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B1D9AD">
      <w:pPr>
        <w:shd w:val="clear" w:color="auto"/>
        <w:ind w:left="660"/>
        <w:rPr>
          <w:rFonts w:hint="eastAsia" w:ascii="楷体_GB2312" w:eastAsia="楷体_GB2312"/>
          <w:bCs/>
          <w:color w:val="000000"/>
          <w:sz w:val="30"/>
          <w:highlight w:val="none"/>
        </w:rPr>
      </w:pPr>
    </w:p>
    <w:p w14:paraId="0135FCBB">
      <w:pPr>
        <w:shd w:val="clear" w:color="auto"/>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p>
    <w:p w14:paraId="332844CC">
      <w:pPr>
        <w:pStyle w:val="53"/>
        <w:shd w:val="clear" w:color="auto"/>
        <w:rPr>
          <w:highlight w:val="none"/>
        </w:rPr>
      </w:pPr>
    </w:p>
    <w:p w14:paraId="405FAD2F">
      <w:pPr>
        <w:shd w:val="clear" w:color="auto"/>
        <w:ind w:left="660"/>
        <w:rPr>
          <w:rFonts w:ascii="楷体_GB2312" w:eastAsia="楷体_GB2312"/>
          <w:bCs/>
          <w:color w:val="000000"/>
          <w:sz w:val="30"/>
          <w:highlight w:val="none"/>
        </w:rPr>
      </w:pPr>
    </w:p>
    <w:p w14:paraId="46788165">
      <w:pPr>
        <w:pStyle w:val="223"/>
        <w:shd w:val="clear" w:color="auto"/>
        <w:jc w:val="center"/>
        <w:rPr>
          <w:rFonts w:hAnsi="宋体"/>
          <w:b/>
          <w:sz w:val="112"/>
          <w:szCs w:val="112"/>
          <w:highlight w:val="none"/>
        </w:rPr>
      </w:pPr>
      <w:r>
        <w:rPr>
          <w:rFonts w:hint="eastAsia" w:hAnsi="宋体"/>
          <w:b/>
          <w:sz w:val="112"/>
          <w:szCs w:val="112"/>
          <w:highlight w:val="none"/>
          <w:lang w:val="en-US" w:eastAsia="zh-CN"/>
        </w:rPr>
        <w:t>无锡市</w:t>
      </w:r>
      <w:r>
        <w:rPr>
          <w:rFonts w:hAnsi="宋体"/>
          <w:b/>
          <w:sz w:val="112"/>
          <w:szCs w:val="112"/>
          <w:highlight w:val="none"/>
        </w:rPr>
        <w:t>政府采购</w:t>
      </w:r>
    </w:p>
    <w:p w14:paraId="18440EAD">
      <w:pPr>
        <w:shd w:val="clear" w:color="auto"/>
        <w:rPr>
          <w:rFonts w:ascii="华文中宋" w:hAnsi="华文中宋" w:eastAsia="华文中宋"/>
          <w:bCs/>
          <w:color w:val="000000"/>
          <w:sz w:val="30"/>
          <w:highlight w:val="none"/>
        </w:rPr>
      </w:pPr>
    </w:p>
    <w:p w14:paraId="03D365EF">
      <w:pPr>
        <w:shd w:val="clear" w:color="auto"/>
        <w:rPr>
          <w:rFonts w:ascii="华文中宋" w:hAnsi="华文中宋" w:eastAsia="华文中宋"/>
          <w:bCs/>
          <w:color w:val="000000"/>
          <w:sz w:val="30"/>
          <w:highlight w:val="none"/>
        </w:rPr>
      </w:pPr>
    </w:p>
    <w:p w14:paraId="663E2782">
      <w:pPr>
        <w:pStyle w:val="223"/>
        <w:shd w:val="clear" w:color="auto"/>
        <w:jc w:val="center"/>
        <w:rPr>
          <w:rFonts w:hint="eastAsia" w:hAnsi="宋体" w:eastAsia="宋体"/>
          <w:b/>
          <w:sz w:val="72"/>
          <w:szCs w:val="72"/>
          <w:highlight w:val="none"/>
          <w:lang w:eastAsia="zh-CN"/>
        </w:rPr>
      </w:pPr>
      <w:r>
        <w:rPr>
          <w:rFonts w:hint="eastAsia" w:hAnsi="宋体"/>
          <w:b/>
          <w:sz w:val="72"/>
          <w:szCs w:val="72"/>
          <w:highlight w:val="none"/>
        </w:rPr>
        <w:t>公开</w:t>
      </w:r>
      <w:r>
        <w:rPr>
          <w:rFonts w:hint="eastAsia" w:hAnsi="宋体"/>
          <w:b/>
          <w:sz w:val="72"/>
          <w:szCs w:val="72"/>
          <w:highlight w:val="none"/>
          <w:lang w:val="en-US" w:eastAsia="zh-CN"/>
        </w:rPr>
        <w:t>招标</w:t>
      </w:r>
      <w:r>
        <w:rPr>
          <w:rFonts w:hint="eastAsia" w:hAnsi="宋体"/>
          <w:b/>
          <w:sz w:val="72"/>
          <w:szCs w:val="72"/>
          <w:highlight w:val="none"/>
          <w:lang w:eastAsia="zh-CN"/>
        </w:rPr>
        <w:t>文件</w:t>
      </w:r>
    </w:p>
    <w:p w14:paraId="32F9EB2B">
      <w:pPr>
        <w:shd w:val="clear" w:color="auto"/>
        <w:rPr>
          <w:rFonts w:ascii="宋体" w:hAnsi="宋体"/>
          <w:b/>
          <w:sz w:val="28"/>
          <w:szCs w:val="28"/>
          <w:highlight w:val="none"/>
        </w:rPr>
      </w:pPr>
    </w:p>
    <w:p w14:paraId="6D0F0185">
      <w:pPr>
        <w:shd w:val="clear" w:color="auto"/>
        <w:spacing w:line="360" w:lineRule="auto"/>
        <w:jc w:val="center"/>
        <w:rPr>
          <w:rFonts w:ascii="宋体" w:hAnsi="宋体"/>
          <w:b/>
          <w:bCs/>
          <w:sz w:val="28"/>
          <w:szCs w:val="28"/>
          <w:highlight w:val="none"/>
        </w:rPr>
      </w:pPr>
      <w:r>
        <w:rPr>
          <w:rFonts w:hint="eastAsia" w:ascii="宋体" w:hAnsi="宋体"/>
          <w:b/>
          <w:bCs/>
          <w:sz w:val="28"/>
          <w:szCs w:val="28"/>
          <w:highlight w:val="none"/>
        </w:rPr>
        <w:t>（全流程电子化）</w:t>
      </w:r>
    </w:p>
    <w:p w14:paraId="4F62D82B">
      <w:pPr>
        <w:shd w:val="clear" w:color="auto"/>
        <w:spacing w:line="360" w:lineRule="auto"/>
        <w:jc w:val="left"/>
        <w:rPr>
          <w:rFonts w:ascii="华文中宋" w:hAnsi="华文中宋" w:eastAsia="华文中宋"/>
          <w:bCs/>
          <w:color w:val="000000"/>
          <w:sz w:val="30"/>
          <w:highlight w:val="none"/>
        </w:rPr>
      </w:pPr>
    </w:p>
    <w:p w14:paraId="060C6051">
      <w:pPr>
        <w:shd w:val="clear" w:color="auto"/>
        <w:spacing w:line="360" w:lineRule="auto"/>
        <w:rPr>
          <w:rFonts w:hint="eastAsia" w:ascii="宋体" w:hAnsi="宋体"/>
          <w:b/>
          <w:sz w:val="28"/>
          <w:szCs w:val="28"/>
          <w:highlight w:val="none"/>
        </w:rPr>
      </w:pPr>
    </w:p>
    <w:p w14:paraId="7542B072">
      <w:pPr>
        <w:pStyle w:val="16"/>
        <w:shd w:val="clear" w:color="auto"/>
        <w:rPr>
          <w:rFonts w:hint="eastAsia" w:ascii="宋体" w:hAnsi="宋体"/>
          <w:b/>
          <w:sz w:val="28"/>
          <w:szCs w:val="28"/>
          <w:highlight w:val="none"/>
        </w:rPr>
      </w:pPr>
      <w:bookmarkStart w:id="43" w:name="_GoBack"/>
      <w:bookmarkEnd w:id="43"/>
    </w:p>
    <w:p w14:paraId="2094ACE4">
      <w:pPr>
        <w:shd w:val="clear" w:color="auto"/>
        <w:rPr>
          <w:rFonts w:hint="eastAsia" w:ascii="宋体" w:hAnsi="宋体"/>
          <w:b/>
          <w:sz w:val="28"/>
          <w:szCs w:val="28"/>
          <w:highlight w:val="none"/>
        </w:rPr>
      </w:pPr>
    </w:p>
    <w:p w14:paraId="18B227FC">
      <w:pPr>
        <w:pStyle w:val="16"/>
        <w:shd w:val="clear" w:color="auto"/>
        <w:rPr>
          <w:rFonts w:hint="eastAsia" w:ascii="宋体" w:hAnsi="宋体"/>
          <w:b/>
          <w:sz w:val="28"/>
          <w:szCs w:val="28"/>
          <w:highlight w:val="none"/>
        </w:rPr>
      </w:pPr>
    </w:p>
    <w:p w14:paraId="6F4A18E0">
      <w:pPr>
        <w:shd w:val="clear" w:color="auto"/>
        <w:rPr>
          <w:rFonts w:hint="eastAsia" w:ascii="宋体" w:hAnsi="宋体" w:eastAsia="宋体" w:cs="宋体"/>
          <w:sz w:val="32"/>
          <w:szCs w:val="32"/>
          <w:highlight w:val="none"/>
        </w:rPr>
      </w:pPr>
    </w:p>
    <w:p w14:paraId="3FB43D7C">
      <w:pPr>
        <w:shd w:val="clear" w:color="auto"/>
        <w:spacing w:line="360" w:lineRule="auto"/>
        <w:rPr>
          <w:rFonts w:hint="eastAsia" w:ascii="宋体" w:hAnsi="宋体" w:eastAsia="宋体" w:cs="宋体"/>
          <w:sz w:val="32"/>
          <w:szCs w:val="32"/>
          <w:highlight w:val="none"/>
          <w:lang w:eastAsia="zh-CN"/>
        </w:rPr>
      </w:pPr>
      <w:bookmarkStart w:id="0" w:name="_Toc158"/>
      <w:bookmarkStart w:id="1" w:name="_Toc30450"/>
      <w:r>
        <w:rPr>
          <w:rFonts w:hint="eastAsia" w:ascii="宋体" w:hAnsi="宋体" w:eastAsia="宋体" w:cs="宋体"/>
          <w:sz w:val="32"/>
          <w:szCs w:val="32"/>
          <w:highlight w:val="none"/>
        </w:rPr>
        <w:t>采购项目编号：</w:t>
      </w:r>
      <w:bookmarkEnd w:id="0"/>
      <w:bookmarkEnd w:id="1"/>
      <w:r>
        <w:rPr>
          <w:rFonts w:hint="eastAsia" w:ascii="宋体" w:hAnsi="宋体" w:cs="宋体"/>
          <w:sz w:val="32"/>
          <w:szCs w:val="32"/>
          <w:highlight w:val="none"/>
          <w:lang w:eastAsia="zh-CN"/>
        </w:rPr>
        <w:t>JSZC-320214-YCTX-G2026-0014</w:t>
      </w:r>
    </w:p>
    <w:p w14:paraId="2AEF2B5E">
      <w:pPr>
        <w:shd w:val="clear" w:color="auto"/>
        <w:spacing w:line="360" w:lineRule="auto"/>
        <w:ind w:left="2100" w:hanging="2100"/>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采购项目名称：</w:t>
      </w:r>
      <w:r>
        <w:rPr>
          <w:rFonts w:hint="eastAsia" w:ascii="宋体" w:hAnsi="宋体" w:cs="宋体"/>
          <w:bCs/>
          <w:sz w:val="32"/>
          <w:szCs w:val="32"/>
          <w:highlight w:val="none"/>
          <w:lang w:val="en-US" w:eastAsia="zh-CN"/>
        </w:rPr>
        <w:t>新吴区鸿山、江溪、旺庄、梅村街道环卫一体化作业服务采购项目</w:t>
      </w:r>
    </w:p>
    <w:p w14:paraId="7BCFDA8E">
      <w:pPr>
        <w:shd w:val="clear" w:color="auto"/>
        <w:spacing w:line="360" w:lineRule="auto"/>
        <w:jc w:val="left"/>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采   购   人：</w:t>
      </w:r>
      <w:r>
        <w:rPr>
          <w:rFonts w:hint="eastAsia" w:ascii="宋体" w:hAnsi="宋体" w:cs="宋体"/>
          <w:sz w:val="32"/>
          <w:szCs w:val="32"/>
          <w:highlight w:val="none"/>
          <w:lang w:eastAsia="zh-CN"/>
        </w:rPr>
        <w:t>无锡国家高新技术产业开发区（无锡市新吴区）城市管理局</w:t>
      </w:r>
    </w:p>
    <w:p w14:paraId="3BA45A67">
      <w:pPr>
        <w:shd w:val="clear" w:color="auto"/>
        <w:spacing w:line="360" w:lineRule="auto"/>
        <w:rPr>
          <w:rFonts w:hint="eastAsia" w:ascii="宋体" w:hAnsi="宋体" w:eastAsia="宋体" w:cs="宋体"/>
          <w:sz w:val="32"/>
          <w:szCs w:val="32"/>
          <w:highlight w:val="none"/>
          <w:lang w:eastAsia="zh-CN"/>
        </w:rPr>
      </w:pPr>
      <w:bookmarkStart w:id="2" w:name="_Toc12700"/>
      <w:bookmarkStart w:id="3" w:name="_Toc22627"/>
      <w:r>
        <w:rPr>
          <w:rFonts w:hint="eastAsia" w:ascii="宋体" w:hAnsi="宋体" w:eastAsia="宋体" w:cs="宋体"/>
          <w:sz w:val="32"/>
          <w:szCs w:val="32"/>
          <w:highlight w:val="none"/>
        </w:rPr>
        <w:t>采购代理机构：</w:t>
      </w:r>
      <w:bookmarkEnd w:id="2"/>
      <w:bookmarkEnd w:id="3"/>
      <w:r>
        <w:rPr>
          <w:rFonts w:hint="eastAsia" w:ascii="宋体" w:hAnsi="宋体" w:cs="宋体"/>
          <w:sz w:val="32"/>
          <w:szCs w:val="32"/>
          <w:highlight w:val="none"/>
          <w:lang w:eastAsia="zh-CN"/>
        </w:rPr>
        <w:t>江苏天翔工程项目管理有限公司</w:t>
      </w:r>
    </w:p>
    <w:p w14:paraId="7D39820E">
      <w:pPr>
        <w:shd w:val="clear" w:color="auto"/>
        <w:rPr>
          <w:rFonts w:ascii="华文中宋" w:hAnsi="华文中宋" w:eastAsia="华文中宋"/>
          <w:bCs/>
          <w:sz w:val="30"/>
          <w:highlight w:val="none"/>
        </w:rPr>
      </w:pPr>
    </w:p>
    <w:p w14:paraId="0815593B">
      <w:pPr>
        <w:shd w:val="clear" w:color="auto"/>
        <w:jc w:val="center"/>
        <w:rPr>
          <w:rStyle w:val="250"/>
          <w:rFonts w:eastAsia="黑体"/>
          <w:bCs/>
          <w:sz w:val="48"/>
          <w:highlight w:val="none"/>
        </w:rPr>
      </w:pPr>
      <w:r>
        <w:rPr>
          <w:rFonts w:hint="eastAsia" w:ascii="黑体" w:hAnsi="华文中宋" w:eastAsia="黑体"/>
          <w:bCs/>
          <w:sz w:val="32"/>
          <w:szCs w:val="32"/>
          <w:highlight w:val="none"/>
        </w:rPr>
        <w:t>二○二</w:t>
      </w:r>
      <w:r>
        <w:rPr>
          <w:rFonts w:hint="eastAsia" w:ascii="黑体" w:hAnsi="华文中宋" w:eastAsia="黑体"/>
          <w:bCs/>
          <w:sz w:val="32"/>
          <w:szCs w:val="32"/>
          <w:highlight w:val="none"/>
          <w:lang w:val="en-US" w:eastAsia="zh-CN"/>
        </w:rPr>
        <w:t>六</w:t>
      </w:r>
      <w:r>
        <w:rPr>
          <w:rFonts w:hint="eastAsia" w:ascii="黑体" w:hAnsi="华文中宋" w:eastAsia="黑体"/>
          <w:bCs/>
          <w:sz w:val="32"/>
          <w:szCs w:val="32"/>
          <w:highlight w:val="none"/>
        </w:rPr>
        <w:t>年</w:t>
      </w:r>
      <w:r>
        <w:rPr>
          <w:rFonts w:hint="eastAsia" w:ascii="黑体" w:hAnsi="华文中宋" w:eastAsia="黑体"/>
          <w:bCs/>
          <w:sz w:val="32"/>
          <w:szCs w:val="32"/>
          <w:highlight w:val="none"/>
          <w:lang w:val="en-US" w:eastAsia="zh-CN"/>
        </w:rPr>
        <w:t>六</w:t>
      </w:r>
      <w:r>
        <w:rPr>
          <w:rFonts w:hint="eastAsia" w:ascii="黑体" w:hAnsi="华文中宋" w:eastAsia="黑体"/>
          <w:bCs/>
          <w:sz w:val="32"/>
          <w:szCs w:val="32"/>
          <w:highlight w:val="none"/>
        </w:rPr>
        <w:t>月</w:t>
      </w:r>
    </w:p>
    <w:p w14:paraId="20ADC3C7">
      <w:pPr>
        <w:shd w:val="clear" w:color="auto"/>
        <w:spacing w:line="360" w:lineRule="auto"/>
        <w:ind w:left="-2" w:firstLine="283"/>
        <w:rPr>
          <w:rFonts w:ascii="宋体" w:hAnsi="宋体"/>
          <w:b/>
          <w:bCs/>
          <w:sz w:val="30"/>
          <w:szCs w:val="30"/>
          <w:highlight w:val="none"/>
        </w:rPr>
      </w:pPr>
    </w:p>
    <w:p w14:paraId="701E8C29">
      <w:pPr>
        <w:shd w:val="clear" w:color="auto"/>
        <w:spacing w:line="360" w:lineRule="auto"/>
        <w:ind w:left="-2" w:firstLine="283"/>
        <w:rPr>
          <w:rFonts w:ascii="宋体" w:hAnsi="宋体"/>
          <w:b/>
          <w:bCs/>
          <w:sz w:val="30"/>
          <w:szCs w:val="30"/>
          <w:highlight w:val="none"/>
        </w:rPr>
      </w:pPr>
    </w:p>
    <w:p w14:paraId="2AE48093">
      <w:pPr>
        <w:shd w:val="clear" w:color="auto"/>
        <w:spacing w:line="360" w:lineRule="auto"/>
        <w:ind w:left="-2" w:firstLine="283"/>
        <w:rPr>
          <w:rFonts w:ascii="宋体" w:hAnsi="宋体"/>
          <w:b/>
          <w:bCs/>
          <w:sz w:val="30"/>
          <w:szCs w:val="30"/>
          <w:highlight w:val="none"/>
        </w:rPr>
      </w:pPr>
    </w:p>
    <w:p w14:paraId="472C2DF9">
      <w:pPr>
        <w:shd w:val="clear" w:color="auto"/>
        <w:spacing w:line="360" w:lineRule="auto"/>
        <w:ind w:left="-2" w:firstLine="283"/>
        <w:rPr>
          <w:rFonts w:ascii="宋体" w:hAnsi="宋体"/>
          <w:b/>
          <w:bCs/>
          <w:sz w:val="30"/>
          <w:szCs w:val="30"/>
          <w:highlight w:val="none"/>
        </w:rPr>
      </w:pPr>
    </w:p>
    <w:p w14:paraId="22C74BD3">
      <w:pPr>
        <w:pStyle w:val="16"/>
        <w:shd w:val="clear" w:color="auto"/>
        <w:rPr>
          <w:highlight w:val="none"/>
        </w:rPr>
      </w:pPr>
    </w:p>
    <w:p w14:paraId="657BC8B1">
      <w:pPr>
        <w:shd w:val="clear" w:color="auto"/>
        <w:jc w:val="both"/>
        <w:rPr>
          <w:rStyle w:val="250"/>
          <w:rFonts w:eastAsia="黑体"/>
          <w:bCs/>
          <w:color w:val="000000"/>
          <w:sz w:val="48"/>
          <w:highlight w:val="none"/>
        </w:rPr>
      </w:pPr>
    </w:p>
    <w:p w14:paraId="63BAE961">
      <w:pPr>
        <w:pStyle w:val="6"/>
        <w:shd w:val="clear" w:color="auto"/>
        <w:rPr>
          <w:highlight w:val="none"/>
        </w:rPr>
      </w:pPr>
    </w:p>
    <w:p w14:paraId="0CE65B79">
      <w:pPr>
        <w:shd w:val="clear" w:color="auto"/>
        <w:jc w:val="center"/>
        <w:rPr>
          <w:b/>
          <w:sz w:val="48"/>
          <w:szCs w:val="48"/>
          <w:highlight w:val="none"/>
        </w:rPr>
      </w:pPr>
      <w:r>
        <w:rPr>
          <w:b/>
          <w:sz w:val="48"/>
          <w:szCs w:val="48"/>
          <w:highlight w:val="none"/>
        </w:rPr>
        <w:t>目    录</w:t>
      </w:r>
    </w:p>
    <w:p w14:paraId="35E29ABE">
      <w:pPr>
        <w:pStyle w:val="235"/>
        <w:shd w:val="clear" w:color="auto"/>
        <w:spacing w:line="360" w:lineRule="auto"/>
        <w:rPr>
          <w:rFonts w:hint="eastAsia" w:ascii="宋体" w:hAnsi="宋体" w:eastAsia="宋体"/>
          <w:bCs/>
          <w:highlight w:val="none"/>
        </w:rPr>
      </w:pPr>
      <w:r>
        <w:rPr>
          <w:rFonts w:hint="eastAsia" w:ascii="宋体" w:hAnsi="宋体" w:eastAsia="宋体"/>
          <w:bCs/>
          <w:highlight w:val="none"/>
        </w:rPr>
        <w:t>一、投标邀请函</w:t>
      </w:r>
      <w:r>
        <w:rPr>
          <w:rFonts w:hint="eastAsia" w:ascii="宋体" w:hAnsi="宋体" w:eastAsia="宋体"/>
          <w:bCs/>
          <w:highlight w:val="none"/>
        </w:rPr>
        <w:tab/>
      </w:r>
      <w:r>
        <w:rPr>
          <w:rFonts w:hint="eastAsia" w:ascii="宋体" w:hAnsi="宋体" w:eastAsia="宋体"/>
          <w:bCs/>
          <w:highlight w:val="none"/>
        </w:rPr>
        <w:t>3</w:t>
      </w:r>
    </w:p>
    <w:p w14:paraId="6E7454D4">
      <w:pPr>
        <w:pStyle w:val="235"/>
        <w:shd w:val="clear" w:color="auto"/>
        <w:spacing w:line="360" w:lineRule="auto"/>
        <w:rPr>
          <w:rFonts w:hint="eastAsia" w:ascii="宋体" w:hAnsi="宋体" w:eastAsia="宋体"/>
          <w:bCs/>
          <w:highlight w:val="none"/>
          <w:lang w:val="en-US" w:eastAsia="zh-CN"/>
        </w:rPr>
      </w:pPr>
      <w:r>
        <w:rPr>
          <w:rFonts w:hint="eastAsia" w:ascii="宋体" w:hAnsi="宋体" w:eastAsia="宋体"/>
          <w:bCs/>
          <w:highlight w:val="none"/>
        </w:rPr>
        <w:t>二、</w:t>
      </w:r>
      <w:r>
        <w:rPr>
          <w:rFonts w:hint="eastAsia" w:ascii="宋体" w:hAnsi="宋体" w:eastAsia="宋体"/>
          <w:bCs/>
          <w:highlight w:val="none"/>
          <w:lang w:eastAsia="zh-CN"/>
        </w:rPr>
        <w:t>供应商</w:t>
      </w:r>
      <w:r>
        <w:rPr>
          <w:rFonts w:hint="eastAsia" w:ascii="宋体" w:hAnsi="宋体" w:eastAsia="宋体"/>
          <w:bCs/>
          <w:highlight w:val="none"/>
        </w:rPr>
        <w:t>须知</w:t>
      </w:r>
      <w:r>
        <w:rPr>
          <w:rFonts w:hint="eastAsia" w:ascii="宋体" w:hAnsi="宋体" w:eastAsia="宋体"/>
          <w:bCs/>
          <w:highlight w:val="none"/>
        </w:rPr>
        <w:tab/>
      </w:r>
      <w:r>
        <w:rPr>
          <w:rFonts w:hint="eastAsia" w:ascii="宋体" w:hAnsi="宋体" w:eastAsia="宋体"/>
          <w:bCs/>
          <w:highlight w:val="none"/>
          <w:lang w:val="en-US" w:eastAsia="zh-CN"/>
        </w:rPr>
        <w:t>7</w:t>
      </w:r>
    </w:p>
    <w:p w14:paraId="0C097D19">
      <w:pPr>
        <w:pStyle w:val="235"/>
        <w:shd w:val="clear" w:color="auto"/>
        <w:spacing w:line="360" w:lineRule="auto"/>
        <w:rPr>
          <w:rFonts w:hint="default" w:ascii="宋体" w:hAnsi="宋体" w:eastAsia="宋体"/>
          <w:bCs/>
          <w:highlight w:val="none"/>
          <w:lang w:val="en-US" w:eastAsia="zh-CN"/>
        </w:rPr>
      </w:pPr>
      <w:r>
        <w:rPr>
          <w:rFonts w:hint="eastAsia" w:ascii="宋体" w:hAnsi="宋体" w:eastAsia="宋体"/>
          <w:bCs/>
          <w:highlight w:val="none"/>
        </w:rPr>
        <w:t>三、</w:t>
      </w:r>
      <w:r>
        <w:rPr>
          <w:rFonts w:hint="eastAsia" w:ascii="宋体" w:hAnsi="宋体" w:eastAsia="宋体"/>
          <w:bCs/>
          <w:highlight w:val="none"/>
          <w:lang w:val="en-US" w:eastAsia="zh-CN"/>
        </w:rPr>
        <w:t>采购需求</w:t>
      </w:r>
      <w:r>
        <w:rPr>
          <w:rFonts w:hint="eastAsia" w:ascii="宋体" w:hAnsi="宋体" w:eastAsia="宋体"/>
          <w:bCs/>
          <w:highlight w:val="none"/>
        </w:rPr>
        <w:tab/>
      </w:r>
      <w:r>
        <w:rPr>
          <w:rFonts w:hint="eastAsia" w:ascii="宋体" w:hAnsi="宋体" w:eastAsia="宋体"/>
          <w:bCs/>
          <w:highlight w:val="none"/>
          <w:lang w:val="en-US" w:eastAsia="zh-CN"/>
        </w:rPr>
        <w:t>21</w:t>
      </w:r>
    </w:p>
    <w:p w14:paraId="7FE76307">
      <w:pPr>
        <w:pStyle w:val="235"/>
        <w:shd w:val="clear" w:color="auto"/>
        <w:spacing w:line="360" w:lineRule="auto"/>
        <w:rPr>
          <w:rFonts w:hint="default" w:ascii="宋体" w:hAnsi="宋体" w:eastAsia="宋体"/>
          <w:bCs/>
          <w:highlight w:val="none"/>
          <w:lang w:val="en-US" w:eastAsia="zh-CN"/>
        </w:rPr>
      </w:pPr>
      <w:r>
        <w:rPr>
          <w:rFonts w:hint="eastAsia" w:ascii="宋体" w:hAnsi="宋体" w:eastAsia="宋体"/>
          <w:bCs/>
          <w:highlight w:val="none"/>
        </w:rPr>
        <w:t>四、合同书(格式)</w:t>
      </w:r>
      <w:r>
        <w:rPr>
          <w:rFonts w:hint="eastAsia" w:ascii="宋体" w:hAnsi="宋体" w:eastAsia="宋体"/>
          <w:bCs/>
          <w:highlight w:val="none"/>
        </w:rPr>
        <w:tab/>
      </w:r>
      <w:r>
        <w:rPr>
          <w:rFonts w:hint="eastAsia" w:ascii="宋体" w:hAnsi="宋体" w:eastAsia="宋体"/>
          <w:bCs/>
          <w:highlight w:val="none"/>
          <w:lang w:val="en-US" w:eastAsia="zh-CN"/>
        </w:rPr>
        <w:t>58</w:t>
      </w:r>
    </w:p>
    <w:p w14:paraId="300A76A8">
      <w:pPr>
        <w:pStyle w:val="235"/>
        <w:shd w:val="clear" w:color="auto"/>
        <w:spacing w:line="360" w:lineRule="auto"/>
        <w:rPr>
          <w:rFonts w:hint="default" w:ascii="宋体" w:hAnsi="宋体" w:eastAsia="宋体"/>
          <w:bCs/>
          <w:highlight w:val="none"/>
          <w:lang w:val="en-US" w:eastAsia="zh-CN"/>
        </w:rPr>
      </w:pPr>
      <w:r>
        <w:rPr>
          <w:rFonts w:hint="eastAsia" w:ascii="宋体" w:hAnsi="宋体" w:eastAsia="宋体"/>
          <w:bCs/>
          <w:highlight w:val="none"/>
          <w:lang w:val="en-US" w:eastAsia="zh-CN"/>
        </w:rPr>
        <w:t>五</w:t>
      </w:r>
      <w:r>
        <w:rPr>
          <w:rFonts w:hint="eastAsia" w:ascii="宋体" w:hAnsi="宋体" w:eastAsia="宋体"/>
          <w:bCs/>
          <w:highlight w:val="none"/>
        </w:rPr>
        <w:t>、</w:t>
      </w:r>
      <w:r>
        <w:rPr>
          <w:rFonts w:hint="eastAsia" w:ascii="宋体" w:hAnsi="宋体" w:eastAsia="宋体"/>
          <w:bCs/>
          <w:highlight w:val="none"/>
          <w:lang w:val="en-US" w:eastAsia="zh-CN"/>
        </w:rPr>
        <w:t>附件</w:t>
      </w:r>
      <w:r>
        <w:rPr>
          <w:rFonts w:hint="eastAsia" w:ascii="宋体" w:hAnsi="宋体" w:eastAsia="宋体"/>
          <w:bCs/>
          <w:highlight w:val="none"/>
        </w:rPr>
        <w:tab/>
      </w:r>
      <w:r>
        <w:rPr>
          <w:rFonts w:hint="eastAsia" w:ascii="宋体" w:hAnsi="宋体" w:eastAsia="宋体"/>
          <w:bCs/>
          <w:highlight w:val="none"/>
          <w:lang w:val="en-US" w:eastAsia="zh-CN"/>
        </w:rPr>
        <w:t>84</w:t>
      </w:r>
    </w:p>
    <w:p w14:paraId="0E500460">
      <w:pPr>
        <w:shd w:val="clear" w:color="auto"/>
        <w:spacing w:line="360" w:lineRule="auto"/>
        <w:rPr>
          <w:rFonts w:ascii="宋体"/>
          <w:bCs/>
          <w:color w:val="000000"/>
          <w:sz w:val="30"/>
          <w:highlight w:val="none"/>
        </w:rPr>
      </w:pPr>
    </w:p>
    <w:p w14:paraId="6F0BE445">
      <w:pPr>
        <w:shd w:val="clear" w:color="auto"/>
        <w:spacing w:line="480" w:lineRule="auto"/>
        <w:rPr>
          <w:rFonts w:ascii="宋体"/>
          <w:bCs/>
          <w:color w:val="000000"/>
          <w:sz w:val="30"/>
          <w:highlight w:val="none"/>
        </w:rPr>
      </w:pPr>
    </w:p>
    <w:p w14:paraId="1D8013AE">
      <w:pPr>
        <w:shd w:val="clear" w:color="auto"/>
        <w:rPr>
          <w:rFonts w:ascii="宋体"/>
          <w:bCs/>
          <w:color w:val="000000"/>
          <w:sz w:val="28"/>
          <w:highlight w:val="none"/>
        </w:rPr>
      </w:pPr>
    </w:p>
    <w:p w14:paraId="5E0FC921">
      <w:pPr>
        <w:shd w:val="clear" w:color="auto"/>
        <w:rPr>
          <w:rFonts w:ascii="宋体"/>
          <w:bCs/>
          <w:color w:val="000000"/>
          <w:sz w:val="32"/>
          <w:highlight w:val="none"/>
        </w:rPr>
      </w:pPr>
    </w:p>
    <w:p w14:paraId="11015AF6">
      <w:pPr>
        <w:shd w:val="clear" w:color="auto"/>
        <w:rPr>
          <w:rFonts w:ascii="宋体"/>
          <w:bCs/>
          <w:color w:val="000000"/>
          <w:sz w:val="32"/>
          <w:highlight w:val="none"/>
        </w:rPr>
      </w:pPr>
    </w:p>
    <w:p w14:paraId="5D4CC227">
      <w:pPr>
        <w:shd w:val="clear" w:color="auto"/>
        <w:rPr>
          <w:rFonts w:ascii="宋体"/>
          <w:bCs/>
          <w:color w:val="000000"/>
          <w:sz w:val="32"/>
          <w:highlight w:val="none"/>
        </w:rPr>
      </w:pPr>
    </w:p>
    <w:p w14:paraId="72293E4F">
      <w:pPr>
        <w:pStyle w:val="3"/>
        <w:jc w:val="center"/>
        <w:rPr>
          <w:rFonts w:ascii="黑体" w:eastAsia="黑体"/>
          <w:bCs/>
          <w:color w:val="000000"/>
          <w:szCs w:val="28"/>
          <w:highlight w:val="none"/>
        </w:rPr>
      </w:pPr>
      <w:bookmarkStart w:id="4" w:name="报价方须知前附表"/>
      <w:bookmarkEnd w:id="4"/>
      <w:r>
        <w:rPr>
          <w:rFonts w:ascii="黑体" w:eastAsia="黑体"/>
          <w:bCs/>
          <w:color w:val="000000"/>
          <w:szCs w:val="28"/>
          <w:highlight w:val="none"/>
        </w:rPr>
        <w:br w:type="page" w:clear="all"/>
      </w:r>
      <w:r>
        <w:rPr>
          <w:rFonts w:hint="eastAsia"/>
          <w:highlight w:val="none"/>
        </w:rPr>
        <w:t>一</w:t>
      </w:r>
      <w:r>
        <w:rPr>
          <w:rFonts w:hint="default"/>
          <w:highlight w:val="none"/>
        </w:rPr>
        <w:t>、</w:t>
      </w:r>
      <w:r>
        <w:rPr>
          <w:rFonts w:hint="eastAsia"/>
          <w:highlight w:val="none"/>
        </w:rPr>
        <w:t>投标邀请函</w:t>
      </w:r>
    </w:p>
    <w:p w14:paraId="794C18F2">
      <w:pPr>
        <w:shd w:val="clear" w:color="auto"/>
        <w:spacing w:line="360" w:lineRule="auto"/>
        <w:ind w:firstLine="480"/>
        <w:rPr>
          <w:rFonts w:ascii="宋体" w:hAnsi="宋体"/>
          <w:bCs/>
          <w:color w:val="000000"/>
          <w:sz w:val="24"/>
          <w:szCs w:val="24"/>
          <w:highlight w:val="none"/>
        </w:rPr>
      </w:pPr>
      <w:r>
        <w:rPr>
          <w:rFonts w:hint="eastAsia" w:ascii="宋体" w:hAnsi="宋体"/>
          <w:bCs/>
          <w:sz w:val="24"/>
          <w:szCs w:val="24"/>
          <w:highlight w:val="none"/>
          <w:lang w:eastAsia="zh-CN"/>
        </w:rPr>
        <w:t>江苏天翔工程项目管理有限公司</w:t>
      </w:r>
      <w:r>
        <w:rPr>
          <w:rFonts w:hint="eastAsia" w:ascii="宋体" w:hAnsi="宋体"/>
          <w:bCs/>
          <w:color w:val="000000"/>
          <w:sz w:val="24"/>
          <w:szCs w:val="24"/>
          <w:highlight w:val="none"/>
        </w:rPr>
        <w:t>受</w:t>
      </w:r>
      <w:r>
        <w:rPr>
          <w:rFonts w:hint="eastAsia" w:ascii="宋体" w:hAnsi="宋体"/>
          <w:bCs/>
          <w:color w:val="000000"/>
          <w:sz w:val="24"/>
          <w:szCs w:val="24"/>
          <w:highlight w:val="none"/>
          <w:lang w:val="en-US" w:eastAsia="zh-CN"/>
        </w:rPr>
        <w:t>无锡国家高新技术产业开发区（无锡市新吴区）城市管理局</w:t>
      </w:r>
      <w:r>
        <w:rPr>
          <w:rFonts w:hint="eastAsia" w:ascii="宋体" w:hAnsi="宋体"/>
          <w:bCs/>
          <w:color w:val="000000"/>
          <w:sz w:val="24"/>
          <w:szCs w:val="24"/>
          <w:highlight w:val="none"/>
        </w:rPr>
        <w:t>委托，对</w:t>
      </w:r>
      <w:r>
        <w:rPr>
          <w:rFonts w:hint="eastAsia" w:ascii="宋体" w:hAnsi="宋体"/>
          <w:bCs/>
          <w:color w:val="000000"/>
          <w:sz w:val="24"/>
          <w:szCs w:val="24"/>
          <w:highlight w:val="none"/>
          <w:lang w:eastAsia="zh-CN"/>
        </w:rPr>
        <w:t>新吴区鸿山、江溪、旺庄、梅村街道环卫一体化作业服务采购项目</w:t>
      </w:r>
      <w:r>
        <w:rPr>
          <w:rFonts w:hint="eastAsia" w:ascii="宋体" w:hAnsi="宋体"/>
          <w:bCs/>
          <w:color w:val="000000"/>
          <w:sz w:val="24"/>
          <w:szCs w:val="24"/>
          <w:highlight w:val="none"/>
        </w:rPr>
        <w:t>进行公开招标采购，欢迎符合相关条件的供应商参加投标并提请注意下列相关事项：</w:t>
      </w:r>
    </w:p>
    <w:p w14:paraId="581F64C6">
      <w:pPr>
        <w:shd w:val="clear" w:color="auto"/>
        <w:spacing w:line="360" w:lineRule="auto"/>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（一）招标项目信息</w:t>
      </w:r>
    </w:p>
    <w:p w14:paraId="51103338">
      <w:pPr>
        <w:widowControl/>
        <w:shd w:val="clear" w:color="auto"/>
        <w:spacing w:line="360" w:lineRule="auto"/>
        <w:ind w:firstLine="480"/>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1.项目名称：</w:t>
      </w:r>
      <w:r>
        <w:rPr>
          <w:rFonts w:hint="eastAsia" w:ascii="宋体" w:hAnsi="宋体" w:cs="宋体"/>
          <w:color w:val="000000"/>
          <w:sz w:val="24"/>
          <w:szCs w:val="24"/>
          <w:highlight w:val="none"/>
          <w:lang w:eastAsia="zh-CN"/>
        </w:rPr>
        <w:t>新吴区鸿山、江溪、旺庄、梅村街道环卫一体化作业服务采购项目；</w:t>
      </w:r>
    </w:p>
    <w:p w14:paraId="37F8BF62">
      <w:pPr>
        <w:widowControl/>
        <w:shd w:val="clear" w:color="auto"/>
        <w:spacing w:line="360" w:lineRule="auto"/>
        <w:ind w:firstLine="480"/>
        <w:jc w:val="left"/>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标段名称：</w:t>
      </w:r>
      <w:r>
        <w:rPr>
          <w:rFonts w:hint="eastAsia" w:ascii="宋体" w:hAnsi="宋体" w:cs="宋体"/>
          <w:b/>
          <w:bCs/>
          <w:color w:val="000000"/>
          <w:sz w:val="24"/>
          <w:szCs w:val="24"/>
          <w:highlight w:val="none"/>
          <w:lang w:eastAsia="zh-CN"/>
        </w:rPr>
        <w:t>鸿山街道</w:t>
      </w:r>
      <w:r>
        <w:rPr>
          <w:rFonts w:hint="eastAsia" w:ascii="宋体" w:hAnsi="宋体" w:cs="宋体"/>
          <w:b/>
          <w:bCs/>
          <w:color w:val="000000"/>
          <w:sz w:val="24"/>
          <w:szCs w:val="24"/>
          <w:highlight w:val="none"/>
          <w:lang w:val="en-US" w:eastAsia="zh-CN"/>
        </w:rPr>
        <w:t>标段</w:t>
      </w:r>
      <w:r>
        <w:rPr>
          <w:rFonts w:hint="eastAsia" w:ascii="宋体" w:hAnsi="宋体" w:cs="宋体"/>
          <w:b/>
          <w:bCs/>
          <w:color w:val="000000"/>
          <w:sz w:val="24"/>
          <w:szCs w:val="24"/>
          <w:highlight w:val="none"/>
          <w:lang w:eastAsia="zh-CN"/>
        </w:rPr>
        <w:t>；江溪街道</w:t>
      </w:r>
      <w:r>
        <w:rPr>
          <w:rFonts w:hint="eastAsia" w:ascii="宋体" w:hAnsi="宋体" w:cs="宋体"/>
          <w:b/>
          <w:bCs/>
          <w:color w:val="000000"/>
          <w:sz w:val="24"/>
          <w:szCs w:val="24"/>
          <w:highlight w:val="none"/>
          <w:lang w:val="en-US" w:eastAsia="zh-CN"/>
        </w:rPr>
        <w:t>标段</w:t>
      </w:r>
      <w:r>
        <w:rPr>
          <w:rFonts w:hint="eastAsia" w:ascii="宋体" w:hAnsi="宋体" w:cs="宋体"/>
          <w:b/>
          <w:bCs/>
          <w:color w:val="000000"/>
          <w:sz w:val="24"/>
          <w:szCs w:val="24"/>
          <w:highlight w:val="none"/>
          <w:lang w:eastAsia="zh-CN"/>
        </w:rPr>
        <w:t>；旺庄街道</w:t>
      </w:r>
      <w:r>
        <w:rPr>
          <w:rFonts w:hint="eastAsia" w:ascii="宋体" w:hAnsi="宋体" w:cs="宋体"/>
          <w:b/>
          <w:bCs/>
          <w:color w:val="000000"/>
          <w:sz w:val="24"/>
          <w:szCs w:val="24"/>
          <w:highlight w:val="none"/>
          <w:lang w:val="en-US" w:eastAsia="zh-CN"/>
        </w:rPr>
        <w:t>标段</w:t>
      </w:r>
      <w:r>
        <w:rPr>
          <w:rFonts w:hint="eastAsia" w:ascii="宋体" w:hAnsi="宋体" w:cs="宋体"/>
          <w:b/>
          <w:bCs/>
          <w:color w:val="000000"/>
          <w:sz w:val="24"/>
          <w:szCs w:val="24"/>
          <w:highlight w:val="none"/>
          <w:lang w:eastAsia="zh-CN"/>
        </w:rPr>
        <w:t>；梅村街道</w:t>
      </w:r>
      <w:r>
        <w:rPr>
          <w:rFonts w:hint="eastAsia" w:ascii="宋体" w:hAnsi="宋体" w:cs="宋体"/>
          <w:b/>
          <w:bCs/>
          <w:color w:val="000000"/>
          <w:sz w:val="24"/>
          <w:szCs w:val="24"/>
          <w:highlight w:val="none"/>
          <w:lang w:val="en-US" w:eastAsia="zh-CN"/>
        </w:rPr>
        <w:t>标段；</w:t>
      </w:r>
    </w:p>
    <w:p w14:paraId="5D3DFD17">
      <w:pPr>
        <w:widowControl/>
        <w:shd w:val="clear" w:color="auto"/>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val="en-US" w:eastAsia="zh-CN"/>
        </w:rPr>
        <w:t>JSZC-320214-YCTX-G2026-0014；</w:t>
      </w:r>
    </w:p>
    <w:p w14:paraId="6F2F4B3E">
      <w:pPr>
        <w:keepNext w:val="0"/>
        <w:keepLines w:val="0"/>
        <w:pageBreakBefore w:val="0"/>
        <w:widowControl/>
        <w:spacing w:line="360" w:lineRule="auto"/>
        <w:ind w:left="0" w:firstLine="480" w:firstLineChars="200"/>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rPr>
        <w:t>3.项目预算</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43398.87</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项目投标最高限价为</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43398.87</w:t>
      </w:r>
      <w:r>
        <w:rPr>
          <w:rFonts w:hint="eastAsia" w:ascii="宋体" w:hAnsi="宋体" w:eastAsia="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val="en-US" w:eastAsia="zh-CN"/>
        </w:rPr>
        <w:t>；本项目设立最高限价，</w:t>
      </w:r>
      <w:r>
        <w:rPr>
          <w:rFonts w:hint="eastAsia" w:ascii="宋体" w:hAnsi="宋体" w:eastAsia="宋体" w:cs="宋体"/>
          <w:bCs/>
          <w:color w:val="auto"/>
          <w:sz w:val="24"/>
          <w:szCs w:val="24"/>
          <w:highlight w:val="none"/>
        </w:rPr>
        <w:t>投标总报价及各</w:t>
      </w:r>
      <w:r>
        <w:rPr>
          <w:rFonts w:hint="eastAsia" w:ascii="宋体" w:hAnsi="宋体" w:cs="宋体"/>
          <w:bCs/>
          <w:color w:val="auto"/>
          <w:sz w:val="24"/>
          <w:szCs w:val="24"/>
          <w:highlight w:val="none"/>
          <w:lang w:val="en-US" w:eastAsia="zh-CN"/>
        </w:rPr>
        <w:t>标段</w:t>
      </w:r>
      <w:r>
        <w:rPr>
          <w:rFonts w:hint="eastAsia" w:ascii="宋体" w:hAnsi="宋体" w:eastAsia="宋体" w:cs="宋体"/>
          <w:bCs/>
          <w:color w:val="auto"/>
          <w:sz w:val="24"/>
          <w:szCs w:val="24"/>
          <w:highlight w:val="none"/>
        </w:rPr>
        <w:t>报价均不能超过最高限价，否则按无效投标文件处理。其中</w:t>
      </w:r>
      <w:r>
        <w:rPr>
          <w:rFonts w:hint="eastAsia" w:ascii="宋体" w:hAnsi="宋体" w:cs="宋体"/>
          <w:bCs/>
          <w:color w:val="auto"/>
          <w:sz w:val="24"/>
          <w:szCs w:val="24"/>
          <w:highlight w:val="none"/>
          <w:lang w:val="en-US" w:eastAsia="zh-CN"/>
        </w:rPr>
        <w:t>各标段最高限价如下：</w:t>
      </w:r>
    </w:p>
    <w:p w14:paraId="1A7CC022">
      <w:pPr>
        <w:keepNext w:val="0"/>
        <w:keepLines w:val="0"/>
        <w:pageBreakBefore w:val="0"/>
        <w:widowControl/>
        <w:spacing w:line="360" w:lineRule="auto"/>
        <w:ind w:left="0" w:firstLine="480" w:firstLineChars="200"/>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鸿山街道标段</w:t>
      </w:r>
      <w:r>
        <w:rPr>
          <w:rFonts w:hint="eastAsia" w:ascii="宋体" w:hAnsi="宋体" w:cs="宋体"/>
          <w:color w:val="auto"/>
          <w:sz w:val="24"/>
          <w:szCs w:val="24"/>
          <w:highlight w:val="none"/>
          <w:lang w:val="en-US" w:eastAsia="zh-CN"/>
        </w:rPr>
        <w:t>：10114.44万元；</w:t>
      </w:r>
    </w:p>
    <w:p w14:paraId="09952B51">
      <w:pPr>
        <w:keepNext w:val="0"/>
        <w:keepLines w:val="0"/>
        <w:pageBreakBefore w:val="0"/>
        <w:widowControl/>
        <w:spacing w:line="360" w:lineRule="auto"/>
        <w:ind w:left="0" w:firstLine="480" w:firstLineChars="200"/>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江溪街道标段</w:t>
      </w:r>
      <w:r>
        <w:rPr>
          <w:rFonts w:hint="eastAsia" w:ascii="宋体" w:hAnsi="宋体" w:cs="宋体"/>
          <w:color w:val="auto"/>
          <w:sz w:val="24"/>
          <w:szCs w:val="24"/>
          <w:highlight w:val="none"/>
          <w:lang w:val="en-US" w:eastAsia="zh-CN"/>
        </w:rPr>
        <w:t>：13828.89万元；</w:t>
      </w:r>
    </w:p>
    <w:p w14:paraId="159BC01E">
      <w:pPr>
        <w:keepNext w:val="0"/>
        <w:keepLines w:val="0"/>
        <w:pageBreakBefore w:val="0"/>
        <w:widowControl/>
        <w:spacing w:line="360" w:lineRule="auto"/>
        <w:ind w:left="0" w:firstLine="480" w:firstLineChars="200"/>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旺庄街道标段</w:t>
      </w:r>
      <w:r>
        <w:rPr>
          <w:rFonts w:hint="eastAsia" w:ascii="宋体" w:hAnsi="宋体" w:cs="宋体"/>
          <w:color w:val="auto"/>
          <w:sz w:val="24"/>
          <w:szCs w:val="24"/>
          <w:highlight w:val="none"/>
          <w:lang w:val="en-US" w:eastAsia="zh-CN"/>
        </w:rPr>
        <w:t>：10236.57万元；</w:t>
      </w:r>
    </w:p>
    <w:p w14:paraId="17977095">
      <w:pPr>
        <w:keepNext w:val="0"/>
        <w:keepLines w:val="0"/>
        <w:pageBreakBefore w:val="0"/>
        <w:widowControl/>
        <w:spacing w:line="360" w:lineRule="auto"/>
        <w:ind w:left="0" w:firstLine="480" w:firstLineChars="200"/>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梅村街道标段</w:t>
      </w:r>
      <w:r>
        <w:rPr>
          <w:rFonts w:hint="eastAsia" w:ascii="宋体" w:hAnsi="宋体" w:cs="宋体"/>
          <w:color w:val="auto"/>
          <w:sz w:val="24"/>
          <w:szCs w:val="24"/>
          <w:highlight w:val="none"/>
          <w:lang w:val="en-US" w:eastAsia="zh-CN"/>
        </w:rPr>
        <w:t>：9218.97万元；</w:t>
      </w:r>
    </w:p>
    <w:p w14:paraId="69C70A96">
      <w:pPr>
        <w:keepNext w:val="0"/>
        <w:keepLines w:val="0"/>
        <w:pageBreakBefore w:val="0"/>
        <w:shd w:val="clear" w:color="auto"/>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lang w:val="en-US" w:eastAsia="zh-CN" w:bidi="ar-SA"/>
        </w:rPr>
        <w:t>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供应商投标报价不得超过上述最高限价，否则按无效标处理。</w:t>
      </w:r>
    </w:p>
    <w:p w14:paraId="2E4B0586">
      <w:pPr>
        <w:keepNext w:val="0"/>
        <w:keepLines w:val="0"/>
        <w:pageBreakBefore w:val="0"/>
        <w:shd w:val="clear" w:color="auto"/>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）本项目共</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个标段，投标供应商</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个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依次类推。</w:t>
      </w:r>
    </w:p>
    <w:p w14:paraId="082D0ADF">
      <w:pPr>
        <w:keepNext w:val="0"/>
        <w:keepLines w:val="0"/>
        <w:pageBreakBefore w:val="0"/>
        <w:shd w:val="clear" w:color="auto"/>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个</w:t>
      </w:r>
      <w:r>
        <w:rPr>
          <w:rFonts w:hint="eastAsia" w:ascii="宋体" w:hAnsi="宋体" w:eastAsia="宋体" w:cs="宋体"/>
          <w:color w:val="auto"/>
          <w:sz w:val="24"/>
          <w:szCs w:val="24"/>
          <w:highlight w:val="none"/>
          <w:lang w:eastAsia="zh-CN"/>
        </w:rPr>
        <w:t>标段拟同一天开标</w:t>
      </w:r>
      <w:r>
        <w:rPr>
          <w:rFonts w:hint="eastAsia" w:ascii="宋体" w:hAnsi="宋体" w:eastAsia="宋体" w:cs="宋体"/>
          <w:color w:val="auto"/>
          <w:sz w:val="24"/>
          <w:szCs w:val="24"/>
          <w:highlight w:val="none"/>
          <w:lang w:eastAsia="zh-CN"/>
        </w:rPr>
        <w:t>。</w:t>
      </w:r>
    </w:p>
    <w:p w14:paraId="2AF4028F">
      <w:pPr>
        <w:keepNext w:val="0"/>
        <w:keepLines w:val="0"/>
        <w:pageBreakBefore w:val="0"/>
        <w:shd w:val="clear" w:color="auto"/>
        <w:spacing w:line="360" w:lineRule="auto"/>
        <w:ind w:left="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凡在本年度已中标过无锡市新吴区新安街道环卫一体化项目的供应商，不具备本次项目的中标资格</w:t>
      </w:r>
      <w:r>
        <w:rPr>
          <w:rFonts w:hint="eastAsia" w:ascii="宋体" w:hAnsi="宋体" w:cs="宋体"/>
          <w:color w:val="auto"/>
          <w:sz w:val="24"/>
          <w:szCs w:val="24"/>
          <w:highlight w:val="none"/>
          <w:lang w:val="en-US" w:eastAsia="zh-CN"/>
        </w:rPr>
        <w:t>。</w:t>
      </w:r>
    </w:p>
    <w:p w14:paraId="497C7C91">
      <w:pPr>
        <w:widowControl/>
        <w:shd w:val="clear" w:color="auto"/>
        <w:spacing w:line="360" w:lineRule="auto"/>
        <w:ind w:firstLine="480"/>
        <w:jc w:val="left"/>
        <w:rPr>
          <w:rFonts w:hint="eastAsia" w:ascii="宋体" w:hAnsi="宋体" w:eastAsia="宋体" w:cs="宋体"/>
          <w:b w:val="0"/>
          <w:bCs w:val="0"/>
          <w:color w:val="000000"/>
          <w:spacing w:val="-1"/>
          <w:sz w:val="24"/>
          <w:szCs w:val="24"/>
          <w:highlight w:val="none"/>
          <w:lang w:val="en-US" w:eastAsia="zh-CN"/>
        </w:rPr>
      </w:pPr>
      <w:r>
        <w:rPr>
          <w:rFonts w:hint="eastAsia" w:ascii="宋体" w:hAnsi="宋体" w:cs="宋体"/>
          <w:bCs/>
          <w:color w:val="000000"/>
          <w:sz w:val="24"/>
          <w:szCs w:val="24"/>
          <w:highlight w:val="none"/>
          <w:lang w:val="en-US" w:eastAsia="zh-CN"/>
        </w:rPr>
        <w:t>4</w:t>
      </w:r>
      <w:r>
        <w:rPr>
          <w:rFonts w:hint="eastAsia" w:ascii="宋体" w:hAnsi="宋体" w:cs="宋体"/>
          <w:bCs/>
          <w:color w:val="000000"/>
          <w:sz w:val="24"/>
          <w:szCs w:val="24"/>
          <w:highlight w:val="none"/>
        </w:rPr>
        <w:t>.合同履行期限：</w:t>
      </w:r>
      <w:r>
        <w:rPr>
          <w:rFonts w:hint="eastAsia" w:ascii="宋体" w:hAnsi="宋体" w:cs="宋体"/>
          <w:bCs/>
          <w:color w:val="000000"/>
          <w:sz w:val="24"/>
          <w:szCs w:val="24"/>
          <w:highlight w:val="none"/>
          <w:lang w:val="en-US" w:eastAsia="zh-CN"/>
        </w:rPr>
        <w:t>3</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w:t>
      </w:r>
      <w:r>
        <w:rPr>
          <w:rFonts w:hint="eastAsia" w:ascii="宋体" w:hAnsi="宋体" w:cs="宋体"/>
          <w:sz w:val="24"/>
          <w:highlight w:val="none"/>
        </w:rPr>
        <w:t>（根据考核结果，合格后合同一年一签）</w:t>
      </w:r>
      <w:r>
        <w:rPr>
          <w:rFonts w:hint="eastAsia" w:ascii="宋体" w:hAnsi="宋体" w:cs="宋体"/>
          <w:color w:val="auto"/>
          <w:sz w:val="24"/>
          <w:szCs w:val="24"/>
          <w:highlight w:val="none"/>
          <w:lang w:val="en-US" w:eastAsia="zh-CN"/>
        </w:rPr>
        <w:t>；</w:t>
      </w:r>
    </w:p>
    <w:p w14:paraId="65516085">
      <w:pPr>
        <w:widowControl/>
        <w:shd w:val="clear" w:color="auto"/>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5.采购方式：公开招标</w:t>
      </w:r>
      <w:r>
        <w:rPr>
          <w:rFonts w:hint="eastAsia" w:ascii="宋体" w:hAnsi="宋体" w:cs="宋体"/>
          <w:color w:val="000000"/>
          <w:sz w:val="24"/>
          <w:szCs w:val="24"/>
          <w:highlight w:val="none"/>
          <w:lang w:eastAsia="zh-CN"/>
        </w:rPr>
        <w:t>；</w:t>
      </w:r>
    </w:p>
    <w:p w14:paraId="37DBA4BA">
      <w:pPr>
        <w:widowControl/>
        <w:shd w:val="clear" w:color="auto"/>
        <w:spacing w:line="360" w:lineRule="auto"/>
        <w:ind w:firstLine="480"/>
        <w:jc w:val="left"/>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6.采购人：</w:t>
      </w:r>
      <w:r>
        <w:rPr>
          <w:rFonts w:hint="eastAsia" w:ascii="宋体" w:hAnsi="宋体" w:cs="宋体"/>
          <w:color w:val="000000"/>
          <w:sz w:val="24"/>
          <w:szCs w:val="24"/>
          <w:highlight w:val="none"/>
          <w:lang w:eastAsia="zh-CN"/>
        </w:rPr>
        <w:t>无锡国家高新技术产业开发区（无锡市新吴区）城市管理局；</w:t>
      </w:r>
    </w:p>
    <w:p w14:paraId="7CBC3469">
      <w:pPr>
        <w:widowControl/>
        <w:shd w:val="clear" w:color="auto"/>
        <w:spacing w:line="360" w:lineRule="auto"/>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7.本项目标的所属行业：其他未列明行业</w:t>
      </w:r>
      <w:r>
        <w:rPr>
          <w:rFonts w:hint="eastAsia" w:ascii="仿宋" w:hAnsi="仿宋" w:eastAsia="仿宋" w:cs="仿宋"/>
          <w:color w:val="auto"/>
          <w:sz w:val="24"/>
          <w:szCs w:val="24"/>
          <w:highlight w:val="none"/>
        </w:rPr>
        <w:t>。</w:t>
      </w:r>
      <w:r>
        <w:rPr>
          <w:rFonts w:hint="eastAsia" w:ascii="宋体" w:hAnsi="宋体" w:cs="宋体"/>
          <w:color w:val="000000"/>
          <w:sz w:val="24"/>
          <w:szCs w:val="24"/>
          <w:highlight w:val="none"/>
        </w:rPr>
        <w:t>根据《关于印发中小企业划型标准规定的通知》工信部联企业〔2011〕300</w:t>
      </w:r>
      <w:r>
        <w:rPr>
          <w:rFonts w:hint="eastAsia" w:ascii="宋体" w:hAnsi="宋体" w:cs="宋体"/>
          <w:color w:val="000000"/>
          <w:sz w:val="24"/>
          <w:szCs w:val="24"/>
          <w:highlight w:val="none"/>
          <w:lang w:eastAsia="zh-CN"/>
        </w:rPr>
        <w:t>号</w:t>
      </w:r>
      <w:r>
        <w:rPr>
          <w:rFonts w:hint="eastAsia" w:ascii="宋体" w:hAnsi="宋体" w:cs="宋体"/>
          <w:color w:val="000000"/>
          <w:sz w:val="24"/>
          <w:szCs w:val="24"/>
          <w:highlight w:val="none"/>
        </w:rPr>
        <w:t>，其他未列明行业：从业人员300人以下的为中小微型企业。其中，从业人员100人及以上的为中型企业；从业人员10人及以上的为小型企业；从业人员10人以下的为微型企业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lang w:eastAsia="zh-CN"/>
        </w:rPr>
        <w:t>；</w:t>
      </w:r>
    </w:p>
    <w:p w14:paraId="6B9689A9">
      <w:pPr>
        <w:widowControl/>
        <w:shd w:val="clear" w:color="auto"/>
        <w:spacing w:line="360" w:lineRule="auto"/>
        <w:ind w:firstLine="480"/>
        <w:jc w:val="left"/>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8.</w:t>
      </w:r>
      <w:r>
        <w:rPr>
          <w:rFonts w:hint="eastAsia" w:ascii="宋体" w:hAnsi="宋体" w:cs="宋体"/>
          <w:sz w:val="24"/>
          <w:szCs w:val="24"/>
          <w:highlight w:val="none"/>
        </w:rPr>
        <w:t>本项目是否专门面向中小企业：</w:t>
      </w:r>
      <w:r>
        <w:rPr>
          <w:rFonts w:hint="eastAsia" w:ascii="宋体" w:hAnsi="宋体" w:cs="宋体"/>
          <w:sz w:val="24"/>
          <w:szCs w:val="24"/>
          <w:highlight w:val="none"/>
          <w:lang w:val="en-US" w:eastAsia="zh-CN"/>
        </w:rPr>
        <w:t>否；</w:t>
      </w:r>
    </w:p>
    <w:p w14:paraId="7CA7FEB6">
      <w:pPr>
        <w:widowControl/>
        <w:shd w:val="clear" w:color="auto"/>
        <w:spacing w:line="360" w:lineRule="auto"/>
        <w:ind w:firstLine="480"/>
        <w:jc w:val="left"/>
        <w:rPr>
          <w:rFonts w:hint="eastAsia"/>
          <w:highlight w:val="none"/>
        </w:rPr>
      </w:pPr>
      <w:r>
        <w:rPr>
          <w:rFonts w:hint="eastAsia" w:ascii="宋体" w:hAnsi="宋体" w:cs="宋体"/>
          <w:sz w:val="24"/>
          <w:szCs w:val="24"/>
          <w:highlight w:val="none"/>
        </w:rPr>
        <w:t>9.</w:t>
      </w:r>
      <w:r>
        <w:rPr>
          <w:rFonts w:hint="eastAsia" w:ascii="宋体" w:hAnsi="宋体" w:cs="宋体"/>
          <w:bCs/>
          <w:sz w:val="24"/>
          <w:szCs w:val="24"/>
          <w:highlight w:val="none"/>
        </w:rPr>
        <w:t>本项目</w:t>
      </w:r>
      <w:r>
        <w:rPr>
          <w:rFonts w:hint="eastAsia" w:ascii="宋体" w:hAnsi="宋体" w:cs="宋体"/>
          <w:b/>
          <w:bCs w:val="0"/>
          <w:sz w:val="24"/>
          <w:szCs w:val="24"/>
          <w:highlight w:val="none"/>
          <w:u w:val="none"/>
        </w:rPr>
        <w:t>不接受</w:t>
      </w:r>
      <w:r>
        <w:rPr>
          <w:rFonts w:hint="eastAsia" w:ascii="宋体" w:hAnsi="宋体" w:cs="宋体"/>
          <w:bCs/>
          <w:sz w:val="24"/>
          <w:szCs w:val="24"/>
          <w:highlight w:val="none"/>
        </w:rPr>
        <w:t>联合体投标。</w:t>
      </w:r>
    </w:p>
    <w:p w14:paraId="65E5A405">
      <w:pPr>
        <w:widowControl/>
        <w:shd w:val="clear" w:color="auto"/>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w:t>
      </w:r>
      <w:r>
        <w:rPr>
          <w:rFonts w:hint="eastAsia" w:ascii="宋体" w:hAnsi="宋体" w:eastAsia="宋体" w:cs="宋体"/>
          <w:b/>
          <w:bCs/>
          <w:color w:val="000000"/>
          <w:sz w:val="24"/>
          <w:szCs w:val="24"/>
          <w:highlight w:val="none"/>
          <w:lang w:eastAsia="zh-CN"/>
        </w:rPr>
        <w:t>供应商</w:t>
      </w:r>
      <w:r>
        <w:rPr>
          <w:rFonts w:hint="eastAsia" w:ascii="宋体" w:hAnsi="宋体" w:eastAsia="宋体" w:cs="宋体"/>
          <w:b/>
          <w:bCs/>
          <w:color w:val="000000"/>
          <w:sz w:val="24"/>
          <w:szCs w:val="24"/>
          <w:highlight w:val="none"/>
        </w:rPr>
        <w:t>资格要求</w:t>
      </w:r>
    </w:p>
    <w:p w14:paraId="04C516D3">
      <w:pPr>
        <w:widowControl/>
        <w:shd w:val="clear" w:color="auto"/>
        <w:spacing w:line="360" w:lineRule="auto"/>
        <w:ind w:firstLine="480"/>
        <w:jc w:val="left"/>
        <w:rPr>
          <w:rFonts w:hint="eastAsia" w:ascii="宋体" w:hAnsi="宋体"/>
          <w:sz w:val="24"/>
          <w:szCs w:val="24"/>
          <w:highlight w:val="none"/>
        </w:rPr>
      </w:pPr>
      <w:r>
        <w:rPr>
          <w:rFonts w:hint="eastAsia" w:ascii="宋体" w:hAnsi="宋体"/>
          <w:sz w:val="24"/>
          <w:szCs w:val="24"/>
          <w:highlight w:val="none"/>
        </w:rPr>
        <w:t>1. 满足《中华人民共和国政府采购法》第二十二条规定；</w:t>
      </w:r>
    </w:p>
    <w:p w14:paraId="7C03DA73">
      <w:pPr>
        <w:widowControl/>
        <w:shd w:val="clear" w:color="auto"/>
        <w:spacing w:line="360" w:lineRule="auto"/>
        <w:ind w:firstLine="480"/>
        <w:jc w:val="left"/>
        <w:rPr>
          <w:rFonts w:hint="eastAsia" w:ascii="宋体" w:hAnsi="宋体"/>
          <w:sz w:val="24"/>
          <w:szCs w:val="24"/>
          <w:highlight w:val="none"/>
        </w:rPr>
      </w:pPr>
      <w:r>
        <w:rPr>
          <w:rFonts w:hint="eastAsia" w:ascii="宋体" w:hAnsi="宋体"/>
          <w:sz w:val="24"/>
          <w:szCs w:val="24"/>
          <w:highlight w:val="none"/>
        </w:rPr>
        <w:t>2.未被“信用中国”网站（www.creditchina.gov.cn）、中国政府采购网（www.ccgp.gov.cn）列入失信被执行人、重大税收违法失信主体、政府采购严重违法失信行为记录名单；</w:t>
      </w:r>
    </w:p>
    <w:p w14:paraId="1F3695CB">
      <w:pPr>
        <w:pStyle w:val="242"/>
        <w:shd w:val="clear" w:color="auto"/>
        <w:tabs>
          <w:tab w:val="left" w:pos="0"/>
        </w:tabs>
        <w:spacing w:before="0" w:beforeAutospacing="0" w:after="0" w:afterAutospacing="0" w:line="360" w:lineRule="auto"/>
        <w:ind w:firstLine="480"/>
        <w:rPr>
          <w:rFonts w:hint="eastAsia"/>
          <w:highlight w:val="none"/>
        </w:rPr>
      </w:pPr>
      <w:r>
        <w:rPr>
          <w:rFonts w:hint="eastAsia"/>
          <w:color w:val="000000"/>
          <w:highlight w:val="none"/>
        </w:rPr>
        <w:t>3.落实政府采购政策需满足的资格要求：无</w:t>
      </w:r>
      <w:r>
        <w:rPr>
          <w:rFonts w:hint="eastAsia"/>
          <w:color w:val="000000"/>
          <w:highlight w:val="none"/>
          <w:lang w:eastAsia="zh-CN"/>
        </w:rPr>
        <w:t>；</w:t>
      </w:r>
    </w:p>
    <w:p w14:paraId="449D4138">
      <w:pPr>
        <w:widowControl/>
        <w:shd w:val="clear" w:color="auto"/>
        <w:spacing w:line="360" w:lineRule="auto"/>
        <w:ind w:firstLine="480"/>
        <w:jc w:val="left"/>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4</w:t>
      </w:r>
      <w:r>
        <w:rPr>
          <w:rFonts w:hint="eastAsia" w:ascii="宋体" w:hAnsi="宋体"/>
          <w:bCs/>
          <w:sz w:val="24"/>
          <w:szCs w:val="24"/>
          <w:highlight w:val="none"/>
        </w:rPr>
        <w:t>.</w:t>
      </w:r>
      <w:r>
        <w:rPr>
          <w:rFonts w:hint="eastAsia" w:ascii="宋体" w:hAnsi="宋体"/>
          <w:sz w:val="24"/>
          <w:szCs w:val="24"/>
          <w:highlight w:val="none"/>
        </w:rPr>
        <w:t>本项目的特定资格要求：</w:t>
      </w:r>
      <w:r>
        <w:rPr>
          <w:rFonts w:hint="eastAsia" w:ascii="宋体" w:hAnsi="宋体" w:cs="宋体"/>
          <w:sz w:val="24"/>
          <w:szCs w:val="24"/>
          <w:highlight w:val="none"/>
          <w:lang w:val="en-US" w:eastAsia="zh-CN"/>
        </w:rPr>
        <w:t>无</w:t>
      </w:r>
    </w:p>
    <w:p w14:paraId="6B687731">
      <w:pPr>
        <w:widowControl/>
        <w:shd w:val="clear" w:color="auto"/>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（三）供应商主体信息库注册</w:t>
      </w:r>
    </w:p>
    <w:p w14:paraId="47B7233C">
      <w:pPr>
        <w:widowControl/>
        <w:shd w:val="clear" w:color="auto"/>
        <w:spacing w:line="360" w:lineRule="auto"/>
        <w:ind w:firstLine="480"/>
        <w:jc w:val="left"/>
        <w:rPr>
          <w:rFonts w:hint="eastAsia" w:ascii="宋体" w:hAnsi="宋体" w:eastAsia="宋体" w:cs="宋体"/>
          <w:color w:val="000000"/>
          <w:sz w:val="24"/>
          <w:highlight w:val="none"/>
        </w:rPr>
      </w:pPr>
      <w:bookmarkStart w:id="5" w:name="_Toc112006902"/>
      <w:r>
        <w:rPr>
          <w:rFonts w:hint="eastAsia" w:ascii="宋体" w:hAnsi="宋体" w:eastAsia="宋体" w:cs="宋体"/>
          <w:color w:val="000000"/>
          <w:sz w:val="24"/>
          <w:highlight w:val="none"/>
        </w:rPr>
        <w:t>1.访问“无锡政府采购网”点击“江苏省政府采购（苏采云）平台”（以下简称“苏采云”）进行账号注册，注册完成后需在系统中填写资质信息并提交审核。也可以直接通过http://jszfcg.jsczt.cn/进入注册界面。</w:t>
      </w:r>
    </w:p>
    <w:p w14:paraId="534FAE93">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2.办理“意源”CA数字证书和“方正”电子签章（办理地址：无锡市滨湖区观山路199号12号楼</w:t>
      </w:r>
      <w:r>
        <w:rPr>
          <w:rFonts w:hint="eastAsia" w:ascii="宋体" w:hAnsi="宋体" w:eastAsia="宋体" w:cs="宋体"/>
          <w:color w:val="000000"/>
          <w:sz w:val="24"/>
          <w:highlight w:val="none"/>
          <w:lang w:val="en-US" w:eastAsia="zh-CN"/>
        </w:rPr>
        <w:t>一楼大厅</w:t>
      </w:r>
      <w:r>
        <w:rPr>
          <w:rFonts w:hint="eastAsia" w:ascii="宋体" w:hAnsi="宋体" w:eastAsia="宋体" w:cs="宋体"/>
          <w:color w:val="000000"/>
          <w:sz w:val="24"/>
          <w:highlight w:val="none"/>
        </w:rPr>
        <w:t>），办理指南链接：http://jsxcmm.com/help/help.html。</w:t>
      </w:r>
    </w:p>
    <w:p w14:paraId="00DD2955">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CA驱动下载：</w:t>
      </w:r>
    </w:p>
    <w:p w14:paraId="513B0022">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（1）在“江苏省政府采购（苏采云）平台”账号登录页面，点击“驱动下载”链接中的“政务CA、方正签章控件驱动安装包及安装说明”可以直接下载驱动安装包，安装包中附有驱动安装手册。</w:t>
      </w:r>
    </w:p>
    <w:p w14:paraId="5BB74DC4">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技术服务电话：0510-81827781（服务时间：工作日 9:00-11:30，13:00-17:00）</w:t>
      </w:r>
    </w:p>
    <w:p w14:paraId="21523D70">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（2）完成苏采云注册的供应商方可在苏采云中进行CA绑定。登录“江苏省政府采购（苏采云）平台”，插入CA后，点击【账号设置】——【绑定CA】。</w:t>
      </w:r>
    </w:p>
    <w:p w14:paraId="3346F42B">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（3）供应商应按上述要求提供相关材料及注册登记信息，所提供的材料应均是真实的、准确的，若有违背，供应商自行承担由此而产生的一切后果。</w:t>
      </w:r>
    </w:p>
    <w:p w14:paraId="32271841">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38178109">
      <w:pPr>
        <w:widowControl/>
        <w:shd w:val="clear" w:color="auto"/>
        <w:spacing w:line="360" w:lineRule="auto"/>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技术支持QQ：田女士：3071474382 ；王先生：897651173。</w:t>
      </w:r>
    </w:p>
    <w:p w14:paraId="471CCF10">
      <w:pPr>
        <w:widowControl/>
        <w:shd w:val="clear" w:color="auto"/>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（四）获取采购文件</w:t>
      </w:r>
      <w:bookmarkEnd w:id="5"/>
    </w:p>
    <w:p w14:paraId="0AE8E469">
      <w:pPr>
        <w:widowControl/>
        <w:shd w:val="clear" w:color="auto"/>
        <w:spacing w:line="360" w:lineRule="auto"/>
        <w:ind w:firstLine="480"/>
        <w:jc w:val="left"/>
        <w:rPr>
          <w:rFonts w:hint="eastAsia" w:ascii="宋体" w:hAnsi="宋体"/>
          <w:color w:val="000000"/>
          <w:sz w:val="24"/>
          <w:szCs w:val="24"/>
          <w:highlight w:val="none"/>
        </w:rPr>
      </w:pPr>
      <w:bookmarkStart w:id="6" w:name="_Toc112006903"/>
      <w:r>
        <w:rPr>
          <w:rFonts w:hint="eastAsia" w:ascii="宋体" w:hAnsi="宋体" w:cs="宋体"/>
          <w:color w:val="000000"/>
          <w:sz w:val="24"/>
          <w:highlight w:val="none"/>
        </w:rPr>
        <w:t>供应商可在财政部门指定媒体发布的公告附件中查看公开</w:t>
      </w:r>
      <w:r>
        <w:rPr>
          <w:rFonts w:hint="eastAsia" w:ascii="宋体" w:hAnsi="宋体" w:cs="宋体"/>
          <w:color w:val="000000"/>
          <w:sz w:val="24"/>
          <w:highlight w:val="none"/>
          <w:lang w:eastAsia="zh-CN"/>
        </w:rPr>
        <w:t>采购文件</w:t>
      </w:r>
      <w:r>
        <w:rPr>
          <w:rFonts w:hint="eastAsia" w:ascii="宋体" w:hAnsi="宋体" w:cs="宋体"/>
          <w:color w:val="000000"/>
          <w:sz w:val="24"/>
          <w:highlight w:val="none"/>
        </w:rPr>
        <w:t>，如确定参加本次采购活动，必须在苏采云平台（</w:t>
      </w:r>
      <w:r>
        <w:rPr>
          <w:rFonts w:hint="eastAsia" w:ascii="宋体" w:hAnsi="宋体" w:cs="Times New Roman"/>
          <w:color w:val="000000"/>
          <w:sz w:val="24"/>
          <w:szCs w:val="24"/>
          <w:highlight w:val="none"/>
          <w:lang w:eastAsia="zh-CN"/>
        </w:rPr>
        <w:t>http://jszfcg.jsczt.cn</w:t>
      </w:r>
      <w:r>
        <w:rPr>
          <w:rFonts w:hint="eastAsia" w:ascii="宋体" w:hAnsi="宋体" w:cs="宋体"/>
          <w:color w:val="000000"/>
          <w:sz w:val="24"/>
          <w:highlight w:val="none"/>
        </w:rPr>
        <w:t>）中免费下载公开</w:t>
      </w:r>
      <w:r>
        <w:rPr>
          <w:rFonts w:hint="eastAsia" w:ascii="宋体" w:hAnsi="宋体" w:cs="宋体"/>
          <w:color w:val="000000"/>
          <w:sz w:val="24"/>
          <w:highlight w:val="none"/>
          <w:lang w:eastAsia="zh-CN"/>
        </w:rPr>
        <w:t>采购文件</w:t>
      </w:r>
      <w:r>
        <w:rPr>
          <w:rFonts w:hint="eastAsia" w:ascii="宋体" w:hAnsi="宋体" w:cs="宋体"/>
          <w:color w:val="000000"/>
          <w:sz w:val="24"/>
          <w:highlight w:val="none"/>
        </w:rPr>
        <w:t>“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2012437">
      <w:pPr>
        <w:widowControl/>
        <w:shd w:val="clear" w:color="auto"/>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（五）公开答疑时间、地点</w:t>
      </w:r>
      <w:bookmarkEnd w:id="6"/>
    </w:p>
    <w:p w14:paraId="267D7203">
      <w:pPr>
        <w:widowControl/>
        <w:shd w:val="clear" w:color="auto"/>
        <w:spacing w:line="360" w:lineRule="auto"/>
        <w:ind w:firstLine="480"/>
        <w:jc w:val="left"/>
        <w:rPr>
          <w:rFonts w:hint="eastAsia" w:ascii="宋体" w:hAnsi="宋体" w:eastAsia="宋体" w:cs="宋体"/>
          <w:color w:val="000000"/>
          <w:sz w:val="24"/>
          <w:highlight w:val="none"/>
        </w:rPr>
      </w:pPr>
      <w:bookmarkStart w:id="7" w:name="_Toc112006904"/>
      <w:r>
        <w:rPr>
          <w:rFonts w:hint="eastAsia" w:ascii="宋体" w:hAnsi="宋体" w:eastAsia="宋体" w:cs="宋体"/>
          <w:color w:val="000000"/>
          <w:sz w:val="24"/>
          <w:highlight w:val="none"/>
        </w:rPr>
        <w:t>采购人、</w:t>
      </w:r>
      <w:r>
        <w:rPr>
          <w:rFonts w:hint="eastAsia" w:ascii="宋体" w:hAnsi="宋体" w:eastAsia="宋体" w:cs="宋体"/>
          <w:color w:val="000000"/>
          <w:sz w:val="24"/>
          <w:highlight w:val="none"/>
          <w:lang w:eastAsia="zh-CN"/>
        </w:rPr>
        <w:t>江苏天翔工程项目管理有限公司</w:t>
      </w:r>
      <w:r>
        <w:rPr>
          <w:rFonts w:hint="eastAsia" w:ascii="宋体" w:hAnsi="宋体" w:eastAsia="宋体" w:cs="宋体"/>
          <w:color w:val="000000"/>
          <w:sz w:val="24"/>
          <w:highlight w:val="none"/>
        </w:rPr>
        <w:t>将以电话咨询、电子邮箱等方式开展线上不见面答疑服务。截止至202</w:t>
      </w: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日10:00前，有关单位对于招标文件的相关事项如有疑问可通过上述方式咨询；投标人如有需要对招标文件要求澄清的问题，请以电子邮箱形式（必须加盖投标人公章，也请务必留下联系方式，以便回复）提出“</w:t>
      </w:r>
      <w:r>
        <w:rPr>
          <w:rFonts w:hint="eastAsia" w:ascii="宋体" w:hAnsi="宋体" w:cs="宋体"/>
          <w:color w:val="000000"/>
          <w:sz w:val="24"/>
          <w:szCs w:val="24"/>
          <w:highlight w:val="none"/>
          <w:lang w:eastAsia="zh-CN"/>
        </w:rPr>
        <w:t>新吴区鸿山、江溪、旺庄、梅村街道环卫一体化作业服务采购项目</w:t>
      </w:r>
      <w:r>
        <w:rPr>
          <w:rFonts w:hint="eastAsia" w:ascii="宋体" w:hAnsi="宋体" w:eastAsia="宋体" w:cs="宋体"/>
          <w:color w:val="000000"/>
          <w:sz w:val="24"/>
          <w:highlight w:val="none"/>
        </w:rPr>
        <w:t>需澄清问题”，并于答疑截止时间前</w:t>
      </w:r>
      <w:r>
        <w:rPr>
          <w:rFonts w:hint="eastAsia" w:ascii="宋体" w:hAnsi="宋体" w:eastAsia="宋体" w:cs="宋体"/>
          <w:color w:val="000000"/>
          <w:sz w:val="24"/>
          <w:highlight w:val="none"/>
          <w:lang w:eastAsia="zh-CN"/>
        </w:rPr>
        <w:t>通过邮</w:t>
      </w:r>
      <w:r>
        <w:rPr>
          <w:rFonts w:hint="eastAsia" w:ascii="宋体" w:hAnsi="宋体" w:eastAsia="宋体" w:cs="宋体"/>
          <w:color w:val="000000"/>
          <w:sz w:val="24"/>
          <w:highlight w:val="none"/>
        </w:rPr>
        <w:t>箱发送（</w:t>
      </w:r>
      <w:r>
        <w:rPr>
          <w:rFonts w:hint="eastAsia" w:ascii="宋体" w:hAnsi="宋体" w:eastAsia="宋体" w:cs="宋体"/>
          <w:color w:val="000000"/>
          <w:sz w:val="24"/>
          <w:highlight w:val="none"/>
          <w:lang w:val="en-US" w:eastAsia="zh-CN"/>
        </w:rPr>
        <w:t>1443428924</w:t>
      </w:r>
      <w:r>
        <w:rPr>
          <w:rFonts w:hint="eastAsia" w:ascii="宋体" w:hAnsi="宋体" w:eastAsia="宋体" w:cs="宋体"/>
          <w:color w:val="000000"/>
          <w:sz w:val="24"/>
          <w:highlight w:val="none"/>
        </w:rPr>
        <w:t>@qq.com）给项目联系人。若未在法定时间内提出澄清，由此造成的损失及风险由投标人自行承担。</w:t>
      </w:r>
    </w:p>
    <w:p w14:paraId="0BCF21A7">
      <w:pPr>
        <w:widowControl/>
        <w:shd w:val="clear" w:color="auto"/>
        <w:spacing w:line="360" w:lineRule="auto"/>
        <w:ind w:firstLine="480"/>
        <w:jc w:val="lef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w:t>
      </w:r>
      <w:r>
        <w:rPr>
          <w:rFonts w:hint="eastAsia" w:ascii="宋体" w:hAnsi="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eastAsia="zh-CN"/>
        </w:rPr>
        <w:t>现场踏勘</w:t>
      </w:r>
    </w:p>
    <w:p w14:paraId="2969B818">
      <w:pPr>
        <w:numPr>
          <w:ilvl w:val="0"/>
          <w:numId w:val="0"/>
        </w:numPr>
        <w:shd w:val="clear" w:color="auto"/>
        <w:spacing w:line="360" w:lineRule="auto"/>
        <w:ind w:firstLine="480"/>
        <w:rPr>
          <w:rFonts w:hint="eastAsia" w:ascii="宋体" w:hAnsi="宋体"/>
          <w:bCs/>
          <w:sz w:val="24"/>
          <w:szCs w:val="24"/>
          <w:highlight w:val="none"/>
        </w:rPr>
      </w:pPr>
      <w:r>
        <w:rPr>
          <w:rFonts w:hint="eastAsia" w:ascii="宋体" w:hAnsi="宋体"/>
          <w:bCs/>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p>
    <w:p w14:paraId="5B8D964F">
      <w:pPr>
        <w:widowControl/>
        <w:shd w:val="clear" w:color="auto"/>
        <w:spacing w:line="360" w:lineRule="auto"/>
        <w:ind w:firstLine="480"/>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（七）投标及开标、定标时间、地点</w:t>
      </w:r>
    </w:p>
    <w:p w14:paraId="58686246">
      <w:pPr>
        <w:shd w:val="clear" w:color="auto"/>
        <w:spacing w:line="360" w:lineRule="auto"/>
        <w:ind w:firstLine="482"/>
        <w:rPr>
          <w:rFonts w:hint="eastAsia" w:ascii="宋体" w:hAnsi="宋体" w:cs="宋体"/>
          <w:b/>
          <w:sz w:val="24"/>
          <w:szCs w:val="24"/>
          <w:highlight w:val="none"/>
        </w:rPr>
      </w:pPr>
      <w:r>
        <w:rPr>
          <w:rFonts w:hint="eastAsia" w:ascii="宋体" w:hAnsi="宋体" w:cs="宋体"/>
          <w:b/>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p>
    <w:p w14:paraId="40D1B7D1">
      <w:pPr>
        <w:shd w:val="clear" w:color="auto"/>
        <w:spacing w:line="360" w:lineRule="auto"/>
        <w:ind w:firstLine="480"/>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投标截止时</w:t>
      </w:r>
      <w:r>
        <w:rPr>
          <w:rFonts w:hint="eastAsia" w:ascii="宋体" w:hAnsi="宋体" w:eastAsia="宋体" w:cs="Times New Roman"/>
          <w:color w:val="000000"/>
          <w:sz w:val="24"/>
          <w:szCs w:val="24"/>
          <w:highlight w:val="none"/>
          <w:u w:val="none"/>
        </w:rPr>
        <w:t>间（网上投标截止时间苏采云投标客户端投标）</w:t>
      </w:r>
      <w:r>
        <w:rPr>
          <w:rFonts w:hint="eastAsia" w:ascii="宋体" w:hAnsi="宋体" w:cs="宋体"/>
          <w:sz w:val="24"/>
          <w:szCs w:val="24"/>
          <w:highlight w:val="none"/>
          <w:u w:val="none"/>
        </w:rPr>
        <w:t>：202</w:t>
      </w:r>
      <w:r>
        <w:rPr>
          <w:rFonts w:hint="eastAsia" w:ascii="宋体" w:hAnsi="宋体" w:cs="宋体"/>
          <w:sz w:val="24"/>
          <w:szCs w:val="24"/>
          <w:highlight w:val="none"/>
          <w:u w:val="none"/>
          <w:lang w:val="en-US" w:eastAsia="zh-CN"/>
        </w:rPr>
        <w:t>6</w:t>
      </w:r>
      <w:r>
        <w:rPr>
          <w:rFonts w:hint="eastAsia" w:ascii="宋体" w:hAnsi="宋体" w:cs="宋体"/>
          <w:sz w:val="24"/>
          <w:szCs w:val="24"/>
          <w:highlight w:val="none"/>
          <w:u w:val="none"/>
        </w:rPr>
        <w:t>年</w:t>
      </w:r>
      <w:r>
        <w:rPr>
          <w:rFonts w:hint="eastAsia" w:ascii="宋体" w:hAnsi="宋体" w:cs="宋体"/>
          <w:color w:val="000000"/>
          <w:sz w:val="24"/>
          <w:szCs w:val="24"/>
          <w:highlight w:val="none"/>
          <w:u w:val="none"/>
          <w:lang w:val="en-US" w:eastAsia="zh-CN"/>
        </w:rPr>
        <w:t>7</w:t>
      </w:r>
      <w:r>
        <w:rPr>
          <w:rFonts w:hint="eastAsia" w:ascii="宋体" w:hAnsi="宋体" w:cs="宋体"/>
          <w:color w:val="000000"/>
          <w:sz w:val="24"/>
          <w:szCs w:val="24"/>
          <w:highlight w:val="none"/>
          <w:u w:val="none"/>
        </w:rPr>
        <w:t>月</w:t>
      </w:r>
      <w:r>
        <w:rPr>
          <w:rFonts w:hint="eastAsia" w:ascii="宋体" w:hAnsi="宋体" w:cs="宋体"/>
          <w:color w:val="000000"/>
          <w:sz w:val="24"/>
          <w:szCs w:val="24"/>
          <w:highlight w:val="none"/>
          <w:u w:val="none"/>
          <w:lang w:val="en-US" w:eastAsia="zh-CN"/>
        </w:rPr>
        <w:t>28</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09</w:t>
      </w:r>
      <w:r>
        <w:rPr>
          <w:rFonts w:hint="eastAsia" w:ascii="宋体" w:hAnsi="宋体" w:cs="宋体"/>
          <w:color w:val="000000"/>
          <w:sz w:val="24"/>
          <w:szCs w:val="24"/>
          <w:highlight w:val="none"/>
          <w:u w:val="none"/>
        </w:rPr>
        <w:t>:30</w:t>
      </w:r>
      <w:r>
        <w:rPr>
          <w:rFonts w:hint="eastAsia" w:ascii="宋体" w:hAnsi="宋体"/>
          <w:color w:val="auto"/>
          <w:sz w:val="24"/>
          <w:szCs w:val="24"/>
          <w:highlight w:val="none"/>
          <w:u w:val="none"/>
          <w:lang w:eastAsia="zh-CN"/>
        </w:rPr>
        <w:t>（</w:t>
      </w:r>
      <w:r>
        <w:rPr>
          <w:rFonts w:hint="eastAsia" w:ascii="宋体" w:hAnsi="宋体"/>
          <w:color w:val="auto"/>
          <w:sz w:val="24"/>
          <w:szCs w:val="24"/>
          <w:highlight w:val="none"/>
          <w:u w:val="none"/>
          <w:lang w:val="en-US" w:eastAsia="zh-CN"/>
        </w:rPr>
        <w:t>北京时间</w:t>
      </w:r>
      <w:r>
        <w:rPr>
          <w:rFonts w:hint="eastAsia" w:ascii="宋体" w:hAnsi="宋体"/>
          <w:color w:val="auto"/>
          <w:sz w:val="24"/>
          <w:szCs w:val="24"/>
          <w:highlight w:val="none"/>
          <w:u w:val="none"/>
          <w:lang w:eastAsia="zh-CN"/>
        </w:rPr>
        <w:t>）</w:t>
      </w:r>
      <w:r>
        <w:rPr>
          <w:rFonts w:hint="eastAsia" w:ascii="宋体" w:hAnsi="宋体" w:cs="宋体"/>
          <w:color w:val="000000"/>
          <w:sz w:val="24"/>
          <w:szCs w:val="24"/>
          <w:highlight w:val="none"/>
          <w:u w:val="none"/>
        </w:rPr>
        <w:t>，投标截止时间后的投标文件恕不接受</w:t>
      </w:r>
      <w:r>
        <w:rPr>
          <w:rFonts w:hint="eastAsia" w:ascii="宋体" w:hAnsi="宋体" w:cs="宋体"/>
          <w:color w:val="000000"/>
          <w:sz w:val="24"/>
          <w:szCs w:val="24"/>
          <w:highlight w:val="none"/>
          <w:u w:val="none"/>
          <w:lang w:eastAsia="zh-CN"/>
        </w:rPr>
        <w:t>。</w:t>
      </w:r>
    </w:p>
    <w:p w14:paraId="2DA9F309">
      <w:pPr>
        <w:shd w:val="clear" w:color="auto"/>
        <w:spacing w:line="360" w:lineRule="auto"/>
        <w:ind w:firstLine="480"/>
        <w:rPr>
          <w:rFonts w:hint="eastAsia" w:ascii="宋体" w:hAnsi="宋体" w:cs="宋体"/>
          <w:color w:val="000000"/>
          <w:sz w:val="24"/>
          <w:szCs w:val="24"/>
          <w:highlight w:val="none"/>
          <w:u w:val="none"/>
        </w:rPr>
      </w:pPr>
      <w:r>
        <w:rPr>
          <w:rFonts w:hint="eastAsia" w:ascii="宋体" w:hAnsi="宋体" w:cs="宋体"/>
          <w:sz w:val="24"/>
          <w:szCs w:val="24"/>
          <w:highlight w:val="none"/>
          <w:u w:val="none"/>
        </w:rPr>
        <w:t>开标时间：202</w:t>
      </w:r>
      <w:r>
        <w:rPr>
          <w:rFonts w:hint="eastAsia" w:ascii="宋体" w:hAnsi="宋体" w:cs="宋体"/>
          <w:sz w:val="24"/>
          <w:szCs w:val="24"/>
          <w:highlight w:val="none"/>
          <w:u w:val="none"/>
          <w:lang w:val="en-US" w:eastAsia="zh-CN"/>
        </w:rPr>
        <w:t>6</w:t>
      </w:r>
      <w:r>
        <w:rPr>
          <w:rFonts w:hint="eastAsia" w:ascii="宋体" w:hAnsi="宋体" w:cs="宋体"/>
          <w:sz w:val="24"/>
          <w:szCs w:val="24"/>
          <w:highlight w:val="none"/>
          <w:u w:val="none"/>
        </w:rPr>
        <w:t>年</w:t>
      </w:r>
      <w:r>
        <w:rPr>
          <w:rFonts w:hint="eastAsia" w:ascii="宋体" w:hAnsi="宋体" w:cs="宋体"/>
          <w:color w:val="000000"/>
          <w:sz w:val="24"/>
          <w:szCs w:val="24"/>
          <w:highlight w:val="none"/>
          <w:u w:val="none"/>
          <w:lang w:val="en-US" w:eastAsia="zh-CN"/>
        </w:rPr>
        <w:t>7</w:t>
      </w:r>
      <w:r>
        <w:rPr>
          <w:rFonts w:hint="eastAsia" w:ascii="宋体" w:hAnsi="宋体" w:cs="宋体"/>
          <w:color w:val="000000"/>
          <w:sz w:val="24"/>
          <w:szCs w:val="24"/>
          <w:highlight w:val="none"/>
          <w:u w:val="none"/>
        </w:rPr>
        <w:t xml:space="preserve">月 </w:t>
      </w:r>
      <w:r>
        <w:rPr>
          <w:rFonts w:hint="eastAsia" w:ascii="宋体" w:hAnsi="宋体" w:cs="宋体"/>
          <w:color w:val="000000"/>
          <w:sz w:val="24"/>
          <w:szCs w:val="24"/>
          <w:highlight w:val="none"/>
          <w:u w:val="none"/>
          <w:lang w:val="en-US" w:eastAsia="zh-CN"/>
        </w:rPr>
        <w:t>28</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09</w:t>
      </w:r>
      <w:r>
        <w:rPr>
          <w:rFonts w:hint="eastAsia" w:ascii="宋体" w:hAnsi="宋体" w:cs="宋体"/>
          <w:color w:val="000000"/>
          <w:sz w:val="24"/>
          <w:szCs w:val="24"/>
          <w:highlight w:val="none"/>
          <w:u w:val="none"/>
        </w:rPr>
        <w:t>:30</w:t>
      </w:r>
      <w:r>
        <w:rPr>
          <w:rFonts w:hint="eastAsia" w:ascii="宋体" w:hAnsi="宋体"/>
          <w:color w:val="auto"/>
          <w:sz w:val="24"/>
          <w:szCs w:val="24"/>
          <w:highlight w:val="none"/>
          <w:u w:val="none"/>
          <w:lang w:eastAsia="zh-CN"/>
        </w:rPr>
        <w:t>（</w:t>
      </w:r>
      <w:r>
        <w:rPr>
          <w:rFonts w:hint="eastAsia" w:ascii="宋体" w:hAnsi="宋体"/>
          <w:color w:val="auto"/>
          <w:sz w:val="24"/>
          <w:szCs w:val="24"/>
          <w:highlight w:val="none"/>
          <w:u w:val="none"/>
          <w:lang w:val="en-US" w:eastAsia="zh-CN"/>
        </w:rPr>
        <w:t>北京时间</w:t>
      </w:r>
      <w:r>
        <w:rPr>
          <w:rFonts w:hint="eastAsia" w:ascii="宋体" w:hAnsi="宋体"/>
          <w:color w:val="auto"/>
          <w:sz w:val="24"/>
          <w:szCs w:val="24"/>
          <w:highlight w:val="none"/>
          <w:u w:val="none"/>
          <w:lang w:eastAsia="zh-CN"/>
        </w:rPr>
        <w:t>）。</w:t>
      </w:r>
    </w:p>
    <w:p w14:paraId="322DC01A">
      <w:pPr>
        <w:shd w:val="clear" w:color="auto"/>
        <w:spacing w:line="360" w:lineRule="auto"/>
        <w:ind w:firstLine="480"/>
        <w:rPr>
          <w:rFonts w:hint="eastAsia" w:ascii="宋体" w:hAnsi="宋体" w:eastAsia="宋体" w:cs="Times New Roman"/>
          <w:color w:val="000000"/>
          <w:sz w:val="24"/>
          <w:szCs w:val="24"/>
          <w:highlight w:val="none"/>
        </w:rPr>
      </w:pPr>
      <w:r>
        <w:rPr>
          <w:rFonts w:hint="eastAsia" w:ascii="宋体" w:hAnsi="宋体" w:cs="宋体"/>
          <w:sz w:val="24"/>
          <w:szCs w:val="24"/>
          <w:highlight w:val="none"/>
        </w:rPr>
        <w:t>投标及开标地点：</w:t>
      </w:r>
      <w:r>
        <w:rPr>
          <w:rFonts w:hint="eastAsia" w:ascii="宋体" w:hAnsi="宋体" w:eastAsia="宋体" w:cs="宋体"/>
          <w:bCs/>
          <w:color w:val="000000"/>
          <w:sz w:val="24"/>
          <w:szCs w:val="24"/>
          <w:highlight w:val="none"/>
        </w:rPr>
        <w:t>江苏省政府采购（苏采云）平台</w:t>
      </w:r>
      <w:r>
        <w:rPr>
          <w:rFonts w:hint="eastAsia" w:ascii="宋体" w:hAnsi="宋体" w:eastAsia="宋体" w:cs="Times New Roman"/>
          <w:color w:val="000000"/>
          <w:sz w:val="24"/>
          <w:szCs w:val="24"/>
          <w:highlight w:val="none"/>
        </w:rPr>
        <w:t>。</w:t>
      </w:r>
    </w:p>
    <w:p w14:paraId="5ACF92AB">
      <w:pPr>
        <w:shd w:val="clear" w:color="auto"/>
        <w:spacing w:line="360" w:lineRule="auto"/>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定标时间：评标结束</w:t>
      </w:r>
      <w:r>
        <w:rPr>
          <w:rFonts w:hint="eastAsia" w:ascii="宋体" w:hAnsi="宋体" w:cs="宋体"/>
          <w:sz w:val="24"/>
          <w:szCs w:val="24"/>
          <w:highlight w:val="none"/>
          <w:lang w:eastAsia="zh-CN"/>
        </w:rPr>
        <w:t>。</w:t>
      </w:r>
    </w:p>
    <w:p w14:paraId="544F4141">
      <w:pPr>
        <w:shd w:val="clear" w:color="auto"/>
        <w:spacing w:line="360" w:lineRule="auto"/>
        <w:ind w:firstLine="480"/>
        <w:rPr>
          <w:rFonts w:hint="eastAsia" w:ascii="宋体" w:hAnsi="宋体" w:eastAsia="宋体" w:cs="宋体"/>
          <w:bCs/>
          <w:sz w:val="24"/>
          <w:szCs w:val="24"/>
          <w:highlight w:val="none"/>
          <w:lang w:eastAsia="zh-CN"/>
        </w:rPr>
      </w:pPr>
      <w:r>
        <w:rPr>
          <w:rFonts w:hint="eastAsia" w:ascii="宋体" w:hAnsi="宋体" w:cs="宋体"/>
          <w:sz w:val="24"/>
          <w:szCs w:val="24"/>
          <w:highlight w:val="none"/>
        </w:rPr>
        <w:t>定标地点：</w:t>
      </w:r>
      <w:r>
        <w:rPr>
          <w:rFonts w:hint="eastAsia" w:ascii="宋体" w:hAnsi="宋体" w:eastAsia="宋体" w:cs="宋体"/>
          <w:bCs/>
          <w:color w:val="000000"/>
          <w:sz w:val="24"/>
          <w:szCs w:val="24"/>
          <w:highlight w:val="none"/>
        </w:rPr>
        <w:t>江苏省政府采购（苏采云）平台</w:t>
      </w:r>
      <w:r>
        <w:rPr>
          <w:rFonts w:hint="eastAsia" w:ascii="宋体" w:hAnsi="宋体" w:eastAsia="宋体" w:cs="宋体"/>
          <w:bCs/>
          <w:sz w:val="24"/>
          <w:szCs w:val="24"/>
          <w:highlight w:val="none"/>
          <w:lang w:eastAsia="zh-CN"/>
        </w:rPr>
        <w:t>。</w:t>
      </w:r>
    </w:p>
    <w:p w14:paraId="13A10C30">
      <w:pPr>
        <w:widowControl/>
        <w:shd w:val="clear" w:color="auto"/>
        <w:spacing w:line="360" w:lineRule="auto"/>
        <w:ind w:firstLine="480"/>
        <w:jc w:val="left"/>
        <w:rPr>
          <w:rFonts w:hint="eastAsia" w:ascii="宋体" w:hAnsi="宋体" w:eastAsia="宋体" w:cs="宋体"/>
          <w:b w:val="0"/>
          <w:bCs w:val="0"/>
          <w:color w:val="000000"/>
          <w:sz w:val="24"/>
          <w:szCs w:val="24"/>
          <w:highlight w:val="none"/>
          <w:lang w:val="en-US" w:eastAsia="zh-CN"/>
        </w:rPr>
      </w:pPr>
      <w:bookmarkStart w:id="8" w:name="_Toc112006905"/>
      <w:r>
        <w:rPr>
          <w:rFonts w:hint="eastAsia" w:ascii="宋体" w:hAnsi="宋体" w:eastAsia="宋体" w:cs="宋体"/>
          <w:b/>
          <w:bCs/>
          <w:color w:val="000000"/>
          <w:sz w:val="24"/>
          <w:szCs w:val="24"/>
          <w:highlight w:val="none"/>
          <w:lang w:val="en-US" w:eastAsia="zh-CN"/>
        </w:rPr>
        <w:t>（八）投标文件份数：</w:t>
      </w:r>
      <w:bookmarkEnd w:id="8"/>
      <w:r>
        <w:rPr>
          <w:rFonts w:hint="eastAsia" w:ascii="宋体" w:hAnsi="宋体" w:eastAsia="宋体" w:cs="宋体"/>
          <w:b w:val="0"/>
          <w:bCs w:val="0"/>
          <w:color w:val="000000"/>
          <w:sz w:val="24"/>
          <w:szCs w:val="24"/>
          <w:highlight w:val="none"/>
          <w:lang w:val="en-US" w:eastAsia="zh-CN"/>
        </w:rPr>
        <w:t>请按规定上传电子响应文件，不接收纸质投标文件。</w:t>
      </w:r>
    </w:p>
    <w:p w14:paraId="41FE870D">
      <w:pPr>
        <w:widowControl/>
        <w:shd w:val="clear" w:color="auto"/>
        <w:spacing w:line="360" w:lineRule="auto"/>
        <w:ind w:firstLine="48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（九）投标有效期：</w:t>
      </w:r>
      <w:r>
        <w:rPr>
          <w:rFonts w:hint="eastAsia" w:ascii="宋体" w:hAnsi="宋体" w:eastAsia="宋体" w:cs="宋体"/>
          <w:b w:val="0"/>
          <w:bCs w:val="0"/>
          <w:color w:val="000000"/>
          <w:sz w:val="24"/>
          <w:szCs w:val="24"/>
          <w:highlight w:val="none"/>
          <w:lang w:val="en-US" w:eastAsia="zh-CN"/>
        </w:rPr>
        <w:t>投标截止之日起90日历天</w:t>
      </w:r>
    </w:p>
    <w:p w14:paraId="0300E643">
      <w:pPr>
        <w:widowControl/>
        <w:shd w:val="clear" w:color="auto"/>
        <w:spacing w:line="360" w:lineRule="auto"/>
        <w:ind w:firstLine="480"/>
        <w:jc w:val="left"/>
        <w:rPr>
          <w:rFonts w:hint="eastAsia" w:ascii="宋体" w:hAnsi="宋体" w:eastAsia="宋体" w:cs="宋体"/>
          <w:b/>
          <w:bCs/>
          <w:color w:val="000000"/>
          <w:sz w:val="24"/>
          <w:szCs w:val="24"/>
          <w:highlight w:val="none"/>
          <w:lang w:val="en-US" w:eastAsia="zh-CN"/>
        </w:rPr>
      </w:pPr>
      <w:bookmarkStart w:id="9" w:name="_Toc112006909"/>
      <w:r>
        <w:rPr>
          <w:rFonts w:hint="eastAsia" w:ascii="宋体" w:hAnsi="宋体" w:eastAsia="宋体" w:cs="宋体"/>
          <w:b/>
          <w:bCs/>
          <w:color w:val="000000"/>
          <w:sz w:val="24"/>
          <w:szCs w:val="24"/>
          <w:highlight w:val="none"/>
          <w:lang w:val="en-US" w:eastAsia="zh-CN"/>
        </w:rPr>
        <w:t>（十）采购方法</w:t>
      </w:r>
    </w:p>
    <w:p w14:paraId="67122F74">
      <w:pPr>
        <w:shd w:val="clear" w:color="auto"/>
        <w:spacing w:line="360" w:lineRule="auto"/>
        <w:ind w:firstLine="480"/>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本次采购采用“江苏省政府采购（苏采云）平台”进行招标投标活动，招标、投标、评标和中标结果发布全程电子化。</w:t>
      </w:r>
    </w:p>
    <w:p w14:paraId="3EC6BF61">
      <w:pPr>
        <w:widowControl/>
        <w:shd w:val="clear" w:color="auto"/>
        <w:spacing w:line="360" w:lineRule="auto"/>
        <w:ind w:firstLine="480"/>
        <w:jc w:val="lef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（十一）其</w:t>
      </w:r>
      <w:bookmarkEnd w:id="9"/>
      <w:r>
        <w:rPr>
          <w:rFonts w:hint="eastAsia" w:ascii="宋体" w:hAnsi="宋体" w:eastAsia="宋体" w:cs="宋体"/>
          <w:b/>
          <w:bCs/>
          <w:color w:val="000000"/>
          <w:sz w:val="24"/>
          <w:szCs w:val="24"/>
          <w:highlight w:val="none"/>
          <w:lang w:val="en-US" w:eastAsia="zh-CN"/>
        </w:rPr>
        <w:t>他</w:t>
      </w:r>
    </w:p>
    <w:p w14:paraId="6343C01C">
      <w:pPr>
        <w:shd w:val="clear" w:color="auto"/>
        <w:spacing w:line="360" w:lineRule="auto"/>
        <w:ind w:firstLine="480"/>
        <w:rPr>
          <w:rFonts w:hint="eastAsia" w:ascii="宋体" w:hAnsi="宋体"/>
          <w:bCs/>
          <w:sz w:val="24"/>
          <w:szCs w:val="24"/>
          <w:highlight w:val="none"/>
          <w:lang w:val="en-US" w:eastAsia="zh-CN"/>
        </w:rPr>
      </w:pPr>
      <w:bookmarkStart w:id="10" w:name="_Toc112006910"/>
      <w:r>
        <w:rPr>
          <w:rFonts w:hint="eastAsia" w:ascii="宋体" w:hAnsi="宋体"/>
          <w:bCs/>
          <w:sz w:val="24"/>
          <w:szCs w:val="24"/>
          <w:highlight w:val="none"/>
          <w:lang w:val="en-US" w:eastAsia="zh-CN"/>
        </w:rPr>
        <w:t>采购人：无锡国家高新技术产业开发区（无锡市新吴区）城市管理局</w:t>
      </w:r>
    </w:p>
    <w:p w14:paraId="6BD34F9B">
      <w:pPr>
        <w:shd w:val="clear" w:color="auto"/>
        <w:spacing w:line="360" w:lineRule="auto"/>
        <w:ind w:firstLine="480"/>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地址：无锡市新吴区净慧东道交大联云科技园二楼</w:t>
      </w:r>
    </w:p>
    <w:p w14:paraId="5F745E23">
      <w:pPr>
        <w:shd w:val="clear" w:color="auto"/>
        <w:spacing w:line="360" w:lineRule="auto"/>
        <w:ind w:firstLine="480"/>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联系人：马工</w:t>
      </w:r>
    </w:p>
    <w:p w14:paraId="7D7D4315">
      <w:pPr>
        <w:shd w:val="clear" w:color="auto"/>
        <w:spacing w:line="360" w:lineRule="auto"/>
        <w:ind w:firstLine="480"/>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电话：0510-80595266</w:t>
      </w:r>
    </w:p>
    <w:p w14:paraId="3354EBD6">
      <w:pPr>
        <w:shd w:val="clear" w:color="auto"/>
        <w:spacing w:line="360" w:lineRule="auto"/>
        <w:ind w:firstLine="48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采购机构：江苏天翔工程项目管理有限公司</w:t>
      </w:r>
    </w:p>
    <w:p w14:paraId="55A12FE7">
      <w:pPr>
        <w:shd w:val="clear" w:color="auto"/>
        <w:spacing w:line="360" w:lineRule="auto"/>
        <w:ind w:firstLine="48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地址：无锡市滨湖区楝泽路9-1号2层东；</w:t>
      </w:r>
    </w:p>
    <w:p w14:paraId="28BA166F">
      <w:pPr>
        <w:shd w:val="clear" w:color="auto"/>
        <w:spacing w:line="360" w:lineRule="auto"/>
        <w:ind w:firstLine="48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联系人：张冬青、成璐</w:t>
      </w:r>
    </w:p>
    <w:p w14:paraId="04DD790F">
      <w:pPr>
        <w:shd w:val="clear" w:color="auto"/>
        <w:spacing w:line="360" w:lineRule="auto"/>
        <w:ind w:firstLine="48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电  话：18262571851</w:t>
      </w:r>
    </w:p>
    <w:p w14:paraId="2B54DCDD">
      <w:pPr>
        <w:shd w:val="clear" w:color="auto"/>
        <w:spacing w:line="360" w:lineRule="auto"/>
        <w:ind w:firstLine="48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编：214000  </w:t>
      </w:r>
    </w:p>
    <w:p w14:paraId="2E944A6B">
      <w:pPr>
        <w:shd w:val="clear" w:color="auto"/>
        <w:spacing w:line="360" w:lineRule="auto"/>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highlight w:val="none"/>
          <w:lang w:val="en-US" w:eastAsia="zh-CN"/>
        </w:rPr>
        <w:t>邮    箱：</w:t>
      </w:r>
      <w:r>
        <w:rPr>
          <w:rFonts w:hint="eastAsia" w:ascii="宋体" w:hAnsi="宋体" w:cs="Times New Roman"/>
          <w:bCs/>
          <w:sz w:val="24"/>
          <w:szCs w:val="24"/>
          <w:highlight w:val="none"/>
          <w:lang w:val="en-US" w:eastAsia="zh-CN"/>
        </w:rPr>
        <w:t>14428924@qq.com</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          </w:t>
      </w:r>
    </w:p>
    <w:p w14:paraId="6B16304E">
      <w:pPr>
        <w:pStyle w:val="53"/>
        <w:shd w:val="clear" w:color="auto"/>
        <w:rPr>
          <w:highlight w:val="none"/>
        </w:rPr>
      </w:pPr>
    </w:p>
    <w:p w14:paraId="1DBDD2A7">
      <w:pPr>
        <w:pStyle w:val="236"/>
        <w:shd w:val="clear" w:color="auto"/>
        <w:rPr>
          <w:highlight w:val="none"/>
        </w:rPr>
      </w:pPr>
    </w:p>
    <w:p w14:paraId="49289698">
      <w:pPr>
        <w:rPr>
          <w:highlight w:val="none"/>
        </w:rPr>
      </w:pPr>
    </w:p>
    <w:p w14:paraId="77EE7A3C">
      <w:pPr>
        <w:pStyle w:val="2"/>
        <w:rPr>
          <w:highlight w:val="none"/>
        </w:rPr>
      </w:pPr>
    </w:p>
    <w:p w14:paraId="35080549">
      <w:pPr>
        <w:pStyle w:val="2"/>
        <w:rPr>
          <w:highlight w:val="none"/>
        </w:rPr>
      </w:pPr>
    </w:p>
    <w:p w14:paraId="53D4E06E">
      <w:pPr>
        <w:pStyle w:val="2"/>
        <w:rPr>
          <w:highlight w:val="none"/>
        </w:rPr>
      </w:pPr>
    </w:p>
    <w:p w14:paraId="6562FD70">
      <w:pPr>
        <w:pStyle w:val="2"/>
        <w:rPr>
          <w:highlight w:val="none"/>
        </w:rPr>
      </w:pPr>
    </w:p>
    <w:p w14:paraId="0E2D66CF">
      <w:pPr>
        <w:pStyle w:val="2"/>
        <w:rPr>
          <w:highlight w:val="none"/>
        </w:rPr>
      </w:pPr>
    </w:p>
    <w:p w14:paraId="0088D205">
      <w:pPr>
        <w:pStyle w:val="2"/>
        <w:rPr>
          <w:highlight w:val="none"/>
        </w:rPr>
      </w:pPr>
    </w:p>
    <w:p w14:paraId="2D0E3014">
      <w:pPr>
        <w:pStyle w:val="2"/>
        <w:rPr>
          <w:highlight w:val="none"/>
        </w:rPr>
      </w:pPr>
    </w:p>
    <w:p w14:paraId="0FCFD0D2">
      <w:pPr>
        <w:pStyle w:val="2"/>
        <w:rPr>
          <w:highlight w:val="none"/>
        </w:rPr>
      </w:pPr>
    </w:p>
    <w:p w14:paraId="6DE79243">
      <w:pPr>
        <w:pStyle w:val="2"/>
        <w:rPr>
          <w:highlight w:val="none"/>
        </w:rPr>
      </w:pPr>
    </w:p>
    <w:p w14:paraId="7D37A94D">
      <w:pPr>
        <w:pStyle w:val="2"/>
        <w:rPr>
          <w:highlight w:val="none"/>
        </w:rPr>
      </w:pPr>
    </w:p>
    <w:p w14:paraId="78D3BDC7">
      <w:pPr>
        <w:pStyle w:val="2"/>
        <w:rPr>
          <w:highlight w:val="none"/>
        </w:rPr>
      </w:pPr>
    </w:p>
    <w:p w14:paraId="3633020C">
      <w:pPr>
        <w:pStyle w:val="2"/>
        <w:rPr>
          <w:highlight w:val="none"/>
        </w:rPr>
      </w:pPr>
    </w:p>
    <w:p w14:paraId="40D884F7">
      <w:pPr>
        <w:pStyle w:val="2"/>
        <w:rPr>
          <w:highlight w:val="none"/>
        </w:rPr>
      </w:pPr>
    </w:p>
    <w:p w14:paraId="6F83105E">
      <w:pPr>
        <w:pStyle w:val="2"/>
        <w:rPr>
          <w:highlight w:val="none"/>
        </w:rPr>
      </w:pPr>
    </w:p>
    <w:p w14:paraId="326ACE29">
      <w:pPr>
        <w:pStyle w:val="2"/>
        <w:rPr>
          <w:highlight w:val="none"/>
        </w:rPr>
      </w:pPr>
    </w:p>
    <w:p w14:paraId="485DE0B6">
      <w:pPr>
        <w:pStyle w:val="2"/>
        <w:rPr>
          <w:highlight w:val="none"/>
        </w:rPr>
      </w:pPr>
    </w:p>
    <w:p w14:paraId="7CBE03D7">
      <w:pPr>
        <w:pStyle w:val="2"/>
        <w:rPr>
          <w:highlight w:val="none"/>
        </w:rPr>
      </w:pPr>
    </w:p>
    <w:p w14:paraId="77077893">
      <w:pPr>
        <w:pStyle w:val="2"/>
        <w:rPr>
          <w:highlight w:val="none"/>
        </w:rPr>
      </w:pPr>
    </w:p>
    <w:p w14:paraId="3C99F6A4">
      <w:pPr>
        <w:pStyle w:val="2"/>
        <w:rPr>
          <w:highlight w:val="none"/>
        </w:rPr>
      </w:pPr>
    </w:p>
    <w:p w14:paraId="7F0782D0">
      <w:pPr>
        <w:pStyle w:val="2"/>
        <w:rPr>
          <w:highlight w:val="none"/>
        </w:rPr>
      </w:pPr>
    </w:p>
    <w:p w14:paraId="6E71365D">
      <w:pPr>
        <w:shd w:val="clear" w:color="auto"/>
        <w:rPr>
          <w:highlight w:val="none"/>
        </w:rPr>
      </w:pPr>
    </w:p>
    <w:p w14:paraId="1753B349">
      <w:pPr>
        <w:pStyle w:val="53"/>
        <w:shd w:val="clear" w:color="auto"/>
        <w:rPr>
          <w:highlight w:val="none"/>
        </w:rPr>
      </w:pPr>
    </w:p>
    <w:p w14:paraId="6131C94F">
      <w:pPr>
        <w:pStyle w:val="54"/>
        <w:rPr>
          <w:highlight w:val="none"/>
        </w:rPr>
      </w:pPr>
    </w:p>
    <w:p w14:paraId="7D80451D">
      <w:pPr>
        <w:pStyle w:val="55"/>
        <w:rPr>
          <w:highlight w:val="none"/>
        </w:rPr>
      </w:pPr>
    </w:p>
    <w:p w14:paraId="6A47F0DD">
      <w:pPr>
        <w:rPr>
          <w:highlight w:val="none"/>
        </w:rPr>
      </w:pPr>
    </w:p>
    <w:bookmarkEnd w:id="10"/>
    <w:p w14:paraId="428BD94E">
      <w:pPr>
        <w:rPr>
          <w:highlight w:val="none"/>
        </w:rPr>
      </w:pPr>
    </w:p>
    <w:p w14:paraId="5AD72CBF">
      <w:pPr>
        <w:pStyle w:val="3"/>
        <w:jc w:val="center"/>
        <w:rPr>
          <w:rFonts w:hint="eastAsia"/>
          <w:highlight w:val="none"/>
        </w:rPr>
      </w:pPr>
      <w:bookmarkStart w:id="11" w:name="_Toc112006915"/>
      <w:r>
        <w:rPr>
          <w:rFonts w:hint="eastAsia"/>
          <w:highlight w:val="none"/>
        </w:rPr>
        <w:t>二、供应商须知</w:t>
      </w:r>
    </w:p>
    <w:p w14:paraId="4615B147">
      <w:pPr>
        <w:pStyle w:val="4"/>
        <w:keepLines/>
        <w:shd w:val="clear" w:color="auto"/>
        <w:spacing w:before="120" w:after="120"/>
        <w:jc w:val="both"/>
        <w:rPr>
          <w:rFonts w:hint="eastAsia" w:ascii="宋体" w:hAnsi="宋体" w:eastAsia="宋体" w:cs="宋体"/>
          <w:b/>
          <w:bCs/>
          <w:sz w:val="24"/>
          <w:szCs w:val="32"/>
          <w:highlight w:val="none"/>
        </w:rPr>
      </w:pPr>
      <w:bookmarkStart w:id="12" w:name="_Toc112006911"/>
      <w:r>
        <w:rPr>
          <w:rFonts w:hint="eastAsia" w:ascii="宋体" w:hAnsi="宋体" w:eastAsia="宋体" w:cs="宋体"/>
          <w:b/>
          <w:bCs/>
          <w:sz w:val="24"/>
          <w:szCs w:val="32"/>
          <w:highlight w:val="none"/>
        </w:rPr>
        <w:t>(一)遵循原则：</w:t>
      </w:r>
      <w:bookmarkEnd w:id="12"/>
    </w:p>
    <w:p w14:paraId="050E3ADB">
      <w:pPr>
        <w:shd w:val="clear" w:color="auto"/>
        <w:spacing w:line="360" w:lineRule="auto"/>
        <w:ind w:firstLine="480"/>
        <w:rPr>
          <w:rFonts w:ascii="宋体" w:hAnsi="宋体"/>
          <w:bCs/>
          <w:sz w:val="24"/>
          <w:szCs w:val="24"/>
          <w:highlight w:val="none"/>
        </w:rPr>
      </w:pPr>
      <w:r>
        <w:rPr>
          <w:rFonts w:ascii="宋体" w:hAnsi="宋体"/>
          <w:bCs/>
          <w:sz w:val="24"/>
          <w:szCs w:val="24"/>
          <w:highlight w:val="none"/>
        </w:rPr>
        <w:t>公开透明原则、公平竞争原则、公正原则和诚实信用原则。</w:t>
      </w:r>
    </w:p>
    <w:p w14:paraId="565BF311">
      <w:pPr>
        <w:pStyle w:val="4"/>
        <w:keepLines/>
        <w:shd w:val="clear" w:color="auto"/>
        <w:spacing w:before="120" w:after="120"/>
        <w:jc w:val="both"/>
        <w:rPr>
          <w:rFonts w:hint="eastAsia" w:ascii="宋体" w:hAnsi="宋体" w:eastAsia="宋体" w:cs="宋体"/>
          <w:b/>
          <w:bCs/>
          <w:sz w:val="24"/>
          <w:szCs w:val="32"/>
          <w:highlight w:val="none"/>
        </w:rPr>
      </w:pPr>
      <w:bookmarkStart w:id="13" w:name="_Toc112006912"/>
      <w:r>
        <w:rPr>
          <w:rFonts w:hint="eastAsia" w:ascii="宋体" w:hAnsi="宋体" w:eastAsia="宋体" w:cs="宋体"/>
          <w:b/>
          <w:bCs/>
          <w:sz w:val="24"/>
          <w:szCs w:val="32"/>
          <w:highlight w:val="none"/>
        </w:rPr>
        <w:t>(二)</w:t>
      </w:r>
      <w:r>
        <w:rPr>
          <w:rFonts w:hint="eastAsia" w:ascii="宋体" w:hAnsi="宋体" w:eastAsia="宋体" w:cs="宋体"/>
          <w:b/>
          <w:bCs/>
          <w:sz w:val="24"/>
          <w:szCs w:val="32"/>
          <w:highlight w:val="none"/>
          <w:lang w:eastAsia="zh-CN"/>
        </w:rPr>
        <w:t>采购文件</w:t>
      </w:r>
      <w:r>
        <w:rPr>
          <w:rFonts w:hint="eastAsia" w:ascii="宋体" w:hAnsi="宋体" w:eastAsia="宋体" w:cs="宋体"/>
          <w:b/>
          <w:bCs/>
          <w:sz w:val="24"/>
          <w:szCs w:val="32"/>
          <w:highlight w:val="none"/>
        </w:rPr>
        <w:t>：</w:t>
      </w:r>
      <w:bookmarkEnd w:id="13"/>
    </w:p>
    <w:p w14:paraId="29D53A23">
      <w:pPr>
        <w:shd w:val="clear" w:color="auto"/>
        <w:spacing w:line="360" w:lineRule="auto"/>
        <w:ind w:firstLine="480"/>
        <w:rPr>
          <w:rFonts w:hint="eastAsia" w:ascii="宋体" w:hAnsi="宋体"/>
          <w:bCs/>
          <w:color w:val="000000"/>
          <w:sz w:val="24"/>
          <w:szCs w:val="24"/>
          <w:highlight w:val="none"/>
        </w:rPr>
      </w:pPr>
      <w:bookmarkStart w:id="14" w:name="_Toc112006913"/>
      <w:r>
        <w:rPr>
          <w:rFonts w:hint="eastAsia" w:ascii="宋体" w:hAnsi="宋体"/>
          <w:bCs/>
          <w:color w:val="000000"/>
          <w:sz w:val="24"/>
          <w:szCs w:val="24"/>
          <w:highlight w:val="none"/>
        </w:rPr>
        <w:t>1.</w:t>
      </w:r>
      <w:r>
        <w:rPr>
          <w:rFonts w:hint="eastAsia" w:ascii="宋体" w:hAnsi="宋体"/>
          <w:bCs/>
          <w:color w:val="000000"/>
          <w:sz w:val="24"/>
          <w:szCs w:val="24"/>
          <w:highlight w:val="none"/>
          <w:lang w:eastAsia="zh-CN"/>
        </w:rPr>
        <w:t>采购文件</w:t>
      </w:r>
      <w:r>
        <w:rPr>
          <w:rFonts w:hint="eastAsia" w:ascii="宋体" w:hAnsi="宋体"/>
          <w:bCs/>
          <w:color w:val="000000"/>
          <w:sz w:val="24"/>
          <w:szCs w:val="24"/>
          <w:highlight w:val="none"/>
        </w:rPr>
        <w:t>包括本文件目录所列全部内容，供应商应仔细阅读，并在投标文件中充分响应</w:t>
      </w:r>
      <w:r>
        <w:rPr>
          <w:rFonts w:hint="eastAsia" w:ascii="宋体" w:hAnsi="宋体"/>
          <w:bCs/>
          <w:color w:val="000000"/>
          <w:sz w:val="24"/>
          <w:szCs w:val="24"/>
          <w:highlight w:val="none"/>
          <w:lang w:eastAsia="zh-CN"/>
        </w:rPr>
        <w:t>采购文件</w:t>
      </w:r>
      <w:r>
        <w:rPr>
          <w:rFonts w:hint="eastAsia" w:ascii="宋体" w:hAnsi="宋体"/>
          <w:bCs/>
          <w:color w:val="000000"/>
          <w:sz w:val="24"/>
          <w:szCs w:val="24"/>
          <w:highlight w:val="none"/>
        </w:rPr>
        <w:t>的所有要求。</w:t>
      </w:r>
    </w:p>
    <w:p w14:paraId="4BAA5C74">
      <w:pPr>
        <w:shd w:val="clear" w:color="auto"/>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2.</w:t>
      </w:r>
      <w:r>
        <w:rPr>
          <w:rFonts w:hint="eastAsia" w:ascii="宋体" w:hAnsi="宋体"/>
          <w:color w:val="000000"/>
          <w:sz w:val="24"/>
          <w:szCs w:val="24"/>
          <w:highlight w:val="none"/>
        </w:rPr>
        <w:t>供应商可在财政部门指定媒体发布的公告附件中查看公开</w:t>
      </w:r>
      <w:r>
        <w:rPr>
          <w:rFonts w:hint="eastAsia" w:ascii="宋体" w:hAnsi="宋体"/>
          <w:color w:val="000000"/>
          <w:sz w:val="24"/>
          <w:szCs w:val="24"/>
          <w:highlight w:val="none"/>
          <w:lang w:eastAsia="zh-CN"/>
        </w:rPr>
        <w:t>采购文件</w:t>
      </w:r>
      <w:r>
        <w:rPr>
          <w:rFonts w:hint="eastAsia" w:ascii="宋体" w:hAnsi="宋体"/>
          <w:color w:val="000000"/>
          <w:sz w:val="24"/>
          <w:szCs w:val="24"/>
          <w:highlight w:val="none"/>
        </w:rPr>
        <w:t>，但不视为依法获取</w:t>
      </w:r>
      <w:r>
        <w:rPr>
          <w:rFonts w:hint="eastAsia" w:ascii="宋体" w:hAnsi="宋体"/>
          <w:color w:val="000000"/>
          <w:sz w:val="24"/>
          <w:szCs w:val="24"/>
          <w:highlight w:val="none"/>
          <w:lang w:eastAsia="zh-CN"/>
        </w:rPr>
        <w:t>采购文件</w:t>
      </w:r>
      <w:r>
        <w:rPr>
          <w:rFonts w:hint="eastAsia" w:ascii="宋体" w:hAnsi="宋体"/>
          <w:color w:val="000000"/>
          <w:sz w:val="24"/>
          <w:szCs w:val="24"/>
          <w:highlight w:val="none"/>
        </w:rPr>
        <w:t>的途径，如确定参加本次采购活动，必须在苏采云平台中免费下载公开</w:t>
      </w:r>
      <w:r>
        <w:rPr>
          <w:rFonts w:hint="eastAsia" w:ascii="宋体" w:hAnsi="宋体"/>
          <w:color w:val="000000"/>
          <w:sz w:val="24"/>
          <w:szCs w:val="24"/>
          <w:highlight w:val="none"/>
          <w:lang w:eastAsia="zh-CN"/>
        </w:rPr>
        <w:t>采购文件</w:t>
      </w:r>
      <w:r>
        <w:rPr>
          <w:rFonts w:hint="eastAsia" w:ascii="宋体" w:hAnsi="宋体"/>
          <w:color w:val="000000"/>
          <w:sz w:val="24"/>
          <w:szCs w:val="24"/>
          <w:highlight w:val="none"/>
        </w:rPr>
        <w:t>（“项目参与”——“采购项目”找到需要获取</w:t>
      </w:r>
      <w:r>
        <w:rPr>
          <w:rFonts w:hint="eastAsia" w:ascii="宋体" w:hAnsi="宋体"/>
          <w:color w:val="000000"/>
          <w:sz w:val="24"/>
          <w:szCs w:val="24"/>
          <w:highlight w:val="none"/>
          <w:lang w:eastAsia="zh-CN"/>
        </w:rPr>
        <w:t>采购文件</w:t>
      </w:r>
      <w:r>
        <w:rPr>
          <w:rFonts w:hint="eastAsia" w:ascii="宋体" w:hAnsi="宋体"/>
          <w:color w:val="000000"/>
          <w:sz w:val="24"/>
          <w:szCs w:val="24"/>
          <w:highlight w:val="none"/>
        </w:rPr>
        <w:t>的项目，点击“我要参与”——“参与投标”——“下载文件”</w:t>
      </w:r>
      <w:r>
        <w:rPr>
          <w:rFonts w:ascii="宋体" w:hAnsi="宋体" w:cs="宋体"/>
          <w:color w:val="000000"/>
          <w:sz w:val="24"/>
          <w:highlight w:val="none"/>
        </w:rPr>
        <w:t>，完成项目参与，将苏采云平台中下载的</w:t>
      </w:r>
      <w:r>
        <w:rPr>
          <w:rFonts w:hint="eastAsia" w:ascii="宋体" w:hAnsi="宋体" w:cs="宋体"/>
          <w:color w:val="000000"/>
          <w:sz w:val="24"/>
          <w:highlight w:val="none"/>
          <w:lang w:eastAsia="zh-CN"/>
        </w:rPr>
        <w:t>采购文件</w:t>
      </w:r>
      <w:r>
        <w:rPr>
          <w:rFonts w:ascii="宋体" w:hAnsi="宋体" w:cs="宋体"/>
          <w:color w:val="000000"/>
          <w:sz w:val="24"/>
          <w:highlight w:val="none"/>
        </w:rPr>
        <w:t>（后缀名为“.kedt”）导入到“政府采购客户端”，离线按要求编制并加密响应文件（使用“CA数字证书”），导出加密的响应文件（后缀名为zip，不得超过150M）并在苏采云平台上传该加密的响应文件，对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lang w:eastAsia="zh-CN"/>
        </w:rPr>
        <w:t>采购文件</w:t>
      </w:r>
      <w:r>
        <w:rPr>
          <w:rFonts w:ascii="宋体" w:hAnsi="宋体" w:cs="宋体"/>
          <w:color w:val="000000"/>
          <w:sz w:val="24"/>
          <w:highlight w:val="none"/>
        </w:rPr>
        <w:t>各项内容做出实质性响应，否则其响应文件无效。</w:t>
      </w:r>
    </w:p>
    <w:p w14:paraId="0F2FC595">
      <w:pPr>
        <w:shd w:val="clear" w:color="auto"/>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3.供应商一旦参加本项目投标，即表明承诺接受了本</w:t>
      </w:r>
      <w:r>
        <w:rPr>
          <w:rFonts w:hint="eastAsia" w:ascii="宋体" w:hAnsi="宋体"/>
          <w:bCs/>
          <w:color w:val="000000"/>
          <w:sz w:val="24"/>
          <w:szCs w:val="24"/>
          <w:highlight w:val="none"/>
          <w:lang w:eastAsia="zh-CN"/>
        </w:rPr>
        <w:t>采购文件</w:t>
      </w:r>
      <w:r>
        <w:rPr>
          <w:rFonts w:hint="eastAsia" w:ascii="宋体" w:hAnsi="宋体"/>
          <w:bCs/>
          <w:color w:val="000000"/>
          <w:sz w:val="24"/>
          <w:szCs w:val="24"/>
          <w:highlight w:val="none"/>
        </w:rPr>
        <w:t>中的所有条件和规定。</w:t>
      </w:r>
    </w:p>
    <w:p w14:paraId="340EA701">
      <w:pPr>
        <w:shd w:val="clear" w:color="auto"/>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4.</w:t>
      </w:r>
      <w:r>
        <w:rPr>
          <w:rFonts w:hint="eastAsia" w:ascii="宋体" w:hAnsi="宋体"/>
          <w:bCs/>
          <w:color w:val="000000"/>
          <w:sz w:val="24"/>
          <w:szCs w:val="24"/>
          <w:highlight w:val="none"/>
          <w:lang w:eastAsia="zh-CN"/>
        </w:rPr>
        <w:t>采购文件</w:t>
      </w:r>
      <w:r>
        <w:rPr>
          <w:rFonts w:hint="eastAsia" w:ascii="宋体" w:hAnsi="宋体"/>
          <w:bCs/>
          <w:color w:val="000000"/>
          <w:sz w:val="24"/>
          <w:szCs w:val="24"/>
          <w:highlight w:val="none"/>
        </w:rPr>
        <w:t>仅作为本次招投标使用。</w:t>
      </w:r>
    </w:p>
    <w:p w14:paraId="105B815F">
      <w:pPr>
        <w:shd w:val="clear" w:color="auto"/>
        <w:spacing w:line="360" w:lineRule="auto"/>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5.</w:t>
      </w:r>
      <w:r>
        <w:rPr>
          <w:rFonts w:hint="eastAsia" w:ascii="宋体" w:hAnsi="宋体"/>
          <w:bCs/>
          <w:color w:val="000000"/>
          <w:sz w:val="24"/>
          <w:szCs w:val="24"/>
          <w:highlight w:val="none"/>
          <w:lang w:eastAsia="zh-CN"/>
        </w:rPr>
        <w:t>采购文件</w:t>
      </w:r>
      <w:r>
        <w:rPr>
          <w:rFonts w:hint="eastAsia" w:ascii="宋体" w:hAnsi="宋体"/>
          <w:bCs/>
          <w:color w:val="000000"/>
          <w:sz w:val="24"/>
          <w:szCs w:val="24"/>
          <w:highlight w:val="none"/>
        </w:rPr>
        <w:t>中的“法定代表人”是指供应商的营业执照或相关部门的登记证明文件中的“法定代表人”或“负责人”。</w:t>
      </w:r>
    </w:p>
    <w:p w14:paraId="1A8880D2">
      <w:pPr>
        <w:pStyle w:val="4"/>
        <w:keepLines/>
        <w:shd w:val="clear" w:color="auto"/>
        <w:spacing w:before="120" w:after="120"/>
        <w:jc w:val="both"/>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(三)</w:t>
      </w:r>
      <w:r>
        <w:rPr>
          <w:rFonts w:hint="eastAsia" w:ascii="宋体" w:hAnsi="宋体" w:eastAsia="宋体" w:cs="宋体"/>
          <w:b/>
          <w:bCs/>
          <w:sz w:val="24"/>
          <w:szCs w:val="32"/>
          <w:highlight w:val="none"/>
          <w:lang w:eastAsia="zh-CN"/>
        </w:rPr>
        <w:t>采购文件</w:t>
      </w:r>
      <w:r>
        <w:rPr>
          <w:rFonts w:hint="eastAsia" w:ascii="宋体" w:hAnsi="宋体" w:eastAsia="宋体" w:cs="宋体"/>
          <w:b/>
          <w:bCs/>
          <w:sz w:val="24"/>
          <w:szCs w:val="32"/>
          <w:highlight w:val="none"/>
        </w:rPr>
        <w:t>的解释：</w:t>
      </w:r>
      <w:bookmarkEnd w:id="14"/>
    </w:p>
    <w:p w14:paraId="4D1EBA7A">
      <w:pPr>
        <w:shd w:val="clear" w:color="auto"/>
        <w:tabs>
          <w:tab w:val="left" w:pos="1050"/>
        </w:tabs>
        <w:spacing w:line="360" w:lineRule="auto"/>
        <w:ind w:firstLine="480"/>
        <w:rPr>
          <w:rFonts w:ascii="宋体" w:hAnsi="宋体"/>
          <w:bCs/>
          <w:sz w:val="24"/>
          <w:szCs w:val="24"/>
          <w:highlight w:val="none"/>
        </w:rPr>
      </w:pPr>
      <w:r>
        <w:rPr>
          <w:rFonts w:ascii="宋体" w:hAnsi="宋体"/>
          <w:bCs/>
          <w:sz w:val="24"/>
          <w:szCs w:val="24"/>
          <w:highlight w:val="none"/>
        </w:rPr>
        <w:t>本文件的最终解释权归</w:t>
      </w:r>
      <w:r>
        <w:rPr>
          <w:rFonts w:hint="eastAsia" w:ascii="宋体" w:hAnsi="宋体"/>
          <w:bCs/>
          <w:sz w:val="24"/>
          <w:szCs w:val="24"/>
          <w:highlight w:val="none"/>
        </w:rPr>
        <w:t>采购人</w:t>
      </w:r>
      <w:r>
        <w:rPr>
          <w:rFonts w:hint="eastAsia" w:ascii="宋体" w:hAnsi="宋体"/>
          <w:bCs/>
          <w:sz w:val="24"/>
          <w:szCs w:val="24"/>
          <w:highlight w:val="none"/>
          <w:lang w:val="en-US" w:eastAsia="zh-CN"/>
        </w:rPr>
        <w:t>及</w:t>
      </w:r>
      <w:r>
        <w:rPr>
          <w:rFonts w:hint="eastAsia" w:ascii="宋体" w:hAnsi="宋体" w:cs="宋体"/>
          <w:bCs/>
          <w:sz w:val="24"/>
          <w:szCs w:val="24"/>
          <w:highlight w:val="none"/>
          <w:lang w:val="en-US" w:eastAsia="zh-CN"/>
        </w:rPr>
        <w:t>江苏天翔工程项目管理有限公司</w:t>
      </w:r>
      <w:r>
        <w:rPr>
          <w:rFonts w:ascii="宋体" w:hAnsi="宋体"/>
          <w:bCs/>
          <w:sz w:val="24"/>
          <w:szCs w:val="24"/>
          <w:highlight w:val="none"/>
        </w:rPr>
        <w:t>。</w:t>
      </w:r>
    </w:p>
    <w:p w14:paraId="2C909440">
      <w:pPr>
        <w:pStyle w:val="4"/>
        <w:keepLines/>
        <w:shd w:val="clear" w:color="auto"/>
        <w:spacing w:before="120" w:after="120"/>
        <w:jc w:val="both"/>
        <w:rPr>
          <w:rFonts w:hint="eastAsia" w:ascii="宋体" w:hAnsi="宋体" w:eastAsia="宋体" w:cs="宋体"/>
          <w:b/>
          <w:bCs/>
          <w:sz w:val="24"/>
          <w:szCs w:val="32"/>
          <w:highlight w:val="none"/>
        </w:rPr>
      </w:pPr>
      <w:bookmarkStart w:id="15" w:name="_Toc112006914"/>
      <w:r>
        <w:rPr>
          <w:rFonts w:hint="eastAsia" w:ascii="宋体" w:hAnsi="宋体" w:eastAsia="宋体" w:cs="宋体"/>
          <w:b/>
          <w:bCs/>
          <w:sz w:val="24"/>
          <w:szCs w:val="32"/>
          <w:highlight w:val="none"/>
        </w:rPr>
        <w:t>(四)</w:t>
      </w:r>
      <w:r>
        <w:rPr>
          <w:rFonts w:hint="eastAsia" w:ascii="宋体" w:hAnsi="宋体" w:eastAsia="宋体" w:cs="宋体"/>
          <w:b/>
          <w:bCs/>
          <w:sz w:val="24"/>
          <w:szCs w:val="32"/>
          <w:highlight w:val="none"/>
          <w:lang w:eastAsia="zh-CN"/>
        </w:rPr>
        <w:t>采购文件</w:t>
      </w:r>
      <w:r>
        <w:rPr>
          <w:rFonts w:hint="eastAsia" w:ascii="宋体" w:hAnsi="宋体" w:eastAsia="宋体" w:cs="宋体"/>
          <w:b/>
          <w:bCs/>
          <w:sz w:val="24"/>
          <w:szCs w:val="32"/>
          <w:highlight w:val="none"/>
        </w:rPr>
        <w:t>的补充或修正：</w:t>
      </w:r>
      <w:bookmarkEnd w:id="15"/>
      <w:r>
        <w:rPr>
          <w:rFonts w:hint="eastAsia" w:ascii="宋体" w:hAnsi="宋体" w:eastAsia="宋体" w:cs="宋体"/>
          <w:b/>
          <w:bCs/>
          <w:sz w:val="24"/>
          <w:szCs w:val="32"/>
          <w:highlight w:val="none"/>
        </w:rPr>
        <w:t xml:space="preserve"> </w:t>
      </w:r>
    </w:p>
    <w:p w14:paraId="3DBC9BFD">
      <w:pPr>
        <w:shd w:val="clear" w:color="auto"/>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采购人或采购代理机构</w:t>
      </w:r>
      <w:r>
        <w:rPr>
          <w:rFonts w:hint="eastAsia" w:ascii="宋体" w:hAnsi="宋体" w:cs="宋体"/>
          <w:bCs/>
          <w:sz w:val="24"/>
          <w:szCs w:val="24"/>
          <w:highlight w:val="none"/>
        </w:rPr>
        <w:t>可在投标截止时间15日前对</w:t>
      </w:r>
      <w:r>
        <w:rPr>
          <w:rFonts w:hint="eastAsia" w:ascii="宋体" w:hAnsi="宋体" w:cs="宋体"/>
          <w:bCs/>
          <w:sz w:val="24"/>
          <w:szCs w:val="24"/>
          <w:highlight w:val="none"/>
          <w:lang w:eastAsia="zh-CN"/>
        </w:rPr>
        <w:t>采购文件</w:t>
      </w:r>
      <w:r>
        <w:rPr>
          <w:rFonts w:hint="eastAsia" w:ascii="宋体" w:hAnsi="宋体" w:cs="宋体"/>
          <w:bCs/>
          <w:sz w:val="24"/>
          <w:szCs w:val="24"/>
          <w:highlight w:val="none"/>
        </w:rPr>
        <w:t>进行必要的澄清或者修改，不足15日的，将顺延提交投标文件的截止时间。</w:t>
      </w:r>
    </w:p>
    <w:p w14:paraId="25AA5209">
      <w:pPr>
        <w:shd w:val="clear" w:color="auto"/>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2.如需对</w:t>
      </w:r>
      <w:r>
        <w:rPr>
          <w:rFonts w:hint="eastAsia" w:ascii="宋体" w:hAnsi="宋体" w:cs="宋体"/>
          <w:bCs/>
          <w:sz w:val="24"/>
          <w:szCs w:val="24"/>
          <w:highlight w:val="none"/>
          <w:lang w:eastAsia="zh-CN"/>
        </w:rPr>
        <w:t>采购文件</w:t>
      </w:r>
      <w:r>
        <w:rPr>
          <w:rFonts w:hint="eastAsia" w:ascii="宋体" w:hAnsi="宋体" w:cs="宋体"/>
          <w:bCs/>
          <w:sz w:val="24"/>
          <w:szCs w:val="24"/>
          <w:highlight w:val="none"/>
        </w:rPr>
        <w:t>进行澄清或修正，</w:t>
      </w:r>
      <w:r>
        <w:rPr>
          <w:rFonts w:hint="eastAsia" w:ascii="宋体" w:hAnsi="宋体" w:cs="宋体"/>
          <w:bCs/>
          <w:sz w:val="24"/>
          <w:szCs w:val="24"/>
          <w:highlight w:val="none"/>
          <w:lang w:eastAsia="zh-CN"/>
        </w:rPr>
        <w:t>江苏天翔工程项目管理有限公司</w:t>
      </w:r>
      <w:r>
        <w:rPr>
          <w:rFonts w:hint="eastAsia" w:ascii="宋体" w:hAnsi="宋体" w:cs="宋体"/>
          <w:bCs/>
          <w:sz w:val="24"/>
          <w:szCs w:val="24"/>
          <w:highlight w:val="none"/>
        </w:rPr>
        <w:t>将在财政部门指定的政府采购信息发布媒体上（江苏政府采购网）发布更正公告，该澄清或修正的内容为</w:t>
      </w:r>
      <w:r>
        <w:rPr>
          <w:rFonts w:hint="eastAsia" w:ascii="宋体" w:hAnsi="宋体" w:cs="宋体"/>
          <w:bCs/>
          <w:sz w:val="24"/>
          <w:szCs w:val="24"/>
          <w:highlight w:val="none"/>
          <w:lang w:eastAsia="zh-CN"/>
        </w:rPr>
        <w:t>采购文件</w:t>
      </w:r>
      <w:r>
        <w:rPr>
          <w:rFonts w:hint="eastAsia" w:ascii="宋体" w:hAnsi="宋体" w:cs="宋体"/>
          <w:bCs/>
          <w:sz w:val="24"/>
          <w:szCs w:val="24"/>
          <w:highlight w:val="none"/>
        </w:rPr>
        <w:t>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031E0EB4">
      <w:pPr>
        <w:pStyle w:val="4"/>
        <w:keepLines/>
        <w:shd w:val="clear" w:color="auto"/>
        <w:spacing w:before="120" w:after="120"/>
        <w:jc w:val="both"/>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(五)投标文件的组成（相应内容上传至投标客户端）：</w:t>
      </w:r>
      <w:bookmarkEnd w:id="11"/>
    </w:p>
    <w:p w14:paraId="50FB8E6B">
      <w:pPr>
        <w:shd w:val="clear" w:color="auto"/>
        <w:tabs>
          <w:tab w:val="left" w:pos="1050"/>
        </w:tabs>
        <w:spacing w:line="360" w:lineRule="auto"/>
        <w:ind w:firstLine="480"/>
        <w:rPr>
          <w:rFonts w:hint="eastAsia" w:ascii="宋体" w:hAnsi="宋体" w:cs="宋体"/>
          <w:b/>
          <w:bCs w:val="0"/>
          <w:sz w:val="24"/>
          <w:szCs w:val="24"/>
          <w:highlight w:val="none"/>
        </w:rPr>
      </w:pPr>
      <w:r>
        <w:rPr>
          <w:rFonts w:hint="eastAsia" w:ascii="宋体" w:hAnsi="宋体" w:cs="宋体"/>
          <w:b/>
          <w:bCs w:val="0"/>
          <w:sz w:val="24"/>
          <w:szCs w:val="24"/>
          <w:highlight w:val="none"/>
        </w:rPr>
        <w:t>投标文件分为明标商务标和暗标技术标两部分</w:t>
      </w:r>
    </w:p>
    <w:p w14:paraId="469EB0C6">
      <w:pPr>
        <w:shd w:val="clear" w:color="auto"/>
        <w:tabs>
          <w:tab w:val="left" w:pos="1050"/>
        </w:tabs>
        <w:spacing w:line="360" w:lineRule="auto"/>
        <w:ind w:firstLine="480"/>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第一部分 明标商务标部分</w:t>
      </w:r>
    </w:p>
    <w:p w14:paraId="2322E83A">
      <w:pPr>
        <w:shd w:val="clear" w:color="auto"/>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w:t>
      </w:r>
      <w:r>
        <w:rPr>
          <w:rFonts w:ascii="宋体" w:hAnsi="宋体" w:cs="宋体"/>
          <w:bCs/>
          <w:sz w:val="24"/>
          <w:szCs w:val="24"/>
          <w:highlight w:val="none"/>
        </w:rPr>
        <w:t>．投标函</w:t>
      </w:r>
      <w:r>
        <w:rPr>
          <w:rFonts w:ascii="宋体" w:hAnsi="宋体" w:cs="宋体"/>
          <w:b/>
          <w:bCs/>
          <w:sz w:val="24"/>
          <w:szCs w:val="24"/>
          <w:highlight w:val="none"/>
        </w:rPr>
        <w:t>(格式见附件)</w:t>
      </w:r>
    </w:p>
    <w:p w14:paraId="60B97A8B">
      <w:pPr>
        <w:shd w:val="clear" w:color="auto"/>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w:t>
      </w:r>
      <w:r>
        <w:rPr>
          <w:rFonts w:hint="eastAsia" w:ascii="宋体" w:hAnsi="宋体" w:cs="宋体"/>
          <w:bCs/>
          <w:sz w:val="24"/>
          <w:szCs w:val="24"/>
          <w:highlight w:val="none"/>
        </w:rPr>
        <w:t>资格、资信证明文件：</w:t>
      </w:r>
    </w:p>
    <w:p w14:paraId="4495B2DE">
      <w:pPr>
        <w:shd w:val="clear" w:color="auto"/>
        <w:tabs>
          <w:tab w:val="left" w:pos="1050"/>
        </w:tabs>
        <w:spacing w:line="360" w:lineRule="auto"/>
        <w:ind w:firstLine="480"/>
        <w:rPr>
          <w:rFonts w:ascii="宋体" w:hAnsi="宋体" w:cs="宋体"/>
          <w:b/>
          <w:sz w:val="24"/>
          <w:szCs w:val="24"/>
          <w:highlight w:val="none"/>
        </w:rPr>
      </w:pPr>
      <w:r>
        <w:rPr>
          <w:rFonts w:hint="eastAsia" w:ascii="宋体" w:hAnsi="宋体" w:cs="宋体"/>
          <w:bCs/>
          <w:sz w:val="24"/>
          <w:szCs w:val="24"/>
          <w:highlight w:val="none"/>
        </w:rPr>
        <w:t>（1）关于资格的声明函</w:t>
      </w:r>
      <w:r>
        <w:rPr>
          <w:rFonts w:hint="eastAsia" w:ascii="宋体" w:hAnsi="宋体" w:cs="宋体"/>
          <w:b/>
          <w:sz w:val="24"/>
          <w:szCs w:val="24"/>
          <w:highlight w:val="none"/>
        </w:rPr>
        <w:t>(格式见附件)；</w:t>
      </w:r>
    </w:p>
    <w:p w14:paraId="708C7383">
      <w:pPr>
        <w:shd w:val="clear" w:color="auto"/>
        <w:tabs>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（2）</w:t>
      </w:r>
      <w:r>
        <w:rPr>
          <w:rFonts w:hint="eastAsia" w:ascii="宋体" w:hAnsi="宋体" w:eastAsia="宋体" w:cs="宋体"/>
          <w:bCs/>
          <w:color w:val="000000" w:themeColor="text1"/>
          <w:sz w:val="24"/>
          <w:szCs w:val="24"/>
          <w:highlight w:val="none"/>
          <w14:textFill>
            <w14:solidFill>
              <w14:schemeClr w14:val="tx1"/>
            </w14:solidFill>
          </w14:textFill>
        </w:rPr>
        <w:t>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营业执照或相关部门的登记证明文件扫描件</w:t>
      </w:r>
      <w:r>
        <w:rPr>
          <w:rFonts w:hint="eastAsia" w:ascii="宋体" w:hAnsi="宋体"/>
          <w:bCs/>
          <w:color w:val="auto"/>
          <w:sz w:val="24"/>
          <w:szCs w:val="24"/>
          <w:highlight w:val="none"/>
        </w:rPr>
        <w:t>并加盖公章或签电子公章</w:t>
      </w:r>
      <w:r>
        <w:rPr>
          <w:rFonts w:hint="eastAsia" w:ascii="宋体" w:hAnsi="宋体" w:eastAsia="宋体" w:cs="宋体"/>
          <w:bCs/>
          <w:color w:val="000000" w:themeColor="text1"/>
          <w:sz w:val="24"/>
          <w:szCs w:val="24"/>
          <w:highlight w:val="none"/>
          <w14:textFill>
            <w14:solidFill>
              <w14:schemeClr w14:val="tx1"/>
            </w14:solidFill>
          </w14:textFill>
        </w:rPr>
        <w:t>；</w:t>
      </w:r>
    </w:p>
    <w:p w14:paraId="384CD705">
      <w:pPr>
        <w:shd w:val="clear" w:color="auto"/>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t>
      </w:r>
    </w:p>
    <w:p w14:paraId="266F8A47">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（正、反面）；</w:t>
      </w:r>
    </w:p>
    <w:p w14:paraId="15C4A385">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（正、反面</w:t>
      </w:r>
      <w:r>
        <w:rPr>
          <w:rFonts w:hint="default" w:ascii="宋体" w:hAnsi="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法定代表人亲自参加投标的除外）；</w:t>
      </w:r>
    </w:p>
    <w:p w14:paraId="3A92E513">
      <w:pPr>
        <w:tabs>
          <w:tab w:val="left" w:pos="360"/>
          <w:tab w:val="left" w:pos="600"/>
        </w:tabs>
        <w:spacing w:line="360" w:lineRule="auto"/>
        <w:ind w:firstLine="480"/>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（6）被授权委托人、项目负责人应为投标供应商在职员工</w:t>
      </w:r>
      <w:r>
        <w:rPr>
          <w:rFonts w:hint="eastAsia" w:ascii="宋体" w:hAnsi="宋体" w:cs="宋体"/>
          <w:bCs/>
          <w:sz w:val="24"/>
          <w:szCs w:val="24"/>
          <w:highlight w:val="none"/>
          <w:lang w:val="en-US" w:eastAsia="zh-CN"/>
        </w:rPr>
        <w:t>，</w:t>
      </w:r>
      <w:r>
        <w:rPr>
          <w:rFonts w:hint="eastAsia" w:ascii="宋体" w:hAnsi="宋体" w:cs="宋体"/>
          <w:bCs/>
          <w:sz w:val="24"/>
          <w:szCs w:val="24"/>
          <w:highlight w:val="none"/>
        </w:rPr>
        <w:t>提供由法定的社保收缴部门出具的近一年度</w:t>
      </w:r>
      <w:r>
        <w:rPr>
          <w:rFonts w:hint="eastAsia" w:ascii="宋体" w:hAnsi="宋体" w:cs="宋体"/>
          <w:bCs/>
          <w:sz w:val="24"/>
          <w:szCs w:val="24"/>
          <w:highlight w:val="none"/>
          <w:lang w:val="en-US" w:eastAsia="zh-CN"/>
        </w:rPr>
        <w:t>中</w:t>
      </w:r>
      <w:r>
        <w:rPr>
          <w:rFonts w:hint="eastAsia" w:ascii="宋体" w:hAnsi="宋体" w:cs="宋体"/>
          <w:bCs/>
          <w:sz w:val="24"/>
          <w:szCs w:val="24"/>
          <w:highlight w:val="none"/>
        </w:rPr>
        <w:t>任意一个月（不含开标当月）的投标供应商依法为其缴纳社会保险证明</w:t>
      </w:r>
      <w:r>
        <w:rPr>
          <w:rFonts w:hint="eastAsia" w:ascii="宋体" w:hAnsi="宋体" w:eastAsia="宋体" w:cs="宋体"/>
          <w:b/>
          <w:bCs w:val="0"/>
          <w:color w:val="000000"/>
          <w:sz w:val="24"/>
          <w:szCs w:val="24"/>
          <w:highlight w:val="none"/>
        </w:rPr>
        <w:t>（由相关主管部门出具，法定代表人亲自参加投标的除外；社保缴费证明必须提交带有社保部门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w:t>
      </w:r>
    </w:p>
    <w:p w14:paraId="5E3FABFE">
      <w:pPr>
        <w:shd w:val="clear" w:color="auto"/>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（7）供应商近</w:t>
      </w:r>
      <w:r>
        <w:rPr>
          <w:rFonts w:hint="eastAsia" w:ascii="宋体" w:hAnsi="宋体" w:cs="宋体"/>
          <w:bCs/>
          <w:sz w:val="24"/>
          <w:szCs w:val="24"/>
          <w:highlight w:val="none"/>
          <w:lang w:val="en-US" w:eastAsia="zh-CN"/>
        </w:rPr>
        <w:t>一年</w:t>
      </w:r>
      <w:r>
        <w:rPr>
          <w:rFonts w:hint="eastAsia" w:ascii="宋体" w:hAnsi="宋体" w:cs="宋体"/>
          <w:bCs/>
          <w:sz w:val="24"/>
          <w:szCs w:val="24"/>
          <w:highlight w:val="none"/>
        </w:rPr>
        <w:t>中任意一个月份（不含投标当月）的财务状况报告（资产负债表和利润表）或由会计师事务所出具的近两年中</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20</w:t>
      </w:r>
      <w:r>
        <w:rPr>
          <w:rFonts w:hint="eastAsia" w:ascii="宋体" w:hAnsi="宋体" w:cs="宋体"/>
          <w:bCs/>
          <w:color w:val="auto"/>
          <w:sz w:val="24"/>
          <w:szCs w:val="24"/>
          <w:highlight w:val="none"/>
          <w:lang w:val="en-US" w:eastAsia="zh-CN"/>
        </w:rPr>
        <w:t>24</w:t>
      </w:r>
      <w:r>
        <w:rPr>
          <w:rFonts w:hint="eastAsia" w:ascii="宋体" w:hAnsi="宋体" w:eastAsia="宋体" w:cs="宋体"/>
          <w:bCs/>
          <w:color w:val="auto"/>
          <w:sz w:val="24"/>
          <w:szCs w:val="24"/>
          <w:highlight w:val="none"/>
          <w:lang w:eastAsia="zh-CN"/>
        </w:rPr>
        <w:t>年或20</w:t>
      </w:r>
      <w:r>
        <w:rPr>
          <w:rFonts w:hint="eastAsia" w:ascii="宋体" w:hAnsi="宋体" w:cs="宋体"/>
          <w:bCs/>
          <w:color w:val="auto"/>
          <w:sz w:val="24"/>
          <w:szCs w:val="24"/>
          <w:highlight w:val="none"/>
          <w:lang w:val="en-US" w:eastAsia="zh-CN"/>
        </w:rPr>
        <w:t>25</w:t>
      </w:r>
      <w:r>
        <w:rPr>
          <w:rFonts w:hint="eastAsia" w:ascii="宋体" w:hAnsi="宋体" w:eastAsia="宋体" w:cs="宋体"/>
          <w:bCs/>
          <w:color w:val="auto"/>
          <w:sz w:val="24"/>
          <w:szCs w:val="24"/>
          <w:highlight w:val="none"/>
          <w:lang w:eastAsia="zh-CN"/>
        </w:rPr>
        <w:t>年</w:t>
      </w:r>
      <w:r>
        <w:rPr>
          <w:rFonts w:hint="eastAsia" w:ascii="宋体" w:hAnsi="宋体" w:eastAsia="宋体" w:cs="宋体"/>
          <w:bCs/>
          <w:color w:val="auto"/>
          <w:sz w:val="24"/>
          <w:szCs w:val="24"/>
          <w:highlight w:val="none"/>
        </w:rPr>
        <w:t>）</w:t>
      </w:r>
      <w:r>
        <w:rPr>
          <w:rFonts w:hint="eastAsia" w:ascii="宋体" w:hAnsi="宋体" w:cs="宋体"/>
          <w:bCs/>
          <w:sz w:val="24"/>
          <w:szCs w:val="24"/>
          <w:highlight w:val="none"/>
        </w:rPr>
        <w:t>任意一个年度的审计报告和所附已审财务报告扫描件</w:t>
      </w:r>
      <w:r>
        <w:rPr>
          <w:rFonts w:hint="eastAsia" w:ascii="宋体" w:hAnsi="宋体"/>
          <w:bCs/>
          <w:color w:val="auto"/>
          <w:sz w:val="24"/>
          <w:szCs w:val="24"/>
          <w:highlight w:val="none"/>
        </w:rPr>
        <w:t>并加盖公章或签电子公章</w:t>
      </w:r>
      <w:r>
        <w:rPr>
          <w:rFonts w:hint="eastAsia" w:ascii="宋体" w:hAnsi="宋体" w:cs="宋体"/>
          <w:bCs/>
          <w:sz w:val="24"/>
          <w:szCs w:val="24"/>
          <w:highlight w:val="none"/>
        </w:rPr>
        <w:t>；</w:t>
      </w:r>
    </w:p>
    <w:p w14:paraId="213AB162">
      <w:pPr>
        <w:shd w:val="clear" w:color="auto"/>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（8）供应商近</w:t>
      </w:r>
      <w:r>
        <w:rPr>
          <w:rFonts w:hint="eastAsia" w:ascii="宋体" w:hAnsi="宋体" w:cs="宋体"/>
          <w:bCs/>
          <w:sz w:val="24"/>
          <w:szCs w:val="24"/>
          <w:highlight w:val="none"/>
          <w:lang w:val="en-US" w:eastAsia="zh-CN"/>
        </w:rPr>
        <w:t>一年</w:t>
      </w:r>
      <w:r>
        <w:rPr>
          <w:rFonts w:hint="eastAsia" w:ascii="宋体" w:hAnsi="宋体" w:cs="宋体"/>
          <w:bCs/>
          <w:sz w:val="24"/>
          <w:szCs w:val="24"/>
          <w:highlight w:val="none"/>
        </w:rPr>
        <w:t>中任意一个月份（不含投标当月）的依法缴纳税收的相关材料（提供相关主管部门证明或银行代扣证明）扫描件</w:t>
      </w:r>
      <w:r>
        <w:rPr>
          <w:rFonts w:hint="eastAsia" w:ascii="宋体" w:hAnsi="宋体"/>
          <w:bCs/>
          <w:color w:val="auto"/>
          <w:sz w:val="24"/>
          <w:szCs w:val="24"/>
          <w:highlight w:val="none"/>
        </w:rPr>
        <w:t>并加盖公章或签电子公章</w:t>
      </w:r>
      <w:r>
        <w:rPr>
          <w:rFonts w:hint="eastAsia" w:ascii="宋体" w:hAnsi="宋体" w:cs="宋体"/>
          <w:bCs/>
          <w:sz w:val="24"/>
          <w:szCs w:val="24"/>
          <w:highlight w:val="none"/>
          <w:lang w:eastAsia="zh-CN"/>
        </w:rPr>
        <w:t>；</w:t>
      </w:r>
    </w:p>
    <w:p w14:paraId="0B060E67">
      <w:pPr>
        <w:shd w:val="clear" w:color="auto"/>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（9）供应商近</w:t>
      </w:r>
      <w:r>
        <w:rPr>
          <w:rFonts w:hint="eastAsia" w:ascii="宋体" w:hAnsi="宋体" w:cs="宋体"/>
          <w:bCs/>
          <w:sz w:val="24"/>
          <w:szCs w:val="24"/>
          <w:highlight w:val="none"/>
          <w:lang w:val="en-US" w:eastAsia="zh-CN"/>
        </w:rPr>
        <w:t>一年</w:t>
      </w:r>
      <w:r>
        <w:rPr>
          <w:rFonts w:hint="eastAsia" w:ascii="宋体" w:hAnsi="宋体" w:cs="宋体"/>
          <w:bCs/>
          <w:sz w:val="24"/>
          <w:szCs w:val="24"/>
          <w:highlight w:val="none"/>
        </w:rPr>
        <w:t>中任意一个月份（不含投标当月）的依法缴纳社会保障资金的相关材料（提供相关主管部门证明或银行代扣证明）扫描件</w:t>
      </w:r>
      <w:r>
        <w:rPr>
          <w:rFonts w:hint="eastAsia" w:ascii="宋体" w:hAnsi="宋体"/>
          <w:bCs/>
          <w:color w:val="auto"/>
          <w:sz w:val="24"/>
          <w:szCs w:val="24"/>
          <w:highlight w:val="none"/>
        </w:rPr>
        <w:t>并加盖公章或签电子公章</w:t>
      </w:r>
      <w:r>
        <w:rPr>
          <w:rFonts w:hint="eastAsia" w:ascii="宋体" w:hAnsi="宋体" w:cs="宋体"/>
          <w:bCs/>
          <w:sz w:val="24"/>
          <w:szCs w:val="24"/>
          <w:highlight w:val="none"/>
          <w:lang w:eastAsia="zh-CN"/>
        </w:rPr>
        <w:t>；</w:t>
      </w:r>
    </w:p>
    <w:p w14:paraId="2C8FFE22">
      <w:pPr>
        <w:shd w:val="clear" w:color="auto"/>
        <w:tabs>
          <w:tab w:val="left" w:pos="1050"/>
        </w:tabs>
        <w:spacing w:line="360" w:lineRule="auto"/>
        <w:ind w:firstLine="480"/>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bidi="ar-SA"/>
        </w:rPr>
        <w:t>（10）</w:t>
      </w:r>
      <w:r>
        <w:rPr>
          <w:rFonts w:hint="eastAsia" w:ascii="宋体" w:hAnsi="宋体" w:cs="宋体"/>
          <w:bCs/>
          <w:sz w:val="24"/>
          <w:szCs w:val="24"/>
          <w:highlight w:val="none"/>
        </w:rPr>
        <w:t>承诺书及中标标段优先顺序承诺函</w:t>
      </w:r>
      <w:r>
        <w:rPr>
          <w:rFonts w:hint="eastAsia" w:ascii="宋体" w:hAnsi="宋体" w:cs="宋体"/>
          <w:b/>
          <w:bCs w:val="0"/>
          <w:sz w:val="24"/>
          <w:szCs w:val="24"/>
          <w:highlight w:val="none"/>
        </w:rPr>
        <w:t>（格式见附件）</w:t>
      </w:r>
      <w:r>
        <w:rPr>
          <w:rFonts w:hint="eastAsia" w:ascii="宋体" w:hAnsi="宋体" w:cs="宋体"/>
          <w:bCs/>
          <w:sz w:val="24"/>
          <w:szCs w:val="24"/>
          <w:highlight w:val="none"/>
        </w:rPr>
        <w:t>；</w:t>
      </w:r>
    </w:p>
    <w:p w14:paraId="27C09F31">
      <w:pPr>
        <w:shd w:val="clear" w:color="auto"/>
        <w:tabs>
          <w:tab w:val="left" w:pos="1050"/>
        </w:tabs>
        <w:spacing w:line="360" w:lineRule="auto"/>
        <w:ind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w:t>
      </w:r>
      <w:r>
        <w:rPr>
          <w:rFonts w:hint="eastAsia" w:ascii="宋体" w:hAnsi="宋体" w:cs="宋体"/>
          <w:bCs/>
          <w:sz w:val="24"/>
          <w:szCs w:val="24"/>
          <w:highlight w:val="none"/>
          <w:lang w:val="en-US" w:eastAsia="zh-CN" w:bidi="ar-SA"/>
        </w:rPr>
        <w:t>11</w:t>
      </w:r>
      <w:r>
        <w:rPr>
          <w:rFonts w:hint="eastAsia" w:ascii="宋体" w:hAnsi="宋体" w:eastAsia="宋体" w:cs="宋体"/>
          <w:bCs/>
          <w:sz w:val="24"/>
          <w:szCs w:val="24"/>
          <w:highlight w:val="none"/>
          <w:lang w:val="en-US" w:eastAsia="zh-CN" w:bidi="ar-SA"/>
        </w:rPr>
        <w:t>）未被“信用中国”网站（http://www.creditchina.gov.cn）、中国政府采购网（http://www.ccgp.gov.cn）列入失信被执行人、重大税收违法失信主体、政府采购严重违法失信行为记录名单。</w:t>
      </w:r>
    </w:p>
    <w:p w14:paraId="36FDD32C">
      <w:pPr>
        <w:shd w:val="clear" w:color="auto"/>
        <w:tabs>
          <w:tab w:val="left" w:pos="525"/>
        </w:tabs>
        <w:spacing w:line="360" w:lineRule="auto"/>
        <w:ind w:firstLine="480"/>
        <w:rPr>
          <w:rFonts w:ascii="宋体" w:hAnsi="宋体" w:cs="宋体"/>
          <w:bCs/>
          <w:sz w:val="24"/>
          <w:szCs w:val="24"/>
          <w:highlight w:val="none"/>
        </w:rPr>
      </w:pPr>
      <w:bookmarkStart w:id="16" w:name="_Hlk23510977"/>
      <w:bookmarkStart w:id="17" w:name="_Hlk529436263"/>
      <w:r>
        <w:rPr>
          <w:rFonts w:hint="eastAsia" w:ascii="宋体" w:hAnsi="宋体" w:cs="宋体"/>
          <w:bCs/>
          <w:sz w:val="24"/>
          <w:szCs w:val="24"/>
          <w:highlight w:val="none"/>
        </w:rPr>
        <w:t>3．开标一览表</w:t>
      </w:r>
      <w:r>
        <w:rPr>
          <w:rFonts w:hint="eastAsia" w:ascii="宋体" w:hAnsi="宋体" w:cs="宋体"/>
          <w:b/>
          <w:bCs/>
          <w:sz w:val="24"/>
          <w:szCs w:val="24"/>
          <w:highlight w:val="none"/>
        </w:rPr>
        <w:t>(格式见附件)</w:t>
      </w:r>
      <w:bookmarkEnd w:id="16"/>
      <w:bookmarkEnd w:id="17"/>
    </w:p>
    <w:p w14:paraId="50F67129">
      <w:pPr>
        <w:shd w:val="clear" w:color="auto"/>
        <w:tabs>
          <w:tab w:val="left" w:pos="525"/>
        </w:tabs>
        <w:spacing w:line="360" w:lineRule="auto"/>
        <w:ind w:firstLine="480"/>
        <w:rPr>
          <w:rFonts w:ascii="宋体" w:hAnsi="宋体" w:cs="宋体"/>
          <w:b/>
          <w:bCs/>
          <w:sz w:val="24"/>
          <w:szCs w:val="24"/>
          <w:highlight w:val="none"/>
        </w:rPr>
      </w:pPr>
      <w:r>
        <w:rPr>
          <w:rFonts w:hint="eastAsia" w:ascii="宋体" w:hAnsi="宋体" w:cs="宋体"/>
          <w:bCs/>
          <w:sz w:val="24"/>
          <w:szCs w:val="24"/>
          <w:highlight w:val="none"/>
        </w:rPr>
        <w:t>4．报价明细表</w:t>
      </w:r>
      <w:r>
        <w:rPr>
          <w:rFonts w:hint="eastAsia" w:ascii="宋体" w:hAnsi="宋体" w:cs="宋体"/>
          <w:b/>
          <w:bCs/>
          <w:sz w:val="24"/>
          <w:szCs w:val="24"/>
          <w:highlight w:val="none"/>
        </w:rPr>
        <w:t>(格式见附件)</w:t>
      </w:r>
    </w:p>
    <w:p w14:paraId="401D1B50">
      <w:pPr>
        <w:shd w:val="clear" w:color="auto"/>
        <w:tabs>
          <w:tab w:val="left" w:pos="525"/>
        </w:tabs>
        <w:spacing w:line="360" w:lineRule="auto"/>
        <w:ind w:firstLine="480"/>
        <w:rPr>
          <w:rFonts w:hint="eastAsia" w:ascii="宋体" w:hAnsi="宋体" w:cs="宋体"/>
          <w:b/>
          <w:bCs/>
          <w:sz w:val="24"/>
          <w:szCs w:val="24"/>
          <w:highlight w:val="none"/>
        </w:rPr>
      </w:pPr>
      <w:r>
        <w:rPr>
          <w:rFonts w:hint="eastAsia" w:ascii="宋体" w:hAnsi="宋体" w:cs="宋体"/>
          <w:bCs/>
          <w:sz w:val="24"/>
          <w:szCs w:val="24"/>
          <w:highlight w:val="none"/>
        </w:rPr>
        <w:t>5．投标偏离表</w:t>
      </w:r>
      <w:r>
        <w:rPr>
          <w:rFonts w:hint="eastAsia" w:ascii="宋体" w:hAnsi="宋体" w:cs="宋体"/>
          <w:b/>
          <w:bCs/>
          <w:sz w:val="24"/>
          <w:szCs w:val="24"/>
          <w:highlight w:val="none"/>
        </w:rPr>
        <w:t>（格式见附件）</w:t>
      </w:r>
    </w:p>
    <w:p w14:paraId="6A151480">
      <w:pPr>
        <w:pStyle w:val="53"/>
        <w:shd w:val="clear" w:color="auto"/>
        <w:spacing w:line="360" w:lineRule="auto"/>
        <w:ind w:firstLine="480"/>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宋体"/>
          <w:bCs/>
          <w:sz w:val="24"/>
          <w:szCs w:val="24"/>
          <w:highlight w:val="none"/>
        </w:rPr>
        <w:t>服务保障承诺书</w:t>
      </w:r>
      <w:r>
        <w:rPr>
          <w:rFonts w:hint="eastAsia" w:ascii="宋体" w:hAnsi="宋体" w:eastAsia="宋体" w:cs="宋体"/>
          <w:b/>
          <w:bCs w:val="0"/>
          <w:sz w:val="24"/>
          <w:szCs w:val="24"/>
          <w:highlight w:val="none"/>
        </w:rPr>
        <w:t>（格式见附件）</w:t>
      </w:r>
    </w:p>
    <w:p w14:paraId="435AB4EB">
      <w:pPr>
        <w:pStyle w:val="53"/>
        <w:shd w:val="clear" w:color="auto"/>
        <w:spacing w:line="360" w:lineRule="auto"/>
        <w:ind w:firstLine="480"/>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7．安全承诺责任书</w:t>
      </w:r>
      <w:r>
        <w:rPr>
          <w:rFonts w:hint="eastAsia" w:ascii="宋体" w:hAnsi="宋体" w:eastAsia="宋体" w:cs="宋体"/>
          <w:b/>
          <w:bCs w:val="0"/>
          <w:sz w:val="24"/>
          <w:szCs w:val="24"/>
          <w:highlight w:val="none"/>
          <w:lang w:val="en-US" w:eastAsia="zh-CN" w:bidi="ar-SA"/>
        </w:rPr>
        <w:t>（格式见附件）</w:t>
      </w:r>
    </w:p>
    <w:p w14:paraId="4D9BCA6E">
      <w:pPr>
        <w:shd w:val="clear" w:color="auto"/>
        <w:spacing w:line="360" w:lineRule="auto"/>
        <w:ind w:firstLine="480"/>
        <w:rPr>
          <w:rFonts w:hint="eastAsia"/>
          <w:highlight w:val="none"/>
        </w:rPr>
      </w:pPr>
      <w:r>
        <w:rPr>
          <w:rFonts w:hint="eastAsia" w:ascii="宋体" w:hAnsi="宋体" w:cs="宋体"/>
          <w:bCs/>
          <w:sz w:val="24"/>
          <w:szCs w:val="24"/>
          <w:highlight w:val="none"/>
          <w:lang w:val="en-US" w:eastAsia="zh-CN"/>
        </w:rPr>
        <w:t>8</w:t>
      </w:r>
      <w:r>
        <w:rPr>
          <w:rFonts w:hint="eastAsia" w:ascii="宋体" w:hAnsi="宋体" w:cs="宋体"/>
          <w:bCs/>
          <w:sz w:val="24"/>
          <w:szCs w:val="24"/>
          <w:highlight w:val="none"/>
        </w:rPr>
        <w:t>．</w:t>
      </w:r>
      <w:r>
        <w:rPr>
          <w:rFonts w:hint="eastAsia" w:ascii="宋体" w:hAnsi="宋体" w:eastAsia="宋体" w:cs="宋体"/>
          <w:bCs/>
          <w:sz w:val="24"/>
          <w:szCs w:val="24"/>
          <w:highlight w:val="none"/>
          <w:lang w:val="en-US" w:eastAsia="zh-CN" w:bidi="ar-SA"/>
        </w:rPr>
        <w:t>投标供应商情况表</w:t>
      </w:r>
      <w:r>
        <w:rPr>
          <w:rFonts w:hint="eastAsia" w:ascii="宋体" w:hAnsi="宋体" w:cs="宋体"/>
          <w:b/>
          <w:bCs w:val="0"/>
          <w:sz w:val="24"/>
          <w:szCs w:val="24"/>
          <w:highlight w:val="none"/>
          <w:lang w:val="en-US" w:eastAsia="zh-CN"/>
        </w:rPr>
        <w:t>（格式见附件）</w:t>
      </w:r>
    </w:p>
    <w:p w14:paraId="7B024FE5">
      <w:pPr>
        <w:shd w:val="clear" w:color="auto"/>
        <w:spacing w:line="360" w:lineRule="auto"/>
        <w:ind w:firstLine="480"/>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主要</w:t>
      </w:r>
      <w:r>
        <w:rPr>
          <w:rFonts w:hint="eastAsia" w:ascii="宋体" w:hAnsi="宋体"/>
          <w:bCs/>
          <w:color w:val="000000"/>
          <w:sz w:val="24"/>
          <w:szCs w:val="24"/>
          <w:highlight w:val="none"/>
        </w:rPr>
        <w:t>人员配置表及拟派项目负责人简历表</w:t>
      </w:r>
      <w:r>
        <w:rPr>
          <w:rFonts w:hint="eastAsia" w:ascii="宋体" w:hAnsi="宋体" w:cs="宋体"/>
          <w:b/>
          <w:bCs/>
          <w:sz w:val="24"/>
          <w:szCs w:val="24"/>
          <w:highlight w:val="none"/>
        </w:rPr>
        <w:t>（格式见附件）</w:t>
      </w:r>
    </w:p>
    <w:p w14:paraId="428A4C42">
      <w:pPr>
        <w:shd w:val="clear" w:color="auto"/>
        <w:spacing w:line="360" w:lineRule="auto"/>
        <w:ind w:firstLine="480"/>
        <w:rPr>
          <w:rFonts w:hint="eastAsia" w:ascii="宋体" w:hAnsi="宋体" w:cs="宋体"/>
          <w:b/>
          <w:bCs w:val="0"/>
          <w:sz w:val="24"/>
          <w:szCs w:val="24"/>
          <w:highlight w:val="none"/>
          <w:lang w:val="en-US" w:eastAsia="zh-CN"/>
        </w:rPr>
      </w:pPr>
      <w:r>
        <w:rPr>
          <w:rFonts w:hint="eastAsia" w:ascii="宋体" w:hAnsi="宋体" w:cs="Times New Roman"/>
          <w:bCs/>
          <w:color w:val="000000"/>
          <w:sz w:val="24"/>
          <w:szCs w:val="24"/>
          <w:highlight w:val="none"/>
          <w:lang w:val="en-US" w:eastAsia="zh-CN" w:bidi="ar-SA"/>
        </w:rPr>
        <w:t>10</w:t>
      </w:r>
      <w:r>
        <w:rPr>
          <w:rFonts w:hint="eastAsia" w:ascii="宋体" w:hAnsi="宋体" w:eastAsia="宋体" w:cs="Times New Roman"/>
          <w:bCs/>
          <w:color w:val="000000"/>
          <w:sz w:val="24"/>
          <w:szCs w:val="24"/>
          <w:highlight w:val="none"/>
          <w:lang w:val="en-US" w:eastAsia="zh-CN" w:bidi="ar-SA"/>
        </w:rPr>
        <w:t>. 拟投入的机械设备表</w:t>
      </w:r>
      <w:r>
        <w:rPr>
          <w:rFonts w:hint="eastAsia" w:ascii="宋体" w:hAnsi="宋体" w:cs="宋体"/>
          <w:b/>
          <w:bCs w:val="0"/>
          <w:sz w:val="24"/>
          <w:szCs w:val="24"/>
          <w:highlight w:val="none"/>
          <w:lang w:val="en-US" w:eastAsia="zh-CN"/>
        </w:rPr>
        <w:t>（格式见附件）</w:t>
      </w:r>
    </w:p>
    <w:p w14:paraId="79EADDE9">
      <w:pPr>
        <w:shd w:val="clear" w:color="auto"/>
        <w:tabs>
          <w:tab w:val="left" w:pos="525"/>
          <w:tab w:val="left" w:pos="945"/>
        </w:tabs>
        <w:spacing w:line="360" w:lineRule="auto"/>
        <w:ind w:firstLine="480"/>
        <w:rPr>
          <w:rFonts w:hint="eastAsia" w:ascii="宋体" w:hAnsi="宋体"/>
          <w:b/>
          <w:bCs w:val="0"/>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en-US" w:eastAsia="zh-CN"/>
        </w:rPr>
        <w:t>1</w:t>
      </w:r>
      <w:r>
        <w:rPr>
          <w:rFonts w:hint="eastAsia" w:ascii="宋体" w:hAnsi="宋体" w:cs="宋体"/>
          <w:bCs/>
          <w:sz w:val="24"/>
          <w:szCs w:val="24"/>
          <w:highlight w:val="none"/>
        </w:rPr>
        <w:t>.</w:t>
      </w:r>
      <w:r>
        <w:rPr>
          <w:rFonts w:hint="eastAsia" w:ascii="宋体" w:hAnsi="宋体"/>
          <w:bCs/>
          <w:sz w:val="24"/>
          <w:szCs w:val="24"/>
          <w:highlight w:val="none"/>
        </w:rPr>
        <w:t>评分标准中对应的</w:t>
      </w:r>
      <w:r>
        <w:rPr>
          <w:rFonts w:hint="default" w:ascii="宋体" w:hAnsi="宋体"/>
          <w:bCs/>
          <w:sz w:val="24"/>
          <w:szCs w:val="24"/>
          <w:highlight w:val="none"/>
        </w:rPr>
        <w:t>其他</w:t>
      </w:r>
      <w:r>
        <w:rPr>
          <w:rFonts w:hint="eastAsia" w:ascii="宋体" w:hAnsi="宋体"/>
          <w:bCs/>
          <w:sz w:val="24"/>
          <w:szCs w:val="24"/>
          <w:highlight w:val="none"/>
        </w:rPr>
        <w:t>所需</w:t>
      </w:r>
      <w:r>
        <w:rPr>
          <w:rFonts w:hint="eastAsia" w:ascii="宋体" w:hAnsi="宋体"/>
          <w:bCs/>
          <w:sz w:val="24"/>
          <w:szCs w:val="24"/>
          <w:highlight w:val="none"/>
          <w:lang w:val="en-US" w:eastAsia="zh-CN"/>
        </w:rPr>
        <w:t>证明</w:t>
      </w:r>
      <w:r>
        <w:rPr>
          <w:rFonts w:hint="eastAsia" w:ascii="宋体" w:hAnsi="宋体"/>
          <w:bCs/>
          <w:sz w:val="24"/>
          <w:szCs w:val="24"/>
          <w:highlight w:val="none"/>
        </w:rPr>
        <w:t>材料</w:t>
      </w:r>
      <w:r>
        <w:rPr>
          <w:rFonts w:hint="eastAsia" w:ascii="宋体" w:hAnsi="宋体"/>
          <w:b/>
          <w:bCs w:val="0"/>
          <w:sz w:val="24"/>
          <w:szCs w:val="24"/>
          <w:highlight w:val="none"/>
        </w:rPr>
        <w:t>（如有自行添加）</w:t>
      </w:r>
    </w:p>
    <w:p w14:paraId="046E1BE1">
      <w:pPr>
        <w:shd w:val="clear" w:color="auto"/>
        <w:tabs>
          <w:tab w:val="left" w:pos="525"/>
          <w:tab w:val="left" w:pos="945"/>
        </w:tabs>
        <w:spacing w:line="360" w:lineRule="auto"/>
        <w:ind w:firstLine="480"/>
        <w:rPr>
          <w:rFonts w:hint="default" w:ascii="宋体" w:hAnsi="宋体"/>
          <w:bCs/>
          <w:sz w:val="24"/>
          <w:szCs w:val="24"/>
          <w:highlight w:val="none"/>
        </w:rPr>
      </w:pPr>
      <w:r>
        <w:rPr>
          <w:rFonts w:hint="default" w:ascii="宋体" w:hAnsi="宋体"/>
          <w:bCs/>
          <w:sz w:val="24"/>
          <w:szCs w:val="24"/>
          <w:highlight w:val="none"/>
        </w:rPr>
        <w:t>1</w:t>
      </w:r>
      <w:r>
        <w:rPr>
          <w:rFonts w:hint="eastAsia" w:ascii="宋体" w:hAnsi="宋体"/>
          <w:bCs/>
          <w:sz w:val="24"/>
          <w:szCs w:val="24"/>
          <w:highlight w:val="none"/>
          <w:lang w:val="en-US" w:eastAsia="zh-CN"/>
        </w:rPr>
        <w:t>2</w:t>
      </w:r>
      <w:r>
        <w:rPr>
          <w:rFonts w:hint="default" w:ascii="宋体" w:hAnsi="宋体"/>
          <w:bCs/>
          <w:sz w:val="24"/>
          <w:szCs w:val="24"/>
          <w:highlight w:val="none"/>
        </w:rPr>
        <w:t>.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3F334E6E">
      <w:pPr>
        <w:shd w:val="clear" w:color="auto"/>
        <w:tabs>
          <w:tab w:val="left" w:pos="525"/>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en-US" w:eastAsia="zh-CN"/>
        </w:rPr>
        <w:t>13.</w:t>
      </w:r>
      <w:r>
        <w:rPr>
          <w:rFonts w:hint="default" w:ascii="宋体" w:hAnsi="宋体" w:cs="宋体"/>
          <w:bCs/>
          <w:sz w:val="24"/>
          <w:szCs w:val="24"/>
          <w:highlight w:val="none"/>
        </w:rPr>
        <w:t>其他</w:t>
      </w:r>
      <w:r>
        <w:rPr>
          <w:rFonts w:hint="eastAsia" w:ascii="宋体" w:hAnsi="宋体" w:cs="宋体"/>
          <w:b/>
          <w:bCs w:val="0"/>
          <w:sz w:val="24"/>
          <w:szCs w:val="24"/>
          <w:highlight w:val="none"/>
        </w:rPr>
        <w:t>（</w:t>
      </w:r>
      <w:r>
        <w:rPr>
          <w:rFonts w:hint="eastAsia" w:ascii="宋体" w:hAnsi="宋体" w:cs="宋体"/>
          <w:b/>
          <w:bCs w:val="0"/>
          <w:sz w:val="24"/>
          <w:szCs w:val="24"/>
          <w:highlight w:val="none"/>
          <w:lang w:eastAsia="zh-CN"/>
        </w:rPr>
        <w:t>供应商</w:t>
      </w:r>
      <w:r>
        <w:rPr>
          <w:rFonts w:hint="eastAsia" w:ascii="宋体" w:hAnsi="宋体" w:cs="宋体"/>
          <w:b/>
          <w:bCs w:val="0"/>
          <w:sz w:val="24"/>
          <w:szCs w:val="24"/>
          <w:highlight w:val="none"/>
        </w:rPr>
        <w:t>认为有必要提供的声明和文件，如有格式自拟并自行添加）</w:t>
      </w:r>
    </w:p>
    <w:p w14:paraId="64F2F8AA">
      <w:pPr>
        <w:shd w:val="clear" w:color="auto"/>
        <w:tabs>
          <w:tab w:val="left" w:pos="1050"/>
        </w:tabs>
        <w:spacing w:line="360" w:lineRule="auto"/>
        <w:ind w:firstLine="482"/>
        <w:rPr>
          <w:rFonts w:hint="eastAsia" w:ascii="宋体" w:hAnsi="宋体"/>
          <w:b/>
          <w:bCs/>
          <w:color w:val="000000"/>
          <w:sz w:val="24"/>
          <w:szCs w:val="24"/>
          <w:highlight w:val="none"/>
        </w:rPr>
      </w:pPr>
      <w:r>
        <w:rPr>
          <w:rFonts w:hint="eastAsia" w:ascii="宋体" w:hAnsi="宋体" w:cs="宋体"/>
          <w:b/>
          <w:sz w:val="24"/>
          <w:szCs w:val="24"/>
          <w:highlight w:val="none"/>
        </w:rPr>
        <w:t>上述1-</w:t>
      </w:r>
      <w:r>
        <w:rPr>
          <w:rFonts w:hint="eastAsia" w:ascii="宋体" w:hAnsi="宋体" w:cs="宋体"/>
          <w:b/>
          <w:sz w:val="24"/>
          <w:szCs w:val="24"/>
          <w:highlight w:val="none"/>
          <w:lang w:val="en-US" w:eastAsia="zh-CN"/>
        </w:rPr>
        <w:t>10</w:t>
      </w:r>
      <w:r>
        <w:rPr>
          <w:rFonts w:hint="eastAsia" w:ascii="宋体" w:hAnsi="宋体" w:cs="宋体"/>
          <w:b/>
          <w:sz w:val="24"/>
          <w:szCs w:val="24"/>
          <w:highlight w:val="none"/>
        </w:rPr>
        <w:t>项</w:t>
      </w:r>
      <w:r>
        <w:rPr>
          <w:rFonts w:hint="eastAsia" w:ascii="宋体" w:hAnsi="宋体" w:cs="宋体"/>
          <w:b/>
          <w:sz w:val="24"/>
          <w:szCs w:val="24"/>
          <w:highlight w:val="none"/>
          <w:lang w:eastAsia="zh-CN"/>
        </w:rPr>
        <w:t>供应商</w:t>
      </w:r>
      <w:r>
        <w:rPr>
          <w:rFonts w:hint="eastAsia" w:ascii="宋体" w:hAnsi="宋体" w:cs="宋体"/>
          <w:b/>
          <w:sz w:val="24"/>
          <w:szCs w:val="24"/>
          <w:highlight w:val="none"/>
        </w:rPr>
        <w:t>必须按要求全部提供，否则投标文件无效。</w:t>
      </w:r>
      <w:r>
        <w:rPr>
          <w:rFonts w:hint="eastAsia" w:ascii="宋体" w:hAnsi="宋体" w:cs="宋体"/>
          <w:sz w:val="24"/>
          <w:szCs w:val="24"/>
          <w:highlight w:val="none"/>
        </w:rPr>
        <w:t>如上述资格证明文件遇年检、换证，则必须提供法定年检、换证单位出具的有效证明</w:t>
      </w:r>
      <w:r>
        <w:rPr>
          <w:rFonts w:hint="eastAsia" w:ascii="宋体" w:hAnsi="宋体" w:cs="宋体"/>
          <w:sz w:val="24"/>
          <w:szCs w:val="24"/>
          <w:highlight w:val="none"/>
          <w:lang w:val="en-US" w:eastAsia="zh-CN"/>
        </w:rPr>
        <w:t>扫描件</w:t>
      </w:r>
      <w:r>
        <w:rPr>
          <w:rFonts w:hint="eastAsia" w:ascii="宋体" w:hAnsi="宋体" w:cs="宋体"/>
          <w:sz w:val="24"/>
          <w:szCs w:val="24"/>
          <w:highlight w:val="none"/>
        </w:rPr>
        <w:t>。如上述资格、资信证明文件遇有国家相关政策规定可不具备的，必须提供相关政策规定或相关单位出具的有效证明</w:t>
      </w:r>
      <w:r>
        <w:rPr>
          <w:rFonts w:hint="eastAsia" w:ascii="宋体" w:hAnsi="宋体" w:cs="宋体"/>
          <w:sz w:val="24"/>
          <w:szCs w:val="24"/>
          <w:highlight w:val="none"/>
          <w:lang w:val="en-US" w:eastAsia="zh-CN"/>
        </w:rPr>
        <w:t>扫描件</w:t>
      </w:r>
      <w:r>
        <w:rPr>
          <w:rFonts w:hint="eastAsia" w:ascii="宋体" w:hAnsi="宋体" w:cs="宋体"/>
          <w:sz w:val="24"/>
          <w:szCs w:val="24"/>
          <w:highlight w:val="none"/>
        </w:rPr>
        <w:t>。</w:t>
      </w:r>
      <w:r>
        <w:rPr>
          <w:rFonts w:hint="eastAsia" w:ascii="宋体" w:hAnsi="宋体" w:cs="宋体"/>
          <w:bCs/>
          <w:sz w:val="24"/>
          <w:szCs w:val="24"/>
          <w:highlight w:val="none"/>
          <w:lang w:eastAsia="zh-CN"/>
        </w:rPr>
        <w:t>供应商</w:t>
      </w:r>
      <w:r>
        <w:rPr>
          <w:rFonts w:hint="eastAsia" w:ascii="宋体" w:hAnsi="宋体" w:cs="宋体"/>
          <w:bCs/>
          <w:sz w:val="24"/>
          <w:szCs w:val="24"/>
          <w:highlight w:val="none"/>
        </w:rPr>
        <w:t>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其他</w:t>
      </w:r>
      <w:r>
        <w:rPr>
          <w:rFonts w:hint="eastAsia" w:ascii="宋体" w:hAnsi="宋体" w:cs="宋体"/>
          <w:bCs/>
          <w:sz w:val="24"/>
          <w:szCs w:val="24"/>
          <w:highlight w:val="none"/>
        </w:rPr>
        <w:t>可在中国大陆有效居留的许可证明。</w:t>
      </w:r>
    </w:p>
    <w:p w14:paraId="11AE28DE">
      <w:pPr>
        <w:shd w:val="clear" w:color="auto"/>
        <w:spacing w:line="360" w:lineRule="auto"/>
        <w:ind w:firstLine="482"/>
        <w:rPr>
          <w:rFonts w:hint="eastAsia"/>
          <w:highlight w:val="none"/>
          <w:lang w:val="en-US" w:eastAsia="zh-CN"/>
        </w:rPr>
      </w:pPr>
      <w:r>
        <w:rPr>
          <w:rFonts w:hint="eastAsia" w:ascii="宋体" w:hAnsi="宋体"/>
          <w:b/>
          <w:bCs/>
          <w:color w:val="000000"/>
          <w:sz w:val="24"/>
          <w:szCs w:val="24"/>
          <w:highlight w:val="none"/>
        </w:rPr>
        <w:t>第二部分 暗标技术标部分</w:t>
      </w:r>
    </w:p>
    <w:p w14:paraId="2EC173AF">
      <w:pPr>
        <w:shd w:val="clear" w:color="auto"/>
        <w:spacing w:line="360" w:lineRule="auto"/>
        <w:ind w:firstLine="480"/>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服务方案</w:t>
      </w: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详见评分标准</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格式自拟并自行添加）</w:t>
      </w:r>
    </w:p>
    <w:p w14:paraId="2AC97A56">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bookmarkStart w:id="18" w:name="_Toc112006916"/>
      <w:r>
        <w:rPr>
          <w:rFonts w:hint="eastAsia" w:ascii="宋体" w:hAnsi="宋体" w:eastAsia="宋体" w:cs="Times New Roman"/>
          <w:b/>
          <w:bCs/>
          <w:color w:val="000000"/>
          <w:sz w:val="24"/>
          <w:szCs w:val="24"/>
          <w:highlight w:val="none"/>
          <w:lang w:val="en-US" w:eastAsia="zh-CN" w:bidi="ar-SA"/>
        </w:rPr>
        <w:t>(六)投标文件的要求：</w:t>
      </w:r>
      <w:bookmarkEnd w:id="18"/>
    </w:p>
    <w:p w14:paraId="41B2F362">
      <w:pPr>
        <w:keepNext w:val="0"/>
        <w:keepLines w:val="0"/>
        <w:pageBreakBefore w:val="0"/>
        <w:widowControl w:val="0"/>
        <w:shd w:val="clear" w:color="auto"/>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w:t>
      </w:r>
      <w:r>
        <w:rPr>
          <w:rFonts w:ascii="宋体" w:hAnsi="宋体"/>
          <w:bCs/>
          <w:sz w:val="24"/>
          <w:szCs w:val="24"/>
          <w:highlight w:val="none"/>
        </w:rPr>
        <w:t>所有文件、往来函件均应使用简体中文(规格、型号辅助符号例外)。</w:t>
      </w:r>
    </w:p>
    <w:p w14:paraId="3146B5C9">
      <w:pPr>
        <w:keepNext w:val="0"/>
        <w:keepLines w:val="0"/>
        <w:pageBreakBefore w:val="0"/>
        <w:widowControl w:val="0"/>
        <w:shd w:val="clear" w:color="auto"/>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2</w:t>
      </w:r>
      <w:r>
        <w:rPr>
          <w:rFonts w:hint="eastAsia" w:ascii="宋体" w:hAnsi="宋体"/>
          <w:bCs/>
          <w:sz w:val="24"/>
          <w:szCs w:val="24"/>
          <w:highlight w:val="none"/>
        </w:rPr>
        <w:t>.</w:t>
      </w:r>
      <w:r>
        <w:rPr>
          <w:rFonts w:ascii="宋体" w:hAnsi="宋体"/>
          <w:bCs/>
          <w:sz w:val="24"/>
          <w:szCs w:val="24"/>
          <w:highlight w:val="none"/>
        </w:rPr>
        <w:t>投标文件由</w:t>
      </w:r>
      <w:r>
        <w:rPr>
          <w:rFonts w:hint="eastAsia" w:ascii="宋体" w:hAnsi="宋体"/>
          <w:bCs/>
          <w:sz w:val="24"/>
          <w:szCs w:val="24"/>
          <w:highlight w:val="none"/>
          <w:lang w:eastAsia="zh-CN"/>
        </w:rPr>
        <w:t>供应商</w:t>
      </w:r>
      <w:r>
        <w:rPr>
          <w:rFonts w:ascii="宋体" w:hAnsi="宋体"/>
          <w:bCs/>
          <w:sz w:val="24"/>
          <w:szCs w:val="24"/>
          <w:highlight w:val="none"/>
        </w:rPr>
        <w:t>按给定格式如实填写(编写)，须有法人(盖章)、法定代表人或法定代表人授权代表签字或盖章，方为有效，未尽事宜可自行补充。</w:t>
      </w:r>
    </w:p>
    <w:p w14:paraId="1E942FE4">
      <w:pPr>
        <w:keepNext w:val="0"/>
        <w:keepLines w:val="0"/>
        <w:pageBreakBefore w:val="0"/>
        <w:widowControl w:val="0"/>
        <w:shd w:val="clear" w:color="auto"/>
        <w:tabs>
          <w:tab w:val="left" w:pos="525"/>
          <w:tab w:val="left" w:pos="1050"/>
        </w:tabs>
        <w:spacing w:line="360" w:lineRule="auto"/>
        <w:ind w:firstLine="480"/>
        <w:rPr>
          <w:rFonts w:ascii="宋体" w:hAnsi="宋体"/>
          <w:bCs/>
          <w:sz w:val="24"/>
          <w:szCs w:val="24"/>
          <w:highlight w:val="none"/>
        </w:rPr>
      </w:pPr>
      <w:r>
        <w:rPr>
          <w:rFonts w:ascii="宋体" w:hAnsi="宋体"/>
          <w:sz w:val="24"/>
          <w:szCs w:val="24"/>
          <w:highlight w:val="none"/>
          <w:lang w:val="zh-CN"/>
        </w:rPr>
        <w:t>3</w:t>
      </w:r>
      <w:r>
        <w:rPr>
          <w:rFonts w:hint="eastAsia" w:ascii="宋体" w:hAnsi="宋体"/>
          <w:sz w:val="24"/>
          <w:szCs w:val="24"/>
          <w:highlight w:val="none"/>
          <w:lang w:val="zh-CN"/>
        </w:rPr>
        <w:t>.</w:t>
      </w:r>
      <w:r>
        <w:rPr>
          <w:rFonts w:ascii="宋体" w:hAnsi="宋体"/>
          <w:sz w:val="24"/>
          <w:szCs w:val="24"/>
          <w:highlight w:val="none"/>
          <w:lang w:val="zh-CN"/>
        </w:rPr>
        <w:t>如无特别说明，</w:t>
      </w:r>
      <w:r>
        <w:rPr>
          <w:rFonts w:hint="eastAsia" w:ascii="宋体" w:hAnsi="宋体"/>
          <w:bCs/>
          <w:sz w:val="24"/>
          <w:szCs w:val="24"/>
          <w:highlight w:val="none"/>
          <w:lang w:eastAsia="zh-CN"/>
        </w:rPr>
        <w:t>供应商</w:t>
      </w:r>
      <w:r>
        <w:rPr>
          <w:rFonts w:ascii="宋体" w:hAnsi="宋体"/>
          <w:bCs/>
          <w:sz w:val="24"/>
          <w:szCs w:val="24"/>
          <w:highlight w:val="none"/>
        </w:rPr>
        <w:t>报价一律以人民币为投标结算货币，结算单位为“元”。</w:t>
      </w:r>
    </w:p>
    <w:p w14:paraId="5C675AB7">
      <w:pPr>
        <w:keepNext w:val="0"/>
        <w:keepLines w:val="0"/>
        <w:pageBreakBefore w:val="0"/>
        <w:widowControl w:val="0"/>
        <w:shd w:val="clear" w:color="auto"/>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4</w:t>
      </w:r>
      <w:r>
        <w:rPr>
          <w:rFonts w:hint="eastAsia" w:ascii="宋体" w:hAnsi="宋体"/>
          <w:bCs/>
          <w:sz w:val="24"/>
          <w:szCs w:val="24"/>
          <w:highlight w:val="none"/>
        </w:rPr>
        <w:t>.</w:t>
      </w:r>
      <w:r>
        <w:rPr>
          <w:rFonts w:ascii="宋体" w:hAnsi="宋体"/>
          <w:bCs/>
          <w:sz w:val="24"/>
          <w:szCs w:val="24"/>
          <w:highlight w:val="none"/>
        </w:rPr>
        <w:t>投标文件格式部分，应由</w:t>
      </w:r>
      <w:r>
        <w:rPr>
          <w:rFonts w:hint="eastAsia" w:ascii="宋体" w:hAnsi="宋体"/>
          <w:bCs/>
          <w:sz w:val="24"/>
          <w:szCs w:val="24"/>
          <w:highlight w:val="none"/>
          <w:lang w:eastAsia="zh-CN"/>
        </w:rPr>
        <w:t>供应商</w:t>
      </w:r>
      <w:r>
        <w:rPr>
          <w:rFonts w:ascii="宋体" w:hAnsi="宋体"/>
          <w:bCs/>
          <w:sz w:val="24"/>
          <w:szCs w:val="24"/>
          <w:highlight w:val="none"/>
        </w:rPr>
        <w:t>按给定格式提供，不得更改。</w:t>
      </w:r>
    </w:p>
    <w:p w14:paraId="0B61EA15">
      <w:pPr>
        <w:keepNext w:val="0"/>
        <w:keepLines w:val="0"/>
        <w:pageBreakBefore w:val="0"/>
        <w:widowControl w:val="0"/>
        <w:shd w:val="clear" w:color="auto"/>
        <w:tabs>
          <w:tab w:val="left" w:pos="525"/>
          <w:tab w:val="left" w:pos="1050"/>
        </w:tabs>
        <w:spacing w:line="360" w:lineRule="auto"/>
        <w:ind w:firstLine="480"/>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5.</w:t>
      </w:r>
      <w:r>
        <w:rPr>
          <w:rFonts w:hint="eastAsia" w:ascii="宋体" w:hAnsi="宋体" w:eastAsia="宋体" w:cs="Times New Roman"/>
          <w:bCs/>
          <w:sz w:val="24"/>
          <w:szCs w:val="24"/>
          <w:highlight w:val="none"/>
          <w:lang w:val="en-US" w:eastAsia="zh-CN" w:bidi="ar-SA"/>
        </w:rPr>
        <w:t>投标文件必须分为明标商务标和暗标技术标两个部分，按照“投标文件的组成”顺序制作。</w:t>
      </w:r>
    </w:p>
    <w:p w14:paraId="2D90D21D">
      <w:pPr>
        <w:tabs>
          <w:tab w:val="left" w:pos="525"/>
          <w:tab w:val="left" w:pos="945"/>
        </w:tabs>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6．</w:t>
      </w:r>
      <w:r>
        <w:rPr>
          <w:rFonts w:hint="eastAsia" w:ascii="宋体" w:hAnsi="宋体" w:eastAsia="宋体" w:cs="宋体"/>
          <w:b/>
          <w:bCs/>
          <w:color w:val="auto"/>
          <w:sz w:val="24"/>
          <w:szCs w:val="24"/>
          <w:highlight w:val="none"/>
        </w:rPr>
        <w:t>技术文件（暗标，内容参照评标办法）</w:t>
      </w:r>
    </w:p>
    <w:p w14:paraId="0D807C7D">
      <w:pPr>
        <w:tabs>
          <w:tab w:val="left" w:pos="525"/>
          <w:tab w:val="left" w:pos="945"/>
        </w:tabs>
        <w:spacing w:line="360" w:lineRule="auto"/>
        <w:ind w:firstLine="480"/>
        <w:rPr>
          <w:rFonts w:hint="eastAsia" w:ascii="宋体" w:hAnsi="宋体" w:cs="宋体"/>
          <w:b/>
          <w:color w:val="000000"/>
          <w:sz w:val="24"/>
          <w:szCs w:val="24"/>
          <w:highlight w:val="none"/>
          <w:lang w:val="en-US" w:eastAsia="zh-CN"/>
        </w:rPr>
      </w:pPr>
      <w:r>
        <w:rPr>
          <w:rFonts w:hint="eastAsia" w:ascii="宋体" w:hAnsi="宋体" w:eastAsia="宋体" w:cs="宋体"/>
          <w:b/>
          <w:bCs/>
          <w:color w:val="auto"/>
          <w:sz w:val="24"/>
          <w:szCs w:val="24"/>
          <w:highlight w:val="none"/>
        </w:rPr>
        <w:t>特别注意：本项目采用暗标形式，投标人须参照评标办法的相关要求对商务部分和技术文件部分分别进行制作。其中技术文件部分属于暗标，</w:t>
      </w:r>
      <w:r>
        <w:rPr>
          <w:rFonts w:hint="eastAsia" w:ascii="宋体" w:hAnsi="宋体" w:cs="宋体"/>
          <w:b/>
          <w:color w:val="000000"/>
          <w:sz w:val="24"/>
          <w:szCs w:val="24"/>
          <w:highlight w:val="none"/>
        </w:rPr>
        <w:t>技术标暗标页数不得少于</w:t>
      </w:r>
      <w:r>
        <w:rPr>
          <w:rFonts w:hint="eastAsia" w:ascii="宋体" w:hAnsi="宋体" w:cs="宋体"/>
          <w:b/>
          <w:color w:val="000000"/>
          <w:sz w:val="24"/>
          <w:szCs w:val="24"/>
          <w:highlight w:val="none"/>
          <w:lang w:val="en-US" w:eastAsia="zh-CN"/>
        </w:rPr>
        <w:t>50</w:t>
      </w:r>
      <w:r>
        <w:rPr>
          <w:rFonts w:hint="eastAsia" w:ascii="宋体" w:hAnsi="宋体" w:cs="宋体"/>
          <w:b/>
          <w:color w:val="000000"/>
          <w:sz w:val="24"/>
          <w:szCs w:val="24"/>
          <w:highlight w:val="none"/>
        </w:rPr>
        <w:t>页，不得多于</w:t>
      </w:r>
      <w:r>
        <w:rPr>
          <w:rFonts w:hint="eastAsia" w:ascii="宋体" w:hAnsi="宋体" w:cs="宋体"/>
          <w:b/>
          <w:color w:val="000000"/>
          <w:sz w:val="24"/>
          <w:szCs w:val="24"/>
          <w:highlight w:val="none"/>
          <w:lang w:val="en-US" w:eastAsia="zh-CN"/>
        </w:rPr>
        <w:t>500</w:t>
      </w:r>
      <w:r>
        <w:rPr>
          <w:rFonts w:hint="eastAsia" w:ascii="宋体" w:hAnsi="宋体" w:cs="宋体"/>
          <w:b/>
          <w:color w:val="000000"/>
          <w:sz w:val="24"/>
          <w:szCs w:val="24"/>
          <w:highlight w:val="none"/>
        </w:rPr>
        <w:t>页；</w:t>
      </w:r>
      <w:r>
        <w:rPr>
          <w:rFonts w:hint="eastAsia" w:ascii="宋体" w:hAnsi="宋体" w:cs="宋体"/>
          <w:b/>
          <w:color w:val="000000"/>
          <w:sz w:val="24"/>
          <w:szCs w:val="24"/>
          <w:highlight w:val="none"/>
          <w:lang w:val="en-US" w:eastAsia="zh-CN"/>
        </w:rPr>
        <w:t>每多于一页的，扣0.1分。</w:t>
      </w:r>
    </w:p>
    <w:p w14:paraId="34D60D56">
      <w:pPr>
        <w:tabs>
          <w:tab w:val="left" w:pos="525"/>
          <w:tab w:val="left" w:pos="945"/>
        </w:tabs>
        <w:spacing w:line="360" w:lineRule="auto"/>
        <w:ind w:firstLine="480"/>
        <w:rPr>
          <w:rFonts w:hint="eastAsia" w:ascii="宋体" w:hAnsi="宋体" w:eastAsia="宋体" w:cs="宋体"/>
          <w:b/>
          <w:bCs/>
          <w:color w:val="auto"/>
          <w:sz w:val="24"/>
          <w:highlight w:val="none"/>
          <w:lang w:val="en-US" w:eastAsia="zh-CN"/>
        </w:rPr>
      </w:pPr>
      <w:r>
        <w:rPr>
          <w:rFonts w:hint="eastAsia" w:ascii="宋体" w:hAnsi="宋体" w:cs="宋体"/>
          <w:b/>
          <w:bCs/>
          <w:color w:val="auto"/>
          <w:sz w:val="24"/>
          <w:szCs w:val="24"/>
          <w:highlight w:val="none"/>
          <w:lang w:val="en-US" w:eastAsia="zh-CN"/>
        </w:rPr>
        <w:t>暗标要求</w:t>
      </w:r>
      <w:r>
        <w:rPr>
          <w:rFonts w:hint="eastAsia" w:ascii="宋体" w:hAnsi="宋体" w:eastAsia="宋体" w:cs="宋体"/>
          <w:b/>
          <w:bCs/>
          <w:color w:val="auto"/>
          <w:sz w:val="24"/>
          <w:szCs w:val="24"/>
          <w:highlight w:val="none"/>
        </w:rPr>
        <w:t>：①</w:t>
      </w:r>
      <w:r>
        <w:rPr>
          <w:rFonts w:hint="eastAsia" w:ascii="宋体" w:hAnsi="宋体" w:eastAsia="宋体" w:cs="宋体"/>
          <w:b/>
          <w:bCs/>
          <w:color w:val="auto"/>
          <w:sz w:val="24"/>
          <w:highlight w:val="none"/>
          <w:lang w:val="en-US" w:eastAsia="zh-CN"/>
        </w:rPr>
        <w:t>页面采用A4版面，字体为四号宋体</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lang w:val="en-US" w:eastAsia="zh-CN"/>
        </w:rPr>
        <w:t>不得出现彩色文字，不得出现手写。</w:t>
      </w:r>
      <w:r>
        <w:rPr>
          <w:rFonts w:hint="eastAsia" w:ascii="宋体" w:hAnsi="宋体" w:eastAsia="宋体" w:cs="宋体"/>
          <w:b/>
          <w:bCs/>
          <w:color w:val="auto"/>
          <w:sz w:val="24"/>
          <w:szCs w:val="24"/>
          <w:highlight w:val="none"/>
        </w:rPr>
        <w:t>技术部分不得出现能够体现投标人身份、名称的相关描述、材料、文件等内容；②技术部分不</w:t>
      </w:r>
      <w:r>
        <w:rPr>
          <w:rFonts w:hint="eastAsia" w:ascii="宋体" w:hAnsi="宋体" w:cs="宋体"/>
          <w:b/>
          <w:bCs/>
          <w:color w:val="auto"/>
          <w:sz w:val="24"/>
          <w:szCs w:val="24"/>
          <w:highlight w:val="none"/>
          <w:lang w:val="en-US" w:eastAsia="zh-CN"/>
        </w:rPr>
        <w:t>得</w:t>
      </w:r>
      <w:r>
        <w:rPr>
          <w:rFonts w:hint="eastAsia" w:ascii="宋体" w:hAnsi="宋体" w:eastAsia="宋体" w:cs="宋体"/>
          <w:b/>
          <w:bCs/>
          <w:color w:val="auto"/>
          <w:sz w:val="24"/>
          <w:szCs w:val="24"/>
          <w:highlight w:val="none"/>
        </w:rPr>
        <w:t>批注或进行底纹、阴影、水印等特殊设置</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不得标注或做任何可以辨认投标人及所属人员身份的名称、印章、商标等标记；</w:t>
      </w:r>
      <w:r>
        <w:rPr>
          <w:rFonts w:hint="eastAsia" w:ascii="宋体" w:hAnsi="宋体" w:cs="宋体"/>
          <w:b/>
          <w:bCs/>
          <w:color w:val="auto"/>
          <w:sz w:val="24"/>
          <w:szCs w:val="24"/>
          <w:highlight w:val="none"/>
          <w:lang w:val="en-US" w:eastAsia="zh-CN"/>
        </w:rPr>
        <w:t>其中</w:t>
      </w:r>
      <w:r>
        <w:rPr>
          <w:rFonts w:hint="eastAsia" w:ascii="宋体" w:hAnsi="宋体" w:eastAsia="宋体" w:cs="宋体"/>
          <w:b/>
          <w:bCs/>
          <w:color w:val="auto"/>
          <w:sz w:val="24"/>
          <w:highlight w:val="none"/>
          <w:lang w:val="en-US" w:eastAsia="zh-CN"/>
        </w:rPr>
        <w:t>不可编辑的照片、图片、截图</w:t>
      </w:r>
      <w:r>
        <w:rPr>
          <w:rFonts w:hint="eastAsia" w:ascii="宋体" w:hAnsi="宋体" w:cs="宋体"/>
          <w:b/>
          <w:bCs/>
          <w:color w:val="auto"/>
          <w:sz w:val="24"/>
          <w:highlight w:val="none"/>
          <w:lang w:val="en-US" w:eastAsia="zh-CN"/>
        </w:rPr>
        <w:t>以及表格</w:t>
      </w:r>
      <w:r>
        <w:rPr>
          <w:rFonts w:hint="eastAsia" w:ascii="宋体" w:hAnsi="宋体" w:eastAsia="宋体" w:cs="宋体"/>
          <w:b/>
          <w:bCs/>
          <w:color w:val="auto"/>
          <w:sz w:val="24"/>
          <w:highlight w:val="none"/>
          <w:lang w:val="en-US" w:eastAsia="zh-CN"/>
        </w:rPr>
        <w:t>中</w:t>
      </w:r>
      <w:r>
        <w:rPr>
          <w:rFonts w:hint="eastAsia" w:ascii="宋体" w:hAnsi="宋体" w:cs="宋体"/>
          <w:b/>
          <w:bCs/>
          <w:color w:val="auto"/>
          <w:sz w:val="24"/>
          <w:highlight w:val="none"/>
          <w:lang w:val="en-US" w:eastAsia="zh-CN"/>
        </w:rPr>
        <w:t>的</w:t>
      </w:r>
      <w:r>
        <w:rPr>
          <w:rFonts w:hint="eastAsia" w:ascii="宋体" w:hAnsi="宋体" w:eastAsia="宋体" w:cs="宋体"/>
          <w:b/>
          <w:bCs/>
          <w:color w:val="auto"/>
          <w:sz w:val="24"/>
          <w:highlight w:val="none"/>
          <w:lang w:val="en-US" w:eastAsia="zh-CN"/>
        </w:rPr>
        <w:t>字体及字号不作限制。不得出现能显示企业特征或其</w:t>
      </w:r>
      <w:r>
        <w:rPr>
          <w:rFonts w:hint="eastAsia" w:ascii="宋体" w:hAnsi="宋体" w:cs="宋体"/>
          <w:b/>
          <w:bCs/>
          <w:color w:val="auto"/>
          <w:sz w:val="24"/>
          <w:highlight w:val="none"/>
          <w:lang w:val="en-US" w:eastAsia="zh-CN"/>
        </w:rPr>
        <w:t>他</w:t>
      </w:r>
      <w:r>
        <w:rPr>
          <w:rFonts w:hint="eastAsia" w:ascii="宋体" w:hAnsi="宋体" w:eastAsia="宋体" w:cs="宋体"/>
          <w:b/>
          <w:bCs/>
          <w:color w:val="auto"/>
          <w:sz w:val="24"/>
          <w:highlight w:val="none"/>
          <w:lang w:val="en-US" w:eastAsia="zh-CN"/>
        </w:rPr>
        <w:t>提示性的标记或标识</w:t>
      </w:r>
      <w:r>
        <w:rPr>
          <w:rFonts w:hint="eastAsia" w:ascii="宋体" w:hAnsi="宋体" w:cs="宋体"/>
          <w:b/>
          <w:bCs/>
          <w:color w:val="auto"/>
          <w:sz w:val="24"/>
          <w:highlight w:val="none"/>
          <w:lang w:val="en-US" w:eastAsia="zh-CN"/>
        </w:rPr>
        <w:t>，</w:t>
      </w:r>
      <w:r>
        <w:rPr>
          <w:rFonts w:hint="eastAsia" w:ascii="宋体" w:hAnsi="宋体" w:cs="宋体"/>
          <w:b/>
          <w:bCs/>
          <w:color w:val="auto"/>
          <w:sz w:val="24"/>
          <w:szCs w:val="24"/>
          <w:highlight w:val="none"/>
          <w:lang w:val="en-US" w:eastAsia="zh-CN"/>
        </w:rPr>
        <w:t>否</w:t>
      </w:r>
      <w:r>
        <w:rPr>
          <w:rFonts w:hint="eastAsia" w:ascii="宋体" w:hAnsi="宋体" w:eastAsia="宋体" w:cs="宋体"/>
          <w:b/>
          <w:bCs/>
          <w:color w:val="auto"/>
          <w:sz w:val="24"/>
          <w:szCs w:val="24"/>
          <w:highlight w:val="none"/>
        </w:rPr>
        <w:t>则投标无效。</w:t>
      </w:r>
    </w:p>
    <w:p w14:paraId="4FF64AF1">
      <w:pPr>
        <w:keepNext w:val="0"/>
        <w:keepLines w:val="0"/>
        <w:pageBreakBefore w:val="0"/>
        <w:widowControl w:val="0"/>
        <w:shd w:val="clear" w:color="auto"/>
        <w:tabs>
          <w:tab w:val="left" w:pos="525"/>
          <w:tab w:val="left" w:pos="1050"/>
        </w:tabs>
        <w:spacing w:line="360" w:lineRule="auto"/>
        <w:ind w:firstLine="480"/>
        <w:rPr>
          <w:bCs/>
          <w:sz w:val="24"/>
          <w:szCs w:val="24"/>
          <w:highlight w:val="none"/>
        </w:rPr>
      </w:pPr>
      <w:r>
        <w:rPr>
          <w:rFonts w:hint="eastAsia" w:ascii="宋体" w:hAnsi="宋体" w:eastAsia="宋体" w:cs="Times New Roman"/>
          <w:bCs/>
          <w:sz w:val="24"/>
          <w:szCs w:val="24"/>
          <w:highlight w:val="none"/>
          <w:lang w:val="zh-CN" w:eastAsia="zh-CN" w:bidi="ar-SA"/>
        </w:rPr>
        <w:t>7．</w:t>
      </w:r>
      <w:r>
        <w:rPr>
          <w:bCs/>
          <w:sz w:val="24"/>
          <w:szCs w:val="24"/>
          <w:highlight w:val="none"/>
        </w:rPr>
        <w:t>投标费用自理。</w:t>
      </w:r>
    </w:p>
    <w:p w14:paraId="581D5EC2">
      <w:pPr>
        <w:keepNext w:val="0"/>
        <w:keepLines w:val="0"/>
        <w:pageBreakBefore w:val="0"/>
        <w:widowControl w:val="0"/>
        <w:shd w:val="clear" w:color="auto"/>
        <w:tabs>
          <w:tab w:val="left" w:pos="525"/>
          <w:tab w:val="left" w:pos="1050"/>
        </w:tabs>
        <w:spacing w:line="360" w:lineRule="auto"/>
        <w:ind w:firstLine="482"/>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投标供应商</w:t>
      </w:r>
      <w:r>
        <w:rPr>
          <w:rFonts w:hint="eastAsia"/>
          <w:b/>
          <w:sz w:val="24"/>
          <w:szCs w:val="24"/>
          <w:highlight w:val="none"/>
        </w:rPr>
        <w:t>在制作电子投标文件时，请正确关联到对应页，在评审过程中，评审专家如因在相对应页面找不到该相关联的文件，由此产生的后果由</w:t>
      </w:r>
      <w:r>
        <w:rPr>
          <w:rFonts w:hint="eastAsia"/>
          <w:b/>
          <w:sz w:val="24"/>
          <w:szCs w:val="24"/>
          <w:highlight w:val="none"/>
          <w:lang w:eastAsia="zh-CN"/>
        </w:rPr>
        <w:t>投标供应商</w:t>
      </w:r>
      <w:r>
        <w:rPr>
          <w:rFonts w:hint="eastAsia"/>
          <w:b/>
          <w:sz w:val="24"/>
          <w:szCs w:val="24"/>
          <w:highlight w:val="none"/>
        </w:rPr>
        <w:t>自行承担。</w:t>
      </w:r>
    </w:p>
    <w:p w14:paraId="61F857FB">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bookmarkStart w:id="19" w:name="_Toc112006917"/>
      <w:r>
        <w:rPr>
          <w:rFonts w:hint="eastAsia" w:ascii="宋体" w:hAnsi="宋体" w:eastAsia="宋体" w:cs="Times New Roman"/>
          <w:b/>
          <w:bCs/>
          <w:color w:val="000000"/>
          <w:sz w:val="24"/>
          <w:szCs w:val="24"/>
          <w:highlight w:val="none"/>
          <w:lang w:val="en-US" w:eastAsia="zh-CN" w:bidi="ar-SA"/>
        </w:rPr>
        <w:t>(七) 网上投标</w:t>
      </w:r>
      <w:bookmarkEnd w:id="19"/>
      <w:r>
        <w:rPr>
          <w:rFonts w:hint="eastAsia" w:ascii="宋体" w:hAnsi="宋体" w:eastAsia="宋体" w:cs="Times New Roman"/>
          <w:b/>
          <w:bCs/>
          <w:color w:val="000000"/>
          <w:sz w:val="24"/>
          <w:szCs w:val="24"/>
          <w:highlight w:val="none"/>
          <w:lang w:val="en-US" w:eastAsia="zh-CN" w:bidi="ar-SA"/>
        </w:rPr>
        <w:t>：</w:t>
      </w:r>
    </w:p>
    <w:p w14:paraId="3C0F1CB0">
      <w:pPr>
        <w:shd w:val="clear" w:color="auto"/>
        <w:spacing w:line="360" w:lineRule="auto"/>
        <w:ind w:firstLine="480"/>
        <w:rPr>
          <w:highlight w:val="none"/>
        </w:rPr>
      </w:pPr>
      <w:r>
        <w:rPr>
          <w:rFonts w:hint="eastAsia" w:ascii="宋体" w:hAnsi="宋体" w:eastAsia="宋体" w:cs="Times New Roman"/>
          <w:bCs/>
          <w:color w:val="000000"/>
          <w:sz w:val="24"/>
          <w:szCs w:val="24"/>
          <w:highlight w:val="none"/>
        </w:rPr>
        <w:t>1.</w:t>
      </w:r>
      <w:r>
        <w:rPr>
          <w:rFonts w:hint="eastAsia" w:ascii="宋体" w:hAnsi="宋体" w:eastAsia="宋体" w:cs="Times New Roman"/>
          <w:bCs/>
          <w:color w:val="000000"/>
          <w:sz w:val="24"/>
          <w:szCs w:val="24"/>
          <w:highlight w:val="none"/>
          <w:lang w:eastAsia="zh-CN"/>
        </w:rPr>
        <w:t>供应商</w:t>
      </w:r>
      <w:r>
        <w:rPr>
          <w:rFonts w:hint="eastAsia" w:ascii="宋体" w:hAnsi="宋体" w:eastAsia="宋体" w:cs="Times New Roman"/>
          <w:bCs/>
          <w:color w:val="000000"/>
          <w:sz w:val="24"/>
          <w:szCs w:val="24"/>
          <w:highlight w:val="none"/>
        </w:rPr>
        <w:t>应由其法定代表人或法定代表人授权代表在规定的网上投标时间内，凭CA数字证书登陆江苏省政府采购（苏采云）平台获取</w:t>
      </w:r>
      <w:r>
        <w:rPr>
          <w:rFonts w:hint="eastAsia" w:ascii="宋体" w:hAnsi="宋体" w:cs="Times New Roman"/>
          <w:bCs/>
          <w:color w:val="000000"/>
          <w:sz w:val="24"/>
          <w:szCs w:val="24"/>
          <w:highlight w:val="none"/>
          <w:lang w:eastAsia="zh-CN"/>
        </w:rPr>
        <w:t>采购文件</w:t>
      </w:r>
      <w:r>
        <w:rPr>
          <w:rFonts w:hint="eastAsia" w:ascii="宋体" w:hAnsi="宋体" w:eastAsia="宋体" w:cs="Times New Roman"/>
          <w:bCs/>
          <w:color w:val="000000"/>
          <w:sz w:val="24"/>
          <w:szCs w:val="24"/>
          <w:highlight w:val="none"/>
        </w:rPr>
        <w:t>，在苏采云投标客户端制作投标文件（电子数据），并在投标截止时间之前上传投标文件。</w:t>
      </w:r>
    </w:p>
    <w:p w14:paraId="029E5B50">
      <w:pPr>
        <w:shd w:val="clear" w:color="auto"/>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w:t>
      </w:r>
      <w:r>
        <w:rPr>
          <w:rFonts w:hint="eastAsia" w:ascii="宋体" w:hAnsi="宋体" w:eastAsia="宋体" w:cs="Times New Roman"/>
          <w:bCs/>
          <w:color w:val="000000"/>
          <w:sz w:val="24"/>
          <w:szCs w:val="24"/>
          <w:highlight w:val="none"/>
          <w:lang w:eastAsia="zh-CN"/>
        </w:rPr>
        <w:t>供应商</w:t>
      </w:r>
      <w:r>
        <w:rPr>
          <w:rFonts w:hint="eastAsia" w:ascii="宋体" w:hAnsi="宋体" w:eastAsia="宋体" w:cs="Times New Roman"/>
          <w:bCs/>
          <w:color w:val="000000"/>
          <w:sz w:val="24"/>
          <w:szCs w:val="24"/>
          <w:highlight w:val="none"/>
        </w:rPr>
        <w:t>应对CA数字证书妥善保管，如被他人盗用投标，后果自负。</w:t>
      </w:r>
    </w:p>
    <w:p w14:paraId="504ECAF8">
      <w:pPr>
        <w:shd w:val="clear" w:color="auto"/>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w:t>
      </w:r>
      <w:r>
        <w:rPr>
          <w:rFonts w:hint="eastAsia" w:ascii="宋体" w:hAnsi="宋体" w:eastAsia="宋体" w:cs="Times New Roman"/>
          <w:bCs/>
          <w:color w:val="000000"/>
          <w:sz w:val="24"/>
          <w:szCs w:val="24"/>
          <w:highlight w:val="none"/>
          <w:lang w:eastAsia="zh-CN"/>
        </w:rPr>
        <w:t>供应商</w:t>
      </w:r>
      <w:r>
        <w:rPr>
          <w:rFonts w:hint="eastAsia" w:ascii="宋体" w:hAnsi="宋体" w:eastAsia="宋体" w:cs="Times New Roman"/>
          <w:bCs/>
          <w:color w:val="000000"/>
          <w:sz w:val="24"/>
          <w:szCs w:val="24"/>
          <w:highlight w:val="none"/>
        </w:rPr>
        <w:t>按</w:t>
      </w:r>
      <w:r>
        <w:rPr>
          <w:rFonts w:hint="eastAsia" w:ascii="宋体" w:hAnsi="宋体" w:cs="Times New Roman"/>
          <w:bCs/>
          <w:color w:val="000000"/>
          <w:sz w:val="24"/>
          <w:szCs w:val="24"/>
          <w:highlight w:val="none"/>
          <w:lang w:eastAsia="zh-CN"/>
        </w:rPr>
        <w:t>采购文件</w:t>
      </w:r>
      <w:r>
        <w:rPr>
          <w:rFonts w:hint="eastAsia" w:ascii="宋体" w:hAnsi="宋体" w:eastAsia="宋体" w:cs="Times New Roman"/>
          <w:bCs/>
          <w:color w:val="000000"/>
          <w:sz w:val="24"/>
          <w:szCs w:val="24"/>
          <w:highlight w:val="none"/>
        </w:rPr>
        <w:t>规定的网上解密时间进行解密，如未按时解密后果自负。</w:t>
      </w:r>
    </w:p>
    <w:p w14:paraId="53A2AA7A">
      <w:pPr>
        <w:shd w:val="clear" w:color="auto"/>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w:t>
      </w:r>
      <w:r>
        <w:rPr>
          <w:rFonts w:hint="eastAsia" w:ascii="宋体" w:hAnsi="宋体" w:eastAsia="宋体" w:cs="Times New Roman"/>
          <w:bCs/>
          <w:color w:val="000000"/>
          <w:sz w:val="24"/>
          <w:szCs w:val="24"/>
          <w:highlight w:val="none"/>
          <w:lang w:eastAsia="zh-CN"/>
        </w:rPr>
        <w:t>供应商</w:t>
      </w:r>
      <w:r>
        <w:rPr>
          <w:rFonts w:hint="eastAsia" w:ascii="宋体" w:hAnsi="宋体" w:eastAsia="宋体" w:cs="Times New Roman"/>
          <w:bCs/>
          <w:color w:val="000000"/>
          <w:sz w:val="24"/>
          <w:szCs w:val="24"/>
          <w:highlight w:val="none"/>
        </w:rPr>
        <w:t>应当对</w:t>
      </w:r>
      <w:r>
        <w:rPr>
          <w:rFonts w:hint="eastAsia" w:ascii="宋体" w:hAnsi="宋体" w:cs="Times New Roman"/>
          <w:bCs/>
          <w:color w:val="000000"/>
          <w:sz w:val="24"/>
          <w:szCs w:val="24"/>
          <w:highlight w:val="none"/>
          <w:lang w:eastAsia="zh-CN"/>
        </w:rPr>
        <w:t>采购文件</w:t>
      </w:r>
      <w:r>
        <w:rPr>
          <w:rFonts w:hint="eastAsia" w:ascii="宋体" w:hAnsi="宋体" w:eastAsia="宋体" w:cs="Times New Roman"/>
          <w:bCs/>
          <w:color w:val="000000"/>
          <w:sz w:val="24"/>
          <w:szCs w:val="24"/>
          <w:highlight w:val="none"/>
        </w:rPr>
        <w:t>提出的要求和条件作出实质性响应，并在电子投标系统逐条应答。</w:t>
      </w:r>
    </w:p>
    <w:p w14:paraId="6C0A4C26">
      <w:pPr>
        <w:shd w:val="clear" w:color="auto"/>
        <w:spacing w:line="360" w:lineRule="auto"/>
        <w:ind w:left="479" w:firstLine="0"/>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5</w:t>
      </w:r>
      <w:r>
        <w:rPr>
          <w:rFonts w:hint="eastAsia" w:ascii="宋体" w:hAnsi="宋体" w:eastAsia="宋体" w:cs="Times New Roman"/>
          <w:bCs/>
          <w:color w:val="000000"/>
          <w:sz w:val="24"/>
          <w:szCs w:val="24"/>
          <w:highlight w:val="none"/>
        </w:rPr>
        <w:t>.</w:t>
      </w:r>
      <w:r>
        <w:rPr>
          <w:rFonts w:hint="eastAsia" w:ascii="宋体" w:hAnsi="宋体" w:eastAsia="宋体" w:cs="Times New Roman"/>
          <w:bCs/>
          <w:color w:val="000000"/>
          <w:sz w:val="24"/>
          <w:szCs w:val="24"/>
          <w:highlight w:val="none"/>
          <w:lang w:eastAsia="zh-CN"/>
        </w:rPr>
        <w:t>供应商</w:t>
      </w:r>
      <w:r>
        <w:rPr>
          <w:rFonts w:hint="eastAsia" w:ascii="宋体" w:hAnsi="宋体" w:eastAsia="宋体" w:cs="Times New Roman"/>
          <w:bCs/>
          <w:color w:val="000000"/>
          <w:sz w:val="24"/>
          <w:szCs w:val="24"/>
          <w:highlight w:val="none"/>
        </w:rPr>
        <w:t>进行网上投标请参照《政府采购项目电子交易管理操作指南-供应商》。</w:t>
      </w:r>
    </w:p>
    <w:p w14:paraId="516B9D41">
      <w:pPr>
        <w:pStyle w:val="282"/>
        <w:shd w:val="clear" w:color="auto"/>
        <w:spacing w:line="360" w:lineRule="auto"/>
        <w:ind w:firstLine="482"/>
        <w:rPr>
          <w:rFonts w:eastAsia="黑体"/>
          <w:bCs/>
          <w:color w:val="auto"/>
          <w:sz w:val="24"/>
          <w:szCs w:val="24"/>
          <w:highlight w:val="none"/>
        </w:rPr>
      </w:pPr>
      <w:bookmarkStart w:id="20" w:name="_Toc112006918"/>
      <w:r>
        <w:rPr>
          <w:rFonts w:hint="eastAsia" w:ascii="宋体" w:hAnsi="宋体"/>
          <w:b/>
          <w:bCs/>
          <w:color w:val="000000"/>
          <w:sz w:val="24"/>
          <w:szCs w:val="24"/>
          <w:highlight w:val="none"/>
        </w:rPr>
        <w:t>特别提醒 ：开标后，</w:t>
      </w:r>
      <w:r>
        <w:rPr>
          <w:rFonts w:hint="eastAsia" w:ascii="宋体" w:hAnsi="宋体"/>
          <w:b/>
          <w:bCs/>
          <w:color w:val="000000"/>
          <w:sz w:val="24"/>
          <w:szCs w:val="24"/>
          <w:highlight w:val="none"/>
          <w:lang w:eastAsia="zh-CN"/>
        </w:rPr>
        <w:t>供应商</w:t>
      </w:r>
      <w:r>
        <w:rPr>
          <w:rFonts w:hint="eastAsia" w:ascii="宋体" w:hAnsi="宋体"/>
          <w:b/>
          <w:bCs/>
          <w:color w:val="000000"/>
          <w:sz w:val="24"/>
          <w:szCs w:val="24"/>
          <w:highlight w:val="none"/>
        </w:rPr>
        <w:t>须自行准备设备（包括但不限于笔记本电脑、无线网络）登录“江苏省政府采购（苏采云）平台”，按</w:t>
      </w:r>
      <w:r>
        <w:rPr>
          <w:rFonts w:hint="eastAsia" w:ascii="宋体" w:hAnsi="宋体"/>
          <w:b/>
          <w:bCs/>
          <w:color w:val="000000"/>
          <w:sz w:val="24"/>
          <w:szCs w:val="24"/>
          <w:highlight w:val="none"/>
          <w:lang w:eastAsia="zh-CN"/>
        </w:rPr>
        <w:t>采购文件</w:t>
      </w:r>
      <w:r>
        <w:rPr>
          <w:rFonts w:hint="eastAsia" w:ascii="宋体" w:hAnsi="宋体"/>
          <w:b/>
          <w:bCs/>
          <w:color w:val="000000"/>
          <w:sz w:val="24"/>
          <w:szCs w:val="24"/>
          <w:highlight w:val="none"/>
        </w:rPr>
        <w:t>规定时间解密后，在评标过程中保持在线，等待评标委员会的询标和评标结果，中途不得离开。</w:t>
      </w:r>
      <w:r>
        <w:rPr>
          <w:rFonts w:hint="eastAsia" w:ascii="宋体" w:hAnsi="宋体"/>
          <w:b/>
          <w:bCs/>
          <w:color w:val="000000"/>
          <w:sz w:val="24"/>
          <w:szCs w:val="24"/>
          <w:highlight w:val="none"/>
          <w:lang w:eastAsia="zh-CN"/>
        </w:rPr>
        <w:t>供应商</w:t>
      </w:r>
      <w:r>
        <w:rPr>
          <w:rFonts w:hint="eastAsia" w:ascii="宋体" w:hAnsi="宋体"/>
          <w:b/>
          <w:bCs/>
          <w:color w:val="000000"/>
          <w:sz w:val="24"/>
          <w:szCs w:val="24"/>
          <w:highlight w:val="none"/>
        </w:rPr>
        <w:t>如未按要求应答，由此所产生的损失及风险由</w:t>
      </w:r>
      <w:r>
        <w:rPr>
          <w:rFonts w:hint="eastAsia" w:ascii="宋体" w:hAnsi="宋体"/>
          <w:b/>
          <w:bCs/>
          <w:color w:val="000000"/>
          <w:sz w:val="24"/>
          <w:szCs w:val="24"/>
          <w:highlight w:val="none"/>
          <w:lang w:eastAsia="zh-CN"/>
        </w:rPr>
        <w:t>供应商</w:t>
      </w:r>
      <w:r>
        <w:rPr>
          <w:rFonts w:hint="eastAsia" w:ascii="宋体" w:hAnsi="宋体"/>
          <w:b/>
          <w:bCs/>
          <w:color w:val="000000"/>
          <w:sz w:val="24"/>
          <w:szCs w:val="24"/>
          <w:highlight w:val="none"/>
        </w:rPr>
        <w:t>自行承担。</w:t>
      </w:r>
    </w:p>
    <w:p w14:paraId="7B997259">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(八)投标报价说明及要求：</w:t>
      </w:r>
    </w:p>
    <w:p w14:paraId="15AD0F81">
      <w:pPr>
        <w:shd w:val="clear" w:color="auto"/>
        <w:spacing w:line="360" w:lineRule="auto"/>
        <w:ind w:firstLine="350"/>
        <w:rPr>
          <w:rFonts w:hint="eastAsia" w:ascii="宋体" w:hAnsi="宋体"/>
          <w:b w:val="0"/>
          <w:bCs/>
          <w:color w:val="auto"/>
          <w:sz w:val="24"/>
          <w:highlight w:val="none"/>
        </w:rPr>
      </w:pPr>
      <w:r>
        <w:rPr>
          <w:rFonts w:hint="eastAsia" w:ascii="宋体" w:hAnsi="宋体"/>
          <w:b w:val="0"/>
          <w:bCs/>
          <w:color w:val="auto"/>
          <w:sz w:val="24"/>
          <w:highlight w:val="none"/>
          <w:lang w:val="en-US" w:eastAsia="zh-CN"/>
        </w:rPr>
        <w:t>1.</w:t>
      </w:r>
      <w:r>
        <w:rPr>
          <w:rFonts w:hint="eastAsia" w:ascii="宋体" w:hAnsi="宋体"/>
          <w:b w:val="0"/>
          <w:bCs/>
          <w:color w:val="auto"/>
          <w:sz w:val="24"/>
          <w:highlight w:val="none"/>
        </w:rPr>
        <w:t>投标供应商应根据采购</w:t>
      </w:r>
      <w:r>
        <w:rPr>
          <w:rFonts w:hint="eastAsia" w:ascii="宋体" w:hAnsi="宋体"/>
          <w:b w:val="0"/>
          <w:bCs/>
          <w:color w:val="auto"/>
          <w:sz w:val="24"/>
          <w:highlight w:val="none"/>
          <w:lang w:val="en-US" w:eastAsia="zh-CN"/>
        </w:rPr>
        <w:t>需求、</w:t>
      </w:r>
      <w:r>
        <w:rPr>
          <w:rFonts w:hint="eastAsia" w:ascii="宋体" w:hAnsi="宋体"/>
          <w:b w:val="0"/>
          <w:bCs/>
          <w:color w:val="auto"/>
          <w:sz w:val="24"/>
          <w:highlight w:val="none"/>
        </w:rPr>
        <w:t>清单以及有关规定并结合市场因素</w:t>
      </w:r>
      <w:r>
        <w:rPr>
          <w:rFonts w:hint="eastAsia" w:ascii="宋体" w:hAnsi="宋体"/>
          <w:b w:val="0"/>
          <w:bCs/>
          <w:color w:val="auto"/>
          <w:sz w:val="24"/>
          <w:highlight w:val="none"/>
          <w:lang w:val="en-US" w:eastAsia="zh-CN"/>
        </w:rPr>
        <w:t>自主</w:t>
      </w:r>
      <w:r>
        <w:rPr>
          <w:rFonts w:hint="eastAsia" w:ascii="宋体" w:hAnsi="宋体"/>
          <w:b w:val="0"/>
          <w:bCs/>
          <w:color w:val="auto"/>
          <w:sz w:val="24"/>
          <w:highlight w:val="none"/>
        </w:rPr>
        <w:t>报价。</w:t>
      </w:r>
    </w:p>
    <w:p w14:paraId="416AD62C">
      <w:pPr>
        <w:shd w:val="clear" w:color="auto"/>
        <w:spacing w:line="360" w:lineRule="auto"/>
        <w:ind w:firstLine="352"/>
        <w:rPr>
          <w:rFonts w:hint="eastAsia" w:ascii="宋体" w:hAnsi="宋体"/>
          <w:b w:val="0"/>
          <w:bCs/>
          <w:color w:val="auto"/>
          <w:sz w:val="24"/>
          <w:highlight w:val="none"/>
        </w:rPr>
      </w:pPr>
      <w:r>
        <w:rPr>
          <w:rFonts w:hint="eastAsia" w:ascii="宋体" w:hAnsi="宋体"/>
          <w:b w:val="0"/>
          <w:bCs/>
          <w:color w:val="auto"/>
          <w:sz w:val="24"/>
          <w:highlight w:val="none"/>
          <w:lang w:val="en-US" w:eastAsia="zh-CN"/>
        </w:rPr>
        <w:t>2</w:t>
      </w:r>
      <w:r>
        <w:rPr>
          <w:rFonts w:hint="eastAsia" w:ascii="宋体" w:hAnsi="宋体"/>
          <w:b w:val="0"/>
          <w:bCs/>
          <w:color w:val="auto"/>
          <w:sz w:val="24"/>
          <w:highlight w:val="none"/>
        </w:rPr>
        <w:t>.投标文件只允许一个报价，采购人不接受任何</w:t>
      </w:r>
      <w:r>
        <w:rPr>
          <w:rFonts w:hint="eastAsia" w:ascii="宋体" w:hAnsi="宋体"/>
          <w:b w:val="0"/>
          <w:bCs/>
          <w:color w:val="auto"/>
          <w:sz w:val="24"/>
          <w:highlight w:val="none"/>
          <w:lang w:eastAsia="zh-CN"/>
        </w:rPr>
        <w:t>有选择性地</w:t>
      </w:r>
      <w:r>
        <w:rPr>
          <w:rFonts w:hint="eastAsia" w:ascii="宋体" w:hAnsi="宋体"/>
          <w:b w:val="0"/>
          <w:bCs/>
          <w:color w:val="auto"/>
          <w:sz w:val="24"/>
          <w:highlight w:val="none"/>
        </w:rPr>
        <w:t>投标报价。</w:t>
      </w:r>
    </w:p>
    <w:p w14:paraId="2BF82E6D">
      <w:pPr>
        <w:shd w:val="clear" w:color="auto"/>
        <w:spacing w:line="360" w:lineRule="auto"/>
        <w:ind w:firstLine="350"/>
        <w:rPr>
          <w:rFonts w:hint="eastAsia" w:ascii="宋体" w:hAnsi="宋体"/>
          <w:b w:val="0"/>
          <w:bCs/>
          <w:color w:val="auto"/>
          <w:sz w:val="24"/>
          <w:highlight w:val="none"/>
        </w:rPr>
      </w:pP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rPr>
        <w:t>.本项目经济标内报价根据采购文件提供的主要设施量清单，以及有关规定并结合市场因素报价。</w:t>
      </w:r>
    </w:p>
    <w:p w14:paraId="542CDBFE">
      <w:pPr>
        <w:shd w:val="clear" w:color="auto"/>
        <w:spacing w:line="360" w:lineRule="auto"/>
        <w:ind w:firstLine="350"/>
        <w:rPr>
          <w:rFonts w:hint="eastAsia" w:ascii="宋体" w:hAnsi="宋体"/>
          <w:b w:val="0"/>
          <w:bCs/>
          <w:color w:val="auto"/>
          <w:sz w:val="24"/>
          <w:highlight w:val="none"/>
        </w:rPr>
      </w:pPr>
      <w:r>
        <w:rPr>
          <w:rFonts w:hint="eastAsia" w:ascii="宋体" w:hAnsi="宋体"/>
          <w:b w:val="0"/>
          <w:bCs/>
          <w:color w:val="auto"/>
          <w:sz w:val="24"/>
          <w:highlight w:val="none"/>
          <w:lang w:val="en-US" w:eastAsia="zh-CN"/>
        </w:rPr>
        <w:t>4.</w:t>
      </w:r>
      <w:r>
        <w:rPr>
          <w:rFonts w:hint="eastAsia" w:ascii="宋体" w:hAnsi="宋体"/>
          <w:b w:val="0"/>
          <w:bCs/>
          <w:color w:val="auto"/>
          <w:sz w:val="24"/>
          <w:highlight w:val="none"/>
        </w:rPr>
        <w:t>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采购人</w:t>
      </w:r>
      <w:r>
        <w:rPr>
          <w:rFonts w:hint="eastAsia" w:ascii="宋体" w:hAnsi="宋体"/>
          <w:b w:val="0"/>
          <w:bCs/>
          <w:color w:val="auto"/>
          <w:sz w:val="24"/>
          <w:highlight w:val="none"/>
        </w:rPr>
        <w:t>要求外，不作调整。</w:t>
      </w:r>
    </w:p>
    <w:p w14:paraId="5D0A533C">
      <w:pPr>
        <w:shd w:val="clear" w:color="auto"/>
        <w:spacing w:line="360" w:lineRule="auto"/>
        <w:ind w:firstLine="360"/>
        <w:rPr>
          <w:rFonts w:hint="eastAsia" w:ascii="宋体" w:hAnsi="宋体"/>
          <w:b w:val="0"/>
          <w:bCs/>
          <w:color w:val="auto"/>
          <w:sz w:val="24"/>
          <w:highlight w:val="none"/>
        </w:rPr>
      </w:pPr>
      <w:r>
        <w:rPr>
          <w:rFonts w:hint="eastAsia" w:ascii="宋体" w:hAnsi="宋体"/>
          <w:b w:val="0"/>
          <w:bCs/>
          <w:color w:val="auto"/>
          <w:sz w:val="24"/>
          <w:highlight w:val="none"/>
          <w:lang w:val="en-US" w:eastAsia="zh-CN"/>
        </w:rPr>
        <w:t>5</w:t>
      </w:r>
      <w:r>
        <w:rPr>
          <w:rFonts w:hint="eastAsia" w:ascii="宋体" w:hAnsi="宋体"/>
          <w:b w:val="0"/>
          <w:bCs/>
          <w:color w:val="auto"/>
          <w:sz w:val="24"/>
          <w:highlight w:val="none"/>
        </w:rPr>
        <w:t>.经评标委员会认定投标供应商的投标报价明显低于其他通过符合性审查投标供应商的报价，有可能影响产品质量或者不能诚信履约的，投标供应商必须在</w:t>
      </w:r>
      <w:r>
        <w:rPr>
          <w:rFonts w:hint="eastAsia" w:ascii="宋体" w:hAnsi="宋体"/>
          <w:b w:val="0"/>
          <w:bCs/>
          <w:color w:val="auto"/>
          <w:sz w:val="24"/>
          <w:highlight w:val="none"/>
          <w:lang w:val="en-US" w:eastAsia="zh-CN"/>
        </w:rPr>
        <w:t>半个小时</w:t>
      </w:r>
      <w:r>
        <w:rPr>
          <w:rFonts w:hint="eastAsia" w:ascii="宋体" w:hAnsi="宋体"/>
          <w:b w:val="0"/>
          <w:bCs/>
          <w:color w:val="auto"/>
          <w:sz w:val="24"/>
          <w:highlight w:val="none"/>
        </w:rPr>
        <w:t>内提供书面说明，必要时提交相关证明材料以证明其报价合理性。投标供应商不能证明其报价合理性的，评标委员会应当将其作为无效投标处理。</w:t>
      </w:r>
    </w:p>
    <w:p w14:paraId="108A6D67">
      <w:pPr>
        <w:shd w:val="clear" w:color="auto"/>
        <w:spacing w:line="360" w:lineRule="auto"/>
        <w:ind w:firstLine="360"/>
        <w:rPr>
          <w:rFonts w:hint="eastAsia" w:ascii="宋体" w:hAnsi="宋体"/>
          <w:b w:val="0"/>
          <w:bCs/>
          <w:color w:val="auto"/>
          <w:sz w:val="24"/>
          <w:highlight w:val="none"/>
        </w:rPr>
      </w:pPr>
      <w:r>
        <w:rPr>
          <w:rFonts w:hint="eastAsia" w:ascii="宋体" w:hAnsi="宋体"/>
          <w:b w:val="0"/>
          <w:bCs/>
          <w:color w:val="auto"/>
          <w:sz w:val="24"/>
          <w:highlight w:val="none"/>
          <w:lang w:val="en-US" w:eastAsia="zh-CN"/>
        </w:rPr>
        <w:t>6.</w:t>
      </w:r>
      <w:r>
        <w:rPr>
          <w:rFonts w:hint="eastAsia" w:ascii="宋体" w:hAnsi="宋体"/>
          <w:b w:val="0"/>
          <w:bCs/>
          <w:color w:val="auto"/>
          <w:sz w:val="24"/>
          <w:highlight w:val="none"/>
        </w:rPr>
        <w:t>因突发情况（如台风、雨雪、冰雹、霜或冻等天气或气候因素，或车辆、居民或行人等人为因素，或是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采购人</w:t>
      </w:r>
      <w:r>
        <w:rPr>
          <w:rFonts w:hint="eastAsia" w:ascii="宋体" w:hAnsi="宋体"/>
          <w:b w:val="0"/>
          <w:bCs/>
          <w:color w:val="auto"/>
          <w:sz w:val="24"/>
          <w:highlight w:val="none"/>
        </w:rPr>
        <w:t>要求外，不作调整。</w:t>
      </w:r>
    </w:p>
    <w:p w14:paraId="5A8C89FA">
      <w:pPr>
        <w:shd w:val="clear" w:color="auto"/>
        <w:tabs>
          <w:tab w:val="left" w:pos="0"/>
        </w:tabs>
        <w:spacing w:line="360" w:lineRule="auto"/>
        <w:ind w:firstLine="480"/>
        <w:rPr>
          <w:rFonts w:hint="eastAsia" w:ascii="宋体"/>
          <w:b w:val="0"/>
          <w:bCs/>
          <w:color w:val="auto"/>
          <w:sz w:val="24"/>
          <w:highlight w:val="none"/>
        </w:rPr>
      </w:pPr>
      <w:r>
        <w:rPr>
          <w:rFonts w:hint="eastAsia" w:ascii="宋体" w:hAnsi="宋体"/>
          <w:b w:val="0"/>
          <w:bCs/>
          <w:color w:val="auto"/>
          <w:sz w:val="24"/>
          <w:highlight w:val="none"/>
          <w:lang w:val="en-US" w:eastAsia="zh-CN"/>
        </w:rPr>
        <w:t>7</w:t>
      </w:r>
      <w:r>
        <w:rPr>
          <w:rFonts w:ascii="宋体" w:hAnsi="宋体"/>
          <w:b w:val="0"/>
          <w:bCs/>
          <w:color w:val="auto"/>
          <w:sz w:val="24"/>
          <w:highlight w:val="none"/>
        </w:rPr>
        <w:t>.</w:t>
      </w:r>
      <w:r>
        <w:rPr>
          <w:rFonts w:hint="eastAsia" w:ascii="宋体" w:hAnsi="宋体"/>
          <w:b w:val="0"/>
          <w:bCs/>
          <w:color w:val="auto"/>
          <w:sz w:val="24"/>
          <w:highlight w:val="none"/>
        </w:rPr>
        <w:t>风险、政策因素的变化，除</w:t>
      </w:r>
      <w:r>
        <w:rPr>
          <w:rFonts w:hint="eastAsia" w:ascii="宋体" w:hAnsi="宋体"/>
          <w:b w:val="0"/>
          <w:bCs/>
          <w:color w:val="auto"/>
          <w:sz w:val="24"/>
          <w:highlight w:val="none"/>
          <w:lang w:val="en-US" w:eastAsia="zh-CN"/>
        </w:rPr>
        <w:t>采购人</w:t>
      </w:r>
      <w:r>
        <w:rPr>
          <w:rFonts w:hint="eastAsia" w:ascii="宋体" w:hAnsi="宋体"/>
          <w:b w:val="0"/>
          <w:bCs/>
          <w:color w:val="auto"/>
          <w:sz w:val="24"/>
          <w:highlight w:val="none"/>
        </w:rPr>
        <w:t>要求外，投标总价不作调整。</w:t>
      </w:r>
    </w:p>
    <w:p w14:paraId="7653D1EE">
      <w:pPr>
        <w:shd w:val="clear" w:color="auto"/>
        <w:tabs>
          <w:tab w:val="left" w:pos="0"/>
        </w:tabs>
        <w:spacing w:line="360" w:lineRule="auto"/>
        <w:ind w:firstLine="480"/>
        <w:rPr>
          <w:rFonts w:hint="eastAsia" w:ascii="宋体"/>
          <w:b w:val="0"/>
          <w:bCs/>
          <w:color w:val="auto"/>
          <w:sz w:val="24"/>
          <w:highlight w:val="none"/>
        </w:rPr>
      </w:pPr>
      <w:r>
        <w:rPr>
          <w:rFonts w:hint="eastAsia" w:ascii="宋体"/>
          <w:b w:val="0"/>
          <w:bCs/>
          <w:color w:val="auto"/>
          <w:sz w:val="24"/>
          <w:highlight w:val="none"/>
          <w:lang w:val="en-US" w:eastAsia="zh-CN"/>
        </w:rPr>
        <w:t>8</w:t>
      </w:r>
      <w:r>
        <w:rPr>
          <w:rFonts w:ascii="宋体"/>
          <w:b w:val="0"/>
          <w:bCs/>
          <w:color w:val="auto"/>
          <w:sz w:val="24"/>
          <w:highlight w:val="none"/>
        </w:rPr>
        <w:t>.</w:t>
      </w:r>
      <w:r>
        <w:rPr>
          <w:rFonts w:hint="eastAsia" w:ascii="宋体"/>
          <w:b w:val="0"/>
          <w:bCs/>
          <w:color w:val="auto"/>
          <w:sz w:val="24"/>
          <w:highlight w:val="none"/>
          <w:lang w:val="en-US" w:eastAsia="zh-CN"/>
        </w:rPr>
        <w:t>中标供应商</w:t>
      </w:r>
      <w:r>
        <w:rPr>
          <w:rFonts w:hint="eastAsia" w:ascii="宋体"/>
          <w:b w:val="0"/>
          <w:bCs/>
          <w:color w:val="auto"/>
          <w:sz w:val="24"/>
          <w:highlight w:val="none"/>
        </w:rPr>
        <w:t>自行承担服务期内</w:t>
      </w:r>
      <w:r>
        <w:rPr>
          <w:rFonts w:hint="eastAsia" w:ascii="宋体"/>
          <w:b w:val="0"/>
          <w:bCs/>
          <w:color w:val="auto"/>
          <w:sz w:val="24"/>
          <w:highlight w:val="none"/>
          <w:lang w:val="en-US" w:eastAsia="zh-CN"/>
        </w:rPr>
        <w:t>的</w:t>
      </w:r>
      <w:r>
        <w:rPr>
          <w:rFonts w:hint="eastAsia" w:ascii="宋体"/>
          <w:b w:val="0"/>
          <w:bCs/>
          <w:color w:val="auto"/>
          <w:sz w:val="24"/>
          <w:highlight w:val="none"/>
        </w:rPr>
        <w:t>道路环卫综合保洁作业、生产、交通等安全责任</w:t>
      </w:r>
      <w:r>
        <w:rPr>
          <w:rFonts w:hint="eastAsia" w:ascii="宋体"/>
          <w:b w:val="0"/>
          <w:bCs/>
          <w:color w:val="auto"/>
          <w:sz w:val="24"/>
          <w:highlight w:val="none"/>
          <w:lang w:eastAsia="zh-CN"/>
        </w:rPr>
        <w:t>及其他</w:t>
      </w:r>
      <w:r>
        <w:rPr>
          <w:rFonts w:hint="eastAsia" w:ascii="宋体"/>
          <w:b w:val="0"/>
          <w:bCs/>
          <w:color w:val="auto"/>
          <w:sz w:val="24"/>
          <w:highlight w:val="none"/>
        </w:rPr>
        <w:t>责任。如发生</w:t>
      </w:r>
      <w:r>
        <w:rPr>
          <w:rFonts w:hint="eastAsia" w:ascii="宋体"/>
          <w:b w:val="0"/>
          <w:bCs/>
          <w:color w:val="auto"/>
          <w:sz w:val="24"/>
          <w:highlight w:val="none"/>
          <w:lang w:val="en-US" w:eastAsia="zh-CN"/>
        </w:rPr>
        <w:t>安全</w:t>
      </w:r>
      <w:r>
        <w:rPr>
          <w:rFonts w:hint="eastAsia" w:ascii="宋体"/>
          <w:b w:val="0"/>
          <w:bCs/>
          <w:color w:val="auto"/>
          <w:sz w:val="24"/>
          <w:highlight w:val="none"/>
        </w:rPr>
        <w:t>事故，</w:t>
      </w:r>
      <w:r>
        <w:rPr>
          <w:rFonts w:hint="eastAsia" w:ascii="宋体"/>
          <w:b w:val="0"/>
          <w:bCs/>
          <w:color w:val="auto"/>
          <w:sz w:val="24"/>
          <w:highlight w:val="none"/>
          <w:lang w:val="en-US" w:eastAsia="zh-CN"/>
        </w:rPr>
        <w:t>一切责任</w:t>
      </w:r>
      <w:r>
        <w:rPr>
          <w:rFonts w:hint="eastAsia" w:ascii="宋体"/>
          <w:b w:val="0"/>
          <w:bCs/>
          <w:color w:val="auto"/>
          <w:sz w:val="24"/>
          <w:highlight w:val="none"/>
        </w:rPr>
        <w:t>由中标供应商承担。</w:t>
      </w:r>
    </w:p>
    <w:p w14:paraId="34DD5F76">
      <w:pPr>
        <w:shd w:val="clear" w:color="auto"/>
        <w:tabs>
          <w:tab w:val="left" w:pos="0"/>
        </w:tabs>
        <w:spacing w:line="360" w:lineRule="auto"/>
        <w:ind w:firstLine="480"/>
        <w:rPr>
          <w:rFonts w:ascii="宋体"/>
          <w:b w:val="0"/>
          <w:bCs/>
          <w:color w:val="auto"/>
          <w:sz w:val="24"/>
          <w:highlight w:val="none"/>
        </w:rPr>
      </w:pPr>
      <w:r>
        <w:rPr>
          <w:rFonts w:hint="eastAsia" w:ascii="宋体"/>
          <w:b w:val="0"/>
          <w:bCs/>
          <w:color w:val="auto"/>
          <w:sz w:val="24"/>
          <w:highlight w:val="none"/>
          <w:lang w:val="en-US" w:eastAsia="zh-CN"/>
        </w:rPr>
        <w:t>9.</w:t>
      </w:r>
      <w:r>
        <w:rPr>
          <w:rFonts w:hint="eastAsia" w:ascii="宋体"/>
          <w:b w:val="0"/>
          <w:bCs/>
          <w:color w:val="auto"/>
          <w:sz w:val="24"/>
          <w:highlight w:val="none"/>
        </w:rPr>
        <w:t>项目实施期间如有新建公园、公厕、道路交付，统一纳入环卫一体化保洁中，相关费用不再另行结算</w:t>
      </w:r>
      <w:r>
        <w:rPr>
          <w:rFonts w:hint="eastAsia" w:ascii="宋体" w:hAnsi="宋体"/>
          <w:b w:val="0"/>
          <w:bCs/>
          <w:color w:val="auto"/>
          <w:sz w:val="24"/>
          <w:highlight w:val="none"/>
        </w:rPr>
        <w:t>。</w:t>
      </w:r>
    </w:p>
    <w:p w14:paraId="1AB56674">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(九)无效投标文件的确认：</w:t>
      </w:r>
      <w:bookmarkEnd w:id="20"/>
    </w:p>
    <w:p w14:paraId="2743C298">
      <w:pPr>
        <w:shd w:val="clear" w:color="auto"/>
        <w:tabs>
          <w:tab w:val="left" w:pos="945"/>
        </w:tabs>
        <w:spacing w:line="360" w:lineRule="auto"/>
        <w:ind w:firstLine="480"/>
        <w:rPr>
          <w:rFonts w:ascii="宋体" w:hAnsi="宋体"/>
          <w:bCs/>
          <w:sz w:val="24"/>
          <w:szCs w:val="24"/>
          <w:highlight w:val="none"/>
        </w:rPr>
      </w:pPr>
      <w:r>
        <w:rPr>
          <w:rFonts w:hint="eastAsia" w:ascii="宋体" w:hAnsi="宋体"/>
          <w:bCs/>
          <w:sz w:val="24"/>
          <w:szCs w:val="24"/>
          <w:highlight w:val="none"/>
          <w:lang w:eastAsia="zh-CN"/>
        </w:rPr>
        <w:t>供应商</w:t>
      </w:r>
      <w:r>
        <w:rPr>
          <w:rFonts w:hint="eastAsia" w:ascii="宋体" w:hAnsi="宋体"/>
          <w:bCs/>
          <w:sz w:val="24"/>
          <w:szCs w:val="24"/>
          <w:highlight w:val="none"/>
        </w:rPr>
        <w:t>有下列情况之一者，投标文件无效：</w:t>
      </w:r>
    </w:p>
    <w:p w14:paraId="5DB5D62B">
      <w:pPr>
        <w:keepNext w:val="0"/>
        <w:keepLines w:val="0"/>
        <w:pageBreakBefore w:val="0"/>
        <w:widowControl w:val="0"/>
        <w:numPr>
          <w:ilvl w:val="0"/>
          <w:numId w:val="0"/>
        </w:numPr>
        <w:spacing w:line="440" w:lineRule="exact"/>
        <w:ind w:left="0" w:leftChars="0" w:firstLine="480" w:firstLineChars="0"/>
        <w:rPr>
          <w:rFonts w:hint="eastAsia" w:ascii="宋体" w:hAnsi="宋体" w:eastAsia="宋体" w:cs="Times New Roman"/>
          <w:color w:val="auto"/>
          <w:sz w:val="24"/>
          <w:highlight w:val="none"/>
        </w:rPr>
      </w:pPr>
      <w:bookmarkStart w:id="21" w:name="_Toc112006919"/>
      <w:r>
        <w:rPr>
          <w:rFonts w:hint="default" w:ascii="宋体" w:hAnsi="宋体" w:eastAsia="宋体" w:cs="Times New Roman"/>
          <w:b w:val="0"/>
          <w:bCs w:val="0"/>
          <w:color w:val="auto"/>
          <w:sz w:val="24"/>
          <w:highlight w:val="none"/>
          <w:u w:val="none"/>
          <w:lang w:val="en-US" w:eastAsia="zh-CN" w:bidi="ar-SA"/>
        </w:rPr>
        <w:t>1.</w:t>
      </w:r>
      <w:r>
        <w:rPr>
          <w:rFonts w:hint="eastAsia" w:ascii="宋体" w:hAnsi="宋体" w:eastAsia="宋体" w:cs="Times New Roman"/>
          <w:color w:val="auto"/>
          <w:sz w:val="24"/>
          <w:highlight w:val="none"/>
        </w:rPr>
        <w:t>电子投标文件未按规定期限报价的，纸质投标文件（如有）未按规定的期限、地点送达的；</w:t>
      </w:r>
    </w:p>
    <w:p w14:paraId="019AB198">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w:t>
      </w:r>
      <w:r>
        <w:rPr>
          <w:rFonts w:hint="eastAsia" w:ascii="宋体" w:hAnsi="宋体" w:eastAsia="宋体" w:cs="Times New Roman"/>
          <w:color w:val="auto"/>
          <w:sz w:val="24"/>
          <w:highlight w:val="none"/>
        </w:rPr>
        <w:t>电子投标文件未按招标文件要求加盖公章或签电子公章的；</w:t>
      </w:r>
    </w:p>
    <w:p w14:paraId="12D36619">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3.</w:t>
      </w:r>
      <w:r>
        <w:rPr>
          <w:rFonts w:hint="eastAsia" w:ascii="宋体" w:hAnsi="宋体" w:eastAsia="宋体" w:cs="Times New Roman"/>
          <w:color w:val="auto"/>
          <w:sz w:val="24"/>
          <w:highlight w:val="none"/>
        </w:rPr>
        <w:t>投标供应商在苏采云系统规定的时间内未成功解密电子投标文件的；</w:t>
      </w:r>
    </w:p>
    <w:p w14:paraId="07193E18">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4.</w:t>
      </w:r>
      <w:r>
        <w:rPr>
          <w:rFonts w:hint="eastAsia" w:ascii="宋体" w:hAnsi="宋体" w:eastAsia="宋体" w:cs="Times New Roman"/>
          <w:color w:val="auto"/>
          <w:sz w:val="24"/>
          <w:highlight w:val="none"/>
        </w:rPr>
        <w:t>投标供应商的法定代表人授权代表无法定代表人授权委托书的；</w:t>
      </w:r>
    </w:p>
    <w:p w14:paraId="71C73149">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5.</w:t>
      </w:r>
      <w:r>
        <w:rPr>
          <w:rFonts w:hint="eastAsia" w:ascii="宋体" w:hAnsi="宋体" w:eastAsia="宋体" w:cs="Times New Roman"/>
          <w:color w:val="auto"/>
          <w:sz w:val="24"/>
          <w:highlight w:val="none"/>
        </w:rPr>
        <w:t>不具备招标文件中规定的资格要求及未按招标文件规定的要求提供资格证明文件的；</w:t>
      </w:r>
    </w:p>
    <w:p w14:paraId="2DBFF644">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6.</w:t>
      </w:r>
      <w:r>
        <w:rPr>
          <w:rFonts w:hint="eastAsia" w:ascii="宋体" w:hAnsi="宋体" w:eastAsia="宋体" w:cs="Times New Roman"/>
          <w:color w:val="auto"/>
          <w:sz w:val="24"/>
          <w:highlight w:val="none"/>
        </w:rPr>
        <w:t>投标文件含有采购人不能接受的附加条件的；</w:t>
      </w:r>
    </w:p>
    <w:p w14:paraId="5729D1D9">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7.</w:t>
      </w:r>
      <w:r>
        <w:rPr>
          <w:rFonts w:hint="eastAsia" w:ascii="宋体" w:hAnsi="宋体" w:eastAsia="宋体" w:cs="Times New Roman"/>
          <w:color w:val="auto"/>
          <w:sz w:val="24"/>
          <w:highlight w:val="none"/>
        </w:rPr>
        <w:t>投标文件未按招标文件规定的格式、内容和要求填写；没有在投标系统指定位置上传对应文件、材料的；</w:t>
      </w:r>
    </w:p>
    <w:p w14:paraId="69385C07">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8.</w:t>
      </w:r>
      <w:r>
        <w:rPr>
          <w:rFonts w:hint="eastAsia" w:ascii="宋体" w:hAnsi="宋体"/>
          <w:bCs/>
          <w:color w:val="auto"/>
          <w:sz w:val="24"/>
          <w:szCs w:val="24"/>
          <w:highlight w:val="none"/>
        </w:rPr>
        <w:t>电子投标文件图片、字迹模糊不清、无法辨认导致无法评审的</w:t>
      </w:r>
      <w:r>
        <w:rPr>
          <w:rFonts w:hint="eastAsia" w:ascii="宋体" w:hAnsi="宋体" w:eastAsia="宋体" w:cs="Times New Roman"/>
          <w:color w:val="auto"/>
          <w:sz w:val="24"/>
          <w:highlight w:val="none"/>
        </w:rPr>
        <w:t>；</w:t>
      </w:r>
    </w:p>
    <w:p w14:paraId="08EB8B8C">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9.</w:t>
      </w:r>
      <w:r>
        <w:rPr>
          <w:rFonts w:hint="eastAsia" w:ascii="宋体" w:hAnsi="宋体" w:eastAsia="宋体" w:cs="Times New Roman"/>
          <w:color w:val="auto"/>
          <w:sz w:val="24"/>
          <w:highlight w:val="none"/>
        </w:rPr>
        <w:t>投标文件中有招标文件未允许提供的选择性内容的；</w:t>
      </w:r>
    </w:p>
    <w:p w14:paraId="21EDCA6B">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10.</w:t>
      </w:r>
      <w:r>
        <w:rPr>
          <w:rFonts w:hint="eastAsia" w:ascii="宋体" w:hAnsi="宋体" w:eastAsia="宋体" w:cs="Times New Roman"/>
          <w:color w:val="auto"/>
          <w:sz w:val="24"/>
          <w:highlight w:val="none"/>
        </w:rPr>
        <w:t>恶意串通其他投标供应商，故意哄抬价格或压价的；</w:t>
      </w:r>
    </w:p>
    <w:p w14:paraId="3BABB3B1">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11.</w:t>
      </w:r>
      <w:r>
        <w:rPr>
          <w:rFonts w:hint="eastAsia" w:ascii="宋体" w:hAnsi="宋体" w:eastAsia="宋体" w:cs="Times New Roman"/>
          <w:color w:val="auto"/>
          <w:sz w:val="24"/>
          <w:highlight w:val="none"/>
        </w:rPr>
        <w:t>提供虚假材料的（包括工商营业执照、财务报表、资格证明文件等）；</w:t>
      </w:r>
    </w:p>
    <w:p w14:paraId="545AA72B">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12.</w:t>
      </w:r>
      <w:r>
        <w:rPr>
          <w:rFonts w:hint="eastAsia" w:ascii="宋体" w:hAnsi="宋体" w:eastAsia="宋体" w:cs="Times New Roman"/>
          <w:color w:val="auto"/>
          <w:sz w:val="24"/>
          <w:highlight w:val="none"/>
        </w:rPr>
        <w:t>投标文件商务标未加盖投标供应商公章及法定代表人或授权代表签字和盖章的；</w:t>
      </w:r>
    </w:p>
    <w:p w14:paraId="50ED7EDA">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13.</w:t>
      </w:r>
      <w:r>
        <w:rPr>
          <w:rFonts w:hint="eastAsia" w:ascii="宋体" w:hAnsi="宋体"/>
          <w:bCs/>
          <w:color w:val="auto"/>
          <w:sz w:val="24"/>
          <w:szCs w:val="24"/>
          <w:highlight w:val="none"/>
        </w:rPr>
        <w:t>不同投标人委托同一单位或者个人办理投标事宜的</w:t>
      </w:r>
      <w:r>
        <w:rPr>
          <w:rFonts w:hint="eastAsia" w:ascii="宋体" w:hAnsi="宋体" w:eastAsia="宋体" w:cs="Times New Roman"/>
          <w:color w:val="auto"/>
          <w:sz w:val="24"/>
          <w:highlight w:val="none"/>
        </w:rPr>
        <w:t>；</w:t>
      </w:r>
    </w:p>
    <w:p w14:paraId="4C29AAB6">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14.</w:t>
      </w:r>
      <w:r>
        <w:rPr>
          <w:rFonts w:hint="eastAsia" w:ascii="宋体" w:hAnsi="宋体" w:eastAsia="宋体" w:cs="Times New Roman"/>
          <w:color w:val="auto"/>
          <w:sz w:val="24"/>
          <w:highlight w:val="none"/>
        </w:rPr>
        <w:t>不同投标供应商的投标文件异常一致或者投标报价呈规律性差异；</w:t>
      </w:r>
    </w:p>
    <w:p w14:paraId="50B43D40">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15.</w:t>
      </w:r>
      <w:r>
        <w:rPr>
          <w:rFonts w:hint="eastAsia" w:ascii="宋体" w:hAnsi="宋体" w:eastAsia="宋体" w:cs="Times New Roman"/>
          <w:color w:val="auto"/>
          <w:sz w:val="24"/>
          <w:highlight w:val="none"/>
        </w:rPr>
        <w:t>商务标和技术标，其中某一标被本项目评委确认为无效投标文件的；</w:t>
      </w:r>
    </w:p>
    <w:p w14:paraId="12750748">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16.</w:t>
      </w:r>
      <w:r>
        <w:rPr>
          <w:rFonts w:hint="eastAsia" w:ascii="宋体" w:hAnsi="宋体" w:eastAsia="宋体" w:cs="Times New Roman"/>
          <w:color w:val="auto"/>
          <w:sz w:val="24"/>
          <w:highlight w:val="none"/>
        </w:rPr>
        <w:t>改变招标文件规定的暂定价格或不可竞争费用的；</w:t>
      </w:r>
    </w:p>
    <w:p w14:paraId="3CB8204C">
      <w:pPr>
        <w:numPr>
          <w:ilvl w:val="0"/>
          <w:numId w:val="0"/>
        </w:numPr>
        <w:tabs>
          <w:tab w:val="left" w:pos="1288"/>
        </w:tabs>
        <w:spacing w:line="440" w:lineRule="exact"/>
        <w:ind w:left="0" w:leftChars="0" w:firstLine="480" w:firstLineChars="0"/>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17.</w:t>
      </w:r>
      <w:r>
        <w:rPr>
          <w:rFonts w:hint="eastAsia" w:ascii="宋体" w:hAnsi="宋体" w:eastAsia="宋体" w:cs="Times New Roman"/>
          <w:color w:val="auto"/>
          <w:sz w:val="24"/>
          <w:highlight w:val="none"/>
        </w:rPr>
        <w:t>改变招标文件提供的工程量清单中的名称、计量单位、采购数量及采购需求的；</w:t>
      </w:r>
    </w:p>
    <w:p w14:paraId="0DA2D113">
      <w:pPr>
        <w:numPr>
          <w:ilvl w:val="0"/>
          <w:numId w:val="0"/>
        </w:numPr>
        <w:tabs>
          <w:tab w:val="left" w:pos="1288"/>
        </w:tabs>
        <w:spacing w:line="440" w:lineRule="exact"/>
        <w:ind w:left="0" w:leftChars="0" w:firstLine="480" w:firstLineChars="0"/>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18.</w:t>
      </w:r>
      <w:r>
        <w:rPr>
          <w:rFonts w:hint="eastAsia" w:ascii="宋体" w:hAnsi="宋体" w:eastAsia="宋体" w:cs="Times New Roman"/>
          <w:b/>
          <w:color w:val="auto"/>
          <w:sz w:val="24"/>
          <w:highlight w:val="none"/>
        </w:rPr>
        <w:t>技术文件（暗标）未按招标文件规定的格式编制或出现能体现投标供应商身份的信息的；</w:t>
      </w:r>
    </w:p>
    <w:p w14:paraId="1B4A703C">
      <w:pPr>
        <w:numPr>
          <w:ilvl w:val="0"/>
          <w:numId w:val="0"/>
        </w:numPr>
        <w:spacing w:line="440" w:lineRule="exact"/>
        <w:ind w:left="900" w:leftChars="0" w:hanging="42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19.</w:t>
      </w:r>
      <w:r>
        <w:rPr>
          <w:rFonts w:hint="eastAsia" w:ascii="宋体" w:hAnsi="宋体" w:eastAsia="宋体" w:cs="Times New Roman"/>
          <w:color w:val="auto"/>
          <w:sz w:val="24"/>
          <w:highlight w:val="none"/>
        </w:rPr>
        <w:t>投标文件内容不全或不符合法律法规和招标文件中规定的其他实质性要求的。</w:t>
      </w:r>
    </w:p>
    <w:p w14:paraId="5AB4288F">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20.</w:t>
      </w:r>
      <w:r>
        <w:rPr>
          <w:rFonts w:hint="eastAsia" w:ascii="宋体" w:hAnsi="宋体"/>
          <w:bCs/>
          <w:color w:val="auto"/>
          <w:sz w:val="24"/>
          <w:highlight w:val="none"/>
        </w:rPr>
        <w:t>投标人的</w:t>
      </w:r>
      <w:r>
        <w:rPr>
          <w:rFonts w:hint="eastAsia" w:ascii="宋体" w:hAnsi="宋体"/>
          <w:bCs/>
          <w:color w:val="auto"/>
          <w:sz w:val="24"/>
          <w:szCs w:val="24"/>
          <w:highlight w:val="none"/>
        </w:rPr>
        <w:t>项目（标段）投标总价超过本项目（标段）预算或最高限价的</w:t>
      </w:r>
      <w:r>
        <w:rPr>
          <w:rFonts w:hint="eastAsia" w:ascii="宋体" w:hAnsi="宋体" w:eastAsia="宋体" w:cs="Times New Roman"/>
          <w:color w:val="auto"/>
          <w:sz w:val="24"/>
          <w:highlight w:val="none"/>
        </w:rPr>
        <w:t>；</w:t>
      </w:r>
    </w:p>
    <w:p w14:paraId="460475BF">
      <w:pPr>
        <w:spacing w:line="360" w:lineRule="auto"/>
        <w:ind w:firstLine="420"/>
        <w:rPr>
          <w:rFonts w:hint="eastAsia" w:ascii="宋体" w:hAnsi="宋体" w:eastAsia="宋体" w:cs="Times New Roman"/>
          <w:b/>
          <w:bCs/>
          <w:color w:val="auto"/>
          <w:sz w:val="24"/>
          <w:highlight w:val="none"/>
          <w:lang w:eastAsia="zh-CN"/>
        </w:rPr>
      </w:pPr>
      <w:r>
        <w:rPr>
          <w:rFonts w:hint="default" w:ascii="宋体" w:hAnsi="宋体" w:eastAsia="宋体" w:cs="Times New Roman"/>
          <w:b/>
          <w:bCs/>
          <w:color w:val="auto"/>
          <w:sz w:val="24"/>
          <w:highlight w:val="none"/>
          <w:u w:val="none"/>
          <w:lang w:val="en-US" w:eastAsia="zh-CN" w:bidi="ar-SA"/>
        </w:rPr>
        <w:t>21.</w:t>
      </w:r>
      <w:r>
        <w:rPr>
          <w:rFonts w:hint="eastAsia" w:ascii="宋体" w:hAnsi="宋体" w:eastAsia="宋体" w:cs="Times New Roman"/>
          <w:b/>
          <w:bCs/>
          <w:color w:val="auto"/>
          <w:sz w:val="24"/>
          <w:highlight w:val="none"/>
        </w:rPr>
        <w:t>按照</w:t>
      </w:r>
      <w:r>
        <w:rPr>
          <w:rFonts w:hint="eastAsia" w:ascii="宋体" w:hAnsi="宋体"/>
          <w:b/>
          <w:bCs/>
          <w:color w:val="auto"/>
          <w:sz w:val="24"/>
          <w:highlight w:val="none"/>
        </w:rPr>
        <w:t>《关于推动解决政府采购异常低价问题的通知》（财库〔2026〕2号）要求，</w:t>
      </w:r>
      <w:r>
        <w:rPr>
          <w:rFonts w:hint="eastAsia" w:ascii="宋体" w:hAnsi="宋体" w:eastAsia="宋体" w:cs="Times New Roman"/>
          <w:b/>
          <w:bCs/>
          <w:color w:val="auto"/>
          <w:sz w:val="24"/>
          <w:highlight w:val="none"/>
        </w:rPr>
        <w:t>启动异常低价投标（响应）审查后，</w:t>
      </w:r>
      <w:r>
        <w:rPr>
          <w:rFonts w:hint="eastAsia" w:ascii="宋体" w:hAnsi="宋体"/>
          <w:b/>
          <w:bCs/>
          <w:sz w:val="24"/>
          <w:highlight w:val="none"/>
        </w:rPr>
        <w:t>投标（响应）供应商不能提供书面说明、证明材料，或者提供的书面说明、证明材料不能证明其报价合理性的，评审委员会应当将其作为无效投标（响应）处理</w:t>
      </w:r>
      <w:r>
        <w:rPr>
          <w:rFonts w:hint="eastAsia" w:ascii="宋体" w:hAnsi="宋体"/>
          <w:b/>
          <w:bCs/>
          <w:sz w:val="24"/>
          <w:highlight w:val="none"/>
          <w:lang w:eastAsia="zh-CN"/>
        </w:rPr>
        <w:t>；</w:t>
      </w:r>
    </w:p>
    <w:p w14:paraId="1AF1F9A4">
      <w:pPr>
        <w:numPr>
          <w:ilvl w:val="0"/>
          <w:numId w:val="0"/>
        </w:numPr>
        <w:tabs>
          <w:tab w:val="left" w:pos="1288"/>
        </w:tabs>
        <w:spacing w:line="440" w:lineRule="exact"/>
        <w:ind w:left="0" w:leftChars="0" w:firstLine="480" w:firstLineChars="0"/>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22.</w:t>
      </w:r>
      <w:r>
        <w:rPr>
          <w:rFonts w:hint="eastAsia" w:ascii="宋体" w:hAnsi="宋体" w:eastAsia="宋体" w:cs="Times New Roman"/>
          <w:b/>
          <w:bCs/>
          <w:color w:val="auto"/>
          <w:sz w:val="24"/>
          <w:highlight w:val="none"/>
        </w:rPr>
        <w:t>未通过投标文件资格性检查、投标文件符合性审查的；</w:t>
      </w:r>
    </w:p>
    <w:p w14:paraId="5B550D60">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23.</w:t>
      </w:r>
      <w:r>
        <w:rPr>
          <w:rFonts w:hint="eastAsia" w:ascii="宋体" w:hAnsi="宋体" w:eastAsia="宋体" w:cs="Times New Roman"/>
          <w:color w:val="auto"/>
          <w:sz w:val="24"/>
          <w:highlight w:val="none"/>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p>
    <w:p w14:paraId="667534A3">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24.</w:t>
      </w:r>
      <w:r>
        <w:rPr>
          <w:rFonts w:hint="eastAsia" w:ascii="宋体" w:hAnsi="宋体" w:eastAsia="宋体" w:cs="Times New Roman"/>
          <w:color w:val="auto"/>
          <w:sz w:val="24"/>
          <w:highlight w:val="none"/>
        </w:rPr>
        <w:t>投标供应商的投标报价畸高或畸低，但投标总报价与各分项报价不能相互对应，在询标时没有合理的解释或者不能提供计算依据和报价依据的；</w:t>
      </w:r>
    </w:p>
    <w:p w14:paraId="11DEB0A0">
      <w:pPr>
        <w:spacing w:line="360" w:lineRule="auto"/>
        <w:ind w:firstLine="480"/>
        <w:rPr>
          <w:rFonts w:hint="default" w:eastAsia="宋体"/>
          <w:highlight w:val="none"/>
          <w:lang w:val="en-US" w:eastAsia="zh-CN"/>
        </w:rPr>
      </w:pPr>
      <w:r>
        <w:rPr>
          <w:rFonts w:hint="eastAsia" w:ascii="宋体" w:hAnsi="宋体" w:eastAsia="宋体" w:cs="Times New Roman"/>
          <w:color w:val="auto"/>
          <w:sz w:val="24"/>
          <w:highlight w:val="none"/>
          <w:lang w:val="en-US" w:eastAsia="zh-CN"/>
        </w:rPr>
        <w:t>25.</w:t>
      </w:r>
      <w:r>
        <w:rPr>
          <w:rFonts w:hint="eastAsia" w:ascii="宋体" w:hAnsi="宋体" w:eastAsia="宋体" w:cs="宋体"/>
          <w:b/>
          <w:bCs w:val="0"/>
          <w:color w:val="auto"/>
          <w:sz w:val="24"/>
          <w:highlight w:val="none"/>
        </w:rPr>
        <w:t>暗标未按要求编制，编制粗糙、缺漏项、格式混乱、条理不清的；</w:t>
      </w:r>
    </w:p>
    <w:p w14:paraId="776C0DC3">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26.</w:t>
      </w:r>
      <w:r>
        <w:rPr>
          <w:rFonts w:hint="eastAsia" w:ascii="宋体" w:hAnsi="宋体" w:eastAsia="宋体" w:cs="Times New Roman"/>
          <w:color w:val="auto"/>
          <w:sz w:val="24"/>
          <w:highlight w:val="none"/>
        </w:rPr>
        <w:t>不同投标供应商的投标文件的目录序号、排版格式、文字风格等存在明显的相似性或一致性，特征显示由同一单位或者同一个人编制的；</w:t>
      </w:r>
    </w:p>
    <w:p w14:paraId="3EF889E5">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27.</w:t>
      </w:r>
      <w:r>
        <w:rPr>
          <w:rFonts w:hint="eastAsia" w:ascii="宋体" w:hAnsi="宋体" w:eastAsia="宋体" w:cs="Times New Roman"/>
          <w:color w:val="auto"/>
          <w:sz w:val="24"/>
          <w:highlight w:val="none"/>
        </w:rPr>
        <w:t>不同投标供应商投标文件内容存在非正常一致、项目组成员或者联系人员出现同一人、投标文件中错误（或异常）一致或雷同、电子文档信息一致或雷同的；</w:t>
      </w:r>
    </w:p>
    <w:p w14:paraId="7E65660A">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28.</w:t>
      </w:r>
      <w:r>
        <w:rPr>
          <w:rFonts w:hint="eastAsia" w:ascii="宋体" w:hAnsi="宋体" w:eastAsia="宋体" w:cs="Times New Roman"/>
          <w:color w:val="auto"/>
          <w:sz w:val="24"/>
          <w:highlight w:val="none"/>
        </w:rPr>
        <w:t>不同投标供应商的委托代理人、项目负责人以及其他相关人员有在同一个单位缴纳社会保险的；</w:t>
      </w:r>
    </w:p>
    <w:p w14:paraId="18BB3D02">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29.</w:t>
      </w:r>
      <w:r>
        <w:rPr>
          <w:rFonts w:hint="eastAsia" w:ascii="宋体" w:hAnsi="宋体" w:eastAsia="宋体" w:cs="Times New Roman"/>
          <w:color w:val="auto"/>
          <w:sz w:val="24"/>
          <w:highlight w:val="none"/>
        </w:rPr>
        <w:t>同一投标文件中单位名称落款与公章不是同一单位的；</w:t>
      </w:r>
    </w:p>
    <w:p w14:paraId="0DF544C0">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30.</w:t>
      </w:r>
      <w:r>
        <w:rPr>
          <w:rFonts w:hint="eastAsia" w:ascii="宋体" w:hAnsi="宋体" w:eastAsia="宋体" w:cs="Times New Roman"/>
          <w:color w:val="auto"/>
          <w:sz w:val="24"/>
          <w:highlight w:val="none"/>
        </w:rPr>
        <w:t>不同投标供应商委托同一单位或者个人办理投标事宜的；</w:t>
      </w:r>
    </w:p>
    <w:p w14:paraId="4907179D">
      <w:pPr>
        <w:numPr>
          <w:ilvl w:val="0"/>
          <w:numId w:val="0"/>
        </w:numPr>
        <w:tabs>
          <w:tab w:val="left" w:pos="1288"/>
        </w:tabs>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31.</w:t>
      </w:r>
      <w:r>
        <w:rPr>
          <w:rFonts w:hint="eastAsia" w:ascii="宋体" w:hAnsi="宋体" w:eastAsia="宋体" w:cs="Times New Roman"/>
          <w:color w:val="auto"/>
          <w:sz w:val="24"/>
          <w:highlight w:val="none"/>
        </w:rPr>
        <w:t>不同投标供应商的投标文件由同一台电脑编制或者同一把数字证书加密锁加密或者同一台附属设备打印的；</w:t>
      </w:r>
    </w:p>
    <w:p w14:paraId="7B53F588">
      <w:pPr>
        <w:numPr>
          <w:ilvl w:val="0"/>
          <w:numId w:val="0"/>
        </w:numPr>
        <w:spacing w:line="440" w:lineRule="exact"/>
        <w:ind w:left="0" w:leftChars="0" w:firstLine="480" w:firstLineChars="0"/>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32.</w:t>
      </w:r>
      <w:r>
        <w:rPr>
          <w:rFonts w:hint="eastAsia" w:ascii="宋体" w:hAnsi="宋体" w:eastAsia="宋体" w:cs="Times New Roman"/>
          <w:b/>
          <w:bCs/>
          <w:color w:val="auto"/>
          <w:sz w:val="24"/>
          <w:highlight w:val="none"/>
        </w:rPr>
        <w:t>不同投标供应商的投标文件上传使用的MAC地址或IP地址</w:t>
      </w:r>
      <w:r>
        <w:rPr>
          <w:rFonts w:hint="eastAsia" w:ascii="宋体" w:hAnsi="宋体" w:eastAsia="宋体" w:cs="Times New Roman"/>
          <w:b/>
          <w:bCs/>
          <w:color w:val="auto"/>
          <w:sz w:val="24"/>
          <w:highlight w:val="none"/>
          <w:lang w:eastAsia="zh-CN"/>
        </w:rPr>
        <w:t>（</w:t>
      </w:r>
      <w:r>
        <w:rPr>
          <w:rFonts w:hint="eastAsia" w:ascii="宋体" w:hAnsi="宋体" w:eastAsia="宋体" w:cs="Times New Roman"/>
          <w:b/>
          <w:bCs/>
          <w:color w:val="auto"/>
          <w:sz w:val="24"/>
          <w:highlight w:val="none"/>
          <w:lang w:val="en-US" w:eastAsia="zh-CN"/>
        </w:rPr>
        <w:t>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一致的，或不同投标文件留有相同标记标识、存在两处以上一致性错误或雷同等情况，视为投标供应商相互围标、串标，其投标无效；</w:t>
      </w:r>
    </w:p>
    <w:p w14:paraId="751A23C4">
      <w:pPr>
        <w:numPr>
          <w:ilvl w:val="0"/>
          <w:numId w:val="0"/>
        </w:numPr>
        <w:tabs>
          <w:tab w:val="left" w:pos="900"/>
          <w:tab w:val="left" w:pos="1288"/>
        </w:tabs>
        <w:spacing w:line="440" w:lineRule="exact"/>
        <w:ind w:left="900" w:leftChars="0" w:hanging="42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33.</w:t>
      </w:r>
      <w:r>
        <w:rPr>
          <w:rFonts w:hint="eastAsia" w:ascii="宋体" w:hAnsi="宋体" w:eastAsia="宋体" w:cs="Times New Roman"/>
          <w:color w:val="auto"/>
          <w:sz w:val="24"/>
          <w:highlight w:val="none"/>
        </w:rPr>
        <w:t>单位负责人为同一人或者存在直接控股、管理关系的不同供应商；</w:t>
      </w:r>
    </w:p>
    <w:p w14:paraId="0044C40A">
      <w:pPr>
        <w:numPr>
          <w:ilvl w:val="0"/>
          <w:numId w:val="0"/>
        </w:numPr>
        <w:tabs>
          <w:tab w:val="left" w:pos="900"/>
          <w:tab w:val="left" w:pos="1288"/>
        </w:tabs>
        <w:spacing w:line="440" w:lineRule="exact"/>
        <w:ind w:left="900" w:leftChars="0" w:hanging="42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34.</w:t>
      </w:r>
      <w:r>
        <w:rPr>
          <w:rFonts w:hint="eastAsia" w:ascii="宋体" w:hAnsi="宋体" w:eastAsia="宋体" w:cs="Times New Roman"/>
          <w:color w:val="auto"/>
          <w:sz w:val="24"/>
          <w:highlight w:val="none"/>
        </w:rPr>
        <w:t>电子投标文件与招标文件要求格式不一致而无法导入计算机评标系统；</w:t>
      </w:r>
    </w:p>
    <w:p w14:paraId="49DACD59">
      <w:pPr>
        <w:numPr>
          <w:ilvl w:val="0"/>
          <w:numId w:val="0"/>
        </w:numPr>
        <w:spacing w:line="440" w:lineRule="exact"/>
        <w:ind w:left="0" w:leftChars="0" w:firstLine="480" w:firstLineChars="0"/>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35.</w:t>
      </w:r>
      <w:r>
        <w:rPr>
          <w:rFonts w:hint="eastAsia" w:ascii="宋体" w:hAnsi="宋体" w:eastAsia="宋体" w:cs="Times New Roman"/>
          <w:color w:val="auto"/>
          <w:sz w:val="24"/>
          <w:highlight w:val="none"/>
        </w:rPr>
        <w:t>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放弃</w:t>
      </w:r>
      <w:r>
        <w:rPr>
          <w:rFonts w:hint="eastAsia" w:ascii="宋体" w:hAnsi="宋体" w:eastAsia="宋体" w:cs="Times New Roman"/>
          <w:color w:val="auto"/>
          <w:sz w:val="24"/>
          <w:highlight w:val="none"/>
        </w:rPr>
        <w:t>投标；</w:t>
      </w:r>
    </w:p>
    <w:p w14:paraId="181F7454">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(十)开标、评标：</w:t>
      </w:r>
      <w:bookmarkEnd w:id="21"/>
    </w:p>
    <w:p w14:paraId="1297E602">
      <w:pPr>
        <w:shd w:val="clear" w:color="auto"/>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所有投标单位在</w:t>
      </w:r>
      <w:r>
        <w:rPr>
          <w:rFonts w:hint="eastAsia" w:ascii="宋体" w:hAnsi="宋体"/>
          <w:bCs/>
          <w:sz w:val="24"/>
          <w:szCs w:val="24"/>
          <w:highlight w:val="none"/>
          <w:lang w:eastAsia="zh-CN"/>
        </w:rPr>
        <w:t>采购文件</w:t>
      </w:r>
      <w:r>
        <w:rPr>
          <w:rFonts w:hint="eastAsia" w:ascii="宋体" w:hAnsi="宋体"/>
          <w:bCs/>
          <w:sz w:val="24"/>
          <w:szCs w:val="24"/>
          <w:highlight w:val="none"/>
        </w:rPr>
        <w:t>规定的时间内解密各自投标文件。</w:t>
      </w:r>
    </w:p>
    <w:p w14:paraId="5CAE82DD">
      <w:pPr>
        <w:shd w:val="clear" w:color="auto"/>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2. 投标截止时间后参加投标的供应商或解密投标文件的供应商不足三家的，不开标；开标后，所有</w:t>
      </w:r>
      <w:r>
        <w:rPr>
          <w:rFonts w:hint="eastAsia" w:ascii="宋体" w:hAnsi="宋体"/>
          <w:bCs/>
          <w:sz w:val="24"/>
          <w:szCs w:val="24"/>
          <w:highlight w:val="none"/>
          <w:lang w:eastAsia="zh-CN"/>
        </w:rPr>
        <w:t>供应商</w:t>
      </w:r>
      <w:r>
        <w:rPr>
          <w:rFonts w:hint="eastAsia" w:ascii="宋体" w:hAnsi="宋体"/>
          <w:bCs/>
          <w:sz w:val="24"/>
          <w:szCs w:val="24"/>
          <w:highlight w:val="none"/>
        </w:rPr>
        <w:t>可在线上开标大厅中看到所有</w:t>
      </w:r>
      <w:r>
        <w:rPr>
          <w:rFonts w:hint="eastAsia" w:ascii="宋体" w:hAnsi="宋体"/>
          <w:bCs/>
          <w:sz w:val="24"/>
          <w:szCs w:val="24"/>
          <w:highlight w:val="none"/>
          <w:lang w:eastAsia="zh-CN"/>
        </w:rPr>
        <w:t>供应商</w:t>
      </w:r>
      <w:r>
        <w:rPr>
          <w:rFonts w:hint="eastAsia" w:ascii="宋体" w:hAnsi="宋体"/>
          <w:bCs/>
          <w:sz w:val="24"/>
          <w:szCs w:val="24"/>
          <w:highlight w:val="none"/>
        </w:rPr>
        <w:t>的投标报价。</w:t>
      </w:r>
    </w:p>
    <w:p w14:paraId="68133129">
      <w:pPr>
        <w:shd w:val="clear" w:color="auto"/>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．投标文件的审查</w:t>
      </w:r>
    </w:p>
    <w:p w14:paraId="135CD57F">
      <w:pPr>
        <w:shd w:val="clear" w:color="auto"/>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p>
    <w:p w14:paraId="3FAB0A84">
      <w:pPr>
        <w:shd w:val="clear" w:color="auto"/>
        <w:tabs>
          <w:tab w:val="left" w:pos="525"/>
          <w:tab w:val="left" w:pos="1050"/>
        </w:tabs>
        <w:spacing w:line="360" w:lineRule="auto"/>
        <w:ind w:firstLine="480"/>
        <w:rPr>
          <w:rFonts w:hint="eastAsia" w:ascii="宋体" w:hAnsi="宋体"/>
          <w:bCs/>
          <w:sz w:val="24"/>
          <w:szCs w:val="24"/>
          <w:highlight w:val="none"/>
        </w:rPr>
      </w:pPr>
      <w:r>
        <w:rPr>
          <w:rFonts w:hint="eastAsia" w:ascii="宋体" w:hAnsi="宋体"/>
          <w:bCs/>
          <w:sz w:val="24"/>
          <w:szCs w:val="24"/>
          <w:highlight w:val="none"/>
        </w:rPr>
        <w:t>①投标文件中开标一览表（报价表）内容与投标文件中相应内容不一致的，以开标一览表（报价表）为准；</w:t>
      </w:r>
    </w:p>
    <w:p w14:paraId="10FB9F3D">
      <w:pPr>
        <w:shd w:val="clear" w:color="auto"/>
        <w:tabs>
          <w:tab w:val="left" w:pos="525"/>
          <w:tab w:val="left" w:pos="1050"/>
        </w:tabs>
        <w:spacing w:line="360" w:lineRule="auto"/>
        <w:ind w:firstLine="480"/>
        <w:rPr>
          <w:rFonts w:hint="eastAsia" w:ascii="宋体" w:hAnsi="宋体"/>
          <w:bCs/>
          <w:sz w:val="24"/>
          <w:szCs w:val="24"/>
          <w:highlight w:val="none"/>
        </w:rPr>
      </w:pPr>
      <w:r>
        <w:rPr>
          <w:rFonts w:hint="eastAsia" w:ascii="宋体" w:hAnsi="宋体"/>
          <w:bCs/>
          <w:sz w:val="24"/>
          <w:szCs w:val="24"/>
          <w:highlight w:val="none"/>
        </w:rPr>
        <w:t>②大写金额和小写金额不一致的，以大写金额为准；</w:t>
      </w:r>
    </w:p>
    <w:p w14:paraId="65F2F00F">
      <w:pPr>
        <w:shd w:val="clear" w:color="auto"/>
        <w:tabs>
          <w:tab w:val="left" w:pos="525"/>
          <w:tab w:val="left" w:pos="1050"/>
        </w:tabs>
        <w:spacing w:line="360" w:lineRule="auto"/>
        <w:ind w:firstLine="480"/>
        <w:rPr>
          <w:rFonts w:hint="eastAsia" w:ascii="宋体" w:hAnsi="宋体"/>
          <w:bCs/>
          <w:sz w:val="24"/>
          <w:szCs w:val="24"/>
          <w:highlight w:val="none"/>
        </w:rPr>
      </w:pPr>
      <w:r>
        <w:rPr>
          <w:rFonts w:hint="eastAsia" w:ascii="宋体" w:hAnsi="宋体"/>
          <w:bCs/>
          <w:sz w:val="24"/>
          <w:szCs w:val="24"/>
          <w:highlight w:val="none"/>
        </w:rPr>
        <w:t>③单价金额小数点或者百分比有明显错位的，以开标一览表的总价为准，并修改单价；</w:t>
      </w:r>
    </w:p>
    <w:p w14:paraId="2D832E4B">
      <w:pPr>
        <w:shd w:val="clear" w:color="auto"/>
        <w:tabs>
          <w:tab w:val="left" w:pos="525"/>
          <w:tab w:val="left" w:pos="1050"/>
        </w:tabs>
        <w:spacing w:line="360" w:lineRule="auto"/>
        <w:ind w:firstLine="480"/>
        <w:rPr>
          <w:rFonts w:hint="eastAsia" w:ascii="宋体" w:hAnsi="宋体"/>
          <w:bCs/>
          <w:sz w:val="24"/>
          <w:szCs w:val="24"/>
          <w:highlight w:val="none"/>
        </w:rPr>
      </w:pPr>
      <w:r>
        <w:rPr>
          <w:rFonts w:hint="eastAsia" w:ascii="宋体" w:hAnsi="宋体"/>
          <w:bCs/>
          <w:sz w:val="24"/>
          <w:szCs w:val="24"/>
          <w:highlight w:val="none"/>
        </w:rPr>
        <w:t>④总价金额与按单价汇总金额不一致的，以单价金额计算结果为准。</w:t>
      </w:r>
    </w:p>
    <w:p w14:paraId="0B7C104D">
      <w:pPr>
        <w:shd w:val="clear" w:color="auto"/>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同时出现两种以上不一致的，按照前款规定的顺序修正。修正后的报价评标委员会应当以书面形式要求</w:t>
      </w:r>
      <w:r>
        <w:rPr>
          <w:rFonts w:hint="eastAsia" w:ascii="宋体" w:hAnsi="宋体"/>
          <w:bCs/>
          <w:sz w:val="24"/>
          <w:szCs w:val="24"/>
          <w:highlight w:val="none"/>
          <w:lang w:eastAsia="zh-CN"/>
        </w:rPr>
        <w:t>供应商</w:t>
      </w:r>
      <w:r>
        <w:rPr>
          <w:rFonts w:hint="eastAsia" w:ascii="宋体" w:hAnsi="宋体"/>
          <w:bCs/>
          <w:sz w:val="24"/>
          <w:szCs w:val="24"/>
          <w:highlight w:val="none"/>
        </w:rPr>
        <w:t>作出必要的澄清、说明或者补正，经</w:t>
      </w:r>
      <w:r>
        <w:rPr>
          <w:rFonts w:hint="eastAsia" w:ascii="宋体" w:hAnsi="宋体"/>
          <w:bCs/>
          <w:sz w:val="24"/>
          <w:szCs w:val="24"/>
          <w:highlight w:val="none"/>
          <w:lang w:eastAsia="zh-CN"/>
        </w:rPr>
        <w:t>供应商</w:t>
      </w:r>
      <w:r>
        <w:rPr>
          <w:rFonts w:hint="eastAsia" w:ascii="宋体" w:hAnsi="宋体"/>
          <w:bCs/>
          <w:sz w:val="24"/>
          <w:szCs w:val="24"/>
          <w:highlight w:val="none"/>
        </w:rPr>
        <w:t>确认后产生约束力，</w:t>
      </w:r>
      <w:r>
        <w:rPr>
          <w:rFonts w:hint="eastAsia" w:ascii="宋体" w:hAnsi="宋体"/>
          <w:bCs/>
          <w:sz w:val="24"/>
          <w:szCs w:val="24"/>
          <w:highlight w:val="none"/>
          <w:lang w:eastAsia="zh-CN"/>
        </w:rPr>
        <w:t>供应商</w:t>
      </w:r>
      <w:r>
        <w:rPr>
          <w:rFonts w:hint="eastAsia" w:ascii="宋体" w:hAnsi="宋体"/>
          <w:bCs/>
          <w:sz w:val="24"/>
          <w:szCs w:val="24"/>
          <w:highlight w:val="none"/>
        </w:rPr>
        <w:t>不确认的，其投标无效。</w:t>
      </w:r>
    </w:p>
    <w:p w14:paraId="22AED181">
      <w:pPr>
        <w:shd w:val="clear" w:color="auto"/>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2</w:t>
      </w:r>
      <w:r>
        <w:rPr>
          <w:rFonts w:ascii="宋体" w:hAnsi="宋体"/>
          <w:bCs/>
          <w:sz w:val="24"/>
          <w:szCs w:val="24"/>
          <w:highlight w:val="none"/>
        </w:rPr>
        <w:t>)</w:t>
      </w:r>
      <w:r>
        <w:rPr>
          <w:rFonts w:hint="eastAsia" w:ascii="宋体" w:hAnsi="宋体"/>
          <w:bCs/>
          <w:sz w:val="24"/>
          <w:szCs w:val="24"/>
          <w:highlight w:val="none"/>
        </w:rPr>
        <w:t>对不同文字文本投标文件的解释发生异议的，以中文文本为准。</w:t>
      </w:r>
    </w:p>
    <w:p w14:paraId="6AEC5D16">
      <w:pPr>
        <w:shd w:val="clear" w:color="auto"/>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w:t>
      </w:r>
      <w:r>
        <w:rPr>
          <w:rFonts w:hint="eastAsia" w:ascii="宋体" w:hAnsi="宋体"/>
          <w:bCs/>
          <w:sz w:val="24"/>
          <w:szCs w:val="24"/>
          <w:highlight w:val="none"/>
        </w:rPr>
        <w:t>3)</w:t>
      </w:r>
      <w:r>
        <w:rPr>
          <w:rFonts w:hint="eastAsia" w:ascii="宋体" w:hAnsi="宋体"/>
          <w:bCs/>
          <w:sz w:val="24"/>
          <w:szCs w:val="24"/>
          <w:highlight w:val="none"/>
          <w:lang w:eastAsia="zh-CN"/>
        </w:rPr>
        <w:t>供应商</w:t>
      </w:r>
      <w:r>
        <w:rPr>
          <w:rFonts w:hint="eastAsia" w:ascii="宋体" w:hAnsi="宋体"/>
          <w:bCs/>
          <w:sz w:val="24"/>
          <w:szCs w:val="24"/>
          <w:highlight w:val="none"/>
        </w:rPr>
        <w:t>未参加开标的，视同认可开标结果。</w:t>
      </w:r>
    </w:p>
    <w:p w14:paraId="424CD796">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4．评标程序</w:t>
      </w:r>
    </w:p>
    <w:p w14:paraId="01CB80E3">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评标工作由</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负责组织，具体评标事务由依法组建的评标委员会负责。</w:t>
      </w:r>
    </w:p>
    <w:p w14:paraId="217BB353">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投标文件初审。初审分为资格性检查和符合性检查。</w:t>
      </w:r>
    </w:p>
    <w:p w14:paraId="07DC7D45">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A．</w:t>
      </w:r>
      <w:r>
        <w:rPr>
          <w:rFonts w:hint="eastAsia" w:ascii="宋体" w:hAnsi="宋体"/>
          <w:bCs/>
          <w:color w:val="000000"/>
          <w:sz w:val="24"/>
          <w:szCs w:val="24"/>
          <w:highlight w:val="none"/>
        </w:rPr>
        <w:t>资格性检查。</w:t>
      </w:r>
      <w:r>
        <w:rPr>
          <w:rFonts w:hint="eastAsia" w:ascii="Arial" w:hAnsi="Arial" w:eastAsia="Arial"/>
          <w:color w:val="000000"/>
          <w:sz w:val="24"/>
          <w:szCs w:val="24"/>
          <w:highlight w:val="none"/>
        </w:rPr>
        <w:t>采购人</w:t>
      </w:r>
      <w:r>
        <w:rPr>
          <w:rFonts w:hint="eastAsia" w:ascii="Arial" w:hAnsi="Arial" w:eastAsia="宋体"/>
          <w:color w:val="000000"/>
          <w:sz w:val="24"/>
          <w:szCs w:val="24"/>
          <w:highlight w:val="none"/>
          <w:lang w:val="en-US" w:eastAsia="zh-CN"/>
        </w:rPr>
        <w:t>或采购</w:t>
      </w:r>
      <w:r>
        <w:rPr>
          <w:rFonts w:hint="eastAsia" w:ascii="Arial" w:hAnsi="Arial" w:eastAsia="Arial"/>
          <w:color w:val="000000"/>
          <w:sz w:val="24"/>
          <w:szCs w:val="24"/>
          <w:highlight w:val="none"/>
        </w:rPr>
        <w:t>代理机构</w:t>
      </w:r>
      <w:r>
        <w:rPr>
          <w:rFonts w:hint="eastAsia" w:ascii="宋体" w:hAnsi="宋体"/>
          <w:bCs/>
          <w:color w:val="000000"/>
          <w:sz w:val="24"/>
          <w:szCs w:val="24"/>
          <w:highlight w:val="none"/>
        </w:rPr>
        <w:t>依据法律法规和招标文件的规定，对投标文件中的资格证明、投标（报价）承诺函等进行审查；通过“信用中国”网站（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bCs/>
          <w:color w:val="000000"/>
          <w:sz w:val="24"/>
          <w:szCs w:val="24"/>
          <w:highlight w:val="none"/>
        </w:rPr>
        <w:t>www.creditchina.gov.cn</w:t>
      </w:r>
      <w:r>
        <w:rPr>
          <w:rFonts w:ascii="宋体" w:hAnsi="宋体"/>
          <w:color w:val="000000"/>
          <w:sz w:val="24"/>
          <w:szCs w:val="24"/>
          <w:highlight w:val="none"/>
        </w:rPr>
        <w:fldChar w:fldCharType="end"/>
      </w:r>
      <w:r>
        <w:rPr>
          <w:rFonts w:hint="eastAsia" w:ascii="宋体" w:hAnsi="宋体"/>
          <w:bCs/>
          <w:color w:val="000000"/>
          <w:sz w:val="24"/>
          <w:szCs w:val="24"/>
          <w:highlight w:val="none"/>
        </w:rPr>
        <w:t>）、</w:t>
      </w:r>
      <w:r>
        <w:rPr>
          <w:rFonts w:hint="eastAsia" w:ascii="宋体" w:hAnsi="宋体"/>
          <w:color w:val="000000"/>
          <w:sz w:val="24"/>
          <w:szCs w:val="24"/>
          <w:highlight w:val="none"/>
        </w:rPr>
        <w:t>中国政府采购网</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www.ccgp.gov.cn</w:t>
      </w:r>
      <w:r>
        <w:rPr>
          <w:rFonts w:hint="eastAsia" w:ascii="宋体" w:hAnsi="宋体"/>
          <w:color w:val="000000"/>
          <w:sz w:val="24"/>
          <w:szCs w:val="24"/>
          <w:highlight w:val="none"/>
          <w:lang w:eastAsia="zh-CN"/>
        </w:rPr>
        <w:t>）</w:t>
      </w:r>
      <w:r>
        <w:rPr>
          <w:rFonts w:hint="eastAsia" w:ascii="宋体" w:hAnsi="宋体"/>
          <w:bCs/>
          <w:color w:val="000000"/>
          <w:sz w:val="24"/>
          <w:szCs w:val="24"/>
          <w:highlight w:val="none"/>
        </w:rPr>
        <w:t>查询投标供应商在投标截止时间之前，是否被列入</w:t>
      </w:r>
      <w:r>
        <w:rPr>
          <w:rFonts w:hint="eastAsia" w:ascii="宋体" w:hAnsi="宋体"/>
          <w:color w:val="000000"/>
          <w:sz w:val="24"/>
          <w:szCs w:val="24"/>
          <w:highlight w:val="none"/>
        </w:rPr>
        <w:t>失信被执行人、重大税收违法案件当事人名单、政府采购严重违法失信行为记录名单，</w:t>
      </w:r>
      <w:r>
        <w:rPr>
          <w:rFonts w:hint="eastAsia" w:ascii="宋体" w:hAnsi="宋体"/>
          <w:bCs/>
          <w:color w:val="000000"/>
          <w:sz w:val="24"/>
          <w:szCs w:val="24"/>
          <w:highlight w:val="none"/>
        </w:rPr>
        <w:t>以确定投标供应商是否具备投标资格。信用</w:t>
      </w:r>
      <w:r>
        <w:rPr>
          <w:rFonts w:hint="eastAsia" w:ascii="宋体" w:hAnsi="宋体"/>
          <w:color w:val="000000"/>
          <w:sz w:val="24"/>
          <w:szCs w:val="24"/>
          <w:highlight w:val="none"/>
        </w:rPr>
        <w:t>查询结果以网页打印的形式留存并归档。</w:t>
      </w:r>
      <w:r>
        <w:rPr>
          <w:rFonts w:hint="eastAsia" w:ascii="宋体" w:hAnsi="宋体" w:eastAsia="宋体" w:cs="宋体"/>
          <w:bCs/>
          <w:color w:val="000000"/>
          <w:sz w:val="24"/>
          <w:highlight w:val="none"/>
        </w:rPr>
        <w:t>资格审查不合格的投标人的投标文件不进入后续评审。</w:t>
      </w:r>
    </w:p>
    <w:p w14:paraId="3D41C618">
      <w:pPr>
        <w:shd w:val="clear" w:color="auto"/>
        <w:ind w:firstLine="0"/>
        <w:jc w:val="center"/>
        <w:rPr>
          <w:b/>
          <w:bCs/>
          <w:color w:val="auto"/>
          <w:sz w:val="28"/>
          <w:szCs w:val="22"/>
          <w:highlight w:val="none"/>
          <w:lang w:eastAsia="zh-CN"/>
        </w:rPr>
      </w:pPr>
      <w:r>
        <w:rPr>
          <w:rFonts w:hint="eastAsia"/>
          <w:b/>
          <w:bCs/>
          <w:color w:val="auto"/>
          <w:sz w:val="28"/>
          <w:szCs w:val="22"/>
          <w:highlight w:val="none"/>
          <w:lang w:eastAsia="zh-CN"/>
        </w:rPr>
        <w:t>资格性审查表</w:t>
      </w:r>
    </w:p>
    <w:tbl>
      <w:tblPr>
        <w:tblStyle w:val="4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14:paraId="200E6D4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Ex>
        <w:trPr>
          <w:trHeight w:val="564" w:hRule="atLeast"/>
        </w:trPr>
        <w:tc>
          <w:tcPr>
            <w:tcW w:w="649" w:type="dxa"/>
            <w:noWrap w:val="0"/>
            <w:vAlign w:val="center"/>
          </w:tcPr>
          <w:p w14:paraId="334E1F48">
            <w:pPr>
              <w:widowControl w:val="0"/>
              <w:shd w:val="clear" w:color="auto"/>
              <w:spacing w:line="240" w:lineRule="auto"/>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序号</w:t>
            </w:r>
          </w:p>
        </w:tc>
        <w:tc>
          <w:tcPr>
            <w:tcW w:w="8310" w:type="dxa"/>
            <w:gridSpan w:val="2"/>
            <w:noWrap w:val="0"/>
            <w:vAlign w:val="center"/>
          </w:tcPr>
          <w:p w14:paraId="76C33CD8">
            <w:pPr>
              <w:widowControl w:val="0"/>
              <w:shd w:val="clear" w:color="auto"/>
              <w:spacing w:line="240" w:lineRule="auto"/>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资格审查内容</w:t>
            </w:r>
          </w:p>
        </w:tc>
      </w:tr>
      <w:tr w14:paraId="01C7DAD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649" w:type="dxa"/>
            <w:noWrap w:val="0"/>
            <w:vAlign w:val="center"/>
          </w:tcPr>
          <w:p w14:paraId="1BC80EE6">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c>
          <w:tcPr>
            <w:tcW w:w="3076" w:type="dxa"/>
            <w:noWrap w:val="0"/>
            <w:vAlign w:val="center"/>
          </w:tcPr>
          <w:p w14:paraId="2BAEAE3E">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关于资格的声明函</w:t>
            </w:r>
          </w:p>
        </w:tc>
        <w:tc>
          <w:tcPr>
            <w:tcW w:w="5234" w:type="dxa"/>
            <w:noWrap w:val="0"/>
            <w:vAlign w:val="center"/>
          </w:tcPr>
          <w:p w14:paraId="641F4CF1">
            <w:pPr>
              <w:widowControl w:val="0"/>
              <w:shd w:val="clear" w:color="auto"/>
              <w:tabs>
                <w:tab w:val="left" w:pos="1050"/>
              </w:tabs>
              <w:spacing w:line="360" w:lineRule="auto"/>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关于资格的声明函</w:t>
            </w:r>
            <w:r>
              <w:rPr>
                <w:rFonts w:hint="eastAsia" w:ascii="宋体" w:hAnsi="宋体" w:cs="宋体"/>
                <w:b/>
                <w:sz w:val="24"/>
                <w:szCs w:val="24"/>
                <w:highlight w:val="none"/>
              </w:rPr>
              <w:t>(格式见附件)；</w:t>
            </w:r>
          </w:p>
        </w:tc>
      </w:tr>
      <w:tr w14:paraId="5FFDC5F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649" w:type="dxa"/>
            <w:noWrap w:val="0"/>
            <w:vAlign w:val="center"/>
          </w:tcPr>
          <w:p w14:paraId="0B391C84">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c>
          <w:tcPr>
            <w:tcW w:w="3076" w:type="dxa"/>
            <w:noWrap w:val="0"/>
            <w:vAlign w:val="center"/>
          </w:tcPr>
          <w:p w14:paraId="313CCB9D">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ascii="宋体" w:hAnsi="宋体" w:eastAsia="宋体"/>
                <w:sz w:val="24"/>
                <w:szCs w:val="24"/>
                <w:highlight w:val="none"/>
              </w:rPr>
              <w:t>具有独立承担民事责任的能力</w:t>
            </w:r>
          </w:p>
        </w:tc>
        <w:tc>
          <w:tcPr>
            <w:tcW w:w="5234" w:type="dxa"/>
            <w:noWrap w:val="0"/>
            <w:vAlign w:val="center"/>
          </w:tcPr>
          <w:p w14:paraId="121EEE91">
            <w:pPr>
              <w:widowControl w:val="0"/>
              <w:shd w:val="clear" w:color="auto"/>
              <w:tabs>
                <w:tab w:val="left" w:pos="1050"/>
              </w:tabs>
              <w:spacing w:line="360" w:lineRule="auto"/>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14:textFill>
                  <w14:solidFill>
                    <w14:schemeClr w14:val="tx1"/>
                  </w14:solidFill>
                </w14:textFill>
              </w:rPr>
              <w:t>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营业执照或相关部门的登记证明文件扫描件</w:t>
            </w:r>
            <w:r>
              <w:rPr>
                <w:rFonts w:hint="eastAsia" w:ascii="宋体" w:hAnsi="宋体"/>
                <w:bCs/>
                <w:color w:val="auto"/>
                <w:sz w:val="24"/>
                <w:szCs w:val="24"/>
                <w:highlight w:val="none"/>
              </w:rPr>
              <w:t>并加盖公章或签电子公章</w:t>
            </w:r>
            <w:r>
              <w:rPr>
                <w:rFonts w:hint="eastAsia" w:ascii="宋体" w:hAnsi="宋体"/>
                <w:bCs/>
                <w:color w:val="auto"/>
                <w:sz w:val="24"/>
                <w:szCs w:val="24"/>
                <w:highlight w:val="none"/>
                <w:lang w:eastAsia="zh-CN"/>
              </w:rPr>
              <w:t>；</w:t>
            </w:r>
          </w:p>
        </w:tc>
      </w:tr>
      <w:tr w14:paraId="0F7D769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14:paraId="74B5B8E7">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p>
        </w:tc>
        <w:tc>
          <w:tcPr>
            <w:tcW w:w="3076" w:type="dxa"/>
            <w:noWrap w:val="0"/>
            <w:vAlign w:val="center"/>
          </w:tcPr>
          <w:p w14:paraId="49A817C3">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供应商法定代表人授权委托书</w:t>
            </w:r>
          </w:p>
        </w:tc>
        <w:tc>
          <w:tcPr>
            <w:tcW w:w="5234" w:type="dxa"/>
            <w:noWrap w:val="0"/>
            <w:vAlign w:val="center"/>
          </w:tcPr>
          <w:p w14:paraId="7E8EBF38">
            <w:pPr>
              <w:widowControl w:val="0"/>
              <w:shd w:val="clear" w:color="auto"/>
              <w:spacing w:line="360" w:lineRule="auto"/>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t>
            </w:r>
          </w:p>
        </w:tc>
      </w:tr>
      <w:tr w14:paraId="79E6E48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0BA205AB">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p>
        </w:tc>
        <w:tc>
          <w:tcPr>
            <w:tcW w:w="3076" w:type="dxa"/>
            <w:noWrap w:val="0"/>
            <w:vAlign w:val="center"/>
          </w:tcPr>
          <w:p w14:paraId="05ADA51E">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供应商法定代表人身份证</w:t>
            </w:r>
            <w:r>
              <w:rPr>
                <w:rFonts w:hint="eastAsia" w:ascii="宋体" w:hAnsi="宋体" w:eastAsia="宋体" w:cs="宋体"/>
                <w:color w:val="auto"/>
                <w:sz w:val="24"/>
                <w:szCs w:val="24"/>
                <w:highlight w:val="none"/>
                <w:lang w:val="en-US" w:eastAsia="zh-CN"/>
              </w:rPr>
              <w:t>扫描件</w:t>
            </w:r>
          </w:p>
        </w:tc>
        <w:tc>
          <w:tcPr>
            <w:tcW w:w="5234" w:type="dxa"/>
            <w:noWrap w:val="0"/>
            <w:vAlign w:val="center"/>
          </w:tcPr>
          <w:p w14:paraId="0033392F">
            <w:pPr>
              <w:widowControl w:val="0"/>
              <w:shd w:val="clear" w:color="auto"/>
              <w:spacing w:line="360" w:lineRule="auto"/>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（正、反面）；</w:t>
            </w:r>
          </w:p>
        </w:tc>
      </w:tr>
      <w:tr w14:paraId="11D5AA3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5BB9DBD4">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3076" w:type="dxa"/>
            <w:noWrap w:val="0"/>
            <w:vAlign w:val="center"/>
          </w:tcPr>
          <w:p w14:paraId="0447C455">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供应商法定代表人授权代表身份证扫描件</w:t>
            </w:r>
          </w:p>
        </w:tc>
        <w:tc>
          <w:tcPr>
            <w:tcW w:w="5234" w:type="dxa"/>
            <w:noWrap w:val="0"/>
            <w:vAlign w:val="center"/>
          </w:tcPr>
          <w:p w14:paraId="08EFD368">
            <w:pPr>
              <w:widowControl w:val="0"/>
              <w:shd w:val="clear" w:color="auto"/>
              <w:spacing w:line="360" w:lineRule="auto"/>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（正、反面</w:t>
            </w:r>
            <w:r>
              <w:rPr>
                <w:rFonts w:hint="default" w:ascii="宋体" w:hAnsi="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法定代表人亲自参加投标的除外）；</w:t>
            </w:r>
          </w:p>
        </w:tc>
      </w:tr>
      <w:tr w14:paraId="12455A9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06" w:hRule="atLeast"/>
        </w:trPr>
        <w:tc>
          <w:tcPr>
            <w:tcW w:w="649" w:type="dxa"/>
            <w:noWrap w:val="0"/>
            <w:vAlign w:val="center"/>
          </w:tcPr>
          <w:p w14:paraId="38ADD9BD">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3076" w:type="dxa"/>
            <w:noWrap w:val="0"/>
            <w:vAlign w:val="center"/>
          </w:tcPr>
          <w:p w14:paraId="6C0DED85">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供应商</w:t>
            </w:r>
            <w:r>
              <w:rPr>
                <w:rFonts w:hint="eastAsia" w:ascii="宋体" w:hAnsi="宋体" w:cs="宋体"/>
                <w:bCs/>
                <w:color w:val="auto"/>
                <w:sz w:val="24"/>
                <w:szCs w:val="24"/>
                <w:highlight w:val="none"/>
                <w:lang w:val="en-US" w:eastAsia="zh-CN"/>
              </w:rPr>
              <w:t>的被</w:t>
            </w:r>
            <w:r>
              <w:rPr>
                <w:rFonts w:hint="eastAsia" w:ascii="宋体" w:hAnsi="宋体" w:cs="宋体"/>
                <w:bCs/>
                <w:color w:val="auto"/>
                <w:sz w:val="24"/>
                <w:highlight w:val="none"/>
                <w:lang w:val="en-US" w:eastAsia="zh-CN"/>
              </w:rPr>
              <w:t>授权委托人以及</w:t>
            </w:r>
            <w:r>
              <w:rPr>
                <w:rFonts w:hint="eastAsia" w:ascii="宋体" w:hAnsi="宋体" w:eastAsia="宋体" w:cs="宋体"/>
                <w:bCs/>
                <w:color w:val="auto"/>
                <w:sz w:val="24"/>
                <w:highlight w:val="none"/>
                <w:lang w:val="en-US" w:eastAsia="zh-CN"/>
              </w:rPr>
              <w:t>项目负责人</w:t>
            </w:r>
            <w:r>
              <w:rPr>
                <w:rFonts w:hint="eastAsia" w:ascii="宋体" w:hAnsi="宋体" w:cs="宋体"/>
                <w:bCs/>
                <w:color w:val="auto"/>
                <w:sz w:val="24"/>
                <w:highlight w:val="none"/>
                <w:lang w:val="en-US" w:eastAsia="zh-CN"/>
              </w:rPr>
              <w:t>的劳动合同及</w:t>
            </w:r>
            <w:r>
              <w:rPr>
                <w:rFonts w:hint="eastAsia" w:ascii="宋体" w:hAnsi="宋体" w:eastAsia="宋体" w:cs="宋体"/>
                <w:bCs/>
                <w:color w:val="auto"/>
                <w:sz w:val="24"/>
                <w:szCs w:val="24"/>
                <w:highlight w:val="none"/>
                <w:lang w:val="en-US" w:eastAsia="zh-CN"/>
              </w:rPr>
              <w:t>社会保险证明</w:t>
            </w:r>
          </w:p>
        </w:tc>
        <w:tc>
          <w:tcPr>
            <w:tcW w:w="5234" w:type="dxa"/>
            <w:noWrap w:val="0"/>
            <w:vAlign w:val="center"/>
          </w:tcPr>
          <w:p w14:paraId="612EC419">
            <w:pPr>
              <w:shd w:val="clear" w:color="auto"/>
              <w:tabs>
                <w:tab w:val="left" w:pos="1050"/>
              </w:tabs>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被授权委托人、项目负责人应为投标供应商在职员工</w:t>
            </w:r>
            <w:r>
              <w:rPr>
                <w:rFonts w:hint="eastAsia" w:ascii="宋体" w:hAnsi="宋体" w:cs="宋体"/>
                <w:bCs/>
                <w:sz w:val="24"/>
                <w:szCs w:val="24"/>
                <w:highlight w:val="none"/>
                <w:lang w:val="en-US" w:eastAsia="zh-CN"/>
              </w:rPr>
              <w:t>，</w:t>
            </w:r>
            <w:r>
              <w:rPr>
                <w:rFonts w:hint="eastAsia" w:ascii="宋体" w:hAnsi="宋体" w:cs="宋体"/>
                <w:bCs/>
                <w:sz w:val="24"/>
                <w:szCs w:val="24"/>
                <w:highlight w:val="none"/>
              </w:rPr>
              <w:t>提供由法定的社保收缴部门出具的近一年度</w:t>
            </w:r>
            <w:r>
              <w:rPr>
                <w:rFonts w:hint="eastAsia" w:ascii="宋体" w:hAnsi="宋体" w:cs="宋体"/>
                <w:bCs/>
                <w:sz w:val="24"/>
                <w:szCs w:val="24"/>
                <w:highlight w:val="none"/>
                <w:lang w:val="en-US" w:eastAsia="zh-CN"/>
              </w:rPr>
              <w:t>中</w:t>
            </w:r>
            <w:r>
              <w:rPr>
                <w:rFonts w:hint="eastAsia" w:ascii="宋体" w:hAnsi="宋体" w:cs="宋体"/>
                <w:bCs/>
                <w:sz w:val="24"/>
                <w:szCs w:val="24"/>
                <w:highlight w:val="none"/>
              </w:rPr>
              <w:t>任意一个月（不含开标当月）的投标供应商依法为其缴纳社会保险证明</w:t>
            </w:r>
            <w:r>
              <w:rPr>
                <w:rFonts w:hint="eastAsia" w:ascii="宋体" w:hAnsi="宋体" w:eastAsia="宋体" w:cs="宋体"/>
                <w:b/>
                <w:bCs w:val="0"/>
                <w:color w:val="000000"/>
                <w:sz w:val="24"/>
                <w:szCs w:val="24"/>
                <w:highlight w:val="none"/>
              </w:rPr>
              <w:t>（由相关主管部门出具，法定代表人亲自参加投标的除外；社保缴费证明必须提交带有社保部门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公章</w:t>
            </w:r>
            <w:r>
              <w:rPr>
                <w:rFonts w:hint="eastAsia" w:ascii="宋体" w:hAnsi="宋体" w:eastAsia="宋体" w:cs="宋体"/>
                <w:b/>
                <w:bCs w:val="0"/>
                <w:color w:val="000000"/>
                <w:sz w:val="24"/>
                <w:szCs w:val="24"/>
                <w:highlight w:val="none"/>
              </w:rPr>
              <w:t>的或含有县</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区</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级及以上社保部门</w:t>
            </w:r>
            <w:r>
              <w:rPr>
                <w:rFonts w:hint="eastAsia" w:ascii="宋体" w:hAnsi="宋体" w:eastAsia="宋体" w:cs="宋体"/>
                <w:b/>
                <w:bCs/>
                <w:color w:val="000000"/>
                <w:sz w:val="24"/>
                <w:szCs w:val="24"/>
                <w:highlight w:val="none"/>
              </w:rPr>
              <w:t>电子签章或带二维码验证的扫描件</w:t>
            </w:r>
            <w:r>
              <w:rPr>
                <w:rFonts w:hint="eastAsia" w:ascii="宋体" w:hAnsi="宋体" w:eastAsia="宋体" w:cs="宋体"/>
                <w:b/>
                <w:bCs w:val="0"/>
                <w:color w:val="000000"/>
                <w:sz w:val="24"/>
                <w:szCs w:val="24"/>
                <w:highlight w:val="none"/>
              </w:rPr>
              <w:t>）</w:t>
            </w:r>
          </w:p>
        </w:tc>
      </w:tr>
      <w:tr w14:paraId="593E03C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14:paraId="141F78AB">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3076" w:type="dxa"/>
            <w:noWrap w:val="0"/>
            <w:vAlign w:val="center"/>
          </w:tcPr>
          <w:p w14:paraId="470E97A1">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具有良好的商业信誉和健全的财务会计制度</w:t>
            </w:r>
          </w:p>
        </w:tc>
        <w:tc>
          <w:tcPr>
            <w:tcW w:w="5234" w:type="dxa"/>
            <w:noWrap w:val="0"/>
            <w:vAlign w:val="center"/>
          </w:tcPr>
          <w:p w14:paraId="51AA9393">
            <w:pPr>
              <w:widowControl w:val="0"/>
              <w:shd w:val="clear" w:color="auto"/>
              <w:tabs>
                <w:tab w:val="left" w:pos="1050"/>
              </w:tabs>
              <w:spacing w:line="360" w:lineRule="auto"/>
              <w:jc w:val="both"/>
              <w:rPr>
                <w:rFonts w:hint="eastAsia" w:ascii="宋体" w:hAnsi="宋体" w:eastAsia="宋体" w:cs="宋体"/>
                <w:bCs/>
                <w:color w:val="auto"/>
                <w:sz w:val="24"/>
                <w:szCs w:val="24"/>
                <w:highlight w:val="none"/>
                <w:lang w:eastAsia="zh-CN"/>
              </w:rPr>
            </w:pPr>
            <w:r>
              <w:rPr>
                <w:rFonts w:hint="eastAsia" w:ascii="宋体" w:hAnsi="宋体" w:cs="宋体"/>
                <w:bCs/>
                <w:sz w:val="24"/>
                <w:szCs w:val="24"/>
                <w:highlight w:val="none"/>
              </w:rPr>
              <w:t>供应商近一年中任意一个月份（不含投标当月）的财务状况报告（资产负债表和利润表）或由会计师事务所出具的近两年中（202</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年或202</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年）任意一个年度的审计报告和所附已审财务报告扫描件并加盖公章或签电子公章</w:t>
            </w:r>
            <w:r>
              <w:rPr>
                <w:rFonts w:hint="eastAsia" w:ascii="宋体" w:hAnsi="宋体" w:cs="宋体"/>
                <w:bCs/>
                <w:sz w:val="24"/>
                <w:szCs w:val="24"/>
                <w:highlight w:val="none"/>
                <w:lang w:eastAsia="zh-CN"/>
              </w:rPr>
              <w:t>；</w:t>
            </w:r>
          </w:p>
        </w:tc>
      </w:tr>
      <w:tr w14:paraId="7878066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649" w:type="dxa"/>
            <w:noWrap w:val="0"/>
            <w:vAlign w:val="center"/>
          </w:tcPr>
          <w:p w14:paraId="11FBBB99">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3076" w:type="dxa"/>
            <w:noWrap w:val="0"/>
            <w:vAlign w:val="center"/>
          </w:tcPr>
          <w:p w14:paraId="20B146DC">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具有依法缴纳税收的良好记录</w:t>
            </w:r>
          </w:p>
        </w:tc>
        <w:tc>
          <w:tcPr>
            <w:tcW w:w="5234" w:type="dxa"/>
            <w:noWrap w:val="0"/>
          </w:tcPr>
          <w:p w14:paraId="7A69CE8F">
            <w:pPr>
              <w:shd w:val="clear" w:color="auto"/>
              <w:tabs>
                <w:tab w:val="left" w:pos="1050"/>
              </w:tabs>
              <w:spacing w:line="360" w:lineRule="auto"/>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供应商近一年中任意一个月份（不含投标当月）的依法缴纳税收的相关材料（提供相关主管部门证明或银行代扣证明）扫描件并加盖公章或签电子公章</w:t>
            </w:r>
            <w:r>
              <w:rPr>
                <w:rFonts w:hint="eastAsia" w:ascii="宋体" w:hAnsi="宋体" w:cs="宋体"/>
                <w:bCs/>
                <w:sz w:val="24"/>
                <w:szCs w:val="24"/>
                <w:highlight w:val="none"/>
                <w:lang w:eastAsia="zh-CN"/>
              </w:rPr>
              <w:t>；</w:t>
            </w:r>
          </w:p>
        </w:tc>
      </w:tr>
      <w:tr w14:paraId="50B1CAC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649" w:type="dxa"/>
            <w:noWrap w:val="0"/>
            <w:vAlign w:val="center"/>
          </w:tcPr>
          <w:p w14:paraId="5379EA7B">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3076" w:type="dxa"/>
            <w:noWrap w:val="0"/>
            <w:vAlign w:val="center"/>
          </w:tcPr>
          <w:p w14:paraId="1C96FEE9">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具有依法缴纳社会保障资金的良好记录</w:t>
            </w:r>
          </w:p>
        </w:tc>
        <w:tc>
          <w:tcPr>
            <w:tcW w:w="5234" w:type="dxa"/>
            <w:noWrap w:val="0"/>
          </w:tcPr>
          <w:p w14:paraId="77C45282">
            <w:pPr>
              <w:shd w:val="clear" w:color="auto"/>
              <w:tabs>
                <w:tab w:val="left" w:pos="1050"/>
              </w:tabs>
              <w:spacing w:line="360" w:lineRule="auto"/>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lang w:eastAsia="zh-CN"/>
              </w:rPr>
              <w:t>供应商近一年中任意一个月份（不含投标当月）的依法缴纳社会保障资金的相关材料（提供相关主管部门证明或银行代扣证明）扫描件并加盖公章或签电子公章；</w:t>
            </w:r>
          </w:p>
        </w:tc>
      </w:tr>
      <w:tr w14:paraId="39683E1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7BB0B90C">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3076" w:type="dxa"/>
            <w:noWrap w:val="0"/>
            <w:vAlign w:val="center"/>
          </w:tcPr>
          <w:p w14:paraId="572250D1">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承诺书</w:t>
            </w:r>
          </w:p>
        </w:tc>
        <w:tc>
          <w:tcPr>
            <w:tcW w:w="5234" w:type="dxa"/>
            <w:noWrap w:val="0"/>
            <w:vAlign w:val="center"/>
          </w:tcPr>
          <w:p w14:paraId="4EF904AB">
            <w:pPr>
              <w:widowControl w:val="0"/>
              <w:shd w:val="clear" w:color="auto"/>
              <w:tabs>
                <w:tab w:val="left" w:pos="1050"/>
              </w:tabs>
              <w:spacing w:line="360" w:lineRule="auto"/>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承诺书</w:t>
            </w:r>
            <w:r>
              <w:rPr>
                <w:rFonts w:hint="eastAsia" w:ascii="宋体" w:hAnsi="宋体" w:cs="宋体"/>
                <w:b/>
                <w:bCs w:val="0"/>
                <w:sz w:val="24"/>
                <w:szCs w:val="24"/>
                <w:highlight w:val="none"/>
              </w:rPr>
              <w:t>（格式见附件）</w:t>
            </w:r>
            <w:r>
              <w:rPr>
                <w:rFonts w:hint="eastAsia" w:ascii="宋体" w:hAnsi="宋体" w:cs="宋体"/>
                <w:bCs/>
                <w:sz w:val="24"/>
                <w:szCs w:val="24"/>
                <w:highlight w:val="none"/>
              </w:rPr>
              <w:t>；</w:t>
            </w:r>
          </w:p>
        </w:tc>
      </w:tr>
      <w:tr w14:paraId="4FDD361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6" w:hRule="atLeast"/>
        </w:trPr>
        <w:tc>
          <w:tcPr>
            <w:tcW w:w="649" w:type="dxa"/>
            <w:noWrap w:val="0"/>
            <w:vAlign w:val="center"/>
          </w:tcPr>
          <w:p w14:paraId="252394C7">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3076" w:type="dxa"/>
            <w:noWrap w:val="0"/>
            <w:vAlign w:val="center"/>
          </w:tcPr>
          <w:p w14:paraId="3B1FCB80">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信用记录</w:t>
            </w:r>
          </w:p>
        </w:tc>
        <w:tc>
          <w:tcPr>
            <w:tcW w:w="5234" w:type="dxa"/>
            <w:noWrap w:val="0"/>
          </w:tcPr>
          <w:p w14:paraId="6E723AB5">
            <w:pPr>
              <w:widowControl w:val="0"/>
              <w:shd w:val="clear" w:color="auto"/>
              <w:tabs>
                <w:tab w:val="left" w:pos="1050"/>
              </w:tabs>
              <w:spacing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Cs/>
                <w:sz w:val="24"/>
                <w:szCs w:val="24"/>
                <w:highlight w:val="none"/>
                <w:lang w:val="en-US" w:eastAsia="zh-CN" w:bidi="ar-SA"/>
              </w:rPr>
              <w:t>未被“信用中国”网站（http://www.creditchina.gov.cn）、中国政府采购网（http://www.ccgp.gov.cn）列入失信被执行人、重大税收违法失信主体、政府采购严重违法失信行为记录名单。</w:t>
            </w:r>
          </w:p>
        </w:tc>
      </w:tr>
      <w:tr w14:paraId="5B07774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14:paraId="5612AF26">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3076" w:type="dxa"/>
            <w:noWrap w:val="0"/>
            <w:vAlign w:val="center"/>
          </w:tcPr>
          <w:p w14:paraId="2A0BB792">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关于联合体投标</w:t>
            </w:r>
          </w:p>
        </w:tc>
        <w:tc>
          <w:tcPr>
            <w:tcW w:w="5234" w:type="dxa"/>
            <w:noWrap w:val="0"/>
            <w:vAlign w:val="center"/>
          </w:tcPr>
          <w:p w14:paraId="02457CB9">
            <w:pPr>
              <w:widowControl w:val="0"/>
              <w:shd w:val="clear" w:color="auto"/>
              <w:spacing w:line="240" w:lineRule="auto"/>
              <w:ind w:firstLine="0"/>
              <w:rPr>
                <w:rFonts w:hint="eastAsia" w:ascii="宋体" w:hAnsi="宋体" w:eastAsia="宋体" w:cs="宋体"/>
                <w:color w:val="auto"/>
                <w:sz w:val="24"/>
                <w:szCs w:val="24"/>
                <w:highlight w:val="none"/>
                <w:lang w:eastAsia="zh-CN"/>
              </w:rPr>
            </w:pPr>
            <w:r>
              <w:rPr>
                <w:rFonts w:hint="eastAsia" w:ascii="宋体" w:hAnsi="宋体" w:eastAsia="宋体"/>
                <w:sz w:val="24"/>
                <w:szCs w:val="24"/>
                <w:highlight w:val="none"/>
              </w:rPr>
              <w:t>本项目不接受联合体投标</w:t>
            </w:r>
          </w:p>
        </w:tc>
      </w:tr>
    </w:tbl>
    <w:p w14:paraId="61580CF0">
      <w:pPr>
        <w:shd w:val="clear" w:color="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特别提醒：资格审查不合格的投标供应商的投标文件不进入后续评审。</w:t>
      </w:r>
    </w:p>
    <w:p w14:paraId="336332C0">
      <w:pPr>
        <w:pStyle w:val="19"/>
        <w:shd w:val="clear" w:color="auto"/>
        <w:rPr>
          <w:highlight w:val="none"/>
        </w:rPr>
      </w:pPr>
    </w:p>
    <w:p w14:paraId="0552957D">
      <w:pPr>
        <w:numPr>
          <w:ilvl w:val="0"/>
          <w:numId w:val="2"/>
        </w:numPr>
        <w:shd w:val="clear" w:color="auto"/>
        <w:tabs>
          <w:tab w:val="left" w:pos="525"/>
          <w:tab w:val="left" w:pos="630"/>
          <w:tab w:val="left" w:pos="1155"/>
          <w:tab w:val="left" w:pos="1365"/>
          <w:tab w:val="left" w:pos="2670"/>
        </w:tabs>
        <w:spacing w:line="360" w:lineRule="auto"/>
        <w:ind w:firstLine="480"/>
        <w:rPr>
          <w:rFonts w:ascii="宋体" w:hAnsi="宋体"/>
          <w:bCs/>
          <w:sz w:val="24"/>
          <w:szCs w:val="24"/>
          <w:highlight w:val="none"/>
        </w:rPr>
      </w:pPr>
      <w:r>
        <w:rPr>
          <w:rFonts w:ascii="宋体" w:hAnsi="宋体"/>
          <w:bCs/>
          <w:sz w:val="24"/>
          <w:szCs w:val="24"/>
          <w:highlight w:val="none"/>
        </w:rPr>
        <w:t>符合性检查。评标委员会依据</w:t>
      </w:r>
      <w:r>
        <w:rPr>
          <w:rFonts w:hint="eastAsia" w:ascii="宋体" w:hAnsi="宋体"/>
          <w:bCs/>
          <w:sz w:val="24"/>
          <w:szCs w:val="24"/>
          <w:highlight w:val="none"/>
          <w:lang w:eastAsia="zh-CN"/>
        </w:rPr>
        <w:t>采购文件</w:t>
      </w:r>
      <w:r>
        <w:rPr>
          <w:rFonts w:ascii="宋体" w:hAnsi="宋体"/>
          <w:bCs/>
          <w:sz w:val="24"/>
          <w:szCs w:val="24"/>
          <w:highlight w:val="none"/>
        </w:rPr>
        <w:t>的规定，从投标文件的有效性、完整性和对</w:t>
      </w:r>
      <w:r>
        <w:rPr>
          <w:rFonts w:hint="eastAsia" w:ascii="宋体" w:hAnsi="宋体"/>
          <w:bCs/>
          <w:sz w:val="24"/>
          <w:szCs w:val="24"/>
          <w:highlight w:val="none"/>
          <w:lang w:eastAsia="zh-CN"/>
        </w:rPr>
        <w:t>采购文件</w:t>
      </w:r>
      <w:r>
        <w:rPr>
          <w:rFonts w:ascii="宋体" w:hAnsi="宋体"/>
          <w:bCs/>
          <w:sz w:val="24"/>
          <w:szCs w:val="24"/>
          <w:highlight w:val="none"/>
        </w:rPr>
        <w:t>的响应程度进行审查，以确定是否对</w:t>
      </w:r>
      <w:r>
        <w:rPr>
          <w:rFonts w:hint="eastAsia" w:ascii="宋体" w:hAnsi="宋体"/>
          <w:bCs/>
          <w:sz w:val="24"/>
          <w:szCs w:val="24"/>
          <w:highlight w:val="none"/>
          <w:lang w:eastAsia="zh-CN"/>
        </w:rPr>
        <w:t>采购文件</w:t>
      </w:r>
      <w:r>
        <w:rPr>
          <w:rFonts w:ascii="宋体" w:hAnsi="宋体"/>
          <w:bCs/>
          <w:sz w:val="24"/>
          <w:szCs w:val="24"/>
          <w:highlight w:val="none"/>
        </w:rPr>
        <w:t>的实质性要求作出响应。</w:t>
      </w:r>
    </w:p>
    <w:p w14:paraId="2BAB24F5">
      <w:pPr>
        <w:shd w:val="clear" w:color="auto"/>
        <w:ind w:firstLine="482"/>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符合性审查表</w:t>
      </w:r>
    </w:p>
    <w:p w14:paraId="065ACFC3">
      <w:pPr>
        <w:pStyle w:val="19"/>
        <w:shd w:val="clear" w:color="auto"/>
        <w:rPr>
          <w:rFonts w:hint="eastAsia"/>
          <w:highlight w:val="none"/>
          <w:lang w:eastAsia="zh-CN"/>
        </w:rPr>
      </w:pPr>
    </w:p>
    <w:tbl>
      <w:tblPr>
        <w:tblStyle w:val="4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14:paraId="2E45CB9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14:paraId="2A1EA101">
            <w:pPr>
              <w:widowControl w:val="0"/>
              <w:shd w:val="clear" w:color="auto"/>
              <w:spacing w:line="240" w:lineRule="auto"/>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序号</w:t>
            </w:r>
          </w:p>
        </w:tc>
        <w:tc>
          <w:tcPr>
            <w:tcW w:w="3076" w:type="dxa"/>
            <w:noWrap w:val="0"/>
            <w:vAlign w:val="center"/>
          </w:tcPr>
          <w:p w14:paraId="0092AC6D">
            <w:pPr>
              <w:widowControl w:val="0"/>
              <w:shd w:val="clear" w:color="auto"/>
              <w:spacing w:line="240" w:lineRule="auto"/>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评审点要求概况</w:t>
            </w:r>
          </w:p>
        </w:tc>
        <w:tc>
          <w:tcPr>
            <w:tcW w:w="5234" w:type="dxa"/>
            <w:noWrap w:val="0"/>
            <w:vAlign w:val="center"/>
          </w:tcPr>
          <w:p w14:paraId="489D4906">
            <w:pPr>
              <w:widowControl w:val="0"/>
              <w:shd w:val="clear" w:color="auto"/>
              <w:spacing w:line="240" w:lineRule="auto"/>
              <w:ind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评审点具体描述</w:t>
            </w:r>
          </w:p>
        </w:tc>
      </w:tr>
      <w:tr w14:paraId="1545B80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649" w:type="dxa"/>
            <w:noWrap w:val="0"/>
            <w:vAlign w:val="center"/>
          </w:tcPr>
          <w:p w14:paraId="553441DF">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p>
        </w:tc>
        <w:tc>
          <w:tcPr>
            <w:tcW w:w="3076" w:type="dxa"/>
            <w:noWrap w:val="0"/>
            <w:vAlign w:val="center"/>
          </w:tcPr>
          <w:p w14:paraId="4D264968">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投标函</w:t>
            </w:r>
          </w:p>
        </w:tc>
        <w:tc>
          <w:tcPr>
            <w:tcW w:w="5234" w:type="dxa"/>
            <w:noWrap w:val="0"/>
            <w:vAlign w:val="center"/>
          </w:tcPr>
          <w:p w14:paraId="42485852">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r w14:paraId="7FD3A69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649" w:type="dxa"/>
            <w:noWrap w:val="0"/>
            <w:vAlign w:val="center"/>
          </w:tcPr>
          <w:p w14:paraId="7889D250">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p>
        </w:tc>
        <w:tc>
          <w:tcPr>
            <w:tcW w:w="3076" w:type="dxa"/>
            <w:noWrap w:val="0"/>
            <w:vAlign w:val="center"/>
          </w:tcPr>
          <w:p w14:paraId="014F9A21">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开标一览表</w:t>
            </w:r>
          </w:p>
        </w:tc>
        <w:tc>
          <w:tcPr>
            <w:tcW w:w="5234" w:type="dxa"/>
            <w:noWrap w:val="0"/>
            <w:vAlign w:val="center"/>
          </w:tcPr>
          <w:p w14:paraId="1509EA23">
            <w:pPr>
              <w:pStyle w:val="19"/>
              <w:shd w:val="clear" w:color="auto"/>
              <w:ind w:left="0" w:firstLine="0"/>
              <w:rPr>
                <w:rFonts w:hint="default"/>
                <w:highlight w:val="none"/>
                <w:lang w:val="en-US" w:eastAsia="zh-CN"/>
              </w:rPr>
            </w:pPr>
            <w:bookmarkStart w:id="22" w:name="_Toc1317"/>
            <w:bookmarkStart w:id="23" w:name="_Toc24400"/>
            <w:bookmarkStart w:id="24" w:name="_Toc4236"/>
            <w:bookmarkStart w:id="25" w:name="_Toc17120"/>
            <w:r>
              <w:rPr>
                <w:rFonts w:hint="eastAsia" w:ascii="宋体" w:hAnsi="宋体" w:eastAsia="宋体" w:cs="宋体"/>
                <w:bCs/>
                <w:color w:val="000000"/>
                <w:sz w:val="24"/>
                <w:szCs w:val="24"/>
                <w:highlight w:val="none"/>
              </w:rPr>
              <w:t>按</w:t>
            </w:r>
            <w:r>
              <w:rPr>
                <w:rFonts w:hint="eastAsia" w:ascii="宋体" w:hAnsi="宋体" w:eastAsia="宋体" w:cs="宋体"/>
                <w:bCs/>
                <w:color w:val="000000"/>
                <w:sz w:val="24"/>
                <w:szCs w:val="24"/>
                <w:highlight w:val="none"/>
                <w:lang w:val="en-US" w:eastAsia="zh-CN"/>
              </w:rPr>
              <w:t>采购</w:t>
            </w:r>
            <w:r>
              <w:rPr>
                <w:rFonts w:hint="eastAsia" w:ascii="宋体" w:hAnsi="宋体" w:eastAsia="宋体" w:cs="宋体"/>
                <w:bCs/>
                <w:color w:val="000000"/>
                <w:sz w:val="24"/>
                <w:szCs w:val="24"/>
                <w:highlight w:val="none"/>
              </w:rPr>
              <w:t>文件填写，格式见附件</w:t>
            </w:r>
            <w:bookmarkEnd w:id="22"/>
            <w:bookmarkEnd w:id="23"/>
            <w:bookmarkEnd w:id="24"/>
            <w:bookmarkEnd w:id="25"/>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lang w:val="en-US" w:eastAsia="zh-CN"/>
              </w:rPr>
              <w:t>评审时以招标文件给定的格式为准</w:t>
            </w:r>
          </w:p>
        </w:tc>
      </w:tr>
      <w:tr w14:paraId="2CBBCBA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01" w:hRule="atLeast"/>
        </w:trPr>
        <w:tc>
          <w:tcPr>
            <w:tcW w:w="649" w:type="dxa"/>
            <w:noWrap w:val="0"/>
            <w:vAlign w:val="center"/>
          </w:tcPr>
          <w:p w14:paraId="7AD2ACAE">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p>
        </w:tc>
        <w:tc>
          <w:tcPr>
            <w:tcW w:w="3076" w:type="dxa"/>
            <w:noWrap w:val="0"/>
            <w:vAlign w:val="center"/>
          </w:tcPr>
          <w:p w14:paraId="75938962">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报价</w:t>
            </w:r>
            <w:r>
              <w:rPr>
                <w:rFonts w:hint="eastAsia" w:ascii="宋体" w:hAnsi="宋体" w:cs="宋体"/>
                <w:color w:val="auto"/>
                <w:sz w:val="24"/>
                <w:szCs w:val="24"/>
                <w:highlight w:val="none"/>
                <w:lang w:val="en-US" w:eastAsia="zh-CN"/>
              </w:rPr>
              <w:t>明细</w:t>
            </w:r>
            <w:r>
              <w:rPr>
                <w:rFonts w:hint="eastAsia" w:ascii="宋体" w:hAnsi="宋体" w:eastAsia="宋体" w:cs="宋体"/>
                <w:color w:val="auto"/>
                <w:sz w:val="24"/>
                <w:szCs w:val="24"/>
                <w:highlight w:val="none"/>
                <w:lang w:eastAsia="zh-CN"/>
              </w:rPr>
              <w:t>表</w:t>
            </w:r>
          </w:p>
        </w:tc>
        <w:tc>
          <w:tcPr>
            <w:tcW w:w="5234" w:type="dxa"/>
            <w:noWrap w:val="0"/>
            <w:vAlign w:val="center"/>
          </w:tcPr>
          <w:p w14:paraId="27DD7312">
            <w:pPr>
              <w:widowControl w:val="0"/>
              <w:shd w:val="clear" w:color="auto"/>
              <w:tabs>
                <w:tab w:val="left" w:pos="1050"/>
              </w:tabs>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r w14:paraId="35451E7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4E928AF6">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p>
        </w:tc>
        <w:tc>
          <w:tcPr>
            <w:tcW w:w="3076" w:type="dxa"/>
            <w:noWrap w:val="0"/>
            <w:vAlign w:val="center"/>
          </w:tcPr>
          <w:p w14:paraId="1B40A8FF">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偏离表</w:t>
            </w:r>
          </w:p>
        </w:tc>
        <w:tc>
          <w:tcPr>
            <w:tcW w:w="5234" w:type="dxa"/>
            <w:noWrap w:val="0"/>
            <w:vAlign w:val="center"/>
          </w:tcPr>
          <w:p w14:paraId="58175A0D">
            <w:pPr>
              <w:widowControl w:val="0"/>
              <w:shd w:val="clear" w:color="auto"/>
              <w:spacing w:line="240" w:lineRule="auto"/>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r w14:paraId="1D4D78D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3C28EC31">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p>
        </w:tc>
        <w:tc>
          <w:tcPr>
            <w:tcW w:w="3076" w:type="dxa"/>
            <w:noWrap w:val="0"/>
            <w:vAlign w:val="center"/>
          </w:tcPr>
          <w:p w14:paraId="58C8CEF6">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lang w:val="en-US" w:eastAsia="zh-CN"/>
              </w:rPr>
              <w:t>保障</w:t>
            </w:r>
            <w:r>
              <w:rPr>
                <w:rFonts w:hint="eastAsia" w:ascii="宋体" w:hAnsi="宋体" w:eastAsia="宋体" w:cs="宋体"/>
                <w:color w:val="auto"/>
                <w:sz w:val="24"/>
                <w:szCs w:val="24"/>
                <w:highlight w:val="none"/>
                <w:lang w:eastAsia="zh-CN"/>
              </w:rPr>
              <w:t>承诺</w:t>
            </w:r>
            <w:r>
              <w:rPr>
                <w:rFonts w:hint="eastAsia" w:ascii="宋体" w:hAnsi="宋体" w:eastAsia="宋体" w:cs="宋体"/>
                <w:color w:val="auto"/>
                <w:sz w:val="24"/>
                <w:szCs w:val="24"/>
                <w:highlight w:val="none"/>
                <w:lang w:val="en-US" w:eastAsia="zh-CN"/>
              </w:rPr>
              <w:t>书</w:t>
            </w:r>
          </w:p>
        </w:tc>
        <w:tc>
          <w:tcPr>
            <w:tcW w:w="5234" w:type="dxa"/>
            <w:noWrap w:val="0"/>
            <w:vAlign w:val="center"/>
          </w:tcPr>
          <w:p w14:paraId="4B27019A">
            <w:pPr>
              <w:widowControl w:val="0"/>
              <w:shd w:val="clear" w:color="auto"/>
              <w:spacing w:line="240" w:lineRule="auto"/>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r w14:paraId="6B058B2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217ACA8E">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3076" w:type="dxa"/>
            <w:noWrap w:val="0"/>
            <w:vAlign w:val="center"/>
          </w:tcPr>
          <w:p w14:paraId="47A4DA33">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安全承诺责任书</w:t>
            </w:r>
          </w:p>
        </w:tc>
        <w:tc>
          <w:tcPr>
            <w:tcW w:w="5234" w:type="dxa"/>
            <w:noWrap w:val="0"/>
            <w:vAlign w:val="center"/>
          </w:tcPr>
          <w:p w14:paraId="57ED83B5">
            <w:pPr>
              <w:widowControl w:val="0"/>
              <w:shd w:val="clear" w:color="auto"/>
              <w:spacing w:line="240" w:lineRule="auto"/>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r w14:paraId="38C1237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79D7C442">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3076" w:type="dxa"/>
            <w:noWrap w:val="0"/>
            <w:vAlign w:val="center"/>
          </w:tcPr>
          <w:p w14:paraId="3CBC78C8">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投标供应商情况表</w:t>
            </w:r>
          </w:p>
        </w:tc>
        <w:tc>
          <w:tcPr>
            <w:tcW w:w="5234" w:type="dxa"/>
            <w:noWrap w:val="0"/>
            <w:vAlign w:val="center"/>
          </w:tcPr>
          <w:p w14:paraId="6FD0AE2E">
            <w:pPr>
              <w:widowControl w:val="0"/>
              <w:shd w:val="clear" w:color="auto"/>
              <w:spacing w:line="240" w:lineRule="auto"/>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r w14:paraId="675E4FC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15281ECF">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076" w:type="dxa"/>
            <w:noWrap w:val="0"/>
            <w:vAlign w:val="center"/>
          </w:tcPr>
          <w:p w14:paraId="7C2D7EEA">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主要人员配置表及拟派项目负责人简历表</w:t>
            </w:r>
          </w:p>
        </w:tc>
        <w:tc>
          <w:tcPr>
            <w:tcW w:w="5234" w:type="dxa"/>
            <w:noWrap w:val="0"/>
            <w:vAlign w:val="center"/>
          </w:tcPr>
          <w:p w14:paraId="753707D3">
            <w:pPr>
              <w:widowControl w:val="0"/>
              <w:shd w:val="clear" w:color="auto"/>
              <w:spacing w:line="240" w:lineRule="auto"/>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r w14:paraId="71C8A1A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49C94EDD">
            <w:pPr>
              <w:widowControl w:val="0"/>
              <w:shd w:val="clear" w:color="auto"/>
              <w:spacing w:line="24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3076" w:type="dxa"/>
            <w:noWrap w:val="0"/>
            <w:vAlign w:val="center"/>
          </w:tcPr>
          <w:p w14:paraId="46B0038A">
            <w:pPr>
              <w:widowControl w:val="0"/>
              <w:shd w:val="clear" w:color="auto"/>
              <w:spacing w:line="240" w:lineRule="auto"/>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拟投入的机械设备表</w:t>
            </w:r>
          </w:p>
        </w:tc>
        <w:tc>
          <w:tcPr>
            <w:tcW w:w="5234" w:type="dxa"/>
            <w:noWrap w:val="0"/>
            <w:vAlign w:val="center"/>
          </w:tcPr>
          <w:p w14:paraId="22160051">
            <w:pPr>
              <w:widowControl w:val="0"/>
              <w:shd w:val="clear" w:color="auto"/>
              <w:spacing w:line="240" w:lineRule="auto"/>
              <w:ind w:firstLine="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按</w:t>
            </w:r>
            <w:r>
              <w:rPr>
                <w:rFonts w:hint="eastAsia" w:ascii="宋体" w:hAnsi="宋体" w:cs="宋体"/>
                <w:bCs/>
                <w:color w:val="auto"/>
                <w:sz w:val="24"/>
                <w:szCs w:val="24"/>
                <w:highlight w:val="none"/>
                <w:lang w:eastAsia="zh-CN"/>
              </w:rPr>
              <w:t>采购文件</w:t>
            </w:r>
            <w:r>
              <w:rPr>
                <w:rFonts w:hint="eastAsia" w:ascii="宋体" w:hAnsi="宋体" w:eastAsia="宋体" w:cs="宋体"/>
                <w:bCs/>
                <w:color w:val="auto"/>
                <w:sz w:val="24"/>
                <w:szCs w:val="24"/>
                <w:highlight w:val="none"/>
                <w:lang w:eastAsia="zh-CN"/>
              </w:rPr>
              <w:t>填写 ，格式见附件</w:t>
            </w:r>
          </w:p>
        </w:tc>
      </w:tr>
    </w:tbl>
    <w:p w14:paraId="057796A1">
      <w:pPr>
        <w:shd w:val="clear" w:color="auto"/>
        <w:tabs>
          <w:tab w:val="left" w:pos="525"/>
          <w:tab w:val="left" w:pos="1050"/>
        </w:tabs>
        <w:spacing w:line="360" w:lineRule="auto"/>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特别提醒：符合性审查不合格的投标供应商的投标文件不进入后续评审。</w:t>
      </w:r>
    </w:p>
    <w:p w14:paraId="2F51B4B4">
      <w:pPr>
        <w:shd w:val="clear" w:color="auto"/>
        <w:tabs>
          <w:tab w:val="left" w:pos="525"/>
          <w:tab w:val="left" w:pos="1050"/>
        </w:tabs>
        <w:spacing w:line="360" w:lineRule="auto"/>
        <w:ind w:firstLine="48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）平台，由其授权的代表应答并加盖电子公章，且不得超出投标文件的范围或者改变投标文件的实质性内容。</w:t>
      </w:r>
    </w:p>
    <w:p w14:paraId="0D207EA6">
      <w:pPr>
        <w:shd w:val="clear" w:color="auto"/>
        <w:spacing w:line="360" w:lineRule="auto"/>
        <w:ind w:firstLine="480"/>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中规定的评标方法和标准，对资格性检查和标准，对资格性检查和符合性检查合格的投标文件进行商务和技术评估，综合比较与评价。</w:t>
      </w:r>
    </w:p>
    <w:p w14:paraId="0208B7B1">
      <w:pPr>
        <w:shd w:val="clear" w:color="auto"/>
        <w:spacing w:line="360" w:lineRule="auto"/>
        <w:ind w:firstLine="470"/>
        <w:rPr>
          <w:rFonts w:ascii="宋体" w:hAnsi="宋体"/>
          <w:bCs/>
          <w:sz w:val="24"/>
          <w:szCs w:val="24"/>
          <w:highlight w:val="none"/>
        </w:rPr>
      </w:pPr>
      <w:r>
        <w:rPr>
          <w:rFonts w:ascii="宋体" w:hAnsi="宋体"/>
          <w:bCs/>
          <w:sz w:val="24"/>
          <w:szCs w:val="24"/>
          <w:highlight w:val="none"/>
        </w:rPr>
        <w:t>5．评标方法</w:t>
      </w:r>
    </w:p>
    <w:p w14:paraId="7E8F74C0">
      <w:pPr>
        <w:shd w:val="clear" w:color="auto"/>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lang w:eastAsia="zh-CN"/>
        </w:rPr>
        <w:t>供应商</w:t>
      </w:r>
      <w:r>
        <w:rPr>
          <w:rFonts w:hint="eastAsia" w:ascii="宋体" w:hAnsi="宋体"/>
          <w:bCs/>
          <w:sz w:val="24"/>
          <w:szCs w:val="24"/>
          <w:highlight w:val="none"/>
        </w:rPr>
        <w:t>通过初审的，方可进入比较与评价程序，本项目采用综合评分法</w:t>
      </w:r>
      <w:r>
        <w:rPr>
          <w:rFonts w:hint="eastAsia" w:ascii="宋体" w:hAnsi="宋体"/>
          <w:bCs/>
          <w:color w:val="auto"/>
          <w:sz w:val="24"/>
          <w:szCs w:val="24"/>
          <w:highlight w:val="none"/>
        </w:rPr>
        <w:t>（计分均保留2位小数）</w:t>
      </w:r>
      <w:r>
        <w:rPr>
          <w:rFonts w:hint="eastAsia" w:ascii="宋体" w:hAnsi="宋体"/>
          <w:bCs/>
          <w:sz w:val="24"/>
          <w:szCs w:val="24"/>
          <w:highlight w:val="none"/>
        </w:rPr>
        <w:t>。</w:t>
      </w:r>
    </w:p>
    <w:p w14:paraId="61BFAE1D">
      <w:pPr>
        <w:shd w:val="clear" w:color="auto"/>
        <w:tabs>
          <w:tab w:val="left" w:pos="525"/>
          <w:tab w:val="left" w:pos="1050"/>
        </w:tabs>
        <w:spacing w:line="360" w:lineRule="auto"/>
        <w:ind w:firstLine="480"/>
        <w:rPr>
          <w:rFonts w:hint="eastAsia" w:ascii="宋体" w:hAnsi="宋体"/>
          <w:bCs/>
          <w:sz w:val="24"/>
          <w:szCs w:val="24"/>
          <w:highlight w:val="none"/>
        </w:rPr>
      </w:pPr>
      <w:r>
        <w:rPr>
          <w:rFonts w:hint="eastAsia" w:ascii="宋体" w:hAnsi="宋体"/>
          <w:bCs/>
          <w:sz w:val="24"/>
          <w:szCs w:val="24"/>
          <w:highlight w:val="none"/>
        </w:rPr>
        <w:t>评标委员会遵循公平、公正、择优原则，独立按照评分标准分别评定供应商的分值</w:t>
      </w:r>
      <w:r>
        <w:rPr>
          <w:rFonts w:hint="eastAsia" w:ascii="宋体" w:hAnsi="宋体"/>
          <w:bCs/>
          <w:sz w:val="24"/>
          <w:szCs w:val="24"/>
          <w:highlight w:val="none"/>
          <w:lang w:eastAsia="zh-CN"/>
        </w:rPr>
        <w:t>；</w:t>
      </w:r>
      <w:r>
        <w:rPr>
          <w:rFonts w:hint="eastAsia" w:ascii="宋体" w:hAnsi="宋体"/>
          <w:bCs/>
          <w:sz w:val="24"/>
          <w:szCs w:val="24"/>
          <w:highlight w:val="none"/>
        </w:rPr>
        <w:t>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采购文件</w:t>
      </w:r>
      <w:r>
        <w:rPr>
          <w:rFonts w:hint="eastAsia" w:ascii="宋体" w:hAnsi="宋体"/>
          <w:bCs/>
          <w:sz w:val="24"/>
          <w:szCs w:val="24"/>
          <w:highlight w:val="none"/>
        </w:rPr>
        <w:t>全部实质性要求，且按照评审因素的量化指标评审得分最高的供应商排名第一，为中标单位。</w:t>
      </w:r>
    </w:p>
    <w:p w14:paraId="4FA2C5B9">
      <w:pPr>
        <w:shd w:val="clear" w:color="auto"/>
        <w:tabs>
          <w:tab w:val="left" w:pos="525"/>
          <w:tab w:val="left" w:pos="1050"/>
        </w:tabs>
        <w:spacing w:line="360" w:lineRule="auto"/>
        <w:ind w:firstLine="480"/>
        <w:rPr>
          <w:rFonts w:hint="eastAsia" w:ascii="宋体" w:hAnsi="宋体"/>
          <w:bCs/>
          <w:sz w:val="24"/>
          <w:szCs w:val="24"/>
          <w:highlight w:val="none"/>
        </w:rPr>
      </w:pPr>
      <w:r>
        <w:rPr>
          <w:rFonts w:ascii="宋体" w:hAnsi="宋体"/>
          <w:bCs/>
          <w:sz w:val="24"/>
          <w:szCs w:val="24"/>
          <w:highlight w:val="none"/>
        </w:rPr>
        <w:t>6．评标标准：</w:t>
      </w:r>
      <w:r>
        <w:rPr>
          <w:rFonts w:hint="eastAsia" w:ascii="宋体" w:hAnsi="宋体"/>
          <w:bCs/>
          <w:sz w:val="24"/>
          <w:szCs w:val="24"/>
          <w:highlight w:val="none"/>
        </w:rPr>
        <w:t>详见附件。</w:t>
      </w:r>
    </w:p>
    <w:p w14:paraId="3803A9C6">
      <w:pPr>
        <w:spacing w:line="360" w:lineRule="auto"/>
        <w:ind w:firstLine="420"/>
        <w:rPr>
          <w:rFonts w:hint="eastAsia" w:ascii="宋体" w:hAnsi="宋体" w:eastAsia="宋体"/>
          <w:b/>
          <w:bCs w:val="0"/>
          <w:sz w:val="24"/>
          <w:szCs w:val="24"/>
          <w:highlight w:val="none"/>
          <w:lang w:val="en-US" w:eastAsia="zh-CN"/>
        </w:rPr>
      </w:pPr>
      <w:r>
        <w:rPr>
          <w:rFonts w:hint="eastAsia" w:ascii="宋体" w:hAnsi="宋体"/>
          <w:b/>
          <w:bCs w:val="0"/>
          <w:sz w:val="24"/>
          <w:szCs w:val="24"/>
          <w:highlight w:val="none"/>
          <w:lang w:val="en-US" w:eastAsia="zh-CN"/>
        </w:rPr>
        <w:t>7.</w:t>
      </w:r>
      <w:r>
        <w:rPr>
          <w:rFonts w:hint="eastAsia" w:ascii="宋体" w:hAnsi="宋体"/>
          <w:b/>
          <w:bCs w:val="0"/>
          <w:color w:val="auto"/>
          <w:sz w:val="24"/>
          <w:highlight w:val="none"/>
        </w:rPr>
        <w:t>异常低价投标（响应）审查</w:t>
      </w:r>
      <w:r>
        <w:rPr>
          <w:rFonts w:hint="eastAsia" w:ascii="宋体" w:hAnsi="宋体"/>
          <w:b/>
          <w:bCs w:val="0"/>
          <w:color w:val="auto"/>
          <w:sz w:val="24"/>
          <w:highlight w:val="none"/>
          <w:lang w:eastAsia="zh-CN"/>
        </w:rPr>
        <w:t>：</w:t>
      </w:r>
    </w:p>
    <w:p w14:paraId="7BB0FF69">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（一）政府采购评审中出现下列情形之一的，评审委员会应当启动异常低价投标（响应）审查程序： </w:t>
      </w:r>
    </w:p>
    <w:p w14:paraId="48A44243">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1.投标（响应）报价低于全部通过符合性审查供应商投标（响应）报价平均值50%的，即投标（响应）报价&lt;全部通过符合性审查供应商投标（响应）报价平均值×50%； </w:t>
      </w:r>
    </w:p>
    <w:p w14:paraId="6CCEE7B7">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2.投标（响应）报价低于通过符合性审查的次低报价供应商投标（响应）报价50%的，即投标（响应）报价&lt;通过符合性审查的次低报价供应商投标（响应）报价×50%； </w:t>
      </w:r>
    </w:p>
    <w:p w14:paraId="1B40C9BA">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3.投标（响应）报价低于采购项目最高限价45%的，即投标（响应）报价&lt;采购项目最高限价×45%； </w:t>
      </w:r>
    </w:p>
    <w:p w14:paraId="2C5872FA">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4.评审委员会基于专业判断，认为供应商报价过低，有可能影响产品质量或者不能诚信履约的其他情形。</w:t>
      </w:r>
    </w:p>
    <w:p w14:paraId="154F1F62">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p>
    <w:p w14:paraId="5578A94B">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8DFFA39">
      <w:pPr>
        <w:tabs>
          <w:tab w:val="left" w:pos="1365"/>
        </w:tabs>
        <w:spacing w:line="360" w:lineRule="auto"/>
        <w:ind w:firstLine="480"/>
        <w:rPr>
          <w:rFonts w:hint="eastAsia" w:ascii="宋体" w:hAnsi="宋体"/>
          <w:b/>
          <w:bCs w:val="0"/>
          <w:sz w:val="24"/>
          <w:highlight w:val="none"/>
        </w:rPr>
      </w:pPr>
      <w:r>
        <w:rPr>
          <w:rFonts w:hint="eastAsia" w:ascii="宋体" w:hAnsi="宋体"/>
          <w:b/>
          <w:bCs w:val="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25975C1">
      <w:pPr>
        <w:tabs>
          <w:tab w:val="left" w:pos="1365"/>
        </w:tabs>
        <w:spacing w:line="360" w:lineRule="auto"/>
        <w:ind w:firstLine="480"/>
        <w:rPr>
          <w:rFonts w:hint="default" w:ascii="宋体" w:hAnsi="宋体"/>
          <w:bCs/>
          <w:sz w:val="24"/>
          <w:szCs w:val="24"/>
          <w:highlight w:val="none"/>
          <w:lang w:val="en-US" w:eastAsia="zh-CN"/>
        </w:rPr>
      </w:pPr>
      <w:r>
        <w:rPr>
          <w:rFonts w:hint="eastAsia" w:ascii="宋体" w:hAnsi="宋体"/>
          <w:b/>
          <w:bCs w:val="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12662B8">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bookmarkStart w:id="26" w:name="_Toc112006920"/>
      <w:r>
        <w:rPr>
          <w:rFonts w:hint="eastAsia" w:ascii="宋体" w:hAnsi="宋体" w:eastAsia="宋体" w:cs="Times New Roman"/>
          <w:b/>
          <w:bCs/>
          <w:color w:val="000000"/>
          <w:sz w:val="24"/>
          <w:szCs w:val="24"/>
          <w:highlight w:val="none"/>
          <w:lang w:val="en-US" w:eastAsia="zh-CN" w:bidi="ar-SA"/>
        </w:rPr>
        <w:t>(十一)定标：</w:t>
      </w:r>
      <w:bookmarkEnd w:id="26"/>
    </w:p>
    <w:p w14:paraId="25ACB329">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bookmarkStart w:id="27" w:name="_Toc112006921"/>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w:t>
      </w:r>
    </w:p>
    <w:p w14:paraId="7B986524">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发出</w:t>
      </w:r>
      <w:r>
        <w:rPr>
          <w:rFonts w:hint="eastAsia" w:ascii="宋体" w:hAnsi="宋体" w:eastAsia="宋体" w:cs="宋体"/>
          <w:bCs/>
          <w:color w:val="000000" w:themeColor="text1"/>
          <w:sz w:val="24"/>
          <w:szCs w:val="24"/>
          <w:highlight w:val="none"/>
          <w14:textFill>
            <w14:solidFill>
              <w14:schemeClr w14:val="tx1"/>
            </w14:solidFill>
          </w14:textFill>
        </w:rPr>
        <w:t>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请中标</w:t>
      </w:r>
      <w:r>
        <w:rPr>
          <w:rFonts w:hint="eastAsia" w:ascii="宋体" w:hAnsi="宋体" w:cs="宋体"/>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放弃中标项目的，应当依法承担法律责任。</w:t>
      </w:r>
    </w:p>
    <w:p w14:paraId="7B559AA1">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3．投标供应商电子投标文件将作为电子档案保存。</w:t>
      </w:r>
      <w:bookmarkEnd w:id="27"/>
    </w:p>
    <w:p w14:paraId="52BCC2FA">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（十二）废标的确认：</w:t>
      </w:r>
    </w:p>
    <w:p w14:paraId="31B0D559">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在招标采购中，出现下列情况之一的，应予废标：</w:t>
      </w:r>
    </w:p>
    <w:p w14:paraId="6921473D">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或者对</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不足三家；</w:t>
      </w:r>
    </w:p>
    <w:p w14:paraId="08A9D509">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2．出现影响采购公正的违法、违规行为；</w:t>
      </w:r>
    </w:p>
    <w:p w14:paraId="67F79C74">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不能支付的；</w:t>
      </w:r>
    </w:p>
    <w:p w14:paraId="027F3286">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4．因重大变故，采购任务取消。</w:t>
      </w:r>
    </w:p>
    <w:p w14:paraId="2D131E2D">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bookmarkStart w:id="28" w:name="_Toc112006923"/>
      <w:r>
        <w:rPr>
          <w:rFonts w:hint="eastAsia" w:ascii="宋体" w:hAnsi="宋体" w:eastAsia="宋体" w:cs="Times New Roman"/>
          <w:b/>
          <w:bCs/>
          <w:color w:val="000000"/>
          <w:sz w:val="24"/>
          <w:szCs w:val="24"/>
          <w:highlight w:val="none"/>
          <w:lang w:val="en-US" w:eastAsia="zh-CN" w:bidi="ar-SA"/>
        </w:rPr>
        <w:t>（十三）中标无效的确认：</w:t>
      </w:r>
      <w:bookmarkEnd w:id="28"/>
    </w:p>
    <w:p w14:paraId="54920FD5">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bookmarkStart w:id="29"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中标供应商</w:t>
      </w:r>
      <w:r>
        <w:rPr>
          <w:rFonts w:hint="eastAsia" w:ascii="宋体" w:hAnsi="宋体" w:eastAsia="宋体" w:cs="宋体"/>
          <w:bCs/>
          <w:color w:val="000000" w:themeColor="text1"/>
          <w:sz w:val="24"/>
          <w:szCs w:val="24"/>
          <w:highlight w:val="none"/>
          <w14:textFill>
            <w14:solidFill>
              <w14:schemeClr w14:val="tx1"/>
            </w14:solidFill>
          </w14:textFill>
        </w:rPr>
        <w:t>出现下列情况之一的，一经查实，将被取消中标资格：</w:t>
      </w:r>
    </w:p>
    <w:p w14:paraId="1F5420DE">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提供虚假材料谋取中标的；</w:t>
      </w:r>
    </w:p>
    <w:p w14:paraId="028DDE56">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w:t>
      </w:r>
    </w:p>
    <w:p w14:paraId="726FD4DE">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14:textFill>
            <w14:solidFill>
              <w14:schemeClr w14:val="tx1"/>
            </w14:solidFill>
          </w14:textFill>
        </w:rPr>
        <w:t>与采购单位、其他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恶意串通的；</w:t>
      </w:r>
    </w:p>
    <w:p w14:paraId="57E8B666">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14:textFill>
            <w14:solidFill>
              <w14:schemeClr w14:val="tx1"/>
            </w14:solidFill>
          </w14:textFill>
        </w:rPr>
        <w:t>向采购单位行贿或者提供其他不正当利益的；</w:t>
      </w:r>
    </w:p>
    <w:p w14:paraId="667121C2">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和中标供应商的投标文件订立合同，或者与采购人另行订立背离合同实质性内容的协议的；</w:t>
      </w:r>
    </w:p>
    <w:p w14:paraId="4D72944E">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拒绝有关部门监督检查或者提供虚假情况的。</w:t>
      </w:r>
    </w:p>
    <w:p w14:paraId="317C37E2">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32E0DF3">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bCs/>
          <w:color w:val="000000" w:themeColor="text1"/>
          <w:sz w:val="24"/>
          <w:szCs w:val="24"/>
          <w:highlight w:val="none"/>
          <w14:textFill>
            <w14:solidFill>
              <w14:schemeClr w14:val="tx1"/>
            </w14:solidFill>
          </w14:textFill>
        </w:rPr>
        <w:t>串通投标，投标无效：</w:t>
      </w:r>
    </w:p>
    <w:p w14:paraId="40302AF2">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.1不同</w:t>
      </w:r>
      <w:r>
        <w:rPr>
          <w:rFonts w:hint="eastAsia" w:ascii="宋体" w:hAnsi="宋体" w:cs="宋体"/>
          <w:bCs/>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bCs/>
          <w:color w:val="000000" w:themeColor="text1"/>
          <w:sz w:val="24"/>
          <w:szCs w:val="24"/>
          <w:highlight w:val="none"/>
          <w14:textFill>
            <w14:solidFill>
              <w14:schemeClr w14:val="tx1"/>
            </w14:solidFill>
          </w14:textFill>
        </w:rPr>
        <w:t>的投标文件由同一单位或者个人编制。</w:t>
      </w:r>
    </w:p>
    <w:p w14:paraId="37F5099B">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.2不同</w:t>
      </w:r>
      <w:r>
        <w:rPr>
          <w:rFonts w:hint="eastAsia" w:ascii="宋体" w:hAnsi="宋体" w:cs="宋体"/>
          <w:bCs/>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bCs/>
          <w:color w:val="000000" w:themeColor="text1"/>
          <w:sz w:val="24"/>
          <w:szCs w:val="24"/>
          <w:highlight w:val="none"/>
          <w14:textFill>
            <w14:solidFill>
              <w14:schemeClr w14:val="tx1"/>
            </w14:solidFill>
          </w14:textFill>
        </w:rPr>
        <w:t>委托同一单位或者个人办理投标事宜。</w:t>
      </w:r>
    </w:p>
    <w:p w14:paraId="4710BA36">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.3 不同</w:t>
      </w:r>
      <w:r>
        <w:rPr>
          <w:rFonts w:hint="eastAsia" w:ascii="宋体" w:hAnsi="宋体" w:cs="宋体"/>
          <w:bCs/>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bCs/>
          <w:color w:val="000000" w:themeColor="text1"/>
          <w:sz w:val="24"/>
          <w:szCs w:val="24"/>
          <w:highlight w:val="none"/>
          <w14:textFill>
            <w14:solidFill>
              <w14:schemeClr w14:val="tx1"/>
            </w14:solidFill>
          </w14:textFill>
        </w:rPr>
        <w:t>的投标文件载明的项目管理成员或者联系人员为同一人。</w:t>
      </w:r>
    </w:p>
    <w:p w14:paraId="10AAE031">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.4不同</w:t>
      </w:r>
      <w:r>
        <w:rPr>
          <w:rFonts w:hint="eastAsia" w:ascii="宋体" w:hAnsi="宋体" w:cs="宋体"/>
          <w:bCs/>
          <w:color w:val="000000" w:themeColor="text1"/>
          <w:sz w:val="24"/>
          <w:szCs w:val="24"/>
          <w:highlight w:val="none"/>
          <w:lang w:eastAsia="zh-CN"/>
          <w14:textFill>
            <w14:solidFill>
              <w14:schemeClr w14:val="tx1"/>
            </w14:solidFill>
          </w14:textFill>
        </w:rPr>
        <w:t>投标供应商</w:t>
      </w:r>
      <w:r>
        <w:rPr>
          <w:rFonts w:hint="eastAsia" w:ascii="宋体" w:hAnsi="宋体" w:eastAsia="宋体" w:cs="宋体"/>
          <w:bCs/>
          <w:color w:val="000000" w:themeColor="text1"/>
          <w:sz w:val="24"/>
          <w:szCs w:val="24"/>
          <w:highlight w:val="none"/>
          <w14:textFill>
            <w14:solidFill>
              <w14:schemeClr w14:val="tx1"/>
            </w14:solidFill>
          </w14:textFill>
        </w:rPr>
        <w:t>的投标文件异常一致或者投标报价呈规律性差异。</w:t>
      </w:r>
    </w:p>
    <w:p w14:paraId="5FDF7A89">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（十四）签订、履行合同：</w:t>
      </w:r>
    </w:p>
    <w:p w14:paraId="4E7E1688">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不得向中标供应商提出任何不合理的要求，作为签订合同的条件，不得与中标供应商私下订立背离合同实质性内容的协议。</w:t>
      </w:r>
    </w:p>
    <w:p w14:paraId="1296ABC4">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．中标供应商非因不可抗力未履行招、投标文件和合同规定的义务，一经查实，</w:t>
      </w:r>
      <w:r>
        <w:rPr>
          <w:rFonts w:hint="eastAsia" w:ascii="宋体" w:hAnsi="宋体" w:cs="宋体"/>
          <w:bCs/>
          <w:color w:val="000000" w:themeColor="text1"/>
          <w:sz w:val="24"/>
          <w:szCs w:val="24"/>
          <w:highlight w:val="none"/>
          <w:lang w:eastAsia="zh-CN"/>
          <w14:textFill>
            <w14:solidFill>
              <w14:schemeClr w14:val="tx1"/>
            </w14:solidFill>
          </w14:textFill>
        </w:rPr>
        <w:t>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将根据具体情况提请政府采购管理部门作出相应处理。</w:t>
      </w:r>
      <w:bookmarkEnd w:id="29"/>
    </w:p>
    <w:p w14:paraId="28FAEBA1">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bookmarkStart w:id="30" w:name="_Toc112006925"/>
      <w:r>
        <w:rPr>
          <w:rFonts w:hint="eastAsia" w:ascii="宋体" w:hAnsi="宋体" w:eastAsia="宋体" w:cs="Times New Roman"/>
          <w:b/>
          <w:bCs/>
          <w:color w:val="000000"/>
          <w:sz w:val="24"/>
          <w:szCs w:val="24"/>
          <w:highlight w:val="none"/>
          <w:lang w:val="en-US" w:eastAsia="zh-CN" w:bidi="ar-SA"/>
        </w:rPr>
        <w:t>（十五）</w:t>
      </w:r>
      <w:r>
        <w:rPr>
          <w:rFonts w:hint="eastAsia" w:ascii="宋体" w:hAnsi="宋体" w:eastAsia="宋体" w:cs="宋体"/>
          <w:b/>
          <w:color w:val="000000"/>
          <w:sz w:val="24"/>
          <w:szCs w:val="24"/>
          <w:highlight w:val="none"/>
        </w:rPr>
        <w:t>其他：</w:t>
      </w:r>
    </w:p>
    <w:p w14:paraId="6717DC13">
      <w:pPr>
        <w:spacing w:line="440" w:lineRule="exact"/>
        <w:ind w:firstLine="480"/>
        <w:jc w:val="lef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招标文件的条款必须认真审阅，投标人应自行检查招标文件页数是否齐全。若有遗漏、重复或不清楚，需立刻通知采购人予以更正；凡属对条款的误解所造成的</w:t>
      </w:r>
      <w:r>
        <w:rPr>
          <w:rFonts w:hint="eastAsia" w:ascii="宋体" w:hAnsi="宋体" w:eastAsia="宋体" w:cs="宋体"/>
          <w:bCs/>
          <w:color w:val="000000"/>
          <w:sz w:val="24"/>
          <w:szCs w:val="24"/>
          <w:highlight w:val="none"/>
        </w:rPr>
        <w:t>投标</w:t>
      </w:r>
      <w:r>
        <w:rPr>
          <w:rFonts w:hint="eastAsia" w:ascii="宋体" w:hAnsi="宋体" w:eastAsia="宋体" w:cs="宋体"/>
          <w:color w:val="000000"/>
          <w:sz w:val="24"/>
          <w:szCs w:val="24"/>
          <w:highlight w:val="none"/>
          <w:shd w:val="clear" w:color="auto" w:fill="FFFFFF"/>
        </w:rPr>
        <w:t>价格失误，由供应商负责。</w:t>
      </w:r>
    </w:p>
    <w:p w14:paraId="15950BF3">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（十六）质疑处理</w:t>
      </w:r>
    </w:p>
    <w:p w14:paraId="7F40AEED">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lang w:val="zh-CN"/>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1C4D349">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lang w:val="zh-CN"/>
          <w14:textFill>
            <w14:solidFill>
              <w14:schemeClr w14:val="tx1"/>
            </w14:solidFill>
          </w14:textFill>
        </w:rPr>
        <w:t>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提出质疑，上述应知其权益受到损害之日，是指：</w:t>
      </w:r>
    </w:p>
    <w:p w14:paraId="1E2BD414">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2.1对可以质疑的采购文件提出质疑的，为收到采购文件之日或者采购文件公告期限届满之日；</w:t>
      </w:r>
    </w:p>
    <w:p w14:paraId="2CC73753">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2.2对采购过程提出质疑的，为各采购程序环节结束之日；</w:t>
      </w:r>
    </w:p>
    <w:p w14:paraId="4DCD70EB">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2.3对中标或者成交结果提出质疑的，为中标或者成交结果公告期限届满之日。</w:t>
      </w:r>
    </w:p>
    <w:p w14:paraId="0AF51B5C">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、采购人将只对供应商第一次质疑作出答复。</w:t>
      </w:r>
    </w:p>
    <w:p w14:paraId="01BB3334">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DFE3182">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提出，由</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负责答复。</w:t>
      </w:r>
    </w:p>
    <w:p w14:paraId="39255AAB">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不接受未填写快递运单的快件）。</w:t>
      </w:r>
    </w:p>
    <w:p w14:paraId="69DA8DE8">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采购文件</w:t>
      </w:r>
      <w:r>
        <w:rPr>
          <w:rFonts w:hint="eastAsia" w:ascii="宋体" w:hAnsi="宋体" w:eastAsia="宋体" w:cs="宋体"/>
          <w:bCs/>
          <w:color w:val="000000" w:themeColor="text1"/>
          <w:sz w:val="24"/>
          <w:szCs w:val="24"/>
          <w:highlight w:val="none"/>
          <w:lang w:val="zh-CN"/>
          <w14:textFill>
            <w14:solidFill>
              <w14:schemeClr w14:val="tx1"/>
            </w14:solidFill>
          </w14:textFill>
        </w:rPr>
        <w:t>第一章。</w:t>
      </w:r>
    </w:p>
    <w:p w14:paraId="3CDF32EF">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 以下情形的质疑不予受理</w:t>
      </w:r>
    </w:p>
    <w:p w14:paraId="0A274F57">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5.1 内容不符合《政府采购质疑和投诉办法》第十二条规定的质疑。</w:t>
      </w:r>
    </w:p>
    <w:p w14:paraId="18F6BEC2">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5.2 超出政府采购法定期限的质疑。</w:t>
      </w:r>
    </w:p>
    <w:p w14:paraId="032FC36A">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5.3 以传真、电子邮件等方式递交的非原件形式的质疑。</w:t>
      </w:r>
    </w:p>
    <w:p w14:paraId="276CFD50">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5.4未参加投标活动的供应商或在投标活动中自身权益未受到损害的供应商所提出的质疑。</w:t>
      </w:r>
    </w:p>
    <w:p w14:paraId="69850604">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5.5供应商组成联合体参加投标，联合体中任何一方或多方未按要求签字、盖章、加盖公章的质疑。</w:t>
      </w:r>
    </w:p>
    <w:p w14:paraId="672D482A">
      <w:pPr>
        <w:shd w:val="clear" w:color="auto"/>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有权依据政府采购的有关规定，报请政府采购监管部门对该供应商进行相应的行政处罚和记录该供应商的失信信息。</w:t>
      </w:r>
    </w:p>
    <w:p w14:paraId="3E68756C">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（十七）中标服务费：</w:t>
      </w:r>
      <w:bookmarkEnd w:id="30"/>
      <w:r>
        <w:rPr>
          <w:rFonts w:hint="eastAsia" w:ascii="宋体" w:hAnsi="宋体" w:eastAsia="宋体" w:cs="Times New Roman"/>
          <w:b/>
          <w:bCs/>
          <w:color w:val="000000"/>
          <w:sz w:val="24"/>
          <w:szCs w:val="24"/>
          <w:highlight w:val="none"/>
          <w:lang w:val="en-US" w:eastAsia="zh-CN" w:bidi="ar-SA"/>
        </w:rPr>
        <w:t xml:space="preserve"> </w:t>
      </w:r>
    </w:p>
    <w:p w14:paraId="1C1BABC4">
      <w:pPr>
        <w:shd w:val="clear" w:color="auto"/>
        <w:spacing w:line="360" w:lineRule="auto"/>
        <w:ind w:firstLine="480"/>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1.本项目代理服务费由</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中标人支付给</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采购代理机构。</w:t>
      </w:r>
    </w:p>
    <w:p w14:paraId="38B0F93D">
      <w:pPr>
        <w:shd w:val="clear" w:color="auto"/>
        <w:spacing w:line="360" w:lineRule="auto"/>
        <w:ind w:firstLine="480"/>
        <w:rPr>
          <w:rFonts w:hint="eastAsia"/>
          <w:b/>
          <w:bCs w:val="0"/>
          <w:highlight w:val="none"/>
          <w:lang w:val="en-US" w:eastAsia="zh-CN"/>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2.</w:t>
      </w:r>
      <w:r>
        <w:rPr>
          <w:rFonts w:hint="eastAsia" w:ascii="宋体" w:hAnsi="宋体"/>
          <w:b/>
          <w:bCs w:val="0"/>
          <w:color w:val="auto"/>
          <w:sz w:val="24"/>
          <w:highlight w:val="none"/>
          <w:u w:val="single"/>
          <w:lang w:val="en-US" w:eastAsia="zh-CN"/>
        </w:rPr>
        <w:t>100万以下费率为1.5%，100万-500万费率为0.8%，500万-1000万费率为0.45%，1000万-5000万费率为0.25%，5000万-10000万费率为0.1%，10000万-50000万费率为0.05%，50000万-100000万费率为0.035%。以中标价为基数，按照差额定率累进法计算，并在此基础上按68%计取；</w:t>
      </w:r>
    </w:p>
    <w:p w14:paraId="541887A8">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（十八）服务（包含与服务相关的货物）的追加：</w:t>
      </w:r>
    </w:p>
    <w:p w14:paraId="2DD81C4C">
      <w:pPr>
        <w:shd w:val="clear" w:color="auto"/>
        <w:spacing w:line="360" w:lineRule="auto"/>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w:t>
      </w:r>
    </w:p>
    <w:p w14:paraId="5831ABAE">
      <w:pPr>
        <w:pStyle w:val="203"/>
        <w:keepLines/>
        <w:shd w:val="clear" w:color="auto"/>
        <w:spacing w:before="160" w:after="160"/>
        <w:jc w:val="both"/>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（十九）政府采购政策</w:t>
      </w:r>
    </w:p>
    <w:p w14:paraId="2D3E68C0">
      <w:pPr>
        <w:shd w:val="clear" w:color="auto"/>
        <w:tabs>
          <w:tab w:val="left" w:pos="1050"/>
        </w:tabs>
        <w:spacing w:line="360" w:lineRule="auto"/>
        <w:ind w:firstLine="480"/>
        <w:rPr>
          <w:bCs/>
          <w:sz w:val="24"/>
          <w:szCs w:val="24"/>
          <w:highlight w:val="none"/>
        </w:rPr>
      </w:pPr>
      <w:r>
        <w:rPr>
          <w:rFonts w:hint="eastAsia" w:ascii="宋体" w:hAnsi="宋体"/>
          <w:bCs/>
          <w:sz w:val="24"/>
          <w:szCs w:val="24"/>
          <w:highlight w:val="none"/>
        </w:rPr>
        <w:t>1.</w:t>
      </w:r>
      <w:r>
        <w:rPr>
          <w:rFonts w:hint="eastAsia"/>
          <w:bCs/>
          <w:sz w:val="24"/>
          <w:szCs w:val="24"/>
          <w:highlight w:val="none"/>
        </w:rPr>
        <w:t>合同融资</w:t>
      </w:r>
    </w:p>
    <w:p w14:paraId="2CC5DF0F">
      <w:pPr>
        <w:pStyle w:val="26"/>
        <w:shd w:val="clear" w:color="auto"/>
        <w:spacing w:line="360" w:lineRule="auto"/>
        <w:ind w:firstLine="480"/>
        <w:rPr>
          <w:rFonts w:hint="eastAsia"/>
          <w:bCs/>
          <w:sz w:val="24"/>
          <w:szCs w:val="24"/>
          <w:highlight w:val="none"/>
        </w:rPr>
      </w:pPr>
      <w:r>
        <w:rPr>
          <w:rFonts w:hint="eastAsia"/>
          <w:bCs/>
          <w:sz w:val="24"/>
          <w:szCs w:val="24"/>
          <w:highlight w:val="none"/>
        </w:rPr>
        <w:t>中标、成交供应商可采用合同融资形式，</w:t>
      </w:r>
      <w:r>
        <w:rPr>
          <w:rFonts w:hint="eastAsia"/>
          <w:bCs/>
          <w:sz w:val="24"/>
          <w:szCs w:val="24"/>
          <w:highlight w:val="none"/>
          <w:lang w:eastAsia="zh-CN"/>
        </w:rPr>
        <w:t>中标供应商</w:t>
      </w:r>
      <w:r>
        <w:rPr>
          <w:rFonts w:hint="eastAsia"/>
          <w:bCs/>
          <w:sz w:val="24"/>
          <w:szCs w:val="24"/>
          <w:highlight w:val="none"/>
        </w:rPr>
        <w:t>可凭政府采购合同办理融资贷款，详见政府采购网“政采贷”专栏。</w:t>
      </w:r>
    </w:p>
    <w:p w14:paraId="119B177A">
      <w:pPr>
        <w:shd w:val="clear" w:color="auto"/>
        <w:tabs>
          <w:tab w:val="left" w:pos="1050"/>
        </w:tabs>
        <w:spacing w:line="360" w:lineRule="auto"/>
        <w:ind w:firstLine="480"/>
        <w:rPr>
          <w:bCs/>
          <w:sz w:val="24"/>
          <w:szCs w:val="24"/>
          <w:highlight w:val="none"/>
        </w:rPr>
      </w:pPr>
      <w:r>
        <w:rPr>
          <w:rFonts w:hint="eastAsia" w:ascii="宋体" w:hAnsi="宋体"/>
          <w:bCs/>
          <w:sz w:val="24"/>
          <w:szCs w:val="24"/>
          <w:highlight w:val="none"/>
        </w:rPr>
        <w:t>2.</w:t>
      </w:r>
      <w:r>
        <w:rPr>
          <w:rFonts w:hint="eastAsia"/>
          <w:bCs/>
          <w:sz w:val="24"/>
          <w:szCs w:val="24"/>
          <w:highlight w:val="none"/>
        </w:rPr>
        <w:t>履约担保</w:t>
      </w:r>
    </w:p>
    <w:p w14:paraId="00EBF41F">
      <w:pPr>
        <w:pStyle w:val="26"/>
        <w:shd w:val="clear" w:color="auto"/>
        <w:spacing w:line="360" w:lineRule="auto"/>
        <w:ind w:firstLine="480"/>
        <w:rPr>
          <w:rFonts w:hint="eastAsia"/>
          <w:bCs/>
          <w:sz w:val="24"/>
          <w:szCs w:val="24"/>
          <w:highlight w:val="none"/>
        </w:rPr>
      </w:pPr>
      <w:r>
        <w:rPr>
          <w:rFonts w:hint="eastAsia"/>
          <w:bCs/>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bCs/>
          <w:sz w:val="24"/>
          <w:szCs w:val="24"/>
          <w:highlight w:val="none"/>
          <w:lang w:eastAsia="zh-CN"/>
        </w:rPr>
        <w:t>，</w:t>
      </w:r>
      <w:r>
        <w:rPr>
          <w:rFonts w:hint="eastAsia"/>
          <w:bCs/>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7DD64679">
      <w:pPr>
        <w:shd w:val="clear" w:color="auto"/>
        <w:spacing w:line="360" w:lineRule="auto"/>
        <w:ind w:firstLine="480"/>
        <w:rPr>
          <w:rFonts w:hint="eastAsia" w:eastAsia="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中华人民共和国政府采购法</w:t>
      </w:r>
      <w:r>
        <w:rPr>
          <w:rFonts w:hint="eastAsia" w:ascii="宋体" w:hAnsi="宋体" w:cs="宋体"/>
          <w:bCs/>
          <w:sz w:val="24"/>
          <w:szCs w:val="24"/>
          <w:highlight w:val="none"/>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10574B43">
      <w:pPr>
        <w:shd w:val="clear" w:color="auto"/>
        <w:spacing w:line="360" w:lineRule="auto"/>
        <w:ind w:firstLine="480"/>
        <w:contextualSpacing/>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6D7005B">
      <w:pPr>
        <w:shd w:val="clear" w:color="auto"/>
        <w:spacing w:line="360" w:lineRule="auto"/>
        <w:ind w:firstLine="480"/>
        <w:contextualSpacing/>
        <w:rPr>
          <w:rFonts w:hint="eastAsia" w:eastAsia="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w:t>
      </w:r>
      <w:r>
        <w:rPr>
          <w:rFonts w:hint="eastAsia" w:ascii="宋体" w:hAnsi="宋体" w:cs="宋体"/>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sz w:val="24"/>
          <w:szCs w:val="24"/>
          <w:highlight w:val="none"/>
          <w:lang w:val="en-US" w:eastAsia="zh-CN"/>
        </w:rPr>
        <w:t>的信息除外。</w:t>
      </w:r>
    </w:p>
    <w:p w14:paraId="156F6A01">
      <w:pPr>
        <w:pStyle w:val="51"/>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sectPr>
          <w:footerReference r:id="rId3" w:type="default"/>
          <w:pgSz w:w="11907" w:h="16839"/>
          <w:pgMar w:top="1130" w:right="1133" w:bottom="1135" w:left="1012" w:header="567" w:footer="919" w:gutter="0"/>
          <w:cols w:space="720" w:num="1"/>
          <w:docGrid w:linePitch="360" w:charSpace="0"/>
        </w:sectPr>
      </w:pPr>
    </w:p>
    <w:p w14:paraId="74F6EB32">
      <w:pPr>
        <w:pStyle w:val="3"/>
        <w:jc w:val="center"/>
        <w:rPr>
          <w:rFonts w:hint="eastAsia"/>
          <w:highlight w:val="none"/>
        </w:rPr>
      </w:pPr>
      <w:r>
        <w:rPr>
          <w:rFonts w:hint="eastAsia"/>
          <w:highlight w:val="none"/>
        </w:rPr>
        <w:t>三</w:t>
      </w:r>
      <w:r>
        <w:rPr>
          <w:rFonts w:hint="eastAsia" w:eastAsia="宋体"/>
          <w:highlight w:val="none"/>
          <w:lang w:eastAsia="zh-CN"/>
        </w:rPr>
        <w:t>、</w:t>
      </w:r>
      <w:r>
        <w:rPr>
          <w:rFonts w:hint="eastAsia"/>
          <w:highlight w:val="none"/>
        </w:rPr>
        <w:t>采购需求</w:t>
      </w:r>
    </w:p>
    <w:p w14:paraId="4AD41075">
      <w:pPr>
        <w:spacing w:line="360" w:lineRule="auto"/>
        <w:rPr>
          <w:rFonts w:ascii="宋体" w:hAnsi="宋体" w:cs="宋体"/>
          <w:b/>
          <w:sz w:val="24"/>
          <w:highlight w:val="none"/>
        </w:rPr>
      </w:pPr>
      <w:r>
        <w:rPr>
          <w:rFonts w:hint="eastAsia" w:ascii="宋体" w:hAnsi="宋体" w:cs="宋体"/>
          <w:b/>
          <w:sz w:val="24"/>
          <w:highlight w:val="none"/>
        </w:rPr>
        <w:t>一、采购标的需实现的功能或者目标，以及为落实政府采购政策需满足的要求：</w:t>
      </w:r>
    </w:p>
    <w:p w14:paraId="72295C13">
      <w:pPr>
        <w:spacing w:line="360" w:lineRule="auto"/>
        <w:ind w:firstLine="480"/>
        <w:rPr>
          <w:rFonts w:hint="eastAsia" w:ascii="宋体" w:hAnsi="宋体" w:cs="宋体"/>
          <w:sz w:val="24"/>
          <w:highlight w:val="none"/>
        </w:rPr>
      </w:pPr>
      <w:r>
        <w:rPr>
          <w:rFonts w:hint="eastAsia" w:ascii="宋体" w:hAnsi="宋体" w:cs="宋体"/>
          <w:sz w:val="24"/>
          <w:highlight w:val="none"/>
        </w:rPr>
        <w:t>1.采购标的需实现的功能或者目标：主要包括对</w:t>
      </w:r>
      <w:r>
        <w:rPr>
          <w:rFonts w:hint="eastAsia" w:ascii="宋体" w:hAnsi="宋体" w:cs="宋体"/>
          <w:sz w:val="24"/>
          <w:highlight w:val="none"/>
          <w:lang w:eastAsia="zh-CN"/>
        </w:rPr>
        <w:t>新吴区鸿山、江溪、旺庄、梅村街道</w:t>
      </w:r>
      <w:r>
        <w:rPr>
          <w:rFonts w:hint="eastAsia" w:ascii="宋体" w:hAnsi="宋体" w:cs="宋体"/>
          <w:sz w:val="24"/>
          <w:highlight w:val="none"/>
        </w:rPr>
        <w:t>范围</w:t>
      </w:r>
      <w:r>
        <w:rPr>
          <w:rFonts w:hint="eastAsia" w:ascii="宋体" w:hAnsi="宋体" w:cs="宋体"/>
          <w:sz w:val="24"/>
          <w:highlight w:val="none"/>
          <w:lang w:val="en-US" w:eastAsia="zh-CN"/>
        </w:rPr>
        <w:t>内的各类道路（含城市道路、城市快速路等）、绿化带（含</w:t>
      </w:r>
      <w:r>
        <w:rPr>
          <w:rFonts w:hint="default" w:ascii="宋体" w:hAnsi="宋体" w:cs="宋体"/>
          <w:sz w:val="24"/>
          <w:highlight w:val="none"/>
          <w:lang w:val="en-US" w:eastAsia="zh-CN"/>
        </w:rPr>
        <w:t>小游园、步道）、道路两侧公共场所（含商铺门前道路、广场）、人行天桥、人行地下通道清扫保洁，以及沿路果壳箱清洗、护栏擦洗、公厕管养、沿街商铺生活垃圾收集等作业任务。</w:t>
      </w:r>
    </w:p>
    <w:p w14:paraId="2E8CCAA2">
      <w:pPr>
        <w:spacing w:line="360" w:lineRule="auto"/>
        <w:ind w:firstLine="480"/>
        <w:rPr>
          <w:rFonts w:hint="eastAsia" w:ascii="宋体" w:hAnsi="宋体" w:cs="宋体"/>
          <w:sz w:val="24"/>
          <w:highlight w:val="none"/>
        </w:rPr>
      </w:pPr>
      <w:r>
        <w:rPr>
          <w:rFonts w:hint="eastAsia" w:ascii="宋体" w:hAnsi="宋体" w:cs="宋体"/>
          <w:sz w:val="24"/>
          <w:highlight w:val="none"/>
        </w:rPr>
        <w:t>2.为落实政府采购政策需满足的要求：</w:t>
      </w:r>
    </w:p>
    <w:p w14:paraId="6671036F">
      <w:pPr>
        <w:spacing w:line="360" w:lineRule="auto"/>
        <w:ind w:firstLine="480"/>
        <w:rPr>
          <w:rFonts w:hint="eastAsia" w:ascii="宋体" w:hAnsi="宋体" w:cs="宋体"/>
          <w:b/>
          <w:bCs/>
          <w:sz w:val="24"/>
          <w:highlight w:val="none"/>
        </w:rPr>
      </w:pPr>
      <w:r>
        <w:rPr>
          <w:rFonts w:hint="eastAsia" w:ascii="宋体" w:hAnsi="宋体" w:cs="宋体"/>
          <w:b/>
          <w:bCs/>
          <w:sz w:val="24"/>
          <w:highlight w:val="none"/>
        </w:rPr>
        <w:t>本项目是否专门面向中小企业：</w:t>
      </w:r>
      <w:r>
        <w:rPr>
          <w:rFonts w:hint="eastAsia" w:ascii="宋体" w:hAnsi="宋体" w:cs="宋体"/>
          <w:b/>
          <w:bCs/>
          <w:sz w:val="24"/>
          <w:highlight w:val="none"/>
          <w:lang w:val="en-US" w:eastAsia="zh-CN"/>
        </w:rPr>
        <w:t>否；</w:t>
      </w:r>
    </w:p>
    <w:p w14:paraId="2D91E2CA">
      <w:pPr>
        <w:spacing w:line="360" w:lineRule="auto"/>
        <w:ind w:firstLine="480"/>
        <w:rPr>
          <w:rFonts w:hint="eastAsia" w:ascii="宋体" w:hAnsi="宋体" w:cs="宋体"/>
          <w:b/>
          <w:bCs/>
          <w:sz w:val="24"/>
          <w:highlight w:val="none"/>
        </w:rPr>
      </w:pPr>
      <w:r>
        <w:rPr>
          <w:rFonts w:hint="eastAsia" w:ascii="宋体" w:hAnsi="宋体" w:cs="宋体"/>
          <w:b/>
          <w:bCs/>
          <w:sz w:val="24"/>
          <w:highlight w:val="none"/>
        </w:rPr>
        <w:t>不专门面向中小/小微企业的项目</w:t>
      </w:r>
      <w:r>
        <w:rPr>
          <w:rFonts w:hint="eastAsia" w:ascii="宋体" w:hAnsi="宋体" w:cs="宋体"/>
          <w:b/>
          <w:bCs/>
          <w:sz w:val="24"/>
          <w:highlight w:val="none"/>
          <w:lang w:eastAsia="zh-CN"/>
        </w:rPr>
        <w:t>，</w:t>
      </w:r>
      <w:r>
        <w:rPr>
          <w:rFonts w:hint="eastAsia" w:ascii="宋体" w:hAnsi="宋体" w:cs="宋体"/>
          <w:b/>
          <w:bCs/>
          <w:sz w:val="24"/>
          <w:highlight w:val="none"/>
        </w:rPr>
        <w:t>做价格扣除。</w:t>
      </w:r>
    </w:p>
    <w:p w14:paraId="717BB436">
      <w:pPr>
        <w:shd w:val="clear" w:color="auto"/>
        <w:spacing w:line="360" w:lineRule="auto"/>
        <w:ind w:firstLine="480"/>
        <w:jc w:val="left"/>
        <w:rPr>
          <w:rFonts w:ascii="宋体" w:hAnsi="宋体"/>
          <w:bCs/>
          <w:color w:val="auto"/>
          <w:sz w:val="24"/>
          <w:szCs w:val="24"/>
          <w:highlight w:val="none"/>
        </w:rPr>
      </w:pPr>
      <w:r>
        <w:rPr>
          <w:rFonts w:cs="Calibri"/>
          <w:bCs/>
          <w:color w:val="auto"/>
          <w:sz w:val="24"/>
          <w:szCs w:val="24"/>
          <w:highlight w:val="none"/>
        </w:rPr>
        <w:t>①</w:t>
      </w:r>
      <w:r>
        <w:rPr>
          <w:rFonts w:hint="eastAsia" w:ascii="宋体" w:hAnsi="宋体"/>
          <w:bCs/>
          <w:color w:val="auto"/>
          <w:sz w:val="24"/>
          <w:szCs w:val="24"/>
          <w:highlight w:val="none"/>
        </w:rPr>
        <w:t>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08EAB73E">
      <w:pPr>
        <w:shd w:val="clear" w:color="auto"/>
        <w:spacing w:line="360" w:lineRule="auto"/>
        <w:ind w:firstLine="480"/>
        <w:jc w:val="left"/>
        <w:rPr>
          <w:rFonts w:ascii="宋体" w:hAnsi="宋体"/>
          <w:bCs/>
          <w:color w:val="auto"/>
          <w:sz w:val="24"/>
          <w:szCs w:val="24"/>
          <w:highlight w:val="none"/>
        </w:rPr>
      </w:pPr>
      <w:r>
        <w:rPr>
          <w:rFonts w:cs="Calibri"/>
          <w:bCs/>
          <w:color w:val="auto"/>
          <w:sz w:val="24"/>
          <w:szCs w:val="24"/>
          <w:highlight w:val="none"/>
        </w:rPr>
        <w:t>②</w:t>
      </w:r>
      <w:r>
        <w:rPr>
          <w:rFonts w:hint="eastAsia" w:ascii="宋体" w:hAnsi="宋体"/>
          <w:bCs/>
          <w:color w:val="auto"/>
          <w:sz w:val="24"/>
          <w:szCs w:val="24"/>
          <w:highlight w:val="none"/>
        </w:rPr>
        <w:t>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1CAA91BE">
      <w:pPr>
        <w:shd w:val="clear" w:color="auto"/>
        <w:spacing w:line="360" w:lineRule="auto"/>
        <w:ind w:firstLine="480"/>
        <w:jc w:val="left"/>
        <w:rPr>
          <w:rFonts w:ascii="宋体" w:hAnsi="宋体"/>
          <w:bCs/>
          <w:color w:val="auto"/>
          <w:sz w:val="24"/>
          <w:szCs w:val="24"/>
          <w:highlight w:val="none"/>
        </w:rPr>
      </w:pPr>
      <w:r>
        <w:rPr>
          <w:rFonts w:cs="Calibri"/>
          <w:bCs/>
          <w:color w:val="auto"/>
          <w:sz w:val="24"/>
          <w:szCs w:val="24"/>
          <w:highlight w:val="none"/>
        </w:rPr>
        <w:t>③</w:t>
      </w:r>
      <w:r>
        <w:rPr>
          <w:rFonts w:hint="eastAsia" w:ascii="宋体" w:hAnsi="宋体"/>
          <w:bCs/>
          <w:color w:val="auto"/>
          <w:sz w:val="24"/>
          <w:szCs w:val="24"/>
          <w:highlight w:val="none"/>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C05E014">
      <w:pPr>
        <w:pStyle w:val="19"/>
        <w:shd w:val="clear" w:color="auto"/>
        <w:ind w:left="0" w:firstLine="480"/>
        <w:rPr>
          <w:rFonts w:hint="eastAsia" w:ascii="宋体" w:hAnsi="宋体"/>
          <w:color w:val="auto"/>
          <w:sz w:val="24"/>
          <w:highlight w:val="none"/>
        </w:rPr>
      </w:pPr>
      <w:r>
        <w:rPr>
          <w:rFonts w:hint="eastAsia" w:ascii="Calibri" w:hAnsi="Calibri" w:eastAsia="宋体" w:cs="Calibri"/>
          <w:bCs/>
          <w:color w:val="auto"/>
          <w:sz w:val="24"/>
          <w:szCs w:val="24"/>
          <w:highlight w:val="none"/>
          <w:lang w:val="en-US" w:eastAsia="zh-CN" w:bidi="ar-SA"/>
        </w:rPr>
        <w:t>④</w:t>
      </w:r>
      <w:r>
        <w:rPr>
          <w:rFonts w:hint="eastAsia" w:cs="Calibri"/>
          <w:bCs/>
          <w:color w:val="auto"/>
          <w:sz w:val="24"/>
          <w:highlight w:val="none"/>
        </w:rPr>
        <w:t>残疾人福</w:t>
      </w:r>
      <w:r>
        <w:rPr>
          <w:rFonts w:hint="eastAsia" w:ascii="宋体" w:hAnsi="宋体"/>
          <w:bCs/>
          <w:color w:val="auto"/>
          <w:sz w:val="24"/>
          <w:highlight w:val="none"/>
        </w:rPr>
        <w:t>利单位、监狱企业属于小型、微型企业的，不重复享受政策。</w:t>
      </w:r>
    </w:p>
    <w:p w14:paraId="1C22920C">
      <w:pPr>
        <w:spacing w:line="360" w:lineRule="auto"/>
        <w:rPr>
          <w:rFonts w:hint="eastAsia" w:ascii="宋体" w:hAnsi="宋体" w:cs="宋体"/>
          <w:b/>
          <w:sz w:val="24"/>
          <w:highlight w:val="none"/>
        </w:rPr>
      </w:pPr>
      <w:r>
        <w:rPr>
          <w:rFonts w:hint="eastAsia" w:ascii="宋体" w:hAnsi="宋体" w:cs="宋体"/>
          <w:b/>
          <w:sz w:val="24"/>
          <w:highlight w:val="none"/>
        </w:rPr>
        <w:t>二、采购标的需执行的国家相关标准、行业标准、地方标准或者其他标准、规范（包括但不限于以下政策文件，政策文件如有修订或增加，以最新文件为准）：</w:t>
      </w:r>
    </w:p>
    <w:p w14:paraId="1E82141E">
      <w:pPr>
        <w:spacing w:line="360" w:lineRule="auto"/>
        <w:ind w:firstLine="480"/>
        <w:rPr>
          <w:rFonts w:ascii="宋体" w:hAnsi="宋体" w:cs="宋体"/>
          <w:sz w:val="24"/>
          <w:highlight w:val="none"/>
        </w:rPr>
      </w:pPr>
      <w:r>
        <w:rPr>
          <w:rFonts w:hint="eastAsia" w:ascii="宋体" w:hAnsi="宋体" w:cs="宋体"/>
          <w:sz w:val="24"/>
          <w:highlight w:val="none"/>
        </w:rPr>
        <w:t>1.《江苏省城市环境卫生作业质量标准》（DGJ32/TC01-2015）</w:t>
      </w:r>
    </w:p>
    <w:p w14:paraId="4EC71AED">
      <w:pPr>
        <w:spacing w:line="360" w:lineRule="auto"/>
        <w:ind w:firstLine="480"/>
        <w:rPr>
          <w:rFonts w:ascii="宋体" w:hAnsi="宋体" w:cs="宋体"/>
          <w:sz w:val="24"/>
          <w:highlight w:val="none"/>
        </w:rPr>
      </w:pPr>
      <w:r>
        <w:rPr>
          <w:rFonts w:hint="eastAsia" w:ascii="宋体" w:hAnsi="宋体" w:cs="宋体"/>
          <w:sz w:val="24"/>
          <w:highlight w:val="none"/>
        </w:rPr>
        <w:t>2.《城市道路环卫机械化作业质量标准》（DGJ32/TJ172-2014）</w:t>
      </w:r>
    </w:p>
    <w:p w14:paraId="16F9FBCB">
      <w:pPr>
        <w:spacing w:line="360" w:lineRule="auto"/>
        <w:ind w:firstLine="480"/>
        <w:rPr>
          <w:rFonts w:ascii="宋体" w:hAnsi="宋体" w:cs="宋体"/>
          <w:sz w:val="24"/>
          <w:highlight w:val="none"/>
        </w:rPr>
      </w:pPr>
      <w:r>
        <w:rPr>
          <w:rFonts w:hint="eastAsia" w:ascii="宋体" w:hAnsi="宋体" w:cs="宋体"/>
          <w:sz w:val="24"/>
          <w:highlight w:val="none"/>
        </w:rPr>
        <w:t>3.《无锡市城市环境卫生作业服务质量标准（修订稿）》（锡城管发</w:t>
      </w:r>
      <w:r>
        <w:rPr>
          <w:rFonts w:hint="eastAsia" w:ascii="宋体" w:hAnsi="宋体" w:cs="宋体"/>
          <w:sz w:val="24"/>
          <w:highlight w:val="none"/>
          <w:lang w:eastAsia="zh-CN"/>
        </w:rPr>
        <w:t>〔2020〕139号</w:t>
      </w:r>
      <w:r>
        <w:rPr>
          <w:rFonts w:hint="eastAsia" w:ascii="宋体" w:hAnsi="宋体" w:cs="宋体"/>
          <w:sz w:val="24"/>
          <w:highlight w:val="none"/>
        </w:rPr>
        <w:t>）</w:t>
      </w:r>
    </w:p>
    <w:p w14:paraId="03472C87">
      <w:pPr>
        <w:spacing w:line="360" w:lineRule="auto"/>
        <w:ind w:firstLine="480"/>
        <w:rPr>
          <w:rFonts w:hint="eastAsia" w:ascii="宋体" w:hAnsi="宋体" w:cs="宋体"/>
          <w:sz w:val="24"/>
          <w:highlight w:val="none"/>
        </w:rPr>
      </w:pPr>
      <w:r>
        <w:rPr>
          <w:rFonts w:hint="eastAsia" w:ascii="宋体" w:hAnsi="宋体" w:cs="宋体"/>
          <w:sz w:val="24"/>
          <w:highlight w:val="none"/>
        </w:rPr>
        <w:t>4.</w:t>
      </w:r>
      <w:r>
        <w:rPr>
          <w:rFonts w:hint="eastAsia" w:ascii="宋体" w:hAnsi="宋体"/>
          <w:sz w:val="24"/>
          <w:highlight w:val="none"/>
        </w:rPr>
        <w:t>《</w:t>
      </w:r>
      <w:r>
        <w:rPr>
          <w:rFonts w:hint="eastAsia" w:ascii="宋体" w:hAnsi="宋体"/>
          <w:sz w:val="24"/>
          <w:highlight w:val="none"/>
          <w:lang w:val="en-US" w:eastAsia="zh-CN"/>
        </w:rPr>
        <w:t>关于优化调整环卫一体化作业</w:t>
      </w:r>
      <w:r>
        <w:rPr>
          <w:rFonts w:hint="default" w:ascii="宋体" w:hAnsi="宋体"/>
          <w:sz w:val="24"/>
          <w:highlight w:val="none"/>
          <w:lang w:val="en-US" w:eastAsia="zh-CN"/>
        </w:rPr>
        <w:t>质量监管办法的通知</w:t>
      </w:r>
      <w:r>
        <w:rPr>
          <w:rFonts w:hint="eastAsia" w:ascii="宋体" w:hAnsi="宋体"/>
          <w:sz w:val="24"/>
          <w:highlight w:val="none"/>
        </w:rPr>
        <w:t>》</w:t>
      </w:r>
      <w:r>
        <w:rPr>
          <w:rFonts w:hint="eastAsia" w:ascii="宋体" w:hAnsi="宋体" w:cs="宋体"/>
          <w:sz w:val="24"/>
          <w:highlight w:val="none"/>
        </w:rPr>
        <w:t>（锡城管发</w:t>
      </w:r>
      <w:r>
        <w:rPr>
          <w:rFonts w:hint="eastAsia" w:ascii="宋体" w:hAnsi="宋体" w:cs="宋体"/>
          <w:sz w:val="24"/>
          <w:highlight w:val="none"/>
          <w:lang w:eastAsia="zh-CN"/>
        </w:rPr>
        <w:t>〔2025〕59号</w:t>
      </w:r>
      <w:r>
        <w:rPr>
          <w:rFonts w:hint="eastAsia" w:ascii="宋体" w:hAnsi="宋体" w:cs="宋体"/>
          <w:sz w:val="24"/>
          <w:highlight w:val="none"/>
        </w:rPr>
        <w:t>）</w:t>
      </w:r>
    </w:p>
    <w:p w14:paraId="05154B18">
      <w:pPr>
        <w:spacing w:line="360" w:lineRule="auto"/>
        <w:ind w:firstLine="480"/>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《关于20</w:t>
      </w:r>
      <w:r>
        <w:rPr>
          <w:rFonts w:hint="eastAsia" w:ascii="宋体" w:hAnsi="宋体" w:cs="宋体"/>
          <w:sz w:val="24"/>
          <w:highlight w:val="none"/>
          <w:lang w:val="en-US" w:eastAsia="zh-CN"/>
        </w:rPr>
        <w:t>25</w:t>
      </w:r>
      <w:r>
        <w:rPr>
          <w:rFonts w:hint="eastAsia" w:ascii="宋体" w:hAnsi="宋体" w:cs="宋体"/>
          <w:sz w:val="24"/>
          <w:highlight w:val="none"/>
        </w:rPr>
        <w:t>年无锡市区环卫一体化作业招标工作的指导意见》锡城管发</w:t>
      </w:r>
      <w:r>
        <w:rPr>
          <w:rFonts w:hint="eastAsia" w:ascii="宋体" w:hAnsi="宋体" w:cs="宋体"/>
          <w:sz w:val="24"/>
          <w:highlight w:val="none"/>
          <w:lang w:eastAsia="zh-CN"/>
        </w:rPr>
        <w:t>〔2025〕60号</w:t>
      </w:r>
      <w:r>
        <w:rPr>
          <w:rFonts w:hint="eastAsia" w:ascii="宋体" w:hAnsi="宋体" w:cs="宋体"/>
          <w:sz w:val="24"/>
          <w:highlight w:val="none"/>
        </w:rPr>
        <w:t>；</w:t>
      </w:r>
    </w:p>
    <w:p w14:paraId="7F04036E">
      <w:pPr>
        <w:spacing w:line="360" w:lineRule="auto"/>
        <w:ind w:firstLine="480"/>
        <w:rPr>
          <w:rFonts w:hint="eastAsia" w:ascii="宋体" w:hAnsi="宋体" w:cs="宋体"/>
          <w:sz w:val="24"/>
          <w:highlight w:val="none"/>
          <w:lang w:eastAsia="zh-CN"/>
        </w:rPr>
      </w:pPr>
      <w:r>
        <w:rPr>
          <w:rFonts w:hint="eastAsia" w:ascii="宋体" w:hAnsi="宋体" w:eastAsia="宋体" w:cs="宋体"/>
          <w:sz w:val="24"/>
          <w:szCs w:val="20"/>
          <w:highlight w:val="none"/>
          <w:lang w:val="en-US" w:eastAsia="zh-CN" w:bidi="ar-SA"/>
        </w:rPr>
        <w:t>6.</w:t>
      </w:r>
      <w:r>
        <w:rPr>
          <w:rFonts w:hint="eastAsia" w:ascii="宋体" w:hAnsi="宋体" w:cs="宋体"/>
          <w:sz w:val="24"/>
          <w:highlight w:val="none"/>
        </w:rPr>
        <w:t>《</w:t>
      </w:r>
      <w:r>
        <w:rPr>
          <w:rFonts w:hint="eastAsia" w:ascii="宋体" w:hAnsi="宋体" w:eastAsia="宋体" w:cs="宋体"/>
          <w:sz w:val="24"/>
          <w:szCs w:val="20"/>
          <w:highlight w:val="none"/>
          <w:lang w:val="en-US" w:eastAsia="zh-CN" w:bidi="ar-SA"/>
        </w:rPr>
        <w:t>无锡市生活垃圾分类管理条例</w:t>
      </w:r>
      <w:r>
        <w:rPr>
          <w:rFonts w:hint="eastAsia" w:ascii="宋体" w:hAnsi="宋体" w:cs="宋体"/>
          <w:sz w:val="24"/>
          <w:highlight w:val="none"/>
        </w:rPr>
        <w:t>》</w:t>
      </w:r>
      <w:r>
        <w:rPr>
          <w:rFonts w:hint="eastAsia" w:ascii="宋体" w:hAnsi="宋体" w:cs="宋体"/>
          <w:sz w:val="24"/>
          <w:highlight w:val="none"/>
          <w:lang w:eastAsia="zh-CN"/>
        </w:rPr>
        <w:t>；</w:t>
      </w:r>
    </w:p>
    <w:p w14:paraId="5FAD632A">
      <w:pPr>
        <w:spacing w:line="360" w:lineRule="auto"/>
        <w:ind w:firstLine="480"/>
        <w:rPr>
          <w:rFonts w:hint="eastAsia" w:ascii="宋体" w:hAnsi="宋体" w:cs="宋体"/>
          <w:sz w:val="24"/>
          <w:highlight w:val="none"/>
          <w:lang w:val="en-US" w:eastAsia="zh-CN"/>
        </w:rPr>
      </w:pPr>
      <w:r>
        <w:rPr>
          <w:rFonts w:hint="eastAsia" w:ascii="宋体" w:hAnsi="宋体" w:cs="宋体"/>
          <w:sz w:val="24"/>
          <w:szCs w:val="20"/>
          <w:highlight w:val="none"/>
          <w:lang w:val="en-US" w:eastAsia="zh-CN" w:bidi="ar-SA"/>
        </w:rPr>
        <w:t>7.</w:t>
      </w:r>
      <w:r>
        <w:rPr>
          <w:rFonts w:hint="eastAsia" w:ascii="宋体" w:hAnsi="宋体" w:eastAsia="宋体" w:cs="宋体"/>
          <w:sz w:val="24"/>
          <w:szCs w:val="20"/>
          <w:highlight w:val="none"/>
          <w:lang w:val="en-US" w:eastAsia="zh-CN" w:bidi="ar-SA"/>
        </w:rPr>
        <w:t>《关于印发新吴区城市管理市场化作业考核实施方案(试行)的通知》</w:t>
      </w:r>
      <w:r>
        <w:rPr>
          <w:rFonts w:hint="eastAsia" w:ascii="宋体" w:hAnsi="宋体" w:cs="宋体"/>
          <w:sz w:val="24"/>
          <w:szCs w:val="20"/>
          <w:highlight w:val="none"/>
          <w:lang w:val="en-US" w:eastAsia="zh-CN" w:bidi="ar-SA"/>
        </w:rPr>
        <w:t>（</w:t>
      </w:r>
      <w:r>
        <w:rPr>
          <w:rFonts w:hint="eastAsia" w:ascii="宋体" w:hAnsi="宋体" w:eastAsia="宋体" w:cs="宋体"/>
          <w:sz w:val="24"/>
          <w:szCs w:val="20"/>
          <w:highlight w:val="none"/>
          <w:lang w:val="en-US" w:eastAsia="zh-CN" w:bidi="ar-SA"/>
        </w:rPr>
        <w:t>锡新城管发</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lang w:eastAsia="zh-CN"/>
        </w:rPr>
        <w:t>〕</w:t>
      </w:r>
      <w:r>
        <w:rPr>
          <w:rFonts w:hint="eastAsia" w:ascii="宋体" w:hAnsi="宋体" w:eastAsia="宋体" w:cs="宋体"/>
          <w:sz w:val="24"/>
          <w:szCs w:val="20"/>
          <w:highlight w:val="none"/>
          <w:lang w:val="en-US" w:eastAsia="zh-CN" w:bidi="ar-SA"/>
        </w:rPr>
        <w:t>1号</w:t>
      </w:r>
      <w:r>
        <w:rPr>
          <w:rFonts w:hint="eastAsia" w:ascii="宋体" w:hAnsi="宋体" w:cs="宋体"/>
          <w:sz w:val="24"/>
          <w:szCs w:val="20"/>
          <w:highlight w:val="none"/>
          <w:lang w:val="en-US" w:eastAsia="zh-CN" w:bidi="ar-SA"/>
        </w:rPr>
        <w:t>）。</w:t>
      </w:r>
    </w:p>
    <w:p w14:paraId="21922F65">
      <w:pPr>
        <w:spacing w:line="360" w:lineRule="auto"/>
        <w:rPr>
          <w:rFonts w:hint="eastAsia" w:ascii="宋体" w:hAnsi="宋体" w:cs="宋体"/>
          <w:b/>
          <w:sz w:val="24"/>
          <w:highlight w:val="none"/>
        </w:rPr>
      </w:pPr>
      <w:r>
        <w:rPr>
          <w:rFonts w:hint="eastAsia" w:ascii="宋体" w:hAnsi="宋体" w:cs="宋体"/>
          <w:b/>
          <w:sz w:val="24"/>
          <w:highlight w:val="none"/>
        </w:rPr>
        <w:t>三、采购标的需满足的质量、安全、技术等要求：</w:t>
      </w:r>
    </w:p>
    <w:p w14:paraId="69EEC572">
      <w:pPr>
        <w:spacing w:line="360" w:lineRule="auto"/>
        <w:ind w:firstLine="424"/>
        <w:jc w:val="left"/>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rPr>
        <w:t>1.质量要求：符合《无锡市城市环境卫生作业服务质量标准（修订稿）》（锡城管发</w:t>
      </w:r>
      <w:r>
        <w:rPr>
          <w:rFonts w:hint="eastAsia" w:ascii="宋体" w:hAnsi="宋体" w:eastAsia="宋体" w:cs="Times New Roman"/>
          <w:bCs/>
          <w:sz w:val="24"/>
          <w:highlight w:val="none"/>
          <w:lang w:eastAsia="zh-CN"/>
        </w:rPr>
        <w:t>〔2020〕139号</w:t>
      </w:r>
      <w:r>
        <w:rPr>
          <w:rFonts w:hint="eastAsia" w:ascii="宋体" w:hAnsi="宋体" w:eastAsia="宋体" w:cs="Times New Roman"/>
          <w:bCs/>
          <w:sz w:val="24"/>
          <w:highlight w:val="none"/>
        </w:rPr>
        <w:t>）</w:t>
      </w:r>
      <w:r>
        <w:rPr>
          <w:rFonts w:hint="eastAsia" w:ascii="宋体" w:hAnsi="宋体" w:eastAsia="宋体" w:cs="Times New Roman"/>
          <w:bCs/>
          <w:sz w:val="24"/>
          <w:highlight w:val="none"/>
          <w:lang w:val="en-US" w:eastAsia="zh-CN"/>
        </w:rPr>
        <w:t>和</w:t>
      </w:r>
      <w:r>
        <w:rPr>
          <w:rFonts w:hint="eastAsia" w:ascii="宋体" w:hAnsi="宋体" w:eastAsia="宋体" w:cs="Times New Roman"/>
          <w:bCs/>
          <w:sz w:val="24"/>
          <w:highlight w:val="none"/>
        </w:rPr>
        <w:t>《</w:t>
      </w:r>
      <w:r>
        <w:rPr>
          <w:rFonts w:hint="eastAsia" w:ascii="宋体" w:hAnsi="宋体" w:eastAsia="宋体" w:cs="Times New Roman"/>
          <w:bCs/>
          <w:sz w:val="24"/>
          <w:highlight w:val="none"/>
          <w:lang w:val="en-US" w:eastAsia="zh-CN"/>
        </w:rPr>
        <w:t>关于优化调整环卫一体化作业</w:t>
      </w:r>
      <w:r>
        <w:rPr>
          <w:rFonts w:hint="default" w:ascii="宋体" w:hAnsi="宋体" w:eastAsia="宋体" w:cs="Times New Roman"/>
          <w:bCs/>
          <w:sz w:val="24"/>
          <w:highlight w:val="none"/>
          <w:lang w:val="en-US" w:eastAsia="zh-CN"/>
        </w:rPr>
        <w:t>质量监管办法的通知</w:t>
      </w:r>
      <w:r>
        <w:rPr>
          <w:rFonts w:hint="eastAsia" w:ascii="宋体" w:hAnsi="宋体" w:eastAsia="宋体" w:cs="Times New Roman"/>
          <w:bCs/>
          <w:sz w:val="24"/>
          <w:highlight w:val="none"/>
        </w:rPr>
        <w:t>》（锡城管发</w:t>
      </w:r>
      <w:r>
        <w:rPr>
          <w:rFonts w:hint="eastAsia" w:ascii="宋体" w:hAnsi="宋体" w:eastAsia="宋体" w:cs="Times New Roman"/>
          <w:bCs/>
          <w:sz w:val="24"/>
          <w:highlight w:val="none"/>
          <w:lang w:eastAsia="zh-CN"/>
        </w:rPr>
        <w:t>〔2025〕59号</w:t>
      </w:r>
      <w:r>
        <w:rPr>
          <w:rFonts w:hint="eastAsia" w:ascii="宋体" w:hAnsi="宋体" w:eastAsia="宋体" w:cs="Times New Roman"/>
          <w:bCs/>
          <w:sz w:val="24"/>
          <w:highlight w:val="none"/>
        </w:rPr>
        <w:t>）</w:t>
      </w:r>
      <w:r>
        <w:rPr>
          <w:rFonts w:hint="eastAsia" w:ascii="宋体" w:hAnsi="宋体" w:eastAsia="宋体" w:cs="Times New Roman"/>
          <w:bCs/>
          <w:sz w:val="24"/>
          <w:highlight w:val="none"/>
          <w:lang w:eastAsia="zh-CN"/>
        </w:rPr>
        <w:t>。</w:t>
      </w:r>
    </w:p>
    <w:p w14:paraId="18C1F2A7">
      <w:pPr>
        <w:spacing w:line="360" w:lineRule="auto"/>
        <w:ind w:firstLine="424"/>
        <w:jc w:val="left"/>
        <w:rPr>
          <w:rFonts w:hint="eastAsia" w:ascii="宋体" w:hAnsi="宋体" w:eastAsia="宋体" w:cs="Times New Roman"/>
          <w:bCs/>
          <w:sz w:val="24"/>
          <w:highlight w:val="none"/>
        </w:rPr>
      </w:pPr>
      <w:r>
        <w:rPr>
          <w:rFonts w:hint="eastAsia" w:ascii="宋体" w:hAnsi="宋体" w:eastAsia="宋体" w:cs="Times New Roman"/>
          <w:bCs/>
          <w:sz w:val="24"/>
          <w:highlight w:val="none"/>
        </w:rPr>
        <w:t>2.安全要求：符合相关安全管理规定，确保安全无事故。</w:t>
      </w:r>
    </w:p>
    <w:p w14:paraId="04FA7433">
      <w:pPr>
        <w:spacing w:line="360" w:lineRule="auto"/>
        <w:ind w:firstLine="424"/>
        <w:jc w:val="left"/>
        <w:rPr>
          <w:rFonts w:hint="eastAsia" w:ascii="宋体" w:hAnsi="宋体" w:eastAsia="宋体" w:cs="Times New Roman"/>
          <w:bCs/>
          <w:sz w:val="24"/>
          <w:highlight w:val="none"/>
        </w:rPr>
      </w:pPr>
      <w:r>
        <w:rPr>
          <w:rFonts w:hint="eastAsia" w:ascii="宋体" w:hAnsi="宋体" w:eastAsia="宋体" w:cs="Times New Roman"/>
          <w:bCs/>
          <w:sz w:val="24"/>
          <w:highlight w:val="none"/>
        </w:rPr>
        <w:t>3.技术要求：严格按照现行的规范标准执行。</w:t>
      </w:r>
    </w:p>
    <w:p w14:paraId="310E83AE">
      <w:pPr>
        <w:spacing w:line="360" w:lineRule="auto"/>
        <w:rPr>
          <w:rFonts w:hint="eastAsia" w:ascii="宋体" w:hAnsi="宋体" w:cs="宋体"/>
          <w:b/>
          <w:sz w:val="24"/>
          <w:highlight w:val="none"/>
        </w:rPr>
      </w:pPr>
      <w:r>
        <w:rPr>
          <w:rFonts w:hint="eastAsia" w:ascii="宋体" w:hAnsi="宋体" w:cs="宋体"/>
          <w:b/>
          <w:sz w:val="24"/>
          <w:highlight w:val="none"/>
        </w:rPr>
        <w:t>四、采购标的的数量、采购项目交付或者实施的时间和地点：</w:t>
      </w:r>
    </w:p>
    <w:p w14:paraId="37B99FEA">
      <w:pPr>
        <w:spacing w:line="360" w:lineRule="auto"/>
        <w:ind w:firstLine="424"/>
        <w:jc w:val="left"/>
        <w:rPr>
          <w:rFonts w:ascii="宋体" w:hAnsi="宋体"/>
          <w:bCs/>
          <w:sz w:val="24"/>
          <w:highlight w:val="none"/>
        </w:rPr>
      </w:pPr>
      <w:r>
        <w:rPr>
          <w:rFonts w:hint="eastAsia" w:ascii="宋体" w:hAnsi="宋体"/>
          <w:bCs/>
          <w:sz w:val="24"/>
          <w:highlight w:val="none"/>
        </w:rPr>
        <w:t>1.采购标的数量：</w:t>
      </w:r>
      <w:r>
        <w:rPr>
          <w:rFonts w:hint="eastAsia" w:ascii="宋体" w:hAnsi="宋体"/>
          <w:bCs/>
          <w:sz w:val="24"/>
          <w:highlight w:val="none"/>
          <w:lang w:val="en-US" w:eastAsia="zh-CN"/>
        </w:rPr>
        <w:t>4个标段</w:t>
      </w:r>
      <w:r>
        <w:rPr>
          <w:rFonts w:hint="eastAsia" w:ascii="宋体" w:hAnsi="宋体"/>
          <w:bCs/>
          <w:sz w:val="24"/>
          <w:highlight w:val="none"/>
        </w:rPr>
        <w:t>。</w:t>
      </w:r>
    </w:p>
    <w:p w14:paraId="70DD664D">
      <w:pPr>
        <w:spacing w:line="360" w:lineRule="auto"/>
        <w:ind w:firstLine="424"/>
        <w:jc w:val="left"/>
        <w:rPr>
          <w:rFonts w:ascii="宋体" w:hAnsi="宋体"/>
          <w:bCs/>
          <w:sz w:val="24"/>
          <w:highlight w:val="none"/>
        </w:rPr>
      </w:pPr>
      <w:r>
        <w:rPr>
          <w:rFonts w:hint="eastAsia" w:ascii="宋体" w:hAnsi="宋体"/>
          <w:bCs/>
          <w:sz w:val="24"/>
          <w:highlight w:val="none"/>
        </w:rPr>
        <w:t>2.实施时间：服务期3年</w:t>
      </w:r>
      <w:r>
        <w:rPr>
          <w:rFonts w:hint="eastAsia" w:ascii="宋体" w:hAnsi="宋体" w:cs="宋体"/>
          <w:sz w:val="24"/>
          <w:highlight w:val="none"/>
        </w:rPr>
        <w:t>（根据考核结果，合格后合同一年一签）</w:t>
      </w:r>
      <w:r>
        <w:rPr>
          <w:rFonts w:hint="eastAsia" w:ascii="宋体" w:hAnsi="宋体"/>
          <w:bCs/>
          <w:sz w:val="24"/>
          <w:highlight w:val="none"/>
        </w:rPr>
        <w:t>。</w:t>
      </w:r>
    </w:p>
    <w:p w14:paraId="2CB571EE">
      <w:pPr>
        <w:spacing w:line="360" w:lineRule="auto"/>
        <w:ind w:firstLine="424"/>
        <w:jc w:val="left"/>
        <w:rPr>
          <w:rFonts w:ascii="宋体" w:hAnsi="宋体"/>
          <w:bCs/>
          <w:sz w:val="24"/>
          <w:highlight w:val="none"/>
        </w:rPr>
      </w:pPr>
      <w:r>
        <w:rPr>
          <w:rFonts w:hint="eastAsia" w:ascii="宋体" w:hAnsi="宋体"/>
          <w:bCs/>
          <w:sz w:val="24"/>
          <w:highlight w:val="none"/>
        </w:rPr>
        <w:t>3.实施地点：</w:t>
      </w:r>
      <w:r>
        <w:rPr>
          <w:rFonts w:hint="eastAsia" w:ascii="宋体" w:hAnsi="宋体"/>
          <w:bCs/>
          <w:sz w:val="24"/>
          <w:highlight w:val="none"/>
          <w:lang w:eastAsia="zh-CN"/>
        </w:rPr>
        <w:t>新吴区鸿山、江溪、旺庄、梅村街道</w:t>
      </w:r>
      <w:r>
        <w:rPr>
          <w:rFonts w:hint="eastAsia" w:ascii="宋体" w:hAnsi="宋体"/>
          <w:bCs/>
          <w:sz w:val="24"/>
          <w:highlight w:val="none"/>
        </w:rPr>
        <w:t>范围。</w:t>
      </w:r>
    </w:p>
    <w:p w14:paraId="75620E44">
      <w:pPr>
        <w:spacing w:line="360" w:lineRule="auto"/>
        <w:ind w:firstLine="424"/>
        <w:jc w:val="left"/>
        <w:rPr>
          <w:rFonts w:ascii="宋体" w:hAnsi="宋体"/>
          <w:bCs/>
          <w:sz w:val="24"/>
          <w:highlight w:val="none"/>
        </w:rPr>
      </w:pPr>
      <w:r>
        <w:rPr>
          <w:rFonts w:hint="eastAsia" w:ascii="宋体" w:hAnsi="宋体"/>
          <w:bCs/>
          <w:sz w:val="24"/>
          <w:highlight w:val="none"/>
        </w:rPr>
        <w:t>4.服务内容：主要包括对</w:t>
      </w:r>
      <w:r>
        <w:rPr>
          <w:rFonts w:hint="eastAsia" w:ascii="宋体" w:hAnsi="宋体"/>
          <w:bCs/>
          <w:sz w:val="24"/>
          <w:highlight w:val="none"/>
          <w:lang w:eastAsia="zh-CN"/>
        </w:rPr>
        <w:t>新吴区鸿山、江溪、旺庄、梅村街道</w:t>
      </w:r>
      <w:r>
        <w:rPr>
          <w:rFonts w:hint="eastAsia" w:ascii="宋体" w:hAnsi="宋体"/>
          <w:bCs/>
          <w:sz w:val="24"/>
          <w:highlight w:val="none"/>
        </w:rPr>
        <w:t>范围</w:t>
      </w:r>
      <w:r>
        <w:rPr>
          <w:rFonts w:hint="eastAsia" w:ascii="宋体" w:hAnsi="宋体"/>
          <w:bCs/>
          <w:sz w:val="24"/>
          <w:highlight w:val="none"/>
          <w:lang w:val="en-US" w:eastAsia="zh-CN"/>
        </w:rPr>
        <w:t>内的各类道路（含城市道路、城市快速路等）、绿化带（含</w:t>
      </w:r>
      <w:r>
        <w:rPr>
          <w:rFonts w:hint="default" w:ascii="宋体" w:hAnsi="宋体"/>
          <w:bCs/>
          <w:sz w:val="24"/>
          <w:highlight w:val="none"/>
          <w:lang w:val="en-US" w:eastAsia="zh-CN"/>
        </w:rPr>
        <w:t>小游园、步道）、道路两侧公共场所（含商铺门前道路、广场）、人行天桥、人行地下通道清扫保洁，以及沿路果壳箱清洗、护栏擦洗、公厕管养、沿街商铺生活垃圾收集等作业任务。</w:t>
      </w:r>
    </w:p>
    <w:p w14:paraId="23C7CF51">
      <w:pPr>
        <w:numPr>
          <w:ilvl w:val="0"/>
          <w:numId w:val="0"/>
        </w:numPr>
        <w:spacing w:line="360" w:lineRule="auto"/>
        <w:rPr>
          <w:rFonts w:hint="eastAsia" w:ascii="宋体" w:hAnsi="宋体" w:cs="宋体"/>
          <w:b/>
          <w:sz w:val="24"/>
          <w:highlight w:val="none"/>
        </w:rPr>
      </w:pPr>
      <w:r>
        <w:rPr>
          <w:rFonts w:hint="eastAsia" w:ascii="宋体" w:hAnsi="宋体" w:eastAsia="宋体" w:cs="宋体"/>
          <w:b/>
          <w:sz w:val="24"/>
          <w:szCs w:val="24"/>
          <w:highlight w:val="none"/>
          <w:lang w:val="en-US" w:eastAsia="zh-CN" w:bidi="ar-SA"/>
        </w:rPr>
        <w:t>五、</w:t>
      </w:r>
      <w:r>
        <w:rPr>
          <w:rFonts w:hint="eastAsia" w:ascii="宋体" w:hAnsi="宋体" w:cs="宋体"/>
          <w:b/>
          <w:sz w:val="24"/>
          <w:highlight w:val="none"/>
        </w:rPr>
        <w:t>采购标的需满足的服务标准、期限、效率等要求：</w:t>
      </w:r>
    </w:p>
    <w:p w14:paraId="1B5FC12F">
      <w:pPr>
        <w:keepNext w:val="0"/>
        <w:keepLines w:val="0"/>
        <w:pageBreakBefore w:val="0"/>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（一）道路</w:t>
      </w:r>
      <w:r>
        <w:rPr>
          <w:rFonts w:hint="eastAsia" w:ascii="宋体" w:hAnsi="宋体" w:cs="宋体"/>
          <w:b/>
          <w:bCs/>
          <w:sz w:val="24"/>
          <w:highlight w:val="none"/>
          <w:lang w:val="en-US" w:eastAsia="zh-CN"/>
        </w:rPr>
        <w:t>清扫</w:t>
      </w:r>
      <w:r>
        <w:rPr>
          <w:rFonts w:hint="eastAsia" w:ascii="宋体" w:hAnsi="宋体" w:cs="宋体"/>
          <w:b/>
          <w:bCs/>
          <w:sz w:val="24"/>
          <w:highlight w:val="none"/>
        </w:rPr>
        <w:t>保洁要求：</w:t>
      </w:r>
    </w:p>
    <w:p w14:paraId="32BDA6A4">
      <w:pPr>
        <w:keepNext w:val="0"/>
        <w:keepLines w:val="0"/>
        <w:pageBreakBefore w:val="0"/>
        <w:spacing w:line="360" w:lineRule="auto"/>
        <w:ind w:firstLine="482"/>
        <w:jc w:val="left"/>
        <w:rPr>
          <w:rFonts w:ascii="宋体" w:hAnsi="宋体" w:cs="宋体"/>
          <w:b/>
          <w:sz w:val="24"/>
          <w:highlight w:val="none"/>
        </w:rPr>
      </w:pPr>
      <w:r>
        <w:rPr>
          <w:rFonts w:ascii="宋体" w:hAnsi="宋体"/>
          <w:b/>
          <w:sz w:val="24"/>
          <w:highlight w:val="none"/>
        </w:rPr>
        <w:t>A</w:t>
      </w:r>
      <w:r>
        <w:rPr>
          <w:rFonts w:hint="eastAsia" w:ascii="宋体" w:hAnsi="宋体"/>
          <w:b/>
          <w:sz w:val="24"/>
          <w:highlight w:val="none"/>
        </w:rPr>
        <w:t>、道路人工清扫保洁作业</w:t>
      </w:r>
      <w:r>
        <w:rPr>
          <w:rFonts w:hint="eastAsia" w:ascii="宋体" w:hAnsi="宋体"/>
          <w:b/>
          <w:sz w:val="24"/>
          <w:highlight w:val="none"/>
          <w:lang w:val="en-US" w:eastAsia="zh-CN"/>
        </w:rPr>
        <w:t>质量要求</w:t>
      </w:r>
      <w:r>
        <w:rPr>
          <w:rFonts w:hint="eastAsia" w:ascii="宋体" w:hAnsi="宋体"/>
          <w:b/>
          <w:sz w:val="24"/>
          <w:highlight w:val="none"/>
        </w:rPr>
        <w:t>：</w:t>
      </w:r>
    </w:p>
    <w:p w14:paraId="273382C3">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（1）作业时间</w:t>
      </w:r>
      <w:r>
        <w:rPr>
          <w:rFonts w:hint="eastAsia" w:ascii="宋体" w:hAnsi="宋体" w:cs="Times New Roman"/>
          <w:sz w:val="24"/>
          <w:szCs w:val="24"/>
          <w:highlight w:val="none"/>
          <w:lang w:val="en-US" w:eastAsia="zh-CN" w:bidi="ar-SA"/>
        </w:rPr>
        <w:t>要求</w:t>
      </w:r>
      <w:r>
        <w:rPr>
          <w:rFonts w:hint="eastAsia" w:ascii="宋体" w:hAnsi="宋体" w:eastAsia="宋体" w:cs="Times New Roman"/>
          <w:sz w:val="24"/>
          <w:szCs w:val="24"/>
          <w:highlight w:val="none"/>
          <w:lang w:val="en-US" w:eastAsia="zh-CN" w:bidi="ar-SA"/>
        </w:rPr>
        <w:t>：一级道路（</w:t>
      </w:r>
      <w:r>
        <w:rPr>
          <w:rFonts w:hint="default" w:ascii="宋体" w:hAnsi="宋体" w:eastAsia="宋体" w:cs="Times New Roman"/>
          <w:sz w:val="24"/>
          <w:szCs w:val="24"/>
          <w:highlight w:val="none"/>
          <w:lang w:val="en-US" w:eastAsia="zh-CN" w:bidi="ar-SA"/>
        </w:rPr>
        <w:t>A 类）清扫保洁时间：5:00-18:00， 一级道路（B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月至次年4月为 18:00-21:00，5 月至10月 18:00-22:00，重大活动及节假日延长 1 小时（具体以活动结束时间为准）。</w:t>
      </w:r>
    </w:p>
    <w:p w14:paraId="6CDCC4C3">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2</w:t>
      </w:r>
      <w:r>
        <w:rPr>
          <w:rFonts w:hint="eastAsia" w:ascii="宋体" w:hAnsi="宋体" w:eastAsia="宋体" w:cs="Times New Roman"/>
          <w:sz w:val="24"/>
          <w:szCs w:val="24"/>
          <w:highlight w:val="none"/>
          <w:lang w:val="en-US" w:eastAsia="zh-CN" w:bidi="ar-SA"/>
        </w:rPr>
        <w:t>)</w:t>
      </w:r>
      <w:r>
        <w:rPr>
          <w:rFonts w:hint="default" w:ascii="宋体" w:hAnsi="宋体" w:eastAsia="宋体" w:cs="Times New Roman"/>
          <w:sz w:val="24"/>
          <w:szCs w:val="24"/>
          <w:highlight w:val="none"/>
          <w:lang w:val="en-US" w:eastAsia="zh-CN" w:bidi="ar-SA"/>
        </w:rPr>
        <w:t>道路路面及侧石边脚清，无明显泥沙颗粒，无波浪形，无死角；人行道板无明显脏污、无杂草。作业范围内无白色垃圾和杂物。</w:t>
      </w:r>
    </w:p>
    <w:p w14:paraId="361A6C44">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3</w:t>
      </w:r>
      <w:r>
        <w:rPr>
          <w:rFonts w:hint="eastAsia" w:ascii="宋体" w:hAnsi="宋体" w:eastAsia="宋体" w:cs="Times New Roman"/>
          <w:sz w:val="24"/>
          <w:szCs w:val="24"/>
          <w:highlight w:val="none"/>
          <w:lang w:val="en-US" w:eastAsia="zh-CN" w:bidi="ar-SA"/>
        </w:rPr>
        <w:t>)</w:t>
      </w:r>
      <w:r>
        <w:rPr>
          <w:rFonts w:hint="default" w:ascii="宋体" w:hAnsi="宋体" w:eastAsia="宋体" w:cs="Times New Roman"/>
          <w:sz w:val="24"/>
          <w:szCs w:val="24"/>
          <w:highlight w:val="none"/>
          <w:lang w:val="en-US" w:eastAsia="zh-CN" w:bidi="ar-SA"/>
        </w:rPr>
        <w:t>电杆、树穴、隔离墩周围干净整洁，窨井盖不堵塞。</w:t>
      </w:r>
    </w:p>
    <w:p w14:paraId="4CE88B9A">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4</w:t>
      </w:r>
      <w:r>
        <w:rPr>
          <w:rFonts w:hint="eastAsia" w:ascii="宋体" w:hAnsi="宋体" w:eastAsia="宋体" w:cs="Times New Roman"/>
          <w:sz w:val="24"/>
          <w:szCs w:val="24"/>
          <w:highlight w:val="none"/>
          <w:lang w:val="en-US" w:eastAsia="zh-CN" w:bidi="ar-SA"/>
        </w:rPr>
        <w:t>)人行天桥清扫保洁及护栏清洗质量达标到位，步梯、桥</w:t>
      </w:r>
      <w:r>
        <w:rPr>
          <w:rFonts w:hint="default" w:ascii="宋体" w:hAnsi="宋体" w:eastAsia="宋体" w:cs="Times New Roman"/>
          <w:sz w:val="24"/>
          <w:szCs w:val="24"/>
          <w:highlight w:val="none"/>
          <w:lang w:val="en-US" w:eastAsia="zh-CN" w:bidi="ar-SA"/>
        </w:rPr>
        <w:t>面无垃圾杂物，无泥沙、污水、明显污渍，护栏内侧无积灰、明显污渍。</w:t>
      </w:r>
    </w:p>
    <w:p w14:paraId="04811837">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5</w:t>
      </w:r>
      <w:r>
        <w:rPr>
          <w:rFonts w:hint="eastAsia" w:ascii="宋体" w:hAnsi="宋体" w:eastAsia="宋体" w:cs="Times New Roman"/>
          <w:sz w:val="24"/>
          <w:szCs w:val="24"/>
          <w:highlight w:val="none"/>
          <w:lang w:val="en-US" w:eastAsia="zh-CN" w:bidi="ar-SA"/>
        </w:rPr>
        <w:t>)绿化区域无明显积存落叶、无垃圾杂物</w:t>
      </w:r>
      <w:r>
        <w:rPr>
          <w:rFonts w:hint="eastAsia" w:ascii="宋体" w:hAnsi="宋体" w:cs="Times New Roman"/>
          <w:sz w:val="24"/>
          <w:szCs w:val="24"/>
          <w:highlight w:val="none"/>
          <w:lang w:val="en-US" w:eastAsia="zh-CN" w:bidi="ar-SA"/>
        </w:rPr>
        <w:t>，游园草坪无大面积落叶覆盖，遇落叶季适时增加清扫频次，重要道路的绿化带提高捡拾频次，配备专业的落叶清扫工具（鼓风机，搂草粑等）</w:t>
      </w:r>
      <w:r>
        <w:rPr>
          <w:rFonts w:hint="eastAsia" w:ascii="宋体" w:hAnsi="宋体" w:eastAsia="宋体" w:cs="Times New Roman"/>
          <w:sz w:val="24"/>
          <w:szCs w:val="24"/>
          <w:highlight w:val="none"/>
          <w:lang w:val="en-US" w:eastAsia="zh-CN" w:bidi="ar-SA"/>
        </w:rPr>
        <w:t>。</w:t>
      </w:r>
    </w:p>
    <w:p w14:paraId="567988FD">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6</w:t>
      </w:r>
      <w:r>
        <w:rPr>
          <w:rFonts w:hint="eastAsia" w:ascii="宋体" w:hAnsi="宋体" w:eastAsia="宋体" w:cs="Times New Roman"/>
          <w:sz w:val="24"/>
          <w:szCs w:val="24"/>
          <w:highlight w:val="none"/>
          <w:lang w:val="en-US" w:eastAsia="zh-CN" w:bidi="ar-SA"/>
        </w:rPr>
        <w:t>)交通护栏干净整洁，每旬擦洗一次，雨后即擦，无明显</w:t>
      </w:r>
      <w:r>
        <w:rPr>
          <w:rFonts w:hint="default" w:ascii="宋体" w:hAnsi="宋体" w:eastAsia="宋体" w:cs="Times New Roman"/>
          <w:sz w:val="24"/>
          <w:szCs w:val="24"/>
          <w:highlight w:val="none"/>
          <w:lang w:val="en-US" w:eastAsia="zh-CN" w:bidi="ar-SA"/>
        </w:rPr>
        <w:t>尘土积灰；底部无泥沙、垃圾杂物、杂草。</w:t>
      </w:r>
    </w:p>
    <w:p w14:paraId="100D2036">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7</w:t>
      </w:r>
      <w:r>
        <w:rPr>
          <w:rFonts w:hint="eastAsia" w:ascii="宋体" w:hAnsi="宋体" w:eastAsia="宋体" w:cs="Times New Roman"/>
          <w:sz w:val="24"/>
          <w:szCs w:val="24"/>
          <w:highlight w:val="none"/>
          <w:lang w:val="en-US" w:eastAsia="zh-CN" w:bidi="ar-SA"/>
        </w:rPr>
        <w:t>)废物箱、健身器材等城市家居干净整洁，无明显污渍，</w:t>
      </w:r>
      <w:r>
        <w:rPr>
          <w:rFonts w:hint="default" w:ascii="宋体" w:hAnsi="宋体" w:eastAsia="宋体" w:cs="Times New Roman"/>
          <w:sz w:val="24"/>
          <w:szCs w:val="24"/>
          <w:highlight w:val="none"/>
          <w:lang w:val="en-US" w:eastAsia="zh-CN" w:bidi="ar-SA"/>
        </w:rPr>
        <w:t>无乱涂写、乱张贴小广告。废物箱无破损，垃圾分类名称标识准确、清晰。废物箱门关闭，内胆不得随意摆放道路两侧。废物箱垃圾不得满溢，周围地面无污渍或垃圾杂物。</w:t>
      </w:r>
    </w:p>
    <w:p w14:paraId="6567167D">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8</w:t>
      </w:r>
      <w:r>
        <w:rPr>
          <w:rFonts w:hint="eastAsia" w:ascii="宋体" w:hAnsi="宋体" w:eastAsia="宋体" w:cs="Times New Roman"/>
          <w:sz w:val="24"/>
          <w:szCs w:val="24"/>
          <w:highlight w:val="none"/>
          <w:lang w:val="en-US" w:eastAsia="zh-CN" w:bidi="ar-SA"/>
        </w:rPr>
        <w:t>)环卫保洁车车身两侧及车尾有完整反光标志（或加贴反</w:t>
      </w:r>
      <w:r>
        <w:rPr>
          <w:rFonts w:hint="default" w:ascii="宋体" w:hAnsi="宋体" w:eastAsia="宋体" w:cs="Times New Roman"/>
          <w:sz w:val="24"/>
          <w:szCs w:val="24"/>
          <w:highlight w:val="none"/>
          <w:lang w:val="en-US" w:eastAsia="zh-CN" w:bidi="ar-SA"/>
        </w:rPr>
        <w:t>光膜）和危险报警闪光灯，配备有反光标志的安全锥；车辆外观完好，干净整洁，无抛洒滴漏现象。</w:t>
      </w:r>
    </w:p>
    <w:p w14:paraId="43421C75">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9</w:t>
      </w:r>
      <w:r>
        <w:rPr>
          <w:rFonts w:hint="eastAsia" w:ascii="宋体" w:hAnsi="宋体" w:eastAsia="宋体" w:cs="Times New Roman"/>
          <w:sz w:val="24"/>
          <w:szCs w:val="24"/>
          <w:highlight w:val="none"/>
          <w:lang w:val="en-US" w:eastAsia="zh-CN" w:bidi="ar-SA"/>
        </w:rPr>
        <w:t>)环卫人员作业时须统一穿着符合城市管理部门要求的工</w:t>
      </w:r>
      <w:r>
        <w:rPr>
          <w:rFonts w:hint="default" w:ascii="宋体" w:hAnsi="宋体" w:eastAsia="宋体" w:cs="Times New Roman"/>
          <w:sz w:val="24"/>
          <w:szCs w:val="24"/>
          <w:highlight w:val="none"/>
          <w:lang w:val="en-US" w:eastAsia="zh-CN" w:bidi="ar-SA"/>
        </w:rPr>
        <w:t>作服，且有明显所属地区和单位标志，工作服保持干净、整洁，夜间作业佩戴发光安全标志。工作时间不离岗、不串岗、不聊天，不做与工作无关的事情。</w:t>
      </w:r>
    </w:p>
    <w:p w14:paraId="484CD4C2">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10</w:t>
      </w:r>
      <w:r>
        <w:rPr>
          <w:rFonts w:hint="eastAsia" w:ascii="宋体" w:hAnsi="宋体" w:eastAsia="宋体" w:cs="Times New Roman"/>
          <w:sz w:val="24"/>
          <w:szCs w:val="24"/>
          <w:highlight w:val="none"/>
          <w:lang w:val="en-US" w:eastAsia="zh-CN" w:bidi="ar-SA"/>
        </w:rPr>
        <w:t>)清扫保洁范围内无归堆漏收垃圾。树枝落叶、清扫垃圾、</w:t>
      </w:r>
      <w:r>
        <w:rPr>
          <w:rFonts w:hint="default" w:ascii="宋体" w:hAnsi="宋体" w:eastAsia="宋体" w:cs="Times New Roman"/>
          <w:sz w:val="24"/>
          <w:szCs w:val="24"/>
          <w:highlight w:val="none"/>
          <w:lang w:val="en-US" w:eastAsia="zh-CN" w:bidi="ar-SA"/>
        </w:rPr>
        <w:t>边脚泥沙等不得扫入或倒入绿化带、河道、窨井、喇叭口内，不得进行焚烧。清扫保洁范围内无大件垃圾、小型特种垃圾或砖块石块，大型无主垃圾及时清理、无堆积。</w:t>
      </w:r>
    </w:p>
    <w:p w14:paraId="618DC0B2">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(11)有建筑物的道路</w:t>
      </w:r>
      <w:r>
        <w:rPr>
          <w:rFonts w:hint="eastAsia" w:ascii="宋体" w:hAnsi="宋体" w:cs="Times New Roman"/>
          <w:sz w:val="24"/>
          <w:szCs w:val="24"/>
          <w:highlight w:val="none"/>
          <w:lang w:val="en-US" w:eastAsia="zh-CN" w:bidi="ar-SA"/>
        </w:rPr>
        <w:t>依据测绘范围实行</w:t>
      </w:r>
      <w:r>
        <w:rPr>
          <w:rFonts w:hint="eastAsia" w:ascii="宋体" w:hAnsi="宋体" w:eastAsia="宋体" w:cs="Times New Roman"/>
          <w:sz w:val="24"/>
          <w:szCs w:val="24"/>
          <w:highlight w:val="none"/>
          <w:lang w:val="en-US" w:eastAsia="zh-CN" w:bidi="ar-SA"/>
        </w:rPr>
        <w:t>全面积清扫保洁，含道路两侧绿地、机动车道中间绿化带、非机动车道隔离绿化带等。人行道、非机动车道、人行天桥、地下通道、开放式广场全面积落实清扫保洁。非机动车道</w:t>
      </w:r>
      <w:r>
        <w:rPr>
          <w:rFonts w:hint="eastAsia" w:ascii="宋体" w:hAnsi="宋体" w:eastAsia="宋体" w:cs="Times New Roman"/>
          <w:sz w:val="24"/>
          <w:szCs w:val="24"/>
          <w:highlight w:val="none"/>
          <w:lang w:val="en-US" w:eastAsia="zh-CN" w:bidi="ar-SA"/>
        </w:rPr>
        <w:t>的路段</w:t>
      </w:r>
      <w:r>
        <w:rPr>
          <w:rFonts w:hint="eastAsia" w:ascii="宋体" w:hAnsi="宋体" w:eastAsia="宋体" w:cs="Times New Roman"/>
          <w:sz w:val="24"/>
          <w:szCs w:val="24"/>
          <w:highlight w:val="none"/>
          <w:lang w:val="en-US" w:eastAsia="zh-CN" w:bidi="ar-SA"/>
        </w:rPr>
        <w:t>采用小型扫路机实施机械作业。</w:t>
      </w:r>
    </w:p>
    <w:p w14:paraId="68EDC6A9">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(12)废物箱每天巡回收集垃圾，</w:t>
      </w:r>
      <w:r>
        <w:rPr>
          <w:rFonts w:hint="eastAsia" w:ascii="宋体" w:hAnsi="宋体" w:cs="Times New Roman"/>
          <w:sz w:val="24"/>
          <w:szCs w:val="24"/>
          <w:highlight w:val="none"/>
          <w:lang w:val="en-US" w:eastAsia="zh-CN" w:bidi="ar-SA"/>
        </w:rPr>
        <w:t>公共区域垃圾分类，</w:t>
      </w:r>
      <w:r>
        <w:rPr>
          <w:rFonts w:hint="eastAsia" w:ascii="宋体" w:hAnsi="宋体" w:eastAsia="宋体" w:cs="Times New Roman"/>
          <w:sz w:val="24"/>
          <w:szCs w:val="24"/>
          <w:highlight w:val="none"/>
          <w:lang w:val="en-US" w:eastAsia="zh-CN" w:bidi="ar-SA"/>
        </w:rPr>
        <w:t>随脏随擦洗。</w:t>
      </w:r>
    </w:p>
    <w:p w14:paraId="0835B84C">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(13)道路两侧绿地（包括游园、开放式广场、林带）全面积清扫保洁（指绿地内除园林绿化废弃物以外的垃圾杂物清理及硬质铺装、园路、汀步等的清扫保洁）及其他附属设施（废物箱、健身器材、各类型廊柱、各类型座椅等）的擦洗保洁。绿地（含游园、开放式广场、林带）内的硬质铺装、园路、汀步等每周清洗一次。</w:t>
      </w:r>
    </w:p>
    <w:p w14:paraId="2D0A7EB9">
      <w:pPr>
        <w:pStyle w:val="24"/>
        <w:keepNext w:val="0"/>
        <w:keepLines w:val="0"/>
        <w:pageBreakBefore w:val="0"/>
        <w:spacing w:line="360" w:lineRule="auto"/>
        <w:ind w:firstLine="482"/>
        <w:rPr>
          <w:rFonts w:ascii="宋体" w:hAnsi="宋体" w:eastAsia="宋体"/>
          <w:b/>
          <w:highlight w:val="none"/>
        </w:rPr>
      </w:pPr>
      <w:r>
        <w:rPr>
          <w:rFonts w:ascii="宋体" w:hAnsi="宋体" w:eastAsia="宋体"/>
          <w:b/>
          <w:highlight w:val="none"/>
        </w:rPr>
        <w:t>B</w:t>
      </w:r>
      <w:r>
        <w:rPr>
          <w:rFonts w:hint="eastAsia" w:ascii="宋体" w:hAnsi="宋体" w:eastAsia="宋体"/>
          <w:b/>
          <w:highlight w:val="none"/>
        </w:rPr>
        <w:t>、道路机械化作业</w:t>
      </w:r>
    </w:p>
    <w:p w14:paraId="256532DD">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（1）</w:t>
      </w:r>
      <w:r>
        <w:rPr>
          <w:rFonts w:hint="eastAsia" w:ascii="宋体" w:hAnsi="宋体" w:eastAsia="宋体" w:cs="Times New Roman"/>
          <w:sz w:val="24"/>
          <w:szCs w:val="24"/>
          <w:highlight w:val="none"/>
          <w:lang w:val="en-US" w:eastAsia="zh-CN" w:bidi="ar-SA"/>
        </w:rPr>
        <w:t>道路冲洗做到</w:t>
      </w:r>
      <w:r>
        <w:rPr>
          <w:rFonts w:hint="eastAsia" w:ascii="宋体" w:hAnsi="宋体" w:cs="Times New Roman"/>
          <w:sz w:val="24"/>
          <w:szCs w:val="24"/>
          <w:highlight w:val="none"/>
          <w:lang w:val="en-US" w:eastAsia="zh-CN" w:bidi="ar-SA"/>
        </w:rPr>
        <w:t>边</w:t>
      </w:r>
      <w:r>
        <w:rPr>
          <w:rFonts w:hint="eastAsia" w:ascii="宋体" w:hAnsi="宋体" w:eastAsia="宋体" w:cs="Times New Roman"/>
          <w:sz w:val="24"/>
          <w:szCs w:val="24"/>
          <w:highlight w:val="none"/>
          <w:lang w:val="en-US" w:eastAsia="zh-CN" w:bidi="ar-SA"/>
        </w:rPr>
        <w:t>脚清，无泥沙，无明显尘土黄带，道路</w:t>
      </w:r>
      <w:r>
        <w:rPr>
          <w:rFonts w:hint="default" w:ascii="宋体" w:hAnsi="宋体" w:eastAsia="宋体" w:cs="Times New Roman"/>
          <w:sz w:val="24"/>
          <w:szCs w:val="24"/>
          <w:highlight w:val="none"/>
          <w:lang w:val="en-US" w:eastAsia="zh-CN" w:bidi="ar-SA"/>
        </w:rPr>
        <w:t>显本色；人行道及非机动车道清洗，做到标线清晰，无积尘泥沙、明显污渍。</w:t>
      </w:r>
    </w:p>
    <w:p w14:paraId="106E68B5">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（2）</w:t>
      </w:r>
      <w:r>
        <w:rPr>
          <w:rFonts w:hint="eastAsia" w:ascii="宋体" w:hAnsi="宋体" w:eastAsia="宋体" w:cs="Times New Roman"/>
          <w:sz w:val="24"/>
          <w:szCs w:val="24"/>
          <w:highlight w:val="none"/>
          <w:lang w:val="en-US" w:eastAsia="zh-CN" w:bidi="ar-SA"/>
        </w:rPr>
        <w:t>道路交通护栏、隔离墩底面洁净，交通标线清晰。</w:t>
      </w:r>
    </w:p>
    <w:p w14:paraId="0159AF6B">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（3）</w:t>
      </w:r>
      <w:r>
        <w:rPr>
          <w:rFonts w:hint="eastAsia" w:ascii="宋体" w:hAnsi="宋体" w:eastAsia="宋体" w:cs="Times New Roman"/>
          <w:sz w:val="24"/>
          <w:szCs w:val="24"/>
          <w:highlight w:val="none"/>
          <w:lang w:val="en-US" w:eastAsia="zh-CN" w:bidi="ar-SA"/>
        </w:rPr>
        <w:t>机扫（洗地）道路全年每天作业。机扫、洗扫作业时喷水湿扫，不扬尘，不漏土，不抛洒</w:t>
      </w:r>
      <w:r>
        <w:rPr>
          <w:rFonts w:hint="default" w:ascii="宋体" w:hAnsi="宋体" w:eastAsia="宋体" w:cs="Times New Roman"/>
          <w:sz w:val="24"/>
          <w:szCs w:val="24"/>
          <w:highlight w:val="none"/>
          <w:lang w:val="en-US" w:eastAsia="zh-CN" w:bidi="ar-SA"/>
        </w:rPr>
        <w:t>滴漏；</w:t>
      </w:r>
      <w:r>
        <w:rPr>
          <w:rFonts w:hint="eastAsia" w:ascii="宋体" w:hAnsi="宋体" w:eastAsia="宋体" w:cs="Times New Roman"/>
          <w:sz w:val="24"/>
          <w:szCs w:val="24"/>
          <w:highlight w:val="none"/>
          <w:lang w:val="en-US" w:eastAsia="zh-CN" w:bidi="ar-SA"/>
        </w:rPr>
        <w:t>作业沿侧石边脚进行清扫，每天上、下午各清扫一遍；当日最高气温≤3℃时，洗扫、机扫模式改为干扫模式，作业时间不变。</w:t>
      </w:r>
    </w:p>
    <w:p w14:paraId="407D6E6F">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（4）</w:t>
      </w:r>
      <w:r>
        <w:rPr>
          <w:rFonts w:hint="eastAsia" w:ascii="宋体" w:hAnsi="宋体" w:eastAsia="宋体" w:cs="Times New Roman"/>
          <w:sz w:val="24"/>
          <w:szCs w:val="24"/>
          <w:highlight w:val="none"/>
          <w:lang w:val="en-US" w:eastAsia="zh-CN" w:bidi="ar-SA"/>
        </w:rPr>
        <w:t>车辆在指定地点倾倒垃圾、污水，不乱倒。</w:t>
      </w:r>
    </w:p>
    <w:p w14:paraId="28B874E7">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（5）</w:t>
      </w:r>
      <w:r>
        <w:rPr>
          <w:rFonts w:hint="eastAsia" w:ascii="宋体" w:hAnsi="宋体" w:eastAsia="宋体" w:cs="Times New Roman"/>
          <w:sz w:val="24"/>
          <w:szCs w:val="24"/>
          <w:highlight w:val="none"/>
          <w:lang w:val="en-US" w:eastAsia="zh-CN" w:bidi="ar-SA"/>
        </w:rPr>
        <w:t>车容车貌整洁，车辆性能完好。车身标识清晰规范，按</w:t>
      </w:r>
      <w:r>
        <w:rPr>
          <w:rFonts w:hint="default" w:ascii="宋体" w:hAnsi="宋体" w:eastAsia="宋体" w:cs="Times New Roman"/>
          <w:sz w:val="24"/>
          <w:szCs w:val="24"/>
          <w:highlight w:val="none"/>
          <w:lang w:val="en-US" w:eastAsia="zh-CN" w:bidi="ar-SA"/>
        </w:rPr>
        <w:t>规定定期喷涂，喷涂前向主管部门登记备案。</w:t>
      </w:r>
    </w:p>
    <w:p w14:paraId="3C80709F">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（6）</w:t>
      </w:r>
      <w:r>
        <w:rPr>
          <w:rFonts w:hint="eastAsia" w:ascii="宋体" w:hAnsi="宋体" w:eastAsia="宋体" w:cs="Times New Roman"/>
          <w:sz w:val="24"/>
          <w:szCs w:val="24"/>
          <w:highlight w:val="none"/>
          <w:lang w:val="en-US" w:eastAsia="zh-CN" w:bidi="ar-SA"/>
        </w:rPr>
        <w:t>机扫、洗扫、冲水文明作业，避让行人。作业时应开启</w:t>
      </w:r>
      <w:r>
        <w:rPr>
          <w:rFonts w:hint="default" w:ascii="宋体" w:hAnsi="宋体" w:eastAsia="宋体" w:cs="Times New Roman"/>
          <w:sz w:val="24"/>
          <w:szCs w:val="24"/>
          <w:highlight w:val="none"/>
          <w:lang w:val="en-US" w:eastAsia="zh-CN" w:bidi="ar-SA"/>
        </w:rPr>
        <w:t>警示灯，日间作业时打开警示音。</w:t>
      </w:r>
    </w:p>
    <w:p w14:paraId="31C28340">
      <w:pPr>
        <w:keepNext w:val="0"/>
        <w:keepLines w:val="0"/>
        <w:pageBreakBefore w:val="0"/>
        <w:widowControl/>
        <w:suppressLineNumbers w:val="0"/>
        <w:spacing w:line="360" w:lineRule="auto"/>
        <w:ind w:firstLine="480"/>
        <w:jc w:val="left"/>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（7）冲水道路全年作业 310 天以上。机动车道路宽小于 14 米的实行单线水冲，大于 14 米的实行双面水冲。</w:t>
      </w:r>
    </w:p>
    <w:p w14:paraId="2A96DAE8">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（8）工地周边、重点区域等特殊路段、大气污染应对及扬尘管控等特殊时期要适当增加冲洒水和湿扫作业频次。</w:t>
      </w:r>
    </w:p>
    <w:p w14:paraId="0C14FEB5">
      <w:pPr>
        <w:keepNext w:val="0"/>
        <w:keepLines w:val="0"/>
        <w:pageBreakBefore w:val="0"/>
        <w:widowControl/>
        <w:numPr>
          <w:ilvl w:val="0"/>
          <w:numId w:val="0"/>
        </w:numPr>
        <w:suppressLineNumbers w:val="0"/>
        <w:spacing w:line="360" w:lineRule="auto"/>
        <w:ind w:left="420" w:firstLine="0"/>
        <w:jc w:val="left"/>
        <w:rPr>
          <w:rFonts w:hint="eastAsia" w:ascii="宋体" w:hAnsi="宋体" w:eastAsia="宋体" w:cs="Times New Roman"/>
          <w:b/>
          <w:bCs/>
          <w:sz w:val="24"/>
          <w:szCs w:val="24"/>
          <w:highlight w:val="none"/>
          <w:lang w:val="en-US" w:eastAsia="zh-CN" w:bidi="ar-SA"/>
        </w:rPr>
      </w:pPr>
      <w:r>
        <w:rPr>
          <w:rFonts w:hint="eastAsia" w:ascii="宋体" w:hAnsi="宋体" w:cs="宋体"/>
          <w:b/>
          <w:bCs/>
          <w:sz w:val="24"/>
          <w:highlight w:val="none"/>
        </w:rPr>
        <w:t>（二）</w:t>
      </w:r>
      <w:r>
        <w:rPr>
          <w:rFonts w:hint="eastAsia" w:ascii="宋体" w:hAnsi="宋体" w:eastAsia="宋体" w:cs="Times New Roman"/>
          <w:b/>
          <w:bCs/>
          <w:sz w:val="24"/>
          <w:szCs w:val="24"/>
          <w:highlight w:val="none"/>
          <w:lang w:val="en-US" w:eastAsia="zh-CN" w:bidi="ar-SA"/>
        </w:rPr>
        <w:t>机械化信息监管要求</w:t>
      </w:r>
    </w:p>
    <w:p w14:paraId="541D11AD">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（1）小型扫路车车辆</w:t>
      </w:r>
      <w:r>
        <w:rPr>
          <w:rFonts w:hint="eastAsia" w:ascii="宋体" w:hAnsi="宋体" w:cs="Times New Roman"/>
          <w:sz w:val="24"/>
          <w:szCs w:val="24"/>
          <w:highlight w:val="none"/>
          <w:lang w:val="en-US" w:eastAsia="zh-CN" w:bidi="ar-SA"/>
        </w:rPr>
        <w:t>定位系统</w:t>
      </w:r>
      <w:r>
        <w:rPr>
          <w:rFonts w:hint="default" w:ascii="宋体" w:hAnsi="宋体" w:eastAsia="宋体" w:cs="Times New Roman"/>
          <w:sz w:val="24"/>
          <w:szCs w:val="24"/>
          <w:highlight w:val="none"/>
          <w:lang w:val="en-US" w:eastAsia="zh-CN" w:bidi="ar-SA"/>
        </w:rPr>
        <w:t>装置完好，机扫、洗扫、冲水车辆</w:t>
      </w:r>
      <w:r>
        <w:rPr>
          <w:rFonts w:hint="eastAsia" w:ascii="宋体" w:hAnsi="宋体" w:cs="Times New Roman"/>
          <w:sz w:val="24"/>
          <w:szCs w:val="24"/>
          <w:highlight w:val="none"/>
          <w:lang w:val="en-US" w:eastAsia="zh-CN" w:bidi="ar-SA"/>
        </w:rPr>
        <w:t>定位系统</w:t>
      </w:r>
      <w:r>
        <w:rPr>
          <w:rFonts w:hint="default" w:ascii="宋体" w:hAnsi="宋体" w:eastAsia="宋体" w:cs="Times New Roman"/>
          <w:sz w:val="24"/>
          <w:szCs w:val="24"/>
          <w:highlight w:val="none"/>
          <w:lang w:val="en-US" w:eastAsia="zh-CN" w:bidi="ar-SA"/>
        </w:rPr>
        <w:t>及视频监控等装置完好，接入信息化平台，并运行正常。</w:t>
      </w:r>
    </w:p>
    <w:p w14:paraId="1AB64DFA">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（2）机扫车、洗扫车在规定时间内开展机械化作业，每日上</w:t>
      </w:r>
      <w:r>
        <w:rPr>
          <w:rFonts w:hint="default" w:ascii="宋体" w:hAnsi="宋体" w:eastAsia="宋体" w:cs="Times New Roman"/>
          <w:sz w:val="24"/>
          <w:szCs w:val="24"/>
          <w:highlight w:val="none"/>
          <w:lang w:val="en-US" w:eastAsia="zh-CN" w:bidi="ar-SA"/>
        </w:rPr>
        <w:t>下午各作业一次，作业时避开早高峰和晚高峰时间段（小型扫路车参照执行），不丢扫、漏扫，不得无故未作业。不得未经审核擅自变更作业时间或方式。</w:t>
      </w:r>
    </w:p>
    <w:p w14:paraId="14D58A17">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（3）高压冲水作业时间：常温天气，白天作业时间 </w:t>
      </w:r>
      <w:r>
        <w:rPr>
          <w:rFonts w:hint="default" w:ascii="宋体" w:hAnsi="宋体" w:eastAsia="宋体" w:cs="Times New Roman"/>
          <w:sz w:val="24"/>
          <w:szCs w:val="24"/>
          <w:highlight w:val="none"/>
          <w:lang w:val="en-US" w:eastAsia="zh-CN" w:bidi="ar-SA"/>
        </w:rPr>
        <w:t>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p>
    <w:p w14:paraId="7932676D">
      <w:pPr>
        <w:keepNext w:val="0"/>
        <w:keepLines w:val="0"/>
        <w:pageBreakBefore w:val="0"/>
        <w:widowControl/>
        <w:suppressLineNumbers w:val="0"/>
        <w:spacing w:line="360" w:lineRule="auto"/>
        <w:ind w:firstLine="480"/>
        <w:jc w:val="left"/>
        <w:rPr>
          <w:rFonts w:hint="eastAsia" w:ascii="宋体" w:hAnsi="宋体" w:eastAsia="宋体"/>
          <w:highlight w:val="none"/>
          <w:lang w:eastAsia="zh-CN"/>
        </w:rPr>
      </w:pPr>
      <w:r>
        <w:rPr>
          <w:rFonts w:hint="eastAsia" w:ascii="宋体" w:hAnsi="宋体" w:eastAsia="宋体" w:cs="Times New Roman"/>
          <w:sz w:val="24"/>
          <w:szCs w:val="24"/>
          <w:highlight w:val="none"/>
          <w:lang w:val="en-US" w:eastAsia="zh-CN" w:bidi="ar-SA"/>
        </w:rPr>
        <w:t xml:space="preserve">（4）机械化车辆按规定速度作业，小型扫路车不超过 </w:t>
      </w:r>
      <w:r>
        <w:rPr>
          <w:rFonts w:hint="default" w:ascii="宋体" w:hAnsi="宋体" w:eastAsia="宋体" w:cs="Times New Roman"/>
          <w:sz w:val="24"/>
          <w:szCs w:val="24"/>
          <w:highlight w:val="none"/>
          <w:lang w:val="en-US" w:eastAsia="zh-CN" w:bidi="ar-SA"/>
        </w:rPr>
        <w:t>10 公里/小时，机扫车、洗扫车不超过 15 公里/小时，高压冲水车不超过 20 公里/小时。</w:t>
      </w:r>
    </w:p>
    <w:p w14:paraId="6BAA136C">
      <w:pPr>
        <w:keepNext w:val="0"/>
        <w:keepLines w:val="0"/>
        <w:pageBreakBefore w:val="0"/>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三</w:t>
      </w:r>
      <w:r>
        <w:rPr>
          <w:rFonts w:hint="eastAsia" w:ascii="宋体" w:hAnsi="宋体" w:cs="宋体"/>
          <w:b/>
          <w:bCs/>
          <w:sz w:val="24"/>
          <w:highlight w:val="none"/>
        </w:rPr>
        <w:t>）</w:t>
      </w:r>
      <w:r>
        <w:rPr>
          <w:rFonts w:hint="eastAsia" w:ascii="宋体" w:hAnsi="宋体" w:cs="宋体"/>
          <w:b/>
          <w:bCs/>
          <w:sz w:val="24"/>
          <w:highlight w:val="none"/>
          <w:lang w:val="en-US" w:eastAsia="zh-CN"/>
        </w:rPr>
        <w:t>环卫</w:t>
      </w:r>
      <w:r>
        <w:rPr>
          <w:rFonts w:hint="eastAsia" w:ascii="宋体" w:hAnsi="宋体" w:cs="宋体"/>
          <w:b/>
          <w:bCs/>
          <w:sz w:val="24"/>
          <w:highlight w:val="none"/>
        </w:rPr>
        <w:t>公厕保洁要求</w:t>
      </w:r>
    </w:p>
    <w:p w14:paraId="3052CF66">
      <w:pPr>
        <w:keepNext w:val="0"/>
        <w:keepLines w:val="0"/>
        <w:pageBreakBefore w:val="0"/>
        <w:spacing w:line="360" w:lineRule="auto"/>
        <w:ind w:firstLine="482"/>
        <w:jc w:val="left"/>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A、公厕管理要求</w:t>
      </w:r>
    </w:p>
    <w:p w14:paraId="4B279265">
      <w:pPr>
        <w:keepNext w:val="0"/>
        <w:keepLines w:val="0"/>
        <w:pageBreakBefore w:val="0"/>
        <w:widowControl/>
        <w:suppressLineNumbers w:val="0"/>
        <w:spacing w:line="360" w:lineRule="auto"/>
        <w:ind w:firstLine="480"/>
        <w:jc w:val="left"/>
        <w:rPr>
          <w:rFonts w:hint="eastAsia" w:ascii="宋体" w:hAnsi="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w:t>
      </w:r>
      <w:r>
        <w:rPr>
          <w:rFonts w:hint="default" w:ascii="宋体" w:hAnsi="宋体" w:eastAsia="宋体" w:cs="Times New Roman"/>
          <w:sz w:val="24"/>
          <w:szCs w:val="24"/>
          <w:highlight w:val="none"/>
          <w:lang w:val="en-US" w:eastAsia="zh-CN" w:bidi="ar-SA"/>
        </w:rPr>
        <w:t>1）专人保洁公厕开放时间为每日 6:00-22:00，节假日、重大活动延长至 23:00；巡回公厕、24 小时开放公厕全天候开放；</w:t>
      </w:r>
      <w:r>
        <w:rPr>
          <w:rFonts w:hint="eastAsia" w:ascii="宋体" w:hAnsi="宋体" w:eastAsia="宋体" w:cs="Times New Roman"/>
          <w:sz w:val="24"/>
          <w:szCs w:val="24"/>
          <w:highlight w:val="none"/>
          <w:lang w:val="en-US" w:eastAsia="zh-CN" w:bidi="ar-SA"/>
        </w:rPr>
        <w:t>本项目</w:t>
      </w:r>
      <w:r>
        <w:rPr>
          <w:rFonts w:hint="eastAsia" w:ascii="宋体" w:hAnsi="宋体" w:cs="Times New Roman"/>
          <w:sz w:val="24"/>
          <w:szCs w:val="24"/>
          <w:highlight w:val="none"/>
          <w:lang w:val="en-US" w:eastAsia="zh-CN" w:bidi="ar-SA"/>
        </w:rPr>
        <w:t>的标段</w:t>
      </w:r>
      <w:r>
        <w:rPr>
          <w:rFonts w:hint="eastAsia" w:ascii="宋体" w:hAnsi="宋体" w:eastAsia="宋体" w:cs="Times New Roman"/>
          <w:sz w:val="24"/>
          <w:szCs w:val="24"/>
          <w:highlight w:val="none"/>
          <w:lang w:val="en-US" w:eastAsia="zh-CN" w:bidi="ar-SA"/>
        </w:rPr>
        <w:t>中公厕分</w:t>
      </w:r>
      <w:r>
        <w:rPr>
          <w:rFonts w:hint="eastAsia" w:ascii="宋体" w:hAnsi="宋体" w:cs="Times New Roman"/>
          <w:sz w:val="24"/>
          <w:szCs w:val="24"/>
          <w:highlight w:val="none"/>
          <w:lang w:val="en-US" w:eastAsia="zh-CN" w:bidi="ar-SA"/>
        </w:rPr>
        <w:t>为</w:t>
      </w:r>
      <w:r>
        <w:rPr>
          <w:rFonts w:hint="eastAsia" w:ascii="宋体" w:hAnsi="宋体" w:eastAsia="宋体" w:cs="Times New Roman"/>
          <w:sz w:val="24"/>
          <w:szCs w:val="24"/>
          <w:highlight w:val="none"/>
          <w:lang w:val="en-US" w:eastAsia="zh-CN" w:bidi="ar-SA"/>
        </w:rPr>
        <w:t>专人管理公厕和巡回保洁公厕两种</w:t>
      </w:r>
      <w:r>
        <w:rPr>
          <w:rFonts w:hint="eastAsia" w:ascii="宋体" w:hAnsi="宋体" w:cs="Times New Roman"/>
          <w:sz w:val="24"/>
          <w:szCs w:val="24"/>
          <w:highlight w:val="none"/>
          <w:lang w:val="en-US" w:eastAsia="zh-CN" w:bidi="ar-SA"/>
        </w:rPr>
        <w:t>，各标段公厕如下：</w:t>
      </w:r>
    </w:p>
    <w:p w14:paraId="2F95E185">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宋体"/>
          <w:sz w:val="24"/>
          <w:highlight w:val="none"/>
          <w:lang w:eastAsia="zh-CN"/>
        </w:rPr>
        <w:t>鸿山</w:t>
      </w:r>
      <w:r>
        <w:rPr>
          <w:rFonts w:hint="eastAsia" w:ascii="宋体" w:hAnsi="宋体" w:cs="宋体"/>
          <w:sz w:val="24"/>
          <w:highlight w:val="none"/>
          <w:lang w:val="en-US" w:eastAsia="zh-CN"/>
        </w:rPr>
        <w:t>街道</w:t>
      </w:r>
      <w:r>
        <w:rPr>
          <w:rFonts w:hint="eastAsia" w:ascii="宋体" w:hAnsi="宋体" w:eastAsia="宋体" w:cs="Times New Roman"/>
          <w:sz w:val="24"/>
          <w:szCs w:val="24"/>
          <w:highlight w:val="none"/>
          <w:lang w:val="en-US" w:eastAsia="zh-CN" w:bidi="ar-SA"/>
        </w:rPr>
        <w:t>专人管理公厕</w:t>
      </w:r>
      <w:r>
        <w:rPr>
          <w:rFonts w:hint="eastAsia" w:ascii="宋体" w:hAnsi="宋体" w:cs="Times New Roman"/>
          <w:sz w:val="24"/>
          <w:szCs w:val="24"/>
          <w:highlight w:val="none"/>
          <w:lang w:val="en-US" w:eastAsia="zh-CN" w:bidi="ar-SA"/>
        </w:rPr>
        <w:t>21座，公厕保洁时长为16小时，单人保洁时长不得超过8小时，</w:t>
      </w:r>
      <w:r>
        <w:rPr>
          <w:rFonts w:hint="eastAsia" w:ascii="宋体" w:hAnsi="宋体" w:eastAsia="宋体" w:cs="Times New Roman"/>
          <w:sz w:val="24"/>
          <w:szCs w:val="24"/>
          <w:highlight w:val="none"/>
          <w:lang w:val="en-US" w:eastAsia="zh-CN" w:bidi="ar-SA"/>
        </w:rPr>
        <w:t>巡回保洁公厕</w:t>
      </w:r>
      <w:r>
        <w:rPr>
          <w:rFonts w:hint="eastAsia" w:ascii="宋体" w:hAnsi="宋体" w:cs="Times New Roman"/>
          <w:sz w:val="24"/>
          <w:szCs w:val="24"/>
          <w:highlight w:val="none"/>
          <w:lang w:val="en-US" w:eastAsia="zh-CN" w:bidi="ar-SA"/>
        </w:rPr>
        <w:t>13座</w:t>
      </w:r>
      <w:r>
        <w:rPr>
          <w:rFonts w:hint="eastAsia" w:ascii="宋体" w:hAnsi="宋体" w:eastAsia="宋体" w:cs="Times New Roman"/>
          <w:sz w:val="24"/>
          <w:szCs w:val="24"/>
          <w:highlight w:val="none"/>
          <w:lang w:val="en-US" w:eastAsia="zh-CN" w:bidi="ar-SA"/>
        </w:rPr>
        <w:t>。</w:t>
      </w:r>
    </w:p>
    <w:p w14:paraId="3488CD74">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宋体"/>
          <w:sz w:val="24"/>
          <w:highlight w:val="none"/>
          <w:lang w:eastAsia="zh-CN"/>
        </w:rPr>
        <w:t>江溪</w:t>
      </w:r>
      <w:r>
        <w:rPr>
          <w:rFonts w:hint="eastAsia" w:ascii="宋体" w:hAnsi="宋体" w:cs="宋体"/>
          <w:sz w:val="24"/>
          <w:highlight w:val="none"/>
          <w:lang w:val="en-US" w:eastAsia="zh-CN"/>
        </w:rPr>
        <w:t>街道</w:t>
      </w:r>
      <w:r>
        <w:rPr>
          <w:rFonts w:hint="eastAsia" w:ascii="宋体" w:hAnsi="宋体" w:eastAsia="宋体" w:cs="Times New Roman"/>
          <w:sz w:val="24"/>
          <w:szCs w:val="24"/>
          <w:highlight w:val="none"/>
          <w:lang w:val="en-US" w:eastAsia="zh-CN" w:bidi="ar-SA"/>
        </w:rPr>
        <w:t>专人管理公厕</w:t>
      </w:r>
      <w:r>
        <w:rPr>
          <w:rFonts w:hint="eastAsia" w:ascii="宋体" w:hAnsi="宋体" w:cs="Times New Roman"/>
          <w:sz w:val="24"/>
          <w:szCs w:val="24"/>
          <w:highlight w:val="none"/>
          <w:lang w:val="en-US" w:eastAsia="zh-CN" w:bidi="ar-SA"/>
        </w:rPr>
        <w:t>13座，公厕保洁时长为16小时，单人保洁时长不得超过8小时，</w:t>
      </w:r>
      <w:r>
        <w:rPr>
          <w:rFonts w:hint="eastAsia" w:ascii="宋体" w:hAnsi="宋体" w:eastAsia="宋体" w:cs="Times New Roman"/>
          <w:sz w:val="24"/>
          <w:szCs w:val="24"/>
          <w:highlight w:val="none"/>
          <w:lang w:val="en-US" w:eastAsia="zh-CN" w:bidi="ar-SA"/>
        </w:rPr>
        <w:t>巡回保洁公厕</w:t>
      </w:r>
      <w:r>
        <w:rPr>
          <w:rFonts w:hint="eastAsia" w:ascii="宋体" w:hAnsi="宋体" w:cs="Times New Roman"/>
          <w:sz w:val="24"/>
          <w:szCs w:val="24"/>
          <w:highlight w:val="none"/>
          <w:lang w:val="en-US" w:eastAsia="zh-CN" w:bidi="ar-SA"/>
        </w:rPr>
        <w:t>14座</w:t>
      </w:r>
      <w:r>
        <w:rPr>
          <w:rFonts w:hint="eastAsia" w:ascii="宋体" w:hAnsi="宋体" w:eastAsia="宋体" w:cs="Times New Roman"/>
          <w:sz w:val="24"/>
          <w:szCs w:val="24"/>
          <w:highlight w:val="none"/>
          <w:lang w:val="en-US" w:eastAsia="zh-CN" w:bidi="ar-SA"/>
        </w:rPr>
        <w:t>。</w:t>
      </w:r>
    </w:p>
    <w:p w14:paraId="36BBA488">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宋体"/>
          <w:sz w:val="24"/>
          <w:highlight w:val="none"/>
          <w:lang w:eastAsia="zh-CN"/>
        </w:rPr>
        <w:t>旺庄</w:t>
      </w:r>
      <w:r>
        <w:rPr>
          <w:rFonts w:hint="eastAsia" w:ascii="宋体" w:hAnsi="宋体" w:cs="宋体"/>
          <w:sz w:val="24"/>
          <w:highlight w:val="none"/>
          <w:lang w:val="en-US" w:eastAsia="zh-CN"/>
        </w:rPr>
        <w:t>街道</w:t>
      </w:r>
      <w:r>
        <w:rPr>
          <w:rFonts w:hint="eastAsia" w:ascii="宋体" w:hAnsi="宋体" w:eastAsia="宋体" w:cs="Times New Roman"/>
          <w:sz w:val="24"/>
          <w:szCs w:val="24"/>
          <w:highlight w:val="none"/>
          <w:lang w:val="en-US" w:eastAsia="zh-CN" w:bidi="ar-SA"/>
        </w:rPr>
        <w:t>专人管理公厕</w:t>
      </w:r>
      <w:r>
        <w:rPr>
          <w:rFonts w:hint="eastAsia" w:ascii="宋体" w:hAnsi="宋体" w:cs="Times New Roman"/>
          <w:sz w:val="24"/>
          <w:szCs w:val="24"/>
          <w:highlight w:val="none"/>
          <w:lang w:val="en-US" w:eastAsia="zh-CN" w:bidi="ar-SA"/>
        </w:rPr>
        <w:t>26座，公厕保洁时长为16小时，单人保洁时长不得超过8小时，</w:t>
      </w:r>
      <w:r>
        <w:rPr>
          <w:rFonts w:hint="eastAsia" w:ascii="宋体" w:hAnsi="宋体" w:eastAsia="宋体" w:cs="Times New Roman"/>
          <w:sz w:val="24"/>
          <w:szCs w:val="24"/>
          <w:highlight w:val="none"/>
          <w:lang w:val="en-US" w:eastAsia="zh-CN" w:bidi="ar-SA"/>
        </w:rPr>
        <w:t>巡回保洁公厕</w:t>
      </w:r>
      <w:r>
        <w:rPr>
          <w:rFonts w:hint="eastAsia" w:ascii="宋体" w:hAnsi="宋体" w:cs="Times New Roman"/>
          <w:sz w:val="24"/>
          <w:szCs w:val="24"/>
          <w:highlight w:val="none"/>
          <w:lang w:val="en-US" w:eastAsia="zh-CN" w:bidi="ar-SA"/>
        </w:rPr>
        <w:t>21座</w:t>
      </w:r>
      <w:r>
        <w:rPr>
          <w:rFonts w:hint="eastAsia" w:ascii="宋体" w:hAnsi="宋体" w:eastAsia="宋体" w:cs="Times New Roman"/>
          <w:sz w:val="24"/>
          <w:szCs w:val="24"/>
          <w:highlight w:val="none"/>
          <w:lang w:val="en-US" w:eastAsia="zh-CN" w:bidi="ar-SA"/>
        </w:rPr>
        <w:t>。</w:t>
      </w:r>
    </w:p>
    <w:p w14:paraId="396D6546">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cs="宋体"/>
          <w:sz w:val="24"/>
          <w:highlight w:val="none"/>
          <w:lang w:eastAsia="zh-CN"/>
        </w:rPr>
        <w:t>梅村</w:t>
      </w:r>
      <w:r>
        <w:rPr>
          <w:rFonts w:hint="eastAsia" w:ascii="宋体" w:hAnsi="宋体" w:cs="宋体"/>
          <w:sz w:val="24"/>
          <w:highlight w:val="none"/>
          <w:lang w:val="en-US" w:eastAsia="zh-CN"/>
        </w:rPr>
        <w:t>街道</w:t>
      </w:r>
      <w:r>
        <w:rPr>
          <w:rFonts w:hint="eastAsia" w:ascii="宋体" w:hAnsi="宋体" w:eastAsia="宋体" w:cs="Times New Roman"/>
          <w:sz w:val="24"/>
          <w:szCs w:val="24"/>
          <w:highlight w:val="none"/>
          <w:lang w:val="en-US" w:eastAsia="zh-CN" w:bidi="ar-SA"/>
        </w:rPr>
        <w:t>专人管理公厕</w:t>
      </w:r>
      <w:r>
        <w:rPr>
          <w:rFonts w:hint="eastAsia" w:ascii="宋体" w:hAnsi="宋体" w:cs="Times New Roman"/>
          <w:sz w:val="24"/>
          <w:szCs w:val="24"/>
          <w:highlight w:val="none"/>
          <w:lang w:val="en-US" w:eastAsia="zh-CN" w:bidi="ar-SA"/>
        </w:rPr>
        <w:t>13座，公厕保洁时长为16小时，单人保洁时长不得超过8小时</w:t>
      </w:r>
      <w:r>
        <w:rPr>
          <w:rFonts w:hint="eastAsia" w:ascii="宋体" w:hAnsi="宋体" w:eastAsia="宋体" w:cs="Times New Roman"/>
          <w:sz w:val="24"/>
          <w:szCs w:val="24"/>
          <w:highlight w:val="none"/>
          <w:lang w:val="en-US" w:eastAsia="zh-CN" w:bidi="ar-SA"/>
        </w:rPr>
        <w:t>。</w:t>
      </w:r>
    </w:p>
    <w:p w14:paraId="5B8ADF43">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w:t>
      </w:r>
      <w:r>
        <w:rPr>
          <w:rFonts w:hint="default" w:ascii="宋体" w:hAnsi="宋体" w:eastAsia="宋体" w:cs="Times New Roman"/>
          <w:sz w:val="24"/>
          <w:szCs w:val="24"/>
          <w:highlight w:val="none"/>
          <w:lang w:val="en-US" w:eastAsia="zh-CN" w:bidi="ar-SA"/>
        </w:rPr>
        <w:t>室内外不得堆放与公厕无关的物品，不得随意改变使用功能，挪作他用</w:t>
      </w:r>
      <w:r>
        <w:rPr>
          <w:rFonts w:hint="eastAsia" w:ascii="宋体" w:hAnsi="宋体" w:eastAsia="宋体" w:cs="Times New Roman"/>
          <w:sz w:val="24"/>
          <w:szCs w:val="24"/>
          <w:highlight w:val="none"/>
          <w:lang w:val="en-US" w:eastAsia="zh-CN" w:bidi="ar-SA"/>
        </w:rPr>
        <w:t>。</w:t>
      </w:r>
    </w:p>
    <w:p w14:paraId="23259704">
      <w:pPr>
        <w:keepNext w:val="0"/>
        <w:keepLines w:val="0"/>
        <w:pageBreakBefore w:val="0"/>
        <w:widowControl/>
        <w:suppressLineNumbers w:val="0"/>
        <w:spacing w:line="360" w:lineRule="auto"/>
        <w:ind w:firstLine="480"/>
        <w:jc w:val="left"/>
        <w:rPr>
          <w:rFonts w:hint="eastAsia" w:ascii="宋体" w:hAnsi="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（3）公厕免费对外开</w:t>
      </w:r>
      <w:r>
        <w:rPr>
          <w:rFonts w:hint="default" w:ascii="宋体" w:hAnsi="宋体" w:eastAsia="宋体" w:cs="Times New Roman"/>
          <w:sz w:val="24"/>
          <w:szCs w:val="24"/>
          <w:highlight w:val="none"/>
          <w:lang w:val="en-US" w:eastAsia="zh-CN" w:bidi="ar-SA"/>
        </w:rPr>
        <w:t>放，不得擅自收费和变相收费</w:t>
      </w:r>
      <w:r>
        <w:rPr>
          <w:rFonts w:hint="eastAsia" w:ascii="宋体" w:hAnsi="宋体" w:cs="Times New Roman"/>
          <w:sz w:val="24"/>
          <w:szCs w:val="24"/>
          <w:highlight w:val="none"/>
          <w:lang w:val="en-US" w:eastAsia="zh-CN" w:bidi="ar-SA"/>
        </w:rPr>
        <w:t>。</w:t>
      </w:r>
    </w:p>
    <w:p w14:paraId="0E2C89A9">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（4）</w:t>
      </w:r>
      <w:r>
        <w:rPr>
          <w:rFonts w:hint="default" w:ascii="宋体" w:hAnsi="宋体" w:eastAsia="宋体" w:cs="Times New Roman"/>
          <w:sz w:val="24"/>
          <w:szCs w:val="24"/>
          <w:highlight w:val="none"/>
          <w:lang w:val="en-US" w:eastAsia="zh-CN" w:bidi="ar-SA"/>
        </w:rPr>
        <w:t>保洁员统一着环卫工作服，上岗时不得随意离岗和兼做其他事情</w:t>
      </w:r>
      <w:r>
        <w:rPr>
          <w:rFonts w:hint="eastAsia" w:ascii="宋体" w:hAnsi="宋体" w:cs="Times New Roman"/>
          <w:sz w:val="24"/>
          <w:szCs w:val="24"/>
          <w:highlight w:val="none"/>
          <w:lang w:val="en-US" w:eastAsia="zh-CN" w:bidi="ar-SA"/>
        </w:rPr>
        <w:t>。</w:t>
      </w:r>
    </w:p>
    <w:p w14:paraId="5CE2F46E">
      <w:pPr>
        <w:keepNext w:val="0"/>
        <w:keepLines w:val="0"/>
        <w:pageBreakBefore w:val="0"/>
        <w:widowControl/>
        <w:suppressLineNumbers w:val="0"/>
        <w:spacing w:line="360" w:lineRule="auto"/>
        <w:ind w:firstLine="480"/>
        <w:jc w:val="left"/>
        <w:rPr>
          <w:rFonts w:hint="eastAsia" w:ascii="宋体" w:hAnsi="宋体" w:eastAsia="宋体"/>
          <w:color w:val="auto"/>
          <w:sz w:val="24"/>
          <w:szCs w:val="24"/>
          <w:highlight w:val="none"/>
          <w:lang w:eastAsia="zh-CN"/>
        </w:rPr>
      </w:pPr>
      <w:r>
        <w:rPr>
          <w:rFonts w:hint="eastAsia" w:ascii="宋体" w:hAnsi="宋体" w:eastAsia="宋体" w:cs="Times New Roman"/>
          <w:sz w:val="24"/>
          <w:szCs w:val="24"/>
          <w:highlight w:val="none"/>
          <w:lang w:val="en-US" w:eastAsia="zh-CN" w:bidi="ar-SA"/>
        </w:rPr>
        <w:t>（5）</w:t>
      </w:r>
      <w:r>
        <w:rPr>
          <w:rFonts w:hint="default" w:ascii="宋体" w:hAnsi="宋体" w:eastAsia="宋体" w:cs="Times New Roman"/>
          <w:sz w:val="24"/>
          <w:szCs w:val="24"/>
          <w:highlight w:val="none"/>
          <w:lang w:val="en-US" w:eastAsia="zh-CN" w:bidi="ar-SA"/>
        </w:rPr>
        <w:t>专人保洁公厕开放时间内保洁员需全时段在岗，巡回保洁公厕每天上午、下午和夜晚各全面清洗打扫一次，其余时间段内巡回保洁。</w:t>
      </w:r>
    </w:p>
    <w:p w14:paraId="2D4B1859">
      <w:pPr>
        <w:keepNext w:val="0"/>
        <w:keepLines w:val="0"/>
        <w:pageBreakBefore w:val="0"/>
        <w:widowControl/>
        <w:suppressLineNumbers w:val="0"/>
        <w:spacing w:line="360" w:lineRule="auto"/>
        <w:ind w:firstLine="480"/>
        <w:jc w:val="left"/>
        <w:rPr>
          <w:rFonts w:ascii="宋体" w:hAnsi="宋体"/>
          <w:color w:val="auto"/>
          <w:sz w:val="24"/>
          <w:highlight w:val="none"/>
          <w:lang w:bidi="mn-Mong-CN"/>
        </w:rPr>
      </w:pPr>
      <w:r>
        <w:rPr>
          <w:rFonts w:hint="eastAsia" w:ascii="宋体" w:hAnsi="宋体" w:eastAsia="宋体" w:cs="Times New Roman"/>
          <w:sz w:val="24"/>
          <w:szCs w:val="24"/>
          <w:highlight w:val="none"/>
          <w:lang w:val="en-US" w:eastAsia="zh-CN" w:bidi="ar-SA"/>
        </w:rPr>
        <w:t>（</w:t>
      </w:r>
      <w:r>
        <w:rPr>
          <w:rFonts w:hint="eastAsia" w:ascii="宋体" w:hAnsi="宋体" w:cs="Times New Roman"/>
          <w:sz w:val="24"/>
          <w:szCs w:val="24"/>
          <w:highlight w:val="none"/>
          <w:lang w:val="en-US" w:eastAsia="zh-CN" w:bidi="ar-SA"/>
        </w:rPr>
        <w:t>6</w:t>
      </w:r>
      <w:r>
        <w:rPr>
          <w:rFonts w:hint="eastAsia" w:ascii="宋体" w:hAnsi="宋体" w:eastAsia="宋体" w:cs="Times New Roman"/>
          <w:sz w:val="24"/>
          <w:szCs w:val="24"/>
          <w:highlight w:val="none"/>
          <w:lang w:val="en-US" w:eastAsia="zh-CN" w:bidi="ar-SA"/>
        </w:rPr>
        <w:t>）按照《无锡市公共厕所建设与管理技术导则》规范设置</w:t>
      </w:r>
      <w:r>
        <w:rPr>
          <w:rFonts w:hint="default" w:ascii="宋体" w:hAnsi="宋体" w:eastAsia="宋体" w:cs="Times New Roman"/>
          <w:sz w:val="24"/>
          <w:szCs w:val="24"/>
          <w:highlight w:val="none"/>
          <w:lang w:val="en-US" w:eastAsia="zh-CN" w:bidi="ar-SA"/>
        </w:rPr>
        <w:t>管理制度牌，公厕导向标志、男女公厕标志、无障碍公厕标志等标识标志，各类标识标牌安全牢固、完好整洁，无破损、无残缺、无锈迹。</w:t>
      </w:r>
    </w:p>
    <w:p w14:paraId="12B49C6F">
      <w:pPr>
        <w:keepNext w:val="0"/>
        <w:keepLines w:val="0"/>
        <w:pageBreakBefore w:val="0"/>
        <w:spacing w:line="360" w:lineRule="auto"/>
        <w:ind w:firstLine="482"/>
        <w:jc w:val="lef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B、公厕外围环卫保洁质量要求</w:t>
      </w:r>
    </w:p>
    <w:p w14:paraId="0F95CC5E">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w:t>
      </w:r>
      <w:r>
        <w:rPr>
          <w:rFonts w:hint="default" w:ascii="宋体" w:hAnsi="宋体" w:eastAsia="宋体" w:cs="Times New Roman"/>
          <w:sz w:val="24"/>
          <w:szCs w:val="24"/>
          <w:highlight w:val="none"/>
          <w:lang w:val="en-US" w:eastAsia="zh-CN" w:bidi="ar-SA"/>
        </w:rPr>
        <w:t>市容环境卫生责任区范围内保持整洁、干净，无乱张贴、无乱涂写、无乱刻画、无乱吊挂、无乱堆放，无垃圾、无污水、无蚊蝇孳生地，无寄养动物</w:t>
      </w:r>
      <w:r>
        <w:rPr>
          <w:rFonts w:hint="eastAsia" w:ascii="宋体" w:hAnsi="宋体" w:cs="Times New Roman"/>
          <w:sz w:val="24"/>
          <w:szCs w:val="24"/>
          <w:highlight w:val="none"/>
          <w:lang w:val="en-US" w:eastAsia="zh-CN" w:bidi="ar-SA"/>
        </w:rPr>
        <w:t>。</w:t>
      </w:r>
    </w:p>
    <w:p w14:paraId="36E9E1BE">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w:t>
      </w:r>
      <w:r>
        <w:rPr>
          <w:rFonts w:hint="default" w:ascii="宋体" w:hAnsi="宋体" w:eastAsia="宋体" w:cs="Times New Roman"/>
          <w:sz w:val="24"/>
          <w:szCs w:val="24"/>
          <w:highlight w:val="none"/>
          <w:lang w:val="en-US" w:eastAsia="zh-CN" w:bidi="ar-SA"/>
        </w:rPr>
        <w:t>坡道、台阶完好无破损、无障碍物、无杂物、无积水；外墙、屋顶保持整洁，无污迹、无广告、无涂鸦等。</w:t>
      </w:r>
    </w:p>
    <w:p w14:paraId="32FEFCC2">
      <w:pPr>
        <w:keepNext w:val="0"/>
        <w:keepLines w:val="0"/>
        <w:pageBreakBefore w:val="0"/>
        <w:spacing w:line="360" w:lineRule="auto"/>
        <w:ind w:firstLine="482"/>
        <w:jc w:val="left"/>
        <w:rPr>
          <w:rFonts w:hint="default" w:ascii="宋体" w:hAnsi="宋体" w:eastAsia="宋体" w:cs="Times New Roman"/>
          <w:sz w:val="28"/>
          <w:szCs w:val="28"/>
          <w:highlight w:val="none"/>
          <w:lang w:val="en-US" w:eastAsia="zh-CN" w:bidi="ar-SA"/>
        </w:rPr>
      </w:pPr>
      <w:r>
        <w:rPr>
          <w:rFonts w:hint="eastAsia" w:ascii="宋体" w:hAnsi="宋体" w:cs="宋体"/>
          <w:b/>
          <w:bCs/>
          <w:sz w:val="24"/>
          <w:highlight w:val="none"/>
          <w:lang w:val="en-US" w:eastAsia="zh-CN"/>
        </w:rPr>
        <w:t>C、</w:t>
      </w:r>
      <w:r>
        <w:rPr>
          <w:rFonts w:hint="default" w:ascii="宋体" w:hAnsi="宋体" w:cs="宋体"/>
          <w:b/>
          <w:bCs/>
          <w:sz w:val="24"/>
          <w:highlight w:val="none"/>
          <w:lang w:val="en-US" w:eastAsia="zh-CN"/>
        </w:rPr>
        <w:t>公厕内部环卫保洁质量要求</w:t>
      </w:r>
    </w:p>
    <w:p w14:paraId="09FF33CC">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w:t>
      </w:r>
      <w:r>
        <w:rPr>
          <w:rFonts w:hint="default" w:ascii="宋体" w:hAnsi="宋体" w:eastAsia="宋体" w:cs="Times New Roman"/>
          <w:sz w:val="24"/>
          <w:szCs w:val="24"/>
          <w:highlight w:val="none"/>
          <w:lang w:val="en-US" w:eastAsia="zh-CN" w:bidi="ar-SA"/>
        </w:rPr>
        <w:t>厕内环境整洁，专人保洁公厕无垃圾杂物，巡回保洁公厕零星垃圾杂物≤1 处</w:t>
      </w:r>
      <w:r>
        <w:rPr>
          <w:rFonts w:hint="eastAsia" w:ascii="宋体" w:hAnsi="宋体" w:cs="Times New Roman"/>
          <w:sz w:val="24"/>
          <w:szCs w:val="24"/>
          <w:highlight w:val="none"/>
          <w:lang w:val="en-US" w:eastAsia="zh-CN" w:bidi="ar-SA"/>
        </w:rPr>
        <w:t>。</w:t>
      </w:r>
    </w:p>
    <w:p w14:paraId="0FBFF6B2">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w:t>
      </w:r>
      <w:r>
        <w:rPr>
          <w:rFonts w:hint="default" w:ascii="宋体" w:hAnsi="宋体" w:eastAsia="宋体" w:cs="Times New Roman"/>
          <w:sz w:val="24"/>
          <w:szCs w:val="24"/>
          <w:highlight w:val="none"/>
          <w:lang w:val="en-US" w:eastAsia="zh-CN" w:bidi="ar-SA"/>
        </w:rPr>
        <w:t>专人保洁公厕无臭味，巡回保洁公厕无明显臭味</w:t>
      </w:r>
      <w:r>
        <w:rPr>
          <w:rFonts w:hint="eastAsia" w:ascii="宋体" w:hAnsi="宋体" w:cs="Times New Roman"/>
          <w:sz w:val="24"/>
          <w:szCs w:val="24"/>
          <w:highlight w:val="none"/>
          <w:lang w:val="en-US" w:eastAsia="zh-CN" w:bidi="ar-SA"/>
        </w:rPr>
        <w:t>。</w:t>
      </w:r>
    </w:p>
    <w:p w14:paraId="706DB5F8">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（3）</w:t>
      </w:r>
      <w:r>
        <w:rPr>
          <w:rFonts w:hint="default" w:ascii="宋体" w:hAnsi="宋体" w:eastAsia="宋体" w:cs="Times New Roman"/>
          <w:sz w:val="24"/>
          <w:szCs w:val="24"/>
          <w:highlight w:val="none"/>
          <w:lang w:val="en-US" w:eastAsia="zh-CN" w:bidi="ar-SA"/>
        </w:rPr>
        <w:t>大门内外及把手、内墙面、天花板、地面等无积灰、无锈迹、无积水、无杂物、无乱涂画，专人保洁公厕平、立面无污迹，巡回保洁公厕污迹≤ 2 处</w:t>
      </w:r>
      <w:r>
        <w:rPr>
          <w:rFonts w:hint="eastAsia" w:ascii="宋体" w:hAnsi="宋体" w:cs="Times New Roman"/>
          <w:sz w:val="24"/>
          <w:szCs w:val="24"/>
          <w:highlight w:val="none"/>
          <w:lang w:val="en-US" w:eastAsia="zh-CN" w:bidi="ar-SA"/>
        </w:rPr>
        <w:t>。</w:t>
      </w:r>
    </w:p>
    <w:p w14:paraId="325EE267">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（4）</w:t>
      </w:r>
      <w:r>
        <w:rPr>
          <w:rFonts w:hint="default" w:ascii="宋体" w:hAnsi="宋体" w:eastAsia="宋体" w:cs="Times New Roman"/>
          <w:sz w:val="24"/>
          <w:szCs w:val="24"/>
          <w:highlight w:val="none"/>
          <w:lang w:val="en-US" w:eastAsia="zh-CN" w:bidi="ar-SA"/>
        </w:rPr>
        <w:t>窗玻璃明亮，窗台、窗框等无积灰、无破损</w:t>
      </w:r>
      <w:r>
        <w:rPr>
          <w:rFonts w:hint="eastAsia" w:ascii="宋体" w:hAnsi="宋体" w:cs="Times New Roman"/>
          <w:sz w:val="24"/>
          <w:szCs w:val="24"/>
          <w:highlight w:val="none"/>
          <w:lang w:val="en-US" w:eastAsia="zh-CN" w:bidi="ar-SA"/>
        </w:rPr>
        <w:t>。</w:t>
      </w:r>
    </w:p>
    <w:p w14:paraId="539B0657">
      <w:pPr>
        <w:keepNext w:val="0"/>
        <w:keepLines w:val="0"/>
        <w:pageBreakBefore w:val="0"/>
        <w:widowControl/>
        <w:numPr>
          <w:ilvl w:val="0"/>
          <w:numId w:val="0"/>
        </w:numPr>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5）管理间及工具间须保持整洁，无异味。所有工具使用完毕后，应立即清理、归位，存放于指定工具柜内，个人物品及保洁工具均不得随意放置或长时间暴露于任何公共区域、通道及工作台面。严禁私自拉接电线、违规使用插座或配电设施。所有电气设备的使用必须符合安全规范，人员离开时应确保非必要设备断电。保洁人员须严格遵守本条上述规定。因违反本条任何规定而引发的安全事故、设备损坏或给他人造成的任何损失，其责任及后果均由违规者个人及所属公司予以承担。</w:t>
      </w:r>
    </w:p>
    <w:p w14:paraId="248B616B">
      <w:pPr>
        <w:keepNext w:val="0"/>
        <w:keepLines w:val="0"/>
        <w:pageBreakBefore w:val="0"/>
        <w:widowControl/>
        <w:numPr>
          <w:ilvl w:val="0"/>
          <w:numId w:val="0"/>
        </w:numPr>
        <w:suppressLineNumbers w:val="0"/>
        <w:spacing w:line="360" w:lineRule="auto"/>
        <w:ind w:firstLine="480"/>
        <w:jc w:val="left"/>
        <w:rPr>
          <w:rFonts w:hint="default"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（6）</w:t>
      </w:r>
      <w:r>
        <w:rPr>
          <w:rFonts w:hint="default" w:ascii="宋体" w:hAnsi="宋体" w:eastAsia="宋体" w:cs="Times New Roman"/>
          <w:sz w:val="24"/>
          <w:szCs w:val="24"/>
          <w:highlight w:val="none"/>
          <w:lang w:val="en-US" w:eastAsia="zh-CN" w:bidi="ar-SA"/>
        </w:rPr>
        <w:t>消毒及时（消毒时间为每年 4 月至 11 月），无蛆、无蝇、无蛛网</w:t>
      </w:r>
      <w:r>
        <w:rPr>
          <w:rFonts w:hint="eastAsia" w:ascii="宋体" w:hAnsi="宋体" w:cs="Times New Roman"/>
          <w:sz w:val="24"/>
          <w:szCs w:val="24"/>
          <w:highlight w:val="none"/>
          <w:lang w:val="en-US" w:eastAsia="zh-CN" w:bidi="ar-SA"/>
        </w:rPr>
        <w:t>。</w:t>
      </w:r>
    </w:p>
    <w:p w14:paraId="0A0FB34E">
      <w:pPr>
        <w:keepNext w:val="0"/>
        <w:keepLines w:val="0"/>
        <w:pageBreakBefore w:val="0"/>
        <w:spacing w:line="360" w:lineRule="auto"/>
        <w:ind w:firstLine="482"/>
        <w:jc w:val="left"/>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D、公厕内部设施设备管养要求</w:t>
      </w:r>
    </w:p>
    <w:p w14:paraId="5B188D71">
      <w:pPr>
        <w:keepNext w:val="0"/>
        <w:keepLines w:val="0"/>
        <w:pageBreakBefore w:val="0"/>
        <w:widowControl/>
        <w:suppressLineNumbers w:val="0"/>
        <w:spacing w:line="360" w:lineRule="auto"/>
        <w:ind w:firstLine="480"/>
        <w:jc w:val="lef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（1）</w:t>
      </w:r>
      <w:r>
        <w:rPr>
          <w:rFonts w:hint="default" w:ascii="宋体" w:hAnsi="宋体" w:eastAsia="宋体" w:cs="Times New Roman"/>
          <w:sz w:val="24"/>
          <w:szCs w:val="24"/>
          <w:highlight w:val="none"/>
          <w:lang w:val="en-US" w:eastAsia="zh-CN" w:bidi="ar-SA"/>
        </w:rPr>
        <w:t>便器外侧无锈迹、无粪便、无污物；便器内无积粪、无污垢，洁净见底，管道保持畅通</w:t>
      </w:r>
      <w:r>
        <w:rPr>
          <w:rFonts w:hint="eastAsia" w:ascii="宋体" w:hAnsi="宋体" w:eastAsia="宋体" w:cs="Times New Roman"/>
          <w:sz w:val="24"/>
          <w:szCs w:val="24"/>
          <w:highlight w:val="none"/>
          <w:lang w:val="en-US" w:eastAsia="zh-CN" w:bidi="ar-SA"/>
        </w:rPr>
        <w:t>。</w:t>
      </w:r>
    </w:p>
    <w:p w14:paraId="1806868A">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（2）</w:t>
      </w:r>
      <w:r>
        <w:rPr>
          <w:rFonts w:hint="default" w:ascii="宋体" w:hAnsi="宋体" w:eastAsia="宋体" w:cs="Times New Roman"/>
          <w:sz w:val="24"/>
          <w:szCs w:val="24"/>
          <w:highlight w:val="none"/>
          <w:lang w:val="en-US" w:eastAsia="zh-CN" w:bidi="ar-SA"/>
        </w:rPr>
        <w:t>便池无锈迹、无尿垢、无污物，管道保持畅通</w:t>
      </w:r>
      <w:r>
        <w:rPr>
          <w:rFonts w:hint="eastAsia" w:ascii="宋体" w:hAnsi="宋体" w:eastAsia="宋体" w:cs="Times New Roman"/>
          <w:sz w:val="24"/>
          <w:szCs w:val="24"/>
          <w:highlight w:val="none"/>
          <w:lang w:val="en-US" w:eastAsia="zh-CN" w:bidi="ar-SA"/>
        </w:rPr>
        <w:t>。</w:t>
      </w:r>
    </w:p>
    <w:p w14:paraId="7347CEA8">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（3）照明设备无污迹、无灰尘，开关无污迹</w:t>
      </w:r>
      <w:r>
        <w:rPr>
          <w:rFonts w:hint="eastAsia" w:ascii="宋体" w:hAnsi="宋体" w:cs="Times New Roman"/>
          <w:sz w:val="24"/>
          <w:szCs w:val="24"/>
          <w:highlight w:val="none"/>
          <w:lang w:val="en-US" w:eastAsia="zh-CN" w:bidi="ar-SA"/>
        </w:rPr>
        <w:t>。</w:t>
      </w:r>
    </w:p>
    <w:p w14:paraId="27A85DCA">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（4）洗手台面、面盆和水池无污垢、无杂物；镜面无水痕、无污迹、无明显涂画痕迹</w:t>
      </w:r>
      <w:r>
        <w:rPr>
          <w:rFonts w:hint="eastAsia" w:ascii="宋体" w:hAnsi="宋体" w:cs="Times New Roman"/>
          <w:sz w:val="24"/>
          <w:szCs w:val="24"/>
          <w:highlight w:val="none"/>
          <w:lang w:val="en-US" w:eastAsia="zh-CN" w:bidi="ar-SA"/>
        </w:rPr>
        <w:t>。</w:t>
      </w:r>
    </w:p>
    <w:p w14:paraId="3CFE284B">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（5）水龙头、皂液器等设备运行正常，表面洁净，无皂迹除臭、通风设备运行良好，无污迹</w:t>
      </w:r>
      <w:r>
        <w:rPr>
          <w:rFonts w:hint="eastAsia" w:ascii="宋体" w:hAnsi="宋体" w:cs="Times New Roman"/>
          <w:sz w:val="24"/>
          <w:szCs w:val="24"/>
          <w:highlight w:val="none"/>
          <w:lang w:val="en-US" w:eastAsia="zh-CN" w:bidi="ar-SA"/>
        </w:rPr>
        <w:t>。</w:t>
      </w:r>
    </w:p>
    <w:p w14:paraId="737EE5D2">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（7）隔位板干净整洁，无积灰、无污迹、无蛛网，无乱涂写</w:t>
      </w:r>
      <w:r>
        <w:rPr>
          <w:rFonts w:hint="eastAsia" w:ascii="宋体" w:hAnsi="宋体" w:cs="Times New Roman"/>
          <w:sz w:val="24"/>
          <w:szCs w:val="24"/>
          <w:highlight w:val="none"/>
          <w:lang w:val="en-US" w:eastAsia="zh-CN" w:bidi="ar-SA"/>
        </w:rPr>
        <w:t>。</w:t>
      </w:r>
    </w:p>
    <w:p w14:paraId="5457A5C1">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（8）垃圾分类容器应完好整洁，不满溢，无污迹</w:t>
      </w:r>
      <w:r>
        <w:rPr>
          <w:rFonts w:hint="eastAsia" w:ascii="宋体" w:hAnsi="宋体" w:cs="Times New Roman"/>
          <w:sz w:val="24"/>
          <w:szCs w:val="24"/>
          <w:highlight w:val="none"/>
          <w:lang w:val="en-US" w:eastAsia="zh-CN" w:bidi="ar-SA"/>
        </w:rPr>
        <w:t>。</w:t>
      </w:r>
    </w:p>
    <w:p w14:paraId="236BC857">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（9）化粪池定时清理，不满溢。洗刷池储水量不少于池容积的60%</w:t>
      </w:r>
      <w:r>
        <w:rPr>
          <w:rFonts w:hint="eastAsia" w:ascii="宋体" w:hAnsi="宋体" w:cs="Times New Roman"/>
          <w:sz w:val="24"/>
          <w:szCs w:val="24"/>
          <w:highlight w:val="none"/>
          <w:lang w:val="en-US" w:eastAsia="zh-CN" w:bidi="ar-SA"/>
        </w:rPr>
        <w:t>。</w:t>
      </w:r>
    </w:p>
    <w:p w14:paraId="3D5F6B88">
      <w:pPr>
        <w:keepNext w:val="0"/>
        <w:keepLines w:val="0"/>
        <w:pageBreakBefore w:val="0"/>
        <w:widowControl/>
        <w:suppressLineNumbers w:val="0"/>
        <w:spacing w:line="360" w:lineRule="auto"/>
        <w:ind w:firstLine="480"/>
        <w:jc w:val="left"/>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（10）取纸设备及时添加厕纸。</w:t>
      </w:r>
    </w:p>
    <w:p w14:paraId="402E91AF">
      <w:pPr>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四</w:t>
      </w:r>
      <w:r>
        <w:rPr>
          <w:rFonts w:hint="eastAsia" w:ascii="宋体" w:hAnsi="宋体" w:cs="宋体"/>
          <w:b/>
          <w:bCs/>
          <w:sz w:val="24"/>
          <w:highlight w:val="none"/>
        </w:rPr>
        <w:t>）沿街商户生活垃圾收集要求</w:t>
      </w:r>
    </w:p>
    <w:p w14:paraId="7BB87F6E">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eastAsia="zh-CN"/>
        </w:rPr>
        <w:t>（</w:t>
      </w:r>
      <w:r>
        <w:rPr>
          <w:rFonts w:hint="eastAsia" w:ascii="宋体" w:hAnsi="宋体" w:eastAsia="宋体"/>
          <w:highlight w:val="none"/>
          <w:lang w:val="en-US" w:eastAsia="zh-CN"/>
        </w:rPr>
        <w:t>1）</w:t>
      </w:r>
      <w:r>
        <w:rPr>
          <w:rFonts w:hint="eastAsia" w:ascii="宋体" w:hAnsi="宋体" w:eastAsia="宋体"/>
          <w:highlight w:val="none"/>
        </w:rPr>
        <w:t>落实沿街商铺分类收集，垃圾箱每天巡回收集垃圾，随脏随擦洗，不得满溢。中标供应商在提供服务期间，按照相关劳动、环卫等规定做好各项安全防护措施，放置有明显标识的安全标志和安全防护色带，方可进行作业，做好作业工作工人的培训与指导，做到规范作业，出现事故，一切责任由中标供应商负责。</w:t>
      </w:r>
    </w:p>
    <w:p w14:paraId="500C3184">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eastAsia="zh-CN"/>
        </w:rPr>
        <w:t>（</w:t>
      </w:r>
      <w:r>
        <w:rPr>
          <w:rFonts w:hint="eastAsia" w:ascii="宋体" w:hAnsi="宋体" w:eastAsia="宋体"/>
          <w:highlight w:val="none"/>
          <w:lang w:val="en-US" w:eastAsia="zh-CN"/>
        </w:rPr>
        <w:t>2）</w:t>
      </w:r>
      <w:r>
        <w:rPr>
          <w:rFonts w:hint="eastAsia" w:ascii="宋体" w:hAnsi="宋体" w:eastAsia="宋体"/>
          <w:highlight w:val="none"/>
        </w:rPr>
        <w:t>人员要求：</w:t>
      </w:r>
    </w:p>
    <w:p w14:paraId="3AD0B97E">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rPr>
        <w:t>2.1司机作业人员必须持</w:t>
      </w:r>
      <w:r>
        <w:rPr>
          <w:rFonts w:hint="eastAsia" w:ascii="宋体" w:hAnsi="宋体" w:eastAsia="宋体"/>
          <w:highlight w:val="none"/>
          <w:lang w:val="en-US" w:eastAsia="zh-CN"/>
        </w:rPr>
        <w:t>驾驶员</w:t>
      </w:r>
      <w:r>
        <w:rPr>
          <w:rFonts w:hint="eastAsia" w:ascii="宋体" w:hAnsi="宋体" w:eastAsia="宋体"/>
          <w:highlight w:val="none"/>
        </w:rPr>
        <w:t>证上岗，驾驶适证车辆。</w:t>
      </w:r>
    </w:p>
    <w:p w14:paraId="2065B695">
      <w:pPr>
        <w:pStyle w:val="24"/>
        <w:tabs>
          <w:tab w:val="clear" w:pos="1134"/>
        </w:tabs>
        <w:spacing w:line="360" w:lineRule="auto"/>
        <w:ind w:firstLine="480"/>
        <w:rPr>
          <w:rFonts w:hint="eastAsia" w:ascii="宋体" w:hAnsi="宋体" w:eastAsia="宋体"/>
          <w:highlight w:val="none"/>
          <w:lang w:eastAsia="zh-CN"/>
        </w:rPr>
      </w:pPr>
      <w:r>
        <w:rPr>
          <w:rFonts w:hint="eastAsia" w:ascii="宋体" w:hAnsi="宋体" w:eastAsia="宋体"/>
          <w:highlight w:val="none"/>
        </w:rPr>
        <w:t>2.2投标供应商须按要求拟投入车辆情况进行最低人员配置</w:t>
      </w:r>
      <w:r>
        <w:rPr>
          <w:rFonts w:hint="eastAsia" w:ascii="宋体" w:hAnsi="宋体" w:eastAsia="宋体"/>
          <w:highlight w:val="none"/>
          <w:lang w:eastAsia="zh-CN"/>
        </w:rPr>
        <w:t>；</w:t>
      </w:r>
    </w:p>
    <w:p w14:paraId="374C776F">
      <w:pPr>
        <w:pStyle w:val="24"/>
        <w:tabs>
          <w:tab w:val="clear" w:pos="1134"/>
        </w:tabs>
        <w:spacing w:line="360" w:lineRule="auto"/>
        <w:ind w:firstLine="480"/>
        <w:rPr>
          <w:rFonts w:hint="eastAsia" w:ascii="宋体" w:hAnsi="宋体" w:eastAsia="宋体"/>
          <w:highlight w:val="none"/>
          <w:lang w:eastAsia="zh-CN"/>
        </w:rPr>
      </w:pPr>
      <w:r>
        <w:rPr>
          <w:rFonts w:hint="eastAsia" w:ascii="宋体" w:hAnsi="宋体" w:eastAsia="宋体"/>
          <w:highlight w:val="none"/>
        </w:rPr>
        <w:t>‌特殊车辆（铲雪车/吸粪车）‌：因作业具有‌季节性‌或‌间歇性‌特征，可不单独额外配置专职司机，可由其他具备相应准驾车型的驾驶员‌兼任</w:t>
      </w:r>
      <w:r>
        <w:rPr>
          <w:rFonts w:hint="eastAsia" w:ascii="宋体" w:hAnsi="宋体" w:eastAsia="宋体"/>
          <w:highlight w:val="none"/>
          <w:lang w:eastAsia="zh-CN"/>
        </w:rPr>
        <w:t>，</w:t>
      </w:r>
      <w:r>
        <w:rPr>
          <w:rFonts w:hint="eastAsia" w:ascii="宋体" w:hAnsi="宋体" w:eastAsia="宋体"/>
          <w:highlight w:val="none"/>
          <w:lang w:val="en-US" w:eastAsia="zh-CN"/>
        </w:rPr>
        <w:t>驾驶员</w:t>
      </w:r>
      <w:r>
        <w:rPr>
          <w:rFonts w:hint="eastAsia" w:ascii="宋体" w:hAnsi="宋体" w:eastAsia="宋体"/>
          <w:highlight w:val="none"/>
          <w:lang w:eastAsia="zh-CN"/>
        </w:rPr>
        <w:t>不得疲劳驾驶。</w:t>
      </w:r>
    </w:p>
    <w:p w14:paraId="61A41CA6">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其余</w:t>
      </w:r>
      <w:r>
        <w:rPr>
          <w:rFonts w:hint="eastAsia" w:ascii="宋体" w:hAnsi="宋体" w:eastAsia="宋体"/>
          <w:highlight w:val="none"/>
        </w:rPr>
        <w:t>车辆</w:t>
      </w:r>
      <w:r>
        <w:rPr>
          <w:rFonts w:hint="eastAsia" w:ascii="宋体" w:hAnsi="宋体" w:eastAsia="宋体"/>
          <w:highlight w:val="none"/>
          <w:lang w:val="en-US" w:eastAsia="zh-CN"/>
        </w:rPr>
        <w:t>：</w:t>
      </w:r>
      <w:r>
        <w:rPr>
          <w:rFonts w:hint="eastAsia" w:ascii="宋体" w:hAnsi="宋体" w:eastAsia="宋体"/>
          <w:highlight w:val="none"/>
        </w:rPr>
        <w:t>每辆车必须‌至少配置1名专职司机‌，确保人车对应，满足日常作业需求。</w:t>
      </w:r>
      <w:r>
        <w:rPr>
          <w:rFonts w:hint="eastAsia" w:ascii="宋体" w:hAnsi="宋体" w:eastAsia="宋体"/>
          <w:highlight w:val="none"/>
        </w:rPr>
        <w:t>‌‌</w:t>
      </w:r>
    </w:p>
    <w:p w14:paraId="6A10DD65">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eastAsia="zh-CN"/>
        </w:rPr>
        <w:t>（</w:t>
      </w:r>
      <w:r>
        <w:rPr>
          <w:rFonts w:hint="eastAsia" w:ascii="宋体" w:hAnsi="宋体" w:eastAsia="宋体"/>
          <w:highlight w:val="none"/>
          <w:lang w:val="en-US" w:eastAsia="zh-CN"/>
        </w:rPr>
        <w:t>3）</w:t>
      </w:r>
      <w:r>
        <w:rPr>
          <w:rFonts w:hint="eastAsia" w:ascii="宋体" w:hAnsi="宋体" w:eastAsia="宋体"/>
          <w:highlight w:val="none"/>
        </w:rPr>
        <w:t>作业标准要求：</w:t>
      </w:r>
    </w:p>
    <w:p w14:paraId="663EC156">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rPr>
        <w:t>3.1作业人员统一着装、</w:t>
      </w:r>
      <w:r>
        <w:rPr>
          <w:rFonts w:hint="eastAsia" w:ascii="宋体" w:hAnsi="宋体" w:eastAsia="宋体"/>
          <w:highlight w:val="none"/>
          <w:lang w:val="en-US" w:eastAsia="zh-CN"/>
        </w:rPr>
        <w:t>佩戴岗位</w:t>
      </w:r>
      <w:r>
        <w:rPr>
          <w:rFonts w:hint="eastAsia" w:ascii="宋体" w:hAnsi="宋体" w:eastAsia="宋体"/>
          <w:highlight w:val="none"/>
        </w:rPr>
        <w:t>证上岗。</w:t>
      </w:r>
    </w:p>
    <w:p w14:paraId="75525667">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rPr>
        <w:t>3.2遵守各项规章管理制度，作业人员行为举止文明。</w:t>
      </w:r>
    </w:p>
    <w:p w14:paraId="7C9A3B36">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rPr>
        <w:t>3.3作业文明，采取有效措施减少道路扬尘、噪音、占道停放等作业扰民问题。</w:t>
      </w:r>
    </w:p>
    <w:p w14:paraId="5E9F2B96">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rPr>
        <w:t>3.</w:t>
      </w:r>
      <w:r>
        <w:rPr>
          <w:rFonts w:hint="eastAsia" w:ascii="宋体" w:hAnsi="宋体" w:eastAsia="宋体"/>
          <w:highlight w:val="none"/>
          <w:lang w:val="en-US" w:eastAsia="zh-CN"/>
        </w:rPr>
        <w:t>4</w:t>
      </w:r>
      <w:r>
        <w:rPr>
          <w:rFonts w:hint="eastAsia" w:ascii="宋体" w:hAnsi="宋体" w:eastAsia="宋体"/>
          <w:highlight w:val="none"/>
        </w:rPr>
        <w:t>垃圾桶加盖封闭，外体干净。设置点周围整洁，无散落、存留垃圾和污水。</w:t>
      </w:r>
    </w:p>
    <w:p w14:paraId="0BA6E503">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rPr>
        <w:t>3.</w:t>
      </w:r>
      <w:r>
        <w:rPr>
          <w:rFonts w:hint="eastAsia" w:ascii="宋体" w:hAnsi="宋体" w:eastAsia="宋体"/>
          <w:highlight w:val="none"/>
          <w:lang w:val="en-US" w:eastAsia="zh-CN"/>
        </w:rPr>
        <w:t>5</w:t>
      </w:r>
      <w:r>
        <w:rPr>
          <w:rFonts w:hint="eastAsia" w:ascii="宋体" w:hAnsi="宋体" w:eastAsia="宋体"/>
          <w:highlight w:val="none"/>
        </w:rPr>
        <w:t>中标供应商巡回收集（垃圾收集车音乐声提示），主次干道、沿街商铺的生活垃圾需分类收集。</w:t>
      </w:r>
    </w:p>
    <w:p w14:paraId="0FF0C24F">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rPr>
        <w:t>3.</w:t>
      </w:r>
      <w:r>
        <w:rPr>
          <w:rFonts w:hint="eastAsia" w:ascii="宋体" w:hAnsi="宋体" w:eastAsia="宋体"/>
          <w:highlight w:val="none"/>
          <w:lang w:val="en-US" w:eastAsia="zh-CN"/>
        </w:rPr>
        <w:t>6</w:t>
      </w:r>
      <w:r>
        <w:rPr>
          <w:rFonts w:hint="eastAsia" w:ascii="宋体" w:hAnsi="宋体" w:eastAsia="宋体"/>
          <w:highlight w:val="none"/>
        </w:rPr>
        <w:t>收集作业场地清理及时，车走地净，可移动式垃圾容器复位及时。垃圾直接送至指定的转运站或处置场，严禁在路边分选垃圾。</w:t>
      </w:r>
    </w:p>
    <w:p w14:paraId="2BC65F03">
      <w:pPr>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五</w:t>
      </w:r>
      <w:r>
        <w:rPr>
          <w:rFonts w:hint="eastAsia" w:ascii="宋体" w:hAnsi="宋体" w:cs="宋体"/>
          <w:b/>
          <w:bCs/>
          <w:sz w:val="24"/>
          <w:highlight w:val="none"/>
        </w:rPr>
        <w:t>）绿地保洁要求：</w:t>
      </w:r>
    </w:p>
    <w:p w14:paraId="4F33C00F">
      <w:pPr>
        <w:spacing w:line="360" w:lineRule="auto"/>
        <w:ind w:firstLine="480"/>
        <w:jc w:val="left"/>
        <w:rPr>
          <w:rFonts w:hint="eastAsia" w:ascii="宋体" w:hAnsi="宋体" w:cs="宋体"/>
          <w:sz w:val="24"/>
          <w:highlight w:val="none"/>
        </w:rPr>
      </w:pPr>
      <w:r>
        <w:rPr>
          <w:rFonts w:hint="eastAsia" w:ascii="宋体" w:hAnsi="宋体" w:cs="宋体"/>
          <w:sz w:val="24"/>
          <w:highlight w:val="none"/>
        </w:rPr>
        <w:t>及时清除绿地内白色垃圾，保持绿地清洁，绿地按季节特征实行动态巡视清理，定期清理积存落叶。</w:t>
      </w:r>
    </w:p>
    <w:p w14:paraId="6EA20991">
      <w:pPr>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六</w:t>
      </w:r>
      <w:r>
        <w:rPr>
          <w:rFonts w:hint="eastAsia" w:ascii="宋体" w:hAnsi="宋体" w:cs="宋体"/>
          <w:b/>
          <w:bCs/>
          <w:sz w:val="24"/>
          <w:highlight w:val="none"/>
        </w:rPr>
        <w:t>）作业车辆要求：</w:t>
      </w:r>
    </w:p>
    <w:p w14:paraId="134AD67F">
      <w:pPr>
        <w:spacing w:line="360" w:lineRule="auto"/>
        <w:ind w:firstLine="480"/>
        <w:jc w:val="left"/>
        <w:rPr>
          <w:rFonts w:hint="eastAsia" w:ascii="宋体" w:hAnsi="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rPr>
        <w:t>根据无锡市城市管理局、无锡市财政局印发的《</w:t>
      </w:r>
      <w:r>
        <w:rPr>
          <w:rFonts w:hint="eastAsia" w:ascii="宋体" w:hAnsi="宋体" w:cs="宋体"/>
          <w:sz w:val="24"/>
          <w:highlight w:val="none"/>
          <w:lang w:eastAsia="zh-CN"/>
        </w:rPr>
        <w:t>关于2025年无锡市区环卫一体化作业招标工作的指导意见</w:t>
      </w:r>
      <w:r>
        <w:rPr>
          <w:rFonts w:hint="eastAsia" w:ascii="宋体" w:hAnsi="宋体" w:cs="宋体"/>
          <w:sz w:val="24"/>
          <w:highlight w:val="none"/>
        </w:rPr>
        <w:t>》（锡城管发〔202</w:t>
      </w:r>
      <w:r>
        <w:rPr>
          <w:rFonts w:hint="eastAsia" w:ascii="宋体" w:hAnsi="宋体" w:cs="宋体"/>
          <w:sz w:val="24"/>
          <w:highlight w:val="none"/>
          <w:lang w:val="en-US" w:eastAsia="zh-CN"/>
        </w:rPr>
        <w:t>5</w:t>
      </w:r>
      <w:r>
        <w:rPr>
          <w:rFonts w:hint="eastAsia" w:ascii="宋体" w:hAnsi="宋体" w:cs="宋体"/>
          <w:sz w:val="24"/>
          <w:highlight w:val="none"/>
        </w:rPr>
        <w:t>〕6</w:t>
      </w:r>
      <w:r>
        <w:rPr>
          <w:rFonts w:hint="eastAsia" w:ascii="宋体" w:hAnsi="宋体" w:cs="宋体"/>
          <w:sz w:val="24"/>
          <w:highlight w:val="none"/>
          <w:lang w:val="en-US" w:eastAsia="zh-CN"/>
        </w:rPr>
        <w:t>0</w:t>
      </w:r>
      <w:r>
        <w:rPr>
          <w:rFonts w:hint="eastAsia" w:ascii="宋体" w:hAnsi="宋体" w:cs="宋体"/>
          <w:sz w:val="24"/>
          <w:highlight w:val="none"/>
        </w:rPr>
        <w:t>号）要求，</w:t>
      </w:r>
      <w:r>
        <w:rPr>
          <w:rFonts w:hint="eastAsia" w:ascii="宋体" w:hAnsi="宋体" w:cs="宋体"/>
          <w:b/>
          <w:bCs/>
          <w:sz w:val="24"/>
          <w:highlight w:val="none"/>
          <w:lang w:val="en-US" w:eastAsia="zh-CN"/>
        </w:rPr>
        <w:t>环卫机械化作业车辆应按</w:t>
      </w:r>
      <w:r>
        <w:rPr>
          <w:rFonts w:hint="default" w:ascii="宋体" w:hAnsi="宋体" w:cs="宋体"/>
          <w:b/>
          <w:bCs/>
          <w:sz w:val="24"/>
          <w:highlight w:val="none"/>
          <w:lang w:val="en-US" w:eastAsia="zh-CN"/>
        </w:rPr>
        <w:t>93%完好率配置</w:t>
      </w:r>
      <w:r>
        <w:rPr>
          <w:rFonts w:hint="eastAsia" w:ascii="宋体" w:hAnsi="宋体" w:cs="宋体"/>
          <w:b/>
          <w:bCs/>
          <w:sz w:val="24"/>
          <w:highlight w:val="none"/>
          <w:lang w:val="en-US" w:eastAsia="zh-CN"/>
        </w:rPr>
        <w:t>，</w:t>
      </w:r>
      <w:r>
        <w:rPr>
          <w:rFonts w:hint="eastAsia" w:ascii="宋体" w:hAnsi="宋体" w:cs="宋体"/>
          <w:b/>
          <w:bCs/>
          <w:sz w:val="24"/>
          <w:highlight w:val="none"/>
        </w:rPr>
        <w:t>本项目</w:t>
      </w:r>
      <w:r>
        <w:rPr>
          <w:rFonts w:hint="eastAsia" w:ascii="宋体" w:hAnsi="宋体" w:cs="宋体"/>
          <w:b/>
          <w:bCs/>
          <w:sz w:val="24"/>
          <w:highlight w:val="none"/>
          <w:lang w:val="en-US" w:eastAsia="zh-CN"/>
        </w:rPr>
        <w:t>的每个标段</w:t>
      </w:r>
      <w:r>
        <w:rPr>
          <w:rFonts w:hint="eastAsia" w:ascii="宋体" w:hAnsi="宋体" w:cs="宋体"/>
          <w:b/>
          <w:bCs/>
          <w:sz w:val="24"/>
          <w:highlight w:val="none"/>
        </w:rPr>
        <w:t>应配备符合无锡市市区环卫作业任务定额要求且专门服务于本次招投标项目的环卫专用道路作业机械</w:t>
      </w:r>
      <w:r>
        <w:rPr>
          <w:rFonts w:hint="eastAsia" w:ascii="宋体" w:hAnsi="宋体" w:cs="宋体"/>
          <w:b/>
          <w:bCs/>
          <w:sz w:val="24"/>
          <w:highlight w:val="none"/>
          <w:lang w:eastAsia="zh-CN"/>
        </w:rPr>
        <w:t>。</w:t>
      </w:r>
      <w:r>
        <w:rPr>
          <w:rFonts w:hint="eastAsia" w:ascii="宋体" w:hAnsi="宋体" w:cs="宋体"/>
          <w:sz w:val="24"/>
          <w:highlight w:val="none"/>
          <w:lang w:eastAsia="zh-CN"/>
        </w:rPr>
        <w:t>根据锡政办发〔2024〕46号，市政府办公室关于印发无锡市区环境卫生专项规划（2022-2035年）的通知：</w:t>
      </w:r>
    </w:p>
    <w:p w14:paraId="3FD6235F">
      <w:pPr>
        <w:spacing w:line="360" w:lineRule="auto"/>
        <w:ind w:firstLine="480"/>
        <w:jc w:val="left"/>
        <w:rPr>
          <w:rFonts w:hint="eastAsia" w:ascii="宋体" w:hAnsi="宋体" w:cs="宋体"/>
          <w:sz w:val="24"/>
          <w:highlight w:val="none"/>
          <w:lang w:eastAsia="zh-CN"/>
        </w:rPr>
      </w:pPr>
      <w:r>
        <w:rPr>
          <w:rFonts w:hint="eastAsia" w:ascii="宋体" w:hAnsi="宋体" w:cs="宋体"/>
          <w:sz w:val="24"/>
          <w:highlight w:val="none"/>
          <w:lang w:eastAsia="zh-CN"/>
        </w:rPr>
        <w:t>1.新增或更新的新能源环卫车比例不低于20%，新采购的轻型环卫作业车辆不低于90%；</w:t>
      </w:r>
    </w:p>
    <w:p w14:paraId="5AED2596">
      <w:pPr>
        <w:spacing w:line="360" w:lineRule="auto"/>
        <w:ind w:firstLine="480"/>
        <w:jc w:val="left"/>
        <w:rPr>
          <w:rFonts w:ascii="宋体" w:hAnsi="宋体" w:cs="宋体"/>
          <w:sz w:val="24"/>
          <w:highlight w:val="none"/>
        </w:rPr>
      </w:pPr>
      <w:r>
        <w:rPr>
          <w:rFonts w:hint="eastAsia" w:ascii="宋体" w:hAnsi="宋体" w:cs="宋体"/>
          <w:sz w:val="24"/>
          <w:highlight w:val="none"/>
          <w:lang w:eastAsia="zh-CN"/>
        </w:rPr>
        <w:t>2.环卫作业车辆使用年限：洗扫车、高压</w:t>
      </w:r>
      <w:r>
        <w:rPr>
          <w:rFonts w:hint="eastAsia" w:ascii="宋体" w:hAnsi="宋体" w:cs="宋体"/>
          <w:sz w:val="24"/>
          <w:highlight w:val="none"/>
          <w:lang w:val="en-US" w:eastAsia="zh-CN"/>
        </w:rPr>
        <w:t>冲水</w:t>
      </w:r>
      <w:r>
        <w:rPr>
          <w:rFonts w:hint="eastAsia" w:ascii="宋体" w:hAnsi="宋体" w:cs="宋体"/>
          <w:sz w:val="24"/>
          <w:highlight w:val="none"/>
          <w:lang w:eastAsia="zh-CN"/>
        </w:rPr>
        <w:t>车、</w:t>
      </w:r>
      <w:r>
        <w:rPr>
          <w:rFonts w:hint="eastAsia" w:ascii="宋体" w:hAnsi="宋体" w:cs="宋体"/>
          <w:sz w:val="24"/>
          <w:highlight w:val="none"/>
          <w:lang w:val="en-US" w:eastAsia="zh-CN"/>
        </w:rPr>
        <w:t>交通</w:t>
      </w:r>
      <w:r>
        <w:rPr>
          <w:rFonts w:hint="eastAsia" w:ascii="宋体" w:hAnsi="宋体" w:cs="宋体"/>
          <w:sz w:val="24"/>
          <w:highlight w:val="none"/>
          <w:lang w:eastAsia="zh-CN"/>
        </w:rPr>
        <w:t>护栏清洗车、垃圾收集车使用年限为</w:t>
      </w:r>
      <w:r>
        <w:rPr>
          <w:rFonts w:hint="eastAsia" w:ascii="宋体" w:hAnsi="宋体" w:cs="宋体"/>
          <w:sz w:val="24"/>
          <w:highlight w:val="none"/>
          <w:lang w:val="en-US" w:eastAsia="zh-CN"/>
        </w:rPr>
        <w:t>8</w:t>
      </w:r>
      <w:r>
        <w:rPr>
          <w:rFonts w:hint="eastAsia" w:ascii="宋体" w:hAnsi="宋体" w:cs="宋体"/>
          <w:sz w:val="24"/>
          <w:highlight w:val="none"/>
          <w:lang w:eastAsia="zh-CN"/>
        </w:rPr>
        <w:t>年（有效期以车辆初次登记日期至本项目</w:t>
      </w:r>
      <w:r>
        <w:rPr>
          <w:rFonts w:hint="eastAsia" w:ascii="宋体" w:hAnsi="宋体" w:cs="宋体"/>
          <w:sz w:val="24"/>
          <w:highlight w:val="none"/>
          <w:lang w:val="en-US" w:eastAsia="zh-CN"/>
        </w:rPr>
        <w:t>每个标段的招标</w:t>
      </w:r>
      <w:r>
        <w:rPr>
          <w:rFonts w:hint="eastAsia" w:ascii="宋体" w:hAnsi="宋体" w:cs="宋体"/>
          <w:sz w:val="24"/>
          <w:highlight w:val="none"/>
          <w:lang w:eastAsia="zh-CN"/>
        </w:rPr>
        <w:t>公告发布首日起向前推算）。车辆在服务期内满使用年限的，必须按要求更新，否则按未正常作业处理。</w:t>
      </w:r>
    </w:p>
    <w:p w14:paraId="0764E8B4">
      <w:pPr>
        <w:spacing w:line="360" w:lineRule="auto"/>
        <w:ind w:firstLine="480"/>
        <w:jc w:val="left"/>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需配备大、小型作业车辆，</w:t>
      </w:r>
      <w:r>
        <w:rPr>
          <w:rFonts w:hint="eastAsia" w:ascii="宋体" w:hAnsi="宋体" w:cs="宋体"/>
          <w:sz w:val="24"/>
          <w:highlight w:val="none"/>
          <w:lang w:val="en-US" w:eastAsia="zh-CN"/>
        </w:rPr>
        <w:t>每个标段的</w:t>
      </w:r>
      <w:r>
        <w:rPr>
          <w:rFonts w:hint="eastAsia" w:ascii="宋体" w:hAnsi="宋体" w:cs="宋体"/>
          <w:sz w:val="24"/>
          <w:highlight w:val="none"/>
        </w:rPr>
        <w:t>最低配置如下：</w:t>
      </w:r>
    </w:p>
    <w:p w14:paraId="2C89CEAB">
      <w:pPr>
        <w:spacing w:line="360" w:lineRule="auto"/>
        <w:ind w:firstLine="480"/>
        <w:jc w:val="left"/>
        <w:rPr>
          <w:rFonts w:hint="eastAsia" w:ascii="宋体" w:hAnsi="宋体" w:cs="宋体"/>
          <w:b/>
          <w:bCs/>
          <w:sz w:val="24"/>
          <w:highlight w:val="none"/>
          <w:lang w:val="en-US" w:eastAsia="zh-CN"/>
        </w:rPr>
      </w:pPr>
      <w:r>
        <w:rPr>
          <w:rFonts w:hint="eastAsia" w:ascii="宋体" w:hAnsi="宋体" w:cs="宋体"/>
          <w:b/>
          <w:bCs/>
          <w:sz w:val="24"/>
          <w:highlight w:val="none"/>
          <w:lang w:eastAsia="zh-CN"/>
        </w:rPr>
        <w:t>鸿山</w:t>
      </w:r>
      <w:r>
        <w:rPr>
          <w:rFonts w:hint="eastAsia" w:ascii="宋体" w:hAnsi="宋体" w:cs="宋体"/>
          <w:b/>
          <w:bCs/>
          <w:sz w:val="24"/>
          <w:highlight w:val="none"/>
          <w:lang w:val="en-US" w:eastAsia="zh-CN"/>
        </w:rPr>
        <w:t>街道标段：</w:t>
      </w:r>
    </w:p>
    <w:p w14:paraId="416C3CEE">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（1）洗扫车（总质量≥18000kg）（每天每车作业里程55公里）不少于</w:t>
      </w:r>
      <w:r>
        <w:rPr>
          <w:rFonts w:hint="eastAsia" w:ascii="宋体" w:hAnsi="宋体" w:cs="宋体"/>
          <w:sz w:val="24"/>
          <w:highlight w:val="none"/>
          <w:lang w:val="en-US" w:eastAsia="zh-CN"/>
        </w:rPr>
        <w:t>11</w:t>
      </w:r>
      <w:r>
        <w:rPr>
          <w:rFonts w:hint="eastAsia" w:ascii="宋体" w:hAnsi="宋体" w:cs="宋体"/>
          <w:sz w:val="24"/>
          <w:highlight w:val="none"/>
        </w:rPr>
        <w:t>辆；</w:t>
      </w:r>
    </w:p>
    <w:p w14:paraId="124C8413">
      <w:pPr>
        <w:spacing w:line="360" w:lineRule="auto"/>
        <w:ind w:firstLine="480"/>
        <w:jc w:val="left"/>
        <w:rPr>
          <w:rFonts w:hint="eastAsia" w:ascii="宋体" w:hAnsi="宋体" w:cs="宋体"/>
          <w:sz w:val="24"/>
          <w:highlight w:val="none"/>
        </w:rPr>
      </w:pPr>
      <w:r>
        <w:rPr>
          <w:rFonts w:hint="eastAsia" w:ascii="宋体" w:hAnsi="宋体" w:cs="宋体"/>
          <w:sz w:val="24"/>
          <w:highlight w:val="none"/>
        </w:rPr>
        <w:t>（2）高压冲水车（总质量≥18000kg）（最高清洗压力不少于9Mpa且配备前置喷水架，每天每车作业里程80公里）不少于</w:t>
      </w:r>
      <w:r>
        <w:rPr>
          <w:rFonts w:hint="eastAsia" w:ascii="宋体" w:hAnsi="宋体" w:cs="宋体"/>
          <w:sz w:val="24"/>
          <w:highlight w:val="none"/>
          <w:lang w:val="en-US" w:eastAsia="zh-CN"/>
        </w:rPr>
        <w:t>5</w:t>
      </w:r>
      <w:r>
        <w:rPr>
          <w:rFonts w:hint="eastAsia" w:ascii="宋体" w:hAnsi="宋体" w:cs="宋体"/>
          <w:sz w:val="24"/>
          <w:highlight w:val="none"/>
        </w:rPr>
        <w:t>辆；</w:t>
      </w:r>
    </w:p>
    <w:p w14:paraId="5E5964E2">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）非机动车道小型扫路车（每天每车作业里程48公里）不少于</w:t>
      </w:r>
      <w:r>
        <w:rPr>
          <w:rFonts w:hint="eastAsia" w:ascii="宋体" w:hAnsi="宋体" w:cs="宋体"/>
          <w:sz w:val="24"/>
          <w:highlight w:val="none"/>
          <w:lang w:val="en-US" w:eastAsia="zh-CN"/>
        </w:rPr>
        <w:t>2</w:t>
      </w:r>
      <w:r>
        <w:rPr>
          <w:rFonts w:hint="eastAsia" w:ascii="宋体" w:hAnsi="宋体" w:cs="宋体"/>
          <w:sz w:val="24"/>
          <w:highlight w:val="none"/>
        </w:rPr>
        <w:t>辆；</w:t>
      </w:r>
    </w:p>
    <w:p w14:paraId="19A74B0F">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）交通护栏清洗车（总质量≥8000kg）（每天每车作业里程36公里）不少于1辆；</w:t>
      </w:r>
    </w:p>
    <w:p w14:paraId="6A0E8CD7">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5</w:t>
      </w:r>
      <w:r>
        <w:rPr>
          <w:rFonts w:hint="eastAsia" w:ascii="宋体" w:hAnsi="宋体" w:cs="宋体"/>
          <w:sz w:val="24"/>
          <w:highlight w:val="none"/>
        </w:rPr>
        <w:t>）铲雪车</w:t>
      </w:r>
      <w:r>
        <w:rPr>
          <w:rFonts w:hint="eastAsia" w:ascii="宋体" w:hAnsi="宋体" w:cs="宋体"/>
          <w:sz w:val="24"/>
          <w:highlight w:val="none"/>
          <w:lang w:eastAsia="zh-CN"/>
        </w:rPr>
        <w:t>（</w:t>
      </w:r>
      <w:r>
        <w:rPr>
          <w:rFonts w:hint="eastAsia" w:ascii="宋体" w:hAnsi="宋体" w:cs="宋体"/>
          <w:sz w:val="24"/>
          <w:highlight w:val="none"/>
          <w:lang w:val="en-US" w:eastAsia="zh-CN"/>
        </w:rPr>
        <w:t>可</w:t>
      </w:r>
      <w:r>
        <w:rPr>
          <w:rFonts w:hint="eastAsia" w:ascii="宋体" w:hAnsi="宋体" w:cs="宋体"/>
          <w:sz w:val="24"/>
          <w:highlight w:val="none"/>
        </w:rPr>
        <w:t>改装</w:t>
      </w:r>
      <w:r>
        <w:rPr>
          <w:rFonts w:hint="eastAsia" w:ascii="宋体" w:hAnsi="宋体" w:cs="宋体"/>
          <w:sz w:val="24"/>
          <w:highlight w:val="none"/>
          <w:lang w:eastAsia="zh-CN"/>
        </w:rPr>
        <w:t>）</w:t>
      </w:r>
      <w:r>
        <w:rPr>
          <w:rFonts w:hint="eastAsia" w:ascii="宋体" w:hAnsi="宋体" w:cs="宋体"/>
          <w:sz w:val="24"/>
          <w:highlight w:val="none"/>
        </w:rPr>
        <w:t>不少于1辆；</w:t>
      </w:r>
    </w:p>
    <w:p w14:paraId="6FEA0E56">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）生活垃圾收集车（核定载质量≥3000kg）不少于</w:t>
      </w:r>
      <w:r>
        <w:rPr>
          <w:rFonts w:hint="eastAsia" w:ascii="宋体" w:hAnsi="宋体" w:cs="宋体"/>
          <w:sz w:val="24"/>
          <w:highlight w:val="none"/>
          <w:lang w:val="en-US" w:eastAsia="zh-CN"/>
        </w:rPr>
        <w:t>2</w:t>
      </w:r>
      <w:r>
        <w:rPr>
          <w:rFonts w:hint="eastAsia" w:ascii="宋体" w:hAnsi="宋体" w:cs="宋体"/>
          <w:sz w:val="24"/>
          <w:highlight w:val="none"/>
        </w:rPr>
        <w:t>辆；</w:t>
      </w:r>
    </w:p>
    <w:p w14:paraId="08328F0D">
      <w:pPr>
        <w:spacing w:line="360" w:lineRule="auto"/>
        <w:ind w:firstLine="480"/>
        <w:jc w:val="left"/>
        <w:rPr>
          <w:rFonts w:hint="eastAsia"/>
          <w:highlight w:val="none"/>
        </w:rPr>
      </w:pPr>
      <w:r>
        <w:rPr>
          <w:rFonts w:hint="eastAsia" w:ascii="宋体" w:hAnsi="宋体" w:cs="宋体"/>
          <w:sz w:val="24"/>
          <w:highlight w:val="none"/>
        </w:rPr>
        <w:t>（</w:t>
      </w:r>
      <w:r>
        <w:rPr>
          <w:rFonts w:hint="eastAsia" w:ascii="宋体" w:hAnsi="宋体" w:cs="宋体"/>
          <w:sz w:val="24"/>
          <w:highlight w:val="none"/>
          <w:lang w:val="en-US" w:eastAsia="zh-CN"/>
        </w:rPr>
        <w:t>7</w:t>
      </w:r>
      <w:r>
        <w:rPr>
          <w:rFonts w:hint="eastAsia" w:ascii="宋体" w:hAnsi="宋体" w:cs="宋体"/>
          <w:sz w:val="24"/>
          <w:highlight w:val="none"/>
        </w:rPr>
        <w:t>）吸粪车（吸污车）（核定载质量≥1150kg）不少于</w:t>
      </w:r>
      <w:r>
        <w:rPr>
          <w:rFonts w:hint="eastAsia" w:ascii="宋体" w:hAnsi="宋体" w:cs="宋体"/>
          <w:sz w:val="24"/>
          <w:highlight w:val="none"/>
          <w:lang w:val="en-US" w:eastAsia="zh-CN"/>
        </w:rPr>
        <w:t>1</w:t>
      </w:r>
      <w:r>
        <w:rPr>
          <w:rFonts w:hint="eastAsia" w:ascii="宋体" w:hAnsi="宋体" w:cs="宋体"/>
          <w:sz w:val="24"/>
          <w:highlight w:val="none"/>
        </w:rPr>
        <w:t>辆；</w:t>
      </w:r>
    </w:p>
    <w:p w14:paraId="7BB6F332">
      <w:pPr>
        <w:spacing w:line="360" w:lineRule="auto"/>
        <w:ind w:firstLine="480"/>
        <w:jc w:val="left"/>
        <w:rPr>
          <w:rFonts w:hint="eastAsia" w:ascii="宋体" w:hAnsi="宋体" w:cs="宋体"/>
          <w:b/>
          <w:bCs/>
          <w:sz w:val="24"/>
          <w:highlight w:val="none"/>
          <w:lang w:val="en-US" w:eastAsia="zh-CN"/>
        </w:rPr>
      </w:pPr>
      <w:r>
        <w:rPr>
          <w:rFonts w:hint="eastAsia" w:ascii="宋体" w:hAnsi="宋体" w:cs="宋体"/>
          <w:b/>
          <w:bCs/>
          <w:sz w:val="24"/>
          <w:highlight w:val="none"/>
          <w:lang w:eastAsia="zh-CN"/>
        </w:rPr>
        <w:t>江溪</w:t>
      </w:r>
      <w:r>
        <w:rPr>
          <w:rFonts w:hint="eastAsia" w:ascii="宋体" w:hAnsi="宋体" w:cs="宋体"/>
          <w:b/>
          <w:bCs/>
          <w:sz w:val="24"/>
          <w:highlight w:val="none"/>
          <w:lang w:val="en-US" w:eastAsia="zh-CN"/>
        </w:rPr>
        <w:t>街道标段：</w:t>
      </w:r>
    </w:p>
    <w:p w14:paraId="5515F8F3">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（1）洗扫车（总质量≥18000kg）（每天每车作业里程55公里）不少于</w:t>
      </w:r>
      <w:r>
        <w:rPr>
          <w:rFonts w:hint="eastAsia" w:ascii="宋体" w:hAnsi="宋体" w:cs="宋体"/>
          <w:sz w:val="24"/>
          <w:highlight w:val="none"/>
          <w:lang w:val="en-US" w:eastAsia="zh-CN"/>
        </w:rPr>
        <w:t>11</w:t>
      </w:r>
      <w:r>
        <w:rPr>
          <w:rFonts w:hint="eastAsia" w:ascii="宋体" w:hAnsi="宋体" w:cs="宋体"/>
          <w:sz w:val="24"/>
          <w:highlight w:val="none"/>
        </w:rPr>
        <w:t>辆；</w:t>
      </w:r>
    </w:p>
    <w:p w14:paraId="6CE36BDA">
      <w:pPr>
        <w:spacing w:line="360" w:lineRule="auto"/>
        <w:ind w:firstLine="480"/>
        <w:jc w:val="left"/>
        <w:rPr>
          <w:rFonts w:hint="eastAsia" w:ascii="宋体" w:hAnsi="宋体" w:cs="宋体"/>
          <w:sz w:val="24"/>
          <w:highlight w:val="none"/>
        </w:rPr>
      </w:pPr>
      <w:r>
        <w:rPr>
          <w:rFonts w:hint="eastAsia" w:ascii="宋体" w:hAnsi="宋体" w:cs="宋体"/>
          <w:sz w:val="24"/>
          <w:highlight w:val="none"/>
        </w:rPr>
        <w:t>（2）高压冲水车（总质量≥18000kg）（最高清洗压力不少于9Mpa且配备前置喷水架，每天每车作业里程80公里）不少于</w:t>
      </w:r>
      <w:r>
        <w:rPr>
          <w:rFonts w:hint="eastAsia" w:ascii="宋体" w:hAnsi="宋体" w:cs="宋体"/>
          <w:sz w:val="24"/>
          <w:highlight w:val="none"/>
          <w:lang w:val="en-US" w:eastAsia="zh-CN"/>
        </w:rPr>
        <w:t>11</w:t>
      </w:r>
      <w:r>
        <w:rPr>
          <w:rFonts w:hint="eastAsia" w:ascii="宋体" w:hAnsi="宋体" w:cs="宋体"/>
          <w:sz w:val="24"/>
          <w:highlight w:val="none"/>
        </w:rPr>
        <w:t>辆；</w:t>
      </w:r>
    </w:p>
    <w:p w14:paraId="65513371">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）非机动车道小型扫路车（每天每车作业里程48公里）不少于</w:t>
      </w:r>
      <w:r>
        <w:rPr>
          <w:rFonts w:hint="eastAsia" w:ascii="宋体" w:hAnsi="宋体" w:cs="宋体"/>
          <w:sz w:val="24"/>
          <w:highlight w:val="none"/>
          <w:lang w:val="en-US" w:eastAsia="zh-CN"/>
        </w:rPr>
        <w:t>7</w:t>
      </w:r>
      <w:r>
        <w:rPr>
          <w:rFonts w:hint="eastAsia" w:ascii="宋体" w:hAnsi="宋体" w:cs="宋体"/>
          <w:sz w:val="24"/>
          <w:highlight w:val="none"/>
        </w:rPr>
        <w:t>辆；</w:t>
      </w:r>
    </w:p>
    <w:p w14:paraId="17930BA4">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）交通护栏清洗车（总质量≥8000kg）（每天每车作业里程36公里）不少于1辆；</w:t>
      </w:r>
    </w:p>
    <w:p w14:paraId="2007BDEF">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5</w:t>
      </w:r>
      <w:r>
        <w:rPr>
          <w:rFonts w:hint="eastAsia" w:ascii="宋体" w:hAnsi="宋体" w:cs="宋体"/>
          <w:sz w:val="24"/>
          <w:highlight w:val="none"/>
        </w:rPr>
        <w:t>）铲雪车</w:t>
      </w:r>
      <w:r>
        <w:rPr>
          <w:rFonts w:hint="eastAsia" w:ascii="宋体" w:hAnsi="宋体" w:cs="宋体"/>
          <w:sz w:val="24"/>
          <w:highlight w:val="none"/>
          <w:lang w:eastAsia="zh-CN"/>
        </w:rPr>
        <w:t>（</w:t>
      </w:r>
      <w:r>
        <w:rPr>
          <w:rFonts w:hint="eastAsia" w:ascii="宋体" w:hAnsi="宋体" w:cs="宋体"/>
          <w:sz w:val="24"/>
          <w:highlight w:val="none"/>
          <w:lang w:val="en-US" w:eastAsia="zh-CN"/>
        </w:rPr>
        <w:t>可</w:t>
      </w:r>
      <w:r>
        <w:rPr>
          <w:rFonts w:hint="eastAsia" w:ascii="宋体" w:hAnsi="宋体" w:cs="宋体"/>
          <w:sz w:val="24"/>
          <w:highlight w:val="none"/>
        </w:rPr>
        <w:t>改装</w:t>
      </w:r>
      <w:r>
        <w:rPr>
          <w:rFonts w:hint="eastAsia" w:ascii="宋体" w:hAnsi="宋体" w:cs="宋体"/>
          <w:sz w:val="24"/>
          <w:highlight w:val="none"/>
          <w:lang w:eastAsia="zh-CN"/>
        </w:rPr>
        <w:t>）</w:t>
      </w:r>
      <w:r>
        <w:rPr>
          <w:rFonts w:hint="eastAsia" w:ascii="宋体" w:hAnsi="宋体" w:cs="宋体"/>
          <w:sz w:val="24"/>
          <w:highlight w:val="none"/>
        </w:rPr>
        <w:t>不少于1辆；</w:t>
      </w:r>
    </w:p>
    <w:p w14:paraId="09381F70">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）生活垃圾收集车（核定载质量≥3000kg）不少于</w:t>
      </w:r>
      <w:r>
        <w:rPr>
          <w:rFonts w:hint="eastAsia" w:ascii="宋体" w:hAnsi="宋体" w:cs="宋体"/>
          <w:sz w:val="24"/>
          <w:highlight w:val="none"/>
          <w:lang w:val="en-US" w:eastAsia="zh-CN"/>
        </w:rPr>
        <w:t>2</w:t>
      </w:r>
      <w:r>
        <w:rPr>
          <w:rFonts w:hint="eastAsia" w:ascii="宋体" w:hAnsi="宋体" w:cs="宋体"/>
          <w:sz w:val="24"/>
          <w:highlight w:val="none"/>
        </w:rPr>
        <w:t>辆；</w:t>
      </w:r>
    </w:p>
    <w:p w14:paraId="58921997">
      <w:pPr>
        <w:spacing w:line="360" w:lineRule="auto"/>
        <w:ind w:firstLine="480"/>
        <w:jc w:val="left"/>
        <w:rPr>
          <w:rFonts w:hint="eastAsia" w:ascii="宋体" w:hAnsi="宋体" w:cs="宋体"/>
          <w:sz w:val="24"/>
          <w:highlight w:val="none"/>
          <w:lang w:val="en-US" w:eastAsia="zh-CN"/>
        </w:rPr>
      </w:pPr>
      <w:r>
        <w:rPr>
          <w:rFonts w:hint="eastAsia" w:ascii="宋体" w:hAnsi="宋体" w:cs="宋体"/>
          <w:sz w:val="24"/>
          <w:highlight w:val="none"/>
        </w:rPr>
        <w:t>（</w:t>
      </w:r>
      <w:r>
        <w:rPr>
          <w:rFonts w:hint="eastAsia" w:ascii="宋体" w:hAnsi="宋体" w:cs="宋体"/>
          <w:sz w:val="24"/>
          <w:highlight w:val="none"/>
          <w:lang w:val="en-US" w:eastAsia="zh-CN"/>
        </w:rPr>
        <w:t>7</w:t>
      </w:r>
      <w:r>
        <w:rPr>
          <w:rFonts w:hint="eastAsia" w:ascii="宋体" w:hAnsi="宋体" w:cs="宋体"/>
          <w:sz w:val="24"/>
          <w:highlight w:val="none"/>
        </w:rPr>
        <w:t>）吸粪车（吸污车）（核定载质量≥1150kg）不少于</w:t>
      </w:r>
      <w:r>
        <w:rPr>
          <w:rFonts w:hint="eastAsia" w:ascii="宋体" w:hAnsi="宋体" w:cs="宋体"/>
          <w:sz w:val="24"/>
          <w:highlight w:val="none"/>
          <w:lang w:val="en-US" w:eastAsia="zh-CN"/>
        </w:rPr>
        <w:t>1</w:t>
      </w:r>
      <w:r>
        <w:rPr>
          <w:rFonts w:hint="eastAsia" w:ascii="宋体" w:hAnsi="宋体" w:cs="宋体"/>
          <w:sz w:val="24"/>
          <w:highlight w:val="none"/>
        </w:rPr>
        <w:t>辆；</w:t>
      </w:r>
    </w:p>
    <w:p w14:paraId="12332203">
      <w:pPr>
        <w:spacing w:line="360" w:lineRule="auto"/>
        <w:ind w:firstLine="480"/>
        <w:jc w:val="left"/>
        <w:rPr>
          <w:rFonts w:hint="eastAsia" w:ascii="宋体" w:hAnsi="宋体" w:cs="宋体"/>
          <w:b/>
          <w:bCs/>
          <w:sz w:val="24"/>
          <w:highlight w:val="none"/>
          <w:lang w:val="en-US" w:eastAsia="zh-CN"/>
        </w:rPr>
      </w:pPr>
      <w:r>
        <w:rPr>
          <w:rFonts w:hint="eastAsia" w:ascii="宋体" w:hAnsi="宋体" w:cs="宋体"/>
          <w:b/>
          <w:bCs/>
          <w:sz w:val="24"/>
          <w:highlight w:val="none"/>
          <w:lang w:eastAsia="zh-CN"/>
        </w:rPr>
        <w:t>旺庄</w:t>
      </w:r>
      <w:r>
        <w:rPr>
          <w:rFonts w:hint="eastAsia" w:ascii="宋体" w:hAnsi="宋体" w:cs="宋体"/>
          <w:b/>
          <w:bCs/>
          <w:sz w:val="24"/>
          <w:highlight w:val="none"/>
          <w:lang w:val="en-US" w:eastAsia="zh-CN"/>
        </w:rPr>
        <w:t>街道标段：</w:t>
      </w:r>
    </w:p>
    <w:p w14:paraId="32C9126E">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（1）洗扫车（总质量≥18000kg）（每天每车作业里程55公里）不少于</w:t>
      </w:r>
      <w:r>
        <w:rPr>
          <w:rFonts w:hint="eastAsia" w:ascii="宋体" w:hAnsi="宋体" w:cs="宋体"/>
          <w:sz w:val="24"/>
          <w:highlight w:val="none"/>
          <w:lang w:val="en-US" w:eastAsia="zh-CN"/>
        </w:rPr>
        <w:t>9</w:t>
      </w:r>
      <w:r>
        <w:rPr>
          <w:rFonts w:hint="eastAsia" w:ascii="宋体" w:hAnsi="宋体" w:cs="宋体"/>
          <w:sz w:val="24"/>
          <w:highlight w:val="none"/>
        </w:rPr>
        <w:t>辆；</w:t>
      </w:r>
    </w:p>
    <w:p w14:paraId="24CD66D2">
      <w:pPr>
        <w:spacing w:line="360" w:lineRule="auto"/>
        <w:ind w:firstLine="480"/>
        <w:jc w:val="left"/>
        <w:rPr>
          <w:rFonts w:hint="eastAsia" w:ascii="宋体" w:hAnsi="宋体" w:cs="宋体"/>
          <w:sz w:val="24"/>
          <w:highlight w:val="none"/>
        </w:rPr>
      </w:pPr>
      <w:r>
        <w:rPr>
          <w:rFonts w:hint="eastAsia" w:ascii="宋体" w:hAnsi="宋体" w:cs="宋体"/>
          <w:sz w:val="24"/>
          <w:highlight w:val="none"/>
        </w:rPr>
        <w:t>（2）高压冲水车（总质量≥18000kg）（最高清洗压力不少于9Mpa且配备前置喷水架，每天每车作业里程80公里）不少于</w:t>
      </w:r>
      <w:r>
        <w:rPr>
          <w:rFonts w:hint="eastAsia" w:ascii="宋体" w:hAnsi="宋体" w:cs="宋体"/>
          <w:sz w:val="24"/>
          <w:highlight w:val="none"/>
          <w:lang w:val="en-US" w:eastAsia="zh-CN"/>
        </w:rPr>
        <w:t>5</w:t>
      </w:r>
      <w:r>
        <w:rPr>
          <w:rFonts w:hint="eastAsia" w:ascii="宋体" w:hAnsi="宋体" w:cs="宋体"/>
          <w:sz w:val="24"/>
          <w:highlight w:val="none"/>
        </w:rPr>
        <w:t>辆；</w:t>
      </w:r>
    </w:p>
    <w:p w14:paraId="5D1BE41D">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）非机动车道小型扫路车（每天每车作业里程48公里）不少于</w:t>
      </w:r>
      <w:r>
        <w:rPr>
          <w:rFonts w:hint="eastAsia" w:ascii="宋体" w:hAnsi="宋体" w:cs="宋体"/>
          <w:sz w:val="24"/>
          <w:highlight w:val="none"/>
          <w:lang w:val="en-US" w:eastAsia="zh-CN"/>
        </w:rPr>
        <w:t>3</w:t>
      </w:r>
      <w:r>
        <w:rPr>
          <w:rFonts w:hint="eastAsia" w:ascii="宋体" w:hAnsi="宋体" w:cs="宋体"/>
          <w:sz w:val="24"/>
          <w:highlight w:val="none"/>
        </w:rPr>
        <w:t>辆；</w:t>
      </w:r>
    </w:p>
    <w:p w14:paraId="455BF105">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）交通护栏清洗车（总质量≥8000kg）（每天每车作业里程36公里）不少于1辆；</w:t>
      </w:r>
    </w:p>
    <w:p w14:paraId="26CDBF47">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5</w:t>
      </w:r>
      <w:r>
        <w:rPr>
          <w:rFonts w:hint="eastAsia" w:ascii="宋体" w:hAnsi="宋体" w:cs="宋体"/>
          <w:sz w:val="24"/>
          <w:highlight w:val="none"/>
        </w:rPr>
        <w:t>）铲雪车</w:t>
      </w:r>
      <w:r>
        <w:rPr>
          <w:rFonts w:hint="eastAsia" w:ascii="宋体" w:hAnsi="宋体" w:cs="宋体"/>
          <w:sz w:val="24"/>
          <w:highlight w:val="none"/>
          <w:lang w:eastAsia="zh-CN"/>
        </w:rPr>
        <w:t>（</w:t>
      </w:r>
      <w:r>
        <w:rPr>
          <w:rFonts w:hint="eastAsia" w:ascii="宋体" w:hAnsi="宋体" w:cs="宋体"/>
          <w:sz w:val="24"/>
          <w:highlight w:val="none"/>
          <w:lang w:val="en-US" w:eastAsia="zh-CN"/>
        </w:rPr>
        <w:t>可</w:t>
      </w:r>
      <w:r>
        <w:rPr>
          <w:rFonts w:hint="eastAsia" w:ascii="宋体" w:hAnsi="宋体" w:cs="宋体"/>
          <w:sz w:val="24"/>
          <w:highlight w:val="none"/>
        </w:rPr>
        <w:t>改装</w:t>
      </w:r>
      <w:r>
        <w:rPr>
          <w:rFonts w:hint="eastAsia" w:ascii="宋体" w:hAnsi="宋体" w:cs="宋体"/>
          <w:sz w:val="24"/>
          <w:highlight w:val="none"/>
          <w:lang w:eastAsia="zh-CN"/>
        </w:rPr>
        <w:t>）</w:t>
      </w:r>
      <w:r>
        <w:rPr>
          <w:rFonts w:hint="eastAsia" w:ascii="宋体" w:hAnsi="宋体" w:cs="宋体"/>
          <w:sz w:val="24"/>
          <w:highlight w:val="none"/>
        </w:rPr>
        <w:t>不少于1辆；</w:t>
      </w:r>
    </w:p>
    <w:p w14:paraId="2763023F">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）生活垃圾收集车（核定载质量≥3000kg）不少于</w:t>
      </w:r>
      <w:r>
        <w:rPr>
          <w:rFonts w:hint="eastAsia" w:ascii="宋体" w:hAnsi="宋体" w:cs="宋体"/>
          <w:sz w:val="24"/>
          <w:highlight w:val="none"/>
          <w:lang w:val="en-US" w:eastAsia="zh-CN"/>
        </w:rPr>
        <w:t>2</w:t>
      </w:r>
      <w:r>
        <w:rPr>
          <w:rFonts w:hint="eastAsia" w:ascii="宋体" w:hAnsi="宋体" w:cs="宋体"/>
          <w:sz w:val="24"/>
          <w:highlight w:val="none"/>
        </w:rPr>
        <w:t>辆；</w:t>
      </w:r>
    </w:p>
    <w:p w14:paraId="7D4EAFC9">
      <w:pPr>
        <w:spacing w:line="360" w:lineRule="auto"/>
        <w:ind w:firstLine="480"/>
        <w:jc w:val="left"/>
        <w:rPr>
          <w:rFonts w:hint="eastAsia" w:ascii="宋体" w:hAnsi="宋体" w:cs="宋体"/>
          <w:sz w:val="24"/>
          <w:highlight w:val="none"/>
          <w:lang w:val="en-US" w:eastAsia="zh-CN"/>
        </w:rPr>
      </w:pPr>
      <w:r>
        <w:rPr>
          <w:rFonts w:hint="eastAsia" w:ascii="宋体" w:hAnsi="宋体" w:cs="宋体"/>
          <w:sz w:val="24"/>
          <w:highlight w:val="none"/>
        </w:rPr>
        <w:t>（</w:t>
      </w:r>
      <w:r>
        <w:rPr>
          <w:rFonts w:hint="eastAsia" w:ascii="宋体" w:hAnsi="宋体" w:cs="宋体"/>
          <w:sz w:val="24"/>
          <w:highlight w:val="none"/>
          <w:lang w:val="en-US" w:eastAsia="zh-CN"/>
        </w:rPr>
        <w:t>7</w:t>
      </w:r>
      <w:r>
        <w:rPr>
          <w:rFonts w:hint="eastAsia" w:ascii="宋体" w:hAnsi="宋体" w:cs="宋体"/>
          <w:sz w:val="24"/>
          <w:highlight w:val="none"/>
        </w:rPr>
        <w:t>）吸粪车（吸污车）（核定载质量≥1150kg）不少于</w:t>
      </w:r>
      <w:r>
        <w:rPr>
          <w:rFonts w:hint="eastAsia" w:ascii="宋体" w:hAnsi="宋体" w:cs="宋体"/>
          <w:sz w:val="24"/>
          <w:highlight w:val="none"/>
          <w:lang w:val="en-US" w:eastAsia="zh-CN"/>
        </w:rPr>
        <w:t>1</w:t>
      </w:r>
      <w:r>
        <w:rPr>
          <w:rFonts w:hint="eastAsia" w:ascii="宋体" w:hAnsi="宋体" w:cs="宋体"/>
          <w:sz w:val="24"/>
          <w:highlight w:val="none"/>
        </w:rPr>
        <w:t>辆；</w:t>
      </w:r>
    </w:p>
    <w:p w14:paraId="08A4F7BC">
      <w:pPr>
        <w:spacing w:line="360" w:lineRule="auto"/>
        <w:ind w:firstLine="480"/>
        <w:jc w:val="left"/>
        <w:rPr>
          <w:rFonts w:hint="eastAsia" w:ascii="宋体" w:hAnsi="宋体" w:cs="宋体"/>
          <w:b/>
          <w:bCs/>
          <w:sz w:val="24"/>
          <w:highlight w:val="none"/>
        </w:rPr>
      </w:pPr>
      <w:r>
        <w:rPr>
          <w:rFonts w:hint="eastAsia" w:ascii="宋体" w:hAnsi="宋体" w:cs="宋体"/>
          <w:b/>
          <w:bCs/>
          <w:sz w:val="24"/>
          <w:highlight w:val="none"/>
          <w:lang w:eastAsia="zh-CN"/>
        </w:rPr>
        <w:t>梅村街道</w:t>
      </w:r>
      <w:r>
        <w:rPr>
          <w:rFonts w:hint="eastAsia" w:ascii="宋体" w:hAnsi="宋体" w:cs="宋体"/>
          <w:b/>
          <w:bCs/>
          <w:sz w:val="24"/>
          <w:highlight w:val="none"/>
          <w:lang w:val="en-US" w:eastAsia="zh-CN"/>
        </w:rPr>
        <w:t>标段</w:t>
      </w:r>
      <w:r>
        <w:rPr>
          <w:rFonts w:hint="eastAsia" w:ascii="宋体" w:hAnsi="宋体" w:cs="宋体"/>
          <w:b/>
          <w:bCs/>
          <w:sz w:val="24"/>
          <w:highlight w:val="none"/>
          <w:lang w:eastAsia="zh-CN"/>
        </w:rPr>
        <w:t>：</w:t>
      </w:r>
    </w:p>
    <w:p w14:paraId="3ABB2781">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（1）洗扫车（总质量≥18000kg）（每天每车作业里程55公里）不少于</w:t>
      </w:r>
      <w:r>
        <w:rPr>
          <w:rFonts w:hint="eastAsia" w:ascii="宋体" w:hAnsi="宋体" w:cs="宋体"/>
          <w:sz w:val="24"/>
          <w:highlight w:val="none"/>
          <w:lang w:val="en-US" w:eastAsia="zh-CN"/>
        </w:rPr>
        <w:t>8</w:t>
      </w:r>
      <w:r>
        <w:rPr>
          <w:rFonts w:hint="eastAsia" w:ascii="宋体" w:hAnsi="宋体" w:cs="宋体"/>
          <w:sz w:val="24"/>
          <w:highlight w:val="none"/>
        </w:rPr>
        <w:t>辆；</w:t>
      </w:r>
    </w:p>
    <w:p w14:paraId="14BFDA28">
      <w:pPr>
        <w:spacing w:line="360" w:lineRule="auto"/>
        <w:ind w:firstLine="480"/>
        <w:jc w:val="left"/>
        <w:rPr>
          <w:rFonts w:hint="eastAsia" w:ascii="宋体" w:hAnsi="宋体" w:cs="宋体"/>
          <w:sz w:val="24"/>
          <w:highlight w:val="none"/>
        </w:rPr>
      </w:pPr>
      <w:r>
        <w:rPr>
          <w:rFonts w:hint="eastAsia" w:ascii="宋体" w:hAnsi="宋体" w:cs="宋体"/>
          <w:sz w:val="24"/>
          <w:highlight w:val="none"/>
        </w:rPr>
        <w:t>（2）高压冲水车（总质量≥18000kg）（最高清洗压力不少于9Mpa且配备前置喷水架，每天每车作业里程80公里）不少于</w:t>
      </w:r>
      <w:r>
        <w:rPr>
          <w:rFonts w:hint="eastAsia" w:ascii="宋体" w:hAnsi="宋体" w:cs="宋体"/>
          <w:sz w:val="24"/>
          <w:highlight w:val="none"/>
          <w:lang w:val="en-US" w:eastAsia="zh-CN"/>
        </w:rPr>
        <w:t>4</w:t>
      </w:r>
      <w:r>
        <w:rPr>
          <w:rFonts w:hint="eastAsia" w:ascii="宋体" w:hAnsi="宋体" w:cs="宋体"/>
          <w:sz w:val="24"/>
          <w:highlight w:val="none"/>
        </w:rPr>
        <w:t>辆；</w:t>
      </w:r>
    </w:p>
    <w:p w14:paraId="3849AB79">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）非机动车道小型扫路车（每天每车作业里程48公里）不少于</w:t>
      </w:r>
      <w:r>
        <w:rPr>
          <w:rFonts w:hint="eastAsia" w:ascii="宋体" w:hAnsi="宋体" w:cs="宋体"/>
          <w:sz w:val="24"/>
          <w:highlight w:val="none"/>
          <w:lang w:val="en-US" w:eastAsia="zh-CN"/>
        </w:rPr>
        <w:t>5</w:t>
      </w:r>
      <w:r>
        <w:rPr>
          <w:rFonts w:hint="eastAsia" w:ascii="宋体" w:hAnsi="宋体" w:cs="宋体"/>
          <w:sz w:val="24"/>
          <w:highlight w:val="none"/>
        </w:rPr>
        <w:t>辆；</w:t>
      </w:r>
    </w:p>
    <w:p w14:paraId="6672D4F6">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4</w:t>
      </w:r>
      <w:r>
        <w:rPr>
          <w:rFonts w:hint="eastAsia" w:ascii="宋体" w:hAnsi="宋体" w:cs="宋体"/>
          <w:sz w:val="24"/>
          <w:highlight w:val="none"/>
        </w:rPr>
        <w:t>）交通护栏清洗车（总质量≥8000kg）（每天每车作业里程36公里）不少于1辆；</w:t>
      </w:r>
    </w:p>
    <w:p w14:paraId="2D95087D">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5</w:t>
      </w:r>
      <w:r>
        <w:rPr>
          <w:rFonts w:hint="eastAsia" w:ascii="宋体" w:hAnsi="宋体" w:cs="宋体"/>
          <w:sz w:val="24"/>
          <w:highlight w:val="none"/>
        </w:rPr>
        <w:t>）铲雪车</w:t>
      </w:r>
      <w:r>
        <w:rPr>
          <w:rFonts w:hint="eastAsia" w:ascii="宋体" w:hAnsi="宋体" w:cs="宋体"/>
          <w:sz w:val="24"/>
          <w:highlight w:val="none"/>
          <w:lang w:eastAsia="zh-CN"/>
        </w:rPr>
        <w:t>（</w:t>
      </w:r>
      <w:r>
        <w:rPr>
          <w:rFonts w:hint="eastAsia" w:ascii="宋体" w:hAnsi="宋体" w:cs="宋体"/>
          <w:sz w:val="24"/>
          <w:highlight w:val="none"/>
          <w:lang w:val="en-US" w:eastAsia="zh-CN"/>
        </w:rPr>
        <w:t>可</w:t>
      </w:r>
      <w:r>
        <w:rPr>
          <w:rFonts w:hint="eastAsia" w:ascii="宋体" w:hAnsi="宋体" w:cs="宋体"/>
          <w:sz w:val="24"/>
          <w:highlight w:val="none"/>
        </w:rPr>
        <w:t>改装</w:t>
      </w:r>
      <w:r>
        <w:rPr>
          <w:rFonts w:hint="eastAsia" w:ascii="宋体" w:hAnsi="宋体" w:cs="宋体"/>
          <w:sz w:val="24"/>
          <w:highlight w:val="none"/>
          <w:lang w:eastAsia="zh-CN"/>
        </w:rPr>
        <w:t>）</w:t>
      </w:r>
      <w:r>
        <w:rPr>
          <w:rFonts w:hint="eastAsia" w:ascii="宋体" w:hAnsi="宋体" w:cs="宋体"/>
          <w:sz w:val="24"/>
          <w:highlight w:val="none"/>
        </w:rPr>
        <w:t>不少于1辆；</w:t>
      </w:r>
    </w:p>
    <w:p w14:paraId="3216E520">
      <w:pPr>
        <w:spacing w:line="360" w:lineRule="auto"/>
        <w:ind w:firstLine="480"/>
        <w:jc w:val="left"/>
        <w:rPr>
          <w:rFonts w:hint="eastAsia"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）生活垃圾收集车（核定载质量≥3000kg）不少于</w:t>
      </w:r>
      <w:r>
        <w:rPr>
          <w:rFonts w:hint="eastAsia" w:ascii="宋体" w:hAnsi="宋体" w:cs="宋体"/>
          <w:sz w:val="24"/>
          <w:highlight w:val="none"/>
          <w:lang w:val="en-US" w:eastAsia="zh-CN"/>
        </w:rPr>
        <w:t>2</w:t>
      </w:r>
      <w:r>
        <w:rPr>
          <w:rFonts w:hint="eastAsia" w:ascii="宋体" w:hAnsi="宋体" w:cs="宋体"/>
          <w:sz w:val="24"/>
          <w:highlight w:val="none"/>
        </w:rPr>
        <w:t>辆；</w:t>
      </w:r>
    </w:p>
    <w:p w14:paraId="313ED29E">
      <w:pPr>
        <w:spacing w:line="360" w:lineRule="auto"/>
        <w:ind w:firstLine="480"/>
        <w:jc w:val="left"/>
        <w:rPr>
          <w:rFonts w:hint="eastAsia" w:ascii="宋体" w:hAnsi="宋体" w:cs="宋体"/>
          <w:sz w:val="24"/>
          <w:highlight w:val="none"/>
          <w:lang w:val="en-US" w:eastAsia="zh-CN"/>
        </w:rPr>
      </w:pPr>
      <w:r>
        <w:rPr>
          <w:rFonts w:hint="eastAsia" w:ascii="宋体" w:hAnsi="宋体" w:cs="宋体"/>
          <w:sz w:val="24"/>
          <w:highlight w:val="none"/>
        </w:rPr>
        <w:t>（</w:t>
      </w:r>
      <w:r>
        <w:rPr>
          <w:rFonts w:hint="eastAsia" w:ascii="宋体" w:hAnsi="宋体" w:cs="宋体"/>
          <w:sz w:val="24"/>
          <w:highlight w:val="none"/>
          <w:lang w:val="en-US" w:eastAsia="zh-CN"/>
        </w:rPr>
        <w:t>7</w:t>
      </w:r>
      <w:r>
        <w:rPr>
          <w:rFonts w:hint="eastAsia" w:ascii="宋体" w:hAnsi="宋体" w:cs="宋体"/>
          <w:sz w:val="24"/>
          <w:highlight w:val="none"/>
        </w:rPr>
        <w:t>）吸粪车（吸污车）（核定载质量≥1150kg）不少于</w:t>
      </w:r>
      <w:r>
        <w:rPr>
          <w:rFonts w:hint="eastAsia" w:ascii="宋体" w:hAnsi="宋体" w:cs="宋体"/>
          <w:sz w:val="24"/>
          <w:highlight w:val="none"/>
          <w:lang w:val="en-US" w:eastAsia="zh-CN"/>
        </w:rPr>
        <w:t>1</w:t>
      </w:r>
      <w:r>
        <w:rPr>
          <w:rFonts w:hint="eastAsia" w:ascii="宋体" w:hAnsi="宋体" w:cs="宋体"/>
          <w:sz w:val="24"/>
          <w:highlight w:val="none"/>
        </w:rPr>
        <w:t>辆；</w:t>
      </w:r>
    </w:p>
    <w:p w14:paraId="5269D2B1">
      <w:pPr>
        <w:spacing w:line="360" w:lineRule="auto"/>
        <w:ind w:firstLine="480"/>
        <w:jc w:val="left"/>
        <w:rPr>
          <w:rFonts w:hint="eastAsia"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交通护栏机械清洗一旬一次，护栏清洗车（总质量</w:t>
      </w:r>
      <w:r>
        <w:rPr>
          <w:rFonts w:hint="default" w:ascii="宋体" w:hAnsi="宋体" w:cs="宋体"/>
          <w:sz w:val="24"/>
          <w:highlight w:val="none"/>
          <w:lang w:val="en-US" w:eastAsia="zh-CN"/>
        </w:rPr>
        <w:t xml:space="preserve">8吨）每天每车作业里程 36 公里，时速不超过12km/h（具体时速根据路况进行确定）。 </w:t>
      </w:r>
    </w:p>
    <w:p w14:paraId="7E9CA80C">
      <w:pPr>
        <w:spacing w:line="360" w:lineRule="auto"/>
        <w:ind w:firstLine="480"/>
        <w:jc w:val="left"/>
        <w:rPr>
          <w:rFonts w:hint="eastAsia" w:ascii="宋体" w:hAnsi="宋体" w:cs="宋体"/>
          <w:sz w:val="24"/>
          <w:highlight w:val="none"/>
        </w:rPr>
      </w:pPr>
      <w:r>
        <w:rPr>
          <w:rFonts w:hint="default" w:ascii="宋体" w:hAnsi="宋体" w:cs="宋体"/>
          <w:sz w:val="24"/>
          <w:highlight w:val="none"/>
          <w:lang w:val="en-US" w:eastAsia="zh-CN"/>
        </w:rPr>
        <w:t xml:space="preserve">4.机械化作业中，机扫车（总质量18吨）每车每天作业里程70公里，时速不超过15km/h（具体时速根据路况进行确定）； </w:t>
      </w:r>
    </w:p>
    <w:p w14:paraId="7DDCE97C">
      <w:pPr>
        <w:spacing w:line="360" w:lineRule="auto"/>
        <w:ind w:firstLine="480"/>
        <w:jc w:val="left"/>
        <w:rPr>
          <w:rFonts w:hint="eastAsia" w:ascii="宋体" w:hAnsi="宋体" w:cs="宋体"/>
          <w:sz w:val="24"/>
          <w:highlight w:val="none"/>
        </w:rPr>
      </w:pPr>
      <w:r>
        <w:rPr>
          <w:rFonts w:hint="eastAsia" w:ascii="宋体" w:hAnsi="宋体" w:cs="宋体"/>
          <w:sz w:val="24"/>
          <w:highlight w:val="none"/>
          <w:lang w:val="en-US" w:eastAsia="zh-CN"/>
        </w:rPr>
        <w:t>5.</w:t>
      </w:r>
      <w:r>
        <w:rPr>
          <w:rFonts w:hint="default" w:ascii="宋体" w:hAnsi="宋体" w:cs="宋体"/>
          <w:sz w:val="24"/>
          <w:highlight w:val="none"/>
          <w:lang w:val="en-US" w:eastAsia="zh-CN"/>
        </w:rPr>
        <w:t xml:space="preserve">非机动车道小型扫路机每车每天作业里程48公里，时速不超过10km/h（具体时速根据路况进行确定）。 </w:t>
      </w:r>
    </w:p>
    <w:p w14:paraId="1BBD98B5">
      <w:pPr>
        <w:spacing w:line="360" w:lineRule="auto"/>
        <w:ind w:firstLine="480"/>
        <w:jc w:val="left"/>
        <w:rPr>
          <w:rFonts w:hint="eastAsia" w:ascii="宋体" w:hAnsi="宋体" w:cs="宋体"/>
          <w:sz w:val="24"/>
          <w:highlight w:val="none"/>
        </w:rPr>
      </w:pPr>
      <w:r>
        <w:rPr>
          <w:rFonts w:hint="eastAsia" w:ascii="宋体" w:hAnsi="宋体" w:cs="宋体"/>
          <w:sz w:val="24"/>
          <w:highlight w:val="none"/>
          <w:lang w:val="en-US" w:eastAsia="zh-CN"/>
        </w:rPr>
        <w:t>6</w:t>
      </w:r>
      <w:r>
        <w:rPr>
          <w:rFonts w:hint="default" w:ascii="宋体" w:hAnsi="宋体" w:cs="宋体"/>
          <w:sz w:val="24"/>
          <w:highlight w:val="none"/>
          <w:lang w:val="en-US" w:eastAsia="zh-CN"/>
        </w:rPr>
        <w:t xml:space="preserve">.机械化作业中，洗扫车（总质量18 吨）每车每天作业里程55公里，时速不超过15km/h（具体时速根据路况进行确定）。 </w:t>
      </w:r>
    </w:p>
    <w:p w14:paraId="672ADBD0">
      <w:pPr>
        <w:spacing w:line="360" w:lineRule="auto"/>
        <w:ind w:firstLine="480"/>
        <w:jc w:val="left"/>
        <w:rPr>
          <w:rFonts w:hint="eastAsia" w:ascii="宋体" w:hAnsi="宋体" w:cs="宋体"/>
          <w:sz w:val="24"/>
          <w:highlight w:val="none"/>
        </w:rPr>
      </w:pPr>
      <w:r>
        <w:rPr>
          <w:rFonts w:hint="eastAsia" w:ascii="宋体" w:hAnsi="宋体" w:cs="宋体"/>
          <w:sz w:val="24"/>
          <w:highlight w:val="none"/>
          <w:lang w:val="en-US" w:eastAsia="zh-CN"/>
        </w:rPr>
        <w:t>7</w:t>
      </w:r>
      <w:r>
        <w:rPr>
          <w:rFonts w:hint="default" w:ascii="宋体" w:hAnsi="宋体" w:cs="宋体"/>
          <w:sz w:val="24"/>
          <w:highlight w:val="none"/>
          <w:lang w:val="en-US" w:eastAsia="zh-CN"/>
        </w:rPr>
        <w:t>.机械化作业中，冲水车（总质量18 吨）每车每天作业里程80公里，时速不超过20km/h（具体时速根据路况进行确定）。</w:t>
      </w:r>
    </w:p>
    <w:p w14:paraId="50060EEA">
      <w:pPr>
        <w:spacing w:line="360" w:lineRule="auto"/>
        <w:ind w:firstLine="480"/>
        <w:jc w:val="left"/>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.中标供应商在合同签订后15</w:t>
      </w:r>
      <w:r>
        <w:rPr>
          <w:rFonts w:hint="eastAsia" w:ascii="宋体" w:hAnsi="宋体" w:cs="宋体"/>
          <w:sz w:val="24"/>
          <w:highlight w:val="none"/>
          <w:lang w:val="en-US" w:eastAsia="zh-CN"/>
        </w:rPr>
        <w:t>天</w:t>
      </w:r>
      <w:r>
        <w:rPr>
          <w:rFonts w:hint="eastAsia" w:ascii="宋体" w:hAnsi="宋体" w:cs="宋体"/>
          <w:sz w:val="24"/>
          <w:highlight w:val="none"/>
        </w:rPr>
        <w:t>内安装</w:t>
      </w:r>
      <w:r>
        <w:rPr>
          <w:rFonts w:hint="eastAsia" w:ascii="宋体" w:hAnsi="宋体" w:cs="宋体"/>
          <w:sz w:val="24"/>
          <w:highlight w:val="none"/>
          <w:lang w:eastAsia="zh-CN"/>
        </w:rPr>
        <w:t>定位系统</w:t>
      </w:r>
      <w:r>
        <w:rPr>
          <w:rFonts w:hint="eastAsia" w:ascii="宋体" w:hAnsi="宋体" w:cs="宋体"/>
          <w:sz w:val="24"/>
          <w:highlight w:val="none"/>
        </w:rPr>
        <w:t>等智能设备，</w:t>
      </w:r>
      <w:r>
        <w:rPr>
          <w:rFonts w:hint="eastAsia" w:ascii="宋体" w:hAnsi="宋体" w:cs="宋体"/>
          <w:sz w:val="24"/>
          <w:highlight w:val="none"/>
          <w:lang w:val="en-US" w:eastAsia="zh-CN"/>
        </w:rPr>
        <w:t>每辆车</w:t>
      </w:r>
      <w:r>
        <w:rPr>
          <w:rFonts w:hint="eastAsia" w:ascii="宋体" w:hAnsi="宋体" w:cs="宋体"/>
          <w:sz w:val="24"/>
          <w:highlight w:val="none"/>
        </w:rPr>
        <w:t>安装2个视频探头，统一标识，纳入市、区两级智慧环卫监管平台。</w:t>
      </w:r>
    </w:p>
    <w:p w14:paraId="04C136AD">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9.</w:t>
      </w:r>
      <w:r>
        <w:rPr>
          <w:rFonts w:hint="eastAsia" w:ascii="宋体" w:hAnsi="宋体" w:eastAsia="宋体"/>
          <w:highlight w:val="none"/>
        </w:rPr>
        <w:t>投标供应商中标后所配备的所有垃圾收集车由采购人统一标识，统一编号，并加装车载巡检设备纳入智慧城管平台统一监控管理。</w:t>
      </w:r>
    </w:p>
    <w:p w14:paraId="0A861A53">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10.</w:t>
      </w:r>
      <w:r>
        <w:rPr>
          <w:rFonts w:hint="eastAsia" w:ascii="宋体" w:hAnsi="宋体" w:eastAsia="宋体"/>
          <w:highlight w:val="none"/>
        </w:rPr>
        <w:t>运输作业车辆均应配置收集容器、车载巡检设备（智能称重、过秤抓拍、身份识别、</w:t>
      </w:r>
      <w:r>
        <w:rPr>
          <w:rFonts w:hint="eastAsia" w:ascii="宋体" w:hAnsi="宋体" w:eastAsia="宋体"/>
          <w:highlight w:val="none"/>
          <w:lang w:eastAsia="zh-CN"/>
        </w:rPr>
        <w:t>定位系统</w:t>
      </w:r>
      <w:r>
        <w:rPr>
          <w:rFonts w:hint="eastAsia" w:ascii="宋体" w:hAnsi="宋体" w:eastAsia="宋体"/>
          <w:highlight w:val="none"/>
        </w:rPr>
        <w:t>定位、语音播报、数据监控系统），确保完好、运行正常。</w:t>
      </w:r>
    </w:p>
    <w:p w14:paraId="1C9D2A66">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11.</w:t>
      </w:r>
      <w:r>
        <w:rPr>
          <w:rFonts w:hint="eastAsia" w:ascii="宋体" w:hAnsi="宋体" w:eastAsia="宋体"/>
          <w:highlight w:val="none"/>
        </w:rPr>
        <w:t>运输作业车辆</w:t>
      </w:r>
      <w:r>
        <w:rPr>
          <w:rFonts w:hint="eastAsia" w:ascii="宋体" w:hAnsi="宋体" w:eastAsia="宋体"/>
          <w:highlight w:val="none"/>
          <w:lang w:val="en-US" w:eastAsia="zh-CN"/>
        </w:rPr>
        <w:t>应</w:t>
      </w:r>
      <w:r>
        <w:rPr>
          <w:rFonts w:hint="eastAsia" w:ascii="宋体" w:hAnsi="宋体" w:eastAsia="宋体"/>
          <w:highlight w:val="none"/>
        </w:rPr>
        <w:t>密闭运输</w:t>
      </w:r>
      <w:r>
        <w:rPr>
          <w:rFonts w:hint="eastAsia" w:ascii="宋体" w:hAnsi="宋体" w:eastAsia="宋体"/>
          <w:highlight w:val="none"/>
          <w:lang w:eastAsia="zh-CN"/>
        </w:rPr>
        <w:t>，</w:t>
      </w:r>
      <w:r>
        <w:rPr>
          <w:rFonts w:hint="eastAsia" w:ascii="宋体" w:hAnsi="宋体" w:eastAsia="宋体"/>
          <w:highlight w:val="none"/>
        </w:rPr>
        <w:t>外表和垃圾箱体完好无损，有损坏的，应及时维修。</w:t>
      </w:r>
    </w:p>
    <w:p w14:paraId="25E3731C">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12.</w:t>
      </w:r>
      <w:r>
        <w:rPr>
          <w:rFonts w:hint="eastAsia" w:ascii="宋体" w:hAnsi="宋体" w:eastAsia="宋体"/>
          <w:highlight w:val="none"/>
        </w:rPr>
        <w:t>作业车辆遵守交通法规，无闯红灯、超速、超载现象。</w:t>
      </w:r>
    </w:p>
    <w:p w14:paraId="65B4BF45">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13.</w:t>
      </w:r>
      <w:r>
        <w:rPr>
          <w:rFonts w:hint="eastAsia" w:ascii="宋体" w:hAnsi="宋体" w:eastAsia="宋体"/>
          <w:highlight w:val="none"/>
        </w:rPr>
        <w:t>作业车辆不得从事与垃圾收运作业无关的其他运输活动。</w:t>
      </w:r>
    </w:p>
    <w:p w14:paraId="6942434E">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14.</w:t>
      </w:r>
      <w:r>
        <w:rPr>
          <w:rFonts w:hint="eastAsia" w:ascii="宋体" w:hAnsi="宋体" w:eastAsia="宋体"/>
          <w:highlight w:val="none"/>
        </w:rPr>
        <w:t>作业车辆保持容貌整洁、标志清晰、车况良好、停放遵章有序；</w:t>
      </w:r>
      <w:r>
        <w:rPr>
          <w:rFonts w:hint="eastAsia" w:ascii="宋体" w:hAnsi="宋体" w:eastAsia="宋体"/>
          <w:highlight w:val="none"/>
          <w:lang w:eastAsia="zh-CN"/>
        </w:rPr>
        <w:t>车厢</w:t>
      </w:r>
      <w:r>
        <w:rPr>
          <w:rFonts w:hint="eastAsia" w:ascii="宋体" w:hAnsi="宋体" w:eastAsia="宋体"/>
          <w:highlight w:val="none"/>
        </w:rPr>
        <w:t>外沿无夹挂、拖拉垃圾，车内工具摆放整齐。</w:t>
      </w:r>
    </w:p>
    <w:p w14:paraId="563DEDF8">
      <w:pPr>
        <w:pStyle w:val="24"/>
        <w:tabs>
          <w:tab w:val="clear" w:pos="1134"/>
        </w:tabs>
        <w:spacing w:line="360" w:lineRule="auto"/>
        <w:ind w:firstLine="480"/>
        <w:rPr>
          <w:rFonts w:hint="eastAsia" w:ascii="宋体" w:hAnsi="宋体" w:eastAsia="宋体"/>
          <w:highlight w:val="none"/>
        </w:rPr>
      </w:pPr>
      <w:r>
        <w:rPr>
          <w:rFonts w:hint="eastAsia" w:ascii="宋体" w:hAnsi="宋体" w:eastAsia="宋体"/>
          <w:highlight w:val="none"/>
          <w:lang w:val="en-US" w:eastAsia="zh-CN"/>
        </w:rPr>
        <w:t>15.</w:t>
      </w:r>
      <w:r>
        <w:rPr>
          <w:rFonts w:hint="eastAsia" w:ascii="宋体" w:hAnsi="宋体" w:eastAsia="宋体"/>
          <w:highlight w:val="none"/>
        </w:rPr>
        <w:t>运输垃圾应密闭，在运输过程中无垃圾扬、洒、拖挂和污水滴漏等</w:t>
      </w:r>
      <w:r>
        <w:rPr>
          <w:rFonts w:hint="eastAsia" w:ascii="宋体" w:hAnsi="宋体" w:eastAsia="宋体"/>
          <w:highlight w:val="none"/>
          <w:lang w:eastAsia="zh-CN"/>
        </w:rPr>
        <w:t>；</w:t>
      </w:r>
      <w:r>
        <w:rPr>
          <w:rFonts w:hint="eastAsia" w:ascii="宋体" w:hAnsi="宋体" w:eastAsia="宋体"/>
          <w:highlight w:val="none"/>
        </w:rPr>
        <w:t>作业结束后，运输作业车辆应进行清洗，确保车容整洁。</w:t>
      </w:r>
    </w:p>
    <w:p w14:paraId="12594D37">
      <w:pPr>
        <w:pStyle w:val="24"/>
        <w:tabs>
          <w:tab w:val="clear" w:pos="1134"/>
        </w:tabs>
        <w:spacing w:line="360" w:lineRule="auto"/>
        <w:ind w:firstLine="480"/>
        <w:rPr>
          <w:rFonts w:hint="eastAsia" w:ascii="宋体" w:hAnsi="宋体" w:eastAsia="宋体"/>
          <w:highlight w:val="none"/>
          <w:lang w:val="en-US" w:eastAsia="zh-CN"/>
        </w:rPr>
      </w:pPr>
      <w:r>
        <w:rPr>
          <w:rFonts w:hint="eastAsia" w:ascii="宋体" w:hAnsi="宋体" w:eastAsia="宋体"/>
          <w:highlight w:val="none"/>
          <w:lang w:val="en-US" w:eastAsia="zh-CN"/>
        </w:rPr>
        <w:t>16.所投入环卫作业车辆须每两年喷涂一次（其中垃圾收集车需每年喷涂一次），确保车身标识清晰规范，颜色鲜明。</w:t>
      </w:r>
    </w:p>
    <w:p w14:paraId="7F04D9E7">
      <w:pPr>
        <w:spacing w:line="360" w:lineRule="auto"/>
        <w:ind w:firstLine="482"/>
        <w:jc w:val="left"/>
        <w:rPr>
          <w:rFonts w:hint="eastAsia" w:ascii="宋体" w:hAnsi="宋体" w:cs="宋体"/>
          <w:b/>
          <w:bCs/>
          <w:sz w:val="24"/>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七</w:t>
      </w:r>
      <w:r>
        <w:rPr>
          <w:rFonts w:hint="eastAsia" w:ascii="宋体" w:hAnsi="宋体" w:cs="宋体"/>
          <w:b/>
          <w:bCs/>
          <w:sz w:val="24"/>
          <w:highlight w:val="none"/>
        </w:rPr>
        <w:t>）应急保障作业要求</w:t>
      </w:r>
    </w:p>
    <w:p w14:paraId="7065D428">
      <w:pPr>
        <w:shd w:val="clear" w:color="auto"/>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1.中标供应商实行全天候24小时昼夜应急值班制度，并实行领导带班和夜间值班人员交接班制度，中标供应商应从配备人员（在人员最低配置要求内）中抽调2支10人应急队伍，应急保障作业人员年龄不得超过</w:t>
      </w:r>
      <w:r>
        <w:rPr>
          <w:rFonts w:ascii="宋体" w:hAnsi="宋体" w:cs="宋体"/>
          <w:color w:val="auto"/>
          <w:sz w:val="24"/>
          <w:szCs w:val="24"/>
          <w:highlight w:val="none"/>
        </w:rPr>
        <w:t>6</w:t>
      </w:r>
      <w:r>
        <w:rPr>
          <w:rFonts w:hint="eastAsia" w:ascii="宋体" w:hAnsi="宋体" w:cs="宋体"/>
          <w:color w:val="auto"/>
          <w:sz w:val="24"/>
          <w:szCs w:val="24"/>
          <w:highlight w:val="none"/>
        </w:rPr>
        <w:t>0周岁，保证30分钟内响应，确保责任到人，工作到位。</w:t>
      </w:r>
    </w:p>
    <w:p w14:paraId="34459308">
      <w:pPr>
        <w:shd w:val="clear" w:color="auto"/>
        <w:tabs>
          <w:tab w:val="left" w:pos="312"/>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2.在遇到各种重大活动（包括国家、省、市大检查，两会，商业活动等）、重大节假日（元旦、春节、五一、国庆等）、突发环境卫生事件、自然灾害或作业事故时，中标供应商根据应急预案程序，</w:t>
      </w:r>
      <w:r>
        <w:rPr>
          <w:rFonts w:hint="eastAsia" w:ascii="宋体" w:hAnsi="宋体" w:cs="宋体"/>
          <w:color w:val="auto"/>
          <w:sz w:val="24"/>
          <w:szCs w:val="24"/>
          <w:highlight w:val="none"/>
          <w:lang w:val="en-US" w:eastAsia="zh-CN"/>
        </w:rPr>
        <w:t>加强环卫作业力量，确保环卫</w:t>
      </w:r>
      <w:r>
        <w:rPr>
          <w:rFonts w:hint="default" w:ascii="宋体" w:hAnsi="宋体" w:cs="宋体"/>
          <w:color w:val="auto"/>
          <w:sz w:val="24"/>
          <w:szCs w:val="24"/>
          <w:highlight w:val="none"/>
          <w:lang w:val="en-US" w:eastAsia="zh-CN"/>
        </w:rPr>
        <w:t>保洁服务质量</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开展优质、高效、快捷的环卫作业服务。暴雨、台风过后，12小时之内恢复城市市容市貌。要求做到：</w:t>
      </w:r>
    </w:p>
    <w:p w14:paraId="6A7E7B21">
      <w:pPr>
        <w:shd w:val="clear" w:color="auto"/>
        <w:tabs>
          <w:tab w:val="left" w:pos="312"/>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（1）防雪防冻应急响应状态，到达现场时间不超过30分钟，实施道路斜坡、桥梁、涵洞等路面撒盐工作，处理灾害时间在</w:t>
      </w:r>
      <w:r>
        <w:rPr>
          <w:rFonts w:ascii="宋体" w:hAnsi="宋体" w:cs="宋体"/>
          <w:color w:val="auto"/>
          <w:sz w:val="24"/>
          <w:szCs w:val="24"/>
          <w:highlight w:val="none"/>
        </w:rPr>
        <w:t>12</w:t>
      </w:r>
      <w:r>
        <w:rPr>
          <w:rFonts w:hint="eastAsia" w:ascii="宋体" w:hAnsi="宋体" w:cs="宋体"/>
          <w:color w:val="auto"/>
          <w:sz w:val="24"/>
          <w:szCs w:val="24"/>
          <w:highlight w:val="none"/>
        </w:rPr>
        <w:t>小时内。</w:t>
      </w:r>
    </w:p>
    <w:p w14:paraId="589C5CBA">
      <w:pPr>
        <w:shd w:val="clear" w:color="auto"/>
        <w:tabs>
          <w:tab w:val="left" w:pos="312"/>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（2）防汛应急响应状态，到达现场时间不超过30分钟，疏通排水系统确保畅通，暴雨情况下及时筑临时挡水设施等。处理灾害在</w:t>
      </w:r>
      <w:r>
        <w:rPr>
          <w:rFonts w:ascii="宋体" w:hAnsi="宋体" w:cs="宋体"/>
          <w:color w:val="auto"/>
          <w:sz w:val="24"/>
          <w:szCs w:val="24"/>
          <w:highlight w:val="none"/>
        </w:rPr>
        <w:t>12</w:t>
      </w:r>
      <w:r>
        <w:rPr>
          <w:rFonts w:hint="eastAsia" w:ascii="宋体" w:hAnsi="宋体" w:cs="宋体"/>
          <w:color w:val="auto"/>
          <w:sz w:val="24"/>
          <w:szCs w:val="24"/>
          <w:highlight w:val="none"/>
        </w:rPr>
        <w:t>小时内。</w:t>
      </w:r>
    </w:p>
    <w:p w14:paraId="54379920">
      <w:pPr>
        <w:shd w:val="clear" w:color="auto"/>
        <w:tabs>
          <w:tab w:val="left" w:pos="312"/>
        </w:tabs>
        <w:spacing w:line="360" w:lineRule="auto"/>
        <w:ind w:firstLine="480"/>
        <w:jc w:val="left"/>
        <w:rPr>
          <w:rFonts w:ascii="宋体" w:hAnsi="宋体"/>
          <w:bCs/>
          <w:color w:val="auto"/>
          <w:szCs w:val="21"/>
          <w:highlight w:val="none"/>
        </w:rPr>
      </w:pPr>
      <w:r>
        <w:rPr>
          <w:rFonts w:hint="eastAsia" w:ascii="宋体" w:hAnsi="宋体" w:cs="宋体"/>
          <w:color w:val="auto"/>
          <w:sz w:val="24"/>
          <w:szCs w:val="24"/>
          <w:highlight w:val="none"/>
        </w:rPr>
        <w:t>（3）成立夜间处理应急队伍，接件后1小时内至现场处理，并按回复要求做出回应。</w:t>
      </w:r>
    </w:p>
    <w:p w14:paraId="2A9747A3">
      <w:pPr>
        <w:pStyle w:val="24"/>
        <w:tabs>
          <w:tab w:val="clear" w:pos="1134"/>
        </w:tabs>
        <w:spacing w:line="360" w:lineRule="auto"/>
        <w:ind w:firstLine="480"/>
        <w:rPr>
          <w:rFonts w:hint="eastAsia" w:ascii="宋体" w:hAnsi="宋体" w:eastAsia="宋体"/>
          <w:highlight w:val="none"/>
          <w:lang w:val="en-US" w:eastAsia="zh-CN"/>
        </w:rPr>
      </w:pPr>
      <w:r>
        <w:rPr>
          <w:rFonts w:hint="eastAsia" w:ascii="宋体" w:hAnsi="宋体" w:eastAsia="宋体"/>
          <w:highlight w:val="none"/>
          <w:lang w:val="en-US" w:eastAsia="zh-CN"/>
        </w:rPr>
        <w:t>3.做到道路无主垃圾及时处理，占道垃圾须2小时内清理完毕，非占道垃圾须12小时内清理完毕，确保路面干净、通畅。车辆在处理行驶途中应确保无垃圾抛洒，无污水滴漏，车厢外无吊挂。</w:t>
      </w:r>
    </w:p>
    <w:p w14:paraId="4A9656CB">
      <w:pPr>
        <w:pStyle w:val="24"/>
        <w:tabs>
          <w:tab w:val="clear" w:pos="1134"/>
        </w:tabs>
        <w:spacing w:line="360" w:lineRule="auto"/>
        <w:ind w:firstLine="480"/>
        <w:rPr>
          <w:rFonts w:hint="default" w:ascii="宋体" w:hAnsi="宋体" w:eastAsia="宋体"/>
          <w:highlight w:val="none"/>
          <w:lang w:val="en-US" w:eastAsia="zh-CN"/>
        </w:rPr>
      </w:pPr>
      <w:r>
        <w:rPr>
          <w:rFonts w:hint="eastAsia" w:ascii="宋体" w:hAnsi="宋体" w:eastAsia="宋体"/>
          <w:highlight w:val="none"/>
          <w:lang w:val="en-US" w:eastAsia="zh-CN"/>
        </w:rPr>
        <w:t>4.台风暴雨、雨雪冰冻、高温等恶劣天气做好环卫应急保</w:t>
      </w:r>
      <w:r>
        <w:rPr>
          <w:rFonts w:hint="default" w:ascii="宋体" w:hAnsi="宋体" w:eastAsia="宋体"/>
          <w:highlight w:val="none"/>
          <w:lang w:val="en-US" w:eastAsia="zh-CN"/>
        </w:rPr>
        <w:t>障工作，高温、大气污染等特殊天气增加机械化作业频次，及时处置 110 案件。</w:t>
      </w:r>
    </w:p>
    <w:p w14:paraId="62EFBC78">
      <w:pPr>
        <w:pStyle w:val="24"/>
        <w:tabs>
          <w:tab w:val="clear" w:pos="1134"/>
        </w:tabs>
        <w:spacing w:line="360" w:lineRule="auto"/>
        <w:ind w:firstLine="480"/>
        <w:rPr>
          <w:rFonts w:hint="default" w:ascii="宋体" w:hAnsi="宋体" w:eastAsia="宋体"/>
          <w:highlight w:val="none"/>
          <w:lang w:val="en-US" w:eastAsia="zh-CN"/>
        </w:rPr>
      </w:pPr>
      <w:r>
        <w:rPr>
          <w:rFonts w:hint="eastAsia" w:ascii="宋体" w:hAnsi="宋体" w:eastAsia="宋体"/>
          <w:highlight w:val="none"/>
          <w:lang w:val="en-US" w:eastAsia="zh-CN"/>
        </w:rPr>
        <w:t>5.及时处理反馈投诉案件，解决市民关注问题，不引发社会舆情。</w:t>
      </w:r>
    </w:p>
    <w:p w14:paraId="1DF6C3F9">
      <w:pPr>
        <w:pStyle w:val="24"/>
        <w:tabs>
          <w:tab w:val="clear" w:pos="1134"/>
        </w:tabs>
        <w:spacing w:line="360" w:lineRule="auto"/>
        <w:ind w:firstLine="480"/>
        <w:rPr>
          <w:rFonts w:hint="eastAsia" w:ascii="宋体" w:hAnsi="宋体" w:eastAsia="宋体"/>
          <w:highlight w:val="none"/>
          <w:lang w:val="en-US" w:eastAsia="zh-CN"/>
        </w:rPr>
      </w:pPr>
      <w:r>
        <w:rPr>
          <w:rFonts w:hint="eastAsia" w:ascii="宋体" w:hAnsi="宋体" w:eastAsia="宋体"/>
          <w:highlight w:val="none"/>
          <w:lang w:val="en-US" w:eastAsia="zh-CN"/>
        </w:rPr>
        <w:t>6.投诉建议</w:t>
      </w:r>
    </w:p>
    <w:p w14:paraId="0740B6F1">
      <w:pPr>
        <w:pStyle w:val="24"/>
        <w:tabs>
          <w:tab w:val="clear" w:pos="1134"/>
        </w:tabs>
        <w:spacing w:line="360" w:lineRule="auto"/>
        <w:ind w:firstLine="480"/>
        <w:rPr>
          <w:rFonts w:hint="eastAsia" w:ascii="宋体" w:hAnsi="宋体" w:eastAsia="宋体"/>
          <w:highlight w:val="none"/>
          <w:lang w:val="en-US" w:eastAsia="zh-CN"/>
        </w:rPr>
      </w:pPr>
      <w:r>
        <w:rPr>
          <w:rFonts w:hint="eastAsia" w:ascii="宋体" w:hAnsi="宋体" w:eastAsia="宋体"/>
          <w:highlight w:val="none"/>
          <w:lang w:val="en-US" w:eastAsia="zh-CN"/>
        </w:rPr>
        <w:t>上级部门流转下来的各类问题，居民投诉问题，在上级部门规定时间内及时反馈和处置，努力解决问题，不引发社会舆情。出色完成应急保障作业的，经报采购人同意，对中标供应商及其单位突出员工给予相应奖励。</w:t>
      </w:r>
    </w:p>
    <w:p w14:paraId="3D6B2605">
      <w:pPr>
        <w:numPr>
          <w:ilvl w:val="0"/>
          <w:numId w:val="3"/>
        </w:numPr>
        <w:spacing w:line="360" w:lineRule="auto"/>
        <w:ind w:firstLine="482"/>
        <w:jc w:val="left"/>
        <w:rPr>
          <w:rFonts w:hint="eastAsia" w:ascii="宋体" w:hAnsi="宋体" w:cs="宋体"/>
          <w:b/>
          <w:color w:val="auto"/>
          <w:sz w:val="24"/>
          <w:szCs w:val="24"/>
          <w:highlight w:val="none"/>
        </w:rPr>
      </w:pPr>
      <w:r>
        <w:rPr>
          <w:rFonts w:hint="eastAsia" w:ascii="宋体" w:hAnsi="宋体"/>
          <w:b/>
          <w:bCs/>
          <w:sz w:val="24"/>
          <w:highlight w:val="none"/>
          <w:lang w:val="en-US" w:eastAsia="zh-CN"/>
        </w:rPr>
        <w:t>本项目每个标段的岗位数量</w:t>
      </w:r>
      <w:r>
        <w:rPr>
          <w:rFonts w:hint="eastAsia" w:ascii="宋体" w:hAnsi="宋体"/>
          <w:b/>
          <w:bCs/>
          <w:sz w:val="24"/>
          <w:highlight w:val="none"/>
        </w:rPr>
        <w:t>最低配置</w:t>
      </w:r>
      <w:r>
        <w:rPr>
          <w:rFonts w:hint="eastAsia" w:ascii="宋体" w:hAnsi="宋体"/>
          <w:b/>
          <w:bCs/>
          <w:sz w:val="24"/>
          <w:highlight w:val="none"/>
          <w:lang w:eastAsia="zh-CN"/>
        </w:rPr>
        <w:t>、</w:t>
      </w:r>
      <w:r>
        <w:rPr>
          <w:rFonts w:hint="eastAsia" w:ascii="宋体" w:hAnsi="宋体" w:cs="宋体"/>
          <w:b/>
          <w:color w:val="auto"/>
          <w:sz w:val="24"/>
          <w:szCs w:val="24"/>
          <w:highlight w:val="none"/>
        </w:rPr>
        <w:t>人工工资、劳保待遇</w:t>
      </w:r>
    </w:p>
    <w:p w14:paraId="5639439D">
      <w:pPr>
        <w:spacing w:line="360" w:lineRule="auto"/>
        <w:ind w:firstLine="482"/>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1.岗位数量最低配置：</w:t>
      </w:r>
    </w:p>
    <w:p w14:paraId="7B3B6401">
      <w:pPr>
        <w:spacing w:line="360" w:lineRule="auto"/>
        <w:ind w:firstLine="482"/>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鸿山街道</w:t>
      </w:r>
      <w:r>
        <w:rPr>
          <w:rFonts w:hint="eastAsia" w:ascii="宋体" w:hAnsi="宋体" w:cs="宋体"/>
          <w:b/>
          <w:bCs/>
          <w:sz w:val="24"/>
          <w:highlight w:val="none"/>
          <w:lang w:val="en-US" w:eastAsia="zh-CN"/>
        </w:rPr>
        <w:t>标段</w:t>
      </w:r>
      <w:r>
        <w:rPr>
          <w:rFonts w:hint="eastAsia" w:ascii="宋体" w:hAnsi="宋体" w:eastAsia="宋体" w:cs="Times New Roman"/>
          <w:b/>
          <w:bCs/>
          <w:sz w:val="24"/>
          <w:highlight w:val="none"/>
          <w:lang w:val="en-US" w:eastAsia="zh-CN" w:bidi="ar-SA"/>
        </w:rPr>
        <w:t>：</w:t>
      </w:r>
    </w:p>
    <w:tbl>
      <w:tblPr>
        <w:tblStyle w:val="41"/>
        <w:tblpPr w:leftFromText="180" w:rightFromText="180" w:vertAnchor="text" w:horzAnchor="page" w:tblpX="1450" w:tblpY="46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2126"/>
        <w:gridCol w:w="1890"/>
        <w:gridCol w:w="1548"/>
        <w:gridCol w:w="2007"/>
      </w:tblGrid>
      <w:tr w14:paraId="150A3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4F1AC893">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序号</w:t>
            </w:r>
          </w:p>
        </w:tc>
        <w:tc>
          <w:tcPr>
            <w:tcW w:w="2126" w:type="dxa"/>
            <w:noWrap w:val="0"/>
          </w:tcPr>
          <w:p w14:paraId="23ACF214">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人员工种</w:t>
            </w:r>
          </w:p>
        </w:tc>
        <w:tc>
          <w:tcPr>
            <w:tcW w:w="1890" w:type="dxa"/>
            <w:noWrap w:val="0"/>
          </w:tcPr>
          <w:p w14:paraId="7F161E70">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岗位数量（个）</w:t>
            </w:r>
          </w:p>
        </w:tc>
        <w:tc>
          <w:tcPr>
            <w:tcW w:w="1548" w:type="dxa"/>
            <w:noWrap w:val="0"/>
          </w:tcPr>
          <w:p w14:paraId="188FC0F4">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人员要求</w:t>
            </w:r>
          </w:p>
        </w:tc>
        <w:tc>
          <w:tcPr>
            <w:tcW w:w="2007" w:type="dxa"/>
            <w:noWrap w:val="0"/>
          </w:tcPr>
          <w:p w14:paraId="575B5FBD">
            <w:pPr>
              <w:pStyle w:val="24"/>
              <w:tabs>
                <w:tab w:val="clear" w:pos="1134"/>
              </w:tabs>
              <w:spacing w:after="0" w:line="360" w:lineRule="auto"/>
              <w:ind w:left="0" w:firstLine="0"/>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备注</w:t>
            </w:r>
          </w:p>
        </w:tc>
      </w:tr>
      <w:tr w14:paraId="73E8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547" w:type="dxa"/>
            <w:noWrap w:val="0"/>
          </w:tcPr>
          <w:p w14:paraId="075BD345">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2126" w:type="dxa"/>
            <w:noWrap w:val="0"/>
          </w:tcPr>
          <w:p w14:paraId="110F38A0">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项目负责人</w:t>
            </w:r>
          </w:p>
        </w:tc>
        <w:tc>
          <w:tcPr>
            <w:tcW w:w="1890" w:type="dxa"/>
            <w:noWrap w:val="0"/>
          </w:tcPr>
          <w:p w14:paraId="566ED1BB">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1548" w:type="dxa"/>
            <w:vMerge w:val="restart"/>
            <w:noWrap w:val="0"/>
          </w:tcPr>
          <w:p w14:paraId="61859F4F">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（男不得超过60周岁，女不得超过50周岁）</w:t>
            </w:r>
          </w:p>
        </w:tc>
        <w:tc>
          <w:tcPr>
            <w:tcW w:w="2007" w:type="dxa"/>
            <w:noWrap w:val="0"/>
          </w:tcPr>
          <w:p w14:paraId="311EEAB6">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5F93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547" w:type="dxa"/>
            <w:noWrap w:val="0"/>
          </w:tcPr>
          <w:p w14:paraId="37F8A228">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w:t>
            </w:r>
          </w:p>
        </w:tc>
        <w:tc>
          <w:tcPr>
            <w:tcW w:w="2126" w:type="dxa"/>
            <w:noWrap w:val="0"/>
          </w:tcPr>
          <w:p w14:paraId="242FBE91">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项目管理人员</w:t>
            </w:r>
          </w:p>
        </w:tc>
        <w:tc>
          <w:tcPr>
            <w:tcW w:w="1890" w:type="dxa"/>
            <w:noWrap w:val="0"/>
          </w:tcPr>
          <w:p w14:paraId="5B64CA7B">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1548" w:type="dxa"/>
            <w:vMerge w:val="continue"/>
            <w:noWrap w:val="0"/>
          </w:tcPr>
          <w:p w14:paraId="6FB30F73">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p>
        </w:tc>
        <w:tc>
          <w:tcPr>
            <w:tcW w:w="2007" w:type="dxa"/>
            <w:noWrap w:val="0"/>
          </w:tcPr>
          <w:p w14:paraId="1BE80EA2">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5A1E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547" w:type="dxa"/>
            <w:noWrap w:val="0"/>
          </w:tcPr>
          <w:p w14:paraId="5B8FD802">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3</w:t>
            </w:r>
          </w:p>
        </w:tc>
        <w:tc>
          <w:tcPr>
            <w:tcW w:w="2126" w:type="dxa"/>
            <w:noWrap w:val="0"/>
          </w:tcPr>
          <w:p w14:paraId="77025B5C">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驾驶员</w:t>
            </w:r>
          </w:p>
        </w:tc>
        <w:tc>
          <w:tcPr>
            <w:tcW w:w="1890" w:type="dxa"/>
            <w:noWrap w:val="0"/>
          </w:tcPr>
          <w:p w14:paraId="3D7A6369">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21</w:t>
            </w:r>
          </w:p>
        </w:tc>
        <w:tc>
          <w:tcPr>
            <w:tcW w:w="1548" w:type="dxa"/>
            <w:noWrap w:val="0"/>
          </w:tcPr>
          <w:p w14:paraId="74DE5FE2">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restart"/>
            <w:noWrap w:val="0"/>
          </w:tcPr>
          <w:p w14:paraId="100E64F5">
            <w:pPr>
              <w:pStyle w:val="24"/>
              <w:tabs>
                <w:tab w:val="clear" w:pos="1134"/>
              </w:tabs>
              <w:spacing w:after="0" w:line="360" w:lineRule="auto"/>
              <w:ind w:left="0" w:firstLine="0"/>
              <w:jc w:val="left"/>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一线环卫职工月工资收入不得低于</w:t>
            </w:r>
            <w:r>
              <w:rPr>
                <w:rFonts w:hint="eastAsia" w:ascii="宋体" w:hAnsi="宋体" w:eastAsia="宋体"/>
                <w:b/>
                <w:bCs/>
                <w:sz w:val="24"/>
                <w:szCs w:val="24"/>
                <w:highlight w:val="none"/>
                <w:lang w:val="en-US" w:eastAsia="zh-CN"/>
              </w:rPr>
              <w:t>无锡</w:t>
            </w:r>
            <w:r>
              <w:rPr>
                <w:rFonts w:hint="default" w:ascii="宋体" w:hAnsi="宋体" w:eastAsia="宋体"/>
                <w:b/>
                <w:bCs/>
                <w:sz w:val="24"/>
                <w:szCs w:val="24"/>
                <w:highlight w:val="none"/>
                <w:lang w:val="en-US" w:eastAsia="zh-CN"/>
              </w:rPr>
              <w:t>市最低工资水平的 120%</w:t>
            </w:r>
            <w:r>
              <w:rPr>
                <w:rFonts w:hint="eastAsia" w:ascii="宋体" w:hAnsi="宋体" w:eastAsia="宋体"/>
                <w:b/>
                <w:bCs/>
                <w:sz w:val="24"/>
                <w:szCs w:val="24"/>
                <w:highlight w:val="none"/>
                <w:lang w:val="en-US" w:eastAsia="zh-CN"/>
              </w:rPr>
              <w:t>（即3192元/月/人）</w:t>
            </w:r>
          </w:p>
        </w:tc>
      </w:tr>
      <w:tr w14:paraId="0D839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250E10A3">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2126" w:type="dxa"/>
            <w:noWrap w:val="0"/>
          </w:tcPr>
          <w:p w14:paraId="0F1EB47A">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保洁人员（含白夜班）</w:t>
            </w:r>
          </w:p>
        </w:tc>
        <w:tc>
          <w:tcPr>
            <w:tcW w:w="1890" w:type="dxa"/>
            <w:noWrap w:val="0"/>
          </w:tcPr>
          <w:p w14:paraId="5C9CC9AC">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254</w:t>
            </w:r>
          </w:p>
        </w:tc>
        <w:tc>
          <w:tcPr>
            <w:tcW w:w="1548" w:type="dxa"/>
            <w:noWrap w:val="0"/>
          </w:tcPr>
          <w:p w14:paraId="58CBC0C4">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4A16DE1D">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1546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1547" w:type="dxa"/>
            <w:noWrap w:val="0"/>
          </w:tcPr>
          <w:p w14:paraId="59EBABDF">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2126" w:type="dxa"/>
            <w:noWrap w:val="0"/>
          </w:tcPr>
          <w:p w14:paraId="285099E3">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垃圾收集人员</w:t>
            </w:r>
          </w:p>
        </w:tc>
        <w:tc>
          <w:tcPr>
            <w:tcW w:w="1890" w:type="dxa"/>
            <w:noWrap w:val="0"/>
          </w:tcPr>
          <w:p w14:paraId="7747956A">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1548" w:type="dxa"/>
            <w:noWrap w:val="0"/>
          </w:tcPr>
          <w:p w14:paraId="72907B00">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411F0331">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76C3F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47" w:type="dxa"/>
            <w:noWrap w:val="0"/>
          </w:tcPr>
          <w:p w14:paraId="4372D232">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6</w:t>
            </w:r>
          </w:p>
          <w:p w14:paraId="0A5947C8">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p>
        </w:tc>
        <w:tc>
          <w:tcPr>
            <w:tcW w:w="2126" w:type="dxa"/>
            <w:noWrap w:val="0"/>
          </w:tcPr>
          <w:p w14:paraId="0EE2E03E">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公厕保洁人员</w:t>
            </w:r>
          </w:p>
        </w:tc>
        <w:tc>
          <w:tcPr>
            <w:tcW w:w="1890" w:type="dxa"/>
            <w:noWrap w:val="0"/>
          </w:tcPr>
          <w:p w14:paraId="0921C79A">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55</w:t>
            </w:r>
          </w:p>
        </w:tc>
        <w:tc>
          <w:tcPr>
            <w:tcW w:w="1548" w:type="dxa"/>
            <w:noWrap w:val="0"/>
          </w:tcPr>
          <w:p w14:paraId="2BB6EF4B">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noWrap w:val="0"/>
          </w:tcPr>
          <w:p w14:paraId="648948E9">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76EF9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118" w:type="dxa"/>
            <w:gridSpan w:val="5"/>
            <w:noWrap w:val="0"/>
          </w:tcPr>
          <w:p w14:paraId="1359253B">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注：1.本标段投入的岗位数量最低配置为340个岗位；</w:t>
            </w:r>
          </w:p>
          <w:p w14:paraId="25EF2092">
            <w:pPr>
              <w:pStyle w:val="24"/>
              <w:numPr>
                <w:ilvl w:val="0"/>
                <w:numId w:val="0"/>
              </w:numPr>
              <w:tabs>
                <w:tab w:val="clear" w:pos="1134"/>
              </w:tabs>
              <w:spacing w:after="0" w:line="360" w:lineRule="auto"/>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2.根据《中华人民共和国劳动法》规定，供应商须合理安排人员轮休或加班；如若供应商全部安排人员轮休，则总投入人员数量不应低于476人（含轮休人员）；如若供应商安排人员加班，加班费用需符合《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投标时，具体拟投入轮休人员的数量及加班安排，由供应商自行考虑。</w:t>
            </w:r>
          </w:p>
        </w:tc>
      </w:tr>
    </w:tbl>
    <w:p w14:paraId="2EC0882E">
      <w:pPr>
        <w:pStyle w:val="24"/>
        <w:tabs>
          <w:tab w:val="clear" w:pos="1134"/>
        </w:tabs>
        <w:spacing w:line="360" w:lineRule="auto"/>
        <w:ind w:firstLine="480"/>
        <w:rPr>
          <w:rFonts w:hint="eastAsia" w:ascii="宋体" w:hAnsi="宋体" w:eastAsia="宋体"/>
          <w:b w:val="0"/>
          <w:bCs w:val="0"/>
          <w:highlight w:val="none"/>
          <w:lang w:val="en-US" w:eastAsia="zh-CN"/>
        </w:rPr>
      </w:pPr>
    </w:p>
    <w:p w14:paraId="1DD5BC27">
      <w:pPr>
        <w:spacing w:line="360" w:lineRule="auto"/>
        <w:ind w:firstLine="482"/>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江溪街道</w:t>
      </w:r>
      <w:r>
        <w:rPr>
          <w:rFonts w:hint="eastAsia" w:ascii="宋体" w:hAnsi="宋体" w:cs="宋体"/>
          <w:b/>
          <w:bCs/>
          <w:sz w:val="24"/>
          <w:highlight w:val="none"/>
          <w:lang w:val="en-US" w:eastAsia="zh-CN"/>
        </w:rPr>
        <w:t>标段</w:t>
      </w:r>
      <w:r>
        <w:rPr>
          <w:rFonts w:hint="eastAsia" w:ascii="宋体" w:hAnsi="宋体" w:eastAsia="宋体" w:cs="Times New Roman"/>
          <w:b/>
          <w:bCs/>
          <w:sz w:val="24"/>
          <w:highlight w:val="none"/>
          <w:lang w:val="en-US" w:eastAsia="zh-CN" w:bidi="ar-SA"/>
        </w:rPr>
        <w:t>：</w:t>
      </w:r>
    </w:p>
    <w:tbl>
      <w:tblPr>
        <w:tblStyle w:val="41"/>
        <w:tblpPr w:leftFromText="180" w:rightFromText="180" w:vertAnchor="text" w:horzAnchor="page" w:tblpX="1450" w:tblpY="46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2126"/>
        <w:gridCol w:w="1890"/>
        <w:gridCol w:w="1548"/>
        <w:gridCol w:w="2007"/>
      </w:tblGrid>
      <w:tr w14:paraId="2F1D2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6D9567A7">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序号</w:t>
            </w:r>
          </w:p>
        </w:tc>
        <w:tc>
          <w:tcPr>
            <w:tcW w:w="2126" w:type="dxa"/>
            <w:noWrap w:val="0"/>
          </w:tcPr>
          <w:p w14:paraId="3640E2C8">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人员工种</w:t>
            </w:r>
          </w:p>
        </w:tc>
        <w:tc>
          <w:tcPr>
            <w:tcW w:w="1890" w:type="dxa"/>
            <w:noWrap w:val="0"/>
          </w:tcPr>
          <w:p w14:paraId="44E5779F">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岗位数量（个）</w:t>
            </w:r>
          </w:p>
        </w:tc>
        <w:tc>
          <w:tcPr>
            <w:tcW w:w="1548" w:type="dxa"/>
            <w:noWrap w:val="0"/>
          </w:tcPr>
          <w:p w14:paraId="1EEED8B0">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人员要求</w:t>
            </w:r>
          </w:p>
        </w:tc>
        <w:tc>
          <w:tcPr>
            <w:tcW w:w="2007" w:type="dxa"/>
            <w:noWrap w:val="0"/>
          </w:tcPr>
          <w:p w14:paraId="483F9C70">
            <w:pPr>
              <w:pStyle w:val="24"/>
              <w:tabs>
                <w:tab w:val="clear" w:pos="1134"/>
              </w:tabs>
              <w:spacing w:after="0" w:line="360" w:lineRule="auto"/>
              <w:ind w:left="0" w:firstLine="0"/>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备注</w:t>
            </w:r>
          </w:p>
        </w:tc>
      </w:tr>
      <w:tr w14:paraId="4EE55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547" w:type="dxa"/>
            <w:noWrap w:val="0"/>
          </w:tcPr>
          <w:p w14:paraId="0D674CEC">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2126" w:type="dxa"/>
            <w:noWrap w:val="0"/>
          </w:tcPr>
          <w:p w14:paraId="024CAB2E">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项目负责人</w:t>
            </w:r>
          </w:p>
        </w:tc>
        <w:tc>
          <w:tcPr>
            <w:tcW w:w="1890" w:type="dxa"/>
            <w:noWrap w:val="0"/>
          </w:tcPr>
          <w:p w14:paraId="484FEF05">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1548" w:type="dxa"/>
            <w:vMerge w:val="restart"/>
            <w:noWrap w:val="0"/>
          </w:tcPr>
          <w:p w14:paraId="3FA4CAA5">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（男不得超过60周岁，女不得超过50周岁）</w:t>
            </w:r>
          </w:p>
        </w:tc>
        <w:tc>
          <w:tcPr>
            <w:tcW w:w="2007" w:type="dxa"/>
            <w:noWrap w:val="0"/>
          </w:tcPr>
          <w:p w14:paraId="3EF3FDC4">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70AB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547" w:type="dxa"/>
            <w:noWrap w:val="0"/>
          </w:tcPr>
          <w:p w14:paraId="76A65B5F">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w:t>
            </w:r>
          </w:p>
        </w:tc>
        <w:tc>
          <w:tcPr>
            <w:tcW w:w="2126" w:type="dxa"/>
            <w:noWrap w:val="0"/>
          </w:tcPr>
          <w:p w14:paraId="31011825">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项目管理人员</w:t>
            </w:r>
          </w:p>
        </w:tc>
        <w:tc>
          <w:tcPr>
            <w:tcW w:w="1890" w:type="dxa"/>
            <w:noWrap w:val="0"/>
          </w:tcPr>
          <w:p w14:paraId="585A225F">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1548" w:type="dxa"/>
            <w:vMerge w:val="continue"/>
            <w:noWrap w:val="0"/>
          </w:tcPr>
          <w:p w14:paraId="7D33DF2D">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p>
        </w:tc>
        <w:tc>
          <w:tcPr>
            <w:tcW w:w="2007" w:type="dxa"/>
            <w:noWrap w:val="0"/>
          </w:tcPr>
          <w:p w14:paraId="13620C9F">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6719E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547" w:type="dxa"/>
            <w:noWrap w:val="0"/>
          </w:tcPr>
          <w:p w14:paraId="58CC29DB">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3</w:t>
            </w:r>
          </w:p>
        </w:tc>
        <w:tc>
          <w:tcPr>
            <w:tcW w:w="2126" w:type="dxa"/>
            <w:noWrap w:val="0"/>
          </w:tcPr>
          <w:p w14:paraId="6D5269B6">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驾驶员</w:t>
            </w:r>
          </w:p>
        </w:tc>
        <w:tc>
          <w:tcPr>
            <w:tcW w:w="1890" w:type="dxa"/>
            <w:noWrap w:val="0"/>
          </w:tcPr>
          <w:p w14:paraId="2594A4E6">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32</w:t>
            </w:r>
          </w:p>
        </w:tc>
        <w:tc>
          <w:tcPr>
            <w:tcW w:w="1548" w:type="dxa"/>
            <w:noWrap w:val="0"/>
          </w:tcPr>
          <w:p w14:paraId="08CC6801">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restart"/>
            <w:noWrap w:val="0"/>
          </w:tcPr>
          <w:p w14:paraId="22AF919F">
            <w:pPr>
              <w:pStyle w:val="24"/>
              <w:tabs>
                <w:tab w:val="clear" w:pos="1134"/>
              </w:tabs>
              <w:spacing w:after="0" w:line="360" w:lineRule="auto"/>
              <w:ind w:left="0" w:firstLine="0"/>
              <w:jc w:val="left"/>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一线环卫职工月工资收入不得低于</w:t>
            </w:r>
            <w:r>
              <w:rPr>
                <w:rFonts w:hint="eastAsia" w:ascii="宋体" w:hAnsi="宋体" w:eastAsia="宋体"/>
                <w:b/>
                <w:bCs/>
                <w:sz w:val="24"/>
                <w:szCs w:val="24"/>
                <w:highlight w:val="none"/>
                <w:lang w:val="en-US" w:eastAsia="zh-CN"/>
              </w:rPr>
              <w:t>无锡</w:t>
            </w:r>
            <w:r>
              <w:rPr>
                <w:rFonts w:hint="default" w:ascii="宋体" w:hAnsi="宋体" w:eastAsia="宋体"/>
                <w:b/>
                <w:bCs/>
                <w:sz w:val="24"/>
                <w:szCs w:val="24"/>
                <w:highlight w:val="none"/>
                <w:lang w:val="en-US" w:eastAsia="zh-CN"/>
              </w:rPr>
              <w:t>市最低工资水平的 120%</w:t>
            </w:r>
            <w:r>
              <w:rPr>
                <w:rFonts w:hint="eastAsia" w:ascii="宋体" w:hAnsi="宋体" w:eastAsia="宋体"/>
                <w:b/>
                <w:bCs/>
                <w:sz w:val="24"/>
                <w:szCs w:val="24"/>
                <w:highlight w:val="none"/>
                <w:lang w:val="en-US" w:eastAsia="zh-CN"/>
              </w:rPr>
              <w:t>（即3192元/月/人）</w:t>
            </w:r>
          </w:p>
        </w:tc>
      </w:tr>
      <w:tr w14:paraId="5D61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043B67B6">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2126" w:type="dxa"/>
            <w:noWrap w:val="0"/>
          </w:tcPr>
          <w:p w14:paraId="24B6DC59">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保洁人员（含白夜班）</w:t>
            </w:r>
          </w:p>
        </w:tc>
        <w:tc>
          <w:tcPr>
            <w:tcW w:w="1890" w:type="dxa"/>
            <w:noWrap w:val="0"/>
          </w:tcPr>
          <w:p w14:paraId="3BDC5D22">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340</w:t>
            </w:r>
          </w:p>
        </w:tc>
        <w:tc>
          <w:tcPr>
            <w:tcW w:w="1548" w:type="dxa"/>
            <w:noWrap w:val="0"/>
          </w:tcPr>
          <w:p w14:paraId="3335FED2">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1B72FDB7">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57D5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1547" w:type="dxa"/>
            <w:noWrap w:val="0"/>
          </w:tcPr>
          <w:p w14:paraId="60ECD764">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2126" w:type="dxa"/>
            <w:noWrap w:val="0"/>
          </w:tcPr>
          <w:p w14:paraId="1976F2FA">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垃圾收集人员</w:t>
            </w:r>
          </w:p>
        </w:tc>
        <w:tc>
          <w:tcPr>
            <w:tcW w:w="1890" w:type="dxa"/>
            <w:noWrap w:val="0"/>
          </w:tcPr>
          <w:p w14:paraId="2C5F8F02">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1548" w:type="dxa"/>
            <w:noWrap w:val="0"/>
          </w:tcPr>
          <w:p w14:paraId="29B0E4FD">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5727D416">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37DE7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47" w:type="dxa"/>
            <w:noWrap w:val="0"/>
          </w:tcPr>
          <w:p w14:paraId="752C97D0">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6</w:t>
            </w:r>
          </w:p>
          <w:p w14:paraId="6F749215">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p>
        </w:tc>
        <w:tc>
          <w:tcPr>
            <w:tcW w:w="2126" w:type="dxa"/>
            <w:noWrap w:val="0"/>
          </w:tcPr>
          <w:p w14:paraId="6AA7B302">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公厕保洁人员</w:t>
            </w:r>
          </w:p>
        </w:tc>
        <w:tc>
          <w:tcPr>
            <w:tcW w:w="1890" w:type="dxa"/>
            <w:noWrap w:val="0"/>
          </w:tcPr>
          <w:p w14:paraId="485D90AD">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40</w:t>
            </w:r>
          </w:p>
        </w:tc>
        <w:tc>
          <w:tcPr>
            <w:tcW w:w="1548" w:type="dxa"/>
            <w:noWrap w:val="0"/>
          </w:tcPr>
          <w:p w14:paraId="086E704D">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noWrap w:val="0"/>
          </w:tcPr>
          <w:p w14:paraId="19A0219E">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5843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118" w:type="dxa"/>
            <w:gridSpan w:val="5"/>
            <w:noWrap w:val="0"/>
          </w:tcPr>
          <w:p w14:paraId="49A2EF0D">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注：1.本标段投入的岗位数量最低配置为422个岗位；</w:t>
            </w:r>
          </w:p>
          <w:p w14:paraId="15A6AE62">
            <w:pPr>
              <w:pStyle w:val="24"/>
              <w:numPr>
                <w:ilvl w:val="0"/>
                <w:numId w:val="0"/>
              </w:numPr>
              <w:tabs>
                <w:tab w:val="clear" w:pos="1134"/>
              </w:tabs>
              <w:spacing w:after="0" w:line="360" w:lineRule="auto"/>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2.根据《中华人民共和国劳动法》规定，供应商须合理安排人员轮休或加班；如若供应商全部安排人员轮休，则总投入人员数量不应低于591人（含轮休人员）；如若供应商安排人员加班，加班费用需符合《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投标时，具体拟投入轮休人员的数量及加班安排，由供应商自行考虑。</w:t>
            </w:r>
          </w:p>
        </w:tc>
      </w:tr>
    </w:tbl>
    <w:p w14:paraId="500F889A">
      <w:pPr>
        <w:spacing w:line="360" w:lineRule="auto"/>
        <w:ind w:firstLine="480"/>
        <w:jc w:val="left"/>
        <w:rPr>
          <w:rFonts w:hint="eastAsia" w:ascii="宋体" w:hAnsi="宋体" w:cs="宋体"/>
          <w:b/>
          <w:bCs/>
          <w:sz w:val="24"/>
          <w:highlight w:val="none"/>
          <w:lang w:eastAsia="zh-CN"/>
        </w:rPr>
      </w:pPr>
    </w:p>
    <w:p w14:paraId="5FF612E5">
      <w:pPr>
        <w:spacing w:line="360" w:lineRule="auto"/>
        <w:ind w:firstLine="480"/>
        <w:jc w:val="left"/>
        <w:rPr>
          <w:rFonts w:hint="eastAsia" w:ascii="宋体" w:hAnsi="宋体" w:cs="宋体"/>
          <w:b/>
          <w:bCs/>
          <w:sz w:val="24"/>
          <w:highlight w:val="none"/>
          <w:lang w:eastAsia="zh-CN"/>
        </w:rPr>
      </w:pPr>
    </w:p>
    <w:p w14:paraId="45BE8425">
      <w:pPr>
        <w:spacing w:line="360" w:lineRule="auto"/>
        <w:ind w:firstLine="480"/>
        <w:jc w:val="left"/>
        <w:rPr>
          <w:rFonts w:hint="eastAsia" w:ascii="宋体" w:hAnsi="宋体" w:cs="宋体"/>
          <w:b/>
          <w:bCs/>
          <w:sz w:val="24"/>
          <w:highlight w:val="none"/>
          <w:lang w:eastAsia="zh-CN"/>
        </w:rPr>
      </w:pPr>
    </w:p>
    <w:p w14:paraId="571E1271">
      <w:pPr>
        <w:spacing w:line="360" w:lineRule="auto"/>
        <w:jc w:val="left"/>
        <w:rPr>
          <w:rFonts w:hint="eastAsia" w:ascii="宋体" w:hAnsi="宋体" w:cs="宋体"/>
          <w:b/>
          <w:bCs/>
          <w:sz w:val="24"/>
          <w:highlight w:val="none"/>
          <w:lang w:eastAsia="zh-CN"/>
        </w:rPr>
      </w:pPr>
    </w:p>
    <w:p w14:paraId="0B2A7258">
      <w:pPr>
        <w:spacing w:line="360" w:lineRule="auto"/>
        <w:ind w:firstLine="480"/>
        <w:jc w:val="left"/>
        <w:rPr>
          <w:rFonts w:hint="eastAsia" w:ascii="宋体" w:hAnsi="宋体" w:cs="宋体"/>
          <w:b/>
          <w:bCs/>
          <w:sz w:val="24"/>
          <w:highlight w:val="none"/>
          <w:lang w:val="en-US" w:eastAsia="zh-CN"/>
        </w:rPr>
      </w:pPr>
      <w:r>
        <w:rPr>
          <w:rFonts w:hint="eastAsia" w:ascii="宋体" w:hAnsi="宋体" w:cs="宋体"/>
          <w:b/>
          <w:bCs/>
          <w:sz w:val="24"/>
          <w:highlight w:val="none"/>
          <w:lang w:eastAsia="zh-CN"/>
        </w:rPr>
        <w:t>旺庄</w:t>
      </w:r>
      <w:r>
        <w:rPr>
          <w:rFonts w:hint="eastAsia" w:ascii="宋体" w:hAnsi="宋体" w:cs="宋体"/>
          <w:b/>
          <w:bCs/>
          <w:sz w:val="24"/>
          <w:highlight w:val="none"/>
          <w:lang w:val="en-US" w:eastAsia="zh-CN"/>
        </w:rPr>
        <w:t>街道标段：</w:t>
      </w:r>
    </w:p>
    <w:tbl>
      <w:tblPr>
        <w:tblStyle w:val="41"/>
        <w:tblpPr w:leftFromText="180" w:rightFromText="180" w:vertAnchor="text" w:horzAnchor="page" w:tblpX="1450" w:tblpY="46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2126"/>
        <w:gridCol w:w="1890"/>
        <w:gridCol w:w="1548"/>
        <w:gridCol w:w="2007"/>
      </w:tblGrid>
      <w:tr w14:paraId="1D6B6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25E359F4">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序号</w:t>
            </w:r>
          </w:p>
        </w:tc>
        <w:tc>
          <w:tcPr>
            <w:tcW w:w="2126" w:type="dxa"/>
            <w:noWrap w:val="0"/>
          </w:tcPr>
          <w:p w14:paraId="37E0A9CC">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人员工种</w:t>
            </w:r>
          </w:p>
        </w:tc>
        <w:tc>
          <w:tcPr>
            <w:tcW w:w="1890" w:type="dxa"/>
            <w:noWrap w:val="0"/>
          </w:tcPr>
          <w:p w14:paraId="6F9E5616">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岗位数量（个）</w:t>
            </w:r>
          </w:p>
        </w:tc>
        <w:tc>
          <w:tcPr>
            <w:tcW w:w="1548" w:type="dxa"/>
            <w:noWrap w:val="0"/>
          </w:tcPr>
          <w:p w14:paraId="35787875">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人员要求</w:t>
            </w:r>
          </w:p>
        </w:tc>
        <w:tc>
          <w:tcPr>
            <w:tcW w:w="2007" w:type="dxa"/>
            <w:noWrap w:val="0"/>
          </w:tcPr>
          <w:p w14:paraId="7685936B">
            <w:pPr>
              <w:pStyle w:val="24"/>
              <w:tabs>
                <w:tab w:val="clear" w:pos="1134"/>
              </w:tabs>
              <w:spacing w:after="0" w:line="360" w:lineRule="auto"/>
              <w:ind w:left="0" w:firstLine="0"/>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备注</w:t>
            </w:r>
          </w:p>
        </w:tc>
      </w:tr>
      <w:tr w14:paraId="5CC57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547" w:type="dxa"/>
            <w:noWrap w:val="0"/>
          </w:tcPr>
          <w:p w14:paraId="44BCC54F">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2126" w:type="dxa"/>
            <w:noWrap w:val="0"/>
          </w:tcPr>
          <w:p w14:paraId="5AEA6982">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项目负责人</w:t>
            </w:r>
          </w:p>
        </w:tc>
        <w:tc>
          <w:tcPr>
            <w:tcW w:w="1890" w:type="dxa"/>
            <w:noWrap w:val="0"/>
          </w:tcPr>
          <w:p w14:paraId="09F6E6B2">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1548" w:type="dxa"/>
            <w:vMerge w:val="restart"/>
            <w:noWrap w:val="0"/>
          </w:tcPr>
          <w:p w14:paraId="15A7DC71">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（男不得超过60周岁，女不得超过50周岁）</w:t>
            </w:r>
          </w:p>
        </w:tc>
        <w:tc>
          <w:tcPr>
            <w:tcW w:w="2007" w:type="dxa"/>
            <w:noWrap w:val="0"/>
          </w:tcPr>
          <w:p w14:paraId="4BB7CE18">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5980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547" w:type="dxa"/>
            <w:noWrap w:val="0"/>
          </w:tcPr>
          <w:p w14:paraId="7AC166E2">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w:t>
            </w:r>
          </w:p>
        </w:tc>
        <w:tc>
          <w:tcPr>
            <w:tcW w:w="2126" w:type="dxa"/>
            <w:noWrap w:val="0"/>
          </w:tcPr>
          <w:p w14:paraId="028CE4FC">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项目管理人员</w:t>
            </w:r>
          </w:p>
        </w:tc>
        <w:tc>
          <w:tcPr>
            <w:tcW w:w="1890" w:type="dxa"/>
            <w:noWrap w:val="0"/>
          </w:tcPr>
          <w:p w14:paraId="18EA725A">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1548" w:type="dxa"/>
            <w:vMerge w:val="continue"/>
            <w:noWrap w:val="0"/>
          </w:tcPr>
          <w:p w14:paraId="7BABA840">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p>
        </w:tc>
        <w:tc>
          <w:tcPr>
            <w:tcW w:w="2007" w:type="dxa"/>
            <w:noWrap w:val="0"/>
          </w:tcPr>
          <w:p w14:paraId="6F1A2269">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74A8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547" w:type="dxa"/>
            <w:noWrap w:val="0"/>
          </w:tcPr>
          <w:p w14:paraId="000C16BE">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3</w:t>
            </w:r>
          </w:p>
        </w:tc>
        <w:tc>
          <w:tcPr>
            <w:tcW w:w="2126" w:type="dxa"/>
            <w:noWrap w:val="0"/>
          </w:tcPr>
          <w:p w14:paraId="1220BD84">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驾驶员</w:t>
            </w:r>
          </w:p>
        </w:tc>
        <w:tc>
          <w:tcPr>
            <w:tcW w:w="1890" w:type="dxa"/>
            <w:noWrap w:val="0"/>
          </w:tcPr>
          <w:p w14:paraId="1C66BA19">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20</w:t>
            </w:r>
          </w:p>
        </w:tc>
        <w:tc>
          <w:tcPr>
            <w:tcW w:w="1548" w:type="dxa"/>
            <w:noWrap w:val="0"/>
          </w:tcPr>
          <w:p w14:paraId="45ED0522">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restart"/>
            <w:noWrap w:val="0"/>
          </w:tcPr>
          <w:p w14:paraId="285B3490">
            <w:pPr>
              <w:pStyle w:val="24"/>
              <w:tabs>
                <w:tab w:val="clear" w:pos="1134"/>
              </w:tabs>
              <w:spacing w:after="0" w:line="360" w:lineRule="auto"/>
              <w:ind w:left="0" w:firstLine="0"/>
              <w:jc w:val="left"/>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一线环卫职工月工资收入不得低于</w:t>
            </w:r>
            <w:r>
              <w:rPr>
                <w:rFonts w:hint="eastAsia" w:ascii="宋体" w:hAnsi="宋体" w:eastAsia="宋体"/>
                <w:b/>
                <w:bCs/>
                <w:sz w:val="24"/>
                <w:szCs w:val="24"/>
                <w:highlight w:val="none"/>
                <w:lang w:val="en-US" w:eastAsia="zh-CN"/>
              </w:rPr>
              <w:t>无锡</w:t>
            </w:r>
            <w:r>
              <w:rPr>
                <w:rFonts w:hint="default" w:ascii="宋体" w:hAnsi="宋体" w:eastAsia="宋体"/>
                <w:b/>
                <w:bCs/>
                <w:sz w:val="24"/>
                <w:szCs w:val="24"/>
                <w:highlight w:val="none"/>
                <w:lang w:val="en-US" w:eastAsia="zh-CN"/>
              </w:rPr>
              <w:t>市最低工资水平的 120%</w:t>
            </w:r>
            <w:r>
              <w:rPr>
                <w:rFonts w:hint="eastAsia" w:ascii="宋体" w:hAnsi="宋体" w:eastAsia="宋体"/>
                <w:b/>
                <w:bCs/>
                <w:sz w:val="24"/>
                <w:szCs w:val="24"/>
                <w:highlight w:val="none"/>
                <w:lang w:val="en-US" w:eastAsia="zh-CN"/>
              </w:rPr>
              <w:t>（即3192元/月/人）</w:t>
            </w:r>
          </w:p>
        </w:tc>
      </w:tr>
      <w:tr w14:paraId="166F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6B3414AB">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2126" w:type="dxa"/>
            <w:noWrap w:val="0"/>
          </w:tcPr>
          <w:p w14:paraId="11B6905B">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保洁人员（含白夜班）</w:t>
            </w:r>
          </w:p>
        </w:tc>
        <w:tc>
          <w:tcPr>
            <w:tcW w:w="1890" w:type="dxa"/>
            <w:noWrap w:val="0"/>
          </w:tcPr>
          <w:p w14:paraId="42854B06">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233</w:t>
            </w:r>
          </w:p>
        </w:tc>
        <w:tc>
          <w:tcPr>
            <w:tcW w:w="1548" w:type="dxa"/>
            <w:noWrap w:val="0"/>
          </w:tcPr>
          <w:p w14:paraId="026C5399">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062C5DE2">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7E07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1547" w:type="dxa"/>
            <w:noWrap w:val="0"/>
          </w:tcPr>
          <w:p w14:paraId="7CEA4461">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2126" w:type="dxa"/>
            <w:noWrap w:val="0"/>
          </w:tcPr>
          <w:p w14:paraId="442A6B8D">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垃圾收集人员</w:t>
            </w:r>
          </w:p>
        </w:tc>
        <w:tc>
          <w:tcPr>
            <w:tcW w:w="1890" w:type="dxa"/>
            <w:noWrap w:val="0"/>
          </w:tcPr>
          <w:p w14:paraId="293037FE">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1548" w:type="dxa"/>
            <w:noWrap w:val="0"/>
          </w:tcPr>
          <w:p w14:paraId="75D256F4">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00C4DFE4">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1CE34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47" w:type="dxa"/>
            <w:noWrap w:val="0"/>
          </w:tcPr>
          <w:p w14:paraId="59B941EB">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6</w:t>
            </w:r>
          </w:p>
          <w:p w14:paraId="2C79FA19">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p>
        </w:tc>
        <w:tc>
          <w:tcPr>
            <w:tcW w:w="2126" w:type="dxa"/>
            <w:noWrap w:val="0"/>
          </w:tcPr>
          <w:p w14:paraId="1D2A9F82">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公厕保洁人员</w:t>
            </w:r>
          </w:p>
        </w:tc>
        <w:tc>
          <w:tcPr>
            <w:tcW w:w="1890" w:type="dxa"/>
            <w:noWrap w:val="0"/>
          </w:tcPr>
          <w:p w14:paraId="36690645">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73</w:t>
            </w:r>
          </w:p>
        </w:tc>
        <w:tc>
          <w:tcPr>
            <w:tcW w:w="1548" w:type="dxa"/>
            <w:noWrap w:val="0"/>
          </w:tcPr>
          <w:p w14:paraId="3515945B">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noWrap w:val="0"/>
          </w:tcPr>
          <w:p w14:paraId="002EDAC2">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6395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118" w:type="dxa"/>
            <w:gridSpan w:val="5"/>
            <w:noWrap w:val="0"/>
          </w:tcPr>
          <w:p w14:paraId="20C8366C">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注：1.本标段投入的岗位数量最低配置为336个岗位；</w:t>
            </w:r>
          </w:p>
          <w:p w14:paraId="6879B18F">
            <w:pPr>
              <w:pStyle w:val="24"/>
              <w:numPr>
                <w:ilvl w:val="0"/>
                <w:numId w:val="0"/>
              </w:numPr>
              <w:tabs>
                <w:tab w:val="clear" w:pos="1134"/>
              </w:tabs>
              <w:spacing w:after="0" w:line="360" w:lineRule="auto"/>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2.根据《中华人民共和国劳动法》规定，供应商须合理安排人员轮休或加班；如若供应商全部安排人员轮休，则总投入人员数量不应低于470人（含轮休人员）；如若供应商安排人员加班，加班费用需符合《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投标时，具体拟投入轮休人员的数量及加班安排，由供应商自行考虑。</w:t>
            </w:r>
          </w:p>
        </w:tc>
      </w:tr>
    </w:tbl>
    <w:p w14:paraId="6FAB58AE">
      <w:pPr>
        <w:spacing w:line="360" w:lineRule="auto"/>
        <w:ind w:firstLine="480"/>
        <w:jc w:val="left"/>
        <w:rPr>
          <w:rFonts w:hint="eastAsia" w:ascii="宋体" w:hAnsi="宋体" w:cs="宋体"/>
          <w:b/>
          <w:bCs/>
          <w:sz w:val="24"/>
          <w:highlight w:val="none"/>
          <w:lang w:val="en-US" w:eastAsia="zh-CN"/>
        </w:rPr>
      </w:pPr>
    </w:p>
    <w:p w14:paraId="258DAE95">
      <w:pPr>
        <w:spacing w:line="360" w:lineRule="auto"/>
        <w:ind w:firstLine="480"/>
        <w:jc w:val="left"/>
        <w:rPr>
          <w:rFonts w:hint="eastAsia" w:ascii="宋体" w:hAnsi="宋体" w:cs="宋体"/>
          <w:b/>
          <w:bCs/>
          <w:sz w:val="24"/>
          <w:highlight w:val="none"/>
          <w:lang w:eastAsia="zh-CN"/>
        </w:rPr>
      </w:pPr>
    </w:p>
    <w:p w14:paraId="0E63FE31">
      <w:pPr>
        <w:spacing w:line="360" w:lineRule="auto"/>
        <w:ind w:firstLine="480"/>
        <w:jc w:val="left"/>
        <w:rPr>
          <w:rFonts w:hint="eastAsia" w:ascii="宋体" w:hAnsi="宋体" w:cs="宋体"/>
          <w:b/>
          <w:bCs/>
          <w:sz w:val="24"/>
          <w:highlight w:val="none"/>
          <w:lang w:eastAsia="zh-CN"/>
        </w:rPr>
      </w:pPr>
    </w:p>
    <w:p w14:paraId="44C17BBD">
      <w:pPr>
        <w:spacing w:line="360" w:lineRule="auto"/>
        <w:jc w:val="left"/>
        <w:rPr>
          <w:rFonts w:hint="eastAsia" w:ascii="宋体" w:hAnsi="宋体" w:cs="宋体"/>
          <w:b/>
          <w:bCs/>
          <w:sz w:val="24"/>
          <w:highlight w:val="none"/>
          <w:lang w:eastAsia="zh-CN"/>
        </w:rPr>
      </w:pPr>
    </w:p>
    <w:p w14:paraId="73720A53">
      <w:pPr>
        <w:spacing w:line="360" w:lineRule="auto"/>
        <w:ind w:firstLine="480"/>
        <w:jc w:val="left"/>
        <w:rPr>
          <w:rFonts w:hint="eastAsia" w:ascii="宋体" w:hAnsi="宋体" w:cs="宋体"/>
          <w:b/>
          <w:bCs/>
          <w:sz w:val="24"/>
          <w:highlight w:val="none"/>
        </w:rPr>
      </w:pPr>
      <w:r>
        <w:rPr>
          <w:rFonts w:hint="eastAsia" w:ascii="宋体" w:hAnsi="宋体" w:cs="宋体"/>
          <w:b/>
          <w:bCs/>
          <w:sz w:val="24"/>
          <w:highlight w:val="none"/>
          <w:lang w:eastAsia="zh-CN"/>
        </w:rPr>
        <w:t>梅村街道</w:t>
      </w:r>
      <w:r>
        <w:rPr>
          <w:rFonts w:hint="eastAsia" w:ascii="宋体" w:hAnsi="宋体" w:cs="宋体"/>
          <w:b/>
          <w:bCs/>
          <w:sz w:val="24"/>
          <w:highlight w:val="none"/>
          <w:lang w:val="en-US" w:eastAsia="zh-CN"/>
        </w:rPr>
        <w:t>标段</w:t>
      </w:r>
      <w:r>
        <w:rPr>
          <w:rFonts w:hint="eastAsia" w:ascii="宋体" w:hAnsi="宋体" w:cs="宋体"/>
          <w:b/>
          <w:bCs/>
          <w:sz w:val="24"/>
          <w:highlight w:val="none"/>
          <w:lang w:eastAsia="zh-CN"/>
        </w:rPr>
        <w:t>：</w:t>
      </w:r>
    </w:p>
    <w:tbl>
      <w:tblPr>
        <w:tblStyle w:val="41"/>
        <w:tblpPr w:leftFromText="180" w:rightFromText="180" w:vertAnchor="text" w:horzAnchor="page" w:tblpX="1450" w:tblpY="46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2126"/>
        <w:gridCol w:w="1890"/>
        <w:gridCol w:w="1548"/>
        <w:gridCol w:w="2007"/>
      </w:tblGrid>
      <w:tr w14:paraId="47263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6C240673">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序号</w:t>
            </w:r>
          </w:p>
        </w:tc>
        <w:tc>
          <w:tcPr>
            <w:tcW w:w="2126" w:type="dxa"/>
            <w:noWrap w:val="0"/>
          </w:tcPr>
          <w:p w14:paraId="28DC6DD1">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人员工种</w:t>
            </w:r>
          </w:p>
        </w:tc>
        <w:tc>
          <w:tcPr>
            <w:tcW w:w="1890" w:type="dxa"/>
            <w:noWrap w:val="0"/>
          </w:tcPr>
          <w:p w14:paraId="30CF117C">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岗位数量（个）</w:t>
            </w:r>
          </w:p>
        </w:tc>
        <w:tc>
          <w:tcPr>
            <w:tcW w:w="1548" w:type="dxa"/>
            <w:noWrap w:val="0"/>
          </w:tcPr>
          <w:p w14:paraId="3E61ADC6">
            <w:pPr>
              <w:pStyle w:val="24"/>
              <w:tabs>
                <w:tab w:val="clear" w:pos="1134"/>
              </w:tabs>
              <w:spacing w:after="0" w:line="360" w:lineRule="auto"/>
              <w:ind w:left="0" w:firstLine="0"/>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人员要求</w:t>
            </w:r>
          </w:p>
        </w:tc>
        <w:tc>
          <w:tcPr>
            <w:tcW w:w="2007" w:type="dxa"/>
            <w:noWrap w:val="0"/>
          </w:tcPr>
          <w:p w14:paraId="3D0CD8EB">
            <w:pPr>
              <w:pStyle w:val="24"/>
              <w:tabs>
                <w:tab w:val="clear" w:pos="1134"/>
              </w:tabs>
              <w:spacing w:after="0" w:line="360" w:lineRule="auto"/>
              <w:ind w:left="0" w:firstLine="0"/>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备注</w:t>
            </w:r>
          </w:p>
        </w:tc>
      </w:tr>
      <w:tr w14:paraId="6BB0B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1547" w:type="dxa"/>
            <w:noWrap w:val="0"/>
          </w:tcPr>
          <w:p w14:paraId="3845805A">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2126" w:type="dxa"/>
            <w:noWrap w:val="0"/>
          </w:tcPr>
          <w:p w14:paraId="129F38B2">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项目负责人</w:t>
            </w:r>
          </w:p>
        </w:tc>
        <w:tc>
          <w:tcPr>
            <w:tcW w:w="1890" w:type="dxa"/>
            <w:noWrap w:val="0"/>
          </w:tcPr>
          <w:p w14:paraId="768B0A6E">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1</w:t>
            </w:r>
          </w:p>
        </w:tc>
        <w:tc>
          <w:tcPr>
            <w:tcW w:w="1548" w:type="dxa"/>
            <w:vMerge w:val="restart"/>
            <w:noWrap w:val="0"/>
          </w:tcPr>
          <w:p w14:paraId="46BA006C">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（男不得超过60周岁，女不得超过50周岁）</w:t>
            </w:r>
          </w:p>
        </w:tc>
        <w:tc>
          <w:tcPr>
            <w:tcW w:w="2007" w:type="dxa"/>
            <w:noWrap w:val="0"/>
          </w:tcPr>
          <w:p w14:paraId="266BD77A">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119B3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1547" w:type="dxa"/>
            <w:noWrap w:val="0"/>
          </w:tcPr>
          <w:p w14:paraId="07E451DE">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w:t>
            </w:r>
          </w:p>
        </w:tc>
        <w:tc>
          <w:tcPr>
            <w:tcW w:w="2126" w:type="dxa"/>
            <w:noWrap w:val="0"/>
          </w:tcPr>
          <w:p w14:paraId="23B90A1F">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项目管理人员</w:t>
            </w:r>
          </w:p>
        </w:tc>
        <w:tc>
          <w:tcPr>
            <w:tcW w:w="1890" w:type="dxa"/>
            <w:noWrap w:val="0"/>
          </w:tcPr>
          <w:p w14:paraId="0805B88A">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1548" w:type="dxa"/>
            <w:vMerge w:val="continue"/>
            <w:noWrap w:val="0"/>
          </w:tcPr>
          <w:p w14:paraId="1464A806">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p>
        </w:tc>
        <w:tc>
          <w:tcPr>
            <w:tcW w:w="2007" w:type="dxa"/>
            <w:noWrap w:val="0"/>
          </w:tcPr>
          <w:p w14:paraId="2355F72F">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1157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547" w:type="dxa"/>
            <w:noWrap w:val="0"/>
          </w:tcPr>
          <w:p w14:paraId="000CD1EA">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3</w:t>
            </w:r>
          </w:p>
        </w:tc>
        <w:tc>
          <w:tcPr>
            <w:tcW w:w="2126" w:type="dxa"/>
            <w:noWrap w:val="0"/>
          </w:tcPr>
          <w:p w14:paraId="679D843B">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驾驶员</w:t>
            </w:r>
          </w:p>
        </w:tc>
        <w:tc>
          <w:tcPr>
            <w:tcW w:w="1890" w:type="dxa"/>
            <w:noWrap w:val="0"/>
          </w:tcPr>
          <w:p w14:paraId="2B822D76">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20</w:t>
            </w:r>
          </w:p>
        </w:tc>
        <w:tc>
          <w:tcPr>
            <w:tcW w:w="1548" w:type="dxa"/>
            <w:noWrap w:val="0"/>
          </w:tcPr>
          <w:p w14:paraId="4992C937">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restart"/>
            <w:noWrap w:val="0"/>
          </w:tcPr>
          <w:p w14:paraId="6EADFC6A">
            <w:pPr>
              <w:pStyle w:val="24"/>
              <w:tabs>
                <w:tab w:val="clear" w:pos="1134"/>
              </w:tabs>
              <w:spacing w:after="0" w:line="360" w:lineRule="auto"/>
              <w:ind w:left="0" w:firstLine="0"/>
              <w:jc w:val="left"/>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一线环卫职工月工资收入不得低于</w:t>
            </w:r>
            <w:r>
              <w:rPr>
                <w:rFonts w:hint="eastAsia" w:ascii="宋体" w:hAnsi="宋体" w:eastAsia="宋体"/>
                <w:b/>
                <w:bCs/>
                <w:sz w:val="24"/>
                <w:szCs w:val="24"/>
                <w:highlight w:val="none"/>
                <w:lang w:val="en-US" w:eastAsia="zh-CN"/>
              </w:rPr>
              <w:t>无锡</w:t>
            </w:r>
            <w:r>
              <w:rPr>
                <w:rFonts w:hint="default" w:ascii="宋体" w:hAnsi="宋体" w:eastAsia="宋体"/>
                <w:b/>
                <w:bCs/>
                <w:sz w:val="24"/>
                <w:szCs w:val="24"/>
                <w:highlight w:val="none"/>
                <w:lang w:val="en-US" w:eastAsia="zh-CN"/>
              </w:rPr>
              <w:t>市最低工资水平的 120%</w:t>
            </w:r>
            <w:r>
              <w:rPr>
                <w:rFonts w:hint="eastAsia" w:ascii="宋体" w:hAnsi="宋体" w:eastAsia="宋体"/>
                <w:b/>
                <w:bCs/>
                <w:sz w:val="24"/>
                <w:szCs w:val="24"/>
                <w:highlight w:val="none"/>
                <w:lang w:val="en-US" w:eastAsia="zh-CN"/>
              </w:rPr>
              <w:t>（即3192元/月/人）</w:t>
            </w:r>
          </w:p>
        </w:tc>
      </w:tr>
      <w:tr w14:paraId="2CAE5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547" w:type="dxa"/>
            <w:noWrap w:val="0"/>
          </w:tcPr>
          <w:p w14:paraId="0ECC5444">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2126" w:type="dxa"/>
            <w:noWrap w:val="0"/>
          </w:tcPr>
          <w:p w14:paraId="650D7AFD">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保洁人员（含白夜班）</w:t>
            </w:r>
          </w:p>
        </w:tc>
        <w:tc>
          <w:tcPr>
            <w:tcW w:w="1890" w:type="dxa"/>
            <w:noWrap w:val="0"/>
          </w:tcPr>
          <w:p w14:paraId="6804668B">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256</w:t>
            </w:r>
          </w:p>
        </w:tc>
        <w:tc>
          <w:tcPr>
            <w:tcW w:w="1548" w:type="dxa"/>
            <w:noWrap w:val="0"/>
          </w:tcPr>
          <w:p w14:paraId="71C550EA">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40A2E3DA">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29B14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1547" w:type="dxa"/>
            <w:noWrap w:val="0"/>
          </w:tcPr>
          <w:p w14:paraId="562B0161">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5</w:t>
            </w:r>
          </w:p>
        </w:tc>
        <w:tc>
          <w:tcPr>
            <w:tcW w:w="2126" w:type="dxa"/>
            <w:noWrap w:val="0"/>
          </w:tcPr>
          <w:p w14:paraId="1F1893E5">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垃圾收集人员</w:t>
            </w:r>
          </w:p>
        </w:tc>
        <w:tc>
          <w:tcPr>
            <w:tcW w:w="1890" w:type="dxa"/>
            <w:noWrap w:val="0"/>
          </w:tcPr>
          <w:p w14:paraId="0403FA80">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4</w:t>
            </w:r>
          </w:p>
        </w:tc>
        <w:tc>
          <w:tcPr>
            <w:tcW w:w="1548" w:type="dxa"/>
            <w:noWrap w:val="0"/>
          </w:tcPr>
          <w:p w14:paraId="4BC85F28">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vMerge w:val="continue"/>
            <w:noWrap w:val="0"/>
          </w:tcPr>
          <w:p w14:paraId="1A1A128C">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4013D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547" w:type="dxa"/>
            <w:noWrap w:val="0"/>
          </w:tcPr>
          <w:p w14:paraId="20654885">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6</w:t>
            </w:r>
          </w:p>
          <w:p w14:paraId="08FA3782">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p>
        </w:tc>
        <w:tc>
          <w:tcPr>
            <w:tcW w:w="2126" w:type="dxa"/>
            <w:noWrap w:val="0"/>
          </w:tcPr>
          <w:p w14:paraId="6508D080">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公厕保洁人员</w:t>
            </w:r>
          </w:p>
        </w:tc>
        <w:tc>
          <w:tcPr>
            <w:tcW w:w="1890" w:type="dxa"/>
            <w:noWrap w:val="0"/>
          </w:tcPr>
          <w:p w14:paraId="51BB51B6">
            <w:pPr>
              <w:pStyle w:val="24"/>
              <w:tabs>
                <w:tab w:val="clear" w:pos="1134"/>
              </w:tabs>
              <w:spacing w:after="0" w:line="360" w:lineRule="auto"/>
              <w:jc w:val="left"/>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26</w:t>
            </w:r>
          </w:p>
        </w:tc>
        <w:tc>
          <w:tcPr>
            <w:tcW w:w="1548" w:type="dxa"/>
            <w:noWrap w:val="0"/>
          </w:tcPr>
          <w:p w14:paraId="76341924">
            <w:pPr>
              <w:pStyle w:val="24"/>
              <w:tabs>
                <w:tab w:val="clear" w:pos="1134"/>
              </w:tabs>
              <w:spacing w:after="0" w:line="360" w:lineRule="auto"/>
              <w:jc w:val="left"/>
              <w:rPr>
                <w:rFonts w:hint="eastAsia" w:ascii="宋体" w:hAnsi="宋体" w:eastAsia="宋体"/>
                <w:b/>
                <w:bCs/>
                <w:sz w:val="24"/>
                <w:szCs w:val="24"/>
                <w:highlight w:val="none"/>
                <w:vertAlign w:val="baseline"/>
                <w:lang w:val="en-US" w:eastAsia="zh-CN"/>
              </w:rPr>
            </w:pPr>
          </w:p>
        </w:tc>
        <w:tc>
          <w:tcPr>
            <w:tcW w:w="2007" w:type="dxa"/>
            <w:noWrap w:val="0"/>
          </w:tcPr>
          <w:p w14:paraId="412C04BB">
            <w:pPr>
              <w:pStyle w:val="24"/>
              <w:tabs>
                <w:tab w:val="clear" w:pos="1134"/>
              </w:tabs>
              <w:spacing w:after="0" w:line="360" w:lineRule="auto"/>
              <w:jc w:val="left"/>
              <w:rPr>
                <w:rFonts w:hint="eastAsia" w:ascii="宋体" w:hAnsi="宋体" w:eastAsia="宋体"/>
                <w:b w:val="0"/>
                <w:bCs w:val="0"/>
                <w:sz w:val="24"/>
                <w:szCs w:val="24"/>
                <w:highlight w:val="none"/>
                <w:vertAlign w:val="baseline"/>
                <w:lang w:val="en-US" w:eastAsia="zh-CN"/>
              </w:rPr>
            </w:pPr>
          </w:p>
        </w:tc>
      </w:tr>
      <w:tr w14:paraId="7FFBE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9118" w:type="dxa"/>
            <w:gridSpan w:val="5"/>
            <w:noWrap w:val="0"/>
          </w:tcPr>
          <w:p w14:paraId="69D351BA">
            <w:pPr>
              <w:pStyle w:val="24"/>
              <w:tabs>
                <w:tab w:val="clear" w:pos="1134"/>
              </w:tabs>
              <w:spacing w:after="0" w:line="360" w:lineRule="auto"/>
              <w:ind w:left="0" w:firstLine="0"/>
              <w:jc w:val="left"/>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注：1.本标段投入的岗位数量最低配置为312个岗位；</w:t>
            </w:r>
          </w:p>
          <w:p w14:paraId="07753493">
            <w:pPr>
              <w:pStyle w:val="24"/>
              <w:numPr>
                <w:ilvl w:val="0"/>
                <w:numId w:val="0"/>
              </w:numPr>
              <w:tabs>
                <w:tab w:val="clear" w:pos="1134"/>
              </w:tabs>
              <w:spacing w:after="0" w:line="360" w:lineRule="auto"/>
              <w:jc w:val="left"/>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2.根据《中华人民共和国劳动法》规定，供应商须合理安排人员轮休或加班；如若供应商全部安排人员轮休，则总投入人员数量不应低于437人（含轮休人员）；如若供应商安排人员加班，加班费用需符合《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投标时，具体拟投入轮休人员的数量及加班安排，由供应商自行考虑。</w:t>
            </w:r>
          </w:p>
        </w:tc>
      </w:tr>
    </w:tbl>
    <w:p w14:paraId="12BEB6F1">
      <w:pPr>
        <w:pStyle w:val="24"/>
        <w:tabs>
          <w:tab w:val="clear" w:pos="1134"/>
        </w:tabs>
        <w:spacing w:line="360" w:lineRule="auto"/>
        <w:ind w:left="0" w:leftChars="0" w:firstLine="0" w:firstLineChars="0"/>
        <w:rPr>
          <w:rFonts w:hint="eastAsia" w:ascii="宋体" w:hAnsi="宋体" w:eastAsia="宋体"/>
          <w:b/>
          <w:bCs/>
          <w:highlight w:val="none"/>
          <w:lang w:val="en-US" w:eastAsia="zh-CN"/>
        </w:rPr>
      </w:pPr>
    </w:p>
    <w:p w14:paraId="7063F853">
      <w:pPr>
        <w:pStyle w:val="24"/>
        <w:tabs>
          <w:tab w:val="clear" w:pos="1134"/>
        </w:tabs>
        <w:spacing w:line="360" w:lineRule="auto"/>
        <w:ind w:firstLine="482"/>
        <w:rPr>
          <w:rFonts w:hint="eastAsia" w:ascii="宋体" w:hAnsi="宋体" w:eastAsia="宋体"/>
          <w:b/>
          <w:bCs/>
          <w:highlight w:val="none"/>
          <w:lang w:val="en-US" w:eastAsia="zh-CN"/>
        </w:rPr>
      </w:pPr>
    </w:p>
    <w:p w14:paraId="4DE7936C">
      <w:pPr>
        <w:pStyle w:val="24"/>
        <w:tabs>
          <w:tab w:val="clear" w:pos="1134"/>
        </w:tabs>
        <w:spacing w:line="360" w:lineRule="auto"/>
        <w:ind w:firstLine="482"/>
        <w:rPr>
          <w:rFonts w:hint="eastAsia" w:ascii="宋体" w:hAnsi="宋体" w:eastAsia="宋体"/>
          <w:b/>
          <w:bCs/>
          <w:highlight w:val="none"/>
          <w:lang w:val="en-US" w:eastAsia="zh-CN"/>
        </w:rPr>
      </w:pPr>
    </w:p>
    <w:p w14:paraId="6F7D984A">
      <w:pPr>
        <w:pStyle w:val="24"/>
        <w:tabs>
          <w:tab w:val="clear" w:pos="1134"/>
        </w:tabs>
        <w:spacing w:line="360" w:lineRule="auto"/>
        <w:ind w:firstLine="482"/>
        <w:rPr>
          <w:rFonts w:hint="eastAsia" w:ascii="宋体" w:hAnsi="宋体" w:eastAsia="宋体"/>
          <w:b/>
          <w:bCs/>
          <w:highlight w:val="none"/>
          <w:lang w:val="en-US" w:eastAsia="zh-CN"/>
        </w:rPr>
      </w:pPr>
    </w:p>
    <w:p w14:paraId="63ADCC99">
      <w:pPr>
        <w:pStyle w:val="24"/>
        <w:tabs>
          <w:tab w:val="clear" w:pos="1134"/>
        </w:tabs>
        <w:spacing w:line="360" w:lineRule="auto"/>
        <w:ind w:left="0" w:leftChars="0" w:firstLine="482" w:firstLineChars="200"/>
        <w:rPr>
          <w:rFonts w:hint="eastAsia" w:ascii="宋体" w:hAnsi="宋体" w:eastAsia="宋体"/>
          <w:b/>
          <w:bCs/>
          <w:highlight w:val="none"/>
          <w:lang w:val="en-US" w:eastAsia="zh-CN"/>
        </w:rPr>
      </w:pPr>
      <w:r>
        <w:rPr>
          <w:rFonts w:hint="eastAsia" w:ascii="宋体" w:hAnsi="宋体" w:eastAsia="宋体"/>
          <w:b/>
          <w:bCs/>
          <w:highlight w:val="none"/>
          <w:lang w:val="en-US" w:eastAsia="zh-CN"/>
        </w:rPr>
        <w:t>2.本项目的每个标段365天全年需满足每天同时在岗人数不应少于岗位所需的要求，拟投入的所有人员定人定岗、人员工资纳入“环卫工人工资专用账户”，用工需符合《中华人民共和国劳动法》规定。按照《关于2025年无锡市区环卫一体化作业招标工作的指导意见》锡城管发〔2025〕60号：</w:t>
      </w:r>
      <w:r>
        <w:rPr>
          <w:rFonts w:hint="default" w:ascii="宋体" w:hAnsi="宋体" w:eastAsia="宋体"/>
          <w:b/>
          <w:bCs/>
          <w:highlight w:val="none"/>
          <w:lang w:val="en-US" w:eastAsia="zh-CN"/>
        </w:rPr>
        <w:t>一线环卫职工月工资收入不得低于</w:t>
      </w:r>
      <w:r>
        <w:rPr>
          <w:rFonts w:hint="eastAsia" w:ascii="宋体" w:hAnsi="宋体" w:eastAsia="宋体"/>
          <w:b/>
          <w:bCs/>
          <w:highlight w:val="none"/>
          <w:lang w:val="en-US" w:eastAsia="zh-CN"/>
        </w:rPr>
        <w:t>无锡</w:t>
      </w:r>
      <w:r>
        <w:rPr>
          <w:rFonts w:hint="default" w:ascii="宋体" w:hAnsi="宋体" w:eastAsia="宋体"/>
          <w:b/>
          <w:bCs/>
          <w:highlight w:val="none"/>
          <w:lang w:val="en-US" w:eastAsia="zh-CN"/>
        </w:rPr>
        <w:t>市最低工资水平的120%</w:t>
      </w:r>
      <w:r>
        <w:rPr>
          <w:rFonts w:hint="eastAsia" w:ascii="宋体" w:hAnsi="宋体" w:eastAsia="宋体"/>
          <w:b/>
          <w:bCs/>
          <w:highlight w:val="none"/>
          <w:lang w:val="en-US" w:eastAsia="zh-CN"/>
        </w:rPr>
        <w:t>（即3192元/月/人）。</w:t>
      </w:r>
    </w:p>
    <w:p w14:paraId="1F37F0F9">
      <w:pPr>
        <w:pStyle w:val="24"/>
        <w:tabs>
          <w:tab w:val="clear" w:pos="1134"/>
        </w:tabs>
        <w:spacing w:line="360" w:lineRule="auto"/>
        <w:ind w:firstLine="480"/>
        <w:rPr>
          <w:rFonts w:hint="eastAsia" w:ascii="宋体" w:hAnsi="宋体" w:eastAsia="宋体"/>
          <w:highlight w:val="none"/>
          <w:lang w:val="en-US" w:eastAsia="zh-CN"/>
        </w:rPr>
      </w:pPr>
      <w:r>
        <w:rPr>
          <w:rFonts w:hint="eastAsia" w:ascii="宋体" w:hAnsi="宋体" w:eastAsia="宋体"/>
          <w:highlight w:val="none"/>
          <w:lang w:val="en-US" w:eastAsia="zh-CN"/>
        </w:rPr>
        <w:t>3.环卫工人服装按照市级要求，关于转发《⽆锡市环卫⼯作服参数执⾏标准》的通知做到规格、样式统一，从事道路清扫保洁和公厕保洁的一线环卫作业人员，服装按照三季设定，分为夏装、春秋装、冬装三种。其他环卫作业人员可以参照配发。服装应满足作业人员劳动保护等功能性需求，并兼顾安全性、舒适性、耐磨性和美观性，夏装应轻薄具有防晒、透气功能;冬装应具有御寒、保暖功能。鼓励设区市制定统一的环卫工人工作服装技术规范，细化服装参数标准和配发要求。</w:t>
      </w:r>
    </w:p>
    <w:p w14:paraId="2240224B">
      <w:pPr>
        <w:pStyle w:val="24"/>
        <w:tabs>
          <w:tab w:val="clear" w:pos="1134"/>
        </w:tabs>
        <w:spacing w:line="360" w:lineRule="auto"/>
        <w:ind w:firstLine="480"/>
        <w:rPr>
          <w:rFonts w:hint="eastAsia" w:ascii="宋体" w:hAnsi="宋体" w:eastAsia="宋体" w:cs="宋体"/>
          <w:color w:val="auto"/>
          <w:sz w:val="24"/>
          <w:highlight w:val="none"/>
        </w:rPr>
      </w:pPr>
      <w:r>
        <w:rPr>
          <w:rFonts w:hint="eastAsia" w:ascii="宋体" w:hAnsi="宋体" w:eastAsia="宋体"/>
          <w:highlight w:val="none"/>
          <w:lang w:val="en-US" w:eastAsia="zh-CN"/>
        </w:rPr>
        <w:t>4.投标供应商承诺拟投入人员在本单位缴纳社保的比例不得低于总投入人数的60%，其中项目负责人及管理人员必须在本单位缴纳社保，中标供应商应为参与本项目每个标段的所有人</w:t>
      </w:r>
      <w:r>
        <w:rPr>
          <w:rFonts w:hint="eastAsia" w:ascii="宋体" w:hAnsi="宋体" w:eastAsia="宋体" w:cs="宋体"/>
          <w:color w:val="auto"/>
          <w:sz w:val="24"/>
          <w:highlight w:val="none"/>
          <w:lang w:val="en-US" w:eastAsia="zh-CN"/>
        </w:rPr>
        <w:t>员（包含轮岗人员）</w:t>
      </w:r>
      <w:r>
        <w:rPr>
          <w:rFonts w:hint="eastAsia" w:ascii="宋体" w:hAnsi="宋体" w:eastAsia="宋体" w:cs="宋体"/>
          <w:color w:val="auto"/>
          <w:sz w:val="24"/>
          <w:highlight w:val="none"/>
        </w:rPr>
        <w:t>购买意外伤害保险费</w:t>
      </w:r>
      <w:r>
        <w:rPr>
          <w:rFonts w:hint="eastAsia" w:ascii="宋体" w:hAnsi="宋体" w:eastAsia="宋体" w:cs="宋体"/>
          <w:color w:val="auto"/>
          <w:sz w:val="24"/>
          <w:highlight w:val="none"/>
          <w:lang w:val="en-US" w:eastAsia="zh-CN"/>
        </w:rPr>
        <w:t>或雇主责任险</w:t>
      </w:r>
      <w:r>
        <w:rPr>
          <w:rFonts w:hint="eastAsia" w:ascii="宋体" w:hAnsi="宋体" w:eastAsia="宋体" w:cs="宋体"/>
          <w:color w:val="auto"/>
          <w:sz w:val="24"/>
          <w:highlight w:val="none"/>
        </w:rPr>
        <w:t>，保额为50万元或以上</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保期涵盖整个服务周期，</w:t>
      </w:r>
      <w:r>
        <w:rPr>
          <w:rFonts w:hint="eastAsia" w:ascii="宋体" w:hAnsi="宋体" w:eastAsia="宋体" w:cs="宋体"/>
          <w:color w:val="auto"/>
          <w:sz w:val="24"/>
          <w:highlight w:val="none"/>
        </w:rPr>
        <w:t>并在发出</w:t>
      </w:r>
      <w:r>
        <w:rPr>
          <w:rFonts w:hint="eastAsia" w:ascii="宋体" w:hAnsi="宋体" w:eastAsia="宋体" w:cs="宋体"/>
          <w:b/>
          <w:bCs/>
          <w:color w:val="auto"/>
          <w:sz w:val="24"/>
          <w:highlight w:val="none"/>
        </w:rPr>
        <w:t>中标通知书之日起15日内</w:t>
      </w:r>
      <w:r>
        <w:rPr>
          <w:rFonts w:hint="eastAsia" w:ascii="宋体" w:hAnsi="宋体" w:eastAsia="宋体" w:cs="宋体"/>
          <w:color w:val="auto"/>
          <w:sz w:val="24"/>
          <w:highlight w:val="none"/>
        </w:rPr>
        <w:t>向采购方提供证明文件，不提供者采购方有权终止与其</w:t>
      </w:r>
      <w:r>
        <w:rPr>
          <w:rFonts w:hint="eastAsia" w:ascii="宋体" w:hAnsi="宋体" w:eastAsia="宋体" w:cs="宋体"/>
          <w:color w:val="auto"/>
          <w:sz w:val="24"/>
          <w:highlight w:val="none"/>
          <w:lang w:val="en-US" w:eastAsia="zh-CN"/>
        </w:rPr>
        <w:t>签订</w:t>
      </w:r>
      <w:r>
        <w:rPr>
          <w:rFonts w:hint="eastAsia" w:ascii="宋体" w:hAnsi="宋体" w:eastAsia="宋体" w:cs="宋体"/>
          <w:color w:val="auto"/>
          <w:sz w:val="24"/>
          <w:highlight w:val="none"/>
        </w:rPr>
        <w:t>的合同</w:t>
      </w:r>
      <w:r>
        <w:rPr>
          <w:rFonts w:hint="eastAsia" w:ascii="宋体" w:hAnsi="宋体" w:eastAsia="宋体" w:cs="宋体"/>
          <w:color w:val="auto"/>
          <w:sz w:val="24"/>
          <w:highlight w:val="none"/>
          <w:lang w:eastAsia="zh-CN"/>
        </w:rPr>
        <w:t>。</w:t>
      </w:r>
    </w:p>
    <w:p w14:paraId="19EB74F0">
      <w:pPr>
        <w:pStyle w:val="24"/>
        <w:tabs>
          <w:tab w:val="clear" w:pos="1134"/>
        </w:tabs>
        <w:spacing w:line="360" w:lineRule="auto"/>
        <w:ind w:firstLine="480"/>
        <w:rPr>
          <w:rFonts w:ascii="宋体" w:hAnsi="宋体" w:eastAsia="宋体"/>
          <w:highlight w:val="none"/>
        </w:rPr>
      </w:pPr>
      <w:r>
        <w:rPr>
          <w:rFonts w:hint="eastAsia" w:ascii="宋体" w:hAnsi="宋体" w:eastAsia="宋体"/>
          <w:highlight w:val="none"/>
          <w:lang w:val="en-US" w:eastAsia="zh-CN"/>
        </w:rPr>
        <w:t>5</w:t>
      </w:r>
      <w:r>
        <w:rPr>
          <w:rFonts w:hint="eastAsia" w:ascii="宋体" w:hAnsi="宋体" w:eastAsia="宋体"/>
          <w:highlight w:val="none"/>
        </w:rPr>
        <w:t>.高温费按时</w:t>
      </w:r>
      <w:r>
        <w:rPr>
          <w:rFonts w:hint="eastAsia" w:ascii="宋体" w:hAnsi="宋体" w:eastAsia="宋体"/>
          <w:highlight w:val="none"/>
          <w:lang w:val="en-US" w:eastAsia="zh-CN"/>
        </w:rPr>
        <w:t>按国家规定标准</w:t>
      </w:r>
      <w:r>
        <w:rPr>
          <w:rFonts w:hint="eastAsia" w:ascii="宋体" w:hAnsi="宋体" w:eastAsia="宋体"/>
          <w:highlight w:val="none"/>
        </w:rPr>
        <w:t>发放到位。</w:t>
      </w:r>
    </w:p>
    <w:p w14:paraId="03B869F8">
      <w:pPr>
        <w:pStyle w:val="24"/>
        <w:tabs>
          <w:tab w:val="clear" w:pos="1134"/>
        </w:tabs>
        <w:spacing w:line="360" w:lineRule="auto"/>
        <w:ind w:firstLine="480"/>
        <w:rPr>
          <w:rFonts w:ascii="宋体" w:hAnsi="宋体" w:eastAsia="宋体"/>
          <w:highlight w:val="none"/>
        </w:rPr>
      </w:pPr>
      <w:r>
        <w:rPr>
          <w:rFonts w:hint="eastAsia" w:ascii="宋体" w:hAnsi="宋体" w:eastAsia="宋体"/>
          <w:highlight w:val="none"/>
          <w:lang w:val="en-US" w:eastAsia="zh-CN"/>
        </w:rPr>
        <w:t>6</w:t>
      </w:r>
      <w:r>
        <w:rPr>
          <w:rFonts w:hint="eastAsia" w:ascii="宋体" w:hAnsi="宋体" w:eastAsia="宋体"/>
          <w:highlight w:val="none"/>
        </w:rPr>
        <w:t>.一年一次环卫工人（含公厕保洁人员）体检组织到位。</w:t>
      </w:r>
    </w:p>
    <w:p w14:paraId="6C9DF93B">
      <w:pPr>
        <w:pStyle w:val="24"/>
        <w:tabs>
          <w:tab w:val="clear" w:pos="1134"/>
        </w:tabs>
        <w:spacing w:line="360" w:lineRule="auto"/>
        <w:ind w:firstLine="482"/>
        <w:rPr>
          <w:rFonts w:hint="eastAsia" w:ascii="宋体" w:hAnsi="宋体" w:eastAsia="宋体"/>
          <w:b/>
          <w:bCs/>
          <w:highlight w:val="none"/>
          <w:lang w:val="en-US" w:eastAsia="zh-CN"/>
        </w:rPr>
      </w:pPr>
      <w:r>
        <w:rPr>
          <w:rFonts w:hint="eastAsia" w:ascii="宋体" w:hAnsi="宋体" w:eastAsia="宋体"/>
          <w:b/>
          <w:bCs/>
          <w:highlight w:val="none"/>
          <w:lang w:val="en-US" w:eastAsia="zh-CN"/>
        </w:rPr>
        <w:t>7</w:t>
      </w:r>
      <w:r>
        <w:rPr>
          <w:rFonts w:hint="eastAsia" w:ascii="宋体" w:hAnsi="宋体" w:eastAsia="宋体"/>
          <w:b/>
          <w:bCs/>
          <w:highlight w:val="none"/>
        </w:rPr>
        <w:t>.</w:t>
      </w:r>
      <w:r>
        <w:rPr>
          <w:rFonts w:hint="eastAsia" w:ascii="宋体" w:hAnsi="宋体" w:eastAsia="宋体"/>
          <w:b/>
          <w:bCs/>
          <w:highlight w:val="none"/>
          <w:lang w:val="en-US" w:eastAsia="zh-CN"/>
        </w:rPr>
        <w:t>依据《住房和城乡建设部等4部门关于建立城市环卫工人工资专用账户制度的通知》（建城〔2025〕39号）文件，按期开立“环卫工人工资专用账户”。</w:t>
      </w:r>
    </w:p>
    <w:p w14:paraId="21EE0FBC">
      <w:pPr>
        <w:pStyle w:val="24"/>
        <w:tabs>
          <w:tab w:val="clear" w:pos="1134"/>
        </w:tabs>
        <w:spacing w:line="360" w:lineRule="auto"/>
        <w:ind w:firstLine="482"/>
        <w:rPr>
          <w:rFonts w:hint="eastAsia" w:ascii="宋体" w:hAnsi="宋体" w:eastAsia="宋体"/>
          <w:b/>
          <w:bCs/>
          <w:highlight w:val="none"/>
          <w:lang w:val="en-US" w:eastAsia="zh-CN"/>
        </w:rPr>
      </w:pPr>
      <w:r>
        <w:rPr>
          <w:rFonts w:hint="eastAsia" w:ascii="宋体" w:hAnsi="宋体" w:eastAsia="宋体"/>
          <w:b/>
          <w:bCs/>
          <w:highlight w:val="none"/>
          <w:lang w:val="en-US" w:eastAsia="zh-CN"/>
        </w:rPr>
        <w:t>中标供应商凭借环卫项目服务合同在本市银行开立专用账户。专户开立后30日内向项目所在地市(县)，区环境卫生管理部门报备，并提交环卫工人工资专用账户开设情况备案表。</w:t>
      </w:r>
    </w:p>
    <w:p w14:paraId="1C78B00F">
      <w:pPr>
        <w:pStyle w:val="24"/>
        <w:tabs>
          <w:tab w:val="clear" w:pos="1134"/>
        </w:tabs>
        <w:spacing w:line="360" w:lineRule="auto"/>
        <w:ind w:firstLine="482"/>
        <w:rPr>
          <w:rFonts w:hint="eastAsia" w:ascii="宋体" w:hAnsi="宋体" w:eastAsia="宋体"/>
          <w:b/>
          <w:bCs/>
          <w:highlight w:val="none"/>
          <w:lang w:val="en-US" w:eastAsia="zh-CN"/>
        </w:rPr>
      </w:pPr>
      <w:r>
        <w:rPr>
          <w:rFonts w:hint="eastAsia" w:ascii="宋体" w:hAnsi="宋体" w:eastAsia="宋体"/>
          <w:b/>
          <w:bCs/>
          <w:highlight w:val="none"/>
          <w:lang w:val="en-US" w:eastAsia="zh-CN"/>
        </w:rPr>
        <w:t>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p>
    <w:p w14:paraId="4A8336D4">
      <w:pPr>
        <w:pStyle w:val="24"/>
        <w:tabs>
          <w:tab w:val="clear" w:pos="1134"/>
        </w:tabs>
        <w:spacing w:line="360" w:lineRule="auto"/>
        <w:ind w:firstLine="482"/>
        <w:rPr>
          <w:rFonts w:hint="eastAsia" w:ascii="宋体" w:hAnsi="宋体" w:eastAsia="宋体"/>
          <w:b/>
          <w:bCs/>
          <w:highlight w:val="none"/>
          <w:lang w:val="en-US" w:eastAsia="zh-CN"/>
        </w:rPr>
      </w:pPr>
      <w:r>
        <w:rPr>
          <w:rFonts w:hint="eastAsia" w:ascii="宋体" w:hAnsi="宋体" w:eastAsia="宋体"/>
          <w:b/>
          <w:bCs/>
          <w:highlight w:val="none"/>
          <w:lang w:val="en-US" w:eastAsia="zh-CN"/>
        </w:rPr>
        <w:t>8.规范使用专用账户</w:t>
      </w:r>
    </w:p>
    <w:p w14:paraId="608C4A1A">
      <w:pPr>
        <w:pStyle w:val="24"/>
        <w:tabs>
          <w:tab w:val="clear" w:pos="1134"/>
        </w:tabs>
        <w:spacing w:line="360" w:lineRule="auto"/>
        <w:ind w:firstLine="482"/>
        <w:rPr>
          <w:rFonts w:hint="eastAsia" w:ascii="宋体" w:hAnsi="宋体" w:eastAsia="宋体"/>
          <w:b/>
          <w:bCs/>
          <w:highlight w:val="none"/>
          <w:lang w:val="en-US" w:eastAsia="zh-CN"/>
        </w:rPr>
      </w:pPr>
      <w:r>
        <w:rPr>
          <w:rFonts w:hint="eastAsia" w:ascii="宋体" w:hAnsi="宋体" w:eastAsia="宋体"/>
          <w:b/>
          <w:bCs/>
          <w:highlight w:val="none"/>
          <w:lang w:val="en-US" w:eastAsia="zh-CN"/>
        </w:rPr>
        <w:t>专用账户的使用应严格按照服务合同及专用账户资金管理三方协议相关约定执行，仅用于办理环卫工人工资代发业务，不得取现、转账或办理其他代扣代缴业务。</w:t>
      </w:r>
    </w:p>
    <w:p w14:paraId="7BC7B546">
      <w:pPr>
        <w:pStyle w:val="24"/>
        <w:tabs>
          <w:tab w:val="clear" w:pos="1134"/>
        </w:tabs>
        <w:spacing w:line="360" w:lineRule="auto"/>
        <w:ind w:firstLine="482"/>
        <w:rPr>
          <w:rFonts w:hint="eastAsia" w:ascii="宋体" w:hAnsi="宋体" w:eastAsia="宋体"/>
          <w:b/>
          <w:bCs/>
          <w:highlight w:val="none"/>
          <w:lang w:val="en-US" w:eastAsia="zh-CN"/>
        </w:rPr>
      </w:pPr>
      <w:r>
        <w:rPr>
          <w:rFonts w:hint="eastAsia" w:ascii="宋体" w:hAnsi="宋体" w:eastAsia="宋体"/>
          <w:b/>
          <w:bCs/>
          <w:highlight w:val="none"/>
          <w:lang w:val="en-US" w:eastAsia="zh-CN"/>
        </w:rPr>
        <w:t>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3192元/月/人）的应予以核实。</w:t>
      </w:r>
    </w:p>
    <w:p w14:paraId="04DB0C00">
      <w:pPr>
        <w:shd w:val="clear" w:color="auto"/>
        <w:spacing w:line="360" w:lineRule="auto"/>
        <w:ind w:firstLine="482"/>
        <w:jc w:val="left"/>
        <w:rPr>
          <w:rFonts w:hint="default" w:ascii="宋体" w:hAnsi="宋体" w:eastAsia="宋体" w:cs="宋体"/>
          <w:b/>
          <w:color w:val="auto"/>
          <w:sz w:val="24"/>
          <w:szCs w:val="24"/>
          <w:highlight w:val="none"/>
          <w:lang w:val="en-US" w:eastAsia="zh-CN"/>
        </w:rPr>
      </w:pPr>
      <w:r>
        <w:rPr>
          <w:rFonts w:hint="eastAsia" w:ascii="宋体" w:hAnsi="宋体" w:cs="宋体"/>
          <w:b/>
          <w:bCs/>
          <w:sz w:val="24"/>
          <w:highlight w:val="none"/>
        </w:rPr>
        <w:t>（</w:t>
      </w:r>
      <w:r>
        <w:rPr>
          <w:rFonts w:hint="eastAsia" w:ascii="宋体" w:hAnsi="宋体" w:cs="宋体"/>
          <w:b/>
          <w:bCs/>
          <w:sz w:val="24"/>
          <w:highlight w:val="none"/>
          <w:lang w:val="en-US" w:eastAsia="zh-CN"/>
        </w:rPr>
        <w:t>九</w:t>
      </w:r>
      <w:r>
        <w:rPr>
          <w:rFonts w:hint="eastAsia" w:ascii="宋体" w:hAnsi="宋体" w:cs="宋体"/>
          <w:b/>
          <w:bCs/>
          <w:sz w:val="24"/>
          <w:highlight w:val="none"/>
        </w:rPr>
        <w:t>）</w:t>
      </w:r>
      <w:r>
        <w:rPr>
          <w:rFonts w:hint="eastAsia" w:ascii="宋体" w:hAnsi="宋体" w:cs="宋体"/>
          <w:b/>
          <w:color w:val="auto"/>
          <w:sz w:val="24"/>
          <w:szCs w:val="24"/>
          <w:highlight w:val="none"/>
        </w:rPr>
        <w:t>安全生产</w:t>
      </w:r>
      <w:r>
        <w:rPr>
          <w:rFonts w:hint="eastAsia" w:ascii="宋体" w:hAnsi="宋体" w:cs="宋体"/>
          <w:b/>
          <w:color w:val="auto"/>
          <w:sz w:val="24"/>
          <w:szCs w:val="24"/>
          <w:highlight w:val="none"/>
          <w:lang w:val="en-US" w:eastAsia="zh-CN"/>
        </w:rPr>
        <w:t>工作要求</w:t>
      </w:r>
    </w:p>
    <w:p w14:paraId="4AA389EC">
      <w:pPr>
        <w:shd w:val="clear" w:color="auto"/>
        <w:spacing w:line="360" w:lineRule="auto"/>
        <w:ind w:firstLine="480"/>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1.健全企业内部安全生产管理制度，严格落实环卫作业人</w:t>
      </w:r>
      <w:r>
        <w:rPr>
          <w:rFonts w:hint="default" w:ascii="宋体" w:hAnsi="宋体" w:cs="宋体"/>
          <w:bCs/>
          <w:color w:val="auto"/>
          <w:sz w:val="24"/>
          <w:szCs w:val="24"/>
          <w:highlight w:val="none"/>
          <w:lang w:val="en-US" w:eastAsia="zh-CN"/>
        </w:rPr>
        <w:t>员岗前培训、业务培训、安全生产专项培训以及每日班前安全作业提醒。</w:t>
      </w:r>
    </w:p>
    <w:p w14:paraId="0BBD0EFF">
      <w:pPr>
        <w:shd w:val="clear" w:color="auto"/>
        <w:spacing w:line="360" w:lineRule="auto"/>
        <w:ind w:firstLine="480"/>
        <w:jc w:val="lef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2.对各级监管部门安全生产检查反馈的问题隐患及时落实</w:t>
      </w:r>
      <w:r>
        <w:rPr>
          <w:rFonts w:hint="default" w:ascii="宋体" w:hAnsi="宋体" w:cs="宋体"/>
          <w:bCs/>
          <w:color w:val="auto"/>
          <w:sz w:val="24"/>
          <w:szCs w:val="24"/>
          <w:highlight w:val="none"/>
          <w:lang w:val="en-US" w:eastAsia="zh-CN"/>
        </w:rPr>
        <w:t>整改</w:t>
      </w:r>
      <w:r>
        <w:rPr>
          <w:rFonts w:hint="eastAsia" w:ascii="宋体" w:hAnsi="宋体" w:cs="宋体"/>
          <w:bCs/>
          <w:color w:val="auto"/>
          <w:sz w:val="24"/>
          <w:szCs w:val="24"/>
          <w:highlight w:val="none"/>
          <w:lang w:val="en-US" w:eastAsia="zh-CN"/>
        </w:rPr>
        <w:t>。</w:t>
      </w:r>
    </w:p>
    <w:p w14:paraId="0DD88D02">
      <w:pPr>
        <w:shd w:val="clear" w:color="auto"/>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3.开展安全生产自查，对自查发现的问题隐患进行整改；</w:t>
      </w:r>
      <w:r>
        <w:rPr>
          <w:rFonts w:hint="default" w:ascii="宋体" w:hAnsi="宋体" w:cs="宋体"/>
          <w:bCs/>
          <w:color w:val="auto"/>
          <w:sz w:val="24"/>
          <w:szCs w:val="24"/>
          <w:highlight w:val="none"/>
          <w:lang w:val="en-US" w:eastAsia="zh-CN"/>
        </w:rPr>
        <w:t>制定安全生产演练方案，开展安全生产演练，形成总结材料。</w:t>
      </w:r>
      <w:r>
        <w:rPr>
          <w:rFonts w:hint="eastAsia" w:ascii="宋体" w:hAnsi="宋体" w:cs="宋体"/>
          <w:bCs/>
          <w:color w:val="auto"/>
          <w:sz w:val="24"/>
          <w:szCs w:val="24"/>
          <w:highlight w:val="none"/>
        </w:rPr>
        <w:t xml:space="preserve"> </w:t>
      </w:r>
    </w:p>
    <w:p w14:paraId="5D2E495E">
      <w:pPr>
        <w:shd w:val="clear" w:color="auto"/>
        <w:spacing w:line="360" w:lineRule="auto"/>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不发生环卫人员、车辆重大安全事故</w:t>
      </w:r>
      <w:r>
        <w:rPr>
          <w:rFonts w:hint="eastAsia" w:ascii="宋体" w:hAnsi="宋体" w:cs="宋体"/>
          <w:bCs/>
          <w:color w:val="auto"/>
          <w:sz w:val="24"/>
          <w:szCs w:val="24"/>
          <w:highlight w:val="none"/>
        </w:rPr>
        <w:t>（人员、车辆）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根据相关法律法</w:t>
      </w:r>
      <w:r>
        <w:rPr>
          <w:rFonts w:hint="default" w:ascii="宋体" w:hAnsi="宋体" w:cs="宋体"/>
          <w:bCs/>
          <w:color w:val="auto"/>
          <w:sz w:val="24"/>
          <w:szCs w:val="24"/>
          <w:highlight w:val="none"/>
          <w:lang w:val="en-US" w:eastAsia="zh-CN"/>
        </w:rPr>
        <w:t>规开展道路移动作业，做好安全防护措施</w:t>
      </w:r>
      <w:r>
        <w:rPr>
          <w:rFonts w:hint="eastAsia" w:ascii="宋体" w:hAnsi="宋体" w:cs="宋体"/>
          <w:bCs/>
          <w:color w:val="auto"/>
          <w:sz w:val="24"/>
          <w:szCs w:val="24"/>
          <w:highlight w:val="none"/>
        </w:rPr>
        <w:t>。</w:t>
      </w:r>
    </w:p>
    <w:p w14:paraId="42FADE49">
      <w:pPr>
        <w:shd w:val="clear" w:color="auto"/>
        <w:spacing w:line="360"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（十）其他要求</w:t>
      </w:r>
    </w:p>
    <w:p w14:paraId="0A0120EB">
      <w:pPr>
        <w:shd w:val="clear" w:color="auto"/>
        <w:spacing w:line="360" w:lineRule="auto"/>
        <w:ind w:firstLine="480"/>
        <w:rPr>
          <w:rFonts w:ascii="宋体" w:cs="宋体"/>
          <w:b/>
          <w:bCs w:val="0"/>
          <w:color w:val="auto"/>
          <w:sz w:val="24"/>
          <w:highlight w:val="none"/>
        </w:rPr>
      </w:pPr>
      <w:r>
        <w:rPr>
          <w:rFonts w:hint="eastAsia" w:ascii="宋体" w:cs="宋体"/>
          <w:color w:val="auto"/>
          <w:sz w:val="24"/>
          <w:highlight w:val="none"/>
        </w:rPr>
        <w:t>1</w:t>
      </w:r>
      <w:r>
        <w:rPr>
          <w:rFonts w:ascii="宋体" w:cs="宋体"/>
          <w:color w:val="auto"/>
          <w:sz w:val="24"/>
          <w:highlight w:val="none"/>
        </w:rPr>
        <w:t>.</w:t>
      </w:r>
      <w:r>
        <w:rPr>
          <w:rFonts w:hint="eastAsia" w:ascii="宋体" w:hAnsi="宋体" w:cs="宋体"/>
          <w:bCs/>
          <w:color w:val="auto"/>
          <w:sz w:val="24"/>
          <w:szCs w:val="24"/>
          <w:highlight w:val="none"/>
        </w:rPr>
        <w:t xml:space="preserve"> </w:t>
      </w:r>
      <w:r>
        <w:rPr>
          <w:rFonts w:hint="eastAsia" w:ascii="宋体" w:hAnsi="宋体" w:cs="宋体"/>
          <w:b/>
          <w:bCs w:val="0"/>
          <w:color w:val="auto"/>
          <w:sz w:val="24"/>
          <w:szCs w:val="24"/>
          <w:highlight w:val="none"/>
        </w:rPr>
        <w:t>本项目</w:t>
      </w:r>
      <w:r>
        <w:rPr>
          <w:rFonts w:hint="eastAsia" w:ascii="宋体" w:hAnsi="宋体" w:cs="宋体"/>
          <w:b/>
          <w:bCs w:val="0"/>
          <w:color w:val="auto"/>
          <w:sz w:val="24"/>
          <w:szCs w:val="24"/>
          <w:highlight w:val="none"/>
          <w:lang w:val="en-US" w:eastAsia="zh-CN"/>
        </w:rPr>
        <w:t>中的每个标段</w:t>
      </w:r>
      <w:r>
        <w:rPr>
          <w:rFonts w:hint="eastAsia" w:ascii="宋体" w:hAnsi="宋体" w:cs="宋体"/>
          <w:b/>
          <w:bCs w:val="0"/>
          <w:color w:val="auto"/>
          <w:sz w:val="24"/>
          <w:szCs w:val="24"/>
          <w:highlight w:val="none"/>
        </w:rPr>
        <w:t>人员、车辆设备、场地配置均须全年365天满足采购需求，且只能用于</w:t>
      </w:r>
      <w:r>
        <w:rPr>
          <w:rFonts w:hint="eastAsia" w:ascii="宋体" w:hAnsi="宋体" w:cs="宋体"/>
          <w:b/>
          <w:bCs w:val="0"/>
          <w:color w:val="auto"/>
          <w:sz w:val="24"/>
          <w:szCs w:val="24"/>
          <w:highlight w:val="none"/>
          <w:lang w:val="en-US" w:eastAsia="zh-CN"/>
        </w:rPr>
        <w:t>各个标段中</w:t>
      </w:r>
      <w:r>
        <w:rPr>
          <w:rFonts w:hint="eastAsia" w:ascii="宋体" w:hAnsi="宋体" w:cs="宋体"/>
          <w:b/>
          <w:bCs w:val="0"/>
          <w:color w:val="auto"/>
          <w:sz w:val="24"/>
          <w:szCs w:val="24"/>
          <w:highlight w:val="none"/>
        </w:rPr>
        <w:t>，不得用于其他项目。</w:t>
      </w:r>
    </w:p>
    <w:p w14:paraId="690D7862">
      <w:pPr>
        <w:widowControl/>
        <w:spacing w:line="470" w:lineRule="exact"/>
        <w:ind w:firstLine="470"/>
        <w:jc w:val="left"/>
        <w:rPr>
          <w:rFonts w:hint="eastAsia" w:ascii="宋体" w:cs="宋体"/>
          <w:color w:val="auto"/>
          <w:sz w:val="24"/>
          <w:highlight w:val="none"/>
        </w:rPr>
      </w:pPr>
      <w:r>
        <w:rPr>
          <w:rFonts w:hint="eastAsia" w:ascii="宋体" w:cs="宋体"/>
          <w:color w:val="auto"/>
          <w:sz w:val="24"/>
          <w:highlight w:val="none"/>
        </w:rPr>
        <w:t>2</w:t>
      </w:r>
      <w:r>
        <w:rPr>
          <w:rFonts w:ascii="宋体" w:cs="宋体"/>
          <w:color w:val="auto"/>
          <w:sz w:val="24"/>
          <w:highlight w:val="none"/>
        </w:rPr>
        <w:t>.</w:t>
      </w:r>
      <w:r>
        <w:rPr>
          <w:rFonts w:hint="eastAsia" w:ascii="宋体" w:cs="宋体"/>
          <w:color w:val="auto"/>
          <w:sz w:val="24"/>
          <w:highlight w:val="none"/>
        </w:rPr>
        <w:t>场地配置要求：考虑到本项目</w:t>
      </w:r>
      <w:r>
        <w:rPr>
          <w:rFonts w:hint="eastAsia" w:ascii="宋体" w:cs="宋体"/>
          <w:color w:val="auto"/>
          <w:sz w:val="24"/>
          <w:highlight w:val="none"/>
          <w:lang w:val="en-US" w:eastAsia="zh-CN"/>
        </w:rPr>
        <w:t>的每个标段</w:t>
      </w:r>
      <w:r>
        <w:rPr>
          <w:rFonts w:hint="eastAsia" w:ascii="宋体" w:cs="宋体"/>
          <w:color w:val="auto"/>
          <w:sz w:val="24"/>
          <w:highlight w:val="none"/>
        </w:rPr>
        <w:t>涉及的道路保洁范围广、面积大、工作量大，为保证本项目</w:t>
      </w:r>
      <w:r>
        <w:rPr>
          <w:rFonts w:hint="eastAsia" w:ascii="宋体" w:cs="宋体"/>
          <w:color w:val="auto"/>
          <w:sz w:val="24"/>
          <w:highlight w:val="none"/>
          <w:lang w:val="en-US" w:eastAsia="zh-CN"/>
        </w:rPr>
        <w:t>每个标段</w:t>
      </w:r>
      <w:r>
        <w:rPr>
          <w:rFonts w:hint="eastAsia" w:ascii="宋体" w:cs="宋体"/>
          <w:color w:val="auto"/>
          <w:sz w:val="24"/>
          <w:highlight w:val="none"/>
        </w:rPr>
        <w:t>合同的顺利履行，投标供应商须在服务保障承诺中承诺中标后在项目所在地</w:t>
      </w:r>
      <w:r>
        <w:rPr>
          <w:rFonts w:hint="eastAsia" w:ascii="宋体" w:cs="宋体"/>
          <w:color w:val="auto"/>
          <w:sz w:val="24"/>
          <w:highlight w:val="none"/>
          <w:lang w:eastAsia="zh-CN"/>
        </w:rPr>
        <w:t>（</w:t>
      </w:r>
      <w:r>
        <w:rPr>
          <w:rFonts w:hint="eastAsia" w:ascii="宋体" w:hAnsi="宋体" w:eastAsia="宋体" w:cs="宋体"/>
          <w:color w:val="auto"/>
          <w:sz w:val="24"/>
          <w:szCs w:val="24"/>
          <w:highlight w:val="none"/>
          <w:lang w:val="en-US" w:eastAsia="zh-CN"/>
        </w:rPr>
        <w:t>新吴</w:t>
      </w:r>
      <w:r>
        <w:rPr>
          <w:rFonts w:hint="eastAsia" w:ascii="宋体" w:hAnsi="宋体" w:eastAsia="宋体" w:cs="宋体"/>
          <w:color w:val="auto"/>
          <w:sz w:val="24"/>
          <w:szCs w:val="24"/>
          <w:highlight w:val="none"/>
        </w:rPr>
        <w:t>区范围内</w:t>
      </w:r>
      <w:r>
        <w:rPr>
          <w:rFonts w:hint="eastAsia" w:ascii="宋体" w:hAnsi="宋体" w:eastAsia="宋体" w:cs="宋体"/>
          <w:color w:val="auto"/>
          <w:sz w:val="24"/>
          <w:szCs w:val="24"/>
          <w:highlight w:val="none"/>
          <w:lang w:eastAsia="zh-CN"/>
        </w:rPr>
        <w:t>）</w:t>
      </w:r>
      <w:r>
        <w:rPr>
          <w:rFonts w:hint="eastAsia" w:ascii="宋体" w:cs="宋体"/>
          <w:color w:val="auto"/>
          <w:sz w:val="24"/>
          <w:highlight w:val="none"/>
        </w:rPr>
        <w:t>有固定办公场所和固定环卫应急物资储备存放点及本项目</w:t>
      </w:r>
      <w:r>
        <w:rPr>
          <w:rFonts w:hint="eastAsia" w:ascii="宋体" w:cs="宋体"/>
          <w:color w:val="auto"/>
          <w:sz w:val="24"/>
          <w:highlight w:val="none"/>
          <w:lang w:val="en-US" w:eastAsia="zh-CN"/>
        </w:rPr>
        <w:t>每个标段的</w:t>
      </w:r>
      <w:r>
        <w:rPr>
          <w:rFonts w:hint="eastAsia" w:ascii="宋体" w:cs="宋体"/>
          <w:color w:val="auto"/>
          <w:sz w:val="24"/>
          <w:highlight w:val="none"/>
        </w:rPr>
        <w:t>作业车辆、设备停放、清洗场所，</w:t>
      </w:r>
      <w:r>
        <w:rPr>
          <w:rFonts w:hint="eastAsia" w:ascii="宋体" w:cs="宋体"/>
          <w:color w:val="auto"/>
          <w:sz w:val="24"/>
          <w:highlight w:val="none"/>
          <w:lang w:val="en-US" w:eastAsia="zh-CN"/>
        </w:rPr>
        <w:t>每个标段的</w:t>
      </w:r>
      <w:r>
        <w:rPr>
          <w:rFonts w:hint="eastAsia" w:ascii="宋体" w:hAnsi="宋体" w:eastAsia="宋体" w:cs="宋体"/>
          <w:color w:val="auto"/>
          <w:sz w:val="24"/>
          <w:highlight w:val="none"/>
        </w:rPr>
        <w:t>场地</w:t>
      </w:r>
      <w:r>
        <w:rPr>
          <w:rFonts w:hint="eastAsia" w:ascii="宋体" w:hAnsi="宋体" w:cs="宋体"/>
          <w:color w:val="auto"/>
          <w:sz w:val="24"/>
          <w:highlight w:val="none"/>
          <w:lang w:val="en-US" w:eastAsia="zh-CN"/>
        </w:rPr>
        <w:t>总</w:t>
      </w:r>
      <w:r>
        <w:rPr>
          <w:rFonts w:hint="eastAsia" w:ascii="宋体" w:hAnsi="宋体" w:eastAsia="宋体" w:cs="宋体"/>
          <w:color w:val="auto"/>
          <w:sz w:val="24"/>
          <w:highlight w:val="none"/>
        </w:rPr>
        <w:t>面积不</w:t>
      </w:r>
      <w:r>
        <w:rPr>
          <w:rFonts w:hint="eastAsia" w:ascii="宋体" w:hAnsi="宋体" w:cs="宋体"/>
          <w:color w:val="auto"/>
          <w:sz w:val="24"/>
          <w:highlight w:val="none"/>
          <w:lang w:val="en-US" w:eastAsia="zh-CN"/>
        </w:rPr>
        <w:t>小</w:t>
      </w:r>
      <w:r>
        <w:rPr>
          <w:rFonts w:hint="eastAsia" w:ascii="宋体" w:hAnsi="宋体" w:eastAsia="宋体" w:cs="宋体"/>
          <w:color w:val="auto"/>
          <w:sz w:val="24"/>
          <w:highlight w:val="none"/>
        </w:rPr>
        <w:t>于</w:t>
      </w:r>
      <w:r>
        <w:rPr>
          <w:rFonts w:hint="eastAsia" w:ascii="宋体" w:hAnsi="宋体" w:cs="宋体"/>
          <w:color w:val="auto"/>
          <w:sz w:val="24"/>
          <w:highlight w:val="none"/>
          <w:lang w:val="en-US" w:eastAsia="zh-CN"/>
        </w:rPr>
        <w:t>1500</w:t>
      </w:r>
      <w:r>
        <w:rPr>
          <w:rFonts w:hint="eastAsia" w:ascii="宋体" w:hAnsi="宋体" w:eastAsia="宋体" w:cs="宋体"/>
          <w:color w:val="auto"/>
          <w:sz w:val="24"/>
          <w:highlight w:val="none"/>
        </w:rPr>
        <w:t>平方米，</w:t>
      </w:r>
      <w:r>
        <w:rPr>
          <w:rFonts w:hint="eastAsia" w:ascii="宋体" w:hAnsi="宋体" w:eastAsia="宋体" w:cs="宋体"/>
          <w:color w:val="auto"/>
          <w:sz w:val="24"/>
          <w:szCs w:val="24"/>
          <w:highlight w:val="none"/>
          <w:lang w:val="en-US" w:eastAsia="zh-CN"/>
        </w:rPr>
        <w:t>该项目</w:t>
      </w:r>
      <w:r>
        <w:rPr>
          <w:rFonts w:hint="eastAsia" w:ascii="宋体" w:hAnsi="宋体" w:cs="宋体"/>
          <w:color w:val="auto"/>
          <w:sz w:val="24"/>
          <w:szCs w:val="24"/>
          <w:highlight w:val="none"/>
          <w:lang w:val="en-US" w:eastAsia="zh-CN"/>
        </w:rPr>
        <w:t>每个标段</w:t>
      </w:r>
      <w:r>
        <w:rPr>
          <w:rFonts w:hint="eastAsia" w:ascii="宋体" w:hAnsi="宋体" w:eastAsia="宋体" w:cs="宋体"/>
          <w:color w:val="auto"/>
          <w:sz w:val="24"/>
          <w:szCs w:val="24"/>
          <w:highlight w:val="none"/>
          <w:lang w:val="en-US" w:eastAsia="zh-CN"/>
        </w:rPr>
        <w:t>中配备的机械设备，车辆及应急物资停放在该场所内，</w:t>
      </w:r>
      <w:r>
        <w:rPr>
          <w:rFonts w:hint="eastAsia" w:ascii="宋体" w:hAnsi="宋体" w:cs="宋体"/>
          <w:color w:val="auto"/>
          <w:sz w:val="24"/>
          <w:szCs w:val="24"/>
          <w:highlight w:val="none"/>
          <w:lang w:val="en-US" w:eastAsia="zh-CN"/>
        </w:rPr>
        <w:t>同时该场所具备</w:t>
      </w:r>
      <w:r>
        <w:rPr>
          <w:rFonts w:hint="eastAsia" w:ascii="宋体" w:hAnsi="宋体" w:cs="宋体"/>
          <w:color w:val="000000" w:themeColor="text1"/>
          <w:sz w:val="24"/>
          <w:highlight w:val="none"/>
          <w:lang w:val="en-US" w:eastAsia="zh-CN"/>
          <w14:textFill>
            <w14:solidFill>
              <w14:schemeClr w14:val="tx1"/>
            </w14:solidFill>
          </w14:textFill>
        </w:rPr>
        <w:t>临时垃圾中转堆放点，停车场所</w:t>
      </w:r>
      <w:r>
        <w:rPr>
          <w:rFonts w:hint="eastAsia" w:ascii="宋体" w:cs="宋体"/>
          <w:color w:val="auto"/>
          <w:sz w:val="24"/>
          <w:highlight w:val="none"/>
        </w:rPr>
        <w:t>地面应硬质铺装、场地硬化、无裸露泥土、配备沉沙、隔油池；现场雨污分流，污水接管。</w:t>
      </w:r>
      <w:r>
        <w:rPr>
          <w:rFonts w:hint="eastAsia" w:ascii="宋体" w:hAnsi="宋体" w:eastAsia="宋体" w:cs="宋体"/>
          <w:color w:val="auto"/>
          <w:sz w:val="24"/>
          <w:highlight w:val="none"/>
        </w:rPr>
        <w:t>接受采购人的现场考察，</w:t>
      </w:r>
      <w:r>
        <w:rPr>
          <w:rFonts w:hint="eastAsia" w:ascii="宋体" w:hAnsi="宋体" w:eastAsia="宋体" w:cs="宋体"/>
          <w:color w:val="auto"/>
          <w:sz w:val="24"/>
          <w:highlight w:val="none"/>
          <w:lang w:val="en-US" w:eastAsia="zh-CN"/>
        </w:rPr>
        <w:t>中标后15日内</w:t>
      </w:r>
      <w:r>
        <w:rPr>
          <w:rFonts w:hint="eastAsia" w:ascii="宋体" w:hAnsi="宋体" w:eastAsia="宋体" w:cs="宋体"/>
          <w:color w:val="auto"/>
          <w:sz w:val="24"/>
          <w:highlight w:val="none"/>
        </w:rPr>
        <w:t>未提供或现场考察不符合要求的，视为自动放弃中标资格</w:t>
      </w:r>
      <w:r>
        <w:rPr>
          <w:rFonts w:hint="eastAsia" w:ascii="宋体" w:hAnsi="宋体" w:eastAsia="宋体" w:cs="宋体"/>
          <w:color w:val="auto"/>
          <w:sz w:val="24"/>
          <w:szCs w:val="24"/>
          <w:highlight w:val="none"/>
          <w:lang w:val="en-US" w:eastAsia="zh-CN"/>
        </w:rPr>
        <w:t>。</w:t>
      </w:r>
    </w:p>
    <w:p w14:paraId="36B283CE">
      <w:pPr>
        <w:pStyle w:val="26"/>
        <w:shd w:val="clear" w:color="auto"/>
        <w:tabs>
          <w:tab w:val="center" w:pos="4153"/>
          <w:tab w:val="right" w:pos="8306"/>
          <w:tab w:val="clear" w:pos="7143"/>
          <w:tab w:val="clear" w:pos="14287"/>
        </w:tabs>
        <w:spacing w:line="360" w:lineRule="auto"/>
        <w:ind w:firstLine="480"/>
        <w:rPr>
          <w:rFonts w:hint="eastAsia" w:ascii="宋体" w:eastAsia="宋体" w:cs="宋体"/>
          <w:color w:val="auto"/>
          <w:sz w:val="24"/>
          <w:highlight w:val="none"/>
          <w:lang w:eastAsia="zh-CN"/>
        </w:rPr>
      </w:pPr>
      <w:r>
        <w:rPr>
          <w:rFonts w:hint="eastAsia" w:ascii="宋体" w:cs="宋体"/>
          <w:color w:val="auto"/>
          <w:sz w:val="24"/>
          <w:highlight w:val="none"/>
        </w:rPr>
        <w:t>注：①上述场地自有或租赁均可，若为投标供应商自有房产的，提供不动产权证书（权利人名称必须与投标供应商名称一致；若为投标供应商租赁的，需提供租赁协议，承租期限</w:t>
      </w:r>
      <w:r>
        <w:rPr>
          <w:rFonts w:hint="eastAsia" w:ascii="宋体" w:cs="宋体"/>
          <w:color w:val="auto"/>
          <w:sz w:val="24"/>
          <w:highlight w:val="none"/>
          <w:lang w:val="en-US" w:eastAsia="zh-CN"/>
        </w:rPr>
        <w:t>覆盖本次项目整个服务期</w:t>
      </w:r>
      <w:r>
        <w:rPr>
          <w:rFonts w:hint="eastAsia" w:ascii="宋体" w:cs="宋体"/>
          <w:color w:val="auto"/>
          <w:sz w:val="24"/>
          <w:highlight w:val="none"/>
        </w:rPr>
        <w:t>，并同时提供出租人的场地或房屋的不动产权证书（权利人名称必须与出租人名称一致）</w:t>
      </w:r>
      <w:r>
        <w:rPr>
          <w:rFonts w:hint="eastAsia" w:ascii="宋体" w:cs="宋体"/>
          <w:color w:val="auto"/>
          <w:sz w:val="24"/>
          <w:highlight w:val="none"/>
          <w:lang w:eastAsia="zh-CN"/>
        </w:rPr>
        <w:t>。</w:t>
      </w:r>
    </w:p>
    <w:p w14:paraId="03F57557">
      <w:pPr>
        <w:pStyle w:val="26"/>
        <w:shd w:val="clear" w:color="auto"/>
        <w:tabs>
          <w:tab w:val="center" w:pos="4153"/>
          <w:tab w:val="right" w:pos="8306"/>
          <w:tab w:val="clear" w:pos="7143"/>
          <w:tab w:val="clear" w:pos="14287"/>
        </w:tabs>
        <w:spacing w:line="360" w:lineRule="auto"/>
        <w:ind w:firstLine="480"/>
        <w:rPr>
          <w:rFonts w:ascii="宋体" w:cs="宋体"/>
          <w:b/>
          <w:bCs/>
          <w:color w:val="auto"/>
          <w:sz w:val="24"/>
          <w:highlight w:val="none"/>
        </w:rPr>
      </w:pPr>
      <w:r>
        <w:rPr>
          <w:rFonts w:hint="eastAsia" w:ascii="宋体" w:cs="宋体"/>
          <w:b/>
          <w:bCs/>
          <w:color w:val="auto"/>
          <w:sz w:val="24"/>
          <w:highlight w:val="none"/>
          <w:lang w:val="en-US" w:eastAsia="zh-CN"/>
        </w:rPr>
        <w:t>投标时，供应商提供承诺书（格式见附件），</w:t>
      </w:r>
      <w:r>
        <w:rPr>
          <w:rFonts w:hint="eastAsia" w:ascii="宋体" w:cs="宋体"/>
          <w:b/>
          <w:bCs/>
          <w:color w:val="auto"/>
          <w:sz w:val="24"/>
          <w:highlight w:val="none"/>
        </w:rPr>
        <w:t>以上相关证明材料须在中标后15天内向采购人提交。 接到</w:t>
      </w:r>
      <w:r>
        <w:rPr>
          <w:rFonts w:hint="eastAsia" w:ascii="宋体" w:hAnsi="宋体"/>
          <w:b/>
          <w:bCs/>
          <w:color w:val="auto"/>
          <w:sz w:val="24"/>
          <w:szCs w:val="24"/>
          <w:highlight w:val="none"/>
        </w:rPr>
        <w:t>采购人通知后，中标方需要在1小时内完成响应并到场作业。</w:t>
      </w:r>
    </w:p>
    <w:p w14:paraId="173D3C47">
      <w:pPr>
        <w:widowControl/>
        <w:spacing w:line="470" w:lineRule="exact"/>
        <w:ind w:firstLine="470"/>
        <w:jc w:val="left"/>
        <w:rPr>
          <w:rFonts w:hint="eastAsia" w:ascii="宋体" w:hAnsi="宋体" w:eastAsia="宋体" w:cs="宋体"/>
          <w:b/>
          <w:color w:val="auto"/>
          <w:sz w:val="24"/>
          <w:szCs w:val="24"/>
          <w:highlight w:val="none"/>
          <w:lang w:eastAsia="zh-CN"/>
        </w:rPr>
      </w:pPr>
      <w:r>
        <w:rPr>
          <w:rFonts w:hint="eastAsia" w:ascii="宋体" w:cs="宋体"/>
          <w:color w:val="auto"/>
          <w:sz w:val="24"/>
          <w:highlight w:val="none"/>
        </w:rPr>
        <w:t>3</w:t>
      </w:r>
      <w:r>
        <w:rPr>
          <w:rFonts w:ascii="宋体" w:cs="宋体"/>
          <w:color w:val="auto"/>
          <w:sz w:val="24"/>
          <w:highlight w:val="none"/>
        </w:rPr>
        <w:t>.</w:t>
      </w:r>
      <w:r>
        <w:rPr>
          <w:rFonts w:hint="eastAsia" w:ascii="宋体" w:cs="宋体"/>
          <w:color w:val="auto"/>
          <w:sz w:val="24"/>
          <w:highlight w:val="none"/>
        </w:rPr>
        <w:t>具有符合环卫综合保洁要求的人员</w:t>
      </w:r>
      <w:r>
        <w:rPr>
          <w:rFonts w:hint="eastAsia" w:ascii="宋体" w:cs="宋体"/>
          <w:color w:val="auto"/>
          <w:sz w:val="24"/>
          <w:highlight w:val="none"/>
          <w:lang w:eastAsia="zh-CN"/>
        </w:rPr>
        <w:t>，</w:t>
      </w:r>
      <w:r>
        <w:rPr>
          <w:rFonts w:hint="eastAsia" w:ascii="宋体" w:hAnsi="宋体" w:cs="宋体"/>
          <w:color w:val="auto"/>
          <w:sz w:val="24"/>
          <w:highlight w:val="none"/>
          <w:lang w:val="en-US" w:eastAsia="zh-CN"/>
        </w:rPr>
        <w:t>投标供应商</w:t>
      </w:r>
      <w:r>
        <w:rPr>
          <w:rFonts w:hint="eastAsia" w:ascii="宋体" w:hAnsi="宋体" w:eastAsia="宋体" w:cs="宋体"/>
          <w:color w:val="auto"/>
          <w:sz w:val="24"/>
          <w:highlight w:val="none"/>
        </w:rPr>
        <w:t>承诺拟投入人员在本单位缴纳社保的比例不得低于总投入人数的60%</w:t>
      </w:r>
      <w:r>
        <w:rPr>
          <w:rFonts w:hint="eastAsia" w:ascii="宋体" w:hAnsi="宋体" w:cs="宋体"/>
          <w:color w:val="auto"/>
          <w:sz w:val="24"/>
          <w:highlight w:val="none"/>
          <w:lang w:val="en-US" w:eastAsia="zh-CN"/>
        </w:rPr>
        <w:t>，其中项目负责人及管理人员必须</w:t>
      </w:r>
      <w:r>
        <w:rPr>
          <w:rFonts w:hint="eastAsia" w:ascii="宋体" w:hAnsi="宋体" w:eastAsia="宋体" w:cs="宋体"/>
          <w:color w:val="auto"/>
          <w:sz w:val="24"/>
          <w:highlight w:val="none"/>
        </w:rPr>
        <w:t>在本单位缴纳社保</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中标供应商应为参与本</w:t>
      </w:r>
      <w:r>
        <w:rPr>
          <w:rFonts w:hint="eastAsia" w:ascii="宋体" w:hAnsi="宋体" w:cs="宋体"/>
          <w:color w:val="auto"/>
          <w:sz w:val="24"/>
          <w:szCs w:val="24"/>
          <w:highlight w:val="none"/>
          <w:lang w:val="en-US" w:eastAsia="zh-CN"/>
        </w:rPr>
        <w:t>标段</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rPr>
        <w:t>购买</w:t>
      </w:r>
      <w:r>
        <w:rPr>
          <w:rFonts w:hint="eastAsia"/>
          <w:sz w:val="24"/>
          <w:highlight w:val="none"/>
        </w:rPr>
        <w:t>意外伤害保险</w:t>
      </w:r>
      <w:r>
        <w:rPr>
          <w:rFonts w:hint="eastAsia"/>
          <w:sz w:val="24"/>
          <w:highlight w:val="none"/>
          <w:lang w:val="en-US" w:eastAsia="zh-CN"/>
        </w:rPr>
        <w:t>或雇主责任险</w:t>
      </w:r>
      <w:r>
        <w:rPr>
          <w:rFonts w:hint="eastAsia" w:ascii="宋体" w:hAnsi="宋体" w:eastAsia="宋体" w:cs="宋体"/>
          <w:color w:val="auto"/>
          <w:sz w:val="24"/>
          <w:szCs w:val="24"/>
          <w:highlight w:val="none"/>
        </w:rPr>
        <w:t>，保额为50万元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并在</w:t>
      </w:r>
      <w:r>
        <w:rPr>
          <w:rFonts w:hint="eastAsia" w:ascii="宋体" w:hAnsi="宋体" w:eastAsia="宋体" w:cs="宋体"/>
          <w:b/>
          <w:color w:val="auto"/>
          <w:sz w:val="24"/>
          <w:szCs w:val="24"/>
          <w:highlight w:val="none"/>
        </w:rPr>
        <w:t>发出中标通知书之日起15日</w:t>
      </w:r>
      <w:r>
        <w:rPr>
          <w:rFonts w:hint="eastAsia" w:ascii="宋体" w:hAnsi="宋体" w:eastAsia="宋体" w:cs="宋体"/>
          <w:color w:val="auto"/>
          <w:sz w:val="24"/>
          <w:szCs w:val="24"/>
          <w:highlight w:val="none"/>
        </w:rPr>
        <w:t>内向采购方提供证明文件，不提供者采购方有权终止与其</w:t>
      </w:r>
      <w:r>
        <w:rPr>
          <w:rFonts w:hint="eastAsia" w:ascii="宋体" w:hAnsi="宋体" w:eastAsia="宋体" w:cs="宋体"/>
          <w:color w:val="auto"/>
          <w:sz w:val="24"/>
          <w:szCs w:val="24"/>
          <w:highlight w:val="none"/>
          <w:lang w:val="en-US" w:eastAsia="zh-CN"/>
        </w:rPr>
        <w:t>签订</w:t>
      </w:r>
      <w:r>
        <w:rPr>
          <w:rFonts w:hint="eastAsia" w:ascii="宋体" w:hAnsi="宋体" w:eastAsia="宋体" w:cs="宋体"/>
          <w:color w:val="auto"/>
          <w:sz w:val="24"/>
          <w:szCs w:val="24"/>
          <w:highlight w:val="none"/>
        </w:rPr>
        <w:t>的合同</w:t>
      </w:r>
      <w:r>
        <w:rPr>
          <w:rFonts w:hint="eastAsia" w:ascii="宋体" w:hAnsi="宋体" w:eastAsia="宋体" w:cs="宋体"/>
          <w:b/>
          <w:color w:val="auto"/>
          <w:sz w:val="24"/>
          <w:szCs w:val="24"/>
          <w:highlight w:val="none"/>
          <w:lang w:eastAsia="zh-CN"/>
        </w:rPr>
        <w:t>。</w:t>
      </w:r>
    </w:p>
    <w:p w14:paraId="22E35D29">
      <w:pPr>
        <w:pStyle w:val="300"/>
        <w:shd w:val="clear" w:color="auto"/>
        <w:spacing w:line="360" w:lineRule="auto"/>
        <w:ind w:firstLine="480"/>
        <w:rPr>
          <w:rFonts w:hint="default" w:ascii="宋体" w:eastAsia="宋体" w:cs="宋体"/>
          <w:bCs w:val="0"/>
          <w:color w:val="auto"/>
          <w:sz w:val="24"/>
          <w:szCs w:val="24"/>
          <w:highlight w:val="none"/>
          <w:lang w:val="en-US" w:eastAsia="zh-CN"/>
        </w:rPr>
      </w:pPr>
      <w:r>
        <w:rPr>
          <w:rFonts w:hint="eastAsia" w:ascii="宋体" w:eastAsia="宋体" w:cs="宋体"/>
          <w:bCs w:val="0"/>
          <w:color w:val="auto"/>
          <w:sz w:val="24"/>
          <w:highlight w:val="none"/>
        </w:rPr>
        <w:t>4</w:t>
      </w:r>
      <w:r>
        <w:rPr>
          <w:rFonts w:ascii="宋体" w:eastAsia="宋体" w:cs="宋体"/>
          <w:bCs w:val="0"/>
          <w:color w:val="auto"/>
          <w:sz w:val="24"/>
          <w:highlight w:val="none"/>
        </w:rPr>
        <w:t>.</w:t>
      </w:r>
      <w:r>
        <w:rPr>
          <w:rFonts w:hint="eastAsia" w:ascii="宋体" w:eastAsia="宋体" w:cs="宋体"/>
          <w:bCs w:val="0"/>
          <w:color w:val="auto"/>
          <w:sz w:val="24"/>
          <w:highlight w:val="none"/>
        </w:rPr>
        <w:t>投标供应商在中标后按采购人要求在规定时间内</w:t>
      </w:r>
      <w:r>
        <w:rPr>
          <w:rFonts w:hint="eastAsia" w:ascii="宋体" w:eastAsia="宋体" w:cs="宋体"/>
          <w:bCs w:val="0"/>
          <w:color w:val="auto"/>
          <w:sz w:val="24"/>
          <w:highlight w:val="none"/>
          <w:lang w:eastAsia="zh-CN"/>
        </w:rPr>
        <w:t>（中标后</w:t>
      </w:r>
      <w:r>
        <w:rPr>
          <w:rFonts w:hint="eastAsia" w:ascii="宋体" w:eastAsia="宋体" w:cs="宋体"/>
          <w:bCs w:val="0"/>
          <w:color w:val="auto"/>
          <w:sz w:val="24"/>
          <w:highlight w:val="none"/>
          <w:lang w:val="en-US" w:eastAsia="zh-CN"/>
        </w:rPr>
        <w:t>30</w:t>
      </w:r>
      <w:r>
        <w:rPr>
          <w:rFonts w:hint="eastAsia" w:ascii="宋体" w:eastAsia="宋体" w:cs="宋体"/>
          <w:bCs w:val="0"/>
          <w:color w:val="auto"/>
          <w:sz w:val="24"/>
          <w:highlight w:val="none"/>
          <w:lang w:eastAsia="zh-CN"/>
        </w:rPr>
        <w:t>日内）</w:t>
      </w:r>
      <w:r>
        <w:rPr>
          <w:rFonts w:hint="eastAsia" w:ascii="宋体" w:eastAsia="宋体" w:cs="宋体"/>
          <w:bCs w:val="0"/>
          <w:color w:val="auto"/>
          <w:sz w:val="24"/>
          <w:highlight w:val="none"/>
        </w:rPr>
        <w:t>办理无锡市</w:t>
      </w:r>
      <w:r>
        <w:rPr>
          <w:rFonts w:hint="eastAsia" w:ascii="宋体" w:eastAsia="宋体" w:cs="宋体"/>
          <w:bCs w:val="0"/>
          <w:color w:val="auto"/>
          <w:sz w:val="24"/>
          <w:highlight w:val="none"/>
          <w:lang w:val="en-US" w:eastAsia="zh-CN"/>
        </w:rPr>
        <w:t>行政</w:t>
      </w:r>
      <w:r>
        <w:rPr>
          <w:rFonts w:hint="eastAsia" w:ascii="宋体" w:eastAsia="宋体" w:cs="宋体"/>
          <w:bCs w:val="0"/>
          <w:color w:val="auto"/>
          <w:sz w:val="24"/>
          <w:highlight w:val="none"/>
        </w:rPr>
        <w:t>主管部门颁发的《城市生活垃圾经营性清扫、收集、运输服务许可证》（许可内容包含“从事城市生活垃圾经营性清扫、收集、运输服务”）。</w:t>
      </w:r>
      <w:r>
        <w:rPr>
          <w:rStyle w:val="46"/>
          <w:rFonts w:hint="eastAsia" w:ascii="Calibri" w:eastAsia="宋体"/>
          <w:bCs w:val="0"/>
          <w:color w:val="auto"/>
          <w:sz w:val="24"/>
          <w:szCs w:val="24"/>
          <w:highlight w:val="none"/>
          <w:lang w:val="en-US" w:eastAsia="zh-CN"/>
        </w:rPr>
        <w:t>如中标供应商未在规定的时间内办理，影响合同履行的，采购人有权委托上一年度实施单位进行临时管理，临时管理时间自本项目（标段）合同签订之日起至中标供应商取得《城市生活垃圾经营性清扫、收集、运输服务许可证》之日止，临时管理费用由中标供应商支付给临时管理单位，具体费用由双方协商确定。</w:t>
      </w:r>
    </w:p>
    <w:p w14:paraId="6F5CC297">
      <w:pPr>
        <w:shd w:val="clear" w:color="auto"/>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w:t>
      </w:r>
      <w:r>
        <w:rPr>
          <w:rFonts w:hint="eastAsia" w:ascii="宋体" w:hAnsi="宋体"/>
          <w:color w:val="auto"/>
          <w:sz w:val="24"/>
          <w:szCs w:val="24"/>
          <w:highlight w:val="none"/>
        </w:rPr>
        <w:t>中标供应商在合同签订后15天内配合采购人将所有车辆、人员配备安装符合项目要求的智能监管设备（</w:t>
      </w:r>
      <w:r>
        <w:rPr>
          <w:rFonts w:hint="eastAsia" w:ascii="宋体" w:hAnsi="宋体"/>
          <w:color w:val="auto"/>
          <w:sz w:val="24"/>
          <w:szCs w:val="24"/>
          <w:highlight w:val="none"/>
          <w:lang w:eastAsia="zh-CN"/>
        </w:rPr>
        <w:t>定位系统</w:t>
      </w:r>
      <w:r>
        <w:rPr>
          <w:rFonts w:hint="eastAsia" w:ascii="宋体" w:hAnsi="宋体"/>
          <w:color w:val="auto"/>
          <w:sz w:val="24"/>
          <w:szCs w:val="24"/>
          <w:highlight w:val="none"/>
        </w:rPr>
        <w:t>、视频探头、作业传感器、称重设备、人员定位设备等，按照本次招标</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人员及车辆最低配置要求安装），统一标识，纳入市、</w:t>
      </w:r>
      <w:r>
        <w:rPr>
          <w:rFonts w:hint="eastAsia" w:ascii="宋体" w:hAnsi="宋体"/>
          <w:color w:val="auto"/>
          <w:sz w:val="24"/>
          <w:szCs w:val="24"/>
          <w:highlight w:val="none"/>
          <w:lang w:val="en-US" w:eastAsia="zh-CN"/>
        </w:rPr>
        <w:t>区两</w:t>
      </w:r>
      <w:r>
        <w:rPr>
          <w:rFonts w:hint="eastAsia" w:ascii="宋体" w:hAnsi="宋体"/>
          <w:color w:val="auto"/>
          <w:sz w:val="24"/>
          <w:szCs w:val="24"/>
          <w:highlight w:val="none"/>
        </w:rPr>
        <w:t>级智慧环卫监管平台。智能监管设备的采购、安装、使用、维护、折旧等一切费用已包含在报价中。</w:t>
      </w:r>
    </w:p>
    <w:p w14:paraId="07977749">
      <w:pPr>
        <w:shd w:val="clear" w:color="auto"/>
        <w:spacing w:line="360" w:lineRule="auto"/>
        <w:ind w:firstLine="480"/>
        <w:rPr>
          <w:rFonts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所投入环卫作业车辆须每年喷涂一次，确保车身标识清晰规范，颜色鲜明，如市区行业主管部门出台新规定或新要求的，中标单位应及时更换相关标识，费用不再另行结算。</w:t>
      </w:r>
    </w:p>
    <w:p w14:paraId="6952FFD2">
      <w:pPr>
        <w:shd w:val="clear" w:color="auto"/>
        <w:spacing w:line="360" w:lineRule="auto"/>
        <w:ind w:firstLine="480"/>
        <w:rPr>
          <w:rFonts w:ascii="宋体" w:hAnsi="宋体"/>
          <w:color w:val="auto"/>
          <w:sz w:val="24"/>
          <w:szCs w:val="24"/>
          <w:highlight w:val="none"/>
        </w:rPr>
      </w:pPr>
      <w:r>
        <w:rPr>
          <w:rFonts w:ascii="宋体" w:hAnsi="宋体"/>
          <w:color w:val="auto"/>
          <w:sz w:val="24"/>
          <w:szCs w:val="24"/>
          <w:highlight w:val="none"/>
        </w:rPr>
        <w:t>7.</w:t>
      </w:r>
      <w:r>
        <w:rPr>
          <w:rFonts w:hint="eastAsia" w:ascii="宋体" w:hAnsi="宋体"/>
          <w:color w:val="auto"/>
          <w:sz w:val="24"/>
          <w:szCs w:val="24"/>
          <w:highlight w:val="none"/>
        </w:rPr>
        <w:t>环卫作业车辆（包括生活垃圾机扫、洗地车辆、高压冲水车、收集车、小型洗扫车）须按照</w:t>
      </w:r>
      <w:r>
        <w:rPr>
          <w:rFonts w:hint="eastAsia" w:ascii="宋体" w:hAnsi="宋体"/>
          <w:color w:val="auto"/>
          <w:sz w:val="24"/>
          <w:szCs w:val="24"/>
          <w:highlight w:val="none"/>
          <w:lang w:val="en-US" w:eastAsia="zh-CN"/>
        </w:rPr>
        <w:t>新吴</w:t>
      </w:r>
      <w:r>
        <w:rPr>
          <w:rFonts w:hint="eastAsia" w:ascii="宋体" w:hAnsi="宋体"/>
          <w:color w:val="auto"/>
          <w:sz w:val="24"/>
          <w:szCs w:val="24"/>
          <w:highlight w:val="none"/>
        </w:rPr>
        <w:t>区城管局要求规范统一喷涂、统一标识，经采购人验收合格后方可投入使用，并纳入市、</w:t>
      </w:r>
      <w:r>
        <w:rPr>
          <w:rFonts w:hint="eastAsia" w:ascii="宋体" w:hAnsi="宋体"/>
          <w:color w:val="auto"/>
          <w:sz w:val="24"/>
          <w:szCs w:val="24"/>
          <w:highlight w:val="none"/>
          <w:lang w:val="en-US" w:eastAsia="zh-CN"/>
        </w:rPr>
        <w:t>区两</w:t>
      </w:r>
      <w:r>
        <w:rPr>
          <w:rFonts w:hint="eastAsia" w:ascii="宋体" w:hAnsi="宋体"/>
          <w:color w:val="auto"/>
          <w:sz w:val="24"/>
          <w:szCs w:val="24"/>
          <w:highlight w:val="none"/>
        </w:rPr>
        <w:t>级智慧环卫监管平台进行监管。</w:t>
      </w:r>
    </w:p>
    <w:p w14:paraId="77EA4C70">
      <w:pPr>
        <w:shd w:val="clear" w:color="auto"/>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ascii="宋体" w:hAnsi="宋体"/>
          <w:color w:val="auto"/>
          <w:sz w:val="24"/>
          <w:szCs w:val="24"/>
          <w:highlight w:val="none"/>
        </w:rPr>
        <w:t>.</w:t>
      </w:r>
      <w:r>
        <w:rPr>
          <w:rFonts w:hint="eastAsia" w:ascii="宋体" w:hAnsi="宋体"/>
          <w:color w:val="auto"/>
          <w:sz w:val="24"/>
          <w:szCs w:val="24"/>
          <w:highlight w:val="none"/>
        </w:rPr>
        <w:t xml:space="preserve"> 中标供应商负责范围</w:t>
      </w:r>
      <w:r>
        <w:rPr>
          <w:rFonts w:hint="eastAsia" w:ascii="宋体" w:hAnsi="宋体"/>
          <w:color w:val="auto"/>
          <w:sz w:val="24"/>
          <w:szCs w:val="24"/>
          <w:highlight w:val="none"/>
          <w:lang w:val="en-US" w:eastAsia="zh-CN"/>
        </w:rPr>
        <w:t>内</w:t>
      </w:r>
      <w:r>
        <w:rPr>
          <w:rFonts w:hint="eastAsia" w:ascii="宋体" w:hAnsi="宋体"/>
          <w:color w:val="auto"/>
          <w:sz w:val="24"/>
          <w:szCs w:val="24"/>
          <w:highlight w:val="none"/>
        </w:rPr>
        <w:t>环卫果壳箱的</w:t>
      </w:r>
      <w:r>
        <w:rPr>
          <w:rFonts w:hint="eastAsia" w:ascii="宋体" w:hAnsi="宋体"/>
          <w:color w:val="auto"/>
          <w:sz w:val="24"/>
          <w:szCs w:val="24"/>
          <w:highlight w:val="none"/>
          <w:lang w:val="en-US" w:eastAsia="zh-CN"/>
        </w:rPr>
        <w:t>清理和擦洗</w:t>
      </w:r>
      <w:r>
        <w:rPr>
          <w:rFonts w:hint="eastAsia" w:ascii="宋体" w:hAnsi="宋体"/>
          <w:color w:val="auto"/>
          <w:sz w:val="24"/>
          <w:szCs w:val="24"/>
          <w:highlight w:val="none"/>
        </w:rPr>
        <w:t>。</w:t>
      </w:r>
    </w:p>
    <w:p w14:paraId="43CEC8E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.项目实施期间如有新建公园、公厕、道路交付，统一纳入环卫一体化保洁中，</w:t>
      </w:r>
      <w:r>
        <w:rPr>
          <w:rFonts w:hint="eastAsia" w:ascii="宋体" w:hAnsi="宋体"/>
          <w:color w:val="auto"/>
          <w:sz w:val="24"/>
          <w:szCs w:val="24"/>
          <w:highlight w:val="none"/>
          <w:lang w:val="en-US" w:eastAsia="zh-CN"/>
        </w:rPr>
        <w:t>合同期内</w:t>
      </w:r>
      <w:r>
        <w:rPr>
          <w:rFonts w:hint="eastAsia" w:ascii="宋体" w:hAnsi="宋体"/>
          <w:color w:val="auto"/>
          <w:sz w:val="24"/>
          <w:szCs w:val="24"/>
          <w:highlight w:val="none"/>
        </w:rPr>
        <w:t>相关费用不再另行结算</w:t>
      </w:r>
      <w:r>
        <w:rPr>
          <w:rFonts w:hint="eastAsia" w:ascii="宋体" w:hAnsi="宋体"/>
          <w:color w:val="auto"/>
          <w:sz w:val="24"/>
          <w:szCs w:val="24"/>
          <w:highlight w:val="none"/>
          <w:lang w:eastAsia="zh-CN"/>
        </w:rPr>
        <w:t>，</w:t>
      </w:r>
      <w:r>
        <w:rPr>
          <w:rFonts w:hint="eastAsia" w:ascii="宋体" w:hAnsi="宋体"/>
          <w:sz w:val="24"/>
          <w:highlight w:val="none"/>
          <w:lang w:val="en-US" w:eastAsia="zh-CN"/>
        </w:rPr>
        <w:t>服务期满结算后，</w:t>
      </w:r>
      <w:r>
        <w:rPr>
          <w:rFonts w:hint="eastAsia" w:ascii="宋体" w:hAnsi="宋体"/>
          <w:sz w:val="24"/>
          <w:highlight w:val="none"/>
        </w:rPr>
        <w:t>最终结算以审定价为准。</w:t>
      </w:r>
      <w:r>
        <w:rPr>
          <w:rFonts w:hint="eastAsia" w:ascii="宋体" w:hAnsi="宋体"/>
          <w:b/>
          <w:sz w:val="24"/>
          <w:highlight w:val="none"/>
        </w:rPr>
        <w:t>（具体付款进度按财政拨付进度为准）</w:t>
      </w:r>
    </w:p>
    <w:p w14:paraId="1796FDD5">
      <w:pPr>
        <w:pStyle w:val="26"/>
        <w:shd w:val="clear" w:color="auto"/>
        <w:tabs>
          <w:tab w:val="center" w:pos="4153"/>
          <w:tab w:val="right" w:pos="8306"/>
          <w:tab w:val="clear" w:pos="7143"/>
          <w:tab w:val="clear" w:pos="14287"/>
        </w:tabs>
        <w:spacing w:line="360" w:lineRule="auto"/>
        <w:ind w:firstLine="480"/>
        <w:rPr>
          <w:rFonts w:hint="eastAsia" w:ascii="宋体" w:hAnsi="宋体" w:cs="宋体"/>
          <w:b/>
          <w:sz w:val="24"/>
          <w:highlight w:val="none"/>
        </w:rPr>
      </w:pP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.采购人根据</w:t>
      </w:r>
      <w:r>
        <w:rPr>
          <w:rFonts w:hint="eastAsia" w:ascii="宋体" w:hAnsi="宋体"/>
          <w:color w:val="auto"/>
          <w:sz w:val="24"/>
          <w:szCs w:val="24"/>
          <w:highlight w:val="none"/>
          <w:lang w:eastAsia="zh-CN"/>
        </w:rPr>
        <w:t>采购文件</w:t>
      </w:r>
      <w:r>
        <w:rPr>
          <w:rFonts w:hint="eastAsia" w:ascii="宋体" w:hAnsi="宋体"/>
          <w:color w:val="auto"/>
          <w:sz w:val="24"/>
          <w:szCs w:val="24"/>
          <w:highlight w:val="none"/>
        </w:rPr>
        <w:t>、中标方的投标文件会同行业主管部门在进场作业前进行现场验收，确认后签订合同。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olor w:val="auto"/>
          <w:sz w:val="24"/>
          <w:szCs w:val="24"/>
          <w:highlight w:val="none"/>
          <w:lang w:eastAsia="zh-CN"/>
        </w:rPr>
        <w:t>采购文件</w:t>
      </w:r>
      <w:r>
        <w:rPr>
          <w:rFonts w:hint="eastAsia" w:ascii="宋体" w:hAnsi="宋体"/>
          <w:color w:val="auto"/>
          <w:sz w:val="24"/>
          <w:szCs w:val="24"/>
          <w:highlight w:val="none"/>
        </w:rPr>
        <w:t>规定的要求，导致项目无法正常运行，采购人有权终止合同，一切损失由中标单位负责。</w:t>
      </w:r>
    </w:p>
    <w:p w14:paraId="7AE68567">
      <w:pPr>
        <w:spacing w:line="360" w:lineRule="auto"/>
        <w:rPr>
          <w:rFonts w:ascii="宋体" w:hAnsi="宋体" w:cs="宋体"/>
          <w:b/>
          <w:sz w:val="24"/>
          <w:highlight w:val="none"/>
        </w:rPr>
      </w:pPr>
      <w:r>
        <w:rPr>
          <w:rFonts w:hint="eastAsia" w:ascii="宋体" w:hAnsi="宋体" w:cs="宋体"/>
          <w:b/>
          <w:sz w:val="24"/>
          <w:highlight w:val="none"/>
        </w:rPr>
        <w:t>六、采购标的的验收标准：</w:t>
      </w:r>
    </w:p>
    <w:p w14:paraId="5DC331EA">
      <w:pPr>
        <w:spacing w:line="360" w:lineRule="auto"/>
        <w:ind w:firstLine="480"/>
        <w:jc w:val="left"/>
        <w:rPr>
          <w:rFonts w:ascii="宋体" w:hAnsi="宋体"/>
          <w:bCs/>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符合《无锡市城市环境卫生作业服务质量标准（修订稿）》（锡城管发</w:t>
      </w:r>
      <w:r>
        <w:rPr>
          <w:rFonts w:hint="eastAsia" w:ascii="宋体" w:hAnsi="宋体" w:cs="宋体"/>
          <w:sz w:val="24"/>
          <w:highlight w:val="none"/>
          <w:lang w:eastAsia="zh-CN"/>
        </w:rPr>
        <w:t>〔2020〕139号</w:t>
      </w:r>
      <w:r>
        <w:rPr>
          <w:rFonts w:hint="eastAsia" w:ascii="宋体" w:hAnsi="宋体" w:cs="宋体"/>
          <w:sz w:val="24"/>
          <w:highlight w:val="none"/>
        </w:rPr>
        <w:t>）和</w:t>
      </w:r>
      <w:r>
        <w:rPr>
          <w:rFonts w:hint="eastAsia" w:ascii="宋体" w:hAnsi="宋体"/>
          <w:sz w:val="24"/>
          <w:highlight w:val="none"/>
        </w:rPr>
        <w:t>《</w:t>
      </w:r>
      <w:r>
        <w:rPr>
          <w:rFonts w:hint="eastAsia" w:ascii="宋体" w:hAnsi="宋体"/>
          <w:sz w:val="24"/>
          <w:highlight w:val="none"/>
          <w:lang w:val="en-US" w:eastAsia="zh-CN"/>
        </w:rPr>
        <w:t>关于优化调整环卫一体化作业</w:t>
      </w:r>
      <w:r>
        <w:rPr>
          <w:rFonts w:hint="default" w:ascii="宋体" w:hAnsi="宋体"/>
          <w:sz w:val="24"/>
          <w:highlight w:val="none"/>
          <w:lang w:val="en-US" w:eastAsia="zh-CN"/>
        </w:rPr>
        <w:t>质量监管办法的通知</w:t>
      </w:r>
      <w:r>
        <w:rPr>
          <w:rFonts w:hint="eastAsia" w:ascii="宋体" w:hAnsi="宋体"/>
          <w:sz w:val="24"/>
          <w:highlight w:val="none"/>
        </w:rPr>
        <w:t>》</w:t>
      </w:r>
      <w:r>
        <w:rPr>
          <w:rFonts w:hint="eastAsia" w:ascii="宋体" w:hAnsi="宋体" w:cs="宋体"/>
          <w:sz w:val="24"/>
          <w:highlight w:val="none"/>
        </w:rPr>
        <w:t>（锡城管发</w:t>
      </w:r>
      <w:r>
        <w:rPr>
          <w:rFonts w:hint="eastAsia" w:ascii="宋体" w:hAnsi="宋体" w:cs="宋体"/>
          <w:sz w:val="24"/>
          <w:highlight w:val="none"/>
          <w:lang w:eastAsia="zh-CN"/>
        </w:rPr>
        <w:t>〔2025〕59号</w:t>
      </w:r>
      <w:r>
        <w:rPr>
          <w:rFonts w:hint="eastAsia" w:ascii="宋体" w:hAnsi="宋体" w:cs="宋体"/>
          <w:sz w:val="24"/>
          <w:highlight w:val="none"/>
        </w:rPr>
        <w:t>）</w:t>
      </w:r>
      <w:r>
        <w:rPr>
          <w:rFonts w:hint="eastAsia" w:ascii="宋体" w:hAnsi="宋体"/>
          <w:sz w:val="24"/>
          <w:highlight w:val="none"/>
        </w:rPr>
        <w:t>。</w:t>
      </w:r>
    </w:p>
    <w:p w14:paraId="5E078AD1">
      <w:pPr>
        <w:spacing w:line="360" w:lineRule="auto"/>
        <w:ind w:firstLine="480"/>
        <w:jc w:val="left"/>
        <w:rPr>
          <w:rFonts w:hint="eastAsia" w:ascii="宋体" w:hAnsi="宋体" w:cs="宋体"/>
          <w:sz w:val="24"/>
          <w:highlight w:val="none"/>
          <w:lang w:val="en-US" w:eastAsia="zh-CN"/>
        </w:rPr>
      </w:pPr>
      <w:r>
        <w:rPr>
          <w:rFonts w:hint="eastAsia" w:ascii="宋体" w:hAnsi="宋体" w:cs="宋体"/>
          <w:sz w:val="24"/>
          <w:highlight w:val="none"/>
          <w:lang w:val="en-US" w:eastAsia="zh-CN"/>
        </w:rPr>
        <w:t>2.服务期间内，采购人依据考核办法对中标供应商作业服务进行监督检查，中标供应商应当予以配合。</w:t>
      </w:r>
    </w:p>
    <w:p w14:paraId="1C7BC5BB">
      <w:pPr>
        <w:shd w:val="clear" w:color="auto"/>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七、采购标的的其他技术、服务等要求：</w:t>
      </w:r>
    </w:p>
    <w:p w14:paraId="0CEB69E2">
      <w:pPr>
        <w:shd w:val="clear" w:color="auto"/>
        <w:spacing w:line="360" w:lineRule="auto"/>
        <w:ind w:firstLine="482"/>
        <w:rPr>
          <w:rFonts w:ascii="宋体" w:hAnsi="宋体" w:cs="宋体"/>
          <w:color w:val="auto"/>
          <w:sz w:val="24"/>
          <w:szCs w:val="24"/>
          <w:highlight w:val="none"/>
          <w:lang w:val="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投标供应商应仔细阅读采购文件的所有内容，按采购文件的要求提供投标文件，并保证所提供的全部资料的真实性，以使其投标对采购文件做出实质性响应，否则，其投标可能被拒绝。</w:t>
      </w:r>
    </w:p>
    <w:p w14:paraId="773822BB">
      <w:pPr>
        <w:shd w:val="clear" w:color="auto"/>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本</w:t>
      </w:r>
      <w:r>
        <w:rPr>
          <w:rFonts w:hint="eastAsia" w:ascii="宋体" w:hAnsi="宋体" w:cs="宋体"/>
          <w:color w:val="auto"/>
          <w:sz w:val="24"/>
          <w:szCs w:val="24"/>
          <w:highlight w:val="none"/>
          <w:lang w:val="en-US" w:eastAsia="zh-CN"/>
        </w:rPr>
        <w:t>标段</w:t>
      </w:r>
      <w:r>
        <w:rPr>
          <w:rFonts w:ascii="宋体" w:hAnsi="宋体" w:cs="宋体"/>
          <w:color w:val="auto"/>
          <w:sz w:val="24"/>
          <w:szCs w:val="24"/>
          <w:highlight w:val="none"/>
        </w:rPr>
        <w:t>总报价：包括</w:t>
      </w:r>
      <w:r>
        <w:rPr>
          <w:rFonts w:hint="eastAsia" w:ascii="宋体" w:hAnsi="宋体" w:cs="宋体"/>
          <w:color w:val="auto"/>
          <w:sz w:val="24"/>
          <w:szCs w:val="24"/>
          <w:highlight w:val="none"/>
          <w:lang w:val="en-US" w:eastAsia="zh-CN"/>
        </w:rPr>
        <w:t>但不限于</w:t>
      </w:r>
      <w:r>
        <w:rPr>
          <w:rFonts w:ascii="宋体" w:hAnsi="宋体" w:cs="宋体"/>
          <w:color w:val="auto"/>
          <w:sz w:val="24"/>
          <w:szCs w:val="24"/>
          <w:highlight w:val="none"/>
        </w:rPr>
        <w:t>所需的人工、材料费、机械使用费，</w:t>
      </w:r>
      <w:r>
        <w:rPr>
          <w:rFonts w:hint="eastAsia" w:ascii="宋体" w:hAnsi="宋体" w:cs="宋体"/>
          <w:color w:val="auto"/>
          <w:sz w:val="24"/>
          <w:szCs w:val="24"/>
          <w:highlight w:val="none"/>
          <w:lang w:val="en-US" w:eastAsia="zh-CN"/>
        </w:rPr>
        <w:t>燃油费、耗材费、公共厕所设施设备维保费、水费、电费、粪便处置费、</w:t>
      </w:r>
      <w:r>
        <w:rPr>
          <w:rFonts w:ascii="宋体" w:hAnsi="宋体" w:cs="宋体"/>
          <w:color w:val="auto"/>
          <w:sz w:val="24"/>
          <w:szCs w:val="24"/>
          <w:highlight w:val="none"/>
        </w:rPr>
        <w:t>管理费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税金</w:t>
      </w:r>
      <w:r>
        <w:rPr>
          <w:rFonts w:ascii="宋体" w:hAnsi="宋体" w:cs="宋体"/>
          <w:color w:val="auto"/>
          <w:sz w:val="24"/>
          <w:szCs w:val="24"/>
          <w:highlight w:val="none"/>
        </w:rPr>
        <w:t>和利润以及合同明示或暗示的所有一般风险责任和义务等的一切费用。总之投标报价应为完成该项目的全部费用。</w:t>
      </w:r>
      <w:r>
        <w:rPr>
          <w:rFonts w:hint="eastAsia" w:ascii="宋体" w:hAnsi="宋体"/>
          <w:bCs/>
          <w:color w:val="auto"/>
          <w:sz w:val="24"/>
          <w:highlight w:val="none"/>
        </w:rPr>
        <w:t>但采购人区域辖区面积调整和合同中有其他约定除外，如垃圾收集、厕所实际标准等级调整以及减少后的部分需要按实际数量结算</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本项目（标段）</w:t>
      </w:r>
      <w:r>
        <w:rPr>
          <w:rFonts w:hint="eastAsia" w:ascii="宋体" w:hAnsi="宋体" w:cs="宋体"/>
          <w:color w:val="auto"/>
          <w:sz w:val="24"/>
          <w:szCs w:val="24"/>
          <w:highlight w:val="none"/>
        </w:rPr>
        <w:t>涉及市、区各项保障工作较为频繁，中标方需积极配合采购人做好保障工作，相关费用已包含</w:t>
      </w:r>
      <w:r>
        <w:rPr>
          <w:rFonts w:hint="eastAsia" w:ascii="宋体" w:hAnsi="宋体" w:cs="宋体"/>
          <w:color w:val="auto"/>
          <w:sz w:val="24"/>
          <w:szCs w:val="24"/>
          <w:highlight w:val="none"/>
          <w:lang w:val="en-US" w:eastAsia="zh-CN"/>
        </w:rPr>
        <w:t>在</w:t>
      </w:r>
      <w:r>
        <w:rPr>
          <w:rFonts w:hint="eastAsia" w:ascii="宋体" w:hAnsi="宋体" w:cs="宋体"/>
          <w:color w:val="auto"/>
          <w:sz w:val="24"/>
          <w:szCs w:val="24"/>
          <w:highlight w:val="none"/>
        </w:rPr>
        <w:t>此次招标范围内，不再另外结算。</w:t>
      </w:r>
    </w:p>
    <w:p w14:paraId="185C9FCE">
      <w:pPr>
        <w:shd w:val="clear" w:color="auto"/>
        <w:spacing w:line="360" w:lineRule="auto"/>
        <w:ind w:firstLine="482"/>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应充分考虑项目承包期间劳务、人身安全保险、赔偿及其他所需的全部费用，并计入总报价。除非合同中另有规定，</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报价包括但不限于在承包期内服务需要的人员工资、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如发生漏、缺、少项，都将被认为是投标供应商的报价让利行为，损失自负。</w:t>
      </w:r>
    </w:p>
    <w:p w14:paraId="2EDCC795">
      <w:pPr>
        <w:shd w:val="clear" w:color="auto"/>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rPr>
        <w:t>4</w:t>
      </w:r>
      <w:r>
        <w:rPr>
          <w:rFonts w:ascii="宋体" w:hAnsi="宋体" w:cs="宋体"/>
          <w:color w:val="auto"/>
          <w:sz w:val="24"/>
          <w:szCs w:val="24"/>
          <w:highlight w:val="none"/>
        </w:rPr>
        <w:t>.</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需自行踏勘现场，</w:t>
      </w:r>
      <w:r>
        <w:rPr>
          <w:rFonts w:ascii="宋体" w:hAnsi="宋体" w:cs="宋体"/>
          <w:color w:val="auto"/>
          <w:sz w:val="24"/>
          <w:szCs w:val="24"/>
          <w:highlight w:val="none"/>
        </w:rPr>
        <w:t>根据现场的实际情况</w:t>
      </w:r>
      <w:r>
        <w:rPr>
          <w:rFonts w:hint="eastAsia" w:ascii="宋体" w:hAnsi="宋体" w:cs="宋体"/>
          <w:color w:val="auto"/>
          <w:sz w:val="24"/>
          <w:szCs w:val="24"/>
          <w:highlight w:val="none"/>
        </w:rPr>
        <w:t>，</w:t>
      </w:r>
      <w:r>
        <w:rPr>
          <w:rFonts w:ascii="宋体" w:hAnsi="宋体" w:cs="宋体"/>
          <w:color w:val="auto"/>
          <w:sz w:val="24"/>
          <w:szCs w:val="24"/>
          <w:highlight w:val="none"/>
        </w:rPr>
        <w:t>确定合理的</w:t>
      </w:r>
      <w:r>
        <w:rPr>
          <w:rFonts w:hint="eastAsia" w:ascii="宋体" w:hAnsi="宋体" w:cs="宋体"/>
          <w:color w:val="auto"/>
          <w:sz w:val="24"/>
          <w:szCs w:val="24"/>
          <w:highlight w:val="none"/>
        </w:rPr>
        <w:t>作业</w:t>
      </w:r>
      <w:r>
        <w:rPr>
          <w:rFonts w:ascii="宋体" w:hAnsi="宋体" w:cs="宋体"/>
          <w:color w:val="auto"/>
          <w:sz w:val="24"/>
          <w:szCs w:val="24"/>
          <w:highlight w:val="none"/>
        </w:rPr>
        <w:t>方案，自主合理报价</w:t>
      </w:r>
      <w:r>
        <w:rPr>
          <w:rFonts w:hint="eastAsia" w:ascii="宋体" w:hAnsi="宋体" w:cs="宋体"/>
          <w:color w:val="auto"/>
          <w:sz w:val="24"/>
          <w:szCs w:val="24"/>
          <w:highlight w:val="none"/>
        </w:rPr>
        <w:t>。</w:t>
      </w:r>
      <w:r>
        <w:rPr>
          <w:rFonts w:ascii="宋体" w:hAnsi="宋体" w:cs="宋体"/>
          <w:color w:val="auto"/>
          <w:sz w:val="24"/>
          <w:szCs w:val="24"/>
          <w:highlight w:val="none"/>
        </w:rPr>
        <w:t>在编制投标价时需充分考虑投标期间、签订合同期间和服务期间各类价格风险和国家政策性调整风险等一切因素，并将其考虑在投标报价中。水、电费用请</w:t>
      </w:r>
      <w:r>
        <w:rPr>
          <w:rFonts w:hint="eastAsia" w:ascii="宋体" w:hAnsi="宋体" w:cs="宋体"/>
          <w:color w:val="auto"/>
          <w:sz w:val="24"/>
          <w:szCs w:val="24"/>
          <w:highlight w:val="none"/>
          <w:lang w:eastAsia="zh-CN"/>
        </w:rPr>
        <w:t>投标供应商</w:t>
      </w:r>
      <w:r>
        <w:rPr>
          <w:rFonts w:ascii="宋体" w:hAnsi="宋体" w:cs="宋体"/>
          <w:color w:val="auto"/>
          <w:sz w:val="24"/>
          <w:szCs w:val="24"/>
          <w:highlight w:val="none"/>
        </w:rPr>
        <w:t>自行考虑，费用纳入投标报价中。</w:t>
      </w:r>
      <w:r>
        <w:rPr>
          <w:rFonts w:hint="eastAsia" w:ascii="宋体" w:hAnsi="宋体" w:cs="宋体"/>
          <w:color w:val="auto"/>
          <w:sz w:val="24"/>
          <w:szCs w:val="24"/>
          <w:highlight w:val="none"/>
        </w:rPr>
        <w:t>作业</w:t>
      </w:r>
      <w:r>
        <w:rPr>
          <w:rFonts w:ascii="宋体" w:hAnsi="宋体" w:cs="宋体"/>
          <w:color w:val="auto"/>
          <w:sz w:val="24"/>
          <w:szCs w:val="24"/>
          <w:highlight w:val="none"/>
        </w:rPr>
        <w:t>用水、电由</w:t>
      </w:r>
      <w:r>
        <w:rPr>
          <w:rFonts w:hint="eastAsia" w:ascii="宋体" w:hAnsi="宋体" w:cs="宋体"/>
          <w:color w:val="auto"/>
          <w:sz w:val="24"/>
          <w:szCs w:val="24"/>
          <w:highlight w:val="none"/>
          <w:lang w:eastAsia="zh-CN"/>
        </w:rPr>
        <w:t>投标供应商</w:t>
      </w:r>
      <w:r>
        <w:rPr>
          <w:rFonts w:ascii="宋体" w:hAnsi="宋体" w:cs="宋体"/>
          <w:color w:val="auto"/>
          <w:sz w:val="24"/>
          <w:szCs w:val="24"/>
          <w:highlight w:val="none"/>
        </w:rPr>
        <w:t>自行解决。</w:t>
      </w:r>
    </w:p>
    <w:p w14:paraId="18317553">
      <w:pPr>
        <w:shd w:val="clear" w:color="auto"/>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rPr>
        <w:t>5．中标供应商应根据国家、省、市有关法律法规、政策及与采购人签订合同，对本项目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标段）</w:t>
      </w:r>
      <w:r>
        <w:rPr>
          <w:rFonts w:hint="eastAsia" w:ascii="宋体" w:hAnsi="宋体" w:cs="宋体"/>
          <w:color w:val="auto"/>
          <w:sz w:val="24"/>
          <w:szCs w:val="24"/>
          <w:highlight w:val="none"/>
        </w:rPr>
        <w:t>统一管理，综合服务、自主经营、自负盈亏。</w:t>
      </w:r>
    </w:p>
    <w:p w14:paraId="724D2E28">
      <w:pPr>
        <w:shd w:val="clear" w:color="auto"/>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.如中标后中标供应商未按</w:t>
      </w:r>
      <w:r>
        <w:rPr>
          <w:rFonts w:hint="eastAsia" w:ascii="宋体" w:hAnsi="宋体" w:cs="宋体"/>
          <w:b/>
          <w:bCs/>
          <w:color w:val="auto"/>
          <w:sz w:val="24"/>
          <w:szCs w:val="24"/>
          <w:highlight w:val="none"/>
          <w:lang w:val="en-US" w:eastAsia="zh-CN"/>
        </w:rPr>
        <w:t>采购需求</w:t>
      </w:r>
      <w:r>
        <w:rPr>
          <w:rFonts w:hint="eastAsia" w:ascii="宋体" w:hAnsi="宋体" w:cs="宋体"/>
          <w:b/>
          <w:bCs/>
          <w:color w:val="auto"/>
          <w:sz w:val="24"/>
          <w:szCs w:val="24"/>
          <w:highlight w:val="none"/>
        </w:rPr>
        <w:t>内容提供相应服务，采购人有权终止合同并</w:t>
      </w:r>
      <w:r>
        <w:rPr>
          <w:rFonts w:hint="eastAsia" w:ascii="宋体" w:hAnsi="宋体" w:cs="宋体"/>
          <w:b/>
          <w:bCs/>
          <w:color w:val="auto"/>
          <w:sz w:val="24"/>
          <w:szCs w:val="24"/>
          <w:highlight w:val="none"/>
          <w:lang w:eastAsia="zh-CN"/>
        </w:rPr>
        <w:t>作出</w:t>
      </w:r>
      <w:r>
        <w:rPr>
          <w:rFonts w:hint="eastAsia" w:ascii="宋体" w:hAnsi="宋体" w:cs="宋体"/>
          <w:b/>
          <w:bCs/>
          <w:color w:val="auto"/>
          <w:sz w:val="24"/>
          <w:szCs w:val="24"/>
          <w:highlight w:val="none"/>
        </w:rPr>
        <w:t>相应处罚。</w:t>
      </w:r>
    </w:p>
    <w:p w14:paraId="0EEA29C4">
      <w:pPr>
        <w:shd w:val="clear" w:color="auto"/>
        <w:spacing w:line="36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八、付款方式：</w:t>
      </w:r>
    </w:p>
    <w:p w14:paraId="71C8A400">
      <w:pPr>
        <w:widowControl/>
        <w:shd w:val="clear" w:color="auto" w:fill="FFFFFF"/>
        <w:spacing w:line="360" w:lineRule="auto"/>
        <w:ind w:firstLine="480"/>
        <w:jc w:val="left"/>
        <w:rPr>
          <w:rFonts w:hint="eastAsia" w:ascii="宋体" w:hAnsi="宋体"/>
          <w:sz w:val="24"/>
          <w:highlight w:val="none"/>
          <w:lang w:val="en-US" w:eastAsia="zh-CN"/>
        </w:rPr>
      </w:pPr>
      <w:r>
        <w:rPr>
          <w:rFonts w:hint="eastAsia" w:ascii="宋体" w:hAnsi="宋体"/>
          <w:sz w:val="24"/>
          <w:highlight w:val="none"/>
        </w:rPr>
        <w:t>付款方法：每季度按实际产生费用的80%支付，服务期满结束后按考核综合得分并经审计结束后一次性付清余款</w:t>
      </w:r>
      <w:r>
        <w:rPr>
          <w:rFonts w:hint="eastAsia" w:ascii="宋体" w:hAnsi="宋体"/>
          <w:sz w:val="24"/>
          <w:highlight w:val="none"/>
          <w:lang w:eastAsia="zh-CN"/>
        </w:rPr>
        <w:t>。</w:t>
      </w:r>
      <w:r>
        <w:rPr>
          <w:rFonts w:hint="eastAsia" w:ascii="宋体" w:hAnsi="宋体"/>
          <w:sz w:val="24"/>
          <w:highlight w:val="none"/>
          <w:lang w:val="en-US" w:eastAsia="zh-CN"/>
        </w:rPr>
        <w:t>如中标供应商是中小企业，按《保障中小企业款项支</w:t>
      </w:r>
    </w:p>
    <w:p w14:paraId="3FF0ED68">
      <w:pPr>
        <w:widowControl/>
        <w:shd w:val="clear" w:color="auto" w:fill="FFFFFF"/>
        <w:spacing w:line="360" w:lineRule="auto"/>
        <w:jc w:val="left"/>
        <w:rPr>
          <w:rFonts w:hint="eastAsia" w:ascii="宋体" w:hAnsi="宋体"/>
          <w:sz w:val="24"/>
          <w:highlight w:val="none"/>
          <w:lang w:eastAsia="zh-CN"/>
        </w:rPr>
      </w:pPr>
      <w:r>
        <w:rPr>
          <w:rFonts w:hint="eastAsia" w:ascii="宋体" w:hAnsi="宋体"/>
          <w:sz w:val="24"/>
          <w:highlight w:val="none"/>
          <w:lang w:val="en-US" w:eastAsia="zh-CN"/>
        </w:rPr>
        <w:t>付条例》(国务院令第802号)执行。</w:t>
      </w:r>
    </w:p>
    <w:p w14:paraId="478FD33F">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鸿山街道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万元由无锡国家高新技术产业开发区(无锡市新吴区)城市管理局支付，其余由无锡市新吴区人民政府鸿山街道办事处支付</w:t>
      </w:r>
      <w:r>
        <w:rPr>
          <w:rFonts w:hint="eastAsia" w:ascii="宋体" w:hAnsi="宋体"/>
          <w:sz w:val="24"/>
          <w:highlight w:val="none"/>
          <w:lang w:eastAsia="zh-CN"/>
        </w:rPr>
        <w:t>。</w:t>
      </w:r>
    </w:p>
    <w:p w14:paraId="094A004A">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江溪街道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万元由无锡国家高新技术产业开发区(无锡市新吴区)城市管理局支付，其余由无锡市新吴区人民政府江溪街道办事处支付</w:t>
      </w:r>
      <w:r>
        <w:rPr>
          <w:rFonts w:hint="eastAsia" w:ascii="宋体" w:hAnsi="宋体"/>
          <w:sz w:val="24"/>
          <w:highlight w:val="none"/>
          <w:lang w:eastAsia="zh-CN"/>
        </w:rPr>
        <w:t>。</w:t>
      </w:r>
    </w:p>
    <w:p w14:paraId="7AD1B860">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旺庄街道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万元由无锡国家高新技术产业开发区(无锡市新吴区)城市管理局支付，其余由无锡市新吴区人民政府旺庄街道办事处支付</w:t>
      </w:r>
      <w:r>
        <w:rPr>
          <w:rFonts w:hint="eastAsia" w:ascii="宋体" w:hAnsi="宋体"/>
          <w:sz w:val="24"/>
          <w:highlight w:val="none"/>
          <w:lang w:eastAsia="zh-CN"/>
        </w:rPr>
        <w:t>。</w:t>
      </w:r>
    </w:p>
    <w:p w14:paraId="1D52E9ED">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lang w:val="en-US" w:eastAsia="zh-CN"/>
        </w:rPr>
        <w:t>梅村</w:t>
      </w:r>
      <w:r>
        <w:rPr>
          <w:rFonts w:hint="eastAsia" w:ascii="宋体" w:hAnsi="宋体"/>
          <w:sz w:val="24"/>
          <w:highlight w:val="none"/>
        </w:rPr>
        <w:t>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万元由无锡国家高新技术产业开发区(无锡市新吴区)城市管理局支付，其余由无锡市新吴区人民政府梅村街道办事处支付</w:t>
      </w:r>
      <w:r>
        <w:rPr>
          <w:rFonts w:hint="eastAsia" w:ascii="宋体" w:hAnsi="宋体"/>
          <w:sz w:val="24"/>
          <w:highlight w:val="none"/>
          <w:lang w:eastAsia="zh-CN"/>
        </w:rPr>
        <w:t>。</w:t>
      </w:r>
    </w:p>
    <w:p w14:paraId="1ACB451C">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最终结算以审定价为准。具体付款进度按财政拨付进度为准</w:t>
      </w:r>
      <w:r>
        <w:rPr>
          <w:rFonts w:hint="eastAsia" w:ascii="宋体" w:hAnsi="宋体"/>
          <w:sz w:val="24"/>
          <w:highlight w:val="none"/>
          <w:lang w:eastAsia="zh-CN"/>
        </w:rPr>
        <w:t>。</w:t>
      </w:r>
    </w:p>
    <w:p w14:paraId="0864AE9A">
      <w:pPr>
        <w:widowControl/>
        <w:shd w:val="clear" w:color="auto" w:fill="FFFFFF"/>
        <w:spacing w:line="360" w:lineRule="auto"/>
        <w:jc w:val="left"/>
        <w:rPr>
          <w:rFonts w:hint="eastAsia" w:ascii="宋体" w:hAnsi="宋体"/>
          <w:b/>
          <w:bCs/>
          <w:sz w:val="24"/>
          <w:highlight w:val="none"/>
          <w:lang w:val="en-US" w:eastAsia="zh-CN"/>
        </w:rPr>
      </w:pPr>
      <w:r>
        <w:rPr>
          <w:rFonts w:hint="eastAsia" w:ascii="宋体" w:hAnsi="宋体"/>
          <w:b/>
          <w:bCs/>
          <w:sz w:val="24"/>
          <w:highlight w:val="none"/>
          <w:lang w:val="en-US" w:eastAsia="zh-CN"/>
        </w:rPr>
        <w:t>九、作业质量标准与要求：《关于优化调整环卫一体化作业</w:t>
      </w:r>
      <w:r>
        <w:rPr>
          <w:rFonts w:hint="default" w:ascii="宋体" w:hAnsi="宋体"/>
          <w:b/>
          <w:bCs/>
          <w:sz w:val="24"/>
          <w:highlight w:val="none"/>
          <w:lang w:val="en-US" w:eastAsia="zh-CN"/>
        </w:rPr>
        <w:t>质量监管办法的通知</w:t>
      </w:r>
      <w:r>
        <w:rPr>
          <w:rFonts w:hint="eastAsia" w:ascii="宋体" w:hAnsi="宋体"/>
          <w:b/>
          <w:bCs/>
          <w:sz w:val="24"/>
          <w:highlight w:val="none"/>
          <w:lang w:val="en-US" w:eastAsia="zh-CN"/>
        </w:rPr>
        <w:t>》（锡城管发〔2025〕59号）</w:t>
      </w:r>
    </w:p>
    <w:p w14:paraId="121054B9">
      <w:pPr>
        <w:keepNext w:val="0"/>
        <w:keepLines w:val="0"/>
        <w:widowControl/>
        <w:suppressLineNumbers w:val="0"/>
        <w:jc w:val="center"/>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color w:val="000000"/>
          <w:sz w:val="36"/>
          <w:szCs w:val="36"/>
          <w:highlight w:val="none"/>
          <w:lang w:val="en-US" w:eastAsia="zh-CN" w:bidi="ar"/>
        </w:rPr>
        <w:t>关于优化调整环卫一体化作业</w:t>
      </w:r>
    </w:p>
    <w:p w14:paraId="4A8F7D5B">
      <w:pPr>
        <w:keepNext w:val="0"/>
        <w:keepLines w:val="0"/>
        <w:widowControl/>
        <w:suppressLineNumbers w:val="0"/>
        <w:jc w:val="center"/>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color w:val="000000"/>
          <w:sz w:val="36"/>
          <w:szCs w:val="36"/>
          <w:highlight w:val="none"/>
          <w:lang w:val="en-US" w:eastAsia="zh-CN" w:bidi="ar"/>
        </w:rPr>
        <w:t>质量监管办法的通知</w:t>
      </w:r>
    </w:p>
    <w:p w14:paraId="6B7D359B">
      <w:pPr>
        <w:keepNext w:val="0"/>
        <w:keepLines w:val="0"/>
        <w:pageBreakBefore w:val="0"/>
        <w:widowControl/>
        <w:suppressLineNumbers w:val="0"/>
        <w:spacing w:line="360" w:lineRule="auto"/>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各区城管局、经开区执法监督局，市环卫中心： </w:t>
      </w:r>
    </w:p>
    <w:p w14:paraId="1C111EE2">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p>
    <w:p w14:paraId="10D55992">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一、修订标准要求 </w:t>
      </w:r>
    </w:p>
    <w:p w14:paraId="3B4A2C0E">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 1）。 </w:t>
      </w:r>
    </w:p>
    <w:p w14:paraId="4133F7A5">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二、落实分级监管 </w:t>
      </w:r>
    </w:p>
    <w:p w14:paraId="63E51B67">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p>
    <w:p w14:paraId="7AD30AC4">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p>
    <w:p w14:paraId="566336EA">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p>
    <w:p w14:paraId="7B2C89A4">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三、强化行业监管 </w:t>
      </w:r>
    </w:p>
    <w:p w14:paraId="39D7FF52">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市级环卫管理部门按照市委、市政府高质量发展综合考核要求和市级督查检查计划，依规对各级环卫管理部门的履职情况开展督查检查。 </w:t>
      </w:r>
    </w:p>
    <w:p w14:paraId="0D971FAB">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本通知自下发之日起实施，原《关于调整无锡市区环卫一体化作业监管考核办法的通知》（锡城管发〔2025〕42 号）同时作废，以往相关规定及要求与本通知相悖的，以本通知为准。 </w:t>
      </w:r>
    </w:p>
    <w:p w14:paraId="7C111B36">
      <w:pPr>
        <w:keepNext w:val="0"/>
        <w:keepLines w:val="0"/>
        <w:pageBreakBefore w:val="0"/>
        <w:widowControl/>
        <w:suppressLineNumbers w:val="0"/>
        <w:spacing w:line="360" w:lineRule="auto"/>
        <w:jc w:val="left"/>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t>附件：1.无锡市环卫一体化作业服务质量标准与要求</w:t>
      </w:r>
    </w:p>
    <w:p w14:paraId="2F47A806">
      <w:pPr>
        <w:spacing w:before="101" w:line="233" w:lineRule="auto"/>
        <w:ind w:left="145"/>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pacing w:val="-4"/>
          <w:sz w:val="28"/>
          <w:szCs w:val="28"/>
          <w:highlight w:val="none"/>
        </w:rPr>
        <w:t>附件</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4"/>
          <w:sz w:val="28"/>
          <w:szCs w:val="28"/>
          <w:highlight w:val="none"/>
        </w:rPr>
        <w:t>1</w:t>
      </w:r>
      <w:r>
        <w:rPr>
          <w:rFonts w:hint="eastAsia" w:asciiTheme="minorEastAsia" w:hAnsiTheme="minorEastAsia" w:eastAsiaTheme="minorEastAsia" w:cstheme="minorEastAsia"/>
          <w:spacing w:val="-4"/>
          <w:sz w:val="28"/>
          <w:szCs w:val="28"/>
          <w:highlight w:val="none"/>
          <w:lang w:eastAsia="zh-CN"/>
        </w:rPr>
        <w:t>：</w:t>
      </w:r>
    </w:p>
    <w:p w14:paraId="26EE611A">
      <w:pPr>
        <w:spacing w:before="184" w:line="187" w:lineRule="auto"/>
        <w:ind w:left="366"/>
        <w:jc w:val="cente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pacing w:val="9"/>
          <w:sz w:val="32"/>
          <w:szCs w:val="32"/>
          <w:highlight w:val="none"/>
        </w:rPr>
        <w:t>无锡市环卫一体化作业服务质量标准与要求</w:t>
      </w:r>
    </w:p>
    <w:p w14:paraId="779BA5F1">
      <w:pPr>
        <w:spacing w:before="8"/>
        <w:rPr>
          <w:rFonts w:hint="eastAsia" w:asciiTheme="minorEastAsia" w:hAnsiTheme="minorEastAsia" w:eastAsiaTheme="minorEastAsia" w:cstheme="minorEastAsia"/>
          <w:sz w:val="28"/>
          <w:szCs w:val="28"/>
          <w:highlight w:val="none"/>
        </w:rPr>
      </w:pPr>
    </w:p>
    <w:tbl>
      <w:tblPr>
        <w:tblStyle w:val="294"/>
        <w:tblW w:w="90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4"/>
        <w:gridCol w:w="7955"/>
      </w:tblGrid>
      <w:tr w14:paraId="2D61E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124" w:type="dxa"/>
            <w:noWrap w:val="0"/>
            <w:vAlign w:val="top"/>
          </w:tcPr>
          <w:p w14:paraId="022F8993">
            <w:pPr>
              <w:spacing w:before="222" w:line="206" w:lineRule="auto"/>
              <w:ind w:left="24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序号</w:t>
            </w:r>
          </w:p>
        </w:tc>
        <w:tc>
          <w:tcPr>
            <w:tcW w:w="7955" w:type="dxa"/>
            <w:noWrap w:val="0"/>
            <w:vAlign w:val="top"/>
          </w:tcPr>
          <w:p w14:paraId="0D92C124">
            <w:pPr>
              <w:spacing w:before="218" w:line="209" w:lineRule="auto"/>
              <w:ind w:left="253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服务质量标准与要求</w:t>
            </w:r>
          </w:p>
        </w:tc>
      </w:tr>
      <w:tr w14:paraId="000C4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1124" w:type="dxa"/>
            <w:noWrap w:val="0"/>
            <w:vAlign w:val="top"/>
          </w:tcPr>
          <w:p w14:paraId="166F06BF">
            <w:pPr>
              <w:spacing w:before="332" w:line="222" w:lineRule="exact"/>
              <w:ind w:left="41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一</w:t>
            </w:r>
          </w:p>
        </w:tc>
        <w:tc>
          <w:tcPr>
            <w:tcW w:w="7955" w:type="dxa"/>
            <w:noWrap w:val="0"/>
            <w:vAlign w:val="top"/>
          </w:tcPr>
          <w:p w14:paraId="14BA679C">
            <w:pPr>
              <w:spacing w:before="203" w:line="210" w:lineRule="auto"/>
              <w:ind w:left="11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道路清扫保洁要求</w:t>
            </w:r>
          </w:p>
        </w:tc>
      </w:tr>
      <w:tr w14:paraId="10C1B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1124" w:type="dxa"/>
            <w:noWrap w:val="0"/>
            <w:vAlign w:val="top"/>
          </w:tcPr>
          <w:p w14:paraId="532C7634">
            <w:pPr>
              <w:pStyle w:val="295"/>
              <w:spacing w:before="192" w:line="228" w:lineRule="auto"/>
              <w:ind w:right="16"/>
              <w:jc w:val="righ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一）</w:t>
            </w:r>
          </w:p>
        </w:tc>
        <w:tc>
          <w:tcPr>
            <w:tcW w:w="7955" w:type="dxa"/>
            <w:noWrap w:val="0"/>
            <w:vAlign w:val="top"/>
          </w:tcPr>
          <w:p w14:paraId="2CDB0AAC">
            <w:pPr>
              <w:pStyle w:val="295"/>
              <w:spacing w:before="201" w:line="212" w:lineRule="auto"/>
              <w:ind w:left="12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人工清扫保洁作业质量要求</w:t>
            </w:r>
          </w:p>
        </w:tc>
      </w:tr>
      <w:tr w14:paraId="265CD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0" w:hRule="atLeast"/>
        </w:trPr>
        <w:tc>
          <w:tcPr>
            <w:tcW w:w="1124" w:type="dxa"/>
            <w:noWrap w:val="0"/>
            <w:vAlign w:val="top"/>
          </w:tcPr>
          <w:p w14:paraId="14A25D62">
            <w:pPr>
              <w:spacing w:line="249" w:lineRule="auto"/>
              <w:rPr>
                <w:rFonts w:hint="eastAsia" w:asciiTheme="minorEastAsia" w:hAnsiTheme="minorEastAsia" w:eastAsiaTheme="minorEastAsia" w:cstheme="minorEastAsia"/>
                <w:sz w:val="28"/>
                <w:szCs w:val="28"/>
                <w:highlight w:val="none"/>
              </w:rPr>
            </w:pPr>
          </w:p>
          <w:p w14:paraId="74D8FE24">
            <w:pPr>
              <w:spacing w:line="250" w:lineRule="auto"/>
              <w:rPr>
                <w:rFonts w:hint="eastAsia" w:asciiTheme="minorEastAsia" w:hAnsiTheme="minorEastAsia" w:eastAsiaTheme="minorEastAsia" w:cstheme="minorEastAsia"/>
                <w:sz w:val="28"/>
                <w:szCs w:val="28"/>
                <w:highlight w:val="none"/>
              </w:rPr>
            </w:pPr>
          </w:p>
          <w:p w14:paraId="67F8C383">
            <w:pPr>
              <w:spacing w:line="250" w:lineRule="auto"/>
              <w:rPr>
                <w:rFonts w:hint="eastAsia" w:asciiTheme="minorEastAsia" w:hAnsiTheme="minorEastAsia" w:eastAsiaTheme="minorEastAsia" w:cstheme="minorEastAsia"/>
                <w:sz w:val="28"/>
                <w:szCs w:val="28"/>
                <w:highlight w:val="none"/>
              </w:rPr>
            </w:pPr>
          </w:p>
          <w:p w14:paraId="64578FBC">
            <w:pPr>
              <w:spacing w:line="250" w:lineRule="auto"/>
              <w:rPr>
                <w:rFonts w:hint="eastAsia" w:asciiTheme="minorEastAsia" w:hAnsiTheme="minorEastAsia" w:eastAsiaTheme="minorEastAsia" w:cstheme="minorEastAsia"/>
                <w:sz w:val="28"/>
                <w:szCs w:val="28"/>
                <w:highlight w:val="none"/>
              </w:rPr>
            </w:pPr>
          </w:p>
          <w:p w14:paraId="4CC77421">
            <w:pPr>
              <w:spacing w:line="250" w:lineRule="auto"/>
              <w:rPr>
                <w:rFonts w:hint="eastAsia" w:asciiTheme="minorEastAsia" w:hAnsiTheme="minorEastAsia" w:eastAsiaTheme="minorEastAsia" w:cstheme="minorEastAsia"/>
                <w:sz w:val="28"/>
                <w:szCs w:val="28"/>
                <w:highlight w:val="none"/>
              </w:rPr>
            </w:pPr>
          </w:p>
          <w:p w14:paraId="033A70A4">
            <w:pPr>
              <w:spacing w:line="250" w:lineRule="auto"/>
              <w:rPr>
                <w:rFonts w:hint="eastAsia" w:asciiTheme="minorEastAsia" w:hAnsiTheme="minorEastAsia" w:eastAsiaTheme="minorEastAsia" w:cstheme="minorEastAsia"/>
                <w:sz w:val="28"/>
                <w:szCs w:val="28"/>
                <w:highlight w:val="none"/>
              </w:rPr>
            </w:pPr>
          </w:p>
          <w:p w14:paraId="708DC110">
            <w:pPr>
              <w:spacing w:line="250" w:lineRule="auto"/>
              <w:rPr>
                <w:rFonts w:hint="eastAsia" w:asciiTheme="minorEastAsia" w:hAnsiTheme="minorEastAsia" w:eastAsiaTheme="minorEastAsia" w:cstheme="minorEastAsia"/>
                <w:sz w:val="28"/>
                <w:szCs w:val="28"/>
                <w:highlight w:val="none"/>
              </w:rPr>
            </w:pPr>
          </w:p>
          <w:p w14:paraId="5AC9B3A0">
            <w:pPr>
              <w:spacing w:line="250" w:lineRule="auto"/>
              <w:rPr>
                <w:rFonts w:hint="eastAsia" w:asciiTheme="minorEastAsia" w:hAnsiTheme="minorEastAsia" w:eastAsiaTheme="minorEastAsia" w:cstheme="minorEastAsia"/>
                <w:sz w:val="28"/>
                <w:szCs w:val="28"/>
                <w:highlight w:val="none"/>
              </w:rPr>
            </w:pPr>
          </w:p>
          <w:p w14:paraId="59DCEE83">
            <w:pPr>
              <w:spacing w:line="250" w:lineRule="auto"/>
              <w:rPr>
                <w:rFonts w:hint="eastAsia" w:asciiTheme="minorEastAsia" w:hAnsiTheme="minorEastAsia" w:eastAsiaTheme="minorEastAsia" w:cstheme="minorEastAsia"/>
                <w:sz w:val="28"/>
                <w:szCs w:val="28"/>
                <w:highlight w:val="none"/>
              </w:rPr>
            </w:pPr>
          </w:p>
          <w:p w14:paraId="706CE53F">
            <w:pPr>
              <w:spacing w:line="250" w:lineRule="auto"/>
              <w:rPr>
                <w:rFonts w:hint="eastAsia" w:asciiTheme="minorEastAsia" w:hAnsiTheme="minorEastAsia" w:eastAsiaTheme="minorEastAsia" w:cstheme="minorEastAsia"/>
                <w:sz w:val="28"/>
                <w:szCs w:val="28"/>
                <w:highlight w:val="none"/>
              </w:rPr>
            </w:pPr>
          </w:p>
          <w:p w14:paraId="59D37D9A">
            <w:pPr>
              <w:spacing w:line="250" w:lineRule="auto"/>
              <w:rPr>
                <w:rFonts w:hint="eastAsia" w:asciiTheme="minorEastAsia" w:hAnsiTheme="minorEastAsia" w:eastAsiaTheme="minorEastAsia" w:cstheme="minorEastAsia"/>
                <w:sz w:val="28"/>
                <w:szCs w:val="28"/>
                <w:highlight w:val="none"/>
              </w:rPr>
            </w:pPr>
          </w:p>
          <w:p w14:paraId="23880F45">
            <w:pPr>
              <w:spacing w:before="89"/>
              <w:ind w:left="51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w:t>
            </w:r>
          </w:p>
        </w:tc>
        <w:tc>
          <w:tcPr>
            <w:tcW w:w="7955" w:type="dxa"/>
            <w:noWrap w:val="0"/>
            <w:vAlign w:val="top"/>
          </w:tcPr>
          <w:p w14:paraId="29FD8962">
            <w:pPr>
              <w:pStyle w:val="295"/>
              <w:spacing w:before="196" w:line="344" w:lineRule="auto"/>
              <w:ind w:left="122" w:right="7"/>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类）清扫保洁时间：5:00-18:00，</w:t>
            </w:r>
            <w:r>
              <w:rPr>
                <w:rFonts w:hint="eastAsia" w:asciiTheme="minorEastAsia" w:hAnsiTheme="minorEastAsia" w:eastAsiaTheme="minorEastAsia" w:cstheme="minorEastAsia"/>
                <w:spacing w:val="3"/>
                <w:sz w:val="28"/>
                <w:szCs w:val="28"/>
                <w:highlight w:val="none"/>
              </w:rPr>
              <w:t>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15 分钟；二级道路清扫保洁时间：</w:t>
            </w:r>
          </w:p>
          <w:p w14:paraId="1C19FD03">
            <w:pPr>
              <w:pStyle w:val="295"/>
              <w:spacing w:line="343" w:lineRule="auto"/>
              <w:ind w:left="110" w:right="124" w:firstLine="5"/>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20 分钟；三级道</w:t>
            </w:r>
            <w:r>
              <w:rPr>
                <w:rFonts w:hint="eastAsia" w:asciiTheme="minorEastAsia" w:hAnsiTheme="minorEastAsia" w:eastAsiaTheme="minorEastAsia" w:cstheme="minorEastAsia"/>
                <w:spacing w:val="4"/>
                <w:sz w:val="28"/>
                <w:szCs w:val="28"/>
                <w:highlight w:val="none"/>
              </w:rPr>
              <w:t>路清扫保洁时间：7:00-18:00，白色垃圾停留时间不超过</w:t>
            </w:r>
            <w:r>
              <w:rPr>
                <w:rFonts w:hint="eastAsia" w:asciiTheme="minorEastAsia" w:hAnsiTheme="minorEastAsia" w:eastAsiaTheme="minorEastAsia" w:cstheme="minorEastAsia"/>
                <w:spacing w:val="2"/>
                <w:sz w:val="28"/>
                <w:szCs w:val="28"/>
                <w:highlight w:val="none"/>
              </w:rPr>
              <w:t>25 分钟；四级道路清扫保洁时间：7:00-16:00，白</w:t>
            </w:r>
            <w:r>
              <w:rPr>
                <w:rFonts w:hint="eastAsia" w:asciiTheme="minorEastAsia" w:hAnsiTheme="minorEastAsia" w:eastAsiaTheme="minorEastAsia" w:cstheme="minorEastAsia"/>
                <w:spacing w:val="1"/>
                <w:sz w:val="28"/>
                <w:szCs w:val="28"/>
                <w:highlight w:val="none"/>
              </w:rPr>
              <w:t>色垃圾</w:t>
            </w:r>
            <w:r>
              <w:rPr>
                <w:rFonts w:hint="eastAsia" w:asciiTheme="minorEastAsia" w:hAnsiTheme="minorEastAsia" w:eastAsiaTheme="minorEastAsia" w:cstheme="minorEastAsia"/>
                <w:spacing w:val="3"/>
                <w:sz w:val="28"/>
                <w:szCs w:val="28"/>
                <w:highlight w:val="none"/>
              </w:rPr>
              <w:t>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60 分钟。</w:t>
            </w:r>
          </w:p>
          <w:p w14:paraId="63A3B595">
            <w:pPr>
              <w:pStyle w:val="295"/>
              <w:spacing w:before="25" w:line="304" w:lineRule="auto"/>
              <w:ind w:left="94" w:right="7" w:firstLine="2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1 小时</w:t>
            </w:r>
            <w:r>
              <w:rPr>
                <w:rFonts w:hint="eastAsia" w:asciiTheme="minorEastAsia" w:hAnsiTheme="minorEastAsia" w:eastAsiaTheme="minorEastAsia" w:cstheme="minorEastAsia"/>
                <w:spacing w:val="7"/>
                <w:sz w:val="28"/>
                <w:szCs w:val="28"/>
                <w:highlight w:val="none"/>
              </w:rPr>
              <w:t>（具体以活动结束时间为准）。</w:t>
            </w:r>
          </w:p>
        </w:tc>
      </w:tr>
      <w:tr w14:paraId="4976F3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2" w:hRule="atLeast"/>
        </w:trPr>
        <w:tc>
          <w:tcPr>
            <w:tcW w:w="1124" w:type="dxa"/>
            <w:noWrap w:val="0"/>
            <w:vAlign w:val="top"/>
          </w:tcPr>
          <w:p w14:paraId="1ED841E3">
            <w:pPr>
              <w:spacing w:line="245" w:lineRule="auto"/>
              <w:rPr>
                <w:rFonts w:hint="eastAsia" w:asciiTheme="minorEastAsia" w:hAnsiTheme="minorEastAsia" w:eastAsiaTheme="minorEastAsia" w:cstheme="minorEastAsia"/>
                <w:sz w:val="28"/>
                <w:szCs w:val="28"/>
                <w:highlight w:val="none"/>
              </w:rPr>
            </w:pPr>
          </w:p>
          <w:p w14:paraId="7DA0A4D3">
            <w:pPr>
              <w:spacing w:line="245" w:lineRule="auto"/>
              <w:rPr>
                <w:rFonts w:hint="eastAsia" w:asciiTheme="minorEastAsia" w:hAnsiTheme="minorEastAsia" w:eastAsiaTheme="minorEastAsia" w:cstheme="minorEastAsia"/>
                <w:sz w:val="28"/>
                <w:szCs w:val="28"/>
                <w:highlight w:val="none"/>
              </w:rPr>
            </w:pPr>
          </w:p>
          <w:p w14:paraId="13300BD8">
            <w:pPr>
              <w:spacing w:line="246" w:lineRule="auto"/>
              <w:rPr>
                <w:rFonts w:hint="eastAsia" w:asciiTheme="minorEastAsia" w:hAnsiTheme="minorEastAsia" w:eastAsiaTheme="minorEastAsia" w:cstheme="minorEastAsia"/>
                <w:sz w:val="28"/>
                <w:szCs w:val="28"/>
                <w:highlight w:val="none"/>
              </w:rPr>
            </w:pPr>
          </w:p>
          <w:p w14:paraId="70204520">
            <w:pPr>
              <w:spacing w:before="89"/>
              <w:ind w:left="48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w:t>
            </w:r>
          </w:p>
        </w:tc>
        <w:tc>
          <w:tcPr>
            <w:tcW w:w="7955" w:type="dxa"/>
            <w:noWrap w:val="0"/>
            <w:vAlign w:val="top"/>
          </w:tcPr>
          <w:p w14:paraId="053FD9B7">
            <w:pPr>
              <w:pStyle w:val="295"/>
              <w:spacing w:before="204" w:line="304" w:lineRule="auto"/>
              <w:ind w:left="132" w:right="155" w:hanging="11"/>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道路路面及侧石边脚清，无明显泥沙颗粒，无波浪形，</w:t>
            </w:r>
            <w:r>
              <w:rPr>
                <w:rFonts w:hint="eastAsia" w:asciiTheme="minorEastAsia" w:hAnsiTheme="minorEastAsia" w:eastAsiaTheme="minorEastAsia" w:cstheme="minorEastAsia"/>
                <w:spacing w:val="8"/>
                <w:sz w:val="28"/>
                <w:szCs w:val="28"/>
                <w:highlight w:val="none"/>
              </w:rPr>
              <w:t>无死角；人行道板无明显脏污、无杂草。作业范围内无</w:t>
            </w:r>
            <w:r>
              <w:rPr>
                <w:rFonts w:hint="eastAsia" w:asciiTheme="minorEastAsia" w:hAnsiTheme="minorEastAsia" w:eastAsiaTheme="minorEastAsia" w:cstheme="minorEastAsia"/>
                <w:spacing w:val="1"/>
                <w:sz w:val="28"/>
                <w:szCs w:val="28"/>
                <w:highlight w:val="none"/>
              </w:rPr>
              <w:t>白色垃圾和杂物。</w:t>
            </w:r>
          </w:p>
        </w:tc>
      </w:tr>
      <w:tr w14:paraId="57C34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124" w:type="dxa"/>
            <w:noWrap w:val="0"/>
            <w:vAlign w:val="top"/>
          </w:tcPr>
          <w:p w14:paraId="62CE0323">
            <w:pPr>
              <w:spacing w:before="247" w:line="224" w:lineRule="auto"/>
              <w:ind w:left="49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w:t>
            </w:r>
          </w:p>
        </w:tc>
        <w:tc>
          <w:tcPr>
            <w:tcW w:w="7955" w:type="dxa"/>
            <w:noWrap w:val="0"/>
            <w:vAlign w:val="top"/>
          </w:tcPr>
          <w:p w14:paraId="0460DCF2">
            <w:pPr>
              <w:pStyle w:val="295"/>
              <w:spacing w:before="193" w:line="230" w:lineRule="auto"/>
              <w:ind w:left="15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电杆、树穴、隔离墩周围干净整洁，窨井盖不堵</w:t>
            </w:r>
            <w:r>
              <w:rPr>
                <w:rFonts w:hint="eastAsia" w:asciiTheme="minorEastAsia" w:hAnsiTheme="minorEastAsia" w:eastAsiaTheme="minorEastAsia" w:cstheme="minorEastAsia"/>
                <w:spacing w:val="6"/>
                <w:sz w:val="28"/>
                <w:szCs w:val="28"/>
                <w:highlight w:val="none"/>
              </w:rPr>
              <w:t>塞。</w:t>
            </w:r>
          </w:p>
        </w:tc>
      </w:tr>
    </w:tbl>
    <w:p w14:paraId="51E106A1">
      <w:pPr>
        <w:rPr>
          <w:rFonts w:hint="eastAsia" w:asciiTheme="minorEastAsia" w:hAnsiTheme="minorEastAsia" w:eastAsiaTheme="minorEastAsia" w:cstheme="minorEastAsia"/>
          <w:sz w:val="28"/>
          <w:szCs w:val="28"/>
          <w:highlight w:val="none"/>
        </w:rPr>
        <w:sectPr>
          <w:footerReference r:id="rId4" w:type="default"/>
          <w:pgSz w:w="11907" w:h="16839"/>
          <w:pgMar w:top="1431" w:right="1363" w:bottom="1108" w:left="1474" w:header="0" w:footer="772" w:gutter="0"/>
          <w:cols w:space="720" w:num="1"/>
          <w:docGrid w:linePitch="360" w:charSpace="0"/>
        </w:sectPr>
      </w:pPr>
    </w:p>
    <w:p w14:paraId="71B09859">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33A7D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1122" w:type="dxa"/>
            <w:noWrap w:val="0"/>
            <w:vAlign w:val="top"/>
          </w:tcPr>
          <w:p w14:paraId="76C84E40">
            <w:pPr>
              <w:spacing w:line="245" w:lineRule="auto"/>
              <w:rPr>
                <w:rFonts w:hint="eastAsia" w:asciiTheme="minorEastAsia" w:hAnsiTheme="minorEastAsia" w:eastAsiaTheme="minorEastAsia" w:cstheme="minorEastAsia"/>
                <w:sz w:val="28"/>
                <w:szCs w:val="28"/>
                <w:highlight w:val="none"/>
              </w:rPr>
            </w:pPr>
          </w:p>
          <w:p w14:paraId="12A69259">
            <w:pPr>
              <w:spacing w:line="245" w:lineRule="auto"/>
              <w:rPr>
                <w:rFonts w:hint="eastAsia" w:asciiTheme="minorEastAsia" w:hAnsiTheme="minorEastAsia" w:eastAsiaTheme="minorEastAsia" w:cstheme="minorEastAsia"/>
                <w:sz w:val="28"/>
                <w:szCs w:val="28"/>
                <w:highlight w:val="none"/>
              </w:rPr>
            </w:pPr>
          </w:p>
          <w:p w14:paraId="5353CB25">
            <w:pPr>
              <w:spacing w:line="246" w:lineRule="auto"/>
              <w:rPr>
                <w:rFonts w:hint="eastAsia" w:asciiTheme="minorEastAsia" w:hAnsiTheme="minorEastAsia" w:eastAsiaTheme="minorEastAsia" w:cstheme="minorEastAsia"/>
                <w:sz w:val="28"/>
                <w:szCs w:val="28"/>
                <w:highlight w:val="none"/>
              </w:rPr>
            </w:pPr>
          </w:p>
          <w:p w14:paraId="2D001360">
            <w:pPr>
              <w:spacing w:before="89"/>
              <w:ind w:left="48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w:t>
            </w:r>
          </w:p>
        </w:tc>
        <w:tc>
          <w:tcPr>
            <w:tcW w:w="7941" w:type="dxa"/>
            <w:noWrap w:val="0"/>
            <w:vAlign w:val="top"/>
          </w:tcPr>
          <w:p w14:paraId="457F8291">
            <w:pPr>
              <w:pStyle w:val="295"/>
              <w:spacing w:before="201" w:line="305" w:lineRule="auto"/>
              <w:ind w:left="131" w:right="155" w:hanging="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积灰、明显污渍。</w:t>
            </w:r>
          </w:p>
        </w:tc>
      </w:tr>
      <w:tr w14:paraId="22673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1122" w:type="dxa"/>
            <w:noWrap w:val="0"/>
            <w:vAlign w:val="top"/>
          </w:tcPr>
          <w:p w14:paraId="04A1F78A">
            <w:pPr>
              <w:spacing w:line="265" w:lineRule="auto"/>
              <w:rPr>
                <w:rFonts w:hint="eastAsia" w:asciiTheme="minorEastAsia" w:hAnsiTheme="minorEastAsia" w:eastAsiaTheme="minorEastAsia" w:cstheme="minorEastAsia"/>
                <w:sz w:val="28"/>
                <w:szCs w:val="28"/>
                <w:highlight w:val="none"/>
              </w:rPr>
            </w:pPr>
          </w:p>
          <w:p w14:paraId="0535AF91">
            <w:pPr>
              <w:spacing w:before="89" w:line="238" w:lineRule="auto"/>
              <w:ind w:left="49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w:t>
            </w:r>
          </w:p>
        </w:tc>
        <w:tc>
          <w:tcPr>
            <w:tcW w:w="7941" w:type="dxa"/>
            <w:noWrap w:val="0"/>
            <w:vAlign w:val="top"/>
          </w:tcPr>
          <w:p w14:paraId="0CE3DA81">
            <w:pPr>
              <w:pStyle w:val="295"/>
              <w:spacing w:before="310" w:line="213" w:lineRule="auto"/>
              <w:ind w:left="13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绿化区域无明显积存落叶、无垃圾杂物。</w:t>
            </w:r>
          </w:p>
        </w:tc>
      </w:tr>
      <w:tr w14:paraId="0E3AD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6" w:hRule="atLeast"/>
        </w:trPr>
        <w:tc>
          <w:tcPr>
            <w:tcW w:w="1122" w:type="dxa"/>
            <w:noWrap w:val="0"/>
            <w:vAlign w:val="top"/>
          </w:tcPr>
          <w:p w14:paraId="52AB4D56">
            <w:pPr>
              <w:spacing w:line="445" w:lineRule="auto"/>
              <w:rPr>
                <w:rFonts w:hint="eastAsia" w:asciiTheme="minorEastAsia" w:hAnsiTheme="minorEastAsia" w:eastAsiaTheme="minorEastAsia" w:cstheme="minorEastAsia"/>
                <w:sz w:val="28"/>
                <w:szCs w:val="28"/>
                <w:highlight w:val="none"/>
              </w:rPr>
            </w:pPr>
          </w:p>
          <w:p w14:paraId="2CB27381">
            <w:pPr>
              <w:spacing w:before="89" w:line="238" w:lineRule="auto"/>
              <w:ind w:left="4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6</w:t>
            </w:r>
          </w:p>
        </w:tc>
        <w:tc>
          <w:tcPr>
            <w:tcW w:w="7941" w:type="dxa"/>
            <w:noWrap w:val="0"/>
            <w:vAlign w:val="top"/>
          </w:tcPr>
          <w:p w14:paraId="239C5889">
            <w:pPr>
              <w:pStyle w:val="295"/>
              <w:spacing w:before="198" w:line="285" w:lineRule="auto"/>
              <w:ind w:left="136" w:right="155" w:hanging="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交通护栏干净整洁，每旬擦洗一次，雨后即擦，无明显</w:t>
            </w:r>
            <w:r>
              <w:rPr>
                <w:rFonts w:hint="eastAsia" w:asciiTheme="minorEastAsia" w:hAnsiTheme="minorEastAsia" w:eastAsiaTheme="minorEastAsia" w:cstheme="minorEastAsia"/>
                <w:spacing w:val="6"/>
                <w:sz w:val="28"/>
                <w:szCs w:val="28"/>
                <w:highlight w:val="none"/>
              </w:rPr>
              <w:t>尘土积灰；底部无泥沙、垃圾杂物、杂草。</w:t>
            </w:r>
          </w:p>
        </w:tc>
      </w:tr>
      <w:tr w14:paraId="168B9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1" w:hRule="atLeast"/>
        </w:trPr>
        <w:tc>
          <w:tcPr>
            <w:tcW w:w="1122" w:type="dxa"/>
            <w:noWrap w:val="0"/>
            <w:vAlign w:val="top"/>
          </w:tcPr>
          <w:p w14:paraId="5D809973">
            <w:pPr>
              <w:spacing w:line="261" w:lineRule="auto"/>
              <w:rPr>
                <w:rFonts w:hint="eastAsia" w:asciiTheme="minorEastAsia" w:hAnsiTheme="minorEastAsia" w:eastAsiaTheme="minorEastAsia" w:cstheme="minorEastAsia"/>
                <w:sz w:val="28"/>
                <w:szCs w:val="28"/>
                <w:highlight w:val="none"/>
              </w:rPr>
            </w:pPr>
          </w:p>
          <w:p w14:paraId="62FF58D1">
            <w:pPr>
              <w:spacing w:line="261" w:lineRule="auto"/>
              <w:rPr>
                <w:rFonts w:hint="eastAsia" w:asciiTheme="minorEastAsia" w:hAnsiTheme="minorEastAsia" w:eastAsiaTheme="minorEastAsia" w:cstheme="minorEastAsia"/>
                <w:sz w:val="28"/>
                <w:szCs w:val="28"/>
                <w:highlight w:val="none"/>
              </w:rPr>
            </w:pPr>
          </w:p>
          <w:p w14:paraId="3AFC6EC8">
            <w:pPr>
              <w:spacing w:line="262" w:lineRule="auto"/>
              <w:rPr>
                <w:rFonts w:hint="eastAsia" w:asciiTheme="minorEastAsia" w:hAnsiTheme="minorEastAsia" w:eastAsiaTheme="minorEastAsia" w:cstheme="minorEastAsia"/>
                <w:sz w:val="28"/>
                <w:szCs w:val="28"/>
                <w:highlight w:val="none"/>
              </w:rPr>
            </w:pPr>
          </w:p>
          <w:p w14:paraId="1FD735FD">
            <w:pPr>
              <w:spacing w:line="262" w:lineRule="auto"/>
              <w:rPr>
                <w:rFonts w:hint="eastAsia" w:asciiTheme="minorEastAsia" w:hAnsiTheme="minorEastAsia" w:eastAsiaTheme="minorEastAsia" w:cstheme="minorEastAsia"/>
                <w:sz w:val="28"/>
                <w:szCs w:val="28"/>
                <w:highlight w:val="none"/>
              </w:rPr>
            </w:pPr>
          </w:p>
          <w:p w14:paraId="551EA6DF">
            <w:pPr>
              <w:spacing w:line="262" w:lineRule="auto"/>
              <w:rPr>
                <w:rFonts w:hint="eastAsia" w:asciiTheme="minorEastAsia" w:hAnsiTheme="minorEastAsia" w:eastAsiaTheme="minorEastAsia" w:cstheme="minorEastAsia"/>
                <w:sz w:val="28"/>
                <w:szCs w:val="28"/>
                <w:highlight w:val="none"/>
              </w:rPr>
            </w:pPr>
          </w:p>
          <w:p w14:paraId="126F8633">
            <w:pPr>
              <w:spacing w:before="89" w:line="238" w:lineRule="auto"/>
              <w:ind w:left="4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w:t>
            </w:r>
          </w:p>
        </w:tc>
        <w:tc>
          <w:tcPr>
            <w:tcW w:w="7941" w:type="dxa"/>
            <w:noWrap w:val="0"/>
            <w:vAlign w:val="top"/>
          </w:tcPr>
          <w:p w14:paraId="1D100AD0">
            <w:pPr>
              <w:pStyle w:val="295"/>
              <w:spacing w:before="189" w:line="322" w:lineRule="auto"/>
              <w:ind w:left="121" w:right="155"/>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废物箱、健身器材等城市家居干净整洁，无明显污渍，</w:t>
            </w:r>
            <w:r>
              <w:rPr>
                <w:rFonts w:hint="eastAsia" w:asciiTheme="minorEastAsia" w:hAnsiTheme="minorEastAsia" w:eastAsiaTheme="minorEastAsia" w:cstheme="minorEastAsia"/>
                <w:spacing w:val="9"/>
                <w:sz w:val="28"/>
                <w:szCs w:val="28"/>
                <w:highlight w:val="none"/>
              </w:rPr>
              <w:t>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圾杂物。</w:t>
            </w:r>
          </w:p>
        </w:tc>
      </w:tr>
      <w:tr w14:paraId="103B50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1122" w:type="dxa"/>
            <w:noWrap w:val="0"/>
            <w:vAlign w:val="top"/>
          </w:tcPr>
          <w:p w14:paraId="7AEC47AC">
            <w:pPr>
              <w:spacing w:line="245" w:lineRule="auto"/>
              <w:rPr>
                <w:rFonts w:hint="eastAsia" w:asciiTheme="minorEastAsia" w:hAnsiTheme="minorEastAsia" w:eastAsiaTheme="minorEastAsia" w:cstheme="minorEastAsia"/>
                <w:sz w:val="28"/>
                <w:szCs w:val="28"/>
                <w:highlight w:val="none"/>
              </w:rPr>
            </w:pPr>
          </w:p>
          <w:p w14:paraId="46F4FEDF">
            <w:pPr>
              <w:spacing w:line="245" w:lineRule="auto"/>
              <w:rPr>
                <w:rFonts w:hint="eastAsia" w:asciiTheme="minorEastAsia" w:hAnsiTheme="minorEastAsia" w:eastAsiaTheme="minorEastAsia" w:cstheme="minorEastAsia"/>
                <w:sz w:val="28"/>
                <w:szCs w:val="28"/>
                <w:highlight w:val="none"/>
              </w:rPr>
            </w:pPr>
          </w:p>
          <w:p w14:paraId="28880C89">
            <w:pPr>
              <w:spacing w:line="245" w:lineRule="auto"/>
              <w:rPr>
                <w:rFonts w:hint="eastAsia" w:asciiTheme="minorEastAsia" w:hAnsiTheme="minorEastAsia" w:eastAsiaTheme="minorEastAsia" w:cstheme="minorEastAsia"/>
                <w:sz w:val="28"/>
                <w:szCs w:val="28"/>
                <w:highlight w:val="none"/>
              </w:rPr>
            </w:pPr>
          </w:p>
          <w:p w14:paraId="691B1A4D">
            <w:pPr>
              <w:spacing w:before="89" w:line="238" w:lineRule="auto"/>
              <w:ind w:left="49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8</w:t>
            </w:r>
          </w:p>
        </w:tc>
        <w:tc>
          <w:tcPr>
            <w:tcW w:w="7941" w:type="dxa"/>
            <w:noWrap w:val="0"/>
            <w:vAlign w:val="top"/>
          </w:tcPr>
          <w:p w14:paraId="58AFC584">
            <w:pPr>
              <w:pStyle w:val="295"/>
              <w:spacing w:before="202" w:line="304" w:lineRule="auto"/>
              <w:ind w:left="131" w:right="155" w:hanging="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环卫保洁车车身两侧及车尾有完整反光标志（或加贴反</w:t>
            </w:r>
            <w:r>
              <w:rPr>
                <w:rFonts w:hint="eastAsia" w:asciiTheme="minorEastAsia" w:hAnsiTheme="minorEastAsia" w:eastAsiaTheme="minorEastAsia" w:cstheme="minorEastAsia"/>
                <w:spacing w:val="6"/>
                <w:sz w:val="28"/>
                <w:szCs w:val="28"/>
                <w:highlight w:val="none"/>
              </w:rPr>
              <w:t>光膜）和危险报警闪光灯，配备有反光标志的安全锥；车辆外观完好，干净整洁，无抛洒滴漏现象。</w:t>
            </w:r>
          </w:p>
        </w:tc>
      </w:tr>
      <w:tr w14:paraId="34531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0" w:hRule="atLeast"/>
        </w:trPr>
        <w:tc>
          <w:tcPr>
            <w:tcW w:w="1122" w:type="dxa"/>
            <w:noWrap w:val="0"/>
            <w:vAlign w:val="top"/>
          </w:tcPr>
          <w:p w14:paraId="7DEC1989">
            <w:pPr>
              <w:spacing w:line="256" w:lineRule="auto"/>
              <w:rPr>
                <w:rFonts w:hint="eastAsia" w:asciiTheme="minorEastAsia" w:hAnsiTheme="minorEastAsia" w:eastAsiaTheme="minorEastAsia" w:cstheme="minorEastAsia"/>
                <w:sz w:val="28"/>
                <w:szCs w:val="28"/>
                <w:highlight w:val="none"/>
              </w:rPr>
            </w:pPr>
          </w:p>
          <w:p w14:paraId="7AB9C55E">
            <w:pPr>
              <w:spacing w:line="256" w:lineRule="auto"/>
              <w:rPr>
                <w:rFonts w:hint="eastAsia" w:asciiTheme="minorEastAsia" w:hAnsiTheme="minorEastAsia" w:eastAsiaTheme="minorEastAsia" w:cstheme="minorEastAsia"/>
                <w:sz w:val="28"/>
                <w:szCs w:val="28"/>
                <w:highlight w:val="none"/>
              </w:rPr>
            </w:pPr>
          </w:p>
          <w:p w14:paraId="7003E3B8">
            <w:pPr>
              <w:spacing w:line="256" w:lineRule="auto"/>
              <w:rPr>
                <w:rFonts w:hint="eastAsia" w:asciiTheme="minorEastAsia" w:hAnsiTheme="minorEastAsia" w:eastAsiaTheme="minorEastAsia" w:cstheme="minorEastAsia"/>
                <w:sz w:val="28"/>
                <w:szCs w:val="28"/>
                <w:highlight w:val="none"/>
              </w:rPr>
            </w:pPr>
          </w:p>
          <w:p w14:paraId="0744D23A">
            <w:pPr>
              <w:spacing w:line="256" w:lineRule="auto"/>
              <w:rPr>
                <w:rFonts w:hint="eastAsia" w:asciiTheme="minorEastAsia" w:hAnsiTheme="minorEastAsia" w:eastAsiaTheme="minorEastAsia" w:cstheme="minorEastAsia"/>
                <w:sz w:val="28"/>
                <w:szCs w:val="28"/>
                <w:highlight w:val="none"/>
              </w:rPr>
            </w:pPr>
          </w:p>
          <w:p w14:paraId="02B9CFE6">
            <w:pPr>
              <w:spacing w:before="89" w:line="238" w:lineRule="auto"/>
              <w:ind w:left="49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w:t>
            </w:r>
          </w:p>
        </w:tc>
        <w:tc>
          <w:tcPr>
            <w:tcW w:w="7941" w:type="dxa"/>
            <w:noWrap w:val="0"/>
            <w:vAlign w:val="top"/>
          </w:tcPr>
          <w:p w14:paraId="562A6F78">
            <w:pPr>
              <w:pStyle w:val="295"/>
              <w:spacing w:before="199" w:line="315" w:lineRule="auto"/>
              <w:ind w:left="122" w:firstLine="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环卫人员作业时须统一穿着符合城市管理部门要求的工</w:t>
            </w:r>
            <w:r>
              <w:rPr>
                <w:rFonts w:hint="eastAsia" w:asciiTheme="minorEastAsia" w:hAnsiTheme="minorEastAsia" w:eastAsiaTheme="minorEastAsia" w:cstheme="minorEastAsia"/>
                <w:spacing w:val="2"/>
                <w:sz w:val="28"/>
                <w:szCs w:val="28"/>
                <w:highlight w:val="none"/>
              </w:rPr>
              <w:t>作服，且有明显所属地区和单位标志，工作服保持干净、</w:t>
            </w:r>
            <w:r>
              <w:rPr>
                <w:rFonts w:hint="eastAsia" w:asciiTheme="minorEastAsia" w:hAnsiTheme="minorEastAsia" w:eastAsiaTheme="minorEastAsia" w:cstheme="minorEastAsia"/>
                <w:spacing w:val="7"/>
                <w:sz w:val="28"/>
                <w:szCs w:val="28"/>
                <w:highlight w:val="none"/>
              </w:rPr>
              <w:t>整洁，夜间作业佩戴发光安全标志。工作时间不离</w:t>
            </w:r>
            <w:r>
              <w:rPr>
                <w:rFonts w:hint="eastAsia" w:asciiTheme="minorEastAsia" w:hAnsiTheme="minorEastAsia" w:eastAsiaTheme="minorEastAsia" w:cstheme="minorEastAsia"/>
                <w:spacing w:val="6"/>
                <w:sz w:val="28"/>
                <w:szCs w:val="28"/>
                <w:highlight w:val="none"/>
              </w:rPr>
              <w:t>岗、</w:t>
            </w:r>
            <w:r>
              <w:rPr>
                <w:rFonts w:hint="eastAsia" w:asciiTheme="minorEastAsia" w:hAnsiTheme="minorEastAsia" w:eastAsiaTheme="minorEastAsia" w:cstheme="minorEastAsia"/>
                <w:spacing w:val="-6"/>
                <w:sz w:val="28"/>
                <w:szCs w:val="28"/>
                <w:highlight w:val="none"/>
              </w:rPr>
              <w:t>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不做与工作无关的事情。</w:t>
            </w:r>
          </w:p>
        </w:tc>
      </w:tr>
      <w:tr w14:paraId="7CA8BB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1" w:hRule="atLeast"/>
        </w:trPr>
        <w:tc>
          <w:tcPr>
            <w:tcW w:w="1122" w:type="dxa"/>
            <w:noWrap w:val="0"/>
            <w:vAlign w:val="top"/>
          </w:tcPr>
          <w:p w14:paraId="5BCC484E">
            <w:pPr>
              <w:spacing w:line="245" w:lineRule="auto"/>
              <w:rPr>
                <w:rFonts w:hint="eastAsia" w:asciiTheme="minorEastAsia" w:hAnsiTheme="minorEastAsia" w:eastAsiaTheme="minorEastAsia" w:cstheme="minorEastAsia"/>
                <w:sz w:val="28"/>
                <w:szCs w:val="28"/>
                <w:highlight w:val="none"/>
              </w:rPr>
            </w:pPr>
          </w:p>
          <w:p w14:paraId="6BC84350">
            <w:pPr>
              <w:spacing w:line="245" w:lineRule="auto"/>
              <w:rPr>
                <w:rFonts w:hint="eastAsia" w:asciiTheme="minorEastAsia" w:hAnsiTheme="minorEastAsia" w:eastAsiaTheme="minorEastAsia" w:cstheme="minorEastAsia"/>
                <w:sz w:val="28"/>
                <w:szCs w:val="28"/>
                <w:highlight w:val="none"/>
              </w:rPr>
            </w:pPr>
          </w:p>
          <w:p w14:paraId="6A9E9BB4">
            <w:pPr>
              <w:spacing w:line="246" w:lineRule="auto"/>
              <w:rPr>
                <w:rFonts w:hint="eastAsia" w:asciiTheme="minorEastAsia" w:hAnsiTheme="minorEastAsia" w:eastAsiaTheme="minorEastAsia" w:cstheme="minorEastAsia"/>
                <w:sz w:val="28"/>
                <w:szCs w:val="28"/>
                <w:highlight w:val="none"/>
              </w:rPr>
            </w:pPr>
          </w:p>
          <w:p w14:paraId="797473ED">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10</w:t>
            </w:r>
          </w:p>
        </w:tc>
        <w:tc>
          <w:tcPr>
            <w:tcW w:w="7941" w:type="dxa"/>
            <w:noWrap w:val="0"/>
            <w:vAlign w:val="top"/>
          </w:tcPr>
          <w:p w14:paraId="61BB2153">
            <w:pPr>
              <w:pStyle w:val="295"/>
              <w:spacing w:before="194" w:line="307" w:lineRule="auto"/>
              <w:ind w:left="119" w:firstLine="13"/>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清扫保洁范围内无归堆漏收垃圾。树枝落叶、清扫垃圾、</w:t>
            </w:r>
            <w:r>
              <w:rPr>
                <w:rFonts w:hint="eastAsia" w:asciiTheme="minorEastAsia" w:hAnsiTheme="minorEastAsia" w:eastAsiaTheme="minorEastAsia" w:cstheme="minorEastAsia"/>
                <w:spacing w:val="8"/>
                <w:sz w:val="28"/>
                <w:szCs w:val="28"/>
                <w:highlight w:val="none"/>
              </w:rPr>
              <w:t>边脚泥沙等不得扫入或倒入绿化带、河道、窨井、喇叭</w:t>
            </w:r>
            <w:r>
              <w:rPr>
                <w:rFonts w:hint="eastAsia" w:asciiTheme="minorEastAsia" w:hAnsiTheme="minorEastAsia" w:eastAsiaTheme="minorEastAsia" w:cstheme="minorEastAsia"/>
                <w:spacing w:val="7"/>
                <w:sz w:val="28"/>
                <w:szCs w:val="28"/>
                <w:highlight w:val="none"/>
              </w:rPr>
              <w:t>口内，不得进行焚烧。清扫保洁范围内无大件垃圾、小</w:t>
            </w:r>
            <w:r>
              <w:rPr>
                <w:rFonts w:hint="eastAsia" w:asciiTheme="minorEastAsia" w:hAnsiTheme="minorEastAsia" w:eastAsiaTheme="minorEastAsia" w:cstheme="minorEastAsia"/>
                <w:spacing w:val="8"/>
                <w:sz w:val="28"/>
                <w:szCs w:val="28"/>
                <w:highlight w:val="none"/>
              </w:rPr>
              <w:t>型特种垃圾或砖块石块，大型无主垃圾及时清理、无堆</w:t>
            </w:r>
            <w:r>
              <w:rPr>
                <w:rFonts w:hint="eastAsia" w:asciiTheme="minorEastAsia" w:hAnsiTheme="minorEastAsia" w:eastAsiaTheme="minorEastAsia" w:cstheme="minorEastAsia"/>
                <w:spacing w:val="-12"/>
                <w:sz w:val="28"/>
                <w:szCs w:val="28"/>
                <w:highlight w:val="none"/>
              </w:rPr>
              <w:t>积。</w:t>
            </w:r>
          </w:p>
        </w:tc>
      </w:tr>
    </w:tbl>
    <w:p w14:paraId="5C4A4FD6">
      <w:pPr>
        <w:rPr>
          <w:rFonts w:hint="eastAsia" w:asciiTheme="minorEastAsia" w:hAnsiTheme="minorEastAsia" w:eastAsiaTheme="minorEastAsia" w:cstheme="minorEastAsia"/>
          <w:sz w:val="28"/>
          <w:szCs w:val="28"/>
          <w:highlight w:val="none"/>
        </w:rPr>
        <w:sectPr>
          <w:footerReference r:id="rId5" w:type="default"/>
          <w:pgSz w:w="11907" w:h="16839"/>
          <w:pgMar w:top="1431" w:right="1363" w:bottom="1108" w:left="1474" w:header="0" w:footer="775" w:gutter="0"/>
          <w:cols w:space="720" w:num="1"/>
          <w:docGrid w:linePitch="360" w:charSpace="0"/>
        </w:sectPr>
      </w:pPr>
    </w:p>
    <w:p w14:paraId="0DC7A1F8">
      <w:pPr>
        <w:spacing w:before="91"/>
        <w:rPr>
          <w:rFonts w:hint="eastAsia" w:asciiTheme="minorEastAsia" w:hAnsiTheme="minorEastAsia" w:eastAsiaTheme="minorEastAsia" w:cstheme="minorEastAsia"/>
          <w:sz w:val="28"/>
          <w:szCs w:val="28"/>
          <w:highlight w:val="none"/>
        </w:rPr>
      </w:pPr>
    </w:p>
    <w:tbl>
      <w:tblPr>
        <w:tblStyle w:val="294"/>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1"/>
        <w:gridCol w:w="7938"/>
      </w:tblGrid>
      <w:tr w14:paraId="34997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121" w:type="dxa"/>
            <w:noWrap w:val="0"/>
            <w:vAlign w:val="top"/>
          </w:tcPr>
          <w:p w14:paraId="2F41E5E2">
            <w:pPr>
              <w:pStyle w:val="295"/>
              <w:spacing w:before="188" w:line="229" w:lineRule="auto"/>
              <w:ind w:left="9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（二）</w:t>
            </w:r>
          </w:p>
        </w:tc>
        <w:tc>
          <w:tcPr>
            <w:tcW w:w="7938" w:type="dxa"/>
            <w:noWrap w:val="0"/>
            <w:vAlign w:val="top"/>
          </w:tcPr>
          <w:p w14:paraId="6BEA8D48">
            <w:pPr>
              <w:pStyle w:val="295"/>
              <w:spacing w:before="193" w:line="216" w:lineRule="auto"/>
              <w:ind w:left="12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机械化作业质量要求</w:t>
            </w:r>
          </w:p>
        </w:tc>
      </w:tr>
      <w:tr w14:paraId="5749C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2" w:hRule="atLeast"/>
        </w:trPr>
        <w:tc>
          <w:tcPr>
            <w:tcW w:w="1121" w:type="dxa"/>
            <w:noWrap w:val="0"/>
            <w:vAlign w:val="top"/>
          </w:tcPr>
          <w:p w14:paraId="3D386A8A">
            <w:pPr>
              <w:spacing w:line="244" w:lineRule="auto"/>
              <w:rPr>
                <w:rFonts w:hint="eastAsia" w:asciiTheme="minorEastAsia" w:hAnsiTheme="minorEastAsia" w:eastAsiaTheme="minorEastAsia" w:cstheme="minorEastAsia"/>
                <w:sz w:val="28"/>
                <w:szCs w:val="28"/>
                <w:highlight w:val="none"/>
              </w:rPr>
            </w:pPr>
          </w:p>
          <w:p w14:paraId="2006304A">
            <w:pPr>
              <w:spacing w:line="244" w:lineRule="auto"/>
              <w:rPr>
                <w:rFonts w:hint="eastAsia" w:asciiTheme="minorEastAsia" w:hAnsiTheme="minorEastAsia" w:eastAsiaTheme="minorEastAsia" w:cstheme="minorEastAsia"/>
                <w:sz w:val="28"/>
                <w:szCs w:val="28"/>
                <w:highlight w:val="none"/>
              </w:rPr>
            </w:pPr>
          </w:p>
          <w:p w14:paraId="5F2CE9DE">
            <w:pPr>
              <w:spacing w:line="245" w:lineRule="auto"/>
              <w:rPr>
                <w:rFonts w:hint="eastAsia" w:asciiTheme="minorEastAsia" w:hAnsiTheme="minorEastAsia" w:eastAsiaTheme="minorEastAsia" w:cstheme="minorEastAsia"/>
                <w:sz w:val="28"/>
                <w:szCs w:val="28"/>
                <w:highlight w:val="none"/>
              </w:rPr>
            </w:pPr>
          </w:p>
          <w:p w14:paraId="5DA6A693">
            <w:pPr>
              <w:spacing w:before="89"/>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11</w:t>
            </w:r>
          </w:p>
        </w:tc>
        <w:tc>
          <w:tcPr>
            <w:tcW w:w="7938" w:type="dxa"/>
            <w:noWrap w:val="0"/>
            <w:vAlign w:val="top"/>
          </w:tcPr>
          <w:p w14:paraId="5E8DA953">
            <w:pPr>
              <w:pStyle w:val="295"/>
              <w:spacing w:before="195" w:line="306" w:lineRule="auto"/>
              <w:ind w:left="130" w:right="155" w:hanging="9"/>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道路冲洗做到边脚清，无泥沙，无明显尘土黄带，道路</w:t>
            </w:r>
            <w:r>
              <w:rPr>
                <w:rFonts w:hint="eastAsia" w:asciiTheme="minorEastAsia" w:hAnsiTheme="minorEastAsia" w:eastAsiaTheme="minorEastAsia" w:cstheme="minorEastAsia"/>
                <w:spacing w:val="7"/>
                <w:sz w:val="28"/>
                <w:szCs w:val="28"/>
                <w:highlight w:val="none"/>
              </w:rPr>
              <w:t>显本色；人行道及非机动车道清洗，做到标线清晰，无</w:t>
            </w:r>
            <w:r>
              <w:rPr>
                <w:rFonts w:hint="eastAsia" w:asciiTheme="minorEastAsia" w:hAnsiTheme="minorEastAsia" w:eastAsiaTheme="minorEastAsia" w:cstheme="minorEastAsia"/>
                <w:spacing w:val="3"/>
                <w:sz w:val="28"/>
                <w:szCs w:val="28"/>
                <w:highlight w:val="none"/>
              </w:rPr>
              <w:t>积尘泥沙、明显污渍。</w:t>
            </w:r>
          </w:p>
        </w:tc>
      </w:tr>
      <w:tr w14:paraId="44591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1121" w:type="dxa"/>
            <w:noWrap w:val="0"/>
            <w:vAlign w:val="top"/>
          </w:tcPr>
          <w:p w14:paraId="56D3EB9C">
            <w:pPr>
              <w:spacing w:line="266" w:lineRule="auto"/>
              <w:rPr>
                <w:rFonts w:hint="eastAsia" w:asciiTheme="minorEastAsia" w:hAnsiTheme="minorEastAsia" w:eastAsiaTheme="minorEastAsia" w:cstheme="minorEastAsia"/>
                <w:sz w:val="28"/>
                <w:szCs w:val="28"/>
                <w:highlight w:val="none"/>
              </w:rPr>
            </w:pPr>
          </w:p>
          <w:p w14:paraId="388F26CB">
            <w:pPr>
              <w:spacing w:before="89"/>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12</w:t>
            </w:r>
          </w:p>
        </w:tc>
        <w:tc>
          <w:tcPr>
            <w:tcW w:w="7938" w:type="dxa"/>
            <w:noWrap w:val="0"/>
            <w:vAlign w:val="top"/>
          </w:tcPr>
          <w:p w14:paraId="100C445F">
            <w:pPr>
              <w:pStyle w:val="295"/>
              <w:spacing w:before="309" w:line="215" w:lineRule="auto"/>
              <w:ind w:left="12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交通标线清晰。</w:t>
            </w:r>
          </w:p>
        </w:tc>
      </w:tr>
      <w:tr w14:paraId="4881E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9" w:hRule="atLeast"/>
        </w:trPr>
        <w:tc>
          <w:tcPr>
            <w:tcW w:w="1121" w:type="dxa"/>
            <w:noWrap w:val="0"/>
            <w:vAlign w:val="top"/>
          </w:tcPr>
          <w:p w14:paraId="26BB944B">
            <w:pPr>
              <w:spacing w:line="243" w:lineRule="auto"/>
              <w:rPr>
                <w:rFonts w:hint="eastAsia" w:asciiTheme="minorEastAsia" w:hAnsiTheme="minorEastAsia" w:eastAsiaTheme="minorEastAsia" w:cstheme="minorEastAsia"/>
                <w:sz w:val="28"/>
                <w:szCs w:val="28"/>
                <w:highlight w:val="none"/>
              </w:rPr>
            </w:pPr>
          </w:p>
          <w:p w14:paraId="7CDAFA83">
            <w:pPr>
              <w:spacing w:line="243" w:lineRule="auto"/>
              <w:rPr>
                <w:rFonts w:hint="eastAsia" w:asciiTheme="minorEastAsia" w:hAnsiTheme="minorEastAsia" w:eastAsiaTheme="minorEastAsia" w:cstheme="minorEastAsia"/>
                <w:sz w:val="28"/>
                <w:szCs w:val="28"/>
                <w:highlight w:val="none"/>
              </w:rPr>
            </w:pPr>
          </w:p>
          <w:p w14:paraId="501E7043">
            <w:pPr>
              <w:spacing w:line="244" w:lineRule="auto"/>
              <w:rPr>
                <w:rFonts w:hint="eastAsia" w:asciiTheme="minorEastAsia" w:hAnsiTheme="minorEastAsia" w:eastAsiaTheme="minorEastAsia" w:cstheme="minorEastAsia"/>
                <w:sz w:val="28"/>
                <w:szCs w:val="28"/>
                <w:highlight w:val="none"/>
              </w:rPr>
            </w:pPr>
          </w:p>
          <w:p w14:paraId="794A1BCA">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13</w:t>
            </w:r>
          </w:p>
        </w:tc>
        <w:tc>
          <w:tcPr>
            <w:tcW w:w="7938" w:type="dxa"/>
            <w:noWrap w:val="0"/>
            <w:vAlign w:val="top"/>
          </w:tcPr>
          <w:p w14:paraId="47A071E7">
            <w:pPr>
              <w:pStyle w:val="295"/>
              <w:spacing w:before="192" w:line="306" w:lineRule="auto"/>
              <w:ind w:left="131" w:right="107" w:hanging="11"/>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机扫、洗扫作业时喷水湿扫，不扬尘，不漏土，不抛洒</w:t>
            </w:r>
            <w:r>
              <w:rPr>
                <w:rFonts w:hint="eastAsia" w:asciiTheme="minorEastAsia" w:hAnsiTheme="minorEastAsia" w:eastAsiaTheme="minorEastAsia" w:cstheme="minorEastAsia"/>
                <w:spacing w:val="4"/>
                <w:sz w:val="28"/>
                <w:szCs w:val="28"/>
                <w:highlight w:val="none"/>
              </w:rPr>
              <w:t>滴漏；冬季当日最高气温≤3℃时，洗扫、机扫模式改为</w:t>
            </w:r>
            <w:r>
              <w:rPr>
                <w:rFonts w:hint="eastAsia" w:asciiTheme="minorEastAsia" w:hAnsiTheme="minorEastAsia" w:eastAsiaTheme="minorEastAsia" w:cstheme="minorEastAsia"/>
                <w:spacing w:val="6"/>
                <w:sz w:val="28"/>
                <w:szCs w:val="28"/>
                <w:highlight w:val="none"/>
              </w:rPr>
              <w:t>干扫模式，作业时间不变。</w:t>
            </w:r>
          </w:p>
        </w:tc>
      </w:tr>
      <w:tr w14:paraId="38C74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121" w:type="dxa"/>
            <w:noWrap w:val="0"/>
            <w:vAlign w:val="top"/>
          </w:tcPr>
          <w:p w14:paraId="79948182">
            <w:pPr>
              <w:spacing w:before="326"/>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14</w:t>
            </w:r>
          </w:p>
        </w:tc>
        <w:tc>
          <w:tcPr>
            <w:tcW w:w="7938" w:type="dxa"/>
            <w:noWrap w:val="0"/>
            <w:vAlign w:val="top"/>
          </w:tcPr>
          <w:p w14:paraId="5D640A90">
            <w:pPr>
              <w:pStyle w:val="295"/>
              <w:spacing w:before="274" w:line="218" w:lineRule="auto"/>
              <w:ind w:left="1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不乱倒。</w:t>
            </w:r>
          </w:p>
        </w:tc>
      </w:tr>
      <w:tr w14:paraId="2BD933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9" w:hRule="atLeast"/>
        </w:trPr>
        <w:tc>
          <w:tcPr>
            <w:tcW w:w="1121" w:type="dxa"/>
            <w:noWrap w:val="0"/>
            <w:vAlign w:val="top"/>
          </w:tcPr>
          <w:p w14:paraId="6E1C1092">
            <w:pPr>
              <w:spacing w:line="446" w:lineRule="auto"/>
              <w:rPr>
                <w:rFonts w:hint="eastAsia" w:asciiTheme="minorEastAsia" w:hAnsiTheme="minorEastAsia" w:eastAsiaTheme="minorEastAsia" w:cstheme="minorEastAsia"/>
                <w:sz w:val="28"/>
                <w:szCs w:val="28"/>
                <w:highlight w:val="none"/>
              </w:rPr>
            </w:pPr>
          </w:p>
          <w:p w14:paraId="483366B7">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15</w:t>
            </w:r>
          </w:p>
        </w:tc>
        <w:tc>
          <w:tcPr>
            <w:tcW w:w="7938" w:type="dxa"/>
            <w:noWrap w:val="0"/>
            <w:vAlign w:val="top"/>
          </w:tcPr>
          <w:p w14:paraId="45C63E2B">
            <w:pPr>
              <w:pStyle w:val="295"/>
              <w:spacing w:before="202" w:line="284" w:lineRule="auto"/>
              <w:ind w:left="127" w:right="175" w:firstLine="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车容车貌整洁，车辆性能完好。车身标识清晰规范，按规定定期喷涂，喷涂前向主管部门登记备案。</w:t>
            </w:r>
          </w:p>
        </w:tc>
      </w:tr>
      <w:tr w14:paraId="72351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1121" w:type="dxa"/>
            <w:noWrap w:val="0"/>
            <w:vAlign w:val="top"/>
          </w:tcPr>
          <w:p w14:paraId="0E047970">
            <w:pPr>
              <w:spacing w:line="444" w:lineRule="auto"/>
              <w:rPr>
                <w:rFonts w:hint="eastAsia" w:asciiTheme="minorEastAsia" w:hAnsiTheme="minorEastAsia" w:eastAsiaTheme="minorEastAsia" w:cstheme="minorEastAsia"/>
                <w:sz w:val="28"/>
                <w:szCs w:val="28"/>
                <w:highlight w:val="none"/>
              </w:rPr>
            </w:pPr>
          </w:p>
          <w:p w14:paraId="4E04A153">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16</w:t>
            </w:r>
          </w:p>
        </w:tc>
        <w:tc>
          <w:tcPr>
            <w:tcW w:w="7938" w:type="dxa"/>
            <w:noWrap w:val="0"/>
            <w:vAlign w:val="top"/>
          </w:tcPr>
          <w:p w14:paraId="0A0D60CD">
            <w:pPr>
              <w:pStyle w:val="295"/>
              <w:spacing w:before="199" w:line="284" w:lineRule="auto"/>
              <w:ind w:left="123" w:right="155" w:hanging="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机扫、洗扫、冲水文明作业，避让行人。作业时应开启</w:t>
            </w:r>
            <w:r>
              <w:rPr>
                <w:rFonts w:hint="eastAsia" w:asciiTheme="minorEastAsia" w:hAnsiTheme="minorEastAsia" w:eastAsiaTheme="minorEastAsia" w:cstheme="minorEastAsia"/>
                <w:spacing w:val="-3"/>
                <w:sz w:val="28"/>
                <w:szCs w:val="28"/>
                <w:highlight w:val="none"/>
              </w:rPr>
              <w:t>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日间作业时打开警示音。</w:t>
            </w:r>
          </w:p>
        </w:tc>
      </w:tr>
      <w:tr w14:paraId="550D8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121" w:type="dxa"/>
            <w:noWrap w:val="0"/>
            <w:vAlign w:val="top"/>
          </w:tcPr>
          <w:p w14:paraId="0FF7F456">
            <w:pPr>
              <w:spacing w:before="250" w:line="182" w:lineRule="auto"/>
              <w:ind w:left="41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二</w:t>
            </w:r>
          </w:p>
        </w:tc>
        <w:tc>
          <w:tcPr>
            <w:tcW w:w="7938" w:type="dxa"/>
            <w:noWrap w:val="0"/>
            <w:vAlign w:val="top"/>
          </w:tcPr>
          <w:p w14:paraId="6F834A6A">
            <w:pPr>
              <w:spacing w:before="204" w:line="214" w:lineRule="auto"/>
              <w:ind w:left="11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机械化信息监管要求</w:t>
            </w:r>
          </w:p>
        </w:tc>
      </w:tr>
      <w:tr w14:paraId="3F2AC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21" w:type="dxa"/>
            <w:noWrap w:val="0"/>
            <w:vAlign w:val="top"/>
          </w:tcPr>
          <w:p w14:paraId="36379243">
            <w:pPr>
              <w:spacing w:line="245" w:lineRule="auto"/>
              <w:rPr>
                <w:rFonts w:hint="eastAsia" w:asciiTheme="minorEastAsia" w:hAnsiTheme="minorEastAsia" w:eastAsiaTheme="minorEastAsia" w:cstheme="minorEastAsia"/>
                <w:sz w:val="28"/>
                <w:szCs w:val="28"/>
                <w:highlight w:val="none"/>
              </w:rPr>
            </w:pPr>
          </w:p>
          <w:p w14:paraId="19739115">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17</w:t>
            </w:r>
          </w:p>
        </w:tc>
        <w:tc>
          <w:tcPr>
            <w:tcW w:w="7938" w:type="dxa"/>
            <w:noWrap w:val="0"/>
            <w:vAlign w:val="top"/>
          </w:tcPr>
          <w:p w14:paraId="5F868513">
            <w:pPr>
              <w:pStyle w:val="295"/>
              <w:spacing w:before="196" w:line="306" w:lineRule="auto"/>
              <w:ind w:left="115" w:right="109" w:firstLine="1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定位系统</w:t>
            </w:r>
            <w:r>
              <w:rPr>
                <w:rFonts w:hint="eastAsia" w:asciiTheme="minorEastAsia" w:hAnsiTheme="minorEastAsia" w:eastAsiaTheme="minorEastAsia" w:cstheme="minorEastAsia"/>
                <w:spacing w:val="6"/>
                <w:sz w:val="28"/>
                <w:szCs w:val="28"/>
                <w:highlight w:val="none"/>
              </w:rPr>
              <w:t>装置完好，机扫、洗扫、冲水</w:t>
            </w:r>
            <w:r>
              <w:rPr>
                <w:rFonts w:hint="eastAsia" w:asciiTheme="minorEastAsia" w:hAnsiTheme="minorEastAsia" w:eastAsiaTheme="minorEastAsia" w:cstheme="minorEastAsia"/>
                <w:spacing w:val="5"/>
                <w:sz w:val="28"/>
                <w:szCs w:val="28"/>
                <w:highlight w:val="none"/>
              </w:rPr>
              <w:t>车辆</w:t>
            </w:r>
            <w:r>
              <w:rPr>
                <w:rFonts w:hint="eastAsia" w:eastAsia="宋体" w:asciiTheme="minorEastAsia" w:hAnsiTheme="minorEastAsia" w:cstheme="minorEastAsia"/>
                <w:sz w:val="28"/>
                <w:szCs w:val="28"/>
                <w:highlight w:val="none"/>
                <w:lang w:eastAsia="zh-CN"/>
              </w:rPr>
              <w:t>定位系统</w:t>
            </w:r>
            <w:r>
              <w:rPr>
                <w:rFonts w:hint="eastAsia" w:asciiTheme="minorEastAsia" w:hAnsiTheme="minorEastAsia" w:eastAsiaTheme="minorEastAsia" w:cstheme="minorEastAsia"/>
                <w:spacing w:val="9"/>
                <w:sz w:val="28"/>
                <w:szCs w:val="28"/>
                <w:highlight w:val="none"/>
              </w:rPr>
              <w:t>及视频监控等装置完好，接入信息化平台，并运行</w:t>
            </w:r>
            <w:r>
              <w:rPr>
                <w:rFonts w:hint="eastAsia" w:asciiTheme="minorEastAsia" w:hAnsiTheme="minorEastAsia" w:eastAsiaTheme="minorEastAsia" w:cstheme="minorEastAsia"/>
                <w:spacing w:val="-4"/>
                <w:sz w:val="28"/>
                <w:szCs w:val="28"/>
                <w:highlight w:val="none"/>
              </w:rPr>
              <w:t>正常。</w:t>
            </w:r>
          </w:p>
        </w:tc>
      </w:tr>
    </w:tbl>
    <w:p w14:paraId="16F61AA8">
      <w:pPr>
        <w:rPr>
          <w:rFonts w:hint="eastAsia" w:asciiTheme="minorEastAsia" w:hAnsiTheme="minorEastAsia" w:eastAsiaTheme="minorEastAsia" w:cstheme="minorEastAsia"/>
          <w:sz w:val="28"/>
          <w:szCs w:val="28"/>
          <w:highlight w:val="none"/>
        </w:rPr>
        <w:sectPr>
          <w:footerReference r:id="rId6" w:type="default"/>
          <w:pgSz w:w="11907" w:h="16839"/>
          <w:pgMar w:top="1431" w:right="1363" w:bottom="1108" w:left="1474" w:header="0" w:footer="775" w:gutter="0"/>
          <w:cols w:space="720" w:num="1"/>
          <w:docGrid w:linePitch="360" w:charSpace="0"/>
        </w:sectPr>
      </w:pPr>
    </w:p>
    <w:p w14:paraId="249F9406">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19B18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9" w:hRule="atLeast"/>
        </w:trPr>
        <w:tc>
          <w:tcPr>
            <w:tcW w:w="1122" w:type="dxa"/>
            <w:noWrap w:val="0"/>
            <w:vAlign w:val="top"/>
          </w:tcPr>
          <w:p w14:paraId="00714E9D">
            <w:pPr>
              <w:spacing w:line="255" w:lineRule="auto"/>
              <w:rPr>
                <w:rFonts w:hint="eastAsia" w:asciiTheme="minorEastAsia" w:hAnsiTheme="minorEastAsia" w:eastAsiaTheme="minorEastAsia" w:cstheme="minorEastAsia"/>
                <w:sz w:val="28"/>
                <w:szCs w:val="28"/>
                <w:highlight w:val="none"/>
              </w:rPr>
            </w:pPr>
          </w:p>
          <w:p w14:paraId="3C78F39B">
            <w:pPr>
              <w:spacing w:line="255" w:lineRule="auto"/>
              <w:rPr>
                <w:rFonts w:hint="eastAsia" w:asciiTheme="minorEastAsia" w:hAnsiTheme="minorEastAsia" w:eastAsiaTheme="minorEastAsia" w:cstheme="minorEastAsia"/>
                <w:sz w:val="28"/>
                <w:szCs w:val="28"/>
                <w:highlight w:val="none"/>
              </w:rPr>
            </w:pPr>
          </w:p>
          <w:p w14:paraId="57A6BD34">
            <w:pPr>
              <w:spacing w:line="256" w:lineRule="auto"/>
              <w:rPr>
                <w:rFonts w:hint="eastAsia" w:asciiTheme="minorEastAsia" w:hAnsiTheme="minorEastAsia" w:eastAsiaTheme="minorEastAsia" w:cstheme="minorEastAsia"/>
                <w:sz w:val="28"/>
                <w:szCs w:val="28"/>
                <w:highlight w:val="none"/>
              </w:rPr>
            </w:pPr>
          </w:p>
          <w:p w14:paraId="71DE4FA4">
            <w:pPr>
              <w:spacing w:line="256" w:lineRule="auto"/>
              <w:rPr>
                <w:rFonts w:hint="eastAsia" w:asciiTheme="minorEastAsia" w:hAnsiTheme="minorEastAsia" w:eastAsiaTheme="minorEastAsia" w:cstheme="minorEastAsia"/>
                <w:sz w:val="28"/>
                <w:szCs w:val="28"/>
                <w:highlight w:val="none"/>
              </w:rPr>
            </w:pPr>
          </w:p>
          <w:p w14:paraId="6C321F74">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18</w:t>
            </w:r>
          </w:p>
        </w:tc>
        <w:tc>
          <w:tcPr>
            <w:tcW w:w="7941" w:type="dxa"/>
            <w:noWrap w:val="0"/>
            <w:vAlign w:val="top"/>
          </w:tcPr>
          <w:p w14:paraId="680CE7A3">
            <w:pPr>
              <w:pStyle w:val="295"/>
              <w:spacing w:before="196" w:line="316" w:lineRule="auto"/>
              <w:ind w:left="128" w:hanging="8"/>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机扫车、洗扫车在规定时间内开展机械化作业，每日上</w:t>
            </w:r>
            <w:r>
              <w:rPr>
                <w:rFonts w:hint="eastAsia" w:asciiTheme="minorEastAsia" w:hAnsiTheme="minorEastAsia" w:eastAsiaTheme="minorEastAsia" w:cstheme="minorEastAsia"/>
                <w:spacing w:val="-4"/>
                <w:sz w:val="28"/>
                <w:szCs w:val="28"/>
                <w:highlight w:val="none"/>
              </w:rPr>
              <w:t>下午各作业一次，作业时避开早高峰和晚高峰时间段</w:t>
            </w:r>
            <w:r>
              <w:rPr>
                <w:rFonts w:hint="eastAsia" w:asciiTheme="minorEastAsia" w:hAnsiTheme="minorEastAsia" w:eastAsiaTheme="minorEastAsia" w:cstheme="minorEastAsia"/>
                <w:spacing w:val="-5"/>
                <w:sz w:val="28"/>
                <w:szCs w:val="28"/>
                <w:highlight w:val="none"/>
              </w:rPr>
              <w:t>（小</w:t>
            </w:r>
            <w:r>
              <w:rPr>
                <w:rFonts w:hint="eastAsia" w:asciiTheme="minorEastAsia" w:hAnsiTheme="minorEastAsia" w:eastAsiaTheme="minorEastAsia" w:cstheme="minorEastAsia"/>
                <w:spacing w:val="-3"/>
                <w:sz w:val="28"/>
                <w:szCs w:val="28"/>
                <w:highlight w:val="none"/>
              </w:rPr>
              <w:t>型扫路车参照执行</w:t>
            </w:r>
            <w:r>
              <w:rPr>
                <w:rFonts w:hint="eastAsia" w:asciiTheme="minorEastAsia" w:hAnsiTheme="minorEastAsia" w:eastAsiaTheme="minorEastAsia" w:cstheme="minorEastAsia"/>
                <w:spacing w:val="-1"/>
                <w:sz w:val="28"/>
                <w:szCs w:val="28"/>
                <w:highlight w:val="none"/>
              </w:rPr>
              <w:t>），</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不丢扫、漏扫，不得无故未作业。</w:t>
            </w:r>
            <w:r>
              <w:rPr>
                <w:rFonts w:hint="eastAsia" w:asciiTheme="minorEastAsia" w:hAnsiTheme="minorEastAsia" w:eastAsiaTheme="minorEastAsia" w:cstheme="minorEastAsia"/>
                <w:spacing w:val="5"/>
                <w:sz w:val="28"/>
                <w:szCs w:val="28"/>
                <w:highlight w:val="none"/>
              </w:rPr>
              <w:t>不得未经审核擅自变更作业时间或方式。</w:t>
            </w:r>
          </w:p>
        </w:tc>
      </w:tr>
      <w:tr w14:paraId="3D498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5" w:hRule="atLeast"/>
        </w:trPr>
        <w:tc>
          <w:tcPr>
            <w:tcW w:w="1122" w:type="dxa"/>
            <w:noWrap w:val="0"/>
            <w:vAlign w:val="top"/>
          </w:tcPr>
          <w:p w14:paraId="5BD99503">
            <w:pPr>
              <w:spacing w:line="269" w:lineRule="auto"/>
              <w:rPr>
                <w:rFonts w:hint="eastAsia" w:asciiTheme="minorEastAsia" w:hAnsiTheme="minorEastAsia" w:eastAsiaTheme="minorEastAsia" w:cstheme="minorEastAsia"/>
                <w:sz w:val="28"/>
                <w:szCs w:val="28"/>
                <w:highlight w:val="none"/>
              </w:rPr>
            </w:pPr>
          </w:p>
          <w:p w14:paraId="61DA1959">
            <w:pPr>
              <w:spacing w:line="269" w:lineRule="auto"/>
              <w:rPr>
                <w:rFonts w:hint="eastAsia" w:asciiTheme="minorEastAsia" w:hAnsiTheme="minorEastAsia" w:eastAsiaTheme="minorEastAsia" w:cstheme="minorEastAsia"/>
                <w:sz w:val="28"/>
                <w:szCs w:val="28"/>
                <w:highlight w:val="none"/>
              </w:rPr>
            </w:pPr>
          </w:p>
          <w:p w14:paraId="08D86E0C">
            <w:pPr>
              <w:spacing w:line="269" w:lineRule="auto"/>
              <w:rPr>
                <w:rFonts w:hint="eastAsia" w:asciiTheme="minorEastAsia" w:hAnsiTheme="minorEastAsia" w:eastAsiaTheme="minorEastAsia" w:cstheme="minorEastAsia"/>
                <w:sz w:val="28"/>
                <w:szCs w:val="28"/>
                <w:highlight w:val="none"/>
              </w:rPr>
            </w:pPr>
          </w:p>
          <w:p w14:paraId="73F5AA38">
            <w:pPr>
              <w:spacing w:line="269" w:lineRule="auto"/>
              <w:rPr>
                <w:rFonts w:hint="eastAsia" w:asciiTheme="minorEastAsia" w:hAnsiTheme="minorEastAsia" w:eastAsiaTheme="minorEastAsia" w:cstheme="minorEastAsia"/>
                <w:sz w:val="28"/>
                <w:szCs w:val="28"/>
                <w:highlight w:val="none"/>
              </w:rPr>
            </w:pPr>
          </w:p>
          <w:p w14:paraId="7AB596DD">
            <w:pPr>
              <w:spacing w:line="269" w:lineRule="auto"/>
              <w:rPr>
                <w:rFonts w:hint="eastAsia" w:asciiTheme="minorEastAsia" w:hAnsiTheme="minorEastAsia" w:eastAsiaTheme="minorEastAsia" w:cstheme="minorEastAsia"/>
                <w:sz w:val="28"/>
                <w:szCs w:val="28"/>
                <w:highlight w:val="none"/>
              </w:rPr>
            </w:pPr>
          </w:p>
          <w:p w14:paraId="4EB81F22">
            <w:pPr>
              <w:spacing w:line="269" w:lineRule="auto"/>
              <w:rPr>
                <w:rFonts w:hint="eastAsia" w:asciiTheme="minorEastAsia" w:hAnsiTheme="minorEastAsia" w:eastAsiaTheme="minorEastAsia" w:cstheme="minorEastAsia"/>
                <w:sz w:val="28"/>
                <w:szCs w:val="28"/>
                <w:highlight w:val="none"/>
              </w:rPr>
            </w:pPr>
          </w:p>
          <w:p w14:paraId="0D890B98">
            <w:pPr>
              <w:spacing w:line="270" w:lineRule="auto"/>
              <w:rPr>
                <w:rFonts w:hint="eastAsia" w:asciiTheme="minorEastAsia" w:hAnsiTheme="minorEastAsia" w:eastAsiaTheme="minorEastAsia" w:cstheme="minorEastAsia"/>
                <w:sz w:val="28"/>
                <w:szCs w:val="28"/>
                <w:highlight w:val="none"/>
              </w:rPr>
            </w:pPr>
          </w:p>
          <w:p w14:paraId="4CEBB542">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19</w:t>
            </w:r>
          </w:p>
        </w:tc>
        <w:tc>
          <w:tcPr>
            <w:tcW w:w="7941" w:type="dxa"/>
            <w:noWrap w:val="0"/>
            <w:vAlign w:val="top"/>
          </w:tcPr>
          <w:p w14:paraId="42007F2F">
            <w:pPr>
              <w:pStyle w:val="295"/>
              <w:spacing w:before="199" w:line="232" w:lineRule="auto"/>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9:00-16:00，</w:t>
            </w:r>
          </w:p>
          <w:p w14:paraId="137341B8">
            <w:pPr>
              <w:pStyle w:val="295"/>
              <w:spacing w:before="191" w:line="325" w:lineRule="auto"/>
              <w:ind w:left="117" w:right="107" w:firstLine="3"/>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0"/>
                <w:sz w:val="28"/>
                <w:szCs w:val="28"/>
                <w:highlight w:val="none"/>
              </w:rPr>
              <w:t>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22:00</w:t>
            </w:r>
            <w:r>
              <w:rPr>
                <w:rFonts w:hint="eastAsia" w:asciiTheme="minorEastAsia" w:hAnsiTheme="minorEastAsia" w:eastAsiaTheme="minorEastAsia" w:cstheme="minorEastAsia"/>
                <w:spacing w:val="10"/>
                <w:sz w:val="28"/>
                <w:szCs w:val="28"/>
                <w:highlight w:val="none"/>
                <w:lang w:eastAsia="zh-CN"/>
              </w:rPr>
              <w:t>－</w:t>
            </w:r>
            <w:r>
              <w:rPr>
                <w:rFonts w:hint="eastAsia" w:asciiTheme="minorEastAsia" w:hAnsiTheme="minorEastAsia" w:eastAsiaTheme="minorEastAsia" w:cstheme="minorEastAsia"/>
                <w:spacing w:val="10"/>
                <w:sz w:val="28"/>
                <w:szCs w:val="28"/>
                <w:highlight w:val="none"/>
              </w:rPr>
              <w:t>次日凌晨4:00，按照核定任务</w:t>
            </w:r>
            <w:r>
              <w:rPr>
                <w:rFonts w:hint="eastAsia" w:asciiTheme="minorEastAsia" w:hAnsiTheme="minorEastAsia" w:eastAsiaTheme="minorEastAsia" w:cstheme="minorEastAsia"/>
                <w:spacing w:val="9"/>
                <w:sz w:val="28"/>
                <w:szCs w:val="28"/>
                <w:highlight w:val="none"/>
              </w:rPr>
              <w:t>量及标准作业，定车定路段作业，不漏冲，冲水方式采用前</w:t>
            </w:r>
            <w:r>
              <w:rPr>
                <w:rFonts w:hint="eastAsia" w:asciiTheme="minorEastAsia" w:hAnsiTheme="minorEastAsia" w:eastAsiaTheme="minorEastAsia" w:cstheme="minorEastAsia"/>
                <w:spacing w:val="3"/>
                <w:sz w:val="28"/>
                <w:szCs w:val="28"/>
                <w:highlight w:val="none"/>
              </w:rPr>
              <w:t>喷+侧喷。作业时段内中雨及以上天气（以天气预报为依</w:t>
            </w:r>
            <w:r>
              <w:rPr>
                <w:rFonts w:hint="eastAsia" w:asciiTheme="minorEastAsia" w:hAnsiTheme="minorEastAsia" w:eastAsiaTheme="minorEastAsia" w:cstheme="minorEastAsia"/>
                <w:spacing w:val="4"/>
                <w:sz w:val="28"/>
                <w:szCs w:val="28"/>
                <w:highlight w:val="none"/>
              </w:rPr>
              <w:t>据）停止冲水；冬季当日最低气温≤3℃时，停止冲水作</w:t>
            </w:r>
            <w:r>
              <w:rPr>
                <w:rFonts w:hint="eastAsia" w:asciiTheme="minorEastAsia" w:hAnsiTheme="minorEastAsia" w:eastAsiaTheme="minorEastAsia" w:cstheme="minorEastAsia"/>
                <w:spacing w:val="9"/>
                <w:sz w:val="28"/>
                <w:szCs w:val="28"/>
                <w:highlight w:val="none"/>
              </w:rPr>
              <w:t>业；其他台风、汛期等特殊天气及时按照市级主管部门</w:t>
            </w:r>
            <w:r>
              <w:rPr>
                <w:rFonts w:hint="eastAsia" w:asciiTheme="minorEastAsia" w:hAnsiTheme="minorEastAsia" w:eastAsiaTheme="minorEastAsia" w:cstheme="minorEastAsia"/>
                <w:spacing w:val="6"/>
                <w:sz w:val="28"/>
                <w:szCs w:val="28"/>
                <w:highlight w:val="none"/>
              </w:rPr>
              <w:t>要求调整作业时间和作业模式。</w:t>
            </w:r>
          </w:p>
        </w:tc>
      </w:tr>
      <w:tr w14:paraId="1059C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1122" w:type="dxa"/>
            <w:noWrap w:val="0"/>
            <w:vAlign w:val="top"/>
          </w:tcPr>
          <w:p w14:paraId="6D748BE0">
            <w:pPr>
              <w:spacing w:line="243" w:lineRule="auto"/>
              <w:rPr>
                <w:rFonts w:hint="eastAsia" w:asciiTheme="minorEastAsia" w:hAnsiTheme="minorEastAsia" w:eastAsiaTheme="minorEastAsia" w:cstheme="minorEastAsia"/>
                <w:sz w:val="28"/>
                <w:szCs w:val="28"/>
                <w:highlight w:val="none"/>
              </w:rPr>
            </w:pPr>
          </w:p>
          <w:p w14:paraId="7C15F4BB">
            <w:pPr>
              <w:spacing w:line="244" w:lineRule="auto"/>
              <w:rPr>
                <w:rFonts w:hint="eastAsia" w:asciiTheme="minorEastAsia" w:hAnsiTheme="minorEastAsia" w:eastAsiaTheme="minorEastAsia" w:cstheme="minorEastAsia"/>
                <w:sz w:val="28"/>
                <w:szCs w:val="28"/>
                <w:highlight w:val="none"/>
              </w:rPr>
            </w:pPr>
          </w:p>
          <w:p w14:paraId="74241946">
            <w:pPr>
              <w:spacing w:line="244" w:lineRule="auto"/>
              <w:rPr>
                <w:rFonts w:hint="eastAsia" w:asciiTheme="minorEastAsia" w:hAnsiTheme="minorEastAsia" w:eastAsiaTheme="minorEastAsia" w:cstheme="minorEastAsia"/>
                <w:sz w:val="28"/>
                <w:szCs w:val="28"/>
                <w:highlight w:val="none"/>
              </w:rPr>
            </w:pPr>
          </w:p>
          <w:p w14:paraId="03E51116">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20</w:t>
            </w:r>
          </w:p>
        </w:tc>
        <w:tc>
          <w:tcPr>
            <w:tcW w:w="7941" w:type="dxa"/>
            <w:noWrap w:val="0"/>
            <w:vAlign w:val="top"/>
          </w:tcPr>
          <w:p w14:paraId="757BEFDC">
            <w:pPr>
              <w:pStyle w:val="295"/>
              <w:spacing w:before="197" w:line="305" w:lineRule="auto"/>
              <w:ind w:left="104" w:right="107" w:firstLine="15"/>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10 公里</w:t>
            </w:r>
            <w:r>
              <w:rPr>
                <w:rFonts w:hint="eastAsia" w:asciiTheme="minorEastAsia" w:hAnsiTheme="minorEastAsia" w:eastAsiaTheme="minorEastAsia" w:cstheme="minorEastAsia"/>
                <w:spacing w:val="6"/>
                <w:sz w:val="28"/>
                <w:szCs w:val="28"/>
                <w:highlight w:val="none"/>
              </w:rPr>
              <w:t>/小时，机扫车、洗扫车不超过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15 公里/小时，高压冲水</w:t>
            </w:r>
            <w:r>
              <w:rPr>
                <w:rFonts w:hint="eastAsia" w:asciiTheme="minorEastAsia" w:hAnsiTheme="minorEastAsia" w:eastAsiaTheme="minorEastAsia" w:cstheme="minorEastAsia"/>
                <w:spacing w:val="3"/>
                <w:sz w:val="28"/>
                <w:szCs w:val="28"/>
                <w:highlight w:val="none"/>
              </w:rPr>
              <w:t>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20 公里/小时。</w:t>
            </w:r>
          </w:p>
        </w:tc>
      </w:tr>
      <w:tr w14:paraId="7BEE5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22" w:type="dxa"/>
            <w:noWrap w:val="0"/>
            <w:vAlign w:val="top"/>
          </w:tcPr>
          <w:p w14:paraId="075F48FF">
            <w:pPr>
              <w:spacing w:before="237" w:line="186" w:lineRule="auto"/>
              <w:ind w:left="42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三</w:t>
            </w:r>
          </w:p>
        </w:tc>
        <w:tc>
          <w:tcPr>
            <w:tcW w:w="7941" w:type="dxa"/>
            <w:noWrap w:val="0"/>
            <w:vAlign w:val="top"/>
          </w:tcPr>
          <w:p w14:paraId="0C1146AE">
            <w:pPr>
              <w:spacing w:before="207" w:line="208" w:lineRule="auto"/>
              <w:ind w:left="11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环卫公厕保洁要求</w:t>
            </w:r>
          </w:p>
        </w:tc>
      </w:tr>
      <w:tr w14:paraId="615B1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8" w:hRule="atLeast"/>
        </w:trPr>
        <w:tc>
          <w:tcPr>
            <w:tcW w:w="1122" w:type="dxa"/>
            <w:noWrap w:val="0"/>
            <w:vAlign w:val="top"/>
          </w:tcPr>
          <w:p w14:paraId="5B42BDBA">
            <w:pPr>
              <w:spacing w:line="266" w:lineRule="auto"/>
              <w:rPr>
                <w:rFonts w:hint="eastAsia" w:asciiTheme="minorEastAsia" w:hAnsiTheme="minorEastAsia" w:eastAsiaTheme="minorEastAsia" w:cstheme="minorEastAsia"/>
                <w:sz w:val="28"/>
                <w:szCs w:val="28"/>
                <w:highlight w:val="none"/>
              </w:rPr>
            </w:pPr>
          </w:p>
          <w:p w14:paraId="4165E8D7">
            <w:pPr>
              <w:spacing w:line="266" w:lineRule="auto"/>
              <w:rPr>
                <w:rFonts w:hint="eastAsia" w:asciiTheme="minorEastAsia" w:hAnsiTheme="minorEastAsia" w:eastAsiaTheme="minorEastAsia" w:cstheme="minorEastAsia"/>
                <w:sz w:val="28"/>
                <w:szCs w:val="28"/>
                <w:highlight w:val="none"/>
              </w:rPr>
            </w:pPr>
          </w:p>
          <w:p w14:paraId="77ACF634">
            <w:pPr>
              <w:spacing w:line="266" w:lineRule="auto"/>
              <w:rPr>
                <w:rFonts w:hint="eastAsia" w:asciiTheme="minorEastAsia" w:hAnsiTheme="minorEastAsia" w:eastAsiaTheme="minorEastAsia" w:cstheme="minorEastAsia"/>
                <w:sz w:val="28"/>
                <w:szCs w:val="28"/>
                <w:highlight w:val="none"/>
              </w:rPr>
            </w:pPr>
          </w:p>
          <w:p w14:paraId="2DB58274">
            <w:pPr>
              <w:spacing w:line="267" w:lineRule="auto"/>
              <w:rPr>
                <w:rFonts w:hint="eastAsia" w:asciiTheme="minorEastAsia" w:hAnsiTheme="minorEastAsia" w:eastAsiaTheme="minorEastAsia" w:cstheme="minorEastAsia"/>
                <w:sz w:val="28"/>
                <w:szCs w:val="28"/>
                <w:highlight w:val="none"/>
              </w:rPr>
            </w:pPr>
          </w:p>
          <w:p w14:paraId="57CC66DD">
            <w:pPr>
              <w:spacing w:line="267" w:lineRule="auto"/>
              <w:rPr>
                <w:rFonts w:hint="eastAsia" w:asciiTheme="minorEastAsia" w:hAnsiTheme="minorEastAsia" w:eastAsiaTheme="minorEastAsia" w:cstheme="minorEastAsia"/>
                <w:sz w:val="28"/>
                <w:szCs w:val="28"/>
                <w:highlight w:val="none"/>
              </w:rPr>
            </w:pPr>
          </w:p>
          <w:p w14:paraId="79AC8E79">
            <w:pPr>
              <w:spacing w:line="267" w:lineRule="auto"/>
              <w:rPr>
                <w:rFonts w:hint="eastAsia" w:asciiTheme="minorEastAsia" w:hAnsiTheme="minorEastAsia" w:eastAsiaTheme="minorEastAsia" w:cstheme="minorEastAsia"/>
                <w:sz w:val="28"/>
                <w:szCs w:val="28"/>
                <w:highlight w:val="none"/>
              </w:rPr>
            </w:pPr>
          </w:p>
          <w:p w14:paraId="6B6C62E8">
            <w:pPr>
              <w:spacing w:before="89"/>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21</w:t>
            </w:r>
          </w:p>
        </w:tc>
        <w:tc>
          <w:tcPr>
            <w:tcW w:w="7941" w:type="dxa"/>
            <w:noWrap w:val="0"/>
            <w:vAlign w:val="top"/>
          </w:tcPr>
          <w:p w14:paraId="5C64C04E">
            <w:pPr>
              <w:pStyle w:val="295"/>
              <w:spacing w:before="202" w:line="216" w:lineRule="auto"/>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公厕管理要求：</w:t>
            </w:r>
          </w:p>
          <w:p w14:paraId="01C5E774">
            <w:pPr>
              <w:pStyle w:val="295"/>
              <w:spacing w:before="209" w:line="322" w:lineRule="auto"/>
              <w:ind w:left="123" w:hanging="29"/>
              <w:jc w:val="both"/>
              <w:rPr>
                <w:rFonts w:hint="eastAsia" w:asciiTheme="minorEastAsia" w:hAnsiTheme="minorEastAsia" w:eastAsiaTheme="minorEastAsia" w:cstheme="minorEastAsia"/>
                <w:spacing w:val="-58"/>
                <w:sz w:val="28"/>
                <w:szCs w:val="28"/>
                <w:highlight w:val="none"/>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pacing w:val="-3"/>
                <w:sz w:val="28"/>
                <w:szCs w:val="28"/>
                <w:highlight w:val="none"/>
              </w:rPr>
              <w:t>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6:00-22:00</w:t>
            </w:r>
            <w:r>
              <w:rPr>
                <w:rFonts w:hint="eastAsia" w:asciiTheme="minorEastAsia" w:hAnsiTheme="minorEastAsia" w:eastAsiaTheme="minorEastAsia" w:cstheme="minorEastAsia"/>
                <w:spacing w:val="-4"/>
                <w:sz w:val="28"/>
                <w:szCs w:val="28"/>
                <w:highlight w:val="none"/>
              </w:rPr>
              <w:t>，节假日、</w:t>
            </w:r>
            <w:r>
              <w:rPr>
                <w:rFonts w:hint="eastAsia" w:asciiTheme="minorEastAsia" w:hAnsiTheme="minorEastAsia" w:eastAsiaTheme="minorEastAsia" w:cstheme="minorEastAsia"/>
                <w:spacing w:val="6"/>
                <w:sz w:val="28"/>
                <w:szCs w:val="28"/>
                <w:highlight w:val="none"/>
              </w:rPr>
              <w:t>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23:00；巡回公厕、24 小时开放公厕全</w:t>
            </w:r>
            <w:r>
              <w:rPr>
                <w:rFonts w:hint="eastAsia" w:asciiTheme="minorEastAsia" w:hAnsiTheme="minorEastAsia" w:eastAsiaTheme="minorEastAsia" w:cstheme="minorEastAsia"/>
                <w:spacing w:val="9"/>
                <w:sz w:val="28"/>
                <w:szCs w:val="28"/>
                <w:highlight w:val="none"/>
              </w:rPr>
              <w:t>天候开放</w:t>
            </w:r>
            <w:r>
              <w:rPr>
                <w:rFonts w:hint="eastAsia" w:asciiTheme="minorEastAsia" w:hAnsiTheme="minorEastAsia" w:eastAsiaTheme="minorEastAsia" w:cstheme="minorEastAsia"/>
                <w:spacing w:val="-58"/>
                <w:sz w:val="28"/>
                <w:szCs w:val="28"/>
                <w:highlight w:val="none"/>
              </w:rPr>
              <w:t>；</w:t>
            </w:r>
          </w:p>
          <w:p w14:paraId="701CA72F">
            <w:pPr>
              <w:pStyle w:val="295"/>
              <w:spacing w:before="209" w:line="322" w:lineRule="auto"/>
              <w:ind w:left="123" w:hanging="29"/>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pacing w:val="9"/>
                <w:sz w:val="28"/>
                <w:szCs w:val="28"/>
                <w:highlight w:val="none"/>
              </w:rPr>
              <w:t>室内外不得堆放与公厕无关的物品，不</w:t>
            </w:r>
            <w:r>
              <w:rPr>
                <w:rFonts w:hint="eastAsia" w:asciiTheme="minorEastAsia" w:hAnsiTheme="minorEastAsia" w:eastAsiaTheme="minorEastAsia" w:cstheme="minorEastAsia"/>
                <w:spacing w:val="8"/>
                <w:sz w:val="28"/>
                <w:szCs w:val="28"/>
                <w:highlight w:val="none"/>
              </w:rPr>
              <w:t>得随意改变使用功能，挪作他用</w:t>
            </w:r>
            <w:r>
              <w:rPr>
                <w:rFonts w:hint="eastAsia" w:asciiTheme="minorEastAsia" w:hAnsiTheme="minorEastAsia" w:eastAsiaTheme="minorEastAsia" w:cstheme="minorEastAsia"/>
                <w:spacing w:val="-46"/>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3）</w:t>
            </w:r>
            <w:r>
              <w:rPr>
                <w:rFonts w:hint="eastAsia" w:asciiTheme="minorEastAsia" w:hAnsiTheme="minorEastAsia" w:eastAsiaTheme="minorEastAsia" w:cstheme="minorEastAsia"/>
                <w:spacing w:val="8"/>
                <w:sz w:val="28"/>
                <w:szCs w:val="28"/>
                <w:highlight w:val="none"/>
              </w:rPr>
              <w:t>公厕免费对外开放，不得擅自收费和变相收费</w:t>
            </w:r>
            <w:r>
              <w:rPr>
                <w:rFonts w:hint="eastAsia" w:asciiTheme="minorEastAsia" w:hAnsiTheme="minorEastAsia" w:eastAsiaTheme="minorEastAsia" w:cstheme="minorEastAsia"/>
                <w:spacing w:val="-46"/>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4）</w:t>
            </w:r>
            <w:r>
              <w:rPr>
                <w:rFonts w:hint="eastAsia" w:asciiTheme="minorEastAsia" w:hAnsiTheme="minorEastAsia" w:eastAsiaTheme="minorEastAsia" w:cstheme="minorEastAsia"/>
                <w:spacing w:val="8"/>
                <w:sz w:val="28"/>
                <w:szCs w:val="28"/>
                <w:highlight w:val="none"/>
              </w:rPr>
              <w:t>保洁员统一着环卫</w:t>
            </w:r>
            <w:r>
              <w:rPr>
                <w:rFonts w:hint="eastAsia" w:asciiTheme="minorEastAsia" w:hAnsiTheme="minorEastAsia" w:eastAsiaTheme="minorEastAsia" w:cstheme="minorEastAsia"/>
                <w:spacing w:val="7"/>
                <w:sz w:val="28"/>
                <w:szCs w:val="28"/>
                <w:highlight w:val="none"/>
              </w:rPr>
              <w:t>工作服，上岗时不得随意离岗和兼做其他事情</w:t>
            </w:r>
            <w:r>
              <w:rPr>
                <w:rFonts w:hint="eastAsia" w:asciiTheme="minorEastAsia" w:hAnsiTheme="minorEastAsia" w:eastAsiaTheme="minorEastAsia" w:cstheme="minorEastAsia"/>
                <w:spacing w:val="-45"/>
                <w:sz w:val="28"/>
                <w:szCs w:val="28"/>
                <w:highlight w:val="none"/>
              </w:rPr>
              <w:t>；</w:t>
            </w:r>
            <w:r>
              <w:rPr>
                <w:rFonts w:hint="eastAsia" w:asciiTheme="minorEastAsia" w:hAnsiTheme="minorEastAsia" w:eastAsiaTheme="minorEastAsia" w:cstheme="minorEastAsia"/>
                <w:spacing w:val="7"/>
                <w:sz w:val="28"/>
                <w:szCs w:val="28"/>
                <w:highlight w:val="none"/>
              </w:rPr>
              <w:t>工作服，上岗时不得随意离岗和兼做其他事情</w:t>
            </w:r>
            <w:r>
              <w:rPr>
                <w:rFonts w:hint="eastAsia" w:asciiTheme="minorEastAsia" w:hAnsiTheme="minorEastAsia" w:eastAsiaTheme="minorEastAsia" w:cstheme="minorEastAsia"/>
                <w:spacing w:val="-45"/>
                <w:sz w:val="28"/>
                <w:szCs w:val="28"/>
                <w:highlight w:val="none"/>
              </w:rPr>
              <w:t>；</w:t>
            </w:r>
          </w:p>
        </w:tc>
      </w:tr>
    </w:tbl>
    <w:p w14:paraId="66AEE0E0">
      <w:pPr>
        <w:rPr>
          <w:rFonts w:hint="eastAsia" w:asciiTheme="minorEastAsia" w:hAnsiTheme="minorEastAsia" w:eastAsiaTheme="minorEastAsia" w:cstheme="minorEastAsia"/>
          <w:sz w:val="28"/>
          <w:szCs w:val="28"/>
          <w:highlight w:val="none"/>
        </w:rPr>
        <w:sectPr>
          <w:footerReference r:id="rId7" w:type="default"/>
          <w:pgSz w:w="11907" w:h="16839"/>
          <w:pgMar w:top="1431" w:right="1363" w:bottom="1108" w:left="1474" w:header="0" w:footer="776" w:gutter="0"/>
          <w:cols w:space="720" w:num="1"/>
          <w:docGrid w:linePitch="360" w:charSpace="0"/>
        </w:sectPr>
      </w:pPr>
    </w:p>
    <w:p w14:paraId="46E8182A">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3362A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3" w:hRule="atLeast"/>
        </w:trPr>
        <w:tc>
          <w:tcPr>
            <w:tcW w:w="1122" w:type="dxa"/>
            <w:noWrap w:val="0"/>
            <w:vAlign w:val="top"/>
          </w:tcPr>
          <w:p w14:paraId="4E166704">
            <w:pPr>
              <w:rPr>
                <w:rFonts w:hint="eastAsia" w:asciiTheme="minorEastAsia" w:hAnsiTheme="minorEastAsia" w:eastAsiaTheme="minorEastAsia" w:cstheme="minorEastAsia"/>
                <w:sz w:val="28"/>
                <w:szCs w:val="28"/>
                <w:highlight w:val="none"/>
              </w:rPr>
            </w:pPr>
          </w:p>
        </w:tc>
        <w:tc>
          <w:tcPr>
            <w:tcW w:w="7941" w:type="dxa"/>
            <w:noWrap w:val="0"/>
            <w:vAlign w:val="top"/>
          </w:tcPr>
          <w:p w14:paraId="6EBCF144">
            <w:pPr>
              <w:pStyle w:val="295"/>
              <w:spacing w:before="192" w:line="327" w:lineRule="auto"/>
              <w:ind w:left="122" w:right="136" w:firstLine="7"/>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w:t>
            </w:r>
            <w:r>
              <w:rPr>
                <w:rFonts w:hint="eastAsia" w:asciiTheme="minorEastAsia" w:hAnsiTheme="minorEastAsia" w:eastAsiaTheme="minorEastAsia" w:cstheme="minorEastAsia"/>
                <w:spacing w:val="7"/>
                <w:sz w:val="28"/>
                <w:szCs w:val="28"/>
                <w:highlight w:val="none"/>
                <w:lang w:val="en-US" w:eastAsia="zh-CN"/>
              </w:rPr>
              <w:t>5）</w:t>
            </w:r>
            <w:r>
              <w:rPr>
                <w:rFonts w:hint="eastAsia" w:asciiTheme="minorEastAsia" w:hAnsiTheme="minorEastAsia" w:eastAsiaTheme="minorEastAsia" w:cstheme="minorEastAsia"/>
                <w:spacing w:val="7"/>
                <w:sz w:val="28"/>
                <w:szCs w:val="28"/>
                <w:highlight w:val="none"/>
              </w:rPr>
              <w:t>专</w:t>
            </w:r>
            <w:r>
              <w:rPr>
                <w:rFonts w:hint="eastAsia" w:asciiTheme="minorEastAsia" w:hAnsiTheme="minorEastAsia" w:eastAsiaTheme="minorEastAsia" w:cstheme="minorEastAsia"/>
                <w:spacing w:val="9"/>
                <w:sz w:val="28"/>
                <w:szCs w:val="28"/>
                <w:highlight w:val="none"/>
              </w:rPr>
              <w:t>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时间段内巡回保洁。</w:t>
            </w:r>
          </w:p>
        </w:tc>
      </w:tr>
      <w:tr w14:paraId="260239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5" w:hRule="atLeast"/>
        </w:trPr>
        <w:tc>
          <w:tcPr>
            <w:tcW w:w="1122" w:type="dxa"/>
            <w:noWrap w:val="0"/>
            <w:vAlign w:val="top"/>
          </w:tcPr>
          <w:p w14:paraId="0724D2B6">
            <w:pPr>
              <w:spacing w:line="254" w:lineRule="auto"/>
              <w:rPr>
                <w:rFonts w:hint="eastAsia" w:asciiTheme="minorEastAsia" w:hAnsiTheme="minorEastAsia" w:eastAsiaTheme="minorEastAsia" w:cstheme="minorEastAsia"/>
                <w:sz w:val="28"/>
                <w:szCs w:val="28"/>
                <w:highlight w:val="none"/>
              </w:rPr>
            </w:pPr>
          </w:p>
          <w:p w14:paraId="7E65A4FE">
            <w:pPr>
              <w:spacing w:line="255" w:lineRule="auto"/>
              <w:rPr>
                <w:rFonts w:hint="eastAsia" w:asciiTheme="minorEastAsia" w:hAnsiTheme="minorEastAsia" w:eastAsiaTheme="minorEastAsia" w:cstheme="minorEastAsia"/>
                <w:sz w:val="28"/>
                <w:szCs w:val="28"/>
                <w:highlight w:val="none"/>
              </w:rPr>
            </w:pPr>
          </w:p>
          <w:p w14:paraId="173C31EC">
            <w:pPr>
              <w:spacing w:line="255" w:lineRule="auto"/>
              <w:rPr>
                <w:rFonts w:hint="eastAsia" w:asciiTheme="minorEastAsia" w:hAnsiTheme="minorEastAsia" w:eastAsiaTheme="minorEastAsia" w:cstheme="minorEastAsia"/>
                <w:sz w:val="28"/>
                <w:szCs w:val="28"/>
                <w:highlight w:val="none"/>
              </w:rPr>
            </w:pPr>
          </w:p>
          <w:p w14:paraId="23260984">
            <w:pPr>
              <w:spacing w:line="255" w:lineRule="auto"/>
              <w:rPr>
                <w:rFonts w:hint="eastAsia" w:asciiTheme="minorEastAsia" w:hAnsiTheme="minorEastAsia" w:eastAsiaTheme="minorEastAsia" w:cstheme="minorEastAsia"/>
                <w:sz w:val="28"/>
                <w:szCs w:val="28"/>
                <w:highlight w:val="none"/>
              </w:rPr>
            </w:pPr>
          </w:p>
          <w:p w14:paraId="3A9E822D">
            <w:pPr>
              <w:spacing w:before="89"/>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22</w:t>
            </w:r>
          </w:p>
        </w:tc>
        <w:tc>
          <w:tcPr>
            <w:tcW w:w="7941" w:type="dxa"/>
            <w:noWrap w:val="0"/>
            <w:vAlign w:val="top"/>
          </w:tcPr>
          <w:p w14:paraId="35E538A8">
            <w:pPr>
              <w:pStyle w:val="295"/>
              <w:spacing w:before="199" w:line="315" w:lineRule="auto"/>
              <w:ind w:left="123" w:right="9" w:hanging="2"/>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厕标志等标识标志，各类标识标牌安全牢固、完好整洁，</w:t>
            </w:r>
            <w:r>
              <w:rPr>
                <w:rFonts w:hint="eastAsia" w:asciiTheme="minorEastAsia" w:hAnsiTheme="minorEastAsia" w:eastAsiaTheme="minorEastAsia" w:cstheme="minorEastAsia"/>
                <w:spacing w:val="7"/>
                <w:sz w:val="28"/>
                <w:szCs w:val="28"/>
                <w:highlight w:val="none"/>
              </w:rPr>
              <w:t>无破损、无残缺、无锈迹。</w:t>
            </w:r>
          </w:p>
        </w:tc>
      </w:tr>
      <w:tr w14:paraId="70E82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3" w:hRule="atLeast"/>
        </w:trPr>
        <w:tc>
          <w:tcPr>
            <w:tcW w:w="1122" w:type="dxa"/>
            <w:noWrap w:val="0"/>
            <w:vAlign w:val="top"/>
          </w:tcPr>
          <w:p w14:paraId="20B777B9">
            <w:pPr>
              <w:spacing w:line="266" w:lineRule="auto"/>
              <w:rPr>
                <w:rFonts w:hint="eastAsia" w:asciiTheme="minorEastAsia" w:hAnsiTheme="minorEastAsia" w:eastAsiaTheme="minorEastAsia" w:cstheme="minorEastAsia"/>
                <w:sz w:val="28"/>
                <w:szCs w:val="28"/>
                <w:highlight w:val="none"/>
              </w:rPr>
            </w:pPr>
          </w:p>
          <w:p w14:paraId="23DB0212">
            <w:pPr>
              <w:spacing w:line="266" w:lineRule="auto"/>
              <w:rPr>
                <w:rFonts w:hint="eastAsia" w:asciiTheme="minorEastAsia" w:hAnsiTheme="minorEastAsia" w:eastAsiaTheme="minorEastAsia" w:cstheme="minorEastAsia"/>
                <w:sz w:val="28"/>
                <w:szCs w:val="28"/>
                <w:highlight w:val="none"/>
              </w:rPr>
            </w:pPr>
          </w:p>
          <w:p w14:paraId="00B7B350">
            <w:pPr>
              <w:spacing w:line="266" w:lineRule="auto"/>
              <w:rPr>
                <w:rFonts w:hint="eastAsia" w:asciiTheme="minorEastAsia" w:hAnsiTheme="minorEastAsia" w:eastAsiaTheme="minorEastAsia" w:cstheme="minorEastAsia"/>
                <w:sz w:val="28"/>
                <w:szCs w:val="28"/>
                <w:highlight w:val="none"/>
              </w:rPr>
            </w:pPr>
          </w:p>
          <w:p w14:paraId="3A59AA14">
            <w:pPr>
              <w:spacing w:line="266" w:lineRule="auto"/>
              <w:rPr>
                <w:rFonts w:hint="eastAsia" w:asciiTheme="minorEastAsia" w:hAnsiTheme="minorEastAsia" w:eastAsiaTheme="minorEastAsia" w:cstheme="minorEastAsia"/>
                <w:sz w:val="28"/>
                <w:szCs w:val="28"/>
                <w:highlight w:val="none"/>
              </w:rPr>
            </w:pPr>
          </w:p>
          <w:p w14:paraId="3BA5FED2">
            <w:pPr>
              <w:spacing w:line="266" w:lineRule="auto"/>
              <w:rPr>
                <w:rFonts w:hint="eastAsia" w:asciiTheme="minorEastAsia" w:hAnsiTheme="minorEastAsia" w:eastAsiaTheme="minorEastAsia" w:cstheme="minorEastAsia"/>
                <w:sz w:val="28"/>
                <w:szCs w:val="28"/>
                <w:highlight w:val="none"/>
              </w:rPr>
            </w:pPr>
          </w:p>
          <w:p w14:paraId="47B7018C">
            <w:pPr>
              <w:spacing w:line="267" w:lineRule="auto"/>
              <w:rPr>
                <w:rFonts w:hint="eastAsia" w:asciiTheme="minorEastAsia" w:hAnsiTheme="minorEastAsia" w:eastAsiaTheme="minorEastAsia" w:cstheme="minorEastAsia"/>
                <w:sz w:val="28"/>
                <w:szCs w:val="28"/>
                <w:highlight w:val="none"/>
              </w:rPr>
            </w:pPr>
          </w:p>
          <w:p w14:paraId="557A6595">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23</w:t>
            </w:r>
          </w:p>
        </w:tc>
        <w:tc>
          <w:tcPr>
            <w:tcW w:w="7941" w:type="dxa"/>
            <w:noWrap w:val="0"/>
            <w:vAlign w:val="top"/>
          </w:tcPr>
          <w:p w14:paraId="32CC8015">
            <w:pPr>
              <w:pStyle w:val="295"/>
              <w:spacing w:before="201" w:line="213" w:lineRule="auto"/>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公厕外围环卫保洁质量要求：</w:t>
            </w:r>
          </w:p>
          <w:p w14:paraId="0DB368D5">
            <w:pPr>
              <w:pStyle w:val="295"/>
              <w:spacing w:before="210" w:line="322" w:lineRule="auto"/>
              <w:ind w:left="119" w:hanging="2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pacing w:val="-9"/>
                <w:sz w:val="28"/>
                <w:szCs w:val="28"/>
                <w:highlight w:val="none"/>
              </w:rPr>
              <w:t>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无乱</w:t>
            </w:r>
            <w:r>
              <w:rPr>
                <w:rFonts w:hint="eastAsia" w:asciiTheme="minorEastAsia" w:hAnsiTheme="minorEastAsia" w:eastAsiaTheme="minorEastAsia" w:cstheme="minorEastAsia"/>
                <w:spacing w:val="7"/>
                <w:sz w:val="28"/>
                <w:szCs w:val="28"/>
                <w:highlight w:val="none"/>
              </w:rPr>
              <w:t>张贴、无乱涂写、无乱刻画、无乱吊挂、无乱堆放，无</w:t>
            </w:r>
            <w:r>
              <w:rPr>
                <w:rFonts w:hint="eastAsia" w:asciiTheme="minorEastAsia" w:hAnsiTheme="minorEastAsia" w:eastAsiaTheme="minorEastAsia" w:cstheme="minorEastAsia"/>
                <w:spacing w:val="2"/>
                <w:sz w:val="28"/>
                <w:szCs w:val="28"/>
                <w:highlight w:val="none"/>
              </w:rPr>
              <w:t>垃圾、无污水、无蚊蝇孳生地，无寄养动物</w:t>
            </w:r>
            <w:r>
              <w:rPr>
                <w:rFonts w:hint="eastAsia" w:asciiTheme="minorEastAsia" w:hAnsiTheme="minorEastAsia" w:eastAsiaTheme="minorEastAsia" w:cstheme="minorEastAsia"/>
                <w:spacing w:val="-70"/>
                <w:sz w:val="28"/>
                <w:szCs w:val="28"/>
                <w:highlight w:val="none"/>
              </w:rPr>
              <w:t>；</w:t>
            </w: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pacing w:val="2"/>
                <w:sz w:val="28"/>
                <w:szCs w:val="28"/>
                <w:highlight w:val="none"/>
              </w:rPr>
              <w:t>坡道、</w:t>
            </w:r>
            <w:r>
              <w:rPr>
                <w:rFonts w:hint="eastAsia" w:asciiTheme="minorEastAsia" w:hAnsiTheme="minorEastAsia" w:eastAsiaTheme="minorEastAsia" w:cstheme="minorEastAsia"/>
                <w:spacing w:val="7"/>
                <w:sz w:val="28"/>
                <w:szCs w:val="28"/>
                <w:highlight w:val="none"/>
              </w:rPr>
              <w:t>台阶完好无破损、无障碍物、无杂物、无积水；外</w:t>
            </w:r>
            <w:r>
              <w:rPr>
                <w:rFonts w:hint="eastAsia" w:asciiTheme="minorEastAsia" w:hAnsiTheme="minorEastAsia" w:eastAsiaTheme="minorEastAsia" w:cstheme="minorEastAsia"/>
                <w:spacing w:val="6"/>
                <w:sz w:val="28"/>
                <w:szCs w:val="28"/>
                <w:highlight w:val="none"/>
              </w:rPr>
              <w:t>墙、屋顶保持整洁，无污迹、无广告、无涂鸦等。</w:t>
            </w:r>
          </w:p>
        </w:tc>
      </w:tr>
      <w:tr w14:paraId="4B3D3C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9" w:hRule="atLeast"/>
        </w:trPr>
        <w:tc>
          <w:tcPr>
            <w:tcW w:w="1122" w:type="dxa"/>
            <w:noWrap w:val="0"/>
            <w:vAlign w:val="top"/>
          </w:tcPr>
          <w:p w14:paraId="10020332">
            <w:pPr>
              <w:spacing w:line="269" w:lineRule="auto"/>
              <w:rPr>
                <w:rFonts w:hint="eastAsia" w:asciiTheme="minorEastAsia" w:hAnsiTheme="minorEastAsia" w:eastAsiaTheme="minorEastAsia" w:cstheme="minorEastAsia"/>
                <w:sz w:val="28"/>
                <w:szCs w:val="28"/>
                <w:highlight w:val="none"/>
              </w:rPr>
            </w:pPr>
          </w:p>
          <w:p w14:paraId="6CE7B76D">
            <w:pPr>
              <w:spacing w:line="269" w:lineRule="auto"/>
              <w:rPr>
                <w:rFonts w:hint="eastAsia" w:asciiTheme="minorEastAsia" w:hAnsiTheme="minorEastAsia" w:eastAsiaTheme="minorEastAsia" w:cstheme="minorEastAsia"/>
                <w:sz w:val="28"/>
                <w:szCs w:val="28"/>
                <w:highlight w:val="none"/>
              </w:rPr>
            </w:pPr>
          </w:p>
          <w:p w14:paraId="1A90E2B9">
            <w:pPr>
              <w:spacing w:line="270" w:lineRule="auto"/>
              <w:rPr>
                <w:rFonts w:hint="eastAsia" w:asciiTheme="minorEastAsia" w:hAnsiTheme="minorEastAsia" w:eastAsiaTheme="minorEastAsia" w:cstheme="minorEastAsia"/>
                <w:sz w:val="28"/>
                <w:szCs w:val="28"/>
                <w:highlight w:val="none"/>
              </w:rPr>
            </w:pPr>
          </w:p>
          <w:p w14:paraId="6F2AAAE7">
            <w:pPr>
              <w:spacing w:line="270" w:lineRule="auto"/>
              <w:rPr>
                <w:rFonts w:hint="eastAsia" w:asciiTheme="minorEastAsia" w:hAnsiTheme="minorEastAsia" w:eastAsiaTheme="minorEastAsia" w:cstheme="minorEastAsia"/>
                <w:sz w:val="28"/>
                <w:szCs w:val="28"/>
                <w:highlight w:val="none"/>
              </w:rPr>
            </w:pPr>
          </w:p>
          <w:p w14:paraId="1C693454">
            <w:pPr>
              <w:spacing w:line="270" w:lineRule="auto"/>
              <w:rPr>
                <w:rFonts w:hint="eastAsia" w:asciiTheme="minorEastAsia" w:hAnsiTheme="minorEastAsia" w:eastAsiaTheme="minorEastAsia" w:cstheme="minorEastAsia"/>
                <w:sz w:val="28"/>
                <w:szCs w:val="28"/>
                <w:highlight w:val="none"/>
              </w:rPr>
            </w:pPr>
          </w:p>
          <w:p w14:paraId="4512CCB9">
            <w:pPr>
              <w:spacing w:line="270" w:lineRule="auto"/>
              <w:rPr>
                <w:rFonts w:hint="eastAsia" w:asciiTheme="minorEastAsia" w:hAnsiTheme="minorEastAsia" w:eastAsiaTheme="minorEastAsia" w:cstheme="minorEastAsia"/>
                <w:sz w:val="28"/>
                <w:szCs w:val="28"/>
                <w:highlight w:val="none"/>
              </w:rPr>
            </w:pPr>
          </w:p>
          <w:p w14:paraId="01250F4F">
            <w:pPr>
              <w:spacing w:line="270" w:lineRule="auto"/>
              <w:rPr>
                <w:rFonts w:hint="eastAsia" w:asciiTheme="minorEastAsia" w:hAnsiTheme="minorEastAsia" w:eastAsiaTheme="minorEastAsia" w:cstheme="minorEastAsia"/>
                <w:sz w:val="28"/>
                <w:szCs w:val="28"/>
                <w:highlight w:val="none"/>
              </w:rPr>
            </w:pPr>
          </w:p>
          <w:p w14:paraId="15BB6EDE">
            <w:pPr>
              <w:spacing w:before="89"/>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24</w:t>
            </w:r>
          </w:p>
        </w:tc>
        <w:tc>
          <w:tcPr>
            <w:tcW w:w="7941" w:type="dxa"/>
            <w:noWrap w:val="0"/>
            <w:vAlign w:val="top"/>
          </w:tcPr>
          <w:p w14:paraId="06CC1582">
            <w:pPr>
              <w:pStyle w:val="295"/>
              <w:spacing w:before="193" w:line="420" w:lineRule="exact"/>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公厕内部环卫保洁质量要求：</w:t>
            </w:r>
          </w:p>
          <w:p w14:paraId="7B26A982">
            <w:pPr>
              <w:pStyle w:val="295"/>
              <w:spacing w:before="160" w:line="326" w:lineRule="auto"/>
              <w:ind w:left="120" w:hanging="26"/>
              <w:jc w:val="both"/>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z w:val="28"/>
                <w:szCs w:val="28"/>
                <w:highlight w:val="none"/>
              </w:rPr>
              <w:t>厕内环境整洁，专人保洁公厕无垃圾杂</w:t>
            </w:r>
            <w:r>
              <w:rPr>
                <w:rFonts w:hint="eastAsia" w:asciiTheme="minorEastAsia" w:hAnsiTheme="minorEastAsia" w:eastAsiaTheme="minorEastAsia" w:cstheme="minorEastAsia"/>
                <w:spacing w:val="-1"/>
                <w:sz w:val="28"/>
                <w:szCs w:val="28"/>
                <w:highlight w:val="none"/>
              </w:rPr>
              <w:t>物，巡回保</w:t>
            </w:r>
            <w:r>
              <w:rPr>
                <w:rFonts w:hint="eastAsia" w:asciiTheme="minorEastAsia" w:hAnsiTheme="minorEastAsia" w:eastAsiaTheme="minorEastAsia" w:cstheme="minorEastAsia"/>
                <w:sz w:val="28"/>
                <w:szCs w:val="28"/>
                <w:highlight w:val="none"/>
              </w:rPr>
              <w:t>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1 处</w:t>
            </w:r>
            <w:r>
              <w:rPr>
                <w:rFonts w:hint="eastAsia" w:asciiTheme="minorEastAsia" w:hAnsiTheme="minorEastAsia" w:eastAsiaTheme="minorEastAsia" w:cstheme="minorEastAsia"/>
                <w:spacing w:val="-40"/>
                <w:sz w:val="28"/>
                <w:szCs w:val="28"/>
                <w:highlight w:val="none"/>
              </w:rPr>
              <w:t>；</w:t>
            </w: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z w:val="28"/>
                <w:szCs w:val="28"/>
                <w:highlight w:val="none"/>
              </w:rPr>
              <w:t>专人保洁公厕无臭味，</w:t>
            </w:r>
            <w:r>
              <w:rPr>
                <w:rFonts w:hint="eastAsia" w:asciiTheme="minorEastAsia" w:hAnsiTheme="minorEastAsia" w:eastAsiaTheme="minorEastAsia" w:cstheme="minorEastAsia"/>
                <w:spacing w:val="9"/>
                <w:sz w:val="28"/>
                <w:szCs w:val="28"/>
                <w:highlight w:val="none"/>
              </w:rPr>
              <w:t>巡回保洁公厕无明显臭味</w:t>
            </w:r>
            <w:r>
              <w:rPr>
                <w:rFonts w:hint="eastAsia" w:asciiTheme="minorEastAsia" w:hAnsiTheme="minorEastAsia" w:eastAsiaTheme="minorEastAsia" w:cstheme="minorEastAsia"/>
                <w:spacing w:val="-57"/>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3）</w:t>
            </w:r>
            <w:r>
              <w:rPr>
                <w:rFonts w:hint="eastAsia" w:asciiTheme="minorEastAsia" w:hAnsiTheme="minorEastAsia" w:eastAsiaTheme="minorEastAsia" w:cstheme="minorEastAsia"/>
                <w:spacing w:val="9"/>
                <w:sz w:val="28"/>
                <w:szCs w:val="28"/>
                <w:highlight w:val="none"/>
              </w:rPr>
              <w:t>大门内外及把手、内墙</w:t>
            </w:r>
            <w:r>
              <w:rPr>
                <w:rFonts w:hint="eastAsia" w:asciiTheme="minorEastAsia" w:hAnsiTheme="minorEastAsia" w:eastAsiaTheme="minorEastAsia" w:cstheme="minorEastAsia"/>
                <w:spacing w:val="2"/>
                <w:sz w:val="28"/>
                <w:szCs w:val="28"/>
                <w:highlight w:val="none"/>
              </w:rPr>
              <w:t>面、天花板、地面等无积灰、无锈迹、无积水、无杂物、</w:t>
            </w:r>
            <w:r>
              <w:rPr>
                <w:rFonts w:hint="eastAsia" w:asciiTheme="minorEastAsia" w:hAnsiTheme="minorEastAsia" w:eastAsiaTheme="minorEastAsia" w:cstheme="minorEastAsia"/>
                <w:spacing w:val="8"/>
                <w:sz w:val="28"/>
                <w:szCs w:val="28"/>
                <w:highlight w:val="none"/>
              </w:rPr>
              <w:t>无乱涂画，专人保洁公厕平、立面无污迹，巡回保洁公</w:t>
            </w:r>
            <w:r>
              <w:rPr>
                <w:rFonts w:hint="eastAsia" w:asciiTheme="minorEastAsia" w:hAnsiTheme="minorEastAsia" w:eastAsiaTheme="minorEastAsia" w:cstheme="minorEastAsia"/>
                <w:spacing w:val="-3"/>
                <w:sz w:val="28"/>
                <w:szCs w:val="28"/>
                <w:highlight w:val="none"/>
              </w:rPr>
              <w:t>厕污迹≤ 2 处</w:t>
            </w:r>
            <w:r>
              <w:rPr>
                <w:rFonts w:hint="eastAsia" w:asciiTheme="minorEastAsia" w:hAnsiTheme="minorEastAsia" w:eastAsiaTheme="minorEastAsia" w:cstheme="minorEastAsia"/>
                <w:spacing w:val="-46"/>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4）</w:t>
            </w:r>
            <w:r>
              <w:rPr>
                <w:rFonts w:hint="eastAsia" w:asciiTheme="minorEastAsia" w:hAnsiTheme="minorEastAsia" w:eastAsiaTheme="minorEastAsia" w:cstheme="minorEastAsia"/>
                <w:spacing w:val="-3"/>
                <w:sz w:val="28"/>
                <w:szCs w:val="28"/>
                <w:highlight w:val="none"/>
              </w:rPr>
              <w:t>窗玻璃明亮，窗台、窗框等无积灰、</w:t>
            </w:r>
            <w:r>
              <w:rPr>
                <w:rFonts w:hint="eastAsia" w:asciiTheme="minorEastAsia" w:hAnsiTheme="minorEastAsia" w:eastAsiaTheme="minorEastAsia" w:cstheme="minorEastAsia"/>
                <w:spacing w:val="4"/>
                <w:sz w:val="28"/>
                <w:szCs w:val="28"/>
                <w:highlight w:val="none"/>
              </w:rPr>
              <w:t>无破损</w:t>
            </w:r>
            <w:r>
              <w:rPr>
                <w:rFonts w:hint="eastAsia" w:asciiTheme="minorEastAsia" w:hAnsiTheme="minorEastAsia" w:eastAsiaTheme="minorEastAsia" w:cstheme="minorEastAsia"/>
                <w:spacing w:val="-87"/>
                <w:sz w:val="28"/>
                <w:szCs w:val="28"/>
                <w:highlight w:val="none"/>
              </w:rPr>
              <w:t>；</w:t>
            </w:r>
          </w:p>
        </w:tc>
      </w:tr>
    </w:tbl>
    <w:p w14:paraId="156A8921">
      <w:pPr>
        <w:rPr>
          <w:rFonts w:hint="eastAsia" w:asciiTheme="minorEastAsia" w:hAnsiTheme="minorEastAsia" w:eastAsiaTheme="minorEastAsia" w:cstheme="minorEastAsia"/>
          <w:sz w:val="28"/>
          <w:szCs w:val="28"/>
          <w:highlight w:val="none"/>
        </w:rPr>
        <w:sectPr>
          <w:footerReference r:id="rId8" w:type="default"/>
          <w:pgSz w:w="11907" w:h="16839"/>
          <w:pgMar w:top="1431" w:right="1363" w:bottom="1108" w:left="1474" w:header="0" w:footer="775" w:gutter="0"/>
          <w:cols w:space="720" w:num="1"/>
          <w:docGrid w:linePitch="360" w:charSpace="0"/>
        </w:sectPr>
      </w:pPr>
    </w:p>
    <w:p w14:paraId="309E02B1">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08241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4" w:hRule="atLeast"/>
        </w:trPr>
        <w:tc>
          <w:tcPr>
            <w:tcW w:w="1122" w:type="dxa"/>
            <w:noWrap w:val="0"/>
            <w:vAlign w:val="top"/>
          </w:tcPr>
          <w:p w14:paraId="25F1B0B6">
            <w:pPr>
              <w:rPr>
                <w:rFonts w:hint="eastAsia" w:asciiTheme="minorEastAsia" w:hAnsiTheme="minorEastAsia" w:eastAsiaTheme="minorEastAsia" w:cstheme="minorEastAsia"/>
                <w:sz w:val="28"/>
                <w:szCs w:val="28"/>
                <w:highlight w:val="none"/>
              </w:rPr>
            </w:pPr>
          </w:p>
        </w:tc>
        <w:tc>
          <w:tcPr>
            <w:tcW w:w="7941" w:type="dxa"/>
            <w:noWrap w:val="0"/>
            <w:vAlign w:val="top"/>
          </w:tcPr>
          <w:p w14:paraId="29D8BC13">
            <w:pPr>
              <w:pStyle w:val="295"/>
              <w:spacing w:before="192" w:line="307" w:lineRule="auto"/>
              <w:ind w:left="132"/>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5）</w:t>
            </w:r>
            <w:r>
              <w:rPr>
                <w:rFonts w:hint="eastAsia" w:asciiTheme="minorEastAsia" w:hAnsiTheme="minorEastAsia" w:eastAsiaTheme="minorEastAsia" w:cstheme="minorEastAsia"/>
                <w:spacing w:val="4"/>
                <w:sz w:val="28"/>
                <w:szCs w:val="28"/>
                <w:highlight w:val="none"/>
              </w:rPr>
              <w:t>管理房（工具间）保持整洁，无异味</w:t>
            </w:r>
            <w:r>
              <w:rPr>
                <w:rFonts w:hint="eastAsia" w:asciiTheme="minorEastAsia" w:hAnsiTheme="minorEastAsia" w:eastAsiaTheme="minorEastAsia" w:cstheme="minorEastAsia"/>
                <w:spacing w:val="-87"/>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6）</w:t>
            </w:r>
            <w:r>
              <w:rPr>
                <w:rFonts w:hint="eastAsia" w:asciiTheme="minorEastAsia" w:hAnsiTheme="minorEastAsia" w:eastAsiaTheme="minorEastAsia" w:cstheme="minorEastAsia"/>
                <w:spacing w:val="-6"/>
                <w:sz w:val="28"/>
                <w:szCs w:val="28"/>
                <w:highlight w:val="none"/>
              </w:rPr>
              <w:t>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11 月</w:t>
            </w:r>
            <w:r>
              <w:rPr>
                <w:rFonts w:hint="eastAsia" w:asciiTheme="minorEastAsia" w:hAnsiTheme="minorEastAsia" w:eastAsiaTheme="minorEastAsia" w:cstheme="minorEastAsia"/>
                <w:spacing w:val="-32"/>
                <w:sz w:val="28"/>
                <w:szCs w:val="28"/>
                <w:highlight w:val="none"/>
              </w:rPr>
              <w:t>），</w:t>
            </w:r>
            <w:r>
              <w:rPr>
                <w:rFonts w:hint="eastAsia" w:asciiTheme="minorEastAsia" w:hAnsiTheme="minorEastAsia" w:eastAsiaTheme="minorEastAsia" w:cstheme="minorEastAsia"/>
                <w:spacing w:val="-6"/>
                <w:sz w:val="28"/>
                <w:szCs w:val="28"/>
                <w:highlight w:val="none"/>
              </w:rPr>
              <w:t>无蛆、无蝇、</w:t>
            </w:r>
            <w:r>
              <w:rPr>
                <w:rFonts w:hint="eastAsia" w:asciiTheme="minorEastAsia" w:hAnsiTheme="minorEastAsia" w:eastAsiaTheme="minorEastAsia" w:cstheme="minorEastAsia"/>
                <w:spacing w:val="-9"/>
                <w:sz w:val="28"/>
                <w:szCs w:val="28"/>
                <w:highlight w:val="none"/>
              </w:rPr>
              <w:t>无蛛网。</w:t>
            </w:r>
          </w:p>
        </w:tc>
      </w:tr>
      <w:tr w14:paraId="067E1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4" w:hRule="atLeast"/>
        </w:trPr>
        <w:tc>
          <w:tcPr>
            <w:tcW w:w="1122" w:type="dxa"/>
            <w:noWrap w:val="0"/>
            <w:vAlign w:val="top"/>
          </w:tcPr>
          <w:p w14:paraId="6A2AF0F0">
            <w:pPr>
              <w:spacing w:line="255" w:lineRule="auto"/>
              <w:rPr>
                <w:rFonts w:hint="eastAsia" w:asciiTheme="minorEastAsia" w:hAnsiTheme="minorEastAsia" w:eastAsiaTheme="minorEastAsia" w:cstheme="minorEastAsia"/>
                <w:sz w:val="28"/>
                <w:szCs w:val="28"/>
                <w:highlight w:val="none"/>
              </w:rPr>
            </w:pPr>
          </w:p>
          <w:p w14:paraId="50BDCA85">
            <w:pPr>
              <w:spacing w:line="255" w:lineRule="auto"/>
              <w:rPr>
                <w:rFonts w:hint="eastAsia" w:asciiTheme="minorEastAsia" w:hAnsiTheme="minorEastAsia" w:eastAsiaTheme="minorEastAsia" w:cstheme="minorEastAsia"/>
                <w:sz w:val="28"/>
                <w:szCs w:val="28"/>
                <w:highlight w:val="none"/>
              </w:rPr>
            </w:pPr>
          </w:p>
          <w:p w14:paraId="5A17A556">
            <w:pPr>
              <w:spacing w:line="255" w:lineRule="auto"/>
              <w:rPr>
                <w:rFonts w:hint="eastAsia" w:asciiTheme="minorEastAsia" w:hAnsiTheme="minorEastAsia" w:eastAsiaTheme="minorEastAsia" w:cstheme="minorEastAsia"/>
                <w:sz w:val="28"/>
                <w:szCs w:val="28"/>
                <w:highlight w:val="none"/>
              </w:rPr>
            </w:pPr>
          </w:p>
          <w:p w14:paraId="13CC7717">
            <w:pPr>
              <w:spacing w:line="256" w:lineRule="auto"/>
              <w:rPr>
                <w:rFonts w:hint="eastAsia" w:asciiTheme="minorEastAsia" w:hAnsiTheme="minorEastAsia" w:eastAsiaTheme="minorEastAsia" w:cstheme="minorEastAsia"/>
                <w:sz w:val="28"/>
                <w:szCs w:val="28"/>
                <w:highlight w:val="none"/>
              </w:rPr>
            </w:pPr>
          </w:p>
          <w:p w14:paraId="4DDF0EC4">
            <w:pPr>
              <w:spacing w:line="256" w:lineRule="auto"/>
              <w:rPr>
                <w:rFonts w:hint="eastAsia" w:asciiTheme="minorEastAsia" w:hAnsiTheme="minorEastAsia" w:eastAsiaTheme="minorEastAsia" w:cstheme="minorEastAsia"/>
                <w:sz w:val="28"/>
                <w:szCs w:val="28"/>
                <w:highlight w:val="none"/>
              </w:rPr>
            </w:pPr>
          </w:p>
          <w:p w14:paraId="545411F6">
            <w:pPr>
              <w:spacing w:line="256" w:lineRule="auto"/>
              <w:rPr>
                <w:rFonts w:hint="eastAsia" w:asciiTheme="minorEastAsia" w:hAnsiTheme="minorEastAsia" w:eastAsiaTheme="minorEastAsia" w:cstheme="minorEastAsia"/>
                <w:sz w:val="28"/>
                <w:szCs w:val="28"/>
                <w:highlight w:val="none"/>
              </w:rPr>
            </w:pPr>
          </w:p>
          <w:p w14:paraId="2BCC31A7">
            <w:pPr>
              <w:spacing w:line="256" w:lineRule="auto"/>
              <w:rPr>
                <w:rFonts w:hint="eastAsia" w:asciiTheme="minorEastAsia" w:hAnsiTheme="minorEastAsia" w:eastAsiaTheme="minorEastAsia" w:cstheme="minorEastAsia"/>
                <w:sz w:val="28"/>
                <w:szCs w:val="28"/>
                <w:highlight w:val="none"/>
              </w:rPr>
            </w:pPr>
          </w:p>
          <w:p w14:paraId="643A6CDB">
            <w:pPr>
              <w:spacing w:line="256" w:lineRule="auto"/>
              <w:rPr>
                <w:rFonts w:hint="eastAsia" w:asciiTheme="minorEastAsia" w:hAnsiTheme="minorEastAsia" w:eastAsiaTheme="minorEastAsia" w:cstheme="minorEastAsia"/>
                <w:sz w:val="28"/>
                <w:szCs w:val="28"/>
                <w:highlight w:val="none"/>
              </w:rPr>
            </w:pPr>
          </w:p>
          <w:p w14:paraId="1474F4DA">
            <w:pPr>
              <w:spacing w:line="256" w:lineRule="auto"/>
              <w:rPr>
                <w:rFonts w:hint="eastAsia" w:asciiTheme="minorEastAsia" w:hAnsiTheme="minorEastAsia" w:eastAsiaTheme="minorEastAsia" w:cstheme="minorEastAsia"/>
                <w:sz w:val="28"/>
                <w:szCs w:val="28"/>
                <w:highlight w:val="none"/>
              </w:rPr>
            </w:pPr>
          </w:p>
          <w:p w14:paraId="35F400FF">
            <w:pPr>
              <w:spacing w:line="256" w:lineRule="auto"/>
              <w:rPr>
                <w:rFonts w:hint="eastAsia" w:asciiTheme="minorEastAsia" w:hAnsiTheme="minorEastAsia" w:eastAsiaTheme="minorEastAsia" w:cstheme="minorEastAsia"/>
                <w:sz w:val="28"/>
                <w:szCs w:val="28"/>
                <w:highlight w:val="none"/>
              </w:rPr>
            </w:pPr>
          </w:p>
          <w:p w14:paraId="5AD96BEB">
            <w:pPr>
              <w:spacing w:line="256" w:lineRule="auto"/>
              <w:rPr>
                <w:rFonts w:hint="eastAsia" w:asciiTheme="minorEastAsia" w:hAnsiTheme="minorEastAsia" w:eastAsiaTheme="minorEastAsia" w:cstheme="minorEastAsia"/>
                <w:sz w:val="28"/>
                <w:szCs w:val="28"/>
                <w:highlight w:val="none"/>
              </w:rPr>
            </w:pPr>
          </w:p>
          <w:p w14:paraId="707F26D1">
            <w:pPr>
              <w:spacing w:line="256" w:lineRule="auto"/>
              <w:rPr>
                <w:rFonts w:hint="eastAsia" w:asciiTheme="minorEastAsia" w:hAnsiTheme="minorEastAsia" w:eastAsiaTheme="minorEastAsia" w:cstheme="minorEastAsia"/>
                <w:sz w:val="28"/>
                <w:szCs w:val="28"/>
                <w:highlight w:val="none"/>
              </w:rPr>
            </w:pPr>
          </w:p>
          <w:p w14:paraId="00A6C44B">
            <w:pPr>
              <w:spacing w:line="256" w:lineRule="auto"/>
              <w:rPr>
                <w:rFonts w:hint="eastAsia" w:asciiTheme="minorEastAsia" w:hAnsiTheme="minorEastAsia" w:eastAsiaTheme="minorEastAsia" w:cstheme="minorEastAsia"/>
                <w:sz w:val="28"/>
                <w:szCs w:val="28"/>
                <w:highlight w:val="none"/>
              </w:rPr>
            </w:pPr>
          </w:p>
          <w:p w14:paraId="165BDE6A">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25</w:t>
            </w:r>
          </w:p>
        </w:tc>
        <w:tc>
          <w:tcPr>
            <w:tcW w:w="7941" w:type="dxa"/>
            <w:noWrap w:val="0"/>
            <w:vAlign w:val="top"/>
          </w:tcPr>
          <w:p w14:paraId="55120AFB">
            <w:pPr>
              <w:pStyle w:val="295"/>
              <w:spacing w:before="190" w:line="420" w:lineRule="exact"/>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公厕内部设施设备管养要求：</w:t>
            </w:r>
          </w:p>
          <w:p w14:paraId="1DE3B875">
            <w:pPr>
              <w:pStyle w:val="295"/>
              <w:spacing w:before="154" w:line="335" w:lineRule="auto"/>
              <w:ind w:left="9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pacing w:val="-9"/>
                <w:sz w:val="28"/>
                <w:szCs w:val="28"/>
                <w:highlight w:val="none"/>
              </w:rPr>
              <w:t>便器外侧无锈迹、无粪便、无污物；便器内</w:t>
            </w:r>
            <w:r>
              <w:rPr>
                <w:rFonts w:hint="eastAsia" w:asciiTheme="minorEastAsia" w:hAnsiTheme="minorEastAsia" w:eastAsiaTheme="minorEastAsia" w:cstheme="minorEastAsia"/>
                <w:spacing w:val="-10"/>
                <w:sz w:val="28"/>
                <w:szCs w:val="28"/>
                <w:highlight w:val="none"/>
              </w:rPr>
              <w:t>无积粪、</w:t>
            </w:r>
            <w:r>
              <w:rPr>
                <w:rFonts w:hint="eastAsia" w:asciiTheme="minorEastAsia" w:hAnsiTheme="minorEastAsia" w:eastAsiaTheme="minorEastAsia" w:cstheme="minorEastAsia"/>
                <w:spacing w:val="9"/>
                <w:sz w:val="28"/>
                <w:szCs w:val="28"/>
                <w:highlight w:val="none"/>
              </w:rPr>
              <w:t>无污垢，洁净见底，管道保持畅通</w:t>
            </w:r>
            <w:r>
              <w:rPr>
                <w:rFonts w:hint="eastAsia" w:asciiTheme="minorEastAsia" w:hAnsiTheme="minorEastAsia" w:eastAsiaTheme="minorEastAsia" w:cstheme="minorEastAsia"/>
                <w:spacing w:val="-27"/>
                <w:sz w:val="28"/>
                <w:szCs w:val="28"/>
                <w:highlight w:val="none"/>
              </w:rPr>
              <w:t>；</w:t>
            </w: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pacing w:val="9"/>
                <w:sz w:val="28"/>
                <w:szCs w:val="28"/>
                <w:highlight w:val="none"/>
              </w:rPr>
              <w:t>便池无锈迹、</w:t>
            </w:r>
            <w:r>
              <w:rPr>
                <w:rFonts w:hint="eastAsia" w:asciiTheme="minorEastAsia" w:hAnsiTheme="minorEastAsia" w:eastAsiaTheme="minorEastAsia" w:cstheme="minorEastAsia"/>
                <w:spacing w:val="2"/>
                <w:sz w:val="28"/>
                <w:szCs w:val="28"/>
                <w:highlight w:val="none"/>
              </w:rPr>
              <w:t>无尿垢、无污物，管道保持畅通</w:t>
            </w:r>
            <w:r>
              <w:rPr>
                <w:rFonts w:hint="eastAsia" w:asciiTheme="minorEastAsia" w:hAnsiTheme="minorEastAsia" w:eastAsiaTheme="minorEastAsia" w:cstheme="minorEastAsia"/>
                <w:spacing w:val="-79"/>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3）</w:t>
            </w:r>
            <w:r>
              <w:rPr>
                <w:rFonts w:hint="eastAsia" w:asciiTheme="minorEastAsia" w:hAnsiTheme="minorEastAsia" w:eastAsiaTheme="minorEastAsia" w:cstheme="minorEastAsia"/>
                <w:spacing w:val="2"/>
                <w:sz w:val="28"/>
                <w:szCs w:val="28"/>
                <w:highlight w:val="none"/>
              </w:rPr>
              <w:t>照明设备无污迹、</w:t>
            </w:r>
            <w:r>
              <w:rPr>
                <w:rFonts w:hint="eastAsia" w:asciiTheme="minorEastAsia" w:hAnsiTheme="minorEastAsia" w:eastAsiaTheme="minorEastAsia" w:cstheme="minorEastAsia"/>
                <w:spacing w:val="8"/>
                <w:sz w:val="28"/>
                <w:szCs w:val="28"/>
                <w:highlight w:val="none"/>
              </w:rPr>
              <w:t>无灰尘，开关无污迹</w:t>
            </w:r>
            <w:r>
              <w:rPr>
                <w:rFonts w:hint="eastAsia" w:asciiTheme="minorEastAsia" w:hAnsiTheme="minorEastAsia" w:eastAsiaTheme="minorEastAsia" w:cstheme="minorEastAsia"/>
                <w:spacing w:val="-55"/>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4）</w:t>
            </w:r>
            <w:r>
              <w:rPr>
                <w:rFonts w:hint="eastAsia" w:asciiTheme="minorEastAsia" w:hAnsiTheme="minorEastAsia" w:eastAsiaTheme="minorEastAsia" w:cstheme="minorEastAsia"/>
                <w:spacing w:val="8"/>
                <w:sz w:val="28"/>
                <w:szCs w:val="28"/>
                <w:highlight w:val="none"/>
              </w:rPr>
              <w:t>洗手台面、面盆和水池无污</w:t>
            </w:r>
            <w:r>
              <w:rPr>
                <w:rFonts w:hint="eastAsia" w:asciiTheme="minorEastAsia" w:hAnsiTheme="minorEastAsia" w:eastAsiaTheme="minorEastAsia" w:cstheme="minorEastAsia"/>
                <w:spacing w:val="5"/>
                <w:sz w:val="28"/>
                <w:szCs w:val="28"/>
                <w:highlight w:val="none"/>
              </w:rPr>
              <w:t>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w:t>
            </w:r>
            <w:r>
              <w:rPr>
                <w:rFonts w:hint="eastAsia" w:asciiTheme="minorEastAsia" w:hAnsiTheme="minorEastAsia" w:eastAsiaTheme="minorEastAsia" w:cstheme="minorEastAsia"/>
                <w:spacing w:val="7"/>
                <w:sz w:val="28"/>
                <w:szCs w:val="28"/>
                <w:highlight w:val="none"/>
                <w:lang w:val="en-US" w:eastAsia="zh-CN"/>
              </w:rPr>
              <w:t>5）</w:t>
            </w:r>
            <w:r>
              <w:rPr>
                <w:rFonts w:hint="eastAsia" w:asciiTheme="minorEastAsia" w:hAnsiTheme="minorEastAsia" w:eastAsiaTheme="minorEastAsia" w:cstheme="minorEastAsia"/>
                <w:spacing w:val="3"/>
                <w:sz w:val="28"/>
                <w:szCs w:val="28"/>
                <w:highlight w:val="none"/>
              </w:rPr>
              <w:t>水龙头、皂液器等设备运行正常，表面洁</w:t>
            </w:r>
            <w:r>
              <w:rPr>
                <w:rFonts w:hint="eastAsia" w:asciiTheme="minorEastAsia" w:hAnsiTheme="minorEastAsia" w:eastAsiaTheme="minorEastAsia" w:cstheme="minorEastAsia"/>
                <w:spacing w:val="2"/>
                <w:sz w:val="28"/>
                <w:szCs w:val="28"/>
                <w:highlight w:val="none"/>
              </w:rPr>
              <w:t>净，无皂</w:t>
            </w:r>
            <w:r>
              <w:rPr>
                <w:rFonts w:hint="eastAsia" w:asciiTheme="minorEastAsia" w:hAnsiTheme="minorEastAsia" w:eastAsiaTheme="minorEastAsia" w:cstheme="minorEastAsia"/>
                <w:spacing w:val="11"/>
                <w:sz w:val="28"/>
                <w:szCs w:val="28"/>
                <w:highlight w:val="none"/>
              </w:rPr>
              <w:t>迹</w:t>
            </w:r>
            <w:r>
              <w:rPr>
                <w:rFonts w:hint="eastAsia" w:asciiTheme="minorEastAsia" w:hAnsiTheme="minorEastAsia" w:eastAsiaTheme="minorEastAsia" w:cstheme="minorEastAsia"/>
                <w:spacing w:val="-21"/>
                <w:sz w:val="28"/>
                <w:szCs w:val="28"/>
                <w:highlight w:val="none"/>
              </w:rPr>
              <w:t>；（</w:t>
            </w:r>
            <w:r>
              <w:rPr>
                <w:rFonts w:hint="eastAsia" w:asciiTheme="minorEastAsia" w:hAnsiTheme="minorEastAsia" w:eastAsiaTheme="minorEastAsia" w:cstheme="minorEastAsia"/>
                <w:spacing w:val="11"/>
                <w:sz w:val="28"/>
                <w:szCs w:val="28"/>
                <w:highlight w:val="none"/>
              </w:rPr>
              <w:t>6）除臭、通风设备运行良好，无污迹</w:t>
            </w:r>
            <w:r>
              <w:rPr>
                <w:rFonts w:hint="eastAsia" w:asciiTheme="minorEastAsia" w:hAnsiTheme="minorEastAsia" w:eastAsiaTheme="minorEastAsia" w:cstheme="minorEastAsia"/>
                <w:spacing w:val="-21"/>
                <w:sz w:val="28"/>
                <w:szCs w:val="28"/>
                <w:highlight w:val="none"/>
              </w:rPr>
              <w:t>；</w:t>
            </w:r>
            <w:r>
              <w:rPr>
                <w:rFonts w:hint="eastAsia" w:asciiTheme="minorEastAsia" w:hAnsiTheme="minorEastAsia" w:eastAsiaTheme="minorEastAsia" w:cstheme="minorEastAsia"/>
                <w:spacing w:val="7"/>
                <w:sz w:val="28"/>
                <w:szCs w:val="28"/>
                <w:highlight w:val="none"/>
                <w:lang w:eastAsia="zh-CN"/>
              </w:rPr>
              <w:t>（</w:t>
            </w:r>
            <w:r>
              <w:rPr>
                <w:rFonts w:hint="eastAsia" w:asciiTheme="minorEastAsia" w:hAnsiTheme="minorEastAsia" w:eastAsiaTheme="minorEastAsia" w:cstheme="minorEastAsia"/>
                <w:spacing w:val="7"/>
                <w:sz w:val="28"/>
                <w:szCs w:val="28"/>
                <w:highlight w:val="none"/>
                <w:lang w:val="en-US" w:eastAsia="zh-CN"/>
              </w:rPr>
              <w:t>7）</w:t>
            </w:r>
            <w:r>
              <w:rPr>
                <w:rFonts w:hint="eastAsia" w:asciiTheme="minorEastAsia" w:hAnsiTheme="minorEastAsia" w:eastAsiaTheme="minorEastAsia" w:cstheme="minorEastAsia"/>
                <w:spacing w:val="11"/>
                <w:sz w:val="28"/>
                <w:szCs w:val="28"/>
                <w:highlight w:val="none"/>
              </w:rPr>
              <w:t>隔</w:t>
            </w:r>
            <w:r>
              <w:rPr>
                <w:rFonts w:hint="eastAsia" w:asciiTheme="minorEastAsia" w:hAnsiTheme="minorEastAsia" w:eastAsiaTheme="minorEastAsia" w:cstheme="minorEastAsia"/>
                <w:spacing w:val="5"/>
                <w:sz w:val="28"/>
                <w:szCs w:val="28"/>
                <w:highlight w:val="none"/>
              </w:rPr>
              <w:t>位板干净整洁，无积灰、无污迹、无蛛网，无乱涂写；</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8）</w:t>
            </w:r>
            <w:r>
              <w:rPr>
                <w:rFonts w:hint="eastAsia" w:asciiTheme="minorEastAsia" w:hAnsiTheme="minorEastAsia" w:eastAsiaTheme="minorEastAsia" w:cstheme="minorEastAsia"/>
                <w:spacing w:val="8"/>
                <w:sz w:val="28"/>
                <w:szCs w:val="28"/>
                <w:highlight w:val="none"/>
              </w:rPr>
              <w:t>垃圾分类容器应完好整洁，不满溢，无污迹</w:t>
            </w:r>
            <w:r>
              <w:rPr>
                <w:rFonts w:hint="eastAsia" w:asciiTheme="minorEastAsia" w:hAnsiTheme="minorEastAsia" w:eastAsiaTheme="minorEastAsia" w:cstheme="minorEastAsia"/>
                <w:spacing w:val="-51"/>
                <w:sz w:val="28"/>
                <w:szCs w:val="28"/>
                <w:highlight w:val="none"/>
              </w:rPr>
              <w:t>；</w:t>
            </w:r>
            <w:r>
              <w:rPr>
                <w:rFonts w:hint="eastAsia" w:asciiTheme="minorEastAsia" w:hAnsiTheme="minorEastAsia" w:eastAsiaTheme="minorEastAsia" w:cstheme="minorEastAsia"/>
                <w:spacing w:val="8"/>
                <w:sz w:val="28"/>
                <w:szCs w:val="28"/>
                <w:highlight w:val="none"/>
              </w:rPr>
              <w:t>（</w:t>
            </w:r>
            <w:r>
              <w:rPr>
                <w:rFonts w:hint="eastAsia" w:asciiTheme="minorEastAsia" w:hAnsiTheme="minorEastAsia" w:eastAsiaTheme="minorEastAsia" w:cstheme="minorEastAsia"/>
                <w:spacing w:val="8"/>
                <w:sz w:val="28"/>
                <w:szCs w:val="28"/>
                <w:highlight w:val="none"/>
                <w:lang w:val="en-US" w:eastAsia="zh-CN"/>
              </w:rPr>
              <w:t>9</w:t>
            </w:r>
            <w:r>
              <w:rPr>
                <w:rFonts w:hint="eastAsia" w:asciiTheme="minorEastAsia" w:hAnsiTheme="minorEastAsia" w:eastAsiaTheme="minorEastAsia" w:cstheme="minorEastAsia"/>
                <w:spacing w:val="8"/>
                <w:sz w:val="28"/>
                <w:szCs w:val="28"/>
                <w:highlight w:val="none"/>
              </w:rPr>
              <w:t>）</w:t>
            </w:r>
            <w:r>
              <w:rPr>
                <w:rFonts w:hint="eastAsia" w:asciiTheme="minorEastAsia" w:hAnsiTheme="minorEastAsia" w:eastAsiaTheme="minorEastAsia" w:cstheme="minorEastAsia"/>
                <w:spacing w:val="7"/>
                <w:sz w:val="28"/>
                <w:szCs w:val="28"/>
                <w:highlight w:val="none"/>
              </w:rPr>
              <w:t>化粪池定时清理，不满溢。洗刷池储水量不少于池容积</w:t>
            </w:r>
            <w:r>
              <w:rPr>
                <w:rFonts w:hint="eastAsia" w:asciiTheme="minorEastAsia" w:hAnsiTheme="minorEastAsia" w:eastAsiaTheme="minorEastAsia" w:cstheme="minorEastAsia"/>
                <w:spacing w:val="2"/>
                <w:sz w:val="28"/>
                <w:szCs w:val="28"/>
                <w:highlight w:val="none"/>
              </w:rPr>
              <w:t>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60%</w:t>
            </w:r>
            <w:r>
              <w:rPr>
                <w:rFonts w:hint="eastAsia" w:asciiTheme="minorEastAsia" w:hAnsiTheme="minorEastAsia" w:eastAsiaTheme="minorEastAsia" w:cstheme="minorEastAsia"/>
                <w:spacing w:val="-14"/>
                <w:sz w:val="28"/>
                <w:szCs w:val="28"/>
                <w:highlight w:val="none"/>
              </w:rPr>
              <w:t>；（</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10）取纸设备及时添加厕纸。</w:t>
            </w:r>
          </w:p>
        </w:tc>
      </w:tr>
      <w:tr w14:paraId="59AC6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22" w:type="dxa"/>
            <w:noWrap w:val="0"/>
            <w:vAlign w:val="top"/>
          </w:tcPr>
          <w:p w14:paraId="58C24DA8">
            <w:pPr>
              <w:spacing w:before="227" w:line="194"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四</w:t>
            </w:r>
          </w:p>
        </w:tc>
        <w:tc>
          <w:tcPr>
            <w:tcW w:w="7941" w:type="dxa"/>
            <w:noWrap w:val="0"/>
            <w:vAlign w:val="top"/>
          </w:tcPr>
          <w:p w14:paraId="066B41B9">
            <w:pPr>
              <w:spacing w:before="205" w:line="210" w:lineRule="auto"/>
              <w:ind w:left="11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应急保障工作考核要求</w:t>
            </w:r>
          </w:p>
        </w:tc>
      </w:tr>
      <w:tr w14:paraId="3E720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1122" w:type="dxa"/>
            <w:noWrap w:val="0"/>
            <w:vAlign w:val="top"/>
          </w:tcPr>
          <w:p w14:paraId="123A6FC7">
            <w:pPr>
              <w:spacing w:line="245" w:lineRule="auto"/>
              <w:rPr>
                <w:rFonts w:hint="eastAsia" w:asciiTheme="minorEastAsia" w:hAnsiTheme="minorEastAsia" w:eastAsiaTheme="minorEastAsia" w:cstheme="minorEastAsia"/>
                <w:sz w:val="28"/>
                <w:szCs w:val="28"/>
                <w:highlight w:val="none"/>
              </w:rPr>
            </w:pPr>
          </w:p>
          <w:p w14:paraId="3EB3B419">
            <w:pPr>
              <w:spacing w:line="245" w:lineRule="auto"/>
              <w:rPr>
                <w:rFonts w:hint="eastAsia" w:asciiTheme="minorEastAsia" w:hAnsiTheme="minorEastAsia" w:eastAsiaTheme="minorEastAsia" w:cstheme="minorEastAsia"/>
                <w:sz w:val="28"/>
                <w:szCs w:val="28"/>
                <w:highlight w:val="none"/>
              </w:rPr>
            </w:pPr>
          </w:p>
          <w:p w14:paraId="3BE08959">
            <w:pPr>
              <w:spacing w:line="245" w:lineRule="auto"/>
              <w:rPr>
                <w:rFonts w:hint="eastAsia" w:asciiTheme="minorEastAsia" w:hAnsiTheme="minorEastAsia" w:eastAsiaTheme="minorEastAsia" w:cstheme="minorEastAsia"/>
                <w:sz w:val="28"/>
                <w:szCs w:val="28"/>
                <w:highlight w:val="none"/>
              </w:rPr>
            </w:pPr>
          </w:p>
          <w:p w14:paraId="3A947870">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26</w:t>
            </w:r>
          </w:p>
        </w:tc>
        <w:tc>
          <w:tcPr>
            <w:tcW w:w="7941" w:type="dxa"/>
            <w:noWrap w:val="0"/>
            <w:vAlign w:val="top"/>
          </w:tcPr>
          <w:p w14:paraId="60B8C512">
            <w:pPr>
              <w:pStyle w:val="295"/>
              <w:spacing w:before="197" w:line="305" w:lineRule="auto"/>
              <w:ind w:left="131" w:right="155" w:firstLine="27"/>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台风暴雨、雨雪冰冻、高温等恶劣天气做好环卫应急保</w:t>
            </w:r>
            <w:r>
              <w:rPr>
                <w:rFonts w:hint="eastAsia" w:asciiTheme="minorEastAsia" w:hAnsiTheme="minorEastAsia" w:eastAsiaTheme="minorEastAsia" w:cstheme="minorEastAsia"/>
                <w:spacing w:val="8"/>
                <w:sz w:val="28"/>
                <w:szCs w:val="28"/>
                <w:highlight w:val="none"/>
              </w:rPr>
              <w:t>障工作，高温、大气污染等特殊天气增加机械化作业频</w:t>
            </w:r>
            <w:r>
              <w:rPr>
                <w:rFonts w:hint="eastAsia" w:asciiTheme="minorEastAsia" w:hAnsiTheme="minorEastAsia" w:eastAsiaTheme="minorEastAsia" w:cstheme="minorEastAsia"/>
                <w:spacing w:val="-1"/>
                <w:sz w:val="28"/>
                <w:szCs w:val="28"/>
                <w:highlight w:val="none"/>
              </w:rPr>
              <w:t>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110 案件。</w:t>
            </w:r>
          </w:p>
        </w:tc>
      </w:tr>
      <w:tr w14:paraId="276DE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trPr>
        <w:tc>
          <w:tcPr>
            <w:tcW w:w="1122" w:type="dxa"/>
            <w:noWrap w:val="0"/>
            <w:vAlign w:val="top"/>
          </w:tcPr>
          <w:p w14:paraId="57D25447">
            <w:pPr>
              <w:spacing w:line="446" w:lineRule="auto"/>
              <w:rPr>
                <w:rFonts w:hint="eastAsia" w:asciiTheme="minorEastAsia" w:hAnsiTheme="minorEastAsia" w:eastAsiaTheme="minorEastAsia" w:cstheme="minorEastAsia"/>
                <w:sz w:val="28"/>
                <w:szCs w:val="28"/>
                <w:highlight w:val="none"/>
              </w:rPr>
            </w:pPr>
          </w:p>
          <w:p w14:paraId="54E3D3E7">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27</w:t>
            </w:r>
          </w:p>
        </w:tc>
        <w:tc>
          <w:tcPr>
            <w:tcW w:w="7941" w:type="dxa"/>
            <w:noWrap w:val="0"/>
            <w:vAlign w:val="top"/>
          </w:tcPr>
          <w:p w14:paraId="3FDF8123">
            <w:pPr>
              <w:pStyle w:val="295"/>
              <w:spacing w:before="199" w:line="286" w:lineRule="auto"/>
              <w:ind w:left="117" w:right="155" w:firstLine="1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节假日、重大活动保障等加强环卫作业力量，确保环卫</w:t>
            </w:r>
            <w:r>
              <w:rPr>
                <w:rFonts w:hint="eastAsia" w:asciiTheme="minorEastAsia" w:hAnsiTheme="minorEastAsia" w:eastAsiaTheme="minorEastAsia" w:cstheme="minorEastAsia"/>
                <w:spacing w:val="2"/>
                <w:sz w:val="28"/>
                <w:szCs w:val="28"/>
                <w:highlight w:val="none"/>
              </w:rPr>
              <w:t>保洁服务质量。</w:t>
            </w:r>
          </w:p>
        </w:tc>
      </w:tr>
    </w:tbl>
    <w:p w14:paraId="71F24E6A">
      <w:pPr>
        <w:rPr>
          <w:rFonts w:hint="eastAsia" w:asciiTheme="minorEastAsia" w:hAnsiTheme="minorEastAsia" w:eastAsiaTheme="minorEastAsia" w:cstheme="minorEastAsia"/>
          <w:sz w:val="28"/>
          <w:szCs w:val="28"/>
          <w:highlight w:val="none"/>
        </w:rPr>
        <w:sectPr>
          <w:footerReference r:id="rId9" w:type="default"/>
          <w:pgSz w:w="11907" w:h="16839"/>
          <w:pgMar w:top="1431" w:right="1363" w:bottom="1108" w:left="1474" w:header="0" w:footer="776" w:gutter="0"/>
          <w:cols w:space="720" w:num="1"/>
          <w:docGrid w:linePitch="360" w:charSpace="0"/>
        </w:sectPr>
      </w:pPr>
    </w:p>
    <w:p w14:paraId="4B407707">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45E98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trPr>
        <w:tc>
          <w:tcPr>
            <w:tcW w:w="1122" w:type="dxa"/>
            <w:noWrap w:val="0"/>
            <w:vAlign w:val="top"/>
          </w:tcPr>
          <w:p w14:paraId="18D95165">
            <w:pPr>
              <w:spacing w:line="447" w:lineRule="auto"/>
              <w:rPr>
                <w:rFonts w:hint="eastAsia" w:asciiTheme="minorEastAsia" w:hAnsiTheme="minorEastAsia" w:eastAsiaTheme="minorEastAsia" w:cstheme="minorEastAsia"/>
                <w:sz w:val="28"/>
                <w:szCs w:val="28"/>
                <w:highlight w:val="none"/>
              </w:rPr>
            </w:pPr>
          </w:p>
          <w:p w14:paraId="48F3EB33">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28</w:t>
            </w:r>
          </w:p>
        </w:tc>
        <w:tc>
          <w:tcPr>
            <w:tcW w:w="7941" w:type="dxa"/>
            <w:noWrap w:val="0"/>
            <w:vAlign w:val="top"/>
          </w:tcPr>
          <w:p w14:paraId="6BDD53E1">
            <w:pPr>
              <w:pStyle w:val="295"/>
              <w:spacing w:before="199" w:line="286" w:lineRule="auto"/>
              <w:ind w:left="121" w:right="155" w:hanging="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及时处理反馈投诉案件，解决市民关注问题，不引发社</w:t>
            </w:r>
            <w:r>
              <w:rPr>
                <w:rFonts w:hint="eastAsia" w:asciiTheme="minorEastAsia" w:hAnsiTheme="minorEastAsia" w:eastAsiaTheme="minorEastAsia" w:cstheme="minorEastAsia"/>
                <w:spacing w:val="-4"/>
                <w:sz w:val="28"/>
                <w:szCs w:val="28"/>
                <w:highlight w:val="none"/>
              </w:rPr>
              <w:t>会舆情。</w:t>
            </w:r>
          </w:p>
        </w:tc>
      </w:tr>
      <w:tr w14:paraId="2560C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1122" w:type="dxa"/>
            <w:noWrap w:val="0"/>
            <w:vAlign w:val="top"/>
          </w:tcPr>
          <w:p w14:paraId="13ECFE02">
            <w:pPr>
              <w:spacing w:before="231" w:line="189" w:lineRule="auto"/>
              <w:ind w:left="41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五</w:t>
            </w:r>
          </w:p>
        </w:tc>
        <w:tc>
          <w:tcPr>
            <w:tcW w:w="7941" w:type="dxa"/>
            <w:noWrap w:val="0"/>
            <w:vAlign w:val="top"/>
          </w:tcPr>
          <w:p w14:paraId="78A0B5E1">
            <w:pPr>
              <w:spacing w:before="201" w:line="209" w:lineRule="auto"/>
              <w:ind w:left="12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安全生产工作要求</w:t>
            </w:r>
          </w:p>
        </w:tc>
      </w:tr>
      <w:tr w14:paraId="09092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6" w:hRule="atLeast"/>
        </w:trPr>
        <w:tc>
          <w:tcPr>
            <w:tcW w:w="1122" w:type="dxa"/>
            <w:noWrap w:val="0"/>
            <w:vAlign w:val="top"/>
          </w:tcPr>
          <w:p w14:paraId="4CCC2FB0">
            <w:pPr>
              <w:spacing w:line="244" w:lineRule="auto"/>
              <w:rPr>
                <w:rFonts w:hint="eastAsia" w:asciiTheme="minorEastAsia" w:hAnsiTheme="minorEastAsia" w:eastAsiaTheme="minorEastAsia" w:cstheme="minorEastAsia"/>
                <w:sz w:val="28"/>
                <w:szCs w:val="28"/>
                <w:highlight w:val="none"/>
              </w:rPr>
            </w:pPr>
          </w:p>
          <w:p w14:paraId="23589FC3">
            <w:pPr>
              <w:spacing w:line="244" w:lineRule="auto"/>
              <w:rPr>
                <w:rFonts w:hint="eastAsia" w:asciiTheme="minorEastAsia" w:hAnsiTheme="minorEastAsia" w:eastAsiaTheme="minorEastAsia" w:cstheme="minorEastAsia"/>
                <w:sz w:val="28"/>
                <w:szCs w:val="28"/>
                <w:highlight w:val="none"/>
              </w:rPr>
            </w:pPr>
          </w:p>
          <w:p w14:paraId="58DAFD1C">
            <w:pPr>
              <w:spacing w:line="244" w:lineRule="auto"/>
              <w:rPr>
                <w:rFonts w:hint="eastAsia" w:asciiTheme="minorEastAsia" w:hAnsiTheme="minorEastAsia" w:eastAsiaTheme="minorEastAsia" w:cstheme="minorEastAsia"/>
                <w:sz w:val="28"/>
                <w:szCs w:val="28"/>
                <w:highlight w:val="none"/>
              </w:rPr>
            </w:pPr>
          </w:p>
          <w:p w14:paraId="3AACC497">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29</w:t>
            </w:r>
          </w:p>
        </w:tc>
        <w:tc>
          <w:tcPr>
            <w:tcW w:w="7941" w:type="dxa"/>
            <w:noWrap w:val="0"/>
            <w:vAlign w:val="top"/>
          </w:tcPr>
          <w:p w14:paraId="3EBD3EDB">
            <w:pPr>
              <w:pStyle w:val="295"/>
              <w:spacing w:before="189" w:line="307" w:lineRule="auto"/>
              <w:ind w:left="126" w:right="155" w:hanging="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每日班</w:t>
            </w:r>
            <w:r>
              <w:rPr>
                <w:rFonts w:hint="eastAsia" w:asciiTheme="minorEastAsia" w:hAnsiTheme="minorEastAsia" w:eastAsiaTheme="minorEastAsia" w:cstheme="minorEastAsia"/>
                <w:spacing w:val="1"/>
                <w:sz w:val="28"/>
                <w:szCs w:val="28"/>
                <w:highlight w:val="none"/>
              </w:rPr>
              <w:t>前安全作业提醒。</w:t>
            </w:r>
          </w:p>
        </w:tc>
      </w:tr>
      <w:tr w14:paraId="6AC1B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3" w:hRule="atLeast"/>
        </w:trPr>
        <w:tc>
          <w:tcPr>
            <w:tcW w:w="1122" w:type="dxa"/>
            <w:noWrap w:val="0"/>
            <w:vAlign w:val="top"/>
          </w:tcPr>
          <w:p w14:paraId="293E2CDF">
            <w:pPr>
              <w:spacing w:line="443" w:lineRule="auto"/>
              <w:rPr>
                <w:rFonts w:hint="eastAsia" w:asciiTheme="minorEastAsia" w:hAnsiTheme="minorEastAsia" w:eastAsiaTheme="minorEastAsia" w:cstheme="minorEastAsia"/>
                <w:sz w:val="28"/>
                <w:szCs w:val="28"/>
                <w:highlight w:val="none"/>
              </w:rPr>
            </w:pPr>
          </w:p>
          <w:p w14:paraId="03D12C4D">
            <w:pPr>
              <w:spacing w:before="89" w:line="238" w:lineRule="auto"/>
              <w:ind w:left="41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30</w:t>
            </w:r>
          </w:p>
        </w:tc>
        <w:tc>
          <w:tcPr>
            <w:tcW w:w="7941" w:type="dxa"/>
            <w:noWrap w:val="0"/>
            <w:vAlign w:val="top"/>
          </w:tcPr>
          <w:p w14:paraId="7CB82ECF">
            <w:pPr>
              <w:pStyle w:val="295"/>
              <w:spacing w:before="195" w:line="285" w:lineRule="auto"/>
              <w:ind w:left="125" w:right="155" w:firstLine="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对各级监管部门安全生产检查反馈的问题隐患及</w:t>
            </w:r>
            <w:r>
              <w:rPr>
                <w:rFonts w:hint="eastAsia" w:asciiTheme="minorEastAsia" w:hAnsiTheme="minorEastAsia" w:eastAsiaTheme="minorEastAsia" w:cstheme="minorEastAsia"/>
                <w:spacing w:val="8"/>
                <w:sz w:val="28"/>
                <w:szCs w:val="28"/>
                <w:highlight w:val="none"/>
              </w:rPr>
              <w:t>时落实</w:t>
            </w:r>
            <w:r>
              <w:rPr>
                <w:rFonts w:hint="eastAsia" w:asciiTheme="minorEastAsia" w:hAnsiTheme="minorEastAsia" w:eastAsiaTheme="minorEastAsia" w:cstheme="minorEastAsia"/>
                <w:spacing w:val="-8"/>
                <w:sz w:val="28"/>
                <w:szCs w:val="28"/>
                <w:highlight w:val="none"/>
              </w:rPr>
              <w:t>整改。</w:t>
            </w:r>
          </w:p>
        </w:tc>
      </w:tr>
      <w:tr w14:paraId="7E7E6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1122" w:type="dxa"/>
            <w:noWrap w:val="0"/>
            <w:vAlign w:val="top"/>
          </w:tcPr>
          <w:p w14:paraId="2FAACE82">
            <w:pPr>
              <w:spacing w:before="89" w:line="238" w:lineRule="auto"/>
              <w:ind w:left="411"/>
              <w:rPr>
                <w:rFonts w:hint="eastAsia" w:asciiTheme="minorEastAsia" w:hAnsiTheme="minorEastAsia" w:eastAsiaTheme="minorEastAsia" w:cstheme="minorEastAsia"/>
                <w:spacing w:val="-1"/>
                <w:sz w:val="28"/>
                <w:szCs w:val="28"/>
                <w:highlight w:val="none"/>
              </w:rPr>
            </w:pPr>
          </w:p>
          <w:p w14:paraId="3E5DCEF5">
            <w:pPr>
              <w:spacing w:before="89" w:line="238" w:lineRule="auto"/>
              <w:ind w:left="411"/>
              <w:rPr>
                <w:rFonts w:hint="eastAsia" w:asciiTheme="minorEastAsia" w:hAnsiTheme="minorEastAsia" w:eastAsiaTheme="minorEastAsia" w:cstheme="minorEastAsia"/>
                <w:spacing w:val="-1"/>
                <w:sz w:val="28"/>
                <w:szCs w:val="28"/>
                <w:highlight w:val="none"/>
              </w:rPr>
            </w:pPr>
          </w:p>
          <w:p w14:paraId="695BA113">
            <w:pPr>
              <w:spacing w:before="89" w:line="238" w:lineRule="auto"/>
              <w:ind w:left="41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31</w:t>
            </w:r>
          </w:p>
        </w:tc>
        <w:tc>
          <w:tcPr>
            <w:tcW w:w="7941" w:type="dxa"/>
            <w:noWrap w:val="0"/>
            <w:vAlign w:val="top"/>
          </w:tcPr>
          <w:p w14:paraId="3135C6B5">
            <w:pPr>
              <w:pStyle w:val="295"/>
              <w:spacing w:before="192" w:line="306" w:lineRule="auto"/>
              <w:ind w:left="124" w:right="155" w:firstLine="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开展安全生产自查，对自查发现的问题隐患进行整改；</w:t>
            </w:r>
            <w:r>
              <w:rPr>
                <w:rFonts w:hint="eastAsia" w:asciiTheme="minorEastAsia" w:hAnsiTheme="minorEastAsia" w:eastAsiaTheme="minorEastAsia" w:cstheme="minorEastAsia"/>
                <w:spacing w:val="9"/>
                <w:sz w:val="28"/>
                <w:szCs w:val="28"/>
                <w:highlight w:val="none"/>
              </w:rPr>
              <w:t>制定安全生产演练方案，开展安全生产演练，形成总结</w:t>
            </w:r>
            <w:r>
              <w:rPr>
                <w:rFonts w:hint="eastAsia" w:asciiTheme="minorEastAsia" w:hAnsiTheme="minorEastAsia" w:eastAsiaTheme="minorEastAsia" w:cstheme="minorEastAsia"/>
                <w:spacing w:val="-7"/>
                <w:sz w:val="28"/>
                <w:szCs w:val="28"/>
                <w:highlight w:val="none"/>
              </w:rPr>
              <w:t>材料。</w:t>
            </w:r>
          </w:p>
        </w:tc>
      </w:tr>
      <w:tr w14:paraId="2908B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trPr>
        <w:tc>
          <w:tcPr>
            <w:tcW w:w="1122" w:type="dxa"/>
            <w:noWrap w:val="0"/>
            <w:vAlign w:val="top"/>
          </w:tcPr>
          <w:p w14:paraId="4E4C0160">
            <w:pPr>
              <w:spacing w:line="447" w:lineRule="auto"/>
              <w:rPr>
                <w:rFonts w:hint="eastAsia" w:asciiTheme="minorEastAsia" w:hAnsiTheme="minorEastAsia" w:eastAsiaTheme="minorEastAsia" w:cstheme="minorEastAsia"/>
                <w:sz w:val="28"/>
                <w:szCs w:val="28"/>
                <w:highlight w:val="none"/>
              </w:rPr>
            </w:pPr>
          </w:p>
          <w:p w14:paraId="5455CEEE">
            <w:pPr>
              <w:spacing w:before="89" w:line="238" w:lineRule="auto"/>
              <w:ind w:left="41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32</w:t>
            </w:r>
          </w:p>
        </w:tc>
        <w:tc>
          <w:tcPr>
            <w:tcW w:w="7941" w:type="dxa"/>
            <w:noWrap w:val="0"/>
            <w:vAlign w:val="top"/>
          </w:tcPr>
          <w:p w14:paraId="5852747B">
            <w:pPr>
              <w:pStyle w:val="295"/>
              <w:spacing w:before="199" w:line="286" w:lineRule="auto"/>
              <w:ind w:left="127" w:right="155" w:firstLine="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不发生环卫人员、车辆重大安全事故。根据相关法律法规开展道路移动作业，做好安全防护措施。</w:t>
            </w:r>
          </w:p>
        </w:tc>
      </w:tr>
    </w:tbl>
    <w:p w14:paraId="0C7F68E9">
      <w:pPr>
        <w:rPr>
          <w:rFonts w:hint="default" w:asciiTheme="minorEastAsia" w:hAnsiTheme="minorEastAsia" w:eastAsiaTheme="minorEastAsia" w:cstheme="minorEastAsia"/>
          <w:sz w:val="28"/>
          <w:szCs w:val="28"/>
          <w:highlight w:val="none"/>
          <w:lang w:val="en-US" w:eastAsia="zh-CN"/>
        </w:rPr>
        <w:sectPr>
          <w:footerReference r:id="rId10" w:type="default"/>
          <w:pgSz w:w="11907" w:h="16839"/>
          <w:pgMar w:top="1431" w:right="1363" w:bottom="1108" w:left="1474" w:header="0" w:footer="775" w:gutter="0"/>
          <w:cols w:space="720" w:num="1"/>
          <w:docGrid w:linePitch="360" w:charSpace="0"/>
        </w:sectPr>
      </w:pPr>
    </w:p>
    <w:p w14:paraId="49195E6A">
      <w:pPr>
        <w:widowControl/>
        <w:shd w:val="clear" w:color="auto" w:fill="FFFFFF"/>
        <w:spacing w:line="360" w:lineRule="auto"/>
        <w:jc w:val="left"/>
        <w:rPr>
          <w:rFonts w:hint="eastAsia" w:ascii="宋体" w:hAnsi="宋体"/>
          <w:b/>
          <w:bCs/>
          <w:sz w:val="24"/>
          <w:highlight w:val="none"/>
          <w:lang w:val="en-US" w:eastAsia="zh-CN"/>
        </w:rPr>
      </w:pPr>
      <w:r>
        <w:rPr>
          <w:rFonts w:hint="eastAsia" w:ascii="宋体" w:hAnsi="宋体"/>
          <w:b/>
          <w:bCs/>
          <w:sz w:val="24"/>
          <w:highlight w:val="none"/>
          <w:lang w:val="en-US" w:eastAsia="zh-CN"/>
        </w:rPr>
        <w:t>十、考核标准：</w:t>
      </w:r>
    </w:p>
    <w:tbl>
      <w:tblPr>
        <w:tblStyle w:val="40"/>
        <w:tblW w:w="9362" w:type="dxa"/>
        <w:jc w:val="center"/>
        <w:tblLayout w:type="fixed"/>
        <w:tblCellMar>
          <w:top w:w="0" w:type="dxa"/>
          <w:left w:w="0" w:type="dxa"/>
          <w:bottom w:w="0" w:type="dxa"/>
          <w:right w:w="0" w:type="dxa"/>
        </w:tblCellMar>
      </w:tblPr>
      <w:tblGrid>
        <w:gridCol w:w="5452"/>
        <w:gridCol w:w="3910"/>
      </w:tblGrid>
      <w:tr w14:paraId="65ABB9C1">
        <w:tblPrEx>
          <w:tblCellMar>
            <w:top w:w="0" w:type="dxa"/>
            <w:left w:w="0" w:type="dxa"/>
            <w:bottom w:w="0" w:type="dxa"/>
            <w:right w:w="0" w:type="dxa"/>
          </w:tblCellMar>
        </w:tblPrEx>
        <w:trPr>
          <w:trHeight w:val="640" w:hRule="atLeast"/>
          <w:jc w:val="center"/>
        </w:trPr>
        <w:tc>
          <w:tcPr>
            <w:tcW w:w="9362" w:type="dxa"/>
            <w:gridSpan w:val="2"/>
            <w:tcBorders>
              <w:top w:val="nil"/>
              <w:left w:val="nil"/>
              <w:bottom w:val="single" w:color="000000" w:sz="4" w:space="0"/>
              <w:right w:val="nil"/>
            </w:tcBorders>
            <w:noWrap w:val="0"/>
            <w:tcMar>
              <w:top w:w="15" w:type="dxa"/>
              <w:left w:w="15" w:type="dxa"/>
              <w:right w:w="15" w:type="dxa"/>
            </w:tcMar>
            <w:vAlign w:val="center"/>
          </w:tcPr>
          <w:p w14:paraId="0F7F367E">
            <w:pPr>
              <w:widowControl/>
              <w:spacing w:line="580" w:lineRule="exact"/>
              <w:jc w:val="center"/>
              <w:rPr>
                <w:rFonts w:hint="eastAsia" w:ascii="宋体" w:hAnsi="宋体" w:eastAsia="宋体" w:cs="宋体"/>
                <w:sz w:val="24"/>
                <w:szCs w:val="24"/>
                <w:highlight w:val="none"/>
              </w:rPr>
            </w:pPr>
            <w:r>
              <w:rPr>
                <w:rFonts w:hint="eastAsia" w:ascii="宋体" w:hAnsi="宋体" w:eastAsia="宋体" w:cs="宋体"/>
                <w:sz w:val="36"/>
                <w:szCs w:val="36"/>
                <w:highlight w:val="none"/>
              </w:rPr>
              <w:t>无锡市环境卫生作业服务质量检查考核标准</w:t>
            </w:r>
          </w:p>
        </w:tc>
      </w:tr>
      <w:tr w14:paraId="39E1E53E">
        <w:tblPrEx>
          <w:tblCellMar>
            <w:top w:w="0" w:type="dxa"/>
            <w:left w:w="0" w:type="dxa"/>
            <w:bottom w:w="0" w:type="dxa"/>
            <w:right w:w="0" w:type="dxa"/>
          </w:tblCellMar>
        </w:tblPrEx>
        <w:trPr>
          <w:trHeight w:val="53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E9762C">
            <w:pPr>
              <w:keepNext w:val="0"/>
              <w:keepLines w:val="0"/>
              <w:pageBreakBefore w:val="0"/>
              <w:widowControl/>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检     查     内    容</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F90967">
            <w:pPr>
              <w:widowControl/>
              <w:spacing w:line="5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扣   分   标   准</w:t>
            </w:r>
          </w:p>
        </w:tc>
      </w:tr>
      <w:tr w14:paraId="0E2BA34E">
        <w:tblPrEx>
          <w:tblCellMar>
            <w:top w:w="0" w:type="dxa"/>
            <w:left w:w="0" w:type="dxa"/>
            <w:bottom w:w="0" w:type="dxa"/>
            <w:right w:w="0" w:type="dxa"/>
          </w:tblCellMar>
        </w:tblPrEx>
        <w:trPr>
          <w:trHeight w:val="609"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98B5EE">
            <w:pPr>
              <w:keepNext w:val="0"/>
              <w:keepLines w:val="0"/>
              <w:pageBreakBefore w:val="0"/>
              <w:widowControl/>
              <w:spacing w:line="360" w:lineRule="auto"/>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一、道路清扫保洁考核要求</w:t>
            </w:r>
          </w:p>
        </w:tc>
      </w:tr>
      <w:tr w14:paraId="428191AD">
        <w:tblPrEx>
          <w:tblCellMar>
            <w:top w:w="0" w:type="dxa"/>
            <w:left w:w="0" w:type="dxa"/>
            <w:bottom w:w="0" w:type="dxa"/>
            <w:right w:w="0" w:type="dxa"/>
          </w:tblCellMar>
        </w:tblPrEx>
        <w:trPr>
          <w:trHeight w:val="561"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64CA54">
            <w:pPr>
              <w:keepNext w:val="0"/>
              <w:keepLines w:val="0"/>
              <w:pageBreakBefore w:val="0"/>
              <w:spacing w:line="360" w:lineRule="auto"/>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（一）人工清扫保洁作业质量要求</w:t>
            </w:r>
          </w:p>
        </w:tc>
      </w:tr>
      <w:tr w14:paraId="5D98603C">
        <w:tblPrEx>
          <w:tblCellMar>
            <w:top w:w="0" w:type="dxa"/>
            <w:left w:w="0" w:type="dxa"/>
            <w:bottom w:w="0" w:type="dxa"/>
            <w:right w:w="0" w:type="dxa"/>
          </w:tblCellMar>
        </w:tblPrEx>
        <w:trPr>
          <w:trHeight w:val="471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1794B7">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1.作业时间：一级道路（A 类）清扫保洁时间：5:00-18:00，一级道路（B类）清扫保洁时间：6:00-18:00</w:t>
            </w:r>
            <w:r>
              <w:rPr>
                <w:rFonts w:hint="eastAsia" w:ascii="宋体" w:hAnsi="宋体" w:cs="宋体"/>
                <w:color w:val="000000"/>
                <w:sz w:val="24"/>
                <w:szCs w:val="24"/>
                <w:highlight w:val="none"/>
                <w:lang w:val="en-US" w:eastAsia="zh-CN" w:bidi="ar"/>
              </w:rPr>
              <w:t>，</w:t>
            </w:r>
          </w:p>
          <w:p w14:paraId="51919447">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二级道路清扫保洁时间：7:00-18:00， </w:t>
            </w:r>
          </w:p>
          <w:p w14:paraId="21ECBB0E">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三级道路清扫保洁时间：7:00-18:00， </w:t>
            </w:r>
          </w:p>
          <w:p w14:paraId="5C58C05B">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四级道路清扫保洁时间：7:00-16:00， </w:t>
            </w:r>
          </w:p>
          <w:p w14:paraId="16D8EAFD">
            <w:pPr>
              <w:keepNext w:val="0"/>
              <w:keepLines w:val="0"/>
              <w:pageBreakBefore w:val="0"/>
              <w:widowControl/>
              <w:suppressLineNumbers w:val="0"/>
              <w:spacing w:line="360" w:lineRule="auto"/>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夜间清扫保洁作业时间：11 月至次年 4 月为18:00-21:00，5 月至 10 月18:00-22:00，重大活动及节假日延长 1 小时（具体以活动结束时间为准）</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797EDF">
            <w:pPr>
              <w:keepNext w:val="0"/>
              <w:keepLines w:val="0"/>
              <w:pageBreakBefore w:val="0"/>
              <w:widowControl/>
              <w:suppressLineNumbers w:val="0"/>
              <w:spacing w:line="240" w:lineRule="auto"/>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未按照规定时间开展清扫保洁作业，扣 3 分。</w:t>
            </w:r>
          </w:p>
        </w:tc>
      </w:tr>
      <w:tr w14:paraId="5F5357B2">
        <w:tblPrEx>
          <w:tblCellMar>
            <w:top w:w="0" w:type="dxa"/>
            <w:left w:w="0" w:type="dxa"/>
            <w:bottom w:w="0" w:type="dxa"/>
            <w:right w:w="0" w:type="dxa"/>
          </w:tblCellMar>
        </w:tblPrEx>
        <w:trPr>
          <w:trHeight w:val="922"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185830">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2.道路路面及侧石边脚清，无明显泥沙颗粒，无波浪形，无死角；人行道板无明显脏污、无杂草。作业范围内无白色垃圾和杂物</w:t>
            </w:r>
          </w:p>
          <w:p w14:paraId="47D7EC1E">
            <w:pPr>
              <w:keepNext w:val="0"/>
              <w:keepLines w:val="0"/>
              <w:pageBreakBefore w:val="0"/>
              <w:spacing w:line="360" w:lineRule="auto"/>
              <w:rPr>
                <w:rFonts w:hint="eastAsia" w:ascii="宋体" w:hAnsi="宋体" w:eastAsia="宋体" w:cs="宋体"/>
                <w:color w:val="000000"/>
                <w:sz w:val="24"/>
                <w:szCs w:val="24"/>
                <w:highlight w:val="none"/>
                <w:lang w:val="en-US" w:eastAsia="zh-CN" w:bidi="ar"/>
              </w:rPr>
            </w:pP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F7F003">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p>
          <w:p w14:paraId="534F2AB5">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p>
          <w:p w14:paraId="0E9A35AA">
            <w:pPr>
              <w:keepNext w:val="0"/>
              <w:keepLines w:val="0"/>
              <w:pageBreakBefore w:val="0"/>
              <w:widowControl/>
              <w:suppressLineNumbers w:val="0"/>
              <w:spacing w:line="360" w:lineRule="auto"/>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w:t>
            </w:r>
          </w:p>
        </w:tc>
      </w:tr>
      <w:tr w14:paraId="1A819141">
        <w:tblPrEx>
          <w:tblCellMar>
            <w:top w:w="0" w:type="dxa"/>
            <w:left w:w="0" w:type="dxa"/>
            <w:bottom w:w="0" w:type="dxa"/>
            <w:right w:w="0" w:type="dxa"/>
          </w:tblCellMar>
        </w:tblPrEx>
        <w:trPr>
          <w:trHeight w:val="127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9D723E">
            <w:pPr>
              <w:keepNext w:val="0"/>
              <w:keepLines w:val="0"/>
              <w:pageBreakBefore w:val="0"/>
              <w:widowControl/>
              <w:suppressLineNumbers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
              </w:rPr>
              <w:t>3.电杆、树穴、隔离墩周围干净整洁，窨井盖不堵塞</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EF0690">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电杆、树穴、隔离墩周围不洁每处扣 1 分，窨井盖堵塞每处扣 0.5 分</w:t>
            </w:r>
          </w:p>
        </w:tc>
      </w:tr>
      <w:tr w14:paraId="27C79A3A">
        <w:tblPrEx>
          <w:tblCellMar>
            <w:top w:w="0" w:type="dxa"/>
            <w:left w:w="0" w:type="dxa"/>
            <w:bottom w:w="0" w:type="dxa"/>
            <w:right w:w="0" w:type="dxa"/>
          </w:tblCellMar>
        </w:tblPrEx>
        <w:trPr>
          <w:trHeight w:val="1559"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7DD721">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sz w:val="24"/>
                <w:szCs w:val="24"/>
                <w:highlight w:val="none"/>
                <w:lang w:val="en-US" w:eastAsia="zh-CN" w:bidi="ar"/>
              </w:rPr>
              <w:t>人行天桥清扫保洁及护栏清洗质量达标到位，步梯、桥面无垃圾杂物，无泥沙、污水、明显污渍，护栏内侧无积灰、明显污渍</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13C253">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未按要求作业，每处扣 1 分</w:t>
            </w:r>
          </w:p>
        </w:tc>
      </w:tr>
      <w:tr w14:paraId="6B2D980E">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397661">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5.绿化区域无明显积存落叶、无垃圾杂物</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30CA35">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绿化区域存在明显落叶或垃圾杂物，每处扣 1 分；</w:t>
            </w:r>
          </w:p>
        </w:tc>
      </w:tr>
      <w:tr w14:paraId="475B72B7">
        <w:tblPrEx>
          <w:tblCellMar>
            <w:top w:w="0" w:type="dxa"/>
            <w:left w:w="0" w:type="dxa"/>
            <w:bottom w:w="0" w:type="dxa"/>
            <w:right w:w="0" w:type="dxa"/>
          </w:tblCellMar>
        </w:tblPrEx>
        <w:trPr>
          <w:trHeight w:val="200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A957BA">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6.交通护栏干净整洁，每旬擦洗一次，雨后即擦，无明显尘土积灰；底部无泥沙、垃圾杂物、杂草</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6CCBBA">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交通护栏存在明显尘土积灰的路段，每处扣 1 分； </w:t>
            </w:r>
          </w:p>
          <w:p w14:paraId="4357A602">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1分</w:t>
            </w:r>
          </w:p>
        </w:tc>
      </w:tr>
      <w:tr w14:paraId="08CFFF77">
        <w:tblPrEx>
          <w:tblCellMar>
            <w:top w:w="0" w:type="dxa"/>
            <w:left w:w="0" w:type="dxa"/>
            <w:bottom w:w="0" w:type="dxa"/>
            <w:right w:w="0" w:type="dxa"/>
          </w:tblCellMar>
        </w:tblPrEx>
        <w:trPr>
          <w:trHeight w:val="301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8B126E">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sz w:val="24"/>
                <w:szCs w:val="24"/>
                <w:highlight w:val="none"/>
                <w:lang w:val="en-US" w:eastAsia="zh-CN" w:bidi="ar"/>
              </w:rPr>
              <w:t>废物箱、健身器材等城市家居干净整洁，无明显污渍，无乱涂写、乱张贴小广告。废物箱无破损，垃圾分类名称标识准确、清晰。废物箱门关闭，内胆不得随意摆放道路两侧。废物箱垃圾不得满溢，周围地面无污渍或垃圾杂物</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F025FB">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废物箱破损未及时上报责任单位扣 1 分，废物箱不洁、乱涂写乱张贴未清理，每项扣 0.5 分。废物箱门未关闭、内胆随意放置每项扣 0.5 分。垃圾满溢（超过投放口）扣 1 分，周围地面有污渍或垃圾杂物扣 1 分。</w:t>
            </w:r>
          </w:p>
        </w:tc>
      </w:tr>
      <w:tr w14:paraId="2182EDF1">
        <w:tblPrEx>
          <w:tblCellMar>
            <w:top w:w="0" w:type="dxa"/>
            <w:left w:w="0" w:type="dxa"/>
            <w:bottom w:w="0" w:type="dxa"/>
            <w:right w:w="0" w:type="dxa"/>
          </w:tblCellMar>
        </w:tblPrEx>
        <w:trPr>
          <w:trHeight w:val="2113"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FF8BC0">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8、环卫保洁车车身两侧及车尾有完整反光标志（或加贴反光膜）和危险报警闪光灯，配备有反光标志的安全锥；车辆外观完好，干净整洁，无抛洒滴漏现象。</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55F459">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车辆安全防护不符合要求，每车次扣 1 分；车辆脏污、破损，或存在抛洒滴漏现象，每车次扣 1 分；未配备安全锥，每车次扣 1 分</w:t>
            </w:r>
          </w:p>
        </w:tc>
      </w:tr>
      <w:tr w14:paraId="15C243CE">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CE252C">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环卫人员作业时须统一穿着符合城市管理部门要求的工作服，且有明显所属地区和单位标志，工作服保持干净、整洁，夜间作业佩戴发光安全标志。工作时间不离岗、不串岗、不聊天，不做与工作无关的事情。</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529996">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bidi="ar"/>
              </w:rPr>
              <w:t>未按规定着装，发现一次每人扣 0.5 分；工作时间离岗、串岗、聊天或做与工作无关的事情，发现一次每人扣 1 分</w:t>
            </w:r>
          </w:p>
        </w:tc>
      </w:tr>
      <w:tr w14:paraId="5CAF3B4E">
        <w:tblPrEx>
          <w:tblCellMar>
            <w:top w:w="0" w:type="dxa"/>
            <w:left w:w="0" w:type="dxa"/>
            <w:bottom w:w="0" w:type="dxa"/>
            <w:right w:w="0" w:type="dxa"/>
          </w:tblCellMar>
        </w:tblPrEx>
        <w:trPr>
          <w:trHeight w:val="3313"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B8CAE7">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清扫保洁范围内无归堆漏收垃圾。树枝落叶、清扫垃圾、边脚泥沙等不得扫入或倒入绿化带、河道、窨井、喇叭口内，不得进行焚烧。清扫保洁范围内无大件垃圾小型特种垃圾或砖块石块，大型无主垃圾及时清理、无堆积。</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504BF6">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归堆漏收垃圾每处扣 1 分；其他上述行为，发现一次扣 3 分。大件垃圾、小型特种垃圾或砖块石块，发现一次扣 0.5 分；大型无主垃圾 48 小时内清理的不扣分，未及时清理每次扣 3 分</w:t>
            </w:r>
          </w:p>
        </w:tc>
      </w:tr>
      <w:tr w14:paraId="2D4C6285">
        <w:tblPrEx>
          <w:tblCellMar>
            <w:top w:w="0" w:type="dxa"/>
            <w:left w:w="0" w:type="dxa"/>
            <w:bottom w:w="0" w:type="dxa"/>
            <w:right w:w="0" w:type="dxa"/>
          </w:tblCellMar>
        </w:tblPrEx>
        <w:trPr>
          <w:trHeight w:val="775"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758386">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（二）机械化作业质量要求</w:t>
            </w:r>
          </w:p>
        </w:tc>
      </w:tr>
      <w:tr w14:paraId="6736B227">
        <w:tblPrEx>
          <w:tblCellMar>
            <w:top w:w="0" w:type="dxa"/>
            <w:left w:w="0" w:type="dxa"/>
            <w:bottom w:w="0" w:type="dxa"/>
            <w:right w:w="0" w:type="dxa"/>
          </w:tblCellMar>
        </w:tblPrEx>
        <w:trPr>
          <w:trHeight w:val="260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F76D61">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1、道路冲洗做到边脚清，无泥沙，无明显尘土黄带，道路显本色；人行道及非机动车道清洗，做到标线清晰，无积尘泥沙、明显污渍。</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0D57EB">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机动车道边脚不清、有泥沙每米扣 0.5 分，有明显尘土黄带每处扣 0.5 分；人行道及非机动车道标线不清晰每处扣 1 分，有明显积尘泥沙、明显污渍每处扣 1 分</w:t>
            </w:r>
          </w:p>
        </w:tc>
      </w:tr>
      <w:tr w14:paraId="56D81D0A">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ABA990">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2、道路交通护栏、隔离墩底面洁净，交通标线清晰。</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0566D1">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交通护栏底有明显尘土黄带每米扣 1 分，标线不清晰每米扣 1 分</w:t>
            </w:r>
          </w:p>
        </w:tc>
      </w:tr>
      <w:tr w14:paraId="549149EB">
        <w:tblPrEx>
          <w:tblCellMar>
            <w:top w:w="0" w:type="dxa"/>
            <w:left w:w="0" w:type="dxa"/>
            <w:bottom w:w="0" w:type="dxa"/>
            <w:right w:w="0" w:type="dxa"/>
          </w:tblCellMar>
        </w:tblPrEx>
        <w:trPr>
          <w:trHeight w:val="1728"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A3BD63">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3、机扫、洗扫作业时喷水湿扫，不扬尘，不漏土，不抛洒滴漏；冬季当日最高气温≤3℃时，洗扫、机扫模式改为干扫模式，作业时间不变。</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5CB227">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机扫、洗扫作业抛洒滴漏，每次扣 1 分，非冬季低温天气发现干扫扬尘，每次扣 5 分</w:t>
            </w:r>
          </w:p>
        </w:tc>
      </w:tr>
      <w:tr w14:paraId="733BF890">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72C85D">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4、车辆在指定地点倾倒垃圾、污水，不乱倒。</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536C2D">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未按要求倾倒垃圾、污水，每次扣 5 分</w:t>
            </w:r>
          </w:p>
        </w:tc>
      </w:tr>
      <w:tr w14:paraId="3B1CCC87">
        <w:tblPrEx>
          <w:tblCellMar>
            <w:top w:w="0" w:type="dxa"/>
            <w:left w:w="0" w:type="dxa"/>
            <w:bottom w:w="0" w:type="dxa"/>
            <w:right w:w="0" w:type="dxa"/>
          </w:tblCellMar>
        </w:tblPrEx>
        <w:trPr>
          <w:trHeight w:val="183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C23468">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5、车容车貌整洁，车辆性能完好。车身标识清晰规范，按规定定期喷涂，喷涂前向主管部门登记备案。</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C86832">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上路车辆车容车貌不洁，每车次扣 2 分，性能不完好，每车次扣 3 分，未按规定定期喷涂，每车次扣5 分</w:t>
            </w:r>
          </w:p>
        </w:tc>
      </w:tr>
      <w:tr w14:paraId="5FCAF040">
        <w:tblPrEx>
          <w:tblCellMar>
            <w:top w:w="0" w:type="dxa"/>
            <w:left w:w="0" w:type="dxa"/>
            <w:bottom w:w="0" w:type="dxa"/>
            <w:right w:w="0" w:type="dxa"/>
          </w:tblCellMar>
        </w:tblPrEx>
        <w:trPr>
          <w:trHeight w:val="223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8185D7">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6、机扫、洗扫、冲水文明作业，避让行人。作业时应开启警示灯，日间作业时打开警示音。</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EF94BC">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bidi="ar"/>
              </w:rPr>
              <w:t>不文明作业每车次扣 1 分，见行人不避让每车次扣1 分；作业时未开启警示灯或日间作业时未打开警示音，发现一次扣 1 分。</w:t>
            </w:r>
          </w:p>
        </w:tc>
      </w:tr>
      <w:tr w14:paraId="19830B77">
        <w:tblPrEx>
          <w:tblCellMar>
            <w:top w:w="0" w:type="dxa"/>
            <w:left w:w="0" w:type="dxa"/>
            <w:bottom w:w="0" w:type="dxa"/>
            <w:right w:w="0" w:type="dxa"/>
          </w:tblCellMar>
        </w:tblPrEx>
        <w:trPr>
          <w:trHeight w:val="770"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2AC7B1">
            <w:pPr>
              <w:keepNext w:val="0"/>
              <w:keepLines w:val="0"/>
              <w:pageBreakBefore w:val="0"/>
              <w:spacing w:line="360" w:lineRule="auto"/>
              <w:jc w:val="both"/>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二、机械化信息监管</w:t>
            </w:r>
            <w:r>
              <w:rPr>
                <w:rFonts w:hint="eastAsia" w:ascii="宋体" w:hAnsi="宋体" w:cs="宋体"/>
                <w:sz w:val="24"/>
                <w:szCs w:val="24"/>
                <w:highlight w:val="none"/>
                <w:lang w:val="en-US" w:eastAsia="zh-CN"/>
              </w:rPr>
              <w:t>考核要求</w:t>
            </w:r>
          </w:p>
        </w:tc>
      </w:tr>
      <w:tr w14:paraId="05A6AFBA">
        <w:tblPrEx>
          <w:tblCellMar>
            <w:top w:w="0" w:type="dxa"/>
            <w:left w:w="0" w:type="dxa"/>
            <w:bottom w:w="0" w:type="dxa"/>
            <w:right w:w="0" w:type="dxa"/>
          </w:tblCellMar>
        </w:tblPrEx>
        <w:trPr>
          <w:trHeight w:val="170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8B0524">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及视频监控等装置完好，接入信息化平台，并运行正常。</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DD7E03">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装置不完好或无法正常运行，每车次扣 1 分</w:t>
            </w:r>
          </w:p>
        </w:tc>
      </w:tr>
      <w:tr w14:paraId="2316FB1B">
        <w:tblPrEx>
          <w:tblCellMar>
            <w:top w:w="0" w:type="dxa"/>
            <w:left w:w="0" w:type="dxa"/>
            <w:bottom w:w="0" w:type="dxa"/>
            <w:right w:w="0" w:type="dxa"/>
          </w:tblCellMar>
        </w:tblPrEx>
        <w:trPr>
          <w:trHeight w:val="320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6D05B8">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机扫车、洗扫车在规定时间内开展机械化作业，每日上下午各作业一次，作业时避开早高峰和晚高峰时间段（小型扫路车参照执行），不丢扫、漏扫，不得无故未作业。不得未经审核擅自变更作业时间或方式。</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542E59">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未在规定时间内完成作业每车次扣 0.2 分，无故未作业每车次扣 0.2 分，单次作业丢扫、漏扫长度超过核定任务量 5%扣 0.1 分。未报备调整作业时间每车次扣0.1分，当日未作业或擅自变更作业时间、方式扣 2 分</w:t>
            </w:r>
          </w:p>
        </w:tc>
      </w:tr>
      <w:tr w14:paraId="2FAB545C">
        <w:tblPrEx>
          <w:tblCellMar>
            <w:top w:w="0" w:type="dxa"/>
            <w:left w:w="0" w:type="dxa"/>
            <w:bottom w:w="0" w:type="dxa"/>
            <w:right w:w="0" w:type="dxa"/>
          </w:tblCellMar>
        </w:tblPrEx>
        <w:trPr>
          <w:trHeight w:val="438"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FFB5AE">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p>
          <w:p w14:paraId="38B82990">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区级</w:t>
            </w:r>
            <w:r>
              <w:rPr>
                <w:rFonts w:hint="eastAsia" w:ascii="宋体" w:hAnsi="宋体" w:eastAsia="宋体" w:cs="宋体"/>
                <w:color w:val="000000"/>
                <w:sz w:val="24"/>
                <w:szCs w:val="24"/>
                <w:highlight w:val="none"/>
                <w:lang w:val="en-US" w:eastAsia="zh-CN" w:bidi="ar"/>
              </w:rPr>
              <w:t>主管部门要求调整作业时间和作业模式；</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2EA832">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未在规定时间内完成作业每车次扣 0.2 分，无故未作业每车次扣 0.5 分，单次作业漏冲长度超过核定任务量 5%扣 0.1 分。雨天及其他特殊天气未及时调整作业每车次扣 3 分</w:t>
            </w:r>
          </w:p>
        </w:tc>
      </w:tr>
      <w:tr w14:paraId="33C1EA93">
        <w:tblPrEx>
          <w:tblCellMar>
            <w:top w:w="0" w:type="dxa"/>
            <w:left w:w="0" w:type="dxa"/>
            <w:bottom w:w="0" w:type="dxa"/>
            <w:right w:w="0" w:type="dxa"/>
          </w:tblCellMar>
        </w:tblPrEx>
        <w:trPr>
          <w:trHeight w:val="1818"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7E0DF2">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4.机械化车辆按规定速度作业，小型扫路车不超过 10 公里/小时，机扫车、洗扫车不超过 15 公里/小时，高压冲水车不超过 20 公里/小时</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95C9A1">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超过规定时速作业，每车次扣 0.1 分</w:t>
            </w:r>
          </w:p>
        </w:tc>
      </w:tr>
      <w:tr w14:paraId="23999639">
        <w:tblPrEx>
          <w:tblCellMar>
            <w:top w:w="0" w:type="dxa"/>
            <w:left w:w="0" w:type="dxa"/>
            <w:bottom w:w="0" w:type="dxa"/>
            <w:right w:w="0" w:type="dxa"/>
          </w:tblCellMar>
        </w:tblPrEx>
        <w:trPr>
          <w:trHeight w:val="730"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91794A">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三、环卫公厕保洁考核要求</w:t>
            </w:r>
          </w:p>
        </w:tc>
      </w:tr>
      <w:tr w14:paraId="14AB3C9C">
        <w:tblPrEx>
          <w:tblCellMar>
            <w:top w:w="0" w:type="dxa"/>
            <w:left w:w="0" w:type="dxa"/>
            <w:bottom w:w="0" w:type="dxa"/>
            <w:right w:w="0" w:type="dxa"/>
          </w:tblCellMar>
        </w:tblPrEx>
        <w:trPr>
          <w:trHeight w:val="4981"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8882BB">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1.公厕管理要求： </w:t>
            </w:r>
          </w:p>
          <w:p w14:paraId="1E80EC12">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470624">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公厕管理不符合要求，每项扣 1 分。保洁员未统一着环卫工作服发现一次扣 1 分</w:t>
            </w:r>
          </w:p>
        </w:tc>
      </w:tr>
      <w:tr w14:paraId="12FA4921">
        <w:tblPrEx>
          <w:tblCellMar>
            <w:top w:w="0" w:type="dxa"/>
            <w:left w:w="0" w:type="dxa"/>
            <w:bottom w:w="0" w:type="dxa"/>
            <w:right w:w="0" w:type="dxa"/>
          </w:tblCellMar>
        </w:tblPrEx>
        <w:trPr>
          <w:trHeight w:val="208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746145">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2、按照《无锡市公共厕所建设与管理技术导则》规范设置管理制度牌，公厕导向标志、男女公厕标志、无障碍公厕标志等标识标志，各类标识标牌安全牢固、完好整洁，无破损、无残缺、无锈迹。</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E40638">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各类标识标牌不洁，每项扣 0.5 分；破损未及时上报，每项扣 0.5 分</w:t>
            </w:r>
          </w:p>
        </w:tc>
      </w:tr>
      <w:tr w14:paraId="731B0791">
        <w:tblPrEx>
          <w:tblCellMar>
            <w:top w:w="0" w:type="dxa"/>
            <w:left w:w="0" w:type="dxa"/>
            <w:bottom w:w="0" w:type="dxa"/>
            <w:right w:w="0" w:type="dxa"/>
          </w:tblCellMar>
        </w:tblPrEx>
        <w:trPr>
          <w:trHeight w:val="344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D2B08E">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3.公厕外围环卫保洁质量要求： </w:t>
            </w:r>
          </w:p>
          <w:p w14:paraId="71806FEC">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73E58B">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公厕外围环卫保洁质量不符合要求，每项扣 0.5 分</w:t>
            </w:r>
          </w:p>
        </w:tc>
      </w:tr>
      <w:tr w14:paraId="6BB74105">
        <w:tblPrEx>
          <w:tblCellMar>
            <w:top w:w="0" w:type="dxa"/>
            <w:left w:w="0" w:type="dxa"/>
            <w:bottom w:w="0" w:type="dxa"/>
            <w:right w:w="0" w:type="dxa"/>
          </w:tblCellMar>
        </w:tblPrEx>
        <w:trPr>
          <w:trHeight w:val="2549"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EE96CD">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4.公厕内部环卫保洁质量要求： </w:t>
            </w:r>
          </w:p>
          <w:p w14:paraId="4BDB258F">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（1）厕内环境整洁，专人保洁公厕无垃圾杂物，巡回保洁公厕零星垃圾杂物≤1 处；（2）专人保洁公厕无臭味，巡回保洁公厕无明显臭味；（3）大门内外及把手、内墙面、天花板、地面等无积灰、无锈迹、无积水、无杂物、无乱涂画，专人保洁公厕平</w:t>
            </w:r>
            <w:r>
              <w:rPr>
                <w:rFonts w:hint="eastAsia" w:ascii="宋体" w:hAnsi="宋体" w:cs="宋体"/>
                <w:color w:val="000000"/>
                <w:sz w:val="24"/>
                <w:szCs w:val="24"/>
                <w:highlight w:val="none"/>
                <w:lang w:val="en-US" w:eastAsia="zh-CN" w:bidi="ar"/>
              </w:rPr>
              <w:t>面</w:t>
            </w:r>
            <w:r>
              <w:rPr>
                <w:rFonts w:hint="eastAsia" w:ascii="宋体" w:hAnsi="宋体" w:eastAsia="宋体" w:cs="宋体"/>
                <w:color w:val="000000"/>
                <w:sz w:val="24"/>
                <w:szCs w:val="24"/>
                <w:highlight w:val="none"/>
                <w:lang w:val="en-US" w:eastAsia="zh-CN" w:bidi="ar"/>
              </w:rPr>
              <w:t>、立面无污迹，巡回保洁公厕污迹≤2 处；（4）窗玻璃明亮，窗台、窗框等无积灰、无破损；（5）管理房（工具间）保持整洁，无异味；（6）消毒及时（消毒时间为每年 4 月至</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11 月），无蛆、无蝇、无蛛网</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E7ECE7">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公厕内部环卫保洁质量不符合要求，每项扣 1 分</w:t>
            </w:r>
          </w:p>
        </w:tc>
      </w:tr>
      <w:tr w14:paraId="11A475C0">
        <w:tblPrEx>
          <w:tblCellMar>
            <w:top w:w="0" w:type="dxa"/>
            <w:left w:w="0" w:type="dxa"/>
            <w:bottom w:w="0" w:type="dxa"/>
            <w:right w:w="0" w:type="dxa"/>
          </w:tblCellMar>
        </w:tblPrEx>
        <w:trPr>
          <w:trHeight w:val="62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CF7394">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5、公厕内部设施设备管养要求：</w:t>
            </w:r>
          </w:p>
          <w:p w14:paraId="1C4A1505">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 60%；（10）取纸设备及时添加厕纸。</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D396B3">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公厕内部设施设备保洁质量问题每项扣 1 分，未及时添加厕纸扣 1 分。 </w:t>
            </w:r>
          </w:p>
          <w:p w14:paraId="35A04EAE">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专人保洁公厕设施设备破损扣 1 分，无法正常运转扣 2 分；巡回保洁公厕设施设备破损 2 处及以上扣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1 分，无法正常运转扣 1 分。设施设备问题 24 小时内维修或上报相关责任单位不扣分。化粪池外溢、洗刷池储水量不足，每项扣 2 分</w:t>
            </w:r>
          </w:p>
        </w:tc>
      </w:tr>
      <w:tr w14:paraId="42036E3E">
        <w:tblPrEx>
          <w:tblCellMar>
            <w:top w:w="0" w:type="dxa"/>
            <w:left w:w="0" w:type="dxa"/>
            <w:bottom w:w="0" w:type="dxa"/>
            <w:right w:w="0" w:type="dxa"/>
          </w:tblCellMar>
        </w:tblPrEx>
        <w:trPr>
          <w:trHeight w:val="671"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568686">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四、应急保障工作考核要求</w:t>
            </w:r>
          </w:p>
        </w:tc>
      </w:tr>
      <w:tr w14:paraId="77062273">
        <w:tblPrEx>
          <w:tblCellMar>
            <w:top w:w="0" w:type="dxa"/>
            <w:left w:w="0" w:type="dxa"/>
            <w:bottom w:w="0" w:type="dxa"/>
            <w:right w:w="0" w:type="dxa"/>
          </w:tblCellMar>
        </w:tblPrEx>
        <w:trPr>
          <w:trHeight w:val="155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6FC25C">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1、台风暴雨、雨雪冰冻、高温等恶劣天气做好环卫应急保障工作，高温、大气污染等特殊天气增加机械化作业频次，及时处置 110 案件。</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09BCC4">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应急保障不到位视情况扣 1-3 分，未增加作业频次每次扣 1 分，110 案件未及时处置每件扣 1 分</w:t>
            </w:r>
          </w:p>
        </w:tc>
      </w:tr>
      <w:tr w14:paraId="2D3E7B18">
        <w:tblPrEx>
          <w:tblCellMar>
            <w:top w:w="0" w:type="dxa"/>
            <w:left w:w="0" w:type="dxa"/>
            <w:bottom w:w="0" w:type="dxa"/>
            <w:right w:w="0" w:type="dxa"/>
          </w:tblCellMar>
        </w:tblPrEx>
        <w:trPr>
          <w:trHeight w:val="119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619E6A">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2、节假日、重大活动保障等加强环卫作业力量，确保环卫保洁服务质量。</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AC615C">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节假日或活动保障不到位视情况扣 1-3 分</w:t>
            </w:r>
          </w:p>
        </w:tc>
      </w:tr>
      <w:tr w14:paraId="1CDE668A">
        <w:tblPrEx>
          <w:tblCellMar>
            <w:top w:w="0" w:type="dxa"/>
            <w:left w:w="0" w:type="dxa"/>
            <w:bottom w:w="0" w:type="dxa"/>
            <w:right w:w="0" w:type="dxa"/>
          </w:tblCellMar>
        </w:tblPrEx>
        <w:trPr>
          <w:trHeight w:val="1592"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4D3F27">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3、及时处理反馈投诉案件，解决市民关注问题，不引发社会舆情。</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37EE96">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处理反馈不及时每件扣 1 分；发生新闻媒体曝光或网络平台舆情，经核实确属作业单位责任的，每次扣 5 分</w:t>
            </w:r>
          </w:p>
        </w:tc>
      </w:tr>
      <w:tr w14:paraId="54428D11">
        <w:tblPrEx>
          <w:tblCellMar>
            <w:top w:w="0" w:type="dxa"/>
            <w:left w:w="0" w:type="dxa"/>
            <w:bottom w:w="0" w:type="dxa"/>
            <w:right w:w="0" w:type="dxa"/>
          </w:tblCellMar>
        </w:tblPrEx>
        <w:trPr>
          <w:trHeight w:val="709"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FF22C6">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五、安全生产工作考核要求</w:t>
            </w:r>
          </w:p>
        </w:tc>
      </w:tr>
      <w:tr w14:paraId="638C69DD">
        <w:tblPrEx>
          <w:tblCellMar>
            <w:top w:w="0" w:type="dxa"/>
            <w:left w:w="0" w:type="dxa"/>
            <w:bottom w:w="0" w:type="dxa"/>
            <w:right w:w="0" w:type="dxa"/>
          </w:tblCellMar>
        </w:tblPrEx>
        <w:trPr>
          <w:trHeight w:val="231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01F042">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1.健全企业内部安全生产管理制度，严格落实环卫作业人员岗前培训、业务培训、安全生产专项培训以及每日班前安全作业提醒，做好相应台账</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2DD803">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企业内部安全生产管理制度不完整扣 2 分，安全生产专项培训未开展每次扣 2 分，其余培训不到位或无台账每项扣 1 分</w:t>
            </w:r>
          </w:p>
        </w:tc>
      </w:tr>
      <w:tr w14:paraId="004D6579">
        <w:tblPrEx>
          <w:tblCellMar>
            <w:top w:w="0" w:type="dxa"/>
            <w:left w:w="0" w:type="dxa"/>
            <w:bottom w:w="0" w:type="dxa"/>
            <w:right w:w="0" w:type="dxa"/>
          </w:tblCellMar>
        </w:tblPrEx>
        <w:trPr>
          <w:trHeight w:val="1842"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F1942F">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2.配合各级监管部门开展安全生产检查，对发现的问题隐患及时进行整改</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933DE3">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如有突出安全生产问题风险视情况扣 1-5分</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对于检查发现的各类问题未在要求时限内整改完毕的每项扣 1分</w:t>
            </w:r>
          </w:p>
        </w:tc>
      </w:tr>
      <w:tr w14:paraId="3D81D23E">
        <w:tblPrEx>
          <w:tblCellMar>
            <w:top w:w="0" w:type="dxa"/>
            <w:left w:w="0" w:type="dxa"/>
            <w:bottom w:w="0" w:type="dxa"/>
            <w:right w:w="0" w:type="dxa"/>
          </w:tblCellMar>
        </w:tblPrEx>
        <w:trPr>
          <w:trHeight w:val="173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1F94A5">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3.对自查发现的问题隐患进行整改，做好相应台账；制定安全生产演练方案，开展安全生产演练，形成总结材料</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F55ACE">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未开展安全生产自查或无台账每项扣 1 分 ；未制定安全生产演练方案或未形成总结材料每项扣 1分；</w:t>
            </w:r>
          </w:p>
        </w:tc>
      </w:tr>
      <w:tr w14:paraId="4BA52C81">
        <w:tblPrEx>
          <w:tblCellMar>
            <w:top w:w="0" w:type="dxa"/>
            <w:left w:w="0" w:type="dxa"/>
            <w:bottom w:w="0" w:type="dxa"/>
            <w:right w:w="0" w:type="dxa"/>
          </w:tblCellMar>
        </w:tblPrEx>
        <w:trPr>
          <w:trHeight w:val="676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9C1827">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4、不发生环卫人员、车辆重大安全事故。根据相关法律法规开展道路移动作业，做好安全防护措施。</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94C4E4">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p>
        </w:tc>
      </w:tr>
      <w:tr w14:paraId="2F255223">
        <w:tblPrEx>
          <w:tblCellMar>
            <w:top w:w="0" w:type="dxa"/>
            <w:left w:w="0" w:type="dxa"/>
            <w:bottom w:w="0" w:type="dxa"/>
            <w:right w:w="0" w:type="dxa"/>
          </w:tblCellMar>
        </w:tblPrEx>
        <w:trPr>
          <w:trHeight w:val="723"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366A2B">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六、劳动权益保障考核要求</w:t>
            </w:r>
          </w:p>
        </w:tc>
      </w:tr>
      <w:tr w14:paraId="75CDC70A">
        <w:tblPrEx>
          <w:tblCellMar>
            <w:top w:w="0" w:type="dxa"/>
            <w:left w:w="0" w:type="dxa"/>
            <w:bottom w:w="0" w:type="dxa"/>
            <w:right w:w="0" w:type="dxa"/>
          </w:tblCellMar>
        </w:tblPrEx>
        <w:trPr>
          <w:trHeight w:val="1791"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BFD366">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val="en-US" w:eastAsia="zh-CN" w:bidi="ar"/>
              </w:rPr>
              <w:t>环卫企业准时、足额发放环卫工人工资，为环卫作业人员购买意外险和重疾险，每年定期体检</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3DFAA9">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如有未准时、足额发放环卫工人工资问题，视情况扣 1-5 分。截至每年年底，未全员购买保险或体检扣 3 分</w:t>
            </w:r>
          </w:p>
        </w:tc>
      </w:tr>
      <w:tr w14:paraId="4B29F18B">
        <w:tblPrEx>
          <w:tblCellMar>
            <w:top w:w="0" w:type="dxa"/>
            <w:left w:w="0" w:type="dxa"/>
            <w:bottom w:w="0" w:type="dxa"/>
            <w:right w:w="0" w:type="dxa"/>
          </w:tblCellMar>
        </w:tblPrEx>
        <w:trPr>
          <w:trHeight w:val="177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2B7F04">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环卫企业每年为环卫作业人员发放两次劳保用品，夏季需派发健康急救药包，包括人丹、速效救心丸、藿香正气水、腹泻药、创可贴、花露水等</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887443">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未及时足量发放，每次扣 2 分</w:t>
            </w:r>
          </w:p>
        </w:tc>
      </w:tr>
      <w:tr w14:paraId="6B61C92C">
        <w:tblPrEx>
          <w:tblCellMar>
            <w:top w:w="0" w:type="dxa"/>
            <w:left w:w="0" w:type="dxa"/>
            <w:bottom w:w="0" w:type="dxa"/>
            <w:right w:w="0" w:type="dxa"/>
          </w:tblCellMar>
        </w:tblPrEx>
        <w:trPr>
          <w:trHeight w:val="149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923092">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环卫企业为环卫作业人员提供作业安全防范装备，包括发光背心、安全头盔（国标 3C 夏盔和冬半盔）</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4783EE">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未按照季节提供装备或未足量发放，每项扣 3 分</w:t>
            </w:r>
          </w:p>
        </w:tc>
      </w:tr>
    </w:tbl>
    <w:p w14:paraId="5CC0C429">
      <w:pPr>
        <w:pStyle w:val="24"/>
        <w:tabs>
          <w:tab w:val="clear" w:pos="1134"/>
        </w:tabs>
        <w:spacing w:line="360" w:lineRule="auto"/>
        <w:ind w:firstLine="562"/>
        <w:rPr>
          <w:rFonts w:hint="eastAsia" w:ascii="宋体" w:hAnsi="宋体" w:eastAsia="宋体"/>
          <w:b/>
          <w:bCs/>
          <w:sz w:val="28"/>
          <w:szCs w:val="28"/>
          <w:highlight w:val="none"/>
          <w:lang w:val="en-US" w:eastAsia="zh-CN"/>
        </w:rPr>
      </w:pPr>
    </w:p>
    <w:p w14:paraId="2298AABC">
      <w:pPr>
        <w:pStyle w:val="24"/>
        <w:tabs>
          <w:tab w:val="clear" w:pos="1134"/>
        </w:tabs>
        <w:spacing w:line="360" w:lineRule="auto"/>
        <w:ind w:firstLine="562"/>
        <w:rPr>
          <w:rFonts w:hint="eastAsia" w:ascii="宋体" w:hAnsi="宋体" w:eastAsia="宋体"/>
          <w:b/>
          <w:bCs/>
          <w:sz w:val="28"/>
          <w:szCs w:val="28"/>
          <w:highlight w:val="none"/>
          <w:lang w:val="en-US" w:eastAsia="zh-CN"/>
        </w:rPr>
      </w:pPr>
    </w:p>
    <w:p w14:paraId="5C518CFC">
      <w:pPr>
        <w:pStyle w:val="24"/>
        <w:tabs>
          <w:tab w:val="clear" w:pos="1134"/>
        </w:tabs>
        <w:spacing w:line="360" w:lineRule="auto"/>
        <w:ind w:firstLine="562"/>
        <w:rPr>
          <w:rFonts w:hint="eastAsia" w:ascii="宋体" w:hAnsi="宋体" w:eastAsia="宋体"/>
          <w:b/>
          <w:bCs/>
          <w:sz w:val="28"/>
          <w:szCs w:val="28"/>
          <w:highlight w:val="none"/>
          <w:lang w:val="en-US" w:eastAsia="zh-CN"/>
        </w:rPr>
      </w:pPr>
    </w:p>
    <w:p w14:paraId="5A775470">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lang w:val="en-US" w:eastAsia="zh-CN"/>
        </w:rPr>
        <w:t>注：</w:t>
      </w:r>
      <w:r>
        <w:rPr>
          <w:rFonts w:hint="eastAsia" w:ascii="宋体" w:hAnsi="宋体" w:eastAsia="宋体"/>
          <w:b/>
          <w:bCs/>
          <w:sz w:val="28"/>
          <w:szCs w:val="28"/>
          <w:highlight w:val="none"/>
        </w:rPr>
        <w:t>各片区月度作业质量按百分制计，作业质量考核占 90%，机械化作业信息监管考核占 10%。月度作业经费根据当月考核得分进行核减，分档累进计算。</w:t>
      </w:r>
    </w:p>
    <w:p w14:paraId="46780926">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第一档：月度考核总分≥95 分，不核减。</w:t>
      </w:r>
    </w:p>
    <w:p w14:paraId="20B5FB96">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第二档：95 分＞月度考核总分≥90 分，每扣 1 分，核减当月</w:t>
      </w:r>
    </w:p>
    <w:p w14:paraId="2C5C017C">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作业经费的 0.75%。</w:t>
      </w:r>
    </w:p>
    <w:p w14:paraId="421D8355">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第三档：90 分＞月度考核总分≥85 分，每扣 1 分，核减当月</w:t>
      </w:r>
    </w:p>
    <w:p w14:paraId="7E8B2D9E">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作业经费的 1%。</w:t>
      </w:r>
    </w:p>
    <w:p w14:paraId="61F99009">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第四档：85 分＞月度考核总分≥80 分，每扣 1 分，核减当月</w:t>
      </w:r>
    </w:p>
    <w:p w14:paraId="035E8FCC">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作业经费的 1.25%。</w:t>
      </w:r>
    </w:p>
    <w:p w14:paraId="636460F7">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第五档：月度考核总分＜80 分，每扣 1 分，核减当月作业</w:t>
      </w:r>
    </w:p>
    <w:p w14:paraId="170B2209">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经费的 1.5%。</w:t>
      </w:r>
    </w:p>
    <w:p w14:paraId="3FC4B06C">
      <w:pPr>
        <w:pStyle w:val="24"/>
        <w:tabs>
          <w:tab w:val="clear" w:pos="1134"/>
        </w:tabs>
        <w:spacing w:line="360" w:lineRule="auto"/>
        <w:ind w:firstLine="562"/>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rPr>
        <w:t>乙方不履行义务，连续三个月月度考核总分＜80 分</w:t>
      </w:r>
      <w:r>
        <w:rPr>
          <w:rFonts w:hint="eastAsia" w:ascii="宋体" w:hAnsi="宋体" w:eastAsia="宋体"/>
          <w:b/>
          <w:bCs/>
          <w:sz w:val="28"/>
          <w:szCs w:val="28"/>
          <w:highlight w:val="none"/>
          <w:lang w:eastAsia="zh-CN"/>
        </w:rPr>
        <w:t>，</w:t>
      </w:r>
      <w:r>
        <w:rPr>
          <w:rFonts w:hint="eastAsia" w:ascii="宋体" w:hAnsi="宋体" w:eastAsia="宋体"/>
          <w:b/>
          <w:bCs/>
          <w:sz w:val="28"/>
          <w:szCs w:val="28"/>
          <w:highlight w:val="none"/>
          <w:lang w:val="en-US" w:eastAsia="zh-CN"/>
        </w:rPr>
        <w:t>甲方有权终止合同。</w:t>
      </w:r>
    </w:p>
    <w:p w14:paraId="02AA6A08">
      <w:pPr>
        <w:rPr>
          <w:highlight w:val="none"/>
        </w:rPr>
      </w:pPr>
    </w:p>
    <w:p w14:paraId="1A026F27">
      <w:pPr>
        <w:rPr>
          <w:highlight w:val="none"/>
        </w:rPr>
      </w:pPr>
    </w:p>
    <w:p w14:paraId="76530541">
      <w:pPr>
        <w:shd w:val="clear" w:color="auto"/>
        <w:spacing w:line="500" w:lineRule="exact"/>
        <w:ind w:firstLine="480"/>
        <w:rPr>
          <w:color w:val="auto"/>
          <w:highlight w:val="none"/>
        </w:rPr>
      </w:pPr>
    </w:p>
    <w:p w14:paraId="61C19C9D">
      <w:pPr>
        <w:shd w:val="clear" w:color="auto"/>
        <w:spacing w:line="500" w:lineRule="exact"/>
        <w:ind w:firstLine="480"/>
        <w:rPr>
          <w:color w:val="auto"/>
          <w:highlight w:val="none"/>
        </w:rPr>
      </w:pPr>
    </w:p>
    <w:p w14:paraId="2E061DF8">
      <w:pPr>
        <w:shd w:val="clear" w:color="auto"/>
        <w:spacing w:line="500" w:lineRule="exact"/>
        <w:ind w:firstLine="480"/>
        <w:rPr>
          <w:color w:val="auto"/>
          <w:highlight w:val="none"/>
        </w:rPr>
      </w:pPr>
    </w:p>
    <w:p w14:paraId="5051B49F">
      <w:pPr>
        <w:shd w:val="clear" w:color="auto"/>
        <w:spacing w:line="500" w:lineRule="exact"/>
        <w:ind w:firstLine="480"/>
        <w:rPr>
          <w:color w:val="auto"/>
          <w:highlight w:val="none"/>
        </w:rPr>
      </w:pPr>
    </w:p>
    <w:p w14:paraId="1C510552">
      <w:pPr>
        <w:shd w:val="clear" w:color="auto"/>
        <w:spacing w:line="500" w:lineRule="exact"/>
        <w:ind w:firstLine="480"/>
        <w:rPr>
          <w:color w:val="auto"/>
          <w:highlight w:val="none"/>
        </w:rPr>
      </w:pPr>
    </w:p>
    <w:p w14:paraId="6E8C394A">
      <w:pPr>
        <w:shd w:val="clear" w:color="auto"/>
        <w:spacing w:line="500" w:lineRule="exact"/>
        <w:ind w:firstLine="480"/>
        <w:rPr>
          <w:color w:val="auto"/>
          <w:highlight w:val="none"/>
        </w:rPr>
      </w:pPr>
    </w:p>
    <w:p w14:paraId="19AFBB4B">
      <w:pPr>
        <w:shd w:val="clear" w:color="auto"/>
        <w:spacing w:line="500" w:lineRule="exact"/>
        <w:ind w:firstLine="480"/>
        <w:rPr>
          <w:color w:val="auto"/>
          <w:highlight w:val="none"/>
        </w:rPr>
      </w:pPr>
    </w:p>
    <w:p w14:paraId="09A1FDB7">
      <w:pPr>
        <w:shd w:val="clear" w:color="auto"/>
        <w:spacing w:line="500" w:lineRule="exact"/>
        <w:ind w:firstLine="480"/>
        <w:rPr>
          <w:color w:val="auto"/>
          <w:highlight w:val="none"/>
        </w:rPr>
      </w:pPr>
    </w:p>
    <w:p w14:paraId="32D67DF3">
      <w:pPr>
        <w:shd w:val="clear" w:color="auto"/>
        <w:spacing w:line="500" w:lineRule="exact"/>
        <w:ind w:firstLine="480"/>
        <w:rPr>
          <w:color w:val="auto"/>
          <w:highlight w:val="none"/>
        </w:rPr>
      </w:pPr>
    </w:p>
    <w:p w14:paraId="2775BF30">
      <w:pPr>
        <w:shd w:val="clear" w:color="auto"/>
        <w:spacing w:line="500" w:lineRule="exact"/>
        <w:ind w:firstLine="480"/>
        <w:rPr>
          <w:color w:val="auto"/>
          <w:highlight w:val="none"/>
        </w:rPr>
      </w:pPr>
    </w:p>
    <w:p w14:paraId="1BEE04FD">
      <w:pPr>
        <w:shd w:val="clear" w:color="auto"/>
        <w:spacing w:line="500" w:lineRule="exact"/>
        <w:ind w:firstLine="480"/>
        <w:rPr>
          <w:color w:val="auto"/>
          <w:highlight w:val="none"/>
        </w:rPr>
      </w:pPr>
    </w:p>
    <w:p w14:paraId="37685C6A">
      <w:pPr>
        <w:shd w:val="clear" w:color="auto"/>
        <w:spacing w:line="500" w:lineRule="exact"/>
        <w:ind w:firstLine="480"/>
        <w:rPr>
          <w:color w:val="auto"/>
          <w:highlight w:val="none"/>
        </w:rPr>
      </w:pPr>
    </w:p>
    <w:p w14:paraId="7DE8D963">
      <w:pPr>
        <w:rPr>
          <w:rFonts w:hint="default"/>
          <w:highlight w:val="none"/>
          <w:lang w:val="en-US"/>
        </w:rPr>
      </w:pPr>
      <w:r>
        <w:rPr>
          <w:rFonts w:hint="eastAsia" w:ascii="宋体" w:hAnsi="宋体"/>
          <w:b/>
          <w:bCs/>
          <w:sz w:val="24"/>
          <w:highlight w:val="none"/>
          <w:lang w:val="en-US" w:eastAsia="zh-CN"/>
        </w:rPr>
        <w:t>十一、</w:t>
      </w:r>
      <w:r>
        <w:rPr>
          <w:rFonts w:hint="eastAsia" w:ascii="宋体" w:hAnsi="宋体" w:eastAsia="宋体" w:cs="Times New Roman"/>
          <w:b/>
          <w:bCs/>
          <w:sz w:val="24"/>
          <w:highlight w:val="none"/>
          <w:lang w:val="en-US" w:eastAsia="zh-CN"/>
        </w:rPr>
        <w:t>道路作业明细：详见另附件清单</w:t>
      </w:r>
    </w:p>
    <w:p w14:paraId="653106BD">
      <w:pPr>
        <w:pStyle w:val="3"/>
        <w:jc w:val="center"/>
        <w:rPr>
          <w:rFonts w:hint="eastAsia"/>
          <w:highlight w:val="none"/>
          <w:lang w:val="en-US" w:eastAsia="zh-CN"/>
        </w:rPr>
      </w:pPr>
    </w:p>
    <w:p w14:paraId="4CCAAE10">
      <w:pPr>
        <w:pStyle w:val="3"/>
        <w:jc w:val="center"/>
        <w:rPr>
          <w:rFonts w:hint="eastAsia"/>
          <w:highlight w:val="none"/>
          <w:lang w:val="en-US" w:eastAsia="zh-CN"/>
        </w:rPr>
      </w:pPr>
    </w:p>
    <w:p w14:paraId="6295D9B4">
      <w:pPr>
        <w:pStyle w:val="3"/>
        <w:jc w:val="center"/>
        <w:rPr>
          <w:rFonts w:hint="eastAsia"/>
          <w:highlight w:val="none"/>
          <w:lang w:val="en-US" w:eastAsia="zh-CN"/>
        </w:rPr>
      </w:pPr>
    </w:p>
    <w:p w14:paraId="123D7D2A">
      <w:pPr>
        <w:pStyle w:val="3"/>
        <w:jc w:val="center"/>
        <w:rPr>
          <w:rFonts w:hint="eastAsia"/>
          <w:highlight w:val="none"/>
          <w:lang w:val="en-US" w:eastAsia="zh-CN"/>
        </w:rPr>
      </w:pPr>
    </w:p>
    <w:p w14:paraId="54A5216A">
      <w:pPr>
        <w:pStyle w:val="3"/>
        <w:jc w:val="center"/>
        <w:rPr>
          <w:rFonts w:hint="eastAsia"/>
          <w:highlight w:val="none"/>
          <w:lang w:val="en-US" w:eastAsia="zh-CN"/>
        </w:rPr>
      </w:pPr>
    </w:p>
    <w:p w14:paraId="680A0B68">
      <w:pPr>
        <w:pStyle w:val="3"/>
        <w:jc w:val="center"/>
        <w:rPr>
          <w:rFonts w:hint="eastAsia"/>
          <w:highlight w:val="none"/>
          <w:lang w:val="en-US" w:eastAsia="zh-CN"/>
        </w:rPr>
      </w:pPr>
    </w:p>
    <w:p w14:paraId="3A5C9A89">
      <w:pPr>
        <w:pStyle w:val="3"/>
        <w:jc w:val="center"/>
        <w:rPr>
          <w:rFonts w:hint="eastAsia"/>
          <w:highlight w:val="none"/>
          <w:lang w:val="en-US" w:eastAsia="zh-CN"/>
        </w:rPr>
      </w:pPr>
    </w:p>
    <w:p w14:paraId="3F4B13B5">
      <w:pPr>
        <w:pStyle w:val="3"/>
        <w:jc w:val="center"/>
        <w:rPr>
          <w:rFonts w:hint="eastAsia"/>
          <w:highlight w:val="none"/>
          <w:lang w:val="en-US" w:eastAsia="zh-CN"/>
        </w:rPr>
      </w:pPr>
    </w:p>
    <w:p w14:paraId="3C53B597">
      <w:pPr>
        <w:pStyle w:val="3"/>
        <w:jc w:val="center"/>
        <w:rPr>
          <w:rFonts w:hint="eastAsia"/>
          <w:highlight w:val="none"/>
          <w:lang w:val="en-US" w:eastAsia="zh-CN"/>
        </w:rPr>
      </w:pPr>
    </w:p>
    <w:p w14:paraId="65DDE94E">
      <w:pPr>
        <w:pStyle w:val="3"/>
        <w:jc w:val="center"/>
        <w:rPr>
          <w:rFonts w:hint="eastAsia"/>
          <w:highlight w:val="none"/>
          <w:lang w:val="en-US" w:eastAsia="zh-CN"/>
        </w:rPr>
      </w:pPr>
    </w:p>
    <w:p w14:paraId="18989385">
      <w:pPr>
        <w:pStyle w:val="3"/>
        <w:jc w:val="center"/>
        <w:rPr>
          <w:rFonts w:hint="eastAsia"/>
          <w:highlight w:val="none"/>
          <w:lang w:val="en-US" w:eastAsia="zh-CN"/>
        </w:rPr>
      </w:pPr>
    </w:p>
    <w:p w14:paraId="32591474">
      <w:pPr>
        <w:pStyle w:val="3"/>
        <w:jc w:val="center"/>
        <w:rPr>
          <w:rFonts w:hint="eastAsia"/>
          <w:highlight w:val="none"/>
          <w:lang w:val="en-US" w:eastAsia="zh-CN"/>
        </w:rPr>
      </w:pPr>
    </w:p>
    <w:p w14:paraId="73F7662E">
      <w:pPr>
        <w:pStyle w:val="3"/>
        <w:jc w:val="center"/>
        <w:rPr>
          <w:rFonts w:hint="eastAsia"/>
          <w:highlight w:val="none"/>
          <w:lang w:val="en-US" w:eastAsia="zh-CN"/>
        </w:rPr>
      </w:pPr>
    </w:p>
    <w:p w14:paraId="042B6367">
      <w:pPr>
        <w:pStyle w:val="3"/>
        <w:jc w:val="both"/>
        <w:rPr>
          <w:rFonts w:hint="eastAsia"/>
          <w:highlight w:val="none"/>
          <w:lang w:val="en-US" w:eastAsia="zh-CN"/>
        </w:rPr>
      </w:pPr>
    </w:p>
    <w:p w14:paraId="697C2D48">
      <w:pPr>
        <w:rPr>
          <w:rFonts w:hint="eastAsia"/>
          <w:highlight w:val="none"/>
          <w:lang w:val="en-US" w:eastAsia="zh-CN"/>
        </w:rPr>
      </w:pPr>
    </w:p>
    <w:p w14:paraId="1B543D23">
      <w:pPr>
        <w:rPr>
          <w:rFonts w:hint="eastAsia"/>
          <w:highlight w:val="none"/>
          <w:lang w:val="en-US" w:eastAsia="zh-CN"/>
        </w:rPr>
      </w:pPr>
    </w:p>
    <w:p w14:paraId="4CC1D374">
      <w:pPr>
        <w:bidi w:val="0"/>
        <w:jc w:val="center"/>
        <w:rPr>
          <w:rFonts w:hint="eastAsia"/>
          <w:b/>
          <w:bCs/>
          <w:sz w:val="44"/>
          <w:szCs w:val="44"/>
          <w:highlight w:val="none"/>
          <w:lang w:val="en-US" w:eastAsia="zh-CN"/>
        </w:rPr>
      </w:pPr>
      <w:r>
        <w:rPr>
          <w:rFonts w:hint="eastAsia"/>
          <w:b/>
          <w:bCs/>
          <w:sz w:val="44"/>
          <w:szCs w:val="44"/>
          <w:highlight w:val="none"/>
          <w:lang w:val="en-US" w:eastAsia="zh-CN"/>
        </w:rPr>
        <w:t>四、合同书(格式)</w:t>
      </w:r>
    </w:p>
    <w:p w14:paraId="370C02EE">
      <w:pPr>
        <w:jc w:val="both"/>
        <w:rPr>
          <w:rFonts w:hint="eastAsia" w:ascii="黑体" w:hAnsi="黑体" w:eastAsia="黑体" w:cs="黑体"/>
          <w:sz w:val="32"/>
          <w:szCs w:val="32"/>
          <w:highlight w:val="none"/>
        </w:rPr>
      </w:pPr>
    </w:p>
    <w:p w14:paraId="27052FAC">
      <w:pPr>
        <w:spacing w:line="360" w:lineRule="auto"/>
        <w:rPr>
          <w:rFonts w:hint="eastAsia" w:ascii="宋体" w:hAnsi="宋体" w:eastAsia="宋体"/>
          <w:sz w:val="24"/>
          <w:highlight w:val="none"/>
          <w:lang w:eastAsia="zh-CN"/>
        </w:rPr>
      </w:pPr>
      <w:r>
        <w:rPr>
          <w:rFonts w:hint="eastAsia" w:ascii="宋体" w:hAnsi="宋体"/>
          <w:sz w:val="24"/>
          <w:highlight w:val="none"/>
        </w:rPr>
        <w:t>甲方（采购方）：</w:t>
      </w:r>
      <w:r>
        <w:rPr>
          <w:rFonts w:hint="eastAsia" w:ascii="宋体" w:hAnsi="宋体"/>
          <w:sz w:val="24"/>
          <w:highlight w:val="none"/>
          <w:lang w:eastAsia="zh-CN"/>
        </w:rPr>
        <w:t>无锡国家高新技术产业开发区（无锡市新吴区）城市管理局</w:t>
      </w:r>
    </w:p>
    <w:p w14:paraId="5EC10935">
      <w:pPr>
        <w:spacing w:line="360" w:lineRule="auto"/>
        <w:rPr>
          <w:rFonts w:hint="eastAsia" w:ascii="宋体" w:hAnsi="宋体"/>
          <w:sz w:val="24"/>
          <w:highlight w:val="none"/>
        </w:rPr>
      </w:pPr>
      <w:r>
        <w:rPr>
          <w:rFonts w:hint="eastAsia" w:ascii="宋体" w:hAnsi="宋体"/>
          <w:sz w:val="24"/>
          <w:highlight w:val="none"/>
        </w:rPr>
        <w:t xml:space="preserve">乙方（中标方）： </w:t>
      </w:r>
    </w:p>
    <w:p w14:paraId="0CF81946">
      <w:pPr>
        <w:tabs>
          <w:tab w:val="left" w:pos="8640"/>
        </w:tabs>
        <w:spacing w:line="360" w:lineRule="auto"/>
        <w:jc w:val="left"/>
        <w:rPr>
          <w:rFonts w:hint="eastAsia" w:ascii="宋体" w:hAnsi="宋体"/>
          <w:sz w:val="24"/>
          <w:highlight w:val="none"/>
        </w:rPr>
      </w:pPr>
      <w:r>
        <w:rPr>
          <w:rFonts w:hint="eastAsia" w:ascii="宋体" w:hAnsi="宋体"/>
          <w:sz w:val="24"/>
          <w:highlight w:val="none"/>
        </w:rPr>
        <w:t xml:space="preserve">    为加快推进环卫作业市场规范发展，全面提高环境卫生服务质量，创造良好的人居环境。通过面向社会公开招标，乙方获得</w:t>
      </w:r>
      <w:r>
        <w:rPr>
          <w:rFonts w:hint="eastAsia" w:ascii="宋体" w:hAnsi="宋体"/>
          <w:sz w:val="24"/>
          <w:highlight w:val="none"/>
          <w:lang w:eastAsia="zh-CN"/>
        </w:rPr>
        <w:t>新吴区鸿山、江溪、旺庄、梅村街道</w:t>
      </w:r>
      <w:r>
        <w:rPr>
          <w:rFonts w:hint="eastAsia" w:ascii="宋体" w:hAnsi="宋体"/>
          <w:sz w:val="24"/>
          <w:highlight w:val="none"/>
        </w:rPr>
        <w:t>环卫一体化作业任务。经甲乙双方协商一致，订立服务合同如下：</w:t>
      </w:r>
    </w:p>
    <w:p w14:paraId="0CC6A41F">
      <w:pPr>
        <w:spacing w:line="360" w:lineRule="auto"/>
        <w:rPr>
          <w:rFonts w:hint="eastAsia" w:ascii="宋体" w:hAnsi="宋体"/>
          <w:b/>
          <w:bCs/>
          <w:sz w:val="24"/>
          <w:highlight w:val="none"/>
        </w:rPr>
      </w:pPr>
      <w:r>
        <w:rPr>
          <w:rFonts w:hint="eastAsia" w:ascii="宋体" w:hAnsi="宋体"/>
          <w:b/>
          <w:bCs/>
          <w:sz w:val="24"/>
          <w:highlight w:val="none"/>
        </w:rPr>
        <w:t>一、道路综合保洁任务</w:t>
      </w:r>
    </w:p>
    <w:p w14:paraId="2E80FAC5">
      <w:pPr>
        <w:spacing w:line="360" w:lineRule="auto"/>
        <w:ind w:firstLine="482" w:firstLineChars="200"/>
        <w:rPr>
          <w:rFonts w:hint="default" w:ascii="宋体" w:hAnsi="宋体"/>
          <w:b w:val="0"/>
          <w:bCs w:val="0"/>
          <w:sz w:val="24"/>
          <w:highlight w:val="none"/>
          <w:lang w:val="en-US"/>
        </w:rPr>
      </w:pPr>
      <w:r>
        <w:rPr>
          <w:rFonts w:hint="eastAsia" w:ascii="宋体" w:hAnsi="宋体" w:eastAsia="宋体" w:cs="Times New Roman"/>
          <w:b/>
          <w:bCs/>
          <w:sz w:val="24"/>
          <w:highlight w:val="none"/>
          <w:lang w:val="en-US" w:eastAsia="zh-CN"/>
        </w:rPr>
        <w:t>作业明细详见另附</w:t>
      </w:r>
      <w:r>
        <w:rPr>
          <w:rFonts w:hint="eastAsia" w:ascii="宋体" w:hAnsi="宋体" w:cs="Times New Roman"/>
          <w:b/>
          <w:bCs/>
          <w:sz w:val="24"/>
          <w:highlight w:val="none"/>
          <w:lang w:val="en-US" w:eastAsia="zh-CN"/>
        </w:rPr>
        <w:t>的各标段</w:t>
      </w:r>
      <w:r>
        <w:rPr>
          <w:rFonts w:hint="eastAsia" w:ascii="宋体" w:hAnsi="宋体" w:eastAsia="宋体" w:cs="Times New Roman"/>
          <w:b/>
          <w:bCs/>
          <w:sz w:val="24"/>
          <w:highlight w:val="none"/>
          <w:lang w:val="en-US" w:eastAsia="zh-CN"/>
        </w:rPr>
        <w:t>清单</w:t>
      </w:r>
      <w:r>
        <w:rPr>
          <w:rFonts w:hint="eastAsia" w:ascii="宋体" w:hAnsi="宋体" w:cs="Times New Roman"/>
          <w:b/>
          <w:bCs/>
          <w:sz w:val="24"/>
          <w:highlight w:val="none"/>
          <w:lang w:val="en-US" w:eastAsia="zh-CN"/>
        </w:rPr>
        <w:t>明细。</w:t>
      </w:r>
    </w:p>
    <w:p w14:paraId="79079A6A">
      <w:pPr>
        <w:numPr>
          <w:ilvl w:val="0"/>
          <w:numId w:val="4"/>
        </w:numPr>
        <w:spacing w:line="360" w:lineRule="auto"/>
        <w:rPr>
          <w:rFonts w:hint="eastAsia" w:ascii="宋体" w:hAnsi="宋体"/>
          <w:b/>
          <w:bCs/>
          <w:sz w:val="24"/>
          <w:highlight w:val="none"/>
          <w:lang w:val="en-US" w:eastAsia="zh-CN"/>
        </w:rPr>
      </w:pPr>
      <w:r>
        <w:rPr>
          <w:rFonts w:hint="eastAsia" w:ascii="宋体" w:hAnsi="宋体"/>
          <w:b/>
          <w:bCs/>
          <w:sz w:val="24"/>
          <w:highlight w:val="none"/>
        </w:rPr>
        <w:t>服务期限</w:t>
      </w:r>
      <w:r>
        <w:rPr>
          <w:rFonts w:hint="eastAsia" w:ascii="宋体" w:hAnsi="宋体"/>
          <w:b/>
          <w:bCs/>
          <w:sz w:val="24"/>
          <w:highlight w:val="none"/>
          <w:lang w:val="en-US" w:eastAsia="zh-CN"/>
        </w:rPr>
        <w:t>和其他</w:t>
      </w:r>
    </w:p>
    <w:p w14:paraId="0CCE195C">
      <w:pP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1.</w:t>
      </w:r>
      <w:r>
        <w:rPr>
          <w:rFonts w:hint="eastAsia" w:ascii="宋体" w:hAnsi="宋体"/>
          <w:sz w:val="24"/>
          <w:highlight w:val="none"/>
        </w:rPr>
        <w:t>服务期限为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年，自</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至</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日。根据考核情况，合格后合同一年一签</w:t>
      </w:r>
      <w:r>
        <w:rPr>
          <w:rFonts w:hint="eastAsia" w:ascii="宋体" w:hAnsi="宋体"/>
          <w:sz w:val="24"/>
          <w:highlight w:val="none"/>
          <w:lang w:eastAsia="zh-CN"/>
        </w:rPr>
        <w:t>；</w:t>
      </w:r>
    </w:p>
    <w:p w14:paraId="2A6214A9">
      <w:pPr>
        <w:numPr>
          <w:ilvl w:val="0"/>
          <w:numId w:val="0"/>
        </w:numPr>
        <w:spacing w:line="360" w:lineRule="auto"/>
        <w:rPr>
          <w:rFonts w:hint="eastAsia" w:ascii="宋体" w:hAnsi="宋体"/>
          <w:b w:val="0"/>
          <w:bCs w:val="0"/>
          <w:sz w:val="24"/>
          <w:highlight w:val="none"/>
          <w:u w:val="single"/>
          <w:lang w:val="en-US" w:eastAsia="zh-CN"/>
        </w:rPr>
      </w:pPr>
      <w:r>
        <w:rPr>
          <w:rFonts w:hint="eastAsia" w:ascii="宋体" w:hAnsi="宋体"/>
          <w:b w:val="0"/>
          <w:bCs w:val="0"/>
          <w:sz w:val="24"/>
          <w:highlight w:val="none"/>
          <w:lang w:val="en-US" w:eastAsia="zh-CN"/>
        </w:rPr>
        <w:t>2.采购编号为</w:t>
      </w:r>
      <w:r>
        <w:rPr>
          <w:rFonts w:hint="eastAsia" w:ascii="宋体" w:hAnsi="宋体"/>
          <w:b w:val="0"/>
          <w:bCs w:val="0"/>
          <w:sz w:val="24"/>
          <w:highlight w:val="none"/>
          <w:u w:val="single"/>
          <w:lang w:val="en-US" w:eastAsia="zh-CN"/>
        </w:rPr>
        <w:t xml:space="preserve">          </w:t>
      </w:r>
      <w:r>
        <w:rPr>
          <w:rFonts w:hint="eastAsia" w:ascii="宋体" w:hAnsi="宋体"/>
          <w:b w:val="0"/>
          <w:bCs w:val="0"/>
          <w:sz w:val="24"/>
          <w:highlight w:val="none"/>
          <w:u w:val="none"/>
          <w:lang w:val="en-US" w:eastAsia="zh-CN"/>
        </w:rPr>
        <w:t>；</w:t>
      </w:r>
    </w:p>
    <w:p w14:paraId="4D58DAF7">
      <w:pPr>
        <w:numPr>
          <w:ilvl w:val="0"/>
          <w:numId w:val="0"/>
        </w:numPr>
        <w:spacing w:line="360" w:lineRule="auto"/>
        <w:rPr>
          <w:rFonts w:hint="eastAsia" w:ascii="宋体" w:hAnsi="宋体"/>
          <w:sz w:val="24"/>
          <w:highlight w:val="none"/>
        </w:rPr>
      </w:pPr>
      <w:r>
        <w:rPr>
          <w:rFonts w:hint="eastAsia"/>
          <w:bCs/>
          <w:color w:val="auto"/>
          <w:sz w:val="24"/>
          <w:szCs w:val="24"/>
          <w:highlight w:val="none"/>
          <w:lang w:val="en-US" w:eastAsia="zh-CN"/>
        </w:rPr>
        <w:t>3.</w:t>
      </w:r>
      <w:r>
        <w:rPr>
          <w:rFonts w:hint="eastAsia"/>
          <w:bCs/>
          <w:color w:val="auto"/>
          <w:sz w:val="24"/>
          <w:szCs w:val="24"/>
          <w:highlight w:val="none"/>
        </w:rPr>
        <w:t>服务地点和方式</w:t>
      </w:r>
      <w:r>
        <w:rPr>
          <w:rFonts w:hint="eastAsia"/>
          <w:bCs/>
          <w:color w:val="auto"/>
          <w:sz w:val="24"/>
          <w:szCs w:val="24"/>
          <w:highlight w:val="none"/>
          <w:u w:val="single"/>
          <w:lang w:val="en-US" w:eastAsia="zh-CN"/>
        </w:rPr>
        <w:t xml:space="preserve">           </w:t>
      </w:r>
      <w:r>
        <w:rPr>
          <w:rFonts w:hint="eastAsia"/>
          <w:bCs/>
          <w:color w:val="auto"/>
          <w:sz w:val="24"/>
          <w:szCs w:val="24"/>
          <w:highlight w:val="none"/>
          <w:lang w:val="en-US" w:eastAsia="zh-CN"/>
        </w:rPr>
        <w:t xml:space="preserve">。 </w:t>
      </w:r>
    </w:p>
    <w:p w14:paraId="2410AF6A">
      <w:pPr>
        <w:spacing w:line="360" w:lineRule="auto"/>
        <w:rPr>
          <w:rFonts w:hint="eastAsia" w:ascii="宋体" w:hAnsi="宋体"/>
          <w:b/>
          <w:bCs/>
          <w:sz w:val="24"/>
          <w:highlight w:val="none"/>
        </w:rPr>
      </w:pPr>
      <w:r>
        <w:rPr>
          <w:rFonts w:hint="eastAsia" w:ascii="宋体" w:hAnsi="宋体"/>
          <w:b/>
          <w:bCs/>
          <w:sz w:val="24"/>
          <w:highlight w:val="none"/>
        </w:rPr>
        <w:t>三、中标金额及付款方法</w:t>
      </w:r>
    </w:p>
    <w:p w14:paraId="585EA758">
      <w:pPr>
        <w:spacing w:line="360" w:lineRule="auto"/>
        <w:rPr>
          <w:rFonts w:hint="eastAsia" w:ascii="宋体" w:hAnsi="宋体"/>
          <w:b/>
          <w:bCs/>
          <w:sz w:val="24"/>
          <w:highlight w:val="none"/>
        </w:rPr>
      </w:pPr>
      <w:r>
        <w:rPr>
          <w:rFonts w:hint="eastAsia" w:ascii="宋体" w:hAnsi="宋体"/>
          <w:b/>
          <w:bCs/>
          <w:sz w:val="24"/>
          <w:highlight w:val="none"/>
        </w:rPr>
        <w:t>乙方中标总金额为</w:t>
      </w:r>
      <w:r>
        <w:rPr>
          <w:rFonts w:hint="eastAsia" w:ascii="宋体" w:hAnsi="宋体"/>
          <w:b/>
          <w:bCs/>
          <w:sz w:val="24"/>
          <w:highlight w:val="none"/>
          <w:u w:val="single"/>
        </w:rPr>
        <w:t xml:space="preserve">        </w:t>
      </w:r>
      <w:r>
        <w:rPr>
          <w:rFonts w:hint="eastAsia" w:ascii="宋体" w:hAnsi="宋体"/>
          <w:b/>
          <w:bCs/>
          <w:sz w:val="24"/>
          <w:highlight w:val="none"/>
        </w:rPr>
        <w:t>万元。（三年）</w:t>
      </w:r>
    </w:p>
    <w:p w14:paraId="74878764">
      <w:pPr>
        <w:spacing w:line="360" w:lineRule="auto"/>
        <w:rPr>
          <w:rFonts w:hint="eastAsia" w:ascii="宋体" w:hAnsi="宋体"/>
          <w:sz w:val="24"/>
          <w:highlight w:val="none"/>
        </w:rPr>
      </w:pPr>
      <w:r>
        <w:rPr>
          <w:rFonts w:hint="eastAsia" w:ascii="宋体" w:hAnsi="宋体"/>
          <w:sz w:val="24"/>
          <w:highlight w:val="none"/>
        </w:rPr>
        <w:t>乙方中标年合同金额为：</w:t>
      </w:r>
      <w:r>
        <w:rPr>
          <w:rFonts w:hint="eastAsia" w:ascii="宋体" w:hAnsi="宋体"/>
          <w:sz w:val="24"/>
          <w:highlight w:val="none"/>
          <w:u w:val="single"/>
        </w:rPr>
        <w:t xml:space="preserve">      </w:t>
      </w:r>
      <w:r>
        <w:rPr>
          <w:rFonts w:hint="eastAsia" w:ascii="宋体" w:hAnsi="宋体"/>
          <w:sz w:val="24"/>
          <w:highlight w:val="none"/>
        </w:rPr>
        <w:t>万元。（年合同金额=中标总金额÷3）</w:t>
      </w:r>
    </w:p>
    <w:p w14:paraId="2BB8A46E">
      <w:pPr>
        <w:widowControl/>
        <w:shd w:val="clear" w:color="auto" w:fill="FFFFFF"/>
        <w:spacing w:line="360" w:lineRule="auto"/>
        <w:ind w:firstLine="480"/>
        <w:jc w:val="left"/>
        <w:rPr>
          <w:rFonts w:hint="eastAsia" w:ascii="宋体" w:hAnsi="宋体"/>
          <w:sz w:val="24"/>
          <w:highlight w:val="none"/>
          <w:lang w:val="en-US" w:eastAsia="zh-CN"/>
        </w:rPr>
      </w:pPr>
      <w:r>
        <w:rPr>
          <w:rFonts w:hint="eastAsia" w:ascii="宋体" w:hAnsi="宋体"/>
          <w:sz w:val="24"/>
          <w:highlight w:val="none"/>
        </w:rPr>
        <w:t>付款方法：每季度按实际产生费用的80%支付，服务期满结束后按考核综合得分并经审计结束后一次性付清余款</w:t>
      </w:r>
      <w:r>
        <w:rPr>
          <w:rFonts w:hint="eastAsia" w:ascii="宋体" w:hAnsi="宋体"/>
          <w:sz w:val="24"/>
          <w:highlight w:val="none"/>
          <w:lang w:eastAsia="zh-CN"/>
        </w:rPr>
        <w:t>。</w:t>
      </w:r>
      <w:r>
        <w:rPr>
          <w:rFonts w:hint="eastAsia" w:ascii="宋体" w:hAnsi="宋体"/>
          <w:sz w:val="24"/>
          <w:highlight w:val="none"/>
          <w:lang w:val="en-US" w:eastAsia="zh-CN"/>
        </w:rPr>
        <w:t>如中标供应商是中小企业，按《保障中小企业款项支</w:t>
      </w:r>
    </w:p>
    <w:p w14:paraId="41AF0194">
      <w:pPr>
        <w:widowControl/>
        <w:shd w:val="clear" w:color="auto" w:fill="FFFFFF"/>
        <w:spacing w:line="360" w:lineRule="auto"/>
        <w:jc w:val="left"/>
        <w:rPr>
          <w:rFonts w:hint="eastAsia" w:ascii="宋体" w:hAnsi="宋体"/>
          <w:sz w:val="24"/>
          <w:highlight w:val="none"/>
          <w:lang w:eastAsia="zh-CN"/>
        </w:rPr>
      </w:pPr>
      <w:r>
        <w:rPr>
          <w:rFonts w:hint="eastAsia" w:ascii="宋体" w:hAnsi="宋体"/>
          <w:sz w:val="24"/>
          <w:highlight w:val="none"/>
          <w:lang w:val="en-US" w:eastAsia="zh-CN"/>
        </w:rPr>
        <w:t>付条例》(国务院令第802号)执行。</w:t>
      </w:r>
    </w:p>
    <w:p w14:paraId="31972FF2">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鸿山街道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万元由无锡国家高新技术产业开发区(无锡市新吴区)城市管理局支付，其余由无锡市新吴区人民政府鸿山街道办事处支付</w:t>
      </w:r>
      <w:r>
        <w:rPr>
          <w:rFonts w:hint="eastAsia" w:ascii="宋体" w:hAnsi="宋体"/>
          <w:sz w:val="24"/>
          <w:highlight w:val="none"/>
          <w:lang w:eastAsia="zh-CN"/>
        </w:rPr>
        <w:t>。</w:t>
      </w:r>
    </w:p>
    <w:p w14:paraId="1F9279F3">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江溪街道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万元由无锡国家高新技术产业开发区(无锡市新吴区)城市管理局支付，其余由无锡市新吴区人民政府江溪街道办事处支付</w:t>
      </w:r>
      <w:r>
        <w:rPr>
          <w:rFonts w:hint="eastAsia" w:ascii="宋体" w:hAnsi="宋体"/>
          <w:sz w:val="24"/>
          <w:highlight w:val="none"/>
          <w:lang w:eastAsia="zh-CN"/>
        </w:rPr>
        <w:t>。</w:t>
      </w:r>
    </w:p>
    <w:p w14:paraId="5910B777">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旺庄街道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万元由无锡国家高新技术产业开发区(无锡市新吴区)城市管理局支付，其余由无锡市新吴区人民政府旺庄街道办事处支付</w:t>
      </w:r>
      <w:r>
        <w:rPr>
          <w:rFonts w:hint="eastAsia" w:ascii="宋体" w:hAnsi="宋体"/>
          <w:sz w:val="24"/>
          <w:highlight w:val="none"/>
          <w:lang w:eastAsia="zh-CN"/>
        </w:rPr>
        <w:t>。</w:t>
      </w:r>
    </w:p>
    <w:p w14:paraId="71481F09">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lang w:val="en-US" w:eastAsia="zh-CN"/>
        </w:rPr>
        <w:t>梅村</w:t>
      </w:r>
      <w:r>
        <w:rPr>
          <w:rFonts w:hint="eastAsia" w:ascii="宋体" w:hAnsi="宋体"/>
          <w:sz w:val="24"/>
          <w:highlight w:val="none"/>
        </w:rPr>
        <w:t>街道</w:t>
      </w:r>
      <w:r>
        <w:rPr>
          <w:rFonts w:hint="eastAsia" w:ascii="宋体" w:hAnsi="宋体"/>
          <w:sz w:val="24"/>
          <w:highlight w:val="none"/>
          <w:lang w:val="en-US" w:eastAsia="zh-CN"/>
        </w:rPr>
        <w:t>标段</w:t>
      </w:r>
      <w:r>
        <w:rPr>
          <w:rFonts w:hint="eastAsia" w:ascii="宋体" w:hAnsi="宋体"/>
          <w:sz w:val="24"/>
          <w:highlight w:val="none"/>
          <w:u w:val="single"/>
          <w:lang w:val="en-US" w:eastAsia="zh-CN"/>
        </w:rPr>
        <w:t xml:space="preserve">           </w:t>
      </w:r>
      <w:r>
        <w:rPr>
          <w:rFonts w:hint="eastAsia" w:ascii="宋体" w:hAnsi="宋体"/>
          <w:sz w:val="24"/>
          <w:highlight w:val="none"/>
        </w:rPr>
        <w:t>万元由无锡国家高新技术产业开发区(无锡市新吴区)城市管理局支付，其余由无锡市新吴区人民政府梅村街道办事处支付</w:t>
      </w:r>
      <w:r>
        <w:rPr>
          <w:rFonts w:hint="eastAsia" w:ascii="宋体" w:hAnsi="宋体"/>
          <w:sz w:val="24"/>
          <w:highlight w:val="none"/>
          <w:lang w:eastAsia="zh-CN"/>
        </w:rPr>
        <w:t>。</w:t>
      </w:r>
    </w:p>
    <w:p w14:paraId="48B6C82C">
      <w:pPr>
        <w:widowControl/>
        <w:shd w:val="clear" w:color="auto" w:fill="FFFFFF"/>
        <w:spacing w:line="360" w:lineRule="auto"/>
        <w:ind w:firstLine="480"/>
        <w:jc w:val="left"/>
        <w:rPr>
          <w:rFonts w:hint="eastAsia" w:ascii="宋体" w:hAnsi="宋体"/>
          <w:sz w:val="24"/>
          <w:highlight w:val="none"/>
          <w:lang w:eastAsia="zh-CN"/>
        </w:rPr>
      </w:pPr>
      <w:r>
        <w:rPr>
          <w:rFonts w:hint="eastAsia" w:ascii="宋体" w:hAnsi="宋体"/>
          <w:sz w:val="24"/>
          <w:highlight w:val="none"/>
        </w:rPr>
        <w:t>最终结算以审定价为准。具体付款进度按财政拨付进度为准</w:t>
      </w:r>
      <w:r>
        <w:rPr>
          <w:rFonts w:hint="eastAsia" w:ascii="宋体" w:hAnsi="宋体"/>
          <w:sz w:val="24"/>
          <w:highlight w:val="none"/>
          <w:lang w:eastAsia="zh-CN"/>
        </w:rPr>
        <w:t>。</w:t>
      </w:r>
    </w:p>
    <w:p w14:paraId="40C5678A">
      <w:pPr>
        <w:tabs>
          <w:tab w:val="left" w:pos="8640"/>
        </w:tabs>
        <w:spacing w:line="360" w:lineRule="auto"/>
        <w:ind w:firstLine="480"/>
        <w:jc w:val="left"/>
        <w:rPr>
          <w:rFonts w:hint="eastAsia" w:ascii="宋体" w:hAnsi="宋体"/>
          <w:sz w:val="24"/>
          <w:highlight w:val="none"/>
        </w:rPr>
      </w:pPr>
      <w:r>
        <w:rPr>
          <w:rFonts w:hint="eastAsia" w:ascii="宋体" w:hAnsi="宋体"/>
          <w:sz w:val="24"/>
          <w:highlight w:val="none"/>
        </w:rPr>
        <w:t>审计费承担依据“锡新管发[2005]363号”文第32条规定:单项工程结算审计核减额超过10%，由编制竣工决算的施工单位</w:t>
      </w:r>
      <w:r>
        <w:rPr>
          <w:rFonts w:hint="eastAsia" w:ascii="宋体" w:hAnsi="宋体"/>
          <w:sz w:val="24"/>
          <w:highlight w:val="none"/>
          <w:lang w:val="en-US" w:eastAsia="zh-CN"/>
        </w:rPr>
        <w:t>承担</w:t>
      </w:r>
      <w:r>
        <w:rPr>
          <w:rFonts w:hint="eastAsia" w:ascii="宋体" w:hAnsi="宋体"/>
          <w:sz w:val="24"/>
          <w:highlight w:val="none"/>
        </w:rPr>
        <w:t>全部审计费用，如果经审计后的审计核减额在8%-10%(含10%)之间，则由编制竣工决算的施工单位承担全部审计费用的80%;如果经审计后的审计核减额在5%-8%（含8%）之间，则由编制竣工决算的施工单位承担全部审计费用的 50%；审计核减率在 5%(含 5%)以下，审计费由甲方承担。若工程结算核减率超 5%，则施工结算总价核减超过 5%部分按照 10%比例从结算审定价中扣除，用于奖励结算审计单位。若工程结算核减率超过 15%，列入无锡高新区（新吴区）政府投资项目黑名单，限制承接无锡高新区（新吴区）政府投资项目。</w:t>
      </w:r>
    </w:p>
    <w:p w14:paraId="57590A13">
      <w:pPr>
        <w:widowControl/>
        <w:shd w:val="clear" w:color="auto" w:fill="FFFFFF"/>
        <w:spacing w:line="360" w:lineRule="auto"/>
        <w:jc w:val="left"/>
        <w:rPr>
          <w:rFonts w:hint="eastAsia" w:ascii="宋体" w:hAnsi="宋体"/>
          <w:b/>
          <w:bCs/>
          <w:sz w:val="24"/>
          <w:highlight w:val="none"/>
        </w:rPr>
      </w:pPr>
      <w:r>
        <w:rPr>
          <w:rFonts w:hint="eastAsia" w:ascii="宋体" w:hAnsi="宋体"/>
          <w:b/>
          <w:bCs/>
          <w:sz w:val="24"/>
          <w:highlight w:val="none"/>
        </w:rPr>
        <w:t>四、道路综合保洁规范及质量标准</w:t>
      </w:r>
    </w:p>
    <w:p w14:paraId="0D116C8C">
      <w:pPr>
        <w:pStyle w:val="24"/>
        <w:spacing w:line="360" w:lineRule="auto"/>
        <w:ind w:left="479" w:firstLine="0"/>
        <w:rPr>
          <w:rFonts w:hint="default" w:ascii="宋体" w:hAnsi="宋体" w:eastAsia="宋体"/>
          <w:bCs/>
          <w:highlight w:val="none"/>
          <w:lang w:val="en-US" w:eastAsia="zh-CN"/>
        </w:rPr>
      </w:pPr>
      <w:r>
        <w:rPr>
          <w:rFonts w:hint="eastAsia" w:ascii="宋体" w:hAnsi="宋体" w:eastAsia="宋体"/>
          <w:bCs/>
          <w:highlight w:val="none"/>
        </w:rPr>
        <w:t>1.服务内容：主要包括对</w:t>
      </w:r>
      <w:r>
        <w:rPr>
          <w:rFonts w:hint="eastAsia" w:ascii="宋体" w:hAnsi="宋体" w:eastAsia="宋体"/>
          <w:bCs/>
          <w:highlight w:val="none"/>
          <w:lang w:eastAsia="zh-CN"/>
        </w:rPr>
        <w:t>新吴区鸿山、江溪、旺庄、梅村街道</w:t>
      </w:r>
      <w:r>
        <w:rPr>
          <w:rFonts w:hint="eastAsia" w:ascii="宋体" w:hAnsi="宋体" w:eastAsia="宋体"/>
          <w:bCs/>
          <w:highlight w:val="none"/>
        </w:rPr>
        <w:t>范围</w:t>
      </w:r>
      <w:r>
        <w:rPr>
          <w:rFonts w:hint="eastAsia" w:ascii="宋体" w:hAnsi="宋体" w:eastAsia="宋体"/>
          <w:bCs/>
          <w:highlight w:val="none"/>
          <w:lang w:val="en-US" w:eastAsia="zh-CN"/>
        </w:rPr>
        <w:t>内的各类道路（含城市道路、城市快速路等）、绿化带（含</w:t>
      </w:r>
      <w:r>
        <w:rPr>
          <w:rFonts w:hint="default" w:ascii="宋体" w:hAnsi="宋体" w:eastAsia="宋体"/>
          <w:bCs/>
          <w:highlight w:val="none"/>
          <w:lang w:val="en-US" w:eastAsia="zh-CN"/>
        </w:rPr>
        <w:t>小游园、步道）、道路两侧公共场所（含商铺门前道路、广场）、人行天桥、人行地下通道清扫保洁，以及沿路果壳箱清洗、护栏擦洗、公厕管养、沿街商铺生活垃圾收集等作业任务。</w:t>
      </w:r>
    </w:p>
    <w:p w14:paraId="1C8B0FC0">
      <w:pPr>
        <w:pStyle w:val="24"/>
        <w:spacing w:line="360" w:lineRule="auto"/>
        <w:ind w:left="479" w:firstLine="0"/>
        <w:rPr>
          <w:rFonts w:hint="eastAsia" w:ascii="宋体" w:hAnsi="宋体" w:eastAsia="宋体"/>
          <w:bCs/>
          <w:highlight w:val="none"/>
          <w:lang w:val="en-US" w:eastAsia="zh-CN"/>
        </w:rPr>
      </w:pPr>
      <w:r>
        <w:rPr>
          <w:rFonts w:hint="eastAsia" w:ascii="宋体" w:hAnsi="宋体" w:eastAsia="宋体"/>
          <w:bCs/>
          <w:highlight w:val="none"/>
        </w:rPr>
        <w:t>2.质量要求：符合《无锡市城市环境卫生作业服务质量标准</w:t>
      </w:r>
      <w:r>
        <w:rPr>
          <w:rFonts w:hint="eastAsia" w:ascii="宋体" w:hAnsi="宋体" w:eastAsia="宋体"/>
          <w:bCs/>
          <w:highlight w:val="none"/>
        </w:rPr>
        <w:t>（修订稿）》（锡城管发</w:t>
      </w:r>
      <w:r>
        <w:rPr>
          <w:rFonts w:hint="eastAsia" w:ascii="宋体" w:hAnsi="宋体" w:eastAsia="宋体"/>
          <w:bCs/>
          <w:highlight w:val="none"/>
          <w:lang w:eastAsia="zh-CN"/>
        </w:rPr>
        <w:t>〔2020〕139号</w:t>
      </w:r>
      <w:r>
        <w:rPr>
          <w:rFonts w:hint="eastAsia" w:ascii="宋体" w:hAnsi="宋体" w:eastAsia="宋体"/>
          <w:bCs/>
          <w:highlight w:val="none"/>
        </w:rPr>
        <w:t>）</w:t>
      </w:r>
      <w:r>
        <w:rPr>
          <w:rFonts w:hint="eastAsia" w:ascii="宋体" w:hAnsi="宋体" w:eastAsia="宋体"/>
          <w:bCs/>
          <w:highlight w:val="none"/>
          <w:lang w:val="en-US" w:eastAsia="zh-CN"/>
        </w:rPr>
        <w:t>和</w:t>
      </w:r>
      <w:r>
        <w:rPr>
          <w:rFonts w:hint="eastAsia" w:ascii="宋体" w:hAnsi="宋体" w:eastAsia="宋体"/>
          <w:bCs/>
          <w:highlight w:val="none"/>
        </w:rPr>
        <w:t>《</w:t>
      </w:r>
      <w:r>
        <w:rPr>
          <w:rFonts w:hint="eastAsia" w:ascii="宋体" w:hAnsi="宋体" w:eastAsia="宋体"/>
          <w:bCs/>
          <w:highlight w:val="none"/>
          <w:lang w:val="en-US" w:eastAsia="zh-CN"/>
        </w:rPr>
        <w:t>关于优化调整环卫一体化作业</w:t>
      </w:r>
      <w:r>
        <w:rPr>
          <w:rFonts w:hint="default" w:ascii="宋体" w:hAnsi="宋体" w:eastAsia="宋体"/>
          <w:bCs/>
          <w:highlight w:val="none"/>
          <w:lang w:val="en-US" w:eastAsia="zh-CN"/>
        </w:rPr>
        <w:t>质量监管办法的通知</w:t>
      </w:r>
      <w:r>
        <w:rPr>
          <w:rFonts w:hint="eastAsia" w:ascii="宋体" w:hAnsi="宋体" w:eastAsia="宋体"/>
          <w:bCs/>
          <w:highlight w:val="none"/>
        </w:rPr>
        <w:t>》（锡城管发</w:t>
      </w:r>
      <w:r>
        <w:rPr>
          <w:rFonts w:hint="eastAsia" w:ascii="宋体" w:hAnsi="宋体" w:eastAsia="宋体"/>
          <w:bCs/>
          <w:highlight w:val="none"/>
          <w:lang w:eastAsia="zh-CN"/>
        </w:rPr>
        <w:t>〔2025〕59号</w:t>
      </w:r>
      <w:r>
        <w:rPr>
          <w:rFonts w:hint="eastAsia" w:ascii="宋体" w:hAnsi="宋体" w:eastAsia="宋体"/>
          <w:bCs/>
          <w:highlight w:val="none"/>
        </w:rPr>
        <w:t>）</w:t>
      </w:r>
      <w:r>
        <w:rPr>
          <w:rFonts w:hint="eastAsia" w:ascii="宋体" w:hAnsi="宋体" w:eastAsia="宋体"/>
          <w:bCs/>
          <w:highlight w:val="none"/>
          <w:lang w:eastAsia="zh-CN"/>
        </w:rPr>
        <w:t>。</w:t>
      </w:r>
    </w:p>
    <w:p w14:paraId="0CA6C43E">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lang w:val="en-US" w:eastAsia="zh-CN"/>
        </w:rPr>
        <w:t>3</w:t>
      </w:r>
      <w:r>
        <w:rPr>
          <w:rFonts w:hint="eastAsia" w:ascii="宋体" w:hAnsi="宋体" w:eastAsia="宋体"/>
          <w:bCs/>
          <w:highlight w:val="none"/>
        </w:rPr>
        <w:t>.安全要求：符合相关安全管理规定，确保安全无事故。</w:t>
      </w:r>
    </w:p>
    <w:p w14:paraId="7457EEDE">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lang w:val="en-US" w:eastAsia="zh-CN"/>
        </w:rPr>
        <w:t>4</w:t>
      </w:r>
      <w:r>
        <w:rPr>
          <w:rFonts w:hint="eastAsia" w:ascii="宋体" w:hAnsi="宋体" w:eastAsia="宋体"/>
          <w:bCs/>
          <w:highlight w:val="none"/>
        </w:rPr>
        <w:t>.技术要求：严格按照现行的规范标准执行。</w:t>
      </w:r>
    </w:p>
    <w:p w14:paraId="4155CA2C">
      <w:pPr>
        <w:widowControl/>
        <w:shd w:val="clear" w:color="auto" w:fill="FFFFFF"/>
        <w:spacing w:line="360" w:lineRule="auto"/>
        <w:jc w:val="left"/>
        <w:rPr>
          <w:rFonts w:hint="eastAsia" w:ascii="宋体" w:hAnsi="宋体"/>
          <w:b/>
          <w:bCs/>
          <w:sz w:val="24"/>
          <w:highlight w:val="none"/>
        </w:rPr>
      </w:pPr>
      <w:r>
        <w:rPr>
          <w:rFonts w:hint="eastAsia" w:ascii="宋体" w:hAnsi="宋体"/>
          <w:b/>
          <w:bCs/>
          <w:sz w:val="24"/>
          <w:highlight w:val="none"/>
        </w:rPr>
        <w:t>五、甲方的权利和义务</w:t>
      </w:r>
    </w:p>
    <w:p w14:paraId="1D5EA1F4">
      <w:pPr>
        <w:pStyle w:val="24"/>
        <w:spacing w:line="360" w:lineRule="auto"/>
        <w:ind w:left="479" w:firstLine="0"/>
        <w:rPr>
          <w:rFonts w:hint="eastAsia" w:ascii="宋体" w:hAnsi="宋体" w:eastAsia="宋体"/>
          <w:highlight w:val="none"/>
        </w:rPr>
      </w:pPr>
      <w:r>
        <w:rPr>
          <w:rFonts w:hint="eastAsia" w:ascii="宋体" w:hAnsi="宋体" w:eastAsia="宋体"/>
          <w:highlight w:val="none"/>
        </w:rPr>
        <w:t>1、甲方的权利。</w:t>
      </w:r>
    </w:p>
    <w:p w14:paraId="2C474D88">
      <w:pPr>
        <w:pStyle w:val="24"/>
        <w:spacing w:line="360" w:lineRule="auto"/>
        <w:ind w:left="479" w:firstLine="0"/>
        <w:rPr>
          <w:rFonts w:hint="eastAsia" w:ascii="宋体" w:hAnsi="宋体" w:eastAsia="宋体"/>
          <w:highlight w:val="none"/>
        </w:rPr>
      </w:pPr>
      <w:r>
        <w:rPr>
          <w:rFonts w:hint="eastAsia" w:ascii="宋体" w:hAnsi="宋体" w:eastAsia="宋体"/>
          <w:highlight w:val="none"/>
        </w:rPr>
        <w:t>（1）对乙方中标路段综合保洁服务质量有指导、监督、检查、考核并实施奖罚的权利。</w:t>
      </w:r>
    </w:p>
    <w:p w14:paraId="16D3927A">
      <w:pPr>
        <w:pStyle w:val="24"/>
        <w:spacing w:line="360" w:lineRule="auto"/>
        <w:ind w:left="479" w:firstLine="0"/>
        <w:rPr>
          <w:rFonts w:hint="eastAsia" w:ascii="宋体" w:hAnsi="宋体" w:eastAsia="宋体"/>
          <w:highlight w:val="none"/>
        </w:rPr>
      </w:pPr>
      <w:r>
        <w:rPr>
          <w:rFonts w:hint="eastAsia" w:ascii="宋体" w:hAnsi="宋体" w:eastAsia="宋体"/>
          <w:highlight w:val="none"/>
        </w:rPr>
        <w:t>（2）对乙方环卫专用车辆有监督、管理的权利。</w:t>
      </w:r>
    </w:p>
    <w:p w14:paraId="5C3DB6CE">
      <w:pPr>
        <w:pStyle w:val="24"/>
        <w:spacing w:line="360" w:lineRule="auto"/>
        <w:ind w:left="479" w:firstLine="0"/>
        <w:rPr>
          <w:rFonts w:hint="eastAsia" w:ascii="宋体" w:hAnsi="宋体" w:eastAsia="宋体"/>
          <w:highlight w:val="none"/>
        </w:rPr>
      </w:pPr>
      <w:r>
        <w:rPr>
          <w:rFonts w:hint="eastAsia" w:ascii="宋体" w:hAnsi="宋体" w:eastAsia="宋体"/>
          <w:highlight w:val="none"/>
        </w:rPr>
        <w:t>（3）对乙方违反合同中规定义务的行为，有扣除其作业经费的权利。</w:t>
      </w:r>
    </w:p>
    <w:p w14:paraId="4C012A41">
      <w:pPr>
        <w:pStyle w:val="24"/>
        <w:spacing w:line="360" w:lineRule="auto"/>
        <w:ind w:left="479" w:firstLine="0"/>
        <w:rPr>
          <w:rFonts w:hint="eastAsia" w:ascii="宋体" w:hAnsi="宋体" w:eastAsia="宋体"/>
          <w:highlight w:val="none"/>
        </w:rPr>
      </w:pPr>
      <w:r>
        <w:rPr>
          <w:rFonts w:hint="eastAsia" w:ascii="宋体" w:hAnsi="宋体" w:eastAsia="宋体"/>
          <w:highlight w:val="none"/>
        </w:rPr>
        <w:t>（4）对乙方违约造成不良社会影响的行为，有实施惩罚的权利。</w:t>
      </w:r>
    </w:p>
    <w:p w14:paraId="44E57649">
      <w:pPr>
        <w:pStyle w:val="24"/>
        <w:spacing w:line="360" w:lineRule="auto"/>
        <w:ind w:left="479" w:firstLine="0"/>
        <w:rPr>
          <w:rFonts w:hint="eastAsia" w:ascii="宋体" w:hAnsi="宋体" w:eastAsia="宋体"/>
          <w:highlight w:val="none"/>
        </w:rPr>
      </w:pPr>
      <w:r>
        <w:rPr>
          <w:rFonts w:hint="eastAsia" w:ascii="宋体" w:hAnsi="宋体" w:eastAsia="宋体"/>
          <w:highlight w:val="none"/>
        </w:rPr>
        <w:t>（5）对乙方有召开业务会议的权利。</w:t>
      </w:r>
    </w:p>
    <w:p w14:paraId="387138B0">
      <w:pPr>
        <w:pStyle w:val="24"/>
        <w:spacing w:line="360" w:lineRule="auto"/>
        <w:ind w:left="479" w:firstLine="0"/>
        <w:rPr>
          <w:rFonts w:hint="eastAsia" w:ascii="宋体" w:hAnsi="宋体" w:eastAsia="宋体"/>
          <w:highlight w:val="none"/>
          <w:lang w:eastAsia="zh-CN"/>
        </w:rPr>
      </w:pPr>
      <w:r>
        <w:rPr>
          <w:rFonts w:hint="eastAsia" w:ascii="宋体" w:hAnsi="宋体" w:eastAsia="宋体"/>
          <w:highlight w:val="none"/>
        </w:rPr>
        <w:t>（6）考核标准详见附件</w:t>
      </w:r>
      <w:r>
        <w:rPr>
          <w:rFonts w:hint="eastAsia" w:ascii="宋体" w:hAnsi="宋体" w:eastAsia="宋体"/>
          <w:highlight w:val="none"/>
          <w:lang w:val="en-US" w:eastAsia="zh-CN"/>
        </w:rPr>
        <w:t>2</w:t>
      </w:r>
    </w:p>
    <w:p w14:paraId="0A8B74AB">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2、甲方的义务。</w:t>
      </w:r>
    </w:p>
    <w:p w14:paraId="6FE2588B">
      <w:pPr>
        <w:pStyle w:val="24"/>
        <w:spacing w:line="360" w:lineRule="auto"/>
        <w:ind w:left="479" w:firstLine="0"/>
        <w:rPr>
          <w:rFonts w:hint="eastAsia" w:ascii="宋体" w:hAnsi="宋体" w:eastAsia="宋体"/>
          <w:highlight w:val="none"/>
        </w:rPr>
      </w:pPr>
      <w:r>
        <w:rPr>
          <w:rFonts w:hint="eastAsia" w:ascii="宋体" w:hAnsi="宋体" w:eastAsia="宋体"/>
          <w:highlight w:val="none"/>
        </w:rPr>
        <w:t>（1）甲方有协助乙方对员工进行业务培训和指导的义务。</w:t>
      </w:r>
    </w:p>
    <w:p w14:paraId="51E6B68E">
      <w:pPr>
        <w:pStyle w:val="24"/>
        <w:spacing w:line="360" w:lineRule="auto"/>
        <w:ind w:left="479" w:firstLine="0"/>
        <w:rPr>
          <w:rFonts w:hint="eastAsia" w:ascii="宋体" w:hAnsi="宋体" w:eastAsia="宋体"/>
          <w:highlight w:val="none"/>
        </w:rPr>
      </w:pPr>
      <w:r>
        <w:rPr>
          <w:rFonts w:hint="eastAsia" w:ascii="宋体" w:hAnsi="宋体" w:eastAsia="宋体"/>
          <w:highlight w:val="none"/>
        </w:rPr>
        <w:t>（2）甲方有协助乙方协调服务期间涉及有关部门业务管理事宜的义务。</w:t>
      </w:r>
    </w:p>
    <w:p w14:paraId="616E0123">
      <w:pPr>
        <w:pStyle w:val="24"/>
        <w:spacing w:line="360" w:lineRule="auto"/>
        <w:ind w:left="479" w:firstLine="0"/>
        <w:rPr>
          <w:rFonts w:hint="eastAsia" w:ascii="宋体" w:hAnsi="宋体" w:eastAsia="宋体"/>
          <w:highlight w:val="none"/>
        </w:rPr>
      </w:pPr>
      <w:r>
        <w:rPr>
          <w:rFonts w:hint="eastAsia" w:ascii="宋体" w:hAnsi="宋体" w:eastAsia="宋体"/>
          <w:highlight w:val="none"/>
        </w:rPr>
        <w:t>（3）根据对乙方的检查考核结果，按时向乙方支付服务费。</w:t>
      </w:r>
    </w:p>
    <w:p w14:paraId="72820871">
      <w:pPr>
        <w:widowControl/>
        <w:shd w:val="clear" w:color="auto" w:fill="FFFFFF"/>
        <w:spacing w:line="360" w:lineRule="auto"/>
        <w:jc w:val="left"/>
        <w:rPr>
          <w:rFonts w:hint="eastAsia" w:ascii="宋体" w:hAnsi="宋体"/>
          <w:b/>
          <w:bCs/>
          <w:sz w:val="24"/>
          <w:highlight w:val="none"/>
        </w:rPr>
      </w:pPr>
      <w:r>
        <w:rPr>
          <w:rFonts w:hint="eastAsia" w:ascii="宋体" w:hAnsi="宋体"/>
          <w:b/>
          <w:bCs/>
          <w:sz w:val="24"/>
          <w:highlight w:val="none"/>
        </w:rPr>
        <w:t>六、乙方的权利和义务</w:t>
      </w:r>
    </w:p>
    <w:p w14:paraId="51AA246A">
      <w:pPr>
        <w:pStyle w:val="24"/>
        <w:spacing w:line="360" w:lineRule="auto"/>
        <w:ind w:left="479" w:firstLine="0"/>
        <w:rPr>
          <w:rFonts w:hint="eastAsia" w:ascii="宋体" w:hAnsi="宋体" w:eastAsia="宋体"/>
          <w:highlight w:val="none"/>
        </w:rPr>
      </w:pPr>
      <w:r>
        <w:rPr>
          <w:rFonts w:hint="eastAsia" w:ascii="宋体" w:hAnsi="宋体" w:eastAsia="宋体"/>
          <w:highlight w:val="none"/>
        </w:rPr>
        <w:t>1、乙方的权利。</w:t>
      </w:r>
    </w:p>
    <w:p w14:paraId="291BE297">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（1）在执行服务合同过程中，有自主调配车辆及人员的权利。</w:t>
      </w:r>
    </w:p>
    <w:p w14:paraId="2C5117A1">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（2）对甲方不及时履行义务，出现纠纷（包括对甲方扣除任务经费有异议），有要求仲裁的权利。</w:t>
      </w:r>
    </w:p>
    <w:p w14:paraId="7C94B0B9">
      <w:pPr>
        <w:pStyle w:val="24"/>
        <w:spacing w:line="360" w:lineRule="auto"/>
        <w:ind w:left="479" w:firstLine="0"/>
        <w:rPr>
          <w:rFonts w:hint="eastAsia" w:ascii="宋体" w:hAnsi="宋体" w:eastAsia="宋体"/>
          <w:highlight w:val="none"/>
        </w:rPr>
      </w:pPr>
      <w:r>
        <w:rPr>
          <w:rFonts w:hint="eastAsia" w:ascii="宋体" w:hAnsi="宋体" w:eastAsia="宋体"/>
          <w:highlight w:val="none"/>
        </w:rPr>
        <w:t>（3）对甲方违约所造成的经济损失，有要求赔偿的权利。</w:t>
      </w:r>
    </w:p>
    <w:p w14:paraId="7014B82D">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2、乙方的义务。</w:t>
      </w:r>
    </w:p>
    <w:p w14:paraId="2D831C10">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（1）乙方为保证环卫工作正常有效开展，应制定和建立相关作业管理制度和台账记录，经甲方认可并备案。自觉接受甲方业务指导、监督管理、服务质量考核检查的义务。</w:t>
      </w:r>
    </w:p>
    <w:p w14:paraId="16201910">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（2）乙方有严格按照甲方制定的道路环卫综合保洁作业时间和质量标准完成任务的义务。</w:t>
      </w:r>
    </w:p>
    <w:p w14:paraId="70EAE913">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（3）乙方按时参加甲方召开的会议，对甲方提出存在的质量问题，应及时整改。</w:t>
      </w:r>
    </w:p>
    <w:p w14:paraId="1C5BFAAA">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（4）乙方在保证工作人员人身安全的前提下均应服从甲方要求和安排，配合各项重大活动、创建迎检、节假日环卫保障，确保服务质量达标的义务。</w:t>
      </w:r>
    </w:p>
    <w:p w14:paraId="7314940D">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（5）乙方责任路段范围内临时出现大面积遗撒物，自接到通知后24小时内须清理干净。</w:t>
      </w:r>
    </w:p>
    <w:p w14:paraId="49A54C3B">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（6）乙方的责任路段范围内发现易燃易爆、有毒有害物质遗撒物，乙方应及时报告行政主管部门。</w:t>
      </w:r>
    </w:p>
    <w:p w14:paraId="369649D0">
      <w:pPr>
        <w:pStyle w:val="24"/>
        <w:spacing w:line="360" w:lineRule="auto"/>
        <w:ind w:left="479" w:firstLine="0"/>
        <w:rPr>
          <w:rFonts w:hint="eastAsia" w:ascii="宋体" w:hAnsi="宋体" w:eastAsia="宋体"/>
          <w:bCs/>
          <w:highlight w:val="none"/>
        </w:rPr>
      </w:pPr>
      <w:r>
        <w:rPr>
          <w:rFonts w:hint="eastAsia" w:ascii="宋体" w:hAnsi="宋体" w:eastAsia="宋体"/>
          <w:bCs/>
          <w:highlight w:val="none"/>
        </w:rPr>
        <w:t>（7）乙方配备环卫作业车辆等工具，作业人员统一着装上岗，并承担作业人员、作业车辆等相关的安全责任。当乙方作业人员或作业车辆发生意外伤害及劳动纠纷时，由乙方全权负责处理、善后，不得因此损害甲方利益或造成不良社会影响。</w:t>
      </w:r>
      <w:r>
        <w:rPr>
          <w:rFonts w:hint="eastAsia" w:ascii="宋体" w:hAnsi="宋体" w:eastAsia="宋体"/>
          <w:highlight w:val="none"/>
          <w:lang w:val="en-US" w:eastAsia="zh-CN"/>
        </w:rPr>
        <w:t>乙方对其员工的劳动关系、社保、工伤等承担全部独立的责任。</w:t>
      </w:r>
    </w:p>
    <w:p w14:paraId="51FC8B9D">
      <w:pPr>
        <w:pStyle w:val="24"/>
        <w:spacing w:line="360" w:lineRule="auto"/>
        <w:ind w:firstLine="479"/>
        <w:rPr>
          <w:rFonts w:ascii="宋体" w:hAnsi="宋体" w:eastAsia="宋体"/>
          <w:b/>
          <w:highlight w:val="none"/>
        </w:rPr>
      </w:pPr>
      <w:r>
        <w:rPr>
          <w:rFonts w:hint="eastAsia" w:ascii="宋体" w:hAnsi="宋体" w:eastAsia="宋体"/>
          <w:b/>
          <w:highlight w:val="none"/>
        </w:rPr>
        <w:t>（8）乙方应严格参照甲方招标文件要求明确本合同项目作业人员数量，并在中标后15天内</w:t>
      </w:r>
      <w:r>
        <w:rPr>
          <w:rFonts w:ascii="宋体" w:hAnsi="宋体" w:eastAsia="宋体"/>
          <w:b/>
          <w:highlight w:val="none"/>
        </w:rPr>
        <w:t>建立一支专门服务于本项目的</w:t>
      </w:r>
      <w:r>
        <w:rPr>
          <w:rFonts w:hint="eastAsia" w:ascii="宋体" w:hAnsi="宋体" w:eastAsia="宋体"/>
          <w:b/>
          <w:highlight w:val="none"/>
        </w:rPr>
        <w:t>应急保障队伍，如未按时</w:t>
      </w:r>
      <w:r>
        <w:rPr>
          <w:rFonts w:hint="eastAsia" w:ascii="宋体" w:hAnsi="宋体" w:eastAsia="宋体"/>
          <w:b/>
          <w:highlight w:val="none"/>
          <w:lang w:eastAsia="zh-CN"/>
        </w:rPr>
        <w:t>组建</w:t>
      </w:r>
      <w:r>
        <w:rPr>
          <w:rFonts w:hint="eastAsia" w:ascii="宋体" w:hAnsi="宋体" w:eastAsia="宋体"/>
          <w:b/>
          <w:highlight w:val="none"/>
        </w:rPr>
        <w:t>应急保障队伍，视为乙方自动放弃中标资格，并接受甲方对乙方做出的任何处罚。</w:t>
      </w:r>
    </w:p>
    <w:p w14:paraId="2C05FE19">
      <w:pPr>
        <w:pStyle w:val="24"/>
        <w:spacing w:line="360" w:lineRule="auto"/>
        <w:ind w:firstLine="479"/>
        <w:rPr>
          <w:rFonts w:ascii="宋体" w:hAnsi="宋体" w:eastAsia="宋体"/>
          <w:b/>
          <w:highlight w:val="none"/>
        </w:rPr>
      </w:pPr>
      <w:r>
        <w:rPr>
          <w:rFonts w:hint="eastAsia" w:ascii="宋体" w:hAnsi="宋体" w:eastAsia="宋体"/>
          <w:b/>
          <w:highlight w:val="none"/>
        </w:rPr>
        <w:t>（9）乙方有义务对环卫作业人员进行上岗前的行为规范培训，督促其落实文明、安全、规范作业要求。</w:t>
      </w:r>
    </w:p>
    <w:p w14:paraId="08B6764F">
      <w:pPr>
        <w:pStyle w:val="24"/>
        <w:spacing w:line="360" w:lineRule="auto"/>
        <w:ind w:firstLine="479"/>
        <w:rPr>
          <w:rFonts w:ascii="宋体" w:hAnsi="宋体" w:eastAsia="宋体"/>
          <w:b/>
          <w:highlight w:val="none"/>
        </w:rPr>
      </w:pPr>
      <w:r>
        <w:rPr>
          <w:rFonts w:hint="eastAsia" w:ascii="宋体" w:hAnsi="宋体" w:eastAsia="宋体"/>
          <w:b/>
          <w:highlight w:val="none"/>
        </w:rPr>
        <w:t>（1</w:t>
      </w:r>
      <w:r>
        <w:rPr>
          <w:rFonts w:ascii="宋体" w:hAnsi="宋体" w:eastAsia="宋体"/>
          <w:b/>
          <w:highlight w:val="none"/>
        </w:rPr>
        <w:t>0</w:t>
      </w:r>
      <w:r>
        <w:rPr>
          <w:rFonts w:hint="eastAsia" w:ascii="宋体" w:hAnsi="宋体" w:eastAsia="宋体"/>
          <w:b/>
          <w:highlight w:val="none"/>
        </w:rPr>
        <w:t>）</w:t>
      </w:r>
      <w:r>
        <w:rPr>
          <w:rFonts w:hint="default" w:ascii="宋体" w:hAnsi="宋体" w:eastAsia="宋体"/>
          <w:b/>
          <w:bCs/>
          <w:highlight w:val="none"/>
          <w:lang w:val="en-US" w:eastAsia="zh-CN"/>
        </w:rPr>
        <w:t>一线环卫职工月工资收入不得低于</w:t>
      </w:r>
      <w:r>
        <w:rPr>
          <w:rFonts w:hint="eastAsia" w:ascii="宋体" w:hAnsi="宋体" w:eastAsia="宋体"/>
          <w:b/>
          <w:bCs/>
          <w:highlight w:val="none"/>
          <w:lang w:val="en-US" w:eastAsia="zh-CN"/>
        </w:rPr>
        <w:t>无锡</w:t>
      </w:r>
      <w:r>
        <w:rPr>
          <w:rFonts w:hint="default" w:ascii="宋体" w:hAnsi="宋体" w:eastAsia="宋体"/>
          <w:b/>
          <w:bCs/>
          <w:highlight w:val="none"/>
          <w:lang w:val="en-US" w:eastAsia="zh-CN"/>
        </w:rPr>
        <w:t>市最低工资水平的 120%</w:t>
      </w:r>
      <w:r>
        <w:rPr>
          <w:rFonts w:hint="eastAsia" w:ascii="宋体" w:hAnsi="宋体" w:eastAsia="宋体"/>
          <w:b/>
          <w:bCs/>
          <w:highlight w:val="none"/>
        </w:rPr>
        <w:t>。</w:t>
      </w:r>
    </w:p>
    <w:p w14:paraId="5640C78B">
      <w:pPr>
        <w:pStyle w:val="24"/>
        <w:spacing w:line="360" w:lineRule="auto"/>
        <w:ind w:firstLine="479"/>
        <w:rPr>
          <w:rFonts w:ascii="宋体" w:hAnsi="宋体" w:eastAsia="宋体"/>
          <w:b/>
          <w:highlight w:val="none"/>
        </w:rPr>
      </w:pPr>
      <w:r>
        <w:rPr>
          <w:rFonts w:hint="eastAsia" w:ascii="宋体" w:hAnsi="宋体" w:eastAsia="宋体"/>
          <w:b/>
          <w:highlight w:val="none"/>
        </w:rPr>
        <w:t>（1</w:t>
      </w:r>
      <w:r>
        <w:rPr>
          <w:rFonts w:ascii="宋体" w:hAnsi="宋体" w:eastAsia="宋体"/>
          <w:b/>
          <w:highlight w:val="none"/>
        </w:rPr>
        <w:t>1</w:t>
      </w:r>
      <w:r>
        <w:rPr>
          <w:rFonts w:hint="eastAsia" w:ascii="宋体" w:hAnsi="宋体" w:eastAsia="宋体"/>
          <w:b/>
          <w:highlight w:val="none"/>
        </w:rPr>
        <w:t>）按照国家法律或省市相关规定，为符合条件的环卫工人足额缴纳五险一金，购买意外伤害等商业保险。按照国家、省相关规定，发放加班工资、高温津贴等补助。根据天气预报，当日最高气温≥35℃时，对从事室外露天作业的人员按照无锡市标准发放高温补贴。</w:t>
      </w:r>
    </w:p>
    <w:p w14:paraId="46A72C55">
      <w:pPr>
        <w:pStyle w:val="24"/>
        <w:spacing w:line="360" w:lineRule="auto"/>
        <w:ind w:firstLine="479"/>
        <w:rPr>
          <w:rFonts w:ascii="宋体" w:hAnsi="宋体" w:eastAsia="宋体"/>
          <w:b/>
          <w:highlight w:val="none"/>
        </w:rPr>
      </w:pPr>
      <w:r>
        <w:rPr>
          <w:rFonts w:hint="eastAsia" w:ascii="宋体" w:hAnsi="宋体" w:eastAsia="宋体"/>
          <w:b/>
          <w:highlight w:val="none"/>
        </w:rPr>
        <w:t>（1</w:t>
      </w:r>
      <w:r>
        <w:rPr>
          <w:rFonts w:ascii="宋体" w:hAnsi="宋体" w:eastAsia="宋体"/>
          <w:b/>
          <w:highlight w:val="none"/>
        </w:rPr>
        <w:t>2</w:t>
      </w:r>
      <w:r>
        <w:rPr>
          <w:rFonts w:hint="eastAsia" w:ascii="宋体" w:hAnsi="宋体" w:eastAsia="宋体"/>
          <w:b/>
          <w:highlight w:val="none"/>
        </w:rPr>
        <w:t>）每年组织环卫工人进行健康体检。</w:t>
      </w:r>
    </w:p>
    <w:p w14:paraId="761D37B4">
      <w:pPr>
        <w:widowControl/>
        <w:shd w:val="clear" w:color="auto" w:fill="FFFFFF"/>
        <w:spacing w:line="360" w:lineRule="auto"/>
        <w:jc w:val="left"/>
        <w:rPr>
          <w:rFonts w:hint="eastAsia" w:ascii="宋体" w:hAnsi="宋体"/>
          <w:b/>
          <w:bCs/>
          <w:sz w:val="24"/>
          <w:highlight w:val="none"/>
        </w:rPr>
      </w:pPr>
      <w:r>
        <w:rPr>
          <w:rFonts w:hint="eastAsia" w:ascii="宋体" w:hAnsi="宋体"/>
          <w:b/>
          <w:bCs/>
          <w:sz w:val="24"/>
          <w:highlight w:val="none"/>
          <w:lang w:val="en-US" w:eastAsia="zh-CN"/>
        </w:rPr>
        <w:t>七</w:t>
      </w:r>
      <w:r>
        <w:rPr>
          <w:rFonts w:hint="eastAsia" w:ascii="宋体" w:hAnsi="宋体"/>
          <w:b/>
          <w:bCs/>
          <w:sz w:val="24"/>
          <w:highlight w:val="none"/>
        </w:rPr>
        <w:t>、合同的签订及终止</w:t>
      </w:r>
    </w:p>
    <w:p w14:paraId="6F6CDF9C">
      <w:pPr>
        <w:pStyle w:val="24"/>
        <w:spacing w:line="360" w:lineRule="auto"/>
        <w:ind w:left="479" w:firstLine="0"/>
        <w:rPr>
          <w:rFonts w:hint="eastAsia" w:ascii="宋体" w:hAnsi="宋体" w:eastAsia="宋体"/>
          <w:highlight w:val="none"/>
        </w:rPr>
      </w:pPr>
      <w:r>
        <w:rPr>
          <w:rFonts w:hint="eastAsia" w:ascii="宋体" w:hAnsi="宋体" w:eastAsia="宋体"/>
          <w:highlight w:val="none"/>
        </w:rPr>
        <w:t>1、有下列情形之一的，本合同自行解除。</w:t>
      </w:r>
    </w:p>
    <w:p w14:paraId="74EE59FB">
      <w:pPr>
        <w:pStyle w:val="24"/>
        <w:spacing w:line="360" w:lineRule="auto"/>
        <w:ind w:left="479" w:firstLine="0"/>
        <w:rPr>
          <w:rFonts w:hint="eastAsia" w:ascii="宋体" w:hAnsi="宋体" w:eastAsia="宋体"/>
          <w:highlight w:val="none"/>
        </w:rPr>
      </w:pPr>
      <w:r>
        <w:rPr>
          <w:rFonts w:hint="eastAsia" w:ascii="宋体" w:hAnsi="宋体" w:eastAsia="宋体"/>
          <w:highlight w:val="none"/>
        </w:rPr>
        <w:t>（1）因不可抗力及政策性因素，造成合同无法履行的。</w:t>
      </w:r>
    </w:p>
    <w:p w14:paraId="496B082F">
      <w:pPr>
        <w:pStyle w:val="24"/>
        <w:spacing w:line="360" w:lineRule="auto"/>
        <w:ind w:left="479" w:firstLine="0"/>
        <w:rPr>
          <w:rFonts w:hint="eastAsia" w:ascii="宋体" w:hAnsi="宋体" w:eastAsia="宋体"/>
          <w:highlight w:val="none"/>
        </w:rPr>
      </w:pPr>
      <w:r>
        <w:rPr>
          <w:rFonts w:hint="eastAsia" w:ascii="宋体" w:hAnsi="宋体" w:eastAsia="宋体"/>
          <w:highlight w:val="none"/>
        </w:rPr>
        <w:t>（2）经双方协商一致，自愿解除的。</w:t>
      </w:r>
    </w:p>
    <w:p w14:paraId="4BE5B3D8">
      <w:pPr>
        <w:pStyle w:val="24"/>
        <w:spacing w:line="360" w:lineRule="auto"/>
        <w:ind w:left="479" w:firstLine="0"/>
        <w:rPr>
          <w:rFonts w:hint="eastAsia" w:ascii="宋体" w:hAnsi="宋体" w:eastAsia="宋体"/>
          <w:highlight w:val="none"/>
        </w:rPr>
      </w:pPr>
      <w:r>
        <w:rPr>
          <w:rFonts w:hint="eastAsia" w:ascii="宋体" w:hAnsi="宋体" w:eastAsia="宋体"/>
          <w:highlight w:val="none"/>
        </w:rPr>
        <w:t>2、有下列情况之一，甲方可单方面解除合同且不承担任何违约责任，并可依法依规追究乙方相关责任：</w:t>
      </w:r>
    </w:p>
    <w:p w14:paraId="1BF1A2F6">
      <w:pPr>
        <w:pStyle w:val="24"/>
        <w:spacing w:line="360" w:lineRule="auto"/>
        <w:ind w:left="479" w:firstLine="0"/>
        <w:rPr>
          <w:rFonts w:ascii="宋体" w:hAnsi="宋体" w:eastAsia="宋体"/>
          <w:highlight w:val="none"/>
        </w:rPr>
      </w:pPr>
      <w:r>
        <w:rPr>
          <w:rFonts w:hint="eastAsia" w:ascii="宋体" w:hAnsi="宋体" w:eastAsia="宋体"/>
          <w:highlight w:val="none"/>
        </w:rPr>
        <w:t>（1）发现乙方未落实环卫职工工资、福利待遇的；</w:t>
      </w:r>
    </w:p>
    <w:p w14:paraId="6D9ACD96">
      <w:pPr>
        <w:pStyle w:val="24"/>
        <w:spacing w:line="360" w:lineRule="auto"/>
        <w:ind w:left="479" w:firstLine="0"/>
        <w:rPr>
          <w:rFonts w:ascii="宋体" w:hAnsi="宋体" w:eastAsia="宋体"/>
          <w:highlight w:val="none"/>
        </w:rPr>
      </w:pPr>
      <w:r>
        <w:rPr>
          <w:rFonts w:hint="eastAsia" w:ascii="宋体" w:hAnsi="宋体" w:eastAsia="宋体"/>
          <w:highlight w:val="none"/>
        </w:rPr>
        <w:t>（2）发现乙方未按指定要求为环卫职工配备相应服装的；</w:t>
      </w:r>
    </w:p>
    <w:p w14:paraId="0F519279">
      <w:pPr>
        <w:pStyle w:val="24"/>
        <w:spacing w:line="360" w:lineRule="auto"/>
        <w:ind w:left="479" w:firstLine="0"/>
        <w:rPr>
          <w:rFonts w:ascii="宋体" w:hAnsi="宋体" w:eastAsia="宋体"/>
          <w:highlight w:val="none"/>
        </w:rPr>
      </w:pPr>
      <w:r>
        <w:rPr>
          <w:rFonts w:hint="eastAsia" w:ascii="宋体" w:hAnsi="宋体" w:eastAsia="宋体"/>
          <w:highlight w:val="none"/>
        </w:rPr>
        <w:t>（3）在管理过程中，发现乙方将中标路段的道路清扫保洁工作转包或将垃圾收运工作转包的；</w:t>
      </w:r>
    </w:p>
    <w:p w14:paraId="6DDB0B73">
      <w:pPr>
        <w:pStyle w:val="24"/>
        <w:spacing w:line="360" w:lineRule="auto"/>
        <w:ind w:left="479" w:firstLine="0"/>
        <w:rPr>
          <w:rFonts w:ascii="宋体" w:hAnsi="宋体" w:eastAsia="宋体"/>
          <w:highlight w:val="none"/>
        </w:rPr>
      </w:pPr>
      <w:r>
        <w:rPr>
          <w:rFonts w:hint="eastAsia" w:ascii="宋体" w:hAnsi="宋体" w:eastAsia="宋体"/>
          <w:highlight w:val="none"/>
        </w:rPr>
        <w:t>（4）因乙方的原因造成承包路段出现重大环境投诉或者安全事故，带来较大社会负面影响的；</w:t>
      </w:r>
    </w:p>
    <w:p w14:paraId="2870C613">
      <w:pPr>
        <w:pStyle w:val="24"/>
        <w:spacing w:line="360" w:lineRule="auto"/>
        <w:ind w:left="479" w:firstLine="0"/>
        <w:rPr>
          <w:rFonts w:ascii="宋体" w:hAnsi="宋体" w:eastAsia="宋体"/>
          <w:highlight w:val="none"/>
        </w:rPr>
      </w:pPr>
      <w:r>
        <w:rPr>
          <w:rFonts w:hint="eastAsia" w:ascii="宋体" w:hAnsi="宋体" w:eastAsia="宋体"/>
          <w:highlight w:val="none"/>
        </w:rPr>
        <w:t>（5）乙方不服从甲方或上级主管部门管理且态度恶劣的；</w:t>
      </w:r>
    </w:p>
    <w:p w14:paraId="0014DEE0">
      <w:pPr>
        <w:pStyle w:val="24"/>
        <w:spacing w:line="360" w:lineRule="auto"/>
        <w:ind w:left="479" w:firstLine="0"/>
        <w:rPr>
          <w:rFonts w:ascii="宋体" w:hAnsi="宋体" w:eastAsia="宋体"/>
          <w:highlight w:val="none"/>
        </w:rPr>
      </w:pPr>
      <w:r>
        <w:rPr>
          <w:rFonts w:hint="eastAsia" w:ascii="宋体" w:hAnsi="宋体" w:eastAsia="宋体"/>
          <w:highlight w:val="none"/>
        </w:rPr>
        <w:t>（6）在招标过程中弄虚作假，如环卫车辆设备、企业资质造假等；</w:t>
      </w:r>
    </w:p>
    <w:p w14:paraId="7E52D59E">
      <w:pPr>
        <w:pStyle w:val="24"/>
        <w:spacing w:line="360" w:lineRule="auto"/>
        <w:ind w:left="479" w:firstLine="0"/>
        <w:rPr>
          <w:rFonts w:hint="eastAsia" w:ascii="宋体" w:hAnsi="宋体" w:eastAsia="宋体"/>
          <w:highlight w:val="none"/>
        </w:rPr>
      </w:pPr>
      <w:r>
        <w:rPr>
          <w:rFonts w:hint="eastAsia" w:ascii="宋体" w:hAnsi="宋体" w:eastAsia="宋体"/>
          <w:highlight w:val="none"/>
        </w:rPr>
        <w:t>（7）乙方不履行义务，连续三个月考核不达标</w:t>
      </w:r>
      <w:r>
        <w:rPr>
          <w:rFonts w:hint="eastAsia" w:ascii="宋体" w:hAnsi="宋体" w:eastAsia="宋体"/>
          <w:highlight w:val="none"/>
          <w:lang w:val="en-US" w:eastAsia="zh-CN"/>
        </w:rPr>
        <w:t>或</w:t>
      </w:r>
      <w:r>
        <w:rPr>
          <w:rFonts w:hint="eastAsia" w:ascii="宋体" w:hAnsi="宋体" w:eastAsia="宋体"/>
          <w:highlight w:val="none"/>
        </w:rPr>
        <w:t>因服务质量不到位被新闻媒体连续三次曝光且整改不力的。</w:t>
      </w:r>
    </w:p>
    <w:p w14:paraId="75FC72E2">
      <w:pPr>
        <w:pStyle w:val="24"/>
        <w:spacing w:line="360" w:lineRule="auto"/>
        <w:ind w:left="479" w:firstLine="0"/>
        <w:rPr>
          <w:rFonts w:hint="eastAsia" w:ascii="宋体" w:hAnsi="宋体" w:eastAsia="宋体"/>
          <w:highlight w:val="none"/>
        </w:rPr>
      </w:pPr>
      <w:r>
        <w:rPr>
          <w:rFonts w:hint="eastAsia" w:ascii="宋体" w:hAnsi="宋体" w:eastAsia="宋体"/>
          <w:highlight w:val="none"/>
        </w:rPr>
        <w:t>3、除自行解除和甲方有权单方终止合同外，任何一方需要终止合同的，应提前三个月向对方提出书面申请，经双方协商，有关部门批准后决定是否终止合同。</w:t>
      </w:r>
    </w:p>
    <w:p w14:paraId="7ECF059E">
      <w:pPr>
        <w:widowControl/>
        <w:shd w:val="clear" w:color="auto" w:fill="FFFFFF"/>
        <w:spacing w:line="360" w:lineRule="auto"/>
        <w:jc w:val="left"/>
        <w:rPr>
          <w:rFonts w:hint="eastAsia" w:ascii="宋体" w:hAnsi="宋体"/>
          <w:b/>
          <w:bCs/>
          <w:sz w:val="24"/>
          <w:highlight w:val="none"/>
        </w:rPr>
      </w:pPr>
      <w:r>
        <w:rPr>
          <w:rFonts w:hint="eastAsia" w:ascii="宋体" w:hAnsi="宋体"/>
          <w:b/>
          <w:bCs/>
          <w:sz w:val="24"/>
          <w:highlight w:val="none"/>
          <w:lang w:val="en-US" w:eastAsia="zh-CN"/>
        </w:rPr>
        <w:t>八</w:t>
      </w:r>
      <w:r>
        <w:rPr>
          <w:rFonts w:hint="eastAsia" w:ascii="宋体" w:hAnsi="宋体"/>
          <w:b/>
          <w:bCs/>
          <w:sz w:val="24"/>
          <w:highlight w:val="none"/>
        </w:rPr>
        <w:t>、违约责任</w:t>
      </w:r>
    </w:p>
    <w:p w14:paraId="29FAA9D9">
      <w:pPr>
        <w:pStyle w:val="24"/>
        <w:spacing w:line="360" w:lineRule="auto"/>
        <w:ind w:firstLine="480"/>
        <w:rPr>
          <w:rFonts w:ascii="宋体" w:hAnsi="宋体" w:eastAsia="宋体"/>
          <w:highlight w:val="none"/>
        </w:rPr>
      </w:pPr>
      <w:r>
        <w:rPr>
          <w:rFonts w:hint="eastAsia" w:ascii="宋体" w:hAnsi="宋体" w:eastAsia="宋体"/>
          <w:highlight w:val="none"/>
        </w:rPr>
        <w:t>合同一方不履行合同义务或违反履行合同义务约定的，应当承担继续履行、采取补救措施或者赔偿损失等违约责任。一方违约的还应承担守约方就维权所支出的包括且不限于</w:t>
      </w:r>
      <w:r>
        <w:rPr>
          <w:rFonts w:hint="eastAsia" w:ascii="宋体" w:hAnsi="宋体" w:eastAsia="宋体"/>
          <w:highlight w:val="none"/>
          <w:lang w:eastAsia="zh-CN"/>
        </w:rPr>
        <w:t>：</w:t>
      </w:r>
      <w:r>
        <w:rPr>
          <w:rFonts w:hint="eastAsia" w:ascii="宋体" w:hAnsi="宋体" w:eastAsia="宋体"/>
          <w:highlight w:val="none"/>
        </w:rPr>
        <w:t>律师费</w:t>
      </w:r>
      <w:r>
        <w:rPr>
          <w:rFonts w:hint="eastAsia" w:ascii="宋体" w:hAnsi="宋体" w:eastAsia="宋体"/>
          <w:highlight w:val="none"/>
          <w:lang w:eastAsia="zh-CN"/>
        </w:rPr>
        <w:t>、</w:t>
      </w:r>
      <w:r>
        <w:rPr>
          <w:rFonts w:hint="eastAsia" w:ascii="宋体" w:hAnsi="宋体" w:eastAsia="宋体"/>
          <w:highlight w:val="none"/>
        </w:rPr>
        <w:t>诉讼费</w:t>
      </w:r>
      <w:r>
        <w:rPr>
          <w:rFonts w:hint="eastAsia" w:ascii="宋体" w:hAnsi="宋体" w:eastAsia="宋体"/>
          <w:highlight w:val="none"/>
          <w:lang w:eastAsia="zh-CN"/>
        </w:rPr>
        <w:t>、</w:t>
      </w:r>
      <w:r>
        <w:rPr>
          <w:rFonts w:hint="eastAsia" w:ascii="宋体" w:hAnsi="宋体" w:eastAsia="宋体"/>
          <w:highlight w:val="none"/>
        </w:rPr>
        <w:t>保全费</w:t>
      </w:r>
      <w:r>
        <w:rPr>
          <w:rFonts w:hint="eastAsia" w:ascii="宋体" w:hAnsi="宋体" w:eastAsia="宋体"/>
          <w:highlight w:val="none"/>
          <w:lang w:eastAsia="zh-CN"/>
        </w:rPr>
        <w:t>、</w:t>
      </w:r>
      <w:r>
        <w:rPr>
          <w:rFonts w:hint="eastAsia" w:ascii="宋体" w:hAnsi="宋体" w:eastAsia="宋体"/>
          <w:highlight w:val="none"/>
        </w:rPr>
        <w:t>保全担保费</w:t>
      </w:r>
      <w:r>
        <w:rPr>
          <w:rFonts w:hint="eastAsia" w:ascii="宋体" w:hAnsi="宋体" w:eastAsia="宋体"/>
          <w:highlight w:val="none"/>
          <w:lang w:eastAsia="zh-CN"/>
        </w:rPr>
        <w:t>、</w:t>
      </w:r>
      <w:r>
        <w:rPr>
          <w:rFonts w:hint="eastAsia" w:ascii="宋体" w:hAnsi="宋体" w:eastAsia="宋体"/>
          <w:highlight w:val="none"/>
        </w:rPr>
        <w:t>评估鉴定费</w:t>
      </w:r>
      <w:r>
        <w:rPr>
          <w:rFonts w:hint="eastAsia" w:ascii="宋体" w:hAnsi="宋体" w:eastAsia="宋体"/>
          <w:highlight w:val="none"/>
          <w:lang w:eastAsia="zh-CN"/>
        </w:rPr>
        <w:t>、</w:t>
      </w:r>
      <w:r>
        <w:rPr>
          <w:rFonts w:hint="eastAsia" w:ascii="宋体" w:hAnsi="宋体" w:eastAsia="宋体"/>
          <w:highlight w:val="none"/>
        </w:rPr>
        <w:t>公告费等费用</w:t>
      </w:r>
      <w:r>
        <w:rPr>
          <w:rFonts w:hint="eastAsia" w:ascii="宋体" w:hAnsi="宋体" w:eastAsia="宋体"/>
          <w:highlight w:val="none"/>
          <w:lang w:eastAsia="zh-CN"/>
        </w:rPr>
        <w:t>。</w:t>
      </w:r>
    </w:p>
    <w:p w14:paraId="5A2F98C2">
      <w:pPr>
        <w:widowControl/>
        <w:shd w:val="clear" w:color="auto" w:fill="FFFFFF"/>
        <w:spacing w:line="360" w:lineRule="auto"/>
        <w:jc w:val="left"/>
        <w:rPr>
          <w:rFonts w:hint="eastAsia" w:ascii="宋体" w:hAnsi="宋体"/>
          <w:b/>
          <w:bCs/>
          <w:sz w:val="24"/>
          <w:highlight w:val="none"/>
        </w:rPr>
      </w:pPr>
      <w:r>
        <w:rPr>
          <w:rFonts w:hint="eastAsia" w:ascii="宋体" w:hAnsi="宋体"/>
          <w:b/>
          <w:bCs/>
          <w:sz w:val="24"/>
          <w:highlight w:val="none"/>
          <w:lang w:val="en-US" w:eastAsia="zh-CN"/>
        </w:rPr>
        <w:t>九</w:t>
      </w:r>
      <w:r>
        <w:rPr>
          <w:rFonts w:hint="eastAsia" w:ascii="宋体" w:hAnsi="宋体"/>
          <w:b/>
          <w:bCs/>
          <w:sz w:val="24"/>
          <w:highlight w:val="none"/>
        </w:rPr>
        <w:t>、其它</w:t>
      </w:r>
    </w:p>
    <w:p w14:paraId="77AD8782">
      <w:pPr>
        <w:spacing w:line="360" w:lineRule="auto"/>
        <w:ind w:firstLine="480"/>
        <w:jc w:val="left"/>
        <w:rPr>
          <w:rFonts w:hint="eastAsia" w:ascii="宋体" w:hAnsi="宋体"/>
          <w:sz w:val="24"/>
          <w:highlight w:val="none"/>
        </w:rPr>
      </w:pPr>
      <w:r>
        <w:rPr>
          <w:rFonts w:hint="eastAsia" w:ascii="宋体" w:hAnsi="宋体"/>
          <w:sz w:val="24"/>
          <w:highlight w:val="none"/>
        </w:rPr>
        <w:t>1、中标后，在服务期内，中标书所承诺的各项条款一律不作调整。</w:t>
      </w:r>
    </w:p>
    <w:p w14:paraId="3944767E">
      <w:pPr>
        <w:spacing w:line="360" w:lineRule="auto"/>
        <w:ind w:firstLine="480"/>
        <w:jc w:val="left"/>
        <w:rPr>
          <w:rFonts w:hint="eastAsia" w:ascii="宋体" w:hAnsi="宋体"/>
          <w:sz w:val="24"/>
          <w:highlight w:val="none"/>
        </w:rPr>
      </w:pPr>
      <w:r>
        <w:rPr>
          <w:rFonts w:hint="eastAsia" w:ascii="宋体" w:hAnsi="宋体"/>
          <w:sz w:val="24"/>
          <w:highlight w:val="none"/>
        </w:rPr>
        <w:t>2、本合同自双方盖章之日起生效。关于因本合同引起的以及与本合同相关的一切纠纷，甲乙双方应友好协商解决。协商不成的，由无锡仲裁委员会裁决。</w:t>
      </w:r>
    </w:p>
    <w:p w14:paraId="245A5E2D">
      <w:pPr>
        <w:spacing w:line="360" w:lineRule="auto"/>
        <w:ind w:firstLine="480"/>
        <w:jc w:val="left"/>
        <w:rPr>
          <w:rFonts w:ascii="宋体" w:hAnsi="宋体"/>
          <w:sz w:val="24"/>
          <w:highlight w:val="none"/>
        </w:rPr>
      </w:pPr>
      <w:r>
        <w:rPr>
          <w:rFonts w:hint="eastAsia" w:ascii="宋体" w:hAnsi="宋体"/>
          <w:sz w:val="24"/>
          <w:highlight w:val="none"/>
        </w:rPr>
        <w:t>3、本合同的构成及解释优先顺序如下：</w:t>
      </w:r>
    </w:p>
    <w:p w14:paraId="5369C0D3">
      <w:pPr>
        <w:spacing w:line="360" w:lineRule="auto"/>
        <w:ind w:firstLine="480"/>
        <w:jc w:val="left"/>
        <w:rPr>
          <w:rFonts w:ascii="宋体" w:hAnsi="宋体"/>
          <w:sz w:val="24"/>
          <w:highlight w:val="none"/>
        </w:rPr>
      </w:pPr>
      <w:r>
        <w:rPr>
          <w:rFonts w:hint="eastAsia" w:ascii="宋体" w:hAnsi="宋体"/>
          <w:sz w:val="24"/>
          <w:highlight w:val="none"/>
        </w:rPr>
        <w:t>（1）本合同签订后双方签订的有关合同变更的协议或者通知；</w:t>
      </w:r>
    </w:p>
    <w:p w14:paraId="29E46EE3">
      <w:pPr>
        <w:spacing w:line="360" w:lineRule="auto"/>
        <w:ind w:firstLine="480"/>
        <w:jc w:val="left"/>
        <w:rPr>
          <w:rFonts w:ascii="宋体" w:hAnsi="宋体"/>
          <w:sz w:val="24"/>
          <w:highlight w:val="none"/>
        </w:rPr>
      </w:pPr>
      <w:r>
        <w:rPr>
          <w:rFonts w:hint="eastAsia" w:ascii="宋体" w:hAnsi="宋体"/>
          <w:sz w:val="24"/>
          <w:highlight w:val="none"/>
        </w:rPr>
        <w:t>（2）本合同及合同附件；</w:t>
      </w:r>
    </w:p>
    <w:p w14:paraId="0BFE1C67">
      <w:pPr>
        <w:spacing w:line="360" w:lineRule="auto"/>
        <w:ind w:firstLine="480"/>
        <w:jc w:val="left"/>
        <w:rPr>
          <w:rFonts w:ascii="宋体" w:hAnsi="宋体"/>
          <w:sz w:val="24"/>
          <w:highlight w:val="none"/>
        </w:rPr>
      </w:pPr>
      <w:r>
        <w:rPr>
          <w:rFonts w:hint="eastAsia" w:ascii="宋体" w:hAnsi="宋体"/>
          <w:sz w:val="24"/>
          <w:highlight w:val="none"/>
        </w:rPr>
        <w:t>（3）中标通知书；</w:t>
      </w:r>
    </w:p>
    <w:p w14:paraId="4C5F7BE0">
      <w:pPr>
        <w:spacing w:line="360" w:lineRule="auto"/>
        <w:ind w:firstLine="480"/>
        <w:jc w:val="left"/>
        <w:rPr>
          <w:rFonts w:ascii="宋体" w:hAnsi="宋体"/>
          <w:sz w:val="24"/>
          <w:highlight w:val="none"/>
        </w:rPr>
      </w:pPr>
      <w:r>
        <w:rPr>
          <w:rFonts w:hint="eastAsia" w:ascii="宋体" w:hAnsi="宋体"/>
          <w:sz w:val="24"/>
          <w:highlight w:val="none"/>
        </w:rPr>
        <w:t>（4）乙方投标文件；</w:t>
      </w:r>
    </w:p>
    <w:p w14:paraId="2558A0DB">
      <w:pPr>
        <w:spacing w:line="360" w:lineRule="auto"/>
        <w:ind w:firstLine="480"/>
        <w:jc w:val="left"/>
        <w:rPr>
          <w:rFonts w:ascii="宋体" w:hAnsi="宋体"/>
          <w:sz w:val="24"/>
          <w:highlight w:val="none"/>
        </w:rPr>
      </w:pPr>
      <w:r>
        <w:rPr>
          <w:rFonts w:hint="eastAsia" w:ascii="宋体" w:hAnsi="宋体"/>
          <w:sz w:val="24"/>
          <w:highlight w:val="none"/>
        </w:rPr>
        <w:t>（5）甲方招标文件；</w:t>
      </w:r>
    </w:p>
    <w:p w14:paraId="1835A69D">
      <w:pPr>
        <w:spacing w:line="360" w:lineRule="auto"/>
        <w:ind w:firstLine="480"/>
        <w:jc w:val="left"/>
        <w:rPr>
          <w:rFonts w:ascii="宋体" w:hAnsi="宋体"/>
          <w:sz w:val="24"/>
          <w:highlight w:val="none"/>
        </w:rPr>
      </w:pPr>
      <w:r>
        <w:rPr>
          <w:rFonts w:hint="eastAsia" w:ascii="宋体" w:hAnsi="宋体"/>
          <w:sz w:val="24"/>
          <w:highlight w:val="none"/>
        </w:rPr>
        <w:t>（6）现行有效的法律法规、规范性文件和其他有关文件；</w:t>
      </w:r>
    </w:p>
    <w:p w14:paraId="4B6EA6F5">
      <w:pPr>
        <w:spacing w:line="360" w:lineRule="auto"/>
        <w:ind w:firstLine="480"/>
        <w:jc w:val="left"/>
        <w:rPr>
          <w:rFonts w:hint="eastAsia" w:ascii="宋体" w:hAnsi="宋体"/>
          <w:sz w:val="24"/>
          <w:highlight w:val="none"/>
        </w:rPr>
      </w:pPr>
      <w:r>
        <w:rPr>
          <w:rFonts w:hint="eastAsia" w:ascii="宋体" w:hAnsi="宋体"/>
          <w:sz w:val="24"/>
          <w:highlight w:val="none"/>
        </w:rPr>
        <w:t>（7）组成合同的其他文件。</w:t>
      </w:r>
    </w:p>
    <w:p w14:paraId="1AAC7A45">
      <w:pPr>
        <w:pStyle w:val="22"/>
        <w:spacing w:line="360" w:lineRule="auto"/>
        <w:ind w:firstLine="480"/>
        <w:jc w:val="left"/>
        <w:rPr>
          <w:rFonts w:hint="eastAsia" w:hAnsi="宋体"/>
          <w:sz w:val="24"/>
          <w:szCs w:val="24"/>
          <w:highlight w:val="none"/>
        </w:rPr>
      </w:pPr>
      <w:r>
        <w:rPr>
          <w:rFonts w:hint="eastAsia" w:hAnsi="宋体"/>
          <w:sz w:val="24"/>
          <w:szCs w:val="24"/>
          <w:highlight w:val="none"/>
        </w:rPr>
        <w:t>4、本合同一式七份，并具同等法律效力。由甲方保存四份、乙方保存两份，见证方一份。</w:t>
      </w:r>
    </w:p>
    <w:p w14:paraId="069FC4E7">
      <w:pPr>
        <w:pStyle w:val="22"/>
        <w:spacing w:line="360" w:lineRule="auto"/>
        <w:ind w:firstLine="480"/>
        <w:jc w:val="left"/>
        <w:rPr>
          <w:rFonts w:hint="eastAsia" w:hAnsi="宋体"/>
          <w:b/>
          <w:bCs/>
          <w:sz w:val="24"/>
          <w:szCs w:val="24"/>
          <w:highlight w:val="none"/>
        </w:rPr>
      </w:pPr>
      <w:r>
        <w:rPr>
          <w:rFonts w:hint="eastAsia" w:hAnsi="宋体"/>
          <w:sz w:val="24"/>
          <w:szCs w:val="24"/>
          <w:highlight w:val="none"/>
        </w:rPr>
        <w:t>5、本合同的解释权在</w:t>
      </w:r>
      <w:r>
        <w:rPr>
          <w:rFonts w:hint="eastAsia" w:hAnsi="宋体"/>
          <w:b/>
          <w:bCs/>
          <w:sz w:val="24"/>
          <w:szCs w:val="24"/>
          <w:highlight w:val="none"/>
          <w:lang w:eastAsia="zh-CN"/>
        </w:rPr>
        <w:t>无锡国家高新技术产业开发区（无锡市新吴区）城市管理局</w:t>
      </w:r>
      <w:r>
        <w:rPr>
          <w:rFonts w:hint="eastAsia" w:hAnsi="宋体"/>
          <w:b/>
          <w:bCs/>
          <w:sz w:val="24"/>
          <w:szCs w:val="24"/>
          <w:highlight w:val="none"/>
        </w:rPr>
        <w:t>。</w:t>
      </w:r>
    </w:p>
    <w:p w14:paraId="1141B07C">
      <w:pPr>
        <w:spacing w:line="360" w:lineRule="auto"/>
        <w:rPr>
          <w:rFonts w:hint="eastAsia" w:ascii="宋体" w:hAnsi="宋体"/>
          <w:sz w:val="24"/>
          <w:highlight w:val="none"/>
        </w:rPr>
      </w:pPr>
    </w:p>
    <w:p w14:paraId="0D7E5F43">
      <w:pPr>
        <w:spacing w:line="360" w:lineRule="auto"/>
        <w:ind w:firstLine="500"/>
        <w:rPr>
          <w:rFonts w:hint="eastAsia" w:ascii="宋体" w:hAnsi="宋体"/>
          <w:spacing w:val="-20"/>
          <w:sz w:val="24"/>
          <w:highlight w:val="none"/>
        </w:rPr>
      </w:pPr>
      <w:r>
        <w:rPr>
          <w:rFonts w:hint="eastAsia" w:ascii="宋体" w:hAnsi="宋体"/>
          <w:spacing w:val="-20"/>
          <w:sz w:val="24"/>
          <w:highlight w:val="none"/>
        </w:rPr>
        <w:t>甲方：</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spacing w:val="-20"/>
          <w:sz w:val="24"/>
          <w:highlight w:val="none"/>
        </w:rPr>
        <w:t xml:space="preserve">乙方： </w:t>
      </w:r>
    </w:p>
    <w:p w14:paraId="7363BD3D">
      <w:pPr>
        <w:spacing w:line="360" w:lineRule="auto"/>
        <w:ind w:firstLine="480"/>
        <w:rPr>
          <w:rFonts w:hint="eastAsia" w:ascii="宋体" w:hAnsi="宋体"/>
          <w:sz w:val="24"/>
          <w:highlight w:val="none"/>
        </w:rPr>
      </w:pPr>
      <w:r>
        <w:rPr>
          <w:rFonts w:hint="eastAsia" w:ascii="宋体" w:hAnsi="宋体"/>
          <w:sz w:val="24"/>
          <w:highlight w:val="none"/>
        </w:rPr>
        <w:t>代表：                            代表：</w:t>
      </w:r>
    </w:p>
    <w:p w14:paraId="6889270D">
      <w:pPr>
        <w:spacing w:line="360" w:lineRule="auto"/>
        <w:rPr>
          <w:rFonts w:hint="eastAsia" w:ascii="宋体" w:hAnsi="宋体"/>
          <w:sz w:val="24"/>
          <w:highlight w:val="none"/>
        </w:rPr>
      </w:pPr>
    </w:p>
    <w:p w14:paraId="0D86C8AF">
      <w:pPr>
        <w:spacing w:line="360" w:lineRule="auto"/>
        <w:ind w:firstLine="480"/>
        <w:rPr>
          <w:rFonts w:hint="eastAsia" w:ascii="宋体" w:hAnsi="宋体"/>
          <w:sz w:val="24"/>
          <w:highlight w:val="none"/>
        </w:rPr>
      </w:pPr>
      <w:r>
        <w:rPr>
          <w:rFonts w:hint="eastAsia" w:ascii="宋体" w:hAnsi="宋体"/>
          <w:sz w:val="24"/>
          <w:highlight w:val="none"/>
        </w:rPr>
        <w:t>年     月     日                  年     月     日</w:t>
      </w:r>
    </w:p>
    <w:p w14:paraId="78F0A50F">
      <w:pPr>
        <w:spacing w:line="360" w:lineRule="auto"/>
        <w:jc w:val="center"/>
        <w:rPr>
          <w:rFonts w:hint="eastAsia" w:ascii="宋体" w:hAnsi="宋体"/>
          <w:sz w:val="24"/>
          <w:highlight w:val="none"/>
        </w:rPr>
      </w:pPr>
    </w:p>
    <w:p w14:paraId="5B3E225A">
      <w:pPr>
        <w:spacing w:line="360" w:lineRule="auto"/>
        <w:ind w:firstLine="480"/>
        <w:rPr>
          <w:rFonts w:hint="eastAsia" w:ascii="宋体" w:hAnsi="宋体"/>
          <w:bCs/>
          <w:sz w:val="24"/>
          <w:highlight w:val="none"/>
        </w:rPr>
      </w:pPr>
      <w:r>
        <w:rPr>
          <w:rFonts w:hint="eastAsia" w:ascii="宋体" w:hAnsi="宋体"/>
          <w:bCs/>
          <w:sz w:val="24"/>
          <w:highlight w:val="none"/>
        </w:rPr>
        <w:t xml:space="preserve">见证方：（盖章） </w:t>
      </w:r>
    </w:p>
    <w:p w14:paraId="481FFDBD">
      <w:pPr>
        <w:spacing w:line="360" w:lineRule="auto"/>
        <w:ind w:firstLine="480"/>
        <w:rPr>
          <w:rFonts w:ascii="宋体" w:hAnsi="宋体"/>
          <w:bCs/>
          <w:sz w:val="24"/>
          <w:highlight w:val="none"/>
        </w:rPr>
      </w:pPr>
      <w:r>
        <w:rPr>
          <w:rFonts w:hint="eastAsia" w:ascii="宋体" w:hAnsi="宋体"/>
          <w:bCs/>
          <w:sz w:val="24"/>
          <w:highlight w:val="none"/>
        </w:rPr>
        <w:t>见证人：</w:t>
      </w:r>
      <w:r>
        <w:rPr>
          <w:rFonts w:hint="eastAsia" w:ascii="宋体" w:hAnsi="宋体"/>
          <w:bCs/>
          <w:sz w:val="24"/>
          <w:highlight w:val="none"/>
          <w:u w:val="single"/>
        </w:rPr>
        <w:t xml:space="preserve">            </w:t>
      </w:r>
      <w:r>
        <w:rPr>
          <w:rFonts w:hint="eastAsia" w:ascii="宋体" w:hAnsi="宋体"/>
          <w:bCs/>
          <w:sz w:val="24"/>
          <w:highlight w:val="none"/>
        </w:rPr>
        <w:t xml:space="preserve">    </w:t>
      </w:r>
    </w:p>
    <w:p w14:paraId="560266A6">
      <w:pPr>
        <w:spacing w:before="101" w:line="233" w:lineRule="auto"/>
        <w:ind w:left="145" w:firstLine="240" w:firstLineChars="100"/>
        <w:rPr>
          <w:rFonts w:hint="eastAsia" w:ascii="宋体" w:hAnsi="宋体"/>
          <w:bCs/>
          <w:sz w:val="24"/>
          <w:highlight w:val="none"/>
        </w:rPr>
      </w:pPr>
      <w:r>
        <w:rPr>
          <w:rFonts w:hint="eastAsia" w:ascii="宋体" w:hAnsi="宋体"/>
          <w:sz w:val="24"/>
          <w:highlight w:val="none"/>
        </w:rPr>
        <w:t xml:space="preserve">年     月     日  </w:t>
      </w:r>
      <w:r>
        <w:rPr>
          <w:rFonts w:hint="eastAsia" w:ascii="宋体" w:hAnsi="宋体"/>
          <w:bCs/>
          <w:sz w:val="24"/>
          <w:highlight w:val="none"/>
        </w:rPr>
        <w:t xml:space="preserve">             </w:t>
      </w:r>
    </w:p>
    <w:p w14:paraId="243A35DB">
      <w:pPr>
        <w:spacing w:before="101" w:line="233" w:lineRule="auto"/>
        <w:ind w:left="145"/>
        <w:rPr>
          <w:rFonts w:hint="eastAsia" w:ascii="宋体" w:hAnsi="宋体"/>
          <w:bCs/>
          <w:sz w:val="24"/>
          <w:highlight w:val="none"/>
        </w:rPr>
      </w:pPr>
    </w:p>
    <w:p w14:paraId="49ADBD13">
      <w:pPr>
        <w:spacing w:before="101" w:line="233" w:lineRule="auto"/>
        <w:ind w:left="145"/>
        <w:rPr>
          <w:rFonts w:hint="eastAsia" w:ascii="宋体" w:hAnsi="宋体"/>
          <w:bCs/>
          <w:sz w:val="24"/>
          <w:highlight w:val="none"/>
        </w:rPr>
      </w:pPr>
    </w:p>
    <w:p w14:paraId="34B27AAC">
      <w:pPr>
        <w:spacing w:before="101" w:line="233" w:lineRule="auto"/>
        <w:ind w:left="145"/>
        <w:rPr>
          <w:rFonts w:hint="eastAsia" w:ascii="宋体" w:hAnsi="宋体"/>
          <w:bCs/>
          <w:sz w:val="24"/>
          <w:highlight w:val="none"/>
        </w:rPr>
      </w:pPr>
    </w:p>
    <w:p w14:paraId="15BA4B9A">
      <w:pPr>
        <w:spacing w:before="101" w:line="233" w:lineRule="auto"/>
        <w:ind w:left="145"/>
        <w:rPr>
          <w:rFonts w:hint="eastAsia" w:ascii="宋体" w:hAnsi="宋体"/>
          <w:bCs/>
          <w:sz w:val="24"/>
          <w:highlight w:val="none"/>
        </w:rPr>
      </w:pPr>
    </w:p>
    <w:p w14:paraId="6ED6E456">
      <w:pPr>
        <w:spacing w:before="101" w:line="233" w:lineRule="auto"/>
        <w:ind w:left="145"/>
        <w:rPr>
          <w:rFonts w:hint="eastAsia" w:ascii="宋体" w:hAnsi="宋体"/>
          <w:bCs/>
          <w:sz w:val="24"/>
          <w:highlight w:val="none"/>
        </w:rPr>
      </w:pPr>
    </w:p>
    <w:p w14:paraId="37834B13">
      <w:pPr>
        <w:spacing w:before="101" w:line="233" w:lineRule="auto"/>
        <w:ind w:left="145"/>
        <w:rPr>
          <w:rFonts w:hint="eastAsia" w:ascii="宋体" w:hAnsi="宋体"/>
          <w:bCs/>
          <w:sz w:val="24"/>
          <w:highlight w:val="none"/>
        </w:rPr>
      </w:pPr>
    </w:p>
    <w:p w14:paraId="5F119221">
      <w:pPr>
        <w:spacing w:before="101" w:line="233" w:lineRule="auto"/>
        <w:ind w:left="145"/>
        <w:rPr>
          <w:rFonts w:hint="eastAsia" w:ascii="宋体" w:hAnsi="宋体"/>
          <w:bCs/>
          <w:sz w:val="24"/>
          <w:highlight w:val="none"/>
        </w:rPr>
      </w:pPr>
    </w:p>
    <w:p w14:paraId="72B25215">
      <w:pPr>
        <w:spacing w:before="101" w:line="233" w:lineRule="auto"/>
        <w:ind w:left="145"/>
        <w:rPr>
          <w:rFonts w:hint="eastAsia" w:ascii="宋体" w:hAnsi="宋体"/>
          <w:bCs/>
          <w:sz w:val="24"/>
          <w:highlight w:val="none"/>
        </w:rPr>
      </w:pPr>
    </w:p>
    <w:p w14:paraId="0B6C2789">
      <w:pPr>
        <w:spacing w:before="101" w:line="233" w:lineRule="auto"/>
        <w:ind w:left="145"/>
        <w:rPr>
          <w:rFonts w:hint="eastAsia" w:ascii="宋体" w:hAnsi="宋体"/>
          <w:bCs/>
          <w:sz w:val="24"/>
          <w:highlight w:val="none"/>
        </w:rPr>
      </w:pPr>
    </w:p>
    <w:p w14:paraId="575C11A5">
      <w:pPr>
        <w:spacing w:before="101" w:line="233" w:lineRule="auto"/>
        <w:ind w:left="145"/>
        <w:rPr>
          <w:rFonts w:hint="eastAsia" w:ascii="宋体" w:hAnsi="宋体"/>
          <w:bCs/>
          <w:sz w:val="24"/>
          <w:highlight w:val="none"/>
        </w:rPr>
      </w:pPr>
    </w:p>
    <w:p w14:paraId="05FCF92B">
      <w:pPr>
        <w:spacing w:before="101" w:line="233" w:lineRule="auto"/>
        <w:ind w:left="145"/>
        <w:rPr>
          <w:rFonts w:hint="eastAsia" w:ascii="宋体" w:hAnsi="宋体"/>
          <w:bCs/>
          <w:sz w:val="24"/>
          <w:highlight w:val="none"/>
        </w:rPr>
      </w:pPr>
    </w:p>
    <w:p w14:paraId="1F8CCC00">
      <w:pPr>
        <w:spacing w:before="101" w:line="233" w:lineRule="auto"/>
        <w:ind w:left="145"/>
        <w:rPr>
          <w:rFonts w:hint="eastAsia" w:ascii="宋体" w:hAnsi="宋体"/>
          <w:bCs/>
          <w:sz w:val="24"/>
          <w:highlight w:val="none"/>
        </w:rPr>
      </w:pPr>
    </w:p>
    <w:p w14:paraId="6FDFFFB6">
      <w:pPr>
        <w:spacing w:before="101" w:line="233" w:lineRule="auto"/>
        <w:ind w:left="145"/>
        <w:rPr>
          <w:rFonts w:hint="eastAsia" w:ascii="宋体" w:hAnsi="宋体"/>
          <w:bCs/>
          <w:sz w:val="24"/>
          <w:highlight w:val="none"/>
        </w:rPr>
      </w:pPr>
    </w:p>
    <w:p w14:paraId="5FB73336">
      <w:pPr>
        <w:keepNext w:val="0"/>
        <w:keepLines w:val="0"/>
        <w:widowControl/>
        <w:suppressLineNumbers w:val="0"/>
        <w:jc w:val="center"/>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color w:val="000000"/>
          <w:sz w:val="36"/>
          <w:szCs w:val="36"/>
          <w:highlight w:val="none"/>
          <w:lang w:val="en-US" w:eastAsia="zh-CN" w:bidi="ar"/>
        </w:rPr>
        <w:t>关于优化调整环卫一体化作业</w:t>
      </w:r>
    </w:p>
    <w:p w14:paraId="655E1652">
      <w:pPr>
        <w:keepNext w:val="0"/>
        <w:keepLines w:val="0"/>
        <w:widowControl/>
        <w:suppressLineNumbers w:val="0"/>
        <w:jc w:val="center"/>
        <w:rPr>
          <w:rFonts w:hint="eastAsia"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color w:val="000000"/>
          <w:sz w:val="36"/>
          <w:szCs w:val="36"/>
          <w:highlight w:val="none"/>
          <w:lang w:val="en-US" w:eastAsia="zh-CN" w:bidi="ar"/>
        </w:rPr>
        <w:t>质量监管办法的通知</w:t>
      </w:r>
    </w:p>
    <w:p w14:paraId="6218CB07">
      <w:pPr>
        <w:keepNext w:val="0"/>
        <w:keepLines w:val="0"/>
        <w:pageBreakBefore w:val="0"/>
        <w:widowControl/>
        <w:suppressLineNumbers w:val="0"/>
        <w:spacing w:line="360" w:lineRule="auto"/>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各区城管局、经开区执法监督局，市环卫中心： </w:t>
      </w:r>
    </w:p>
    <w:p w14:paraId="3D64066A">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p>
    <w:p w14:paraId="6A39E0FD">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一、修订标准要求 </w:t>
      </w:r>
    </w:p>
    <w:p w14:paraId="7A07D41C">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 1）。 </w:t>
      </w:r>
    </w:p>
    <w:p w14:paraId="642B9E1B">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二、落实分级监管 </w:t>
      </w:r>
    </w:p>
    <w:p w14:paraId="14FB1F39">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p>
    <w:p w14:paraId="5D33EA4A">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p>
    <w:p w14:paraId="746A157D">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p>
    <w:p w14:paraId="7ED47092">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三、强化行业监管 </w:t>
      </w:r>
    </w:p>
    <w:p w14:paraId="745283B5">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市级环卫管理部门按照市委、市政府高质量发展综合考核要求和市级督查检查计划，依规对各级环卫管理部门的履职情况开展督查检查。 </w:t>
      </w:r>
    </w:p>
    <w:p w14:paraId="562D2907">
      <w:pPr>
        <w:keepNext w:val="0"/>
        <w:keepLines w:val="0"/>
        <w:pageBreakBefore w:val="0"/>
        <w:widowControl/>
        <w:suppressLineNumbers w:val="0"/>
        <w:spacing w:line="360" w:lineRule="auto"/>
        <w:ind w:firstLine="560"/>
        <w:jc w:val="lef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lang w:val="en-US" w:eastAsia="zh-CN" w:bidi="ar"/>
        </w:rPr>
        <w:t xml:space="preserve">本通知自下发之日起实施，原《关于调整无锡市区环卫一体化作业监管考核办法的通知》（锡城管发〔2025〕42 号）同时作废，以往相关规定及要求与本通知相悖的，以本通知为准。 </w:t>
      </w:r>
    </w:p>
    <w:p w14:paraId="66BAD04B">
      <w:pPr>
        <w:keepNext w:val="0"/>
        <w:keepLines w:val="0"/>
        <w:pageBreakBefore w:val="0"/>
        <w:widowControl/>
        <w:suppressLineNumbers w:val="0"/>
        <w:spacing w:line="360" w:lineRule="auto"/>
        <w:jc w:val="left"/>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t>附件：1.无锡市环卫一体化作业服务质量标准与要求</w:t>
      </w:r>
    </w:p>
    <w:p w14:paraId="52E14B88">
      <w:pPr>
        <w:spacing w:before="101" w:line="233" w:lineRule="auto"/>
        <w:ind w:left="145"/>
        <w:rPr>
          <w:rFonts w:hint="eastAsia" w:asciiTheme="minorEastAsia" w:hAnsiTheme="minorEastAsia" w:eastAsiaTheme="minorEastAsia" w:cstheme="minorEastAsia"/>
          <w:sz w:val="28"/>
          <w:szCs w:val="28"/>
          <w:highlight w:val="none"/>
          <w:lang w:eastAsia="zh-CN"/>
        </w:rPr>
      </w:pPr>
      <w:r>
        <w:rPr>
          <w:rFonts w:hint="eastAsia" w:ascii="宋体" w:hAnsi="宋体"/>
          <w:bCs/>
          <w:sz w:val="24"/>
          <w:highlight w:val="none"/>
        </w:rPr>
        <w:t xml:space="preserve">       </w:t>
      </w:r>
      <w:r>
        <w:rPr>
          <w:rFonts w:ascii="宋体"/>
          <w:sz w:val="28"/>
          <w:highlight w:val="none"/>
        </w:rPr>
        <w:br w:type="page" w:clear="all"/>
      </w:r>
      <w:r>
        <w:rPr>
          <w:rFonts w:hint="eastAsia" w:ascii="方正黑体_GBK" w:eastAsia="方正黑体_GBK" w:cs="Times New Roman"/>
          <w:sz w:val="32"/>
          <w:szCs w:val="32"/>
          <w:highlight w:val="none"/>
          <w:lang w:val="en-US" w:eastAsia="zh-CN"/>
        </w:rPr>
        <w:t>附件 1：</w:t>
      </w:r>
    </w:p>
    <w:p w14:paraId="650BAF36">
      <w:pPr>
        <w:spacing w:before="184" w:line="187" w:lineRule="auto"/>
        <w:ind w:left="366"/>
        <w:jc w:val="center"/>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pacing w:val="9"/>
          <w:sz w:val="32"/>
          <w:szCs w:val="32"/>
          <w:highlight w:val="none"/>
        </w:rPr>
        <w:t>无锡市环卫一体化作业服务质量标准与要求</w:t>
      </w:r>
    </w:p>
    <w:p w14:paraId="266F8A58">
      <w:pPr>
        <w:spacing w:before="8"/>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7890AA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22" w:type="dxa"/>
            <w:noWrap w:val="0"/>
            <w:vAlign w:val="top"/>
          </w:tcPr>
          <w:p w14:paraId="4BE9B800">
            <w:pPr>
              <w:spacing w:before="222" w:line="206" w:lineRule="auto"/>
              <w:ind w:left="24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序号</w:t>
            </w:r>
          </w:p>
        </w:tc>
        <w:tc>
          <w:tcPr>
            <w:tcW w:w="7941" w:type="dxa"/>
            <w:noWrap w:val="0"/>
            <w:vAlign w:val="top"/>
          </w:tcPr>
          <w:p w14:paraId="3E5D4073">
            <w:pPr>
              <w:spacing w:before="218" w:line="209" w:lineRule="auto"/>
              <w:ind w:left="253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服务质量标准与要求</w:t>
            </w:r>
          </w:p>
        </w:tc>
      </w:tr>
      <w:tr w14:paraId="45BC9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22" w:type="dxa"/>
            <w:noWrap w:val="0"/>
            <w:vAlign w:val="top"/>
          </w:tcPr>
          <w:p w14:paraId="2C121709">
            <w:pPr>
              <w:spacing w:before="332" w:line="222" w:lineRule="exact"/>
              <w:ind w:left="41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一</w:t>
            </w:r>
          </w:p>
        </w:tc>
        <w:tc>
          <w:tcPr>
            <w:tcW w:w="7941" w:type="dxa"/>
            <w:noWrap w:val="0"/>
            <w:vAlign w:val="top"/>
          </w:tcPr>
          <w:p w14:paraId="17F3DF97">
            <w:pPr>
              <w:spacing w:before="203" w:line="210" w:lineRule="auto"/>
              <w:ind w:left="11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道路清扫保洁要求</w:t>
            </w:r>
          </w:p>
        </w:tc>
      </w:tr>
      <w:tr w14:paraId="47649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22" w:type="dxa"/>
            <w:noWrap w:val="0"/>
            <w:vAlign w:val="top"/>
          </w:tcPr>
          <w:p w14:paraId="3BD89DA9">
            <w:pPr>
              <w:pStyle w:val="295"/>
              <w:spacing w:before="192" w:line="228" w:lineRule="auto"/>
              <w:ind w:right="16"/>
              <w:jc w:val="righ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一）</w:t>
            </w:r>
          </w:p>
        </w:tc>
        <w:tc>
          <w:tcPr>
            <w:tcW w:w="7941" w:type="dxa"/>
            <w:noWrap w:val="0"/>
            <w:vAlign w:val="top"/>
          </w:tcPr>
          <w:p w14:paraId="426B5FFC">
            <w:pPr>
              <w:pStyle w:val="295"/>
              <w:spacing w:before="201" w:line="212" w:lineRule="auto"/>
              <w:ind w:left="12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人工清扫保洁作业质量要求</w:t>
            </w:r>
          </w:p>
        </w:tc>
      </w:tr>
      <w:tr w14:paraId="514B2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9" w:hRule="atLeast"/>
        </w:trPr>
        <w:tc>
          <w:tcPr>
            <w:tcW w:w="1122" w:type="dxa"/>
            <w:noWrap w:val="0"/>
            <w:vAlign w:val="top"/>
          </w:tcPr>
          <w:p w14:paraId="0A1E49AF">
            <w:pPr>
              <w:spacing w:line="249" w:lineRule="auto"/>
              <w:rPr>
                <w:rFonts w:hint="eastAsia" w:asciiTheme="minorEastAsia" w:hAnsiTheme="minorEastAsia" w:eastAsiaTheme="minorEastAsia" w:cstheme="minorEastAsia"/>
                <w:sz w:val="28"/>
                <w:szCs w:val="28"/>
                <w:highlight w:val="none"/>
              </w:rPr>
            </w:pPr>
          </w:p>
          <w:p w14:paraId="51255BCF">
            <w:pPr>
              <w:spacing w:line="250" w:lineRule="auto"/>
              <w:rPr>
                <w:rFonts w:hint="eastAsia" w:asciiTheme="minorEastAsia" w:hAnsiTheme="minorEastAsia" w:eastAsiaTheme="minorEastAsia" w:cstheme="minorEastAsia"/>
                <w:sz w:val="28"/>
                <w:szCs w:val="28"/>
                <w:highlight w:val="none"/>
              </w:rPr>
            </w:pPr>
          </w:p>
          <w:p w14:paraId="266483FA">
            <w:pPr>
              <w:spacing w:line="250" w:lineRule="auto"/>
              <w:rPr>
                <w:rFonts w:hint="eastAsia" w:asciiTheme="minorEastAsia" w:hAnsiTheme="minorEastAsia" w:eastAsiaTheme="minorEastAsia" w:cstheme="minorEastAsia"/>
                <w:sz w:val="28"/>
                <w:szCs w:val="28"/>
                <w:highlight w:val="none"/>
              </w:rPr>
            </w:pPr>
          </w:p>
          <w:p w14:paraId="1C101E71">
            <w:pPr>
              <w:spacing w:line="250" w:lineRule="auto"/>
              <w:rPr>
                <w:rFonts w:hint="eastAsia" w:asciiTheme="minorEastAsia" w:hAnsiTheme="minorEastAsia" w:eastAsiaTheme="minorEastAsia" w:cstheme="minorEastAsia"/>
                <w:sz w:val="28"/>
                <w:szCs w:val="28"/>
                <w:highlight w:val="none"/>
              </w:rPr>
            </w:pPr>
          </w:p>
          <w:p w14:paraId="29E9090D">
            <w:pPr>
              <w:spacing w:line="250" w:lineRule="auto"/>
              <w:rPr>
                <w:rFonts w:hint="eastAsia" w:asciiTheme="minorEastAsia" w:hAnsiTheme="minorEastAsia" w:eastAsiaTheme="minorEastAsia" w:cstheme="minorEastAsia"/>
                <w:sz w:val="28"/>
                <w:szCs w:val="28"/>
                <w:highlight w:val="none"/>
              </w:rPr>
            </w:pPr>
          </w:p>
          <w:p w14:paraId="79725F6B">
            <w:pPr>
              <w:spacing w:line="250" w:lineRule="auto"/>
              <w:rPr>
                <w:rFonts w:hint="eastAsia" w:asciiTheme="minorEastAsia" w:hAnsiTheme="minorEastAsia" w:eastAsiaTheme="minorEastAsia" w:cstheme="minorEastAsia"/>
                <w:sz w:val="28"/>
                <w:szCs w:val="28"/>
                <w:highlight w:val="none"/>
              </w:rPr>
            </w:pPr>
          </w:p>
          <w:p w14:paraId="04FCA1B3">
            <w:pPr>
              <w:spacing w:line="250" w:lineRule="auto"/>
              <w:rPr>
                <w:rFonts w:hint="eastAsia" w:asciiTheme="minorEastAsia" w:hAnsiTheme="minorEastAsia" w:eastAsiaTheme="minorEastAsia" w:cstheme="minorEastAsia"/>
                <w:sz w:val="28"/>
                <w:szCs w:val="28"/>
                <w:highlight w:val="none"/>
              </w:rPr>
            </w:pPr>
          </w:p>
          <w:p w14:paraId="6E0E86D5">
            <w:pPr>
              <w:spacing w:line="250" w:lineRule="auto"/>
              <w:rPr>
                <w:rFonts w:hint="eastAsia" w:asciiTheme="minorEastAsia" w:hAnsiTheme="minorEastAsia" w:eastAsiaTheme="minorEastAsia" w:cstheme="minorEastAsia"/>
                <w:sz w:val="28"/>
                <w:szCs w:val="28"/>
                <w:highlight w:val="none"/>
              </w:rPr>
            </w:pPr>
          </w:p>
          <w:p w14:paraId="4D2ACDD2">
            <w:pPr>
              <w:spacing w:line="250" w:lineRule="auto"/>
              <w:rPr>
                <w:rFonts w:hint="eastAsia" w:asciiTheme="minorEastAsia" w:hAnsiTheme="minorEastAsia" w:eastAsiaTheme="minorEastAsia" w:cstheme="minorEastAsia"/>
                <w:sz w:val="28"/>
                <w:szCs w:val="28"/>
                <w:highlight w:val="none"/>
              </w:rPr>
            </w:pPr>
          </w:p>
          <w:p w14:paraId="0745D9A9">
            <w:pPr>
              <w:spacing w:line="250" w:lineRule="auto"/>
              <w:rPr>
                <w:rFonts w:hint="eastAsia" w:asciiTheme="minorEastAsia" w:hAnsiTheme="minorEastAsia" w:eastAsiaTheme="minorEastAsia" w:cstheme="minorEastAsia"/>
                <w:sz w:val="28"/>
                <w:szCs w:val="28"/>
                <w:highlight w:val="none"/>
              </w:rPr>
            </w:pPr>
          </w:p>
          <w:p w14:paraId="3D63339A">
            <w:pPr>
              <w:spacing w:line="250" w:lineRule="auto"/>
              <w:rPr>
                <w:rFonts w:hint="eastAsia" w:asciiTheme="minorEastAsia" w:hAnsiTheme="minorEastAsia" w:eastAsiaTheme="minorEastAsia" w:cstheme="minorEastAsia"/>
                <w:sz w:val="28"/>
                <w:szCs w:val="28"/>
                <w:highlight w:val="none"/>
              </w:rPr>
            </w:pPr>
          </w:p>
          <w:p w14:paraId="22577053">
            <w:pPr>
              <w:spacing w:before="89"/>
              <w:ind w:left="51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w:t>
            </w:r>
          </w:p>
        </w:tc>
        <w:tc>
          <w:tcPr>
            <w:tcW w:w="7941" w:type="dxa"/>
            <w:noWrap w:val="0"/>
            <w:vAlign w:val="top"/>
          </w:tcPr>
          <w:p w14:paraId="788FFD7F">
            <w:pPr>
              <w:pStyle w:val="295"/>
              <w:spacing w:before="196" w:line="344" w:lineRule="auto"/>
              <w:ind w:left="122" w:right="7"/>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类）清扫保洁时间：5:00-18:00，</w:t>
            </w:r>
            <w:r>
              <w:rPr>
                <w:rFonts w:hint="eastAsia" w:asciiTheme="minorEastAsia" w:hAnsiTheme="minorEastAsia" w:eastAsiaTheme="minorEastAsia" w:cstheme="minorEastAsia"/>
                <w:spacing w:val="3"/>
                <w:sz w:val="28"/>
                <w:szCs w:val="28"/>
                <w:highlight w:val="none"/>
              </w:rPr>
              <w:t>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15 分钟；二级道路清扫保洁时间：</w:t>
            </w:r>
          </w:p>
          <w:p w14:paraId="4AC01C1D">
            <w:pPr>
              <w:pStyle w:val="295"/>
              <w:spacing w:line="343" w:lineRule="auto"/>
              <w:ind w:left="110" w:right="124" w:firstLine="5"/>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20 分钟；三级道</w:t>
            </w:r>
            <w:r>
              <w:rPr>
                <w:rFonts w:hint="eastAsia" w:asciiTheme="minorEastAsia" w:hAnsiTheme="minorEastAsia" w:eastAsiaTheme="minorEastAsia" w:cstheme="minorEastAsia"/>
                <w:spacing w:val="4"/>
                <w:sz w:val="28"/>
                <w:szCs w:val="28"/>
                <w:highlight w:val="none"/>
              </w:rPr>
              <w:t>路清扫保洁时间：7:00-18:00，白色垃圾停留时间不超过</w:t>
            </w:r>
            <w:r>
              <w:rPr>
                <w:rFonts w:hint="eastAsia" w:asciiTheme="minorEastAsia" w:hAnsiTheme="minorEastAsia" w:eastAsiaTheme="minorEastAsia" w:cstheme="minorEastAsia"/>
                <w:spacing w:val="2"/>
                <w:sz w:val="28"/>
                <w:szCs w:val="28"/>
                <w:highlight w:val="none"/>
              </w:rPr>
              <w:t>25 分钟；四级道路清扫保洁时间：7:00-16:00，白</w:t>
            </w:r>
            <w:r>
              <w:rPr>
                <w:rFonts w:hint="eastAsia" w:asciiTheme="minorEastAsia" w:hAnsiTheme="minorEastAsia" w:eastAsiaTheme="minorEastAsia" w:cstheme="minorEastAsia"/>
                <w:spacing w:val="1"/>
                <w:sz w:val="28"/>
                <w:szCs w:val="28"/>
                <w:highlight w:val="none"/>
              </w:rPr>
              <w:t>色垃圾</w:t>
            </w:r>
            <w:r>
              <w:rPr>
                <w:rFonts w:hint="eastAsia" w:asciiTheme="minorEastAsia" w:hAnsiTheme="minorEastAsia" w:eastAsiaTheme="minorEastAsia" w:cstheme="minorEastAsia"/>
                <w:spacing w:val="3"/>
                <w:sz w:val="28"/>
                <w:szCs w:val="28"/>
                <w:highlight w:val="none"/>
              </w:rPr>
              <w:t>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60 分钟。</w:t>
            </w:r>
          </w:p>
          <w:p w14:paraId="7B42FFE2">
            <w:pPr>
              <w:pStyle w:val="295"/>
              <w:spacing w:before="25" w:line="304" w:lineRule="auto"/>
              <w:ind w:left="94" w:right="7" w:firstLine="2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1 小时</w:t>
            </w:r>
            <w:r>
              <w:rPr>
                <w:rFonts w:hint="eastAsia" w:asciiTheme="minorEastAsia" w:hAnsiTheme="minorEastAsia" w:eastAsiaTheme="minorEastAsia" w:cstheme="minorEastAsia"/>
                <w:spacing w:val="7"/>
                <w:sz w:val="28"/>
                <w:szCs w:val="28"/>
                <w:highlight w:val="none"/>
              </w:rPr>
              <w:t>（具体以活动结束时间为准）。</w:t>
            </w:r>
          </w:p>
        </w:tc>
      </w:tr>
      <w:tr w14:paraId="26C2D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6" w:hRule="atLeast"/>
        </w:trPr>
        <w:tc>
          <w:tcPr>
            <w:tcW w:w="1122" w:type="dxa"/>
            <w:noWrap w:val="0"/>
            <w:vAlign w:val="top"/>
          </w:tcPr>
          <w:p w14:paraId="2B8F9550">
            <w:pPr>
              <w:spacing w:line="245" w:lineRule="auto"/>
              <w:rPr>
                <w:rFonts w:hint="eastAsia" w:asciiTheme="minorEastAsia" w:hAnsiTheme="minorEastAsia" w:eastAsiaTheme="minorEastAsia" w:cstheme="minorEastAsia"/>
                <w:sz w:val="28"/>
                <w:szCs w:val="28"/>
                <w:highlight w:val="none"/>
              </w:rPr>
            </w:pPr>
          </w:p>
          <w:p w14:paraId="4D5E502B">
            <w:pPr>
              <w:spacing w:line="245" w:lineRule="auto"/>
              <w:rPr>
                <w:rFonts w:hint="eastAsia" w:asciiTheme="minorEastAsia" w:hAnsiTheme="minorEastAsia" w:eastAsiaTheme="minorEastAsia" w:cstheme="minorEastAsia"/>
                <w:sz w:val="28"/>
                <w:szCs w:val="28"/>
                <w:highlight w:val="none"/>
              </w:rPr>
            </w:pPr>
          </w:p>
          <w:p w14:paraId="31E3C80B">
            <w:pPr>
              <w:spacing w:line="246" w:lineRule="auto"/>
              <w:rPr>
                <w:rFonts w:hint="eastAsia" w:asciiTheme="minorEastAsia" w:hAnsiTheme="minorEastAsia" w:eastAsiaTheme="minorEastAsia" w:cstheme="minorEastAsia"/>
                <w:sz w:val="28"/>
                <w:szCs w:val="28"/>
                <w:highlight w:val="none"/>
              </w:rPr>
            </w:pPr>
          </w:p>
          <w:p w14:paraId="425F9F3F">
            <w:pPr>
              <w:spacing w:before="89"/>
              <w:ind w:left="48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2</w:t>
            </w:r>
          </w:p>
        </w:tc>
        <w:tc>
          <w:tcPr>
            <w:tcW w:w="7941" w:type="dxa"/>
            <w:noWrap w:val="0"/>
            <w:vAlign w:val="top"/>
          </w:tcPr>
          <w:p w14:paraId="1D0B2014">
            <w:pPr>
              <w:pStyle w:val="295"/>
              <w:spacing w:before="204" w:line="304" w:lineRule="auto"/>
              <w:ind w:left="132" w:right="155" w:hanging="11"/>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道路路面及侧石边脚清，无明显泥沙颗粒，无波浪形，</w:t>
            </w:r>
            <w:r>
              <w:rPr>
                <w:rFonts w:hint="eastAsia" w:asciiTheme="minorEastAsia" w:hAnsiTheme="minorEastAsia" w:eastAsiaTheme="minorEastAsia" w:cstheme="minorEastAsia"/>
                <w:spacing w:val="8"/>
                <w:sz w:val="28"/>
                <w:szCs w:val="28"/>
                <w:highlight w:val="none"/>
              </w:rPr>
              <w:t>无死角；人行道板无明显脏污、无杂草。作业范围内无</w:t>
            </w:r>
            <w:r>
              <w:rPr>
                <w:rFonts w:hint="eastAsia" w:asciiTheme="minorEastAsia" w:hAnsiTheme="minorEastAsia" w:eastAsiaTheme="minorEastAsia" w:cstheme="minorEastAsia"/>
                <w:spacing w:val="1"/>
                <w:sz w:val="28"/>
                <w:szCs w:val="28"/>
                <w:highlight w:val="none"/>
              </w:rPr>
              <w:t>白色垃圾和杂物。</w:t>
            </w:r>
          </w:p>
        </w:tc>
      </w:tr>
      <w:tr w14:paraId="11E78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122" w:type="dxa"/>
            <w:noWrap w:val="0"/>
            <w:vAlign w:val="top"/>
          </w:tcPr>
          <w:p w14:paraId="0712966D">
            <w:pPr>
              <w:spacing w:before="247" w:line="224" w:lineRule="auto"/>
              <w:ind w:left="49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3</w:t>
            </w:r>
          </w:p>
        </w:tc>
        <w:tc>
          <w:tcPr>
            <w:tcW w:w="7941" w:type="dxa"/>
            <w:noWrap w:val="0"/>
            <w:vAlign w:val="top"/>
          </w:tcPr>
          <w:p w14:paraId="23ACCD3B">
            <w:pPr>
              <w:pStyle w:val="295"/>
              <w:spacing w:before="193" w:line="230" w:lineRule="auto"/>
              <w:ind w:left="15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电杆、树穴、隔离墩周围干净整洁，窨井盖不堵</w:t>
            </w:r>
            <w:r>
              <w:rPr>
                <w:rFonts w:hint="eastAsia" w:asciiTheme="minorEastAsia" w:hAnsiTheme="minorEastAsia" w:eastAsiaTheme="minorEastAsia" w:cstheme="minorEastAsia"/>
                <w:spacing w:val="6"/>
                <w:sz w:val="28"/>
                <w:szCs w:val="28"/>
                <w:highlight w:val="none"/>
              </w:rPr>
              <w:t>塞。</w:t>
            </w:r>
          </w:p>
        </w:tc>
      </w:tr>
    </w:tbl>
    <w:p w14:paraId="72EAE985">
      <w:pPr>
        <w:rPr>
          <w:rFonts w:hint="eastAsia" w:asciiTheme="minorEastAsia" w:hAnsiTheme="minorEastAsia" w:eastAsiaTheme="minorEastAsia" w:cstheme="minorEastAsia"/>
          <w:sz w:val="28"/>
          <w:szCs w:val="28"/>
          <w:highlight w:val="none"/>
        </w:rPr>
        <w:sectPr>
          <w:footerReference r:id="rId11" w:type="default"/>
          <w:pgSz w:w="11907" w:h="16839"/>
          <w:pgMar w:top="1431" w:right="1363" w:bottom="1108" w:left="1474" w:header="0" w:footer="772" w:gutter="0"/>
          <w:cols w:space="720" w:num="1"/>
          <w:docGrid w:linePitch="360" w:charSpace="0"/>
        </w:sectPr>
      </w:pPr>
    </w:p>
    <w:p w14:paraId="33CAA9D9">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18A04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8" w:hRule="atLeast"/>
        </w:trPr>
        <w:tc>
          <w:tcPr>
            <w:tcW w:w="1122" w:type="dxa"/>
            <w:noWrap w:val="0"/>
            <w:vAlign w:val="top"/>
          </w:tcPr>
          <w:p w14:paraId="64F8E855">
            <w:pPr>
              <w:spacing w:line="245" w:lineRule="auto"/>
              <w:rPr>
                <w:rFonts w:hint="eastAsia" w:asciiTheme="minorEastAsia" w:hAnsiTheme="minorEastAsia" w:eastAsiaTheme="minorEastAsia" w:cstheme="minorEastAsia"/>
                <w:sz w:val="28"/>
                <w:szCs w:val="28"/>
                <w:highlight w:val="none"/>
              </w:rPr>
            </w:pPr>
          </w:p>
          <w:p w14:paraId="21F09732">
            <w:pPr>
              <w:spacing w:line="245" w:lineRule="auto"/>
              <w:rPr>
                <w:rFonts w:hint="eastAsia" w:asciiTheme="minorEastAsia" w:hAnsiTheme="minorEastAsia" w:eastAsiaTheme="minorEastAsia" w:cstheme="minorEastAsia"/>
                <w:sz w:val="28"/>
                <w:szCs w:val="28"/>
                <w:highlight w:val="none"/>
              </w:rPr>
            </w:pPr>
          </w:p>
          <w:p w14:paraId="48B32C57">
            <w:pPr>
              <w:spacing w:line="246" w:lineRule="auto"/>
              <w:rPr>
                <w:rFonts w:hint="eastAsia" w:asciiTheme="minorEastAsia" w:hAnsiTheme="minorEastAsia" w:eastAsiaTheme="minorEastAsia" w:cstheme="minorEastAsia"/>
                <w:sz w:val="28"/>
                <w:szCs w:val="28"/>
                <w:highlight w:val="none"/>
              </w:rPr>
            </w:pPr>
          </w:p>
          <w:p w14:paraId="37405DFD">
            <w:pPr>
              <w:spacing w:before="89"/>
              <w:ind w:left="48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4</w:t>
            </w:r>
          </w:p>
        </w:tc>
        <w:tc>
          <w:tcPr>
            <w:tcW w:w="7941" w:type="dxa"/>
            <w:noWrap w:val="0"/>
            <w:vAlign w:val="top"/>
          </w:tcPr>
          <w:p w14:paraId="06417B5D">
            <w:pPr>
              <w:pStyle w:val="295"/>
              <w:spacing w:before="201" w:line="305" w:lineRule="auto"/>
              <w:ind w:left="131" w:right="155" w:hanging="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积灰、明显污渍。</w:t>
            </w:r>
          </w:p>
        </w:tc>
      </w:tr>
      <w:tr w14:paraId="097298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1122" w:type="dxa"/>
            <w:noWrap w:val="0"/>
            <w:vAlign w:val="top"/>
          </w:tcPr>
          <w:p w14:paraId="4EDA2A4C">
            <w:pPr>
              <w:spacing w:line="265" w:lineRule="auto"/>
              <w:rPr>
                <w:rFonts w:hint="eastAsia" w:asciiTheme="minorEastAsia" w:hAnsiTheme="minorEastAsia" w:eastAsiaTheme="minorEastAsia" w:cstheme="minorEastAsia"/>
                <w:sz w:val="28"/>
                <w:szCs w:val="28"/>
                <w:highlight w:val="none"/>
              </w:rPr>
            </w:pPr>
          </w:p>
          <w:p w14:paraId="2E034F3F">
            <w:pPr>
              <w:spacing w:before="89" w:line="238" w:lineRule="auto"/>
              <w:ind w:left="49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5</w:t>
            </w:r>
          </w:p>
        </w:tc>
        <w:tc>
          <w:tcPr>
            <w:tcW w:w="7941" w:type="dxa"/>
            <w:noWrap w:val="0"/>
            <w:vAlign w:val="top"/>
          </w:tcPr>
          <w:p w14:paraId="7465BEBC">
            <w:pPr>
              <w:pStyle w:val="295"/>
              <w:spacing w:before="310" w:line="213" w:lineRule="auto"/>
              <w:ind w:left="13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绿化区域无明显积存落叶、无垃圾杂物。</w:t>
            </w:r>
          </w:p>
        </w:tc>
      </w:tr>
      <w:tr w14:paraId="01065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6" w:hRule="atLeast"/>
        </w:trPr>
        <w:tc>
          <w:tcPr>
            <w:tcW w:w="1122" w:type="dxa"/>
            <w:noWrap w:val="0"/>
            <w:vAlign w:val="top"/>
          </w:tcPr>
          <w:p w14:paraId="583D74FD">
            <w:pPr>
              <w:spacing w:line="445" w:lineRule="auto"/>
              <w:rPr>
                <w:rFonts w:hint="eastAsia" w:asciiTheme="minorEastAsia" w:hAnsiTheme="minorEastAsia" w:eastAsiaTheme="minorEastAsia" w:cstheme="minorEastAsia"/>
                <w:sz w:val="28"/>
                <w:szCs w:val="28"/>
                <w:highlight w:val="none"/>
              </w:rPr>
            </w:pPr>
          </w:p>
          <w:p w14:paraId="67F7D5B0">
            <w:pPr>
              <w:spacing w:before="89" w:line="238" w:lineRule="auto"/>
              <w:ind w:left="4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6</w:t>
            </w:r>
          </w:p>
        </w:tc>
        <w:tc>
          <w:tcPr>
            <w:tcW w:w="7941" w:type="dxa"/>
            <w:noWrap w:val="0"/>
            <w:vAlign w:val="top"/>
          </w:tcPr>
          <w:p w14:paraId="5472A128">
            <w:pPr>
              <w:pStyle w:val="295"/>
              <w:spacing w:before="198" w:line="285" w:lineRule="auto"/>
              <w:ind w:left="136" w:right="155" w:hanging="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交通护栏干净整洁，每旬擦洗一次，雨后即擦，无明显</w:t>
            </w:r>
            <w:r>
              <w:rPr>
                <w:rFonts w:hint="eastAsia" w:asciiTheme="minorEastAsia" w:hAnsiTheme="minorEastAsia" w:eastAsiaTheme="minorEastAsia" w:cstheme="minorEastAsia"/>
                <w:spacing w:val="6"/>
                <w:sz w:val="28"/>
                <w:szCs w:val="28"/>
                <w:highlight w:val="none"/>
              </w:rPr>
              <w:t>尘土积灰；底部无泥沙、垃圾杂物、杂草。</w:t>
            </w:r>
          </w:p>
        </w:tc>
      </w:tr>
      <w:tr w14:paraId="59E8A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1" w:hRule="atLeast"/>
        </w:trPr>
        <w:tc>
          <w:tcPr>
            <w:tcW w:w="1122" w:type="dxa"/>
            <w:noWrap w:val="0"/>
            <w:vAlign w:val="top"/>
          </w:tcPr>
          <w:p w14:paraId="7EE487CA">
            <w:pPr>
              <w:spacing w:line="261" w:lineRule="auto"/>
              <w:rPr>
                <w:rFonts w:hint="eastAsia" w:asciiTheme="minorEastAsia" w:hAnsiTheme="minorEastAsia" w:eastAsiaTheme="minorEastAsia" w:cstheme="minorEastAsia"/>
                <w:sz w:val="28"/>
                <w:szCs w:val="28"/>
                <w:highlight w:val="none"/>
              </w:rPr>
            </w:pPr>
          </w:p>
          <w:p w14:paraId="2AA76C9E">
            <w:pPr>
              <w:spacing w:line="261" w:lineRule="auto"/>
              <w:rPr>
                <w:rFonts w:hint="eastAsia" w:asciiTheme="minorEastAsia" w:hAnsiTheme="minorEastAsia" w:eastAsiaTheme="minorEastAsia" w:cstheme="minorEastAsia"/>
                <w:sz w:val="28"/>
                <w:szCs w:val="28"/>
                <w:highlight w:val="none"/>
              </w:rPr>
            </w:pPr>
          </w:p>
          <w:p w14:paraId="05B04533">
            <w:pPr>
              <w:spacing w:line="262" w:lineRule="auto"/>
              <w:rPr>
                <w:rFonts w:hint="eastAsia" w:asciiTheme="minorEastAsia" w:hAnsiTheme="minorEastAsia" w:eastAsiaTheme="minorEastAsia" w:cstheme="minorEastAsia"/>
                <w:sz w:val="28"/>
                <w:szCs w:val="28"/>
                <w:highlight w:val="none"/>
              </w:rPr>
            </w:pPr>
          </w:p>
          <w:p w14:paraId="4D36652C">
            <w:pPr>
              <w:spacing w:line="262" w:lineRule="auto"/>
              <w:rPr>
                <w:rFonts w:hint="eastAsia" w:asciiTheme="minorEastAsia" w:hAnsiTheme="minorEastAsia" w:eastAsiaTheme="minorEastAsia" w:cstheme="minorEastAsia"/>
                <w:sz w:val="28"/>
                <w:szCs w:val="28"/>
                <w:highlight w:val="none"/>
              </w:rPr>
            </w:pPr>
          </w:p>
          <w:p w14:paraId="3F7EB4B2">
            <w:pPr>
              <w:spacing w:line="262" w:lineRule="auto"/>
              <w:rPr>
                <w:rFonts w:hint="eastAsia" w:asciiTheme="minorEastAsia" w:hAnsiTheme="minorEastAsia" w:eastAsiaTheme="minorEastAsia" w:cstheme="minorEastAsia"/>
                <w:sz w:val="28"/>
                <w:szCs w:val="28"/>
                <w:highlight w:val="none"/>
              </w:rPr>
            </w:pPr>
          </w:p>
          <w:p w14:paraId="78C71C74">
            <w:pPr>
              <w:spacing w:before="89" w:line="238" w:lineRule="auto"/>
              <w:ind w:left="4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7</w:t>
            </w:r>
          </w:p>
        </w:tc>
        <w:tc>
          <w:tcPr>
            <w:tcW w:w="7941" w:type="dxa"/>
            <w:noWrap w:val="0"/>
            <w:vAlign w:val="top"/>
          </w:tcPr>
          <w:p w14:paraId="34F183CD">
            <w:pPr>
              <w:pStyle w:val="295"/>
              <w:spacing w:before="189" w:line="322" w:lineRule="auto"/>
              <w:ind w:left="121" w:right="155"/>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废物箱、健身器材等城市家居干净整洁，无明显污渍，</w:t>
            </w:r>
            <w:r>
              <w:rPr>
                <w:rFonts w:hint="eastAsia" w:asciiTheme="minorEastAsia" w:hAnsiTheme="minorEastAsia" w:eastAsiaTheme="minorEastAsia" w:cstheme="minorEastAsia"/>
                <w:spacing w:val="9"/>
                <w:sz w:val="28"/>
                <w:szCs w:val="28"/>
                <w:highlight w:val="none"/>
              </w:rPr>
              <w:t>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圾杂物。</w:t>
            </w:r>
          </w:p>
        </w:tc>
      </w:tr>
      <w:tr w14:paraId="48901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1122" w:type="dxa"/>
            <w:noWrap w:val="0"/>
            <w:vAlign w:val="top"/>
          </w:tcPr>
          <w:p w14:paraId="6D4A4A80">
            <w:pPr>
              <w:spacing w:line="245" w:lineRule="auto"/>
              <w:rPr>
                <w:rFonts w:hint="eastAsia" w:asciiTheme="minorEastAsia" w:hAnsiTheme="minorEastAsia" w:eastAsiaTheme="minorEastAsia" w:cstheme="minorEastAsia"/>
                <w:sz w:val="28"/>
                <w:szCs w:val="28"/>
                <w:highlight w:val="none"/>
              </w:rPr>
            </w:pPr>
          </w:p>
          <w:p w14:paraId="4C5C0CA7">
            <w:pPr>
              <w:spacing w:line="245" w:lineRule="auto"/>
              <w:rPr>
                <w:rFonts w:hint="eastAsia" w:asciiTheme="minorEastAsia" w:hAnsiTheme="minorEastAsia" w:eastAsiaTheme="minorEastAsia" w:cstheme="minorEastAsia"/>
                <w:sz w:val="28"/>
                <w:szCs w:val="28"/>
                <w:highlight w:val="none"/>
              </w:rPr>
            </w:pPr>
          </w:p>
          <w:p w14:paraId="2A8110C7">
            <w:pPr>
              <w:spacing w:line="245" w:lineRule="auto"/>
              <w:rPr>
                <w:rFonts w:hint="eastAsia" w:asciiTheme="minorEastAsia" w:hAnsiTheme="minorEastAsia" w:eastAsiaTheme="minorEastAsia" w:cstheme="minorEastAsia"/>
                <w:sz w:val="28"/>
                <w:szCs w:val="28"/>
                <w:highlight w:val="none"/>
              </w:rPr>
            </w:pPr>
          </w:p>
          <w:p w14:paraId="48FC7BCC">
            <w:pPr>
              <w:spacing w:before="89" w:line="238" w:lineRule="auto"/>
              <w:ind w:left="49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8</w:t>
            </w:r>
          </w:p>
        </w:tc>
        <w:tc>
          <w:tcPr>
            <w:tcW w:w="7941" w:type="dxa"/>
            <w:noWrap w:val="0"/>
            <w:vAlign w:val="top"/>
          </w:tcPr>
          <w:p w14:paraId="7A75E688">
            <w:pPr>
              <w:pStyle w:val="295"/>
              <w:spacing w:before="202" w:line="304" w:lineRule="auto"/>
              <w:ind w:left="131" w:right="155" w:hanging="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环卫保洁车车身两侧及车尾有完整反光标志（或加贴反</w:t>
            </w:r>
            <w:r>
              <w:rPr>
                <w:rFonts w:hint="eastAsia" w:asciiTheme="minorEastAsia" w:hAnsiTheme="minorEastAsia" w:eastAsiaTheme="minorEastAsia" w:cstheme="minorEastAsia"/>
                <w:spacing w:val="6"/>
                <w:sz w:val="28"/>
                <w:szCs w:val="28"/>
                <w:highlight w:val="none"/>
              </w:rPr>
              <w:t>光膜）和危险报警闪光灯，配备有反光标志的安全锥；车辆外观完好，干净整洁，无抛洒滴漏现象。</w:t>
            </w:r>
          </w:p>
        </w:tc>
      </w:tr>
      <w:tr w14:paraId="65C82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0" w:hRule="atLeast"/>
        </w:trPr>
        <w:tc>
          <w:tcPr>
            <w:tcW w:w="1122" w:type="dxa"/>
            <w:noWrap w:val="0"/>
            <w:vAlign w:val="top"/>
          </w:tcPr>
          <w:p w14:paraId="2E4102D1">
            <w:pPr>
              <w:spacing w:line="256" w:lineRule="auto"/>
              <w:rPr>
                <w:rFonts w:hint="eastAsia" w:asciiTheme="minorEastAsia" w:hAnsiTheme="minorEastAsia" w:eastAsiaTheme="minorEastAsia" w:cstheme="minorEastAsia"/>
                <w:sz w:val="28"/>
                <w:szCs w:val="28"/>
                <w:highlight w:val="none"/>
              </w:rPr>
            </w:pPr>
          </w:p>
          <w:p w14:paraId="66C2B8C9">
            <w:pPr>
              <w:spacing w:line="256" w:lineRule="auto"/>
              <w:rPr>
                <w:rFonts w:hint="eastAsia" w:asciiTheme="minorEastAsia" w:hAnsiTheme="minorEastAsia" w:eastAsiaTheme="minorEastAsia" w:cstheme="minorEastAsia"/>
                <w:sz w:val="28"/>
                <w:szCs w:val="28"/>
                <w:highlight w:val="none"/>
              </w:rPr>
            </w:pPr>
          </w:p>
          <w:p w14:paraId="40A3BD84">
            <w:pPr>
              <w:spacing w:line="256" w:lineRule="auto"/>
              <w:rPr>
                <w:rFonts w:hint="eastAsia" w:asciiTheme="minorEastAsia" w:hAnsiTheme="minorEastAsia" w:eastAsiaTheme="minorEastAsia" w:cstheme="minorEastAsia"/>
                <w:sz w:val="28"/>
                <w:szCs w:val="28"/>
                <w:highlight w:val="none"/>
              </w:rPr>
            </w:pPr>
          </w:p>
          <w:p w14:paraId="65DBFA17">
            <w:pPr>
              <w:spacing w:line="256" w:lineRule="auto"/>
              <w:rPr>
                <w:rFonts w:hint="eastAsia" w:asciiTheme="minorEastAsia" w:hAnsiTheme="minorEastAsia" w:eastAsiaTheme="minorEastAsia" w:cstheme="minorEastAsia"/>
                <w:sz w:val="28"/>
                <w:szCs w:val="28"/>
                <w:highlight w:val="none"/>
              </w:rPr>
            </w:pPr>
          </w:p>
          <w:p w14:paraId="66951F29">
            <w:pPr>
              <w:spacing w:before="89" w:line="238" w:lineRule="auto"/>
              <w:ind w:left="49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w:t>
            </w:r>
          </w:p>
        </w:tc>
        <w:tc>
          <w:tcPr>
            <w:tcW w:w="7941" w:type="dxa"/>
            <w:noWrap w:val="0"/>
            <w:vAlign w:val="top"/>
          </w:tcPr>
          <w:p w14:paraId="5348C82A">
            <w:pPr>
              <w:pStyle w:val="295"/>
              <w:spacing w:before="199" w:line="315" w:lineRule="auto"/>
              <w:ind w:left="122" w:firstLine="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环卫人员作业时须统一穿着符合城市管理部门要求的工</w:t>
            </w:r>
            <w:r>
              <w:rPr>
                <w:rFonts w:hint="eastAsia" w:asciiTheme="minorEastAsia" w:hAnsiTheme="minorEastAsia" w:eastAsiaTheme="minorEastAsia" w:cstheme="minorEastAsia"/>
                <w:spacing w:val="2"/>
                <w:sz w:val="28"/>
                <w:szCs w:val="28"/>
                <w:highlight w:val="none"/>
              </w:rPr>
              <w:t>作服，且有明显所属地区和单位标志，工作服保持干净、</w:t>
            </w:r>
            <w:r>
              <w:rPr>
                <w:rFonts w:hint="eastAsia" w:asciiTheme="minorEastAsia" w:hAnsiTheme="minorEastAsia" w:eastAsiaTheme="minorEastAsia" w:cstheme="minorEastAsia"/>
                <w:spacing w:val="7"/>
                <w:sz w:val="28"/>
                <w:szCs w:val="28"/>
                <w:highlight w:val="none"/>
              </w:rPr>
              <w:t>整洁，夜间作业佩戴发光安全标志。工作时间不离</w:t>
            </w:r>
            <w:r>
              <w:rPr>
                <w:rFonts w:hint="eastAsia" w:asciiTheme="minorEastAsia" w:hAnsiTheme="minorEastAsia" w:eastAsiaTheme="minorEastAsia" w:cstheme="minorEastAsia"/>
                <w:spacing w:val="6"/>
                <w:sz w:val="28"/>
                <w:szCs w:val="28"/>
                <w:highlight w:val="none"/>
              </w:rPr>
              <w:t>岗、</w:t>
            </w:r>
            <w:r>
              <w:rPr>
                <w:rFonts w:hint="eastAsia" w:asciiTheme="minorEastAsia" w:hAnsiTheme="minorEastAsia" w:eastAsiaTheme="minorEastAsia" w:cstheme="minorEastAsia"/>
                <w:spacing w:val="-6"/>
                <w:sz w:val="28"/>
                <w:szCs w:val="28"/>
                <w:highlight w:val="none"/>
              </w:rPr>
              <w:t>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不做与工作无关的事情。</w:t>
            </w:r>
          </w:p>
        </w:tc>
      </w:tr>
      <w:tr w14:paraId="2C346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1" w:hRule="atLeast"/>
        </w:trPr>
        <w:tc>
          <w:tcPr>
            <w:tcW w:w="1122" w:type="dxa"/>
            <w:noWrap w:val="0"/>
            <w:vAlign w:val="top"/>
          </w:tcPr>
          <w:p w14:paraId="3AE90B5B">
            <w:pPr>
              <w:spacing w:line="245" w:lineRule="auto"/>
              <w:rPr>
                <w:rFonts w:hint="eastAsia" w:asciiTheme="minorEastAsia" w:hAnsiTheme="minorEastAsia" w:eastAsiaTheme="minorEastAsia" w:cstheme="minorEastAsia"/>
                <w:sz w:val="28"/>
                <w:szCs w:val="28"/>
                <w:highlight w:val="none"/>
              </w:rPr>
            </w:pPr>
          </w:p>
          <w:p w14:paraId="57A61BD6">
            <w:pPr>
              <w:spacing w:line="245" w:lineRule="auto"/>
              <w:rPr>
                <w:rFonts w:hint="eastAsia" w:asciiTheme="minorEastAsia" w:hAnsiTheme="minorEastAsia" w:eastAsiaTheme="minorEastAsia" w:cstheme="minorEastAsia"/>
                <w:sz w:val="28"/>
                <w:szCs w:val="28"/>
                <w:highlight w:val="none"/>
              </w:rPr>
            </w:pPr>
          </w:p>
          <w:p w14:paraId="6B75B94E">
            <w:pPr>
              <w:spacing w:line="246" w:lineRule="auto"/>
              <w:rPr>
                <w:rFonts w:hint="eastAsia" w:asciiTheme="minorEastAsia" w:hAnsiTheme="minorEastAsia" w:eastAsiaTheme="minorEastAsia" w:cstheme="minorEastAsia"/>
                <w:sz w:val="28"/>
                <w:szCs w:val="28"/>
                <w:highlight w:val="none"/>
              </w:rPr>
            </w:pPr>
          </w:p>
          <w:p w14:paraId="215FEC6F">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10</w:t>
            </w:r>
          </w:p>
        </w:tc>
        <w:tc>
          <w:tcPr>
            <w:tcW w:w="7941" w:type="dxa"/>
            <w:noWrap w:val="0"/>
            <w:vAlign w:val="top"/>
          </w:tcPr>
          <w:p w14:paraId="3F476D00">
            <w:pPr>
              <w:pStyle w:val="295"/>
              <w:spacing w:before="194" w:line="307" w:lineRule="auto"/>
              <w:ind w:left="119" w:firstLine="13"/>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清扫保洁范围内无归堆漏收垃圾。树枝落叶、清扫垃圾、</w:t>
            </w:r>
            <w:r>
              <w:rPr>
                <w:rFonts w:hint="eastAsia" w:asciiTheme="minorEastAsia" w:hAnsiTheme="minorEastAsia" w:eastAsiaTheme="minorEastAsia" w:cstheme="minorEastAsia"/>
                <w:spacing w:val="8"/>
                <w:sz w:val="28"/>
                <w:szCs w:val="28"/>
                <w:highlight w:val="none"/>
              </w:rPr>
              <w:t>边脚泥沙等不得扫入或倒入绿化带、河道、窨井、喇叭</w:t>
            </w:r>
            <w:r>
              <w:rPr>
                <w:rFonts w:hint="eastAsia" w:asciiTheme="minorEastAsia" w:hAnsiTheme="minorEastAsia" w:eastAsiaTheme="minorEastAsia" w:cstheme="minorEastAsia"/>
                <w:spacing w:val="7"/>
                <w:sz w:val="28"/>
                <w:szCs w:val="28"/>
                <w:highlight w:val="none"/>
              </w:rPr>
              <w:t>口内，不得进行焚烧。清扫保洁范围内无大件垃圾、小</w:t>
            </w:r>
            <w:r>
              <w:rPr>
                <w:rFonts w:hint="eastAsia" w:asciiTheme="minorEastAsia" w:hAnsiTheme="minorEastAsia" w:eastAsiaTheme="minorEastAsia" w:cstheme="minorEastAsia"/>
                <w:spacing w:val="8"/>
                <w:sz w:val="28"/>
                <w:szCs w:val="28"/>
                <w:highlight w:val="none"/>
              </w:rPr>
              <w:t>型特种垃圾或砖块石块，大型无主垃圾及时清理、无堆</w:t>
            </w:r>
            <w:r>
              <w:rPr>
                <w:rFonts w:hint="eastAsia" w:asciiTheme="minorEastAsia" w:hAnsiTheme="minorEastAsia" w:eastAsiaTheme="minorEastAsia" w:cstheme="minorEastAsia"/>
                <w:spacing w:val="-12"/>
                <w:sz w:val="28"/>
                <w:szCs w:val="28"/>
                <w:highlight w:val="none"/>
              </w:rPr>
              <w:t>积。</w:t>
            </w:r>
          </w:p>
        </w:tc>
      </w:tr>
    </w:tbl>
    <w:p w14:paraId="5E0D450B">
      <w:pPr>
        <w:rPr>
          <w:rFonts w:hint="eastAsia" w:asciiTheme="minorEastAsia" w:hAnsiTheme="minorEastAsia" w:eastAsiaTheme="minorEastAsia" w:cstheme="minorEastAsia"/>
          <w:sz w:val="28"/>
          <w:szCs w:val="28"/>
          <w:highlight w:val="none"/>
        </w:rPr>
        <w:sectPr>
          <w:footerReference r:id="rId12" w:type="default"/>
          <w:pgSz w:w="11907" w:h="16839"/>
          <w:pgMar w:top="1431" w:right="1363" w:bottom="1108" w:left="1474" w:header="0" w:footer="775" w:gutter="0"/>
          <w:cols w:space="720" w:num="1"/>
          <w:docGrid w:linePitch="360" w:charSpace="0"/>
        </w:sectPr>
      </w:pPr>
    </w:p>
    <w:p w14:paraId="14A84D36">
      <w:pPr>
        <w:spacing w:before="91"/>
        <w:rPr>
          <w:rFonts w:hint="eastAsia" w:asciiTheme="minorEastAsia" w:hAnsiTheme="minorEastAsia" w:eastAsiaTheme="minorEastAsia" w:cstheme="minorEastAsia"/>
          <w:sz w:val="28"/>
          <w:szCs w:val="28"/>
          <w:highlight w:val="none"/>
        </w:rPr>
      </w:pPr>
    </w:p>
    <w:tbl>
      <w:tblPr>
        <w:tblStyle w:val="294"/>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1"/>
        <w:gridCol w:w="7938"/>
      </w:tblGrid>
      <w:tr w14:paraId="39AAA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121" w:type="dxa"/>
            <w:noWrap w:val="0"/>
            <w:vAlign w:val="top"/>
          </w:tcPr>
          <w:p w14:paraId="58A3DE5D">
            <w:pPr>
              <w:pStyle w:val="295"/>
              <w:spacing w:before="188" w:line="229" w:lineRule="auto"/>
              <w:ind w:left="9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（二）</w:t>
            </w:r>
          </w:p>
        </w:tc>
        <w:tc>
          <w:tcPr>
            <w:tcW w:w="7938" w:type="dxa"/>
            <w:noWrap w:val="0"/>
            <w:vAlign w:val="top"/>
          </w:tcPr>
          <w:p w14:paraId="21B92A53">
            <w:pPr>
              <w:pStyle w:val="295"/>
              <w:spacing w:before="193" w:line="216" w:lineRule="auto"/>
              <w:ind w:left="12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机械化作业质量要求</w:t>
            </w:r>
          </w:p>
        </w:tc>
      </w:tr>
      <w:tr w14:paraId="64216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2" w:hRule="atLeast"/>
        </w:trPr>
        <w:tc>
          <w:tcPr>
            <w:tcW w:w="1121" w:type="dxa"/>
            <w:noWrap w:val="0"/>
            <w:vAlign w:val="top"/>
          </w:tcPr>
          <w:p w14:paraId="0A66C0FC">
            <w:pPr>
              <w:spacing w:line="244" w:lineRule="auto"/>
              <w:rPr>
                <w:rFonts w:hint="eastAsia" w:asciiTheme="minorEastAsia" w:hAnsiTheme="minorEastAsia" w:eastAsiaTheme="minorEastAsia" w:cstheme="minorEastAsia"/>
                <w:sz w:val="28"/>
                <w:szCs w:val="28"/>
                <w:highlight w:val="none"/>
              </w:rPr>
            </w:pPr>
          </w:p>
          <w:p w14:paraId="2AF1DF6B">
            <w:pPr>
              <w:spacing w:line="244" w:lineRule="auto"/>
              <w:rPr>
                <w:rFonts w:hint="eastAsia" w:asciiTheme="minorEastAsia" w:hAnsiTheme="minorEastAsia" w:eastAsiaTheme="minorEastAsia" w:cstheme="minorEastAsia"/>
                <w:sz w:val="28"/>
                <w:szCs w:val="28"/>
                <w:highlight w:val="none"/>
              </w:rPr>
            </w:pPr>
          </w:p>
          <w:p w14:paraId="7975350A">
            <w:pPr>
              <w:spacing w:line="245" w:lineRule="auto"/>
              <w:rPr>
                <w:rFonts w:hint="eastAsia" w:asciiTheme="minorEastAsia" w:hAnsiTheme="minorEastAsia" w:eastAsiaTheme="minorEastAsia" w:cstheme="minorEastAsia"/>
                <w:sz w:val="28"/>
                <w:szCs w:val="28"/>
                <w:highlight w:val="none"/>
              </w:rPr>
            </w:pPr>
          </w:p>
          <w:p w14:paraId="776F34B0">
            <w:pPr>
              <w:spacing w:before="89"/>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11</w:t>
            </w:r>
          </w:p>
        </w:tc>
        <w:tc>
          <w:tcPr>
            <w:tcW w:w="7938" w:type="dxa"/>
            <w:noWrap w:val="0"/>
            <w:vAlign w:val="top"/>
          </w:tcPr>
          <w:p w14:paraId="1A8028BB">
            <w:pPr>
              <w:pStyle w:val="295"/>
              <w:spacing w:before="195" w:line="306" w:lineRule="auto"/>
              <w:ind w:left="130" w:right="155" w:hanging="9"/>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道路冲洗做到边脚清，无泥沙，无明显尘土黄带，道路</w:t>
            </w:r>
            <w:r>
              <w:rPr>
                <w:rFonts w:hint="eastAsia" w:asciiTheme="minorEastAsia" w:hAnsiTheme="minorEastAsia" w:eastAsiaTheme="minorEastAsia" w:cstheme="minorEastAsia"/>
                <w:spacing w:val="7"/>
                <w:sz w:val="28"/>
                <w:szCs w:val="28"/>
                <w:highlight w:val="none"/>
              </w:rPr>
              <w:t>显本色；人行道及非机动车道清洗，做到标线清晰，无</w:t>
            </w:r>
            <w:r>
              <w:rPr>
                <w:rFonts w:hint="eastAsia" w:asciiTheme="minorEastAsia" w:hAnsiTheme="minorEastAsia" w:eastAsiaTheme="minorEastAsia" w:cstheme="minorEastAsia"/>
                <w:spacing w:val="3"/>
                <w:sz w:val="28"/>
                <w:szCs w:val="28"/>
                <w:highlight w:val="none"/>
              </w:rPr>
              <w:t>积尘泥沙、明显污渍。</w:t>
            </w:r>
          </w:p>
        </w:tc>
      </w:tr>
      <w:tr w14:paraId="1DACE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0" w:hRule="atLeast"/>
        </w:trPr>
        <w:tc>
          <w:tcPr>
            <w:tcW w:w="1121" w:type="dxa"/>
            <w:noWrap w:val="0"/>
            <w:vAlign w:val="top"/>
          </w:tcPr>
          <w:p w14:paraId="6D4A0846">
            <w:pPr>
              <w:spacing w:line="266" w:lineRule="auto"/>
              <w:rPr>
                <w:rFonts w:hint="eastAsia" w:asciiTheme="minorEastAsia" w:hAnsiTheme="minorEastAsia" w:eastAsiaTheme="minorEastAsia" w:cstheme="minorEastAsia"/>
                <w:sz w:val="28"/>
                <w:szCs w:val="28"/>
                <w:highlight w:val="none"/>
              </w:rPr>
            </w:pPr>
          </w:p>
          <w:p w14:paraId="3F69FAEC">
            <w:pPr>
              <w:spacing w:before="89"/>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12</w:t>
            </w:r>
          </w:p>
        </w:tc>
        <w:tc>
          <w:tcPr>
            <w:tcW w:w="7938" w:type="dxa"/>
            <w:noWrap w:val="0"/>
            <w:vAlign w:val="top"/>
          </w:tcPr>
          <w:p w14:paraId="7CDCE4A5">
            <w:pPr>
              <w:pStyle w:val="295"/>
              <w:spacing w:before="309" w:line="215" w:lineRule="auto"/>
              <w:ind w:left="12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交通标线清晰。</w:t>
            </w:r>
          </w:p>
        </w:tc>
      </w:tr>
      <w:tr w14:paraId="2FAA2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9" w:hRule="atLeast"/>
        </w:trPr>
        <w:tc>
          <w:tcPr>
            <w:tcW w:w="1121" w:type="dxa"/>
            <w:noWrap w:val="0"/>
            <w:vAlign w:val="top"/>
          </w:tcPr>
          <w:p w14:paraId="7411E430">
            <w:pPr>
              <w:spacing w:line="243" w:lineRule="auto"/>
              <w:rPr>
                <w:rFonts w:hint="eastAsia" w:asciiTheme="minorEastAsia" w:hAnsiTheme="minorEastAsia" w:eastAsiaTheme="minorEastAsia" w:cstheme="minorEastAsia"/>
                <w:sz w:val="28"/>
                <w:szCs w:val="28"/>
                <w:highlight w:val="none"/>
              </w:rPr>
            </w:pPr>
          </w:p>
          <w:p w14:paraId="7B3D0FBD">
            <w:pPr>
              <w:spacing w:line="243" w:lineRule="auto"/>
              <w:rPr>
                <w:rFonts w:hint="eastAsia" w:asciiTheme="minorEastAsia" w:hAnsiTheme="minorEastAsia" w:eastAsiaTheme="minorEastAsia" w:cstheme="minorEastAsia"/>
                <w:sz w:val="28"/>
                <w:szCs w:val="28"/>
                <w:highlight w:val="none"/>
              </w:rPr>
            </w:pPr>
          </w:p>
          <w:p w14:paraId="1A04F0A6">
            <w:pPr>
              <w:spacing w:line="244" w:lineRule="auto"/>
              <w:rPr>
                <w:rFonts w:hint="eastAsia" w:asciiTheme="minorEastAsia" w:hAnsiTheme="minorEastAsia" w:eastAsiaTheme="minorEastAsia" w:cstheme="minorEastAsia"/>
                <w:sz w:val="28"/>
                <w:szCs w:val="28"/>
                <w:highlight w:val="none"/>
              </w:rPr>
            </w:pPr>
          </w:p>
          <w:p w14:paraId="5B138FD1">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13</w:t>
            </w:r>
          </w:p>
        </w:tc>
        <w:tc>
          <w:tcPr>
            <w:tcW w:w="7938" w:type="dxa"/>
            <w:noWrap w:val="0"/>
            <w:vAlign w:val="top"/>
          </w:tcPr>
          <w:p w14:paraId="4128C184">
            <w:pPr>
              <w:pStyle w:val="295"/>
              <w:spacing w:before="192" w:line="306" w:lineRule="auto"/>
              <w:ind w:left="131" w:right="107" w:hanging="11"/>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机扫、洗扫作业时喷水湿扫，不扬尘，不漏土，不抛洒</w:t>
            </w:r>
            <w:r>
              <w:rPr>
                <w:rFonts w:hint="eastAsia" w:asciiTheme="minorEastAsia" w:hAnsiTheme="minorEastAsia" w:eastAsiaTheme="minorEastAsia" w:cstheme="minorEastAsia"/>
                <w:spacing w:val="4"/>
                <w:sz w:val="28"/>
                <w:szCs w:val="28"/>
                <w:highlight w:val="none"/>
              </w:rPr>
              <w:t>滴漏；冬季当日最高气温≤3℃时，洗扫、机扫模式改为</w:t>
            </w:r>
            <w:r>
              <w:rPr>
                <w:rFonts w:hint="eastAsia" w:asciiTheme="minorEastAsia" w:hAnsiTheme="minorEastAsia" w:eastAsiaTheme="minorEastAsia" w:cstheme="minorEastAsia"/>
                <w:spacing w:val="6"/>
                <w:sz w:val="28"/>
                <w:szCs w:val="28"/>
                <w:highlight w:val="none"/>
              </w:rPr>
              <w:t>干扫模式，作业时间不变。</w:t>
            </w:r>
          </w:p>
        </w:tc>
      </w:tr>
      <w:tr w14:paraId="0404D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121" w:type="dxa"/>
            <w:noWrap w:val="0"/>
            <w:vAlign w:val="top"/>
          </w:tcPr>
          <w:p w14:paraId="08FAC16E">
            <w:pPr>
              <w:spacing w:before="326"/>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14</w:t>
            </w:r>
          </w:p>
        </w:tc>
        <w:tc>
          <w:tcPr>
            <w:tcW w:w="7938" w:type="dxa"/>
            <w:noWrap w:val="0"/>
            <w:vAlign w:val="top"/>
          </w:tcPr>
          <w:p w14:paraId="3D526CF3">
            <w:pPr>
              <w:pStyle w:val="295"/>
              <w:spacing w:before="274" w:line="218" w:lineRule="auto"/>
              <w:ind w:left="1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不乱倒。</w:t>
            </w:r>
          </w:p>
        </w:tc>
      </w:tr>
      <w:tr w14:paraId="553B6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9" w:hRule="atLeast"/>
        </w:trPr>
        <w:tc>
          <w:tcPr>
            <w:tcW w:w="1121" w:type="dxa"/>
            <w:noWrap w:val="0"/>
            <w:vAlign w:val="top"/>
          </w:tcPr>
          <w:p w14:paraId="6ED1C81E">
            <w:pPr>
              <w:spacing w:line="446" w:lineRule="auto"/>
              <w:rPr>
                <w:rFonts w:hint="eastAsia" w:asciiTheme="minorEastAsia" w:hAnsiTheme="minorEastAsia" w:eastAsiaTheme="minorEastAsia" w:cstheme="minorEastAsia"/>
                <w:sz w:val="28"/>
                <w:szCs w:val="28"/>
                <w:highlight w:val="none"/>
              </w:rPr>
            </w:pPr>
          </w:p>
          <w:p w14:paraId="31262669">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15</w:t>
            </w:r>
          </w:p>
        </w:tc>
        <w:tc>
          <w:tcPr>
            <w:tcW w:w="7938" w:type="dxa"/>
            <w:noWrap w:val="0"/>
            <w:vAlign w:val="top"/>
          </w:tcPr>
          <w:p w14:paraId="2343F203">
            <w:pPr>
              <w:pStyle w:val="295"/>
              <w:spacing w:before="202" w:line="284" w:lineRule="auto"/>
              <w:ind w:left="127" w:right="175" w:firstLine="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车容车貌整洁，车辆性能完好。车身标识清晰规范，按规定定期喷涂，喷涂前向主管部门登记备案。</w:t>
            </w:r>
          </w:p>
        </w:tc>
      </w:tr>
      <w:tr w14:paraId="1316F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1121" w:type="dxa"/>
            <w:noWrap w:val="0"/>
            <w:vAlign w:val="top"/>
          </w:tcPr>
          <w:p w14:paraId="00228D76">
            <w:pPr>
              <w:spacing w:line="444" w:lineRule="auto"/>
              <w:rPr>
                <w:rFonts w:hint="eastAsia" w:asciiTheme="minorEastAsia" w:hAnsiTheme="minorEastAsia" w:eastAsiaTheme="minorEastAsia" w:cstheme="minorEastAsia"/>
                <w:sz w:val="28"/>
                <w:szCs w:val="28"/>
                <w:highlight w:val="none"/>
              </w:rPr>
            </w:pPr>
          </w:p>
          <w:p w14:paraId="0D774FC0">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16</w:t>
            </w:r>
          </w:p>
        </w:tc>
        <w:tc>
          <w:tcPr>
            <w:tcW w:w="7938" w:type="dxa"/>
            <w:noWrap w:val="0"/>
            <w:vAlign w:val="top"/>
          </w:tcPr>
          <w:p w14:paraId="225AC8D5">
            <w:pPr>
              <w:pStyle w:val="295"/>
              <w:spacing w:before="199" w:line="284" w:lineRule="auto"/>
              <w:ind w:left="123" w:right="155" w:hanging="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机扫、洗扫、冲水文明作业，避让行人。作业时应开启</w:t>
            </w:r>
            <w:r>
              <w:rPr>
                <w:rFonts w:hint="eastAsia" w:asciiTheme="minorEastAsia" w:hAnsiTheme="minorEastAsia" w:eastAsiaTheme="minorEastAsia" w:cstheme="minorEastAsia"/>
                <w:spacing w:val="-3"/>
                <w:sz w:val="28"/>
                <w:szCs w:val="28"/>
                <w:highlight w:val="none"/>
              </w:rPr>
              <w:t>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日间作业时打开警示音。</w:t>
            </w:r>
          </w:p>
        </w:tc>
      </w:tr>
      <w:tr w14:paraId="14DBF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121" w:type="dxa"/>
            <w:noWrap w:val="0"/>
            <w:vAlign w:val="top"/>
          </w:tcPr>
          <w:p w14:paraId="2877DF45">
            <w:pPr>
              <w:spacing w:before="250" w:line="182" w:lineRule="auto"/>
              <w:ind w:left="41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二</w:t>
            </w:r>
          </w:p>
        </w:tc>
        <w:tc>
          <w:tcPr>
            <w:tcW w:w="7938" w:type="dxa"/>
            <w:noWrap w:val="0"/>
            <w:vAlign w:val="top"/>
          </w:tcPr>
          <w:p w14:paraId="44C182C9">
            <w:pPr>
              <w:spacing w:before="204" w:line="214" w:lineRule="auto"/>
              <w:ind w:left="11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机械化信息监管要求</w:t>
            </w:r>
          </w:p>
        </w:tc>
      </w:tr>
      <w:tr w14:paraId="672C7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21" w:type="dxa"/>
            <w:noWrap w:val="0"/>
            <w:vAlign w:val="top"/>
          </w:tcPr>
          <w:p w14:paraId="761B3A91">
            <w:pPr>
              <w:spacing w:line="245" w:lineRule="auto"/>
              <w:rPr>
                <w:rFonts w:hint="eastAsia" w:asciiTheme="minorEastAsia" w:hAnsiTheme="minorEastAsia" w:eastAsiaTheme="minorEastAsia" w:cstheme="minorEastAsia"/>
                <w:sz w:val="28"/>
                <w:szCs w:val="28"/>
                <w:highlight w:val="none"/>
              </w:rPr>
            </w:pPr>
          </w:p>
          <w:p w14:paraId="7513016A">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17</w:t>
            </w:r>
          </w:p>
        </w:tc>
        <w:tc>
          <w:tcPr>
            <w:tcW w:w="7938" w:type="dxa"/>
            <w:noWrap w:val="0"/>
            <w:vAlign w:val="top"/>
          </w:tcPr>
          <w:p w14:paraId="2858B6F0">
            <w:pPr>
              <w:pStyle w:val="295"/>
              <w:spacing w:before="196" w:line="306" w:lineRule="auto"/>
              <w:ind w:left="115" w:right="109" w:firstLine="1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定位系统</w:t>
            </w:r>
            <w:r>
              <w:rPr>
                <w:rFonts w:hint="eastAsia" w:asciiTheme="minorEastAsia" w:hAnsiTheme="minorEastAsia" w:eastAsiaTheme="minorEastAsia" w:cstheme="minorEastAsia"/>
                <w:spacing w:val="6"/>
                <w:sz w:val="28"/>
                <w:szCs w:val="28"/>
                <w:highlight w:val="none"/>
              </w:rPr>
              <w:t>装置完好，机扫、洗扫、冲水</w:t>
            </w:r>
            <w:r>
              <w:rPr>
                <w:rFonts w:hint="eastAsia" w:asciiTheme="minorEastAsia" w:hAnsiTheme="minorEastAsia" w:eastAsiaTheme="minorEastAsia" w:cstheme="minorEastAsia"/>
                <w:spacing w:val="5"/>
                <w:sz w:val="28"/>
                <w:szCs w:val="28"/>
                <w:highlight w:val="none"/>
              </w:rPr>
              <w:t>车辆</w:t>
            </w:r>
            <w:r>
              <w:rPr>
                <w:rFonts w:hint="eastAsia" w:eastAsia="宋体" w:asciiTheme="minorEastAsia" w:hAnsiTheme="minorEastAsia" w:cstheme="minorEastAsia"/>
                <w:sz w:val="28"/>
                <w:szCs w:val="28"/>
                <w:highlight w:val="none"/>
                <w:lang w:eastAsia="zh-CN"/>
              </w:rPr>
              <w:t>定位系统</w:t>
            </w:r>
            <w:r>
              <w:rPr>
                <w:rFonts w:hint="eastAsia" w:asciiTheme="minorEastAsia" w:hAnsiTheme="minorEastAsia" w:eastAsiaTheme="minorEastAsia" w:cstheme="minorEastAsia"/>
                <w:spacing w:val="9"/>
                <w:sz w:val="28"/>
                <w:szCs w:val="28"/>
                <w:highlight w:val="none"/>
              </w:rPr>
              <w:t>及视频监控等装置完好，接入信息化平台，并运行</w:t>
            </w:r>
            <w:r>
              <w:rPr>
                <w:rFonts w:hint="eastAsia" w:asciiTheme="minorEastAsia" w:hAnsiTheme="minorEastAsia" w:eastAsiaTheme="minorEastAsia" w:cstheme="minorEastAsia"/>
                <w:spacing w:val="-4"/>
                <w:sz w:val="28"/>
                <w:szCs w:val="28"/>
                <w:highlight w:val="none"/>
              </w:rPr>
              <w:t>正常。</w:t>
            </w:r>
          </w:p>
        </w:tc>
      </w:tr>
    </w:tbl>
    <w:p w14:paraId="5599B83C">
      <w:pPr>
        <w:rPr>
          <w:rFonts w:hint="eastAsia" w:asciiTheme="minorEastAsia" w:hAnsiTheme="minorEastAsia" w:eastAsiaTheme="minorEastAsia" w:cstheme="minorEastAsia"/>
          <w:sz w:val="28"/>
          <w:szCs w:val="28"/>
          <w:highlight w:val="none"/>
        </w:rPr>
        <w:sectPr>
          <w:footerReference r:id="rId13" w:type="default"/>
          <w:pgSz w:w="11907" w:h="16839"/>
          <w:pgMar w:top="1431" w:right="1363" w:bottom="1108" w:left="1474" w:header="0" w:footer="775" w:gutter="0"/>
          <w:cols w:space="720" w:num="1"/>
          <w:docGrid w:linePitch="360" w:charSpace="0"/>
        </w:sectPr>
      </w:pPr>
    </w:p>
    <w:p w14:paraId="623A272E">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08432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9" w:hRule="atLeast"/>
        </w:trPr>
        <w:tc>
          <w:tcPr>
            <w:tcW w:w="1122" w:type="dxa"/>
            <w:noWrap w:val="0"/>
            <w:vAlign w:val="top"/>
          </w:tcPr>
          <w:p w14:paraId="02FA3F09">
            <w:pPr>
              <w:spacing w:line="255" w:lineRule="auto"/>
              <w:rPr>
                <w:rFonts w:hint="eastAsia" w:asciiTheme="minorEastAsia" w:hAnsiTheme="minorEastAsia" w:eastAsiaTheme="minorEastAsia" w:cstheme="minorEastAsia"/>
                <w:sz w:val="28"/>
                <w:szCs w:val="28"/>
                <w:highlight w:val="none"/>
              </w:rPr>
            </w:pPr>
          </w:p>
          <w:p w14:paraId="6BBD05AC">
            <w:pPr>
              <w:spacing w:line="255" w:lineRule="auto"/>
              <w:rPr>
                <w:rFonts w:hint="eastAsia" w:asciiTheme="minorEastAsia" w:hAnsiTheme="minorEastAsia" w:eastAsiaTheme="minorEastAsia" w:cstheme="minorEastAsia"/>
                <w:sz w:val="28"/>
                <w:szCs w:val="28"/>
                <w:highlight w:val="none"/>
              </w:rPr>
            </w:pPr>
          </w:p>
          <w:p w14:paraId="1E969524">
            <w:pPr>
              <w:spacing w:line="256" w:lineRule="auto"/>
              <w:rPr>
                <w:rFonts w:hint="eastAsia" w:asciiTheme="minorEastAsia" w:hAnsiTheme="minorEastAsia" w:eastAsiaTheme="minorEastAsia" w:cstheme="minorEastAsia"/>
                <w:sz w:val="28"/>
                <w:szCs w:val="28"/>
                <w:highlight w:val="none"/>
              </w:rPr>
            </w:pPr>
          </w:p>
          <w:p w14:paraId="4326F627">
            <w:pPr>
              <w:spacing w:line="256" w:lineRule="auto"/>
              <w:rPr>
                <w:rFonts w:hint="eastAsia" w:asciiTheme="minorEastAsia" w:hAnsiTheme="minorEastAsia" w:eastAsiaTheme="minorEastAsia" w:cstheme="minorEastAsia"/>
                <w:sz w:val="28"/>
                <w:szCs w:val="28"/>
                <w:highlight w:val="none"/>
              </w:rPr>
            </w:pPr>
          </w:p>
          <w:p w14:paraId="7B5120DA">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18</w:t>
            </w:r>
          </w:p>
        </w:tc>
        <w:tc>
          <w:tcPr>
            <w:tcW w:w="7941" w:type="dxa"/>
            <w:noWrap w:val="0"/>
            <w:vAlign w:val="top"/>
          </w:tcPr>
          <w:p w14:paraId="6B85D99B">
            <w:pPr>
              <w:pStyle w:val="295"/>
              <w:spacing w:before="196" w:line="316" w:lineRule="auto"/>
              <w:ind w:left="128" w:hanging="8"/>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机扫车、洗扫车在规定时间内开展机械化作业，每日上</w:t>
            </w:r>
            <w:r>
              <w:rPr>
                <w:rFonts w:hint="eastAsia" w:asciiTheme="minorEastAsia" w:hAnsiTheme="minorEastAsia" w:eastAsiaTheme="minorEastAsia" w:cstheme="minorEastAsia"/>
                <w:spacing w:val="-4"/>
                <w:sz w:val="28"/>
                <w:szCs w:val="28"/>
                <w:highlight w:val="none"/>
              </w:rPr>
              <w:t>下午各作业一次，作业时避开早高峰和晚高峰时间段</w:t>
            </w:r>
            <w:r>
              <w:rPr>
                <w:rFonts w:hint="eastAsia" w:asciiTheme="minorEastAsia" w:hAnsiTheme="minorEastAsia" w:eastAsiaTheme="minorEastAsia" w:cstheme="minorEastAsia"/>
                <w:spacing w:val="-5"/>
                <w:sz w:val="28"/>
                <w:szCs w:val="28"/>
                <w:highlight w:val="none"/>
              </w:rPr>
              <w:t>（小</w:t>
            </w:r>
            <w:r>
              <w:rPr>
                <w:rFonts w:hint="eastAsia" w:asciiTheme="minorEastAsia" w:hAnsiTheme="minorEastAsia" w:eastAsiaTheme="minorEastAsia" w:cstheme="minorEastAsia"/>
                <w:spacing w:val="-3"/>
                <w:sz w:val="28"/>
                <w:szCs w:val="28"/>
                <w:highlight w:val="none"/>
              </w:rPr>
              <w:t>型扫路车参照执行</w:t>
            </w:r>
            <w:r>
              <w:rPr>
                <w:rFonts w:hint="eastAsia" w:asciiTheme="minorEastAsia" w:hAnsiTheme="minorEastAsia" w:eastAsiaTheme="minorEastAsia" w:cstheme="minorEastAsia"/>
                <w:spacing w:val="-1"/>
                <w:sz w:val="28"/>
                <w:szCs w:val="28"/>
                <w:highlight w:val="none"/>
              </w:rPr>
              <w:t>），</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不丢扫、漏扫，不得无故未作业。</w:t>
            </w:r>
            <w:r>
              <w:rPr>
                <w:rFonts w:hint="eastAsia" w:asciiTheme="minorEastAsia" w:hAnsiTheme="minorEastAsia" w:eastAsiaTheme="minorEastAsia" w:cstheme="minorEastAsia"/>
                <w:spacing w:val="5"/>
                <w:sz w:val="28"/>
                <w:szCs w:val="28"/>
                <w:highlight w:val="none"/>
              </w:rPr>
              <w:t>不得未经审核擅自变更作业时间或方式。</w:t>
            </w:r>
          </w:p>
        </w:tc>
      </w:tr>
      <w:tr w14:paraId="16D3E3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5" w:hRule="atLeast"/>
        </w:trPr>
        <w:tc>
          <w:tcPr>
            <w:tcW w:w="1122" w:type="dxa"/>
            <w:noWrap w:val="0"/>
            <w:vAlign w:val="top"/>
          </w:tcPr>
          <w:p w14:paraId="24A1CC61">
            <w:pPr>
              <w:spacing w:line="269" w:lineRule="auto"/>
              <w:rPr>
                <w:rFonts w:hint="eastAsia" w:asciiTheme="minorEastAsia" w:hAnsiTheme="minorEastAsia" w:eastAsiaTheme="minorEastAsia" w:cstheme="minorEastAsia"/>
                <w:sz w:val="28"/>
                <w:szCs w:val="28"/>
                <w:highlight w:val="none"/>
              </w:rPr>
            </w:pPr>
          </w:p>
          <w:p w14:paraId="20CE7EA2">
            <w:pPr>
              <w:spacing w:line="269" w:lineRule="auto"/>
              <w:rPr>
                <w:rFonts w:hint="eastAsia" w:asciiTheme="minorEastAsia" w:hAnsiTheme="minorEastAsia" w:eastAsiaTheme="minorEastAsia" w:cstheme="minorEastAsia"/>
                <w:sz w:val="28"/>
                <w:szCs w:val="28"/>
                <w:highlight w:val="none"/>
              </w:rPr>
            </w:pPr>
          </w:p>
          <w:p w14:paraId="5A661080">
            <w:pPr>
              <w:spacing w:line="269" w:lineRule="auto"/>
              <w:rPr>
                <w:rFonts w:hint="eastAsia" w:asciiTheme="minorEastAsia" w:hAnsiTheme="minorEastAsia" w:eastAsiaTheme="minorEastAsia" w:cstheme="minorEastAsia"/>
                <w:sz w:val="28"/>
                <w:szCs w:val="28"/>
                <w:highlight w:val="none"/>
              </w:rPr>
            </w:pPr>
          </w:p>
          <w:p w14:paraId="4E9EEFE7">
            <w:pPr>
              <w:spacing w:line="269" w:lineRule="auto"/>
              <w:rPr>
                <w:rFonts w:hint="eastAsia" w:asciiTheme="minorEastAsia" w:hAnsiTheme="minorEastAsia" w:eastAsiaTheme="minorEastAsia" w:cstheme="minorEastAsia"/>
                <w:sz w:val="28"/>
                <w:szCs w:val="28"/>
                <w:highlight w:val="none"/>
              </w:rPr>
            </w:pPr>
          </w:p>
          <w:p w14:paraId="124543C1">
            <w:pPr>
              <w:spacing w:line="269" w:lineRule="auto"/>
              <w:rPr>
                <w:rFonts w:hint="eastAsia" w:asciiTheme="minorEastAsia" w:hAnsiTheme="minorEastAsia" w:eastAsiaTheme="minorEastAsia" w:cstheme="minorEastAsia"/>
                <w:sz w:val="28"/>
                <w:szCs w:val="28"/>
                <w:highlight w:val="none"/>
              </w:rPr>
            </w:pPr>
          </w:p>
          <w:p w14:paraId="352C2340">
            <w:pPr>
              <w:spacing w:line="269" w:lineRule="auto"/>
              <w:rPr>
                <w:rFonts w:hint="eastAsia" w:asciiTheme="minorEastAsia" w:hAnsiTheme="minorEastAsia" w:eastAsiaTheme="minorEastAsia" w:cstheme="minorEastAsia"/>
                <w:sz w:val="28"/>
                <w:szCs w:val="28"/>
                <w:highlight w:val="none"/>
              </w:rPr>
            </w:pPr>
          </w:p>
          <w:p w14:paraId="61CDFFF8">
            <w:pPr>
              <w:spacing w:line="270" w:lineRule="auto"/>
              <w:rPr>
                <w:rFonts w:hint="eastAsia" w:asciiTheme="minorEastAsia" w:hAnsiTheme="minorEastAsia" w:eastAsiaTheme="minorEastAsia" w:cstheme="minorEastAsia"/>
                <w:sz w:val="28"/>
                <w:szCs w:val="28"/>
                <w:highlight w:val="none"/>
              </w:rPr>
            </w:pPr>
          </w:p>
          <w:p w14:paraId="190DC909">
            <w:pPr>
              <w:spacing w:before="89" w:line="238"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19</w:t>
            </w:r>
          </w:p>
        </w:tc>
        <w:tc>
          <w:tcPr>
            <w:tcW w:w="7941" w:type="dxa"/>
            <w:noWrap w:val="0"/>
            <w:vAlign w:val="top"/>
          </w:tcPr>
          <w:p w14:paraId="098E179C">
            <w:pPr>
              <w:pStyle w:val="295"/>
              <w:spacing w:before="199" w:line="232" w:lineRule="auto"/>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9:00-16:00，</w:t>
            </w:r>
          </w:p>
          <w:p w14:paraId="440614DB">
            <w:pPr>
              <w:pStyle w:val="295"/>
              <w:spacing w:before="191" w:line="325" w:lineRule="auto"/>
              <w:ind w:left="117" w:right="107" w:firstLine="3"/>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0"/>
                <w:sz w:val="28"/>
                <w:szCs w:val="28"/>
                <w:highlight w:val="none"/>
              </w:rPr>
              <w:t>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22:00</w:t>
            </w:r>
            <w:r>
              <w:rPr>
                <w:rFonts w:hint="eastAsia" w:asciiTheme="minorEastAsia" w:hAnsiTheme="minorEastAsia" w:eastAsiaTheme="minorEastAsia" w:cstheme="minorEastAsia"/>
                <w:spacing w:val="10"/>
                <w:sz w:val="28"/>
                <w:szCs w:val="28"/>
                <w:highlight w:val="none"/>
                <w:lang w:eastAsia="zh-CN"/>
              </w:rPr>
              <w:t>－</w:t>
            </w:r>
            <w:r>
              <w:rPr>
                <w:rFonts w:hint="eastAsia" w:asciiTheme="minorEastAsia" w:hAnsiTheme="minorEastAsia" w:eastAsiaTheme="minorEastAsia" w:cstheme="minorEastAsia"/>
                <w:spacing w:val="10"/>
                <w:sz w:val="28"/>
                <w:szCs w:val="28"/>
                <w:highlight w:val="none"/>
              </w:rPr>
              <w:t>次日凌晨4:00，按照核定任务</w:t>
            </w:r>
            <w:r>
              <w:rPr>
                <w:rFonts w:hint="eastAsia" w:asciiTheme="minorEastAsia" w:hAnsiTheme="minorEastAsia" w:eastAsiaTheme="minorEastAsia" w:cstheme="minorEastAsia"/>
                <w:spacing w:val="9"/>
                <w:sz w:val="28"/>
                <w:szCs w:val="28"/>
                <w:highlight w:val="none"/>
              </w:rPr>
              <w:t>量及标准作业，定车定路段作业，不漏冲，冲水方式采用前</w:t>
            </w:r>
            <w:r>
              <w:rPr>
                <w:rFonts w:hint="eastAsia" w:asciiTheme="minorEastAsia" w:hAnsiTheme="minorEastAsia" w:eastAsiaTheme="minorEastAsia" w:cstheme="minorEastAsia"/>
                <w:spacing w:val="3"/>
                <w:sz w:val="28"/>
                <w:szCs w:val="28"/>
                <w:highlight w:val="none"/>
              </w:rPr>
              <w:t>喷+侧喷。作业时段内中雨及以上天气（以天气预报为依</w:t>
            </w:r>
            <w:r>
              <w:rPr>
                <w:rFonts w:hint="eastAsia" w:asciiTheme="minorEastAsia" w:hAnsiTheme="minorEastAsia" w:eastAsiaTheme="minorEastAsia" w:cstheme="minorEastAsia"/>
                <w:spacing w:val="4"/>
                <w:sz w:val="28"/>
                <w:szCs w:val="28"/>
                <w:highlight w:val="none"/>
              </w:rPr>
              <w:t>据）停止冲水；冬季当日最低气温≤3℃时，停止冲水作</w:t>
            </w:r>
            <w:r>
              <w:rPr>
                <w:rFonts w:hint="eastAsia" w:asciiTheme="minorEastAsia" w:hAnsiTheme="minorEastAsia" w:eastAsiaTheme="minorEastAsia" w:cstheme="minorEastAsia"/>
                <w:spacing w:val="9"/>
                <w:sz w:val="28"/>
                <w:szCs w:val="28"/>
                <w:highlight w:val="none"/>
              </w:rPr>
              <w:t>业；其他台风、汛期等特殊天气及时按照市级主管部门</w:t>
            </w:r>
            <w:r>
              <w:rPr>
                <w:rFonts w:hint="eastAsia" w:asciiTheme="minorEastAsia" w:hAnsiTheme="minorEastAsia" w:eastAsiaTheme="minorEastAsia" w:cstheme="minorEastAsia"/>
                <w:spacing w:val="6"/>
                <w:sz w:val="28"/>
                <w:szCs w:val="28"/>
                <w:highlight w:val="none"/>
              </w:rPr>
              <w:t>要求调整作业时间和作业模式。</w:t>
            </w:r>
          </w:p>
        </w:tc>
      </w:tr>
      <w:tr w14:paraId="3BD67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1122" w:type="dxa"/>
            <w:noWrap w:val="0"/>
            <w:vAlign w:val="top"/>
          </w:tcPr>
          <w:p w14:paraId="2AF0AC16">
            <w:pPr>
              <w:spacing w:line="243" w:lineRule="auto"/>
              <w:rPr>
                <w:rFonts w:hint="eastAsia" w:asciiTheme="minorEastAsia" w:hAnsiTheme="minorEastAsia" w:eastAsiaTheme="minorEastAsia" w:cstheme="minorEastAsia"/>
                <w:sz w:val="28"/>
                <w:szCs w:val="28"/>
                <w:highlight w:val="none"/>
              </w:rPr>
            </w:pPr>
          </w:p>
          <w:p w14:paraId="0A9B8E6D">
            <w:pPr>
              <w:spacing w:line="244" w:lineRule="auto"/>
              <w:rPr>
                <w:rFonts w:hint="eastAsia" w:asciiTheme="minorEastAsia" w:hAnsiTheme="minorEastAsia" w:eastAsiaTheme="minorEastAsia" w:cstheme="minorEastAsia"/>
                <w:sz w:val="28"/>
                <w:szCs w:val="28"/>
                <w:highlight w:val="none"/>
              </w:rPr>
            </w:pPr>
          </w:p>
          <w:p w14:paraId="1356D6DD">
            <w:pPr>
              <w:spacing w:line="244" w:lineRule="auto"/>
              <w:rPr>
                <w:rFonts w:hint="eastAsia" w:asciiTheme="minorEastAsia" w:hAnsiTheme="minorEastAsia" w:eastAsiaTheme="minorEastAsia" w:cstheme="minorEastAsia"/>
                <w:sz w:val="28"/>
                <w:szCs w:val="28"/>
                <w:highlight w:val="none"/>
              </w:rPr>
            </w:pPr>
          </w:p>
          <w:p w14:paraId="5EDE9F59">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20</w:t>
            </w:r>
          </w:p>
        </w:tc>
        <w:tc>
          <w:tcPr>
            <w:tcW w:w="7941" w:type="dxa"/>
            <w:noWrap w:val="0"/>
            <w:vAlign w:val="top"/>
          </w:tcPr>
          <w:p w14:paraId="25709E3C">
            <w:pPr>
              <w:pStyle w:val="295"/>
              <w:spacing w:before="197" w:line="305" w:lineRule="auto"/>
              <w:ind w:left="104" w:right="107" w:firstLine="15"/>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10 公里</w:t>
            </w:r>
            <w:r>
              <w:rPr>
                <w:rFonts w:hint="eastAsia" w:asciiTheme="minorEastAsia" w:hAnsiTheme="minorEastAsia" w:eastAsiaTheme="minorEastAsia" w:cstheme="minorEastAsia"/>
                <w:spacing w:val="6"/>
                <w:sz w:val="28"/>
                <w:szCs w:val="28"/>
                <w:highlight w:val="none"/>
              </w:rPr>
              <w:t>/小时，机扫车、洗扫车不超过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15 公里/小时，高压冲水</w:t>
            </w:r>
            <w:r>
              <w:rPr>
                <w:rFonts w:hint="eastAsia" w:asciiTheme="minorEastAsia" w:hAnsiTheme="minorEastAsia" w:eastAsiaTheme="minorEastAsia" w:cstheme="minorEastAsia"/>
                <w:spacing w:val="3"/>
                <w:sz w:val="28"/>
                <w:szCs w:val="28"/>
                <w:highlight w:val="none"/>
              </w:rPr>
              <w:t>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20 公里/小时。</w:t>
            </w:r>
          </w:p>
        </w:tc>
      </w:tr>
      <w:tr w14:paraId="427DE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22" w:type="dxa"/>
            <w:noWrap w:val="0"/>
            <w:vAlign w:val="top"/>
          </w:tcPr>
          <w:p w14:paraId="55EB44D5">
            <w:pPr>
              <w:spacing w:before="237" w:line="186" w:lineRule="auto"/>
              <w:ind w:left="42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三</w:t>
            </w:r>
          </w:p>
        </w:tc>
        <w:tc>
          <w:tcPr>
            <w:tcW w:w="7941" w:type="dxa"/>
            <w:noWrap w:val="0"/>
            <w:vAlign w:val="top"/>
          </w:tcPr>
          <w:p w14:paraId="4BEA9A35">
            <w:pPr>
              <w:spacing w:before="207" w:line="208" w:lineRule="auto"/>
              <w:ind w:left="11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环卫公厕保洁要求</w:t>
            </w:r>
          </w:p>
        </w:tc>
      </w:tr>
      <w:tr w14:paraId="1FB24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8" w:hRule="atLeast"/>
        </w:trPr>
        <w:tc>
          <w:tcPr>
            <w:tcW w:w="1122" w:type="dxa"/>
            <w:noWrap w:val="0"/>
            <w:vAlign w:val="top"/>
          </w:tcPr>
          <w:p w14:paraId="51F7B927">
            <w:pPr>
              <w:spacing w:line="266" w:lineRule="auto"/>
              <w:rPr>
                <w:rFonts w:hint="eastAsia" w:asciiTheme="minorEastAsia" w:hAnsiTheme="minorEastAsia" w:eastAsiaTheme="minorEastAsia" w:cstheme="minorEastAsia"/>
                <w:sz w:val="28"/>
                <w:szCs w:val="28"/>
                <w:highlight w:val="none"/>
              </w:rPr>
            </w:pPr>
          </w:p>
          <w:p w14:paraId="7CAE3C92">
            <w:pPr>
              <w:spacing w:line="266" w:lineRule="auto"/>
              <w:rPr>
                <w:rFonts w:hint="eastAsia" w:asciiTheme="minorEastAsia" w:hAnsiTheme="minorEastAsia" w:eastAsiaTheme="minorEastAsia" w:cstheme="minorEastAsia"/>
                <w:sz w:val="28"/>
                <w:szCs w:val="28"/>
                <w:highlight w:val="none"/>
              </w:rPr>
            </w:pPr>
          </w:p>
          <w:p w14:paraId="2695965F">
            <w:pPr>
              <w:spacing w:line="266" w:lineRule="auto"/>
              <w:rPr>
                <w:rFonts w:hint="eastAsia" w:asciiTheme="minorEastAsia" w:hAnsiTheme="minorEastAsia" w:eastAsiaTheme="minorEastAsia" w:cstheme="minorEastAsia"/>
                <w:sz w:val="28"/>
                <w:szCs w:val="28"/>
                <w:highlight w:val="none"/>
              </w:rPr>
            </w:pPr>
          </w:p>
          <w:p w14:paraId="4A4A520D">
            <w:pPr>
              <w:spacing w:line="267" w:lineRule="auto"/>
              <w:rPr>
                <w:rFonts w:hint="eastAsia" w:asciiTheme="minorEastAsia" w:hAnsiTheme="minorEastAsia" w:eastAsiaTheme="minorEastAsia" w:cstheme="minorEastAsia"/>
                <w:sz w:val="28"/>
                <w:szCs w:val="28"/>
                <w:highlight w:val="none"/>
              </w:rPr>
            </w:pPr>
          </w:p>
          <w:p w14:paraId="64825261">
            <w:pPr>
              <w:spacing w:line="267" w:lineRule="auto"/>
              <w:rPr>
                <w:rFonts w:hint="eastAsia" w:asciiTheme="minorEastAsia" w:hAnsiTheme="minorEastAsia" w:eastAsiaTheme="minorEastAsia" w:cstheme="minorEastAsia"/>
                <w:sz w:val="28"/>
                <w:szCs w:val="28"/>
                <w:highlight w:val="none"/>
              </w:rPr>
            </w:pPr>
          </w:p>
          <w:p w14:paraId="51B35FB2">
            <w:pPr>
              <w:spacing w:line="267" w:lineRule="auto"/>
              <w:rPr>
                <w:rFonts w:hint="eastAsia" w:asciiTheme="minorEastAsia" w:hAnsiTheme="minorEastAsia" w:eastAsiaTheme="minorEastAsia" w:cstheme="minorEastAsia"/>
                <w:sz w:val="28"/>
                <w:szCs w:val="28"/>
                <w:highlight w:val="none"/>
              </w:rPr>
            </w:pPr>
          </w:p>
          <w:p w14:paraId="2407B8EC">
            <w:pPr>
              <w:spacing w:before="89"/>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21</w:t>
            </w:r>
          </w:p>
        </w:tc>
        <w:tc>
          <w:tcPr>
            <w:tcW w:w="7941" w:type="dxa"/>
            <w:noWrap w:val="0"/>
            <w:vAlign w:val="top"/>
          </w:tcPr>
          <w:p w14:paraId="7B9A582E">
            <w:pPr>
              <w:pStyle w:val="295"/>
              <w:spacing w:before="202" w:line="216" w:lineRule="auto"/>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公厕管理要求：</w:t>
            </w:r>
          </w:p>
          <w:p w14:paraId="27281F88">
            <w:pPr>
              <w:pStyle w:val="295"/>
              <w:spacing w:before="209" w:line="322" w:lineRule="auto"/>
              <w:ind w:left="123" w:hanging="29"/>
              <w:jc w:val="both"/>
              <w:rPr>
                <w:rFonts w:hint="eastAsia" w:asciiTheme="minorEastAsia" w:hAnsiTheme="minorEastAsia" w:eastAsiaTheme="minorEastAsia" w:cstheme="minorEastAsia"/>
                <w:spacing w:val="-58"/>
                <w:sz w:val="28"/>
                <w:szCs w:val="28"/>
                <w:highlight w:val="none"/>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pacing w:val="-3"/>
                <w:sz w:val="28"/>
                <w:szCs w:val="28"/>
                <w:highlight w:val="none"/>
              </w:rPr>
              <w:t>专人保洁公厕开放时间为每日</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6:00-22:00</w:t>
            </w:r>
            <w:r>
              <w:rPr>
                <w:rFonts w:hint="eastAsia" w:asciiTheme="minorEastAsia" w:hAnsiTheme="minorEastAsia" w:eastAsiaTheme="minorEastAsia" w:cstheme="minorEastAsia"/>
                <w:spacing w:val="-4"/>
                <w:sz w:val="28"/>
                <w:szCs w:val="28"/>
                <w:highlight w:val="none"/>
              </w:rPr>
              <w:t>，节假日、</w:t>
            </w:r>
            <w:r>
              <w:rPr>
                <w:rFonts w:hint="eastAsia" w:asciiTheme="minorEastAsia" w:hAnsiTheme="minorEastAsia" w:eastAsiaTheme="minorEastAsia" w:cstheme="minorEastAsia"/>
                <w:spacing w:val="6"/>
                <w:sz w:val="28"/>
                <w:szCs w:val="28"/>
                <w:highlight w:val="none"/>
              </w:rPr>
              <w:t>重大活动延长至</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6"/>
                <w:sz w:val="28"/>
                <w:szCs w:val="28"/>
                <w:highlight w:val="none"/>
              </w:rPr>
              <w:t>23:00；巡回公厕、24 小时开放公厕全</w:t>
            </w:r>
            <w:r>
              <w:rPr>
                <w:rFonts w:hint="eastAsia" w:asciiTheme="minorEastAsia" w:hAnsiTheme="minorEastAsia" w:eastAsiaTheme="minorEastAsia" w:cstheme="minorEastAsia"/>
                <w:spacing w:val="9"/>
                <w:sz w:val="28"/>
                <w:szCs w:val="28"/>
                <w:highlight w:val="none"/>
              </w:rPr>
              <w:t>天候开放</w:t>
            </w:r>
            <w:r>
              <w:rPr>
                <w:rFonts w:hint="eastAsia" w:asciiTheme="minorEastAsia" w:hAnsiTheme="minorEastAsia" w:eastAsiaTheme="minorEastAsia" w:cstheme="minorEastAsia"/>
                <w:spacing w:val="-58"/>
                <w:sz w:val="28"/>
                <w:szCs w:val="28"/>
                <w:highlight w:val="none"/>
              </w:rPr>
              <w:t>；</w:t>
            </w:r>
          </w:p>
          <w:p w14:paraId="52F7C333">
            <w:pPr>
              <w:pStyle w:val="295"/>
              <w:spacing w:before="209" w:line="322" w:lineRule="auto"/>
              <w:ind w:left="123" w:hanging="29"/>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pacing w:val="9"/>
                <w:sz w:val="28"/>
                <w:szCs w:val="28"/>
                <w:highlight w:val="none"/>
              </w:rPr>
              <w:t>室内外不得堆放与公厕无关的物品，不</w:t>
            </w:r>
            <w:r>
              <w:rPr>
                <w:rFonts w:hint="eastAsia" w:asciiTheme="minorEastAsia" w:hAnsiTheme="minorEastAsia" w:eastAsiaTheme="minorEastAsia" w:cstheme="minorEastAsia"/>
                <w:spacing w:val="8"/>
                <w:sz w:val="28"/>
                <w:szCs w:val="28"/>
                <w:highlight w:val="none"/>
              </w:rPr>
              <w:t>得随意改变使用功能，挪作他用</w:t>
            </w:r>
            <w:r>
              <w:rPr>
                <w:rFonts w:hint="eastAsia" w:asciiTheme="minorEastAsia" w:hAnsiTheme="minorEastAsia" w:eastAsiaTheme="minorEastAsia" w:cstheme="minorEastAsia"/>
                <w:spacing w:val="-46"/>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3）</w:t>
            </w:r>
            <w:r>
              <w:rPr>
                <w:rFonts w:hint="eastAsia" w:asciiTheme="minorEastAsia" w:hAnsiTheme="minorEastAsia" w:eastAsiaTheme="minorEastAsia" w:cstheme="minorEastAsia"/>
                <w:spacing w:val="8"/>
                <w:sz w:val="28"/>
                <w:szCs w:val="28"/>
                <w:highlight w:val="none"/>
              </w:rPr>
              <w:t>公厕免费对外开放，不得擅自收费和变相收费</w:t>
            </w:r>
            <w:r>
              <w:rPr>
                <w:rFonts w:hint="eastAsia" w:asciiTheme="minorEastAsia" w:hAnsiTheme="minorEastAsia" w:eastAsiaTheme="minorEastAsia" w:cstheme="minorEastAsia"/>
                <w:spacing w:val="-46"/>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4）</w:t>
            </w:r>
            <w:r>
              <w:rPr>
                <w:rFonts w:hint="eastAsia" w:asciiTheme="minorEastAsia" w:hAnsiTheme="minorEastAsia" w:eastAsiaTheme="minorEastAsia" w:cstheme="minorEastAsia"/>
                <w:spacing w:val="8"/>
                <w:sz w:val="28"/>
                <w:szCs w:val="28"/>
                <w:highlight w:val="none"/>
              </w:rPr>
              <w:t>保洁员统一着环卫</w:t>
            </w:r>
            <w:r>
              <w:rPr>
                <w:rFonts w:hint="eastAsia" w:asciiTheme="minorEastAsia" w:hAnsiTheme="minorEastAsia" w:eastAsiaTheme="minorEastAsia" w:cstheme="minorEastAsia"/>
                <w:spacing w:val="7"/>
                <w:sz w:val="28"/>
                <w:szCs w:val="28"/>
                <w:highlight w:val="none"/>
              </w:rPr>
              <w:t>工作服，上岗时不得随意离岗和兼做其他事情</w:t>
            </w:r>
            <w:r>
              <w:rPr>
                <w:rFonts w:hint="eastAsia" w:asciiTheme="minorEastAsia" w:hAnsiTheme="minorEastAsia" w:eastAsiaTheme="minorEastAsia" w:cstheme="minorEastAsia"/>
                <w:spacing w:val="-45"/>
                <w:sz w:val="28"/>
                <w:szCs w:val="28"/>
                <w:highlight w:val="none"/>
              </w:rPr>
              <w:t>；</w:t>
            </w:r>
            <w:r>
              <w:rPr>
                <w:rFonts w:hint="eastAsia" w:asciiTheme="minorEastAsia" w:hAnsiTheme="minorEastAsia" w:eastAsiaTheme="minorEastAsia" w:cstheme="minorEastAsia"/>
                <w:spacing w:val="7"/>
                <w:sz w:val="28"/>
                <w:szCs w:val="28"/>
                <w:highlight w:val="none"/>
              </w:rPr>
              <w:t>工作服，上岗时不得随意离岗和兼做其他事情</w:t>
            </w:r>
            <w:r>
              <w:rPr>
                <w:rFonts w:hint="eastAsia" w:asciiTheme="minorEastAsia" w:hAnsiTheme="minorEastAsia" w:eastAsiaTheme="minorEastAsia" w:cstheme="minorEastAsia"/>
                <w:spacing w:val="-45"/>
                <w:sz w:val="28"/>
                <w:szCs w:val="28"/>
                <w:highlight w:val="none"/>
              </w:rPr>
              <w:t>；</w:t>
            </w:r>
          </w:p>
        </w:tc>
      </w:tr>
    </w:tbl>
    <w:p w14:paraId="748DA6A0">
      <w:pPr>
        <w:rPr>
          <w:rFonts w:hint="eastAsia" w:asciiTheme="minorEastAsia" w:hAnsiTheme="minorEastAsia" w:eastAsiaTheme="minorEastAsia" w:cstheme="minorEastAsia"/>
          <w:sz w:val="28"/>
          <w:szCs w:val="28"/>
          <w:highlight w:val="none"/>
        </w:rPr>
        <w:sectPr>
          <w:footerReference r:id="rId14" w:type="default"/>
          <w:pgSz w:w="11907" w:h="16839"/>
          <w:pgMar w:top="1431" w:right="1363" w:bottom="1108" w:left="1474" w:header="0" w:footer="776" w:gutter="0"/>
          <w:cols w:space="720" w:num="1"/>
          <w:docGrid w:linePitch="360" w:charSpace="0"/>
        </w:sectPr>
      </w:pPr>
    </w:p>
    <w:p w14:paraId="553246B2">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38CD4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3" w:hRule="atLeast"/>
        </w:trPr>
        <w:tc>
          <w:tcPr>
            <w:tcW w:w="1122" w:type="dxa"/>
            <w:noWrap w:val="0"/>
            <w:vAlign w:val="top"/>
          </w:tcPr>
          <w:p w14:paraId="04476A54">
            <w:pPr>
              <w:rPr>
                <w:rFonts w:hint="eastAsia" w:asciiTheme="minorEastAsia" w:hAnsiTheme="minorEastAsia" w:eastAsiaTheme="minorEastAsia" w:cstheme="minorEastAsia"/>
                <w:sz w:val="28"/>
                <w:szCs w:val="28"/>
                <w:highlight w:val="none"/>
              </w:rPr>
            </w:pPr>
          </w:p>
        </w:tc>
        <w:tc>
          <w:tcPr>
            <w:tcW w:w="7941" w:type="dxa"/>
            <w:noWrap w:val="0"/>
            <w:vAlign w:val="top"/>
          </w:tcPr>
          <w:p w14:paraId="42EB0F0A">
            <w:pPr>
              <w:pStyle w:val="295"/>
              <w:spacing w:before="192" w:line="327" w:lineRule="auto"/>
              <w:ind w:left="122" w:right="136" w:firstLine="7"/>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lang w:eastAsia="zh-CN"/>
              </w:rPr>
              <w:t>（</w:t>
            </w:r>
            <w:r>
              <w:rPr>
                <w:rFonts w:hint="eastAsia" w:asciiTheme="minorEastAsia" w:hAnsiTheme="minorEastAsia" w:eastAsiaTheme="minorEastAsia" w:cstheme="minorEastAsia"/>
                <w:spacing w:val="7"/>
                <w:sz w:val="28"/>
                <w:szCs w:val="28"/>
                <w:highlight w:val="none"/>
                <w:lang w:val="en-US" w:eastAsia="zh-CN"/>
              </w:rPr>
              <w:t>5）</w:t>
            </w:r>
            <w:r>
              <w:rPr>
                <w:rFonts w:hint="eastAsia" w:asciiTheme="minorEastAsia" w:hAnsiTheme="minorEastAsia" w:eastAsiaTheme="minorEastAsia" w:cstheme="minorEastAsia"/>
                <w:spacing w:val="7"/>
                <w:sz w:val="28"/>
                <w:szCs w:val="28"/>
                <w:highlight w:val="none"/>
              </w:rPr>
              <w:t>专</w:t>
            </w:r>
            <w:r>
              <w:rPr>
                <w:rFonts w:hint="eastAsia" w:asciiTheme="minorEastAsia" w:hAnsiTheme="minorEastAsia" w:eastAsiaTheme="minorEastAsia" w:cstheme="minorEastAsia"/>
                <w:spacing w:val="9"/>
                <w:sz w:val="28"/>
                <w:szCs w:val="28"/>
                <w:highlight w:val="none"/>
              </w:rPr>
              <w:t>人保洁公厕开放时间内保洁员需全时段在岗，巡回保洁公厕每天上午、下午和夜晚各全面清洗打扫一次，其余</w:t>
            </w:r>
            <w:r>
              <w:rPr>
                <w:rFonts w:hint="eastAsia" w:asciiTheme="minorEastAsia" w:hAnsiTheme="minorEastAsia" w:eastAsiaTheme="minorEastAsia" w:cstheme="minorEastAsia"/>
                <w:spacing w:val="6"/>
                <w:sz w:val="28"/>
                <w:szCs w:val="28"/>
                <w:highlight w:val="none"/>
              </w:rPr>
              <w:t>时间段内巡回保洁。</w:t>
            </w:r>
          </w:p>
        </w:tc>
      </w:tr>
      <w:tr w14:paraId="6D763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5" w:hRule="atLeast"/>
        </w:trPr>
        <w:tc>
          <w:tcPr>
            <w:tcW w:w="1122" w:type="dxa"/>
            <w:noWrap w:val="0"/>
            <w:vAlign w:val="top"/>
          </w:tcPr>
          <w:p w14:paraId="4A710C51">
            <w:pPr>
              <w:spacing w:line="254" w:lineRule="auto"/>
              <w:rPr>
                <w:rFonts w:hint="eastAsia" w:asciiTheme="minorEastAsia" w:hAnsiTheme="minorEastAsia" w:eastAsiaTheme="minorEastAsia" w:cstheme="minorEastAsia"/>
                <w:sz w:val="28"/>
                <w:szCs w:val="28"/>
                <w:highlight w:val="none"/>
              </w:rPr>
            </w:pPr>
          </w:p>
          <w:p w14:paraId="6C2FCCD8">
            <w:pPr>
              <w:spacing w:line="255" w:lineRule="auto"/>
              <w:rPr>
                <w:rFonts w:hint="eastAsia" w:asciiTheme="minorEastAsia" w:hAnsiTheme="minorEastAsia" w:eastAsiaTheme="minorEastAsia" w:cstheme="minorEastAsia"/>
                <w:sz w:val="28"/>
                <w:szCs w:val="28"/>
                <w:highlight w:val="none"/>
              </w:rPr>
            </w:pPr>
          </w:p>
          <w:p w14:paraId="6C419521">
            <w:pPr>
              <w:spacing w:line="255" w:lineRule="auto"/>
              <w:rPr>
                <w:rFonts w:hint="eastAsia" w:asciiTheme="minorEastAsia" w:hAnsiTheme="minorEastAsia" w:eastAsiaTheme="minorEastAsia" w:cstheme="minorEastAsia"/>
                <w:sz w:val="28"/>
                <w:szCs w:val="28"/>
                <w:highlight w:val="none"/>
              </w:rPr>
            </w:pPr>
          </w:p>
          <w:p w14:paraId="53581CF5">
            <w:pPr>
              <w:spacing w:line="255" w:lineRule="auto"/>
              <w:rPr>
                <w:rFonts w:hint="eastAsia" w:asciiTheme="minorEastAsia" w:hAnsiTheme="minorEastAsia" w:eastAsiaTheme="minorEastAsia" w:cstheme="minorEastAsia"/>
                <w:sz w:val="28"/>
                <w:szCs w:val="28"/>
                <w:highlight w:val="none"/>
              </w:rPr>
            </w:pPr>
          </w:p>
          <w:p w14:paraId="167F07FE">
            <w:pPr>
              <w:spacing w:before="89"/>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22</w:t>
            </w:r>
          </w:p>
        </w:tc>
        <w:tc>
          <w:tcPr>
            <w:tcW w:w="7941" w:type="dxa"/>
            <w:noWrap w:val="0"/>
            <w:vAlign w:val="top"/>
          </w:tcPr>
          <w:p w14:paraId="3D9415EB">
            <w:pPr>
              <w:pStyle w:val="295"/>
              <w:spacing w:before="199" w:line="315" w:lineRule="auto"/>
              <w:ind w:left="123" w:right="9" w:hanging="2"/>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按照《无锡市公共厕所建设与管理技术导则》规范设置管理制度牌，公厕导向标志、男女公厕标志、无障碍公</w:t>
            </w:r>
            <w:r>
              <w:rPr>
                <w:rFonts w:hint="eastAsia" w:asciiTheme="minorEastAsia" w:hAnsiTheme="minorEastAsia" w:eastAsiaTheme="minorEastAsia" w:cstheme="minorEastAsia"/>
                <w:spacing w:val="2"/>
                <w:sz w:val="28"/>
                <w:szCs w:val="28"/>
                <w:highlight w:val="none"/>
              </w:rPr>
              <w:t>厕标志等标识标志，各类标识标牌安全牢固、完好整洁，</w:t>
            </w:r>
            <w:r>
              <w:rPr>
                <w:rFonts w:hint="eastAsia" w:asciiTheme="minorEastAsia" w:hAnsiTheme="minorEastAsia" w:eastAsiaTheme="minorEastAsia" w:cstheme="minorEastAsia"/>
                <w:spacing w:val="7"/>
                <w:sz w:val="28"/>
                <w:szCs w:val="28"/>
                <w:highlight w:val="none"/>
              </w:rPr>
              <w:t>无破损、无残缺、无锈迹。</w:t>
            </w:r>
          </w:p>
        </w:tc>
      </w:tr>
      <w:tr w14:paraId="24B97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3" w:hRule="atLeast"/>
        </w:trPr>
        <w:tc>
          <w:tcPr>
            <w:tcW w:w="1122" w:type="dxa"/>
            <w:noWrap w:val="0"/>
            <w:vAlign w:val="top"/>
          </w:tcPr>
          <w:p w14:paraId="1E3592CF">
            <w:pPr>
              <w:spacing w:line="266" w:lineRule="auto"/>
              <w:rPr>
                <w:rFonts w:hint="eastAsia" w:asciiTheme="minorEastAsia" w:hAnsiTheme="minorEastAsia" w:eastAsiaTheme="minorEastAsia" w:cstheme="minorEastAsia"/>
                <w:sz w:val="28"/>
                <w:szCs w:val="28"/>
                <w:highlight w:val="none"/>
              </w:rPr>
            </w:pPr>
          </w:p>
          <w:p w14:paraId="0977B9A4">
            <w:pPr>
              <w:spacing w:line="266" w:lineRule="auto"/>
              <w:rPr>
                <w:rFonts w:hint="eastAsia" w:asciiTheme="minorEastAsia" w:hAnsiTheme="minorEastAsia" w:eastAsiaTheme="minorEastAsia" w:cstheme="minorEastAsia"/>
                <w:sz w:val="28"/>
                <w:szCs w:val="28"/>
                <w:highlight w:val="none"/>
              </w:rPr>
            </w:pPr>
          </w:p>
          <w:p w14:paraId="379C89C3">
            <w:pPr>
              <w:spacing w:line="266" w:lineRule="auto"/>
              <w:rPr>
                <w:rFonts w:hint="eastAsia" w:asciiTheme="minorEastAsia" w:hAnsiTheme="minorEastAsia" w:eastAsiaTheme="minorEastAsia" w:cstheme="minorEastAsia"/>
                <w:sz w:val="28"/>
                <w:szCs w:val="28"/>
                <w:highlight w:val="none"/>
              </w:rPr>
            </w:pPr>
          </w:p>
          <w:p w14:paraId="6215EF2C">
            <w:pPr>
              <w:spacing w:line="266" w:lineRule="auto"/>
              <w:rPr>
                <w:rFonts w:hint="eastAsia" w:asciiTheme="minorEastAsia" w:hAnsiTheme="minorEastAsia" w:eastAsiaTheme="minorEastAsia" w:cstheme="minorEastAsia"/>
                <w:sz w:val="28"/>
                <w:szCs w:val="28"/>
                <w:highlight w:val="none"/>
              </w:rPr>
            </w:pPr>
          </w:p>
          <w:p w14:paraId="15B35653">
            <w:pPr>
              <w:spacing w:line="266" w:lineRule="auto"/>
              <w:rPr>
                <w:rFonts w:hint="eastAsia" w:asciiTheme="minorEastAsia" w:hAnsiTheme="minorEastAsia" w:eastAsiaTheme="minorEastAsia" w:cstheme="minorEastAsia"/>
                <w:sz w:val="28"/>
                <w:szCs w:val="28"/>
                <w:highlight w:val="none"/>
              </w:rPr>
            </w:pPr>
          </w:p>
          <w:p w14:paraId="1EB598C1">
            <w:pPr>
              <w:spacing w:line="267" w:lineRule="auto"/>
              <w:rPr>
                <w:rFonts w:hint="eastAsia" w:asciiTheme="minorEastAsia" w:hAnsiTheme="minorEastAsia" w:eastAsiaTheme="minorEastAsia" w:cstheme="minorEastAsia"/>
                <w:sz w:val="28"/>
                <w:szCs w:val="28"/>
                <w:highlight w:val="none"/>
              </w:rPr>
            </w:pPr>
          </w:p>
          <w:p w14:paraId="5657A719">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23</w:t>
            </w:r>
          </w:p>
        </w:tc>
        <w:tc>
          <w:tcPr>
            <w:tcW w:w="7941" w:type="dxa"/>
            <w:noWrap w:val="0"/>
            <w:vAlign w:val="top"/>
          </w:tcPr>
          <w:p w14:paraId="33AAC3DA">
            <w:pPr>
              <w:pStyle w:val="295"/>
              <w:spacing w:before="201" w:line="213" w:lineRule="auto"/>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sz w:val="28"/>
                <w:szCs w:val="28"/>
                <w:highlight w:val="none"/>
              </w:rPr>
              <w:t>公厕外围环卫保洁质量要求：</w:t>
            </w:r>
          </w:p>
          <w:p w14:paraId="59431C36">
            <w:pPr>
              <w:pStyle w:val="295"/>
              <w:spacing w:before="210" w:line="322" w:lineRule="auto"/>
              <w:ind w:left="119" w:hanging="2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pacing w:val="-9"/>
                <w:sz w:val="28"/>
                <w:szCs w:val="28"/>
                <w:highlight w:val="none"/>
              </w:rPr>
              <w:t>市容环境卫生责任区范围内保持整洁、干净，</w:t>
            </w:r>
            <w:r>
              <w:rPr>
                <w:rFonts w:hint="eastAsia" w:asciiTheme="minorEastAsia" w:hAnsiTheme="minorEastAsia" w:eastAsiaTheme="minorEastAsia" w:cstheme="minorEastAsia"/>
                <w:spacing w:val="51"/>
                <w:sz w:val="28"/>
                <w:szCs w:val="28"/>
                <w:highlight w:val="none"/>
              </w:rPr>
              <w:t xml:space="preserve"> </w:t>
            </w:r>
            <w:r>
              <w:rPr>
                <w:rFonts w:hint="eastAsia" w:asciiTheme="minorEastAsia" w:hAnsiTheme="minorEastAsia" w:eastAsiaTheme="minorEastAsia" w:cstheme="minorEastAsia"/>
                <w:spacing w:val="-9"/>
                <w:sz w:val="28"/>
                <w:szCs w:val="28"/>
                <w:highlight w:val="none"/>
              </w:rPr>
              <w:t>无乱</w:t>
            </w:r>
            <w:r>
              <w:rPr>
                <w:rFonts w:hint="eastAsia" w:asciiTheme="minorEastAsia" w:hAnsiTheme="minorEastAsia" w:eastAsiaTheme="minorEastAsia" w:cstheme="minorEastAsia"/>
                <w:spacing w:val="7"/>
                <w:sz w:val="28"/>
                <w:szCs w:val="28"/>
                <w:highlight w:val="none"/>
              </w:rPr>
              <w:t>张贴、无乱涂写、无乱刻画、无乱吊挂、无乱堆放，无</w:t>
            </w:r>
            <w:r>
              <w:rPr>
                <w:rFonts w:hint="eastAsia" w:asciiTheme="minorEastAsia" w:hAnsiTheme="minorEastAsia" w:eastAsiaTheme="minorEastAsia" w:cstheme="minorEastAsia"/>
                <w:spacing w:val="2"/>
                <w:sz w:val="28"/>
                <w:szCs w:val="28"/>
                <w:highlight w:val="none"/>
              </w:rPr>
              <w:t>垃圾、无污水、无蚊蝇孳生地，无寄养动物</w:t>
            </w:r>
            <w:r>
              <w:rPr>
                <w:rFonts w:hint="eastAsia" w:asciiTheme="minorEastAsia" w:hAnsiTheme="minorEastAsia" w:eastAsiaTheme="minorEastAsia" w:cstheme="minorEastAsia"/>
                <w:spacing w:val="-70"/>
                <w:sz w:val="28"/>
                <w:szCs w:val="28"/>
                <w:highlight w:val="none"/>
              </w:rPr>
              <w:t>；</w:t>
            </w: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pacing w:val="2"/>
                <w:sz w:val="28"/>
                <w:szCs w:val="28"/>
                <w:highlight w:val="none"/>
              </w:rPr>
              <w:t>坡道、</w:t>
            </w:r>
            <w:r>
              <w:rPr>
                <w:rFonts w:hint="eastAsia" w:asciiTheme="minorEastAsia" w:hAnsiTheme="minorEastAsia" w:eastAsiaTheme="minorEastAsia" w:cstheme="minorEastAsia"/>
                <w:spacing w:val="7"/>
                <w:sz w:val="28"/>
                <w:szCs w:val="28"/>
                <w:highlight w:val="none"/>
              </w:rPr>
              <w:t>台阶完好无破损、无障碍物、无杂物、无积水；外</w:t>
            </w:r>
            <w:r>
              <w:rPr>
                <w:rFonts w:hint="eastAsia" w:asciiTheme="minorEastAsia" w:hAnsiTheme="minorEastAsia" w:eastAsiaTheme="minorEastAsia" w:cstheme="minorEastAsia"/>
                <w:spacing w:val="6"/>
                <w:sz w:val="28"/>
                <w:szCs w:val="28"/>
                <w:highlight w:val="none"/>
              </w:rPr>
              <w:t>墙、屋顶保持整洁，无污迹、无广告、无涂鸦等。</w:t>
            </w:r>
          </w:p>
        </w:tc>
      </w:tr>
      <w:tr w14:paraId="69553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9" w:hRule="atLeast"/>
        </w:trPr>
        <w:tc>
          <w:tcPr>
            <w:tcW w:w="1122" w:type="dxa"/>
            <w:noWrap w:val="0"/>
            <w:vAlign w:val="top"/>
          </w:tcPr>
          <w:p w14:paraId="41589F79">
            <w:pPr>
              <w:spacing w:line="269" w:lineRule="auto"/>
              <w:rPr>
                <w:rFonts w:hint="eastAsia" w:asciiTheme="minorEastAsia" w:hAnsiTheme="minorEastAsia" w:eastAsiaTheme="minorEastAsia" w:cstheme="minorEastAsia"/>
                <w:sz w:val="28"/>
                <w:szCs w:val="28"/>
                <w:highlight w:val="none"/>
              </w:rPr>
            </w:pPr>
          </w:p>
          <w:p w14:paraId="7730D2E6">
            <w:pPr>
              <w:spacing w:line="269" w:lineRule="auto"/>
              <w:rPr>
                <w:rFonts w:hint="eastAsia" w:asciiTheme="minorEastAsia" w:hAnsiTheme="minorEastAsia" w:eastAsiaTheme="minorEastAsia" w:cstheme="minorEastAsia"/>
                <w:sz w:val="28"/>
                <w:szCs w:val="28"/>
                <w:highlight w:val="none"/>
              </w:rPr>
            </w:pPr>
          </w:p>
          <w:p w14:paraId="206F6DE0">
            <w:pPr>
              <w:spacing w:line="270" w:lineRule="auto"/>
              <w:rPr>
                <w:rFonts w:hint="eastAsia" w:asciiTheme="minorEastAsia" w:hAnsiTheme="minorEastAsia" w:eastAsiaTheme="minorEastAsia" w:cstheme="minorEastAsia"/>
                <w:sz w:val="28"/>
                <w:szCs w:val="28"/>
                <w:highlight w:val="none"/>
              </w:rPr>
            </w:pPr>
          </w:p>
          <w:p w14:paraId="0836D0F4">
            <w:pPr>
              <w:spacing w:line="270" w:lineRule="auto"/>
              <w:rPr>
                <w:rFonts w:hint="eastAsia" w:asciiTheme="minorEastAsia" w:hAnsiTheme="minorEastAsia" w:eastAsiaTheme="minorEastAsia" w:cstheme="minorEastAsia"/>
                <w:sz w:val="28"/>
                <w:szCs w:val="28"/>
                <w:highlight w:val="none"/>
              </w:rPr>
            </w:pPr>
          </w:p>
          <w:p w14:paraId="2281912A">
            <w:pPr>
              <w:spacing w:line="270" w:lineRule="auto"/>
              <w:rPr>
                <w:rFonts w:hint="eastAsia" w:asciiTheme="minorEastAsia" w:hAnsiTheme="minorEastAsia" w:eastAsiaTheme="minorEastAsia" w:cstheme="minorEastAsia"/>
                <w:sz w:val="28"/>
                <w:szCs w:val="28"/>
                <w:highlight w:val="none"/>
              </w:rPr>
            </w:pPr>
          </w:p>
          <w:p w14:paraId="78B5CAC7">
            <w:pPr>
              <w:spacing w:line="270" w:lineRule="auto"/>
              <w:rPr>
                <w:rFonts w:hint="eastAsia" w:asciiTheme="minorEastAsia" w:hAnsiTheme="minorEastAsia" w:eastAsiaTheme="minorEastAsia" w:cstheme="minorEastAsia"/>
                <w:sz w:val="28"/>
                <w:szCs w:val="28"/>
                <w:highlight w:val="none"/>
              </w:rPr>
            </w:pPr>
          </w:p>
          <w:p w14:paraId="7EADA0A2">
            <w:pPr>
              <w:spacing w:line="270" w:lineRule="auto"/>
              <w:rPr>
                <w:rFonts w:hint="eastAsia" w:asciiTheme="minorEastAsia" w:hAnsiTheme="minorEastAsia" w:eastAsiaTheme="minorEastAsia" w:cstheme="minorEastAsia"/>
                <w:sz w:val="28"/>
                <w:szCs w:val="28"/>
                <w:highlight w:val="none"/>
              </w:rPr>
            </w:pPr>
          </w:p>
          <w:p w14:paraId="466903AB">
            <w:pPr>
              <w:spacing w:before="89"/>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24</w:t>
            </w:r>
          </w:p>
        </w:tc>
        <w:tc>
          <w:tcPr>
            <w:tcW w:w="7941" w:type="dxa"/>
            <w:noWrap w:val="0"/>
            <w:vAlign w:val="top"/>
          </w:tcPr>
          <w:p w14:paraId="1C7F7C47">
            <w:pPr>
              <w:pStyle w:val="295"/>
              <w:spacing w:before="193" w:line="420" w:lineRule="exact"/>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公厕内部环卫保洁质量要求：</w:t>
            </w:r>
          </w:p>
          <w:p w14:paraId="673865BA">
            <w:pPr>
              <w:pStyle w:val="295"/>
              <w:spacing w:before="160" w:line="326" w:lineRule="auto"/>
              <w:ind w:left="120" w:hanging="26"/>
              <w:jc w:val="both"/>
              <w:rPr>
                <w:rFonts w:hint="eastAsia"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z w:val="28"/>
                <w:szCs w:val="28"/>
                <w:highlight w:val="none"/>
              </w:rPr>
              <w:t>厕内环境整洁，专人保洁公厕无垃圾杂</w:t>
            </w:r>
            <w:r>
              <w:rPr>
                <w:rFonts w:hint="eastAsia" w:asciiTheme="minorEastAsia" w:hAnsiTheme="minorEastAsia" w:eastAsiaTheme="minorEastAsia" w:cstheme="minorEastAsia"/>
                <w:spacing w:val="-1"/>
                <w:sz w:val="28"/>
                <w:szCs w:val="28"/>
                <w:highlight w:val="none"/>
              </w:rPr>
              <w:t>物，巡回保</w:t>
            </w:r>
            <w:r>
              <w:rPr>
                <w:rFonts w:hint="eastAsia" w:asciiTheme="minorEastAsia" w:hAnsiTheme="minorEastAsia" w:eastAsiaTheme="minorEastAsia" w:cstheme="minorEastAsia"/>
                <w:sz w:val="28"/>
                <w:szCs w:val="28"/>
                <w:highlight w:val="none"/>
              </w:rPr>
              <w:t>洁公厕零星垃圾杂物≤</w:t>
            </w:r>
            <w:r>
              <w:rPr>
                <w:rFonts w:hint="eastAsia" w:asciiTheme="minorEastAsia" w:hAnsiTheme="minorEastAsia" w:eastAsiaTheme="minorEastAsia" w:cstheme="minorEastAsia"/>
                <w:spacing w:val="-117"/>
                <w:sz w:val="28"/>
                <w:szCs w:val="28"/>
                <w:highlight w:val="none"/>
              </w:rPr>
              <w:t xml:space="preserve"> </w:t>
            </w:r>
            <w:r>
              <w:rPr>
                <w:rFonts w:hint="eastAsia" w:asciiTheme="minorEastAsia" w:hAnsiTheme="minorEastAsia" w:eastAsiaTheme="minorEastAsia" w:cstheme="minorEastAsia"/>
                <w:sz w:val="28"/>
                <w:szCs w:val="28"/>
                <w:highlight w:val="none"/>
              </w:rPr>
              <w:t>1 处</w:t>
            </w:r>
            <w:r>
              <w:rPr>
                <w:rFonts w:hint="eastAsia" w:asciiTheme="minorEastAsia" w:hAnsiTheme="minorEastAsia" w:eastAsiaTheme="minorEastAsia" w:cstheme="minorEastAsia"/>
                <w:spacing w:val="-40"/>
                <w:sz w:val="28"/>
                <w:szCs w:val="28"/>
                <w:highlight w:val="none"/>
              </w:rPr>
              <w:t>；</w:t>
            </w: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z w:val="28"/>
                <w:szCs w:val="28"/>
                <w:highlight w:val="none"/>
              </w:rPr>
              <w:t>专人保洁公厕无臭味，</w:t>
            </w:r>
            <w:r>
              <w:rPr>
                <w:rFonts w:hint="eastAsia" w:asciiTheme="minorEastAsia" w:hAnsiTheme="minorEastAsia" w:eastAsiaTheme="minorEastAsia" w:cstheme="minorEastAsia"/>
                <w:spacing w:val="9"/>
                <w:sz w:val="28"/>
                <w:szCs w:val="28"/>
                <w:highlight w:val="none"/>
              </w:rPr>
              <w:t>巡回保洁公厕无明显臭味</w:t>
            </w:r>
            <w:r>
              <w:rPr>
                <w:rFonts w:hint="eastAsia" w:asciiTheme="minorEastAsia" w:hAnsiTheme="minorEastAsia" w:eastAsiaTheme="minorEastAsia" w:cstheme="minorEastAsia"/>
                <w:spacing w:val="-57"/>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3）</w:t>
            </w:r>
            <w:r>
              <w:rPr>
                <w:rFonts w:hint="eastAsia" w:asciiTheme="minorEastAsia" w:hAnsiTheme="minorEastAsia" w:eastAsiaTheme="minorEastAsia" w:cstheme="minorEastAsia"/>
                <w:spacing w:val="9"/>
                <w:sz w:val="28"/>
                <w:szCs w:val="28"/>
                <w:highlight w:val="none"/>
              </w:rPr>
              <w:t>大门内外及把手、内墙</w:t>
            </w:r>
            <w:r>
              <w:rPr>
                <w:rFonts w:hint="eastAsia" w:asciiTheme="minorEastAsia" w:hAnsiTheme="minorEastAsia" w:eastAsiaTheme="minorEastAsia" w:cstheme="minorEastAsia"/>
                <w:spacing w:val="2"/>
                <w:sz w:val="28"/>
                <w:szCs w:val="28"/>
                <w:highlight w:val="none"/>
              </w:rPr>
              <w:t>面、天花板、地面等无积灰、无锈迹、无积水、无杂物、</w:t>
            </w:r>
            <w:r>
              <w:rPr>
                <w:rFonts w:hint="eastAsia" w:asciiTheme="minorEastAsia" w:hAnsiTheme="minorEastAsia" w:eastAsiaTheme="minorEastAsia" w:cstheme="minorEastAsia"/>
                <w:spacing w:val="8"/>
                <w:sz w:val="28"/>
                <w:szCs w:val="28"/>
                <w:highlight w:val="none"/>
              </w:rPr>
              <w:t>无乱涂画，专人保洁公厕平、立面无污迹，巡回保洁公</w:t>
            </w:r>
            <w:r>
              <w:rPr>
                <w:rFonts w:hint="eastAsia" w:asciiTheme="minorEastAsia" w:hAnsiTheme="minorEastAsia" w:eastAsiaTheme="minorEastAsia" w:cstheme="minorEastAsia"/>
                <w:spacing w:val="-3"/>
                <w:sz w:val="28"/>
                <w:szCs w:val="28"/>
                <w:highlight w:val="none"/>
              </w:rPr>
              <w:t>厕污迹≤ 2 处</w:t>
            </w:r>
            <w:r>
              <w:rPr>
                <w:rFonts w:hint="eastAsia" w:asciiTheme="minorEastAsia" w:hAnsiTheme="minorEastAsia" w:eastAsiaTheme="minorEastAsia" w:cstheme="minorEastAsia"/>
                <w:spacing w:val="-46"/>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4）</w:t>
            </w:r>
            <w:r>
              <w:rPr>
                <w:rFonts w:hint="eastAsia" w:asciiTheme="minorEastAsia" w:hAnsiTheme="minorEastAsia" w:eastAsiaTheme="minorEastAsia" w:cstheme="minorEastAsia"/>
                <w:spacing w:val="-3"/>
                <w:sz w:val="28"/>
                <w:szCs w:val="28"/>
                <w:highlight w:val="none"/>
              </w:rPr>
              <w:t>窗玻璃明亮，窗台、窗框等无积灰、</w:t>
            </w:r>
            <w:r>
              <w:rPr>
                <w:rFonts w:hint="eastAsia" w:asciiTheme="minorEastAsia" w:hAnsiTheme="minorEastAsia" w:eastAsiaTheme="minorEastAsia" w:cstheme="minorEastAsia"/>
                <w:spacing w:val="4"/>
                <w:sz w:val="28"/>
                <w:szCs w:val="28"/>
                <w:highlight w:val="none"/>
              </w:rPr>
              <w:t>无破损</w:t>
            </w:r>
            <w:r>
              <w:rPr>
                <w:rFonts w:hint="eastAsia" w:asciiTheme="minorEastAsia" w:hAnsiTheme="minorEastAsia" w:eastAsiaTheme="minorEastAsia" w:cstheme="minorEastAsia"/>
                <w:spacing w:val="-87"/>
                <w:sz w:val="28"/>
                <w:szCs w:val="28"/>
                <w:highlight w:val="none"/>
              </w:rPr>
              <w:t>；</w:t>
            </w:r>
          </w:p>
        </w:tc>
      </w:tr>
    </w:tbl>
    <w:p w14:paraId="0D342F13">
      <w:pPr>
        <w:rPr>
          <w:rFonts w:hint="eastAsia" w:asciiTheme="minorEastAsia" w:hAnsiTheme="minorEastAsia" w:eastAsiaTheme="minorEastAsia" w:cstheme="minorEastAsia"/>
          <w:sz w:val="28"/>
          <w:szCs w:val="28"/>
          <w:highlight w:val="none"/>
        </w:rPr>
        <w:sectPr>
          <w:footerReference r:id="rId15" w:type="default"/>
          <w:pgSz w:w="11907" w:h="16839"/>
          <w:pgMar w:top="1431" w:right="1363" w:bottom="1108" w:left="1474" w:header="0" w:footer="775" w:gutter="0"/>
          <w:cols w:space="720" w:num="1"/>
          <w:docGrid w:linePitch="360" w:charSpace="0"/>
        </w:sectPr>
      </w:pPr>
    </w:p>
    <w:p w14:paraId="76F6AF38">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53B22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4" w:hRule="atLeast"/>
        </w:trPr>
        <w:tc>
          <w:tcPr>
            <w:tcW w:w="1122" w:type="dxa"/>
            <w:noWrap w:val="0"/>
            <w:vAlign w:val="top"/>
          </w:tcPr>
          <w:p w14:paraId="2FCE93F0">
            <w:pPr>
              <w:rPr>
                <w:rFonts w:hint="eastAsia" w:asciiTheme="minorEastAsia" w:hAnsiTheme="minorEastAsia" w:eastAsiaTheme="minorEastAsia" w:cstheme="minorEastAsia"/>
                <w:sz w:val="28"/>
                <w:szCs w:val="28"/>
                <w:highlight w:val="none"/>
              </w:rPr>
            </w:pPr>
          </w:p>
        </w:tc>
        <w:tc>
          <w:tcPr>
            <w:tcW w:w="7941" w:type="dxa"/>
            <w:noWrap w:val="0"/>
            <w:vAlign w:val="top"/>
          </w:tcPr>
          <w:p w14:paraId="252F0CA4">
            <w:pPr>
              <w:pStyle w:val="295"/>
              <w:spacing w:before="192" w:line="307" w:lineRule="auto"/>
              <w:ind w:left="132"/>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5）</w:t>
            </w:r>
            <w:r>
              <w:rPr>
                <w:rFonts w:hint="eastAsia" w:asciiTheme="minorEastAsia" w:hAnsiTheme="minorEastAsia" w:eastAsiaTheme="minorEastAsia" w:cstheme="minorEastAsia"/>
                <w:spacing w:val="4"/>
                <w:sz w:val="28"/>
                <w:szCs w:val="28"/>
                <w:highlight w:val="none"/>
              </w:rPr>
              <w:t>管理房（工具间）保持整洁，无异味</w:t>
            </w:r>
            <w:r>
              <w:rPr>
                <w:rFonts w:hint="eastAsia" w:asciiTheme="minorEastAsia" w:hAnsiTheme="minorEastAsia" w:eastAsiaTheme="minorEastAsia" w:cstheme="minorEastAsia"/>
                <w:spacing w:val="-87"/>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6）</w:t>
            </w:r>
            <w:r>
              <w:rPr>
                <w:rFonts w:hint="eastAsia" w:asciiTheme="minorEastAsia" w:hAnsiTheme="minorEastAsia" w:eastAsiaTheme="minorEastAsia" w:cstheme="minorEastAsia"/>
                <w:spacing w:val="-6"/>
                <w:sz w:val="28"/>
                <w:szCs w:val="28"/>
                <w:highlight w:val="none"/>
              </w:rPr>
              <w:t>消毒及时（消毒时间为每年</w:t>
            </w:r>
            <w:r>
              <w:rPr>
                <w:rFonts w:hint="eastAsia" w:asciiTheme="minorEastAsia" w:hAnsiTheme="minorEastAsia" w:eastAsiaTheme="minorEastAsia" w:cstheme="minorEastAsia"/>
                <w:spacing w:val="-69"/>
                <w:sz w:val="28"/>
                <w:szCs w:val="28"/>
                <w:highlight w:val="none"/>
              </w:rPr>
              <w:t xml:space="preserve"> </w:t>
            </w:r>
            <w:r>
              <w:rPr>
                <w:rFonts w:hint="eastAsia" w:asciiTheme="minorEastAsia" w:hAnsiTheme="minorEastAsia" w:eastAsiaTheme="minorEastAsia" w:cstheme="minorEastAsia"/>
                <w:spacing w:val="-6"/>
                <w:sz w:val="28"/>
                <w:szCs w:val="28"/>
                <w:highlight w:val="none"/>
              </w:rPr>
              <w:t>4月至</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6"/>
                <w:sz w:val="28"/>
                <w:szCs w:val="28"/>
                <w:highlight w:val="none"/>
              </w:rPr>
              <w:t>11 月</w:t>
            </w:r>
            <w:r>
              <w:rPr>
                <w:rFonts w:hint="eastAsia" w:asciiTheme="minorEastAsia" w:hAnsiTheme="minorEastAsia" w:eastAsiaTheme="minorEastAsia" w:cstheme="minorEastAsia"/>
                <w:spacing w:val="-32"/>
                <w:sz w:val="28"/>
                <w:szCs w:val="28"/>
                <w:highlight w:val="none"/>
              </w:rPr>
              <w:t>），</w:t>
            </w:r>
            <w:r>
              <w:rPr>
                <w:rFonts w:hint="eastAsia" w:asciiTheme="minorEastAsia" w:hAnsiTheme="minorEastAsia" w:eastAsiaTheme="minorEastAsia" w:cstheme="minorEastAsia"/>
                <w:spacing w:val="-6"/>
                <w:sz w:val="28"/>
                <w:szCs w:val="28"/>
                <w:highlight w:val="none"/>
              </w:rPr>
              <w:t>无蛆、无蝇、</w:t>
            </w:r>
            <w:r>
              <w:rPr>
                <w:rFonts w:hint="eastAsia" w:asciiTheme="minorEastAsia" w:hAnsiTheme="minorEastAsia" w:eastAsiaTheme="minorEastAsia" w:cstheme="minorEastAsia"/>
                <w:spacing w:val="-9"/>
                <w:sz w:val="28"/>
                <w:szCs w:val="28"/>
                <w:highlight w:val="none"/>
              </w:rPr>
              <w:t>无蛛网。</w:t>
            </w:r>
          </w:p>
        </w:tc>
      </w:tr>
      <w:tr w14:paraId="0FD527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4" w:hRule="atLeast"/>
        </w:trPr>
        <w:tc>
          <w:tcPr>
            <w:tcW w:w="1122" w:type="dxa"/>
            <w:noWrap w:val="0"/>
            <w:vAlign w:val="top"/>
          </w:tcPr>
          <w:p w14:paraId="68830E46">
            <w:pPr>
              <w:spacing w:line="255" w:lineRule="auto"/>
              <w:rPr>
                <w:rFonts w:hint="eastAsia" w:asciiTheme="minorEastAsia" w:hAnsiTheme="minorEastAsia" w:eastAsiaTheme="minorEastAsia" w:cstheme="minorEastAsia"/>
                <w:sz w:val="28"/>
                <w:szCs w:val="28"/>
                <w:highlight w:val="none"/>
              </w:rPr>
            </w:pPr>
          </w:p>
          <w:p w14:paraId="1EF75ABD">
            <w:pPr>
              <w:spacing w:line="255" w:lineRule="auto"/>
              <w:rPr>
                <w:rFonts w:hint="eastAsia" w:asciiTheme="minorEastAsia" w:hAnsiTheme="minorEastAsia" w:eastAsiaTheme="minorEastAsia" w:cstheme="minorEastAsia"/>
                <w:sz w:val="28"/>
                <w:szCs w:val="28"/>
                <w:highlight w:val="none"/>
              </w:rPr>
            </w:pPr>
          </w:p>
          <w:p w14:paraId="3FFAB2D4">
            <w:pPr>
              <w:spacing w:line="255" w:lineRule="auto"/>
              <w:rPr>
                <w:rFonts w:hint="eastAsia" w:asciiTheme="minorEastAsia" w:hAnsiTheme="minorEastAsia" w:eastAsiaTheme="minorEastAsia" w:cstheme="minorEastAsia"/>
                <w:sz w:val="28"/>
                <w:szCs w:val="28"/>
                <w:highlight w:val="none"/>
              </w:rPr>
            </w:pPr>
          </w:p>
          <w:p w14:paraId="7682E405">
            <w:pPr>
              <w:spacing w:line="256" w:lineRule="auto"/>
              <w:rPr>
                <w:rFonts w:hint="eastAsia" w:asciiTheme="minorEastAsia" w:hAnsiTheme="minorEastAsia" w:eastAsiaTheme="minorEastAsia" w:cstheme="minorEastAsia"/>
                <w:sz w:val="28"/>
                <w:szCs w:val="28"/>
                <w:highlight w:val="none"/>
              </w:rPr>
            </w:pPr>
          </w:p>
          <w:p w14:paraId="725A3802">
            <w:pPr>
              <w:spacing w:line="256" w:lineRule="auto"/>
              <w:rPr>
                <w:rFonts w:hint="eastAsia" w:asciiTheme="minorEastAsia" w:hAnsiTheme="minorEastAsia" w:eastAsiaTheme="minorEastAsia" w:cstheme="minorEastAsia"/>
                <w:sz w:val="28"/>
                <w:szCs w:val="28"/>
                <w:highlight w:val="none"/>
              </w:rPr>
            </w:pPr>
          </w:p>
          <w:p w14:paraId="68AA4ECB">
            <w:pPr>
              <w:spacing w:line="256" w:lineRule="auto"/>
              <w:rPr>
                <w:rFonts w:hint="eastAsia" w:asciiTheme="minorEastAsia" w:hAnsiTheme="minorEastAsia" w:eastAsiaTheme="minorEastAsia" w:cstheme="minorEastAsia"/>
                <w:sz w:val="28"/>
                <w:szCs w:val="28"/>
                <w:highlight w:val="none"/>
              </w:rPr>
            </w:pPr>
          </w:p>
          <w:p w14:paraId="5E74EBC2">
            <w:pPr>
              <w:spacing w:line="256" w:lineRule="auto"/>
              <w:rPr>
                <w:rFonts w:hint="eastAsia" w:asciiTheme="minorEastAsia" w:hAnsiTheme="minorEastAsia" w:eastAsiaTheme="minorEastAsia" w:cstheme="minorEastAsia"/>
                <w:sz w:val="28"/>
                <w:szCs w:val="28"/>
                <w:highlight w:val="none"/>
              </w:rPr>
            </w:pPr>
          </w:p>
          <w:p w14:paraId="73DA64D6">
            <w:pPr>
              <w:spacing w:line="256" w:lineRule="auto"/>
              <w:rPr>
                <w:rFonts w:hint="eastAsia" w:asciiTheme="minorEastAsia" w:hAnsiTheme="minorEastAsia" w:eastAsiaTheme="minorEastAsia" w:cstheme="minorEastAsia"/>
                <w:sz w:val="28"/>
                <w:szCs w:val="28"/>
                <w:highlight w:val="none"/>
              </w:rPr>
            </w:pPr>
          </w:p>
          <w:p w14:paraId="138F0059">
            <w:pPr>
              <w:spacing w:line="256" w:lineRule="auto"/>
              <w:rPr>
                <w:rFonts w:hint="eastAsia" w:asciiTheme="minorEastAsia" w:hAnsiTheme="minorEastAsia" w:eastAsiaTheme="minorEastAsia" w:cstheme="minorEastAsia"/>
                <w:sz w:val="28"/>
                <w:szCs w:val="28"/>
                <w:highlight w:val="none"/>
              </w:rPr>
            </w:pPr>
          </w:p>
          <w:p w14:paraId="0AEC423C">
            <w:pPr>
              <w:spacing w:line="256" w:lineRule="auto"/>
              <w:rPr>
                <w:rFonts w:hint="eastAsia" w:asciiTheme="minorEastAsia" w:hAnsiTheme="minorEastAsia" w:eastAsiaTheme="minorEastAsia" w:cstheme="minorEastAsia"/>
                <w:sz w:val="28"/>
                <w:szCs w:val="28"/>
                <w:highlight w:val="none"/>
              </w:rPr>
            </w:pPr>
          </w:p>
          <w:p w14:paraId="2D6E2ED0">
            <w:pPr>
              <w:spacing w:line="256" w:lineRule="auto"/>
              <w:rPr>
                <w:rFonts w:hint="eastAsia" w:asciiTheme="minorEastAsia" w:hAnsiTheme="minorEastAsia" w:eastAsiaTheme="minorEastAsia" w:cstheme="minorEastAsia"/>
                <w:sz w:val="28"/>
                <w:szCs w:val="28"/>
                <w:highlight w:val="none"/>
              </w:rPr>
            </w:pPr>
          </w:p>
          <w:p w14:paraId="1F653324">
            <w:pPr>
              <w:spacing w:line="256" w:lineRule="auto"/>
              <w:rPr>
                <w:rFonts w:hint="eastAsia" w:asciiTheme="minorEastAsia" w:hAnsiTheme="minorEastAsia" w:eastAsiaTheme="minorEastAsia" w:cstheme="minorEastAsia"/>
                <w:sz w:val="28"/>
                <w:szCs w:val="28"/>
                <w:highlight w:val="none"/>
              </w:rPr>
            </w:pPr>
          </w:p>
          <w:p w14:paraId="44C508F0">
            <w:pPr>
              <w:spacing w:line="256" w:lineRule="auto"/>
              <w:rPr>
                <w:rFonts w:hint="eastAsia" w:asciiTheme="minorEastAsia" w:hAnsiTheme="minorEastAsia" w:eastAsiaTheme="minorEastAsia" w:cstheme="minorEastAsia"/>
                <w:sz w:val="28"/>
                <w:szCs w:val="28"/>
                <w:highlight w:val="none"/>
              </w:rPr>
            </w:pPr>
          </w:p>
          <w:p w14:paraId="06C0474F">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25</w:t>
            </w:r>
          </w:p>
        </w:tc>
        <w:tc>
          <w:tcPr>
            <w:tcW w:w="7941" w:type="dxa"/>
            <w:noWrap w:val="0"/>
            <w:vAlign w:val="top"/>
          </w:tcPr>
          <w:p w14:paraId="376A2892">
            <w:pPr>
              <w:pStyle w:val="295"/>
              <w:spacing w:before="190" w:line="420" w:lineRule="exact"/>
              <w:ind w:left="12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5"/>
                <w:position w:val="2"/>
                <w:sz w:val="28"/>
                <w:szCs w:val="28"/>
                <w:highlight w:val="none"/>
              </w:rPr>
              <w:t>公厕内部设施设备管养要求：</w:t>
            </w:r>
          </w:p>
          <w:p w14:paraId="7B04BFCF">
            <w:pPr>
              <w:pStyle w:val="295"/>
              <w:spacing w:before="154" w:line="335" w:lineRule="auto"/>
              <w:ind w:left="9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lang w:eastAsia="zh-CN"/>
              </w:rPr>
              <w:t>（</w:t>
            </w:r>
            <w:r>
              <w:rPr>
                <w:rFonts w:hint="eastAsia" w:asciiTheme="minorEastAsia" w:hAnsiTheme="minorEastAsia" w:eastAsiaTheme="minorEastAsia" w:cstheme="minorEastAsia"/>
                <w:spacing w:val="-3"/>
                <w:sz w:val="28"/>
                <w:szCs w:val="28"/>
                <w:highlight w:val="none"/>
                <w:lang w:val="en-US" w:eastAsia="zh-CN"/>
              </w:rPr>
              <w:t>1）</w:t>
            </w:r>
            <w:r>
              <w:rPr>
                <w:rFonts w:hint="eastAsia" w:asciiTheme="minorEastAsia" w:hAnsiTheme="minorEastAsia" w:eastAsiaTheme="minorEastAsia" w:cstheme="minorEastAsia"/>
                <w:spacing w:val="-9"/>
                <w:sz w:val="28"/>
                <w:szCs w:val="28"/>
                <w:highlight w:val="none"/>
              </w:rPr>
              <w:t>便器外侧无锈迹、无粪便、无污物；便器内</w:t>
            </w:r>
            <w:r>
              <w:rPr>
                <w:rFonts w:hint="eastAsia" w:asciiTheme="minorEastAsia" w:hAnsiTheme="minorEastAsia" w:eastAsiaTheme="minorEastAsia" w:cstheme="minorEastAsia"/>
                <w:spacing w:val="-10"/>
                <w:sz w:val="28"/>
                <w:szCs w:val="28"/>
                <w:highlight w:val="none"/>
              </w:rPr>
              <w:t>无积粪、</w:t>
            </w:r>
            <w:r>
              <w:rPr>
                <w:rFonts w:hint="eastAsia" w:asciiTheme="minorEastAsia" w:hAnsiTheme="minorEastAsia" w:eastAsiaTheme="minorEastAsia" w:cstheme="minorEastAsia"/>
                <w:spacing w:val="9"/>
                <w:sz w:val="28"/>
                <w:szCs w:val="28"/>
                <w:highlight w:val="none"/>
              </w:rPr>
              <w:t>无污垢，洁净见底，管道保持畅通</w:t>
            </w:r>
            <w:r>
              <w:rPr>
                <w:rFonts w:hint="eastAsia" w:asciiTheme="minorEastAsia" w:hAnsiTheme="minorEastAsia" w:eastAsiaTheme="minorEastAsia" w:cstheme="minorEastAsia"/>
                <w:spacing w:val="-27"/>
                <w:sz w:val="28"/>
                <w:szCs w:val="28"/>
                <w:highlight w:val="none"/>
              </w:rPr>
              <w:t>；</w:t>
            </w:r>
            <w:r>
              <w:rPr>
                <w:rFonts w:hint="eastAsia" w:asciiTheme="minorEastAsia" w:hAnsiTheme="minorEastAsia" w:eastAsiaTheme="minorEastAsia" w:cstheme="minorEastAsia"/>
                <w:spacing w:val="9"/>
                <w:sz w:val="28"/>
                <w:szCs w:val="28"/>
                <w:highlight w:val="none"/>
                <w:lang w:eastAsia="zh-CN"/>
              </w:rPr>
              <w:t>（</w:t>
            </w:r>
            <w:r>
              <w:rPr>
                <w:rFonts w:hint="eastAsia" w:asciiTheme="minorEastAsia" w:hAnsiTheme="minorEastAsia" w:eastAsiaTheme="minorEastAsia" w:cstheme="minorEastAsia"/>
                <w:spacing w:val="9"/>
                <w:sz w:val="28"/>
                <w:szCs w:val="28"/>
                <w:highlight w:val="none"/>
                <w:lang w:val="en-US" w:eastAsia="zh-CN"/>
              </w:rPr>
              <w:t>2）</w:t>
            </w:r>
            <w:r>
              <w:rPr>
                <w:rFonts w:hint="eastAsia" w:asciiTheme="minorEastAsia" w:hAnsiTheme="minorEastAsia" w:eastAsiaTheme="minorEastAsia" w:cstheme="minorEastAsia"/>
                <w:spacing w:val="9"/>
                <w:sz w:val="28"/>
                <w:szCs w:val="28"/>
                <w:highlight w:val="none"/>
              </w:rPr>
              <w:t>便池无锈迹、</w:t>
            </w:r>
            <w:r>
              <w:rPr>
                <w:rFonts w:hint="eastAsia" w:asciiTheme="minorEastAsia" w:hAnsiTheme="minorEastAsia" w:eastAsiaTheme="minorEastAsia" w:cstheme="minorEastAsia"/>
                <w:spacing w:val="2"/>
                <w:sz w:val="28"/>
                <w:szCs w:val="28"/>
                <w:highlight w:val="none"/>
              </w:rPr>
              <w:t>无尿垢、无污物，管道保持畅通</w:t>
            </w:r>
            <w:r>
              <w:rPr>
                <w:rFonts w:hint="eastAsia" w:asciiTheme="minorEastAsia" w:hAnsiTheme="minorEastAsia" w:eastAsiaTheme="minorEastAsia" w:cstheme="minorEastAsia"/>
                <w:spacing w:val="-79"/>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3）</w:t>
            </w:r>
            <w:r>
              <w:rPr>
                <w:rFonts w:hint="eastAsia" w:asciiTheme="minorEastAsia" w:hAnsiTheme="minorEastAsia" w:eastAsiaTheme="minorEastAsia" w:cstheme="minorEastAsia"/>
                <w:spacing w:val="2"/>
                <w:sz w:val="28"/>
                <w:szCs w:val="28"/>
                <w:highlight w:val="none"/>
              </w:rPr>
              <w:t>照明设备无污迹、</w:t>
            </w:r>
            <w:r>
              <w:rPr>
                <w:rFonts w:hint="eastAsia" w:asciiTheme="minorEastAsia" w:hAnsiTheme="minorEastAsia" w:eastAsiaTheme="minorEastAsia" w:cstheme="minorEastAsia"/>
                <w:spacing w:val="8"/>
                <w:sz w:val="28"/>
                <w:szCs w:val="28"/>
                <w:highlight w:val="none"/>
              </w:rPr>
              <w:t>无灰尘，开关无污迹</w:t>
            </w:r>
            <w:r>
              <w:rPr>
                <w:rFonts w:hint="eastAsia" w:asciiTheme="minorEastAsia" w:hAnsiTheme="minorEastAsia" w:eastAsiaTheme="minorEastAsia" w:cstheme="minorEastAsia"/>
                <w:spacing w:val="-55"/>
                <w:sz w:val="28"/>
                <w:szCs w:val="28"/>
                <w:highlight w:val="none"/>
              </w:rPr>
              <w:t>；</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4）</w:t>
            </w:r>
            <w:r>
              <w:rPr>
                <w:rFonts w:hint="eastAsia" w:asciiTheme="minorEastAsia" w:hAnsiTheme="minorEastAsia" w:eastAsiaTheme="minorEastAsia" w:cstheme="minorEastAsia"/>
                <w:spacing w:val="8"/>
                <w:sz w:val="28"/>
                <w:szCs w:val="28"/>
                <w:highlight w:val="none"/>
              </w:rPr>
              <w:t>洗手台面、面盆和水池无污</w:t>
            </w:r>
            <w:r>
              <w:rPr>
                <w:rFonts w:hint="eastAsia" w:asciiTheme="minorEastAsia" w:hAnsiTheme="minorEastAsia" w:eastAsiaTheme="minorEastAsia" w:cstheme="minorEastAsia"/>
                <w:spacing w:val="5"/>
                <w:sz w:val="28"/>
                <w:szCs w:val="28"/>
                <w:highlight w:val="none"/>
              </w:rPr>
              <w:t>垢、无杂物；镜面无水痕、无污迹、无明显涂画痕迹；</w:t>
            </w:r>
            <w:r>
              <w:rPr>
                <w:rFonts w:hint="eastAsia" w:asciiTheme="minorEastAsia" w:hAnsiTheme="minorEastAsia" w:eastAsiaTheme="minorEastAsia" w:cstheme="minorEastAsia"/>
                <w:spacing w:val="2"/>
                <w:sz w:val="28"/>
                <w:szCs w:val="28"/>
                <w:highlight w:val="none"/>
              </w:rPr>
              <w:t xml:space="preserve"> </w:t>
            </w:r>
            <w:r>
              <w:rPr>
                <w:rFonts w:hint="eastAsia" w:asciiTheme="minorEastAsia" w:hAnsiTheme="minorEastAsia" w:eastAsiaTheme="minorEastAsia" w:cstheme="minorEastAsia"/>
                <w:spacing w:val="7"/>
                <w:sz w:val="28"/>
                <w:szCs w:val="28"/>
                <w:highlight w:val="none"/>
                <w:lang w:eastAsia="zh-CN"/>
              </w:rPr>
              <w:t>（</w:t>
            </w:r>
            <w:r>
              <w:rPr>
                <w:rFonts w:hint="eastAsia" w:asciiTheme="minorEastAsia" w:hAnsiTheme="minorEastAsia" w:eastAsiaTheme="minorEastAsia" w:cstheme="minorEastAsia"/>
                <w:spacing w:val="7"/>
                <w:sz w:val="28"/>
                <w:szCs w:val="28"/>
                <w:highlight w:val="none"/>
                <w:lang w:val="en-US" w:eastAsia="zh-CN"/>
              </w:rPr>
              <w:t>5）</w:t>
            </w:r>
            <w:r>
              <w:rPr>
                <w:rFonts w:hint="eastAsia" w:asciiTheme="minorEastAsia" w:hAnsiTheme="minorEastAsia" w:eastAsiaTheme="minorEastAsia" w:cstheme="minorEastAsia"/>
                <w:spacing w:val="3"/>
                <w:sz w:val="28"/>
                <w:szCs w:val="28"/>
                <w:highlight w:val="none"/>
              </w:rPr>
              <w:t>水龙头、皂液器等设备运行正常，表面洁</w:t>
            </w:r>
            <w:r>
              <w:rPr>
                <w:rFonts w:hint="eastAsia" w:asciiTheme="minorEastAsia" w:hAnsiTheme="minorEastAsia" w:eastAsiaTheme="minorEastAsia" w:cstheme="minorEastAsia"/>
                <w:spacing w:val="2"/>
                <w:sz w:val="28"/>
                <w:szCs w:val="28"/>
                <w:highlight w:val="none"/>
              </w:rPr>
              <w:t>净，无皂</w:t>
            </w:r>
            <w:r>
              <w:rPr>
                <w:rFonts w:hint="eastAsia" w:asciiTheme="minorEastAsia" w:hAnsiTheme="minorEastAsia" w:eastAsiaTheme="minorEastAsia" w:cstheme="minorEastAsia"/>
                <w:spacing w:val="11"/>
                <w:sz w:val="28"/>
                <w:szCs w:val="28"/>
                <w:highlight w:val="none"/>
              </w:rPr>
              <w:t>迹</w:t>
            </w:r>
            <w:r>
              <w:rPr>
                <w:rFonts w:hint="eastAsia" w:asciiTheme="minorEastAsia" w:hAnsiTheme="minorEastAsia" w:eastAsiaTheme="minorEastAsia" w:cstheme="minorEastAsia"/>
                <w:spacing w:val="-21"/>
                <w:sz w:val="28"/>
                <w:szCs w:val="28"/>
                <w:highlight w:val="none"/>
              </w:rPr>
              <w:t>；（</w:t>
            </w:r>
            <w:r>
              <w:rPr>
                <w:rFonts w:hint="eastAsia" w:asciiTheme="minorEastAsia" w:hAnsiTheme="minorEastAsia" w:eastAsiaTheme="minorEastAsia" w:cstheme="minorEastAsia"/>
                <w:spacing w:val="11"/>
                <w:sz w:val="28"/>
                <w:szCs w:val="28"/>
                <w:highlight w:val="none"/>
              </w:rPr>
              <w:t>6）除臭、通风设备运行良好，无污迹</w:t>
            </w:r>
            <w:r>
              <w:rPr>
                <w:rFonts w:hint="eastAsia" w:asciiTheme="minorEastAsia" w:hAnsiTheme="minorEastAsia" w:eastAsiaTheme="minorEastAsia" w:cstheme="minorEastAsia"/>
                <w:spacing w:val="-21"/>
                <w:sz w:val="28"/>
                <w:szCs w:val="28"/>
                <w:highlight w:val="none"/>
              </w:rPr>
              <w:t>；</w:t>
            </w:r>
            <w:r>
              <w:rPr>
                <w:rFonts w:hint="eastAsia" w:asciiTheme="minorEastAsia" w:hAnsiTheme="minorEastAsia" w:eastAsiaTheme="minorEastAsia" w:cstheme="minorEastAsia"/>
                <w:spacing w:val="7"/>
                <w:sz w:val="28"/>
                <w:szCs w:val="28"/>
                <w:highlight w:val="none"/>
                <w:lang w:eastAsia="zh-CN"/>
              </w:rPr>
              <w:t>（</w:t>
            </w:r>
            <w:r>
              <w:rPr>
                <w:rFonts w:hint="eastAsia" w:asciiTheme="minorEastAsia" w:hAnsiTheme="minorEastAsia" w:eastAsiaTheme="minorEastAsia" w:cstheme="minorEastAsia"/>
                <w:spacing w:val="7"/>
                <w:sz w:val="28"/>
                <w:szCs w:val="28"/>
                <w:highlight w:val="none"/>
                <w:lang w:val="en-US" w:eastAsia="zh-CN"/>
              </w:rPr>
              <w:t>7）</w:t>
            </w:r>
            <w:r>
              <w:rPr>
                <w:rFonts w:hint="eastAsia" w:asciiTheme="minorEastAsia" w:hAnsiTheme="minorEastAsia" w:eastAsiaTheme="minorEastAsia" w:cstheme="minorEastAsia"/>
                <w:spacing w:val="11"/>
                <w:sz w:val="28"/>
                <w:szCs w:val="28"/>
                <w:highlight w:val="none"/>
              </w:rPr>
              <w:t>隔</w:t>
            </w:r>
            <w:r>
              <w:rPr>
                <w:rFonts w:hint="eastAsia" w:asciiTheme="minorEastAsia" w:hAnsiTheme="minorEastAsia" w:eastAsiaTheme="minorEastAsia" w:cstheme="minorEastAsia"/>
                <w:spacing w:val="5"/>
                <w:sz w:val="28"/>
                <w:szCs w:val="28"/>
                <w:highlight w:val="none"/>
              </w:rPr>
              <w:t>位板干净整洁，无积灰、无污迹、无蛛网，无乱涂写；</w:t>
            </w:r>
            <w:r>
              <w:rPr>
                <w:rFonts w:hint="eastAsia" w:asciiTheme="minorEastAsia" w:hAnsiTheme="minorEastAsia" w:eastAsiaTheme="minorEastAsia" w:cstheme="minorEastAsia"/>
                <w:spacing w:val="8"/>
                <w:sz w:val="28"/>
                <w:szCs w:val="28"/>
                <w:highlight w:val="none"/>
                <w:lang w:eastAsia="zh-CN"/>
              </w:rPr>
              <w:t>（</w:t>
            </w:r>
            <w:r>
              <w:rPr>
                <w:rFonts w:hint="eastAsia" w:asciiTheme="minorEastAsia" w:hAnsiTheme="minorEastAsia" w:eastAsiaTheme="minorEastAsia" w:cstheme="minorEastAsia"/>
                <w:spacing w:val="8"/>
                <w:sz w:val="28"/>
                <w:szCs w:val="28"/>
                <w:highlight w:val="none"/>
                <w:lang w:val="en-US" w:eastAsia="zh-CN"/>
              </w:rPr>
              <w:t>8）</w:t>
            </w:r>
            <w:r>
              <w:rPr>
                <w:rFonts w:hint="eastAsia" w:asciiTheme="minorEastAsia" w:hAnsiTheme="minorEastAsia" w:eastAsiaTheme="minorEastAsia" w:cstheme="minorEastAsia"/>
                <w:spacing w:val="8"/>
                <w:sz w:val="28"/>
                <w:szCs w:val="28"/>
                <w:highlight w:val="none"/>
              </w:rPr>
              <w:t>垃圾分类容器应完好整洁，不满溢，无污迹</w:t>
            </w:r>
            <w:r>
              <w:rPr>
                <w:rFonts w:hint="eastAsia" w:asciiTheme="minorEastAsia" w:hAnsiTheme="minorEastAsia" w:eastAsiaTheme="minorEastAsia" w:cstheme="minorEastAsia"/>
                <w:spacing w:val="-51"/>
                <w:sz w:val="28"/>
                <w:szCs w:val="28"/>
                <w:highlight w:val="none"/>
              </w:rPr>
              <w:t>；</w:t>
            </w:r>
            <w:r>
              <w:rPr>
                <w:rFonts w:hint="eastAsia" w:asciiTheme="minorEastAsia" w:hAnsiTheme="minorEastAsia" w:eastAsiaTheme="minorEastAsia" w:cstheme="minorEastAsia"/>
                <w:spacing w:val="8"/>
                <w:sz w:val="28"/>
                <w:szCs w:val="28"/>
                <w:highlight w:val="none"/>
              </w:rPr>
              <w:t>（</w:t>
            </w:r>
            <w:r>
              <w:rPr>
                <w:rFonts w:hint="eastAsia" w:asciiTheme="minorEastAsia" w:hAnsiTheme="minorEastAsia" w:eastAsiaTheme="minorEastAsia" w:cstheme="minorEastAsia"/>
                <w:spacing w:val="8"/>
                <w:sz w:val="28"/>
                <w:szCs w:val="28"/>
                <w:highlight w:val="none"/>
                <w:lang w:val="en-US" w:eastAsia="zh-CN"/>
              </w:rPr>
              <w:t>9</w:t>
            </w:r>
            <w:r>
              <w:rPr>
                <w:rFonts w:hint="eastAsia" w:asciiTheme="minorEastAsia" w:hAnsiTheme="minorEastAsia" w:eastAsiaTheme="minorEastAsia" w:cstheme="minorEastAsia"/>
                <w:spacing w:val="8"/>
                <w:sz w:val="28"/>
                <w:szCs w:val="28"/>
                <w:highlight w:val="none"/>
              </w:rPr>
              <w:t>）</w:t>
            </w:r>
            <w:r>
              <w:rPr>
                <w:rFonts w:hint="eastAsia" w:asciiTheme="minorEastAsia" w:hAnsiTheme="minorEastAsia" w:eastAsiaTheme="minorEastAsia" w:cstheme="minorEastAsia"/>
                <w:spacing w:val="7"/>
                <w:sz w:val="28"/>
                <w:szCs w:val="28"/>
                <w:highlight w:val="none"/>
              </w:rPr>
              <w:t>化粪池定时清理，不满溢。洗刷池储水量不少于池容积</w:t>
            </w:r>
            <w:r>
              <w:rPr>
                <w:rFonts w:hint="eastAsia" w:asciiTheme="minorEastAsia" w:hAnsiTheme="minorEastAsia" w:eastAsiaTheme="minorEastAsia" w:cstheme="minorEastAsia"/>
                <w:spacing w:val="2"/>
                <w:sz w:val="28"/>
                <w:szCs w:val="28"/>
                <w:highlight w:val="none"/>
              </w:rPr>
              <w:t>的</w:t>
            </w:r>
            <w:r>
              <w:rPr>
                <w:rFonts w:hint="eastAsia" w:asciiTheme="minorEastAsia" w:hAnsiTheme="minorEastAsia" w:eastAsiaTheme="minorEastAsia" w:cstheme="minorEastAsia"/>
                <w:spacing w:val="-59"/>
                <w:sz w:val="28"/>
                <w:szCs w:val="28"/>
                <w:highlight w:val="none"/>
              </w:rPr>
              <w:t xml:space="preserve"> </w:t>
            </w:r>
            <w:r>
              <w:rPr>
                <w:rFonts w:hint="eastAsia" w:asciiTheme="minorEastAsia" w:hAnsiTheme="minorEastAsia" w:eastAsiaTheme="minorEastAsia" w:cstheme="minorEastAsia"/>
                <w:spacing w:val="2"/>
                <w:sz w:val="28"/>
                <w:szCs w:val="28"/>
                <w:highlight w:val="none"/>
              </w:rPr>
              <w:t>60%</w:t>
            </w:r>
            <w:r>
              <w:rPr>
                <w:rFonts w:hint="eastAsia" w:asciiTheme="minorEastAsia" w:hAnsiTheme="minorEastAsia" w:eastAsiaTheme="minorEastAsia" w:cstheme="minorEastAsia"/>
                <w:spacing w:val="-14"/>
                <w:sz w:val="28"/>
                <w:szCs w:val="28"/>
                <w:highlight w:val="none"/>
              </w:rPr>
              <w:t>；（</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2"/>
                <w:sz w:val="28"/>
                <w:szCs w:val="28"/>
                <w:highlight w:val="none"/>
              </w:rPr>
              <w:t>10）取纸设备及时添加厕纸。</w:t>
            </w:r>
          </w:p>
        </w:tc>
      </w:tr>
      <w:tr w14:paraId="68FDC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122" w:type="dxa"/>
            <w:noWrap w:val="0"/>
            <w:vAlign w:val="top"/>
          </w:tcPr>
          <w:p w14:paraId="4F0E28B3">
            <w:pPr>
              <w:spacing w:before="227" w:line="194" w:lineRule="auto"/>
              <w:ind w:left="435"/>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四</w:t>
            </w:r>
          </w:p>
        </w:tc>
        <w:tc>
          <w:tcPr>
            <w:tcW w:w="7941" w:type="dxa"/>
            <w:noWrap w:val="0"/>
            <w:vAlign w:val="top"/>
          </w:tcPr>
          <w:p w14:paraId="260B97D1">
            <w:pPr>
              <w:spacing w:before="205" w:line="210" w:lineRule="auto"/>
              <w:ind w:left="11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应急保障工作考核要求</w:t>
            </w:r>
          </w:p>
        </w:tc>
      </w:tr>
      <w:tr w14:paraId="708F5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4" w:hRule="atLeast"/>
        </w:trPr>
        <w:tc>
          <w:tcPr>
            <w:tcW w:w="1122" w:type="dxa"/>
            <w:noWrap w:val="0"/>
            <w:vAlign w:val="top"/>
          </w:tcPr>
          <w:p w14:paraId="644432B0">
            <w:pPr>
              <w:spacing w:line="245" w:lineRule="auto"/>
              <w:rPr>
                <w:rFonts w:hint="eastAsia" w:asciiTheme="minorEastAsia" w:hAnsiTheme="minorEastAsia" w:eastAsiaTheme="minorEastAsia" w:cstheme="minorEastAsia"/>
                <w:sz w:val="28"/>
                <w:szCs w:val="28"/>
                <w:highlight w:val="none"/>
              </w:rPr>
            </w:pPr>
          </w:p>
          <w:p w14:paraId="459CE40D">
            <w:pPr>
              <w:spacing w:line="245" w:lineRule="auto"/>
              <w:rPr>
                <w:rFonts w:hint="eastAsia" w:asciiTheme="minorEastAsia" w:hAnsiTheme="minorEastAsia" w:eastAsiaTheme="minorEastAsia" w:cstheme="minorEastAsia"/>
                <w:sz w:val="28"/>
                <w:szCs w:val="28"/>
                <w:highlight w:val="none"/>
              </w:rPr>
            </w:pPr>
          </w:p>
          <w:p w14:paraId="45727296">
            <w:pPr>
              <w:spacing w:line="245" w:lineRule="auto"/>
              <w:rPr>
                <w:rFonts w:hint="eastAsia" w:asciiTheme="minorEastAsia" w:hAnsiTheme="minorEastAsia" w:eastAsiaTheme="minorEastAsia" w:cstheme="minorEastAsia"/>
                <w:sz w:val="28"/>
                <w:szCs w:val="28"/>
                <w:highlight w:val="none"/>
              </w:rPr>
            </w:pPr>
          </w:p>
          <w:p w14:paraId="509E65E2">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26</w:t>
            </w:r>
          </w:p>
        </w:tc>
        <w:tc>
          <w:tcPr>
            <w:tcW w:w="7941" w:type="dxa"/>
            <w:noWrap w:val="0"/>
            <w:vAlign w:val="top"/>
          </w:tcPr>
          <w:p w14:paraId="57F5E0B2">
            <w:pPr>
              <w:pStyle w:val="295"/>
              <w:spacing w:before="197" w:line="305" w:lineRule="auto"/>
              <w:ind w:left="131" w:right="155" w:firstLine="27"/>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台风暴雨、雨雪冰冻、高温等恶劣天气做好环卫应急保</w:t>
            </w:r>
            <w:r>
              <w:rPr>
                <w:rFonts w:hint="eastAsia" w:asciiTheme="minorEastAsia" w:hAnsiTheme="minorEastAsia" w:eastAsiaTheme="minorEastAsia" w:cstheme="minorEastAsia"/>
                <w:spacing w:val="8"/>
                <w:sz w:val="28"/>
                <w:szCs w:val="28"/>
                <w:highlight w:val="none"/>
              </w:rPr>
              <w:t>障工作，高温、大气污染等特殊天气增加机械化作业频</w:t>
            </w:r>
            <w:r>
              <w:rPr>
                <w:rFonts w:hint="eastAsia" w:asciiTheme="minorEastAsia" w:hAnsiTheme="minorEastAsia" w:eastAsiaTheme="minorEastAsia" w:cstheme="minorEastAsia"/>
                <w:spacing w:val="-1"/>
                <w:sz w:val="28"/>
                <w:szCs w:val="28"/>
                <w:highlight w:val="none"/>
              </w:rPr>
              <w:t>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110 案件。</w:t>
            </w:r>
          </w:p>
        </w:tc>
      </w:tr>
      <w:tr w14:paraId="151A7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trPr>
        <w:tc>
          <w:tcPr>
            <w:tcW w:w="1122" w:type="dxa"/>
            <w:noWrap w:val="0"/>
            <w:vAlign w:val="top"/>
          </w:tcPr>
          <w:p w14:paraId="6CC02AA9">
            <w:pPr>
              <w:spacing w:line="446" w:lineRule="auto"/>
              <w:rPr>
                <w:rFonts w:hint="eastAsia" w:asciiTheme="minorEastAsia" w:hAnsiTheme="minorEastAsia" w:eastAsiaTheme="minorEastAsia" w:cstheme="minorEastAsia"/>
                <w:sz w:val="28"/>
                <w:szCs w:val="28"/>
                <w:highlight w:val="none"/>
              </w:rPr>
            </w:pPr>
          </w:p>
          <w:p w14:paraId="7B638C53">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27</w:t>
            </w:r>
          </w:p>
        </w:tc>
        <w:tc>
          <w:tcPr>
            <w:tcW w:w="7941" w:type="dxa"/>
            <w:noWrap w:val="0"/>
            <w:vAlign w:val="top"/>
          </w:tcPr>
          <w:p w14:paraId="3B27AFD0">
            <w:pPr>
              <w:pStyle w:val="295"/>
              <w:spacing w:before="199" w:line="286" w:lineRule="auto"/>
              <w:ind w:left="117" w:right="155" w:firstLine="17"/>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节假日、重大活动保障等加强环卫作业力量，确保环卫</w:t>
            </w:r>
            <w:r>
              <w:rPr>
                <w:rFonts w:hint="eastAsia" w:asciiTheme="minorEastAsia" w:hAnsiTheme="minorEastAsia" w:eastAsiaTheme="minorEastAsia" w:cstheme="minorEastAsia"/>
                <w:spacing w:val="2"/>
                <w:sz w:val="28"/>
                <w:szCs w:val="28"/>
                <w:highlight w:val="none"/>
              </w:rPr>
              <w:t>保洁服务质量。</w:t>
            </w:r>
          </w:p>
        </w:tc>
      </w:tr>
    </w:tbl>
    <w:p w14:paraId="00A1F08F">
      <w:pPr>
        <w:rPr>
          <w:rFonts w:hint="eastAsia" w:asciiTheme="minorEastAsia" w:hAnsiTheme="minorEastAsia" w:eastAsiaTheme="minorEastAsia" w:cstheme="minorEastAsia"/>
          <w:sz w:val="28"/>
          <w:szCs w:val="28"/>
          <w:highlight w:val="none"/>
        </w:rPr>
        <w:sectPr>
          <w:footerReference r:id="rId16" w:type="default"/>
          <w:pgSz w:w="11907" w:h="16839"/>
          <w:pgMar w:top="1431" w:right="1363" w:bottom="1108" w:left="1474" w:header="0" w:footer="776" w:gutter="0"/>
          <w:cols w:space="720" w:num="1"/>
          <w:docGrid w:linePitch="360" w:charSpace="0"/>
        </w:sectPr>
      </w:pPr>
    </w:p>
    <w:p w14:paraId="2940681D">
      <w:pPr>
        <w:spacing w:before="91"/>
        <w:rPr>
          <w:rFonts w:hint="eastAsia" w:asciiTheme="minorEastAsia" w:hAnsiTheme="minorEastAsia" w:eastAsiaTheme="minorEastAsia" w:cstheme="minorEastAsia"/>
          <w:sz w:val="28"/>
          <w:szCs w:val="28"/>
          <w:highlight w:val="none"/>
        </w:rPr>
      </w:pPr>
    </w:p>
    <w:tbl>
      <w:tblPr>
        <w:tblStyle w:val="294"/>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2"/>
        <w:gridCol w:w="7941"/>
      </w:tblGrid>
      <w:tr w14:paraId="450AA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70" w:hRule="atLeast"/>
        </w:trPr>
        <w:tc>
          <w:tcPr>
            <w:tcW w:w="1122" w:type="dxa"/>
            <w:noWrap w:val="0"/>
            <w:vAlign w:val="top"/>
          </w:tcPr>
          <w:p w14:paraId="616F091F">
            <w:pPr>
              <w:spacing w:line="447" w:lineRule="auto"/>
              <w:rPr>
                <w:rFonts w:hint="eastAsia" w:asciiTheme="minorEastAsia" w:hAnsiTheme="minorEastAsia" w:eastAsiaTheme="minorEastAsia" w:cstheme="minorEastAsia"/>
                <w:sz w:val="28"/>
                <w:szCs w:val="28"/>
                <w:highlight w:val="none"/>
              </w:rPr>
            </w:pPr>
          </w:p>
          <w:p w14:paraId="25B76CD9">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28</w:t>
            </w:r>
          </w:p>
        </w:tc>
        <w:tc>
          <w:tcPr>
            <w:tcW w:w="7941" w:type="dxa"/>
            <w:noWrap w:val="0"/>
            <w:vAlign w:val="top"/>
          </w:tcPr>
          <w:p w14:paraId="548EC770">
            <w:pPr>
              <w:pStyle w:val="295"/>
              <w:spacing w:before="199" w:line="286" w:lineRule="auto"/>
              <w:ind w:left="121" w:right="155" w:hanging="2"/>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及时处理反馈投诉案件，解决市民关注问题，不引发社</w:t>
            </w:r>
            <w:r>
              <w:rPr>
                <w:rFonts w:hint="eastAsia" w:asciiTheme="minorEastAsia" w:hAnsiTheme="minorEastAsia" w:eastAsiaTheme="minorEastAsia" w:cstheme="minorEastAsia"/>
                <w:spacing w:val="-4"/>
                <w:sz w:val="28"/>
                <w:szCs w:val="28"/>
                <w:highlight w:val="none"/>
              </w:rPr>
              <w:t>会舆情。</w:t>
            </w:r>
          </w:p>
        </w:tc>
      </w:tr>
      <w:tr w14:paraId="47C3D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1122" w:type="dxa"/>
            <w:noWrap w:val="0"/>
            <w:vAlign w:val="top"/>
          </w:tcPr>
          <w:p w14:paraId="6B6FFEB8">
            <w:pPr>
              <w:spacing w:before="231" w:line="189" w:lineRule="auto"/>
              <w:ind w:left="41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五</w:t>
            </w:r>
          </w:p>
        </w:tc>
        <w:tc>
          <w:tcPr>
            <w:tcW w:w="7941" w:type="dxa"/>
            <w:noWrap w:val="0"/>
            <w:vAlign w:val="top"/>
          </w:tcPr>
          <w:p w14:paraId="34562371">
            <w:pPr>
              <w:spacing w:before="201" w:line="209" w:lineRule="auto"/>
              <w:ind w:left="12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安全生产工作要求</w:t>
            </w:r>
          </w:p>
        </w:tc>
      </w:tr>
      <w:tr w14:paraId="1C439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6" w:hRule="atLeast"/>
        </w:trPr>
        <w:tc>
          <w:tcPr>
            <w:tcW w:w="1122" w:type="dxa"/>
            <w:noWrap w:val="0"/>
            <w:vAlign w:val="top"/>
          </w:tcPr>
          <w:p w14:paraId="3D151FB7">
            <w:pPr>
              <w:spacing w:line="244" w:lineRule="auto"/>
              <w:rPr>
                <w:rFonts w:hint="eastAsia" w:asciiTheme="minorEastAsia" w:hAnsiTheme="minorEastAsia" w:eastAsiaTheme="minorEastAsia" w:cstheme="minorEastAsia"/>
                <w:sz w:val="28"/>
                <w:szCs w:val="28"/>
                <w:highlight w:val="none"/>
              </w:rPr>
            </w:pPr>
          </w:p>
          <w:p w14:paraId="3BAA4B7A">
            <w:pPr>
              <w:spacing w:line="244" w:lineRule="auto"/>
              <w:rPr>
                <w:rFonts w:hint="eastAsia" w:asciiTheme="minorEastAsia" w:hAnsiTheme="minorEastAsia" w:eastAsiaTheme="minorEastAsia" w:cstheme="minorEastAsia"/>
                <w:sz w:val="28"/>
                <w:szCs w:val="28"/>
                <w:highlight w:val="none"/>
              </w:rPr>
            </w:pPr>
          </w:p>
          <w:p w14:paraId="01E9C2BD">
            <w:pPr>
              <w:spacing w:line="244" w:lineRule="auto"/>
              <w:rPr>
                <w:rFonts w:hint="eastAsia" w:asciiTheme="minorEastAsia" w:hAnsiTheme="minorEastAsia" w:eastAsiaTheme="minorEastAsia" w:cstheme="minorEastAsia"/>
                <w:sz w:val="28"/>
                <w:szCs w:val="28"/>
                <w:highlight w:val="none"/>
              </w:rPr>
            </w:pPr>
          </w:p>
          <w:p w14:paraId="17C5026B">
            <w:pPr>
              <w:spacing w:before="89" w:line="238" w:lineRule="auto"/>
              <w:ind w:left="404"/>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29</w:t>
            </w:r>
          </w:p>
        </w:tc>
        <w:tc>
          <w:tcPr>
            <w:tcW w:w="7941" w:type="dxa"/>
            <w:noWrap w:val="0"/>
            <w:vAlign w:val="top"/>
          </w:tcPr>
          <w:p w14:paraId="2D365E57">
            <w:pPr>
              <w:pStyle w:val="295"/>
              <w:spacing w:before="189" w:line="307" w:lineRule="auto"/>
              <w:ind w:left="126" w:right="155" w:hanging="6"/>
              <w:jc w:val="both"/>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每日班</w:t>
            </w:r>
            <w:r>
              <w:rPr>
                <w:rFonts w:hint="eastAsia" w:asciiTheme="minorEastAsia" w:hAnsiTheme="minorEastAsia" w:eastAsiaTheme="minorEastAsia" w:cstheme="minorEastAsia"/>
                <w:spacing w:val="1"/>
                <w:sz w:val="28"/>
                <w:szCs w:val="28"/>
                <w:highlight w:val="none"/>
              </w:rPr>
              <w:t>前安全作业提醒。</w:t>
            </w:r>
          </w:p>
        </w:tc>
      </w:tr>
      <w:tr w14:paraId="3200EC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3" w:hRule="atLeast"/>
        </w:trPr>
        <w:tc>
          <w:tcPr>
            <w:tcW w:w="1122" w:type="dxa"/>
            <w:noWrap w:val="0"/>
            <w:vAlign w:val="top"/>
          </w:tcPr>
          <w:p w14:paraId="39D2F459">
            <w:pPr>
              <w:spacing w:line="443" w:lineRule="auto"/>
              <w:rPr>
                <w:rFonts w:hint="eastAsia" w:asciiTheme="minorEastAsia" w:hAnsiTheme="minorEastAsia" w:eastAsiaTheme="minorEastAsia" w:cstheme="minorEastAsia"/>
                <w:sz w:val="28"/>
                <w:szCs w:val="28"/>
                <w:highlight w:val="none"/>
              </w:rPr>
            </w:pPr>
          </w:p>
          <w:p w14:paraId="21692411">
            <w:pPr>
              <w:spacing w:before="89" w:line="238" w:lineRule="auto"/>
              <w:ind w:left="41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30</w:t>
            </w:r>
          </w:p>
        </w:tc>
        <w:tc>
          <w:tcPr>
            <w:tcW w:w="7941" w:type="dxa"/>
            <w:noWrap w:val="0"/>
            <w:vAlign w:val="top"/>
          </w:tcPr>
          <w:p w14:paraId="739EE1D3">
            <w:pPr>
              <w:pStyle w:val="295"/>
              <w:spacing w:before="195" w:line="285" w:lineRule="auto"/>
              <w:ind w:left="125" w:right="155" w:firstLine="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对各级监管部门安全生产检查反馈的问题隐患及</w:t>
            </w:r>
            <w:r>
              <w:rPr>
                <w:rFonts w:hint="eastAsia" w:asciiTheme="minorEastAsia" w:hAnsiTheme="minorEastAsia" w:eastAsiaTheme="minorEastAsia" w:cstheme="minorEastAsia"/>
                <w:spacing w:val="8"/>
                <w:sz w:val="28"/>
                <w:szCs w:val="28"/>
                <w:highlight w:val="none"/>
              </w:rPr>
              <w:t>时落实</w:t>
            </w:r>
            <w:r>
              <w:rPr>
                <w:rFonts w:hint="eastAsia" w:asciiTheme="minorEastAsia" w:hAnsiTheme="minorEastAsia" w:eastAsiaTheme="minorEastAsia" w:cstheme="minorEastAsia"/>
                <w:spacing w:val="-8"/>
                <w:sz w:val="28"/>
                <w:szCs w:val="28"/>
                <w:highlight w:val="none"/>
              </w:rPr>
              <w:t>整改。</w:t>
            </w:r>
          </w:p>
        </w:tc>
      </w:tr>
      <w:tr w14:paraId="2FC5D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9" w:hRule="atLeast"/>
        </w:trPr>
        <w:tc>
          <w:tcPr>
            <w:tcW w:w="1122" w:type="dxa"/>
            <w:noWrap w:val="0"/>
            <w:vAlign w:val="top"/>
          </w:tcPr>
          <w:p w14:paraId="147BD21B">
            <w:pPr>
              <w:spacing w:line="244" w:lineRule="auto"/>
              <w:rPr>
                <w:rFonts w:hint="eastAsia" w:asciiTheme="minorEastAsia" w:hAnsiTheme="minorEastAsia" w:eastAsiaTheme="minorEastAsia" w:cstheme="minorEastAsia"/>
                <w:sz w:val="28"/>
                <w:szCs w:val="28"/>
                <w:highlight w:val="none"/>
              </w:rPr>
            </w:pPr>
          </w:p>
          <w:p w14:paraId="7F2FC3BC">
            <w:pPr>
              <w:spacing w:line="245" w:lineRule="auto"/>
              <w:rPr>
                <w:rFonts w:hint="eastAsia" w:asciiTheme="minorEastAsia" w:hAnsiTheme="minorEastAsia" w:eastAsiaTheme="minorEastAsia" w:cstheme="minorEastAsia"/>
                <w:sz w:val="28"/>
                <w:szCs w:val="28"/>
                <w:highlight w:val="none"/>
              </w:rPr>
            </w:pPr>
          </w:p>
          <w:p w14:paraId="76CAECDB">
            <w:pPr>
              <w:spacing w:line="245" w:lineRule="auto"/>
              <w:rPr>
                <w:rFonts w:hint="eastAsia" w:asciiTheme="minorEastAsia" w:hAnsiTheme="minorEastAsia" w:eastAsiaTheme="minorEastAsia" w:cstheme="minorEastAsia"/>
                <w:sz w:val="28"/>
                <w:szCs w:val="28"/>
                <w:highlight w:val="none"/>
              </w:rPr>
            </w:pPr>
          </w:p>
          <w:p w14:paraId="7D714097">
            <w:pPr>
              <w:spacing w:before="89" w:line="238" w:lineRule="auto"/>
              <w:ind w:left="41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31</w:t>
            </w:r>
          </w:p>
        </w:tc>
        <w:tc>
          <w:tcPr>
            <w:tcW w:w="7941" w:type="dxa"/>
            <w:noWrap w:val="0"/>
            <w:vAlign w:val="top"/>
          </w:tcPr>
          <w:p w14:paraId="3A9673FC">
            <w:pPr>
              <w:pStyle w:val="295"/>
              <w:spacing w:before="192" w:line="306" w:lineRule="auto"/>
              <w:ind w:left="124" w:right="155" w:firstLine="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开展安全生产自查，对自查发现的问题隐患进行整改；</w:t>
            </w:r>
            <w:r>
              <w:rPr>
                <w:rFonts w:hint="eastAsia" w:asciiTheme="minorEastAsia" w:hAnsiTheme="minorEastAsia" w:eastAsiaTheme="minorEastAsia" w:cstheme="minorEastAsia"/>
                <w:spacing w:val="9"/>
                <w:sz w:val="28"/>
                <w:szCs w:val="28"/>
                <w:highlight w:val="none"/>
              </w:rPr>
              <w:t>制定安全生产演练方案，开展安全生产演练，形成总结</w:t>
            </w:r>
            <w:r>
              <w:rPr>
                <w:rFonts w:hint="eastAsia" w:asciiTheme="minorEastAsia" w:hAnsiTheme="minorEastAsia" w:eastAsiaTheme="minorEastAsia" w:cstheme="minorEastAsia"/>
                <w:spacing w:val="-7"/>
                <w:sz w:val="28"/>
                <w:szCs w:val="28"/>
                <w:highlight w:val="none"/>
              </w:rPr>
              <w:t>材料。</w:t>
            </w:r>
          </w:p>
        </w:tc>
      </w:tr>
      <w:tr w14:paraId="3A21FC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trPr>
        <w:tc>
          <w:tcPr>
            <w:tcW w:w="1122" w:type="dxa"/>
            <w:noWrap w:val="0"/>
            <w:vAlign w:val="top"/>
          </w:tcPr>
          <w:p w14:paraId="58DEFFC0">
            <w:pPr>
              <w:spacing w:line="447" w:lineRule="auto"/>
              <w:rPr>
                <w:rFonts w:hint="eastAsia" w:asciiTheme="minorEastAsia" w:hAnsiTheme="minorEastAsia" w:eastAsiaTheme="minorEastAsia" w:cstheme="minorEastAsia"/>
                <w:sz w:val="28"/>
                <w:szCs w:val="28"/>
                <w:highlight w:val="none"/>
              </w:rPr>
            </w:pPr>
          </w:p>
          <w:p w14:paraId="1083BCD8">
            <w:pPr>
              <w:spacing w:before="89" w:line="238" w:lineRule="auto"/>
              <w:ind w:left="41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32</w:t>
            </w:r>
          </w:p>
        </w:tc>
        <w:tc>
          <w:tcPr>
            <w:tcW w:w="7941" w:type="dxa"/>
            <w:noWrap w:val="0"/>
            <w:vAlign w:val="top"/>
          </w:tcPr>
          <w:p w14:paraId="2CEA24CC">
            <w:pPr>
              <w:pStyle w:val="295"/>
              <w:spacing w:before="199" w:line="286" w:lineRule="auto"/>
              <w:ind w:left="127" w:right="155" w:firstLine="3"/>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不发生环卫人员、车辆重大安全事故。根据相关法律法规开展道路移动作业，做好安全防护措施。</w:t>
            </w:r>
          </w:p>
        </w:tc>
      </w:tr>
    </w:tbl>
    <w:p w14:paraId="642934B3">
      <w:pPr>
        <w:rPr>
          <w:rFonts w:hint="default" w:asciiTheme="minorEastAsia" w:hAnsiTheme="minorEastAsia" w:eastAsiaTheme="minorEastAsia" w:cstheme="minorEastAsia"/>
          <w:sz w:val="28"/>
          <w:szCs w:val="28"/>
          <w:highlight w:val="none"/>
          <w:lang w:val="en-US" w:eastAsia="zh-CN"/>
        </w:rPr>
        <w:sectPr>
          <w:footerReference r:id="rId17" w:type="default"/>
          <w:pgSz w:w="11907" w:h="16839"/>
          <w:pgMar w:top="1431" w:right="1363" w:bottom="1108" w:left="1474" w:header="0" w:footer="775" w:gutter="0"/>
          <w:cols w:space="720" w:num="1"/>
          <w:docGrid w:linePitch="360" w:charSpace="0"/>
        </w:sectPr>
      </w:pPr>
    </w:p>
    <w:p w14:paraId="0A123A5F">
      <w:pPr>
        <w:widowControl/>
        <w:spacing w:line="580" w:lineRule="exact"/>
        <w:rPr>
          <w:rFonts w:hint="default" w:ascii="方正黑体_GBK" w:eastAsia="方正黑体_GBK" w:cs="Times New Roman"/>
          <w:sz w:val="32"/>
          <w:szCs w:val="32"/>
          <w:highlight w:val="none"/>
          <w:lang w:val="en-US" w:eastAsia="zh-CN"/>
        </w:rPr>
      </w:pPr>
      <w:r>
        <w:rPr>
          <w:rFonts w:hint="eastAsia" w:ascii="方正黑体_GBK" w:eastAsia="方正黑体_GBK" w:cs="Times New Roman"/>
          <w:sz w:val="32"/>
          <w:szCs w:val="32"/>
          <w:highlight w:val="none"/>
          <w:lang w:val="en-US" w:eastAsia="zh-CN"/>
        </w:rPr>
        <w:t>附件2：</w:t>
      </w:r>
    </w:p>
    <w:tbl>
      <w:tblPr>
        <w:tblStyle w:val="40"/>
        <w:tblW w:w="9362" w:type="dxa"/>
        <w:jc w:val="center"/>
        <w:tblLayout w:type="fixed"/>
        <w:tblCellMar>
          <w:top w:w="0" w:type="dxa"/>
          <w:left w:w="0" w:type="dxa"/>
          <w:bottom w:w="0" w:type="dxa"/>
          <w:right w:w="0" w:type="dxa"/>
        </w:tblCellMar>
      </w:tblPr>
      <w:tblGrid>
        <w:gridCol w:w="5452"/>
        <w:gridCol w:w="3910"/>
      </w:tblGrid>
      <w:tr w14:paraId="27516B9C">
        <w:tblPrEx>
          <w:tblCellMar>
            <w:top w:w="0" w:type="dxa"/>
            <w:left w:w="0" w:type="dxa"/>
            <w:bottom w:w="0" w:type="dxa"/>
            <w:right w:w="0" w:type="dxa"/>
          </w:tblCellMar>
        </w:tblPrEx>
        <w:trPr>
          <w:trHeight w:val="640" w:hRule="atLeast"/>
          <w:jc w:val="center"/>
        </w:trPr>
        <w:tc>
          <w:tcPr>
            <w:tcW w:w="9362" w:type="dxa"/>
            <w:gridSpan w:val="2"/>
            <w:tcBorders>
              <w:top w:val="nil"/>
              <w:left w:val="nil"/>
              <w:bottom w:val="single" w:color="000000" w:sz="4" w:space="0"/>
              <w:right w:val="nil"/>
            </w:tcBorders>
            <w:noWrap w:val="0"/>
            <w:tcMar>
              <w:top w:w="15" w:type="dxa"/>
              <w:left w:w="15" w:type="dxa"/>
              <w:right w:w="15" w:type="dxa"/>
            </w:tcMar>
            <w:vAlign w:val="center"/>
          </w:tcPr>
          <w:p w14:paraId="2079E91B">
            <w:pPr>
              <w:widowControl/>
              <w:spacing w:line="580" w:lineRule="exact"/>
              <w:jc w:val="center"/>
              <w:rPr>
                <w:rFonts w:hint="eastAsia" w:ascii="宋体" w:hAnsi="宋体" w:eastAsia="宋体" w:cs="宋体"/>
                <w:sz w:val="24"/>
                <w:szCs w:val="24"/>
                <w:highlight w:val="none"/>
              </w:rPr>
            </w:pPr>
            <w:r>
              <w:rPr>
                <w:rFonts w:hint="eastAsia" w:ascii="宋体" w:hAnsi="宋体" w:eastAsia="宋体" w:cs="宋体"/>
                <w:sz w:val="36"/>
                <w:szCs w:val="36"/>
                <w:highlight w:val="none"/>
              </w:rPr>
              <w:t>无锡市环境卫生作业服务质量检查考核标准</w:t>
            </w:r>
          </w:p>
        </w:tc>
      </w:tr>
      <w:tr w14:paraId="00590900">
        <w:tblPrEx>
          <w:tblCellMar>
            <w:top w:w="0" w:type="dxa"/>
            <w:left w:w="0" w:type="dxa"/>
            <w:bottom w:w="0" w:type="dxa"/>
            <w:right w:w="0" w:type="dxa"/>
          </w:tblCellMar>
        </w:tblPrEx>
        <w:trPr>
          <w:trHeight w:val="53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089AA9">
            <w:pPr>
              <w:keepNext w:val="0"/>
              <w:keepLines w:val="0"/>
              <w:pageBreakBefore w:val="0"/>
              <w:widowControl/>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检     查     内    容</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9EBB4E">
            <w:pPr>
              <w:widowControl/>
              <w:spacing w:line="5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扣   分   标   准</w:t>
            </w:r>
          </w:p>
        </w:tc>
      </w:tr>
      <w:tr w14:paraId="4D27A9E1">
        <w:tblPrEx>
          <w:tblCellMar>
            <w:top w:w="0" w:type="dxa"/>
            <w:left w:w="0" w:type="dxa"/>
            <w:bottom w:w="0" w:type="dxa"/>
            <w:right w:w="0" w:type="dxa"/>
          </w:tblCellMar>
        </w:tblPrEx>
        <w:trPr>
          <w:trHeight w:val="609"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DFA79D">
            <w:pPr>
              <w:keepNext w:val="0"/>
              <w:keepLines w:val="0"/>
              <w:pageBreakBefore w:val="0"/>
              <w:widowControl/>
              <w:spacing w:line="360" w:lineRule="auto"/>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一、道路清扫保洁考核要求</w:t>
            </w:r>
          </w:p>
        </w:tc>
      </w:tr>
      <w:tr w14:paraId="25C3E8B5">
        <w:tblPrEx>
          <w:tblCellMar>
            <w:top w:w="0" w:type="dxa"/>
            <w:left w:w="0" w:type="dxa"/>
            <w:bottom w:w="0" w:type="dxa"/>
            <w:right w:w="0" w:type="dxa"/>
          </w:tblCellMar>
        </w:tblPrEx>
        <w:trPr>
          <w:trHeight w:val="561"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6877DA">
            <w:pPr>
              <w:keepNext w:val="0"/>
              <w:keepLines w:val="0"/>
              <w:pageBreakBefore w:val="0"/>
              <w:spacing w:line="360" w:lineRule="auto"/>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（一）人工清扫保洁作业质量要求</w:t>
            </w:r>
          </w:p>
        </w:tc>
      </w:tr>
      <w:tr w14:paraId="3DE927EE">
        <w:tblPrEx>
          <w:tblCellMar>
            <w:top w:w="0" w:type="dxa"/>
            <w:left w:w="0" w:type="dxa"/>
            <w:bottom w:w="0" w:type="dxa"/>
            <w:right w:w="0" w:type="dxa"/>
          </w:tblCellMar>
        </w:tblPrEx>
        <w:trPr>
          <w:trHeight w:val="471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F4E090">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1.作业时间：一级道路（A 类）清扫保洁时间：5:00-18:00，一级道路（B类）清扫保洁时间：6:00-18:00</w:t>
            </w:r>
            <w:r>
              <w:rPr>
                <w:rFonts w:hint="eastAsia" w:ascii="宋体" w:hAnsi="宋体" w:cs="宋体"/>
                <w:color w:val="000000"/>
                <w:sz w:val="24"/>
                <w:szCs w:val="24"/>
                <w:highlight w:val="none"/>
                <w:lang w:val="en-US" w:eastAsia="zh-CN" w:bidi="ar"/>
              </w:rPr>
              <w:t>，</w:t>
            </w:r>
          </w:p>
          <w:p w14:paraId="0571E488">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二级道路清扫保洁时间：7:00-18:00， </w:t>
            </w:r>
          </w:p>
          <w:p w14:paraId="26556DB2">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三级道路清扫保洁时间：7:00-18:00， </w:t>
            </w:r>
          </w:p>
          <w:p w14:paraId="3D2CB700">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四级道路清扫保洁时间：7:00-16:00， </w:t>
            </w:r>
          </w:p>
          <w:p w14:paraId="7755C8A6">
            <w:pPr>
              <w:keepNext w:val="0"/>
              <w:keepLines w:val="0"/>
              <w:pageBreakBefore w:val="0"/>
              <w:widowControl/>
              <w:suppressLineNumbers w:val="0"/>
              <w:spacing w:line="360" w:lineRule="auto"/>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夜间清扫保洁作业时间：11 月至次年 4 月为18:00-21:00，5 月至 10 月18:00-22:00，重大活动及节假日延长 1 小时（具体以活动结束时间为准）</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2821C9">
            <w:pPr>
              <w:keepNext w:val="0"/>
              <w:keepLines w:val="0"/>
              <w:pageBreakBefore w:val="0"/>
              <w:widowControl/>
              <w:suppressLineNumbers w:val="0"/>
              <w:spacing w:line="240" w:lineRule="auto"/>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未按照规定时间开展清扫保洁作业，扣 3 分。</w:t>
            </w:r>
          </w:p>
        </w:tc>
      </w:tr>
      <w:tr w14:paraId="6EB7E95F">
        <w:tblPrEx>
          <w:tblCellMar>
            <w:top w:w="0" w:type="dxa"/>
            <w:left w:w="0" w:type="dxa"/>
            <w:bottom w:w="0" w:type="dxa"/>
            <w:right w:w="0" w:type="dxa"/>
          </w:tblCellMar>
        </w:tblPrEx>
        <w:trPr>
          <w:trHeight w:val="922"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63F18B">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2.道路路面及侧石边脚清，无明显泥沙颗粒，无波浪形，无死角；人行道板无明显脏污、无杂草。作业范围内无白色垃圾和杂物</w:t>
            </w:r>
          </w:p>
          <w:p w14:paraId="1297C06D">
            <w:pPr>
              <w:keepNext w:val="0"/>
              <w:keepLines w:val="0"/>
              <w:pageBreakBefore w:val="0"/>
              <w:spacing w:line="360" w:lineRule="auto"/>
              <w:rPr>
                <w:rFonts w:hint="eastAsia" w:ascii="宋体" w:hAnsi="宋体" w:eastAsia="宋体" w:cs="宋体"/>
                <w:color w:val="000000"/>
                <w:sz w:val="24"/>
                <w:szCs w:val="24"/>
                <w:highlight w:val="none"/>
                <w:lang w:val="en-US" w:eastAsia="zh-CN" w:bidi="ar"/>
              </w:rPr>
            </w:pP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399159">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p>
          <w:p w14:paraId="185E9239">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p>
          <w:p w14:paraId="68FC2E59">
            <w:pPr>
              <w:keepNext w:val="0"/>
              <w:keepLines w:val="0"/>
              <w:pageBreakBefore w:val="0"/>
              <w:widowControl/>
              <w:suppressLineNumbers w:val="0"/>
              <w:spacing w:line="360" w:lineRule="auto"/>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w:t>
            </w:r>
          </w:p>
        </w:tc>
      </w:tr>
      <w:tr w14:paraId="38AB82D5">
        <w:tblPrEx>
          <w:tblCellMar>
            <w:top w:w="0" w:type="dxa"/>
            <w:left w:w="0" w:type="dxa"/>
            <w:bottom w:w="0" w:type="dxa"/>
            <w:right w:w="0" w:type="dxa"/>
          </w:tblCellMar>
        </w:tblPrEx>
        <w:trPr>
          <w:trHeight w:val="127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846BA2">
            <w:pPr>
              <w:keepNext w:val="0"/>
              <w:keepLines w:val="0"/>
              <w:pageBreakBefore w:val="0"/>
              <w:widowControl/>
              <w:suppressLineNumbers w:val="0"/>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
              </w:rPr>
              <w:t>3.电杆、树穴、隔离墩周围干净整洁，窨井盖不堵塞</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64097E">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电杆、树穴、隔离墩周围不洁每处扣 1 分，窨井盖堵塞每处扣 0.5 分</w:t>
            </w:r>
          </w:p>
        </w:tc>
      </w:tr>
      <w:tr w14:paraId="1182C3F8">
        <w:tblPrEx>
          <w:tblCellMar>
            <w:top w:w="0" w:type="dxa"/>
            <w:left w:w="0" w:type="dxa"/>
            <w:bottom w:w="0" w:type="dxa"/>
            <w:right w:w="0" w:type="dxa"/>
          </w:tblCellMar>
        </w:tblPrEx>
        <w:trPr>
          <w:trHeight w:val="1559"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B22A5C">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sz w:val="24"/>
                <w:szCs w:val="24"/>
                <w:highlight w:val="none"/>
                <w:lang w:val="en-US" w:eastAsia="zh-CN" w:bidi="ar"/>
              </w:rPr>
              <w:t>人行天桥清扫保洁及护栏清洗质量达标到位，步梯、桥面无垃圾杂物，无泥沙、污水、明显污渍，护栏内侧无积灰、明显污渍</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6F256B">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未按要求作业，每处扣 1 分</w:t>
            </w:r>
          </w:p>
        </w:tc>
      </w:tr>
      <w:tr w14:paraId="09C6351A">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76B588">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5.绿化区域无明显积存落叶、无垃圾杂物</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C7028B">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绿化区域存在明显落叶或垃圾杂物，每处扣 1 分；</w:t>
            </w:r>
          </w:p>
        </w:tc>
      </w:tr>
      <w:tr w14:paraId="1A1F18EA">
        <w:tblPrEx>
          <w:tblCellMar>
            <w:top w:w="0" w:type="dxa"/>
            <w:left w:w="0" w:type="dxa"/>
            <w:bottom w:w="0" w:type="dxa"/>
            <w:right w:w="0" w:type="dxa"/>
          </w:tblCellMar>
        </w:tblPrEx>
        <w:trPr>
          <w:trHeight w:val="200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C1341F">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6.交通护栏干净整洁，每旬擦洗一次，雨后即擦，无明显尘土积灰；底部无泥沙、垃圾杂物、杂草</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5986F7">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交通护栏存在明显尘土积灰的路段，每处扣 1 分； </w:t>
            </w:r>
          </w:p>
          <w:p w14:paraId="23A64E3D">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1分</w:t>
            </w:r>
          </w:p>
        </w:tc>
      </w:tr>
      <w:tr w14:paraId="00752E04">
        <w:tblPrEx>
          <w:tblCellMar>
            <w:top w:w="0" w:type="dxa"/>
            <w:left w:w="0" w:type="dxa"/>
            <w:bottom w:w="0" w:type="dxa"/>
            <w:right w:w="0" w:type="dxa"/>
          </w:tblCellMar>
        </w:tblPrEx>
        <w:trPr>
          <w:trHeight w:val="301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E89E55">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sz w:val="24"/>
                <w:szCs w:val="24"/>
                <w:highlight w:val="none"/>
                <w:lang w:val="en-US" w:eastAsia="zh-CN" w:bidi="ar"/>
              </w:rPr>
              <w:t>废物箱、健身器材等城市家居干净整洁，无明显污渍，无乱涂写、乱张贴小广告。废物箱无破损，垃圾分类名称标识准确、清晰。废物箱门关闭，内胆不得随意摆放道路两侧。废物箱垃圾不得满溢，周围地面无污渍或垃圾杂物</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8BBA2F">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废物箱破损未及时上报责任单位扣 1 分，废物箱不洁、乱涂写乱张贴未清理，每项扣 0.5 分。废物箱门未关闭、内胆随意放置每项扣 0.5 分。垃圾满溢（超过投放口）扣 1 分，周围地面有污渍或垃圾杂物扣 1 分。</w:t>
            </w:r>
          </w:p>
        </w:tc>
      </w:tr>
      <w:tr w14:paraId="3E3FA9BE">
        <w:tblPrEx>
          <w:tblCellMar>
            <w:top w:w="0" w:type="dxa"/>
            <w:left w:w="0" w:type="dxa"/>
            <w:bottom w:w="0" w:type="dxa"/>
            <w:right w:w="0" w:type="dxa"/>
          </w:tblCellMar>
        </w:tblPrEx>
        <w:trPr>
          <w:trHeight w:val="2113"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48AFAA">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8、环卫保洁车车身两侧及车尾有完整反光标志（或加贴反光膜）和危险报警闪光灯，配备有反光标志的安全锥；车辆外观完好，干净整洁，无抛洒滴漏现象。</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9939D8">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车辆安全防护不符合要求，每车次扣 1 分；车辆脏污、破损，或存在抛洒滴漏现象，每车次扣 1 分；未配备安全锥，每车次扣 1 分</w:t>
            </w:r>
          </w:p>
        </w:tc>
      </w:tr>
      <w:tr w14:paraId="2C9431EC">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AFE6FF">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环卫人员作业时须统一穿着符合城市管理部门要求的工作服，且有明显所属地区和单位标志，工作服保持干净、整洁，夜间作业佩戴发光安全标志。工作时间不离岗、不串岗、不聊天，不做与工作无关的事情。</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E4D3EC">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bidi="ar"/>
              </w:rPr>
              <w:t>未按规定着装，发现一次每人扣 0.5 分；工作时间离岗、串岗、聊天或做与工作无关的事情，发现一次每人扣 1 分</w:t>
            </w:r>
          </w:p>
        </w:tc>
      </w:tr>
      <w:tr w14:paraId="7C913E4E">
        <w:tblPrEx>
          <w:tblCellMar>
            <w:top w:w="0" w:type="dxa"/>
            <w:left w:w="0" w:type="dxa"/>
            <w:bottom w:w="0" w:type="dxa"/>
            <w:right w:w="0" w:type="dxa"/>
          </w:tblCellMar>
        </w:tblPrEx>
        <w:trPr>
          <w:trHeight w:val="3313"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86C4F4">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清扫保洁范围内无归堆漏收垃圾。树枝落叶、清扫垃圾、边脚泥沙等不得扫入或倒入绿化带、河道、窨井、喇叭口内，不得进行焚烧。清扫保洁范围内无大件垃圾小型特种垃圾或砖块石块，大型无主垃圾及时清理、无堆积。</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E95CC9">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归堆漏收垃圾每处扣 1 分；其他上述行为，发现一次扣 3 分。大件垃圾、小型特种垃圾或砖块石块，发现一次扣 0.5 分；大型无主垃圾 48 小时内清理的不扣分，未及时清理每次扣 3 分</w:t>
            </w:r>
          </w:p>
        </w:tc>
      </w:tr>
      <w:tr w14:paraId="7F335F1B">
        <w:tblPrEx>
          <w:tblCellMar>
            <w:top w:w="0" w:type="dxa"/>
            <w:left w:w="0" w:type="dxa"/>
            <w:bottom w:w="0" w:type="dxa"/>
            <w:right w:w="0" w:type="dxa"/>
          </w:tblCellMar>
        </w:tblPrEx>
        <w:trPr>
          <w:trHeight w:val="775"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F2A937">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（二）机械化作业质量要求</w:t>
            </w:r>
          </w:p>
        </w:tc>
      </w:tr>
      <w:tr w14:paraId="6A4184FA">
        <w:tblPrEx>
          <w:tblCellMar>
            <w:top w:w="0" w:type="dxa"/>
            <w:left w:w="0" w:type="dxa"/>
            <w:bottom w:w="0" w:type="dxa"/>
            <w:right w:w="0" w:type="dxa"/>
          </w:tblCellMar>
        </w:tblPrEx>
        <w:trPr>
          <w:trHeight w:val="260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D29AA3">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1、道路冲洗做到边脚清，无泥沙，无明显尘土黄带，道路显本色；人行道及非机动车道清洗，做到标线清晰，无积尘泥沙、明显污渍。</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AB1776">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机动车道边脚不清、有泥沙每米扣 0.5 分，有明显尘土黄带每处扣 0.5 分；人行道及非机动车道标线不清晰每处扣 1 分，有明显积尘泥沙、明显污渍每处扣 1 分</w:t>
            </w:r>
          </w:p>
        </w:tc>
      </w:tr>
      <w:tr w14:paraId="60211E75">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C1B260">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2、道路交通护栏、隔离墩底面洁净，交通标线清晰。</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C486F8">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交通护栏底有明显尘土黄带每米扣 1 分，标线不清晰每米扣 1 分</w:t>
            </w:r>
          </w:p>
        </w:tc>
      </w:tr>
      <w:tr w14:paraId="77260BCA">
        <w:tblPrEx>
          <w:tblCellMar>
            <w:top w:w="0" w:type="dxa"/>
            <w:left w:w="0" w:type="dxa"/>
            <w:bottom w:w="0" w:type="dxa"/>
            <w:right w:w="0" w:type="dxa"/>
          </w:tblCellMar>
        </w:tblPrEx>
        <w:trPr>
          <w:trHeight w:val="1728"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38CB76">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3、机扫、洗扫作业时喷水湿扫，不扬尘，不漏土，不抛洒滴漏；冬季当日最高气温≤3℃时，洗扫、机扫模式改为干扫模式，作业时间不变。</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CDEDE5">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机扫、洗扫作业抛洒滴漏，每次扣 1 分，非冬季低温天气发现干扫扬尘，每次扣 5 分</w:t>
            </w:r>
          </w:p>
        </w:tc>
      </w:tr>
      <w:tr w14:paraId="4C83B291">
        <w:tblPrEx>
          <w:tblCellMar>
            <w:top w:w="0" w:type="dxa"/>
            <w:left w:w="0" w:type="dxa"/>
            <w:bottom w:w="0" w:type="dxa"/>
            <w:right w:w="0" w:type="dxa"/>
          </w:tblCellMar>
        </w:tblPrEx>
        <w:trPr>
          <w:trHeight w:val="13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25C388">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4、车辆在指定地点倾倒垃圾、污水，不乱倒。</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26D204">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未按要求倾倒垃圾、污水，每次扣 5 分</w:t>
            </w:r>
          </w:p>
        </w:tc>
      </w:tr>
      <w:tr w14:paraId="767E6E96">
        <w:tblPrEx>
          <w:tblCellMar>
            <w:top w:w="0" w:type="dxa"/>
            <w:left w:w="0" w:type="dxa"/>
            <w:bottom w:w="0" w:type="dxa"/>
            <w:right w:w="0" w:type="dxa"/>
          </w:tblCellMar>
        </w:tblPrEx>
        <w:trPr>
          <w:trHeight w:val="183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1685BB">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5、车容车貌整洁，车辆性能完好。车身标识清晰规范，按规定定期喷涂，喷涂前向主管部门登记备案。</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39C9BF">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上路车辆车容车貌不洁，每车次扣 2 分，性能不完好，每车次扣 3 分，未按规定定期喷涂，每车次扣5 分</w:t>
            </w:r>
          </w:p>
        </w:tc>
      </w:tr>
      <w:tr w14:paraId="7F963B9D">
        <w:tblPrEx>
          <w:tblCellMar>
            <w:top w:w="0" w:type="dxa"/>
            <w:left w:w="0" w:type="dxa"/>
            <w:bottom w:w="0" w:type="dxa"/>
            <w:right w:w="0" w:type="dxa"/>
          </w:tblCellMar>
        </w:tblPrEx>
        <w:trPr>
          <w:trHeight w:val="223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80E714">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6、机扫、洗扫、冲水文明作业，避让行人。作业时应开启警示灯，日间作业时打开警示音。</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23FE40">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bidi="ar"/>
              </w:rPr>
              <w:t>不文明作业每车次扣 1 分，见行人不避让每车次扣1 分；作业时未开启警示灯或日间作业时未打开警示音，发现一次扣 1 分。</w:t>
            </w:r>
          </w:p>
        </w:tc>
      </w:tr>
      <w:tr w14:paraId="5D50E445">
        <w:tblPrEx>
          <w:tblCellMar>
            <w:top w:w="0" w:type="dxa"/>
            <w:left w:w="0" w:type="dxa"/>
            <w:bottom w:w="0" w:type="dxa"/>
            <w:right w:w="0" w:type="dxa"/>
          </w:tblCellMar>
        </w:tblPrEx>
        <w:trPr>
          <w:trHeight w:val="770"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47D8C8">
            <w:pPr>
              <w:keepNext w:val="0"/>
              <w:keepLines w:val="0"/>
              <w:pageBreakBefore w:val="0"/>
              <w:spacing w:line="360" w:lineRule="auto"/>
              <w:jc w:val="both"/>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二、机械化信息监管</w:t>
            </w:r>
            <w:r>
              <w:rPr>
                <w:rFonts w:hint="eastAsia" w:ascii="宋体" w:hAnsi="宋体" w:cs="宋体"/>
                <w:sz w:val="24"/>
                <w:szCs w:val="24"/>
                <w:highlight w:val="none"/>
                <w:lang w:val="en-US" w:eastAsia="zh-CN"/>
              </w:rPr>
              <w:t>考核要求</w:t>
            </w:r>
          </w:p>
        </w:tc>
      </w:tr>
      <w:tr w14:paraId="0E0310BC">
        <w:tblPrEx>
          <w:tblCellMar>
            <w:top w:w="0" w:type="dxa"/>
            <w:left w:w="0" w:type="dxa"/>
            <w:bottom w:w="0" w:type="dxa"/>
            <w:right w:w="0" w:type="dxa"/>
          </w:tblCellMar>
        </w:tblPrEx>
        <w:trPr>
          <w:trHeight w:val="170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26024B">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及视频监控等装置完好，接入信息化平台，并运行正常。</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86BBEC">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装置不完好或无法正常运行，每车次扣 1 分</w:t>
            </w:r>
          </w:p>
        </w:tc>
      </w:tr>
      <w:tr w14:paraId="661FD477">
        <w:tblPrEx>
          <w:tblCellMar>
            <w:top w:w="0" w:type="dxa"/>
            <w:left w:w="0" w:type="dxa"/>
            <w:bottom w:w="0" w:type="dxa"/>
            <w:right w:w="0" w:type="dxa"/>
          </w:tblCellMar>
        </w:tblPrEx>
        <w:trPr>
          <w:trHeight w:val="320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D4FFCE">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机扫车、洗扫车在规定时间内开展机械化作业，每日上下午各作业一次，作业时避开早高峰和晚高峰时间段（小型扫路车参照执行），不丢扫、漏扫，不得无故未作业。不得未经审核擅自变更作业时间或方式。</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172EF9">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未在规定时间内完成作业每车次扣 0.2 分，无故未作业每车次扣 0.2 分，单次作业丢扫、漏扫长度超过核定任务量 5%扣 0.1 分。未报备调整作业时间每车次扣0.1分，当日未作业或擅自变更作业时间、方式扣 2 分</w:t>
            </w:r>
          </w:p>
        </w:tc>
      </w:tr>
      <w:tr w14:paraId="379094B5">
        <w:tblPrEx>
          <w:tblCellMar>
            <w:top w:w="0" w:type="dxa"/>
            <w:left w:w="0" w:type="dxa"/>
            <w:bottom w:w="0" w:type="dxa"/>
            <w:right w:w="0" w:type="dxa"/>
          </w:tblCellMar>
        </w:tblPrEx>
        <w:trPr>
          <w:trHeight w:val="438"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3E6857">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p>
          <w:p w14:paraId="3E435CBB">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区级</w:t>
            </w:r>
            <w:r>
              <w:rPr>
                <w:rFonts w:hint="eastAsia" w:ascii="宋体" w:hAnsi="宋体" w:eastAsia="宋体" w:cs="宋体"/>
                <w:color w:val="000000"/>
                <w:sz w:val="24"/>
                <w:szCs w:val="24"/>
                <w:highlight w:val="none"/>
                <w:lang w:val="en-US" w:eastAsia="zh-CN" w:bidi="ar"/>
              </w:rPr>
              <w:t>主管部门要求调整作业时间和作业模式；</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3B9CA2">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未在规定时间内完成作业每车次扣 0.2 分，无故未作业每车次扣 0.5 分，单次作业漏冲长度超过核定任务量 5%扣 0.1 分。雨天及其他特殊天气未及时调整作业每车次扣 3 分</w:t>
            </w:r>
          </w:p>
        </w:tc>
      </w:tr>
      <w:tr w14:paraId="746BDFA6">
        <w:tblPrEx>
          <w:tblCellMar>
            <w:top w:w="0" w:type="dxa"/>
            <w:left w:w="0" w:type="dxa"/>
            <w:bottom w:w="0" w:type="dxa"/>
            <w:right w:w="0" w:type="dxa"/>
          </w:tblCellMar>
        </w:tblPrEx>
        <w:trPr>
          <w:trHeight w:val="1818"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DD1A06">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4.机械化车辆按规定速度作业，小型扫路车不超过 10 公里/小时，机扫车、洗扫车不超过 15 公里/小时，高压冲水车不超过 20 公里/小时</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8CA151">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超过规定时速作业，每车次扣 0.1 分</w:t>
            </w:r>
          </w:p>
        </w:tc>
      </w:tr>
      <w:tr w14:paraId="27289E88">
        <w:tblPrEx>
          <w:tblCellMar>
            <w:top w:w="0" w:type="dxa"/>
            <w:left w:w="0" w:type="dxa"/>
            <w:bottom w:w="0" w:type="dxa"/>
            <w:right w:w="0" w:type="dxa"/>
          </w:tblCellMar>
        </w:tblPrEx>
        <w:trPr>
          <w:trHeight w:val="730"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45F655">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三、环卫公厕保洁考核要求</w:t>
            </w:r>
          </w:p>
        </w:tc>
      </w:tr>
      <w:tr w14:paraId="11BDA125">
        <w:tblPrEx>
          <w:tblCellMar>
            <w:top w:w="0" w:type="dxa"/>
            <w:left w:w="0" w:type="dxa"/>
            <w:bottom w:w="0" w:type="dxa"/>
            <w:right w:w="0" w:type="dxa"/>
          </w:tblCellMar>
        </w:tblPrEx>
        <w:trPr>
          <w:trHeight w:val="4981"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7A6841">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1.公厕管理要求： </w:t>
            </w:r>
          </w:p>
          <w:p w14:paraId="0EDC05B7">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（1）专人保洁公厕开放时间为每日 6:00-22:00，节假日、重大活动延长至 23:00；巡回公厕、24 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各全面清洗打扫一次，其余时间段内巡回保洁</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AE936C">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公厕管理不符合要求，每项扣 1 分。保洁员未统一着环卫工作服发现一次扣 1 分</w:t>
            </w:r>
          </w:p>
        </w:tc>
      </w:tr>
      <w:tr w14:paraId="69EE5316">
        <w:tblPrEx>
          <w:tblCellMar>
            <w:top w:w="0" w:type="dxa"/>
            <w:left w:w="0" w:type="dxa"/>
            <w:bottom w:w="0" w:type="dxa"/>
            <w:right w:w="0" w:type="dxa"/>
          </w:tblCellMar>
        </w:tblPrEx>
        <w:trPr>
          <w:trHeight w:val="208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09B307">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2、按照《无锡市公共厕所建设与管理技术导则》规范设置管理制度牌，公厕导向标志、男女公厕标志、无障碍公厕标志等标识标志，各类标识标牌安全牢固、完好整洁，无破损、无残缺、无锈迹。</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02BD95">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各类标识标牌不洁，每项扣 0.5 分；破损未及时上报，每项扣 0.5 分</w:t>
            </w:r>
          </w:p>
        </w:tc>
      </w:tr>
      <w:tr w14:paraId="62DD9561">
        <w:tblPrEx>
          <w:tblCellMar>
            <w:top w:w="0" w:type="dxa"/>
            <w:left w:w="0" w:type="dxa"/>
            <w:bottom w:w="0" w:type="dxa"/>
            <w:right w:w="0" w:type="dxa"/>
          </w:tblCellMar>
        </w:tblPrEx>
        <w:trPr>
          <w:trHeight w:val="344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7A30E0">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3.公厕外围环卫保洁质量要求： </w:t>
            </w:r>
          </w:p>
          <w:p w14:paraId="2C783620">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市容环境卫生责任区范围内保持整洁、干净，无乱张贴、无乱涂写、无乱刻画、无乱吊挂、无乱堆放，无垃圾、无污水、无蚊蝇孳生地，无寄养动物；（2）坡道、台阶完好无破损、无障碍物、无杂物、无积水；外墙、屋顶保持整洁，无污迹、无广告、无涂鸦等</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453D2B">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公厕外围环卫保洁质量不符合要求，每项扣 0.5 分</w:t>
            </w:r>
          </w:p>
        </w:tc>
      </w:tr>
      <w:tr w14:paraId="6DA87833">
        <w:tblPrEx>
          <w:tblCellMar>
            <w:top w:w="0" w:type="dxa"/>
            <w:left w:w="0" w:type="dxa"/>
            <w:bottom w:w="0" w:type="dxa"/>
            <w:right w:w="0" w:type="dxa"/>
          </w:tblCellMar>
        </w:tblPrEx>
        <w:trPr>
          <w:trHeight w:val="2549"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FE8D70">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4.公厕内部环卫保洁质量要求： </w:t>
            </w:r>
          </w:p>
          <w:p w14:paraId="03A8AEA1">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（1）厕内环境整洁，专人保洁公厕无垃圾杂物，巡回保洁公厕零星垃圾杂物≤1 处；（2）专人保洁公厕无臭味，巡回保洁公厕无明显臭味；（3）大门内外及把手、内墙面、天花板、地面等无积灰、无锈迹、无积水、无杂物、无乱涂画，专人保洁公厕平、立面无污迹，巡回保洁公厕污迹≤2 处；（4）窗玻璃明亮，窗台、窗框等无积灰、无破损；（5）管理房（工具间）保持整洁，无异味；（6）消毒及时（消毒时间为每年 4 月至</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11 月），无蛆、无蝇、无蛛网</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74464F">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公厕内部环卫保洁质量不符合要求，每项扣 1 分</w:t>
            </w:r>
          </w:p>
        </w:tc>
      </w:tr>
      <w:tr w14:paraId="4707EDE5">
        <w:tblPrEx>
          <w:tblCellMar>
            <w:top w:w="0" w:type="dxa"/>
            <w:left w:w="0" w:type="dxa"/>
            <w:bottom w:w="0" w:type="dxa"/>
            <w:right w:w="0" w:type="dxa"/>
          </w:tblCellMar>
        </w:tblPrEx>
        <w:trPr>
          <w:trHeight w:val="6225"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70B59D">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5、公厕内部设施设备管养要求：</w:t>
            </w:r>
          </w:p>
          <w:p w14:paraId="5EF492B4">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便器外侧无锈迹、无粪便、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 60%；（10）取纸设备及时添加厕纸。</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63DC25">
            <w:pPr>
              <w:keepNext w:val="0"/>
              <w:keepLines w:val="0"/>
              <w:pageBreakBefore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公厕内部设施设备保洁质量问题每项扣 1 分，未及时添加厕纸扣 1 分。 </w:t>
            </w:r>
          </w:p>
          <w:p w14:paraId="5671EFB7">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专人保洁公厕设施设备破损扣 1 分，无法正常运转扣 2 分；巡回保洁公厕设施设备破损 2 处及以上扣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1 分，无法正常运转扣 1 分。设施设备问题 24 小时内维修或上报相关责任单位不扣分。化粪池外溢、洗刷池储水量不足，每项扣 2 分</w:t>
            </w:r>
          </w:p>
        </w:tc>
      </w:tr>
      <w:tr w14:paraId="7ACC71AC">
        <w:tblPrEx>
          <w:tblCellMar>
            <w:top w:w="0" w:type="dxa"/>
            <w:left w:w="0" w:type="dxa"/>
            <w:bottom w:w="0" w:type="dxa"/>
            <w:right w:w="0" w:type="dxa"/>
          </w:tblCellMar>
        </w:tblPrEx>
        <w:trPr>
          <w:trHeight w:val="671"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29C7AC">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四、应急保障工作考核要求</w:t>
            </w:r>
          </w:p>
        </w:tc>
      </w:tr>
      <w:tr w14:paraId="1F05A852">
        <w:tblPrEx>
          <w:tblCellMar>
            <w:top w:w="0" w:type="dxa"/>
            <w:left w:w="0" w:type="dxa"/>
            <w:bottom w:w="0" w:type="dxa"/>
            <w:right w:w="0" w:type="dxa"/>
          </w:tblCellMar>
        </w:tblPrEx>
        <w:trPr>
          <w:trHeight w:val="155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13CF15">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1、台风暴雨、雨雪冰冻、高温等恶劣天气做好环卫应急保障工作，高温、大气污染等特殊天气增加机械化作业频次，及时处置 110 案件。</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10BF4F">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应急保障不到位视情况扣 1-3 分，未增加作业频次每次扣 1 分，110 案件未及时处置每件扣 1 分</w:t>
            </w:r>
          </w:p>
        </w:tc>
      </w:tr>
      <w:tr w14:paraId="05D8176C">
        <w:tblPrEx>
          <w:tblCellMar>
            <w:top w:w="0" w:type="dxa"/>
            <w:left w:w="0" w:type="dxa"/>
            <w:bottom w:w="0" w:type="dxa"/>
            <w:right w:w="0" w:type="dxa"/>
          </w:tblCellMar>
        </w:tblPrEx>
        <w:trPr>
          <w:trHeight w:val="119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2BC2D2">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2、节假日、重大活动保障等加强环卫作业力量，确保环卫保洁服务质量。</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0F1E70">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节假日或活动保障不到位视情况扣 1-3 分</w:t>
            </w:r>
          </w:p>
        </w:tc>
      </w:tr>
      <w:tr w14:paraId="63197B6E">
        <w:tblPrEx>
          <w:tblCellMar>
            <w:top w:w="0" w:type="dxa"/>
            <w:left w:w="0" w:type="dxa"/>
            <w:bottom w:w="0" w:type="dxa"/>
            <w:right w:w="0" w:type="dxa"/>
          </w:tblCellMar>
        </w:tblPrEx>
        <w:trPr>
          <w:trHeight w:val="1592"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E4A882">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3、及时处理反馈投诉案件，解决市民关注问题，不引发社会舆情。</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937234">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处理反馈不及时每件扣 1 分；发生新闻媒体曝光或网络平台舆情，经核实确属作业单位责任的，每次扣 5 分</w:t>
            </w:r>
          </w:p>
        </w:tc>
      </w:tr>
      <w:tr w14:paraId="1442458A">
        <w:tblPrEx>
          <w:tblCellMar>
            <w:top w:w="0" w:type="dxa"/>
            <w:left w:w="0" w:type="dxa"/>
            <w:bottom w:w="0" w:type="dxa"/>
            <w:right w:w="0" w:type="dxa"/>
          </w:tblCellMar>
        </w:tblPrEx>
        <w:trPr>
          <w:trHeight w:val="709"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2764FF">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五、安全生产工作考核要求</w:t>
            </w:r>
          </w:p>
        </w:tc>
      </w:tr>
      <w:tr w14:paraId="244DB6E7">
        <w:tblPrEx>
          <w:tblCellMar>
            <w:top w:w="0" w:type="dxa"/>
            <w:left w:w="0" w:type="dxa"/>
            <w:bottom w:w="0" w:type="dxa"/>
            <w:right w:w="0" w:type="dxa"/>
          </w:tblCellMar>
        </w:tblPrEx>
        <w:trPr>
          <w:trHeight w:val="2314"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11129F">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1.健全企业内部安全生产管理制度，严格落实环卫作业人员岗前培训、业务培训、安全生产专项培训以及每日班前安全作业提醒，做好相应台账</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29D673">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企业内部安全生产管理制度不完整扣 2 分，安全生产专项培训未开展每次扣 2 分，其余培训不到位或无台账每项扣 1 分</w:t>
            </w:r>
          </w:p>
        </w:tc>
      </w:tr>
      <w:tr w14:paraId="5FEE8043">
        <w:tblPrEx>
          <w:tblCellMar>
            <w:top w:w="0" w:type="dxa"/>
            <w:left w:w="0" w:type="dxa"/>
            <w:bottom w:w="0" w:type="dxa"/>
            <w:right w:w="0" w:type="dxa"/>
          </w:tblCellMar>
        </w:tblPrEx>
        <w:trPr>
          <w:trHeight w:val="1842"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5DB7D3">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2.配合各级监管部门开展安全生产检查，对发现的问题隐患及时进行整改</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DF6B23">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如有突出安全生产问题风险视情况扣 1-5分</w:t>
            </w:r>
            <w:r>
              <w:rPr>
                <w:rFonts w:hint="eastAsia" w:ascii="宋体" w:hAnsi="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en-US" w:eastAsia="zh-CN" w:bidi="ar"/>
              </w:rPr>
              <w:t>对于检查发现的各类问题未在要求时限内整改完毕的每项扣 1分</w:t>
            </w:r>
          </w:p>
        </w:tc>
      </w:tr>
      <w:tr w14:paraId="2ACD797C">
        <w:tblPrEx>
          <w:tblCellMar>
            <w:top w:w="0" w:type="dxa"/>
            <w:left w:w="0" w:type="dxa"/>
            <w:bottom w:w="0" w:type="dxa"/>
            <w:right w:w="0" w:type="dxa"/>
          </w:tblCellMar>
        </w:tblPrEx>
        <w:trPr>
          <w:trHeight w:val="1736"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B93C2D">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bidi="ar"/>
              </w:rPr>
              <w:t>3.对自查发现的问题隐患进行整改，做好相应台账；制定安全生产演练方案，开展安全生产演练，形成总结材料</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4E6388">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未开展安全生产自查或无台账每项扣 1 分 ；未制定安全生产演练方案或未形成总结材料每项扣 1分；</w:t>
            </w:r>
          </w:p>
        </w:tc>
      </w:tr>
      <w:tr w14:paraId="12BD1C90">
        <w:tblPrEx>
          <w:tblCellMar>
            <w:top w:w="0" w:type="dxa"/>
            <w:left w:w="0" w:type="dxa"/>
            <w:bottom w:w="0" w:type="dxa"/>
            <w:right w:w="0" w:type="dxa"/>
          </w:tblCellMar>
        </w:tblPrEx>
        <w:trPr>
          <w:trHeight w:val="676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18A6CE">
            <w:pPr>
              <w:keepNext w:val="0"/>
              <w:keepLines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4、不发生环卫人员、车辆重大安全事故。根据相关法律法规开展道路移动作业，做好安全防护措施。</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A2503C">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p>
        </w:tc>
      </w:tr>
      <w:tr w14:paraId="30E31983">
        <w:tblPrEx>
          <w:tblCellMar>
            <w:top w:w="0" w:type="dxa"/>
            <w:left w:w="0" w:type="dxa"/>
            <w:bottom w:w="0" w:type="dxa"/>
            <w:right w:w="0" w:type="dxa"/>
          </w:tblCellMar>
        </w:tblPrEx>
        <w:trPr>
          <w:trHeight w:val="723" w:hRule="atLeast"/>
          <w:jc w:val="center"/>
        </w:trPr>
        <w:tc>
          <w:tcPr>
            <w:tcW w:w="9362"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A6C7C9">
            <w:pPr>
              <w:keepNext w:val="0"/>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六、劳动权益保障考核要求</w:t>
            </w:r>
          </w:p>
        </w:tc>
      </w:tr>
      <w:tr w14:paraId="4FF91EBC">
        <w:tblPrEx>
          <w:tblCellMar>
            <w:top w:w="0" w:type="dxa"/>
            <w:left w:w="0" w:type="dxa"/>
            <w:bottom w:w="0" w:type="dxa"/>
            <w:right w:w="0" w:type="dxa"/>
          </w:tblCellMar>
        </w:tblPrEx>
        <w:trPr>
          <w:trHeight w:val="1791"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A6CBE5">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val="en-US" w:eastAsia="zh-CN" w:bidi="ar"/>
              </w:rPr>
              <w:t>环卫企业准时、足额发放环卫工人工资，为环卫作业人员购买意外险和重疾险，每年定期体检</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F4BDAA">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如有未准时、足额发放环卫工人工资问题，视情况扣 1-5 分。截至每年年底，未全员购买保险或体检扣 3 分</w:t>
            </w:r>
          </w:p>
        </w:tc>
      </w:tr>
      <w:tr w14:paraId="32F30508">
        <w:tblPrEx>
          <w:tblCellMar>
            <w:top w:w="0" w:type="dxa"/>
            <w:left w:w="0" w:type="dxa"/>
            <w:bottom w:w="0" w:type="dxa"/>
            <w:right w:w="0" w:type="dxa"/>
          </w:tblCellMar>
        </w:tblPrEx>
        <w:trPr>
          <w:trHeight w:val="1777"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B7D741">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环卫企业每年为环卫作业人员发放两次劳保用品，夏季需派发健康急救药包，包括人丹、速效救心丸、藿香正气水、腹泻药、创可贴、花露水等</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A3E4DA">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未及时足量发放，每次扣 2 分</w:t>
            </w:r>
          </w:p>
        </w:tc>
      </w:tr>
      <w:tr w14:paraId="4883D83A">
        <w:tblPrEx>
          <w:tblCellMar>
            <w:top w:w="0" w:type="dxa"/>
            <w:left w:w="0" w:type="dxa"/>
            <w:bottom w:w="0" w:type="dxa"/>
            <w:right w:w="0" w:type="dxa"/>
          </w:tblCellMar>
        </w:tblPrEx>
        <w:trPr>
          <w:trHeight w:val="1490" w:hRule="atLeast"/>
          <w:jc w:val="center"/>
        </w:trPr>
        <w:tc>
          <w:tcPr>
            <w:tcW w:w="545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B264E2">
            <w:pPr>
              <w:keepNext w:val="0"/>
              <w:keepLines w:val="0"/>
              <w:pageBreakBefore w:val="0"/>
              <w:widowControl/>
              <w:suppressLineNumbers w:val="0"/>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环卫企业为环卫作业人员提供作业安全防范装备，包括发光背心、安全头盔（国标 3C 夏盔和冬半盔）</w:t>
            </w:r>
          </w:p>
        </w:tc>
        <w:tc>
          <w:tcPr>
            <w:tcW w:w="391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ADFE71">
            <w:pPr>
              <w:keepNext w:val="0"/>
              <w:keepLines w:val="0"/>
              <w:pageBreakBefore w:val="0"/>
              <w:widowControl/>
              <w:suppressLineNumbers w:val="0"/>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val="en-US" w:eastAsia="zh-CN" w:bidi="ar"/>
              </w:rPr>
              <w:t>未按照季节提供装备或未足量发放，每项扣 3 分</w:t>
            </w:r>
          </w:p>
        </w:tc>
      </w:tr>
    </w:tbl>
    <w:p w14:paraId="01C85DBB">
      <w:pPr>
        <w:pStyle w:val="24"/>
        <w:tabs>
          <w:tab w:val="clear" w:pos="1134"/>
        </w:tabs>
        <w:spacing w:line="360" w:lineRule="auto"/>
        <w:ind w:firstLine="562"/>
        <w:rPr>
          <w:rFonts w:hint="eastAsia" w:ascii="宋体" w:hAnsi="宋体" w:eastAsia="宋体"/>
          <w:b/>
          <w:bCs/>
          <w:sz w:val="28"/>
          <w:szCs w:val="28"/>
          <w:highlight w:val="none"/>
          <w:lang w:val="en-US" w:eastAsia="zh-CN"/>
        </w:rPr>
      </w:pPr>
    </w:p>
    <w:p w14:paraId="5E4D6543">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lang w:val="en-US" w:eastAsia="zh-CN"/>
        </w:rPr>
        <w:t>注：</w:t>
      </w:r>
      <w:r>
        <w:rPr>
          <w:rFonts w:hint="eastAsia" w:ascii="宋体" w:hAnsi="宋体" w:eastAsia="宋体"/>
          <w:b/>
          <w:bCs/>
          <w:sz w:val="28"/>
          <w:szCs w:val="28"/>
          <w:highlight w:val="none"/>
        </w:rPr>
        <w:t>各片区月度作业质量按百分制计，作业质量考核占 90%，机械化作业信息监管考核占 10%。月度作业经费根据当月考核得分进行核减，分档累进计算。</w:t>
      </w:r>
    </w:p>
    <w:p w14:paraId="1684391D">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第一档：月度考核总分≥95 分，不核减。</w:t>
      </w:r>
    </w:p>
    <w:p w14:paraId="3E2B54DA">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第二档：95 分＞月度考核总分≥90 分，每扣 1 分，核减当月</w:t>
      </w:r>
    </w:p>
    <w:p w14:paraId="2F25ED8E">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作业经费的 0.75%。</w:t>
      </w:r>
    </w:p>
    <w:p w14:paraId="6DA5E555">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第三档：90 分＞月度考核总分≥85 分，每扣 1 分，核减当月</w:t>
      </w:r>
    </w:p>
    <w:p w14:paraId="278C8FEC">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作业经费的 1%。</w:t>
      </w:r>
    </w:p>
    <w:p w14:paraId="2A466752">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第四档：85 分＞月度考核总分≥80 分，每扣 1 分，核减当月</w:t>
      </w:r>
    </w:p>
    <w:p w14:paraId="23001749">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作业经费的 1.25%。</w:t>
      </w:r>
    </w:p>
    <w:p w14:paraId="2E73DB35">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第五档：月度考核总分＜80 分，每扣 1 分，核减当月作业</w:t>
      </w:r>
    </w:p>
    <w:p w14:paraId="4D2AF46B">
      <w:pPr>
        <w:pStyle w:val="24"/>
        <w:tabs>
          <w:tab w:val="clear" w:pos="1134"/>
        </w:tabs>
        <w:spacing w:line="360" w:lineRule="auto"/>
        <w:ind w:firstLine="562"/>
        <w:rPr>
          <w:rFonts w:hint="eastAsia" w:ascii="宋体" w:hAnsi="宋体" w:eastAsia="宋体"/>
          <w:b/>
          <w:bCs/>
          <w:sz w:val="28"/>
          <w:szCs w:val="28"/>
          <w:highlight w:val="none"/>
        </w:rPr>
      </w:pPr>
      <w:r>
        <w:rPr>
          <w:rFonts w:hint="eastAsia" w:ascii="宋体" w:hAnsi="宋体" w:eastAsia="宋体"/>
          <w:b/>
          <w:bCs/>
          <w:sz w:val="28"/>
          <w:szCs w:val="28"/>
          <w:highlight w:val="none"/>
        </w:rPr>
        <w:t>经费的 1.5%。</w:t>
      </w:r>
    </w:p>
    <w:p w14:paraId="39D84F59">
      <w:pPr>
        <w:pStyle w:val="24"/>
        <w:tabs>
          <w:tab w:val="clear" w:pos="1134"/>
        </w:tabs>
        <w:spacing w:line="360" w:lineRule="auto"/>
        <w:ind w:firstLine="562"/>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rPr>
        <w:t>乙方不履行义务，连续三个月月度考核总分＜80 分</w:t>
      </w:r>
      <w:r>
        <w:rPr>
          <w:rFonts w:hint="eastAsia" w:ascii="宋体" w:hAnsi="宋体" w:eastAsia="宋体"/>
          <w:b/>
          <w:bCs/>
          <w:sz w:val="28"/>
          <w:szCs w:val="28"/>
          <w:highlight w:val="none"/>
          <w:lang w:eastAsia="zh-CN"/>
        </w:rPr>
        <w:t>，</w:t>
      </w:r>
      <w:r>
        <w:rPr>
          <w:rFonts w:hint="eastAsia" w:ascii="宋体" w:hAnsi="宋体" w:eastAsia="宋体"/>
          <w:b/>
          <w:bCs/>
          <w:sz w:val="28"/>
          <w:szCs w:val="28"/>
          <w:highlight w:val="none"/>
          <w:lang w:val="en-US" w:eastAsia="zh-CN"/>
        </w:rPr>
        <w:t>甲方有权终止合同。</w:t>
      </w:r>
    </w:p>
    <w:p w14:paraId="353BB119">
      <w:pPr>
        <w:shd w:val="clear" w:color="auto"/>
        <w:spacing w:line="480" w:lineRule="auto"/>
        <w:ind w:firstLine="480"/>
        <w:rPr>
          <w:rFonts w:ascii="宋体" w:hAnsi="宋体"/>
          <w:bCs/>
          <w:color w:val="auto"/>
          <w:sz w:val="24"/>
          <w:szCs w:val="24"/>
          <w:highlight w:val="none"/>
        </w:rPr>
      </w:pPr>
    </w:p>
    <w:p w14:paraId="116528F8">
      <w:pPr>
        <w:widowControl/>
        <w:spacing w:line="580" w:lineRule="exact"/>
        <w:rPr>
          <w:rFonts w:hint="eastAsia" w:ascii="方正黑体_GBK" w:eastAsia="方正黑体_GBK"/>
          <w:sz w:val="32"/>
          <w:szCs w:val="32"/>
          <w:highlight w:val="none"/>
          <w:lang w:val="en-US" w:eastAsia="zh-CN"/>
        </w:rPr>
      </w:pPr>
      <w:r>
        <w:rPr>
          <w:rFonts w:hint="eastAsia" w:ascii="方正黑体_GBK" w:eastAsia="方正黑体_GBK"/>
          <w:sz w:val="32"/>
          <w:szCs w:val="32"/>
          <w:highlight w:val="none"/>
        </w:rPr>
        <w:t>附件</w:t>
      </w:r>
      <w:r>
        <w:rPr>
          <w:rFonts w:hint="eastAsia" w:ascii="方正黑体_GBK" w:eastAsia="方正黑体_GBK"/>
          <w:sz w:val="32"/>
          <w:szCs w:val="32"/>
          <w:highlight w:val="none"/>
          <w:lang w:val="en-US" w:eastAsia="zh-CN"/>
        </w:rPr>
        <w:t>3</w:t>
      </w:r>
    </w:p>
    <w:p w14:paraId="1EDDF5F2">
      <w:pPr>
        <w:widowControl/>
        <w:spacing w:line="580" w:lineRule="exact"/>
        <w:jc w:val="center"/>
        <w:rPr>
          <w:rFonts w:hint="eastAsia" w:ascii="宋体" w:hAnsi="宋体"/>
          <w:b/>
          <w:bCs/>
          <w:sz w:val="48"/>
          <w:szCs w:val="48"/>
          <w:highlight w:val="none"/>
          <w:lang w:val="en-US" w:eastAsia="zh-CN"/>
        </w:rPr>
      </w:pPr>
      <w:r>
        <w:rPr>
          <w:rFonts w:hint="eastAsia" w:ascii="宋体" w:hAnsi="宋体"/>
          <w:b/>
          <w:bCs/>
          <w:sz w:val="48"/>
          <w:szCs w:val="48"/>
          <w:highlight w:val="none"/>
          <w:lang w:val="en-US" w:eastAsia="zh-CN"/>
        </w:rPr>
        <w:t>项目安全目标责任书</w:t>
      </w:r>
    </w:p>
    <w:p w14:paraId="5637D5BF">
      <w:pPr>
        <w:widowControl/>
        <w:spacing w:line="580" w:lineRule="exact"/>
        <w:ind w:firstLine="560"/>
        <w:rPr>
          <w:rFonts w:ascii="宋体" w:hAnsi="宋体"/>
          <w:sz w:val="28"/>
          <w:szCs w:val="28"/>
          <w:highlight w:val="none"/>
        </w:rPr>
      </w:pPr>
    </w:p>
    <w:p w14:paraId="51F40158">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为贯彻“安全第一、预防为主”的安全生产方针，确保本项目无重大安全责任事故，保障现场环卫作业人员的人身安全及国家财产安全，保证养护项目的顺利进行，根据《</w:t>
      </w:r>
      <w:r>
        <w:rPr>
          <w:rFonts w:hint="eastAsia" w:ascii="宋体" w:hAnsi="宋体"/>
          <w:sz w:val="28"/>
          <w:szCs w:val="28"/>
          <w:highlight w:val="none"/>
          <w:lang w:eastAsia="zh-CN"/>
        </w:rPr>
        <w:t>中华人民共和国安全生产法</w:t>
      </w:r>
      <w:r>
        <w:rPr>
          <w:rFonts w:hint="eastAsia" w:ascii="宋体" w:hAnsi="宋体"/>
          <w:sz w:val="28"/>
          <w:szCs w:val="28"/>
          <w:highlight w:val="none"/>
        </w:rPr>
        <w:t xml:space="preserve">》、《中华人民共和国道路交通安全法》等有关规定，经甲乙双方协商，特制定本项目安全目标责任书。 </w:t>
      </w:r>
    </w:p>
    <w:p w14:paraId="09DD1779">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一、本项目确保下列人员负责现场日常管理工作： </w:t>
      </w:r>
    </w:p>
    <w:p w14:paraId="3FC2AAAE">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1、作业单位项目经理；</w:t>
      </w:r>
    </w:p>
    <w:p w14:paraId="678D06F2">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2、作业单位安全员。</w:t>
      </w:r>
    </w:p>
    <w:p w14:paraId="2C0988F1">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二、作业单位安全目标责任如下： </w:t>
      </w:r>
    </w:p>
    <w:p w14:paraId="26D8AB2E">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1、作业单位项目经理是本项目安全生产及相关业务活动的第一责任人。</w:t>
      </w:r>
    </w:p>
    <w:p w14:paraId="4CCE897A">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p>
    <w:p w14:paraId="5403B111">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3、建立和完善以岗位安全生产责任制为核心的安全生产</w:t>
      </w:r>
      <w:r>
        <w:rPr>
          <w:rFonts w:hint="eastAsia" w:ascii="宋体" w:hAnsi="宋体"/>
          <w:sz w:val="28"/>
          <w:szCs w:val="28"/>
          <w:highlight w:val="none"/>
          <w:lang w:eastAsia="zh-CN"/>
        </w:rPr>
        <w:t>制度</w:t>
      </w:r>
      <w:r>
        <w:rPr>
          <w:rFonts w:hint="eastAsia" w:ascii="宋体" w:hAnsi="宋体"/>
          <w:sz w:val="28"/>
          <w:szCs w:val="28"/>
          <w:highlight w:val="none"/>
        </w:rPr>
        <w:t xml:space="preserve">，明确安全生产目标，每个分解目标必须明确负责人和责任人，并制定具体的保证措施，确保目标实现。安全管理网络及安全工作的目标分解及保证措施必须报环卫管理部门备案。 </w:t>
      </w:r>
    </w:p>
    <w:p w14:paraId="67EDD5DE">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4、作业单位在保洁准备的同时，必须具备全体项目管理人员、环卫作业人员用工合同、社保证明及以上人员意外伤害保险投保合同清单。</w:t>
      </w:r>
    </w:p>
    <w:p w14:paraId="5C11DA7F">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5、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p>
    <w:p w14:paraId="2457BB45">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6、作业单位应当建立、健全对作业人员的日常安全教育、技术培训和考核制度，严格组织养护，不得安排未接受过安全教育和技术培训的作业人员上岗作业。 </w:t>
      </w:r>
    </w:p>
    <w:p w14:paraId="26817F6F">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7、切实做好“安全三上岗”制度，上岗前由班长进行安全交底，上岗时班组安全员进行上岗巡回检查并做好上岗记录，每周进行一次总结讲评工作。培训记录必须有被培训对象签字，记录备案</w:t>
      </w:r>
      <w:r>
        <w:rPr>
          <w:rFonts w:hint="eastAsia" w:ascii="宋体" w:hAnsi="宋体"/>
          <w:sz w:val="28"/>
          <w:szCs w:val="28"/>
          <w:highlight w:val="none"/>
          <w:lang w:val="en-US" w:eastAsia="zh-CN"/>
        </w:rPr>
        <w:t>待</w:t>
      </w:r>
      <w:r>
        <w:rPr>
          <w:rFonts w:hint="eastAsia" w:ascii="宋体" w:hAnsi="宋体"/>
          <w:sz w:val="28"/>
          <w:szCs w:val="28"/>
          <w:highlight w:val="none"/>
        </w:rPr>
        <w:t>查。</w:t>
      </w:r>
    </w:p>
    <w:p w14:paraId="0993599B">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8、作业单位项目部每月应至少组织一次安全检查，同时根据季节环境和作业情况随时组织有针对性</w:t>
      </w:r>
      <w:r>
        <w:rPr>
          <w:rFonts w:hint="eastAsia" w:ascii="宋体" w:hAnsi="宋体"/>
          <w:sz w:val="28"/>
          <w:szCs w:val="28"/>
          <w:highlight w:val="none"/>
          <w:lang w:eastAsia="zh-CN"/>
        </w:rPr>
        <w:t>地</w:t>
      </w:r>
      <w:r>
        <w:rPr>
          <w:rFonts w:hint="eastAsia" w:ascii="宋体" w:hAnsi="宋体"/>
          <w:sz w:val="28"/>
          <w:szCs w:val="28"/>
          <w:highlight w:val="none"/>
        </w:rPr>
        <w:t>检查，消除作业中存在的安全隐患，所查问题必须明确整改措施、整改时间及负责人，并以书面的形式报环卫管理部门审查。</w:t>
      </w:r>
    </w:p>
    <w:p w14:paraId="0E36726C">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9、坚持持证上岗制度，特殊工种作业人员必须提供国家、行业主管部门颁发的有效资格证明，具备上岗操作的技能和安全知识，方可上岗操作。对在作业中出现问题的操作人员应立即停止其上岗操作。 </w:t>
      </w:r>
    </w:p>
    <w:p w14:paraId="3186E736">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10、作业单位应制定各项应急预案，并定期进行演练，特别是暴雨大雪天气清扫应急预案。</w:t>
      </w:r>
    </w:p>
    <w:p w14:paraId="5AD8A028">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1</w:t>
      </w:r>
      <w:r>
        <w:rPr>
          <w:rFonts w:ascii="宋体" w:hAnsi="宋体"/>
          <w:sz w:val="28"/>
          <w:szCs w:val="28"/>
          <w:highlight w:val="none"/>
        </w:rPr>
        <w:t>1</w:t>
      </w:r>
      <w:r>
        <w:rPr>
          <w:rFonts w:hint="eastAsia" w:ascii="宋体" w:hAnsi="宋体"/>
          <w:sz w:val="28"/>
          <w:szCs w:val="28"/>
          <w:highlight w:val="none"/>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p>
    <w:p w14:paraId="2C8BB82B">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1</w:t>
      </w:r>
      <w:r>
        <w:rPr>
          <w:rFonts w:ascii="宋体" w:hAnsi="宋体"/>
          <w:sz w:val="28"/>
          <w:szCs w:val="28"/>
          <w:highlight w:val="none"/>
        </w:rPr>
        <w:t>2</w:t>
      </w:r>
      <w:r>
        <w:rPr>
          <w:rFonts w:hint="eastAsia" w:ascii="宋体" w:hAnsi="宋体"/>
          <w:sz w:val="28"/>
          <w:szCs w:val="28"/>
          <w:highlight w:val="none"/>
        </w:rPr>
        <w:t>、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p>
    <w:p w14:paraId="59BE8F86">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1</w:t>
      </w:r>
      <w:r>
        <w:rPr>
          <w:rFonts w:ascii="宋体" w:hAnsi="宋体"/>
          <w:sz w:val="28"/>
          <w:szCs w:val="28"/>
          <w:highlight w:val="none"/>
        </w:rPr>
        <w:t>3</w:t>
      </w:r>
      <w:r>
        <w:rPr>
          <w:rFonts w:hint="eastAsia" w:ascii="宋体" w:hAnsi="宋体"/>
          <w:sz w:val="28"/>
          <w:szCs w:val="28"/>
          <w:highlight w:val="none"/>
        </w:rPr>
        <w:t xml:space="preserve">、保洁工具等耗材的使用及存放的安全，必须符合国家的有关安全规定，并应制定符合要求的安全使用制度。 </w:t>
      </w:r>
    </w:p>
    <w:p w14:paraId="7A40AE6E">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三、其他事项 </w:t>
      </w:r>
    </w:p>
    <w:p w14:paraId="5AA79630">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 xml:space="preserve">1、本项目安全生产责任书由双方授权代表签字并加盖公章后生效； </w:t>
      </w:r>
    </w:p>
    <w:p w14:paraId="623A31E8">
      <w:pPr>
        <w:keepNext w:val="0"/>
        <w:keepLines w:val="0"/>
        <w:pageBreakBefore w:val="0"/>
        <w:widowControl/>
        <w:spacing w:line="500" w:lineRule="exact"/>
        <w:ind w:firstLine="560"/>
        <w:rPr>
          <w:rFonts w:ascii="宋体" w:hAnsi="宋体"/>
          <w:sz w:val="28"/>
          <w:szCs w:val="28"/>
          <w:highlight w:val="none"/>
        </w:rPr>
      </w:pPr>
      <w:r>
        <w:rPr>
          <w:rFonts w:hint="eastAsia" w:ascii="宋体" w:hAnsi="宋体"/>
          <w:sz w:val="28"/>
          <w:szCs w:val="28"/>
          <w:highlight w:val="none"/>
        </w:rPr>
        <w:t>2、本项目安全生产责任书为</w:t>
      </w:r>
      <w:r>
        <w:rPr>
          <w:rFonts w:hint="eastAsia" w:ascii="宋体" w:hAnsi="宋体"/>
          <w:sz w:val="28"/>
          <w:szCs w:val="28"/>
          <w:highlight w:val="none"/>
          <w:lang w:eastAsia="zh-CN"/>
        </w:rPr>
        <w:t>无锡国家高新技术产业开发区（无锡市新吴区）城市管理局</w:t>
      </w:r>
      <w:r>
        <w:rPr>
          <w:rFonts w:hint="eastAsia" w:ascii="宋体" w:hAnsi="宋体"/>
          <w:sz w:val="28"/>
          <w:szCs w:val="28"/>
          <w:highlight w:val="none"/>
        </w:rPr>
        <w:t>与作业单位签订的《</w:t>
      </w:r>
      <w:r>
        <w:rPr>
          <w:rFonts w:hint="eastAsia" w:ascii="宋体" w:hAnsi="宋体"/>
          <w:sz w:val="28"/>
          <w:szCs w:val="28"/>
          <w:highlight w:val="none"/>
          <w:lang w:eastAsia="zh-CN"/>
        </w:rPr>
        <w:t>新吴区鸿山、江溪、旺庄、梅村街道环卫一体化作业服务采购项目</w:t>
      </w:r>
      <w:r>
        <w:rPr>
          <w:rFonts w:hint="eastAsia" w:ascii="宋体" w:hAnsi="宋体"/>
          <w:sz w:val="28"/>
          <w:szCs w:val="28"/>
          <w:highlight w:val="none"/>
        </w:rPr>
        <w:t xml:space="preserve">合同》的附件，与《 </w:t>
      </w:r>
      <w:r>
        <w:rPr>
          <w:rFonts w:hint="eastAsia" w:ascii="宋体" w:hAnsi="宋体"/>
          <w:sz w:val="28"/>
          <w:szCs w:val="28"/>
          <w:highlight w:val="none"/>
          <w:lang w:eastAsia="zh-CN"/>
        </w:rPr>
        <w:t>新吴区鸿山、江溪、旺庄、梅村街道环卫一体化作业服务采购项目</w:t>
      </w:r>
      <w:r>
        <w:rPr>
          <w:rFonts w:hint="eastAsia" w:ascii="宋体" w:hAnsi="宋体"/>
          <w:sz w:val="28"/>
          <w:szCs w:val="28"/>
          <w:highlight w:val="none"/>
        </w:rPr>
        <w:t>合同》具有同等法律效力。</w:t>
      </w:r>
    </w:p>
    <w:p w14:paraId="1B1A56A4">
      <w:pPr>
        <w:keepNext w:val="0"/>
        <w:keepLines w:val="0"/>
        <w:pageBreakBefore w:val="0"/>
        <w:widowControl/>
        <w:spacing w:line="500" w:lineRule="exact"/>
        <w:ind w:firstLine="560"/>
        <w:rPr>
          <w:rFonts w:ascii="宋体" w:hAnsi="宋体"/>
          <w:sz w:val="28"/>
          <w:szCs w:val="28"/>
          <w:highlight w:val="none"/>
        </w:rPr>
      </w:pPr>
    </w:p>
    <w:p w14:paraId="1EAE7C7B">
      <w:pPr>
        <w:keepNext w:val="0"/>
        <w:keepLines w:val="0"/>
        <w:pageBreakBefore w:val="0"/>
        <w:widowControl/>
        <w:spacing w:line="500" w:lineRule="exact"/>
        <w:rPr>
          <w:rFonts w:ascii="宋体" w:hAnsi="宋体"/>
          <w:sz w:val="28"/>
          <w:szCs w:val="28"/>
          <w:highlight w:val="none"/>
        </w:rPr>
      </w:pPr>
      <w:r>
        <w:rPr>
          <w:rFonts w:hint="eastAsia" w:ascii="宋体" w:hAnsi="宋体"/>
          <w:sz w:val="28"/>
          <w:szCs w:val="28"/>
          <w:highlight w:val="none"/>
        </w:rPr>
        <w:t>甲方单位（盖章）：                  乙方单位（盖章）：</w:t>
      </w:r>
    </w:p>
    <w:p w14:paraId="4EE19FC7">
      <w:pPr>
        <w:keepNext w:val="0"/>
        <w:keepLines w:val="0"/>
        <w:pageBreakBefore w:val="0"/>
        <w:widowControl/>
        <w:spacing w:line="500" w:lineRule="exact"/>
        <w:rPr>
          <w:rFonts w:ascii="宋体" w:hAnsi="宋体"/>
          <w:sz w:val="28"/>
          <w:szCs w:val="28"/>
          <w:highlight w:val="none"/>
        </w:rPr>
      </w:pPr>
      <w:r>
        <w:rPr>
          <w:rFonts w:hint="eastAsia" w:ascii="宋体" w:hAnsi="宋体"/>
          <w:sz w:val="28"/>
          <w:szCs w:val="28"/>
          <w:highlight w:val="none"/>
        </w:rPr>
        <w:t>法定代表人或被授权人：             法定代表人或被授权人：</w:t>
      </w:r>
    </w:p>
    <w:p w14:paraId="31B4C587">
      <w:pPr>
        <w:keepNext w:val="0"/>
        <w:keepLines w:val="0"/>
        <w:pageBreakBefore w:val="0"/>
        <w:widowControl/>
        <w:spacing w:line="500" w:lineRule="exact"/>
        <w:rPr>
          <w:rFonts w:ascii="宋体" w:hAnsi="宋体"/>
          <w:sz w:val="28"/>
          <w:szCs w:val="28"/>
          <w:highlight w:val="none"/>
        </w:rPr>
      </w:pPr>
      <w:r>
        <w:rPr>
          <w:rFonts w:hint="eastAsia" w:ascii="宋体" w:hAnsi="宋体"/>
          <w:sz w:val="28"/>
          <w:szCs w:val="28"/>
          <w:highlight w:val="none"/>
        </w:rPr>
        <w:t>日期：                             日期：</w:t>
      </w:r>
    </w:p>
    <w:p w14:paraId="66E6CCCA">
      <w:pPr>
        <w:widowControl/>
        <w:spacing w:line="580" w:lineRule="exact"/>
        <w:rPr>
          <w:rFonts w:hint="eastAsia" w:ascii="仿宋" w:hAnsi="仿宋" w:eastAsia="仿宋" w:cs="仿宋"/>
          <w:b/>
          <w:bCs/>
          <w:sz w:val="32"/>
          <w:szCs w:val="32"/>
          <w:highlight w:val="none"/>
          <w:lang w:val="en-US" w:eastAsia="zh-CN"/>
        </w:rPr>
      </w:pPr>
      <w:r>
        <w:rPr>
          <w:rFonts w:ascii="仿宋" w:hAnsi="仿宋" w:eastAsia="仿宋" w:cs="仿宋"/>
          <w:b/>
          <w:bCs/>
          <w:sz w:val="32"/>
          <w:szCs w:val="32"/>
          <w:highlight w:val="none"/>
        </w:rPr>
        <w:br w:type="page" w:clear="all"/>
      </w:r>
      <w:bookmarkStart w:id="31" w:name="_Hlk47708307"/>
      <w:r>
        <w:rPr>
          <w:rFonts w:hint="eastAsia" w:ascii="方正黑体_GBK" w:eastAsia="方正黑体_GBK" w:cs="Times New Roman"/>
          <w:sz w:val="32"/>
          <w:szCs w:val="32"/>
          <w:highlight w:val="none"/>
        </w:rPr>
        <w:t>附件</w:t>
      </w:r>
      <w:r>
        <w:rPr>
          <w:rFonts w:hint="eastAsia" w:ascii="方正黑体_GBK" w:eastAsia="方正黑体_GBK" w:cs="Times New Roman"/>
          <w:sz w:val="32"/>
          <w:szCs w:val="32"/>
          <w:highlight w:val="none"/>
          <w:lang w:val="en-US" w:eastAsia="zh-CN"/>
        </w:rPr>
        <w:t>4</w:t>
      </w:r>
    </w:p>
    <w:p w14:paraId="00EE5179">
      <w:pPr>
        <w:keepNext w:val="0"/>
        <w:keepLines w:val="0"/>
        <w:pageBreakBefore w:val="0"/>
        <w:widowControl/>
        <w:spacing w:line="500" w:lineRule="exact"/>
        <w:ind w:firstLine="883"/>
        <w:rPr>
          <w:rFonts w:hint="default" w:ascii="宋体" w:hAnsi="宋体" w:eastAsia="宋体" w:cs="Times New Roman"/>
          <w:b/>
          <w:bCs/>
          <w:sz w:val="44"/>
          <w:szCs w:val="44"/>
          <w:highlight w:val="none"/>
          <w:lang w:val="en-US" w:eastAsia="zh-CN"/>
        </w:rPr>
      </w:pPr>
      <w:r>
        <w:rPr>
          <w:rFonts w:hint="eastAsia" w:ascii="宋体" w:hAnsi="宋体" w:cs="Times New Roman"/>
          <w:b/>
          <w:bCs/>
          <w:sz w:val="44"/>
          <w:szCs w:val="44"/>
          <w:highlight w:val="none"/>
          <w:lang w:val="en-US" w:eastAsia="zh-CN"/>
        </w:rPr>
        <w:t>道路作业明细</w:t>
      </w:r>
      <w:r>
        <w:rPr>
          <w:rFonts w:hint="eastAsia" w:ascii="宋体" w:hAnsi="宋体" w:eastAsia="宋体" w:cs="Times New Roman"/>
          <w:b/>
          <w:bCs/>
          <w:sz w:val="44"/>
          <w:szCs w:val="44"/>
          <w:highlight w:val="none"/>
          <w:lang w:eastAsia="zh-CN"/>
        </w:rPr>
        <w:t>：详见</w:t>
      </w:r>
      <w:r>
        <w:rPr>
          <w:rFonts w:hint="eastAsia" w:ascii="宋体" w:hAnsi="宋体" w:cs="Times New Roman"/>
          <w:b/>
          <w:bCs/>
          <w:sz w:val="44"/>
          <w:szCs w:val="44"/>
          <w:highlight w:val="none"/>
          <w:lang w:val="en-US" w:eastAsia="zh-CN"/>
        </w:rPr>
        <w:t>另附件清单</w:t>
      </w:r>
      <w:bookmarkEnd w:id="31"/>
    </w:p>
    <w:p w14:paraId="54839D5A">
      <w:pPr>
        <w:shd w:val="clear" w:color="auto"/>
        <w:spacing w:line="480" w:lineRule="auto"/>
        <w:ind w:firstLine="480"/>
        <w:rPr>
          <w:rFonts w:ascii="宋体" w:hAnsi="宋体"/>
          <w:bCs/>
          <w:color w:val="auto"/>
          <w:sz w:val="24"/>
          <w:szCs w:val="24"/>
          <w:highlight w:val="none"/>
        </w:rPr>
      </w:pPr>
    </w:p>
    <w:p w14:paraId="4877638F">
      <w:pPr>
        <w:shd w:val="clear" w:color="auto"/>
        <w:spacing w:line="480" w:lineRule="auto"/>
        <w:ind w:firstLine="480"/>
        <w:rPr>
          <w:rFonts w:ascii="宋体" w:hAnsi="宋体"/>
          <w:bCs/>
          <w:color w:val="auto"/>
          <w:sz w:val="24"/>
          <w:szCs w:val="24"/>
          <w:highlight w:val="none"/>
        </w:rPr>
      </w:pPr>
    </w:p>
    <w:p w14:paraId="30A58D38">
      <w:pPr>
        <w:shd w:val="clear" w:color="auto"/>
        <w:spacing w:line="480" w:lineRule="auto"/>
        <w:ind w:firstLine="480"/>
        <w:rPr>
          <w:rFonts w:ascii="宋体" w:hAnsi="宋体"/>
          <w:bCs/>
          <w:color w:val="auto"/>
          <w:sz w:val="24"/>
          <w:szCs w:val="24"/>
          <w:highlight w:val="none"/>
        </w:rPr>
      </w:pPr>
    </w:p>
    <w:p w14:paraId="2DCF2024">
      <w:pPr>
        <w:shd w:val="clear" w:color="auto"/>
        <w:spacing w:line="480" w:lineRule="auto"/>
        <w:ind w:firstLine="480"/>
        <w:rPr>
          <w:rFonts w:ascii="宋体" w:hAnsi="宋体"/>
          <w:bCs/>
          <w:color w:val="auto"/>
          <w:sz w:val="24"/>
          <w:szCs w:val="24"/>
          <w:highlight w:val="none"/>
        </w:rPr>
      </w:pPr>
    </w:p>
    <w:p w14:paraId="1CA61F27">
      <w:pPr>
        <w:shd w:val="clear" w:color="auto"/>
        <w:spacing w:line="480" w:lineRule="auto"/>
        <w:ind w:firstLine="480"/>
        <w:rPr>
          <w:rFonts w:ascii="宋体" w:hAnsi="宋体"/>
          <w:bCs/>
          <w:color w:val="auto"/>
          <w:sz w:val="24"/>
          <w:szCs w:val="24"/>
          <w:highlight w:val="none"/>
        </w:rPr>
      </w:pPr>
    </w:p>
    <w:p w14:paraId="4D1BF31A">
      <w:pPr>
        <w:shd w:val="clear" w:color="auto"/>
        <w:spacing w:line="480" w:lineRule="auto"/>
        <w:ind w:firstLine="480"/>
        <w:rPr>
          <w:rFonts w:ascii="宋体" w:hAnsi="宋体"/>
          <w:bCs/>
          <w:color w:val="auto"/>
          <w:sz w:val="24"/>
          <w:szCs w:val="24"/>
          <w:highlight w:val="none"/>
        </w:rPr>
      </w:pPr>
    </w:p>
    <w:p w14:paraId="045FA5E4">
      <w:pPr>
        <w:shd w:val="clear" w:color="auto"/>
        <w:spacing w:line="480" w:lineRule="auto"/>
        <w:ind w:firstLine="480"/>
        <w:rPr>
          <w:rFonts w:ascii="宋体" w:hAnsi="宋体"/>
          <w:bCs/>
          <w:color w:val="auto"/>
          <w:sz w:val="24"/>
          <w:szCs w:val="24"/>
          <w:highlight w:val="none"/>
        </w:rPr>
      </w:pPr>
    </w:p>
    <w:p w14:paraId="3BEFD0AD">
      <w:pPr>
        <w:pStyle w:val="51"/>
        <w:shd w:val="clear" w:color="auto"/>
        <w:rPr>
          <w:rFonts w:ascii="宋体" w:hAnsi="宋体"/>
          <w:color w:val="auto"/>
          <w:sz w:val="28"/>
          <w:szCs w:val="28"/>
          <w:highlight w:val="none"/>
        </w:rPr>
      </w:pPr>
    </w:p>
    <w:p w14:paraId="7482A85A">
      <w:pPr>
        <w:pStyle w:val="51"/>
        <w:shd w:val="clear" w:color="auto"/>
        <w:rPr>
          <w:rFonts w:ascii="宋体" w:hAnsi="宋体"/>
          <w:color w:val="auto"/>
          <w:sz w:val="28"/>
          <w:szCs w:val="28"/>
          <w:highlight w:val="none"/>
        </w:rPr>
      </w:pPr>
    </w:p>
    <w:p w14:paraId="589B0C21">
      <w:pPr>
        <w:pStyle w:val="51"/>
        <w:shd w:val="clear" w:color="auto"/>
        <w:rPr>
          <w:rFonts w:ascii="宋体" w:hAnsi="宋体"/>
          <w:color w:val="auto"/>
          <w:sz w:val="28"/>
          <w:szCs w:val="28"/>
          <w:highlight w:val="none"/>
        </w:rPr>
      </w:pPr>
    </w:p>
    <w:p w14:paraId="3B2966EB">
      <w:pPr>
        <w:pStyle w:val="51"/>
        <w:shd w:val="clear" w:color="auto"/>
        <w:rPr>
          <w:rFonts w:ascii="宋体" w:hAnsi="宋体"/>
          <w:color w:val="auto"/>
          <w:sz w:val="28"/>
          <w:szCs w:val="28"/>
          <w:highlight w:val="none"/>
        </w:rPr>
      </w:pPr>
    </w:p>
    <w:p w14:paraId="0DC5B0A8">
      <w:pPr>
        <w:pStyle w:val="51"/>
        <w:shd w:val="clear" w:color="auto"/>
        <w:rPr>
          <w:rFonts w:ascii="宋体" w:hAnsi="宋体"/>
          <w:color w:val="auto"/>
          <w:sz w:val="28"/>
          <w:szCs w:val="28"/>
          <w:highlight w:val="none"/>
        </w:rPr>
      </w:pPr>
    </w:p>
    <w:p w14:paraId="7EAD9854">
      <w:pPr>
        <w:pStyle w:val="51"/>
        <w:shd w:val="clear" w:color="auto"/>
        <w:rPr>
          <w:rFonts w:ascii="宋体" w:hAnsi="宋体"/>
          <w:color w:val="auto"/>
          <w:sz w:val="28"/>
          <w:szCs w:val="28"/>
          <w:highlight w:val="none"/>
        </w:rPr>
      </w:pPr>
    </w:p>
    <w:p w14:paraId="447B15C7">
      <w:pPr>
        <w:pStyle w:val="51"/>
        <w:shd w:val="clear" w:color="auto"/>
        <w:rPr>
          <w:rFonts w:ascii="宋体" w:hAnsi="宋体"/>
          <w:color w:val="auto"/>
          <w:sz w:val="28"/>
          <w:szCs w:val="28"/>
          <w:highlight w:val="none"/>
        </w:rPr>
      </w:pPr>
    </w:p>
    <w:p w14:paraId="556BA33E">
      <w:pPr>
        <w:pStyle w:val="51"/>
        <w:shd w:val="clear" w:color="auto"/>
        <w:rPr>
          <w:rFonts w:ascii="宋体" w:hAnsi="宋体"/>
          <w:color w:val="auto"/>
          <w:sz w:val="28"/>
          <w:szCs w:val="28"/>
          <w:highlight w:val="none"/>
        </w:rPr>
      </w:pPr>
    </w:p>
    <w:p w14:paraId="5B0E9936">
      <w:pPr>
        <w:pStyle w:val="51"/>
        <w:shd w:val="clear" w:color="auto"/>
        <w:rPr>
          <w:rFonts w:ascii="宋体" w:hAnsi="宋体"/>
          <w:color w:val="auto"/>
          <w:sz w:val="28"/>
          <w:szCs w:val="28"/>
          <w:highlight w:val="none"/>
        </w:rPr>
      </w:pPr>
    </w:p>
    <w:p w14:paraId="2F54CEE6">
      <w:pPr>
        <w:pStyle w:val="51"/>
        <w:shd w:val="clear" w:color="auto"/>
        <w:rPr>
          <w:rFonts w:ascii="宋体" w:hAnsi="宋体"/>
          <w:color w:val="auto"/>
          <w:sz w:val="28"/>
          <w:szCs w:val="28"/>
          <w:highlight w:val="none"/>
        </w:rPr>
      </w:pPr>
    </w:p>
    <w:p w14:paraId="08DE34FC">
      <w:pPr>
        <w:pStyle w:val="51"/>
        <w:shd w:val="clear" w:color="auto"/>
        <w:rPr>
          <w:rFonts w:ascii="宋体" w:hAnsi="宋体"/>
          <w:color w:val="auto"/>
          <w:sz w:val="28"/>
          <w:szCs w:val="28"/>
          <w:highlight w:val="none"/>
        </w:rPr>
      </w:pPr>
    </w:p>
    <w:p w14:paraId="1E8576F1">
      <w:pPr>
        <w:pStyle w:val="51"/>
        <w:shd w:val="clear" w:color="auto"/>
        <w:rPr>
          <w:rFonts w:ascii="宋体" w:hAnsi="宋体"/>
          <w:color w:val="auto"/>
          <w:sz w:val="28"/>
          <w:szCs w:val="28"/>
          <w:highlight w:val="none"/>
        </w:rPr>
      </w:pPr>
    </w:p>
    <w:p w14:paraId="1FFD2C7F">
      <w:pPr>
        <w:pStyle w:val="51"/>
        <w:shd w:val="clear" w:color="auto"/>
        <w:rPr>
          <w:rFonts w:ascii="宋体" w:hAnsi="宋体"/>
          <w:color w:val="auto"/>
          <w:sz w:val="28"/>
          <w:szCs w:val="28"/>
          <w:highlight w:val="none"/>
        </w:rPr>
      </w:pPr>
    </w:p>
    <w:p w14:paraId="3705E447">
      <w:pPr>
        <w:pStyle w:val="51"/>
        <w:shd w:val="clear" w:color="auto"/>
        <w:rPr>
          <w:rFonts w:ascii="宋体" w:hAnsi="宋体"/>
          <w:color w:val="auto"/>
          <w:sz w:val="28"/>
          <w:szCs w:val="28"/>
          <w:highlight w:val="none"/>
        </w:rPr>
      </w:pPr>
    </w:p>
    <w:p w14:paraId="077633C2">
      <w:pPr>
        <w:pStyle w:val="51"/>
        <w:shd w:val="clear" w:color="auto"/>
        <w:rPr>
          <w:rFonts w:ascii="宋体" w:hAnsi="宋体"/>
          <w:color w:val="auto"/>
          <w:sz w:val="28"/>
          <w:szCs w:val="28"/>
          <w:highlight w:val="none"/>
        </w:rPr>
      </w:pPr>
    </w:p>
    <w:p w14:paraId="51424F4C">
      <w:pPr>
        <w:pStyle w:val="51"/>
        <w:shd w:val="clear" w:color="auto"/>
        <w:rPr>
          <w:rFonts w:ascii="宋体" w:hAnsi="宋体"/>
          <w:color w:val="auto"/>
          <w:sz w:val="28"/>
          <w:szCs w:val="28"/>
          <w:highlight w:val="none"/>
        </w:rPr>
      </w:pPr>
    </w:p>
    <w:p w14:paraId="207E59BC">
      <w:pPr>
        <w:pStyle w:val="51"/>
        <w:shd w:val="clear" w:color="auto"/>
        <w:rPr>
          <w:rFonts w:ascii="宋体" w:hAnsi="宋体"/>
          <w:color w:val="auto"/>
          <w:sz w:val="28"/>
          <w:szCs w:val="28"/>
          <w:highlight w:val="none"/>
        </w:rPr>
      </w:pPr>
    </w:p>
    <w:p w14:paraId="7603AC4A">
      <w:pPr>
        <w:pStyle w:val="51"/>
        <w:shd w:val="clear" w:color="auto"/>
        <w:rPr>
          <w:rFonts w:ascii="宋体" w:hAnsi="宋体"/>
          <w:color w:val="auto"/>
          <w:sz w:val="28"/>
          <w:szCs w:val="28"/>
          <w:highlight w:val="none"/>
        </w:rPr>
      </w:pPr>
    </w:p>
    <w:p w14:paraId="4ECEBFB9">
      <w:pPr>
        <w:pStyle w:val="51"/>
        <w:shd w:val="clear" w:color="auto"/>
        <w:rPr>
          <w:rFonts w:ascii="宋体" w:hAnsi="宋体"/>
          <w:color w:val="auto"/>
          <w:sz w:val="28"/>
          <w:szCs w:val="28"/>
          <w:highlight w:val="none"/>
        </w:rPr>
      </w:pPr>
    </w:p>
    <w:p w14:paraId="2C2FFC15">
      <w:pPr>
        <w:pStyle w:val="51"/>
        <w:shd w:val="clear" w:color="auto"/>
        <w:rPr>
          <w:rFonts w:ascii="宋体" w:hAnsi="宋体"/>
          <w:color w:val="auto"/>
          <w:sz w:val="28"/>
          <w:szCs w:val="28"/>
          <w:highlight w:val="none"/>
        </w:rPr>
      </w:pPr>
    </w:p>
    <w:p w14:paraId="616BA6BD">
      <w:pPr>
        <w:pStyle w:val="51"/>
        <w:shd w:val="clear" w:color="auto"/>
        <w:rPr>
          <w:rFonts w:ascii="宋体" w:hAnsi="宋体"/>
          <w:color w:val="auto"/>
          <w:sz w:val="28"/>
          <w:szCs w:val="28"/>
          <w:highlight w:val="none"/>
        </w:rPr>
      </w:pPr>
    </w:p>
    <w:p w14:paraId="00BE87FB">
      <w:pPr>
        <w:pStyle w:val="51"/>
        <w:shd w:val="clear" w:color="auto"/>
        <w:rPr>
          <w:rFonts w:ascii="宋体" w:hAnsi="宋体"/>
          <w:color w:val="auto"/>
          <w:sz w:val="28"/>
          <w:szCs w:val="28"/>
          <w:highlight w:val="none"/>
        </w:rPr>
      </w:pPr>
    </w:p>
    <w:p w14:paraId="22AA3AEF">
      <w:pPr>
        <w:pStyle w:val="3"/>
        <w:jc w:val="center"/>
        <w:rPr>
          <w:rFonts w:hint="eastAsia"/>
          <w:highlight w:val="none"/>
        </w:rPr>
      </w:pPr>
      <w:r>
        <w:rPr>
          <w:rFonts w:hint="eastAsia"/>
          <w:highlight w:val="none"/>
          <w:lang w:val="en-US" w:eastAsia="zh-CN"/>
        </w:rPr>
        <w:t>五</w:t>
      </w:r>
      <w:r>
        <w:rPr>
          <w:rFonts w:hint="eastAsia"/>
          <w:highlight w:val="none"/>
        </w:rPr>
        <w:t>、附件</w:t>
      </w:r>
    </w:p>
    <w:p w14:paraId="4C4332E2">
      <w:pPr>
        <w:shd w:val="clear" w:color="auto"/>
        <w:jc w:val="left"/>
        <w:rPr>
          <w:rFonts w:hint="eastAsia" w:hAnsi="宋体"/>
          <w:color w:val="auto"/>
          <w:sz w:val="24"/>
          <w:highlight w:val="none"/>
        </w:rPr>
      </w:pPr>
      <w:r>
        <w:rPr>
          <w:rFonts w:hint="eastAsia" w:ascii="宋体" w:hAnsi="宋体" w:eastAsia="宋体" w:cs="宋体"/>
          <w:b/>
          <w:bCs w:val="0"/>
          <w:color w:val="000000"/>
          <w:sz w:val="24"/>
          <w:szCs w:val="24"/>
          <w:highlight w:val="none"/>
        </w:rPr>
        <w:t>附件一：评分标准（100分）</w:t>
      </w:r>
    </w:p>
    <w:p w14:paraId="3F6AF9F3">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具体评分标准如下：</w:t>
      </w:r>
    </w:p>
    <w:p w14:paraId="33855D9D">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一）评分项目及总分（总分100分）</w:t>
      </w:r>
    </w:p>
    <w:p w14:paraId="664D2C2D">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w:t>
      </w:r>
    </w:p>
    <w:p w14:paraId="125F1982">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12</w:t>
      </w:r>
      <w:r>
        <w:rPr>
          <w:rFonts w:hint="eastAsia" w:ascii="宋体" w:hAnsi="宋体" w:eastAsia="宋体" w:cs="宋体"/>
          <w:color w:val="auto"/>
          <w:sz w:val="24"/>
          <w:highlight w:val="none"/>
        </w:rPr>
        <w:t>分</w:t>
      </w:r>
    </w:p>
    <w:p w14:paraId="02FEC75E">
      <w:pPr>
        <w:pStyle w:val="16"/>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（3）服务方案                            58分</w:t>
      </w:r>
    </w:p>
    <w:p w14:paraId="7F38AE89">
      <w:pPr>
        <w:shd w:val="clear" w:color="auto"/>
        <w:spacing w:line="360" w:lineRule="auto"/>
        <w:ind w:firstLine="480"/>
        <w:rPr>
          <w:rFonts w:hAnsi="宋体"/>
          <w:color w:val="auto"/>
          <w:sz w:val="24"/>
          <w:highlight w:val="none"/>
        </w:rPr>
      </w:pPr>
      <w:r>
        <w:rPr>
          <w:rFonts w:hint="eastAsia" w:hAnsi="宋体"/>
          <w:color w:val="auto"/>
          <w:sz w:val="24"/>
          <w:highlight w:val="none"/>
        </w:rPr>
        <w:t>二）各项目评分标准</w:t>
      </w:r>
      <w:r>
        <w:rPr>
          <w:rFonts w:hint="eastAsia" w:hAnsi="宋体"/>
          <w:color w:val="auto"/>
          <w:sz w:val="24"/>
          <w:highlight w:val="none"/>
        </w:rPr>
        <w:tab/>
      </w:r>
    </w:p>
    <w:p w14:paraId="419811F3">
      <w:pPr>
        <w:shd w:val="clear" w:color="auto"/>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一、</w:t>
      </w:r>
      <w:r>
        <w:rPr>
          <w:rFonts w:hint="eastAsia" w:ascii="宋体" w:hAnsi="宋体" w:eastAsia="宋体" w:cs="宋体"/>
          <w:b/>
          <w:bCs/>
          <w:color w:val="auto"/>
          <w:sz w:val="24"/>
          <w:szCs w:val="24"/>
          <w:highlight w:val="none"/>
        </w:rPr>
        <w:t>投标报价（</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47BD4E35">
      <w:pPr>
        <w:shd w:val="clear" w:color="auto"/>
        <w:tabs>
          <w:tab w:val="left" w:pos="945"/>
          <w:tab w:val="left" w:pos="1155"/>
        </w:tabs>
        <w:spacing w:line="360" w:lineRule="auto"/>
        <w:ind w:firstLine="566"/>
        <w:rPr>
          <w:rFonts w:hAnsi="宋体"/>
          <w:bCs/>
          <w:color w:val="auto"/>
          <w:sz w:val="24"/>
          <w:szCs w:val="24"/>
          <w:highlight w:val="none"/>
        </w:rPr>
      </w:pPr>
      <w:r>
        <w:rPr>
          <w:rFonts w:hint="eastAsia" w:hAnsi="宋体"/>
          <w:bCs/>
          <w:color w:val="auto"/>
          <w:sz w:val="24"/>
          <w:szCs w:val="24"/>
          <w:highlight w:val="none"/>
        </w:rPr>
        <w:t>采用低价优先法计算，即满足</w:t>
      </w:r>
      <w:r>
        <w:rPr>
          <w:rFonts w:hint="eastAsia" w:hAnsi="宋体"/>
          <w:bCs/>
          <w:color w:val="auto"/>
          <w:sz w:val="24"/>
          <w:szCs w:val="24"/>
          <w:highlight w:val="none"/>
          <w:lang w:eastAsia="zh-CN"/>
        </w:rPr>
        <w:t>采购文件</w:t>
      </w:r>
      <w:r>
        <w:rPr>
          <w:rFonts w:hint="eastAsia" w:hAnsi="宋体"/>
          <w:bCs/>
          <w:color w:val="auto"/>
          <w:sz w:val="24"/>
          <w:szCs w:val="24"/>
          <w:highlight w:val="none"/>
        </w:rPr>
        <w:t>要求且投标价格最低的投标报价为评标基准价，其价格分为满分。其他</w:t>
      </w:r>
      <w:r>
        <w:rPr>
          <w:rFonts w:hint="eastAsia" w:hAnsi="宋体"/>
          <w:bCs/>
          <w:color w:val="auto"/>
          <w:sz w:val="24"/>
          <w:szCs w:val="24"/>
          <w:highlight w:val="none"/>
          <w:lang w:eastAsia="zh-CN"/>
        </w:rPr>
        <w:t>投标供应商</w:t>
      </w:r>
      <w:r>
        <w:rPr>
          <w:rFonts w:hint="eastAsia" w:hAnsi="宋体"/>
          <w:bCs/>
          <w:color w:val="auto"/>
          <w:sz w:val="24"/>
          <w:szCs w:val="24"/>
          <w:highlight w:val="none"/>
        </w:rPr>
        <w:t>的价格分统一按照下列公式计算：</w:t>
      </w:r>
    </w:p>
    <w:p w14:paraId="0179801E">
      <w:pPr>
        <w:shd w:val="clear" w:color="auto"/>
        <w:tabs>
          <w:tab w:val="left" w:pos="945"/>
          <w:tab w:val="left" w:pos="1155"/>
        </w:tabs>
        <w:spacing w:line="360" w:lineRule="auto"/>
        <w:ind w:firstLine="566"/>
        <w:rPr>
          <w:rFonts w:hint="eastAsia" w:hAnsi="宋体"/>
          <w:bCs/>
          <w:color w:val="auto"/>
          <w:sz w:val="24"/>
          <w:szCs w:val="24"/>
          <w:highlight w:val="none"/>
        </w:rPr>
      </w:pPr>
      <w:r>
        <w:rPr>
          <w:rFonts w:hint="eastAsia" w:hAnsi="宋体"/>
          <w:bCs/>
          <w:color w:val="auto"/>
          <w:sz w:val="24"/>
          <w:szCs w:val="24"/>
          <w:highlight w:val="none"/>
        </w:rPr>
        <w:t>投标报价得分=(评标基准价／投标报价)×价格权值×100。</w:t>
      </w:r>
    </w:p>
    <w:p w14:paraId="4D84FC9B">
      <w:pPr>
        <w:shd w:val="clear" w:color="auto"/>
        <w:tabs>
          <w:tab w:val="left" w:pos="945"/>
          <w:tab w:val="left" w:pos="1155"/>
        </w:tabs>
        <w:spacing w:line="360" w:lineRule="auto"/>
        <w:ind w:firstLine="566"/>
        <w:rPr>
          <w:rFonts w:hint="eastAsia" w:hAnsi="宋体"/>
          <w:b/>
          <w:bCs w:val="0"/>
          <w:color w:val="auto"/>
          <w:sz w:val="24"/>
          <w:szCs w:val="24"/>
          <w:highlight w:val="none"/>
        </w:rPr>
      </w:pPr>
      <w:r>
        <w:rPr>
          <w:rFonts w:hint="eastAsia" w:hAnsi="宋体"/>
          <w:b/>
          <w:bCs w:val="0"/>
          <w:color w:val="auto"/>
          <w:sz w:val="24"/>
          <w:szCs w:val="24"/>
          <w:highlight w:val="none"/>
        </w:rPr>
        <w:t>价格扣除：不专门面向中小/小微企业的项目</w:t>
      </w:r>
      <w:r>
        <w:rPr>
          <w:rFonts w:hint="eastAsia" w:hAnsi="宋体"/>
          <w:b/>
          <w:bCs w:val="0"/>
          <w:color w:val="auto"/>
          <w:sz w:val="24"/>
          <w:szCs w:val="24"/>
          <w:highlight w:val="none"/>
          <w:lang w:eastAsia="zh-CN"/>
        </w:rPr>
        <w:t>，</w:t>
      </w:r>
      <w:r>
        <w:rPr>
          <w:rFonts w:hint="eastAsia" w:hAnsi="宋体"/>
          <w:b/>
          <w:bCs w:val="0"/>
          <w:color w:val="auto"/>
          <w:sz w:val="24"/>
          <w:szCs w:val="24"/>
          <w:highlight w:val="none"/>
        </w:rPr>
        <w:t>做价格扣除。</w:t>
      </w:r>
    </w:p>
    <w:p w14:paraId="0BA50AE0">
      <w:pPr>
        <w:shd w:val="clear" w:color="auto"/>
        <w:tabs>
          <w:tab w:val="left" w:pos="840"/>
          <w:tab w:val="left" w:pos="1050"/>
        </w:tabs>
        <w:spacing w:line="360" w:lineRule="auto"/>
        <w:ind w:left="1" w:firstLine="480"/>
        <w:rPr>
          <w:rFonts w:ascii="宋体" w:hAnsi="宋体"/>
          <w:bCs/>
          <w:color w:val="auto"/>
          <w:sz w:val="24"/>
          <w:highlight w:val="none"/>
        </w:rPr>
      </w:pPr>
      <w:r>
        <w:rPr>
          <w:rFonts w:hint="eastAsia" w:ascii="宋体" w:hAnsi="宋体"/>
          <w:bCs/>
          <w:color w:val="auto"/>
          <w:sz w:val="24"/>
          <w:szCs w:val="24"/>
          <w:highlight w:val="none"/>
        </w:rPr>
        <w:t>①小</w:t>
      </w:r>
      <w:r>
        <w:rPr>
          <w:rFonts w:hint="eastAsia" w:ascii="宋体" w:hAnsi="宋体"/>
          <w:bCs/>
          <w:color w:val="auto"/>
          <w:sz w:val="24"/>
          <w:highlight w:val="none"/>
        </w:rPr>
        <w:t>型和微型企业产品的价格给予10</w:t>
      </w:r>
      <w:r>
        <w:rPr>
          <w:rFonts w:ascii="宋体" w:hAnsi="宋体"/>
          <w:bCs/>
          <w:color w:val="auto"/>
          <w:sz w:val="24"/>
          <w:highlight w:val="none"/>
        </w:rPr>
        <w:t>%</w:t>
      </w:r>
      <w:r>
        <w:rPr>
          <w:rFonts w:hint="eastAsia" w:ascii="宋体" w:hAnsi="宋体"/>
          <w:bCs/>
          <w:color w:val="auto"/>
          <w:sz w:val="24"/>
          <w:highlight w:val="none"/>
        </w:rPr>
        <w:t>的扣除，用扣除后的价格参与评审。参加投标的中小企业，应当按照《政府采购促进中小企业发展管理办法》</w:t>
      </w:r>
      <w:r>
        <w:rPr>
          <w:rFonts w:ascii="宋体" w:hAnsi="宋体"/>
          <w:bCs/>
          <w:color w:val="auto"/>
          <w:sz w:val="24"/>
          <w:highlight w:val="none"/>
        </w:rPr>
        <w:t>（财库﹝2020﹞46 号）</w:t>
      </w:r>
      <w:r>
        <w:rPr>
          <w:rFonts w:hint="eastAsia" w:ascii="宋体" w:hAnsi="宋体"/>
          <w:bCs/>
          <w:color w:val="auto"/>
          <w:sz w:val="24"/>
          <w:highlight w:val="none"/>
        </w:rPr>
        <w:t>的规定提供《中小企业声明函》（货物/</w:t>
      </w:r>
      <w:r>
        <w:rPr>
          <w:rFonts w:ascii="宋体" w:hAnsi="宋体"/>
          <w:bCs/>
          <w:color w:val="auto"/>
          <w:sz w:val="24"/>
          <w:highlight w:val="none"/>
        </w:rPr>
        <w:t>服务</w:t>
      </w:r>
      <w:r>
        <w:rPr>
          <w:rFonts w:hint="eastAsia" w:ascii="宋体" w:hAnsi="宋体"/>
          <w:bCs/>
          <w:color w:val="auto"/>
          <w:sz w:val="24"/>
          <w:highlight w:val="none"/>
        </w:rPr>
        <w:t>）（中小企业划型标准详见《关于印发中小企业划型标准规定的通知》工信部联企业〔</w:t>
      </w:r>
      <w:r>
        <w:rPr>
          <w:rFonts w:ascii="宋体" w:hAnsi="宋体"/>
          <w:bCs/>
          <w:color w:val="auto"/>
          <w:sz w:val="24"/>
          <w:highlight w:val="none"/>
        </w:rPr>
        <w:t>2011</w:t>
      </w:r>
      <w:r>
        <w:rPr>
          <w:rFonts w:hint="eastAsia" w:ascii="宋体" w:hAnsi="宋体"/>
          <w:bCs/>
          <w:color w:val="auto"/>
          <w:sz w:val="24"/>
          <w:highlight w:val="none"/>
        </w:rPr>
        <w:t>〕</w:t>
      </w:r>
      <w:r>
        <w:rPr>
          <w:rFonts w:ascii="宋体" w:hAnsi="宋体"/>
          <w:bCs/>
          <w:color w:val="auto"/>
          <w:sz w:val="24"/>
          <w:highlight w:val="none"/>
        </w:rPr>
        <w:t>300</w:t>
      </w:r>
      <w:r>
        <w:rPr>
          <w:rFonts w:hint="eastAsia" w:ascii="宋体" w:hAnsi="宋体"/>
          <w:bCs/>
          <w:color w:val="auto"/>
          <w:sz w:val="24"/>
          <w:highlight w:val="none"/>
        </w:rPr>
        <w:t>号）。</w:t>
      </w:r>
    </w:p>
    <w:p w14:paraId="6DF3A0BF">
      <w:pPr>
        <w:shd w:val="clear" w:color="auto"/>
        <w:tabs>
          <w:tab w:val="left" w:pos="840"/>
          <w:tab w:val="left" w:pos="1050"/>
        </w:tabs>
        <w:spacing w:line="360" w:lineRule="auto"/>
        <w:ind w:left="1" w:firstLine="480"/>
        <w:rPr>
          <w:rFonts w:ascii="宋体" w:hAnsi="宋体"/>
          <w:bCs/>
          <w:color w:val="auto"/>
          <w:sz w:val="24"/>
          <w:highlight w:val="none"/>
        </w:rPr>
      </w:pPr>
      <w:r>
        <w:rPr>
          <w:rFonts w:hint="eastAsia" w:ascii="宋体" w:hAnsi="宋体"/>
          <w:bCs/>
          <w:color w:val="auto"/>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2690784">
      <w:pPr>
        <w:shd w:val="clear" w:color="auto"/>
        <w:tabs>
          <w:tab w:val="left" w:pos="840"/>
          <w:tab w:val="left" w:pos="1050"/>
        </w:tabs>
        <w:spacing w:line="360" w:lineRule="auto"/>
        <w:ind w:left="1" w:firstLine="480"/>
        <w:rPr>
          <w:rFonts w:ascii="宋体" w:hAnsi="宋体"/>
          <w:bCs/>
          <w:color w:val="auto"/>
          <w:sz w:val="24"/>
          <w:highlight w:val="none"/>
        </w:rPr>
      </w:pPr>
      <w:r>
        <w:rPr>
          <w:rFonts w:hint="eastAsia" w:ascii="宋体" w:hAnsi="宋体"/>
          <w:bCs/>
          <w:color w:val="auto"/>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FAB3C22">
      <w:pPr>
        <w:shd w:val="clear" w:color="auto"/>
        <w:tabs>
          <w:tab w:val="left" w:pos="840"/>
          <w:tab w:val="left" w:pos="1050"/>
        </w:tabs>
        <w:spacing w:line="360" w:lineRule="auto"/>
        <w:ind w:left="1" w:firstLine="480"/>
        <w:rPr>
          <w:rFonts w:hint="eastAsia" w:ascii="宋体" w:hAnsi="宋体"/>
          <w:bCs/>
          <w:color w:val="auto"/>
          <w:sz w:val="24"/>
          <w:highlight w:val="none"/>
        </w:rPr>
      </w:pPr>
      <w:r>
        <w:rPr>
          <w:rFonts w:hint="eastAsia" w:ascii="宋体" w:hAnsi="宋体"/>
          <w:bCs/>
          <w:color w:val="auto"/>
          <w:sz w:val="24"/>
          <w:highlight w:val="none"/>
        </w:rPr>
        <w:t>同一</w:t>
      </w:r>
      <w:r>
        <w:rPr>
          <w:rFonts w:hint="eastAsia" w:ascii="宋体" w:hAnsi="宋体"/>
          <w:bCs/>
          <w:color w:val="auto"/>
          <w:sz w:val="24"/>
          <w:highlight w:val="none"/>
          <w:lang w:eastAsia="zh-CN"/>
        </w:rPr>
        <w:t>投标供应商</w:t>
      </w:r>
      <w:r>
        <w:rPr>
          <w:rFonts w:hint="eastAsia" w:ascii="宋体" w:hAnsi="宋体"/>
          <w:bCs/>
          <w:color w:val="auto"/>
          <w:sz w:val="24"/>
          <w:highlight w:val="none"/>
        </w:rPr>
        <w:t>，上述三项价格扣除优惠不得重复享受。</w:t>
      </w:r>
    </w:p>
    <w:p w14:paraId="7F544E61">
      <w:pPr>
        <w:tabs>
          <w:tab w:val="left" w:pos="1365"/>
        </w:tabs>
        <w:spacing w:line="360" w:lineRule="auto"/>
        <w:ind w:firstLine="480"/>
        <w:rPr>
          <w:rFonts w:hint="eastAsia" w:ascii="宋体" w:hAnsi="宋体"/>
          <w:bCs/>
          <w:sz w:val="24"/>
          <w:highlight w:val="none"/>
        </w:rPr>
      </w:pPr>
      <w:bookmarkStart w:id="32" w:name="_Hlk136595188"/>
      <w:r>
        <w:rPr>
          <w:rFonts w:hint="eastAsia" w:ascii="宋体" w:hAnsi="宋体"/>
          <w:bCs/>
          <w:sz w:val="24"/>
          <w:highlight w:val="none"/>
        </w:rPr>
        <w:t>（一）政府采购评审中出现下列情形之一的，评审委员会应当启动异常低价投标（响应）审查程序： </w:t>
      </w:r>
    </w:p>
    <w:p w14:paraId="2622E424">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1.投标（响应）报价低于全部通过符合性审查供应商投标（响应）报价平均值50%的，即投标（响应）报价&lt;全部通过符合性审查供应商投标（响应）报价平均值×50%； </w:t>
      </w:r>
    </w:p>
    <w:p w14:paraId="2222D696">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2.投标（响应）报价低于通过符合性审查的次低报价供应商投标（响应）报价50%的，即投标（响应）报价&lt;通过符合性审查的次低报价供应商投标（响应）报价×50%； </w:t>
      </w:r>
    </w:p>
    <w:p w14:paraId="173EE2D7">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3.投标（响应）报价低于采购项目最高限价45%的，即投标（响应）报价&lt;采购项目最高限价×45%； </w:t>
      </w:r>
    </w:p>
    <w:p w14:paraId="5FE10D27">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4.评审委员会基于专业判断，认为供应商报价过低，有可能影响产品质量或者不能诚信履约的其他情形。</w:t>
      </w:r>
    </w:p>
    <w:p w14:paraId="5DF94D4A">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p>
    <w:p w14:paraId="58847497">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C42DCAE">
      <w:pPr>
        <w:tabs>
          <w:tab w:val="left" w:pos="1365"/>
        </w:tabs>
        <w:spacing w:line="360" w:lineRule="auto"/>
        <w:ind w:firstLine="480"/>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FBBD3DF">
      <w:pPr>
        <w:tabs>
          <w:tab w:val="left" w:pos="1365"/>
        </w:tabs>
        <w:spacing w:line="360" w:lineRule="auto"/>
        <w:ind w:firstLine="480"/>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5542823E">
      <w:pPr>
        <w:shd w:val="clear" w:color="auto"/>
        <w:tabs>
          <w:tab w:val="left" w:pos="840"/>
          <w:tab w:val="left" w:pos="1050"/>
        </w:tabs>
        <w:spacing w:line="360" w:lineRule="auto"/>
        <w:ind w:left="1" w:firstLine="480"/>
        <w:rPr>
          <w:rFonts w:ascii="宋体" w:hAnsi="宋体"/>
          <w:b/>
          <w:bCs/>
          <w:color w:val="auto"/>
          <w:sz w:val="24"/>
          <w:szCs w:val="24"/>
          <w:highlight w:val="none"/>
        </w:rPr>
      </w:pPr>
      <w:r>
        <w:rPr>
          <w:rFonts w:hint="eastAsia" w:ascii="宋体" w:hAnsi="宋体"/>
          <w:b/>
          <w:bCs/>
          <w:color w:val="auto"/>
          <w:sz w:val="24"/>
          <w:szCs w:val="24"/>
          <w:highlight w:val="none"/>
          <w:lang w:val="en-US" w:eastAsia="zh-CN"/>
        </w:rPr>
        <w:t>二</w:t>
      </w:r>
      <w:r>
        <w:rPr>
          <w:rFonts w:ascii="宋体" w:hAnsi="宋体"/>
          <w:b/>
          <w:bCs/>
          <w:color w:val="auto"/>
          <w:sz w:val="24"/>
          <w:szCs w:val="24"/>
          <w:highlight w:val="none"/>
        </w:rPr>
        <w:t>、</w:t>
      </w:r>
      <w:r>
        <w:rPr>
          <w:rFonts w:hint="eastAsia" w:ascii="宋体" w:hAnsi="宋体"/>
          <w:b/>
          <w:bCs/>
          <w:color w:val="auto"/>
          <w:sz w:val="24"/>
          <w:szCs w:val="24"/>
          <w:highlight w:val="none"/>
          <w:lang w:eastAsia="zh-CN"/>
        </w:rPr>
        <w:t>投标供应商</w:t>
      </w:r>
      <w:r>
        <w:rPr>
          <w:rFonts w:hint="eastAsia" w:ascii="宋体" w:hAnsi="宋体"/>
          <w:b/>
          <w:bCs/>
          <w:color w:val="auto"/>
          <w:sz w:val="24"/>
          <w:szCs w:val="24"/>
          <w:highlight w:val="none"/>
        </w:rPr>
        <w:t>评价(</w:t>
      </w:r>
      <w:r>
        <w:rPr>
          <w:rFonts w:hint="eastAsia" w:ascii="宋体" w:hAnsi="宋体"/>
          <w:b/>
          <w:bCs/>
          <w:color w:val="auto"/>
          <w:sz w:val="24"/>
          <w:szCs w:val="24"/>
          <w:highlight w:val="none"/>
          <w:lang w:val="en-US" w:eastAsia="zh-CN"/>
        </w:rPr>
        <w:t>12</w:t>
      </w:r>
      <w:r>
        <w:rPr>
          <w:rFonts w:hint="eastAsia" w:ascii="宋体" w:hAnsi="宋体"/>
          <w:b/>
          <w:bCs/>
          <w:color w:val="auto"/>
          <w:sz w:val="24"/>
          <w:szCs w:val="24"/>
          <w:highlight w:val="none"/>
        </w:rPr>
        <w:t>分)</w:t>
      </w:r>
    </w:p>
    <w:p w14:paraId="206049F8">
      <w:pPr>
        <w:spacing w:line="360" w:lineRule="auto"/>
        <w:ind w:firstLine="482"/>
        <w:rPr>
          <w:rFonts w:hint="default" w:ascii="宋体" w:hAnsi="宋体" w:eastAsia="宋体" w:cs="Times New Roman"/>
          <w:b/>
          <w:bCs/>
          <w:color w:val="auto"/>
          <w:szCs w:val="24"/>
          <w:highlight w:val="none"/>
          <w:lang w:val="en-US" w:eastAsia="zh-CN"/>
        </w:rPr>
      </w:pPr>
      <w:r>
        <w:rPr>
          <w:rFonts w:hint="eastAsia" w:ascii="宋体" w:hAnsi="宋体"/>
          <w:b/>
          <w:bCs/>
          <w:sz w:val="24"/>
          <w:highlight w:val="none"/>
          <w:shd w:val="clear" w:color="auto" w:fill="FFFFFF"/>
        </w:rPr>
        <w:t>1）</w:t>
      </w:r>
      <w:r>
        <w:rPr>
          <w:rFonts w:hint="eastAsia" w:ascii="宋体" w:hAnsi="宋体" w:eastAsia="宋体" w:cs="宋体"/>
          <w:b/>
          <w:bCs/>
          <w:sz w:val="24"/>
          <w:highlight w:val="none"/>
          <w:lang w:val="en-US" w:eastAsia="zh-CN"/>
        </w:rPr>
        <w:t>企业证书</w:t>
      </w:r>
      <w:r>
        <w:rPr>
          <w:rFonts w:hint="eastAsia" w:ascii="宋体" w:hAnsi="宋体" w:eastAsia="宋体" w:cs="Times New Roman"/>
          <w:b/>
          <w:bCs/>
          <w:color w:val="auto"/>
          <w:sz w:val="24"/>
          <w:szCs w:val="24"/>
          <w:highlight w:val="none"/>
          <w:lang w:val="en-US" w:eastAsia="zh-CN"/>
        </w:rPr>
        <w:t>（3分）</w:t>
      </w:r>
    </w:p>
    <w:p w14:paraId="662D0634">
      <w:pPr>
        <w:spacing w:line="360" w:lineRule="auto"/>
        <w:ind w:firstLine="480"/>
        <w:rPr>
          <w:rFonts w:hint="eastAsia" w:ascii="宋体" w:hAnsi="宋体"/>
          <w:b/>
          <w:bCs/>
          <w:sz w:val="24"/>
          <w:highlight w:val="none"/>
          <w:shd w:val="clear" w:color="auto" w:fill="FFFFFF"/>
        </w:rPr>
      </w:pPr>
      <w:r>
        <w:rPr>
          <w:rFonts w:hint="eastAsia" w:ascii="宋体" w:hAnsi="宋体"/>
          <w:sz w:val="24"/>
          <w:highlight w:val="none"/>
          <w:shd w:val="clear" w:color="auto" w:fill="FFFFFF"/>
        </w:rPr>
        <w:t>投标供应商具有有效期内的质量管理体系</w:t>
      </w:r>
      <w:r>
        <w:rPr>
          <w:rFonts w:hint="eastAsia" w:ascii="宋体" w:hAnsi="宋体"/>
          <w:sz w:val="24"/>
          <w:highlight w:val="none"/>
          <w:shd w:val="clear" w:color="auto" w:fill="FFFFFF"/>
          <w:lang w:val="en-US" w:eastAsia="zh-CN"/>
        </w:rPr>
        <w:t>证书</w:t>
      </w:r>
      <w:r>
        <w:rPr>
          <w:rFonts w:hint="eastAsia" w:ascii="宋体" w:hAnsi="宋体"/>
          <w:sz w:val="24"/>
          <w:highlight w:val="none"/>
          <w:shd w:val="clear" w:color="auto" w:fill="FFFFFF"/>
        </w:rPr>
        <w:t>、环境管理体系</w:t>
      </w:r>
      <w:r>
        <w:rPr>
          <w:rFonts w:hint="eastAsia" w:ascii="宋体" w:hAnsi="宋体"/>
          <w:sz w:val="24"/>
          <w:highlight w:val="none"/>
          <w:shd w:val="clear" w:color="auto" w:fill="FFFFFF"/>
          <w:lang w:val="en-US" w:eastAsia="zh-CN"/>
        </w:rPr>
        <w:t>证书</w:t>
      </w:r>
      <w:r>
        <w:rPr>
          <w:rFonts w:hint="eastAsia" w:ascii="宋体" w:hAnsi="宋体"/>
          <w:sz w:val="24"/>
          <w:highlight w:val="none"/>
          <w:shd w:val="clear" w:color="auto" w:fill="FFFFFF"/>
        </w:rPr>
        <w:t>、职业健康管理体系</w:t>
      </w:r>
      <w:r>
        <w:rPr>
          <w:rFonts w:hint="eastAsia" w:ascii="宋体" w:hAnsi="宋体"/>
          <w:sz w:val="24"/>
          <w:highlight w:val="none"/>
          <w:shd w:val="clear" w:color="auto" w:fill="FFFFFF"/>
          <w:lang w:val="en-US" w:eastAsia="zh-CN"/>
        </w:rPr>
        <w:t>证书，</w:t>
      </w:r>
      <w:r>
        <w:rPr>
          <w:rFonts w:hint="eastAsia" w:ascii="宋体" w:hAnsi="宋体"/>
          <w:sz w:val="24"/>
          <w:highlight w:val="none"/>
          <w:shd w:val="clear" w:color="auto" w:fill="FFFFFF"/>
        </w:rPr>
        <w:t>有其中一项得</w:t>
      </w:r>
      <w:r>
        <w:rPr>
          <w:rFonts w:hint="eastAsia" w:ascii="宋体" w:hAnsi="宋体"/>
          <w:sz w:val="24"/>
          <w:highlight w:val="none"/>
          <w:shd w:val="clear" w:color="auto" w:fill="FFFFFF"/>
          <w:lang w:val="en-US" w:eastAsia="zh-CN"/>
        </w:rPr>
        <w:t>1</w:t>
      </w:r>
      <w:r>
        <w:rPr>
          <w:rFonts w:hint="eastAsia" w:ascii="宋体" w:hAnsi="宋体"/>
          <w:sz w:val="24"/>
          <w:highlight w:val="none"/>
          <w:shd w:val="clear" w:color="auto" w:fill="FFFFFF"/>
        </w:rPr>
        <w:t>分，最多得</w:t>
      </w:r>
      <w:r>
        <w:rPr>
          <w:rFonts w:hint="eastAsia" w:ascii="宋体" w:hAnsi="宋体"/>
          <w:sz w:val="24"/>
          <w:highlight w:val="none"/>
          <w:shd w:val="clear" w:color="auto" w:fill="FFFFFF"/>
          <w:lang w:val="en-US" w:eastAsia="zh-CN"/>
        </w:rPr>
        <w:t>3</w:t>
      </w:r>
      <w:r>
        <w:rPr>
          <w:rFonts w:hint="eastAsia" w:ascii="宋体" w:hAnsi="宋体"/>
          <w:sz w:val="24"/>
          <w:highlight w:val="none"/>
          <w:shd w:val="clear" w:color="auto" w:fill="FFFFFF"/>
        </w:rPr>
        <w:t>分；</w:t>
      </w:r>
      <w:r>
        <w:rPr>
          <w:rFonts w:hint="eastAsia" w:ascii="宋体" w:hAnsi="宋体"/>
          <w:b/>
          <w:bCs/>
          <w:sz w:val="24"/>
          <w:highlight w:val="none"/>
          <w:shd w:val="clear" w:color="auto" w:fill="FFFFFF"/>
          <w:lang w:val="en-US" w:eastAsia="zh-CN"/>
        </w:rPr>
        <w:t>投标时需提供</w:t>
      </w:r>
      <w:r>
        <w:rPr>
          <w:rFonts w:hint="eastAsia" w:ascii="宋体" w:hAnsi="宋体" w:cs="Times New Roman"/>
          <w:b/>
          <w:bCs/>
          <w:sz w:val="24"/>
          <w:highlight w:val="none"/>
          <w:shd w:val="clear" w:color="auto" w:fill="FFFFFF"/>
          <w:lang w:val="en-US" w:eastAsia="zh-CN"/>
        </w:rPr>
        <w:t>证书复印件及证书在国家认监委官方网站http://www.cnca.gov.cn/查验截图、</w:t>
      </w:r>
      <w:r>
        <w:rPr>
          <w:rFonts w:hint="eastAsia" w:ascii="宋体" w:hAnsi="宋体"/>
          <w:b/>
          <w:bCs/>
          <w:sz w:val="24"/>
          <w:highlight w:val="none"/>
          <w:shd w:val="clear" w:color="auto" w:fill="FFFFFF"/>
        </w:rPr>
        <w:t>证书</w:t>
      </w:r>
      <w:r>
        <w:rPr>
          <w:rFonts w:hint="eastAsia" w:ascii="宋体" w:hAnsi="宋体"/>
          <w:b/>
          <w:bCs/>
          <w:sz w:val="24"/>
          <w:highlight w:val="none"/>
          <w:shd w:val="clear" w:color="auto" w:fill="FFFFFF"/>
          <w:lang w:val="en-US" w:eastAsia="zh-CN"/>
        </w:rPr>
        <w:t>的</w:t>
      </w:r>
      <w:r>
        <w:rPr>
          <w:rFonts w:hint="eastAsia" w:ascii="宋体" w:hAnsi="宋体"/>
          <w:b/>
          <w:bCs/>
          <w:sz w:val="24"/>
          <w:highlight w:val="none"/>
          <w:shd w:val="clear" w:color="auto" w:fill="FFFFFF"/>
        </w:rPr>
        <w:t>复印件或扫描件加盖供应商公章</w:t>
      </w:r>
      <w:r>
        <w:rPr>
          <w:rFonts w:hint="eastAsia" w:ascii="宋体" w:hAnsi="宋体"/>
          <w:b/>
          <w:bCs/>
          <w:sz w:val="24"/>
          <w:highlight w:val="none"/>
          <w:shd w:val="clear" w:color="auto" w:fill="FFFFFF"/>
          <w:lang w:val="en-US" w:eastAsia="zh-CN"/>
        </w:rPr>
        <w:t>上传到电子</w:t>
      </w:r>
      <w:r>
        <w:rPr>
          <w:rFonts w:hint="eastAsia" w:ascii="宋体" w:hAnsi="宋体"/>
          <w:b/>
          <w:bCs/>
          <w:sz w:val="24"/>
          <w:highlight w:val="none"/>
          <w:shd w:val="clear" w:color="auto" w:fill="FFFFFF"/>
        </w:rPr>
        <w:t>投标文件</w:t>
      </w:r>
      <w:r>
        <w:rPr>
          <w:rFonts w:hint="eastAsia" w:ascii="宋体" w:hAnsi="宋体"/>
          <w:b/>
          <w:bCs/>
          <w:sz w:val="24"/>
          <w:highlight w:val="none"/>
          <w:shd w:val="clear" w:color="auto" w:fill="FFFFFF"/>
          <w:lang w:val="en-US" w:eastAsia="zh-CN"/>
        </w:rPr>
        <w:t>中</w:t>
      </w:r>
      <w:r>
        <w:rPr>
          <w:rFonts w:hint="eastAsia" w:ascii="宋体" w:hAnsi="宋体"/>
          <w:b/>
          <w:bCs/>
          <w:sz w:val="24"/>
          <w:highlight w:val="none"/>
          <w:shd w:val="clear" w:color="auto" w:fill="FFFFFF"/>
        </w:rPr>
        <w:t>，</w:t>
      </w:r>
      <w:r>
        <w:rPr>
          <w:rFonts w:hint="eastAsia" w:ascii="宋体" w:hAnsi="宋体" w:cs="宋体"/>
          <w:b/>
          <w:bCs/>
          <w:sz w:val="24"/>
          <w:highlight w:val="none"/>
          <w:lang w:val="en-US" w:eastAsia="zh-CN"/>
        </w:rPr>
        <w:t>不提供或提供不全不得分</w:t>
      </w:r>
      <w:r>
        <w:rPr>
          <w:rFonts w:hint="eastAsia" w:ascii="宋体" w:hAnsi="宋体"/>
          <w:b/>
          <w:bCs/>
          <w:sz w:val="24"/>
          <w:highlight w:val="none"/>
          <w:shd w:val="clear" w:color="auto" w:fill="FFFFFF"/>
        </w:rPr>
        <w:t>。</w:t>
      </w:r>
    </w:p>
    <w:p w14:paraId="713723B7">
      <w:pPr>
        <w:ind w:firstLine="480"/>
        <w:contextualSpacing/>
        <w:rPr>
          <w:rFonts w:ascii="宋体" w:hAnsi="宋体"/>
          <w:b/>
          <w:bCs/>
          <w:color w:val="auto"/>
          <w:szCs w:val="24"/>
          <w:highlight w:val="none"/>
          <w:lang w:eastAsia="zh-CN"/>
        </w:rPr>
      </w:pPr>
      <w:r>
        <w:rPr>
          <w:rFonts w:hint="eastAsia" w:ascii="宋体" w:hAnsi="宋体"/>
          <w:b/>
          <w:bCs/>
          <w:sz w:val="24"/>
          <w:highlight w:val="none"/>
          <w:shd w:val="clear" w:color="auto" w:fill="FFFFFF"/>
        </w:rPr>
        <w:t>2）</w:t>
      </w:r>
      <w:r>
        <w:rPr>
          <w:rFonts w:hint="eastAsia" w:ascii="宋体" w:hAnsi="宋体" w:eastAsia="宋体" w:cs="宋体"/>
          <w:b/>
          <w:bCs/>
          <w:sz w:val="24"/>
          <w:highlight w:val="none"/>
          <w:lang w:val="en-US" w:eastAsia="zh-CN"/>
        </w:rPr>
        <w:t>业绩</w:t>
      </w:r>
      <w:r>
        <w:rPr>
          <w:rFonts w:hint="eastAsia" w:ascii="宋体" w:hAnsi="宋体" w:eastAsia="宋体" w:cs="Times New Roman"/>
          <w:b/>
          <w:bCs/>
          <w:color w:val="auto"/>
          <w:sz w:val="24"/>
          <w:szCs w:val="24"/>
          <w:highlight w:val="none"/>
          <w:lang w:val="en-US" w:eastAsia="zh-CN"/>
        </w:rPr>
        <w:t>（</w:t>
      </w:r>
      <w:r>
        <w:rPr>
          <w:rFonts w:hint="eastAsia" w:ascii="宋体" w:hAnsi="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lang w:val="en-US" w:eastAsia="zh-CN"/>
        </w:rPr>
        <w:t>分）</w:t>
      </w:r>
    </w:p>
    <w:p w14:paraId="342DDFC4">
      <w:pPr>
        <w:widowControl w:val="0"/>
        <w:spacing w:line="360" w:lineRule="auto"/>
        <w:ind w:firstLine="480" w:firstLineChars="0"/>
        <w:jc w:val="both"/>
        <w:rPr>
          <w:rFonts w:hint="eastAsia" w:ascii="宋体" w:hAnsi="宋体" w:eastAsia="宋体" w:cs="Times New Roman"/>
          <w:b/>
          <w:bCs/>
          <w:sz w:val="24"/>
          <w:highlight w:val="none"/>
          <w:lang w:val="en-US" w:eastAsia="zh-CN" w:bidi="ar-SA"/>
        </w:rPr>
      </w:pPr>
      <w:r>
        <w:rPr>
          <w:rFonts w:hint="eastAsia" w:ascii="宋体" w:hAnsi="宋体" w:eastAsia="宋体" w:cs="Times New Roman"/>
          <w:sz w:val="24"/>
          <w:highlight w:val="none"/>
          <w:lang w:val="en-US" w:eastAsia="zh-CN" w:bidi="ar-SA"/>
        </w:rPr>
        <w:t>投标供应商自2023年1月1日起至今（以合同签订时间为准），投标人具有环卫类综合保洁服务业绩（包含道路综合保洁、绿地保洁、生活垃圾收集等相关内容），每提供一个有效业绩得3分，本项最高得3分。</w:t>
      </w:r>
    </w:p>
    <w:p w14:paraId="1B0BA8E8">
      <w:pPr>
        <w:spacing w:line="360" w:lineRule="auto"/>
        <w:ind w:firstLine="48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注：投标时需提供业绩合同，中标通知书以及支付凭证，时间以合同签订时间为准，不提供或提供不全不得分。</w:t>
      </w:r>
    </w:p>
    <w:p w14:paraId="1F7BCB8C">
      <w:pPr>
        <w:spacing w:line="360" w:lineRule="auto"/>
        <w:ind w:firstLine="48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3）车辆设备</w:t>
      </w:r>
      <w:r>
        <w:rPr>
          <w:rFonts w:hint="eastAsia" w:ascii="宋体" w:hAnsi="宋体" w:eastAsia="宋体" w:cs="Times New Roman"/>
          <w:b/>
          <w:bCs/>
          <w:color w:val="auto"/>
          <w:sz w:val="24"/>
          <w:szCs w:val="24"/>
          <w:highlight w:val="none"/>
          <w:lang w:val="en-US" w:eastAsia="zh-CN"/>
        </w:rPr>
        <w:t>（6分）</w:t>
      </w:r>
    </w:p>
    <w:p w14:paraId="2E581ED4">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本次评标对各投标供应商拟投入对应标段的新能源作业车（总质量≥18000kg）配置情况进行评审，本项评审最高得分为2分，各标段具体评分标准如下：</w:t>
      </w:r>
    </w:p>
    <w:p w14:paraId="2298CA70">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1.鸿山街道标段</w:t>
      </w:r>
    </w:p>
    <w:p w14:paraId="21BA15AA">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投标供应商拟投入本标段的新能源作业车（总质量≥18000kg）数量达到7辆的，本项得1分；数量达到12辆</w:t>
      </w:r>
      <w:r>
        <w:rPr>
          <w:rFonts w:hint="eastAsia" w:ascii="宋体" w:hAnsi="宋体" w:cs="宋体"/>
          <w:b/>
          <w:bCs/>
          <w:sz w:val="24"/>
          <w:highlight w:val="none"/>
          <w:lang w:val="en-US" w:eastAsia="zh-CN"/>
        </w:rPr>
        <w:t>（含）</w:t>
      </w:r>
      <w:r>
        <w:rPr>
          <w:rFonts w:hint="default" w:ascii="宋体" w:hAnsi="宋体" w:cs="宋体"/>
          <w:b/>
          <w:bCs/>
          <w:sz w:val="24"/>
          <w:highlight w:val="none"/>
          <w:lang w:val="en-US" w:eastAsia="zh-CN"/>
        </w:rPr>
        <w:t>及以上的，本项得满分2分。</w:t>
      </w:r>
    </w:p>
    <w:p w14:paraId="6675FCC1">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2.江溪街道标段</w:t>
      </w:r>
    </w:p>
    <w:p w14:paraId="0318FDEB">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投标供应商拟投入本标段的新能源作业车（总质量≥18000kg）数量达到11辆的，本项得1分；数量达到17辆</w:t>
      </w:r>
      <w:r>
        <w:rPr>
          <w:rFonts w:hint="eastAsia" w:ascii="宋体" w:hAnsi="宋体" w:cs="宋体"/>
          <w:b/>
          <w:bCs/>
          <w:sz w:val="24"/>
          <w:highlight w:val="none"/>
          <w:lang w:val="en-US" w:eastAsia="zh-CN"/>
        </w:rPr>
        <w:t>（含）</w:t>
      </w:r>
      <w:r>
        <w:rPr>
          <w:rFonts w:hint="default" w:ascii="宋体" w:hAnsi="宋体" w:cs="宋体"/>
          <w:b/>
          <w:bCs/>
          <w:sz w:val="24"/>
          <w:highlight w:val="none"/>
          <w:lang w:val="en-US" w:eastAsia="zh-CN"/>
        </w:rPr>
        <w:t>及以上的，本项得满分2分。</w:t>
      </w:r>
    </w:p>
    <w:p w14:paraId="2FB946F7">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3.旺庄街道标段</w:t>
      </w:r>
    </w:p>
    <w:p w14:paraId="1C452D27">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投标供应商拟投入本标段的新能源作业车（总质量≥18000kg）数量达到7辆的，本项得1分；数量达到11辆</w:t>
      </w:r>
      <w:r>
        <w:rPr>
          <w:rFonts w:hint="eastAsia" w:ascii="宋体" w:hAnsi="宋体" w:cs="宋体"/>
          <w:b/>
          <w:bCs/>
          <w:sz w:val="24"/>
          <w:highlight w:val="none"/>
          <w:lang w:val="en-US" w:eastAsia="zh-CN"/>
        </w:rPr>
        <w:t>（含）</w:t>
      </w:r>
      <w:r>
        <w:rPr>
          <w:rFonts w:hint="default" w:ascii="宋体" w:hAnsi="宋体" w:cs="宋体"/>
          <w:b/>
          <w:bCs/>
          <w:sz w:val="24"/>
          <w:highlight w:val="none"/>
          <w:lang w:val="en-US" w:eastAsia="zh-CN"/>
        </w:rPr>
        <w:t>及以上的，本项得满分2分。</w:t>
      </w:r>
    </w:p>
    <w:p w14:paraId="0F556F79">
      <w:pPr>
        <w:spacing w:line="360" w:lineRule="auto"/>
        <w:ind w:firstLine="482"/>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4.梅村街道标段</w:t>
      </w:r>
    </w:p>
    <w:p w14:paraId="2EE852D5">
      <w:pPr>
        <w:spacing w:line="360" w:lineRule="auto"/>
        <w:ind w:firstLine="482"/>
        <w:rPr>
          <w:rFonts w:hint="default" w:ascii="Calibri" w:hAnsi="Calibri" w:eastAsia="宋体" w:cs="Calibri"/>
          <w:sz w:val="24"/>
          <w:szCs w:val="24"/>
          <w:highlight w:val="none"/>
        </w:rPr>
      </w:pPr>
      <w:r>
        <w:rPr>
          <w:rFonts w:hint="default" w:ascii="宋体" w:hAnsi="宋体" w:cs="宋体"/>
          <w:b/>
          <w:bCs/>
          <w:sz w:val="24"/>
          <w:highlight w:val="none"/>
          <w:lang w:val="en-US" w:eastAsia="zh-CN"/>
        </w:rPr>
        <w:t>投标供应商拟投入本标段的新能源作业车（总质量≥18000kg）数量达到7辆的，本项得1分；数量达到11辆</w:t>
      </w:r>
      <w:r>
        <w:rPr>
          <w:rFonts w:hint="eastAsia" w:ascii="宋体" w:hAnsi="宋体" w:cs="宋体"/>
          <w:b/>
          <w:bCs/>
          <w:sz w:val="24"/>
          <w:highlight w:val="none"/>
          <w:lang w:val="en-US" w:eastAsia="zh-CN"/>
        </w:rPr>
        <w:t>（含）</w:t>
      </w:r>
      <w:r>
        <w:rPr>
          <w:rFonts w:hint="default" w:ascii="宋体" w:hAnsi="宋体" w:cs="宋体"/>
          <w:b/>
          <w:bCs/>
          <w:sz w:val="24"/>
          <w:highlight w:val="none"/>
          <w:lang w:val="en-US" w:eastAsia="zh-CN"/>
        </w:rPr>
        <w:t>及以上的，本项得满分2分。</w:t>
      </w:r>
    </w:p>
    <w:tbl>
      <w:tblPr>
        <w:tblStyle w:val="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2"/>
        <w:gridCol w:w="4181"/>
        <w:gridCol w:w="4181"/>
      </w:tblGrid>
      <w:tr w14:paraId="24E3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333333" w:sz="6" w:space="0"/>
              <w:left w:val="single" w:color="333333" w:sz="6" w:space="0"/>
              <w:bottom w:val="single" w:color="333333" w:sz="6" w:space="0"/>
              <w:right w:val="single" w:color="333333" w:sz="6" w:space="0"/>
            </w:tcBorders>
            <w:shd w:val="clear" w:color="auto" w:fill="F0F3F9"/>
            <w:tcMar>
              <w:top w:w="160" w:type="dxa"/>
              <w:left w:w="160" w:type="dxa"/>
              <w:bottom w:w="160" w:type="dxa"/>
              <w:right w:w="160" w:type="dxa"/>
            </w:tcMar>
            <w:vAlign w:val="center"/>
          </w:tcPr>
          <w:p w14:paraId="0E6D6C69">
            <w:pPr>
              <w:spacing w:beforeAutospacing="0" w:afterAutospacing="0" w:line="300" w:lineRule="auto"/>
              <w:ind w:right="0"/>
              <w:jc w:val="left"/>
              <w:rPr>
                <w:rFonts w:hint="default" w:ascii="Calibri" w:hAnsi="Calibri" w:eastAsia="宋体" w:cs="Calibri"/>
                <w:b/>
                <w:sz w:val="24"/>
                <w:szCs w:val="24"/>
                <w:highlight w:val="none"/>
              </w:rPr>
            </w:pPr>
            <w:r>
              <w:rPr>
                <w:rFonts w:hint="default" w:ascii="Calibri" w:hAnsi="Calibri" w:eastAsia="宋体" w:cs="Calibri"/>
                <w:b/>
                <w:sz w:val="24"/>
                <w:szCs w:val="24"/>
                <w:highlight w:val="none"/>
              </w:rPr>
              <w:t>标段名称</w:t>
            </w:r>
          </w:p>
        </w:tc>
        <w:tc>
          <w:tcPr>
            <w:tcW w:w="0" w:type="auto"/>
            <w:tcBorders>
              <w:top w:val="single" w:color="333333" w:sz="6" w:space="0"/>
              <w:left w:val="single" w:color="333333" w:sz="6" w:space="0"/>
              <w:bottom w:val="single" w:color="333333" w:sz="6" w:space="0"/>
              <w:right w:val="single" w:color="333333" w:sz="6" w:space="0"/>
            </w:tcBorders>
            <w:shd w:val="clear" w:color="auto" w:fill="F0F3F9"/>
            <w:tcMar>
              <w:top w:w="160" w:type="dxa"/>
              <w:left w:w="160" w:type="dxa"/>
              <w:bottom w:w="160" w:type="dxa"/>
              <w:right w:w="160" w:type="dxa"/>
            </w:tcMar>
            <w:vAlign w:val="center"/>
          </w:tcPr>
          <w:p w14:paraId="3A59BE8F">
            <w:pPr>
              <w:spacing w:beforeAutospacing="0" w:afterAutospacing="0" w:line="300" w:lineRule="auto"/>
              <w:ind w:right="0"/>
              <w:jc w:val="left"/>
              <w:rPr>
                <w:rFonts w:hint="default" w:ascii="Calibri" w:hAnsi="Calibri" w:eastAsia="宋体" w:cs="Calibri"/>
                <w:b/>
                <w:sz w:val="24"/>
                <w:szCs w:val="24"/>
                <w:highlight w:val="none"/>
              </w:rPr>
            </w:pPr>
            <w:r>
              <w:rPr>
                <w:rFonts w:hint="default" w:ascii="Calibri" w:hAnsi="Calibri" w:eastAsia="宋体" w:cs="Calibri"/>
                <w:b/>
                <w:sz w:val="24"/>
                <w:szCs w:val="24"/>
                <w:highlight w:val="none"/>
              </w:rPr>
              <w:t>得1分配置要求（总质量≥18000kg</w:t>
            </w:r>
            <w:r>
              <w:rPr>
                <w:rFonts w:hint="eastAsia" w:cs="Calibri"/>
                <w:b/>
                <w:sz w:val="24"/>
                <w:szCs w:val="24"/>
                <w:highlight w:val="none"/>
                <w:lang w:val="en-US" w:eastAsia="zh-CN"/>
              </w:rPr>
              <w:t>的</w:t>
            </w:r>
            <w:r>
              <w:rPr>
                <w:rFonts w:hint="default" w:ascii="Calibri" w:hAnsi="Calibri" w:eastAsia="宋体" w:cs="Calibri"/>
                <w:b/>
                <w:sz w:val="24"/>
                <w:szCs w:val="24"/>
                <w:highlight w:val="none"/>
              </w:rPr>
              <w:t>新能源作业车）</w:t>
            </w:r>
          </w:p>
        </w:tc>
        <w:tc>
          <w:tcPr>
            <w:tcW w:w="0" w:type="auto"/>
            <w:tcBorders>
              <w:top w:val="single" w:color="333333" w:sz="6" w:space="0"/>
              <w:left w:val="single" w:color="333333" w:sz="6" w:space="0"/>
              <w:bottom w:val="single" w:color="333333" w:sz="6" w:space="0"/>
              <w:right w:val="single" w:color="333333" w:sz="6" w:space="0"/>
            </w:tcBorders>
            <w:shd w:val="clear" w:color="auto" w:fill="F0F3F9"/>
            <w:tcMar>
              <w:top w:w="160" w:type="dxa"/>
              <w:left w:w="160" w:type="dxa"/>
              <w:bottom w:w="160" w:type="dxa"/>
              <w:right w:w="160" w:type="dxa"/>
            </w:tcMar>
            <w:vAlign w:val="center"/>
          </w:tcPr>
          <w:p w14:paraId="62DEF66C">
            <w:pPr>
              <w:spacing w:beforeAutospacing="0" w:afterAutospacing="0" w:line="300" w:lineRule="auto"/>
              <w:ind w:right="0"/>
              <w:jc w:val="left"/>
              <w:rPr>
                <w:rFonts w:hint="default" w:ascii="Calibri" w:hAnsi="Calibri" w:eastAsia="宋体" w:cs="Calibri"/>
                <w:b/>
                <w:sz w:val="24"/>
                <w:szCs w:val="24"/>
                <w:highlight w:val="none"/>
              </w:rPr>
            </w:pPr>
            <w:r>
              <w:rPr>
                <w:rFonts w:hint="default" w:ascii="Calibri" w:hAnsi="Calibri" w:eastAsia="宋体" w:cs="Calibri"/>
                <w:b/>
                <w:sz w:val="24"/>
                <w:szCs w:val="24"/>
                <w:highlight w:val="none"/>
              </w:rPr>
              <w:t>得2分配置要求（总质量≥18000kg</w:t>
            </w:r>
            <w:r>
              <w:rPr>
                <w:rFonts w:hint="eastAsia" w:cs="Calibri"/>
                <w:b/>
                <w:sz w:val="24"/>
                <w:szCs w:val="24"/>
                <w:highlight w:val="none"/>
                <w:lang w:val="en-US" w:eastAsia="zh-CN"/>
              </w:rPr>
              <w:t>的</w:t>
            </w:r>
            <w:r>
              <w:rPr>
                <w:rFonts w:hint="default" w:ascii="Calibri" w:hAnsi="Calibri" w:eastAsia="宋体" w:cs="Calibri"/>
                <w:b/>
                <w:sz w:val="24"/>
                <w:szCs w:val="24"/>
                <w:highlight w:val="none"/>
              </w:rPr>
              <w:t>新能源作业车）</w:t>
            </w:r>
          </w:p>
        </w:tc>
      </w:tr>
      <w:tr w14:paraId="2D54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419855F2">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鸿山街道标段</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4D5E1ADF">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7辆</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047F5861">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≥12辆</w:t>
            </w:r>
          </w:p>
        </w:tc>
      </w:tr>
      <w:tr w14:paraId="52373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068B68B4">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江溪街道标段</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22F9E89E">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11辆</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249375AE">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≥17辆</w:t>
            </w:r>
          </w:p>
        </w:tc>
      </w:tr>
      <w:tr w14:paraId="0CCC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385BB549">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旺庄街道标段</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72E1E0F4">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7辆</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13B1CCC5">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≥11辆</w:t>
            </w:r>
          </w:p>
        </w:tc>
      </w:tr>
      <w:tr w14:paraId="12E96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65E8CD9B">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梅村街道标段</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225D329F">
            <w:pPr>
              <w:spacing w:beforeAutospacing="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7辆</w:t>
            </w:r>
          </w:p>
        </w:tc>
        <w:tc>
          <w:tcPr>
            <w:tcW w:w="0" w:type="auto"/>
            <w:tcBorders>
              <w:top w:val="single" w:color="333333" w:sz="6" w:space="0"/>
              <w:left w:val="single" w:color="333333" w:sz="6" w:space="0"/>
              <w:bottom w:val="single" w:color="333333" w:sz="6" w:space="0"/>
              <w:right w:val="single" w:color="333333" w:sz="6" w:space="0"/>
            </w:tcBorders>
            <w:tcMar>
              <w:top w:w="160" w:type="dxa"/>
              <w:left w:w="160" w:type="dxa"/>
              <w:bottom w:w="160" w:type="dxa"/>
              <w:right w:w="160" w:type="dxa"/>
            </w:tcMar>
            <w:vAlign w:val="center"/>
          </w:tcPr>
          <w:p w14:paraId="08B6BCB2">
            <w:pPr>
              <w:spacing w:beforeAutospacing="0" w:after="0" w:afterAutospacing="0" w:line="300" w:lineRule="auto"/>
              <w:ind w:right="0"/>
              <w:jc w:val="left"/>
              <w:rPr>
                <w:rFonts w:hint="default" w:ascii="Calibri" w:hAnsi="Calibri" w:eastAsia="宋体" w:cs="Calibri"/>
                <w:sz w:val="24"/>
                <w:szCs w:val="24"/>
                <w:highlight w:val="none"/>
              </w:rPr>
            </w:pPr>
            <w:r>
              <w:rPr>
                <w:rFonts w:hint="default" w:ascii="Calibri" w:hAnsi="Calibri" w:eastAsia="宋体" w:cs="Calibri"/>
                <w:sz w:val="24"/>
                <w:szCs w:val="24"/>
                <w:highlight w:val="none"/>
              </w:rPr>
              <w:t>≥11辆</w:t>
            </w:r>
          </w:p>
        </w:tc>
      </w:tr>
    </w:tbl>
    <w:p w14:paraId="5DDEBF23">
      <w:pPr>
        <w:spacing w:line="360" w:lineRule="auto"/>
        <w:ind w:firstLine="480"/>
        <w:rPr>
          <w:rFonts w:hint="eastAsia" w:ascii="宋体" w:hAnsi="宋体" w:cs="宋体"/>
          <w:b/>
          <w:bCs/>
          <w:sz w:val="24"/>
          <w:highlight w:val="none"/>
        </w:rPr>
      </w:pPr>
    </w:p>
    <w:p w14:paraId="63B4D33E">
      <w:pPr>
        <w:spacing w:line="360" w:lineRule="auto"/>
        <w:ind w:firstLine="480"/>
        <w:jc w:val="left"/>
        <w:rPr>
          <w:rFonts w:ascii="宋体" w:hAnsi="宋体" w:cs="宋体"/>
          <w:b/>
          <w:bCs/>
          <w:sz w:val="24"/>
          <w:highlight w:val="none"/>
        </w:rPr>
      </w:pPr>
      <w:r>
        <w:rPr>
          <w:rFonts w:hint="eastAsia" w:ascii="宋体" w:hAnsi="宋体" w:cs="宋体"/>
          <w:b/>
          <w:bCs/>
          <w:sz w:val="24"/>
          <w:highlight w:val="none"/>
          <w:lang w:val="en-US" w:eastAsia="zh-CN"/>
        </w:rPr>
        <w:t>注：投标时，各个标段的</w:t>
      </w:r>
      <w:r>
        <w:rPr>
          <w:rFonts w:hint="eastAsia" w:ascii="宋体" w:hAnsi="宋体" w:cs="宋体"/>
          <w:b/>
          <w:bCs/>
          <w:sz w:val="24"/>
          <w:highlight w:val="none"/>
        </w:rPr>
        <w:t>投标供应商</w:t>
      </w:r>
      <w:r>
        <w:rPr>
          <w:rFonts w:hint="eastAsia" w:ascii="宋体" w:hAnsi="宋体" w:cs="宋体"/>
          <w:b/>
          <w:bCs/>
          <w:sz w:val="24"/>
          <w:highlight w:val="none"/>
          <w:lang w:val="en-US" w:eastAsia="zh-CN"/>
        </w:rPr>
        <w:t>对应自主选择的标段配置车辆。投标时车辆配置以拟投入的机械设备表（格式见附件）为准，</w:t>
      </w:r>
      <w:r>
        <w:rPr>
          <w:rFonts w:hint="eastAsia" w:ascii="宋体" w:hAnsi="宋体" w:cs="宋体"/>
          <w:b/>
          <w:bCs/>
          <w:sz w:val="24"/>
          <w:highlight w:val="none"/>
          <w:lang w:eastAsia="zh-CN"/>
        </w:rPr>
        <w:t>环卫作业车辆使用年限：洗扫车、高压</w:t>
      </w:r>
      <w:r>
        <w:rPr>
          <w:rFonts w:hint="eastAsia" w:ascii="宋体" w:hAnsi="宋体" w:cs="宋体"/>
          <w:b/>
          <w:bCs/>
          <w:sz w:val="24"/>
          <w:highlight w:val="none"/>
          <w:lang w:val="en-US" w:eastAsia="zh-CN"/>
        </w:rPr>
        <w:t>冲水</w:t>
      </w:r>
      <w:r>
        <w:rPr>
          <w:rFonts w:hint="eastAsia" w:ascii="宋体" w:hAnsi="宋体" w:cs="宋体"/>
          <w:b/>
          <w:bCs/>
          <w:sz w:val="24"/>
          <w:highlight w:val="none"/>
          <w:lang w:eastAsia="zh-CN"/>
        </w:rPr>
        <w:t>车、</w:t>
      </w:r>
      <w:r>
        <w:rPr>
          <w:rFonts w:hint="eastAsia" w:ascii="宋体" w:hAnsi="宋体" w:cs="宋体"/>
          <w:b/>
          <w:bCs/>
          <w:sz w:val="24"/>
          <w:highlight w:val="none"/>
          <w:lang w:val="en-US" w:eastAsia="zh-CN"/>
        </w:rPr>
        <w:t>交通</w:t>
      </w:r>
      <w:r>
        <w:rPr>
          <w:rFonts w:hint="eastAsia" w:ascii="宋体" w:hAnsi="宋体" w:cs="宋体"/>
          <w:b/>
          <w:bCs/>
          <w:sz w:val="24"/>
          <w:highlight w:val="none"/>
          <w:lang w:eastAsia="zh-CN"/>
        </w:rPr>
        <w:t>护栏清洗车、垃圾收集车使用年限为</w:t>
      </w:r>
      <w:r>
        <w:rPr>
          <w:rFonts w:hint="eastAsia" w:ascii="宋体" w:hAnsi="宋体" w:cs="宋体"/>
          <w:b/>
          <w:bCs/>
          <w:sz w:val="24"/>
          <w:highlight w:val="none"/>
          <w:lang w:val="en-US" w:eastAsia="zh-CN"/>
        </w:rPr>
        <w:t>8</w:t>
      </w:r>
      <w:r>
        <w:rPr>
          <w:rFonts w:hint="eastAsia" w:ascii="宋体" w:hAnsi="宋体" w:cs="宋体"/>
          <w:b/>
          <w:bCs/>
          <w:sz w:val="24"/>
          <w:highlight w:val="none"/>
          <w:lang w:eastAsia="zh-CN"/>
        </w:rPr>
        <w:t>年（有效期以车辆初次登记日期至本项目</w:t>
      </w:r>
      <w:r>
        <w:rPr>
          <w:rFonts w:hint="eastAsia" w:ascii="宋体" w:hAnsi="宋体" w:cs="宋体"/>
          <w:b/>
          <w:bCs/>
          <w:sz w:val="24"/>
          <w:highlight w:val="none"/>
          <w:lang w:val="en-US" w:eastAsia="zh-CN"/>
        </w:rPr>
        <w:t>每个标段的招标</w:t>
      </w:r>
      <w:r>
        <w:rPr>
          <w:rFonts w:hint="eastAsia" w:ascii="宋体" w:hAnsi="宋体" w:cs="宋体"/>
          <w:b/>
          <w:bCs/>
          <w:sz w:val="24"/>
          <w:highlight w:val="none"/>
          <w:lang w:eastAsia="zh-CN"/>
        </w:rPr>
        <w:t>公告发布首日起向前推算）。车辆在服务期内满使用年限的，必须按要求更新，否则按未正常作业处理。</w:t>
      </w:r>
    </w:p>
    <w:p w14:paraId="4EC7289A">
      <w:pPr>
        <w:spacing w:line="360" w:lineRule="auto"/>
        <w:ind w:firstLine="480"/>
        <w:rPr>
          <w:rFonts w:hint="eastAsia" w:ascii="宋体" w:hAnsi="宋体" w:cs="宋体"/>
          <w:b/>
          <w:bCs/>
          <w:sz w:val="24"/>
          <w:highlight w:val="none"/>
          <w:lang w:val="en-US" w:eastAsia="zh-CN"/>
        </w:rPr>
      </w:pPr>
      <w:r>
        <w:rPr>
          <w:rFonts w:hint="eastAsia" w:ascii="宋体" w:hAnsi="宋体" w:cs="宋体"/>
          <w:sz w:val="24"/>
          <w:highlight w:val="none"/>
          <w:lang w:val="en-US" w:eastAsia="zh-CN"/>
        </w:rPr>
        <w:t>2.</w:t>
      </w:r>
      <w:r>
        <w:rPr>
          <w:rFonts w:hint="eastAsia" w:ascii="宋体" w:hAnsi="宋体" w:eastAsia="宋体" w:cs="宋体"/>
          <w:b/>
          <w:bCs/>
          <w:sz w:val="24"/>
          <w:highlight w:val="none"/>
          <w:lang w:val="en-US" w:eastAsia="zh-CN"/>
        </w:rPr>
        <w:t>各个标段的</w:t>
      </w:r>
      <w:r>
        <w:rPr>
          <w:rFonts w:hint="eastAsia" w:ascii="宋体" w:hAnsi="宋体" w:cs="宋体"/>
          <w:b/>
          <w:bCs/>
          <w:sz w:val="24"/>
          <w:highlight w:val="none"/>
          <w:lang w:val="en-US" w:eastAsia="zh-CN"/>
        </w:rPr>
        <w:t>投标人在满足设备最低配置要求的前提下，增加配置机械设备配备：</w:t>
      </w:r>
    </w:p>
    <w:p w14:paraId="5EE3F8F1">
      <w:pPr>
        <w:spacing w:line="360" w:lineRule="auto"/>
        <w:ind w:firstLine="480"/>
        <w:rPr>
          <w:rFonts w:hint="eastAsia" w:ascii="宋体" w:hAnsi="宋体" w:cs="宋体"/>
          <w:sz w:val="24"/>
          <w:highlight w:val="none"/>
        </w:rPr>
      </w:pPr>
      <w:r>
        <w:rPr>
          <w:rFonts w:hint="eastAsia" w:ascii="宋体" w:hAnsi="宋体" w:cs="宋体"/>
          <w:sz w:val="24"/>
          <w:highlight w:val="none"/>
        </w:rPr>
        <w:t>投标供应商针对本</w:t>
      </w:r>
      <w:r>
        <w:rPr>
          <w:rFonts w:hint="eastAsia" w:ascii="宋体" w:hAnsi="宋体" w:cs="宋体"/>
          <w:sz w:val="24"/>
          <w:highlight w:val="none"/>
          <w:lang w:eastAsia="zh-CN"/>
        </w:rPr>
        <w:t>（</w:t>
      </w:r>
      <w:r>
        <w:rPr>
          <w:rFonts w:hint="eastAsia" w:ascii="宋体" w:hAnsi="宋体" w:cs="宋体"/>
          <w:sz w:val="24"/>
          <w:highlight w:val="none"/>
          <w:lang w:val="en-US" w:eastAsia="zh-CN"/>
        </w:rPr>
        <w:t>标段）</w:t>
      </w:r>
      <w:r>
        <w:rPr>
          <w:rFonts w:hint="eastAsia" w:ascii="宋体" w:hAnsi="宋体" w:cs="宋体"/>
          <w:sz w:val="24"/>
          <w:highlight w:val="none"/>
        </w:rPr>
        <w:t>投入车辆中具有</w:t>
      </w:r>
      <w:r>
        <w:rPr>
          <w:rFonts w:hint="eastAsia" w:ascii="宋体" w:hAnsi="宋体" w:cs="宋体"/>
          <w:sz w:val="24"/>
          <w:highlight w:val="none"/>
          <w:lang w:val="en-US" w:eastAsia="zh-CN"/>
        </w:rPr>
        <w:t>1辆</w:t>
      </w:r>
      <w:r>
        <w:rPr>
          <w:rFonts w:hint="eastAsia" w:ascii="宋体" w:hAnsi="宋体" w:cs="宋体"/>
          <w:sz w:val="24"/>
          <w:highlight w:val="none"/>
        </w:rPr>
        <w:t>大型滚刷除雪撒布机一体车的得</w:t>
      </w:r>
      <w:r>
        <w:rPr>
          <w:rFonts w:hint="eastAsia" w:ascii="宋体" w:hAnsi="宋体" w:cs="宋体"/>
          <w:sz w:val="24"/>
          <w:highlight w:val="none"/>
          <w:lang w:val="en-US" w:eastAsia="zh-CN"/>
        </w:rPr>
        <w:t>2</w:t>
      </w:r>
      <w:r>
        <w:rPr>
          <w:rFonts w:hint="eastAsia" w:ascii="宋体" w:hAnsi="宋体" w:cs="宋体"/>
          <w:sz w:val="24"/>
          <w:highlight w:val="none"/>
        </w:rPr>
        <w:t>分。具有</w:t>
      </w:r>
      <w:r>
        <w:rPr>
          <w:rFonts w:hint="eastAsia" w:ascii="宋体" w:hAnsi="宋体" w:cs="宋体"/>
          <w:sz w:val="24"/>
          <w:highlight w:val="none"/>
          <w:lang w:val="en-US" w:eastAsia="zh-CN"/>
        </w:rPr>
        <w:t>1辆</w:t>
      </w:r>
      <w:r>
        <w:rPr>
          <w:rFonts w:hint="eastAsia" w:ascii="宋体" w:hAnsi="宋体" w:cs="宋体"/>
          <w:sz w:val="24"/>
          <w:highlight w:val="none"/>
        </w:rPr>
        <w:t>道路污染清除车（深度清洗车）的得</w:t>
      </w:r>
      <w:r>
        <w:rPr>
          <w:rFonts w:hint="eastAsia" w:ascii="宋体" w:hAnsi="宋体" w:cs="宋体"/>
          <w:sz w:val="24"/>
          <w:highlight w:val="none"/>
          <w:lang w:val="en-US" w:eastAsia="zh-CN"/>
        </w:rPr>
        <w:t>2</w:t>
      </w:r>
      <w:r>
        <w:rPr>
          <w:rFonts w:hint="eastAsia" w:ascii="宋体" w:hAnsi="宋体" w:cs="宋体"/>
          <w:sz w:val="24"/>
          <w:highlight w:val="none"/>
        </w:rPr>
        <w:t>分。</w:t>
      </w:r>
      <w:r>
        <w:rPr>
          <w:rFonts w:hint="eastAsia" w:ascii="宋体" w:hAnsi="宋体" w:cs="宋体"/>
          <w:sz w:val="24"/>
          <w:highlight w:val="none"/>
          <w:lang w:val="en-US" w:eastAsia="zh-CN"/>
        </w:rPr>
        <w:t>本</w:t>
      </w:r>
      <w:r>
        <w:rPr>
          <w:rFonts w:hint="eastAsia" w:ascii="宋体" w:hAnsi="宋体" w:cs="宋体"/>
          <w:sz w:val="24"/>
          <w:highlight w:val="none"/>
        </w:rPr>
        <w:t>项最</w:t>
      </w:r>
      <w:r>
        <w:rPr>
          <w:rFonts w:hint="eastAsia" w:ascii="宋体" w:hAnsi="宋体" w:cs="宋体"/>
          <w:sz w:val="24"/>
          <w:highlight w:val="none"/>
          <w:lang w:val="en-US" w:eastAsia="zh-CN"/>
        </w:rPr>
        <w:t>高</w:t>
      </w:r>
      <w:r>
        <w:rPr>
          <w:rFonts w:hint="eastAsia" w:ascii="宋体" w:hAnsi="宋体" w:cs="宋体"/>
          <w:sz w:val="24"/>
          <w:highlight w:val="none"/>
        </w:rPr>
        <w:t>得</w:t>
      </w:r>
      <w:r>
        <w:rPr>
          <w:rFonts w:hint="eastAsia" w:ascii="宋体" w:hAnsi="宋体" w:cs="宋体"/>
          <w:sz w:val="24"/>
          <w:highlight w:val="none"/>
          <w:lang w:val="en-US" w:eastAsia="zh-CN"/>
        </w:rPr>
        <w:t>4</w:t>
      </w:r>
      <w:r>
        <w:rPr>
          <w:rFonts w:hint="eastAsia" w:ascii="宋体" w:hAnsi="宋体" w:cs="宋体"/>
          <w:sz w:val="24"/>
          <w:highlight w:val="none"/>
        </w:rPr>
        <w:t>分。</w:t>
      </w:r>
    </w:p>
    <w:p w14:paraId="26A61594">
      <w:pPr>
        <w:spacing w:line="360" w:lineRule="auto"/>
        <w:ind w:firstLine="482"/>
        <w:rPr>
          <w:rFonts w:hint="eastAsia" w:ascii="宋体" w:hAnsi="宋体" w:cs="宋体"/>
          <w:b/>
          <w:bCs/>
          <w:sz w:val="24"/>
          <w:highlight w:val="none"/>
        </w:rPr>
      </w:pPr>
      <w:r>
        <w:rPr>
          <w:rFonts w:hint="eastAsia" w:ascii="宋体" w:hAnsi="宋体" w:cs="宋体"/>
          <w:b/>
          <w:bCs/>
          <w:sz w:val="24"/>
          <w:highlight w:val="none"/>
          <w:lang w:val="en-US" w:eastAsia="zh-CN"/>
        </w:rPr>
        <w:t>注：投标供应商所投入的</w:t>
      </w:r>
      <w:r>
        <w:rPr>
          <w:rFonts w:hint="eastAsia" w:ascii="宋体" w:hAnsi="宋体" w:cs="宋体"/>
          <w:b/>
          <w:bCs/>
          <w:sz w:val="24"/>
          <w:highlight w:val="none"/>
        </w:rPr>
        <w:t>车辆</w:t>
      </w:r>
      <w:r>
        <w:rPr>
          <w:rFonts w:hint="eastAsia" w:ascii="宋体" w:hAnsi="宋体" w:cs="宋体"/>
          <w:b/>
          <w:bCs/>
          <w:sz w:val="24"/>
          <w:highlight w:val="none"/>
          <w:lang w:val="en-US" w:eastAsia="zh-CN"/>
        </w:rPr>
        <w:t>如为自有，投标时须提供车辆照片（含车牌的车辆实景图片）、购置发票、行驶证，保险；如为租赁，投标时须提供车辆照片（含车牌的车辆实景图片）、车辆租赁合同（租赁期需涵盖整个服务期）、行驶证、保险、租赁发票。</w:t>
      </w:r>
    </w:p>
    <w:p w14:paraId="5031C6F9">
      <w:pPr>
        <w:spacing w:line="360" w:lineRule="auto"/>
        <w:ind w:firstLine="482"/>
        <w:rPr>
          <w:rFonts w:hint="eastAsia" w:ascii="宋体" w:hAnsi="宋体" w:cs="宋体"/>
          <w:b/>
          <w:bCs/>
          <w:sz w:val="24"/>
          <w:highlight w:val="none"/>
        </w:rPr>
      </w:pPr>
      <w:r>
        <w:rPr>
          <w:rFonts w:hint="eastAsia" w:ascii="宋体" w:hAnsi="宋体" w:cs="宋体"/>
          <w:b/>
          <w:bCs/>
          <w:sz w:val="24"/>
          <w:highlight w:val="none"/>
          <w:lang w:val="en-US" w:eastAsia="zh-CN"/>
        </w:rPr>
        <w:t>投标文件中提供自有或租赁证明材料的原件扫描件并加盖公章或签电子公章，不提供或不符合要求均不得分。</w:t>
      </w:r>
      <w:bookmarkEnd w:id="32"/>
    </w:p>
    <w:p w14:paraId="05B30B0E">
      <w:pPr>
        <w:shd w:val="clear" w:color="auto"/>
        <w:tabs>
          <w:tab w:val="left" w:pos="840"/>
          <w:tab w:val="left" w:pos="1050"/>
        </w:tabs>
        <w:spacing w:line="360" w:lineRule="auto"/>
        <w:ind w:left="1" w:firstLine="480"/>
        <w:rPr>
          <w:rFonts w:ascii="宋体" w:hAnsi="宋体"/>
          <w:b/>
          <w:bCs/>
          <w:color w:val="auto"/>
          <w:sz w:val="24"/>
          <w:szCs w:val="24"/>
          <w:highlight w:val="none"/>
        </w:rPr>
      </w:pP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服务方案</w:t>
      </w:r>
      <w:r>
        <w:rPr>
          <w:rFonts w:hint="eastAsia" w:ascii="宋体" w:hAnsi="宋体"/>
          <w:b/>
          <w:bCs/>
          <w:color w:val="auto"/>
          <w:sz w:val="24"/>
          <w:szCs w:val="24"/>
          <w:highlight w:val="none"/>
        </w:rPr>
        <w:t>(暗标，根据要求进行编制，</w:t>
      </w:r>
      <w:r>
        <w:rPr>
          <w:rFonts w:hint="eastAsia" w:ascii="宋体" w:hAnsi="宋体"/>
          <w:b/>
          <w:bCs/>
          <w:color w:val="auto"/>
          <w:sz w:val="24"/>
          <w:szCs w:val="24"/>
          <w:highlight w:val="none"/>
          <w:lang w:val="en-US" w:eastAsia="zh-CN"/>
        </w:rPr>
        <w:t>58</w:t>
      </w:r>
      <w:r>
        <w:rPr>
          <w:rFonts w:hint="eastAsia" w:ascii="宋体" w:hAnsi="宋体"/>
          <w:b/>
          <w:bCs/>
          <w:color w:val="auto"/>
          <w:sz w:val="24"/>
          <w:szCs w:val="24"/>
          <w:highlight w:val="none"/>
        </w:rPr>
        <w:t>分)</w:t>
      </w:r>
    </w:p>
    <w:p w14:paraId="51C0BA13">
      <w:pPr>
        <w:pStyle w:val="303"/>
        <w:spacing w:line="360" w:lineRule="auto"/>
        <w:ind w:firstLine="480"/>
        <w:rPr>
          <w:rFonts w:ascii="宋体" w:hAnsi="宋体"/>
          <w:b/>
          <w:bCs/>
          <w:sz w:val="24"/>
          <w:szCs w:val="24"/>
          <w:highlight w:val="none"/>
        </w:rPr>
      </w:pPr>
      <w:r>
        <w:rPr>
          <w:rFonts w:hint="eastAsia" w:ascii="宋体" w:hAnsi="宋体"/>
          <w:b/>
          <w:bCs/>
          <w:sz w:val="24"/>
          <w:szCs w:val="24"/>
          <w:highlight w:val="none"/>
        </w:rPr>
        <w:t>1）</w:t>
      </w:r>
      <w:r>
        <w:rPr>
          <w:rFonts w:hint="eastAsia" w:ascii="宋体" w:hAnsi="宋体"/>
          <w:b/>
          <w:bCs/>
          <w:sz w:val="24"/>
          <w:szCs w:val="24"/>
          <w:highlight w:val="none"/>
          <w:lang w:val="en-US" w:eastAsia="zh-CN"/>
        </w:rPr>
        <w:t>针对本项目的</w:t>
      </w:r>
      <w:r>
        <w:rPr>
          <w:rFonts w:hint="eastAsia" w:ascii="宋体" w:hAnsi="宋体"/>
          <w:b/>
          <w:bCs/>
          <w:sz w:val="24"/>
          <w:szCs w:val="24"/>
          <w:highlight w:val="none"/>
        </w:rPr>
        <w:t>机械化作业方案（</w:t>
      </w:r>
      <w:r>
        <w:rPr>
          <w:rFonts w:hint="eastAsia" w:ascii="宋体" w:hAnsi="宋体"/>
          <w:b/>
          <w:bCs/>
          <w:sz w:val="24"/>
          <w:szCs w:val="24"/>
          <w:highlight w:val="none"/>
          <w:lang w:val="en-US" w:eastAsia="zh-CN"/>
        </w:rPr>
        <w:t>8</w:t>
      </w:r>
      <w:r>
        <w:rPr>
          <w:rFonts w:ascii="宋体" w:hAnsi="宋体"/>
          <w:b/>
          <w:bCs/>
          <w:sz w:val="24"/>
          <w:szCs w:val="24"/>
          <w:highlight w:val="none"/>
        </w:rPr>
        <w:t>分</w:t>
      </w:r>
      <w:r>
        <w:rPr>
          <w:rFonts w:hint="eastAsia" w:ascii="宋体" w:hAnsi="宋体"/>
          <w:b/>
          <w:bCs/>
          <w:sz w:val="24"/>
          <w:szCs w:val="24"/>
          <w:highlight w:val="none"/>
        </w:rPr>
        <w:t>）：</w:t>
      </w:r>
    </w:p>
    <w:p w14:paraId="07FD190B">
      <w:pPr>
        <w:pStyle w:val="303"/>
        <w:spacing w:line="360" w:lineRule="auto"/>
        <w:ind w:firstLine="480"/>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包括①各路段作业路线时间安排；②机械化车辆配置及日常规范作业方案；③作业车辆维修保养管理措施；</w:t>
      </w:r>
    </w:p>
    <w:p w14:paraId="180F0BCC">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w:t>
      </w:r>
      <w:r>
        <w:rPr>
          <w:rFonts w:hint="eastAsia" w:ascii="宋体" w:hAnsi="宋体"/>
          <w:sz w:val="24"/>
          <w:szCs w:val="24"/>
          <w:highlight w:val="none"/>
        </w:rPr>
        <w:t>内容详细完整，针对性强、可操作性强，思路合理的</w:t>
      </w:r>
      <w:r>
        <w:rPr>
          <w:rFonts w:hint="eastAsia" w:ascii="宋体" w:hAnsi="宋体"/>
          <w:sz w:val="24"/>
          <w:szCs w:val="24"/>
          <w:highlight w:val="none"/>
          <w:lang w:val="en-US" w:eastAsia="zh-CN"/>
        </w:rPr>
        <w:t>得8</w:t>
      </w:r>
      <w:r>
        <w:rPr>
          <w:rFonts w:hint="eastAsia" w:ascii="宋体" w:hAnsi="宋体"/>
          <w:sz w:val="24"/>
          <w:szCs w:val="24"/>
          <w:highlight w:val="none"/>
        </w:rPr>
        <w:t>分</w:t>
      </w:r>
    </w:p>
    <w:p w14:paraId="79963DAC">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B、内容较为简单、可行、细节待完善的得5分</w:t>
      </w:r>
    </w:p>
    <w:p w14:paraId="5C59C4B8">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C、内容粗略、无针对性、基本满足项目需求的得3分</w:t>
      </w:r>
    </w:p>
    <w:p w14:paraId="1ED2A59A">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D、上述内容不满足采购需求或无相关内容的</w:t>
      </w:r>
      <w:r>
        <w:rPr>
          <w:rFonts w:hint="eastAsia" w:ascii="宋体" w:hAnsi="宋体"/>
          <w:sz w:val="24"/>
          <w:szCs w:val="24"/>
          <w:highlight w:val="none"/>
        </w:rPr>
        <w:t>或存在违反现行相关规范的</w:t>
      </w:r>
      <w:r>
        <w:rPr>
          <w:rFonts w:hint="eastAsia" w:ascii="宋体" w:hAnsi="宋体"/>
          <w:sz w:val="24"/>
          <w:szCs w:val="24"/>
          <w:highlight w:val="none"/>
          <w:lang w:eastAsia="zh-CN"/>
        </w:rPr>
        <w:t>，</w:t>
      </w:r>
      <w:r>
        <w:rPr>
          <w:rFonts w:hint="eastAsia" w:ascii="宋体" w:hAnsi="宋体"/>
          <w:sz w:val="24"/>
          <w:szCs w:val="24"/>
          <w:highlight w:val="none"/>
          <w:lang w:val="en-US" w:eastAsia="zh-CN"/>
        </w:rPr>
        <w:t>则本项不得分。</w:t>
      </w:r>
    </w:p>
    <w:p w14:paraId="647E343B">
      <w:pPr>
        <w:pStyle w:val="303"/>
        <w:spacing w:line="360" w:lineRule="auto"/>
        <w:ind w:firstLine="480"/>
        <w:rPr>
          <w:rFonts w:ascii="宋体" w:hAnsi="宋体"/>
          <w:b/>
          <w:bCs/>
          <w:sz w:val="24"/>
          <w:szCs w:val="24"/>
          <w:highlight w:val="none"/>
        </w:rPr>
      </w:pPr>
      <w:r>
        <w:rPr>
          <w:rFonts w:ascii="宋体" w:hAnsi="宋体"/>
          <w:b/>
          <w:bCs/>
          <w:sz w:val="24"/>
          <w:szCs w:val="24"/>
          <w:highlight w:val="none"/>
        </w:rPr>
        <w:t>2</w:t>
      </w:r>
      <w:r>
        <w:rPr>
          <w:rFonts w:hint="eastAsia" w:ascii="宋体" w:hAnsi="宋体"/>
          <w:b/>
          <w:bCs/>
          <w:sz w:val="24"/>
          <w:szCs w:val="24"/>
          <w:highlight w:val="none"/>
        </w:rPr>
        <w:t>）</w:t>
      </w:r>
      <w:r>
        <w:rPr>
          <w:rFonts w:hint="eastAsia" w:ascii="宋体" w:hAnsi="宋体"/>
          <w:b/>
          <w:bCs/>
          <w:sz w:val="24"/>
          <w:szCs w:val="24"/>
          <w:highlight w:val="none"/>
          <w:lang w:val="en-US" w:eastAsia="zh-CN"/>
        </w:rPr>
        <w:t>针对本项目的</w:t>
      </w:r>
      <w:r>
        <w:rPr>
          <w:rFonts w:hint="eastAsia" w:ascii="宋体" w:hAnsi="宋体"/>
          <w:b/>
          <w:bCs/>
          <w:sz w:val="24"/>
          <w:szCs w:val="24"/>
          <w:highlight w:val="none"/>
        </w:rPr>
        <w:t>人工作业方案（</w:t>
      </w:r>
      <w:r>
        <w:rPr>
          <w:rFonts w:hint="eastAsia" w:ascii="宋体" w:hAnsi="宋体"/>
          <w:b/>
          <w:bCs/>
          <w:sz w:val="24"/>
          <w:szCs w:val="24"/>
          <w:highlight w:val="none"/>
          <w:lang w:val="en-US" w:eastAsia="zh-CN"/>
        </w:rPr>
        <w:t>8</w:t>
      </w:r>
      <w:r>
        <w:rPr>
          <w:rFonts w:hint="eastAsia" w:ascii="宋体" w:hAnsi="宋体"/>
          <w:b/>
          <w:bCs/>
          <w:sz w:val="24"/>
          <w:szCs w:val="24"/>
          <w:highlight w:val="none"/>
        </w:rPr>
        <w:t>分）：</w:t>
      </w:r>
    </w:p>
    <w:p w14:paraId="2E0FC91C">
      <w:pPr>
        <w:pStyle w:val="303"/>
        <w:spacing w:line="360" w:lineRule="auto"/>
        <w:ind w:firstLine="480"/>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包括①一线工人及驾驶员文明作业方案；②工人作业岗位配置及岗位职责；③人员技术培训方案；④针对本项目的人员</w:t>
      </w:r>
      <w:r>
        <w:rPr>
          <w:rFonts w:hint="eastAsia" w:ascii="宋体" w:eastAsia="宋体"/>
          <w:b/>
          <w:bCs/>
          <w:sz w:val="24"/>
          <w:highlight w:val="none"/>
          <w:lang w:val="en-US" w:eastAsia="zh-CN"/>
        </w:rPr>
        <w:t>档案的建立与管理</w:t>
      </w:r>
      <w:r>
        <w:rPr>
          <w:rFonts w:hint="eastAsia" w:ascii="宋体"/>
          <w:b/>
          <w:bCs/>
          <w:sz w:val="24"/>
          <w:highlight w:val="none"/>
          <w:lang w:eastAsia="zh-CN"/>
        </w:rPr>
        <w:t>。</w:t>
      </w:r>
    </w:p>
    <w:p w14:paraId="624762CC">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A、人工作业方案内容描述符合采购需求，分析描述详细合理、切实可行、符合实际的得8分</w:t>
      </w:r>
    </w:p>
    <w:p w14:paraId="2092DCCD">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B、人工作业方案内容描述符合采购需求，分析描述简单，基本可行、细节有待完善的得5分</w:t>
      </w:r>
    </w:p>
    <w:p w14:paraId="562B2252">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C、人工作业方案内容描述符合采购需求，分析描述粗略、可行性低、有所欠缺的得3分</w:t>
      </w:r>
    </w:p>
    <w:p w14:paraId="714E92CC">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D、人工作业方案内容不满足采购需求或无相关内容的，该项不得分。</w:t>
      </w:r>
    </w:p>
    <w:p w14:paraId="7518DA7D">
      <w:pPr>
        <w:pStyle w:val="303"/>
        <w:numPr>
          <w:ilvl w:val="0"/>
          <w:numId w:val="0"/>
        </w:numPr>
        <w:spacing w:line="360" w:lineRule="auto"/>
        <w:ind w:firstLine="480"/>
        <w:rPr>
          <w:rFonts w:ascii="宋体" w:hAnsi="宋体"/>
          <w:b/>
          <w:bCs/>
          <w:sz w:val="24"/>
          <w:szCs w:val="24"/>
          <w:highlight w:val="none"/>
        </w:rPr>
      </w:pPr>
      <w:r>
        <w:rPr>
          <w:rFonts w:ascii="宋体" w:hAnsi="宋体" w:eastAsiaTheme="minorEastAsia" w:cstheme="minorBidi"/>
          <w:b/>
          <w:bCs/>
          <w:sz w:val="24"/>
          <w:szCs w:val="24"/>
          <w:highlight w:val="none"/>
          <w:lang w:val="en-US" w:eastAsia="zh-CN" w:bidi="ar-SA"/>
        </w:rPr>
        <w:t>3）</w:t>
      </w:r>
      <w:r>
        <w:rPr>
          <w:rFonts w:hint="eastAsia" w:ascii="宋体" w:hAnsi="宋体"/>
          <w:b/>
          <w:bCs/>
          <w:sz w:val="24"/>
          <w:szCs w:val="24"/>
          <w:highlight w:val="none"/>
          <w:lang w:val="en-US" w:eastAsia="zh-CN"/>
        </w:rPr>
        <w:t>针对本项目的</w:t>
      </w:r>
      <w:r>
        <w:rPr>
          <w:rFonts w:hint="eastAsia" w:ascii="宋体" w:hAnsi="宋体"/>
          <w:b/>
          <w:bCs/>
          <w:sz w:val="24"/>
          <w:szCs w:val="24"/>
          <w:highlight w:val="none"/>
        </w:rPr>
        <w:t>公厕保洁方案（</w:t>
      </w:r>
      <w:r>
        <w:rPr>
          <w:rFonts w:hint="eastAsia" w:ascii="宋体" w:hAnsi="宋体"/>
          <w:b/>
          <w:bCs/>
          <w:sz w:val="24"/>
          <w:szCs w:val="24"/>
          <w:highlight w:val="none"/>
          <w:lang w:val="en-US" w:eastAsia="zh-CN"/>
        </w:rPr>
        <w:t>8</w:t>
      </w:r>
      <w:r>
        <w:rPr>
          <w:rFonts w:hint="eastAsia" w:ascii="宋体" w:hAnsi="宋体"/>
          <w:b/>
          <w:bCs/>
          <w:sz w:val="24"/>
          <w:szCs w:val="24"/>
          <w:highlight w:val="none"/>
        </w:rPr>
        <w:t>分）</w:t>
      </w:r>
      <w:r>
        <w:rPr>
          <w:rFonts w:hint="eastAsia" w:ascii="宋体" w:hAnsi="宋体"/>
          <w:b/>
          <w:bCs/>
          <w:sz w:val="24"/>
          <w:szCs w:val="24"/>
          <w:highlight w:val="none"/>
          <w:lang w:eastAsia="zh-CN"/>
        </w:rPr>
        <w:t>：</w:t>
      </w:r>
    </w:p>
    <w:p w14:paraId="7E5646F4">
      <w:pPr>
        <w:pStyle w:val="303"/>
        <w:spacing w:line="360" w:lineRule="auto"/>
        <w:ind w:firstLine="480"/>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包括①公厕保洁作业流程及方案；②针对公厕垃圾清运方案；③公厕保洁工具设备配置方案。</w:t>
      </w:r>
    </w:p>
    <w:p w14:paraId="38AA1A88">
      <w:pPr>
        <w:pStyle w:val="303"/>
        <w:spacing w:line="360" w:lineRule="auto"/>
        <w:ind w:firstLine="480"/>
        <w:rPr>
          <w:rFonts w:hint="eastAsia" w:ascii="宋体" w:hAnsi="宋体"/>
          <w:sz w:val="24"/>
          <w:szCs w:val="24"/>
          <w:highlight w:val="none"/>
        </w:rPr>
      </w:pPr>
      <w:r>
        <w:rPr>
          <w:rFonts w:hint="eastAsia" w:ascii="宋体" w:hAnsi="宋体"/>
          <w:sz w:val="24"/>
          <w:szCs w:val="24"/>
          <w:highlight w:val="none"/>
        </w:rPr>
        <w:t>投标供应商须针对</w:t>
      </w:r>
      <w:r>
        <w:rPr>
          <w:rFonts w:hint="eastAsia" w:ascii="宋体" w:hAnsi="宋体"/>
          <w:sz w:val="24"/>
          <w:szCs w:val="24"/>
          <w:highlight w:val="none"/>
          <w:lang w:val="en-US" w:eastAsia="zh-CN"/>
        </w:rPr>
        <w:t>上述</w:t>
      </w:r>
      <w:r>
        <w:rPr>
          <w:rFonts w:hint="eastAsia" w:ascii="宋体" w:hAnsi="宋体"/>
          <w:sz w:val="24"/>
          <w:szCs w:val="24"/>
          <w:highlight w:val="none"/>
        </w:rPr>
        <w:t>内容进行阐述，</w:t>
      </w:r>
    </w:p>
    <w:p w14:paraId="23B9D16D">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w:t>
      </w:r>
      <w:r>
        <w:rPr>
          <w:rFonts w:hint="eastAsia" w:ascii="宋体" w:hAnsi="宋体"/>
          <w:sz w:val="24"/>
          <w:szCs w:val="24"/>
          <w:highlight w:val="none"/>
        </w:rPr>
        <w:t>公厕保洁方案</w:t>
      </w:r>
      <w:r>
        <w:rPr>
          <w:rFonts w:hint="eastAsia" w:ascii="宋体" w:hAnsi="宋体"/>
          <w:sz w:val="24"/>
          <w:szCs w:val="24"/>
          <w:highlight w:val="none"/>
          <w:lang w:val="en-US" w:eastAsia="zh-CN"/>
        </w:rPr>
        <w:t>内容描述符合采购需求，分析描述详细合理、切实可行、符合实际的得8分</w:t>
      </w:r>
    </w:p>
    <w:p w14:paraId="7504EC02">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w:t>
      </w:r>
      <w:r>
        <w:rPr>
          <w:rFonts w:hint="eastAsia" w:ascii="宋体" w:hAnsi="宋体"/>
          <w:sz w:val="24"/>
          <w:szCs w:val="24"/>
          <w:highlight w:val="none"/>
        </w:rPr>
        <w:t>公厕保洁方案</w:t>
      </w:r>
      <w:r>
        <w:rPr>
          <w:rFonts w:hint="eastAsia" w:ascii="宋体" w:hAnsi="宋体"/>
          <w:sz w:val="24"/>
          <w:szCs w:val="24"/>
          <w:highlight w:val="none"/>
          <w:lang w:val="en-US" w:eastAsia="zh-CN"/>
        </w:rPr>
        <w:t>内容描述符合采购需求，分析描述简单，基本可行、细节有待完善的得5分</w:t>
      </w:r>
    </w:p>
    <w:p w14:paraId="3129DAA7">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w:t>
      </w:r>
      <w:r>
        <w:rPr>
          <w:rFonts w:hint="eastAsia" w:ascii="宋体" w:hAnsi="宋体"/>
          <w:sz w:val="24"/>
          <w:szCs w:val="24"/>
          <w:highlight w:val="none"/>
        </w:rPr>
        <w:t>公厕保洁方案</w:t>
      </w:r>
      <w:r>
        <w:rPr>
          <w:rFonts w:hint="eastAsia" w:ascii="宋体" w:hAnsi="宋体"/>
          <w:sz w:val="24"/>
          <w:szCs w:val="24"/>
          <w:highlight w:val="none"/>
          <w:lang w:val="en-US" w:eastAsia="zh-CN"/>
        </w:rPr>
        <w:t>内容描述符合采购需求，分析描述粗略、可行性低、有所欠缺的得3分</w:t>
      </w:r>
    </w:p>
    <w:p w14:paraId="1C35343B">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D、</w:t>
      </w:r>
      <w:r>
        <w:rPr>
          <w:rFonts w:hint="eastAsia" w:ascii="宋体" w:hAnsi="宋体"/>
          <w:sz w:val="24"/>
          <w:szCs w:val="24"/>
          <w:highlight w:val="none"/>
        </w:rPr>
        <w:t>公厕保洁方案</w:t>
      </w:r>
      <w:r>
        <w:rPr>
          <w:rFonts w:hint="eastAsia" w:ascii="宋体" w:hAnsi="宋体"/>
          <w:sz w:val="24"/>
          <w:szCs w:val="24"/>
          <w:highlight w:val="none"/>
          <w:lang w:val="en-US" w:eastAsia="zh-CN"/>
        </w:rPr>
        <w:t>内容不满足采购需求或无相关内容的，该项不得分。</w:t>
      </w:r>
    </w:p>
    <w:p w14:paraId="7949A1B4">
      <w:pPr>
        <w:pStyle w:val="303"/>
        <w:spacing w:line="360" w:lineRule="auto"/>
        <w:ind w:firstLine="480"/>
        <w:rPr>
          <w:rFonts w:ascii="宋体" w:hAnsi="宋体"/>
          <w:b/>
          <w:bCs/>
          <w:sz w:val="24"/>
          <w:szCs w:val="24"/>
          <w:highlight w:val="none"/>
        </w:rPr>
      </w:pPr>
      <w:r>
        <w:rPr>
          <w:rFonts w:hint="eastAsia" w:ascii="宋体" w:hAnsi="宋体"/>
          <w:b/>
          <w:bCs/>
          <w:sz w:val="24"/>
          <w:szCs w:val="24"/>
          <w:highlight w:val="none"/>
        </w:rPr>
        <w:t>4）快速应急预案（</w:t>
      </w:r>
      <w:r>
        <w:rPr>
          <w:rFonts w:hint="eastAsia" w:ascii="宋体" w:hAnsi="宋体"/>
          <w:b/>
          <w:bCs/>
          <w:sz w:val="24"/>
          <w:szCs w:val="24"/>
          <w:highlight w:val="none"/>
          <w:lang w:val="en-US" w:eastAsia="zh-CN"/>
        </w:rPr>
        <w:t>8</w:t>
      </w:r>
      <w:r>
        <w:rPr>
          <w:rFonts w:hint="eastAsia" w:ascii="宋体" w:hAnsi="宋体"/>
          <w:b/>
          <w:bCs/>
          <w:sz w:val="24"/>
          <w:szCs w:val="24"/>
          <w:highlight w:val="none"/>
        </w:rPr>
        <w:t>分）：</w:t>
      </w:r>
    </w:p>
    <w:p w14:paraId="7FD16410">
      <w:pPr>
        <w:pStyle w:val="303"/>
        <w:spacing w:line="360" w:lineRule="auto"/>
        <w:ind w:firstLine="480"/>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包括①重大活动、各类创建活动应急预案；②灾害性天气应急处置预案；③重大事故的快速及时处理预案；</w:t>
      </w:r>
    </w:p>
    <w:p w14:paraId="44875DC4">
      <w:pPr>
        <w:pStyle w:val="303"/>
        <w:spacing w:line="360" w:lineRule="auto"/>
        <w:ind w:firstLine="480"/>
        <w:rPr>
          <w:rFonts w:hint="eastAsia" w:ascii="宋体" w:hAnsi="宋体"/>
          <w:sz w:val="24"/>
          <w:szCs w:val="24"/>
          <w:highlight w:val="none"/>
        </w:rPr>
      </w:pPr>
      <w:r>
        <w:rPr>
          <w:rFonts w:hint="eastAsia" w:ascii="宋体" w:hAnsi="宋体"/>
          <w:sz w:val="24"/>
          <w:szCs w:val="24"/>
          <w:highlight w:val="none"/>
        </w:rPr>
        <w:t>投标供应商须针对</w:t>
      </w:r>
      <w:r>
        <w:rPr>
          <w:rFonts w:hint="eastAsia" w:ascii="宋体" w:hAnsi="宋体"/>
          <w:sz w:val="24"/>
          <w:szCs w:val="24"/>
          <w:highlight w:val="none"/>
          <w:lang w:val="en-US" w:eastAsia="zh-CN"/>
        </w:rPr>
        <w:t>上述</w:t>
      </w:r>
      <w:r>
        <w:rPr>
          <w:rFonts w:hint="eastAsia" w:ascii="宋体" w:hAnsi="宋体"/>
          <w:sz w:val="24"/>
          <w:szCs w:val="24"/>
          <w:highlight w:val="none"/>
        </w:rPr>
        <w:t>内容进行阐述，</w:t>
      </w:r>
    </w:p>
    <w:p w14:paraId="4A48C925">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A、应急预案内容描述符合采购需求，分析描述详细合理、切实可行、符合实际的得8分</w:t>
      </w:r>
    </w:p>
    <w:p w14:paraId="4FF71682">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B、应急预案内容描述符合采购需求，分析描述简单，基本可行、细节有待完善的得5分</w:t>
      </w:r>
    </w:p>
    <w:p w14:paraId="6B281288">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C、应急预案内容描述符合采购需求，分析描述粗略、可行性低、有所欠缺的得3分</w:t>
      </w:r>
    </w:p>
    <w:p w14:paraId="085AC56B">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D、应急预案内容不满足采购需求或无相关内容的，该项不得分。</w:t>
      </w:r>
    </w:p>
    <w:p w14:paraId="3FCA078D">
      <w:pPr>
        <w:pStyle w:val="303"/>
        <w:spacing w:line="360" w:lineRule="auto"/>
        <w:ind w:firstLine="480"/>
        <w:rPr>
          <w:rFonts w:ascii="宋体" w:hAnsi="宋体"/>
          <w:b/>
          <w:bCs/>
          <w:sz w:val="24"/>
          <w:szCs w:val="24"/>
          <w:highlight w:val="none"/>
        </w:rPr>
      </w:pPr>
      <w:r>
        <w:rPr>
          <w:rFonts w:hint="eastAsia" w:ascii="宋体" w:hAnsi="宋体"/>
          <w:b/>
          <w:bCs/>
          <w:sz w:val="24"/>
          <w:szCs w:val="24"/>
          <w:highlight w:val="none"/>
        </w:rPr>
        <w:t>5）</w:t>
      </w:r>
      <w:r>
        <w:rPr>
          <w:rFonts w:hint="eastAsia" w:ascii="宋体" w:hAnsi="宋体"/>
          <w:b/>
          <w:bCs/>
          <w:sz w:val="24"/>
          <w:szCs w:val="24"/>
          <w:highlight w:val="none"/>
          <w:lang w:val="en-US" w:eastAsia="zh-CN"/>
        </w:rPr>
        <w:t>针对本项目的各类</w:t>
      </w:r>
      <w:r>
        <w:rPr>
          <w:rFonts w:hint="eastAsia" w:ascii="宋体" w:hAnsi="宋体"/>
          <w:b/>
          <w:bCs/>
          <w:sz w:val="24"/>
          <w:szCs w:val="24"/>
          <w:highlight w:val="none"/>
        </w:rPr>
        <w:t>安全保障措施（</w:t>
      </w:r>
      <w:r>
        <w:rPr>
          <w:rFonts w:hint="eastAsia" w:ascii="宋体" w:hAnsi="宋体"/>
          <w:b/>
          <w:bCs/>
          <w:sz w:val="24"/>
          <w:szCs w:val="24"/>
          <w:highlight w:val="none"/>
          <w:lang w:val="en-US" w:eastAsia="zh-CN"/>
        </w:rPr>
        <w:t>8</w:t>
      </w:r>
      <w:r>
        <w:rPr>
          <w:rFonts w:hint="eastAsia" w:ascii="宋体" w:hAnsi="宋体"/>
          <w:b/>
          <w:bCs/>
          <w:sz w:val="24"/>
          <w:szCs w:val="24"/>
          <w:highlight w:val="none"/>
        </w:rPr>
        <w:t>分）：</w:t>
      </w:r>
    </w:p>
    <w:p w14:paraId="4B39AD51">
      <w:pPr>
        <w:pStyle w:val="303"/>
        <w:spacing w:line="360" w:lineRule="auto"/>
        <w:ind w:firstLine="480"/>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包括①一线作业人员安全保障措施；②作业车辆安全保障措施；③发生安全事故及善后处理实施方案。</w:t>
      </w:r>
    </w:p>
    <w:p w14:paraId="0122757B">
      <w:pPr>
        <w:pStyle w:val="303"/>
        <w:spacing w:line="360" w:lineRule="auto"/>
        <w:ind w:firstLine="480"/>
        <w:rPr>
          <w:rFonts w:hint="eastAsia" w:ascii="宋体" w:hAnsi="Times New Roman" w:eastAsia="宋体" w:cs="Times New Roman"/>
          <w:b/>
          <w:bCs/>
          <w:sz w:val="24"/>
          <w:szCs w:val="24"/>
          <w:highlight w:val="none"/>
          <w:lang w:val="en-US" w:eastAsia="zh-CN" w:bidi="ar-SA"/>
        </w:rPr>
      </w:pPr>
      <w:r>
        <w:rPr>
          <w:rFonts w:hint="eastAsia" w:ascii="宋体" w:hAnsi="宋体"/>
          <w:sz w:val="24"/>
          <w:szCs w:val="24"/>
          <w:highlight w:val="none"/>
          <w:lang w:val="en-US" w:eastAsia="zh-CN"/>
        </w:rPr>
        <w:t>A、各类</w:t>
      </w:r>
      <w:r>
        <w:rPr>
          <w:rFonts w:hint="eastAsia" w:ascii="宋体" w:hAnsi="宋体"/>
          <w:sz w:val="24"/>
          <w:szCs w:val="24"/>
          <w:highlight w:val="none"/>
        </w:rPr>
        <w:t>安全保障措施</w:t>
      </w:r>
      <w:r>
        <w:rPr>
          <w:rFonts w:hint="eastAsia" w:ascii="宋体" w:hAnsi="宋体" w:eastAsia="宋体" w:cs="宋体"/>
          <w:color w:val="auto"/>
          <w:sz w:val="24"/>
          <w:highlight w:val="none"/>
        </w:rPr>
        <w:t>等内容描述满足采购需求，分析描述详细合理、切实可行、符合实际的得</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5F6AD251">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B、各类</w:t>
      </w:r>
      <w:r>
        <w:rPr>
          <w:rFonts w:hint="eastAsia" w:ascii="宋体" w:hAnsi="宋体"/>
          <w:sz w:val="24"/>
          <w:szCs w:val="24"/>
          <w:highlight w:val="none"/>
        </w:rPr>
        <w:t>安全保障措施</w:t>
      </w:r>
      <w:r>
        <w:rPr>
          <w:rFonts w:hint="eastAsia" w:ascii="宋体" w:hAnsi="宋体" w:eastAsia="宋体" w:cs="宋体"/>
          <w:color w:val="auto"/>
          <w:sz w:val="24"/>
          <w:highlight w:val="none"/>
        </w:rPr>
        <w:t>等内容描述</w:t>
      </w:r>
      <w:r>
        <w:rPr>
          <w:rFonts w:hint="eastAsia" w:ascii="宋体" w:hAnsi="宋体"/>
          <w:sz w:val="24"/>
          <w:szCs w:val="24"/>
          <w:highlight w:val="none"/>
          <w:lang w:val="en-US" w:eastAsia="zh-CN"/>
        </w:rPr>
        <w:t>符合采购需求，分析描述简单，基本可行、细节有待完善的得5分</w:t>
      </w:r>
    </w:p>
    <w:p w14:paraId="2AE88721">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C、各类</w:t>
      </w:r>
      <w:r>
        <w:rPr>
          <w:rFonts w:hint="eastAsia" w:ascii="宋体" w:hAnsi="宋体"/>
          <w:sz w:val="24"/>
          <w:szCs w:val="24"/>
          <w:highlight w:val="none"/>
        </w:rPr>
        <w:t>安全保障措施</w:t>
      </w:r>
      <w:r>
        <w:rPr>
          <w:rFonts w:hint="eastAsia" w:ascii="宋体" w:hAnsi="宋体" w:eastAsia="宋体" w:cs="宋体"/>
          <w:color w:val="auto"/>
          <w:sz w:val="24"/>
          <w:highlight w:val="none"/>
        </w:rPr>
        <w:t>等内容描述</w:t>
      </w:r>
      <w:r>
        <w:rPr>
          <w:rFonts w:hint="eastAsia" w:ascii="宋体" w:hAnsi="宋体"/>
          <w:sz w:val="24"/>
          <w:szCs w:val="24"/>
          <w:highlight w:val="none"/>
          <w:lang w:val="en-US" w:eastAsia="zh-CN"/>
        </w:rPr>
        <w:t>符合采购需求，分析描述粗略、可行性低、有所欠缺的得3分</w:t>
      </w:r>
    </w:p>
    <w:p w14:paraId="3F18C54B">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D、内容不满足采购需求或无相关内容的，该项不得分。</w:t>
      </w:r>
    </w:p>
    <w:p w14:paraId="765079BA">
      <w:pPr>
        <w:pStyle w:val="303"/>
        <w:spacing w:line="360" w:lineRule="auto"/>
        <w:ind w:firstLine="480"/>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6</w:t>
      </w:r>
      <w:r>
        <w:rPr>
          <w:rFonts w:hint="eastAsia" w:ascii="宋体" w:hAnsi="宋体"/>
          <w:b/>
          <w:bCs/>
          <w:sz w:val="24"/>
          <w:szCs w:val="24"/>
          <w:highlight w:val="none"/>
        </w:rPr>
        <w:t>）</w:t>
      </w:r>
      <w:r>
        <w:rPr>
          <w:rFonts w:hint="eastAsia" w:ascii="宋体" w:hAnsi="宋体"/>
          <w:b/>
          <w:bCs/>
          <w:sz w:val="24"/>
          <w:szCs w:val="24"/>
          <w:highlight w:val="none"/>
          <w:lang w:eastAsia="zh-CN"/>
        </w:rPr>
        <w:t>数字云控平台方案（</w:t>
      </w:r>
      <w:r>
        <w:rPr>
          <w:rFonts w:hint="eastAsia" w:ascii="宋体" w:hAnsi="宋体"/>
          <w:b/>
          <w:bCs/>
          <w:sz w:val="24"/>
          <w:szCs w:val="24"/>
          <w:highlight w:val="none"/>
          <w:lang w:val="en-US" w:eastAsia="zh-CN"/>
        </w:rPr>
        <w:t>6</w:t>
      </w:r>
      <w:r>
        <w:rPr>
          <w:rFonts w:hint="eastAsia" w:ascii="宋体" w:hAnsi="宋体"/>
          <w:b/>
          <w:bCs/>
          <w:sz w:val="24"/>
          <w:szCs w:val="24"/>
          <w:highlight w:val="none"/>
          <w:lang w:eastAsia="zh-CN"/>
        </w:rPr>
        <w:t>分）：</w:t>
      </w:r>
    </w:p>
    <w:p w14:paraId="0A9AD33A">
      <w:pPr>
        <w:pStyle w:val="303"/>
        <w:spacing w:line="360" w:lineRule="auto"/>
        <w:ind w:firstLine="480"/>
        <w:rPr>
          <w:rFonts w:hint="eastAsia" w:ascii="宋体" w:hAnsi="宋体"/>
          <w:b/>
          <w:bCs/>
          <w:color w:val="auto"/>
          <w:szCs w:val="24"/>
          <w:highlight w:val="none"/>
          <w:lang w:eastAsia="zh-CN"/>
        </w:rPr>
      </w:pPr>
      <w:r>
        <w:rPr>
          <w:rFonts w:hint="eastAsia" w:ascii="宋体" w:hAnsi="宋体" w:eastAsia="宋体" w:cs="Times New Roman"/>
          <w:b/>
          <w:bCs/>
          <w:sz w:val="24"/>
          <w:szCs w:val="24"/>
          <w:highlight w:val="none"/>
          <w:lang w:val="en-US" w:eastAsia="zh-CN"/>
        </w:rPr>
        <w:t>包括投标人提供的数字云控平台，环卫作业过程中可实时监控车辆状态信息，规划车辆作业内容，将环卫作业过程中涉及的人、车、物、事有机连接，具体的实施方案</w:t>
      </w:r>
      <w:r>
        <w:rPr>
          <w:rFonts w:hint="eastAsia" w:ascii="宋体" w:hAnsi="宋体" w:eastAsia="宋体" w:cs="Times New Roman"/>
          <w:b/>
          <w:bCs/>
          <w:sz w:val="24"/>
          <w:szCs w:val="24"/>
          <w:highlight w:val="none"/>
          <w:lang w:eastAsia="zh-CN"/>
        </w:rPr>
        <w:t>。</w:t>
      </w:r>
    </w:p>
    <w:p w14:paraId="5B3AD347">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A、投标供应商须针对上述内容进行阐述，内容详细完整，针对性强、可操作性强，思路合理的得6分；</w:t>
      </w:r>
    </w:p>
    <w:p w14:paraId="7B79F35B">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B、内容较详细，针对性、可操作性较强，思路较合理的每项得4分；</w:t>
      </w:r>
    </w:p>
    <w:p w14:paraId="453C995F">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C、内容简单，针对性、可操作性一般，思路一般的每项得2分；</w:t>
      </w:r>
    </w:p>
    <w:p w14:paraId="145EF3DE">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D、缺少内容或内容存在不能满足采购需求，或存在逻辑错误、前后矛盾，或存在违反现行相关规范的，该条不得分。</w:t>
      </w:r>
    </w:p>
    <w:p w14:paraId="4CF07BD5">
      <w:pPr>
        <w:pStyle w:val="303"/>
        <w:spacing w:line="360" w:lineRule="auto"/>
        <w:ind w:firstLine="480"/>
        <w:rPr>
          <w:rFonts w:ascii="宋体" w:hAnsi="宋体"/>
          <w:b/>
          <w:bCs/>
          <w:sz w:val="24"/>
          <w:szCs w:val="24"/>
          <w:highlight w:val="none"/>
        </w:rPr>
      </w:pPr>
      <w:r>
        <w:rPr>
          <w:rFonts w:hint="eastAsia" w:ascii="宋体" w:hAnsi="宋体"/>
          <w:b/>
          <w:bCs/>
          <w:sz w:val="24"/>
          <w:szCs w:val="24"/>
          <w:highlight w:val="none"/>
        </w:rPr>
        <w:t>7）</w:t>
      </w:r>
      <w:r>
        <w:rPr>
          <w:rFonts w:hint="eastAsia" w:ascii="宋体" w:hAnsi="宋体"/>
          <w:b/>
          <w:bCs/>
          <w:sz w:val="24"/>
          <w:szCs w:val="24"/>
          <w:highlight w:val="none"/>
          <w:lang w:val="en-US" w:eastAsia="zh-CN"/>
        </w:rPr>
        <w:t>针对本项目的质量服务方案</w:t>
      </w:r>
      <w:r>
        <w:rPr>
          <w:rFonts w:hint="eastAsia" w:ascii="宋体" w:hAnsi="宋体"/>
          <w:b/>
          <w:bCs/>
          <w:sz w:val="24"/>
          <w:szCs w:val="24"/>
          <w:highlight w:val="none"/>
        </w:rPr>
        <w:t>（</w:t>
      </w:r>
      <w:r>
        <w:rPr>
          <w:rFonts w:hint="eastAsia" w:ascii="宋体" w:hAnsi="宋体"/>
          <w:b/>
          <w:bCs/>
          <w:sz w:val="24"/>
          <w:szCs w:val="24"/>
          <w:highlight w:val="none"/>
          <w:lang w:val="en-US" w:eastAsia="zh-CN"/>
        </w:rPr>
        <w:t>8</w:t>
      </w:r>
      <w:r>
        <w:rPr>
          <w:rFonts w:hint="eastAsia" w:ascii="宋体" w:hAnsi="宋体"/>
          <w:b/>
          <w:bCs/>
          <w:sz w:val="24"/>
          <w:szCs w:val="24"/>
          <w:highlight w:val="none"/>
        </w:rPr>
        <w:t>分）：</w:t>
      </w:r>
    </w:p>
    <w:p w14:paraId="430D56F6">
      <w:pPr>
        <w:pStyle w:val="303"/>
        <w:spacing w:line="360" w:lineRule="auto"/>
        <w:ind w:firstLine="480"/>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包括①服务的设备维护及保证措施；②质量巡查及整改措施。</w:t>
      </w:r>
    </w:p>
    <w:p w14:paraId="637FF2D9">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A、</w:t>
      </w:r>
      <w:r>
        <w:rPr>
          <w:rFonts w:hint="eastAsia" w:ascii="宋体" w:hAnsi="宋体"/>
          <w:sz w:val="24"/>
          <w:szCs w:val="24"/>
          <w:highlight w:val="none"/>
          <w:lang w:val="en-US" w:eastAsia="zh-CN"/>
        </w:rPr>
        <w:t>投标供应商须针对上述内容进行阐述，</w:t>
      </w:r>
      <w:r>
        <w:rPr>
          <w:rFonts w:hint="eastAsia" w:ascii="宋体" w:hAnsi="宋体" w:eastAsia="宋体" w:cs="宋体"/>
          <w:color w:val="auto"/>
          <w:sz w:val="24"/>
          <w:highlight w:val="none"/>
        </w:rPr>
        <w:t>质量</w:t>
      </w:r>
      <w:r>
        <w:rPr>
          <w:rFonts w:hint="eastAsia" w:ascii="宋体" w:hAnsi="宋体" w:eastAsia="宋体" w:cs="宋体"/>
          <w:color w:val="auto"/>
          <w:sz w:val="24"/>
          <w:highlight w:val="none"/>
          <w:lang w:val="en-US" w:eastAsia="zh-CN"/>
        </w:rPr>
        <w:t>服务方案</w:t>
      </w:r>
      <w:r>
        <w:rPr>
          <w:rFonts w:hint="eastAsia" w:ascii="宋体" w:hAnsi="宋体" w:eastAsia="宋体" w:cs="宋体"/>
          <w:color w:val="auto"/>
          <w:sz w:val="24"/>
          <w:highlight w:val="none"/>
        </w:rPr>
        <w:t>满足采购需求，分析描述详细合理、切实可行、符合实际的得</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p w14:paraId="15A4D93F">
      <w:pPr>
        <w:spacing w:line="4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B、</w:t>
      </w:r>
      <w:r>
        <w:rPr>
          <w:rFonts w:hint="eastAsia" w:ascii="宋体" w:hAnsi="宋体"/>
          <w:sz w:val="24"/>
          <w:szCs w:val="24"/>
          <w:highlight w:val="none"/>
          <w:lang w:val="en-US" w:eastAsia="zh-CN"/>
        </w:rPr>
        <w:t>投标供应商须针对上述内容进行阐述，</w:t>
      </w:r>
      <w:r>
        <w:rPr>
          <w:rFonts w:hint="eastAsia" w:ascii="宋体" w:hAnsi="宋体" w:eastAsia="宋体" w:cs="宋体"/>
          <w:color w:val="auto"/>
          <w:sz w:val="24"/>
          <w:highlight w:val="none"/>
        </w:rPr>
        <w:t>质量</w:t>
      </w:r>
      <w:r>
        <w:rPr>
          <w:rFonts w:hint="eastAsia" w:ascii="宋体" w:hAnsi="宋体" w:eastAsia="宋体" w:cs="宋体"/>
          <w:color w:val="auto"/>
          <w:sz w:val="24"/>
          <w:highlight w:val="none"/>
          <w:lang w:val="en-US" w:eastAsia="zh-CN"/>
        </w:rPr>
        <w:t>服务方案</w:t>
      </w:r>
      <w:r>
        <w:rPr>
          <w:rFonts w:hint="eastAsia" w:ascii="宋体" w:hAnsi="宋体" w:eastAsia="宋体" w:cs="宋体"/>
          <w:color w:val="auto"/>
          <w:sz w:val="24"/>
          <w:highlight w:val="none"/>
        </w:rPr>
        <w:t>满足采购需求，分析描述简单，基本可行、细节</w:t>
      </w:r>
      <w:r>
        <w:rPr>
          <w:rFonts w:hint="eastAsia" w:ascii="宋体" w:hAnsi="宋体" w:cs="宋体"/>
          <w:color w:val="auto"/>
          <w:sz w:val="24"/>
          <w:highlight w:val="none"/>
          <w:lang w:val="en-US" w:eastAsia="zh-CN"/>
        </w:rPr>
        <w:t>有</w:t>
      </w:r>
      <w:r>
        <w:rPr>
          <w:rFonts w:hint="eastAsia" w:ascii="宋体" w:hAnsi="宋体" w:eastAsia="宋体" w:cs="宋体"/>
          <w:color w:val="auto"/>
          <w:sz w:val="24"/>
          <w:highlight w:val="none"/>
        </w:rPr>
        <w:t>待完善的得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p w14:paraId="39F4F470">
      <w:pPr>
        <w:pStyle w:val="303"/>
        <w:numPr>
          <w:ilvl w:val="0"/>
          <w:numId w:val="0"/>
        </w:numPr>
        <w:spacing w:line="360" w:lineRule="auto"/>
        <w:ind w:firstLine="480"/>
        <w:rPr>
          <w:rFonts w:hint="eastAsia" w:ascii="宋体" w:hAnsi="宋体"/>
          <w:sz w:val="24"/>
          <w:szCs w:val="24"/>
          <w:highlight w:val="none"/>
        </w:rPr>
      </w:pPr>
      <w:r>
        <w:rPr>
          <w:rFonts w:hint="eastAsia" w:ascii="宋体" w:hAnsi="宋体" w:eastAsia="宋体" w:cs="宋体"/>
          <w:color w:val="auto"/>
          <w:sz w:val="24"/>
          <w:highlight w:val="none"/>
        </w:rPr>
        <w:t>C、</w:t>
      </w:r>
      <w:r>
        <w:rPr>
          <w:rFonts w:hint="eastAsia" w:ascii="宋体" w:hAnsi="宋体"/>
          <w:sz w:val="24"/>
          <w:szCs w:val="24"/>
          <w:highlight w:val="none"/>
          <w:lang w:val="en-US" w:eastAsia="zh-CN"/>
        </w:rPr>
        <w:t>投标供应商须针对上述内容进行阐述，</w:t>
      </w:r>
      <w:r>
        <w:rPr>
          <w:rFonts w:hint="eastAsia" w:ascii="宋体" w:hAnsi="宋体" w:eastAsia="宋体" w:cs="宋体"/>
          <w:color w:val="auto"/>
          <w:sz w:val="24"/>
          <w:highlight w:val="none"/>
        </w:rPr>
        <w:t>质量</w:t>
      </w:r>
      <w:r>
        <w:rPr>
          <w:rFonts w:hint="eastAsia" w:ascii="宋体" w:hAnsi="宋体" w:eastAsia="宋体" w:cs="宋体"/>
          <w:color w:val="auto"/>
          <w:sz w:val="24"/>
          <w:highlight w:val="none"/>
          <w:lang w:val="en-US" w:eastAsia="zh-CN"/>
        </w:rPr>
        <w:t>服务方案</w:t>
      </w:r>
      <w:r>
        <w:rPr>
          <w:rFonts w:hint="eastAsia" w:ascii="宋体" w:hAnsi="宋体" w:eastAsia="宋体" w:cs="宋体"/>
          <w:color w:val="auto"/>
          <w:sz w:val="24"/>
          <w:highlight w:val="none"/>
        </w:rPr>
        <w:t>满足采购需求，内容描述粗略、可行性低、有所欠缺的得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p>
    <w:p w14:paraId="2CE1461B">
      <w:pPr>
        <w:pStyle w:val="303"/>
        <w:numPr>
          <w:ilvl w:val="0"/>
          <w:numId w:val="0"/>
        </w:num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D、</w:t>
      </w:r>
      <w:r>
        <w:rPr>
          <w:rFonts w:hint="eastAsia" w:ascii="宋体" w:hAnsi="宋体"/>
          <w:sz w:val="24"/>
          <w:szCs w:val="24"/>
          <w:highlight w:val="none"/>
          <w:lang w:val="en-US" w:eastAsia="zh-CN"/>
        </w:rPr>
        <w:t>投标供应商须针对上述内容进行阐述，</w:t>
      </w:r>
      <w:r>
        <w:rPr>
          <w:rFonts w:hint="eastAsia" w:ascii="宋体" w:hAnsi="宋体" w:eastAsia="宋体" w:cs="宋体"/>
          <w:color w:val="auto"/>
          <w:sz w:val="24"/>
          <w:highlight w:val="none"/>
        </w:rPr>
        <w:t>质量</w:t>
      </w:r>
      <w:r>
        <w:rPr>
          <w:rFonts w:hint="eastAsia" w:ascii="宋体" w:hAnsi="宋体" w:eastAsia="宋体" w:cs="宋体"/>
          <w:color w:val="auto"/>
          <w:sz w:val="24"/>
          <w:highlight w:val="none"/>
          <w:lang w:val="en-US" w:eastAsia="zh-CN"/>
        </w:rPr>
        <w:t>服务方案</w:t>
      </w:r>
      <w:r>
        <w:rPr>
          <w:rFonts w:hint="eastAsia" w:ascii="宋体" w:hAnsi="宋体" w:eastAsia="宋体" w:cs="宋体"/>
          <w:color w:val="auto"/>
          <w:sz w:val="24"/>
          <w:highlight w:val="none"/>
        </w:rPr>
        <w:t>无相关内容</w:t>
      </w:r>
      <w:r>
        <w:rPr>
          <w:rFonts w:hint="eastAsia" w:ascii="宋体" w:hAnsi="宋体" w:eastAsia="宋体" w:cs="宋体"/>
          <w:color w:val="auto"/>
          <w:sz w:val="24"/>
          <w:highlight w:val="none"/>
          <w:lang w:val="en-US" w:eastAsia="zh-CN"/>
        </w:rPr>
        <w:t>或前后矛盾的</w:t>
      </w:r>
      <w:r>
        <w:rPr>
          <w:rFonts w:hint="eastAsia" w:ascii="宋体" w:hAnsi="宋体" w:eastAsia="宋体" w:cs="宋体"/>
          <w:color w:val="auto"/>
          <w:sz w:val="24"/>
          <w:highlight w:val="none"/>
        </w:rPr>
        <w:t>，该项不得分。</w:t>
      </w:r>
    </w:p>
    <w:p w14:paraId="30716C05">
      <w:pPr>
        <w:pStyle w:val="303"/>
        <w:numPr>
          <w:ilvl w:val="0"/>
          <w:numId w:val="0"/>
        </w:numPr>
        <w:spacing w:line="360" w:lineRule="auto"/>
        <w:ind w:firstLine="482"/>
        <w:jc w:val="left"/>
        <w:rPr>
          <w:rFonts w:hint="eastAsia" w:ascii="宋体" w:hAnsi="宋体" w:eastAsia="宋体" w:cs="宋体"/>
          <w:b/>
          <w:bCs/>
          <w:color w:val="auto"/>
          <w:sz w:val="24"/>
          <w:highlight w:val="none"/>
        </w:rPr>
      </w:pPr>
      <w:r>
        <w:rPr>
          <w:rFonts w:hint="eastAsia" w:ascii="宋体" w:hAnsi="Times New Roman" w:eastAsia="宋体" w:cs="Times New Roman"/>
          <w:b/>
          <w:bCs/>
          <w:sz w:val="24"/>
          <w:szCs w:val="24"/>
          <w:highlight w:val="none"/>
          <w:lang w:val="en-US" w:eastAsia="zh-CN" w:bidi="ar-SA"/>
        </w:rPr>
        <w:t>8）</w:t>
      </w:r>
      <w:r>
        <w:rPr>
          <w:rFonts w:hint="eastAsia" w:ascii="宋体" w:hAnsi="宋体"/>
          <w:b/>
          <w:bCs/>
          <w:sz w:val="24"/>
          <w:szCs w:val="24"/>
          <w:highlight w:val="none"/>
          <w:lang w:val="en-US" w:eastAsia="zh-CN"/>
        </w:rPr>
        <w:t>针对本项目的</w:t>
      </w:r>
      <w:r>
        <w:rPr>
          <w:rFonts w:hint="eastAsia" w:ascii="宋体" w:hAnsi="宋体"/>
          <w:b/>
          <w:bCs/>
          <w:sz w:val="24"/>
          <w:szCs w:val="24"/>
          <w:highlight w:val="none"/>
        </w:rPr>
        <w:t>合理化建议（</w:t>
      </w:r>
      <w:r>
        <w:rPr>
          <w:rFonts w:hint="eastAsia" w:ascii="宋体" w:hAnsi="宋体"/>
          <w:b/>
          <w:bCs/>
          <w:sz w:val="24"/>
          <w:szCs w:val="24"/>
          <w:highlight w:val="none"/>
          <w:lang w:val="en-US" w:eastAsia="zh-CN"/>
        </w:rPr>
        <w:t>4</w:t>
      </w:r>
      <w:r>
        <w:rPr>
          <w:rFonts w:hint="eastAsia" w:ascii="宋体" w:hAnsi="宋体"/>
          <w:b/>
          <w:bCs/>
          <w:sz w:val="24"/>
          <w:szCs w:val="24"/>
          <w:highlight w:val="none"/>
        </w:rPr>
        <w:t>分）</w:t>
      </w:r>
      <w:r>
        <w:rPr>
          <w:rFonts w:hint="eastAsia" w:ascii="宋体" w:hAnsi="宋体"/>
          <w:b/>
          <w:bCs/>
          <w:sz w:val="24"/>
          <w:szCs w:val="24"/>
          <w:highlight w:val="none"/>
          <w:lang w:eastAsia="zh-CN"/>
        </w:rPr>
        <w:t>：</w:t>
      </w:r>
    </w:p>
    <w:p w14:paraId="62DA450F">
      <w:pPr>
        <w:pStyle w:val="303"/>
        <w:numPr>
          <w:ilvl w:val="0"/>
          <w:numId w:val="0"/>
        </w:numPr>
        <w:spacing w:line="360" w:lineRule="auto"/>
        <w:ind w:firstLine="482"/>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包括分析本项目服务过程中存在的重点、难点问题，给出合理化建议</w:t>
      </w:r>
    </w:p>
    <w:p w14:paraId="5DE58092">
      <w:pPr>
        <w:pStyle w:val="303"/>
        <w:spacing w:line="360" w:lineRule="auto"/>
        <w:ind w:firstLine="480"/>
        <w:rPr>
          <w:rFonts w:hint="eastAsia" w:ascii="宋体" w:hAnsi="宋体"/>
          <w:sz w:val="24"/>
          <w:szCs w:val="24"/>
          <w:highlight w:val="none"/>
        </w:rPr>
      </w:pPr>
      <w:r>
        <w:rPr>
          <w:rFonts w:hint="eastAsia" w:ascii="宋体" w:hAnsi="宋体"/>
          <w:sz w:val="24"/>
          <w:szCs w:val="24"/>
          <w:highlight w:val="none"/>
        </w:rPr>
        <w:t>投标供应商须针对</w:t>
      </w:r>
      <w:r>
        <w:rPr>
          <w:rFonts w:hint="eastAsia" w:ascii="宋体" w:hAnsi="宋体"/>
          <w:sz w:val="24"/>
          <w:szCs w:val="24"/>
          <w:highlight w:val="none"/>
          <w:lang w:val="en-US" w:eastAsia="zh-CN"/>
        </w:rPr>
        <w:t>上述</w:t>
      </w:r>
      <w:r>
        <w:rPr>
          <w:rFonts w:hint="eastAsia" w:ascii="宋体" w:hAnsi="宋体"/>
          <w:sz w:val="24"/>
          <w:szCs w:val="24"/>
          <w:highlight w:val="none"/>
        </w:rPr>
        <w:t>内容进行阐述，</w:t>
      </w:r>
    </w:p>
    <w:p w14:paraId="26AABB3B">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A、针对本项目的合理化建议</w:t>
      </w:r>
      <w:r>
        <w:rPr>
          <w:rFonts w:hint="eastAsia" w:ascii="宋体" w:hAnsi="宋体"/>
          <w:sz w:val="24"/>
          <w:szCs w:val="24"/>
          <w:highlight w:val="none"/>
        </w:rPr>
        <w:t>内容详细完整，针对性强、可操作性强，思路合理的</w:t>
      </w:r>
      <w:r>
        <w:rPr>
          <w:rFonts w:hint="eastAsia" w:ascii="宋体" w:hAnsi="宋体"/>
          <w:sz w:val="24"/>
          <w:szCs w:val="24"/>
          <w:highlight w:val="none"/>
          <w:lang w:val="en-US" w:eastAsia="zh-CN"/>
        </w:rPr>
        <w:t>得4</w:t>
      </w:r>
      <w:r>
        <w:rPr>
          <w:rFonts w:hint="eastAsia" w:ascii="宋体" w:hAnsi="宋体"/>
          <w:sz w:val="24"/>
          <w:szCs w:val="24"/>
          <w:highlight w:val="none"/>
        </w:rPr>
        <w:t>分</w:t>
      </w:r>
    </w:p>
    <w:p w14:paraId="65DF3E5D">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B、内容较为简单、可行、细节待完善的得2分</w:t>
      </w:r>
    </w:p>
    <w:p w14:paraId="5E8A6405">
      <w:pPr>
        <w:pStyle w:val="303"/>
        <w:spacing w:line="360" w:lineRule="auto"/>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C、内容粗略、无针对性、基本满足项目需求的得1分</w:t>
      </w:r>
    </w:p>
    <w:p w14:paraId="4ABE3EB9">
      <w:pPr>
        <w:shd w:val="clear" w:color="auto"/>
        <w:ind w:firstLine="480" w:firstLineChars="200"/>
        <w:rPr>
          <w:rFonts w:hint="eastAsia"/>
          <w:highlight w:val="none"/>
        </w:rPr>
      </w:pPr>
      <w:r>
        <w:rPr>
          <w:rFonts w:hint="eastAsia" w:ascii="宋体" w:hAnsi="宋体"/>
          <w:sz w:val="24"/>
          <w:szCs w:val="24"/>
          <w:highlight w:val="none"/>
          <w:lang w:val="en-US" w:eastAsia="zh-CN"/>
        </w:rPr>
        <w:t>D、上述内容如有缺失、</w:t>
      </w:r>
      <w:r>
        <w:rPr>
          <w:rFonts w:hint="eastAsia" w:ascii="宋体" w:hAnsi="宋体"/>
          <w:sz w:val="24"/>
          <w:szCs w:val="24"/>
          <w:highlight w:val="none"/>
        </w:rPr>
        <w:t>或存在逻辑错误、前后矛盾，或存在违反现行相关规范的</w:t>
      </w:r>
      <w:r>
        <w:rPr>
          <w:rFonts w:hint="eastAsia" w:ascii="宋体" w:hAnsi="宋体"/>
          <w:sz w:val="24"/>
          <w:szCs w:val="24"/>
          <w:highlight w:val="none"/>
          <w:lang w:eastAsia="zh-CN"/>
        </w:rPr>
        <w:t>，</w:t>
      </w:r>
      <w:r>
        <w:rPr>
          <w:rFonts w:hint="eastAsia" w:ascii="宋体" w:hAnsi="宋体"/>
          <w:sz w:val="24"/>
          <w:szCs w:val="24"/>
          <w:highlight w:val="none"/>
          <w:lang w:val="en-US" w:eastAsia="zh-CN"/>
        </w:rPr>
        <w:t>则本项不得分。</w:t>
      </w:r>
      <w:r>
        <w:rPr>
          <w:rFonts w:hint="eastAsia"/>
          <w:highlight w:val="none"/>
        </w:rPr>
        <w:br w:type="page" w:clear="all"/>
      </w:r>
    </w:p>
    <w:p w14:paraId="0C5CFCA8">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附件二：投标文件格式</w:t>
      </w:r>
    </w:p>
    <w:p w14:paraId="07D9CF71">
      <w:pPr>
        <w:shd w:val="clear" w:color="auto"/>
        <w:rPr>
          <w:rFonts w:hint="eastAsia" w:ascii="宋体" w:hAnsi="宋体" w:cs="宋体"/>
          <w:bCs/>
          <w:color w:val="000000"/>
          <w:sz w:val="32"/>
          <w:highlight w:val="none"/>
        </w:rPr>
      </w:pPr>
    </w:p>
    <w:p w14:paraId="42989A39">
      <w:pPr>
        <w:shd w:val="clear" w:color="auto"/>
        <w:rPr>
          <w:rFonts w:hint="eastAsia" w:ascii="宋体" w:hAnsi="宋体" w:cs="宋体"/>
          <w:bCs/>
          <w:color w:val="000000"/>
          <w:sz w:val="32"/>
          <w:highlight w:val="none"/>
        </w:rPr>
      </w:pPr>
    </w:p>
    <w:p w14:paraId="78BFE7FD">
      <w:pPr>
        <w:shd w:val="clear" w:color="auto"/>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投</w:t>
      </w:r>
    </w:p>
    <w:p w14:paraId="20A5DBCF">
      <w:pPr>
        <w:shd w:val="clear" w:color="auto"/>
        <w:jc w:val="center"/>
        <w:rPr>
          <w:rFonts w:hint="eastAsia" w:ascii="宋体" w:hAnsi="宋体" w:cs="宋体"/>
          <w:bCs/>
          <w:color w:val="000000"/>
          <w:sz w:val="72"/>
          <w:highlight w:val="none"/>
        </w:rPr>
      </w:pPr>
    </w:p>
    <w:p w14:paraId="21F38660">
      <w:pPr>
        <w:shd w:val="clear" w:color="auto"/>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标</w:t>
      </w:r>
    </w:p>
    <w:p w14:paraId="19736954">
      <w:pPr>
        <w:shd w:val="clear" w:color="auto"/>
        <w:jc w:val="center"/>
        <w:rPr>
          <w:rFonts w:hint="eastAsia" w:ascii="宋体" w:hAnsi="宋体" w:cs="宋体"/>
          <w:bCs/>
          <w:color w:val="000000"/>
          <w:sz w:val="72"/>
          <w:highlight w:val="none"/>
        </w:rPr>
      </w:pPr>
    </w:p>
    <w:p w14:paraId="26138E6F">
      <w:pPr>
        <w:shd w:val="clear" w:color="auto"/>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文</w:t>
      </w:r>
    </w:p>
    <w:p w14:paraId="75BE78A1">
      <w:pPr>
        <w:shd w:val="clear" w:color="auto"/>
        <w:jc w:val="center"/>
        <w:rPr>
          <w:rFonts w:hint="eastAsia" w:ascii="宋体" w:hAnsi="宋体" w:cs="宋体"/>
          <w:bCs/>
          <w:color w:val="000000"/>
          <w:sz w:val="52"/>
          <w:szCs w:val="52"/>
          <w:highlight w:val="none"/>
        </w:rPr>
      </w:pPr>
    </w:p>
    <w:p w14:paraId="6451EC49">
      <w:pPr>
        <w:shd w:val="clear" w:color="auto"/>
        <w:jc w:val="center"/>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件</w:t>
      </w:r>
    </w:p>
    <w:p w14:paraId="5FB59190">
      <w:pPr>
        <w:shd w:val="clear" w:color="auto"/>
        <w:rPr>
          <w:rFonts w:hint="eastAsia" w:ascii="宋体" w:hAnsi="宋体" w:cs="宋体"/>
          <w:bCs/>
          <w:color w:val="000000"/>
          <w:sz w:val="72"/>
          <w:highlight w:val="none"/>
        </w:rPr>
      </w:pPr>
    </w:p>
    <w:p w14:paraId="44F0EF5A">
      <w:pPr>
        <w:shd w:val="clear" w:color="auto"/>
        <w:rPr>
          <w:rFonts w:hint="eastAsia" w:ascii="宋体" w:hAnsi="宋体" w:cs="宋体"/>
          <w:bCs/>
          <w:color w:val="000000"/>
          <w:sz w:val="72"/>
          <w:highlight w:val="none"/>
        </w:rPr>
      </w:pPr>
    </w:p>
    <w:p w14:paraId="69082D80">
      <w:pPr>
        <w:shd w:val="clear" w:color="auto"/>
        <w:rPr>
          <w:rFonts w:hint="eastAsia" w:ascii="宋体" w:hAnsi="宋体" w:cs="宋体"/>
          <w:bCs/>
          <w:color w:val="000000"/>
          <w:sz w:val="72"/>
          <w:highlight w:val="none"/>
        </w:rPr>
      </w:pPr>
    </w:p>
    <w:p w14:paraId="54995CB0">
      <w:pPr>
        <w:shd w:val="clear" w:color="auto"/>
        <w:rPr>
          <w:rFonts w:hint="eastAsia" w:ascii="宋体" w:hAnsi="宋体" w:cs="宋体"/>
          <w:bCs/>
          <w:color w:val="000000"/>
          <w:sz w:val="72"/>
          <w:highlight w:val="none"/>
        </w:rPr>
      </w:pPr>
    </w:p>
    <w:p w14:paraId="1D93BBF2">
      <w:pPr>
        <w:shd w:val="clear" w:color="auto"/>
        <w:rPr>
          <w:rFonts w:hint="eastAsia" w:ascii="宋体" w:hAnsi="宋体" w:cs="宋体"/>
          <w:bCs/>
          <w:color w:val="000000"/>
          <w:sz w:val="28"/>
          <w:highlight w:val="none"/>
        </w:rPr>
      </w:pPr>
    </w:p>
    <w:p w14:paraId="2956AAC4">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采购项目编号：</w:t>
      </w:r>
    </w:p>
    <w:p w14:paraId="473F2B4C">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采购项目名称：</w:t>
      </w:r>
      <w:r>
        <w:rPr>
          <w:rFonts w:hint="eastAsia" w:ascii="宋体" w:hAnsi="宋体" w:cs="宋体"/>
          <w:bCs/>
          <w:color w:val="000000"/>
          <w:sz w:val="28"/>
          <w:szCs w:val="28"/>
          <w:highlight w:val="none"/>
          <w:lang w:eastAsia="zh-CN"/>
        </w:rPr>
        <w:t>新吴区鸿山、江溪、旺庄、梅村街道环卫一体化作业服务采购项目</w:t>
      </w:r>
      <w:r>
        <w:rPr>
          <w:rFonts w:hint="eastAsia" w:ascii="宋体" w:hAnsi="宋体" w:cs="宋体"/>
          <w:bCs/>
          <w:color w:val="000000"/>
          <w:sz w:val="28"/>
          <w:szCs w:val="28"/>
          <w:highlight w:val="none"/>
        </w:rPr>
        <w:t xml:space="preserve">  </w:t>
      </w:r>
    </w:p>
    <w:p w14:paraId="5A7E2172">
      <w:pPr>
        <w:pStyle w:val="16"/>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标段名称：</w:t>
      </w:r>
    </w:p>
    <w:p w14:paraId="3F6B4A17">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投标</w:t>
      </w:r>
      <w:r>
        <w:rPr>
          <w:rFonts w:hint="eastAsia" w:ascii="宋体" w:hAnsi="宋体" w:cs="宋体"/>
          <w:bCs/>
          <w:color w:val="000000"/>
          <w:sz w:val="28"/>
          <w:szCs w:val="28"/>
          <w:highlight w:val="none"/>
          <w:lang w:eastAsia="zh-CN"/>
        </w:rPr>
        <w:t>供应商</w:t>
      </w:r>
      <w:r>
        <w:rPr>
          <w:rFonts w:hint="eastAsia" w:ascii="宋体" w:hAnsi="宋体" w:cs="宋体"/>
          <w:bCs/>
          <w:color w:val="000000"/>
          <w:sz w:val="28"/>
          <w:szCs w:val="28"/>
          <w:highlight w:val="none"/>
        </w:rPr>
        <w:t>：</w:t>
      </w:r>
    </w:p>
    <w:p w14:paraId="711FB3EC">
      <w:pPr>
        <w:shd w:val="clear" w:color="auto"/>
        <w:rPr>
          <w:rFonts w:hint="eastAsia" w:ascii="宋体" w:hAnsi="宋体" w:cs="宋体"/>
          <w:bCs/>
          <w:color w:val="000000"/>
          <w:sz w:val="32"/>
          <w:highlight w:val="none"/>
        </w:rPr>
      </w:pPr>
    </w:p>
    <w:p w14:paraId="0EC59480">
      <w:pPr>
        <w:shd w:val="clear" w:color="auto"/>
        <w:rPr>
          <w:rFonts w:hint="eastAsia" w:ascii="宋体" w:hAnsi="宋体" w:cs="宋体"/>
          <w:bCs/>
          <w:color w:val="000000"/>
          <w:sz w:val="32"/>
          <w:highlight w:val="none"/>
        </w:rPr>
      </w:pPr>
    </w:p>
    <w:p w14:paraId="5DF650E3">
      <w:pPr>
        <w:shd w:val="clear" w:color="auto"/>
        <w:rPr>
          <w:rFonts w:hint="eastAsia" w:ascii="宋体" w:hAnsi="宋体" w:cs="宋体"/>
          <w:bCs/>
          <w:color w:val="000000"/>
          <w:sz w:val="32"/>
          <w:highlight w:val="none"/>
        </w:rPr>
      </w:pPr>
    </w:p>
    <w:p w14:paraId="2FDBE4FA">
      <w:pPr>
        <w:shd w:val="clear" w:color="auto"/>
        <w:rPr>
          <w:rFonts w:hint="eastAsia" w:ascii="宋体" w:hAnsi="宋体" w:cs="宋体"/>
          <w:bCs/>
          <w:color w:val="000000"/>
          <w:sz w:val="32"/>
          <w:highlight w:val="none"/>
        </w:rPr>
      </w:pPr>
    </w:p>
    <w:p w14:paraId="6A798BA8">
      <w:pPr>
        <w:shd w:val="clear" w:color="auto"/>
        <w:jc w:val="center"/>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rPr>
        <w:t>二○</w:t>
      </w:r>
      <w:r>
        <w:rPr>
          <w:rFonts w:hint="eastAsia" w:ascii="宋体" w:hAnsi="宋体" w:cs="宋体"/>
          <w:bCs/>
          <w:color w:val="000000"/>
          <w:sz w:val="36"/>
          <w:szCs w:val="36"/>
          <w:highlight w:val="none"/>
          <w:lang w:val="en-US" w:eastAsia="zh-CN"/>
        </w:rPr>
        <w:t>二六</w:t>
      </w:r>
      <w:r>
        <w:rPr>
          <w:rFonts w:hint="eastAsia" w:ascii="宋体" w:hAnsi="宋体" w:cs="宋体"/>
          <w:bCs/>
          <w:color w:val="000000"/>
          <w:sz w:val="36"/>
          <w:szCs w:val="36"/>
          <w:highlight w:val="none"/>
        </w:rPr>
        <w:t>年  月  日</w:t>
      </w:r>
      <w:bookmarkStart w:id="33" w:name="一．报价函（格式）"/>
      <w:bookmarkEnd w:id="33"/>
    </w:p>
    <w:p w14:paraId="0A1C556C">
      <w:pPr>
        <w:shd w:val="clear" w:color="auto"/>
        <w:outlineLvl w:val="0"/>
        <w:rPr>
          <w:rFonts w:hint="eastAsia" w:ascii="黑体" w:hAnsi="宋体" w:eastAsia="黑体"/>
          <w:bCs/>
          <w:color w:val="000000"/>
          <w:sz w:val="24"/>
          <w:szCs w:val="24"/>
          <w:highlight w:val="none"/>
        </w:rPr>
      </w:pPr>
    </w:p>
    <w:p w14:paraId="120885A9">
      <w:pPr>
        <w:shd w:val="clear" w:color="auto"/>
        <w:outlineLvl w:val="0"/>
        <w:rPr>
          <w:rFonts w:hint="eastAsia" w:ascii="黑体" w:hAnsi="宋体" w:eastAsia="黑体"/>
          <w:bCs/>
          <w:color w:val="000000"/>
          <w:sz w:val="24"/>
          <w:szCs w:val="24"/>
          <w:highlight w:val="none"/>
        </w:rPr>
      </w:pPr>
    </w:p>
    <w:p w14:paraId="13FA3D6A">
      <w:pPr>
        <w:shd w:val="clear" w:color="auto"/>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（一）投标函（格式）：</w:t>
      </w:r>
    </w:p>
    <w:p w14:paraId="44856B79">
      <w:pPr>
        <w:shd w:val="clear" w:color="auto"/>
        <w:outlineLvl w:val="0"/>
        <w:rPr>
          <w:rFonts w:ascii="宋体"/>
          <w:b/>
          <w:bCs/>
          <w:color w:val="000000"/>
          <w:sz w:val="24"/>
          <w:szCs w:val="24"/>
          <w:highlight w:val="none"/>
        </w:rPr>
      </w:pPr>
    </w:p>
    <w:p w14:paraId="4405E75E">
      <w:pPr>
        <w:shd w:val="clear" w:color="auto"/>
        <w:spacing w:line="360" w:lineRule="auto"/>
        <w:jc w:val="cente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投  标  函</w:t>
      </w:r>
    </w:p>
    <w:p w14:paraId="2A0C2691">
      <w:pPr>
        <w:shd w:val="clear" w:color="auto"/>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致</w:t>
      </w:r>
      <w:r>
        <w:rPr>
          <w:rFonts w:hint="eastAsia" w:ascii="宋体" w:hAnsi="宋体" w:cs="宋体"/>
          <w:bCs/>
          <w:color w:val="000000" w:themeColor="text1"/>
          <w:sz w:val="24"/>
          <w:szCs w:val="24"/>
          <w:highlight w:val="none"/>
          <w:lang w:val="en-US" w:eastAsia="zh-CN"/>
          <w14:textFill>
            <w14:solidFill>
              <w14:schemeClr w14:val="tx1"/>
            </w14:solidFill>
          </w14:textFill>
        </w:rPr>
        <w:t>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w:t>
      </w:r>
    </w:p>
    <w:p w14:paraId="40ACA0F6">
      <w:pPr>
        <w:widowControl/>
        <w:shd w:val="clear" w:color="auto"/>
        <w:spacing w:line="360" w:lineRule="auto"/>
        <w:ind w:firstLine="480"/>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，经仔细阅读和研究，我方决定参加此次项目的投标。</w:t>
      </w:r>
    </w:p>
    <w:p w14:paraId="7C0127E1">
      <w:pPr>
        <w:numPr>
          <w:ilvl w:val="0"/>
          <w:numId w:val="0"/>
        </w:numPr>
        <w:shd w:val="clear" w:color="auto"/>
        <w:tabs>
          <w:tab w:val="left" w:pos="315"/>
          <w:tab w:val="left" w:pos="840"/>
          <w:tab w:val="left" w:pos="945"/>
          <w:tab w:val="left" w:pos="1050"/>
          <w:tab w:val="left" w:pos="126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Cs/>
          <w:color w:val="000000" w:themeColor="text1"/>
          <w:sz w:val="24"/>
          <w:szCs w:val="24"/>
          <w:highlight w:val="none"/>
          <w14:textFill>
            <w14:solidFill>
              <w14:schemeClr w14:val="tx1"/>
            </w14:solidFill>
          </w14:textFill>
        </w:rPr>
        <w:t>我方愿意按照</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的一切要求，提供本项目的投标，投标总价见《开标一览表》。</w:t>
      </w:r>
    </w:p>
    <w:p w14:paraId="4C0AEA86">
      <w:pPr>
        <w:numPr>
          <w:ilvl w:val="0"/>
          <w:numId w:val="0"/>
        </w:numPr>
        <w:shd w:val="clear" w:color="auto"/>
        <w:tabs>
          <w:tab w:val="left" w:pos="0"/>
          <w:tab w:val="left" w:pos="315"/>
          <w:tab w:val="left" w:pos="525"/>
          <w:tab w:val="left" w:pos="840"/>
          <w:tab w:val="left" w:pos="945"/>
          <w:tab w:val="left" w:pos="1050"/>
        </w:tabs>
        <w:spacing w:line="360" w:lineRule="auto"/>
        <w:ind w:firstLine="480"/>
        <w:rPr>
          <w:rStyle w:val="253"/>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14:textFill>
            <w14:solidFill>
              <w14:schemeClr w14:val="tx1"/>
            </w14:solidFill>
          </w14:textFill>
        </w:rPr>
        <w:t>我方愿意提供</w:t>
      </w:r>
      <w:r>
        <w:rPr>
          <w:rFonts w:hint="eastAsia" w:ascii="宋体" w:hAnsi="宋体" w:cs="宋体"/>
          <w:bCs/>
          <w:color w:val="000000" w:themeColor="text1"/>
          <w:sz w:val="24"/>
          <w:szCs w:val="24"/>
          <w:highlight w:val="none"/>
          <w:lang w:eastAsia="zh-CN"/>
          <w14:textFill>
            <w14:solidFill>
              <w14:schemeClr w14:val="tx1"/>
            </w14:solidFill>
          </w14:textFill>
        </w:rPr>
        <w:t>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在</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中要求的文件、资料。</w:t>
      </w:r>
    </w:p>
    <w:p w14:paraId="6518BF84">
      <w:pPr>
        <w:numPr>
          <w:ilvl w:val="0"/>
          <w:numId w:val="0"/>
        </w:numPr>
        <w:shd w:val="clear" w:color="auto"/>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14:textFill>
            <w14:solidFill>
              <w14:schemeClr w14:val="tx1"/>
            </w14:solidFill>
          </w14:textFill>
        </w:rPr>
        <w:t>我方同意按</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中的规定，从规定的开标日期起遵循本投标文件，并在规定的投标有效期期满之前均具有约束力。</w:t>
      </w:r>
    </w:p>
    <w:p w14:paraId="5842D807">
      <w:pPr>
        <w:numPr>
          <w:ilvl w:val="0"/>
          <w:numId w:val="0"/>
        </w:numPr>
        <w:shd w:val="clear" w:color="auto"/>
        <w:tabs>
          <w:tab w:val="left" w:pos="0"/>
          <w:tab w:val="left" w:pos="315"/>
          <w:tab w:val="left" w:pos="525"/>
          <w:tab w:val="left" w:pos="945"/>
          <w:tab w:val="left" w:pos="1050"/>
        </w:tabs>
        <w:spacing w:line="360" w:lineRule="auto"/>
        <w:ind w:firstLine="480"/>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Cs/>
          <w:color w:val="000000" w:themeColor="text1"/>
          <w:sz w:val="24"/>
          <w:szCs w:val="24"/>
          <w:highlight w:val="none"/>
          <w14:textFill>
            <w14:solidFill>
              <w14:schemeClr w14:val="tx1"/>
            </w14:solidFill>
          </w14:textFill>
        </w:rPr>
        <w:t>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中规定的每一项要求，按期、按质、按量，完成交货任务。</w:t>
      </w:r>
    </w:p>
    <w:p w14:paraId="34443102">
      <w:pPr>
        <w:numPr>
          <w:ilvl w:val="0"/>
          <w:numId w:val="0"/>
        </w:numPr>
        <w:shd w:val="clear" w:color="auto"/>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规定的决定中标</w:t>
      </w:r>
      <w:r>
        <w:rPr>
          <w:rFonts w:hint="eastAsia" w:ascii="宋体" w:hAnsi="宋体" w:cs="宋体"/>
          <w:bCs/>
          <w:color w:val="000000" w:themeColor="text1"/>
          <w:sz w:val="24"/>
          <w:szCs w:val="24"/>
          <w:highlight w:val="none"/>
          <w:lang w:val="en-US" w:eastAsia="zh-CN"/>
          <w14:textFill>
            <w14:solidFill>
              <w14:schemeClr w14:val="tx1"/>
            </w14:solidFill>
          </w14:textFill>
        </w:rPr>
        <w:t>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的方式。</w:t>
      </w:r>
    </w:p>
    <w:p w14:paraId="1023A7BF">
      <w:pPr>
        <w:numPr>
          <w:ilvl w:val="0"/>
          <w:numId w:val="0"/>
        </w:numPr>
        <w:shd w:val="clear" w:color="auto"/>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Cs/>
          <w:color w:val="000000" w:themeColor="text1"/>
          <w:sz w:val="24"/>
          <w:szCs w:val="24"/>
          <w:highlight w:val="none"/>
          <w14:textFill>
            <w14:solidFill>
              <w14:schemeClr w14:val="tx1"/>
            </w14:solidFill>
          </w14:textFill>
        </w:rPr>
        <w:t>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民法典</w:t>
      </w:r>
      <w:r>
        <w:rPr>
          <w:rFonts w:hint="eastAsia" w:ascii="宋体" w:hAnsi="宋体" w:eastAsia="宋体" w:cs="宋体"/>
          <w:bCs/>
          <w:color w:val="000000" w:themeColor="text1"/>
          <w:sz w:val="24"/>
          <w:szCs w:val="24"/>
          <w:highlight w:val="none"/>
          <w14:textFill>
            <w14:solidFill>
              <w14:schemeClr w14:val="tx1"/>
            </w14:solidFill>
          </w14:textFill>
        </w:rPr>
        <w:t>》、财政部《政府采购货物和服务招标投标管理办法》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和</w:t>
      </w:r>
      <w:r>
        <w:rPr>
          <w:rFonts w:hint="eastAsia" w:ascii="宋体" w:hAnsi="宋体" w:eastAsia="宋体" w:cs="宋体"/>
          <w:bCs/>
          <w:color w:val="000000" w:themeColor="text1"/>
          <w:sz w:val="24"/>
          <w:szCs w:val="24"/>
          <w:highlight w:val="none"/>
          <w14:textFill>
            <w14:solidFill>
              <w14:schemeClr w14:val="tx1"/>
            </w14:solidFill>
          </w14:textFill>
        </w:rPr>
        <w:t>合同条款履行自己的全部责任。</w:t>
      </w:r>
    </w:p>
    <w:p w14:paraId="15F1E004">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我方愿意向贵方提供任何与本项报价有关的数据、情况和技术资料。若贵方需要，我方愿意提供我方做出的一切承诺的证明材料。</w:t>
      </w:r>
    </w:p>
    <w:p w14:paraId="179A9782">
      <w:pPr>
        <w:shd w:val="clear" w:color="auto"/>
        <w:spacing w:line="360" w:lineRule="auto"/>
        <w:ind w:firstLine="48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我方与其他供应商不存在单位负责人为同一人或者存在直接控股、管理关系。</w:t>
      </w:r>
    </w:p>
    <w:p w14:paraId="4F718775">
      <w:pPr>
        <w:numPr>
          <w:ilvl w:val="0"/>
          <w:numId w:val="0"/>
        </w:numPr>
        <w:shd w:val="clear" w:color="auto"/>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w:t>
      </w:r>
    </w:p>
    <w:p w14:paraId="6B521C84">
      <w:pPr>
        <w:numPr>
          <w:ilvl w:val="0"/>
          <w:numId w:val="0"/>
        </w:numPr>
        <w:shd w:val="clear" w:color="auto"/>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十、</w:t>
      </w:r>
      <w:r>
        <w:rPr>
          <w:rFonts w:hint="eastAsia" w:ascii="宋体" w:hAnsi="宋体" w:eastAsia="宋体" w:cs="宋体"/>
          <w:bCs/>
          <w:color w:val="000000" w:themeColor="text1"/>
          <w:sz w:val="24"/>
          <w:szCs w:val="22"/>
          <w:highlight w:val="none"/>
          <w14:textFill>
            <w14:solidFill>
              <w14:schemeClr w14:val="tx1"/>
            </w14:solidFill>
          </w14:textFill>
        </w:rPr>
        <w:t>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2"/>
          <w:highlight w:val="none"/>
          <w14:textFill>
            <w14:solidFill>
              <w14:schemeClr w14:val="tx1"/>
            </w14:solidFill>
          </w14:textFill>
        </w:rPr>
        <w:t>签订合同，则接受政府采购监督管理部门的处理。</w:t>
      </w:r>
    </w:p>
    <w:p w14:paraId="08D7AEA1">
      <w:pPr>
        <w:numPr>
          <w:ilvl w:val="0"/>
          <w:numId w:val="0"/>
        </w:numPr>
        <w:shd w:val="clear" w:color="auto"/>
        <w:tabs>
          <w:tab w:val="left" w:pos="0"/>
          <w:tab w:val="left" w:pos="315"/>
          <w:tab w:val="left" w:pos="525"/>
          <w:tab w:val="left" w:pos="945"/>
          <w:tab w:val="left" w:pos="1050"/>
        </w:tabs>
        <w:spacing w:line="400" w:lineRule="exact"/>
        <w:ind w:firstLine="480"/>
        <w:rPr>
          <w:rFonts w:ascii="宋体"/>
          <w:bCs/>
          <w:sz w:val="24"/>
          <w:szCs w:val="24"/>
          <w:highlight w:val="none"/>
        </w:rPr>
      </w:pPr>
      <w:r>
        <w:rPr>
          <w:rFonts w:hint="eastAsia" w:ascii="宋体" w:hAnsi="宋体"/>
          <w:bCs/>
          <w:sz w:val="24"/>
          <w:szCs w:val="24"/>
          <w:highlight w:val="none"/>
          <w:lang w:val="en-US" w:eastAsia="zh-CN"/>
        </w:rPr>
        <w:t>十一、</w:t>
      </w:r>
      <w:r>
        <w:rPr>
          <w:rFonts w:hint="eastAsia" w:ascii="宋体" w:hAnsi="宋体"/>
          <w:bCs/>
          <w:sz w:val="24"/>
          <w:szCs w:val="24"/>
          <w:highlight w:val="none"/>
        </w:rPr>
        <w:t>如果我方被确定为中标供应商，我方愿意按采购人要求交纳履约保证金。且我方如无不可抗力，又未履行</w:t>
      </w:r>
      <w:r>
        <w:rPr>
          <w:rFonts w:hint="eastAsia" w:ascii="宋体" w:hAnsi="宋体"/>
          <w:bCs/>
          <w:sz w:val="24"/>
          <w:szCs w:val="24"/>
          <w:highlight w:val="none"/>
          <w:lang w:eastAsia="zh-CN"/>
        </w:rPr>
        <w:t>采购文件</w:t>
      </w:r>
      <w:r>
        <w:rPr>
          <w:rFonts w:hint="eastAsia" w:ascii="宋体" w:hAnsi="宋体"/>
          <w:bCs/>
          <w:sz w:val="24"/>
          <w:szCs w:val="24"/>
          <w:highlight w:val="none"/>
        </w:rPr>
        <w:t>、投标文件和合同条款的，一经查实，我方愿意赔偿由此而造成的一切损失，并同意接受按</w:t>
      </w:r>
      <w:r>
        <w:rPr>
          <w:rFonts w:hint="eastAsia" w:ascii="宋体" w:hAnsi="宋体"/>
          <w:bCs/>
          <w:sz w:val="24"/>
          <w:szCs w:val="24"/>
          <w:highlight w:val="none"/>
          <w:lang w:eastAsia="zh-CN"/>
        </w:rPr>
        <w:t>采购文件</w:t>
      </w:r>
      <w:r>
        <w:rPr>
          <w:rFonts w:hint="eastAsia" w:ascii="宋体" w:hAnsi="宋体"/>
          <w:bCs/>
          <w:sz w:val="24"/>
          <w:szCs w:val="24"/>
          <w:highlight w:val="none"/>
        </w:rPr>
        <w:t>的相关要求对我方进行处理。</w:t>
      </w:r>
    </w:p>
    <w:p w14:paraId="5D1C22D0">
      <w:pPr>
        <w:pStyle w:val="52"/>
        <w:shd w:val="clear" w:color="auto"/>
        <w:rPr>
          <w:rFonts w:hint="eastAsia"/>
          <w:highlight w:val="none"/>
        </w:rPr>
      </w:pPr>
    </w:p>
    <w:p w14:paraId="566514FC">
      <w:pPr>
        <w:pStyle w:val="52"/>
        <w:shd w:val="clear" w:color="auto"/>
        <w:rPr>
          <w:rFonts w:hint="eastAsia"/>
          <w:highlight w:val="none"/>
        </w:rPr>
      </w:pPr>
    </w:p>
    <w:p w14:paraId="72A4F4AE">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十</w:t>
      </w:r>
      <w:r>
        <w:rPr>
          <w:rFonts w:hint="eastAsia" w:ascii="宋体" w:hAnsi="宋体" w:cs="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方为</w:t>
      </w:r>
      <w:r>
        <w:rPr>
          <w:rFonts w:hint="eastAsia" w:ascii="宋体" w:hAnsi="宋体" w:eastAsia="宋体" w:cs="宋体"/>
          <w:bCs/>
          <w:color w:val="000000" w:themeColor="text1"/>
          <w:sz w:val="24"/>
          <w:szCs w:val="24"/>
          <w:highlight w:val="none"/>
          <w14:textFill>
            <w14:solidFill>
              <w14:schemeClr w14:val="tx1"/>
            </w14:solidFill>
          </w14:textFill>
        </w:rPr>
        <w:t>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作出</w:t>
      </w:r>
      <w:r>
        <w:rPr>
          <w:rFonts w:hint="eastAsia" w:ascii="宋体" w:hAnsi="宋体" w:eastAsia="宋体" w:cs="宋体"/>
          <w:bCs/>
          <w:color w:val="000000" w:themeColor="text1"/>
          <w:sz w:val="24"/>
          <w:szCs w:val="24"/>
          <w:highlight w:val="none"/>
          <w14:textFill>
            <w14:solidFill>
              <w14:schemeClr w14:val="tx1"/>
            </w14:solidFill>
          </w14:textFill>
        </w:rPr>
        <w:t>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采购文件</w:t>
      </w:r>
      <w:r>
        <w:rPr>
          <w:rFonts w:hint="eastAsia" w:ascii="宋体" w:hAnsi="宋体" w:eastAsia="宋体" w:cs="宋体"/>
          <w:bCs/>
          <w:color w:val="000000" w:themeColor="text1"/>
          <w:sz w:val="24"/>
          <w:szCs w:val="24"/>
          <w:highlight w:val="none"/>
          <w14:textFill>
            <w14:solidFill>
              <w14:schemeClr w14:val="tx1"/>
            </w14:solidFill>
          </w14:textFill>
        </w:rPr>
        <w:t>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的报价时，我单位清楚，本项目将成为重点监管、重点验收项目，我单位将按时保质保量完成，并全力配合有关监管、验收工作；若我单位未按上述要求履约，我单位愿意接受主管部门的处理处罚。</w:t>
      </w:r>
    </w:p>
    <w:p w14:paraId="64FE688B">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十</w:t>
      </w:r>
      <w:r>
        <w:rPr>
          <w:rFonts w:hint="eastAsia" w:ascii="宋体" w:hAnsi="宋体" w:cs="宋体"/>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方</w:t>
      </w:r>
      <w:r>
        <w:rPr>
          <w:rFonts w:hint="eastAsia" w:ascii="宋体" w:hAnsi="宋体" w:eastAsia="宋体" w:cs="宋体"/>
          <w:bCs/>
          <w:color w:val="000000" w:themeColor="text1"/>
          <w:sz w:val="24"/>
          <w:szCs w:val="24"/>
          <w:highlight w:val="none"/>
          <w14:textFill>
            <w14:solidFill>
              <w14:schemeClr w14:val="tx1"/>
            </w14:solidFill>
          </w14:textFill>
        </w:rPr>
        <w:t>承诺不非法转包、分包。</w:t>
      </w:r>
    </w:p>
    <w:p w14:paraId="77A45FB1">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十</w:t>
      </w:r>
      <w:r>
        <w:rPr>
          <w:rFonts w:hint="eastAsia" w:ascii="宋体" w:hAnsi="宋体" w:cs="宋体"/>
          <w:bCs/>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14:textFill>
            <w14:solidFill>
              <w14:schemeClr w14:val="tx1"/>
            </w14:solidFill>
          </w14:textFill>
        </w:rPr>
        <w:t>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14:textFill>
            <w14:solidFill>
              <w14:schemeClr w14:val="tx1"/>
            </w14:solidFill>
          </w14:textFill>
        </w:rPr>
        <w:t>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14:textFill>
            <w14:solidFill>
              <w14:schemeClr w14:val="tx1"/>
            </w14:solidFill>
          </w14:textFill>
        </w:rPr>
        <w:t>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bCs/>
          <w:color w:val="000000" w:themeColor="text1"/>
          <w:sz w:val="24"/>
          <w:szCs w:val="24"/>
          <w:highlight w:val="none"/>
          <w:lang w:eastAsia="zh-CN"/>
          <w14:textFill>
            <w14:solidFill>
              <w14:schemeClr w14:val="tx1"/>
            </w14:solidFill>
          </w14:textFill>
        </w:rPr>
        <w:t>其他</w:t>
      </w:r>
      <w:r>
        <w:rPr>
          <w:rFonts w:hint="eastAsia" w:ascii="宋体" w:hAnsi="宋体" w:eastAsia="宋体" w:cs="宋体"/>
          <w:bCs/>
          <w:color w:val="000000" w:themeColor="text1"/>
          <w:sz w:val="24"/>
          <w:szCs w:val="24"/>
          <w:highlight w:val="none"/>
          <w14:textFill>
            <w14:solidFill>
              <w14:schemeClr w14:val="tx1"/>
            </w14:solidFill>
          </w14:textFill>
        </w:rPr>
        <w:t>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14:textFill>
            <w14:solidFill>
              <w14:schemeClr w14:val="tx1"/>
            </w14:solidFill>
          </w14:textFill>
        </w:rPr>
        <w:t>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lang w:val="en-US" w:eastAsia="zh-CN"/>
          <w14:textFill>
            <w14:solidFill>
              <w14:schemeClr w14:val="tx1"/>
            </w14:solidFill>
          </w14:textFill>
        </w:rPr>
        <w:t>采购代理机构</w:t>
      </w:r>
      <w:r>
        <w:rPr>
          <w:rFonts w:hint="eastAsia" w:ascii="宋体" w:hAnsi="宋体" w:eastAsia="宋体" w:cs="宋体"/>
          <w:bCs/>
          <w:color w:val="000000" w:themeColor="text1"/>
          <w:sz w:val="24"/>
          <w:szCs w:val="24"/>
          <w:highlight w:val="none"/>
          <w14:textFill>
            <w14:solidFill>
              <w14:schemeClr w14:val="tx1"/>
            </w14:solidFill>
          </w14:textFill>
        </w:rPr>
        <w:t>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14:textFill>
            <w14:solidFill>
              <w14:schemeClr w14:val="tx1"/>
            </w14:solidFill>
          </w14:textFill>
        </w:rPr>
        <w:t>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绝</w:t>
      </w:r>
      <w:r>
        <w:rPr>
          <w:rFonts w:hint="eastAsia" w:ascii="宋体" w:hAnsi="宋体" w:eastAsia="宋体" w:cs="宋体"/>
          <w:bCs/>
          <w:color w:val="000000" w:themeColor="text1"/>
          <w:sz w:val="24"/>
          <w:szCs w:val="24"/>
          <w:highlight w:val="none"/>
          <w14:textFill>
            <w14:solidFill>
              <w14:schemeClr w14:val="tx1"/>
            </w14:solidFill>
          </w14:textFill>
        </w:rPr>
        <w:t>不拒绝有关部门监督检查或提供虚假情况，如有违反，无条件接受贵方及相关管理部门的处罚。</w:t>
      </w:r>
    </w:p>
    <w:p w14:paraId="23AD5217">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十</w:t>
      </w:r>
      <w:r>
        <w:rPr>
          <w:rFonts w:hint="eastAsia" w:ascii="宋体" w:hAnsi="宋体" w:cs="宋体"/>
          <w:bCs/>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方</w:t>
      </w:r>
      <w:r>
        <w:rPr>
          <w:rFonts w:hint="eastAsia" w:ascii="宋体" w:hAnsi="宋体" w:eastAsia="宋体" w:cs="宋体"/>
          <w:bCs/>
          <w:color w:val="000000" w:themeColor="text1"/>
          <w:sz w:val="24"/>
          <w:szCs w:val="24"/>
          <w:highlight w:val="none"/>
          <w14:textFill>
            <w14:solidFill>
              <w14:schemeClr w14:val="tx1"/>
            </w14:solidFill>
          </w14:textFill>
        </w:rPr>
        <w:t>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作出</w:t>
      </w:r>
      <w:r>
        <w:rPr>
          <w:rFonts w:hint="eastAsia" w:ascii="宋体" w:hAnsi="宋体" w:eastAsia="宋体" w:cs="宋体"/>
          <w:bCs/>
          <w:color w:val="000000" w:themeColor="text1"/>
          <w:sz w:val="24"/>
          <w:szCs w:val="24"/>
          <w:highlight w:val="none"/>
          <w14:textFill>
            <w14:solidFill>
              <w14:schemeClr w14:val="tx1"/>
            </w14:solidFill>
          </w14:textFill>
        </w:rPr>
        <w:t>的行政处罚。</w:t>
      </w:r>
    </w:p>
    <w:p w14:paraId="5FE63D0F">
      <w:pPr>
        <w:numPr>
          <w:ilvl w:val="0"/>
          <w:numId w:val="0"/>
        </w:numPr>
        <w:shd w:val="clear" w:color="auto"/>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02D30EC5">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条款</w:t>
      </w:r>
      <w:r>
        <w:rPr>
          <w:rFonts w:hint="eastAsia" w:ascii="宋体" w:hAnsi="宋体" w:eastAsia="宋体" w:cs="宋体"/>
          <w:bCs/>
          <w:color w:val="000000" w:themeColor="text1"/>
          <w:sz w:val="24"/>
          <w:szCs w:val="24"/>
          <w:highlight w:val="none"/>
          <w14:textFill>
            <w14:solidFill>
              <w14:schemeClr w14:val="tx1"/>
            </w14:solidFill>
          </w14:textFill>
        </w:rPr>
        <w:t>，如有违反，愿依照国家相关法律处理，并承担由此给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带来的损失</w:t>
      </w:r>
      <w:r>
        <w:rPr>
          <w:rFonts w:hint="eastAsia" w:ascii="宋体" w:hAnsi="宋体" w:eastAsia="宋体" w:cs="宋体"/>
          <w:bCs/>
          <w:color w:val="000000" w:themeColor="text1"/>
          <w:sz w:val="24"/>
          <w:szCs w:val="22"/>
          <w:highlight w:val="none"/>
          <w14:textFill>
            <w14:solidFill>
              <w14:schemeClr w14:val="tx1"/>
            </w14:solidFill>
          </w14:textFill>
        </w:rPr>
        <w:t>。</w:t>
      </w:r>
    </w:p>
    <w:p w14:paraId="08DBAA99">
      <w:pPr>
        <w:shd w:val="clear" w:color="auto"/>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40BF4107">
      <w:pPr>
        <w:shd w:val="clear" w:color="auto"/>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盖章</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 xml:space="preserve">：     </w:t>
      </w:r>
    </w:p>
    <w:p w14:paraId="765DF11C">
      <w:pPr>
        <w:shd w:val="clear" w:color="auto"/>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w:t>
      </w:r>
    </w:p>
    <w:p w14:paraId="4B64F422">
      <w:pPr>
        <w:shd w:val="clear" w:color="auto"/>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电话：                              传真：</w:t>
      </w:r>
    </w:p>
    <w:p w14:paraId="5272539D">
      <w:pPr>
        <w:shd w:val="clear" w:color="auto"/>
        <w:spacing w:line="44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通讯地址：                          邮编：</w:t>
      </w:r>
    </w:p>
    <w:p w14:paraId="7AEE68FE">
      <w:pPr>
        <w:shd w:val="clear" w:color="auto"/>
        <w:ind w:firstLine="480"/>
        <w:outlineLvl w:val="0"/>
        <w:rPr>
          <w:rFonts w:hint="eastAsia" w:ascii="黑体" w:hAnsi="宋体" w:eastAsia="黑体"/>
          <w:bCs/>
          <w:color w:val="000000"/>
          <w:sz w:val="24"/>
          <w:szCs w:val="24"/>
          <w:highlight w:val="none"/>
        </w:rPr>
      </w:pPr>
    </w:p>
    <w:p w14:paraId="2281E835">
      <w:pPr>
        <w:shd w:val="clear" w:color="auto"/>
        <w:ind w:firstLine="480"/>
        <w:outlineLvl w:val="0"/>
        <w:rPr>
          <w:rFonts w:hint="eastAsia" w:ascii="黑体" w:hAnsi="宋体" w:eastAsia="黑体"/>
          <w:bCs/>
          <w:color w:val="000000"/>
          <w:sz w:val="24"/>
          <w:szCs w:val="24"/>
          <w:highlight w:val="none"/>
        </w:rPr>
      </w:pPr>
    </w:p>
    <w:p w14:paraId="650EC68E">
      <w:pPr>
        <w:shd w:val="clear" w:color="auto"/>
        <w:ind w:firstLine="480"/>
        <w:outlineLvl w:val="0"/>
        <w:rPr>
          <w:rFonts w:hint="eastAsia" w:ascii="黑体" w:hAnsi="宋体" w:eastAsia="黑体"/>
          <w:bCs/>
          <w:color w:val="000000"/>
          <w:sz w:val="24"/>
          <w:szCs w:val="24"/>
          <w:highlight w:val="none"/>
        </w:rPr>
      </w:pPr>
    </w:p>
    <w:p w14:paraId="5D1FBEC2">
      <w:pPr>
        <w:shd w:val="clear" w:color="auto"/>
        <w:ind w:firstLine="480"/>
        <w:outlineLvl w:val="0"/>
        <w:rPr>
          <w:rFonts w:hint="eastAsia" w:ascii="黑体" w:hAnsi="宋体" w:eastAsia="黑体"/>
          <w:bCs/>
          <w:color w:val="000000"/>
          <w:sz w:val="24"/>
          <w:szCs w:val="24"/>
          <w:highlight w:val="none"/>
        </w:rPr>
      </w:pPr>
    </w:p>
    <w:p w14:paraId="2583606F">
      <w:pPr>
        <w:shd w:val="clear" w:color="auto"/>
        <w:ind w:firstLine="480"/>
        <w:outlineLvl w:val="0"/>
        <w:rPr>
          <w:rFonts w:hint="eastAsia" w:ascii="黑体" w:hAnsi="宋体" w:eastAsia="黑体"/>
          <w:bCs/>
          <w:color w:val="000000"/>
          <w:sz w:val="24"/>
          <w:szCs w:val="24"/>
          <w:highlight w:val="none"/>
        </w:rPr>
      </w:pPr>
    </w:p>
    <w:p w14:paraId="478FDFB5">
      <w:pPr>
        <w:shd w:val="clear" w:color="auto"/>
        <w:ind w:firstLine="480"/>
        <w:outlineLvl w:val="0"/>
        <w:rPr>
          <w:rFonts w:hint="eastAsia" w:ascii="黑体" w:hAnsi="宋体" w:eastAsia="黑体"/>
          <w:bCs/>
          <w:color w:val="000000"/>
          <w:sz w:val="24"/>
          <w:szCs w:val="24"/>
          <w:highlight w:val="none"/>
        </w:rPr>
      </w:pPr>
    </w:p>
    <w:p w14:paraId="4BAE62E3">
      <w:pPr>
        <w:shd w:val="clear" w:color="auto"/>
        <w:ind w:firstLine="480"/>
        <w:outlineLvl w:val="0"/>
        <w:rPr>
          <w:rFonts w:hint="eastAsia" w:ascii="黑体" w:hAnsi="宋体" w:eastAsia="黑体"/>
          <w:bCs/>
          <w:color w:val="000000"/>
          <w:sz w:val="24"/>
          <w:szCs w:val="24"/>
          <w:highlight w:val="none"/>
        </w:rPr>
      </w:pPr>
    </w:p>
    <w:p w14:paraId="046E967C">
      <w:pPr>
        <w:shd w:val="clear" w:color="auto"/>
        <w:ind w:firstLine="480"/>
        <w:outlineLvl w:val="0"/>
        <w:rPr>
          <w:rFonts w:hint="eastAsia" w:ascii="黑体" w:hAnsi="宋体" w:eastAsia="黑体"/>
          <w:bCs/>
          <w:color w:val="000000"/>
          <w:sz w:val="24"/>
          <w:szCs w:val="24"/>
          <w:highlight w:val="none"/>
        </w:rPr>
      </w:pPr>
    </w:p>
    <w:p w14:paraId="431A05CF">
      <w:pPr>
        <w:shd w:val="clear" w:color="auto"/>
        <w:ind w:firstLine="480"/>
        <w:outlineLvl w:val="0"/>
        <w:rPr>
          <w:rFonts w:hint="eastAsia" w:ascii="黑体" w:hAnsi="宋体" w:eastAsia="黑体"/>
          <w:bCs/>
          <w:color w:val="000000"/>
          <w:sz w:val="24"/>
          <w:szCs w:val="24"/>
          <w:highlight w:val="none"/>
        </w:rPr>
      </w:pPr>
    </w:p>
    <w:p w14:paraId="1D63F553">
      <w:pPr>
        <w:shd w:val="clear" w:color="auto"/>
        <w:ind w:firstLine="480"/>
        <w:outlineLvl w:val="0"/>
        <w:rPr>
          <w:rFonts w:hint="eastAsia" w:ascii="黑体" w:hAnsi="宋体" w:eastAsia="黑体"/>
          <w:bCs/>
          <w:color w:val="000000"/>
          <w:sz w:val="24"/>
          <w:szCs w:val="24"/>
          <w:highlight w:val="none"/>
        </w:rPr>
      </w:pPr>
    </w:p>
    <w:p w14:paraId="2293B314">
      <w:pPr>
        <w:shd w:val="clear" w:color="auto"/>
        <w:ind w:firstLine="480"/>
        <w:outlineLvl w:val="0"/>
        <w:rPr>
          <w:rFonts w:hint="eastAsia" w:ascii="黑体" w:hAnsi="宋体" w:eastAsia="黑体"/>
          <w:bCs/>
          <w:color w:val="000000"/>
          <w:sz w:val="24"/>
          <w:szCs w:val="24"/>
          <w:highlight w:val="none"/>
        </w:rPr>
      </w:pPr>
    </w:p>
    <w:p w14:paraId="54FD0A76">
      <w:pPr>
        <w:shd w:val="clear" w:color="auto"/>
        <w:ind w:firstLine="480"/>
        <w:outlineLvl w:val="0"/>
        <w:rPr>
          <w:rFonts w:hint="eastAsia" w:ascii="黑体" w:hAnsi="宋体" w:eastAsia="黑体"/>
          <w:bCs/>
          <w:color w:val="000000"/>
          <w:sz w:val="24"/>
          <w:szCs w:val="24"/>
          <w:highlight w:val="none"/>
        </w:rPr>
      </w:pPr>
    </w:p>
    <w:p w14:paraId="709B9A26">
      <w:pPr>
        <w:shd w:val="clear" w:color="auto"/>
        <w:ind w:firstLine="480"/>
        <w:outlineLvl w:val="0"/>
        <w:rPr>
          <w:rFonts w:hint="eastAsia" w:ascii="黑体" w:hAnsi="宋体" w:eastAsia="黑体"/>
          <w:bCs/>
          <w:color w:val="000000"/>
          <w:sz w:val="24"/>
          <w:szCs w:val="24"/>
          <w:highlight w:val="none"/>
        </w:rPr>
      </w:pPr>
    </w:p>
    <w:p w14:paraId="1B0B800B">
      <w:pPr>
        <w:shd w:val="clear" w:color="auto"/>
        <w:ind w:firstLine="480"/>
        <w:outlineLvl w:val="0"/>
        <w:rPr>
          <w:rFonts w:hint="eastAsia" w:ascii="黑体" w:hAnsi="宋体" w:eastAsia="黑体"/>
          <w:bCs/>
          <w:color w:val="000000"/>
          <w:sz w:val="24"/>
          <w:szCs w:val="24"/>
          <w:highlight w:val="none"/>
        </w:rPr>
      </w:pPr>
    </w:p>
    <w:p w14:paraId="6893CC68">
      <w:pPr>
        <w:shd w:val="clear" w:color="auto"/>
        <w:ind w:firstLine="480"/>
        <w:outlineLvl w:val="0"/>
        <w:rPr>
          <w:rFonts w:hint="eastAsia" w:ascii="黑体" w:hAnsi="宋体" w:eastAsia="黑体"/>
          <w:bCs/>
          <w:color w:val="000000"/>
          <w:sz w:val="24"/>
          <w:szCs w:val="24"/>
          <w:highlight w:val="none"/>
        </w:rPr>
      </w:pPr>
    </w:p>
    <w:p w14:paraId="0D3CB3F7">
      <w:pPr>
        <w:shd w:val="clear" w:color="auto"/>
        <w:ind w:firstLine="480"/>
        <w:outlineLvl w:val="0"/>
        <w:rPr>
          <w:rFonts w:hint="eastAsia" w:ascii="黑体" w:hAnsi="宋体" w:eastAsia="黑体"/>
          <w:bCs/>
          <w:color w:val="000000"/>
          <w:sz w:val="24"/>
          <w:szCs w:val="24"/>
          <w:highlight w:val="none"/>
        </w:rPr>
      </w:pPr>
    </w:p>
    <w:p w14:paraId="719DDC52">
      <w:pPr>
        <w:shd w:val="clear" w:color="auto"/>
        <w:ind w:firstLine="480"/>
        <w:outlineLvl w:val="0"/>
        <w:rPr>
          <w:rFonts w:hint="eastAsia" w:ascii="黑体" w:hAnsi="宋体" w:eastAsia="黑体"/>
          <w:bCs/>
          <w:color w:val="000000"/>
          <w:sz w:val="24"/>
          <w:szCs w:val="24"/>
          <w:highlight w:val="none"/>
        </w:rPr>
      </w:pPr>
    </w:p>
    <w:p w14:paraId="478E99D1">
      <w:pPr>
        <w:shd w:val="clear" w:color="auto"/>
        <w:rPr>
          <w:rFonts w:hint="eastAsia"/>
          <w:highlight w:val="none"/>
        </w:rPr>
      </w:pPr>
    </w:p>
    <w:p w14:paraId="3493D0C8">
      <w:pPr>
        <w:shd w:val="clear" w:color="auto"/>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（二）（</w:t>
      </w:r>
      <w:r>
        <w:rPr>
          <w:rFonts w:hint="eastAsia" w:ascii="宋体" w:hAnsi="宋体" w:eastAsia="宋体" w:cs="宋体"/>
          <w:b/>
          <w:bCs w:val="0"/>
          <w:color w:val="000000"/>
          <w:sz w:val="24"/>
          <w:szCs w:val="24"/>
          <w:highlight w:val="none"/>
          <w:lang w:eastAsia="zh-CN"/>
        </w:rPr>
        <w:t>供应商</w:t>
      </w:r>
      <w:r>
        <w:rPr>
          <w:rFonts w:hint="eastAsia" w:ascii="宋体" w:hAnsi="宋体" w:eastAsia="宋体" w:cs="宋体"/>
          <w:b/>
          <w:bCs w:val="0"/>
          <w:color w:val="000000"/>
          <w:sz w:val="24"/>
          <w:szCs w:val="24"/>
          <w:highlight w:val="none"/>
        </w:rPr>
        <w:t>）关于资格的声明函（格式）：</w:t>
      </w:r>
    </w:p>
    <w:p w14:paraId="57A90AB7">
      <w:pPr>
        <w:shd w:val="clear" w:color="auto"/>
        <w:spacing w:line="360" w:lineRule="auto"/>
        <w:rPr>
          <w:rFonts w:hint="eastAsia" w:ascii="宋体" w:hAnsi="宋体" w:eastAsia="宋体" w:cs="宋体"/>
          <w:b/>
          <w:bCs w:val="0"/>
          <w:color w:val="000000"/>
          <w:sz w:val="24"/>
          <w:szCs w:val="24"/>
          <w:highlight w:val="none"/>
        </w:rPr>
      </w:pPr>
    </w:p>
    <w:p w14:paraId="51820A83">
      <w:pPr>
        <w:shd w:val="clear" w:color="auto"/>
        <w:spacing w:line="360" w:lineRule="auto"/>
        <w:jc w:val="center"/>
        <w:rPr>
          <w:rFonts w:hint="eastAsia" w:ascii="宋体" w:hAnsi="宋体" w:eastAsia="宋体" w:cs="宋体"/>
          <w:b/>
          <w:bCs w:val="0"/>
          <w:sz w:val="24"/>
          <w:szCs w:val="24"/>
          <w:highlight w:val="none"/>
        </w:rPr>
      </w:pPr>
      <w:bookmarkStart w:id="34" w:name="报价方关于资格的声明函（格式）"/>
      <w:bookmarkEnd w:id="34"/>
      <w:r>
        <w:rPr>
          <w:rFonts w:hint="eastAsia" w:ascii="宋体" w:hAnsi="宋体" w:eastAsia="宋体" w:cs="宋体"/>
          <w:b/>
          <w:bCs w:val="0"/>
          <w:sz w:val="24"/>
          <w:szCs w:val="24"/>
          <w:highlight w:val="none"/>
        </w:rPr>
        <w:t>关于资格的声明函</w:t>
      </w:r>
    </w:p>
    <w:p w14:paraId="16B77E8C">
      <w:pPr>
        <w:shd w:val="clear" w:color="auto"/>
        <w:spacing w:line="360" w:lineRule="auto"/>
        <w:jc w:val="center"/>
        <w:rPr>
          <w:rFonts w:ascii="宋体" w:hAnsi="宋体"/>
          <w:bCs/>
          <w:sz w:val="28"/>
          <w:szCs w:val="28"/>
          <w:highlight w:val="none"/>
        </w:rPr>
      </w:pPr>
    </w:p>
    <w:p w14:paraId="43C0DEC2">
      <w:pPr>
        <w:shd w:val="clear" w:color="auto"/>
        <w:spacing w:line="360" w:lineRule="auto"/>
        <w:jc w:val="center"/>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p>
    <w:p w14:paraId="1B40DFBB">
      <w:pPr>
        <w:shd w:val="clear" w:color="auto"/>
        <w:tabs>
          <w:tab w:val="left" w:pos="6300"/>
        </w:tabs>
        <w:spacing w:line="360" w:lineRule="auto"/>
        <w:jc w:val="center"/>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日期：</w:t>
      </w:r>
    </w:p>
    <w:p w14:paraId="644B417D">
      <w:pPr>
        <w:shd w:val="clear" w:color="auto"/>
        <w:spacing w:line="360" w:lineRule="auto"/>
        <w:jc w:val="center"/>
        <w:rPr>
          <w:rFonts w:ascii="宋体" w:hAnsi="宋体"/>
          <w:bCs/>
          <w:sz w:val="24"/>
          <w:szCs w:val="24"/>
          <w:highlight w:val="none"/>
        </w:rPr>
      </w:pPr>
    </w:p>
    <w:p w14:paraId="42EEE4BD">
      <w:pPr>
        <w:shd w:val="clear" w:color="auto"/>
        <w:spacing w:line="360" w:lineRule="auto"/>
        <w:rPr>
          <w:rFonts w:ascii="宋体" w:hAnsi="宋体"/>
          <w:bCs/>
          <w:sz w:val="24"/>
          <w:szCs w:val="24"/>
          <w:highlight w:val="none"/>
        </w:rPr>
      </w:pPr>
      <w:r>
        <w:rPr>
          <w:rFonts w:hint="eastAsia" w:ascii="宋体" w:hAnsi="宋体"/>
          <w:bCs/>
          <w:sz w:val="24"/>
          <w:szCs w:val="24"/>
          <w:highlight w:val="none"/>
          <w:lang w:eastAsia="zh-CN"/>
        </w:rPr>
        <w:t>江苏天翔工程项目管理有限公司</w:t>
      </w:r>
      <w:r>
        <w:rPr>
          <w:rFonts w:ascii="宋体" w:hAnsi="宋体"/>
          <w:bCs/>
          <w:sz w:val="24"/>
          <w:szCs w:val="24"/>
          <w:highlight w:val="none"/>
        </w:rPr>
        <w:t>：</w:t>
      </w:r>
    </w:p>
    <w:p w14:paraId="6A1532AB">
      <w:pPr>
        <w:shd w:val="clear" w:color="auto"/>
        <w:spacing w:line="360" w:lineRule="auto"/>
        <w:rPr>
          <w:rFonts w:ascii="宋体" w:hAnsi="宋体"/>
          <w:bCs/>
          <w:sz w:val="24"/>
          <w:szCs w:val="24"/>
          <w:highlight w:val="none"/>
        </w:rPr>
      </w:pPr>
    </w:p>
    <w:p w14:paraId="6CCAE7C2">
      <w:pPr>
        <w:shd w:val="clear" w:color="auto"/>
        <w:spacing w:line="360" w:lineRule="auto"/>
        <w:ind w:firstLine="480"/>
        <w:rPr>
          <w:rFonts w:ascii="宋体" w:hAnsi="宋体"/>
          <w:bCs/>
          <w:sz w:val="24"/>
          <w:szCs w:val="24"/>
          <w:highlight w:val="none"/>
        </w:rPr>
      </w:pPr>
      <w:r>
        <w:rPr>
          <w:rFonts w:ascii="宋体" w:hAnsi="宋体"/>
          <w:bCs/>
          <w:sz w:val="24"/>
          <w:szCs w:val="24"/>
          <w:highlight w:val="none"/>
        </w:rPr>
        <w:t>我公司(单位)愿针对本次</w:t>
      </w:r>
      <w:r>
        <w:rPr>
          <w:rFonts w:hint="eastAsia" w:ascii="宋体" w:hAnsi="宋体"/>
          <w:bCs/>
          <w:sz w:val="24"/>
          <w:szCs w:val="24"/>
          <w:highlight w:val="none"/>
          <w:u w:val="single"/>
          <w:lang w:eastAsia="zh-CN"/>
        </w:rPr>
        <w:t>新吴区鸿山、江溪、旺庄、梅村街道环卫一体化作业服务采购项目</w:t>
      </w:r>
      <w:r>
        <w:rPr>
          <w:rFonts w:ascii="宋体" w:hAnsi="宋体"/>
          <w:bCs/>
          <w:sz w:val="24"/>
          <w:szCs w:val="24"/>
          <w:highlight w:val="none"/>
        </w:rPr>
        <w:t>进行投标。</w:t>
      </w:r>
    </w:p>
    <w:p w14:paraId="17C4191D">
      <w:pPr>
        <w:shd w:val="clear" w:color="auto"/>
        <w:spacing w:line="360" w:lineRule="auto"/>
        <w:ind w:firstLine="480"/>
        <w:rPr>
          <w:rFonts w:ascii="宋体" w:hAnsi="宋体"/>
          <w:sz w:val="24"/>
          <w:szCs w:val="24"/>
          <w:highlight w:val="none"/>
        </w:rPr>
      </w:pPr>
      <w:r>
        <w:rPr>
          <w:rFonts w:ascii="宋体" w:hAnsi="宋体"/>
          <w:sz w:val="24"/>
          <w:szCs w:val="24"/>
          <w:highlight w:val="none"/>
        </w:rPr>
        <w:t>我公司</w:t>
      </w:r>
      <w:r>
        <w:rPr>
          <w:rFonts w:ascii="宋体" w:hAnsi="宋体"/>
          <w:bCs/>
          <w:sz w:val="24"/>
          <w:szCs w:val="24"/>
          <w:highlight w:val="none"/>
        </w:rPr>
        <w:t>(单位)</w:t>
      </w:r>
      <w:r>
        <w:rPr>
          <w:rFonts w:ascii="宋体" w:hAnsi="宋体"/>
          <w:sz w:val="24"/>
          <w:szCs w:val="24"/>
          <w:highlight w:val="none"/>
        </w:rPr>
        <w:t>符合《中华人民共和国政府采购法》第二十二条的规定，在此郑重承诺具备以下条件：</w:t>
      </w:r>
    </w:p>
    <w:p w14:paraId="66F20ED1">
      <w:pPr>
        <w:shd w:val="clear" w:color="auto"/>
        <w:spacing w:line="360" w:lineRule="auto"/>
        <w:ind w:firstLine="480"/>
        <w:rPr>
          <w:rFonts w:ascii="宋体" w:hAnsi="宋体"/>
          <w:sz w:val="24"/>
          <w:szCs w:val="24"/>
          <w:highlight w:val="none"/>
        </w:rPr>
      </w:pPr>
      <w:r>
        <w:rPr>
          <w:rFonts w:ascii="宋体" w:hAnsi="宋体"/>
          <w:sz w:val="24"/>
          <w:szCs w:val="24"/>
          <w:highlight w:val="none"/>
        </w:rPr>
        <w:t>(一)具有独立承担民事责任的能力；</w:t>
      </w:r>
    </w:p>
    <w:p w14:paraId="4B9DCF62">
      <w:pPr>
        <w:shd w:val="clear" w:color="auto"/>
        <w:spacing w:line="360" w:lineRule="auto"/>
        <w:ind w:firstLine="480"/>
        <w:rPr>
          <w:rFonts w:ascii="宋体" w:hAnsi="宋体"/>
          <w:sz w:val="24"/>
          <w:szCs w:val="24"/>
          <w:highlight w:val="none"/>
        </w:rPr>
      </w:pPr>
      <w:r>
        <w:rPr>
          <w:rFonts w:ascii="宋体" w:hAnsi="宋体"/>
          <w:sz w:val="24"/>
          <w:szCs w:val="24"/>
          <w:highlight w:val="none"/>
        </w:rPr>
        <w:t>(二)具有良好的商业信誉和健全的财务会计制度；</w:t>
      </w:r>
    </w:p>
    <w:p w14:paraId="2DAB428D">
      <w:pPr>
        <w:shd w:val="clear" w:color="auto"/>
        <w:spacing w:line="360" w:lineRule="auto"/>
        <w:ind w:firstLine="480"/>
        <w:rPr>
          <w:rFonts w:ascii="宋体" w:hAnsi="宋体"/>
          <w:sz w:val="24"/>
          <w:szCs w:val="24"/>
          <w:highlight w:val="none"/>
        </w:rPr>
      </w:pPr>
      <w:r>
        <w:rPr>
          <w:rFonts w:ascii="宋体" w:hAnsi="宋体"/>
          <w:sz w:val="24"/>
          <w:szCs w:val="24"/>
          <w:highlight w:val="none"/>
        </w:rPr>
        <w:t>(三)具有履行合同所必需的设备和专业技术能力；</w:t>
      </w:r>
    </w:p>
    <w:p w14:paraId="7427FEE0">
      <w:pPr>
        <w:shd w:val="clear" w:color="auto"/>
        <w:spacing w:line="360" w:lineRule="auto"/>
        <w:ind w:firstLine="480"/>
        <w:rPr>
          <w:rFonts w:ascii="宋体" w:hAnsi="宋体"/>
          <w:sz w:val="24"/>
          <w:szCs w:val="24"/>
          <w:highlight w:val="none"/>
        </w:rPr>
      </w:pPr>
      <w:r>
        <w:rPr>
          <w:rFonts w:ascii="宋体" w:hAnsi="宋体"/>
          <w:sz w:val="24"/>
          <w:szCs w:val="24"/>
          <w:highlight w:val="none"/>
        </w:rPr>
        <w:t>(四)有依法缴纳税收和社会保障资金的良好记录；</w:t>
      </w:r>
    </w:p>
    <w:p w14:paraId="0AC18E4A">
      <w:pPr>
        <w:shd w:val="clear" w:color="auto"/>
        <w:spacing w:line="360" w:lineRule="auto"/>
        <w:ind w:firstLine="480"/>
        <w:rPr>
          <w:rFonts w:ascii="宋体" w:hAnsi="宋体"/>
          <w:sz w:val="24"/>
          <w:szCs w:val="24"/>
          <w:highlight w:val="none"/>
        </w:rPr>
      </w:pPr>
      <w:r>
        <w:rPr>
          <w:rFonts w:ascii="宋体" w:hAnsi="宋体"/>
          <w:sz w:val="24"/>
          <w:szCs w:val="24"/>
          <w:highlight w:val="none"/>
        </w:rPr>
        <w:t>(五)近三年内，在经营活动中没有重大违法记录；</w:t>
      </w:r>
    </w:p>
    <w:p w14:paraId="3504CF41">
      <w:pPr>
        <w:shd w:val="clear" w:color="auto"/>
        <w:spacing w:line="360" w:lineRule="auto"/>
        <w:ind w:firstLine="480"/>
        <w:rPr>
          <w:rFonts w:ascii="宋体" w:hAnsi="宋体"/>
          <w:bCs/>
          <w:sz w:val="24"/>
          <w:szCs w:val="24"/>
          <w:highlight w:val="none"/>
        </w:rPr>
      </w:pPr>
      <w:r>
        <w:rPr>
          <w:rFonts w:ascii="宋体" w:hAnsi="宋体"/>
          <w:bCs/>
          <w:sz w:val="24"/>
          <w:szCs w:val="24"/>
          <w:highlight w:val="none"/>
        </w:rPr>
        <w:t>(六)投标文件中所有关于投标资格的文件、证明、陈述均是真实的、准确的。</w:t>
      </w:r>
    </w:p>
    <w:p w14:paraId="615224D1">
      <w:pPr>
        <w:shd w:val="clear" w:color="auto"/>
        <w:spacing w:line="360" w:lineRule="auto"/>
        <w:ind w:firstLine="480"/>
        <w:rPr>
          <w:rFonts w:ascii="宋体" w:hAnsi="宋体"/>
          <w:bCs/>
          <w:sz w:val="24"/>
          <w:szCs w:val="24"/>
          <w:highlight w:val="none"/>
        </w:rPr>
      </w:pPr>
      <w:r>
        <w:rPr>
          <w:rFonts w:ascii="宋体" w:hAnsi="宋体"/>
          <w:bCs/>
          <w:sz w:val="24"/>
          <w:szCs w:val="24"/>
          <w:highlight w:val="none"/>
        </w:rPr>
        <w:t>若有违背，我公司(单位)愿意承担由此而产生的一切后果。</w:t>
      </w:r>
    </w:p>
    <w:p w14:paraId="2016CE46">
      <w:pPr>
        <w:shd w:val="clear" w:color="auto"/>
        <w:spacing w:line="360" w:lineRule="auto"/>
        <w:rPr>
          <w:rFonts w:ascii="宋体" w:hAnsi="宋体"/>
          <w:bCs/>
          <w:sz w:val="24"/>
          <w:szCs w:val="24"/>
          <w:highlight w:val="none"/>
        </w:rPr>
      </w:pPr>
    </w:p>
    <w:p w14:paraId="57139862">
      <w:pPr>
        <w:shd w:val="clear" w:color="auto"/>
        <w:spacing w:line="360" w:lineRule="auto"/>
        <w:rPr>
          <w:rFonts w:ascii="宋体" w:hAnsi="宋体"/>
          <w:bCs/>
          <w:sz w:val="24"/>
          <w:szCs w:val="24"/>
          <w:highlight w:val="none"/>
        </w:rPr>
      </w:pPr>
    </w:p>
    <w:p w14:paraId="78442100">
      <w:pPr>
        <w:shd w:val="clear" w:color="auto"/>
        <w:spacing w:line="360" w:lineRule="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供应商</w:t>
      </w:r>
      <w:r>
        <w:rPr>
          <w:rFonts w:ascii="宋体" w:hAnsi="宋体"/>
          <w:bCs/>
          <w:sz w:val="24"/>
          <w:szCs w:val="24"/>
          <w:highlight w:val="none"/>
        </w:rPr>
        <w:t>(盖章)：</w:t>
      </w:r>
    </w:p>
    <w:p w14:paraId="126C25EB">
      <w:pPr>
        <w:shd w:val="clear" w:color="auto"/>
        <w:spacing w:line="360" w:lineRule="auto"/>
        <w:rPr>
          <w:rFonts w:ascii="宋体" w:hAnsi="宋体"/>
          <w:bCs/>
          <w:sz w:val="24"/>
          <w:szCs w:val="24"/>
          <w:highlight w:val="none"/>
        </w:rPr>
      </w:pPr>
      <w:r>
        <w:rPr>
          <w:rFonts w:ascii="宋体" w:hAnsi="宋体"/>
          <w:bCs/>
          <w:sz w:val="24"/>
          <w:szCs w:val="24"/>
          <w:highlight w:val="none"/>
        </w:rPr>
        <w:t xml:space="preserve">                        法定代表人(签字或盖章)：</w:t>
      </w:r>
    </w:p>
    <w:p w14:paraId="42975FFC">
      <w:pPr>
        <w:shd w:val="clear" w:color="auto"/>
        <w:rPr>
          <w:highlight w:val="none"/>
        </w:rPr>
      </w:pPr>
    </w:p>
    <w:p w14:paraId="72EEB5A2">
      <w:pPr>
        <w:shd w:val="clear" w:color="auto"/>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421A9902">
      <w:pPr>
        <w:pStyle w:val="16"/>
        <w:shd w:val="clear" w:color="auto"/>
        <w:rPr>
          <w:rFonts w:hint="eastAsia"/>
          <w:highlight w:val="none"/>
        </w:rPr>
      </w:pPr>
    </w:p>
    <w:p w14:paraId="1A3158A6">
      <w:pPr>
        <w:shd w:val="clear" w:color="auto"/>
        <w:outlineLvl w:val="0"/>
        <w:rPr>
          <w:rFonts w:hint="eastAsia" w:ascii="黑体" w:hAnsi="宋体" w:eastAsia="黑体"/>
          <w:bCs/>
          <w:color w:val="000000"/>
          <w:sz w:val="24"/>
          <w:szCs w:val="24"/>
          <w:highlight w:val="none"/>
        </w:rPr>
      </w:pPr>
    </w:p>
    <w:p w14:paraId="1D54058F">
      <w:pPr>
        <w:shd w:val="clear" w:color="auto"/>
        <w:outlineLvl w:val="0"/>
        <w:rPr>
          <w:rFonts w:hint="eastAsia" w:ascii="黑体" w:hAnsi="宋体" w:eastAsia="黑体"/>
          <w:bCs/>
          <w:color w:val="000000"/>
          <w:sz w:val="24"/>
          <w:szCs w:val="24"/>
          <w:highlight w:val="none"/>
        </w:rPr>
      </w:pPr>
    </w:p>
    <w:p w14:paraId="0D79BBA9">
      <w:pPr>
        <w:shd w:val="clear" w:color="auto"/>
        <w:outlineLvl w:val="0"/>
        <w:rPr>
          <w:rFonts w:hint="eastAsia" w:ascii="黑体" w:hAnsi="宋体" w:eastAsia="黑体"/>
          <w:bCs/>
          <w:color w:val="000000"/>
          <w:sz w:val="24"/>
          <w:szCs w:val="24"/>
          <w:highlight w:val="none"/>
        </w:rPr>
      </w:pPr>
    </w:p>
    <w:p w14:paraId="3BCCE378">
      <w:pPr>
        <w:shd w:val="clear" w:color="auto"/>
        <w:outlineLvl w:val="0"/>
        <w:rPr>
          <w:rFonts w:hint="eastAsia" w:ascii="黑体" w:hAnsi="宋体" w:eastAsia="黑体"/>
          <w:bCs/>
          <w:color w:val="000000"/>
          <w:sz w:val="24"/>
          <w:szCs w:val="24"/>
          <w:highlight w:val="none"/>
        </w:rPr>
      </w:pPr>
    </w:p>
    <w:p w14:paraId="462081F0">
      <w:pPr>
        <w:shd w:val="clear" w:color="auto"/>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（三）（</w:t>
      </w:r>
      <w:r>
        <w:rPr>
          <w:rFonts w:hint="eastAsia" w:ascii="宋体" w:hAnsi="宋体" w:eastAsia="宋体" w:cs="宋体"/>
          <w:b/>
          <w:bCs w:val="0"/>
          <w:color w:val="000000"/>
          <w:sz w:val="24"/>
          <w:szCs w:val="24"/>
          <w:highlight w:val="none"/>
          <w:lang w:eastAsia="zh-CN"/>
        </w:rPr>
        <w:t>供应商</w:t>
      </w:r>
      <w:r>
        <w:rPr>
          <w:rFonts w:hint="eastAsia" w:ascii="宋体" w:hAnsi="宋体" w:eastAsia="宋体" w:cs="宋体"/>
          <w:b/>
          <w:bCs w:val="0"/>
          <w:color w:val="000000"/>
          <w:sz w:val="24"/>
          <w:szCs w:val="24"/>
          <w:highlight w:val="none"/>
        </w:rPr>
        <w:t>）法定代表人授权委托书（格式）：</w:t>
      </w:r>
    </w:p>
    <w:p w14:paraId="19D25549">
      <w:pPr>
        <w:shd w:val="clear" w:color="auto"/>
        <w:outlineLvl w:val="0"/>
        <w:rPr>
          <w:rFonts w:hint="eastAsia" w:ascii="宋体" w:hAnsi="宋体" w:eastAsia="宋体" w:cs="宋体"/>
          <w:b/>
          <w:bCs w:val="0"/>
          <w:color w:val="000000"/>
          <w:sz w:val="24"/>
          <w:szCs w:val="24"/>
          <w:highlight w:val="none"/>
        </w:rPr>
      </w:pPr>
    </w:p>
    <w:p w14:paraId="488A2F82">
      <w:pPr>
        <w:jc w:val="center"/>
        <w:rPr>
          <w:rFonts w:hint="eastAsia"/>
          <w:b/>
          <w:bCs/>
          <w:sz w:val="28"/>
          <w:szCs w:val="28"/>
          <w:highlight w:val="none"/>
        </w:rPr>
      </w:pPr>
      <w:r>
        <w:rPr>
          <w:rFonts w:hint="eastAsia"/>
          <w:b/>
          <w:bCs/>
          <w:sz w:val="28"/>
          <w:szCs w:val="28"/>
          <w:highlight w:val="none"/>
        </w:rPr>
        <w:t>法定代表人授权委托书</w:t>
      </w:r>
    </w:p>
    <w:p w14:paraId="255C82F8">
      <w:pPr>
        <w:shd w:val="clear" w:color="auto"/>
        <w:spacing w:line="360" w:lineRule="auto"/>
        <w:jc w:val="center"/>
        <w:rPr>
          <w:rFonts w:ascii="楷体_GB2312" w:eastAsia="楷体_GB2312"/>
          <w:bCs/>
          <w:color w:val="000000"/>
          <w:sz w:val="36"/>
          <w:highlight w:val="none"/>
        </w:rPr>
      </w:pPr>
    </w:p>
    <w:p w14:paraId="0970642A">
      <w:pPr>
        <w:shd w:val="clear" w:color="auto"/>
        <w:spacing w:line="480" w:lineRule="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采购项目编号：</w:t>
      </w:r>
    </w:p>
    <w:p w14:paraId="3F51B91B">
      <w:pPr>
        <w:shd w:val="clear" w:color="auto"/>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日期：</w:t>
      </w:r>
    </w:p>
    <w:p w14:paraId="6F397B45">
      <w:pPr>
        <w:shd w:val="clear" w:color="auto"/>
        <w:spacing w:line="600" w:lineRule="exact"/>
        <w:rPr>
          <w:rFonts w:hint="eastAsia" w:ascii="宋体"/>
          <w:bCs/>
          <w:color w:val="000000"/>
          <w:sz w:val="24"/>
          <w:szCs w:val="24"/>
          <w:highlight w:val="none"/>
        </w:rPr>
      </w:pPr>
      <w:r>
        <w:rPr>
          <w:rFonts w:hint="eastAsia" w:ascii="宋体" w:hAnsi="宋体"/>
          <w:bCs/>
          <w:color w:val="000000"/>
          <w:sz w:val="24"/>
          <w:szCs w:val="24"/>
          <w:highlight w:val="none"/>
          <w:lang w:eastAsia="zh-CN"/>
        </w:rPr>
        <w:t>江苏天翔工程项目管理有限公司</w:t>
      </w:r>
      <w:r>
        <w:rPr>
          <w:rFonts w:hint="eastAsia" w:ascii="宋体" w:hAnsi="宋体"/>
          <w:bCs/>
          <w:color w:val="000000"/>
          <w:sz w:val="24"/>
          <w:szCs w:val="24"/>
          <w:highlight w:val="none"/>
        </w:rPr>
        <w:t>：</w:t>
      </w:r>
    </w:p>
    <w:p w14:paraId="6D426753">
      <w:pPr>
        <w:shd w:val="clear" w:color="auto"/>
        <w:spacing w:line="600" w:lineRule="exact"/>
        <w:ind w:firstLine="480"/>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代表我公司（单位）全权办理针对本项目（</w:t>
      </w:r>
      <w:r>
        <w:rPr>
          <w:rFonts w:hint="eastAsia" w:ascii="宋体" w:hAnsi="宋体" w:cs="Times New Roman"/>
          <w:bCs/>
          <w:color w:val="000000"/>
          <w:sz w:val="24"/>
          <w:szCs w:val="24"/>
          <w:highlight w:val="none"/>
          <w:u w:val="single"/>
          <w:lang w:eastAsia="zh-CN"/>
        </w:rPr>
        <w:t>新吴区鸿山、江溪、旺庄、梅村街道环卫一体化作业服务采购项目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的投标、参与开标、评标、签约等具体工作，并签署全部有关的文件、协议及合同。</w:t>
      </w:r>
    </w:p>
    <w:p w14:paraId="1799C6E1">
      <w:pPr>
        <w:shd w:val="clear" w:color="auto"/>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我公司（单位）对被授权代表的签名负全部责任。</w:t>
      </w:r>
    </w:p>
    <w:p w14:paraId="7C8376CA">
      <w:pPr>
        <w:shd w:val="clear" w:color="auto"/>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在撤销授权的书面通知送达你处以前，本授权书一直有效，被授权代表签署的所有文件（在授权书有效期内签署的）不因授权的撤销而失效。</w:t>
      </w:r>
    </w:p>
    <w:p w14:paraId="295167C8">
      <w:pPr>
        <w:shd w:val="clear" w:color="auto"/>
        <w:spacing w:line="580" w:lineRule="exact"/>
        <w:ind w:firstLine="480"/>
        <w:rPr>
          <w:rFonts w:ascii="宋体"/>
          <w:bCs/>
          <w:color w:val="000000"/>
          <w:sz w:val="24"/>
          <w:szCs w:val="24"/>
          <w:highlight w:val="none"/>
        </w:rPr>
      </w:pPr>
      <w:r>
        <w:rPr>
          <w:rFonts w:hint="eastAsia" w:ascii="宋体" w:hAnsi="宋体"/>
          <w:bCs/>
          <w:color w:val="000000"/>
          <w:sz w:val="24"/>
          <w:szCs w:val="24"/>
          <w:highlight w:val="none"/>
        </w:rPr>
        <w:t>被授权代表情况：</w:t>
      </w:r>
    </w:p>
    <w:p w14:paraId="7BF5420C">
      <w:pPr>
        <w:shd w:val="clear" w:color="auto"/>
        <w:spacing w:line="580" w:lineRule="exact"/>
        <w:ind w:firstLine="525"/>
        <w:rPr>
          <w:rFonts w:ascii="宋体"/>
          <w:bCs/>
          <w:color w:val="000000"/>
          <w:sz w:val="24"/>
          <w:szCs w:val="24"/>
          <w:highlight w:val="none"/>
        </w:rPr>
      </w:pPr>
      <w:r>
        <w:rPr>
          <w:rFonts w:hint="eastAsia" w:ascii="宋体" w:hAnsi="宋体"/>
          <w:bCs/>
          <w:color w:val="000000"/>
          <w:sz w:val="24"/>
          <w:szCs w:val="24"/>
          <w:highlight w:val="none"/>
        </w:rPr>
        <w:t>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电话：</w:t>
      </w:r>
    </w:p>
    <w:p w14:paraId="3D7C4CAD">
      <w:pPr>
        <w:shd w:val="clear" w:color="auto"/>
        <w:spacing w:line="580" w:lineRule="exact"/>
        <w:ind w:firstLine="3240"/>
        <w:rPr>
          <w:rFonts w:ascii="宋体"/>
          <w:bCs/>
          <w:color w:val="000000"/>
          <w:sz w:val="24"/>
          <w:szCs w:val="24"/>
          <w:highlight w:val="none"/>
        </w:rPr>
      </w:pPr>
    </w:p>
    <w:p w14:paraId="2571AEC0">
      <w:pPr>
        <w:shd w:val="clear" w:color="auto"/>
        <w:spacing w:line="580" w:lineRule="exact"/>
        <w:ind w:firstLine="3240"/>
        <w:rPr>
          <w:rFonts w:ascii="宋体"/>
          <w:bCs/>
          <w:color w:val="000000"/>
          <w:sz w:val="24"/>
          <w:szCs w:val="24"/>
          <w:highlight w:val="none"/>
        </w:rPr>
      </w:pPr>
    </w:p>
    <w:p w14:paraId="40B82FD2">
      <w:pPr>
        <w:shd w:val="clear" w:color="auto"/>
        <w:spacing w:line="580" w:lineRule="exact"/>
        <w:ind w:firstLine="3240"/>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单位名称（盖章）：</w:t>
      </w:r>
    </w:p>
    <w:p w14:paraId="55588F7E">
      <w:pPr>
        <w:shd w:val="clear" w:color="auto"/>
        <w:spacing w:line="580" w:lineRule="exact"/>
        <w:ind w:firstLine="4080"/>
        <w:rPr>
          <w:rFonts w:ascii="宋体"/>
          <w:bCs/>
          <w:color w:val="000000"/>
          <w:sz w:val="24"/>
          <w:szCs w:val="24"/>
          <w:highlight w:val="none"/>
        </w:rPr>
      </w:pPr>
      <w:r>
        <w:rPr>
          <w:rFonts w:hint="eastAsia" w:ascii="宋体" w:hAnsi="宋体"/>
          <w:bCs/>
          <w:color w:val="000000"/>
          <w:sz w:val="24"/>
          <w:szCs w:val="24"/>
          <w:highlight w:val="none"/>
        </w:rPr>
        <w:t>法定代表人（签字或盖章）：</w:t>
      </w:r>
    </w:p>
    <w:p w14:paraId="2C6CF3AE">
      <w:pPr>
        <w:shd w:val="clear" w:color="auto"/>
        <w:spacing w:line="580" w:lineRule="exact"/>
        <w:ind w:firstLine="420"/>
        <w:rPr>
          <w:rFonts w:ascii="宋体"/>
          <w:bCs/>
          <w:color w:val="000000"/>
          <w:sz w:val="24"/>
          <w:szCs w:val="24"/>
          <w:highlight w:val="none"/>
        </w:rPr>
      </w:pPr>
    </w:p>
    <w:p w14:paraId="644AD3F2">
      <w:pPr>
        <w:shd w:val="clear" w:color="auto"/>
        <w:spacing w:line="580" w:lineRule="exact"/>
        <w:ind w:firstLine="420"/>
        <w:rPr>
          <w:rFonts w:ascii="宋体"/>
          <w:bCs/>
          <w:color w:val="000000"/>
          <w:sz w:val="24"/>
          <w:szCs w:val="24"/>
          <w:highlight w:val="none"/>
        </w:rPr>
      </w:pPr>
    </w:p>
    <w:p w14:paraId="685F12F1">
      <w:pPr>
        <w:shd w:val="clear" w:color="auto"/>
        <w:ind w:firstLine="480"/>
        <w:outlineLvl w:val="0"/>
        <w:rPr>
          <w:rFonts w:ascii="黑体" w:hAnsi="宋体" w:eastAsia="黑体"/>
          <w:bCs/>
          <w:color w:val="000000"/>
          <w:sz w:val="24"/>
          <w:szCs w:val="24"/>
          <w:highlight w:val="none"/>
        </w:rPr>
      </w:pPr>
    </w:p>
    <w:p w14:paraId="4B7AB11C">
      <w:pPr>
        <w:shd w:val="clear" w:color="auto"/>
        <w:ind w:firstLine="480"/>
        <w:outlineLvl w:val="0"/>
        <w:rPr>
          <w:rFonts w:ascii="黑体" w:hAnsi="宋体" w:eastAsia="黑体"/>
          <w:bCs/>
          <w:color w:val="000000"/>
          <w:sz w:val="24"/>
          <w:szCs w:val="24"/>
          <w:highlight w:val="none"/>
        </w:rPr>
      </w:pPr>
    </w:p>
    <w:p w14:paraId="7D50692E">
      <w:pPr>
        <w:shd w:val="clear" w:color="auto"/>
        <w:ind w:firstLine="480"/>
        <w:outlineLvl w:val="0"/>
        <w:rPr>
          <w:rFonts w:ascii="黑体" w:hAnsi="宋体" w:eastAsia="黑体"/>
          <w:bCs/>
          <w:color w:val="000000"/>
          <w:sz w:val="24"/>
          <w:szCs w:val="24"/>
          <w:highlight w:val="none"/>
        </w:rPr>
      </w:pPr>
    </w:p>
    <w:p w14:paraId="5B56686F">
      <w:pPr>
        <w:shd w:val="clear" w:color="auto"/>
        <w:ind w:firstLine="480"/>
        <w:outlineLvl w:val="0"/>
        <w:rPr>
          <w:rFonts w:ascii="黑体" w:hAnsi="宋体" w:eastAsia="黑体"/>
          <w:bCs/>
          <w:color w:val="000000"/>
          <w:sz w:val="24"/>
          <w:szCs w:val="24"/>
          <w:highlight w:val="none"/>
        </w:rPr>
      </w:pPr>
    </w:p>
    <w:p w14:paraId="52D3E928">
      <w:pPr>
        <w:shd w:val="clear" w:color="auto"/>
        <w:ind w:firstLine="480"/>
        <w:outlineLvl w:val="0"/>
        <w:rPr>
          <w:rFonts w:ascii="黑体" w:hAnsi="宋体" w:eastAsia="黑体"/>
          <w:bCs/>
          <w:color w:val="000000"/>
          <w:sz w:val="24"/>
          <w:szCs w:val="24"/>
          <w:highlight w:val="none"/>
        </w:rPr>
      </w:pPr>
    </w:p>
    <w:p w14:paraId="3CB5F8DC">
      <w:pPr>
        <w:shd w:val="clear" w:color="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法定代表人身份证</w:t>
      </w:r>
      <w:r>
        <w:rPr>
          <w:rFonts w:hint="eastAsia" w:ascii="宋体" w:hAnsi="宋体" w:eastAsia="宋体" w:cs="宋体"/>
          <w:bCs/>
          <w:color w:val="000000"/>
          <w:sz w:val="24"/>
          <w:szCs w:val="24"/>
          <w:highlight w:val="none"/>
          <w:lang w:val="en-US" w:eastAsia="zh-CN"/>
        </w:rPr>
        <w:t>扫描件</w:t>
      </w:r>
      <w:r>
        <w:rPr>
          <w:rFonts w:hint="eastAsia" w:ascii="宋体" w:hAnsi="宋体" w:eastAsia="宋体" w:cs="宋体"/>
          <w:bCs/>
          <w:color w:val="000000"/>
          <w:sz w:val="24"/>
          <w:szCs w:val="24"/>
          <w:highlight w:val="none"/>
        </w:rPr>
        <w:t>：</w:t>
      </w:r>
    </w:p>
    <w:p w14:paraId="42398535">
      <w:pPr>
        <w:shd w:val="clear" w:color="auto"/>
        <w:rPr>
          <w:rFonts w:hint="eastAsia" w:ascii="宋体" w:hAnsi="宋体"/>
          <w:bCs/>
          <w:sz w:val="24"/>
          <w:szCs w:val="24"/>
          <w:highlight w:val="none"/>
        </w:rPr>
      </w:pPr>
    </w:p>
    <w:p w14:paraId="1601F346">
      <w:pPr>
        <w:shd w:val="clear" w:color="auto"/>
        <w:rPr>
          <w:rFonts w:hint="eastAsia" w:ascii="宋体" w:hAnsi="宋体"/>
          <w:bCs/>
          <w:sz w:val="24"/>
          <w:szCs w:val="24"/>
          <w:highlight w:val="none"/>
        </w:rPr>
      </w:pPr>
      <w:r>
        <w:rPr>
          <w:rFonts w:ascii="宋体" w:hAnsi="宋体"/>
          <w:bCs/>
          <w:sz w:val="24"/>
          <w:szCs w:val="24"/>
          <w:highlight w:val="none"/>
        </w:rPr>
        <mc:AlternateContent>
          <mc:Choice Requires="wps">
            <w:drawing>
              <wp:inline distT="0" distB="0" distL="0" distR="0">
                <wp:extent cx="2807335" cy="1584960"/>
                <wp:effectExtent l="0" t="0" r="0" b="0"/>
                <wp:docPr id="20" name="文本框 19"/>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7792F1CF">
                            <w:pPr>
                              <w:jc w:val="center"/>
                              <w:rPr>
                                <w:rFonts w:ascii="黑体" w:eastAsia="黑体"/>
                                <w:sz w:val="32"/>
                                <w:szCs w:val="32"/>
                              </w:rPr>
                            </w:pPr>
                          </w:p>
                          <w:p w14:paraId="62F12A44">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14:paraId="66BB371B">
                            <w:pPr>
                              <w:jc w:val="center"/>
                              <w:rPr>
                                <w:rFonts w:hint="eastAsia" w:ascii="黑体" w:eastAsia="黑体"/>
                                <w:color w:val="000000"/>
                                <w:sz w:val="32"/>
                                <w:szCs w:val="32"/>
                              </w:rPr>
                            </w:pPr>
                            <w:r>
                              <w:rPr>
                                <w:rFonts w:hint="eastAsia" w:ascii="黑体" w:eastAsia="黑体"/>
                                <w:color w:val="000000"/>
                                <w:sz w:val="32"/>
                                <w:szCs w:val="32"/>
                              </w:rPr>
                              <w:t>（正面）</w:t>
                            </w:r>
                          </w:p>
                          <w:p w14:paraId="2FB1F32D"/>
                        </w:txbxContent>
                      </wps:txbx>
                      <wps:bodyPr wrap="square" upright="1"/>
                    </wps:wsp>
                  </a:graphicData>
                </a:graphic>
              </wp:inline>
            </w:drawing>
          </mc:Choice>
          <mc:Fallback>
            <w:pict>
              <v:shape id="文本框 19"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99mTLWAAAABQEAAA8AAAAA&#10;AAAAAQAgAAAAIgAAAGRycy9kb3ducmV2LnhtbFBLAQIUABQAAAAIAIdO4kDeDrBh3QEAAL8DAAAO&#10;AAAAAAAAAAEAIAAAACUBAABkcnMvZTJvRG9jLnhtbFBLBQYAAAAABgAGAFkBAAB0BQAAAAA=&#10;">
                <v:fill on="t" focussize="0,0"/>
                <v:stroke color="#000000" joinstyle="round"/>
                <v:imagedata o:title=""/>
                <o:lock v:ext="edit" aspectratio="f"/>
                <v:textbox>
                  <w:txbxContent>
                    <w:p w14:paraId="7792F1CF">
                      <w:pPr>
                        <w:jc w:val="center"/>
                        <w:rPr>
                          <w:rFonts w:ascii="黑体" w:eastAsia="黑体"/>
                          <w:sz w:val="32"/>
                          <w:szCs w:val="32"/>
                        </w:rPr>
                      </w:pPr>
                    </w:p>
                    <w:p w14:paraId="62F12A44">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14:paraId="66BB371B">
                      <w:pPr>
                        <w:jc w:val="center"/>
                        <w:rPr>
                          <w:rFonts w:hint="eastAsia" w:ascii="黑体" w:eastAsia="黑体"/>
                          <w:color w:val="000000"/>
                          <w:sz w:val="32"/>
                          <w:szCs w:val="32"/>
                        </w:rPr>
                      </w:pPr>
                      <w:r>
                        <w:rPr>
                          <w:rFonts w:hint="eastAsia" w:ascii="黑体" w:eastAsia="黑体"/>
                          <w:color w:val="000000"/>
                          <w:sz w:val="32"/>
                          <w:szCs w:val="32"/>
                        </w:rPr>
                        <w:t>（正面）</w:t>
                      </w:r>
                    </w:p>
                    <w:p w14:paraId="2FB1F32D"/>
                  </w:txbxContent>
                </v:textbox>
                <w10:wrap type="none"/>
                <w10:anchorlock/>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s">
            <w:drawing>
              <wp:inline distT="0" distB="0" distL="0" distR="0">
                <wp:extent cx="2679700" cy="1584960"/>
                <wp:effectExtent l="0" t="0" r="0" b="0"/>
                <wp:docPr id="21" name="文本框 20"/>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67D21AC6">
                            <w:pPr>
                              <w:jc w:val="center"/>
                              <w:rPr>
                                <w:rFonts w:ascii="黑体" w:eastAsia="黑体"/>
                                <w:sz w:val="32"/>
                                <w:szCs w:val="32"/>
                              </w:rPr>
                            </w:pPr>
                          </w:p>
                          <w:p w14:paraId="488303DA">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14:paraId="40C5FAF5">
                            <w:pPr>
                              <w:jc w:val="center"/>
                              <w:rPr>
                                <w:rFonts w:hint="eastAsia" w:ascii="黑体" w:eastAsia="黑体"/>
                                <w:color w:val="000000"/>
                                <w:sz w:val="32"/>
                                <w:szCs w:val="32"/>
                              </w:rPr>
                            </w:pPr>
                            <w:r>
                              <w:rPr>
                                <w:rFonts w:hint="eastAsia" w:ascii="黑体" w:eastAsia="黑体"/>
                                <w:color w:val="000000"/>
                                <w:sz w:val="32"/>
                                <w:szCs w:val="32"/>
                              </w:rPr>
                              <w:t>（反面）</w:t>
                            </w:r>
                          </w:p>
                          <w:p w14:paraId="7E81428E"/>
                        </w:txbxContent>
                      </wps:txbx>
                      <wps:bodyPr wrap="square" upright="1"/>
                    </wps:wsp>
                  </a:graphicData>
                </a:graphic>
              </wp:inline>
            </w:drawing>
          </mc:Choice>
          <mc:Fallback>
            <w:pict>
              <v:shape id="文本框 20"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Cym661QAAAAUBAAAPAAAAAAAA&#10;AAEAIAAAACIAAABkcnMvZG93bnJldi54bWxQSwECFAAUAAAACACHTuJAv78B/dwBAAC/AwAADgAA&#10;AAAAAAABACAAAAAkAQAAZHJzL2Uyb0RvYy54bWxQSwUGAAAAAAYABgBZAQAAcgUAAAAA&#10;">
                <v:fill on="t" focussize="0,0"/>
                <v:stroke color="#000000" joinstyle="round"/>
                <v:imagedata o:title=""/>
                <o:lock v:ext="edit" aspectratio="f"/>
                <v:textbox>
                  <w:txbxContent>
                    <w:p w14:paraId="67D21AC6">
                      <w:pPr>
                        <w:jc w:val="center"/>
                        <w:rPr>
                          <w:rFonts w:ascii="黑体" w:eastAsia="黑体"/>
                          <w:sz w:val="32"/>
                          <w:szCs w:val="32"/>
                        </w:rPr>
                      </w:pPr>
                    </w:p>
                    <w:p w14:paraId="488303DA">
                      <w:pPr>
                        <w:jc w:val="center"/>
                        <w:rPr>
                          <w:rFonts w:hint="eastAsia" w:ascii="黑体" w:eastAsia="黑体"/>
                          <w:color w:val="000000"/>
                          <w:sz w:val="32"/>
                          <w:szCs w:val="32"/>
                        </w:rPr>
                      </w:pPr>
                      <w:r>
                        <w:rPr>
                          <w:rFonts w:hint="eastAsia" w:ascii="黑体" w:eastAsia="黑体"/>
                          <w:color w:val="000000"/>
                          <w:sz w:val="32"/>
                          <w:szCs w:val="32"/>
                        </w:rPr>
                        <w:t>法定代表人身份证</w:t>
                      </w:r>
                      <w:r>
                        <w:rPr>
                          <w:rFonts w:hint="eastAsia" w:ascii="黑体" w:eastAsia="黑体"/>
                          <w:color w:val="000000"/>
                          <w:sz w:val="32"/>
                          <w:szCs w:val="32"/>
                          <w:lang w:val="en-US" w:eastAsia="zh-CN"/>
                        </w:rPr>
                        <w:t>扫描件</w:t>
                      </w:r>
                    </w:p>
                    <w:p w14:paraId="40C5FAF5">
                      <w:pPr>
                        <w:jc w:val="center"/>
                        <w:rPr>
                          <w:rFonts w:hint="eastAsia" w:ascii="黑体" w:eastAsia="黑体"/>
                          <w:color w:val="000000"/>
                          <w:sz w:val="32"/>
                          <w:szCs w:val="32"/>
                        </w:rPr>
                      </w:pPr>
                      <w:r>
                        <w:rPr>
                          <w:rFonts w:hint="eastAsia" w:ascii="黑体" w:eastAsia="黑体"/>
                          <w:color w:val="000000"/>
                          <w:sz w:val="32"/>
                          <w:szCs w:val="32"/>
                        </w:rPr>
                        <w:t>（反面）</w:t>
                      </w:r>
                    </w:p>
                    <w:p w14:paraId="7E81428E"/>
                  </w:txbxContent>
                </v:textbox>
                <w10:wrap type="none"/>
                <w10:anchorlock/>
              </v:shape>
            </w:pict>
          </mc:Fallback>
        </mc:AlternateContent>
      </w:r>
      <w:r>
        <w:rPr>
          <w:rFonts w:hint="eastAsia" w:ascii="宋体" w:hAnsi="宋体"/>
          <w:bCs/>
          <w:sz w:val="24"/>
          <w:szCs w:val="24"/>
          <w:highlight w:val="none"/>
        </w:rPr>
        <w:t xml:space="preserve">       </w:t>
      </w:r>
    </w:p>
    <w:p w14:paraId="41759F03">
      <w:pPr>
        <w:shd w:val="clear" w:color="auto"/>
        <w:rPr>
          <w:rFonts w:hint="eastAsia" w:ascii="宋体" w:hAnsi="宋体"/>
          <w:bCs/>
          <w:sz w:val="24"/>
          <w:szCs w:val="24"/>
          <w:highlight w:val="none"/>
        </w:rPr>
      </w:pPr>
    </w:p>
    <w:p w14:paraId="01DE3FE6">
      <w:pPr>
        <w:shd w:val="clear" w:color="auto"/>
        <w:rPr>
          <w:rFonts w:hint="eastAsia" w:ascii="宋体" w:hAnsi="宋体"/>
          <w:bCs/>
          <w:sz w:val="24"/>
          <w:szCs w:val="24"/>
          <w:highlight w:val="none"/>
        </w:rPr>
      </w:pPr>
    </w:p>
    <w:p w14:paraId="006C1963">
      <w:pPr>
        <w:shd w:val="clear" w:color="auto"/>
        <w:rPr>
          <w:rFonts w:hint="eastAsia" w:ascii="宋体" w:hAnsi="宋体"/>
          <w:bCs/>
          <w:sz w:val="24"/>
          <w:szCs w:val="24"/>
          <w:highlight w:val="none"/>
        </w:rPr>
      </w:pPr>
    </w:p>
    <w:p w14:paraId="39BFA9A9">
      <w:pPr>
        <w:shd w:val="clear" w:color="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法定代表人授权代表身份证</w:t>
      </w:r>
      <w:r>
        <w:rPr>
          <w:rFonts w:hint="eastAsia" w:ascii="宋体" w:hAnsi="宋体" w:eastAsia="宋体" w:cs="宋体"/>
          <w:bCs/>
          <w:color w:val="000000"/>
          <w:sz w:val="24"/>
          <w:szCs w:val="24"/>
          <w:highlight w:val="none"/>
          <w:lang w:val="en-US" w:eastAsia="zh-CN"/>
        </w:rPr>
        <w:t>扫描件</w:t>
      </w:r>
      <w:r>
        <w:rPr>
          <w:rFonts w:hint="eastAsia" w:ascii="宋体" w:hAnsi="宋体" w:eastAsia="宋体" w:cs="宋体"/>
          <w:bCs/>
          <w:color w:val="000000"/>
          <w:sz w:val="24"/>
          <w:szCs w:val="24"/>
          <w:highlight w:val="none"/>
        </w:rPr>
        <w:t>：（法定代表人亲自参与投标的除外）</w:t>
      </w:r>
    </w:p>
    <w:p w14:paraId="7CF76566">
      <w:pPr>
        <w:pStyle w:val="51"/>
        <w:shd w:val="clear" w:color="auto"/>
        <w:rPr>
          <w:rFonts w:hint="eastAsia"/>
          <w:highlight w:val="none"/>
        </w:rPr>
      </w:pPr>
    </w:p>
    <w:p w14:paraId="37FE739A">
      <w:pPr>
        <w:shd w:val="clear" w:color="auto"/>
        <w:rPr>
          <w:rFonts w:hint="eastAsia" w:ascii="宋体" w:hAnsi="宋体"/>
          <w:sz w:val="32"/>
          <w:szCs w:val="32"/>
          <w:highlight w:val="none"/>
        </w:rPr>
      </w:pPr>
      <w:r>
        <w:rPr>
          <w:rFonts w:ascii="宋体" w:hAnsi="宋体"/>
          <w:bCs/>
          <w:sz w:val="24"/>
          <w:szCs w:val="24"/>
          <w:highlight w:val="none"/>
        </w:rPr>
        <mc:AlternateContent>
          <mc:Choice Requires="wps">
            <w:drawing>
              <wp:inline distT="0" distB="0" distL="0" distR="0">
                <wp:extent cx="2804160" cy="1584960"/>
                <wp:effectExtent l="0" t="0" r="0" b="0"/>
                <wp:docPr id="22" name="文本框 21"/>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wps:spPr>
                      <wps:txbx>
                        <w:txbxContent>
                          <w:p w14:paraId="6CF17547">
                            <w:pPr>
                              <w:jc w:val="center"/>
                              <w:rPr>
                                <w:rFonts w:ascii="黑体" w:eastAsia="黑体"/>
                                <w:sz w:val="32"/>
                                <w:szCs w:val="32"/>
                              </w:rPr>
                            </w:pPr>
                          </w:p>
                          <w:p w14:paraId="6B689F6D">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14:paraId="4AEC6414">
                            <w:pPr>
                              <w:jc w:val="center"/>
                              <w:rPr>
                                <w:rFonts w:hint="eastAsia" w:ascii="黑体" w:eastAsia="黑体"/>
                                <w:color w:val="000000"/>
                                <w:sz w:val="32"/>
                                <w:szCs w:val="32"/>
                              </w:rPr>
                            </w:pPr>
                            <w:r>
                              <w:rPr>
                                <w:rFonts w:hint="eastAsia" w:ascii="黑体" w:eastAsia="黑体"/>
                                <w:color w:val="000000"/>
                                <w:sz w:val="32"/>
                                <w:szCs w:val="32"/>
                              </w:rPr>
                              <w:t>（正面）</w:t>
                            </w:r>
                          </w:p>
                          <w:p w14:paraId="23342B76"/>
                        </w:txbxContent>
                      </wps:txbx>
                      <wps:bodyPr wrap="square" upright="1"/>
                    </wps:wsp>
                  </a:graphicData>
                </a:graphic>
              </wp:inline>
            </w:drawing>
          </mc:Choice>
          <mc:Fallback>
            <w:pict>
              <v:shape id="文本框 21"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EOWYk9YAAAAFAQAADwAAAAAAAAAB&#10;ACAAAAAiAAAAZHJzL2Rvd25yZXYueG1sUEsBAhQAFAAAAAgAh07iQKIJaMvZAQAAvwMAAA4AAAAA&#10;AAAAAQAgAAAAJQEAAGRycy9lMm9Eb2MueG1sUEsFBgAAAAAGAAYAWQEAAHAFAAAAAA==&#10;">
                <v:fill on="t" focussize="0,0"/>
                <v:stroke color="#000000" joinstyle="round"/>
                <v:imagedata o:title=""/>
                <o:lock v:ext="edit" aspectratio="f"/>
                <v:textbox>
                  <w:txbxContent>
                    <w:p w14:paraId="6CF17547">
                      <w:pPr>
                        <w:jc w:val="center"/>
                        <w:rPr>
                          <w:rFonts w:ascii="黑体" w:eastAsia="黑体"/>
                          <w:sz w:val="32"/>
                          <w:szCs w:val="32"/>
                        </w:rPr>
                      </w:pPr>
                    </w:p>
                    <w:p w14:paraId="6B689F6D">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14:paraId="4AEC6414">
                      <w:pPr>
                        <w:jc w:val="center"/>
                        <w:rPr>
                          <w:rFonts w:hint="eastAsia" w:ascii="黑体" w:eastAsia="黑体"/>
                          <w:color w:val="000000"/>
                          <w:sz w:val="32"/>
                          <w:szCs w:val="32"/>
                        </w:rPr>
                      </w:pPr>
                      <w:r>
                        <w:rPr>
                          <w:rFonts w:hint="eastAsia" w:ascii="黑体" w:eastAsia="黑体"/>
                          <w:color w:val="000000"/>
                          <w:sz w:val="32"/>
                          <w:szCs w:val="32"/>
                        </w:rPr>
                        <w:t>（正面）</w:t>
                      </w:r>
                    </w:p>
                    <w:p w14:paraId="23342B76"/>
                  </w:txbxContent>
                </v:textbox>
                <w10:wrap type="none"/>
                <w10:anchorlock/>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s">
            <w:drawing>
              <wp:inline distT="0" distB="0" distL="0" distR="0">
                <wp:extent cx="2719705" cy="1584960"/>
                <wp:effectExtent l="0" t="0" r="0" b="0"/>
                <wp:docPr id="23" name="文本框 22"/>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5349270B">
                            <w:pPr>
                              <w:jc w:val="center"/>
                              <w:rPr>
                                <w:rFonts w:ascii="黑体" w:eastAsia="黑体"/>
                                <w:sz w:val="32"/>
                                <w:szCs w:val="32"/>
                              </w:rPr>
                            </w:pPr>
                          </w:p>
                          <w:p w14:paraId="039521CB">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14:paraId="521474C8">
                            <w:pPr>
                              <w:jc w:val="center"/>
                              <w:rPr>
                                <w:rFonts w:hint="eastAsia" w:ascii="黑体" w:eastAsia="黑体"/>
                                <w:color w:val="000000"/>
                                <w:sz w:val="32"/>
                                <w:szCs w:val="32"/>
                              </w:rPr>
                            </w:pPr>
                            <w:r>
                              <w:rPr>
                                <w:rFonts w:hint="eastAsia" w:ascii="黑体" w:eastAsia="黑体"/>
                                <w:color w:val="000000"/>
                                <w:sz w:val="32"/>
                                <w:szCs w:val="32"/>
                              </w:rPr>
                              <w:t>（反面）</w:t>
                            </w:r>
                          </w:p>
                          <w:p w14:paraId="6571CE4C"/>
                        </w:txbxContent>
                      </wps:txbx>
                      <wps:bodyPr wrap="square" upright="1"/>
                    </wps:wsp>
                  </a:graphicData>
                </a:graphic>
              </wp:inline>
            </w:drawing>
          </mc:Choice>
          <mc:Fallback>
            <w:pict>
              <v:shape id="文本框 22"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umPQ1wAAAAUBAAAPAAAA&#10;AAAAAAEAIAAAACIAAABkcnMvZG93bnJldi54bWxQSwECFAAUAAAACACHTuJAvHoQAd0BAAC/AwAA&#10;DgAAAAAAAAABACAAAAAmAQAAZHJzL2Uyb0RvYy54bWxQSwUGAAAAAAYABgBZAQAAdQUAAAAA&#10;">
                <v:fill on="t" focussize="0,0"/>
                <v:stroke color="#000000" joinstyle="round"/>
                <v:imagedata o:title=""/>
                <o:lock v:ext="edit" aspectratio="f"/>
                <v:textbox>
                  <w:txbxContent>
                    <w:p w14:paraId="5349270B">
                      <w:pPr>
                        <w:jc w:val="center"/>
                        <w:rPr>
                          <w:rFonts w:ascii="黑体" w:eastAsia="黑体"/>
                          <w:sz w:val="32"/>
                          <w:szCs w:val="32"/>
                        </w:rPr>
                      </w:pPr>
                    </w:p>
                    <w:p w14:paraId="039521CB">
                      <w:pPr>
                        <w:jc w:val="center"/>
                        <w:rPr>
                          <w:rFonts w:hint="eastAsia" w:ascii="黑体" w:eastAsia="黑体"/>
                          <w:color w:val="000000"/>
                          <w:sz w:val="32"/>
                          <w:szCs w:val="32"/>
                        </w:rPr>
                      </w:pPr>
                      <w:r>
                        <w:rPr>
                          <w:rFonts w:hint="eastAsia" w:ascii="黑体" w:eastAsia="黑体"/>
                          <w:color w:val="000000"/>
                          <w:sz w:val="32"/>
                          <w:szCs w:val="32"/>
                        </w:rPr>
                        <w:t>被授权人身份证</w:t>
                      </w:r>
                      <w:r>
                        <w:rPr>
                          <w:rFonts w:hint="eastAsia" w:ascii="黑体" w:eastAsia="黑体"/>
                          <w:color w:val="000000"/>
                          <w:sz w:val="32"/>
                          <w:szCs w:val="32"/>
                          <w:lang w:val="en-US" w:eastAsia="zh-CN"/>
                        </w:rPr>
                        <w:t>扫描件</w:t>
                      </w:r>
                    </w:p>
                    <w:p w14:paraId="521474C8">
                      <w:pPr>
                        <w:jc w:val="center"/>
                        <w:rPr>
                          <w:rFonts w:hint="eastAsia" w:ascii="黑体" w:eastAsia="黑体"/>
                          <w:color w:val="000000"/>
                          <w:sz w:val="32"/>
                          <w:szCs w:val="32"/>
                        </w:rPr>
                      </w:pPr>
                      <w:r>
                        <w:rPr>
                          <w:rFonts w:hint="eastAsia" w:ascii="黑体" w:eastAsia="黑体"/>
                          <w:color w:val="000000"/>
                          <w:sz w:val="32"/>
                          <w:szCs w:val="32"/>
                        </w:rPr>
                        <w:t>（反面）</w:t>
                      </w:r>
                    </w:p>
                    <w:p w14:paraId="6571CE4C"/>
                  </w:txbxContent>
                </v:textbox>
                <w10:wrap type="none"/>
                <w10:anchorlock/>
              </v:shape>
            </w:pict>
          </mc:Fallback>
        </mc:AlternateContent>
      </w:r>
    </w:p>
    <w:p w14:paraId="772FA2CA">
      <w:pPr>
        <w:shd w:val="clear" w:color="auto"/>
        <w:ind w:firstLine="480"/>
        <w:outlineLvl w:val="0"/>
        <w:rPr>
          <w:rFonts w:ascii="黑体" w:hAnsi="宋体" w:eastAsia="黑体"/>
          <w:bCs/>
          <w:color w:val="000000"/>
          <w:sz w:val="24"/>
          <w:szCs w:val="24"/>
          <w:highlight w:val="none"/>
        </w:rPr>
      </w:pPr>
    </w:p>
    <w:p w14:paraId="71D40E74">
      <w:pPr>
        <w:pStyle w:val="53"/>
        <w:shd w:val="clear" w:color="auto"/>
        <w:rPr>
          <w:rFonts w:ascii="黑体" w:hAnsi="宋体" w:eastAsia="黑体"/>
          <w:bCs w:val="0"/>
          <w:color w:val="000000"/>
          <w:sz w:val="24"/>
          <w:szCs w:val="24"/>
          <w:highlight w:val="none"/>
        </w:rPr>
      </w:pPr>
    </w:p>
    <w:p w14:paraId="74BB4E70">
      <w:pPr>
        <w:pStyle w:val="53"/>
        <w:shd w:val="clear" w:color="auto"/>
        <w:rPr>
          <w:rFonts w:ascii="黑体" w:hAnsi="宋体" w:eastAsia="黑体"/>
          <w:bCs w:val="0"/>
          <w:color w:val="000000"/>
          <w:sz w:val="24"/>
          <w:szCs w:val="24"/>
          <w:highlight w:val="none"/>
        </w:rPr>
      </w:pPr>
    </w:p>
    <w:p w14:paraId="7B141B41">
      <w:pPr>
        <w:pStyle w:val="53"/>
        <w:shd w:val="clear" w:color="auto"/>
        <w:rPr>
          <w:rFonts w:ascii="黑体" w:hAnsi="宋体" w:eastAsia="黑体"/>
          <w:bCs w:val="0"/>
          <w:color w:val="000000"/>
          <w:sz w:val="24"/>
          <w:szCs w:val="24"/>
          <w:highlight w:val="none"/>
        </w:rPr>
      </w:pPr>
    </w:p>
    <w:p w14:paraId="40329B5E">
      <w:pPr>
        <w:pStyle w:val="53"/>
        <w:shd w:val="clear" w:color="auto"/>
        <w:rPr>
          <w:rFonts w:ascii="黑体" w:hAnsi="宋体" w:eastAsia="黑体"/>
          <w:bCs w:val="0"/>
          <w:color w:val="000000"/>
          <w:sz w:val="24"/>
          <w:szCs w:val="24"/>
          <w:highlight w:val="none"/>
        </w:rPr>
      </w:pPr>
    </w:p>
    <w:p w14:paraId="76EB8471">
      <w:pPr>
        <w:pStyle w:val="53"/>
        <w:shd w:val="clear" w:color="auto"/>
        <w:rPr>
          <w:rFonts w:ascii="黑体" w:hAnsi="宋体" w:eastAsia="黑体"/>
          <w:bCs w:val="0"/>
          <w:color w:val="000000"/>
          <w:sz w:val="24"/>
          <w:szCs w:val="24"/>
          <w:highlight w:val="none"/>
        </w:rPr>
      </w:pPr>
    </w:p>
    <w:p w14:paraId="5A7DEB2C">
      <w:pPr>
        <w:pStyle w:val="53"/>
        <w:shd w:val="clear" w:color="auto"/>
        <w:rPr>
          <w:rFonts w:ascii="黑体" w:hAnsi="宋体" w:eastAsia="黑体"/>
          <w:bCs w:val="0"/>
          <w:color w:val="000000"/>
          <w:sz w:val="24"/>
          <w:szCs w:val="24"/>
          <w:highlight w:val="none"/>
        </w:rPr>
      </w:pPr>
    </w:p>
    <w:p w14:paraId="0DDD457C">
      <w:pPr>
        <w:pStyle w:val="53"/>
        <w:shd w:val="clear" w:color="auto"/>
        <w:rPr>
          <w:rFonts w:ascii="黑体" w:hAnsi="宋体" w:eastAsia="黑体"/>
          <w:bCs w:val="0"/>
          <w:color w:val="000000"/>
          <w:sz w:val="24"/>
          <w:szCs w:val="24"/>
          <w:highlight w:val="none"/>
        </w:rPr>
      </w:pPr>
    </w:p>
    <w:p w14:paraId="36101A65">
      <w:pPr>
        <w:pStyle w:val="237"/>
        <w:shd w:val="clear" w:color="auto"/>
        <w:rPr>
          <w:rFonts w:ascii="黑体" w:hAnsi="宋体" w:eastAsia="黑体"/>
          <w:bCs/>
          <w:color w:val="000000"/>
          <w:sz w:val="24"/>
          <w:szCs w:val="24"/>
          <w:highlight w:val="none"/>
        </w:rPr>
      </w:pPr>
    </w:p>
    <w:p w14:paraId="2FE8C997">
      <w:pPr>
        <w:pStyle w:val="237"/>
        <w:shd w:val="clear" w:color="auto"/>
        <w:rPr>
          <w:rFonts w:ascii="黑体" w:hAnsi="宋体" w:eastAsia="黑体"/>
          <w:bCs/>
          <w:color w:val="000000"/>
          <w:sz w:val="24"/>
          <w:szCs w:val="24"/>
          <w:highlight w:val="none"/>
        </w:rPr>
      </w:pPr>
    </w:p>
    <w:p w14:paraId="75EA507A">
      <w:pPr>
        <w:pStyle w:val="237"/>
        <w:shd w:val="clear" w:color="auto"/>
        <w:rPr>
          <w:rFonts w:ascii="黑体" w:hAnsi="宋体" w:eastAsia="黑体"/>
          <w:bCs/>
          <w:color w:val="000000"/>
          <w:sz w:val="24"/>
          <w:szCs w:val="24"/>
          <w:highlight w:val="none"/>
        </w:rPr>
      </w:pPr>
    </w:p>
    <w:p w14:paraId="0A323226">
      <w:pPr>
        <w:pStyle w:val="53"/>
        <w:shd w:val="clear" w:color="auto"/>
        <w:rPr>
          <w:rFonts w:ascii="黑体" w:hAnsi="宋体" w:eastAsia="黑体"/>
          <w:bCs w:val="0"/>
          <w:color w:val="000000"/>
          <w:sz w:val="24"/>
          <w:szCs w:val="24"/>
          <w:highlight w:val="none"/>
        </w:rPr>
      </w:pPr>
    </w:p>
    <w:p w14:paraId="677F7B9F">
      <w:pPr>
        <w:pStyle w:val="54"/>
        <w:rPr>
          <w:rFonts w:ascii="黑体" w:hAnsi="宋体" w:eastAsia="黑体"/>
          <w:bCs w:val="0"/>
          <w:color w:val="000000"/>
          <w:sz w:val="24"/>
          <w:szCs w:val="24"/>
          <w:highlight w:val="none"/>
        </w:rPr>
      </w:pPr>
    </w:p>
    <w:p w14:paraId="4D47F93C">
      <w:pPr>
        <w:pStyle w:val="55"/>
        <w:rPr>
          <w:rFonts w:ascii="黑体" w:hAnsi="宋体" w:eastAsia="黑体"/>
          <w:bCs w:val="0"/>
          <w:color w:val="000000"/>
          <w:sz w:val="24"/>
          <w:szCs w:val="24"/>
          <w:highlight w:val="none"/>
        </w:rPr>
      </w:pPr>
    </w:p>
    <w:p w14:paraId="3B37D13A">
      <w:pPr>
        <w:rPr>
          <w:rFonts w:ascii="黑体" w:hAnsi="宋体" w:eastAsia="黑体"/>
          <w:bCs w:val="0"/>
          <w:color w:val="000000"/>
          <w:sz w:val="24"/>
          <w:szCs w:val="24"/>
          <w:highlight w:val="none"/>
        </w:rPr>
      </w:pPr>
    </w:p>
    <w:p w14:paraId="7D9E7EC2">
      <w:pPr>
        <w:pStyle w:val="16"/>
        <w:rPr>
          <w:rFonts w:ascii="黑体" w:hAnsi="宋体" w:eastAsia="黑体"/>
          <w:bCs w:val="0"/>
          <w:color w:val="000000"/>
          <w:sz w:val="24"/>
          <w:szCs w:val="24"/>
          <w:highlight w:val="none"/>
        </w:rPr>
      </w:pPr>
    </w:p>
    <w:p w14:paraId="6FAFFE7A">
      <w:pPr>
        <w:pStyle w:val="17"/>
        <w:rPr>
          <w:highlight w:val="none"/>
        </w:rPr>
      </w:pPr>
    </w:p>
    <w:p w14:paraId="344DAA19">
      <w:pPr>
        <w:pStyle w:val="237"/>
        <w:shd w:val="clear" w:color="auto"/>
        <w:rPr>
          <w:rFonts w:ascii="黑体" w:hAnsi="宋体" w:eastAsia="黑体"/>
          <w:bCs/>
          <w:color w:val="000000"/>
          <w:sz w:val="24"/>
          <w:szCs w:val="24"/>
          <w:highlight w:val="none"/>
        </w:rPr>
      </w:pPr>
    </w:p>
    <w:p w14:paraId="71B1D483">
      <w:pPr>
        <w:pStyle w:val="237"/>
        <w:shd w:val="clear" w:color="auto"/>
        <w:rPr>
          <w:rFonts w:ascii="黑体" w:hAnsi="宋体" w:eastAsia="黑体"/>
          <w:bCs/>
          <w:color w:val="000000"/>
          <w:sz w:val="24"/>
          <w:szCs w:val="24"/>
          <w:highlight w:val="none"/>
        </w:rPr>
      </w:pPr>
    </w:p>
    <w:p w14:paraId="47B027CE">
      <w:pPr>
        <w:pStyle w:val="237"/>
        <w:shd w:val="clear" w:color="auto"/>
        <w:rPr>
          <w:rFonts w:ascii="黑体" w:hAnsi="宋体" w:eastAsia="黑体"/>
          <w:bCs/>
          <w:color w:val="000000"/>
          <w:sz w:val="24"/>
          <w:szCs w:val="24"/>
          <w:highlight w:val="none"/>
        </w:rPr>
      </w:pPr>
    </w:p>
    <w:p w14:paraId="4601433E">
      <w:pPr>
        <w:pStyle w:val="237"/>
        <w:shd w:val="clear" w:color="auto"/>
        <w:rPr>
          <w:rFonts w:ascii="黑体" w:hAnsi="宋体" w:eastAsia="黑体"/>
          <w:bCs/>
          <w:color w:val="000000"/>
          <w:sz w:val="24"/>
          <w:szCs w:val="24"/>
          <w:highlight w:val="none"/>
        </w:rPr>
      </w:pPr>
    </w:p>
    <w:p w14:paraId="1E6754CE">
      <w:pPr>
        <w:pStyle w:val="237"/>
        <w:shd w:val="clear" w:color="auto"/>
        <w:rPr>
          <w:rFonts w:ascii="黑体" w:hAnsi="宋体" w:eastAsia="黑体"/>
          <w:bCs/>
          <w:color w:val="000000"/>
          <w:sz w:val="24"/>
          <w:szCs w:val="24"/>
          <w:highlight w:val="none"/>
        </w:rPr>
      </w:pPr>
    </w:p>
    <w:p w14:paraId="3F7BA94F">
      <w:pPr>
        <w:pStyle w:val="237"/>
        <w:shd w:val="clear" w:color="auto"/>
        <w:ind w:left="0" w:leftChars="0" w:firstLine="0" w:firstLineChars="0"/>
        <w:rPr>
          <w:rFonts w:ascii="黑体" w:hAnsi="宋体" w:eastAsia="黑体"/>
          <w:bCs/>
          <w:color w:val="000000"/>
          <w:sz w:val="24"/>
          <w:szCs w:val="24"/>
          <w:highlight w:val="none"/>
        </w:rPr>
      </w:pPr>
    </w:p>
    <w:p w14:paraId="5293593A">
      <w:pPr>
        <w:shd w:val="clear" w:color="auto"/>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（四）承诺书</w:t>
      </w:r>
      <w:r>
        <w:rPr>
          <w:rFonts w:hint="eastAsia" w:ascii="宋体" w:hAnsi="宋体" w:cs="宋体"/>
          <w:b/>
          <w:bCs w:val="0"/>
          <w:color w:val="000000"/>
          <w:sz w:val="24"/>
          <w:szCs w:val="24"/>
          <w:highlight w:val="none"/>
          <w:lang w:val="en-US" w:eastAsia="zh-CN"/>
        </w:rPr>
        <w:t>及中标标段优先顺序承诺函</w:t>
      </w:r>
      <w:r>
        <w:rPr>
          <w:rFonts w:hint="eastAsia" w:ascii="宋体" w:hAnsi="宋体" w:eastAsia="宋体" w:cs="宋体"/>
          <w:b/>
          <w:bCs w:val="0"/>
          <w:color w:val="000000"/>
          <w:sz w:val="24"/>
          <w:szCs w:val="24"/>
          <w:highlight w:val="none"/>
        </w:rPr>
        <w:t>(格式)：</w:t>
      </w:r>
    </w:p>
    <w:p w14:paraId="7ABE3649">
      <w:pPr>
        <w:shd w:val="clear" w:color="auto"/>
        <w:spacing w:line="360" w:lineRule="auto"/>
        <w:outlineLvl w:val="0"/>
        <w:rPr>
          <w:rFonts w:hint="eastAsia" w:ascii="宋体" w:hAnsi="宋体" w:eastAsia="宋体" w:cs="宋体"/>
          <w:b/>
          <w:bCs w:val="0"/>
          <w:sz w:val="24"/>
          <w:szCs w:val="24"/>
          <w:highlight w:val="none"/>
        </w:rPr>
      </w:pPr>
    </w:p>
    <w:p w14:paraId="3A246470">
      <w:pPr>
        <w:shd w:val="clear" w:color="auto"/>
        <w:spacing w:line="360" w:lineRule="auto"/>
        <w:jc w:val="cente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承诺书</w:t>
      </w:r>
    </w:p>
    <w:p w14:paraId="574340C4">
      <w:pPr>
        <w:pStyle w:val="52"/>
        <w:shd w:val="clear" w:color="auto"/>
        <w:spacing w:line="360" w:lineRule="auto"/>
        <w:ind w:left="1260"/>
        <w:rPr>
          <w:highlight w:val="none"/>
        </w:rPr>
      </w:pPr>
    </w:p>
    <w:p w14:paraId="39ED9165">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（投标供应商名称）在此承诺：</w:t>
      </w:r>
    </w:p>
    <w:p w14:paraId="4D0986FA">
      <w:pPr>
        <w:spacing w:line="360" w:lineRule="auto"/>
        <w:ind w:firstLine="480"/>
        <w:rPr>
          <w:rFonts w:hint="eastAsia" w:ascii="宋体" w:hAnsi="宋体" w:eastAsia="宋体" w:cs="Times New Roman"/>
          <w:color w:val="000000"/>
          <w:sz w:val="24"/>
          <w:szCs w:val="24"/>
          <w:highlight w:val="none"/>
        </w:rPr>
      </w:pPr>
    </w:p>
    <w:p w14:paraId="3C8BB577">
      <w:pPr>
        <w:spacing w:line="360" w:lineRule="auto"/>
        <w:ind w:right="-74" w:firstLine="1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我方系</w:t>
      </w:r>
      <w:r>
        <w:rPr>
          <w:rFonts w:hint="eastAsia" w:ascii="宋体" w:hAnsi="宋体" w:eastAsia="宋体" w:cs="Times New Roman"/>
          <w:color w:val="000000"/>
          <w:sz w:val="24"/>
          <w:szCs w:val="24"/>
          <w:highlight w:val="none"/>
          <w:u w:val="single"/>
        </w:rPr>
        <w:t xml:space="preserve">                       项目</w:t>
      </w:r>
      <w:r>
        <w:rPr>
          <w:rFonts w:hint="eastAsia" w:ascii="宋体" w:hAnsi="宋体" w:cs="Times New Roman"/>
          <w:color w:val="000000"/>
          <w:sz w:val="24"/>
          <w:szCs w:val="24"/>
          <w:highlight w:val="none"/>
          <w:u w:val="single"/>
          <w:lang w:val="en-US" w:eastAsia="zh-CN"/>
        </w:rPr>
        <w:t xml:space="preserve">             标段的</w:t>
      </w:r>
      <w:r>
        <w:rPr>
          <w:rFonts w:hint="eastAsia" w:ascii="宋体" w:hAnsi="宋体" w:eastAsia="宋体" w:cs="Times New Roman"/>
          <w:color w:val="000000"/>
          <w:sz w:val="24"/>
          <w:szCs w:val="24"/>
          <w:highlight w:val="none"/>
          <w:u w:val="single"/>
        </w:rPr>
        <w:t>投标供应商</w:t>
      </w:r>
      <w:r>
        <w:rPr>
          <w:rFonts w:hint="eastAsia" w:ascii="宋体" w:hAnsi="宋体" w:eastAsia="宋体" w:cs="Times New Roman"/>
          <w:color w:val="000000"/>
          <w:sz w:val="24"/>
          <w:szCs w:val="24"/>
          <w:highlight w:val="none"/>
        </w:rPr>
        <w:t>，现郑重承诺：</w:t>
      </w:r>
    </w:p>
    <w:p w14:paraId="0A1DE802">
      <w:pPr>
        <w:spacing w:line="360" w:lineRule="auto"/>
        <w:ind w:right="-74" w:firstLine="12"/>
        <w:rPr>
          <w:rFonts w:hint="eastAsia" w:ascii="宋体" w:hAnsi="宋体" w:eastAsia="宋体" w:cs="Times New Roman"/>
          <w:color w:val="000000"/>
          <w:sz w:val="24"/>
          <w:szCs w:val="24"/>
          <w:highlight w:val="none"/>
        </w:rPr>
      </w:pPr>
    </w:p>
    <w:p w14:paraId="471199D9">
      <w:pPr>
        <w:spacing w:line="360" w:lineRule="auto"/>
        <w:ind w:right="-74" w:firstLine="49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我公司（单位）具有履行合同的能力，没有被责令停业、投标资格被取消、财产被接管、冻结、破产状况，而且在最近三年内没有骗取中标和严重违约及重大质量问题。</w:t>
      </w:r>
    </w:p>
    <w:p w14:paraId="6F7328F4">
      <w:pPr>
        <w:spacing w:line="360" w:lineRule="auto"/>
        <w:ind w:right="-74" w:firstLine="49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我方愿承担因以上承诺情况不真实而产生的一切经济、法律责任。</w:t>
      </w:r>
    </w:p>
    <w:p w14:paraId="59DE6D20">
      <w:pPr>
        <w:spacing w:line="360" w:lineRule="auto"/>
        <w:ind w:right="-74" w:firstLine="12"/>
        <w:rPr>
          <w:rFonts w:hint="eastAsia" w:ascii="宋体" w:hAnsi="宋体" w:eastAsia="宋体" w:cs="Times New Roman"/>
          <w:color w:val="000000"/>
          <w:sz w:val="24"/>
          <w:szCs w:val="24"/>
          <w:highlight w:val="none"/>
        </w:rPr>
      </w:pPr>
    </w:p>
    <w:p w14:paraId="216C29A6">
      <w:pPr>
        <w:spacing w:line="360" w:lineRule="auto"/>
        <w:ind w:right="-74" w:firstLine="660"/>
        <w:rPr>
          <w:rFonts w:hint="eastAsia" w:ascii="宋体" w:hAnsi="宋体" w:eastAsia="宋体" w:cs="Times New Roman"/>
          <w:color w:val="000000"/>
          <w:sz w:val="22"/>
          <w:szCs w:val="24"/>
          <w:highlight w:val="none"/>
        </w:rPr>
      </w:pPr>
    </w:p>
    <w:p w14:paraId="74398763">
      <w:pPr>
        <w:spacing w:line="360" w:lineRule="auto"/>
        <w:ind w:right="-74" w:firstLine="660"/>
        <w:rPr>
          <w:rFonts w:hint="eastAsia" w:ascii="宋体" w:hAnsi="宋体" w:eastAsia="宋体" w:cs="Times New Roman"/>
          <w:color w:val="000000"/>
          <w:sz w:val="24"/>
          <w:szCs w:val="24"/>
          <w:highlight w:val="none"/>
        </w:rPr>
      </w:pPr>
    </w:p>
    <w:p w14:paraId="366C4B19">
      <w:pPr>
        <w:spacing w:line="360" w:lineRule="auto"/>
        <w:ind w:right="-74" w:firstLine="660"/>
        <w:rPr>
          <w:rFonts w:hint="eastAsia" w:ascii="宋体" w:hAnsi="宋体" w:eastAsia="宋体" w:cs="Times New Roman"/>
          <w:color w:val="000000"/>
          <w:sz w:val="24"/>
          <w:szCs w:val="24"/>
          <w:highlight w:val="none"/>
        </w:rPr>
      </w:pPr>
    </w:p>
    <w:p w14:paraId="49BDC24B">
      <w:pPr>
        <w:spacing w:line="360" w:lineRule="auto"/>
        <w:ind w:right="-73"/>
        <w:rPr>
          <w:rFonts w:hint="eastAsia" w:ascii="宋体" w:hAnsi="宋体" w:eastAsia="宋体" w:cs="Times New Roman"/>
          <w:color w:val="000000"/>
          <w:sz w:val="24"/>
          <w:szCs w:val="24"/>
          <w:highlight w:val="none"/>
        </w:rPr>
      </w:pPr>
    </w:p>
    <w:p w14:paraId="78CA6481">
      <w:pPr>
        <w:spacing w:line="360" w:lineRule="auto"/>
        <w:ind w:firstLine="5400"/>
        <w:jc w:val="right"/>
        <w:rPr>
          <w:rFonts w:hint="eastAsia" w:ascii="宋体" w:hAnsi="宋体" w:eastAsia="宋体" w:cs="Times New Roman"/>
          <w:bCs/>
          <w:color w:val="000000"/>
          <w:sz w:val="24"/>
          <w:szCs w:val="24"/>
          <w:highlight w:val="none"/>
        </w:rPr>
      </w:pPr>
    </w:p>
    <w:p w14:paraId="6FAF5776">
      <w:pPr>
        <w:spacing w:line="360" w:lineRule="auto"/>
        <w:ind w:firstLine="3240"/>
        <w:jc w:val="righ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投标供应商（盖章）：</w:t>
      </w:r>
    </w:p>
    <w:p w14:paraId="68F09707">
      <w:pPr>
        <w:spacing w:line="360" w:lineRule="auto"/>
        <w:jc w:val="right"/>
        <w:outlineLvl w:val="9"/>
        <w:rPr>
          <w:rFonts w:hint="eastAsia" w:ascii="宋体" w:hAnsi="宋体" w:eastAsia="宋体" w:cs="Times New Roman"/>
          <w:bCs/>
          <w:color w:val="000000"/>
          <w:sz w:val="24"/>
          <w:szCs w:val="24"/>
          <w:highlight w:val="none"/>
        </w:rPr>
      </w:pPr>
      <w:bookmarkStart w:id="35" w:name="_Toc7100"/>
      <w:r>
        <w:rPr>
          <w:rFonts w:hint="eastAsia" w:ascii="宋体" w:hAnsi="宋体" w:eastAsia="宋体" w:cs="Times New Roman"/>
          <w:color w:val="000000"/>
          <w:sz w:val="24"/>
          <w:szCs w:val="24"/>
          <w:highlight w:val="none"/>
        </w:rPr>
        <w:t>法定代表人或授权委托人（签字或盖章）</w:t>
      </w:r>
      <w:r>
        <w:rPr>
          <w:rFonts w:hint="eastAsia" w:ascii="宋体" w:hAnsi="宋体" w:eastAsia="宋体" w:cs="Times New Roman"/>
          <w:color w:val="000000"/>
          <w:sz w:val="24"/>
          <w:szCs w:val="24"/>
          <w:highlight w:val="none"/>
          <w:lang w:eastAsia="zh-CN"/>
        </w:rPr>
        <w:t>：</w:t>
      </w:r>
      <w:bookmarkEnd w:id="35"/>
    </w:p>
    <w:p w14:paraId="0D75FC80">
      <w:pPr>
        <w:spacing w:line="360" w:lineRule="auto"/>
        <w:ind w:firstLine="3240"/>
        <w:jc w:val="righ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   </w:t>
      </w:r>
    </w:p>
    <w:p w14:paraId="0498508F">
      <w:pPr>
        <w:spacing w:line="360" w:lineRule="auto"/>
        <w:ind w:firstLine="3240"/>
        <w:rPr>
          <w:rFonts w:hint="eastAsia" w:ascii="宋体" w:hAnsi="宋体" w:eastAsia="宋体" w:cs="Times New Roman"/>
          <w:bCs/>
          <w:color w:val="000000"/>
          <w:sz w:val="24"/>
          <w:szCs w:val="24"/>
          <w:highlight w:val="none"/>
        </w:rPr>
      </w:pPr>
    </w:p>
    <w:p w14:paraId="6F4C7E73">
      <w:pPr>
        <w:pStyle w:val="2"/>
        <w:rPr>
          <w:rFonts w:hint="eastAsia" w:ascii="宋体" w:hAnsi="宋体" w:eastAsia="宋体" w:cs="Times New Roman"/>
          <w:bCs/>
          <w:color w:val="000000"/>
          <w:sz w:val="24"/>
          <w:szCs w:val="24"/>
          <w:highlight w:val="none"/>
        </w:rPr>
      </w:pPr>
    </w:p>
    <w:p w14:paraId="238DDA9D">
      <w:pPr>
        <w:pStyle w:val="2"/>
        <w:rPr>
          <w:rFonts w:hint="eastAsia" w:ascii="宋体" w:hAnsi="宋体" w:eastAsia="宋体" w:cs="Times New Roman"/>
          <w:bCs/>
          <w:color w:val="000000"/>
          <w:sz w:val="24"/>
          <w:szCs w:val="24"/>
          <w:highlight w:val="none"/>
        </w:rPr>
      </w:pPr>
    </w:p>
    <w:p w14:paraId="7143F5AC">
      <w:pPr>
        <w:pStyle w:val="2"/>
        <w:rPr>
          <w:rFonts w:hint="eastAsia" w:ascii="宋体" w:hAnsi="宋体" w:eastAsia="宋体" w:cs="Times New Roman"/>
          <w:bCs/>
          <w:color w:val="000000"/>
          <w:sz w:val="24"/>
          <w:szCs w:val="24"/>
          <w:highlight w:val="none"/>
        </w:rPr>
      </w:pPr>
    </w:p>
    <w:p w14:paraId="48481DDE">
      <w:pPr>
        <w:pStyle w:val="2"/>
        <w:rPr>
          <w:rFonts w:hint="eastAsia" w:ascii="宋体" w:hAnsi="宋体" w:eastAsia="宋体" w:cs="Times New Roman"/>
          <w:bCs/>
          <w:color w:val="000000"/>
          <w:sz w:val="24"/>
          <w:szCs w:val="24"/>
          <w:highlight w:val="none"/>
        </w:rPr>
      </w:pPr>
    </w:p>
    <w:p w14:paraId="6C45DD79">
      <w:pPr>
        <w:pStyle w:val="2"/>
        <w:rPr>
          <w:rFonts w:hint="eastAsia" w:ascii="宋体" w:hAnsi="宋体" w:eastAsia="宋体" w:cs="Times New Roman"/>
          <w:bCs/>
          <w:color w:val="000000"/>
          <w:sz w:val="24"/>
          <w:szCs w:val="24"/>
          <w:highlight w:val="none"/>
        </w:rPr>
      </w:pPr>
    </w:p>
    <w:p w14:paraId="168762E1">
      <w:pPr>
        <w:pStyle w:val="2"/>
        <w:rPr>
          <w:rFonts w:hint="eastAsia" w:ascii="宋体" w:hAnsi="宋体" w:eastAsia="宋体" w:cs="Times New Roman"/>
          <w:bCs/>
          <w:color w:val="000000"/>
          <w:sz w:val="24"/>
          <w:szCs w:val="24"/>
          <w:highlight w:val="none"/>
        </w:rPr>
      </w:pPr>
    </w:p>
    <w:p w14:paraId="467A6BA1">
      <w:pPr>
        <w:pStyle w:val="2"/>
        <w:rPr>
          <w:rFonts w:hint="eastAsia" w:ascii="宋体" w:hAnsi="宋体" w:eastAsia="宋体" w:cs="Times New Roman"/>
          <w:bCs/>
          <w:color w:val="000000"/>
          <w:sz w:val="24"/>
          <w:szCs w:val="24"/>
          <w:highlight w:val="none"/>
        </w:rPr>
      </w:pPr>
    </w:p>
    <w:p w14:paraId="5F236E47">
      <w:pPr>
        <w:pStyle w:val="2"/>
        <w:rPr>
          <w:rFonts w:hint="eastAsia" w:ascii="宋体" w:hAnsi="宋体" w:eastAsia="宋体" w:cs="Times New Roman"/>
          <w:bCs/>
          <w:color w:val="000000"/>
          <w:sz w:val="24"/>
          <w:szCs w:val="24"/>
          <w:highlight w:val="none"/>
        </w:rPr>
      </w:pPr>
    </w:p>
    <w:p w14:paraId="07F09DD0">
      <w:pPr>
        <w:pStyle w:val="2"/>
        <w:rPr>
          <w:rFonts w:hint="eastAsia" w:ascii="宋体" w:hAnsi="宋体" w:eastAsia="宋体" w:cs="Times New Roman"/>
          <w:bCs/>
          <w:color w:val="000000"/>
          <w:sz w:val="24"/>
          <w:szCs w:val="24"/>
          <w:highlight w:val="none"/>
        </w:rPr>
      </w:pPr>
    </w:p>
    <w:p w14:paraId="7A59D83E">
      <w:pPr>
        <w:pStyle w:val="2"/>
        <w:rPr>
          <w:rFonts w:hint="eastAsia" w:ascii="宋体" w:hAnsi="宋体" w:eastAsia="宋体" w:cs="Times New Roman"/>
          <w:bCs/>
          <w:color w:val="000000"/>
          <w:sz w:val="24"/>
          <w:szCs w:val="24"/>
          <w:highlight w:val="none"/>
        </w:rPr>
      </w:pPr>
    </w:p>
    <w:p w14:paraId="35258C62">
      <w:pPr>
        <w:pStyle w:val="2"/>
        <w:rPr>
          <w:rFonts w:hint="eastAsia" w:ascii="宋体" w:hAnsi="宋体" w:eastAsia="宋体" w:cs="Times New Roman"/>
          <w:bCs/>
          <w:color w:val="000000"/>
          <w:sz w:val="24"/>
          <w:szCs w:val="24"/>
          <w:highlight w:val="none"/>
        </w:rPr>
      </w:pPr>
    </w:p>
    <w:p w14:paraId="23F3279B">
      <w:pPr>
        <w:pStyle w:val="2"/>
        <w:rPr>
          <w:rFonts w:hint="eastAsia" w:ascii="宋体" w:hAnsi="宋体" w:eastAsia="宋体" w:cs="Times New Roman"/>
          <w:bCs/>
          <w:color w:val="000000"/>
          <w:sz w:val="24"/>
          <w:szCs w:val="24"/>
          <w:highlight w:val="none"/>
        </w:rPr>
      </w:pPr>
    </w:p>
    <w:p w14:paraId="18B0D16C">
      <w:pPr>
        <w:pStyle w:val="2"/>
        <w:rPr>
          <w:rFonts w:hint="eastAsia" w:ascii="宋体" w:hAnsi="宋体" w:eastAsia="宋体" w:cs="Times New Roman"/>
          <w:bCs/>
          <w:color w:val="000000"/>
          <w:sz w:val="24"/>
          <w:szCs w:val="24"/>
          <w:highlight w:val="none"/>
        </w:rPr>
      </w:pPr>
    </w:p>
    <w:p w14:paraId="6DA1429A">
      <w:pPr>
        <w:pStyle w:val="2"/>
        <w:rPr>
          <w:rFonts w:hint="eastAsia" w:ascii="宋体" w:hAnsi="宋体" w:eastAsia="宋体" w:cs="Times New Roman"/>
          <w:bCs/>
          <w:color w:val="000000"/>
          <w:sz w:val="24"/>
          <w:szCs w:val="24"/>
          <w:highlight w:val="none"/>
        </w:rPr>
      </w:pPr>
    </w:p>
    <w:p w14:paraId="16736842">
      <w:pPr>
        <w:pStyle w:val="2"/>
        <w:rPr>
          <w:rFonts w:hint="eastAsia" w:ascii="宋体" w:hAnsi="宋体" w:eastAsia="宋体" w:cs="Times New Roman"/>
          <w:bCs/>
          <w:color w:val="000000"/>
          <w:sz w:val="24"/>
          <w:szCs w:val="24"/>
          <w:highlight w:val="none"/>
        </w:rPr>
      </w:pPr>
    </w:p>
    <w:p w14:paraId="087AECBC">
      <w:pPr>
        <w:pStyle w:val="2"/>
        <w:rPr>
          <w:rFonts w:hint="eastAsia" w:ascii="宋体" w:hAnsi="宋体" w:eastAsia="宋体" w:cs="Times New Roman"/>
          <w:bCs/>
          <w:color w:val="000000"/>
          <w:sz w:val="24"/>
          <w:szCs w:val="24"/>
          <w:highlight w:val="none"/>
        </w:rPr>
      </w:pPr>
    </w:p>
    <w:p w14:paraId="59A97B53">
      <w:pPr>
        <w:pStyle w:val="2"/>
        <w:rPr>
          <w:rFonts w:hint="eastAsia" w:ascii="宋体" w:hAnsi="宋体" w:eastAsia="宋体" w:cs="Times New Roman"/>
          <w:bCs/>
          <w:color w:val="000000"/>
          <w:sz w:val="24"/>
          <w:szCs w:val="24"/>
          <w:highlight w:val="none"/>
        </w:rPr>
      </w:pPr>
    </w:p>
    <w:p w14:paraId="22E5561F">
      <w:pPr>
        <w:pStyle w:val="2"/>
        <w:rPr>
          <w:rFonts w:hint="eastAsia" w:ascii="宋体" w:hAnsi="宋体" w:eastAsia="宋体" w:cs="Times New Roman"/>
          <w:bCs/>
          <w:color w:val="000000"/>
          <w:sz w:val="24"/>
          <w:szCs w:val="24"/>
          <w:highlight w:val="none"/>
        </w:rPr>
      </w:pPr>
    </w:p>
    <w:p w14:paraId="222D47ED">
      <w:pPr>
        <w:pStyle w:val="2"/>
        <w:rPr>
          <w:rFonts w:hint="eastAsia" w:ascii="宋体" w:hAnsi="宋体" w:eastAsia="宋体" w:cs="Times New Roman"/>
          <w:bCs/>
          <w:color w:val="000000"/>
          <w:sz w:val="24"/>
          <w:szCs w:val="24"/>
          <w:highlight w:val="none"/>
        </w:rPr>
      </w:pPr>
    </w:p>
    <w:p w14:paraId="5F07E712">
      <w:pPr>
        <w:pStyle w:val="2"/>
        <w:rPr>
          <w:rFonts w:hint="eastAsia" w:ascii="宋体" w:hAnsi="宋体" w:eastAsia="宋体" w:cs="Times New Roman"/>
          <w:bCs/>
          <w:color w:val="000000"/>
          <w:sz w:val="24"/>
          <w:szCs w:val="24"/>
          <w:highlight w:val="none"/>
        </w:rPr>
      </w:pPr>
    </w:p>
    <w:p w14:paraId="501AC6C5">
      <w:pPr>
        <w:ind w:firstLine="0"/>
        <w:jc w:val="center"/>
        <w:outlineLvl w:val="9"/>
        <w:rPr>
          <w:rFonts w:hint="eastAsia" w:ascii="宋体" w:hAnsi="宋体" w:eastAsia="宋体" w:cs="宋体"/>
          <w:b/>
          <w:color w:val="auto"/>
          <w:sz w:val="32"/>
          <w:szCs w:val="32"/>
          <w:highlight w:val="none"/>
        </w:rPr>
      </w:pPr>
      <w:r>
        <w:rPr>
          <w:rFonts w:hint="eastAsia" w:ascii="宋体" w:hAnsi="宋体" w:eastAsia="宋体" w:cs="宋体"/>
          <w:b/>
          <w:bCs/>
          <w:color w:val="auto"/>
          <w:sz w:val="32"/>
          <w:szCs w:val="32"/>
          <w:highlight w:val="none"/>
        </w:rPr>
        <w:t>中标标段优先顺序承诺函</w:t>
      </w:r>
    </w:p>
    <w:p w14:paraId="22ADA8BE">
      <w:pPr>
        <w:ind w:firstLine="0"/>
        <w:jc w:val="both"/>
        <w:outlineLvl w:val="9"/>
        <w:rPr>
          <w:rFonts w:hint="eastAsia" w:ascii="宋体" w:hAnsi="宋体" w:eastAsia="宋体" w:cs="宋体"/>
          <w:color w:val="auto"/>
          <w:sz w:val="24"/>
          <w:szCs w:val="24"/>
          <w:highlight w:val="none"/>
        </w:rPr>
      </w:pPr>
    </w:p>
    <w:p w14:paraId="12941AAF">
      <w:pPr>
        <w:spacing w:line="360" w:lineRule="auto"/>
        <w:rPr>
          <w:rFonts w:hint="eastAsia" w:ascii="宋体" w:hAnsi="宋体" w:eastAsia="宋体" w:cs="宋体"/>
          <w:b/>
          <w:bCs/>
          <w:color w:val="auto"/>
          <w:sz w:val="24"/>
          <w:highlight w:val="none"/>
          <w:u w:val="single"/>
        </w:rPr>
      </w:pPr>
      <w:r>
        <w:rPr>
          <w:rFonts w:hint="eastAsia" w:ascii="宋体" w:hAnsi="宋体" w:eastAsia="宋体" w:cs="宋体"/>
          <w:bCs/>
          <w:color w:val="auto"/>
          <w:sz w:val="24"/>
          <w:highlight w:val="none"/>
        </w:rPr>
        <w:t>致：</w:t>
      </w:r>
    </w:p>
    <w:p w14:paraId="00E7608B">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我公司完全理解本次</w:t>
      </w:r>
      <w:r>
        <w:rPr>
          <w:rFonts w:hint="eastAsia" w:ascii="宋体" w:hAnsi="宋体" w:eastAsia="宋体" w:cs="宋体"/>
          <w:color w:val="auto"/>
          <w:sz w:val="24"/>
          <w:highlight w:val="none"/>
          <w:lang w:val="en-US" w:eastAsia="zh-CN"/>
        </w:rPr>
        <w:t>项目</w:t>
      </w:r>
      <w:r>
        <w:rPr>
          <w:rFonts w:hint="eastAsia" w:ascii="宋体" w:hAnsi="宋体" w:cs="宋体"/>
          <w:color w:val="auto"/>
          <w:sz w:val="24"/>
          <w:highlight w:val="none"/>
          <w:lang w:val="en-US" w:eastAsia="zh-CN"/>
        </w:rPr>
        <w:t>招标中</w:t>
      </w:r>
      <w:r>
        <w:rPr>
          <w:rFonts w:hint="eastAsia" w:ascii="宋体" w:hAnsi="宋体" w:eastAsia="宋体" w:cs="宋体"/>
          <w:color w:val="auto"/>
          <w:sz w:val="24"/>
          <w:highlight w:val="none"/>
        </w:rPr>
        <w:t>最多可中一个标段，将按照投标人承诺的中标标段优先顺序确定中标标段，并放弃对这方面有不明或误解的权利</w:t>
      </w:r>
      <w:r>
        <w:rPr>
          <w:rFonts w:hint="eastAsia" w:ascii="宋体" w:hAnsi="宋体" w:eastAsia="宋体" w:cs="宋体"/>
          <w:bCs/>
          <w:color w:val="auto"/>
          <w:sz w:val="24"/>
          <w:highlight w:val="none"/>
        </w:rPr>
        <w:t>。</w:t>
      </w:r>
    </w:p>
    <w:p w14:paraId="0DC77B17">
      <w:pP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2.如果我公司经评委评审后在两个或以上标段均为第一名时，我公司愿意按照下表的优先顺序选择排列于前的一个标段中标，放弃其余标段的中标权</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依此类推</w:t>
      </w:r>
      <w:r>
        <w:rPr>
          <w:rFonts w:hint="eastAsia" w:ascii="宋体" w:hAnsi="宋体" w:eastAsia="宋体" w:cs="宋体"/>
          <w:bCs/>
          <w:color w:val="auto"/>
          <w:sz w:val="24"/>
          <w:highlight w:val="none"/>
        </w:rPr>
        <w:t>。</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3127"/>
        <w:gridCol w:w="3127"/>
      </w:tblGrid>
      <w:tr w14:paraId="6FD4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3126" w:type="dxa"/>
            <w:noWrap/>
            <w:vAlign w:val="center"/>
          </w:tcPr>
          <w:p w14:paraId="05828581">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中标优先顺序</w:t>
            </w:r>
          </w:p>
        </w:tc>
        <w:tc>
          <w:tcPr>
            <w:tcW w:w="3127" w:type="dxa"/>
            <w:noWrap/>
            <w:vAlign w:val="center"/>
          </w:tcPr>
          <w:p w14:paraId="12090003">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标段</w:t>
            </w:r>
          </w:p>
        </w:tc>
        <w:tc>
          <w:tcPr>
            <w:tcW w:w="3127" w:type="dxa"/>
            <w:noWrap/>
            <w:vAlign w:val="center"/>
          </w:tcPr>
          <w:p w14:paraId="379FF803">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w:t>
            </w:r>
          </w:p>
        </w:tc>
      </w:tr>
      <w:tr w14:paraId="3778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14:paraId="33F3CF6F">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p>
        </w:tc>
        <w:tc>
          <w:tcPr>
            <w:tcW w:w="3127" w:type="dxa"/>
            <w:noWrap/>
            <w:vAlign w:val="center"/>
          </w:tcPr>
          <w:p w14:paraId="3328771E">
            <w:pPr>
              <w:spacing w:line="360" w:lineRule="auto"/>
              <w:ind w:firstLine="560"/>
              <w:jc w:val="center"/>
              <w:rPr>
                <w:rFonts w:hint="eastAsia" w:ascii="宋体" w:hAnsi="宋体" w:eastAsia="宋体" w:cs="宋体"/>
                <w:bCs/>
                <w:color w:val="auto"/>
                <w:sz w:val="24"/>
                <w:highlight w:val="none"/>
              </w:rPr>
            </w:pPr>
          </w:p>
        </w:tc>
        <w:tc>
          <w:tcPr>
            <w:tcW w:w="3127" w:type="dxa"/>
            <w:noWrap/>
            <w:vAlign w:val="center"/>
          </w:tcPr>
          <w:p w14:paraId="6B06274F">
            <w:pPr>
              <w:spacing w:line="360" w:lineRule="auto"/>
              <w:ind w:firstLine="560"/>
              <w:jc w:val="center"/>
              <w:rPr>
                <w:rFonts w:hint="eastAsia" w:ascii="宋体" w:hAnsi="宋体" w:eastAsia="宋体" w:cs="宋体"/>
                <w:bCs/>
                <w:color w:val="auto"/>
                <w:sz w:val="24"/>
                <w:highlight w:val="none"/>
              </w:rPr>
            </w:pPr>
          </w:p>
        </w:tc>
      </w:tr>
      <w:tr w14:paraId="2AECF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14:paraId="3FD4DE1A">
            <w:pPr>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p>
        </w:tc>
        <w:tc>
          <w:tcPr>
            <w:tcW w:w="3127" w:type="dxa"/>
            <w:noWrap/>
            <w:vAlign w:val="center"/>
          </w:tcPr>
          <w:p w14:paraId="13392BDD">
            <w:pPr>
              <w:spacing w:line="360" w:lineRule="auto"/>
              <w:ind w:firstLine="560"/>
              <w:jc w:val="center"/>
              <w:rPr>
                <w:rFonts w:hint="eastAsia" w:ascii="宋体" w:hAnsi="宋体" w:eastAsia="宋体" w:cs="宋体"/>
                <w:bCs/>
                <w:color w:val="auto"/>
                <w:sz w:val="24"/>
                <w:highlight w:val="none"/>
              </w:rPr>
            </w:pPr>
          </w:p>
        </w:tc>
        <w:tc>
          <w:tcPr>
            <w:tcW w:w="3127" w:type="dxa"/>
            <w:noWrap/>
            <w:vAlign w:val="center"/>
          </w:tcPr>
          <w:p w14:paraId="488B5A06">
            <w:pPr>
              <w:spacing w:line="360" w:lineRule="auto"/>
              <w:ind w:firstLine="560"/>
              <w:jc w:val="center"/>
              <w:rPr>
                <w:rFonts w:hint="eastAsia" w:ascii="宋体" w:hAnsi="宋体" w:eastAsia="宋体" w:cs="宋体"/>
                <w:bCs/>
                <w:color w:val="auto"/>
                <w:sz w:val="24"/>
                <w:highlight w:val="none"/>
              </w:rPr>
            </w:pPr>
          </w:p>
        </w:tc>
      </w:tr>
      <w:tr w14:paraId="28B2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14:paraId="1D2C48C9">
            <w:pPr>
              <w:spacing w:line="36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w:t>
            </w:r>
          </w:p>
        </w:tc>
        <w:tc>
          <w:tcPr>
            <w:tcW w:w="3127" w:type="dxa"/>
            <w:noWrap/>
            <w:vAlign w:val="center"/>
          </w:tcPr>
          <w:p w14:paraId="1AA4DF5C">
            <w:pPr>
              <w:spacing w:line="360" w:lineRule="auto"/>
              <w:ind w:firstLine="560"/>
              <w:jc w:val="center"/>
              <w:rPr>
                <w:rFonts w:hint="eastAsia" w:ascii="宋体" w:hAnsi="宋体" w:eastAsia="宋体" w:cs="宋体"/>
                <w:bCs/>
                <w:color w:val="auto"/>
                <w:sz w:val="24"/>
                <w:highlight w:val="none"/>
              </w:rPr>
            </w:pPr>
          </w:p>
        </w:tc>
        <w:tc>
          <w:tcPr>
            <w:tcW w:w="3127" w:type="dxa"/>
            <w:noWrap/>
            <w:vAlign w:val="center"/>
          </w:tcPr>
          <w:p w14:paraId="5B0DB3B0">
            <w:pPr>
              <w:spacing w:line="360" w:lineRule="auto"/>
              <w:ind w:firstLine="560"/>
              <w:jc w:val="center"/>
              <w:rPr>
                <w:rFonts w:hint="eastAsia" w:ascii="宋体" w:hAnsi="宋体" w:eastAsia="宋体" w:cs="宋体"/>
                <w:bCs/>
                <w:color w:val="auto"/>
                <w:sz w:val="24"/>
                <w:highlight w:val="none"/>
              </w:rPr>
            </w:pPr>
          </w:p>
        </w:tc>
      </w:tr>
      <w:tr w14:paraId="0318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126" w:type="dxa"/>
            <w:noWrap/>
            <w:vAlign w:val="center"/>
          </w:tcPr>
          <w:p w14:paraId="2C01624E">
            <w:pPr>
              <w:spacing w:line="360" w:lineRule="auto"/>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w:t>
            </w:r>
          </w:p>
        </w:tc>
        <w:tc>
          <w:tcPr>
            <w:tcW w:w="3127" w:type="dxa"/>
            <w:noWrap/>
            <w:vAlign w:val="center"/>
          </w:tcPr>
          <w:p w14:paraId="53006B20">
            <w:pPr>
              <w:spacing w:line="360" w:lineRule="auto"/>
              <w:ind w:firstLine="560"/>
              <w:jc w:val="center"/>
              <w:rPr>
                <w:rFonts w:hint="eastAsia" w:ascii="宋体" w:hAnsi="宋体" w:eastAsia="宋体" w:cs="宋体"/>
                <w:bCs/>
                <w:color w:val="auto"/>
                <w:sz w:val="24"/>
                <w:highlight w:val="none"/>
              </w:rPr>
            </w:pPr>
          </w:p>
        </w:tc>
        <w:tc>
          <w:tcPr>
            <w:tcW w:w="3127" w:type="dxa"/>
            <w:noWrap/>
            <w:vAlign w:val="center"/>
          </w:tcPr>
          <w:p w14:paraId="234C805D">
            <w:pPr>
              <w:spacing w:line="360" w:lineRule="auto"/>
              <w:ind w:firstLine="560"/>
              <w:jc w:val="center"/>
              <w:rPr>
                <w:rFonts w:hint="eastAsia" w:ascii="宋体" w:hAnsi="宋体" w:eastAsia="宋体" w:cs="宋体"/>
                <w:bCs/>
                <w:color w:val="auto"/>
                <w:sz w:val="24"/>
                <w:highlight w:val="none"/>
              </w:rPr>
            </w:pPr>
          </w:p>
        </w:tc>
      </w:tr>
    </w:tbl>
    <w:p w14:paraId="643B74C8">
      <w:pPr>
        <w:spacing w:line="360" w:lineRule="auto"/>
        <w:jc w:val="left"/>
        <w:rPr>
          <w:rFonts w:hint="eastAsia" w:ascii="宋体" w:hAnsi="宋体" w:cs="Times New Roman"/>
          <w:bCs/>
          <w:color w:val="000000"/>
          <w:sz w:val="24"/>
          <w:szCs w:val="24"/>
          <w:highlight w:val="none"/>
          <w:lang w:val="en-US" w:eastAsia="zh-CN"/>
        </w:rPr>
      </w:pPr>
    </w:p>
    <w:p w14:paraId="48622A03">
      <w:pPr>
        <w:widowControl/>
        <w:shd w:val="clear" w:color="auto"/>
        <w:spacing w:line="360" w:lineRule="auto"/>
        <w:ind w:firstLine="480"/>
        <w:jc w:val="left"/>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注：</w:t>
      </w:r>
      <w:r>
        <w:rPr>
          <w:rFonts w:hint="eastAsia" w:ascii="宋体" w:hAnsi="宋体" w:cs="宋体"/>
          <w:b/>
          <w:bCs/>
          <w:color w:val="000000"/>
          <w:sz w:val="24"/>
          <w:szCs w:val="24"/>
          <w:highlight w:val="none"/>
          <w:lang w:eastAsia="zh-CN"/>
        </w:rPr>
        <w:t>标段</w:t>
      </w:r>
      <w:r>
        <w:rPr>
          <w:rFonts w:hint="eastAsia" w:ascii="宋体" w:hAnsi="宋体" w:cs="宋体"/>
          <w:b/>
          <w:bCs/>
          <w:color w:val="000000"/>
          <w:sz w:val="24"/>
          <w:szCs w:val="24"/>
          <w:highlight w:val="none"/>
          <w:lang w:val="en-US" w:eastAsia="zh-CN"/>
        </w:rPr>
        <w:t>名称:</w:t>
      </w:r>
      <w:r>
        <w:rPr>
          <w:rFonts w:hint="eastAsia" w:ascii="宋体" w:hAnsi="宋体" w:cs="宋体"/>
          <w:b/>
          <w:bCs/>
          <w:color w:val="000000"/>
          <w:sz w:val="24"/>
          <w:szCs w:val="24"/>
          <w:highlight w:val="none"/>
          <w:lang w:eastAsia="zh-CN"/>
        </w:rPr>
        <w:t>鸿山街道</w:t>
      </w:r>
      <w:r>
        <w:rPr>
          <w:rFonts w:hint="eastAsia" w:ascii="宋体" w:hAnsi="宋体" w:cs="宋体"/>
          <w:b/>
          <w:bCs/>
          <w:color w:val="000000"/>
          <w:sz w:val="24"/>
          <w:szCs w:val="24"/>
          <w:highlight w:val="none"/>
          <w:lang w:val="en-US" w:eastAsia="zh-CN"/>
        </w:rPr>
        <w:t>标段</w:t>
      </w:r>
      <w:r>
        <w:rPr>
          <w:rFonts w:hint="eastAsia" w:ascii="宋体" w:hAnsi="宋体" w:cs="宋体"/>
          <w:b/>
          <w:bCs/>
          <w:color w:val="000000"/>
          <w:sz w:val="24"/>
          <w:szCs w:val="24"/>
          <w:highlight w:val="none"/>
          <w:lang w:eastAsia="zh-CN"/>
        </w:rPr>
        <w:t>；江溪街道</w:t>
      </w:r>
      <w:r>
        <w:rPr>
          <w:rFonts w:hint="eastAsia" w:ascii="宋体" w:hAnsi="宋体" w:cs="宋体"/>
          <w:b/>
          <w:bCs/>
          <w:color w:val="000000"/>
          <w:sz w:val="24"/>
          <w:szCs w:val="24"/>
          <w:highlight w:val="none"/>
          <w:lang w:val="en-US" w:eastAsia="zh-CN"/>
        </w:rPr>
        <w:t>标段</w:t>
      </w:r>
      <w:r>
        <w:rPr>
          <w:rFonts w:hint="eastAsia" w:ascii="宋体" w:hAnsi="宋体" w:cs="宋体"/>
          <w:b/>
          <w:bCs/>
          <w:color w:val="000000"/>
          <w:sz w:val="24"/>
          <w:szCs w:val="24"/>
          <w:highlight w:val="none"/>
          <w:lang w:eastAsia="zh-CN"/>
        </w:rPr>
        <w:t>；旺庄街道</w:t>
      </w:r>
      <w:r>
        <w:rPr>
          <w:rFonts w:hint="eastAsia" w:ascii="宋体" w:hAnsi="宋体" w:cs="宋体"/>
          <w:b/>
          <w:bCs/>
          <w:color w:val="000000"/>
          <w:sz w:val="24"/>
          <w:szCs w:val="24"/>
          <w:highlight w:val="none"/>
          <w:lang w:val="en-US" w:eastAsia="zh-CN"/>
        </w:rPr>
        <w:t>标段</w:t>
      </w:r>
      <w:r>
        <w:rPr>
          <w:rFonts w:hint="eastAsia" w:ascii="宋体" w:hAnsi="宋体" w:cs="宋体"/>
          <w:b/>
          <w:bCs/>
          <w:color w:val="000000"/>
          <w:sz w:val="24"/>
          <w:szCs w:val="24"/>
          <w:highlight w:val="none"/>
          <w:lang w:eastAsia="zh-CN"/>
        </w:rPr>
        <w:t>；梅村街道</w:t>
      </w:r>
      <w:r>
        <w:rPr>
          <w:rFonts w:hint="eastAsia" w:ascii="宋体" w:hAnsi="宋体" w:cs="宋体"/>
          <w:b/>
          <w:bCs/>
          <w:color w:val="000000"/>
          <w:sz w:val="24"/>
          <w:szCs w:val="24"/>
          <w:highlight w:val="none"/>
          <w:lang w:val="en-US" w:eastAsia="zh-CN"/>
        </w:rPr>
        <w:t>标段；</w:t>
      </w:r>
    </w:p>
    <w:p w14:paraId="67B7F88A">
      <w:pPr>
        <w:spacing w:line="360" w:lineRule="auto"/>
        <w:jc w:val="left"/>
        <w:rPr>
          <w:rFonts w:hint="default" w:ascii="宋体" w:hAnsi="宋体" w:eastAsia="宋体" w:cs="Times New Roman"/>
          <w:bCs/>
          <w:color w:val="000000"/>
          <w:sz w:val="24"/>
          <w:szCs w:val="24"/>
          <w:highlight w:val="none"/>
          <w:lang w:val="en-US" w:eastAsia="zh-CN"/>
        </w:rPr>
      </w:pPr>
    </w:p>
    <w:p w14:paraId="58F274CB">
      <w:pPr>
        <w:spacing w:line="360" w:lineRule="auto"/>
        <w:ind w:firstLine="3240"/>
        <w:jc w:val="right"/>
        <w:rPr>
          <w:rFonts w:hint="eastAsia" w:ascii="宋体" w:hAnsi="宋体" w:eastAsia="宋体" w:cs="Times New Roman"/>
          <w:bCs/>
          <w:color w:val="000000"/>
          <w:sz w:val="24"/>
          <w:szCs w:val="24"/>
          <w:highlight w:val="none"/>
        </w:rPr>
      </w:pPr>
    </w:p>
    <w:p w14:paraId="6FA01140">
      <w:pPr>
        <w:spacing w:line="360" w:lineRule="auto"/>
        <w:ind w:firstLine="3240"/>
        <w:jc w:val="righ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投标供应商（盖章）：</w:t>
      </w:r>
    </w:p>
    <w:p w14:paraId="3C149A72">
      <w:pPr>
        <w:spacing w:line="360" w:lineRule="auto"/>
        <w:jc w:val="right"/>
        <w:outlineLvl w:val="9"/>
        <w:rPr>
          <w:rFonts w:hint="eastAsia"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法定代表人或授权委托人（签字或盖章）</w:t>
      </w:r>
      <w:r>
        <w:rPr>
          <w:rFonts w:hint="eastAsia" w:ascii="宋体" w:hAnsi="宋体" w:eastAsia="宋体" w:cs="Times New Roman"/>
          <w:color w:val="000000"/>
          <w:sz w:val="24"/>
          <w:szCs w:val="24"/>
          <w:highlight w:val="none"/>
          <w:lang w:eastAsia="zh-CN"/>
        </w:rPr>
        <w:t>：</w:t>
      </w:r>
    </w:p>
    <w:p w14:paraId="24D65B48">
      <w:pPr>
        <w:pStyle w:val="2"/>
        <w:jc w:val="righ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日      期：    年    月   日</w:t>
      </w:r>
    </w:p>
    <w:p w14:paraId="1D54D733">
      <w:pPr>
        <w:pStyle w:val="2"/>
        <w:rPr>
          <w:rFonts w:hint="eastAsia" w:ascii="宋体" w:hAnsi="宋体" w:eastAsia="宋体" w:cs="Times New Roman"/>
          <w:bCs/>
          <w:color w:val="000000"/>
          <w:sz w:val="24"/>
          <w:szCs w:val="24"/>
          <w:highlight w:val="none"/>
        </w:rPr>
      </w:pPr>
    </w:p>
    <w:p w14:paraId="758CCEC5">
      <w:pPr>
        <w:pStyle w:val="2"/>
        <w:rPr>
          <w:rFonts w:hint="eastAsia" w:ascii="宋体" w:hAnsi="宋体" w:eastAsia="宋体" w:cs="Times New Roman"/>
          <w:bCs/>
          <w:color w:val="000000"/>
          <w:sz w:val="24"/>
          <w:szCs w:val="24"/>
          <w:highlight w:val="none"/>
        </w:rPr>
      </w:pPr>
    </w:p>
    <w:p w14:paraId="69147586">
      <w:pPr>
        <w:pStyle w:val="2"/>
        <w:rPr>
          <w:rFonts w:hint="eastAsia" w:ascii="宋体" w:hAnsi="宋体" w:eastAsia="宋体" w:cs="Times New Roman"/>
          <w:bCs/>
          <w:color w:val="000000"/>
          <w:sz w:val="24"/>
          <w:szCs w:val="24"/>
          <w:highlight w:val="none"/>
        </w:rPr>
      </w:pPr>
    </w:p>
    <w:p w14:paraId="498D605E">
      <w:pPr>
        <w:pStyle w:val="2"/>
        <w:rPr>
          <w:rFonts w:hint="eastAsia" w:ascii="宋体" w:hAnsi="宋体" w:eastAsia="宋体" w:cs="Times New Roman"/>
          <w:bCs/>
          <w:color w:val="000000"/>
          <w:sz w:val="24"/>
          <w:szCs w:val="24"/>
          <w:highlight w:val="none"/>
        </w:rPr>
      </w:pPr>
    </w:p>
    <w:p w14:paraId="7A5AF4B1">
      <w:pPr>
        <w:pStyle w:val="2"/>
        <w:rPr>
          <w:rFonts w:hint="eastAsia" w:ascii="宋体" w:hAnsi="宋体" w:eastAsia="宋体" w:cs="Times New Roman"/>
          <w:bCs/>
          <w:color w:val="000000"/>
          <w:sz w:val="24"/>
          <w:szCs w:val="24"/>
          <w:highlight w:val="none"/>
        </w:rPr>
      </w:pPr>
    </w:p>
    <w:p w14:paraId="037C7F2A">
      <w:pPr>
        <w:pStyle w:val="2"/>
        <w:rPr>
          <w:rFonts w:hint="eastAsia" w:ascii="宋体" w:hAnsi="宋体" w:eastAsia="宋体" w:cs="Times New Roman"/>
          <w:bCs/>
          <w:color w:val="000000"/>
          <w:sz w:val="24"/>
          <w:szCs w:val="24"/>
          <w:highlight w:val="none"/>
        </w:rPr>
      </w:pPr>
    </w:p>
    <w:p w14:paraId="7462241B">
      <w:pPr>
        <w:pStyle w:val="2"/>
        <w:rPr>
          <w:rFonts w:hint="eastAsia" w:ascii="宋体" w:hAnsi="宋体" w:eastAsia="宋体" w:cs="Times New Roman"/>
          <w:bCs/>
          <w:color w:val="000000"/>
          <w:sz w:val="24"/>
          <w:szCs w:val="24"/>
          <w:highlight w:val="none"/>
        </w:rPr>
      </w:pPr>
    </w:p>
    <w:p w14:paraId="3C100EF1">
      <w:pPr>
        <w:pStyle w:val="2"/>
        <w:rPr>
          <w:rFonts w:hint="eastAsia" w:ascii="宋体" w:hAnsi="宋体" w:eastAsia="宋体" w:cs="Times New Roman"/>
          <w:bCs/>
          <w:color w:val="000000"/>
          <w:sz w:val="24"/>
          <w:szCs w:val="24"/>
          <w:highlight w:val="none"/>
        </w:rPr>
      </w:pPr>
    </w:p>
    <w:p w14:paraId="4069E7D6">
      <w:pPr>
        <w:pStyle w:val="2"/>
        <w:rPr>
          <w:rFonts w:hint="eastAsia" w:ascii="宋体" w:hAnsi="宋体" w:eastAsia="宋体" w:cs="Times New Roman"/>
          <w:bCs/>
          <w:color w:val="000000"/>
          <w:sz w:val="24"/>
          <w:szCs w:val="24"/>
          <w:highlight w:val="none"/>
        </w:rPr>
      </w:pPr>
    </w:p>
    <w:p w14:paraId="711F1384">
      <w:pPr>
        <w:pStyle w:val="2"/>
        <w:rPr>
          <w:rFonts w:hint="eastAsia" w:ascii="宋体" w:hAnsi="宋体" w:eastAsia="宋体" w:cs="Times New Roman"/>
          <w:bCs/>
          <w:color w:val="000000"/>
          <w:sz w:val="24"/>
          <w:szCs w:val="24"/>
          <w:highlight w:val="none"/>
        </w:rPr>
      </w:pPr>
    </w:p>
    <w:p w14:paraId="52F6F0FE">
      <w:pPr>
        <w:pStyle w:val="2"/>
        <w:rPr>
          <w:rFonts w:hint="eastAsia" w:ascii="宋体" w:hAnsi="宋体" w:eastAsia="宋体" w:cs="Times New Roman"/>
          <w:bCs/>
          <w:color w:val="000000"/>
          <w:sz w:val="24"/>
          <w:szCs w:val="24"/>
          <w:highlight w:val="none"/>
        </w:rPr>
      </w:pPr>
    </w:p>
    <w:p w14:paraId="3F5C70FA">
      <w:pPr>
        <w:pStyle w:val="2"/>
        <w:rPr>
          <w:rFonts w:hint="eastAsia" w:ascii="宋体" w:hAnsi="宋体" w:eastAsia="宋体" w:cs="Times New Roman"/>
          <w:bCs/>
          <w:color w:val="000000"/>
          <w:sz w:val="24"/>
          <w:szCs w:val="24"/>
          <w:highlight w:val="none"/>
        </w:rPr>
      </w:pPr>
    </w:p>
    <w:p w14:paraId="13E3051B">
      <w:pPr>
        <w:pStyle w:val="2"/>
        <w:rPr>
          <w:rFonts w:hint="eastAsia" w:ascii="宋体" w:hAnsi="宋体" w:eastAsia="宋体" w:cs="Times New Roman"/>
          <w:bCs/>
          <w:color w:val="000000"/>
          <w:sz w:val="24"/>
          <w:szCs w:val="24"/>
          <w:highlight w:val="none"/>
        </w:rPr>
      </w:pPr>
    </w:p>
    <w:p w14:paraId="45CCB566">
      <w:pPr>
        <w:pStyle w:val="2"/>
        <w:rPr>
          <w:rFonts w:hint="eastAsia" w:ascii="宋体" w:hAnsi="宋体" w:eastAsia="宋体" w:cs="Times New Roman"/>
          <w:bCs/>
          <w:color w:val="000000"/>
          <w:sz w:val="24"/>
          <w:szCs w:val="24"/>
          <w:highlight w:val="none"/>
        </w:rPr>
      </w:pPr>
    </w:p>
    <w:p w14:paraId="1BA3C93C">
      <w:pPr>
        <w:pStyle w:val="2"/>
        <w:rPr>
          <w:rFonts w:hint="eastAsia" w:ascii="宋体" w:hAnsi="宋体" w:eastAsia="宋体" w:cs="Times New Roman"/>
          <w:bCs/>
          <w:color w:val="000000"/>
          <w:sz w:val="24"/>
          <w:szCs w:val="24"/>
          <w:highlight w:val="none"/>
        </w:rPr>
      </w:pPr>
    </w:p>
    <w:p w14:paraId="52D09A3F">
      <w:pPr>
        <w:shd w:val="clear" w:color="auto"/>
        <w:outlineLvl w:val="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)开标一览表(格式)：</w:t>
      </w:r>
    </w:p>
    <w:p w14:paraId="574FC945">
      <w:pPr>
        <w:shd w:val="clear" w:color="auto"/>
        <w:outlineLvl w:val="0"/>
        <w:rPr>
          <w:rFonts w:hint="eastAsia" w:ascii="宋体" w:hAnsi="宋体" w:eastAsia="宋体" w:cs="宋体"/>
          <w:b/>
          <w:bCs w:val="0"/>
          <w:color w:val="auto"/>
          <w:sz w:val="24"/>
          <w:szCs w:val="24"/>
          <w:highlight w:val="none"/>
        </w:rPr>
      </w:pPr>
    </w:p>
    <w:p w14:paraId="65ECBC3F">
      <w:pPr>
        <w:shd w:val="clear" w:color="auto"/>
        <w:jc w:val="center"/>
        <w:outlineLvl w:val="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开标一览表</w:t>
      </w:r>
    </w:p>
    <w:p w14:paraId="31B7F342">
      <w:pPr>
        <w:shd w:val="clear" w:color="auto"/>
        <w:spacing w:line="360" w:lineRule="auto"/>
        <w:rPr>
          <w:rFonts w:eastAsia="黑体"/>
          <w:bCs/>
          <w:color w:val="auto"/>
          <w:sz w:val="24"/>
          <w:szCs w:val="24"/>
          <w:highlight w:val="none"/>
        </w:rPr>
      </w:pPr>
    </w:p>
    <w:p w14:paraId="12FF9F8D">
      <w:pPr>
        <w:shd w:val="clear" w:color="auto"/>
        <w:spacing w:line="360" w:lineRule="auto"/>
        <w:rPr>
          <w:rFonts w:eastAsia="黑体"/>
          <w:bCs/>
          <w:color w:val="auto"/>
          <w:sz w:val="24"/>
          <w:szCs w:val="24"/>
          <w:highlight w:val="none"/>
        </w:rPr>
      </w:pPr>
    </w:p>
    <w:p w14:paraId="05BF6B4F">
      <w:pPr>
        <w:shd w:val="clear" w:color="auto"/>
        <w:spacing w:line="360" w:lineRule="auto"/>
        <w:rPr>
          <w:rFonts w:eastAsia="黑体"/>
          <w:bCs/>
          <w:color w:val="auto"/>
          <w:sz w:val="24"/>
          <w:szCs w:val="24"/>
          <w:highlight w:val="none"/>
        </w:rPr>
      </w:pPr>
      <w:r>
        <w:rPr>
          <w:rFonts w:hint="eastAsia" w:ascii="宋体" w:hAnsi="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名称(盖章)                        政府采购编号：</w:t>
      </w:r>
    </w:p>
    <w:tbl>
      <w:tblPr>
        <w:tblStyle w:val="40"/>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91"/>
        <w:gridCol w:w="5846"/>
      </w:tblGrid>
      <w:tr w14:paraId="4787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3991" w:type="dxa"/>
            <w:noWrap w:val="0"/>
            <w:vAlign w:val="center"/>
          </w:tcPr>
          <w:p w14:paraId="786031F3">
            <w:pPr>
              <w:shd w:val="clear" w:color="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5846" w:type="dxa"/>
            <w:noWrap w:val="0"/>
            <w:vAlign w:val="center"/>
          </w:tcPr>
          <w:p w14:paraId="72E0972C">
            <w:pPr>
              <w:shd w:val="clear" w:color="auto"/>
              <w:spacing w:line="360" w:lineRule="auto"/>
              <w:jc w:val="center"/>
              <w:rPr>
                <w:rFonts w:hint="eastAsia" w:ascii="宋体" w:hAnsi="宋体" w:eastAsia="宋体" w:cs="宋体"/>
                <w:color w:val="auto"/>
                <w:sz w:val="24"/>
                <w:highlight w:val="none"/>
                <w:u w:val="single"/>
                <w:lang w:eastAsia="zh-CN"/>
              </w:rPr>
            </w:pPr>
            <w:r>
              <w:rPr>
                <w:rFonts w:hint="eastAsia" w:ascii="宋体" w:hAnsi="宋体" w:cs="宋体"/>
                <w:color w:val="000000"/>
                <w:sz w:val="24"/>
                <w:szCs w:val="24"/>
                <w:highlight w:val="none"/>
                <w:lang w:eastAsia="zh-CN"/>
              </w:rPr>
              <w:t>新吴区鸿山、江溪、旺庄、梅村街道环卫一体化作业服务采购项目</w:t>
            </w:r>
          </w:p>
        </w:tc>
      </w:tr>
      <w:tr w14:paraId="1293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jc w:val="center"/>
        </w:trPr>
        <w:tc>
          <w:tcPr>
            <w:tcW w:w="3991" w:type="dxa"/>
            <w:noWrap w:val="0"/>
            <w:vAlign w:val="center"/>
          </w:tcPr>
          <w:p w14:paraId="0C4F891E">
            <w:pPr>
              <w:shd w:val="clear" w:color="auto"/>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项目总报价</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三年）</w:t>
            </w:r>
          </w:p>
        </w:tc>
        <w:tc>
          <w:tcPr>
            <w:tcW w:w="5846" w:type="dxa"/>
            <w:noWrap w:val="0"/>
            <w:vAlign w:val="center"/>
          </w:tcPr>
          <w:p w14:paraId="0E95AE7D">
            <w:pPr>
              <w:shd w:val="clear" w:color="auto"/>
              <w:spacing w:line="360" w:lineRule="auto"/>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人民币(大写)：</w:t>
            </w:r>
            <w:r>
              <w:rPr>
                <w:rFonts w:hint="eastAsia" w:ascii="宋体" w:hAnsi="宋体" w:eastAsia="宋体" w:cs="宋体"/>
                <w:color w:val="auto"/>
                <w:sz w:val="24"/>
                <w:highlight w:val="none"/>
                <w:u w:val="single"/>
              </w:rPr>
              <w:t xml:space="preserve">       </w:t>
            </w:r>
          </w:p>
          <w:p w14:paraId="20E7C906">
            <w:pPr>
              <w:shd w:val="clear" w:color="auto"/>
              <w:spacing w:line="360" w:lineRule="auto"/>
              <w:ind w:firstLine="240"/>
              <w:rPr>
                <w:rFonts w:hint="eastAsia" w:ascii="宋体" w:hAnsi="宋体" w:eastAsia="宋体" w:cs="宋体"/>
                <w:color w:val="auto"/>
                <w:sz w:val="24"/>
                <w:highlight w:val="none"/>
              </w:rPr>
            </w:pPr>
          </w:p>
          <w:p w14:paraId="27D3029D">
            <w:pPr>
              <w:shd w:val="clear" w:color="auto"/>
              <w:spacing w:line="360" w:lineRule="auto"/>
              <w:ind w:firstLine="240"/>
              <w:rPr>
                <w:rFonts w:hint="eastAsia" w:ascii="宋体" w:hAnsi="宋体" w:eastAsia="宋体" w:cs="宋体"/>
                <w:color w:val="auto"/>
                <w:sz w:val="24"/>
                <w:highlight w:val="none"/>
              </w:rPr>
            </w:pPr>
            <w:r>
              <w:rPr>
                <w:rFonts w:hint="eastAsia" w:ascii="宋体" w:hAnsi="宋体" w:eastAsia="宋体" w:cs="宋体"/>
                <w:color w:val="auto"/>
                <w:sz w:val="24"/>
                <w:highlight w:val="none"/>
              </w:rPr>
              <w:t>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万元</w:t>
            </w:r>
          </w:p>
        </w:tc>
      </w:tr>
      <w:tr w14:paraId="4528F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3991" w:type="dxa"/>
            <w:noWrap w:val="0"/>
            <w:vAlign w:val="center"/>
          </w:tcPr>
          <w:p w14:paraId="0D68CDA0">
            <w:pPr>
              <w:shd w:val="clear" w:color="auto"/>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服务期</w:t>
            </w:r>
          </w:p>
        </w:tc>
        <w:tc>
          <w:tcPr>
            <w:tcW w:w="5846" w:type="dxa"/>
            <w:noWrap w:val="0"/>
            <w:vAlign w:val="center"/>
          </w:tcPr>
          <w:p w14:paraId="6A742231">
            <w:pPr>
              <w:shd w:val="clear" w:color="auto"/>
              <w:spacing w:line="360" w:lineRule="auto"/>
              <w:ind w:firstLine="240"/>
              <w:rPr>
                <w:rFonts w:hint="eastAsia" w:ascii="宋体" w:hAnsi="宋体" w:eastAsia="宋体" w:cs="宋体"/>
                <w:color w:val="auto"/>
                <w:sz w:val="24"/>
                <w:highlight w:val="none"/>
              </w:rPr>
            </w:pPr>
            <w:r>
              <w:rPr>
                <w:rFonts w:hint="eastAsia" w:ascii="宋体" w:hAnsi="宋体"/>
                <w:bCs/>
                <w:sz w:val="24"/>
                <w:highlight w:val="none"/>
              </w:rPr>
              <w:t>3年</w:t>
            </w:r>
            <w:r>
              <w:rPr>
                <w:rFonts w:hint="eastAsia" w:ascii="宋体" w:hAnsi="宋体" w:cs="宋体"/>
                <w:sz w:val="24"/>
                <w:highlight w:val="none"/>
              </w:rPr>
              <w:t>（根据考核结果，合格后合同一年一签）</w:t>
            </w:r>
            <w:r>
              <w:rPr>
                <w:rFonts w:hint="eastAsia" w:ascii="宋体" w:hAnsi="宋体"/>
                <w:bCs/>
                <w:sz w:val="24"/>
                <w:highlight w:val="none"/>
              </w:rPr>
              <w:t>。</w:t>
            </w:r>
          </w:p>
        </w:tc>
      </w:tr>
      <w:tr w14:paraId="49D9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3991" w:type="dxa"/>
            <w:noWrap w:val="0"/>
            <w:vAlign w:val="center"/>
          </w:tcPr>
          <w:p w14:paraId="120944C7">
            <w:pPr>
              <w:shd w:val="clear" w:color="auto"/>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项目</w:t>
            </w:r>
            <w:r>
              <w:rPr>
                <w:rFonts w:hint="eastAsia" w:ascii="宋体" w:hAnsi="宋体" w:cs="宋体"/>
                <w:color w:val="auto"/>
                <w:sz w:val="24"/>
                <w:highlight w:val="none"/>
                <w:lang w:val="en-US" w:eastAsia="zh-CN"/>
              </w:rPr>
              <w:t>负责人</w:t>
            </w:r>
          </w:p>
        </w:tc>
        <w:tc>
          <w:tcPr>
            <w:tcW w:w="5846" w:type="dxa"/>
            <w:noWrap w:val="0"/>
            <w:vAlign w:val="center"/>
          </w:tcPr>
          <w:p w14:paraId="1A738652">
            <w:pPr>
              <w:shd w:val="clear" w:color="auto"/>
              <w:spacing w:line="360" w:lineRule="auto"/>
              <w:ind w:firstLine="240"/>
              <w:rPr>
                <w:rFonts w:hint="eastAsia" w:ascii="宋体" w:hAnsi="宋体" w:eastAsia="宋体" w:cs="宋体"/>
                <w:color w:val="auto"/>
                <w:sz w:val="24"/>
                <w:highlight w:val="none"/>
              </w:rPr>
            </w:pPr>
          </w:p>
        </w:tc>
      </w:tr>
      <w:tr w14:paraId="54F3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3991" w:type="dxa"/>
            <w:noWrap w:val="0"/>
            <w:vAlign w:val="center"/>
          </w:tcPr>
          <w:p w14:paraId="2BDEB559">
            <w:pPr>
              <w:shd w:val="clear" w:color="auto"/>
              <w:spacing w:line="360" w:lineRule="auto"/>
              <w:jc w:val="center"/>
              <w:rPr>
                <w:color w:val="auto"/>
                <w:sz w:val="24"/>
                <w:highlight w:val="none"/>
              </w:rPr>
            </w:pPr>
            <w:r>
              <w:rPr>
                <w:rFonts w:hint="eastAsia"/>
                <w:b/>
                <w:bCs/>
                <w:color w:val="auto"/>
                <w:sz w:val="24"/>
                <w:highlight w:val="none"/>
              </w:rPr>
              <w:t>是否属于小、微型企业/监狱企业/残疾人福利性单位</w:t>
            </w:r>
          </w:p>
        </w:tc>
        <w:tc>
          <w:tcPr>
            <w:tcW w:w="5846" w:type="dxa"/>
            <w:noWrap w:val="0"/>
            <w:vAlign w:val="center"/>
          </w:tcPr>
          <w:p w14:paraId="122C3DE7">
            <w:pPr>
              <w:shd w:val="clear" w:color="auto"/>
              <w:spacing w:line="360" w:lineRule="auto"/>
              <w:ind w:firstLine="240"/>
              <w:rPr>
                <w:color w:val="auto"/>
                <w:sz w:val="24"/>
                <w:highlight w:val="none"/>
              </w:rPr>
            </w:pPr>
          </w:p>
        </w:tc>
      </w:tr>
      <w:tr w14:paraId="24F5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3991" w:type="dxa"/>
            <w:noWrap w:val="0"/>
            <w:vAlign w:val="center"/>
          </w:tcPr>
          <w:p w14:paraId="67614797">
            <w:pPr>
              <w:shd w:val="clear" w:color="auto"/>
              <w:spacing w:line="360" w:lineRule="auto"/>
              <w:jc w:val="center"/>
              <w:rPr>
                <w:rFonts w:hint="default" w:eastAsia="宋体"/>
                <w:b/>
                <w:bCs/>
                <w:color w:val="auto"/>
                <w:sz w:val="24"/>
                <w:highlight w:val="none"/>
                <w:lang w:val="en-US" w:eastAsia="zh-CN"/>
              </w:rPr>
            </w:pPr>
            <w:r>
              <w:rPr>
                <w:rFonts w:hint="eastAsia" w:ascii="宋体" w:hAnsi="宋体" w:eastAsia="宋体" w:cs="宋体"/>
                <w:color w:val="auto"/>
                <w:sz w:val="24"/>
                <w:highlight w:val="none"/>
                <w:lang w:val="en-US" w:eastAsia="zh-CN"/>
              </w:rPr>
              <w:t>标段</w:t>
            </w:r>
            <w:r>
              <w:rPr>
                <w:rFonts w:hint="eastAsia" w:ascii="宋体" w:hAnsi="宋体" w:cs="宋体"/>
                <w:color w:val="auto"/>
                <w:sz w:val="24"/>
                <w:highlight w:val="none"/>
                <w:lang w:val="en-US" w:eastAsia="zh-CN"/>
              </w:rPr>
              <w:t>名称</w:t>
            </w:r>
          </w:p>
        </w:tc>
        <w:tc>
          <w:tcPr>
            <w:tcW w:w="5846" w:type="dxa"/>
            <w:noWrap w:val="0"/>
            <w:vAlign w:val="center"/>
          </w:tcPr>
          <w:p w14:paraId="4D1FE894">
            <w:pPr>
              <w:shd w:val="clear" w:color="auto"/>
              <w:spacing w:line="360" w:lineRule="auto"/>
              <w:ind w:firstLine="240"/>
              <w:rPr>
                <w:color w:val="auto"/>
                <w:sz w:val="24"/>
                <w:highlight w:val="none"/>
              </w:rPr>
            </w:pPr>
          </w:p>
        </w:tc>
      </w:tr>
    </w:tbl>
    <w:p w14:paraId="764F3D80">
      <w:pPr>
        <w:shd w:val="clear" w:color="auto"/>
        <w:spacing w:line="360" w:lineRule="auto"/>
        <w:ind w:left="-216" w:firstLine="221"/>
        <w:rPr>
          <w:rFonts w:hint="eastAsia" w:ascii="宋体" w:hAnsi="宋体"/>
          <w:b/>
          <w:color w:val="auto"/>
          <w:sz w:val="22"/>
          <w:highlight w:val="none"/>
          <w:u w:val="single"/>
        </w:rPr>
      </w:pPr>
      <w:r>
        <w:rPr>
          <w:rFonts w:hint="eastAsia" w:ascii="宋体" w:hAnsi="宋体"/>
          <w:b/>
          <w:color w:val="auto"/>
          <w:sz w:val="22"/>
          <w:highlight w:val="none"/>
          <w:u w:val="single"/>
        </w:rPr>
        <w:t>注：</w:t>
      </w:r>
      <w:r>
        <w:rPr>
          <w:rFonts w:hint="eastAsia" w:ascii="宋体" w:hAnsi="宋体" w:cs="宋体"/>
          <w:b/>
          <w:color w:val="auto"/>
          <w:sz w:val="22"/>
          <w:highlight w:val="none"/>
          <w:u w:val="single"/>
          <w:lang w:val="en-US" w:eastAsia="zh-CN"/>
        </w:rPr>
        <w:t>1.</w:t>
      </w:r>
      <w:r>
        <w:rPr>
          <w:rFonts w:ascii="宋体" w:hAnsi="宋体"/>
          <w:b/>
          <w:color w:val="auto"/>
          <w:sz w:val="22"/>
          <w:highlight w:val="none"/>
          <w:u w:val="single"/>
        </w:rPr>
        <w:t>在“是否属于小、微型企业（或监狱企业、残疾人福利性单位）”栏内填写“是”或“否”。如填写“是”，必须提供</w:t>
      </w:r>
      <w:r>
        <w:rPr>
          <w:rFonts w:hint="eastAsia" w:ascii="宋体" w:hAnsi="宋体"/>
          <w:b/>
          <w:color w:val="auto"/>
          <w:sz w:val="22"/>
          <w:highlight w:val="none"/>
          <w:u w:val="single"/>
          <w:lang w:eastAsia="zh-CN"/>
        </w:rPr>
        <w:t>投标供应商</w:t>
      </w:r>
      <w:r>
        <w:rPr>
          <w:rFonts w:ascii="宋体" w:hAnsi="宋体"/>
          <w:b/>
          <w:color w:val="auto"/>
          <w:sz w:val="22"/>
          <w:highlight w:val="none"/>
          <w:u w:val="single"/>
        </w:rPr>
        <w:t>《中小企业声明函》</w:t>
      </w:r>
      <w:r>
        <w:rPr>
          <w:rFonts w:hint="eastAsia" w:ascii="宋体" w:hAnsi="宋体"/>
          <w:b/>
          <w:color w:val="auto"/>
          <w:sz w:val="22"/>
          <w:highlight w:val="none"/>
          <w:u w:val="single"/>
        </w:rPr>
        <w:t>（服务）</w:t>
      </w:r>
      <w:r>
        <w:rPr>
          <w:rFonts w:ascii="宋体" w:hAnsi="宋体"/>
          <w:b/>
          <w:color w:val="auto"/>
          <w:sz w:val="22"/>
          <w:highlight w:val="none"/>
          <w:u w:val="single"/>
        </w:rPr>
        <w:t>；或提供由省级以上监狱管理局、戒毒管理局(含新疆生产建设兵团)出具的</w:t>
      </w:r>
      <w:r>
        <w:rPr>
          <w:rFonts w:hint="eastAsia" w:ascii="宋体" w:hAnsi="宋体"/>
          <w:b/>
          <w:color w:val="auto"/>
          <w:sz w:val="22"/>
          <w:highlight w:val="none"/>
          <w:u w:val="single"/>
          <w:lang w:eastAsia="zh-CN"/>
        </w:rPr>
        <w:t>投标供应商</w:t>
      </w:r>
      <w:r>
        <w:rPr>
          <w:rFonts w:ascii="宋体" w:hAnsi="宋体"/>
          <w:b/>
          <w:color w:val="auto"/>
          <w:sz w:val="22"/>
          <w:highlight w:val="none"/>
          <w:u w:val="single"/>
        </w:rPr>
        <w:t>属于监狱企业的证明文件；或提供</w:t>
      </w:r>
      <w:r>
        <w:rPr>
          <w:rFonts w:hint="eastAsia" w:ascii="宋体" w:hAnsi="宋体"/>
          <w:b/>
          <w:color w:val="auto"/>
          <w:sz w:val="22"/>
          <w:highlight w:val="none"/>
          <w:u w:val="single"/>
          <w:lang w:eastAsia="zh-CN"/>
        </w:rPr>
        <w:t>投标供应商</w:t>
      </w:r>
      <w:r>
        <w:rPr>
          <w:rFonts w:ascii="宋体" w:hAnsi="宋体"/>
          <w:b/>
          <w:color w:val="auto"/>
          <w:sz w:val="22"/>
          <w:highlight w:val="none"/>
          <w:u w:val="single"/>
        </w:rPr>
        <w:t>《残疾人福利性单位声明函》。如未按要求填写和提供有效证明或相关内容表述不清的，不得享受价格扣除。</w:t>
      </w:r>
      <w:r>
        <w:rPr>
          <w:rFonts w:hint="eastAsia" w:ascii="宋体" w:hAnsi="宋体"/>
          <w:b/>
          <w:color w:val="auto"/>
          <w:sz w:val="22"/>
          <w:highlight w:val="none"/>
          <w:u w:val="single"/>
          <w:lang w:eastAsia="zh-CN"/>
        </w:rPr>
        <w:t>投标供应商</w:t>
      </w:r>
      <w:r>
        <w:rPr>
          <w:rFonts w:ascii="宋体" w:hAnsi="宋体"/>
          <w:b/>
          <w:color w:val="auto"/>
          <w:sz w:val="22"/>
          <w:highlight w:val="none"/>
          <w:u w:val="single"/>
        </w:rPr>
        <w:t>对所报相关数据的真实性负责，</w:t>
      </w:r>
      <w:r>
        <w:rPr>
          <w:rFonts w:hint="eastAsia" w:ascii="宋体" w:hAnsi="宋体"/>
          <w:b/>
          <w:color w:val="auto"/>
          <w:sz w:val="22"/>
          <w:highlight w:val="none"/>
          <w:u w:val="single"/>
          <w:lang w:eastAsia="zh-CN"/>
        </w:rPr>
        <w:t>江苏天翔工程项目管理有限公司</w:t>
      </w:r>
      <w:r>
        <w:rPr>
          <w:rFonts w:ascii="宋体" w:hAnsi="宋体"/>
          <w:b/>
          <w:color w:val="auto"/>
          <w:sz w:val="22"/>
          <w:highlight w:val="none"/>
          <w:u w:val="single"/>
        </w:rPr>
        <w:t>有权将相关内容进行公示</w:t>
      </w:r>
      <w:r>
        <w:rPr>
          <w:rFonts w:hint="eastAsia" w:ascii="宋体" w:hAnsi="宋体"/>
          <w:b/>
          <w:color w:val="auto"/>
          <w:sz w:val="22"/>
          <w:highlight w:val="none"/>
          <w:u w:val="single"/>
        </w:rPr>
        <w:t>。</w:t>
      </w:r>
    </w:p>
    <w:p w14:paraId="14B94AA5">
      <w:pPr>
        <w:shd w:val="clear" w:color="auto"/>
        <w:spacing w:line="360" w:lineRule="auto"/>
        <w:ind w:left="-216" w:firstLine="671" w:firstLineChars="304"/>
        <w:rPr>
          <w:rFonts w:hint="eastAsia" w:ascii="宋体" w:hAnsi="宋体" w:eastAsia="宋体" w:cs="Times New Roman"/>
          <w:b/>
          <w:color w:val="auto"/>
          <w:sz w:val="22"/>
          <w:highlight w:val="none"/>
          <w:u w:val="single"/>
        </w:rPr>
      </w:pPr>
      <w:r>
        <w:rPr>
          <w:rFonts w:hint="eastAsia" w:ascii="宋体" w:hAnsi="宋体" w:eastAsia="宋体" w:cs="Times New Roman"/>
          <w:b/>
          <w:color w:val="auto"/>
          <w:sz w:val="22"/>
          <w:highlight w:val="none"/>
          <w:u w:val="single"/>
          <w:lang w:val="en-US" w:eastAsia="zh-CN"/>
        </w:rPr>
        <w:t>2.开标一览表的价格评审时以招标文件给定的格式为准。</w:t>
      </w:r>
    </w:p>
    <w:p w14:paraId="2031E991">
      <w:pPr>
        <w:shd w:val="clear" w:color="auto"/>
        <w:spacing w:line="360" w:lineRule="auto"/>
        <w:ind w:left="-216" w:firstLine="671" w:firstLineChars="304"/>
        <w:rPr>
          <w:color w:val="auto"/>
          <w:highlight w:val="none"/>
        </w:rPr>
      </w:pPr>
      <w:r>
        <w:rPr>
          <w:rFonts w:hint="eastAsia" w:ascii="宋体" w:hAnsi="宋体"/>
          <w:b/>
          <w:color w:val="auto"/>
          <w:sz w:val="22"/>
          <w:highlight w:val="none"/>
          <w:u w:val="single"/>
          <w:lang w:val="en-US" w:eastAsia="zh-CN"/>
        </w:rPr>
        <w:t>3.</w:t>
      </w:r>
      <w:r>
        <w:rPr>
          <w:rFonts w:hint="eastAsia" w:ascii="宋体" w:hAnsi="宋体"/>
          <w:b/>
          <w:color w:val="auto"/>
          <w:sz w:val="22"/>
          <w:highlight w:val="none"/>
          <w:u w:val="single"/>
        </w:rPr>
        <w:t>上述表格中的标段具体包括：鸿山街道标段、江溪街道标段、旺庄街道标段及梅村街道标段。请投标供应商自主选择相应标段进行投标</w:t>
      </w:r>
      <w:r>
        <w:rPr>
          <w:rFonts w:hint="eastAsia" w:ascii="宋体" w:hAnsi="宋体"/>
          <w:b/>
          <w:color w:val="auto"/>
          <w:sz w:val="22"/>
          <w:highlight w:val="none"/>
          <w:u w:val="single"/>
          <w:lang w:val="en-US" w:eastAsia="zh-CN"/>
        </w:rPr>
        <w:t>报价</w:t>
      </w:r>
      <w:r>
        <w:rPr>
          <w:rFonts w:hint="eastAsia" w:ascii="宋体" w:hAnsi="宋体"/>
          <w:b/>
          <w:color w:val="auto"/>
          <w:sz w:val="22"/>
          <w:highlight w:val="none"/>
          <w:u w:val="single"/>
        </w:rPr>
        <w:t>。</w:t>
      </w:r>
    </w:p>
    <w:p w14:paraId="03CCE46E">
      <w:pPr>
        <w:shd w:val="clear" w:color="auto"/>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874B542">
      <w:pPr>
        <w:shd w:val="clear" w:color="auto"/>
        <w:spacing w:before="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15672741">
      <w:pPr>
        <w:pStyle w:val="2"/>
        <w:rPr>
          <w:rFonts w:hint="eastAsia"/>
          <w:highlight w:val="none"/>
        </w:rPr>
      </w:pPr>
    </w:p>
    <w:p w14:paraId="50F56795">
      <w:pPr>
        <w:pStyle w:val="2"/>
        <w:rPr>
          <w:rFonts w:hint="eastAsia"/>
          <w:highlight w:val="none"/>
        </w:rPr>
      </w:pPr>
    </w:p>
    <w:p w14:paraId="18F1E5B0">
      <w:pPr>
        <w:pStyle w:val="2"/>
        <w:rPr>
          <w:rFonts w:hint="eastAsia"/>
          <w:highlight w:val="none"/>
        </w:rPr>
      </w:pPr>
    </w:p>
    <w:p w14:paraId="3D717096">
      <w:pPr>
        <w:pStyle w:val="2"/>
        <w:rPr>
          <w:rFonts w:hint="eastAsia"/>
          <w:highlight w:val="none"/>
        </w:rPr>
      </w:pPr>
    </w:p>
    <w:p w14:paraId="472C2BE4">
      <w:pPr>
        <w:pStyle w:val="2"/>
        <w:rPr>
          <w:rFonts w:hint="eastAsia"/>
          <w:highlight w:val="none"/>
        </w:rPr>
      </w:pPr>
    </w:p>
    <w:p w14:paraId="777579E1">
      <w:pPr>
        <w:shd w:val="clear" w:color="auto"/>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rPr>
        <w:t>)报价明细表 (格式)：</w:t>
      </w:r>
    </w:p>
    <w:p w14:paraId="1EC172F3">
      <w:pPr>
        <w:pStyle w:val="287"/>
        <w:shd w:val="clear" w:color="auto"/>
        <w:ind w:left="0" w:firstLine="0"/>
        <w:rPr>
          <w:color w:val="auto"/>
          <w:highlight w:val="none"/>
        </w:rPr>
      </w:pPr>
    </w:p>
    <w:p w14:paraId="230EAC5A">
      <w:pPr>
        <w:shd w:val="clear" w:color="auto"/>
        <w:spacing w:line="360" w:lineRule="auto"/>
        <w:jc w:val="center"/>
        <w:outlineLvl w:val="0"/>
        <w:rPr>
          <w:rFonts w:hint="eastAsia" w:ascii="宋体" w:hAnsi="宋体" w:eastAsia="宋体" w:cs="宋体"/>
          <w:b/>
          <w:bCs w:val="0"/>
          <w:color w:val="auto"/>
          <w:sz w:val="24"/>
          <w:szCs w:val="24"/>
          <w:highlight w:val="none"/>
          <w:u w:val="single"/>
          <w:lang w:eastAsia="zh-CN"/>
        </w:rPr>
      </w:pPr>
      <w:bookmarkStart w:id="36" w:name="_Hlk50219370"/>
      <w:r>
        <w:rPr>
          <w:rFonts w:hint="eastAsia" w:ascii="宋体" w:hAnsi="宋体" w:cs="宋体"/>
          <w:b/>
          <w:bCs w:val="0"/>
          <w:color w:val="auto"/>
          <w:sz w:val="24"/>
          <w:szCs w:val="24"/>
          <w:highlight w:val="none"/>
          <w:lang w:eastAsia="zh-CN"/>
        </w:rPr>
        <w:t>新吴区鸿山、江溪、旺庄、梅村街道环卫一体化作业服务采购项目</w:t>
      </w:r>
    </w:p>
    <w:p w14:paraId="06461085">
      <w:pPr>
        <w:shd w:val="clear" w:color="auto"/>
        <w:spacing w:line="360" w:lineRule="auto"/>
        <w:jc w:val="center"/>
        <w:outlineLvl w:val="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报价明细表</w:t>
      </w:r>
      <w:bookmarkEnd w:id="36"/>
    </w:p>
    <w:p w14:paraId="633B5BD8">
      <w:pPr>
        <w:spacing w:line="360" w:lineRule="auto"/>
        <w:rPr>
          <w:rFonts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bCs/>
          <w:sz w:val="24"/>
          <w:highlight w:val="none"/>
        </w:rPr>
        <w:t xml:space="preserve"> </w:t>
      </w:r>
      <w:r>
        <w:rPr>
          <w:rFonts w:hint="eastAsia" w:ascii="宋体" w:hAnsi="宋体" w:eastAsia="宋体" w:cs="宋体"/>
          <w:bCs/>
          <w:color w:val="auto"/>
          <w:sz w:val="24"/>
          <w:szCs w:val="24"/>
          <w:highlight w:val="none"/>
        </w:rPr>
        <w:t>政府采购</w:t>
      </w:r>
      <w:r>
        <w:rPr>
          <w:rFonts w:hint="eastAsia" w:ascii="宋体" w:hAnsi="宋体"/>
          <w:bCs/>
          <w:sz w:val="24"/>
          <w:highlight w:val="none"/>
        </w:rPr>
        <w:t>编号：</w:t>
      </w:r>
      <w:r>
        <w:rPr>
          <w:rFonts w:hint="eastAsia" w:ascii="宋体" w:hAnsi="宋体"/>
          <w:bCs/>
          <w:sz w:val="24"/>
          <w:highlight w:val="none"/>
        </w:rPr>
        <w:t xml:space="preserve"> </w:t>
      </w:r>
      <w:r>
        <w:rPr>
          <w:rFonts w:ascii="宋体" w:hAnsi="宋体"/>
          <w:bCs/>
          <w:sz w:val="24"/>
          <w:highlight w:val="none"/>
        </w:rPr>
        <w:t xml:space="preserve">                    单位</w:t>
      </w:r>
      <w:r>
        <w:rPr>
          <w:rFonts w:hint="eastAsia" w:ascii="宋体" w:hAnsi="宋体"/>
          <w:bCs/>
          <w:sz w:val="24"/>
          <w:highlight w:val="none"/>
        </w:rPr>
        <w:t>：元</w:t>
      </w:r>
    </w:p>
    <w:tbl>
      <w:tblPr>
        <w:tblStyle w:val="40"/>
        <w:tblW w:w="947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7"/>
        <w:gridCol w:w="804"/>
        <w:gridCol w:w="1500"/>
        <w:gridCol w:w="670"/>
        <w:gridCol w:w="806"/>
        <w:gridCol w:w="666"/>
        <w:gridCol w:w="667"/>
        <w:gridCol w:w="1202"/>
        <w:gridCol w:w="1202"/>
        <w:gridCol w:w="1603"/>
      </w:tblGrid>
      <w:tr w14:paraId="3499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357" w:type="dxa"/>
            <w:noWrap w:val="0"/>
            <w:vAlign w:val="center"/>
          </w:tcPr>
          <w:p w14:paraId="6DEEAD46">
            <w:pPr>
              <w:spacing w:line="240" w:lineRule="exact"/>
              <w:rPr>
                <w:rFonts w:ascii="宋体" w:hAnsi="宋体"/>
                <w:sz w:val="24"/>
                <w:highlight w:val="none"/>
              </w:rPr>
            </w:pPr>
            <w:r>
              <w:rPr>
                <w:rFonts w:hint="eastAsia" w:ascii="宋体" w:hAnsi="宋体"/>
                <w:sz w:val="24"/>
                <w:highlight w:val="none"/>
              </w:rPr>
              <w:t>序号</w:t>
            </w:r>
          </w:p>
        </w:tc>
        <w:tc>
          <w:tcPr>
            <w:tcW w:w="3780" w:type="dxa"/>
            <w:gridSpan w:val="4"/>
            <w:noWrap w:val="0"/>
            <w:vAlign w:val="center"/>
          </w:tcPr>
          <w:p w14:paraId="1D1E3183">
            <w:pPr>
              <w:spacing w:line="240" w:lineRule="auto"/>
              <w:jc w:val="center"/>
              <w:rPr>
                <w:rFonts w:hint="eastAsia" w:ascii="宋体" w:hAnsi="宋体"/>
                <w:sz w:val="24"/>
                <w:highlight w:val="none"/>
              </w:rPr>
            </w:pPr>
            <w:r>
              <w:rPr>
                <w:rFonts w:hint="eastAsia" w:ascii="宋体" w:hAnsi="宋体"/>
                <w:sz w:val="24"/>
                <w:highlight w:val="none"/>
              </w:rPr>
              <w:t>费用名称</w:t>
            </w:r>
          </w:p>
        </w:tc>
        <w:tc>
          <w:tcPr>
            <w:tcW w:w="666" w:type="dxa"/>
            <w:noWrap w:val="0"/>
            <w:vAlign w:val="center"/>
          </w:tcPr>
          <w:p w14:paraId="6BD3DB69">
            <w:pPr>
              <w:spacing w:line="240" w:lineRule="exact"/>
              <w:jc w:val="center"/>
              <w:rPr>
                <w:rFonts w:hint="eastAsia" w:ascii="宋体" w:hAnsi="宋体"/>
                <w:sz w:val="24"/>
                <w:highlight w:val="none"/>
              </w:rPr>
            </w:pPr>
            <w:r>
              <w:rPr>
                <w:rFonts w:hint="eastAsia" w:ascii="宋体" w:hAnsi="宋体"/>
                <w:sz w:val="24"/>
                <w:highlight w:val="none"/>
              </w:rPr>
              <w:t>单位</w:t>
            </w:r>
          </w:p>
        </w:tc>
        <w:tc>
          <w:tcPr>
            <w:tcW w:w="667" w:type="dxa"/>
            <w:noWrap w:val="0"/>
            <w:vAlign w:val="center"/>
          </w:tcPr>
          <w:p w14:paraId="4A010313">
            <w:pPr>
              <w:spacing w:line="240" w:lineRule="exact"/>
              <w:jc w:val="center"/>
              <w:rPr>
                <w:rFonts w:ascii="宋体" w:hAnsi="宋体"/>
                <w:sz w:val="24"/>
                <w:highlight w:val="none"/>
              </w:rPr>
            </w:pPr>
            <w:r>
              <w:rPr>
                <w:rFonts w:ascii="宋体" w:hAnsi="宋体"/>
                <w:sz w:val="24"/>
                <w:highlight w:val="none"/>
              </w:rPr>
              <w:t>数量</w:t>
            </w:r>
          </w:p>
        </w:tc>
        <w:tc>
          <w:tcPr>
            <w:tcW w:w="1202" w:type="dxa"/>
            <w:noWrap w:val="0"/>
            <w:vAlign w:val="center"/>
          </w:tcPr>
          <w:p w14:paraId="2D57C9B1">
            <w:pPr>
              <w:spacing w:line="240" w:lineRule="exact"/>
              <w:jc w:val="center"/>
              <w:rPr>
                <w:rFonts w:ascii="宋体" w:hAnsi="宋体"/>
                <w:sz w:val="24"/>
                <w:highlight w:val="none"/>
              </w:rPr>
            </w:pPr>
            <w:r>
              <w:rPr>
                <w:rFonts w:ascii="宋体" w:hAnsi="宋体"/>
                <w:sz w:val="24"/>
                <w:highlight w:val="none"/>
              </w:rPr>
              <w:t>单价</w:t>
            </w:r>
          </w:p>
          <w:p w14:paraId="7E58CC21">
            <w:pPr>
              <w:spacing w:line="240" w:lineRule="exact"/>
              <w:jc w:val="center"/>
              <w:rPr>
                <w:rFonts w:ascii="宋体" w:hAnsi="宋体"/>
                <w:sz w:val="24"/>
                <w:highlight w:val="none"/>
              </w:rPr>
            </w:pPr>
            <w:r>
              <w:rPr>
                <w:rFonts w:hint="eastAsia" w:ascii="宋体" w:hAnsi="宋体"/>
                <w:sz w:val="24"/>
                <w:highlight w:val="none"/>
              </w:rPr>
              <w:t>（元/月）</w:t>
            </w:r>
          </w:p>
        </w:tc>
        <w:tc>
          <w:tcPr>
            <w:tcW w:w="1202" w:type="dxa"/>
            <w:noWrap w:val="0"/>
            <w:vAlign w:val="center"/>
          </w:tcPr>
          <w:p w14:paraId="20BBA1FA">
            <w:pPr>
              <w:spacing w:line="240" w:lineRule="exact"/>
              <w:jc w:val="center"/>
              <w:rPr>
                <w:rFonts w:ascii="宋体" w:hAnsi="宋体"/>
                <w:sz w:val="24"/>
                <w:highlight w:val="none"/>
              </w:rPr>
            </w:pPr>
            <w:r>
              <w:rPr>
                <w:rFonts w:hint="eastAsia" w:ascii="宋体" w:hAnsi="宋体"/>
                <w:sz w:val="24"/>
                <w:highlight w:val="none"/>
              </w:rPr>
              <w:t>合计</w:t>
            </w:r>
          </w:p>
          <w:p w14:paraId="77DEC95A">
            <w:pPr>
              <w:spacing w:line="240" w:lineRule="exact"/>
              <w:jc w:val="center"/>
              <w:rPr>
                <w:rFonts w:ascii="宋体" w:hAnsi="宋体"/>
                <w:sz w:val="24"/>
                <w:highlight w:val="none"/>
              </w:rPr>
            </w:pPr>
            <w:r>
              <w:rPr>
                <w:rFonts w:hint="eastAsia" w:ascii="宋体" w:hAnsi="宋体"/>
                <w:sz w:val="24"/>
                <w:highlight w:val="none"/>
              </w:rPr>
              <w:t>（元/</w:t>
            </w:r>
            <w:r>
              <w:rPr>
                <w:rFonts w:ascii="宋体" w:hAnsi="宋体"/>
                <w:sz w:val="24"/>
                <w:highlight w:val="none"/>
              </w:rPr>
              <w:t>年</w:t>
            </w:r>
            <w:r>
              <w:rPr>
                <w:rFonts w:hint="eastAsia" w:ascii="宋体" w:hAnsi="宋体"/>
                <w:sz w:val="24"/>
                <w:highlight w:val="none"/>
              </w:rPr>
              <w:t>）</w:t>
            </w:r>
          </w:p>
        </w:tc>
        <w:tc>
          <w:tcPr>
            <w:tcW w:w="1603" w:type="dxa"/>
            <w:noWrap w:val="0"/>
            <w:vAlign w:val="center"/>
          </w:tcPr>
          <w:p w14:paraId="677BD7E0">
            <w:pPr>
              <w:spacing w:line="240" w:lineRule="exact"/>
              <w:jc w:val="center"/>
              <w:rPr>
                <w:rFonts w:ascii="宋体" w:hAnsi="宋体"/>
                <w:sz w:val="24"/>
                <w:highlight w:val="none"/>
              </w:rPr>
            </w:pPr>
            <w:r>
              <w:rPr>
                <w:rFonts w:hint="eastAsia" w:ascii="宋体" w:hAnsi="宋体"/>
                <w:sz w:val="24"/>
                <w:highlight w:val="none"/>
              </w:rPr>
              <w:t>备注</w:t>
            </w:r>
          </w:p>
        </w:tc>
      </w:tr>
      <w:tr w14:paraId="2F1C3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357" w:type="dxa"/>
            <w:vMerge w:val="restart"/>
            <w:noWrap w:val="0"/>
            <w:vAlign w:val="center"/>
          </w:tcPr>
          <w:p w14:paraId="57F0C897">
            <w:pPr>
              <w:spacing w:line="240" w:lineRule="auto"/>
              <w:rPr>
                <w:rFonts w:hint="eastAsia" w:ascii="宋体" w:hAnsi="宋体"/>
                <w:sz w:val="24"/>
                <w:highlight w:val="none"/>
              </w:rPr>
            </w:pPr>
          </w:p>
          <w:p w14:paraId="797FAACE">
            <w:pPr>
              <w:spacing w:line="240" w:lineRule="auto"/>
              <w:rPr>
                <w:rFonts w:ascii="宋体" w:hAnsi="宋体"/>
                <w:sz w:val="24"/>
                <w:highlight w:val="none"/>
              </w:rPr>
            </w:pPr>
            <w:r>
              <w:rPr>
                <w:rFonts w:hint="eastAsia" w:ascii="宋体" w:hAnsi="宋体"/>
                <w:sz w:val="24"/>
                <w:highlight w:val="none"/>
              </w:rPr>
              <w:t>1</w:t>
            </w:r>
          </w:p>
        </w:tc>
        <w:tc>
          <w:tcPr>
            <w:tcW w:w="804" w:type="dxa"/>
            <w:vMerge w:val="restart"/>
            <w:noWrap w:val="0"/>
            <w:vAlign w:val="center"/>
          </w:tcPr>
          <w:p w14:paraId="015E0A27">
            <w:pPr>
              <w:spacing w:line="240" w:lineRule="auto"/>
              <w:rPr>
                <w:rFonts w:hint="default" w:ascii="宋体" w:hAnsi="宋体" w:eastAsia="宋体"/>
                <w:sz w:val="24"/>
                <w:highlight w:val="none"/>
                <w:lang w:val="en-US" w:eastAsia="zh-CN"/>
              </w:rPr>
            </w:pPr>
            <w:r>
              <w:rPr>
                <w:rFonts w:hint="eastAsia" w:ascii="宋体" w:hAnsi="宋体"/>
                <w:sz w:val="24"/>
                <w:highlight w:val="none"/>
                <w:lang w:val="en-US" w:eastAsia="zh-CN"/>
              </w:rPr>
              <w:t>车辆配备（一年）</w:t>
            </w:r>
          </w:p>
        </w:tc>
        <w:tc>
          <w:tcPr>
            <w:tcW w:w="1500" w:type="dxa"/>
            <w:vMerge w:val="restart"/>
            <w:noWrap w:val="0"/>
            <w:vAlign w:val="center"/>
          </w:tcPr>
          <w:p w14:paraId="36932960">
            <w:pPr>
              <w:spacing w:line="240" w:lineRule="auto"/>
              <w:rPr>
                <w:rFonts w:ascii="宋体" w:hAnsi="宋体"/>
                <w:sz w:val="24"/>
                <w:highlight w:val="none"/>
              </w:rPr>
            </w:pPr>
            <w:r>
              <w:rPr>
                <w:rFonts w:hint="eastAsia" w:ascii="宋体" w:hAnsi="宋体" w:cs="宋体"/>
                <w:sz w:val="24"/>
                <w:highlight w:val="none"/>
              </w:rPr>
              <w:t>洗扫车（总质量≥18000kg）（每天每车作业里程55公里）</w:t>
            </w:r>
          </w:p>
        </w:tc>
        <w:tc>
          <w:tcPr>
            <w:tcW w:w="670" w:type="dxa"/>
            <w:vMerge w:val="restart"/>
            <w:noWrap w:val="0"/>
            <w:vAlign w:val="center"/>
          </w:tcPr>
          <w:p w14:paraId="5089B61F">
            <w:pPr>
              <w:spacing w:line="240" w:lineRule="auto"/>
              <w:rPr>
                <w:rFonts w:ascii="宋体" w:hAnsi="宋体"/>
                <w:sz w:val="24"/>
                <w:highlight w:val="none"/>
              </w:rPr>
            </w:pPr>
            <w:r>
              <w:rPr>
                <w:rFonts w:hint="eastAsia" w:ascii="宋体" w:hAnsi="宋体"/>
                <w:sz w:val="24"/>
                <w:highlight w:val="none"/>
              </w:rPr>
              <w:t>燃油车</w:t>
            </w:r>
          </w:p>
        </w:tc>
        <w:tc>
          <w:tcPr>
            <w:tcW w:w="806" w:type="dxa"/>
            <w:noWrap w:val="0"/>
            <w:vAlign w:val="center"/>
          </w:tcPr>
          <w:p w14:paraId="4164E33C">
            <w:pPr>
              <w:spacing w:line="240" w:lineRule="auto"/>
              <w:jc w:val="center"/>
              <w:rPr>
                <w:rFonts w:hint="eastAsia"/>
                <w:sz w:val="24"/>
                <w:highlight w:val="none"/>
              </w:rPr>
            </w:pPr>
            <w:r>
              <w:rPr>
                <w:rFonts w:hint="eastAsia"/>
                <w:sz w:val="24"/>
                <w:highlight w:val="none"/>
              </w:rPr>
              <w:t>折旧</w:t>
            </w:r>
          </w:p>
        </w:tc>
        <w:tc>
          <w:tcPr>
            <w:tcW w:w="666" w:type="dxa"/>
            <w:noWrap w:val="0"/>
            <w:vAlign w:val="center"/>
          </w:tcPr>
          <w:p w14:paraId="35254B32">
            <w:pPr>
              <w:spacing w:line="240" w:lineRule="auto"/>
              <w:jc w:val="center"/>
              <w:rPr>
                <w:rFonts w:hint="eastAsia" w:ascii="宋体" w:hAnsi="宋体"/>
                <w:sz w:val="24"/>
                <w:highlight w:val="none"/>
              </w:rPr>
            </w:pPr>
            <w:r>
              <w:rPr>
                <w:rFonts w:ascii="宋体" w:hAnsi="宋体"/>
                <w:sz w:val="24"/>
                <w:highlight w:val="none"/>
              </w:rPr>
              <w:t>辆</w:t>
            </w:r>
          </w:p>
        </w:tc>
        <w:tc>
          <w:tcPr>
            <w:tcW w:w="667" w:type="dxa"/>
            <w:noWrap w:val="0"/>
            <w:vAlign w:val="center"/>
          </w:tcPr>
          <w:p w14:paraId="3096CA3A">
            <w:pPr>
              <w:spacing w:line="240" w:lineRule="auto"/>
              <w:jc w:val="center"/>
              <w:rPr>
                <w:rFonts w:ascii="宋体" w:hAnsi="宋体"/>
                <w:sz w:val="24"/>
                <w:highlight w:val="none"/>
              </w:rPr>
            </w:pPr>
          </w:p>
        </w:tc>
        <w:tc>
          <w:tcPr>
            <w:tcW w:w="1202" w:type="dxa"/>
            <w:noWrap w:val="0"/>
            <w:vAlign w:val="center"/>
          </w:tcPr>
          <w:p w14:paraId="5F0DE06A">
            <w:pPr>
              <w:spacing w:line="240" w:lineRule="auto"/>
              <w:jc w:val="center"/>
              <w:rPr>
                <w:rFonts w:ascii="宋体" w:hAnsi="宋体"/>
                <w:sz w:val="24"/>
                <w:highlight w:val="none"/>
              </w:rPr>
            </w:pPr>
          </w:p>
        </w:tc>
        <w:tc>
          <w:tcPr>
            <w:tcW w:w="1202" w:type="dxa"/>
            <w:noWrap w:val="0"/>
            <w:vAlign w:val="center"/>
          </w:tcPr>
          <w:p w14:paraId="3A782677">
            <w:pPr>
              <w:spacing w:line="240" w:lineRule="auto"/>
              <w:jc w:val="center"/>
              <w:rPr>
                <w:rFonts w:ascii="宋体" w:hAnsi="宋体"/>
                <w:sz w:val="24"/>
                <w:highlight w:val="none"/>
              </w:rPr>
            </w:pPr>
          </w:p>
        </w:tc>
        <w:tc>
          <w:tcPr>
            <w:tcW w:w="1603" w:type="dxa"/>
            <w:vMerge w:val="restart"/>
            <w:noWrap w:val="0"/>
            <w:vAlign w:val="center"/>
          </w:tcPr>
          <w:p w14:paraId="03216268">
            <w:pPr>
              <w:spacing w:line="240" w:lineRule="auto"/>
              <w:jc w:val="left"/>
              <w:rPr>
                <w:rFonts w:ascii="宋体" w:hAnsi="宋体" w:cs="宋体"/>
                <w:sz w:val="24"/>
                <w:highlight w:val="none"/>
              </w:rPr>
            </w:pPr>
            <w:r>
              <w:rPr>
                <w:rFonts w:hint="eastAsia" w:ascii="宋体" w:hAnsi="宋体" w:cs="宋体"/>
                <w:sz w:val="24"/>
                <w:highlight w:val="none"/>
                <w:lang w:eastAsia="zh-CN"/>
              </w:rPr>
              <w:t>根据锡政办发【2024】46号，市政府办公室关于印发无锡市区环境卫生专项规划（2022-2035年）的通知：1.新增或更新的新能源环卫车比例不低于20%，新采购的轻型环卫作业车辆不低于90%；</w:t>
            </w:r>
          </w:p>
          <w:p w14:paraId="1BBC6477">
            <w:pPr>
              <w:spacing w:line="240" w:lineRule="auto"/>
              <w:jc w:val="center"/>
              <w:rPr>
                <w:rFonts w:ascii="宋体" w:hAnsi="宋体"/>
                <w:sz w:val="24"/>
                <w:highlight w:val="none"/>
              </w:rPr>
            </w:pPr>
          </w:p>
        </w:tc>
      </w:tr>
      <w:tr w14:paraId="47406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357" w:type="dxa"/>
            <w:vMerge w:val="continue"/>
            <w:noWrap w:val="0"/>
            <w:vAlign w:val="center"/>
          </w:tcPr>
          <w:p w14:paraId="3F5CCB25">
            <w:pPr>
              <w:spacing w:line="240" w:lineRule="auto"/>
              <w:rPr>
                <w:rFonts w:hint="eastAsia" w:ascii="宋体" w:hAnsi="宋体"/>
                <w:sz w:val="24"/>
                <w:highlight w:val="none"/>
              </w:rPr>
            </w:pPr>
          </w:p>
        </w:tc>
        <w:tc>
          <w:tcPr>
            <w:tcW w:w="804" w:type="dxa"/>
            <w:vMerge w:val="continue"/>
            <w:noWrap w:val="0"/>
            <w:vAlign w:val="center"/>
          </w:tcPr>
          <w:p w14:paraId="5F8135E3">
            <w:pPr>
              <w:spacing w:line="240" w:lineRule="auto"/>
              <w:rPr>
                <w:rFonts w:hint="eastAsia" w:ascii="宋体" w:hAnsi="宋体"/>
                <w:sz w:val="24"/>
                <w:highlight w:val="none"/>
              </w:rPr>
            </w:pPr>
          </w:p>
        </w:tc>
        <w:tc>
          <w:tcPr>
            <w:tcW w:w="1500" w:type="dxa"/>
            <w:vMerge w:val="continue"/>
            <w:noWrap w:val="0"/>
            <w:vAlign w:val="center"/>
          </w:tcPr>
          <w:p w14:paraId="00BBA10E">
            <w:pPr>
              <w:spacing w:line="240" w:lineRule="auto"/>
              <w:rPr>
                <w:rFonts w:hint="eastAsia" w:ascii="宋体" w:hAnsi="宋体" w:cs="宋体"/>
                <w:sz w:val="24"/>
                <w:highlight w:val="none"/>
              </w:rPr>
            </w:pPr>
          </w:p>
        </w:tc>
        <w:tc>
          <w:tcPr>
            <w:tcW w:w="670" w:type="dxa"/>
            <w:vMerge w:val="continue"/>
            <w:noWrap w:val="0"/>
            <w:vAlign w:val="center"/>
          </w:tcPr>
          <w:p w14:paraId="17FA5CA6">
            <w:pPr>
              <w:spacing w:line="240" w:lineRule="auto"/>
              <w:rPr>
                <w:rFonts w:hint="eastAsia" w:ascii="宋体" w:hAnsi="宋体"/>
                <w:sz w:val="24"/>
                <w:highlight w:val="none"/>
              </w:rPr>
            </w:pPr>
          </w:p>
        </w:tc>
        <w:tc>
          <w:tcPr>
            <w:tcW w:w="806" w:type="dxa"/>
            <w:noWrap w:val="0"/>
            <w:vAlign w:val="center"/>
          </w:tcPr>
          <w:p w14:paraId="279CD2A0">
            <w:pPr>
              <w:spacing w:line="240" w:lineRule="auto"/>
              <w:jc w:val="center"/>
              <w:rPr>
                <w:rFonts w:hint="eastAsia"/>
                <w:sz w:val="24"/>
                <w:highlight w:val="none"/>
              </w:rPr>
            </w:pPr>
            <w:r>
              <w:rPr>
                <w:rFonts w:hint="eastAsia"/>
                <w:sz w:val="24"/>
                <w:highlight w:val="none"/>
              </w:rPr>
              <w:t>保险</w:t>
            </w:r>
          </w:p>
        </w:tc>
        <w:tc>
          <w:tcPr>
            <w:tcW w:w="666" w:type="dxa"/>
            <w:noWrap w:val="0"/>
            <w:vAlign w:val="center"/>
          </w:tcPr>
          <w:p w14:paraId="152B26D8">
            <w:pPr>
              <w:spacing w:line="240" w:lineRule="auto"/>
              <w:jc w:val="center"/>
              <w:rPr>
                <w:rFonts w:ascii="宋体" w:hAnsi="宋体"/>
                <w:sz w:val="24"/>
                <w:highlight w:val="none"/>
              </w:rPr>
            </w:pPr>
            <w:r>
              <w:rPr>
                <w:rFonts w:ascii="宋体" w:hAnsi="宋体"/>
                <w:sz w:val="24"/>
                <w:highlight w:val="none"/>
              </w:rPr>
              <w:t>辆</w:t>
            </w:r>
          </w:p>
        </w:tc>
        <w:tc>
          <w:tcPr>
            <w:tcW w:w="667" w:type="dxa"/>
            <w:noWrap w:val="0"/>
            <w:vAlign w:val="center"/>
          </w:tcPr>
          <w:p w14:paraId="291BC4D7">
            <w:pPr>
              <w:spacing w:line="240" w:lineRule="auto"/>
              <w:jc w:val="center"/>
              <w:rPr>
                <w:rFonts w:ascii="宋体" w:hAnsi="宋体"/>
                <w:sz w:val="24"/>
                <w:highlight w:val="none"/>
              </w:rPr>
            </w:pPr>
          </w:p>
        </w:tc>
        <w:tc>
          <w:tcPr>
            <w:tcW w:w="1202" w:type="dxa"/>
            <w:noWrap w:val="0"/>
            <w:vAlign w:val="center"/>
          </w:tcPr>
          <w:p w14:paraId="45944046">
            <w:pPr>
              <w:spacing w:line="240" w:lineRule="auto"/>
              <w:jc w:val="center"/>
              <w:rPr>
                <w:rFonts w:ascii="宋体" w:hAnsi="宋体"/>
                <w:sz w:val="24"/>
                <w:highlight w:val="none"/>
              </w:rPr>
            </w:pPr>
          </w:p>
        </w:tc>
        <w:tc>
          <w:tcPr>
            <w:tcW w:w="1202" w:type="dxa"/>
            <w:noWrap w:val="0"/>
            <w:vAlign w:val="center"/>
          </w:tcPr>
          <w:p w14:paraId="11E56060">
            <w:pPr>
              <w:spacing w:line="240" w:lineRule="auto"/>
              <w:jc w:val="center"/>
              <w:rPr>
                <w:rFonts w:ascii="宋体" w:hAnsi="宋体"/>
                <w:sz w:val="24"/>
                <w:highlight w:val="none"/>
              </w:rPr>
            </w:pPr>
          </w:p>
        </w:tc>
        <w:tc>
          <w:tcPr>
            <w:tcW w:w="1603" w:type="dxa"/>
            <w:vMerge w:val="continue"/>
            <w:noWrap w:val="0"/>
            <w:vAlign w:val="center"/>
          </w:tcPr>
          <w:p w14:paraId="7820DF19">
            <w:pPr>
              <w:spacing w:line="240" w:lineRule="auto"/>
              <w:jc w:val="center"/>
              <w:rPr>
                <w:rFonts w:ascii="宋体" w:hAnsi="宋体"/>
                <w:sz w:val="24"/>
                <w:highlight w:val="none"/>
              </w:rPr>
            </w:pPr>
          </w:p>
        </w:tc>
      </w:tr>
      <w:tr w14:paraId="0AA53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357" w:type="dxa"/>
            <w:vMerge w:val="continue"/>
            <w:noWrap w:val="0"/>
            <w:vAlign w:val="center"/>
          </w:tcPr>
          <w:p w14:paraId="4F5249FA">
            <w:pPr>
              <w:spacing w:line="240" w:lineRule="auto"/>
              <w:rPr>
                <w:rFonts w:hint="eastAsia" w:ascii="宋体" w:hAnsi="宋体"/>
                <w:sz w:val="24"/>
                <w:highlight w:val="none"/>
              </w:rPr>
            </w:pPr>
          </w:p>
        </w:tc>
        <w:tc>
          <w:tcPr>
            <w:tcW w:w="804" w:type="dxa"/>
            <w:vMerge w:val="continue"/>
            <w:noWrap w:val="0"/>
            <w:vAlign w:val="center"/>
          </w:tcPr>
          <w:p w14:paraId="41B27583">
            <w:pPr>
              <w:spacing w:line="240" w:lineRule="auto"/>
              <w:rPr>
                <w:rFonts w:hint="eastAsia" w:ascii="宋体" w:hAnsi="宋体"/>
                <w:sz w:val="24"/>
                <w:highlight w:val="none"/>
              </w:rPr>
            </w:pPr>
          </w:p>
        </w:tc>
        <w:tc>
          <w:tcPr>
            <w:tcW w:w="1500" w:type="dxa"/>
            <w:vMerge w:val="continue"/>
            <w:noWrap w:val="0"/>
            <w:vAlign w:val="center"/>
          </w:tcPr>
          <w:p w14:paraId="65A53D7E">
            <w:pPr>
              <w:spacing w:line="240" w:lineRule="auto"/>
              <w:rPr>
                <w:rFonts w:hint="eastAsia" w:ascii="宋体" w:hAnsi="宋体" w:cs="宋体"/>
                <w:sz w:val="24"/>
                <w:highlight w:val="none"/>
              </w:rPr>
            </w:pPr>
          </w:p>
        </w:tc>
        <w:tc>
          <w:tcPr>
            <w:tcW w:w="670" w:type="dxa"/>
            <w:vMerge w:val="continue"/>
            <w:noWrap w:val="0"/>
            <w:vAlign w:val="center"/>
          </w:tcPr>
          <w:p w14:paraId="34475F8C">
            <w:pPr>
              <w:spacing w:line="240" w:lineRule="auto"/>
              <w:rPr>
                <w:rFonts w:hint="eastAsia" w:ascii="宋体" w:hAnsi="宋体"/>
                <w:sz w:val="24"/>
                <w:highlight w:val="none"/>
              </w:rPr>
            </w:pPr>
          </w:p>
        </w:tc>
        <w:tc>
          <w:tcPr>
            <w:tcW w:w="806" w:type="dxa"/>
            <w:noWrap w:val="0"/>
            <w:vAlign w:val="center"/>
          </w:tcPr>
          <w:p w14:paraId="1431B795">
            <w:pPr>
              <w:spacing w:line="240" w:lineRule="auto"/>
              <w:jc w:val="center"/>
              <w:rPr>
                <w:rFonts w:hint="eastAsia"/>
                <w:sz w:val="24"/>
                <w:highlight w:val="none"/>
              </w:rPr>
            </w:pPr>
            <w:r>
              <w:rPr>
                <w:rFonts w:hint="eastAsia"/>
                <w:sz w:val="24"/>
                <w:highlight w:val="none"/>
              </w:rPr>
              <w:t>能耗</w:t>
            </w:r>
          </w:p>
        </w:tc>
        <w:tc>
          <w:tcPr>
            <w:tcW w:w="666" w:type="dxa"/>
            <w:noWrap w:val="0"/>
            <w:vAlign w:val="center"/>
          </w:tcPr>
          <w:p w14:paraId="30B59FA8">
            <w:pPr>
              <w:spacing w:line="240" w:lineRule="auto"/>
              <w:jc w:val="center"/>
              <w:rPr>
                <w:rFonts w:ascii="宋体" w:hAnsi="宋体"/>
                <w:sz w:val="24"/>
                <w:highlight w:val="none"/>
              </w:rPr>
            </w:pPr>
            <w:r>
              <w:rPr>
                <w:rFonts w:ascii="宋体" w:hAnsi="宋体"/>
                <w:sz w:val="24"/>
                <w:highlight w:val="none"/>
              </w:rPr>
              <w:t>辆</w:t>
            </w:r>
          </w:p>
        </w:tc>
        <w:tc>
          <w:tcPr>
            <w:tcW w:w="667" w:type="dxa"/>
            <w:noWrap w:val="0"/>
            <w:vAlign w:val="center"/>
          </w:tcPr>
          <w:p w14:paraId="4A2E1F4D">
            <w:pPr>
              <w:spacing w:line="240" w:lineRule="auto"/>
              <w:jc w:val="center"/>
              <w:rPr>
                <w:rFonts w:ascii="宋体" w:hAnsi="宋体"/>
                <w:sz w:val="24"/>
                <w:highlight w:val="none"/>
              </w:rPr>
            </w:pPr>
          </w:p>
        </w:tc>
        <w:tc>
          <w:tcPr>
            <w:tcW w:w="1202" w:type="dxa"/>
            <w:noWrap w:val="0"/>
            <w:vAlign w:val="center"/>
          </w:tcPr>
          <w:p w14:paraId="02581866">
            <w:pPr>
              <w:spacing w:line="240" w:lineRule="auto"/>
              <w:jc w:val="center"/>
              <w:rPr>
                <w:rFonts w:ascii="宋体" w:hAnsi="宋体"/>
                <w:sz w:val="24"/>
                <w:highlight w:val="none"/>
              </w:rPr>
            </w:pPr>
          </w:p>
        </w:tc>
        <w:tc>
          <w:tcPr>
            <w:tcW w:w="1202" w:type="dxa"/>
            <w:noWrap w:val="0"/>
            <w:vAlign w:val="center"/>
          </w:tcPr>
          <w:p w14:paraId="322022CF">
            <w:pPr>
              <w:spacing w:line="240" w:lineRule="auto"/>
              <w:jc w:val="center"/>
              <w:rPr>
                <w:rFonts w:ascii="宋体" w:hAnsi="宋体"/>
                <w:sz w:val="24"/>
                <w:highlight w:val="none"/>
              </w:rPr>
            </w:pPr>
          </w:p>
        </w:tc>
        <w:tc>
          <w:tcPr>
            <w:tcW w:w="1603" w:type="dxa"/>
            <w:vMerge w:val="continue"/>
            <w:noWrap w:val="0"/>
            <w:vAlign w:val="center"/>
          </w:tcPr>
          <w:p w14:paraId="15463027">
            <w:pPr>
              <w:spacing w:line="240" w:lineRule="auto"/>
              <w:jc w:val="center"/>
              <w:rPr>
                <w:rFonts w:ascii="宋体" w:hAnsi="宋体"/>
                <w:sz w:val="24"/>
                <w:highlight w:val="none"/>
              </w:rPr>
            </w:pPr>
          </w:p>
        </w:tc>
      </w:tr>
      <w:tr w14:paraId="05AD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357" w:type="dxa"/>
            <w:vMerge w:val="continue"/>
            <w:noWrap w:val="0"/>
            <w:vAlign w:val="center"/>
          </w:tcPr>
          <w:p w14:paraId="70A6AE56">
            <w:pPr>
              <w:spacing w:line="240" w:lineRule="auto"/>
              <w:rPr>
                <w:rFonts w:hint="eastAsia" w:ascii="宋体" w:hAnsi="宋体"/>
                <w:sz w:val="24"/>
                <w:highlight w:val="none"/>
              </w:rPr>
            </w:pPr>
          </w:p>
        </w:tc>
        <w:tc>
          <w:tcPr>
            <w:tcW w:w="804" w:type="dxa"/>
            <w:vMerge w:val="continue"/>
            <w:noWrap w:val="0"/>
            <w:vAlign w:val="center"/>
          </w:tcPr>
          <w:p w14:paraId="4726C6F5">
            <w:pPr>
              <w:spacing w:line="240" w:lineRule="auto"/>
              <w:rPr>
                <w:rFonts w:hint="eastAsia" w:ascii="宋体" w:hAnsi="宋体"/>
                <w:sz w:val="24"/>
                <w:highlight w:val="none"/>
              </w:rPr>
            </w:pPr>
          </w:p>
        </w:tc>
        <w:tc>
          <w:tcPr>
            <w:tcW w:w="1500" w:type="dxa"/>
            <w:vMerge w:val="continue"/>
            <w:noWrap w:val="0"/>
            <w:vAlign w:val="center"/>
          </w:tcPr>
          <w:p w14:paraId="0EEFFE73">
            <w:pPr>
              <w:spacing w:line="240" w:lineRule="auto"/>
              <w:rPr>
                <w:rFonts w:hint="eastAsia" w:ascii="宋体" w:hAnsi="宋体" w:cs="宋体"/>
                <w:sz w:val="24"/>
                <w:highlight w:val="none"/>
              </w:rPr>
            </w:pPr>
          </w:p>
        </w:tc>
        <w:tc>
          <w:tcPr>
            <w:tcW w:w="670" w:type="dxa"/>
            <w:vMerge w:val="continue"/>
            <w:noWrap w:val="0"/>
            <w:vAlign w:val="center"/>
          </w:tcPr>
          <w:p w14:paraId="66B399C4">
            <w:pPr>
              <w:spacing w:line="240" w:lineRule="auto"/>
              <w:rPr>
                <w:rFonts w:hint="eastAsia" w:ascii="宋体" w:hAnsi="宋体"/>
                <w:sz w:val="24"/>
                <w:highlight w:val="none"/>
              </w:rPr>
            </w:pPr>
          </w:p>
        </w:tc>
        <w:tc>
          <w:tcPr>
            <w:tcW w:w="806" w:type="dxa"/>
            <w:noWrap w:val="0"/>
            <w:vAlign w:val="center"/>
          </w:tcPr>
          <w:p w14:paraId="7A9193AE">
            <w:pPr>
              <w:spacing w:line="240" w:lineRule="auto"/>
              <w:jc w:val="center"/>
              <w:rPr>
                <w:sz w:val="24"/>
                <w:highlight w:val="none"/>
              </w:rPr>
            </w:pPr>
            <w:r>
              <w:rPr>
                <w:rFonts w:hint="eastAsia"/>
                <w:sz w:val="24"/>
                <w:highlight w:val="none"/>
              </w:rPr>
              <w:t>维修保养</w:t>
            </w:r>
          </w:p>
        </w:tc>
        <w:tc>
          <w:tcPr>
            <w:tcW w:w="666" w:type="dxa"/>
            <w:noWrap w:val="0"/>
            <w:vAlign w:val="center"/>
          </w:tcPr>
          <w:p w14:paraId="529B7F9A">
            <w:pPr>
              <w:spacing w:line="240" w:lineRule="auto"/>
              <w:jc w:val="center"/>
              <w:rPr>
                <w:rFonts w:hint="eastAsia" w:ascii="宋体" w:hAnsi="宋体"/>
                <w:sz w:val="24"/>
                <w:highlight w:val="none"/>
              </w:rPr>
            </w:pPr>
            <w:r>
              <w:rPr>
                <w:rFonts w:ascii="宋体" w:hAnsi="宋体"/>
                <w:sz w:val="24"/>
                <w:highlight w:val="none"/>
              </w:rPr>
              <w:t>辆</w:t>
            </w:r>
          </w:p>
        </w:tc>
        <w:tc>
          <w:tcPr>
            <w:tcW w:w="667" w:type="dxa"/>
            <w:noWrap w:val="0"/>
            <w:vAlign w:val="center"/>
          </w:tcPr>
          <w:p w14:paraId="34D61CB3">
            <w:pPr>
              <w:spacing w:line="240" w:lineRule="auto"/>
              <w:jc w:val="center"/>
              <w:rPr>
                <w:rFonts w:hint="eastAsia" w:ascii="宋体" w:hAnsi="宋体"/>
                <w:sz w:val="24"/>
                <w:highlight w:val="none"/>
              </w:rPr>
            </w:pPr>
          </w:p>
        </w:tc>
        <w:tc>
          <w:tcPr>
            <w:tcW w:w="1202" w:type="dxa"/>
            <w:noWrap w:val="0"/>
            <w:vAlign w:val="center"/>
          </w:tcPr>
          <w:p w14:paraId="126CC18B">
            <w:pPr>
              <w:spacing w:line="240" w:lineRule="auto"/>
              <w:jc w:val="center"/>
              <w:rPr>
                <w:rFonts w:hint="eastAsia" w:ascii="宋体" w:hAnsi="宋体"/>
                <w:sz w:val="24"/>
                <w:highlight w:val="none"/>
              </w:rPr>
            </w:pPr>
          </w:p>
        </w:tc>
        <w:tc>
          <w:tcPr>
            <w:tcW w:w="1202" w:type="dxa"/>
            <w:noWrap w:val="0"/>
            <w:vAlign w:val="center"/>
          </w:tcPr>
          <w:p w14:paraId="700D783E">
            <w:pPr>
              <w:spacing w:line="240" w:lineRule="auto"/>
              <w:jc w:val="center"/>
              <w:rPr>
                <w:rFonts w:hint="eastAsia" w:ascii="宋体" w:hAnsi="宋体"/>
                <w:sz w:val="24"/>
                <w:highlight w:val="none"/>
              </w:rPr>
            </w:pPr>
          </w:p>
        </w:tc>
        <w:tc>
          <w:tcPr>
            <w:tcW w:w="1603" w:type="dxa"/>
            <w:vMerge w:val="continue"/>
            <w:noWrap w:val="0"/>
            <w:vAlign w:val="center"/>
          </w:tcPr>
          <w:p w14:paraId="48377553">
            <w:pPr>
              <w:spacing w:line="240" w:lineRule="auto"/>
              <w:jc w:val="center"/>
              <w:rPr>
                <w:rFonts w:hint="eastAsia" w:ascii="宋体" w:hAnsi="宋体"/>
                <w:sz w:val="24"/>
                <w:highlight w:val="none"/>
              </w:rPr>
            </w:pPr>
          </w:p>
        </w:tc>
      </w:tr>
      <w:tr w14:paraId="7130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357" w:type="dxa"/>
            <w:vMerge w:val="continue"/>
            <w:noWrap w:val="0"/>
            <w:vAlign w:val="center"/>
          </w:tcPr>
          <w:p w14:paraId="671AE15F">
            <w:pPr>
              <w:spacing w:line="240" w:lineRule="auto"/>
              <w:rPr>
                <w:rFonts w:hint="eastAsia" w:ascii="宋体" w:hAnsi="宋体"/>
                <w:sz w:val="24"/>
                <w:highlight w:val="none"/>
              </w:rPr>
            </w:pPr>
          </w:p>
        </w:tc>
        <w:tc>
          <w:tcPr>
            <w:tcW w:w="804" w:type="dxa"/>
            <w:vMerge w:val="continue"/>
            <w:noWrap w:val="0"/>
            <w:vAlign w:val="center"/>
          </w:tcPr>
          <w:p w14:paraId="0D596529">
            <w:pPr>
              <w:spacing w:line="240" w:lineRule="auto"/>
              <w:rPr>
                <w:rFonts w:hint="eastAsia" w:ascii="宋体" w:hAnsi="宋体"/>
                <w:sz w:val="24"/>
                <w:highlight w:val="none"/>
              </w:rPr>
            </w:pPr>
          </w:p>
        </w:tc>
        <w:tc>
          <w:tcPr>
            <w:tcW w:w="1500" w:type="dxa"/>
            <w:vMerge w:val="continue"/>
            <w:noWrap w:val="0"/>
            <w:vAlign w:val="center"/>
          </w:tcPr>
          <w:p w14:paraId="6163FC4E">
            <w:pPr>
              <w:spacing w:line="240" w:lineRule="auto"/>
              <w:rPr>
                <w:rFonts w:hint="eastAsia" w:ascii="宋体" w:hAnsi="宋体" w:cs="宋体"/>
                <w:sz w:val="24"/>
                <w:highlight w:val="none"/>
              </w:rPr>
            </w:pPr>
          </w:p>
        </w:tc>
        <w:tc>
          <w:tcPr>
            <w:tcW w:w="670" w:type="dxa"/>
            <w:vMerge w:val="restart"/>
            <w:noWrap w:val="0"/>
            <w:vAlign w:val="center"/>
          </w:tcPr>
          <w:p w14:paraId="1BBE2EC1">
            <w:pPr>
              <w:spacing w:line="240" w:lineRule="auto"/>
              <w:rPr>
                <w:rFonts w:hint="eastAsia" w:ascii="宋体" w:hAnsi="宋体"/>
                <w:sz w:val="24"/>
                <w:highlight w:val="none"/>
              </w:rPr>
            </w:pPr>
            <w:r>
              <w:rPr>
                <w:rFonts w:hint="eastAsia" w:ascii="宋体" w:hAnsi="宋体"/>
                <w:sz w:val="24"/>
                <w:highlight w:val="none"/>
              </w:rPr>
              <w:t>新能源车</w:t>
            </w:r>
          </w:p>
        </w:tc>
        <w:tc>
          <w:tcPr>
            <w:tcW w:w="806" w:type="dxa"/>
            <w:noWrap w:val="0"/>
            <w:vAlign w:val="center"/>
          </w:tcPr>
          <w:p w14:paraId="31AEEB89">
            <w:pPr>
              <w:spacing w:line="240" w:lineRule="auto"/>
              <w:jc w:val="center"/>
              <w:rPr>
                <w:rFonts w:hint="eastAsia"/>
                <w:sz w:val="24"/>
                <w:highlight w:val="none"/>
              </w:rPr>
            </w:pPr>
            <w:r>
              <w:rPr>
                <w:rFonts w:hint="eastAsia"/>
                <w:sz w:val="24"/>
                <w:highlight w:val="none"/>
              </w:rPr>
              <w:t>折旧</w:t>
            </w:r>
          </w:p>
        </w:tc>
        <w:tc>
          <w:tcPr>
            <w:tcW w:w="666" w:type="dxa"/>
            <w:noWrap w:val="0"/>
            <w:vAlign w:val="center"/>
          </w:tcPr>
          <w:p w14:paraId="216D9EEC">
            <w:pPr>
              <w:spacing w:line="240" w:lineRule="auto"/>
              <w:jc w:val="center"/>
              <w:rPr>
                <w:rFonts w:hint="eastAsia" w:ascii="宋体" w:hAnsi="宋体"/>
                <w:sz w:val="24"/>
                <w:highlight w:val="none"/>
              </w:rPr>
            </w:pPr>
            <w:r>
              <w:rPr>
                <w:rFonts w:ascii="宋体" w:hAnsi="宋体"/>
                <w:sz w:val="24"/>
                <w:highlight w:val="none"/>
              </w:rPr>
              <w:t>辆</w:t>
            </w:r>
          </w:p>
        </w:tc>
        <w:tc>
          <w:tcPr>
            <w:tcW w:w="667" w:type="dxa"/>
            <w:noWrap w:val="0"/>
            <w:vAlign w:val="center"/>
          </w:tcPr>
          <w:p w14:paraId="2EB0DEED">
            <w:pPr>
              <w:spacing w:line="240" w:lineRule="auto"/>
              <w:jc w:val="center"/>
              <w:rPr>
                <w:rFonts w:hint="eastAsia" w:ascii="宋体" w:hAnsi="宋体"/>
                <w:sz w:val="24"/>
                <w:highlight w:val="none"/>
              </w:rPr>
            </w:pPr>
          </w:p>
        </w:tc>
        <w:tc>
          <w:tcPr>
            <w:tcW w:w="1202" w:type="dxa"/>
            <w:noWrap w:val="0"/>
            <w:vAlign w:val="center"/>
          </w:tcPr>
          <w:p w14:paraId="6A47FE41">
            <w:pPr>
              <w:spacing w:line="240" w:lineRule="auto"/>
              <w:jc w:val="center"/>
              <w:rPr>
                <w:rFonts w:hint="eastAsia" w:ascii="宋体" w:hAnsi="宋体"/>
                <w:sz w:val="24"/>
                <w:highlight w:val="none"/>
              </w:rPr>
            </w:pPr>
          </w:p>
        </w:tc>
        <w:tc>
          <w:tcPr>
            <w:tcW w:w="1202" w:type="dxa"/>
            <w:noWrap w:val="0"/>
            <w:vAlign w:val="center"/>
          </w:tcPr>
          <w:p w14:paraId="5BDE5C8D">
            <w:pPr>
              <w:spacing w:line="240" w:lineRule="auto"/>
              <w:jc w:val="center"/>
              <w:rPr>
                <w:rFonts w:hint="eastAsia" w:ascii="宋体" w:hAnsi="宋体"/>
                <w:sz w:val="24"/>
                <w:highlight w:val="none"/>
              </w:rPr>
            </w:pPr>
          </w:p>
        </w:tc>
        <w:tc>
          <w:tcPr>
            <w:tcW w:w="1603" w:type="dxa"/>
            <w:vMerge w:val="continue"/>
            <w:noWrap w:val="0"/>
            <w:vAlign w:val="center"/>
          </w:tcPr>
          <w:p w14:paraId="35FA7487">
            <w:pPr>
              <w:spacing w:line="240" w:lineRule="auto"/>
              <w:jc w:val="center"/>
              <w:rPr>
                <w:rFonts w:hint="eastAsia" w:ascii="宋体" w:hAnsi="宋体"/>
                <w:sz w:val="24"/>
                <w:highlight w:val="none"/>
              </w:rPr>
            </w:pPr>
          </w:p>
        </w:tc>
      </w:tr>
      <w:tr w14:paraId="19AFE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trPr>
        <w:tc>
          <w:tcPr>
            <w:tcW w:w="357" w:type="dxa"/>
            <w:vMerge w:val="continue"/>
            <w:noWrap w:val="0"/>
            <w:vAlign w:val="center"/>
          </w:tcPr>
          <w:p w14:paraId="22205955">
            <w:pPr>
              <w:spacing w:line="240" w:lineRule="auto"/>
              <w:rPr>
                <w:rFonts w:hint="eastAsia" w:ascii="宋体" w:hAnsi="宋体"/>
                <w:sz w:val="24"/>
                <w:highlight w:val="none"/>
              </w:rPr>
            </w:pPr>
          </w:p>
        </w:tc>
        <w:tc>
          <w:tcPr>
            <w:tcW w:w="804" w:type="dxa"/>
            <w:vMerge w:val="continue"/>
            <w:noWrap w:val="0"/>
            <w:vAlign w:val="center"/>
          </w:tcPr>
          <w:p w14:paraId="3EA6F216">
            <w:pPr>
              <w:spacing w:line="240" w:lineRule="auto"/>
              <w:rPr>
                <w:rFonts w:hint="eastAsia" w:ascii="宋体" w:hAnsi="宋体"/>
                <w:sz w:val="24"/>
                <w:highlight w:val="none"/>
              </w:rPr>
            </w:pPr>
          </w:p>
        </w:tc>
        <w:tc>
          <w:tcPr>
            <w:tcW w:w="1500" w:type="dxa"/>
            <w:vMerge w:val="continue"/>
            <w:noWrap w:val="0"/>
            <w:vAlign w:val="center"/>
          </w:tcPr>
          <w:p w14:paraId="7E995A7C">
            <w:pPr>
              <w:spacing w:line="240" w:lineRule="auto"/>
              <w:rPr>
                <w:rFonts w:hint="eastAsia" w:ascii="宋体" w:hAnsi="宋体" w:cs="宋体"/>
                <w:sz w:val="24"/>
                <w:highlight w:val="none"/>
              </w:rPr>
            </w:pPr>
          </w:p>
        </w:tc>
        <w:tc>
          <w:tcPr>
            <w:tcW w:w="670" w:type="dxa"/>
            <w:vMerge w:val="continue"/>
            <w:noWrap w:val="0"/>
            <w:vAlign w:val="center"/>
          </w:tcPr>
          <w:p w14:paraId="727B66B0">
            <w:pPr>
              <w:spacing w:line="240" w:lineRule="auto"/>
              <w:rPr>
                <w:rFonts w:hint="eastAsia" w:ascii="宋体" w:hAnsi="宋体"/>
                <w:sz w:val="24"/>
                <w:highlight w:val="none"/>
              </w:rPr>
            </w:pPr>
          </w:p>
        </w:tc>
        <w:tc>
          <w:tcPr>
            <w:tcW w:w="806" w:type="dxa"/>
            <w:noWrap w:val="0"/>
            <w:vAlign w:val="center"/>
          </w:tcPr>
          <w:p w14:paraId="1C745C5F">
            <w:pPr>
              <w:spacing w:line="240" w:lineRule="auto"/>
              <w:jc w:val="center"/>
              <w:rPr>
                <w:rFonts w:hint="eastAsia"/>
                <w:sz w:val="24"/>
                <w:highlight w:val="none"/>
              </w:rPr>
            </w:pPr>
            <w:r>
              <w:rPr>
                <w:rFonts w:hint="eastAsia"/>
                <w:sz w:val="24"/>
                <w:highlight w:val="none"/>
              </w:rPr>
              <w:t>保险</w:t>
            </w:r>
          </w:p>
        </w:tc>
        <w:tc>
          <w:tcPr>
            <w:tcW w:w="666" w:type="dxa"/>
            <w:noWrap w:val="0"/>
            <w:vAlign w:val="center"/>
          </w:tcPr>
          <w:p w14:paraId="09CF69A1">
            <w:pPr>
              <w:spacing w:line="240" w:lineRule="auto"/>
              <w:jc w:val="center"/>
              <w:rPr>
                <w:rFonts w:ascii="宋体" w:hAnsi="宋体"/>
                <w:sz w:val="24"/>
                <w:highlight w:val="none"/>
              </w:rPr>
            </w:pPr>
            <w:r>
              <w:rPr>
                <w:rFonts w:ascii="宋体" w:hAnsi="宋体"/>
                <w:sz w:val="24"/>
                <w:highlight w:val="none"/>
              </w:rPr>
              <w:t>辆</w:t>
            </w:r>
          </w:p>
        </w:tc>
        <w:tc>
          <w:tcPr>
            <w:tcW w:w="667" w:type="dxa"/>
            <w:noWrap w:val="0"/>
            <w:vAlign w:val="center"/>
          </w:tcPr>
          <w:p w14:paraId="03397489">
            <w:pPr>
              <w:spacing w:line="240" w:lineRule="auto"/>
              <w:jc w:val="center"/>
              <w:rPr>
                <w:rFonts w:hint="eastAsia" w:ascii="宋体" w:hAnsi="宋体"/>
                <w:sz w:val="24"/>
                <w:highlight w:val="none"/>
              </w:rPr>
            </w:pPr>
          </w:p>
        </w:tc>
        <w:tc>
          <w:tcPr>
            <w:tcW w:w="1202" w:type="dxa"/>
            <w:noWrap w:val="0"/>
            <w:vAlign w:val="center"/>
          </w:tcPr>
          <w:p w14:paraId="32B5719B">
            <w:pPr>
              <w:spacing w:line="240" w:lineRule="auto"/>
              <w:jc w:val="center"/>
              <w:rPr>
                <w:rFonts w:hint="eastAsia" w:ascii="宋体" w:hAnsi="宋体"/>
                <w:sz w:val="24"/>
                <w:highlight w:val="none"/>
              </w:rPr>
            </w:pPr>
          </w:p>
        </w:tc>
        <w:tc>
          <w:tcPr>
            <w:tcW w:w="1202" w:type="dxa"/>
            <w:noWrap w:val="0"/>
            <w:vAlign w:val="center"/>
          </w:tcPr>
          <w:p w14:paraId="74C81484">
            <w:pPr>
              <w:spacing w:line="240" w:lineRule="auto"/>
              <w:jc w:val="center"/>
              <w:rPr>
                <w:rFonts w:hint="eastAsia" w:ascii="宋体" w:hAnsi="宋体"/>
                <w:sz w:val="24"/>
                <w:highlight w:val="none"/>
              </w:rPr>
            </w:pPr>
          </w:p>
        </w:tc>
        <w:tc>
          <w:tcPr>
            <w:tcW w:w="1603" w:type="dxa"/>
            <w:vMerge w:val="continue"/>
            <w:noWrap w:val="0"/>
            <w:vAlign w:val="center"/>
          </w:tcPr>
          <w:p w14:paraId="1129AB61">
            <w:pPr>
              <w:spacing w:line="240" w:lineRule="auto"/>
              <w:jc w:val="center"/>
              <w:rPr>
                <w:rFonts w:hint="eastAsia" w:ascii="宋体" w:hAnsi="宋体"/>
                <w:sz w:val="24"/>
                <w:highlight w:val="none"/>
              </w:rPr>
            </w:pPr>
          </w:p>
        </w:tc>
      </w:tr>
      <w:tr w14:paraId="2A018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1" w:hRule="atLeast"/>
        </w:trPr>
        <w:tc>
          <w:tcPr>
            <w:tcW w:w="357" w:type="dxa"/>
            <w:vMerge w:val="continue"/>
            <w:noWrap w:val="0"/>
            <w:vAlign w:val="center"/>
          </w:tcPr>
          <w:p w14:paraId="2C981315">
            <w:pPr>
              <w:spacing w:line="240" w:lineRule="auto"/>
              <w:rPr>
                <w:rFonts w:hint="eastAsia" w:ascii="宋体" w:hAnsi="宋体"/>
                <w:sz w:val="24"/>
                <w:highlight w:val="none"/>
              </w:rPr>
            </w:pPr>
          </w:p>
        </w:tc>
        <w:tc>
          <w:tcPr>
            <w:tcW w:w="804" w:type="dxa"/>
            <w:vMerge w:val="continue"/>
            <w:noWrap w:val="0"/>
            <w:vAlign w:val="center"/>
          </w:tcPr>
          <w:p w14:paraId="65B396F6">
            <w:pPr>
              <w:spacing w:line="240" w:lineRule="auto"/>
              <w:rPr>
                <w:rFonts w:hint="eastAsia" w:ascii="宋体" w:hAnsi="宋体"/>
                <w:sz w:val="24"/>
                <w:highlight w:val="none"/>
              </w:rPr>
            </w:pPr>
          </w:p>
        </w:tc>
        <w:tc>
          <w:tcPr>
            <w:tcW w:w="1500" w:type="dxa"/>
            <w:vMerge w:val="continue"/>
            <w:noWrap w:val="0"/>
            <w:vAlign w:val="center"/>
          </w:tcPr>
          <w:p w14:paraId="318D856B">
            <w:pPr>
              <w:spacing w:line="240" w:lineRule="auto"/>
              <w:rPr>
                <w:rFonts w:hint="eastAsia" w:ascii="宋体" w:hAnsi="宋体" w:cs="宋体"/>
                <w:sz w:val="24"/>
                <w:highlight w:val="none"/>
              </w:rPr>
            </w:pPr>
          </w:p>
        </w:tc>
        <w:tc>
          <w:tcPr>
            <w:tcW w:w="670" w:type="dxa"/>
            <w:vMerge w:val="continue"/>
            <w:noWrap w:val="0"/>
            <w:vAlign w:val="center"/>
          </w:tcPr>
          <w:p w14:paraId="7909B174">
            <w:pPr>
              <w:spacing w:line="240" w:lineRule="auto"/>
              <w:rPr>
                <w:rFonts w:hint="eastAsia" w:ascii="宋体" w:hAnsi="宋体"/>
                <w:sz w:val="24"/>
                <w:highlight w:val="none"/>
              </w:rPr>
            </w:pPr>
          </w:p>
        </w:tc>
        <w:tc>
          <w:tcPr>
            <w:tcW w:w="806" w:type="dxa"/>
            <w:noWrap w:val="0"/>
            <w:vAlign w:val="center"/>
          </w:tcPr>
          <w:p w14:paraId="3E1A5F20">
            <w:pPr>
              <w:spacing w:line="240" w:lineRule="auto"/>
              <w:jc w:val="center"/>
              <w:rPr>
                <w:rFonts w:hint="eastAsia"/>
                <w:sz w:val="24"/>
                <w:highlight w:val="none"/>
              </w:rPr>
            </w:pPr>
            <w:r>
              <w:rPr>
                <w:rFonts w:hint="eastAsia"/>
                <w:sz w:val="24"/>
                <w:highlight w:val="none"/>
              </w:rPr>
              <w:t>能耗</w:t>
            </w:r>
          </w:p>
        </w:tc>
        <w:tc>
          <w:tcPr>
            <w:tcW w:w="666" w:type="dxa"/>
            <w:noWrap w:val="0"/>
            <w:vAlign w:val="center"/>
          </w:tcPr>
          <w:p w14:paraId="7AD17F8E">
            <w:pPr>
              <w:spacing w:line="240" w:lineRule="auto"/>
              <w:jc w:val="center"/>
              <w:rPr>
                <w:rFonts w:ascii="宋体" w:hAnsi="宋体"/>
                <w:sz w:val="24"/>
                <w:highlight w:val="none"/>
              </w:rPr>
            </w:pPr>
            <w:r>
              <w:rPr>
                <w:rFonts w:ascii="宋体" w:hAnsi="宋体"/>
                <w:sz w:val="24"/>
                <w:highlight w:val="none"/>
              </w:rPr>
              <w:t>辆</w:t>
            </w:r>
          </w:p>
        </w:tc>
        <w:tc>
          <w:tcPr>
            <w:tcW w:w="667" w:type="dxa"/>
            <w:noWrap w:val="0"/>
            <w:vAlign w:val="center"/>
          </w:tcPr>
          <w:p w14:paraId="4F8F8ABC">
            <w:pPr>
              <w:spacing w:line="240" w:lineRule="auto"/>
              <w:jc w:val="center"/>
              <w:rPr>
                <w:rFonts w:hint="eastAsia" w:ascii="宋体" w:hAnsi="宋体"/>
                <w:sz w:val="24"/>
                <w:highlight w:val="none"/>
              </w:rPr>
            </w:pPr>
          </w:p>
        </w:tc>
        <w:tc>
          <w:tcPr>
            <w:tcW w:w="1202" w:type="dxa"/>
            <w:noWrap w:val="0"/>
            <w:vAlign w:val="center"/>
          </w:tcPr>
          <w:p w14:paraId="6610596C">
            <w:pPr>
              <w:spacing w:line="240" w:lineRule="auto"/>
              <w:jc w:val="center"/>
              <w:rPr>
                <w:rFonts w:hint="eastAsia" w:ascii="宋体" w:hAnsi="宋体"/>
                <w:sz w:val="24"/>
                <w:highlight w:val="none"/>
              </w:rPr>
            </w:pPr>
          </w:p>
        </w:tc>
        <w:tc>
          <w:tcPr>
            <w:tcW w:w="1202" w:type="dxa"/>
            <w:noWrap w:val="0"/>
            <w:vAlign w:val="center"/>
          </w:tcPr>
          <w:p w14:paraId="2876DDE0">
            <w:pPr>
              <w:spacing w:line="240" w:lineRule="auto"/>
              <w:jc w:val="center"/>
              <w:rPr>
                <w:rFonts w:hint="eastAsia" w:ascii="宋体" w:hAnsi="宋体"/>
                <w:sz w:val="24"/>
                <w:highlight w:val="none"/>
              </w:rPr>
            </w:pPr>
          </w:p>
        </w:tc>
        <w:tc>
          <w:tcPr>
            <w:tcW w:w="1603" w:type="dxa"/>
            <w:vMerge w:val="continue"/>
            <w:noWrap w:val="0"/>
            <w:vAlign w:val="center"/>
          </w:tcPr>
          <w:p w14:paraId="66C5D54C">
            <w:pPr>
              <w:spacing w:line="240" w:lineRule="auto"/>
              <w:jc w:val="center"/>
              <w:rPr>
                <w:rFonts w:hint="eastAsia" w:ascii="宋体" w:hAnsi="宋体"/>
                <w:sz w:val="24"/>
                <w:highlight w:val="none"/>
              </w:rPr>
            </w:pPr>
          </w:p>
        </w:tc>
      </w:tr>
      <w:tr w14:paraId="3FE2B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3" w:hRule="atLeast"/>
        </w:trPr>
        <w:tc>
          <w:tcPr>
            <w:tcW w:w="357" w:type="dxa"/>
            <w:vMerge w:val="continue"/>
            <w:noWrap w:val="0"/>
            <w:vAlign w:val="center"/>
          </w:tcPr>
          <w:p w14:paraId="2C0E6DB7">
            <w:pPr>
              <w:spacing w:line="240" w:lineRule="auto"/>
              <w:rPr>
                <w:rFonts w:hint="eastAsia" w:ascii="宋体" w:hAnsi="宋体"/>
                <w:sz w:val="24"/>
                <w:highlight w:val="none"/>
              </w:rPr>
            </w:pPr>
          </w:p>
        </w:tc>
        <w:tc>
          <w:tcPr>
            <w:tcW w:w="804" w:type="dxa"/>
            <w:vMerge w:val="continue"/>
            <w:noWrap w:val="0"/>
            <w:vAlign w:val="center"/>
          </w:tcPr>
          <w:p w14:paraId="415310CE">
            <w:pPr>
              <w:spacing w:line="240" w:lineRule="auto"/>
              <w:rPr>
                <w:rFonts w:hint="eastAsia" w:ascii="宋体" w:hAnsi="宋体"/>
                <w:sz w:val="24"/>
                <w:highlight w:val="none"/>
              </w:rPr>
            </w:pPr>
          </w:p>
        </w:tc>
        <w:tc>
          <w:tcPr>
            <w:tcW w:w="1500" w:type="dxa"/>
            <w:vMerge w:val="continue"/>
            <w:noWrap w:val="0"/>
            <w:vAlign w:val="center"/>
          </w:tcPr>
          <w:p w14:paraId="3AC59AFF">
            <w:pPr>
              <w:spacing w:line="240" w:lineRule="auto"/>
              <w:rPr>
                <w:rFonts w:hint="eastAsia" w:ascii="宋体" w:hAnsi="宋体" w:cs="宋体"/>
                <w:sz w:val="24"/>
                <w:highlight w:val="none"/>
              </w:rPr>
            </w:pPr>
          </w:p>
        </w:tc>
        <w:tc>
          <w:tcPr>
            <w:tcW w:w="670" w:type="dxa"/>
            <w:vMerge w:val="continue"/>
            <w:noWrap w:val="0"/>
            <w:vAlign w:val="center"/>
          </w:tcPr>
          <w:p w14:paraId="493007E4">
            <w:pPr>
              <w:spacing w:line="240" w:lineRule="auto"/>
              <w:rPr>
                <w:rFonts w:hint="eastAsia" w:ascii="宋体" w:hAnsi="宋体"/>
                <w:sz w:val="24"/>
                <w:highlight w:val="none"/>
              </w:rPr>
            </w:pPr>
          </w:p>
        </w:tc>
        <w:tc>
          <w:tcPr>
            <w:tcW w:w="806" w:type="dxa"/>
            <w:noWrap w:val="0"/>
            <w:vAlign w:val="center"/>
          </w:tcPr>
          <w:p w14:paraId="3CCE0276">
            <w:pPr>
              <w:spacing w:line="240" w:lineRule="auto"/>
              <w:jc w:val="center"/>
              <w:rPr>
                <w:sz w:val="24"/>
                <w:highlight w:val="none"/>
              </w:rPr>
            </w:pPr>
            <w:r>
              <w:rPr>
                <w:rFonts w:hint="eastAsia"/>
                <w:sz w:val="24"/>
                <w:highlight w:val="none"/>
              </w:rPr>
              <w:t>维修保养</w:t>
            </w:r>
          </w:p>
        </w:tc>
        <w:tc>
          <w:tcPr>
            <w:tcW w:w="666" w:type="dxa"/>
            <w:noWrap w:val="0"/>
            <w:vAlign w:val="center"/>
          </w:tcPr>
          <w:p w14:paraId="54FCBFBB">
            <w:pPr>
              <w:spacing w:line="240" w:lineRule="auto"/>
              <w:jc w:val="center"/>
              <w:rPr>
                <w:rFonts w:hint="eastAsia" w:ascii="宋体" w:hAnsi="宋体"/>
                <w:sz w:val="24"/>
                <w:highlight w:val="none"/>
              </w:rPr>
            </w:pPr>
            <w:r>
              <w:rPr>
                <w:rFonts w:ascii="宋体" w:hAnsi="宋体"/>
                <w:sz w:val="24"/>
                <w:highlight w:val="none"/>
              </w:rPr>
              <w:t>辆</w:t>
            </w:r>
          </w:p>
        </w:tc>
        <w:tc>
          <w:tcPr>
            <w:tcW w:w="667" w:type="dxa"/>
            <w:noWrap w:val="0"/>
            <w:vAlign w:val="center"/>
          </w:tcPr>
          <w:p w14:paraId="0E035E23">
            <w:pPr>
              <w:spacing w:line="240" w:lineRule="auto"/>
              <w:jc w:val="center"/>
              <w:rPr>
                <w:rFonts w:hint="eastAsia" w:ascii="宋体" w:hAnsi="宋体"/>
                <w:sz w:val="24"/>
                <w:highlight w:val="none"/>
              </w:rPr>
            </w:pPr>
          </w:p>
        </w:tc>
        <w:tc>
          <w:tcPr>
            <w:tcW w:w="1202" w:type="dxa"/>
            <w:noWrap w:val="0"/>
            <w:vAlign w:val="center"/>
          </w:tcPr>
          <w:p w14:paraId="6FF27206">
            <w:pPr>
              <w:spacing w:line="240" w:lineRule="auto"/>
              <w:jc w:val="center"/>
              <w:rPr>
                <w:rFonts w:hint="eastAsia" w:ascii="宋体" w:hAnsi="宋体"/>
                <w:sz w:val="24"/>
                <w:highlight w:val="none"/>
              </w:rPr>
            </w:pPr>
          </w:p>
        </w:tc>
        <w:tc>
          <w:tcPr>
            <w:tcW w:w="1202" w:type="dxa"/>
            <w:noWrap w:val="0"/>
            <w:vAlign w:val="center"/>
          </w:tcPr>
          <w:p w14:paraId="615EB4DA">
            <w:pPr>
              <w:spacing w:line="240" w:lineRule="auto"/>
              <w:jc w:val="center"/>
              <w:rPr>
                <w:rFonts w:hint="eastAsia" w:ascii="宋体" w:hAnsi="宋体"/>
                <w:sz w:val="24"/>
                <w:highlight w:val="none"/>
              </w:rPr>
            </w:pPr>
          </w:p>
        </w:tc>
        <w:tc>
          <w:tcPr>
            <w:tcW w:w="1603" w:type="dxa"/>
            <w:vMerge w:val="continue"/>
            <w:noWrap w:val="0"/>
            <w:vAlign w:val="center"/>
          </w:tcPr>
          <w:p w14:paraId="18D0E686">
            <w:pPr>
              <w:spacing w:line="240" w:lineRule="auto"/>
              <w:jc w:val="center"/>
              <w:rPr>
                <w:rFonts w:hint="eastAsia" w:ascii="宋体" w:hAnsi="宋体"/>
                <w:sz w:val="24"/>
                <w:highlight w:val="none"/>
              </w:rPr>
            </w:pPr>
          </w:p>
        </w:tc>
      </w:tr>
    </w:tbl>
    <w:p w14:paraId="31525775">
      <w:pPr>
        <w:spacing w:line="240" w:lineRule="auto"/>
        <w:rPr>
          <w:highlight w:val="none"/>
        </w:rPr>
      </w:pPr>
      <w:r>
        <w:rPr>
          <w:highlight w:val="none"/>
        </w:rPr>
        <w:br w:type="page" w:clear="all"/>
      </w:r>
    </w:p>
    <w:tbl>
      <w:tblPr>
        <w:tblStyle w:val="40"/>
        <w:tblW w:w="953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
        <w:gridCol w:w="1058"/>
        <w:gridCol w:w="1304"/>
        <w:gridCol w:w="675"/>
        <w:gridCol w:w="807"/>
        <w:gridCol w:w="671"/>
        <w:gridCol w:w="672"/>
        <w:gridCol w:w="674"/>
        <w:gridCol w:w="536"/>
        <w:gridCol w:w="1210"/>
        <w:gridCol w:w="1613"/>
      </w:tblGrid>
      <w:tr w14:paraId="003F0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restart"/>
            <w:noWrap w:val="0"/>
            <w:vAlign w:val="center"/>
          </w:tcPr>
          <w:p w14:paraId="0929D8D4">
            <w:pPr>
              <w:spacing w:line="240" w:lineRule="auto"/>
              <w:rPr>
                <w:rFonts w:hint="eastAsia" w:ascii="宋体" w:hAnsi="宋体"/>
                <w:sz w:val="24"/>
                <w:highlight w:val="none"/>
              </w:rPr>
            </w:pPr>
          </w:p>
        </w:tc>
        <w:tc>
          <w:tcPr>
            <w:tcW w:w="1058" w:type="dxa"/>
            <w:vMerge w:val="restart"/>
            <w:noWrap w:val="0"/>
            <w:vAlign w:val="center"/>
          </w:tcPr>
          <w:p w14:paraId="565CF6B5">
            <w:pPr>
              <w:spacing w:line="240" w:lineRule="auto"/>
              <w:rPr>
                <w:rFonts w:hint="eastAsia" w:ascii="宋体" w:hAnsi="宋体"/>
                <w:sz w:val="24"/>
                <w:highlight w:val="none"/>
              </w:rPr>
            </w:pPr>
          </w:p>
        </w:tc>
        <w:tc>
          <w:tcPr>
            <w:tcW w:w="1304" w:type="dxa"/>
            <w:vMerge w:val="restart"/>
            <w:noWrap w:val="0"/>
            <w:vAlign w:val="center"/>
          </w:tcPr>
          <w:p w14:paraId="609FC90E">
            <w:pPr>
              <w:spacing w:line="240" w:lineRule="auto"/>
              <w:rPr>
                <w:rFonts w:hint="eastAsia" w:ascii="宋体" w:hAnsi="宋体" w:cs="宋体"/>
                <w:sz w:val="24"/>
                <w:highlight w:val="none"/>
              </w:rPr>
            </w:pPr>
            <w:r>
              <w:rPr>
                <w:rFonts w:hint="eastAsia" w:ascii="宋体" w:hAnsi="宋体" w:cs="宋体"/>
                <w:sz w:val="24"/>
                <w:highlight w:val="none"/>
              </w:rPr>
              <w:t>高压冲水车（总质量≥18000kg）（最高清洗压力不少于9Mpa且配备前置喷水架，每天每车作业里程80公里）</w:t>
            </w:r>
          </w:p>
        </w:tc>
        <w:tc>
          <w:tcPr>
            <w:tcW w:w="675" w:type="dxa"/>
            <w:vMerge w:val="restart"/>
            <w:noWrap w:val="0"/>
            <w:vAlign w:val="center"/>
          </w:tcPr>
          <w:p w14:paraId="786605C1">
            <w:pPr>
              <w:spacing w:line="240" w:lineRule="auto"/>
              <w:rPr>
                <w:rFonts w:ascii="宋体" w:hAnsi="宋体"/>
                <w:sz w:val="24"/>
                <w:highlight w:val="none"/>
              </w:rPr>
            </w:pPr>
            <w:r>
              <w:rPr>
                <w:rFonts w:hint="eastAsia" w:ascii="宋体" w:hAnsi="宋体"/>
                <w:sz w:val="24"/>
                <w:highlight w:val="none"/>
              </w:rPr>
              <w:t>燃油车</w:t>
            </w:r>
          </w:p>
        </w:tc>
        <w:tc>
          <w:tcPr>
            <w:tcW w:w="807" w:type="dxa"/>
            <w:noWrap w:val="0"/>
            <w:vAlign w:val="center"/>
          </w:tcPr>
          <w:p w14:paraId="48F4C77E">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37B06EC0">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320A470D">
            <w:pPr>
              <w:spacing w:line="240" w:lineRule="auto"/>
              <w:jc w:val="center"/>
              <w:rPr>
                <w:rFonts w:ascii="宋体" w:hAnsi="宋体"/>
                <w:sz w:val="24"/>
                <w:highlight w:val="none"/>
              </w:rPr>
            </w:pPr>
          </w:p>
        </w:tc>
        <w:tc>
          <w:tcPr>
            <w:tcW w:w="1210" w:type="dxa"/>
            <w:gridSpan w:val="2"/>
            <w:noWrap w:val="0"/>
            <w:vAlign w:val="center"/>
          </w:tcPr>
          <w:p w14:paraId="0D117E4E">
            <w:pPr>
              <w:spacing w:line="240" w:lineRule="auto"/>
              <w:jc w:val="center"/>
              <w:rPr>
                <w:rFonts w:ascii="宋体" w:hAnsi="宋体"/>
                <w:sz w:val="24"/>
                <w:highlight w:val="none"/>
              </w:rPr>
            </w:pPr>
          </w:p>
        </w:tc>
        <w:tc>
          <w:tcPr>
            <w:tcW w:w="1210" w:type="dxa"/>
            <w:noWrap w:val="0"/>
            <w:vAlign w:val="center"/>
          </w:tcPr>
          <w:p w14:paraId="20547BD3">
            <w:pPr>
              <w:spacing w:line="240" w:lineRule="auto"/>
              <w:jc w:val="center"/>
              <w:rPr>
                <w:rFonts w:ascii="宋体" w:hAnsi="宋体"/>
                <w:sz w:val="24"/>
                <w:highlight w:val="none"/>
              </w:rPr>
            </w:pPr>
          </w:p>
        </w:tc>
        <w:tc>
          <w:tcPr>
            <w:tcW w:w="1613" w:type="dxa"/>
            <w:vMerge w:val="restart"/>
            <w:noWrap w:val="0"/>
            <w:vAlign w:val="center"/>
          </w:tcPr>
          <w:p w14:paraId="70FEDE5E">
            <w:pPr>
              <w:spacing w:line="360" w:lineRule="auto"/>
              <w:jc w:val="left"/>
              <w:rPr>
                <w:rFonts w:hint="eastAsia" w:ascii="宋体" w:hAnsi="宋体" w:eastAsia="宋体" w:cs="宋体"/>
                <w:sz w:val="24"/>
                <w:highlight w:val="none"/>
                <w:lang w:val="en-US" w:eastAsia="zh-CN"/>
              </w:rPr>
            </w:pPr>
            <w:r>
              <w:rPr>
                <w:rFonts w:hint="eastAsia" w:ascii="宋体" w:hAnsi="宋体" w:cs="宋体"/>
                <w:sz w:val="24"/>
                <w:highlight w:val="none"/>
                <w:lang w:eastAsia="zh-CN"/>
              </w:rPr>
              <w:t>2.洗扫车、高压</w:t>
            </w:r>
            <w:r>
              <w:rPr>
                <w:rFonts w:hint="eastAsia" w:ascii="宋体" w:hAnsi="宋体" w:cs="宋体"/>
                <w:sz w:val="24"/>
                <w:highlight w:val="none"/>
                <w:lang w:val="en-US" w:eastAsia="zh-CN"/>
              </w:rPr>
              <w:t>冲水</w:t>
            </w:r>
            <w:r>
              <w:rPr>
                <w:rFonts w:hint="eastAsia" w:ascii="宋体" w:hAnsi="宋体" w:cs="宋体"/>
                <w:sz w:val="24"/>
                <w:highlight w:val="none"/>
                <w:lang w:eastAsia="zh-CN"/>
              </w:rPr>
              <w:t>车、</w:t>
            </w:r>
            <w:r>
              <w:rPr>
                <w:rFonts w:hint="eastAsia" w:ascii="宋体" w:hAnsi="宋体" w:cs="宋体"/>
                <w:sz w:val="24"/>
                <w:highlight w:val="none"/>
                <w:lang w:val="en-US" w:eastAsia="zh-CN"/>
              </w:rPr>
              <w:t>交通</w:t>
            </w:r>
            <w:r>
              <w:rPr>
                <w:rFonts w:hint="eastAsia" w:ascii="宋体" w:hAnsi="宋体" w:cs="宋体"/>
                <w:sz w:val="24"/>
                <w:highlight w:val="none"/>
                <w:lang w:eastAsia="zh-CN"/>
              </w:rPr>
              <w:t>护栏清洗车、垃圾收集车使用年限为</w:t>
            </w:r>
            <w:r>
              <w:rPr>
                <w:rFonts w:hint="eastAsia" w:ascii="宋体" w:hAnsi="宋体" w:cs="宋体"/>
                <w:sz w:val="24"/>
                <w:highlight w:val="none"/>
                <w:lang w:val="en-US" w:eastAsia="zh-CN"/>
              </w:rPr>
              <w:t>8</w:t>
            </w:r>
            <w:r>
              <w:rPr>
                <w:rFonts w:hint="eastAsia" w:ascii="宋体" w:hAnsi="宋体" w:cs="宋体"/>
                <w:sz w:val="24"/>
                <w:highlight w:val="none"/>
                <w:lang w:eastAsia="zh-CN"/>
              </w:rPr>
              <w:t>年（有效期以车辆初次登记日期至本项目</w:t>
            </w:r>
            <w:r>
              <w:rPr>
                <w:rFonts w:hint="eastAsia" w:ascii="宋体" w:hAnsi="宋体" w:cs="宋体"/>
                <w:sz w:val="24"/>
                <w:highlight w:val="none"/>
                <w:lang w:val="en-US" w:eastAsia="zh-CN"/>
              </w:rPr>
              <w:t>每个标段的招标</w:t>
            </w:r>
            <w:r>
              <w:rPr>
                <w:rFonts w:hint="eastAsia" w:ascii="宋体" w:hAnsi="宋体" w:cs="宋体"/>
                <w:sz w:val="24"/>
                <w:highlight w:val="none"/>
                <w:lang w:eastAsia="zh-CN"/>
              </w:rPr>
              <w:t>公告发布首日起向前推算）。车辆在服务期内满使用年限的，必须按要求更新，否则按未正常作业处理。</w:t>
            </w:r>
          </w:p>
          <w:p w14:paraId="35387713">
            <w:pPr>
              <w:spacing w:line="240" w:lineRule="auto"/>
              <w:jc w:val="left"/>
              <w:rPr>
                <w:rFonts w:hint="eastAsia" w:ascii="宋体" w:hAnsi="宋体" w:eastAsia="宋体" w:cs="宋体"/>
                <w:sz w:val="24"/>
                <w:highlight w:val="none"/>
                <w:lang w:eastAsia="zh-CN"/>
              </w:rPr>
            </w:pPr>
            <w:r>
              <w:rPr>
                <w:rFonts w:hint="eastAsia" w:ascii="宋体" w:hAnsi="宋体" w:cs="宋体"/>
                <w:sz w:val="24"/>
                <w:highlight w:val="none"/>
                <w:lang w:val="en-US" w:eastAsia="zh-CN"/>
              </w:rPr>
              <w:t>3.</w:t>
            </w:r>
            <w:r>
              <w:rPr>
                <w:rFonts w:hint="eastAsia" w:ascii="宋体" w:hAnsi="宋体" w:eastAsia="宋体" w:cs="宋体"/>
                <w:sz w:val="24"/>
                <w:highlight w:val="none"/>
                <w:lang w:val="en-US" w:eastAsia="zh-CN"/>
              </w:rPr>
              <w:t>投标供应商</w:t>
            </w:r>
            <w:r>
              <w:rPr>
                <w:rFonts w:hint="eastAsia" w:ascii="宋体" w:hAnsi="宋体" w:eastAsia="宋体" w:cs="宋体"/>
                <w:sz w:val="24"/>
                <w:highlight w:val="none"/>
                <w:lang w:eastAsia="zh-CN"/>
              </w:rPr>
              <w:t>按招标要求作业频次，结合正常油价/电价/水价测算；</w:t>
            </w:r>
          </w:p>
          <w:p w14:paraId="2A1F68E5">
            <w:pPr>
              <w:spacing w:line="240" w:lineRule="auto"/>
              <w:jc w:val="left"/>
              <w:rPr>
                <w:rFonts w:hint="eastAsia" w:ascii="宋体" w:hAnsi="宋体"/>
                <w:sz w:val="24"/>
                <w:highlight w:val="none"/>
              </w:rPr>
            </w:pPr>
            <w:r>
              <w:rPr>
                <w:rFonts w:hint="eastAsia" w:ascii="宋体" w:hAnsi="宋体" w:eastAsia="宋体" w:cs="宋体"/>
                <w:sz w:val="24"/>
                <w:highlight w:val="none"/>
                <w:lang w:eastAsia="zh-CN"/>
              </w:rPr>
              <w:t>按车辆成新及保养频次足额测算（包括保养、维修、耗材等）。</w:t>
            </w:r>
          </w:p>
        </w:tc>
      </w:tr>
      <w:tr w14:paraId="5EAB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3748DC0E">
            <w:pPr>
              <w:spacing w:line="240" w:lineRule="auto"/>
              <w:rPr>
                <w:rFonts w:hint="eastAsia" w:ascii="宋体" w:hAnsi="宋体"/>
                <w:sz w:val="24"/>
                <w:highlight w:val="none"/>
              </w:rPr>
            </w:pPr>
          </w:p>
        </w:tc>
        <w:tc>
          <w:tcPr>
            <w:tcW w:w="1058" w:type="dxa"/>
            <w:vMerge w:val="continue"/>
            <w:noWrap w:val="0"/>
            <w:vAlign w:val="center"/>
          </w:tcPr>
          <w:p w14:paraId="068DA750">
            <w:pPr>
              <w:spacing w:line="240" w:lineRule="auto"/>
              <w:rPr>
                <w:rFonts w:hint="eastAsia" w:ascii="宋体" w:hAnsi="宋体"/>
                <w:sz w:val="24"/>
                <w:highlight w:val="none"/>
              </w:rPr>
            </w:pPr>
          </w:p>
        </w:tc>
        <w:tc>
          <w:tcPr>
            <w:tcW w:w="1304" w:type="dxa"/>
            <w:vMerge w:val="continue"/>
            <w:noWrap w:val="0"/>
            <w:vAlign w:val="center"/>
          </w:tcPr>
          <w:p w14:paraId="62D2812B">
            <w:pPr>
              <w:spacing w:line="240" w:lineRule="auto"/>
              <w:rPr>
                <w:rFonts w:hint="eastAsia" w:ascii="宋体" w:hAnsi="宋体" w:cs="宋体"/>
                <w:sz w:val="24"/>
                <w:highlight w:val="none"/>
              </w:rPr>
            </w:pPr>
          </w:p>
        </w:tc>
        <w:tc>
          <w:tcPr>
            <w:tcW w:w="675" w:type="dxa"/>
            <w:vMerge w:val="continue"/>
            <w:noWrap w:val="0"/>
            <w:vAlign w:val="center"/>
          </w:tcPr>
          <w:p w14:paraId="0B7919EF">
            <w:pPr>
              <w:spacing w:line="240" w:lineRule="auto"/>
              <w:rPr>
                <w:rFonts w:hint="eastAsia" w:ascii="宋体" w:hAnsi="宋体"/>
                <w:sz w:val="24"/>
                <w:highlight w:val="none"/>
              </w:rPr>
            </w:pPr>
          </w:p>
        </w:tc>
        <w:tc>
          <w:tcPr>
            <w:tcW w:w="807" w:type="dxa"/>
            <w:noWrap w:val="0"/>
            <w:vAlign w:val="center"/>
          </w:tcPr>
          <w:p w14:paraId="7106EDE4">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388C7176">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585B569">
            <w:pPr>
              <w:spacing w:line="240" w:lineRule="auto"/>
              <w:jc w:val="center"/>
              <w:rPr>
                <w:rFonts w:hint="eastAsia" w:ascii="宋体" w:hAnsi="宋体"/>
                <w:sz w:val="24"/>
                <w:highlight w:val="none"/>
              </w:rPr>
            </w:pPr>
          </w:p>
        </w:tc>
        <w:tc>
          <w:tcPr>
            <w:tcW w:w="1210" w:type="dxa"/>
            <w:gridSpan w:val="2"/>
            <w:noWrap w:val="0"/>
            <w:vAlign w:val="center"/>
          </w:tcPr>
          <w:p w14:paraId="2BA6BCB1">
            <w:pPr>
              <w:spacing w:line="240" w:lineRule="auto"/>
              <w:jc w:val="center"/>
              <w:rPr>
                <w:rFonts w:hint="eastAsia" w:ascii="宋体" w:hAnsi="宋体"/>
                <w:sz w:val="24"/>
                <w:highlight w:val="none"/>
              </w:rPr>
            </w:pPr>
          </w:p>
        </w:tc>
        <w:tc>
          <w:tcPr>
            <w:tcW w:w="1210" w:type="dxa"/>
            <w:noWrap w:val="0"/>
            <w:vAlign w:val="center"/>
          </w:tcPr>
          <w:p w14:paraId="6272C834">
            <w:pPr>
              <w:spacing w:line="240" w:lineRule="auto"/>
              <w:jc w:val="center"/>
              <w:rPr>
                <w:rFonts w:hint="eastAsia" w:ascii="宋体" w:hAnsi="宋体"/>
                <w:sz w:val="24"/>
                <w:highlight w:val="none"/>
              </w:rPr>
            </w:pPr>
          </w:p>
        </w:tc>
        <w:tc>
          <w:tcPr>
            <w:tcW w:w="1613" w:type="dxa"/>
            <w:vMerge w:val="continue"/>
            <w:noWrap w:val="0"/>
            <w:vAlign w:val="center"/>
          </w:tcPr>
          <w:p w14:paraId="2B95684C">
            <w:pPr>
              <w:spacing w:line="240" w:lineRule="auto"/>
              <w:jc w:val="center"/>
              <w:rPr>
                <w:rFonts w:hint="eastAsia" w:ascii="宋体" w:hAnsi="宋体"/>
                <w:sz w:val="24"/>
                <w:highlight w:val="none"/>
              </w:rPr>
            </w:pPr>
          </w:p>
        </w:tc>
      </w:tr>
      <w:tr w14:paraId="26DB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47098AF2">
            <w:pPr>
              <w:spacing w:line="240" w:lineRule="auto"/>
              <w:rPr>
                <w:rFonts w:hint="eastAsia" w:ascii="宋体" w:hAnsi="宋体"/>
                <w:sz w:val="24"/>
                <w:highlight w:val="none"/>
              </w:rPr>
            </w:pPr>
          </w:p>
        </w:tc>
        <w:tc>
          <w:tcPr>
            <w:tcW w:w="1058" w:type="dxa"/>
            <w:vMerge w:val="continue"/>
            <w:noWrap w:val="0"/>
            <w:vAlign w:val="center"/>
          </w:tcPr>
          <w:p w14:paraId="1FCC8AD2">
            <w:pPr>
              <w:spacing w:line="240" w:lineRule="auto"/>
              <w:rPr>
                <w:rFonts w:hint="eastAsia" w:ascii="宋体" w:hAnsi="宋体"/>
                <w:sz w:val="24"/>
                <w:highlight w:val="none"/>
              </w:rPr>
            </w:pPr>
          </w:p>
        </w:tc>
        <w:tc>
          <w:tcPr>
            <w:tcW w:w="1304" w:type="dxa"/>
            <w:vMerge w:val="continue"/>
            <w:noWrap w:val="0"/>
            <w:vAlign w:val="center"/>
          </w:tcPr>
          <w:p w14:paraId="537D5814">
            <w:pPr>
              <w:spacing w:line="240" w:lineRule="auto"/>
              <w:rPr>
                <w:rFonts w:hint="eastAsia" w:ascii="宋体" w:hAnsi="宋体" w:cs="宋体"/>
                <w:sz w:val="24"/>
                <w:highlight w:val="none"/>
              </w:rPr>
            </w:pPr>
          </w:p>
        </w:tc>
        <w:tc>
          <w:tcPr>
            <w:tcW w:w="675" w:type="dxa"/>
            <w:vMerge w:val="continue"/>
            <w:noWrap w:val="0"/>
            <w:vAlign w:val="center"/>
          </w:tcPr>
          <w:p w14:paraId="63BC2BF4">
            <w:pPr>
              <w:spacing w:line="240" w:lineRule="auto"/>
              <w:rPr>
                <w:rFonts w:hint="eastAsia" w:ascii="宋体" w:hAnsi="宋体"/>
                <w:sz w:val="24"/>
                <w:highlight w:val="none"/>
              </w:rPr>
            </w:pPr>
          </w:p>
        </w:tc>
        <w:tc>
          <w:tcPr>
            <w:tcW w:w="807" w:type="dxa"/>
            <w:noWrap w:val="0"/>
            <w:vAlign w:val="center"/>
          </w:tcPr>
          <w:p w14:paraId="7DC7B735">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5331B250">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EC4A1F4">
            <w:pPr>
              <w:spacing w:line="240" w:lineRule="auto"/>
              <w:jc w:val="center"/>
              <w:rPr>
                <w:rFonts w:hint="eastAsia" w:ascii="宋体" w:hAnsi="宋体"/>
                <w:sz w:val="24"/>
                <w:highlight w:val="none"/>
              </w:rPr>
            </w:pPr>
          </w:p>
        </w:tc>
        <w:tc>
          <w:tcPr>
            <w:tcW w:w="1210" w:type="dxa"/>
            <w:gridSpan w:val="2"/>
            <w:noWrap w:val="0"/>
            <w:vAlign w:val="center"/>
          </w:tcPr>
          <w:p w14:paraId="3095D090">
            <w:pPr>
              <w:spacing w:line="240" w:lineRule="auto"/>
              <w:jc w:val="center"/>
              <w:rPr>
                <w:rFonts w:hint="eastAsia" w:ascii="宋体" w:hAnsi="宋体"/>
                <w:sz w:val="24"/>
                <w:highlight w:val="none"/>
              </w:rPr>
            </w:pPr>
          </w:p>
        </w:tc>
        <w:tc>
          <w:tcPr>
            <w:tcW w:w="1210" w:type="dxa"/>
            <w:noWrap w:val="0"/>
            <w:vAlign w:val="center"/>
          </w:tcPr>
          <w:p w14:paraId="2F90EC7C">
            <w:pPr>
              <w:spacing w:line="240" w:lineRule="auto"/>
              <w:jc w:val="center"/>
              <w:rPr>
                <w:rFonts w:hint="eastAsia" w:ascii="宋体" w:hAnsi="宋体"/>
                <w:sz w:val="24"/>
                <w:highlight w:val="none"/>
              </w:rPr>
            </w:pPr>
          </w:p>
        </w:tc>
        <w:tc>
          <w:tcPr>
            <w:tcW w:w="1613" w:type="dxa"/>
            <w:vMerge w:val="continue"/>
            <w:noWrap w:val="0"/>
            <w:vAlign w:val="center"/>
          </w:tcPr>
          <w:p w14:paraId="59F62558">
            <w:pPr>
              <w:spacing w:line="240" w:lineRule="auto"/>
              <w:jc w:val="center"/>
              <w:rPr>
                <w:rFonts w:hint="eastAsia" w:ascii="宋体" w:hAnsi="宋体"/>
                <w:sz w:val="24"/>
                <w:highlight w:val="none"/>
              </w:rPr>
            </w:pPr>
          </w:p>
        </w:tc>
      </w:tr>
      <w:tr w14:paraId="17C1F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1E15AE96">
            <w:pPr>
              <w:spacing w:line="240" w:lineRule="auto"/>
              <w:rPr>
                <w:rFonts w:hint="eastAsia" w:ascii="宋体" w:hAnsi="宋体"/>
                <w:sz w:val="24"/>
                <w:highlight w:val="none"/>
              </w:rPr>
            </w:pPr>
          </w:p>
        </w:tc>
        <w:tc>
          <w:tcPr>
            <w:tcW w:w="1058" w:type="dxa"/>
            <w:vMerge w:val="continue"/>
            <w:noWrap w:val="0"/>
            <w:vAlign w:val="center"/>
          </w:tcPr>
          <w:p w14:paraId="4241D555">
            <w:pPr>
              <w:spacing w:line="240" w:lineRule="auto"/>
              <w:rPr>
                <w:rFonts w:hint="eastAsia" w:ascii="宋体" w:hAnsi="宋体"/>
                <w:sz w:val="24"/>
                <w:highlight w:val="none"/>
              </w:rPr>
            </w:pPr>
          </w:p>
        </w:tc>
        <w:tc>
          <w:tcPr>
            <w:tcW w:w="1304" w:type="dxa"/>
            <w:vMerge w:val="continue"/>
            <w:noWrap w:val="0"/>
            <w:vAlign w:val="center"/>
          </w:tcPr>
          <w:p w14:paraId="53D5DB8C">
            <w:pPr>
              <w:spacing w:line="240" w:lineRule="auto"/>
              <w:rPr>
                <w:rFonts w:hint="eastAsia" w:ascii="宋体" w:hAnsi="宋体" w:cs="宋体"/>
                <w:sz w:val="24"/>
                <w:highlight w:val="none"/>
              </w:rPr>
            </w:pPr>
          </w:p>
        </w:tc>
        <w:tc>
          <w:tcPr>
            <w:tcW w:w="675" w:type="dxa"/>
            <w:vMerge w:val="continue"/>
            <w:noWrap w:val="0"/>
            <w:vAlign w:val="center"/>
          </w:tcPr>
          <w:p w14:paraId="2A726E4C">
            <w:pPr>
              <w:spacing w:line="240" w:lineRule="auto"/>
              <w:rPr>
                <w:rFonts w:hint="eastAsia" w:ascii="宋体" w:hAnsi="宋体"/>
                <w:sz w:val="24"/>
                <w:highlight w:val="none"/>
              </w:rPr>
            </w:pPr>
          </w:p>
        </w:tc>
        <w:tc>
          <w:tcPr>
            <w:tcW w:w="807" w:type="dxa"/>
            <w:noWrap w:val="0"/>
            <w:vAlign w:val="center"/>
          </w:tcPr>
          <w:p w14:paraId="27A5AED0">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0B09374E">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511416AE">
            <w:pPr>
              <w:spacing w:line="240" w:lineRule="auto"/>
              <w:jc w:val="center"/>
              <w:rPr>
                <w:rFonts w:hint="eastAsia" w:ascii="宋体" w:hAnsi="宋体"/>
                <w:sz w:val="24"/>
                <w:highlight w:val="none"/>
              </w:rPr>
            </w:pPr>
          </w:p>
        </w:tc>
        <w:tc>
          <w:tcPr>
            <w:tcW w:w="1210" w:type="dxa"/>
            <w:gridSpan w:val="2"/>
            <w:noWrap w:val="0"/>
            <w:vAlign w:val="center"/>
          </w:tcPr>
          <w:p w14:paraId="4229EDD0">
            <w:pPr>
              <w:spacing w:line="240" w:lineRule="auto"/>
              <w:jc w:val="center"/>
              <w:rPr>
                <w:rFonts w:hint="eastAsia" w:ascii="宋体" w:hAnsi="宋体"/>
                <w:sz w:val="24"/>
                <w:highlight w:val="none"/>
              </w:rPr>
            </w:pPr>
          </w:p>
        </w:tc>
        <w:tc>
          <w:tcPr>
            <w:tcW w:w="1210" w:type="dxa"/>
            <w:noWrap w:val="0"/>
            <w:vAlign w:val="center"/>
          </w:tcPr>
          <w:p w14:paraId="155FE710">
            <w:pPr>
              <w:spacing w:line="240" w:lineRule="auto"/>
              <w:jc w:val="center"/>
              <w:rPr>
                <w:rFonts w:hint="eastAsia" w:ascii="宋体" w:hAnsi="宋体"/>
                <w:sz w:val="24"/>
                <w:highlight w:val="none"/>
              </w:rPr>
            </w:pPr>
          </w:p>
        </w:tc>
        <w:tc>
          <w:tcPr>
            <w:tcW w:w="1613" w:type="dxa"/>
            <w:vMerge w:val="continue"/>
            <w:noWrap w:val="0"/>
            <w:vAlign w:val="center"/>
          </w:tcPr>
          <w:p w14:paraId="3A85DCD2">
            <w:pPr>
              <w:spacing w:line="240" w:lineRule="auto"/>
              <w:jc w:val="center"/>
              <w:rPr>
                <w:rFonts w:hint="eastAsia" w:ascii="宋体" w:hAnsi="宋体"/>
                <w:sz w:val="24"/>
                <w:highlight w:val="none"/>
              </w:rPr>
            </w:pPr>
          </w:p>
        </w:tc>
      </w:tr>
      <w:tr w14:paraId="6467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42AF5470">
            <w:pPr>
              <w:spacing w:line="240" w:lineRule="auto"/>
              <w:rPr>
                <w:rFonts w:hint="eastAsia" w:ascii="宋体" w:hAnsi="宋体"/>
                <w:sz w:val="24"/>
                <w:highlight w:val="none"/>
              </w:rPr>
            </w:pPr>
          </w:p>
        </w:tc>
        <w:tc>
          <w:tcPr>
            <w:tcW w:w="1058" w:type="dxa"/>
            <w:vMerge w:val="continue"/>
            <w:noWrap w:val="0"/>
            <w:vAlign w:val="center"/>
          </w:tcPr>
          <w:p w14:paraId="21678559">
            <w:pPr>
              <w:spacing w:line="240" w:lineRule="auto"/>
              <w:rPr>
                <w:rFonts w:hint="eastAsia" w:ascii="宋体" w:hAnsi="宋体"/>
                <w:sz w:val="24"/>
                <w:highlight w:val="none"/>
              </w:rPr>
            </w:pPr>
          </w:p>
        </w:tc>
        <w:tc>
          <w:tcPr>
            <w:tcW w:w="1304" w:type="dxa"/>
            <w:vMerge w:val="continue"/>
            <w:noWrap w:val="0"/>
            <w:vAlign w:val="center"/>
          </w:tcPr>
          <w:p w14:paraId="5446F46F">
            <w:pPr>
              <w:spacing w:line="240" w:lineRule="auto"/>
              <w:rPr>
                <w:rFonts w:hint="eastAsia" w:ascii="宋体" w:hAnsi="宋体" w:cs="宋体"/>
                <w:sz w:val="24"/>
                <w:highlight w:val="none"/>
              </w:rPr>
            </w:pPr>
          </w:p>
        </w:tc>
        <w:tc>
          <w:tcPr>
            <w:tcW w:w="675" w:type="dxa"/>
            <w:vMerge w:val="restart"/>
            <w:noWrap w:val="0"/>
            <w:vAlign w:val="center"/>
          </w:tcPr>
          <w:p w14:paraId="43BD57AE">
            <w:pPr>
              <w:spacing w:line="240" w:lineRule="auto"/>
              <w:rPr>
                <w:rFonts w:hint="eastAsia" w:ascii="宋体" w:hAnsi="宋体"/>
                <w:sz w:val="24"/>
                <w:highlight w:val="none"/>
              </w:rPr>
            </w:pPr>
            <w:r>
              <w:rPr>
                <w:rFonts w:hint="eastAsia" w:ascii="宋体" w:hAnsi="宋体"/>
                <w:sz w:val="24"/>
                <w:highlight w:val="none"/>
              </w:rPr>
              <w:t>新能源车</w:t>
            </w:r>
          </w:p>
        </w:tc>
        <w:tc>
          <w:tcPr>
            <w:tcW w:w="807" w:type="dxa"/>
            <w:noWrap w:val="0"/>
            <w:vAlign w:val="center"/>
          </w:tcPr>
          <w:p w14:paraId="428ECC22">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140B7539">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3A848DD2">
            <w:pPr>
              <w:spacing w:line="240" w:lineRule="auto"/>
              <w:jc w:val="center"/>
              <w:rPr>
                <w:rFonts w:hint="eastAsia" w:ascii="宋体" w:hAnsi="宋体"/>
                <w:sz w:val="24"/>
                <w:highlight w:val="none"/>
              </w:rPr>
            </w:pPr>
          </w:p>
        </w:tc>
        <w:tc>
          <w:tcPr>
            <w:tcW w:w="1210" w:type="dxa"/>
            <w:gridSpan w:val="2"/>
            <w:noWrap w:val="0"/>
            <w:vAlign w:val="center"/>
          </w:tcPr>
          <w:p w14:paraId="43E534C0">
            <w:pPr>
              <w:spacing w:line="240" w:lineRule="auto"/>
              <w:jc w:val="center"/>
              <w:rPr>
                <w:rFonts w:hint="eastAsia" w:ascii="宋体" w:hAnsi="宋体"/>
                <w:sz w:val="24"/>
                <w:highlight w:val="none"/>
              </w:rPr>
            </w:pPr>
          </w:p>
        </w:tc>
        <w:tc>
          <w:tcPr>
            <w:tcW w:w="1210" w:type="dxa"/>
            <w:noWrap w:val="0"/>
            <w:vAlign w:val="center"/>
          </w:tcPr>
          <w:p w14:paraId="7D5ABA3A">
            <w:pPr>
              <w:spacing w:line="240" w:lineRule="auto"/>
              <w:jc w:val="center"/>
              <w:rPr>
                <w:rFonts w:hint="eastAsia" w:ascii="宋体" w:hAnsi="宋体"/>
                <w:sz w:val="24"/>
                <w:highlight w:val="none"/>
              </w:rPr>
            </w:pPr>
          </w:p>
        </w:tc>
        <w:tc>
          <w:tcPr>
            <w:tcW w:w="1613" w:type="dxa"/>
            <w:vMerge w:val="continue"/>
            <w:noWrap w:val="0"/>
            <w:vAlign w:val="center"/>
          </w:tcPr>
          <w:p w14:paraId="1EF6E6A9">
            <w:pPr>
              <w:spacing w:line="240" w:lineRule="auto"/>
              <w:jc w:val="center"/>
              <w:rPr>
                <w:rFonts w:hint="eastAsia" w:ascii="宋体" w:hAnsi="宋体"/>
                <w:sz w:val="24"/>
                <w:highlight w:val="none"/>
              </w:rPr>
            </w:pPr>
          </w:p>
        </w:tc>
      </w:tr>
      <w:tr w14:paraId="0CDFD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71E90877">
            <w:pPr>
              <w:spacing w:line="240" w:lineRule="auto"/>
              <w:rPr>
                <w:rFonts w:hint="eastAsia" w:ascii="宋体" w:hAnsi="宋体"/>
                <w:sz w:val="24"/>
                <w:highlight w:val="none"/>
              </w:rPr>
            </w:pPr>
          </w:p>
        </w:tc>
        <w:tc>
          <w:tcPr>
            <w:tcW w:w="1058" w:type="dxa"/>
            <w:vMerge w:val="continue"/>
            <w:noWrap w:val="0"/>
            <w:vAlign w:val="center"/>
          </w:tcPr>
          <w:p w14:paraId="5B09F0A1">
            <w:pPr>
              <w:spacing w:line="240" w:lineRule="auto"/>
              <w:rPr>
                <w:rFonts w:hint="eastAsia" w:ascii="宋体" w:hAnsi="宋体"/>
                <w:sz w:val="24"/>
                <w:highlight w:val="none"/>
              </w:rPr>
            </w:pPr>
          </w:p>
        </w:tc>
        <w:tc>
          <w:tcPr>
            <w:tcW w:w="1304" w:type="dxa"/>
            <w:vMerge w:val="continue"/>
            <w:noWrap w:val="0"/>
            <w:vAlign w:val="center"/>
          </w:tcPr>
          <w:p w14:paraId="2910BEAA">
            <w:pPr>
              <w:spacing w:line="240" w:lineRule="auto"/>
              <w:rPr>
                <w:rFonts w:hint="eastAsia" w:ascii="宋体" w:hAnsi="宋体" w:cs="宋体"/>
                <w:sz w:val="24"/>
                <w:highlight w:val="none"/>
              </w:rPr>
            </w:pPr>
          </w:p>
        </w:tc>
        <w:tc>
          <w:tcPr>
            <w:tcW w:w="675" w:type="dxa"/>
            <w:vMerge w:val="continue"/>
            <w:noWrap w:val="0"/>
            <w:vAlign w:val="center"/>
          </w:tcPr>
          <w:p w14:paraId="6F5DA6FF">
            <w:pPr>
              <w:spacing w:line="240" w:lineRule="auto"/>
              <w:rPr>
                <w:rFonts w:hint="eastAsia" w:ascii="宋体" w:hAnsi="宋体"/>
                <w:sz w:val="24"/>
                <w:highlight w:val="none"/>
              </w:rPr>
            </w:pPr>
          </w:p>
        </w:tc>
        <w:tc>
          <w:tcPr>
            <w:tcW w:w="807" w:type="dxa"/>
            <w:noWrap w:val="0"/>
            <w:vAlign w:val="center"/>
          </w:tcPr>
          <w:p w14:paraId="047187A5">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721BF689">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6615E849">
            <w:pPr>
              <w:spacing w:line="240" w:lineRule="auto"/>
              <w:jc w:val="center"/>
              <w:rPr>
                <w:rFonts w:hint="eastAsia" w:ascii="宋体" w:hAnsi="宋体"/>
                <w:sz w:val="24"/>
                <w:highlight w:val="none"/>
              </w:rPr>
            </w:pPr>
          </w:p>
        </w:tc>
        <w:tc>
          <w:tcPr>
            <w:tcW w:w="1210" w:type="dxa"/>
            <w:gridSpan w:val="2"/>
            <w:noWrap w:val="0"/>
            <w:vAlign w:val="center"/>
          </w:tcPr>
          <w:p w14:paraId="12DD0F31">
            <w:pPr>
              <w:spacing w:line="240" w:lineRule="auto"/>
              <w:jc w:val="center"/>
              <w:rPr>
                <w:rFonts w:hint="eastAsia" w:ascii="宋体" w:hAnsi="宋体"/>
                <w:sz w:val="24"/>
                <w:highlight w:val="none"/>
              </w:rPr>
            </w:pPr>
          </w:p>
        </w:tc>
        <w:tc>
          <w:tcPr>
            <w:tcW w:w="1210" w:type="dxa"/>
            <w:noWrap w:val="0"/>
            <w:vAlign w:val="center"/>
          </w:tcPr>
          <w:p w14:paraId="00C94942">
            <w:pPr>
              <w:spacing w:line="240" w:lineRule="auto"/>
              <w:jc w:val="center"/>
              <w:rPr>
                <w:rFonts w:hint="eastAsia" w:ascii="宋体" w:hAnsi="宋体"/>
                <w:sz w:val="24"/>
                <w:highlight w:val="none"/>
              </w:rPr>
            </w:pPr>
          </w:p>
        </w:tc>
        <w:tc>
          <w:tcPr>
            <w:tcW w:w="1613" w:type="dxa"/>
            <w:vMerge w:val="continue"/>
            <w:noWrap w:val="0"/>
            <w:vAlign w:val="center"/>
          </w:tcPr>
          <w:p w14:paraId="69B0E9E4">
            <w:pPr>
              <w:spacing w:line="240" w:lineRule="auto"/>
              <w:jc w:val="center"/>
              <w:rPr>
                <w:rFonts w:hint="eastAsia" w:ascii="宋体" w:hAnsi="宋体"/>
                <w:sz w:val="24"/>
                <w:highlight w:val="none"/>
              </w:rPr>
            </w:pPr>
          </w:p>
        </w:tc>
      </w:tr>
      <w:tr w14:paraId="230E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317" w:type="dxa"/>
            <w:vMerge w:val="continue"/>
            <w:noWrap w:val="0"/>
            <w:vAlign w:val="center"/>
          </w:tcPr>
          <w:p w14:paraId="0D4F56B4">
            <w:pPr>
              <w:spacing w:line="240" w:lineRule="auto"/>
              <w:rPr>
                <w:rFonts w:hint="eastAsia" w:ascii="宋体" w:hAnsi="宋体"/>
                <w:sz w:val="24"/>
                <w:highlight w:val="none"/>
              </w:rPr>
            </w:pPr>
          </w:p>
        </w:tc>
        <w:tc>
          <w:tcPr>
            <w:tcW w:w="1058" w:type="dxa"/>
            <w:vMerge w:val="continue"/>
            <w:noWrap w:val="0"/>
            <w:vAlign w:val="center"/>
          </w:tcPr>
          <w:p w14:paraId="10A8E4F6">
            <w:pPr>
              <w:spacing w:line="240" w:lineRule="auto"/>
              <w:rPr>
                <w:rFonts w:hint="eastAsia" w:ascii="宋体" w:hAnsi="宋体"/>
                <w:sz w:val="24"/>
                <w:highlight w:val="none"/>
              </w:rPr>
            </w:pPr>
          </w:p>
        </w:tc>
        <w:tc>
          <w:tcPr>
            <w:tcW w:w="1304" w:type="dxa"/>
            <w:vMerge w:val="continue"/>
            <w:noWrap w:val="0"/>
            <w:vAlign w:val="center"/>
          </w:tcPr>
          <w:p w14:paraId="5F210813">
            <w:pPr>
              <w:spacing w:line="240" w:lineRule="auto"/>
              <w:rPr>
                <w:rFonts w:hint="eastAsia" w:ascii="宋体" w:hAnsi="宋体" w:cs="宋体"/>
                <w:sz w:val="24"/>
                <w:highlight w:val="none"/>
              </w:rPr>
            </w:pPr>
          </w:p>
        </w:tc>
        <w:tc>
          <w:tcPr>
            <w:tcW w:w="675" w:type="dxa"/>
            <w:vMerge w:val="continue"/>
            <w:noWrap w:val="0"/>
            <w:vAlign w:val="center"/>
          </w:tcPr>
          <w:p w14:paraId="7B54913D">
            <w:pPr>
              <w:spacing w:line="240" w:lineRule="auto"/>
              <w:rPr>
                <w:rFonts w:hint="eastAsia" w:ascii="宋体" w:hAnsi="宋体"/>
                <w:sz w:val="24"/>
                <w:highlight w:val="none"/>
              </w:rPr>
            </w:pPr>
          </w:p>
        </w:tc>
        <w:tc>
          <w:tcPr>
            <w:tcW w:w="807" w:type="dxa"/>
            <w:noWrap w:val="0"/>
            <w:vAlign w:val="center"/>
          </w:tcPr>
          <w:p w14:paraId="3F68B5BB">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089C0E56">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2AD2BED5">
            <w:pPr>
              <w:spacing w:line="240" w:lineRule="auto"/>
              <w:jc w:val="center"/>
              <w:rPr>
                <w:rFonts w:hint="eastAsia" w:ascii="宋体" w:hAnsi="宋体"/>
                <w:sz w:val="24"/>
                <w:highlight w:val="none"/>
              </w:rPr>
            </w:pPr>
          </w:p>
        </w:tc>
        <w:tc>
          <w:tcPr>
            <w:tcW w:w="1210" w:type="dxa"/>
            <w:gridSpan w:val="2"/>
            <w:noWrap w:val="0"/>
            <w:vAlign w:val="center"/>
          </w:tcPr>
          <w:p w14:paraId="6E407238">
            <w:pPr>
              <w:spacing w:line="240" w:lineRule="auto"/>
              <w:jc w:val="center"/>
              <w:rPr>
                <w:rFonts w:hint="eastAsia" w:ascii="宋体" w:hAnsi="宋体"/>
                <w:sz w:val="24"/>
                <w:highlight w:val="none"/>
              </w:rPr>
            </w:pPr>
          </w:p>
        </w:tc>
        <w:tc>
          <w:tcPr>
            <w:tcW w:w="1210" w:type="dxa"/>
            <w:noWrap w:val="0"/>
            <w:vAlign w:val="center"/>
          </w:tcPr>
          <w:p w14:paraId="489CCE47">
            <w:pPr>
              <w:spacing w:line="240" w:lineRule="auto"/>
              <w:jc w:val="center"/>
              <w:rPr>
                <w:rFonts w:hint="eastAsia" w:ascii="宋体" w:hAnsi="宋体"/>
                <w:sz w:val="24"/>
                <w:highlight w:val="none"/>
              </w:rPr>
            </w:pPr>
          </w:p>
        </w:tc>
        <w:tc>
          <w:tcPr>
            <w:tcW w:w="1613" w:type="dxa"/>
            <w:vMerge w:val="continue"/>
            <w:noWrap w:val="0"/>
            <w:vAlign w:val="center"/>
          </w:tcPr>
          <w:p w14:paraId="6E22DF65">
            <w:pPr>
              <w:spacing w:line="240" w:lineRule="auto"/>
              <w:jc w:val="center"/>
              <w:rPr>
                <w:rFonts w:hint="eastAsia" w:ascii="宋体" w:hAnsi="宋体"/>
                <w:sz w:val="24"/>
                <w:highlight w:val="none"/>
              </w:rPr>
            </w:pPr>
          </w:p>
        </w:tc>
      </w:tr>
      <w:tr w14:paraId="606CA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7231DBD4">
            <w:pPr>
              <w:spacing w:line="240" w:lineRule="auto"/>
              <w:rPr>
                <w:rFonts w:hint="eastAsia" w:ascii="宋体" w:hAnsi="宋体"/>
                <w:sz w:val="24"/>
                <w:highlight w:val="none"/>
              </w:rPr>
            </w:pPr>
          </w:p>
        </w:tc>
        <w:tc>
          <w:tcPr>
            <w:tcW w:w="1058" w:type="dxa"/>
            <w:vMerge w:val="continue"/>
            <w:noWrap w:val="0"/>
            <w:vAlign w:val="center"/>
          </w:tcPr>
          <w:p w14:paraId="3F1F6AA5">
            <w:pPr>
              <w:spacing w:line="240" w:lineRule="auto"/>
              <w:rPr>
                <w:rFonts w:hint="eastAsia" w:ascii="宋体" w:hAnsi="宋体"/>
                <w:sz w:val="24"/>
                <w:highlight w:val="none"/>
              </w:rPr>
            </w:pPr>
          </w:p>
        </w:tc>
        <w:tc>
          <w:tcPr>
            <w:tcW w:w="1304" w:type="dxa"/>
            <w:vMerge w:val="continue"/>
            <w:noWrap w:val="0"/>
            <w:vAlign w:val="center"/>
          </w:tcPr>
          <w:p w14:paraId="44235746">
            <w:pPr>
              <w:spacing w:line="240" w:lineRule="auto"/>
              <w:rPr>
                <w:rFonts w:hint="eastAsia" w:ascii="宋体" w:hAnsi="宋体" w:cs="宋体"/>
                <w:sz w:val="24"/>
                <w:highlight w:val="none"/>
              </w:rPr>
            </w:pPr>
          </w:p>
        </w:tc>
        <w:tc>
          <w:tcPr>
            <w:tcW w:w="675" w:type="dxa"/>
            <w:vMerge w:val="continue"/>
            <w:noWrap w:val="0"/>
            <w:vAlign w:val="center"/>
          </w:tcPr>
          <w:p w14:paraId="0146CC2C">
            <w:pPr>
              <w:spacing w:line="240" w:lineRule="auto"/>
              <w:rPr>
                <w:rFonts w:hint="eastAsia" w:ascii="宋体" w:hAnsi="宋体"/>
                <w:sz w:val="24"/>
                <w:highlight w:val="none"/>
              </w:rPr>
            </w:pPr>
          </w:p>
        </w:tc>
        <w:tc>
          <w:tcPr>
            <w:tcW w:w="807" w:type="dxa"/>
            <w:noWrap w:val="0"/>
            <w:vAlign w:val="center"/>
          </w:tcPr>
          <w:p w14:paraId="56232FD2">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0DA02628">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AF972A3">
            <w:pPr>
              <w:spacing w:line="240" w:lineRule="auto"/>
              <w:jc w:val="center"/>
              <w:rPr>
                <w:rFonts w:hint="eastAsia" w:ascii="宋体" w:hAnsi="宋体"/>
                <w:sz w:val="24"/>
                <w:highlight w:val="none"/>
              </w:rPr>
            </w:pPr>
          </w:p>
        </w:tc>
        <w:tc>
          <w:tcPr>
            <w:tcW w:w="1210" w:type="dxa"/>
            <w:gridSpan w:val="2"/>
            <w:noWrap w:val="0"/>
            <w:vAlign w:val="center"/>
          </w:tcPr>
          <w:p w14:paraId="351D93DA">
            <w:pPr>
              <w:spacing w:line="240" w:lineRule="auto"/>
              <w:jc w:val="center"/>
              <w:rPr>
                <w:rFonts w:hint="eastAsia" w:ascii="宋体" w:hAnsi="宋体"/>
                <w:sz w:val="24"/>
                <w:highlight w:val="none"/>
              </w:rPr>
            </w:pPr>
          </w:p>
        </w:tc>
        <w:tc>
          <w:tcPr>
            <w:tcW w:w="1210" w:type="dxa"/>
            <w:noWrap w:val="0"/>
            <w:vAlign w:val="center"/>
          </w:tcPr>
          <w:p w14:paraId="1CD52A84">
            <w:pPr>
              <w:spacing w:line="240" w:lineRule="auto"/>
              <w:jc w:val="center"/>
              <w:rPr>
                <w:rFonts w:hint="eastAsia" w:ascii="宋体" w:hAnsi="宋体"/>
                <w:sz w:val="24"/>
                <w:highlight w:val="none"/>
              </w:rPr>
            </w:pPr>
          </w:p>
        </w:tc>
        <w:tc>
          <w:tcPr>
            <w:tcW w:w="1613" w:type="dxa"/>
            <w:vMerge w:val="continue"/>
            <w:noWrap w:val="0"/>
            <w:vAlign w:val="center"/>
          </w:tcPr>
          <w:p w14:paraId="79F3919F">
            <w:pPr>
              <w:spacing w:line="240" w:lineRule="auto"/>
              <w:jc w:val="center"/>
              <w:rPr>
                <w:rFonts w:hint="eastAsia" w:ascii="宋体" w:hAnsi="宋体"/>
                <w:sz w:val="24"/>
                <w:highlight w:val="none"/>
              </w:rPr>
            </w:pPr>
          </w:p>
        </w:tc>
      </w:tr>
      <w:tr w14:paraId="65BC3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1D1DEC95">
            <w:pPr>
              <w:spacing w:line="240" w:lineRule="auto"/>
              <w:rPr>
                <w:rFonts w:hint="eastAsia" w:ascii="宋体" w:hAnsi="宋体"/>
                <w:sz w:val="24"/>
                <w:highlight w:val="none"/>
              </w:rPr>
            </w:pPr>
          </w:p>
        </w:tc>
        <w:tc>
          <w:tcPr>
            <w:tcW w:w="1058" w:type="dxa"/>
            <w:vMerge w:val="continue"/>
            <w:noWrap w:val="0"/>
            <w:vAlign w:val="center"/>
          </w:tcPr>
          <w:p w14:paraId="3EEE28D5">
            <w:pPr>
              <w:spacing w:line="240" w:lineRule="auto"/>
              <w:rPr>
                <w:rFonts w:hint="eastAsia" w:ascii="宋体" w:hAnsi="宋体"/>
                <w:sz w:val="24"/>
                <w:highlight w:val="none"/>
              </w:rPr>
            </w:pPr>
          </w:p>
        </w:tc>
        <w:tc>
          <w:tcPr>
            <w:tcW w:w="1304" w:type="dxa"/>
            <w:vMerge w:val="restart"/>
            <w:noWrap w:val="0"/>
            <w:vAlign w:val="center"/>
          </w:tcPr>
          <w:p w14:paraId="57B2EC3B">
            <w:pPr>
              <w:spacing w:line="240" w:lineRule="auto"/>
              <w:rPr>
                <w:rFonts w:hint="eastAsia" w:ascii="宋体" w:hAnsi="宋体" w:cs="宋体"/>
                <w:sz w:val="24"/>
                <w:highlight w:val="none"/>
              </w:rPr>
            </w:pPr>
            <w:r>
              <w:rPr>
                <w:rFonts w:hint="eastAsia" w:ascii="宋体" w:hAnsi="宋体" w:cs="宋体"/>
                <w:sz w:val="24"/>
                <w:highlight w:val="none"/>
              </w:rPr>
              <w:t>非机动车道小型扫路车（每天每车作业里程48公里）</w:t>
            </w:r>
          </w:p>
        </w:tc>
        <w:tc>
          <w:tcPr>
            <w:tcW w:w="675" w:type="dxa"/>
            <w:vMerge w:val="restart"/>
            <w:noWrap w:val="0"/>
            <w:vAlign w:val="center"/>
          </w:tcPr>
          <w:p w14:paraId="5F7D0888">
            <w:pPr>
              <w:spacing w:line="240" w:lineRule="auto"/>
              <w:rPr>
                <w:rFonts w:ascii="宋体" w:hAnsi="宋体"/>
                <w:sz w:val="24"/>
                <w:highlight w:val="none"/>
              </w:rPr>
            </w:pPr>
            <w:r>
              <w:rPr>
                <w:rFonts w:hint="eastAsia" w:ascii="宋体" w:hAnsi="宋体"/>
                <w:sz w:val="24"/>
                <w:highlight w:val="none"/>
              </w:rPr>
              <w:t>燃油车</w:t>
            </w:r>
          </w:p>
        </w:tc>
        <w:tc>
          <w:tcPr>
            <w:tcW w:w="807" w:type="dxa"/>
            <w:noWrap w:val="0"/>
            <w:vAlign w:val="center"/>
          </w:tcPr>
          <w:p w14:paraId="1CF009EC">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5BC791A7">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0833A9DF">
            <w:pPr>
              <w:spacing w:line="240" w:lineRule="auto"/>
              <w:jc w:val="center"/>
              <w:rPr>
                <w:rFonts w:ascii="宋体" w:hAnsi="宋体"/>
                <w:sz w:val="24"/>
                <w:highlight w:val="none"/>
              </w:rPr>
            </w:pPr>
          </w:p>
        </w:tc>
        <w:tc>
          <w:tcPr>
            <w:tcW w:w="1210" w:type="dxa"/>
            <w:gridSpan w:val="2"/>
            <w:noWrap w:val="0"/>
            <w:vAlign w:val="center"/>
          </w:tcPr>
          <w:p w14:paraId="5277DD36">
            <w:pPr>
              <w:spacing w:line="240" w:lineRule="auto"/>
              <w:jc w:val="center"/>
              <w:rPr>
                <w:rFonts w:ascii="宋体" w:hAnsi="宋体"/>
                <w:sz w:val="24"/>
                <w:highlight w:val="none"/>
              </w:rPr>
            </w:pPr>
          </w:p>
        </w:tc>
        <w:tc>
          <w:tcPr>
            <w:tcW w:w="1210" w:type="dxa"/>
            <w:noWrap w:val="0"/>
            <w:vAlign w:val="center"/>
          </w:tcPr>
          <w:p w14:paraId="6BB0E91B">
            <w:pPr>
              <w:spacing w:line="240" w:lineRule="auto"/>
              <w:jc w:val="center"/>
              <w:rPr>
                <w:rFonts w:ascii="宋体" w:hAnsi="宋体"/>
                <w:sz w:val="24"/>
                <w:highlight w:val="none"/>
              </w:rPr>
            </w:pPr>
          </w:p>
        </w:tc>
        <w:tc>
          <w:tcPr>
            <w:tcW w:w="1613" w:type="dxa"/>
            <w:vMerge w:val="continue"/>
            <w:noWrap w:val="0"/>
            <w:vAlign w:val="center"/>
          </w:tcPr>
          <w:p w14:paraId="1E9A9A9D">
            <w:pPr>
              <w:spacing w:line="240" w:lineRule="auto"/>
              <w:jc w:val="center"/>
              <w:rPr>
                <w:rFonts w:ascii="宋体" w:hAnsi="宋体"/>
                <w:sz w:val="24"/>
                <w:highlight w:val="none"/>
              </w:rPr>
            </w:pPr>
          </w:p>
        </w:tc>
      </w:tr>
      <w:tr w14:paraId="4AB8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64684BFE">
            <w:pPr>
              <w:spacing w:line="240" w:lineRule="auto"/>
              <w:rPr>
                <w:rFonts w:hint="eastAsia" w:ascii="宋体" w:hAnsi="宋体"/>
                <w:sz w:val="24"/>
                <w:highlight w:val="none"/>
              </w:rPr>
            </w:pPr>
          </w:p>
        </w:tc>
        <w:tc>
          <w:tcPr>
            <w:tcW w:w="1058" w:type="dxa"/>
            <w:vMerge w:val="continue"/>
            <w:noWrap w:val="0"/>
            <w:vAlign w:val="center"/>
          </w:tcPr>
          <w:p w14:paraId="241C19BA">
            <w:pPr>
              <w:spacing w:line="240" w:lineRule="auto"/>
              <w:rPr>
                <w:rFonts w:hint="eastAsia" w:ascii="宋体" w:hAnsi="宋体"/>
                <w:sz w:val="24"/>
                <w:highlight w:val="none"/>
              </w:rPr>
            </w:pPr>
          </w:p>
        </w:tc>
        <w:tc>
          <w:tcPr>
            <w:tcW w:w="1304" w:type="dxa"/>
            <w:vMerge w:val="continue"/>
            <w:noWrap w:val="0"/>
            <w:vAlign w:val="center"/>
          </w:tcPr>
          <w:p w14:paraId="492B94A9">
            <w:pPr>
              <w:spacing w:line="240" w:lineRule="auto"/>
              <w:rPr>
                <w:rFonts w:hint="eastAsia" w:ascii="宋体" w:hAnsi="宋体" w:cs="宋体"/>
                <w:sz w:val="24"/>
                <w:highlight w:val="none"/>
              </w:rPr>
            </w:pPr>
          </w:p>
        </w:tc>
        <w:tc>
          <w:tcPr>
            <w:tcW w:w="675" w:type="dxa"/>
            <w:vMerge w:val="continue"/>
            <w:noWrap w:val="0"/>
            <w:vAlign w:val="center"/>
          </w:tcPr>
          <w:p w14:paraId="15320CCF">
            <w:pPr>
              <w:spacing w:line="240" w:lineRule="auto"/>
              <w:rPr>
                <w:rFonts w:hint="eastAsia" w:ascii="宋体" w:hAnsi="宋体"/>
                <w:sz w:val="24"/>
                <w:highlight w:val="none"/>
              </w:rPr>
            </w:pPr>
          </w:p>
        </w:tc>
        <w:tc>
          <w:tcPr>
            <w:tcW w:w="807" w:type="dxa"/>
            <w:noWrap w:val="0"/>
            <w:vAlign w:val="center"/>
          </w:tcPr>
          <w:p w14:paraId="1AEE1372">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1654AE60">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6D9EDB59">
            <w:pPr>
              <w:spacing w:line="240" w:lineRule="auto"/>
              <w:jc w:val="center"/>
              <w:rPr>
                <w:rFonts w:hint="eastAsia" w:ascii="宋体" w:hAnsi="宋体"/>
                <w:sz w:val="24"/>
                <w:highlight w:val="none"/>
              </w:rPr>
            </w:pPr>
          </w:p>
        </w:tc>
        <w:tc>
          <w:tcPr>
            <w:tcW w:w="1210" w:type="dxa"/>
            <w:gridSpan w:val="2"/>
            <w:noWrap w:val="0"/>
            <w:vAlign w:val="center"/>
          </w:tcPr>
          <w:p w14:paraId="766C723F">
            <w:pPr>
              <w:spacing w:line="240" w:lineRule="auto"/>
              <w:jc w:val="center"/>
              <w:rPr>
                <w:rFonts w:hint="eastAsia" w:ascii="宋体" w:hAnsi="宋体"/>
                <w:sz w:val="24"/>
                <w:highlight w:val="none"/>
              </w:rPr>
            </w:pPr>
          </w:p>
        </w:tc>
        <w:tc>
          <w:tcPr>
            <w:tcW w:w="1210" w:type="dxa"/>
            <w:noWrap w:val="0"/>
            <w:vAlign w:val="center"/>
          </w:tcPr>
          <w:p w14:paraId="47C702E9">
            <w:pPr>
              <w:spacing w:line="240" w:lineRule="auto"/>
              <w:jc w:val="center"/>
              <w:rPr>
                <w:rFonts w:hint="eastAsia" w:ascii="宋体" w:hAnsi="宋体"/>
                <w:sz w:val="24"/>
                <w:highlight w:val="none"/>
              </w:rPr>
            </w:pPr>
          </w:p>
        </w:tc>
        <w:tc>
          <w:tcPr>
            <w:tcW w:w="1613" w:type="dxa"/>
            <w:vMerge w:val="continue"/>
            <w:noWrap w:val="0"/>
            <w:vAlign w:val="center"/>
          </w:tcPr>
          <w:p w14:paraId="2225CE06">
            <w:pPr>
              <w:spacing w:line="240" w:lineRule="auto"/>
              <w:jc w:val="center"/>
              <w:rPr>
                <w:rFonts w:hint="eastAsia" w:ascii="宋体" w:hAnsi="宋体"/>
                <w:sz w:val="24"/>
                <w:highlight w:val="none"/>
              </w:rPr>
            </w:pPr>
          </w:p>
        </w:tc>
      </w:tr>
      <w:tr w14:paraId="2737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13316F5A">
            <w:pPr>
              <w:spacing w:line="240" w:lineRule="auto"/>
              <w:rPr>
                <w:rFonts w:hint="eastAsia" w:ascii="宋体" w:hAnsi="宋体"/>
                <w:sz w:val="24"/>
                <w:highlight w:val="none"/>
              </w:rPr>
            </w:pPr>
          </w:p>
        </w:tc>
        <w:tc>
          <w:tcPr>
            <w:tcW w:w="1058" w:type="dxa"/>
            <w:vMerge w:val="continue"/>
            <w:noWrap w:val="0"/>
            <w:vAlign w:val="center"/>
          </w:tcPr>
          <w:p w14:paraId="7A4F1A90">
            <w:pPr>
              <w:spacing w:line="240" w:lineRule="auto"/>
              <w:rPr>
                <w:rFonts w:hint="eastAsia" w:ascii="宋体" w:hAnsi="宋体"/>
                <w:sz w:val="24"/>
                <w:highlight w:val="none"/>
              </w:rPr>
            </w:pPr>
          </w:p>
        </w:tc>
        <w:tc>
          <w:tcPr>
            <w:tcW w:w="1304" w:type="dxa"/>
            <w:vMerge w:val="continue"/>
            <w:noWrap w:val="0"/>
            <w:vAlign w:val="center"/>
          </w:tcPr>
          <w:p w14:paraId="71744803">
            <w:pPr>
              <w:spacing w:line="240" w:lineRule="auto"/>
              <w:rPr>
                <w:rFonts w:hint="eastAsia" w:ascii="宋体" w:hAnsi="宋体" w:cs="宋体"/>
                <w:sz w:val="24"/>
                <w:highlight w:val="none"/>
              </w:rPr>
            </w:pPr>
          </w:p>
        </w:tc>
        <w:tc>
          <w:tcPr>
            <w:tcW w:w="675" w:type="dxa"/>
            <w:vMerge w:val="continue"/>
            <w:noWrap w:val="0"/>
            <w:vAlign w:val="center"/>
          </w:tcPr>
          <w:p w14:paraId="3766A208">
            <w:pPr>
              <w:spacing w:line="240" w:lineRule="auto"/>
              <w:rPr>
                <w:rFonts w:hint="eastAsia" w:ascii="宋体" w:hAnsi="宋体"/>
                <w:sz w:val="24"/>
                <w:highlight w:val="none"/>
              </w:rPr>
            </w:pPr>
          </w:p>
        </w:tc>
        <w:tc>
          <w:tcPr>
            <w:tcW w:w="807" w:type="dxa"/>
            <w:noWrap w:val="0"/>
            <w:vAlign w:val="center"/>
          </w:tcPr>
          <w:p w14:paraId="135E7299">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21D622A7">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6570B2FD">
            <w:pPr>
              <w:spacing w:line="240" w:lineRule="auto"/>
              <w:jc w:val="center"/>
              <w:rPr>
                <w:rFonts w:hint="eastAsia" w:ascii="宋体" w:hAnsi="宋体"/>
                <w:sz w:val="24"/>
                <w:highlight w:val="none"/>
              </w:rPr>
            </w:pPr>
          </w:p>
        </w:tc>
        <w:tc>
          <w:tcPr>
            <w:tcW w:w="1210" w:type="dxa"/>
            <w:gridSpan w:val="2"/>
            <w:noWrap w:val="0"/>
            <w:vAlign w:val="center"/>
          </w:tcPr>
          <w:p w14:paraId="3C0C289D">
            <w:pPr>
              <w:spacing w:line="240" w:lineRule="auto"/>
              <w:jc w:val="center"/>
              <w:rPr>
                <w:rFonts w:hint="eastAsia" w:ascii="宋体" w:hAnsi="宋体"/>
                <w:sz w:val="24"/>
                <w:highlight w:val="none"/>
              </w:rPr>
            </w:pPr>
          </w:p>
        </w:tc>
        <w:tc>
          <w:tcPr>
            <w:tcW w:w="1210" w:type="dxa"/>
            <w:noWrap w:val="0"/>
            <w:vAlign w:val="center"/>
          </w:tcPr>
          <w:p w14:paraId="1EBC5237">
            <w:pPr>
              <w:spacing w:line="240" w:lineRule="auto"/>
              <w:jc w:val="center"/>
              <w:rPr>
                <w:rFonts w:hint="eastAsia" w:ascii="宋体" w:hAnsi="宋体"/>
                <w:sz w:val="24"/>
                <w:highlight w:val="none"/>
              </w:rPr>
            </w:pPr>
          </w:p>
        </w:tc>
        <w:tc>
          <w:tcPr>
            <w:tcW w:w="1613" w:type="dxa"/>
            <w:vMerge w:val="continue"/>
            <w:noWrap w:val="0"/>
            <w:vAlign w:val="center"/>
          </w:tcPr>
          <w:p w14:paraId="696356A5">
            <w:pPr>
              <w:spacing w:line="240" w:lineRule="auto"/>
              <w:jc w:val="center"/>
              <w:rPr>
                <w:rFonts w:hint="eastAsia" w:ascii="宋体" w:hAnsi="宋体"/>
                <w:sz w:val="24"/>
                <w:highlight w:val="none"/>
              </w:rPr>
            </w:pPr>
          </w:p>
        </w:tc>
      </w:tr>
      <w:tr w14:paraId="30428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48F0F664">
            <w:pPr>
              <w:spacing w:line="240" w:lineRule="auto"/>
              <w:rPr>
                <w:rFonts w:hint="eastAsia" w:ascii="宋体" w:hAnsi="宋体"/>
                <w:sz w:val="24"/>
                <w:highlight w:val="none"/>
              </w:rPr>
            </w:pPr>
          </w:p>
        </w:tc>
        <w:tc>
          <w:tcPr>
            <w:tcW w:w="1058" w:type="dxa"/>
            <w:vMerge w:val="continue"/>
            <w:noWrap w:val="0"/>
            <w:vAlign w:val="center"/>
          </w:tcPr>
          <w:p w14:paraId="41D983E2">
            <w:pPr>
              <w:spacing w:line="240" w:lineRule="auto"/>
              <w:rPr>
                <w:rFonts w:hint="eastAsia" w:ascii="宋体" w:hAnsi="宋体"/>
                <w:sz w:val="24"/>
                <w:highlight w:val="none"/>
              </w:rPr>
            </w:pPr>
          </w:p>
        </w:tc>
        <w:tc>
          <w:tcPr>
            <w:tcW w:w="1304" w:type="dxa"/>
            <w:vMerge w:val="continue"/>
            <w:noWrap w:val="0"/>
            <w:vAlign w:val="center"/>
          </w:tcPr>
          <w:p w14:paraId="4F2CC7D1">
            <w:pPr>
              <w:spacing w:line="240" w:lineRule="auto"/>
              <w:rPr>
                <w:rFonts w:hint="eastAsia" w:ascii="宋体" w:hAnsi="宋体" w:cs="宋体"/>
                <w:sz w:val="24"/>
                <w:highlight w:val="none"/>
              </w:rPr>
            </w:pPr>
          </w:p>
        </w:tc>
        <w:tc>
          <w:tcPr>
            <w:tcW w:w="675" w:type="dxa"/>
            <w:vMerge w:val="continue"/>
            <w:noWrap w:val="0"/>
            <w:vAlign w:val="center"/>
          </w:tcPr>
          <w:p w14:paraId="5433A48D">
            <w:pPr>
              <w:spacing w:line="240" w:lineRule="auto"/>
              <w:rPr>
                <w:rFonts w:hint="eastAsia" w:ascii="宋体" w:hAnsi="宋体"/>
                <w:sz w:val="24"/>
                <w:highlight w:val="none"/>
              </w:rPr>
            </w:pPr>
          </w:p>
        </w:tc>
        <w:tc>
          <w:tcPr>
            <w:tcW w:w="807" w:type="dxa"/>
            <w:noWrap w:val="0"/>
            <w:vAlign w:val="center"/>
          </w:tcPr>
          <w:p w14:paraId="21EB0E2D">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1633C789">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16801C42">
            <w:pPr>
              <w:spacing w:line="240" w:lineRule="auto"/>
              <w:jc w:val="center"/>
              <w:rPr>
                <w:rFonts w:hint="eastAsia" w:ascii="宋体" w:hAnsi="宋体"/>
                <w:sz w:val="24"/>
                <w:highlight w:val="none"/>
              </w:rPr>
            </w:pPr>
          </w:p>
        </w:tc>
        <w:tc>
          <w:tcPr>
            <w:tcW w:w="1210" w:type="dxa"/>
            <w:gridSpan w:val="2"/>
            <w:noWrap w:val="0"/>
            <w:vAlign w:val="center"/>
          </w:tcPr>
          <w:p w14:paraId="17E7B49E">
            <w:pPr>
              <w:spacing w:line="240" w:lineRule="auto"/>
              <w:jc w:val="center"/>
              <w:rPr>
                <w:rFonts w:hint="eastAsia" w:ascii="宋体" w:hAnsi="宋体"/>
                <w:sz w:val="24"/>
                <w:highlight w:val="none"/>
              </w:rPr>
            </w:pPr>
          </w:p>
        </w:tc>
        <w:tc>
          <w:tcPr>
            <w:tcW w:w="1210" w:type="dxa"/>
            <w:noWrap w:val="0"/>
            <w:vAlign w:val="center"/>
          </w:tcPr>
          <w:p w14:paraId="4A93B356">
            <w:pPr>
              <w:spacing w:line="240" w:lineRule="auto"/>
              <w:jc w:val="center"/>
              <w:rPr>
                <w:rFonts w:hint="eastAsia" w:ascii="宋体" w:hAnsi="宋体"/>
                <w:sz w:val="24"/>
                <w:highlight w:val="none"/>
              </w:rPr>
            </w:pPr>
          </w:p>
        </w:tc>
        <w:tc>
          <w:tcPr>
            <w:tcW w:w="1613" w:type="dxa"/>
            <w:vMerge w:val="continue"/>
            <w:noWrap w:val="0"/>
            <w:vAlign w:val="center"/>
          </w:tcPr>
          <w:p w14:paraId="6F2BE65F">
            <w:pPr>
              <w:spacing w:line="240" w:lineRule="auto"/>
              <w:jc w:val="center"/>
              <w:rPr>
                <w:rFonts w:hint="eastAsia" w:ascii="宋体" w:hAnsi="宋体"/>
                <w:sz w:val="24"/>
                <w:highlight w:val="none"/>
              </w:rPr>
            </w:pPr>
          </w:p>
        </w:tc>
      </w:tr>
      <w:tr w14:paraId="0857F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5CB35404">
            <w:pPr>
              <w:spacing w:line="240" w:lineRule="auto"/>
              <w:rPr>
                <w:rFonts w:hint="eastAsia" w:ascii="宋体" w:hAnsi="宋体"/>
                <w:sz w:val="24"/>
                <w:highlight w:val="none"/>
              </w:rPr>
            </w:pPr>
          </w:p>
        </w:tc>
        <w:tc>
          <w:tcPr>
            <w:tcW w:w="1058" w:type="dxa"/>
            <w:vMerge w:val="continue"/>
            <w:noWrap w:val="0"/>
            <w:vAlign w:val="center"/>
          </w:tcPr>
          <w:p w14:paraId="233C3FE3">
            <w:pPr>
              <w:spacing w:line="240" w:lineRule="auto"/>
              <w:rPr>
                <w:rFonts w:hint="eastAsia" w:ascii="宋体" w:hAnsi="宋体"/>
                <w:sz w:val="24"/>
                <w:highlight w:val="none"/>
              </w:rPr>
            </w:pPr>
          </w:p>
        </w:tc>
        <w:tc>
          <w:tcPr>
            <w:tcW w:w="1304" w:type="dxa"/>
            <w:vMerge w:val="continue"/>
            <w:noWrap w:val="0"/>
            <w:vAlign w:val="center"/>
          </w:tcPr>
          <w:p w14:paraId="519E3820">
            <w:pPr>
              <w:spacing w:line="240" w:lineRule="auto"/>
              <w:rPr>
                <w:rFonts w:hint="eastAsia" w:ascii="宋体" w:hAnsi="宋体" w:cs="宋体"/>
                <w:sz w:val="24"/>
                <w:highlight w:val="none"/>
              </w:rPr>
            </w:pPr>
          </w:p>
        </w:tc>
        <w:tc>
          <w:tcPr>
            <w:tcW w:w="675" w:type="dxa"/>
            <w:vMerge w:val="restart"/>
            <w:noWrap w:val="0"/>
            <w:vAlign w:val="center"/>
          </w:tcPr>
          <w:p w14:paraId="41FF8763">
            <w:pPr>
              <w:spacing w:line="240" w:lineRule="auto"/>
              <w:rPr>
                <w:rFonts w:hint="eastAsia" w:ascii="宋体" w:hAnsi="宋体"/>
                <w:sz w:val="24"/>
                <w:highlight w:val="none"/>
              </w:rPr>
            </w:pPr>
            <w:r>
              <w:rPr>
                <w:rFonts w:hint="eastAsia" w:ascii="宋体" w:hAnsi="宋体"/>
                <w:sz w:val="24"/>
                <w:highlight w:val="none"/>
              </w:rPr>
              <w:t>新能源车</w:t>
            </w:r>
          </w:p>
        </w:tc>
        <w:tc>
          <w:tcPr>
            <w:tcW w:w="807" w:type="dxa"/>
            <w:noWrap w:val="0"/>
            <w:vAlign w:val="center"/>
          </w:tcPr>
          <w:p w14:paraId="6EBD3120">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5CF4D9A7">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24A80484">
            <w:pPr>
              <w:spacing w:line="240" w:lineRule="auto"/>
              <w:jc w:val="center"/>
              <w:rPr>
                <w:rFonts w:hint="eastAsia" w:ascii="宋体" w:hAnsi="宋体"/>
                <w:sz w:val="24"/>
                <w:highlight w:val="none"/>
              </w:rPr>
            </w:pPr>
          </w:p>
        </w:tc>
        <w:tc>
          <w:tcPr>
            <w:tcW w:w="1210" w:type="dxa"/>
            <w:gridSpan w:val="2"/>
            <w:noWrap w:val="0"/>
            <w:vAlign w:val="center"/>
          </w:tcPr>
          <w:p w14:paraId="2B4E2E44">
            <w:pPr>
              <w:spacing w:line="240" w:lineRule="auto"/>
              <w:jc w:val="center"/>
              <w:rPr>
                <w:rFonts w:hint="eastAsia" w:ascii="宋体" w:hAnsi="宋体"/>
                <w:sz w:val="24"/>
                <w:highlight w:val="none"/>
              </w:rPr>
            </w:pPr>
          </w:p>
        </w:tc>
        <w:tc>
          <w:tcPr>
            <w:tcW w:w="1210" w:type="dxa"/>
            <w:noWrap w:val="0"/>
            <w:vAlign w:val="center"/>
          </w:tcPr>
          <w:p w14:paraId="7A2A5C91">
            <w:pPr>
              <w:spacing w:line="240" w:lineRule="auto"/>
              <w:jc w:val="center"/>
              <w:rPr>
                <w:rFonts w:hint="eastAsia" w:ascii="宋体" w:hAnsi="宋体"/>
                <w:sz w:val="24"/>
                <w:highlight w:val="none"/>
              </w:rPr>
            </w:pPr>
          </w:p>
        </w:tc>
        <w:tc>
          <w:tcPr>
            <w:tcW w:w="1613" w:type="dxa"/>
            <w:vMerge w:val="continue"/>
            <w:noWrap w:val="0"/>
            <w:vAlign w:val="center"/>
          </w:tcPr>
          <w:p w14:paraId="32D38571">
            <w:pPr>
              <w:spacing w:line="240" w:lineRule="auto"/>
              <w:jc w:val="center"/>
              <w:rPr>
                <w:rFonts w:hint="eastAsia" w:ascii="宋体" w:hAnsi="宋体"/>
                <w:sz w:val="24"/>
                <w:highlight w:val="none"/>
              </w:rPr>
            </w:pPr>
          </w:p>
        </w:tc>
      </w:tr>
      <w:tr w14:paraId="4325F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64E1C4F8">
            <w:pPr>
              <w:spacing w:line="240" w:lineRule="auto"/>
              <w:rPr>
                <w:rFonts w:hint="eastAsia" w:ascii="宋体" w:hAnsi="宋体"/>
                <w:sz w:val="24"/>
                <w:highlight w:val="none"/>
              </w:rPr>
            </w:pPr>
          </w:p>
        </w:tc>
        <w:tc>
          <w:tcPr>
            <w:tcW w:w="1058" w:type="dxa"/>
            <w:vMerge w:val="continue"/>
            <w:noWrap w:val="0"/>
            <w:vAlign w:val="center"/>
          </w:tcPr>
          <w:p w14:paraId="7459F126">
            <w:pPr>
              <w:spacing w:line="240" w:lineRule="auto"/>
              <w:rPr>
                <w:rFonts w:hint="eastAsia" w:ascii="宋体" w:hAnsi="宋体"/>
                <w:sz w:val="24"/>
                <w:highlight w:val="none"/>
              </w:rPr>
            </w:pPr>
          </w:p>
        </w:tc>
        <w:tc>
          <w:tcPr>
            <w:tcW w:w="1304" w:type="dxa"/>
            <w:vMerge w:val="continue"/>
            <w:noWrap w:val="0"/>
            <w:vAlign w:val="center"/>
          </w:tcPr>
          <w:p w14:paraId="599B761A">
            <w:pPr>
              <w:spacing w:line="240" w:lineRule="auto"/>
              <w:rPr>
                <w:rFonts w:hint="eastAsia" w:ascii="宋体" w:hAnsi="宋体" w:cs="宋体"/>
                <w:sz w:val="24"/>
                <w:highlight w:val="none"/>
              </w:rPr>
            </w:pPr>
          </w:p>
        </w:tc>
        <w:tc>
          <w:tcPr>
            <w:tcW w:w="675" w:type="dxa"/>
            <w:vMerge w:val="continue"/>
            <w:noWrap w:val="0"/>
            <w:vAlign w:val="center"/>
          </w:tcPr>
          <w:p w14:paraId="226E6C15">
            <w:pPr>
              <w:spacing w:line="240" w:lineRule="auto"/>
              <w:rPr>
                <w:rFonts w:hint="eastAsia" w:ascii="宋体" w:hAnsi="宋体"/>
                <w:sz w:val="24"/>
                <w:highlight w:val="none"/>
              </w:rPr>
            </w:pPr>
          </w:p>
        </w:tc>
        <w:tc>
          <w:tcPr>
            <w:tcW w:w="807" w:type="dxa"/>
            <w:noWrap w:val="0"/>
            <w:vAlign w:val="center"/>
          </w:tcPr>
          <w:p w14:paraId="5FBAB9AD">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5F05BA81">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4CCCB627">
            <w:pPr>
              <w:spacing w:line="240" w:lineRule="auto"/>
              <w:jc w:val="center"/>
              <w:rPr>
                <w:rFonts w:hint="eastAsia" w:ascii="宋体" w:hAnsi="宋体"/>
                <w:sz w:val="24"/>
                <w:highlight w:val="none"/>
              </w:rPr>
            </w:pPr>
          </w:p>
        </w:tc>
        <w:tc>
          <w:tcPr>
            <w:tcW w:w="1210" w:type="dxa"/>
            <w:gridSpan w:val="2"/>
            <w:noWrap w:val="0"/>
            <w:vAlign w:val="center"/>
          </w:tcPr>
          <w:p w14:paraId="1773F8E3">
            <w:pPr>
              <w:spacing w:line="240" w:lineRule="auto"/>
              <w:jc w:val="center"/>
              <w:rPr>
                <w:rFonts w:hint="eastAsia" w:ascii="宋体" w:hAnsi="宋体"/>
                <w:sz w:val="24"/>
                <w:highlight w:val="none"/>
              </w:rPr>
            </w:pPr>
          </w:p>
        </w:tc>
        <w:tc>
          <w:tcPr>
            <w:tcW w:w="1210" w:type="dxa"/>
            <w:noWrap w:val="0"/>
            <w:vAlign w:val="center"/>
          </w:tcPr>
          <w:p w14:paraId="6340C821">
            <w:pPr>
              <w:spacing w:line="240" w:lineRule="auto"/>
              <w:jc w:val="center"/>
              <w:rPr>
                <w:rFonts w:hint="eastAsia" w:ascii="宋体" w:hAnsi="宋体"/>
                <w:sz w:val="24"/>
                <w:highlight w:val="none"/>
              </w:rPr>
            </w:pPr>
          </w:p>
        </w:tc>
        <w:tc>
          <w:tcPr>
            <w:tcW w:w="1613" w:type="dxa"/>
            <w:vMerge w:val="continue"/>
            <w:noWrap w:val="0"/>
            <w:vAlign w:val="center"/>
          </w:tcPr>
          <w:p w14:paraId="704B6507">
            <w:pPr>
              <w:spacing w:line="240" w:lineRule="auto"/>
              <w:jc w:val="center"/>
              <w:rPr>
                <w:rFonts w:hint="eastAsia" w:ascii="宋体" w:hAnsi="宋体"/>
                <w:sz w:val="24"/>
                <w:highlight w:val="none"/>
              </w:rPr>
            </w:pPr>
          </w:p>
        </w:tc>
      </w:tr>
      <w:tr w14:paraId="2429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1A4AA6C3">
            <w:pPr>
              <w:spacing w:line="240" w:lineRule="auto"/>
              <w:rPr>
                <w:rFonts w:hint="eastAsia" w:ascii="宋体" w:hAnsi="宋体"/>
                <w:sz w:val="24"/>
                <w:highlight w:val="none"/>
              </w:rPr>
            </w:pPr>
          </w:p>
        </w:tc>
        <w:tc>
          <w:tcPr>
            <w:tcW w:w="1058" w:type="dxa"/>
            <w:vMerge w:val="continue"/>
            <w:noWrap w:val="0"/>
            <w:vAlign w:val="center"/>
          </w:tcPr>
          <w:p w14:paraId="0B62B482">
            <w:pPr>
              <w:spacing w:line="240" w:lineRule="auto"/>
              <w:rPr>
                <w:rFonts w:hint="eastAsia" w:ascii="宋体" w:hAnsi="宋体"/>
                <w:sz w:val="24"/>
                <w:highlight w:val="none"/>
              </w:rPr>
            </w:pPr>
          </w:p>
        </w:tc>
        <w:tc>
          <w:tcPr>
            <w:tcW w:w="1304" w:type="dxa"/>
            <w:vMerge w:val="continue"/>
            <w:noWrap w:val="0"/>
            <w:vAlign w:val="center"/>
          </w:tcPr>
          <w:p w14:paraId="49BAC925">
            <w:pPr>
              <w:spacing w:line="240" w:lineRule="auto"/>
              <w:rPr>
                <w:rFonts w:hint="eastAsia" w:ascii="宋体" w:hAnsi="宋体" w:cs="宋体"/>
                <w:sz w:val="24"/>
                <w:highlight w:val="none"/>
              </w:rPr>
            </w:pPr>
          </w:p>
        </w:tc>
        <w:tc>
          <w:tcPr>
            <w:tcW w:w="675" w:type="dxa"/>
            <w:vMerge w:val="continue"/>
            <w:noWrap w:val="0"/>
            <w:vAlign w:val="center"/>
          </w:tcPr>
          <w:p w14:paraId="0F056A9C">
            <w:pPr>
              <w:spacing w:line="240" w:lineRule="auto"/>
              <w:rPr>
                <w:rFonts w:hint="eastAsia" w:ascii="宋体" w:hAnsi="宋体"/>
                <w:sz w:val="24"/>
                <w:highlight w:val="none"/>
              </w:rPr>
            </w:pPr>
          </w:p>
        </w:tc>
        <w:tc>
          <w:tcPr>
            <w:tcW w:w="807" w:type="dxa"/>
            <w:noWrap w:val="0"/>
            <w:vAlign w:val="center"/>
          </w:tcPr>
          <w:p w14:paraId="080ED889">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72CD30BA">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5B648D13">
            <w:pPr>
              <w:spacing w:line="240" w:lineRule="auto"/>
              <w:jc w:val="center"/>
              <w:rPr>
                <w:rFonts w:hint="eastAsia" w:ascii="宋体" w:hAnsi="宋体"/>
                <w:sz w:val="24"/>
                <w:highlight w:val="none"/>
              </w:rPr>
            </w:pPr>
          </w:p>
        </w:tc>
        <w:tc>
          <w:tcPr>
            <w:tcW w:w="1210" w:type="dxa"/>
            <w:gridSpan w:val="2"/>
            <w:noWrap w:val="0"/>
            <w:vAlign w:val="center"/>
          </w:tcPr>
          <w:p w14:paraId="1FD60D9E">
            <w:pPr>
              <w:spacing w:line="240" w:lineRule="auto"/>
              <w:jc w:val="center"/>
              <w:rPr>
                <w:rFonts w:hint="eastAsia" w:ascii="宋体" w:hAnsi="宋体"/>
                <w:sz w:val="24"/>
                <w:highlight w:val="none"/>
              </w:rPr>
            </w:pPr>
          </w:p>
        </w:tc>
        <w:tc>
          <w:tcPr>
            <w:tcW w:w="1210" w:type="dxa"/>
            <w:noWrap w:val="0"/>
            <w:vAlign w:val="center"/>
          </w:tcPr>
          <w:p w14:paraId="741946B0">
            <w:pPr>
              <w:spacing w:line="240" w:lineRule="auto"/>
              <w:jc w:val="center"/>
              <w:rPr>
                <w:rFonts w:hint="eastAsia" w:ascii="宋体" w:hAnsi="宋体"/>
                <w:sz w:val="24"/>
                <w:highlight w:val="none"/>
              </w:rPr>
            </w:pPr>
          </w:p>
        </w:tc>
        <w:tc>
          <w:tcPr>
            <w:tcW w:w="1613" w:type="dxa"/>
            <w:vMerge w:val="continue"/>
            <w:noWrap w:val="0"/>
            <w:vAlign w:val="center"/>
          </w:tcPr>
          <w:p w14:paraId="3A298AD0">
            <w:pPr>
              <w:spacing w:line="240" w:lineRule="auto"/>
              <w:jc w:val="center"/>
              <w:rPr>
                <w:rFonts w:hint="eastAsia" w:ascii="宋体" w:hAnsi="宋体"/>
                <w:sz w:val="24"/>
                <w:highlight w:val="none"/>
              </w:rPr>
            </w:pPr>
          </w:p>
        </w:tc>
      </w:tr>
      <w:tr w14:paraId="0ED4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3025C2F0">
            <w:pPr>
              <w:spacing w:line="240" w:lineRule="auto"/>
              <w:rPr>
                <w:rFonts w:hint="eastAsia" w:ascii="宋体" w:hAnsi="宋体"/>
                <w:sz w:val="24"/>
                <w:highlight w:val="none"/>
              </w:rPr>
            </w:pPr>
          </w:p>
        </w:tc>
        <w:tc>
          <w:tcPr>
            <w:tcW w:w="1058" w:type="dxa"/>
            <w:vMerge w:val="continue"/>
            <w:noWrap w:val="0"/>
            <w:vAlign w:val="center"/>
          </w:tcPr>
          <w:p w14:paraId="1AFB8717">
            <w:pPr>
              <w:spacing w:line="240" w:lineRule="auto"/>
              <w:rPr>
                <w:rFonts w:hint="eastAsia" w:ascii="宋体" w:hAnsi="宋体"/>
                <w:sz w:val="24"/>
                <w:highlight w:val="none"/>
              </w:rPr>
            </w:pPr>
          </w:p>
        </w:tc>
        <w:tc>
          <w:tcPr>
            <w:tcW w:w="1304" w:type="dxa"/>
            <w:vMerge w:val="continue"/>
            <w:noWrap w:val="0"/>
            <w:vAlign w:val="center"/>
          </w:tcPr>
          <w:p w14:paraId="5706C69D">
            <w:pPr>
              <w:spacing w:line="240" w:lineRule="auto"/>
              <w:rPr>
                <w:rFonts w:hint="eastAsia" w:ascii="宋体" w:hAnsi="宋体" w:cs="宋体"/>
                <w:sz w:val="24"/>
                <w:highlight w:val="none"/>
              </w:rPr>
            </w:pPr>
          </w:p>
        </w:tc>
        <w:tc>
          <w:tcPr>
            <w:tcW w:w="675" w:type="dxa"/>
            <w:vMerge w:val="continue"/>
            <w:noWrap w:val="0"/>
            <w:vAlign w:val="center"/>
          </w:tcPr>
          <w:p w14:paraId="29D09470">
            <w:pPr>
              <w:spacing w:line="240" w:lineRule="auto"/>
              <w:rPr>
                <w:rFonts w:hint="eastAsia" w:ascii="宋体" w:hAnsi="宋体"/>
                <w:sz w:val="24"/>
                <w:highlight w:val="none"/>
              </w:rPr>
            </w:pPr>
          </w:p>
        </w:tc>
        <w:tc>
          <w:tcPr>
            <w:tcW w:w="807" w:type="dxa"/>
            <w:noWrap w:val="0"/>
            <w:vAlign w:val="center"/>
          </w:tcPr>
          <w:p w14:paraId="6A6B47F0">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113AE9AD">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399FF86E">
            <w:pPr>
              <w:spacing w:line="240" w:lineRule="auto"/>
              <w:jc w:val="center"/>
              <w:rPr>
                <w:rFonts w:hint="eastAsia" w:ascii="宋体" w:hAnsi="宋体"/>
                <w:sz w:val="24"/>
                <w:highlight w:val="none"/>
              </w:rPr>
            </w:pPr>
          </w:p>
        </w:tc>
        <w:tc>
          <w:tcPr>
            <w:tcW w:w="1210" w:type="dxa"/>
            <w:gridSpan w:val="2"/>
            <w:noWrap w:val="0"/>
            <w:vAlign w:val="center"/>
          </w:tcPr>
          <w:p w14:paraId="2452702B">
            <w:pPr>
              <w:spacing w:line="240" w:lineRule="auto"/>
              <w:jc w:val="center"/>
              <w:rPr>
                <w:rFonts w:hint="eastAsia" w:ascii="宋体" w:hAnsi="宋体"/>
                <w:sz w:val="24"/>
                <w:highlight w:val="none"/>
              </w:rPr>
            </w:pPr>
          </w:p>
        </w:tc>
        <w:tc>
          <w:tcPr>
            <w:tcW w:w="1210" w:type="dxa"/>
            <w:noWrap w:val="0"/>
            <w:vAlign w:val="center"/>
          </w:tcPr>
          <w:p w14:paraId="305ED14F">
            <w:pPr>
              <w:spacing w:line="240" w:lineRule="auto"/>
              <w:jc w:val="center"/>
              <w:rPr>
                <w:rFonts w:hint="eastAsia" w:ascii="宋体" w:hAnsi="宋体"/>
                <w:sz w:val="24"/>
                <w:highlight w:val="none"/>
              </w:rPr>
            </w:pPr>
          </w:p>
        </w:tc>
        <w:tc>
          <w:tcPr>
            <w:tcW w:w="1613" w:type="dxa"/>
            <w:vMerge w:val="continue"/>
            <w:noWrap w:val="0"/>
            <w:vAlign w:val="center"/>
          </w:tcPr>
          <w:p w14:paraId="0EDE5B3B">
            <w:pPr>
              <w:spacing w:line="240" w:lineRule="auto"/>
              <w:jc w:val="center"/>
              <w:rPr>
                <w:rFonts w:hint="eastAsia" w:ascii="宋体" w:hAnsi="宋体"/>
                <w:sz w:val="24"/>
                <w:highlight w:val="none"/>
              </w:rPr>
            </w:pPr>
          </w:p>
        </w:tc>
      </w:tr>
      <w:tr w14:paraId="70C6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7D30495A">
            <w:pPr>
              <w:spacing w:line="240" w:lineRule="auto"/>
              <w:rPr>
                <w:rFonts w:hint="eastAsia" w:ascii="宋体" w:hAnsi="宋体"/>
                <w:sz w:val="24"/>
                <w:highlight w:val="none"/>
              </w:rPr>
            </w:pPr>
          </w:p>
        </w:tc>
        <w:tc>
          <w:tcPr>
            <w:tcW w:w="1058" w:type="dxa"/>
            <w:vMerge w:val="continue"/>
            <w:noWrap w:val="0"/>
            <w:vAlign w:val="center"/>
          </w:tcPr>
          <w:p w14:paraId="18783C2B">
            <w:pPr>
              <w:spacing w:line="240" w:lineRule="auto"/>
              <w:rPr>
                <w:rFonts w:hint="eastAsia" w:ascii="宋体" w:hAnsi="宋体"/>
                <w:sz w:val="24"/>
                <w:highlight w:val="none"/>
              </w:rPr>
            </w:pPr>
          </w:p>
        </w:tc>
        <w:tc>
          <w:tcPr>
            <w:tcW w:w="1304" w:type="dxa"/>
            <w:vMerge w:val="restart"/>
            <w:noWrap w:val="0"/>
            <w:vAlign w:val="center"/>
          </w:tcPr>
          <w:p w14:paraId="3A5DE7C7">
            <w:pPr>
              <w:spacing w:line="240" w:lineRule="auto"/>
              <w:rPr>
                <w:rFonts w:hint="eastAsia" w:ascii="宋体" w:hAnsi="宋体" w:cs="宋体"/>
                <w:sz w:val="24"/>
                <w:highlight w:val="none"/>
              </w:rPr>
            </w:pPr>
            <w:r>
              <w:rPr>
                <w:rFonts w:hint="eastAsia" w:ascii="宋体" w:hAnsi="宋体" w:cs="宋体"/>
                <w:sz w:val="24"/>
                <w:highlight w:val="none"/>
              </w:rPr>
              <w:t>交通护栏清洗车（总质量≥8000kg）（每天每车作业里程36公里）</w:t>
            </w:r>
          </w:p>
        </w:tc>
        <w:tc>
          <w:tcPr>
            <w:tcW w:w="675" w:type="dxa"/>
            <w:vMerge w:val="restart"/>
            <w:noWrap w:val="0"/>
            <w:vAlign w:val="center"/>
          </w:tcPr>
          <w:p w14:paraId="198C1BA3">
            <w:pPr>
              <w:spacing w:line="240" w:lineRule="auto"/>
              <w:rPr>
                <w:rFonts w:ascii="宋体" w:hAnsi="宋体"/>
                <w:sz w:val="24"/>
                <w:highlight w:val="none"/>
              </w:rPr>
            </w:pPr>
            <w:r>
              <w:rPr>
                <w:rFonts w:hint="eastAsia" w:ascii="宋体" w:hAnsi="宋体"/>
                <w:sz w:val="24"/>
                <w:highlight w:val="none"/>
              </w:rPr>
              <w:t>燃油车</w:t>
            </w:r>
          </w:p>
        </w:tc>
        <w:tc>
          <w:tcPr>
            <w:tcW w:w="807" w:type="dxa"/>
            <w:noWrap w:val="0"/>
            <w:vAlign w:val="center"/>
          </w:tcPr>
          <w:p w14:paraId="603C703B">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3D7A92E0">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16E2A541">
            <w:pPr>
              <w:spacing w:line="240" w:lineRule="auto"/>
              <w:jc w:val="center"/>
              <w:rPr>
                <w:rFonts w:ascii="宋体" w:hAnsi="宋体"/>
                <w:sz w:val="24"/>
                <w:highlight w:val="none"/>
              </w:rPr>
            </w:pPr>
          </w:p>
        </w:tc>
        <w:tc>
          <w:tcPr>
            <w:tcW w:w="1210" w:type="dxa"/>
            <w:gridSpan w:val="2"/>
            <w:noWrap w:val="0"/>
            <w:vAlign w:val="center"/>
          </w:tcPr>
          <w:p w14:paraId="4A133D82">
            <w:pPr>
              <w:spacing w:line="240" w:lineRule="auto"/>
              <w:jc w:val="center"/>
              <w:rPr>
                <w:rFonts w:ascii="宋体" w:hAnsi="宋体"/>
                <w:sz w:val="24"/>
                <w:highlight w:val="none"/>
              </w:rPr>
            </w:pPr>
          </w:p>
        </w:tc>
        <w:tc>
          <w:tcPr>
            <w:tcW w:w="1210" w:type="dxa"/>
            <w:noWrap w:val="0"/>
            <w:vAlign w:val="center"/>
          </w:tcPr>
          <w:p w14:paraId="0AAFEB0C">
            <w:pPr>
              <w:spacing w:line="240" w:lineRule="auto"/>
              <w:jc w:val="center"/>
              <w:rPr>
                <w:rFonts w:ascii="宋体" w:hAnsi="宋体"/>
                <w:sz w:val="24"/>
                <w:highlight w:val="none"/>
              </w:rPr>
            </w:pPr>
          </w:p>
        </w:tc>
        <w:tc>
          <w:tcPr>
            <w:tcW w:w="1613" w:type="dxa"/>
            <w:vMerge w:val="continue"/>
            <w:noWrap w:val="0"/>
            <w:vAlign w:val="center"/>
          </w:tcPr>
          <w:p w14:paraId="722B9F7E">
            <w:pPr>
              <w:spacing w:line="240" w:lineRule="auto"/>
              <w:jc w:val="center"/>
              <w:rPr>
                <w:rFonts w:hint="eastAsia" w:ascii="宋体" w:hAnsi="宋体"/>
                <w:sz w:val="24"/>
                <w:highlight w:val="none"/>
              </w:rPr>
            </w:pPr>
          </w:p>
        </w:tc>
      </w:tr>
      <w:tr w14:paraId="0EB1C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5F9DDA0E">
            <w:pPr>
              <w:spacing w:line="240" w:lineRule="auto"/>
              <w:rPr>
                <w:rFonts w:hint="eastAsia" w:ascii="宋体" w:hAnsi="宋体"/>
                <w:sz w:val="24"/>
                <w:highlight w:val="none"/>
              </w:rPr>
            </w:pPr>
          </w:p>
        </w:tc>
        <w:tc>
          <w:tcPr>
            <w:tcW w:w="1058" w:type="dxa"/>
            <w:vMerge w:val="continue"/>
            <w:noWrap w:val="0"/>
            <w:vAlign w:val="center"/>
          </w:tcPr>
          <w:p w14:paraId="55F8549E">
            <w:pPr>
              <w:spacing w:line="240" w:lineRule="auto"/>
              <w:rPr>
                <w:rFonts w:hint="eastAsia" w:ascii="宋体" w:hAnsi="宋体"/>
                <w:sz w:val="24"/>
                <w:highlight w:val="none"/>
              </w:rPr>
            </w:pPr>
          </w:p>
        </w:tc>
        <w:tc>
          <w:tcPr>
            <w:tcW w:w="1304" w:type="dxa"/>
            <w:vMerge w:val="continue"/>
            <w:noWrap w:val="0"/>
            <w:vAlign w:val="center"/>
          </w:tcPr>
          <w:p w14:paraId="60DF3C9A">
            <w:pPr>
              <w:spacing w:line="240" w:lineRule="auto"/>
              <w:rPr>
                <w:rFonts w:hint="eastAsia" w:ascii="宋体" w:hAnsi="宋体" w:cs="宋体"/>
                <w:sz w:val="24"/>
                <w:highlight w:val="none"/>
              </w:rPr>
            </w:pPr>
          </w:p>
        </w:tc>
        <w:tc>
          <w:tcPr>
            <w:tcW w:w="675" w:type="dxa"/>
            <w:vMerge w:val="continue"/>
            <w:noWrap w:val="0"/>
            <w:vAlign w:val="center"/>
          </w:tcPr>
          <w:p w14:paraId="47772438">
            <w:pPr>
              <w:spacing w:line="240" w:lineRule="auto"/>
              <w:rPr>
                <w:rFonts w:hint="eastAsia" w:ascii="宋体" w:hAnsi="宋体"/>
                <w:sz w:val="24"/>
                <w:highlight w:val="none"/>
              </w:rPr>
            </w:pPr>
          </w:p>
        </w:tc>
        <w:tc>
          <w:tcPr>
            <w:tcW w:w="807" w:type="dxa"/>
            <w:noWrap w:val="0"/>
            <w:vAlign w:val="center"/>
          </w:tcPr>
          <w:p w14:paraId="4C42F0A9">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0CE3B266">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02A4D66D">
            <w:pPr>
              <w:spacing w:line="240" w:lineRule="auto"/>
              <w:jc w:val="center"/>
              <w:rPr>
                <w:rFonts w:hint="eastAsia" w:ascii="宋体" w:hAnsi="宋体"/>
                <w:sz w:val="24"/>
                <w:highlight w:val="none"/>
              </w:rPr>
            </w:pPr>
          </w:p>
        </w:tc>
        <w:tc>
          <w:tcPr>
            <w:tcW w:w="1210" w:type="dxa"/>
            <w:gridSpan w:val="2"/>
            <w:noWrap w:val="0"/>
            <w:vAlign w:val="center"/>
          </w:tcPr>
          <w:p w14:paraId="6AAA544C">
            <w:pPr>
              <w:spacing w:line="240" w:lineRule="auto"/>
              <w:jc w:val="center"/>
              <w:rPr>
                <w:rFonts w:hint="eastAsia" w:ascii="宋体" w:hAnsi="宋体"/>
                <w:sz w:val="24"/>
                <w:highlight w:val="none"/>
              </w:rPr>
            </w:pPr>
          </w:p>
        </w:tc>
        <w:tc>
          <w:tcPr>
            <w:tcW w:w="1210" w:type="dxa"/>
            <w:noWrap w:val="0"/>
            <w:vAlign w:val="center"/>
          </w:tcPr>
          <w:p w14:paraId="7AFBB958">
            <w:pPr>
              <w:spacing w:line="240" w:lineRule="auto"/>
              <w:jc w:val="center"/>
              <w:rPr>
                <w:rFonts w:hint="eastAsia" w:ascii="宋体" w:hAnsi="宋体"/>
                <w:sz w:val="24"/>
                <w:highlight w:val="none"/>
              </w:rPr>
            </w:pPr>
          </w:p>
        </w:tc>
        <w:tc>
          <w:tcPr>
            <w:tcW w:w="1613" w:type="dxa"/>
            <w:vMerge w:val="continue"/>
            <w:noWrap w:val="0"/>
            <w:vAlign w:val="center"/>
          </w:tcPr>
          <w:p w14:paraId="2D34D8AF">
            <w:pPr>
              <w:spacing w:line="240" w:lineRule="auto"/>
              <w:jc w:val="center"/>
              <w:rPr>
                <w:rFonts w:hint="eastAsia" w:ascii="宋体" w:hAnsi="宋体"/>
                <w:sz w:val="24"/>
                <w:highlight w:val="none"/>
              </w:rPr>
            </w:pPr>
          </w:p>
        </w:tc>
      </w:tr>
      <w:tr w14:paraId="2F3AD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693CF693">
            <w:pPr>
              <w:spacing w:line="240" w:lineRule="auto"/>
              <w:rPr>
                <w:rFonts w:hint="eastAsia" w:ascii="宋体" w:hAnsi="宋体"/>
                <w:sz w:val="24"/>
                <w:highlight w:val="none"/>
              </w:rPr>
            </w:pPr>
          </w:p>
        </w:tc>
        <w:tc>
          <w:tcPr>
            <w:tcW w:w="1058" w:type="dxa"/>
            <w:vMerge w:val="continue"/>
            <w:noWrap w:val="0"/>
            <w:vAlign w:val="center"/>
          </w:tcPr>
          <w:p w14:paraId="31365B4B">
            <w:pPr>
              <w:spacing w:line="240" w:lineRule="auto"/>
              <w:rPr>
                <w:rFonts w:hint="eastAsia" w:ascii="宋体" w:hAnsi="宋体"/>
                <w:sz w:val="24"/>
                <w:highlight w:val="none"/>
              </w:rPr>
            </w:pPr>
          </w:p>
        </w:tc>
        <w:tc>
          <w:tcPr>
            <w:tcW w:w="1304" w:type="dxa"/>
            <w:vMerge w:val="continue"/>
            <w:noWrap w:val="0"/>
            <w:vAlign w:val="center"/>
          </w:tcPr>
          <w:p w14:paraId="3462B4DD">
            <w:pPr>
              <w:spacing w:line="240" w:lineRule="auto"/>
              <w:rPr>
                <w:rFonts w:hint="eastAsia" w:ascii="宋体" w:hAnsi="宋体" w:cs="宋体"/>
                <w:sz w:val="24"/>
                <w:highlight w:val="none"/>
              </w:rPr>
            </w:pPr>
          </w:p>
        </w:tc>
        <w:tc>
          <w:tcPr>
            <w:tcW w:w="675" w:type="dxa"/>
            <w:vMerge w:val="continue"/>
            <w:noWrap w:val="0"/>
            <w:vAlign w:val="center"/>
          </w:tcPr>
          <w:p w14:paraId="11A10E88">
            <w:pPr>
              <w:spacing w:line="240" w:lineRule="auto"/>
              <w:rPr>
                <w:rFonts w:hint="eastAsia" w:ascii="宋体" w:hAnsi="宋体"/>
                <w:sz w:val="24"/>
                <w:highlight w:val="none"/>
              </w:rPr>
            </w:pPr>
          </w:p>
        </w:tc>
        <w:tc>
          <w:tcPr>
            <w:tcW w:w="807" w:type="dxa"/>
            <w:noWrap w:val="0"/>
            <w:vAlign w:val="center"/>
          </w:tcPr>
          <w:p w14:paraId="4B84E57B">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3A04EB82">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0D1337DE">
            <w:pPr>
              <w:spacing w:line="240" w:lineRule="auto"/>
              <w:jc w:val="center"/>
              <w:rPr>
                <w:rFonts w:hint="eastAsia" w:ascii="宋体" w:hAnsi="宋体"/>
                <w:sz w:val="24"/>
                <w:highlight w:val="none"/>
              </w:rPr>
            </w:pPr>
          </w:p>
        </w:tc>
        <w:tc>
          <w:tcPr>
            <w:tcW w:w="1210" w:type="dxa"/>
            <w:gridSpan w:val="2"/>
            <w:noWrap w:val="0"/>
            <w:vAlign w:val="center"/>
          </w:tcPr>
          <w:p w14:paraId="05050727">
            <w:pPr>
              <w:spacing w:line="240" w:lineRule="auto"/>
              <w:jc w:val="center"/>
              <w:rPr>
                <w:rFonts w:hint="eastAsia" w:ascii="宋体" w:hAnsi="宋体"/>
                <w:sz w:val="24"/>
                <w:highlight w:val="none"/>
              </w:rPr>
            </w:pPr>
          </w:p>
        </w:tc>
        <w:tc>
          <w:tcPr>
            <w:tcW w:w="1210" w:type="dxa"/>
            <w:noWrap w:val="0"/>
            <w:vAlign w:val="center"/>
          </w:tcPr>
          <w:p w14:paraId="4CEBA234">
            <w:pPr>
              <w:spacing w:line="240" w:lineRule="auto"/>
              <w:jc w:val="center"/>
              <w:rPr>
                <w:rFonts w:hint="eastAsia" w:ascii="宋体" w:hAnsi="宋体"/>
                <w:sz w:val="24"/>
                <w:highlight w:val="none"/>
              </w:rPr>
            </w:pPr>
          </w:p>
        </w:tc>
        <w:tc>
          <w:tcPr>
            <w:tcW w:w="1613" w:type="dxa"/>
            <w:vMerge w:val="continue"/>
            <w:noWrap w:val="0"/>
            <w:vAlign w:val="center"/>
          </w:tcPr>
          <w:p w14:paraId="30180C95">
            <w:pPr>
              <w:spacing w:line="240" w:lineRule="auto"/>
              <w:jc w:val="center"/>
              <w:rPr>
                <w:rFonts w:hint="eastAsia" w:ascii="宋体" w:hAnsi="宋体"/>
                <w:sz w:val="24"/>
                <w:highlight w:val="none"/>
              </w:rPr>
            </w:pPr>
          </w:p>
        </w:tc>
      </w:tr>
      <w:tr w14:paraId="7EE4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070F0D9B">
            <w:pPr>
              <w:spacing w:line="240" w:lineRule="auto"/>
              <w:rPr>
                <w:rFonts w:hint="eastAsia" w:ascii="宋体" w:hAnsi="宋体"/>
                <w:sz w:val="24"/>
                <w:highlight w:val="none"/>
              </w:rPr>
            </w:pPr>
          </w:p>
        </w:tc>
        <w:tc>
          <w:tcPr>
            <w:tcW w:w="1058" w:type="dxa"/>
            <w:vMerge w:val="continue"/>
            <w:noWrap w:val="0"/>
            <w:vAlign w:val="center"/>
          </w:tcPr>
          <w:p w14:paraId="4F627EED">
            <w:pPr>
              <w:spacing w:line="240" w:lineRule="auto"/>
              <w:rPr>
                <w:rFonts w:hint="eastAsia" w:ascii="宋体" w:hAnsi="宋体"/>
                <w:sz w:val="24"/>
                <w:highlight w:val="none"/>
              </w:rPr>
            </w:pPr>
          </w:p>
        </w:tc>
        <w:tc>
          <w:tcPr>
            <w:tcW w:w="1304" w:type="dxa"/>
            <w:vMerge w:val="continue"/>
            <w:noWrap w:val="0"/>
            <w:vAlign w:val="center"/>
          </w:tcPr>
          <w:p w14:paraId="38200233">
            <w:pPr>
              <w:spacing w:line="240" w:lineRule="auto"/>
              <w:rPr>
                <w:rFonts w:hint="eastAsia" w:ascii="宋体" w:hAnsi="宋体" w:cs="宋体"/>
                <w:sz w:val="24"/>
                <w:highlight w:val="none"/>
              </w:rPr>
            </w:pPr>
          </w:p>
        </w:tc>
        <w:tc>
          <w:tcPr>
            <w:tcW w:w="675" w:type="dxa"/>
            <w:vMerge w:val="continue"/>
            <w:noWrap w:val="0"/>
            <w:vAlign w:val="center"/>
          </w:tcPr>
          <w:p w14:paraId="7CD336D4">
            <w:pPr>
              <w:spacing w:line="240" w:lineRule="auto"/>
              <w:rPr>
                <w:rFonts w:hint="eastAsia" w:ascii="宋体" w:hAnsi="宋体"/>
                <w:sz w:val="24"/>
                <w:highlight w:val="none"/>
              </w:rPr>
            </w:pPr>
          </w:p>
        </w:tc>
        <w:tc>
          <w:tcPr>
            <w:tcW w:w="807" w:type="dxa"/>
            <w:noWrap w:val="0"/>
            <w:vAlign w:val="center"/>
          </w:tcPr>
          <w:p w14:paraId="4692437E">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0E61BF62">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1201E003">
            <w:pPr>
              <w:spacing w:line="240" w:lineRule="auto"/>
              <w:jc w:val="center"/>
              <w:rPr>
                <w:rFonts w:hint="eastAsia" w:ascii="宋体" w:hAnsi="宋体"/>
                <w:sz w:val="24"/>
                <w:highlight w:val="none"/>
              </w:rPr>
            </w:pPr>
          </w:p>
        </w:tc>
        <w:tc>
          <w:tcPr>
            <w:tcW w:w="1210" w:type="dxa"/>
            <w:gridSpan w:val="2"/>
            <w:noWrap w:val="0"/>
            <w:vAlign w:val="center"/>
          </w:tcPr>
          <w:p w14:paraId="541E5138">
            <w:pPr>
              <w:spacing w:line="240" w:lineRule="auto"/>
              <w:jc w:val="center"/>
              <w:rPr>
                <w:rFonts w:hint="eastAsia" w:ascii="宋体" w:hAnsi="宋体"/>
                <w:sz w:val="24"/>
                <w:highlight w:val="none"/>
              </w:rPr>
            </w:pPr>
          </w:p>
        </w:tc>
        <w:tc>
          <w:tcPr>
            <w:tcW w:w="1210" w:type="dxa"/>
            <w:noWrap w:val="0"/>
            <w:vAlign w:val="center"/>
          </w:tcPr>
          <w:p w14:paraId="223BF25B">
            <w:pPr>
              <w:spacing w:line="240" w:lineRule="auto"/>
              <w:jc w:val="center"/>
              <w:rPr>
                <w:rFonts w:hint="eastAsia" w:ascii="宋体" w:hAnsi="宋体"/>
                <w:sz w:val="24"/>
                <w:highlight w:val="none"/>
              </w:rPr>
            </w:pPr>
          </w:p>
        </w:tc>
        <w:tc>
          <w:tcPr>
            <w:tcW w:w="1613" w:type="dxa"/>
            <w:vMerge w:val="continue"/>
            <w:noWrap w:val="0"/>
            <w:vAlign w:val="center"/>
          </w:tcPr>
          <w:p w14:paraId="6CB9D893">
            <w:pPr>
              <w:spacing w:line="240" w:lineRule="auto"/>
              <w:jc w:val="center"/>
              <w:rPr>
                <w:rFonts w:hint="eastAsia" w:ascii="宋体" w:hAnsi="宋体"/>
                <w:sz w:val="24"/>
                <w:highlight w:val="none"/>
              </w:rPr>
            </w:pPr>
          </w:p>
        </w:tc>
      </w:tr>
      <w:tr w14:paraId="63C1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75F1B61C">
            <w:pPr>
              <w:spacing w:line="240" w:lineRule="auto"/>
              <w:rPr>
                <w:rFonts w:hint="eastAsia" w:ascii="宋体" w:hAnsi="宋体"/>
                <w:sz w:val="24"/>
                <w:highlight w:val="none"/>
              </w:rPr>
            </w:pPr>
          </w:p>
        </w:tc>
        <w:tc>
          <w:tcPr>
            <w:tcW w:w="1058" w:type="dxa"/>
            <w:vMerge w:val="continue"/>
            <w:noWrap w:val="0"/>
            <w:vAlign w:val="center"/>
          </w:tcPr>
          <w:p w14:paraId="3D3DACA3">
            <w:pPr>
              <w:spacing w:line="240" w:lineRule="auto"/>
              <w:rPr>
                <w:rFonts w:hint="eastAsia" w:ascii="宋体" w:hAnsi="宋体"/>
                <w:sz w:val="24"/>
                <w:highlight w:val="none"/>
              </w:rPr>
            </w:pPr>
          </w:p>
        </w:tc>
        <w:tc>
          <w:tcPr>
            <w:tcW w:w="1304" w:type="dxa"/>
            <w:vMerge w:val="continue"/>
            <w:noWrap w:val="0"/>
            <w:vAlign w:val="center"/>
          </w:tcPr>
          <w:p w14:paraId="52F75224">
            <w:pPr>
              <w:spacing w:line="240" w:lineRule="auto"/>
              <w:rPr>
                <w:rFonts w:hint="eastAsia" w:ascii="宋体" w:hAnsi="宋体" w:cs="宋体"/>
                <w:sz w:val="24"/>
                <w:highlight w:val="none"/>
              </w:rPr>
            </w:pPr>
          </w:p>
        </w:tc>
        <w:tc>
          <w:tcPr>
            <w:tcW w:w="675" w:type="dxa"/>
            <w:vMerge w:val="restart"/>
            <w:noWrap w:val="0"/>
            <w:vAlign w:val="center"/>
          </w:tcPr>
          <w:p w14:paraId="4128AFD6">
            <w:pPr>
              <w:spacing w:line="240" w:lineRule="auto"/>
              <w:rPr>
                <w:rFonts w:hint="eastAsia" w:ascii="宋体" w:hAnsi="宋体"/>
                <w:sz w:val="24"/>
                <w:highlight w:val="none"/>
              </w:rPr>
            </w:pPr>
            <w:r>
              <w:rPr>
                <w:rFonts w:hint="eastAsia" w:ascii="宋体" w:hAnsi="宋体"/>
                <w:sz w:val="24"/>
                <w:highlight w:val="none"/>
              </w:rPr>
              <w:t>新能源车</w:t>
            </w:r>
          </w:p>
        </w:tc>
        <w:tc>
          <w:tcPr>
            <w:tcW w:w="807" w:type="dxa"/>
            <w:noWrap w:val="0"/>
            <w:vAlign w:val="center"/>
          </w:tcPr>
          <w:p w14:paraId="116AE669">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00A103CE">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45024824">
            <w:pPr>
              <w:spacing w:line="240" w:lineRule="auto"/>
              <w:jc w:val="center"/>
              <w:rPr>
                <w:rFonts w:hint="eastAsia" w:ascii="宋体" w:hAnsi="宋体"/>
                <w:sz w:val="24"/>
                <w:highlight w:val="none"/>
              </w:rPr>
            </w:pPr>
          </w:p>
        </w:tc>
        <w:tc>
          <w:tcPr>
            <w:tcW w:w="1210" w:type="dxa"/>
            <w:gridSpan w:val="2"/>
            <w:noWrap w:val="0"/>
            <w:vAlign w:val="center"/>
          </w:tcPr>
          <w:p w14:paraId="53B4992B">
            <w:pPr>
              <w:spacing w:line="240" w:lineRule="auto"/>
              <w:jc w:val="center"/>
              <w:rPr>
                <w:rFonts w:hint="eastAsia" w:ascii="宋体" w:hAnsi="宋体"/>
                <w:sz w:val="24"/>
                <w:highlight w:val="none"/>
              </w:rPr>
            </w:pPr>
          </w:p>
        </w:tc>
        <w:tc>
          <w:tcPr>
            <w:tcW w:w="1210" w:type="dxa"/>
            <w:noWrap w:val="0"/>
            <w:vAlign w:val="center"/>
          </w:tcPr>
          <w:p w14:paraId="6097371B">
            <w:pPr>
              <w:spacing w:line="240" w:lineRule="auto"/>
              <w:jc w:val="center"/>
              <w:rPr>
                <w:rFonts w:hint="eastAsia" w:ascii="宋体" w:hAnsi="宋体"/>
                <w:sz w:val="24"/>
                <w:highlight w:val="none"/>
              </w:rPr>
            </w:pPr>
          </w:p>
        </w:tc>
        <w:tc>
          <w:tcPr>
            <w:tcW w:w="1613" w:type="dxa"/>
            <w:vMerge w:val="continue"/>
            <w:noWrap w:val="0"/>
            <w:vAlign w:val="center"/>
          </w:tcPr>
          <w:p w14:paraId="029CC578">
            <w:pPr>
              <w:spacing w:line="240" w:lineRule="auto"/>
              <w:jc w:val="center"/>
              <w:rPr>
                <w:rFonts w:hint="eastAsia" w:ascii="宋体" w:hAnsi="宋体"/>
                <w:sz w:val="24"/>
                <w:highlight w:val="none"/>
              </w:rPr>
            </w:pPr>
          </w:p>
        </w:tc>
      </w:tr>
      <w:tr w14:paraId="43733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54DEFD61">
            <w:pPr>
              <w:spacing w:line="240" w:lineRule="auto"/>
              <w:rPr>
                <w:rFonts w:hint="eastAsia" w:ascii="宋体" w:hAnsi="宋体"/>
                <w:sz w:val="24"/>
                <w:highlight w:val="none"/>
              </w:rPr>
            </w:pPr>
          </w:p>
        </w:tc>
        <w:tc>
          <w:tcPr>
            <w:tcW w:w="1058" w:type="dxa"/>
            <w:vMerge w:val="continue"/>
            <w:noWrap w:val="0"/>
            <w:vAlign w:val="center"/>
          </w:tcPr>
          <w:p w14:paraId="425B4756">
            <w:pPr>
              <w:spacing w:line="240" w:lineRule="auto"/>
              <w:rPr>
                <w:rFonts w:hint="eastAsia" w:ascii="宋体" w:hAnsi="宋体"/>
                <w:sz w:val="24"/>
                <w:highlight w:val="none"/>
              </w:rPr>
            </w:pPr>
          </w:p>
        </w:tc>
        <w:tc>
          <w:tcPr>
            <w:tcW w:w="1304" w:type="dxa"/>
            <w:vMerge w:val="continue"/>
            <w:noWrap w:val="0"/>
            <w:vAlign w:val="center"/>
          </w:tcPr>
          <w:p w14:paraId="608064F1">
            <w:pPr>
              <w:spacing w:line="240" w:lineRule="auto"/>
              <w:rPr>
                <w:rFonts w:hint="eastAsia" w:ascii="宋体" w:hAnsi="宋体" w:cs="宋体"/>
                <w:sz w:val="24"/>
                <w:highlight w:val="none"/>
              </w:rPr>
            </w:pPr>
          </w:p>
        </w:tc>
        <w:tc>
          <w:tcPr>
            <w:tcW w:w="675" w:type="dxa"/>
            <w:vMerge w:val="continue"/>
            <w:noWrap w:val="0"/>
            <w:vAlign w:val="center"/>
          </w:tcPr>
          <w:p w14:paraId="17FDD78C">
            <w:pPr>
              <w:spacing w:line="240" w:lineRule="auto"/>
              <w:rPr>
                <w:rFonts w:hint="eastAsia" w:ascii="宋体" w:hAnsi="宋体"/>
                <w:sz w:val="24"/>
                <w:highlight w:val="none"/>
              </w:rPr>
            </w:pPr>
          </w:p>
        </w:tc>
        <w:tc>
          <w:tcPr>
            <w:tcW w:w="807" w:type="dxa"/>
            <w:noWrap w:val="0"/>
            <w:vAlign w:val="center"/>
          </w:tcPr>
          <w:p w14:paraId="010E7052">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0EC1A899">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258DBA5F">
            <w:pPr>
              <w:spacing w:line="240" w:lineRule="auto"/>
              <w:jc w:val="center"/>
              <w:rPr>
                <w:rFonts w:hint="eastAsia" w:ascii="宋体" w:hAnsi="宋体"/>
                <w:sz w:val="24"/>
                <w:highlight w:val="none"/>
              </w:rPr>
            </w:pPr>
          </w:p>
        </w:tc>
        <w:tc>
          <w:tcPr>
            <w:tcW w:w="1210" w:type="dxa"/>
            <w:gridSpan w:val="2"/>
            <w:noWrap w:val="0"/>
            <w:vAlign w:val="center"/>
          </w:tcPr>
          <w:p w14:paraId="2B672C2D">
            <w:pPr>
              <w:spacing w:line="240" w:lineRule="auto"/>
              <w:jc w:val="center"/>
              <w:rPr>
                <w:rFonts w:hint="eastAsia" w:ascii="宋体" w:hAnsi="宋体"/>
                <w:sz w:val="24"/>
                <w:highlight w:val="none"/>
              </w:rPr>
            </w:pPr>
          </w:p>
        </w:tc>
        <w:tc>
          <w:tcPr>
            <w:tcW w:w="1210" w:type="dxa"/>
            <w:noWrap w:val="0"/>
            <w:vAlign w:val="center"/>
          </w:tcPr>
          <w:p w14:paraId="5C304DCF">
            <w:pPr>
              <w:spacing w:line="240" w:lineRule="auto"/>
              <w:jc w:val="center"/>
              <w:rPr>
                <w:rFonts w:hint="eastAsia" w:ascii="宋体" w:hAnsi="宋体"/>
                <w:sz w:val="24"/>
                <w:highlight w:val="none"/>
              </w:rPr>
            </w:pPr>
          </w:p>
        </w:tc>
        <w:tc>
          <w:tcPr>
            <w:tcW w:w="1613" w:type="dxa"/>
            <w:vMerge w:val="continue"/>
            <w:noWrap w:val="0"/>
            <w:vAlign w:val="center"/>
          </w:tcPr>
          <w:p w14:paraId="26F21A81">
            <w:pPr>
              <w:spacing w:line="240" w:lineRule="auto"/>
              <w:jc w:val="center"/>
              <w:rPr>
                <w:rFonts w:hint="eastAsia" w:ascii="宋体" w:hAnsi="宋体"/>
                <w:sz w:val="24"/>
                <w:highlight w:val="none"/>
              </w:rPr>
            </w:pPr>
          </w:p>
        </w:tc>
      </w:tr>
      <w:tr w14:paraId="75BF8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1E32FE36">
            <w:pPr>
              <w:spacing w:line="240" w:lineRule="auto"/>
              <w:rPr>
                <w:rFonts w:hint="eastAsia" w:ascii="宋体" w:hAnsi="宋体"/>
                <w:sz w:val="24"/>
                <w:highlight w:val="none"/>
              </w:rPr>
            </w:pPr>
          </w:p>
        </w:tc>
        <w:tc>
          <w:tcPr>
            <w:tcW w:w="1058" w:type="dxa"/>
            <w:vMerge w:val="continue"/>
            <w:noWrap w:val="0"/>
            <w:vAlign w:val="center"/>
          </w:tcPr>
          <w:p w14:paraId="6E01EEDC">
            <w:pPr>
              <w:spacing w:line="240" w:lineRule="auto"/>
              <w:rPr>
                <w:rFonts w:hint="eastAsia" w:ascii="宋体" w:hAnsi="宋体"/>
                <w:sz w:val="24"/>
                <w:highlight w:val="none"/>
              </w:rPr>
            </w:pPr>
          </w:p>
        </w:tc>
        <w:tc>
          <w:tcPr>
            <w:tcW w:w="1304" w:type="dxa"/>
            <w:vMerge w:val="continue"/>
            <w:noWrap w:val="0"/>
            <w:vAlign w:val="center"/>
          </w:tcPr>
          <w:p w14:paraId="7EA588A2">
            <w:pPr>
              <w:spacing w:line="240" w:lineRule="auto"/>
              <w:rPr>
                <w:rFonts w:hint="eastAsia" w:ascii="宋体" w:hAnsi="宋体" w:cs="宋体"/>
                <w:sz w:val="24"/>
                <w:highlight w:val="none"/>
              </w:rPr>
            </w:pPr>
          </w:p>
        </w:tc>
        <w:tc>
          <w:tcPr>
            <w:tcW w:w="675" w:type="dxa"/>
            <w:vMerge w:val="continue"/>
            <w:noWrap w:val="0"/>
            <w:vAlign w:val="center"/>
          </w:tcPr>
          <w:p w14:paraId="222382A5">
            <w:pPr>
              <w:spacing w:line="240" w:lineRule="auto"/>
              <w:rPr>
                <w:rFonts w:hint="eastAsia" w:ascii="宋体" w:hAnsi="宋体"/>
                <w:sz w:val="24"/>
                <w:highlight w:val="none"/>
              </w:rPr>
            </w:pPr>
          </w:p>
        </w:tc>
        <w:tc>
          <w:tcPr>
            <w:tcW w:w="807" w:type="dxa"/>
            <w:noWrap w:val="0"/>
            <w:vAlign w:val="center"/>
          </w:tcPr>
          <w:p w14:paraId="2B431819">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63F37775">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D495E1A">
            <w:pPr>
              <w:spacing w:line="240" w:lineRule="auto"/>
              <w:jc w:val="center"/>
              <w:rPr>
                <w:rFonts w:hint="eastAsia" w:ascii="宋体" w:hAnsi="宋体"/>
                <w:sz w:val="24"/>
                <w:highlight w:val="none"/>
              </w:rPr>
            </w:pPr>
          </w:p>
        </w:tc>
        <w:tc>
          <w:tcPr>
            <w:tcW w:w="1210" w:type="dxa"/>
            <w:gridSpan w:val="2"/>
            <w:noWrap w:val="0"/>
            <w:vAlign w:val="center"/>
          </w:tcPr>
          <w:p w14:paraId="3F5DAC60">
            <w:pPr>
              <w:spacing w:line="240" w:lineRule="auto"/>
              <w:jc w:val="center"/>
              <w:rPr>
                <w:rFonts w:hint="eastAsia" w:ascii="宋体" w:hAnsi="宋体"/>
                <w:sz w:val="24"/>
                <w:highlight w:val="none"/>
              </w:rPr>
            </w:pPr>
          </w:p>
        </w:tc>
        <w:tc>
          <w:tcPr>
            <w:tcW w:w="1210" w:type="dxa"/>
            <w:noWrap w:val="0"/>
            <w:vAlign w:val="center"/>
          </w:tcPr>
          <w:p w14:paraId="26A6A6AB">
            <w:pPr>
              <w:spacing w:line="240" w:lineRule="auto"/>
              <w:jc w:val="center"/>
              <w:rPr>
                <w:rFonts w:hint="eastAsia" w:ascii="宋体" w:hAnsi="宋体"/>
                <w:sz w:val="24"/>
                <w:highlight w:val="none"/>
              </w:rPr>
            </w:pPr>
          </w:p>
        </w:tc>
        <w:tc>
          <w:tcPr>
            <w:tcW w:w="1613" w:type="dxa"/>
            <w:vMerge w:val="continue"/>
            <w:noWrap w:val="0"/>
            <w:vAlign w:val="center"/>
          </w:tcPr>
          <w:p w14:paraId="4CBBF67E">
            <w:pPr>
              <w:spacing w:line="240" w:lineRule="auto"/>
              <w:jc w:val="center"/>
              <w:rPr>
                <w:rFonts w:hint="eastAsia" w:ascii="宋体" w:hAnsi="宋体"/>
                <w:sz w:val="24"/>
                <w:highlight w:val="none"/>
              </w:rPr>
            </w:pPr>
          </w:p>
        </w:tc>
      </w:tr>
      <w:tr w14:paraId="655420CF">
        <w:tblPrEx>
          <w:tblCellMar>
            <w:top w:w="0" w:type="dxa"/>
            <w:left w:w="108" w:type="dxa"/>
            <w:bottom w:w="0" w:type="dxa"/>
            <w:right w:w="108" w:type="dxa"/>
          </w:tblCellMar>
        </w:tblPrEx>
        <w:trPr>
          <w:cantSplit/>
          <w:trHeight w:val="569" w:hRule="atLeast"/>
        </w:trPr>
        <w:tc>
          <w:tcPr>
            <w:tcW w:w="317" w:type="dxa"/>
            <w:vMerge w:val="continue"/>
            <w:noWrap w:val="0"/>
            <w:vAlign w:val="center"/>
          </w:tcPr>
          <w:p w14:paraId="5F2C5F8E">
            <w:pPr>
              <w:spacing w:line="240" w:lineRule="auto"/>
              <w:rPr>
                <w:rFonts w:hint="eastAsia" w:ascii="宋体" w:hAnsi="宋体"/>
                <w:sz w:val="24"/>
                <w:highlight w:val="none"/>
              </w:rPr>
            </w:pPr>
          </w:p>
        </w:tc>
        <w:tc>
          <w:tcPr>
            <w:tcW w:w="1058" w:type="dxa"/>
            <w:vMerge w:val="continue"/>
            <w:noWrap w:val="0"/>
            <w:vAlign w:val="center"/>
          </w:tcPr>
          <w:p w14:paraId="3897192E">
            <w:pPr>
              <w:spacing w:line="240" w:lineRule="auto"/>
              <w:rPr>
                <w:rFonts w:hint="eastAsia" w:ascii="宋体" w:hAnsi="宋体"/>
                <w:sz w:val="24"/>
                <w:highlight w:val="none"/>
              </w:rPr>
            </w:pPr>
          </w:p>
        </w:tc>
        <w:tc>
          <w:tcPr>
            <w:tcW w:w="1304" w:type="dxa"/>
            <w:vMerge w:val="continue"/>
            <w:noWrap w:val="0"/>
            <w:vAlign w:val="center"/>
          </w:tcPr>
          <w:p w14:paraId="5A2FE05B">
            <w:pPr>
              <w:spacing w:line="240" w:lineRule="auto"/>
              <w:rPr>
                <w:rFonts w:hint="eastAsia" w:ascii="宋体" w:hAnsi="宋体" w:cs="宋体"/>
                <w:sz w:val="24"/>
                <w:highlight w:val="none"/>
              </w:rPr>
            </w:pPr>
          </w:p>
        </w:tc>
        <w:tc>
          <w:tcPr>
            <w:tcW w:w="675" w:type="dxa"/>
            <w:vMerge w:val="continue"/>
            <w:noWrap w:val="0"/>
            <w:vAlign w:val="center"/>
          </w:tcPr>
          <w:p w14:paraId="57AED12C">
            <w:pPr>
              <w:spacing w:line="240" w:lineRule="auto"/>
              <w:rPr>
                <w:rFonts w:hint="eastAsia" w:ascii="宋体" w:hAnsi="宋体"/>
                <w:sz w:val="24"/>
                <w:highlight w:val="none"/>
              </w:rPr>
            </w:pPr>
          </w:p>
        </w:tc>
        <w:tc>
          <w:tcPr>
            <w:tcW w:w="807" w:type="dxa"/>
            <w:noWrap w:val="0"/>
            <w:vAlign w:val="center"/>
          </w:tcPr>
          <w:p w14:paraId="580311CE">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32A72B77">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343C6594">
            <w:pPr>
              <w:spacing w:line="240" w:lineRule="auto"/>
              <w:jc w:val="center"/>
              <w:rPr>
                <w:rFonts w:hint="eastAsia" w:ascii="宋体" w:hAnsi="宋体"/>
                <w:sz w:val="24"/>
                <w:highlight w:val="none"/>
              </w:rPr>
            </w:pPr>
          </w:p>
        </w:tc>
        <w:tc>
          <w:tcPr>
            <w:tcW w:w="1210" w:type="dxa"/>
            <w:gridSpan w:val="2"/>
            <w:noWrap w:val="0"/>
            <w:vAlign w:val="center"/>
          </w:tcPr>
          <w:p w14:paraId="6A835176">
            <w:pPr>
              <w:spacing w:line="240" w:lineRule="auto"/>
              <w:jc w:val="center"/>
              <w:rPr>
                <w:rFonts w:hint="eastAsia" w:ascii="宋体" w:hAnsi="宋体"/>
                <w:sz w:val="24"/>
                <w:highlight w:val="none"/>
              </w:rPr>
            </w:pPr>
          </w:p>
        </w:tc>
        <w:tc>
          <w:tcPr>
            <w:tcW w:w="1210" w:type="dxa"/>
            <w:noWrap w:val="0"/>
            <w:vAlign w:val="center"/>
          </w:tcPr>
          <w:p w14:paraId="40288D66">
            <w:pPr>
              <w:spacing w:line="240" w:lineRule="auto"/>
              <w:jc w:val="center"/>
              <w:rPr>
                <w:rFonts w:hint="eastAsia" w:ascii="宋体" w:hAnsi="宋体"/>
                <w:sz w:val="24"/>
                <w:highlight w:val="none"/>
              </w:rPr>
            </w:pPr>
          </w:p>
        </w:tc>
        <w:tc>
          <w:tcPr>
            <w:tcW w:w="1613" w:type="dxa"/>
            <w:vMerge w:val="continue"/>
            <w:noWrap w:val="0"/>
            <w:vAlign w:val="center"/>
          </w:tcPr>
          <w:p w14:paraId="59BF1DCE">
            <w:pPr>
              <w:spacing w:line="240" w:lineRule="auto"/>
              <w:jc w:val="center"/>
              <w:rPr>
                <w:rFonts w:hint="eastAsia" w:ascii="宋体" w:hAnsi="宋体"/>
                <w:sz w:val="24"/>
                <w:highlight w:val="none"/>
              </w:rPr>
            </w:pPr>
          </w:p>
        </w:tc>
      </w:tr>
      <w:tr w14:paraId="3080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4FBA3E71">
            <w:pPr>
              <w:spacing w:line="240" w:lineRule="auto"/>
              <w:rPr>
                <w:rFonts w:hint="eastAsia" w:ascii="宋体" w:hAnsi="宋体"/>
                <w:sz w:val="24"/>
                <w:highlight w:val="none"/>
              </w:rPr>
            </w:pPr>
          </w:p>
        </w:tc>
        <w:tc>
          <w:tcPr>
            <w:tcW w:w="1058" w:type="dxa"/>
            <w:vMerge w:val="continue"/>
            <w:noWrap w:val="0"/>
            <w:vAlign w:val="center"/>
          </w:tcPr>
          <w:p w14:paraId="57AF46D5">
            <w:pPr>
              <w:spacing w:line="240" w:lineRule="auto"/>
              <w:rPr>
                <w:rFonts w:hint="eastAsia" w:ascii="宋体" w:hAnsi="宋体"/>
                <w:sz w:val="24"/>
                <w:highlight w:val="none"/>
              </w:rPr>
            </w:pPr>
          </w:p>
        </w:tc>
        <w:tc>
          <w:tcPr>
            <w:tcW w:w="1304" w:type="dxa"/>
            <w:vMerge w:val="restart"/>
            <w:noWrap w:val="0"/>
            <w:vAlign w:val="center"/>
          </w:tcPr>
          <w:p w14:paraId="38493820">
            <w:pPr>
              <w:spacing w:line="240" w:lineRule="auto"/>
              <w:rPr>
                <w:rFonts w:hint="eastAsia" w:ascii="宋体" w:hAnsi="宋体" w:cs="宋体"/>
                <w:sz w:val="24"/>
                <w:highlight w:val="none"/>
              </w:rPr>
            </w:pPr>
            <w:r>
              <w:rPr>
                <w:rFonts w:hint="eastAsia" w:ascii="宋体" w:hAnsi="宋体" w:cs="宋体"/>
                <w:sz w:val="24"/>
                <w:highlight w:val="none"/>
              </w:rPr>
              <w:t>铲雪车</w:t>
            </w:r>
            <w:r>
              <w:rPr>
                <w:rFonts w:hint="eastAsia" w:ascii="宋体" w:hAnsi="宋体" w:cs="宋体"/>
                <w:sz w:val="24"/>
                <w:highlight w:val="none"/>
                <w:lang w:eastAsia="zh-CN"/>
              </w:rPr>
              <w:t>（</w:t>
            </w:r>
            <w:r>
              <w:rPr>
                <w:rFonts w:hint="eastAsia" w:ascii="宋体" w:hAnsi="宋体" w:cs="宋体"/>
                <w:sz w:val="24"/>
                <w:highlight w:val="none"/>
                <w:lang w:val="en-US" w:eastAsia="zh-CN"/>
              </w:rPr>
              <w:t>可</w:t>
            </w:r>
            <w:r>
              <w:rPr>
                <w:rFonts w:hint="eastAsia" w:ascii="宋体" w:hAnsi="宋体" w:cs="宋体"/>
                <w:sz w:val="24"/>
                <w:highlight w:val="none"/>
              </w:rPr>
              <w:t>改装</w:t>
            </w:r>
            <w:r>
              <w:rPr>
                <w:rFonts w:hint="eastAsia" w:ascii="宋体" w:hAnsi="宋体" w:cs="宋体"/>
                <w:sz w:val="24"/>
                <w:highlight w:val="none"/>
                <w:lang w:eastAsia="zh-CN"/>
              </w:rPr>
              <w:t>）</w:t>
            </w:r>
          </w:p>
        </w:tc>
        <w:tc>
          <w:tcPr>
            <w:tcW w:w="675" w:type="dxa"/>
            <w:vMerge w:val="restart"/>
            <w:noWrap w:val="0"/>
            <w:vAlign w:val="center"/>
          </w:tcPr>
          <w:p w14:paraId="7A825993">
            <w:pPr>
              <w:spacing w:line="240" w:lineRule="auto"/>
              <w:rPr>
                <w:rFonts w:hint="eastAsia" w:ascii="宋体" w:hAnsi="宋体"/>
                <w:sz w:val="24"/>
                <w:highlight w:val="none"/>
              </w:rPr>
            </w:pPr>
          </w:p>
        </w:tc>
        <w:tc>
          <w:tcPr>
            <w:tcW w:w="807" w:type="dxa"/>
            <w:noWrap w:val="0"/>
            <w:vAlign w:val="center"/>
          </w:tcPr>
          <w:p w14:paraId="6BF77662">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3C8C9032">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30DB196C">
            <w:pPr>
              <w:spacing w:line="240" w:lineRule="auto"/>
              <w:jc w:val="center"/>
              <w:rPr>
                <w:rFonts w:hint="eastAsia" w:ascii="宋体" w:hAnsi="宋体"/>
                <w:sz w:val="24"/>
                <w:highlight w:val="none"/>
              </w:rPr>
            </w:pPr>
          </w:p>
        </w:tc>
        <w:tc>
          <w:tcPr>
            <w:tcW w:w="1210" w:type="dxa"/>
            <w:gridSpan w:val="2"/>
            <w:noWrap w:val="0"/>
            <w:vAlign w:val="center"/>
          </w:tcPr>
          <w:p w14:paraId="52575DC8">
            <w:pPr>
              <w:spacing w:line="240" w:lineRule="auto"/>
              <w:jc w:val="center"/>
              <w:rPr>
                <w:rFonts w:hint="eastAsia" w:ascii="宋体" w:hAnsi="宋体"/>
                <w:sz w:val="24"/>
                <w:highlight w:val="none"/>
              </w:rPr>
            </w:pPr>
          </w:p>
        </w:tc>
        <w:tc>
          <w:tcPr>
            <w:tcW w:w="1210" w:type="dxa"/>
            <w:noWrap w:val="0"/>
            <w:vAlign w:val="center"/>
          </w:tcPr>
          <w:p w14:paraId="1CFB6FFF">
            <w:pPr>
              <w:spacing w:line="240" w:lineRule="auto"/>
              <w:jc w:val="center"/>
              <w:rPr>
                <w:rFonts w:hint="eastAsia" w:ascii="宋体" w:hAnsi="宋体"/>
                <w:sz w:val="24"/>
                <w:highlight w:val="none"/>
              </w:rPr>
            </w:pPr>
          </w:p>
        </w:tc>
        <w:tc>
          <w:tcPr>
            <w:tcW w:w="1613" w:type="dxa"/>
            <w:vMerge w:val="continue"/>
            <w:noWrap w:val="0"/>
            <w:vAlign w:val="center"/>
          </w:tcPr>
          <w:p w14:paraId="47F08A68">
            <w:pPr>
              <w:spacing w:line="240" w:lineRule="auto"/>
              <w:jc w:val="center"/>
              <w:rPr>
                <w:rFonts w:hint="eastAsia" w:ascii="宋体" w:hAnsi="宋体"/>
                <w:sz w:val="24"/>
                <w:highlight w:val="none"/>
              </w:rPr>
            </w:pPr>
          </w:p>
        </w:tc>
      </w:tr>
      <w:tr w14:paraId="51C6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7A64A21F">
            <w:pPr>
              <w:spacing w:line="240" w:lineRule="auto"/>
              <w:rPr>
                <w:rFonts w:hint="eastAsia" w:ascii="宋体" w:hAnsi="宋体"/>
                <w:sz w:val="24"/>
                <w:highlight w:val="none"/>
              </w:rPr>
            </w:pPr>
          </w:p>
        </w:tc>
        <w:tc>
          <w:tcPr>
            <w:tcW w:w="1058" w:type="dxa"/>
            <w:vMerge w:val="continue"/>
            <w:noWrap w:val="0"/>
            <w:vAlign w:val="center"/>
          </w:tcPr>
          <w:p w14:paraId="605F56DD">
            <w:pPr>
              <w:spacing w:line="240" w:lineRule="auto"/>
              <w:rPr>
                <w:rFonts w:hint="eastAsia" w:ascii="宋体" w:hAnsi="宋体"/>
                <w:sz w:val="24"/>
                <w:highlight w:val="none"/>
              </w:rPr>
            </w:pPr>
          </w:p>
        </w:tc>
        <w:tc>
          <w:tcPr>
            <w:tcW w:w="1304" w:type="dxa"/>
            <w:vMerge w:val="continue"/>
            <w:noWrap w:val="0"/>
            <w:vAlign w:val="center"/>
          </w:tcPr>
          <w:p w14:paraId="18DDA37A">
            <w:pPr>
              <w:spacing w:line="240" w:lineRule="auto"/>
              <w:rPr>
                <w:rFonts w:hint="eastAsia" w:ascii="宋体" w:hAnsi="宋体" w:cs="宋体"/>
                <w:sz w:val="24"/>
                <w:highlight w:val="none"/>
              </w:rPr>
            </w:pPr>
          </w:p>
        </w:tc>
        <w:tc>
          <w:tcPr>
            <w:tcW w:w="675" w:type="dxa"/>
            <w:vMerge w:val="continue"/>
            <w:noWrap w:val="0"/>
            <w:vAlign w:val="center"/>
          </w:tcPr>
          <w:p w14:paraId="720FC945">
            <w:pPr>
              <w:spacing w:line="240" w:lineRule="auto"/>
              <w:rPr>
                <w:rFonts w:hint="eastAsia" w:ascii="宋体" w:hAnsi="宋体"/>
                <w:sz w:val="24"/>
                <w:highlight w:val="none"/>
              </w:rPr>
            </w:pPr>
          </w:p>
        </w:tc>
        <w:tc>
          <w:tcPr>
            <w:tcW w:w="807" w:type="dxa"/>
            <w:noWrap w:val="0"/>
            <w:vAlign w:val="center"/>
          </w:tcPr>
          <w:p w14:paraId="6529E873">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5DFCA493">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6A07735C">
            <w:pPr>
              <w:spacing w:line="240" w:lineRule="auto"/>
              <w:jc w:val="center"/>
              <w:rPr>
                <w:rFonts w:hint="eastAsia" w:ascii="宋体" w:hAnsi="宋体"/>
                <w:sz w:val="24"/>
                <w:highlight w:val="none"/>
              </w:rPr>
            </w:pPr>
          </w:p>
        </w:tc>
        <w:tc>
          <w:tcPr>
            <w:tcW w:w="1210" w:type="dxa"/>
            <w:gridSpan w:val="2"/>
            <w:noWrap w:val="0"/>
            <w:vAlign w:val="center"/>
          </w:tcPr>
          <w:p w14:paraId="33FEB13B">
            <w:pPr>
              <w:spacing w:line="240" w:lineRule="auto"/>
              <w:jc w:val="center"/>
              <w:rPr>
                <w:rFonts w:hint="eastAsia" w:ascii="宋体" w:hAnsi="宋体"/>
                <w:sz w:val="24"/>
                <w:highlight w:val="none"/>
              </w:rPr>
            </w:pPr>
          </w:p>
        </w:tc>
        <w:tc>
          <w:tcPr>
            <w:tcW w:w="1210" w:type="dxa"/>
            <w:noWrap w:val="0"/>
            <w:vAlign w:val="center"/>
          </w:tcPr>
          <w:p w14:paraId="552C2B6E">
            <w:pPr>
              <w:spacing w:line="240" w:lineRule="auto"/>
              <w:jc w:val="center"/>
              <w:rPr>
                <w:rFonts w:hint="eastAsia" w:ascii="宋体" w:hAnsi="宋体"/>
                <w:sz w:val="24"/>
                <w:highlight w:val="none"/>
              </w:rPr>
            </w:pPr>
          </w:p>
        </w:tc>
        <w:tc>
          <w:tcPr>
            <w:tcW w:w="1613" w:type="dxa"/>
            <w:vMerge w:val="continue"/>
            <w:noWrap w:val="0"/>
            <w:vAlign w:val="center"/>
          </w:tcPr>
          <w:p w14:paraId="2C0D7F20">
            <w:pPr>
              <w:spacing w:line="240" w:lineRule="auto"/>
              <w:jc w:val="center"/>
              <w:rPr>
                <w:rFonts w:hint="eastAsia" w:ascii="宋体" w:hAnsi="宋体"/>
                <w:sz w:val="24"/>
                <w:highlight w:val="none"/>
              </w:rPr>
            </w:pPr>
          </w:p>
        </w:tc>
      </w:tr>
      <w:tr w14:paraId="5CDA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3316FC90">
            <w:pPr>
              <w:spacing w:line="240" w:lineRule="auto"/>
              <w:rPr>
                <w:rFonts w:hint="eastAsia" w:ascii="宋体" w:hAnsi="宋体"/>
                <w:sz w:val="24"/>
                <w:highlight w:val="none"/>
              </w:rPr>
            </w:pPr>
          </w:p>
        </w:tc>
        <w:tc>
          <w:tcPr>
            <w:tcW w:w="1058" w:type="dxa"/>
            <w:vMerge w:val="continue"/>
            <w:noWrap w:val="0"/>
            <w:vAlign w:val="center"/>
          </w:tcPr>
          <w:p w14:paraId="22336D85">
            <w:pPr>
              <w:spacing w:line="240" w:lineRule="auto"/>
              <w:rPr>
                <w:rFonts w:hint="eastAsia" w:ascii="宋体" w:hAnsi="宋体"/>
                <w:sz w:val="24"/>
                <w:highlight w:val="none"/>
              </w:rPr>
            </w:pPr>
          </w:p>
        </w:tc>
        <w:tc>
          <w:tcPr>
            <w:tcW w:w="1304" w:type="dxa"/>
            <w:vMerge w:val="continue"/>
            <w:noWrap w:val="0"/>
            <w:vAlign w:val="center"/>
          </w:tcPr>
          <w:p w14:paraId="38B14DB7">
            <w:pPr>
              <w:spacing w:line="240" w:lineRule="auto"/>
              <w:rPr>
                <w:rFonts w:hint="eastAsia" w:ascii="宋体" w:hAnsi="宋体" w:cs="宋体"/>
                <w:sz w:val="24"/>
                <w:highlight w:val="none"/>
              </w:rPr>
            </w:pPr>
          </w:p>
        </w:tc>
        <w:tc>
          <w:tcPr>
            <w:tcW w:w="675" w:type="dxa"/>
            <w:vMerge w:val="continue"/>
            <w:noWrap w:val="0"/>
            <w:vAlign w:val="center"/>
          </w:tcPr>
          <w:p w14:paraId="140EDC59">
            <w:pPr>
              <w:spacing w:line="240" w:lineRule="auto"/>
              <w:rPr>
                <w:rFonts w:hint="eastAsia" w:ascii="宋体" w:hAnsi="宋体"/>
                <w:sz w:val="24"/>
                <w:highlight w:val="none"/>
              </w:rPr>
            </w:pPr>
          </w:p>
        </w:tc>
        <w:tc>
          <w:tcPr>
            <w:tcW w:w="807" w:type="dxa"/>
            <w:noWrap w:val="0"/>
            <w:vAlign w:val="center"/>
          </w:tcPr>
          <w:p w14:paraId="0E90D24F">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17B9029C">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653E51F">
            <w:pPr>
              <w:spacing w:line="240" w:lineRule="auto"/>
              <w:jc w:val="center"/>
              <w:rPr>
                <w:rFonts w:hint="eastAsia" w:ascii="宋体" w:hAnsi="宋体"/>
                <w:sz w:val="24"/>
                <w:highlight w:val="none"/>
              </w:rPr>
            </w:pPr>
          </w:p>
        </w:tc>
        <w:tc>
          <w:tcPr>
            <w:tcW w:w="1210" w:type="dxa"/>
            <w:gridSpan w:val="2"/>
            <w:noWrap w:val="0"/>
            <w:vAlign w:val="center"/>
          </w:tcPr>
          <w:p w14:paraId="3B9EDA25">
            <w:pPr>
              <w:spacing w:line="240" w:lineRule="auto"/>
              <w:jc w:val="center"/>
              <w:rPr>
                <w:rFonts w:hint="eastAsia" w:ascii="宋体" w:hAnsi="宋体"/>
                <w:sz w:val="24"/>
                <w:highlight w:val="none"/>
              </w:rPr>
            </w:pPr>
          </w:p>
        </w:tc>
        <w:tc>
          <w:tcPr>
            <w:tcW w:w="1210" w:type="dxa"/>
            <w:noWrap w:val="0"/>
            <w:vAlign w:val="center"/>
          </w:tcPr>
          <w:p w14:paraId="225A54C4">
            <w:pPr>
              <w:spacing w:line="240" w:lineRule="auto"/>
              <w:jc w:val="center"/>
              <w:rPr>
                <w:rFonts w:hint="eastAsia" w:ascii="宋体" w:hAnsi="宋体"/>
                <w:sz w:val="24"/>
                <w:highlight w:val="none"/>
              </w:rPr>
            </w:pPr>
          </w:p>
        </w:tc>
        <w:tc>
          <w:tcPr>
            <w:tcW w:w="1613" w:type="dxa"/>
            <w:vMerge w:val="continue"/>
            <w:noWrap w:val="0"/>
            <w:vAlign w:val="center"/>
          </w:tcPr>
          <w:p w14:paraId="75218CA1">
            <w:pPr>
              <w:spacing w:line="240" w:lineRule="auto"/>
              <w:jc w:val="center"/>
              <w:rPr>
                <w:rFonts w:hint="eastAsia" w:ascii="宋体" w:hAnsi="宋体"/>
                <w:sz w:val="24"/>
                <w:highlight w:val="none"/>
              </w:rPr>
            </w:pPr>
          </w:p>
        </w:tc>
      </w:tr>
      <w:tr w14:paraId="7E51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21A449BE">
            <w:pPr>
              <w:spacing w:line="240" w:lineRule="auto"/>
              <w:rPr>
                <w:rFonts w:hint="eastAsia" w:ascii="宋体" w:hAnsi="宋体"/>
                <w:sz w:val="24"/>
                <w:highlight w:val="none"/>
              </w:rPr>
            </w:pPr>
          </w:p>
        </w:tc>
        <w:tc>
          <w:tcPr>
            <w:tcW w:w="1058" w:type="dxa"/>
            <w:vMerge w:val="continue"/>
            <w:noWrap w:val="0"/>
            <w:vAlign w:val="center"/>
          </w:tcPr>
          <w:p w14:paraId="398E7FDF">
            <w:pPr>
              <w:spacing w:line="240" w:lineRule="auto"/>
              <w:rPr>
                <w:rFonts w:hint="eastAsia" w:ascii="宋体" w:hAnsi="宋体"/>
                <w:sz w:val="24"/>
                <w:highlight w:val="none"/>
              </w:rPr>
            </w:pPr>
          </w:p>
        </w:tc>
        <w:tc>
          <w:tcPr>
            <w:tcW w:w="1304" w:type="dxa"/>
            <w:vMerge w:val="continue"/>
            <w:noWrap w:val="0"/>
            <w:vAlign w:val="center"/>
          </w:tcPr>
          <w:p w14:paraId="6042F8DA">
            <w:pPr>
              <w:spacing w:line="240" w:lineRule="auto"/>
              <w:rPr>
                <w:rFonts w:hint="eastAsia" w:ascii="宋体" w:hAnsi="宋体" w:cs="宋体"/>
                <w:sz w:val="24"/>
                <w:highlight w:val="none"/>
              </w:rPr>
            </w:pPr>
          </w:p>
        </w:tc>
        <w:tc>
          <w:tcPr>
            <w:tcW w:w="675" w:type="dxa"/>
            <w:vMerge w:val="continue"/>
            <w:noWrap w:val="0"/>
            <w:vAlign w:val="center"/>
          </w:tcPr>
          <w:p w14:paraId="3FE04CBE">
            <w:pPr>
              <w:spacing w:line="240" w:lineRule="auto"/>
              <w:rPr>
                <w:rFonts w:hint="eastAsia" w:ascii="宋体" w:hAnsi="宋体"/>
                <w:sz w:val="24"/>
                <w:highlight w:val="none"/>
              </w:rPr>
            </w:pPr>
          </w:p>
        </w:tc>
        <w:tc>
          <w:tcPr>
            <w:tcW w:w="807" w:type="dxa"/>
            <w:noWrap w:val="0"/>
            <w:vAlign w:val="center"/>
          </w:tcPr>
          <w:p w14:paraId="3E4537F1">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6C3A2F8A">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51753DCA">
            <w:pPr>
              <w:spacing w:line="240" w:lineRule="auto"/>
              <w:jc w:val="center"/>
              <w:rPr>
                <w:rFonts w:hint="eastAsia" w:ascii="宋体" w:hAnsi="宋体"/>
                <w:sz w:val="24"/>
                <w:highlight w:val="none"/>
              </w:rPr>
            </w:pPr>
          </w:p>
        </w:tc>
        <w:tc>
          <w:tcPr>
            <w:tcW w:w="1210" w:type="dxa"/>
            <w:gridSpan w:val="2"/>
            <w:noWrap w:val="0"/>
            <w:vAlign w:val="center"/>
          </w:tcPr>
          <w:p w14:paraId="21CCA6E3">
            <w:pPr>
              <w:spacing w:line="240" w:lineRule="auto"/>
              <w:jc w:val="center"/>
              <w:rPr>
                <w:rFonts w:hint="eastAsia" w:ascii="宋体" w:hAnsi="宋体"/>
                <w:sz w:val="24"/>
                <w:highlight w:val="none"/>
              </w:rPr>
            </w:pPr>
          </w:p>
        </w:tc>
        <w:tc>
          <w:tcPr>
            <w:tcW w:w="1210" w:type="dxa"/>
            <w:noWrap w:val="0"/>
            <w:vAlign w:val="center"/>
          </w:tcPr>
          <w:p w14:paraId="402A45D9">
            <w:pPr>
              <w:spacing w:line="240" w:lineRule="auto"/>
              <w:jc w:val="center"/>
              <w:rPr>
                <w:rFonts w:hint="eastAsia" w:ascii="宋体" w:hAnsi="宋体"/>
                <w:sz w:val="24"/>
                <w:highlight w:val="none"/>
              </w:rPr>
            </w:pPr>
          </w:p>
        </w:tc>
        <w:tc>
          <w:tcPr>
            <w:tcW w:w="1613" w:type="dxa"/>
            <w:vMerge w:val="continue"/>
            <w:noWrap w:val="0"/>
            <w:vAlign w:val="center"/>
          </w:tcPr>
          <w:p w14:paraId="435F6953">
            <w:pPr>
              <w:spacing w:line="240" w:lineRule="auto"/>
              <w:jc w:val="center"/>
              <w:rPr>
                <w:rFonts w:hint="eastAsia" w:ascii="宋体" w:hAnsi="宋体"/>
                <w:sz w:val="24"/>
                <w:highlight w:val="none"/>
              </w:rPr>
            </w:pPr>
          </w:p>
        </w:tc>
      </w:tr>
      <w:tr w14:paraId="2B62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56CD8E9B">
            <w:pPr>
              <w:spacing w:line="240" w:lineRule="auto"/>
              <w:rPr>
                <w:rFonts w:hint="eastAsia" w:ascii="宋体" w:hAnsi="宋体"/>
                <w:sz w:val="24"/>
                <w:highlight w:val="none"/>
              </w:rPr>
            </w:pPr>
          </w:p>
        </w:tc>
        <w:tc>
          <w:tcPr>
            <w:tcW w:w="1058" w:type="dxa"/>
            <w:vMerge w:val="continue"/>
            <w:noWrap w:val="0"/>
            <w:vAlign w:val="center"/>
          </w:tcPr>
          <w:p w14:paraId="6FEDAD5B">
            <w:pPr>
              <w:spacing w:line="240" w:lineRule="auto"/>
              <w:rPr>
                <w:rFonts w:hint="eastAsia" w:ascii="宋体" w:hAnsi="宋体"/>
                <w:sz w:val="24"/>
                <w:highlight w:val="none"/>
              </w:rPr>
            </w:pPr>
          </w:p>
        </w:tc>
        <w:tc>
          <w:tcPr>
            <w:tcW w:w="1304" w:type="dxa"/>
            <w:vMerge w:val="restart"/>
            <w:noWrap w:val="0"/>
            <w:vAlign w:val="center"/>
          </w:tcPr>
          <w:p w14:paraId="47E503DB">
            <w:pPr>
              <w:spacing w:line="240" w:lineRule="auto"/>
              <w:jc w:val="left"/>
              <w:rPr>
                <w:rFonts w:hint="eastAsia" w:ascii="宋体" w:hAnsi="宋体" w:cs="宋体"/>
                <w:sz w:val="24"/>
                <w:highlight w:val="none"/>
              </w:rPr>
            </w:pPr>
            <w:r>
              <w:rPr>
                <w:rFonts w:hint="eastAsia" w:ascii="宋体" w:hAnsi="宋体" w:cs="宋体"/>
                <w:sz w:val="24"/>
                <w:highlight w:val="none"/>
              </w:rPr>
              <w:t>生活垃圾收集车（核定载质量≥3000kg）</w:t>
            </w:r>
          </w:p>
          <w:p w14:paraId="3F2C3E78">
            <w:pPr>
              <w:spacing w:line="240" w:lineRule="auto"/>
              <w:rPr>
                <w:rFonts w:hint="eastAsia" w:ascii="宋体" w:hAnsi="宋体" w:cs="宋体"/>
                <w:sz w:val="24"/>
                <w:highlight w:val="none"/>
              </w:rPr>
            </w:pPr>
          </w:p>
        </w:tc>
        <w:tc>
          <w:tcPr>
            <w:tcW w:w="675" w:type="dxa"/>
            <w:vMerge w:val="restart"/>
            <w:noWrap w:val="0"/>
            <w:vAlign w:val="center"/>
          </w:tcPr>
          <w:p w14:paraId="5D68B7FC">
            <w:pPr>
              <w:spacing w:line="240" w:lineRule="auto"/>
              <w:rPr>
                <w:rFonts w:ascii="宋体" w:hAnsi="宋体"/>
                <w:sz w:val="24"/>
                <w:highlight w:val="none"/>
              </w:rPr>
            </w:pPr>
            <w:r>
              <w:rPr>
                <w:rFonts w:hint="eastAsia" w:ascii="宋体" w:hAnsi="宋体"/>
                <w:sz w:val="24"/>
                <w:highlight w:val="none"/>
              </w:rPr>
              <w:t>燃油车</w:t>
            </w:r>
          </w:p>
        </w:tc>
        <w:tc>
          <w:tcPr>
            <w:tcW w:w="807" w:type="dxa"/>
            <w:noWrap w:val="0"/>
            <w:vAlign w:val="center"/>
          </w:tcPr>
          <w:p w14:paraId="1DFBD464">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29B1B34A">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312CFD48">
            <w:pPr>
              <w:spacing w:line="240" w:lineRule="auto"/>
              <w:jc w:val="center"/>
              <w:rPr>
                <w:rFonts w:ascii="宋体" w:hAnsi="宋体"/>
                <w:sz w:val="24"/>
                <w:highlight w:val="none"/>
              </w:rPr>
            </w:pPr>
          </w:p>
        </w:tc>
        <w:tc>
          <w:tcPr>
            <w:tcW w:w="1210" w:type="dxa"/>
            <w:gridSpan w:val="2"/>
            <w:noWrap w:val="0"/>
            <w:vAlign w:val="center"/>
          </w:tcPr>
          <w:p w14:paraId="7DD3CD5B">
            <w:pPr>
              <w:spacing w:line="240" w:lineRule="auto"/>
              <w:jc w:val="center"/>
              <w:rPr>
                <w:rFonts w:ascii="宋体" w:hAnsi="宋体"/>
                <w:sz w:val="24"/>
                <w:highlight w:val="none"/>
              </w:rPr>
            </w:pPr>
          </w:p>
        </w:tc>
        <w:tc>
          <w:tcPr>
            <w:tcW w:w="1210" w:type="dxa"/>
            <w:noWrap w:val="0"/>
            <w:vAlign w:val="center"/>
          </w:tcPr>
          <w:p w14:paraId="4EAE1E3B">
            <w:pPr>
              <w:spacing w:line="240" w:lineRule="auto"/>
              <w:jc w:val="center"/>
              <w:rPr>
                <w:rFonts w:ascii="宋体" w:hAnsi="宋体"/>
                <w:sz w:val="24"/>
                <w:highlight w:val="none"/>
              </w:rPr>
            </w:pPr>
          </w:p>
        </w:tc>
        <w:tc>
          <w:tcPr>
            <w:tcW w:w="1613" w:type="dxa"/>
            <w:vMerge w:val="continue"/>
            <w:noWrap w:val="0"/>
            <w:vAlign w:val="center"/>
          </w:tcPr>
          <w:p w14:paraId="73BE7D77">
            <w:pPr>
              <w:spacing w:line="240" w:lineRule="auto"/>
              <w:jc w:val="center"/>
              <w:rPr>
                <w:rFonts w:hint="eastAsia" w:ascii="宋体" w:hAnsi="宋体"/>
                <w:sz w:val="24"/>
                <w:highlight w:val="none"/>
              </w:rPr>
            </w:pPr>
          </w:p>
        </w:tc>
      </w:tr>
      <w:tr w14:paraId="0DA0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3E36E56E">
            <w:pPr>
              <w:spacing w:line="240" w:lineRule="auto"/>
              <w:rPr>
                <w:rFonts w:hint="eastAsia" w:ascii="宋体" w:hAnsi="宋体"/>
                <w:sz w:val="24"/>
                <w:highlight w:val="none"/>
              </w:rPr>
            </w:pPr>
          </w:p>
        </w:tc>
        <w:tc>
          <w:tcPr>
            <w:tcW w:w="1058" w:type="dxa"/>
            <w:vMerge w:val="continue"/>
            <w:noWrap w:val="0"/>
            <w:vAlign w:val="center"/>
          </w:tcPr>
          <w:p w14:paraId="118F143C">
            <w:pPr>
              <w:spacing w:line="240" w:lineRule="auto"/>
              <w:rPr>
                <w:rFonts w:hint="eastAsia" w:ascii="宋体" w:hAnsi="宋体"/>
                <w:sz w:val="24"/>
                <w:highlight w:val="none"/>
              </w:rPr>
            </w:pPr>
          </w:p>
        </w:tc>
        <w:tc>
          <w:tcPr>
            <w:tcW w:w="1304" w:type="dxa"/>
            <w:vMerge w:val="continue"/>
            <w:noWrap w:val="0"/>
            <w:vAlign w:val="center"/>
          </w:tcPr>
          <w:p w14:paraId="44C9ABDB">
            <w:pPr>
              <w:spacing w:line="240" w:lineRule="auto"/>
              <w:rPr>
                <w:rFonts w:hint="eastAsia" w:ascii="宋体" w:hAnsi="宋体" w:cs="宋体"/>
                <w:sz w:val="24"/>
                <w:highlight w:val="none"/>
              </w:rPr>
            </w:pPr>
          </w:p>
        </w:tc>
        <w:tc>
          <w:tcPr>
            <w:tcW w:w="675" w:type="dxa"/>
            <w:vMerge w:val="continue"/>
            <w:noWrap w:val="0"/>
            <w:vAlign w:val="center"/>
          </w:tcPr>
          <w:p w14:paraId="55A09C5F">
            <w:pPr>
              <w:spacing w:line="240" w:lineRule="auto"/>
              <w:rPr>
                <w:rFonts w:hint="eastAsia" w:ascii="宋体" w:hAnsi="宋体"/>
                <w:sz w:val="24"/>
                <w:highlight w:val="none"/>
              </w:rPr>
            </w:pPr>
          </w:p>
        </w:tc>
        <w:tc>
          <w:tcPr>
            <w:tcW w:w="807" w:type="dxa"/>
            <w:noWrap w:val="0"/>
            <w:vAlign w:val="center"/>
          </w:tcPr>
          <w:p w14:paraId="6267B890">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2057B60D">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6FB3833A">
            <w:pPr>
              <w:spacing w:line="240" w:lineRule="auto"/>
              <w:jc w:val="center"/>
              <w:rPr>
                <w:rFonts w:hint="eastAsia" w:ascii="宋体" w:hAnsi="宋体"/>
                <w:sz w:val="24"/>
                <w:highlight w:val="none"/>
              </w:rPr>
            </w:pPr>
          </w:p>
        </w:tc>
        <w:tc>
          <w:tcPr>
            <w:tcW w:w="1210" w:type="dxa"/>
            <w:gridSpan w:val="2"/>
            <w:noWrap w:val="0"/>
            <w:vAlign w:val="center"/>
          </w:tcPr>
          <w:p w14:paraId="22D0008F">
            <w:pPr>
              <w:spacing w:line="240" w:lineRule="auto"/>
              <w:jc w:val="center"/>
              <w:rPr>
                <w:rFonts w:hint="eastAsia" w:ascii="宋体" w:hAnsi="宋体"/>
                <w:sz w:val="24"/>
                <w:highlight w:val="none"/>
              </w:rPr>
            </w:pPr>
          </w:p>
        </w:tc>
        <w:tc>
          <w:tcPr>
            <w:tcW w:w="1210" w:type="dxa"/>
            <w:noWrap w:val="0"/>
            <w:vAlign w:val="center"/>
          </w:tcPr>
          <w:p w14:paraId="5CF87AFF">
            <w:pPr>
              <w:spacing w:line="240" w:lineRule="auto"/>
              <w:jc w:val="center"/>
              <w:rPr>
                <w:rFonts w:hint="eastAsia" w:ascii="宋体" w:hAnsi="宋体"/>
                <w:sz w:val="24"/>
                <w:highlight w:val="none"/>
              </w:rPr>
            </w:pPr>
          </w:p>
        </w:tc>
        <w:tc>
          <w:tcPr>
            <w:tcW w:w="1613" w:type="dxa"/>
            <w:vMerge w:val="continue"/>
            <w:noWrap w:val="0"/>
            <w:vAlign w:val="center"/>
          </w:tcPr>
          <w:p w14:paraId="6852AC32">
            <w:pPr>
              <w:spacing w:line="240" w:lineRule="auto"/>
              <w:jc w:val="center"/>
              <w:rPr>
                <w:rFonts w:hint="eastAsia" w:ascii="宋体" w:hAnsi="宋体"/>
                <w:sz w:val="24"/>
                <w:highlight w:val="none"/>
              </w:rPr>
            </w:pPr>
          </w:p>
        </w:tc>
      </w:tr>
      <w:tr w14:paraId="7718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7948EA6A">
            <w:pPr>
              <w:spacing w:line="240" w:lineRule="auto"/>
              <w:rPr>
                <w:rFonts w:hint="eastAsia" w:ascii="宋体" w:hAnsi="宋体"/>
                <w:sz w:val="24"/>
                <w:highlight w:val="none"/>
              </w:rPr>
            </w:pPr>
          </w:p>
        </w:tc>
        <w:tc>
          <w:tcPr>
            <w:tcW w:w="1058" w:type="dxa"/>
            <w:vMerge w:val="continue"/>
            <w:noWrap w:val="0"/>
            <w:vAlign w:val="center"/>
          </w:tcPr>
          <w:p w14:paraId="3EB3A146">
            <w:pPr>
              <w:spacing w:line="240" w:lineRule="auto"/>
              <w:rPr>
                <w:rFonts w:hint="eastAsia" w:ascii="宋体" w:hAnsi="宋体"/>
                <w:sz w:val="24"/>
                <w:highlight w:val="none"/>
              </w:rPr>
            </w:pPr>
          </w:p>
        </w:tc>
        <w:tc>
          <w:tcPr>
            <w:tcW w:w="1304" w:type="dxa"/>
            <w:vMerge w:val="continue"/>
            <w:noWrap w:val="0"/>
            <w:vAlign w:val="center"/>
          </w:tcPr>
          <w:p w14:paraId="188D6FEF">
            <w:pPr>
              <w:spacing w:line="240" w:lineRule="auto"/>
              <w:rPr>
                <w:rFonts w:hint="eastAsia" w:ascii="宋体" w:hAnsi="宋体" w:cs="宋体"/>
                <w:sz w:val="24"/>
                <w:highlight w:val="none"/>
              </w:rPr>
            </w:pPr>
          </w:p>
        </w:tc>
        <w:tc>
          <w:tcPr>
            <w:tcW w:w="675" w:type="dxa"/>
            <w:vMerge w:val="continue"/>
            <w:noWrap w:val="0"/>
            <w:vAlign w:val="center"/>
          </w:tcPr>
          <w:p w14:paraId="69F46D38">
            <w:pPr>
              <w:spacing w:line="240" w:lineRule="auto"/>
              <w:rPr>
                <w:rFonts w:hint="eastAsia" w:ascii="宋体" w:hAnsi="宋体"/>
                <w:sz w:val="24"/>
                <w:highlight w:val="none"/>
              </w:rPr>
            </w:pPr>
          </w:p>
        </w:tc>
        <w:tc>
          <w:tcPr>
            <w:tcW w:w="807" w:type="dxa"/>
            <w:noWrap w:val="0"/>
            <w:vAlign w:val="center"/>
          </w:tcPr>
          <w:p w14:paraId="0C9D5391">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0D81AB1A">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0F533754">
            <w:pPr>
              <w:spacing w:line="240" w:lineRule="auto"/>
              <w:jc w:val="center"/>
              <w:rPr>
                <w:rFonts w:hint="eastAsia" w:ascii="宋体" w:hAnsi="宋体"/>
                <w:sz w:val="24"/>
                <w:highlight w:val="none"/>
              </w:rPr>
            </w:pPr>
          </w:p>
        </w:tc>
        <w:tc>
          <w:tcPr>
            <w:tcW w:w="1210" w:type="dxa"/>
            <w:gridSpan w:val="2"/>
            <w:noWrap w:val="0"/>
            <w:vAlign w:val="center"/>
          </w:tcPr>
          <w:p w14:paraId="6D5FCC47">
            <w:pPr>
              <w:spacing w:line="240" w:lineRule="auto"/>
              <w:jc w:val="center"/>
              <w:rPr>
                <w:rFonts w:hint="eastAsia" w:ascii="宋体" w:hAnsi="宋体"/>
                <w:sz w:val="24"/>
                <w:highlight w:val="none"/>
              </w:rPr>
            </w:pPr>
          </w:p>
        </w:tc>
        <w:tc>
          <w:tcPr>
            <w:tcW w:w="1210" w:type="dxa"/>
            <w:noWrap w:val="0"/>
            <w:vAlign w:val="center"/>
          </w:tcPr>
          <w:p w14:paraId="0D9CB1D5">
            <w:pPr>
              <w:spacing w:line="240" w:lineRule="auto"/>
              <w:jc w:val="center"/>
              <w:rPr>
                <w:rFonts w:hint="eastAsia" w:ascii="宋体" w:hAnsi="宋体"/>
                <w:sz w:val="24"/>
                <w:highlight w:val="none"/>
              </w:rPr>
            </w:pPr>
          </w:p>
        </w:tc>
        <w:tc>
          <w:tcPr>
            <w:tcW w:w="1613" w:type="dxa"/>
            <w:vMerge w:val="continue"/>
            <w:noWrap w:val="0"/>
            <w:vAlign w:val="center"/>
          </w:tcPr>
          <w:p w14:paraId="1899D046">
            <w:pPr>
              <w:spacing w:line="240" w:lineRule="auto"/>
              <w:jc w:val="center"/>
              <w:rPr>
                <w:rFonts w:hint="eastAsia" w:ascii="宋体" w:hAnsi="宋体"/>
                <w:sz w:val="24"/>
                <w:highlight w:val="none"/>
              </w:rPr>
            </w:pPr>
          </w:p>
        </w:tc>
      </w:tr>
      <w:tr w14:paraId="632A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59AE2EF4">
            <w:pPr>
              <w:spacing w:line="240" w:lineRule="auto"/>
              <w:rPr>
                <w:rFonts w:hint="eastAsia" w:ascii="宋体" w:hAnsi="宋体"/>
                <w:sz w:val="24"/>
                <w:highlight w:val="none"/>
              </w:rPr>
            </w:pPr>
          </w:p>
        </w:tc>
        <w:tc>
          <w:tcPr>
            <w:tcW w:w="1058" w:type="dxa"/>
            <w:vMerge w:val="continue"/>
            <w:noWrap w:val="0"/>
            <w:vAlign w:val="center"/>
          </w:tcPr>
          <w:p w14:paraId="1F7FA759">
            <w:pPr>
              <w:spacing w:line="240" w:lineRule="auto"/>
              <w:rPr>
                <w:rFonts w:hint="eastAsia" w:ascii="宋体" w:hAnsi="宋体"/>
                <w:sz w:val="24"/>
                <w:highlight w:val="none"/>
              </w:rPr>
            </w:pPr>
          </w:p>
        </w:tc>
        <w:tc>
          <w:tcPr>
            <w:tcW w:w="1304" w:type="dxa"/>
            <w:vMerge w:val="continue"/>
            <w:noWrap w:val="0"/>
            <w:vAlign w:val="center"/>
          </w:tcPr>
          <w:p w14:paraId="513C3401">
            <w:pPr>
              <w:spacing w:line="240" w:lineRule="auto"/>
              <w:rPr>
                <w:rFonts w:hint="eastAsia" w:ascii="宋体" w:hAnsi="宋体" w:cs="宋体"/>
                <w:sz w:val="24"/>
                <w:highlight w:val="none"/>
              </w:rPr>
            </w:pPr>
          </w:p>
        </w:tc>
        <w:tc>
          <w:tcPr>
            <w:tcW w:w="675" w:type="dxa"/>
            <w:vMerge w:val="continue"/>
            <w:noWrap w:val="0"/>
            <w:vAlign w:val="center"/>
          </w:tcPr>
          <w:p w14:paraId="1C7C1C61">
            <w:pPr>
              <w:spacing w:line="240" w:lineRule="auto"/>
              <w:rPr>
                <w:rFonts w:hint="eastAsia" w:ascii="宋体" w:hAnsi="宋体"/>
                <w:sz w:val="24"/>
                <w:highlight w:val="none"/>
              </w:rPr>
            </w:pPr>
          </w:p>
        </w:tc>
        <w:tc>
          <w:tcPr>
            <w:tcW w:w="807" w:type="dxa"/>
            <w:noWrap w:val="0"/>
            <w:vAlign w:val="center"/>
          </w:tcPr>
          <w:p w14:paraId="29C62716">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1A370F0F">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19BBA1D6">
            <w:pPr>
              <w:spacing w:line="240" w:lineRule="auto"/>
              <w:jc w:val="center"/>
              <w:rPr>
                <w:rFonts w:hint="eastAsia" w:ascii="宋体" w:hAnsi="宋体"/>
                <w:sz w:val="24"/>
                <w:highlight w:val="none"/>
              </w:rPr>
            </w:pPr>
          </w:p>
        </w:tc>
        <w:tc>
          <w:tcPr>
            <w:tcW w:w="1210" w:type="dxa"/>
            <w:gridSpan w:val="2"/>
            <w:noWrap w:val="0"/>
            <w:vAlign w:val="center"/>
          </w:tcPr>
          <w:p w14:paraId="31DB3AC3">
            <w:pPr>
              <w:spacing w:line="240" w:lineRule="auto"/>
              <w:jc w:val="center"/>
              <w:rPr>
                <w:rFonts w:hint="eastAsia" w:ascii="宋体" w:hAnsi="宋体"/>
                <w:sz w:val="24"/>
                <w:highlight w:val="none"/>
              </w:rPr>
            </w:pPr>
          </w:p>
        </w:tc>
        <w:tc>
          <w:tcPr>
            <w:tcW w:w="1210" w:type="dxa"/>
            <w:noWrap w:val="0"/>
            <w:vAlign w:val="center"/>
          </w:tcPr>
          <w:p w14:paraId="7CFE9ADB">
            <w:pPr>
              <w:spacing w:line="240" w:lineRule="auto"/>
              <w:jc w:val="center"/>
              <w:rPr>
                <w:rFonts w:hint="eastAsia" w:ascii="宋体" w:hAnsi="宋体"/>
                <w:sz w:val="24"/>
                <w:highlight w:val="none"/>
              </w:rPr>
            </w:pPr>
          </w:p>
        </w:tc>
        <w:tc>
          <w:tcPr>
            <w:tcW w:w="1613" w:type="dxa"/>
            <w:vMerge w:val="continue"/>
            <w:noWrap w:val="0"/>
            <w:vAlign w:val="center"/>
          </w:tcPr>
          <w:p w14:paraId="0FA9422B">
            <w:pPr>
              <w:spacing w:line="240" w:lineRule="auto"/>
              <w:jc w:val="center"/>
              <w:rPr>
                <w:rFonts w:hint="eastAsia" w:ascii="宋体" w:hAnsi="宋体"/>
                <w:sz w:val="24"/>
                <w:highlight w:val="none"/>
              </w:rPr>
            </w:pPr>
          </w:p>
        </w:tc>
      </w:tr>
      <w:tr w14:paraId="3AB9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273D8509">
            <w:pPr>
              <w:spacing w:line="240" w:lineRule="auto"/>
              <w:rPr>
                <w:rFonts w:hint="eastAsia" w:ascii="宋体" w:hAnsi="宋体"/>
                <w:sz w:val="24"/>
                <w:highlight w:val="none"/>
              </w:rPr>
            </w:pPr>
          </w:p>
        </w:tc>
        <w:tc>
          <w:tcPr>
            <w:tcW w:w="1058" w:type="dxa"/>
            <w:vMerge w:val="continue"/>
            <w:noWrap w:val="0"/>
            <w:vAlign w:val="center"/>
          </w:tcPr>
          <w:p w14:paraId="548ED4FD">
            <w:pPr>
              <w:spacing w:line="240" w:lineRule="auto"/>
              <w:rPr>
                <w:rFonts w:hint="eastAsia" w:ascii="宋体" w:hAnsi="宋体"/>
                <w:sz w:val="24"/>
                <w:highlight w:val="none"/>
              </w:rPr>
            </w:pPr>
          </w:p>
        </w:tc>
        <w:tc>
          <w:tcPr>
            <w:tcW w:w="1304" w:type="dxa"/>
            <w:vMerge w:val="continue"/>
            <w:noWrap w:val="0"/>
            <w:vAlign w:val="center"/>
          </w:tcPr>
          <w:p w14:paraId="7EC9713F">
            <w:pPr>
              <w:spacing w:line="240" w:lineRule="auto"/>
              <w:rPr>
                <w:rFonts w:hint="eastAsia" w:ascii="宋体" w:hAnsi="宋体" w:cs="宋体"/>
                <w:sz w:val="24"/>
                <w:highlight w:val="none"/>
              </w:rPr>
            </w:pPr>
          </w:p>
        </w:tc>
        <w:tc>
          <w:tcPr>
            <w:tcW w:w="675" w:type="dxa"/>
            <w:vMerge w:val="restart"/>
            <w:noWrap w:val="0"/>
            <w:vAlign w:val="center"/>
          </w:tcPr>
          <w:p w14:paraId="317FCC51">
            <w:pPr>
              <w:spacing w:line="240" w:lineRule="auto"/>
              <w:rPr>
                <w:rFonts w:hint="eastAsia" w:ascii="宋体" w:hAnsi="宋体"/>
                <w:sz w:val="24"/>
                <w:highlight w:val="none"/>
              </w:rPr>
            </w:pPr>
            <w:r>
              <w:rPr>
                <w:rFonts w:hint="eastAsia" w:ascii="宋体" w:hAnsi="宋体"/>
                <w:sz w:val="24"/>
                <w:highlight w:val="none"/>
              </w:rPr>
              <w:t>新能源车</w:t>
            </w:r>
          </w:p>
        </w:tc>
        <w:tc>
          <w:tcPr>
            <w:tcW w:w="807" w:type="dxa"/>
            <w:noWrap w:val="0"/>
            <w:vAlign w:val="center"/>
          </w:tcPr>
          <w:p w14:paraId="2E7F70C0">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25375F1A">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1C8C58EB">
            <w:pPr>
              <w:spacing w:line="240" w:lineRule="auto"/>
              <w:jc w:val="center"/>
              <w:rPr>
                <w:rFonts w:hint="eastAsia" w:ascii="宋体" w:hAnsi="宋体"/>
                <w:sz w:val="24"/>
                <w:highlight w:val="none"/>
              </w:rPr>
            </w:pPr>
          </w:p>
        </w:tc>
        <w:tc>
          <w:tcPr>
            <w:tcW w:w="1210" w:type="dxa"/>
            <w:gridSpan w:val="2"/>
            <w:noWrap w:val="0"/>
            <w:vAlign w:val="center"/>
          </w:tcPr>
          <w:p w14:paraId="757DFA34">
            <w:pPr>
              <w:spacing w:line="240" w:lineRule="auto"/>
              <w:jc w:val="center"/>
              <w:rPr>
                <w:rFonts w:hint="eastAsia" w:ascii="宋体" w:hAnsi="宋体"/>
                <w:sz w:val="24"/>
                <w:highlight w:val="none"/>
              </w:rPr>
            </w:pPr>
          </w:p>
        </w:tc>
        <w:tc>
          <w:tcPr>
            <w:tcW w:w="1210" w:type="dxa"/>
            <w:noWrap w:val="0"/>
            <w:vAlign w:val="center"/>
          </w:tcPr>
          <w:p w14:paraId="75CF495B">
            <w:pPr>
              <w:spacing w:line="240" w:lineRule="auto"/>
              <w:jc w:val="center"/>
              <w:rPr>
                <w:rFonts w:hint="eastAsia" w:ascii="宋体" w:hAnsi="宋体"/>
                <w:sz w:val="24"/>
                <w:highlight w:val="none"/>
              </w:rPr>
            </w:pPr>
          </w:p>
        </w:tc>
        <w:tc>
          <w:tcPr>
            <w:tcW w:w="1613" w:type="dxa"/>
            <w:vMerge w:val="continue"/>
            <w:noWrap w:val="0"/>
            <w:vAlign w:val="center"/>
          </w:tcPr>
          <w:p w14:paraId="7186F3E7">
            <w:pPr>
              <w:spacing w:line="240" w:lineRule="auto"/>
              <w:jc w:val="center"/>
              <w:rPr>
                <w:rFonts w:hint="eastAsia" w:ascii="宋体" w:hAnsi="宋体"/>
                <w:sz w:val="24"/>
                <w:highlight w:val="none"/>
              </w:rPr>
            </w:pPr>
          </w:p>
        </w:tc>
      </w:tr>
      <w:tr w14:paraId="2429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38D609FA">
            <w:pPr>
              <w:spacing w:line="240" w:lineRule="auto"/>
              <w:rPr>
                <w:rFonts w:hint="eastAsia" w:ascii="宋体" w:hAnsi="宋体"/>
                <w:sz w:val="24"/>
                <w:highlight w:val="none"/>
              </w:rPr>
            </w:pPr>
          </w:p>
        </w:tc>
        <w:tc>
          <w:tcPr>
            <w:tcW w:w="1058" w:type="dxa"/>
            <w:vMerge w:val="continue"/>
            <w:noWrap w:val="0"/>
            <w:vAlign w:val="center"/>
          </w:tcPr>
          <w:p w14:paraId="5CCF5F68">
            <w:pPr>
              <w:spacing w:line="240" w:lineRule="auto"/>
              <w:rPr>
                <w:rFonts w:hint="eastAsia" w:ascii="宋体" w:hAnsi="宋体"/>
                <w:sz w:val="24"/>
                <w:highlight w:val="none"/>
              </w:rPr>
            </w:pPr>
          </w:p>
        </w:tc>
        <w:tc>
          <w:tcPr>
            <w:tcW w:w="1304" w:type="dxa"/>
            <w:vMerge w:val="continue"/>
            <w:noWrap w:val="0"/>
            <w:vAlign w:val="center"/>
          </w:tcPr>
          <w:p w14:paraId="42967B9C">
            <w:pPr>
              <w:spacing w:line="240" w:lineRule="auto"/>
              <w:rPr>
                <w:rFonts w:hint="eastAsia" w:ascii="宋体" w:hAnsi="宋体" w:cs="宋体"/>
                <w:sz w:val="24"/>
                <w:highlight w:val="none"/>
              </w:rPr>
            </w:pPr>
          </w:p>
        </w:tc>
        <w:tc>
          <w:tcPr>
            <w:tcW w:w="675" w:type="dxa"/>
            <w:vMerge w:val="continue"/>
            <w:noWrap w:val="0"/>
            <w:vAlign w:val="center"/>
          </w:tcPr>
          <w:p w14:paraId="5E24F55C">
            <w:pPr>
              <w:spacing w:line="240" w:lineRule="auto"/>
              <w:rPr>
                <w:rFonts w:hint="eastAsia" w:ascii="宋体" w:hAnsi="宋体"/>
                <w:sz w:val="24"/>
                <w:highlight w:val="none"/>
              </w:rPr>
            </w:pPr>
          </w:p>
        </w:tc>
        <w:tc>
          <w:tcPr>
            <w:tcW w:w="807" w:type="dxa"/>
            <w:noWrap w:val="0"/>
            <w:vAlign w:val="center"/>
          </w:tcPr>
          <w:p w14:paraId="607AF704">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0D4F0D15">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177BF29">
            <w:pPr>
              <w:spacing w:line="240" w:lineRule="auto"/>
              <w:jc w:val="center"/>
              <w:rPr>
                <w:rFonts w:hint="eastAsia" w:ascii="宋体" w:hAnsi="宋体"/>
                <w:sz w:val="24"/>
                <w:highlight w:val="none"/>
              </w:rPr>
            </w:pPr>
          </w:p>
        </w:tc>
        <w:tc>
          <w:tcPr>
            <w:tcW w:w="1210" w:type="dxa"/>
            <w:gridSpan w:val="2"/>
            <w:noWrap w:val="0"/>
            <w:vAlign w:val="center"/>
          </w:tcPr>
          <w:p w14:paraId="41212C46">
            <w:pPr>
              <w:spacing w:line="240" w:lineRule="auto"/>
              <w:jc w:val="center"/>
              <w:rPr>
                <w:rFonts w:hint="eastAsia" w:ascii="宋体" w:hAnsi="宋体"/>
                <w:sz w:val="24"/>
                <w:highlight w:val="none"/>
              </w:rPr>
            </w:pPr>
          </w:p>
        </w:tc>
        <w:tc>
          <w:tcPr>
            <w:tcW w:w="1210" w:type="dxa"/>
            <w:noWrap w:val="0"/>
            <w:vAlign w:val="center"/>
          </w:tcPr>
          <w:p w14:paraId="743AC8EB">
            <w:pPr>
              <w:spacing w:line="240" w:lineRule="auto"/>
              <w:jc w:val="center"/>
              <w:rPr>
                <w:rFonts w:hint="eastAsia" w:ascii="宋体" w:hAnsi="宋体"/>
                <w:sz w:val="24"/>
                <w:highlight w:val="none"/>
              </w:rPr>
            </w:pPr>
          </w:p>
        </w:tc>
        <w:tc>
          <w:tcPr>
            <w:tcW w:w="1613" w:type="dxa"/>
            <w:vMerge w:val="continue"/>
            <w:noWrap w:val="0"/>
            <w:vAlign w:val="center"/>
          </w:tcPr>
          <w:p w14:paraId="2947F1E1">
            <w:pPr>
              <w:spacing w:line="240" w:lineRule="auto"/>
              <w:jc w:val="center"/>
              <w:rPr>
                <w:rFonts w:hint="eastAsia" w:ascii="宋体" w:hAnsi="宋体"/>
                <w:sz w:val="24"/>
                <w:highlight w:val="none"/>
              </w:rPr>
            </w:pPr>
          </w:p>
        </w:tc>
      </w:tr>
      <w:tr w14:paraId="763C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0C3F7D64">
            <w:pPr>
              <w:spacing w:line="240" w:lineRule="auto"/>
              <w:rPr>
                <w:rFonts w:hint="eastAsia" w:ascii="宋体" w:hAnsi="宋体"/>
                <w:sz w:val="24"/>
                <w:highlight w:val="none"/>
              </w:rPr>
            </w:pPr>
          </w:p>
        </w:tc>
        <w:tc>
          <w:tcPr>
            <w:tcW w:w="1058" w:type="dxa"/>
            <w:vMerge w:val="continue"/>
            <w:noWrap w:val="0"/>
            <w:vAlign w:val="center"/>
          </w:tcPr>
          <w:p w14:paraId="540F7A1C">
            <w:pPr>
              <w:spacing w:line="240" w:lineRule="auto"/>
              <w:rPr>
                <w:rFonts w:hint="eastAsia" w:ascii="宋体" w:hAnsi="宋体"/>
                <w:sz w:val="24"/>
                <w:highlight w:val="none"/>
              </w:rPr>
            </w:pPr>
          </w:p>
        </w:tc>
        <w:tc>
          <w:tcPr>
            <w:tcW w:w="1304" w:type="dxa"/>
            <w:vMerge w:val="continue"/>
            <w:noWrap w:val="0"/>
            <w:vAlign w:val="center"/>
          </w:tcPr>
          <w:p w14:paraId="71BA97AB">
            <w:pPr>
              <w:spacing w:line="240" w:lineRule="auto"/>
              <w:rPr>
                <w:rFonts w:hint="eastAsia" w:ascii="宋体" w:hAnsi="宋体" w:cs="宋体"/>
                <w:sz w:val="24"/>
                <w:highlight w:val="none"/>
              </w:rPr>
            </w:pPr>
          </w:p>
        </w:tc>
        <w:tc>
          <w:tcPr>
            <w:tcW w:w="675" w:type="dxa"/>
            <w:vMerge w:val="continue"/>
            <w:noWrap w:val="0"/>
            <w:vAlign w:val="center"/>
          </w:tcPr>
          <w:p w14:paraId="333B734F">
            <w:pPr>
              <w:spacing w:line="240" w:lineRule="auto"/>
              <w:rPr>
                <w:rFonts w:hint="eastAsia" w:ascii="宋体" w:hAnsi="宋体"/>
                <w:sz w:val="24"/>
                <w:highlight w:val="none"/>
              </w:rPr>
            </w:pPr>
          </w:p>
        </w:tc>
        <w:tc>
          <w:tcPr>
            <w:tcW w:w="807" w:type="dxa"/>
            <w:noWrap w:val="0"/>
            <w:vAlign w:val="center"/>
          </w:tcPr>
          <w:p w14:paraId="27686F91">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157DD91C">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3102FE2F">
            <w:pPr>
              <w:spacing w:line="240" w:lineRule="auto"/>
              <w:jc w:val="center"/>
              <w:rPr>
                <w:rFonts w:hint="eastAsia" w:ascii="宋体" w:hAnsi="宋体"/>
                <w:sz w:val="24"/>
                <w:highlight w:val="none"/>
              </w:rPr>
            </w:pPr>
          </w:p>
        </w:tc>
        <w:tc>
          <w:tcPr>
            <w:tcW w:w="1210" w:type="dxa"/>
            <w:gridSpan w:val="2"/>
            <w:noWrap w:val="0"/>
            <w:vAlign w:val="center"/>
          </w:tcPr>
          <w:p w14:paraId="6E8AC12D">
            <w:pPr>
              <w:spacing w:line="240" w:lineRule="auto"/>
              <w:jc w:val="center"/>
              <w:rPr>
                <w:rFonts w:hint="eastAsia" w:ascii="宋体" w:hAnsi="宋体"/>
                <w:sz w:val="24"/>
                <w:highlight w:val="none"/>
              </w:rPr>
            </w:pPr>
          </w:p>
        </w:tc>
        <w:tc>
          <w:tcPr>
            <w:tcW w:w="1210" w:type="dxa"/>
            <w:noWrap w:val="0"/>
            <w:vAlign w:val="center"/>
          </w:tcPr>
          <w:p w14:paraId="31ECA8C9">
            <w:pPr>
              <w:spacing w:line="240" w:lineRule="auto"/>
              <w:jc w:val="center"/>
              <w:rPr>
                <w:rFonts w:hint="eastAsia" w:ascii="宋体" w:hAnsi="宋体"/>
                <w:sz w:val="24"/>
                <w:highlight w:val="none"/>
              </w:rPr>
            </w:pPr>
          </w:p>
        </w:tc>
        <w:tc>
          <w:tcPr>
            <w:tcW w:w="1613" w:type="dxa"/>
            <w:vMerge w:val="continue"/>
            <w:noWrap w:val="0"/>
            <w:vAlign w:val="center"/>
          </w:tcPr>
          <w:p w14:paraId="0A96F8CB">
            <w:pPr>
              <w:spacing w:line="240" w:lineRule="auto"/>
              <w:jc w:val="center"/>
              <w:rPr>
                <w:rFonts w:hint="eastAsia" w:ascii="宋体" w:hAnsi="宋体"/>
                <w:sz w:val="24"/>
                <w:highlight w:val="none"/>
              </w:rPr>
            </w:pPr>
          </w:p>
        </w:tc>
      </w:tr>
      <w:tr w14:paraId="7CC8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33239775">
            <w:pPr>
              <w:spacing w:line="240" w:lineRule="auto"/>
              <w:rPr>
                <w:rFonts w:hint="eastAsia" w:ascii="宋体" w:hAnsi="宋体"/>
                <w:sz w:val="24"/>
                <w:highlight w:val="none"/>
              </w:rPr>
            </w:pPr>
          </w:p>
        </w:tc>
        <w:tc>
          <w:tcPr>
            <w:tcW w:w="1058" w:type="dxa"/>
            <w:vMerge w:val="continue"/>
            <w:noWrap w:val="0"/>
            <w:vAlign w:val="center"/>
          </w:tcPr>
          <w:p w14:paraId="7DEB802A">
            <w:pPr>
              <w:spacing w:line="240" w:lineRule="auto"/>
              <w:rPr>
                <w:rFonts w:hint="eastAsia" w:ascii="宋体" w:hAnsi="宋体"/>
                <w:sz w:val="24"/>
                <w:highlight w:val="none"/>
              </w:rPr>
            </w:pPr>
          </w:p>
        </w:tc>
        <w:tc>
          <w:tcPr>
            <w:tcW w:w="1304" w:type="dxa"/>
            <w:vMerge w:val="continue"/>
            <w:noWrap w:val="0"/>
            <w:vAlign w:val="center"/>
          </w:tcPr>
          <w:p w14:paraId="104405FD">
            <w:pPr>
              <w:spacing w:line="240" w:lineRule="auto"/>
              <w:rPr>
                <w:rFonts w:hint="eastAsia" w:ascii="宋体" w:hAnsi="宋体" w:cs="宋体"/>
                <w:sz w:val="24"/>
                <w:highlight w:val="none"/>
              </w:rPr>
            </w:pPr>
          </w:p>
        </w:tc>
        <w:tc>
          <w:tcPr>
            <w:tcW w:w="675" w:type="dxa"/>
            <w:vMerge w:val="continue"/>
            <w:noWrap w:val="0"/>
            <w:vAlign w:val="center"/>
          </w:tcPr>
          <w:p w14:paraId="2FE65243">
            <w:pPr>
              <w:spacing w:line="240" w:lineRule="auto"/>
              <w:rPr>
                <w:rFonts w:hint="eastAsia" w:ascii="宋体" w:hAnsi="宋体"/>
                <w:sz w:val="24"/>
                <w:highlight w:val="none"/>
              </w:rPr>
            </w:pPr>
          </w:p>
        </w:tc>
        <w:tc>
          <w:tcPr>
            <w:tcW w:w="807" w:type="dxa"/>
            <w:noWrap w:val="0"/>
            <w:vAlign w:val="center"/>
          </w:tcPr>
          <w:p w14:paraId="2E54EB06">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49F7CBC4">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2B749A9">
            <w:pPr>
              <w:spacing w:line="240" w:lineRule="auto"/>
              <w:jc w:val="center"/>
              <w:rPr>
                <w:rFonts w:hint="eastAsia" w:ascii="宋体" w:hAnsi="宋体"/>
                <w:sz w:val="24"/>
                <w:highlight w:val="none"/>
              </w:rPr>
            </w:pPr>
          </w:p>
        </w:tc>
        <w:tc>
          <w:tcPr>
            <w:tcW w:w="1210" w:type="dxa"/>
            <w:gridSpan w:val="2"/>
            <w:noWrap w:val="0"/>
            <w:vAlign w:val="center"/>
          </w:tcPr>
          <w:p w14:paraId="721D9082">
            <w:pPr>
              <w:spacing w:line="240" w:lineRule="auto"/>
              <w:jc w:val="center"/>
              <w:rPr>
                <w:rFonts w:hint="eastAsia" w:ascii="宋体" w:hAnsi="宋体"/>
                <w:sz w:val="24"/>
                <w:highlight w:val="none"/>
              </w:rPr>
            </w:pPr>
          </w:p>
        </w:tc>
        <w:tc>
          <w:tcPr>
            <w:tcW w:w="1210" w:type="dxa"/>
            <w:noWrap w:val="0"/>
            <w:vAlign w:val="center"/>
          </w:tcPr>
          <w:p w14:paraId="465AA78B">
            <w:pPr>
              <w:spacing w:line="240" w:lineRule="auto"/>
              <w:jc w:val="center"/>
              <w:rPr>
                <w:rFonts w:hint="eastAsia" w:ascii="宋体" w:hAnsi="宋体"/>
                <w:sz w:val="24"/>
                <w:highlight w:val="none"/>
              </w:rPr>
            </w:pPr>
          </w:p>
        </w:tc>
        <w:tc>
          <w:tcPr>
            <w:tcW w:w="1613" w:type="dxa"/>
            <w:vMerge w:val="continue"/>
            <w:noWrap w:val="0"/>
            <w:vAlign w:val="center"/>
          </w:tcPr>
          <w:p w14:paraId="54F8FB63">
            <w:pPr>
              <w:spacing w:line="240" w:lineRule="auto"/>
              <w:jc w:val="center"/>
              <w:rPr>
                <w:rFonts w:hint="eastAsia" w:ascii="宋体" w:hAnsi="宋体"/>
                <w:sz w:val="24"/>
                <w:highlight w:val="none"/>
              </w:rPr>
            </w:pPr>
          </w:p>
        </w:tc>
      </w:tr>
      <w:tr w14:paraId="1F30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0B163649">
            <w:pPr>
              <w:spacing w:line="240" w:lineRule="auto"/>
              <w:rPr>
                <w:rFonts w:hint="eastAsia" w:ascii="宋体" w:hAnsi="宋体"/>
                <w:sz w:val="24"/>
                <w:highlight w:val="none"/>
              </w:rPr>
            </w:pPr>
          </w:p>
        </w:tc>
        <w:tc>
          <w:tcPr>
            <w:tcW w:w="1058" w:type="dxa"/>
            <w:vMerge w:val="continue"/>
            <w:noWrap w:val="0"/>
            <w:vAlign w:val="center"/>
          </w:tcPr>
          <w:p w14:paraId="53081512">
            <w:pPr>
              <w:spacing w:line="240" w:lineRule="auto"/>
              <w:rPr>
                <w:rFonts w:hint="eastAsia" w:ascii="宋体" w:hAnsi="宋体"/>
                <w:sz w:val="24"/>
                <w:highlight w:val="none"/>
              </w:rPr>
            </w:pPr>
          </w:p>
        </w:tc>
        <w:tc>
          <w:tcPr>
            <w:tcW w:w="1304" w:type="dxa"/>
            <w:vMerge w:val="restart"/>
            <w:noWrap w:val="0"/>
            <w:vAlign w:val="center"/>
          </w:tcPr>
          <w:p w14:paraId="3D97A29C">
            <w:pPr>
              <w:spacing w:line="240" w:lineRule="auto"/>
              <w:rPr>
                <w:rFonts w:hint="eastAsia" w:ascii="宋体" w:hAnsi="宋体" w:cs="宋体"/>
                <w:sz w:val="24"/>
                <w:highlight w:val="none"/>
              </w:rPr>
            </w:pPr>
            <w:r>
              <w:rPr>
                <w:rFonts w:hint="eastAsia" w:ascii="宋体" w:hAnsi="宋体" w:cs="宋体"/>
                <w:sz w:val="24"/>
                <w:highlight w:val="none"/>
              </w:rPr>
              <w:t>吸粪车（吸污车）（核定载质量≥1150kg）</w:t>
            </w:r>
          </w:p>
        </w:tc>
        <w:tc>
          <w:tcPr>
            <w:tcW w:w="675" w:type="dxa"/>
            <w:vMerge w:val="restart"/>
            <w:noWrap w:val="0"/>
            <w:vAlign w:val="center"/>
          </w:tcPr>
          <w:p w14:paraId="0245CCDD">
            <w:pPr>
              <w:spacing w:line="240" w:lineRule="auto"/>
              <w:rPr>
                <w:rFonts w:hint="eastAsia" w:ascii="宋体" w:hAnsi="宋体"/>
                <w:sz w:val="24"/>
                <w:highlight w:val="none"/>
              </w:rPr>
            </w:pPr>
            <w:r>
              <w:rPr>
                <w:rFonts w:hint="eastAsia" w:ascii="宋体" w:hAnsi="宋体"/>
                <w:sz w:val="24"/>
                <w:highlight w:val="none"/>
              </w:rPr>
              <w:t>燃油车</w:t>
            </w:r>
          </w:p>
        </w:tc>
        <w:tc>
          <w:tcPr>
            <w:tcW w:w="807" w:type="dxa"/>
            <w:noWrap w:val="0"/>
            <w:vAlign w:val="center"/>
          </w:tcPr>
          <w:p w14:paraId="35101C36">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0E06E4CB">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2666E5A1">
            <w:pPr>
              <w:spacing w:line="240" w:lineRule="auto"/>
              <w:jc w:val="center"/>
              <w:rPr>
                <w:rFonts w:hint="eastAsia" w:ascii="宋体" w:hAnsi="宋体"/>
                <w:sz w:val="24"/>
                <w:highlight w:val="none"/>
              </w:rPr>
            </w:pPr>
          </w:p>
        </w:tc>
        <w:tc>
          <w:tcPr>
            <w:tcW w:w="1210" w:type="dxa"/>
            <w:gridSpan w:val="2"/>
            <w:noWrap w:val="0"/>
            <w:vAlign w:val="center"/>
          </w:tcPr>
          <w:p w14:paraId="621F9817">
            <w:pPr>
              <w:spacing w:line="240" w:lineRule="auto"/>
              <w:jc w:val="center"/>
              <w:rPr>
                <w:rFonts w:hint="eastAsia" w:ascii="宋体" w:hAnsi="宋体"/>
                <w:sz w:val="24"/>
                <w:highlight w:val="none"/>
              </w:rPr>
            </w:pPr>
          </w:p>
        </w:tc>
        <w:tc>
          <w:tcPr>
            <w:tcW w:w="1210" w:type="dxa"/>
            <w:noWrap w:val="0"/>
            <w:vAlign w:val="center"/>
          </w:tcPr>
          <w:p w14:paraId="5D216CFE">
            <w:pPr>
              <w:spacing w:line="240" w:lineRule="auto"/>
              <w:jc w:val="center"/>
              <w:rPr>
                <w:rFonts w:hint="eastAsia" w:ascii="宋体" w:hAnsi="宋体"/>
                <w:sz w:val="24"/>
                <w:highlight w:val="none"/>
              </w:rPr>
            </w:pPr>
          </w:p>
        </w:tc>
        <w:tc>
          <w:tcPr>
            <w:tcW w:w="1613" w:type="dxa"/>
            <w:vMerge w:val="continue"/>
            <w:noWrap w:val="0"/>
            <w:vAlign w:val="center"/>
          </w:tcPr>
          <w:p w14:paraId="6DF06D3A">
            <w:pPr>
              <w:spacing w:line="240" w:lineRule="auto"/>
              <w:jc w:val="center"/>
              <w:rPr>
                <w:rFonts w:hint="eastAsia" w:ascii="宋体" w:hAnsi="宋体"/>
                <w:sz w:val="24"/>
                <w:highlight w:val="none"/>
              </w:rPr>
            </w:pPr>
          </w:p>
        </w:tc>
      </w:tr>
      <w:tr w14:paraId="4F5A2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2B74CED6">
            <w:pPr>
              <w:spacing w:line="240" w:lineRule="auto"/>
              <w:rPr>
                <w:rFonts w:hint="eastAsia" w:ascii="宋体" w:hAnsi="宋体"/>
                <w:sz w:val="24"/>
                <w:highlight w:val="none"/>
              </w:rPr>
            </w:pPr>
          </w:p>
        </w:tc>
        <w:tc>
          <w:tcPr>
            <w:tcW w:w="1058" w:type="dxa"/>
            <w:vMerge w:val="continue"/>
            <w:noWrap w:val="0"/>
            <w:vAlign w:val="center"/>
          </w:tcPr>
          <w:p w14:paraId="5A39EF8A">
            <w:pPr>
              <w:spacing w:line="240" w:lineRule="auto"/>
              <w:rPr>
                <w:rFonts w:hint="eastAsia" w:ascii="宋体" w:hAnsi="宋体"/>
                <w:sz w:val="24"/>
                <w:highlight w:val="none"/>
              </w:rPr>
            </w:pPr>
          </w:p>
        </w:tc>
        <w:tc>
          <w:tcPr>
            <w:tcW w:w="1304" w:type="dxa"/>
            <w:vMerge w:val="continue"/>
            <w:noWrap w:val="0"/>
            <w:vAlign w:val="center"/>
          </w:tcPr>
          <w:p w14:paraId="5FB6D8E7">
            <w:pPr>
              <w:spacing w:line="240" w:lineRule="auto"/>
              <w:rPr>
                <w:rFonts w:hint="eastAsia" w:ascii="宋体" w:hAnsi="宋体"/>
                <w:sz w:val="24"/>
                <w:highlight w:val="none"/>
              </w:rPr>
            </w:pPr>
          </w:p>
        </w:tc>
        <w:tc>
          <w:tcPr>
            <w:tcW w:w="675" w:type="dxa"/>
            <w:vMerge w:val="continue"/>
            <w:noWrap w:val="0"/>
            <w:vAlign w:val="center"/>
          </w:tcPr>
          <w:p w14:paraId="30E6B765">
            <w:pPr>
              <w:spacing w:line="240" w:lineRule="auto"/>
              <w:rPr>
                <w:rFonts w:hint="eastAsia" w:ascii="宋体" w:hAnsi="宋体"/>
                <w:sz w:val="24"/>
                <w:highlight w:val="none"/>
              </w:rPr>
            </w:pPr>
          </w:p>
        </w:tc>
        <w:tc>
          <w:tcPr>
            <w:tcW w:w="807" w:type="dxa"/>
            <w:noWrap w:val="0"/>
            <w:vAlign w:val="center"/>
          </w:tcPr>
          <w:p w14:paraId="4CBE0F9F">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56619BCC">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57F74CEB">
            <w:pPr>
              <w:spacing w:line="240" w:lineRule="auto"/>
              <w:jc w:val="center"/>
              <w:rPr>
                <w:rFonts w:hint="eastAsia" w:ascii="宋体" w:hAnsi="宋体"/>
                <w:sz w:val="24"/>
                <w:highlight w:val="none"/>
              </w:rPr>
            </w:pPr>
          </w:p>
        </w:tc>
        <w:tc>
          <w:tcPr>
            <w:tcW w:w="1210" w:type="dxa"/>
            <w:gridSpan w:val="2"/>
            <w:noWrap w:val="0"/>
            <w:vAlign w:val="center"/>
          </w:tcPr>
          <w:p w14:paraId="6CF34D07">
            <w:pPr>
              <w:spacing w:line="240" w:lineRule="auto"/>
              <w:jc w:val="center"/>
              <w:rPr>
                <w:rFonts w:hint="eastAsia" w:ascii="宋体" w:hAnsi="宋体"/>
                <w:sz w:val="24"/>
                <w:highlight w:val="none"/>
              </w:rPr>
            </w:pPr>
          </w:p>
        </w:tc>
        <w:tc>
          <w:tcPr>
            <w:tcW w:w="1210" w:type="dxa"/>
            <w:noWrap w:val="0"/>
            <w:vAlign w:val="center"/>
          </w:tcPr>
          <w:p w14:paraId="0393B63B">
            <w:pPr>
              <w:spacing w:line="240" w:lineRule="auto"/>
              <w:jc w:val="center"/>
              <w:rPr>
                <w:rFonts w:hint="eastAsia" w:ascii="宋体" w:hAnsi="宋体"/>
                <w:sz w:val="24"/>
                <w:highlight w:val="none"/>
              </w:rPr>
            </w:pPr>
          </w:p>
        </w:tc>
        <w:tc>
          <w:tcPr>
            <w:tcW w:w="1613" w:type="dxa"/>
            <w:vMerge w:val="continue"/>
            <w:noWrap w:val="0"/>
            <w:vAlign w:val="center"/>
          </w:tcPr>
          <w:p w14:paraId="5422429E">
            <w:pPr>
              <w:spacing w:line="240" w:lineRule="auto"/>
              <w:jc w:val="center"/>
              <w:rPr>
                <w:rFonts w:hint="eastAsia" w:ascii="宋体" w:hAnsi="宋体"/>
                <w:sz w:val="24"/>
                <w:highlight w:val="none"/>
              </w:rPr>
            </w:pPr>
          </w:p>
        </w:tc>
      </w:tr>
      <w:tr w14:paraId="2E195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2DC23D84">
            <w:pPr>
              <w:spacing w:line="240" w:lineRule="auto"/>
              <w:rPr>
                <w:rFonts w:hint="eastAsia" w:ascii="宋体" w:hAnsi="宋体"/>
                <w:sz w:val="24"/>
                <w:highlight w:val="none"/>
              </w:rPr>
            </w:pPr>
          </w:p>
        </w:tc>
        <w:tc>
          <w:tcPr>
            <w:tcW w:w="1058" w:type="dxa"/>
            <w:vMerge w:val="continue"/>
            <w:noWrap w:val="0"/>
            <w:vAlign w:val="center"/>
          </w:tcPr>
          <w:p w14:paraId="12BB9037">
            <w:pPr>
              <w:spacing w:line="240" w:lineRule="auto"/>
              <w:rPr>
                <w:rFonts w:hint="eastAsia" w:ascii="宋体" w:hAnsi="宋体"/>
                <w:sz w:val="24"/>
                <w:highlight w:val="none"/>
              </w:rPr>
            </w:pPr>
          </w:p>
        </w:tc>
        <w:tc>
          <w:tcPr>
            <w:tcW w:w="1304" w:type="dxa"/>
            <w:vMerge w:val="continue"/>
            <w:noWrap w:val="0"/>
            <w:vAlign w:val="center"/>
          </w:tcPr>
          <w:p w14:paraId="61AA479F">
            <w:pPr>
              <w:spacing w:line="240" w:lineRule="auto"/>
              <w:rPr>
                <w:rFonts w:hint="eastAsia" w:ascii="宋体" w:hAnsi="宋体"/>
                <w:sz w:val="24"/>
                <w:highlight w:val="none"/>
              </w:rPr>
            </w:pPr>
          </w:p>
        </w:tc>
        <w:tc>
          <w:tcPr>
            <w:tcW w:w="675" w:type="dxa"/>
            <w:vMerge w:val="continue"/>
            <w:noWrap w:val="0"/>
            <w:vAlign w:val="center"/>
          </w:tcPr>
          <w:p w14:paraId="2D205D29">
            <w:pPr>
              <w:spacing w:line="240" w:lineRule="auto"/>
              <w:rPr>
                <w:rFonts w:hint="eastAsia" w:ascii="宋体" w:hAnsi="宋体"/>
                <w:sz w:val="24"/>
                <w:highlight w:val="none"/>
              </w:rPr>
            </w:pPr>
          </w:p>
        </w:tc>
        <w:tc>
          <w:tcPr>
            <w:tcW w:w="807" w:type="dxa"/>
            <w:noWrap w:val="0"/>
            <w:vAlign w:val="center"/>
          </w:tcPr>
          <w:p w14:paraId="70B9B9D0">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5CFC95A1">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63CF038F">
            <w:pPr>
              <w:spacing w:line="240" w:lineRule="auto"/>
              <w:jc w:val="center"/>
              <w:rPr>
                <w:rFonts w:hint="eastAsia" w:ascii="宋体" w:hAnsi="宋体"/>
                <w:sz w:val="24"/>
                <w:highlight w:val="none"/>
              </w:rPr>
            </w:pPr>
          </w:p>
        </w:tc>
        <w:tc>
          <w:tcPr>
            <w:tcW w:w="1210" w:type="dxa"/>
            <w:gridSpan w:val="2"/>
            <w:noWrap w:val="0"/>
            <w:vAlign w:val="center"/>
          </w:tcPr>
          <w:p w14:paraId="1D52164E">
            <w:pPr>
              <w:spacing w:line="240" w:lineRule="auto"/>
              <w:jc w:val="center"/>
              <w:rPr>
                <w:rFonts w:hint="eastAsia" w:ascii="宋体" w:hAnsi="宋体"/>
                <w:sz w:val="24"/>
                <w:highlight w:val="none"/>
              </w:rPr>
            </w:pPr>
          </w:p>
        </w:tc>
        <w:tc>
          <w:tcPr>
            <w:tcW w:w="1210" w:type="dxa"/>
            <w:noWrap w:val="0"/>
            <w:vAlign w:val="center"/>
          </w:tcPr>
          <w:p w14:paraId="2B932EC1">
            <w:pPr>
              <w:spacing w:line="240" w:lineRule="auto"/>
              <w:jc w:val="center"/>
              <w:rPr>
                <w:rFonts w:hint="eastAsia" w:ascii="宋体" w:hAnsi="宋体"/>
                <w:sz w:val="24"/>
                <w:highlight w:val="none"/>
              </w:rPr>
            </w:pPr>
          </w:p>
        </w:tc>
        <w:tc>
          <w:tcPr>
            <w:tcW w:w="1613" w:type="dxa"/>
            <w:vMerge w:val="continue"/>
            <w:noWrap w:val="0"/>
            <w:vAlign w:val="center"/>
          </w:tcPr>
          <w:p w14:paraId="5DBAC5C2">
            <w:pPr>
              <w:spacing w:line="240" w:lineRule="auto"/>
              <w:jc w:val="center"/>
              <w:rPr>
                <w:rFonts w:hint="eastAsia" w:ascii="宋体" w:hAnsi="宋体"/>
                <w:sz w:val="24"/>
                <w:highlight w:val="none"/>
              </w:rPr>
            </w:pPr>
          </w:p>
        </w:tc>
      </w:tr>
      <w:tr w14:paraId="02E8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5B3B7065">
            <w:pPr>
              <w:spacing w:line="240" w:lineRule="auto"/>
              <w:rPr>
                <w:rFonts w:hint="eastAsia" w:ascii="宋体" w:hAnsi="宋体"/>
                <w:sz w:val="24"/>
                <w:highlight w:val="none"/>
              </w:rPr>
            </w:pPr>
          </w:p>
        </w:tc>
        <w:tc>
          <w:tcPr>
            <w:tcW w:w="1058" w:type="dxa"/>
            <w:vMerge w:val="continue"/>
            <w:noWrap w:val="0"/>
            <w:vAlign w:val="center"/>
          </w:tcPr>
          <w:p w14:paraId="3CD01155">
            <w:pPr>
              <w:spacing w:line="240" w:lineRule="auto"/>
              <w:rPr>
                <w:rFonts w:hint="eastAsia" w:ascii="宋体" w:hAnsi="宋体"/>
                <w:sz w:val="24"/>
                <w:highlight w:val="none"/>
              </w:rPr>
            </w:pPr>
          </w:p>
        </w:tc>
        <w:tc>
          <w:tcPr>
            <w:tcW w:w="1304" w:type="dxa"/>
            <w:vMerge w:val="continue"/>
            <w:noWrap w:val="0"/>
            <w:vAlign w:val="center"/>
          </w:tcPr>
          <w:p w14:paraId="244D2CA4">
            <w:pPr>
              <w:spacing w:line="240" w:lineRule="auto"/>
              <w:rPr>
                <w:rFonts w:hint="eastAsia" w:ascii="宋体" w:hAnsi="宋体"/>
                <w:sz w:val="24"/>
                <w:highlight w:val="none"/>
              </w:rPr>
            </w:pPr>
          </w:p>
        </w:tc>
        <w:tc>
          <w:tcPr>
            <w:tcW w:w="675" w:type="dxa"/>
            <w:vMerge w:val="continue"/>
            <w:noWrap w:val="0"/>
            <w:vAlign w:val="center"/>
          </w:tcPr>
          <w:p w14:paraId="4E233A20">
            <w:pPr>
              <w:spacing w:line="240" w:lineRule="auto"/>
              <w:rPr>
                <w:rFonts w:hint="eastAsia" w:ascii="宋体" w:hAnsi="宋体"/>
                <w:sz w:val="24"/>
                <w:highlight w:val="none"/>
              </w:rPr>
            </w:pPr>
          </w:p>
        </w:tc>
        <w:tc>
          <w:tcPr>
            <w:tcW w:w="807" w:type="dxa"/>
            <w:noWrap w:val="0"/>
            <w:vAlign w:val="center"/>
          </w:tcPr>
          <w:p w14:paraId="3B8BC05A">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79C7698E">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4803FD33">
            <w:pPr>
              <w:spacing w:line="240" w:lineRule="auto"/>
              <w:jc w:val="center"/>
              <w:rPr>
                <w:rFonts w:hint="eastAsia" w:ascii="宋体" w:hAnsi="宋体"/>
                <w:sz w:val="24"/>
                <w:highlight w:val="none"/>
              </w:rPr>
            </w:pPr>
          </w:p>
        </w:tc>
        <w:tc>
          <w:tcPr>
            <w:tcW w:w="1210" w:type="dxa"/>
            <w:gridSpan w:val="2"/>
            <w:noWrap w:val="0"/>
            <w:vAlign w:val="center"/>
          </w:tcPr>
          <w:p w14:paraId="1B58683B">
            <w:pPr>
              <w:spacing w:line="240" w:lineRule="auto"/>
              <w:jc w:val="center"/>
              <w:rPr>
                <w:rFonts w:hint="eastAsia" w:ascii="宋体" w:hAnsi="宋体"/>
                <w:sz w:val="24"/>
                <w:highlight w:val="none"/>
              </w:rPr>
            </w:pPr>
          </w:p>
        </w:tc>
        <w:tc>
          <w:tcPr>
            <w:tcW w:w="1210" w:type="dxa"/>
            <w:noWrap w:val="0"/>
            <w:vAlign w:val="center"/>
          </w:tcPr>
          <w:p w14:paraId="78E73426">
            <w:pPr>
              <w:spacing w:line="240" w:lineRule="auto"/>
              <w:jc w:val="center"/>
              <w:rPr>
                <w:rFonts w:hint="eastAsia" w:ascii="宋体" w:hAnsi="宋体"/>
                <w:sz w:val="24"/>
                <w:highlight w:val="none"/>
              </w:rPr>
            </w:pPr>
          </w:p>
        </w:tc>
        <w:tc>
          <w:tcPr>
            <w:tcW w:w="1613" w:type="dxa"/>
            <w:vMerge w:val="continue"/>
            <w:noWrap w:val="0"/>
            <w:vAlign w:val="center"/>
          </w:tcPr>
          <w:p w14:paraId="2B3F5032">
            <w:pPr>
              <w:spacing w:line="240" w:lineRule="auto"/>
              <w:jc w:val="center"/>
              <w:rPr>
                <w:rFonts w:hint="eastAsia" w:ascii="宋体" w:hAnsi="宋体"/>
                <w:sz w:val="24"/>
                <w:highlight w:val="none"/>
              </w:rPr>
            </w:pPr>
          </w:p>
        </w:tc>
      </w:tr>
      <w:tr w14:paraId="4705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4A3C1D06">
            <w:pPr>
              <w:spacing w:line="240" w:lineRule="auto"/>
              <w:rPr>
                <w:rFonts w:hint="eastAsia" w:ascii="宋体" w:hAnsi="宋体"/>
                <w:sz w:val="24"/>
                <w:highlight w:val="none"/>
              </w:rPr>
            </w:pPr>
          </w:p>
        </w:tc>
        <w:tc>
          <w:tcPr>
            <w:tcW w:w="1058" w:type="dxa"/>
            <w:vMerge w:val="continue"/>
            <w:noWrap w:val="0"/>
            <w:vAlign w:val="center"/>
          </w:tcPr>
          <w:p w14:paraId="3F057ADC">
            <w:pPr>
              <w:spacing w:line="240" w:lineRule="auto"/>
              <w:rPr>
                <w:rFonts w:hint="eastAsia" w:ascii="宋体" w:hAnsi="宋体"/>
                <w:sz w:val="24"/>
                <w:highlight w:val="none"/>
              </w:rPr>
            </w:pPr>
          </w:p>
        </w:tc>
        <w:tc>
          <w:tcPr>
            <w:tcW w:w="1304" w:type="dxa"/>
            <w:vMerge w:val="continue"/>
            <w:noWrap w:val="0"/>
            <w:vAlign w:val="center"/>
          </w:tcPr>
          <w:p w14:paraId="758C11C0">
            <w:pPr>
              <w:spacing w:line="240" w:lineRule="auto"/>
              <w:rPr>
                <w:rFonts w:hint="eastAsia" w:ascii="宋体" w:hAnsi="宋体" w:cs="宋体"/>
                <w:sz w:val="24"/>
                <w:highlight w:val="none"/>
              </w:rPr>
            </w:pPr>
          </w:p>
        </w:tc>
        <w:tc>
          <w:tcPr>
            <w:tcW w:w="675" w:type="dxa"/>
            <w:vMerge w:val="restart"/>
            <w:noWrap w:val="0"/>
            <w:vAlign w:val="center"/>
          </w:tcPr>
          <w:p w14:paraId="771D19F9">
            <w:pPr>
              <w:spacing w:line="240" w:lineRule="auto"/>
              <w:rPr>
                <w:rFonts w:hint="eastAsia" w:ascii="宋体" w:hAnsi="宋体"/>
                <w:sz w:val="24"/>
                <w:highlight w:val="none"/>
              </w:rPr>
            </w:pPr>
            <w:r>
              <w:rPr>
                <w:rFonts w:hint="eastAsia" w:ascii="宋体" w:hAnsi="宋体"/>
                <w:sz w:val="24"/>
                <w:highlight w:val="none"/>
              </w:rPr>
              <w:t>新能源车</w:t>
            </w:r>
          </w:p>
        </w:tc>
        <w:tc>
          <w:tcPr>
            <w:tcW w:w="807" w:type="dxa"/>
            <w:noWrap w:val="0"/>
            <w:vAlign w:val="center"/>
          </w:tcPr>
          <w:p w14:paraId="1012A038">
            <w:pPr>
              <w:spacing w:line="240" w:lineRule="auto"/>
              <w:jc w:val="center"/>
              <w:rPr>
                <w:rFonts w:hint="eastAsia"/>
                <w:sz w:val="24"/>
                <w:highlight w:val="none"/>
              </w:rPr>
            </w:pPr>
            <w:r>
              <w:rPr>
                <w:rFonts w:hint="eastAsia"/>
                <w:sz w:val="24"/>
                <w:highlight w:val="none"/>
              </w:rPr>
              <w:t>折旧</w:t>
            </w:r>
          </w:p>
        </w:tc>
        <w:tc>
          <w:tcPr>
            <w:tcW w:w="671" w:type="dxa"/>
            <w:noWrap w:val="0"/>
            <w:vAlign w:val="center"/>
          </w:tcPr>
          <w:p w14:paraId="24D9EAF4">
            <w:pPr>
              <w:spacing w:line="240" w:lineRule="auto"/>
              <w:jc w:val="center"/>
              <w:rPr>
                <w:rFonts w:hint="eastAsia" w:ascii="宋体" w:hAnsi="宋体"/>
                <w:sz w:val="24"/>
                <w:highlight w:val="none"/>
              </w:rPr>
            </w:pPr>
            <w:r>
              <w:rPr>
                <w:rFonts w:ascii="宋体" w:hAnsi="宋体"/>
                <w:sz w:val="24"/>
                <w:highlight w:val="none"/>
              </w:rPr>
              <w:t>辆</w:t>
            </w:r>
          </w:p>
        </w:tc>
        <w:tc>
          <w:tcPr>
            <w:tcW w:w="672" w:type="dxa"/>
            <w:noWrap w:val="0"/>
            <w:vAlign w:val="center"/>
          </w:tcPr>
          <w:p w14:paraId="191A5056">
            <w:pPr>
              <w:spacing w:line="240" w:lineRule="auto"/>
              <w:jc w:val="center"/>
              <w:rPr>
                <w:rFonts w:hint="eastAsia" w:ascii="宋体" w:hAnsi="宋体"/>
                <w:sz w:val="24"/>
                <w:highlight w:val="none"/>
              </w:rPr>
            </w:pPr>
          </w:p>
        </w:tc>
        <w:tc>
          <w:tcPr>
            <w:tcW w:w="1210" w:type="dxa"/>
            <w:gridSpan w:val="2"/>
            <w:noWrap w:val="0"/>
            <w:vAlign w:val="center"/>
          </w:tcPr>
          <w:p w14:paraId="54A6500C">
            <w:pPr>
              <w:spacing w:line="240" w:lineRule="auto"/>
              <w:jc w:val="center"/>
              <w:rPr>
                <w:rFonts w:hint="eastAsia" w:ascii="宋体" w:hAnsi="宋体"/>
                <w:sz w:val="24"/>
                <w:highlight w:val="none"/>
              </w:rPr>
            </w:pPr>
          </w:p>
        </w:tc>
        <w:tc>
          <w:tcPr>
            <w:tcW w:w="1210" w:type="dxa"/>
            <w:noWrap w:val="0"/>
            <w:vAlign w:val="center"/>
          </w:tcPr>
          <w:p w14:paraId="4C54C010">
            <w:pPr>
              <w:spacing w:line="240" w:lineRule="auto"/>
              <w:jc w:val="center"/>
              <w:rPr>
                <w:rFonts w:hint="eastAsia" w:ascii="宋体" w:hAnsi="宋体"/>
                <w:sz w:val="24"/>
                <w:highlight w:val="none"/>
              </w:rPr>
            </w:pPr>
          </w:p>
        </w:tc>
        <w:tc>
          <w:tcPr>
            <w:tcW w:w="1613" w:type="dxa"/>
            <w:vMerge w:val="continue"/>
            <w:noWrap w:val="0"/>
            <w:vAlign w:val="center"/>
          </w:tcPr>
          <w:p w14:paraId="524192B7">
            <w:pPr>
              <w:spacing w:line="240" w:lineRule="auto"/>
              <w:jc w:val="center"/>
              <w:rPr>
                <w:rFonts w:hint="eastAsia" w:ascii="宋体" w:hAnsi="宋体"/>
                <w:sz w:val="24"/>
                <w:highlight w:val="none"/>
              </w:rPr>
            </w:pPr>
          </w:p>
        </w:tc>
      </w:tr>
      <w:tr w14:paraId="16F5B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7793980F">
            <w:pPr>
              <w:spacing w:line="240" w:lineRule="auto"/>
              <w:rPr>
                <w:rFonts w:hint="eastAsia" w:ascii="宋体" w:hAnsi="宋体"/>
                <w:sz w:val="24"/>
                <w:highlight w:val="none"/>
              </w:rPr>
            </w:pPr>
          </w:p>
        </w:tc>
        <w:tc>
          <w:tcPr>
            <w:tcW w:w="1058" w:type="dxa"/>
            <w:vMerge w:val="continue"/>
            <w:noWrap w:val="0"/>
            <w:vAlign w:val="center"/>
          </w:tcPr>
          <w:p w14:paraId="14DA9FA0">
            <w:pPr>
              <w:spacing w:line="240" w:lineRule="auto"/>
              <w:rPr>
                <w:rFonts w:hint="eastAsia" w:ascii="宋体" w:hAnsi="宋体"/>
                <w:sz w:val="24"/>
                <w:highlight w:val="none"/>
              </w:rPr>
            </w:pPr>
          </w:p>
        </w:tc>
        <w:tc>
          <w:tcPr>
            <w:tcW w:w="1304" w:type="dxa"/>
            <w:vMerge w:val="continue"/>
            <w:noWrap w:val="0"/>
            <w:vAlign w:val="center"/>
          </w:tcPr>
          <w:p w14:paraId="2EDCD9C3">
            <w:pPr>
              <w:spacing w:line="240" w:lineRule="auto"/>
              <w:rPr>
                <w:rFonts w:hint="eastAsia" w:ascii="宋体" w:hAnsi="宋体" w:cs="宋体"/>
                <w:sz w:val="24"/>
                <w:highlight w:val="none"/>
              </w:rPr>
            </w:pPr>
          </w:p>
        </w:tc>
        <w:tc>
          <w:tcPr>
            <w:tcW w:w="675" w:type="dxa"/>
            <w:vMerge w:val="continue"/>
            <w:noWrap w:val="0"/>
            <w:vAlign w:val="center"/>
          </w:tcPr>
          <w:p w14:paraId="460EB592">
            <w:pPr>
              <w:spacing w:line="240" w:lineRule="auto"/>
              <w:rPr>
                <w:rFonts w:hint="eastAsia" w:ascii="宋体" w:hAnsi="宋体"/>
                <w:sz w:val="24"/>
                <w:highlight w:val="none"/>
              </w:rPr>
            </w:pPr>
          </w:p>
        </w:tc>
        <w:tc>
          <w:tcPr>
            <w:tcW w:w="807" w:type="dxa"/>
            <w:noWrap w:val="0"/>
            <w:vAlign w:val="center"/>
          </w:tcPr>
          <w:p w14:paraId="273F4168">
            <w:pPr>
              <w:spacing w:line="240" w:lineRule="auto"/>
              <w:jc w:val="center"/>
              <w:rPr>
                <w:rFonts w:hint="eastAsia"/>
                <w:sz w:val="24"/>
                <w:highlight w:val="none"/>
              </w:rPr>
            </w:pPr>
            <w:r>
              <w:rPr>
                <w:rFonts w:hint="eastAsia"/>
                <w:sz w:val="24"/>
                <w:highlight w:val="none"/>
              </w:rPr>
              <w:t>保险</w:t>
            </w:r>
          </w:p>
        </w:tc>
        <w:tc>
          <w:tcPr>
            <w:tcW w:w="671" w:type="dxa"/>
            <w:noWrap w:val="0"/>
            <w:vAlign w:val="center"/>
          </w:tcPr>
          <w:p w14:paraId="4B0A26BD">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EF02DD7">
            <w:pPr>
              <w:spacing w:line="240" w:lineRule="auto"/>
              <w:jc w:val="center"/>
              <w:rPr>
                <w:rFonts w:hint="eastAsia" w:ascii="宋体" w:hAnsi="宋体"/>
                <w:sz w:val="24"/>
                <w:highlight w:val="none"/>
              </w:rPr>
            </w:pPr>
          </w:p>
        </w:tc>
        <w:tc>
          <w:tcPr>
            <w:tcW w:w="1210" w:type="dxa"/>
            <w:gridSpan w:val="2"/>
            <w:noWrap w:val="0"/>
            <w:vAlign w:val="center"/>
          </w:tcPr>
          <w:p w14:paraId="17FB57B2">
            <w:pPr>
              <w:spacing w:line="240" w:lineRule="auto"/>
              <w:jc w:val="center"/>
              <w:rPr>
                <w:rFonts w:hint="eastAsia" w:ascii="宋体" w:hAnsi="宋体"/>
                <w:sz w:val="24"/>
                <w:highlight w:val="none"/>
              </w:rPr>
            </w:pPr>
          </w:p>
        </w:tc>
        <w:tc>
          <w:tcPr>
            <w:tcW w:w="1210" w:type="dxa"/>
            <w:noWrap w:val="0"/>
            <w:vAlign w:val="center"/>
          </w:tcPr>
          <w:p w14:paraId="5B4BB03F">
            <w:pPr>
              <w:spacing w:line="240" w:lineRule="auto"/>
              <w:jc w:val="center"/>
              <w:rPr>
                <w:rFonts w:hint="eastAsia" w:ascii="宋体" w:hAnsi="宋体"/>
                <w:sz w:val="24"/>
                <w:highlight w:val="none"/>
              </w:rPr>
            </w:pPr>
          </w:p>
        </w:tc>
        <w:tc>
          <w:tcPr>
            <w:tcW w:w="1613" w:type="dxa"/>
            <w:vMerge w:val="continue"/>
            <w:noWrap w:val="0"/>
            <w:vAlign w:val="center"/>
          </w:tcPr>
          <w:p w14:paraId="6BA924DB">
            <w:pPr>
              <w:spacing w:line="240" w:lineRule="auto"/>
              <w:jc w:val="center"/>
              <w:rPr>
                <w:rFonts w:hint="eastAsia" w:ascii="宋体" w:hAnsi="宋体"/>
                <w:sz w:val="24"/>
                <w:highlight w:val="none"/>
              </w:rPr>
            </w:pPr>
          </w:p>
        </w:tc>
      </w:tr>
      <w:tr w14:paraId="3219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537EEA72">
            <w:pPr>
              <w:spacing w:line="240" w:lineRule="auto"/>
              <w:rPr>
                <w:rFonts w:hint="eastAsia" w:ascii="宋体" w:hAnsi="宋体"/>
                <w:sz w:val="24"/>
                <w:highlight w:val="none"/>
              </w:rPr>
            </w:pPr>
          </w:p>
        </w:tc>
        <w:tc>
          <w:tcPr>
            <w:tcW w:w="1058" w:type="dxa"/>
            <w:vMerge w:val="continue"/>
            <w:noWrap w:val="0"/>
            <w:vAlign w:val="center"/>
          </w:tcPr>
          <w:p w14:paraId="69BD3586">
            <w:pPr>
              <w:spacing w:line="240" w:lineRule="auto"/>
              <w:rPr>
                <w:rFonts w:hint="eastAsia" w:ascii="宋体" w:hAnsi="宋体"/>
                <w:sz w:val="24"/>
                <w:highlight w:val="none"/>
              </w:rPr>
            </w:pPr>
          </w:p>
        </w:tc>
        <w:tc>
          <w:tcPr>
            <w:tcW w:w="1304" w:type="dxa"/>
            <w:vMerge w:val="continue"/>
            <w:noWrap w:val="0"/>
            <w:vAlign w:val="center"/>
          </w:tcPr>
          <w:p w14:paraId="67D78163">
            <w:pPr>
              <w:spacing w:line="240" w:lineRule="auto"/>
              <w:rPr>
                <w:rFonts w:hint="eastAsia" w:ascii="宋体" w:hAnsi="宋体" w:cs="宋体"/>
                <w:sz w:val="24"/>
                <w:highlight w:val="none"/>
              </w:rPr>
            </w:pPr>
          </w:p>
        </w:tc>
        <w:tc>
          <w:tcPr>
            <w:tcW w:w="675" w:type="dxa"/>
            <w:vMerge w:val="continue"/>
            <w:noWrap w:val="0"/>
            <w:vAlign w:val="center"/>
          </w:tcPr>
          <w:p w14:paraId="3C586192">
            <w:pPr>
              <w:spacing w:line="240" w:lineRule="auto"/>
              <w:rPr>
                <w:rFonts w:hint="eastAsia" w:ascii="宋体" w:hAnsi="宋体"/>
                <w:sz w:val="24"/>
                <w:highlight w:val="none"/>
              </w:rPr>
            </w:pPr>
          </w:p>
        </w:tc>
        <w:tc>
          <w:tcPr>
            <w:tcW w:w="807" w:type="dxa"/>
            <w:noWrap w:val="0"/>
            <w:vAlign w:val="center"/>
          </w:tcPr>
          <w:p w14:paraId="15BCA3B1">
            <w:pPr>
              <w:spacing w:line="240" w:lineRule="auto"/>
              <w:jc w:val="center"/>
              <w:rPr>
                <w:rFonts w:hint="eastAsia"/>
                <w:sz w:val="24"/>
                <w:highlight w:val="none"/>
              </w:rPr>
            </w:pPr>
            <w:r>
              <w:rPr>
                <w:rFonts w:hint="eastAsia"/>
                <w:sz w:val="24"/>
                <w:highlight w:val="none"/>
              </w:rPr>
              <w:t>能耗</w:t>
            </w:r>
          </w:p>
        </w:tc>
        <w:tc>
          <w:tcPr>
            <w:tcW w:w="671" w:type="dxa"/>
            <w:noWrap w:val="0"/>
            <w:vAlign w:val="center"/>
          </w:tcPr>
          <w:p w14:paraId="5A219F31">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21F13DFD">
            <w:pPr>
              <w:spacing w:line="240" w:lineRule="auto"/>
              <w:jc w:val="center"/>
              <w:rPr>
                <w:rFonts w:hint="eastAsia" w:ascii="宋体" w:hAnsi="宋体"/>
                <w:sz w:val="24"/>
                <w:highlight w:val="none"/>
              </w:rPr>
            </w:pPr>
          </w:p>
        </w:tc>
        <w:tc>
          <w:tcPr>
            <w:tcW w:w="1210" w:type="dxa"/>
            <w:gridSpan w:val="2"/>
            <w:noWrap w:val="0"/>
            <w:vAlign w:val="center"/>
          </w:tcPr>
          <w:p w14:paraId="3A3074A4">
            <w:pPr>
              <w:spacing w:line="240" w:lineRule="auto"/>
              <w:jc w:val="center"/>
              <w:rPr>
                <w:rFonts w:hint="eastAsia" w:ascii="宋体" w:hAnsi="宋体"/>
                <w:sz w:val="24"/>
                <w:highlight w:val="none"/>
              </w:rPr>
            </w:pPr>
          </w:p>
        </w:tc>
        <w:tc>
          <w:tcPr>
            <w:tcW w:w="1210" w:type="dxa"/>
            <w:noWrap w:val="0"/>
            <w:vAlign w:val="center"/>
          </w:tcPr>
          <w:p w14:paraId="17BDD164">
            <w:pPr>
              <w:spacing w:line="240" w:lineRule="auto"/>
              <w:jc w:val="center"/>
              <w:rPr>
                <w:rFonts w:hint="eastAsia" w:ascii="宋体" w:hAnsi="宋体"/>
                <w:sz w:val="24"/>
                <w:highlight w:val="none"/>
              </w:rPr>
            </w:pPr>
          </w:p>
        </w:tc>
        <w:tc>
          <w:tcPr>
            <w:tcW w:w="1613" w:type="dxa"/>
            <w:vMerge w:val="continue"/>
            <w:noWrap w:val="0"/>
            <w:vAlign w:val="center"/>
          </w:tcPr>
          <w:p w14:paraId="3951378A">
            <w:pPr>
              <w:spacing w:line="240" w:lineRule="auto"/>
              <w:jc w:val="center"/>
              <w:rPr>
                <w:rFonts w:hint="eastAsia" w:ascii="宋体" w:hAnsi="宋体"/>
                <w:sz w:val="24"/>
                <w:highlight w:val="none"/>
              </w:rPr>
            </w:pPr>
          </w:p>
        </w:tc>
      </w:tr>
      <w:tr w14:paraId="7A69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62A14DFA">
            <w:pPr>
              <w:spacing w:line="240" w:lineRule="auto"/>
              <w:rPr>
                <w:rFonts w:hint="eastAsia" w:ascii="宋体" w:hAnsi="宋体"/>
                <w:sz w:val="24"/>
                <w:highlight w:val="none"/>
              </w:rPr>
            </w:pPr>
          </w:p>
        </w:tc>
        <w:tc>
          <w:tcPr>
            <w:tcW w:w="1058" w:type="dxa"/>
            <w:vMerge w:val="continue"/>
            <w:noWrap w:val="0"/>
            <w:vAlign w:val="center"/>
          </w:tcPr>
          <w:p w14:paraId="673B3A14">
            <w:pPr>
              <w:spacing w:line="240" w:lineRule="auto"/>
              <w:rPr>
                <w:rFonts w:hint="eastAsia" w:ascii="宋体" w:hAnsi="宋体"/>
                <w:sz w:val="24"/>
                <w:highlight w:val="none"/>
              </w:rPr>
            </w:pPr>
          </w:p>
        </w:tc>
        <w:tc>
          <w:tcPr>
            <w:tcW w:w="1304" w:type="dxa"/>
            <w:vMerge w:val="continue"/>
            <w:noWrap w:val="0"/>
            <w:vAlign w:val="center"/>
          </w:tcPr>
          <w:p w14:paraId="706BED34">
            <w:pPr>
              <w:spacing w:line="240" w:lineRule="auto"/>
              <w:rPr>
                <w:rFonts w:hint="eastAsia" w:ascii="宋体" w:hAnsi="宋体" w:cs="宋体"/>
                <w:sz w:val="24"/>
                <w:highlight w:val="none"/>
              </w:rPr>
            </w:pPr>
          </w:p>
        </w:tc>
        <w:tc>
          <w:tcPr>
            <w:tcW w:w="675" w:type="dxa"/>
            <w:vMerge w:val="continue"/>
            <w:noWrap w:val="0"/>
            <w:vAlign w:val="center"/>
          </w:tcPr>
          <w:p w14:paraId="5FF8DD06">
            <w:pPr>
              <w:spacing w:line="240" w:lineRule="auto"/>
              <w:rPr>
                <w:rFonts w:hint="eastAsia" w:ascii="宋体" w:hAnsi="宋体"/>
                <w:sz w:val="24"/>
                <w:highlight w:val="none"/>
              </w:rPr>
            </w:pPr>
          </w:p>
        </w:tc>
        <w:tc>
          <w:tcPr>
            <w:tcW w:w="807" w:type="dxa"/>
            <w:noWrap w:val="0"/>
            <w:vAlign w:val="center"/>
          </w:tcPr>
          <w:p w14:paraId="7B1910C5">
            <w:pPr>
              <w:spacing w:line="240" w:lineRule="auto"/>
              <w:jc w:val="center"/>
              <w:rPr>
                <w:rFonts w:hint="eastAsia"/>
                <w:sz w:val="24"/>
                <w:highlight w:val="none"/>
              </w:rPr>
            </w:pPr>
            <w:r>
              <w:rPr>
                <w:rFonts w:hint="eastAsia"/>
                <w:sz w:val="24"/>
                <w:highlight w:val="none"/>
              </w:rPr>
              <w:t>维修保养</w:t>
            </w:r>
          </w:p>
        </w:tc>
        <w:tc>
          <w:tcPr>
            <w:tcW w:w="671" w:type="dxa"/>
            <w:noWrap w:val="0"/>
            <w:vAlign w:val="center"/>
          </w:tcPr>
          <w:p w14:paraId="737812DB">
            <w:pPr>
              <w:spacing w:line="240" w:lineRule="auto"/>
              <w:jc w:val="center"/>
              <w:rPr>
                <w:rFonts w:ascii="宋体" w:hAnsi="宋体"/>
                <w:sz w:val="24"/>
                <w:highlight w:val="none"/>
              </w:rPr>
            </w:pPr>
            <w:r>
              <w:rPr>
                <w:rFonts w:ascii="宋体" w:hAnsi="宋体"/>
                <w:sz w:val="24"/>
                <w:highlight w:val="none"/>
              </w:rPr>
              <w:t>辆</w:t>
            </w:r>
          </w:p>
        </w:tc>
        <w:tc>
          <w:tcPr>
            <w:tcW w:w="672" w:type="dxa"/>
            <w:noWrap w:val="0"/>
            <w:vAlign w:val="center"/>
          </w:tcPr>
          <w:p w14:paraId="7A2E0922">
            <w:pPr>
              <w:spacing w:line="240" w:lineRule="auto"/>
              <w:jc w:val="center"/>
              <w:rPr>
                <w:rFonts w:hint="eastAsia" w:ascii="宋体" w:hAnsi="宋体"/>
                <w:sz w:val="24"/>
                <w:highlight w:val="none"/>
              </w:rPr>
            </w:pPr>
          </w:p>
        </w:tc>
        <w:tc>
          <w:tcPr>
            <w:tcW w:w="1210" w:type="dxa"/>
            <w:gridSpan w:val="2"/>
            <w:noWrap w:val="0"/>
            <w:vAlign w:val="center"/>
          </w:tcPr>
          <w:p w14:paraId="3E968285">
            <w:pPr>
              <w:spacing w:line="240" w:lineRule="auto"/>
              <w:jc w:val="center"/>
              <w:rPr>
                <w:rFonts w:hint="eastAsia" w:ascii="宋体" w:hAnsi="宋体"/>
                <w:sz w:val="24"/>
                <w:highlight w:val="none"/>
              </w:rPr>
            </w:pPr>
          </w:p>
        </w:tc>
        <w:tc>
          <w:tcPr>
            <w:tcW w:w="1210" w:type="dxa"/>
            <w:noWrap w:val="0"/>
            <w:vAlign w:val="center"/>
          </w:tcPr>
          <w:p w14:paraId="1956684C">
            <w:pPr>
              <w:spacing w:line="240" w:lineRule="auto"/>
              <w:jc w:val="center"/>
              <w:rPr>
                <w:rFonts w:hint="eastAsia" w:ascii="宋体" w:hAnsi="宋体"/>
                <w:sz w:val="24"/>
                <w:highlight w:val="none"/>
              </w:rPr>
            </w:pPr>
          </w:p>
        </w:tc>
        <w:tc>
          <w:tcPr>
            <w:tcW w:w="1613" w:type="dxa"/>
            <w:vMerge w:val="continue"/>
            <w:noWrap w:val="0"/>
            <w:vAlign w:val="center"/>
          </w:tcPr>
          <w:p w14:paraId="0F47A2EB">
            <w:pPr>
              <w:spacing w:line="240" w:lineRule="auto"/>
              <w:jc w:val="center"/>
              <w:rPr>
                <w:rFonts w:hint="eastAsia" w:ascii="宋体" w:hAnsi="宋体"/>
                <w:sz w:val="24"/>
                <w:highlight w:val="none"/>
              </w:rPr>
            </w:pPr>
          </w:p>
        </w:tc>
      </w:tr>
      <w:tr w14:paraId="2CEF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317" w:type="dxa"/>
            <w:vMerge w:val="continue"/>
            <w:noWrap w:val="0"/>
            <w:vAlign w:val="center"/>
          </w:tcPr>
          <w:p w14:paraId="479102E7">
            <w:pPr>
              <w:spacing w:line="240" w:lineRule="auto"/>
              <w:rPr>
                <w:rFonts w:hint="eastAsia" w:ascii="宋体" w:hAnsi="宋体"/>
                <w:sz w:val="24"/>
                <w:highlight w:val="none"/>
              </w:rPr>
            </w:pPr>
          </w:p>
        </w:tc>
        <w:tc>
          <w:tcPr>
            <w:tcW w:w="1058" w:type="dxa"/>
            <w:vMerge w:val="continue"/>
            <w:noWrap w:val="0"/>
            <w:vAlign w:val="center"/>
          </w:tcPr>
          <w:p w14:paraId="77497468">
            <w:pPr>
              <w:spacing w:line="240" w:lineRule="auto"/>
              <w:rPr>
                <w:rFonts w:hint="eastAsia" w:ascii="宋体" w:hAnsi="宋体"/>
                <w:sz w:val="24"/>
                <w:highlight w:val="none"/>
              </w:rPr>
            </w:pPr>
          </w:p>
        </w:tc>
        <w:tc>
          <w:tcPr>
            <w:tcW w:w="1304" w:type="dxa"/>
            <w:noWrap w:val="0"/>
            <w:vAlign w:val="center"/>
          </w:tcPr>
          <w:p w14:paraId="523F09BF">
            <w:pPr>
              <w:spacing w:line="240" w:lineRule="auto"/>
              <w:rPr>
                <w:rFonts w:hint="eastAsia" w:ascii="宋体" w:hAnsi="宋体" w:cs="宋体"/>
                <w:sz w:val="24"/>
                <w:highlight w:val="none"/>
              </w:rPr>
            </w:pPr>
            <w:r>
              <w:rPr>
                <w:rFonts w:ascii="宋体" w:hAnsi="宋体" w:cs="宋体"/>
                <w:sz w:val="24"/>
                <w:highlight w:val="none"/>
              </w:rPr>
              <w:t>……</w:t>
            </w:r>
          </w:p>
        </w:tc>
        <w:tc>
          <w:tcPr>
            <w:tcW w:w="675" w:type="dxa"/>
            <w:noWrap w:val="0"/>
            <w:vAlign w:val="center"/>
          </w:tcPr>
          <w:p w14:paraId="44025430">
            <w:pPr>
              <w:spacing w:line="240" w:lineRule="auto"/>
              <w:rPr>
                <w:rFonts w:hint="eastAsia" w:ascii="宋体" w:hAnsi="宋体" w:cs="宋体"/>
                <w:sz w:val="24"/>
                <w:highlight w:val="none"/>
              </w:rPr>
            </w:pPr>
            <w:r>
              <w:rPr>
                <w:rFonts w:ascii="宋体" w:hAnsi="宋体" w:cs="宋体"/>
                <w:sz w:val="24"/>
                <w:highlight w:val="none"/>
              </w:rPr>
              <w:t>……</w:t>
            </w:r>
          </w:p>
        </w:tc>
        <w:tc>
          <w:tcPr>
            <w:tcW w:w="807" w:type="dxa"/>
            <w:noWrap w:val="0"/>
            <w:vAlign w:val="center"/>
          </w:tcPr>
          <w:p w14:paraId="0392D123">
            <w:pPr>
              <w:spacing w:line="240" w:lineRule="auto"/>
              <w:jc w:val="center"/>
              <w:rPr>
                <w:rFonts w:hint="eastAsia" w:ascii="宋体" w:hAnsi="宋体" w:cs="宋体"/>
                <w:sz w:val="24"/>
                <w:highlight w:val="none"/>
              </w:rPr>
            </w:pPr>
            <w:r>
              <w:rPr>
                <w:rFonts w:ascii="宋体" w:hAnsi="宋体" w:cs="宋体"/>
                <w:sz w:val="24"/>
                <w:highlight w:val="none"/>
              </w:rPr>
              <w:t>……</w:t>
            </w:r>
          </w:p>
        </w:tc>
        <w:tc>
          <w:tcPr>
            <w:tcW w:w="671" w:type="dxa"/>
            <w:noWrap w:val="0"/>
            <w:vAlign w:val="center"/>
          </w:tcPr>
          <w:p w14:paraId="5B7AA001">
            <w:pPr>
              <w:spacing w:line="240" w:lineRule="auto"/>
              <w:jc w:val="center"/>
              <w:rPr>
                <w:rFonts w:hint="eastAsia" w:ascii="宋体" w:hAnsi="宋体" w:cs="宋体"/>
                <w:sz w:val="24"/>
                <w:highlight w:val="none"/>
              </w:rPr>
            </w:pPr>
            <w:r>
              <w:rPr>
                <w:rFonts w:ascii="宋体" w:hAnsi="宋体" w:cs="宋体"/>
                <w:sz w:val="24"/>
                <w:highlight w:val="none"/>
              </w:rPr>
              <w:t>……</w:t>
            </w:r>
          </w:p>
        </w:tc>
        <w:tc>
          <w:tcPr>
            <w:tcW w:w="672" w:type="dxa"/>
            <w:noWrap w:val="0"/>
            <w:vAlign w:val="center"/>
          </w:tcPr>
          <w:p w14:paraId="1833496D">
            <w:pPr>
              <w:spacing w:line="240" w:lineRule="auto"/>
              <w:jc w:val="center"/>
              <w:rPr>
                <w:rFonts w:hint="eastAsia" w:ascii="宋体" w:hAnsi="宋体" w:cs="宋体"/>
                <w:sz w:val="24"/>
                <w:highlight w:val="none"/>
              </w:rPr>
            </w:pPr>
          </w:p>
        </w:tc>
        <w:tc>
          <w:tcPr>
            <w:tcW w:w="1210" w:type="dxa"/>
            <w:gridSpan w:val="2"/>
            <w:noWrap w:val="0"/>
            <w:vAlign w:val="center"/>
          </w:tcPr>
          <w:p w14:paraId="3EF78D3B">
            <w:pPr>
              <w:spacing w:line="240" w:lineRule="auto"/>
              <w:jc w:val="center"/>
              <w:rPr>
                <w:rFonts w:hint="eastAsia" w:ascii="宋体" w:hAnsi="宋体" w:cs="宋体"/>
                <w:sz w:val="24"/>
                <w:highlight w:val="none"/>
              </w:rPr>
            </w:pPr>
          </w:p>
        </w:tc>
        <w:tc>
          <w:tcPr>
            <w:tcW w:w="1210" w:type="dxa"/>
            <w:noWrap w:val="0"/>
            <w:vAlign w:val="center"/>
          </w:tcPr>
          <w:p w14:paraId="03971F9B">
            <w:pPr>
              <w:spacing w:line="240" w:lineRule="auto"/>
              <w:rPr>
                <w:rFonts w:hint="eastAsia" w:ascii="宋体" w:hAnsi="宋体" w:cs="宋体"/>
                <w:sz w:val="24"/>
                <w:highlight w:val="none"/>
              </w:rPr>
            </w:pPr>
            <w:r>
              <w:rPr>
                <w:rFonts w:ascii="宋体" w:hAnsi="宋体" w:cs="宋体"/>
                <w:sz w:val="24"/>
                <w:highlight w:val="none"/>
              </w:rPr>
              <w:t>……</w:t>
            </w:r>
          </w:p>
        </w:tc>
        <w:tc>
          <w:tcPr>
            <w:tcW w:w="1613" w:type="dxa"/>
            <w:noWrap w:val="0"/>
            <w:vAlign w:val="center"/>
          </w:tcPr>
          <w:p w14:paraId="7928865D">
            <w:pPr>
              <w:spacing w:line="240" w:lineRule="auto"/>
              <w:rPr>
                <w:rFonts w:hint="eastAsia" w:ascii="宋体" w:hAnsi="宋体" w:cs="宋体"/>
                <w:sz w:val="24"/>
                <w:highlight w:val="none"/>
              </w:rPr>
            </w:pPr>
            <w:r>
              <w:rPr>
                <w:rFonts w:ascii="宋体" w:hAnsi="宋体" w:cs="宋体"/>
                <w:sz w:val="24"/>
                <w:highlight w:val="none"/>
              </w:rPr>
              <w:t>……</w:t>
            </w:r>
          </w:p>
        </w:tc>
      </w:tr>
      <w:tr w14:paraId="4E713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trPr>
        <w:tc>
          <w:tcPr>
            <w:tcW w:w="317" w:type="dxa"/>
            <w:vMerge w:val="continue"/>
            <w:noWrap w:val="0"/>
            <w:vAlign w:val="center"/>
          </w:tcPr>
          <w:p w14:paraId="497C5F68">
            <w:pPr>
              <w:spacing w:line="240" w:lineRule="auto"/>
              <w:rPr>
                <w:rFonts w:ascii="宋体" w:hAnsi="宋体"/>
                <w:sz w:val="24"/>
                <w:highlight w:val="none"/>
              </w:rPr>
            </w:pPr>
          </w:p>
        </w:tc>
        <w:tc>
          <w:tcPr>
            <w:tcW w:w="1058" w:type="dxa"/>
            <w:noWrap w:val="0"/>
            <w:vAlign w:val="center"/>
          </w:tcPr>
          <w:p w14:paraId="677CC7CB">
            <w:pPr>
              <w:spacing w:line="240" w:lineRule="auto"/>
              <w:rPr>
                <w:rFonts w:ascii="宋体" w:hAnsi="宋体"/>
                <w:sz w:val="24"/>
                <w:highlight w:val="none"/>
              </w:rPr>
            </w:pPr>
            <w:r>
              <w:rPr>
                <w:rFonts w:hint="eastAsia" w:ascii="宋体" w:hAnsi="宋体"/>
                <w:sz w:val="24"/>
                <w:highlight w:val="none"/>
              </w:rPr>
              <w:t>小计</w:t>
            </w:r>
          </w:p>
        </w:tc>
        <w:tc>
          <w:tcPr>
            <w:tcW w:w="8162" w:type="dxa"/>
            <w:gridSpan w:val="9"/>
            <w:noWrap w:val="0"/>
            <w:vAlign w:val="center"/>
          </w:tcPr>
          <w:p w14:paraId="76CC4A9D">
            <w:pPr>
              <w:spacing w:line="240" w:lineRule="auto"/>
              <w:rPr>
                <w:rFonts w:ascii="宋体" w:hAnsi="宋体"/>
                <w:sz w:val="24"/>
                <w:highlight w:val="none"/>
              </w:rPr>
            </w:pPr>
          </w:p>
        </w:tc>
      </w:tr>
      <w:tr w14:paraId="2404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317" w:type="dxa"/>
            <w:tcBorders>
              <w:bottom w:val="single" w:color="auto" w:sz="4" w:space="0"/>
            </w:tcBorders>
            <w:noWrap w:val="0"/>
            <w:vAlign w:val="center"/>
          </w:tcPr>
          <w:p w14:paraId="797B422C">
            <w:pPr>
              <w:spacing w:line="240" w:lineRule="exact"/>
              <w:rPr>
                <w:rFonts w:ascii="宋体" w:hAnsi="宋体"/>
                <w:sz w:val="24"/>
                <w:highlight w:val="none"/>
              </w:rPr>
            </w:pPr>
            <w:r>
              <w:rPr>
                <w:rFonts w:hint="eastAsia" w:ascii="宋体" w:hAnsi="宋体"/>
                <w:sz w:val="24"/>
                <w:highlight w:val="none"/>
              </w:rPr>
              <w:t>2</w:t>
            </w:r>
          </w:p>
        </w:tc>
        <w:tc>
          <w:tcPr>
            <w:tcW w:w="1058" w:type="dxa"/>
            <w:tcBorders>
              <w:bottom w:val="single" w:color="auto" w:sz="4" w:space="0"/>
            </w:tcBorders>
            <w:noWrap w:val="0"/>
            <w:vAlign w:val="center"/>
          </w:tcPr>
          <w:p w14:paraId="563DAA60">
            <w:pPr>
              <w:spacing w:line="240" w:lineRule="auto"/>
              <w:rPr>
                <w:rFonts w:ascii="宋体" w:hAnsi="宋体"/>
                <w:sz w:val="24"/>
                <w:highlight w:val="none"/>
              </w:rPr>
            </w:pPr>
            <w:r>
              <w:rPr>
                <w:rFonts w:hint="eastAsia" w:ascii="宋体" w:hAnsi="宋体"/>
                <w:sz w:val="24"/>
                <w:highlight w:val="none"/>
              </w:rPr>
              <w:t>办公、停车费</w:t>
            </w:r>
            <w:r>
              <w:rPr>
                <w:rFonts w:ascii="宋体" w:hAnsi="宋体"/>
                <w:sz w:val="24"/>
                <w:highlight w:val="none"/>
              </w:rPr>
              <w:t>等</w:t>
            </w:r>
            <w:r>
              <w:rPr>
                <w:rFonts w:hint="eastAsia" w:ascii="宋体" w:hAnsi="宋体"/>
                <w:sz w:val="24"/>
                <w:highlight w:val="none"/>
              </w:rPr>
              <w:t>（一年）</w:t>
            </w:r>
          </w:p>
        </w:tc>
        <w:tc>
          <w:tcPr>
            <w:tcW w:w="8162" w:type="dxa"/>
            <w:gridSpan w:val="9"/>
            <w:tcBorders>
              <w:bottom w:val="single" w:color="auto" w:sz="4" w:space="0"/>
            </w:tcBorders>
            <w:noWrap w:val="0"/>
            <w:vAlign w:val="center"/>
          </w:tcPr>
          <w:p w14:paraId="2B93D38A">
            <w:pPr>
              <w:spacing w:line="240" w:lineRule="exact"/>
              <w:rPr>
                <w:rFonts w:ascii="宋体" w:hAnsi="宋体"/>
                <w:sz w:val="24"/>
                <w:highlight w:val="none"/>
              </w:rPr>
            </w:pPr>
          </w:p>
        </w:tc>
      </w:tr>
      <w:tr w14:paraId="4D8E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0" w:hRule="atLeast"/>
        </w:trPr>
        <w:tc>
          <w:tcPr>
            <w:tcW w:w="317" w:type="dxa"/>
            <w:tcBorders>
              <w:bottom w:val="single" w:color="auto" w:sz="4" w:space="0"/>
            </w:tcBorders>
            <w:noWrap w:val="0"/>
            <w:vAlign w:val="center"/>
          </w:tcPr>
          <w:p w14:paraId="58EFC719">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3</w:t>
            </w:r>
          </w:p>
        </w:tc>
        <w:tc>
          <w:tcPr>
            <w:tcW w:w="1058" w:type="dxa"/>
            <w:tcBorders>
              <w:bottom w:val="single" w:color="auto" w:sz="4" w:space="0"/>
            </w:tcBorders>
            <w:noWrap w:val="0"/>
            <w:vAlign w:val="center"/>
          </w:tcPr>
          <w:p w14:paraId="344EA7DC">
            <w:pPr>
              <w:spacing w:line="240" w:lineRule="exact"/>
              <w:rPr>
                <w:rFonts w:hint="default" w:ascii="宋体" w:hAnsi="宋体" w:eastAsia="宋体" w:cs="宋体"/>
                <w:bCs/>
                <w:color w:val="auto"/>
                <w:sz w:val="21"/>
                <w:szCs w:val="21"/>
                <w:highlight w:val="none"/>
                <w:lang w:val="en-US" w:eastAsia="zh-CN"/>
              </w:rPr>
            </w:pPr>
            <w:r>
              <w:rPr>
                <w:rFonts w:hint="eastAsia" w:ascii="宋体" w:hAnsi="宋体"/>
                <w:sz w:val="24"/>
                <w:highlight w:val="none"/>
                <w:lang w:val="en-US" w:eastAsia="zh-CN"/>
              </w:rPr>
              <w:t>标段公厕费用（一年）</w:t>
            </w:r>
          </w:p>
        </w:tc>
        <w:tc>
          <w:tcPr>
            <w:tcW w:w="8162" w:type="dxa"/>
            <w:gridSpan w:val="9"/>
            <w:tcBorders>
              <w:bottom w:val="single" w:color="auto" w:sz="4" w:space="0"/>
            </w:tcBorders>
            <w:noWrap w:val="0"/>
            <w:vAlign w:val="center"/>
          </w:tcPr>
          <w:p w14:paraId="0330BCEB">
            <w:pPr>
              <w:spacing w:line="240" w:lineRule="exact"/>
              <w:rPr>
                <w:rFonts w:ascii="宋体" w:hAnsi="宋体"/>
                <w:sz w:val="24"/>
                <w:highlight w:val="none"/>
              </w:rPr>
            </w:pPr>
          </w:p>
        </w:tc>
      </w:tr>
      <w:tr w14:paraId="3C3D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0" w:hRule="atLeast"/>
        </w:trPr>
        <w:tc>
          <w:tcPr>
            <w:tcW w:w="317" w:type="dxa"/>
            <w:tcBorders>
              <w:bottom w:val="single" w:color="auto" w:sz="4" w:space="0"/>
            </w:tcBorders>
            <w:noWrap w:val="0"/>
            <w:vAlign w:val="center"/>
          </w:tcPr>
          <w:p w14:paraId="7882526E">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4</w:t>
            </w:r>
          </w:p>
        </w:tc>
        <w:tc>
          <w:tcPr>
            <w:tcW w:w="1058" w:type="dxa"/>
            <w:tcBorders>
              <w:bottom w:val="single" w:color="auto" w:sz="4" w:space="0"/>
            </w:tcBorders>
            <w:noWrap w:val="0"/>
            <w:vAlign w:val="center"/>
          </w:tcPr>
          <w:p w14:paraId="7480DA0D">
            <w:pPr>
              <w:spacing w:line="240" w:lineRule="auto"/>
              <w:rPr>
                <w:rFonts w:ascii="宋体" w:hAnsi="宋体"/>
                <w:sz w:val="24"/>
                <w:highlight w:val="none"/>
              </w:rPr>
            </w:pPr>
            <w:r>
              <w:rPr>
                <w:rFonts w:hint="eastAsia" w:ascii="宋体" w:hAnsi="宋体"/>
                <w:sz w:val="24"/>
                <w:highlight w:val="none"/>
              </w:rPr>
              <w:t>智能化费用（包括</w:t>
            </w:r>
            <w:r>
              <w:rPr>
                <w:rFonts w:hint="eastAsia" w:ascii="宋体" w:hAnsi="宋体"/>
                <w:sz w:val="24"/>
                <w:highlight w:val="none"/>
                <w:lang w:eastAsia="zh-CN"/>
              </w:rPr>
              <w:t>定位系统</w:t>
            </w:r>
            <w:r>
              <w:rPr>
                <w:rFonts w:hint="eastAsia" w:ascii="宋体" w:hAnsi="宋体"/>
                <w:sz w:val="24"/>
                <w:highlight w:val="none"/>
              </w:rPr>
              <w:t>安装费、服务费等）</w:t>
            </w:r>
          </w:p>
          <w:p w14:paraId="71336C81">
            <w:pPr>
              <w:spacing w:line="240" w:lineRule="exact"/>
              <w:rPr>
                <w:rFonts w:hint="eastAsia" w:ascii="宋体" w:hAnsi="宋体"/>
                <w:sz w:val="24"/>
                <w:highlight w:val="none"/>
              </w:rPr>
            </w:pPr>
            <w:r>
              <w:rPr>
                <w:rFonts w:hint="eastAsia" w:ascii="宋体" w:hAnsi="宋体"/>
                <w:sz w:val="24"/>
                <w:highlight w:val="none"/>
              </w:rPr>
              <w:t>（一年）</w:t>
            </w:r>
          </w:p>
        </w:tc>
        <w:tc>
          <w:tcPr>
            <w:tcW w:w="8162" w:type="dxa"/>
            <w:gridSpan w:val="9"/>
            <w:tcBorders>
              <w:bottom w:val="single" w:color="auto" w:sz="4" w:space="0"/>
            </w:tcBorders>
            <w:noWrap w:val="0"/>
            <w:vAlign w:val="center"/>
          </w:tcPr>
          <w:p w14:paraId="7B9FBE70">
            <w:pPr>
              <w:spacing w:line="240" w:lineRule="exact"/>
              <w:rPr>
                <w:rFonts w:ascii="宋体" w:hAnsi="宋体"/>
                <w:sz w:val="24"/>
                <w:highlight w:val="none"/>
              </w:rPr>
            </w:pPr>
          </w:p>
        </w:tc>
      </w:tr>
      <w:tr w14:paraId="6894A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trPr>
        <w:tc>
          <w:tcPr>
            <w:tcW w:w="317" w:type="dxa"/>
            <w:noWrap w:val="0"/>
            <w:vAlign w:val="center"/>
          </w:tcPr>
          <w:p w14:paraId="7B3E864E">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5</w:t>
            </w:r>
          </w:p>
        </w:tc>
        <w:tc>
          <w:tcPr>
            <w:tcW w:w="1058" w:type="dxa"/>
            <w:noWrap w:val="0"/>
            <w:vAlign w:val="center"/>
          </w:tcPr>
          <w:p w14:paraId="7F6458C9">
            <w:pPr>
              <w:spacing w:line="240" w:lineRule="auto"/>
              <w:rPr>
                <w:rFonts w:ascii="宋体" w:hAnsi="宋体"/>
                <w:sz w:val="24"/>
                <w:highlight w:val="none"/>
              </w:rPr>
            </w:pPr>
            <w:r>
              <w:rPr>
                <w:rFonts w:hint="eastAsia" w:ascii="宋体" w:hAnsi="宋体"/>
                <w:sz w:val="24"/>
                <w:highlight w:val="none"/>
              </w:rPr>
              <w:t>员工工资福利及法定计提费用（一年）</w:t>
            </w:r>
          </w:p>
        </w:tc>
        <w:tc>
          <w:tcPr>
            <w:tcW w:w="8162" w:type="dxa"/>
            <w:gridSpan w:val="9"/>
            <w:noWrap w:val="0"/>
            <w:vAlign w:val="center"/>
          </w:tcPr>
          <w:p w14:paraId="3D25454D">
            <w:pPr>
              <w:spacing w:line="240" w:lineRule="exact"/>
              <w:rPr>
                <w:rFonts w:ascii="宋体" w:hAnsi="宋体"/>
                <w:sz w:val="24"/>
                <w:highlight w:val="none"/>
              </w:rPr>
            </w:pPr>
          </w:p>
        </w:tc>
      </w:tr>
      <w:tr w14:paraId="7169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0" w:hRule="atLeast"/>
        </w:trPr>
        <w:tc>
          <w:tcPr>
            <w:tcW w:w="317" w:type="dxa"/>
            <w:noWrap w:val="0"/>
            <w:vAlign w:val="center"/>
          </w:tcPr>
          <w:p w14:paraId="0D9BA967">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6</w:t>
            </w:r>
          </w:p>
        </w:tc>
        <w:tc>
          <w:tcPr>
            <w:tcW w:w="1058" w:type="dxa"/>
            <w:noWrap w:val="0"/>
            <w:vAlign w:val="center"/>
          </w:tcPr>
          <w:p w14:paraId="6B92B5AC">
            <w:pPr>
              <w:spacing w:line="240" w:lineRule="auto"/>
              <w:rPr>
                <w:rFonts w:ascii="宋体" w:hAnsi="宋体"/>
                <w:sz w:val="24"/>
                <w:highlight w:val="none"/>
              </w:rPr>
            </w:pPr>
            <w:r>
              <w:rPr>
                <w:rFonts w:hint="eastAsia" w:ascii="宋体" w:hAnsi="宋体"/>
                <w:sz w:val="24"/>
                <w:highlight w:val="none"/>
              </w:rPr>
              <w:t>不可预见费（一年）</w:t>
            </w:r>
          </w:p>
        </w:tc>
        <w:tc>
          <w:tcPr>
            <w:tcW w:w="8162" w:type="dxa"/>
            <w:gridSpan w:val="9"/>
            <w:noWrap w:val="0"/>
            <w:vAlign w:val="center"/>
          </w:tcPr>
          <w:p w14:paraId="5AFD71B5">
            <w:pPr>
              <w:spacing w:line="240" w:lineRule="exact"/>
              <w:ind w:firstLine="4800"/>
              <w:rPr>
                <w:rFonts w:ascii="宋体" w:hAnsi="宋体"/>
                <w:sz w:val="24"/>
                <w:highlight w:val="none"/>
              </w:rPr>
            </w:pPr>
          </w:p>
        </w:tc>
      </w:tr>
      <w:tr w14:paraId="3588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317" w:type="dxa"/>
            <w:noWrap w:val="0"/>
            <w:vAlign w:val="center"/>
          </w:tcPr>
          <w:p w14:paraId="5C1144AC">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7</w:t>
            </w:r>
          </w:p>
        </w:tc>
        <w:tc>
          <w:tcPr>
            <w:tcW w:w="1058" w:type="dxa"/>
            <w:noWrap w:val="0"/>
            <w:vAlign w:val="center"/>
          </w:tcPr>
          <w:p w14:paraId="44C29F73">
            <w:pPr>
              <w:spacing w:line="240" w:lineRule="auto"/>
              <w:rPr>
                <w:rFonts w:ascii="宋体" w:hAnsi="宋体"/>
                <w:sz w:val="24"/>
                <w:highlight w:val="none"/>
              </w:rPr>
            </w:pPr>
            <w:r>
              <w:rPr>
                <w:rFonts w:hint="eastAsia" w:ascii="宋体" w:hAnsi="宋体"/>
                <w:sz w:val="24"/>
                <w:highlight w:val="none"/>
              </w:rPr>
              <w:t>以上小计（一年）</w:t>
            </w:r>
          </w:p>
        </w:tc>
        <w:tc>
          <w:tcPr>
            <w:tcW w:w="4803" w:type="dxa"/>
            <w:gridSpan w:val="6"/>
            <w:noWrap w:val="0"/>
            <w:vAlign w:val="center"/>
          </w:tcPr>
          <w:p w14:paraId="5019C7D9">
            <w:pPr>
              <w:spacing w:line="240" w:lineRule="exact"/>
              <w:rPr>
                <w:rFonts w:hint="eastAsia" w:ascii="宋体" w:hAnsi="宋体" w:eastAsia="宋体"/>
                <w:sz w:val="24"/>
                <w:highlight w:val="none"/>
                <w:lang w:val="en-US" w:eastAsia="zh-CN"/>
              </w:rPr>
            </w:pPr>
            <w:r>
              <w:rPr>
                <w:rFonts w:hint="eastAsia" w:ascii="宋体" w:hAnsi="宋体"/>
                <w:sz w:val="24"/>
                <w:highlight w:val="none"/>
              </w:rPr>
              <w:t>1+2+3+4+5+</w:t>
            </w:r>
            <w:r>
              <w:rPr>
                <w:rFonts w:hint="eastAsia" w:ascii="宋体" w:hAnsi="宋体"/>
                <w:sz w:val="24"/>
                <w:highlight w:val="none"/>
                <w:lang w:val="en-US" w:eastAsia="zh-CN"/>
              </w:rPr>
              <w:t>6</w:t>
            </w:r>
          </w:p>
        </w:tc>
        <w:tc>
          <w:tcPr>
            <w:tcW w:w="3359" w:type="dxa"/>
            <w:gridSpan w:val="3"/>
            <w:noWrap w:val="0"/>
            <w:vAlign w:val="center"/>
          </w:tcPr>
          <w:p w14:paraId="74B18687">
            <w:pPr>
              <w:spacing w:line="240" w:lineRule="exact"/>
              <w:rPr>
                <w:rFonts w:ascii="宋体" w:hAnsi="宋体"/>
                <w:sz w:val="24"/>
                <w:highlight w:val="none"/>
              </w:rPr>
            </w:pPr>
          </w:p>
        </w:tc>
      </w:tr>
      <w:tr w14:paraId="68AA8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317" w:type="dxa"/>
            <w:noWrap w:val="0"/>
            <w:vAlign w:val="center"/>
          </w:tcPr>
          <w:p w14:paraId="3437EA06">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8</w:t>
            </w:r>
          </w:p>
        </w:tc>
        <w:tc>
          <w:tcPr>
            <w:tcW w:w="1058" w:type="dxa"/>
            <w:noWrap w:val="0"/>
            <w:vAlign w:val="center"/>
          </w:tcPr>
          <w:p w14:paraId="0155FDC0">
            <w:pPr>
              <w:spacing w:line="240" w:lineRule="auto"/>
              <w:rPr>
                <w:rFonts w:ascii="宋体" w:hAnsi="宋体"/>
                <w:sz w:val="24"/>
                <w:highlight w:val="none"/>
              </w:rPr>
            </w:pPr>
            <w:r>
              <w:rPr>
                <w:rFonts w:hint="eastAsia" w:ascii="宋体" w:hAnsi="宋体"/>
                <w:sz w:val="24"/>
                <w:highlight w:val="none"/>
              </w:rPr>
              <w:t>管理费、利润（一年）</w:t>
            </w:r>
          </w:p>
        </w:tc>
        <w:tc>
          <w:tcPr>
            <w:tcW w:w="4803" w:type="dxa"/>
            <w:gridSpan w:val="6"/>
            <w:noWrap w:val="0"/>
            <w:vAlign w:val="center"/>
          </w:tcPr>
          <w:p w14:paraId="2B4566AB">
            <w:pPr>
              <w:spacing w:line="240" w:lineRule="exact"/>
              <w:rPr>
                <w:rFonts w:ascii="宋体" w:hAnsi="宋体"/>
                <w:sz w:val="24"/>
                <w:highlight w:val="none"/>
              </w:rPr>
            </w:pPr>
            <w:r>
              <w:rPr>
                <w:rFonts w:hint="eastAsia" w:ascii="宋体" w:hAnsi="宋体"/>
                <w:sz w:val="24"/>
                <w:highlight w:val="none"/>
                <w:lang w:val="en-US" w:eastAsia="zh-CN"/>
              </w:rPr>
              <w:t>7</w:t>
            </w:r>
            <w:r>
              <w:rPr>
                <w:rFonts w:hint="eastAsia" w:ascii="宋体" w:hAnsi="宋体"/>
                <w:sz w:val="24"/>
                <w:highlight w:val="none"/>
              </w:rPr>
              <w:t>×费率    %</w:t>
            </w:r>
          </w:p>
        </w:tc>
        <w:tc>
          <w:tcPr>
            <w:tcW w:w="3359" w:type="dxa"/>
            <w:gridSpan w:val="3"/>
            <w:noWrap w:val="0"/>
            <w:vAlign w:val="center"/>
          </w:tcPr>
          <w:p w14:paraId="25BEC503">
            <w:pPr>
              <w:spacing w:line="240" w:lineRule="exact"/>
              <w:rPr>
                <w:rFonts w:ascii="宋体" w:hAnsi="宋体"/>
                <w:sz w:val="24"/>
                <w:highlight w:val="none"/>
              </w:rPr>
            </w:pPr>
          </w:p>
        </w:tc>
      </w:tr>
      <w:tr w14:paraId="22D31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317" w:type="dxa"/>
            <w:noWrap w:val="0"/>
            <w:vAlign w:val="center"/>
          </w:tcPr>
          <w:p w14:paraId="6C7B0C8F">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9</w:t>
            </w:r>
          </w:p>
        </w:tc>
        <w:tc>
          <w:tcPr>
            <w:tcW w:w="1058" w:type="dxa"/>
            <w:noWrap w:val="0"/>
            <w:vAlign w:val="center"/>
          </w:tcPr>
          <w:p w14:paraId="1C76E199">
            <w:pPr>
              <w:spacing w:line="240" w:lineRule="auto"/>
              <w:rPr>
                <w:rFonts w:ascii="宋体" w:hAnsi="宋体"/>
                <w:sz w:val="24"/>
                <w:highlight w:val="none"/>
              </w:rPr>
            </w:pPr>
            <w:r>
              <w:rPr>
                <w:rFonts w:hint="eastAsia" w:ascii="宋体" w:hAnsi="宋体"/>
                <w:sz w:val="24"/>
                <w:highlight w:val="none"/>
              </w:rPr>
              <w:t>税金（一年）</w:t>
            </w:r>
          </w:p>
        </w:tc>
        <w:tc>
          <w:tcPr>
            <w:tcW w:w="4803" w:type="dxa"/>
            <w:gridSpan w:val="6"/>
            <w:noWrap w:val="0"/>
            <w:vAlign w:val="center"/>
          </w:tcPr>
          <w:p w14:paraId="67311B99">
            <w:pPr>
              <w:spacing w:line="240" w:lineRule="exact"/>
              <w:rPr>
                <w:rFonts w:ascii="宋体" w:hAnsi="宋体"/>
                <w:sz w:val="24"/>
                <w:highlight w:val="none"/>
              </w:rPr>
            </w:pPr>
            <w:r>
              <w:rPr>
                <w:rFonts w:hint="eastAsia" w:ascii="宋体" w:hAnsi="宋体"/>
                <w:sz w:val="24"/>
                <w:highlight w:val="none"/>
              </w:rPr>
              <w:t>[（</w:t>
            </w:r>
            <w:r>
              <w:rPr>
                <w:rFonts w:hint="eastAsia" w:ascii="宋体" w:hAnsi="宋体"/>
                <w:sz w:val="24"/>
                <w:highlight w:val="none"/>
                <w:lang w:val="en-US" w:eastAsia="zh-CN"/>
              </w:rPr>
              <w:t>7</w:t>
            </w:r>
            <w:r>
              <w:rPr>
                <w:rFonts w:hint="eastAsia" w:ascii="宋体" w:hAnsi="宋体"/>
                <w:sz w:val="24"/>
                <w:highlight w:val="none"/>
              </w:rPr>
              <w:t>+</w:t>
            </w:r>
            <w:r>
              <w:rPr>
                <w:rFonts w:hint="eastAsia" w:ascii="宋体" w:hAnsi="宋体"/>
                <w:sz w:val="24"/>
                <w:highlight w:val="none"/>
                <w:lang w:val="en-US" w:eastAsia="zh-CN"/>
              </w:rPr>
              <w:t>8</w:t>
            </w:r>
            <w:r>
              <w:rPr>
                <w:rFonts w:hint="eastAsia" w:ascii="宋体" w:hAnsi="宋体"/>
                <w:sz w:val="24"/>
                <w:highlight w:val="none"/>
              </w:rPr>
              <w:t>）]×税率    %</w:t>
            </w:r>
          </w:p>
        </w:tc>
        <w:tc>
          <w:tcPr>
            <w:tcW w:w="3359" w:type="dxa"/>
            <w:gridSpan w:val="3"/>
            <w:noWrap w:val="0"/>
            <w:vAlign w:val="center"/>
          </w:tcPr>
          <w:p w14:paraId="7CC6D04C">
            <w:pPr>
              <w:spacing w:line="240" w:lineRule="exact"/>
              <w:rPr>
                <w:rFonts w:ascii="宋体" w:hAnsi="宋体"/>
                <w:sz w:val="24"/>
                <w:highlight w:val="none"/>
              </w:rPr>
            </w:pPr>
          </w:p>
        </w:tc>
      </w:tr>
      <w:tr w14:paraId="20529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7" w:type="dxa"/>
            <w:noWrap w:val="0"/>
            <w:vAlign w:val="center"/>
          </w:tcPr>
          <w:p w14:paraId="60DDAC9E">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10</w:t>
            </w:r>
          </w:p>
        </w:tc>
        <w:tc>
          <w:tcPr>
            <w:tcW w:w="5861" w:type="dxa"/>
            <w:gridSpan w:val="7"/>
            <w:noWrap w:val="0"/>
            <w:vAlign w:val="center"/>
          </w:tcPr>
          <w:p w14:paraId="630EA120">
            <w:pPr>
              <w:spacing w:line="240" w:lineRule="auto"/>
              <w:rPr>
                <w:rFonts w:ascii="宋体" w:hAnsi="宋体"/>
                <w:sz w:val="24"/>
                <w:highlight w:val="none"/>
              </w:rPr>
            </w:pPr>
            <w:r>
              <w:rPr>
                <w:rFonts w:hint="eastAsia" w:ascii="宋体" w:hAnsi="宋体"/>
                <w:sz w:val="24"/>
                <w:highlight w:val="none"/>
              </w:rPr>
              <w:t>一年费用合计 （</w:t>
            </w:r>
            <w:r>
              <w:rPr>
                <w:rFonts w:hint="eastAsia" w:ascii="宋体" w:hAnsi="宋体"/>
                <w:sz w:val="24"/>
                <w:highlight w:val="none"/>
                <w:lang w:val="en-US" w:eastAsia="zh-CN"/>
              </w:rPr>
              <w:t>7</w:t>
            </w:r>
            <w:r>
              <w:rPr>
                <w:rFonts w:hint="eastAsia" w:ascii="宋体" w:hAnsi="宋体"/>
                <w:sz w:val="24"/>
                <w:highlight w:val="none"/>
              </w:rPr>
              <w:t>+</w:t>
            </w:r>
            <w:r>
              <w:rPr>
                <w:rFonts w:hint="eastAsia" w:ascii="宋体" w:hAnsi="宋体"/>
                <w:sz w:val="24"/>
                <w:highlight w:val="none"/>
                <w:lang w:val="en-US" w:eastAsia="zh-CN"/>
              </w:rPr>
              <w:t>8</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w:t>
            </w:r>
          </w:p>
        </w:tc>
        <w:tc>
          <w:tcPr>
            <w:tcW w:w="3359" w:type="dxa"/>
            <w:gridSpan w:val="3"/>
            <w:noWrap w:val="0"/>
            <w:vAlign w:val="center"/>
          </w:tcPr>
          <w:p w14:paraId="5A2137A4">
            <w:pPr>
              <w:spacing w:line="240" w:lineRule="exact"/>
              <w:rPr>
                <w:rFonts w:ascii="宋体" w:hAnsi="宋体"/>
                <w:sz w:val="24"/>
                <w:highlight w:val="none"/>
              </w:rPr>
            </w:pPr>
          </w:p>
        </w:tc>
      </w:tr>
      <w:tr w14:paraId="0652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317" w:type="dxa"/>
            <w:noWrap w:val="0"/>
            <w:vAlign w:val="center"/>
          </w:tcPr>
          <w:p w14:paraId="3DFB7D6A">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11</w:t>
            </w:r>
          </w:p>
        </w:tc>
        <w:tc>
          <w:tcPr>
            <w:tcW w:w="5861" w:type="dxa"/>
            <w:gridSpan w:val="7"/>
            <w:noWrap w:val="0"/>
            <w:vAlign w:val="center"/>
          </w:tcPr>
          <w:p w14:paraId="4B99582E">
            <w:pPr>
              <w:spacing w:line="240" w:lineRule="auto"/>
              <w:rPr>
                <w:rFonts w:ascii="宋体" w:hAnsi="宋体"/>
                <w:sz w:val="24"/>
                <w:highlight w:val="none"/>
              </w:rPr>
            </w:pPr>
            <w:r>
              <w:rPr>
                <w:rFonts w:hint="eastAsia" w:ascii="宋体" w:hAnsi="宋体"/>
                <w:sz w:val="24"/>
                <w:highlight w:val="none"/>
              </w:rPr>
              <w:t>三年费用合计（</w:t>
            </w:r>
            <w:r>
              <w:rPr>
                <w:rFonts w:hint="eastAsia" w:ascii="宋体" w:hAnsi="宋体"/>
                <w:sz w:val="24"/>
                <w:highlight w:val="none"/>
                <w:lang w:val="en-US" w:eastAsia="zh-CN"/>
              </w:rPr>
              <w:t>10</w:t>
            </w:r>
            <w:r>
              <w:rPr>
                <w:rFonts w:hint="eastAsia" w:ascii="宋体" w:hAnsi="宋体"/>
                <w:sz w:val="24"/>
                <w:highlight w:val="none"/>
              </w:rPr>
              <w:t>）*3年</w:t>
            </w:r>
          </w:p>
        </w:tc>
        <w:tc>
          <w:tcPr>
            <w:tcW w:w="3359" w:type="dxa"/>
            <w:gridSpan w:val="3"/>
            <w:noWrap w:val="0"/>
            <w:vAlign w:val="center"/>
          </w:tcPr>
          <w:p w14:paraId="1BF4AA97">
            <w:pPr>
              <w:spacing w:line="240" w:lineRule="exact"/>
              <w:rPr>
                <w:rFonts w:ascii="宋体" w:hAnsi="宋体"/>
                <w:sz w:val="24"/>
                <w:highlight w:val="none"/>
              </w:rPr>
            </w:pPr>
          </w:p>
        </w:tc>
      </w:tr>
      <w:tr w14:paraId="5BA65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178" w:type="dxa"/>
            <w:gridSpan w:val="8"/>
            <w:noWrap w:val="0"/>
            <w:vAlign w:val="center"/>
          </w:tcPr>
          <w:p w14:paraId="7883C50D">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三年合计（元）</w:t>
            </w:r>
          </w:p>
        </w:tc>
        <w:tc>
          <w:tcPr>
            <w:tcW w:w="3359" w:type="dxa"/>
            <w:gridSpan w:val="3"/>
            <w:noWrap w:val="0"/>
            <w:vAlign w:val="center"/>
          </w:tcPr>
          <w:p w14:paraId="66D95856">
            <w:pPr>
              <w:spacing w:line="240" w:lineRule="exact"/>
              <w:ind w:firstLine="2520"/>
              <w:rPr>
                <w:rFonts w:hint="eastAsia" w:ascii="宋体" w:hAnsi="宋体" w:eastAsia="宋体"/>
                <w:sz w:val="24"/>
                <w:highlight w:val="none"/>
                <w:lang w:val="en-US" w:eastAsia="zh-CN"/>
              </w:rPr>
            </w:pPr>
          </w:p>
        </w:tc>
      </w:tr>
    </w:tbl>
    <w:p w14:paraId="4474FA6F">
      <w:pPr>
        <w:spacing w:before="5" w:line="360" w:lineRule="auto"/>
        <w:rPr>
          <w:rFonts w:hint="eastAsia"/>
          <w:b/>
          <w:bCs/>
          <w:sz w:val="24"/>
          <w:highlight w:val="none"/>
        </w:rPr>
      </w:pPr>
    </w:p>
    <w:p w14:paraId="3FCEBC51">
      <w:pPr>
        <w:spacing w:before="5" w:line="360" w:lineRule="auto"/>
        <w:rPr>
          <w:b/>
          <w:bCs/>
          <w:sz w:val="24"/>
          <w:highlight w:val="none"/>
        </w:rPr>
      </w:pPr>
      <w:r>
        <w:rPr>
          <w:rFonts w:hint="eastAsia"/>
          <w:b/>
          <w:bCs/>
          <w:sz w:val="24"/>
          <w:highlight w:val="none"/>
        </w:rPr>
        <w:t>法定代表人或法定代表人授权代表签字或盖章：</w:t>
      </w:r>
    </w:p>
    <w:p w14:paraId="6B9DE8F2">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注：（1）表格不够可自行延长</w:t>
      </w:r>
      <w:r>
        <w:rPr>
          <w:rFonts w:hint="eastAsia" w:ascii="宋体" w:hAnsi="宋体" w:cs="Times New Roman"/>
          <w:sz w:val="24"/>
          <w:szCs w:val="24"/>
          <w:highlight w:val="none"/>
          <w:lang w:eastAsia="zh-CN"/>
        </w:rPr>
        <w:t>，</w:t>
      </w:r>
      <w:r>
        <w:rPr>
          <w:rFonts w:hint="eastAsia" w:ascii="宋体" w:hAnsi="宋体" w:cs="Times New Roman"/>
          <w:sz w:val="24"/>
          <w:szCs w:val="24"/>
          <w:highlight w:val="none"/>
          <w:lang w:val="en-US" w:eastAsia="zh-CN"/>
        </w:rPr>
        <w:t>投标时，投标供应商根据评分标准中各个标段车辆的评审项，充分考虑，自行添加车辆种类及报价</w:t>
      </w:r>
      <w:r>
        <w:rPr>
          <w:rFonts w:hint="eastAsia" w:ascii="宋体" w:hAnsi="宋体" w:eastAsia="宋体" w:cs="Times New Roman"/>
          <w:sz w:val="24"/>
          <w:szCs w:val="24"/>
          <w:highlight w:val="none"/>
        </w:rPr>
        <w:t>。</w:t>
      </w:r>
    </w:p>
    <w:p w14:paraId="62850BFE">
      <w:pPr>
        <w:numPr>
          <w:ilvl w:val="0"/>
          <w:numId w:val="5"/>
        </w:numPr>
        <w:shd w:val="clear" w:color="auto"/>
        <w:spacing w:line="480" w:lineRule="auto"/>
        <w:ind w:firstLine="48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投标供应商自行选定燃油车或新能源车辆进行报价</w:t>
      </w:r>
      <w:r>
        <w:rPr>
          <w:rFonts w:hint="eastAsia" w:ascii="宋体" w:hAnsi="宋体" w:cs="Times New Roman"/>
          <w:sz w:val="24"/>
          <w:szCs w:val="24"/>
          <w:highlight w:val="none"/>
          <w:lang w:val="en-US" w:eastAsia="zh-CN"/>
        </w:rPr>
        <w:t>，报价须满足采购需求中各个标段对应的</w:t>
      </w:r>
      <w:r>
        <w:rPr>
          <w:rFonts w:hint="eastAsia" w:ascii="宋体" w:hAnsi="宋体" w:eastAsia="宋体" w:cs="Times New Roman"/>
          <w:sz w:val="24"/>
          <w:szCs w:val="24"/>
          <w:highlight w:val="none"/>
          <w:lang w:val="en-US" w:eastAsia="zh-CN"/>
        </w:rPr>
        <w:t>最低配置。</w:t>
      </w:r>
    </w:p>
    <w:p w14:paraId="30396DDC">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w:t>
      </w:r>
      <w:r>
        <w:rPr>
          <w:rFonts w:hint="eastAsia" w:ascii="宋体" w:hAnsi="宋体" w:cs="Times New Roman"/>
          <w:sz w:val="24"/>
          <w:szCs w:val="24"/>
          <w:highlight w:val="none"/>
          <w:lang w:val="en-US" w:eastAsia="zh-CN"/>
        </w:rPr>
        <w:t>3</w:t>
      </w:r>
      <w:r>
        <w:rPr>
          <w:rFonts w:hint="eastAsia" w:ascii="宋体" w:hAnsi="宋体" w:eastAsia="宋体" w:cs="Times New Roman"/>
          <w:sz w:val="24"/>
          <w:szCs w:val="24"/>
          <w:highlight w:val="none"/>
        </w:rPr>
        <w:t>）本项目总报价：包括</w:t>
      </w:r>
      <w:r>
        <w:rPr>
          <w:rFonts w:hint="eastAsia" w:ascii="宋体" w:hAnsi="宋体" w:eastAsia="宋体" w:cs="Times New Roman"/>
          <w:sz w:val="24"/>
          <w:szCs w:val="24"/>
          <w:highlight w:val="none"/>
          <w:lang w:val="en-US" w:eastAsia="zh-CN"/>
        </w:rPr>
        <w:t>但不限于</w:t>
      </w:r>
      <w:r>
        <w:rPr>
          <w:rFonts w:hint="eastAsia" w:ascii="宋体" w:hAnsi="宋体" w:eastAsia="宋体" w:cs="Times New Roman"/>
          <w:sz w:val="24"/>
          <w:szCs w:val="24"/>
          <w:highlight w:val="none"/>
        </w:rPr>
        <w:t>本项目所需的人工、材料费、机械使用费，</w:t>
      </w:r>
      <w:r>
        <w:rPr>
          <w:rFonts w:hint="eastAsia" w:ascii="宋体" w:hAnsi="宋体" w:eastAsia="宋体" w:cs="Times New Roman"/>
          <w:sz w:val="24"/>
          <w:szCs w:val="24"/>
          <w:highlight w:val="none"/>
          <w:lang w:val="en-US" w:eastAsia="zh-CN"/>
        </w:rPr>
        <w:t>燃油费、耗材费、</w:t>
      </w:r>
      <w:r>
        <w:rPr>
          <w:rFonts w:hint="eastAsia" w:ascii="宋体" w:hAnsi="宋体"/>
          <w:sz w:val="24"/>
          <w:highlight w:val="none"/>
        </w:rPr>
        <w:t>办公、停车费</w:t>
      </w:r>
      <w:r>
        <w:rPr>
          <w:rFonts w:hint="eastAsia" w:ascii="宋体" w:hAnsi="宋体"/>
          <w:sz w:val="24"/>
          <w:highlight w:val="none"/>
          <w:lang w:eastAsia="zh-CN"/>
        </w:rPr>
        <w:t>、</w:t>
      </w:r>
      <w:r>
        <w:rPr>
          <w:rFonts w:hint="eastAsia" w:ascii="宋体" w:hAnsi="宋体"/>
          <w:sz w:val="24"/>
          <w:highlight w:val="none"/>
        </w:rPr>
        <w:t>智能化费用（包括</w:t>
      </w:r>
      <w:r>
        <w:rPr>
          <w:rFonts w:hint="eastAsia" w:ascii="宋体" w:hAnsi="宋体"/>
          <w:sz w:val="24"/>
          <w:highlight w:val="none"/>
          <w:lang w:eastAsia="zh-CN"/>
        </w:rPr>
        <w:t>定位系统</w:t>
      </w:r>
      <w:r>
        <w:rPr>
          <w:rFonts w:hint="eastAsia" w:ascii="宋体" w:hAnsi="宋体"/>
          <w:sz w:val="24"/>
          <w:highlight w:val="none"/>
        </w:rPr>
        <w:t>安装费、服务费等）</w:t>
      </w:r>
      <w:r>
        <w:rPr>
          <w:rFonts w:hint="eastAsia" w:ascii="宋体" w:hAnsi="宋体"/>
          <w:sz w:val="24"/>
          <w:highlight w:val="none"/>
          <w:lang w:eastAsia="zh-CN"/>
        </w:rPr>
        <w:t>、</w:t>
      </w:r>
      <w:r>
        <w:rPr>
          <w:rFonts w:hint="eastAsia" w:ascii="宋体" w:hAnsi="宋体" w:eastAsia="宋体" w:cs="Times New Roman"/>
          <w:sz w:val="24"/>
          <w:szCs w:val="24"/>
          <w:highlight w:val="none"/>
          <w:lang w:val="en-US" w:eastAsia="zh-CN"/>
        </w:rPr>
        <w:t>公共厕所设施设备维保费、水费、电费、粪便处置费、</w:t>
      </w:r>
      <w:r>
        <w:rPr>
          <w:rFonts w:hint="eastAsia" w:ascii="宋体" w:hAnsi="宋体" w:eastAsia="宋体" w:cs="Times New Roman"/>
          <w:sz w:val="24"/>
          <w:szCs w:val="24"/>
          <w:highlight w:val="none"/>
        </w:rPr>
        <w:t>管理费</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税金</w:t>
      </w:r>
      <w:r>
        <w:rPr>
          <w:rFonts w:hint="eastAsia" w:ascii="宋体" w:hAnsi="宋体" w:eastAsia="宋体" w:cs="Times New Roman"/>
          <w:sz w:val="24"/>
          <w:szCs w:val="24"/>
          <w:highlight w:val="none"/>
        </w:rPr>
        <w:t>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本项目</w:t>
      </w:r>
      <w:r>
        <w:rPr>
          <w:rFonts w:hint="eastAsia" w:ascii="宋体" w:hAnsi="宋体" w:eastAsia="宋体" w:cs="Times New Roman"/>
          <w:sz w:val="24"/>
          <w:szCs w:val="24"/>
          <w:highlight w:val="none"/>
        </w:rPr>
        <w:t>涉及市、区各项保障工作较为频繁，中标方需积极配合采购人做好保障工作，相关费用已包含此次招标范围内，不再另外结算。</w:t>
      </w:r>
    </w:p>
    <w:p w14:paraId="30F76037">
      <w:pPr>
        <w:numPr>
          <w:ilvl w:val="0"/>
          <w:numId w:val="0"/>
        </w:numPr>
        <w:shd w:val="clear" w:color="auto"/>
        <w:spacing w:line="480" w:lineRule="auto"/>
        <w:rPr>
          <w:rFonts w:hint="default" w:ascii="宋体" w:hAnsi="宋体" w:eastAsia="宋体" w:cs="Times New Roman"/>
          <w:sz w:val="24"/>
          <w:szCs w:val="24"/>
          <w:highlight w:val="none"/>
          <w:lang w:val="en-US" w:eastAsia="zh-CN"/>
        </w:rPr>
      </w:pPr>
    </w:p>
    <w:p w14:paraId="50094C0B">
      <w:pPr>
        <w:spacing w:line="360" w:lineRule="auto"/>
        <w:ind w:firstLine="315"/>
        <w:outlineLvl w:val="0"/>
        <w:rPr>
          <w:rFonts w:hint="eastAsia" w:ascii="宋体"/>
          <w:bCs/>
          <w:szCs w:val="21"/>
          <w:highlight w:val="none"/>
        </w:rPr>
      </w:pPr>
    </w:p>
    <w:p w14:paraId="38234411">
      <w:pPr>
        <w:widowControl/>
        <w:jc w:val="left"/>
        <w:rPr>
          <w:rFonts w:ascii="宋体" w:hAnsi="宋体"/>
          <w:bCs/>
          <w:sz w:val="28"/>
          <w:szCs w:val="28"/>
          <w:highlight w:val="none"/>
        </w:rPr>
      </w:pPr>
    </w:p>
    <w:p w14:paraId="1B548C52">
      <w:pPr>
        <w:spacing w:line="360" w:lineRule="auto"/>
        <w:jc w:val="center"/>
        <w:outlineLvl w:val="0"/>
        <w:rPr>
          <w:rFonts w:ascii="宋体" w:hAnsi="宋体"/>
          <w:bCs/>
          <w:sz w:val="28"/>
          <w:szCs w:val="28"/>
          <w:highlight w:val="none"/>
        </w:rPr>
      </w:pPr>
    </w:p>
    <w:p w14:paraId="771EF371">
      <w:pPr>
        <w:spacing w:line="360" w:lineRule="auto"/>
        <w:jc w:val="center"/>
        <w:outlineLvl w:val="0"/>
        <w:rPr>
          <w:rFonts w:ascii="宋体" w:hAnsi="宋体"/>
          <w:bCs/>
          <w:sz w:val="28"/>
          <w:szCs w:val="28"/>
          <w:highlight w:val="none"/>
        </w:rPr>
      </w:pPr>
      <w:r>
        <w:rPr>
          <w:rFonts w:hint="eastAsia" w:ascii="宋体" w:hAnsi="宋体"/>
          <w:bCs/>
          <w:sz w:val="28"/>
          <w:szCs w:val="28"/>
          <w:highlight w:val="none"/>
        </w:rPr>
        <w:t xml:space="preserve">员工工资福利及法定计提费用明细表 </w:t>
      </w:r>
    </w:p>
    <w:p w14:paraId="381C6C5C">
      <w:pPr>
        <w:spacing w:line="360" w:lineRule="auto"/>
        <w:rPr>
          <w:rFonts w:hint="eastAsia"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bCs/>
          <w:sz w:val="24"/>
          <w:highlight w:val="none"/>
          <w:lang w:val="en-US" w:eastAsia="zh-CN"/>
        </w:rPr>
        <w:t>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：元</w:t>
      </w:r>
    </w:p>
    <w:tbl>
      <w:tblPr>
        <w:tblStyle w:val="40"/>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2506"/>
        <w:gridCol w:w="662"/>
        <w:gridCol w:w="1534"/>
        <w:gridCol w:w="1836"/>
        <w:gridCol w:w="1837"/>
        <w:gridCol w:w="1130"/>
      </w:tblGrid>
      <w:tr w14:paraId="3F248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51" w:type="dxa"/>
            <w:noWrap w:val="0"/>
            <w:vAlign w:val="center"/>
          </w:tcPr>
          <w:p w14:paraId="745742B7">
            <w:pPr>
              <w:jc w:val="center"/>
              <w:rPr>
                <w:rFonts w:ascii="黑体" w:eastAsia="黑体"/>
                <w:b/>
                <w:szCs w:val="21"/>
                <w:highlight w:val="none"/>
              </w:rPr>
            </w:pPr>
            <w:r>
              <w:rPr>
                <w:rFonts w:hint="eastAsia" w:ascii="黑体" w:eastAsia="黑体"/>
                <w:b/>
                <w:szCs w:val="21"/>
                <w:highlight w:val="none"/>
              </w:rPr>
              <w:t>序号</w:t>
            </w:r>
          </w:p>
        </w:tc>
        <w:tc>
          <w:tcPr>
            <w:tcW w:w="2506" w:type="dxa"/>
            <w:noWrap w:val="0"/>
            <w:vAlign w:val="center"/>
          </w:tcPr>
          <w:p w14:paraId="63E8C9E9">
            <w:pPr>
              <w:jc w:val="center"/>
              <w:rPr>
                <w:rFonts w:ascii="黑体" w:eastAsia="黑体"/>
                <w:b/>
                <w:szCs w:val="21"/>
                <w:highlight w:val="none"/>
              </w:rPr>
            </w:pPr>
            <w:r>
              <w:rPr>
                <w:rFonts w:hint="eastAsia" w:ascii="黑体" w:eastAsia="黑体"/>
                <w:b/>
                <w:szCs w:val="21"/>
                <w:highlight w:val="none"/>
              </w:rPr>
              <w:t>项目名称</w:t>
            </w:r>
          </w:p>
        </w:tc>
        <w:tc>
          <w:tcPr>
            <w:tcW w:w="662" w:type="dxa"/>
            <w:noWrap w:val="0"/>
            <w:vAlign w:val="center"/>
          </w:tcPr>
          <w:p w14:paraId="2F3349E2">
            <w:pPr>
              <w:jc w:val="center"/>
              <w:rPr>
                <w:rFonts w:ascii="黑体" w:eastAsia="黑体"/>
                <w:b/>
                <w:szCs w:val="21"/>
                <w:highlight w:val="none"/>
              </w:rPr>
            </w:pPr>
            <w:r>
              <w:rPr>
                <w:rFonts w:hint="eastAsia" w:ascii="黑体" w:eastAsia="黑体"/>
                <w:b/>
                <w:szCs w:val="21"/>
                <w:highlight w:val="none"/>
              </w:rPr>
              <w:t>人数配置</w:t>
            </w:r>
          </w:p>
        </w:tc>
        <w:tc>
          <w:tcPr>
            <w:tcW w:w="1534" w:type="dxa"/>
            <w:noWrap w:val="0"/>
            <w:vAlign w:val="center"/>
          </w:tcPr>
          <w:p w14:paraId="75CB2E7F">
            <w:pPr>
              <w:jc w:val="center"/>
              <w:rPr>
                <w:rFonts w:ascii="黑体" w:eastAsia="黑体"/>
                <w:b/>
                <w:szCs w:val="21"/>
                <w:highlight w:val="none"/>
              </w:rPr>
            </w:pPr>
            <w:r>
              <w:rPr>
                <w:rFonts w:hint="eastAsia" w:ascii="黑体" w:eastAsia="黑体"/>
                <w:b/>
                <w:szCs w:val="21"/>
                <w:highlight w:val="none"/>
              </w:rPr>
              <w:t>人员费用标准（元/月）</w:t>
            </w:r>
          </w:p>
        </w:tc>
        <w:tc>
          <w:tcPr>
            <w:tcW w:w="1836" w:type="dxa"/>
            <w:noWrap w:val="0"/>
            <w:vAlign w:val="center"/>
          </w:tcPr>
          <w:p w14:paraId="3DF11538">
            <w:pPr>
              <w:jc w:val="center"/>
              <w:rPr>
                <w:rFonts w:ascii="黑体" w:eastAsia="黑体"/>
                <w:b/>
                <w:szCs w:val="21"/>
                <w:highlight w:val="none"/>
              </w:rPr>
            </w:pPr>
            <w:r>
              <w:rPr>
                <w:rFonts w:hint="eastAsia" w:ascii="黑体" w:eastAsia="黑体"/>
                <w:b/>
                <w:szCs w:val="21"/>
                <w:highlight w:val="none"/>
              </w:rPr>
              <w:t>合计费用（元/月）</w:t>
            </w:r>
          </w:p>
        </w:tc>
        <w:tc>
          <w:tcPr>
            <w:tcW w:w="1837" w:type="dxa"/>
            <w:noWrap w:val="0"/>
            <w:vAlign w:val="center"/>
          </w:tcPr>
          <w:p w14:paraId="0F1420FC">
            <w:pPr>
              <w:jc w:val="center"/>
              <w:rPr>
                <w:rFonts w:ascii="黑体" w:eastAsia="黑体"/>
                <w:b/>
                <w:szCs w:val="21"/>
                <w:highlight w:val="none"/>
              </w:rPr>
            </w:pPr>
            <w:r>
              <w:rPr>
                <w:rFonts w:hint="eastAsia" w:ascii="黑体" w:eastAsia="黑体"/>
                <w:b/>
                <w:szCs w:val="21"/>
                <w:highlight w:val="none"/>
              </w:rPr>
              <w:t>合计费用（元/年）</w:t>
            </w:r>
          </w:p>
        </w:tc>
        <w:tc>
          <w:tcPr>
            <w:tcW w:w="1130" w:type="dxa"/>
            <w:noWrap w:val="0"/>
            <w:vAlign w:val="center"/>
          </w:tcPr>
          <w:p w14:paraId="6E154190">
            <w:pPr>
              <w:jc w:val="center"/>
              <w:rPr>
                <w:rFonts w:ascii="黑体" w:eastAsia="黑体"/>
                <w:b/>
                <w:szCs w:val="21"/>
                <w:highlight w:val="none"/>
              </w:rPr>
            </w:pPr>
            <w:r>
              <w:rPr>
                <w:rFonts w:hint="eastAsia" w:ascii="黑体" w:eastAsia="黑体"/>
                <w:b/>
                <w:szCs w:val="21"/>
                <w:highlight w:val="none"/>
              </w:rPr>
              <w:t>备注</w:t>
            </w:r>
          </w:p>
        </w:tc>
      </w:tr>
      <w:tr w14:paraId="5454B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51" w:type="dxa"/>
            <w:noWrap w:val="0"/>
            <w:vAlign w:val="center"/>
          </w:tcPr>
          <w:p w14:paraId="11F4FFF9">
            <w:pPr>
              <w:jc w:val="center"/>
              <w:rPr>
                <w:rFonts w:ascii="宋体"/>
                <w:b/>
                <w:highlight w:val="none"/>
              </w:rPr>
            </w:pPr>
            <w:r>
              <w:rPr>
                <w:rFonts w:hint="eastAsia" w:ascii="宋体"/>
                <w:b/>
                <w:highlight w:val="none"/>
              </w:rPr>
              <w:t>1</w:t>
            </w:r>
          </w:p>
        </w:tc>
        <w:tc>
          <w:tcPr>
            <w:tcW w:w="2506" w:type="dxa"/>
            <w:noWrap w:val="0"/>
            <w:vAlign w:val="center"/>
          </w:tcPr>
          <w:p w14:paraId="50B51291">
            <w:pPr>
              <w:rPr>
                <w:rFonts w:ascii="宋体"/>
                <w:b/>
                <w:highlight w:val="none"/>
              </w:rPr>
            </w:pPr>
            <w:r>
              <w:rPr>
                <w:rFonts w:hint="eastAsia" w:ascii="宋体"/>
                <w:b/>
                <w:highlight w:val="none"/>
              </w:rPr>
              <w:t>员工工资及福利</w:t>
            </w:r>
          </w:p>
        </w:tc>
        <w:tc>
          <w:tcPr>
            <w:tcW w:w="662" w:type="dxa"/>
            <w:noWrap w:val="0"/>
            <w:vAlign w:val="center"/>
          </w:tcPr>
          <w:p w14:paraId="70BDB895">
            <w:pPr>
              <w:jc w:val="center"/>
              <w:rPr>
                <w:rFonts w:ascii="宋体"/>
                <w:highlight w:val="none"/>
              </w:rPr>
            </w:pPr>
          </w:p>
        </w:tc>
        <w:tc>
          <w:tcPr>
            <w:tcW w:w="1534" w:type="dxa"/>
            <w:noWrap w:val="0"/>
            <w:vAlign w:val="center"/>
          </w:tcPr>
          <w:p w14:paraId="423919C4">
            <w:pPr>
              <w:jc w:val="center"/>
              <w:rPr>
                <w:rFonts w:ascii="宋体"/>
                <w:highlight w:val="none"/>
              </w:rPr>
            </w:pPr>
          </w:p>
        </w:tc>
        <w:tc>
          <w:tcPr>
            <w:tcW w:w="1836" w:type="dxa"/>
            <w:noWrap w:val="0"/>
            <w:vAlign w:val="center"/>
          </w:tcPr>
          <w:p w14:paraId="274C05CF">
            <w:pPr>
              <w:jc w:val="center"/>
              <w:rPr>
                <w:rFonts w:ascii="宋体"/>
                <w:highlight w:val="none"/>
              </w:rPr>
            </w:pPr>
          </w:p>
        </w:tc>
        <w:tc>
          <w:tcPr>
            <w:tcW w:w="1837" w:type="dxa"/>
            <w:noWrap w:val="0"/>
            <w:vAlign w:val="center"/>
          </w:tcPr>
          <w:p w14:paraId="79EA9FB8">
            <w:pPr>
              <w:jc w:val="center"/>
              <w:rPr>
                <w:rFonts w:ascii="宋体"/>
                <w:highlight w:val="none"/>
              </w:rPr>
            </w:pPr>
          </w:p>
        </w:tc>
        <w:tc>
          <w:tcPr>
            <w:tcW w:w="1130" w:type="dxa"/>
            <w:noWrap w:val="0"/>
            <w:vAlign w:val="center"/>
          </w:tcPr>
          <w:p w14:paraId="6C9C7922">
            <w:pPr>
              <w:jc w:val="center"/>
              <w:rPr>
                <w:rFonts w:hint="default" w:ascii="宋体" w:eastAsia="宋体"/>
                <w:sz w:val="44"/>
                <w:szCs w:val="44"/>
                <w:highlight w:val="none"/>
                <w:lang w:val="en-US" w:eastAsia="zh-CN"/>
              </w:rPr>
            </w:pPr>
          </w:p>
        </w:tc>
      </w:tr>
      <w:tr w14:paraId="3FDB0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51" w:type="dxa"/>
            <w:noWrap w:val="0"/>
            <w:vAlign w:val="center"/>
          </w:tcPr>
          <w:p w14:paraId="34AEAC8F">
            <w:pPr>
              <w:jc w:val="center"/>
              <w:rPr>
                <w:rFonts w:ascii="宋体"/>
                <w:highlight w:val="none"/>
              </w:rPr>
            </w:pPr>
            <w:r>
              <w:rPr>
                <w:rFonts w:hint="eastAsia" w:ascii="宋体"/>
                <w:highlight w:val="none"/>
              </w:rPr>
              <w:t>（1）</w:t>
            </w:r>
          </w:p>
        </w:tc>
        <w:tc>
          <w:tcPr>
            <w:tcW w:w="2506" w:type="dxa"/>
            <w:noWrap w:val="0"/>
            <w:vAlign w:val="center"/>
          </w:tcPr>
          <w:p w14:paraId="1958EE26">
            <w:pPr>
              <w:jc w:val="center"/>
              <w:rPr>
                <w:rFonts w:ascii="宋体"/>
                <w:highlight w:val="none"/>
              </w:rPr>
            </w:pPr>
            <w:r>
              <w:rPr>
                <w:rFonts w:hint="eastAsia" w:ascii="宋体"/>
                <w:b/>
                <w:highlight w:val="none"/>
              </w:rPr>
              <w:t>各工种工作人员工资（请列明具体工种）</w:t>
            </w:r>
          </w:p>
        </w:tc>
        <w:tc>
          <w:tcPr>
            <w:tcW w:w="662" w:type="dxa"/>
            <w:noWrap w:val="0"/>
            <w:vAlign w:val="center"/>
          </w:tcPr>
          <w:p w14:paraId="7FDDD1C4">
            <w:pPr>
              <w:jc w:val="center"/>
              <w:rPr>
                <w:rFonts w:ascii="宋体"/>
                <w:highlight w:val="none"/>
              </w:rPr>
            </w:pPr>
          </w:p>
        </w:tc>
        <w:tc>
          <w:tcPr>
            <w:tcW w:w="1534" w:type="dxa"/>
            <w:noWrap w:val="0"/>
            <w:vAlign w:val="center"/>
          </w:tcPr>
          <w:p w14:paraId="18201FA4">
            <w:pPr>
              <w:jc w:val="center"/>
              <w:rPr>
                <w:rFonts w:ascii="宋体"/>
                <w:highlight w:val="none"/>
              </w:rPr>
            </w:pPr>
          </w:p>
        </w:tc>
        <w:tc>
          <w:tcPr>
            <w:tcW w:w="1836" w:type="dxa"/>
            <w:noWrap w:val="0"/>
            <w:vAlign w:val="center"/>
          </w:tcPr>
          <w:p w14:paraId="43B50AA7">
            <w:pPr>
              <w:jc w:val="center"/>
              <w:rPr>
                <w:rFonts w:ascii="宋体"/>
                <w:highlight w:val="none"/>
              </w:rPr>
            </w:pPr>
          </w:p>
        </w:tc>
        <w:tc>
          <w:tcPr>
            <w:tcW w:w="1837" w:type="dxa"/>
            <w:noWrap w:val="0"/>
            <w:vAlign w:val="center"/>
          </w:tcPr>
          <w:p w14:paraId="2BD4779C">
            <w:pPr>
              <w:jc w:val="center"/>
              <w:rPr>
                <w:rFonts w:ascii="宋体"/>
                <w:highlight w:val="none"/>
              </w:rPr>
            </w:pPr>
          </w:p>
        </w:tc>
        <w:tc>
          <w:tcPr>
            <w:tcW w:w="1130" w:type="dxa"/>
            <w:noWrap w:val="0"/>
            <w:vAlign w:val="center"/>
          </w:tcPr>
          <w:p w14:paraId="73DCA429">
            <w:pPr>
              <w:jc w:val="both"/>
              <w:rPr>
                <w:rFonts w:ascii="宋体"/>
                <w:sz w:val="44"/>
                <w:szCs w:val="44"/>
                <w:highlight w:val="none"/>
              </w:rPr>
            </w:pPr>
            <w:r>
              <w:rPr>
                <w:rFonts w:hint="eastAsia" w:ascii="宋体"/>
                <w:sz w:val="24"/>
                <w:szCs w:val="24"/>
                <w:highlight w:val="none"/>
                <w:lang w:val="en-US" w:eastAsia="zh-CN"/>
              </w:rPr>
              <w:t>一线环卫人员</w:t>
            </w:r>
            <w:r>
              <w:rPr>
                <w:rFonts w:hint="default" w:ascii="宋体" w:eastAsia="宋体" w:cs="Times New Roman"/>
                <w:sz w:val="24"/>
                <w:szCs w:val="24"/>
                <w:highlight w:val="none"/>
                <w:lang w:val="en-US" w:eastAsia="zh-CN"/>
              </w:rPr>
              <w:t>工资收入不得低于我市最低工资水平</w:t>
            </w:r>
            <w:r>
              <w:rPr>
                <w:rFonts w:hint="eastAsia" w:ascii="宋体" w:eastAsia="宋体" w:cs="Times New Roman"/>
                <w:sz w:val="24"/>
                <w:szCs w:val="24"/>
                <w:highlight w:val="none"/>
                <w:lang w:val="en-US" w:eastAsia="zh-CN"/>
              </w:rPr>
              <w:t>的</w:t>
            </w:r>
            <w:r>
              <w:rPr>
                <w:rFonts w:hint="default" w:ascii="宋体" w:eastAsia="宋体" w:cs="Times New Roman"/>
                <w:sz w:val="24"/>
                <w:szCs w:val="24"/>
                <w:highlight w:val="none"/>
                <w:lang w:val="en-US" w:eastAsia="zh-CN"/>
              </w:rPr>
              <w:t>120</w:t>
            </w:r>
            <w:r>
              <w:rPr>
                <w:rFonts w:hint="eastAsia" w:ascii="宋体" w:eastAsia="宋体" w:cs="Times New Roman"/>
                <w:sz w:val="24"/>
                <w:szCs w:val="24"/>
                <w:highlight w:val="none"/>
                <w:lang w:val="en-US" w:eastAsia="zh-CN"/>
              </w:rPr>
              <w:t>%（</w:t>
            </w:r>
            <w:r>
              <w:rPr>
                <w:rFonts w:hint="eastAsia" w:ascii="宋体"/>
                <w:sz w:val="24"/>
                <w:szCs w:val="24"/>
                <w:highlight w:val="none"/>
              </w:rPr>
              <w:t>即3192元/月/人）</w:t>
            </w:r>
          </w:p>
        </w:tc>
      </w:tr>
      <w:tr w14:paraId="558A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51" w:type="dxa"/>
            <w:noWrap w:val="0"/>
            <w:vAlign w:val="center"/>
          </w:tcPr>
          <w:p w14:paraId="37397DEE">
            <w:pPr>
              <w:jc w:val="center"/>
              <w:rPr>
                <w:rFonts w:ascii="宋体"/>
                <w:highlight w:val="none"/>
              </w:rPr>
            </w:pPr>
            <w:r>
              <w:rPr>
                <w:rFonts w:hint="eastAsia" w:ascii="宋体"/>
                <w:highlight w:val="none"/>
              </w:rPr>
              <w:t>（2）</w:t>
            </w:r>
          </w:p>
        </w:tc>
        <w:tc>
          <w:tcPr>
            <w:tcW w:w="2506" w:type="dxa"/>
            <w:noWrap w:val="0"/>
            <w:vAlign w:val="center"/>
          </w:tcPr>
          <w:p w14:paraId="60C79F69">
            <w:pPr>
              <w:jc w:val="center"/>
              <w:rPr>
                <w:rFonts w:ascii="宋体"/>
                <w:highlight w:val="none"/>
              </w:rPr>
            </w:pPr>
            <w:r>
              <w:rPr>
                <w:rFonts w:hint="eastAsia" w:ascii="宋体"/>
                <w:highlight w:val="none"/>
              </w:rPr>
              <w:t>法定节假日加班工资</w:t>
            </w:r>
          </w:p>
        </w:tc>
        <w:tc>
          <w:tcPr>
            <w:tcW w:w="662" w:type="dxa"/>
            <w:noWrap w:val="0"/>
            <w:vAlign w:val="center"/>
          </w:tcPr>
          <w:p w14:paraId="16EC7B82">
            <w:pPr>
              <w:jc w:val="center"/>
              <w:rPr>
                <w:rFonts w:ascii="宋体"/>
                <w:highlight w:val="none"/>
              </w:rPr>
            </w:pPr>
          </w:p>
        </w:tc>
        <w:tc>
          <w:tcPr>
            <w:tcW w:w="1534" w:type="dxa"/>
            <w:noWrap w:val="0"/>
            <w:vAlign w:val="center"/>
          </w:tcPr>
          <w:p w14:paraId="02BBD77B">
            <w:pPr>
              <w:jc w:val="center"/>
              <w:rPr>
                <w:rFonts w:ascii="宋体"/>
                <w:highlight w:val="none"/>
              </w:rPr>
            </w:pPr>
          </w:p>
        </w:tc>
        <w:tc>
          <w:tcPr>
            <w:tcW w:w="1836" w:type="dxa"/>
            <w:noWrap w:val="0"/>
            <w:vAlign w:val="center"/>
          </w:tcPr>
          <w:p w14:paraId="7C40D463">
            <w:pPr>
              <w:jc w:val="center"/>
              <w:rPr>
                <w:rFonts w:ascii="宋体"/>
                <w:highlight w:val="none"/>
              </w:rPr>
            </w:pPr>
          </w:p>
        </w:tc>
        <w:tc>
          <w:tcPr>
            <w:tcW w:w="1837" w:type="dxa"/>
            <w:noWrap w:val="0"/>
            <w:vAlign w:val="center"/>
          </w:tcPr>
          <w:p w14:paraId="30E4C7CF">
            <w:pPr>
              <w:jc w:val="center"/>
              <w:rPr>
                <w:rFonts w:ascii="宋体"/>
                <w:highlight w:val="none"/>
              </w:rPr>
            </w:pPr>
          </w:p>
        </w:tc>
        <w:tc>
          <w:tcPr>
            <w:tcW w:w="1130" w:type="dxa"/>
            <w:noWrap w:val="0"/>
            <w:vAlign w:val="center"/>
          </w:tcPr>
          <w:p w14:paraId="16304F93">
            <w:pPr>
              <w:rPr>
                <w:rFonts w:ascii="宋体"/>
                <w:highlight w:val="none"/>
              </w:rPr>
            </w:pPr>
          </w:p>
        </w:tc>
      </w:tr>
      <w:tr w14:paraId="5936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51" w:type="dxa"/>
            <w:noWrap w:val="0"/>
            <w:vAlign w:val="center"/>
          </w:tcPr>
          <w:p w14:paraId="5542721F">
            <w:pPr>
              <w:jc w:val="center"/>
              <w:rPr>
                <w:rFonts w:ascii="宋体"/>
                <w:highlight w:val="none"/>
              </w:rPr>
            </w:pPr>
            <w:r>
              <w:rPr>
                <w:rFonts w:hint="eastAsia" w:ascii="宋体"/>
                <w:highlight w:val="none"/>
              </w:rPr>
              <w:t>（3）</w:t>
            </w:r>
          </w:p>
        </w:tc>
        <w:tc>
          <w:tcPr>
            <w:tcW w:w="2506" w:type="dxa"/>
            <w:noWrap w:val="0"/>
            <w:vAlign w:val="center"/>
          </w:tcPr>
          <w:p w14:paraId="79869632">
            <w:pPr>
              <w:jc w:val="center"/>
              <w:rPr>
                <w:rFonts w:ascii="宋体"/>
                <w:highlight w:val="none"/>
              </w:rPr>
            </w:pPr>
            <w:r>
              <w:rPr>
                <w:rFonts w:hint="eastAsia" w:ascii="宋体"/>
                <w:highlight w:val="none"/>
              </w:rPr>
              <w:t>员工人身意外保险费</w:t>
            </w:r>
          </w:p>
        </w:tc>
        <w:tc>
          <w:tcPr>
            <w:tcW w:w="662" w:type="dxa"/>
            <w:noWrap w:val="0"/>
            <w:vAlign w:val="center"/>
          </w:tcPr>
          <w:p w14:paraId="799E7520">
            <w:pPr>
              <w:jc w:val="center"/>
              <w:rPr>
                <w:rFonts w:ascii="宋体"/>
                <w:highlight w:val="none"/>
              </w:rPr>
            </w:pPr>
          </w:p>
        </w:tc>
        <w:tc>
          <w:tcPr>
            <w:tcW w:w="1534" w:type="dxa"/>
            <w:noWrap w:val="0"/>
            <w:vAlign w:val="center"/>
          </w:tcPr>
          <w:p w14:paraId="4A27167B">
            <w:pPr>
              <w:jc w:val="center"/>
              <w:rPr>
                <w:rFonts w:ascii="宋体"/>
                <w:highlight w:val="none"/>
              </w:rPr>
            </w:pPr>
          </w:p>
        </w:tc>
        <w:tc>
          <w:tcPr>
            <w:tcW w:w="1836" w:type="dxa"/>
            <w:noWrap w:val="0"/>
            <w:vAlign w:val="center"/>
          </w:tcPr>
          <w:p w14:paraId="27713840">
            <w:pPr>
              <w:jc w:val="center"/>
              <w:rPr>
                <w:rFonts w:ascii="宋体"/>
                <w:highlight w:val="none"/>
              </w:rPr>
            </w:pPr>
          </w:p>
        </w:tc>
        <w:tc>
          <w:tcPr>
            <w:tcW w:w="1837" w:type="dxa"/>
            <w:noWrap w:val="0"/>
            <w:vAlign w:val="center"/>
          </w:tcPr>
          <w:p w14:paraId="69D08517">
            <w:pPr>
              <w:jc w:val="center"/>
              <w:rPr>
                <w:rFonts w:ascii="宋体"/>
                <w:highlight w:val="none"/>
              </w:rPr>
            </w:pPr>
          </w:p>
        </w:tc>
        <w:tc>
          <w:tcPr>
            <w:tcW w:w="1130" w:type="dxa"/>
            <w:noWrap w:val="0"/>
            <w:vAlign w:val="center"/>
          </w:tcPr>
          <w:p w14:paraId="452812DC">
            <w:pPr>
              <w:rPr>
                <w:rFonts w:ascii="宋体"/>
                <w:highlight w:val="none"/>
              </w:rPr>
            </w:pPr>
          </w:p>
        </w:tc>
      </w:tr>
      <w:tr w14:paraId="56F1C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5CD1D6E6">
            <w:pPr>
              <w:jc w:val="center"/>
              <w:rPr>
                <w:rFonts w:ascii="宋体"/>
                <w:highlight w:val="none"/>
              </w:rPr>
            </w:pPr>
            <w:r>
              <w:rPr>
                <w:rFonts w:hint="eastAsia" w:ascii="宋体"/>
                <w:highlight w:val="none"/>
              </w:rPr>
              <w:t>（4）</w:t>
            </w:r>
          </w:p>
        </w:tc>
        <w:tc>
          <w:tcPr>
            <w:tcW w:w="2506" w:type="dxa"/>
            <w:noWrap w:val="0"/>
            <w:vAlign w:val="center"/>
          </w:tcPr>
          <w:p w14:paraId="654ECF25">
            <w:pPr>
              <w:jc w:val="center"/>
              <w:rPr>
                <w:rFonts w:ascii="宋体"/>
                <w:highlight w:val="none"/>
              </w:rPr>
            </w:pPr>
            <w:r>
              <w:rPr>
                <w:rFonts w:hint="eastAsia" w:ascii="宋体"/>
                <w:highlight w:val="none"/>
              </w:rPr>
              <w:t>高温费</w:t>
            </w:r>
          </w:p>
        </w:tc>
        <w:tc>
          <w:tcPr>
            <w:tcW w:w="662" w:type="dxa"/>
            <w:noWrap w:val="0"/>
            <w:vAlign w:val="center"/>
          </w:tcPr>
          <w:p w14:paraId="732CA37F">
            <w:pPr>
              <w:jc w:val="center"/>
              <w:rPr>
                <w:rFonts w:ascii="宋体"/>
                <w:highlight w:val="none"/>
              </w:rPr>
            </w:pPr>
          </w:p>
        </w:tc>
        <w:tc>
          <w:tcPr>
            <w:tcW w:w="1534" w:type="dxa"/>
            <w:noWrap w:val="0"/>
            <w:vAlign w:val="center"/>
          </w:tcPr>
          <w:p w14:paraId="7E52F613">
            <w:pPr>
              <w:jc w:val="center"/>
              <w:rPr>
                <w:rFonts w:ascii="宋体"/>
                <w:highlight w:val="none"/>
              </w:rPr>
            </w:pPr>
          </w:p>
        </w:tc>
        <w:tc>
          <w:tcPr>
            <w:tcW w:w="1836" w:type="dxa"/>
            <w:noWrap w:val="0"/>
            <w:vAlign w:val="center"/>
          </w:tcPr>
          <w:p w14:paraId="5E4FC9DB">
            <w:pPr>
              <w:jc w:val="center"/>
              <w:rPr>
                <w:rFonts w:ascii="宋体"/>
                <w:highlight w:val="none"/>
              </w:rPr>
            </w:pPr>
          </w:p>
        </w:tc>
        <w:tc>
          <w:tcPr>
            <w:tcW w:w="1837" w:type="dxa"/>
            <w:noWrap w:val="0"/>
            <w:vAlign w:val="center"/>
          </w:tcPr>
          <w:p w14:paraId="7CB216C8">
            <w:pPr>
              <w:jc w:val="center"/>
              <w:rPr>
                <w:rFonts w:ascii="宋体"/>
                <w:highlight w:val="none"/>
              </w:rPr>
            </w:pPr>
          </w:p>
        </w:tc>
        <w:tc>
          <w:tcPr>
            <w:tcW w:w="1130" w:type="dxa"/>
            <w:noWrap w:val="0"/>
            <w:vAlign w:val="center"/>
          </w:tcPr>
          <w:p w14:paraId="6C814FFC">
            <w:pPr>
              <w:rPr>
                <w:rFonts w:ascii="宋体"/>
                <w:highlight w:val="none"/>
              </w:rPr>
            </w:pPr>
          </w:p>
        </w:tc>
      </w:tr>
      <w:tr w14:paraId="05CF2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108B0DCC">
            <w:pPr>
              <w:jc w:val="center"/>
              <w:rPr>
                <w:rFonts w:hint="eastAsia" w:ascii="宋体"/>
                <w:highlight w:val="none"/>
              </w:rPr>
            </w:pPr>
            <w:r>
              <w:rPr>
                <w:rFonts w:hint="eastAsia" w:ascii="宋体"/>
                <w:highlight w:val="none"/>
              </w:rPr>
              <w:t>（5）</w:t>
            </w:r>
          </w:p>
        </w:tc>
        <w:tc>
          <w:tcPr>
            <w:tcW w:w="2506" w:type="dxa"/>
            <w:noWrap w:val="0"/>
            <w:vAlign w:val="center"/>
          </w:tcPr>
          <w:p w14:paraId="6C362F19">
            <w:pPr>
              <w:jc w:val="center"/>
              <w:rPr>
                <w:rFonts w:hint="eastAsia" w:ascii="宋体"/>
                <w:highlight w:val="none"/>
              </w:rPr>
            </w:pPr>
            <w:r>
              <w:rPr>
                <w:rFonts w:hint="eastAsia" w:ascii="宋体"/>
                <w:highlight w:val="none"/>
              </w:rPr>
              <w:t>劳保费</w:t>
            </w:r>
          </w:p>
        </w:tc>
        <w:tc>
          <w:tcPr>
            <w:tcW w:w="662" w:type="dxa"/>
            <w:noWrap w:val="0"/>
            <w:vAlign w:val="center"/>
          </w:tcPr>
          <w:p w14:paraId="640E7A10">
            <w:pPr>
              <w:jc w:val="center"/>
              <w:rPr>
                <w:rFonts w:ascii="宋体"/>
                <w:highlight w:val="none"/>
              </w:rPr>
            </w:pPr>
          </w:p>
        </w:tc>
        <w:tc>
          <w:tcPr>
            <w:tcW w:w="1534" w:type="dxa"/>
            <w:noWrap w:val="0"/>
            <w:vAlign w:val="center"/>
          </w:tcPr>
          <w:p w14:paraId="33D9513D">
            <w:pPr>
              <w:jc w:val="center"/>
              <w:rPr>
                <w:rFonts w:ascii="宋体"/>
                <w:highlight w:val="none"/>
              </w:rPr>
            </w:pPr>
          </w:p>
        </w:tc>
        <w:tc>
          <w:tcPr>
            <w:tcW w:w="1836" w:type="dxa"/>
            <w:noWrap w:val="0"/>
            <w:vAlign w:val="center"/>
          </w:tcPr>
          <w:p w14:paraId="4723952F">
            <w:pPr>
              <w:jc w:val="center"/>
              <w:rPr>
                <w:rFonts w:ascii="宋体"/>
                <w:highlight w:val="none"/>
              </w:rPr>
            </w:pPr>
          </w:p>
        </w:tc>
        <w:tc>
          <w:tcPr>
            <w:tcW w:w="1837" w:type="dxa"/>
            <w:noWrap w:val="0"/>
            <w:vAlign w:val="center"/>
          </w:tcPr>
          <w:p w14:paraId="727831A4">
            <w:pPr>
              <w:jc w:val="center"/>
              <w:rPr>
                <w:rFonts w:ascii="宋体"/>
                <w:highlight w:val="none"/>
              </w:rPr>
            </w:pPr>
          </w:p>
        </w:tc>
        <w:tc>
          <w:tcPr>
            <w:tcW w:w="1130" w:type="dxa"/>
            <w:noWrap w:val="0"/>
            <w:vAlign w:val="center"/>
          </w:tcPr>
          <w:p w14:paraId="59A2806A">
            <w:pPr>
              <w:rPr>
                <w:rFonts w:ascii="宋体"/>
                <w:highlight w:val="none"/>
              </w:rPr>
            </w:pPr>
          </w:p>
        </w:tc>
      </w:tr>
      <w:tr w14:paraId="38AC2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79A88734">
            <w:pPr>
              <w:jc w:val="center"/>
              <w:rPr>
                <w:rFonts w:hint="eastAsia" w:ascii="宋体"/>
                <w:highlight w:val="none"/>
              </w:rPr>
            </w:pPr>
            <w:r>
              <w:rPr>
                <w:rFonts w:hint="eastAsia" w:ascii="宋体"/>
                <w:highlight w:val="none"/>
              </w:rPr>
              <w:t>（6）</w:t>
            </w:r>
          </w:p>
        </w:tc>
        <w:tc>
          <w:tcPr>
            <w:tcW w:w="2506" w:type="dxa"/>
            <w:noWrap w:val="0"/>
            <w:vAlign w:val="center"/>
          </w:tcPr>
          <w:p w14:paraId="1A6098B4">
            <w:pPr>
              <w:jc w:val="center"/>
              <w:rPr>
                <w:rFonts w:hint="eastAsia" w:ascii="宋体"/>
                <w:highlight w:val="none"/>
              </w:rPr>
            </w:pPr>
            <w:r>
              <w:rPr>
                <w:rFonts w:hint="eastAsia" w:ascii="宋体"/>
                <w:highlight w:val="none"/>
              </w:rPr>
              <w:t>服装费</w:t>
            </w:r>
          </w:p>
        </w:tc>
        <w:tc>
          <w:tcPr>
            <w:tcW w:w="662" w:type="dxa"/>
            <w:noWrap w:val="0"/>
            <w:vAlign w:val="center"/>
          </w:tcPr>
          <w:p w14:paraId="14F9B97C">
            <w:pPr>
              <w:jc w:val="center"/>
              <w:rPr>
                <w:rFonts w:ascii="宋体"/>
                <w:highlight w:val="none"/>
              </w:rPr>
            </w:pPr>
          </w:p>
        </w:tc>
        <w:tc>
          <w:tcPr>
            <w:tcW w:w="1534" w:type="dxa"/>
            <w:noWrap w:val="0"/>
            <w:vAlign w:val="center"/>
          </w:tcPr>
          <w:p w14:paraId="3F01658B">
            <w:pPr>
              <w:jc w:val="center"/>
              <w:rPr>
                <w:rFonts w:ascii="宋体"/>
                <w:highlight w:val="none"/>
              </w:rPr>
            </w:pPr>
          </w:p>
        </w:tc>
        <w:tc>
          <w:tcPr>
            <w:tcW w:w="1836" w:type="dxa"/>
            <w:noWrap w:val="0"/>
            <w:vAlign w:val="center"/>
          </w:tcPr>
          <w:p w14:paraId="0A1CD187">
            <w:pPr>
              <w:jc w:val="center"/>
              <w:rPr>
                <w:rFonts w:ascii="宋体"/>
                <w:highlight w:val="none"/>
              </w:rPr>
            </w:pPr>
          </w:p>
        </w:tc>
        <w:tc>
          <w:tcPr>
            <w:tcW w:w="1837" w:type="dxa"/>
            <w:noWrap w:val="0"/>
            <w:vAlign w:val="center"/>
          </w:tcPr>
          <w:p w14:paraId="51F3F7AF">
            <w:pPr>
              <w:jc w:val="center"/>
              <w:rPr>
                <w:rFonts w:ascii="宋体"/>
                <w:highlight w:val="none"/>
              </w:rPr>
            </w:pPr>
          </w:p>
        </w:tc>
        <w:tc>
          <w:tcPr>
            <w:tcW w:w="1130" w:type="dxa"/>
            <w:noWrap w:val="0"/>
            <w:vAlign w:val="center"/>
          </w:tcPr>
          <w:p w14:paraId="4C7099F7">
            <w:pPr>
              <w:rPr>
                <w:rFonts w:ascii="宋体"/>
                <w:highlight w:val="none"/>
              </w:rPr>
            </w:pPr>
          </w:p>
        </w:tc>
      </w:tr>
      <w:tr w14:paraId="053C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1DF7AD73">
            <w:pPr>
              <w:jc w:val="center"/>
              <w:rPr>
                <w:rFonts w:hint="eastAsia" w:ascii="宋体"/>
                <w:highlight w:val="none"/>
              </w:rPr>
            </w:pPr>
            <w:r>
              <w:rPr>
                <w:rFonts w:hint="eastAsia" w:ascii="宋体"/>
                <w:highlight w:val="none"/>
              </w:rPr>
              <w:t>（7）</w:t>
            </w:r>
          </w:p>
        </w:tc>
        <w:tc>
          <w:tcPr>
            <w:tcW w:w="2506" w:type="dxa"/>
            <w:noWrap w:val="0"/>
            <w:vAlign w:val="center"/>
          </w:tcPr>
          <w:p w14:paraId="7B34A6D9">
            <w:pPr>
              <w:jc w:val="center"/>
              <w:rPr>
                <w:rFonts w:hint="eastAsia" w:ascii="宋体"/>
                <w:highlight w:val="none"/>
              </w:rPr>
            </w:pPr>
            <w:r>
              <w:rPr>
                <w:rFonts w:hint="eastAsia" w:ascii="宋体"/>
                <w:highlight w:val="none"/>
              </w:rPr>
              <w:t>工具费</w:t>
            </w:r>
          </w:p>
        </w:tc>
        <w:tc>
          <w:tcPr>
            <w:tcW w:w="662" w:type="dxa"/>
            <w:noWrap w:val="0"/>
            <w:vAlign w:val="center"/>
          </w:tcPr>
          <w:p w14:paraId="233F0617">
            <w:pPr>
              <w:jc w:val="center"/>
              <w:rPr>
                <w:rFonts w:ascii="宋体"/>
                <w:highlight w:val="none"/>
              </w:rPr>
            </w:pPr>
          </w:p>
        </w:tc>
        <w:tc>
          <w:tcPr>
            <w:tcW w:w="1534" w:type="dxa"/>
            <w:noWrap w:val="0"/>
            <w:vAlign w:val="center"/>
          </w:tcPr>
          <w:p w14:paraId="2E2D89A0">
            <w:pPr>
              <w:jc w:val="center"/>
              <w:rPr>
                <w:rFonts w:ascii="宋体"/>
                <w:highlight w:val="none"/>
              </w:rPr>
            </w:pPr>
          </w:p>
        </w:tc>
        <w:tc>
          <w:tcPr>
            <w:tcW w:w="1836" w:type="dxa"/>
            <w:noWrap w:val="0"/>
            <w:vAlign w:val="center"/>
          </w:tcPr>
          <w:p w14:paraId="049D91BE">
            <w:pPr>
              <w:jc w:val="center"/>
              <w:rPr>
                <w:rFonts w:ascii="宋体"/>
                <w:highlight w:val="none"/>
              </w:rPr>
            </w:pPr>
          </w:p>
        </w:tc>
        <w:tc>
          <w:tcPr>
            <w:tcW w:w="1837" w:type="dxa"/>
            <w:noWrap w:val="0"/>
            <w:vAlign w:val="center"/>
          </w:tcPr>
          <w:p w14:paraId="6F0DFFD9">
            <w:pPr>
              <w:jc w:val="center"/>
              <w:rPr>
                <w:rFonts w:ascii="宋体"/>
                <w:highlight w:val="none"/>
              </w:rPr>
            </w:pPr>
          </w:p>
        </w:tc>
        <w:tc>
          <w:tcPr>
            <w:tcW w:w="1130" w:type="dxa"/>
            <w:noWrap w:val="0"/>
            <w:vAlign w:val="center"/>
          </w:tcPr>
          <w:p w14:paraId="29B111B4">
            <w:pPr>
              <w:rPr>
                <w:rFonts w:ascii="宋体"/>
                <w:highlight w:val="none"/>
              </w:rPr>
            </w:pPr>
          </w:p>
        </w:tc>
      </w:tr>
      <w:tr w14:paraId="3530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39407A24">
            <w:pPr>
              <w:jc w:val="center"/>
              <w:rPr>
                <w:rFonts w:hint="eastAsia" w:ascii="宋体"/>
                <w:highlight w:val="none"/>
              </w:rPr>
            </w:pPr>
            <w:r>
              <w:rPr>
                <w:rFonts w:hint="eastAsia" w:ascii="宋体"/>
                <w:highlight w:val="none"/>
              </w:rPr>
              <w:t>（</w:t>
            </w:r>
            <w:r>
              <w:rPr>
                <w:rFonts w:ascii="宋体"/>
                <w:highlight w:val="none"/>
              </w:rPr>
              <w:t>8</w:t>
            </w:r>
            <w:r>
              <w:rPr>
                <w:rFonts w:hint="eastAsia" w:ascii="宋体"/>
                <w:highlight w:val="none"/>
              </w:rPr>
              <w:t>）</w:t>
            </w:r>
          </w:p>
        </w:tc>
        <w:tc>
          <w:tcPr>
            <w:tcW w:w="2506" w:type="dxa"/>
            <w:noWrap w:val="0"/>
            <w:vAlign w:val="center"/>
          </w:tcPr>
          <w:p w14:paraId="7ABE05F9">
            <w:pPr>
              <w:jc w:val="center"/>
              <w:rPr>
                <w:rFonts w:hint="eastAsia" w:ascii="宋体"/>
                <w:highlight w:val="none"/>
              </w:rPr>
            </w:pPr>
            <w:r>
              <w:rPr>
                <w:rFonts w:hint="eastAsia" w:ascii="宋体" w:eastAsia="宋体" w:cs="Times New Roman"/>
                <w:highlight w:val="none"/>
              </w:rPr>
              <w:t>人员体检费</w:t>
            </w:r>
          </w:p>
        </w:tc>
        <w:tc>
          <w:tcPr>
            <w:tcW w:w="662" w:type="dxa"/>
            <w:noWrap w:val="0"/>
            <w:vAlign w:val="center"/>
          </w:tcPr>
          <w:p w14:paraId="4E55C21C">
            <w:pPr>
              <w:jc w:val="center"/>
              <w:rPr>
                <w:rFonts w:ascii="宋体"/>
                <w:highlight w:val="none"/>
              </w:rPr>
            </w:pPr>
          </w:p>
        </w:tc>
        <w:tc>
          <w:tcPr>
            <w:tcW w:w="1534" w:type="dxa"/>
            <w:noWrap w:val="0"/>
            <w:vAlign w:val="center"/>
          </w:tcPr>
          <w:p w14:paraId="212908A8">
            <w:pPr>
              <w:jc w:val="center"/>
              <w:rPr>
                <w:rFonts w:ascii="宋体"/>
                <w:highlight w:val="none"/>
              </w:rPr>
            </w:pPr>
          </w:p>
        </w:tc>
        <w:tc>
          <w:tcPr>
            <w:tcW w:w="1836" w:type="dxa"/>
            <w:noWrap w:val="0"/>
            <w:vAlign w:val="center"/>
          </w:tcPr>
          <w:p w14:paraId="25051F63">
            <w:pPr>
              <w:jc w:val="center"/>
              <w:rPr>
                <w:rFonts w:ascii="宋体"/>
                <w:highlight w:val="none"/>
              </w:rPr>
            </w:pPr>
          </w:p>
        </w:tc>
        <w:tc>
          <w:tcPr>
            <w:tcW w:w="1837" w:type="dxa"/>
            <w:noWrap w:val="0"/>
            <w:vAlign w:val="center"/>
          </w:tcPr>
          <w:p w14:paraId="5D23B2D6">
            <w:pPr>
              <w:jc w:val="center"/>
              <w:rPr>
                <w:rFonts w:ascii="宋体"/>
                <w:highlight w:val="none"/>
              </w:rPr>
            </w:pPr>
          </w:p>
        </w:tc>
        <w:tc>
          <w:tcPr>
            <w:tcW w:w="1130" w:type="dxa"/>
            <w:noWrap w:val="0"/>
            <w:vAlign w:val="center"/>
          </w:tcPr>
          <w:p w14:paraId="60B05C67">
            <w:pPr>
              <w:rPr>
                <w:rFonts w:ascii="宋体"/>
                <w:highlight w:val="none"/>
              </w:rPr>
            </w:pPr>
          </w:p>
        </w:tc>
      </w:tr>
      <w:tr w14:paraId="4DEF6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951" w:type="dxa"/>
            <w:noWrap w:val="0"/>
            <w:vAlign w:val="center"/>
          </w:tcPr>
          <w:p w14:paraId="405419F2">
            <w:pPr>
              <w:jc w:val="center"/>
              <w:rPr>
                <w:rFonts w:ascii="宋体"/>
                <w:highlight w:val="none"/>
              </w:rPr>
            </w:pPr>
            <w:r>
              <w:rPr>
                <w:rFonts w:hint="eastAsia" w:ascii="宋体"/>
                <w:highlight w:val="none"/>
              </w:rPr>
              <w:t>（</w:t>
            </w:r>
            <w:r>
              <w:rPr>
                <w:rFonts w:hint="eastAsia" w:ascii="宋体"/>
                <w:highlight w:val="none"/>
                <w:lang w:val="en-US" w:eastAsia="zh-CN"/>
              </w:rPr>
              <w:t>9</w:t>
            </w:r>
            <w:r>
              <w:rPr>
                <w:rFonts w:hint="eastAsia" w:ascii="宋体"/>
                <w:highlight w:val="none"/>
              </w:rPr>
              <w:t>）</w:t>
            </w:r>
          </w:p>
        </w:tc>
        <w:tc>
          <w:tcPr>
            <w:tcW w:w="2506" w:type="dxa"/>
            <w:noWrap w:val="0"/>
            <w:vAlign w:val="center"/>
          </w:tcPr>
          <w:p w14:paraId="72E0DE0B">
            <w:pPr>
              <w:jc w:val="center"/>
              <w:rPr>
                <w:rFonts w:ascii="宋体"/>
                <w:highlight w:val="none"/>
              </w:rPr>
            </w:pPr>
            <w:r>
              <w:rPr>
                <w:rFonts w:hint="eastAsia" w:ascii="宋体"/>
                <w:highlight w:val="none"/>
              </w:rPr>
              <w:t>其他员工福利</w:t>
            </w:r>
          </w:p>
        </w:tc>
        <w:tc>
          <w:tcPr>
            <w:tcW w:w="662" w:type="dxa"/>
            <w:noWrap w:val="0"/>
            <w:vAlign w:val="center"/>
          </w:tcPr>
          <w:p w14:paraId="2E047046">
            <w:pPr>
              <w:jc w:val="center"/>
              <w:rPr>
                <w:rFonts w:ascii="宋体"/>
                <w:highlight w:val="none"/>
              </w:rPr>
            </w:pPr>
          </w:p>
        </w:tc>
        <w:tc>
          <w:tcPr>
            <w:tcW w:w="1534" w:type="dxa"/>
            <w:noWrap w:val="0"/>
            <w:vAlign w:val="center"/>
          </w:tcPr>
          <w:p w14:paraId="22A995D5">
            <w:pPr>
              <w:jc w:val="center"/>
              <w:rPr>
                <w:rFonts w:ascii="宋体"/>
                <w:highlight w:val="none"/>
              </w:rPr>
            </w:pPr>
          </w:p>
        </w:tc>
        <w:tc>
          <w:tcPr>
            <w:tcW w:w="1836" w:type="dxa"/>
            <w:noWrap w:val="0"/>
            <w:vAlign w:val="center"/>
          </w:tcPr>
          <w:p w14:paraId="7D3114D6">
            <w:pPr>
              <w:jc w:val="center"/>
              <w:rPr>
                <w:rFonts w:ascii="宋体"/>
                <w:highlight w:val="none"/>
              </w:rPr>
            </w:pPr>
          </w:p>
        </w:tc>
        <w:tc>
          <w:tcPr>
            <w:tcW w:w="1837" w:type="dxa"/>
            <w:noWrap w:val="0"/>
            <w:vAlign w:val="center"/>
          </w:tcPr>
          <w:p w14:paraId="06CA3718">
            <w:pPr>
              <w:jc w:val="center"/>
              <w:rPr>
                <w:rFonts w:ascii="宋体"/>
                <w:highlight w:val="none"/>
              </w:rPr>
            </w:pPr>
          </w:p>
        </w:tc>
        <w:tc>
          <w:tcPr>
            <w:tcW w:w="1130" w:type="dxa"/>
            <w:noWrap w:val="0"/>
            <w:vAlign w:val="center"/>
          </w:tcPr>
          <w:p w14:paraId="249C56BC">
            <w:pPr>
              <w:rPr>
                <w:rFonts w:ascii="宋体"/>
                <w:highlight w:val="none"/>
              </w:rPr>
            </w:pPr>
          </w:p>
        </w:tc>
      </w:tr>
      <w:tr w14:paraId="095EF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51" w:type="dxa"/>
            <w:noWrap w:val="0"/>
            <w:vAlign w:val="center"/>
          </w:tcPr>
          <w:p w14:paraId="785F7547">
            <w:pPr>
              <w:jc w:val="center"/>
              <w:rPr>
                <w:rFonts w:ascii="宋体"/>
                <w:highlight w:val="none"/>
              </w:rPr>
            </w:pPr>
            <w:r>
              <w:rPr>
                <w:rFonts w:hint="eastAsia" w:ascii="宋体"/>
                <w:highlight w:val="none"/>
              </w:rPr>
              <w:t>… …</w:t>
            </w:r>
          </w:p>
        </w:tc>
        <w:tc>
          <w:tcPr>
            <w:tcW w:w="2506" w:type="dxa"/>
            <w:noWrap w:val="0"/>
            <w:vAlign w:val="center"/>
          </w:tcPr>
          <w:p w14:paraId="08578B97">
            <w:pPr>
              <w:jc w:val="center"/>
              <w:rPr>
                <w:rFonts w:ascii="宋体"/>
                <w:highlight w:val="none"/>
              </w:rPr>
            </w:pPr>
          </w:p>
        </w:tc>
        <w:tc>
          <w:tcPr>
            <w:tcW w:w="662" w:type="dxa"/>
            <w:noWrap w:val="0"/>
            <w:vAlign w:val="center"/>
          </w:tcPr>
          <w:p w14:paraId="60E4D531">
            <w:pPr>
              <w:jc w:val="center"/>
              <w:rPr>
                <w:rFonts w:ascii="宋体"/>
                <w:highlight w:val="none"/>
              </w:rPr>
            </w:pPr>
          </w:p>
        </w:tc>
        <w:tc>
          <w:tcPr>
            <w:tcW w:w="1534" w:type="dxa"/>
            <w:noWrap w:val="0"/>
            <w:vAlign w:val="center"/>
          </w:tcPr>
          <w:p w14:paraId="0C0794FB">
            <w:pPr>
              <w:jc w:val="center"/>
              <w:rPr>
                <w:rFonts w:ascii="宋体"/>
                <w:highlight w:val="none"/>
              </w:rPr>
            </w:pPr>
          </w:p>
        </w:tc>
        <w:tc>
          <w:tcPr>
            <w:tcW w:w="1836" w:type="dxa"/>
            <w:noWrap w:val="0"/>
            <w:vAlign w:val="center"/>
          </w:tcPr>
          <w:p w14:paraId="54A24E6B">
            <w:pPr>
              <w:jc w:val="center"/>
              <w:rPr>
                <w:rFonts w:ascii="宋体"/>
                <w:highlight w:val="none"/>
              </w:rPr>
            </w:pPr>
          </w:p>
        </w:tc>
        <w:tc>
          <w:tcPr>
            <w:tcW w:w="1837" w:type="dxa"/>
            <w:noWrap w:val="0"/>
            <w:vAlign w:val="center"/>
          </w:tcPr>
          <w:p w14:paraId="41B5974F">
            <w:pPr>
              <w:jc w:val="center"/>
              <w:rPr>
                <w:rFonts w:ascii="宋体"/>
                <w:highlight w:val="none"/>
              </w:rPr>
            </w:pPr>
          </w:p>
        </w:tc>
        <w:tc>
          <w:tcPr>
            <w:tcW w:w="1130" w:type="dxa"/>
            <w:noWrap w:val="0"/>
            <w:vAlign w:val="center"/>
          </w:tcPr>
          <w:p w14:paraId="6B1EE4CB">
            <w:pPr>
              <w:jc w:val="center"/>
              <w:rPr>
                <w:rFonts w:ascii="宋体"/>
                <w:highlight w:val="none"/>
              </w:rPr>
            </w:pPr>
          </w:p>
        </w:tc>
      </w:tr>
      <w:tr w14:paraId="3630B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51" w:type="dxa"/>
            <w:noWrap w:val="0"/>
            <w:vAlign w:val="center"/>
          </w:tcPr>
          <w:p w14:paraId="78D67920">
            <w:pPr>
              <w:jc w:val="center"/>
              <w:rPr>
                <w:rFonts w:ascii="宋体"/>
                <w:b/>
                <w:highlight w:val="none"/>
              </w:rPr>
            </w:pPr>
            <w:r>
              <w:rPr>
                <w:rFonts w:hint="eastAsia" w:ascii="宋体"/>
                <w:b/>
                <w:highlight w:val="none"/>
              </w:rPr>
              <w:t>2</w:t>
            </w:r>
          </w:p>
        </w:tc>
        <w:tc>
          <w:tcPr>
            <w:tcW w:w="2506" w:type="dxa"/>
            <w:noWrap w:val="0"/>
            <w:vAlign w:val="center"/>
          </w:tcPr>
          <w:p w14:paraId="71DD51FB">
            <w:pPr>
              <w:jc w:val="center"/>
              <w:rPr>
                <w:rFonts w:ascii="宋体"/>
                <w:b/>
                <w:highlight w:val="none"/>
              </w:rPr>
            </w:pPr>
            <w:r>
              <w:rPr>
                <w:rFonts w:hint="eastAsia" w:ascii="宋体"/>
                <w:b/>
                <w:highlight w:val="none"/>
              </w:rPr>
              <w:t>法定计提费用</w:t>
            </w:r>
          </w:p>
        </w:tc>
        <w:tc>
          <w:tcPr>
            <w:tcW w:w="662" w:type="dxa"/>
            <w:noWrap w:val="0"/>
            <w:vAlign w:val="center"/>
          </w:tcPr>
          <w:p w14:paraId="50CE5BB4">
            <w:pPr>
              <w:jc w:val="center"/>
              <w:rPr>
                <w:rFonts w:ascii="宋体"/>
                <w:b/>
                <w:highlight w:val="none"/>
              </w:rPr>
            </w:pPr>
          </w:p>
        </w:tc>
        <w:tc>
          <w:tcPr>
            <w:tcW w:w="1534" w:type="dxa"/>
            <w:noWrap w:val="0"/>
            <w:vAlign w:val="center"/>
          </w:tcPr>
          <w:p w14:paraId="797B4FA7">
            <w:pPr>
              <w:jc w:val="center"/>
              <w:rPr>
                <w:rFonts w:ascii="宋体"/>
                <w:highlight w:val="none"/>
              </w:rPr>
            </w:pPr>
          </w:p>
        </w:tc>
        <w:tc>
          <w:tcPr>
            <w:tcW w:w="1836" w:type="dxa"/>
            <w:noWrap w:val="0"/>
            <w:vAlign w:val="center"/>
          </w:tcPr>
          <w:p w14:paraId="5D2122E7">
            <w:pPr>
              <w:jc w:val="center"/>
              <w:rPr>
                <w:rFonts w:ascii="宋体"/>
                <w:highlight w:val="none"/>
              </w:rPr>
            </w:pPr>
          </w:p>
        </w:tc>
        <w:tc>
          <w:tcPr>
            <w:tcW w:w="1837" w:type="dxa"/>
            <w:noWrap w:val="0"/>
            <w:vAlign w:val="center"/>
          </w:tcPr>
          <w:p w14:paraId="66136579">
            <w:pPr>
              <w:jc w:val="center"/>
              <w:rPr>
                <w:rFonts w:ascii="宋体"/>
                <w:highlight w:val="none"/>
              </w:rPr>
            </w:pPr>
          </w:p>
        </w:tc>
        <w:tc>
          <w:tcPr>
            <w:tcW w:w="1130" w:type="dxa"/>
            <w:noWrap w:val="0"/>
            <w:vAlign w:val="center"/>
          </w:tcPr>
          <w:p w14:paraId="7112B1B3">
            <w:pPr>
              <w:jc w:val="center"/>
              <w:rPr>
                <w:rFonts w:ascii="宋体"/>
                <w:highlight w:val="none"/>
              </w:rPr>
            </w:pPr>
          </w:p>
        </w:tc>
      </w:tr>
      <w:tr w14:paraId="3D0A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51" w:type="dxa"/>
            <w:noWrap w:val="0"/>
            <w:vAlign w:val="center"/>
          </w:tcPr>
          <w:p w14:paraId="0F4802BE">
            <w:pPr>
              <w:jc w:val="center"/>
              <w:rPr>
                <w:rFonts w:ascii="宋体"/>
                <w:highlight w:val="none"/>
              </w:rPr>
            </w:pPr>
            <w:r>
              <w:rPr>
                <w:rFonts w:hint="eastAsia" w:ascii="宋体"/>
                <w:highlight w:val="none"/>
              </w:rPr>
              <w:t>（1）</w:t>
            </w:r>
          </w:p>
        </w:tc>
        <w:tc>
          <w:tcPr>
            <w:tcW w:w="2506" w:type="dxa"/>
            <w:noWrap w:val="0"/>
            <w:vAlign w:val="center"/>
          </w:tcPr>
          <w:p w14:paraId="09F73EB3">
            <w:pPr>
              <w:jc w:val="center"/>
              <w:rPr>
                <w:rFonts w:ascii="宋体"/>
                <w:highlight w:val="none"/>
              </w:rPr>
            </w:pPr>
            <w:r>
              <w:rPr>
                <w:rFonts w:hint="eastAsia" w:ascii="宋体"/>
                <w:highlight w:val="none"/>
              </w:rPr>
              <w:t>养老保险</w:t>
            </w:r>
          </w:p>
        </w:tc>
        <w:tc>
          <w:tcPr>
            <w:tcW w:w="662" w:type="dxa"/>
            <w:noWrap w:val="0"/>
            <w:vAlign w:val="center"/>
          </w:tcPr>
          <w:p w14:paraId="4743EC7B">
            <w:pPr>
              <w:jc w:val="center"/>
              <w:rPr>
                <w:rFonts w:ascii="宋体"/>
                <w:highlight w:val="none"/>
              </w:rPr>
            </w:pPr>
          </w:p>
        </w:tc>
        <w:tc>
          <w:tcPr>
            <w:tcW w:w="1534" w:type="dxa"/>
            <w:noWrap w:val="0"/>
            <w:vAlign w:val="center"/>
          </w:tcPr>
          <w:p w14:paraId="36C2E122">
            <w:pPr>
              <w:jc w:val="center"/>
              <w:rPr>
                <w:rFonts w:ascii="宋体"/>
                <w:highlight w:val="none"/>
              </w:rPr>
            </w:pPr>
          </w:p>
        </w:tc>
        <w:tc>
          <w:tcPr>
            <w:tcW w:w="1836" w:type="dxa"/>
            <w:noWrap w:val="0"/>
            <w:vAlign w:val="center"/>
          </w:tcPr>
          <w:p w14:paraId="7EE9F341">
            <w:pPr>
              <w:jc w:val="center"/>
              <w:rPr>
                <w:rFonts w:ascii="宋体"/>
                <w:highlight w:val="none"/>
              </w:rPr>
            </w:pPr>
          </w:p>
        </w:tc>
        <w:tc>
          <w:tcPr>
            <w:tcW w:w="1837" w:type="dxa"/>
            <w:noWrap w:val="0"/>
            <w:vAlign w:val="center"/>
          </w:tcPr>
          <w:p w14:paraId="3E7A90B9">
            <w:pPr>
              <w:jc w:val="center"/>
              <w:rPr>
                <w:rFonts w:ascii="宋体"/>
                <w:highlight w:val="none"/>
              </w:rPr>
            </w:pPr>
          </w:p>
        </w:tc>
        <w:tc>
          <w:tcPr>
            <w:tcW w:w="1130" w:type="dxa"/>
            <w:noWrap w:val="0"/>
            <w:vAlign w:val="center"/>
          </w:tcPr>
          <w:p w14:paraId="1627B560">
            <w:pPr>
              <w:jc w:val="center"/>
              <w:rPr>
                <w:rFonts w:ascii="宋体"/>
                <w:highlight w:val="none"/>
              </w:rPr>
            </w:pPr>
          </w:p>
        </w:tc>
      </w:tr>
      <w:tr w14:paraId="7EE8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51" w:type="dxa"/>
            <w:noWrap w:val="0"/>
            <w:vAlign w:val="center"/>
          </w:tcPr>
          <w:p w14:paraId="59D5E327">
            <w:pPr>
              <w:jc w:val="center"/>
              <w:rPr>
                <w:rFonts w:ascii="宋体"/>
                <w:highlight w:val="none"/>
              </w:rPr>
            </w:pPr>
            <w:r>
              <w:rPr>
                <w:rFonts w:hint="eastAsia" w:ascii="宋体"/>
                <w:highlight w:val="none"/>
              </w:rPr>
              <w:t>（2）</w:t>
            </w:r>
          </w:p>
        </w:tc>
        <w:tc>
          <w:tcPr>
            <w:tcW w:w="2506" w:type="dxa"/>
            <w:noWrap w:val="0"/>
            <w:vAlign w:val="center"/>
          </w:tcPr>
          <w:p w14:paraId="24384545">
            <w:pPr>
              <w:jc w:val="center"/>
              <w:rPr>
                <w:rFonts w:ascii="宋体"/>
                <w:highlight w:val="none"/>
              </w:rPr>
            </w:pPr>
            <w:r>
              <w:rPr>
                <w:rFonts w:hint="eastAsia" w:ascii="宋体"/>
                <w:highlight w:val="none"/>
              </w:rPr>
              <w:t>医疗统筹</w:t>
            </w:r>
          </w:p>
        </w:tc>
        <w:tc>
          <w:tcPr>
            <w:tcW w:w="662" w:type="dxa"/>
            <w:noWrap w:val="0"/>
            <w:vAlign w:val="center"/>
          </w:tcPr>
          <w:p w14:paraId="14EC584A">
            <w:pPr>
              <w:jc w:val="center"/>
              <w:rPr>
                <w:rFonts w:ascii="宋体"/>
                <w:highlight w:val="none"/>
              </w:rPr>
            </w:pPr>
          </w:p>
        </w:tc>
        <w:tc>
          <w:tcPr>
            <w:tcW w:w="1534" w:type="dxa"/>
            <w:noWrap w:val="0"/>
            <w:vAlign w:val="center"/>
          </w:tcPr>
          <w:p w14:paraId="7FFC0026">
            <w:pPr>
              <w:jc w:val="center"/>
              <w:rPr>
                <w:rFonts w:ascii="宋体"/>
                <w:highlight w:val="none"/>
              </w:rPr>
            </w:pPr>
          </w:p>
        </w:tc>
        <w:tc>
          <w:tcPr>
            <w:tcW w:w="1836" w:type="dxa"/>
            <w:noWrap w:val="0"/>
            <w:vAlign w:val="center"/>
          </w:tcPr>
          <w:p w14:paraId="4AE60B63">
            <w:pPr>
              <w:jc w:val="center"/>
              <w:rPr>
                <w:rFonts w:ascii="宋体"/>
                <w:highlight w:val="none"/>
              </w:rPr>
            </w:pPr>
          </w:p>
        </w:tc>
        <w:tc>
          <w:tcPr>
            <w:tcW w:w="1837" w:type="dxa"/>
            <w:noWrap w:val="0"/>
            <w:vAlign w:val="center"/>
          </w:tcPr>
          <w:p w14:paraId="682A5685">
            <w:pPr>
              <w:jc w:val="center"/>
              <w:rPr>
                <w:rFonts w:ascii="宋体"/>
                <w:highlight w:val="none"/>
              </w:rPr>
            </w:pPr>
          </w:p>
        </w:tc>
        <w:tc>
          <w:tcPr>
            <w:tcW w:w="1130" w:type="dxa"/>
            <w:noWrap w:val="0"/>
            <w:vAlign w:val="center"/>
          </w:tcPr>
          <w:p w14:paraId="2AE627EB">
            <w:pPr>
              <w:jc w:val="center"/>
              <w:rPr>
                <w:rFonts w:ascii="宋体"/>
                <w:highlight w:val="none"/>
              </w:rPr>
            </w:pPr>
          </w:p>
        </w:tc>
      </w:tr>
      <w:tr w14:paraId="384BB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51" w:type="dxa"/>
            <w:noWrap w:val="0"/>
            <w:vAlign w:val="center"/>
          </w:tcPr>
          <w:p w14:paraId="796DDD01">
            <w:pPr>
              <w:jc w:val="center"/>
              <w:rPr>
                <w:rFonts w:ascii="宋体"/>
                <w:highlight w:val="none"/>
              </w:rPr>
            </w:pPr>
            <w:r>
              <w:rPr>
                <w:rFonts w:hint="eastAsia" w:ascii="宋体"/>
                <w:highlight w:val="none"/>
              </w:rPr>
              <w:t>（3）</w:t>
            </w:r>
          </w:p>
        </w:tc>
        <w:tc>
          <w:tcPr>
            <w:tcW w:w="2506" w:type="dxa"/>
            <w:noWrap w:val="0"/>
            <w:vAlign w:val="center"/>
          </w:tcPr>
          <w:p w14:paraId="23E11237">
            <w:pPr>
              <w:jc w:val="center"/>
              <w:rPr>
                <w:rFonts w:ascii="宋体"/>
                <w:highlight w:val="none"/>
              </w:rPr>
            </w:pPr>
            <w:r>
              <w:rPr>
                <w:rFonts w:hint="eastAsia" w:ascii="宋体"/>
                <w:highlight w:val="none"/>
              </w:rPr>
              <w:t>失业</w:t>
            </w:r>
          </w:p>
        </w:tc>
        <w:tc>
          <w:tcPr>
            <w:tcW w:w="662" w:type="dxa"/>
            <w:noWrap w:val="0"/>
            <w:vAlign w:val="center"/>
          </w:tcPr>
          <w:p w14:paraId="396FB107">
            <w:pPr>
              <w:jc w:val="center"/>
              <w:rPr>
                <w:rFonts w:ascii="宋体"/>
                <w:highlight w:val="none"/>
              </w:rPr>
            </w:pPr>
          </w:p>
        </w:tc>
        <w:tc>
          <w:tcPr>
            <w:tcW w:w="1534" w:type="dxa"/>
            <w:noWrap w:val="0"/>
            <w:vAlign w:val="center"/>
          </w:tcPr>
          <w:p w14:paraId="174C5C61">
            <w:pPr>
              <w:jc w:val="center"/>
              <w:rPr>
                <w:rFonts w:ascii="宋体"/>
                <w:highlight w:val="none"/>
              </w:rPr>
            </w:pPr>
          </w:p>
        </w:tc>
        <w:tc>
          <w:tcPr>
            <w:tcW w:w="1836" w:type="dxa"/>
            <w:noWrap w:val="0"/>
            <w:vAlign w:val="center"/>
          </w:tcPr>
          <w:p w14:paraId="7088D590">
            <w:pPr>
              <w:jc w:val="center"/>
              <w:rPr>
                <w:rFonts w:ascii="宋体"/>
                <w:highlight w:val="none"/>
              </w:rPr>
            </w:pPr>
          </w:p>
        </w:tc>
        <w:tc>
          <w:tcPr>
            <w:tcW w:w="1837" w:type="dxa"/>
            <w:noWrap w:val="0"/>
            <w:vAlign w:val="center"/>
          </w:tcPr>
          <w:p w14:paraId="6C994409">
            <w:pPr>
              <w:jc w:val="center"/>
              <w:rPr>
                <w:rFonts w:ascii="宋体"/>
                <w:highlight w:val="none"/>
              </w:rPr>
            </w:pPr>
          </w:p>
        </w:tc>
        <w:tc>
          <w:tcPr>
            <w:tcW w:w="1130" w:type="dxa"/>
            <w:noWrap w:val="0"/>
            <w:vAlign w:val="center"/>
          </w:tcPr>
          <w:p w14:paraId="30F6A643">
            <w:pPr>
              <w:jc w:val="center"/>
              <w:rPr>
                <w:rFonts w:ascii="宋体"/>
                <w:highlight w:val="none"/>
              </w:rPr>
            </w:pPr>
          </w:p>
        </w:tc>
      </w:tr>
      <w:tr w14:paraId="7A50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51" w:type="dxa"/>
            <w:noWrap w:val="0"/>
            <w:vAlign w:val="center"/>
          </w:tcPr>
          <w:p w14:paraId="48CF13A3">
            <w:pPr>
              <w:jc w:val="center"/>
              <w:rPr>
                <w:rFonts w:ascii="宋体"/>
                <w:highlight w:val="none"/>
              </w:rPr>
            </w:pPr>
            <w:r>
              <w:rPr>
                <w:rFonts w:hint="eastAsia" w:ascii="宋体"/>
                <w:highlight w:val="none"/>
              </w:rPr>
              <w:t>（4）</w:t>
            </w:r>
          </w:p>
        </w:tc>
        <w:tc>
          <w:tcPr>
            <w:tcW w:w="2506" w:type="dxa"/>
            <w:noWrap w:val="0"/>
            <w:vAlign w:val="center"/>
          </w:tcPr>
          <w:p w14:paraId="2E38D225">
            <w:pPr>
              <w:jc w:val="center"/>
              <w:rPr>
                <w:rFonts w:ascii="宋体"/>
                <w:highlight w:val="none"/>
              </w:rPr>
            </w:pPr>
            <w:r>
              <w:rPr>
                <w:rFonts w:hint="eastAsia" w:ascii="宋体"/>
                <w:highlight w:val="none"/>
              </w:rPr>
              <w:t>工伤</w:t>
            </w:r>
          </w:p>
        </w:tc>
        <w:tc>
          <w:tcPr>
            <w:tcW w:w="662" w:type="dxa"/>
            <w:noWrap w:val="0"/>
            <w:vAlign w:val="center"/>
          </w:tcPr>
          <w:p w14:paraId="01F2465E">
            <w:pPr>
              <w:jc w:val="center"/>
              <w:rPr>
                <w:rFonts w:ascii="宋体"/>
                <w:highlight w:val="none"/>
              </w:rPr>
            </w:pPr>
          </w:p>
        </w:tc>
        <w:tc>
          <w:tcPr>
            <w:tcW w:w="1534" w:type="dxa"/>
            <w:noWrap w:val="0"/>
            <w:vAlign w:val="center"/>
          </w:tcPr>
          <w:p w14:paraId="3F9D015F">
            <w:pPr>
              <w:jc w:val="center"/>
              <w:rPr>
                <w:rFonts w:ascii="宋体"/>
                <w:highlight w:val="none"/>
              </w:rPr>
            </w:pPr>
          </w:p>
        </w:tc>
        <w:tc>
          <w:tcPr>
            <w:tcW w:w="1836" w:type="dxa"/>
            <w:noWrap w:val="0"/>
            <w:vAlign w:val="center"/>
          </w:tcPr>
          <w:p w14:paraId="1930F5B9">
            <w:pPr>
              <w:jc w:val="center"/>
              <w:rPr>
                <w:rFonts w:ascii="宋体"/>
                <w:highlight w:val="none"/>
              </w:rPr>
            </w:pPr>
          </w:p>
        </w:tc>
        <w:tc>
          <w:tcPr>
            <w:tcW w:w="1837" w:type="dxa"/>
            <w:noWrap w:val="0"/>
            <w:vAlign w:val="center"/>
          </w:tcPr>
          <w:p w14:paraId="22E963D0">
            <w:pPr>
              <w:jc w:val="center"/>
              <w:rPr>
                <w:rFonts w:ascii="宋体"/>
                <w:highlight w:val="none"/>
              </w:rPr>
            </w:pPr>
          </w:p>
        </w:tc>
        <w:tc>
          <w:tcPr>
            <w:tcW w:w="1130" w:type="dxa"/>
            <w:noWrap w:val="0"/>
            <w:vAlign w:val="center"/>
          </w:tcPr>
          <w:p w14:paraId="6C7AC866">
            <w:pPr>
              <w:jc w:val="center"/>
              <w:rPr>
                <w:rFonts w:ascii="宋体"/>
                <w:highlight w:val="none"/>
              </w:rPr>
            </w:pPr>
          </w:p>
        </w:tc>
      </w:tr>
      <w:tr w14:paraId="3B29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51" w:type="dxa"/>
            <w:noWrap w:val="0"/>
            <w:vAlign w:val="center"/>
          </w:tcPr>
          <w:p w14:paraId="2CEC7318">
            <w:pPr>
              <w:jc w:val="center"/>
              <w:rPr>
                <w:rFonts w:ascii="宋体"/>
                <w:highlight w:val="none"/>
              </w:rPr>
            </w:pPr>
            <w:r>
              <w:rPr>
                <w:rFonts w:hint="eastAsia" w:ascii="宋体"/>
                <w:highlight w:val="none"/>
              </w:rPr>
              <w:t>（5）</w:t>
            </w:r>
          </w:p>
        </w:tc>
        <w:tc>
          <w:tcPr>
            <w:tcW w:w="2506" w:type="dxa"/>
            <w:noWrap w:val="0"/>
            <w:vAlign w:val="center"/>
          </w:tcPr>
          <w:p w14:paraId="46258DA4">
            <w:pPr>
              <w:jc w:val="center"/>
              <w:rPr>
                <w:rFonts w:ascii="宋体"/>
                <w:highlight w:val="none"/>
              </w:rPr>
            </w:pPr>
            <w:r>
              <w:rPr>
                <w:rFonts w:hint="eastAsia" w:ascii="宋体"/>
                <w:highlight w:val="none"/>
              </w:rPr>
              <w:t>生育</w:t>
            </w:r>
          </w:p>
        </w:tc>
        <w:tc>
          <w:tcPr>
            <w:tcW w:w="662" w:type="dxa"/>
            <w:noWrap w:val="0"/>
            <w:vAlign w:val="center"/>
          </w:tcPr>
          <w:p w14:paraId="24220C88">
            <w:pPr>
              <w:jc w:val="center"/>
              <w:rPr>
                <w:rFonts w:ascii="宋体"/>
                <w:highlight w:val="none"/>
              </w:rPr>
            </w:pPr>
          </w:p>
        </w:tc>
        <w:tc>
          <w:tcPr>
            <w:tcW w:w="1534" w:type="dxa"/>
            <w:noWrap w:val="0"/>
            <w:vAlign w:val="center"/>
          </w:tcPr>
          <w:p w14:paraId="330D83C8">
            <w:pPr>
              <w:jc w:val="center"/>
              <w:rPr>
                <w:rFonts w:ascii="宋体"/>
                <w:highlight w:val="none"/>
              </w:rPr>
            </w:pPr>
          </w:p>
        </w:tc>
        <w:tc>
          <w:tcPr>
            <w:tcW w:w="1836" w:type="dxa"/>
            <w:noWrap w:val="0"/>
            <w:vAlign w:val="center"/>
          </w:tcPr>
          <w:p w14:paraId="76700FD9">
            <w:pPr>
              <w:jc w:val="center"/>
              <w:rPr>
                <w:rFonts w:ascii="宋体"/>
                <w:highlight w:val="none"/>
              </w:rPr>
            </w:pPr>
          </w:p>
        </w:tc>
        <w:tc>
          <w:tcPr>
            <w:tcW w:w="1837" w:type="dxa"/>
            <w:noWrap w:val="0"/>
            <w:vAlign w:val="center"/>
          </w:tcPr>
          <w:p w14:paraId="4A0F1327">
            <w:pPr>
              <w:jc w:val="center"/>
              <w:rPr>
                <w:rFonts w:ascii="宋体"/>
                <w:highlight w:val="none"/>
              </w:rPr>
            </w:pPr>
          </w:p>
        </w:tc>
        <w:tc>
          <w:tcPr>
            <w:tcW w:w="1130" w:type="dxa"/>
            <w:noWrap w:val="0"/>
            <w:vAlign w:val="center"/>
          </w:tcPr>
          <w:p w14:paraId="5EF1BB54">
            <w:pPr>
              <w:jc w:val="center"/>
              <w:rPr>
                <w:rFonts w:ascii="宋体"/>
                <w:highlight w:val="none"/>
              </w:rPr>
            </w:pPr>
          </w:p>
        </w:tc>
      </w:tr>
      <w:tr w14:paraId="116D0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51" w:type="dxa"/>
            <w:noWrap w:val="0"/>
            <w:vAlign w:val="center"/>
          </w:tcPr>
          <w:p w14:paraId="0E015121">
            <w:pPr>
              <w:jc w:val="center"/>
              <w:rPr>
                <w:rFonts w:ascii="宋体"/>
                <w:highlight w:val="none"/>
              </w:rPr>
            </w:pPr>
            <w:r>
              <w:rPr>
                <w:rFonts w:hint="eastAsia" w:ascii="宋体"/>
                <w:highlight w:val="none"/>
              </w:rPr>
              <w:t>（6）</w:t>
            </w:r>
          </w:p>
        </w:tc>
        <w:tc>
          <w:tcPr>
            <w:tcW w:w="2506" w:type="dxa"/>
            <w:noWrap w:val="0"/>
            <w:vAlign w:val="center"/>
          </w:tcPr>
          <w:p w14:paraId="3F363097">
            <w:pPr>
              <w:jc w:val="center"/>
              <w:rPr>
                <w:rFonts w:ascii="宋体"/>
                <w:highlight w:val="none"/>
              </w:rPr>
            </w:pPr>
            <w:r>
              <w:rPr>
                <w:rFonts w:hint="eastAsia" w:ascii="宋体"/>
                <w:highlight w:val="none"/>
              </w:rPr>
              <w:t>其他法定计提费用</w:t>
            </w:r>
          </w:p>
        </w:tc>
        <w:tc>
          <w:tcPr>
            <w:tcW w:w="662" w:type="dxa"/>
            <w:noWrap w:val="0"/>
            <w:vAlign w:val="center"/>
          </w:tcPr>
          <w:p w14:paraId="4C11B9CD">
            <w:pPr>
              <w:jc w:val="center"/>
              <w:rPr>
                <w:rFonts w:ascii="宋体"/>
                <w:highlight w:val="none"/>
              </w:rPr>
            </w:pPr>
          </w:p>
        </w:tc>
        <w:tc>
          <w:tcPr>
            <w:tcW w:w="1534" w:type="dxa"/>
            <w:noWrap w:val="0"/>
            <w:vAlign w:val="center"/>
          </w:tcPr>
          <w:p w14:paraId="16329489">
            <w:pPr>
              <w:jc w:val="center"/>
              <w:rPr>
                <w:rFonts w:ascii="宋体"/>
                <w:highlight w:val="none"/>
              </w:rPr>
            </w:pPr>
          </w:p>
        </w:tc>
        <w:tc>
          <w:tcPr>
            <w:tcW w:w="1836" w:type="dxa"/>
            <w:noWrap w:val="0"/>
            <w:vAlign w:val="center"/>
          </w:tcPr>
          <w:p w14:paraId="3ECF489C">
            <w:pPr>
              <w:jc w:val="center"/>
              <w:rPr>
                <w:rFonts w:ascii="宋体"/>
                <w:highlight w:val="none"/>
              </w:rPr>
            </w:pPr>
          </w:p>
        </w:tc>
        <w:tc>
          <w:tcPr>
            <w:tcW w:w="1837" w:type="dxa"/>
            <w:noWrap w:val="0"/>
            <w:vAlign w:val="center"/>
          </w:tcPr>
          <w:p w14:paraId="6B429CB1">
            <w:pPr>
              <w:jc w:val="center"/>
              <w:rPr>
                <w:rFonts w:ascii="宋体"/>
                <w:highlight w:val="none"/>
              </w:rPr>
            </w:pPr>
          </w:p>
        </w:tc>
        <w:tc>
          <w:tcPr>
            <w:tcW w:w="1130" w:type="dxa"/>
            <w:noWrap w:val="0"/>
            <w:vAlign w:val="center"/>
          </w:tcPr>
          <w:p w14:paraId="77889ACD">
            <w:pPr>
              <w:jc w:val="center"/>
              <w:rPr>
                <w:rFonts w:ascii="宋体"/>
                <w:highlight w:val="none"/>
              </w:rPr>
            </w:pPr>
          </w:p>
        </w:tc>
      </w:tr>
      <w:tr w14:paraId="1AAC5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51" w:type="dxa"/>
            <w:noWrap w:val="0"/>
            <w:vAlign w:val="center"/>
          </w:tcPr>
          <w:p w14:paraId="4B5B8668">
            <w:pPr>
              <w:jc w:val="center"/>
              <w:rPr>
                <w:rFonts w:ascii="宋体"/>
                <w:highlight w:val="none"/>
              </w:rPr>
            </w:pPr>
            <w:r>
              <w:rPr>
                <w:rFonts w:hint="eastAsia" w:ascii="宋体"/>
                <w:highlight w:val="none"/>
              </w:rPr>
              <w:t>… …</w:t>
            </w:r>
          </w:p>
        </w:tc>
        <w:tc>
          <w:tcPr>
            <w:tcW w:w="2506" w:type="dxa"/>
            <w:noWrap w:val="0"/>
            <w:vAlign w:val="center"/>
          </w:tcPr>
          <w:p w14:paraId="16D74F53">
            <w:pPr>
              <w:jc w:val="center"/>
              <w:rPr>
                <w:rFonts w:ascii="宋体"/>
                <w:highlight w:val="none"/>
              </w:rPr>
            </w:pPr>
          </w:p>
        </w:tc>
        <w:tc>
          <w:tcPr>
            <w:tcW w:w="662" w:type="dxa"/>
            <w:noWrap w:val="0"/>
            <w:vAlign w:val="center"/>
          </w:tcPr>
          <w:p w14:paraId="01E504FE">
            <w:pPr>
              <w:jc w:val="center"/>
              <w:rPr>
                <w:rFonts w:ascii="宋体"/>
                <w:highlight w:val="none"/>
              </w:rPr>
            </w:pPr>
          </w:p>
        </w:tc>
        <w:tc>
          <w:tcPr>
            <w:tcW w:w="1534" w:type="dxa"/>
            <w:noWrap w:val="0"/>
            <w:vAlign w:val="center"/>
          </w:tcPr>
          <w:p w14:paraId="6C954463">
            <w:pPr>
              <w:jc w:val="center"/>
              <w:rPr>
                <w:rFonts w:ascii="宋体"/>
                <w:highlight w:val="none"/>
              </w:rPr>
            </w:pPr>
          </w:p>
        </w:tc>
        <w:tc>
          <w:tcPr>
            <w:tcW w:w="1836" w:type="dxa"/>
            <w:noWrap w:val="0"/>
            <w:vAlign w:val="center"/>
          </w:tcPr>
          <w:p w14:paraId="7D23DBBF">
            <w:pPr>
              <w:jc w:val="center"/>
              <w:rPr>
                <w:rFonts w:ascii="宋体"/>
                <w:highlight w:val="none"/>
              </w:rPr>
            </w:pPr>
          </w:p>
        </w:tc>
        <w:tc>
          <w:tcPr>
            <w:tcW w:w="1837" w:type="dxa"/>
            <w:noWrap w:val="0"/>
            <w:vAlign w:val="center"/>
          </w:tcPr>
          <w:p w14:paraId="3E6272D4">
            <w:pPr>
              <w:jc w:val="center"/>
              <w:rPr>
                <w:rFonts w:ascii="宋体"/>
                <w:highlight w:val="none"/>
              </w:rPr>
            </w:pPr>
          </w:p>
        </w:tc>
        <w:tc>
          <w:tcPr>
            <w:tcW w:w="1130" w:type="dxa"/>
            <w:noWrap w:val="0"/>
            <w:vAlign w:val="center"/>
          </w:tcPr>
          <w:p w14:paraId="27D74812">
            <w:pPr>
              <w:jc w:val="center"/>
              <w:rPr>
                <w:rFonts w:ascii="宋体"/>
                <w:highlight w:val="none"/>
              </w:rPr>
            </w:pPr>
          </w:p>
        </w:tc>
      </w:tr>
      <w:tr w14:paraId="3E57A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457" w:type="dxa"/>
            <w:gridSpan w:val="2"/>
            <w:noWrap w:val="0"/>
            <w:vAlign w:val="center"/>
          </w:tcPr>
          <w:p w14:paraId="2789DD00">
            <w:pPr>
              <w:jc w:val="center"/>
              <w:rPr>
                <w:rFonts w:ascii="宋体"/>
                <w:highlight w:val="none"/>
              </w:rPr>
            </w:pPr>
            <w:r>
              <w:rPr>
                <w:rFonts w:hint="eastAsia" w:ascii="宋体"/>
                <w:highlight w:val="none"/>
              </w:rPr>
              <w:t>合计：</w:t>
            </w:r>
          </w:p>
        </w:tc>
        <w:tc>
          <w:tcPr>
            <w:tcW w:w="662" w:type="dxa"/>
            <w:noWrap w:val="0"/>
            <w:vAlign w:val="center"/>
          </w:tcPr>
          <w:p w14:paraId="41A2B67E">
            <w:pPr>
              <w:jc w:val="center"/>
              <w:rPr>
                <w:rFonts w:ascii="宋体"/>
                <w:highlight w:val="none"/>
              </w:rPr>
            </w:pPr>
          </w:p>
        </w:tc>
        <w:tc>
          <w:tcPr>
            <w:tcW w:w="1534" w:type="dxa"/>
            <w:noWrap w:val="0"/>
            <w:vAlign w:val="center"/>
          </w:tcPr>
          <w:p w14:paraId="05EC3885">
            <w:pPr>
              <w:jc w:val="center"/>
              <w:rPr>
                <w:rFonts w:ascii="宋体"/>
                <w:highlight w:val="none"/>
              </w:rPr>
            </w:pPr>
          </w:p>
        </w:tc>
        <w:tc>
          <w:tcPr>
            <w:tcW w:w="1836" w:type="dxa"/>
            <w:noWrap w:val="0"/>
            <w:vAlign w:val="center"/>
          </w:tcPr>
          <w:p w14:paraId="35ACCE33">
            <w:pPr>
              <w:jc w:val="center"/>
              <w:rPr>
                <w:rFonts w:ascii="宋体"/>
                <w:highlight w:val="none"/>
              </w:rPr>
            </w:pPr>
          </w:p>
        </w:tc>
        <w:tc>
          <w:tcPr>
            <w:tcW w:w="1837" w:type="dxa"/>
            <w:noWrap w:val="0"/>
            <w:vAlign w:val="center"/>
          </w:tcPr>
          <w:p w14:paraId="5C1D0AC3">
            <w:pPr>
              <w:jc w:val="center"/>
              <w:rPr>
                <w:rFonts w:ascii="宋体"/>
                <w:highlight w:val="none"/>
              </w:rPr>
            </w:pPr>
          </w:p>
        </w:tc>
        <w:tc>
          <w:tcPr>
            <w:tcW w:w="1130" w:type="dxa"/>
            <w:noWrap w:val="0"/>
            <w:vAlign w:val="center"/>
          </w:tcPr>
          <w:p w14:paraId="0669748D">
            <w:pPr>
              <w:jc w:val="center"/>
              <w:rPr>
                <w:rFonts w:ascii="宋体"/>
                <w:highlight w:val="none"/>
              </w:rPr>
            </w:pPr>
          </w:p>
        </w:tc>
      </w:tr>
    </w:tbl>
    <w:p w14:paraId="49EFD664">
      <w:pPr>
        <w:spacing w:before="5" w:line="360" w:lineRule="auto"/>
        <w:rPr>
          <w:rFonts w:ascii="宋体"/>
          <w:bCs/>
          <w:szCs w:val="21"/>
          <w:highlight w:val="none"/>
        </w:rPr>
      </w:pPr>
      <w:r>
        <w:rPr>
          <w:rFonts w:hint="eastAsia"/>
          <w:b/>
          <w:bCs/>
          <w:sz w:val="24"/>
          <w:highlight w:val="none"/>
        </w:rPr>
        <w:t>法定代表人或法定代表人授权代表签字或盖章：</w:t>
      </w:r>
    </w:p>
    <w:p w14:paraId="53A60DA0">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注：</w:t>
      </w:r>
    </w:p>
    <w:p w14:paraId="12CBE20C">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1、投标供应商应根据《关于20</w:t>
      </w:r>
      <w:r>
        <w:rPr>
          <w:rFonts w:hint="eastAsia" w:ascii="宋体" w:hAnsi="宋体" w:eastAsia="宋体" w:cs="Times New Roman"/>
          <w:sz w:val="24"/>
          <w:szCs w:val="24"/>
          <w:highlight w:val="none"/>
          <w:lang w:val="en-US" w:eastAsia="zh-CN"/>
        </w:rPr>
        <w:t>25</w:t>
      </w:r>
      <w:r>
        <w:rPr>
          <w:rFonts w:hint="eastAsia" w:ascii="宋体" w:hAnsi="宋体" w:eastAsia="宋体" w:cs="Times New Roman"/>
          <w:sz w:val="24"/>
          <w:szCs w:val="24"/>
          <w:highlight w:val="none"/>
        </w:rPr>
        <w:t>年无锡市区环卫一体化作业招标工作的指导意见》锡城管发[20</w:t>
      </w:r>
      <w:r>
        <w:rPr>
          <w:rFonts w:hint="eastAsia" w:ascii="宋体" w:hAnsi="宋体" w:eastAsia="宋体" w:cs="Times New Roman"/>
          <w:sz w:val="24"/>
          <w:szCs w:val="24"/>
          <w:highlight w:val="none"/>
          <w:lang w:val="en-US" w:eastAsia="zh-CN"/>
        </w:rPr>
        <w:t>25</w:t>
      </w:r>
      <w:r>
        <w:rPr>
          <w:rFonts w:hint="eastAsia" w:ascii="宋体" w:hAnsi="宋体" w:eastAsia="宋体" w:cs="Times New Roman"/>
          <w:sz w:val="24"/>
          <w:szCs w:val="24"/>
          <w:highlight w:val="none"/>
        </w:rPr>
        <w:t>]6</w:t>
      </w:r>
      <w:r>
        <w:rPr>
          <w:rFonts w:hint="eastAsia" w:ascii="宋体" w:hAnsi="宋体" w:eastAsia="宋体" w:cs="Times New Roman"/>
          <w:sz w:val="24"/>
          <w:szCs w:val="24"/>
          <w:highlight w:val="none"/>
          <w:lang w:val="en-US" w:eastAsia="zh-CN"/>
        </w:rPr>
        <w:t>0</w:t>
      </w:r>
      <w:r>
        <w:rPr>
          <w:rFonts w:hint="eastAsia" w:ascii="宋体" w:hAnsi="宋体" w:eastAsia="宋体" w:cs="Times New Roman"/>
          <w:sz w:val="24"/>
          <w:szCs w:val="24"/>
          <w:highlight w:val="none"/>
        </w:rPr>
        <w:t>号；自行调查测算各种费用，投标报价为自主报价。</w:t>
      </w:r>
    </w:p>
    <w:p w14:paraId="7AE12202">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2、</w:t>
      </w:r>
      <w:r>
        <w:rPr>
          <w:rFonts w:hint="eastAsia" w:ascii="宋体" w:hAnsi="宋体" w:cs="Times New Roman"/>
          <w:sz w:val="24"/>
          <w:szCs w:val="24"/>
          <w:highlight w:val="none"/>
          <w:lang w:val="en-US" w:eastAsia="zh-CN"/>
        </w:rPr>
        <w:t>各个标段的</w:t>
      </w:r>
      <w:r>
        <w:rPr>
          <w:rFonts w:hint="eastAsia" w:ascii="宋体" w:hAnsi="宋体" w:eastAsia="宋体" w:cs="Times New Roman"/>
          <w:sz w:val="24"/>
          <w:szCs w:val="24"/>
          <w:highlight w:val="none"/>
        </w:rPr>
        <w:t>报价除应包括人员的工资（</w:t>
      </w:r>
      <w:r>
        <w:rPr>
          <w:rFonts w:hint="default" w:ascii="宋体" w:hAnsi="宋体" w:eastAsia="宋体" w:cs="Times New Roman"/>
          <w:sz w:val="24"/>
          <w:szCs w:val="24"/>
          <w:highlight w:val="none"/>
          <w:lang w:val="en-US" w:eastAsia="zh-CN"/>
        </w:rPr>
        <w:t>一线环卫职工月工资收入不得低于我市最低工资水平</w:t>
      </w:r>
      <w:r>
        <w:rPr>
          <w:rFonts w:hint="eastAsia" w:ascii="宋体" w:hAnsi="宋体" w:cs="Times New Roman"/>
          <w:sz w:val="24"/>
          <w:szCs w:val="24"/>
          <w:highlight w:val="none"/>
          <w:lang w:val="en-US" w:eastAsia="zh-CN"/>
        </w:rPr>
        <w:t>的</w:t>
      </w:r>
      <w:r>
        <w:rPr>
          <w:rFonts w:hint="default" w:ascii="宋体" w:hAnsi="宋体" w:eastAsia="宋体" w:cs="Times New Roman"/>
          <w:sz w:val="24"/>
          <w:szCs w:val="24"/>
          <w:highlight w:val="none"/>
          <w:lang w:val="en-US" w:eastAsia="zh-CN"/>
        </w:rPr>
        <w:t>120%</w:t>
      </w:r>
      <w:r>
        <w:rPr>
          <w:rFonts w:hint="eastAsia" w:ascii="宋体" w:hAnsi="宋体" w:eastAsia="宋体" w:cs="Times New Roman"/>
          <w:sz w:val="24"/>
          <w:szCs w:val="24"/>
          <w:highlight w:val="none"/>
        </w:rPr>
        <w:t>、相关人员缴纳社会保险费，</w:t>
      </w:r>
      <w:r>
        <w:rPr>
          <w:rFonts w:hint="eastAsia" w:ascii="宋体" w:hAnsi="宋体" w:eastAsia="宋体" w:cs="宋体"/>
          <w:color w:val="auto"/>
          <w:sz w:val="24"/>
          <w:highlight w:val="none"/>
          <w:lang w:val="en-US" w:eastAsia="zh-CN"/>
        </w:rPr>
        <w:t>投标供应商</w:t>
      </w:r>
      <w:r>
        <w:rPr>
          <w:rFonts w:hint="eastAsia" w:ascii="宋体" w:hAnsi="宋体" w:eastAsia="宋体" w:cs="宋体"/>
          <w:color w:val="auto"/>
          <w:sz w:val="24"/>
          <w:highlight w:val="none"/>
        </w:rPr>
        <w:t>拟投入人员在本单位缴纳社保的比例不得低于总投入人数的60%</w:t>
      </w:r>
      <w:r>
        <w:rPr>
          <w:rFonts w:hint="eastAsia" w:ascii="宋体" w:hAnsi="宋体" w:eastAsia="宋体" w:cs="宋体"/>
          <w:color w:val="auto"/>
          <w:sz w:val="24"/>
          <w:highlight w:val="none"/>
          <w:lang w:val="en-US" w:eastAsia="zh-CN"/>
        </w:rPr>
        <w:t>，其中项目负责人及管理人员必须</w:t>
      </w:r>
      <w:r>
        <w:rPr>
          <w:rFonts w:hint="eastAsia" w:ascii="宋体" w:hAnsi="宋体" w:eastAsia="宋体" w:cs="宋体"/>
          <w:color w:val="auto"/>
          <w:sz w:val="24"/>
          <w:highlight w:val="none"/>
        </w:rPr>
        <w:t>在本单位缴纳社保</w:t>
      </w:r>
      <w:r>
        <w:rPr>
          <w:rFonts w:hint="eastAsia" w:ascii="宋体" w:hAnsi="宋体" w:eastAsia="宋体" w:cs="宋体"/>
          <w:color w:val="auto"/>
          <w:sz w:val="24"/>
          <w:highlight w:val="none"/>
          <w:lang w:val="en-US" w:eastAsia="zh-CN"/>
        </w:rPr>
        <w:t>，</w:t>
      </w:r>
      <w:r>
        <w:rPr>
          <w:rFonts w:hint="eastAsia" w:ascii="宋体" w:hAnsi="宋体" w:eastAsia="宋体" w:cs="Times New Roman"/>
          <w:sz w:val="24"/>
          <w:szCs w:val="24"/>
          <w:highlight w:val="none"/>
        </w:rPr>
        <w:t>工作时间不得超过每月最高工作时间的相关规定）、社保福利费、加班费、法定税费、办公费、公众责任保险费和合理利润外，还应包括体检、管理、劳务、服装、培训、保修、通讯、工具、包括人员最低工资政策性调整风险及政策性文件规定等各项应有费用，以及为完成采购文件规定的所涉及到的一切相关费用，投标供应商报价时应充分考虑服务期内所有可能影响到报价的因素（包括人员最低工资政策性调整），一旦中标，总价将包定，即为合同价，不予调整。如发生漏、缺、少项，都将被认为是投标供应商的报价让利行为，损失自负。</w:t>
      </w:r>
    </w:p>
    <w:p w14:paraId="61AB13DB">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3、上述表格中“各工种工作人员工资”是指“</w:t>
      </w:r>
      <w:r>
        <w:rPr>
          <w:rFonts w:hint="eastAsia" w:ascii="宋体" w:hAnsi="宋体" w:cs="Times New Roman"/>
          <w:sz w:val="24"/>
          <w:szCs w:val="24"/>
          <w:highlight w:val="none"/>
          <w:lang w:val="en-US" w:eastAsia="zh-CN"/>
        </w:rPr>
        <w:t>项目</w:t>
      </w:r>
      <w:r>
        <w:rPr>
          <w:rFonts w:hint="eastAsia" w:ascii="宋体" w:hAnsi="宋体" w:eastAsia="宋体" w:cs="Times New Roman"/>
          <w:sz w:val="24"/>
          <w:szCs w:val="24"/>
          <w:highlight w:val="none"/>
        </w:rPr>
        <w:t>负责人、</w:t>
      </w:r>
      <w:r>
        <w:rPr>
          <w:rFonts w:hint="eastAsia" w:ascii="宋体" w:hAnsi="宋体" w:cs="Times New Roman"/>
          <w:sz w:val="24"/>
          <w:szCs w:val="24"/>
          <w:highlight w:val="none"/>
          <w:lang w:val="en-US" w:eastAsia="zh-CN"/>
        </w:rPr>
        <w:t>项目</w:t>
      </w:r>
      <w:r>
        <w:rPr>
          <w:rFonts w:hint="eastAsia" w:ascii="宋体" w:hAnsi="宋体" w:eastAsia="宋体" w:cs="Times New Roman"/>
          <w:sz w:val="24"/>
          <w:szCs w:val="24"/>
          <w:highlight w:val="none"/>
        </w:rPr>
        <w:t>管理人员、驾驶员、保洁人员</w:t>
      </w:r>
      <w:r>
        <w:rPr>
          <w:rFonts w:hint="eastAsia" w:ascii="宋体" w:hAnsi="宋体" w:cs="Times New Roman"/>
          <w:sz w:val="24"/>
          <w:szCs w:val="24"/>
          <w:highlight w:val="none"/>
          <w:lang w:val="en-US" w:eastAsia="zh-CN"/>
        </w:rPr>
        <w:t>等</w:t>
      </w:r>
      <w:r>
        <w:rPr>
          <w:rFonts w:hint="eastAsia" w:ascii="宋体" w:hAnsi="宋体" w:eastAsia="宋体" w:cs="Times New Roman"/>
          <w:sz w:val="24"/>
          <w:szCs w:val="24"/>
          <w:highlight w:val="none"/>
        </w:rPr>
        <w:t>工资”，请按各工种分别制作。</w:t>
      </w:r>
    </w:p>
    <w:p w14:paraId="4C340439">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4、上述报价表由投标单位参照，包括但不限于此，可根据采购需求自行添加条目进行投报。</w:t>
      </w:r>
    </w:p>
    <w:p w14:paraId="02E98B0A">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rPr>
        <w:t>本项目总报价：包括</w:t>
      </w:r>
      <w:r>
        <w:rPr>
          <w:rFonts w:hint="eastAsia" w:ascii="宋体" w:hAnsi="宋体" w:eastAsia="宋体" w:cs="Times New Roman"/>
          <w:sz w:val="24"/>
          <w:szCs w:val="24"/>
          <w:highlight w:val="none"/>
          <w:lang w:val="en-US" w:eastAsia="zh-CN"/>
        </w:rPr>
        <w:t>但不限于</w:t>
      </w:r>
      <w:r>
        <w:rPr>
          <w:rFonts w:hint="eastAsia" w:ascii="宋体" w:hAnsi="宋体" w:eastAsia="宋体" w:cs="Times New Roman"/>
          <w:sz w:val="24"/>
          <w:szCs w:val="24"/>
          <w:highlight w:val="none"/>
        </w:rPr>
        <w:t>本项目所需的人工、材料费、机械使用费，</w:t>
      </w:r>
      <w:r>
        <w:rPr>
          <w:rFonts w:hint="eastAsia" w:ascii="宋体" w:hAnsi="宋体" w:eastAsia="宋体" w:cs="Times New Roman"/>
          <w:sz w:val="24"/>
          <w:szCs w:val="24"/>
          <w:highlight w:val="none"/>
          <w:lang w:val="en-US" w:eastAsia="zh-CN"/>
        </w:rPr>
        <w:t>燃油费、耗材费、</w:t>
      </w:r>
      <w:r>
        <w:rPr>
          <w:rFonts w:hint="eastAsia" w:ascii="宋体" w:hAnsi="宋体"/>
          <w:sz w:val="24"/>
          <w:highlight w:val="none"/>
        </w:rPr>
        <w:t>办公</w:t>
      </w:r>
      <w:r>
        <w:rPr>
          <w:rFonts w:hint="eastAsia" w:ascii="宋体" w:hAnsi="宋体"/>
          <w:sz w:val="24"/>
          <w:highlight w:val="none"/>
          <w:lang w:val="en-US" w:eastAsia="zh-CN"/>
        </w:rPr>
        <w:t>费</w:t>
      </w:r>
      <w:r>
        <w:rPr>
          <w:rFonts w:hint="eastAsia" w:ascii="宋体" w:hAnsi="宋体"/>
          <w:sz w:val="24"/>
          <w:highlight w:val="none"/>
        </w:rPr>
        <w:t>、停车费</w:t>
      </w:r>
      <w:r>
        <w:rPr>
          <w:rFonts w:hint="eastAsia" w:ascii="宋体" w:hAnsi="宋体"/>
          <w:sz w:val="24"/>
          <w:highlight w:val="none"/>
          <w:lang w:eastAsia="zh-CN"/>
        </w:rPr>
        <w:t>、</w:t>
      </w:r>
      <w:r>
        <w:rPr>
          <w:rFonts w:hint="eastAsia" w:ascii="宋体" w:hAnsi="宋体"/>
          <w:sz w:val="24"/>
          <w:highlight w:val="none"/>
        </w:rPr>
        <w:t>智能化费用（包括</w:t>
      </w:r>
      <w:r>
        <w:rPr>
          <w:rFonts w:hint="eastAsia" w:ascii="宋体" w:hAnsi="宋体"/>
          <w:sz w:val="24"/>
          <w:highlight w:val="none"/>
          <w:lang w:eastAsia="zh-CN"/>
        </w:rPr>
        <w:t>定位系统</w:t>
      </w:r>
      <w:r>
        <w:rPr>
          <w:rFonts w:hint="eastAsia" w:ascii="宋体" w:hAnsi="宋体"/>
          <w:sz w:val="24"/>
          <w:highlight w:val="none"/>
        </w:rPr>
        <w:t>安装费、服务费等）</w:t>
      </w:r>
      <w:r>
        <w:rPr>
          <w:rFonts w:hint="eastAsia" w:ascii="宋体" w:hAnsi="宋体"/>
          <w:sz w:val="24"/>
          <w:highlight w:val="none"/>
          <w:lang w:eastAsia="zh-CN"/>
        </w:rPr>
        <w:t>、</w:t>
      </w:r>
      <w:r>
        <w:rPr>
          <w:rFonts w:hint="eastAsia" w:ascii="宋体" w:hAnsi="宋体" w:eastAsia="宋体" w:cs="Times New Roman"/>
          <w:sz w:val="24"/>
          <w:szCs w:val="24"/>
          <w:highlight w:val="none"/>
          <w:lang w:val="en-US" w:eastAsia="zh-CN"/>
        </w:rPr>
        <w:t>公共厕所设施设备维保费、水费、电费、粪便处置费、</w:t>
      </w:r>
      <w:r>
        <w:rPr>
          <w:rFonts w:hint="eastAsia" w:ascii="宋体" w:hAnsi="宋体" w:eastAsia="宋体" w:cs="Times New Roman"/>
          <w:sz w:val="24"/>
          <w:szCs w:val="24"/>
          <w:highlight w:val="none"/>
        </w:rPr>
        <w:t>管理费</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税金</w:t>
      </w:r>
      <w:r>
        <w:rPr>
          <w:rFonts w:hint="eastAsia" w:ascii="宋体" w:hAnsi="宋体" w:eastAsia="宋体" w:cs="Times New Roman"/>
          <w:sz w:val="24"/>
          <w:szCs w:val="24"/>
          <w:highlight w:val="none"/>
        </w:rPr>
        <w:t>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本项目</w:t>
      </w:r>
      <w:r>
        <w:rPr>
          <w:rFonts w:hint="eastAsia" w:ascii="宋体" w:hAnsi="宋体" w:eastAsia="宋体" w:cs="Times New Roman"/>
          <w:sz w:val="24"/>
          <w:szCs w:val="24"/>
          <w:highlight w:val="none"/>
        </w:rPr>
        <w:t>涉及市、区各项保障工作较为频繁，中标方需积极配合采购人做好保障工作，相关费用已包含此次招标范围内，不再另外结算。</w:t>
      </w:r>
    </w:p>
    <w:p w14:paraId="716B4290">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6</w:t>
      </w:r>
      <w:r>
        <w:rPr>
          <w:rFonts w:hint="eastAsia" w:ascii="宋体" w:hAnsi="宋体" w:eastAsia="宋体" w:cs="Times New Roman"/>
          <w:sz w:val="24"/>
          <w:szCs w:val="24"/>
          <w:highlight w:val="none"/>
          <w:lang w:val="en-US" w:eastAsia="zh-CN"/>
        </w:rPr>
        <w:t>、</w:t>
      </w:r>
      <w:r>
        <w:rPr>
          <w:rFonts w:hint="eastAsia" w:ascii="宋体" w:hAnsi="宋体" w:eastAsia="宋体" w:cs="Times New Roman"/>
          <w:sz w:val="24"/>
          <w:szCs w:val="24"/>
          <w:highlight w:val="none"/>
          <w:lang w:eastAsia="zh-CN"/>
        </w:rPr>
        <w:t>投标供应商</w:t>
      </w:r>
      <w:r>
        <w:rPr>
          <w:rFonts w:hint="eastAsia" w:ascii="宋体" w:hAnsi="宋体" w:eastAsia="宋体" w:cs="Times New Roman"/>
          <w:sz w:val="24"/>
          <w:szCs w:val="24"/>
          <w:highlight w:val="none"/>
        </w:rPr>
        <w:t>需自行踏勘现场，根据现场的实际情况，确定合理的作业方案，自主合理报价。在编制投标价时需充分考虑投标期间、签订合同期间和服务期间各类价格风险和国家政策性调整风险等一切因素，并将其考虑在投标报价中。水、电费用请</w:t>
      </w:r>
      <w:r>
        <w:rPr>
          <w:rFonts w:hint="eastAsia" w:ascii="宋体" w:hAnsi="宋体" w:eastAsia="宋体" w:cs="Times New Roman"/>
          <w:sz w:val="24"/>
          <w:szCs w:val="24"/>
          <w:highlight w:val="none"/>
          <w:lang w:eastAsia="zh-CN"/>
        </w:rPr>
        <w:t>投标供应商</w:t>
      </w:r>
      <w:r>
        <w:rPr>
          <w:rFonts w:hint="eastAsia" w:ascii="宋体" w:hAnsi="宋体" w:eastAsia="宋体" w:cs="Times New Roman"/>
          <w:sz w:val="24"/>
          <w:szCs w:val="24"/>
          <w:highlight w:val="none"/>
        </w:rPr>
        <w:t>自行考虑，费用纳入投标报价中。作业用水、电由</w:t>
      </w:r>
      <w:r>
        <w:rPr>
          <w:rFonts w:hint="eastAsia" w:ascii="宋体" w:hAnsi="宋体" w:eastAsia="宋体" w:cs="Times New Roman"/>
          <w:sz w:val="24"/>
          <w:szCs w:val="24"/>
          <w:highlight w:val="none"/>
          <w:lang w:eastAsia="zh-CN"/>
        </w:rPr>
        <w:t>投标供应商</w:t>
      </w:r>
      <w:r>
        <w:rPr>
          <w:rFonts w:hint="eastAsia" w:ascii="宋体" w:hAnsi="宋体" w:eastAsia="宋体" w:cs="Times New Roman"/>
          <w:sz w:val="24"/>
          <w:szCs w:val="24"/>
          <w:highlight w:val="none"/>
        </w:rPr>
        <w:t>自行解决。</w:t>
      </w:r>
    </w:p>
    <w:p w14:paraId="125FC763">
      <w:pPr>
        <w:shd w:val="clear" w:color="auto"/>
        <w:spacing w:line="480" w:lineRule="auto"/>
        <w:ind w:firstLine="480"/>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7、</w:t>
      </w:r>
      <w:r>
        <w:rPr>
          <w:rFonts w:hint="eastAsia" w:ascii="宋体" w:hAnsi="宋体" w:eastAsia="宋体" w:cs="Times New Roman"/>
          <w:sz w:val="24"/>
          <w:szCs w:val="24"/>
          <w:highlight w:val="none"/>
        </w:rPr>
        <w:t>中标供应商应根据国家、省、市有关法律法规、政策及与采购人签订合同，对本项目统一管理，综合服务、自主经营、自负盈亏。</w:t>
      </w:r>
    </w:p>
    <w:p w14:paraId="17C4AFF1">
      <w:pPr>
        <w:shd w:val="clear" w:color="auto"/>
        <w:spacing w:line="480" w:lineRule="auto"/>
        <w:ind w:firstLine="480"/>
        <w:rPr>
          <w:rFonts w:hint="eastAsia" w:ascii="宋体" w:hAnsi="宋体" w:eastAsia="宋体" w:cs="Times New Roman"/>
          <w:sz w:val="24"/>
          <w:szCs w:val="24"/>
          <w:highlight w:val="none"/>
        </w:rPr>
      </w:pPr>
      <w:bookmarkStart w:id="37" w:name="_Hlk136512797"/>
      <w:r>
        <w:rPr>
          <w:rFonts w:hint="eastAsia" w:ascii="宋体" w:hAnsi="宋体" w:eastAsia="宋体" w:cs="Times New Roman"/>
          <w:sz w:val="24"/>
          <w:szCs w:val="24"/>
          <w:highlight w:val="none"/>
        </w:rPr>
        <w:t>备注：以上报价为含税价</w:t>
      </w:r>
      <w:bookmarkEnd w:id="37"/>
      <w:r>
        <w:rPr>
          <w:rFonts w:hint="eastAsia" w:ascii="宋体" w:hAnsi="宋体" w:cs="Times New Roman"/>
          <w:sz w:val="24"/>
          <w:szCs w:val="24"/>
          <w:highlight w:val="none"/>
          <w:lang w:eastAsia="zh-CN"/>
        </w:rPr>
        <w:t>，</w:t>
      </w:r>
      <w:r>
        <w:rPr>
          <w:rFonts w:hint="eastAsia" w:ascii="宋体" w:hAnsi="宋体" w:eastAsia="宋体" w:cs="Times New Roman"/>
          <w:sz w:val="24"/>
          <w:szCs w:val="24"/>
          <w:highlight w:val="none"/>
        </w:rPr>
        <w:t>报价时需注意投标金额的单位（ “元”与“万元”）。</w:t>
      </w:r>
    </w:p>
    <w:p w14:paraId="7C0656AD">
      <w:pPr>
        <w:shd w:val="clear" w:color="auto"/>
        <w:ind w:firstLine="480"/>
        <w:outlineLvl w:val="0"/>
        <w:rPr>
          <w:rFonts w:hint="eastAsia" w:ascii="宋体" w:hAnsi="宋体" w:eastAsia="宋体" w:cs="宋体"/>
          <w:b/>
          <w:bCs/>
          <w:color w:val="000000"/>
          <w:sz w:val="24"/>
          <w:szCs w:val="24"/>
          <w:highlight w:val="none"/>
        </w:rPr>
      </w:pPr>
    </w:p>
    <w:p w14:paraId="050DE81F">
      <w:pPr>
        <w:shd w:val="clear" w:color="auto"/>
        <w:ind w:firstLine="480"/>
        <w:outlineLvl w:val="0"/>
        <w:rPr>
          <w:rFonts w:hint="eastAsia" w:ascii="宋体" w:hAnsi="宋体" w:eastAsia="宋体" w:cs="宋体"/>
          <w:b/>
          <w:bCs/>
          <w:color w:val="000000"/>
          <w:sz w:val="24"/>
          <w:szCs w:val="24"/>
          <w:highlight w:val="none"/>
        </w:rPr>
      </w:pPr>
    </w:p>
    <w:p w14:paraId="67FF9FEA">
      <w:pPr>
        <w:shd w:val="clear" w:color="auto"/>
        <w:ind w:firstLine="480"/>
        <w:outlineLvl w:val="0"/>
        <w:rPr>
          <w:rFonts w:hint="eastAsia" w:ascii="宋体" w:hAnsi="宋体" w:eastAsia="宋体" w:cs="宋体"/>
          <w:b/>
          <w:bCs/>
          <w:color w:val="000000"/>
          <w:sz w:val="24"/>
          <w:szCs w:val="24"/>
          <w:highlight w:val="none"/>
        </w:rPr>
      </w:pPr>
    </w:p>
    <w:p w14:paraId="00FEA11F">
      <w:pPr>
        <w:shd w:val="clear" w:color="auto"/>
        <w:ind w:firstLine="480"/>
        <w:outlineLvl w:val="0"/>
        <w:rPr>
          <w:rFonts w:hint="eastAsia" w:ascii="宋体" w:hAnsi="宋体" w:eastAsia="宋体" w:cs="宋体"/>
          <w:b/>
          <w:bCs/>
          <w:color w:val="000000"/>
          <w:sz w:val="24"/>
          <w:szCs w:val="24"/>
          <w:highlight w:val="none"/>
        </w:rPr>
      </w:pPr>
    </w:p>
    <w:p w14:paraId="227D2E7E">
      <w:pPr>
        <w:shd w:val="clear" w:color="auto"/>
        <w:ind w:firstLine="480"/>
        <w:outlineLvl w:val="0"/>
        <w:rPr>
          <w:rFonts w:hint="eastAsia" w:ascii="宋体" w:hAnsi="宋体" w:eastAsia="宋体" w:cs="宋体"/>
          <w:b/>
          <w:bCs/>
          <w:color w:val="000000"/>
          <w:sz w:val="24"/>
          <w:szCs w:val="24"/>
          <w:highlight w:val="none"/>
        </w:rPr>
      </w:pPr>
    </w:p>
    <w:p w14:paraId="3943E369">
      <w:pPr>
        <w:shd w:val="clear" w:color="auto"/>
        <w:ind w:firstLine="480"/>
        <w:outlineLvl w:val="0"/>
        <w:rPr>
          <w:rFonts w:hint="eastAsia" w:ascii="黑体" w:hAnsi="宋体" w:eastAsia="黑体"/>
          <w:bCs/>
          <w:color w:val="000000"/>
          <w:sz w:val="24"/>
          <w:szCs w:val="24"/>
          <w:highlight w:val="none"/>
        </w:rPr>
      </w:pPr>
    </w:p>
    <w:p w14:paraId="4EBF21DB">
      <w:pPr>
        <w:pStyle w:val="52"/>
        <w:shd w:val="clear" w:color="auto"/>
        <w:rPr>
          <w:rFonts w:hint="eastAsia" w:ascii="黑体" w:hAnsi="宋体" w:eastAsia="黑体"/>
          <w:bCs/>
          <w:color w:val="000000"/>
          <w:sz w:val="24"/>
          <w:szCs w:val="24"/>
          <w:highlight w:val="none"/>
        </w:rPr>
      </w:pPr>
    </w:p>
    <w:p w14:paraId="4B30D690">
      <w:pPr>
        <w:rPr>
          <w:rFonts w:hint="eastAsia" w:ascii="黑体" w:hAnsi="宋体" w:eastAsia="黑体"/>
          <w:bCs/>
          <w:color w:val="000000"/>
          <w:sz w:val="24"/>
          <w:szCs w:val="24"/>
          <w:highlight w:val="none"/>
        </w:rPr>
      </w:pPr>
    </w:p>
    <w:p w14:paraId="46F23527">
      <w:pPr>
        <w:pStyle w:val="2"/>
        <w:rPr>
          <w:rFonts w:hint="eastAsia" w:ascii="黑体" w:hAnsi="宋体" w:eastAsia="黑体"/>
          <w:bCs/>
          <w:color w:val="000000"/>
          <w:sz w:val="24"/>
          <w:szCs w:val="24"/>
          <w:highlight w:val="none"/>
        </w:rPr>
      </w:pPr>
    </w:p>
    <w:p w14:paraId="5E0671DE">
      <w:pPr>
        <w:pStyle w:val="2"/>
        <w:rPr>
          <w:rFonts w:hint="eastAsia" w:ascii="黑体" w:hAnsi="宋体" w:eastAsia="黑体"/>
          <w:bCs/>
          <w:color w:val="000000"/>
          <w:sz w:val="24"/>
          <w:szCs w:val="24"/>
          <w:highlight w:val="none"/>
        </w:rPr>
      </w:pPr>
    </w:p>
    <w:p w14:paraId="69206C64">
      <w:pPr>
        <w:pStyle w:val="2"/>
        <w:rPr>
          <w:rFonts w:hint="eastAsia" w:ascii="黑体" w:hAnsi="宋体" w:eastAsia="黑体"/>
          <w:bCs/>
          <w:color w:val="000000"/>
          <w:sz w:val="24"/>
          <w:szCs w:val="24"/>
          <w:highlight w:val="none"/>
        </w:rPr>
      </w:pPr>
    </w:p>
    <w:p w14:paraId="08AF580A">
      <w:pPr>
        <w:pStyle w:val="2"/>
        <w:rPr>
          <w:rFonts w:hint="eastAsia" w:ascii="黑体" w:hAnsi="宋体" w:eastAsia="黑体"/>
          <w:bCs/>
          <w:color w:val="000000"/>
          <w:sz w:val="24"/>
          <w:szCs w:val="24"/>
          <w:highlight w:val="none"/>
        </w:rPr>
      </w:pPr>
    </w:p>
    <w:p w14:paraId="65CFB1A9">
      <w:pPr>
        <w:pStyle w:val="2"/>
        <w:rPr>
          <w:rFonts w:hint="eastAsia" w:ascii="黑体" w:hAnsi="宋体" w:eastAsia="黑体"/>
          <w:bCs/>
          <w:color w:val="000000"/>
          <w:sz w:val="24"/>
          <w:szCs w:val="24"/>
          <w:highlight w:val="none"/>
        </w:rPr>
      </w:pPr>
    </w:p>
    <w:p w14:paraId="4D6BF3F7">
      <w:pPr>
        <w:pStyle w:val="2"/>
        <w:rPr>
          <w:rFonts w:hint="eastAsia" w:ascii="黑体" w:hAnsi="宋体" w:eastAsia="黑体"/>
          <w:bCs/>
          <w:color w:val="000000"/>
          <w:sz w:val="24"/>
          <w:szCs w:val="24"/>
          <w:highlight w:val="none"/>
        </w:rPr>
      </w:pPr>
    </w:p>
    <w:p w14:paraId="3EBECF6C">
      <w:pPr>
        <w:pStyle w:val="2"/>
        <w:rPr>
          <w:rFonts w:hint="eastAsia" w:ascii="黑体" w:hAnsi="宋体" w:eastAsia="黑体"/>
          <w:bCs/>
          <w:color w:val="000000"/>
          <w:sz w:val="24"/>
          <w:szCs w:val="24"/>
          <w:highlight w:val="none"/>
        </w:rPr>
      </w:pPr>
    </w:p>
    <w:p w14:paraId="0CBC55A6">
      <w:pPr>
        <w:pStyle w:val="2"/>
        <w:rPr>
          <w:rFonts w:hint="eastAsia" w:ascii="黑体" w:hAnsi="宋体" w:eastAsia="黑体"/>
          <w:bCs/>
          <w:color w:val="000000"/>
          <w:sz w:val="24"/>
          <w:szCs w:val="24"/>
          <w:highlight w:val="none"/>
        </w:rPr>
      </w:pPr>
    </w:p>
    <w:p w14:paraId="0909FA0A">
      <w:pPr>
        <w:pStyle w:val="2"/>
        <w:rPr>
          <w:rFonts w:hint="eastAsia" w:ascii="黑体" w:hAnsi="宋体" w:eastAsia="黑体"/>
          <w:bCs/>
          <w:color w:val="000000"/>
          <w:sz w:val="24"/>
          <w:szCs w:val="24"/>
          <w:highlight w:val="none"/>
        </w:rPr>
      </w:pPr>
    </w:p>
    <w:p w14:paraId="3269EE2B">
      <w:pPr>
        <w:pStyle w:val="2"/>
        <w:rPr>
          <w:rFonts w:hint="eastAsia" w:ascii="黑体" w:hAnsi="宋体" w:eastAsia="黑体"/>
          <w:bCs/>
          <w:color w:val="000000"/>
          <w:sz w:val="24"/>
          <w:szCs w:val="24"/>
          <w:highlight w:val="none"/>
        </w:rPr>
      </w:pPr>
    </w:p>
    <w:p w14:paraId="7A67F8B1">
      <w:pPr>
        <w:pStyle w:val="2"/>
        <w:rPr>
          <w:rFonts w:hint="eastAsia" w:ascii="黑体" w:hAnsi="宋体" w:eastAsia="黑体"/>
          <w:bCs/>
          <w:color w:val="000000"/>
          <w:sz w:val="24"/>
          <w:szCs w:val="24"/>
          <w:highlight w:val="none"/>
        </w:rPr>
      </w:pPr>
    </w:p>
    <w:p w14:paraId="46A7C818">
      <w:pPr>
        <w:pStyle w:val="2"/>
        <w:rPr>
          <w:rFonts w:hint="eastAsia" w:ascii="黑体" w:hAnsi="宋体" w:eastAsia="黑体"/>
          <w:bCs/>
          <w:color w:val="000000"/>
          <w:sz w:val="24"/>
          <w:szCs w:val="24"/>
          <w:highlight w:val="none"/>
        </w:rPr>
      </w:pPr>
    </w:p>
    <w:p w14:paraId="66B5A3E9">
      <w:pPr>
        <w:pStyle w:val="2"/>
        <w:rPr>
          <w:rFonts w:hint="eastAsia" w:ascii="黑体" w:hAnsi="宋体" w:eastAsia="黑体"/>
          <w:bCs/>
          <w:color w:val="000000"/>
          <w:sz w:val="24"/>
          <w:szCs w:val="24"/>
          <w:highlight w:val="none"/>
        </w:rPr>
      </w:pPr>
    </w:p>
    <w:p w14:paraId="6D292EE7">
      <w:pPr>
        <w:pStyle w:val="2"/>
        <w:rPr>
          <w:rFonts w:hint="eastAsia" w:ascii="黑体" w:hAnsi="宋体" w:eastAsia="黑体"/>
          <w:bCs/>
          <w:color w:val="000000"/>
          <w:sz w:val="24"/>
          <w:szCs w:val="24"/>
          <w:highlight w:val="none"/>
        </w:rPr>
      </w:pPr>
    </w:p>
    <w:p w14:paraId="068EA60C">
      <w:pPr>
        <w:pStyle w:val="2"/>
        <w:rPr>
          <w:rFonts w:hint="eastAsia" w:ascii="黑体" w:hAnsi="宋体" w:eastAsia="黑体"/>
          <w:bCs/>
          <w:color w:val="000000"/>
          <w:sz w:val="24"/>
          <w:szCs w:val="24"/>
          <w:highlight w:val="none"/>
        </w:rPr>
      </w:pPr>
    </w:p>
    <w:p w14:paraId="703ACCD2">
      <w:pPr>
        <w:pStyle w:val="2"/>
        <w:rPr>
          <w:rFonts w:hint="eastAsia" w:ascii="黑体" w:hAnsi="宋体" w:eastAsia="黑体"/>
          <w:bCs/>
          <w:color w:val="000000"/>
          <w:sz w:val="24"/>
          <w:szCs w:val="24"/>
          <w:highlight w:val="none"/>
        </w:rPr>
      </w:pPr>
    </w:p>
    <w:p w14:paraId="0E1FB872">
      <w:pPr>
        <w:pStyle w:val="2"/>
        <w:rPr>
          <w:rFonts w:hint="eastAsia" w:ascii="黑体" w:hAnsi="宋体" w:eastAsia="黑体"/>
          <w:bCs/>
          <w:color w:val="000000"/>
          <w:sz w:val="24"/>
          <w:szCs w:val="24"/>
          <w:highlight w:val="none"/>
        </w:rPr>
      </w:pPr>
    </w:p>
    <w:p w14:paraId="5C33E27F">
      <w:pPr>
        <w:shd w:val="clear" w:color="auto"/>
        <w:rPr>
          <w:rFonts w:hint="eastAsia"/>
          <w:highlight w:val="none"/>
        </w:rPr>
      </w:pPr>
    </w:p>
    <w:p w14:paraId="32AC46CA">
      <w:pPr>
        <w:shd w:val="clear" w:color="auto"/>
        <w:ind w:firstLine="420"/>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val="en-US" w:eastAsia="zh-CN"/>
        </w:rPr>
        <w:t>七</w:t>
      </w:r>
      <w:r>
        <w:rPr>
          <w:rFonts w:hint="eastAsia" w:ascii="宋体" w:hAnsi="宋体" w:eastAsia="宋体" w:cs="宋体"/>
          <w:b/>
          <w:bCs w:val="0"/>
          <w:color w:val="000000"/>
          <w:sz w:val="24"/>
          <w:szCs w:val="24"/>
          <w:highlight w:val="none"/>
        </w:rPr>
        <w:t>）投标偏离表（格式）：</w:t>
      </w:r>
    </w:p>
    <w:p w14:paraId="19A51F0C">
      <w:pPr>
        <w:shd w:val="clear" w:color="auto"/>
        <w:ind w:firstLine="490"/>
        <w:jc w:val="center"/>
        <w:outlineLvl w:val="0"/>
        <w:rPr>
          <w:rFonts w:hint="eastAsia" w:ascii="宋体" w:hAnsi="宋体" w:eastAsia="宋体" w:cs="宋体"/>
          <w:b/>
          <w:bCs w:val="0"/>
          <w:color w:val="000000"/>
          <w:sz w:val="24"/>
          <w:szCs w:val="24"/>
          <w:highlight w:val="none"/>
        </w:rPr>
      </w:pPr>
    </w:p>
    <w:p w14:paraId="22B02CA1">
      <w:pPr>
        <w:shd w:val="clear" w:color="auto"/>
        <w:ind w:firstLine="490"/>
        <w:jc w:val="center"/>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投标偏离表</w:t>
      </w:r>
    </w:p>
    <w:p w14:paraId="4983E5E6">
      <w:pPr>
        <w:shd w:val="clear" w:color="auto"/>
        <w:spacing w:line="400" w:lineRule="exact"/>
        <w:jc w:val="center"/>
        <w:outlineLvl w:val="0"/>
        <w:rPr>
          <w:rFonts w:hint="eastAsia" w:ascii="宋体" w:hAnsi="宋体" w:eastAsia="宋体" w:cs="宋体"/>
          <w:bCs/>
          <w:color w:val="000000"/>
          <w:sz w:val="28"/>
          <w:szCs w:val="28"/>
          <w:highlight w:val="none"/>
        </w:rPr>
      </w:pPr>
    </w:p>
    <w:p w14:paraId="60409599">
      <w:pPr>
        <w:shd w:val="clear" w:color="auto"/>
        <w:spacing w:line="400" w:lineRule="exact"/>
        <w:outlineLvl w:val="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供应商名称（盖章）                采购项目编号：</w:t>
      </w:r>
    </w:p>
    <w:tbl>
      <w:tblPr>
        <w:tblStyle w:val="40"/>
        <w:tblW w:w="8990" w:type="dxa"/>
        <w:tblInd w:w="-15" w:type="dxa"/>
        <w:tblLayout w:type="fixed"/>
        <w:tblCellMar>
          <w:top w:w="15" w:type="dxa"/>
          <w:left w:w="15" w:type="dxa"/>
          <w:bottom w:w="0" w:type="dxa"/>
          <w:right w:w="15" w:type="dxa"/>
        </w:tblCellMar>
      </w:tblPr>
      <w:tblGrid>
        <w:gridCol w:w="1905"/>
        <w:gridCol w:w="2410"/>
        <w:gridCol w:w="2550"/>
        <w:gridCol w:w="2125"/>
      </w:tblGrid>
      <w:tr w14:paraId="1752331F">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DA97076">
            <w:pPr>
              <w:shd w:val="clear" w:color="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名称</w:t>
            </w: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1B4A523C">
            <w:pPr>
              <w:shd w:val="clear" w:color="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采购要求</w:t>
            </w: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245583D0">
            <w:pPr>
              <w:shd w:val="clear" w:color="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实报内容</w:t>
            </w:r>
          </w:p>
        </w:tc>
        <w:tc>
          <w:tcPr>
            <w:tcW w:w="2125" w:type="dxa"/>
            <w:tcBorders>
              <w:top w:val="single" w:color="000000" w:sz="4" w:space="0"/>
              <w:left w:val="single" w:color="000000" w:sz="4" w:space="0"/>
              <w:bottom w:val="single" w:color="000000" w:sz="4" w:space="0"/>
              <w:right w:val="single" w:color="000000" w:sz="4" w:space="0"/>
            </w:tcBorders>
            <w:noWrap w:val="0"/>
            <w:vAlign w:val="center"/>
          </w:tcPr>
          <w:p w14:paraId="54BB30FB">
            <w:pPr>
              <w:shd w:val="clear" w:color="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偏离说明</w:t>
            </w:r>
          </w:p>
        </w:tc>
      </w:tr>
      <w:tr w14:paraId="13F148D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00615F5">
            <w:pPr>
              <w:shd w:val="clear" w:color="auto"/>
              <w:jc w:val="center"/>
              <w:rPr>
                <w:rFonts w:hint="eastAsia" w:ascii="宋体" w:hAnsi="宋体" w:eastAsia="宋体" w:cs="宋体"/>
                <w:bCs/>
                <w:color w:val="000000"/>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37CCBA57">
            <w:pPr>
              <w:shd w:val="clear" w:color="auto"/>
              <w:rPr>
                <w:rFonts w:hint="eastAsia" w:ascii="宋体" w:hAnsi="宋体" w:eastAsia="宋体" w:cs="宋体"/>
                <w:bCs/>
                <w:color w:val="000000"/>
                <w:highlight w:val="none"/>
              </w:rPr>
            </w:pP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32D256A9">
            <w:pPr>
              <w:shd w:val="clear" w:color="auto"/>
              <w:jc w:val="center"/>
              <w:rPr>
                <w:rFonts w:hint="eastAsia" w:ascii="宋体" w:hAnsi="宋体" w:eastAsia="宋体" w:cs="宋体"/>
                <w:bCs/>
                <w:color w:val="000000"/>
                <w:highlight w:val="none"/>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14:paraId="07B1CA11">
            <w:pPr>
              <w:shd w:val="clear" w:color="auto"/>
              <w:jc w:val="center"/>
              <w:rPr>
                <w:rFonts w:hint="eastAsia" w:ascii="宋体" w:hAnsi="宋体" w:eastAsia="宋体" w:cs="宋体"/>
                <w:bCs/>
                <w:color w:val="000000"/>
                <w:highlight w:val="none"/>
              </w:rPr>
            </w:pPr>
          </w:p>
        </w:tc>
      </w:tr>
      <w:tr w14:paraId="15AA6D1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FA1576">
            <w:pPr>
              <w:shd w:val="clear" w:color="auto"/>
              <w:jc w:val="center"/>
              <w:rPr>
                <w:rFonts w:hint="eastAsia" w:ascii="宋体" w:hAnsi="宋体" w:eastAsia="宋体" w:cs="宋体"/>
                <w:bCs/>
                <w:color w:val="000000"/>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073C6AB5">
            <w:pPr>
              <w:shd w:val="clear" w:color="auto"/>
              <w:rPr>
                <w:rFonts w:hint="eastAsia" w:ascii="宋体" w:hAnsi="宋体" w:eastAsia="宋体" w:cs="宋体"/>
                <w:bCs/>
                <w:color w:val="000000"/>
                <w:highlight w:val="none"/>
              </w:rPr>
            </w:pP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31D13871">
            <w:pPr>
              <w:shd w:val="clear" w:color="auto"/>
              <w:jc w:val="center"/>
              <w:rPr>
                <w:rFonts w:hint="eastAsia" w:ascii="宋体" w:hAnsi="宋体" w:eastAsia="宋体" w:cs="宋体"/>
                <w:bCs/>
                <w:color w:val="000000"/>
                <w:highlight w:val="none"/>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14:paraId="7BAA4F1D">
            <w:pPr>
              <w:shd w:val="clear" w:color="auto"/>
              <w:jc w:val="center"/>
              <w:rPr>
                <w:rFonts w:hint="eastAsia" w:ascii="宋体" w:hAnsi="宋体" w:eastAsia="宋体" w:cs="宋体"/>
                <w:bCs/>
                <w:color w:val="000000"/>
                <w:highlight w:val="none"/>
              </w:rPr>
            </w:pPr>
          </w:p>
        </w:tc>
      </w:tr>
      <w:tr w14:paraId="5E9135E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12DAF6">
            <w:pPr>
              <w:shd w:val="clear" w:color="auto"/>
              <w:jc w:val="center"/>
              <w:rPr>
                <w:rFonts w:hint="eastAsia" w:ascii="宋体" w:hAnsi="宋体" w:eastAsia="宋体" w:cs="宋体"/>
                <w:bCs/>
                <w:color w:val="000000"/>
                <w:highlight w:val="none"/>
              </w:rPr>
            </w:pPr>
          </w:p>
        </w:tc>
        <w:tc>
          <w:tcPr>
            <w:tcW w:w="2410" w:type="dxa"/>
            <w:tcBorders>
              <w:top w:val="single" w:color="000000" w:sz="4" w:space="0"/>
              <w:left w:val="single" w:color="000000" w:sz="4" w:space="0"/>
              <w:bottom w:val="single" w:color="000000" w:sz="4" w:space="0"/>
              <w:right w:val="single" w:color="000000" w:sz="4" w:space="0"/>
            </w:tcBorders>
            <w:noWrap w:val="0"/>
            <w:vAlign w:val="center"/>
          </w:tcPr>
          <w:p w14:paraId="24F8301C">
            <w:pPr>
              <w:shd w:val="clear" w:color="auto"/>
              <w:rPr>
                <w:rFonts w:hint="eastAsia" w:ascii="宋体" w:hAnsi="宋体" w:eastAsia="宋体" w:cs="宋体"/>
                <w:bCs/>
                <w:color w:val="000000"/>
                <w:highlight w:val="none"/>
              </w:rPr>
            </w:pPr>
          </w:p>
        </w:tc>
        <w:tc>
          <w:tcPr>
            <w:tcW w:w="2550" w:type="dxa"/>
            <w:tcBorders>
              <w:top w:val="single" w:color="000000" w:sz="4" w:space="0"/>
              <w:left w:val="single" w:color="000000" w:sz="4" w:space="0"/>
              <w:bottom w:val="single" w:color="000000" w:sz="4" w:space="0"/>
              <w:right w:val="single" w:color="000000" w:sz="4" w:space="0"/>
            </w:tcBorders>
            <w:noWrap w:val="0"/>
            <w:vAlign w:val="center"/>
          </w:tcPr>
          <w:p w14:paraId="50B3312A">
            <w:pPr>
              <w:shd w:val="clear" w:color="auto"/>
              <w:jc w:val="center"/>
              <w:rPr>
                <w:rFonts w:hint="eastAsia" w:ascii="宋体" w:hAnsi="宋体" w:eastAsia="宋体" w:cs="宋体"/>
                <w:bCs/>
                <w:color w:val="000000"/>
                <w:highlight w:val="none"/>
              </w:rPr>
            </w:pPr>
          </w:p>
        </w:tc>
        <w:tc>
          <w:tcPr>
            <w:tcW w:w="2125" w:type="dxa"/>
            <w:tcBorders>
              <w:top w:val="single" w:color="000000" w:sz="4" w:space="0"/>
              <w:left w:val="single" w:color="000000" w:sz="4" w:space="0"/>
              <w:bottom w:val="single" w:color="000000" w:sz="4" w:space="0"/>
              <w:right w:val="single" w:color="000000" w:sz="4" w:space="0"/>
            </w:tcBorders>
            <w:noWrap w:val="0"/>
            <w:vAlign w:val="center"/>
          </w:tcPr>
          <w:p w14:paraId="008E05EC">
            <w:pPr>
              <w:shd w:val="clear" w:color="auto"/>
              <w:jc w:val="center"/>
              <w:rPr>
                <w:rFonts w:hint="eastAsia" w:ascii="宋体" w:hAnsi="宋体" w:eastAsia="宋体" w:cs="宋体"/>
                <w:bCs/>
                <w:color w:val="000000"/>
                <w:highlight w:val="none"/>
              </w:rPr>
            </w:pPr>
          </w:p>
        </w:tc>
      </w:tr>
    </w:tbl>
    <w:p w14:paraId="70132138">
      <w:pPr>
        <w:shd w:val="clear" w:color="auto"/>
        <w:rPr>
          <w:rFonts w:hint="eastAsia" w:ascii="宋体" w:hAnsi="宋体" w:eastAsia="宋体" w:cs="宋体"/>
          <w:b/>
          <w:color w:val="000000"/>
          <w:sz w:val="24"/>
          <w:szCs w:val="24"/>
          <w:highlight w:val="none"/>
        </w:rPr>
      </w:pPr>
    </w:p>
    <w:p w14:paraId="56A6A6F5">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法定代表人或法定代表人授权代表签字或盖章：</w:t>
      </w:r>
    </w:p>
    <w:p w14:paraId="06E67A6B">
      <w:pPr>
        <w:shd w:val="clear" w:color="auto"/>
        <w:rPr>
          <w:rFonts w:hint="eastAsia" w:ascii="宋体" w:hAnsi="宋体" w:eastAsia="宋体" w:cs="宋体"/>
          <w:bCs/>
          <w:color w:val="000000"/>
          <w:sz w:val="30"/>
          <w:highlight w:val="none"/>
        </w:rPr>
      </w:pPr>
    </w:p>
    <w:p w14:paraId="36F5C621">
      <w:pPr>
        <w:shd w:val="clear" w:color="auto"/>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注：</w:t>
      </w:r>
    </w:p>
    <w:p w14:paraId="65216F1C">
      <w:pPr>
        <w:shd w:val="clear" w:color="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（1）本表不得删除；</w:t>
      </w:r>
    </w:p>
    <w:p w14:paraId="6DFB2E75">
      <w:pPr>
        <w:shd w:val="clear" w:color="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（2）如无任何服务偏离，请于本表 “偏离说明”中注明“无偏离”；</w:t>
      </w:r>
    </w:p>
    <w:p w14:paraId="50A30F99">
      <w:pPr>
        <w:shd w:val="clear" w:color="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（3）如有服务偏离项，请于本表中列明偏离内容，如需要可自行延长，其余无偏离内容不须赘述。</w:t>
      </w:r>
    </w:p>
    <w:p w14:paraId="1E6DAF53">
      <w:pPr>
        <w:shd w:val="clear" w:color="auto"/>
        <w:ind w:firstLine="480"/>
        <w:outlineLvl w:val="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14:paraId="7ACD8707">
      <w:pPr>
        <w:pStyle w:val="281"/>
        <w:shd w:val="clear" w:color="auto"/>
        <w:ind w:left="728" w:hanging="340"/>
        <w:jc w:val="both"/>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（5）表格不够可自行延长，但不得改变文本格式；</w:t>
      </w:r>
    </w:p>
    <w:p w14:paraId="4016FF37">
      <w:pPr>
        <w:shd w:val="clear" w:color="auto"/>
        <w:ind w:firstLine="480"/>
        <w:outlineLvl w:val="0"/>
        <w:rPr>
          <w:rFonts w:hint="eastAsia" w:ascii="黑体" w:hAnsi="宋体" w:eastAsia="黑体"/>
          <w:bCs/>
          <w:color w:val="000000"/>
          <w:sz w:val="24"/>
          <w:szCs w:val="24"/>
          <w:highlight w:val="none"/>
        </w:rPr>
      </w:pPr>
    </w:p>
    <w:p w14:paraId="4BCF5D74">
      <w:pPr>
        <w:shd w:val="clear" w:color="auto"/>
        <w:ind w:firstLine="480"/>
        <w:outlineLvl w:val="0"/>
        <w:rPr>
          <w:rFonts w:hint="eastAsia" w:ascii="黑体" w:hAnsi="宋体" w:eastAsia="黑体"/>
          <w:bCs/>
          <w:color w:val="000000"/>
          <w:sz w:val="24"/>
          <w:szCs w:val="24"/>
          <w:highlight w:val="none"/>
        </w:rPr>
      </w:pPr>
    </w:p>
    <w:p w14:paraId="01861A09">
      <w:pPr>
        <w:shd w:val="clear" w:color="auto"/>
        <w:ind w:firstLine="480"/>
        <w:outlineLvl w:val="0"/>
        <w:rPr>
          <w:rFonts w:hint="eastAsia" w:ascii="黑体" w:hAnsi="宋体" w:eastAsia="黑体"/>
          <w:bCs/>
          <w:color w:val="000000"/>
          <w:sz w:val="24"/>
          <w:szCs w:val="24"/>
          <w:highlight w:val="none"/>
        </w:rPr>
      </w:pPr>
    </w:p>
    <w:p w14:paraId="7BFA8C40">
      <w:pPr>
        <w:shd w:val="clear" w:color="auto"/>
        <w:ind w:firstLine="480"/>
        <w:outlineLvl w:val="0"/>
        <w:rPr>
          <w:rFonts w:hint="eastAsia" w:ascii="黑体" w:hAnsi="宋体" w:eastAsia="黑体"/>
          <w:bCs/>
          <w:color w:val="000000"/>
          <w:sz w:val="24"/>
          <w:szCs w:val="24"/>
          <w:highlight w:val="none"/>
        </w:rPr>
      </w:pPr>
    </w:p>
    <w:p w14:paraId="0037A2E9">
      <w:pPr>
        <w:shd w:val="clear" w:color="auto"/>
        <w:ind w:firstLine="480"/>
        <w:outlineLvl w:val="0"/>
        <w:rPr>
          <w:rFonts w:hint="eastAsia" w:ascii="黑体" w:hAnsi="宋体" w:eastAsia="黑体"/>
          <w:bCs/>
          <w:color w:val="000000"/>
          <w:sz w:val="24"/>
          <w:szCs w:val="24"/>
          <w:highlight w:val="none"/>
        </w:rPr>
      </w:pPr>
    </w:p>
    <w:p w14:paraId="0FAC40FF">
      <w:pPr>
        <w:shd w:val="clear" w:color="auto"/>
        <w:ind w:firstLine="480"/>
        <w:outlineLvl w:val="0"/>
        <w:rPr>
          <w:rFonts w:hint="eastAsia" w:ascii="黑体" w:hAnsi="宋体" w:eastAsia="黑体"/>
          <w:bCs/>
          <w:color w:val="000000"/>
          <w:sz w:val="24"/>
          <w:szCs w:val="24"/>
          <w:highlight w:val="none"/>
        </w:rPr>
      </w:pPr>
    </w:p>
    <w:p w14:paraId="7860FA41">
      <w:pPr>
        <w:shd w:val="clear" w:color="auto"/>
        <w:ind w:firstLine="480"/>
        <w:outlineLvl w:val="0"/>
        <w:rPr>
          <w:rFonts w:hint="eastAsia" w:ascii="黑体" w:hAnsi="宋体" w:eastAsia="黑体"/>
          <w:bCs/>
          <w:color w:val="000000"/>
          <w:sz w:val="24"/>
          <w:szCs w:val="24"/>
          <w:highlight w:val="none"/>
        </w:rPr>
      </w:pPr>
    </w:p>
    <w:p w14:paraId="69F50B00">
      <w:pPr>
        <w:shd w:val="clear" w:color="auto"/>
        <w:ind w:firstLine="480"/>
        <w:outlineLvl w:val="0"/>
        <w:rPr>
          <w:rFonts w:hint="eastAsia" w:ascii="黑体" w:hAnsi="宋体" w:eastAsia="黑体"/>
          <w:bCs/>
          <w:color w:val="000000"/>
          <w:sz w:val="24"/>
          <w:szCs w:val="24"/>
          <w:highlight w:val="none"/>
        </w:rPr>
      </w:pPr>
    </w:p>
    <w:p w14:paraId="3C33D974">
      <w:pPr>
        <w:shd w:val="clear" w:color="auto"/>
        <w:ind w:firstLine="480"/>
        <w:outlineLvl w:val="0"/>
        <w:rPr>
          <w:rFonts w:hint="eastAsia" w:ascii="黑体" w:hAnsi="宋体" w:eastAsia="黑体"/>
          <w:bCs/>
          <w:color w:val="000000"/>
          <w:sz w:val="24"/>
          <w:szCs w:val="24"/>
          <w:highlight w:val="none"/>
        </w:rPr>
      </w:pPr>
    </w:p>
    <w:p w14:paraId="3BF4B960">
      <w:pPr>
        <w:shd w:val="clear" w:color="auto"/>
        <w:ind w:firstLine="480"/>
        <w:outlineLvl w:val="0"/>
        <w:rPr>
          <w:rFonts w:hint="eastAsia" w:ascii="黑体" w:hAnsi="宋体" w:eastAsia="黑体"/>
          <w:bCs/>
          <w:color w:val="000000"/>
          <w:sz w:val="24"/>
          <w:szCs w:val="24"/>
          <w:highlight w:val="none"/>
        </w:rPr>
      </w:pPr>
    </w:p>
    <w:p w14:paraId="27363718">
      <w:pPr>
        <w:shd w:val="clear" w:color="auto"/>
        <w:ind w:firstLine="480"/>
        <w:outlineLvl w:val="0"/>
        <w:rPr>
          <w:rFonts w:hint="eastAsia" w:ascii="黑体" w:hAnsi="宋体" w:eastAsia="黑体"/>
          <w:bCs/>
          <w:color w:val="000000"/>
          <w:sz w:val="24"/>
          <w:szCs w:val="24"/>
          <w:highlight w:val="none"/>
        </w:rPr>
      </w:pPr>
    </w:p>
    <w:p w14:paraId="42DDAE4E">
      <w:pPr>
        <w:shd w:val="clear" w:color="auto"/>
        <w:ind w:firstLine="480"/>
        <w:outlineLvl w:val="0"/>
        <w:rPr>
          <w:rFonts w:hint="eastAsia" w:ascii="黑体" w:hAnsi="宋体" w:eastAsia="黑体"/>
          <w:bCs/>
          <w:color w:val="000000"/>
          <w:sz w:val="24"/>
          <w:szCs w:val="24"/>
          <w:highlight w:val="none"/>
        </w:rPr>
      </w:pPr>
    </w:p>
    <w:p w14:paraId="670CBBF9">
      <w:pPr>
        <w:shd w:val="clear" w:color="auto"/>
        <w:ind w:firstLine="480"/>
        <w:outlineLvl w:val="0"/>
        <w:rPr>
          <w:rFonts w:hint="eastAsia" w:ascii="黑体" w:hAnsi="宋体" w:eastAsia="黑体"/>
          <w:bCs/>
          <w:color w:val="000000"/>
          <w:sz w:val="24"/>
          <w:szCs w:val="24"/>
          <w:highlight w:val="none"/>
        </w:rPr>
      </w:pPr>
    </w:p>
    <w:p w14:paraId="2E2021E5">
      <w:pPr>
        <w:shd w:val="clear" w:color="auto"/>
        <w:ind w:firstLine="480"/>
        <w:outlineLvl w:val="0"/>
        <w:rPr>
          <w:rFonts w:hint="eastAsia" w:ascii="黑体" w:hAnsi="宋体" w:eastAsia="黑体"/>
          <w:bCs/>
          <w:color w:val="000000"/>
          <w:sz w:val="24"/>
          <w:szCs w:val="24"/>
          <w:highlight w:val="none"/>
        </w:rPr>
      </w:pPr>
    </w:p>
    <w:p w14:paraId="2B28DEF5">
      <w:pPr>
        <w:shd w:val="clear" w:color="auto"/>
        <w:ind w:firstLine="480"/>
        <w:outlineLvl w:val="0"/>
        <w:rPr>
          <w:rFonts w:hint="eastAsia" w:ascii="黑体" w:hAnsi="宋体" w:eastAsia="黑体"/>
          <w:bCs/>
          <w:color w:val="000000"/>
          <w:sz w:val="24"/>
          <w:szCs w:val="24"/>
          <w:highlight w:val="none"/>
        </w:rPr>
      </w:pPr>
    </w:p>
    <w:p w14:paraId="2E697091">
      <w:pPr>
        <w:pStyle w:val="2"/>
        <w:rPr>
          <w:rFonts w:hint="eastAsia"/>
          <w:highlight w:val="none"/>
        </w:rPr>
      </w:pPr>
    </w:p>
    <w:p w14:paraId="4CD00C19">
      <w:pPr>
        <w:shd w:val="clear" w:color="auto"/>
        <w:ind w:firstLine="480"/>
        <w:outlineLvl w:val="0"/>
        <w:rPr>
          <w:rFonts w:hint="eastAsia" w:ascii="黑体" w:hAnsi="宋体" w:eastAsia="黑体"/>
          <w:bCs/>
          <w:color w:val="000000"/>
          <w:sz w:val="24"/>
          <w:szCs w:val="24"/>
          <w:highlight w:val="none"/>
        </w:rPr>
      </w:pPr>
    </w:p>
    <w:p w14:paraId="76A5F049">
      <w:pPr>
        <w:shd w:val="clear" w:color="auto"/>
        <w:ind w:firstLine="480"/>
        <w:outlineLvl w:val="0"/>
        <w:rPr>
          <w:rFonts w:hint="eastAsia" w:ascii="黑体" w:hAnsi="宋体" w:eastAsia="黑体"/>
          <w:bCs/>
          <w:color w:val="000000"/>
          <w:sz w:val="24"/>
          <w:szCs w:val="24"/>
          <w:highlight w:val="none"/>
        </w:rPr>
      </w:pPr>
    </w:p>
    <w:p w14:paraId="4E89B544">
      <w:pPr>
        <w:shd w:val="clear" w:color="auto"/>
        <w:ind w:firstLine="480"/>
        <w:outlineLvl w:val="0"/>
        <w:rPr>
          <w:rFonts w:hint="eastAsia" w:ascii="黑体" w:hAnsi="宋体" w:eastAsia="黑体"/>
          <w:bCs/>
          <w:color w:val="000000"/>
          <w:sz w:val="24"/>
          <w:szCs w:val="24"/>
          <w:highlight w:val="none"/>
        </w:rPr>
      </w:pPr>
    </w:p>
    <w:p w14:paraId="1A9D0A06">
      <w:pPr>
        <w:shd w:val="clear" w:color="auto"/>
        <w:outlineLvl w:val="0"/>
        <w:rPr>
          <w:rFonts w:hint="eastAsia" w:ascii="黑体" w:hAnsi="宋体" w:eastAsia="黑体"/>
          <w:bCs/>
          <w:color w:val="000000"/>
          <w:sz w:val="24"/>
          <w:szCs w:val="24"/>
          <w:highlight w:val="none"/>
        </w:rPr>
      </w:pPr>
    </w:p>
    <w:p w14:paraId="603BC1A6">
      <w:pPr>
        <w:shd w:val="clear" w:color="auto"/>
        <w:ind w:firstLine="480"/>
        <w:outlineLvl w:val="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val="en-US" w:eastAsia="zh-CN"/>
        </w:rPr>
        <w:t>八</w:t>
      </w:r>
      <w:r>
        <w:rPr>
          <w:rFonts w:hint="eastAsia" w:ascii="宋体" w:hAnsi="宋体" w:eastAsia="宋体" w:cs="宋体"/>
          <w:b/>
          <w:bCs w:val="0"/>
          <w:color w:val="000000"/>
          <w:sz w:val="24"/>
          <w:szCs w:val="24"/>
          <w:highlight w:val="none"/>
        </w:rPr>
        <w:t>）服务保障承诺书(格式)：</w:t>
      </w:r>
    </w:p>
    <w:p w14:paraId="33954491">
      <w:pPr>
        <w:shd w:val="clear" w:color="auto"/>
        <w:spacing w:line="360" w:lineRule="auto"/>
        <w:jc w:val="center"/>
        <w:rPr>
          <w:rFonts w:hint="eastAsia" w:ascii="宋体" w:hAnsi="宋体" w:eastAsia="宋体" w:cs="宋体"/>
          <w:b/>
          <w:bCs w:val="0"/>
          <w:color w:val="auto"/>
          <w:sz w:val="24"/>
          <w:szCs w:val="24"/>
          <w:highlight w:val="none"/>
          <w:lang w:val="en-US" w:eastAsia="zh-CN"/>
        </w:rPr>
      </w:pPr>
      <w:bookmarkStart w:id="38" w:name="_Hlk136882104"/>
      <w:r>
        <w:rPr>
          <w:rFonts w:hint="eastAsia" w:ascii="宋体" w:hAnsi="宋体" w:eastAsia="宋体" w:cs="宋体"/>
          <w:b/>
          <w:bCs w:val="0"/>
          <w:color w:val="auto"/>
          <w:sz w:val="24"/>
          <w:szCs w:val="24"/>
          <w:highlight w:val="none"/>
        </w:rPr>
        <w:t>服务保障承诺</w:t>
      </w:r>
      <w:r>
        <w:rPr>
          <w:rFonts w:hint="eastAsia" w:ascii="宋体" w:hAnsi="宋体" w:cs="宋体"/>
          <w:b/>
          <w:bCs w:val="0"/>
          <w:color w:val="auto"/>
          <w:sz w:val="24"/>
          <w:szCs w:val="24"/>
          <w:highlight w:val="none"/>
          <w:lang w:val="en-US" w:eastAsia="zh-CN"/>
        </w:rPr>
        <w:t>书</w:t>
      </w:r>
    </w:p>
    <w:p w14:paraId="5F43A4C0">
      <w:pPr>
        <w:shd w:val="clear" w:color="auto"/>
        <w:spacing w:line="360" w:lineRule="auto"/>
        <w:ind w:firstLine="480"/>
        <w:rPr>
          <w:rFonts w:ascii="宋体" w:hAnsi="宋体"/>
          <w:b/>
          <w:bCs w:val="0"/>
          <w:color w:val="auto"/>
          <w:sz w:val="24"/>
          <w:szCs w:val="24"/>
          <w:highlight w:val="none"/>
          <w:u w:val="single"/>
        </w:rPr>
      </w:pPr>
      <w:r>
        <w:rPr>
          <w:rFonts w:hint="eastAsia" w:ascii="宋体" w:hAnsi="宋体"/>
          <w:b/>
          <w:bCs w:val="0"/>
          <w:color w:val="auto"/>
          <w:sz w:val="24"/>
          <w:szCs w:val="24"/>
          <w:highlight w:val="none"/>
        </w:rPr>
        <w:t>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（采购人名称）</w:t>
      </w:r>
      <w:r>
        <w:rPr>
          <w:rFonts w:ascii="宋体" w:hAnsi="宋体"/>
          <w:b/>
          <w:bCs w:val="0"/>
          <w:color w:val="auto"/>
          <w:sz w:val="24"/>
          <w:szCs w:val="24"/>
          <w:highlight w:val="none"/>
          <w:u w:val="single"/>
        </w:rPr>
        <w:t xml:space="preserve">                      </w:t>
      </w:r>
    </w:p>
    <w:p w14:paraId="3B37DAD3">
      <w:pPr>
        <w:shd w:val="clear" w:color="auto"/>
        <w:spacing w:line="360" w:lineRule="auto"/>
        <w:ind w:firstLine="480"/>
        <w:jc w:val="left"/>
        <w:rPr>
          <w:rFonts w:ascii="宋体" w:hAnsi="宋体" w:cs="宋体"/>
          <w:b/>
          <w:bCs w:val="0"/>
          <w:color w:val="auto"/>
          <w:sz w:val="24"/>
          <w:szCs w:val="24"/>
          <w:highlight w:val="none"/>
        </w:rPr>
      </w:pPr>
      <w:r>
        <w:rPr>
          <w:rFonts w:hint="eastAsia" w:ascii="宋体" w:hAnsi="宋体"/>
          <w:b/>
          <w:bCs w:val="0"/>
          <w:color w:val="auto"/>
          <w:sz w:val="24"/>
          <w:szCs w:val="24"/>
          <w:highlight w:val="none"/>
        </w:rPr>
        <w:t>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项目的投标，若中标，</w:t>
      </w:r>
      <w:r>
        <w:rPr>
          <w:rFonts w:ascii="宋体" w:hAnsi="宋体" w:cs="宋体"/>
          <w:b/>
          <w:bCs w:val="0"/>
          <w:color w:val="auto"/>
          <w:sz w:val="24"/>
          <w:szCs w:val="24"/>
          <w:highlight w:val="none"/>
        </w:rPr>
        <w:t>承诺</w:t>
      </w:r>
      <w:r>
        <w:rPr>
          <w:rFonts w:hint="eastAsia" w:ascii="宋体" w:hAnsi="宋体" w:cs="宋体"/>
          <w:b/>
          <w:bCs w:val="0"/>
          <w:color w:val="auto"/>
          <w:sz w:val="24"/>
          <w:szCs w:val="24"/>
          <w:highlight w:val="none"/>
        </w:rPr>
        <w:t>如下</w:t>
      </w:r>
      <w:r>
        <w:rPr>
          <w:rFonts w:ascii="宋体" w:hAnsi="宋体" w:cs="宋体"/>
          <w:b/>
          <w:bCs w:val="0"/>
          <w:color w:val="auto"/>
          <w:sz w:val="24"/>
          <w:szCs w:val="24"/>
          <w:highlight w:val="none"/>
        </w:rPr>
        <w:t>：</w:t>
      </w:r>
    </w:p>
    <w:p w14:paraId="38BC8112">
      <w:pPr>
        <w:pStyle w:val="26"/>
        <w:shd w:val="clear" w:color="auto"/>
        <w:tabs>
          <w:tab w:val="center" w:pos="4153"/>
          <w:tab w:val="right" w:pos="8306"/>
          <w:tab w:val="clear" w:pos="7143"/>
          <w:tab w:val="clear" w:pos="14287"/>
        </w:tabs>
        <w:spacing w:line="360" w:lineRule="auto"/>
        <w:ind w:firstLine="480"/>
        <w:rPr>
          <w:b/>
          <w:bCs w:val="0"/>
          <w:highlight w:val="none"/>
        </w:rPr>
      </w:pPr>
      <w:r>
        <w:rPr>
          <w:rFonts w:hint="eastAsia" w:ascii="宋体" w:hAnsi="宋体"/>
          <w:b/>
          <w:bCs w:val="0"/>
          <w:color w:val="auto"/>
          <w:sz w:val="24"/>
          <w:highlight w:val="none"/>
          <w:lang w:val="en-US" w:eastAsia="zh-CN"/>
        </w:rPr>
        <w:t>1.我单位承诺</w:t>
      </w:r>
      <w:r>
        <w:rPr>
          <w:rFonts w:hint="eastAsia" w:ascii="宋体" w:hAnsi="宋体"/>
          <w:b/>
          <w:bCs w:val="0"/>
          <w:color w:val="auto"/>
          <w:sz w:val="24"/>
          <w:highlight w:val="none"/>
        </w:rPr>
        <w:t>拟</w:t>
      </w:r>
      <w:r>
        <w:rPr>
          <w:rFonts w:hint="eastAsia" w:ascii="宋体" w:hAnsi="宋体"/>
          <w:b/>
          <w:bCs w:val="0"/>
          <w:color w:val="auto"/>
          <w:sz w:val="24"/>
          <w:highlight w:val="none"/>
          <w:lang w:eastAsia="zh-CN"/>
        </w:rPr>
        <w:t>配备</w:t>
      </w:r>
      <w:r>
        <w:rPr>
          <w:rFonts w:hint="eastAsia" w:ascii="宋体" w:hAnsi="宋体"/>
          <w:b/>
          <w:bCs w:val="0"/>
          <w:color w:val="auto"/>
          <w:sz w:val="24"/>
          <w:highlight w:val="none"/>
        </w:rPr>
        <w:t>专门服务于本次招投标项目的所有车辆、设备及人员</w:t>
      </w:r>
      <w:r>
        <w:rPr>
          <w:rFonts w:hint="eastAsia" w:ascii="宋体" w:hAnsi="宋体"/>
          <w:b/>
          <w:bCs w:val="0"/>
          <w:color w:val="auto"/>
          <w:sz w:val="24"/>
          <w:highlight w:val="none"/>
          <w:lang w:eastAsia="zh-CN"/>
        </w:rPr>
        <w:t>，</w:t>
      </w:r>
      <w:r>
        <w:rPr>
          <w:rFonts w:hint="eastAsia" w:ascii="宋体" w:hAnsi="宋体"/>
          <w:b/>
          <w:bCs w:val="0"/>
          <w:color w:val="auto"/>
          <w:sz w:val="24"/>
          <w:highlight w:val="none"/>
        </w:rPr>
        <w:t>最低配置按</w:t>
      </w:r>
      <w:r>
        <w:rPr>
          <w:rFonts w:hint="eastAsia" w:ascii="宋体" w:hAnsi="宋体"/>
          <w:b/>
          <w:bCs w:val="0"/>
          <w:color w:val="auto"/>
          <w:sz w:val="24"/>
          <w:highlight w:val="none"/>
          <w:lang w:val="en-US" w:eastAsia="zh-CN"/>
        </w:rPr>
        <w:t>招标文件采购需求</w:t>
      </w:r>
      <w:r>
        <w:rPr>
          <w:rFonts w:hint="eastAsia" w:ascii="宋体" w:hAnsi="宋体"/>
          <w:b/>
          <w:bCs w:val="0"/>
          <w:color w:val="auto"/>
          <w:sz w:val="24"/>
          <w:highlight w:val="none"/>
        </w:rPr>
        <w:t>要求配备</w:t>
      </w:r>
      <w:r>
        <w:rPr>
          <w:rFonts w:hint="eastAsia" w:ascii="宋体" w:hAnsi="宋体"/>
          <w:b/>
          <w:bCs w:val="0"/>
          <w:color w:val="auto"/>
          <w:sz w:val="24"/>
          <w:highlight w:val="none"/>
          <w:lang w:val="en-US" w:eastAsia="zh-CN"/>
        </w:rPr>
        <w:t>齐全</w:t>
      </w:r>
      <w:r>
        <w:rPr>
          <w:rFonts w:hint="eastAsia" w:ascii="宋体" w:hAnsi="宋体"/>
          <w:b/>
          <w:bCs w:val="0"/>
          <w:color w:val="auto"/>
          <w:sz w:val="24"/>
          <w:highlight w:val="none"/>
        </w:rPr>
        <w:t>，</w:t>
      </w:r>
      <w:r>
        <w:rPr>
          <w:rFonts w:hint="eastAsia" w:ascii="宋体" w:hAnsi="宋体"/>
          <w:b/>
          <w:bCs w:val="0"/>
          <w:color w:val="auto"/>
          <w:sz w:val="24"/>
          <w:szCs w:val="24"/>
          <w:highlight w:val="none"/>
        </w:rPr>
        <w:t>中标供应商在合同签订后15天内配合采购人将所有车辆、人员配备安装符合项目要求的智能监管设备（</w:t>
      </w:r>
      <w:r>
        <w:rPr>
          <w:rFonts w:hint="eastAsia" w:ascii="宋体" w:hAnsi="宋体"/>
          <w:b/>
          <w:bCs w:val="0"/>
          <w:color w:val="auto"/>
          <w:sz w:val="24"/>
          <w:szCs w:val="24"/>
          <w:highlight w:val="none"/>
          <w:lang w:eastAsia="zh-CN"/>
        </w:rPr>
        <w:t>定位系统</w:t>
      </w:r>
      <w:r>
        <w:rPr>
          <w:rFonts w:hint="eastAsia" w:ascii="宋体" w:hAnsi="宋体"/>
          <w:b/>
          <w:bCs w:val="0"/>
          <w:color w:val="auto"/>
          <w:sz w:val="24"/>
          <w:szCs w:val="24"/>
          <w:highlight w:val="none"/>
        </w:rPr>
        <w:t>、视频探头、作业传感器</w:t>
      </w:r>
      <w:r>
        <w:rPr>
          <w:rFonts w:hint="eastAsia" w:ascii="宋体" w:hAnsi="宋体"/>
          <w:b/>
          <w:bCs w:val="0"/>
          <w:color w:val="auto"/>
          <w:sz w:val="24"/>
          <w:szCs w:val="24"/>
          <w:highlight w:val="none"/>
          <w:lang w:eastAsia="zh-CN"/>
        </w:rPr>
        <w:t>、</w:t>
      </w:r>
      <w:r>
        <w:rPr>
          <w:rFonts w:hint="eastAsia" w:ascii="宋体" w:hAnsi="宋体"/>
          <w:b/>
          <w:bCs w:val="0"/>
          <w:color w:val="auto"/>
          <w:sz w:val="24"/>
          <w:szCs w:val="24"/>
          <w:highlight w:val="none"/>
          <w:lang w:val="en-US" w:eastAsia="zh-CN"/>
        </w:rPr>
        <w:t>称重设备</w:t>
      </w:r>
      <w:r>
        <w:rPr>
          <w:rFonts w:hint="eastAsia" w:ascii="宋体" w:hAnsi="宋体"/>
          <w:b/>
          <w:bCs w:val="0"/>
          <w:color w:val="auto"/>
          <w:sz w:val="24"/>
          <w:szCs w:val="24"/>
          <w:highlight w:val="none"/>
        </w:rPr>
        <w:t>、人员定位设备等，按照本次招标</w:t>
      </w:r>
      <w:r>
        <w:rPr>
          <w:rFonts w:hint="eastAsia" w:ascii="宋体" w:hAnsi="宋体"/>
          <w:b/>
          <w:bCs w:val="0"/>
          <w:color w:val="auto"/>
          <w:sz w:val="24"/>
          <w:szCs w:val="24"/>
          <w:highlight w:val="none"/>
          <w:lang w:eastAsia="zh-CN"/>
        </w:rPr>
        <w:t>投标供应商</w:t>
      </w:r>
      <w:r>
        <w:rPr>
          <w:rFonts w:hint="eastAsia" w:ascii="宋体" w:hAnsi="宋体"/>
          <w:b/>
          <w:bCs w:val="0"/>
          <w:color w:val="auto"/>
          <w:sz w:val="24"/>
          <w:szCs w:val="24"/>
          <w:highlight w:val="none"/>
        </w:rPr>
        <w:t>人员及车辆最低配置要求安装），统一标识，纳入市、</w:t>
      </w:r>
      <w:r>
        <w:rPr>
          <w:rFonts w:hint="eastAsia" w:ascii="宋体" w:hAnsi="宋体"/>
          <w:b/>
          <w:bCs w:val="0"/>
          <w:color w:val="auto"/>
          <w:sz w:val="24"/>
          <w:szCs w:val="24"/>
          <w:highlight w:val="none"/>
          <w:lang w:val="en-US" w:eastAsia="zh-CN"/>
        </w:rPr>
        <w:t>区两</w:t>
      </w:r>
      <w:r>
        <w:rPr>
          <w:rFonts w:hint="eastAsia" w:ascii="宋体" w:hAnsi="宋体"/>
          <w:b/>
          <w:bCs w:val="0"/>
          <w:color w:val="auto"/>
          <w:sz w:val="24"/>
          <w:szCs w:val="24"/>
          <w:highlight w:val="none"/>
        </w:rPr>
        <w:t>级智慧环卫监管平台。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b/>
          <w:bCs w:val="0"/>
          <w:color w:val="auto"/>
          <w:sz w:val="24"/>
          <w:szCs w:val="24"/>
          <w:highlight w:val="none"/>
          <w:lang w:eastAsia="zh-CN"/>
        </w:rPr>
        <w:t>采购文件</w:t>
      </w:r>
      <w:r>
        <w:rPr>
          <w:rFonts w:hint="eastAsia" w:ascii="宋体" w:hAnsi="宋体"/>
          <w:b/>
          <w:bCs w:val="0"/>
          <w:color w:val="auto"/>
          <w:sz w:val="24"/>
          <w:szCs w:val="24"/>
          <w:highlight w:val="none"/>
        </w:rPr>
        <w:t>规定的要求，导致项目无法正常运行，采购人有权终止合同，一切损失由中标单位负责。</w:t>
      </w:r>
    </w:p>
    <w:p w14:paraId="32826563">
      <w:pPr>
        <w:shd w:val="clear" w:color="auto"/>
        <w:spacing w:line="360" w:lineRule="auto"/>
        <w:ind w:firstLine="482"/>
        <w:jc w:val="left"/>
        <w:rPr>
          <w:b/>
          <w:bCs w:val="0"/>
          <w:color w:val="auto"/>
          <w:highlight w:val="none"/>
        </w:rPr>
      </w:pPr>
      <w:r>
        <w:rPr>
          <w:rFonts w:hint="eastAsia" w:ascii="宋体" w:hAnsi="宋体"/>
          <w:b/>
          <w:bCs w:val="0"/>
          <w:color w:val="auto"/>
          <w:sz w:val="24"/>
          <w:highlight w:val="none"/>
          <w:lang w:val="en-US" w:eastAsia="zh-CN"/>
        </w:rPr>
        <w:t>2.</w:t>
      </w:r>
      <w:r>
        <w:rPr>
          <w:rFonts w:hint="eastAsia" w:ascii="宋体" w:hAnsi="宋体"/>
          <w:b/>
          <w:bCs w:val="0"/>
          <w:color w:val="auto"/>
          <w:sz w:val="24"/>
          <w:highlight w:val="none"/>
        </w:rPr>
        <w:t>本项目</w:t>
      </w:r>
      <w:r>
        <w:rPr>
          <w:rFonts w:hint="eastAsia" w:ascii="宋体" w:hAnsi="宋体"/>
          <w:b/>
          <w:bCs w:val="0"/>
          <w:color w:val="auto"/>
          <w:sz w:val="24"/>
          <w:highlight w:val="none"/>
          <w:lang w:val="en-US" w:eastAsia="zh-CN"/>
        </w:rPr>
        <w:t>每个标段的</w:t>
      </w:r>
      <w:r>
        <w:rPr>
          <w:rFonts w:hint="eastAsia" w:ascii="宋体" w:hAnsi="宋体"/>
          <w:b/>
          <w:bCs w:val="0"/>
          <w:color w:val="auto"/>
          <w:sz w:val="24"/>
          <w:highlight w:val="none"/>
        </w:rPr>
        <w:t>车辆及设备配置为工作岗位所需车辆及设备的最低配置，均须全年365天满足车辆及设备数</w:t>
      </w:r>
      <w:r>
        <w:rPr>
          <w:rFonts w:hint="eastAsia" w:ascii="宋体" w:hAnsi="宋体"/>
          <w:b/>
          <w:bCs w:val="0"/>
          <w:color w:val="auto"/>
          <w:sz w:val="24"/>
          <w:highlight w:val="none"/>
          <w:lang w:val="en-US" w:eastAsia="zh-CN"/>
        </w:rPr>
        <w:t>量</w:t>
      </w:r>
      <w:r>
        <w:rPr>
          <w:rFonts w:hint="eastAsia" w:ascii="宋体" w:hAnsi="宋体"/>
          <w:b/>
          <w:bCs w:val="0"/>
          <w:color w:val="auto"/>
          <w:sz w:val="24"/>
          <w:highlight w:val="none"/>
        </w:rPr>
        <w:t>在岗要求，且只能</w:t>
      </w:r>
      <w:r>
        <w:rPr>
          <w:rFonts w:ascii="宋体" w:hAnsi="宋体"/>
          <w:b/>
          <w:bCs w:val="0"/>
          <w:color w:val="auto"/>
          <w:sz w:val="24"/>
          <w:highlight w:val="none"/>
        </w:rPr>
        <w:t>用于本项目</w:t>
      </w:r>
      <w:r>
        <w:rPr>
          <w:rFonts w:hint="eastAsia" w:ascii="宋体" w:hAnsi="宋体"/>
          <w:b/>
          <w:bCs w:val="0"/>
          <w:color w:val="auto"/>
          <w:sz w:val="24"/>
          <w:highlight w:val="none"/>
          <w:lang w:val="en-US" w:eastAsia="zh-CN"/>
        </w:rPr>
        <w:t>对应的各个标段</w:t>
      </w:r>
      <w:r>
        <w:rPr>
          <w:rFonts w:ascii="宋体" w:hAnsi="宋体"/>
          <w:b/>
          <w:bCs w:val="0"/>
          <w:color w:val="auto"/>
          <w:sz w:val="24"/>
          <w:highlight w:val="none"/>
        </w:rPr>
        <w:t>，不得用于</w:t>
      </w:r>
      <w:r>
        <w:rPr>
          <w:rFonts w:hint="eastAsia" w:ascii="宋体" w:hAnsi="宋体"/>
          <w:b/>
          <w:bCs w:val="0"/>
          <w:color w:val="auto"/>
          <w:sz w:val="24"/>
          <w:highlight w:val="none"/>
        </w:rPr>
        <w:t>其他</w:t>
      </w:r>
      <w:r>
        <w:rPr>
          <w:rFonts w:ascii="宋体" w:hAnsi="宋体"/>
          <w:b/>
          <w:bCs w:val="0"/>
          <w:color w:val="auto"/>
          <w:sz w:val="24"/>
          <w:highlight w:val="none"/>
        </w:rPr>
        <w:t>项目</w:t>
      </w:r>
      <w:r>
        <w:rPr>
          <w:rFonts w:hint="eastAsia" w:ascii="宋体" w:hAnsi="宋体"/>
          <w:b/>
          <w:bCs w:val="0"/>
          <w:color w:val="auto"/>
          <w:sz w:val="24"/>
          <w:highlight w:val="none"/>
        </w:rPr>
        <w:t>。</w:t>
      </w:r>
    </w:p>
    <w:p w14:paraId="160439C2">
      <w:pPr>
        <w:shd w:val="clear" w:color="auto"/>
        <w:spacing w:line="360" w:lineRule="auto"/>
        <w:ind w:firstLine="482"/>
        <w:jc w:val="left"/>
        <w:rPr>
          <w:rFonts w:hint="eastAsia" w:ascii="宋体" w:cs="宋体"/>
          <w:b/>
          <w:bCs w:val="0"/>
          <w:color w:val="auto"/>
          <w:sz w:val="24"/>
          <w:highlight w:val="none"/>
        </w:rPr>
      </w:pPr>
      <w:r>
        <w:rPr>
          <w:rFonts w:hint="eastAsia" w:ascii="宋体" w:hAnsi="宋体"/>
          <w:b/>
          <w:bCs w:val="0"/>
          <w:color w:val="auto"/>
          <w:sz w:val="24"/>
          <w:highlight w:val="none"/>
          <w:lang w:val="en-US" w:eastAsia="zh-CN"/>
        </w:rPr>
        <w:t>3.各个标段的</w:t>
      </w:r>
      <w:r>
        <w:rPr>
          <w:rFonts w:hint="eastAsia" w:ascii="宋体" w:hAnsi="宋体" w:cs="宋体"/>
          <w:b/>
          <w:bCs w:val="0"/>
          <w:color w:val="auto"/>
          <w:sz w:val="24"/>
          <w:highlight w:val="none"/>
          <w:lang w:val="en-US" w:eastAsia="zh-CN"/>
        </w:rPr>
        <w:t>投标供应商</w:t>
      </w:r>
      <w:r>
        <w:rPr>
          <w:rFonts w:hint="eastAsia" w:ascii="宋体" w:cs="宋体"/>
          <w:b/>
          <w:bCs w:val="0"/>
          <w:color w:val="auto"/>
          <w:sz w:val="24"/>
          <w:highlight w:val="none"/>
        </w:rPr>
        <w:t>承诺中标后在项目所在地</w:t>
      </w:r>
      <w:r>
        <w:rPr>
          <w:rFonts w:hint="eastAsia" w:ascii="宋体" w:cs="宋体"/>
          <w:b/>
          <w:bCs w:val="0"/>
          <w:color w:val="auto"/>
          <w:sz w:val="24"/>
          <w:highlight w:val="none"/>
          <w:lang w:eastAsia="zh-CN"/>
        </w:rPr>
        <w:t>（</w:t>
      </w:r>
      <w:r>
        <w:rPr>
          <w:rFonts w:hint="eastAsia" w:ascii="宋体" w:hAnsi="宋体" w:eastAsia="宋体" w:cs="宋体"/>
          <w:b/>
          <w:bCs w:val="0"/>
          <w:color w:val="auto"/>
          <w:sz w:val="24"/>
          <w:szCs w:val="24"/>
          <w:highlight w:val="none"/>
          <w:lang w:val="en-US" w:eastAsia="zh-CN"/>
        </w:rPr>
        <w:t>新吴</w:t>
      </w:r>
      <w:r>
        <w:rPr>
          <w:rFonts w:hint="eastAsia" w:ascii="宋体" w:hAnsi="宋体" w:eastAsia="宋体" w:cs="宋体"/>
          <w:b/>
          <w:bCs w:val="0"/>
          <w:color w:val="auto"/>
          <w:sz w:val="24"/>
          <w:szCs w:val="24"/>
          <w:highlight w:val="none"/>
        </w:rPr>
        <w:t>区范围内</w:t>
      </w:r>
      <w:r>
        <w:rPr>
          <w:rFonts w:hint="eastAsia" w:ascii="宋体" w:hAnsi="宋体" w:eastAsia="宋体" w:cs="宋体"/>
          <w:b/>
          <w:bCs w:val="0"/>
          <w:color w:val="auto"/>
          <w:sz w:val="24"/>
          <w:szCs w:val="24"/>
          <w:highlight w:val="none"/>
          <w:lang w:eastAsia="zh-CN"/>
        </w:rPr>
        <w:t>）</w:t>
      </w:r>
      <w:r>
        <w:rPr>
          <w:rFonts w:hint="eastAsia" w:ascii="宋体" w:cs="宋体"/>
          <w:b/>
          <w:bCs w:val="0"/>
          <w:color w:val="auto"/>
          <w:sz w:val="24"/>
          <w:highlight w:val="none"/>
        </w:rPr>
        <w:t>有固定办公场所和固定环卫应急物资储备存放点及本项目作业车辆、设备停放、清洗场所，场地总面积不小于1500平方米，该项目中配备的机械设备，车辆及应急物资停放在该场所内，同时该场所具备临时垃圾中转堆放点，停车场所地面应硬质铺装、场地硬化、无裸露泥土、配备沉沙、隔油池；现场雨污分流，污水接管。接受采购人的现场考察，中标后15日内未提供或现场考察不符合要求的，视为自动放弃中标资格。</w:t>
      </w:r>
    </w:p>
    <w:p w14:paraId="6E112888">
      <w:pPr>
        <w:shd w:val="clear" w:color="auto"/>
        <w:spacing w:line="360" w:lineRule="auto"/>
        <w:ind w:firstLine="482"/>
        <w:jc w:val="left"/>
        <w:rPr>
          <w:rFonts w:hint="eastAsia"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4.各个标段的</w:t>
      </w:r>
      <w:r>
        <w:rPr>
          <w:rFonts w:hint="eastAsia" w:ascii="宋体" w:hAnsi="宋体" w:cs="宋体"/>
          <w:b/>
          <w:bCs w:val="0"/>
          <w:color w:val="auto"/>
          <w:sz w:val="24"/>
          <w:highlight w:val="none"/>
          <w:lang w:val="en-US" w:eastAsia="zh-CN"/>
        </w:rPr>
        <w:t>投标供应商</w:t>
      </w:r>
      <w:r>
        <w:rPr>
          <w:rFonts w:hint="eastAsia" w:ascii="宋体" w:hAnsi="宋体" w:eastAsia="宋体" w:cs="宋体"/>
          <w:b/>
          <w:bCs w:val="0"/>
          <w:color w:val="auto"/>
          <w:sz w:val="24"/>
          <w:highlight w:val="none"/>
        </w:rPr>
        <w:t>承诺</w:t>
      </w:r>
      <w:r>
        <w:rPr>
          <w:rFonts w:hint="eastAsia" w:ascii="宋体" w:hAnsi="宋体" w:cs="宋体"/>
          <w:b/>
          <w:bCs w:val="0"/>
          <w:color w:val="auto"/>
          <w:sz w:val="24"/>
          <w:szCs w:val="24"/>
          <w:highlight w:val="none"/>
          <w:lang w:eastAsia="zh-CN"/>
        </w:rPr>
        <w:t>拟投入人员在本单位缴纳社保的比例不得低于总投入人数的60%，其中项目负责人及管理人员必须在本单位缴纳社保，中标供应商应为参与本项目的人员购买意外伤害保险费或雇主责任险，保额为50万元（含）及以上，并在发出中标通知书之日起15日内向采购方提供证明文件，不提供者采购方有权终止与其签订的合同。</w:t>
      </w:r>
    </w:p>
    <w:p w14:paraId="36E9D40A">
      <w:pPr>
        <w:pStyle w:val="300"/>
        <w:shd w:val="clear" w:color="auto"/>
        <w:spacing w:line="360" w:lineRule="auto"/>
        <w:ind w:firstLine="480"/>
        <w:rPr>
          <w:rFonts w:hint="default" w:ascii="宋体" w:eastAsia="宋体" w:cs="宋体"/>
          <w:b/>
          <w:bCs w:val="0"/>
          <w:color w:val="auto"/>
          <w:sz w:val="24"/>
          <w:szCs w:val="24"/>
          <w:highlight w:val="none"/>
          <w:lang w:val="en-US" w:eastAsia="zh-CN"/>
        </w:rPr>
      </w:pPr>
      <w:r>
        <w:rPr>
          <w:rFonts w:hint="eastAsia" w:ascii="宋体" w:hAnsi="宋体"/>
          <w:b/>
          <w:bCs w:val="0"/>
          <w:color w:val="auto"/>
          <w:sz w:val="24"/>
          <w:highlight w:val="none"/>
          <w:lang w:val="en-US" w:eastAsia="zh-CN"/>
        </w:rPr>
        <w:t>5.</w:t>
      </w:r>
      <w:r>
        <w:rPr>
          <w:rFonts w:hint="eastAsia" w:ascii="宋体" w:eastAsia="宋体" w:cs="宋体"/>
          <w:b/>
          <w:bCs w:val="0"/>
          <w:color w:val="auto"/>
          <w:sz w:val="24"/>
          <w:highlight w:val="none"/>
        </w:rPr>
        <w:t>投标供应商在中标后按采购人要求在规定时间内</w:t>
      </w:r>
      <w:r>
        <w:rPr>
          <w:rFonts w:hint="eastAsia" w:ascii="宋体" w:eastAsia="宋体" w:cs="宋体"/>
          <w:b/>
          <w:bCs w:val="0"/>
          <w:color w:val="auto"/>
          <w:sz w:val="24"/>
          <w:highlight w:val="none"/>
          <w:lang w:eastAsia="zh-CN"/>
        </w:rPr>
        <w:t>（中标后</w:t>
      </w:r>
      <w:r>
        <w:rPr>
          <w:rFonts w:hint="eastAsia" w:ascii="宋体" w:eastAsia="宋体" w:cs="宋体"/>
          <w:b/>
          <w:bCs w:val="0"/>
          <w:color w:val="auto"/>
          <w:sz w:val="24"/>
          <w:highlight w:val="none"/>
          <w:lang w:val="en-US" w:eastAsia="zh-CN"/>
        </w:rPr>
        <w:t>30</w:t>
      </w:r>
      <w:r>
        <w:rPr>
          <w:rFonts w:hint="eastAsia" w:ascii="宋体" w:eastAsia="宋体" w:cs="宋体"/>
          <w:b/>
          <w:bCs w:val="0"/>
          <w:color w:val="auto"/>
          <w:sz w:val="24"/>
          <w:highlight w:val="none"/>
          <w:lang w:eastAsia="zh-CN"/>
        </w:rPr>
        <w:t>日内）</w:t>
      </w:r>
      <w:r>
        <w:rPr>
          <w:rFonts w:hint="eastAsia" w:ascii="宋体" w:eastAsia="宋体" w:cs="宋体"/>
          <w:b/>
          <w:bCs w:val="0"/>
          <w:color w:val="auto"/>
          <w:sz w:val="24"/>
          <w:highlight w:val="none"/>
        </w:rPr>
        <w:t>办理无锡市行</w:t>
      </w:r>
      <w:r>
        <w:rPr>
          <w:rFonts w:hint="eastAsia" w:ascii="宋体" w:eastAsia="宋体" w:cs="宋体"/>
          <w:b/>
          <w:bCs w:val="0"/>
          <w:color w:val="auto"/>
          <w:sz w:val="24"/>
          <w:highlight w:val="none"/>
          <w:lang w:val="en-US" w:eastAsia="zh-CN"/>
        </w:rPr>
        <w:t>政</w:t>
      </w:r>
      <w:r>
        <w:rPr>
          <w:rFonts w:hint="eastAsia" w:ascii="宋体" w:eastAsia="宋体" w:cs="宋体"/>
          <w:b/>
          <w:bCs w:val="0"/>
          <w:color w:val="auto"/>
          <w:sz w:val="24"/>
          <w:highlight w:val="none"/>
        </w:rPr>
        <w:t>主管部门颁发的《城市生活垃圾经营性清扫、收集、运输服务许可证》（许可内容包含“从事城市生活垃圾经营性清扫、收集、运输服务”）。</w:t>
      </w:r>
      <w:r>
        <w:rPr>
          <w:rStyle w:val="46"/>
          <w:rFonts w:hint="eastAsia" w:ascii="Calibri" w:eastAsia="宋体"/>
          <w:b/>
          <w:bCs w:val="0"/>
          <w:color w:val="auto"/>
          <w:sz w:val="24"/>
          <w:szCs w:val="24"/>
          <w:highlight w:val="none"/>
          <w:lang w:val="en-US" w:eastAsia="zh-CN"/>
        </w:rPr>
        <w:t>如中标供应商未在规定的时间内办理，影响合同履行的，采购人有权委托上一年度实施单位进行临时管理，临时管理时间自本项目合同签订之日起至中标供应商取得《城市生活垃圾经营性清扫、收集、运输服务许可证》之日止，临时管理费用由中标供应商支付给临时管理单位，具体费用由双方协商确定。</w:t>
      </w:r>
      <w:bookmarkEnd w:id="38"/>
    </w:p>
    <w:p w14:paraId="04168071">
      <w:pPr>
        <w:shd w:val="clear" w:color="auto"/>
        <w:spacing w:line="360" w:lineRule="auto"/>
        <w:ind w:firstLine="480"/>
        <w:jc w:val="left"/>
        <w:rPr>
          <w:rFonts w:ascii="宋体" w:hAnsi="宋体"/>
          <w:b/>
          <w:bCs w:val="0"/>
          <w:color w:val="auto"/>
          <w:sz w:val="24"/>
          <w:highlight w:val="none"/>
        </w:rPr>
      </w:pPr>
      <w:bookmarkStart w:id="39" w:name="_Hlk136882229"/>
      <w:r>
        <w:rPr>
          <w:rFonts w:hint="eastAsia" w:ascii="宋体" w:hAnsi="宋体"/>
          <w:b/>
          <w:bCs w:val="0"/>
          <w:color w:val="auto"/>
          <w:sz w:val="24"/>
          <w:szCs w:val="24"/>
          <w:highlight w:val="none"/>
          <w:lang w:val="en-US" w:eastAsia="zh-CN"/>
        </w:rPr>
        <w:t>6</w:t>
      </w:r>
      <w:r>
        <w:rPr>
          <w:rFonts w:hint="eastAsia" w:ascii="宋体" w:hAnsi="宋体"/>
          <w:b/>
          <w:bCs w:val="0"/>
          <w:color w:val="auto"/>
          <w:sz w:val="24"/>
          <w:szCs w:val="24"/>
          <w:highlight w:val="none"/>
        </w:rPr>
        <w:t>、</w:t>
      </w:r>
      <w:r>
        <w:rPr>
          <w:rFonts w:hint="eastAsia" w:ascii="宋体" w:hAnsi="宋体"/>
          <w:b/>
          <w:bCs w:val="0"/>
          <w:color w:val="auto"/>
          <w:sz w:val="24"/>
          <w:highlight w:val="none"/>
        </w:rPr>
        <w:t>我公司承诺</w:t>
      </w:r>
      <w:r>
        <w:rPr>
          <w:rFonts w:hint="eastAsia" w:ascii="宋体" w:hAnsi="宋体"/>
          <w:b/>
          <w:bCs w:val="0"/>
          <w:color w:val="auto"/>
          <w:sz w:val="24"/>
          <w:szCs w:val="24"/>
          <w:highlight w:val="none"/>
        </w:rPr>
        <w:t>愿意接受本合同要求的作业质量和考核要求；自觉按照国家有关规定。</w:t>
      </w:r>
    </w:p>
    <w:p w14:paraId="65BE820B">
      <w:pPr>
        <w:shd w:val="clear" w:color="auto"/>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7</w:t>
      </w:r>
      <w:r>
        <w:rPr>
          <w:rFonts w:hint="eastAsia" w:ascii="宋体" w:hAnsi="宋体"/>
          <w:b/>
          <w:bCs w:val="0"/>
          <w:color w:val="auto"/>
          <w:sz w:val="24"/>
          <w:szCs w:val="24"/>
          <w:highlight w:val="none"/>
        </w:rPr>
        <w:t>、我公司承诺投入该项目车辆均为此项目专用车辆，不得用于其他项目。</w:t>
      </w:r>
    </w:p>
    <w:p w14:paraId="0EA3DFF9">
      <w:pPr>
        <w:shd w:val="clear" w:color="auto"/>
        <w:spacing w:line="360" w:lineRule="auto"/>
        <w:ind w:firstLine="480"/>
        <w:jc w:val="left"/>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8、</w:t>
      </w:r>
      <w:r>
        <w:rPr>
          <w:rFonts w:hint="eastAsia" w:ascii="宋体" w:hAnsi="宋体"/>
          <w:b/>
          <w:bCs w:val="0"/>
          <w:color w:val="auto"/>
          <w:sz w:val="24"/>
          <w:highlight w:val="none"/>
        </w:rPr>
        <w:t>我公司承诺</w:t>
      </w:r>
      <w:r>
        <w:rPr>
          <w:rFonts w:hint="eastAsia" w:ascii="宋体" w:hAnsi="宋体"/>
          <w:b/>
          <w:bCs w:val="0"/>
          <w:color w:val="auto"/>
          <w:sz w:val="24"/>
          <w:highlight w:val="none"/>
          <w:lang w:val="en-US" w:eastAsia="zh-CN"/>
        </w:rPr>
        <w:t>组织一年一次环卫工人的体检。</w:t>
      </w:r>
    </w:p>
    <w:p w14:paraId="24444361">
      <w:pPr>
        <w:shd w:val="clear" w:color="auto"/>
        <w:spacing w:line="360" w:lineRule="auto"/>
        <w:ind w:firstLine="480"/>
        <w:jc w:val="left"/>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9、</w:t>
      </w:r>
      <w:r>
        <w:rPr>
          <w:rFonts w:hint="eastAsia" w:ascii="宋体" w:hAnsi="宋体" w:eastAsia="宋体" w:cs="Times New Roman"/>
          <w:b/>
          <w:bCs w:val="0"/>
          <w:color w:val="auto"/>
          <w:sz w:val="24"/>
          <w:szCs w:val="24"/>
          <w:highlight w:val="none"/>
          <w:lang w:val="en-US" w:eastAsia="zh-CN"/>
        </w:rPr>
        <w:t>中标供应商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p>
    <w:p w14:paraId="56D735FA">
      <w:pPr>
        <w:shd w:val="clear" w:color="auto"/>
        <w:spacing w:line="360" w:lineRule="auto"/>
        <w:ind w:firstLine="480"/>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10</w:t>
      </w:r>
      <w:r>
        <w:rPr>
          <w:rFonts w:hint="eastAsia" w:ascii="宋体" w:hAnsi="宋体"/>
          <w:b/>
          <w:bCs w:val="0"/>
          <w:color w:val="auto"/>
          <w:sz w:val="24"/>
          <w:szCs w:val="24"/>
          <w:highlight w:val="none"/>
        </w:rPr>
        <w:t>、如未能按承诺书所列内容履行，则视为我公司虚假承诺，视同为《</w:t>
      </w:r>
      <w:r>
        <w:rPr>
          <w:rFonts w:hint="eastAsia" w:ascii="宋体" w:hAnsi="宋体"/>
          <w:b/>
          <w:bCs w:val="0"/>
          <w:color w:val="auto"/>
          <w:sz w:val="24"/>
          <w:szCs w:val="24"/>
          <w:highlight w:val="none"/>
          <w:lang w:eastAsia="zh-CN"/>
        </w:rPr>
        <w:t>中华人民共和国政府采购法</w:t>
      </w:r>
      <w:r>
        <w:rPr>
          <w:rFonts w:hint="eastAsia" w:ascii="宋体" w:hAnsi="宋体"/>
          <w:b/>
          <w:bCs w:val="0"/>
          <w:color w:val="auto"/>
          <w:sz w:val="24"/>
          <w:szCs w:val="24"/>
          <w:highlight w:val="none"/>
        </w:rPr>
        <w:t>》禁止的“提供虚假材料谋取中标、成交”行为，可处以罚款、列入不良记录名单、禁止参加政府采购活动等处罚，构成犯罪的，依法追究刑事责任。</w:t>
      </w:r>
    </w:p>
    <w:p w14:paraId="18311615">
      <w:pPr>
        <w:shd w:val="clear" w:color="auto"/>
        <w:spacing w:line="360" w:lineRule="auto"/>
        <w:ind w:firstLine="480"/>
        <w:rPr>
          <w:rFonts w:hint="default" w:ascii="宋体" w:hAnsi="宋体" w:eastAsia="宋体"/>
          <w:b/>
          <w:bCs w:val="0"/>
          <w:color w:val="auto"/>
          <w:sz w:val="24"/>
          <w:szCs w:val="24"/>
          <w:highlight w:val="none"/>
          <w:lang w:val="en-US" w:eastAsia="zh-CN"/>
        </w:rPr>
      </w:pPr>
    </w:p>
    <w:p w14:paraId="2DEB70BE">
      <w:pPr>
        <w:pStyle w:val="26"/>
        <w:shd w:val="clear" w:color="auto"/>
        <w:tabs>
          <w:tab w:val="center" w:pos="4153"/>
          <w:tab w:val="right" w:pos="8306"/>
          <w:tab w:val="clear" w:pos="7143"/>
          <w:tab w:val="clear" w:pos="14287"/>
        </w:tabs>
        <w:rPr>
          <w:rFonts w:hint="eastAsia"/>
          <w:b/>
          <w:bCs w:val="0"/>
          <w:color w:val="auto"/>
          <w:highlight w:val="none"/>
        </w:rPr>
      </w:pPr>
    </w:p>
    <w:p w14:paraId="7253EF3F">
      <w:pPr>
        <w:shd w:val="clear" w:color="auto"/>
        <w:spacing w:line="480" w:lineRule="auto"/>
        <w:ind w:firstLine="3720"/>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投标供应商</w:t>
      </w:r>
      <w:r>
        <w:rPr>
          <w:rFonts w:hint="eastAsia" w:ascii="宋体" w:hAnsi="宋体"/>
          <w:b/>
          <w:bCs w:val="0"/>
          <w:color w:val="auto"/>
          <w:sz w:val="24"/>
          <w:szCs w:val="24"/>
          <w:highlight w:val="none"/>
        </w:rPr>
        <w:t>（盖章）：</w:t>
      </w:r>
    </w:p>
    <w:p w14:paraId="75D5990B">
      <w:pPr>
        <w:shd w:val="clear" w:color="auto"/>
        <w:spacing w:line="480" w:lineRule="auto"/>
        <w:ind w:firstLine="480"/>
        <w:rPr>
          <w:rFonts w:ascii="宋体" w:hAnsi="宋体"/>
          <w:b/>
          <w:bCs w:val="0"/>
          <w:color w:val="auto"/>
          <w:sz w:val="24"/>
          <w:szCs w:val="24"/>
          <w:highlight w:val="none"/>
        </w:rPr>
      </w:pPr>
      <w:r>
        <w:rPr>
          <w:rFonts w:hint="eastAsia" w:ascii="宋体" w:hAnsi="宋体"/>
          <w:b/>
          <w:bCs w:val="0"/>
          <w:color w:val="auto"/>
          <w:sz w:val="24"/>
          <w:szCs w:val="24"/>
          <w:highlight w:val="none"/>
        </w:rPr>
        <w:t>法定代表人或法定代表人授权代表签字或盖章：</w:t>
      </w:r>
    </w:p>
    <w:p w14:paraId="0264BC52">
      <w:pPr>
        <w:shd w:val="clear" w:color="auto"/>
        <w:spacing w:line="480" w:lineRule="auto"/>
        <w:ind w:firstLine="480"/>
        <w:rPr>
          <w:rFonts w:ascii="宋体" w:hAnsi="宋体"/>
          <w:b/>
          <w:bCs w:val="0"/>
          <w:color w:val="auto"/>
          <w:sz w:val="24"/>
          <w:szCs w:val="24"/>
          <w:highlight w:val="none"/>
        </w:rPr>
      </w:pPr>
      <w:r>
        <w:rPr>
          <w:rFonts w:hint="eastAsia" w:ascii="宋体" w:hAnsi="宋体"/>
          <w:b/>
          <w:bCs w:val="0"/>
          <w:color w:val="auto"/>
          <w:sz w:val="24"/>
          <w:szCs w:val="24"/>
          <w:highlight w:val="none"/>
        </w:rPr>
        <w:t>注：以上内容投标单位</w:t>
      </w:r>
      <w:r>
        <w:rPr>
          <w:rFonts w:hint="eastAsia" w:ascii="宋体" w:hAnsi="宋体"/>
          <w:b/>
          <w:bCs w:val="0"/>
          <w:color w:val="auto"/>
          <w:sz w:val="24"/>
          <w:szCs w:val="24"/>
          <w:highlight w:val="none"/>
          <w:lang w:val="en-US" w:eastAsia="zh-CN"/>
        </w:rPr>
        <w:t>可</w:t>
      </w:r>
      <w:r>
        <w:rPr>
          <w:rFonts w:hint="eastAsia" w:ascii="宋体" w:hAnsi="宋体"/>
          <w:b/>
          <w:bCs w:val="0"/>
          <w:color w:val="auto"/>
          <w:sz w:val="24"/>
          <w:szCs w:val="24"/>
          <w:highlight w:val="none"/>
        </w:rPr>
        <w:t>根据采购要求自行完善。</w:t>
      </w:r>
      <w:bookmarkEnd w:id="39"/>
    </w:p>
    <w:p w14:paraId="18AA0AE0">
      <w:pPr>
        <w:shd w:val="clear" w:color="auto"/>
        <w:rPr>
          <w:rFonts w:ascii="Arial" w:hAnsi="Arial" w:eastAsia="黑体"/>
          <w:bCs/>
          <w:color w:val="auto"/>
          <w:sz w:val="24"/>
          <w:szCs w:val="32"/>
          <w:highlight w:val="none"/>
        </w:rPr>
      </w:pPr>
    </w:p>
    <w:p w14:paraId="41F85111">
      <w:pPr>
        <w:shd w:val="clear" w:color="auto"/>
        <w:rPr>
          <w:rFonts w:ascii="Arial" w:hAnsi="Arial" w:eastAsia="黑体"/>
          <w:bCs/>
          <w:color w:val="auto"/>
          <w:sz w:val="24"/>
          <w:szCs w:val="32"/>
          <w:highlight w:val="none"/>
        </w:rPr>
      </w:pPr>
    </w:p>
    <w:p w14:paraId="6A80D5B5">
      <w:pPr>
        <w:shd w:val="clear" w:color="auto"/>
        <w:outlineLvl w:val="0"/>
        <w:rPr>
          <w:rFonts w:hint="eastAsia" w:eastAsia="黑体"/>
          <w:bCs/>
          <w:color w:val="auto"/>
          <w:sz w:val="24"/>
          <w:szCs w:val="24"/>
          <w:highlight w:val="none"/>
        </w:rPr>
      </w:pPr>
      <w:r>
        <w:rPr>
          <w:rFonts w:ascii="Arial" w:hAnsi="Arial" w:eastAsia="黑体"/>
          <w:bCs/>
          <w:color w:val="auto"/>
          <w:sz w:val="24"/>
          <w:szCs w:val="32"/>
          <w:highlight w:val="none"/>
        </w:rPr>
        <w:br w:type="page" w:clear="all"/>
      </w:r>
    </w:p>
    <w:p w14:paraId="2177B8F7">
      <w:pPr>
        <w:shd w:val="clear" w:color="auto"/>
        <w:outlineLvl w:val="0"/>
        <w:rPr>
          <w:rFonts w:hint="eastAsia" w:eastAsia="黑体"/>
          <w:bCs/>
          <w:color w:val="auto"/>
          <w:sz w:val="24"/>
          <w:szCs w:val="24"/>
          <w:highlight w:val="none"/>
        </w:rPr>
      </w:pPr>
    </w:p>
    <w:p w14:paraId="405A3DE2">
      <w:pPr>
        <w:shd w:val="clear" w:color="auto"/>
        <w:outlineLvl w:val="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rPr>
        <w:t>）安全承诺责任书（格式）</w:t>
      </w:r>
    </w:p>
    <w:p w14:paraId="2DCEC403">
      <w:pPr>
        <w:pStyle w:val="19"/>
        <w:shd w:val="clear" w:color="auto"/>
        <w:ind w:left="1260"/>
        <w:rPr>
          <w:rFonts w:hint="eastAsia" w:ascii="宋体" w:hAnsi="宋体" w:eastAsia="宋体" w:cs="宋体"/>
          <w:b/>
          <w:bCs w:val="0"/>
          <w:color w:val="auto"/>
          <w:sz w:val="24"/>
          <w:szCs w:val="24"/>
          <w:highlight w:val="none"/>
        </w:rPr>
      </w:pPr>
    </w:p>
    <w:p w14:paraId="572F1E03">
      <w:pPr>
        <w:widowControl/>
        <w:shd w:val="clear" w:color="auto"/>
        <w:spacing w:before="480" w:after="240"/>
        <w:jc w:val="center"/>
        <w:outlineLvl w:val="1"/>
        <w:rPr>
          <w:rFonts w:hint="eastAsia" w:ascii="宋体" w:hAnsi="宋体" w:eastAsia="宋体" w:cs="宋体"/>
          <w:b/>
          <w:bCs w:val="0"/>
          <w:color w:val="auto"/>
          <w:spacing w:val="16"/>
          <w:sz w:val="24"/>
          <w:szCs w:val="24"/>
          <w:highlight w:val="none"/>
        </w:rPr>
      </w:pPr>
      <w:r>
        <w:rPr>
          <w:rFonts w:hint="eastAsia" w:ascii="宋体" w:hAnsi="宋体" w:eastAsia="宋体" w:cs="宋体"/>
          <w:b/>
          <w:bCs w:val="0"/>
          <w:color w:val="auto"/>
          <w:spacing w:val="16"/>
          <w:sz w:val="24"/>
          <w:szCs w:val="24"/>
          <w:highlight w:val="none"/>
        </w:rPr>
        <w:t>安全承诺责任书</w:t>
      </w:r>
    </w:p>
    <w:p w14:paraId="5B917903">
      <w:pPr>
        <w:shd w:val="clear" w:color="auto"/>
        <w:spacing w:line="360" w:lineRule="auto"/>
        <w:jc w:val="left"/>
        <w:rPr>
          <w:rFonts w:ascii="宋体" w:hAnsi="宋体"/>
          <w:b/>
          <w:color w:val="auto"/>
          <w:sz w:val="24"/>
          <w:szCs w:val="24"/>
          <w:highlight w:val="none"/>
        </w:rPr>
      </w:pPr>
    </w:p>
    <w:p w14:paraId="2C8C25FC">
      <w:pPr>
        <w:shd w:val="clear" w:color="auto"/>
        <w:spacing w:line="360" w:lineRule="auto"/>
        <w:rPr>
          <w:rFonts w:ascii="宋体" w:hAns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u w:val="single"/>
        </w:rPr>
        <w:t>（采购人）</w:t>
      </w:r>
    </w:p>
    <w:p w14:paraId="1A4B8783">
      <w:pPr>
        <w:shd w:val="clear" w:color="auto"/>
        <w:spacing w:line="360" w:lineRule="auto"/>
        <w:rPr>
          <w:rFonts w:ascii="宋体" w:hAnsi="宋体"/>
          <w:bCs/>
          <w:color w:val="auto"/>
          <w:sz w:val="24"/>
          <w:szCs w:val="24"/>
          <w:highlight w:val="none"/>
        </w:rPr>
      </w:pPr>
    </w:p>
    <w:p w14:paraId="331E53DD">
      <w:pPr>
        <w:shd w:val="clear" w:color="auto"/>
        <w:spacing w:line="360" w:lineRule="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如我单位中标，我方将认真履行本次采购项目的所有承诺，我方愿承担所聘全部人员的人身安全</w:t>
      </w:r>
      <w:r>
        <w:rPr>
          <w:rFonts w:hint="eastAsia" w:ascii="宋体" w:hAnsi="宋体"/>
          <w:bCs/>
          <w:color w:val="auto"/>
          <w:sz w:val="24"/>
          <w:szCs w:val="24"/>
          <w:highlight w:val="none"/>
          <w:lang w:eastAsia="zh-CN"/>
        </w:rPr>
        <w:t>、</w:t>
      </w:r>
      <w:r>
        <w:rPr>
          <w:rFonts w:ascii="宋体" w:hAnsi="宋体"/>
          <w:bCs/>
          <w:color w:val="auto"/>
          <w:sz w:val="24"/>
          <w:szCs w:val="24"/>
          <w:highlight w:val="none"/>
        </w:rPr>
        <w:t>保洁</w:t>
      </w:r>
      <w:r>
        <w:rPr>
          <w:rFonts w:hint="eastAsia" w:ascii="宋体" w:hAnsi="宋体"/>
          <w:bCs/>
          <w:color w:val="auto"/>
          <w:sz w:val="24"/>
          <w:szCs w:val="24"/>
          <w:highlight w:val="none"/>
        </w:rPr>
        <w:t>车辆</w:t>
      </w:r>
      <w:r>
        <w:rPr>
          <w:rFonts w:hint="eastAsia" w:ascii="宋体" w:hAnsi="宋体"/>
          <w:bCs/>
          <w:color w:val="auto"/>
          <w:sz w:val="24"/>
          <w:szCs w:val="24"/>
          <w:highlight w:val="none"/>
          <w:lang w:val="en-US" w:eastAsia="zh-CN"/>
        </w:rPr>
        <w:t>及</w:t>
      </w:r>
      <w:r>
        <w:rPr>
          <w:rFonts w:ascii="宋体" w:hAnsi="宋体"/>
          <w:bCs/>
          <w:color w:val="auto"/>
          <w:sz w:val="24"/>
          <w:szCs w:val="24"/>
          <w:highlight w:val="none"/>
        </w:rPr>
        <w:t>设备的财产安全的全部</w:t>
      </w:r>
      <w:r>
        <w:rPr>
          <w:rFonts w:hint="eastAsia" w:ascii="宋体" w:hAnsi="宋体"/>
          <w:bCs/>
          <w:color w:val="auto"/>
          <w:sz w:val="24"/>
          <w:szCs w:val="24"/>
          <w:highlight w:val="none"/>
          <w:lang w:val="en-US" w:eastAsia="zh-CN"/>
        </w:rPr>
        <w:t>独立</w:t>
      </w:r>
      <w:r>
        <w:rPr>
          <w:rFonts w:ascii="宋体" w:hAnsi="宋体"/>
          <w:bCs/>
          <w:color w:val="auto"/>
          <w:sz w:val="24"/>
          <w:szCs w:val="24"/>
          <w:highlight w:val="none"/>
        </w:rPr>
        <w:t>责任，一旦发生安全问题，均由我方全权负责。</w:t>
      </w:r>
    </w:p>
    <w:p w14:paraId="29E5F599">
      <w:pPr>
        <w:shd w:val="clear" w:color="auto"/>
        <w:spacing w:line="360" w:lineRule="auto"/>
        <w:rPr>
          <w:rFonts w:ascii="宋体" w:hAnsi="宋体"/>
          <w:bCs/>
          <w:color w:val="auto"/>
          <w:sz w:val="24"/>
          <w:szCs w:val="24"/>
          <w:highlight w:val="none"/>
        </w:rPr>
      </w:pPr>
    </w:p>
    <w:p w14:paraId="55FA87BF">
      <w:pPr>
        <w:shd w:val="clear" w:color="auto"/>
        <w:spacing w:line="360" w:lineRule="auto"/>
        <w:rPr>
          <w:rFonts w:ascii="宋体" w:hAnsi="宋体"/>
          <w:bCs/>
          <w:color w:val="auto"/>
          <w:sz w:val="24"/>
          <w:szCs w:val="24"/>
          <w:highlight w:val="none"/>
        </w:rPr>
      </w:pPr>
    </w:p>
    <w:p w14:paraId="59A08CD9">
      <w:pPr>
        <w:shd w:val="clear" w:color="auto"/>
        <w:spacing w:line="360" w:lineRule="auto"/>
        <w:rPr>
          <w:rFonts w:ascii="宋体" w:hAnsi="宋体"/>
          <w:bCs/>
          <w:color w:val="auto"/>
          <w:sz w:val="24"/>
          <w:szCs w:val="24"/>
          <w:highlight w:val="none"/>
        </w:rPr>
      </w:pPr>
    </w:p>
    <w:p w14:paraId="469C29C4">
      <w:pPr>
        <w:shd w:val="clear" w:color="auto"/>
        <w:spacing w:line="360" w:lineRule="auto"/>
        <w:rPr>
          <w:rFonts w:ascii="宋体" w:hAnsi="宋体"/>
          <w:bCs/>
          <w:color w:val="auto"/>
          <w:sz w:val="24"/>
          <w:szCs w:val="24"/>
          <w:highlight w:val="none"/>
        </w:rPr>
      </w:pPr>
    </w:p>
    <w:p w14:paraId="412BB516">
      <w:pPr>
        <w:shd w:val="clear" w:color="auto"/>
        <w:spacing w:line="360" w:lineRule="auto"/>
        <w:rPr>
          <w:rFonts w:ascii="宋体" w:hAnsi="宋体"/>
          <w:bCs/>
          <w:color w:val="auto"/>
          <w:sz w:val="24"/>
          <w:szCs w:val="24"/>
          <w:highlight w:val="none"/>
        </w:rPr>
      </w:pPr>
    </w:p>
    <w:p w14:paraId="6823DDE0">
      <w:pPr>
        <w:shd w:val="clear" w:color="auto"/>
        <w:spacing w:line="360" w:lineRule="auto"/>
        <w:rPr>
          <w:rFonts w:ascii="宋体" w:hAnsi="宋体"/>
          <w:bCs/>
          <w:color w:val="auto"/>
          <w:sz w:val="24"/>
          <w:szCs w:val="24"/>
          <w:highlight w:val="none"/>
        </w:rPr>
      </w:pPr>
    </w:p>
    <w:p w14:paraId="45F9C68C">
      <w:pPr>
        <w:shd w:val="clear" w:color="auto"/>
        <w:spacing w:line="360" w:lineRule="auto"/>
        <w:ind w:firstLine="2916"/>
        <w:rPr>
          <w:rFonts w:ascii="宋体" w:hAnsi="宋体"/>
          <w:bCs/>
          <w:color w:val="auto"/>
          <w:sz w:val="24"/>
          <w:szCs w:val="24"/>
          <w:highlight w:val="none"/>
        </w:rPr>
      </w:pPr>
    </w:p>
    <w:p w14:paraId="276A9C20">
      <w:pPr>
        <w:shd w:val="clear" w:color="auto"/>
        <w:spacing w:line="360" w:lineRule="auto"/>
        <w:ind w:firstLine="3888"/>
        <w:jc w:val="right"/>
        <w:rPr>
          <w:rFonts w:ascii="宋体" w:hAnsi="宋体"/>
          <w:bCs/>
          <w:color w:val="auto"/>
          <w:sz w:val="24"/>
          <w:szCs w:val="24"/>
          <w:highlight w:val="none"/>
        </w:rPr>
      </w:pP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：（盖章）</w:t>
      </w:r>
    </w:p>
    <w:p w14:paraId="7D4C7C81">
      <w:pPr>
        <w:shd w:val="clear" w:color="auto"/>
        <w:spacing w:line="360" w:lineRule="auto"/>
        <w:jc w:val="right"/>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法定代表人或法定代表人授权代表签字或盖章：（签字或盖章）</w:t>
      </w:r>
    </w:p>
    <w:p w14:paraId="1A0564CA">
      <w:pPr>
        <w:shd w:val="clear" w:color="auto"/>
        <w:spacing w:line="360" w:lineRule="auto"/>
        <w:ind w:firstLine="3888"/>
        <w:jc w:val="right"/>
        <w:rPr>
          <w:rFonts w:ascii="宋体" w:hAnsi="宋体"/>
          <w:bCs/>
          <w:color w:val="auto"/>
          <w:sz w:val="24"/>
          <w:szCs w:val="24"/>
          <w:highlight w:val="none"/>
        </w:rPr>
      </w:pPr>
      <w:r>
        <w:rPr>
          <w:rFonts w:hint="eastAsia" w:ascii="宋体" w:hAnsi="宋体"/>
          <w:bCs/>
          <w:color w:val="auto"/>
          <w:sz w:val="24"/>
          <w:szCs w:val="24"/>
          <w:highlight w:val="none"/>
        </w:rPr>
        <w:t>年  月  日</w:t>
      </w:r>
    </w:p>
    <w:p w14:paraId="48AEAAC5">
      <w:pPr>
        <w:pStyle w:val="19"/>
        <w:shd w:val="clear" w:color="auto"/>
        <w:ind w:left="1260"/>
        <w:rPr>
          <w:color w:val="auto"/>
          <w:highlight w:val="none"/>
        </w:rPr>
      </w:pPr>
    </w:p>
    <w:p w14:paraId="74E87BF0">
      <w:pPr>
        <w:pStyle w:val="19"/>
        <w:shd w:val="clear" w:color="auto"/>
        <w:ind w:left="1260"/>
        <w:rPr>
          <w:color w:val="auto"/>
          <w:highlight w:val="none"/>
        </w:rPr>
      </w:pPr>
    </w:p>
    <w:p w14:paraId="1E6D02AC">
      <w:pPr>
        <w:shd w:val="clear" w:color="auto"/>
        <w:outlineLvl w:val="0"/>
        <w:rPr>
          <w:rFonts w:eastAsia="黑体"/>
          <w:bCs/>
          <w:color w:val="auto"/>
          <w:sz w:val="24"/>
          <w:szCs w:val="24"/>
          <w:highlight w:val="none"/>
        </w:rPr>
      </w:pPr>
    </w:p>
    <w:p w14:paraId="7B7D54DF">
      <w:pPr>
        <w:shd w:val="clear" w:color="auto"/>
        <w:spacing w:line="360" w:lineRule="auto"/>
        <w:ind w:firstLine="3840"/>
        <w:rPr>
          <w:rFonts w:hint="eastAsia" w:ascii="宋体" w:hAnsi="宋体"/>
          <w:color w:val="000000"/>
          <w:sz w:val="24"/>
          <w:szCs w:val="24"/>
          <w:highlight w:val="none"/>
        </w:rPr>
      </w:pPr>
    </w:p>
    <w:p w14:paraId="43F8D18D">
      <w:pPr>
        <w:pStyle w:val="52"/>
        <w:shd w:val="clear" w:color="auto"/>
        <w:rPr>
          <w:highlight w:val="none"/>
        </w:rPr>
      </w:pPr>
    </w:p>
    <w:p w14:paraId="4251210A">
      <w:pPr>
        <w:shd w:val="clear" w:color="auto"/>
        <w:rPr>
          <w:rFonts w:hint="eastAsia"/>
          <w:highlight w:val="none"/>
          <w:lang w:eastAsia="zh-CN"/>
        </w:rPr>
      </w:pPr>
    </w:p>
    <w:p w14:paraId="3991FE23">
      <w:pPr>
        <w:pStyle w:val="52"/>
        <w:shd w:val="clear" w:color="auto"/>
        <w:rPr>
          <w:rFonts w:hint="eastAsia"/>
          <w:highlight w:val="none"/>
          <w:lang w:eastAsia="zh-CN"/>
        </w:rPr>
      </w:pPr>
    </w:p>
    <w:p w14:paraId="0DAB4C8C">
      <w:pPr>
        <w:shd w:val="clear" w:color="auto"/>
        <w:rPr>
          <w:rFonts w:hint="eastAsia"/>
          <w:highlight w:val="none"/>
          <w:lang w:eastAsia="zh-CN"/>
        </w:rPr>
      </w:pPr>
    </w:p>
    <w:p w14:paraId="3232EDE0">
      <w:pPr>
        <w:pStyle w:val="52"/>
        <w:shd w:val="clear" w:color="auto"/>
        <w:rPr>
          <w:rFonts w:hint="eastAsia"/>
          <w:highlight w:val="none"/>
          <w:lang w:eastAsia="zh-CN"/>
        </w:rPr>
      </w:pPr>
    </w:p>
    <w:p w14:paraId="09A13487">
      <w:pPr>
        <w:shd w:val="clear" w:color="auto"/>
        <w:rPr>
          <w:rFonts w:hint="eastAsia"/>
          <w:highlight w:val="none"/>
          <w:lang w:eastAsia="zh-CN"/>
        </w:rPr>
      </w:pPr>
    </w:p>
    <w:p w14:paraId="5336E6FC">
      <w:pPr>
        <w:pStyle w:val="52"/>
        <w:shd w:val="clear" w:color="auto"/>
        <w:rPr>
          <w:rFonts w:hint="eastAsia"/>
          <w:highlight w:val="none"/>
          <w:lang w:eastAsia="zh-CN"/>
        </w:rPr>
      </w:pPr>
    </w:p>
    <w:p w14:paraId="206F4B5E">
      <w:pPr>
        <w:shd w:val="clear" w:color="auto"/>
        <w:rPr>
          <w:rFonts w:hint="eastAsia"/>
          <w:highlight w:val="none"/>
          <w:lang w:eastAsia="zh-CN"/>
        </w:rPr>
      </w:pPr>
    </w:p>
    <w:p w14:paraId="544238A9">
      <w:pPr>
        <w:shd w:val="clear" w:color="auto"/>
        <w:rPr>
          <w:rFonts w:hint="eastAsia"/>
          <w:highlight w:val="none"/>
          <w:lang w:eastAsia="zh-CN"/>
        </w:rPr>
      </w:pPr>
    </w:p>
    <w:p w14:paraId="421CC47B">
      <w:pPr>
        <w:shd w:val="clear" w:color="auto"/>
        <w:rPr>
          <w:rFonts w:hint="eastAsia"/>
          <w:highlight w:val="none"/>
          <w:lang w:eastAsia="zh-CN"/>
        </w:rPr>
      </w:pPr>
    </w:p>
    <w:p w14:paraId="7DB00DC4">
      <w:pPr>
        <w:shd w:val="clear" w:color="auto"/>
        <w:rPr>
          <w:rFonts w:hint="eastAsia"/>
          <w:highlight w:val="none"/>
          <w:lang w:eastAsia="zh-CN"/>
        </w:rPr>
      </w:pPr>
    </w:p>
    <w:p w14:paraId="79D392EC">
      <w:pPr>
        <w:shd w:val="clear" w:color="auto"/>
        <w:rPr>
          <w:rFonts w:hint="eastAsia"/>
          <w:highlight w:val="none"/>
          <w:lang w:eastAsia="zh-CN"/>
        </w:rPr>
      </w:pPr>
    </w:p>
    <w:p w14:paraId="1845B5EB">
      <w:pPr>
        <w:pStyle w:val="52"/>
        <w:shd w:val="clear" w:color="auto"/>
        <w:rPr>
          <w:rFonts w:hint="eastAsia"/>
          <w:highlight w:val="none"/>
          <w:lang w:eastAsia="zh-CN"/>
        </w:rPr>
      </w:pPr>
    </w:p>
    <w:p w14:paraId="103203B7">
      <w:pPr>
        <w:shd w:val="clear" w:color="auto"/>
        <w:rPr>
          <w:rFonts w:hint="eastAsia"/>
          <w:highlight w:val="none"/>
          <w:lang w:eastAsia="zh-CN"/>
        </w:rPr>
      </w:pPr>
    </w:p>
    <w:p w14:paraId="062F2CC2">
      <w:pPr>
        <w:pStyle w:val="16"/>
        <w:shd w:val="clear" w:color="auto"/>
        <w:rPr>
          <w:rFonts w:hint="eastAsia"/>
          <w:highlight w:val="none"/>
          <w:lang w:eastAsia="zh-CN"/>
        </w:rPr>
      </w:pPr>
    </w:p>
    <w:p w14:paraId="042BB06B">
      <w:pPr>
        <w:shd w:val="clear" w:color="auto"/>
        <w:spacing w:line="360" w:lineRule="auto"/>
        <w:jc w:val="left"/>
        <w:outlineLvl w:val="1"/>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十</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投标供应商</w:t>
      </w:r>
      <w:r>
        <w:rPr>
          <w:rFonts w:hint="eastAsia" w:ascii="宋体" w:hAnsi="宋体" w:cs="宋体"/>
          <w:b/>
          <w:bCs w:val="0"/>
          <w:color w:val="auto"/>
          <w:sz w:val="24"/>
          <w:szCs w:val="24"/>
          <w:highlight w:val="none"/>
          <w:lang w:val="en-US" w:eastAsia="zh-CN"/>
        </w:rPr>
        <w:t>情况表（格式）</w:t>
      </w:r>
      <w:r>
        <w:rPr>
          <w:rFonts w:hint="eastAsia" w:ascii="宋体" w:hAnsi="宋体" w:cs="宋体"/>
          <w:b/>
          <w:bCs w:val="0"/>
          <w:color w:val="auto"/>
          <w:sz w:val="24"/>
          <w:szCs w:val="24"/>
          <w:highlight w:val="none"/>
        </w:rPr>
        <w:t>：</w:t>
      </w:r>
    </w:p>
    <w:p w14:paraId="7206A7DB">
      <w:pPr>
        <w:shd w:val="clear" w:color="auto"/>
        <w:spacing w:line="360" w:lineRule="auto"/>
        <w:jc w:val="center"/>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投标供应商</w:t>
      </w:r>
      <w:r>
        <w:rPr>
          <w:rFonts w:hint="eastAsia" w:ascii="宋体" w:hAnsi="宋体" w:cs="宋体"/>
          <w:b/>
          <w:bCs w:val="0"/>
          <w:color w:val="auto"/>
          <w:sz w:val="24"/>
          <w:szCs w:val="24"/>
          <w:highlight w:val="none"/>
          <w:lang w:val="en-US" w:eastAsia="zh-CN"/>
        </w:rPr>
        <w:t>情况表</w:t>
      </w:r>
    </w:p>
    <w:p w14:paraId="0B169E33">
      <w:pPr>
        <w:shd w:val="clear" w:color="auto"/>
        <w:spacing w:line="460" w:lineRule="exact"/>
        <w:jc w:val="center"/>
        <w:outlineLvl w:val="9"/>
        <w:rPr>
          <w:rFonts w:ascii="宋体" w:hAnsi="宋体" w:cs="宋体"/>
          <w:color w:val="auto"/>
          <w:sz w:val="24"/>
          <w:szCs w:val="24"/>
          <w:highlight w:val="none"/>
        </w:rPr>
      </w:pPr>
      <w:r>
        <w:rPr>
          <w:rFonts w:hint="eastAsia" w:ascii="宋体" w:hAnsi="宋体" w:cs="宋体"/>
          <w:color w:val="auto"/>
          <w:sz w:val="24"/>
          <w:szCs w:val="24"/>
          <w:highlight w:val="none"/>
        </w:rPr>
        <w:t>（内容写不完的栏目可相应扩展）</w:t>
      </w:r>
    </w:p>
    <w:tbl>
      <w:tblPr>
        <w:tblStyle w:val="4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85"/>
        <w:gridCol w:w="2115"/>
        <w:gridCol w:w="2040"/>
        <w:gridCol w:w="2760"/>
      </w:tblGrid>
      <w:tr w14:paraId="7EC3B95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46CEDF6">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法定代表人</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1B4E0D0C">
            <w:pPr>
              <w:pStyle w:val="13"/>
              <w:shd w:val="clear" w:color="auto"/>
              <w:spacing w:line="400" w:lineRule="exact"/>
              <w:ind w:firstLine="480"/>
              <w:rPr>
                <w:rFonts w:ascii="宋体" w:hAnsi="宋体" w:cs="宋体"/>
                <w:bCs/>
                <w:color w:val="auto"/>
                <w:sz w:val="24"/>
                <w:szCs w:val="24"/>
                <w:highlight w:val="none"/>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59159361">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成立日期</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1FD687B8">
            <w:pPr>
              <w:pStyle w:val="13"/>
              <w:shd w:val="clear" w:color="auto"/>
              <w:spacing w:line="400" w:lineRule="exact"/>
              <w:ind w:firstLine="480"/>
              <w:rPr>
                <w:rFonts w:ascii="宋体" w:hAnsi="宋体" w:cs="宋体"/>
                <w:bCs/>
                <w:color w:val="auto"/>
                <w:sz w:val="24"/>
                <w:szCs w:val="24"/>
                <w:highlight w:val="none"/>
              </w:rPr>
            </w:pPr>
          </w:p>
        </w:tc>
      </w:tr>
      <w:tr w14:paraId="7C0E8B9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03506A41">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企业地址</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2E90E539">
            <w:pPr>
              <w:pStyle w:val="13"/>
              <w:shd w:val="clear" w:color="auto"/>
              <w:spacing w:line="400" w:lineRule="exact"/>
              <w:ind w:firstLine="480"/>
              <w:rPr>
                <w:rFonts w:ascii="宋体" w:hAnsi="宋体" w:cs="宋体"/>
                <w:bCs/>
                <w:color w:val="auto"/>
                <w:sz w:val="24"/>
                <w:szCs w:val="24"/>
                <w:highlight w:val="none"/>
              </w:rPr>
            </w:pPr>
          </w:p>
        </w:tc>
        <w:tc>
          <w:tcPr>
            <w:tcW w:w="2040" w:type="dxa"/>
            <w:tcBorders>
              <w:top w:val="single" w:color="auto" w:sz="6" w:space="0"/>
              <w:left w:val="single" w:color="auto" w:sz="6" w:space="0"/>
              <w:bottom w:val="single" w:color="auto" w:sz="6" w:space="0"/>
              <w:right w:val="single" w:color="auto" w:sz="6" w:space="0"/>
            </w:tcBorders>
            <w:noWrap w:val="0"/>
            <w:vAlign w:val="center"/>
          </w:tcPr>
          <w:p w14:paraId="5E4D15A9">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注册资本</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3F435A3F">
            <w:pPr>
              <w:pStyle w:val="13"/>
              <w:shd w:val="clear" w:color="auto"/>
              <w:spacing w:line="400" w:lineRule="exact"/>
              <w:ind w:firstLine="1560"/>
              <w:rPr>
                <w:rFonts w:ascii="宋体" w:hAnsi="宋体" w:cs="宋体"/>
                <w:bCs/>
                <w:color w:val="auto"/>
                <w:sz w:val="24"/>
                <w:szCs w:val="24"/>
                <w:highlight w:val="none"/>
              </w:rPr>
            </w:pPr>
            <w:r>
              <w:rPr>
                <w:rFonts w:hint="eastAsia" w:ascii="宋体" w:hAnsi="宋体" w:cs="宋体"/>
                <w:bCs/>
                <w:color w:val="auto"/>
                <w:sz w:val="24"/>
                <w:szCs w:val="24"/>
                <w:highlight w:val="none"/>
              </w:rPr>
              <w:t>万元</w:t>
            </w:r>
          </w:p>
        </w:tc>
      </w:tr>
      <w:tr w14:paraId="599EDA4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1D16697B">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经营范围</w:t>
            </w:r>
          </w:p>
        </w:tc>
        <w:tc>
          <w:tcPr>
            <w:tcW w:w="6915" w:type="dxa"/>
            <w:gridSpan w:val="3"/>
            <w:tcBorders>
              <w:top w:val="single" w:color="auto" w:sz="6" w:space="0"/>
              <w:left w:val="single" w:color="auto" w:sz="6" w:space="0"/>
              <w:bottom w:val="single" w:color="auto" w:sz="6" w:space="0"/>
              <w:right w:val="single" w:color="auto" w:sz="6" w:space="0"/>
            </w:tcBorders>
            <w:noWrap w:val="0"/>
            <w:vAlign w:val="center"/>
          </w:tcPr>
          <w:p w14:paraId="6E37A8EA">
            <w:pPr>
              <w:pStyle w:val="13"/>
              <w:shd w:val="clear" w:color="auto"/>
              <w:spacing w:line="400" w:lineRule="exact"/>
              <w:ind w:firstLine="480"/>
              <w:rPr>
                <w:rFonts w:ascii="宋体" w:hAnsi="宋体" w:cs="宋体"/>
                <w:bCs/>
                <w:color w:val="auto"/>
                <w:sz w:val="24"/>
                <w:szCs w:val="24"/>
                <w:highlight w:val="none"/>
              </w:rPr>
            </w:pPr>
          </w:p>
        </w:tc>
      </w:tr>
      <w:tr w14:paraId="64E75A1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72FDDB68">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职工人数</w:t>
            </w:r>
          </w:p>
        </w:tc>
        <w:tc>
          <w:tcPr>
            <w:tcW w:w="6915" w:type="dxa"/>
            <w:gridSpan w:val="3"/>
            <w:tcBorders>
              <w:top w:val="single" w:color="auto" w:sz="6" w:space="0"/>
              <w:left w:val="single" w:color="auto" w:sz="6" w:space="0"/>
              <w:bottom w:val="single" w:color="auto" w:sz="6" w:space="0"/>
              <w:right w:val="single" w:color="auto" w:sz="6" w:space="0"/>
            </w:tcBorders>
            <w:noWrap w:val="0"/>
            <w:vAlign w:val="center"/>
          </w:tcPr>
          <w:p w14:paraId="630E67A1">
            <w:pPr>
              <w:pStyle w:val="13"/>
              <w:shd w:val="clear" w:color="auto"/>
              <w:spacing w:line="400" w:lineRule="exact"/>
              <w:ind w:firstLine="0"/>
              <w:jc w:val="center"/>
              <w:rPr>
                <w:rFonts w:ascii="宋体" w:hAnsi="宋体" w:cs="宋体"/>
                <w:bCs/>
                <w:color w:val="auto"/>
                <w:sz w:val="24"/>
                <w:szCs w:val="24"/>
                <w:highlight w:val="none"/>
              </w:rPr>
            </w:pPr>
          </w:p>
        </w:tc>
      </w:tr>
      <w:tr w14:paraId="25B1DC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7E8044C8">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202</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年12月资产总额</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7F8ED3AD">
            <w:pPr>
              <w:pStyle w:val="13"/>
              <w:shd w:val="clear" w:color="auto"/>
              <w:spacing w:line="40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6CA0FDD0">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净资产</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547E7B61">
            <w:pPr>
              <w:pStyle w:val="13"/>
              <w:shd w:val="clear" w:color="auto"/>
              <w:spacing w:line="40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p>
        </w:tc>
      </w:tr>
      <w:tr w14:paraId="6D2CDD0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590C0A2F">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202</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年12月股东权益</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2D761D96">
            <w:pPr>
              <w:pStyle w:val="13"/>
              <w:shd w:val="clear" w:color="auto"/>
              <w:spacing w:line="40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50ADC32C">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202</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年业务收入</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24E423FF">
            <w:pPr>
              <w:pStyle w:val="13"/>
              <w:shd w:val="clear" w:color="auto"/>
              <w:spacing w:line="40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p>
        </w:tc>
      </w:tr>
      <w:tr w14:paraId="2D877DC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273D8369">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202</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年实现利润</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4F0BA853">
            <w:pPr>
              <w:pStyle w:val="13"/>
              <w:shd w:val="clear" w:color="auto"/>
              <w:spacing w:line="400" w:lineRule="exact"/>
              <w:ind w:firstLine="1320"/>
              <w:rPr>
                <w:rFonts w:ascii="宋体" w:hAnsi="宋体" w:cs="宋体"/>
                <w:bCs/>
                <w:color w:val="auto"/>
                <w:sz w:val="24"/>
                <w:szCs w:val="24"/>
                <w:highlight w:val="none"/>
              </w:rPr>
            </w:pPr>
            <w:r>
              <w:rPr>
                <w:rFonts w:hint="eastAsia" w:ascii="宋体" w:hAnsi="宋体" w:cs="宋体"/>
                <w:bCs/>
                <w:color w:val="auto"/>
                <w:sz w:val="24"/>
                <w:szCs w:val="24"/>
                <w:highlight w:val="none"/>
              </w:rPr>
              <w:t>万元</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38D3E2A1">
            <w:pPr>
              <w:pStyle w:val="13"/>
              <w:shd w:val="clear" w:color="auto"/>
              <w:spacing w:line="400" w:lineRule="exact"/>
              <w:ind w:firstLine="480"/>
              <w:rPr>
                <w:rFonts w:ascii="宋体" w:hAnsi="宋体" w:cs="宋体"/>
                <w:bCs/>
                <w:color w:val="auto"/>
                <w:sz w:val="24"/>
                <w:szCs w:val="24"/>
                <w:highlight w:val="none"/>
              </w:rPr>
            </w:pPr>
          </w:p>
        </w:tc>
        <w:tc>
          <w:tcPr>
            <w:tcW w:w="2760" w:type="dxa"/>
            <w:tcBorders>
              <w:top w:val="single" w:color="auto" w:sz="6" w:space="0"/>
              <w:left w:val="single" w:color="auto" w:sz="6" w:space="0"/>
              <w:bottom w:val="single" w:color="auto" w:sz="6" w:space="0"/>
              <w:right w:val="single" w:color="auto" w:sz="6" w:space="0"/>
            </w:tcBorders>
            <w:noWrap w:val="0"/>
            <w:vAlign w:val="center"/>
          </w:tcPr>
          <w:p w14:paraId="155DF7CD">
            <w:pPr>
              <w:pStyle w:val="13"/>
              <w:shd w:val="clear" w:color="auto"/>
              <w:spacing w:line="400" w:lineRule="exact"/>
              <w:ind w:firstLine="480"/>
              <w:rPr>
                <w:rFonts w:ascii="宋体" w:hAnsi="宋体" w:cs="宋体"/>
                <w:bCs/>
                <w:color w:val="auto"/>
                <w:sz w:val="24"/>
                <w:szCs w:val="24"/>
                <w:highlight w:val="none"/>
              </w:rPr>
            </w:pPr>
          </w:p>
        </w:tc>
      </w:tr>
      <w:tr w14:paraId="4CD3115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0"/>
            <w:vAlign w:val="center"/>
          </w:tcPr>
          <w:p w14:paraId="3486F740">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办公面积</w:t>
            </w:r>
          </w:p>
        </w:tc>
        <w:tc>
          <w:tcPr>
            <w:tcW w:w="2115" w:type="dxa"/>
            <w:tcBorders>
              <w:top w:val="single" w:color="auto" w:sz="6" w:space="0"/>
              <w:left w:val="single" w:color="auto" w:sz="6" w:space="0"/>
              <w:bottom w:val="single" w:color="auto" w:sz="6" w:space="0"/>
              <w:right w:val="single" w:color="auto" w:sz="6" w:space="0"/>
            </w:tcBorders>
            <w:noWrap w:val="0"/>
            <w:vAlign w:val="center"/>
          </w:tcPr>
          <w:p w14:paraId="0265BE5F">
            <w:pPr>
              <w:pStyle w:val="13"/>
              <w:shd w:val="clear" w:color="auto"/>
              <w:spacing w:line="40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平方米</w:t>
            </w:r>
          </w:p>
        </w:tc>
        <w:tc>
          <w:tcPr>
            <w:tcW w:w="2040" w:type="dxa"/>
            <w:tcBorders>
              <w:top w:val="single" w:color="auto" w:sz="6" w:space="0"/>
              <w:left w:val="single" w:color="auto" w:sz="6" w:space="0"/>
              <w:bottom w:val="single" w:color="auto" w:sz="6" w:space="0"/>
              <w:right w:val="single" w:color="auto" w:sz="6" w:space="0"/>
            </w:tcBorders>
            <w:noWrap w:val="0"/>
            <w:vAlign w:val="center"/>
          </w:tcPr>
          <w:p w14:paraId="64F4509A">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其中：</w:t>
            </w:r>
          </w:p>
        </w:tc>
        <w:tc>
          <w:tcPr>
            <w:tcW w:w="2760" w:type="dxa"/>
            <w:tcBorders>
              <w:top w:val="single" w:color="auto" w:sz="6" w:space="0"/>
              <w:left w:val="single" w:color="auto" w:sz="6" w:space="0"/>
              <w:bottom w:val="single" w:color="auto" w:sz="6" w:space="0"/>
              <w:right w:val="single" w:color="auto" w:sz="6" w:space="0"/>
            </w:tcBorders>
            <w:noWrap w:val="0"/>
            <w:vAlign w:val="center"/>
          </w:tcPr>
          <w:p w14:paraId="77B64274">
            <w:pPr>
              <w:pStyle w:val="13"/>
              <w:shd w:val="clear" w:color="auto"/>
              <w:spacing w:line="400" w:lineRule="exact"/>
              <w:ind w:firstLine="0"/>
              <w:rPr>
                <w:rFonts w:ascii="宋体" w:hAnsi="宋体" w:cs="宋体"/>
                <w:bCs/>
                <w:color w:val="auto"/>
                <w:sz w:val="24"/>
                <w:szCs w:val="24"/>
                <w:highlight w:val="none"/>
              </w:rPr>
            </w:pPr>
            <w:r>
              <w:rPr>
                <w:rFonts w:hint="eastAsia" w:ascii="宋体" w:hAnsi="宋体" w:cs="宋体"/>
                <w:bCs/>
                <w:color w:val="auto"/>
                <w:sz w:val="24"/>
                <w:szCs w:val="24"/>
                <w:highlight w:val="none"/>
              </w:rPr>
              <w:t>自有面积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平方米</w:t>
            </w:r>
          </w:p>
          <w:p w14:paraId="14447869">
            <w:pPr>
              <w:pStyle w:val="13"/>
              <w:shd w:val="clear" w:color="auto"/>
              <w:spacing w:line="400" w:lineRule="exact"/>
              <w:ind w:firstLine="0"/>
              <w:rPr>
                <w:rFonts w:ascii="宋体" w:hAnsi="宋体" w:cs="宋体"/>
                <w:bCs/>
                <w:color w:val="auto"/>
                <w:sz w:val="24"/>
                <w:szCs w:val="24"/>
                <w:highlight w:val="none"/>
              </w:rPr>
            </w:pPr>
            <w:r>
              <w:rPr>
                <w:rFonts w:hint="eastAsia" w:ascii="宋体" w:hAnsi="宋体" w:cs="宋体"/>
                <w:bCs/>
                <w:color w:val="auto"/>
                <w:sz w:val="24"/>
                <w:szCs w:val="24"/>
                <w:highlight w:val="none"/>
              </w:rPr>
              <w:t>承租面积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平方米</w:t>
            </w:r>
          </w:p>
        </w:tc>
      </w:tr>
      <w:tr w14:paraId="06DC053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72BBC3E">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单位简历及内设机构情况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94A6520">
            <w:pPr>
              <w:pStyle w:val="13"/>
              <w:shd w:val="clear" w:color="auto"/>
              <w:spacing w:line="400" w:lineRule="exact"/>
              <w:ind w:firstLine="480"/>
              <w:rPr>
                <w:rFonts w:ascii="宋体" w:hAnsi="宋体" w:cs="宋体"/>
                <w:bCs/>
                <w:color w:val="auto"/>
                <w:sz w:val="24"/>
                <w:szCs w:val="24"/>
                <w:highlight w:val="none"/>
              </w:rPr>
            </w:pPr>
          </w:p>
        </w:tc>
      </w:tr>
      <w:tr w14:paraId="6D896A2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526164FA">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单位优势及特长</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0E1B0E95">
            <w:pPr>
              <w:pStyle w:val="13"/>
              <w:shd w:val="clear" w:color="auto"/>
              <w:spacing w:line="400" w:lineRule="exact"/>
              <w:ind w:firstLine="480"/>
              <w:rPr>
                <w:rFonts w:ascii="宋体" w:hAnsi="宋体" w:cs="宋体"/>
                <w:bCs/>
                <w:color w:val="auto"/>
                <w:sz w:val="24"/>
                <w:szCs w:val="24"/>
                <w:highlight w:val="none"/>
              </w:rPr>
            </w:pPr>
          </w:p>
        </w:tc>
      </w:tr>
      <w:tr w14:paraId="37F2748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2F91B476">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近三年来完成或正在履行的重大合同情况</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64DB312D">
            <w:pPr>
              <w:pStyle w:val="13"/>
              <w:shd w:val="clear" w:color="auto"/>
              <w:spacing w:line="400" w:lineRule="exact"/>
              <w:ind w:firstLine="480"/>
              <w:rPr>
                <w:rFonts w:ascii="宋体" w:hAnsi="宋体" w:cs="宋体"/>
                <w:bCs/>
                <w:color w:val="auto"/>
                <w:sz w:val="24"/>
                <w:szCs w:val="24"/>
                <w:highlight w:val="none"/>
              </w:rPr>
            </w:pPr>
          </w:p>
        </w:tc>
      </w:tr>
      <w:tr w14:paraId="49D5291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CE4CBA0">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近三年来受行业主管部门考核评价及业主评价意见</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DD1FC1D">
            <w:pPr>
              <w:pStyle w:val="13"/>
              <w:shd w:val="clear" w:color="auto"/>
              <w:spacing w:line="400" w:lineRule="exact"/>
              <w:ind w:firstLine="480"/>
              <w:rPr>
                <w:rFonts w:ascii="宋体" w:hAnsi="宋体" w:cs="宋体"/>
                <w:bCs/>
                <w:color w:val="auto"/>
                <w:sz w:val="24"/>
                <w:szCs w:val="24"/>
                <w:highlight w:val="none"/>
              </w:rPr>
            </w:pPr>
          </w:p>
        </w:tc>
      </w:tr>
      <w:tr w14:paraId="2F1B7F4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322DA0F2">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最近3年内有无因违纪或是其他原因被投诉或起诉的情况及说明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148A7F22">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（包括解决方式和结果）</w:t>
            </w:r>
          </w:p>
        </w:tc>
      </w:tr>
      <w:tr w14:paraId="4045771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08AF7EA2">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最近3年内主要负责人有无因经济犯罪被司法机关追究的情况及说明</w:t>
            </w:r>
          </w:p>
        </w:tc>
        <w:tc>
          <w:tcPr>
            <w:tcW w:w="4800" w:type="dxa"/>
            <w:gridSpan w:val="2"/>
            <w:tcBorders>
              <w:top w:val="single" w:color="auto" w:sz="6" w:space="0"/>
              <w:left w:val="single" w:color="auto" w:sz="6" w:space="0"/>
              <w:bottom w:val="single" w:color="auto" w:sz="6" w:space="0"/>
              <w:right w:val="single" w:color="auto" w:sz="6" w:space="0"/>
            </w:tcBorders>
            <w:noWrap w:val="0"/>
            <w:vAlign w:val="center"/>
          </w:tcPr>
          <w:p w14:paraId="76BFEE2C">
            <w:pPr>
              <w:shd w:val="clear" w:color="auto"/>
              <w:spacing w:line="360" w:lineRule="auto"/>
              <w:ind w:firstLine="480"/>
              <w:rPr>
                <w:rFonts w:ascii="宋体" w:hAnsi="宋体" w:cs="宋体"/>
                <w:bCs/>
                <w:color w:val="auto"/>
                <w:sz w:val="24"/>
                <w:szCs w:val="24"/>
                <w:highlight w:val="none"/>
              </w:rPr>
            </w:pPr>
          </w:p>
        </w:tc>
      </w:tr>
      <w:tr w14:paraId="38FD0D5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right w:val="single" w:color="auto" w:sz="6" w:space="0"/>
            </w:tcBorders>
            <w:noWrap w:val="0"/>
            <w:vAlign w:val="center"/>
          </w:tcPr>
          <w:p w14:paraId="0E16425F">
            <w:pPr>
              <w:pStyle w:val="13"/>
              <w:shd w:val="clear" w:color="auto"/>
              <w:spacing w:line="400" w:lineRule="exact"/>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其他需要说明的情况</w:t>
            </w:r>
          </w:p>
        </w:tc>
        <w:tc>
          <w:tcPr>
            <w:tcW w:w="4800" w:type="dxa"/>
            <w:gridSpan w:val="2"/>
            <w:tcBorders>
              <w:top w:val="single" w:color="auto" w:sz="6" w:space="0"/>
              <w:left w:val="single" w:color="auto" w:sz="6" w:space="0"/>
              <w:right w:val="single" w:color="auto" w:sz="6" w:space="0"/>
            </w:tcBorders>
            <w:noWrap w:val="0"/>
            <w:vAlign w:val="center"/>
          </w:tcPr>
          <w:p w14:paraId="70706EA4">
            <w:pPr>
              <w:pStyle w:val="13"/>
              <w:shd w:val="clear" w:color="auto"/>
              <w:spacing w:line="400" w:lineRule="exact"/>
              <w:ind w:firstLine="480"/>
              <w:rPr>
                <w:rFonts w:ascii="宋体" w:hAnsi="宋体" w:cs="宋体"/>
                <w:bCs/>
                <w:color w:val="auto"/>
                <w:sz w:val="24"/>
                <w:szCs w:val="24"/>
                <w:highlight w:val="none"/>
              </w:rPr>
            </w:pPr>
          </w:p>
        </w:tc>
      </w:tr>
    </w:tbl>
    <w:p w14:paraId="4077CDE8">
      <w:pPr>
        <w:shd w:val="clear" w:color="auto"/>
        <w:spacing w:line="440" w:lineRule="exact"/>
        <w:rPr>
          <w:rFonts w:ascii="Arial" w:hAnsi="Arial" w:cs="Arial"/>
          <w:color w:val="auto"/>
          <w:szCs w:val="21"/>
          <w:highlight w:val="none"/>
        </w:rPr>
      </w:pPr>
    </w:p>
    <w:p w14:paraId="7E0BC87D">
      <w:pPr>
        <w:shd w:val="clear" w:color="auto"/>
        <w:spacing w:line="360" w:lineRule="auto"/>
        <w:rPr>
          <w:rFonts w:ascii="Arial" w:hAnsi="Arial" w:cs="Arial"/>
          <w:color w:val="auto"/>
          <w:sz w:val="24"/>
          <w:szCs w:val="24"/>
          <w:highlight w:val="none"/>
        </w:rPr>
      </w:pPr>
      <w:r>
        <w:rPr>
          <w:rFonts w:hint="eastAsia" w:ascii="Arial" w:hAnsi="Arial" w:cs="Arial"/>
          <w:color w:val="auto"/>
          <w:sz w:val="24"/>
          <w:szCs w:val="24"/>
          <w:highlight w:val="none"/>
        </w:rPr>
        <w:t>投标</w:t>
      </w:r>
      <w:r>
        <w:rPr>
          <w:rFonts w:hint="eastAsia" w:ascii="Arial" w:hAnsi="Arial" w:cs="Arial"/>
          <w:color w:val="auto"/>
          <w:sz w:val="24"/>
          <w:szCs w:val="24"/>
          <w:highlight w:val="none"/>
          <w:lang w:eastAsia="zh-CN"/>
        </w:rPr>
        <w:t>供应商</w:t>
      </w:r>
      <w:r>
        <w:rPr>
          <w:rFonts w:hint="eastAsia" w:ascii="Arial" w:hAnsi="Arial" w:cs="Arial"/>
          <w:color w:val="auto"/>
          <w:sz w:val="24"/>
          <w:szCs w:val="24"/>
          <w:highlight w:val="none"/>
        </w:rPr>
        <w:t>名称（盖章）：</w:t>
      </w:r>
    </w:p>
    <w:p w14:paraId="0EB04AE7">
      <w:pPr>
        <w:shd w:val="clear" w:color="auto"/>
        <w:spacing w:line="360" w:lineRule="auto"/>
        <w:rPr>
          <w:rFonts w:ascii="Arial" w:hAnsi="Arial" w:cs="Arial"/>
          <w:color w:val="auto"/>
          <w:sz w:val="24"/>
          <w:szCs w:val="24"/>
          <w:highlight w:val="none"/>
        </w:rPr>
      </w:pPr>
      <w:r>
        <w:rPr>
          <w:rFonts w:hint="eastAsia" w:ascii="Arial" w:hAnsi="Arial" w:cs="Arial"/>
          <w:color w:val="auto"/>
          <w:sz w:val="24"/>
          <w:szCs w:val="24"/>
          <w:highlight w:val="none"/>
        </w:rPr>
        <w:t>法定代表人或法定代表人授权代表签字或盖章：</w:t>
      </w:r>
    </w:p>
    <w:p w14:paraId="5FFF4479">
      <w:pPr>
        <w:shd w:val="clear" w:color="auto"/>
        <w:spacing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日期：</w:t>
      </w:r>
    </w:p>
    <w:p w14:paraId="7D5E590F">
      <w:pPr>
        <w:shd w:val="clear" w:color="auto"/>
        <w:spacing w:line="360" w:lineRule="auto"/>
        <w:jc w:val="left"/>
        <w:outlineLvl w:val="9"/>
        <w:rPr>
          <w:rFonts w:hint="eastAsia" w:ascii="Times New Roman" w:hAnsi="Times New Roman" w:eastAsia="宋体" w:cs="Times New Roman"/>
          <w:b/>
          <w:bCs/>
          <w:color w:val="auto"/>
          <w:sz w:val="24"/>
          <w:szCs w:val="24"/>
          <w:highlight w:val="none"/>
          <w:lang w:val="en-US" w:eastAsia="zh-CN"/>
        </w:rPr>
      </w:pPr>
    </w:p>
    <w:p w14:paraId="0BF4CC77">
      <w:pPr>
        <w:shd w:val="clear" w:color="auto"/>
        <w:rPr>
          <w:rFonts w:hint="eastAsia"/>
          <w:highlight w:val="none"/>
          <w:lang w:eastAsia="zh-CN"/>
        </w:rPr>
      </w:pPr>
    </w:p>
    <w:p w14:paraId="556D8896">
      <w:pPr>
        <w:pStyle w:val="19"/>
        <w:shd w:val="clear" w:color="auto"/>
        <w:rPr>
          <w:rFonts w:hint="eastAsia"/>
          <w:highlight w:val="none"/>
          <w:lang w:eastAsia="zh-CN"/>
        </w:rPr>
      </w:pPr>
    </w:p>
    <w:p w14:paraId="69F710DC">
      <w:pPr>
        <w:shd w:val="clear" w:color="auto"/>
        <w:spacing w:line="360" w:lineRule="auto"/>
        <w:jc w:val="left"/>
        <w:outlineLvl w:val="1"/>
        <w:rPr>
          <w:rFonts w:hint="eastAsia" w:ascii="宋体" w:hAnsi="宋体" w:eastAsia="宋体" w:cs="宋体"/>
          <w:b/>
          <w:bCs/>
          <w:color w:val="auto"/>
          <w:sz w:val="24"/>
          <w:szCs w:val="24"/>
          <w:highlight w:val="none"/>
          <w:lang w:val="en-US" w:eastAsia="zh-CN"/>
        </w:rPr>
      </w:pPr>
    </w:p>
    <w:p w14:paraId="2B67C4EF">
      <w:pPr>
        <w:shd w:val="clear" w:color="auto"/>
        <w:spacing w:line="360" w:lineRule="auto"/>
        <w:jc w:val="lef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）主要</w:t>
      </w:r>
      <w:r>
        <w:rPr>
          <w:rFonts w:hint="eastAsia" w:ascii="宋体" w:hAnsi="宋体" w:eastAsia="宋体" w:cs="宋体"/>
          <w:b/>
          <w:bCs/>
          <w:color w:val="auto"/>
          <w:sz w:val="24"/>
          <w:szCs w:val="24"/>
          <w:highlight w:val="none"/>
        </w:rPr>
        <w:t>人员配置表及拟派项目负责人简历表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格式</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w:t>
      </w:r>
    </w:p>
    <w:p w14:paraId="60E52485">
      <w:pPr>
        <w:shd w:val="clear" w:color="auto"/>
        <w:spacing w:line="360" w:lineRule="auto"/>
        <w:jc w:val="cente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（1）人员配置表</w:t>
      </w:r>
    </w:p>
    <w:p w14:paraId="69028B49">
      <w:pPr>
        <w:shd w:val="clear" w:color="auto"/>
        <w:spacing w:after="120" w:line="420" w:lineRule="exact"/>
        <w:rPr>
          <w:rFonts w:eastAsia="黑体"/>
          <w:b/>
          <w:bCs/>
          <w:color w:val="auto"/>
          <w:sz w:val="24"/>
          <w:szCs w:val="24"/>
          <w:highlight w:val="none"/>
        </w:rPr>
      </w:pPr>
      <w:r>
        <w:rPr>
          <w:rFonts w:hint="eastAsia" w:ascii="Arial" w:hAnsi="Arial" w:cs="Arial"/>
          <w:b/>
          <w:bCs/>
          <w:color w:val="auto"/>
          <w:sz w:val="24"/>
          <w:szCs w:val="24"/>
          <w:highlight w:val="none"/>
        </w:rPr>
        <w:t>投标</w:t>
      </w:r>
      <w:r>
        <w:rPr>
          <w:rFonts w:hint="eastAsia" w:ascii="Arial" w:hAnsi="Arial" w:cs="Arial"/>
          <w:b/>
          <w:bCs/>
          <w:color w:val="auto"/>
          <w:sz w:val="24"/>
          <w:szCs w:val="24"/>
          <w:highlight w:val="none"/>
          <w:lang w:eastAsia="zh-CN"/>
        </w:rPr>
        <w:t>供应商</w:t>
      </w:r>
      <w:r>
        <w:rPr>
          <w:rFonts w:hint="eastAsia" w:ascii="Arial" w:hAnsi="Arial" w:cs="Arial"/>
          <w:b/>
          <w:bCs/>
          <w:color w:val="auto"/>
          <w:sz w:val="24"/>
          <w:szCs w:val="24"/>
          <w:highlight w:val="none"/>
        </w:rPr>
        <w:t>名称</w:t>
      </w:r>
      <w:r>
        <w:rPr>
          <w:rFonts w:hint="eastAsia" w:ascii="Arial" w:hAnsi="Arial" w:cs="Arial"/>
          <w:b/>
          <w:bCs/>
          <w:color w:val="auto"/>
          <w:sz w:val="24"/>
          <w:szCs w:val="24"/>
          <w:highlight w:val="none"/>
          <w:lang w:eastAsia="zh-CN"/>
        </w:rPr>
        <w:t>（</w:t>
      </w:r>
      <w:r>
        <w:rPr>
          <w:rFonts w:hint="eastAsia" w:eastAsia="黑体"/>
          <w:b/>
          <w:bCs/>
          <w:color w:val="auto"/>
          <w:sz w:val="24"/>
          <w:szCs w:val="24"/>
          <w:highlight w:val="none"/>
        </w:rPr>
        <w:t>盖章</w:t>
      </w:r>
      <w:r>
        <w:rPr>
          <w:rFonts w:hint="eastAsia" w:eastAsia="黑体"/>
          <w:b/>
          <w:bCs/>
          <w:color w:val="auto"/>
          <w:sz w:val="24"/>
          <w:szCs w:val="24"/>
          <w:highlight w:val="none"/>
          <w:lang w:eastAsia="zh-CN"/>
        </w:rPr>
        <w:t>）</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政府采购编号：</w:t>
      </w:r>
      <w:r>
        <w:rPr>
          <w:rFonts w:hint="eastAsia" w:eastAsia="黑体"/>
          <w:b/>
          <w:bCs/>
          <w:color w:val="auto"/>
          <w:sz w:val="24"/>
          <w:szCs w:val="24"/>
          <w:highlight w:val="none"/>
        </w:rPr>
        <w:t xml:space="preserve"> </w:t>
      </w:r>
    </w:p>
    <w:tbl>
      <w:tblPr>
        <w:tblStyle w:val="40"/>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14:paraId="2D24A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14:paraId="368C437B">
            <w:pPr>
              <w:shd w:val="clear" w:color="auto"/>
              <w:jc w:val="center"/>
              <w:rPr>
                <w:rFonts w:ascii="黑体" w:hAnsi="宋体" w:eastAsia="黑体"/>
                <w:b/>
                <w:color w:val="auto"/>
                <w:highlight w:val="none"/>
              </w:rPr>
            </w:pPr>
            <w:r>
              <w:rPr>
                <w:rFonts w:hint="eastAsia" w:ascii="黑体" w:hAnsi="宋体" w:eastAsia="黑体"/>
                <w:b/>
                <w:color w:val="auto"/>
                <w:highlight w:val="none"/>
              </w:rPr>
              <w:t>序号</w:t>
            </w:r>
          </w:p>
        </w:tc>
        <w:tc>
          <w:tcPr>
            <w:tcW w:w="1047" w:type="dxa"/>
            <w:noWrap w:val="0"/>
            <w:vAlign w:val="center"/>
          </w:tcPr>
          <w:p w14:paraId="5FC00EAA">
            <w:pPr>
              <w:shd w:val="clear" w:color="auto"/>
              <w:jc w:val="center"/>
              <w:rPr>
                <w:rFonts w:ascii="黑体" w:hAnsi="宋体" w:eastAsia="黑体"/>
                <w:b/>
                <w:color w:val="auto"/>
                <w:highlight w:val="none"/>
              </w:rPr>
            </w:pPr>
            <w:r>
              <w:rPr>
                <w:rFonts w:hint="eastAsia" w:ascii="黑体" w:hAnsi="宋体" w:eastAsia="黑体"/>
                <w:b/>
                <w:color w:val="auto"/>
                <w:highlight w:val="none"/>
              </w:rPr>
              <w:t>姓名</w:t>
            </w:r>
          </w:p>
        </w:tc>
        <w:tc>
          <w:tcPr>
            <w:tcW w:w="730" w:type="dxa"/>
            <w:noWrap w:val="0"/>
            <w:vAlign w:val="center"/>
          </w:tcPr>
          <w:p w14:paraId="6368AF8E">
            <w:pPr>
              <w:shd w:val="clear" w:color="auto"/>
              <w:rPr>
                <w:rFonts w:ascii="黑体" w:hAnsi="宋体" w:eastAsia="黑体"/>
                <w:b/>
                <w:color w:val="auto"/>
                <w:highlight w:val="none"/>
              </w:rPr>
            </w:pPr>
            <w:r>
              <w:rPr>
                <w:rFonts w:hint="eastAsia" w:ascii="黑体" w:hAnsi="宋体" w:eastAsia="黑体"/>
                <w:b/>
                <w:color w:val="auto"/>
                <w:highlight w:val="none"/>
              </w:rPr>
              <w:t>性别</w:t>
            </w:r>
          </w:p>
        </w:tc>
        <w:tc>
          <w:tcPr>
            <w:tcW w:w="709" w:type="dxa"/>
            <w:noWrap w:val="0"/>
            <w:vAlign w:val="center"/>
          </w:tcPr>
          <w:p w14:paraId="727BC7B0">
            <w:pPr>
              <w:shd w:val="clear" w:color="auto"/>
              <w:rPr>
                <w:rFonts w:ascii="黑体" w:hAnsi="宋体" w:eastAsia="黑体"/>
                <w:b/>
                <w:color w:val="auto"/>
                <w:highlight w:val="none"/>
              </w:rPr>
            </w:pPr>
            <w:r>
              <w:rPr>
                <w:rFonts w:hint="eastAsia" w:ascii="黑体" w:hAnsi="宋体" w:eastAsia="黑体"/>
                <w:b/>
                <w:color w:val="auto"/>
                <w:highlight w:val="none"/>
              </w:rPr>
              <w:t>年龄</w:t>
            </w:r>
          </w:p>
        </w:tc>
        <w:tc>
          <w:tcPr>
            <w:tcW w:w="1477" w:type="dxa"/>
            <w:noWrap w:val="0"/>
            <w:vAlign w:val="center"/>
          </w:tcPr>
          <w:p w14:paraId="4905320B">
            <w:pPr>
              <w:shd w:val="clear" w:color="auto"/>
              <w:jc w:val="center"/>
              <w:rPr>
                <w:rFonts w:ascii="黑体" w:hAnsi="宋体" w:eastAsia="黑体"/>
                <w:b/>
                <w:color w:val="auto"/>
                <w:highlight w:val="none"/>
              </w:rPr>
            </w:pPr>
            <w:r>
              <w:rPr>
                <w:rFonts w:hint="eastAsia" w:ascii="黑体" w:hAnsi="宋体" w:eastAsia="黑体"/>
                <w:b/>
                <w:color w:val="auto"/>
                <w:highlight w:val="none"/>
              </w:rPr>
              <w:t>岗位名称</w:t>
            </w:r>
          </w:p>
        </w:tc>
        <w:tc>
          <w:tcPr>
            <w:tcW w:w="1236" w:type="dxa"/>
            <w:noWrap w:val="0"/>
            <w:vAlign w:val="center"/>
          </w:tcPr>
          <w:p w14:paraId="39F9E81E">
            <w:pPr>
              <w:shd w:val="clear" w:color="auto"/>
              <w:jc w:val="center"/>
              <w:rPr>
                <w:rFonts w:ascii="黑体" w:hAnsi="宋体" w:eastAsia="黑体"/>
                <w:b/>
                <w:color w:val="auto"/>
                <w:highlight w:val="none"/>
              </w:rPr>
            </w:pPr>
            <w:r>
              <w:rPr>
                <w:rFonts w:hint="eastAsia" w:ascii="黑体" w:hAnsi="宋体" w:eastAsia="黑体"/>
                <w:b/>
                <w:color w:val="auto"/>
                <w:highlight w:val="none"/>
              </w:rPr>
              <w:t>学历</w:t>
            </w:r>
          </w:p>
        </w:tc>
        <w:tc>
          <w:tcPr>
            <w:tcW w:w="1728" w:type="dxa"/>
            <w:noWrap w:val="0"/>
            <w:vAlign w:val="center"/>
          </w:tcPr>
          <w:p w14:paraId="5014BC4C">
            <w:pPr>
              <w:shd w:val="clear" w:color="auto"/>
              <w:jc w:val="center"/>
              <w:rPr>
                <w:rFonts w:ascii="黑体" w:hAnsi="宋体" w:eastAsia="黑体"/>
                <w:b/>
                <w:color w:val="auto"/>
                <w:highlight w:val="none"/>
              </w:rPr>
            </w:pPr>
            <w:r>
              <w:rPr>
                <w:rFonts w:hint="eastAsia" w:ascii="黑体" w:hAnsi="宋体" w:eastAsia="黑体"/>
                <w:b/>
                <w:color w:val="auto"/>
                <w:highlight w:val="none"/>
              </w:rPr>
              <w:t>持有证书</w:t>
            </w:r>
          </w:p>
        </w:tc>
        <w:tc>
          <w:tcPr>
            <w:tcW w:w="2705" w:type="dxa"/>
            <w:noWrap w:val="0"/>
            <w:vAlign w:val="center"/>
          </w:tcPr>
          <w:p w14:paraId="70EBF177">
            <w:pPr>
              <w:shd w:val="clear" w:color="auto"/>
              <w:jc w:val="center"/>
              <w:rPr>
                <w:rFonts w:ascii="黑体" w:hAnsi="宋体" w:eastAsia="黑体"/>
                <w:b/>
                <w:color w:val="auto"/>
                <w:highlight w:val="none"/>
              </w:rPr>
            </w:pPr>
            <w:r>
              <w:rPr>
                <w:rFonts w:hint="eastAsia" w:ascii="黑体" w:hAnsi="宋体" w:eastAsia="黑体"/>
                <w:b/>
                <w:color w:val="auto"/>
                <w:highlight w:val="none"/>
              </w:rPr>
              <w:t>工作经验</w:t>
            </w:r>
          </w:p>
        </w:tc>
      </w:tr>
      <w:tr w14:paraId="6C04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12CA328">
            <w:pPr>
              <w:shd w:val="clear" w:color="auto"/>
              <w:jc w:val="center"/>
              <w:rPr>
                <w:rFonts w:ascii="宋体" w:hAnsi="宋体"/>
                <w:color w:val="auto"/>
                <w:highlight w:val="none"/>
              </w:rPr>
            </w:pPr>
            <w:r>
              <w:rPr>
                <w:rFonts w:hint="eastAsia" w:ascii="宋体" w:hAnsi="宋体"/>
                <w:color w:val="auto"/>
                <w:highlight w:val="none"/>
              </w:rPr>
              <w:t>1</w:t>
            </w:r>
          </w:p>
        </w:tc>
        <w:tc>
          <w:tcPr>
            <w:tcW w:w="1047" w:type="dxa"/>
            <w:noWrap w:val="0"/>
            <w:vAlign w:val="center"/>
          </w:tcPr>
          <w:p w14:paraId="02B8425A">
            <w:pPr>
              <w:shd w:val="clear" w:color="auto"/>
              <w:jc w:val="center"/>
              <w:rPr>
                <w:rFonts w:ascii="宋体" w:hAnsi="宋体"/>
                <w:color w:val="auto"/>
                <w:highlight w:val="none"/>
              </w:rPr>
            </w:pPr>
          </w:p>
        </w:tc>
        <w:tc>
          <w:tcPr>
            <w:tcW w:w="730" w:type="dxa"/>
            <w:noWrap w:val="0"/>
            <w:vAlign w:val="center"/>
          </w:tcPr>
          <w:p w14:paraId="6EFBA07C">
            <w:pPr>
              <w:shd w:val="clear" w:color="auto"/>
              <w:jc w:val="center"/>
              <w:rPr>
                <w:rFonts w:ascii="宋体" w:hAnsi="宋体"/>
                <w:color w:val="auto"/>
                <w:highlight w:val="none"/>
              </w:rPr>
            </w:pPr>
          </w:p>
        </w:tc>
        <w:tc>
          <w:tcPr>
            <w:tcW w:w="709" w:type="dxa"/>
            <w:noWrap w:val="0"/>
            <w:vAlign w:val="center"/>
          </w:tcPr>
          <w:p w14:paraId="736A305F">
            <w:pPr>
              <w:shd w:val="clear" w:color="auto"/>
              <w:jc w:val="center"/>
              <w:rPr>
                <w:rFonts w:ascii="宋体" w:hAnsi="宋体"/>
                <w:color w:val="auto"/>
                <w:highlight w:val="none"/>
              </w:rPr>
            </w:pPr>
          </w:p>
        </w:tc>
        <w:tc>
          <w:tcPr>
            <w:tcW w:w="1477" w:type="dxa"/>
            <w:noWrap w:val="0"/>
            <w:vAlign w:val="center"/>
          </w:tcPr>
          <w:p w14:paraId="4FD75C0B">
            <w:pPr>
              <w:shd w:val="clear" w:color="auto"/>
              <w:jc w:val="center"/>
              <w:rPr>
                <w:rFonts w:ascii="宋体" w:hAnsi="宋体"/>
                <w:color w:val="auto"/>
                <w:highlight w:val="none"/>
              </w:rPr>
            </w:pPr>
          </w:p>
        </w:tc>
        <w:tc>
          <w:tcPr>
            <w:tcW w:w="1236" w:type="dxa"/>
            <w:noWrap w:val="0"/>
            <w:vAlign w:val="center"/>
          </w:tcPr>
          <w:p w14:paraId="18E42320">
            <w:pPr>
              <w:shd w:val="clear" w:color="auto"/>
              <w:jc w:val="center"/>
              <w:rPr>
                <w:rFonts w:ascii="宋体" w:hAnsi="宋体"/>
                <w:color w:val="auto"/>
                <w:highlight w:val="none"/>
              </w:rPr>
            </w:pPr>
          </w:p>
        </w:tc>
        <w:tc>
          <w:tcPr>
            <w:tcW w:w="1728" w:type="dxa"/>
            <w:noWrap w:val="0"/>
            <w:vAlign w:val="center"/>
          </w:tcPr>
          <w:p w14:paraId="27DB21F0">
            <w:pPr>
              <w:shd w:val="clear" w:color="auto"/>
              <w:jc w:val="center"/>
              <w:rPr>
                <w:rFonts w:ascii="宋体" w:hAnsi="宋体"/>
                <w:color w:val="auto"/>
                <w:highlight w:val="none"/>
              </w:rPr>
            </w:pPr>
          </w:p>
        </w:tc>
        <w:tc>
          <w:tcPr>
            <w:tcW w:w="2705" w:type="dxa"/>
            <w:noWrap w:val="0"/>
            <w:vAlign w:val="center"/>
          </w:tcPr>
          <w:p w14:paraId="606FA11B">
            <w:pPr>
              <w:shd w:val="clear" w:color="auto"/>
              <w:jc w:val="center"/>
              <w:rPr>
                <w:rFonts w:ascii="宋体" w:hAnsi="宋体"/>
                <w:color w:val="auto"/>
                <w:highlight w:val="none"/>
              </w:rPr>
            </w:pPr>
          </w:p>
        </w:tc>
      </w:tr>
      <w:tr w14:paraId="3A45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77D3CA80">
            <w:pPr>
              <w:shd w:val="clear" w:color="auto"/>
              <w:jc w:val="center"/>
              <w:rPr>
                <w:rFonts w:ascii="宋体" w:hAnsi="宋体"/>
                <w:color w:val="auto"/>
                <w:highlight w:val="none"/>
              </w:rPr>
            </w:pPr>
            <w:r>
              <w:rPr>
                <w:rFonts w:hint="eastAsia" w:ascii="宋体" w:hAnsi="宋体"/>
                <w:color w:val="auto"/>
                <w:highlight w:val="none"/>
              </w:rPr>
              <w:t>2</w:t>
            </w:r>
          </w:p>
        </w:tc>
        <w:tc>
          <w:tcPr>
            <w:tcW w:w="1047" w:type="dxa"/>
            <w:noWrap w:val="0"/>
            <w:vAlign w:val="center"/>
          </w:tcPr>
          <w:p w14:paraId="55177494">
            <w:pPr>
              <w:shd w:val="clear" w:color="auto"/>
              <w:jc w:val="center"/>
              <w:rPr>
                <w:rFonts w:ascii="宋体" w:hAnsi="宋体"/>
                <w:color w:val="auto"/>
                <w:highlight w:val="none"/>
              </w:rPr>
            </w:pPr>
          </w:p>
        </w:tc>
        <w:tc>
          <w:tcPr>
            <w:tcW w:w="730" w:type="dxa"/>
            <w:noWrap w:val="0"/>
            <w:vAlign w:val="center"/>
          </w:tcPr>
          <w:p w14:paraId="71DCFBCB">
            <w:pPr>
              <w:shd w:val="clear" w:color="auto"/>
              <w:jc w:val="center"/>
              <w:rPr>
                <w:rFonts w:ascii="宋体" w:hAnsi="宋体"/>
                <w:color w:val="auto"/>
                <w:highlight w:val="none"/>
              </w:rPr>
            </w:pPr>
          </w:p>
        </w:tc>
        <w:tc>
          <w:tcPr>
            <w:tcW w:w="709" w:type="dxa"/>
            <w:noWrap w:val="0"/>
            <w:vAlign w:val="center"/>
          </w:tcPr>
          <w:p w14:paraId="5B9AD90C">
            <w:pPr>
              <w:shd w:val="clear" w:color="auto"/>
              <w:jc w:val="center"/>
              <w:rPr>
                <w:rFonts w:ascii="宋体" w:hAnsi="宋体"/>
                <w:color w:val="auto"/>
                <w:highlight w:val="none"/>
              </w:rPr>
            </w:pPr>
          </w:p>
        </w:tc>
        <w:tc>
          <w:tcPr>
            <w:tcW w:w="1477" w:type="dxa"/>
            <w:noWrap w:val="0"/>
            <w:vAlign w:val="center"/>
          </w:tcPr>
          <w:p w14:paraId="194556F6">
            <w:pPr>
              <w:shd w:val="clear" w:color="auto"/>
              <w:jc w:val="center"/>
              <w:rPr>
                <w:rFonts w:ascii="宋体" w:hAnsi="宋体"/>
                <w:color w:val="auto"/>
                <w:highlight w:val="none"/>
              </w:rPr>
            </w:pPr>
          </w:p>
        </w:tc>
        <w:tc>
          <w:tcPr>
            <w:tcW w:w="1236" w:type="dxa"/>
            <w:noWrap w:val="0"/>
            <w:vAlign w:val="center"/>
          </w:tcPr>
          <w:p w14:paraId="36C901AF">
            <w:pPr>
              <w:shd w:val="clear" w:color="auto"/>
              <w:jc w:val="center"/>
              <w:rPr>
                <w:rFonts w:ascii="宋体" w:hAnsi="宋体"/>
                <w:color w:val="auto"/>
                <w:highlight w:val="none"/>
              </w:rPr>
            </w:pPr>
          </w:p>
        </w:tc>
        <w:tc>
          <w:tcPr>
            <w:tcW w:w="1728" w:type="dxa"/>
            <w:noWrap w:val="0"/>
            <w:vAlign w:val="center"/>
          </w:tcPr>
          <w:p w14:paraId="5C88BA95">
            <w:pPr>
              <w:shd w:val="clear" w:color="auto"/>
              <w:jc w:val="center"/>
              <w:rPr>
                <w:rFonts w:ascii="宋体" w:hAnsi="宋体"/>
                <w:color w:val="auto"/>
                <w:highlight w:val="none"/>
              </w:rPr>
            </w:pPr>
          </w:p>
        </w:tc>
        <w:tc>
          <w:tcPr>
            <w:tcW w:w="2705" w:type="dxa"/>
            <w:noWrap w:val="0"/>
            <w:vAlign w:val="center"/>
          </w:tcPr>
          <w:p w14:paraId="793A2938">
            <w:pPr>
              <w:shd w:val="clear" w:color="auto"/>
              <w:jc w:val="center"/>
              <w:rPr>
                <w:rFonts w:ascii="宋体" w:hAnsi="宋体"/>
                <w:color w:val="auto"/>
                <w:highlight w:val="none"/>
              </w:rPr>
            </w:pPr>
          </w:p>
        </w:tc>
      </w:tr>
      <w:tr w14:paraId="53875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32D3112B">
            <w:pPr>
              <w:shd w:val="clear" w:color="auto"/>
              <w:jc w:val="center"/>
              <w:rPr>
                <w:rFonts w:ascii="宋体" w:hAnsi="宋体"/>
                <w:color w:val="auto"/>
                <w:highlight w:val="none"/>
              </w:rPr>
            </w:pPr>
            <w:r>
              <w:rPr>
                <w:rFonts w:hint="eastAsia" w:ascii="宋体" w:hAnsi="宋体"/>
                <w:color w:val="auto"/>
                <w:highlight w:val="none"/>
              </w:rPr>
              <w:t>3</w:t>
            </w:r>
          </w:p>
        </w:tc>
        <w:tc>
          <w:tcPr>
            <w:tcW w:w="1047" w:type="dxa"/>
            <w:noWrap w:val="0"/>
            <w:vAlign w:val="center"/>
          </w:tcPr>
          <w:p w14:paraId="56ECD391">
            <w:pPr>
              <w:shd w:val="clear" w:color="auto"/>
              <w:jc w:val="center"/>
              <w:rPr>
                <w:rFonts w:ascii="宋体" w:hAnsi="宋体"/>
                <w:color w:val="auto"/>
                <w:highlight w:val="none"/>
              </w:rPr>
            </w:pPr>
          </w:p>
        </w:tc>
        <w:tc>
          <w:tcPr>
            <w:tcW w:w="730" w:type="dxa"/>
            <w:noWrap w:val="0"/>
            <w:vAlign w:val="center"/>
          </w:tcPr>
          <w:p w14:paraId="03CD6718">
            <w:pPr>
              <w:shd w:val="clear" w:color="auto"/>
              <w:jc w:val="center"/>
              <w:rPr>
                <w:rFonts w:ascii="宋体" w:hAnsi="宋体"/>
                <w:color w:val="auto"/>
                <w:highlight w:val="none"/>
              </w:rPr>
            </w:pPr>
          </w:p>
        </w:tc>
        <w:tc>
          <w:tcPr>
            <w:tcW w:w="709" w:type="dxa"/>
            <w:noWrap w:val="0"/>
            <w:vAlign w:val="center"/>
          </w:tcPr>
          <w:p w14:paraId="04DF9BAA">
            <w:pPr>
              <w:shd w:val="clear" w:color="auto"/>
              <w:jc w:val="center"/>
              <w:rPr>
                <w:rFonts w:ascii="宋体" w:hAnsi="宋体"/>
                <w:color w:val="auto"/>
                <w:highlight w:val="none"/>
              </w:rPr>
            </w:pPr>
          </w:p>
        </w:tc>
        <w:tc>
          <w:tcPr>
            <w:tcW w:w="1477" w:type="dxa"/>
            <w:noWrap w:val="0"/>
            <w:vAlign w:val="center"/>
          </w:tcPr>
          <w:p w14:paraId="695E1257">
            <w:pPr>
              <w:shd w:val="clear" w:color="auto"/>
              <w:jc w:val="center"/>
              <w:rPr>
                <w:rFonts w:ascii="宋体" w:hAnsi="宋体"/>
                <w:color w:val="auto"/>
                <w:highlight w:val="none"/>
              </w:rPr>
            </w:pPr>
          </w:p>
        </w:tc>
        <w:tc>
          <w:tcPr>
            <w:tcW w:w="1236" w:type="dxa"/>
            <w:noWrap w:val="0"/>
            <w:vAlign w:val="center"/>
          </w:tcPr>
          <w:p w14:paraId="282EFE20">
            <w:pPr>
              <w:shd w:val="clear" w:color="auto"/>
              <w:jc w:val="center"/>
              <w:rPr>
                <w:rFonts w:ascii="宋体" w:hAnsi="宋体"/>
                <w:color w:val="auto"/>
                <w:highlight w:val="none"/>
              </w:rPr>
            </w:pPr>
          </w:p>
        </w:tc>
        <w:tc>
          <w:tcPr>
            <w:tcW w:w="1728" w:type="dxa"/>
            <w:noWrap w:val="0"/>
            <w:vAlign w:val="center"/>
          </w:tcPr>
          <w:p w14:paraId="380B9D9B">
            <w:pPr>
              <w:shd w:val="clear" w:color="auto"/>
              <w:jc w:val="center"/>
              <w:rPr>
                <w:rFonts w:ascii="宋体" w:hAnsi="宋体"/>
                <w:color w:val="auto"/>
                <w:highlight w:val="none"/>
              </w:rPr>
            </w:pPr>
          </w:p>
        </w:tc>
        <w:tc>
          <w:tcPr>
            <w:tcW w:w="2705" w:type="dxa"/>
            <w:noWrap w:val="0"/>
            <w:vAlign w:val="center"/>
          </w:tcPr>
          <w:p w14:paraId="5BBF3E9E">
            <w:pPr>
              <w:shd w:val="clear" w:color="auto"/>
              <w:jc w:val="center"/>
              <w:rPr>
                <w:rFonts w:ascii="宋体" w:hAnsi="宋体"/>
                <w:color w:val="auto"/>
                <w:highlight w:val="none"/>
              </w:rPr>
            </w:pPr>
          </w:p>
        </w:tc>
      </w:tr>
      <w:tr w14:paraId="6443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FC9B25B">
            <w:pPr>
              <w:shd w:val="clear" w:color="auto"/>
              <w:jc w:val="center"/>
              <w:rPr>
                <w:rFonts w:ascii="宋体" w:hAnsi="宋体"/>
                <w:color w:val="auto"/>
                <w:highlight w:val="none"/>
              </w:rPr>
            </w:pPr>
            <w:r>
              <w:rPr>
                <w:rFonts w:hint="eastAsia" w:ascii="宋体" w:hAnsi="宋体"/>
                <w:color w:val="auto"/>
                <w:highlight w:val="none"/>
              </w:rPr>
              <w:t>4</w:t>
            </w:r>
          </w:p>
        </w:tc>
        <w:tc>
          <w:tcPr>
            <w:tcW w:w="1047" w:type="dxa"/>
            <w:noWrap w:val="0"/>
            <w:vAlign w:val="center"/>
          </w:tcPr>
          <w:p w14:paraId="766DE995">
            <w:pPr>
              <w:shd w:val="clear" w:color="auto"/>
              <w:jc w:val="center"/>
              <w:rPr>
                <w:rFonts w:ascii="宋体" w:hAnsi="宋体"/>
                <w:color w:val="auto"/>
                <w:highlight w:val="none"/>
              </w:rPr>
            </w:pPr>
          </w:p>
        </w:tc>
        <w:tc>
          <w:tcPr>
            <w:tcW w:w="730" w:type="dxa"/>
            <w:noWrap w:val="0"/>
            <w:vAlign w:val="center"/>
          </w:tcPr>
          <w:p w14:paraId="18C66344">
            <w:pPr>
              <w:shd w:val="clear" w:color="auto"/>
              <w:jc w:val="center"/>
              <w:rPr>
                <w:rFonts w:ascii="宋体" w:hAnsi="宋体"/>
                <w:color w:val="auto"/>
                <w:highlight w:val="none"/>
              </w:rPr>
            </w:pPr>
          </w:p>
        </w:tc>
        <w:tc>
          <w:tcPr>
            <w:tcW w:w="709" w:type="dxa"/>
            <w:noWrap w:val="0"/>
            <w:vAlign w:val="center"/>
          </w:tcPr>
          <w:p w14:paraId="16D68092">
            <w:pPr>
              <w:shd w:val="clear" w:color="auto"/>
              <w:jc w:val="center"/>
              <w:rPr>
                <w:rFonts w:ascii="宋体" w:hAnsi="宋体"/>
                <w:color w:val="auto"/>
                <w:highlight w:val="none"/>
              </w:rPr>
            </w:pPr>
          </w:p>
        </w:tc>
        <w:tc>
          <w:tcPr>
            <w:tcW w:w="1477" w:type="dxa"/>
            <w:noWrap w:val="0"/>
            <w:vAlign w:val="center"/>
          </w:tcPr>
          <w:p w14:paraId="3314AB83">
            <w:pPr>
              <w:shd w:val="clear" w:color="auto"/>
              <w:jc w:val="center"/>
              <w:rPr>
                <w:rFonts w:ascii="宋体" w:hAnsi="宋体"/>
                <w:color w:val="auto"/>
                <w:highlight w:val="none"/>
              </w:rPr>
            </w:pPr>
          </w:p>
        </w:tc>
        <w:tc>
          <w:tcPr>
            <w:tcW w:w="1236" w:type="dxa"/>
            <w:noWrap w:val="0"/>
            <w:vAlign w:val="center"/>
          </w:tcPr>
          <w:p w14:paraId="6F570884">
            <w:pPr>
              <w:shd w:val="clear" w:color="auto"/>
              <w:jc w:val="center"/>
              <w:rPr>
                <w:rFonts w:ascii="宋体" w:hAnsi="宋体"/>
                <w:color w:val="auto"/>
                <w:highlight w:val="none"/>
              </w:rPr>
            </w:pPr>
          </w:p>
        </w:tc>
        <w:tc>
          <w:tcPr>
            <w:tcW w:w="1728" w:type="dxa"/>
            <w:noWrap w:val="0"/>
            <w:vAlign w:val="center"/>
          </w:tcPr>
          <w:p w14:paraId="1915943B">
            <w:pPr>
              <w:shd w:val="clear" w:color="auto"/>
              <w:jc w:val="center"/>
              <w:rPr>
                <w:rFonts w:ascii="宋体" w:hAnsi="宋体"/>
                <w:color w:val="auto"/>
                <w:highlight w:val="none"/>
              </w:rPr>
            </w:pPr>
          </w:p>
        </w:tc>
        <w:tc>
          <w:tcPr>
            <w:tcW w:w="2705" w:type="dxa"/>
            <w:noWrap w:val="0"/>
            <w:vAlign w:val="center"/>
          </w:tcPr>
          <w:p w14:paraId="7E83BFAD">
            <w:pPr>
              <w:shd w:val="clear" w:color="auto"/>
              <w:jc w:val="center"/>
              <w:rPr>
                <w:rFonts w:ascii="宋体" w:hAnsi="宋体"/>
                <w:color w:val="auto"/>
                <w:highlight w:val="none"/>
              </w:rPr>
            </w:pPr>
          </w:p>
        </w:tc>
      </w:tr>
      <w:tr w14:paraId="4D63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4A95B0F">
            <w:pPr>
              <w:shd w:val="clear" w:color="auto"/>
              <w:jc w:val="center"/>
              <w:rPr>
                <w:rFonts w:ascii="宋体" w:hAnsi="宋体"/>
                <w:color w:val="auto"/>
                <w:highlight w:val="none"/>
              </w:rPr>
            </w:pPr>
            <w:r>
              <w:rPr>
                <w:rFonts w:hint="eastAsia" w:ascii="宋体" w:hAnsi="宋体"/>
                <w:color w:val="auto"/>
                <w:highlight w:val="none"/>
              </w:rPr>
              <w:t>5</w:t>
            </w:r>
          </w:p>
        </w:tc>
        <w:tc>
          <w:tcPr>
            <w:tcW w:w="1047" w:type="dxa"/>
            <w:noWrap w:val="0"/>
            <w:vAlign w:val="center"/>
          </w:tcPr>
          <w:p w14:paraId="494718F6">
            <w:pPr>
              <w:shd w:val="clear" w:color="auto"/>
              <w:jc w:val="center"/>
              <w:rPr>
                <w:rFonts w:ascii="宋体" w:hAnsi="宋体"/>
                <w:color w:val="auto"/>
                <w:highlight w:val="none"/>
              </w:rPr>
            </w:pPr>
          </w:p>
        </w:tc>
        <w:tc>
          <w:tcPr>
            <w:tcW w:w="730" w:type="dxa"/>
            <w:noWrap w:val="0"/>
            <w:vAlign w:val="center"/>
          </w:tcPr>
          <w:p w14:paraId="7D73AC36">
            <w:pPr>
              <w:shd w:val="clear" w:color="auto"/>
              <w:jc w:val="center"/>
              <w:rPr>
                <w:rFonts w:ascii="宋体" w:hAnsi="宋体"/>
                <w:color w:val="auto"/>
                <w:highlight w:val="none"/>
              </w:rPr>
            </w:pPr>
          </w:p>
        </w:tc>
        <w:tc>
          <w:tcPr>
            <w:tcW w:w="709" w:type="dxa"/>
            <w:noWrap w:val="0"/>
            <w:vAlign w:val="center"/>
          </w:tcPr>
          <w:p w14:paraId="72B22887">
            <w:pPr>
              <w:shd w:val="clear" w:color="auto"/>
              <w:jc w:val="center"/>
              <w:rPr>
                <w:rFonts w:ascii="宋体" w:hAnsi="宋体"/>
                <w:color w:val="auto"/>
                <w:highlight w:val="none"/>
              </w:rPr>
            </w:pPr>
          </w:p>
        </w:tc>
        <w:tc>
          <w:tcPr>
            <w:tcW w:w="1477" w:type="dxa"/>
            <w:noWrap w:val="0"/>
            <w:vAlign w:val="center"/>
          </w:tcPr>
          <w:p w14:paraId="6DF8245F">
            <w:pPr>
              <w:shd w:val="clear" w:color="auto"/>
              <w:jc w:val="center"/>
              <w:rPr>
                <w:rFonts w:ascii="宋体" w:hAnsi="宋体"/>
                <w:color w:val="auto"/>
                <w:highlight w:val="none"/>
              </w:rPr>
            </w:pPr>
          </w:p>
        </w:tc>
        <w:tc>
          <w:tcPr>
            <w:tcW w:w="1236" w:type="dxa"/>
            <w:noWrap w:val="0"/>
            <w:vAlign w:val="center"/>
          </w:tcPr>
          <w:p w14:paraId="157DC9C2">
            <w:pPr>
              <w:shd w:val="clear" w:color="auto"/>
              <w:jc w:val="center"/>
              <w:rPr>
                <w:rFonts w:ascii="宋体" w:hAnsi="宋体"/>
                <w:color w:val="auto"/>
                <w:highlight w:val="none"/>
              </w:rPr>
            </w:pPr>
          </w:p>
        </w:tc>
        <w:tc>
          <w:tcPr>
            <w:tcW w:w="1728" w:type="dxa"/>
            <w:noWrap w:val="0"/>
            <w:vAlign w:val="center"/>
          </w:tcPr>
          <w:p w14:paraId="4F1ED619">
            <w:pPr>
              <w:shd w:val="clear" w:color="auto"/>
              <w:jc w:val="center"/>
              <w:rPr>
                <w:rFonts w:ascii="宋体" w:hAnsi="宋体"/>
                <w:color w:val="auto"/>
                <w:highlight w:val="none"/>
              </w:rPr>
            </w:pPr>
          </w:p>
        </w:tc>
        <w:tc>
          <w:tcPr>
            <w:tcW w:w="2705" w:type="dxa"/>
            <w:noWrap w:val="0"/>
            <w:vAlign w:val="center"/>
          </w:tcPr>
          <w:p w14:paraId="316F91D8">
            <w:pPr>
              <w:shd w:val="clear" w:color="auto"/>
              <w:jc w:val="center"/>
              <w:rPr>
                <w:rFonts w:ascii="宋体" w:hAnsi="宋体"/>
                <w:color w:val="auto"/>
                <w:highlight w:val="none"/>
              </w:rPr>
            </w:pPr>
          </w:p>
        </w:tc>
      </w:tr>
      <w:tr w14:paraId="1771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324ADE18">
            <w:pPr>
              <w:shd w:val="clear" w:color="auto"/>
              <w:jc w:val="center"/>
              <w:rPr>
                <w:rFonts w:ascii="宋体" w:hAnsi="宋体"/>
                <w:color w:val="auto"/>
                <w:highlight w:val="none"/>
              </w:rPr>
            </w:pPr>
            <w:r>
              <w:rPr>
                <w:rFonts w:hint="eastAsia" w:ascii="宋体" w:hAnsi="宋体"/>
                <w:color w:val="auto"/>
                <w:highlight w:val="none"/>
              </w:rPr>
              <w:t>6</w:t>
            </w:r>
          </w:p>
        </w:tc>
        <w:tc>
          <w:tcPr>
            <w:tcW w:w="1047" w:type="dxa"/>
            <w:noWrap w:val="0"/>
            <w:vAlign w:val="center"/>
          </w:tcPr>
          <w:p w14:paraId="3458EB2D">
            <w:pPr>
              <w:shd w:val="clear" w:color="auto"/>
              <w:jc w:val="center"/>
              <w:rPr>
                <w:rFonts w:ascii="宋体" w:hAnsi="宋体"/>
                <w:color w:val="auto"/>
                <w:highlight w:val="none"/>
              </w:rPr>
            </w:pPr>
          </w:p>
        </w:tc>
        <w:tc>
          <w:tcPr>
            <w:tcW w:w="730" w:type="dxa"/>
            <w:noWrap w:val="0"/>
            <w:vAlign w:val="center"/>
          </w:tcPr>
          <w:p w14:paraId="5496576C">
            <w:pPr>
              <w:shd w:val="clear" w:color="auto"/>
              <w:jc w:val="center"/>
              <w:rPr>
                <w:rFonts w:ascii="宋体" w:hAnsi="宋体"/>
                <w:color w:val="auto"/>
                <w:highlight w:val="none"/>
              </w:rPr>
            </w:pPr>
          </w:p>
        </w:tc>
        <w:tc>
          <w:tcPr>
            <w:tcW w:w="709" w:type="dxa"/>
            <w:noWrap w:val="0"/>
            <w:vAlign w:val="center"/>
          </w:tcPr>
          <w:p w14:paraId="68207118">
            <w:pPr>
              <w:shd w:val="clear" w:color="auto"/>
              <w:jc w:val="center"/>
              <w:rPr>
                <w:rFonts w:ascii="宋体" w:hAnsi="宋体"/>
                <w:color w:val="auto"/>
                <w:highlight w:val="none"/>
              </w:rPr>
            </w:pPr>
          </w:p>
        </w:tc>
        <w:tc>
          <w:tcPr>
            <w:tcW w:w="1477" w:type="dxa"/>
            <w:noWrap w:val="0"/>
            <w:vAlign w:val="center"/>
          </w:tcPr>
          <w:p w14:paraId="4D68FC5B">
            <w:pPr>
              <w:shd w:val="clear" w:color="auto"/>
              <w:jc w:val="center"/>
              <w:rPr>
                <w:rFonts w:ascii="宋体" w:hAnsi="宋体"/>
                <w:color w:val="auto"/>
                <w:highlight w:val="none"/>
              </w:rPr>
            </w:pPr>
          </w:p>
        </w:tc>
        <w:tc>
          <w:tcPr>
            <w:tcW w:w="1236" w:type="dxa"/>
            <w:noWrap w:val="0"/>
            <w:vAlign w:val="center"/>
          </w:tcPr>
          <w:p w14:paraId="5B8C5627">
            <w:pPr>
              <w:shd w:val="clear" w:color="auto"/>
              <w:jc w:val="center"/>
              <w:rPr>
                <w:rFonts w:ascii="宋体" w:hAnsi="宋体"/>
                <w:color w:val="auto"/>
                <w:highlight w:val="none"/>
              </w:rPr>
            </w:pPr>
          </w:p>
        </w:tc>
        <w:tc>
          <w:tcPr>
            <w:tcW w:w="1728" w:type="dxa"/>
            <w:noWrap w:val="0"/>
            <w:vAlign w:val="center"/>
          </w:tcPr>
          <w:p w14:paraId="15811203">
            <w:pPr>
              <w:shd w:val="clear" w:color="auto"/>
              <w:jc w:val="center"/>
              <w:rPr>
                <w:rFonts w:ascii="宋体" w:hAnsi="宋体"/>
                <w:color w:val="auto"/>
                <w:highlight w:val="none"/>
              </w:rPr>
            </w:pPr>
          </w:p>
        </w:tc>
        <w:tc>
          <w:tcPr>
            <w:tcW w:w="2705" w:type="dxa"/>
            <w:noWrap w:val="0"/>
            <w:vAlign w:val="center"/>
          </w:tcPr>
          <w:p w14:paraId="335F54E7">
            <w:pPr>
              <w:shd w:val="clear" w:color="auto"/>
              <w:jc w:val="center"/>
              <w:rPr>
                <w:rFonts w:ascii="宋体" w:hAnsi="宋体"/>
                <w:color w:val="auto"/>
                <w:highlight w:val="none"/>
              </w:rPr>
            </w:pPr>
          </w:p>
        </w:tc>
      </w:tr>
      <w:tr w14:paraId="7CB6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69CEDCD">
            <w:pPr>
              <w:shd w:val="clear" w:color="auto"/>
              <w:jc w:val="center"/>
              <w:rPr>
                <w:rFonts w:ascii="宋体" w:hAnsi="宋体"/>
                <w:color w:val="auto"/>
                <w:highlight w:val="none"/>
              </w:rPr>
            </w:pPr>
            <w:r>
              <w:rPr>
                <w:rFonts w:hint="eastAsia" w:ascii="宋体" w:hAnsi="宋体"/>
                <w:color w:val="auto"/>
                <w:highlight w:val="none"/>
              </w:rPr>
              <w:t>7</w:t>
            </w:r>
          </w:p>
        </w:tc>
        <w:tc>
          <w:tcPr>
            <w:tcW w:w="1047" w:type="dxa"/>
            <w:noWrap w:val="0"/>
            <w:vAlign w:val="center"/>
          </w:tcPr>
          <w:p w14:paraId="7989F6BD">
            <w:pPr>
              <w:shd w:val="clear" w:color="auto"/>
              <w:jc w:val="center"/>
              <w:rPr>
                <w:rFonts w:ascii="宋体" w:hAnsi="宋体"/>
                <w:color w:val="auto"/>
                <w:highlight w:val="none"/>
              </w:rPr>
            </w:pPr>
          </w:p>
        </w:tc>
        <w:tc>
          <w:tcPr>
            <w:tcW w:w="730" w:type="dxa"/>
            <w:noWrap w:val="0"/>
            <w:vAlign w:val="center"/>
          </w:tcPr>
          <w:p w14:paraId="154FF712">
            <w:pPr>
              <w:shd w:val="clear" w:color="auto"/>
              <w:jc w:val="center"/>
              <w:rPr>
                <w:rFonts w:ascii="宋体" w:hAnsi="宋体"/>
                <w:color w:val="auto"/>
                <w:highlight w:val="none"/>
              </w:rPr>
            </w:pPr>
          </w:p>
        </w:tc>
        <w:tc>
          <w:tcPr>
            <w:tcW w:w="709" w:type="dxa"/>
            <w:noWrap w:val="0"/>
            <w:vAlign w:val="center"/>
          </w:tcPr>
          <w:p w14:paraId="1F71021B">
            <w:pPr>
              <w:shd w:val="clear" w:color="auto"/>
              <w:jc w:val="center"/>
              <w:rPr>
                <w:rFonts w:ascii="宋体" w:hAnsi="宋体"/>
                <w:color w:val="auto"/>
                <w:highlight w:val="none"/>
              </w:rPr>
            </w:pPr>
          </w:p>
        </w:tc>
        <w:tc>
          <w:tcPr>
            <w:tcW w:w="1477" w:type="dxa"/>
            <w:noWrap w:val="0"/>
            <w:vAlign w:val="center"/>
          </w:tcPr>
          <w:p w14:paraId="4D0338C6">
            <w:pPr>
              <w:shd w:val="clear" w:color="auto"/>
              <w:jc w:val="center"/>
              <w:rPr>
                <w:rFonts w:ascii="宋体" w:hAnsi="宋体"/>
                <w:color w:val="auto"/>
                <w:highlight w:val="none"/>
              </w:rPr>
            </w:pPr>
          </w:p>
        </w:tc>
        <w:tc>
          <w:tcPr>
            <w:tcW w:w="1236" w:type="dxa"/>
            <w:noWrap w:val="0"/>
            <w:vAlign w:val="center"/>
          </w:tcPr>
          <w:p w14:paraId="0D10928A">
            <w:pPr>
              <w:shd w:val="clear" w:color="auto"/>
              <w:jc w:val="center"/>
              <w:rPr>
                <w:rFonts w:ascii="宋体" w:hAnsi="宋体"/>
                <w:color w:val="auto"/>
                <w:highlight w:val="none"/>
              </w:rPr>
            </w:pPr>
          </w:p>
        </w:tc>
        <w:tc>
          <w:tcPr>
            <w:tcW w:w="1728" w:type="dxa"/>
            <w:noWrap w:val="0"/>
            <w:vAlign w:val="center"/>
          </w:tcPr>
          <w:p w14:paraId="5629C1AB">
            <w:pPr>
              <w:shd w:val="clear" w:color="auto"/>
              <w:jc w:val="center"/>
              <w:rPr>
                <w:rFonts w:ascii="宋体" w:hAnsi="宋体"/>
                <w:color w:val="auto"/>
                <w:highlight w:val="none"/>
              </w:rPr>
            </w:pPr>
          </w:p>
        </w:tc>
        <w:tc>
          <w:tcPr>
            <w:tcW w:w="2705" w:type="dxa"/>
            <w:noWrap w:val="0"/>
            <w:vAlign w:val="center"/>
          </w:tcPr>
          <w:p w14:paraId="6D10E528">
            <w:pPr>
              <w:shd w:val="clear" w:color="auto"/>
              <w:jc w:val="center"/>
              <w:rPr>
                <w:rFonts w:ascii="宋体" w:hAnsi="宋体"/>
                <w:color w:val="auto"/>
                <w:highlight w:val="none"/>
              </w:rPr>
            </w:pPr>
          </w:p>
        </w:tc>
      </w:tr>
      <w:tr w14:paraId="7FBEE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2EADBD43">
            <w:pPr>
              <w:shd w:val="clear" w:color="auto"/>
              <w:jc w:val="center"/>
              <w:rPr>
                <w:rFonts w:ascii="宋体" w:hAnsi="宋体"/>
                <w:color w:val="auto"/>
                <w:highlight w:val="none"/>
              </w:rPr>
            </w:pPr>
            <w:r>
              <w:rPr>
                <w:rFonts w:hint="eastAsia" w:ascii="宋体" w:hAnsi="宋体"/>
                <w:color w:val="auto"/>
                <w:highlight w:val="none"/>
              </w:rPr>
              <w:t>8</w:t>
            </w:r>
          </w:p>
        </w:tc>
        <w:tc>
          <w:tcPr>
            <w:tcW w:w="1047" w:type="dxa"/>
            <w:noWrap w:val="0"/>
            <w:vAlign w:val="center"/>
          </w:tcPr>
          <w:p w14:paraId="1013E486">
            <w:pPr>
              <w:shd w:val="clear" w:color="auto"/>
              <w:jc w:val="center"/>
              <w:rPr>
                <w:rFonts w:ascii="宋体" w:hAnsi="宋体"/>
                <w:color w:val="auto"/>
                <w:highlight w:val="none"/>
              </w:rPr>
            </w:pPr>
          </w:p>
        </w:tc>
        <w:tc>
          <w:tcPr>
            <w:tcW w:w="730" w:type="dxa"/>
            <w:noWrap w:val="0"/>
            <w:vAlign w:val="center"/>
          </w:tcPr>
          <w:p w14:paraId="392D85E6">
            <w:pPr>
              <w:shd w:val="clear" w:color="auto"/>
              <w:jc w:val="center"/>
              <w:rPr>
                <w:rFonts w:ascii="宋体" w:hAnsi="宋体"/>
                <w:color w:val="auto"/>
                <w:highlight w:val="none"/>
              </w:rPr>
            </w:pPr>
          </w:p>
        </w:tc>
        <w:tc>
          <w:tcPr>
            <w:tcW w:w="709" w:type="dxa"/>
            <w:noWrap w:val="0"/>
            <w:vAlign w:val="center"/>
          </w:tcPr>
          <w:p w14:paraId="162BF13E">
            <w:pPr>
              <w:shd w:val="clear" w:color="auto"/>
              <w:jc w:val="center"/>
              <w:rPr>
                <w:rFonts w:ascii="宋体" w:hAnsi="宋体"/>
                <w:color w:val="auto"/>
                <w:highlight w:val="none"/>
              </w:rPr>
            </w:pPr>
          </w:p>
        </w:tc>
        <w:tc>
          <w:tcPr>
            <w:tcW w:w="1477" w:type="dxa"/>
            <w:noWrap w:val="0"/>
            <w:vAlign w:val="center"/>
          </w:tcPr>
          <w:p w14:paraId="211841FA">
            <w:pPr>
              <w:shd w:val="clear" w:color="auto"/>
              <w:jc w:val="center"/>
              <w:rPr>
                <w:rFonts w:ascii="宋体" w:hAnsi="宋体"/>
                <w:color w:val="auto"/>
                <w:highlight w:val="none"/>
              </w:rPr>
            </w:pPr>
          </w:p>
        </w:tc>
        <w:tc>
          <w:tcPr>
            <w:tcW w:w="1236" w:type="dxa"/>
            <w:noWrap w:val="0"/>
            <w:vAlign w:val="center"/>
          </w:tcPr>
          <w:p w14:paraId="7C143A15">
            <w:pPr>
              <w:shd w:val="clear" w:color="auto"/>
              <w:jc w:val="center"/>
              <w:rPr>
                <w:rFonts w:ascii="宋体" w:hAnsi="宋体"/>
                <w:color w:val="auto"/>
                <w:highlight w:val="none"/>
              </w:rPr>
            </w:pPr>
          </w:p>
        </w:tc>
        <w:tc>
          <w:tcPr>
            <w:tcW w:w="1728" w:type="dxa"/>
            <w:noWrap w:val="0"/>
            <w:vAlign w:val="center"/>
          </w:tcPr>
          <w:p w14:paraId="3AA73747">
            <w:pPr>
              <w:shd w:val="clear" w:color="auto"/>
              <w:jc w:val="center"/>
              <w:rPr>
                <w:rFonts w:ascii="宋体" w:hAnsi="宋体"/>
                <w:color w:val="auto"/>
                <w:highlight w:val="none"/>
              </w:rPr>
            </w:pPr>
          </w:p>
        </w:tc>
        <w:tc>
          <w:tcPr>
            <w:tcW w:w="2705" w:type="dxa"/>
            <w:noWrap w:val="0"/>
            <w:vAlign w:val="center"/>
          </w:tcPr>
          <w:p w14:paraId="05129031">
            <w:pPr>
              <w:shd w:val="clear" w:color="auto"/>
              <w:jc w:val="center"/>
              <w:rPr>
                <w:rFonts w:ascii="宋体" w:hAnsi="宋体"/>
                <w:color w:val="auto"/>
                <w:highlight w:val="none"/>
              </w:rPr>
            </w:pPr>
          </w:p>
        </w:tc>
      </w:tr>
      <w:tr w14:paraId="09C6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2BE1748C">
            <w:pPr>
              <w:shd w:val="clear" w:color="auto"/>
              <w:jc w:val="center"/>
              <w:rPr>
                <w:rFonts w:ascii="宋体" w:hAnsi="宋体"/>
                <w:color w:val="auto"/>
                <w:highlight w:val="none"/>
              </w:rPr>
            </w:pPr>
            <w:r>
              <w:rPr>
                <w:rFonts w:hint="eastAsia" w:ascii="宋体" w:hAnsi="宋体"/>
                <w:color w:val="auto"/>
                <w:highlight w:val="none"/>
              </w:rPr>
              <w:t>9</w:t>
            </w:r>
          </w:p>
        </w:tc>
        <w:tc>
          <w:tcPr>
            <w:tcW w:w="1047" w:type="dxa"/>
            <w:noWrap w:val="0"/>
            <w:vAlign w:val="center"/>
          </w:tcPr>
          <w:p w14:paraId="59A9D332">
            <w:pPr>
              <w:shd w:val="clear" w:color="auto"/>
              <w:jc w:val="center"/>
              <w:rPr>
                <w:rFonts w:ascii="宋体" w:hAnsi="宋体"/>
                <w:color w:val="auto"/>
                <w:highlight w:val="none"/>
              </w:rPr>
            </w:pPr>
          </w:p>
        </w:tc>
        <w:tc>
          <w:tcPr>
            <w:tcW w:w="730" w:type="dxa"/>
            <w:noWrap w:val="0"/>
            <w:vAlign w:val="center"/>
          </w:tcPr>
          <w:p w14:paraId="272D38F4">
            <w:pPr>
              <w:shd w:val="clear" w:color="auto"/>
              <w:jc w:val="center"/>
              <w:rPr>
                <w:rFonts w:ascii="宋体" w:hAnsi="宋体"/>
                <w:color w:val="auto"/>
                <w:highlight w:val="none"/>
              </w:rPr>
            </w:pPr>
          </w:p>
        </w:tc>
        <w:tc>
          <w:tcPr>
            <w:tcW w:w="709" w:type="dxa"/>
            <w:noWrap w:val="0"/>
            <w:vAlign w:val="center"/>
          </w:tcPr>
          <w:p w14:paraId="66392E3D">
            <w:pPr>
              <w:shd w:val="clear" w:color="auto"/>
              <w:jc w:val="center"/>
              <w:rPr>
                <w:rFonts w:ascii="宋体" w:hAnsi="宋体"/>
                <w:color w:val="auto"/>
                <w:highlight w:val="none"/>
              </w:rPr>
            </w:pPr>
          </w:p>
        </w:tc>
        <w:tc>
          <w:tcPr>
            <w:tcW w:w="1477" w:type="dxa"/>
            <w:noWrap w:val="0"/>
            <w:vAlign w:val="center"/>
          </w:tcPr>
          <w:p w14:paraId="72EBE85A">
            <w:pPr>
              <w:shd w:val="clear" w:color="auto"/>
              <w:jc w:val="center"/>
              <w:rPr>
                <w:rFonts w:ascii="宋体" w:hAnsi="宋体"/>
                <w:color w:val="auto"/>
                <w:highlight w:val="none"/>
              </w:rPr>
            </w:pPr>
          </w:p>
        </w:tc>
        <w:tc>
          <w:tcPr>
            <w:tcW w:w="1236" w:type="dxa"/>
            <w:noWrap w:val="0"/>
            <w:vAlign w:val="center"/>
          </w:tcPr>
          <w:p w14:paraId="3883189A">
            <w:pPr>
              <w:shd w:val="clear" w:color="auto"/>
              <w:jc w:val="center"/>
              <w:rPr>
                <w:rFonts w:ascii="宋体" w:hAnsi="宋体"/>
                <w:color w:val="auto"/>
                <w:highlight w:val="none"/>
              </w:rPr>
            </w:pPr>
          </w:p>
        </w:tc>
        <w:tc>
          <w:tcPr>
            <w:tcW w:w="1728" w:type="dxa"/>
            <w:noWrap w:val="0"/>
            <w:vAlign w:val="center"/>
          </w:tcPr>
          <w:p w14:paraId="5537E1AA">
            <w:pPr>
              <w:shd w:val="clear" w:color="auto"/>
              <w:jc w:val="center"/>
              <w:rPr>
                <w:rFonts w:ascii="宋体" w:hAnsi="宋体"/>
                <w:color w:val="auto"/>
                <w:highlight w:val="none"/>
              </w:rPr>
            </w:pPr>
          </w:p>
        </w:tc>
        <w:tc>
          <w:tcPr>
            <w:tcW w:w="2705" w:type="dxa"/>
            <w:noWrap w:val="0"/>
            <w:vAlign w:val="center"/>
          </w:tcPr>
          <w:p w14:paraId="7BD3F322">
            <w:pPr>
              <w:shd w:val="clear" w:color="auto"/>
              <w:jc w:val="center"/>
              <w:rPr>
                <w:rFonts w:ascii="宋体" w:hAnsi="宋体"/>
                <w:color w:val="auto"/>
                <w:highlight w:val="none"/>
              </w:rPr>
            </w:pPr>
          </w:p>
        </w:tc>
      </w:tr>
      <w:tr w14:paraId="0251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70648DBA">
            <w:pPr>
              <w:shd w:val="clear" w:color="auto"/>
              <w:jc w:val="center"/>
              <w:rPr>
                <w:rFonts w:ascii="宋体" w:hAnsi="宋体"/>
                <w:color w:val="auto"/>
                <w:highlight w:val="none"/>
              </w:rPr>
            </w:pPr>
            <w:r>
              <w:rPr>
                <w:rFonts w:hint="eastAsia" w:ascii="宋体" w:hAnsi="宋体"/>
                <w:color w:val="auto"/>
                <w:highlight w:val="none"/>
              </w:rPr>
              <w:t>10</w:t>
            </w:r>
          </w:p>
        </w:tc>
        <w:tc>
          <w:tcPr>
            <w:tcW w:w="1047" w:type="dxa"/>
            <w:noWrap w:val="0"/>
            <w:vAlign w:val="center"/>
          </w:tcPr>
          <w:p w14:paraId="7D9EF401">
            <w:pPr>
              <w:shd w:val="clear" w:color="auto"/>
              <w:jc w:val="center"/>
              <w:rPr>
                <w:rFonts w:ascii="宋体" w:hAnsi="宋体"/>
                <w:color w:val="auto"/>
                <w:highlight w:val="none"/>
              </w:rPr>
            </w:pPr>
          </w:p>
        </w:tc>
        <w:tc>
          <w:tcPr>
            <w:tcW w:w="730" w:type="dxa"/>
            <w:noWrap w:val="0"/>
            <w:vAlign w:val="center"/>
          </w:tcPr>
          <w:p w14:paraId="30449062">
            <w:pPr>
              <w:shd w:val="clear" w:color="auto"/>
              <w:jc w:val="center"/>
              <w:rPr>
                <w:rFonts w:ascii="宋体" w:hAnsi="宋体"/>
                <w:color w:val="auto"/>
                <w:highlight w:val="none"/>
              </w:rPr>
            </w:pPr>
          </w:p>
        </w:tc>
        <w:tc>
          <w:tcPr>
            <w:tcW w:w="709" w:type="dxa"/>
            <w:noWrap w:val="0"/>
            <w:vAlign w:val="center"/>
          </w:tcPr>
          <w:p w14:paraId="4E8F8956">
            <w:pPr>
              <w:shd w:val="clear" w:color="auto"/>
              <w:jc w:val="center"/>
              <w:rPr>
                <w:rFonts w:ascii="宋体" w:hAnsi="宋体"/>
                <w:color w:val="auto"/>
                <w:highlight w:val="none"/>
              </w:rPr>
            </w:pPr>
          </w:p>
        </w:tc>
        <w:tc>
          <w:tcPr>
            <w:tcW w:w="1477" w:type="dxa"/>
            <w:noWrap w:val="0"/>
            <w:vAlign w:val="center"/>
          </w:tcPr>
          <w:p w14:paraId="582576F9">
            <w:pPr>
              <w:shd w:val="clear" w:color="auto"/>
              <w:jc w:val="center"/>
              <w:rPr>
                <w:rFonts w:ascii="宋体" w:hAnsi="宋体"/>
                <w:color w:val="auto"/>
                <w:highlight w:val="none"/>
              </w:rPr>
            </w:pPr>
          </w:p>
        </w:tc>
        <w:tc>
          <w:tcPr>
            <w:tcW w:w="1236" w:type="dxa"/>
            <w:noWrap w:val="0"/>
            <w:vAlign w:val="center"/>
          </w:tcPr>
          <w:p w14:paraId="71BCA1C7">
            <w:pPr>
              <w:shd w:val="clear" w:color="auto"/>
              <w:jc w:val="center"/>
              <w:rPr>
                <w:rFonts w:ascii="宋体" w:hAnsi="宋体"/>
                <w:color w:val="auto"/>
                <w:highlight w:val="none"/>
              </w:rPr>
            </w:pPr>
          </w:p>
        </w:tc>
        <w:tc>
          <w:tcPr>
            <w:tcW w:w="1728" w:type="dxa"/>
            <w:noWrap w:val="0"/>
            <w:vAlign w:val="center"/>
          </w:tcPr>
          <w:p w14:paraId="6CA126FB">
            <w:pPr>
              <w:shd w:val="clear" w:color="auto"/>
              <w:jc w:val="center"/>
              <w:rPr>
                <w:rFonts w:ascii="宋体" w:hAnsi="宋体"/>
                <w:color w:val="auto"/>
                <w:highlight w:val="none"/>
              </w:rPr>
            </w:pPr>
          </w:p>
        </w:tc>
        <w:tc>
          <w:tcPr>
            <w:tcW w:w="2705" w:type="dxa"/>
            <w:noWrap w:val="0"/>
            <w:vAlign w:val="center"/>
          </w:tcPr>
          <w:p w14:paraId="27FA1918">
            <w:pPr>
              <w:shd w:val="clear" w:color="auto"/>
              <w:jc w:val="center"/>
              <w:rPr>
                <w:rFonts w:ascii="宋体" w:hAnsi="宋体"/>
                <w:color w:val="auto"/>
                <w:highlight w:val="none"/>
              </w:rPr>
            </w:pPr>
          </w:p>
        </w:tc>
      </w:tr>
      <w:tr w14:paraId="6F709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14:paraId="58C501A5">
            <w:pPr>
              <w:shd w:val="clear" w:color="auto"/>
              <w:jc w:val="center"/>
              <w:rPr>
                <w:rFonts w:ascii="宋体" w:hAnsi="宋体"/>
                <w:color w:val="auto"/>
                <w:highlight w:val="none"/>
              </w:rPr>
            </w:pPr>
            <w:r>
              <w:rPr>
                <w:rFonts w:ascii="宋体" w:hAnsi="宋体"/>
                <w:color w:val="auto"/>
                <w:highlight w:val="none"/>
              </w:rPr>
              <w:t>…</w:t>
            </w:r>
            <w:r>
              <w:rPr>
                <w:rFonts w:hint="eastAsia" w:ascii="宋体" w:hAnsi="宋体"/>
                <w:color w:val="auto"/>
                <w:highlight w:val="none"/>
              </w:rPr>
              <w:t xml:space="preserve"> </w:t>
            </w:r>
            <w:r>
              <w:rPr>
                <w:rFonts w:ascii="宋体" w:hAnsi="宋体"/>
                <w:color w:val="auto"/>
                <w:highlight w:val="none"/>
              </w:rPr>
              <w:t>…</w:t>
            </w:r>
          </w:p>
        </w:tc>
        <w:tc>
          <w:tcPr>
            <w:tcW w:w="1047" w:type="dxa"/>
            <w:noWrap w:val="0"/>
            <w:vAlign w:val="center"/>
          </w:tcPr>
          <w:p w14:paraId="02A1348B">
            <w:pPr>
              <w:shd w:val="clear" w:color="auto"/>
              <w:jc w:val="center"/>
              <w:rPr>
                <w:rFonts w:ascii="宋体" w:hAnsi="宋体"/>
                <w:color w:val="auto"/>
                <w:highlight w:val="none"/>
              </w:rPr>
            </w:pPr>
          </w:p>
        </w:tc>
        <w:tc>
          <w:tcPr>
            <w:tcW w:w="730" w:type="dxa"/>
            <w:noWrap w:val="0"/>
            <w:vAlign w:val="center"/>
          </w:tcPr>
          <w:p w14:paraId="0A2646B7">
            <w:pPr>
              <w:shd w:val="clear" w:color="auto"/>
              <w:jc w:val="center"/>
              <w:rPr>
                <w:rFonts w:ascii="宋体" w:hAnsi="宋体"/>
                <w:color w:val="auto"/>
                <w:highlight w:val="none"/>
              </w:rPr>
            </w:pPr>
          </w:p>
        </w:tc>
        <w:tc>
          <w:tcPr>
            <w:tcW w:w="709" w:type="dxa"/>
            <w:noWrap w:val="0"/>
            <w:vAlign w:val="center"/>
          </w:tcPr>
          <w:p w14:paraId="24FD6290">
            <w:pPr>
              <w:shd w:val="clear" w:color="auto"/>
              <w:jc w:val="center"/>
              <w:rPr>
                <w:rFonts w:ascii="宋体" w:hAnsi="宋体"/>
                <w:color w:val="auto"/>
                <w:highlight w:val="none"/>
              </w:rPr>
            </w:pPr>
          </w:p>
        </w:tc>
        <w:tc>
          <w:tcPr>
            <w:tcW w:w="1477" w:type="dxa"/>
            <w:noWrap w:val="0"/>
            <w:vAlign w:val="center"/>
          </w:tcPr>
          <w:p w14:paraId="2FC73A36">
            <w:pPr>
              <w:shd w:val="clear" w:color="auto"/>
              <w:jc w:val="center"/>
              <w:rPr>
                <w:rFonts w:ascii="宋体" w:hAnsi="宋体"/>
                <w:color w:val="auto"/>
                <w:highlight w:val="none"/>
              </w:rPr>
            </w:pPr>
          </w:p>
        </w:tc>
        <w:tc>
          <w:tcPr>
            <w:tcW w:w="1236" w:type="dxa"/>
            <w:noWrap w:val="0"/>
            <w:vAlign w:val="center"/>
          </w:tcPr>
          <w:p w14:paraId="5BBE0DFC">
            <w:pPr>
              <w:shd w:val="clear" w:color="auto"/>
              <w:jc w:val="center"/>
              <w:rPr>
                <w:rFonts w:ascii="宋体" w:hAnsi="宋体"/>
                <w:color w:val="auto"/>
                <w:highlight w:val="none"/>
              </w:rPr>
            </w:pPr>
          </w:p>
        </w:tc>
        <w:tc>
          <w:tcPr>
            <w:tcW w:w="1728" w:type="dxa"/>
            <w:noWrap w:val="0"/>
            <w:vAlign w:val="center"/>
          </w:tcPr>
          <w:p w14:paraId="19AE155B">
            <w:pPr>
              <w:shd w:val="clear" w:color="auto"/>
              <w:jc w:val="center"/>
              <w:rPr>
                <w:rFonts w:ascii="宋体" w:hAnsi="宋体"/>
                <w:color w:val="auto"/>
                <w:highlight w:val="none"/>
              </w:rPr>
            </w:pPr>
          </w:p>
        </w:tc>
        <w:tc>
          <w:tcPr>
            <w:tcW w:w="2705" w:type="dxa"/>
            <w:noWrap w:val="0"/>
            <w:vAlign w:val="center"/>
          </w:tcPr>
          <w:p w14:paraId="7A028FC2">
            <w:pPr>
              <w:shd w:val="clear" w:color="auto"/>
              <w:jc w:val="center"/>
              <w:rPr>
                <w:rFonts w:ascii="宋体" w:hAnsi="宋体"/>
                <w:color w:val="auto"/>
                <w:highlight w:val="none"/>
              </w:rPr>
            </w:pPr>
          </w:p>
        </w:tc>
      </w:tr>
    </w:tbl>
    <w:p w14:paraId="2803B343">
      <w:pPr>
        <w:shd w:val="clear" w:color="auto"/>
        <w:ind w:left="120"/>
        <w:rPr>
          <w:rFonts w:ascii="宋体" w:hAnsi="宋体"/>
          <w:bCs/>
          <w:color w:val="auto"/>
          <w:sz w:val="24"/>
          <w:szCs w:val="24"/>
          <w:highlight w:val="none"/>
        </w:rPr>
      </w:pPr>
    </w:p>
    <w:p w14:paraId="1AE3F617">
      <w:pPr>
        <w:shd w:val="clear" w:color="auto"/>
        <w:ind w:left="120"/>
        <w:rPr>
          <w:rFonts w:ascii="宋体" w:hAnsi="宋体"/>
          <w:bCs/>
          <w:color w:val="auto"/>
          <w:sz w:val="24"/>
          <w:szCs w:val="24"/>
          <w:highlight w:val="none"/>
        </w:rPr>
      </w:pPr>
    </w:p>
    <w:p w14:paraId="6C3201A6">
      <w:pPr>
        <w:shd w:val="clear" w:color="auto"/>
        <w:ind w:firstLine="720"/>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备注：1.上表可自行延长，但不得改变文本格式。</w:t>
      </w:r>
    </w:p>
    <w:p w14:paraId="633BA826">
      <w:pPr>
        <w:shd w:val="clear" w:color="auto"/>
        <w:ind w:left="120"/>
        <w:rPr>
          <w:rFonts w:ascii="宋体" w:hAnsi="宋体"/>
          <w:bCs/>
          <w:color w:val="auto"/>
          <w:sz w:val="24"/>
          <w:szCs w:val="24"/>
          <w:highlight w:val="none"/>
        </w:rPr>
      </w:pPr>
    </w:p>
    <w:p w14:paraId="66CD53CC">
      <w:pPr>
        <w:pStyle w:val="284"/>
        <w:shd w:val="clear" w:color="auto"/>
        <w:spacing w:line="240" w:lineRule="auto"/>
        <w:jc w:val="left"/>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r>
        <w:rPr>
          <w:rFonts w:hint="eastAsia" w:ascii="宋体" w:hAnsi="宋体"/>
          <w:bCs/>
          <w:color w:val="auto"/>
          <w:sz w:val="24"/>
          <w:szCs w:val="24"/>
          <w:highlight w:val="none"/>
        </w:rPr>
        <w:t>2.</w:t>
      </w:r>
      <w:r>
        <w:rPr>
          <w:rFonts w:hint="eastAsia" w:ascii="宋体" w:hAnsi="宋体" w:eastAsia="宋体" w:cs="Times New Roman"/>
          <w:bCs/>
          <w:color w:val="auto"/>
          <w:sz w:val="24"/>
          <w:szCs w:val="24"/>
          <w:highlight w:val="none"/>
          <w:lang w:val="en-US" w:eastAsia="zh-CN" w:bidi="ar-SA"/>
        </w:rPr>
        <w:t>人员相关证明材料应按</w:t>
      </w:r>
      <w:r>
        <w:rPr>
          <w:rFonts w:hint="eastAsia" w:cs="Times New Roman"/>
          <w:bCs/>
          <w:color w:val="auto"/>
          <w:sz w:val="24"/>
          <w:szCs w:val="24"/>
          <w:highlight w:val="none"/>
          <w:lang w:val="en-US" w:eastAsia="zh-CN" w:bidi="ar-SA"/>
        </w:rPr>
        <w:t>采购文件</w:t>
      </w:r>
      <w:r>
        <w:rPr>
          <w:rFonts w:hint="eastAsia" w:ascii="宋体" w:hAnsi="宋体" w:eastAsia="宋体" w:cs="Times New Roman"/>
          <w:bCs/>
          <w:color w:val="auto"/>
          <w:sz w:val="24"/>
          <w:szCs w:val="24"/>
          <w:highlight w:val="none"/>
          <w:lang w:val="en-US" w:eastAsia="zh-CN" w:bidi="ar-SA"/>
        </w:rPr>
        <w:t>要求提供，并附在本表之后。</w:t>
      </w:r>
    </w:p>
    <w:p w14:paraId="6D2C5413">
      <w:pPr>
        <w:shd w:val="clear" w:color="auto"/>
        <w:ind w:left="120"/>
        <w:rPr>
          <w:rFonts w:hint="eastAsia" w:ascii="宋体" w:hAnsi="宋体" w:eastAsia="宋体" w:cs="Times New Roman"/>
          <w:bCs/>
          <w:color w:val="auto"/>
          <w:sz w:val="24"/>
          <w:szCs w:val="24"/>
          <w:highlight w:val="none"/>
          <w:lang w:val="en-US" w:eastAsia="zh-CN" w:bidi="ar-SA"/>
        </w:rPr>
      </w:pPr>
    </w:p>
    <w:p w14:paraId="7118BDBC">
      <w:pPr>
        <w:shd w:val="clear" w:color="auto"/>
        <w:spacing w:before="5" w:line="360" w:lineRule="auto"/>
        <w:rPr>
          <w:b/>
          <w:bCs/>
          <w:color w:val="auto"/>
          <w:sz w:val="24"/>
          <w:szCs w:val="24"/>
          <w:highlight w:val="none"/>
        </w:rPr>
      </w:pPr>
    </w:p>
    <w:p w14:paraId="0D9914F2">
      <w:pPr>
        <w:pStyle w:val="19"/>
        <w:shd w:val="clear" w:color="auto"/>
        <w:ind w:left="0" w:firstLine="0"/>
        <w:rPr>
          <w:b/>
          <w:bCs/>
          <w:color w:val="auto"/>
          <w:sz w:val="24"/>
          <w:szCs w:val="24"/>
          <w:highlight w:val="none"/>
        </w:rPr>
      </w:pPr>
    </w:p>
    <w:p w14:paraId="290AB045">
      <w:pPr>
        <w:shd w:val="clear" w:color="auto"/>
        <w:rPr>
          <w:color w:val="auto"/>
          <w:highlight w:val="none"/>
        </w:rPr>
      </w:pPr>
    </w:p>
    <w:p w14:paraId="5250C7AF">
      <w:pPr>
        <w:shd w:val="clear" w:color="auto"/>
        <w:spacing w:before="5" w:line="360" w:lineRule="auto"/>
        <w:rPr>
          <w:b/>
          <w:bCs/>
          <w:color w:val="auto"/>
          <w:sz w:val="24"/>
          <w:szCs w:val="24"/>
          <w:highlight w:val="none"/>
        </w:rPr>
      </w:pPr>
    </w:p>
    <w:p w14:paraId="7498A5D0">
      <w:pPr>
        <w:shd w:val="clear" w:color="auto"/>
        <w:spacing w:before="5" w:line="360" w:lineRule="auto"/>
        <w:rPr>
          <w:b/>
          <w:bCs/>
          <w:color w:val="auto"/>
          <w:sz w:val="24"/>
          <w:szCs w:val="24"/>
          <w:highlight w:val="none"/>
        </w:rPr>
      </w:pPr>
      <w:r>
        <w:rPr>
          <w:rFonts w:hint="eastAsia"/>
          <w:b/>
          <w:bCs/>
          <w:color w:val="auto"/>
          <w:sz w:val="24"/>
          <w:szCs w:val="24"/>
          <w:highlight w:val="none"/>
        </w:rPr>
        <w:t>法定代表人或法定代表人授权代表签字或盖章：</w:t>
      </w:r>
    </w:p>
    <w:p w14:paraId="6797D509">
      <w:pPr>
        <w:shd w:val="clear" w:color="auto"/>
        <w:spacing w:before="5" w:line="360" w:lineRule="auto"/>
        <w:rPr>
          <w:b/>
          <w:bCs/>
          <w:color w:val="auto"/>
          <w:sz w:val="24"/>
          <w:szCs w:val="24"/>
          <w:highlight w:val="none"/>
        </w:rPr>
      </w:pPr>
    </w:p>
    <w:p w14:paraId="2D85ECEA">
      <w:pPr>
        <w:shd w:val="clear" w:color="auto"/>
        <w:spacing w:before="5" w:line="360" w:lineRule="auto"/>
        <w:rPr>
          <w:rFonts w:hint="eastAsia"/>
          <w:b/>
          <w:bCs/>
          <w:color w:val="auto"/>
          <w:sz w:val="24"/>
          <w:szCs w:val="24"/>
          <w:highlight w:val="none"/>
        </w:rPr>
      </w:pPr>
      <w:r>
        <w:rPr>
          <w:rFonts w:hint="eastAsia"/>
          <w:b/>
          <w:bCs/>
          <w:color w:val="auto"/>
          <w:sz w:val="24"/>
          <w:szCs w:val="24"/>
          <w:highlight w:val="none"/>
        </w:rPr>
        <w:t>日期：</w:t>
      </w:r>
    </w:p>
    <w:p w14:paraId="7FC48107">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p>
    <w:p w14:paraId="204DC534">
      <w:pPr>
        <w:shd w:val="clear" w:color="auto"/>
        <w:spacing w:line="360" w:lineRule="auto"/>
        <w:jc w:val="left"/>
        <w:outlineLvl w:val="9"/>
        <w:rPr>
          <w:rFonts w:hint="eastAsia" w:ascii="宋体" w:eastAsia="宋体"/>
          <w:color w:val="auto"/>
          <w:sz w:val="24"/>
          <w:szCs w:val="24"/>
          <w:highlight w:val="none"/>
          <w:lang w:val="en-US" w:eastAsia="zh-CN"/>
        </w:rPr>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（2）拟派项目负责人简历</w:t>
      </w:r>
      <w:r>
        <w:rPr>
          <w:rFonts w:hint="eastAsia" w:ascii="宋体" w:hAnsi="宋体" w:eastAsia="宋体" w:cs="宋体"/>
          <w:b/>
          <w:bCs w:val="0"/>
          <w:color w:val="auto"/>
          <w:sz w:val="24"/>
          <w:szCs w:val="24"/>
          <w:highlight w:val="none"/>
          <w:lang w:val="en-US" w:eastAsia="zh-CN"/>
        </w:rPr>
        <w:t>表</w:t>
      </w:r>
    </w:p>
    <w:p w14:paraId="23DADAF7">
      <w:pPr>
        <w:shd w:val="clear" w:color="auto"/>
        <w:spacing w:line="360" w:lineRule="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投标</w:t>
      </w:r>
      <w:r>
        <w:rPr>
          <w:rFonts w:hint="eastAsia" w:ascii="黑体" w:hAnsi="宋体" w:eastAsia="黑体"/>
          <w:color w:val="auto"/>
          <w:sz w:val="24"/>
          <w:szCs w:val="24"/>
          <w:highlight w:val="none"/>
          <w:lang w:eastAsia="zh-CN"/>
        </w:rPr>
        <w:t>供应商</w:t>
      </w:r>
      <w:r>
        <w:rPr>
          <w:rFonts w:hint="eastAsia" w:ascii="黑体" w:hAnsi="宋体" w:eastAsia="黑体"/>
          <w:color w:val="auto"/>
          <w:sz w:val="24"/>
          <w:szCs w:val="24"/>
          <w:highlight w:val="none"/>
        </w:rPr>
        <w:t>名称（盖章）　                              政府采购编号：</w:t>
      </w:r>
    </w:p>
    <w:tbl>
      <w:tblPr>
        <w:tblStyle w:val="40"/>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227"/>
        <w:gridCol w:w="258"/>
        <w:gridCol w:w="969"/>
        <w:gridCol w:w="1227"/>
        <w:gridCol w:w="13"/>
        <w:gridCol w:w="1214"/>
        <w:gridCol w:w="137"/>
        <w:gridCol w:w="1090"/>
        <w:gridCol w:w="998"/>
        <w:gridCol w:w="229"/>
        <w:gridCol w:w="1096"/>
      </w:tblGrid>
      <w:tr w14:paraId="027B1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left w:val="single" w:color="auto" w:sz="4" w:space="0"/>
            </w:tcBorders>
            <w:noWrap w:val="0"/>
            <w:vAlign w:val="center"/>
          </w:tcPr>
          <w:p w14:paraId="02BBCFA1">
            <w:pPr>
              <w:shd w:val="clear" w:color="auto"/>
              <w:jc w:val="center"/>
              <w:rPr>
                <w:rFonts w:ascii="宋体" w:hAnsi="宋体"/>
                <w:color w:val="auto"/>
                <w:highlight w:val="none"/>
              </w:rPr>
            </w:pPr>
            <w:r>
              <w:rPr>
                <w:rFonts w:hint="eastAsia" w:ascii="宋体" w:hAnsi="宋体"/>
                <w:color w:val="auto"/>
                <w:highlight w:val="none"/>
              </w:rPr>
              <w:t>姓  名</w:t>
            </w:r>
          </w:p>
        </w:tc>
        <w:tc>
          <w:tcPr>
            <w:tcW w:w="1227" w:type="dxa"/>
            <w:noWrap w:val="0"/>
            <w:vAlign w:val="center"/>
          </w:tcPr>
          <w:p w14:paraId="3CA7B679">
            <w:pPr>
              <w:shd w:val="clear" w:color="auto"/>
              <w:jc w:val="center"/>
              <w:rPr>
                <w:rFonts w:ascii="宋体" w:hAnsi="宋体"/>
                <w:color w:val="auto"/>
                <w:highlight w:val="none"/>
              </w:rPr>
            </w:pPr>
          </w:p>
        </w:tc>
        <w:tc>
          <w:tcPr>
            <w:tcW w:w="1227" w:type="dxa"/>
            <w:gridSpan w:val="2"/>
            <w:noWrap w:val="0"/>
            <w:vAlign w:val="center"/>
          </w:tcPr>
          <w:p w14:paraId="3A8F9E4E">
            <w:pPr>
              <w:shd w:val="clear" w:color="auto"/>
              <w:jc w:val="center"/>
              <w:rPr>
                <w:rFonts w:ascii="宋体" w:hAnsi="宋体"/>
                <w:color w:val="auto"/>
                <w:highlight w:val="none"/>
              </w:rPr>
            </w:pPr>
            <w:r>
              <w:rPr>
                <w:rFonts w:hint="eastAsia" w:ascii="宋体" w:hAnsi="宋体"/>
                <w:color w:val="auto"/>
                <w:highlight w:val="none"/>
              </w:rPr>
              <w:t>性别</w:t>
            </w:r>
          </w:p>
        </w:tc>
        <w:tc>
          <w:tcPr>
            <w:tcW w:w="1227" w:type="dxa"/>
            <w:noWrap w:val="0"/>
            <w:vAlign w:val="center"/>
          </w:tcPr>
          <w:p w14:paraId="0AB93460">
            <w:pPr>
              <w:shd w:val="clear" w:color="auto"/>
              <w:jc w:val="center"/>
              <w:rPr>
                <w:rFonts w:ascii="宋体" w:hAnsi="宋体"/>
                <w:color w:val="auto"/>
                <w:highlight w:val="none"/>
              </w:rPr>
            </w:pPr>
          </w:p>
        </w:tc>
        <w:tc>
          <w:tcPr>
            <w:tcW w:w="1227" w:type="dxa"/>
            <w:gridSpan w:val="2"/>
            <w:noWrap w:val="0"/>
            <w:vAlign w:val="center"/>
          </w:tcPr>
          <w:p w14:paraId="082F84B8">
            <w:pPr>
              <w:shd w:val="clear" w:color="auto"/>
              <w:jc w:val="center"/>
              <w:rPr>
                <w:rFonts w:ascii="宋体" w:hAnsi="宋体"/>
                <w:color w:val="auto"/>
                <w:highlight w:val="none"/>
              </w:rPr>
            </w:pPr>
            <w:r>
              <w:rPr>
                <w:rFonts w:hint="eastAsia" w:ascii="宋体" w:hAnsi="宋体"/>
                <w:color w:val="auto"/>
                <w:highlight w:val="none"/>
              </w:rPr>
              <w:t>年  龄</w:t>
            </w:r>
          </w:p>
        </w:tc>
        <w:tc>
          <w:tcPr>
            <w:tcW w:w="1227" w:type="dxa"/>
            <w:gridSpan w:val="2"/>
            <w:noWrap w:val="0"/>
            <w:vAlign w:val="center"/>
          </w:tcPr>
          <w:p w14:paraId="02235CC1">
            <w:pPr>
              <w:shd w:val="clear" w:color="auto"/>
              <w:jc w:val="center"/>
              <w:rPr>
                <w:rFonts w:ascii="宋体" w:hAnsi="宋体"/>
                <w:color w:val="auto"/>
                <w:highlight w:val="none"/>
              </w:rPr>
            </w:pPr>
          </w:p>
        </w:tc>
        <w:tc>
          <w:tcPr>
            <w:tcW w:w="1227" w:type="dxa"/>
            <w:gridSpan w:val="2"/>
            <w:noWrap w:val="0"/>
            <w:vAlign w:val="center"/>
          </w:tcPr>
          <w:p w14:paraId="36D91994">
            <w:pPr>
              <w:shd w:val="clear" w:color="auto"/>
              <w:jc w:val="center"/>
              <w:rPr>
                <w:rFonts w:ascii="宋体" w:hAnsi="宋体"/>
                <w:color w:val="auto"/>
                <w:highlight w:val="none"/>
              </w:rPr>
            </w:pPr>
            <w:r>
              <w:rPr>
                <w:rFonts w:hint="eastAsia" w:ascii="宋体" w:hAnsi="宋体"/>
                <w:color w:val="auto"/>
                <w:highlight w:val="none"/>
              </w:rPr>
              <w:t>学  历</w:t>
            </w:r>
          </w:p>
        </w:tc>
        <w:tc>
          <w:tcPr>
            <w:tcW w:w="1096" w:type="dxa"/>
            <w:noWrap w:val="0"/>
            <w:vAlign w:val="center"/>
          </w:tcPr>
          <w:p w14:paraId="5622C613">
            <w:pPr>
              <w:shd w:val="clear" w:color="auto"/>
              <w:jc w:val="center"/>
              <w:rPr>
                <w:rFonts w:ascii="宋体" w:hAnsi="宋体"/>
                <w:color w:val="auto"/>
                <w:highlight w:val="none"/>
              </w:rPr>
            </w:pPr>
          </w:p>
        </w:tc>
      </w:tr>
      <w:tr w14:paraId="639B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left w:val="single" w:color="auto" w:sz="4" w:space="0"/>
            </w:tcBorders>
            <w:noWrap w:val="0"/>
            <w:vAlign w:val="center"/>
          </w:tcPr>
          <w:p w14:paraId="5A003897">
            <w:pPr>
              <w:shd w:val="clear" w:color="auto"/>
              <w:jc w:val="center"/>
              <w:rPr>
                <w:rFonts w:ascii="宋体" w:hAnsi="宋体"/>
                <w:color w:val="auto"/>
                <w:highlight w:val="none"/>
              </w:rPr>
            </w:pPr>
            <w:r>
              <w:rPr>
                <w:rFonts w:hint="eastAsia" w:ascii="宋体" w:hAnsi="宋体"/>
                <w:color w:val="auto"/>
                <w:highlight w:val="none"/>
              </w:rPr>
              <w:t>职务</w:t>
            </w:r>
          </w:p>
        </w:tc>
        <w:tc>
          <w:tcPr>
            <w:tcW w:w="1227" w:type="dxa"/>
            <w:noWrap w:val="0"/>
            <w:vAlign w:val="center"/>
          </w:tcPr>
          <w:p w14:paraId="1781319C">
            <w:pPr>
              <w:shd w:val="clear" w:color="auto"/>
              <w:jc w:val="center"/>
              <w:rPr>
                <w:rFonts w:ascii="宋体" w:hAnsi="宋体"/>
                <w:color w:val="auto"/>
                <w:highlight w:val="none"/>
              </w:rPr>
            </w:pPr>
          </w:p>
        </w:tc>
        <w:tc>
          <w:tcPr>
            <w:tcW w:w="1227" w:type="dxa"/>
            <w:gridSpan w:val="2"/>
            <w:noWrap w:val="0"/>
            <w:vAlign w:val="center"/>
          </w:tcPr>
          <w:p w14:paraId="1B3C949E">
            <w:pPr>
              <w:shd w:val="clear" w:color="auto"/>
              <w:jc w:val="center"/>
              <w:rPr>
                <w:rFonts w:ascii="宋体" w:hAnsi="宋体"/>
                <w:color w:val="auto"/>
                <w:highlight w:val="none"/>
              </w:rPr>
            </w:pPr>
            <w:r>
              <w:rPr>
                <w:rFonts w:hint="eastAsia" w:ascii="宋体" w:hAnsi="宋体"/>
                <w:color w:val="auto"/>
                <w:highlight w:val="none"/>
              </w:rPr>
              <w:t>职  称</w:t>
            </w:r>
          </w:p>
        </w:tc>
        <w:tc>
          <w:tcPr>
            <w:tcW w:w="1227" w:type="dxa"/>
            <w:noWrap w:val="0"/>
            <w:vAlign w:val="center"/>
          </w:tcPr>
          <w:p w14:paraId="12F8F031">
            <w:pPr>
              <w:shd w:val="clear" w:color="auto"/>
              <w:jc w:val="center"/>
              <w:rPr>
                <w:rFonts w:ascii="宋体" w:hAnsi="宋体"/>
                <w:color w:val="auto"/>
                <w:highlight w:val="none"/>
              </w:rPr>
            </w:pPr>
          </w:p>
        </w:tc>
        <w:tc>
          <w:tcPr>
            <w:tcW w:w="1227" w:type="dxa"/>
            <w:gridSpan w:val="2"/>
            <w:noWrap w:val="0"/>
            <w:vAlign w:val="center"/>
          </w:tcPr>
          <w:p w14:paraId="01675FD4">
            <w:pPr>
              <w:shd w:val="clear" w:color="auto"/>
              <w:jc w:val="center"/>
              <w:rPr>
                <w:rFonts w:ascii="宋体" w:hAnsi="宋体"/>
                <w:color w:val="auto"/>
                <w:highlight w:val="none"/>
              </w:rPr>
            </w:pPr>
            <w:r>
              <w:rPr>
                <w:rFonts w:hint="eastAsia" w:ascii="宋体" w:hAnsi="宋体"/>
                <w:color w:val="auto"/>
                <w:highlight w:val="none"/>
              </w:rPr>
              <w:t>资格证书号</w:t>
            </w:r>
          </w:p>
        </w:tc>
        <w:tc>
          <w:tcPr>
            <w:tcW w:w="1227" w:type="dxa"/>
            <w:gridSpan w:val="2"/>
            <w:noWrap w:val="0"/>
            <w:vAlign w:val="center"/>
          </w:tcPr>
          <w:p w14:paraId="54711969">
            <w:pPr>
              <w:shd w:val="clear" w:color="auto"/>
              <w:jc w:val="center"/>
              <w:rPr>
                <w:rFonts w:ascii="宋体" w:hAnsi="宋体"/>
                <w:color w:val="auto"/>
                <w:highlight w:val="none"/>
              </w:rPr>
            </w:pPr>
          </w:p>
        </w:tc>
        <w:tc>
          <w:tcPr>
            <w:tcW w:w="1227" w:type="dxa"/>
            <w:gridSpan w:val="2"/>
            <w:noWrap w:val="0"/>
            <w:vAlign w:val="center"/>
          </w:tcPr>
          <w:p w14:paraId="11C03FA4">
            <w:pPr>
              <w:shd w:val="clear" w:color="auto"/>
              <w:jc w:val="center"/>
              <w:rPr>
                <w:rFonts w:ascii="宋体" w:hAnsi="宋体"/>
                <w:color w:val="auto"/>
                <w:highlight w:val="none"/>
              </w:rPr>
            </w:pPr>
            <w:r>
              <w:rPr>
                <w:rFonts w:hint="eastAsia" w:ascii="宋体" w:hAnsi="宋体"/>
                <w:color w:val="auto"/>
                <w:highlight w:val="none"/>
              </w:rPr>
              <w:t>参加工作时间</w:t>
            </w:r>
          </w:p>
        </w:tc>
        <w:tc>
          <w:tcPr>
            <w:tcW w:w="1096" w:type="dxa"/>
            <w:noWrap w:val="0"/>
            <w:vAlign w:val="center"/>
          </w:tcPr>
          <w:p w14:paraId="3E856B04">
            <w:pPr>
              <w:shd w:val="clear" w:color="auto"/>
              <w:jc w:val="center"/>
              <w:rPr>
                <w:rFonts w:ascii="宋体" w:hAnsi="宋体"/>
                <w:color w:val="auto"/>
                <w:highlight w:val="none"/>
              </w:rPr>
            </w:pPr>
          </w:p>
        </w:tc>
      </w:tr>
      <w:tr w14:paraId="15D0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5" w:hRule="atLeast"/>
          <w:jc w:val="center"/>
        </w:trPr>
        <w:tc>
          <w:tcPr>
            <w:tcW w:w="1108" w:type="dxa"/>
            <w:tcBorders>
              <w:left w:val="single" w:color="auto" w:sz="4" w:space="0"/>
            </w:tcBorders>
            <w:noWrap w:val="0"/>
            <w:vAlign w:val="center"/>
          </w:tcPr>
          <w:p w14:paraId="2F8B8754">
            <w:pPr>
              <w:shd w:val="clear" w:color="auto"/>
              <w:jc w:val="center"/>
              <w:rPr>
                <w:rFonts w:ascii="宋体" w:hAnsi="宋体"/>
                <w:color w:val="auto"/>
                <w:highlight w:val="none"/>
              </w:rPr>
            </w:pPr>
            <w:r>
              <w:rPr>
                <w:rFonts w:hint="eastAsia" w:ascii="宋体" w:hAnsi="宋体"/>
                <w:color w:val="auto"/>
                <w:highlight w:val="none"/>
              </w:rPr>
              <w:t>以往工作经历</w:t>
            </w:r>
          </w:p>
        </w:tc>
        <w:tc>
          <w:tcPr>
            <w:tcW w:w="8458" w:type="dxa"/>
            <w:gridSpan w:val="11"/>
            <w:tcBorders>
              <w:left w:val="single" w:color="auto" w:sz="4" w:space="0"/>
            </w:tcBorders>
            <w:noWrap w:val="0"/>
            <w:vAlign w:val="top"/>
          </w:tcPr>
          <w:p w14:paraId="0A22E3DB">
            <w:pPr>
              <w:shd w:val="clear" w:color="auto"/>
              <w:rPr>
                <w:rFonts w:ascii="宋体" w:hAnsi="宋体"/>
                <w:color w:val="auto"/>
                <w:highlight w:val="none"/>
              </w:rPr>
            </w:pPr>
          </w:p>
          <w:p w14:paraId="06F250DF">
            <w:pPr>
              <w:shd w:val="clear" w:color="auto"/>
              <w:rPr>
                <w:rFonts w:ascii="宋体" w:hAnsi="宋体"/>
                <w:color w:val="auto"/>
                <w:highlight w:val="none"/>
              </w:rPr>
            </w:pPr>
          </w:p>
        </w:tc>
      </w:tr>
      <w:tr w14:paraId="4BFF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9566" w:type="dxa"/>
            <w:gridSpan w:val="12"/>
            <w:tcBorders>
              <w:left w:val="single" w:color="auto" w:sz="4" w:space="0"/>
            </w:tcBorders>
            <w:noWrap w:val="0"/>
            <w:vAlign w:val="center"/>
          </w:tcPr>
          <w:p w14:paraId="296A44EA">
            <w:pPr>
              <w:shd w:val="clear" w:color="auto"/>
              <w:jc w:val="center"/>
              <w:rPr>
                <w:rFonts w:ascii="宋体" w:hAnsi="宋体"/>
                <w:color w:val="auto"/>
                <w:highlight w:val="none"/>
              </w:rPr>
            </w:pPr>
            <w:r>
              <w:rPr>
                <w:rFonts w:hint="eastAsia" w:ascii="宋体" w:hAnsi="宋体"/>
                <w:color w:val="auto"/>
                <w:highlight w:val="none"/>
              </w:rPr>
              <w:t>已完成服务项目情况</w:t>
            </w:r>
          </w:p>
        </w:tc>
      </w:tr>
      <w:tr w14:paraId="3F7B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left w:val="single" w:color="auto" w:sz="4" w:space="0"/>
            </w:tcBorders>
            <w:noWrap w:val="0"/>
            <w:vAlign w:val="center"/>
          </w:tcPr>
          <w:p w14:paraId="48C5C171">
            <w:pPr>
              <w:shd w:val="clear" w:color="auto"/>
              <w:jc w:val="center"/>
              <w:rPr>
                <w:rFonts w:ascii="宋体" w:hAnsi="宋体"/>
                <w:color w:val="auto"/>
                <w:highlight w:val="none"/>
              </w:rPr>
            </w:pPr>
            <w:r>
              <w:rPr>
                <w:rFonts w:hint="eastAsia" w:ascii="宋体" w:hAnsi="宋体"/>
                <w:color w:val="auto"/>
                <w:highlight w:val="none"/>
              </w:rPr>
              <w:t>被服务单位</w:t>
            </w:r>
          </w:p>
        </w:tc>
        <w:tc>
          <w:tcPr>
            <w:tcW w:w="2209" w:type="dxa"/>
            <w:gridSpan w:val="3"/>
            <w:tcBorders>
              <w:left w:val="single" w:color="auto" w:sz="4" w:space="0"/>
            </w:tcBorders>
            <w:noWrap w:val="0"/>
            <w:vAlign w:val="center"/>
          </w:tcPr>
          <w:p w14:paraId="3A0216F5">
            <w:pPr>
              <w:shd w:val="clear" w:color="auto"/>
              <w:jc w:val="center"/>
              <w:rPr>
                <w:rFonts w:ascii="宋体" w:hAnsi="宋体"/>
                <w:color w:val="auto"/>
                <w:highlight w:val="none"/>
              </w:rPr>
            </w:pPr>
            <w:r>
              <w:rPr>
                <w:rFonts w:hint="eastAsia" w:ascii="宋体" w:hAnsi="宋体"/>
                <w:color w:val="auto"/>
                <w:highlight w:val="none"/>
              </w:rPr>
              <w:t>项目名称</w:t>
            </w:r>
          </w:p>
        </w:tc>
        <w:tc>
          <w:tcPr>
            <w:tcW w:w="1351" w:type="dxa"/>
            <w:gridSpan w:val="2"/>
            <w:tcBorders>
              <w:left w:val="single" w:color="auto" w:sz="4" w:space="0"/>
            </w:tcBorders>
            <w:noWrap w:val="0"/>
            <w:vAlign w:val="center"/>
          </w:tcPr>
          <w:p w14:paraId="2DFB2101">
            <w:pPr>
              <w:shd w:val="clear" w:color="auto"/>
              <w:jc w:val="center"/>
              <w:rPr>
                <w:rFonts w:ascii="宋体" w:hAnsi="宋体"/>
                <w:color w:val="auto"/>
                <w:highlight w:val="none"/>
              </w:rPr>
            </w:pPr>
            <w:r>
              <w:rPr>
                <w:rFonts w:hint="eastAsia" w:ascii="宋体" w:hAnsi="宋体"/>
                <w:color w:val="auto"/>
                <w:highlight w:val="none"/>
              </w:rPr>
              <w:t>规模面积</w:t>
            </w:r>
          </w:p>
        </w:tc>
        <w:tc>
          <w:tcPr>
            <w:tcW w:w="2088" w:type="dxa"/>
            <w:gridSpan w:val="2"/>
            <w:tcBorders>
              <w:left w:val="single" w:color="auto" w:sz="4" w:space="0"/>
            </w:tcBorders>
            <w:noWrap w:val="0"/>
            <w:vAlign w:val="center"/>
          </w:tcPr>
          <w:p w14:paraId="720F6272">
            <w:pPr>
              <w:shd w:val="clear" w:color="auto"/>
              <w:jc w:val="center"/>
              <w:rPr>
                <w:rFonts w:ascii="宋体" w:hAnsi="宋体"/>
                <w:color w:val="auto"/>
                <w:highlight w:val="none"/>
              </w:rPr>
            </w:pPr>
            <w:r>
              <w:rPr>
                <w:rFonts w:hint="eastAsia" w:ascii="宋体" w:hAnsi="宋体"/>
                <w:color w:val="auto"/>
                <w:highlight w:val="none"/>
              </w:rPr>
              <w:t>服务期限</w:t>
            </w:r>
          </w:p>
        </w:tc>
        <w:tc>
          <w:tcPr>
            <w:tcW w:w="1325" w:type="dxa"/>
            <w:gridSpan w:val="2"/>
            <w:tcBorders>
              <w:left w:val="single" w:color="auto" w:sz="4" w:space="0"/>
            </w:tcBorders>
            <w:noWrap w:val="0"/>
            <w:vAlign w:val="center"/>
          </w:tcPr>
          <w:p w14:paraId="68048B33">
            <w:pPr>
              <w:shd w:val="clear" w:color="auto"/>
              <w:jc w:val="center"/>
              <w:rPr>
                <w:rFonts w:ascii="宋体" w:hAnsi="宋体"/>
                <w:color w:val="auto"/>
                <w:highlight w:val="none"/>
              </w:rPr>
            </w:pPr>
            <w:r>
              <w:rPr>
                <w:rFonts w:hint="eastAsia" w:ascii="宋体" w:hAnsi="宋体"/>
                <w:color w:val="auto"/>
                <w:highlight w:val="none"/>
              </w:rPr>
              <w:t>管理质量</w:t>
            </w:r>
          </w:p>
        </w:tc>
      </w:tr>
      <w:tr w14:paraId="5CB3D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494BF3E">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2CC18894">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77AEDF96">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50A2A874">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2689F580">
            <w:pPr>
              <w:shd w:val="clear" w:color="auto"/>
              <w:spacing w:line="440" w:lineRule="exact"/>
              <w:rPr>
                <w:rFonts w:ascii="宋体" w:hAnsi="宋体"/>
                <w:color w:val="auto"/>
                <w:highlight w:val="none"/>
              </w:rPr>
            </w:pPr>
          </w:p>
        </w:tc>
      </w:tr>
      <w:tr w14:paraId="3D2E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25C268F2">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2569003C">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7E271E8C">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49B72536">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7F8F2BBB">
            <w:pPr>
              <w:shd w:val="clear" w:color="auto"/>
              <w:spacing w:line="440" w:lineRule="exact"/>
              <w:rPr>
                <w:rFonts w:ascii="宋体" w:hAnsi="宋体"/>
                <w:color w:val="auto"/>
                <w:highlight w:val="none"/>
              </w:rPr>
            </w:pPr>
          </w:p>
        </w:tc>
      </w:tr>
      <w:tr w14:paraId="5D48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0BA20F0">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4EFABF55">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06D41AA5">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4ECC0ABE">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46995C43">
            <w:pPr>
              <w:shd w:val="clear" w:color="auto"/>
              <w:spacing w:line="440" w:lineRule="exact"/>
              <w:rPr>
                <w:rFonts w:ascii="宋体" w:hAnsi="宋体"/>
                <w:color w:val="auto"/>
                <w:highlight w:val="none"/>
              </w:rPr>
            </w:pPr>
          </w:p>
        </w:tc>
      </w:tr>
      <w:tr w14:paraId="6D3E6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02866F56">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4CE3DF6E">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5E5B566B">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30A3432A">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3D8CF825">
            <w:pPr>
              <w:shd w:val="clear" w:color="auto"/>
              <w:spacing w:line="440" w:lineRule="exact"/>
              <w:rPr>
                <w:rFonts w:ascii="宋体" w:hAnsi="宋体"/>
                <w:color w:val="auto"/>
                <w:highlight w:val="none"/>
              </w:rPr>
            </w:pPr>
          </w:p>
        </w:tc>
      </w:tr>
      <w:tr w14:paraId="5C76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EE53B7D">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71666361">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12177B6D">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0F239F1D">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12BC18ED">
            <w:pPr>
              <w:shd w:val="clear" w:color="auto"/>
              <w:spacing w:line="440" w:lineRule="exact"/>
              <w:rPr>
                <w:rFonts w:ascii="宋体" w:hAnsi="宋体"/>
                <w:color w:val="auto"/>
                <w:highlight w:val="none"/>
              </w:rPr>
            </w:pPr>
          </w:p>
        </w:tc>
      </w:tr>
      <w:tr w14:paraId="32626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675D2F06">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484A24A6">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6B18F411">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010A8D5B">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5DC54F94">
            <w:pPr>
              <w:shd w:val="clear" w:color="auto"/>
              <w:spacing w:line="440" w:lineRule="exact"/>
              <w:rPr>
                <w:rFonts w:ascii="宋体" w:hAnsi="宋体"/>
                <w:color w:val="auto"/>
                <w:highlight w:val="none"/>
              </w:rPr>
            </w:pPr>
          </w:p>
        </w:tc>
      </w:tr>
      <w:tr w14:paraId="0E0F1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05071601">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274F0CC5">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782F93DC">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75AA8893">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3E644C26">
            <w:pPr>
              <w:shd w:val="clear" w:color="auto"/>
              <w:spacing w:line="440" w:lineRule="exact"/>
              <w:rPr>
                <w:rFonts w:ascii="宋体" w:hAnsi="宋体"/>
                <w:color w:val="auto"/>
                <w:highlight w:val="none"/>
              </w:rPr>
            </w:pPr>
          </w:p>
        </w:tc>
      </w:tr>
      <w:tr w14:paraId="42BD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0AC575CF">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3C0B48BB">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68E62A41">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2C726E2C">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6B5C71C2">
            <w:pPr>
              <w:shd w:val="clear" w:color="auto"/>
              <w:spacing w:line="440" w:lineRule="exact"/>
              <w:rPr>
                <w:rFonts w:ascii="宋体" w:hAnsi="宋体"/>
                <w:color w:val="auto"/>
                <w:highlight w:val="none"/>
              </w:rPr>
            </w:pPr>
          </w:p>
        </w:tc>
      </w:tr>
      <w:tr w14:paraId="60941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528ECA7">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4148E2AD">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36345594">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15EE95DC">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6BC2A2CD">
            <w:pPr>
              <w:shd w:val="clear" w:color="auto"/>
              <w:spacing w:line="440" w:lineRule="exact"/>
              <w:rPr>
                <w:rFonts w:ascii="宋体" w:hAnsi="宋体"/>
                <w:color w:val="auto"/>
                <w:highlight w:val="none"/>
              </w:rPr>
            </w:pPr>
          </w:p>
        </w:tc>
      </w:tr>
      <w:tr w14:paraId="6128C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1FF93848">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2489A0E2">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7A30447C">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1D218D1F">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48BE4AC6">
            <w:pPr>
              <w:shd w:val="clear" w:color="auto"/>
              <w:spacing w:line="440" w:lineRule="exact"/>
              <w:rPr>
                <w:rFonts w:ascii="宋体" w:hAnsi="宋体"/>
                <w:color w:val="auto"/>
                <w:highlight w:val="none"/>
              </w:rPr>
            </w:pPr>
          </w:p>
        </w:tc>
      </w:tr>
      <w:tr w14:paraId="14C5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11F46ED">
            <w:pPr>
              <w:shd w:val="clear" w:color="auto"/>
              <w:spacing w:line="440" w:lineRule="exact"/>
              <w:rPr>
                <w:rFonts w:ascii="宋体" w:hAnsi="宋体"/>
                <w:color w:val="auto"/>
                <w:highlight w:val="none"/>
              </w:rPr>
            </w:pPr>
          </w:p>
        </w:tc>
        <w:tc>
          <w:tcPr>
            <w:tcW w:w="2209" w:type="dxa"/>
            <w:gridSpan w:val="3"/>
            <w:tcBorders>
              <w:left w:val="single" w:color="auto" w:sz="4" w:space="0"/>
            </w:tcBorders>
            <w:noWrap w:val="0"/>
            <w:vAlign w:val="center"/>
          </w:tcPr>
          <w:p w14:paraId="5D70DF5F">
            <w:pPr>
              <w:shd w:val="clear" w:color="auto"/>
              <w:spacing w:line="440" w:lineRule="exact"/>
              <w:rPr>
                <w:rFonts w:ascii="宋体" w:hAnsi="宋体"/>
                <w:color w:val="auto"/>
                <w:highlight w:val="none"/>
              </w:rPr>
            </w:pPr>
          </w:p>
        </w:tc>
        <w:tc>
          <w:tcPr>
            <w:tcW w:w="1351" w:type="dxa"/>
            <w:gridSpan w:val="2"/>
            <w:tcBorders>
              <w:left w:val="single" w:color="auto" w:sz="4" w:space="0"/>
            </w:tcBorders>
            <w:noWrap w:val="0"/>
            <w:vAlign w:val="center"/>
          </w:tcPr>
          <w:p w14:paraId="3418D21C">
            <w:pPr>
              <w:shd w:val="clear" w:color="auto"/>
              <w:spacing w:line="440" w:lineRule="exact"/>
              <w:rPr>
                <w:rFonts w:ascii="宋体" w:hAnsi="宋体"/>
                <w:color w:val="auto"/>
                <w:highlight w:val="none"/>
              </w:rPr>
            </w:pPr>
          </w:p>
        </w:tc>
        <w:tc>
          <w:tcPr>
            <w:tcW w:w="2088" w:type="dxa"/>
            <w:gridSpan w:val="2"/>
            <w:tcBorders>
              <w:left w:val="single" w:color="auto" w:sz="4" w:space="0"/>
            </w:tcBorders>
            <w:noWrap w:val="0"/>
            <w:vAlign w:val="center"/>
          </w:tcPr>
          <w:p w14:paraId="47043C72">
            <w:pPr>
              <w:shd w:val="clear" w:color="auto"/>
              <w:spacing w:line="440" w:lineRule="exact"/>
              <w:rPr>
                <w:rFonts w:ascii="宋体" w:hAnsi="宋体"/>
                <w:color w:val="auto"/>
                <w:highlight w:val="none"/>
              </w:rPr>
            </w:pPr>
          </w:p>
        </w:tc>
        <w:tc>
          <w:tcPr>
            <w:tcW w:w="1325" w:type="dxa"/>
            <w:gridSpan w:val="2"/>
            <w:tcBorders>
              <w:left w:val="single" w:color="auto" w:sz="4" w:space="0"/>
            </w:tcBorders>
            <w:noWrap w:val="0"/>
            <w:vAlign w:val="center"/>
          </w:tcPr>
          <w:p w14:paraId="545004A1">
            <w:pPr>
              <w:shd w:val="clear" w:color="auto"/>
              <w:spacing w:line="440" w:lineRule="exact"/>
              <w:rPr>
                <w:rFonts w:ascii="宋体" w:hAnsi="宋体"/>
                <w:color w:val="auto"/>
                <w:highlight w:val="none"/>
              </w:rPr>
            </w:pPr>
          </w:p>
        </w:tc>
      </w:tr>
    </w:tbl>
    <w:p w14:paraId="6793A84E">
      <w:pPr>
        <w:shd w:val="clear" w:color="auto"/>
        <w:rPr>
          <w:b/>
          <w:bCs/>
          <w:color w:val="auto"/>
          <w:sz w:val="24"/>
          <w:szCs w:val="24"/>
          <w:highlight w:val="none"/>
        </w:rPr>
      </w:pPr>
    </w:p>
    <w:p w14:paraId="67EEEEB4">
      <w:pPr>
        <w:shd w:val="clear" w:color="auto"/>
        <w:rPr>
          <w:b/>
          <w:bCs/>
          <w:color w:val="auto"/>
          <w:sz w:val="24"/>
          <w:szCs w:val="24"/>
          <w:highlight w:val="none"/>
        </w:rPr>
      </w:pPr>
    </w:p>
    <w:p w14:paraId="78D86FF7">
      <w:pPr>
        <w:shd w:val="clear" w:color="auto"/>
        <w:rPr>
          <w:rFonts w:ascii="宋体"/>
          <w:bCs/>
          <w:color w:val="auto"/>
          <w:szCs w:val="21"/>
          <w:highlight w:val="none"/>
        </w:rPr>
      </w:pPr>
      <w:r>
        <w:rPr>
          <w:rFonts w:hint="eastAsia"/>
          <w:b/>
          <w:bCs/>
          <w:color w:val="auto"/>
          <w:sz w:val="24"/>
          <w:szCs w:val="24"/>
          <w:highlight w:val="none"/>
        </w:rPr>
        <w:t>法定代表人或法定代表人授权代表签字或盖章：</w:t>
      </w:r>
    </w:p>
    <w:p w14:paraId="67F6501D">
      <w:pPr>
        <w:shd w:val="clear" w:color="auto"/>
        <w:rPr>
          <w:rFonts w:hint="eastAsia" w:ascii="宋体" w:hAnsi="宋体"/>
          <w:bCs/>
          <w:color w:val="auto"/>
          <w:szCs w:val="21"/>
          <w:highlight w:val="none"/>
        </w:rPr>
      </w:pPr>
    </w:p>
    <w:p w14:paraId="403707BB">
      <w:pPr>
        <w:shd w:val="clear" w:color="auto"/>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备注：1.表格不够可自行延长。</w:t>
      </w:r>
    </w:p>
    <w:p w14:paraId="1911A702">
      <w:pPr>
        <w:shd w:val="clear" w:color="auto"/>
        <w:spacing w:line="360" w:lineRule="auto"/>
        <w:ind w:left="120" w:firstLine="787"/>
        <w:outlineLvl w:val="9"/>
        <w:rPr>
          <w:rFonts w:hint="eastAsia" w:ascii="宋体" w:hAnsi="宋体" w:eastAsia="宋体" w:cs="宋体"/>
          <w:bCs/>
          <w:color w:val="auto"/>
          <w:sz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.以上材料请附本表之后。</w:t>
      </w:r>
    </w:p>
    <w:p w14:paraId="267629B5">
      <w:pPr>
        <w:shd w:val="clear" w:color="auto"/>
        <w:tabs>
          <w:tab w:val="left" w:pos="0"/>
        </w:tabs>
        <w:spacing w:after="120" w:line="420" w:lineRule="exact"/>
        <w:ind w:right="153"/>
        <w:rPr>
          <w:rFonts w:hint="eastAsia" w:eastAsia="黑体"/>
          <w:bCs/>
          <w:color w:val="auto"/>
          <w:sz w:val="24"/>
          <w:szCs w:val="24"/>
          <w:highlight w:val="none"/>
        </w:rPr>
      </w:pPr>
    </w:p>
    <w:p w14:paraId="2AA1820B">
      <w:pPr>
        <w:shd w:val="clear" w:color="auto"/>
        <w:tabs>
          <w:tab w:val="left" w:pos="0"/>
        </w:tabs>
        <w:spacing w:after="120" w:line="420" w:lineRule="exact"/>
        <w:ind w:right="153"/>
        <w:rPr>
          <w:rFonts w:hint="eastAsia" w:eastAsia="黑体"/>
          <w:bCs/>
          <w:color w:val="auto"/>
          <w:sz w:val="24"/>
          <w:szCs w:val="24"/>
          <w:highlight w:val="none"/>
        </w:rPr>
      </w:pPr>
    </w:p>
    <w:p w14:paraId="549854D5">
      <w:pPr>
        <w:shd w:val="clear" w:color="auto"/>
        <w:tabs>
          <w:tab w:val="left" w:pos="0"/>
        </w:tabs>
        <w:spacing w:after="120" w:line="420" w:lineRule="exact"/>
        <w:ind w:right="153"/>
        <w:rPr>
          <w:rFonts w:hint="eastAsia" w:eastAsia="黑体"/>
          <w:bCs/>
          <w:color w:val="auto"/>
          <w:sz w:val="24"/>
          <w:szCs w:val="24"/>
          <w:highlight w:val="none"/>
        </w:rPr>
      </w:pPr>
    </w:p>
    <w:p w14:paraId="5A37FE9D">
      <w:pPr>
        <w:shd w:val="clear" w:color="auto"/>
        <w:tabs>
          <w:tab w:val="left" w:pos="0"/>
        </w:tabs>
        <w:spacing w:after="120" w:line="420" w:lineRule="exact"/>
        <w:ind w:right="15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十</w:t>
      </w:r>
      <w:r>
        <w:rPr>
          <w:rFonts w:hint="eastAsia" w:ascii="宋体" w:hAnsi="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rPr>
        <w:t>)拟投入的机械设备表(格式)</w:t>
      </w:r>
    </w:p>
    <w:p w14:paraId="20B82581">
      <w:pPr>
        <w:shd w:val="clear" w:color="auto"/>
        <w:tabs>
          <w:tab w:val="left" w:pos="0"/>
        </w:tabs>
        <w:spacing w:after="120" w:line="420" w:lineRule="exact"/>
        <w:ind w:right="153"/>
        <w:rPr>
          <w:rFonts w:hint="eastAsia" w:ascii="宋体" w:hAnsi="宋体" w:eastAsia="宋体" w:cs="宋体"/>
          <w:b/>
          <w:bCs w:val="0"/>
          <w:color w:val="auto"/>
          <w:sz w:val="24"/>
          <w:szCs w:val="24"/>
          <w:highlight w:val="none"/>
          <w:u w:val="single"/>
        </w:rPr>
      </w:pPr>
    </w:p>
    <w:p w14:paraId="7A277F0C">
      <w:pPr>
        <w:shd w:val="clear" w:color="auto"/>
        <w:tabs>
          <w:tab w:val="left" w:pos="0"/>
        </w:tabs>
        <w:spacing w:after="120" w:line="420" w:lineRule="exact"/>
        <w:ind w:right="153"/>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拟投入的机械设备表</w:t>
      </w:r>
    </w:p>
    <w:p w14:paraId="21CDE3DA">
      <w:pPr>
        <w:shd w:val="clear" w:color="auto"/>
        <w:tabs>
          <w:tab w:val="left" w:pos="0"/>
        </w:tabs>
        <w:spacing w:after="120" w:line="420" w:lineRule="exact"/>
        <w:ind w:right="153"/>
        <w:jc w:val="center"/>
        <w:rPr>
          <w:rFonts w:eastAsia="黑体"/>
          <w:bCs/>
          <w:color w:val="auto"/>
          <w:sz w:val="28"/>
          <w:szCs w:val="28"/>
          <w:highlight w:val="none"/>
        </w:rPr>
      </w:pPr>
    </w:p>
    <w:p w14:paraId="56EA5F85">
      <w:pPr>
        <w:shd w:val="clear" w:color="auto"/>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名称(盖章)                      政府采购编号：</w:t>
      </w:r>
    </w:p>
    <w:tbl>
      <w:tblPr>
        <w:tblStyle w:val="40"/>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301"/>
        <w:gridCol w:w="1178"/>
        <w:gridCol w:w="720"/>
        <w:gridCol w:w="801"/>
        <w:gridCol w:w="1100"/>
        <w:gridCol w:w="1100"/>
        <w:gridCol w:w="800"/>
        <w:gridCol w:w="1000"/>
        <w:gridCol w:w="945"/>
      </w:tblGrid>
      <w:tr w14:paraId="6704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noWrap w:val="0"/>
            <w:vAlign w:val="center"/>
          </w:tcPr>
          <w:p w14:paraId="29EDE569">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序号</w:t>
            </w:r>
          </w:p>
        </w:tc>
        <w:tc>
          <w:tcPr>
            <w:tcW w:w="1301" w:type="dxa"/>
            <w:noWrap w:val="0"/>
            <w:vAlign w:val="center"/>
          </w:tcPr>
          <w:p w14:paraId="0337D783">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机械或</w:t>
            </w:r>
          </w:p>
          <w:p w14:paraId="580D8026">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设备名称</w:t>
            </w:r>
          </w:p>
        </w:tc>
        <w:tc>
          <w:tcPr>
            <w:tcW w:w="1178" w:type="dxa"/>
            <w:noWrap w:val="0"/>
            <w:vAlign w:val="center"/>
          </w:tcPr>
          <w:p w14:paraId="168F2F01">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型号</w:t>
            </w:r>
          </w:p>
          <w:p w14:paraId="4F0F5726">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规格</w:t>
            </w:r>
          </w:p>
        </w:tc>
        <w:tc>
          <w:tcPr>
            <w:tcW w:w="720" w:type="dxa"/>
            <w:noWrap w:val="0"/>
            <w:vAlign w:val="center"/>
          </w:tcPr>
          <w:p w14:paraId="7FA9973F">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数量</w:t>
            </w:r>
          </w:p>
        </w:tc>
        <w:tc>
          <w:tcPr>
            <w:tcW w:w="801" w:type="dxa"/>
            <w:noWrap w:val="0"/>
            <w:vAlign w:val="center"/>
          </w:tcPr>
          <w:p w14:paraId="3674487B">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产地</w:t>
            </w:r>
          </w:p>
        </w:tc>
        <w:tc>
          <w:tcPr>
            <w:tcW w:w="1100" w:type="dxa"/>
            <w:noWrap w:val="0"/>
            <w:vAlign w:val="center"/>
          </w:tcPr>
          <w:p w14:paraId="22453A10">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制造</w:t>
            </w:r>
          </w:p>
          <w:p w14:paraId="567244AB">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年份</w:t>
            </w:r>
          </w:p>
        </w:tc>
        <w:tc>
          <w:tcPr>
            <w:tcW w:w="1100" w:type="dxa"/>
            <w:noWrap w:val="0"/>
            <w:vAlign w:val="center"/>
          </w:tcPr>
          <w:p w14:paraId="01884ADD">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额定功率(KW)</w:t>
            </w:r>
          </w:p>
        </w:tc>
        <w:tc>
          <w:tcPr>
            <w:tcW w:w="800" w:type="dxa"/>
            <w:noWrap w:val="0"/>
            <w:vAlign w:val="center"/>
          </w:tcPr>
          <w:p w14:paraId="55B7886C">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自有</w:t>
            </w:r>
          </w:p>
        </w:tc>
        <w:tc>
          <w:tcPr>
            <w:tcW w:w="1000" w:type="dxa"/>
            <w:tcBorders>
              <w:right w:val="single" w:color="auto" w:sz="4" w:space="0"/>
            </w:tcBorders>
            <w:noWrap w:val="0"/>
            <w:vAlign w:val="center"/>
          </w:tcPr>
          <w:p w14:paraId="202CEE44">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租赁</w:t>
            </w:r>
          </w:p>
        </w:tc>
        <w:tc>
          <w:tcPr>
            <w:tcW w:w="945" w:type="dxa"/>
            <w:tcBorders>
              <w:left w:val="single" w:color="auto" w:sz="4" w:space="0"/>
            </w:tcBorders>
            <w:noWrap w:val="0"/>
            <w:vAlign w:val="center"/>
          </w:tcPr>
          <w:p w14:paraId="7023E32A">
            <w:pPr>
              <w:shd w:val="clear" w:color="auto"/>
              <w:spacing w:line="420" w:lineRule="exact"/>
              <w:jc w:val="center"/>
              <w:rPr>
                <w:rFonts w:ascii="宋体" w:hAnsi="宋体"/>
                <w:color w:val="auto"/>
                <w:sz w:val="24"/>
                <w:highlight w:val="none"/>
              </w:rPr>
            </w:pPr>
            <w:r>
              <w:rPr>
                <w:rFonts w:hint="eastAsia" w:ascii="宋体" w:hAnsi="宋体"/>
                <w:color w:val="auto"/>
                <w:sz w:val="24"/>
                <w:highlight w:val="none"/>
              </w:rPr>
              <w:t>车牌号</w:t>
            </w:r>
          </w:p>
        </w:tc>
      </w:tr>
      <w:tr w14:paraId="3035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1FB60C8B">
            <w:pPr>
              <w:shd w:val="clear" w:color="auto"/>
              <w:spacing w:line="420" w:lineRule="exact"/>
              <w:jc w:val="center"/>
              <w:rPr>
                <w:rFonts w:ascii="宋体" w:hAnsi="宋体"/>
                <w:color w:val="auto"/>
                <w:sz w:val="24"/>
                <w:highlight w:val="none"/>
              </w:rPr>
            </w:pPr>
          </w:p>
        </w:tc>
        <w:tc>
          <w:tcPr>
            <w:tcW w:w="1301" w:type="dxa"/>
            <w:noWrap w:val="0"/>
            <w:vAlign w:val="center"/>
          </w:tcPr>
          <w:p w14:paraId="3386B988">
            <w:pPr>
              <w:shd w:val="clear" w:color="auto"/>
              <w:spacing w:line="420" w:lineRule="exact"/>
              <w:jc w:val="center"/>
              <w:rPr>
                <w:rFonts w:ascii="宋体" w:hAnsi="宋体"/>
                <w:color w:val="auto"/>
                <w:sz w:val="24"/>
                <w:highlight w:val="none"/>
              </w:rPr>
            </w:pPr>
          </w:p>
        </w:tc>
        <w:tc>
          <w:tcPr>
            <w:tcW w:w="1178" w:type="dxa"/>
            <w:noWrap w:val="0"/>
            <w:vAlign w:val="center"/>
          </w:tcPr>
          <w:p w14:paraId="0550052C">
            <w:pPr>
              <w:shd w:val="clear" w:color="auto"/>
              <w:spacing w:line="420" w:lineRule="exact"/>
              <w:jc w:val="center"/>
              <w:rPr>
                <w:rFonts w:ascii="宋体" w:hAnsi="宋体"/>
                <w:color w:val="auto"/>
                <w:sz w:val="24"/>
                <w:highlight w:val="none"/>
              </w:rPr>
            </w:pPr>
          </w:p>
        </w:tc>
        <w:tc>
          <w:tcPr>
            <w:tcW w:w="720" w:type="dxa"/>
            <w:noWrap w:val="0"/>
            <w:vAlign w:val="center"/>
          </w:tcPr>
          <w:p w14:paraId="45C51B41">
            <w:pPr>
              <w:shd w:val="clear" w:color="auto"/>
              <w:spacing w:line="420" w:lineRule="exact"/>
              <w:jc w:val="center"/>
              <w:rPr>
                <w:rFonts w:ascii="宋体" w:hAnsi="宋体"/>
                <w:color w:val="auto"/>
                <w:sz w:val="24"/>
                <w:highlight w:val="none"/>
              </w:rPr>
            </w:pPr>
          </w:p>
        </w:tc>
        <w:tc>
          <w:tcPr>
            <w:tcW w:w="801" w:type="dxa"/>
            <w:noWrap w:val="0"/>
            <w:vAlign w:val="center"/>
          </w:tcPr>
          <w:p w14:paraId="34A2CBD3">
            <w:pPr>
              <w:shd w:val="clear" w:color="auto"/>
              <w:spacing w:line="420" w:lineRule="exact"/>
              <w:jc w:val="center"/>
              <w:rPr>
                <w:rFonts w:ascii="宋体" w:hAnsi="宋体"/>
                <w:color w:val="auto"/>
                <w:sz w:val="24"/>
                <w:highlight w:val="none"/>
              </w:rPr>
            </w:pPr>
          </w:p>
        </w:tc>
        <w:tc>
          <w:tcPr>
            <w:tcW w:w="1100" w:type="dxa"/>
            <w:noWrap w:val="0"/>
            <w:vAlign w:val="center"/>
          </w:tcPr>
          <w:p w14:paraId="2712AB06">
            <w:pPr>
              <w:shd w:val="clear" w:color="auto"/>
              <w:spacing w:line="420" w:lineRule="exact"/>
              <w:jc w:val="center"/>
              <w:rPr>
                <w:rFonts w:ascii="宋体" w:hAnsi="宋体"/>
                <w:color w:val="auto"/>
                <w:sz w:val="24"/>
                <w:highlight w:val="none"/>
              </w:rPr>
            </w:pPr>
          </w:p>
        </w:tc>
        <w:tc>
          <w:tcPr>
            <w:tcW w:w="1100" w:type="dxa"/>
            <w:noWrap w:val="0"/>
            <w:vAlign w:val="center"/>
          </w:tcPr>
          <w:p w14:paraId="6BD0E5CB">
            <w:pPr>
              <w:shd w:val="clear" w:color="auto"/>
              <w:spacing w:line="420" w:lineRule="exact"/>
              <w:jc w:val="center"/>
              <w:rPr>
                <w:rFonts w:ascii="宋体" w:hAnsi="宋体"/>
                <w:color w:val="auto"/>
                <w:sz w:val="24"/>
                <w:highlight w:val="none"/>
              </w:rPr>
            </w:pPr>
          </w:p>
        </w:tc>
        <w:tc>
          <w:tcPr>
            <w:tcW w:w="800" w:type="dxa"/>
            <w:noWrap w:val="0"/>
            <w:vAlign w:val="center"/>
          </w:tcPr>
          <w:p w14:paraId="398ECE35">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4717D256">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3D55ECEE">
            <w:pPr>
              <w:shd w:val="clear" w:color="auto"/>
              <w:spacing w:line="420" w:lineRule="exact"/>
              <w:jc w:val="center"/>
              <w:rPr>
                <w:rFonts w:ascii="宋体" w:hAnsi="宋体"/>
                <w:color w:val="auto"/>
                <w:sz w:val="24"/>
                <w:highlight w:val="none"/>
              </w:rPr>
            </w:pPr>
          </w:p>
        </w:tc>
      </w:tr>
      <w:tr w14:paraId="6D12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2B7A48CF">
            <w:pPr>
              <w:shd w:val="clear" w:color="auto"/>
              <w:spacing w:line="420" w:lineRule="exact"/>
              <w:jc w:val="center"/>
              <w:rPr>
                <w:rFonts w:ascii="宋体" w:hAnsi="宋体"/>
                <w:color w:val="auto"/>
                <w:sz w:val="24"/>
                <w:highlight w:val="none"/>
              </w:rPr>
            </w:pPr>
          </w:p>
        </w:tc>
        <w:tc>
          <w:tcPr>
            <w:tcW w:w="1301" w:type="dxa"/>
            <w:noWrap w:val="0"/>
            <w:vAlign w:val="center"/>
          </w:tcPr>
          <w:p w14:paraId="0B4688FE">
            <w:pPr>
              <w:shd w:val="clear" w:color="auto"/>
              <w:spacing w:line="420" w:lineRule="exact"/>
              <w:jc w:val="center"/>
              <w:rPr>
                <w:rFonts w:ascii="宋体" w:hAnsi="宋体"/>
                <w:color w:val="auto"/>
                <w:sz w:val="24"/>
                <w:highlight w:val="none"/>
              </w:rPr>
            </w:pPr>
          </w:p>
        </w:tc>
        <w:tc>
          <w:tcPr>
            <w:tcW w:w="1178" w:type="dxa"/>
            <w:noWrap w:val="0"/>
            <w:vAlign w:val="center"/>
          </w:tcPr>
          <w:p w14:paraId="66769B5B">
            <w:pPr>
              <w:shd w:val="clear" w:color="auto"/>
              <w:spacing w:line="420" w:lineRule="exact"/>
              <w:jc w:val="center"/>
              <w:rPr>
                <w:rFonts w:ascii="宋体" w:hAnsi="宋体"/>
                <w:color w:val="auto"/>
                <w:sz w:val="24"/>
                <w:highlight w:val="none"/>
              </w:rPr>
            </w:pPr>
          </w:p>
        </w:tc>
        <w:tc>
          <w:tcPr>
            <w:tcW w:w="720" w:type="dxa"/>
            <w:noWrap w:val="0"/>
            <w:vAlign w:val="center"/>
          </w:tcPr>
          <w:p w14:paraId="4F454A7C">
            <w:pPr>
              <w:shd w:val="clear" w:color="auto"/>
              <w:spacing w:line="420" w:lineRule="exact"/>
              <w:jc w:val="center"/>
              <w:rPr>
                <w:rFonts w:ascii="宋体" w:hAnsi="宋体"/>
                <w:color w:val="auto"/>
                <w:sz w:val="24"/>
                <w:highlight w:val="none"/>
              </w:rPr>
            </w:pPr>
          </w:p>
        </w:tc>
        <w:tc>
          <w:tcPr>
            <w:tcW w:w="801" w:type="dxa"/>
            <w:noWrap w:val="0"/>
            <w:vAlign w:val="center"/>
          </w:tcPr>
          <w:p w14:paraId="39B3E34A">
            <w:pPr>
              <w:shd w:val="clear" w:color="auto"/>
              <w:spacing w:line="420" w:lineRule="exact"/>
              <w:jc w:val="center"/>
              <w:rPr>
                <w:rFonts w:ascii="宋体" w:hAnsi="宋体"/>
                <w:color w:val="auto"/>
                <w:sz w:val="24"/>
                <w:highlight w:val="none"/>
              </w:rPr>
            </w:pPr>
          </w:p>
        </w:tc>
        <w:tc>
          <w:tcPr>
            <w:tcW w:w="1100" w:type="dxa"/>
            <w:noWrap w:val="0"/>
            <w:vAlign w:val="center"/>
          </w:tcPr>
          <w:p w14:paraId="054ECA36">
            <w:pPr>
              <w:shd w:val="clear" w:color="auto"/>
              <w:spacing w:line="420" w:lineRule="exact"/>
              <w:jc w:val="center"/>
              <w:rPr>
                <w:rFonts w:ascii="宋体" w:hAnsi="宋体"/>
                <w:color w:val="auto"/>
                <w:sz w:val="24"/>
                <w:highlight w:val="none"/>
              </w:rPr>
            </w:pPr>
          </w:p>
        </w:tc>
        <w:tc>
          <w:tcPr>
            <w:tcW w:w="1100" w:type="dxa"/>
            <w:noWrap w:val="0"/>
            <w:vAlign w:val="center"/>
          </w:tcPr>
          <w:p w14:paraId="39063B38">
            <w:pPr>
              <w:shd w:val="clear" w:color="auto"/>
              <w:spacing w:line="420" w:lineRule="exact"/>
              <w:jc w:val="center"/>
              <w:rPr>
                <w:rFonts w:ascii="宋体" w:hAnsi="宋体"/>
                <w:color w:val="auto"/>
                <w:sz w:val="24"/>
                <w:highlight w:val="none"/>
              </w:rPr>
            </w:pPr>
          </w:p>
        </w:tc>
        <w:tc>
          <w:tcPr>
            <w:tcW w:w="800" w:type="dxa"/>
            <w:noWrap w:val="0"/>
            <w:vAlign w:val="center"/>
          </w:tcPr>
          <w:p w14:paraId="7AC293D2">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024B6FC1">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4FA3CFB9">
            <w:pPr>
              <w:shd w:val="clear" w:color="auto"/>
              <w:spacing w:line="420" w:lineRule="exact"/>
              <w:jc w:val="center"/>
              <w:rPr>
                <w:rFonts w:ascii="宋体" w:hAnsi="宋体"/>
                <w:color w:val="auto"/>
                <w:sz w:val="24"/>
                <w:highlight w:val="none"/>
              </w:rPr>
            </w:pPr>
          </w:p>
        </w:tc>
      </w:tr>
      <w:tr w14:paraId="345D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1C8C9395">
            <w:pPr>
              <w:shd w:val="clear" w:color="auto"/>
              <w:spacing w:line="420" w:lineRule="exact"/>
              <w:jc w:val="center"/>
              <w:rPr>
                <w:rFonts w:ascii="宋体" w:hAnsi="宋体"/>
                <w:color w:val="auto"/>
                <w:sz w:val="24"/>
                <w:highlight w:val="none"/>
              </w:rPr>
            </w:pPr>
          </w:p>
        </w:tc>
        <w:tc>
          <w:tcPr>
            <w:tcW w:w="1301" w:type="dxa"/>
            <w:noWrap w:val="0"/>
            <w:vAlign w:val="center"/>
          </w:tcPr>
          <w:p w14:paraId="13F2EAC6">
            <w:pPr>
              <w:shd w:val="clear" w:color="auto"/>
              <w:spacing w:line="420" w:lineRule="exact"/>
              <w:jc w:val="center"/>
              <w:rPr>
                <w:rFonts w:ascii="宋体" w:hAnsi="宋体"/>
                <w:color w:val="auto"/>
                <w:sz w:val="24"/>
                <w:highlight w:val="none"/>
              </w:rPr>
            </w:pPr>
          </w:p>
        </w:tc>
        <w:tc>
          <w:tcPr>
            <w:tcW w:w="1178" w:type="dxa"/>
            <w:noWrap w:val="0"/>
            <w:vAlign w:val="center"/>
          </w:tcPr>
          <w:p w14:paraId="70F1E705">
            <w:pPr>
              <w:shd w:val="clear" w:color="auto"/>
              <w:spacing w:line="420" w:lineRule="exact"/>
              <w:jc w:val="center"/>
              <w:rPr>
                <w:rFonts w:ascii="宋体" w:hAnsi="宋体"/>
                <w:color w:val="auto"/>
                <w:sz w:val="24"/>
                <w:highlight w:val="none"/>
              </w:rPr>
            </w:pPr>
          </w:p>
        </w:tc>
        <w:tc>
          <w:tcPr>
            <w:tcW w:w="720" w:type="dxa"/>
            <w:noWrap w:val="0"/>
            <w:vAlign w:val="center"/>
          </w:tcPr>
          <w:p w14:paraId="63E92609">
            <w:pPr>
              <w:shd w:val="clear" w:color="auto"/>
              <w:spacing w:line="420" w:lineRule="exact"/>
              <w:jc w:val="center"/>
              <w:rPr>
                <w:rFonts w:ascii="宋体" w:hAnsi="宋体"/>
                <w:color w:val="auto"/>
                <w:sz w:val="24"/>
                <w:highlight w:val="none"/>
              </w:rPr>
            </w:pPr>
          </w:p>
        </w:tc>
        <w:tc>
          <w:tcPr>
            <w:tcW w:w="801" w:type="dxa"/>
            <w:noWrap w:val="0"/>
            <w:vAlign w:val="center"/>
          </w:tcPr>
          <w:p w14:paraId="019413BC">
            <w:pPr>
              <w:shd w:val="clear" w:color="auto"/>
              <w:spacing w:line="420" w:lineRule="exact"/>
              <w:jc w:val="center"/>
              <w:rPr>
                <w:rFonts w:ascii="宋体" w:hAnsi="宋体"/>
                <w:color w:val="auto"/>
                <w:sz w:val="24"/>
                <w:highlight w:val="none"/>
              </w:rPr>
            </w:pPr>
          </w:p>
        </w:tc>
        <w:tc>
          <w:tcPr>
            <w:tcW w:w="1100" w:type="dxa"/>
            <w:noWrap w:val="0"/>
            <w:vAlign w:val="center"/>
          </w:tcPr>
          <w:p w14:paraId="45ED4C26">
            <w:pPr>
              <w:shd w:val="clear" w:color="auto"/>
              <w:spacing w:line="420" w:lineRule="exact"/>
              <w:jc w:val="center"/>
              <w:rPr>
                <w:rFonts w:ascii="宋体" w:hAnsi="宋体"/>
                <w:color w:val="auto"/>
                <w:sz w:val="24"/>
                <w:highlight w:val="none"/>
              </w:rPr>
            </w:pPr>
          </w:p>
        </w:tc>
        <w:tc>
          <w:tcPr>
            <w:tcW w:w="1100" w:type="dxa"/>
            <w:noWrap w:val="0"/>
            <w:vAlign w:val="center"/>
          </w:tcPr>
          <w:p w14:paraId="7BDF3984">
            <w:pPr>
              <w:shd w:val="clear" w:color="auto"/>
              <w:spacing w:line="420" w:lineRule="exact"/>
              <w:jc w:val="center"/>
              <w:rPr>
                <w:rFonts w:ascii="宋体" w:hAnsi="宋体"/>
                <w:color w:val="auto"/>
                <w:sz w:val="24"/>
                <w:highlight w:val="none"/>
              </w:rPr>
            </w:pPr>
          </w:p>
        </w:tc>
        <w:tc>
          <w:tcPr>
            <w:tcW w:w="800" w:type="dxa"/>
            <w:noWrap w:val="0"/>
            <w:vAlign w:val="center"/>
          </w:tcPr>
          <w:p w14:paraId="75E51857">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7925B9A9">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2A4C0C5C">
            <w:pPr>
              <w:shd w:val="clear" w:color="auto"/>
              <w:spacing w:line="420" w:lineRule="exact"/>
              <w:jc w:val="center"/>
              <w:rPr>
                <w:rFonts w:ascii="宋体" w:hAnsi="宋体"/>
                <w:color w:val="auto"/>
                <w:sz w:val="24"/>
                <w:highlight w:val="none"/>
              </w:rPr>
            </w:pPr>
          </w:p>
        </w:tc>
      </w:tr>
      <w:tr w14:paraId="358C4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6175B201">
            <w:pPr>
              <w:shd w:val="clear" w:color="auto"/>
              <w:spacing w:line="420" w:lineRule="exact"/>
              <w:jc w:val="center"/>
              <w:rPr>
                <w:rFonts w:ascii="宋体" w:hAnsi="宋体"/>
                <w:color w:val="auto"/>
                <w:sz w:val="24"/>
                <w:highlight w:val="none"/>
              </w:rPr>
            </w:pPr>
          </w:p>
        </w:tc>
        <w:tc>
          <w:tcPr>
            <w:tcW w:w="1301" w:type="dxa"/>
            <w:noWrap w:val="0"/>
            <w:vAlign w:val="center"/>
          </w:tcPr>
          <w:p w14:paraId="3C697823">
            <w:pPr>
              <w:shd w:val="clear" w:color="auto"/>
              <w:spacing w:line="420" w:lineRule="exact"/>
              <w:jc w:val="center"/>
              <w:rPr>
                <w:rFonts w:ascii="宋体" w:hAnsi="宋体"/>
                <w:color w:val="auto"/>
                <w:sz w:val="24"/>
                <w:highlight w:val="none"/>
              </w:rPr>
            </w:pPr>
          </w:p>
        </w:tc>
        <w:tc>
          <w:tcPr>
            <w:tcW w:w="1178" w:type="dxa"/>
            <w:noWrap w:val="0"/>
            <w:vAlign w:val="center"/>
          </w:tcPr>
          <w:p w14:paraId="528EEBA3">
            <w:pPr>
              <w:shd w:val="clear" w:color="auto"/>
              <w:spacing w:line="420" w:lineRule="exact"/>
              <w:jc w:val="center"/>
              <w:rPr>
                <w:rFonts w:ascii="宋体" w:hAnsi="宋体"/>
                <w:color w:val="auto"/>
                <w:sz w:val="24"/>
                <w:highlight w:val="none"/>
              </w:rPr>
            </w:pPr>
          </w:p>
        </w:tc>
        <w:tc>
          <w:tcPr>
            <w:tcW w:w="720" w:type="dxa"/>
            <w:noWrap w:val="0"/>
            <w:vAlign w:val="center"/>
          </w:tcPr>
          <w:p w14:paraId="5ABF6057">
            <w:pPr>
              <w:shd w:val="clear" w:color="auto"/>
              <w:spacing w:line="420" w:lineRule="exact"/>
              <w:jc w:val="center"/>
              <w:rPr>
                <w:rFonts w:ascii="宋体" w:hAnsi="宋体"/>
                <w:color w:val="auto"/>
                <w:sz w:val="24"/>
                <w:highlight w:val="none"/>
              </w:rPr>
            </w:pPr>
          </w:p>
        </w:tc>
        <w:tc>
          <w:tcPr>
            <w:tcW w:w="801" w:type="dxa"/>
            <w:noWrap w:val="0"/>
            <w:vAlign w:val="center"/>
          </w:tcPr>
          <w:p w14:paraId="7CB7E256">
            <w:pPr>
              <w:shd w:val="clear" w:color="auto"/>
              <w:spacing w:line="420" w:lineRule="exact"/>
              <w:jc w:val="center"/>
              <w:rPr>
                <w:rFonts w:ascii="宋体" w:hAnsi="宋体"/>
                <w:color w:val="auto"/>
                <w:sz w:val="24"/>
                <w:highlight w:val="none"/>
              </w:rPr>
            </w:pPr>
          </w:p>
        </w:tc>
        <w:tc>
          <w:tcPr>
            <w:tcW w:w="1100" w:type="dxa"/>
            <w:noWrap w:val="0"/>
            <w:vAlign w:val="center"/>
          </w:tcPr>
          <w:p w14:paraId="6D4303FD">
            <w:pPr>
              <w:shd w:val="clear" w:color="auto"/>
              <w:spacing w:line="420" w:lineRule="exact"/>
              <w:jc w:val="center"/>
              <w:rPr>
                <w:rFonts w:ascii="宋体" w:hAnsi="宋体"/>
                <w:color w:val="auto"/>
                <w:sz w:val="24"/>
                <w:highlight w:val="none"/>
              </w:rPr>
            </w:pPr>
          </w:p>
        </w:tc>
        <w:tc>
          <w:tcPr>
            <w:tcW w:w="1100" w:type="dxa"/>
            <w:noWrap w:val="0"/>
            <w:vAlign w:val="center"/>
          </w:tcPr>
          <w:p w14:paraId="1A485D56">
            <w:pPr>
              <w:shd w:val="clear" w:color="auto"/>
              <w:spacing w:line="420" w:lineRule="exact"/>
              <w:jc w:val="center"/>
              <w:rPr>
                <w:rFonts w:ascii="宋体" w:hAnsi="宋体"/>
                <w:color w:val="auto"/>
                <w:sz w:val="24"/>
                <w:highlight w:val="none"/>
              </w:rPr>
            </w:pPr>
          </w:p>
        </w:tc>
        <w:tc>
          <w:tcPr>
            <w:tcW w:w="800" w:type="dxa"/>
            <w:noWrap w:val="0"/>
            <w:vAlign w:val="center"/>
          </w:tcPr>
          <w:p w14:paraId="1ABB0D74">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34AD9855">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662606D2">
            <w:pPr>
              <w:shd w:val="clear" w:color="auto"/>
              <w:spacing w:line="420" w:lineRule="exact"/>
              <w:jc w:val="center"/>
              <w:rPr>
                <w:rFonts w:ascii="宋体" w:hAnsi="宋体"/>
                <w:color w:val="auto"/>
                <w:sz w:val="24"/>
                <w:highlight w:val="none"/>
              </w:rPr>
            </w:pPr>
          </w:p>
        </w:tc>
      </w:tr>
      <w:tr w14:paraId="7EF3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6377A881">
            <w:pPr>
              <w:shd w:val="clear" w:color="auto"/>
              <w:spacing w:line="420" w:lineRule="exact"/>
              <w:jc w:val="center"/>
              <w:rPr>
                <w:rFonts w:ascii="宋体" w:hAnsi="宋体"/>
                <w:color w:val="auto"/>
                <w:sz w:val="24"/>
                <w:highlight w:val="none"/>
              </w:rPr>
            </w:pPr>
          </w:p>
        </w:tc>
        <w:tc>
          <w:tcPr>
            <w:tcW w:w="1301" w:type="dxa"/>
            <w:noWrap w:val="0"/>
            <w:vAlign w:val="center"/>
          </w:tcPr>
          <w:p w14:paraId="6BB6557A">
            <w:pPr>
              <w:shd w:val="clear" w:color="auto"/>
              <w:spacing w:line="420" w:lineRule="exact"/>
              <w:jc w:val="center"/>
              <w:rPr>
                <w:rFonts w:ascii="宋体" w:hAnsi="宋体"/>
                <w:color w:val="auto"/>
                <w:sz w:val="24"/>
                <w:highlight w:val="none"/>
              </w:rPr>
            </w:pPr>
          </w:p>
        </w:tc>
        <w:tc>
          <w:tcPr>
            <w:tcW w:w="1178" w:type="dxa"/>
            <w:noWrap w:val="0"/>
            <w:vAlign w:val="center"/>
          </w:tcPr>
          <w:p w14:paraId="7EE7B5A5">
            <w:pPr>
              <w:shd w:val="clear" w:color="auto"/>
              <w:spacing w:line="420" w:lineRule="exact"/>
              <w:jc w:val="center"/>
              <w:rPr>
                <w:rFonts w:ascii="宋体" w:hAnsi="宋体"/>
                <w:color w:val="auto"/>
                <w:sz w:val="24"/>
                <w:highlight w:val="none"/>
              </w:rPr>
            </w:pPr>
          </w:p>
        </w:tc>
        <w:tc>
          <w:tcPr>
            <w:tcW w:w="720" w:type="dxa"/>
            <w:noWrap w:val="0"/>
            <w:vAlign w:val="center"/>
          </w:tcPr>
          <w:p w14:paraId="6E50F010">
            <w:pPr>
              <w:shd w:val="clear" w:color="auto"/>
              <w:spacing w:line="420" w:lineRule="exact"/>
              <w:jc w:val="center"/>
              <w:rPr>
                <w:rFonts w:ascii="宋体" w:hAnsi="宋体"/>
                <w:color w:val="auto"/>
                <w:sz w:val="24"/>
                <w:highlight w:val="none"/>
              </w:rPr>
            </w:pPr>
          </w:p>
        </w:tc>
        <w:tc>
          <w:tcPr>
            <w:tcW w:w="801" w:type="dxa"/>
            <w:noWrap w:val="0"/>
            <w:vAlign w:val="center"/>
          </w:tcPr>
          <w:p w14:paraId="03821557">
            <w:pPr>
              <w:shd w:val="clear" w:color="auto"/>
              <w:spacing w:line="420" w:lineRule="exact"/>
              <w:jc w:val="center"/>
              <w:rPr>
                <w:rFonts w:ascii="宋体" w:hAnsi="宋体"/>
                <w:color w:val="auto"/>
                <w:sz w:val="24"/>
                <w:highlight w:val="none"/>
              </w:rPr>
            </w:pPr>
          </w:p>
        </w:tc>
        <w:tc>
          <w:tcPr>
            <w:tcW w:w="1100" w:type="dxa"/>
            <w:noWrap w:val="0"/>
            <w:vAlign w:val="center"/>
          </w:tcPr>
          <w:p w14:paraId="08631C36">
            <w:pPr>
              <w:shd w:val="clear" w:color="auto"/>
              <w:spacing w:line="420" w:lineRule="exact"/>
              <w:jc w:val="center"/>
              <w:rPr>
                <w:rFonts w:ascii="宋体" w:hAnsi="宋体"/>
                <w:color w:val="auto"/>
                <w:sz w:val="24"/>
                <w:highlight w:val="none"/>
              </w:rPr>
            </w:pPr>
          </w:p>
        </w:tc>
        <w:tc>
          <w:tcPr>
            <w:tcW w:w="1100" w:type="dxa"/>
            <w:noWrap w:val="0"/>
            <w:vAlign w:val="center"/>
          </w:tcPr>
          <w:p w14:paraId="6A1B192B">
            <w:pPr>
              <w:shd w:val="clear" w:color="auto"/>
              <w:spacing w:line="420" w:lineRule="exact"/>
              <w:jc w:val="center"/>
              <w:rPr>
                <w:rFonts w:ascii="宋体" w:hAnsi="宋体"/>
                <w:color w:val="auto"/>
                <w:sz w:val="24"/>
                <w:highlight w:val="none"/>
              </w:rPr>
            </w:pPr>
          </w:p>
        </w:tc>
        <w:tc>
          <w:tcPr>
            <w:tcW w:w="800" w:type="dxa"/>
            <w:noWrap w:val="0"/>
            <w:vAlign w:val="center"/>
          </w:tcPr>
          <w:p w14:paraId="404F4B84">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5482FE6B">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6BBFA610">
            <w:pPr>
              <w:shd w:val="clear" w:color="auto"/>
              <w:spacing w:line="420" w:lineRule="exact"/>
              <w:jc w:val="center"/>
              <w:rPr>
                <w:rFonts w:ascii="宋体" w:hAnsi="宋体"/>
                <w:color w:val="auto"/>
                <w:sz w:val="24"/>
                <w:highlight w:val="none"/>
              </w:rPr>
            </w:pPr>
          </w:p>
        </w:tc>
      </w:tr>
      <w:tr w14:paraId="6F19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5B4CDC8B">
            <w:pPr>
              <w:shd w:val="clear" w:color="auto"/>
              <w:spacing w:line="420" w:lineRule="exact"/>
              <w:jc w:val="center"/>
              <w:rPr>
                <w:rFonts w:ascii="宋体" w:hAnsi="宋体"/>
                <w:color w:val="auto"/>
                <w:sz w:val="24"/>
                <w:highlight w:val="none"/>
              </w:rPr>
            </w:pPr>
          </w:p>
        </w:tc>
        <w:tc>
          <w:tcPr>
            <w:tcW w:w="1301" w:type="dxa"/>
            <w:noWrap w:val="0"/>
            <w:vAlign w:val="center"/>
          </w:tcPr>
          <w:p w14:paraId="73ECDAAD">
            <w:pPr>
              <w:shd w:val="clear" w:color="auto"/>
              <w:spacing w:line="420" w:lineRule="exact"/>
              <w:jc w:val="center"/>
              <w:rPr>
                <w:rFonts w:ascii="宋体" w:hAnsi="宋体"/>
                <w:color w:val="auto"/>
                <w:sz w:val="24"/>
                <w:highlight w:val="none"/>
              </w:rPr>
            </w:pPr>
          </w:p>
        </w:tc>
        <w:tc>
          <w:tcPr>
            <w:tcW w:w="1178" w:type="dxa"/>
            <w:noWrap w:val="0"/>
            <w:vAlign w:val="center"/>
          </w:tcPr>
          <w:p w14:paraId="568C4716">
            <w:pPr>
              <w:shd w:val="clear" w:color="auto"/>
              <w:spacing w:line="420" w:lineRule="exact"/>
              <w:jc w:val="center"/>
              <w:rPr>
                <w:rFonts w:ascii="宋体" w:hAnsi="宋体"/>
                <w:color w:val="auto"/>
                <w:sz w:val="24"/>
                <w:highlight w:val="none"/>
              </w:rPr>
            </w:pPr>
          </w:p>
        </w:tc>
        <w:tc>
          <w:tcPr>
            <w:tcW w:w="720" w:type="dxa"/>
            <w:noWrap w:val="0"/>
            <w:vAlign w:val="center"/>
          </w:tcPr>
          <w:p w14:paraId="62263F2B">
            <w:pPr>
              <w:shd w:val="clear" w:color="auto"/>
              <w:spacing w:line="420" w:lineRule="exact"/>
              <w:jc w:val="center"/>
              <w:rPr>
                <w:rFonts w:ascii="宋体" w:hAnsi="宋体"/>
                <w:color w:val="auto"/>
                <w:sz w:val="24"/>
                <w:highlight w:val="none"/>
              </w:rPr>
            </w:pPr>
          </w:p>
        </w:tc>
        <w:tc>
          <w:tcPr>
            <w:tcW w:w="801" w:type="dxa"/>
            <w:noWrap w:val="0"/>
            <w:vAlign w:val="center"/>
          </w:tcPr>
          <w:p w14:paraId="2596C2C3">
            <w:pPr>
              <w:shd w:val="clear" w:color="auto"/>
              <w:spacing w:line="420" w:lineRule="exact"/>
              <w:jc w:val="center"/>
              <w:rPr>
                <w:rFonts w:ascii="宋体" w:hAnsi="宋体"/>
                <w:color w:val="auto"/>
                <w:sz w:val="24"/>
                <w:highlight w:val="none"/>
              </w:rPr>
            </w:pPr>
          </w:p>
        </w:tc>
        <w:tc>
          <w:tcPr>
            <w:tcW w:w="1100" w:type="dxa"/>
            <w:noWrap w:val="0"/>
            <w:vAlign w:val="center"/>
          </w:tcPr>
          <w:p w14:paraId="47603963">
            <w:pPr>
              <w:shd w:val="clear" w:color="auto"/>
              <w:spacing w:line="420" w:lineRule="exact"/>
              <w:jc w:val="center"/>
              <w:rPr>
                <w:rFonts w:ascii="宋体" w:hAnsi="宋体"/>
                <w:color w:val="auto"/>
                <w:sz w:val="24"/>
                <w:highlight w:val="none"/>
              </w:rPr>
            </w:pPr>
          </w:p>
        </w:tc>
        <w:tc>
          <w:tcPr>
            <w:tcW w:w="1100" w:type="dxa"/>
            <w:noWrap w:val="0"/>
            <w:vAlign w:val="center"/>
          </w:tcPr>
          <w:p w14:paraId="28FEE7A9">
            <w:pPr>
              <w:shd w:val="clear" w:color="auto"/>
              <w:spacing w:line="420" w:lineRule="exact"/>
              <w:jc w:val="center"/>
              <w:rPr>
                <w:rFonts w:ascii="宋体" w:hAnsi="宋体"/>
                <w:color w:val="auto"/>
                <w:sz w:val="24"/>
                <w:highlight w:val="none"/>
              </w:rPr>
            </w:pPr>
          </w:p>
        </w:tc>
        <w:tc>
          <w:tcPr>
            <w:tcW w:w="800" w:type="dxa"/>
            <w:noWrap w:val="0"/>
            <w:vAlign w:val="center"/>
          </w:tcPr>
          <w:p w14:paraId="1D3F687C">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0B1FBE33">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68C95CAF">
            <w:pPr>
              <w:shd w:val="clear" w:color="auto"/>
              <w:spacing w:line="420" w:lineRule="exact"/>
              <w:jc w:val="center"/>
              <w:rPr>
                <w:rFonts w:ascii="宋体" w:hAnsi="宋体"/>
                <w:color w:val="auto"/>
                <w:sz w:val="24"/>
                <w:highlight w:val="none"/>
              </w:rPr>
            </w:pPr>
          </w:p>
        </w:tc>
      </w:tr>
      <w:tr w14:paraId="6566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47FCE45D">
            <w:pPr>
              <w:shd w:val="clear" w:color="auto"/>
              <w:spacing w:line="420" w:lineRule="exact"/>
              <w:jc w:val="center"/>
              <w:rPr>
                <w:rFonts w:ascii="宋体" w:hAnsi="宋体"/>
                <w:color w:val="auto"/>
                <w:sz w:val="24"/>
                <w:highlight w:val="none"/>
              </w:rPr>
            </w:pPr>
          </w:p>
        </w:tc>
        <w:tc>
          <w:tcPr>
            <w:tcW w:w="1301" w:type="dxa"/>
            <w:noWrap w:val="0"/>
            <w:vAlign w:val="center"/>
          </w:tcPr>
          <w:p w14:paraId="003970F8">
            <w:pPr>
              <w:shd w:val="clear" w:color="auto"/>
              <w:spacing w:line="420" w:lineRule="exact"/>
              <w:jc w:val="center"/>
              <w:rPr>
                <w:rFonts w:ascii="宋体" w:hAnsi="宋体"/>
                <w:color w:val="auto"/>
                <w:sz w:val="24"/>
                <w:highlight w:val="none"/>
              </w:rPr>
            </w:pPr>
          </w:p>
        </w:tc>
        <w:tc>
          <w:tcPr>
            <w:tcW w:w="1178" w:type="dxa"/>
            <w:noWrap w:val="0"/>
            <w:vAlign w:val="center"/>
          </w:tcPr>
          <w:p w14:paraId="490E832C">
            <w:pPr>
              <w:shd w:val="clear" w:color="auto"/>
              <w:spacing w:line="420" w:lineRule="exact"/>
              <w:jc w:val="center"/>
              <w:rPr>
                <w:rFonts w:ascii="宋体" w:hAnsi="宋体"/>
                <w:color w:val="auto"/>
                <w:sz w:val="24"/>
                <w:highlight w:val="none"/>
              </w:rPr>
            </w:pPr>
          </w:p>
        </w:tc>
        <w:tc>
          <w:tcPr>
            <w:tcW w:w="720" w:type="dxa"/>
            <w:noWrap w:val="0"/>
            <w:vAlign w:val="center"/>
          </w:tcPr>
          <w:p w14:paraId="70CBE754">
            <w:pPr>
              <w:shd w:val="clear" w:color="auto"/>
              <w:spacing w:line="420" w:lineRule="exact"/>
              <w:jc w:val="center"/>
              <w:rPr>
                <w:rFonts w:ascii="宋体" w:hAnsi="宋体"/>
                <w:color w:val="auto"/>
                <w:sz w:val="24"/>
                <w:highlight w:val="none"/>
              </w:rPr>
            </w:pPr>
          </w:p>
        </w:tc>
        <w:tc>
          <w:tcPr>
            <w:tcW w:w="801" w:type="dxa"/>
            <w:noWrap w:val="0"/>
            <w:vAlign w:val="center"/>
          </w:tcPr>
          <w:p w14:paraId="7615369C">
            <w:pPr>
              <w:shd w:val="clear" w:color="auto"/>
              <w:spacing w:line="420" w:lineRule="exact"/>
              <w:jc w:val="center"/>
              <w:rPr>
                <w:rFonts w:ascii="宋体" w:hAnsi="宋体"/>
                <w:color w:val="auto"/>
                <w:sz w:val="24"/>
                <w:highlight w:val="none"/>
              </w:rPr>
            </w:pPr>
          </w:p>
        </w:tc>
        <w:tc>
          <w:tcPr>
            <w:tcW w:w="1100" w:type="dxa"/>
            <w:noWrap w:val="0"/>
            <w:vAlign w:val="center"/>
          </w:tcPr>
          <w:p w14:paraId="1A509DCD">
            <w:pPr>
              <w:shd w:val="clear" w:color="auto"/>
              <w:spacing w:line="420" w:lineRule="exact"/>
              <w:jc w:val="center"/>
              <w:rPr>
                <w:rFonts w:ascii="宋体" w:hAnsi="宋体"/>
                <w:color w:val="auto"/>
                <w:sz w:val="24"/>
                <w:highlight w:val="none"/>
              </w:rPr>
            </w:pPr>
          </w:p>
        </w:tc>
        <w:tc>
          <w:tcPr>
            <w:tcW w:w="1100" w:type="dxa"/>
            <w:noWrap w:val="0"/>
            <w:vAlign w:val="center"/>
          </w:tcPr>
          <w:p w14:paraId="2D8419F7">
            <w:pPr>
              <w:shd w:val="clear" w:color="auto"/>
              <w:spacing w:line="420" w:lineRule="exact"/>
              <w:jc w:val="center"/>
              <w:rPr>
                <w:rFonts w:ascii="宋体" w:hAnsi="宋体"/>
                <w:color w:val="auto"/>
                <w:sz w:val="24"/>
                <w:highlight w:val="none"/>
              </w:rPr>
            </w:pPr>
          </w:p>
        </w:tc>
        <w:tc>
          <w:tcPr>
            <w:tcW w:w="800" w:type="dxa"/>
            <w:noWrap w:val="0"/>
            <w:vAlign w:val="center"/>
          </w:tcPr>
          <w:p w14:paraId="39F748DA">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514A506B">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647688E2">
            <w:pPr>
              <w:shd w:val="clear" w:color="auto"/>
              <w:spacing w:line="420" w:lineRule="exact"/>
              <w:jc w:val="center"/>
              <w:rPr>
                <w:rFonts w:ascii="宋体" w:hAnsi="宋体"/>
                <w:color w:val="auto"/>
                <w:sz w:val="24"/>
                <w:highlight w:val="none"/>
              </w:rPr>
            </w:pPr>
          </w:p>
        </w:tc>
      </w:tr>
      <w:tr w14:paraId="35D5E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71DB1577">
            <w:pPr>
              <w:shd w:val="clear" w:color="auto"/>
              <w:spacing w:line="420" w:lineRule="exact"/>
              <w:jc w:val="center"/>
              <w:rPr>
                <w:rFonts w:ascii="宋体" w:hAnsi="宋体"/>
                <w:color w:val="auto"/>
                <w:sz w:val="24"/>
                <w:highlight w:val="none"/>
              </w:rPr>
            </w:pPr>
          </w:p>
        </w:tc>
        <w:tc>
          <w:tcPr>
            <w:tcW w:w="1301" w:type="dxa"/>
            <w:noWrap w:val="0"/>
            <w:vAlign w:val="center"/>
          </w:tcPr>
          <w:p w14:paraId="7CBF9693">
            <w:pPr>
              <w:shd w:val="clear" w:color="auto"/>
              <w:spacing w:line="420" w:lineRule="exact"/>
              <w:jc w:val="center"/>
              <w:rPr>
                <w:rFonts w:ascii="宋体" w:hAnsi="宋体"/>
                <w:color w:val="auto"/>
                <w:sz w:val="24"/>
                <w:highlight w:val="none"/>
              </w:rPr>
            </w:pPr>
          </w:p>
        </w:tc>
        <w:tc>
          <w:tcPr>
            <w:tcW w:w="1178" w:type="dxa"/>
            <w:noWrap w:val="0"/>
            <w:vAlign w:val="center"/>
          </w:tcPr>
          <w:p w14:paraId="5763E25F">
            <w:pPr>
              <w:shd w:val="clear" w:color="auto"/>
              <w:spacing w:line="420" w:lineRule="exact"/>
              <w:jc w:val="center"/>
              <w:rPr>
                <w:rFonts w:ascii="宋体" w:hAnsi="宋体"/>
                <w:color w:val="auto"/>
                <w:sz w:val="24"/>
                <w:highlight w:val="none"/>
              </w:rPr>
            </w:pPr>
          </w:p>
        </w:tc>
        <w:tc>
          <w:tcPr>
            <w:tcW w:w="720" w:type="dxa"/>
            <w:noWrap w:val="0"/>
            <w:vAlign w:val="center"/>
          </w:tcPr>
          <w:p w14:paraId="1CD2A7FE">
            <w:pPr>
              <w:shd w:val="clear" w:color="auto"/>
              <w:spacing w:line="420" w:lineRule="exact"/>
              <w:jc w:val="center"/>
              <w:rPr>
                <w:rFonts w:ascii="宋体" w:hAnsi="宋体"/>
                <w:color w:val="auto"/>
                <w:sz w:val="24"/>
                <w:highlight w:val="none"/>
              </w:rPr>
            </w:pPr>
          </w:p>
        </w:tc>
        <w:tc>
          <w:tcPr>
            <w:tcW w:w="801" w:type="dxa"/>
            <w:noWrap w:val="0"/>
            <w:vAlign w:val="center"/>
          </w:tcPr>
          <w:p w14:paraId="1528A270">
            <w:pPr>
              <w:shd w:val="clear" w:color="auto"/>
              <w:spacing w:line="420" w:lineRule="exact"/>
              <w:jc w:val="center"/>
              <w:rPr>
                <w:rFonts w:ascii="宋体" w:hAnsi="宋体"/>
                <w:color w:val="auto"/>
                <w:sz w:val="24"/>
                <w:highlight w:val="none"/>
              </w:rPr>
            </w:pPr>
          </w:p>
        </w:tc>
        <w:tc>
          <w:tcPr>
            <w:tcW w:w="1100" w:type="dxa"/>
            <w:noWrap w:val="0"/>
            <w:vAlign w:val="center"/>
          </w:tcPr>
          <w:p w14:paraId="6D263503">
            <w:pPr>
              <w:shd w:val="clear" w:color="auto"/>
              <w:spacing w:line="420" w:lineRule="exact"/>
              <w:jc w:val="center"/>
              <w:rPr>
                <w:rFonts w:ascii="宋体" w:hAnsi="宋体"/>
                <w:color w:val="auto"/>
                <w:sz w:val="24"/>
                <w:highlight w:val="none"/>
              </w:rPr>
            </w:pPr>
          </w:p>
        </w:tc>
        <w:tc>
          <w:tcPr>
            <w:tcW w:w="1100" w:type="dxa"/>
            <w:noWrap w:val="0"/>
            <w:vAlign w:val="center"/>
          </w:tcPr>
          <w:p w14:paraId="58AE6C1F">
            <w:pPr>
              <w:shd w:val="clear" w:color="auto"/>
              <w:spacing w:line="420" w:lineRule="exact"/>
              <w:jc w:val="center"/>
              <w:rPr>
                <w:rFonts w:ascii="宋体" w:hAnsi="宋体"/>
                <w:color w:val="auto"/>
                <w:sz w:val="24"/>
                <w:highlight w:val="none"/>
              </w:rPr>
            </w:pPr>
          </w:p>
        </w:tc>
        <w:tc>
          <w:tcPr>
            <w:tcW w:w="800" w:type="dxa"/>
            <w:noWrap w:val="0"/>
            <w:vAlign w:val="center"/>
          </w:tcPr>
          <w:p w14:paraId="07DFD730">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15B663A8">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35D26BB7">
            <w:pPr>
              <w:shd w:val="clear" w:color="auto"/>
              <w:spacing w:line="420" w:lineRule="exact"/>
              <w:jc w:val="center"/>
              <w:rPr>
                <w:rFonts w:ascii="宋体" w:hAnsi="宋体"/>
                <w:color w:val="auto"/>
                <w:sz w:val="24"/>
                <w:highlight w:val="none"/>
              </w:rPr>
            </w:pPr>
          </w:p>
        </w:tc>
      </w:tr>
      <w:tr w14:paraId="1EB52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58096291">
            <w:pPr>
              <w:shd w:val="clear" w:color="auto"/>
              <w:spacing w:line="420" w:lineRule="exact"/>
              <w:jc w:val="center"/>
              <w:rPr>
                <w:rFonts w:ascii="宋体" w:hAnsi="宋体"/>
                <w:color w:val="auto"/>
                <w:sz w:val="24"/>
                <w:highlight w:val="none"/>
              </w:rPr>
            </w:pPr>
          </w:p>
        </w:tc>
        <w:tc>
          <w:tcPr>
            <w:tcW w:w="1301" w:type="dxa"/>
            <w:noWrap w:val="0"/>
            <w:vAlign w:val="center"/>
          </w:tcPr>
          <w:p w14:paraId="664B76C3">
            <w:pPr>
              <w:shd w:val="clear" w:color="auto"/>
              <w:spacing w:line="420" w:lineRule="exact"/>
              <w:jc w:val="center"/>
              <w:rPr>
                <w:rFonts w:ascii="宋体" w:hAnsi="宋体"/>
                <w:color w:val="auto"/>
                <w:sz w:val="24"/>
                <w:highlight w:val="none"/>
              </w:rPr>
            </w:pPr>
          </w:p>
        </w:tc>
        <w:tc>
          <w:tcPr>
            <w:tcW w:w="1178" w:type="dxa"/>
            <w:noWrap w:val="0"/>
            <w:vAlign w:val="center"/>
          </w:tcPr>
          <w:p w14:paraId="63A131BE">
            <w:pPr>
              <w:shd w:val="clear" w:color="auto"/>
              <w:spacing w:line="420" w:lineRule="exact"/>
              <w:jc w:val="center"/>
              <w:rPr>
                <w:rFonts w:ascii="宋体" w:hAnsi="宋体"/>
                <w:color w:val="auto"/>
                <w:sz w:val="24"/>
                <w:highlight w:val="none"/>
              </w:rPr>
            </w:pPr>
          </w:p>
        </w:tc>
        <w:tc>
          <w:tcPr>
            <w:tcW w:w="720" w:type="dxa"/>
            <w:noWrap w:val="0"/>
            <w:vAlign w:val="center"/>
          </w:tcPr>
          <w:p w14:paraId="25375A91">
            <w:pPr>
              <w:shd w:val="clear" w:color="auto"/>
              <w:spacing w:line="420" w:lineRule="exact"/>
              <w:jc w:val="center"/>
              <w:rPr>
                <w:rFonts w:ascii="宋体" w:hAnsi="宋体"/>
                <w:color w:val="auto"/>
                <w:sz w:val="24"/>
                <w:highlight w:val="none"/>
              </w:rPr>
            </w:pPr>
          </w:p>
        </w:tc>
        <w:tc>
          <w:tcPr>
            <w:tcW w:w="801" w:type="dxa"/>
            <w:noWrap w:val="0"/>
            <w:vAlign w:val="center"/>
          </w:tcPr>
          <w:p w14:paraId="6B055D3C">
            <w:pPr>
              <w:shd w:val="clear" w:color="auto"/>
              <w:spacing w:line="420" w:lineRule="exact"/>
              <w:jc w:val="center"/>
              <w:rPr>
                <w:rFonts w:ascii="宋体" w:hAnsi="宋体"/>
                <w:color w:val="auto"/>
                <w:sz w:val="24"/>
                <w:highlight w:val="none"/>
              </w:rPr>
            </w:pPr>
          </w:p>
        </w:tc>
        <w:tc>
          <w:tcPr>
            <w:tcW w:w="1100" w:type="dxa"/>
            <w:noWrap w:val="0"/>
            <w:vAlign w:val="center"/>
          </w:tcPr>
          <w:p w14:paraId="4D6FB5C3">
            <w:pPr>
              <w:shd w:val="clear" w:color="auto"/>
              <w:spacing w:line="420" w:lineRule="exact"/>
              <w:jc w:val="center"/>
              <w:rPr>
                <w:rFonts w:ascii="宋体" w:hAnsi="宋体"/>
                <w:color w:val="auto"/>
                <w:sz w:val="24"/>
                <w:highlight w:val="none"/>
              </w:rPr>
            </w:pPr>
          </w:p>
        </w:tc>
        <w:tc>
          <w:tcPr>
            <w:tcW w:w="1100" w:type="dxa"/>
            <w:noWrap w:val="0"/>
            <w:vAlign w:val="center"/>
          </w:tcPr>
          <w:p w14:paraId="77C98847">
            <w:pPr>
              <w:shd w:val="clear" w:color="auto"/>
              <w:spacing w:line="420" w:lineRule="exact"/>
              <w:jc w:val="center"/>
              <w:rPr>
                <w:rFonts w:ascii="宋体" w:hAnsi="宋体"/>
                <w:color w:val="auto"/>
                <w:sz w:val="24"/>
                <w:highlight w:val="none"/>
              </w:rPr>
            </w:pPr>
          </w:p>
        </w:tc>
        <w:tc>
          <w:tcPr>
            <w:tcW w:w="800" w:type="dxa"/>
            <w:noWrap w:val="0"/>
            <w:vAlign w:val="center"/>
          </w:tcPr>
          <w:p w14:paraId="75B7DA06">
            <w:pPr>
              <w:shd w:val="clear" w:color="auto"/>
              <w:spacing w:line="420" w:lineRule="exact"/>
              <w:jc w:val="center"/>
              <w:rPr>
                <w:rFonts w:ascii="宋体" w:hAnsi="宋体"/>
                <w:color w:val="auto"/>
                <w:sz w:val="24"/>
                <w:highlight w:val="none"/>
              </w:rPr>
            </w:pPr>
          </w:p>
        </w:tc>
        <w:tc>
          <w:tcPr>
            <w:tcW w:w="1000" w:type="dxa"/>
            <w:tcBorders>
              <w:right w:val="single" w:color="auto" w:sz="4" w:space="0"/>
            </w:tcBorders>
            <w:noWrap w:val="0"/>
            <w:vAlign w:val="center"/>
          </w:tcPr>
          <w:p w14:paraId="055BEABC">
            <w:pPr>
              <w:shd w:val="clear" w:color="auto"/>
              <w:spacing w:line="420" w:lineRule="exact"/>
              <w:jc w:val="center"/>
              <w:rPr>
                <w:rFonts w:ascii="宋体" w:hAnsi="宋体"/>
                <w:color w:val="auto"/>
                <w:sz w:val="24"/>
                <w:highlight w:val="none"/>
              </w:rPr>
            </w:pPr>
          </w:p>
        </w:tc>
        <w:tc>
          <w:tcPr>
            <w:tcW w:w="945" w:type="dxa"/>
            <w:tcBorders>
              <w:left w:val="single" w:color="auto" w:sz="4" w:space="0"/>
            </w:tcBorders>
            <w:noWrap w:val="0"/>
            <w:vAlign w:val="center"/>
          </w:tcPr>
          <w:p w14:paraId="284E7DD7">
            <w:pPr>
              <w:shd w:val="clear" w:color="auto"/>
              <w:spacing w:line="420" w:lineRule="exact"/>
              <w:jc w:val="center"/>
              <w:rPr>
                <w:rFonts w:ascii="宋体" w:hAnsi="宋体"/>
                <w:color w:val="auto"/>
                <w:sz w:val="24"/>
                <w:highlight w:val="none"/>
              </w:rPr>
            </w:pPr>
          </w:p>
        </w:tc>
      </w:tr>
      <w:tr w14:paraId="52BE2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0540978E">
            <w:pPr>
              <w:shd w:val="clear" w:color="auto"/>
              <w:spacing w:line="420" w:lineRule="exact"/>
              <w:jc w:val="center"/>
              <w:rPr>
                <w:rFonts w:ascii="宋体" w:hAnsi="宋体"/>
                <w:color w:val="auto"/>
                <w:highlight w:val="none"/>
              </w:rPr>
            </w:pPr>
          </w:p>
        </w:tc>
        <w:tc>
          <w:tcPr>
            <w:tcW w:w="1301" w:type="dxa"/>
            <w:noWrap w:val="0"/>
            <w:vAlign w:val="center"/>
          </w:tcPr>
          <w:p w14:paraId="6562497F">
            <w:pPr>
              <w:shd w:val="clear" w:color="auto"/>
              <w:spacing w:line="420" w:lineRule="exact"/>
              <w:jc w:val="center"/>
              <w:rPr>
                <w:rFonts w:ascii="宋体" w:hAnsi="宋体"/>
                <w:color w:val="auto"/>
                <w:highlight w:val="none"/>
              </w:rPr>
            </w:pPr>
          </w:p>
        </w:tc>
        <w:tc>
          <w:tcPr>
            <w:tcW w:w="1178" w:type="dxa"/>
            <w:noWrap w:val="0"/>
            <w:vAlign w:val="center"/>
          </w:tcPr>
          <w:p w14:paraId="7DD5FE9A">
            <w:pPr>
              <w:shd w:val="clear" w:color="auto"/>
              <w:spacing w:line="420" w:lineRule="exact"/>
              <w:jc w:val="center"/>
              <w:rPr>
                <w:rFonts w:ascii="宋体" w:hAnsi="宋体"/>
                <w:color w:val="auto"/>
                <w:highlight w:val="none"/>
              </w:rPr>
            </w:pPr>
          </w:p>
        </w:tc>
        <w:tc>
          <w:tcPr>
            <w:tcW w:w="720" w:type="dxa"/>
            <w:noWrap w:val="0"/>
            <w:vAlign w:val="center"/>
          </w:tcPr>
          <w:p w14:paraId="0ADA4CEA">
            <w:pPr>
              <w:shd w:val="clear" w:color="auto"/>
              <w:spacing w:line="420" w:lineRule="exact"/>
              <w:jc w:val="center"/>
              <w:rPr>
                <w:rFonts w:ascii="宋体" w:hAnsi="宋体"/>
                <w:color w:val="auto"/>
                <w:highlight w:val="none"/>
              </w:rPr>
            </w:pPr>
          </w:p>
        </w:tc>
        <w:tc>
          <w:tcPr>
            <w:tcW w:w="801" w:type="dxa"/>
            <w:noWrap w:val="0"/>
            <w:vAlign w:val="center"/>
          </w:tcPr>
          <w:p w14:paraId="269314EB">
            <w:pPr>
              <w:shd w:val="clear" w:color="auto"/>
              <w:spacing w:line="420" w:lineRule="exact"/>
              <w:jc w:val="center"/>
              <w:rPr>
                <w:rFonts w:ascii="宋体" w:hAnsi="宋体"/>
                <w:color w:val="auto"/>
                <w:highlight w:val="none"/>
              </w:rPr>
            </w:pPr>
          </w:p>
        </w:tc>
        <w:tc>
          <w:tcPr>
            <w:tcW w:w="1100" w:type="dxa"/>
            <w:noWrap w:val="0"/>
            <w:vAlign w:val="center"/>
          </w:tcPr>
          <w:p w14:paraId="6D7D0FB2">
            <w:pPr>
              <w:shd w:val="clear" w:color="auto"/>
              <w:spacing w:line="420" w:lineRule="exact"/>
              <w:jc w:val="center"/>
              <w:rPr>
                <w:rFonts w:ascii="宋体" w:hAnsi="宋体"/>
                <w:color w:val="auto"/>
                <w:highlight w:val="none"/>
              </w:rPr>
            </w:pPr>
          </w:p>
        </w:tc>
        <w:tc>
          <w:tcPr>
            <w:tcW w:w="1100" w:type="dxa"/>
            <w:noWrap w:val="0"/>
            <w:vAlign w:val="center"/>
          </w:tcPr>
          <w:p w14:paraId="4636EAC8">
            <w:pPr>
              <w:shd w:val="clear" w:color="auto"/>
              <w:spacing w:line="420" w:lineRule="exact"/>
              <w:jc w:val="center"/>
              <w:rPr>
                <w:rFonts w:ascii="宋体" w:hAnsi="宋体"/>
                <w:color w:val="auto"/>
                <w:highlight w:val="none"/>
              </w:rPr>
            </w:pPr>
          </w:p>
        </w:tc>
        <w:tc>
          <w:tcPr>
            <w:tcW w:w="800" w:type="dxa"/>
            <w:noWrap w:val="0"/>
            <w:vAlign w:val="center"/>
          </w:tcPr>
          <w:p w14:paraId="020E27A1">
            <w:pPr>
              <w:shd w:val="clear" w:color="auto"/>
              <w:spacing w:line="420" w:lineRule="exact"/>
              <w:jc w:val="center"/>
              <w:rPr>
                <w:rFonts w:ascii="宋体" w:hAnsi="宋体"/>
                <w:color w:val="auto"/>
                <w:highlight w:val="none"/>
              </w:rPr>
            </w:pPr>
          </w:p>
        </w:tc>
        <w:tc>
          <w:tcPr>
            <w:tcW w:w="1000" w:type="dxa"/>
            <w:tcBorders>
              <w:right w:val="single" w:color="auto" w:sz="4" w:space="0"/>
            </w:tcBorders>
            <w:noWrap w:val="0"/>
            <w:vAlign w:val="center"/>
          </w:tcPr>
          <w:p w14:paraId="09DA9A65">
            <w:pPr>
              <w:shd w:val="clear" w:color="auto"/>
              <w:spacing w:line="420" w:lineRule="exact"/>
              <w:jc w:val="center"/>
              <w:rPr>
                <w:rFonts w:ascii="宋体" w:hAnsi="宋体"/>
                <w:color w:val="auto"/>
                <w:highlight w:val="none"/>
              </w:rPr>
            </w:pPr>
          </w:p>
        </w:tc>
        <w:tc>
          <w:tcPr>
            <w:tcW w:w="945" w:type="dxa"/>
            <w:tcBorders>
              <w:left w:val="single" w:color="auto" w:sz="4" w:space="0"/>
            </w:tcBorders>
            <w:noWrap w:val="0"/>
            <w:vAlign w:val="center"/>
          </w:tcPr>
          <w:p w14:paraId="7CBD5057">
            <w:pPr>
              <w:shd w:val="clear" w:color="auto"/>
              <w:spacing w:line="420" w:lineRule="exact"/>
              <w:jc w:val="center"/>
              <w:rPr>
                <w:rFonts w:ascii="宋体" w:hAnsi="宋体"/>
                <w:color w:val="auto"/>
                <w:highlight w:val="none"/>
              </w:rPr>
            </w:pPr>
          </w:p>
        </w:tc>
      </w:tr>
      <w:tr w14:paraId="6DBCB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noWrap w:val="0"/>
            <w:vAlign w:val="center"/>
          </w:tcPr>
          <w:p w14:paraId="40AF0C42">
            <w:pPr>
              <w:shd w:val="clear" w:color="auto"/>
              <w:spacing w:line="420" w:lineRule="exact"/>
              <w:jc w:val="center"/>
              <w:rPr>
                <w:rFonts w:ascii="宋体" w:hAnsi="宋体"/>
                <w:color w:val="auto"/>
                <w:highlight w:val="none"/>
              </w:rPr>
            </w:pPr>
          </w:p>
        </w:tc>
        <w:tc>
          <w:tcPr>
            <w:tcW w:w="1301" w:type="dxa"/>
            <w:noWrap w:val="0"/>
            <w:vAlign w:val="center"/>
          </w:tcPr>
          <w:p w14:paraId="5B0E3FCC">
            <w:pPr>
              <w:shd w:val="clear" w:color="auto"/>
              <w:spacing w:line="420" w:lineRule="exact"/>
              <w:jc w:val="center"/>
              <w:rPr>
                <w:rFonts w:ascii="宋体" w:hAnsi="宋体"/>
                <w:color w:val="auto"/>
                <w:highlight w:val="none"/>
              </w:rPr>
            </w:pPr>
          </w:p>
        </w:tc>
        <w:tc>
          <w:tcPr>
            <w:tcW w:w="1178" w:type="dxa"/>
            <w:noWrap w:val="0"/>
            <w:vAlign w:val="center"/>
          </w:tcPr>
          <w:p w14:paraId="2F799A71">
            <w:pPr>
              <w:shd w:val="clear" w:color="auto"/>
              <w:spacing w:line="420" w:lineRule="exact"/>
              <w:jc w:val="center"/>
              <w:rPr>
                <w:rFonts w:ascii="宋体" w:hAnsi="宋体"/>
                <w:color w:val="auto"/>
                <w:highlight w:val="none"/>
              </w:rPr>
            </w:pPr>
          </w:p>
        </w:tc>
        <w:tc>
          <w:tcPr>
            <w:tcW w:w="720" w:type="dxa"/>
            <w:noWrap w:val="0"/>
            <w:vAlign w:val="center"/>
          </w:tcPr>
          <w:p w14:paraId="2167B87E">
            <w:pPr>
              <w:shd w:val="clear" w:color="auto"/>
              <w:spacing w:line="420" w:lineRule="exact"/>
              <w:jc w:val="center"/>
              <w:rPr>
                <w:rFonts w:ascii="宋体" w:hAnsi="宋体"/>
                <w:color w:val="auto"/>
                <w:highlight w:val="none"/>
              </w:rPr>
            </w:pPr>
          </w:p>
        </w:tc>
        <w:tc>
          <w:tcPr>
            <w:tcW w:w="801" w:type="dxa"/>
            <w:noWrap w:val="0"/>
            <w:vAlign w:val="center"/>
          </w:tcPr>
          <w:p w14:paraId="203CD9CC">
            <w:pPr>
              <w:shd w:val="clear" w:color="auto"/>
              <w:spacing w:line="420" w:lineRule="exact"/>
              <w:jc w:val="center"/>
              <w:rPr>
                <w:rFonts w:ascii="宋体" w:hAnsi="宋体"/>
                <w:color w:val="auto"/>
                <w:highlight w:val="none"/>
              </w:rPr>
            </w:pPr>
          </w:p>
        </w:tc>
        <w:tc>
          <w:tcPr>
            <w:tcW w:w="1100" w:type="dxa"/>
            <w:noWrap w:val="0"/>
            <w:vAlign w:val="center"/>
          </w:tcPr>
          <w:p w14:paraId="58A66C00">
            <w:pPr>
              <w:shd w:val="clear" w:color="auto"/>
              <w:spacing w:line="420" w:lineRule="exact"/>
              <w:jc w:val="center"/>
              <w:rPr>
                <w:rFonts w:ascii="宋体" w:hAnsi="宋体"/>
                <w:color w:val="auto"/>
                <w:highlight w:val="none"/>
              </w:rPr>
            </w:pPr>
          </w:p>
        </w:tc>
        <w:tc>
          <w:tcPr>
            <w:tcW w:w="1100" w:type="dxa"/>
            <w:noWrap w:val="0"/>
            <w:vAlign w:val="center"/>
          </w:tcPr>
          <w:p w14:paraId="7692089F">
            <w:pPr>
              <w:shd w:val="clear" w:color="auto"/>
              <w:spacing w:line="420" w:lineRule="exact"/>
              <w:jc w:val="center"/>
              <w:rPr>
                <w:rFonts w:ascii="宋体" w:hAnsi="宋体"/>
                <w:color w:val="auto"/>
                <w:highlight w:val="none"/>
              </w:rPr>
            </w:pPr>
          </w:p>
        </w:tc>
        <w:tc>
          <w:tcPr>
            <w:tcW w:w="800" w:type="dxa"/>
            <w:noWrap w:val="0"/>
            <w:vAlign w:val="center"/>
          </w:tcPr>
          <w:p w14:paraId="6BFB8C6C">
            <w:pPr>
              <w:shd w:val="clear" w:color="auto"/>
              <w:spacing w:line="420" w:lineRule="exact"/>
              <w:jc w:val="center"/>
              <w:rPr>
                <w:rFonts w:ascii="宋体" w:hAnsi="宋体"/>
                <w:color w:val="auto"/>
                <w:highlight w:val="none"/>
              </w:rPr>
            </w:pPr>
          </w:p>
        </w:tc>
        <w:tc>
          <w:tcPr>
            <w:tcW w:w="1000" w:type="dxa"/>
            <w:tcBorders>
              <w:right w:val="single" w:color="auto" w:sz="4" w:space="0"/>
            </w:tcBorders>
            <w:noWrap w:val="0"/>
            <w:vAlign w:val="center"/>
          </w:tcPr>
          <w:p w14:paraId="2ED9F035">
            <w:pPr>
              <w:shd w:val="clear" w:color="auto"/>
              <w:spacing w:line="420" w:lineRule="exact"/>
              <w:jc w:val="center"/>
              <w:rPr>
                <w:rFonts w:ascii="宋体" w:hAnsi="宋体"/>
                <w:color w:val="auto"/>
                <w:highlight w:val="none"/>
              </w:rPr>
            </w:pPr>
          </w:p>
        </w:tc>
        <w:tc>
          <w:tcPr>
            <w:tcW w:w="945" w:type="dxa"/>
            <w:tcBorders>
              <w:left w:val="single" w:color="auto" w:sz="4" w:space="0"/>
            </w:tcBorders>
            <w:noWrap w:val="0"/>
            <w:vAlign w:val="center"/>
          </w:tcPr>
          <w:p w14:paraId="7D322BBA">
            <w:pPr>
              <w:shd w:val="clear" w:color="auto"/>
              <w:spacing w:line="420" w:lineRule="exact"/>
              <w:jc w:val="center"/>
              <w:rPr>
                <w:rFonts w:ascii="宋体" w:hAnsi="宋体"/>
                <w:color w:val="auto"/>
                <w:highlight w:val="none"/>
              </w:rPr>
            </w:pPr>
          </w:p>
        </w:tc>
      </w:tr>
    </w:tbl>
    <w:p w14:paraId="7D054EB4">
      <w:pPr>
        <w:pStyle w:val="16"/>
        <w:shd w:val="clear" w:color="auto"/>
        <w:rPr>
          <w:rFonts w:hint="eastAsia"/>
          <w:highlight w:val="none"/>
          <w:lang w:eastAsia="zh-CN"/>
        </w:rPr>
      </w:pPr>
    </w:p>
    <w:p w14:paraId="386C3A50">
      <w:pPr>
        <w:shd w:val="clear" w:color="auto"/>
        <w:outlineLvl w:val="0"/>
        <w:rPr>
          <w:rFonts w:hint="eastAsia" w:ascii="黑体" w:hAnsi="宋体" w:eastAsia="黑体"/>
          <w:bCs/>
          <w:color w:val="000000"/>
          <w:sz w:val="24"/>
          <w:szCs w:val="24"/>
          <w:highlight w:val="none"/>
        </w:rPr>
      </w:pPr>
    </w:p>
    <w:p w14:paraId="52DA09B7">
      <w:pPr>
        <w:spacing w:line="360" w:lineRule="auto"/>
        <w:ind w:firstLine="480"/>
        <w:jc w:val="left"/>
        <w:rPr>
          <w:rFonts w:ascii="宋体" w:hAnsi="宋体" w:cs="宋体"/>
          <w:sz w:val="24"/>
          <w:highlight w:val="none"/>
        </w:rPr>
      </w:pPr>
      <w:r>
        <w:rPr>
          <w:rFonts w:hint="eastAsia" w:ascii="宋体" w:hAnsi="宋体" w:cs="宋体"/>
          <w:sz w:val="24"/>
          <w:highlight w:val="none"/>
          <w:lang w:val="en-US" w:eastAsia="zh-CN"/>
        </w:rPr>
        <w:t>注：本项目各个标段拟投入的车辆以本表为准，</w:t>
      </w:r>
      <w:r>
        <w:rPr>
          <w:rFonts w:hint="eastAsia" w:ascii="宋体" w:hAnsi="宋体" w:cs="宋体"/>
          <w:sz w:val="24"/>
          <w:highlight w:val="none"/>
          <w:lang w:eastAsia="zh-CN"/>
        </w:rPr>
        <w:t>环卫作业车辆使用年限：洗扫车、高压</w:t>
      </w:r>
      <w:r>
        <w:rPr>
          <w:rFonts w:hint="eastAsia" w:ascii="宋体" w:hAnsi="宋体" w:cs="宋体"/>
          <w:sz w:val="24"/>
          <w:highlight w:val="none"/>
          <w:lang w:val="en-US" w:eastAsia="zh-CN"/>
        </w:rPr>
        <w:t>冲水</w:t>
      </w:r>
      <w:r>
        <w:rPr>
          <w:rFonts w:hint="eastAsia" w:ascii="宋体" w:hAnsi="宋体" w:cs="宋体"/>
          <w:sz w:val="24"/>
          <w:highlight w:val="none"/>
          <w:lang w:eastAsia="zh-CN"/>
        </w:rPr>
        <w:t>车、</w:t>
      </w:r>
      <w:r>
        <w:rPr>
          <w:rFonts w:hint="eastAsia" w:ascii="宋体" w:hAnsi="宋体" w:cs="宋体"/>
          <w:sz w:val="24"/>
          <w:highlight w:val="none"/>
          <w:lang w:val="en-US" w:eastAsia="zh-CN"/>
        </w:rPr>
        <w:t>交通</w:t>
      </w:r>
      <w:r>
        <w:rPr>
          <w:rFonts w:hint="eastAsia" w:ascii="宋体" w:hAnsi="宋体" w:cs="宋体"/>
          <w:sz w:val="24"/>
          <w:highlight w:val="none"/>
          <w:lang w:eastAsia="zh-CN"/>
        </w:rPr>
        <w:t>护栏清洗车、垃圾收集车使用年限为</w:t>
      </w:r>
      <w:r>
        <w:rPr>
          <w:rFonts w:hint="eastAsia" w:ascii="宋体" w:hAnsi="宋体" w:cs="宋体"/>
          <w:sz w:val="24"/>
          <w:highlight w:val="none"/>
          <w:lang w:val="en-US" w:eastAsia="zh-CN"/>
        </w:rPr>
        <w:t>8</w:t>
      </w:r>
      <w:r>
        <w:rPr>
          <w:rFonts w:hint="eastAsia" w:ascii="宋体" w:hAnsi="宋体" w:cs="宋体"/>
          <w:sz w:val="24"/>
          <w:highlight w:val="none"/>
          <w:lang w:eastAsia="zh-CN"/>
        </w:rPr>
        <w:t>年（有效期以车辆初次登记日期至本项目</w:t>
      </w:r>
      <w:r>
        <w:rPr>
          <w:rFonts w:hint="eastAsia" w:ascii="宋体" w:hAnsi="宋体" w:cs="宋体"/>
          <w:sz w:val="24"/>
          <w:highlight w:val="none"/>
          <w:lang w:val="en-US" w:eastAsia="zh-CN"/>
        </w:rPr>
        <w:t>每个标段的招标</w:t>
      </w:r>
      <w:r>
        <w:rPr>
          <w:rFonts w:hint="eastAsia" w:ascii="宋体" w:hAnsi="宋体" w:cs="宋体"/>
          <w:sz w:val="24"/>
          <w:highlight w:val="none"/>
          <w:lang w:eastAsia="zh-CN"/>
        </w:rPr>
        <w:t>公告发布首日起向前推算）。车辆在服务期内满使用年限的，必须按要求更新，否则按未正常作业处理。</w:t>
      </w:r>
    </w:p>
    <w:p w14:paraId="0ECD2E96">
      <w:pPr>
        <w:shd w:val="clear" w:color="auto"/>
        <w:spacing w:line="360" w:lineRule="auto"/>
        <w:rPr>
          <w:rFonts w:hint="eastAsia" w:ascii="宋体" w:hAnsi="宋体" w:eastAsia="宋体" w:cs="宋体"/>
          <w:b/>
          <w:bCs w:val="0"/>
          <w:sz w:val="24"/>
          <w:szCs w:val="24"/>
          <w:highlight w:val="none"/>
        </w:rPr>
      </w:pPr>
      <w:r>
        <w:rPr>
          <w:rFonts w:ascii="黑体" w:hAnsi="宋体" w:eastAsia="黑体"/>
          <w:bCs/>
          <w:color w:val="000000"/>
          <w:sz w:val="24"/>
          <w:szCs w:val="24"/>
          <w:highlight w:val="none"/>
        </w:rPr>
        <w:br w:type="page" w:clear="all"/>
      </w:r>
      <w:bookmarkStart w:id="40" w:name="_Toc112006946"/>
      <w:r>
        <w:rPr>
          <w:rFonts w:hint="eastAsia" w:ascii="宋体" w:hAnsi="宋体" w:eastAsia="宋体" w:cs="宋体"/>
          <w:b/>
          <w:bCs w:val="0"/>
          <w:color w:val="000000"/>
          <w:sz w:val="24"/>
          <w:szCs w:val="24"/>
          <w:highlight w:val="none"/>
        </w:rPr>
        <w:t>（十</w:t>
      </w:r>
      <w:r>
        <w:rPr>
          <w:rFonts w:hint="eastAsia" w:ascii="宋体" w:hAnsi="宋体" w:cs="宋体"/>
          <w:b/>
          <w:bCs w:val="0"/>
          <w:color w:val="000000"/>
          <w:sz w:val="24"/>
          <w:szCs w:val="24"/>
          <w:highlight w:val="none"/>
          <w:lang w:val="en-US" w:eastAsia="zh-CN"/>
        </w:rPr>
        <w:t>三</w:t>
      </w:r>
      <w:r>
        <w:rPr>
          <w:rFonts w:hint="eastAsia" w:ascii="宋体" w:hAnsi="宋体" w:eastAsia="宋体" w:cs="宋体"/>
          <w:b/>
          <w:bCs w:val="0"/>
          <w:color w:val="000000"/>
          <w:sz w:val="24"/>
          <w:szCs w:val="24"/>
          <w:highlight w:val="none"/>
        </w:rPr>
        <w:t>）（</w:t>
      </w:r>
      <w:r>
        <w:rPr>
          <w:rFonts w:hint="eastAsia" w:ascii="宋体" w:hAnsi="宋体" w:eastAsia="宋体" w:cs="宋体"/>
          <w:b/>
          <w:bCs w:val="0"/>
          <w:color w:val="000000"/>
          <w:sz w:val="24"/>
          <w:szCs w:val="24"/>
          <w:highlight w:val="none"/>
          <w:lang w:eastAsia="zh-CN"/>
        </w:rPr>
        <w:t>供应商</w:t>
      </w:r>
      <w:r>
        <w:rPr>
          <w:rFonts w:hint="eastAsia" w:ascii="宋体" w:hAnsi="宋体" w:eastAsia="宋体" w:cs="宋体"/>
          <w:b/>
          <w:bCs w:val="0"/>
          <w:color w:val="000000"/>
          <w:sz w:val="24"/>
          <w:szCs w:val="24"/>
          <w:highlight w:val="none"/>
        </w:rPr>
        <w:t>）中小企业声明函（格式）</w:t>
      </w:r>
      <w:bookmarkEnd w:id="40"/>
    </w:p>
    <w:p w14:paraId="2987CC95">
      <w:pPr>
        <w:shd w:val="clear" w:color="auto"/>
        <w:jc w:val="center"/>
        <w:rPr>
          <w:rFonts w:hint="eastAsia" w:ascii="宋体" w:hAnsi="宋体" w:eastAsia="宋体" w:cs="宋体"/>
          <w:b/>
          <w:bCs w:val="0"/>
          <w:sz w:val="24"/>
          <w:szCs w:val="24"/>
          <w:highlight w:val="none"/>
        </w:rPr>
      </w:pPr>
    </w:p>
    <w:p w14:paraId="5C6107E0">
      <w:pPr>
        <w:shd w:val="clear" w:color="auto"/>
        <w:jc w:val="cente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中小企业声明函（服务）</w:t>
      </w:r>
    </w:p>
    <w:p w14:paraId="3CB60DBE">
      <w:pPr>
        <w:pStyle w:val="36"/>
        <w:shd w:val="clear" w:color="auto"/>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本公司（联合体）</w:t>
      </w:r>
      <w:r>
        <w:rPr>
          <w:rFonts w:hint="eastAsia" w:ascii="宋体" w:hAnsi="宋体" w:eastAsia="宋体" w:cs="宋体"/>
          <w:color w:val="000000" w:themeColor="text1"/>
          <w:sz w:val="24"/>
          <w:szCs w:val="24"/>
          <w:highlight w:val="none"/>
          <w14:textFill>
            <w14:solidFill>
              <w14:schemeClr w14:val="tx1"/>
            </w14:solidFill>
          </w14:textFill>
        </w:rPr>
        <w:t>参加</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单位名称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项目名称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38764A24">
      <w:pPr>
        <w:pStyle w:val="36"/>
        <w:shd w:val="clear" w:color="auto"/>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1.</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；承接企业为</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6682FB6B">
      <w:pPr>
        <w:pStyle w:val="36"/>
        <w:shd w:val="clear" w:color="auto"/>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2.</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；承接企业为</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万元，资产</w:t>
      </w:r>
      <w:r>
        <w:rPr>
          <w:rFonts w:hint="eastAsia" w:eastAsia="宋体" w:cs="宋体"/>
          <w:color w:val="000000" w:themeColor="text1"/>
          <w:sz w:val="24"/>
          <w:szCs w:val="24"/>
          <w:highlight w:val="none"/>
          <w:lang w:eastAsia="zh-CN"/>
          <w14:textFill>
            <w14:solidFill>
              <w14:schemeClr w14:val="tx1"/>
            </w14:solidFill>
          </w14:textFill>
        </w:rPr>
        <w:t>总额</w:t>
      </w:r>
      <w:r>
        <w:rPr>
          <w:rFonts w:hint="eastAsia" w:ascii="宋体" w:hAnsi="宋体" w:eastAsia="宋体" w:cs="宋体"/>
          <w:color w:val="000000" w:themeColor="text1"/>
          <w:sz w:val="24"/>
          <w:szCs w:val="24"/>
          <w:highlight w:val="none"/>
          <w14:textFill>
            <w14:solidFill>
              <w14:schemeClr w14:val="tx1"/>
            </w14:solidFill>
          </w14:textFill>
        </w:rPr>
        <w:t>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4"/>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14:paraId="694C6832">
      <w:pPr>
        <w:pStyle w:val="36"/>
        <w:shd w:val="clear" w:color="auto"/>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5F415261">
      <w:pPr>
        <w:pStyle w:val="36"/>
        <w:shd w:val="clear" w:color="auto"/>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以上企业，不属于大企业的分支机构，不存在控股股东为大企业的情形，也不存在与大企业的负责人为同一人的情形。</w:t>
      </w:r>
    </w:p>
    <w:p w14:paraId="155D4D1F">
      <w:pPr>
        <w:pStyle w:val="36"/>
        <w:shd w:val="clear" w:color="auto"/>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本企业对上述声明内容的真实性负责。如有虚假，将依法承担相应责任。</w:t>
      </w:r>
    </w:p>
    <w:p w14:paraId="3906D795">
      <w:pPr>
        <w:pStyle w:val="36"/>
        <w:shd w:val="clear" w:color="auto"/>
        <w:spacing w:before="120" w:beforeAutospacing="0" w:after="120" w:afterAutospacing="0" w:line="360" w:lineRule="auto"/>
        <w:ind w:firstLine="388"/>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企业名称（盖章）：</w:t>
      </w:r>
    </w:p>
    <w:p w14:paraId="65909592">
      <w:pPr>
        <w:shd w:val="clear" w:color="auto"/>
        <w:spacing w:before="120" w:after="120" w:line="360" w:lineRule="auto"/>
        <w:ind w:firstLine="5280"/>
        <w:jc w:val="both"/>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日期：</w:t>
      </w:r>
    </w:p>
    <w:p w14:paraId="03F8ABE8">
      <w:pPr>
        <w:shd w:val="clear" w:color="auto"/>
        <w:spacing w:line="48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备注：</w:t>
      </w:r>
    </w:p>
    <w:p w14:paraId="408905FE">
      <w:pPr>
        <w:keepNext w:val="0"/>
        <w:keepLines w:val="0"/>
        <w:pageBreakBefore w:val="0"/>
        <w:widowControl w:val="0"/>
        <w:shd w:val="clear" w:color="auto"/>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（1）从业人员、营业收入、资产总额填报上一年度数据，无上一年度数据的新成立企业可不填报。</w:t>
      </w:r>
    </w:p>
    <w:p w14:paraId="42ABF95F">
      <w:pPr>
        <w:keepNext w:val="0"/>
        <w:keepLines w:val="0"/>
        <w:pageBreakBefore w:val="0"/>
        <w:widowControl w:val="0"/>
        <w:shd w:val="clear" w:color="auto"/>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2E839735">
      <w:pPr>
        <w:shd w:val="clear" w:color="auto"/>
        <w:rPr>
          <w:highlight w:val="none"/>
          <w:lang w:val="zh-CN"/>
        </w:rPr>
      </w:pPr>
    </w:p>
    <w:p w14:paraId="1CB2446A">
      <w:pPr>
        <w:pStyle w:val="203"/>
        <w:shd w:val="clear" w:color="auto"/>
        <w:spacing w:before="160" w:after="160"/>
        <w:rPr>
          <w:highlight w:val="none"/>
        </w:rPr>
        <w:sectPr>
          <w:footerReference r:id="rId20" w:type="first"/>
          <w:headerReference r:id="rId18" w:type="default"/>
          <w:footerReference r:id="rId19" w:type="default"/>
          <w:pgSz w:w="11906" w:h="16838"/>
          <w:pgMar w:top="1134" w:right="1134" w:bottom="1134" w:left="1418" w:header="624" w:footer="907" w:gutter="0"/>
          <w:cols w:space="1701" w:num="1"/>
          <w:titlePg/>
          <w:docGrid w:linePitch="360" w:charSpace="0"/>
        </w:sectPr>
      </w:pPr>
      <w:bookmarkStart w:id="41" w:name="_Toc112006947"/>
    </w:p>
    <w:p w14:paraId="16BC74A0">
      <w:pPr>
        <w:pStyle w:val="203"/>
        <w:keepLines/>
        <w:shd w:val="clear" w:color="auto"/>
        <w:spacing w:before="160" w:after="160"/>
        <w:jc w:val="both"/>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（十</w:t>
      </w:r>
      <w:r>
        <w:rPr>
          <w:rFonts w:hint="eastAsia" w:ascii="宋体" w:hAnsi="宋体" w:eastAsia="宋体" w:cs="宋体"/>
          <w:b/>
          <w:bCs w:val="0"/>
          <w:color w:val="000000"/>
          <w:sz w:val="24"/>
          <w:szCs w:val="24"/>
          <w:highlight w:val="none"/>
          <w:lang w:val="en-US" w:eastAsia="zh-CN"/>
        </w:rPr>
        <w:t>四</w:t>
      </w:r>
      <w:r>
        <w:rPr>
          <w:rFonts w:hint="eastAsia" w:ascii="宋体" w:hAnsi="宋体" w:eastAsia="宋体" w:cs="宋体"/>
          <w:b/>
          <w:bCs w:val="0"/>
          <w:color w:val="000000"/>
          <w:sz w:val="24"/>
          <w:szCs w:val="24"/>
          <w:highlight w:val="none"/>
        </w:rPr>
        <w:t>）</w:t>
      </w:r>
      <w:r>
        <w:rPr>
          <w:rFonts w:hint="eastAsia" w:ascii="宋体" w:hAnsi="宋体" w:eastAsia="宋体" w:cs="宋体"/>
          <w:b/>
          <w:bCs w:val="0"/>
          <w:sz w:val="24"/>
          <w:szCs w:val="24"/>
          <w:highlight w:val="none"/>
        </w:rPr>
        <w:t>（</w:t>
      </w:r>
      <w:r>
        <w:rPr>
          <w:rFonts w:hint="eastAsia" w:ascii="宋体" w:hAnsi="宋体" w:eastAsia="宋体" w:cs="宋体"/>
          <w:b/>
          <w:bCs w:val="0"/>
          <w:sz w:val="24"/>
          <w:szCs w:val="24"/>
          <w:highlight w:val="none"/>
          <w:lang w:eastAsia="zh-CN"/>
        </w:rPr>
        <w:t>供应商</w:t>
      </w:r>
      <w:r>
        <w:rPr>
          <w:rFonts w:hint="eastAsia" w:ascii="宋体" w:hAnsi="宋体" w:eastAsia="宋体" w:cs="宋体"/>
          <w:b/>
          <w:bCs w:val="0"/>
          <w:sz w:val="24"/>
          <w:szCs w:val="24"/>
          <w:highlight w:val="none"/>
        </w:rPr>
        <w:t>）残疾人福利性单位声明函（格式）：</w:t>
      </w:r>
      <w:bookmarkEnd w:id="41"/>
    </w:p>
    <w:p w14:paraId="0C60A695">
      <w:pPr>
        <w:shd w:val="clear" w:color="auto"/>
        <w:spacing w:line="588" w:lineRule="exact"/>
        <w:rPr>
          <w:rFonts w:hint="eastAsia" w:ascii="宋体" w:hAnsi="宋体" w:eastAsia="宋体" w:cs="宋体"/>
          <w:b/>
          <w:bCs w:val="0"/>
          <w:spacing w:val="6"/>
          <w:sz w:val="24"/>
          <w:szCs w:val="24"/>
          <w:highlight w:val="none"/>
        </w:rPr>
      </w:pPr>
    </w:p>
    <w:p w14:paraId="22E863D6">
      <w:pPr>
        <w:shd w:val="clear" w:color="auto"/>
        <w:jc w:val="center"/>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残疾人福利性单位声明函</w:t>
      </w:r>
    </w:p>
    <w:p w14:paraId="0D6F6A9C">
      <w:pPr>
        <w:shd w:val="clear" w:color="auto"/>
        <w:jc w:val="center"/>
        <w:rPr>
          <w:rFonts w:hint="eastAsia" w:ascii="宋体" w:hAnsi="宋体" w:eastAsia="宋体" w:cs="宋体"/>
          <w:bCs/>
          <w:color w:val="000000" w:themeColor="text1"/>
          <w:sz w:val="28"/>
          <w:szCs w:val="28"/>
          <w:highlight w:val="none"/>
          <w14:textFill>
            <w14:solidFill>
              <w14:schemeClr w14:val="tx1"/>
            </w14:solidFill>
          </w14:textFill>
        </w:rPr>
      </w:pPr>
    </w:p>
    <w:p w14:paraId="1CA73C46">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本公司郑重承诺，根据《财政部司法部中国残疾人联合会关于促进残疾人就业政府采购政策的通知》（财库</w:t>
      </w:r>
      <w:r>
        <w:rPr>
          <w:rFonts w:hint="eastAsia" w:eastAsia="宋体" w:cs="宋体" w:asciiTheme="minorEastAsia" w:hAnsiTheme="minorEastAsia"/>
          <w:color w:val="auto"/>
          <w:sz w:val="24"/>
          <w:szCs w:val="24"/>
          <w:highlight w:val="none"/>
          <w:lang w:eastAsia="zh-CN"/>
        </w:rPr>
        <w:t>〔2017〕141号</w:t>
      </w:r>
      <w:r>
        <w:rPr>
          <w:rFonts w:hint="eastAsia" w:cs="宋体" w:asciiTheme="minorEastAsia" w:hAnsiTheme="minorEastAsia" w:eastAsiaTheme="minorEastAsia"/>
          <w:color w:val="auto"/>
          <w:sz w:val="24"/>
          <w:szCs w:val="24"/>
          <w:highlight w:val="none"/>
        </w:rPr>
        <w:t>）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p>
    <w:p w14:paraId="242DBCBD">
      <w:pPr>
        <w:shd w:val="clear" w:color="auto"/>
        <w:spacing w:line="360" w:lineRule="auto"/>
        <w:ind w:firstLine="480"/>
        <w:outlineLvl w:val="9"/>
        <w:rPr>
          <w:rFonts w:cs="宋体" w:asciiTheme="minorEastAsia" w:hAnsiTheme="minorEastAsia" w:eastAsiaTheme="minorEastAsia"/>
          <w:color w:val="auto"/>
          <w:sz w:val="24"/>
          <w:szCs w:val="24"/>
          <w:highlight w:val="none"/>
        </w:rPr>
      </w:pPr>
    </w:p>
    <w:p w14:paraId="04D32631">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本公司对上述声明的真实性负责。如有虚假，将依法承担相应责任。</w:t>
      </w:r>
    </w:p>
    <w:p w14:paraId="6C11A609">
      <w:pPr>
        <w:shd w:val="clear" w:color="auto"/>
        <w:spacing w:line="360" w:lineRule="auto"/>
        <w:ind w:firstLine="480"/>
        <w:outlineLvl w:val="9"/>
        <w:rPr>
          <w:rFonts w:cs="宋体" w:asciiTheme="minorEastAsia" w:hAnsiTheme="minorEastAsia" w:eastAsiaTheme="minorEastAsia"/>
          <w:color w:val="auto"/>
          <w:sz w:val="24"/>
          <w:szCs w:val="24"/>
          <w:highlight w:val="none"/>
        </w:rPr>
      </w:pPr>
    </w:p>
    <w:p w14:paraId="46C8244A">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ab/>
      </w:r>
    </w:p>
    <w:p w14:paraId="1F1B259E">
      <w:pPr>
        <w:shd w:val="clear" w:color="auto"/>
        <w:spacing w:line="360" w:lineRule="auto"/>
        <w:ind w:firstLine="480"/>
        <w:outlineLvl w:val="9"/>
        <w:rPr>
          <w:rFonts w:cs="宋体" w:asciiTheme="minorEastAsia" w:hAnsiTheme="minorEastAsia" w:eastAsiaTheme="minorEastAsia"/>
          <w:color w:val="auto"/>
          <w:sz w:val="24"/>
          <w:szCs w:val="24"/>
          <w:highlight w:val="none"/>
        </w:rPr>
      </w:pPr>
    </w:p>
    <w:p w14:paraId="432D7279">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企业名称（盖章）：</w:t>
      </w:r>
    </w:p>
    <w:p w14:paraId="72656BE0">
      <w:pPr>
        <w:shd w:val="clear" w:color="auto"/>
        <w:spacing w:line="360" w:lineRule="auto"/>
        <w:ind w:firstLine="480"/>
        <w:outlineLvl w:val="9"/>
        <w:rPr>
          <w:rFonts w:cs="宋体" w:asciiTheme="minorEastAsia" w:hAnsiTheme="minorEastAsia" w:eastAsiaTheme="minorEastAsia"/>
          <w:color w:val="auto"/>
          <w:sz w:val="24"/>
          <w:szCs w:val="24"/>
          <w:highlight w:val="none"/>
        </w:rPr>
      </w:pPr>
    </w:p>
    <w:p w14:paraId="76992303">
      <w:pPr>
        <w:shd w:val="clear" w:color="auto"/>
        <w:spacing w:line="360" w:lineRule="auto"/>
        <w:ind w:firstLine="480"/>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日　　　　　　期：</w:t>
      </w:r>
    </w:p>
    <w:p w14:paraId="6D9E0092">
      <w:pPr>
        <w:shd w:val="clear" w:color="auto"/>
        <w:spacing w:line="580" w:lineRule="exact"/>
        <w:ind w:firstLine="480"/>
        <w:rPr>
          <w:rFonts w:hint="eastAsia" w:ascii="宋体" w:hAnsi="宋体"/>
          <w:bCs/>
          <w:sz w:val="24"/>
          <w:szCs w:val="24"/>
          <w:highlight w:val="none"/>
        </w:rPr>
      </w:pPr>
    </w:p>
    <w:p w14:paraId="23E59767">
      <w:pPr>
        <w:shd w:val="clear" w:color="auto"/>
        <w:spacing w:line="360" w:lineRule="auto"/>
        <w:ind w:firstLine="480"/>
        <w:rPr>
          <w:rFonts w:ascii="黑体" w:hAnsi="宋体" w:eastAsia="黑体"/>
          <w:bCs/>
          <w:color w:val="000000"/>
          <w:sz w:val="24"/>
          <w:szCs w:val="24"/>
          <w:highlight w:val="none"/>
        </w:rPr>
      </w:pPr>
    </w:p>
    <w:p w14:paraId="2BE885FD">
      <w:pPr>
        <w:shd w:val="clear" w:color="auto"/>
        <w:spacing w:line="360" w:lineRule="auto"/>
        <w:ind w:firstLine="480"/>
        <w:rPr>
          <w:rFonts w:ascii="黑体" w:hAnsi="宋体" w:eastAsia="黑体"/>
          <w:bCs/>
          <w:color w:val="000000"/>
          <w:sz w:val="24"/>
          <w:szCs w:val="24"/>
          <w:highlight w:val="none"/>
        </w:rPr>
      </w:pPr>
    </w:p>
    <w:p w14:paraId="6D28A731">
      <w:pPr>
        <w:shd w:val="clear" w:color="auto"/>
        <w:spacing w:line="360" w:lineRule="auto"/>
        <w:ind w:firstLine="480"/>
        <w:rPr>
          <w:rFonts w:ascii="黑体" w:hAnsi="宋体" w:eastAsia="黑体"/>
          <w:bCs/>
          <w:color w:val="000000"/>
          <w:sz w:val="24"/>
          <w:szCs w:val="24"/>
          <w:highlight w:val="none"/>
        </w:rPr>
      </w:pPr>
    </w:p>
    <w:p w14:paraId="2AC81059">
      <w:pPr>
        <w:shd w:val="clear" w:color="auto"/>
        <w:spacing w:line="360" w:lineRule="auto"/>
        <w:ind w:firstLine="480"/>
        <w:rPr>
          <w:rFonts w:ascii="黑体" w:hAnsi="宋体" w:eastAsia="黑体"/>
          <w:bCs/>
          <w:color w:val="000000"/>
          <w:sz w:val="24"/>
          <w:szCs w:val="24"/>
          <w:highlight w:val="none"/>
        </w:rPr>
      </w:pPr>
    </w:p>
    <w:p w14:paraId="5679D3C3">
      <w:pPr>
        <w:shd w:val="clear" w:color="auto"/>
        <w:spacing w:line="360" w:lineRule="auto"/>
        <w:ind w:firstLine="480"/>
        <w:rPr>
          <w:rFonts w:ascii="黑体" w:hAnsi="宋体" w:eastAsia="黑体"/>
          <w:bCs/>
          <w:color w:val="000000"/>
          <w:sz w:val="24"/>
          <w:szCs w:val="24"/>
          <w:highlight w:val="none"/>
        </w:rPr>
      </w:pPr>
    </w:p>
    <w:p w14:paraId="6AC88B94">
      <w:pPr>
        <w:shd w:val="clear" w:color="auto"/>
        <w:spacing w:line="360" w:lineRule="auto"/>
        <w:ind w:firstLine="480"/>
        <w:rPr>
          <w:rFonts w:ascii="黑体" w:hAnsi="宋体" w:eastAsia="黑体"/>
          <w:bCs/>
          <w:color w:val="000000"/>
          <w:sz w:val="24"/>
          <w:szCs w:val="24"/>
          <w:highlight w:val="none"/>
        </w:rPr>
      </w:pPr>
    </w:p>
    <w:p w14:paraId="7C43434A">
      <w:pPr>
        <w:shd w:val="clear" w:color="auto"/>
        <w:spacing w:line="360" w:lineRule="auto"/>
        <w:ind w:firstLine="480"/>
        <w:rPr>
          <w:rFonts w:ascii="黑体" w:hAnsi="宋体" w:eastAsia="黑体"/>
          <w:bCs/>
          <w:color w:val="000000"/>
          <w:sz w:val="24"/>
          <w:szCs w:val="24"/>
          <w:highlight w:val="none"/>
        </w:rPr>
      </w:pPr>
    </w:p>
    <w:p w14:paraId="647AA216">
      <w:pPr>
        <w:shd w:val="clear" w:color="auto"/>
        <w:spacing w:line="360" w:lineRule="auto"/>
        <w:ind w:firstLine="480"/>
        <w:rPr>
          <w:rFonts w:ascii="黑体" w:hAnsi="宋体" w:eastAsia="黑体"/>
          <w:bCs/>
          <w:color w:val="000000"/>
          <w:sz w:val="24"/>
          <w:szCs w:val="24"/>
          <w:highlight w:val="none"/>
        </w:rPr>
      </w:pPr>
    </w:p>
    <w:p w14:paraId="2C42602F">
      <w:pPr>
        <w:shd w:val="clear" w:color="auto"/>
        <w:spacing w:line="360" w:lineRule="auto"/>
        <w:ind w:firstLine="480"/>
        <w:rPr>
          <w:rFonts w:ascii="黑体" w:hAnsi="宋体" w:eastAsia="黑体"/>
          <w:bCs/>
          <w:color w:val="000000"/>
          <w:sz w:val="24"/>
          <w:szCs w:val="24"/>
          <w:highlight w:val="none"/>
        </w:rPr>
      </w:pPr>
    </w:p>
    <w:p w14:paraId="2A8E73D4">
      <w:pPr>
        <w:shd w:val="clear" w:color="auto"/>
        <w:spacing w:line="360" w:lineRule="auto"/>
        <w:ind w:firstLine="480"/>
        <w:rPr>
          <w:rFonts w:ascii="黑体" w:hAnsi="宋体" w:eastAsia="黑体"/>
          <w:bCs/>
          <w:color w:val="000000"/>
          <w:sz w:val="24"/>
          <w:szCs w:val="24"/>
          <w:highlight w:val="none"/>
        </w:rPr>
      </w:pPr>
    </w:p>
    <w:p w14:paraId="6261DFC6">
      <w:pPr>
        <w:shd w:val="clear" w:color="auto"/>
        <w:spacing w:line="360" w:lineRule="auto"/>
        <w:ind w:firstLine="480"/>
        <w:rPr>
          <w:rFonts w:ascii="黑体" w:hAnsi="宋体" w:eastAsia="黑体"/>
          <w:bCs/>
          <w:color w:val="000000"/>
          <w:sz w:val="24"/>
          <w:szCs w:val="24"/>
          <w:highlight w:val="none"/>
        </w:rPr>
      </w:pPr>
    </w:p>
    <w:p w14:paraId="0B3DBD0F">
      <w:pPr>
        <w:shd w:val="clear" w:color="auto"/>
        <w:spacing w:line="360" w:lineRule="auto"/>
        <w:ind w:firstLine="480"/>
        <w:rPr>
          <w:rFonts w:ascii="黑体" w:hAnsi="宋体" w:eastAsia="黑体"/>
          <w:bCs/>
          <w:color w:val="000000"/>
          <w:sz w:val="24"/>
          <w:szCs w:val="24"/>
          <w:highlight w:val="none"/>
        </w:rPr>
      </w:pPr>
    </w:p>
    <w:p w14:paraId="4D0B2DAD">
      <w:pPr>
        <w:pStyle w:val="52"/>
        <w:shd w:val="clear" w:color="auto"/>
        <w:rPr>
          <w:highlight w:val="none"/>
        </w:rPr>
      </w:pPr>
    </w:p>
    <w:p w14:paraId="1B6B141A">
      <w:pPr>
        <w:shd w:val="clear" w:color="auto"/>
        <w:rPr>
          <w:highlight w:val="none"/>
        </w:rPr>
      </w:pPr>
    </w:p>
    <w:p w14:paraId="353252F4">
      <w:pPr>
        <w:shd w:val="clear" w:color="auto"/>
        <w:rPr>
          <w:rFonts w:hint="eastAsia" w:ascii="宋体" w:hAnsi="宋体" w:eastAsia="宋体" w:cs="宋体"/>
          <w:b/>
          <w:bCs/>
          <w:sz w:val="24"/>
          <w:szCs w:val="24"/>
          <w:highlight w:val="none"/>
        </w:rPr>
      </w:pPr>
    </w:p>
    <w:p w14:paraId="49E6CBF5">
      <w:pPr>
        <w:shd w:val="clear" w:color="auto"/>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（十</w:t>
      </w:r>
      <w:r>
        <w:rPr>
          <w:rFonts w:hint="eastAsia" w:ascii="宋体" w:hAnsi="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技术标：</w:t>
      </w:r>
      <w:r>
        <w:rPr>
          <w:rFonts w:hint="eastAsia" w:ascii="宋体" w:hAnsi="宋体" w:eastAsia="宋体" w:cs="宋体"/>
          <w:b/>
          <w:bCs/>
          <w:color w:val="000000"/>
          <w:sz w:val="24"/>
          <w:szCs w:val="24"/>
          <w:highlight w:val="none"/>
        </w:rPr>
        <w:t>服务方案（</w:t>
      </w:r>
      <w:r>
        <w:rPr>
          <w:rFonts w:hint="eastAsia" w:ascii="宋体" w:hAnsi="宋体" w:eastAsia="宋体" w:cs="宋体"/>
          <w:b/>
          <w:bCs/>
          <w:color w:val="000000"/>
          <w:sz w:val="24"/>
          <w:szCs w:val="24"/>
          <w:highlight w:val="none"/>
          <w:lang w:val="en-US" w:eastAsia="zh-CN"/>
        </w:rPr>
        <w:t>暗标</w:t>
      </w:r>
      <w:r>
        <w:rPr>
          <w:rFonts w:hint="eastAsia" w:ascii="宋体" w:hAnsi="宋体" w:eastAsia="宋体" w:cs="宋体"/>
          <w:b/>
          <w:bCs/>
          <w:color w:val="000000"/>
          <w:sz w:val="24"/>
          <w:szCs w:val="24"/>
          <w:highlight w:val="none"/>
        </w:rPr>
        <w:t>）</w:t>
      </w:r>
    </w:p>
    <w:p w14:paraId="4C1BCD87">
      <w:pPr>
        <w:shd w:val="clear" w:color="auto"/>
        <w:spacing w:line="360" w:lineRule="auto"/>
        <w:ind w:firstLine="480"/>
        <w:jc w:val="center"/>
        <w:rPr>
          <w:rFonts w:hint="eastAsia" w:ascii="宋体" w:hAnsi="宋体"/>
          <w:bCs/>
          <w:color w:val="000000"/>
          <w:sz w:val="24"/>
          <w:szCs w:val="24"/>
          <w:highlight w:val="none"/>
        </w:rPr>
      </w:pPr>
    </w:p>
    <w:p w14:paraId="30351F8D">
      <w:pPr>
        <w:shd w:val="clear" w:color="auto"/>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bookmarkStart w:id="42"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应按评分标准中的顺序编制服务方案。</w:t>
      </w:r>
    </w:p>
    <w:p w14:paraId="24998AE0">
      <w:pPr>
        <w:shd w:val="clear" w:color="auto"/>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p w14:paraId="4714C75F">
      <w:pPr>
        <w:shd w:val="clear" w:color="auto"/>
        <w:rPr>
          <w:rFonts w:hint="eastAsia" w:ascii="宋体" w:hAnsi="宋体" w:eastAsia="宋体" w:cs="宋体"/>
          <w:color w:val="000000" w:themeColor="text1"/>
          <w:sz w:val="21"/>
          <w:szCs w:val="22"/>
          <w:highlight w:val="none"/>
          <w14:textFill>
            <w14:solidFill>
              <w14:schemeClr w14:val="tx1"/>
            </w14:solidFill>
          </w14:textFill>
        </w:rPr>
      </w:pPr>
    </w:p>
    <w:p w14:paraId="01E9A67A">
      <w:pPr>
        <w:shd w:val="clear" w:color="auto"/>
        <w:rPr>
          <w:rFonts w:hint="eastAsia" w:ascii="宋体" w:hAnsi="宋体" w:eastAsia="宋体" w:cs="宋体"/>
          <w:color w:val="000000" w:themeColor="text1"/>
          <w:sz w:val="21"/>
          <w:szCs w:val="22"/>
          <w:highlight w:val="none"/>
          <w14:textFill>
            <w14:solidFill>
              <w14:schemeClr w14:val="tx1"/>
            </w14:solidFill>
          </w14:textFill>
        </w:rPr>
      </w:pPr>
    </w:p>
    <w:p w14:paraId="79B5169B">
      <w:pPr>
        <w:shd w:val="clear" w:color="auto"/>
        <w:spacing w:line="360" w:lineRule="auto"/>
        <w:rPr>
          <w:rFonts w:hint="eastAsia" w:ascii="宋体" w:hAnsi="宋体" w:eastAsia="宋体" w:cs="宋体"/>
          <w:bCs/>
          <w:color w:val="000000" w:themeColor="text1"/>
          <w:sz w:val="24"/>
          <w:szCs w:val="24"/>
          <w:highlight w:val="none"/>
          <w14:textFill>
            <w14:solidFill>
              <w14:schemeClr w14:val="tx1"/>
            </w14:solidFill>
          </w14:textFill>
        </w:rPr>
        <w:sectPr>
          <w:headerReference r:id="rId21" w:type="default"/>
          <w:pgSz w:w="11906" w:h="16838"/>
          <w:pgMar w:top="1134" w:right="1134" w:bottom="1134" w:left="1418" w:header="624" w:footer="907" w:gutter="0"/>
          <w:cols w:space="1701" w:num="1"/>
          <w:titlePg/>
          <w:docGrid w:linePitch="360" w:charSpace="0"/>
        </w:sectPr>
      </w:pPr>
    </w:p>
    <w:p w14:paraId="6AE321DB">
      <w:pPr>
        <w:pStyle w:val="203"/>
        <w:keepLines/>
        <w:shd w:val="clear" w:color="auto"/>
        <w:spacing w:before="160" w:after="160"/>
        <w:jc w:val="both"/>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（十</w:t>
      </w:r>
      <w:r>
        <w:rPr>
          <w:rFonts w:hint="eastAsia" w:ascii="宋体" w:hAnsi="宋体" w:eastAsia="宋体" w:cs="宋体"/>
          <w:b/>
          <w:bCs w:val="0"/>
          <w:sz w:val="24"/>
          <w:szCs w:val="32"/>
          <w:highlight w:val="none"/>
          <w:lang w:val="en-US" w:eastAsia="zh-CN"/>
        </w:rPr>
        <w:t>六</w:t>
      </w:r>
      <w:r>
        <w:rPr>
          <w:rFonts w:hint="eastAsia" w:ascii="宋体" w:hAnsi="宋体" w:eastAsia="宋体" w:cs="宋体"/>
          <w:b/>
          <w:bCs w:val="0"/>
          <w:sz w:val="24"/>
          <w:szCs w:val="32"/>
          <w:highlight w:val="none"/>
        </w:rPr>
        <w:t>）（</w:t>
      </w:r>
      <w:r>
        <w:rPr>
          <w:rFonts w:hint="eastAsia" w:ascii="宋体" w:hAnsi="宋体" w:eastAsia="宋体" w:cs="宋体"/>
          <w:b/>
          <w:bCs w:val="0"/>
          <w:sz w:val="24"/>
          <w:szCs w:val="32"/>
          <w:highlight w:val="none"/>
          <w:lang w:eastAsia="zh-CN"/>
        </w:rPr>
        <w:t>供应商</w:t>
      </w:r>
      <w:r>
        <w:rPr>
          <w:rFonts w:hint="eastAsia" w:ascii="宋体" w:hAnsi="宋体" w:eastAsia="宋体" w:cs="宋体"/>
          <w:b/>
          <w:bCs w:val="0"/>
          <w:sz w:val="24"/>
          <w:szCs w:val="32"/>
          <w:highlight w:val="none"/>
        </w:rPr>
        <w:t>）其他材料</w:t>
      </w:r>
      <w:bookmarkEnd w:id="42"/>
      <w:r>
        <w:rPr>
          <w:rFonts w:hint="eastAsia" w:ascii="宋体" w:hAnsi="宋体" w:eastAsia="宋体" w:cs="宋体"/>
          <w:b/>
          <w:bCs w:val="0"/>
          <w:sz w:val="24"/>
          <w:szCs w:val="32"/>
          <w:highlight w:val="none"/>
        </w:rPr>
        <w:t>：</w:t>
      </w:r>
    </w:p>
    <w:p w14:paraId="6A8F5AF2">
      <w:pPr>
        <w:shd w:val="clear" w:color="auto"/>
        <w:spacing w:line="360" w:lineRule="auto"/>
        <w:rPr>
          <w:rFonts w:hint="eastAsia" w:ascii="宋体" w:hAnsi="宋体"/>
          <w:bCs/>
          <w:sz w:val="24"/>
          <w:szCs w:val="24"/>
          <w:highlight w:val="none"/>
        </w:rPr>
      </w:pPr>
    </w:p>
    <w:p w14:paraId="23DBEF7C">
      <w:pPr>
        <w:shd w:val="clear" w:color="auto"/>
        <w:spacing w:line="360" w:lineRule="auto"/>
        <w:rPr>
          <w:rFonts w:hint="eastAsia" w:ascii="宋体" w:hAnsi="宋体"/>
          <w:bCs/>
          <w:sz w:val="24"/>
          <w:szCs w:val="24"/>
          <w:highlight w:val="none"/>
        </w:rPr>
      </w:pPr>
    </w:p>
    <w:p w14:paraId="33C28BFA">
      <w:pPr>
        <w:shd w:val="clear" w:color="auto"/>
        <w:spacing w:line="360" w:lineRule="auto"/>
        <w:rPr>
          <w:rFonts w:hint="eastAsia" w:ascii="宋体" w:hAnsi="宋体"/>
          <w:bCs/>
          <w:sz w:val="24"/>
          <w:szCs w:val="24"/>
          <w:highlight w:val="none"/>
        </w:rPr>
      </w:pPr>
    </w:p>
    <w:p w14:paraId="0B481B70">
      <w:pPr>
        <w:shd w:val="clear" w:color="auto"/>
        <w:spacing w:line="360" w:lineRule="auto"/>
        <w:rPr>
          <w:rFonts w:hint="eastAsia" w:ascii="宋体" w:hAnsi="宋体"/>
          <w:bCs/>
          <w:sz w:val="24"/>
          <w:szCs w:val="24"/>
          <w:highlight w:val="none"/>
        </w:rPr>
      </w:pPr>
    </w:p>
    <w:p w14:paraId="7EB8079A">
      <w:pPr>
        <w:shd w:val="clear" w:color="auto"/>
        <w:spacing w:line="360" w:lineRule="auto"/>
        <w:rPr>
          <w:rFonts w:hint="eastAsia" w:ascii="宋体" w:hAnsi="宋体"/>
          <w:bCs/>
          <w:sz w:val="24"/>
          <w:szCs w:val="24"/>
          <w:highlight w:val="none"/>
        </w:rPr>
      </w:pPr>
    </w:p>
    <w:p w14:paraId="196F2CE7">
      <w:pPr>
        <w:shd w:val="clear" w:color="auto"/>
        <w:spacing w:line="36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eastAsia="zh-CN"/>
        </w:rPr>
        <w:t>供应商</w:t>
      </w:r>
      <w:r>
        <w:rPr>
          <w:rFonts w:hint="eastAsia" w:ascii="宋体" w:hAnsi="宋体"/>
          <w:bCs/>
          <w:sz w:val="24"/>
          <w:szCs w:val="24"/>
          <w:highlight w:val="none"/>
        </w:rPr>
        <w:t>认为有必要提供的声明和文件，如有自拟并自行添加</w:t>
      </w:r>
      <w:r>
        <w:rPr>
          <w:rFonts w:hint="eastAsia" w:ascii="宋体" w:hAnsi="宋体"/>
          <w:bCs/>
          <w:sz w:val="24"/>
          <w:szCs w:val="24"/>
          <w:highlight w:val="none"/>
          <w:lang w:eastAsia="zh-CN"/>
        </w:rPr>
        <w:t>。</w:t>
      </w:r>
    </w:p>
    <w:p w14:paraId="4BDA5FF8">
      <w:pPr>
        <w:shd w:val="clear" w:color="auto"/>
        <w:spacing w:line="360" w:lineRule="auto"/>
        <w:rPr>
          <w:rFonts w:hint="eastAsia" w:ascii="宋体" w:hAnsi="宋体"/>
          <w:bCs/>
          <w:sz w:val="24"/>
          <w:szCs w:val="24"/>
          <w:highlight w:val="none"/>
        </w:rPr>
      </w:pPr>
    </w:p>
    <w:p w14:paraId="1D5EF9FB">
      <w:pPr>
        <w:shd w:val="clear" w:color="auto"/>
        <w:spacing w:line="360" w:lineRule="auto"/>
        <w:rPr>
          <w:rFonts w:hint="eastAsia" w:ascii="宋体" w:hAnsi="宋体"/>
          <w:bCs/>
          <w:sz w:val="24"/>
          <w:szCs w:val="24"/>
          <w:highlight w:val="none"/>
        </w:rPr>
      </w:pPr>
    </w:p>
    <w:p w14:paraId="40A1AE31">
      <w:pPr>
        <w:shd w:val="clear" w:color="auto"/>
        <w:spacing w:line="360" w:lineRule="auto"/>
        <w:rPr>
          <w:rFonts w:hint="eastAsia" w:ascii="仿宋_GB2312" w:hAnsi="宋体" w:eastAsia="仿宋_GB2312"/>
          <w:sz w:val="24"/>
          <w:szCs w:val="24"/>
          <w:highlight w:val="none"/>
        </w:rPr>
      </w:pPr>
    </w:p>
    <w:p w14:paraId="1A7FFB0E">
      <w:pPr>
        <w:shd w:val="clear" w:color="auto"/>
        <w:spacing w:line="360" w:lineRule="auto"/>
        <w:rPr>
          <w:rFonts w:hint="eastAsia" w:ascii="仿宋_GB2312" w:hAnsi="宋体" w:eastAsia="仿宋_GB2312"/>
          <w:sz w:val="24"/>
          <w:szCs w:val="24"/>
          <w:highlight w:val="none"/>
        </w:rPr>
      </w:pPr>
    </w:p>
    <w:p w14:paraId="51ADBAF7">
      <w:pPr>
        <w:shd w:val="clear" w:color="auto"/>
        <w:spacing w:line="360" w:lineRule="auto"/>
        <w:rPr>
          <w:rFonts w:hint="eastAsia" w:ascii="仿宋_GB2312" w:hAnsi="宋体" w:eastAsia="仿宋_GB2312"/>
          <w:sz w:val="24"/>
          <w:szCs w:val="24"/>
          <w:highlight w:val="none"/>
        </w:rPr>
      </w:pPr>
    </w:p>
    <w:p w14:paraId="6F95E60D">
      <w:pPr>
        <w:shd w:val="clear" w:color="auto"/>
        <w:spacing w:line="360" w:lineRule="auto"/>
        <w:rPr>
          <w:rFonts w:hint="eastAsia" w:ascii="仿宋_GB2312" w:hAnsi="宋体" w:eastAsia="仿宋_GB2312"/>
          <w:sz w:val="24"/>
          <w:szCs w:val="24"/>
          <w:highlight w:val="none"/>
        </w:rPr>
      </w:pPr>
    </w:p>
    <w:p w14:paraId="129008DD">
      <w:pPr>
        <w:shd w:val="clear" w:color="auto"/>
        <w:spacing w:line="360" w:lineRule="auto"/>
        <w:ind w:firstLine="4320"/>
        <w:rPr>
          <w:rFonts w:hint="eastAsia" w:ascii="宋体" w:hAnsi="宋体" w:cs="宋体"/>
          <w:sz w:val="24"/>
          <w:szCs w:val="24"/>
          <w:highlight w:val="none"/>
        </w:rPr>
      </w:pPr>
      <w:r>
        <w:rPr>
          <w:rFonts w:hint="eastAsia" w:ascii="宋体" w:hAnsi="宋体" w:cs="宋体"/>
          <w:sz w:val="24"/>
          <w:szCs w:val="24"/>
          <w:highlight w:val="none"/>
          <w:lang w:eastAsia="zh-CN"/>
        </w:rPr>
        <w:t>供应商</w:t>
      </w:r>
      <w:r>
        <w:rPr>
          <w:rFonts w:hint="eastAsia" w:ascii="宋体" w:hAnsi="宋体" w:cs="宋体"/>
          <w:sz w:val="24"/>
          <w:szCs w:val="24"/>
          <w:highlight w:val="none"/>
        </w:rPr>
        <w:t>名称(公章)：</w:t>
      </w:r>
    </w:p>
    <w:p w14:paraId="44A9D472">
      <w:pPr>
        <w:shd w:val="clear" w:color="auto"/>
        <w:spacing w:line="480" w:lineRule="auto"/>
        <w:ind w:firstLine="480"/>
        <w:rPr>
          <w:rFonts w:ascii="宋体" w:hAnsi="宋体" w:cs="Times New Roman"/>
          <w:b/>
          <w:bCs w:val="0"/>
          <w:color w:val="auto"/>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  法定代表人或法定代表人授权代表签字或盖章：</w:t>
      </w:r>
    </w:p>
    <w:p w14:paraId="17C1B31B">
      <w:pPr>
        <w:shd w:val="clear" w:color="auto"/>
        <w:spacing w:line="360" w:lineRule="auto"/>
        <w:rPr>
          <w:rFonts w:hint="eastAsia" w:ascii="宋体" w:hAnsi="宋体" w:cs="宋体"/>
          <w:sz w:val="24"/>
          <w:szCs w:val="24"/>
          <w:highlight w:val="none"/>
        </w:rPr>
      </w:pPr>
    </w:p>
    <w:p w14:paraId="6973DA2A">
      <w:pPr>
        <w:shd w:val="clear" w:color="auto"/>
        <w:spacing w:line="360" w:lineRule="auto"/>
        <w:jc w:val="center"/>
        <w:rPr>
          <w:b/>
          <w:bCs/>
          <w:sz w:val="24"/>
          <w:szCs w:val="24"/>
          <w:highlight w:val="none"/>
        </w:rPr>
      </w:pPr>
      <w:r>
        <w:rPr>
          <w:rFonts w:hint="eastAsia" w:ascii="宋体" w:hAnsi="宋体" w:cs="宋体"/>
          <w:sz w:val="24"/>
          <w:szCs w:val="24"/>
          <w:highlight w:val="none"/>
        </w:rPr>
        <w:t xml:space="preserve">                   日期：     年  月   日</w:t>
      </w:r>
    </w:p>
    <w:p w14:paraId="71FCA9E4">
      <w:pPr>
        <w:shd w:val="clear" w:color="auto"/>
        <w:rPr>
          <w:rFonts w:hint="eastAsia"/>
          <w:highlight w:val="none"/>
        </w:rPr>
      </w:pPr>
    </w:p>
    <w:sectPr>
      <w:footerReference r:id="rId23" w:type="first"/>
      <w:footerReference r:id="rId22" w:type="default"/>
      <w:pgSz w:w="11906" w:h="16838"/>
      <w:pgMar w:top="1134" w:right="1134" w:bottom="1134" w:left="1418" w:header="624"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_x000B__x000C_">
    <w:altName w:val="DejaVu Math TeX Gyre"/>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SOFEC83043A">
    <w:panose1 w:val="020B0503020204020204"/>
    <w:charset w:val="86"/>
    <w:family w:val="auto"/>
    <w:pitch w:val="default"/>
    <w:sig w:usb0="00000001"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汉仪中宋简">
    <w:panose1 w:val="02010600000101010101"/>
    <w:charset w:val="80"/>
    <w:family w:val="auto"/>
    <w:pitch w:val="default"/>
    <w:sig w:usb0="800002BF" w:usb1="184F6CF8" w:usb2="00000012"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EE011">
    <w:pPr>
      <w:pStyle w:val="26"/>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4DF50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5C4DF50E">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B7DC5">
    <w:pPr>
      <w:spacing w:line="215" w:lineRule="auto"/>
      <w:ind w:left="117"/>
      <w:rPr>
        <w:rFonts w:ascii="仿宋" w:hAnsi="仿宋" w:eastAsia="仿宋" w:cs="仿宋"/>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713038">
                          <w:pPr>
                            <w:pStyle w:val="2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35713038">
                    <w:pPr>
                      <w:pStyle w:val="2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25B79">
    <w:pPr>
      <w:spacing w:line="213" w:lineRule="auto"/>
      <w:ind w:left="8029"/>
      <w:rPr>
        <w:rFonts w:ascii="仿宋" w:hAnsi="仿宋" w:eastAsia="仿宋" w:cs="仿宋"/>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BE6384">
                          <w:pPr>
                            <w:pStyle w:val="2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1BBE6384">
                    <w:pPr>
                      <w:pStyle w:val="2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13188">
    <w:pPr>
      <w:spacing w:line="213" w:lineRule="auto"/>
      <w:ind w:left="117"/>
      <w:rPr>
        <w:rFonts w:ascii="仿宋" w:hAnsi="仿宋" w:eastAsia="仿宋" w:cs="仿宋"/>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F79301">
                          <w:pPr>
                            <w:pStyle w:val="2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61F79301">
                    <w:pPr>
                      <w:pStyle w:val="2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8C473">
    <w:pPr>
      <w:spacing w:before="1" w:line="212" w:lineRule="auto"/>
      <w:ind w:left="8029"/>
      <w:rPr>
        <w:rFonts w:ascii="仿宋" w:hAnsi="仿宋" w:eastAsia="仿宋" w:cs="仿宋"/>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D2F7CC">
                          <w:pPr>
                            <w:pStyle w:val="26"/>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Hl2A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Dx5dgPQIAAG8EAAAOAAAAAAAAAAEAIAAAAB8BAABkcnMvZTJv&#10;RG9jLnhtbFBLBQYAAAAABgAGAFkBAADOBQAAAAA=&#10;">
              <v:fill on="f" focussize="0,0"/>
              <v:stroke on="f" weight="0.5pt"/>
              <v:imagedata o:title=""/>
              <o:lock v:ext="edit" aspectratio="f"/>
              <v:textbox inset="0mm,0mm,0mm,0mm" style="mso-fit-shape-to-text:t;">
                <w:txbxContent>
                  <w:p w14:paraId="73D2F7CC">
                    <w:pPr>
                      <w:pStyle w:val="26"/>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ED61C">
    <w:pPr>
      <w:spacing w:line="213" w:lineRule="auto"/>
      <w:ind w:left="117"/>
      <w:rPr>
        <w:rFonts w:ascii="仿宋" w:hAnsi="仿宋" w:eastAsia="仿宋" w:cs="仿宋"/>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8D2B2D">
                          <w:pPr>
                            <w:pStyle w:val="26"/>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pA0k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CpA0k8AgAAbwQAAA4AAAAAAAAAAQAgAAAAHwEAAGRycy9lMm9E&#10;b2MueG1sUEsFBgAAAAAGAAYAWQEAAM0FAAAAAA==&#10;">
              <v:fill on="f" focussize="0,0"/>
              <v:stroke on="f" weight="0.5pt"/>
              <v:imagedata o:title=""/>
              <o:lock v:ext="edit" aspectratio="f"/>
              <v:textbox inset="0mm,0mm,0mm,0mm" style="mso-fit-shape-to-text:t;">
                <w:txbxContent>
                  <w:p w14:paraId="698D2B2D">
                    <w:pPr>
                      <w:pStyle w:val="26"/>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A6D14">
    <w:pPr>
      <w:spacing w:before="1" w:line="212" w:lineRule="auto"/>
      <w:ind w:left="8029"/>
      <w:rPr>
        <w:rFonts w:ascii="仿宋" w:hAnsi="仿宋" w:eastAsia="仿宋" w:cs="仿宋"/>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06C6C">
                          <w:pPr>
                            <w:pStyle w:val="26"/>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BjI9RPQIAAG8EAAAOAAAAAAAAAAEAIAAAAB8BAABkcnMvZTJv&#10;RG9jLnhtbFBLBQYAAAAABgAGAFkBAADOBQAAAAA=&#10;">
              <v:fill on="f" focussize="0,0"/>
              <v:stroke on="f" weight="0.5pt"/>
              <v:imagedata o:title=""/>
              <o:lock v:ext="edit" aspectratio="f"/>
              <v:textbox inset="0mm,0mm,0mm,0mm" style="mso-fit-shape-to-text:t;">
                <w:txbxContent>
                  <w:p w14:paraId="02406C6C">
                    <w:pPr>
                      <w:pStyle w:val="26"/>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D42E6">
    <w:pPr>
      <w:spacing w:line="213" w:lineRule="auto"/>
      <w:ind w:left="117"/>
      <w:rPr>
        <w:rFonts w:ascii="仿宋" w:hAnsi="仿宋" w:eastAsia="仿宋" w:cs="仿宋"/>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42DEF6">
                          <w:pPr>
                            <w:pStyle w:val="26"/>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5ZSt4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5ZSt48AgAAbwQAAA4AAAAAAAAAAQAgAAAAHwEAAGRycy9lMm9E&#10;b2MueG1sUEsFBgAAAAAGAAYAWQEAAM0FAAAAAA==&#10;">
              <v:fill on="f" focussize="0,0"/>
              <v:stroke on="f" weight="0.5pt"/>
              <v:imagedata o:title=""/>
              <o:lock v:ext="edit" aspectratio="f"/>
              <v:textbox inset="0mm,0mm,0mm,0mm" style="mso-fit-shape-to-text:t;">
                <w:txbxContent>
                  <w:p w14:paraId="3242DEF6">
                    <w:pPr>
                      <w:pStyle w:val="26"/>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E0EA2">
    <w:pPr>
      <w:spacing w:line="215" w:lineRule="auto"/>
      <w:ind w:left="117"/>
      <w:rPr>
        <w:rFonts w:ascii="仿宋" w:hAnsi="仿宋" w:eastAsia="仿宋" w:cs="仿宋"/>
        <w:sz w:val="28"/>
        <w:szCs w:val="28"/>
      </w:rPr>
    </w:pPr>
    <w:r>
      <w:rPr>
        <w:sz w:val="2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2B7928">
                          <w:pPr>
                            <w:pStyle w:val="26"/>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PfMbGPQIAAG8EAAAOAAAAAAAAAAEAIAAAAB8BAABkcnMvZTJv&#10;RG9jLnhtbFBLBQYAAAAABgAGAFkBAADOBQAAAAA=&#10;">
              <v:fill on="f" focussize="0,0"/>
              <v:stroke on="f" weight="0.5pt"/>
              <v:imagedata o:title=""/>
              <o:lock v:ext="edit" aspectratio="f"/>
              <v:textbox inset="0mm,0mm,0mm,0mm" style="mso-fit-shape-to-text:t;">
                <w:txbxContent>
                  <w:p w14:paraId="002B7928">
                    <w:pPr>
                      <w:pStyle w:val="2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63F55">
    <w:pPr>
      <w:spacing w:line="213" w:lineRule="auto"/>
      <w:ind w:left="8029"/>
      <w:rPr>
        <w:rFonts w:ascii="仿宋" w:hAnsi="仿宋" w:eastAsia="仿宋" w:cs="仿宋"/>
        <w:sz w:val="28"/>
        <w:szCs w:val="28"/>
      </w:rPr>
    </w:pPr>
    <w:r>
      <w:rPr>
        <w:sz w:val="2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1165C">
                          <w:pPr>
                            <w:pStyle w:val="2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DktQQ8AgAAcQQAAA4AAAAAAAAAAQAgAAAAHwEAAGRycy9lMm9E&#10;b2MueG1sUEsFBgAAAAAGAAYAWQEAAM0FAAAAAA==&#10;">
              <v:fill on="f" focussize="0,0"/>
              <v:stroke on="f" weight="0.5pt"/>
              <v:imagedata o:title=""/>
              <o:lock v:ext="edit" aspectratio="f"/>
              <v:textbox inset="0mm,0mm,0mm,0mm" style="mso-fit-shape-to-text:t;">
                <w:txbxContent>
                  <w:p w14:paraId="0841165C">
                    <w:pPr>
                      <w:pStyle w:val="2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67D21">
    <w:pPr>
      <w:spacing w:line="213" w:lineRule="auto"/>
      <w:ind w:left="117"/>
      <w:rPr>
        <w:rFonts w:ascii="仿宋" w:hAnsi="仿宋" w:eastAsia="仿宋" w:cs="仿宋"/>
        <w:sz w:val="28"/>
        <w:szCs w:val="28"/>
      </w:rPr>
    </w:pPr>
    <w:r>
      <w:rPr>
        <w:sz w:val="2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11A835">
                          <w:pPr>
                            <w:pStyle w:val="26"/>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FW/0E8AgAAcQQAAA4AAAAAAAAAAQAgAAAAHwEAAGRycy9lMm9E&#10;b2MueG1sUEsFBgAAAAAGAAYAWQEAAM0FAAAAAA==&#10;">
              <v:fill on="f" focussize="0,0"/>
              <v:stroke on="f" weight="0.5pt"/>
              <v:imagedata o:title=""/>
              <o:lock v:ext="edit" aspectratio="f"/>
              <v:textbox inset="0mm,0mm,0mm,0mm" style="mso-fit-shape-to-text:t;">
                <w:txbxContent>
                  <w:p w14:paraId="2811A835">
                    <w:pPr>
                      <w:pStyle w:val="26"/>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852B2">
    <w:pPr>
      <w:spacing w:before="1" w:line="212" w:lineRule="auto"/>
      <w:ind w:left="8029"/>
      <w:rPr>
        <w:rFonts w:ascii="仿宋" w:hAnsi="仿宋" w:eastAsia="仿宋" w:cs="仿宋"/>
        <w:sz w:val="28"/>
        <w:szCs w:val="28"/>
      </w:rPr>
    </w:pPr>
    <w:r>
      <w:rPr>
        <w:sz w:val="2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4FAE3C">
                          <w:pPr>
                            <w:pStyle w:val="2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igCCOPQIAAHEEAAAOAAAAAAAAAAEAIAAAAB8BAABkcnMvZTJv&#10;RG9jLnhtbFBLBQYAAAAABgAGAFkBAADOBQAAAAA=&#10;">
              <v:fill on="f" focussize="0,0"/>
              <v:stroke on="f" weight="0.5pt"/>
              <v:imagedata o:title=""/>
              <o:lock v:ext="edit" aspectratio="f"/>
              <v:textbox inset="0mm,0mm,0mm,0mm" style="mso-fit-shape-to-text:t;">
                <w:txbxContent>
                  <w:p w14:paraId="454FAE3C">
                    <w:pPr>
                      <w:pStyle w:val="2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735BE">
    <w:pPr>
      <w:spacing w:line="213" w:lineRule="auto"/>
      <w:ind w:left="117"/>
      <w:rPr>
        <w:rFonts w:ascii="仿宋" w:hAnsi="仿宋" w:eastAsia="仿宋" w:cs="仿宋"/>
        <w:sz w:val="28"/>
        <w:szCs w:val="28"/>
      </w:rPr>
    </w:pPr>
    <w:r>
      <w:rPr>
        <w:sz w:val="2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059097">
                          <w:pPr>
                            <w:pStyle w:val="2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DMmrLPQIAAHEEAAAOAAAAAAAAAAEAIAAAAB8BAABkcnMvZTJv&#10;RG9jLnhtbFBLBQYAAAAABgAGAFkBAADOBQAAAAA=&#10;">
              <v:fill on="f" focussize="0,0"/>
              <v:stroke on="f" weight="0.5pt"/>
              <v:imagedata o:title=""/>
              <o:lock v:ext="edit" aspectratio="f"/>
              <v:textbox inset="0mm,0mm,0mm,0mm" style="mso-fit-shape-to-text:t;">
                <w:txbxContent>
                  <w:p w14:paraId="1A059097">
                    <w:pPr>
                      <w:pStyle w:val="2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A93E9">
    <w:pPr>
      <w:spacing w:before="1" w:line="212" w:lineRule="auto"/>
      <w:ind w:left="8029"/>
      <w:rPr>
        <w:rFonts w:ascii="仿宋" w:hAnsi="仿宋" w:eastAsia="仿宋" w:cs="仿宋"/>
        <w:sz w:val="28"/>
        <w:szCs w:val="28"/>
      </w:rPr>
    </w:pPr>
    <w:r>
      <w:rPr>
        <w:sz w:val="2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73645">
                          <w:pPr>
                            <w:pStyle w:val="2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lKu7KPQIAAHEEAAAOAAAAAAAAAAEAIAAAAB8BAABkcnMvZTJv&#10;RG9jLnhtbFBLBQYAAAAABgAGAFkBAADOBQAAAAA=&#10;">
              <v:fill on="f" focussize="0,0"/>
              <v:stroke on="f" weight="0.5pt"/>
              <v:imagedata o:title=""/>
              <o:lock v:ext="edit" aspectratio="f"/>
              <v:textbox inset="0mm,0mm,0mm,0mm" style="mso-fit-shape-to-text:t;">
                <w:txbxContent>
                  <w:p w14:paraId="07D73645">
                    <w:pPr>
                      <w:pStyle w:val="2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EFBFE">
    <w:pPr>
      <w:spacing w:line="213" w:lineRule="auto"/>
      <w:ind w:left="117"/>
      <w:rPr>
        <w:rFonts w:ascii="仿宋" w:hAnsi="仿宋" w:eastAsia="仿宋" w:cs="仿宋"/>
        <w:sz w:val="28"/>
        <w:szCs w:val="28"/>
      </w:rPr>
    </w:pPr>
    <w:r>
      <w:rPr>
        <w:sz w:val="2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6EEEA3">
                          <w:pPr>
                            <w:pStyle w:val="2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EmKSPPQIAAHEEAAAOAAAAAAAAAAEAIAAAAB8BAABkcnMvZTJv&#10;RG9jLnhtbFBLBQYAAAAABgAGAFkBAADOBQAAAAA=&#10;">
              <v:fill on="f" focussize="0,0"/>
              <v:stroke on="f" weight="0.5pt"/>
              <v:imagedata o:title=""/>
              <o:lock v:ext="edit" aspectratio="f"/>
              <v:textbox inset="0mm,0mm,0mm,0mm" style="mso-fit-shape-to-text:t;">
                <w:txbxContent>
                  <w:p w14:paraId="796EEEA3">
                    <w:pPr>
                      <w:pStyle w:val="2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9EE78">
    <w:pPr>
      <w:pStyle w:val="231"/>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A17917">
                          <w:pPr>
                            <w:pStyle w:val="26"/>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dHSePPQIAAHEEAAAOAAAAAAAAAAEAIAAAAB8BAABkcnMvZTJv&#10;RG9jLnhtbFBLBQYAAAAABgAGAFkBAADOBQAAAAA=&#10;">
              <v:fill on="f" focussize="0,0"/>
              <v:stroke on="f" weight="0.5pt"/>
              <v:imagedata o:title=""/>
              <o:lock v:ext="edit" aspectratio="f"/>
              <v:textbox inset="0mm,0mm,0mm,0mm" style="mso-fit-shape-to-text:t;">
                <w:txbxContent>
                  <w:p w14:paraId="36A17917">
                    <w:pPr>
                      <w:pStyle w:val="26"/>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AC432">
    <w:pPr>
      <w:pStyle w:val="231"/>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FC2C8">
                          <w:pPr>
                            <w:pStyle w:val="26"/>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fK9tyj4CAABxBAAADgAAAAAAAAABACAAAAAfAQAAZHJzL2Uy&#10;b0RvYy54bWxQSwUGAAAAAAYABgBZAQAAzwUAAAAA&#10;">
              <v:fill on="f" focussize="0,0"/>
              <v:stroke on="f" weight="0.5pt"/>
              <v:imagedata o:title=""/>
              <o:lock v:ext="edit" aspectratio="f"/>
              <v:textbox inset="0mm,0mm,0mm,0mm" style="mso-fit-shape-to-text:t;">
                <w:txbxContent>
                  <w:p w14:paraId="193FC2C8">
                    <w:pPr>
                      <w:pStyle w:val="26"/>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F92A3">
    <w:pPr>
      <w:pStyle w:val="231"/>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17249">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BcgP08AgAAcQQAAA4AAAAAAAAAAQAgAAAAHwEAAGRycy9lMm9E&#10;b2MueG1sUEsFBgAAAAAGAAYAWQEAAM0FAAAAAA==&#10;">
              <v:fill on="f" focussize="0,0"/>
              <v:stroke on="f" weight="0.5pt"/>
              <v:imagedata o:title=""/>
              <o:lock v:ext="edit" aspectratio="f"/>
              <v:textbox inset="0mm,0mm,0mm,0mm" style="mso-fit-shape-to-text:t;">
                <w:txbxContent>
                  <w:p w14:paraId="46C17249">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63733">
    <w:pPr>
      <w:pStyle w:val="231"/>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E33413">
                          <w:pPr>
                            <w:pStyle w:val="26"/>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Ee7KuD4CAABxBAAADgAAAAAAAAABACAAAAAfAQAAZHJzL2Uy&#10;b0RvYy54bWxQSwUGAAAAAAYABgBZAQAAzwUAAAAA&#10;">
              <v:fill on="f" focussize="0,0"/>
              <v:stroke on="f" weight="0.5pt"/>
              <v:imagedata o:title=""/>
              <o:lock v:ext="edit" aspectratio="f"/>
              <v:textbox inset="0mm,0mm,0mm,0mm" style="mso-fit-shape-to-text:t;">
                <w:txbxContent>
                  <w:p w14:paraId="7EE33413">
                    <w:pPr>
                      <w:pStyle w:val="26"/>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7A33F">
    <w:pPr>
      <w:pStyle w:val="27"/>
      <w:tabs>
        <w:tab w:val="center" w:pos="4153"/>
        <w:tab w:val="right" w:pos="8306"/>
        <w:tab w:val="clear" w:pos="7143"/>
        <w:tab w:val="clear" w:pos="14287"/>
      </w:tabs>
      <w:ind w:left="5520" w:hanging="6440"/>
      <w:jc w:val="both"/>
      <w:rPr>
        <w:rFonts w:hint="eastAsia" w:eastAsia="楷体_GB2312"/>
        <w:sz w:val="20"/>
      </w:rPr>
    </w:pPr>
    <w:r>
      <w:rPr>
        <w:rFonts w:eastAsia="楷体_GB2312"/>
        <w:sz w:val="28"/>
      </w:rPr>
      <w:t xml:space="preserve">  </w:t>
    </w:r>
    <w:r>
      <w:rPr>
        <w:rFonts w:hint="eastAsia" w:eastAsia="楷体_GB2312"/>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1E59D">
    <w:pPr>
      <w:pStyle w:val="285"/>
      <w:spacing w:line="240" w:lineRule="auto"/>
      <w:ind w:left="0" w:firstLine="0"/>
      <w:jc w:val="left"/>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upperLetter"/>
      <w:pStyle w:val="206"/>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2"/>
      <w:numFmt w:val="upperLetter"/>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4908B9"/>
    <w:rsid w:val="08832305"/>
    <w:rsid w:val="0CF72A5C"/>
    <w:rsid w:val="106A6FF4"/>
    <w:rsid w:val="184F4413"/>
    <w:rsid w:val="209F6378"/>
    <w:rsid w:val="21635AC5"/>
    <w:rsid w:val="22E512D0"/>
    <w:rsid w:val="24876837"/>
    <w:rsid w:val="27D17500"/>
    <w:rsid w:val="2AD62FA3"/>
    <w:rsid w:val="2B0A0673"/>
    <w:rsid w:val="2B305A68"/>
    <w:rsid w:val="30D443B3"/>
    <w:rsid w:val="312A63FD"/>
    <w:rsid w:val="323E39E4"/>
    <w:rsid w:val="34464A9C"/>
    <w:rsid w:val="467D76AB"/>
    <w:rsid w:val="479B0FF8"/>
    <w:rsid w:val="47FB2049"/>
    <w:rsid w:val="56313D9D"/>
    <w:rsid w:val="59A40982"/>
    <w:rsid w:val="60652E02"/>
    <w:rsid w:val="618A4E9E"/>
    <w:rsid w:val="660A7492"/>
    <w:rsid w:val="667F37AB"/>
    <w:rsid w:val="72C23D50"/>
    <w:rsid w:val="76DB0DCF"/>
    <w:rsid w:val="77406E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5"/>
    <w:qFormat/>
    <w:uiPriority w:val="0"/>
    <w:pPr>
      <w:widowControl w:val="0"/>
      <w:jc w:val="both"/>
    </w:pPr>
    <w:rPr>
      <w:rFonts w:hint="default" w:ascii="Calibri" w:hAnsi="Calibri" w:eastAsia="宋体" w:cs="Times New Roman"/>
      <w:sz w:val="21"/>
      <w:lang w:val="en-US" w:eastAsia="zh-CN" w:bidi="ar-SA"/>
    </w:rPr>
  </w:style>
  <w:style w:type="paragraph" w:styleId="3">
    <w:name w:val="heading 1"/>
    <w:basedOn w:val="1"/>
    <w:next w:val="1"/>
    <w:link w:val="5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ind w:firstLine="480"/>
    </w:pPr>
    <w:rPr>
      <w:rFonts w:ascii="Calibri" w:hAnsi="Calibri" w:eastAsia="楷体_GB2312"/>
      <w:sz w:val="26"/>
      <w:lang w:val="zh-CN"/>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7"/>
    <w:qFormat/>
    <w:uiPriority w:val="99"/>
    <w:rPr>
      <w:rFonts w:ascii="华文中宋" w:eastAsia="华文中宋"/>
      <w:bCs/>
      <w:sz w:val="28"/>
    </w:rPr>
  </w:style>
  <w:style w:type="paragraph" w:styleId="17">
    <w:name w:val="toc 2"/>
    <w:basedOn w:val="1"/>
    <w:next w:val="1"/>
    <w:unhideWhenUsed/>
    <w:qFormat/>
    <w:uiPriority w:val="39"/>
    <w:pPr>
      <w:spacing w:after="57"/>
      <w:ind w:left="283" w:right="0" w:firstLine="0"/>
    </w:pPr>
  </w:style>
  <w:style w:type="paragraph" w:styleId="18">
    <w:name w:val="Body Text Indent"/>
    <w:basedOn w:val="1"/>
    <w:qFormat/>
    <w:uiPriority w:val="0"/>
    <w:pPr>
      <w:spacing w:after="120"/>
      <w:ind w:left="420"/>
    </w:pPr>
  </w:style>
  <w:style w:type="paragraph" w:styleId="19">
    <w:name w:val="index 4"/>
    <w:basedOn w:val="1"/>
    <w:next w:val="1"/>
    <w:qFormat/>
    <w:uiPriority w:val="99"/>
    <w:pPr>
      <w:ind w:left="600"/>
    </w:pPr>
    <w:rPr>
      <w:szCs w:val="24"/>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szCs w:val="21"/>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qFormat/>
    <w:uiPriority w:val="0"/>
    <w:pPr>
      <w:tabs>
        <w:tab w:val="left" w:pos="0"/>
        <w:tab w:val="left" w:pos="1134"/>
      </w:tabs>
      <w:spacing w:line="400" w:lineRule="exact"/>
      <w:ind w:firstLine="233"/>
    </w:pPr>
    <w:rPr>
      <w:rFonts w:ascii="楷体_GB2312" w:eastAsia="楷体_GB2312"/>
      <w:sz w:val="24"/>
    </w:rPr>
  </w:style>
  <w:style w:type="paragraph" w:styleId="25">
    <w:name w:val="endnote text"/>
    <w:basedOn w:val="1"/>
    <w:link w:val="201"/>
    <w:semiHidden/>
    <w:unhideWhenUsed/>
    <w:qFormat/>
    <w:uiPriority w:val="99"/>
    <w:pPr>
      <w:spacing w:after="0" w:line="240" w:lineRule="auto"/>
    </w:pPr>
    <w:rPr>
      <w:sz w:val="20"/>
    </w:rPr>
  </w:style>
  <w:style w:type="paragraph" w:styleId="26">
    <w:name w:val="footer"/>
    <w:basedOn w:val="1"/>
    <w:link w:val="74"/>
    <w:unhideWhenUsed/>
    <w:qFormat/>
    <w:uiPriority w:val="99"/>
    <w:pPr>
      <w:tabs>
        <w:tab w:val="center" w:pos="7143"/>
        <w:tab w:val="right" w:pos="14287"/>
      </w:tabs>
      <w:spacing w:after="0" w:line="240" w:lineRule="auto"/>
    </w:pPr>
  </w:style>
  <w:style w:type="paragraph" w:styleId="27">
    <w:name w:val="header"/>
    <w:basedOn w:val="1"/>
    <w:link w:val="72"/>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8"/>
    <w:qFormat/>
    <w:uiPriority w:val="11"/>
    <w:pPr>
      <w:spacing w:before="200" w:after="200"/>
    </w:pPr>
    <w:rPr>
      <w:sz w:val="24"/>
      <w:szCs w:val="24"/>
    </w:rPr>
  </w:style>
  <w:style w:type="paragraph" w:styleId="31">
    <w:name w:val="List"/>
    <w:basedOn w:val="1"/>
    <w:semiHidden/>
    <w:qFormat/>
    <w:uiPriority w:val="99"/>
    <w:pPr>
      <w:ind w:left="200" w:hanging="200"/>
      <w:contextualSpacing/>
    </w:pPr>
  </w:style>
  <w:style w:type="paragraph" w:styleId="32">
    <w:name w:val="footnote text"/>
    <w:basedOn w:val="1"/>
    <w:link w:val="200"/>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7">
    <w:name w:val="Title"/>
    <w:basedOn w:val="1"/>
    <w:next w:val="1"/>
    <w:link w:val="67"/>
    <w:qFormat/>
    <w:uiPriority w:val="10"/>
    <w:pPr>
      <w:spacing w:before="300" w:after="200"/>
      <w:contextualSpacing/>
    </w:pPr>
    <w:rPr>
      <w:sz w:val="48"/>
      <w:szCs w:val="48"/>
    </w:rPr>
  </w:style>
  <w:style w:type="paragraph" w:styleId="38">
    <w:name w:val="Body Text First Indent"/>
    <w:basedOn w:val="16"/>
    <w:next w:val="33"/>
    <w:unhideWhenUsed/>
    <w:qFormat/>
    <w:uiPriority w:val="99"/>
    <w:pPr>
      <w:spacing w:after="120"/>
      <w:ind w:firstLine="420"/>
    </w:pPr>
    <w:rPr>
      <w:rFonts w:ascii="Times New Roman"/>
      <w:bCs w:val="0"/>
      <w:sz w:val="21"/>
    </w:rPr>
  </w:style>
  <w:style w:type="paragraph" w:styleId="39">
    <w:name w:val="Body Text First Indent 2"/>
    <w:basedOn w:val="18"/>
    <w:next w:val="1"/>
    <w:qFormat/>
    <w:uiPriority w:val="99"/>
    <w:pPr>
      <w:ind w:firstLine="420"/>
    </w:pPr>
  </w:style>
  <w:style w:type="table" w:styleId="4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semiHidden/>
    <w:unhideWhenUsed/>
    <w:qFormat/>
    <w:uiPriority w:val="99"/>
    <w:rPr>
      <w:vertAlign w:val="superscript"/>
    </w:rPr>
  </w:style>
  <w:style w:type="character" w:styleId="44">
    <w:name w:val="Emphasis"/>
    <w:basedOn w:val="42"/>
    <w:qFormat/>
    <w:uiPriority w:val="20"/>
    <w:rPr>
      <w:b/>
      <w:bCs/>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qFormat/>
    <w:uiPriority w:val="0"/>
    <w:rPr>
      <w:sz w:val="21"/>
      <w:szCs w:val="21"/>
    </w:rPr>
  </w:style>
  <w:style w:type="character" w:styleId="47">
    <w:name w:val="footnote reference"/>
    <w:unhideWhenUsed/>
    <w:qFormat/>
    <w:uiPriority w:val="99"/>
    <w:rPr>
      <w:vertAlign w:val="superscript"/>
    </w:rPr>
  </w:style>
  <w:style w:type="character" w:customStyle="1" w:styleId="48">
    <w:name w:val="标题 1 Char"/>
    <w:link w:val="49"/>
    <w:qFormat/>
    <w:uiPriority w:val="99"/>
    <w:rPr>
      <w:rFonts w:ascii="楷体_GB2312" w:hAnsi="Times New Roman" w:eastAsia="楷体_GB2312" w:cs="Times New Roman"/>
      <w:b/>
      <w:sz w:val="28"/>
      <w:szCs w:val="20"/>
    </w:rPr>
  </w:style>
  <w:style w:type="paragraph" w:customStyle="1" w:styleId="49">
    <w:name w:val="标题 11"/>
    <w:basedOn w:val="1"/>
    <w:next w:val="1"/>
    <w:link w:val="48"/>
    <w:qFormat/>
    <w:uiPriority w:val="99"/>
    <w:pPr>
      <w:keepNext/>
      <w:jc w:val="center"/>
      <w:outlineLvl w:val="0"/>
    </w:pPr>
    <w:rPr>
      <w:rFonts w:ascii="楷体_GB2312" w:eastAsia="楷体_GB2312"/>
      <w:b/>
      <w:sz w:val="28"/>
    </w:rPr>
  </w:style>
  <w:style w:type="paragraph" w:styleId="5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51">
    <w:name w:val="列出段落1"/>
    <w:basedOn w:val="1"/>
    <w:qFormat/>
    <w:uiPriority w:val="0"/>
    <w:pPr>
      <w:ind w:firstLine="420"/>
    </w:pPr>
    <w:rPr>
      <w:szCs w:val="21"/>
    </w:rPr>
  </w:style>
  <w:style w:type="paragraph" w:customStyle="1" w:styleId="52">
    <w:name w:val="索引 41"/>
    <w:basedOn w:val="1"/>
    <w:next w:val="1"/>
    <w:qFormat/>
    <w:uiPriority w:val="99"/>
    <w:pPr>
      <w:ind w:left="600"/>
    </w:pPr>
    <w:rPr>
      <w:szCs w:val="24"/>
    </w:rPr>
  </w:style>
  <w:style w:type="paragraph" w:customStyle="1" w:styleId="53">
    <w:name w:val="正文文本11"/>
    <w:basedOn w:val="1"/>
    <w:next w:val="54"/>
    <w:link w:val="219"/>
    <w:qFormat/>
    <w:uiPriority w:val="99"/>
    <w:rPr>
      <w:rFonts w:ascii="华文中宋" w:eastAsia="华文中宋"/>
      <w:bCs/>
      <w:sz w:val="28"/>
    </w:rPr>
  </w:style>
  <w:style w:type="paragraph" w:customStyle="1" w:styleId="54">
    <w:name w:val="正文首行缩进1"/>
    <w:basedOn w:val="53"/>
    <w:next w:val="55"/>
    <w:link w:val="245"/>
    <w:unhideWhenUsed/>
    <w:qFormat/>
    <w:uiPriority w:val="99"/>
    <w:pPr>
      <w:spacing w:after="120"/>
      <w:ind w:firstLine="420"/>
    </w:pPr>
    <w:rPr>
      <w:rFonts w:ascii="Times New Roman"/>
      <w:bCs w:val="0"/>
      <w:sz w:val="21"/>
    </w:rPr>
  </w:style>
  <w:style w:type="paragraph" w:customStyle="1" w:styleId="55">
    <w:name w:val="目录 61"/>
    <w:basedOn w:val="1"/>
    <w:next w:val="1"/>
    <w:qFormat/>
    <w:uiPriority w:val="99"/>
    <w:pPr>
      <w:spacing w:line="288" w:lineRule="auto"/>
      <w:ind w:left="1050" w:firstLine="420"/>
      <w:jc w:val="left"/>
    </w:pPr>
    <w:rPr>
      <w:sz w:val="18"/>
      <w:szCs w:val="18"/>
    </w:rPr>
  </w:style>
  <w:style w:type="character" w:customStyle="1" w:styleId="56">
    <w:name w:val="Heading 1 Char"/>
    <w:link w:val="3"/>
    <w:qFormat/>
    <w:uiPriority w:val="9"/>
    <w:rPr>
      <w:rFonts w:ascii="Arial" w:hAnsi="Arial" w:eastAsia="Arial" w:cs="Arial"/>
      <w:sz w:val="40"/>
      <w:szCs w:val="40"/>
    </w:rPr>
  </w:style>
  <w:style w:type="character" w:customStyle="1" w:styleId="57">
    <w:name w:val="Heading 2 Char"/>
    <w:link w:val="4"/>
    <w:qFormat/>
    <w:uiPriority w:val="9"/>
    <w:rPr>
      <w:rFonts w:ascii="Arial" w:hAnsi="Arial" w:eastAsia="Arial" w:cs="Arial"/>
      <w:sz w:val="34"/>
    </w:rPr>
  </w:style>
  <w:style w:type="character" w:customStyle="1" w:styleId="58">
    <w:name w:val="Heading 3 Char"/>
    <w:link w:val="5"/>
    <w:qFormat/>
    <w:uiPriority w:val="9"/>
    <w:rPr>
      <w:rFonts w:ascii="Arial" w:hAnsi="Arial" w:eastAsia="Arial" w:cs="Arial"/>
      <w:sz w:val="30"/>
      <w:szCs w:val="30"/>
    </w:rPr>
  </w:style>
  <w:style w:type="character" w:customStyle="1" w:styleId="59">
    <w:name w:val="Heading 4 Char"/>
    <w:link w:val="6"/>
    <w:qFormat/>
    <w:uiPriority w:val="9"/>
    <w:rPr>
      <w:rFonts w:ascii="Arial" w:hAnsi="Arial" w:eastAsia="Arial" w:cs="Arial"/>
      <w:b/>
      <w:bCs/>
      <w:sz w:val="26"/>
      <w:szCs w:val="26"/>
    </w:rPr>
  </w:style>
  <w:style w:type="character" w:customStyle="1" w:styleId="60">
    <w:name w:val="Heading 5 Char"/>
    <w:link w:val="7"/>
    <w:qFormat/>
    <w:uiPriority w:val="9"/>
    <w:rPr>
      <w:rFonts w:ascii="Arial" w:hAnsi="Arial" w:eastAsia="Arial" w:cs="Arial"/>
      <w:b/>
      <w:bCs/>
      <w:sz w:val="24"/>
      <w:szCs w:val="24"/>
    </w:rPr>
  </w:style>
  <w:style w:type="character" w:customStyle="1" w:styleId="61">
    <w:name w:val="Heading 6 Char"/>
    <w:link w:val="8"/>
    <w:qFormat/>
    <w:uiPriority w:val="9"/>
    <w:rPr>
      <w:rFonts w:ascii="Arial" w:hAnsi="Arial" w:eastAsia="Arial" w:cs="Arial"/>
      <w:b/>
      <w:bCs/>
      <w:sz w:val="22"/>
      <w:szCs w:val="22"/>
    </w:rPr>
  </w:style>
  <w:style w:type="character" w:customStyle="1" w:styleId="62">
    <w:name w:val="Heading 7 Char"/>
    <w:link w:val="9"/>
    <w:qFormat/>
    <w:uiPriority w:val="9"/>
    <w:rPr>
      <w:rFonts w:ascii="Arial" w:hAnsi="Arial" w:eastAsia="Arial" w:cs="Arial"/>
      <w:b/>
      <w:bCs/>
      <w:i/>
      <w:iCs/>
      <w:sz w:val="22"/>
      <w:szCs w:val="22"/>
    </w:rPr>
  </w:style>
  <w:style w:type="character" w:customStyle="1" w:styleId="63">
    <w:name w:val="Heading 8 Char"/>
    <w:link w:val="10"/>
    <w:qFormat/>
    <w:uiPriority w:val="9"/>
    <w:rPr>
      <w:rFonts w:ascii="Arial" w:hAnsi="Arial" w:eastAsia="Arial" w:cs="Arial"/>
      <w:i/>
      <w:iCs/>
      <w:sz w:val="22"/>
      <w:szCs w:val="22"/>
    </w:rPr>
  </w:style>
  <w:style w:type="character" w:customStyle="1" w:styleId="64">
    <w:name w:val="Heading 9 Char"/>
    <w:link w:val="11"/>
    <w:qFormat/>
    <w:uiPriority w:val="9"/>
    <w:rPr>
      <w:rFonts w:ascii="Arial" w:hAnsi="Arial" w:eastAsia="Arial" w:cs="Arial"/>
      <w:i/>
      <w:iCs/>
      <w:sz w:val="21"/>
      <w:szCs w:val="21"/>
    </w:rPr>
  </w:style>
  <w:style w:type="paragraph" w:styleId="65">
    <w:name w:val="List Paragraph"/>
    <w:basedOn w:val="1"/>
    <w:qFormat/>
    <w:uiPriority w:val="34"/>
    <w:pPr>
      <w:ind w:left="720"/>
      <w:contextualSpacing/>
    </w:pPr>
  </w:style>
  <w:style w:type="paragraph" w:styleId="66">
    <w:name w:val="No Spacing"/>
    <w:qFormat/>
    <w:uiPriority w:val="1"/>
    <w:pPr>
      <w:spacing w:before="0" w:after="0" w:line="240" w:lineRule="auto"/>
    </w:pPr>
    <w:rPr>
      <w:rFonts w:hint="default" w:ascii="Calibri" w:hAnsi="Calibri" w:eastAsia="宋体" w:cs="Times New Roman"/>
    </w:rPr>
  </w:style>
  <w:style w:type="character" w:customStyle="1" w:styleId="67">
    <w:name w:val="Title Char"/>
    <w:link w:val="37"/>
    <w:qFormat/>
    <w:uiPriority w:val="10"/>
    <w:rPr>
      <w:sz w:val="48"/>
      <w:szCs w:val="48"/>
    </w:rPr>
  </w:style>
  <w:style w:type="character" w:customStyle="1" w:styleId="68">
    <w:name w:val="Subtitle Char"/>
    <w:link w:val="30"/>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character" w:customStyle="1" w:styleId="71">
    <w:name w:val="Intense Quote Char"/>
    <w:link w:val="50"/>
    <w:qFormat/>
    <w:uiPriority w:val="30"/>
    <w:rPr>
      <w:i/>
    </w:rPr>
  </w:style>
  <w:style w:type="character" w:customStyle="1" w:styleId="72">
    <w:name w:val="Header Char"/>
    <w:link w:val="27"/>
    <w:qFormat/>
    <w:uiPriority w:val="99"/>
  </w:style>
  <w:style w:type="character" w:customStyle="1" w:styleId="73">
    <w:name w:val="Footer Char"/>
    <w:link w:val="26"/>
    <w:qFormat/>
    <w:uiPriority w:val="99"/>
  </w:style>
  <w:style w:type="character" w:customStyle="1" w:styleId="74">
    <w:name w:val="Caption Char"/>
    <w:link w:val="26"/>
    <w:qFormat/>
    <w:uiPriority w:val="99"/>
  </w:style>
  <w:style w:type="table" w:customStyle="1" w:styleId="7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link w:val="32"/>
    <w:qFormat/>
    <w:uiPriority w:val="99"/>
    <w:rPr>
      <w:sz w:val="18"/>
    </w:rPr>
  </w:style>
  <w:style w:type="character" w:customStyle="1" w:styleId="201">
    <w:name w:val="Endnote Text Char"/>
    <w:link w:val="25"/>
    <w:qFormat/>
    <w:uiPriority w:val="99"/>
    <w:rPr>
      <w:sz w:val="20"/>
    </w:rPr>
  </w:style>
  <w:style w:type="paragraph" w:customStyle="1" w:styleId="202">
    <w:name w:val="TOC Heading"/>
    <w:unhideWhenUsed/>
    <w:qFormat/>
    <w:uiPriority w:val="39"/>
    <w:rPr>
      <w:rFonts w:hint="default" w:ascii="Calibri" w:hAnsi="Calibri" w:eastAsia="宋体" w:cs="Times New Roman"/>
    </w:rPr>
  </w:style>
  <w:style w:type="paragraph" w:customStyle="1" w:styleId="203">
    <w:name w:val="标题 21"/>
    <w:basedOn w:val="1"/>
    <w:next w:val="1"/>
    <w:link w:val="209"/>
    <w:qFormat/>
    <w:uiPriority w:val="99"/>
    <w:pPr>
      <w:keepNext/>
      <w:jc w:val="center"/>
      <w:outlineLvl w:val="1"/>
    </w:pPr>
    <w:rPr>
      <w:rFonts w:ascii="楷体_GB2312" w:eastAsia="楷体_GB2312"/>
      <w:b/>
      <w:bCs/>
      <w:sz w:val="18"/>
    </w:rPr>
  </w:style>
  <w:style w:type="paragraph" w:customStyle="1" w:styleId="204">
    <w:name w:val="标题 311"/>
    <w:basedOn w:val="1"/>
    <w:next w:val="1"/>
    <w:link w:val="210"/>
    <w:qFormat/>
    <w:uiPriority w:val="99"/>
    <w:pPr>
      <w:keepNext/>
      <w:jc w:val="center"/>
      <w:outlineLvl w:val="2"/>
    </w:pPr>
    <w:rPr>
      <w:rFonts w:eastAsia="楷体_GB2312"/>
      <w:b/>
      <w:bCs/>
      <w:sz w:val="15"/>
    </w:rPr>
  </w:style>
  <w:style w:type="paragraph" w:customStyle="1" w:styleId="205">
    <w:name w:val="标题 411"/>
    <w:basedOn w:val="1"/>
    <w:next w:val="1"/>
    <w:link w:val="211"/>
    <w:qFormat/>
    <w:uiPriority w:val="99"/>
    <w:pPr>
      <w:keepNext/>
      <w:jc w:val="center"/>
      <w:outlineLvl w:val="3"/>
    </w:pPr>
    <w:rPr>
      <w:rFonts w:eastAsia="楷体_GB2312"/>
      <w:b/>
      <w:bCs/>
      <w:sz w:val="13"/>
    </w:rPr>
  </w:style>
  <w:style w:type="paragraph" w:customStyle="1" w:styleId="206">
    <w:name w:val="标题 51"/>
    <w:basedOn w:val="1"/>
    <w:next w:val="1"/>
    <w:link w:val="212"/>
    <w:qFormat/>
    <w:uiPriority w:val="99"/>
    <w:pPr>
      <w:keepNext/>
      <w:numPr>
        <w:ilvl w:val="0"/>
        <w:numId w:val="1"/>
      </w:numPr>
      <w:outlineLvl w:val="4"/>
    </w:pPr>
    <w:rPr>
      <w:rFonts w:ascii="楷体_GB2312" w:eastAsia="楷体_GB2312"/>
      <w:bCs/>
      <w:sz w:val="28"/>
    </w:rPr>
  </w:style>
  <w:style w:type="character" w:customStyle="1" w:styleId="207">
    <w:name w:val="默认段落字体1"/>
    <w:link w:val="1"/>
    <w:unhideWhenUsed/>
    <w:qFormat/>
    <w:uiPriority w:val="1"/>
  </w:style>
  <w:style w:type="table" w:customStyle="1" w:styleId="208">
    <w:name w:val="普通表格1"/>
    <w:unhideWhenUsed/>
    <w:qFormat/>
    <w:uiPriority w:val="99"/>
  </w:style>
  <w:style w:type="character" w:customStyle="1" w:styleId="209">
    <w:name w:val="标题 2 Char"/>
    <w:link w:val="203"/>
    <w:qFormat/>
    <w:uiPriority w:val="99"/>
    <w:rPr>
      <w:rFonts w:ascii="楷体_GB2312" w:hAnsi="Times New Roman" w:eastAsia="楷体_GB2312" w:cs="Times New Roman"/>
      <w:b/>
      <w:bCs/>
      <w:sz w:val="18"/>
      <w:szCs w:val="20"/>
    </w:rPr>
  </w:style>
  <w:style w:type="character" w:customStyle="1" w:styleId="210">
    <w:name w:val="标题 3 Char"/>
    <w:link w:val="204"/>
    <w:qFormat/>
    <w:uiPriority w:val="99"/>
    <w:rPr>
      <w:rFonts w:ascii="Times New Roman" w:hAnsi="Times New Roman" w:eastAsia="楷体_GB2312" w:cs="Times New Roman"/>
      <w:b/>
      <w:bCs/>
      <w:sz w:val="15"/>
      <w:szCs w:val="20"/>
    </w:rPr>
  </w:style>
  <w:style w:type="character" w:customStyle="1" w:styleId="211">
    <w:name w:val="标题 4 Char"/>
    <w:link w:val="205"/>
    <w:qFormat/>
    <w:uiPriority w:val="99"/>
    <w:rPr>
      <w:rFonts w:ascii="Times New Roman" w:hAnsi="Times New Roman" w:eastAsia="楷体_GB2312" w:cs="Times New Roman"/>
      <w:b/>
      <w:bCs/>
      <w:sz w:val="13"/>
      <w:szCs w:val="20"/>
    </w:rPr>
  </w:style>
  <w:style w:type="character" w:customStyle="1" w:styleId="212">
    <w:name w:val="标题 5 Char"/>
    <w:link w:val="206"/>
    <w:qFormat/>
    <w:uiPriority w:val="99"/>
    <w:rPr>
      <w:rFonts w:ascii="楷体_GB2312" w:hAnsi="Times New Roman" w:eastAsia="楷体_GB2312" w:cs="Times New Roman"/>
      <w:bCs/>
      <w:sz w:val="28"/>
      <w:szCs w:val="20"/>
    </w:rPr>
  </w:style>
  <w:style w:type="paragraph" w:customStyle="1" w:styleId="213">
    <w:name w:val="正文缩进11"/>
    <w:basedOn w:val="1"/>
    <w:next w:val="1"/>
    <w:qFormat/>
    <w:uiPriority w:val="0"/>
    <w:pPr>
      <w:ind w:firstLine="420"/>
    </w:pPr>
  </w:style>
  <w:style w:type="paragraph" w:customStyle="1" w:styleId="214">
    <w:name w:val="索引 51"/>
    <w:basedOn w:val="1"/>
    <w:next w:val="1"/>
    <w:qFormat/>
    <w:uiPriority w:val="99"/>
    <w:pPr>
      <w:ind w:left="800"/>
    </w:pPr>
  </w:style>
  <w:style w:type="paragraph" w:customStyle="1" w:styleId="215">
    <w:name w:val="文档结构图1"/>
    <w:basedOn w:val="1"/>
    <w:link w:val="216"/>
    <w:semiHidden/>
    <w:qFormat/>
    <w:uiPriority w:val="99"/>
    <w:pPr>
      <w:shd w:val="clear" w:color="auto" w:fill="000080"/>
    </w:pPr>
    <w:rPr>
      <w:sz w:val="20"/>
    </w:rPr>
  </w:style>
  <w:style w:type="character" w:customStyle="1" w:styleId="216">
    <w:name w:val="文档结构图 Char"/>
    <w:link w:val="215"/>
    <w:semiHidden/>
    <w:qFormat/>
    <w:uiPriority w:val="99"/>
    <w:rPr>
      <w:rFonts w:ascii="Times New Roman" w:hAnsi="Times New Roman" w:eastAsia="宋体" w:cs="Times New Roman"/>
      <w:szCs w:val="20"/>
      <w:shd w:val="clear" w:color="auto" w:fill="000080"/>
    </w:rPr>
  </w:style>
  <w:style w:type="paragraph" w:customStyle="1" w:styleId="217">
    <w:name w:val="批注文字1"/>
    <w:basedOn w:val="1"/>
    <w:link w:val="218"/>
    <w:semiHidden/>
    <w:qFormat/>
    <w:uiPriority w:val="0"/>
    <w:pPr>
      <w:jc w:val="left"/>
    </w:pPr>
    <w:rPr>
      <w:sz w:val="20"/>
      <w:szCs w:val="24"/>
    </w:rPr>
  </w:style>
  <w:style w:type="character" w:customStyle="1" w:styleId="218">
    <w:name w:val="批注文字 Char"/>
    <w:link w:val="217"/>
    <w:semiHidden/>
    <w:qFormat/>
    <w:uiPriority w:val="0"/>
    <w:rPr>
      <w:rFonts w:ascii="Times New Roman" w:hAnsi="Times New Roman" w:eastAsia="宋体" w:cs="Times New Roman"/>
      <w:szCs w:val="24"/>
    </w:rPr>
  </w:style>
  <w:style w:type="character" w:customStyle="1" w:styleId="219">
    <w:name w:val="正文文本 Char"/>
    <w:link w:val="53"/>
    <w:qFormat/>
    <w:uiPriority w:val="99"/>
    <w:rPr>
      <w:rFonts w:ascii="华文中宋" w:hAnsi="Times New Roman" w:eastAsia="华文中宋" w:cs="Times New Roman"/>
      <w:bCs/>
      <w:sz w:val="28"/>
      <w:szCs w:val="20"/>
    </w:rPr>
  </w:style>
  <w:style w:type="paragraph" w:customStyle="1" w:styleId="220">
    <w:name w:val="正文文本缩进1"/>
    <w:basedOn w:val="1"/>
    <w:next w:val="221"/>
    <w:link w:val="222"/>
    <w:qFormat/>
    <w:uiPriority w:val="0"/>
    <w:pPr>
      <w:ind w:firstLine="576"/>
    </w:pPr>
    <w:rPr>
      <w:b/>
      <w:sz w:val="30"/>
    </w:rPr>
  </w:style>
  <w:style w:type="paragraph" w:customStyle="1" w:styleId="221">
    <w:name w:val="寄信人地址1"/>
    <w:basedOn w:val="1"/>
    <w:unhideWhenUsed/>
    <w:qFormat/>
    <w:uiPriority w:val="99"/>
    <w:rPr>
      <w:rFonts w:hint="eastAsia" w:ascii="Arial" w:hAnsi="Arial"/>
      <w:sz w:val="24"/>
    </w:rPr>
  </w:style>
  <w:style w:type="character" w:customStyle="1" w:styleId="222">
    <w:name w:val="正文文本缩进 Char"/>
    <w:link w:val="220"/>
    <w:qFormat/>
    <w:uiPriority w:val="0"/>
    <w:rPr>
      <w:rFonts w:ascii="Times New Roman" w:hAnsi="Times New Roman" w:eastAsia="宋体" w:cs="Times New Roman"/>
      <w:b/>
      <w:sz w:val="30"/>
      <w:szCs w:val="20"/>
    </w:rPr>
  </w:style>
  <w:style w:type="paragraph" w:customStyle="1" w:styleId="223">
    <w:name w:val="纯文本1"/>
    <w:basedOn w:val="1"/>
    <w:next w:val="224"/>
    <w:qFormat/>
    <w:uiPriority w:val="0"/>
    <w:rPr>
      <w:rFonts w:ascii="宋体" w:hAnsi="Courier New"/>
    </w:rPr>
  </w:style>
  <w:style w:type="paragraph" w:customStyle="1" w:styleId="224">
    <w:name w:val="目录 21"/>
    <w:basedOn w:val="1"/>
    <w:next w:val="1"/>
    <w:qFormat/>
    <w:uiPriority w:val="39"/>
    <w:pPr>
      <w:tabs>
        <w:tab w:val="right" w:leader="dot" w:pos="9170"/>
      </w:tabs>
      <w:ind w:left="210" w:firstLine="150"/>
      <w:jc w:val="left"/>
    </w:pPr>
    <w:rPr>
      <w:smallCaps/>
      <w:sz w:val="20"/>
    </w:rPr>
  </w:style>
  <w:style w:type="paragraph" w:customStyle="1" w:styleId="225">
    <w:name w:val="日期1"/>
    <w:basedOn w:val="1"/>
    <w:next w:val="1"/>
    <w:link w:val="226"/>
    <w:qFormat/>
    <w:uiPriority w:val="99"/>
    <w:rPr>
      <w:rFonts w:eastAsia="黑体"/>
      <w:b/>
      <w:sz w:val="36"/>
    </w:rPr>
  </w:style>
  <w:style w:type="character" w:customStyle="1" w:styleId="226">
    <w:name w:val="日期 Char"/>
    <w:link w:val="225"/>
    <w:qFormat/>
    <w:uiPriority w:val="99"/>
    <w:rPr>
      <w:rFonts w:ascii="Times New Roman" w:hAnsi="Times New Roman" w:eastAsia="黑体" w:cs="Times New Roman"/>
      <w:b/>
      <w:sz w:val="36"/>
      <w:szCs w:val="20"/>
    </w:rPr>
  </w:style>
  <w:style w:type="paragraph" w:customStyle="1" w:styleId="227">
    <w:name w:val="正文文本缩进 21"/>
    <w:basedOn w:val="1"/>
    <w:link w:val="228"/>
    <w:qFormat/>
    <w:uiPriority w:val="99"/>
    <w:pPr>
      <w:ind w:left="900"/>
    </w:pPr>
    <w:rPr>
      <w:rFonts w:ascii="楷体_GB2312" w:eastAsia="楷体_GB2312"/>
      <w:b/>
      <w:sz w:val="28"/>
    </w:rPr>
  </w:style>
  <w:style w:type="character" w:customStyle="1" w:styleId="228">
    <w:name w:val="正文文本缩进 2 Char"/>
    <w:link w:val="227"/>
    <w:qFormat/>
    <w:uiPriority w:val="99"/>
    <w:rPr>
      <w:rFonts w:ascii="楷体_GB2312" w:hAnsi="Times New Roman" w:eastAsia="楷体_GB2312" w:cs="Times New Roman"/>
      <w:b/>
      <w:sz w:val="28"/>
      <w:szCs w:val="20"/>
    </w:rPr>
  </w:style>
  <w:style w:type="paragraph" w:customStyle="1" w:styleId="229">
    <w:name w:val="批注框文本1"/>
    <w:basedOn w:val="1"/>
    <w:link w:val="230"/>
    <w:unhideWhenUsed/>
    <w:qFormat/>
    <w:uiPriority w:val="99"/>
    <w:rPr>
      <w:sz w:val="18"/>
      <w:szCs w:val="18"/>
    </w:rPr>
  </w:style>
  <w:style w:type="character" w:customStyle="1" w:styleId="230">
    <w:name w:val="批注框文本 Char"/>
    <w:link w:val="229"/>
    <w:semiHidden/>
    <w:qFormat/>
    <w:uiPriority w:val="99"/>
    <w:rPr>
      <w:rFonts w:ascii="Times New Roman" w:hAnsi="Times New Roman" w:eastAsia="宋体" w:cs="Times New Roman"/>
      <w:sz w:val="18"/>
      <w:szCs w:val="18"/>
    </w:rPr>
  </w:style>
  <w:style w:type="paragraph" w:customStyle="1" w:styleId="231">
    <w:name w:val="页脚11"/>
    <w:basedOn w:val="1"/>
    <w:next w:val="1"/>
    <w:link w:val="232"/>
    <w:unhideWhenUsed/>
    <w:qFormat/>
    <w:uiPriority w:val="0"/>
    <w:pPr>
      <w:tabs>
        <w:tab w:val="center" w:pos="4153"/>
        <w:tab w:val="right" w:pos="8306"/>
      </w:tabs>
      <w:jc w:val="left"/>
    </w:pPr>
    <w:rPr>
      <w:sz w:val="18"/>
      <w:szCs w:val="18"/>
    </w:rPr>
  </w:style>
  <w:style w:type="character" w:customStyle="1" w:styleId="232">
    <w:name w:val="页脚 Char"/>
    <w:link w:val="231"/>
    <w:qFormat/>
    <w:uiPriority w:val="0"/>
    <w:rPr>
      <w:sz w:val="18"/>
      <w:szCs w:val="18"/>
    </w:rPr>
  </w:style>
  <w:style w:type="paragraph" w:customStyle="1" w:styleId="233">
    <w:name w:val="页眉11"/>
    <w:basedOn w:val="1"/>
    <w:link w:val="234"/>
    <w:unhideWhenUsed/>
    <w:qFormat/>
    <w:uiPriority w:val="0"/>
    <w:pPr>
      <w:pBdr>
        <w:bottom w:val="single" w:color="000000" w:sz="6" w:space="1"/>
      </w:pBdr>
      <w:tabs>
        <w:tab w:val="center" w:pos="4153"/>
        <w:tab w:val="right" w:pos="8306"/>
      </w:tabs>
      <w:jc w:val="center"/>
    </w:pPr>
    <w:rPr>
      <w:sz w:val="18"/>
      <w:szCs w:val="18"/>
    </w:rPr>
  </w:style>
  <w:style w:type="character" w:customStyle="1" w:styleId="234">
    <w:name w:val="页眉 Char"/>
    <w:link w:val="233"/>
    <w:qFormat/>
    <w:uiPriority w:val="0"/>
    <w:rPr>
      <w:sz w:val="18"/>
      <w:szCs w:val="18"/>
    </w:rPr>
  </w:style>
  <w:style w:type="paragraph" w:customStyle="1" w:styleId="235">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36">
    <w:name w:val="副标题1"/>
    <w:basedOn w:val="1"/>
    <w:next w:val="1"/>
    <w:qFormat/>
    <w:uiPriority w:val="11"/>
    <w:pPr>
      <w:spacing w:before="200" w:after="200"/>
    </w:pPr>
    <w:rPr>
      <w:sz w:val="24"/>
      <w:szCs w:val="24"/>
    </w:rPr>
  </w:style>
  <w:style w:type="paragraph" w:customStyle="1" w:styleId="237">
    <w:name w:val="列表11"/>
    <w:basedOn w:val="1"/>
    <w:semiHidden/>
    <w:qFormat/>
    <w:uiPriority w:val="99"/>
    <w:pPr>
      <w:ind w:left="200" w:hanging="200"/>
      <w:contextualSpacing/>
    </w:pPr>
  </w:style>
  <w:style w:type="paragraph" w:customStyle="1" w:styleId="238">
    <w:name w:val="正文文本缩进 31"/>
    <w:basedOn w:val="1"/>
    <w:link w:val="239"/>
    <w:qFormat/>
    <w:uiPriority w:val="99"/>
    <w:pPr>
      <w:ind w:left="359" w:firstLine="359"/>
    </w:pPr>
    <w:rPr>
      <w:sz w:val="20"/>
    </w:rPr>
  </w:style>
  <w:style w:type="character" w:customStyle="1" w:styleId="239">
    <w:name w:val="正文文本缩进 3 Char"/>
    <w:link w:val="238"/>
    <w:qFormat/>
    <w:uiPriority w:val="99"/>
    <w:rPr>
      <w:rFonts w:ascii="Times New Roman" w:hAnsi="Times New Roman" w:eastAsia="宋体" w:cs="Times New Roman"/>
      <w:szCs w:val="20"/>
    </w:rPr>
  </w:style>
  <w:style w:type="paragraph" w:customStyle="1" w:styleId="240">
    <w:name w:val="正文文本 21"/>
    <w:basedOn w:val="1"/>
    <w:link w:val="241"/>
    <w:qFormat/>
    <w:uiPriority w:val="99"/>
    <w:pPr>
      <w:spacing w:after="120" w:line="480" w:lineRule="auto"/>
    </w:pPr>
    <w:rPr>
      <w:sz w:val="20"/>
    </w:rPr>
  </w:style>
  <w:style w:type="character" w:customStyle="1" w:styleId="241">
    <w:name w:val="正文文本 2 Char"/>
    <w:link w:val="240"/>
    <w:qFormat/>
    <w:uiPriority w:val="99"/>
    <w:rPr>
      <w:rFonts w:ascii="Times New Roman" w:hAnsi="Times New Roman" w:eastAsia="宋体" w:cs="Times New Roman"/>
      <w:szCs w:val="20"/>
    </w:rPr>
  </w:style>
  <w:style w:type="paragraph" w:customStyle="1" w:styleId="24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3">
    <w:name w:val="批注主题1"/>
    <w:basedOn w:val="217"/>
    <w:next w:val="217"/>
    <w:link w:val="244"/>
    <w:semiHidden/>
    <w:qFormat/>
    <w:uiPriority w:val="0"/>
    <w:rPr>
      <w:b/>
      <w:bCs/>
    </w:rPr>
  </w:style>
  <w:style w:type="character" w:customStyle="1" w:styleId="244">
    <w:name w:val="批注主题 Char"/>
    <w:link w:val="243"/>
    <w:semiHidden/>
    <w:qFormat/>
    <w:uiPriority w:val="0"/>
    <w:rPr>
      <w:rFonts w:ascii="Times New Roman" w:hAnsi="Times New Roman" w:eastAsia="宋体" w:cs="Times New Roman"/>
      <w:b/>
      <w:bCs/>
      <w:szCs w:val="24"/>
    </w:rPr>
  </w:style>
  <w:style w:type="character" w:customStyle="1" w:styleId="245">
    <w:name w:val="正文首行缩进 Char"/>
    <w:link w:val="54"/>
    <w:semiHidden/>
    <w:qFormat/>
    <w:uiPriority w:val="99"/>
    <w:rPr>
      <w:rFonts w:ascii="Times New Roman" w:hAnsi="Times New Roman" w:eastAsia="华文中宋" w:cs="Times New Roman"/>
      <w:sz w:val="21"/>
      <w:szCs w:val="20"/>
    </w:rPr>
  </w:style>
  <w:style w:type="paragraph" w:customStyle="1" w:styleId="246">
    <w:name w:val="正文首行缩进 21"/>
    <w:basedOn w:val="220"/>
    <w:unhideWhenUsed/>
    <w:qFormat/>
    <w:uiPriority w:val="99"/>
    <w:pPr>
      <w:ind w:firstLine="420"/>
    </w:pPr>
  </w:style>
  <w:style w:type="table" w:customStyle="1" w:styleId="247">
    <w:name w:val="网格型1"/>
    <w:basedOn w:val="208"/>
    <w:unhideWhenUsed/>
    <w:qFormat/>
    <w:uiPriority w:val="99"/>
  </w:style>
  <w:style w:type="character" w:customStyle="1" w:styleId="248">
    <w:name w:val="要点1"/>
    <w:link w:val="1"/>
    <w:qFormat/>
    <w:uiPriority w:val="99"/>
    <w:rPr>
      <w:rFonts w:cs="Times New Roman"/>
      <w:b/>
      <w:bCs/>
    </w:rPr>
  </w:style>
  <w:style w:type="character" w:customStyle="1" w:styleId="249">
    <w:name w:val="页码1"/>
    <w:link w:val="1"/>
    <w:qFormat/>
    <w:uiPriority w:val="0"/>
    <w:rPr>
      <w:rFonts w:cs="Times New Roman"/>
    </w:rPr>
  </w:style>
  <w:style w:type="character" w:customStyle="1" w:styleId="250">
    <w:name w:val="已访问的超链接1"/>
    <w:link w:val="1"/>
    <w:qFormat/>
    <w:uiPriority w:val="99"/>
    <w:rPr>
      <w:rFonts w:cs="Times New Roman"/>
      <w:color w:val="000000"/>
      <w:u w:val="none"/>
    </w:rPr>
  </w:style>
  <w:style w:type="character" w:customStyle="1" w:styleId="251">
    <w:name w:val="强调1"/>
    <w:link w:val="1"/>
    <w:qFormat/>
    <w:uiPriority w:val="20"/>
    <w:rPr>
      <w:b/>
      <w:bCs/>
    </w:rPr>
  </w:style>
  <w:style w:type="character" w:customStyle="1" w:styleId="252">
    <w:name w:val="HTML 定义1"/>
    <w:link w:val="1"/>
    <w:unhideWhenUsed/>
    <w:qFormat/>
    <w:uiPriority w:val="99"/>
  </w:style>
  <w:style w:type="character" w:customStyle="1" w:styleId="253">
    <w:name w:val="HTML 打字机1"/>
    <w:link w:val="1"/>
    <w:qFormat/>
    <w:uiPriority w:val="99"/>
    <w:rPr>
      <w:rFonts w:ascii="宋体" w:hAnsi="宋体" w:eastAsia="宋体" w:cs="宋体"/>
      <w:sz w:val="24"/>
      <w:szCs w:val="24"/>
    </w:rPr>
  </w:style>
  <w:style w:type="character" w:customStyle="1" w:styleId="254">
    <w:name w:val="HTML 缩写1"/>
    <w:link w:val="1"/>
    <w:unhideWhenUsed/>
    <w:qFormat/>
    <w:uiPriority w:val="99"/>
  </w:style>
  <w:style w:type="character" w:customStyle="1" w:styleId="255">
    <w:name w:val="HTML 变量1"/>
    <w:link w:val="1"/>
    <w:unhideWhenUsed/>
    <w:qFormat/>
    <w:uiPriority w:val="99"/>
  </w:style>
  <w:style w:type="character" w:customStyle="1" w:styleId="256">
    <w:name w:val="超链接1"/>
    <w:link w:val="1"/>
    <w:qFormat/>
    <w:uiPriority w:val="0"/>
    <w:rPr>
      <w:color w:val="000000"/>
      <w:u w:val="none"/>
    </w:rPr>
  </w:style>
  <w:style w:type="character" w:customStyle="1" w:styleId="257">
    <w:name w:val="HTML 代码1"/>
    <w:link w:val="1"/>
    <w:unhideWhenUsed/>
    <w:qFormat/>
    <w:uiPriority w:val="99"/>
    <w:rPr>
      <w:rFonts w:ascii="monospace" w:hAnsi="monospace" w:eastAsia="monospace" w:cs="monospace"/>
      <w:sz w:val="20"/>
    </w:rPr>
  </w:style>
  <w:style w:type="character" w:customStyle="1" w:styleId="258">
    <w:name w:val="批注引用1"/>
    <w:link w:val="1"/>
    <w:unhideWhenUsed/>
    <w:qFormat/>
    <w:uiPriority w:val="0"/>
    <w:rPr>
      <w:sz w:val="21"/>
      <w:szCs w:val="21"/>
    </w:rPr>
  </w:style>
  <w:style w:type="character" w:customStyle="1" w:styleId="259">
    <w:name w:val="HTML 引文1"/>
    <w:link w:val="1"/>
    <w:unhideWhenUsed/>
    <w:qFormat/>
    <w:uiPriority w:val="99"/>
  </w:style>
  <w:style w:type="character" w:customStyle="1" w:styleId="260">
    <w:name w:val="HTML 键盘1"/>
    <w:link w:val="1"/>
    <w:unhideWhenUsed/>
    <w:qFormat/>
    <w:uiPriority w:val="99"/>
    <w:rPr>
      <w:rFonts w:ascii="monospace" w:hAnsi="monospace" w:eastAsia="monospace" w:cs="monospace"/>
      <w:sz w:val="20"/>
    </w:rPr>
  </w:style>
  <w:style w:type="character" w:customStyle="1" w:styleId="261">
    <w:name w:val="HTML 样本1"/>
    <w:link w:val="1"/>
    <w:unhideWhenUsed/>
    <w:qFormat/>
    <w:uiPriority w:val="99"/>
    <w:rPr>
      <w:rFonts w:ascii="monospace" w:hAnsi="monospace" w:eastAsia="monospace" w:cs="monospace"/>
    </w:rPr>
  </w:style>
  <w:style w:type="character" w:customStyle="1" w:styleId="262">
    <w:name w:val="font41"/>
    <w:link w:val="1"/>
    <w:qFormat/>
    <w:uiPriority w:val="0"/>
    <w:rPr>
      <w:rFonts w:hint="eastAsia" w:ascii="宋体" w:hAnsi="宋体" w:eastAsia="宋体" w:cs="宋体"/>
      <w:b/>
      <w:bCs/>
      <w:color w:val="000000"/>
      <w:sz w:val="24"/>
      <w:szCs w:val="24"/>
      <w:u w:val="none"/>
    </w:rPr>
  </w:style>
  <w:style w:type="character" w:customStyle="1" w:styleId="263">
    <w:name w:val="font51"/>
    <w:basedOn w:val="207"/>
    <w:link w:val="1"/>
    <w:qFormat/>
    <w:uiPriority w:val="0"/>
    <w:rPr>
      <w:sz w:val="21"/>
      <w:lang w:val="en-US" w:eastAsia="zh-CN" w:bidi="ar-SA"/>
    </w:rPr>
  </w:style>
  <w:style w:type="character" w:customStyle="1" w:styleId="264">
    <w:name w:val="正文文本 2 Char1"/>
    <w:link w:val="1"/>
    <w:semiHidden/>
    <w:qFormat/>
    <w:uiPriority w:val="99"/>
    <w:rPr>
      <w:rFonts w:ascii="Times New Roman" w:hAnsi="Times New Roman" w:eastAsia="宋体" w:cs="Times New Roman"/>
      <w:szCs w:val="20"/>
    </w:rPr>
  </w:style>
  <w:style w:type="character" w:customStyle="1" w:styleId="265">
    <w:name w:val="正文文本缩进 Char1"/>
    <w:link w:val="1"/>
    <w:semiHidden/>
    <w:qFormat/>
    <w:uiPriority w:val="99"/>
    <w:rPr>
      <w:rFonts w:ascii="Times New Roman" w:hAnsi="Times New Roman" w:eastAsia="宋体" w:cs="Times New Roman"/>
      <w:szCs w:val="20"/>
    </w:rPr>
  </w:style>
  <w:style w:type="character" w:customStyle="1" w:styleId="266">
    <w:name w:val="文档结构图 Char1"/>
    <w:link w:val="1"/>
    <w:semiHidden/>
    <w:qFormat/>
    <w:uiPriority w:val="99"/>
    <w:rPr>
      <w:rFonts w:ascii="宋体" w:hAnsi="Times New Roman" w:eastAsia="宋体" w:cs="Times New Roman"/>
      <w:sz w:val="18"/>
      <w:szCs w:val="18"/>
    </w:rPr>
  </w:style>
  <w:style w:type="character" w:customStyle="1" w:styleId="267">
    <w:name w:val="font21"/>
    <w:link w:val="1"/>
    <w:qFormat/>
    <w:uiPriority w:val="0"/>
    <w:rPr>
      <w:rFonts w:hint="eastAsia" w:ascii="宋体" w:hAnsi="宋体" w:eastAsia="宋体" w:cs="宋体"/>
      <w:b/>
      <w:bCs/>
      <w:color w:val="000000"/>
      <w:sz w:val="28"/>
      <w:szCs w:val="28"/>
      <w:u w:val="none"/>
    </w:rPr>
  </w:style>
  <w:style w:type="character" w:customStyle="1" w:styleId="268">
    <w:name w:val="日期 Char1"/>
    <w:link w:val="1"/>
    <w:semiHidden/>
    <w:qFormat/>
    <w:uiPriority w:val="99"/>
    <w:rPr>
      <w:rFonts w:ascii="Times New Roman" w:hAnsi="Times New Roman" w:eastAsia="宋体" w:cs="Times New Roman"/>
      <w:szCs w:val="20"/>
    </w:rPr>
  </w:style>
  <w:style w:type="character" w:customStyle="1" w:styleId="269">
    <w:name w:val="正文文本缩进 2 Char1"/>
    <w:link w:val="1"/>
    <w:semiHidden/>
    <w:qFormat/>
    <w:uiPriority w:val="99"/>
    <w:rPr>
      <w:rFonts w:ascii="Times New Roman" w:hAnsi="Times New Roman" w:eastAsia="宋体" w:cs="Times New Roman"/>
      <w:szCs w:val="20"/>
    </w:rPr>
  </w:style>
  <w:style w:type="character" w:customStyle="1" w:styleId="270">
    <w:name w:val="NormalCharacter1"/>
    <w:link w:val="1"/>
    <w:qFormat/>
    <w:uiPriority w:val="0"/>
  </w:style>
  <w:style w:type="character" w:customStyle="1" w:styleId="271">
    <w:name w:val="正文文本缩进 3 Char1"/>
    <w:link w:val="1"/>
    <w:semiHidden/>
    <w:qFormat/>
    <w:uiPriority w:val="99"/>
    <w:rPr>
      <w:rFonts w:ascii="Times New Roman" w:hAnsi="Times New Roman" w:eastAsia="宋体" w:cs="Times New Roman"/>
      <w:sz w:val="16"/>
      <w:szCs w:val="16"/>
    </w:rPr>
  </w:style>
  <w:style w:type="character" w:customStyle="1" w:styleId="272">
    <w:name w:val="mini-outputtext1"/>
    <w:link w:val="1"/>
    <w:qFormat/>
    <w:uiPriority w:val="0"/>
  </w:style>
  <w:style w:type="character" w:customStyle="1" w:styleId="273">
    <w:name w:val="15"/>
    <w:link w:val="1"/>
    <w:qFormat/>
    <w:uiPriority w:val="0"/>
    <w:rPr>
      <w:rFonts w:ascii="Calibri" w:hAnsi="Calibri" w:cs="Calibri"/>
      <w:sz w:val="21"/>
      <w:szCs w:val="21"/>
    </w:rPr>
  </w:style>
  <w:style w:type="character" w:customStyle="1" w:styleId="274">
    <w:name w:val="批注框文本 Char1"/>
    <w:link w:val="1"/>
    <w:semiHidden/>
    <w:qFormat/>
    <w:uiPriority w:val="99"/>
    <w:rPr>
      <w:rFonts w:ascii="Times New Roman" w:hAnsi="Times New Roman" w:eastAsia="宋体" w:cs="Times New Roman"/>
      <w:sz w:val="18"/>
      <w:szCs w:val="18"/>
    </w:rPr>
  </w:style>
  <w:style w:type="character" w:customStyle="1" w:styleId="275">
    <w:name w:val="font11"/>
    <w:basedOn w:val="207"/>
    <w:link w:val="1"/>
    <w:qFormat/>
    <w:uiPriority w:val="0"/>
    <w:rPr>
      <w:rFonts w:hint="eastAsia" w:ascii="微软雅黑" w:hAnsi="微软雅黑" w:eastAsia="微软雅黑" w:cs="微软雅黑"/>
      <w:color w:val="000000"/>
      <w:sz w:val="22"/>
      <w:szCs w:val="22"/>
      <w:u w:val="none"/>
    </w:rPr>
  </w:style>
  <w:style w:type="paragraph" w:customStyle="1" w:styleId="276">
    <w:name w:val="BodyText1"/>
    <w:basedOn w:val="1"/>
    <w:next w:val="233"/>
    <w:qFormat/>
    <w:uiPriority w:val="0"/>
    <w:rPr>
      <w:sz w:val="20"/>
    </w:rPr>
  </w:style>
  <w:style w:type="paragraph" w:customStyle="1" w:styleId="277">
    <w:name w:val="列表1"/>
    <w:basedOn w:val="1"/>
    <w:qFormat/>
    <w:uiPriority w:val="0"/>
    <w:pPr>
      <w:tabs>
        <w:tab w:val="left" w:pos="420"/>
      </w:tabs>
      <w:spacing w:after="20" w:line="288" w:lineRule="auto"/>
      <w:ind w:left="420" w:hanging="420"/>
    </w:pPr>
    <w:rPr>
      <w:rFonts w:ascii="Times New Roman" w:hAnsi="Times New Roman" w:eastAsia="宋体" w:cs="Times New Roman"/>
      <w:szCs w:val="20"/>
      <w:lang w:val="en-GB"/>
    </w:rPr>
  </w:style>
  <w:style w:type="paragraph" w:customStyle="1" w:styleId="278">
    <w:name w:val="BodyText1I21"/>
    <w:basedOn w:val="279"/>
    <w:qFormat/>
    <w:uiPriority w:val="0"/>
    <w:pPr>
      <w:spacing w:after="120"/>
      <w:ind w:left="420" w:firstLine="420"/>
    </w:pPr>
    <w:rPr>
      <w:sz w:val="21"/>
    </w:rPr>
  </w:style>
  <w:style w:type="paragraph" w:customStyle="1" w:styleId="279">
    <w:name w:val="BodyTextIndent1"/>
    <w:basedOn w:val="1"/>
    <w:qFormat/>
    <w:uiPriority w:val="0"/>
    <w:pPr>
      <w:ind w:firstLine="576"/>
    </w:pPr>
    <w:rPr>
      <w:sz w:val="20"/>
    </w:rPr>
  </w:style>
  <w:style w:type="paragraph" w:customStyle="1" w:styleId="280">
    <w:name w:val="Body text|1"/>
    <w:qFormat/>
    <w:uiPriority w:val="0"/>
    <w:pPr>
      <w:widowControl w:val="0"/>
      <w:spacing w:line="449" w:lineRule="auto"/>
      <w:ind w:firstLine="400"/>
    </w:pPr>
    <w:rPr>
      <w:rFonts w:hint="default" w:ascii="宋体" w:hAnsi="宋体" w:eastAsia="宋体" w:cs="宋体"/>
      <w:sz w:val="22"/>
      <w:lang w:val="zh-TW" w:eastAsia="zh-TW" w:bidi="zh-TW"/>
    </w:rPr>
  </w:style>
  <w:style w:type="paragraph" w:customStyle="1" w:styleId="281">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282">
    <w:name w:val="TOC Heading1"/>
    <w:next w:val="1"/>
    <w:qFormat/>
    <w:uiPriority w:val="99"/>
    <w:rPr>
      <w:rFonts w:hint="default" w:ascii="Times New Roman" w:hAnsi="Times New Roman" w:eastAsia="宋体" w:cs="Times New Roman"/>
      <w:sz w:val="32"/>
      <w:lang w:val="en-US" w:eastAsia="zh-CN" w:bidi="ar-SA"/>
    </w:rPr>
  </w:style>
  <w:style w:type="paragraph" w:customStyle="1" w:styleId="283">
    <w:name w:val="页脚1"/>
    <w:basedOn w:val="1"/>
    <w:next w:val="282"/>
    <w:unhideWhenUsed/>
    <w:qFormat/>
    <w:uiPriority w:val="99"/>
    <w:pPr>
      <w:tabs>
        <w:tab w:val="center" w:pos="4153"/>
        <w:tab w:val="right" w:pos="8306"/>
      </w:tabs>
      <w:jc w:val="left"/>
    </w:pPr>
    <w:rPr>
      <w:sz w:val="18"/>
      <w:szCs w:val="18"/>
    </w:rPr>
  </w:style>
  <w:style w:type="paragraph" w:customStyle="1" w:styleId="284">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85">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86">
    <w:name w:val="列出段落"/>
    <w:basedOn w:val="1"/>
    <w:qFormat/>
    <w:uiPriority w:val="99"/>
    <w:pPr>
      <w:ind w:firstLine="420"/>
    </w:pPr>
  </w:style>
  <w:style w:type="paragraph" w:customStyle="1" w:styleId="287">
    <w:name w:val="List Paragraph1"/>
    <w:basedOn w:val="1"/>
    <w:qFormat/>
    <w:uiPriority w:val="0"/>
    <w:pPr>
      <w:ind w:firstLine="420"/>
    </w:pPr>
    <w:rPr>
      <w:szCs w:val="21"/>
    </w:rPr>
  </w:style>
  <w:style w:type="paragraph" w:customStyle="1" w:styleId="288">
    <w:name w:val="普通文字"/>
    <w:basedOn w:val="1"/>
    <w:next w:val="1"/>
    <w:qFormat/>
    <w:uiPriority w:val="0"/>
    <w:rPr>
      <w:rFonts w:ascii="宋体"/>
      <w:sz w:val="24"/>
    </w:rPr>
  </w:style>
  <w:style w:type="paragraph" w:customStyle="1" w:styleId="289">
    <w:name w:val="正文文本1"/>
    <w:basedOn w:val="1"/>
    <w:next w:val="277"/>
    <w:qFormat/>
    <w:uiPriority w:val="0"/>
    <w:rPr>
      <w:rFonts w:ascii="华文中宋" w:hAnsi="Times New Roman" w:eastAsia="华文中宋" w:cs="Times New Roman"/>
      <w:bCs/>
      <w:sz w:val="28"/>
      <w:szCs w:val="20"/>
    </w:rPr>
  </w:style>
  <w:style w:type="paragraph" w:customStyle="1" w:styleId="290">
    <w:name w:val="p0"/>
    <w:basedOn w:val="1"/>
    <w:qFormat/>
    <w:uiPriority w:val="0"/>
    <w:pPr>
      <w:widowControl/>
    </w:pPr>
    <w:rPr>
      <w:rFonts w:ascii="Calibri" w:hAnsi="Calibri" w:eastAsia="宋体" w:cs="宋体"/>
      <w:szCs w:val="21"/>
    </w:rPr>
  </w:style>
  <w:style w:type="paragraph" w:customStyle="1" w:styleId="291">
    <w:name w:val="引文目录1"/>
    <w:basedOn w:val="1"/>
    <w:next w:val="1"/>
    <w:qFormat/>
    <w:uiPriority w:val="0"/>
    <w:pPr>
      <w:ind w:left="420"/>
    </w:pPr>
  </w:style>
  <w:style w:type="paragraph" w:customStyle="1" w:styleId="292">
    <w:name w:val="_Style 1"/>
    <w:basedOn w:val="1"/>
    <w:qFormat/>
    <w:uiPriority w:val="0"/>
    <w:pPr>
      <w:ind w:firstLine="420"/>
    </w:pPr>
    <w:rPr>
      <w:sz w:val="20"/>
    </w:rPr>
  </w:style>
  <w:style w:type="paragraph" w:customStyle="1" w:styleId="293">
    <w:name w:val="正文2"/>
    <w:basedOn w:val="1"/>
    <w:qFormat/>
    <w:uiPriority w:val="0"/>
    <w:pPr>
      <w:spacing w:before="156" w:line="360" w:lineRule="auto"/>
      <w:ind w:firstLine="510"/>
    </w:pPr>
    <w:rPr>
      <w:sz w:val="24"/>
    </w:rPr>
  </w:style>
  <w:style w:type="table" w:customStyle="1" w:styleId="294">
    <w:name w:val="Table Normal"/>
    <w:unhideWhenUsed/>
    <w:qFormat/>
    <w:uiPriority w:val="0"/>
  </w:style>
  <w:style w:type="paragraph" w:customStyle="1" w:styleId="295">
    <w:name w:val="Table Text"/>
    <w:basedOn w:val="1"/>
    <w:semiHidden/>
    <w:qFormat/>
    <w:uiPriority w:val="0"/>
    <w:rPr>
      <w:rFonts w:ascii="宋体" w:hAnsi="宋体" w:eastAsia="宋体" w:cs="宋体"/>
      <w:sz w:val="21"/>
      <w:szCs w:val="21"/>
      <w:lang w:val="en-US" w:eastAsia="en-US" w:bidi="ar-SA"/>
    </w:rPr>
  </w:style>
  <w:style w:type="paragraph" w:customStyle="1" w:styleId="296">
    <w:name w:val="标题 41"/>
    <w:basedOn w:val="1"/>
    <w:next w:val="1"/>
    <w:qFormat/>
    <w:uiPriority w:val="0"/>
    <w:pPr>
      <w:keepNext/>
      <w:keepLines/>
      <w:widowControl/>
      <w:spacing w:before="120" w:after="120" w:line="360" w:lineRule="auto"/>
      <w:jc w:val="center"/>
      <w:outlineLvl w:val="3"/>
    </w:pPr>
    <w:rPr>
      <w:rFonts w:ascii="Arial" w:hAnsi="Arial" w:eastAsia="黑体" w:cs="Times New Roman"/>
      <w:sz w:val="28"/>
      <w:szCs w:val="20"/>
    </w:rPr>
  </w:style>
  <w:style w:type="paragraph" w:customStyle="1" w:styleId="297">
    <w:name w:val="正文缩进1"/>
    <w:basedOn w:val="1"/>
    <w:next w:val="1"/>
    <w:qFormat/>
    <w:uiPriority w:val="0"/>
    <w:pPr>
      <w:ind w:firstLine="420"/>
    </w:pPr>
    <w:rPr>
      <w:rFonts w:ascii="Times New Roman" w:hAnsi="Times New Roman" w:eastAsia="宋体" w:cs="Times New Roman"/>
      <w:szCs w:val="20"/>
    </w:rPr>
  </w:style>
  <w:style w:type="paragraph" w:customStyle="1" w:styleId="298">
    <w:name w:val="l15"/>
    <w:basedOn w:val="1"/>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paragraph" w:customStyle="1" w:styleId="299">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300">
    <w:name w:val="_Style 495"/>
    <w:basedOn w:val="16"/>
    <w:next w:val="1"/>
    <w:qFormat/>
    <w:uiPriority w:val="0"/>
    <w:pPr>
      <w:spacing w:line="360" w:lineRule="exact"/>
      <w:ind w:firstLine="567"/>
    </w:pPr>
  </w:style>
  <w:style w:type="table" w:customStyle="1" w:styleId="301">
    <w:name w:val="网格型11"/>
    <w:basedOn w:val="302"/>
    <w:qFormat/>
    <w:uiPriority w:val="59"/>
  </w:style>
  <w:style w:type="table" w:customStyle="1" w:styleId="302">
    <w:name w:val="普通表格11"/>
    <w:semiHidden/>
    <w:qFormat/>
    <w:uiPriority w:val="0"/>
    <w:rPr>
      <w:lang w:val="en-US" w:eastAsia="zh-CN" w:bidi="ar-SA"/>
    </w:rPr>
  </w:style>
  <w:style w:type="paragraph" w:customStyle="1" w:styleId="303">
    <w:name w:val="列表段落1"/>
    <w:basedOn w:val="1"/>
    <w:qFormat/>
    <w:uiPriority w:val="0"/>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header" Target="header2.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header" Target="header1.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1992fde0-4c03-476a-bcb2-576d096349b3</errorID>
      <errorWord>二○二六</errorWord>
      <group>L1_Knowledge</group>
      <groupName>知识性问题</groupName>
      <ability>L2_Knowledge</ability>
      <abilityName>其他知识</abilityName>
      <candidateList>
        <item>二〇二六</item>
      </candidateList>
      <explain/>
      <paraID> C7D2A87</paraID>
      <start>0</start>
      <end>4</end>
      <status>unmodified</status>
      <modifiedWord/>
      <trackRevisions>false</trackRevisions>
    </reviewItem>
    <reviewItem>
      <errorID>cae1c461-e12d-4535-98cf-ffd95684846c</errorID>
      <errorWord>(</errorWord>
      <group>L1_Format</group>
      <groupName>格式问题</groupName>
      <ability>L2_HalfPunc</ability>
      <abilityName>全半角检查</abilityName>
      <candidateList>
        <item>（</item>
      </candidateList>
      <explain>文本全半角错误。</explain>
      <paraID>5C7826D7</paraID>
      <start>5</start>
      <end>6</end>
      <status>unmodified</status>
      <modifiedWord/>
      <trackRevisions>false</trackRevisions>
    </reviewItem>
    <reviewItem>
      <errorID>3c6b8e7d-5d8f-42b3-8ddd-ae846bd012d1</errorID>
      <errorWord>)</errorWord>
      <group>L1_Format</group>
      <groupName>格式问题</groupName>
      <ability>L2_HalfPunc</ability>
      <abilityName>全半角检查</abilityName>
      <candidateList>
        <item>）</item>
      </candidateList>
      <explain>文本全半角错误。</explain>
      <paraID>5C7826D7</paraID>
      <start>8</start>
      <end>9</end>
      <status>unmodified</status>
      <modifiedWord/>
      <trackRevisions>false</trackRevisions>
    </reviewItem>
    <reviewItem>
      <errorID>d6f612ef-a95f-43ab-aa50-97b93cf9922b</errorID>
      <errorWord>进入到</errorWord>
      <group>L1_Word</group>
      <groupName>字词问题</groupName>
      <ability>L2_Typo</ability>
      <abilityName>字词错误</abilityName>
      <candidateList>
        <item>进入</item>
      </candidateList>
      <explain>〈动〉支进到某个范围或某个时期里：～学校｜～新阶段◇～角色。</explain>
      <paraID>387A9DAE</paraID>
      <start>66</start>
      <end>69</end>
      <status>unmodified</status>
      <modifiedWord/>
      <trackRevisions>false</trackRevisions>
    </reviewItem>
    <reviewItem>
      <errorID>45f0322f-4e89-4eea-914c-b7b0beb05c32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792B813</paraID>
      <start>0</start>
      <end>3</end>
      <status>unmodified</status>
      <modifiedWord/>
      <trackRevisions>false</trackRevisions>
    </reviewItem>
    <reviewItem>
      <errorID>791cb0f8-0625-4e4b-9252-b68ef3cc043a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29B45D58</paraID>
      <start>0</start>
      <end>3</end>
      <status>unmodified</status>
      <modifiedWord/>
      <trackRevisions>false</trackRevisions>
    </reviewItem>
    <reviewItem>
      <errorID>4ae6f049-705d-45ce-898e-1a37dd29cd89</errorID>
      <errorWord>（</errorWord>
      <group>L1_Punc</group>
      <groupName>标点问题</groupName>
      <ability>L2_Punc</ability>
      <abilityName>标点符号检查</abilityName>
      <candidateList/>
      <explain/>
      <paraID>31FEA6D9</paraID>
      <start>79</start>
      <end>80</end>
      <status>unmodified</status>
      <modifiedWord/>
      <trackRevisions>false</trackRevisions>
    </reviewItem>
    <reviewItem>
      <errorID>c90220ff-68fd-437d-887e-940ffd577b03</errorID>
      <errorWord>“.</errorWord>
      <group>L1_Punc</group>
      <groupName>标点问题</groupName>
      <ability>L2_Punc</ability>
      <abilityName>标点符号检查</abilityName>
      <candidateList>
        <item>“</item>
      </candidateList>
      <explain/>
      <paraID>31FEA6D9</paraID>
      <start>159</start>
      <end>161</end>
      <status>unmodified</status>
      <modifiedWord/>
      <trackRevisions>false</trackRevisions>
    </reviewItem>
    <reviewItem>
      <errorID>0ddcbbde-9624-4c8c-b81d-67d689d32d72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62D167A</paraID>
      <start>0</start>
      <end>3</end>
      <status>unmodified</status>
      <modifiedWord/>
      <trackRevisions>false</trackRevisions>
    </reviewItem>
    <reviewItem>
      <errorID>42da66da-d49d-42f7-9541-72cbb84dd34c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7523DBE3</paraID>
      <start>0</start>
      <end>3</end>
      <status>unmodified</status>
      <modifiedWord/>
      <trackRevisions>false</trackRevisions>
    </reviewItem>
    <reviewItem>
      <errorID>d397abd7-e9a6-497e-827e-d039a5bfc7b1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4672BB9A</paraID>
      <start>0</start>
      <end>3</end>
      <status>unmodified</status>
      <modifiedWord/>
      <trackRevisions>false</trackRevisions>
    </reviewItem>
    <reviewItem>
      <errorID>3bddd54d-97f6-4f88-ae17-9061f0dca9ca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6ED2A606</paraID>
      <start>0</start>
      <end>2</end>
      <status>unmodified</status>
      <modifiedWord/>
      <trackRevisions>false</trackRevisions>
    </reviewItem>
    <reviewItem>
      <errorID>56882edf-0ee0-497f-8044-d577714fbc34</errorID>
      <errorWord>(</errorWord>
      <group>L1_Format</group>
      <groupName>格式问题</groupName>
      <ability>L2_HalfPunc</ability>
      <abilityName>全半角检查</abilityName>
      <candidateList>
        <item>（</item>
      </candidateList>
      <explain>文本全半角错误。</explain>
      <paraID>6ED2A606</paraID>
      <start>5</start>
      <end>6</end>
      <status>unmodified</status>
      <modifiedWord/>
      <trackRevisions>false</trackRevisions>
    </reviewItem>
    <reviewItem>
      <errorID>1cfcb2bb-448a-4600-9f66-72d132d51d14</errorID>
      <errorWord>)</errorWord>
      <group>L1_Format</group>
      <groupName>格式问题</groupName>
      <ability>L2_HalfPunc</ability>
      <abilityName>全半角检查</abilityName>
      <candidateList>
        <item>）</item>
      </candidateList>
      <explain>文本全半角错误。</explain>
      <paraID>6ED2A606</paraID>
      <start>11</start>
      <end>12</end>
      <status>unmodified</status>
      <modifiedWord/>
      <trackRevisions>false</trackRevisions>
    </reviewItem>
    <reviewItem>
      <errorID>722cf870-db0a-4ea2-a9df-2f58124b8342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1A383120</paraID>
      <start>0</start>
      <end>2</end>
      <status>unmodified</status>
      <modifiedWord/>
      <trackRevisions>false</trackRevisions>
    </reviewItem>
    <reviewItem>
      <errorID>696a1c90-68e3-4176-8dc0-32bd3a889228</errorID>
      <errorWord>(</errorWord>
      <group>L1_Format</group>
      <groupName>格式问题</groupName>
      <ability>L2_HalfPunc</ability>
      <abilityName>全半角检查</abilityName>
      <candidateList>
        <item>（</item>
      </candidateList>
      <explain>文本全半角错误。</explain>
      <paraID>2234A5FF</paraID>
      <start>11</start>
      <end>12</end>
      <status>unmodified</status>
      <modifiedWord/>
      <trackRevisions>false</trackRevisions>
    </reviewItem>
    <reviewItem>
      <errorID>5738dd9e-9dd7-46c1-824c-9d194461d4ce</errorID>
      <errorWord>)</errorWord>
      <group>L1_Format</group>
      <groupName>格式问题</groupName>
      <ability>L2_HalfPunc</ability>
      <abilityName>全半角检查</abilityName>
      <candidateList>
        <item>）</item>
      </candidateList>
      <explain>文本全半角错误。</explain>
      <paraID>2234A5FF</paraID>
      <start>17</start>
      <end>18</end>
      <status>unmodified</status>
      <modifiedWord/>
      <trackRevisions>false</trackRevisions>
    </reviewItem>
    <reviewItem>
      <errorID>d07b3b03-5f38-4e92-bb5e-1b88ca40dcef</errorID>
      <errorWord>的</errorWord>
      <group>L1_Word</group>
      <groupName>字词问题</groupName>
      <ability>L2_Typo</ability>
      <abilityName>字词错误</abilityName>
      <candidateList>
        <item>的最</item>
      </candidateList>
      <explain/>
      <paraID>7EA3FEBD</paraID>
      <start>63</start>
      <end>64</end>
      <status>unmodified</status>
      <modifiedWord/>
      <trackRevisions>false</trackRevisions>
    </reviewItem>
    <reviewItem>
      <errorID>3da62107-4a8f-4dbb-8756-a8233be7bfa1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3AE807B2</paraID>
      <start>0</start>
      <end>2</end>
      <status>unmodified</status>
      <modifiedWord/>
      <trackRevisions>false</trackRevisions>
    </reviewItem>
    <reviewItem>
      <errorID>8dc1fff4-7260-4c38-a2c4-7204148322b7</errorID>
      <errorWord>(</errorWord>
      <group>L1_Format</group>
      <groupName>格式问题</groupName>
      <ability>L2_HalfPunc</ability>
      <abilityName>全半角检查</abilityName>
      <candidateList>
        <item>（</item>
      </candidateList>
      <explain>文本全半角错误。</explain>
      <paraID>3AE807B2</paraID>
      <start>7</start>
      <end>8</end>
      <status>unmodified</status>
      <modifiedWord/>
      <trackRevisions>false</trackRevisions>
    </reviewItem>
    <reviewItem>
      <errorID>8aad10de-c831-4911-9cd9-f0fdd194a4b8</errorID>
      <errorWord>)</errorWord>
      <group>L1_Format</group>
      <groupName>格式问题</groupName>
      <ability>L2_HalfPunc</ability>
      <abilityName>全半角检查</abilityName>
      <candidateList>
        <item>）</item>
      </candidateList>
      <explain>文本全半角错误。</explain>
      <paraID>3AE807B2</paraID>
      <start>13</start>
      <end>14</end>
      <status>unmodified</status>
      <modifiedWord/>
      <trackRevisions>false</trackRevisions>
    </reviewItem>
    <reviewItem>
      <errorID>3aa4a19b-080a-4a9c-84b3-e85f6506d33a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120B9D28</paraID>
      <start>0</start>
      <end>2</end>
      <status>unmodified</status>
      <modifiedWord/>
      <trackRevisions>false</trackRevisions>
    </reviewItem>
    <reviewItem>
      <errorID>18485557-5c0b-4ca8-8881-87f1112636fc</errorID>
      <errorWord>(</errorWord>
      <group>L1_Format</group>
      <groupName>格式问题</groupName>
      <ability>L2_HalfPunc</ability>
      <abilityName>全半角检查</abilityName>
      <candidateList>
        <item>（</item>
      </candidateList>
      <explain>文本全半角错误。</explain>
      <paraID>120B9D28</paraID>
      <start>7</start>
      <end>8</end>
      <status>unmodified</status>
      <modifiedWord/>
      <trackRevisions>false</trackRevisions>
    </reviewItem>
    <reviewItem>
      <errorID>62dc1b96-4375-4357-a474-4da96ad66406</errorID>
      <errorWord>)</errorWord>
      <group>L1_Format</group>
      <groupName>格式问题</groupName>
      <ability>L2_HalfPunc</ability>
      <abilityName>全半角检查</abilityName>
      <candidateList>
        <item>）</item>
      </candidateList>
      <explain>文本全半角错误。</explain>
      <paraID>120B9D28</paraID>
      <start>13</start>
      <end>14</end>
      <status>unmodified</status>
      <modifiedWord/>
      <trackRevisions>false</trackRevisions>
    </reviewItem>
    <reviewItem>
      <errorID>8f398112-0db0-44f0-8765-4f9adb811b9c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5F874E9A</paraID>
      <start>0</start>
      <end>2</end>
      <status>unmodified</status>
      <modifiedWord/>
      <trackRevisions>false</trackRevisions>
    </reviewItem>
    <reviewItem>
      <errorID>b0260155-aa23-40c2-b970-a05547a1e60e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24DDFC5D</paraID>
      <start>0</start>
      <end>2</end>
      <status>unmodified</status>
      <modifiedWord/>
      <trackRevisions>false</trackRevisions>
    </reviewItem>
    <reviewItem>
      <errorID>1a0a1f98-150e-4004-b265-a3c3ad675971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470B61BF</paraID>
      <start>0</start>
      <end>2</end>
      <status>unmodified</status>
      <modifiedWord/>
      <trackRevisions>false</trackRevisions>
    </reviewItem>
    <reviewItem>
      <errorID>be1cdbe8-866f-4198-a939-dd818362a37c</errorID>
      <errorWord>可不</errorWord>
      <group>L1_Word</group>
      <groupName>字词问题</groupName>
      <ability>L2_Typo</ability>
      <abilityName>字词错误</abilityName>
      <candidateList>
        <item>不</item>
      </candidateList>
      <explain/>
      <paraID>5E426C80</paraID>
      <start>92</start>
      <end>94</end>
      <status>unmodified</status>
      <modifiedWord/>
      <trackRevisions>false</trackRevisions>
    </reviewItem>
    <reviewItem>
      <errorID>d10c54df-a09a-44f6-ad2e-86d0647759d7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289255ED</paraID>
      <start>0</start>
      <end>3</end>
      <status>unmodified</status>
      <modifiedWord/>
      <trackRevisions>false</trackRevisions>
    </reviewItem>
    <reviewItem>
      <errorID>a7163319-7903-4060-955e-276bd0e8077f</errorID>
      <errorWord>(</errorWord>
      <group>L1_Format</group>
      <groupName>格式问题</groupName>
      <ability>L2_HalfPunc</ability>
      <abilityName>全半角检查</abilityName>
      <candidateList>
        <item>（</item>
      </candidateList>
      <explain>文本全半角错误。</explain>
      <paraID>49B0E8AA</paraID>
      <start>19</start>
      <end>20</end>
      <status>unmodified</status>
      <modifiedWord/>
      <trackRevisions>false</trackRevisions>
    </reviewItem>
    <reviewItem>
      <errorID>a8a594d9-3bbe-4422-99aa-23b2b4f344eb</errorID>
      <errorWord>)</errorWord>
      <group>L1_Format</group>
      <groupName>格式问题</groupName>
      <ability>L2_HalfPunc</ability>
      <abilityName>全半角检查</abilityName>
      <candidateList>
        <item>）</item>
      </candidateList>
      <explain>文本全半角错误。</explain>
      <paraID>49B0E8AA</paraID>
      <start>31</start>
      <end>32</end>
      <status>unmodified</status>
      <modifiedWord/>
      <trackRevisions>false</trackRevisions>
    </reviewItem>
    <reviewItem>
      <errorID>9d56c50d-2b62-4e4a-894c-ef8d046014f7</errorID>
      <errorWord>(</errorWord>
      <group>L1_Format</group>
      <groupName>格式问题</groupName>
      <ability>L2_HalfPunc</ability>
      <abilityName>全半角检查</abilityName>
      <candidateList>
        <item>（</item>
      </candidateList>
      <explain>文本全半角错误。</explain>
      <paraID>56651A2A</paraID>
      <start>19</start>
      <end>20</end>
      <status>unmodified</status>
      <modifiedWord/>
      <trackRevisions>false</trackRevisions>
    </reviewItem>
    <reviewItem>
      <errorID>b992270d-c5c7-47dc-ad86-82b239df60d9</errorID>
      <errorWord>)</errorWord>
      <group>L1_Format</group>
      <groupName>格式问题</groupName>
      <ability>L2_HalfPunc</ability>
      <abilityName>全半角检查</abilityName>
      <candidateList>
        <item>）</item>
      </candidateList>
      <explain>文本全半角错误。</explain>
      <paraID>56651A2A</paraID>
      <start>22</start>
      <end>23</end>
      <status>unmodified</status>
      <modifiedWord/>
      <trackRevisions>false</trackRevisions>
    </reviewItem>
    <reviewItem>
      <errorID>1eaef377-2188-41d0-b8dd-588b7170940a</errorID>
      <errorWord>(</errorWord>
      <group>L1_Format</group>
      <groupName>格式问题</groupName>
      <ability>L2_HalfPunc</ability>
      <abilityName>全半角检查</abilityName>
      <candidateList>
        <item>（</item>
      </candidateList>
      <explain>文本全半角错误。</explain>
      <paraID>56651A2A</paraID>
      <start>28</start>
      <end>29</end>
      <status>unmodified</status>
      <modifiedWord/>
      <trackRevisions>false</trackRevisions>
    </reviewItem>
    <reviewItem>
      <errorID>1fea30c0-ac07-4043-abb6-9aa0a8a0cd58</errorID>
      <errorWord>)</errorWord>
      <group>L1_Format</group>
      <groupName>格式问题</groupName>
      <ability>L2_HalfPunc</ability>
      <abilityName>全半角检查</abilityName>
      <candidateList>
        <item>）</item>
      </candidateList>
      <explain>文本全半角错误。</explain>
      <paraID>56651A2A</paraID>
      <start>31</start>
      <end>32</end>
      <status>unmodified</status>
      <modifiedWord/>
      <trackRevisions>false</trackRevisions>
    </reviewItem>
    <reviewItem>
      <errorID>c50893b2-402a-45bb-ad66-bab845ede72d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107B1F55</paraID>
      <start>0</start>
      <end>2</end>
      <status>unmodified</status>
      <modifiedWord/>
      <trackRevisions>false</trackRevisions>
    </reviewItem>
    <reviewItem>
      <errorID>5e818964-74ec-4e16-86ef-a04d99945d1f</errorID>
      <errorWord>作</errorWord>
      <group>L1_Word</group>
      <groupName>字词问题</groupName>
      <ability>L2_Typo</ability>
      <abilityName>字词错误</abilityName>
      <candidateList>
        <item>做</item>
      </candidateList>
      <explain>存在发音相同字词的误用。</explain>
      <paraID>748C4F63</paraID>
      <start>225</start>
      <end>226</end>
      <status>unmodified</status>
      <modifiedWord/>
      <trackRevisions>false</trackRevisions>
    </reviewItem>
    <reviewItem>
      <errorID>eac97627-b4db-47f7-9a08-84644c9a14b2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33C25727</paraID>
      <start>0</start>
      <end>2</end>
      <status>unmodified</status>
      <modifiedWord/>
      <trackRevisions>false</trackRevisions>
    </reviewItem>
    <reviewItem>
      <errorID>643ac3ea-05e6-4d2c-854f-3dbed2b69d34</errorID>
      <errorWord>页</errorWord>
      <group>L1_Word</group>
      <groupName>字词问题</groupName>
      <ability>L2_Typo</ability>
      <abilityName>字词错误</abilityName>
      <candidateList>
        <item>页面</item>
      </candidateList>
      <explain/>
      <paraID>747E0C34</paraID>
      <start>27</start>
      <end>28</end>
      <status>unmodified</status>
      <modifiedWord/>
      <trackRevisions>false</trackRevisions>
    </reviewItem>
    <reviewItem>
      <errorID>2d258d65-5734-4d6b-a849-1bc78c86382a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523BE348</paraID>
      <start>0</start>
      <end>3</end>
      <status>unmodified</status>
      <modifiedWord/>
      <trackRevisions>false</trackRevisions>
    </reviewItem>
    <reviewItem>
      <errorID>91469b03-67df-45da-b03c-8ef96fe66937</errorID>
      <errorWord>登陆</errorWord>
      <group>L1_Word</group>
      <groupName>字词问题</groupName>
      <ability>L2_Typo</ability>
      <abilityName>字词错误</abilityName>
      <candidateList>
        <item>登录</item>
      </candidateList>
      <explain>存在发音相同字词的误用。</explain>
      <paraID>356BAE81</paraID>
      <start>42</start>
      <end>44</end>
      <status>unmodified</status>
      <modifiedWord/>
      <trackRevisions>false</trackRevisions>
    </reviewItem>
    <reviewItem>
      <errorID>422350d4-fde3-4241-b467-5a5464eec5cd</errorID>
      <errorWord>-</errorWord>
      <group>L1_Format</group>
      <groupName>格式问题</groupName>
      <ability>L2_HalfPunc</ability>
      <abilityName>全半角检查</abilityName>
      <candidateList>
        <item>－</item>
      </candidateList>
      <explain>文本全半角错误。</explain>
      <paraID> A7879B4</paraID>
      <start>31</start>
      <end>32</end>
      <status>unmodified</status>
      <modifiedWord/>
      <trackRevisions>false</trackRevisions>
    </reviewItem>
    <reviewItem>
      <errorID>e7841c04-3fc3-4442-b87a-dd03e4ab1823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6CD9F3DA</paraID>
      <start>0</start>
      <end>3</end>
      <status>unmodified</status>
      <modifiedWord/>
      <trackRevisions>false</trackRevisions>
    </reviewItem>
    <reviewItem>
      <errorID>175fa573-c5c1-4d81-926c-d0a4bf6c76ed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39B89BDE</paraID>
      <start>0</start>
      <end>3</end>
      <status>unmodified</status>
      <modifiedWord/>
      <trackRevisions>false</trackRevisions>
    </reviewItem>
    <reviewItem>
      <errorID>5e3503af-c378-43e0-aca3-a44bf97c80c2</errorID>
      <errorWord>(</errorWord>
      <group>L1_Format</group>
      <groupName>格式问题</groupName>
      <ability>L2_HalfPunc</ability>
      <abilityName>全半角检查</abilityName>
      <candidateList>
        <item>（</item>
      </candidateList>
      <explain>文本全半角错误。</explain>
      <paraID>69A85FBB</paraID>
      <start>85</start>
      <end>86</end>
      <status>unmodified</status>
      <modifiedWord/>
      <trackRevisions>false</trackRevisions>
    </reviewItem>
    <reviewItem>
      <errorID>4bfc0a7b-8dfe-47b6-92a4-e45fc4db962f</errorID>
      <errorWord>)</errorWord>
      <group>L1_Format</group>
      <groupName>格式问题</groupName>
      <ability>L2_HalfPunc</ability>
      <abilityName>全半角检查</abilityName>
      <candidateList>
        <item>）</item>
      </candidateList>
      <explain>文本全半角错误。</explain>
      <paraID>69A85FBB</paraID>
      <start>101</start>
      <end>102</end>
      <status>unmodified</status>
      <modifiedWord/>
      <trackRevisions>false</trackRevisions>
    </reviewItem>
    <reviewItem>
      <errorID>4e6a7661-d94a-435a-8ac3-ecc8b571e992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2DA80367</paraID>
      <start>0</start>
      <end>3</end>
      <status>unmodified</status>
      <modifiedWord/>
      <trackRevisions>false</trackRevisions>
    </reviewItem>
    <reviewItem>
      <errorID>a6ccc31b-4ca2-4946-b409-cf025490924b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2A2E6EF6</paraID>
      <start>0</start>
      <end>2</end>
      <status>unmodified</status>
      <modifiedWord/>
      <trackRevisions>false</trackRevisions>
    </reviewItem>
    <reviewItem>
      <errorID>a6802a8c-4fc4-4f1a-a299-22765389271f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66DA336</paraID>
      <start>0</start>
      <end>2</end>
      <status>unmodified</status>
      <modifiedWord/>
      <trackRevisions>false</trackRevisions>
    </reviewItem>
    <reviewItem>
      <errorID>604f6ada-5291-4ebd-9774-66256e524710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3EF3E461</paraID>
      <start>0</start>
      <end>3</end>
      <status>unmodified</status>
      <modifiedWord/>
      <trackRevisions>false</trackRevisions>
    </reviewItem>
    <reviewItem>
      <errorID>fc08cfcd-88dc-466e-af50-f7a6ee175086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50E13B0A</paraID>
      <start>0</start>
      <end>3</end>
      <status>unmodified</status>
      <modifiedWord/>
      <trackRevisions>false</trackRevisions>
    </reviewItem>
    <reviewItem>
      <errorID>c080a301-31d3-4562-b441-2cd275b6bd9b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C6FA752</paraID>
      <start>0</start>
      <end>3</end>
      <status>unmodified</status>
      <modifiedWord/>
      <trackRevisions>false</trackRevisions>
    </reviewItem>
    <reviewItem>
      <errorID>99a50375-13b7-4dc0-9f89-868851b2298c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5B78DB41</paraID>
      <start>0</start>
      <end>2</end>
      <status>unmodified</status>
      <modifiedWord/>
      <trackRevisions>false</trackRevisions>
    </reviewItem>
    <reviewItem>
      <errorID>af2ec7da-3731-40d8-bb3c-79e5632b6845</errorID>
      <errorWord>资格性</errorWord>
      <group>L1_Word</group>
      <groupName>字词问题</groupName>
      <ability>L2_Typo</ability>
      <abilityName>字词错误</abilityName>
      <candidateList>
        <item>资格</item>
      </candidateList>
      <explain/>
      <paraID>652CE506</paraID>
      <start>0</start>
      <end>3</end>
      <status>unmodified</status>
      <modifiedWord/>
      <trackRevisions>false</trackRevisions>
    </reviewItem>
    <reviewItem>
      <errorID>276e0b07-a6de-4045-8a3c-2d632e6b4b42</errorID>
      <errorWord>(</errorWord>
      <group>L1_Format</group>
      <groupName>格式问题</groupName>
      <ability>L2_HalfPunc</ability>
      <abilityName>全半角检查</abilityName>
      <candidateList>
        <item>（</item>
      </candidateList>
      <explain>文本全半角错误。</explain>
      <paraID> 8E2E1B7</paraID>
      <start>8</start>
      <end>9</end>
      <status>unmodified</status>
      <modifiedWord/>
      <trackRevisions>false</trackRevisions>
    </reviewItem>
    <reviewItem>
      <errorID>52287b8e-5e6b-4052-aec6-0d5fda4e02e4</errorID>
      <errorWord>)</errorWord>
      <group>L1_Format</group>
      <groupName>格式问题</groupName>
      <ability>L2_HalfPunc</ability>
      <abilityName>全半角检查</abilityName>
      <candidateList>
        <item>）</item>
      </candidateList>
      <explain>文本全半角错误。</explain>
      <paraID> 8E2E1B7</paraID>
      <start>14</start>
      <end>15</end>
      <status>unmodified</status>
      <modifiedWord/>
      <trackRevisions>false</trackRevisions>
    </reviewItem>
    <reviewItem>
      <errorID>b4e6543a-7f7c-4796-9bc6-ce291d3cc49d</errorID>
      <errorWord>的</errorWord>
      <group>L1_Word</group>
      <groupName>字词问题</groupName>
      <ability>L2_Typo</ability>
      <abilityName>字词错误</abilityName>
      <candidateList>
        <item>的最</item>
      </candidateList>
      <explain/>
      <paraID> 57D6CF4</paraID>
      <start>60</start>
      <end>61</end>
      <status>unmodified</status>
      <modifiedWord/>
      <trackRevisions>false</trackRevisions>
    </reviewItem>
    <reviewItem>
      <errorID>cd47517f-9ef5-4645-b368-713939288813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60CEA142</paraID>
      <start>0</start>
      <end>2</end>
      <status>unmodified</status>
      <modifiedWord/>
      <trackRevisions>false</trackRevisions>
    </reviewItem>
    <reviewItem>
      <errorID>82891cb9-980d-4a1c-aa72-5b69b63f6841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1384306A</paraID>
      <start>0</start>
      <end>2</end>
      <status>unmodified</status>
      <modifiedWord/>
      <trackRevisions>false</trackRevisions>
    </reviewItem>
    <reviewItem>
      <errorID>0b2c2c24-257f-41de-bef9-5c7fac202061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6B0685E0</paraID>
      <start>0</start>
      <end>4</end>
      <status>unmodified</status>
      <modifiedWord/>
      <trackRevisions>false</trackRevisions>
    </reviewItem>
    <reviewItem>
      <errorID>3be87361-a9e0-4218-83e3-50f372328b39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65CCB3F0</paraID>
      <start>0</start>
      <end>2</end>
      <status>unmodified</status>
      <modifiedWord/>
      <trackRevisions>false</trackRevisions>
    </reviewItem>
    <reviewItem>
      <errorID>2cd03eb5-58dd-4e1c-8a89-8307376862ee</errorID>
      <errorWord>送</errorWord>
      <group>L1_Word</group>
      <groupName>字词问题</groupName>
      <ability>L2_Typo</ability>
      <abilityName>字词错误</abilityName>
      <candidateList>
        <item>送达</item>
      </candidateList>
      <explain/>
      <paraID>65CCB3F0</paraID>
      <start>83</start>
      <end>84</end>
      <status>unmodified</status>
      <modifiedWord/>
      <trackRevisions>false</trackRevisions>
    </reviewItem>
    <reviewItem>
      <errorID>5f91a900-5dcc-4e11-8067-610a39c17ef6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94DF954</paraID>
      <start>0</start>
      <end>2</end>
      <status>unmodified</status>
      <modifiedWord/>
      <trackRevisions>false</trackRevisions>
    </reviewItem>
    <reviewItem>
      <errorID>28a05d80-e399-49b4-9856-83b1310ee6f4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7558CCFA</paraID>
      <start>0</start>
      <end>2</end>
      <status>unmodified</status>
      <modifiedWord/>
      <trackRevisions>false</trackRevisions>
    </reviewItem>
    <reviewItem>
      <errorID>75808ff8-590a-4725-9eba-3da7f49b7205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4E00C491</paraID>
      <start>0</start>
      <end>2</end>
      <status>unmodified</status>
      <modifiedWord/>
      <trackRevisions>false</trackRevisions>
    </reviewItem>
    <reviewItem>
      <errorID>20c78447-3f5f-43c9-b007-cc1291a3c355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476D9797</paraID>
      <start>0</start>
      <end>2</end>
      <status>unmodified</status>
      <modifiedWord/>
      <trackRevisions>false</trackRevisions>
    </reviewItem>
    <reviewItem>
      <errorID>70acee6a-bc28-4626-b249-c7ccad6ca9df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22BF3899</paraID>
      <start>0</start>
      <end>2</end>
      <status>unmodified</status>
      <modifiedWord/>
      <trackRevisions>false</trackRevisions>
    </reviewItem>
    <reviewItem>
      <errorID>11ad8cd8-b4ab-4ff5-ac0d-81a42ddf3080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145EE54F</paraID>
      <start>0</start>
      <end>2</end>
      <status>unmodified</status>
      <modifiedWord/>
      <trackRevisions>false</trackRevisions>
    </reviewItem>
    <reviewItem>
      <errorID>77a71349-a268-4efa-99f2-ae429abf5dcc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61876F4</paraID>
      <start>0</start>
      <end>2</end>
      <status>unmodified</status>
      <modifiedWord/>
      <trackRevisions>false</trackRevisions>
    </reviewItem>
    <reviewItem>
      <errorID>97cfe9d9-b9e7-474e-9a5b-6a3fc2d7dc8c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246BCAE4</paraID>
      <start>0</start>
      <end>2</end>
      <status>unmodified</status>
      <modifiedWord/>
      <trackRevisions>false</trackRevisions>
    </reviewItem>
    <reviewItem>
      <errorID>c36b2f91-6dec-4adc-9c7a-b38664cb18ad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37</start>
      <end>45</end>
      <status>unmodified</status>
      <modifiedWord/>
      <trackRevisions>false</trackRevisions>
    </reviewItem>
    <reviewItem>
      <errorID>cba498e3-c765-429c-a841-a668b257ad77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51</start>
      <end>60</end>
      <status>unmodified</status>
      <modifiedWord/>
      <trackRevisions>false</trackRevisions>
    </reviewItem>
    <reviewItem>
      <errorID>8f915413-dfe8-4794-9c36-001d76cbcf28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67</start>
      <end>77</end>
      <status>unmodified</status>
      <modifiedWord/>
      <trackRevisions>false</trackRevisions>
    </reviewItem>
    <reviewItem>
      <errorID>1a521724-f1c3-457f-9573-25b99da18165</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84</start>
      <end>95</end>
      <status>unmodified</status>
      <modifiedWord/>
      <trackRevisions>false</trackRevisions>
    </reviewItem>
    <reviewItem>
      <errorID>c5054613-010a-440d-9b76-49ae1825b98a</errorID>
      <errorWord>10000-50000万</errorWord>
      <group>L1_Knowledge</group>
      <groupName>知识性问题</groupName>
      <ability>L2_Knowledge</ability>
      <abilityName>其他知识</abilityName>
      <candidateList>
        <item>10000万—50000万</item>
      </candidateList>
      <explain>1. “10000-50000万”中的单位“万”仅出现在后一个数字上，容易引起歧义；根据《现代汉语标点符号数字用法规范手册》，数字表示范围两边需要使用统一的格式。2.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101</start>
      <end>113</end>
      <status>unmodified</status>
      <modifiedWord/>
      <trackRevisions>false</trackRevisions>
    </reviewItem>
    <reviewItem>
      <errorID>def7e409-2f65-4e14-a3de-be9e1938bfd3</errorID>
      <errorWord>、</errorWord>
      <group>L1_Punc</group>
      <groupName>标点问题</groupName>
      <ability>L2_Punc</ability>
      <abilityName>标点符号检查</abilityName>
      <candidateList>
        <item>.</item>
      </candidateList>
      <explain/>
      <paraID> 96B5595</paraID>
      <start>1</start>
      <end>2</end>
      <status>unmodified</status>
      <modifiedWord/>
      <trackRevisions>false</trackRevisions>
    </reviewItem>
    <reviewItem>
      <errorID>a03fa5d5-4f19-4ffa-b8a3-76966e253c97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6482E7CF</paraID>
      <start>0</start>
      <end>3</end>
      <status>unmodified</status>
      <modifiedWord/>
      <trackRevisions>false</trackRevisions>
    </reviewItem>
    <reviewItem>
      <errorID>7c832d35-7666-4549-9ee2-335e8a4c1100</errorID>
      <errorWord>边脚</errorWord>
      <group>L1_Word</group>
      <groupName>字词问题</groupName>
      <ability>L2_Typo</ability>
      <abilityName>字词错误</abilityName>
      <candidateList>
        <item>边角</item>
      </candidateList>
      <explain/>
      <paraID>6482E7CF</paraID>
      <start>10</start>
      <end>12</end>
      <status>unmodified</status>
      <modifiedWord/>
      <trackRevisions>false</trackRevisions>
    </reviewItem>
    <reviewItem>
      <errorID>cbda7b2b-0276-4c0e-bb35-6897aff714af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B301D8A</paraID>
      <start>0</start>
      <end>3</end>
      <status>unmodified</status>
      <modifiedWord/>
      <trackRevisions>false</trackRevisions>
    </reviewItem>
    <reviewItem>
      <errorID>1ce6933b-c753-40e8-8088-68baef397462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68692CE3</paraID>
      <start>0</start>
      <end>3</end>
      <status>unmodified</status>
      <modifiedWord/>
      <trackRevisions>false</trackRevisions>
    </reviewItem>
    <reviewItem>
      <errorID>32a2d2e1-f99c-4565-a87c-7d735eba8d3a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419CB85F</paraID>
      <start>0</start>
      <end>3</end>
      <status>unmodified</status>
      <modifiedWord/>
      <trackRevisions>false</trackRevisions>
    </reviewItem>
    <reviewItem>
      <errorID>d447f917-fa5c-471d-9af5-5ec4c370d80a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6793FC70</paraID>
      <start>0</start>
      <end>3</end>
      <status>unmodified</status>
      <modifiedWord/>
      <trackRevisions>false</trackRevisions>
    </reviewItem>
    <reviewItem>
      <errorID>3d396e61-5e03-4dbc-9eec-61f5ae4ad08a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1E027310</paraID>
      <start>0</start>
      <end>3</end>
      <status>unmodified</status>
      <modifiedWord/>
      <trackRevisions>false</trackRevisions>
    </reviewItem>
    <reviewItem>
      <errorID>da0a3f82-91bc-4d16-8d7f-802e72afae0f</errorID>
      <errorWord>放</errorWord>
      <group>L1_Word</group>
      <groupName>字词问题</groupName>
      <ability>L2_Typo</ability>
      <abilityName>字词错误</abilityName>
      <candidateList>
        <item>放在</item>
      </candidateList>
      <explain/>
      <paraID>1E027310</paraID>
      <start>74</start>
      <end>75</end>
      <status>unmodified</status>
      <modifiedWord/>
      <trackRevisions>false</trackRevisions>
    </reviewItem>
    <reviewItem>
      <errorID>d9a36997-5441-451d-af49-24c2e2dec1ee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9F1460B</paraID>
      <start>0</start>
      <end>3</end>
      <status>unmodified</status>
      <modifiedWord/>
      <trackRevisions>false</trackRevisions>
    </reviewItem>
    <reviewItem>
      <errorID>b7815b37-6106-4faa-8a3e-fb502d61c87a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4A5C0102</paraID>
      <start>0</start>
      <end>3</end>
      <status>unmodified</status>
      <modifiedWord/>
      <trackRevisions>false</trackRevisions>
    </reviewItem>
    <reviewItem>
      <errorID>ca703e8d-a3c4-49d2-91ab-bb5748ce9807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38BAAE79</paraID>
      <start>0</start>
      <end>4</end>
      <status>unmodified</status>
      <modifiedWord/>
      <trackRevisions>false</trackRevisions>
    </reviewItem>
    <reviewItem>
      <errorID>17ffda17-9ec0-4a0b-bed0-14e511f79169</errorID>
      <errorWord>边脚</errorWord>
      <group>L1_Word</group>
      <groupName>字词问题</groupName>
      <ability>L2_Typo</ability>
      <abilityName>字词错误</abilityName>
      <candidateList>
        <item>边角</item>
      </candidateList>
      <explain>存在发音相同字词的误用。</explain>
      <paraID>38BAAE79</paraID>
      <start>29</start>
      <end>31</end>
      <status>unmodified</status>
      <modifiedWord/>
      <trackRevisions>false</trackRevisions>
    </reviewItem>
    <reviewItem>
      <errorID>d98ef491-4c7f-4e6c-8097-8e40ec2052b4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35EFBEC5</paraID>
      <start>0</start>
      <end>4</end>
      <status>unmodified</status>
      <modifiedWord/>
      <trackRevisions>false</trackRevisions>
    </reviewItem>
    <reviewItem>
      <errorID>eaee03bc-3e1e-4df8-883e-83d1b7d77a3e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6D192045</paraID>
      <start>0</start>
      <end>4</end>
      <status>unmodified</status>
      <modifiedWord/>
      <trackRevisions>false</trackRevisions>
    </reviewItem>
    <reviewItem>
      <errorID>4ce517af-f1e0-449d-a720-cd8e6a719b08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2034DE2</paraID>
      <start>0</start>
      <end>4</end>
      <status>unmodified</status>
      <modifiedWord/>
      <trackRevisions>false</trackRevisions>
    </reviewItem>
    <reviewItem>
      <errorID>3793e71b-a7d4-4166-bf2a-c3dde1ed2ae0</errorID>
      <errorWord>、</errorWord>
      <group>L1_Punc</group>
      <groupName>标点问题</groupName>
      <ability>L2_Punc</ability>
      <abilityName>标点符号检查</abilityName>
      <candidateList>
        <item>.</item>
      </candidateList>
      <explain/>
      <paraID>40646BAF</paraID>
      <start>1</start>
      <end>2</end>
      <status>unmodified</status>
      <modifiedWord/>
      <trackRevisions>false</trackRevisions>
    </reviewItem>
    <reviewItem>
      <errorID>b80e210b-6fbe-45ab-8b5b-bf8e321bc8e0</errorID>
      <errorWord>边脚</errorWord>
      <group>L1_Word</group>
      <groupName>字词问题</groupName>
      <ability>L2_Typo</ability>
      <abilityName>字词错误</abilityName>
      <candidateList>
        <item>边角</item>
      </candidateList>
      <explain/>
      <paraID> 885B469</paraID>
      <start>9</start>
      <end>11</end>
      <status>unmodified</status>
      <modifiedWord/>
      <trackRevisions>false</trackRevisions>
    </reviewItem>
    <reviewItem>
      <errorID>2365d2db-2339-44c6-b63b-5e2a044d2314</errorID>
      <errorWord>-</errorWord>
      <group>L1_Format</group>
      <groupName>格式问题</groupName>
      <ability>L2_HalfPunc</ability>
      <abilityName>全半角检查</abilityName>
      <candidateList>
        <item>－</item>
      </candidateList>
      <explain>文本全半角错误。</explain>
      <paraID>40AF78C3</paraID>
      <start>47</start>
      <end>48</end>
      <status>unmodified</status>
      <modifiedWord/>
      <trackRevisions>false</trackRevisions>
    </reviewItem>
    <reviewItem>
      <errorID>6dcc46fd-ec64-43d2-8bfa-3216e5f54fff</errorID>
      <errorWord>、</errorWord>
      <group>L1_Punc</group>
      <groupName>标点问题</groupName>
      <ability>L2_Punc</ability>
      <abilityName>标点符号检查</abilityName>
      <candidateList>
        <item>.</item>
      </candidateList>
      <explain/>
      <paraID>1C9857C8</paraID>
      <start>1</start>
      <end>2</end>
      <status>unmodified</status>
      <modifiedWord/>
      <trackRevisions>false</trackRevisions>
    </reviewItem>
    <reviewItem>
      <errorID>d3090922-e433-4b98-b7cb-11d503d9b3f0</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5AEF7FEF</paraID>
      <start>40</start>
      <end>43</end>
      <status>unmodified</status>
      <modifiedWord/>
      <trackRevisions>false</trackRevisions>
    </reviewItem>
    <reviewItem>
      <errorID>f2d4b9c1-de5d-417b-af77-04e209d3ed3f</errorID>
      <errorWord>、</errorWord>
      <group>L1_Punc</group>
      <groupName>标点问题</groupName>
      <ability>L2_Punc</ability>
      <abilityName>标点符号检查</abilityName>
      <candidateList>
        <item>.</item>
      </candidateList>
      <explain/>
      <paraID> DEB0193</paraID>
      <start>1</start>
      <end>2</end>
      <status>unmodified</status>
      <modifiedWord/>
      <trackRevisions>false</trackRevisions>
    </reviewItem>
    <reviewItem>
      <errorID>13a3d921-707d-4ee9-8fb7-c90160ef6c31</errorID>
      <errorWord>、</errorWord>
      <group>L1_Punc</group>
      <groupName>标点问题</groupName>
      <ability>L2_Punc</ability>
      <abilityName>标点符号检查</abilityName>
      <candidateList>
        <item>.</item>
      </candidateList>
      <explain/>
      <paraID>27E9E6AC</paraID>
      <start>1</start>
      <end>2</end>
      <status>unmodified</status>
      <modifiedWord/>
      <trackRevisions>false</trackRevisions>
    </reviewItem>
    <reviewItem>
      <errorID>3ba4ef1d-2cd4-417e-ade7-b1301b168017</errorID>
      <errorWord>）</errorWord>
      <group>L1_Word</group>
      <groupName>字词问题</groupName>
      <ability>L2_Typo</ability>
      <abilityName>字词错误</abilityName>
      <candidateList>
        <item>）公</item>
      </candidateList>
      <explain/>
      <paraID>591EF241</paraID>
      <start>2</start>
      <end>3</end>
      <status>unmodified</status>
      <modifiedWord/>
      <trackRevisions>false</trackRevisions>
    </reviewItem>
    <reviewItem>
      <errorID>bab9c1d1-b39a-470b-9c20-8f3b07abea76</errorID>
      <errorWord>、</errorWord>
      <group>L1_Punc</group>
      <groupName>标点问题</groupName>
      <ability>L2_Punc</ability>
      <abilityName>标点符号检查</abilityName>
      <candidateList>
        <item>.</item>
      </candidateList>
      <explain/>
      <paraID>  FCF336</paraID>
      <start>1</start>
      <end>2</end>
      <status>unmodified</status>
      <modifiedWord/>
      <trackRevisions>false</trackRevisions>
    </reviewItem>
    <reviewItem>
      <errorID>0aa58e60-7e4d-43e3-882a-e9208482c3e7</errorID>
      <errorWord>噪音</errorWord>
      <group>L1_Word</group>
      <groupName>字词问题</groupName>
      <ability>L2_Alias</ability>
      <abilityName>也作/曾用词</abilityName>
      <candidateList>
        <item>噪声</item>
      </candidateList>
      <explain>词汇[噪音]为不规范表述或旧称，其规范书面表述为[噪声]。</explain>
      <paraID>4CD5AC6A</paraID>
      <start>21</start>
      <end>23</end>
      <status>unmodified</status>
      <modifiedWord/>
      <trackRevisions>false</trackRevisions>
    </reviewItem>
    <reviewItem>
      <errorID>5d16400f-4bb7-43be-9c4f-9a8bf1e04e39</errorID>
      <errorWord>【2024】46号</errorWord>
      <group>L1_Knowledge</group>
      <groupName>知识性问题</groupName>
      <ability>L2_Knowledge</ability>
      <abilityName>其他知识</abilityName>
      <candidateList>
        <item>〔2024〕46号</item>
      </candidateList>
      <explain>发文字号格式错误。</explain>
      <paraID>6E24FF1D</paraID>
      <start>143</start>
      <end>152</end>
      <status>modified</status>
      <modifiedWord>〔2024〕46号</modifiedWord>
      <trackRevisions>false</trackRevisions>
    </reviewItem>
    <reviewItem>
      <errorID>faf7dabe-158a-44df-96fa-4a8196eec0e6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6E24FF1D</paraID>
      <start>180</start>
      <end>181</end>
      <status>unmodified</status>
      <modifiedWord/>
      <trackRevisions>false</trackRevisions>
    </reviewItem>
    <reviewItem>
      <errorID>f44d527f-b222-46e6-a9f2-c25a012f4bbf</errorID>
      <errorWord>少于</errorWord>
      <group>L1_Word</group>
      <groupName>字词问题</groupName>
      <ability>L2_Typo</ability>
      <abilityName>字词错误</abilityName>
      <candidateList>
        <item>小于</item>
      </candidateList>
      <explain>存在字形相近字词的误用。</explain>
      <paraID>1D0D9556</paraID>
      <start>29</start>
      <end>31</end>
      <status>unmodified</status>
      <modifiedWord/>
      <trackRevisions>false</trackRevisions>
    </reviewItem>
    <reviewItem>
      <errorID>3a2f5af8-a021-468a-a3ba-ac99b4b6b710</errorID>
      <errorWord>房</errorWord>
      <group>L1_Word</group>
      <groupName>字词问题</groupName>
      <ability>L2_Typo</ability>
      <abilityName>字词错误</abilityName>
      <candidateList>
        <item>房和</item>
      </candidateList>
      <explain/>
      <paraID>256242E7</paraID>
      <start>6</start>
      <end>8</end>
      <status>modified</status>
      <modifiedWord>房和</modifiedWord>
      <trackRevisions>false</trackRevisions>
    </reviewItem>
    <reviewItem>
      <errorID>8d6db2ba-639a-4116-9553-186463457f59</errorID>
      <errorWord>(</errorWord>
      <group>L1_Format</group>
      <groupName>格式问题</groupName>
      <ability>L2_HalfPunc</ability>
      <abilityName>全半角检查</abilityName>
      <candidateList>
        <item>（</item>
      </candidateList>
      <explain>文本全半角错误。</explain>
      <paraID>345AB5BF</paraID>
      <start>43</start>
      <end>44</end>
      <status>unmodified</status>
      <modifiedWord/>
      <trackRevisions>false</trackRevisions>
    </reviewItem>
    <reviewItem>
      <errorID>03748461-033e-41b9-a788-a979ec31fc9d</errorID>
      <errorWord>)</errorWord>
      <group>L1_Format</group>
      <groupName>格式问题</groupName>
      <ability>L2_HalfPunc</ability>
      <abilityName>全半角检查</abilityName>
      <candidateList>
        <item>）</item>
      </candidateList>
      <explain>文本全半角错误。</explain>
      <paraID>345AB5BF</paraID>
      <start>45</start>
      <end>46</end>
      <status>unmodified</status>
      <modifiedWord/>
      <trackRevisions>false</trackRevisions>
    </reviewItem>
    <reviewItem>
      <errorID>2e356f12-a7d8-4eb3-9937-2ef5e199f1de</errorID>
      <errorWord>,</errorWord>
      <group>L1_Format</group>
      <groupName>格式问题</groupName>
      <ability>L2_HalfPunc</ability>
      <abilityName>全半角检查</abilityName>
      <candidateList>
        <item>，</item>
      </candidateList>
      <explain>文本全半角错误。</explain>
      <paraID>3918629E</paraID>
      <start>122</start>
      <end>123</end>
      <status>unmodified</status>
      <modifiedWord/>
      <trackRevisions>false</trackRevisions>
    </reviewItem>
    <reviewItem>
      <errorID>e37da3c0-c627-47af-8022-021260fd6cc5</errorID>
      <errorWord>（</errorWord>
      <group>L1_Punc</group>
      <groupName>标点问题</groupName>
      <ability>L2_Punc</ability>
      <abilityName>标点符号检查</abilityName>
      <candidateList/>
      <explain/>
      <paraID> 245F5D7</paraID>
      <start>36</start>
      <end>37</end>
      <status>unmodified</status>
      <modifiedWord/>
      <trackRevisions>false</trackRevisions>
    </reviewItem>
    <reviewItem>
      <errorID>3e9ab4ed-d2c3-432b-b7a5-1e0a92496a4a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734A0F10</paraID>
      <start>0</start>
      <end>2</end>
      <status>unmodified</status>
      <modifiedWord/>
      <trackRevisions>false</trackRevisions>
    </reviewItem>
    <reviewItem>
      <errorID>d9e13fff-5057-4cc7-83ff-5e0e04d4522a</errorID>
      <errorWord>(</errorWord>
      <group>L1_Format</group>
      <groupName>格式问题</groupName>
      <ability>L2_HalfPunc</ability>
      <abilityName>全半角检查</abilityName>
      <candidateList>
        <item>（</item>
      </candidateList>
      <explain>文本全半角错误。</explain>
      <paraID>32588E2A</paraID>
      <start>51</start>
      <end>52</end>
      <status>unmodified</status>
      <modifiedWord/>
      <trackRevisions>false</trackRevisions>
    </reviewItem>
    <reviewItem>
      <errorID>ab7daf28-25c3-4a44-93ba-c9e6a06b4a8a</errorID>
      <errorWord>(</errorWord>
      <group>L1_Punc</group>
      <groupName>标点问题</groupName>
      <ability>L2_Punc</ability>
      <abilityName>标点符号检查</abilityName>
      <candidateList/>
      <explain>同一形式括号套用。</explain>
      <paraID>32588E2A</paraID>
      <start>91</start>
      <end>92</end>
      <status>unmodified</status>
      <modifiedWord/>
      <trackRevisions>false</trackRevisions>
    </reviewItem>
    <reviewItem>
      <errorID>b059083c-87a2-4462-96ad-4acb09ea1962</errorID>
      <errorWord>)</errorWord>
      <group>L1_Punc</group>
      <groupName>标点问题</groupName>
      <ability>L2_Punc</ability>
      <abilityName>标点符号检查</abilityName>
      <candidateList/>
      <explain>同一形式括号套用。</explain>
      <paraID>32588E2A</paraID>
      <start>98</start>
      <end>99</end>
      <status>unmodified</status>
      <modifiedWord/>
      <trackRevisions>false</trackRevisions>
    </reviewItem>
    <reviewItem>
      <errorID>10600428-2005-424c-b2fa-68d23b6ca75c</errorID>
      <errorWord>)</errorWord>
      <group>L1_Format</group>
      <groupName>格式问题</groupName>
      <ability>L2_HalfPunc</ability>
      <abilityName>全半角检查</abilityName>
      <candidateList>
        <item>）</item>
      </candidateList>
      <explain>文本全半角错误。</explain>
      <paraID>32588E2A</paraID>
      <start>157</start>
      <end>158</end>
      <status>unmodified</status>
      <modifiedWord/>
      <trackRevisions>false</trackRevisions>
    </reviewItem>
    <reviewItem>
      <errorID>ba32c714-3c82-4313-a2ff-f9630f7e13a3</errorID>
      <errorWord>放</errorWord>
      <group>L1_Word</group>
      <groupName>字词问题</groupName>
      <ability>L2_Typo</ability>
      <abilityName>字词错误</abilityName>
      <candidateList>
        <item>放在</item>
      </candidateList>
      <explain/>
      <paraID>75296E3C</paraID>
      <start>71</start>
      <end>72</end>
      <status>unmodified</status>
      <modifiedWord/>
      <trackRevisions>false</trackRevisions>
    </reviewItem>
    <reviewItem>
      <errorID>bd819030-84ef-412f-93dd-5965bf668eb8</errorID>
      <errorWord>边脚</errorWord>
      <group>L1_Word</group>
      <groupName>字词问题</groupName>
      <ability>L2_Typo</ability>
      <abilityName>字词错误</abilityName>
      <candidateList>
        <item>边角</item>
      </candidateList>
      <explain>存在发音相同字词的误用。</explain>
      <paraID>53243E87</paraID>
      <start>25</start>
      <end>27</end>
      <status>unmodified</status>
      <modifiedWord/>
      <trackRevisions>false</trackRevisions>
    </reviewItem>
    <reviewItem>
      <errorID>d8ebd0a8-f8e1-49d4-b10e-081e5cbd4cc2</errorID>
      <errorWord>边脚</errorWord>
      <group>L1_Word</group>
      <groupName>字词问题</groupName>
      <ability>L2_Typo</ability>
      <abilityName>字词错误</abilityName>
      <candidateList>
        <item>边角</item>
      </candidateList>
      <explain/>
      <paraID>493553E4</paraID>
      <start>6</start>
      <end>8</end>
      <status>unmodified</status>
      <modifiedWord/>
      <trackRevisions>false</trackRevisions>
    </reviewItem>
    <reviewItem>
      <errorID>012804a3-f17d-48be-aae0-7012e028f099</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12755F6D</paraID>
      <start>40</start>
      <end>43</end>
      <status>unmodified</status>
      <modifiedWord/>
      <trackRevisions>false</trackRevisions>
    </reviewItem>
    <reviewItem>
      <errorID>5147fda7-c036-4d6f-80e7-c8a2021db9ad</errorID>
      <errorWord>边脚</errorWord>
      <group>L1_Word</group>
      <groupName>字词问题</groupName>
      <ability>L2_Typo</ability>
      <abilityName>字词错误</abilityName>
      <candidateList>
        <item>边角</item>
      </candidateList>
      <explain/>
      <paraID>1348BCA9</paraID>
      <start>9</start>
      <end>11</end>
      <status>unmodified</status>
      <modifiedWord/>
      <trackRevisions>false</trackRevisions>
    </reviewItem>
    <reviewItem>
      <errorID>526fee1f-7d36-4310-8b41-39d0f4ef9d60</errorID>
      <errorWord>放</errorWord>
      <group>L1_Word</group>
      <groupName>字词问题</groupName>
      <ability>L2_Typo</ability>
      <abilityName>字词错误</abilityName>
      <candidateList>
        <item>放在</item>
      </candidateList>
      <explain/>
      <paraID> 681AC67</paraID>
      <start>73</start>
      <end>74</end>
      <status>unmodified</status>
      <modifiedWord/>
      <trackRevisions>false</trackRevisions>
    </reviewItem>
    <reviewItem>
      <errorID>97004a09-a11e-4bf8-8267-b7268dc12edd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5EDAA008</paraID>
      <start>0</start>
      <end>2</end>
      <status>unmodified</status>
      <modifiedWord/>
      <trackRevisions>false</trackRevisions>
    </reviewItem>
    <reviewItem>
      <errorID>d3e64a91-d150-4b2d-a779-11fe77a0cac5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2F11AF62</paraID>
      <start>0</start>
      <end>2</end>
      <status>unmodified</status>
      <modifiedWord/>
      <trackRevisions>false</trackRevisions>
    </reviewItem>
    <reviewItem>
      <errorID>f427ed40-f7c2-40ce-8f7d-22c5e1acd9b6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3F48672B</paraID>
      <start>0</start>
      <end>3</end>
      <status>unmodified</status>
      <modifiedWord/>
      <trackRevisions>false</trackRevisions>
    </reviewItem>
    <reviewItem>
      <errorID>18f32a84-44a3-4997-9ed7-48ce796e20d6</errorID>
      <errorWord>边脚</errorWord>
      <group>L1_Word</group>
      <groupName>字词问题</groupName>
      <ability>L2_Typo</ability>
      <abilityName>字词错误</abilityName>
      <candidateList>
        <item>边角</item>
      </candidateList>
      <explain>存在发音相同字词的误用。</explain>
      <paraID>3F48672B</paraID>
      <start>28</start>
      <end>30</end>
      <status>unmodified</status>
      <modifiedWord/>
      <trackRevisions>false</trackRevisions>
    </reviewItem>
    <reviewItem>
      <errorID>53336619-6d3f-4eb2-80df-0075f4fbfc65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6271F780</paraID>
      <start>0</start>
      <end>2</end>
      <status>unmodified</status>
      <modifiedWord/>
      <trackRevisions>false</trackRevisions>
    </reviewItem>
    <reviewItem>
      <errorID>1d55350e-7d3c-4c05-9860-ce7e5bf2f7e9</errorID>
      <errorWord>边脚</errorWord>
      <group>L1_Word</group>
      <groupName>字词问题</groupName>
      <ability>L2_Typo</ability>
      <abilityName>字词错误</abilityName>
      <candidateList>
        <item>边角</item>
      </candidateList>
      <explain/>
      <paraID>6271F780</paraID>
      <start>8</start>
      <end>10</end>
      <status>unmodified</status>
      <modifiedWord/>
      <trackRevisions>false</trackRevisions>
    </reviewItem>
    <reviewItem>
      <errorID>1c828f26-98e8-4dd5-9f33-380c6e6121d9</errorID>
      <errorWord>边脚</errorWord>
      <group>L1_Word</group>
      <groupName>字词问题</groupName>
      <ability>L2_Typo</ability>
      <abilityName>字词错误</abilityName>
      <candidateList>
        <item>边角</item>
      </candidateList>
      <explain>存在发音相同字词的误用。</explain>
      <paraID>3B5FC2CC</paraID>
      <start>4</start>
      <end>6</end>
      <status>unmodified</status>
      <modifiedWord/>
      <trackRevisions>false</trackRevisions>
    </reviewItem>
    <reviewItem>
      <errorID>aa480166-3f35-4b47-b698-61e24d738c72</errorID>
      <errorWord>米</errorWord>
      <group>L1_Knowledge</group>
      <groupName>知识性问题</groupName>
      <ability>L2_Knowledge</ability>
      <abilityName>其他知识</abilityName>
      <candidateList>
        <item>处</item>
      </candidateList>
      <explain>请检查“米”是否为量词使用错误，建议修改为“处”。</explain>
      <paraID>3B5FC2CC</paraID>
      <start>13</start>
      <end>14</end>
      <status>unmodified</status>
      <modifiedWord/>
      <trackRevisions>false</trackRevisions>
    </reviewItem>
    <reviewItem>
      <errorID>97e57933-8328-44b1-bcef-7debc8f4e73d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53F5A2A3</paraID>
      <start>0</start>
      <end>2</end>
      <status>unmodified</status>
      <modifiedWord/>
      <trackRevisions>false</trackRevisions>
    </reviewItem>
    <reviewItem>
      <errorID>adad301b-a7d4-4299-ae87-f15916695f50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7440590C</paraID>
      <start>0</start>
      <end>2</end>
      <status>unmodified</status>
      <modifiedWord/>
      <trackRevisions>false</trackRevisions>
    </reviewItem>
    <reviewItem>
      <errorID>1122cfaa-c6f8-413e-bfd0-4847b715a822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4C002AE1</paraID>
      <start>0</start>
      <end>2</end>
      <status>unmodified</status>
      <modifiedWord/>
      <trackRevisions>false</trackRevisions>
    </reviewItem>
    <reviewItem>
      <errorID>f24bd62a-1591-4f0b-9d3c-7f14f1f4e46c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6639D3B9</paraID>
      <start>0</start>
      <end>2</end>
      <status>unmodified</status>
      <modifiedWord/>
      <trackRevisions>false</trackRevisions>
    </reviewItem>
    <reviewItem>
      <errorID>59989af5-4f8c-469b-97a0-c2f4c48b5bc4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2C48E3D5</paraID>
      <start>0</start>
      <end>2</end>
      <status>unmodified</status>
      <modifiedWord/>
      <trackRevisions>false</trackRevisions>
    </reviewItem>
    <reviewItem>
      <errorID>1660f5d5-e600-4628-a2c3-17db4b0ec228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2E51EA40</paraID>
      <start>0</start>
      <end>2</end>
      <status>unmodified</status>
      <modifiedWord/>
      <trackRevisions>false</trackRevisions>
    </reviewItem>
    <reviewItem>
      <errorID>22d848a7-e697-40cc-a2b1-856c61cdeee7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6AD7D32D</paraID>
      <start>0</start>
      <end>2</end>
      <status>unmodified</status>
      <modifiedWord/>
      <trackRevisions>false</trackRevisions>
    </reviewItem>
    <reviewItem>
      <errorID>7a324c13-f60d-438d-9fce-8186d175bddc</errorID>
      <errorWord>-</errorWord>
      <group>L1_Format</group>
      <groupName>格式问题</groupName>
      <ability>L2_HalfPunc</ability>
      <abilityName>全半角检查</abilityName>
      <candidateList>
        <item>－</item>
      </candidateList>
      <explain>文本全半角错误。</explain>
      <paraID>52875FAB</paraID>
      <start>45</start>
      <end>46</end>
      <status>unmodified</status>
      <modifiedWord/>
      <trackRevisions>false</trackRevisions>
    </reviewItem>
    <reviewItem>
      <errorID>14349b61-b5e7-4189-8cdc-94203bb1fd32</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77669C98</paraID>
      <start>197</start>
      <end>200</end>
      <status>unmodified</status>
      <modifiedWord/>
      <trackRevisions>false</trackRevisions>
    </reviewItem>
    <reviewItem>
      <errorID>76fe62c4-e7ca-4eeb-b7ba-f0c557f365c7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3686510A</paraID>
      <start>0</start>
      <end>2</end>
      <status>unmodified</status>
      <modifiedWord/>
      <trackRevisions>false</trackRevisions>
    </reviewItem>
    <reviewItem>
      <errorID>d56b9a70-eb75-497c-bfc1-e63e7ff1d00e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3463BCF1</paraID>
      <start>0</start>
      <end>2</end>
      <status>unmodified</status>
      <modifiedWord/>
      <trackRevisions>false</trackRevisions>
    </reviewItem>
    <reviewItem>
      <errorID>57173b8a-3b84-4408-a210-15d7bc547198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2169179B</paraID>
      <start>0</start>
      <end>2</end>
      <status>unmodified</status>
      <modifiedWord/>
      <trackRevisions>false</trackRevisions>
    </reviewItem>
    <reviewItem>
      <errorID>48647756-5fdc-4f59-9f72-d384cd7b00b8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7AE7C23D</paraID>
      <start>0</start>
      <end>2</end>
      <status>unmodified</status>
      <modifiedWord/>
      <trackRevisions>false</trackRevisions>
    </reviewItem>
    <reviewItem>
      <errorID>0d6cf4a6-d313-459d-b035-9f22cea37918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72411783</paraID>
      <start>0</start>
      <end>2</end>
      <status>unmodified</status>
      <modifiedWord/>
      <trackRevisions>false</trackRevisions>
    </reviewItem>
    <reviewItem>
      <errorID>65744cbc-570d-4ff1-b5c8-3c6df3529b7a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649D0D48</paraID>
      <start>18</start>
      <end>19</end>
      <status>unmodified</status>
      <modifiedWord/>
      <trackRevisions>false</trackRevisions>
    </reviewItem>
    <reviewItem>
      <errorID>44406e00-721e-4c53-a077-2a4479595e32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63A2A586</paraID>
      <start>0</start>
      <end>2</end>
      <status>unmodified</status>
      <modifiedWord/>
      <trackRevisions>false</trackRevisions>
    </reviewItem>
    <reviewItem>
      <errorID>2c310667-2412-4756-b060-ee082b704751</errorID>
      <errorWord>计</errorWord>
      <group>L1_Word</group>
      <groupName>字词问题</groupName>
      <ability>L2_Typo</ability>
      <abilityName>字词错误</abilityName>
      <candidateList>
        <item>计算</item>
      </candidateList>
      <explain/>
      <paraID>747F91C6</paraID>
      <start>15</start>
      <end>16</end>
      <status>unmodified</status>
      <modifiedWord/>
      <trackRevisions>false</trackRevisions>
    </reviewItem>
    <reviewItem>
      <errorID>c25ad58b-3da5-4998-b434-46952d5f1b4d</errorID>
      <errorWord>(</errorWord>
      <group>L1_Format</group>
      <groupName>格式问题</groupName>
      <ability>L2_HalfPunc</ability>
      <abilityName>全半角检查</abilityName>
      <candidateList>
        <item>（</item>
      </candidateList>
      <explain>文本全半角错误。</explain>
      <paraID>1282B1A0</paraID>
      <start>5</start>
      <end>6</end>
      <status>unmodified</status>
      <modifiedWord/>
      <trackRevisions>false</trackRevisions>
    </reviewItem>
    <reviewItem>
      <errorID>c3e70a55-e2f3-4e15-8aa3-c47be78b0496</errorID>
      <errorWord>)</errorWord>
      <group>L1_Format</group>
      <groupName>格式问题</groupName>
      <ability>L2_HalfPunc</ability>
      <abilityName>全半角检查</abilityName>
      <candidateList>
        <item>）</item>
      </candidateList>
      <explain>文本全半角错误。</explain>
      <paraID>1282B1A0</paraID>
      <start>8</start>
      <end>9</end>
      <status>unmodified</status>
      <modifiedWord/>
      <trackRevisions>false</trackRevisions>
    </reviewItem>
    <reviewItem>
      <errorID>4507218a-45a6-42f2-926b-4087cd26c55a</errorID>
      <errorWord>每年的</errorWord>
      <group>L1_Word</group>
      <groupName>字词问题</groupName>
      <ability>L2_Typo</ability>
      <abilityName>字词错误</abilityName>
      <candidateList>
        <item>每年</item>
      </candidateList>
      <explain/>
      <paraID>23A8D71A</paraID>
      <start>22</start>
      <end>25</end>
      <status>unmodified</status>
      <modifiedWord/>
      <trackRevisions>false</trackRevisions>
    </reviewItem>
    <reviewItem>
      <errorID>042a1c29-486b-40c3-9016-0495b0e3540c</errorID>
      <errorWord>(</errorWord>
      <group>L1_Format</group>
      <groupName>格式问题</groupName>
      <ability>L2_HalfPunc</ability>
      <abilityName>全半角检查</abilityName>
      <candidateList>
        <item>（</item>
      </candidateList>
      <explain>文本全半角错误。</explain>
      <paraID>23A8D71A</paraID>
      <start>55</start>
      <end>56</end>
      <status>unmodified</status>
      <modifiedWord/>
      <trackRevisions>false</trackRevisions>
    </reviewItem>
    <reviewItem>
      <errorID>ac40054b-ef2d-4723-b7d9-8ba46bc13c17</errorID>
      <errorWord>(</errorWord>
      <group>L1_Punc</group>
      <groupName>标点问题</groupName>
      <ability>L2_Punc</ability>
      <abilityName>标点符号检查</abilityName>
      <candidateList/>
      <explain>同一形式括号套用。</explain>
      <paraID>23A8D71A</paraID>
      <start>84</start>
      <end>85</end>
      <status>unmodified</status>
      <modifiedWord/>
      <trackRevisions>false</trackRevisions>
    </reviewItem>
    <reviewItem>
      <errorID>97e7f183-e07e-4261-881f-8a352ce6929c</errorID>
      <errorWord>)</errorWord>
      <group>L1_Punc</group>
      <groupName>标点问题</groupName>
      <ability>L2_Punc</ability>
      <abilityName>标点符号检查</abilityName>
      <candidateList/>
      <explain>同一形式括号套用。</explain>
      <paraID>23A8D71A</paraID>
      <start>89</start>
      <end>90</end>
      <status>unmodified</status>
      <modifiedWord/>
      <trackRevisions>false</trackRevisions>
    </reviewItem>
    <reviewItem>
      <errorID>14f90798-e3d3-4822-9c4a-5c60fd2b1bd3</errorID>
      <errorWord>(</errorWord>
      <group>L1_Punc</group>
      <groupName>标点问题</groupName>
      <ability>L2_Punc</ability>
      <abilityName>标点符号检查</abilityName>
      <candidateList/>
      <explain>同一形式括号套用。</explain>
      <paraID>23A8D71A</paraID>
      <start>103</start>
      <end>104</end>
      <status>unmodified</status>
      <modifiedWord/>
      <trackRevisions>false</trackRevisions>
    </reviewItem>
    <reviewItem>
      <errorID>5894f144-750d-498f-8a46-8f5ae376673f</errorID>
      <errorWord>)</errorWord>
      <group>L1_Punc</group>
      <groupName>标点问题</groupName>
      <ability>L2_Punc</ability>
      <abilityName>标点符号检查</abilityName>
      <candidateList/>
      <explain>同一形式括号套用。</explain>
      <paraID>23A8D71A</paraID>
      <start>110</start>
      <end>111</end>
      <status>unmodified</status>
      <modifiedWord/>
      <trackRevisions>false</trackRevisions>
    </reviewItem>
    <reviewItem>
      <errorID>6f238886-83c2-4d14-90eb-acb27cf6c4e4</errorID>
      <errorWord>(</errorWord>
      <group>L1_Punc</group>
      <groupName>标点问题</groupName>
      <ability>L2_Punc</ability>
      <abilityName>标点符号检查</abilityName>
      <candidateList/>
      <explain>同一形式括号套用。</explain>
      <paraID>23A8D71A</paraID>
      <start>125</start>
      <end>126</end>
      <status>unmodified</status>
      <modifiedWord/>
      <trackRevisions>false</trackRevisions>
    </reviewItem>
    <reviewItem>
      <errorID>523754c7-bde7-42c7-b353-fe5cd32c2374</errorID>
      <errorWord>)</errorWord>
      <group>L1_Punc</group>
      <groupName>标点问题</groupName>
      <ability>L2_Punc</ability>
      <abilityName>标点符号检查</abilityName>
      <candidateList/>
      <explain>同一形式括号套用。</explain>
      <paraID>23A8D71A</paraID>
      <start>130</start>
      <end>131</end>
      <status>unmodified</status>
      <modifiedWord/>
      <trackRevisions>false</trackRevisions>
    </reviewItem>
    <reviewItem>
      <errorID>78a4f284-bb9d-4365-893e-044e0e2214e2</errorID>
      <errorWord>)</errorWord>
      <group>L1_Format</group>
      <groupName>格式问题</groupName>
      <ability>L2_HalfPunc</ability>
      <abilityName>全半角检查</abilityName>
      <candidateList>
        <item>）</item>
      </candidateList>
      <explain>文本全半角错误。</explain>
      <paraID>23A8D71A</paraID>
      <start>177</start>
      <end>178</end>
      <status>unmodified</status>
      <modifiedWord/>
      <trackRevisions>false</trackRevisions>
    </reviewItem>
    <reviewItem>
      <errorID>0b467ee7-b339-4985-b7af-e31bf500c50e</errorID>
      <errorWord>[2005]363号</errorWord>
      <group>L1_Knowledge</group>
      <groupName>知识性问题</groupName>
      <ability>L2_Knowledge</ability>
      <abilityName>其他知识</abilityName>
      <candidateList>
        <item>〔2005〕363号</item>
      </candidateList>
      <explain>发文字号格式错误。</explain>
      <paraID>44D6653B</paraID>
      <start>12</start>
      <end>22</end>
      <status>unmodified</status>
      <modifiedWord/>
      <trackRevisions>false</trackRevisions>
    </reviewItem>
    <reviewItem>
      <errorID>627af7c0-8571-42e4-891d-2d5befac7187</errorID>
      <errorWord>文</errorWord>
      <group>L1_Word</group>
      <groupName>字词问题</groupName>
      <ability>L2_Typo</ability>
      <abilityName>字词错误</abilityName>
      <candidateList>
        <item>文件</item>
      </candidateList>
      <explain/>
      <paraID>44D6653B</paraID>
      <start>23</start>
      <end>24</end>
      <status>unmodified</status>
      <modifiedWord/>
      <trackRevisions>false</trackRevisions>
    </reviewItem>
    <reviewItem>
      <errorID>21674f91-b101-4f98-96a6-5a600ce901d0</errorID>
      <errorWord>:</errorWord>
      <group>L1_Format</group>
      <groupName>格式问题</groupName>
      <ability>L2_HalfPunc</ability>
      <abilityName>全半角检查</abilityName>
      <candidateList>
        <item>：</item>
      </candidateList>
      <explain>文本全半角错误。</explain>
      <paraID>44D6653B</paraID>
      <start>30</start>
      <end>31</end>
      <status>unmodified</status>
      <modifiedWord/>
      <trackRevisions>false</trackRevisions>
    </reviewItem>
    <reviewItem>
      <errorID>b967e499-7ec3-4547-b877-a10e91d8c0b1</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82</start>
      <end>88</end>
      <status>unmodified</status>
      <modifiedWord/>
      <trackRevisions>false</trackRevisions>
    </reviewItem>
    <reviewItem>
      <errorID>e9a68d69-72b5-498f-86d7-7153d80a1aca</errorID>
      <errorWord>(</errorWord>
      <group>L1_Format</group>
      <groupName>格式问题</groupName>
      <ability>L2_HalfPunc</ability>
      <abilityName>全半角检查</abilityName>
      <candidateList>
        <item>（</item>
      </candidateList>
      <explain>文本全半角错误。</explain>
      <paraID>44D6653B</paraID>
      <start>88</start>
      <end>89</end>
      <status>unmodified</status>
      <modifiedWord/>
      <trackRevisions>false</trackRevisions>
    </reviewItem>
    <reviewItem>
      <errorID>f4c452b7-b10d-4d07-98fe-984f49682d62</errorID>
      <errorWord>)</errorWord>
      <group>L1_Format</group>
      <groupName>格式问题</groupName>
      <ability>L2_HalfPunc</ability>
      <abilityName>全半角检查</abilityName>
      <candidateList>
        <item>）</item>
      </candidateList>
      <explain>文本全半角错误。</explain>
      <paraID>44D6653B</paraID>
      <start>93</start>
      <end>94</end>
      <status>unmodified</status>
      <modifiedWord/>
      <trackRevisions>false</trackRevisions>
    </reviewItem>
    <reviewItem>
      <errorID>c5be48e4-24d5-4673-9cfe-1503e28f759d</errorID>
      <errorWord>;</errorWord>
      <group>L1_Format</group>
      <groupName>格式问题</groupName>
      <ability>L2_HalfPunc</ability>
      <abilityName>全半角检查</abilityName>
      <candidateList>
        <item>；</item>
      </candidateList>
      <explain>文本全半角错误。</explain>
      <paraID>44D6653B</paraID>
      <start>122</start>
      <end>123</end>
      <status>unmodified</status>
      <modifiedWord/>
      <trackRevisions>false</trackRevisions>
    </reviewItem>
    <reviewItem>
      <errorID>1dde946b-e286-4dd3-9968-168ec39e1e08</errorID>
      <errorWord>5%-8%</errorWord>
      <group>L1_Knowledge</group>
      <groupName>知识性问题</groupName>
      <ability>L2_Knowledge</ability>
      <abilityName>其他知识</abilityName>
      <candidateList>
        <item>5%—8%</item>
      </candidateList>
      <explain>1. “5%-8%”中的单位“%”仅出现在后一个数字上，容易引起歧义；根据《现代汉语标点符号数字用法规范手册》，数字表示范围两边需要使用统一的格式。2.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136</start>
      <end>141</end>
      <status>unmodified</status>
      <modifiedWord/>
      <trackRevisions>false</trackRevisions>
    </reviewItem>
    <reviewItem>
      <errorID>12f675da-bac7-43f9-a128-0d11a9f20699</errorID>
      <errorWord>(</errorWord>
      <group>L1_Format</group>
      <groupName>格式问题</groupName>
      <ability>L2_HalfPunc</ability>
      <abilityName>全半角检查</abilityName>
      <candidateList>
        <item>（</item>
      </candidateList>
      <explain>文本全半角错误。</explain>
      <paraID>44D6653B</paraID>
      <start>185</start>
      <end>186</end>
      <status>unmodified</status>
      <modifiedWord/>
      <trackRevisions>false</trackRevisions>
    </reviewItem>
    <reviewItem>
      <errorID>2c6368a8-58b9-45d3-9119-c2e194adc921</errorID>
      <errorWord>)</errorWord>
      <group>L1_Format</group>
      <groupName>格式问题</groupName>
      <ability>L2_HalfPunc</ability>
      <abilityName>全半角检查</abilityName>
      <candidateList>
        <item>）</item>
      </candidateList>
      <explain>文本全半角错误。</explain>
      <paraID>44D6653B</paraID>
      <start>190</start>
      <end>191</end>
      <status>unmodified</status>
      <modifiedWord/>
      <trackRevisions>false</trackRevisions>
    </reviewItem>
    <reviewItem>
      <errorID>ea120baf-7810-4ba4-bc21-5f3ef16c1441</errorID>
      <errorWord>费</errorWord>
      <group>L1_Word</group>
      <groupName>字词问题</groupName>
      <ability>L2_Typo</ability>
      <abilityName>字词错误</abilityName>
      <candidateList>
        <item>费用</item>
      </candidateList>
      <explain/>
      <paraID>44D6653B</paraID>
      <start>196</start>
      <end>197</end>
      <status>unmodified</status>
      <modifiedWord/>
      <trackRevisions>false</trackRevisions>
    </reviewItem>
    <reviewItem>
      <errorID>677893f0-31aa-482a-8544-f7328f9a717d</errorID>
      <errorWord>超</errorWord>
      <group>L1_Word</group>
      <groupName>字词问题</groupName>
      <ability>L2_Typo</ability>
      <abilityName>字词错误</abilityName>
      <candidateList>
        <item>超过</item>
      </candidateList>
      <explain/>
      <paraID>44D6653B</paraID>
      <start>211</start>
      <end>212</end>
      <status>unmodified</status>
      <modifiedWord/>
      <trackRevisions>false</trackRevisions>
    </reviewItem>
    <reviewItem>
      <errorID>75f1fe3a-9057-4a35-8057-67233065aeaf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1ECF4166</paraID>
      <start>0</start>
      <end>2</end>
      <status>unmodified</status>
      <modifiedWord/>
      <trackRevisions>false</trackRevisions>
    </reviewItem>
    <reviewItem>
      <errorID>c365e86f-1fe3-4d06-9eba-8734fc8ab6c1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206582C8</paraID>
      <start>0</start>
      <end>2</end>
      <status>unmodified</status>
      <modifiedWord/>
      <trackRevisions>false</trackRevisions>
    </reviewItem>
    <reviewItem>
      <errorID>547847ee-7969-4017-8bfa-7e3a6b1ae1c0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60FF95FE</paraID>
      <start>0</start>
      <end>2</end>
      <status>unmodified</status>
      <modifiedWord/>
      <trackRevisions>false</trackRevisions>
    </reviewItem>
    <reviewItem>
      <errorID>0503564c-2c89-4be3-800c-3344caecbac3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2EF05AD6</paraID>
      <start>0</start>
      <end>2</end>
      <status>unmodified</status>
      <modifiedWord/>
      <trackRevisions>false</trackRevisions>
    </reviewItem>
    <reviewItem>
      <errorID>23e56bd7-3bff-477e-9fec-69b76fa4f45f</errorID>
      <errorWord>组件</errorWord>
      <group>L1_Word</group>
      <groupName>字词问题</groupName>
      <ability>L2_Typo</ability>
      <abilityName>字词错误</abilityName>
      <candidateList>
        <item>组建</item>
      </candidateList>
      <explain/>
      <paraID>2D9C178D</paraID>
      <start>65</start>
      <end>67</end>
      <status>modified</status>
      <modifiedWord>组建</modifiedWord>
      <trackRevisions>false</trackRevisions>
    </reviewItem>
    <reviewItem>
      <errorID>a385b6cf-e5c5-4204-adaa-9d863d5f7776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9B9C34A</paraID>
      <start>0</start>
      <end>2</end>
      <status>unmodified</status>
      <modifiedWord/>
      <trackRevisions>false</trackRevisions>
    </reviewItem>
    <reviewItem>
      <errorID>5e9fd5f0-1a21-4a6b-b1a1-06f6bf97e5ec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2D622B6F</paraID>
      <start>0</start>
      <end>2</end>
      <status>unmodified</status>
      <modifiedWord/>
      <trackRevisions>false</trackRevisions>
    </reviewItem>
    <reviewItem>
      <errorID>c42b2374-ce86-4664-80f6-b4fdc98d0796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344EE67</paraID>
      <start>0</start>
      <end>2</end>
      <status>unmodified</status>
      <modifiedWord/>
      <trackRevisions>false</trackRevisions>
    </reviewItem>
    <reviewItem>
      <errorID>e236a9f7-befb-46d7-9321-01ad9ed00996</errorID>
      <errorWord>，</errorWord>
      <group>L1_Word</group>
      <groupName>字词问题</groupName>
      <ability>L2_Typo</ability>
      <abilityName>字词错误</abilityName>
      <candidateList>
        <item>，经</item>
      </candidateList>
      <explain/>
      <paraID> 344EE67</paraID>
      <start>53</start>
      <end>54</end>
      <status>unmodified</status>
      <modifiedWord/>
      <trackRevisions>false</trackRevisions>
    </reviewItem>
    <reviewItem>
      <errorID>15a70618-bd17-4d7e-92cd-340721e52916</errorID>
      <errorWord>其它</errorWord>
      <group>L1_Word</group>
      <groupName>字词问题</groupName>
      <ability>L2_Alias</ability>
      <abilityName>也作/曾用词</abilityName>
      <candidateList>
        <item>其他</item>
      </candidateList>
      <explain>词汇[其它]为不规范表述或旧称，其规范书面表述为[其他]。</explain>
      <paraID>4C2DCF52</paraID>
      <start>2</start>
      <end>4</end>
      <status>unmodified</status>
      <modifiedWord/>
      <trackRevisions>false</trackRevisions>
    </reviewItem>
    <reviewItem>
      <errorID>ca130404-9250-4cd7-ae95-2f257e51e773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3062ED43</paraID>
      <start>0</start>
      <end>2</end>
      <status>unmodified</status>
      <modifiedWord/>
      <trackRevisions>false</trackRevisions>
    </reviewItem>
    <reviewItem>
      <errorID>b8b50343-544d-4ff1-b74c-ab92097343dc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16286618</paraID>
      <start>0</start>
      <end>2</end>
      <status>unmodified</status>
      <modifiedWord/>
      <trackRevisions>false</trackRevisions>
    </reviewItem>
    <reviewItem>
      <errorID>5fc9967e-e784-44f7-866f-48b965f6be7f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5064293B</paraID>
      <start>0</start>
      <end>2</end>
      <status>unmodified</status>
      <modifiedWord/>
      <trackRevisions>false</trackRevisions>
    </reviewItem>
    <reviewItem>
      <errorID>35d860c8-3db8-4ba9-854f-367faa05ecc5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51DBD6BF</paraID>
      <start>0</start>
      <end>2</end>
      <status>unmodified</status>
      <modifiedWord/>
      <trackRevisions>false</trackRevisions>
    </reviewItem>
    <reviewItem>
      <errorID>e9bfa69d-4834-4ae9-8735-4d84370271ab</errorID>
      <errorWord>具</errorWord>
      <group>L1_Word</group>
      <groupName>字词问题</groupName>
      <ability>L2_Typo</ability>
      <abilityName>字词错误</abilityName>
      <candidateList>
        <item>具有</item>
      </candidateList>
      <explain>〈动〉有（多用于抽象事物）：～信心｜～伟大的意义。</explain>
      <paraID>51DBD6BF</paraID>
      <start>11</start>
      <end>12</end>
      <status>unmodified</status>
      <modifiedWord/>
      <trackRevisions>false</trackRevisions>
    </reviewItem>
    <reviewItem>
      <errorID>1b198e57-f8f1-4ae5-8d50-7f4fa068fb79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16F6B9AC</paraID>
      <start>0</start>
      <end>2</end>
      <status>unmodified</status>
      <modifiedWord/>
      <trackRevisions>false</trackRevisions>
    </reviewItem>
    <reviewItem>
      <errorID>be4ca862-f80c-4c56-8220-0e2f5b5c1f9e</errorID>
      <errorWord>放</errorWord>
      <group>L1_Word</group>
      <groupName>字词问题</groupName>
      <ability>L2_Typo</ability>
      <abilityName>字词错误</abilityName>
      <candidateList>
        <item>放在</item>
      </candidateList>
      <explain/>
      <paraID>4D4020E1</paraID>
      <start>71</start>
      <end>72</end>
      <status>unmodified</status>
      <modifiedWord/>
      <trackRevisions>false</trackRevisions>
    </reviewItem>
    <reviewItem>
      <errorID>d3ad1526-afa4-42a5-a7e4-a6d8bbd81fe2</errorID>
      <errorWord>边脚</errorWord>
      <group>L1_Word</group>
      <groupName>字词问题</groupName>
      <ability>L2_Typo</ability>
      <abilityName>字词错误</abilityName>
      <candidateList>
        <item>边角</item>
      </candidateList>
      <explain/>
      <paraID>6EC1F046</paraID>
      <start>25</start>
      <end>27</end>
      <status>unmodified</status>
      <modifiedWord/>
      <trackRevisions>false</trackRevisions>
    </reviewItem>
    <reviewItem>
      <errorID>17e82a33-f5c6-4aae-be3f-8d8a0385a9cd</errorID>
      <errorWord>边脚</errorWord>
      <group>L1_Word</group>
      <groupName>字词问题</groupName>
      <ability>L2_Typo</ability>
      <abilityName>字词错误</abilityName>
      <candidateList>
        <item>边角</item>
      </candidateList>
      <explain/>
      <paraID>54D22CF4</paraID>
      <start>6</start>
      <end>8</end>
      <status>unmodified</status>
      <modifiedWord/>
      <trackRevisions>false</trackRevisions>
    </reviewItem>
    <reviewItem>
      <errorID>058d638f-41e9-4dba-9582-657d755216fc</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6C8756E0</paraID>
      <start>40</start>
      <end>43</end>
      <status>unmodified</status>
      <modifiedWord/>
      <trackRevisions>false</trackRevisions>
    </reviewItem>
    <reviewItem>
      <errorID>843831df-cf67-40be-8c05-8d7054c29293</errorID>
      <errorWord>边脚</errorWord>
      <group>L1_Word</group>
      <groupName>字词问题</groupName>
      <ability>L2_Typo</ability>
      <abilityName>字词错误</abilityName>
      <candidateList>
        <item>边角</item>
      </candidateList>
      <explain/>
      <paraID>630D0C55</paraID>
      <start>9</start>
      <end>11</end>
      <status>unmodified</status>
      <modifiedWord/>
      <trackRevisions>false</trackRevisions>
    </reviewItem>
    <reviewItem>
      <errorID>f8e56723-c0cf-43ae-89f6-108cad3e76f8</errorID>
      <errorWord>脏污扣</errorWord>
      <group>L1_Word</group>
      <groupName>字词问题</groupName>
      <ability>L2_Typo</ability>
      <abilityName>字词错误</abilityName>
      <candidateList>
        <item>脏污</item>
      </candidateList>
      <explain/>
      <paraID>50CFC4D5</paraID>
      <start>55</start>
      <end>58</end>
      <status>unmodified</status>
      <modifiedWord/>
      <trackRevisions>false</trackRevisions>
    </reviewItem>
    <reviewItem>
      <errorID>d0eb6e34-7b59-40d8-9ed1-83c589bdb1e9</errorID>
      <errorWord>放</errorWord>
      <group>L1_Word</group>
      <groupName>字词问题</groupName>
      <ability>L2_Typo</ability>
      <abilityName>字词错误</abilityName>
      <candidateList>
        <item>放在</item>
      </candidateList>
      <explain/>
      <paraID>2AEBC88C</paraID>
      <start>73</start>
      <end>74</end>
      <status>unmodified</status>
      <modifiedWord/>
      <trackRevisions>false</trackRevisions>
    </reviewItem>
    <reviewItem>
      <errorID>614abfaf-4e6b-4d35-993a-65ec4b4c2981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43FD7FD5</paraID>
      <start>0</start>
      <end>2</end>
      <status>unmodified</status>
      <modifiedWord/>
      <trackRevisions>false</trackRevisions>
    </reviewItem>
    <reviewItem>
      <errorID>6614d381-bcb0-4c2d-9884-7a9deff9a938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5582C752</paraID>
      <start>0</start>
      <end>2</end>
      <status>unmodified</status>
      <modifiedWord/>
      <trackRevisions>false</trackRevisions>
    </reviewItem>
    <reviewItem>
      <errorID>49cdc46d-c4d6-4968-a9f2-91886a5bd8b6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46D3A5F3</paraID>
      <start>0</start>
      <end>3</end>
      <status>unmodified</status>
      <modifiedWord/>
      <trackRevisions>false</trackRevisions>
    </reviewItem>
    <reviewItem>
      <errorID>78b7e757-ce2e-4b79-91c9-5def6f5d7e0f</errorID>
      <errorWord>边脚</errorWord>
      <group>L1_Word</group>
      <groupName>字词问题</groupName>
      <ability>L2_Typo</ability>
      <abilityName>字词错误</abilityName>
      <candidateList>
        <item>边角</item>
      </candidateList>
      <explain/>
      <paraID>46D3A5F3</paraID>
      <start>28</start>
      <end>30</end>
      <status>unmodified</status>
      <modifiedWord/>
      <trackRevisions>false</trackRevisions>
    </reviewItem>
    <reviewItem>
      <errorID>c5b88ce1-1c33-40f2-bce5-8762d8296271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8C97239</paraID>
      <start>0</start>
      <end>2</end>
      <status>unmodified</status>
      <modifiedWord/>
      <trackRevisions>false</trackRevisions>
    </reviewItem>
    <reviewItem>
      <errorID>3090b3ac-2763-4e2b-a44c-76b72d32f13a</errorID>
      <errorWord>边脚</errorWord>
      <group>L1_Word</group>
      <groupName>字词问题</groupName>
      <ability>L2_Typo</ability>
      <abilityName>字词错误</abilityName>
      <candidateList>
        <item>边角</item>
      </candidateList>
      <explain/>
      <paraID> 8C97239</paraID>
      <start>8</start>
      <end>10</end>
      <status>unmodified</status>
      <modifiedWord/>
      <trackRevisions>false</trackRevisions>
    </reviewItem>
    <reviewItem>
      <errorID>1c89ed67-989a-462a-a32e-d4ac0c377416</errorID>
      <errorWord>边脚</errorWord>
      <group>L1_Word</group>
      <groupName>字词问题</groupName>
      <ability>L2_Typo</ability>
      <abilityName>字词错误</abilityName>
      <candidateList>
        <item>边角</item>
      </candidateList>
      <explain>存在发音相同字词的误用。</explain>
      <paraID> 1D98813</paraID>
      <start>4</start>
      <end>6</end>
      <status>unmodified</status>
      <modifiedWord/>
      <trackRevisions>false</trackRevisions>
    </reviewItem>
    <reviewItem>
      <errorID>2fd7184f-76cb-4eca-855d-8b48d0d50b72</errorID>
      <errorWord>米</errorWord>
      <group>L1_Knowledge</group>
      <groupName>知识性问题</groupName>
      <ability>L2_Knowledge</ability>
      <abilityName>其他知识</abilityName>
      <candidateList>
        <item>处</item>
      </candidateList>
      <explain>请检查“米”是否为量词使用错误，建议修改为“处”。</explain>
      <paraID> 1D98813</paraID>
      <start>13</start>
      <end>14</end>
      <status>unmodified</status>
      <modifiedWord/>
      <trackRevisions>false</trackRevisions>
    </reviewItem>
    <reviewItem>
      <errorID>7f5965af-b97e-490c-a1f2-a22fcc1b252b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41B31A61</paraID>
      <start>0</start>
      <end>2</end>
      <status>unmodified</status>
      <modifiedWord/>
      <trackRevisions>false</trackRevisions>
    </reviewItem>
    <reviewItem>
      <errorID>bf84560e-95dc-4206-92e9-628b4e084f4e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47E09CBD</paraID>
      <start>0</start>
      <end>2</end>
      <status>unmodified</status>
      <modifiedWord/>
      <trackRevisions>false</trackRevisions>
    </reviewItem>
    <reviewItem>
      <errorID>f8cf2bde-0afb-4a81-ac13-ba70ab842a47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22B84A99</paraID>
      <start>0</start>
      <end>2</end>
      <status>unmodified</status>
      <modifiedWord/>
      <trackRevisions>false</trackRevisions>
    </reviewItem>
    <reviewItem>
      <errorID>c28904be-1e43-4eb2-95f0-dbbe71596c6b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18ACC123</paraID>
      <start>0</start>
      <end>2</end>
      <status>unmodified</status>
      <modifiedWord/>
      <trackRevisions>false</trackRevisions>
    </reviewItem>
    <reviewItem>
      <errorID>90b82d20-4a1f-4d05-a02f-441b2355d4cf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398254FD</paraID>
      <start>0</start>
      <end>2</end>
      <status>unmodified</status>
      <modifiedWord/>
      <trackRevisions>false</trackRevisions>
    </reviewItem>
    <reviewItem>
      <errorID>8dc7f11b-a094-493b-818e-83b2c04a8aed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3164EBC9</paraID>
      <start>0</start>
      <end>2</end>
      <status>unmodified</status>
      <modifiedWord/>
      <trackRevisions>false</trackRevisions>
    </reviewItem>
    <reviewItem>
      <errorID>d68409f3-2296-44d3-ad69-88eb986ab295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7C0BE3F7</paraID>
      <start>0</start>
      <end>2</end>
      <status>unmodified</status>
      <modifiedWord/>
      <trackRevisions>false</trackRevisions>
    </reviewItem>
    <reviewItem>
      <errorID>f9c2a7c1-8943-4244-80c1-c33c89ce0fb8</errorID>
      <errorWord>-</errorWord>
      <group>L1_Format</group>
      <groupName>格式问题</groupName>
      <ability>L2_HalfPunc</ability>
      <abilityName>全半角检查</abilityName>
      <candidateList>
        <item>－</item>
      </candidateList>
      <explain>文本全半角错误。</explain>
      <paraID>2C70399E</paraID>
      <start>45</start>
      <end>46</end>
      <status>unmodified</status>
      <modifiedWord/>
      <trackRevisions>false</trackRevisions>
    </reviewItem>
    <reviewItem>
      <errorID>6876d44d-698c-4791-9046-26d5b11ab9fa</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30254DD5</paraID>
      <start>197</start>
      <end>200</end>
      <status>unmodified</status>
      <modifiedWord/>
      <trackRevisions>false</trackRevisions>
    </reviewItem>
    <reviewItem>
      <errorID>b76eb918-1066-4b7f-9e3d-6226b3be1dd3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76619373</paraID>
      <start>0</start>
      <end>2</end>
      <status>unmodified</status>
      <modifiedWord/>
      <trackRevisions>false</trackRevisions>
    </reviewItem>
    <reviewItem>
      <errorID>5b0d003c-821d-4485-890a-7287c831ca5c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4C94EEE1</paraID>
      <start>0</start>
      <end>2</end>
      <status>unmodified</status>
      <modifiedWord/>
      <trackRevisions>false</trackRevisions>
    </reviewItem>
    <reviewItem>
      <errorID>29f17b0b-f348-4c62-bda2-52052edf9293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2C0A23FF</paraID>
      <start>0</start>
      <end>2</end>
      <status>unmodified</status>
      <modifiedWord/>
      <trackRevisions>false</trackRevisions>
    </reviewItem>
    <reviewItem>
      <errorID>2a9620f5-7eaf-47d8-a078-0099fc46ede3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4E153CF7</paraID>
      <start>0</start>
      <end>2</end>
      <status>unmodified</status>
      <modifiedWord/>
      <trackRevisions>false</trackRevisions>
    </reviewItem>
    <reviewItem>
      <errorID>e5d1db56-5a41-400a-b7e4-4d4174356123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44FDA05A</paraID>
      <start>0</start>
      <end>2</end>
      <status>unmodified</status>
      <modifiedWord/>
      <trackRevisions>false</trackRevisions>
    </reviewItem>
    <reviewItem>
      <errorID>7148792c-12c3-43e8-a0f6-0e2463986a16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5E8A487</paraID>
      <start>18</start>
      <end>19</end>
      <status>unmodified</status>
      <modifiedWord/>
      <trackRevisions>false</trackRevisions>
    </reviewItem>
    <reviewItem>
      <errorID>02fd031b-2331-474d-9749-082a532ac58f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313D92BC</paraID>
      <start>0</start>
      <end>2</end>
      <status>unmodified</status>
      <modifiedWord/>
      <trackRevisions>false</trackRevisions>
    </reviewItem>
    <reviewItem>
      <errorID>d2095046-a8c3-4025-8a26-73349ef27a26</errorID>
      <errorWord>计</errorWord>
      <group>L1_Word</group>
      <groupName>字词问题</groupName>
      <ability>L2_Typo</ability>
      <abilityName>字词错误</abilityName>
      <candidateList>
        <item>计算</item>
      </candidateList>
      <explain/>
      <paraID>7D34B970</paraID>
      <start>15</start>
      <end>16</end>
      <status>unmodified</status>
      <modifiedWord/>
      <trackRevisions>false</trackRevisions>
    </reviewItem>
    <reviewItem>
      <errorID>01347a61-bf1e-45d6-902c-653f9036034c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608CB1D3</paraID>
      <start>87</start>
      <end>90</end>
      <status>unmodified</status>
      <modifiedWord/>
      <trackRevisions>false</trackRevisions>
    </reviewItem>
    <reviewItem>
      <errorID>22932de7-3727-405c-af4e-8e6562fc96cb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7C49D2C2</paraID>
      <start>0</start>
      <end>2</end>
      <status>unmodified</status>
      <modifiedWord/>
      <trackRevisions>false</trackRevisions>
    </reviewItem>
    <reviewItem>
      <errorID>fff9a99e-c4b8-45fa-8269-3133ca359be9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3A3D9AF7</paraID>
      <start>0</start>
      <end>2</end>
      <status>unmodified</status>
      <modifiedWord/>
      <trackRevisions>false</trackRevisions>
    </reviewItem>
    <reviewItem>
      <errorID>119eba61-c839-490e-be99-5abb08ec8fcd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4B21EA28</paraID>
      <start>0</start>
      <end>2</end>
      <status>unmodified</status>
      <modifiedWord/>
      <trackRevisions>false</trackRevisions>
    </reviewItem>
    <reviewItem>
      <errorID>16346bb7-7141-4715-84a6-2462fa28552a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77E6DF10</paraID>
      <start>0</start>
      <end>2</end>
      <status>unmodified</status>
      <modifiedWord/>
      <trackRevisions>false</trackRevisions>
    </reviewItem>
    <reviewItem>
      <errorID>7daf1f08-1d8d-4b67-b677-f5b8b8a7e9ec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1AC62F6C</paraID>
      <start>0</start>
      <end>2</end>
      <status>unmodified</status>
      <modifiedWord/>
      <trackRevisions>false</trackRevisions>
    </reviewItem>
    <reviewItem>
      <errorID>748a862f-0c66-4e9f-871d-648b3b6d6b18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33020133</paraID>
      <start>0</start>
      <end>2</end>
      <status>unmodified</status>
      <modifiedWord/>
      <trackRevisions>false</trackRevisions>
    </reviewItem>
    <reviewItem>
      <errorID>43f4dbf1-38d2-4b72-8af8-f1c201e57b4b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62FF9547</paraID>
      <start>0</start>
      <end>2</end>
      <status>unmodified</status>
      <modifiedWord/>
      <trackRevisions>false</trackRevisions>
    </reviewItem>
    <reviewItem>
      <errorID>2abc0a91-ae9b-4e48-945e-46585d5d6dca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47A08294</paraID>
      <start>0</start>
      <end>2</end>
      <status>unmodified</status>
      <modifiedWord/>
      <trackRevisions>false</trackRevisions>
    </reviewItem>
    <reviewItem>
      <errorID>7a80a7a8-65de-40c6-93d4-e8132349e747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4792EA6E</paraID>
      <start>0</start>
      <end>2</end>
      <status>unmodified</status>
      <modifiedWord/>
      <trackRevisions>false</trackRevisions>
    </reviewItem>
    <reviewItem>
      <errorID>7fbfb1ff-90bb-4382-b22c-5c5170acc9ae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61C4C5EA</paraID>
      <start>0</start>
      <end>2</end>
      <status>unmodified</status>
      <modifiedWord/>
      <trackRevisions>false</trackRevisions>
    </reviewItem>
    <reviewItem>
      <errorID>3a899fa8-4147-49ba-9fe3-7e57610b5f97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4A567C6D</paraID>
      <start>0</start>
      <end>2</end>
      <status>unmodified</status>
      <modifiedWord/>
      <trackRevisions>false</trackRevisions>
    </reviewItem>
    <reviewItem>
      <errorID>9d142279-ffeb-4cb8-bfe8-007073f4d654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487F901</paraID>
      <start>0</start>
      <end>3</end>
      <status>unmodified</status>
      <modifiedWord/>
      <trackRevisions>false</trackRevisions>
    </reviewItem>
    <reviewItem>
      <errorID>8b6d2a5e-7ca6-441d-b4e0-372a1457c799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182FDEF0</paraID>
      <start>0</start>
      <end>3</end>
      <status>unmodified</status>
      <modifiedWord/>
      <trackRevisions>false</trackRevisions>
    </reviewItem>
    <reviewItem>
      <errorID>9a014dff-4c9c-47d3-90f3-b66c6aab1f81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72F4A3C</paraID>
      <start>0</start>
      <end>3</end>
      <status>unmodified</status>
      <modifiedWord/>
      <trackRevisions>false</trackRevisions>
    </reviewItem>
    <reviewItem>
      <errorID>b15e3cea-bb11-45b2-97c8-ec736ab9591f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13709279</paraID>
      <start>0</start>
      <end>3</end>
      <status>unmodified</status>
      <modifiedWord/>
      <trackRevisions>false</trackRevisions>
    </reviewItem>
    <reviewItem>
      <errorID>bae4d563-6033-4de7-8a66-036470ba0661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60145124</paraID>
      <start>0</start>
      <end>2</end>
      <status>unmodified</status>
      <modifiedWord/>
      <trackRevisions>false</trackRevisions>
    </reviewItem>
    <reviewItem>
      <errorID>36918772-0c3c-4845-92c0-39f065a04052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46E43F1E</paraID>
      <start>0</start>
      <end>2</end>
      <status>unmodified</status>
      <modifiedWord/>
      <trackRevisions>false</trackRevisions>
    </reviewItem>
    <reviewItem>
      <errorID>47c5a24a-0d16-45cd-b4f2-95b41cc917d6</errorID>
      <errorWord>详见另</errorWord>
      <group>L1_Word</group>
      <groupName>字词问题</groupName>
      <ability>L2_Typo</ability>
      <abilityName>字词错误</abilityName>
      <candidateList>
        <item>详见</item>
      </candidateList>
      <explain/>
      <paraID>5B200BE1</paraID>
      <start>7</start>
      <end>10</end>
      <status>unmodified</status>
      <modifiedWord/>
      <trackRevisions>false</trackRevisions>
    </reviewItem>
    <reviewItem>
      <errorID>2558f5de-e574-407a-995c-e143e371797b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4E5E5F50</paraID>
      <start>0</start>
      <end>2</end>
      <status>unmodified</status>
      <modifiedWord/>
      <trackRevisions>false</trackRevisions>
    </reviewItem>
    <reviewItem>
      <errorID>3b8e3c8f-562b-46f4-aac9-4ce465adf15a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6527D7FE</paraID>
      <start>0</start>
      <end>2</end>
      <status>unmodified</status>
      <modifiedWord/>
      <trackRevisions>false</trackRevisions>
    </reviewItem>
    <reviewItem>
      <errorID>b899c476-d4b3-42ca-9940-e0176de53343</errorID>
      <errorWord>(</errorWord>
      <group>L1_Format</group>
      <groupName>格式问题</groupName>
      <ability>L2_HalfPunc</ability>
      <abilityName>全半角检查</abilityName>
      <candidateList>
        <item>（</item>
      </candidateList>
      <explain>文本全半角错误。</explain>
      <paraID>2732B41D</paraID>
      <start>7</start>
      <end>8</end>
      <status>unmodified</status>
      <modifiedWord/>
      <trackRevisions>false</trackRevisions>
    </reviewItem>
    <reviewItem>
      <errorID>a81e1746-b724-424a-85a4-422837bb89bf</errorID>
      <errorWord>)</errorWord>
      <group>L1_Format</group>
      <groupName>格式问题</groupName>
      <ability>L2_HalfPunc</ability>
      <abilityName>全半角检查</abilityName>
      <candidateList>
        <item>）</item>
      </candidateList>
      <explain>文本全半角错误。</explain>
      <paraID>2732B41D</paraID>
      <start>18</start>
      <end>19</end>
      <status>unmodified</status>
      <modifiedWord/>
      <trackRevisions>false</trackRevisions>
    </reviewItem>
    <reviewItem>
      <errorID>e8891828-9613-460e-8853-3cb6ee33b2a7</errorID>
      <errorWord>[2014]68号</errorWord>
      <group>L1_Knowledge</group>
      <groupName>知识性问题</groupName>
      <ability>L2_Knowledge</ability>
      <abilityName>其他知识</abilityName>
      <candidateList>
        <item>〔2014〕68号</item>
      </candidateList>
      <explain>发文字号格式错误。</explain>
      <paraID>31A4D5CF</paraID>
      <start>82</start>
      <end>91</end>
      <status>unmodified</status>
      <modifiedWord/>
      <trackRevisions>false</trackRevisions>
    </reviewItem>
    <reviewItem>
      <errorID>815df195-9690-4f87-9563-bdb763246be8</errorID>
      <errorWord>(</errorWord>
      <group>L1_Format</group>
      <groupName>格式问题</groupName>
      <ability>L2_HalfPunc</ability>
      <abilityName>全半角检查</abilityName>
      <candidateList>
        <item>（</item>
      </candidateList>
      <explain>文本全半角错误。</explain>
      <paraID>31A4D5CF</paraID>
      <start>113</start>
      <end>114</end>
      <status>unmodified</status>
      <modifiedWord/>
      <trackRevisions>false</trackRevisions>
    </reviewItem>
    <reviewItem>
      <errorID>1024a14e-97cb-4cc8-a0ab-e2fca43d442e</errorID>
      <errorWord>)</errorWord>
      <group>L1_Format</group>
      <groupName>格式问题</groupName>
      <ability>L2_HalfPunc</ability>
      <abilityName>全半角检查</abilityName>
      <candidateList>
        <item>）</item>
      </candidateList>
      <explain>文本全半角错误。</explain>
      <paraID>31A4D5CF</paraID>
      <start>123</start>
      <end>124</end>
      <status>unmodified</status>
      <modifiedWord/>
      <trackRevisions>false</trackRevisions>
    </reviewItem>
    <reviewItem>
      <errorID>821fb5da-8914-4ca4-b9b6-6772d0f34647</errorID>
      <errorWord>&lt;</errorWord>
      <group>L1_Format</group>
      <groupName>格式问题</groupName>
      <ability>L2_HalfPunc</ability>
      <abilityName>全半角检查</abilityName>
      <candidateList>
        <item>〈</item>
      </candidateList>
      <explain>文本全半角错误。</explain>
      <paraID>2BE60F3E</paraID>
      <start>49</start>
      <end>50</end>
      <status>unmodified</status>
      <modifiedWord/>
      <trackRevisions>false</trackRevisions>
    </reviewItem>
    <reviewItem>
      <errorID>86ce894d-d199-4372-9fe4-f68910823549</errorID>
      <errorWord>&lt;</errorWord>
      <group>L1_Format</group>
      <groupName>格式问题</groupName>
      <ability>L2_HalfPunc</ability>
      <abilityName>全半角检查</abilityName>
      <candidateList>
        <item>〈</item>
      </candidateList>
      <explain>文本全半角错误。</explain>
      <paraID>44779230</paraID>
      <start>49</start>
      <end>50</end>
      <status>unmodified</status>
      <modifiedWord/>
      <trackRevisions>false</trackRevisions>
    </reviewItem>
    <reviewItem>
      <errorID>534b5fcb-e856-4b87-ba14-530e3682969a</errorID>
      <errorWord>&lt;</errorWord>
      <group>L1_Format</group>
      <groupName>格式问题</groupName>
      <ability>L2_HalfPunc</ability>
      <abilityName>全半角检查</abilityName>
      <candidateList>
        <item>〈</item>
      </candidateList>
      <explain>文本全半角错误。</explain>
      <paraID>357057E6</paraID>
      <start>34</start>
      <end>35</end>
      <status>unmodified</status>
      <modifiedWord/>
      <trackRevisions>false</trackRevisions>
    </reviewItem>
    <reviewItem>
      <errorID>dcbc4505-9b41-4f13-bc03-75f7864fcb0d</errorID>
      <errorWord>，</errorWord>
      <group>L1_Word</group>
      <groupName>字词问题</groupName>
      <ability>L2_Typo</ability>
      <abilityName>字词错误</abilityName>
      <candidateList>
        <item>，并</item>
      </candidateList>
      <explain/>
      <paraID>552BF302</paraID>
      <start>69</start>
      <end>70</end>
      <status>unmodified</status>
      <modifiedWord/>
      <trackRevisions>false</trackRevisions>
    </reviewItem>
    <reviewItem>
      <errorID>ad3ed578-8629-4d0c-8e62-b2f0854d7b10</errorID>
      <errorWord>(</errorWord>
      <group>L1_Format</group>
      <groupName>格式问题</groupName>
      <ability>L2_HalfPunc</ability>
      <abilityName>全半角检查</abilityName>
      <candidateList>
        <item>（</item>
      </candidateList>
      <explain>文本全半角错误。</explain>
      <paraID> E29FE0A</paraID>
      <start>9</start>
      <end>10</end>
      <status>unmodified</status>
      <modifiedWord/>
      <trackRevisions>false</trackRevisions>
    </reviewItem>
    <reviewItem>
      <errorID>2537f8d1-b59b-4d32-9d69-72b9a50a6533</errorID>
      <errorWord>)</errorWord>
      <group>L1_Format</group>
      <groupName>格式问题</groupName>
      <ability>L2_HalfPunc</ability>
      <abilityName>全半角检查</abilityName>
      <candidateList>
        <item>）</item>
      </candidateList>
      <explain>文本全半角错误。</explain>
      <paraID> E29FE0A</paraID>
      <start>13</start>
      <end>14</end>
      <status>unmodified</status>
      <modifiedWord/>
      <trackRevisions>false</trackRevisions>
    </reviewItem>
    <reviewItem>
      <errorID>8e4e5b0f-7cb6-4d11-b24b-d5d9cd45bb7d</errorID>
      <errorWord>，有</errorWord>
      <group>L1_Word</group>
      <groupName>字词问题</groupName>
      <ability>L2_Typo</ability>
      <abilityName>字词错误</abilityName>
      <candidateList>
        <item>，</item>
      </candidateList>
      <explain/>
      <paraID>225B17A2</paraID>
      <start>40</start>
      <end>42</end>
      <status>unmodified</status>
      <modifiedWord/>
      <trackRevisions>false</trackRevisions>
    </reviewItem>
    <reviewItem>
      <errorID>4d287a5f-d326-42f5-8fb5-2006915e9ec0</errorID>
      <errorWord>,</errorWord>
      <group>L1_Format</group>
      <groupName>格式问题</groupName>
      <ability>L2_HalfPunc</ability>
      <abilityName>全半角检查</abilityName>
      <candidateList>
        <item>，</item>
      </candidateList>
      <explain>文本全半角错误。</explain>
      <paraID>79D56676</paraID>
      <start>29</start>
      <end>30</end>
      <status>unmodified</status>
      <modifiedWord/>
      <trackRevisions>false</trackRevisions>
    </reviewItem>
    <reviewItem>
      <errorID>8002dee8-9ddf-4fa1-8f6a-7067c773de84</errorID>
      <errorWord>(</errorWord>
      <group>L1_Format</group>
      <groupName>格式问题</groupName>
      <ability>L2_HalfPunc</ability>
      <abilityName>全半角检查</abilityName>
      <candidateList>
        <item>（</item>
      </candidateList>
      <explain>文本全半角错误。</explain>
      <paraID>7AE5E5EC</paraID>
      <start>6</start>
      <end>7</end>
      <status>unmodified</status>
      <modifiedWord/>
      <trackRevisions>false</trackRevisions>
    </reviewItem>
    <reviewItem>
      <errorID>da84229c-fc21-4328-bf79-6767927a20a8</errorID>
      <errorWord>)</errorWord>
      <group>L1_Format</group>
      <groupName>格式问题</groupName>
      <ability>L2_HalfPunc</ability>
      <abilityName>全半角检查</abilityName>
      <candidateList>
        <item>）</item>
      </candidateList>
      <explain>文本全半角错误。</explain>
      <paraID>7AE5E5EC</paraID>
      <start>22</start>
      <end>23</end>
      <status>unmodified</status>
      <modifiedWord/>
      <trackRevisions>false</trackRevisions>
    </reviewItem>
    <reviewItem>
      <errorID>f2391c3d-58a6-4cac-8ee0-5e7434e16bb8</errorID>
      <errorWord>、</errorWord>
      <group>L1_Punc</group>
      <groupName>标点问题</groupName>
      <ability>L2_Punc</ability>
      <abilityName>标点符号检查</abilityName>
      <candidateList>
        <item>.</item>
      </candidateList>
      <explain/>
      <paraID>1B8ABB41</paraID>
      <start>1</start>
      <end>2</end>
      <status>unmodified</status>
      <modifiedWord/>
      <trackRevisions>false</trackRevisions>
    </reviewItem>
    <reviewItem>
      <errorID>42a47cd4-4d9a-4be4-8dfe-f7306605add4</errorID>
      <errorWord>、</errorWord>
      <group>L1_Punc</group>
      <groupName>标点问题</groupName>
      <ability>L2_Punc</ability>
      <abilityName>标点符号检查</abilityName>
      <candidateList>
        <item>.</item>
      </candidateList>
      <explain/>
      <paraID>12AF2462</paraID>
      <start>1</start>
      <end>2</end>
      <status>unmodified</status>
      <modifiedWord/>
      <trackRevisions>false</trackRevisions>
    </reviewItem>
    <reviewItem>
      <errorID>cdba064f-7391-4700-88e5-a18f5797a296</errorID>
      <errorWord>待</errorWord>
      <group>L1_Word</group>
      <groupName>字词问题</groupName>
      <ability>L2_Typo</ability>
      <abilityName>字词错误</abilityName>
      <candidateList>
        <item>有待</item>
      </candidateList>
      <explain/>
      <paraID>12AF2462</paraID>
      <start>14</start>
      <end>15</end>
      <status>unmodified</status>
      <modifiedWord/>
      <trackRevisions>false</trackRevisions>
    </reviewItem>
    <reviewItem>
      <errorID>c6047cf5-c0e3-4ac7-957b-b8f183b6eb16</errorID>
      <errorWord>、</errorWord>
      <group>L1_Punc</group>
      <groupName>标点问题</groupName>
      <ability>L2_Punc</ability>
      <abilityName>标点符号检查</abilityName>
      <candidateList>
        <item>.</item>
      </candidateList>
      <explain/>
      <paraID>78BBC53F</paraID>
      <start>1</start>
      <end>2</end>
      <status>unmodified</status>
      <modifiedWord/>
      <trackRevisions>false</trackRevisions>
    </reviewItem>
    <reviewItem>
      <errorID>9563b721-7bd9-4489-8847-705697caa9b2</errorID>
      <errorWord>、</errorWord>
      <group>L1_Punc</group>
      <groupName>标点问题</groupName>
      <ability>L2_Punc</ability>
      <abilityName>标点符号检查</abilityName>
      <candidateList>
        <item>.</item>
      </candidateList>
      <explain/>
      <paraID> 15295D5</paraID>
      <start>1</start>
      <end>2</end>
      <status>unmodified</status>
      <modifiedWord/>
      <trackRevisions>false</trackRevisions>
    </reviewItem>
    <reviewItem>
      <errorID>82a7ec1b-51f4-49ff-b63b-c821c4f96dbe</errorID>
      <errorWord>、</errorWord>
      <group>L1_Punc</group>
      <groupName>标点问题</groupName>
      <ability>L2_Punc</ability>
      <abilityName>标点符号检查</abilityName>
      <candidateList>
        <item>.</item>
      </candidateList>
      <explain/>
      <paraID>77D59A70</paraID>
      <start>1</start>
      <end>2</end>
      <status>unmodified</status>
      <modifiedWord/>
      <trackRevisions>false</trackRevisions>
    </reviewItem>
    <reviewItem>
      <errorID>eb0c9715-38ed-455e-b602-63a8063bd3fd</errorID>
      <errorWord>、</errorWord>
      <group>L1_Punc</group>
      <groupName>标点问题</groupName>
      <ability>L2_Punc</ability>
      <abilityName>标点符号检查</abilityName>
      <candidateList>
        <item>.</item>
      </candidateList>
      <explain/>
      <paraID>1D511AEB</paraID>
      <start>1</start>
      <end>2</end>
      <status>unmodified</status>
      <modifiedWord/>
      <trackRevisions>false</trackRevisions>
    </reviewItem>
    <reviewItem>
      <errorID>50d1a36e-2864-4e55-b752-128917825554</errorID>
      <errorWord>、</errorWord>
      <group>L1_Punc</group>
      <groupName>标点问题</groupName>
      <ability>L2_Punc</ability>
      <abilityName>标点符号检查</abilityName>
      <candidateList>
        <item>.</item>
      </candidateList>
      <explain/>
      <paraID>117B61B4</paraID>
      <start>1</start>
      <end>2</end>
      <status>unmodified</status>
      <modifiedWord/>
      <trackRevisions>false</trackRevisions>
    </reviewItem>
    <reviewItem>
      <errorID>c49f94f6-cf99-4433-9fd6-f9e69980a3c3</errorID>
      <errorWord>、</errorWord>
      <group>L1_Punc</group>
      <groupName>标点问题</groupName>
      <ability>L2_Punc</ability>
      <abilityName>标点符号检查</abilityName>
      <candidateList>
        <item>.</item>
      </candidateList>
      <explain/>
      <paraID>53303E56</paraID>
      <start>1</start>
      <end>2</end>
      <status>unmodified</status>
      <modifiedWord/>
      <trackRevisions>false</trackRevisions>
    </reviewItem>
    <reviewItem>
      <errorID>6b46c634-f95a-4391-9720-5d72fadce7e5</errorID>
      <errorWord>、</errorWord>
      <group>L1_Punc</group>
      <groupName>标点问题</groupName>
      <ability>L2_Punc</ability>
      <abilityName>标点符号检查</abilityName>
      <candidateList>
        <item>.</item>
      </candidateList>
      <explain/>
      <paraID>7DAE1156</paraID>
      <start>1</start>
      <end>2</end>
      <status>unmodified</status>
      <modifiedWord/>
      <trackRevisions>false</trackRevisions>
    </reviewItem>
    <reviewItem>
      <errorID>4e875d4c-c6ae-4a70-a2db-49cac7265250</errorID>
      <errorWord>、</errorWord>
      <group>L1_Punc</group>
      <groupName>标点问题</groupName>
      <ability>L2_Punc</ability>
      <abilityName>标点符号检查</abilityName>
      <candidateList>
        <item>.</item>
      </candidateList>
      <explain/>
      <paraID>1F4872E2</paraID>
      <start>1</start>
      <end>2</end>
      <status>unmodified</status>
      <modifiedWord/>
      <trackRevisions>false</trackRevisions>
    </reviewItem>
    <reviewItem>
      <errorID>7cab7d4c-862e-49c1-b9aa-924ca7c60cfd</errorID>
      <errorWord>、</errorWord>
      <group>L1_Punc</group>
      <groupName>标点问题</groupName>
      <ability>L2_Punc</ability>
      <abilityName>标点符号检查</abilityName>
      <candidateList>
        <item>.</item>
      </candidateList>
      <explain/>
      <paraID>3C5AAE97</paraID>
      <start>1</start>
      <end>2</end>
      <status>unmodified</status>
      <modifiedWord/>
      <trackRevisions>false</trackRevisions>
    </reviewItem>
    <reviewItem>
      <errorID>98b1e6e5-0044-41d8-a513-3b5ab77f0ee7</errorID>
      <errorWord>、</errorWord>
      <group>L1_Punc</group>
      <groupName>标点问题</groupName>
      <ability>L2_Punc</ability>
      <abilityName>标点符号检查</abilityName>
      <candidateList>
        <item>.</item>
      </candidateList>
      <explain/>
      <paraID>63193E99</paraID>
      <start>1</start>
      <end>2</end>
      <status>unmodified</status>
      <modifiedWord/>
      <trackRevisions>false</trackRevisions>
    </reviewItem>
    <reviewItem>
      <errorID>a54c619e-d9ea-47f8-85c6-3ea1c38165b8</errorID>
      <errorWord>、</errorWord>
      <group>L1_Punc</group>
      <groupName>标点问题</groupName>
      <ability>L2_Punc</ability>
      <abilityName>标点符号检查</abilityName>
      <candidateList>
        <item>.</item>
      </candidateList>
      <explain/>
      <paraID> 253AB50</paraID>
      <start>1</start>
      <end>2</end>
      <status>unmodified</status>
      <modifiedWord/>
      <trackRevisions>false</trackRevisions>
    </reviewItem>
    <reviewItem>
      <errorID>9a851e3f-436d-4cef-a320-864f7708d718</errorID>
      <errorWord>、</errorWord>
      <group>L1_Punc</group>
      <groupName>标点问题</groupName>
      <ability>L2_Punc</ability>
      <abilityName>标点符号检查</abilityName>
      <candidateList>
        <item>.</item>
      </candidateList>
      <explain/>
      <paraID>7601BF8B</paraID>
      <start>1</start>
      <end>2</end>
      <status>unmodified</status>
      <modifiedWord/>
      <trackRevisions>false</trackRevisions>
    </reviewItem>
    <reviewItem>
      <errorID>10d53584-93c5-4f21-b289-7fe32db46cc9</errorID>
      <errorWord>、</errorWord>
      <group>L1_Punc</group>
      <groupName>标点问题</groupName>
      <ability>L2_Punc</ability>
      <abilityName>标点符号检查</abilityName>
      <candidateList>
        <item>.</item>
      </candidateList>
      <explain/>
      <paraID>30C20F9F</paraID>
      <start>1</start>
      <end>2</end>
      <status>unmodified</status>
      <modifiedWord/>
      <trackRevisions>false</trackRevisions>
    </reviewItem>
    <reviewItem>
      <errorID>60aa33a2-cc4c-4827-aad5-55f8d4c3ea1c</errorID>
      <errorWord>、</errorWord>
      <group>L1_Punc</group>
      <groupName>标点问题</groupName>
      <ability>L2_Punc</ability>
      <abilityName>标点符号检查</abilityName>
      <candidateList>
        <item>.</item>
      </candidateList>
      <explain/>
      <paraID>432434B5</paraID>
      <start>1</start>
      <end>2</end>
      <status>unmodified</status>
      <modifiedWord/>
      <trackRevisions>false</trackRevisions>
    </reviewItem>
    <reviewItem>
      <errorID>a8b05a99-abd3-415d-af88-1be17db207fd</errorID>
      <errorWord>、</errorWord>
      <group>L1_Punc</group>
      <groupName>标点问题</groupName>
      <ability>L2_Punc</ability>
      <abilityName>标点符号检查</abilityName>
      <candidateList>
        <item>.</item>
      </candidateList>
      <explain/>
      <paraID>784F726E</paraID>
      <start>1</start>
      <end>2</end>
      <status>unmodified</status>
      <modifiedWord/>
      <trackRevisions>false</trackRevisions>
    </reviewItem>
    <reviewItem>
      <errorID>a92c44e2-5f47-4b5e-8ec8-f843c6d29875</errorID>
      <errorWord>、</errorWord>
      <group>L1_Punc</group>
      <groupName>标点问题</groupName>
      <ability>L2_Punc</ability>
      <abilityName>标点符号检查</abilityName>
      <candidateList>
        <item>.</item>
      </candidateList>
      <explain/>
      <paraID>55E2B35D</paraID>
      <start>1</start>
      <end>2</end>
      <status>unmodified</status>
      <modifiedWord/>
      <trackRevisions>false</trackRevisions>
    </reviewItem>
    <reviewItem>
      <errorID>6b68c85e-5a3e-4ae0-922c-f0104ab862c9</errorID>
      <errorWord>、</errorWord>
      <group>L1_Punc</group>
      <groupName>标点问题</groupName>
      <ability>L2_Punc</ability>
      <abilityName>标点符号检查</abilityName>
      <candidateList>
        <item>.</item>
      </candidateList>
      <explain/>
      <paraID>4E538148</paraID>
      <start>1</start>
      <end>2</end>
      <status>unmodified</status>
      <modifiedWord/>
      <trackRevisions>false</trackRevisions>
    </reviewItem>
    <reviewItem>
      <errorID>e5bd663c-6e58-4211-9c7f-4db338f32cf7</errorID>
      <errorWord>、</errorWord>
      <group>L1_Punc</group>
      <groupName>标点问题</groupName>
      <ability>L2_Punc</ability>
      <abilityName>标点符号检查</abilityName>
      <candidateList>
        <item>.</item>
      </candidateList>
      <explain/>
      <paraID>313A7753</paraID>
      <start>1</start>
      <end>2</end>
      <status>unmodified</status>
      <modifiedWord/>
      <trackRevisions>false</trackRevisions>
    </reviewItem>
    <reviewItem>
      <errorID>4cf93e7f-49b2-4f83-8d9d-6c317f5b8da4</errorID>
      <errorWord>、</errorWord>
      <group>L1_Punc</group>
      <groupName>标点问题</groupName>
      <ability>L2_Punc</ability>
      <abilityName>标点符号检查</abilityName>
      <candidateList>
        <item>.</item>
      </candidateList>
      <explain/>
      <paraID>5B6F6055</paraID>
      <start>1</start>
      <end>2</end>
      <status>unmodified</status>
      <modifiedWord/>
      <trackRevisions>false</trackRevisions>
    </reviewItem>
    <reviewItem>
      <errorID>4b074956-6b9f-48ef-abd7-b3158021c1ad</errorID>
      <errorWord>、</errorWord>
      <group>L1_Punc</group>
      <groupName>标点问题</groupName>
      <ability>L2_Punc</ability>
      <abilityName>标点符号检查</abilityName>
      <candidateList>
        <item>.</item>
      </candidateList>
      <explain/>
      <paraID>6F520987</paraID>
      <start>1</start>
      <end>2</end>
      <status>unmodified</status>
      <modifiedWord/>
      <trackRevisions>false</trackRevisions>
    </reviewItem>
    <reviewItem>
      <errorID>713b3c60-657a-4145-8536-0af6407e97f8</errorID>
      <errorWord>、</errorWord>
      <group>L1_Punc</group>
      <groupName>标点问题</groupName>
      <ability>L2_Punc</ability>
      <abilityName>标点符号检查</abilityName>
      <candidateList>
        <item>.</item>
      </candidateList>
      <explain/>
      <paraID>4923610A</paraID>
      <start>1</start>
      <end>2</end>
      <status>unmodified</status>
      <modifiedWord/>
      <trackRevisions>false</trackRevisions>
    </reviewItem>
    <reviewItem>
      <errorID>3e775d13-b9c6-4c11-b23c-75b3a469297e</errorID>
      <errorWord>、</errorWord>
      <group>L1_Punc</group>
      <groupName>标点问题</groupName>
      <ability>L2_Punc</ability>
      <abilityName>标点符号检查</abilityName>
      <candidateList>
        <item>.</item>
      </candidateList>
      <explain/>
      <paraID>55A52CAB</paraID>
      <start>1</start>
      <end>2</end>
      <status>unmodified</status>
      <modifiedWord/>
      <trackRevisions>false</trackRevisions>
    </reviewItem>
    <reviewItem>
      <errorID>7bca3252-275f-4267-be9d-465fbc0d0c9b</errorID>
      <errorWord>、</errorWord>
      <group>L1_Punc</group>
      <groupName>标点问题</groupName>
      <ability>L2_Punc</ability>
      <abilityName>标点符号检查</abilityName>
      <candidateList>
        <item>.</item>
      </candidateList>
      <explain/>
      <paraID> 49284EB</paraID>
      <start>1</start>
      <end>2</end>
      <status>unmodified</status>
      <modifiedWord/>
      <trackRevisions>false</trackRevisions>
    </reviewItem>
    <reviewItem>
      <errorID>b891c8a3-e1c7-4368-a6b7-247f984b5489</errorID>
      <errorWord>、</errorWord>
      <group>L1_Punc</group>
      <groupName>标点问题</groupName>
      <ability>L2_Punc</ability>
      <abilityName>标点符号检查</abilityName>
      <candidateList>
        <item>.</item>
      </candidateList>
      <explain/>
      <paraID>1C6D1FC3</paraID>
      <start>1</start>
      <end>2</end>
      <status>unmodified</status>
      <modifiedWord/>
      <trackRevisions>false</trackRevisions>
    </reviewItem>
    <reviewItem>
      <errorID>901e87a7-8783-4091-9629-8e8b42d304fa</errorID>
      <errorWord>、</errorWord>
      <group>L1_Punc</group>
      <groupName>标点问题</groupName>
      <ability>L2_Punc</ability>
      <abilityName>标点符号检查</abilityName>
      <candidateList>
        <item>.</item>
      </candidateList>
      <explain/>
      <paraID>3EC70423</paraID>
      <start>1</start>
      <end>2</end>
      <status>unmodified</status>
      <modifiedWord/>
      <trackRevisions>false</trackRevisions>
    </reviewItem>
    <reviewItem>
      <errorID>d115c4d8-bdb2-4def-9e50-307d7b0d2b03</errorID>
      <errorWord>、</errorWord>
      <group>L1_Punc</group>
      <groupName>标点问题</groupName>
      <ability>L2_Punc</ability>
      <abilityName>标点符号检查</abilityName>
      <candidateList>
        <item>.</item>
      </candidateList>
      <explain/>
      <paraID>4D73C2D5</paraID>
      <start>1</start>
      <end>2</end>
      <status>unmodified</status>
      <modifiedWord/>
      <trackRevisions>false</trackRevisions>
    </reviewItem>
    <reviewItem>
      <errorID>949e283c-f37f-4b36-a1db-cb7a41db9798</errorID>
      <errorWord>、</errorWord>
      <group>L1_Punc</group>
      <groupName>标点问题</groupName>
      <ability>L2_Punc</ability>
      <abilityName>标点符号检查</abilityName>
      <candidateList>
        <item>.</item>
      </candidateList>
      <explain/>
      <paraID>26E02F66</paraID>
      <start>1</start>
      <end>2</end>
      <status>unmodified</status>
      <modifiedWord/>
      <trackRevisions>false</trackRevisions>
    </reviewItem>
    <reviewItem>
      <errorID>e1488363-990a-417e-9645-940321ece0ed</errorID>
      <errorWord>、</errorWord>
      <group>L1_Punc</group>
      <groupName>标点问题</groupName>
      <ability>L2_Punc</ability>
      <abilityName>标点符号检查</abilityName>
      <candidateList>
        <item>.</item>
      </candidateList>
      <explain/>
      <paraID>6AB5E7F0</paraID>
      <start>1</start>
      <end>2</end>
      <status>unmodified</status>
      <modifiedWord/>
      <trackRevisions>false</trackRevisions>
    </reviewItem>
    <reviewItem>
      <errorID>841414d6-40b1-410a-88ee-ac89f93b69dd</errorID>
      <errorWord>待</errorWord>
      <group>L1_Word</group>
      <groupName>字词问题</groupName>
      <ability>L2_Typo</ability>
      <abilityName>字词错误</abilityName>
      <candidateList>
        <item>有待</item>
      </candidateList>
      <explain/>
      <paraID>6AB5E7F0</paraID>
      <start>14</start>
      <end>15</end>
      <status>unmodified</status>
      <modifiedWord/>
      <trackRevisions>false</trackRevisions>
    </reviewItem>
    <reviewItem>
      <errorID>1e35ef1f-3e18-4bce-b1b4-4c92d4b3de4f</errorID>
      <errorWord>、</errorWord>
      <group>L1_Punc</group>
      <groupName>标点问题</groupName>
      <ability>L2_Punc</ability>
      <abilityName>标点符号检查</abilityName>
      <candidateList>
        <item>.</item>
      </candidateList>
      <explain/>
      <paraID>2C9E6BBC</paraID>
      <start>1</start>
      <end>2</end>
      <status>unmodified</status>
      <modifiedWord/>
      <trackRevisions>false</trackRevisions>
    </reviewItem>
    <reviewItem>
      <errorID>c0210321-d24a-47ad-9b8e-778cf97f5e76</errorID>
      <errorWord>、</errorWord>
      <group>L1_Punc</group>
      <groupName>标点问题</groupName>
      <ability>L2_Punc</ability>
      <abilityName>标点符号检查</abilityName>
      <candidateList>
        <item>.</item>
      </candidateList>
      <explain/>
      <paraID>7966D90C</paraID>
      <start>1</start>
      <end>2</end>
      <status>unmodified</status>
      <modifiedWord/>
      <trackRevisions>false</trackRevisions>
    </reviewItem>
    <reviewItem>
      <errorID>73c7327a-847e-43f3-ba72-da7e1da7001f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7966D90C</paraID>
      <start>10</start>
      <end>12</end>
      <status>unmodified</status>
      <modifiedWord/>
      <trackRevisions>false</trackRevisions>
    </reviewItem>
    <reviewItem>
      <errorID>8d92faca-ca7b-4fb8-a517-280fe1edfd11</errorID>
      <errorWord>二○二六</errorWord>
      <group>L1_Knowledge</group>
      <groupName>知识性问题</groupName>
      <ability>L2_Knowledge</ability>
      <abilityName>其他知识</abilityName>
      <candidateList>
        <item>二〇二六</item>
      </candidateList>
      <explain/>
      <paraID>1784F9D4</paraID>
      <start>0</start>
      <end>4</end>
      <status>unmodified</status>
      <modifiedWord/>
      <trackRevisions>false</trackRevisions>
    </reviewItem>
    <reviewItem>
      <errorID>ab8eae8b-114a-4806-98a5-6e28c95c020a</errorID>
      <errorWord>(</errorWord>
      <group>L1_Format</group>
      <groupName>格式问题</groupName>
      <ability>L2_HalfPunc</ability>
      <abilityName>全半角检查</abilityName>
      <candidateList>
        <item>（</item>
      </candidateList>
      <explain>文本全半角错误。</explain>
      <paraID>3B5F85FB</paraID>
      <start>3</start>
      <end>4</end>
      <status>unmodified</status>
      <modifiedWord/>
      <trackRevisions>false</trackRevisions>
    </reviewItem>
    <reviewItem>
      <errorID>5d7003dc-b9fe-4d2e-841a-f2926b19d79c</errorID>
      <errorWord>)</errorWord>
      <group>L1_Format</group>
      <groupName>格式问题</groupName>
      <ability>L2_HalfPunc</ability>
      <abilityName>全半角检查</abilityName>
      <candidateList>
        <item>）</item>
      </candidateList>
      <explain>文本全半角错误。</explain>
      <paraID>3B5F85FB</paraID>
      <start>6</start>
      <end>7</end>
      <status>unmodified</status>
      <modifiedWord/>
      <trackRevisions>false</trackRevisions>
    </reviewItem>
    <reviewItem>
      <errorID>ca67d0d0-9139-4856-9484-ef5a4d57fd5b</errorID>
      <errorWord>(</errorWord>
      <group>L1_Format</group>
      <groupName>格式问题</groupName>
      <ability>L2_HalfPunc</ability>
      <abilityName>全半角检查</abilityName>
      <candidateList>
        <item>（</item>
      </candidateList>
      <explain>文本全半角错误。</explain>
      <paraID> CAC79BE</paraID>
      <start>3</start>
      <end>4</end>
      <status>unmodified</status>
      <modifiedWord/>
      <trackRevisions>false</trackRevisions>
    </reviewItem>
    <reviewItem>
      <errorID>00a21f5c-65e5-4f54-8c29-b44e29822a5c</errorID>
      <errorWord>)</errorWord>
      <group>L1_Format</group>
      <groupName>格式问题</groupName>
      <ability>L2_HalfPunc</ability>
      <abilityName>全半角检查</abilityName>
      <candidateList>
        <item>）</item>
      </candidateList>
      <explain>文本全半角错误。</explain>
      <paraID> CAC79BE</paraID>
      <start>6</start>
      <end>7</end>
      <status>unmodified</status>
      <modifiedWord/>
      <trackRevisions>false</trackRevisions>
    </reviewItem>
    <reviewItem>
      <errorID>76f89c5c-8e2c-4020-b58e-7eb86236d8ef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61C95F63</paraID>
      <start>0</start>
      <end>3</end>
      <status>unmodified</status>
      <modifiedWord/>
      <trackRevisions>false</trackRevisions>
    </reviewItem>
    <reviewItem>
      <errorID>28196e37-8317-4f32-9a46-0fde4325bfe8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23C8FA2C</paraID>
      <start>0</start>
      <end>3</end>
      <status>unmodified</status>
      <modifiedWord/>
      <trackRevisions>false</trackRevisions>
    </reviewItem>
    <reviewItem>
      <errorID>82e33816-3e90-4fc9-894b-477aa65f5d07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311800F7</paraID>
      <start>0</start>
      <end>3</end>
      <status>unmodified</status>
      <modifiedWord/>
      <trackRevisions>false</trackRevisions>
    </reviewItem>
    <reviewItem>
      <errorID>26d075c1-8a38-4c5d-81c6-185f60f20b67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320075E1</paraID>
      <start>0</start>
      <end>3</end>
      <status>unmodified</status>
      <modifiedWord/>
      <trackRevisions>false</trackRevisions>
    </reviewItem>
    <reviewItem>
      <errorID>fbeab226-38de-4f69-986e-89219129769b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2234B3AD</paraID>
      <start>0</start>
      <end>3</end>
      <status>unmodified</status>
      <modifiedWord/>
      <trackRevisions>false</trackRevisions>
    </reviewItem>
    <reviewItem>
      <errorID>d043b1b3-ee2b-417c-9a28-3cbbcca50831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471FE114</paraID>
      <start>0</start>
      <end>3</end>
      <status>unmodified</status>
      <modifiedWord/>
      <trackRevisions>false</trackRevisions>
    </reviewItem>
    <reviewItem>
      <errorID>987ab1ab-c08e-4dc8-b8c3-315165bcf047</errorID>
      <errorWord>(</errorWord>
      <group>L1_Format</group>
      <groupName>格式问题</groupName>
      <ability>L2_HalfPunc</ability>
      <abilityName>全半角检查</abilityName>
      <candidateList>
        <item>（</item>
      </candidateList>
      <explain>文本全半角错误。</explain>
      <paraID>10D7B302</paraID>
      <start>8</start>
      <end>9</end>
      <status>unmodified</status>
      <modifiedWord/>
      <trackRevisions>false</trackRevisions>
    </reviewItem>
    <reviewItem>
      <errorID>5a0e9def-73ab-4fb4-b820-7fa1bc003f89</errorID>
      <errorWord>)</errorWord>
      <group>L1_Format</group>
      <groupName>格式问题</groupName>
      <ability>L2_HalfPunc</ability>
      <abilityName>全半角检查</abilityName>
      <candidateList>
        <item>）</item>
      </candidateList>
      <explain>文本全半角错误。</explain>
      <paraID>10D7B302</paraID>
      <start>11</start>
      <end>12</end>
      <status>unmodified</status>
      <modifiedWord/>
      <trackRevisions>false</trackRevisions>
    </reviewItem>
    <reviewItem>
      <errorID>1872e448-729c-4c30-a97e-b11b866e584c</errorID>
      <errorWord>(</errorWord>
      <group>L1_Format</group>
      <groupName>格式问题</groupName>
      <ability>L2_HalfPunc</ability>
      <abilityName>全半角检查</abilityName>
      <candidateList>
        <item>（</item>
      </candidateList>
      <explain>文本全半角错误。</explain>
      <paraID>5EDFB372</paraID>
      <start>37</start>
      <end>38</end>
      <status>unmodified</status>
      <modifiedWord/>
      <trackRevisions>false</trackRevisions>
    </reviewItem>
    <reviewItem>
      <errorID>69ca6598-08fe-4c0d-a695-9227f6ab2185</errorID>
      <errorWord>)</errorWord>
      <group>L1_Format</group>
      <groupName>格式问题</groupName>
      <ability>L2_HalfPunc</ability>
      <abilityName>全半角检查</abilityName>
      <candidateList>
        <item>）</item>
      </candidateList>
      <explain>文本全半角错误。</explain>
      <paraID>5EDFB372</paraID>
      <start>40</start>
      <end>41</end>
      <status>unmodified</status>
      <modifiedWord/>
      <trackRevisions>false</trackRevisions>
    </reviewItem>
    <reviewItem>
      <errorID>3fcdd769-45d0-4b66-8da2-461e38704377</errorID>
      <errorWord>(</errorWord>
      <group>L1_Format</group>
      <groupName>格式问题</groupName>
      <ability>L2_HalfPunc</ability>
      <abilityName>全半角检查</abilityName>
      <candidateList>
        <item>（</item>
      </candidateList>
      <explain>文本全半角错误。</explain>
      <paraID>36A86693</paraID>
      <start>29</start>
      <end>30</end>
      <status>unmodified</status>
      <modifiedWord/>
      <trackRevisions>false</trackRevisions>
    </reviewItem>
    <reviewItem>
      <errorID>4f34bf3a-dfcc-43ea-b30d-a78df13cc5c0</errorID>
      <errorWord>)</errorWord>
      <group>L1_Format</group>
      <groupName>格式问题</groupName>
      <ability>L2_HalfPunc</ability>
      <abilityName>全半角检查</abilityName>
      <candidateList>
        <item>）</item>
      </candidateList>
      <explain>文本全半角错误。</explain>
      <paraID>36A86693</paraID>
      <start>35</start>
      <end>36</end>
      <status>unmodified</status>
      <modifiedWord/>
      <trackRevisions>false</trackRevisions>
    </reviewItem>
    <reviewItem>
      <errorID>8bf98525-5472-4992-9934-5f7f23a1654e</errorID>
      <errorWord>(</errorWord>
      <group>L1_Format</group>
      <groupName>格式问题</groupName>
      <ability>L2_HalfPunc</ability>
      <abilityName>全半角检查</abilityName>
      <candidateList>
        <item>（</item>
      </candidateList>
      <explain>文本全半角错误。</explain>
      <paraID>56D5EC2E</paraID>
      <start>6</start>
      <end>7</end>
      <status>unmodified</status>
      <modifiedWord/>
      <trackRevisions>false</trackRevisions>
    </reviewItem>
    <reviewItem>
      <errorID>d7675d88-db68-4985-b354-f0b59cb61a30</errorID>
      <errorWord>)</errorWord>
      <group>L1_Format</group>
      <groupName>格式问题</groupName>
      <ability>L2_HalfPunc</ability>
      <abilityName>全半角检查</abilityName>
      <candidateList>
        <item>）</item>
      </candidateList>
      <explain>文本全半角错误。</explain>
      <paraID>56D5EC2E</paraID>
      <start>9</start>
      <end>10</end>
      <status>unmodified</status>
      <modifiedWord/>
      <trackRevisions>false</trackRevisions>
    </reviewItem>
    <reviewItem>
      <errorID>7b198320-0fb9-43ed-b1f7-3d6f4e12f8e4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538B9454</paraID>
      <start>0</start>
      <end>2</end>
      <status>unmodified</status>
      <modifiedWord/>
      <trackRevisions>false</trackRevisions>
    </reviewItem>
    <reviewItem>
      <errorID>23ab05f0-3a73-4eaa-aba1-0d4ff6ef1bdf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BC7AF86</paraID>
      <start>0</start>
      <end>2</end>
      <status>unmodified</status>
      <modifiedWord/>
      <trackRevisions>false</trackRevisions>
    </reviewItem>
    <reviewItem>
      <errorID>21f519fc-94a9-4cd2-96b1-2787e4129a5f</errorID>
      <errorWord>(</errorWord>
      <group>L1_Format</group>
      <groupName>格式问题</groupName>
      <ability>L2_HalfPunc</ability>
      <abilityName>全半角检查</abilityName>
      <candidateList>
        <item>（</item>
      </candidateList>
      <explain>文本全半角错误。</explain>
      <paraID> A582C6A</paraID>
      <start>94</start>
      <end>95</end>
      <status>unmodified</status>
      <modifiedWord/>
      <trackRevisions>false</trackRevisions>
    </reviewItem>
    <reviewItem>
      <errorID>b454c190-0703-4f3a-bb6d-de8001ddd410</errorID>
      <errorWord>)</errorWord>
      <group>L1_Format</group>
      <groupName>格式问题</groupName>
      <ability>L2_HalfPunc</ability>
      <abilityName>全半角检查</abilityName>
      <candidateList>
        <item>）</item>
      </candidateList>
      <explain>文本全半角错误。</explain>
      <paraID> A582C6A</paraID>
      <start>110</start>
      <end>111</end>
      <status>unmodified</status>
      <modifiedWord/>
      <trackRevisions>false</trackRevisions>
    </reviewItem>
    <reviewItem>
      <errorID>c0187719-0942-4c79-bd82-709d774b2817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1499D315</paraID>
      <start>0</start>
      <end>3</end>
      <status>unmodified</status>
      <modifiedWord/>
      <trackRevisions>false</trackRevisions>
    </reviewItem>
    <reviewItem>
      <errorID>fbf195cc-772a-4d23-9875-78e3cf17ac33</errorID>
      <errorWord>(</errorWord>
      <group>L1_Format</group>
      <groupName>格式问题</groupName>
      <ability>L2_HalfPunc</ability>
      <abilityName>全半角检查</abilityName>
      <candidateList>
        <item>（</item>
      </candidateList>
      <explain>文本全半角错误。</explain>
      <paraID>1499D315</paraID>
      <start>8</start>
      <end>9</end>
      <status>unmodified</status>
      <modifiedWord/>
      <trackRevisions>false</trackRevisions>
    </reviewItem>
    <reviewItem>
      <errorID>95130253-eabb-4eb9-b994-4be6756a71f1</errorID>
      <errorWord>)</errorWord>
      <group>L1_Format</group>
      <groupName>格式问题</groupName>
      <ability>L2_HalfPunc</ability>
      <abilityName>全半角检查</abilityName>
      <candidateList>
        <item>）</item>
      </candidateList>
      <explain>文本全半角错误。</explain>
      <paraID>1499D315</paraID>
      <start>11</start>
      <end>12</end>
      <status>unmodified</status>
      <modifiedWord/>
      <trackRevisions>false</trackRevisions>
    </reviewItem>
    <reviewItem>
      <errorID>ccbf6d1b-d18a-46df-8ac9-bb770fb11941</errorID>
      <errorWord>(</errorWord>
      <group>L1_Format</group>
      <groupName>格式问题</groupName>
      <ability>L2_HalfPunc</ability>
      <abilityName>全半角检查</abilityName>
      <candidateList>
        <item>（</item>
      </candidateList>
      <explain>文本全半角错误。</explain>
      <paraID>71C40992</paraID>
      <start>7</start>
      <end>8</end>
      <status>unmodified</status>
      <modifiedWord/>
      <trackRevisions>false</trackRevisions>
    </reviewItem>
    <reviewItem>
      <errorID>edf848ea-a15d-4d5a-940f-bdc681bb927a</errorID>
      <errorWord>)</errorWord>
      <group>L1_Format</group>
      <groupName>格式问题</groupName>
      <ability>L2_HalfPunc</ability>
      <abilityName>全半角检查</abilityName>
      <candidateList>
        <item>）</item>
      </candidateList>
      <explain>文本全半角错误。</explain>
      <paraID>71C40992</paraID>
      <start>10</start>
      <end>11</end>
      <status>unmodified</status>
      <modifiedWord/>
      <trackRevisions>false</trackRevisions>
    </reviewItem>
    <reviewItem>
      <errorID>f978ffe0-d90c-4fef-8fa4-a61267a1763a</errorID>
      <errorWord>(</errorWord>
      <group>L1_Format</group>
      <groupName>格式问题</groupName>
      <ability>L2_HalfPunc</ability>
      <abilityName>全半角检查</abilityName>
      <candidateList>
        <item>（</item>
      </candidateList>
      <explain>文本全半角错误。</explain>
      <paraID>550DAF79</paraID>
      <start>3</start>
      <end>4</end>
      <status>unmodified</status>
      <modifiedWord/>
      <trackRevisions>false</trackRevisions>
    </reviewItem>
    <reviewItem>
      <errorID>0e5bf911-294d-43af-8ba1-a75338f34f0e</errorID>
      <errorWord>)</errorWord>
      <group>L1_Format</group>
      <groupName>格式问题</groupName>
      <ability>L2_HalfPunc</ability>
      <abilityName>全半角检查</abilityName>
      <candidateList>
        <item>）</item>
      </candidateList>
      <explain>文本全半角错误。</explain>
      <paraID>550DAF79</paraID>
      <start>6</start>
      <end>7</end>
      <status>unmodified</status>
      <modifiedWord/>
      <trackRevisions>false</trackRevisions>
    </reviewItem>
    <reviewItem>
      <errorID>a3667aed-95cc-4ddb-844b-c0a4dfbc23cc</errorID>
      <errorWord>(</errorWord>
      <group>L1_Format</group>
      <groupName>格式问题</groupName>
      <ability>L2_HalfPunc</ability>
      <abilityName>全半角检查</abilityName>
      <candidateList>
        <item>（</item>
      </candidateList>
      <explain>文本全半角错误。</explain>
      <paraID>22C4266F</paraID>
      <start>3</start>
      <end>4</end>
      <status>unmodified</status>
      <modifiedWord/>
      <trackRevisions>false</trackRevisions>
    </reviewItem>
    <reviewItem>
      <errorID>0a798d9a-f5f6-4905-ace4-59b8738cd68f</errorID>
      <errorWord>)</errorWord>
      <group>L1_Format</group>
      <groupName>格式问题</groupName>
      <ability>L2_HalfPunc</ability>
      <abilityName>全半角检查</abilityName>
      <candidateList>
        <item>）</item>
      </candidateList>
      <explain>文本全半角错误。</explain>
      <paraID>22C4266F</paraID>
      <start>6</start>
      <end>7</end>
      <status>unmodified</status>
      <modifiedWord/>
      <trackRevisions>false</trackRevisions>
    </reviewItem>
    <reviewItem>
      <errorID>02c4c836-fa48-4be0-92b5-37dd2be1f56f</errorID>
      <errorWord>(</errorWord>
      <group>L1_Format</group>
      <groupName>格式问题</groupName>
      <ability>L2_HalfPunc</ability>
      <abilityName>全半角检查</abilityName>
      <candidateList>
        <item>（</item>
      </candidateList>
      <explain>文本全半角错误。</explain>
      <paraID> 3C883A0</paraID>
      <start>93</start>
      <end>94</end>
      <status>unmodified</status>
      <modifiedWord/>
      <trackRevisions>false</trackRevisions>
    </reviewItem>
    <reviewItem>
      <errorID>e3b51d22-98bd-46f9-a294-475d768957cf</errorID>
      <errorWord>)</errorWord>
      <group>L1_Format</group>
      <groupName>格式问题</groupName>
      <ability>L2_HalfPunc</ability>
      <abilityName>全半角检查</abilityName>
      <candidateList>
        <item>）</item>
      </candidateList>
      <explain>文本全半角错误。</explain>
      <paraID> 3C883A0</paraID>
      <start>103</start>
      <end>104</end>
      <status>unmodified</status>
      <modifiedWord/>
      <trackRevisions>false</trackRevisions>
    </reviewItem>
    <reviewItem>
      <errorID>0455bbe8-d69f-44d3-b9e8-dd9fbfff3574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79D42DA1</paraID>
      <start>0</start>
      <end>3</end>
      <status>unmodified</status>
      <modifiedWord/>
      <trackRevisions>false</trackRevisions>
    </reviewItem>
    <reviewItem>
      <errorID>6567c489-80de-42a9-812a-2b9e3779f529</errorID>
      <errorWord>(</errorWord>
      <group>L1_Format</group>
      <groupName>格式问题</groupName>
      <ability>L2_HalfPunc</ability>
      <abilityName>全半角检查</abilityName>
      <candidateList>
        <item>（</item>
      </candidateList>
      <explain>文本全半角错误。</explain>
      <paraID>79D42DA1</paraID>
      <start>9</start>
      <end>10</end>
      <status>unmodified</status>
      <modifiedWord/>
      <trackRevisions>false</trackRevisions>
    </reviewItem>
    <reviewItem>
      <errorID>6ebda632-5108-4370-8411-d7ce07ee2b92</errorID>
      <errorWord>)</errorWord>
      <group>L1_Format</group>
      <groupName>格式问题</groupName>
      <ability>L2_HalfPunc</ability>
      <abilityName>全半角检查</abilityName>
      <candidateList>
        <item>）</item>
      </candidateList>
      <explain>文本全半角错误。</explain>
      <paraID>79D42DA1</paraID>
      <start>12</start>
      <end>13</end>
      <status>unmodified</status>
      <modifiedWord/>
      <trackRevisions>false</trackRevisions>
    </reviewItem>
    <reviewItem>
      <errorID>6abf17f9-5299-48ce-81bb-cf7bef2c1da7</errorID>
      <errorWord>【2024】46号</errorWord>
      <group>L1_Knowledge</group>
      <groupName>知识性问题</groupName>
      <ability>L2_Knowledge</ability>
      <abilityName>其他知识</abilityName>
      <candidateList>
        <item>〔2024〕46号</item>
      </candidateList>
      <explain>发文字号格式错误。</explain>
      <paraID>51CC594D</paraID>
      <start>6</start>
      <end>15</end>
      <status>unmodified</status>
      <modifiedWord/>
      <trackRevisions>false</trackRevisions>
    </reviewItem>
    <reviewItem>
      <errorID>cfd90f94-30e1-48e3-b5aa-b6ac20654d44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51CC594D</paraID>
      <start>43</start>
      <end>44</end>
      <status>unmodified</status>
      <modifiedWord/>
      <trackRevisions>false</trackRevisions>
    </reviewItem>
    <reviewItem>
      <errorID>80b292a7-1f67-4e2d-ae53-0ba4bb4fb6ae</errorID>
      <errorWord>源</errorWord>
      <group>L1_Word</group>
      <groupName>字词问题</groupName>
      <ability>L2_Typo</ability>
      <abilityName>字词错误</abilityName>
      <candidateList>
        <item>源汽</item>
      </candidateList>
      <explain/>
      <paraID> 261B38B</paraID>
      <start>2</start>
      <end>3</end>
      <status>unmodified</status>
      <modifiedWord/>
      <trackRevisions>false</trackRevisions>
    </reviewItem>
    <reviewItem>
      <errorID>76c7dba4-2342-4cc7-8d77-6e9aabc45efe</errorID>
      <errorWord>源</errorWord>
      <group>L1_Word</group>
      <groupName>字词问题</groupName>
      <ability>L2_Typo</ability>
      <abilityName>字词错误</abilityName>
      <candidateList>
        <item>源汽</item>
      </candidateList>
      <explain/>
      <paraID> C5085FF</paraID>
      <start>2</start>
      <end>3</end>
      <status>unmodified</status>
      <modifiedWord/>
      <trackRevisions>false</trackRevisions>
    </reviewItem>
    <reviewItem>
      <errorID>723dec94-7ecb-44ac-90f8-51d86a52f33b</errorID>
      <errorWord>源</errorWord>
      <group>L1_Word</group>
      <groupName>字词问题</groupName>
      <ability>L2_Typo</ability>
      <abilityName>字词错误</abilityName>
      <candidateList>
        <item>源汽</item>
      </candidateList>
      <explain/>
      <paraID>68C2AFC7</paraID>
      <start>2</start>
      <end>3</end>
      <status>unmodified</status>
      <modifiedWord/>
      <trackRevisions>false</trackRevisions>
    </reviewItem>
    <reviewItem>
      <errorID>b37da3a0-b4e2-4a67-8985-5aa591c0f3f2</errorID>
      <errorWord>源</errorWord>
      <group>L1_Word</group>
      <groupName>字词问题</groupName>
      <ability>L2_Typo</ability>
      <abilityName>字词错误</abilityName>
      <candidateList>
        <item>源汽</item>
      </candidateList>
      <explain/>
      <paraID>6AFBC2F6</paraID>
      <start>2</start>
      <end>3</end>
      <status>unmodified</status>
      <modifiedWord/>
      <trackRevisions>false</trackRevisions>
    </reviewItem>
    <reviewItem>
      <errorID>1bd22015-3fe9-4c1b-8eeb-cc3075806472</errorID>
      <errorWord>源</errorWord>
      <group>L1_Word</group>
      <groupName>字词问题</groupName>
      <ability>L2_Typo</ability>
      <abilityName>字词错误</abilityName>
      <candidateList>
        <item>源汽</item>
      </candidateList>
      <explain/>
      <paraID>174BAA2B</paraID>
      <start>2</start>
      <end>3</end>
      <status>unmodified</status>
      <modifiedWord/>
      <trackRevisions>false</trackRevisions>
    </reviewItem>
    <reviewItem>
      <errorID>bb0e8cee-36d3-460e-820e-2067a2993b42</errorID>
      <errorWord>源</errorWord>
      <group>L1_Word</group>
      <groupName>字词问题</groupName>
      <ability>L2_Typo</ability>
      <abilityName>字词错误</abilityName>
      <candidateList>
        <item>源汽</item>
      </candidateList>
      <explain/>
      <paraID>4BF45ED2</paraID>
      <start>2</start>
      <end>3</end>
      <status>unmodified</status>
      <modifiedWord/>
      <trackRevisions>false</trackRevisions>
    </reviewItem>
    <reviewItem>
      <errorID>d294925f-b114-44fe-868a-d4bfd1062691</errorID>
      <errorWord>源</errorWord>
      <group>L1_Word</group>
      <groupName>字词问题</groupName>
      <ability>L2_Typo</ability>
      <abilityName>字词错误</abilityName>
      <candidateList>
        <item>源汽</item>
      </candidateList>
      <explain/>
      <paraID>5EB67756</paraID>
      <start>2</start>
      <end>3</end>
      <status>unmodified</status>
      <modifiedWord/>
      <trackRevisions>false</trackRevisions>
    </reviewItem>
    <reviewItem>
      <errorID>d059184d-f64c-4ee7-ac31-213d15181c1d</errorID>
      <errorWord>:</errorWord>
      <group>L1_Format</group>
      <groupName>格式问题</groupName>
      <ability>L2_HalfPunc</ability>
      <abilityName>全半角检查</abilityName>
      <candidateList>
        <item>：</item>
      </candidateList>
      <explain>文本全半角错误。</explain>
      <paraID>6D4477A9</paraID>
      <start>2</start>
      <end>3</end>
      <status>unmodified</status>
      <modifiedWord/>
      <trackRevisions>false</trackRevisions>
    </reviewItem>
    <reviewItem>
      <errorID>f23b5fb1-b566-4674-bd5f-db9235bb6374</errorID>
      <errorWord>(</errorWord>
      <group>L1_Format</group>
      <groupName>格式问题</groupName>
      <ability>L2_HalfPunc</ability>
      <abilityName>全半角检查</abilityName>
      <candidateList>
        <item>（</item>
      </candidateList>
      <explain>文本全半角错误。</explain>
      <paraID>20C23D91</paraID>
      <start>2</start>
      <end>3</end>
      <status>unmodified</status>
      <modifiedWord/>
      <trackRevisions>false</trackRevisions>
    </reviewItem>
    <reviewItem>
      <errorID>891a4c22-6805-4c3b-a154-b1243357d70d</errorID>
      <errorWord>公</errorWord>
      <group>L1_Word</group>
      <groupName>字词问题</groupName>
      <ability>L2_Typo</ability>
      <abilityName>字词错误</abilityName>
      <candidateList>
        <item>公费</item>
      </candidateList>
      <explain/>
      <paraID>76A46AAF</paraID>
      <start>44</start>
      <end>45</end>
      <status>unmodified</status>
      <modifiedWord/>
      <trackRevisions>false</trackRevisions>
    </reviewItem>
    <reviewItem>
      <errorID>7451c3a2-2bab-4a28-9dfd-ef3b1b542508</errorID>
      <errorWord>（</errorWord>
      <group>L1_Format</group>
      <groupName>格式问题</groupName>
      <ability>L2_HalfPunc</ability>
      <abilityName>全半角检查</abilityName>
      <candidateList>
        <item>(</item>
      </candidateList>
      <explain>文本全半角错误。</explain>
      <paraID>600BD8B7</paraID>
      <start>0</start>
      <end>1</end>
      <status>unmodified</status>
      <modifiedWord/>
      <trackRevisions>false</trackRevisions>
    </reviewItem>
    <reviewItem>
      <errorID>3430825b-bdd1-4827-bcb2-651891d5f38d</errorID>
      <errorWord>）</errorWord>
      <group>L1_Format</group>
      <groupName>格式问题</groupName>
      <ability>L2_HalfPunc</ability>
      <abilityName>全半角检查</abilityName>
      <candidateList>
        <item>)</item>
      </candidateList>
      <explain>文本全半角错误。</explain>
      <paraID>600BD8B7</paraID>
      <start>2</start>
      <end>3</end>
      <status>unmodified</status>
      <modifiedWord/>
      <trackRevisions>false</trackRevisions>
    </reviewItem>
    <reviewItem>
      <errorID>b76a368f-938c-49a0-9a9c-4a3ade23f0b6</errorID>
      <errorWord>（</errorWord>
      <group>L1_Format</group>
      <groupName>格式问题</groupName>
      <ability>L2_HalfPunc</ability>
      <abilityName>全半角检查</abilityName>
      <candidateList>
        <item>(</item>
      </candidateList>
      <explain>文本全半角错误。</explain>
      <paraID>166A8C89</paraID>
      <start>0</start>
      <end>1</end>
      <status>unmodified</status>
      <modifiedWord/>
      <trackRevisions>false</trackRevisions>
    </reviewItem>
    <reviewItem>
      <errorID>927d8346-bf51-43a1-a0c4-5e7eb7c22a30</errorID>
      <errorWord>）</errorWord>
      <group>L1_Format</group>
      <groupName>格式问题</groupName>
      <ability>L2_HalfPunc</ability>
      <abilityName>全半角检查</abilityName>
      <candidateList>
        <item>)</item>
      </candidateList>
      <explain>文本全半角错误。</explain>
      <paraID>166A8C89</paraID>
      <start>2</start>
      <end>3</end>
      <status>unmodified</status>
      <modifiedWord/>
      <trackRevisions>false</trackRevisions>
    </reviewItem>
    <reviewItem>
      <errorID>081fe4f7-8af7-4f81-951a-378ba870c82a</errorID>
      <errorWord>（</errorWord>
      <group>L1_Format</group>
      <groupName>格式问题</groupName>
      <ability>L2_HalfPunc</ability>
      <abilityName>全半角检查</abilityName>
      <candidateList>
        <item>(</item>
      </candidateList>
      <explain>文本全半角错误。</explain>
      <paraID>541AF62B</paraID>
      <start>0</start>
      <end>1</end>
      <status>unmodified</status>
      <modifiedWord/>
      <trackRevisions>false</trackRevisions>
    </reviewItem>
    <reviewItem>
      <errorID>2790647a-6097-4a2b-aae9-6ad78194c94f</errorID>
      <errorWord>）</errorWord>
      <group>L1_Format</group>
      <groupName>格式问题</groupName>
      <ability>L2_HalfPunc</ability>
      <abilityName>全半角检查</abilityName>
      <candidateList>
        <item>)</item>
      </candidateList>
      <explain>文本全半角错误。</explain>
      <paraID>541AF62B</paraID>
      <start>2</start>
      <end>3</end>
      <status>unmodified</status>
      <modifiedWord/>
      <trackRevisions>false</trackRevisions>
    </reviewItem>
    <reviewItem>
      <errorID>e0a7b000-4dae-473b-849c-97349ff9c69e</errorID>
      <errorWord>（</errorWord>
      <group>L1_Format</group>
      <groupName>格式问题</groupName>
      <ability>L2_HalfPunc</ability>
      <abilityName>全半角检查</abilityName>
      <candidateList>
        <item>(</item>
      </candidateList>
      <explain>文本全半角错误。</explain>
      <paraID>58CBE9A1</paraID>
      <start>0</start>
      <end>1</end>
      <status>unmodified</status>
      <modifiedWord/>
      <trackRevisions>false</trackRevisions>
    </reviewItem>
    <reviewItem>
      <errorID>5f69a8e3-a553-42b9-a25a-08c749b4aa03</errorID>
      <errorWord>）</errorWord>
      <group>L1_Format</group>
      <groupName>格式问题</groupName>
      <ability>L2_HalfPunc</ability>
      <abilityName>全半角检查</abilityName>
      <candidateList>
        <item>)</item>
      </candidateList>
      <explain>文本全半角错误。</explain>
      <paraID>58CBE9A1</paraID>
      <start>2</start>
      <end>3</end>
      <status>unmodified</status>
      <modifiedWord/>
      <trackRevisions>false</trackRevisions>
    </reviewItem>
    <reviewItem>
      <errorID>a8883404-6591-4f42-999c-6cef1acc3368</errorID>
      <errorWord>（</errorWord>
      <group>L1_Format</group>
      <groupName>格式问题</groupName>
      <ability>L2_HalfPunc</ability>
      <abilityName>全半角检查</abilityName>
      <candidateList>
        <item>(</item>
      </candidateList>
      <explain>文本全半角错误。</explain>
      <paraID>69534C4B</paraID>
      <start>0</start>
      <end>1</end>
      <status>unmodified</status>
      <modifiedWord/>
      <trackRevisions>false</trackRevisions>
    </reviewItem>
    <reviewItem>
      <errorID>ca7bba29-1b6d-4b84-a19f-67bb8f7ce90a</errorID>
      <errorWord>）</errorWord>
      <group>L1_Format</group>
      <groupName>格式问题</groupName>
      <ability>L2_HalfPunc</ability>
      <abilityName>全半角检查</abilityName>
      <candidateList>
        <item>)</item>
      </candidateList>
      <explain>文本全半角错误。</explain>
      <paraID>69534C4B</paraID>
      <start>2</start>
      <end>3</end>
      <status>unmodified</status>
      <modifiedWord/>
      <trackRevisions>false</trackRevisions>
    </reviewItem>
    <reviewItem>
      <errorID>14a48899-8317-4ae8-95d1-0b30530c1029</errorID>
      <errorWord>（</errorWord>
      <group>L1_Format</group>
      <groupName>格式问题</groupName>
      <ability>L2_HalfPunc</ability>
      <abilityName>全半角检查</abilityName>
      <candidateList>
        <item>(</item>
      </candidateList>
      <explain>文本全半角错误。</explain>
      <paraID>75F63052</paraID>
      <start>0</start>
      <end>1</end>
      <status>unmodified</status>
      <modifiedWord/>
      <trackRevisions>false</trackRevisions>
    </reviewItem>
    <reviewItem>
      <errorID>5f400665-90f0-47d6-accc-8b938c3fbb51</errorID>
      <errorWord>）</errorWord>
      <group>L1_Format</group>
      <groupName>格式问题</groupName>
      <ability>L2_HalfPunc</ability>
      <abilityName>全半角检查</abilityName>
      <candidateList>
        <item>)</item>
      </candidateList>
      <explain>文本全半角错误。</explain>
      <paraID>75F63052</paraID>
      <start>2</start>
      <end>3</end>
      <status>unmodified</status>
      <modifiedWord/>
      <trackRevisions>false</trackRevisions>
    </reviewItem>
    <reviewItem>
      <errorID>5172170e-2191-493b-872a-ba8d814a3616</errorID>
      <errorWord>（</errorWord>
      <group>L1_Format</group>
      <groupName>格式问题</groupName>
      <ability>L2_HalfPunc</ability>
      <abilityName>全半角检查</abilityName>
      <candidateList>
        <item>(</item>
      </candidateList>
      <explain>文本全半角错误。</explain>
      <paraID>366ED2AD</paraID>
      <start>0</start>
      <end>1</end>
      <status>unmodified</status>
      <modifiedWord/>
      <trackRevisions>false</trackRevisions>
    </reviewItem>
    <reviewItem>
      <errorID>712d9e90-f3c3-44ae-a76d-fdeca99cc5b9</errorID>
      <errorWord>）</errorWord>
      <group>L1_Format</group>
      <groupName>格式问题</groupName>
      <ability>L2_HalfPunc</ability>
      <abilityName>全半角检查</abilityName>
      <candidateList>
        <item>)</item>
      </candidateList>
      <explain>文本全半角错误。</explain>
      <paraID>366ED2AD</paraID>
      <start>2</start>
      <end>3</end>
      <status>unmodified</status>
      <modifiedWord/>
      <trackRevisions>false</trackRevisions>
    </reviewItem>
    <reviewItem>
      <errorID>8b644f38-c1c7-4d7a-bf29-42e480d11f2c</errorID>
      <errorWord>（</errorWord>
      <group>L1_Format</group>
      <groupName>格式问题</groupName>
      <ability>L2_HalfPunc</ability>
      <abilityName>全半角检查</abilityName>
      <candidateList>
        <item>(</item>
      </candidateList>
      <explain>文本全半角错误。</explain>
      <paraID>5EC9C2B9</paraID>
      <start>0</start>
      <end>1</end>
      <status>unmodified</status>
      <modifiedWord/>
      <trackRevisions>false</trackRevisions>
    </reviewItem>
    <reviewItem>
      <errorID>6a0a5e5e-22ac-46e6-8c83-cc7237824ea6</errorID>
      <errorWord>）</errorWord>
      <group>L1_Format</group>
      <groupName>格式问题</groupName>
      <ability>L2_HalfPunc</ability>
      <abilityName>全半角检查</abilityName>
      <candidateList>
        <item>)</item>
      </candidateList>
      <explain>文本全半角错误。</explain>
      <paraID>5EC9C2B9</paraID>
      <start>2</start>
      <end>3</end>
      <status>unmodified</status>
      <modifiedWord/>
      <trackRevisions>false</trackRevisions>
    </reviewItem>
    <reviewItem>
      <errorID>ad0c65d9-cf74-40a9-bc76-c3a63fd26bb8</errorID>
      <errorWord>（</errorWord>
      <group>L1_Format</group>
      <groupName>格式问题</groupName>
      <ability>L2_HalfPunc</ability>
      <abilityName>全半角检查</abilityName>
      <candidateList>
        <item>(</item>
      </candidateList>
      <explain>文本全半角错误。</explain>
      <paraID>4EAF60B4</paraID>
      <start>0</start>
      <end>1</end>
      <status>unmodified</status>
      <modifiedWord/>
      <trackRevisions>false</trackRevisions>
    </reviewItem>
    <reviewItem>
      <errorID>a042217c-501d-45ee-88f2-76caa8ae71ae</errorID>
      <errorWord>）</errorWord>
      <group>L1_Format</group>
      <groupName>格式问题</groupName>
      <ability>L2_HalfPunc</ability>
      <abilityName>全半角检查</abilityName>
      <candidateList>
        <item>)</item>
      </candidateList>
      <explain>文本全半角错误。</explain>
      <paraID>4EAF60B4</paraID>
      <start>2</start>
      <end>3</end>
      <status>unmodified</status>
      <modifiedWord/>
      <trackRevisions>false</trackRevisions>
    </reviewItem>
    <reviewItem>
      <errorID>72394142-e30e-4862-8ffd-cd89f1529285</errorID>
      <errorWord>（</errorWord>
      <group>L1_Format</group>
      <groupName>格式问题</groupName>
      <ability>L2_HalfPunc</ability>
      <abilityName>全半角检查</abilityName>
      <candidateList>
        <item>(</item>
      </candidateList>
      <explain>文本全半角错误。</explain>
      <paraID>6A653CD5</paraID>
      <start>0</start>
      <end>1</end>
      <status>unmodified</status>
      <modifiedWord/>
      <trackRevisions>false</trackRevisions>
    </reviewItem>
    <reviewItem>
      <errorID>d715a305-adb4-4eda-91a9-11f48cc1f6ec</errorID>
      <errorWord>）</errorWord>
      <group>L1_Format</group>
      <groupName>格式问题</groupName>
      <ability>L2_HalfPunc</ability>
      <abilityName>全半角检查</abilityName>
      <candidateList>
        <item>)</item>
      </candidateList>
      <explain>文本全半角错误。</explain>
      <paraID>6A653CD5</paraID>
      <start>2</start>
      <end>3</end>
      <status>unmodified</status>
      <modifiedWord/>
      <trackRevisions>false</trackRevisions>
    </reviewItem>
    <reviewItem>
      <errorID>5c4c9077-2335-463f-82e9-fce75fcad30d</errorID>
      <errorWord>（</errorWord>
      <group>L1_Format</group>
      <groupName>格式问题</groupName>
      <ability>L2_HalfPunc</ability>
      <abilityName>全半角检查</abilityName>
      <candidateList>
        <item>(</item>
      </candidateList>
      <explain>文本全半角错误。</explain>
      <paraID>44B924EB</paraID>
      <start>0</start>
      <end>1</end>
      <status>unmodified</status>
      <modifiedWord/>
      <trackRevisions>false</trackRevisions>
    </reviewItem>
    <reviewItem>
      <errorID>1f0919ea-1066-42cc-905e-eba4c0faae1d</errorID>
      <errorWord>）</errorWord>
      <group>L1_Format</group>
      <groupName>格式问题</groupName>
      <ability>L2_HalfPunc</ability>
      <abilityName>全半角检查</abilityName>
      <candidateList>
        <item>)</item>
      </candidateList>
      <explain>文本全半角错误。</explain>
      <paraID>44B924EB</paraID>
      <start>2</start>
      <end>3</end>
      <status>unmodified</status>
      <modifiedWord/>
      <trackRevisions>false</trackRevisions>
    </reviewItem>
    <reviewItem>
      <errorID>6255047a-d41e-4fd7-a315-0db7531e858f</errorID>
      <errorWord>（</errorWord>
      <group>L1_Format</group>
      <groupName>格式问题</groupName>
      <ability>L2_HalfPunc</ability>
      <abilityName>全半角检查</abilityName>
      <candidateList>
        <item>(</item>
      </candidateList>
      <explain>文本全半角错误。</explain>
      <paraID>2E9ED7E9</paraID>
      <start>0</start>
      <end>1</end>
      <status>unmodified</status>
      <modifiedWord/>
      <trackRevisions>false</trackRevisions>
    </reviewItem>
    <reviewItem>
      <errorID>a9c2f727-b0f0-4376-996c-9f799265b3f3</errorID>
      <errorWord>）</errorWord>
      <group>L1_Format</group>
      <groupName>格式问题</groupName>
      <ability>L2_HalfPunc</ability>
      <abilityName>全半角检查</abilityName>
      <candidateList>
        <item>)</item>
      </candidateList>
      <explain>文本全半角错误。</explain>
      <paraID>2E9ED7E9</paraID>
      <start>2</start>
      <end>3</end>
      <status>unmodified</status>
      <modifiedWord/>
      <trackRevisions>false</trackRevisions>
    </reviewItem>
    <reviewItem>
      <errorID>cc9dc5ba-b72f-4c3c-b48c-0bf23cf36a2b</errorID>
      <errorWord>（</errorWord>
      <group>L1_Format</group>
      <groupName>格式问题</groupName>
      <ability>L2_HalfPunc</ability>
      <abilityName>全半角检查</abilityName>
      <candidateList>
        <item>(</item>
      </candidateList>
      <explain>文本全半角错误。</explain>
      <paraID>2A5C2ED7</paraID>
      <start>0</start>
      <end>1</end>
      <status>unmodified</status>
      <modifiedWord/>
      <trackRevisions>false</trackRevisions>
    </reviewItem>
    <reviewItem>
      <errorID>7cd7d30b-8ee3-47d5-bac3-bf997529c8d6</errorID>
      <errorWord>）</errorWord>
      <group>L1_Format</group>
      <groupName>格式问题</groupName>
      <ability>L2_HalfPunc</ability>
      <abilityName>全半角检查</abilityName>
      <candidateList>
        <item>)</item>
      </candidateList>
      <explain>文本全半角错误。</explain>
      <paraID>2A5C2ED7</paraID>
      <start>2</start>
      <end>3</end>
      <status>unmodified</status>
      <modifiedWord/>
      <trackRevisions>false</trackRevisions>
    </reviewItem>
    <reviewItem>
      <errorID>2f713e3b-a346-4c02-a859-b5736e25e718</errorID>
      <errorWord>（</errorWord>
      <group>L1_Format</group>
      <groupName>格式问题</groupName>
      <ability>L2_HalfPunc</ability>
      <abilityName>全半角检查</abilityName>
      <candidateList>
        <item>(</item>
      </candidateList>
      <explain>文本全半角错误。</explain>
      <paraID>1073A722</paraID>
      <start>0</start>
      <end>1</end>
      <status>unmodified</status>
      <modifiedWord/>
      <trackRevisions>false</trackRevisions>
    </reviewItem>
    <reviewItem>
      <errorID>66090231-b93c-4e43-a7fd-de5a72e90a8a</errorID>
      <errorWord>）</errorWord>
      <group>L1_Format</group>
      <groupName>格式问题</groupName>
      <ability>L2_HalfPunc</ability>
      <abilityName>全半角检查</abilityName>
      <candidateList>
        <item>)</item>
      </candidateList>
      <explain>文本全半角错误。</explain>
      <paraID>1073A722</paraID>
      <start>2</start>
      <end>3</end>
      <status>unmodified</status>
      <modifiedWord/>
      <trackRevisions>false</trackRevisions>
    </reviewItem>
    <reviewItem>
      <errorID>f3282ada-390e-498a-8312-304d15317eaa</errorID>
      <errorWord>（</errorWord>
      <group>L1_Format</group>
      <groupName>格式问题</groupName>
      <ability>L2_HalfPunc</ability>
      <abilityName>全半角检查</abilityName>
      <candidateList>
        <item>(</item>
      </candidateList>
      <explain>文本全半角错误。</explain>
      <paraID> 4599FDE</paraID>
      <start>0</start>
      <end>1</end>
      <status>unmodified</status>
      <modifiedWord/>
      <trackRevisions>false</trackRevisions>
    </reviewItem>
    <reviewItem>
      <errorID>b618bb13-df37-4f10-b015-dc190a372cdb</errorID>
      <errorWord>）</errorWord>
      <group>L1_Format</group>
      <groupName>格式问题</groupName>
      <ability>L2_HalfPunc</ability>
      <abilityName>全半角检查</abilityName>
      <candidateList>
        <item>)</item>
      </candidateList>
      <explain>文本全半角错误。</explain>
      <paraID> 4599FDE</paraID>
      <start>2</start>
      <end>3</end>
      <status>unmodified</status>
      <modifiedWord/>
      <trackRevisions>false</trackRevisions>
    </reviewItem>
    <reviewItem>
      <errorID>6c0b897d-a0f2-4e0c-8ee1-862797bdc61f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6A176E77</paraID>
      <start>0</start>
      <end>2</end>
      <status>unmodified</status>
      <modifiedWord/>
      <trackRevisions>false</trackRevisions>
    </reviewItem>
    <reviewItem>
      <errorID>3cabaa7f-fe14-491a-8037-d63c609c29ef</errorID>
      <errorWord>[2025]60号</errorWord>
      <group>L1_Knowledge</group>
      <groupName>知识性问题</groupName>
      <ability>L2_Knowledge</ability>
      <abilityName>其他知识</abilityName>
      <candidateList>
        <item>〔2025〕60号</item>
      </candidateList>
      <explain>发文字号格式错误。</explain>
      <paraID>6A176E77</paraID>
      <start>43</start>
      <end>52</end>
      <status>unmodified</status>
      <modifiedWord/>
      <trackRevisions>false</trackRevisions>
    </reviewItem>
    <reviewItem>
      <errorID>56d621a5-3c39-47fa-915b-15e58c56b7c6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1D1F7FDA</paraID>
      <start>0</start>
      <end>2</end>
      <status>unmodified</status>
      <modifiedWord/>
      <trackRevisions>false</trackRevisions>
    </reviewItem>
    <reviewItem>
      <errorID>d81d30d1-b313-4e58-931c-998734b7076e</errorID>
      <errorWord>涉及到</errorWord>
      <group>L1_Grammar</group>
      <groupName>语法问题</groupName>
      <ability>L2_Grammar</ability>
      <abilityName>语法错误</abilityName>
      <candidateList>
        <item>涉及</item>
      </candidateList>
      <explain>〈动〉牵涉到；关联到：案子～好几个人｜这个问题～面很广。</explain>
      <paraID>1D1F7FDA</paraID>
      <start>519</start>
      <end>522</end>
      <status>unmodified</status>
      <modifiedWord/>
      <trackRevisions>false</trackRevisions>
    </reviewItem>
    <reviewItem>
      <errorID>cf72a6f7-c47f-4fbe-b819-e2a125d0fb6c</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1D1F7FDA</paraID>
      <start>551</start>
      <end>554</end>
      <status>unmodified</status>
      <modifiedWord/>
      <trackRevisions>false</trackRevisions>
    </reviewItem>
    <reviewItem>
      <errorID>e193552b-f13e-4e75-928a-1e6d195cabb4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1F3F5C43</paraID>
      <start>0</start>
      <end>2</end>
      <status>unmodified</status>
      <modifiedWord/>
      <trackRevisions>false</trackRevisions>
    </reviewItem>
    <reviewItem>
      <errorID>6e8fed8c-d44d-49d5-abe8-8b448e0bdba7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14B1A981</paraID>
      <start>0</start>
      <end>2</end>
      <status>unmodified</status>
      <modifiedWord/>
      <trackRevisions>false</trackRevisions>
    </reviewItem>
    <reviewItem>
      <errorID>6fba6fd8-3ebf-43c4-b5c1-a66f7e33d7a3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1B05CC7C</paraID>
      <start>0</start>
      <end>2</end>
      <status>unmodified</status>
      <modifiedWord/>
      <trackRevisions>false</trackRevisions>
    </reviewItem>
    <reviewItem>
      <errorID>e7461db7-caef-4d1f-9f59-04c703e7aaae</errorID>
      <errorWord>公</errorWord>
      <group>L1_Word</group>
      <groupName>字词问题</groupName>
      <ability>L2_Typo</ability>
      <abilityName>字词错误</abilityName>
      <candidateList>
        <item>公费</item>
      </candidateList>
      <explain/>
      <paraID>1B05CC7C</paraID>
      <start>43</start>
      <end>44</end>
      <status>unmodified</status>
      <modifiedWord/>
      <trackRevisions>false</trackRevisions>
    </reviewItem>
    <reviewItem>
      <errorID>a6c2307b-3ef9-4e8f-8a1f-1eab72630f2e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5835AEA5</paraID>
      <start>0</start>
      <end>2</end>
      <status>unmodified</status>
      <modifiedWord/>
      <trackRevisions>false</trackRevisions>
    </reviewItem>
    <reviewItem>
      <errorID>4df1477f-96c0-4026-ae79-77ed07e2736e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345BE89C</paraID>
      <start>0</start>
      <end>2</end>
      <status>unmodified</status>
      <modifiedWord/>
      <trackRevisions>false</trackRevisions>
    </reviewItem>
    <reviewItem>
      <errorID>3d7cad23-581c-48f4-8747-a5a4946c32ed</errorID>
      <errorWord>(</errorWord>
      <group>L1_Format</group>
      <groupName>格式问题</groupName>
      <ability>L2_HalfPunc</ability>
      <abilityName>全半角检查</abilityName>
      <candidateList>
        <item>（</item>
      </candidateList>
      <explain>文本全半角错误。</explain>
      <paraID>1830910A</paraID>
      <start>0</start>
      <end>1</end>
      <status>unmodified</status>
      <modifiedWord/>
      <trackRevisions>false</trackRevisions>
    </reviewItem>
    <reviewItem>
      <errorID>1c7e9fab-3a4d-4fd4-87ab-0413baa48200</errorID>
      <errorWord>(</errorWord>
      <group>L1_Format</group>
      <groupName>格式问题</groupName>
      <ability>L2_HalfPunc</ability>
      <abilityName>全半角检查</abilityName>
      <candidateList>
        <item>（</item>
      </candidateList>
      <explain>文本全半角错误。</explain>
      <paraID>1830910A</paraID>
      <start>10</start>
      <end>11</end>
      <status>unmodified</status>
      <modifiedWord/>
      <trackRevisions>false</trackRevisions>
    </reviewItem>
    <reviewItem>
      <errorID>cc4b7829-9ce6-4582-b80d-b0822e9c0cf6</errorID>
      <errorWord>)</errorWord>
      <group>L1_Format</group>
      <groupName>格式问题</groupName>
      <ability>L2_HalfPunc</ability>
      <abilityName>全半角检查</abilityName>
      <candidateList>
        <item>）</item>
      </candidateList>
      <explain>文本全半角错误。</explain>
      <paraID>1830910A</paraID>
      <start>13</start>
      <end>14</end>
      <status>unmodified</status>
      <modifiedWord/>
      <trackRevisions>false</trackRevisions>
    </reviewItem>
    <reviewItem>
      <errorID>8234e681-4594-4893-8bcc-bc9fd9a29c8f</errorID>
      <errorWord>数</errorWord>
      <group>L1_Word</group>
      <groupName>字词问题</groupName>
      <ability>L2_Typo</ability>
      <abilityName>字词错误</abilityName>
      <candidateList>
        <item>数量</item>
      </candidateList>
      <explain/>
      <paraID>55E0718F</paraID>
      <start>45</start>
      <end>46</end>
      <status>unmodified</status>
      <modifiedWord/>
      <trackRevisions>false</trackRevisions>
    </reviewItem>
    <reviewItem>
      <errorID>716fea72-1cae-4780-9f59-70568f456613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5A7778AE</paraID>
      <start>0</start>
      <end>2</end>
      <status>unmodified</status>
      <modifiedWord/>
      <trackRevisions>false</trackRevisions>
    </reviewItem>
    <reviewItem>
      <errorID>a3002fba-f72d-4c4a-b93f-ffb56d248252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4424900C</paraID>
      <start>0</start>
      <end>2</end>
      <status>unmodified</status>
      <modifiedWord/>
      <trackRevisions>false</trackRevisions>
    </reviewItem>
    <reviewItem>
      <errorID>2a670d89-acc8-420a-9e67-effbce77f01f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527F9F0C</paraID>
      <start>0</start>
      <end>2</end>
      <status>unmodified</status>
      <modifiedWord/>
      <trackRevisions>false</trackRevisions>
    </reviewItem>
    <reviewItem>
      <errorID>90912de5-44f8-4e6b-8819-59894a957327</errorID>
      <errorWord>(</errorWord>
      <group>L1_Format</group>
      <groupName>格式问题</groupName>
      <ability>L2_HalfPunc</ability>
      <abilityName>全半角检查</abilityName>
      <candidateList>
        <item>（</item>
      </candidateList>
      <explain>文本全半角错误。</explain>
      <paraID>527F9F0C</paraID>
      <start>45</start>
      <end>46</end>
      <status>unmodified</status>
      <modifiedWord/>
      <trackRevisions>false</trackRevisions>
    </reviewItem>
    <reviewItem>
      <errorID>1c8f8c15-b642-4dde-ae56-51b5b62ff8ee</errorID>
      <errorWord>)</errorWord>
      <group>L1_Format</group>
      <groupName>格式问题</groupName>
      <ability>L2_HalfPunc</ability>
      <abilityName>全半角检查</abilityName>
      <candidateList>
        <item>）</item>
      </candidateList>
      <explain>文本全半角错误。</explain>
      <paraID>527F9F0C</paraID>
      <start>47</start>
      <end>48</end>
      <status>unmodified</status>
      <modifiedWord/>
      <trackRevisions>false</trackRevisions>
    </reviewItem>
    <reviewItem>
      <errorID>18b74b35-7d1f-40b2-82e6-8efb1aefa8b6</errorID>
      <errorWord>,</errorWord>
      <group>L1_Format</group>
      <groupName>格式问题</groupName>
      <ability>L2_HalfPunc</ability>
      <abilityName>全半角检查</abilityName>
      <candidateList>
        <item>，</item>
      </candidateList>
      <explain>文本全半角错误。</explain>
      <paraID>527F9F0C</paraID>
      <start>204</start>
      <end>205</end>
      <status>unmodified</status>
      <modifiedWord/>
      <trackRevisions>false</trackRevisions>
    </reviewItem>
    <reviewItem>
      <errorID>7ea68471-4627-42b3-a8e5-8e6b8b2b0334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2A37B5A0</paraID>
      <start>0</start>
      <end>2</end>
      <status>unmodified</status>
      <modifiedWord/>
      <trackRevisions>false</trackRevisions>
    </reviewItem>
    <reviewItem>
      <errorID>f71dbc8c-c97d-4f7f-8ae4-85481eda0fe3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7B8708B</paraID>
      <start>10</start>
      <end>12</end>
      <status>unmodified</status>
      <modifiedWord/>
      <trackRevisions>false</trackRevisions>
    </reviewItem>
    <reviewItem>
      <errorID>b355f4bc-14cf-491e-8b1f-4eb4de5e994a</errorID>
      <errorWord>:</errorWord>
      <group>L1_Format</group>
      <groupName>格式问题</groupName>
      <ability>L2_HalfPunc</ability>
      <abilityName>全半角检查</abilityName>
      <candidateList>
        <item>：</item>
      </candidateList>
      <explain>文本全半角错误。</explain>
      <paraID>1A45199A</paraID>
      <start>26</start>
      <end>27</end>
      <status>unmodified</status>
      <modifiedWord/>
      <trackRevisions>false</trackRevisions>
    </reviewItem>
    <reviewItem>
      <errorID>8eccf377-8bf2-40e8-8531-25b5370840b2</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5FAE29C5</paraID>
      <start>0</start>
      <end>4</end>
      <status>unmodified</status>
      <modifiedWord/>
      <trackRevisions>false</trackRevisions>
    </reviewItem>
    <reviewItem>
      <errorID>91465876-804d-4e71-82ea-253003e0cd58</errorID>
      <errorWord>(</errorWord>
      <group>L1_Format</group>
      <groupName>格式问题</groupName>
      <ability>L2_HalfPunc</ability>
      <abilityName>全半角检查</abilityName>
      <candidateList>
        <item>（</item>
      </candidateList>
      <explain>文本全半角错误。</explain>
      <paraID>5FAE29C5</paraID>
      <start>13</start>
      <end>14</end>
      <status>unmodified</status>
      <modifiedWord/>
      <trackRevisions>false</trackRevisions>
    </reviewItem>
    <reviewItem>
      <errorID>059f6a6d-34dc-4790-ba49-499e7106f9ad</errorID>
      <errorWord>)</errorWord>
      <group>L1_Format</group>
      <groupName>格式问题</groupName>
      <ability>L2_HalfPunc</ability>
      <abilityName>全半角检查</abilityName>
      <candidateList>
        <item>）</item>
      </candidateList>
      <explain>文本全半角错误。</explain>
      <paraID>5FAE29C5</paraID>
      <start>16</start>
      <end>17</end>
      <status>unmodified</status>
      <modifiedWord/>
      <trackRevisions>false</trackRevisions>
    </reviewItem>
    <reviewItem>
      <errorID>d44e94c9-0a3f-4545-98e1-1a26708128b4</errorID>
      <errorWord>(</errorWord>
      <group>L1_Format</group>
      <groupName>格式问题</groupName>
      <ability>L2_HalfPunc</ability>
      <abilityName>全半角检查</abilityName>
      <candidateList>
        <item>（</item>
      </candidateList>
      <explain>文本全半角错误。</explain>
      <paraID>3E15F6B1</paraID>
      <start>7</start>
      <end>8</end>
      <status>unmodified</status>
      <modifiedWord/>
      <trackRevisions>false</trackRevisions>
    </reviewItem>
    <reviewItem>
      <errorID>3a1f24bc-5cc5-4ccf-844b-3986ae6e3ecd</errorID>
      <errorWord>)</errorWord>
      <group>L1_Format</group>
      <groupName>格式问题</groupName>
      <ability>L2_HalfPunc</ability>
      <abilityName>全半角检查</abilityName>
      <candidateList>
        <item>）</item>
      </candidateList>
      <explain>文本全半角错误。</explain>
      <paraID>3E15F6B1</paraID>
      <start>10</start>
      <end>11</end>
      <status>unmodified</status>
      <modifiedWord/>
      <trackRevisions>false</trackRevisions>
    </reviewItem>
    <reviewItem>
      <errorID>d22067bc-b159-4383-93fb-a9ea8fa570fd</errorID>
      <errorWord>(</errorWord>
      <group>L1_Format</group>
      <groupName>格式问题</groupName>
      <ability>L2_HalfPunc</ability>
      <abilityName>全半角检查</abilityName>
      <candidateList>
        <item>（</item>
      </candidateList>
      <explain>文本全半角错误。</explain>
      <paraID>615DC1B9</paraID>
      <start>4</start>
      <end>5</end>
      <status>unmodified</status>
      <modifiedWord/>
      <trackRevisions>false</trackRevisions>
    </reviewItem>
    <reviewItem>
      <errorID>00df4419-a10b-4e8c-9510-9f7dcfd112f5</errorID>
      <errorWord>KW</errorWord>
      <group>L1_Word</group>
      <groupName>字词问题</groupName>
      <ability>L2_Typo</ability>
      <abilityName>字词错误</abilityName>
      <candidateList>
        <item>kW</item>
      </candidateList>
      <explain/>
      <paraID>615DC1B9</paraID>
      <start>5</start>
      <end>7</end>
      <status>unmodified</status>
      <modifiedWord/>
      <trackRevisions>false</trackRevisions>
    </reviewItem>
    <reviewItem>
      <errorID>e7147032-0c3c-4b23-905b-3721f05914ba</errorID>
      <errorWord>)</errorWord>
      <group>L1_Format</group>
      <groupName>格式问题</groupName>
      <ability>L2_HalfPunc</ability>
      <abilityName>全半角检查</abilityName>
      <candidateList>
        <item>）</item>
      </candidateList>
      <explain>文本全半角错误。</explain>
      <paraID>615DC1B9</paraID>
      <start>7</start>
      <end>8</end>
      <status>unmodified</status>
      <modifiedWord/>
      <trackRevisions>false</trackRevisions>
    </reviewItem>
    <reviewItem>
      <errorID>3752992b-f818-405b-a049-25fb7c81681a</errorID>
      <errorWord>点中</errorWord>
      <group>L1_Word</group>
      <groupName>字词问题</groupName>
      <ability>L2_Typo</ability>
      <abilityName>字词错误</abilityName>
      <candidateList>
        <item>点</item>
      </candidateList>
      <explain/>
      <paraID>48657099</paraID>
      <start>15</start>
      <end>17</end>
      <status>unmodified</status>
      <modifiedWord/>
      <trackRevisions>false</trackRevisions>
    </reviewItem>
    <reviewItem>
      <errorID>53d8b109-d5ad-42ee-a424-805a9fdc73c6</errorID>
      <errorWord>评分标准中</errorWord>
      <group>L1_Word</group>
      <groupName>字词问题</groupName>
      <ability>L2_Typo</ability>
      <abilityName>字词错误</abilityName>
      <candidateList>
        <item>评分标准</item>
      </candidateList>
      <explain/>
      <paraID>7536D3B9</paraID>
      <start>5</start>
      <end>10</end>
      <status>unmodified</status>
      <modifiedWord/>
      <trackRevisions>false</trackRevisions>
    </reviewItem>
    <reviewItem>
      <errorID>3db52bd1-ba1c-4e8e-8a8a-f8c30532dcd8</errorID>
      <errorWord>(</errorWord>
      <group>L1_Format</group>
      <groupName>格式问题</groupName>
      <ability>L2_HalfPunc</ability>
      <abilityName>全半角检查</abilityName>
      <candidateList>
        <item>（</item>
      </candidateList>
      <explain>文本全半角错误。</explain>
      <paraID>6F0910AF</paraID>
      <start>5</start>
      <end>6</end>
      <status>unmodified</status>
      <modifiedWord/>
      <trackRevisions>false</trackRevisions>
    </reviewItem>
    <reviewItem>
      <errorID>76de057e-e54a-4b79-9a6d-af27443df6a9</errorID>
      <errorWord>)</errorWord>
      <group>L1_Format</group>
      <groupName>格式问题</groupName>
      <ability>L2_HalfPunc</ability>
      <abilityName>全半角检查</abilityName>
      <candidateList>
        <item>）</item>
      </candidateList>
      <explain>文本全半角错误。</explain>
      <paraID>6F0910AF</paraID>
      <start>8</start>
      <end>9</end>
      <status>unmodified</status>
      <modifiedWord/>
      <trackRevisions>false</trackRevisions>
    </reviewItem>
    <reviewItem>
      <errorID>19bdf8b5-94cb-4c39-b0dc-ae49b3820450</errorID>
      <errorWord>(</errorWord>
      <group>L1_Format</group>
      <groupName>格式问题</groupName>
      <ability>L2_HalfPunc</ability>
      <abilityName>全半角检查</abilityName>
      <candidateList>
        <item>（</item>
      </candidateList>
      <explain>文本全半角错误。</explain>
      <paraID>5C505E65</paraID>
      <start>48</start>
      <end>49</end>
      <status>unmodified</status>
      <modifiedWord/>
      <trackRevisions>false</trackRevisions>
    </reviewItem>
    <reviewItem>
      <errorID>158b20f6-b332-4cdf-86fc-7ce914cc9b8e</errorID>
      <errorWord>)</errorWord>
      <group>L1_Format</group>
      <groupName>格式问题</groupName>
      <ability>L2_HalfPunc</ability>
      <abilityName>全半角检查</abilityName>
      <candidateList>
        <item>）</item>
      </candidateList>
      <explain>文本全半角错误。</explain>
      <paraID>5C505E65</paraID>
      <start>51</start>
      <end>52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311741-FFDF-481B-8A39-71C0A2F0CD9A}">
  <ds:schemaRefs/>
</ds:datastoreItem>
</file>

<file path=docProps/app.xml><?xml version="1.0" encoding="utf-8"?>
<Properties xmlns="http://schemas.openxmlformats.org/officeDocument/2006/extended-properties" xmlns:vt="http://schemas.openxmlformats.org/officeDocument/2006/docPropsVTypes">
  <Template>Nor</Template>
  <Company>Microso</Company>
  <Pages>119</Pages>
  <Words>9599</Words>
  <Characters>10304</Characters>
  <TotalTime>4</TotalTime>
  <ScaleCrop>false</ScaleCrop>
  <LinksUpToDate>false</LinksUpToDate>
  <CharactersWithSpaces>10366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2021-08-31T07:53:00Z</dcterms:created>
  <dc:creator>时缪</dc:creator>
  <cp:lastModifiedBy>cheng</cp:lastModifiedBy>
  <cp:lastPrinted>2026-07-01T05:59:34Z</cp:lastPrinted>
  <dcterms:modified xsi:type="dcterms:W3CDTF">2026-07-01T09:31:32Z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8766E727676946DCB39CF0BA771E5A1F_13</vt:lpwstr>
  </property>
  <property fmtid="{D5CDD505-2E9C-101B-9397-08002B2CF9AE}" pid="4" name="KSOTemplateDocerSaveRecord">
    <vt:lpwstr>eyJoZGlkIjoiZmRhNDllMDBlMTFmYjZkZTk5ZDc1NzI2ZDE5ZDBlOTMiLCJ1c2VySWQiOiIyNTUzOTcxNzMifQ==</vt:lpwstr>
  </property>
</Properties>
</file>