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51B59">
      <w:pPr>
        <w:jc w:val="center"/>
        <w:rPr>
          <w:rFonts w:eastAsia="黑体"/>
          <w:b/>
          <w:sz w:val="84"/>
          <w:szCs w:val="84"/>
          <w:highlight w:val="none"/>
        </w:rPr>
      </w:pPr>
    </w:p>
    <w:p w14:paraId="3154CDA2">
      <w:pPr>
        <w:jc w:val="center"/>
        <w:rPr>
          <w:rFonts w:hint="eastAsia" w:eastAsia="黑体"/>
          <w:b/>
          <w:sz w:val="84"/>
          <w:szCs w:val="84"/>
          <w:highlight w:val="none"/>
        </w:rPr>
      </w:pPr>
    </w:p>
    <w:p w14:paraId="28CD9134">
      <w:pPr>
        <w:jc w:val="center"/>
        <w:rPr>
          <w:sz w:val="84"/>
          <w:szCs w:val="84"/>
          <w:highlight w:val="none"/>
        </w:rPr>
      </w:pPr>
      <w:r>
        <w:rPr>
          <w:rFonts w:hint="eastAsia" w:eastAsia="黑体"/>
          <w:b/>
          <w:sz w:val="84"/>
          <w:szCs w:val="84"/>
          <w:highlight w:val="none"/>
        </w:rPr>
        <w:t xml:space="preserve"> </w:t>
      </w:r>
      <w:r>
        <w:rPr>
          <w:rFonts w:eastAsia="黑体"/>
          <w:sz w:val="84"/>
          <w:szCs w:val="84"/>
          <w:highlight w:val="none"/>
        </w:rPr>
        <w:t>竞争性磋商文件</w:t>
      </w:r>
    </w:p>
    <w:p w14:paraId="2374B7CB">
      <w:pPr>
        <w:jc w:val="center"/>
        <w:rPr>
          <w:rFonts w:eastAsia="黑体"/>
          <w:b/>
          <w:sz w:val="84"/>
          <w:szCs w:val="84"/>
          <w:highlight w:val="none"/>
        </w:rPr>
      </w:pPr>
    </w:p>
    <w:p w14:paraId="0AF0918D">
      <w:pPr>
        <w:jc w:val="center"/>
        <w:rPr>
          <w:rFonts w:hint="eastAsia" w:eastAsia="黑体"/>
          <w:b/>
          <w:sz w:val="84"/>
          <w:szCs w:val="84"/>
          <w:highlight w:val="none"/>
        </w:rPr>
      </w:pPr>
    </w:p>
    <w:p w14:paraId="5ADA5AAE">
      <w:pPr>
        <w:rPr>
          <w:sz w:val="32"/>
          <w:highlight w:val="none"/>
        </w:rPr>
      </w:pPr>
    </w:p>
    <w:p w14:paraId="2D49D14B">
      <w:pPr>
        <w:rPr>
          <w:rFonts w:eastAsia="黑体"/>
          <w:sz w:val="44"/>
          <w:highlight w:val="none"/>
        </w:rPr>
      </w:pPr>
    </w:p>
    <w:p w14:paraId="164603EC">
      <w:pPr>
        <w:widowControl/>
        <w:jc w:val="center"/>
        <w:rPr>
          <w:rFonts w:hint="default" w:eastAsia="黑体"/>
          <w:sz w:val="36"/>
          <w:szCs w:val="36"/>
          <w:highlight w:val="none"/>
          <w:lang w:val="en-US" w:eastAsia="zh-CN"/>
        </w:rPr>
      </w:pPr>
      <w:r>
        <w:rPr>
          <w:rFonts w:hint="eastAsia" w:eastAsia="黑体"/>
          <w:sz w:val="36"/>
          <w:szCs w:val="36"/>
          <w:highlight w:val="none"/>
          <w:lang w:eastAsia="zh-CN"/>
        </w:rPr>
        <w:t>项目编号：JSZC-320115-FHGL-C2026-0006</w:t>
      </w:r>
    </w:p>
    <w:p w14:paraId="740E103A">
      <w:pPr>
        <w:widowControl/>
        <w:jc w:val="center"/>
        <w:rPr>
          <w:rFonts w:hint="eastAsia" w:eastAsia="黑体"/>
          <w:sz w:val="36"/>
          <w:szCs w:val="36"/>
          <w:highlight w:val="none"/>
          <w:lang w:eastAsia="zh-CN"/>
        </w:rPr>
      </w:pPr>
      <w:r>
        <w:rPr>
          <w:rFonts w:hint="eastAsia" w:eastAsia="黑体"/>
          <w:sz w:val="36"/>
          <w:szCs w:val="36"/>
          <w:highlight w:val="none"/>
        </w:rPr>
        <w:t xml:space="preserve">   </w:t>
      </w:r>
      <w:r>
        <w:rPr>
          <w:rFonts w:eastAsia="黑体"/>
          <w:sz w:val="36"/>
          <w:szCs w:val="36"/>
          <w:highlight w:val="none"/>
        </w:rPr>
        <w:t>项目名称：</w:t>
      </w:r>
      <w:r>
        <w:rPr>
          <w:rFonts w:hint="eastAsia" w:eastAsia="黑体"/>
          <w:sz w:val="36"/>
          <w:szCs w:val="36"/>
          <w:highlight w:val="none"/>
          <w:lang w:eastAsia="zh-CN"/>
        </w:rPr>
        <w:t>2026年学校及幼儿园维修和消险项目</w:t>
      </w:r>
    </w:p>
    <w:p w14:paraId="0C2428DA">
      <w:pPr>
        <w:ind w:firstLine="440"/>
        <w:rPr>
          <w:rFonts w:hint="eastAsia" w:eastAsia="黑体"/>
          <w:sz w:val="44"/>
          <w:highlight w:val="none"/>
        </w:rPr>
      </w:pPr>
    </w:p>
    <w:p w14:paraId="328185D7">
      <w:pPr>
        <w:rPr>
          <w:rFonts w:eastAsia="黑体"/>
          <w:sz w:val="32"/>
          <w:highlight w:val="none"/>
        </w:rPr>
      </w:pPr>
    </w:p>
    <w:p w14:paraId="1DC1F34C">
      <w:pPr>
        <w:rPr>
          <w:rFonts w:eastAsia="黑体"/>
          <w:sz w:val="44"/>
          <w:highlight w:val="none"/>
        </w:rPr>
      </w:pPr>
    </w:p>
    <w:p w14:paraId="7394D14A">
      <w:pPr>
        <w:rPr>
          <w:rFonts w:eastAsia="黑体"/>
          <w:sz w:val="44"/>
          <w:highlight w:val="none"/>
        </w:rPr>
      </w:pPr>
    </w:p>
    <w:p w14:paraId="245A25D6">
      <w:pPr>
        <w:rPr>
          <w:rFonts w:hint="eastAsia" w:eastAsia="黑体"/>
          <w:sz w:val="44"/>
          <w:highlight w:val="none"/>
        </w:rPr>
      </w:pPr>
    </w:p>
    <w:p w14:paraId="4594B0A8">
      <w:pPr>
        <w:rPr>
          <w:rFonts w:hint="eastAsia" w:eastAsia="黑体"/>
          <w:sz w:val="32"/>
          <w:highlight w:val="none"/>
        </w:rPr>
      </w:pPr>
    </w:p>
    <w:p w14:paraId="5C29D0FE">
      <w:pPr>
        <w:jc w:val="center"/>
        <w:rPr>
          <w:rFonts w:hint="eastAsia" w:eastAsia="黑体"/>
          <w:sz w:val="44"/>
          <w:highlight w:val="none"/>
          <w:lang w:eastAsia="zh-CN"/>
        </w:rPr>
      </w:pPr>
      <w:r>
        <w:rPr>
          <w:rFonts w:hint="eastAsia" w:eastAsia="黑体"/>
          <w:sz w:val="44"/>
          <w:highlight w:val="none"/>
          <w:lang w:eastAsia="zh-CN"/>
        </w:rPr>
        <w:t>南京富弘工程项目管理有限公司</w:t>
      </w:r>
    </w:p>
    <w:p w14:paraId="1DD5D39F">
      <w:pPr>
        <w:jc w:val="center"/>
        <w:rPr>
          <w:rFonts w:hint="default" w:eastAsia="黑体"/>
          <w:highlight w:val="none"/>
          <w:lang w:val="en-US" w:eastAsia="zh-CN"/>
        </w:rPr>
      </w:pPr>
      <w:r>
        <w:rPr>
          <w:rFonts w:eastAsia="黑体"/>
          <w:sz w:val="44"/>
          <w:highlight w:val="none"/>
        </w:rPr>
        <w:t>二〇二</w:t>
      </w:r>
      <w:r>
        <w:rPr>
          <w:rFonts w:hint="eastAsia" w:eastAsia="黑体"/>
          <w:sz w:val="44"/>
          <w:highlight w:val="none"/>
          <w:lang w:val="en-US" w:eastAsia="zh-CN"/>
        </w:rPr>
        <w:t>六</w:t>
      </w:r>
      <w:r>
        <w:rPr>
          <w:rFonts w:eastAsia="黑体"/>
          <w:sz w:val="44"/>
          <w:highlight w:val="none"/>
        </w:rPr>
        <w:t>年</w:t>
      </w:r>
      <w:r>
        <w:rPr>
          <w:rFonts w:hint="eastAsia" w:eastAsia="黑体"/>
          <w:sz w:val="44"/>
          <w:highlight w:val="none"/>
          <w:lang w:val="en-US" w:eastAsia="zh-CN"/>
        </w:rPr>
        <w:t>六</w:t>
      </w:r>
      <w:r>
        <w:rPr>
          <w:rFonts w:eastAsia="黑体"/>
          <w:sz w:val="44"/>
          <w:highlight w:val="none"/>
        </w:rPr>
        <w:t>月</w:t>
      </w:r>
      <w:r>
        <w:rPr>
          <w:rFonts w:hint="eastAsia" w:eastAsia="黑体"/>
          <w:sz w:val="44"/>
          <w:highlight w:val="none"/>
          <w:lang w:val="en-US" w:eastAsia="zh-CN"/>
        </w:rPr>
        <w:t>二十六日</w:t>
      </w:r>
    </w:p>
    <w:p w14:paraId="4E845BAB">
      <w:pPr>
        <w:tabs>
          <w:tab w:val="left" w:pos="1635"/>
        </w:tabs>
        <w:spacing w:line="480" w:lineRule="auto"/>
        <w:ind w:firstLine="301"/>
        <w:jc w:val="center"/>
        <w:rPr>
          <w:rFonts w:eastAsia="黑体"/>
          <w:b/>
          <w:sz w:val="30"/>
          <w:szCs w:val="30"/>
          <w:highlight w:val="none"/>
        </w:rPr>
      </w:pPr>
      <w:r>
        <w:rPr>
          <w:rFonts w:eastAsia="黑体"/>
          <w:b/>
          <w:sz w:val="30"/>
          <w:szCs w:val="30"/>
          <w:highlight w:val="none"/>
        </w:rPr>
        <w:br w:type="page" w:clear="all"/>
      </w:r>
      <w:r>
        <w:rPr>
          <w:rFonts w:eastAsia="黑体"/>
          <w:b/>
          <w:sz w:val="30"/>
          <w:szCs w:val="30"/>
          <w:highlight w:val="none"/>
        </w:rPr>
        <w:t>目  录</w:t>
      </w:r>
    </w:p>
    <w:p w14:paraId="0197D8F1">
      <w:pPr>
        <w:rPr>
          <w:highlight w:val="none"/>
        </w:rPr>
      </w:pPr>
    </w:p>
    <w:p w14:paraId="6BA73C68">
      <w:pPr>
        <w:pStyle w:val="31"/>
        <w:tabs>
          <w:tab w:val="right" w:leader="dot" w:pos="9459"/>
        </w:tabs>
        <w:spacing w:line="480" w:lineRule="auto"/>
        <w:rPr>
          <w:rFonts w:ascii="等线" w:hAnsi="等线" w:eastAsia="等线"/>
          <w:b/>
          <w:bCs/>
          <w:szCs w:val="22"/>
          <w:highlight w:val="none"/>
          <w:lang w:val="en-US" w:eastAsia="zh-CN"/>
        </w:rPr>
      </w:pPr>
      <w:r>
        <w:rPr>
          <w:sz w:val="30"/>
          <w:szCs w:val="30"/>
          <w:highlight w:val="none"/>
        </w:rPr>
        <w:fldChar w:fldCharType="begin"/>
      </w:r>
      <w:r>
        <w:rPr>
          <w:sz w:val="30"/>
          <w:szCs w:val="30"/>
          <w:highlight w:val="none"/>
        </w:rPr>
        <w:instrText xml:space="preserve"> TOC \o "1-3" \h \z \u </w:instrText>
      </w:r>
      <w:r>
        <w:rPr>
          <w:sz w:val="30"/>
          <w:szCs w:val="30"/>
          <w:highlight w:val="none"/>
        </w:rPr>
        <w:fldChar w:fldCharType="separate"/>
      </w:r>
      <w:r>
        <w:rPr>
          <w:highlight w:val="none"/>
        </w:rPr>
        <w:fldChar w:fldCharType="begin"/>
      </w:r>
      <w:r>
        <w:rPr>
          <w:highlight w:val="none"/>
        </w:rPr>
        <w:instrText xml:space="preserve"> HYPERLINK \l "_Toc43217785" </w:instrText>
      </w:r>
      <w:r>
        <w:rPr>
          <w:highlight w:val="none"/>
        </w:rPr>
        <w:fldChar w:fldCharType="separate"/>
      </w:r>
      <w:r>
        <w:rPr>
          <w:rStyle w:val="52"/>
          <w:b/>
          <w:bCs/>
          <w:color w:val="auto"/>
          <w:highlight w:val="none"/>
          <w:lang w:val="en-US" w:eastAsia="zh-CN"/>
        </w:rPr>
        <w:t>第一章  竞争性磋商邀请</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_Toc43217785 \h </w:instrText>
      </w:r>
      <w:r>
        <w:rPr>
          <w:b/>
          <w:bCs/>
          <w:highlight w:val="none"/>
          <w:lang w:val="en-US" w:eastAsia="zh-CN"/>
        </w:rPr>
        <w:fldChar w:fldCharType="separate"/>
      </w:r>
      <w:r>
        <w:rPr>
          <w:b/>
          <w:bCs/>
          <w:highlight w:val="none"/>
          <w:lang w:val="en-US" w:eastAsia="zh-CN"/>
        </w:rPr>
        <w:t>2</w:t>
      </w:r>
      <w:r>
        <w:rPr>
          <w:b/>
          <w:bCs/>
          <w:highlight w:val="none"/>
          <w:lang w:val="en-US" w:eastAsia="zh-CN"/>
        </w:rPr>
        <w:fldChar w:fldCharType="end"/>
      </w:r>
      <w:r>
        <w:rPr>
          <w:b/>
          <w:bCs/>
          <w:highlight w:val="none"/>
          <w:lang w:val="en-US" w:eastAsia="zh-CN"/>
        </w:rPr>
        <w:fldChar w:fldCharType="end"/>
      </w:r>
    </w:p>
    <w:p w14:paraId="0758A6DA">
      <w:pPr>
        <w:pStyle w:val="31"/>
        <w:tabs>
          <w:tab w:val="right" w:leader="dot" w:pos="9459"/>
        </w:tabs>
        <w:spacing w:line="480" w:lineRule="auto"/>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"_Toc43217786" </w:instrText>
      </w:r>
      <w:r>
        <w:rPr>
          <w:highlight w:val="none"/>
        </w:rPr>
        <w:fldChar w:fldCharType="separate"/>
      </w:r>
      <w:r>
        <w:rPr>
          <w:rStyle w:val="52"/>
          <w:b/>
          <w:bCs/>
          <w:color w:val="auto"/>
          <w:highlight w:val="none"/>
          <w:lang w:val="en-US" w:eastAsia="zh-CN"/>
        </w:rPr>
        <w:t>第二章  竞争性磋商须知</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_Toc43217786 \h </w:instrText>
      </w:r>
      <w:r>
        <w:rPr>
          <w:b/>
          <w:bCs/>
          <w:highlight w:val="none"/>
          <w:lang w:val="en-US" w:eastAsia="zh-CN"/>
        </w:rPr>
        <w:fldChar w:fldCharType="separate"/>
      </w:r>
      <w:r>
        <w:rPr>
          <w:b/>
          <w:bCs/>
          <w:highlight w:val="none"/>
          <w:lang w:val="en-US" w:eastAsia="zh-CN"/>
        </w:rPr>
        <w:t>5</w:t>
      </w:r>
      <w:r>
        <w:rPr>
          <w:b/>
          <w:bCs/>
          <w:highlight w:val="none"/>
          <w:lang w:val="en-US" w:eastAsia="zh-CN"/>
        </w:rPr>
        <w:fldChar w:fldCharType="end"/>
      </w:r>
      <w:r>
        <w:rPr>
          <w:b/>
          <w:bCs/>
          <w:highlight w:val="none"/>
          <w:lang w:val="en-US" w:eastAsia="zh-CN"/>
        </w:rPr>
        <w:fldChar w:fldCharType="end"/>
      </w:r>
    </w:p>
    <w:p w14:paraId="1D53AC77">
      <w:pPr>
        <w:pStyle w:val="31"/>
        <w:tabs>
          <w:tab w:val="right" w:leader="dot" w:pos="9459"/>
        </w:tabs>
        <w:spacing w:line="480" w:lineRule="auto"/>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"_Toc43217793" </w:instrText>
      </w:r>
      <w:r>
        <w:rPr>
          <w:highlight w:val="none"/>
        </w:rPr>
        <w:fldChar w:fldCharType="separate"/>
      </w:r>
      <w:r>
        <w:rPr>
          <w:rStyle w:val="52"/>
          <w:rFonts w:ascii="宋体" w:hAnsi="宋体" w:cs="宋体"/>
          <w:b/>
          <w:bCs/>
          <w:color w:val="auto"/>
          <w:highlight w:val="none"/>
          <w:lang w:val="en-US" w:eastAsia="zh-CN"/>
        </w:rPr>
        <w:t>★</w:t>
      </w:r>
      <w:r>
        <w:rPr>
          <w:rStyle w:val="52"/>
          <w:rFonts w:ascii="Cambria" w:hAnsi="Cambria"/>
          <w:b/>
          <w:bCs/>
          <w:color w:val="auto"/>
          <w:highlight w:val="none"/>
          <w:lang w:val="en-US" w:eastAsia="zh-CN"/>
        </w:rPr>
        <w:t>第三章 磋商项目需求</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_Toc43217793 \h </w:instrText>
      </w:r>
      <w:r>
        <w:rPr>
          <w:b/>
          <w:bCs/>
          <w:highlight w:val="none"/>
          <w:lang w:val="en-US" w:eastAsia="zh-CN"/>
        </w:rPr>
        <w:fldChar w:fldCharType="separate"/>
      </w:r>
      <w:r>
        <w:rPr>
          <w:b/>
          <w:bCs/>
          <w:highlight w:val="none"/>
          <w:lang w:val="en-US" w:eastAsia="zh-CN"/>
        </w:rPr>
        <w:t>16</w:t>
      </w:r>
      <w:r>
        <w:rPr>
          <w:b/>
          <w:bCs/>
          <w:highlight w:val="none"/>
          <w:lang w:val="en-US" w:eastAsia="zh-CN"/>
        </w:rPr>
        <w:fldChar w:fldCharType="end"/>
      </w:r>
      <w:r>
        <w:rPr>
          <w:b/>
          <w:bCs/>
          <w:highlight w:val="none"/>
          <w:lang w:val="en-US" w:eastAsia="zh-CN"/>
        </w:rPr>
        <w:fldChar w:fldCharType="end"/>
      </w:r>
    </w:p>
    <w:p w14:paraId="2BB6CE20">
      <w:pPr>
        <w:pStyle w:val="31"/>
        <w:tabs>
          <w:tab w:val="right" w:leader="dot" w:pos="9459"/>
        </w:tabs>
        <w:spacing w:line="480" w:lineRule="auto"/>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"_Toc43217794" </w:instrText>
      </w:r>
      <w:r>
        <w:rPr>
          <w:highlight w:val="none"/>
        </w:rPr>
        <w:fldChar w:fldCharType="separate"/>
      </w:r>
      <w:r>
        <w:rPr>
          <w:rStyle w:val="52"/>
          <w:b/>
          <w:bCs/>
          <w:color w:val="auto"/>
          <w:highlight w:val="none"/>
          <w:lang w:val="zh-CN" w:eastAsia="zh-CN"/>
        </w:rPr>
        <w:t>第四章  评分标准</w:t>
      </w:r>
      <w:r>
        <w:rPr>
          <w:b/>
          <w:bCs/>
          <w:highlight w:val="none"/>
          <w:lang w:val="en-US" w:eastAsia="zh-CN"/>
        </w:rPr>
        <w:tab/>
      </w:r>
      <w:r>
        <w:rPr>
          <w:b/>
          <w:bCs/>
          <w:highlight w:val="none"/>
          <w:lang w:val="en-US" w:eastAsia="zh-CN"/>
        </w:rPr>
        <w:fldChar w:fldCharType="begin"/>
      </w:r>
      <w:r>
        <w:rPr>
          <w:b/>
          <w:bCs/>
          <w:highlight w:val="none"/>
          <w:lang w:val="en-US" w:eastAsia="zh-CN"/>
        </w:rPr>
        <w:instrText xml:space="preserve"> PAGEREF _Toc43217794 \h </w:instrText>
      </w:r>
      <w:r>
        <w:rPr>
          <w:b/>
          <w:bCs/>
          <w:highlight w:val="none"/>
          <w:lang w:val="en-US" w:eastAsia="zh-CN"/>
        </w:rPr>
        <w:fldChar w:fldCharType="separate"/>
      </w:r>
      <w:r>
        <w:rPr>
          <w:b/>
          <w:bCs/>
          <w:highlight w:val="none"/>
          <w:lang w:val="en-US" w:eastAsia="zh-CN"/>
        </w:rPr>
        <w:t>32</w:t>
      </w:r>
      <w:r>
        <w:rPr>
          <w:b/>
          <w:bCs/>
          <w:highlight w:val="none"/>
          <w:lang w:val="en-US" w:eastAsia="zh-CN"/>
        </w:rPr>
        <w:fldChar w:fldCharType="end"/>
      </w:r>
      <w:r>
        <w:rPr>
          <w:b/>
          <w:bCs/>
          <w:highlight w:val="none"/>
          <w:lang w:val="en-US" w:eastAsia="zh-CN"/>
        </w:rPr>
        <w:fldChar w:fldCharType="end"/>
      </w:r>
    </w:p>
    <w:p w14:paraId="40EA02A5">
      <w:pPr>
        <w:pStyle w:val="31"/>
        <w:tabs>
          <w:tab w:val="right" w:leader="dot" w:pos="9459"/>
        </w:tabs>
        <w:spacing w:line="480" w:lineRule="auto"/>
        <w:rPr>
          <w:rFonts w:ascii="等线" w:hAnsi="等线" w:eastAsia="等线"/>
          <w:b/>
          <w:bCs/>
          <w:szCs w:val="22"/>
          <w:highlight w:val="none"/>
          <w:lang w:val="en-US" w:eastAsia="zh-CN"/>
        </w:rPr>
      </w:pPr>
      <w:r>
        <w:rPr>
          <w:highlight w:val="none"/>
        </w:rPr>
        <w:fldChar w:fldCharType="begin"/>
      </w:r>
      <w:r>
        <w:rPr>
          <w:highlight w:val="none"/>
        </w:rPr>
        <w:instrText xml:space="preserve"> HYPERLINK \l "_Toc43217795" </w:instrText>
      </w:r>
      <w:r>
        <w:rPr>
          <w:highlight w:val="none"/>
        </w:rPr>
        <w:fldChar w:fldCharType="separate"/>
      </w:r>
      <w:r>
        <w:rPr>
          <w:rStyle w:val="52"/>
          <w:b/>
          <w:bCs/>
          <w:color w:val="auto"/>
          <w:highlight w:val="none"/>
          <w:lang w:val="en-US" w:eastAsia="zh-CN"/>
        </w:rPr>
        <w:t>第五章  合同</w:t>
      </w:r>
      <w:r>
        <w:rPr>
          <w:b/>
          <w:bCs/>
          <w:highlight w:val="none"/>
          <w:lang w:val="en-US" w:eastAsia="zh-CN"/>
        </w:rPr>
        <w:tab/>
      </w:r>
      <w:r>
        <w:rPr>
          <w:rFonts w:hint="eastAsia"/>
          <w:b/>
          <w:bCs/>
          <w:highlight w:val="none"/>
          <w:lang w:val="en-US" w:eastAsia="zh-CN"/>
        </w:rPr>
        <w:t>35</w:t>
      </w:r>
      <w:r>
        <w:rPr>
          <w:b/>
          <w:bCs/>
          <w:highlight w:val="none"/>
          <w:lang w:val="en-US" w:eastAsia="zh-CN"/>
        </w:rPr>
        <w:fldChar w:fldCharType="end"/>
      </w:r>
    </w:p>
    <w:p w14:paraId="3895CE5C">
      <w:pPr>
        <w:pStyle w:val="31"/>
        <w:tabs>
          <w:tab w:val="right" w:leader="dot" w:pos="9459"/>
        </w:tabs>
        <w:spacing w:line="480" w:lineRule="auto"/>
        <w:rPr>
          <w:rFonts w:hint="default" w:ascii="等线" w:hAnsi="等线" w:eastAsia="等线"/>
          <w:b/>
          <w:bCs/>
          <w:szCs w:val="22"/>
          <w:highlight w:val="none"/>
          <w:lang w:val="en-US" w:eastAsia="zh-CN"/>
        </w:rPr>
      </w:pPr>
      <w:r>
        <w:rPr>
          <w:highlight w:val="none"/>
        </w:rPr>
        <w:fldChar w:fldCharType="begin"/>
      </w:r>
      <w:r>
        <w:rPr>
          <w:highlight w:val="none"/>
        </w:rPr>
        <w:instrText xml:space="preserve"> HYPERLINK \l "_Toc43217797" </w:instrText>
      </w:r>
      <w:r>
        <w:rPr>
          <w:highlight w:val="none"/>
        </w:rPr>
        <w:fldChar w:fldCharType="separate"/>
      </w:r>
      <w:r>
        <w:rPr>
          <w:rStyle w:val="52"/>
          <w:b/>
          <w:bCs/>
          <w:color w:val="auto"/>
          <w:highlight w:val="none"/>
          <w:lang w:val="en-US" w:eastAsia="zh-CN"/>
        </w:rPr>
        <w:t>第六章  竞争性磋商文件格式及附件</w:t>
      </w:r>
      <w:r>
        <w:rPr>
          <w:b/>
          <w:bCs/>
          <w:highlight w:val="none"/>
          <w:lang w:val="en-US" w:eastAsia="zh-CN"/>
        </w:rPr>
        <w:tab/>
      </w:r>
      <w:r>
        <w:rPr>
          <w:rFonts w:hint="eastAsia"/>
          <w:b/>
          <w:bCs/>
          <w:highlight w:val="none"/>
          <w:lang w:val="en-US" w:eastAsia="zh-CN"/>
        </w:rPr>
        <w:t>4</w:t>
      </w:r>
      <w:r>
        <w:rPr>
          <w:b/>
          <w:bCs/>
          <w:highlight w:val="none"/>
          <w:lang w:val="en-US" w:eastAsia="zh-CN"/>
        </w:rPr>
        <w:fldChar w:fldCharType="end"/>
      </w:r>
      <w:r>
        <w:rPr>
          <w:rFonts w:hint="eastAsia"/>
          <w:b/>
          <w:bCs/>
          <w:highlight w:val="none"/>
          <w:lang w:val="en-US" w:eastAsia="zh-CN"/>
        </w:rPr>
        <w:t>0</w:t>
      </w:r>
    </w:p>
    <w:p w14:paraId="17A7F876">
      <w:pPr>
        <w:pStyle w:val="39"/>
        <w:tabs>
          <w:tab w:val="right" w:leader="dot" w:pos="9459"/>
        </w:tabs>
        <w:rPr>
          <w:rFonts w:ascii="等线" w:hAnsi="等线" w:eastAsia="等线"/>
          <w:szCs w:val="22"/>
          <w:highlight w:val="none"/>
          <w:lang w:val="en-US" w:eastAsia="zh-CN"/>
        </w:rPr>
      </w:pPr>
    </w:p>
    <w:p w14:paraId="76716D6A">
      <w:pPr>
        <w:pStyle w:val="39"/>
        <w:tabs>
          <w:tab w:val="right" w:leader="dot" w:pos="9459"/>
        </w:tabs>
        <w:rPr>
          <w:rFonts w:ascii="等线" w:hAnsi="等线" w:eastAsia="等线"/>
          <w:szCs w:val="22"/>
          <w:highlight w:val="none"/>
          <w:lang w:val="en-US" w:eastAsia="zh-CN"/>
        </w:rPr>
      </w:pPr>
    </w:p>
    <w:p w14:paraId="254B80BE">
      <w:pPr>
        <w:pStyle w:val="31"/>
        <w:tabs>
          <w:tab w:val="right" w:leader="dot" w:pos="9345"/>
        </w:tabs>
        <w:spacing w:line="360" w:lineRule="auto"/>
        <w:rPr>
          <w:highlight w:val="none"/>
        </w:rPr>
      </w:pPr>
      <w:r>
        <w:rPr>
          <w:highlight w:val="none"/>
        </w:rPr>
        <w:fldChar w:fldCharType="end"/>
      </w:r>
    </w:p>
    <w:p w14:paraId="274E83CF">
      <w:pPr>
        <w:pStyle w:val="31"/>
        <w:tabs>
          <w:tab w:val="right" w:leader="dot" w:pos="9345"/>
        </w:tabs>
        <w:rPr>
          <w:sz w:val="24"/>
          <w:highlight w:val="none"/>
        </w:rPr>
      </w:pPr>
    </w:p>
    <w:p w14:paraId="4EF8D5E0">
      <w:pPr>
        <w:rPr>
          <w:rFonts w:hint="eastAsia"/>
          <w:highlight w:val="none"/>
        </w:rPr>
      </w:pPr>
    </w:p>
    <w:p w14:paraId="5AD9DB0B">
      <w:pPr>
        <w:rPr>
          <w:rFonts w:hint="eastAsia"/>
          <w:highlight w:val="none"/>
        </w:rPr>
      </w:pPr>
    </w:p>
    <w:p w14:paraId="771123EE">
      <w:pPr>
        <w:rPr>
          <w:rFonts w:hint="eastAsia"/>
          <w:highlight w:val="none"/>
        </w:rPr>
      </w:pPr>
    </w:p>
    <w:p w14:paraId="150DC60D">
      <w:pPr>
        <w:rPr>
          <w:rFonts w:hint="eastAsia"/>
          <w:highlight w:val="none"/>
        </w:rPr>
      </w:pPr>
    </w:p>
    <w:p w14:paraId="4D224700">
      <w:pPr>
        <w:rPr>
          <w:highlight w:val="none"/>
        </w:rPr>
      </w:pPr>
    </w:p>
    <w:p w14:paraId="4FB4E5F0">
      <w:pPr>
        <w:pStyle w:val="42"/>
        <w:rPr>
          <w:rFonts w:hint="eastAsia" w:ascii="宋体" w:hAnsi="宋体" w:eastAsia="宋体" w:cs="宋体"/>
          <w:i w:val="0"/>
          <w:iCs w:val="0"/>
          <w:caps w:val="0"/>
          <w:color w:val="000000"/>
          <w:spacing w:val="0"/>
          <w:sz w:val="24"/>
          <w:szCs w:val="24"/>
          <w:highlight w:val="none"/>
          <w:shd w:val="clear" w:color="auto" w:fill="FFFFFF"/>
          <w:lang w:eastAsia="zh-CN"/>
        </w:rPr>
      </w:pPr>
      <w:bookmarkStart w:id="0" w:name="_Toc22331"/>
      <w:bookmarkStart w:id="1" w:name="_Toc504141735"/>
      <w:bookmarkStart w:id="2" w:name="_Toc10991"/>
      <w:bookmarkStart w:id="3" w:name="_Toc15570"/>
      <w:bookmarkStart w:id="4" w:name="_Toc4802"/>
      <w:bookmarkStart w:id="5" w:name="_Toc8779"/>
      <w:r>
        <w:rPr>
          <w:highlight w:val="none"/>
        </w:rPr>
        <w:br w:type="page" w:clear="all"/>
      </w:r>
      <w:bookmarkStart w:id="6" w:name="_Toc16445"/>
      <w:bookmarkStart w:id="7" w:name="_Toc18459"/>
      <w:bookmarkStart w:id="8" w:name="_Toc4125"/>
      <w:bookmarkStart w:id="9" w:name="_Toc31399"/>
      <w:bookmarkStart w:id="10" w:name="_Toc14101"/>
      <w:bookmarkStart w:id="11" w:name="_Toc28329"/>
      <w:bookmarkStart w:id="12" w:name="_Toc26656"/>
      <w:bookmarkStart w:id="13" w:name="_Toc43217785"/>
      <w:r>
        <w:rPr>
          <w:highlight w:val="none"/>
        </w:rPr>
        <w:t>第一章  竞争性磋商</w:t>
      </w:r>
      <w:r>
        <w:rPr>
          <w:rFonts w:hint="eastAsia"/>
          <w:highlight w:val="none"/>
        </w:rPr>
        <w:t>邀请</w:t>
      </w:r>
      <w:bookmarkEnd w:id="0"/>
      <w:bookmarkEnd w:id="1"/>
      <w:bookmarkEnd w:id="2"/>
      <w:bookmarkEnd w:id="3"/>
      <w:bookmarkEnd w:id="4"/>
      <w:bookmarkEnd w:id="5"/>
      <w:bookmarkEnd w:id="6"/>
      <w:bookmarkEnd w:id="7"/>
      <w:bookmarkEnd w:id="8"/>
      <w:bookmarkEnd w:id="9"/>
      <w:bookmarkEnd w:id="10"/>
      <w:bookmarkEnd w:id="11"/>
      <w:bookmarkEnd w:id="12"/>
      <w:bookmarkEnd w:id="13"/>
      <w:bookmarkStart w:id="14" w:name="_Toc35393629"/>
      <w:bookmarkEnd w:id="14"/>
      <w:bookmarkStart w:id="15" w:name="_Toc28359012"/>
      <w:bookmarkEnd w:id="15"/>
      <w:bookmarkStart w:id="16" w:name="_Toc28359089"/>
      <w:bookmarkEnd w:id="16"/>
      <w:bookmarkStart w:id="17" w:name="_Toc32401"/>
      <w:bookmarkEnd w:id="17"/>
      <w:bookmarkStart w:id="18" w:name="_Toc35393798"/>
      <w:bookmarkEnd w:id="18"/>
    </w:p>
    <w:p w14:paraId="1B0B0B22">
      <w:pPr>
        <w:ind w:firstLine="480"/>
        <w:rPr>
          <w:rFonts w:hint="eastAsia" w:ascii="宋体" w:hAnsi="宋体" w:eastAsia="宋体" w:cs="宋体"/>
          <w:i w:val="0"/>
          <w:iCs w:val="0"/>
          <w:caps w:val="0"/>
          <w:color w:val="000000"/>
          <w:spacing w:val="0"/>
          <w:sz w:val="24"/>
          <w:szCs w:val="24"/>
          <w:highlight w:val="none"/>
          <w:shd w:val="clear" w:color="auto" w:fill="FFFFFF"/>
        </w:rPr>
      </w:pPr>
    </w:p>
    <w:p w14:paraId="3CA86745">
      <w:pPr>
        <w:spacing w:line="360" w:lineRule="auto"/>
        <w:ind w:firstLine="482"/>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cs="宋体"/>
          <w:b/>
          <w:bCs/>
          <w:i w:val="0"/>
          <w:iCs w:val="0"/>
          <w:caps w:val="0"/>
          <w:color w:val="000000"/>
          <w:spacing w:val="0"/>
          <w:sz w:val="24"/>
          <w:szCs w:val="24"/>
          <w:highlight w:val="none"/>
          <w:u w:val="single"/>
          <w:shd w:val="clear" w:color="auto" w:fill="FFFFFF"/>
          <w:lang w:eastAsia="zh-CN"/>
        </w:rPr>
        <w:t>2026年学校及幼儿园维修和消险项目</w:t>
      </w:r>
      <w:r>
        <w:rPr>
          <w:rFonts w:hint="eastAsia" w:ascii="宋体" w:hAnsi="宋体" w:eastAsia="宋体" w:cs="宋体"/>
          <w:i w:val="0"/>
          <w:iCs w:val="0"/>
          <w:caps w:val="0"/>
          <w:color w:val="000000"/>
          <w:spacing w:val="0"/>
          <w:sz w:val="24"/>
          <w:szCs w:val="24"/>
          <w:highlight w:val="none"/>
          <w:shd w:val="clear" w:color="auto" w:fill="FFFFFF"/>
          <w:lang w:eastAsia="zh-CN"/>
        </w:rPr>
        <w:t>的潜在供应商应在江苏政府采购网获取采购文件，并于</w:t>
      </w:r>
      <w:r>
        <w:rPr>
          <w:rFonts w:hint="eastAsia" w:ascii="宋体" w:hAnsi="宋体" w:cs="宋体"/>
          <w:i w:val="0"/>
          <w:iCs w:val="0"/>
          <w:caps w:val="0"/>
          <w:color w:val="000000"/>
          <w:spacing w:val="0"/>
          <w:sz w:val="24"/>
          <w:szCs w:val="24"/>
          <w:highlight w:val="none"/>
          <w:shd w:val="clear" w:color="auto" w:fill="FFFFFF"/>
          <w:lang w:eastAsia="zh-CN"/>
        </w:rPr>
        <w:t>2026年</w:t>
      </w:r>
      <w:r>
        <w:rPr>
          <w:rFonts w:hint="eastAsia" w:ascii="宋体" w:hAnsi="宋体" w:cs="宋体"/>
          <w:i w:val="0"/>
          <w:iCs w:val="0"/>
          <w:caps w:val="0"/>
          <w:color w:val="000000"/>
          <w:spacing w:val="0"/>
          <w:sz w:val="24"/>
          <w:szCs w:val="24"/>
          <w:highlight w:val="none"/>
          <w:shd w:val="clear" w:color="auto" w:fill="FFFFFF"/>
          <w:lang w:val="en-US" w:eastAsia="zh-CN"/>
        </w:rPr>
        <w:t>7</w:t>
      </w:r>
      <w:r>
        <w:rPr>
          <w:rFonts w:hint="eastAsia" w:ascii="宋体" w:hAnsi="宋体" w:cs="宋体"/>
          <w:i w:val="0"/>
          <w:iCs w:val="0"/>
          <w:caps w:val="0"/>
          <w:color w:val="000000"/>
          <w:spacing w:val="0"/>
          <w:sz w:val="24"/>
          <w:szCs w:val="24"/>
          <w:highlight w:val="none"/>
          <w:shd w:val="clear" w:color="auto" w:fill="FFFFFF"/>
          <w:lang w:eastAsia="zh-CN"/>
        </w:rPr>
        <w:t>月</w:t>
      </w:r>
      <w:r>
        <w:rPr>
          <w:rFonts w:hint="eastAsia" w:ascii="宋体" w:hAnsi="宋体" w:cs="宋体"/>
          <w:i w:val="0"/>
          <w:iCs w:val="0"/>
          <w:caps w:val="0"/>
          <w:color w:val="000000"/>
          <w:spacing w:val="0"/>
          <w:sz w:val="24"/>
          <w:szCs w:val="24"/>
          <w:highlight w:val="none"/>
          <w:shd w:val="clear" w:color="auto" w:fill="FFFFFF"/>
          <w:lang w:val="en-US" w:eastAsia="zh-CN"/>
        </w:rPr>
        <w:t>8</w:t>
      </w:r>
      <w:r>
        <w:rPr>
          <w:rFonts w:hint="eastAsia" w:ascii="宋体" w:hAnsi="宋体" w:cs="宋体"/>
          <w:i w:val="0"/>
          <w:iCs w:val="0"/>
          <w:caps w:val="0"/>
          <w:color w:val="000000"/>
          <w:spacing w:val="0"/>
          <w:sz w:val="24"/>
          <w:szCs w:val="24"/>
          <w:highlight w:val="none"/>
          <w:shd w:val="clear" w:color="auto" w:fill="FFFFFF"/>
          <w:lang w:eastAsia="zh-CN"/>
        </w:rPr>
        <w:t>日</w:t>
      </w:r>
      <w:r>
        <w:rPr>
          <w:rFonts w:hint="eastAsia" w:ascii="宋体" w:hAnsi="宋体" w:eastAsia="宋体" w:cs="宋体"/>
          <w:i w:val="0"/>
          <w:iCs w:val="0"/>
          <w:caps w:val="0"/>
          <w:color w:val="000000"/>
          <w:spacing w:val="0"/>
          <w:sz w:val="24"/>
          <w:szCs w:val="24"/>
          <w:highlight w:val="none"/>
          <w:shd w:val="clear" w:color="auto" w:fill="FFFFFF"/>
          <w:lang w:eastAsia="zh-CN"/>
        </w:rPr>
        <w:t>14时30分（北京时间）前提交响应文件。</w:t>
      </w:r>
    </w:p>
    <w:p w14:paraId="0E8415F3">
      <w:pPr>
        <w:pStyle w:val="3"/>
        <w:keepNext w:val="0"/>
        <w:keepLines w:val="0"/>
        <w:widowControl/>
        <w:suppressLineNumbers w:val="0"/>
        <w:shd w:val="clear" w:color="auto" w:fill="FFFFFF"/>
        <w:spacing w:before="0" w:beforeAutospacing="0" w:after="0" w:afterAutospacing="0"/>
        <w:ind w:left="0" w:right="0" w:firstLine="0"/>
        <w:rPr>
          <w:rFonts w:ascii="Segoe UI" w:hAnsi="Segoe UI" w:eastAsia="Segoe UI" w:cs="Segoe UI"/>
          <w:i w:val="0"/>
          <w:iCs w:val="0"/>
          <w:caps w:val="0"/>
          <w:color w:val="000000"/>
          <w:spacing w:val="0"/>
          <w:sz w:val="28"/>
          <w:szCs w:val="28"/>
          <w:highlight w:val="none"/>
        </w:rPr>
      </w:pPr>
      <w:r>
        <w:rPr>
          <w:rStyle w:val="47"/>
          <w:rFonts w:ascii="黑体" w:hAnsi="宋体" w:eastAsia="黑体" w:cs="黑体"/>
          <w:i w:val="0"/>
          <w:iCs w:val="0"/>
          <w:caps w:val="0"/>
          <w:color w:val="000000"/>
          <w:spacing w:val="0"/>
          <w:sz w:val="28"/>
          <w:szCs w:val="28"/>
          <w:highlight w:val="none"/>
          <w:shd w:val="clear" w:color="auto" w:fill="FFFFFF"/>
        </w:rPr>
        <w:t>一、项目基本情况</w:t>
      </w:r>
    </w:p>
    <w:p w14:paraId="06097A01">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项目</w:t>
      </w:r>
      <w:r>
        <w:rPr>
          <w:rFonts w:hint="eastAsia" w:ascii="宋体" w:hAnsi="宋体" w:eastAsia="宋体" w:cs="宋体"/>
          <w:i w:val="0"/>
          <w:iCs w:val="0"/>
          <w:caps w:val="0"/>
          <w:color w:val="000000"/>
          <w:spacing w:val="0"/>
          <w:sz w:val="24"/>
          <w:szCs w:val="24"/>
          <w:highlight w:val="none"/>
          <w:shd w:val="clear" w:color="auto" w:fill="FFFFFF"/>
          <w:lang w:eastAsia="zh-CN"/>
        </w:rPr>
        <w:t>编号：</w:t>
      </w:r>
      <w:r>
        <w:rPr>
          <w:rFonts w:hint="eastAsia" w:ascii="宋体" w:hAnsi="宋体" w:cs="宋体"/>
          <w:i w:val="0"/>
          <w:iCs w:val="0"/>
          <w:caps w:val="0"/>
          <w:color w:val="000000"/>
          <w:spacing w:val="0"/>
          <w:sz w:val="24"/>
          <w:szCs w:val="24"/>
          <w:highlight w:val="none"/>
          <w:shd w:val="clear" w:color="auto" w:fill="FFFFFF"/>
          <w:lang w:eastAsia="zh-CN"/>
        </w:rPr>
        <w:t>JSZC-320115-FHGL-C2026-0006</w:t>
      </w:r>
    </w:p>
    <w:p w14:paraId="4B04772F">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rPr>
        <w:t>项目名称：</w:t>
      </w:r>
      <w:r>
        <w:rPr>
          <w:rFonts w:hint="eastAsia" w:ascii="宋体" w:hAnsi="宋体" w:cs="宋体"/>
          <w:i w:val="0"/>
          <w:iCs w:val="0"/>
          <w:caps w:val="0"/>
          <w:color w:val="000000"/>
          <w:spacing w:val="0"/>
          <w:sz w:val="24"/>
          <w:szCs w:val="24"/>
          <w:highlight w:val="none"/>
          <w:shd w:val="clear" w:color="auto" w:fill="FFFFFF"/>
          <w:lang w:eastAsia="zh-CN"/>
        </w:rPr>
        <w:t>2026年学校及幼儿园维修和消险项目</w:t>
      </w:r>
    </w:p>
    <w:p w14:paraId="753482FC">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采购方式：竞争性磋商</w:t>
      </w:r>
    </w:p>
    <w:p w14:paraId="07ED41D8">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预算</w:t>
      </w:r>
      <w:r>
        <w:rPr>
          <w:rFonts w:hint="eastAsia" w:ascii="宋体" w:hAnsi="宋体" w:eastAsia="宋体" w:cs="宋体"/>
          <w:i w:val="0"/>
          <w:iCs w:val="0"/>
          <w:caps w:val="0"/>
          <w:color w:val="000000"/>
          <w:spacing w:val="0"/>
          <w:sz w:val="24"/>
          <w:szCs w:val="24"/>
          <w:highlight w:val="none"/>
          <w:shd w:val="clear" w:color="auto" w:fill="FFFFFF"/>
          <w:lang w:val="en-US" w:eastAsia="zh-CN"/>
        </w:rPr>
        <w:t>金额：</w:t>
      </w:r>
      <w:r>
        <w:rPr>
          <w:rFonts w:hint="eastAsia" w:ascii="宋体" w:hAnsi="宋体" w:cs="宋体"/>
          <w:i w:val="0"/>
          <w:iCs w:val="0"/>
          <w:caps w:val="0"/>
          <w:color w:val="000000"/>
          <w:spacing w:val="0"/>
          <w:sz w:val="24"/>
          <w:szCs w:val="24"/>
          <w:highlight w:val="none"/>
          <w:shd w:val="clear" w:color="auto" w:fill="FFFFFF"/>
          <w:lang w:val="en-US" w:eastAsia="zh-CN"/>
        </w:rPr>
        <w:t>240万</w:t>
      </w:r>
      <w:r>
        <w:rPr>
          <w:rFonts w:hint="eastAsia" w:ascii="宋体" w:hAnsi="宋体" w:eastAsia="宋体" w:cs="宋体"/>
          <w:i w:val="0"/>
          <w:iCs w:val="0"/>
          <w:caps w:val="0"/>
          <w:color w:val="000000"/>
          <w:spacing w:val="0"/>
          <w:sz w:val="24"/>
          <w:szCs w:val="24"/>
          <w:highlight w:val="none"/>
          <w:shd w:val="clear" w:color="auto" w:fill="FFFFFF"/>
          <w:lang w:val="en-US" w:eastAsia="zh-CN"/>
        </w:rPr>
        <w:t>元</w:t>
      </w:r>
    </w:p>
    <w:p w14:paraId="6D830FBC">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最高限价</w:t>
      </w:r>
      <w:r>
        <w:rPr>
          <w:rFonts w:hint="eastAsia" w:ascii="宋体" w:hAnsi="宋体" w:eastAsia="宋体" w:cs="宋体"/>
          <w:i w:val="0"/>
          <w:iCs w:val="0"/>
          <w:caps w:val="0"/>
          <w:color w:val="000000"/>
          <w:spacing w:val="0"/>
          <w:sz w:val="24"/>
          <w:szCs w:val="24"/>
          <w:highlight w:val="none"/>
          <w:shd w:val="clear" w:color="auto" w:fill="FFFFFF"/>
        </w:rPr>
        <w:t>（如</w:t>
      </w:r>
      <w:r>
        <w:rPr>
          <w:rFonts w:hint="eastAsia" w:ascii="宋体" w:hAnsi="宋体" w:cs="宋体"/>
          <w:i w:val="0"/>
          <w:iCs w:val="0"/>
          <w:caps w:val="0"/>
          <w:color w:val="000000"/>
          <w:spacing w:val="0"/>
          <w:sz w:val="24"/>
          <w:szCs w:val="24"/>
          <w:highlight w:val="none"/>
          <w:shd w:val="clear" w:color="auto" w:fill="FFFFFF"/>
          <w:lang w:val="en-US" w:eastAsia="zh-CN"/>
        </w:rPr>
        <w:t>有）：2312498.62元</w:t>
      </w:r>
      <w:r>
        <w:rPr>
          <w:rFonts w:hint="eastAsia" w:ascii="宋体" w:hAnsi="宋体" w:eastAsia="宋体" w:cs="宋体"/>
          <w:i w:val="0"/>
          <w:iCs w:val="0"/>
          <w:caps w:val="0"/>
          <w:color w:val="000000"/>
          <w:spacing w:val="0"/>
          <w:sz w:val="24"/>
          <w:szCs w:val="24"/>
          <w:highlight w:val="none"/>
          <w:shd w:val="clear" w:color="auto" w:fill="FFFFFF"/>
          <w:lang w:val="en-US" w:eastAsia="zh-CN"/>
        </w:rPr>
        <w:t>（磋商报价超过项目最高限价作无效响应处理）</w:t>
      </w:r>
    </w:p>
    <w:p w14:paraId="0D8DF906">
      <w:pPr>
        <w:ind w:firstLine="480"/>
        <w:rPr>
          <w:rFonts w:hint="eastAsia" w:ascii="宋体" w:hAnsi="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采购需求</w:t>
      </w:r>
      <w:r>
        <w:rPr>
          <w:rFonts w:hint="eastAsia" w:ascii="宋体" w:hAnsi="宋体" w:cs="宋体"/>
          <w:i w:val="0"/>
          <w:iCs w:val="0"/>
          <w:caps w:val="0"/>
          <w:color w:val="000000"/>
          <w:spacing w:val="0"/>
          <w:sz w:val="24"/>
          <w:szCs w:val="24"/>
          <w:highlight w:val="none"/>
          <w:shd w:val="clear" w:color="auto" w:fill="FFFFFF"/>
          <w:lang w:eastAsia="zh-CN"/>
        </w:rPr>
        <w:t>：对学校和幼儿园已检查发现的既有建筑、防水、操场跑道、托班改造等隐患，计划利用暑假期问进行集中处置，同时后续开展日常维修和消险。</w:t>
      </w:r>
      <w:r>
        <w:rPr>
          <w:rFonts w:hint="eastAsia" w:ascii="宋体" w:hAnsi="宋体" w:cs="宋体"/>
          <w:i w:val="0"/>
          <w:iCs w:val="0"/>
          <w:caps w:val="0"/>
          <w:color w:val="000000"/>
          <w:spacing w:val="0"/>
          <w:sz w:val="24"/>
          <w:szCs w:val="24"/>
          <w:highlight w:val="none"/>
          <w:shd w:val="clear" w:color="auto" w:fill="FFFFFF"/>
          <w:lang w:val="en-US" w:eastAsia="zh-CN"/>
        </w:rPr>
        <w:t>具体详见第三章采购需求。</w:t>
      </w:r>
    </w:p>
    <w:p w14:paraId="309C429D">
      <w:pPr>
        <w:ind w:firstLine="480"/>
        <w:rPr>
          <w:rFonts w:hint="default" w:ascii="宋体" w:hAnsi="宋体" w:cs="宋体"/>
          <w:spacing w:val="-2"/>
          <w:sz w:val="24"/>
          <w:szCs w:val="24"/>
          <w:lang w:val="en-US" w:eastAsia="zh-CN" w:bidi="ar-SA"/>
        </w:rPr>
      </w:pPr>
      <w:r>
        <w:rPr>
          <w:rFonts w:hint="eastAsia" w:ascii="宋体" w:hAnsi="宋体" w:eastAsia="宋体" w:cs="宋体"/>
          <w:i w:val="0"/>
          <w:iCs w:val="0"/>
          <w:caps w:val="0"/>
          <w:color w:val="000000"/>
          <w:spacing w:val="0"/>
          <w:sz w:val="24"/>
          <w:szCs w:val="24"/>
          <w:highlight w:val="none"/>
          <w:shd w:val="clear" w:color="auto" w:fill="FFFFFF"/>
        </w:rPr>
        <w:t>合同履行期限：</w:t>
      </w:r>
      <w:r>
        <w:rPr>
          <w:rFonts w:hint="eastAsia" w:ascii="宋体" w:hAnsi="宋体" w:cs="宋体"/>
          <w:spacing w:val="-2"/>
          <w:sz w:val="24"/>
          <w:szCs w:val="24"/>
          <w:lang w:val="en-US" w:eastAsia="zh-CN" w:bidi="ar-SA"/>
        </w:rPr>
        <w:t>6个月</w:t>
      </w:r>
    </w:p>
    <w:p w14:paraId="2DD4FB50">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本项目（是/否）接受联合体投标：不接受联合体 </w:t>
      </w:r>
    </w:p>
    <w:p w14:paraId="7EE89A48">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eastAsia="zh-CN"/>
        </w:rPr>
      </w:pPr>
      <w:bookmarkStart w:id="19" w:name="_Toc28359013"/>
      <w:bookmarkStart w:id="20" w:name="_Toc19730"/>
      <w:bookmarkStart w:id="21" w:name="_Toc35393630"/>
      <w:bookmarkStart w:id="22" w:name="_Toc35393799"/>
      <w:bookmarkStart w:id="23" w:name="_Toc28359090"/>
      <w:r>
        <w:rPr>
          <w:rStyle w:val="47"/>
          <w:rFonts w:hint="eastAsia" w:ascii="黑体" w:hAnsi="宋体" w:eastAsia="黑体" w:cs="黑体"/>
          <w:i w:val="0"/>
          <w:iCs w:val="0"/>
          <w:caps w:val="0"/>
          <w:color w:val="000000"/>
          <w:spacing w:val="0"/>
          <w:sz w:val="28"/>
          <w:szCs w:val="28"/>
          <w:highlight w:val="none"/>
          <w:shd w:val="clear" w:color="auto" w:fill="FFFFFF"/>
          <w:lang w:eastAsia="zh-CN"/>
        </w:rPr>
        <w:t>二、申请人的资格要求：</w:t>
      </w:r>
      <w:bookmarkEnd w:id="19"/>
      <w:bookmarkEnd w:id="20"/>
      <w:bookmarkEnd w:id="21"/>
      <w:bookmarkEnd w:id="22"/>
      <w:bookmarkEnd w:id="23"/>
    </w:p>
    <w:p w14:paraId="48D3A209">
      <w:pPr>
        <w:ind w:firstLine="480"/>
        <w:rPr>
          <w:rFonts w:hint="eastAsia" w:ascii="宋体" w:hAnsi="宋体" w:eastAsia="宋体" w:cs="宋体"/>
          <w:i w:val="0"/>
          <w:iCs w:val="0"/>
          <w:caps w:val="0"/>
          <w:color w:val="000000"/>
          <w:spacing w:val="0"/>
          <w:sz w:val="24"/>
          <w:szCs w:val="24"/>
          <w:highlight w:val="none"/>
          <w:shd w:val="clear" w:color="auto" w:fill="FFFFFF"/>
        </w:rPr>
      </w:pPr>
      <w:bookmarkStart w:id="24" w:name="_Toc35393631"/>
      <w:bookmarkStart w:id="25" w:name="_Toc28359014"/>
      <w:bookmarkStart w:id="26" w:name="_Toc35393800"/>
      <w:bookmarkStart w:id="27" w:name="_Toc28359091"/>
      <w:r>
        <w:rPr>
          <w:rFonts w:hint="eastAsia" w:ascii="宋体" w:hAnsi="宋体" w:eastAsia="宋体" w:cs="宋体"/>
          <w:i w:val="0"/>
          <w:iCs w:val="0"/>
          <w:caps w:val="0"/>
          <w:color w:val="000000"/>
          <w:spacing w:val="0"/>
          <w:sz w:val="24"/>
          <w:szCs w:val="24"/>
          <w:highlight w:val="none"/>
          <w:shd w:val="clear" w:color="auto" w:fill="FFFFFF"/>
        </w:rPr>
        <w:t>（一）满足《中华人民共和国政府采购法》第二十二条规定；</w:t>
      </w:r>
    </w:p>
    <w:p w14:paraId="65E68306">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1.具有独立承担民事责任的能力(请提供法人或者其他组织的营业执照等证明文件，自然人的身份证明)</w:t>
      </w:r>
    </w:p>
    <w:p w14:paraId="37FCC2AA">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2.符合《中华人民共和国政府采购法》第二十二条的相关规定，提供《南京市政府采购供应商信用记录表暨信用承诺书》，其中不适用信用承诺的情形：</w:t>
      </w:r>
    </w:p>
    <w:p w14:paraId="52A22238">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①供应商被列入严重失信主体名单；</w:t>
      </w:r>
    </w:p>
    <w:p w14:paraId="4B155F46">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②被相关监管部门作出行政处罚且尚在处罚有效期内；</w:t>
      </w:r>
    </w:p>
    <w:p w14:paraId="1FECF8C2">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③其他法律、行政法规规定的不适用信用承诺的情形。</w:t>
      </w:r>
      <w:bookmarkEnd w:id="24"/>
      <w:bookmarkEnd w:id="25"/>
      <w:bookmarkEnd w:id="26"/>
      <w:bookmarkEnd w:id="27"/>
    </w:p>
    <w:p w14:paraId="3891D112">
      <w:pPr>
        <w:numPr>
          <w:ilvl w:val="0"/>
          <w:numId w:val="3"/>
        </w:numPr>
        <w:ind w:firstLine="480"/>
        <w:rPr>
          <w:rFonts w:hint="eastAsia" w:ascii="宋体" w:hAnsi="宋体" w:eastAsia="宋体" w:cs="宋体"/>
          <w:i w:val="0"/>
          <w:iCs w:val="0"/>
          <w:caps w:val="0"/>
          <w:color w:val="000000"/>
          <w:spacing w:val="0"/>
          <w:sz w:val="24"/>
          <w:szCs w:val="24"/>
          <w:highlight w:val="none"/>
          <w:shd w:val="clear" w:color="auto" w:fill="FFFFFF"/>
        </w:rPr>
      </w:pPr>
      <w:bookmarkStart w:id="28" w:name="_Toc28359019"/>
      <w:bookmarkStart w:id="29" w:name="_Toc35393637"/>
      <w:bookmarkStart w:id="30" w:name="_Toc35393806"/>
      <w:bookmarkStart w:id="31" w:name="_Toc28359096"/>
      <w:r>
        <w:rPr>
          <w:rFonts w:hint="eastAsia" w:ascii="宋体" w:hAnsi="宋体" w:eastAsia="宋体" w:cs="宋体"/>
          <w:i w:val="0"/>
          <w:iCs w:val="0"/>
          <w:caps w:val="0"/>
          <w:color w:val="000000"/>
          <w:spacing w:val="0"/>
          <w:sz w:val="24"/>
          <w:szCs w:val="24"/>
          <w:highlight w:val="none"/>
          <w:shd w:val="clear" w:color="auto" w:fill="FFFFFF"/>
        </w:rPr>
        <w:t>落实政府采购政策需满足的资格要求：</w:t>
      </w:r>
    </w:p>
    <w:p w14:paraId="2F15EC97">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ascii="宋体" w:hAnsi="宋体" w:eastAsia="宋体" w:cs="宋体"/>
          <w:color w:val="000000"/>
          <w:sz w:val="24"/>
          <w:szCs w:val="24"/>
          <w:shd w:val="clear" w:color="auto" w:fill="FFFFFF"/>
        </w:rPr>
        <w:t>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p>
    <w:p w14:paraId="0B83DD6E">
      <w:pPr>
        <w:numPr>
          <w:ilvl w:val="0"/>
          <w:numId w:val="3"/>
        </w:numPr>
        <w:ind w:left="0"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rPr>
        <w:t>本项目的特定资格要求：</w:t>
      </w:r>
      <w:r>
        <w:rPr>
          <w:rFonts w:hint="eastAsia" w:ascii="宋体" w:hAnsi="宋体" w:eastAsia="宋体" w:cs="宋体"/>
          <w:i w:val="0"/>
          <w:iCs w:val="0"/>
          <w:caps w:val="0"/>
          <w:color w:val="000000"/>
          <w:spacing w:val="0"/>
          <w:sz w:val="24"/>
          <w:szCs w:val="24"/>
          <w:highlight w:val="none"/>
          <w:shd w:val="clear" w:color="auto" w:fill="FFFFFF"/>
          <w:lang w:val="en-US" w:eastAsia="zh-CN"/>
        </w:rPr>
        <w:t>无</w:t>
      </w:r>
    </w:p>
    <w:p w14:paraId="2060A0F1">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eastAsia="zh-CN"/>
        </w:rPr>
      </w:pPr>
      <w:r>
        <w:rPr>
          <w:rStyle w:val="47"/>
          <w:rFonts w:hint="eastAsia" w:ascii="黑体" w:hAnsi="宋体" w:eastAsia="黑体" w:cs="黑体"/>
          <w:i w:val="0"/>
          <w:iCs w:val="0"/>
          <w:caps w:val="0"/>
          <w:color w:val="000000"/>
          <w:spacing w:val="0"/>
          <w:sz w:val="28"/>
          <w:szCs w:val="28"/>
          <w:highlight w:val="none"/>
          <w:shd w:val="clear" w:color="auto" w:fill="FFFFFF"/>
          <w:lang w:eastAsia="zh-CN"/>
        </w:rPr>
        <w:t>三、获取采购文件</w:t>
      </w:r>
    </w:p>
    <w:p w14:paraId="217D6310">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bookmarkStart w:id="32" w:name="_Toc28359092"/>
      <w:bookmarkStart w:id="33" w:name="_Toc28359015"/>
      <w:bookmarkStart w:id="34" w:name="_Toc35393632"/>
      <w:bookmarkStart w:id="35" w:name="_Toc35393801"/>
      <w:r>
        <w:rPr>
          <w:rFonts w:hint="eastAsia" w:ascii="宋体" w:hAnsi="宋体" w:eastAsia="宋体" w:cs="宋体"/>
          <w:i w:val="0"/>
          <w:iCs w:val="0"/>
          <w:caps w:val="0"/>
          <w:color w:val="000000"/>
          <w:spacing w:val="0"/>
          <w:sz w:val="24"/>
          <w:szCs w:val="24"/>
          <w:highlight w:val="none"/>
          <w:shd w:val="clear" w:color="auto" w:fill="FFFFFF"/>
          <w:lang w:eastAsia="zh-CN"/>
        </w:rPr>
        <w:t>时间：自</w:t>
      </w:r>
      <w:r>
        <w:rPr>
          <w:rFonts w:hint="eastAsia" w:ascii="宋体" w:hAnsi="宋体" w:cs="宋体"/>
          <w:i w:val="0"/>
          <w:iCs w:val="0"/>
          <w:caps w:val="0"/>
          <w:color w:val="000000"/>
          <w:spacing w:val="0"/>
          <w:sz w:val="24"/>
          <w:szCs w:val="24"/>
          <w:highlight w:val="none"/>
          <w:shd w:val="clear" w:color="auto" w:fill="FFFFFF"/>
          <w:lang w:eastAsia="zh-CN"/>
        </w:rPr>
        <w:t>采购文件</w:t>
      </w:r>
      <w:r>
        <w:rPr>
          <w:rFonts w:hint="eastAsia" w:ascii="宋体" w:hAnsi="宋体" w:eastAsia="宋体" w:cs="宋体"/>
          <w:i w:val="0"/>
          <w:iCs w:val="0"/>
          <w:caps w:val="0"/>
          <w:color w:val="000000"/>
          <w:spacing w:val="0"/>
          <w:sz w:val="24"/>
          <w:szCs w:val="24"/>
          <w:highlight w:val="none"/>
          <w:shd w:val="clear" w:color="auto" w:fill="FFFFFF"/>
          <w:lang w:eastAsia="zh-CN"/>
        </w:rPr>
        <w:t>公告发布之日起</w:t>
      </w:r>
    </w:p>
    <w:p w14:paraId="035622B6">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地点：江苏政府采购网</w:t>
      </w:r>
    </w:p>
    <w:p w14:paraId="0E6A899E">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方式：</w:t>
      </w:r>
      <w:bookmarkStart w:id="36" w:name="_Hlk62814426"/>
      <w:r>
        <w:rPr>
          <w:rFonts w:hint="eastAsia" w:ascii="宋体" w:hAnsi="宋体" w:eastAsia="宋体" w:cs="宋体"/>
          <w:i w:val="0"/>
          <w:iCs w:val="0"/>
          <w:caps w:val="0"/>
          <w:color w:val="000000"/>
          <w:spacing w:val="0"/>
          <w:sz w:val="24"/>
          <w:szCs w:val="24"/>
          <w:highlight w:val="none"/>
          <w:shd w:val="clear" w:color="auto" w:fill="FFFFFF"/>
          <w:lang w:eastAsia="zh-CN"/>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E17A74E">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磋商文件费用：</w:t>
      </w:r>
      <w:r>
        <w:rPr>
          <w:rFonts w:hint="eastAsia" w:ascii="宋体" w:hAnsi="宋体" w:eastAsia="宋体" w:cs="宋体"/>
          <w:i w:val="0"/>
          <w:iCs w:val="0"/>
          <w:caps w:val="0"/>
          <w:color w:val="000000"/>
          <w:spacing w:val="0"/>
          <w:sz w:val="24"/>
          <w:szCs w:val="24"/>
          <w:highlight w:val="none"/>
          <w:shd w:val="clear" w:color="auto" w:fill="FFFFFF"/>
          <w:lang w:val="en-US" w:eastAsia="zh-CN"/>
        </w:rPr>
        <w:t>0元</w:t>
      </w:r>
      <w:bookmarkEnd w:id="36"/>
    </w:p>
    <w:p w14:paraId="0FCCFEFB">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四、电子磋商响应文件的提交</w:t>
      </w:r>
    </w:p>
    <w:p w14:paraId="185E4699">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截止时间：</w:t>
      </w:r>
      <w:r>
        <w:rPr>
          <w:rFonts w:hint="eastAsia" w:ascii="宋体" w:hAnsi="宋体" w:cs="宋体"/>
          <w:i w:val="0"/>
          <w:iCs w:val="0"/>
          <w:caps w:val="0"/>
          <w:color w:val="000000"/>
          <w:spacing w:val="0"/>
          <w:sz w:val="24"/>
          <w:szCs w:val="24"/>
          <w:highlight w:val="none"/>
          <w:shd w:val="clear" w:color="auto" w:fill="FFFFFF"/>
          <w:lang w:eastAsia="zh-CN"/>
        </w:rPr>
        <w:t>2026年7月8日</w:t>
      </w:r>
      <w:r>
        <w:rPr>
          <w:rFonts w:hint="eastAsia" w:ascii="宋体" w:hAnsi="宋体" w:eastAsia="宋体" w:cs="宋体"/>
          <w:i w:val="0"/>
          <w:iCs w:val="0"/>
          <w:caps w:val="0"/>
          <w:color w:val="000000"/>
          <w:spacing w:val="0"/>
          <w:sz w:val="24"/>
          <w:szCs w:val="24"/>
          <w:highlight w:val="none"/>
          <w:shd w:val="clear" w:color="auto" w:fill="FFFFFF"/>
          <w:lang w:eastAsia="zh-CN"/>
        </w:rPr>
        <w:t xml:space="preserve">14:30（北京时间） </w:t>
      </w:r>
    </w:p>
    <w:p w14:paraId="133C2802">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地点：江苏省政府采购交易系统（以下简称“苏采云系统”）网上开标大厅。</w:t>
      </w:r>
    </w:p>
    <w:p w14:paraId="4E6BD0B0">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val="en-US" w:eastAsia="zh-CN"/>
        </w:rPr>
      </w:pPr>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四、响应文件提交</w:t>
      </w:r>
      <w:bookmarkEnd w:id="32"/>
      <w:bookmarkEnd w:id="33"/>
      <w:bookmarkEnd w:id="34"/>
      <w:bookmarkEnd w:id="35"/>
    </w:p>
    <w:p w14:paraId="5C1F5F6F">
      <w:pPr>
        <w:ind w:firstLine="480"/>
        <w:rPr>
          <w:rFonts w:hint="eastAsia" w:ascii="宋体" w:hAnsi="宋体" w:eastAsia="宋体" w:cs="宋体"/>
          <w:i w:val="0"/>
          <w:iCs w:val="0"/>
          <w:caps w:val="0"/>
          <w:color w:val="000000"/>
          <w:spacing w:val="0"/>
          <w:sz w:val="24"/>
          <w:szCs w:val="24"/>
          <w:highlight w:val="none"/>
          <w:shd w:val="clear" w:color="auto" w:fill="FFFFFF"/>
        </w:rPr>
      </w:pPr>
      <w:bookmarkStart w:id="37" w:name="_Toc28359093"/>
      <w:bookmarkStart w:id="38" w:name="_Toc28359016"/>
      <w:bookmarkStart w:id="39" w:name="_Toc35393802"/>
      <w:bookmarkStart w:id="40" w:name="_Toc35393633"/>
      <w:r>
        <w:rPr>
          <w:rFonts w:hint="eastAsia" w:ascii="宋体" w:hAnsi="宋体" w:eastAsia="宋体" w:cs="宋体"/>
          <w:i w:val="0"/>
          <w:iCs w:val="0"/>
          <w:caps w:val="0"/>
          <w:color w:val="000000"/>
          <w:spacing w:val="0"/>
          <w:sz w:val="24"/>
          <w:szCs w:val="24"/>
          <w:highlight w:val="none"/>
          <w:shd w:val="clear" w:color="auto" w:fill="FFFFFF"/>
        </w:rPr>
        <w:t>截止时间：</w:t>
      </w:r>
      <w:r>
        <w:rPr>
          <w:rFonts w:hint="eastAsia" w:ascii="宋体" w:hAnsi="宋体" w:cs="宋体"/>
          <w:i w:val="0"/>
          <w:iCs w:val="0"/>
          <w:caps w:val="0"/>
          <w:color w:val="000000"/>
          <w:spacing w:val="0"/>
          <w:sz w:val="24"/>
          <w:szCs w:val="24"/>
          <w:highlight w:val="none"/>
          <w:shd w:val="clear" w:color="auto" w:fill="FFFFFF"/>
          <w:lang w:eastAsia="zh-CN"/>
        </w:rPr>
        <w:t>2026年7月8日</w:t>
      </w:r>
      <w:r>
        <w:rPr>
          <w:rFonts w:hint="eastAsia" w:ascii="宋体" w:hAnsi="宋体" w:eastAsia="宋体" w:cs="宋体"/>
          <w:i w:val="0"/>
          <w:iCs w:val="0"/>
          <w:caps w:val="0"/>
          <w:color w:val="000000"/>
          <w:spacing w:val="0"/>
          <w:sz w:val="24"/>
          <w:szCs w:val="24"/>
          <w:highlight w:val="none"/>
          <w:shd w:val="clear" w:color="auto" w:fill="FFFFFF"/>
        </w:rPr>
        <w:t>14:30（北京时间）</w:t>
      </w:r>
    </w:p>
    <w:p w14:paraId="2C800C06">
      <w:pPr>
        <w:ind w:firstLine="480"/>
        <w:rPr>
          <w:rFonts w:hint="eastAsia" w:ascii="宋体" w:hAnsi="宋体" w:eastAsia="宋体" w:cs="宋体"/>
          <w:i w:val="0"/>
          <w:iCs w:val="0"/>
          <w:caps w:val="0"/>
          <w:color w:val="000000"/>
          <w:spacing w:val="0"/>
          <w:sz w:val="24"/>
          <w:szCs w:val="24"/>
          <w:highlight w:val="none"/>
          <w:shd w:val="clear" w:color="auto" w:fill="FFFFFF"/>
          <w:lang w:eastAsia="zh-CN"/>
        </w:rPr>
      </w:pPr>
      <w:r>
        <w:rPr>
          <w:rFonts w:hint="eastAsia" w:ascii="宋体" w:hAnsi="宋体" w:eastAsia="宋体" w:cs="宋体"/>
          <w:i w:val="0"/>
          <w:iCs w:val="0"/>
          <w:caps w:val="0"/>
          <w:color w:val="000000"/>
          <w:spacing w:val="0"/>
          <w:sz w:val="24"/>
          <w:szCs w:val="24"/>
          <w:highlight w:val="none"/>
          <w:shd w:val="clear" w:color="auto" w:fill="FFFFFF"/>
          <w:lang w:eastAsia="zh-CN"/>
        </w:rPr>
        <w:t>地点：江苏省政府采购交易系统（以下简称“苏采云系统”）网上开标大厅。</w:t>
      </w:r>
    </w:p>
    <w:p w14:paraId="0CAD1F3F">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val="en-US" w:eastAsia="zh-CN"/>
        </w:rPr>
      </w:pPr>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五、开启</w:t>
      </w:r>
      <w:bookmarkEnd w:id="37"/>
      <w:bookmarkEnd w:id="38"/>
      <w:bookmarkEnd w:id="39"/>
      <w:bookmarkEnd w:id="40"/>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 xml:space="preserve"> </w:t>
      </w:r>
    </w:p>
    <w:p w14:paraId="22D4602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时间：</w:t>
      </w:r>
      <w:r>
        <w:rPr>
          <w:rFonts w:hint="eastAsia" w:ascii="宋体" w:hAnsi="宋体" w:cs="宋体"/>
          <w:i w:val="0"/>
          <w:iCs w:val="0"/>
          <w:caps w:val="0"/>
          <w:color w:val="000000"/>
          <w:spacing w:val="0"/>
          <w:sz w:val="24"/>
          <w:szCs w:val="24"/>
          <w:highlight w:val="none"/>
          <w:shd w:val="clear" w:color="auto" w:fill="FFFFFF"/>
          <w:lang w:eastAsia="zh-CN"/>
        </w:rPr>
        <w:t>2026年7月8日</w:t>
      </w:r>
      <w:r>
        <w:rPr>
          <w:rFonts w:hint="eastAsia" w:ascii="宋体" w:hAnsi="宋体" w:eastAsia="宋体" w:cs="宋体"/>
          <w:i w:val="0"/>
          <w:iCs w:val="0"/>
          <w:caps w:val="0"/>
          <w:color w:val="000000"/>
          <w:spacing w:val="0"/>
          <w:sz w:val="24"/>
          <w:szCs w:val="24"/>
          <w:highlight w:val="none"/>
          <w:shd w:val="clear" w:color="auto" w:fill="FFFFFF"/>
          <w:lang w:val="en-US" w:eastAsia="zh-CN"/>
        </w:rPr>
        <w:t>14:30（北京时间）</w:t>
      </w:r>
    </w:p>
    <w:p w14:paraId="5172DE8A">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bookmarkStart w:id="41" w:name="_Toc28359017"/>
      <w:bookmarkStart w:id="42" w:name="_Toc35393803"/>
      <w:bookmarkStart w:id="43" w:name="_Toc35393634"/>
      <w:bookmarkStart w:id="44" w:name="_Toc28359094"/>
      <w:r>
        <w:rPr>
          <w:rFonts w:hint="eastAsia" w:ascii="宋体" w:hAnsi="宋体" w:eastAsia="宋体" w:cs="宋体"/>
          <w:i w:val="0"/>
          <w:iCs w:val="0"/>
          <w:caps w:val="0"/>
          <w:color w:val="000000"/>
          <w:spacing w:val="0"/>
          <w:sz w:val="24"/>
          <w:szCs w:val="24"/>
          <w:highlight w:val="none"/>
          <w:shd w:val="clear" w:color="auto" w:fill="FFFFFF"/>
          <w:lang w:eastAsia="zh-CN"/>
        </w:rPr>
        <w:t>地点：江苏省政府采购交易系统（以下简称“苏采云系统”）网上开标大厅。</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p>
    <w:p w14:paraId="763E47C0">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val="en-US" w:eastAsia="zh-CN"/>
        </w:rPr>
      </w:pPr>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六、公告期限</w:t>
      </w:r>
      <w:bookmarkEnd w:id="41"/>
      <w:bookmarkEnd w:id="42"/>
      <w:bookmarkEnd w:id="43"/>
      <w:bookmarkEnd w:id="44"/>
    </w:p>
    <w:p w14:paraId="195A92AE">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自本公告发布之日起5个工作日。</w:t>
      </w:r>
    </w:p>
    <w:p w14:paraId="75C324F0">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val="en-US" w:eastAsia="zh-CN"/>
        </w:rPr>
      </w:pPr>
      <w:bookmarkStart w:id="45" w:name="_Toc35393636"/>
      <w:bookmarkStart w:id="46" w:name="_Toc35393805"/>
      <w:bookmarkStart w:id="47" w:name="_Toc28359095"/>
      <w:bookmarkStart w:id="48" w:name="_Toc28359018"/>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七、其他补充事宜</w:t>
      </w:r>
    </w:p>
    <w:p w14:paraId="5AA4BFB3">
      <w:pPr>
        <w:ind w:firstLine="480"/>
        <w:jc w:val="left"/>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22FB879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2. 潜在供应商访问政府采购管理交易系统（苏采云）的网络地址和方法：</w:t>
      </w:r>
    </w:p>
    <w:p w14:paraId="29A313BB">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2705FD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（2）“CA数字证书”的获取：供应商需办理CA锁，“苏采云”系统目前仅支持“苏采云”系统下的政务CA，省内各地区办理的“苏采云”系统下的政务CA全省通用。</w:t>
      </w:r>
    </w:p>
    <w:p w14:paraId="615BCC92">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（3）“CA数字证书”的办理材料以及供应商操作手册详见：http://jsxcmm.com/help/gys.html。</w:t>
      </w:r>
    </w:p>
    <w:p w14:paraId="5A7D2B24">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（4）潜在供应商访问“苏采云”系统的网络地址和方法：“苏采云”系统的网址：http://jszfcg.jsczt.cn/jszc/login。</w:t>
      </w:r>
    </w:p>
    <w:p w14:paraId="7194375C">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（5）采购文件（后缀名为“.kedt”）、供应商操作手册及政府采购客户端工具也可通过“苏采云”系统--已报名项目--报名详情页面内相应链接进行下载。</w:t>
      </w:r>
    </w:p>
    <w:p w14:paraId="6B72BE6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（6）招标代理机构（采购代理机构）将数据电文形式的采购文件加载至“苏采云”系统，供潜在供应商下载或者查阅。 </w:t>
      </w:r>
    </w:p>
    <w:p w14:paraId="7C83B49A">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w:t>
      </w:r>
      <w:r>
        <w:rPr>
          <w:rFonts w:hint="default"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lang w:val="en-US" w:eastAsia="zh-CN"/>
        </w:rPr>
        <w:t>采购人不组织现场踏勘，供应商如需踏勘现场可自行联系采购人。</w:t>
      </w:r>
    </w:p>
    <w:p w14:paraId="23882C02">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4</w:t>
      </w:r>
      <w:r>
        <w:rPr>
          <w:rFonts w:hint="default" w:ascii="宋体" w:hAnsi="宋体" w:eastAsia="宋体" w:cs="宋体"/>
          <w:i w:val="0"/>
          <w:iCs w:val="0"/>
          <w:caps w:val="0"/>
          <w:color w:val="000000"/>
          <w:spacing w:val="0"/>
          <w:sz w:val="24"/>
          <w:szCs w:val="24"/>
          <w:highlight w:val="none"/>
          <w:shd w:val="clear" w:color="auto" w:fill="FFFFFF"/>
          <w:lang w:val="en-US" w:eastAsia="zh-CN"/>
        </w:rPr>
        <w:t>.</w:t>
      </w:r>
      <w:r>
        <w:rPr>
          <w:rFonts w:hint="eastAsia" w:ascii="宋体" w:hAnsi="宋体" w:eastAsia="宋体" w:cs="宋体"/>
          <w:i w:val="0"/>
          <w:iCs w:val="0"/>
          <w:caps w:val="0"/>
          <w:color w:val="000000"/>
          <w:spacing w:val="0"/>
          <w:sz w:val="24"/>
          <w:szCs w:val="24"/>
          <w:highlight w:val="none"/>
          <w:shd w:val="clear" w:color="auto" w:fill="FFFFFF"/>
          <w:lang w:val="en-US" w:eastAsia="zh-CN"/>
        </w:rPr>
        <w:t>根据《关于在政府采购活动中推行信用承诺制的通知》宁财购通〔2021〕5号规定，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p>
    <w:p w14:paraId="70AD96A4">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5.供应商诚信档案注册登记，按以下程序进行： </w:t>
      </w:r>
    </w:p>
    <w:p w14:paraId="392BF461">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（1）进入“信用南京”或“南京公共采购信息网”网站，点击“南京政府采购供应商诚信档案”图标，或直接输入访问地址，在用户登录界面点击“新用户注册”；</w:t>
      </w:r>
    </w:p>
    <w:p w14:paraId="2D75214B">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（2）在“新用户注册”界面，供应商自行设置用户名、登录密码，如实填写《南京市政府采购供应商诚信档案注册登记表》，并进行信用承诺确认后，提交注册申请； </w:t>
      </w:r>
    </w:p>
    <w:p w14:paraId="1B49EC1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（3）系统审核后，供应商即可登录系统进行相关功能操作。</w:t>
      </w:r>
    </w:p>
    <w:p w14:paraId="1DDFF6DC">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南京市政府采购供应商诚信档案管理系统客服电话：025-52718366；供应商可就用户注册与打印“</w:t>
      </w:r>
      <w:r>
        <w:rPr>
          <w:rFonts w:hint="default" w:ascii="宋体" w:hAnsi="宋体" w:eastAsia="宋体" w:cs="宋体"/>
          <w:i w:val="0"/>
          <w:iCs w:val="0"/>
          <w:caps w:val="0"/>
          <w:color w:val="000000"/>
          <w:spacing w:val="0"/>
          <w:sz w:val="24"/>
          <w:szCs w:val="24"/>
          <w:highlight w:val="none"/>
          <w:shd w:val="clear" w:color="auto" w:fill="FFFFFF"/>
          <w:lang w:val="en-US" w:eastAsia="zh-CN"/>
        </w:rPr>
        <w:t>南京市政府采购供应商信用记录表暨信用承诺书</w:t>
      </w:r>
      <w:r>
        <w:rPr>
          <w:rFonts w:hint="eastAsia" w:ascii="宋体" w:hAnsi="宋体" w:eastAsia="宋体" w:cs="宋体"/>
          <w:i w:val="0"/>
          <w:iCs w:val="0"/>
          <w:caps w:val="0"/>
          <w:color w:val="000000"/>
          <w:spacing w:val="0"/>
          <w:sz w:val="24"/>
          <w:szCs w:val="24"/>
          <w:highlight w:val="none"/>
          <w:shd w:val="clear" w:color="auto" w:fill="FFFFFF"/>
          <w:lang w:val="en-US" w:eastAsia="zh-CN"/>
        </w:rPr>
        <w:t>”等事宜进行咨询。</w:t>
      </w:r>
    </w:p>
    <w:p w14:paraId="0B6959AC">
      <w:pPr>
        <w:numPr>
          <w:ilvl w:val="0"/>
          <w:numId w:val="4"/>
        </w:num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p>
    <w:p w14:paraId="01E29021">
      <w:pPr>
        <w:numPr>
          <w:ilvl w:val="0"/>
          <w:numId w:val="0"/>
        </w:numPr>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cs="宋体"/>
          <w:i w:val="0"/>
          <w:iCs w:val="0"/>
          <w:caps w:val="0"/>
          <w:color w:val="000000"/>
          <w:spacing w:val="0"/>
          <w:sz w:val="24"/>
          <w:szCs w:val="24"/>
          <w:highlight w:val="none"/>
          <w:shd w:val="clear" w:color="auto" w:fill="FFFFFF"/>
          <w:lang w:val="en-US" w:eastAsia="zh-CN"/>
        </w:rPr>
        <w:t xml:space="preserve">   7.</w:t>
      </w:r>
      <w:r>
        <w:rPr>
          <w:rFonts w:hint="eastAsia" w:ascii="宋体" w:hAnsi="宋体" w:eastAsia="宋体" w:cs="宋体"/>
          <w:i w:val="0"/>
          <w:iCs w:val="0"/>
          <w:caps w:val="0"/>
          <w:color w:val="000000"/>
          <w:spacing w:val="0"/>
          <w:sz w:val="24"/>
          <w:szCs w:val="24"/>
          <w:highlight w:val="none"/>
          <w:shd w:val="clear" w:color="auto" w:fill="FFFFFF"/>
          <w:lang w:val="en-US" w:eastAsia="zh-CN"/>
        </w:rPr>
        <w:t>未被“信用中国”、“中国政府采购网”列入失信被执行人、重大税收违法案件当事人名单、政府采购严重违法失信行为记录名单（提供查询结果网页截图）</w:t>
      </w:r>
    </w:p>
    <w:p w14:paraId="32F3C7C4">
      <w:pPr>
        <w:pStyle w:val="17"/>
        <w:rPr>
          <w:rFonts w:hint="default"/>
          <w:highlight w:val="none"/>
          <w:lang w:val="en-US" w:eastAsia="zh-CN"/>
        </w:rPr>
      </w:pPr>
      <w:r>
        <w:rPr>
          <w:rFonts w:hint="eastAsia" w:ascii="宋体" w:hAnsi="宋体"/>
          <w:color w:val="auto"/>
          <w:sz w:val="24"/>
          <w:szCs w:val="24"/>
          <w:highlight w:val="none"/>
          <w:lang w:val="en-US" w:eastAsia="zh-CN"/>
        </w:rPr>
        <w:t xml:space="preserve">   8. 项目所属行业：根据《关于印发中小企业划型标准规定的通知》（工信部联企业〔2011〕300号）及《国家统计局关于印发&lt;统计上大中小微型企业划分办法（2017）&gt;的通知》（国统字〔2017〕213号）等文件规定，本项目所属行业为“其他未列明行业”。</w:t>
      </w:r>
    </w:p>
    <w:p w14:paraId="0EE8D138">
      <w:pPr>
        <w:pStyle w:val="3"/>
        <w:keepNext w:val="0"/>
        <w:keepLines w:val="0"/>
        <w:widowControl/>
        <w:suppressLineNumbers w:val="0"/>
        <w:shd w:val="clear" w:color="auto" w:fill="FFFFFF"/>
        <w:spacing w:before="0" w:beforeAutospacing="0" w:after="0" w:afterAutospacing="0"/>
        <w:ind w:left="0" w:right="0" w:firstLine="0"/>
        <w:rPr>
          <w:rStyle w:val="47"/>
          <w:rFonts w:hint="eastAsia" w:ascii="黑体" w:hAnsi="宋体" w:eastAsia="黑体" w:cs="黑体"/>
          <w:i w:val="0"/>
          <w:iCs w:val="0"/>
          <w:caps w:val="0"/>
          <w:color w:val="000000"/>
          <w:spacing w:val="0"/>
          <w:sz w:val="28"/>
          <w:szCs w:val="28"/>
          <w:highlight w:val="none"/>
          <w:shd w:val="clear" w:color="auto" w:fill="FFFFFF"/>
          <w:lang w:val="en-US" w:eastAsia="zh-CN"/>
        </w:rPr>
      </w:pPr>
      <w:r>
        <w:rPr>
          <w:rStyle w:val="47"/>
          <w:rFonts w:hint="eastAsia" w:ascii="黑体" w:hAnsi="宋体" w:eastAsia="黑体" w:cs="黑体"/>
          <w:i w:val="0"/>
          <w:iCs w:val="0"/>
          <w:caps w:val="0"/>
          <w:color w:val="000000"/>
          <w:spacing w:val="0"/>
          <w:sz w:val="28"/>
          <w:szCs w:val="28"/>
          <w:highlight w:val="none"/>
          <w:shd w:val="clear" w:color="auto" w:fill="FFFFFF"/>
          <w:lang w:val="en-US" w:eastAsia="zh-CN"/>
        </w:rPr>
        <w:t>八、凡对本次采购提出询问，请按以下方式联系。</w:t>
      </w:r>
      <w:bookmarkEnd w:id="45"/>
      <w:bookmarkEnd w:id="46"/>
      <w:bookmarkEnd w:id="47"/>
      <w:bookmarkEnd w:id="48"/>
    </w:p>
    <w:p w14:paraId="757BBF57">
      <w:pPr>
        <w:ind w:firstLine="480"/>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1.采购人信息</w:t>
      </w:r>
      <w:bookmarkEnd w:id="28"/>
      <w:bookmarkEnd w:id="29"/>
      <w:bookmarkEnd w:id="30"/>
      <w:bookmarkEnd w:id="31"/>
    </w:p>
    <w:p w14:paraId="3A233C5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bookmarkStart w:id="49" w:name="_Toc35393807"/>
      <w:bookmarkStart w:id="50" w:name="_Toc35393638"/>
      <w:bookmarkStart w:id="51" w:name="_Toc28359020"/>
      <w:bookmarkStart w:id="52" w:name="_Toc28359097"/>
      <w:r>
        <w:rPr>
          <w:rFonts w:hint="eastAsia" w:ascii="宋体" w:hAnsi="宋体" w:eastAsia="宋体" w:cs="宋体"/>
          <w:i w:val="0"/>
          <w:iCs w:val="0"/>
          <w:caps w:val="0"/>
          <w:color w:val="000000"/>
          <w:spacing w:val="0"/>
          <w:sz w:val="24"/>
          <w:szCs w:val="24"/>
          <w:highlight w:val="none"/>
          <w:shd w:val="clear" w:color="auto" w:fill="FFFFFF"/>
          <w:lang w:val="en-US" w:eastAsia="zh-CN"/>
        </w:rPr>
        <w:t>名  称：</w:t>
      </w:r>
      <w:r>
        <w:rPr>
          <w:rFonts w:hint="eastAsia" w:ascii="宋体" w:hAnsi="宋体" w:cs="宋体"/>
          <w:i w:val="0"/>
          <w:iCs w:val="0"/>
          <w:caps w:val="0"/>
          <w:color w:val="000000"/>
          <w:spacing w:val="0"/>
          <w:sz w:val="24"/>
          <w:szCs w:val="24"/>
          <w:highlight w:val="none"/>
          <w:shd w:val="clear" w:color="auto" w:fill="FFFFFF"/>
          <w:lang w:val="en-US" w:eastAsia="zh-CN"/>
        </w:rPr>
        <w:t>南京市江宁区人民政府江宁街道办事处</w:t>
      </w:r>
    </w:p>
    <w:p w14:paraId="454DD427">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地  址：</w:t>
      </w:r>
      <w:r>
        <w:rPr>
          <w:rFonts w:hint="eastAsia" w:ascii="宋体" w:hAnsi="宋体" w:cs="宋体"/>
          <w:i w:val="0"/>
          <w:iCs w:val="0"/>
          <w:caps w:val="0"/>
          <w:color w:val="000000"/>
          <w:spacing w:val="0"/>
          <w:sz w:val="24"/>
          <w:szCs w:val="24"/>
          <w:highlight w:val="none"/>
          <w:shd w:val="clear" w:color="auto" w:fill="FFFFFF"/>
          <w:lang w:val="en-US" w:eastAsia="zh-CN"/>
        </w:rPr>
        <w:t>南京市江宁区滨江开发区盛安大道739号</w:t>
      </w:r>
    </w:p>
    <w:p w14:paraId="2908D923">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联 系 人：</w:t>
      </w:r>
      <w:r>
        <w:rPr>
          <w:rFonts w:hint="eastAsia" w:ascii="宋体" w:hAnsi="宋体" w:cs="宋体"/>
          <w:i w:val="0"/>
          <w:iCs w:val="0"/>
          <w:caps w:val="0"/>
          <w:color w:val="000000"/>
          <w:spacing w:val="0"/>
          <w:sz w:val="24"/>
          <w:szCs w:val="24"/>
          <w:highlight w:val="none"/>
          <w:shd w:val="clear" w:color="auto" w:fill="FFFFFF"/>
          <w:lang w:val="en-US" w:eastAsia="zh-CN"/>
        </w:rPr>
        <w:t>李主任</w:t>
      </w:r>
    </w:p>
    <w:p w14:paraId="73B0C66C">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2.采购代理机构信息</w:t>
      </w:r>
      <w:bookmarkEnd w:id="49"/>
      <w:bookmarkEnd w:id="50"/>
      <w:bookmarkEnd w:id="51"/>
      <w:bookmarkEnd w:id="52"/>
    </w:p>
    <w:p w14:paraId="3FAF8C8F">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名    称：南京富弘工程项目管理有限公司　</w:t>
      </w:r>
    </w:p>
    <w:p w14:paraId="3717FEAD">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地　　址：</w:t>
      </w:r>
      <w:r>
        <w:rPr>
          <w:rFonts w:hint="eastAsia" w:ascii="宋体" w:hAnsi="宋体" w:cs="宋体"/>
          <w:i w:val="0"/>
          <w:iCs w:val="0"/>
          <w:caps w:val="0"/>
          <w:color w:val="000000"/>
          <w:spacing w:val="0"/>
          <w:sz w:val="24"/>
          <w:szCs w:val="24"/>
          <w:highlight w:val="none"/>
          <w:shd w:val="clear" w:color="auto" w:fill="FFFFFF"/>
          <w:lang w:val="zh-CN" w:eastAsia="zh-CN"/>
        </w:rPr>
        <w:t>南京市江宁区东山街道文靖西路108号中前社区居委会院内西边附属楼三楼</w:t>
      </w:r>
    </w:p>
    <w:p w14:paraId="48350E3E">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联系方式：</w:t>
      </w:r>
      <w:bookmarkStart w:id="53" w:name="_Toc28359098"/>
      <w:bookmarkStart w:id="54" w:name="_Toc28359021"/>
      <w:bookmarkStart w:id="55" w:name="_Toc35393639"/>
      <w:bookmarkStart w:id="56" w:name="_Toc35393808"/>
      <w:r>
        <w:rPr>
          <w:rFonts w:hint="eastAsia" w:ascii="宋体" w:hAnsi="宋体" w:eastAsia="宋体" w:cs="宋体"/>
          <w:i w:val="0"/>
          <w:iCs w:val="0"/>
          <w:caps w:val="0"/>
          <w:color w:val="000000"/>
          <w:spacing w:val="0"/>
          <w:sz w:val="24"/>
          <w:szCs w:val="24"/>
          <w:highlight w:val="none"/>
          <w:shd w:val="clear" w:color="auto" w:fill="FFFFFF"/>
          <w:lang w:val="en-US" w:eastAsia="zh-CN"/>
        </w:rPr>
        <w:t>1</w:t>
      </w:r>
      <w:r>
        <w:rPr>
          <w:rFonts w:hint="eastAsia" w:ascii="宋体" w:hAnsi="宋体" w:cs="宋体"/>
          <w:i w:val="0"/>
          <w:iCs w:val="0"/>
          <w:caps w:val="0"/>
          <w:color w:val="000000"/>
          <w:spacing w:val="0"/>
          <w:sz w:val="24"/>
          <w:szCs w:val="24"/>
          <w:highlight w:val="none"/>
          <w:shd w:val="clear" w:color="auto" w:fill="FFFFFF"/>
          <w:lang w:val="en-US" w:eastAsia="zh-CN"/>
        </w:rPr>
        <w:t>3776545772</w:t>
      </w:r>
    </w:p>
    <w:p w14:paraId="1F6E506D">
      <w:pPr>
        <w:ind w:firstLine="48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3.项目联系方式</w:t>
      </w:r>
      <w:bookmarkEnd w:id="53"/>
      <w:bookmarkEnd w:id="54"/>
      <w:bookmarkEnd w:id="55"/>
      <w:bookmarkEnd w:id="56"/>
    </w:p>
    <w:p w14:paraId="72EDB5AE">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项目联系人：</w:t>
      </w:r>
      <w:r>
        <w:rPr>
          <w:rFonts w:hint="eastAsia" w:ascii="宋体" w:hAnsi="宋体" w:cs="宋体"/>
          <w:i w:val="0"/>
          <w:iCs w:val="0"/>
          <w:caps w:val="0"/>
          <w:color w:val="000000"/>
          <w:spacing w:val="0"/>
          <w:sz w:val="24"/>
          <w:szCs w:val="24"/>
          <w:highlight w:val="none"/>
          <w:shd w:val="clear" w:color="auto" w:fill="FFFFFF"/>
          <w:lang w:val="en-US" w:eastAsia="zh-CN"/>
        </w:rPr>
        <w:t>姜工</w:t>
      </w:r>
    </w:p>
    <w:p w14:paraId="2C7D0303">
      <w:pPr>
        <w:ind w:firstLine="480"/>
        <w:rPr>
          <w:rFonts w:hint="default"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电　　 话：1</w:t>
      </w:r>
      <w:r>
        <w:rPr>
          <w:rFonts w:hint="eastAsia" w:ascii="宋体" w:hAnsi="宋体" w:cs="宋体"/>
          <w:i w:val="0"/>
          <w:iCs w:val="0"/>
          <w:caps w:val="0"/>
          <w:color w:val="000000"/>
          <w:spacing w:val="0"/>
          <w:sz w:val="24"/>
          <w:szCs w:val="24"/>
          <w:highlight w:val="none"/>
          <w:shd w:val="clear" w:color="auto" w:fill="FFFFFF"/>
          <w:lang w:val="en-US" w:eastAsia="zh-CN"/>
        </w:rPr>
        <w:t>3776545772</w:t>
      </w:r>
    </w:p>
    <w:p w14:paraId="35AD313D">
      <w:pPr>
        <w:ind w:firstLine="480"/>
        <w:jc w:val="center"/>
        <w:rPr>
          <w:rFonts w:ascii="Cambria" w:hAnsi="Cambria" w:eastAsia="宋体" w:cs="Times New Roman"/>
          <w:b/>
          <w:bCs/>
          <w:sz w:val="32"/>
          <w:szCs w:val="32"/>
          <w:highlight w:val="none"/>
          <w:lang w:val="en-US" w:eastAsia="zh-CN" w:bidi="ar-SA"/>
        </w:rPr>
      </w:pPr>
      <w:bookmarkStart w:id="57" w:name="_Toc28132"/>
      <w:bookmarkStart w:id="58" w:name="_Toc3015"/>
      <w:bookmarkStart w:id="59" w:name="_Toc4835"/>
      <w:bookmarkStart w:id="60" w:name="_Toc16475"/>
      <w:bookmarkStart w:id="61" w:name="_Toc24440"/>
      <w:bookmarkStart w:id="62" w:name="_Toc14061"/>
      <w:bookmarkStart w:id="63" w:name="_Toc504141736"/>
      <w:bookmarkStart w:id="64" w:name="_Toc10849"/>
      <w:bookmarkStart w:id="65" w:name="_Toc11159"/>
      <w:bookmarkStart w:id="66" w:name="_Toc6289"/>
      <w:bookmarkStart w:id="67" w:name="_Toc3663"/>
      <w:bookmarkStart w:id="68" w:name="_Toc26743"/>
      <w:r>
        <w:rPr>
          <w:rFonts w:hint="eastAsia" w:ascii="宋体" w:hAnsi="宋体" w:eastAsia="宋体" w:cs="宋体"/>
          <w:i w:val="0"/>
          <w:iCs w:val="0"/>
          <w:caps w:val="0"/>
          <w:color w:val="000000"/>
          <w:spacing w:val="0"/>
          <w:sz w:val="24"/>
          <w:szCs w:val="24"/>
          <w:highlight w:val="none"/>
          <w:shd w:val="clear" w:color="auto" w:fill="FFFFFF"/>
        </w:rPr>
        <w:br w:type="page" w:clear="all"/>
      </w:r>
      <w:bookmarkStart w:id="69" w:name="_Toc29693"/>
      <w:bookmarkStart w:id="70" w:name="_Toc43217786"/>
      <w:r>
        <w:rPr>
          <w:rFonts w:ascii="Cambria" w:hAnsi="Cambria" w:eastAsia="宋体" w:cs="Times New Roman"/>
          <w:b/>
          <w:bCs/>
          <w:sz w:val="32"/>
          <w:szCs w:val="32"/>
          <w:highlight w:val="none"/>
          <w:lang w:val="en-US" w:eastAsia="zh-CN" w:bidi="ar-SA"/>
        </w:rPr>
        <w:t>第二章  竞争性磋商须知</w:t>
      </w:r>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7A9E877E">
      <w:pPr>
        <w:ind w:firstLine="562"/>
        <w:jc w:val="center"/>
        <w:rPr>
          <w:highlight w:val="none"/>
        </w:rPr>
      </w:pPr>
      <w:r>
        <w:rPr>
          <w:rFonts w:hint="eastAsia"/>
          <w:b/>
          <w:sz w:val="28"/>
          <w:highlight w:val="none"/>
          <w:lang w:val="zh-CN"/>
        </w:rPr>
        <w:t>前附表</w:t>
      </w:r>
    </w:p>
    <w:tbl>
      <w:tblPr>
        <w:tblStyle w:val="44"/>
        <w:tblW w:w="11018" w:type="dxa"/>
        <w:tblInd w:w="-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954"/>
        <w:gridCol w:w="1234"/>
        <w:gridCol w:w="1983"/>
        <w:gridCol w:w="6081"/>
      </w:tblGrid>
      <w:tr w14:paraId="6FA3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084B0426">
            <w:pPr>
              <w:jc w:val="center"/>
              <w:rPr>
                <w:b/>
                <w:sz w:val="24"/>
                <w:highlight w:val="none"/>
              </w:rPr>
            </w:pPr>
            <w:bookmarkStart w:id="71" w:name="_Toc28353"/>
            <w:bookmarkStart w:id="72" w:name="_Toc32753"/>
            <w:bookmarkStart w:id="73" w:name="_Toc32136"/>
            <w:bookmarkStart w:id="74" w:name="_Toc11048"/>
            <w:bookmarkStart w:id="75" w:name="_Toc18735"/>
            <w:bookmarkStart w:id="76" w:name="_Toc2932"/>
            <w:bookmarkStart w:id="77" w:name="_Toc22366"/>
            <w:bookmarkStart w:id="78" w:name="_Toc10178"/>
            <w:bookmarkStart w:id="79" w:name="_Toc11826"/>
            <w:bookmarkStart w:id="80" w:name="_Toc504141737"/>
            <w:bookmarkStart w:id="81" w:name="_Toc8989"/>
            <w:bookmarkStart w:id="82" w:name="_Toc24504"/>
            <w:r>
              <w:rPr>
                <w:b/>
                <w:sz w:val="24"/>
                <w:highlight w:val="none"/>
              </w:rPr>
              <w:t>序号</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0D0B0BA6">
            <w:pPr>
              <w:jc w:val="center"/>
              <w:rPr>
                <w:b/>
                <w:sz w:val="24"/>
                <w:highlight w:val="none"/>
              </w:rPr>
            </w:pPr>
            <w:r>
              <w:rPr>
                <w:b/>
                <w:sz w:val="24"/>
                <w:highlight w:val="none"/>
              </w:rPr>
              <w:t>项  目</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5947B434">
            <w:pPr>
              <w:jc w:val="center"/>
              <w:rPr>
                <w:b/>
                <w:sz w:val="24"/>
                <w:highlight w:val="none"/>
              </w:rPr>
            </w:pPr>
            <w:r>
              <w:rPr>
                <w:b/>
                <w:sz w:val="24"/>
                <w:highlight w:val="none"/>
              </w:rPr>
              <w:t>内         容</w:t>
            </w:r>
          </w:p>
        </w:tc>
      </w:tr>
      <w:tr w14:paraId="3063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55B0259C">
            <w:pPr>
              <w:jc w:val="center"/>
              <w:rPr>
                <w:sz w:val="24"/>
                <w:highlight w:val="none"/>
              </w:rPr>
            </w:pPr>
            <w:r>
              <w:rPr>
                <w:sz w:val="24"/>
                <w:highlight w:val="none"/>
              </w:rPr>
              <w:t>1</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4A76CEA4">
            <w:pPr>
              <w:jc w:val="center"/>
              <w:rPr>
                <w:sz w:val="24"/>
                <w:highlight w:val="none"/>
              </w:rPr>
            </w:pPr>
            <w:r>
              <w:rPr>
                <w:sz w:val="24"/>
                <w:highlight w:val="none"/>
              </w:rPr>
              <w:t>项目编号</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318008DB">
            <w:pPr>
              <w:widowControl/>
              <w:spacing w:line="280" w:lineRule="atLeast"/>
              <w:jc w:val="left"/>
              <w:rPr>
                <w:rFonts w:hint="eastAsia" w:ascii="宋体" w:hAnsi="宋体" w:eastAsia="宋体" w:cs="宋体"/>
                <w:sz w:val="24"/>
                <w:highlight w:val="none"/>
                <w:lang w:eastAsia="zh-CN"/>
              </w:rPr>
            </w:pPr>
            <w:r>
              <w:rPr>
                <w:rFonts w:hint="eastAsia" w:ascii="宋体" w:hAnsi="宋体" w:cs="宋体"/>
                <w:sz w:val="24"/>
                <w:highlight w:val="none"/>
                <w:lang w:eastAsia="zh-CN"/>
              </w:rPr>
              <w:t>JSZC-320115-FHGL-C2026-0006</w:t>
            </w:r>
          </w:p>
        </w:tc>
      </w:tr>
      <w:tr w14:paraId="464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1FCDF237">
            <w:pPr>
              <w:jc w:val="center"/>
              <w:rPr>
                <w:sz w:val="24"/>
                <w:highlight w:val="none"/>
              </w:rPr>
            </w:pPr>
            <w:r>
              <w:rPr>
                <w:sz w:val="24"/>
                <w:highlight w:val="none"/>
              </w:rPr>
              <w:t>2</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126E1F50">
            <w:pPr>
              <w:jc w:val="center"/>
              <w:rPr>
                <w:rFonts w:ascii="宋体" w:cs="宋体"/>
                <w:sz w:val="24"/>
                <w:highlight w:val="none"/>
                <w:lang w:val="zh-CN"/>
              </w:rPr>
            </w:pPr>
            <w:r>
              <w:rPr>
                <w:rFonts w:ascii="宋体" w:cs="宋体"/>
                <w:sz w:val="24"/>
                <w:highlight w:val="none"/>
                <w:lang w:val="zh-CN"/>
              </w:rPr>
              <w:t>项目名称</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3D5892B4">
            <w:pPr>
              <w:rPr>
                <w:rFonts w:hint="eastAsia" w:ascii="宋体" w:cs="宋体"/>
                <w:sz w:val="24"/>
                <w:highlight w:val="none"/>
                <w:lang w:val="zh-CN"/>
              </w:rPr>
            </w:pPr>
            <w:r>
              <w:rPr>
                <w:rFonts w:hint="eastAsia" w:ascii="宋体" w:cs="宋体"/>
                <w:sz w:val="24"/>
                <w:highlight w:val="none"/>
                <w:lang w:val="zh-CN"/>
              </w:rPr>
              <w:t>2026年学校及幼儿园维修和消险项目</w:t>
            </w:r>
          </w:p>
        </w:tc>
      </w:tr>
      <w:tr w14:paraId="0A2A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66219641">
            <w:pPr>
              <w:jc w:val="center"/>
              <w:rPr>
                <w:sz w:val="24"/>
                <w:highlight w:val="none"/>
              </w:rPr>
            </w:pPr>
            <w:r>
              <w:rPr>
                <w:sz w:val="24"/>
                <w:highlight w:val="none"/>
              </w:rPr>
              <w:t>3</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3B553AE1">
            <w:pPr>
              <w:jc w:val="center"/>
              <w:rPr>
                <w:rFonts w:hint="eastAsia"/>
                <w:sz w:val="24"/>
                <w:highlight w:val="none"/>
              </w:rPr>
            </w:pPr>
            <w:r>
              <w:rPr>
                <w:rFonts w:hint="eastAsia"/>
                <w:sz w:val="24"/>
                <w:highlight w:val="none"/>
              </w:rPr>
              <w:t>采购代理机构</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3345D463">
            <w:pPr>
              <w:rPr>
                <w:rFonts w:hint="eastAsia" w:ascii="宋体" w:cs="宋体"/>
                <w:sz w:val="24"/>
                <w:highlight w:val="none"/>
                <w:lang w:val="zh-CN"/>
              </w:rPr>
            </w:pPr>
            <w:r>
              <w:rPr>
                <w:rFonts w:hint="eastAsia" w:ascii="宋体" w:cs="宋体"/>
                <w:sz w:val="24"/>
                <w:highlight w:val="none"/>
                <w:lang w:val="zh-CN"/>
              </w:rPr>
              <w:t>南京富弘工程项目管理有限公司</w:t>
            </w:r>
          </w:p>
        </w:tc>
      </w:tr>
      <w:tr w14:paraId="4266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17EA3C02">
            <w:pPr>
              <w:jc w:val="center"/>
              <w:rPr>
                <w:sz w:val="24"/>
                <w:highlight w:val="none"/>
              </w:rPr>
            </w:pPr>
            <w:r>
              <w:rPr>
                <w:sz w:val="24"/>
                <w:highlight w:val="none"/>
              </w:rPr>
              <w:t>4</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5D134867">
            <w:pPr>
              <w:jc w:val="center"/>
              <w:rPr>
                <w:sz w:val="24"/>
                <w:highlight w:val="none"/>
              </w:rPr>
            </w:pPr>
            <w:r>
              <w:rPr>
                <w:rFonts w:hint="eastAsia"/>
                <w:sz w:val="24"/>
                <w:highlight w:val="none"/>
              </w:rPr>
              <w:t>采购代理机构</w:t>
            </w:r>
            <w:r>
              <w:rPr>
                <w:sz w:val="24"/>
                <w:highlight w:val="none"/>
              </w:rPr>
              <w:t>地址</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7F15783D">
            <w:pPr>
              <w:rPr>
                <w:rFonts w:hint="eastAsia" w:ascii="宋体" w:cs="宋体"/>
                <w:sz w:val="24"/>
                <w:highlight w:val="none"/>
                <w:lang w:val="zh-CN"/>
              </w:rPr>
            </w:pPr>
            <w:r>
              <w:rPr>
                <w:rFonts w:hint="eastAsia" w:ascii="宋体" w:cs="宋体"/>
                <w:sz w:val="24"/>
                <w:highlight w:val="none"/>
                <w:lang w:val="zh-CN"/>
              </w:rPr>
              <w:t>南京市江宁区东山街道文靖西路108号中前社区院内西楼三楼</w:t>
            </w:r>
          </w:p>
        </w:tc>
      </w:tr>
      <w:tr w14:paraId="11A2F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22D7517E">
            <w:pPr>
              <w:jc w:val="center"/>
              <w:rPr>
                <w:sz w:val="24"/>
                <w:highlight w:val="none"/>
              </w:rPr>
            </w:pPr>
            <w:r>
              <w:rPr>
                <w:sz w:val="24"/>
                <w:highlight w:val="none"/>
              </w:rPr>
              <w:t>5</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27CB7B1E">
            <w:pPr>
              <w:jc w:val="center"/>
              <w:rPr>
                <w:sz w:val="24"/>
                <w:highlight w:val="none"/>
              </w:rPr>
            </w:pPr>
            <w:r>
              <w:rPr>
                <w:sz w:val="24"/>
                <w:highlight w:val="none"/>
              </w:rPr>
              <w:t>磋商文件获取方法</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794CB103">
            <w:pPr>
              <w:rPr>
                <w:rFonts w:ascii="宋体" w:cs="宋体"/>
                <w:sz w:val="24"/>
                <w:highlight w:val="none"/>
                <w:lang w:val="zh-CN"/>
              </w:rPr>
            </w:pPr>
            <w:r>
              <w:rPr>
                <w:rFonts w:hint="eastAsia" w:ascii="宋体" w:hAnsi="宋体" w:cs="宋体"/>
                <w:color w:val="auto"/>
                <w:sz w:val="24"/>
                <w:szCs w:val="24"/>
                <w:highlight w:val="none"/>
              </w:rPr>
              <w:t>在“江苏政府采购网”免费下载</w:t>
            </w:r>
          </w:p>
        </w:tc>
      </w:tr>
      <w:tr w14:paraId="1E687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243DA6DA">
            <w:pPr>
              <w:jc w:val="center"/>
              <w:rPr>
                <w:sz w:val="24"/>
                <w:highlight w:val="none"/>
              </w:rPr>
            </w:pPr>
            <w:r>
              <w:rPr>
                <w:sz w:val="24"/>
                <w:highlight w:val="none"/>
              </w:rPr>
              <w:t>6</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5B81F718">
            <w:pPr>
              <w:jc w:val="center"/>
              <w:rPr>
                <w:sz w:val="24"/>
                <w:highlight w:val="none"/>
              </w:rPr>
            </w:pPr>
            <w:r>
              <w:rPr>
                <w:rFonts w:hint="eastAsia"/>
                <w:sz w:val="24"/>
                <w:highlight w:val="none"/>
              </w:rPr>
              <w:t>项目采购限价</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23C10FB4">
            <w:pPr>
              <w:jc w:val="left"/>
              <w:rPr>
                <w:rFonts w:hint="eastAsia" w:ascii="宋体" w:hAnsi="宋体"/>
                <w:b/>
                <w:bCs/>
                <w:sz w:val="24"/>
                <w:highlight w:val="none"/>
              </w:rPr>
            </w:pPr>
            <w:r>
              <w:rPr>
                <w:rFonts w:hint="eastAsia"/>
                <w:sz w:val="24"/>
                <w:highlight w:val="none"/>
                <w:lang w:val="en-US" w:eastAsia="zh-CN"/>
              </w:rPr>
              <w:t>2312498.62</w:t>
            </w:r>
            <w:bookmarkStart w:id="173" w:name="_GoBack"/>
            <w:bookmarkEnd w:id="173"/>
            <w:r>
              <w:rPr>
                <w:rFonts w:hint="eastAsia" w:ascii="宋体" w:hAnsi="宋体" w:cs="宋体"/>
                <w:i w:val="0"/>
                <w:iCs w:val="0"/>
                <w:caps w:val="0"/>
                <w:color w:val="000000"/>
                <w:spacing w:val="0"/>
                <w:sz w:val="24"/>
                <w:szCs w:val="24"/>
                <w:highlight w:val="none"/>
                <w:shd w:val="clear" w:color="auto" w:fill="FFFFFF"/>
                <w:lang w:val="en-US" w:eastAsia="zh-CN"/>
              </w:rPr>
              <w:t>元</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超过此限价按未实质性响应磋商文件要求处理</w:t>
            </w:r>
          </w:p>
        </w:tc>
      </w:tr>
      <w:tr w14:paraId="6C2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399CF087">
            <w:pPr>
              <w:jc w:val="center"/>
              <w:rPr>
                <w:rFonts w:hint="eastAsia" w:eastAsia="宋体"/>
                <w:sz w:val="24"/>
                <w:highlight w:val="none"/>
                <w:lang w:val="en-US" w:eastAsia="zh-CN"/>
              </w:rPr>
            </w:pPr>
            <w:r>
              <w:rPr>
                <w:rFonts w:hint="eastAsia"/>
                <w:sz w:val="24"/>
                <w:highlight w:val="none"/>
                <w:lang w:val="en-US" w:eastAsia="zh-CN"/>
              </w:rPr>
              <w:t>7</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417B89A0">
            <w:pPr>
              <w:jc w:val="center"/>
              <w:rPr>
                <w:rFonts w:hint="default" w:eastAsia="宋体"/>
                <w:sz w:val="24"/>
                <w:highlight w:val="none"/>
                <w:lang w:val="en-US" w:eastAsia="zh-CN"/>
              </w:rPr>
            </w:pPr>
            <w:r>
              <w:rPr>
                <w:rFonts w:hint="eastAsia"/>
                <w:sz w:val="24"/>
                <w:highlight w:val="none"/>
                <w:lang w:val="en-US" w:eastAsia="zh-CN"/>
              </w:rPr>
              <w:t>磋商保证金</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102EEFC6">
            <w:pPr>
              <w:rPr>
                <w:rFonts w:hint="default"/>
                <w:sz w:val="24"/>
                <w:highlight w:val="none"/>
                <w:lang w:val="en-US" w:eastAsia="zh-CN"/>
              </w:rPr>
            </w:pPr>
            <w:r>
              <w:rPr>
                <w:rFonts w:hint="eastAsia"/>
                <w:sz w:val="24"/>
                <w:highlight w:val="none"/>
                <w:lang w:val="en-US" w:eastAsia="zh-CN"/>
              </w:rPr>
              <w:t>本项目不收取磋商保证金</w:t>
            </w:r>
          </w:p>
        </w:tc>
      </w:tr>
      <w:tr w14:paraId="080D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76F2F96B">
            <w:pPr>
              <w:jc w:val="center"/>
              <w:rPr>
                <w:rFonts w:hint="eastAsia" w:eastAsia="宋体"/>
                <w:sz w:val="24"/>
                <w:highlight w:val="none"/>
                <w:lang w:eastAsia="zh-CN"/>
              </w:rPr>
            </w:pPr>
            <w:r>
              <w:rPr>
                <w:rFonts w:hint="eastAsia"/>
                <w:sz w:val="24"/>
                <w:highlight w:val="none"/>
                <w:lang w:val="en-US" w:eastAsia="zh-CN"/>
              </w:rPr>
              <w:t>8</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2204A609">
            <w:pPr>
              <w:jc w:val="center"/>
              <w:rPr>
                <w:sz w:val="24"/>
                <w:highlight w:val="yellow"/>
              </w:rPr>
            </w:pPr>
            <w:r>
              <w:rPr>
                <w:rFonts w:hint="eastAsia"/>
                <w:sz w:val="24"/>
                <w:highlight w:val="none"/>
                <w:lang w:val="en-US" w:eastAsia="zh-CN"/>
              </w:rPr>
              <w:t>服务期</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40EF16DC">
            <w:pPr>
              <w:rPr>
                <w:rFonts w:hint="default"/>
                <w:sz w:val="24"/>
                <w:highlight w:val="yellow"/>
                <w:lang w:val="en-US" w:eastAsia="zh-CN"/>
              </w:rPr>
            </w:pPr>
            <w:r>
              <w:rPr>
                <w:rFonts w:hint="eastAsia" w:ascii="宋体" w:hAnsi="宋体" w:cs="宋体"/>
                <w:spacing w:val="-2"/>
                <w:sz w:val="24"/>
                <w:szCs w:val="24"/>
                <w:lang w:val="en-US" w:eastAsia="zh-CN" w:bidi="ar-SA"/>
              </w:rPr>
              <w:t>6个月</w:t>
            </w:r>
          </w:p>
        </w:tc>
      </w:tr>
      <w:tr w14:paraId="295B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766" w:type="dxa"/>
            <w:tcBorders>
              <w:top w:val="single" w:color="auto" w:sz="4" w:space="0"/>
              <w:left w:val="single" w:color="auto" w:sz="4" w:space="0"/>
              <w:bottom w:val="single" w:color="auto" w:sz="4" w:space="0"/>
              <w:right w:val="single" w:color="auto" w:sz="4" w:space="0"/>
            </w:tcBorders>
            <w:noWrap w:val="0"/>
            <w:vAlign w:val="center"/>
          </w:tcPr>
          <w:p w14:paraId="74A5E4BA">
            <w:pPr>
              <w:jc w:val="center"/>
              <w:rPr>
                <w:rFonts w:hint="eastAsia" w:eastAsia="宋体"/>
                <w:sz w:val="24"/>
                <w:highlight w:val="none"/>
                <w:lang w:eastAsia="zh-CN"/>
              </w:rPr>
            </w:pPr>
            <w:r>
              <w:rPr>
                <w:rFonts w:hint="eastAsia"/>
                <w:sz w:val="24"/>
                <w:highlight w:val="none"/>
                <w:lang w:val="en-US" w:eastAsia="zh-CN"/>
              </w:rPr>
              <w:t>9</w:t>
            </w:r>
          </w:p>
        </w:tc>
        <w:tc>
          <w:tcPr>
            <w:tcW w:w="2188" w:type="dxa"/>
            <w:gridSpan w:val="2"/>
            <w:tcBorders>
              <w:top w:val="single" w:color="auto" w:sz="4" w:space="0"/>
              <w:left w:val="single" w:color="auto" w:sz="4" w:space="0"/>
              <w:bottom w:val="single" w:color="auto" w:sz="4" w:space="0"/>
              <w:right w:val="single" w:color="auto" w:sz="4" w:space="0"/>
            </w:tcBorders>
            <w:noWrap w:val="0"/>
            <w:vAlign w:val="center"/>
          </w:tcPr>
          <w:p w14:paraId="28724CC5">
            <w:pPr>
              <w:jc w:val="center"/>
              <w:rPr>
                <w:rFonts w:hint="eastAsia" w:eastAsia="宋体"/>
                <w:sz w:val="24"/>
                <w:highlight w:val="none"/>
                <w:lang w:eastAsia="zh-CN"/>
              </w:rPr>
            </w:pPr>
            <w:r>
              <w:rPr>
                <w:rFonts w:hint="eastAsia"/>
                <w:sz w:val="24"/>
                <w:highlight w:val="none"/>
                <w:lang w:val="en-US" w:eastAsia="zh-CN"/>
              </w:rPr>
              <w:t>磋商有效期</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0A4D6700">
            <w:pPr>
              <w:rPr>
                <w:rFonts w:hint="default"/>
                <w:sz w:val="24"/>
                <w:highlight w:val="none"/>
                <w:lang w:val="en-US" w:eastAsia="zh-CN"/>
              </w:rPr>
            </w:pPr>
            <w:r>
              <w:rPr>
                <w:rFonts w:hint="eastAsia"/>
                <w:sz w:val="24"/>
                <w:highlight w:val="none"/>
                <w:lang w:val="en-US" w:eastAsia="zh-CN"/>
              </w:rPr>
              <w:t>磋商之日起90天</w:t>
            </w:r>
          </w:p>
        </w:tc>
      </w:tr>
      <w:tr w14:paraId="7EC1F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66" w:type="dxa"/>
            <w:vMerge w:val="restart"/>
            <w:tcBorders>
              <w:top w:val="single" w:color="auto" w:sz="4" w:space="0"/>
              <w:left w:val="single" w:color="auto" w:sz="4" w:space="0"/>
              <w:bottom w:val="single" w:color="auto" w:sz="4" w:space="0"/>
              <w:right w:val="single" w:color="auto" w:sz="4" w:space="0"/>
            </w:tcBorders>
            <w:noWrap w:val="0"/>
            <w:vAlign w:val="center"/>
          </w:tcPr>
          <w:p w14:paraId="3A8640DD">
            <w:pPr>
              <w:jc w:val="center"/>
              <w:rPr>
                <w:rFonts w:hint="default" w:eastAsia="宋体"/>
                <w:sz w:val="24"/>
                <w:highlight w:val="none"/>
                <w:lang w:val="en-US" w:eastAsia="zh-CN"/>
              </w:rPr>
            </w:pPr>
            <w:r>
              <w:rPr>
                <w:rFonts w:hint="eastAsia"/>
                <w:sz w:val="24"/>
                <w:highlight w:val="none"/>
                <w:lang w:val="en-US" w:eastAsia="zh-CN"/>
              </w:rPr>
              <w:t>10</w:t>
            </w:r>
          </w:p>
        </w:tc>
        <w:tc>
          <w:tcPr>
            <w:tcW w:w="954" w:type="dxa"/>
            <w:vMerge w:val="restart"/>
            <w:tcBorders>
              <w:top w:val="single" w:color="auto" w:sz="4" w:space="0"/>
              <w:left w:val="single" w:color="auto" w:sz="4" w:space="0"/>
              <w:bottom w:val="single" w:color="auto" w:sz="4" w:space="0"/>
              <w:right w:val="single" w:color="auto" w:sz="4" w:space="0"/>
            </w:tcBorders>
            <w:noWrap w:val="0"/>
            <w:vAlign w:val="center"/>
          </w:tcPr>
          <w:p w14:paraId="15680025">
            <w:pPr>
              <w:rPr>
                <w:rFonts w:hint="eastAsia" w:ascii="宋体" w:hAnsi="宋体" w:eastAsia="宋体" w:cs="宋体"/>
                <w:sz w:val="24"/>
                <w:szCs w:val="24"/>
                <w:highlight w:val="none"/>
              </w:rPr>
            </w:pPr>
            <w:r>
              <w:rPr>
                <w:rFonts w:hint="eastAsia" w:ascii="宋体" w:hAnsi="宋体" w:eastAsia="宋体" w:cs="宋体"/>
                <w:sz w:val="24"/>
                <w:szCs w:val="24"/>
                <w:highlight w:val="none"/>
              </w:rPr>
              <w:t>响应性文件递交信息</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22A4ABD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048753DA">
            <w:pPr>
              <w:rPr>
                <w:rFonts w:hint="eastAsia"/>
                <w:sz w:val="24"/>
                <w:highlight w:val="none"/>
                <w:lang w:val="en-US" w:eastAsia="zh-CN"/>
              </w:rPr>
            </w:pPr>
            <w:r>
              <w:rPr>
                <w:rFonts w:hint="eastAsia" w:ascii="宋体" w:hAnsi="宋体" w:cs="宋体"/>
                <w:i w:val="0"/>
                <w:iCs w:val="0"/>
                <w:caps w:val="0"/>
                <w:color w:val="000000"/>
                <w:spacing w:val="0"/>
                <w:sz w:val="24"/>
                <w:szCs w:val="24"/>
                <w:highlight w:val="none"/>
                <w:shd w:val="clear" w:color="auto" w:fill="FFFFFF"/>
                <w:lang w:eastAsia="zh-CN"/>
              </w:rPr>
              <w:t>2026年7月8日</w:t>
            </w:r>
            <w:r>
              <w:rPr>
                <w:rFonts w:hint="eastAsia"/>
                <w:sz w:val="24"/>
                <w:highlight w:val="none"/>
                <w:lang w:val="en-US" w:eastAsia="zh-CN"/>
              </w:rPr>
              <w:t>14</w:t>
            </w:r>
            <w:r>
              <w:rPr>
                <w:rFonts w:hint="eastAsia"/>
                <w:sz w:val="24"/>
                <w:highlight w:val="none"/>
                <w:lang w:val="zh-CN" w:eastAsia="zh-CN"/>
              </w:rPr>
              <w:t>：00—</w:t>
            </w:r>
            <w:r>
              <w:rPr>
                <w:rFonts w:hint="eastAsia"/>
                <w:sz w:val="24"/>
                <w:highlight w:val="none"/>
                <w:lang w:val="en-US" w:eastAsia="zh-CN"/>
              </w:rPr>
              <w:t>14</w:t>
            </w:r>
            <w:r>
              <w:rPr>
                <w:rFonts w:hint="eastAsia"/>
                <w:sz w:val="24"/>
                <w:highlight w:val="none"/>
                <w:lang w:val="zh-CN" w:eastAsia="zh-CN"/>
              </w:rPr>
              <w:t>：30</w:t>
            </w:r>
          </w:p>
        </w:tc>
      </w:tr>
      <w:tr w14:paraId="52D59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766" w:type="dxa"/>
            <w:vMerge w:val="continue"/>
            <w:tcBorders>
              <w:top w:val="single" w:color="auto" w:sz="4" w:space="0"/>
              <w:left w:val="single" w:color="auto" w:sz="4" w:space="0"/>
              <w:bottom w:val="single" w:color="auto" w:sz="4" w:space="0"/>
              <w:right w:val="single" w:color="auto" w:sz="4" w:space="0"/>
            </w:tcBorders>
            <w:noWrap w:val="0"/>
            <w:vAlign w:val="center"/>
          </w:tcPr>
          <w:p w14:paraId="585F259C">
            <w:pPr>
              <w:widowControl/>
              <w:jc w:val="left"/>
              <w:rPr>
                <w:sz w:val="24"/>
                <w:highlight w:val="none"/>
              </w:rPr>
            </w:pPr>
          </w:p>
        </w:tc>
        <w:tc>
          <w:tcPr>
            <w:tcW w:w="954" w:type="dxa"/>
            <w:vMerge w:val="continue"/>
            <w:tcBorders>
              <w:top w:val="single" w:color="auto" w:sz="4" w:space="0"/>
              <w:left w:val="single" w:color="auto" w:sz="4" w:space="0"/>
              <w:bottom w:val="single" w:color="auto" w:sz="4" w:space="0"/>
              <w:right w:val="single" w:color="auto" w:sz="4" w:space="0"/>
            </w:tcBorders>
            <w:noWrap w:val="0"/>
            <w:vAlign w:val="center"/>
          </w:tcPr>
          <w:p w14:paraId="55E58ED5">
            <w:pPr>
              <w:rPr>
                <w:rFonts w:hint="eastAsia" w:ascii="宋体" w:hAnsi="宋体" w:eastAsia="宋体" w:cs="宋体"/>
                <w:sz w:val="24"/>
                <w:szCs w:val="24"/>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4314DB03">
            <w:pPr>
              <w:jc w:val="center"/>
              <w:rPr>
                <w:rFonts w:hint="eastAsia" w:ascii="宋体" w:hAnsi="宋体" w:eastAsia="宋体" w:cs="宋体"/>
                <w:sz w:val="24"/>
                <w:szCs w:val="24"/>
                <w:highlight w:val="none"/>
              </w:rPr>
            </w:pPr>
            <w:r>
              <w:rPr>
                <w:rFonts w:hint="eastAsia" w:ascii="宋体" w:hAnsi="宋体" w:eastAsia="宋体" w:cs="Trebuchet MS"/>
                <w:color w:val="auto"/>
                <w:szCs w:val="21"/>
                <w:highlight w:val="none"/>
              </w:rPr>
              <w:t>地点</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271EF067">
            <w:pPr>
              <w:rPr>
                <w:rFonts w:hint="eastAsia"/>
                <w:sz w:val="24"/>
                <w:highlight w:val="none"/>
                <w:lang w:val="en-US" w:eastAsia="zh-CN"/>
              </w:rPr>
            </w:pPr>
            <w:r>
              <w:rPr>
                <w:rFonts w:hint="eastAsia"/>
                <w:sz w:val="24"/>
                <w:highlight w:val="none"/>
                <w:lang w:val="zh-CN" w:eastAsia="zh-CN"/>
              </w:rPr>
              <w:t>江苏省政府采购交易系统（以下简称“苏采云系统”）网上开标大厅。</w:t>
            </w:r>
          </w:p>
        </w:tc>
      </w:tr>
      <w:tr w14:paraId="515A5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66" w:type="dxa"/>
            <w:vMerge w:val="restart"/>
            <w:tcBorders>
              <w:top w:val="single" w:color="auto" w:sz="4" w:space="0"/>
              <w:left w:val="single" w:color="auto" w:sz="4" w:space="0"/>
              <w:bottom w:val="single" w:color="auto" w:sz="4" w:space="0"/>
              <w:right w:val="single" w:color="auto" w:sz="4" w:space="0"/>
            </w:tcBorders>
            <w:noWrap w:val="0"/>
            <w:vAlign w:val="center"/>
          </w:tcPr>
          <w:p w14:paraId="253C74BB">
            <w:pPr>
              <w:jc w:val="center"/>
              <w:rPr>
                <w:rFonts w:hint="eastAsia" w:eastAsia="宋体"/>
                <w:sz w:val="24"/>
                <w:highlight w:val="none"/>
                <w:lang w:eastAsia="zh-CN"/>
              </w:rPr>
            </w:pPr>
            <w:r>
              <w:rPr>
                <w:sz w:val="24"/>
                <w:highlight w:val="none"/>
              </w:rPr>
              <w:t>1</w:t>
            </w:r>
            <w:r>
              <w:rPr>
                <w:rFonts w:hint="eastAsia"/>
                <w:sz w:val="24"/>
                <w:highlight w:val="none"/>
                <w:lang w:val="en-US" w:eastAsia="zh-CN"/>
              </w:rPr>
              <w:t>2</w:t>
            </w:r>
          </w:p>
        </w:tc>
        <w:tc>
          <w:tcPr>
            <w:tcW w:w="954" w:type="dxa"/>
            <w:vMerge w:val="restart"/>
            <w:tcBorders>
              <w:top w:val="single" w:color="auto" w:sz="4" w:space="0"/>
              <w:left w:val="single" w:color="auto" w:sz="4" w:space="0"/>
              <w:bottom w:val="single" w:color="auto" w:sz="4" w:space="0"/>
              <w:right w:val="single" w:color="auto" w:sz="4" w:space="0"/>
            </w:tcBorders>
            <w:noWrap w:val="0"/>
            <w:vAlign w:val="center"/>
          </w:tcPr>
          <w:p w14:paraId="1A32262D">
            <w:pPr>
              <w:jc w:val="center"/>
              <w:rPr>
                <w:sz w:val="24"/>
                <w:highlight w:val="none"/>
              </w:rPr>
            </w:pPr>
            <w:r>
              <w:rPr>
                <w:sz w:val="24"/>
                <w:highlight w:val="none"/>
              </w:rPr>
              <w:t xml:space="preserve">磋商 </w:t>
            </w:r>
            <w:r>
              <w:rPr>
                <w:rFonts w:hint="eastAsia"/>
                <w:sz w:val="24"/>
                <w:highlight w:val="none"/>
                <w:lang w:val="en-US" w:eastAsia="zh-CN"/>
              </w:rPr>
              <w:t xml:space="preserve"> </w:t>
            </w:r>
            <w:r>
              <w:rPr>
                <w:sz w:val="24"/>
                <w:highlight w:val="none"/>
              </w:rPr>
              <w:t>信息</w:t>
            </w:r>
          </w:p>
        </w:tc>
        <w:tc>
          <w:tcPr>
            <w:tcW w:w="1234" w:type="dxa"/>
            <w:tcBorders>
              <w:top w:val="single" w:color="auto" w:sz="4" w:space="0"/>
              <w:left w:val="single" w:color="auto" w:sz="4" w:space="0"/>
              <w:bottom w:val="single" w:color="auto" w:sz="4" w:space="0"/>
              <w:right w:val="single" w:color="auto" w:sz="4" w:space="0"/>
            </w:tcBorders>
            <w:noWrap w:val="0"/>
            <w:vAlign w:val="center"/>
          </w:tcPr>
          <w:p w14:paraId="1ECE7A84">
            <w:pPr>
              <w:jc w:val="center"/>
              <w:rPr>
                <w:sz w:val="24"/>
                <w:highlight w:val="none"/>
              </w:rPr>
            </w:pPr>
            <w:r>
              <w:rPr>
                <w:sz w:val="24"/>
                <w:highlight w:val="none"/>
              </w:rPr>
              <w:t>时间</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540059EF">
            <w:pPr>
              <w:rPr>
                <w:rFonts w:hint="eastAsia"/>
                <w:sz w:val="24"/>
                <w:highlight w:val="none"/>
                <w:lang w:val="en-US" w:eastAsia="zh-CN"/>
              </w:rPr>
            </w:pPr>
            <w:r>
              <w:rPr>
                <w:rFonts w:hint="eastAsia" w:ascii="宋体" w:hAnsi="宋体" w:cs="宋体"/>
                <w:i w:val="0"/>
                <w:iCs w:val="0"/>
                <w:caps w:val="0"/>
                <w:color w:val="000000"/>
                <w:spacing w:val="0"/>
                <w:sz w:val="24"/>
                <w:szCs w:val="24"/>
                <w:highlight w:val="none"/>
                <w:shd w:val="clear" w:color="auto" w:fill="FFFFFF"/>
                <w:lang w:eastAsia="zh-CN"/>
              </w:rPr>
              <w:t>2026年7月8日</w:t>
            </w:r>
            <w:r>
              <w:rPr>
                <w:rFonts w:hint="eastAsia"/>
                <w:sz w:val="24"/>
                <w:highlight w:val="none"/>
                <w:lang w:val="en-US" w:eastAsia="zh-CN"/>
              </w:rPr>
              <w:t>14</w:t>
            </w:r>
            <w:r>
              <w:rPr>
                <w:rFonts w:hint="eastAsia"/>
                <w:sz w:val="24"/>
                <w:highlight w:val="none"/>
                <w:lang w:val="zh-CN" w:eastAsia="zh-CN"/>
              </w:rPr>
              <w:t>：30</w:t>
            </w:r>
          </w:p>
        </w:tc>
      </w:tr>
      <w:tr w14:paraId="1915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66" w:type="dxa"/>
            <w:vMerge w:val="continue"/>
            <w:tcBorders>
              <w:top w:val="single" w:color="auto" w:sz="4" w:space="0"/>
              <w:left w:val="single" w:color="auto" w:sz="4" w:space="0"/>
              <w:bottom w:val="single" w:color="auto" w:sz="4" w:space="0"/>
              <w:right w:val="single" w:color="auto" w:sz="4" w:space="0"/>
            </w:tcBorders>
            <w:noWrap w:val="0"/>
            <w:vAlign w:val="center"/>
          </w:tcPr>
          <w:p w14:paraId="58F8DBB0">
            <w:pPr>
              <w:widowControl/>
              <w:jc w:val="left"/>
              <w:rPr>
                <w:sz w:val="24"/>
                <w:highlight w:val="none"/>
              </w:rPr>
            </w:pPr>
          </w:p>
        </w:tc>
        <w:tc>
          <w:tcPr>
            <w:tcW w:w="954" w:type="dxa"/>
            <w:vMerge w:val="continue"/>
            <w:tcBorders>
              <w:top w:val="single" w:color="auto" w:sz="4" w:space="0"/>
              <w:left w:val="single" w:color="auto" w:sz="4" w:space="0"/>
              <w:bottom w:val="single" w:color="auto" w:sz="4" w:space="0"/>
              <w:right w:val="single" w:color="auto" w:sz="4" w:space="0"/>
            </w:tcBorders>
            <w:noWrap w:val="0"/>
            <w:vAlign w:val="center"/>
          </w:tcPr>
          <w:p w14:paraId="0427D919">
            <w:pPr>
              <w:widowControl/>
              <w:jc w:val="left"/>
              <w:rPr>
                <w:sz w:val="24"/>
                <w:highlight w:val="none"/>
              </w:rPr>
            </w:pPr>
          </w:p>
        </w:tc>
        <w:tc>
          <w:tcPr>
            <w:tcW w:w="1234" w:type="dxa"/>
            <w:tcBorders>
              <w:top w:val="single" w:color="auto" w:sz="4" w:space="0"/>
              <w:left w:val="single" w:color="auto" w:sz="4" w:space="0"/>
              <w:bottom w:val="single" w:color="auto" w:sz="4" w:space="0"/>
              <w:right w:val="single" w:color="auto" w:sz="4" w:space="0"/>
            </w:tcBorders>
            <w:noWrap w:val="0"/>
            <w:vAlign w:val="center"/>
          </w:tcPr>
          <w:p w14:paraId="6AD7547F">
            <w:pPr>
              <w:jc w:val="center"/>
              <w:rPr>
                <w:sz w:val="24"/>
                <w:highlight w:val="none"/>
              </w:rPr>
            </w:pPr>
            <w:r>
              <w:rPr>
                <w:sz w:val="24"/>
                <w:highlight w:val="none"/>
              </w:rPr>
              <w:t>地点</w:t>
            </w:r>
          </w:p>
        </w:tc>
        <w:tc>
          <w:tcPr>
            <w:tcW w:w="8064" w:type="dxa"/>
            <w:gridSpan w:val="2"/>
            <w:tcBorders>
              <w:top w:val="single" w:color="auto" w:sz="4" w:space="0"/>
              <w:left w:val="single" w:color="auto" w:sz="4" w:space="0"/>
              <w:bottom w:val="single" w:color="auto" w:sz="4" w:space="0"/>
              <w:right w:val="single" w:color="auto" w:sz="4" w:space="0"/>
            </w:tcBorders>
            <w:noWrap w:val="0"/>
            <w:vAlign w:val="center"/>
          </w:tcPr>
          <w:p w14:paraId="517DB04B">
            <w:pPr>
              <w:rPr>
                <w:rFonts w:hint="eastAsia"/>
                <w:sz w:val="24"/>
                <w:highlight w:val="none"/>
                <w:lang w:val="en-US" w:eastAsia="zh-CN"/>
              </w:rPr>
            </w:pPr>
            <w:r>
              <w:rPr>
                <w:rFonts w:hint="eastAsia"/>
                <w:sz w:val="24"/>
                <w:highlight w:val="none"/>
                <w:lang w:val="en-US" w:eastAsia="zh-CN"/>
              </w:rPr>
              <w:t>江苏省政府采购交易系统（以下简称“苏采云系统”）网上开标大厅。</w:t>
            </w:r>
          </w:p>
        </w:tc>
      </w:tr>
      <w:tr w14:paraId="2D5B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766" w:type="dxa"/>
            <w:vMerge w:val="restart"/>
            <w:tcBorders>
              <w:top w:val="single" w:color="auto" w:sz="4" w:space="0"/>
              <w:left w:val="single" w:color="auto" w:sz="4" w:space="0"/>
              <w:right w:val="single" w:color="auto" w:sz="4" w:space="0"/>
            </w:tcBorders>
            <w:noWrap w:val="0"/>
            <w:vAlign w:val="center"/>
          </w:tcPr>
          <w:p w14:paraId="649D52FA">
            <w:pPr>
              <w:jc w:val="center"/>
              <w:rPr>
                <w:sz w:val="24"/>
                <w:highlight w:val="none"/>
              </w:rPr>
            </w:pPr>
            <w:r>
              <w:rPr>
                <w:sz w:val="24"/>
                <w:highlight w:val="none"/>
              </w:rPr>
              <w:t>14</w:t>
            </w:r>
          </w:p>
        </w:tc>
        <w:tc>
          <w:tcPr>
            <w:tcW w:w="954" w:type="dxa"/>
            <w:vMerge w:val="restart"/>
            <w:tcBorders>
              <w:top w:val="single" w:color="auto" w:sz="4" w:space="0"/>
              <w:left w:val="single" w:color="auto" w:sz="4" w:space="0"/>
              <w:right w:val="single" w:color="auto" w:sz="4" w:space="0"/>
            </w:tcBorders>
            <w:noWrap w:val="0"/>
            <w:vAlign w:val="center"/>
          </w:tcPr>
          <w:p w14:paraId="1C3A59CC">
            <w:pPr>
              <w:spacing w:line="440" w:lineRule="exact"/>
              <w:jc w:val="center"/>
              <w:rPr>
                <w:sz w:val="24"/>
                <w:highlight w:val="none"/>
              </w:rPr>
            </w:pPr>
            <w:r>
              <w:rPr>
                <w:sz w:val="24"/>
                <w:highlight w:val="none"/>
              </w:rPr>
              <w:t>联系 事项</w:t>
            </w:r>
          </w:p>
        </w:tc>
        <w:tc>
          <w:tcPr>
            <w:tcW w:w="1234" w:type="dxa"/>
            <w:vMerge w:val="restart"/>
            <w:tcBorders>
              <w:top w:val="single" w:color="auto" w:sz="4" w:space="0"/>
              <w:left w:val="single" w:color="auto" w:sz="4" w:space="0"/>
              <w:right w:val="single" w:color="auto" w:sz="4" w:space="0"/>
            </w:tcBorders>
            <w:noWrap w:val="0"/>
            <w:vAlign w:val="center"/>
          </w:tcPr>
          <w:p w14:paraId="0861E5F0">
            <w:pPr>
              <w:spacing w:line="440" w:lineRule="exact"/>
              <w:rPr>
                <w:sz w:val="24"/>
                <w:highlight w:val="none"/>
              </w:rPr>
            </w:pPr>
            <w:r>
              <w:rPr>
                <w:sz w:val="24"/>
                <w:highlight w:val="none"/>
              </w:rPr>
              <w:t>采购</w:t>
            </w:r>
            <w:r>
              <w:rPr>
                <w:rFonts w:hint="eastAsia"/>
                <w:sz w:val="24"/>
                <w:highlight w:val="none"/>
                <w:lang w:val="en-US" w:eastAsia="zh-CN"/>
              </w:rPr>
              <w:t xml:space="preserve">  </w:t>
            </w:r>
            <w:r>
              <w:rPr>
                <w:sz w:val="24"/>
                <w:highlight w:val="none"/>
              </w:rPr>
              <w:t>单</w:t>
            </w:r>
            <w:r>
              <w:rPr>
                <w:rFonts w:hint="eastAsia"/>
                <w:sz w:val="24"/>
                <w:highlight w:val="none"/>
                <w:lang w:val="en-US" w:eastAsia="zh-CN"/>
              </w:rPr>
              <w:t xml:space="preserve">  </w:t>
            </w:r>
            <w:r>
              <w:rPr>
                <w:sz w:val="24"/>
                <w:highlight w:val="none"/>
              </w:rPr>
              <w:t>位</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770784CA">
            <w:pPr>
              <w:rPr>
                <w:rFonts w:hint="eastAsia" w:eastAsia="宋体"/>
                <w:sz w:val="24"/>
                <w:highlight w:val="none"/>
                <w:lang w:eastAsia="zh-CN"/>
              </w:rPr>
            </w:pPr>
            <w:r>
              <w:rPr>
                <w:rFonts w:hint="eastAsia"/>
                <w:sz w:val="24"/>
                <w:highlight w:val="none"/>
                <w:lang w:val="en-US" w:eastAsia="zh-CN"/>
              </w:rPr>
              <w:t>名称</w:t>
            </w:r>
          </w:p>
        </w:tc>
        <w:tc>
          <w:tcPr>
            <w:tcW w:w="6081" w:type="dxa"/>
            <w:tcBorders>
              <w:top w:val="single" w:color="auto" w:sz="4" w:space="0"/>
              <w:left w:val="single" w:color="auto" w:sz="4" w:space="0"/>
              <w:bottom w:val="single" w:color="auto" w:sz="4" w:space="0"/>
              <w:right w:val="single" w:color="auto" w:sz="4" w:space="0"/>
            </w:tcBorders>
            <w:noWrap w:val="0"/>
            <w:vAlign w:val="center"/>
          </w:tcPr>
          <w:p w14:paraId="47398D3D">
            <w:pPr>
              <w:rPr>
                <w:rFonts w:hint="eastAsia"/>
                <w:sz w:val="24"/>
                <w:highlight w:val="none"/>
              </w:rPr>
            </w:pPr>
            <w:r>
              <w:rPr>
                <w:rFonts w:hint="eastAsia" w:ascii="宋体" w:hAnsi="宋体" w:cs="宋体"/>
                <w:sz w:val="24"/>
                <w:szCs w:val="24"/>
                <w:highlight w:val="none"/>
                <w:lang w:val="en-US" w:eastAsia="zh-CN"/>
              </w:rPr>
              <w:t>南京市江宁区人民政府江宁街道办事处</w:t>
            </w:r>
          </w:p>
        </w:tc>
      </w:tr>
      <w:tr w14:paraId="4903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766" w:type="dxa"/>
            <w:vMerge w:val="continue"/>
            <w:tcBorders>
              <w:left w:val="single" w:color="auto" w:sz="4" w:space="0"/>
              <w:right w:val="single" w:color="auto" w:sz="4" w:space="0"/>
            </w:tcBorders>
            <w:noWrap w:val="0"/>
            <w:vAlign w:val="center"/>
          </w:tcPr>
          <w:p w14:paraId="0C1A8D6B">
            <w:pPr>
              <w:spacing w:line="440" w:lineRule="exact"/>
              <w:jc w:val="center"/>
              <w:rPr>
                <w:sz w:val="24"/>
                <w:highlight w:val="none"/>
              </w:rPr>
            </w:pPr>
          </w:p>
        </w:tc>
        <w:tc>
          <w:tcPr>
            <w:tcW w:w="954" w:type="dxa"/>
            <w:vMerge w:val="continue"/>
            <w:tcBorders>
              <w:left w:val="single" w:color="auto" w:sz="4" w:space="0"/>
              <w:right w:val="single" w:color="auto" w:sz="4" w:space="0"/>
            </w:tcBorders>
            <w:noWrap w:val="0"/>
            <w:vAlign w:val="center"/>
          </w:tcPr>
          <w:p w14:paraId="578713BA">
            <w:pPr>
              <w:spacing w:line="440" w:lineRule="exact"/>
              <w:jc w:val="center"/>
              <w:rPr>
                <w:sz w:val="24"/>
                <w:highlight w:val="none"/>
              </w:rPr>
            </w:pPr>
          </w:p>
        </w:tc>
        <w:tc>
          <w:tcPr>
            <w:tcW w:w="1234" w:type="dxa"/>
            <w:vMerge w:val="continue"/>
            <w:tcBorders>
              <w:left w:val="single" w:color="auto" w:sz="4" w:space="0"/>
              <w:bottom w:val="single" w:color="auto" w:sz="4" w:space="0"/>
              <w:right w:val="single" w:color="auto" w:sz="4" w:space="0"/>
            </w:tcBorders>
            <w:noWrap w:val="0"/>
            <w:vAlign w:val="center"/>
          </w:tcPr>
          <w:p w14:paraId="4CF98787">
            <w:pPr>
              <w:spacing w:line="440" w:lineRule="exact"/>
              <w:rPr>
                <w:sz w:val="24"/>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14:paraId="781DBCB5">
            <w:pPr>
              <w:rPr>
                <w:rFonts w:hint="eastAsia" w:eastAsia="宋体"/>
                <w:sz w:val="24"/>
                <w:highlight w:val="none"/>
                <w:lang w:eastAsia="zh-CN"/>
              </w:rPr>
            </w:pPr>
            <w:r>
              <w:rPr>
                <w:rFonts w:hint="eastAsia"/>
                <w:sz w:val="24"/>
                <w:highlight w:val="none"/>
                <w:lang w:val="en-US" w:eastAsia="zh-CN"/>
              </w:rPr>
              <w:t>地址</w:t>
            </w:r>
          </w:p>
        </w:tc>
        <w:tc>
          <w:tcPr>
            <w:tcW w:w="6081" w:type="dxa"/>
            <w:tcBorders>
              <w:top w:val="single" w:color="auto" w:sz="4" w:space="0"/>
              <w:left w:val="single" w:color="auto" w:sz="4" w:space="0"/>
              <w:bottom w:val="single" w:color="auto" w:sz="4" w:space="0"/>
              <w:right w:val="single" w:color="auto" w:sz="4" w:space="0"/>
            </w:tcBorders>
            <w:noWrap w:val="0"/>
            <w:vAlign w:val="center"/>
          </w:tcPr>
          <w:p w14:paraId="22226B20">
            <w:pPr>
              <w:rPr>
                <w:rFonts w:hint="eastAsia"/>
                <w:sz w:val="24"/>
                <w:highlight w:val="none"/>
              </w:rPr>
            </w:pPr>
            <w:r>
              <w:rPr>
                <w:rFonts w:hint="eastAsia" w:ascii="宋体" w:hAnsi="宋体" w:cs="宋体"/>
                <w:sz w:val="24"/>
                <w:szCs w:val="24"/>
                <w:highlight w:val="none"/>
                <w:lang w:val="en-US" w:eastAsia="zh-CN"/>
              </w:rPr>
              <w:t>南京市江宁区滨江开发区盛安大道739号</w:t>
            </w:r>
          </w:p>
        </w:tc>
      </w:tr>
      <w:tr w14:paraId="1858C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766" w:type="dxa"/>
            <w:vMerge w:val="continue"/>
            <w:tcBorders>
              <w:left w:val="single" w:color="auto" w:sz="4" w:space="0"/>
              <w:right w:val="single" w:color="auto" w:sz="4" w:space="0"/>
            </w:tcBorders>
            <w:noWrap w:val="0"/>
            <w:vAlign w:val="center"/>
          </w:tcPr>
          <w:p w14:paraId="5C7EE808">
            <w:pPr>
              <w:spacing w:line="440" w:lineRule="exact"/>
              <w:jc w:val="center"/>
              <w:rPr>
                <w:sz w:val="24"/>
                <w:highlight w:val="none"/>
              </w:rPr>
            </w:pPr>
          </w:p>
        </w:tc>
        <w:tc>
          <w:tcPr>
            <w:tcW w:w="954" w:type="dxa"/>
            <w:vMerge w:val="continue"/>
            <w:tcBorders>
              <w:left w:val="single" w:color="auto" w:sz="4" w:space="0"/>
              <w:right w:val="single" w:color="auto" w:sz="4" w:space="0"/>
            </w:tcBorders>
            <w:noWrap w:val="0"/>
            <w:vAlign w:val="center"/>
          </w:tcPr>
          <w:p w14:paraId="3B9FDE50">
            <w:pPr>
              <w:spacing w:line="440" w:lineRule="exact"/>
              <w:jc w:val="center"/>
              <w:rPr>
                <w:sz w:val="24"/>
                <w:highlight w:val="none"/>
              </w:rPr>
            </w:pPr>
          </w:p>
        </w:tc>
        <w:tc>
          <w:tcPr>
            <w:tcW w:w="1234" w:type="dxa"/>
            <w:vMerge w:val="restart"/>
            <w:tcBorders>
              <w:top w:val="single" w:color="auto" w:sz="4" w:space="0"/>
              <w:left w:val="single" w:color="auto" w:sz="4" w:space="0"/>
              <w:right w:val="single" w:color="auto" w:sz="4" w:space="0"/>
            </w:tcBorders>
            <w:noWrap w:val="0"/>
            <w:vAlign w:val="center"/>
          </w:tcPr>
          <w:p w14:paraId="1C0A6F9D">
            <w:pPr>
              <w:jc w:val="center"/>
              <w:rPr>
                <w:rFonts w:hint="eastAsia"/>
                <w:sz w:val="24"/>
                <w:highlight w:val="none"/>
              </w:rPr>
            </w:pPr>
            <w:r>
              <w:rPr>
                <w:rFonts w:hint="eastAsia"/>
                <w:sz w:val="24"/>
                <w:highlight w:val="none"/>
              </w:rPr>
              <w:t>采购代理机构</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01EC5E66">
            <w:pPr>
              <w:rPr>
                <w:sz w:val="24"/>
                <w:highlight w:val="none"/>
              </w:rPr>
            </w:pPr>
            <w:r>
              <w:rPr>
                <w:sz w:val="24"/>
                <w:highlight w:val="none"/>
              </w:rPr>
              <w:t>联系人</w:t>
            </w:r>
          </w:p>
        </w:tc>
        <w:tc>
          <w:tcPr>
            <w:tcW w:w="6081" w:type="dxa"/>
            <w:tcBorders>
              <w:top w:val="single" w:color="auto" w:sz="4" w:space="0"/>
              <w:left w:val="single" w:color="auto" w:sz="4" w:space="0"/>
              <w:bottom w:val="single" w:color="auto" w:sz="4" w:space="0"/>
              <w:right w:val="single" w:color="auto" w:sz="4" w:space="0"/>
            </w:tcBorders>
            <w:noWrap w:val="0"/>
            <w:vAlign w:val="center"/>
          </w:tcPr>
          <w:p w14:paraId="2ABDBB2B">
            <w:pPr>
              <w:pStyle w:val="33"/>
              <w:rPr>
                <w:rFonts w:hint="eastAsia" w:eastAsia="宋体"/>
                <w:sz w:val="24"/>
                <w:szCs w:val="24"/>
                <w:highlight w:val="none"/>
                <w:lang w:val="en-US" w:eastAsia="zh-CN"/>
              </w:rPr>
            </w:pPr>
            <w:r>
              <w:rPr>
                <w:rFonts w:hint="eastAsia"/>
                <w:sz w:val="24"/>
                <w:szCs w:val="24"/>
                <w:highlight w:val="none"/>
                <w:lang w:val="en-US" w:eastAsia="zh-CN"/>
              </w:rPr>
              <w:t>姜工</w:t>
            </w:r>
          </w:p>
        </w:tc>
      </w:tr>
      <w:tr w14:paraId="6C8A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766" w:type="dxa"/>
            <w:vMerge w:val="continue"/>
            <w:tcBorders>
              <w:left w:val="single" w:color="auto" w:sz="4" w:space="0"/>
              <w:right w:val="single" w:color="auto" w:sz="4" w:space="0"/>
            </w:tcBorders>
            <w:noWrap w:val="0"/>
            <w:vAlign w:val="center"/>
          </w:tcPr>
          <w:p w14:paraId="5B33A89B">
            <w:pPr>
              <w:widowControl/>
              <w:jc w:val="left"/>
              <w:rPr>
                <w:sz w:val="24"/>
                <w:highlight w:val="none"/>
              </w:rPr>
            </w:pPr>
          </w:p>
        </w:tc>
        <w:tc>
          <w:tcPr>
            <w:tcW w:w="954" w:type="dxa"/>
            <w:vMerge w:val="continue"/>
            <w:tcBorders>
              <w:left w:val="single" w:color="auto" w:sz="4" w:space="0"/>
              <w:right w:val="single" w:color="auto" w:sz="4" w:space="0"/>
            </w:tcBorders>
            <w:noWrap w:val="0"/>
            <w:vAlign w:val="center"/>
          </w:tcPr>
          <w:p w14:paraId="3E27C73B">
            <w:pPr>
              <w:widowControl/>
              <w:jc w:val="left"/>
              <w:rPr>
                <w:sz w:val="24"/>
                <w:highlight w:val="none"/>
              </w:rPr>
            </w:pPr>
          </w:p>
        </w:tc>
        <w:tc>
          <w:tcPr>
            <w:tcW w:w="1234" w:type="dxa"/>
            <w:vMerge w:val="continue"/>
            <w:tcBorders>
              <w:left w:val="single" w:color="auto" w:sz="4" w:space="0"/>
              <w:right w:val="single" w:color="auto" w:sz="4" w:space="0"/>
            </w:tcBorders>
            <w:noWrap w:val="0"/>
            <w:vAlign w:val="center"/>
          </w:tcPr>
          <w:p w14:paraId="2FAA8AF3">
            <w:pPr>
              <w:widowControl/>
              <w:rPr>
                <w:sz w:val="24"/>
                <w:highlight w:val="none"/>
              </w:rPr>
            </w:pPr>
          </w:p>
        </w:tc>
        <w:tc>
          <w:tcPr>
            <w:tcW w:w="1983" w:type="dxa"/>
            <w:tcBorders>
              <w:top w:val="single" w:color="auto" w:sz="4" w:space="0"/>
              <w:left w:val="single" w:color="auto" w:sz="4" w:space="0"/>
              <w:bottom w:val="single" w:color="auto" w:sz="4" w:space="0"/>
              <w:right w:val="single" w:color="auto" w:sz="4" w:space="0"/>
            </w:tcBorders>
            <w:noWrap w:val="0"/>
            <w:vAlign w:val="center"/>
          </w:tcPr>
          <w:p w14:paraId="1957E503">
            <w:pPr>
              <w:rPr>
                <w:sz w:val="24"/>
                <w:highlight w:val="none"/>
              </w:rPr>
            </w:pPr>
            <w:r>
              <w:rPr>
                <w:sz w:val="24"/>
                <w:highlight w:val="none"/>
              </w:rPr>
              <w:t>联系电话</w:t>
            </w:r>
          </w:p>
        </w:tc>
        <w:tc>
          <w:tcPr>
            <w:tcW w:w="6081" w:type="dxa"/>
            <w:tcBorders>
              <w:top w:val="single" w:color="auto" w:sz="4" w:space="0"/>
              <w:left w:val="single" w:color="auto" w:sz="4" w:space="0"/>
              <w:bottom w:val="single" w:color="auto" w:sz="4" w:space="0"/>
              <w:right w:val="single" w:color="auto" w:sz="4" w:space="0"/>
            </w:tcBorders>
            <w:noWrap w:val="0"/>
            <w:vAlign w:val="center"/>
          </w:tcPr>
          <w:p w14:paraId="0B4F4258">
            <w:pPr>
              <w:pStyle w:val="33"/>
              <w:rPr>
                <w:rFonts w:hint="default"/>
                <w:sz w:val="24"/>
                <w:szCs w:val="24"/>
                <w:highlight w:val="none"/>
                <w:lang w:val="en-US"/>
              </w:rPr>
            </w:pPr>
            <w:r>
              <w:rPr>
                <w:rFonts w:hint="eastAsia" w:ascii="宋体" w:hAnsi="宋体" w:cs="宋体"/>
                <w:sz w:val="24"/>
                <w:szCs w:val="24"/>
                <w:highlight w:val="none"/>
                <w:lang w:val="en-US" w:eastAsia="zh-CN" w:bidi="ar-SA"/>
              </w:rPr>
              <w:t>13776545772</w:t>
            </w:r>
          </w:p>
        </w:tc>
      </w:tr>
    </w:tbl>
    <w:p w14:paraId="6B84044D">
      <w:pPr>
        <w:spacing w:line="360" w:lineRule="auto"/>
        <w:ind w:firstLine="420"/>
        <w:rPr>
          <w:rFonts w:hint="eastAsia" w:ascii="宋体" w:hAnsi="宋体" w:eastAsia="宋体" w:cs="宋体"/>
          <w:bCs/>
          <w:color w:val="auto"/>
          <w:sz w:val="24"/>
          <w:szCs w:val="24"/>
          <w:highlight w:val="none"/>
          <w:shd w:val="clear" w:color="auto" w:fill="FFFFFF"/>
        </w:rPr>
      </w:pPr>
      <w:bookmarkStart w:id="83" w:name="_Toc9933250"/>
      <w:bookmarkStart w:id="84" w:name="_Toc22383"/>
      <w:bookmarkStart w:id="85" w:name="_Toc43217787"/>
      <w:r>
        <w:rPr>
          <w:b/>
          <w:bCs/>
          <w:sz w:val="24"/>
          <w:highlight w:val="none"/>
          <w:lang w:val="zh-CN"/>
        </w:rPr>
        <w:br w:type="page" w:clear="all"/>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Start w:id="86" w:name="_Toc85525784"/>
      <w:bookmarkStart w:id="87" w:name="_Toc12140"/>
      <w:r>
        <w:rPr>
          <w:rFonts w:hint="eastAsia" w:ascii="宋体" w:hAnsi="宋体" w:eastAsia="宋体" w:cs="宋体"/>
          <w:bCs/>
          <w:color w:val="auto"/>
          <w:sz w:val="24"/>
          <w:szCs w:val="24"/>
          <w:highlight w:val="none"/>
          <w:shd w:val="clear" w:color="auto" w:fill="FFFFFF"/>
        </w:rPr>
        <w:t>一、总    则</w:t>
      </w:r>
      <w:bookmarkEnd w:id="86"/>
      <w:bookmarkEnd w:id="87"/>
    </w:p>
    <w:p w14:paraId="1985A1C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1、适用法律</w:t>
      </w:r>
    </w:p>
    <w:p w14:paraId="28AD4E8E">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 《中华人民共和国政府采购法》、《政府采购竞争性磋商采购方式管理暂行办法》、《中华人民共和国政府采购法实施条例》等有关法律、规章和规定等。</w:t>
      </w:r>
    </w:p>
    <w:p w14:paraId="550D689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2、定义</w:t>
      </w:r>
    </w:p>
    <w:p w14:paraId="1246B352">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2.1 “供应商”是指参加磋商竞争，并符合磋商文件规定资格条件的法人、其他组织或者自然人。</w:t>
      </w:r>
    </w:p>
    <w:p w14:paraId="3C10D6A1">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2.2 “服务”指本磋商文件中所述产品及相关服务。</w:t>
      </w:r>
    </w:p>
    <w:p w14:paraId="7BB3C179">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2.3 “用户或使用单位”是指使用服务的单位。</w:t>
      </w:r>
    </w:p>
    <w:p w14:paraId="1EFFBEAE">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3、政策功能</w:t>
      </w:r>
    </w:p>
    <w:p w14:paraId="6878788A">
      <w:pPr>
        <w:shd w:val="clear" w:color="auto" w:fill="FFFFFF"/>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参加投标的中小企业，应当提供《中小企业声明函》（“中小企业划型标准”详《关于印发中小企业划型标准规定的通知》工信部联企业〔2011〕300号）。其他详磋商文件第三章。</w:t>
      </w:r>
    </w:p>
    <w:p w14:paraId="62ADCC06">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4、参加磋商费用</w:t>
      </w:r>
    </w:p>
    <w:p w14:paraId="12A70964">
      <w:pPr>
        <w:shd w:val="clear" w:color="auto" w:fill="FFFFFF"/>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4.1 供应商应承担所有与准备和参加磋商有关的费用，无论采购结果如何，招标代理和采购单位在任何情况下均无义务和责任承担这些费用。</w:t>
      </w:r>
    </w:p>
    <w:p w14:paraId="64148BA8">
      <w:pPr>
        <w:shd w:val="clear" w:color="auto" w:fill="FFFFFF"/>
        <w:spacing w:line="360" w:lineRule="auto"/>
        <w:ind w:firstLine="42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4.2为简化招标代理费支付流程，已将本次采购招标代理费计入最高限价中，此费用由成交供应商直接向采购代理公司支付。招标代理费以各分包中标金额为基数，按招标代理服务收费管理办法计价格[2002]1980号收费标准的</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zh-CN"/>
        </w:rPr>
        <w:t>0%执行。由成交供应商承担，该费用不单独计列，已综合考虑计入供应商的磋商报价中。</w:t>
      </w:r>
    </w:p>
    <w:p w14:paraId="2AF0D158">
      <w:pPr>
        <w:numPr>
          <w:ilvl w:val="0"/>
          <w:numId w:val="5"/>
        </w:numPr>
        <w:shd w:val="clear" w:color="auto" w:fill="FFFFFF"/>
        <w:spacing w:line="360" w:lineRule="auto"/>
        <w:ind w:firstLine="420"/>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供应商的义务及注意事项</w:t>
      </w:r>
    </w:p>
    <w:p w14:paraId="16B02C28">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5.1集中现场答疑/勘察：</w:t>
      </w:r>
      <w:r>
        <w:rPr>
          <w:rFonts w:hint="eastAsia" w:ascii="宋体" w:hAnsi="宋体" w:eastAsia="宋体" w:cs="宋体"/>
          <w:color w:val="auto"/>
          <w:sz w:val="24"/>
          <w:szCs w:val="24"/>
          <w:highlight w:val="none"/>
          <w:lang w:val="zh-CN" w:eastAsia="zh-CN"/>
        </w:rPr>
        <w:t>采购人不组织，供应商可自行查勘，在随后的采购中，对现场资料和数据所作出的推论、解释和结论及由此造成的后果由供应商负责。</w:t>
      </w:r>
    </w:p>
    <w:p w14:paraId="0744EAAE">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5.2 义务</w:t>
      </w:r>
    </w:p>
    <w:p w14:paraId="6D28BCAF">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5.2.1供应商应当认真阅读本磋商文件，完全明了本项目之名称、用途、数量、质量和提供服务时间，完全明了应具备的资格条件。</w:t>
      </w:r>
    </w:p>
    <w:p w14:paraId="436470C5">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5.2.2供应商应当按照磋商文件的要求编制响应性文件。响应性文件应对磋商文件提出的实质性要求和条件作出完全响应。</w:t>
      </w:r>
    </w:p>
    <w:p w14:paraId="2156BF90">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5.2.3供应商应在磋商截止时间前，将</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zh-CN" w:eastAsia="zh-CN"/>
        </w:rPr>
        <w:t>响应性文件</w:t>
      </w:r>
      <w:r>
        <w:rPr>
          <w:rFonts w:hint="eastAsia" w:ascii="宋体" w:hAnsi="宋体" w:eastAsia="宋体" w:cs="宋体"/>
          <w:color w:val="auto"/>
          <w:sz w:val="24"/>
          <w:szCs w:val="24"/>
          <w:highlight w:val="none"/>
        </w:rPr>
        <w:t>通过“苏采云”系统上传投标文件</w:t>
      </w:r>
      <w:r>
        <w:rPr>
          <w:rFonts w:hint="eastAsia" w:ascii="宋体" w:hAnsi="宋体" w:eastAsia="宋体" w:cs="宋体"/>
          <w:color w:val="auto"/>
          <w:sz w:val="24"/>
          <w:szCs w:val="24"/>
          <w:highlight w:val="none"/>
          <w:lang w:val="zh-CN" w:eastAsia="zh-CN"/>
        </w:rPr>
        <w:t>。</w:t>
      </w:r>
    </w:p>
    <w:p w14:paraId="4C81B2A4">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5.2.4供应商不得相互串通报价，不得排挤其他供应商的公平竞争，损害采购人或者其他供应商的合法权益。供应商不得与采购人串通磋商，损害国家利益，公众利益或者他人的合法权益。</w:t>
      </w:r>
    </w:p>
    <w:p w14:paraId="14112D79">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 注意事项</w:t>
      </w:r>
    </w:p>
    <w:p w14:paraId="37E80857">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5.3.1本项目采购方式是竞争性磋商，整个项目是一个整体、不可分割。</w:t>
      </w:r>
    </w:p>
    <w:p w14:paraId="19CA3353">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5.3.2验收标准</w:t>
      </w:r>
    </w:p>
    <w:p w14:paraId="0C485C5D">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5.3.2.1磋商文件中明确的标准和技术要求，未明确部分按照国家最新的相关标准；</w:t>
      </w:r>
    </w:p>
    <w:p w14:paraId="03ADA5A7">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5.3.3供应商应认真阅读磋商文件中所有的事项、格式、条款和规范等要求，如果没有按照磋商文件要求提交全部资料，或者没有对磋商文件作出实质性响应，相应风险应由供应商承担，包括作无效磋商处理。</w:t>
      </w:r>
    </w:p>
    <w:p w14:paraId="1DE53338">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5.4★政府采购信用承诺</w:t>
      </w:r>
    </w:p>
    <w:p w14:paraId="5DA616CD">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南京市政府采购供应商信用管理工作暂行办法》（宁财规〔2018〕10号）有关规定，凡在南京地区参加采购活动的供应商，应当事先登录“信用南京”或南京公共采购信息网主页“政府采购供应商诚信档案”栏目进行注册登记。由于特殊原因未及时注册的供应商可先行获取采购文件，但必须在投标截止时间前2天内办理登记注册手续。</w:t>
      </w:r>
    </w:p>
    <w:p w14:paraId="5BE8E7CC">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5.4.1供应商申请网上注册的，应当按以下程序进行：</w:t>
      </w:r>
    </w:p>
    <w:p w14:paraId="46084959">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（1）登录“信用南京”或“南京公共采购信息网”网站，点击“政府采购供应商诚信档案”图标，在弹出的用户登录界面，点击“新用户注册”；</w:t>
      </w:r>
    </w:p>
    <w:p w14:paraId="1BE2A32D">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（2）在“新用户注册”界面，供应商自行设置用户名、登录密码，如实填写“南京市政府采购供应商诚信档案注册登记表”，根据网站注册要求如实上传相关资料，并进行信用承诺确认后，提交注册申请；</w:t>
      </w:r>
    </w:p>
    <w:p w14:paraId="635EF536">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（3）系统审核后，供应商即可登录系统进行相关功能操作。</w:t>
      </w:r>
    </w:p>
    <w:p w14:paraId="0588DE67">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5.4.2供应商参加本项目采购活动时，无论是新用户注册或已注册成功的，均应在采购文件发布之日起至投标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w:t>
      </w:r>
    </w:p>
    <w:p w14:paraId="7C40CEC7">
      <w:pPr>
        <w:shd w:val="clear" w:color="auto" w:fill="FFFFFF"/>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南京市政府采购供应商诚信档案管理系统客服电话：025-52718366；供应商可就用户注册与打印“南京市政府采购供应商信用记录表暨信用承诺书”等事宜进行咨询。</w:t>
      </w:r>
    </w:p>
    <w:p w14:paraId="4CC0AFD6">
      <w:pPr>
        <w:shd w:val="clear" w:color="auto" w:fill="FFFFFF"/>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5.4.4</w:t>
      </w:r>
      <w:r>
        <w:rPr>
          <w:rFonts w:hint="eastAsia" w:ascii="宋体" w:hAnsi="宋体" w:eastAsia="宋体" w:cs="宋体"/>
          <w:color w:val="auto"/>
          <w:sz w:val="24"/>
          <w:szCs w:val="24"/>
          <w:highlight w:val="none"/>
          <w:lang w:val="zh-CN"/>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zh-CN"/>
        </w:rPr>
        <w:t>响应文件一并递交。</w:t>
      </w:r>
    </w:p>
    <w:p w14:paraId="3A6D3079">
      <w:pPr>
        <w:shd w:val="clear" w:color="auto" w:fill="FFFFFF"/>
        <w:spacing w:line="360" w:lineRule="auto"/>
        <w:ind w:firstLine="42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本次项目不接受联合体磋商。</w:t>
      </w:r>
    </w:p>
    <w:p w14:paraId="0891604C">
      <w:pPr>
        <w:spacing w:line="360" w:lineRule="auto"/>
        <w:ind w:firstLine="420"/>
        <w:rPr>
          <w:rFonts w:hint="eastAsia" w:ascii="宋体" w:hAnsi="宋体" w:eastAsia="宋体" w:cs="宋体"/>
          <w:bCs/>
          <w:color w:val="auto"/>
          <w:sz w:val="24"/>
          <w:szCs w:val="24"/>
          <w:highlight w:val="none"/>
          <w:shd w:val="clear" w:color="auto" w:fill="FFFFFF"/>
        </w:rPr>
      </w:pPr>
      <w:bookmarkStart w:id="88" w:name="_Toc85525785"/>
      <w:bookmarkStart w:id="89" w:name="_Toc988"/>
      <w:r>
        <w:rPr>
          <w:rFonts w:hint="eastAsia" w:ascii="宋体" w:hAnsi="宋体" w:eastAsia="宋体" w:cs="宋体"/>
          <w:bCs/>
          <w:color w:val="auto"/>
          <w:sz w:val="24"/>
          <w:szCs w:val="24"/>
          <w:highlight w:val="none"/>
          <w:shd w:val="clear" w:color="auto" w:fill="FFFFFF"/>
        </w:rPr>
        <w:t>二、</w:t>
      </w:r>
      <w:r>
        <w:rPr>
          <w:rFonts w:hint="eastAsia" w:ascii="宋体" w:hAnsi="宋体" w:eastAsia="宋体" w:cs="宋体"/>
          <w:bCs/>
          <w:color w:val="auto"/>
          <w:sz w:val="24"/>
          <w:szCs w:val="24"/>
          <w:highlight w:val="none"/>
          <w:shd w:val="clear" w:color="auto" w:fill="FFFFFF"/>
          <w:lang w:eastAsia="zh-CN"/>
        </w:rPr>
        <w:t>电子磋商响应文件</w:t>
      </w:r>
      <w:r>
        <w:rPr>
          <w:rFonts w:hint="eastAsia" w:ascii="宋体" w:hAnsi="宋体" w:eastAsia="宋体" w:cs="宋体"/>
          <w:bCs/>
          <w:color w:val="auto"/>
          <w:sz w:val="24"/>
          <w:szCs w:val="24"/>
          <w:highlight w:val="none"/>
          <w:shd w:val="clear" w:color="auto" w:fill="FFFFFF"/>
        </w:rPr>
        <w:t>编制</w:t>
      </w:r>
      <w:bookmarkEnd w:id="88"/>
      <w:bookmarkEnd w:id="89"/>
    </w:p>
    <w:p w14:paraId="03E5C4E1">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eastAsia="zh-CN"/>
        </w:rPr>
        <w:t>电子磋商响应文件</w:t>
      </w:r>
      <w:r>
        <w:rPr>
          <w:rFonts w:hint="eastAsia" w:ascii="宋体" w:hAnsi="宋体" w:eastAsia="宋体" w:cs="宋体"/>
          <w:b/>
          <w:color w:val="auto"/>
          <w:sz w:val="24"/>
          <w:szCs w:val="24"/>
          <w:highlight w:val="none"/>
        </w:rPr>
        <w:t>的语言、计量单位、货币和编制</w:t>
      </w:r>
    </w:p>
    <w:p w14:paraId="7CB64873">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 供应商提交的</w:t>
      </w:r>
      <w:r>
        <w:rPr>
          <w:rFonts w:hint="eastAsia" w:ascii="宋体" w:hAnsi="宋体" w:eastAsia="宋体" w:cs="宋体"/>
          <w:bCs/>
          <w:color w:val="auto"/>
          <w:sz w:val="24"/>
          <w:szCs w:val="24"/>
          <w:highlight w:val="none"/>
          <w:lang w:eastAsia="zh-CN"/>
        </w:rPr>
        <w:t>电子磋商响应文件</w:t>
      </w:r>
      <w:r>
        <w:rPr>
          <w:rFonts w:hint="eastAsia" w:ascii="宋体" w:hAnsi="宋体" w:eastAsia="宋体" w:cs="宋体"/>
          <w:bCs/>
          <w:color w:val="auto"/>
          <w:sz w:val="24"/>
          <w:szCs w:val="24"/>
          <w:highlight w:val="none"/>
        </w:rPr>
        <w:t>、技术文件和资料，包括图纸中的说明，以及供应商与招标代理就有关</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的所有来往函电均应使用中文。</w:t>
      </w:r>
      <w:r>
        <w:rPr>
          <w:rFonts w:hint="eastAsia" w:ascii="宋体" w:hAnsi="宋体" w:eastAsia="宋体" w:cs="宋体"/>
          <w:bCs/>
          <w:color w:val="auto"/>
          <w:sz w:val="24"/>
          <w:szCs w:val="24"/>
          <w:highlight w:val="none"/>
          <w:lang w:eastAsia="zh-CN"/>
        </w:rPr>
        <w:t>电子磋商响应文件</w:t>
      </w:r>
      <w:r>
        <w:rPr>
          <w:rFonts w:hint="eastAsia" w:ascii="宋体" w:hAnsi="宋体" w:eastAsia="宋体" w:cs="宋体"/>
          <w:bCs/>
          <w:color w:val="auto"/>
          <w:sz w:val="24"/>
          <w:szCs w:val="24"/>
          <w:highlight w:val="none"/>
        </w:rPr>
        <w:t>中若有英文或其他语言文字的资料，应提供相应的中文翻译资料。对不同文本</w:t>
      </w:r>
      <w:r>
        <w:rPr>
          <w:rFonts w:hint="eastAsia" w:ascii="宋体" w:hAnsi="宋体" w:eastAsia="宋体" w:cs="宋体"/>
          <w:bCs/>
          <w:color w:val="auto"/>
          <w:sz w:val="24"/>
          <w:szCs w:val="24"/>
          <w:highlight w:val="none"/>
          <w:lang w:eastAsia="zh-CN"/>
        </w:rPr>
        <w:t>磋商响应文件</w:t>
      </w:r>
      <w:r>
        <w:rPr>
          <w:rFonts w:hint="eastAsia" w:ascii="宋体" w:hAnsi="宋体" w:eastAsia="宋体" w:cs="宋体"/>
          <w:bCs/>
          <w:color w:val="auto"/>
          <w:sz w:val="24"/>
          <w:szCs w:val="24"/>
          <w:highlight w:val="none"/>
        </w:rPr>
        <w:t>的解释发生异议的，以中文文本为准。</w:t>
      </w:r>
    </w:p>
    <w:p w14:paraId="71B260C9">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 供应商所使用的计量单位应为国家法定计量单位。</w:t>
      </w:r>
    </w:p>
    <w:p w14:paraId="7698F330">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 供应商应用人民币报价。</w:t>
      </w:r>
    </w:p>
    <w:p w14:paraId="65124A5E">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 xml:space="preserve"> 供应商应在</w:t>
      </w:r>
      <w:r>
        <w:rPr>
          <w:rFonts w:hint="eastAsia" w:ascii="宋体" w:hAnsi="宋体" w:eastAsia="宋体" w:cs="宋体"/>
          <w:bCs/>
          <w:color w:val="auto"/>
          <w:sz w:val="24"/>
          <w:szCs w:val="24"/>
          <w:highlight w:val="none"/>
          <w:lang w:eastAsia="zh-CN"/>
        </w:rPr>
        <w:t>电子磋商响应文件</w:t>
      </w:r>
      <w:r>
        <w:rPr>
          <w:rFonts w:hint="eastAsia" w:ascii="宋体" w:hAnsi="宋体" w:eastAsia="宋体" w:cs="宋体"/>
          <w:bCs/>
          <w:color w:val="auto"/>
          <w:sz w:val="24"/>
          <w:szCs w:val="24"/>
          <w:highlight w:val="none"/>
        </w:rPr>
        <w:t>中写清相应的项目编号、项目名称、供应商全称、地址、电话、传真等。</w:t>
      </w:r>
    </w:p>
    <w:p w14:paraId="7A637DBE">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6.</w:t>
      </w:r>
      <w:r>
        <w:rPr>
          <w:rFonts w:hint="eastAsia" w:ascii="宋体" w:hAnsi="宋体" w:eastAsia="宋体" w:cs="宋体"/>
          <w:bCs/>
          <w:color w:val="auto"/>
          <w:position w:val="0"/>
          <w:sz w:val="24"/>
          <w:szCs w:val="24"/>
          <w:highlight w:val="none"/>
          <w:lang w:val="en-US" w:eastAsia="zh-CN"/>
        </w:rPr>
        <w:t>5</w:t>
      </w:r>
      <w:r>
        <w:rPr>
          <w:rFonts w:hint="eastAsia" w:ascii="宋体" w:hAnsi="宋体" w:eastAsia="宋体" w:cs="宋体"/>
          <w:bCs/>
          <w:color w:val="auto"/>
          <w:position w:val="0"/>
          <w:sz w:val="24"/>
          <w:szCs w:val="24"/>
          <w:highlight w:val="none"/>
        </w:rPr>
        <w:t xml:space="preserve"> 信用承诺形式：政府采购供应商应当以</w:t>
      </w:r>
      <w:r>
        <w:rPr>
          <w:rFonts w:hint="eastAsia" w:ascii="宋体" w:hAnsi="宋体" w:eastAsia="宋体" w:cs="宋体"/>
          <w:bCs/>
          <w:color w:val="auto"/>
          <w:position w:val="0"/>
          <w:sz w:val="24"/>
          <w:szCs w:val="24"/>
          <w:highlight w:val="none"/>
          <w:lang w:eastAsia="zh-CN"/>
        </w:rPr>
        <w:t>原件盖章</w:t>
      </w:r>
      <w:r>
        <w:rPr>
          <w:rFonts w:hint="eastAsia" w:ascii="宋体" w:hAnsi="宋体" w:eastAsia="宋体" w:cs="宋体"/>
          <w:bCs/>
          <w:color w:val="auto"/>
          <w:position w:val="0"/>
          <w:sz w:val="24"/>
          <w:szCs w:val="24"/>
          <w:highlight w:val="none"/>
        </w:rPr>
        <w:t>形式向政府采购监管部门、采购人或政府采购代理机构作出信用承诺(格式见附件)。</w:t>
      </w:r>
    </w:p>
    <w:p w14:paraId="1FE410B4">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6.</w:t>
      </w:r>
      <w:r>
        <w:rPr>
          <w:rFonts w:hint="eastAsia" w:ascii="宋体" w:hAnsi="宋体" w:eastAsia="宋体" w:cs="宋体"/>
          <w:bCs/>
          <w:color w:val="auto"/>
          <w:position w:val="0"/>
          <w:sz w:val="24"/>
          <w:szCs w:val="24"/>
          <w:highlight w:val="none"/>
          <w:lang w:val="en-US" w:eastAsia="zh-CN"/>
        </w:rPr>
        <w:t>6</w:t>
      </w:r>
      <w:r>
        <w:rPr>
          <w:rFonts w:hint="eastAsia" w:ascii="宋体" w:hAnsi="宋体" w:eastAsia="宋体" w:cs="宋体"/>
          <w:bCs/>
          <w:color w:val="auto"/>
          <w:position w:val="0"/>
          <w:sz w:val="24"/>
          <w:szCs w:val="24"/>
          <w:highlight w:val="none"/>
        </w:rPr>
        <w:t xml:space="preserve"> 信用承诺应用：在政府采购活动中，供应商只需在资格审查环节提供满足相应条件的</w:t>
      </w:r>
      <w:r>
        <w:rPr>
          <w:rFonts w:hint="eastAsia" w:ascii="宋体" w:hAnsi="宋体" w:eastAsia="宋体" w:cs="宋体"/>
          <w:bCs/>
          <w:color w:val="auto"/>
          <w:position w:val="0"/>
          <w:sz w:val="24"/>
          <w:szCs w:val="24"/>
          <w:highlight w:val="none"/>
          <w:lang w:eastAsia="zh-CN"/>
        </w:rPr>
        <w:t>盖章扫描件形式的</w:t>
      </w:r>
      <w:r>
        <w:rPr>
          <w:rFonts w:hint="eastAsia" w:ascii="宋体" w:hAnsi="宋体" w:eastAsia="宋体" w:cs="宋体"/>
          <w:bCs/>
          <w:color w:val="auto"/>
          <w:position w:val="0"/>
          <w:sz w:val="24"/>
          <w:szCs w:val="24"/>
          <w:highlight w:val="none"/>
        </w:rPr>
        <w:t>承诺书，不再需要提供以下证明材料:</w:t>
      </w:r>
    </w:p>
    <w:p w14:paraId="0AF63B2E">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（1）符合国家相关规定的财务状况报告;</w:t>
      </w:r>
    </w:p>
    <w:p w14:paraId="6CF4985F">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（2）依法缴纳税收的证明材料;</w:t>
      </w:r>
    </w:p>
    <w:p w14:paraId="66E8C2EE">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（3）依法缴纳社会保障资金的证明材料;</w:t>
      </w:r>
    </w:p>
    <w:p w14:paraId="5BE3C7C5">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（4）具备履行政府采购合同所必需的设备和专业技术能力的证明材料;</w:t>
      </w:r>
    </w:p>
    <w:p w14:paraId="5863EE93">
      <w:pPr>
        <w:pStyle w:val="17"/>
        <w:spacing w:line="360" w:lineRule="auto"/>
        <w:ind w:firstLine="480"/>
        <w:jc w:val="both"/>
        <w:rPr>
          <w:rFonts w:hint="eastAsia" w:ascii="宋体" w:hAnsi="宋体" w:eastAsia="宋体" w:cs="宋体"/>
          <w:bCs/>
          <w:color w:val="auto"/>
          <w:position w:val="0"/>
          <w:sz w:val="24"/>
          <w:szCs w:val="24"/>
          <w:highlight w:val="none"/>
        </w:rPr>
      </w:pPr>
      <w:r>
        <w:rPr>
          <w:rFonts w:hint="eastAsia" w:ascii="宋体" w:hAnsi="宋体" w:eastAsia="宋体" w:cs="宋体"/>
          <w:bCs/>
          <w:color w:val="auto"/>
          <w:position w:val="0"/>
          <w:sz w:val="24"/>
          <w:szCs w:val="24"/>
          <w:highlight w:val="none"/>
        </w:rPr>
        <w:t>（5）参加政府采购活动前三年内在经营活动中没有重大违法记录的证明材料;</w:t>
      </w:r>
    </w:p>
    <w:p w14:paraId="427FE441">
      <w:pPr>
        <w:pStyle w:val="17"/>
        <w:spacing w:line="360" w:lineRule="auto"/>
        <w:ind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position w:val="0"/>
          <w:sz w:val="24"/>
          <w:szCs w:val="24"/>
          <w:highlight w:val="none"/>
        </w:rPr>
        <w:t>（6）未被列入失信被执行人、重大税收违法案件当事人名单、府采购严重违法失信行为记录名单的证明材料。</w:t>
      </w:r>
    </w:p>
    <w:p w14:paraId="2F2F4340">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w:t>
      </w:r>
      <w:r>
        <w:rPr>
          <w:rFonts w:hint="eastAsia" w:ascii="宋体" w:hAnsi="宋体" w:eastAsia="宋体" w:cs="宋体"/>
          <w:b/>
          <w:color w:val="auto"/>
          <w:sz w:val="24"/>
          <w:szCs w:val="24"/>
          <w:highlight w:val="none"/>
          <w:lang w:eastAsia="zh-CN"/>
        </w:rPr>
        <w:t>磋商响应文件</w:t>
      </w:r>
      <w:r>
        <w:rPr>
          <w:rFonts w:hint="eastAsia" w:ascii="宋体" w:hAnsi="宋体" w:eastAsia="宋体" w:cs="宋体"/>
          <w:b/>
          <w:color w:val="auto"/>
          <w:sz w:val="24"/>
          <w:szCs w:val="24"/>
          <w:highlight w:val="none"/>
        </w:rPr>
        <w:t>的组成</w:t>
      </w:r>
    </w:p>
    <w:p w14:paraId="506D1800">
      <w:pPr>
        <w:spacing w:line="360" w:lineRule="auto"/>
        <w:ind w:firstLine="4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7.1供应商应当根据磋商文件要求编制</w:t>
      </w:r>
      <w:r>
        <w:rPr>
          <w:rFonts w:hint="eastAsia" w:ascii="宋体" w:hAnsi="宋体" w:eastAsia="宋体" w:cs="宋体"/>
          <w:bCs/>
          <w:color w:val="auto"/>
          <w:sz w:val="24"/>
          <w:szCs w:val="24"/>
          <w:highlight w:val="none"/>
          <w:lang w:eastAsia="zh-CN"/>
        </w:rPr>
        <w:t>电子响应</w:t>
      </w:r>
      <w:r>
        <w:rPr>
          <w:rFonts w:hint="eastAsia" w:ascii="宋体" w:hAnsi="宋体" w:eastAsia="宋体" w:cs="宋体"/>
          <w:bCs/>
          <w:color w:val="auto"/>
          <w:sz w:val="24"/>
          <w:szCs w:val="24"/>
          <w:highlight w:val="none"/>
        </w:rPr>
        <w:t>文件，并根据自己的商务能力、技术水平对磋商文件提出的要求和条件逐条标明是否响应。</w:t>
      </w:r>
      <w:r>
        <w:rPr>
          <w:rFonts w:hint="eastAsia" w:ascii="宋体" w:hAnsi="宋体" w:eastAsia="宋体" w:cs="宋体"/>
          <w:bCs/>
          <w:color w:val="auto"/>
          <w:sz w:val="24"/>
          <w:szCs w:val="24"/>
          <w:highlight w:val="none"/>
          <w:lang w:eastAsia="zh-CN"/>
        </w:rPr>
        <w:t>电子磋商响应文件</w:t>
      </w:r>
      <w:r>
        <w:rPr>
          <w:rFonts w:hint="eastAsia" w:ascii="宋体" w:hAnsi="宋体" w:eastAsia="宋体" w:cs="宋体"/>
          <w:bCs/>
          <w:color w:val="auto"/>
          <w:sz w:val="24"/>
          <w:szCs w:val="24"/>
          <w:highlight w:val="none"/>
        </w:rPr>
        <w:t>由商务部分、技术部分、价格部分，以及其他部分组成。</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eastAsia="zh-CN" w:bidi="ar"/>
        </w:rPr>
        <w:t>电子</w:t>
      </w:r>
      <w:r>
        <w:rPr>
          <w:rFonts w:hint="eastAsia" w:ascii="宋体" w:hAnsi="宋体" w:eastAsia="宋体" w:cs="宋体"/>
          <w:color w:val="auto"/>
          <w:sz w:val="24"/>
          <w:szCs w:val="24"/>
          <w:highlight w:val="none"/>
          <w:lang w:bidi="ar"/>
        </w:rPr>
        <w:t>响应文件按竞争性磋商文件要求签署、盖章</w:t>
      </w:r>
      <w:r>
        <w:rPr>
          <w:rFonts w:hint="eastAsia" w:ascii="宋体" w:hAnsi="宋体" w:eastAsia="宋体" w:cs="宋体"/>
          <w:color w:val="auto"/>
          <w:sz w:val="24"/>
          <w:szCs w:val="24"/>
          <w:highlight w:val="none"/>
          <w:lang w:eastAsia="zh-CN" w:bidi="ar"/>
        </w:rPr>
        <w:t>或加盖电子公章</w:t>
      </w:r>
      <w:r>
        <w:rPr>
          <w:rFonts w:hint="eastAsia" w:ascii="宋体" w:hAnsi="宋体" w:eastAsia="宋体" w:cs="宋体"/>
          <w:bCs/>
          <w:color w:val="auto"/>
          <w:sz w:val="24"/>
          <w:szCs w:val="24"/>
          <w:highlight w:val="none"/>
          <w:lang w:eastAsia="zh-CN"/>
        </w:rPr>
        <w:t>）</w:t>
      </w:r>
    </w:p>
    <w:p w14:paraId="291FF1CD">
      <w:pPr>
        <w:spacing w:line="360" w:lineRule="auto"/>
        <w:ind w:firstLine="42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7.2</w:t>
      </w:r>
      <w:r>
        <w:rPr>
          <w:rFonts w:hint="eastAsia" w:ascii="宋体" w:hAnsi="宋体" w:eastAsia="宋体" w:cs="宋体"/>
          <w:bCs/>
          <w:color w:val="auto"/>
          <w:sz w:val="24"/>
          <w:szCs w:val="24"/>
          <w:highlight w:val="none"/>
          <w:lang w:val="zh-CN" w:eastAsia="zh-CN"/>
        </w:rPr>
        <w:t>如标书制作工具中格式和内容与“江苏政府采购网”发布的竞争性磋商文件不一致，以“江苏政府采购网”发布的竞争性磋商文件为准。</w:t>
      </w:r>
    </w:p>
    <w:p w14:paraId="50CF149D">
      <w:pPr>
        <w:spacing w:line="360" w:lineRule="auto"/>
        <w:ind w:firstLine="420"/>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7.</w:t>
      </w:r>
      <w:r>
        <w:rPr>
          <w:rFonts w:hint="eastAsia" w:ascii="宋体" w:hAnsi="宋体" w:eastAsia="宋体" w:cs="宋体"/>
          <w:bCs/>
          <w:color w:val="auto"/>
          <w:sz w:val="24"/>
          <w:szCs w:val="24"/>
          <w:highlight w:val="none"/>
          <w:shd w:val="clear" w:color="auto" w:fill="FFFFFF"/>
          <w:lang w:val="en-US" w:eastAsia="zh-CN"/>
        </w:rPr>
        <w:t>3</w:t>
      </w:r>
      <w:r>
        <w:rPr>
          <w:rFonts w:hint="eastAsia" w:ascii="宋体" w:hAnsi="宋体" w:eastAsia="宋体" w:cs="宋体"/>
          <w:bCs/>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lang w:eastAsia="zh-CN"/>
        </w:rPr>
        <w:t>磋商响应文件</w:t>
      </w:r>
      <w:r>
        <w:rPr>
          <w:rFonts w:hint="eastAsia" w:ascii="宋体" w:hAnsi="宋体" w:eastAsia="宋体" w:cs="宋体"/>
          <w:b/>
          <w:color w:val="auto"/>
          <w:sz w:val="24"/>
          <w:szCs w:val="24"/>
          <w:highlight w:val="none"/>
          <w:shd w:val="clear" w:color="auto" w:fill="FFFFFF"/>
        </w:rPr>
        <w:t>的商务部分。</w:t>
      </w:r>
    </w:p>
    <w:p w14:paraId="301225CD">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商务部分是证明供应商有资格参加磋商和中标后有能力履行合同的文件，</w:t>
      </w:r>
      <w:r>
        <w:rPr>
          <w:rFonts w:hint="eastAsia" w:ascii="宋体" w:hAnsi="宋体" w:eastAsia="宋体" w:cs="宋体"/>
          <w:color w:val="auto"/>
          <w:sz w:val="24"/>
          <w:szCs w:val="24"/>
          <w:highlight w:val="none"/>
        </w:rPr>
        <w:t>这些文件应能满足招标的要求</w:t>
      </w:r>
      <w:r>
        <w:rPr>
          <w:rFonts w:hint="eastAsia" w:ascii="宋体" w:hAnsi="宋体" w:eastAsia="宋体" w:cs="宋体"/>
          <w:color w:val="auto"/>
          <w:sz w:val="24"/>
          <w:szCs w:val="24"/>
          <w:highlight w:val="none"/>
          <w:lang w:val="zh-CN"/>
        </w:rPr>
        <w:t>，包括但不限于下列文件，</w:t>
      </w:r>
      <w:r>
        <w:rPr>
          <w:rFonts w:hint="eastAsia" w:ascii="宋体" w:hAnsi="宋体" w:eastAsia="宋体" w:cs="宋体"/>
          <w:b/>
          <w:color w:val="auto"/>
          <w:sz w:val="24"/>
          <w:szCs w:val="24"/>
          <w:highlight w:val="none"/>
          <w:lang w:val="zh-CN"/>
        </w:rPr>
        <w:t>其中加</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项目不得有缺失或无效</w:t>
      </w:r>
      <w:r>
        <w:rPr>
          <w:rFonts w:hint="eastAsia" w:ascii="宋体" w:hAnsi="宋体" w:eastAsia="宋体" w:cs="宋体"/>
          <w:color w:val="auto"/>
          <w:sz w:val="24"/>
          <w:szCs w:val="24"/>
          <w:highlight w:val="none"/>
          <w:lang w:val="zh-CN"/>
        </w:rPr>
        <w:t>。</w:t>
      </w:r>
    </w:p>
    <w:p w14:paraId="0CA5EFD9">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磋商申请及声明；</w:t>
      </w:r>
    </w:p>
    <w:p w14:paraId="06CBA055">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法定代表人授权委托书；</w:t>
      </w:r>
    </w:p>
    <w:p w14:paraId="02A89BC2">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磋商报价表</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分项报价表</w:t>
      </w:r>
      <w:r>
        <w:rPr>
          <w:rFonts w:hint="eastAsia" w:ascii="宋体" w:hAnsi="宋体" w:eastAsia="宋体" w:cs="宋体"/>
          <w:color w:val="auto"/>
          <w:sz w:val="24"/>
          <w:szCs w:val="24"/>
          <w:highlight w:val="none"/>
          <w:lang w:val="zh-CN"/>
        </w:rPr>
        <w:t>；</w:t>
      </w:r>
    </w:p>
    <w:p w14:paraId="746E7BAB">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《南京市政府采购供应商信用记录表暨信用承诺书》</w:t>
      </w:r>
      <w:r>
        <w:rPr>
          <w:rFonts w:hint="eastAsia" w:ascii="宋体" w:hAnsi="宋体" w:eastAsia="宋体" w:cs="宋体"/>
          <w:b/>
          <w:color w:val="auto"/>
          <w:sz w:val="24"/>
          <w:szCs w:val="24"/>
          <w:highlight w:val="none"/>
          <w:lang w:val="zh-CN"/>
        </w:rPr>
        <w:t>注：本表打印时间必须在采购文件发布之日起至提交响应文件截止日前。</w:t>
      </w:r>
    </w:p>
    <w:p w14:paraId="2B32E5E3">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）第一章磋商邀请中采购人根据采购项目的特殊要求规定的特定条件证明文件</w:t>
      </w:r>
    </w:p>
    <w:p w14:paraId="3EF4012C">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w:t>
      </w:r>
      <w:r>
        <w:rPr>
          <w:rFonts w:hint="eastAsia" w:ascii="宋体" w:hAnsi="宋体" w:eastAsia="宋体" w:cs="宋体"/>
          <w:b/>
          <w:color w:val="auto"/>
          <w:sz w:val="24"/>
          <w:szCs w:val="24"/>
          <w:highlight w:val="none"/>
          <w:lang w:val="zh-CN"/>
        </w:rPr>
        <w:t>★</w:t>
      </w:r>
      <w:r>
        <w:rPr>
          <w:rFonts w:hint="eastAsia" w:ascii="宋体" w:hAnsi="宋体" w:eastAsia="宋体" w:cs="宋体"/>
          <w:color w:val="auto"/>
          <w:sz w:val="24"/>
          <w:szCs w:val="24"/>
          <w:highlight w:val="none"/>
          <w:lang w:val="zh-CN"/>
        </w:rPr>
        <w:t>商务条款偏离表；</w:t>
      </w:r>
    </w:p>
    <w:p w14:paraId="52B1B139">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zh-CN"/>
        </w:rPr>
        <w:t>） 残疾人福利性单位声明函（如有）</w:t>
      </w:r>
    </w:p>
    <w:p w14:paraId="05B70117">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 属于监狱企业的证明文件（如有）</w:t>
      </w:r>
    </w:p>
    <w:p w14:paraId="3A8B7546">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zh-CN"/>
        </w:rPr>
        <w:t>） 节能产品认证文件（如有）</w:t>
      </w:r>
    </w:p>
    <w:p w14:paraId="62078654">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zh-CN"/>
        </w:rPr>
        <w:t>） 环境标志产品认证文件（如有）</w:t>
      </w:r>
    </w:p>
    <w:p w14:paraId="1A39C565">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 进口产品转让技术、消化吸收再创新方案（如有）</w:t>
      </w:r>
    </w:p>
    <w:p w14:paraId="3EA112AD">
      <w:pPr>
        <w:widowControl/>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b/>
          <w:color w:val="auto"/>
          <w:sz w:val="24"/>
          <w:szCs w:val="24"/>
          <w:highlight w:val="none"/>
          <w:lang w:val="zh-CN"/>
        </w:rPr>
        <w:t xml:space="preserve"> </w:t>
      </w:r>
      <w:r>
        <w:rPr>
          <w:rFonts w:hint="eastAsia" w:ascii="宋体" w:hAnsi="宋体" w:eastAsia="宋体" w:cs="宋体"/>
          <w:color w:val="auto"/>
          <w:sz w:val="24"/>
          <w:szCs w:val="24"/>
          <w:highlight w:val="none"/>
          <w:lang w:val="zh-CN"/>
        </w:rPr>
        <w:t>磋商供应商认为需提供的其他资料。</w:t>
      </w:r>
    </w:p>
    <w:p w14:paraId="36008588">
      <w:pPr>
        <w:spacing w:line="360" w:lineRule="auto"/>
        <w:ind w:firstLine="420"/>
        <w:rPr>
          <w:rFonts w:hint="eastAsia" w:ascii="宋体" w:hAnsi="宋体" w:eastAsia="宋体" w:cs="宋体"/>
          <w:b/>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7.</w:t>
      </w:r>
      <w:r>
        <w:rPr>
          <w:rFonts w:hint="eastAsia" w:ascii="宋体" w:hAnsi="宋体" w:eastAsia="宋体" w:cs="宋体"/>
          <w:bCs/>
          <w:color w:val="auto"/>
          <w:sz w:val="24"/>
          <w:szCs w:val="24"/>
          <w:highlight w:val="none"/>
          <w:shd w:val="clear" w:color="auto" w:fill="FFFFFF"/>
          <w:lang w:val="en-US" w:eastAsia="zh-CN"/>
        </w:rPr>
        <w:t>4</w:t>
      </w:r>
      <w:r>
        <w:rPr>
          <w:rFonts w:hint="eastAsia" w:ascii="宋体" w:hAnsi="宋体" w:eastAsia="宋体" w:cs="宋体"/>
          <w:b/>
          <w:color w:val="auto"/>
          <w:sz w:val="24"/>
          <w:szCs w:val="24"/>
          <w:highlight w:val="none"/>
          <w:shd w:val="clear" w:color="auto" w:fill="FFFFFF"/>
          <w:lang w:eastAsia="zh-CN"/>
        </w:rPr>
        <w:t>磋商响应文件</w:t>
      </w:r>
      <w:r>
        <w:rPr>
          <w:rFonts w:hint="eastAsia" w:ascii="宋体" w:hAnsi="宋体" w:eastAsia="宋体" w:cs="宋体"/>
          <w:b/>
          <w:color w:val="auto"/>
          <w:sz w:val="24"/>
          <w:szCs w:val="24"/>
          <w:highlight w:val="none"/>
          <w:shd w:val="clear" w:color="auto" w:fill="FFFFFF"/>
        </w:rPr>
        <w:t>的技术部分。</w:t>
      </w:r>
    </w:p>
    <w:p w14:paraId="416C6744">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 xml:space="preserve"> 技术部分是证明</w:t>
      </w:r>
      <w:r>
        <w:rPr>
          <w:rFonts w:hint="eastAsia" w:ascii="宋体" w:hAnsi="宋体" w:eastAsia="宋体" w:cs="宋体"/>
          <w:color w:val="auto"/>
          <w:sz w:val="24"/>
          <w:szCs w:val="24"/>
          <w:highlight w:val="none"/>
        </w:rPr>
        <w:t>供应商提供的产品和服务是合格的、并符合磋商文件要求的证明文件，以及</w:t>
      </w:r>
      <w:r>
        <w:rPr>
          <w:rFonts w:hint="eastAsia" w:ascii="宋体" w:hAnsi="宋体" w:eastAsia="宋体" w:cs="宋体"/>
          <w:color w:val="auto"/>
          <w:sz w:val="24"/>
          <w:szCs w:val="24"/>
          <w:highlight w:val="none"/>
          <w:lang w:val="zh-CN"/>
        </w:rPr>
        <w:t>对磋商报价表中的服务的详细说明，这些文件可以是文字资料、图纸和数据等。</w:t>
      </w:r>
    </w:p>
    <w:p w14:paraId="0DA01698">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 若技术性能无特殊说明，则按国家有关部门最新颁布的标准及规范为准；</w:t>
      </w:r>
    </w:p>
    <w:p w14:paraId="54A95660">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 提供的服务如与磋商文件要求有不符之处，应说明其差别之所在，并在《技术条款偏离表》中逐条予以说明。</w:t>
      </w:r>
    </w:p>
    <w:p w14:paraId="0F4249D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 电子磋商响应文件应按照磋商文件要求提供技术资料、文件和有关证明，包括但不限于</w:t>
      </w:r>
      <w:r>
        <w:rPr>
          <w:rFonts w:hint="eastAsia" w:ascii="宋体" w:hAnsi="宋体" w:eastAsia="宋体" w:cs="宋体"/>
          <w:b/>
          <w:color w:val="auto"/>
          <w:sz w:val="24"/>
          <w:szCs w:val="24"/>
          <w:highlight w:val="none"/>
          <w:lang w:val="zh-CN"/>
        </w:rPr>
        <w:t>其中加★项目不得有缺失或无效：</w:t>
      </w:r>
    </w:p>
    <w:p w14:paraId="0BAB655F">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zh-CN"/>
        </w:rPr>
        <w:t>★技术条款偏离表；</w:t>
      </w:r>
    </w:p>
    <w:p w14:paraId="12A2CAA8">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zh-CN"/>
        </w:rPr>
        <w:t xml:space="preserve">★方案文件； </w:t>
      </w:r>
    </w:p>
    <w:p w14:paraId="0536D4B9">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②投标人实施本项目拟投入的专业人员一览表；</w:t>
      </w:r>
    </w:p>
    <w:p w14:paraId="3C548FDD">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③磋商供应商认为需要提供的其他技术资料。</w:t>
      </w:r>
    </w:p>
    <w:p w14:paraId="729D2C0C">
      <w:pPr>
        <w:widowControl/>
        <w:spacing w:line="360" w:lineRule="auto"/>
        <w:ind w:firstLine="420"/>
        <w:jc w:val="lef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7.</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lang w:val="zh-CN"/>
        </w:rPr>
        <w:t>电子磋商响应文件的价格部分</w:t>
      </w:r>
    </w:p>
    <w:p w14:paraId="32582850">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（1）价格部分是对磋商货物及服务价格构成的说明，每一项服务仅接受一个价格。</w:t>
      </w:r>
    </w:p>
    <w:p w14:paraId="7E3BF83B">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426442A1">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供应商应以表格形式详细说明服务的价格构成，以及价格构成各项因素的单价和总价。供应商系中小企业（含中型、小型、微型企业），并由本企业提供服务的，须在《磋商报价表》、《磋商分项报价表》中注明。</w:t>
      </w:r>
    </w:p>
    <w:p w14:paraId="11B60F78">
      <w:pPr>
        <w:spacing w:line="360" w:lineRule="auto"/>
        <w:ind w:firstLine="42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（4）《磋商报价表》须</w:t>
      </w:r>
      <w:r>
        <w:rPr>
          <w:rFonts w:hint="eastAsia" w:ascii="宋体" w:hAnsi="宋体" w:eastAsia="宋体" w:cs="宋体"/>
          <w:color w:val="auto"/>
          <w:sz w:val="24"/>
          <w:szCs w:val="24"/>
          <w:highlight w:val="none"/>
          <w:lang w:val="zh-CN"/>
        </w:rPr>
        <w:t>加盖单位公章上传在磋商响应文件中。</w:t>
      </w:r>
    </w:p>
    <w:p w14:paraId="1ADD94FF">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p>
    <w:p w14:paraId="6F78327F">
      <w:pPr>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zh-CN"/>
        </w:rPr>
        <w:t>（6）政府采购提倡公平竞争，反对盲目压价参与磋商，任何盲目压价和低于成本报价将会被拒绝。</w:t>
      </w:r>
    </w:p>
    <w:p w14:paraId="5129F25B">
      <w:pPr>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8、磋商保证金：本项目不收取保证金。</w:t>
      </w:r>
    </w:p>
    <w:p w14:paraId="53609389">
      <w:pPr>
        <w:spacing w:line="360" w:lineRule="auto"/>
        <w:ind w:firstLine="420"/>
        <w:rPr>
          <w:rFonts w:hint="eastAsia" w:ascii="宋体" w:hAnsi="宋体" w:eastAsia="宋体" w:cs="宋体"/>
          <w:bCs/>
          <w:color w:val="auto"/>
          <w:sz w:val="24"/>
          <w:szCs w:val="24"/>
          <w:highlight w:val="none"/>
          <w:shd w:val="clear" w:color="auto" w:fill="FFFFFF"/>
          <w:lang w:eastAsia="zh-CN"/>
        </w:rPr>
      </w:pPr>
      <w:bookmarkStart w:id="90" w:name="_Toc85525786"/>
      <w:bookmarkStart w:id="91" w:name="_Toc3654"/>
      <w:r>
        <w:rPr>
          <w:rFonts w:hint="eastAsia" w:ascii="宋体" w:hAnsi="宋体" w:eastAsia="宋体" w:cs="宋体"/>
          <w:bCs/>
          <w:color w:val="auto"/>
          <w:sz w:val="24"/>
          <w:szCs w:val="24"/>
          <w:highlight w:val="none"/>
          <w:shd w:val="clear" w:color="auto" w:fill="FFFFFF"/>
        </w:rPr>
        <w:t>三、</w:t>
      </w:r>
      <w:r>
        <w:rPr>
          <w:rFonts w:hint="eastAsia" w:ascii="宋体" w:hAnsi="宋体" w:eastAsia="宋体" w:cs="宋体"/>
          <w:bCs/>
          <w:color w:val="auto"/>
          <w:sz w:val="24"/>
          <w:szCs w:val="24"/>
          <w:highlight w:val="none"/>
          <w:shd w:val="clear" w:color="auto" w:fill="FFFFFF"/>
          <w:lang w:eastAsia="zh-CN"/>
        </w:rPr>
        <w:t>电子磋商响应文件</w:t>
      </w:r>
      <w:r>
        <w:rPr>
          <w:rFonts w:hint="eastAsia" w:ascii="宋体" w:hAnsi="宋体" w:eastAsia="宋体" w:cs="宋体"/>
          <w:bCs/>
          <w:color w:val="auto"/>
          <w:sz w:val="24"/>
          <w:szCs w:val="24"/>
          <w:highlight w:val="none"/>
          <w:shd w:val="clear" w:color="auto" w:fill="FFFFFF"/>
        </w:rPr>
        <w:t>的</w:t>
      </w:r>
      <w:bookmarkEnd w:id="90"/>
      <w:bookmarkEnd w:id="91"/>
      <w:r>
        <w:rPr>
          <w:rFonts w:hint="eastAsia" w:ascii="宋体" w:hAnsi="宋体" w:eastAsia="宋体" w:cs="宋体"/>
          <w:bCs/>
          <w:color w:val="auto"/>
          <w:sz w:val="24"/>
          <w:szCs w:val="24"/>
          <w:highlight w:val="none"/>
          <w:shd w:val="clear" w:color="auto" w:fill="FFFFFF"/>
          <w:lang w:eastAsia="zh-CN"/>
        </w:rPr>
        <w:t>提交</w:t>
      </w:r>
    </w:p>
    <w:p w14:paraId="63D2AC11">
      <w:pPr>
        <w:spacing w:line="360" w:lineRule="auto"/>
        <w:ind w:firstLine="420"/>
        <w:rPr>
          <w:rFonts w:hint="eastAsia" w:ascii="宋体" w:hAnsi="宋体" w:eastAsia="宋体" w:cs="宋体"/>
          <w:bCs/>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rPr>
        <w:t>9、</w:t>
      </w:r>
      <w:r>
        <w:rPr>
          <w:rFonts w:hint="eastAsia" w:ascii="宋体" w:hAnsi="宋体" w:eastAsia="宋体" w:cs="宋体"/>
          <w:b/>
          <w:color w:val="auto"/>
          <w:sz w:val="24"/>
          <w:szCs w:val="24"/>
          <w:highlight w:val="none"/>
          <w:shd w:val="clear" w:color="auto" w:fill="FFFFFF"/>
          <w:lang w:eastAsia="zh-CN"/>
        </w:rPr>
        <w:t>电子磋商响应文件</w:t>
      </w:r>
      <w:r>
        <w:rPr>
          <w:rFonts w:hint="eastAsia" w:ascii="宋体" w:hAnsi="宋体" w:eastAsia="宋体" w:cs="宋体"/>
          <w:b/>
          <w:color w:val="auto"/>
          <w:sz w:val="24"/>
          <w:szCs w:val="24"/>
          <w:highlight w:val="none"/>
          <w:shd w:val="clear" w:color="auto" w:fill="FFFFFF"/>
        </w:rPr>
        <w:t>的密封和</w:t>
      </w:r>
      <w:r>
        <w:rPr>
          <w:rFonts w:hint="eastAsia" w:ascii="宋体" w:hAnsi="宋体" w:eastAsia="宋体" w:cs="宋体"/>
          <w:b/>
          <w:color w:val="auto"/>
          <w:sz w:val="24"/>
          <w:szCs w:val="24"/>
          <w:highlight w:val="none"/>
          <w:shd w:val="clear" w:color="auto" w:fill="FFFFFF"/>
          <w:lang w:eastAsia="zh-CN"/>
        </w:rPr>
        <w:t>提交</w:t>
      </w:r>
    </w:p>
    <w:p w14:paraId="48FC5EB8">
      <w:pPr>
        <w:keepNext w:val="0"/>
        <w:keepLines w:val="0"/>
        <w:pageBreakBefore w:val="0"/>
        <w:spacing w:line="360" w:lineRule="auto"/>
        <w:ind w:firstLine="42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.1 供应商应当按照《操作手册》规定，在磋商公告规定的提交响应文件截止时间前制作并上传电子响应文件。</w:t>
      </w:r>
    </w:p>
    <w:p w14:paraId="44A60677">
      <w:pPr>
        <w:keepNext w:val="0"/>
        <w:keepLines w:val="0"/>
        <w:pageBreakBefore w:val="0"/>
        <w:widowControl w:val="0"/>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.2 供应商应充分考虑网络环境、网络带宽等因素可能对磋商产生的影响，如因供应商自身原因造成的电子响应文件上传不成功的，按照本磋商文件第二章第</w:t>
      </w:r>
      <w:r>
        <w:rPr>
          <w:rFonts w:hint="eastAsia" w:ascii="宋体" w:hAnsi="宋体" w:eastAsia="宋体" w:cs="宋体"/>
          <w:bCs/>
          <w:color w:val="auto"/>
          <w:sz w:val="24"/>
          <w:szCs w:val="24"/>
          <w:highlight w:val="none"/>
        </w:rPr>
        <w:t>1</w:t>
      </w:r>
      <w:r>
        <w:rPr>
          <w:rFonts w:hint="eastAsia" w:ascii="宋体" w:hAnsi="宋体" w:eastAsia="宋体" w:cs="宋体"/>
          <w:b w:val="0"/>
          <w:bCs/>
          <w:color w:val="auto"/>
          <w:sz w:val="24"/>
          <w:szCs w:val="24"/>
          <w:highlight w:val="none"/>
        </w:rPr>
        <w:t>4.3</w:t>
      </w:r>
      <w:r>
        <w:rPr>
          <w:rFonts w:hint="eastAsia" w:ascii="宋体" w:hAnsi="宋体" w:eastAsia="宋体" w:cs="宋体"/>
          <w:bCs/>
          <w:color w:val="auto"/>
          <w:sz w:val="24"/>
          <w:szCs w:val="24"/>
          <w:highlight w:val="none"/>
        </w:rPr>
        <w:t>.3</w:t>
      </w:r>
      <w:r>
        <w:rPr>
          <w:rFonts w:hint="eastAsia" w:ascii="宋体" w:hAnsi="宋体" w:eastAsia="宋体" w:cs="宋体"/>
          <w:b w:val="0"/>
          <w:bCs/>
          <w:color w:val="auto"/>
          <w:sz w:val="24"/>
          <w:szCs w:val="24"/>
          <w:highlight w:val="none"/>
        </w:rPr>
        <w:t>条规定做无效响应处理。</w:t>
      </w:r>
    </w:p>
    <w:p w14:paraId="749C495D">
      <w:pPr>
        <w:pStyle w:val="249"/>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9.3 有下列情形之一的电子磋商响应文件将拒收：</w:t>
      </w:r>
    </w:p>
    <w:p w14:paraId="08030ECD">
      <w:pPr>
        <w:spacing w:line="360" w:lineRule="auto"/>
        <w:ind w:firstLine="42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（1）在磋商文件要求提交电子磋商响应文件的截止时间之后上传送达的。</w:t>
      </w:r>
    </w:p>
    <w:p w14:paraId="3AF3A396">
      <w:pPr>
        <w:keepNext w:val="0"/>
        <w:keepLines w:val="0"/>
        <w:pageBreakBefore w:val="0"/>
        <w:spacing w:line="360" w:lineRule="auto"/>
        <w:ind w:firstLine="422"/>
        <w:jc w:val="lef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zh-CN"/>
        </w:rPr>
        <w:t>.电子响应文件的撤回和修改</w:t>
      </w:r>
    </w:p>
    <w:p w14:paraId="6C993A9A">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.1 电子响应文件的撤回</w:t>
      </w:r>
    </w:p>
    <w:p w14:paraId="72CB0786">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（1）供应商可在提交响应文件截止时间前撤回其电子响应文件，具体操作方法见《操作手册》。</w:t>
      </w:r>
    </w:p>
    <w:p w14:paraId="1658FC51">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（2）供应商撤回电子响应文件，则认为其不再参与本项目磋商活动。</w:t>
      </w:r>
    </w:p>
    <w:p w14:paraId="5C652942">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.2响应文件的修改</w:t>
      </w:r>
    </w:p>
    <w:p w14:paraId="58B558BD">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（1）供应商可在提交响应文件截止时间前对其电子响应文件进行修改，具体操作方法见《操作手册》。</w:t>
      </w:r>
    </w:p>
    <w:p w14:paraId="3A55CC5A">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（2）提交响应文件截止时间之后，供应商不得对其电子响应文件作任何修改。</w:t>
      </w:r>
    </w:p>
    <w:p w14:paraId="11D5F9E7">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zh-CN"/>
        </w:rPr>
        <w:t>.3在提交响应文件截止时间至磋商文件中规定的磋商有效期满之间的这段时间内，供应商不得撤回其响应文件。</w:t>
      </w:r>
    </w:p>
    <w:p w14:paraId="6233DEB9">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10、诚实信用</w:t>
      </w:r>
    </w:p>
    <w:p w14:paraId="764A368E">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10.1 供应商之间不得相互串通报价，不得妨碍其他供应商的公平竞争，不得损害采购单位或者其他供应商的合法权益。</w:t>
      </w:r>
    </w:p>
    <w:p w14:paraId="60DFAD54">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10.2 供应商不得以向工作人员、磋商</w:t>
      </w:r>
      <w:r>
        <w:rPr>
          <w:rFonts w:hint="eastAsia" w:ascii="宋体" w:hAnsi="宋体" w:eastAsia="宋体" w:cs="宋体"/>
          <w:bCs/>
          <w:color w:val="auto"/>
          <w:sz w:val="24"/>
          <w:szCs w:val="24"/>
          <w:highlight w:val="none"/>
          <w:shd w:val="clear" w:color="auto" w:fill="FFFFFF"/>
          <w:lang w:val="zh-CN"/>
        </w:rPr>
        <w:t>委员会</w:t>
      </w:r>
      <w:r>
        <w:rPr>
          <w:rFonts w:hint="eastAsia" w:ascii="宋体" w:hAnsi="宋体" w:eastAsia="宋体" w:cs="宋体"/>
          <w:bCs/>
          <w:color w:val="auto"/>
          <w:sz w:val="24"/>
          <w:szCs w:val="24"/>
          <w:highlight w:val="none"/>
          <w:shd w:val="clear" w:color="auto" w:fill="FFFFFF"/>
        </w:rPr>
        <w:t>成员行贿或者采取其他不正当手段谋取成交。</w:t>
      </w:r>
    </w:p>
    <w:p w14:paraId="6A718CBF">
      <w:pPr>
        <w:spacing w:line="360" w:lineRule="auto"/>
        <w:ind w:firstLine="420"/>
        <w:rPr>
          <w:rFonts w:hint="eastAsia" w:ascii="宋体" w:hAnsi="宋体" w:eastAsia="宋体" w:cs="宋体"/>
          <w:bCs/>
          <w:color w:val="auto"/>
          <w:sz w:val="24"/>
          <w:szCs w:val="24"/>
          <w:highlight w:val="none"/>
          <w:shd w:val="clear" w:color="auto" w:fill="FFFFFF"/>
        </w:rPr>
      </w:pPr>
      <w:bookmarkStart w:id="92" w:name="_Toc85525787"/>
      <w:bookmarkStart w:id="93" w:name="_Toc15687"/>
      <w:bookmarkStart w:id="94" w:name="_Toc488660168"/>
      <w:bookmarkStart w:id="95" w:name="_Toc491954287"/>
      <w:r>
        <w:rPr>
          <w:rFonts w:hint="eastAsia" w:ascii="宋体" w:hAnsi="宋体" w:eastAsia="宋体" w:cs="宋体"/>
          <w:bCs/>
          <w:color w:val="auto"/>
          <w:sz w:val="24"/>
          <w:szCs w:val="24"/>
          <w:highlight w:val="none"/>
          <w:shd w:val="clear" w:color="auto" w:fill="FFFFFF"/>
        </w:rPr>
        <w:t>四、磋商</w:t>
      </w:r>
      <w:bookmarkEnd w:id="92"/>
      <w:bookmarkEnd w:id="93"/>
      <w:bookmarkEnd w:id="94"/>
      <w:bookmarkEnd w:id="95"/>
    </w:p>
    <w:p w14:paraId="48670375">
      <w:pPr>
        <w:keepNext w:val="0"/>
        <w:keepLines w:val="0"/>
        <w:pageBreakBefore w:val="0"/>
        <w:spacing w:line="360" w:lineRule="auto"/>
        <w:ind w:firstLine="422"/>
        <w:jc w:val="lef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val="zh-CN"/>
        </w:rPr>
        <w:t>.</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eastAsia="zh-CN" w:bidi="ar"/>
        </w:rPr>
        <w:t>电子</w:t>
      </w:r>
      <w:r>
        <w:rPr>
          <w:rFonts w:hint="eastAsia" w:ascii="宋体" w:hAnsi="宋体" w:eastAsia="宋体" w:cs="宋体"/>
          <w:b/>
          <w:color w:val="auto"/>
          <w:sz w:val="24"/>
          <w:szCs w:val="24"/>
          <w:highlight w:val="none"/>
          <w:lang w:val="zh-CN" w:bidi="ar"/>
        </w:rPr>
        <w:t>响应文件解密</w:t>
      </w:r>
    </w:p>
    <w:p w14:paraId="2673F353">
      <w:pPr>
        <w:spacing w:line="360" w:lineRule="auto"/>
        <w:ind w:firstLine="480"/>
        <w:rPr>
          <w:rFonts w:hint="eastAsia" w:ascii="宋体" w:hAnsi="宋体" w:eastAsia="宋体" w:cs="宋体"/>
          <w:color w:val="auto"/>
          <w:sz w:val="24"/>
          <w:szCs w:val="24"/>
          <w:highlight w:val="none"/>
          <w:lang w:val="zh-CN" w:bidi="ar"/>
        </w:rPr>
      </w:pPr>
      <w:r>
        <w:rPr>
          <w:rFonts w:hint="eastAsia" w:ascii="宋体" w:hAnsi="宋体" w:eastAsia="宋体" w:cs="宋体"/>
          <w:color w:val="auto"/>
          <w:sz w:val="24"/>
          <w:szCs w:val="24"/>
          <w:highlight w:val="none"/>
          <w:lang w:val="en-US" w:eastAsia="zh-CN" w:bidi="ar"/>
        </w:rPr>
        <w:t>11</w:t>
      </w:r>
      <w:r>
        <w:rPr>
          <w:rFonts w:hint="eastAsia" w:ascii="宋体" w:hAnsi="宋体" w:eastAsia="宋体" w:cs="宋体"/>
          <w:color w:val="auto"/>
          <w:sz w:val="24"/>
          <w:szCs w:val="24"/>
          <w:highlight w:val="none"/>
          <w:lang w:val="zh-CN" w:bidi="ar"/>
        </w:rPr>
        <w:t>.1 供应商应当按照《操作手册》规定，在苏采云系统规定的时间内对响应文件进行解密。</w:t>
      </w:r>
    </w:p>
    <w:p w14:paraId="1E6A787C">
      <w:pPr>
        <w:spacing w:line="360" w:lineRule="auto"/>
        <w:ind w:firstLine="42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11  </w:t>
      </w:r>
      <w:r>
        <w:rPr>
          <w:rFonts w:hint="eastAsia" w:ascii="宋体" w:hAnsi="宋体" w:eastAsia="宋体" w:cs="宋体"/>
          <w:b/>
          <w:color w:val="auto"/>
          <w:sz w:val="24"/>
          <w:szCs w:val="24"/>
          <w:highlight w:val="none"/>
          <w:lang w:bidi="ar"/>
        </w:rPr>
        <w:t>磋商组织</w:t>
      </w:r>
    </w:p>
    <w:p w14:paraId="64FB098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 在</w:t>
      </w:r>
      <w:r>
        <w:rPr>
          <w:rFonts w:hint="eastAsia" w:ascii="宋体" w:hAnsi="宋体" w:eastAsia="宋体" w:cs="宋体"/>
          <w:color w:val="auto"/>
          <w:sz w:val="24"/>
          <w:szCs w:val="24"/>
          <w:highlight w:val="none"/>
          <w:lang w:eastAsia="zh-CN" w:bidi="ar"/>
        </w:rPr>
        <w:t>提</w:t>
      </w:r>
      <w:r>
        <w:rPr>
          <w:rFonts w:hint="eastAsia" w:ascii="宋体" w:hAnsi="宋体" w:eastAsia="宋体" w:cs="宋体"/>
          <w:color w:val="auto"/>
          <w:sz w:val="24"/>
          <w:szCs w:val="24"/>
          <w:highlight w:val="none"/>
          <w:lang w:bidi="ar"/>
        </w:rPr>
        <w:t>交</w:t>
      </w:r>
      <w:r>
        <w:rPr>
          <w:rFonts w:hint="eastAsia" w:ascii="宋体" w:hAnsi="宋体" w:eastAsia="宋体" w:cs="宋体"/>
          <w:color w:val="auto"/>
          <w:sz w:val="24"/>
          <w:szCs w:val="24"/>
          <w:highlight w:val="none"/>
          <w:lang w:eastAsia="zh-CN" w:bidi="ar"/>
        </w:rPr>
        <w:t>电子磋商响应文件</w:t>
      </w:r>
      <w:r>
        <w:rPr>
          <w:rFonts w:hint="eastAsia" w:ascii="宋体" w:hAnsi="宋体" w:eastAsia="宋体" w:cs="宋体"/>
          <w:color w:val="auto"/>
          <w:sz w:val="24"/>
          <w:szCs w:val="24"/>
          <w:highlight w:val="none"/>
          <w:lang w:bidi="ar"/>
        </w:rPr>
        <w:t>时间截止后，采购代理机构在规定的时间和</w:t>
      </w:r>
      <w:r>
        <w:rPr>
          <w:rFonts w:hint="eastAsia" w:ascii="宋体" w:hAnsi="宋体" w:eastAsia="宋体" w:cs="宋体"/>
          <w:color w:val="auto"/>
          <w:sz w:val="24"/>
          <w:szCs w:val="24"/>
          <w:highlight w:val="none"/>
          <w:lang w:eastAsia="zh-CN" w:bidi="ar"/>
        </w:rPr>
        <w:t>平台</w:t>
      </w:r>
      <w:r>
        <w:rPr>
          <w:rFonts w:hint="eastAsia" w:ascii="宋体" w:hAnsi="宋体" w:eastAsia="宋体" w:cs="宋体"/>
          <w:color w:val="auto"/>
          <w:sz w:val="24"/>
          <w:szCs w:val="24"/>
          <w:highlight w:val="none"/>
          <w:lang w:bidi="ar"/>
        </w:rPr>
        <w:t>组织磋商小组分别与供应商进行磋商。</w:t>
      </w:r>
    </w:p>
    <w:p w14:paraId="18858882">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 磋商工作由采购代理机构负责组织，具体磋商事务由依法组建的磋商小组负责。</w:t>
      </w:r>
    </w:p>
    <w:p w14:paraId="5CE36C44">
      <w:pPr>
        <w:spacing w:line="360" w:lineRule="auto"/>
        <w:ind w:firstLine="422"/>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  </w:t>
      </w:r>
      <w:r>
        <w:rPr>
          <w:rFonts w:hint="eastAsia" w:ascii="宋体" w:hAnsi="宋体" w:eastAsia="宋体" w:cs="宋体"/>
          <w:b/>
          <w:color w:val="auto"/>
          <w:sz w:val="24"/>
          <w:szCs w:val="24"/>
          <w:highlight w:val="none"/>
          <w:lang w:bidi="ar"/>
        </w:rPr>
        <w:t>磋商程序</w:t>
      </w:r>
    </w:p>
    <w:p w14:paraId="67DF442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12.1 </w:t>
      </w:r>
      <w:r>
        <w:rPr>
          <w:rFonts w:hint="eastAsia" w:ascii="宋体" w:hAnsi="宋体" w:eastAsia="宋体" w:cs="宋体"/>
          <w:color w:val="auto"/>
          <w:sz w:val="24"/>
          <w:szCs w:val="24"/>
          <w:highlight w:val="none"/>
        </w:rPr>
        <w:t>依据法律法规和磋商文件的规定，磋商小组对响应文件中的资格证明文件进行审查，以确定供应商是否具备参加磋商的资格。</w:t>
      </w:r>
      <w:r>
        <w:rPr>
          <w:rFonts w:hint="eastAsia" w:ascii="宋体" w:hAnsi="宋体" w:eastAsia="宋体" w:cs="宋体"/>
          <w:color w:val="auto"/>
          <w:sz w:val="24"/>
          <w:szCs w:val="24"/>
          <w:highlight w:val="none"/>
          <w:lang w:bidi="ar"/>
        </w:rPr>
        <w:t>凡不具备资格条件的供应商不得进入磋商程序。</w:t>
      </w:r>
    </w:p>
    <w:p w14:paraId="1BEEA678">
      <w:pPr>
        <w:spacing w:line="360" w:lineRule="auto"/>
        <w:ind w:firstLine="42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12.2 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宋体" w:hAnsi="宋体" w:eastAsia="宋体" w:cs="宋体"/>
          <w:color w:val="auto"/>
          <w:sz w:val="24"/>
          <w:szCs w:val="24"/>
          <w:highlight w:val="none"/>
          <w:lang w:eastAsia="zh-CN" w:bidi="ar"/>
        </w:rPr>
        <w:t>在</w:t>
      </w:r>
      <w:r>
        <w:rPr>
          <w:rFonts w:hint="eastAsia" w:ascii="宋体" w:hAnsi="宋体" w:eastAsia="宋体" w:cs="宋体"/>
          <w:color w:val="auto"/>
          <w:sz w:val="24"/>
          <w:szCs w:val="24"/>
          <w:highlight w:val="none"/>
          <w:lang w:val="zh-CN" w:bidi="ar"/>
        </w:rPr>
        <w:t>苏采云系统规定的时间内</w:t>
      </w:r>
      <w:r>
        <w:rPr>
          <w:rFonts w:hint="eastAsia" w:ascii="宋体" w:hAnsi="宋体" w:eastAsia="宋体" w:cs="宋体"/>
          <w:color w:val="auto"/>
          <w:sz w:val="24"/>
          <w:szCs w:val="24"/>
          <w:highlight w:val="none"/>
          <w:lang w:bidi="ar"/>
        </w:rPr>
        <w:t>填写完最终报价表后</w:t>
      </w:r>
      <w:r>
        <w:rPr>
          <w:rFonts w:hint="eastAsia" w:ascii="宋体" w:hAnsi="宋体" w:eastAsia="宋体" w:cs="宋体"/>
          <w:color w:val="auto"/>
          <w:sz w:val="24"/>
          <w:szCs w:val="24"/>
          <w:highlight w:val="none"/>
          <w:lang w:eastAsia="zh-CN" w:bidi="ar"/>
        </w:rPr>
        <w:t>签章并提交。</w:t>
      </w:r>
    </w:p>
    <w:p w14:paraId="299D8B20">
      <w:pPr>
        <w:spacing w:line="360" w:lineRule="auto"/>
        <w:ind w:firstLine="42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12.</w:t>
      </w: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 xml:space="preserve"> 磋商小组制定一个符合采购人要求的最优方案，或直接根据响应性文件要求所有供应商在规定时间内作最后报价。</w:t>
      </w:r>
    </w:p>
    <w:p w14:paraId="57DCA5A5">
      <w:pPr>
        <w:keepNext w:val="0"/>
        <w:keepLines w:val="0"/>
        <w:pageBreakBefore w:val="0"/>
        <w:widowControl/>
        <w:shd w:val="clear" w:color="auto" w:fill="FFFFFF"/>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val="zh-CN"/>
        </w:rPr>
        <w:t>.</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bCs/>
          <w:color w:val="auto"/>
          <w:sz w:val="24"/>
          <w:szCs w:val="24"/>
          <w:highlight w:val="none"/>
        </w:rPr>
        <w:t>评审过程中的澄清</w:t>
      </w:r>
    </w:p>
    <w:p w14:paraId="3746196E">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项目评审期间，磋商小组有权要求供应商对响应文件中含义不明确、同类问题表述不一致或者有明显文字和计算错误的内容等作出必要的澄清、说明或者补正。</w:t>
      </w:r>
    </w:p>
    <w:p w14:paraId="39A64C01">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供应商的澄清、说明或者补正不得超出响应文件的范围或者改变响应文件的实质性内容。</w:t>
      </w:r>
    </w:p>
    <w:p w14:paraId="3F5955C0">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w:t>
      </w:r>
      <w:r>
        <w:rPr>
          <w:rFonts w:hint="eastAsia" w:ascii="宋体" w:hAnsi="宋体" w:eastAsia="宋体" w:cs="宋体"/>
          <w:color w:val="auto"/>
          <w:sz w:val="24"/>
          <w:szCs w:val="24"/>
          <w:highlight w:val="none"/>
          <w:lang w:eastAsia="zh-CN"/>
        </w:rPr>
        <w:t>全部</w:t>
      </w:r>
      <w:r>
        <w:rPr>
          <w:rFonts w:hint="eastAsia" w:ascii="宋体" w:hAnsi="宋体" w:eastAsia="宋体" w:cs="宋体"/>
          <w:color w:val="auto"/>
          <w:sz w:val="24"/>
          <w:szCs w:val="24"/>
          <w:highlight w:val="none"/>
        </w:rPr>
        <w:t>供应商都作澄清要求。</w:t>
      </w:r>
    </w:p>
    <w:p w14:paraId="7867FD5B">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2.4.2</w:t>
      </w:r>
      <w:r>
        <w:rPr>
          <w:rFonts w:hint="eastAsia" w:ascii="宋体" w:hAnsi="宋体" w:eastAsia="宋体" w:cs="宋体"/>
          <w:color w:val="auto"/>
          <w:sz w:val="24"/>
          <w:szCs w:val="24"/>
          <w:highlight w:val="none"/>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736B1413">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12.4.3</w:t>
      </w:r>
      <w:r>
        <w:rPr>
          <w:rFonts w:hint="eastAsia" w:ascii="宋体" w:hAnsi="宋体" w:eastAsia="宋体" w:cs="宋体"/>
          <w:color w:val="auto"/>
          <w:sz w:val="24"/>
          <w:szCs w:val="24"/>
          <w:highlight w:val="none"/>
        </w:rPr>
        <w:t xml:space="preserve"> 接到磋商小组澄清、说明和补正要求的供应商如未按规定做出澄清、说明和补正，其风险由供应商自行承担。</w:t>
      </w:r>
    </w:p>
    <w:p w14:paraId="0C843735">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2.4.4</w:t>
      </w:r>
      <w:r>
        <w:rPr>
          <w:rFonts w:hint="eastAsia" w:ascii="宋体" w:hAnsi="宋体" w:eastAsia="宋体" w:cs="宋体"/>
          <w:color w:val="auto"/>
          <w:sz w:val="24"/>
          <w:szCs w:val="24"/>
          <w:highlight w:val="none"/>
        </w:rPr>
        <w:t>响应文件报价出现前后不一致的，除采购文件另有规定外，按照下列规定修正：</w:t>
      </w:r>
    </w:p>
    <w:p w14:paraId="557D8EB0">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大写金额和小写金额不一致的，以大写金额为准；</w:t>
      </w:r>
    </w:p>
    <w:p w14:paraId="575907C1">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单价金额小数点或者百分比有明显错位的，以报价表的总价为准，并修改单价；</w:t>
      </w:r>
    </w:p>
    <w:p w14:paraId="77D113F2">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总价金额与按单价汇总金额不一致的，以单价金额计算结果为准。</w:t>
      </w:r>
    </w:p>
    <w:p w14:paraId="2DEE3121">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w:t>
      </w:r>
    </w:p>
    <w:p w14:paraId="36F5FA60">
      <w:pPr>
        <w:keepNext w:val="0"/>
        <w:keepLines w:val="0"/>
        <w:pageBreakBefore w:val="0"/>
        <w:widowControl/>
        <w:shd w:val="clear" w:color="auto" w:fill="FFFFFF"/>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评标委员会将按上述修正错误的方法调整响应文件中的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报价，并通过苏采云系统告知供应商，调整后的价格对供应商具有约束力。如果供应商不接受修正后的价格，则将被拒绝。</w:t>
      </w:r>
    </w:p>
    <w:p w14:paraId="1584BF50">
      <w:pPr>
        <w:spacing w:line="360" w:lineRule="auto"/>
        <w:ind w:firstLine="482"/>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12.5 出现下列情形之一的</w:t>
      </w:r>
      <w:r>
        <w:rPr>
          <w:rFonts w:hint="eastAsia" w:ascii="宋体" w:hAnsi="宋体" w:eastAsia="宋体" w:cs="宋体"/>
          <w:b/>
          <w:color w:val="auto"/>
          <w:sz w:val="24"/>
          <w:szCs w:val="24"/>
          <w:highlight w:val="none"/>
          <w:lang w:eastAsia="zh-CN" w:bidi="ar"/>
        </w:rPr>
        <w:t>电子磋商响应文件</w:t>
      </w:r>
      <w:r>
        <w:rPr>
          <w:rFonts w:hint="eastAsia" w:ascii="宋体" w:hAnsi="宋体" w:eastAsia="宋体" w:cs="宋体"/>
          <w:b/>
          <w:color w:val="auto"/>
          <w:sz w:val="24"/>
          <w:szCs w:val="24"/>
          <w:highlight w:val="none"/>
          <w:lang w:bidi="ar"/>
        </w:rPr>
        <w:t>按照无效处理：</w:t>
      </w:r>
    </w:p>
    <w:p w14:paraId="42B1D37F">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如果响应文件实质上没有响应竞争性磋商文件的要求，磋商小组将予以拒绝，供应商不得通过修改或撤销不合要求的偏离或保留而使其投标成为实质性响应的投标。</w:t>
      </w:r>
    </w:p>
    <w:p w14:paraId="4681DB2E">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（1）供应商在苏采云系统规定的时间内未成功解密电子响应文件；</w:t>
      </w:r>
    </w:p>
    <w:p w14:paraId="612066F5">
      <w:pPr>
        <w:keepNext w:val="0"/>
        <w:keepLines w:val="0"/>
        <w:pageBreakBefore w:val="0"/>
        <w:spacing w:line="360" w:lineRule="auto"/>
        <w:ind w:firstLine="420"/>
        <w:jc w:val="left"/>
        <w:rPr>
          <w:rFonts w:hint="eastAsia" w:ascii="宋体" w:hAnsi="宋体" w:eastAsia="宋体" w:cs="宋体"/>
          <w:color w:val="auto"/>
          <w:sz w:val="24"/>
          <w:szCs w:val="24"/>
          <w:highlight w:val="none"/>
        </w:rPr>
      </w:pPr>
      <w:bookmarkStart w:id="96" w:name="OLE_LINK9"/>
      <w:r>
        <w:rPr>
          <w:rFonts w:hint="eastAsia" w:ascii="宋体" w:hAnsi="宋体" w:eastAsia="宋体" w:cs="宋体"/>
          <w:color w:val="auto"/>
          <w:sz w:val="24"/>
          <w:szCs w:val="24"/>
          <w:highlight w:val="none"/>
        </w:rPr>
        <w:t>（2）</w:t>
      </w:r>
      <w:bookmarkEnd w:id="96"/>
      <w:r>
        <w:rPr>
          <w:rFonts w:hint="eastAsia" w:ascii="宋体" w:hAnsi="宋体" w:eastAsia="宋体" w:cs="宋体"/>
          <w:b w:val="0"/>
          <w:bCs w:val="0"/>
          <w:color w:val="auto"/>
          <w:sz w:val="24"/>
          <w:szCs w:val="24"/>
          <w:highlight w:val="none"/>
        </w:rPr>
        <w:t>供应商未按照磋商文件要求上传电子响应文件</w:t>
      </w:r>
      <w:r>
        <w:rPr>
          <w:rFonts w:hint="eastAsia" w:ascii="宋体" w:hAnsi="宋体" w:eastAsia="宋体" w:cs="宋体"/>
          <w:color w:val="auto"/>
          <w:sz w:val="24"/>
          <w:szCs w:val="24"/>
          <w:highlight w:val="none"/>
        </w:rPr>
        <w:t>；</w:t>
      </w:r>
    </w:p>
    <w:p w14:paraId="4791F308">
      <w:pPr>
        <w:keepNext w:val="0"/>
        <w:keepLines w:val="0"/>
        <w:pageBreakBefore w:val="0"/>
        <w:spacing w:line="360" w:lineRule="auto"/>
        <w:ind w:firstLine="420"/>
        <w:jc w:val="lef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bidi="ar"/>
        </w:rPr>
        <w:t>电子</w:t>
      </w:r>
      <w:r>
        <w:rPr>
          <w:rFonts w:hint="eastAsia" w:ascii="宋体" w:hAnsi="宋体" w:eastAsia="宋体" w:cs="宋体"/>
          <w:color w:val="auto"/>
          <w:sz w:val="24"/>
          <w:szCs w:val="24"/>
          <w:highlight w:val="none"/>
          <w:lang w:bidi="ar"/>
        </w:rPr>
        <w:t>响应文件未按竞争性磋商文件要求签署、盖章</w:t>
      </w:r>
      <w:r>
        <w:rPr>
          <w:rFonts w:hint="eastAsia" w:ascii="宋体" w:hAnsi="宋体" w:eastAsia="宋体" w:cs="宋体"/>
          <w:color w:val="auto"/>
          <w:sz w:val="24"/>
          <w:szCs w:val="24"/>
          <w:highlight w:val="none"/>
          <w:lang w:eastAsia="zh-CN" w:bidi="ar"/>
        </w:rPr>
        <w:t>或加盖电子公章</w:t>
      </w:r>
      <w:r>
        <w:rPr>
          <w:rFonts w:hint="eastAsia" w:ascii="宋体" w:hAnsi="宋体" w:eastAsia="宋体" w:cs="宋体"/>
          <w:color w:val="auto"/>
          <w:sz w:val="24"/>
          <w:szCs w:val="24"/>
          <w:highlight w:val="none"/>
          <w:lang w:bidi="ar"/>
        </w:rPr>
        <w:t>的</w:t>
      </w:r>
      <w:r>
        <w:rPr>
          <w:rFonts w:hint="eastAsia" w:ascii="宋体" w:hAnsi="宋体" w:eastAsia="宋体" w:cs="宋体"/>
          <w:color w:val="auto"/>
          <w:sz w:val="24"/>
          <w:szCs w:val="24"/>
          <w:highlight w:val="none"/>
        </w:rPr>
        <w:t>；</w:t>
      </w:r>
    </w:p>
    <w:p w14:paraId="60F7B4C7">
      <w:pPr>
        <w:keepNext w:val="0"/>
        <w:keepLines w:val="0"/>
        <w:pageBreakBefore w:val="0"/>
        <w:spacing w:line="360" w:lineRule="auto"/>
        <w:ind w:firstLine="4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b w:val="0"/>
          <w:bCs w:val="0"/>
          <w:color w:val="auto"/>
          <w:sz w:val="24"/>
          <w:szCs w:val="24"/>
          <w:highlight w:val="none"/>
        </w:rPr>
        <w:t>同一供应商提交两个（含两个）以上不同的响应文件或者最后报价</w:t>
      </w:r>
      <w:r>
        <w:rPr>
          <w:rFonts w:hint="eastAsia" w:ascii="宋体" w:hAnsi="宋体" w:eastAsia="宋体" w:cs="宋体"/>
          <w:b w:val="0"/>
          <w:bCs w:val="0"/>
          <w:color w:val="auto"/>
          <w:sz w:val="24"/>
          <w:szCs w:val="24"/>
          <w:highlight w:val="none"/>
          <w:lang w:eastAsia="zh-CN"/>
        </w:rPr>
        <w:t>；</w:t>
      </w:r>
    </w:p>
    <w:p w14:paraId="3D990798">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（5）不具备竞争性磋商文件中规定资格要求的；</w:t>
      </w:r>
    </w:p>
    <w:p w14:paraId="13ADC80D">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（6）投标总价超出采购项目预算或者最高限价的；</w:t>
      </w:r>
    </w:p>
    <w:p w14:paraId="305A140B">
      <w:pPr>
        <w:pStyle w:val="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7</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未</w:t>
      </w:r>
      <w:r>
        <w:rPr>
          <w:rFonts w:hint="eastAsia" w:ascii="宋体" w:hAnsi="宋体" w:eastAsia="宋体" w:cs="宋体"/>
          <w:color w:val="auto"/>
          <w:sz w:val="24"/>
          <w:szCs w:val="24"/>
          <w:highlight w:val="none"/>
          <w:lang w:eastAsia="zh-CN" w:bidi="ar"/>
        </w:rPr>
        <w:t>按要求</w:t>
      </w:r>
      <w:r>
        <w:rPr>
          <w:rFonts w:hint="eastAsia" w:ascii="宋体" w:hAnsi="宋体" w:eastAsia="宋体" w:cs="宋体"/>
          <w:color w:val="auto"/>
          <w:sz w:val="24"/>
          <w:szCs w:val="24"/>
          <w:highlight w:val="none"/>
          <w:lang w:bidi="ar"/>
        </w:rPr>
        <w:t>提供《南京市政府采购供应商信用记录表暨信用承诺书》。</w:t>
      </w:r>
    </w:p>
    <w:p w14:paraId="71F5FBDE">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409D5653">
      <w:pPr>
        <w:keepNext w:val="0"/>
        <w:keepLines w:val="0"/>
        <w:pageBreakBefore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）响应文件含有采购人不能接受的附加条件的；</w:t>
      </w:r>
    </w:p>
    <w:p w14:paraId="5AB79A8F">
      <w:pPr>
        <w:keepNext w:val="0"/>
        <w:keepLines w:val="0"/>
        <w:pageBreakBefore w:val="0"/>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）不符合法律、法规和竞争性磋商文件规定的其他实质性要求的</w:t>
      </w:r>
      <w:r>
        <w:rPr>
          <w:rFonts w:hint="eastAsia" w:ascii="宋体" w:hAnsi="宋体" w:eastAsia="宋体" w:cs="宋体"/>
          <w:color w:val="auto"/>
          <w:sz w:val="24"/>
          <w:szCs w:val="24"/>
          <w:highlight w:val="none"/>
          <w:lang w:val="zh-CN"/>
        </w:rPr>
        <w:t>。</w:t>
      </w:r>
    </w:p>
    <w:p w14:paraId="710A139A">
      <w:pPr>
        <w:spacing w:line="360" w:lineRule="auto"/>
        <w:ind w:firstLine="482"/>
        <w:rPr>
          <w:rFonts w:hint="eastAsia" w:ascii="宋体" w:hAnsi="宋体" w:eastAsia="宋体" w:cs="宋体"/>
          <w:b/>
          <w:color w:val="auto"/>
          <w:sz w:val="24"/>
          <w:szCs w:val="24"/>
          <w:highlight w:val="none"/>
          <w:lang w:val="zh-CN" w:bidi="ar"/>
        </w:rPr>
      </w:pPr>
      <w:r>
        <w:rPr>
          <w:rFonts w:hint="eastAsia" w:ascii="宋体" w:hAnsi="宋体" w:eastAsia="宋体" w:cs="宋体"/>
          <w:b/>
          <w:color w:val="auto"/>
          <w:sz w:val="24"/>
          <w:szCs w:val="24"/>
          <w:highlight w:val="none"/>
          <w:lang w:val="en-US" w:eastAsia="zh-CN" w:bidi="ar"/>
        </w:rPr>
        <w:t>12.6</w:t>
      </w:r>
      <w:r>
        <w:rPr>
          <w:rFonts w:hint="eastAsia" w:ascii="宋体" w:hAnsi="宋体" w:eastAsia="宋体" w:cs="宋体"/>
          <w:b/>
          <w:color w:val="auto"/>
          <w:sz w:val="24"/>
          <w:szCs w:val="24"/>
          <w:highlight w:val="none"/>
          <w:lang w:val="zh-CN" w:bidi="ar"/>
        </w:rPr>
        <w:t>有下列情形之一的，视为供应商串通投标，其投标无效：</w:t>
      </w:r>
    </w:p>
    <w:p w14:paraId="1DE3682D">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（1）不同供应商的投标文件由同一单位或者个人编制；</w:t>
      </w:r>
    </w:p>
    <w:p w14:paraId="7CAABC68">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（2）不同供应商委托同一单位或者个人办理投标事宜；</w:t>
      </w:r>
    </w:p>
    <w:p w14:paraId="41468EFB">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（3）不同供应商的投标文件载明的项目管理成员或者联系人员为同一人；</w:t>
      </w:r>
    </w:p>
    <w:p w14:paraId="671413DC">
      <w:pPr>
        <w:widowControl/>
        <w:spacing w:line="360" w:lineRule="auto"/>
        <w:ind w:firstLine="42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（4）不同供应商的投标文件异常一致或者投标报价呈规律性差异；</w:t>
      </w:r>
    </w:p>
    <w:p w14:paraId="0AFFFC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（5）不同供应商的ip地址、MAC地址、标书制作工具客户端标识码一致的；</w:t>
      </w:r>
    </w:p>
    <w:p w14:paraId="666FFF94">
      <w:pPr>
        <w:spacing w:line="360" w:lineRule="auto"/>
        <w:ind w:firstLine="482"/>
        <w:rPr>
          <w:rFonts w:hint="eastAsia" w:ascii="宋体" w:hAnsi="宋体" w:eastAsia="宋体" w:cs="宋体"/>
          <w:b/>
          <w:color w:val="auto"/>
          <w:sz w:val="24"/>
          <w:szCs w:val="24"/>
          <w:highlight w:val="none"/>
          <w:lang w:bidi="ar"/>
        </w:rPr>
      </w:pPr>
      <w:bookmarkStart w:id="97" w:name="_Toc518485126"/>
      <w:r>
        <w:rPr>
          <w:rFonts w:hint="eastAsia" w:ascii="宋体" w:hAnsi="宋体" w:eastAsia="宋体" w:cs="宋体"/>
          <w:b/>
          <w:color w:val="auto"/>
          <w:sz w:val="24"/>
          <w:szCs w:val="24"/>
          <w:highlight w:val="none"/>
          <w:lang w:bidi="ar"/>
        </w:rPr>
        <w:t>12.</w:t>
      </w:r>
      <w:r>
        <w:rPr>
          <w:rFonts w:hint="eastAsia" w:ascii="宋体" w:hAnsi="宋体" w:eastAsia="宋体" w:cs="宋体"/>
          <w:b/>
          <w:color w:val="auto"/>
          <w:sz w:val="24"/>
          <w:szCs w:val="24"/>
          <w:highlight w:val="none"/>
          <w:lang w:val="en-US" w:eastAsia="zh-CN" w:bidi="ar"/>
        </w:rPr>
        <w:t>7</w:t>
      </w:r>
      <w:r>
        <w:rPr>
          <w:rFonts w:hint="eastAsia" w:ascii="宋体" w:hAnsi="宋体" w:eastAsia="宋体" w:cs="宋体"/>
          <w:b/>
          <w:color w:val="auto"/>
          <w:sz w:val="24"/>
          <w:szCs w:val="24"/>
          <w:highlight w:val="none"/>
          <w:lang w:bidi="ar"/>
        </w:rPr>
        <w:t>出现下列情形之一的磋商终止，无成交供应商：</w:t>
      </w:r>
      <w:bookmarkEnd w:id="97"/>
    </w:p>
    <w:p w14:paraId="0C4A07FF">
      <w:pPr>
        <w:spacing w:line="360"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（1）在磋商过程中符合要求的供应商或者报价未超过采购预算的供应商不足2家的；</w:t>
      </w:r>
    </w:p>
    <w:p w14:paraId="058ACE25">
      <w:pPr>
        <w:spacing w:line="360"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（2）出现影响采购公正的违法、违规行为的；</w:t>
      </w:r>
    </w:p>
    <w:p w14:paraId="5E885D14">
      <w:pPr>
        <w:spacing w:line="360"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（3）因重大变故，采购任务取消的；</w:t>
      </w:r>
    </w:p>
    <w:p w14:paraId="58DFBBC3">
      <w:pPr>
        <w:spacing w:line="360" w:lineRule="auto"/>
        <w:ind w:firstLine="48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（4）因情况变化，不再符合规定的竞争性磋商采购方式适用情形的。</w:t>
      </w:r>
    </w:p>
    <w:p w14:paraId="54D0F673">
      <w:pPr>
        <w:spacing w:line="360" w:lineRule="auto"/>
        <w:ind w:firstLine="420"/>
        <w:rPr>
          <w:rFonts w:hint="eastAsia" w:ascii="宋体" w:hAnsi="宋体" w:eastAsia="宋体" w:cs="宋体"/>
          <w:b/>
          <w:bCs/>
          <w:color w:val="auto"/>
          <w:sz w:val="24"/>
          <w:szCs w:val="24"/>
          <w:highlight w:val="none"/>
        </w:rPr>
      </w:pPr>
      <w:bookmarkStart w:id="98" w:name="_Toc518485127"/>
      <w:r>
        <w:rPr>
          <w:rFonts w:hint="eastAsia" w:ascii="宋体" w:hAnsi="宋体" w:eastAsia="宋体" w:cs="宋体"/>
          <w:b/>
          <w:bCs/>
          <w:color w:val="auto"/>
          <w:sz w:val="24"/>
          <w:szCs w:val="24"/>
          <w:highlight w:val="none"/>
        </w:rPr>
        <w:t>13、评审方法和标准。</w:t>
      </w:r>
      <w:bookmarkEnd w:id="98"/>
    </w:p>
    <w:p w14:paraId="7E917B15">
      <w:pPr>
        <w:spacing w:line="360" w:lineRule="auto"/>
        <w:ind w:firstLine="420"/>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采用综合评分法。</w:t>
      </w:r>
      <w:r>
        <w:rPr>
          <w:rFonts w:hint="eastAsia" w:ascii="宋体" w:hAnsi="宋体" w:eastAsia="宋体" w:cs="宋体"/>
          <w:bCs/>
          <w:color w:val="auto"/>
          <w:sz w:val="24"/>
          <w:szCs w:val="24"/>
          <w:highlight w:val="none"/>
        </w:rPr>
        <w:t>即</w:t>
      </w:r>
      <w:r>
        <w:rPr>
          <w:rFonts w:hint="eastAsia" w:ascii="宋体" w:hAnsi="宋体" w:eastAsia="宋体" w:cs="宋体"/>
          <w:bCs/>
          <w:color w:val="auto"/>
          <w:sz w:val="24"/>
          <w:szCs w:val="24"/>
          <w:highlight w:val="none"/>
          <w:lang w:eastAsia="zh-CN"/>
        </w:rPr>
        <w:t>电子磋商响应文件</w:t>
      </w:r>
      <w:r>
        <w:rPr>
          <w:rFonts w:hint="eastAsia" w:ascii="宋体" w:hAnsi="宋体" w:eastAsia="宋体" w:cs="宋体"/>
          <w:bCs/>
          <w:color w:val="auto"/>
          <w:sz w:val="24"/>
          <w:szCs w:val="24"/>
          <w:highlight w:val="none"/>
        </w:rPr>
        <w:t>满足磋商文件全部实质性要求，且按照磋商评审因素的量化指标评审得分最高的磋商供应商为成交候选人的磋商方法。</w:t>
      </w:r>
      <w:r>
        <w:rPr>
          <w:rFonts w:hint="eastAsia" w:ascii="宋体" w:hAnsi="宋体" w:eastAsia="宋体" w:cs="宋体"/>
          <w:b/>
          <w:color w:val="auto"/>
          <w:sz w:val="24"/>
          <w:szCs w:val="24"/>
          <w:highlight w:val="none"/>
          <w:lang w:val="zh-CN"/>
        </w:rPr>
        <w:t>具体评分标准详见第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zh-CN"/>
        </w:rPr>
        <w:t>章。</w:t>
      </w:r>
    </w:p>
    <w:p w14:paraId="156CE12E">
      <w:pPr>
        <w:spacing w:line="360" w:lineRule="auto"/>
        <w:ind w:firstLine="420"/>
        <w:rPr>
          <w:rFonts w:hint="eastAsia" w:ascii="宋体" w:hAnsi="宋体" w:eastAsia="宋体" w:cs="宋体"/>
          <w:b/>
          <w:color w:val="auto"/>
          <w:sz w:val="24"/>
          <w:szCs w:val="24"/>
          <w:highlight w:val="none"/>
          <w:lang w:bidi="ar"/>
        </w:rPr>
      </w:pPr>
      <w:r>
        <w:rPr>
          <w:rFonts w:hint="eastAsia" w:ascii="宋体" w:hAnsi="宋体" w:eastAsia="宋体" w:cs="宋体"/>
          <w:b/>
          <w:bCs/>
          <w:color w:val="auto"/>
          <w:sz w:val="24"/>
          <w:szCs w:val="24"/>
          <w:highlight w:val="none"/>
        </w:rPr>
        <w:t>14、</w:t>
      </w:r>
      <w:r>
        <w:rPr>
          <w:rFonts w:hint="eastAsia" w:ascii="宋体" w:hAnsi="宋体" w:eastAsia="宋体" w:cs="宋体"/>
          <w:b/>
          <w:color w:val="auto"/>
          <w:sz w:val="24"/>
          <w:szCs w:val="24"/>
          <w:highlight w:val="none"/>
          <w:lang w:bidi="ar"/>
        </w:rPr>
        <w:t>确定成交供应商</w:t>
      </w:r>
    </w:p>
    <w:p w14:paraId="108ACD5C">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p>
    <w:p w14:paraId="00EB8D72">
      <w:pPr>
        <w:spacing w:line="360" w:lineRule="auto"/>
        <w:ind w:firstLine="4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15．编写磋商报告</w:t>
      </w:r>
    </w:p>
    <w:p w14:paraId="2BF9E2D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磋商委员会根据全体磋商成员签字的原始评标记录和评标结果编写磋商报告或由苏采云系统签章生成的磋商报告。</w:t>
      </w:r>
    </w:p>
    <w:p w14:paraId="5260B872">
      <w:pPr>
        <w:spacing w:line="360" w:lineRule="auto"/>
        <w:ind w:firstLine="413"/>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16. 成交通知书</w:t>
      </w:r>
    </w:p>
    <w:p w14:paraId="06E4CDA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（1）供应商在中标(成交)后，应按采购文件要求，将前述</w:t>
      </w: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由信用承诺书替代的证明材料提交采购人或采购代理机构核验。经核验无误后，由采购人或采购代理机构发出中标(成交)通知书。</w:t>
      </w:r>
    </w:p>
    <w:p w14:paraId="74A14F88">
      <w:pPr>
        <w:spacing w:line="360" w:lineRule="auto"/>
        <w:ind w:firstLine="480"/>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（2） 成交供应商确定后将在南京市政府采购网网站进行公示，公示期为1个工作日，</w:t>
      </w:r>
      <w:r>
        <w:rPr>
          <w:rFonts w:hint="eastAsia" w:ascii="宋体" w:hAnsi="宋体" w:eastAsia="宋体" w:cs="宋体"/>
          <w:color w:val="auto"/>
          <w:sz w:val="24"/>
          <w:szCs w:val="24"/>
          <w:highlight w:val="none"/>
          <w:lang w:eastAsia="zh-CN"/>
        </w:rPr>
        <w:t>公示结束后</w:t>
      </w:r>
      <w:r>
        <w:rPr>
          <w:rFonts w:hint="eastAsia" w:ascii="宋体" w:hAnsi="宋体" w:eastAsia="宋体" w:cs="宋体"/>
          <w:color w:val="auto"/>
          <w:sz w:val="24"/>
          <w:szCs w:val="24"/>
          <w:highlight w:val="none"/>
        </w:rPr>
        <w:t>向成交供应商发出成交通知书。成交通知书对采购人和成交供应商具有同等法律效力。</w:t>
      </w:r>
    </w:p>
    <w:p w14:paraId="4A9EA3E5">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（3）</w:t>
      </w:r>
      <w:r>
        <w:rPr>
          <w:rFonts w:hint="eastAsia" w:ascii="宋体" w:hAnsi="宋体" w:eastAsia="宋体" w:cs="宋体"/>
          <w:b/>
          <w:bCs/>
          <w:color w:val="auto"/>
          <w:sz w:val="24"/>
          <w:szCs w:val="24"/>
          <w:highlight w:val="none"/>
          <w:lang w:val="zh-CN"/>
        </w:rPr>
        <w:t xml:space="preserve"> </w:t>
      </w:r>
      <w:r>
        <w:rPr>
          <w:rFonts w:hint="eastAsia" w:ascii="宋体" w:hAnsi="宋体" w:eastAsia="宋体" w:cs="宋体"/>
          <w:color w:val="auto"/>
          <w:sz w:val="24"/>
          <w:szCs w:val="24"/>
          <w:highlight w:val="none"/>
          <w:lang w:val="zh-CN"/>
        </w:rPr>
        <w:t>在投标有效期期满之前,采购单位将以书面形式通知成交供应商，并确认其磋商响应已被接受。</w:t>
      </w:r>
    </w:p>
    <w:p w14:paraId="43076EE8">
      <w:pPr>
        <w:spacing w:line="360" w:lineRule="auto"/>
        <w:ind w:firstLine="48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16.2 </w:t>
      </w:r>
      <w:r>
        <w:rPr>
          <w:rFonts w:hint="eastAsia" w:ascii="宋体" w:hAnsi="宋体" w:eastAsia="宋体" w:cs="宋体"/>
          <w:color w:val="auto"/>
          <w:sz w:val="24"/>
          <w:szCs w:val="24"/>
          <w:highlight w:val="none"/>
          <w:lang w:val="zh-CN"/>
        </w:rPr>
        <w:t>成交通知书将是合同的一个组成部分。</w:t>
      </w:r>
    </w:p>
    <w:p w14:paraId="524BA05A">
      <w:pPr>
        <w:spacing w:line="360" w:lineRule="auto"/>
        <w:ind w:firstLine="42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16.3 </w:t>
      </w:r>
      <w:r>
        <w:rPr>
          <w:rFonts w:hint="eastAsia" w:ascii="宋体" w:hAnsi="宋体" w:eastAsia="宋体" w:cs="宋体"/>
          <w:b/>
          <w:color w:val="auto"/>
          <w:sz w:val="24"/>
          <w:szCs w:val="24"/>
          <w:highlight w:val="none"/>
        </w:rPr>
        <w:t>成交通知书发出后，成交供应商除发生法律规定的不能预见、不能避免并不能克服的客观情况外不得放弃或拒绝签订合同的。放弃或拒绝签订合同的，情节严重的在一至三年内不得参加采购人采购活动。</w:t>
      </w:r>
    </w:p>
    <w:p w14:paraId="52180F3E">
      <w:pPr>
        <w:tabs>
          <w:tab w:val="left" w:pos="126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w:t>
      </w:r>
      <w:r>
        <w:rPr>
          <w:rFonts w:hint="eastAsia" w:ascii="宋体" w:hAnsi="宋体" w:eastAsia="宋体" w:cs="宋体"/>
          <w:color w:val="auto"/>
          <w:sz w:val="24"/>
          <w:szCs w:val="24"/>
          <w:highlight w:val="none"/>
          <w:lang w:eastAsia="zh-CN"/>
        </w:rPr>
        <w:t>南京富弘工程项目管理有限公司</w:t>
      </w:r>
      <w:r>
        <w:rPr>
          <w:rFonts w:hint="eastAsia" w:ascii="宋体" w:hAnsi="宋体" w:eastAsia="宋体" w:cs="宋体"/>
          <w:color w:val="auto"/>
          <w:sz w:val="24"/>
          <w:szCs w:val="24"/>
          <w:highlight w:val="none"/>
        </w:rPr>
        <w:t>对未成交的供应商不作未成交原因的解释。</w:t>
      </w:r>
    </w:p>
    <w:p w14:paraId="6A687AF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所有</w:t>
      </w:r>
      <w:r>
        <w:rPr>
          <w:rFonts w:hint="eastAsia" w:ascii="宋体" w:hAnsi="宋体" w:eastAsia="宋体" w:cs="宋体"/>
          <w:color w:val="auto"/>
          <w:sz w:val="24"/>
          <w:szCs w:val="24"/>
          <w:highlight w:val="none"/>
          <w:lang w:eastAsia="zh-CN"/>
        </w:rPr>
        <w:t>电子磋商响应文件</w:t>
      </w:r>
      <w:r>
        <w:rPr>
          <w:rFonts w:hint="eastAsia" w:ascii="宋体" w:hAnsi="宋体" w:eastAsia="宋体" w:cs="宋体"/>
          <w:color w:val="auto"/>
          <w:sz w:val="24"/>
          <w:szCs w:val="24"/>
          <w:highlight w:val="none"/>
        </w:rPr>
        <w:t>都将作为档案保存，不论成交与否，</w:t>
      </w:r>
      <w:r>
        <w:rPr>
          <w:rFonts w:hint="eastAsia" w:ascii="宋体" w:hAnsi="宋体" w:eastAsia="宋体" w:cs="宋体"/>
          <w:color w:val="auto"/>
          <w:sz w:val="24"/>
          <w:szCs w:val="24"/>
          <w:highlight w:val="none"/>
          <w:lang w:eastAsia="zh-CN"/>
        </w:rPr>
        <w:t>南京富弘工程项目管理有限公司</w:t>
      </w:r>
      <w:r>
        <w:rPr>
          <w:rFonts w:hint="eastAsia" w:ascii="宋体" w:hAnsi="宋体" w:eastAsia="宋体" w:cs="宋体"/>
          <w:color w:val="auto"/>
          <w:sz w:val="24"/>
          <w:szCs w:val="24"/>
          <w:highlight w:val="none"/>
        </w:rPr>
        <w:t>均不退回。</w:t>
      </w:r>
    </w:p>
    <w:p w14:paraId="4ECA09A6">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17、签订合同</w:t>
      </w:r>
    </w:p>
    <w:p w14:paraId="575A9CC4">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17.1 成交供应商应当自成交通知书发出之日起三十日内，与采购单位签订政府采购合同，所签订的合同不得对磋商文件和</w:t>
      </w:r>
      <w:r>
        <w:rPr>
          <w:rFonts w:hint="eastAsia" w:ascii="宋体" w:hAnsi="宋体" w:eastAsia="宋体" w:cs="宋体"/>
          <w:bCs/>
          <w:color w:val="auto"/>
          <w:sz w:val="24"/>
          <w:szCs w:val="24"/>
          <w:highlight w:val="none"/>
          <w:shd w:val="clear" w:color="auto" w:fill="FFFFFF"/>
          <w:lang w:eastAsia="zh-CN"/>
        </w:rPr>
        <w:t>电子磋商响应文件</w:t>
      </w:r>
      <w:r>
        <w:rPr>
          <w:rFonts w:hint="eastAsia" w:ascii="宋体" w:hAnsi="宋体" w:eastAsia="宋体" w:cs="宋体"/>
          <w:bCs/>
          <w:color w:val="auto"/>
          <w:sz w:val="24"/>
          <w:szCs w:val="24"/>
          <w:highlight w:val="none"/>
          <w:shd w:val="clear" w:color="auto" w:fill="FFFFFF"/>
        </w:rPr>
        <w:t>作实质性修改。</w:t>
      </w:r>
    </w:p>
    <w:p w14:paraId="7D261975">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17.2 采购单位不得向成交供应商提出任何不合理的要求作为签订合同的条件，不得与成交供应商私下订立背离合同实质性内容的协议。</w:t>
      </w:r>
    </w:p>
    <w:p w14:paraId="502B5B09">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17.3 成交通知书发出后，采购单位改变成交结果或拒绝签订合同的，应向成交供应商支付参加磋商所发生的有关费用和双方商定的其他补偿，并承担相应的法律责任。</w:t>
      </w:r>
    </w:p>
    <w:p w14:paraId="0ECF2905">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17.4 成交供应商因不可抗力或者自身原因不能履行政府采购合同的，采购单位可以视情与排位在成交供应商之后第一位的成交候选供应商签订政府采购合同，以此类推。</w:t>
      </w:r>
    </w:p>
    <w:p w14:paraId="1074EDE9">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17.5 政府采购合同履行中，经双方协商一致，在不改变合同其他条款的前提下，可以与成交供应商签订补充合同，但所有补充合同的采购金额不得超过原合同采购金额的百分之十。</w:t>
      </w:r>
    </w:p>
    <w:p w14:paraId="7E175627">
      <w:pPr>
        <w:spacing w:line="360" w:lineRule="auto"/>
        <w:ind w:firstLine="420"/>
        <w:rPr>
          <w:rFonts w:hint="eastAsia" w:ascii="宋体" w:hAnsi="宋体" w:eastAsia="宋体" w:cs="宋体"/>
          <w:bCs/>
          <w:color w:val="auto"/>
          <w:sz w:val="24"/>
          <w:szCs w:val="24"/>
          <w:highlight w:val="none"/>
          <w:shd w:val="clear" w:color="auto" w:fill="FFFFFF"/>
        </w:rPr>
      </w:pPr>
      <w:bookmarkStart w:id="99" w:name="_Toc21811"/>
      <w:bookmarkStart w:id="100" w:name="_Toc85525788"/>
      <w:r>
        <w:rPr>
          <w:rFonts w:hint="eastAsia" w:ascii="宋体" w:hAnsi="宋体" w:eastAsia="宋体" w:cs="宋体"/>
          <w:bCs/>
          <w:color w:val="auto"/>
          <w:sz w:val="24"/>
          <w:szCs w:val="24"/>
          <w:highlight w:val="none"/>
          <w:shd w:val="clear" w:color="auto" w:fill="FFFFFF"/>
        </w:rPr>
        <w:t>五、质疑和投诉</w:t>
      </w:r>
      <w:bookmarkEnd w:id="99"/>
      <w:bookmarkEnd w:id="100"/>
    </w:p>
    <w:p w14:paraId="56F744CA">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18、质疑</w:t>
      </w:r>
    </w:p>
    <w:p w14:paraId="22AF3651">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18.1 供应商对招标活动事项有疑问的，可以向采购单位提出询问，采购单位将依法作出答复，但答复的内容不涉及商业秘密。</w:t>
      </w:r>
    </w:p>
    <w:p w14:paraId="20F2E20C">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18.2 供应商认为采购文件、采购过程和成交结果使自己的合法权益受到损害的，可以在知道或者应当知道其权益受到损害之日起</w:t>
      </w:r>
      <w:r>
        <w:rPr>
          <w:rFonts w:hint="eastAsia" w:ascii="宋体" w:hAnsi="宋体" w:eastAsia="宋体" w:cs="宋体"/>
          <w:b/>
          <w:bCs w:val="0"/>
          <w:color w:val="auto"/>
          <w:sz w:val="24"/>
          <w:szCs w:val="24"/>
          <w:highlight w:val="none"/>
          <w:shd w:val="clear" w:color="auto" w:fill="FFFFFF"/>
        </w:rPr>
        <w:t>七个工作日</w:t>
      </w:r>
      <w:r>
        <w:rPr>
          <w:rFonts w:hint="eastAsia" w:ascii="宋体" w:hAnsi="宋体" w:eastAsia="宋体" w:cs="宋体"/>
          <w:bCs/>
          <w:color w:val="auto"/>
          <w:sz w:val="24"/>
          <w:szCs w:val="24"/>
          <w:highlight w:val="none"/>
          <w:shd w:val="clear" w:color="auto" w:fill="FFFFFF"/>
        </w:rPr>
        <w:t>内，将质疑文件原件送达采购单位。</w:t>
      </w:r>
    </w:p>
    <w:p w14:paraId="33DF1A03">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18.3 质疑文件应包括以下主要内容，并按照“谁主张、谁举证”的原则，附上相关证明材料。否则，不予受理：</w:t>
      </w:r>
    </w:p>
    <w:p w14:paraId="66F1D385">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（1）质疑项目名称、项目编号、包号、招标公告发布时间、开标时间；</w:t>
      </w:r>
    </w:p>
    <w:p w14:paraId="36D2C745">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（2）具体的质疑事项及法律依据（具体条款）；</w:t>
      </w:r>
    </w:p>
    <w:p w14:paraId="7A77C7E9">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（3）质疑相关证明文件或证明材料；</w:t>
      </w:r>
    </w:p>
    <w:p w14:paraId="37BB4D0E">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（4）质疑供应商名称、地址、联系方式（包括手机、传真号码）；</w:t>
      </w:r>
    </w:p>
    <w:p w14:paraId="0D277359">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（5）法定代表人签署本人姓名或印盖本人姓名章并加盖单位公章，或法定代表人授权委托代理人加盖单位公章，并由参加采购项目的授权委托代理人签署本人姓名或印盖本人姓名章等。</w:t>
      </w:r>
    </w:p>
    <w:p w14:paraId="4CDFCFFA">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18.4质疑供应商是指直接参加本项目采购活动的供应商；对采购文件提出质疑的，应自供应商获得采购文件之日起计算，且应当在</w:t>
      </w:r>
      <w:r>
        <w:rPr>
          <w:rFonts w:hint="eastAsia" w:ascii="宋体" w:hAnsi="宋体" w:eastAsia="宋体" w:cs="宋体"/>
          <w:bCs/>
          <w:color w:val="auto"/>
          <w:sz w:val="24"/>
          <w:szCs w:val="24"/>
          <w:highlight w:val="none"/>
          <w:shd w:val="clear" w:color="auto" w:fill="FFFFFF"/>
          <w:lang w:eastAsia="zh-CN"/>
        </w:rPr>
        <w:t>提交</w:t>
      </w:r>
      <w:r>
        <w:rPr>
          <w:rFonts w:hint="eastAsia" w:ascii="宋体" w:hAnsi="宋体" w:eastAsia="宋体" w:cs="宋体"/>
          <w:bCs/>
          <w:color w:val="auto"/>
          <w:sz w:val="24"/>
          <w:szCs w:val="24"/>
          <w:highlight w:val="none"/>
          <w:shd w:val="clear" w:color="auto" w:fill="FFFFFF"/>
        </w:rPr>
        <w:t>磋商文件截止之日前提出；对采购过程提出质疑的，自采购程序环节结束之日起计算；对成交结果提出质疑的，自成交结果公告之日起计算。</w:t>
      </w:r>
    </w:p>
    <w:p w14:paraId="5F2C17C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18.5</w:t>
      </w:r>
      <w:r>
        <w:rPr>
          <w:rFonts w:hint="eastAsia" w:ascii="宋体" w:hAnsi="宋体" w:eastAsia="宋体" w:cs="宋体"/>
          <w:color w:val="auto"/>
          <w:sz w:val="24"/>
          <w:szCs w:val="24"/>
          <w:highlight w:val="none"/>
          <w:lang w:val="zh-CN"/>
        </w:rPr>
        <w:t>供应商不得虚假质疑和恶意质疑，并对质疑内容的真实性承担责任。</w:t>
      </w:r>
      <w:r>
        <w:rPr>
          <w:rFonts w:hint="eastAsia" w:ascii="宋体" w:hAnsi="宋体" w:eastAsia="宋体" w:cs="宋体"/>
          <w:color w:val="auto"/>
          <w:sz w:val="24"/>
          <w:szCs w:val="24"/>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9D7D77A">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color w:val="auto"/>
          <w:sz w:val="24"/>
          <w:szCs w:val="24"/>
          <w:highlight w:val="none"/>
          <w:lang w:val="en-US" w:eastAsia="zh-CN"/>
        </w:rPr>
        <w:t>18.6</w:t>
      </w:r>
      <w:r>
        <w:rPr>
          <w:rFonts w:hint="eastAsia" w:ascii="宋体" w:hAnsi="宋体" w:eastAsia="宋体" w:cs="宋体"/>
          <w:color w:val="auto"/>
          <w:sz w:val="24"/>
          <w:szCs w:val="24"/>
          <w:highlight w:val="none"/>
        </w:rPr>
        <w:t>代理机构在收到供应商的书面质疑后将及时组织调查核实，在</w:t>
      </w:r>
      <w:r>
        <w:rPr>
          <w:rFonts w:hint="eastAsia" w:ascii="宋体" w:hAnsi="宋体" w:eastAsia="宋体" w:cs="宋体"/>
          <w:b/>
          <w:bCs/>
          <w:color w:val="auto"/>
          <w:sz w:val="24"/>
          <w:szCs w:val="24"/>
          <w:highlight w:val="none"/>
          <w:lang w:val="zh-CN"/>
        </w:rPr>
        <w:t>七个工作日内</w:t>
      </w:r>
      <w:r>
        <w:rPr>
          <w:rFonts w:hint="eastAsia" w:ascii="宋体" w:hAnsi="宋体" w:eastAsia="宋体" w:cs="宋体"/>
          <w:color w:val="auto"/>
          <w:sz w:val="24"/>
          <w:szCs w:val="24"/>
          <w:highlight w:val="none"/>
          <w:lang w:val="zh-CN"/>
        </w:rPr>
        <w:t>作出答复，并以书面或在网站公告形式通知质疑供应商和其他有关供应商，答复的内容不涉及商业秘密。</w:t>
      </w:r>
      <w:r>
        <w:rPr>
          <w:rFonts w:hint="eastAsia" w:ascii="宋体" w:hAnsi="宋体" w:eastAsia="宋体" w:cs="宋体"/>
          <w:color w:val="auto"/>
          <w:sz w:val="24"/>
          <w:szCs w:val="24"/>
          <w:highlight w:val="none"/>
        </w:rPr>
        <w:t>代理机构遵循“谁过错谁负担”的原则，有过错的一方承担调查论证费用。</w:t>
      </w:r>
    </w:p>
    <w:p w14:paraId="54739BCF">
      <w:pPr>
        <w:spacing w:line="360" w:lineRule="auto"/>
        <w:ind w:firstLine="482"/>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zh-CN"/>
        </w:rPr>
        <w:t>19.</w:t>
      </w:r>
      <w:r>
        <w:rPr>
          <w:rFonts w:hint="eastAsia" w:ascii="宋体" w:hAnsi="宋体" w:eastAsia="宋体" w:cs="宋体"/>
          <w:b/>
          <w:color w:val="auto"/>
          <w:sz w:val="24"/>
          <w:szCs w:val="24"/>
          <w:highlight w:val="none"/>
          <w:lang w:bidi="ar"/>
        </w:rPr>
        <w:t xml:space="preserve"> 投诉</w:t>
      </w:r>
    </w:p>
    <w:p w14:paraId="3E741975">
      <w:pPr>
        <w:spacing w:line="360" w:lineRule="auto"/>
        <w:ind w:firstLine="420"/>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质疑供应商对采购单位或代理机构的答复不满意或者采购单位或代理机构未在规定的时间内作出答复的，可以在答复期满后</w:t>
      </w:r>
      <w:r>
        <w:rPr>
          <w:rFonts w:hint="eastAsia" w:ascii="宋体" w:hAnsi="宋体" w:eastAsia="宋体" w:cs="宋体"/>
          <w:bCs/>
          <w:color w:val="auto"/>
          <w:sz w:val="24"/>
          <w:szCs w:val="24"/>
          <w:highlight w:val="none"/>
          <w:shd w:val="clear" w:color="auto" w:fill="FFFFFF"/>
          <w:lang w:eastAsia="zh-CN"/>
        </w:rPr>
        <w:t>十五</w:t>
      </w:r>
      <w:r>
        <w:rPr>
          <w:rFonts w:hint="eastAsia" w:ascii="宋体" w:hAnsi="宋体" w:eastAsia="宋体" w:cs="宋体"/>
          <w:bCs/>
          <w:color w:val="auto"/>
          <w:sz w:val="24"/>
          <w:szCs w:val="24"/>
          <w:highlight w:val="none"/>
          <w:shd w:val="clear" w:color="auto" w:fill="FFFFFF"/>
        </w:rPr>
        <w:t>个工作日内向政府采购监督管理部门投诉。</w:t>
      </w:r>
    </w:p>
    <w:p w14:paraId="4C14B644">
      <w:pPr>
        <w:spacing w:line="360" w:lineRule="auto"/>
        <w:ind w:firstLine="42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20、诚实信用</w:t>
      </w:r>
    </w:p>
    <w:p w14:paraId="40E60A86">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20.1 供应商之间不得相互串通磋商报价，不得妨碍其他供应商的公平竞争，不得损害采购人和其他供应商的合法权益。</w:t>
      </w:r>
    </w:p>
    <w:p w14:paraId="530F76A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20.2 供应商不得以向代理机构工作人员、评标委员会成员行贿或者采取其他不正当手段谋取中标。经查实供应商有此行为的，</w:t>
      </w:r>
      <w:r>
        <w:rPr>
          <w:rFonts w:hint="eastAsia" w:ascii="宋体" w:hAnsi="宋体" w:eastAsia="宋体" w:cs="宋体"/>
          <w:color w:val="auto"/>
          <w:sz w:val="24"/>
          <w:szCs w:val="24"/>
          <w:highlight w:val="none"/>
        </w:rPr>
        <w:t>政府采购管理部门将供应商列入不良行为记录名单，按照《政府采购法》有关规定处理。</w:t>
      </w:r>
    </w:p>
    <w:p w14:paraId="160618A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20.3 供应商不得虚假质疑和恶意质疑，并对质疑内容的真实性承担责任。</w:t>
      </w:r>
      <w:r>
        <w:rPr>
          <w:rFonts w:hint="eastAsia" w:ascii="宋体" w:hAnsi="宋体" w:eastAsia="宋体" w:cs="宋体"/>
          <w:color w:val="auto"/>
          <w:sz w:val="24"/>
          <w:szCs w:val="24"/>
          <w:highlight w:val="none"/>
        </w:rPr>
        <w:t>供应商或者其他利害关系人通过捏造事实、伪造证明材料等方式提出异议或投诉，阻碍招磋商活动正常进行的，属于严重不良行为，代理机构将提请财政部门将其列入不良行为记录名单，并依法予以处罚。</w:t>
      </w:r>
    </w:p>
    <w:p w14:paraId="173EFAF8">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20.4 供应商不得虚假承诺，否则，按照提供虚假材料谋取中标成交处理。</w:t>
      </w:r>
    </w:p>
    <w:p w14:paraId="63C2CC86">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20.5 供应商应自觉遵守磋商、评标纪律，扰乱磋商评标现场秩序的，属于失信行为，根据《江苏省政府采购供应商监督管理暂行办法》，失信行为将被记入供应商诚信档案。</w:t>
      </w:r>
    </w:p>
    <w:p w14:paraId="2237D81D">
      <w:pPr>
        <w:ind w:firstLine="480"/>
        <w:rPr>
          <w:rFonts w:hint="eastAsia" w:ascii="宋体" w:hAnsi="宋体"/>
          <w:sz w:val="24"/>
          <w:highlight w:val="none"/>
          <w:lang w:val="zh-CN"/>
        </w:rPr>
      </w:pPr>
    </w:p>
    <w:p w14:paraId="64BC3A86">
      <w:pPr>
        <w:ind w:firstLine="480"/>
        <w:rPr>
          <w:sz w:val="24"/>
          <w:highlight w:val="none"/>
        </w:rPr>
        <w:sectPr>
          <w:headerReference r:id="rId3" w:type="default"/>
          <w:footerReference r:id="rId4" w:type="default"/>
          <w:pgSz w:w="11906" w:h="16838"/>
          <w:pgMar w:top="720" w:right="720" w:bottom="720" w:left="720" w:header="851" w:footer="992" w:gutter="0"/>
          <w:pgNumType w:start="0"/>
          <w:cols w:space="720" w:num="1"/>
          <w:titlePg/>
          <w:docGrid w:linePitch="360" w:charSpace="0"/>
        </w:sectPr>
      </w:pPr>
      <w:r>
        <w:rPr>
          <w:sz w:val="24"/>
          <w:highlight w:val="none"/>
        </w:rPr>
        <w:t xml:space="preserve"> </w:t>
      </w:r>
    </w:p>
    <w:p w14:paraId="714F894F">
      <w:pPr>
        <w:numPr>
          <w:ilvl w:val="0"/>
          <w:numId w:val="6"/>
        </w:numPr>
        <w:jc w:val="center"/>
        <w:outlineLvl w:val="0"/>
        <w:rPr>
          <w:rStyle w:val="217"/>
          <w:highlight w:val="none"/>
        </w:rPr>
      </w:pPr>
      <w:bookmarkStart w:id="101" w:name="_Toc458771607"/>
      <w:bookmarkStart w:id="102" w:name="_Toc7744"/>
      <w:bookmarkStart w:id="103" w:name="_Toc2779"/>
      <w:bookmarkStart w:id="104" w:name="_Toc20681"/>
      <w:bookmarkStart w:id="105" w:name="_Toc14966"/>
      <w:bookmarkStart w:id="106" w:name="_Toc19584"/>
      <w:bookmarkStart w:id="107" w:name="_Toc32507"/>
      <w:bookmarkStart w:id="108" w:name="_Toc25177"/>
      <w:bookmarkStart w:id="109" w:name="_Toc13396"/>
      <w:bookmarkStart w:id="110" w:name="_Toc6548"/>
      <w:bookmarkStart w:id="111" w:name="_Toc24683"/>
      <w:bookmarkStart w:id="112" w:name="_Toc3473"/>
      <w:bookmarkStart w:id="113" w:name="_Toc504141743"/>
      <w:bookmarkStart w:id="114" w:name="_Toc17599"/>
      <w:bookmarkStart w:id="115" w:name="_Toc43217793"/>
      <w:r>
        <w:rPr>
          <w:rStyle w:val="217"/>
          <w:highlight w:val="none"/>
        </w:rPr>
        <w:t>磋商项目</w:t>
      </w:r>
      <w:bookmarkEnd w:id="101"/>
      <w:r>
        <w:rPr>
          <w:rStyle w:val="217"/>
          <w:highlight w:val="none"/>
        </w:rPr>
        <w:t>需求</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305FE60D">
      <w:pPr>
        <w:spacing w:line="460" w:lineRule="exact"/>
        <w:rPr>
          <w:rFonts w:hint="eastAsia" w:ascii="宋体" w:hAnsi="宋体" w:cs="宋体"/>
          <w:b/>
          <w:bCs/>
          <w:szCs w:val="21"/>
          <w:lang w:val="zh-CN"/>
        </w:rPr>
      </w:pPr>
      <w:r>
        <w:rPr>
          <w:rFonts w:hint="eastAsia" w:ascii="宋体" w:hAnsi="宋体" w:cs="宋体"/>
          <w:b/>
          <w:bCs/>
          <w:szCs w:val="21"/>
          <w:lang w:val="zh-CN"/>
        </w:rPr>
        <w:t>一、项目</w:t>
      </w:r>
      <w:r>
        <w:rPr>
          <w:rFonts w:hint="eastAsia" w:ascii="宋体" w:hAnsi="宋体" w:cs="宋体"/>
          <w:b/>
          <w:bCs/>
          <w:szCs w:val="21"/>
          <w:lang w:val="en-US" w:eastAsia="zh-CN"/>
        </w:rPr>
        <w:t>概况</w:t>
      </w:r>
      <w:r>
        <w:rPr>
          <w:rFonts w:hint="eastAsia" w:ascii="宋体" w:hAnsi="宋体" w:cs="宋体"/>
          <w:b/>
          <w:bCs/>
          <w:szCs w:val="21"/>
          <w:lang w:val="zh-CN"/>
        </w:rPr>
        <w:t>：</w:t>
      </w:r>
    </w:p>
    <w:p w14:paraId="6948A4AB">
      <w:pPr>
        <w:autoSpaceDE w:val="0"/>
        <w:autoSpaceDN w:val="0"/>
        <w:adjustRightInd w:val="0"/>
        <w:spacing w:line="460" w:lineRule="exact"/>
        <w:ind w:firstLine="420"/>
        <w:rPr>
          <w:rFonts w:hint="eastAsia" w:ascii="宋体" w:hAnsi="宋体" w:eastAsia="宋体" w:cs="宋体"/>
          <w:sz w:val="21"/>
          <w:szCs w:val="21"/>
          <w:lang w:eastAsia="zh-CN"/>
        </w:rPr>
      </w:pPr>
      <w:r>
        <w:rPr>
          <w:rFonts w:hint="eastAsia" w:ascii="宋体" w:hAnsi="宋体"/>
          <w:bCs/>
          <w:szCs w:val="21"/>
          <w:lang w:val="en-US" w:eastAsia="zh-CN"/>
        </w:rPr>
        <w:t>项</w:t>
      </w:r>
      <w:r>
        <w:rPr>
          <w:rFonts w:hint="eastAsia" w:ascii="宋体" w:hAnsi="宋体" w:eastAsia="宋体" w:cs="宋体"/>
          <w:sz w:val="21"/>
          <w:szCs w:val="21"/>
          <w:lang w:val="en-US" w:eastAsia="zh-CN"/>
        </w:rPr>
        <w:t>目名称：</w:t>
      </w:r>
      <w:r>
        <w:rPr>
          <w:rFonts w:hint="eastAsia" w:ascii="宋体" w:hAnsi="宋体" w:eastAsia="宋体" w:cs="宋体"/>
          <w:sz w:val="21"/>
          <w:szCs w:val="21"/>
          <w:lang w:eastAsia="zh-CN"/>
        </w:rPr>
        <w:t>2026年学校及幼儿园维修和消险项目</w:t>
      </w:r>
    </w:p>
    <w:p w14:paraId="2985730E">
      <w:pPr>
        <w:spacing w:line="460" w:lineRule="exact"/>
        <w:ind w:firstLine="420" w:firstLineChars="200"/>
        <w:rPr>
          <w:rFonts w:hint="eastAsia" w:ascii="宋体" w:hAnsi="宋体"/>
          <w:bCs/>
          <w:szCs w:val="21"/>
          <w:lang w:val="zh-CN"/>
        </w:rPr>
      </w:pPr>
      <w:r>
        <w:rPr>
          <w:rFonts w:hint="eastAsia" w:ascii="宋体" w:hAnsi="宋体"/>
          <w:bCs/>
          <w:szCs w:val="21"/>
          <w:lang w:val="zh-CN"/>
        </w:rPr>
        <w:t>项目地点位于：南京市江宁区江宁街道</w:t>
      </w:r>
    </w:p>
    <w:p w14:paraId="47AFD136">
      <w:pPr>
        <w:spacing w:line="460" w:lineRule="exact"/>
        <w:ind w:firstLine="420" w:firstLineChars="200"/>
        <w:rPr>
          <w:rFonts w:hint="default" w:ascii="宋体" w:hAnsi="宋体" w:eastAsia="宋体"/>
          <w:bCs/>
          <w:szCs w:val="21"/>
          <w:lang w:val="en-US" w:eastAsia="zh-CN"/>
        </w:rPr>
      </w:pPr>
      <w:r>
        <w:rPr>
          <w:rFonts w:hint="eastAsia" w:ascii="宋体" w:hAnsi="宋体"/>
          <w:bCs/>
          <w:szCs w:val="21"/>
          <w:lang w:val="zh-CN"/>
        </w:rPr>
        <w:t>项目服务期：</w:t>
      </w:r>
      <w:r>
        <w:rPr>
          <w:rFonts w:hint="eastAsia" w:ascii="宋体" w:hAnsi="宋体"/>
          <w:bCs/>
          <w:szCs w:val="21"/>
          <w:lang w:val="en-US" w:eastAsia="zh-CN"/>
        </w:rPr>
        <w:t>6个月</w:t>
      </w:r>
    </w:p>
    <w:p w14:paraId="23446BBE">
      <w:pPr>
        <w:autoSpaceDE w:val="0"/>
        <w:autoSpaceDN w:val="0"/>
        <w:adjustRightInd w:val="0"/>
        <w:spacing w:line="460" w:lineRule="exact"/>
        <w:ind w:firstLine="420"/>
        <w:rPr>
          <w:rFonts w:hint="eastAsia" w:ascii="宋体" w:hAnsi="宋体" w:eastAsia="宋体" w:cs="宋体"/>
          <w:sz w:val="21"/>
          <w:szCs w:val="21"/>
          <w:lang w:eastAsia="zh-CN"/>
        </w:rPr>
      </w:pPr>
      <w:r>
        <w:rPr>
          <w:rFonts w:hint="eastAsia" w:ascii="宋体" w:hAnsi="宋体"/>
          <w:bCs/>
          <w:color w:val="000000"/>
          <w:szCs w:val="21"/>
          <w:lang w:val="zh-CN"/>
        </w:rPr>
        <w:t>项目采购最</w:t>
      </w:r>
      <w:r>
        <w:rPr>
          <w:rFonts w:hint="eastAsia" w:ascii="宋体" w:hAnsi="宋体"/>
          <w:bCs/>
          <w:szCs w:val="21"/>
          <w:lang w:val="zh-CN"/>
        </w:rPr>
        <w:t>高限价：</w:t>
      </w:r>
      <w:r>
        <w:rPr>
          <w:rFonts w:hint="eastAsia" w:ascii="宋体" w:hAnsi="宋体"/>
          <w:bCs/>
          <w:szCs w:val="21"/>
          <w:lang w:val="en-US" w:eastAsia="zh-CN"/>
        </w:rPr>
        <w:t>2312498.62元</w:t>
      </w:r>
    </w:p>
    <w:p w14:paraId="5A46364E">
      <w:pPr>
        <w:autoSpaceDE w:val="0"/>
        <w:autoSpaceDN w:val="0"/>
        <w:adjustRightInd w:val="0"/>
        <w:spacing w:line="460" w:lineRule="exact"/>
        <w:rPr>
          <w:rFonts w:hint="default" w:ascii="宋体" w:hAnsi="宋体" w:eastAsia="宋体" w:cs="宋体"/>
          <w:b/>
          <w:bCs/>
          <w:szCs w:val="21"/>
          <w:lang w:val="en-US" w:eastAsia="zh-CN"/>
        </w:rPr>
      </w:pPr>
      <w:r>
        <w:rPr>
          <w:rFonts w:hint="eastAsia" w:ascii="宋体" w:hAnsi="宋体" w:cs="宋体"/>
          <w:b/>
          <w:bCs/>
          <w:szCs w:val="21"/>
          <w:lang w:val="zh-CN"/>
        </w:rPr>
        <w:t>二、</w:t>
      </w:r>
      <w:r>
        <w:rPr>
          <w:rFonts w:hint="eastAsia" w:ascii="宋体" w:hAnsi="宋体" w:cs="宋体"/>
          <w:b/>
          <w:bCs/>
          <w:szCs w:val="21"/>
          <w:lang w:val="en-US" w:eastAsia="zh-CN"/>
        </w:rPr>
        <w:t>服务内容</w:t>
      </w:r>
    </w:p>
    <w:p w14:paraId="22FE31CB">
      <w:pPr>
        <w:spacing w:line="460" w:lineRule="exact"/>
        <w:ind w:firstLine="420" w:firstLineChars="200"/>
        <w:rPr>
          <w:rFonts w:hint="eastAsia" w:ascii="宋体" w:hAnsi="宋体" w:eastAsia="宋体" w:cs="Times New Roman"/>
          <w:bCs/>
          <w:szCs w:val="21"/>
          <w:lang w:val="zh-CN" w:eastAsia="zh-CN"/>
        </w:rPr>
      </w:pPr>
      <w:r>
        <w:rPr>
          <w:rFonts w:hint="eastAsia" w:ascii="宋体" w:hAnsi="宋体" w:eastAsia="宋体" w:cs="Times New Roman"/>
          <w:bCs/>
          <w:szCs w:val="21"/>
          <w:lang w:val="zh-CN" w:eastAsia="zh-CN"/>
        </w:rPr>
        <w:t>对学校和幼儿园已检查发现的既有建筑、防水、操场跑道、托班改造等隐患，计划利用暑假期问进行集中处置，同时后续开展日常维修和消险</w:t>
      </w:r>
      <w:r>
        <w:rPr>
          <w:rFonts w:hint="eastAsia" w:ascii="宋体" w:hAnsi="宋体" w:cs="Times New Roman"/>
          <w:bCs/>
          <w:szCs w:val="21"/>
          <w:lang w:val="zh-CN" w:eastAsia="zh-CN"/>
        </w:rPr>
        <w:t>。</w:t>
      </w:r>
    </w:p>
    <w:p w14:paraId="08A521A5">
      <w:pPr>
        <w:numPr>
          <w:ilvl w:val="0"/>
          <w:numId w:val="7"/>
        </w:numPr>
        <w:autoSpaceDE w:val="0"/>
        <w:autoSpaceDN w:val="0"/>
        <w:adjustRightInd w:val="0"/>
        <w:spacing w:line="460" w:lineRule="exact"/>
        <w:rPr>
          <w:rFonts w:hint="eastAsia" w:ascii="宋体" w:hAnsi="宋体" w:cs="宋体"/>
          <w:b/>
          <w:bCs/>
          <w:szCs w:val="21"/>
          <w:lang w:val="en-US" w:eastAsia="zh-CN"/>
        </w:rPr>
      </w:pPr>
      <w:r>
        <w:rPr>
          <w:rFonts w:hint="eastAsia" w:ascii="宋体" w:hAnsi="宋体" w:cs="宋体"/>
          <w:b/>
          <w:bCs/>
          <w:szCs w:val="21"/>
          <w:lang w:val="en-US" w:eastAsia="zh-CN"/>
        </w:rPr>
        <w:t>服务清单</w:t>
      </w:r>
    </w:p>
    <w:p w14:paraId="3F2F308B">
      <w:pPr>
        <w:spacing w:line="460" w:lineRule="exact"/>
        <w:ind w:firstLine="420" w:firstLineChars="200"/>
        <w:rPr>
          <w:rFonts w:hint="eastAsia" w:ascii="宋体" w:hAnsi="宋体" w:eastAsia="宋体" w:cs="Times New Roman"/>
          <w:bCs/>
          <w:szCs w:val="21"/>
          <w:lang w:val="zh-CN" w:eastAsia="zh-CN"/>
        </w:rPr>
      </w:pPr>
      <w:r>
        <w:rPr>
          <w:rFonts w:hint="eastAsia" w:ascii="宋体" w:hAnsi="宋体" w:eastAsia="宋体" w:cs="Times New Roman"/>
          <w:bCs/>
          <w:szCs w:val="21"/>
          <w:lang w:val="zh-CN" w:eastAsia="zh-CN"/>
        </w:rPr>
        <w:t>投标报价包括但不限于完成本项目的人工、机械、材料、维修技术、企业管理、税金、政策性文件规定及及合同包含内的所有风险、责任等各项应有费用以及供应商认为需要的其他费用等，响应供应商应根据上述因素结合清单自行考虑投标报价。</w:t>
      </w:r>
    </w:p>
    <w:tbl>
      <w:tblPr>
        <w:tblStyle w:val="44"/>
        <w:tblW w:w="9353"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16"/>
        <w:gridCol w:w="1607"/>
        <w:gridCol w:w="10"/>
        <w:gridCol w:w="4598"/>
        <w:gridCol w:w="39"/>
        <w:gridCol w:w="1076"/>
        <w:gridCol w:w="11"/>
        <w:gridCol w:w="7"/>
        <w:gridCol w:w="10"/>
        <w:gridCol w:w="1279"/>
      </w:tblGrid>
      <w:tr w14:paraId="5C287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8" w:hRule="atLeast"/>
        </w:trPr>
        <w:tc>
          <w:tcPr>
            <w:tcW w:w="9353" w:type="dxa"/>
            <w:gridSpan w:val="10"/>
            <w:shd w:val="clear" w:color="auto" w:fill="auto"/>
            <w:vAlign w:val="center"/>
          </w:tcPr>
          <w:p w14:paraId="0353225D">
            <w:pPr>
              <w:spacing w:line="460" w:lineRule="exact"/>
              <w:jc w:val="left"/>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Times New Roman"/>
                <w:b/>
                <w:bCs w:val="0"/>
                <w:szCs w:val="21"/>
                <w:lang w:val="zh-CN" w:eastAsia="zh-CN"/>
              </w:rPr>
              <w:t>铜井中学</w:t>
            </w:r>
            <w:r>
              <w:rPr>
                <w:rFonts w:hint="eastAsia" w:ascii="宋体" w:hAnsi="宋体" w:cs="Times New Roman"/>
                <w:b/>
                <w:bCs w:val="0"/>
                <w:szCs w:val="21"/>
                <w:lang w:val="zh-CN" w:eastAsia="zh-CN"/>
              </w:rPr>
              <w:t>：</w:t>
            </w:r>
          </w:p>
        </w:tc>
      </w:tr>
      <w:tr w14:paraId="7169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8" w:hRule="atLeast"/>
        </w:trPr>
        <w:tc>
          <w:tcPr>
            <w:tcW w:w="716" w:type="dxa"/>
            <w:vMerge w:val="restart"/>
            <w:shd w:val="clear" w:color="auto" w:fill="auto"/>
            <w:vAlign w:val="center"/>
          </w:tcPr>
          <w:p w14:paraId="6BD9D2E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77102400">
            <w:pPr>
              <w:keepNext w:val="0"/>
              <w:keepLines w:val="0"/>
              <w:widowControl/>
              <w:suppressLineNumbers w:val="0"/>
              <w:spacing w:line="240" w:lineRule="auto"/>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服务事项</w:t>
            </w:r>
          </w:p>
        </w:tc>
        <w:tc>
          <w:tcPr>
            <w:tcW w:w="4637" w:type="dxa"/>
            <w:gridSpan w:val="2"/>
            <w:vMerge w:val="restart"/>
            <w:shd w:val="clear" w:color="auto" w:fill="auto"/>
            <w:vAlign w:val="center"/>
          </w:tcPr>
          <w:p w14:paraId="27E2983A">
            <w:pPr>
              <w:keepNext w:val="0"/>
              <w:keepLines w:val="0"/>
              <w:widowControl/>
              <w:suppressLineNumbers w:val="0"/>
              <w:spacing w:line="240" w:lineRule="auto"/>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服务内容</w:t>
            </w:r>
          </w:p>
        </w:tc>
        <w:tc>
          <w:tcPr>
            <w:tcW w:w="1076" w:type="dxa"/>
            <w:vMerge w:val="restart"/>
            <w:shd w:val="clear" w:color="auto" w:fill="auto"/>
            <w:vAlign w:val="center"/>
          </w:tcPr>
          <w:p w14:paraId="38CAD0C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307" w:type="dxa"/>
            <w:gridSpan w:val="4"/>
            <w:vMerge w:val="restart"/>
            <w:shd w:val="clear" w:color="auto" w:fill="auto"/>
            <w:vAlign w:val="center"/>
          </w:tcPr>
          <w:p w14:paraId="74DA83F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4742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8" w:hRule="atLeast"/>
        </w:trPr>
        <w:tc>
          <w:tcPr>
            <w:tcW w:w="716" w:type="dxa"/>
            <w:vMerge w:val="continue"/>
            <w:shd w:val="clear" w:color="auto" w:fill="auto"/>
            <w:vAlign w:val="center"/>
          </w:tcPr>
          <w:p w14:paraId="02875021">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41F9F911">
            <w:pPr>
              <w:jc w:val="center"/>
              <w:rPr>
                <w:rFonts w:hint="eastAsia" w:ascii="宋体" w:hAnsi="宋体" w:eastAsia="宋体" w:cs="宋体"/>
                <w:b/>
                <w:bCs/>
                <w:i w:val="0"/>
                <w:iCs w:val="0"/>
                <w:color w:val="000000"/>
                <w:sz w:val="18"/>
                <w:szCs w:val="18"/>
                <w:u w:val="none"/>
              </w:rPr>
            </w:pPr>
          </w:p>
        </w:tc>
        <w:tc>
          <w:tcPr>
            <w:tcW w:w="4637" w:type="dxa"/>
            <w:gridSpan w:val="2"/>
            <w:vMerge w:val="continue"/>
            <w:shd w:val="clear" w:color="auto" w:fill="auto"/>
            <w:vAlign w:val="center"/>
          </w:tcPr>
          <w:p w14:paraId="7D7FAE2F">
            <w:pPr>
              <w:jc w:val="center"/>
              <w:rPr>
                <w:rFonts w:hint="eastAsia" w:ascii="宋体" w:hAnsi="宋体" w:eastAsia="宋体" w:cs="宋体"/>
                <w:b/>
                <w:bCs/>
                <w:i w:val="0"/>
                <w:iCs w:val="0"/>
                <w:color w:val="000000"/>
                <w:sz w:val="18"/>
                <w:szCs w:val="18"/>
                <w:u w:val="none"/>
              </w:rPr>
            </w:pPr>
          </w:p>
        </w:tc>
        <w:tc>
          <w:tcPr>
            <w:tcW w:w="1076" w:type="dxa"/>
            <w:vMerge w:val="continue"/>
            <w:shd w:val="clear" w:color="auto" w:fill="auto"/>
            <w:vAlign w:val="center"/>
          </w:tcPr>
          <w:p w14:paraId="7A9CB8B7">
            <w:pPr>
              <w:jc w:val="center"/>
              <w:rPr>
                <w:rFonts w:hint="eastAsia" w:ascii="宋体" w:hAnsi="宋体" w:eastAsia="宋体" w:cs="宋体"/>
                <w:b/>
                <w:bCs/>
                <w:i w:val="0"/>
                <w:iCs w:val="0"/>
                <w:color w:val="000000"/>
                <w:sz w:val="18"/>
                <w:szCs w:val="18"/>
                <w:u w:val="none"/>
              </w:rPr>
            </w:pPr>
          </w:p>
        </w:tc>
        <w:tc>
          <w:tcPr>
            <w:tcW w:w="1307" w:type="dxa"/>
            <w:gridSpan w:val="4"/>
            <w:vMerge w:val="continue"/>
            <w:shd w:val="clear" w:color="auto" w:fill="auto"/>
            <w:vAlign w:val="center"/>
          </w:tcPr>
          <w:p w14:paraId="6276CBE9">
            <w:pPr>
              <w:jc w:val="center"/>
              <w:rPr>
                <w:rFonts w:hint="eastAsia" w:ascii="宋体" w:hAnsi="宋体" w:eastAsia="宋体" w:cs="宋体"/>
                <w:b/>
                <w:bCs/>
                <w:i w:val="0"/>
                <w:iCs w:val="0"/>
                <w:color w:val="000000"/>
                <w:sz w:val="18"/>
                <w:szCs w:val="18"/>
                <w:u w:val="none"/>
              </w:rPr>
            </w:pPr>
          </w:p>
        </w:tc>
      </w:tr>
      <w:tr w14:paraId="74C85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138C9B4B">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12C72306">
            <w:pPr>
              <w:jc w:val="center"/>
              <w:rPr>
                <w:rFonts w:hint="eastAsia" w:ascii="宋体" w:hAnsi="宋体" w:eastAsia="宋体" w:cs="宋体"/>
                <w:b/>
                <w:bCs/>
                <w:i w:val="0"/>
                <w:iCs w:val="0"/>
                <w:color w:val="000000"/>
                <w:sz w:val="18"/>
                <w:szCs w:val="18"/>
                <w:u w:val="none"/>
              </w:rPr>
            </w:pPr>
          </w:p>
        </w:tc>
        <w:tc>
          <w:tcPr>
            <w:tcW w:w="4637" w:type="dxa"/>
            <w:gridSpan w:val="2"/>
            <w:vMerge w:val="continue"/>
            <w:shd w:val="clear" w:color="auto" w:fill="auto"/>
            <w:vAlign w:val="center"/>
          </w:tcPr>
          <w:p w14:paraId="23D21669">
            <w:pPr>
              <w:jc w:val="center"/>
              <w:rPr>
                <w:rFonts w:hint="eastAsia" w:ascii="宋体" w:hAnsi="宋体" w:eastAsia="宋体" w:cs="宋体"/>
                <w:b/>
                <w:bCs/>
                <w:i w:val="0"/>
                <w:iCs w:val="0"/>
                <w:color w:val="000000"/>
                <w:sz w:val="18"/>
                <w:szCs w:val="18"/>
                <w:u w:val="none"/>
              </w:rPr>
            </w:pPr>
          </w:p>
        </w:tc>
        <w:tc>
          <w:tcPr>
            <w:tcW w:w="1076" w:type="dxa"/>
            <w:vMerge w:val="continue"/>
            <w:shd w:val="clear" w:color="auto" w:fill="auto"/>
            <w:vAlign w:val="center"/>
          </w:tcPr>
          <w:p w14:paraId="66303098">
            <w:pPr>
              <w:jc w:val="center"/>
              <w:rPr>
                <w:rFonts w:hint="eastAsia" w:ascii="宋体" w:hAnsi="宋体" w:eastAsia="宋体" w:cs="宋体"/>
                <w:b/>
                <w:bCs/>
                <w:i w:val="0"/>
                <w:iCs w:val="0"/>
                <w:color w:val="000000"/>
                <w:sz w:val="18"/>
                <w:szCs w:val="18"/>
                <w:u w:val="none"/>
              </w:rPr>
            </w:pPr>
          </w:p>
        </w:tc>
        <w:tc>
          <w:tcPr>
            <w:tcW w:w="1307" w:type="dxa"/>
            <w:gridSpan w:val="4"/>
            <w:vMerge w:val="continue"/>
            <w:shd w:val="clear" w:color="auto" w:fill="auto"/>
            <w:vAlign w:val="center"/>
          </w:tcPr>
          <w:p w14:paraId="7657ED1B">
            <w:pPr>
              <w:jc w:val="center"/>
              <w:rPr>
                <w:rFonts w:hint="eastAsia" w:ascii="宋体" w:hAnsi="宋体" w:eastAsia="宋体" w:cs="宋体"/>
                <w:b/>
                <w:bCs/>
                <w:i w:val="0"/>
                <w:iCs w:val="0"/>
                <w:color w:val="000000"/>
                <w:sz w:val="18"/>
                <w:szCs w:val="18"/>
                <w:u w:val="none"/>
              </w:rPr>
            </w:pPr>
          </w:p>
        </w:tc>
      </w:tr>
      <w:tr w14:paraId="407B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1" w:hRule="atLeast"/>
        </w:trPr>
        <w:tc>
          <w:tcPr>
            <w:tcW w:w="716" w:type="dxa"/>
            <w:shd w:val="clear" w:color="auto" w:fill="auto"/>
            <w:vAlign w:val="center"/>
          </w:tcPr>
          <w:p w14:paraId="4C92B8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702031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原操场塑胶地面铲除</w:t>
            </w:r>
          </w:p>
        </w:tc>
        <w:tc>
          <w:tcPr>
            <w:tcW w:w="4637" w:type="dxa"/>
            <w:gridSpan w:val="2"/>
            <w:shd w:val="clear" w:color="auto" w:fill="auto"/>
            <w:vAlign w:val="center"/>
          </w:tcPr>
          <w:p w14:paraId="42CB0E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076" w:type="dxa"/>
            <w:shd w:val="clear" w:color="auto" w:fill="auto"/>
            <w:vAlign w:val="center"/>
          </w:tcPr>
          <w:p w14:paraId="1BC776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32412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3100</w:t>
            </w:r>
          </w:p>
        </w:tc>
      </w:tr>
      <w:tr w14:paraId="37648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16" w:type="dxa"/>
            <w:shd w:val="clear" w:color="auto" w:fill="auto"/>
            <w:vAlign w:val="center"/>
          </w:tcPr>
          <w:p w14:paraId="60294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0CC407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看台水泥砂浆粉刷层铲除</w:t>
            </w:r>
          </w:p>
        </w:tc>
        <w:tc>
          <w:tcPr>
            <w:tcW w:w="4637" w:type="dxa"/>
            <w:gridSpan w:val="2"/>
            <w:shd w:val="clear" w:color="auto" w:fill="auto"/>
            <w:vAlign w:val="center"/>
          </w:tcPr>
          <w:p w14:paraId="75565A2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1.原20mm水泥砂浆粉刷层拆除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076" w:type="dxa"/>
            <w:shd w:val="clear" w:color="auto" w:fill="auto"/>
            <w:vAlign w:val="center"/>
          </w:tcPr>
          <w:p w14:paraId="3C602F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370E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w:t>
            </w:r>
          </w:p>
        </w:tc>
      </w:tr>
      <w:tr w14:paraId="3138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16" w:type="dxa"/>
            <w:shd w:val="clear" w:color="auto" w:fill="auto"/>
            <w:vAlign w:val="center"/>
          </w:tcPr>
          <w:p w14:paraId="2260B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347D05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看台空心砖台阶拆除</w:t>
            </w:r>
          </w:p>
        </w:tc>
        <w:tc>
          <w:tcPr>
            <w:tcW w:w="4637" w:type="dxa"/>
            <w:gridSpan w:val="2"/>
            <w:shd w:val="clear" w:color="auto" w:fill="auto"/>
            <w:vAlign w:val="center"/>
          </w:tcPr>
          <w:p w14:paraId="544CFF8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1.原看台空心砖台阶拆除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076" w:type="dxa"/>
            <w:shd w:val="clear" w:color="auto" w:fill="auto"/>
            <w:vAlign w:val="center"/>
          </w:tcPr>
          <w:p w14:paraId="4B610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307" w:type="dxa"/>
            <w:gridSpan w:val="4"/>
            <w:shd w:val="clear" w:color="auto" w:fill="auto"/>
            <w:vAlign w:val="center"/>
          </w:tcPr>
          <w:p w14:paraId="23EEA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F21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9" w:hRule="atLeast"/>
        </w:trPr>
        <w:tc>
          <w:tcPr>
            <w:tcW w:w="716" w:type="dxa"/>
            <w:shd w:val="clear" w:color="auto" w:fill="auto"/>
            <w:vAlign w:val="center"/>
          </w:tcPr>
          <w:p w14:paraId="7FBD6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4409CE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墙顶面乳胶漆铲除</w:t>
            </w:r>
          </w:p>
        </w:tc>
        <w:tc>
          <w:tcPr>
            <w:tcW w:w="4637" w:type="dxa"/>
            <w:gridSpan w:val="2"/>
            <w:shd w:val="clear" w:color="auto" w:fill="auto"/>
            <w:vAlign w:val="center"/>
          </w:tcPr>
          <w:p w14:paraId="5CA3A07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原外墙乳胶漆、腻子铲除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1.铲除墙面腻子、涂料层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4.如遇影响施工产生拆除及恢复的费用投标人自行踏勘现场报价时自行考虑</w:t>
            </w:r>
          </w:p>
        </w:tc>
        <w:tc>
          <w:tcPr>
            <w:tcW w:w="1076" w:type="dxa"/>
            <w:shd w:val="clear" w:color="auto" w:fill="auto"/>
            <w:vAlign w:val="center"/>
          </w:tcPr>
          <w:p w14:paraId="54D27F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1B30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r>
      <w:tr w14:paraId="79C8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716" w:type="dxa"/>
            <w:shd w:val="clear" w:color="auto" w:fill="auto"/>
            <w:vAlign w:val="center"/>
          </w:tcPr>
          <w:p w14:paraId="60CBE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55AA5B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637" w:type="dxa"/>
            <w:gridSpan w:val="2"/>
            <w:shd w:val="clear" w:color="auto" w:fill="auto"/>
            <w:vAlign w:val="center"/>
          </w:tcPr>
          <w:p w14:paraId="46EADE5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076" w:type="dxa"/>
            <w:shd w:val="clear" w:color="auto" w:fill="auto"/>
            <w:vAlign w:val="center"/>
          </w:tcPr>
          <w:p w14:paraId="269D6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307" w:type="dxa"/>
            <w:gridSpan w:val="4"/>
            <w:shd w:val="clear" w:color="auto" w:fill="auto"/>
            <w:vAlign w:val="center"/>
          </w:tcPr>
          <w:p w14:paraId="42DCCD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r>
      <w:tr w14:paraId="5654F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716" w:type="dxa"/>
            <w:shd w:val="clear" w:color="auto" w:fill="auto"/>
            <w:vAlign w:val="center"/>
          </w:tcPr>
          <w:p w14:paraId="04921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09AA9C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13mm塑胶跑道（聚氨酯透气型塑胶面层）</w:t>
            </w:r>
          </w:p>
        </w:tc>
        <w:tc>
          <w:tcPr>
            <w:tcW w:w="4637" w:type="dxa"/>
            <w:gridSpan w:val="2"/>
            <w:shd w:val="clear" w:color="auto" w:fill="auto"/>
            <w:vAlign w:val="center"/>
          </w:tcPr>
          <w:p w14:paraId="7B1E8B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2.13mm塑胶跑道（聚氨酯透气型塑胶面层）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1076" w:type="dxa"/>
            <w:shd w:val="clear" w:color="auto" w:fill="auto"/>
            <w:vAlign w:val="center"/>
          </w:tcPr>
          <w:p w14:paraId="33C24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7DAA8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3100</w:t>
            </w:r>
          </w:p>
        </w:tc>
      </w:tr>
      <w:tr w14:paraId="436F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3" w:hRule="atLeast"/>
        </w:trPr>
        <w:tc>
          <w:tcPr>
            <w:tcW w:w="716" w:type="dxa"/>
            <w:shd w:val="clear" w:color="auto" w:fill="auto"/>
            <w:vAlign w:val="center"/>
          </w:tcPr>
          <w:p w14:paraId="3D150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666168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标线实线</w:t>
            </w:r>
          </w:p>
        </w:tc>
        <w:tc>
          <w:tcPr>
            <w:tcW w:w="4637" w:type="dxa"/>
            <w:gridSpan w:val="2"/>
            <w:shd w:val="clear" w:color="auto" w:fill="auto"/>
            <w:vAlign w:val="center"/>
          </w:tcPr>
          <w:p w14:paraId="5BF8B9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标线实线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1.标线采用热溶型涂料，热熔漆实线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2.线宽为 15cm、厚度为1.8mm</w:t>
            </w:r>
          </w:p>
        </w:tc>
        <w:tc>
          <w:tcPr>
            <w:tcW w:w="1076" w:type="dxa"/>
            <w:shd w:val="clear" w:color="auto" w:fill="auto"/>
            <w:vAlign w:val="center"/>
          </w:tcPr>
          <w:p w14:paraId="116AB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307" w:type="dxa"/>
            <w:gridSpan w:val="4"/>
            <w:shd w:val="clear" w:color="auto" w:fill="auto"/>
            <w:vAlign w:val="center"/>
          </w:tcPr>
          <w:p w14:paraId="3386B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r>
      <w:tr w14:paraId="7B1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16" w:type="dxa"/>
            <w:shd w:val="clear" w:color="auto" w:fill="auto"/>
            <w:vAlign w:val="center"/>
          </w:tcPr>
          <w:p w14:paraId="46FE5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4DC7F9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看台空心砖砌筑</w:t>
            </w:r>
          </w:p>
        </w:tc>
        <w:tc>
          <w:tcPr>
            <w:tcW w:w="4637" w:type="dxa"/>
            <w:gridSpan w:val="2"/>
            <w:shd w:val="clear" w:color="auto" w:fill="auto"/>
            <w:vAlign w:val="center"/>
          </w:tcPr>
          <w:p w14:paraId="6D314E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1.部位: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2.材料品种、规格:空心砖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3.砂浆强度等级:M5混合砂浆</w:t>
            </w:r>
          </w:p>
        </w:tc>
        <w:tc>
          <w:tcPr>
            <w:tcW w:w="1076" w:type="dxa"/>
            <w:shd w:val="clear" w:color="auto" w:fill="auto"/>
            <w:vAlign w:val="center"/>
          </w:tcPr>
          <w:p w14:paraId="68408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307" w:type="dxa"/>
            <w:gridSpan w:val="4"/>
            <w:shd w:val="clear" w:color="auto" w:fill="auto"/>
            <w:vAlign w:val="center"/>
          </w:tcPr>
          <w:p w14:paraId="6C5AE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377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16" w:type="dxa"/>
            <w:shd w:val="clear" w:color="auto" w:fill="auto"/>
            <w:vAlign w:val="center"/>
          </w:tcPr>
          <w:p w14:paraId="77B7B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6070F7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看台水泥砂浆粉刷</w:t>
            </w:r>
          </w:p>
        </w:tc>
        <w:tc>
          <w:tcPr>
            <w:tcW w:w="4637" w:type="dxa"/>
            <w:gridSpan w:val="2"/>
            <w:shd w:val="clear" w:color="auto" w:fill="auto"/>
            <w:vAlign w:val="center"/>
          </w:tcPr>
          <w:p w14:paraId="62CE51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1.20mm1:3水泥砂浆找平层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076" w:type="dxa"/>
            <w:shd w:val="clear" w:color="auto" w:fill="auto"/>
            <w:vAlign w:val="center"/>
          </w:tcPr>
          <w:p w14:paraId="54A4B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C796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w:t>
            </w:r>
          </w:p>
        </w:tc>
      </w:tr>
      <w:tr w14:paraId="7571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8" w:hRule="atLeast"/>
        </w:trPr>
        <w:tc>
          <w:tcPr>
            <w:tcW w:w="716" w:type="dxa"/>
            <w:shd w:val="clear" w:color="auto" w:fill="auto"/>
            <w:vAlign w:val="center"/>
          </w:tcPr>
          <w:p w14:paraId="02314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7111A3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环氧彩砂自流平地面</w:t>
            </w:r>
          </w:p>
        </w:tc>
        <w:tc>
          <w:tcPr>
            <w:tcW w:w="4637" w:type="dxa"/>
            <w:gridSpan w:val="2"/>
            <w:shd w:val="clear" w:color="auto" w:fill="auto"/>
            <w:vAlign w:val="center"/>
          </w:tcPr>
          <w:p w14:paraId="575EF3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1.环氧彩砂自流平地面，含基层固化剂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076" w:type="dxa"/>
            <w:shd w:val="clear" w:color="auto" w:fill="auto"/>
            <w:vAlign w:val="center"/>
          </w:tcPr>
          <w:p w14:paraId="6BCC1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6B558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w:t>
            </w:r>
          </w:p>
        </w:tc>
      </w:tr>
      <w:tr w14:paraId="7AB5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16" w:type="dxa"/>
            <w:shd w:val="clear" w:color="auto" w:fill="auto"/>
            <w:vAlign w:val="center"/>
          </w:tcPr>
          <w:p w14:paraId="0F1E03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598B3B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637" w:type="dxa"/>
            <w:gridSpan w:val="2"/>
            <w:shd w:val="clear" w:color="auto" w:fill="auto"/>
            <w:vAlign w:val="center"/>
          </w:tcPr>
          <w:p w14:paraId="6FFFA0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076" w:type="dxa"/>
            <w:shd w:val="clear" w:color="auto" w:fill="auto"/>
            <w:vAlign w:val="center"/>
          </w:tcPr>
          <w:p w14:paraId="3AD256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2CF6E9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r>
      <w:tr w14:paraId="1136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16" w:type="dxa"/>
            <w:shd w:val="clear" w:color="auto" w:fill="auto"/>
            <w:vAlign w:val="center"/>
          </w:tcPr>
          <w:p w14:paraId="0FE11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474FA5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637" w:type="dxa"/>
            <w:gridSpan w:val="2"/>
            <w:shd w:val="clear" w:color="auto" w:fill="auto"/>
            <w:vAlign w:val="center"/>
          </w:tcPr>
          <w:p w14:paraId="212DC1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076" w:type="dxa"/>
            <w:shd w:val="clear" w:color="auto" w:fill="auto"/>
            <w:vAlign w:val="center"/>
          </w:tcPr>
          <w:p w14:paraId="1CE279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2932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r>
      <w:tr w14:paraId="0C2B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38" w:hRule="atLeast"/>
        </w:trPr>
        <w:tc>
          <w:tcPr>
            <w:tcW w:w="716" w:type="dxa"/>
            <w:shd w:val="clear" w:color="auto" w:fill="auto"/>
            <w:vAlign w:val="center"/>
          </w:tcPr>
          <w:p w14:paraId="2C0EAF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434E78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637" w:type="dxa"/>
            <w:gridSpan w:val="2"/>
            <w:shd w:val="clear" w:color="auto" w:fill="auto"/>
            <w:vAlign w:val="center"/>
          </w:tcPr>
          <w:p w14:paraId="4AA06D4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076" w:type="dxa"/>
            <w:shd w:val="clear" w:color="auto" w:fill="auto"/>
            <w:vAlign w:val="center"/>
          </w:tcPr>
          <w:p w14:paraId="2077C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27DDC4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4B02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6EC00A6F">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Times New Roman"/>
                <w:b/>
                <w:bCs w:val="0"/>
                <w:szCs w:val="21"/>
                <w:lang w:val="zh-CN" w:eastAsia="zh-CN"/>
              </w:rPr>
              <w:t>铜井中心小学</w:t>
            </w:r>
            <w:r>
              <w:rPr>
                <w:rFonts w:hint="eastAsia" w:ascii="宋体" w:hAnsi="宋体" w:cs="Times New Roman"/>
                <w:b/>
                <w:bCs w:val="0"/>
                <w:szCs w:val="21"/>
                <w:lang w:val="zh-CN" w:eastAsia="zh-CN"/>
              </w:rPr>
              <w:t>：</w:t>
            </w:r>
          </w:p>
        </w:tc>
      </w:tr>
      <w:tr w14:paraId="024B6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311727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46C9F17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04AE7CF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33" w:type="dxa"/>
            <w:gridSpan w:val="4"/>
            <w:vMerge w:val="restart"/>
            <w:shd w:val="clear" w:color="auto" w:fill="auto"/>
            <w:vAlign w:val="center"/>
          </w:tcPr>
          <w:p w14:paraId="18EEB5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89" w:type="dxa"/>
            <w:gridSpan w:val="2"/>
            <w:vMerge w:val="restart"/>
            <w:shd w:val="clear" w:color="auto" w:fill="auto"/>
            <w:vAlign w:val="center"/>
          </w:tcPr>
          <w:p w14:paraId="581F704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19EE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190D8F02">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7E0927F5">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03F9A569">
            <w:pPr>
              <w:jc w:val="center"/>
              <w:rPr>
                <w:rFonts w:hint="eastAsia" w:ascii="宋体" w:hAnsi="宋体" w:eastAsia="宋体" w:cs="宋体"/>
                <w:b/>
                <w:bCs/>
                <w:i w:val="0"/>
                <w:iCs w:val="0"/>
                <w:color w:val="000000"/>
                <w:sz w:val="18"/>
                <w:szCs w:val="18"/>
                <w:u w:val="none"/>
              </w:rPr>
            </w:pPr>
          </w:p>
        </w:tc>
        <w:tc>
          <w:tcPr>
            <w:tcW w:w="1133" w:type="dxa"/>
            <w:gridSpan w:val="4"/>
            <w:vMerge w:val="continue"/>
            <w:shd w:val="clear" w:color="auto" w:fill="auto"/>
            <w:vAlign w:val="center"/>
          </w:tcPr>
          <w:p w14:paraId="44087929">
            <w:pPr>
              <w:jc w:val="center"/>
              <w:rPr>
                <w:rFonts w:hint="eastAsia" w:ascii="宋体" w:hAnsi="宋体" w:eastAsia="宋体" w:cs="宋体"/>
                <w:b/>
                <w:bCs/>
                <w:i w:val="0"/>
                <w:iCs w:val="0"/>
                <w:color w:val="000000"/>
                <w:sz w:val="18"/>
                <w:szCs w:val="18"/>
                <w:u w:val="none"/>
              </w:rPr>
            </w:pPr>
          </w:p>
        </w:tc>
        <w:tc>
          <w:tcPr>
            <w:tcW w:w="1289" w:type="dxa"/>
            <w:gridSpan w:val="2"/>
            <w:vMerge w:val="continue"/>
            <w:shd w:val="clear" w:color="auto" w:fill="auto"/>
            <w:vAlign w:val="center"/>
          </w:tcPr>
          <w:p w14:paraId="684AF99F">
            <w:pPr>
              <w:jc w:val="center"/>
              <w:rPr>
                <w:rFonts w:hint="eastAsia" w:ascii="宋体" w:hAnsi="宋体" w:eastAsia="宋体" w:cs="宋体"/>
                <w:b/>
                <w:bCs/>
                <w:i w:val="0"/>
                <w:iCs w:val="0"/>
                <w:color w:val="000000"/>
                <w:sz w:val="18"/>
                <w:szCs w:val="18"/>
                <w:u w:val="none"/>
              </w:rPr>
            </w:pPr>
          </w:p>
        </w:tc>
      </w:tr>
      <w:tr w14:paraId="27D35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5AE6E3CB">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35DC5A43">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3FB19B72">
            <w:pPr>
              <w:jc w:val="center"/>
              <w:rPr>
                <w:rFonts w:hint="eastAsia" w:ascii="宋体" w:hAnsi="宋体" w:eastAsia="宋体" w:cs="宋体"/>
                <w:b/>
                <w:bCs/>
                <w:i w:val="0"/>
                <w:iCs w:val="0"/>
                <w:color w:val="000000"/>
                <w:sz w:val="18"/>
                <w:szCs w:val="18"/>
                <w:u w:val="none"/>
              </w:rPr>
            </w:pPr>
          </w:p>
        </w:tc>
        <w:tc>
          <w:tcPr>
            <w:tcW w:w="1133" w:type="dxa"/>
            <w:gridSpan w:val="4"/>
            <w:vMerge w:val="continue"/>
            <w:shd w:val="clear" w:color="auto" w:fill="auto"/>
            <w:vAlign w:val="center"/>
          </w:tcPr>
          <w:p w14:paraId="3FCB2239">
            <w:pPr>
              <w:jc w:val="center"/>
              <w:rPr>
                <w:rFonts w:hint="eastAsia" w:ascii="宋体" w:hAnsi="宋体" w:eastAsia="宋体" w:cs="宋体"/>
                <w:b/>
                <w:bCs/>
                <w:i w:val="0"/>
                <w:iCs w:val="0"/>
                <w:color w:val="000000"/>
                <w:sz w:val="18"/>
                <w:szCs w:val="18"/>
                <w:u w:val="none"/>
              </w:rPr>
            </w:pPr>
          </w:p>
        </w:tc>
        <w:tc>
          <w:tcPr>
            <w:tcW w:w="1289" w:type="dxa"/>
            <w:gridSpan w:val="2"/>
            <w:vMerge w:val="continue"/>
            <w:shd w:val="clear" w:color="auto" w:fill="auto"/>
            <w:vAlign w:val="center"/>
          </w:tcPr>
          <w:p w14:paraId="59394718">
            <w:pPr>
              <w:jc w:val="center"/>
              <w:rPr>
                <w:rFonts w:hint="eastAsia" w:ascii="宋体" w:hAnsi="宋体" w:eastAsia="宋体" w:cs="宋体"/>
                <w:b/>
                <w:bCs/>
                <w:i w:val="0"/>
                <w:iCs w:val="0"/>
                <w:color w:val="000000"/>
                <w:sz w:val="18"/>
                <w:szCs w:val="18"/>
                <w:u w:val="none"/>
              </w:rPr>
            </w:pPr>
          </w:p>
        </w:tc>
      </w:tr>
      <w:tr w14:paraId="7BFFD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16" w:type="dxa"/>
            <w:shd w:val="clear" w:color="auto" w:fill="auto"/>
            <w:vAlign w:val="center"/>
          </w:tcPr>
          <w:p w14:paraId="7599A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18A36E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屋面卷材防水拆除</w:t>
            </w:r>
          </w:p>
        </w:tc>
        <w:tc>
          <w:tcPr>
            <w:tcW w:w="4598" w:type="dxa"/>
            <w:shd w:val="clear" w:color="auto" w:fill="auto"/>
            <w:vAlign w:val="center"/>
          </w:tcPr>
          <w:p w14:paraId="27C2F1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1.原屋面卷材防水层拆除,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33" w:type="dxa"/>
            <w:gridSpan w:val="4"/>
            <w:shd w:val="clear" w:color="auto" w:fill="auto"/>
            <w:vAlign w:val="center"/>
          </w:tcPr>
          <w:p w14:paraId="641C0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4C9C83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w:t>
            </w:r>
          </w:p>
        </w:tc>
      </w:tr>
      <w:tr w14:paraId="2AB4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7" w:hRule="atLeast"/>
        </w:trPr>
        <w:tc>
          <w:tcPr>
            <w:tcW w:w="716" w:type="dxa"/>
            <w:shd w:val="clear" w:color="auto" w:fill="auto"/>
            <w:vAlign w:val="center"/>
          </w:tcPr>
          <w:p w14:paraId="6D091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6D1AB8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铲除真石漆</w:t>
            </w:r>
          </w:p>
        </w:tc>
        <w:tc>
          <w:tcPr>
            <w:tcW w:w="4598" w:type="dxa"/>
            <w:shd w:val="clear" w:color="auto" w:fill="auto"/>
            <w:vAlign w:val="center"/>
          </w:tcPr>
          <w:p w14:paraId="488A4E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1.铲除外墙腻子、真石漆层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4.如遇影响施工产生拆除及恢复的费用投标人自行踏勘现场报价时自行考虑</w:t>
            </w:r>
          </w:p>
        </w:tc>
        <w:tc>
          <w:tcPr>
            <w:tcW w:w="1133" w:type="dxa"/>
            <w:gridSpan w:val="4"/>
            <w:shd w:val="clear" w:color="auto" w:fill="auto"/>
            <w:vAlign w:val="center"/>
          </w:tcPr>
          <w:p w14:paraId="3D418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664D97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r>
      <w:tr w14:paraId="7ECB9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2" w:hRule="atLeast"/>
        </w:trPr>
        <w:tc>
          <w:tcPr>
            <w:tcW w:w="716" w:type="dxa"/>
            <w:shd w:val="clear" w:color="auto" w:fill="auto"/>
            <w:vAlign w:val="center"/>
          </w:tcPr>
          <w:p w14:paraId="1CF78E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354FB6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塑胶地面铲除</w:t>
            </w:r>
          </w:p>
        </w:tc>
        <w:tc>
          <w:tcPr>
            <w:tcW w:w="4598" w:type="dxa"/>
            <w:shd w:val="clear" w:color="auto" w:fill="auto"/>
            <w:vAlign w:val="center"/>
          </w:tcPr>
          <w:p w14:paraId="01C3FBB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33" w:type="dxa"/>
            <w:gridSpan w:val="4"/>
            <w:shd w:val="clear" w:color="auto" w:fill="auto"/>
            <w:vAlign w:val="center"/>
          </w:tcPr>
          <w:p w14:paraId="106B65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4DD2A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w:t>
            </w:r>
          </w:p>
        </w:tc>
      </w:tr>
      <w:tr w14:paraId="76B50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16" w:type="dxa"/>
            <w:shd w:val="clear" w:color="auto" w:fill="auto"/>
            <w:vAlign w:val="center"/>
          </w:tcPr>
          <w:p w14:paraId="23503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6F6041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原楼梯水磨石地面拆除</w:t>
            </w:r>
          </w:p>
        </w:tc>
        <w:tc>
          <w:tcPr>
            <w:tcW w:w="4598" w:type="dxa"/>
            <w:shd w:val="clear" w:color="auto" w:fill="auto"/>
            <w:vAlign w:val="center"/>
          </w:tcPr>
          <w:p w14:paraId="37C83B2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1.原楼梯水磨石地面拆除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33" w:type="dxa"/>
            <w:gridSpan w:val="4"/>
            <w:shd w:val="clear" w:color="auto" w:fill="auto"/>
            <w:vAlign w:val="center"/>
          </w:tcPr>
          <w:p w14:paraId="0E0AC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0C18A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r>
      <w:tr w14:paraId="10E2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0" w:hRule="atLeast"/>
        </w:trPr>
        <w:tc>
          <w:tcPr>
            <w:tcW w:w="716" w:type="dxa"/>
            <w:shd w:val="clear" w:color="auto" w:fill="auto"/>
            <w:vAlign w:val="center"/>
          </w:tcPr>
          <w:p w14:paraId="3D3762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126025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5B4F10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33" w:type="dxa"/>
            <w:gridSpan w:val="4"/>
            <w:shd w:val="clear" w:color="auto" w:fill="auto"/>
            <w:vAlign w:val="center"/>
          </w:tcPr>
          <w:p w14:paraId="41554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89" w:type="dxa"/>
            <w:gridSpan w:val="2"/>
            <w:shd w:val="clear" w:color="auto" w:fill="auto"/>
            <w:vAlign w:val="center"/>
          </w:tcPr>
          <w:p w14:paraId="53D6C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0434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shd w:val="clear" w:color="auto" w:fill="auto"/>
            <w:vAlign w:val="center"/>
          </w:tcPr>
          <w:p w14:paraId="07DCC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52AAA2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598" w:type="dxa"/>
            <w:shd w:val="clear" w:color="auto" w:fill="auto"/>
            <w:vAlign w:val="center"/>
          </w:tcPr>
          <w:p w14:paraId="29A562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1133" w:type="dxa"/>
            <w:gridSpan w:val="4"/>
            <w:shd w:val="clear" w:color="auto" w:fill="auto"/>
            <w:vAlign w:val="center"/>
          </w:tcPr>
          <w:p w14:paraId="16E66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176BC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w:t>
            </w:r>
          </w:p>
        </w:tc>
      </w:tr>
      <w:tr w14:paraId="0B06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716" w:type="dxa"/>
            <w:shd w:val="clear" w:color="auto" w:fill="auto"/>
            <w:vAlign w:val="center"/>
          </w:tcPr>
          <w:p w14:paraId="03070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13922C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屋顶防雷铝铜稀土合金圆线原油漆打磨铲除、刷氟碳漆（直径14mm)</w:t>
            </w:r>
          </w:p>
        </w:tc>
        <w:tc>
          <w:tcPr>
            <w:tcW w:w="4598" w:type="dxa"/>
            <w:shd w:val="clear" w:color="auto" w:fill="auto"/>
            <w:vAlign w:val="center"/>
          </w:tcPr>
          <w:p w14:paraId="24247E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1.屋顶防雷铝铜稀土合金圆线原油漆打磨铲除、刷氟碳漆（直径14mm)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2.屋顶人工降效，安全措施保证到位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33" w:type="dxa"/>
            <w:gridSpan w:val="4"/>
            <w:shd w:val="clear" w:color="auto" w:fill="auto"/>
            <w:vAlign w:val="center"/>
          </w:tcPr>
          <w:p w14:paraId="1DAD4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89" w:type="dxa"/>
            <w:gridSpan w:val="2"/>
            <w:shd w:val="clear" w:color="auto" w:fill="auto"/>
            <w:vAlign w:val="center"/>
          </w:tcPr>
          <w:p w14:paraId="4E8A83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530</w:t>
            </w:r>
          </w:p>
        </w:tc>
      </w:tr>
      <w:tr w14:paraId="4D81D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shd w:val="clear" w:color="auto" w:fill="auto"/>
            <w:vAlign w:val="center"/>
          </w:tcPr>
          <w:p w14:paraId="3405EE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6D0026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真石漆</w:t>
            </w:r>
          </w:p>
        </w:tc>
        <w:tc>
          <w:tcPr>
            <w:tcW w:w="4598" w:type="dxa"/>
            <w:shd w:val="clear" w:color="auto" w:fill="auto"/>
            <w:vAlign w:val="center"/>
          </w:tcPr>
          <w:p w14:paraId="30AD2F1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外墙真石漆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1.涂刷罩光清漆,天然真石漆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2.中层涂料(一道)、封闭底涂(一道)(颜色接近真石漆)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3.柔性耐水腻子二道</w:t>
            </w:r>
          </w:p>
        </w:tc>
        <w:tc>
          <w:tcPr>
            <w:tcW w:w="1133" w:type="dxa"/>
            <w:gridSpan w:val="4"/>
            <w:shd w:val="clear" w:color="auto" w:fill="auto"/>
            <w:vAlign w:val="center"/>
          </w:tcPr>
          <w:p w14:paraId="3B0892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733412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r>
      <w:tr w14:paraId="0E28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716" w:type="dxa"/>
            <w:shd w:val="clear" w:color="auto" w:fill="auto"/>
            <w:vAlign w:val="center"/>
          </w:tcPr>
          <w:p w14:paraId="666166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3889E3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环氧彩砂自流平地面</w:t>
            </w:r>
          </w:p>
        </w:tc>
        <w:tc>
          <w:tcPr>
            <w:tcW w:w="4598" w:type="dxa"/>
            <w:shd w:val="clear" w:color="auto" w:fill="auto"/>
            <w:vAlign w:val="center"/>
          </w:tcPr>
          <w:p w14:paraId="2F7BDB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1.环氧彩砂自流平地面，含基层固化剂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33" w:type="dxa"/>
            <w:gridSpan w:val="4"/>
            <w:shd w:val="clear" w:color="auto" w:fill="auto"/>
            <w:vAlign w:val="center"/>
          </w:tcPr>
          <w:p w14:paraId="5EF18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2BEF4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r>
      <w:tr w14:paraId="40067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trPr>
        <w:tc>
          <w:tcPr>
            <w:tcW w:w="716" w:type="dxa"/>
            <w:shd w:val="clear" w:color="auto" w:fill="auto"/>
            <w:vAlign w:val="center"/>
          </w:tcPr>
          <w:p w14:paraId="68C1E8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078E4D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水泥砂浆楼梯</w:t>
            </w:r>
          </w:p>
        </w:tc>
        <w:tc>
          <w:tcPr>
            <w:tcW w:w="4598" w:type="dxa"/>
            <w:shd w:val="clear" w:color="auto" w:fill="auto"/>
            <w:vAlign w:val="center"/>
          </w:tcPr>
          <w:p w14:paraId="6AEAD7E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1.30mm水泥砂浆楼梯找平层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33" w:type="dxa"/>
            <w:gridSpan w:val="4"/>
            <w:shd w:val="clear" w:color="auto" w:fill="auto"/>
            <w:vAlign w:val="center"/>
          </w:tcPr>
          <w:p w14:paraId="789ED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89" w:type="dxa"/>
            <w:gridSpan w:val="2"/>
            <w:shd w:val="clear" w:color="auto" w:fill="auto"/>
            <w:vAlign w:val="center"/>
          </w:tcPr>
          <w:p w14:paraId="13507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r>
      <w:tr w14:paraId="437E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425F5857">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铜井幼儿园：</w:t>
            </w:r>
          </w:p>
        </w:tc>
      </w:tr>
      <w:tr w14:paraId="5AE2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3572DA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46DC96E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6BD1603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43" w:type="dxa"/>
            <w:gridSpan w:val="5"/>
            <w:vMerge w:val="restart"/>
            <w:shd w:val="clear" w:color="auto" w:fill="auto"/>
            <w:vAlign w:val="center"/>
          </w:tcPr>
          <w:p w14:paraId="1D1D8F9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79" w:type="dxa"/>
            <w:vMerge w:val="restart"/>
            <w:shd w:val="clear" w:color="auto" w:fill="auto"/>
            <w:vAlign w:val="center"/>
          </w:tcPr>
          <w:p w14:paraId="00C521F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3F6E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1C72BB13">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49A3D222">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05DEE84C">
            <w:pPr>
              <w:jc w:val="center"/>
              <w:rPr>
                <w:rFonts w:hint="eastAsia" w:ascii="宋体" w:hAnsi="宋体" w:eastAsia="宋体" w:cs="宋体"/>
                <w:b/>
                <w:bCs/>
                <w:i w:val="0"/>
                <w:iCs w:val="0"/>
                <w:color w:val="000000"/>
                <w:sz w:val="18"/>
                <w:szCs w:val="18"/>
                <w:u w:val="none"/>
              </w:rPr>
            </w:pPr>
          </w:p>
        </w:tc>
        <w:tc>
          <w:tcPr>
            <w:tcW w:w="1143" w:type="dxa"/>
            <w:gridSpan w:val="5"/>
            <w:vMerge w:val="continue"/>
            <w:shd w:val="clear" w:color="auto" w:fill="auto"/>
            <w:vAlign w:val="center"/>
          </w:tcPr>
          <w:p w14:paraId="4E282DE2">
            <w:pPr>
              <w:jc w:val="center"/>
              <w:rPr>
                <w:rFonts w:hint="eastAsia" w:ascii="宋体" w:hAnsi="宋体" w:eastAsia="宋体" w:cs="宋体"/>
                <w:b/>
                <w:bCs/>
                <w:i w:val="0"/>
                <w:iCs w:val="0"/>
                <w:color w:val="000000"/>
                <w:sz w:val="18"/>
                <w:szCs w:val="18"/>
                <w:u w:val="none"/>
              </w:rPr>
            </w:pPr>
          </w:p>
        </w:tc>
        <w:tc>
          <w:tcPr>
            <w:tcW w:w="1279" w:type="dxa"/>
            <w:vMerge w:val="continue"/>
            <w:shd w:val="clear" w:color="auto" w:fill="auto"/>
            <w:vAlign w:val="center"/>
          </w:tcPr>
          <w:p w14:paraId="5AE1F3C8">
            <w:pPr>
              <w:jc w:val="center"/>
              <w:rPr>
                <w:rFonts w:hint="eastAsia" w:ascii="宋体" w:hAnsi="宋体" w:eastAsia="宋体" w:cs="宋体"/>
                <w:b/>
                <w:bCs/>
                <w:i w:val="0"/>
                <w:iCs w:val="0"/>
                <w:color w:val="000000"/>
                <w:sz w:val="18"/>
                <w:szCs w:val="18"/>
                <w:u w:val="none"/>
              </w:rPr>
            </w:pPr>
          </w:p>
        </w:tc>
      </w:tr>
      <w:tr w14:paraId="5D88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639D916D">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19E55F5E">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24E2D02C">
            <w:pPr>
              <w:jc w:val="center"/>
              <w:rPr>
                <w:rFonts w:hint="eastAsia" w:ascii="宋体" w:hAnsi="宋体" w:eastAsia="宋体" w:cs="宋体"/>
                <w:b/>
                <w:bCs/>
                <w:i w:val="0"/>
                <w:iCs w:val="0"/>
                <w:color w:val="000000"/>
                <w:sz w:val="18"/>
                <w:szCs w:val="18"/>
                <w:u w:val="none"/>
              </w:rPr>
            </w:pPr>
          </w:p>
        </w:tc>
        <w:tc>
          <w:tcPr>
            <w:tcW w:w="1143" w:type="dxa"/>
            <w:gridSpan w:val="5"/>
            <w:vMerge w:val="continue"/>
            <w:shd w:val="clear" w:color="auto" w:fill="auto"/>
            <w:vAlign w:val="center"/>
          </w:tcPr>
          <w:p w14:paraId="66F5ACE6">
            <w:pPr>
              <w:jc w:val="center"/>
              <w:rPr>
                <w:rFonts w:hint="eastAsia" w:ascii="宋体" w:hAnsi="宋体" w:eastAsia="宋体" w:cs="宋体"/>
                <w:b/>
                <w:bCs/>
                <w:i w:val="0"/>
                <w:iCs w:val="0"/>
                <w:color w:val="000000"/>
                <w:sz w:val="18"/>
                <w:szCs w:val="18"/>
                <w:u w:val="none"/>
              </w:rPr>
            </w:pPr>
          </w:p>
        </w:tc>
        <w:tc>
          <w:tcPr>
            <w:tcW w:w="1279" w:type="dxa"/>
            <w:vMerge w:val="continue"/>
            <w:shd w:val="clear" w:color="auto" w:fill="auto"/>
            <w:vAlign w:val="center"/>
          </w:tcPr>
          <w:p w14:paraId="4500E313">
            <w:pPr>
              <w:jc w:val="center"/>
              <w:rPr>
                <w:rFonts w:hint="eastAsia" w:ascii="宋体" w:hAnsi="宋体" w:eastAsia="宋体" w:cs="宋体"/>
                <w:b/>
                <w:bCs/>
                <w:i w:val="0"/>
                <w:iCs w:val="0"/>
                <w:color w:val="000000"/>
                <w:sz w:val="18"/>
                <w:szCs w:val="18"/>
                <w:u w:val="none"/>
              </w:rPr>
            </w:pPr>
          </w:p>
        </w:tc>
      </w:tr>
      <w:tr w14:paraId="2CF9D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F118F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313F82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原围墙栏杆拆除(高1.8）</w:t>
            </w:r>
          </w:p>
        </w:tc>
        <w:tc>
          <w:tcPr>
            <w:tcW w:w="4598" w:type="dxa"/>
            <w:shd w:val="clear" w:color="auto" w:fill="auto"/>
            <w:vAlign w:val="center"/>
          </w:tcPr>
          <w:p w14:paraId="3A51EFE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1.原围墙栏杆拆除(高1.8）</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1EDE7A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03A99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14:paraId="0FEE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98B5C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4CD4E2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防腐木地板拆除</w:t>
            </w:r>
          </w:p>
        </w:tc>
        <w:tc>
          <w:tcPr>
            <w:tcW w:w="4598" w:type="dxa"/>
            <w:shd w:val="clear" w:color="auto" w:fill="auto"/>
            <w:vAlign w:val="center"/>
          </w:tcPr>
          <w:p w14:paraId="002F7EA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1.防腐木地板拆除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4BEBEC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164564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r>
      <w:tr w14:paraId="3A76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61722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1B6E56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立面抹灰层拆除</w:t>
            </w:r>
          </w:p>
        </w:tc>
        <w:tc>
          <w:tcPr>
            <w:tcW w:w="4598" w:type="dxa"/>
            <w:shd w:val="clear" w:color="auto" w:fill="auto"/>
            <w:vAlign w:val="center"/>
          </w:tcPr>
          <w:p w14:paraId="20B4807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1.20mm水泥砂浆粉刷层拆除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6775C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426A5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r>
      <w:tr w14:paraId="19CF5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B126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027570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原防腐木地台拆除（高12公分）</w:t>
            </w:r>
          </w:p>
        </w:tc>
        <w:tc>
          <w:tcPr>
            <w:tcW w:w="4598" w:type="dxa"/>
            <w:shd w:val="clear" w:color="auto" w:fill="auto"/>
            <w:vAlign w:val="center"/>
          </w:tcPr>
          <w:p w14:paraId="7B5D5D7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1.原防腐木地台拆除（高12公分）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0519D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191F29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4C16B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2D3D2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6F1922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原水池拆除(宽55cm,高65cm)</w:t>
            </w:r>
          </w:p>
        </w:tc>
        <w:tc>
          <w:tcPr>
            <w:tcW w:w="4598" w:type="dxa"/>
            <w:shd w:val="clear" w:color="auto" w:fill="auto"/>
            <w:vAlign w:val="center"/>
          </w:tcPr>
          <w:p w14:paraId="09E9710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1.原水池拆除(宽55cm,高65cm)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57352D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2B638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43F0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7CEB8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37505F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砖台阶拆除(宽1m,高0.25m)</w:t>
            </w:r>
          </w:p>
        </w:tc>
        <w:tc>
          <w:tcPr>
            <w:tcW w:w="4598" w:type="dxa"/>
            <w:shd w:val="clear" w:color="auto" w:fill="auto"/>
            <w:vAlign w:val="center"/>
          </w:tcPr>
          <w:p w14:paraId="195E10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1.砖台阶拆除(宽1m,高0.25m)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43" w:type="dxa"/>
            <w:gridSpan w:val="5"/>
            <w:shd w:val="clear" w:color="auto" w:fill="auto"/>
            <w:vAlign w:val="center"/>
          </w:tcPr>
          <w:p w14:paraId="0AB55D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4FBF1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r>
      <w:tr w14:paraId="1BE7F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64059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61D449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212C4E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43" w:type="dxa"/>
            <w:gridSpan w:val="5"/>
            <w:shd w:val="clear" w:color="auto" w:fill="auto"/>
            <w:vAlign w:val="center"/>
          </w:tcPr>
          <w:p w14:paraId="303C9F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79" w:type="dxa"/>
            <w:shd w:val="clear" w:color="auto" w:fill="auto"/>
            <w:vAlign w:val="center"/>
          </w:tcPr>
          <w:p w14:paraId="2CB886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2E19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0727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2679F2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铝合金围墙栏杆</w:t>
            </w:r>
          </w:p>
        </w:tc>
        <w:tc>
          <w:tcPr>
            <w:tcW w:w="4598" w:type="dxa"/>
            <w:shd w:val="clear" w:color="auto" w:fill="auto"/>
            <w:vAlign w:val="center"/>
          </w:tcPr>
          <w:p w14:paraId="0701405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1.铝合金围墙栏杆(高1.8）新做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2.栏杆金属面喷涂氟碳漆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3.打磨、清扫、喷涂底漆一道、喷涂防锈中间漆一道、批补原子灰腻子、打磨、喷涂氟碳面漆两道。</w:t>
            </w:r>
          </w:p>
        </w:tc>
        <w:tc>
          <w:tcPr>
            <w:tcW w:w="1143" w:type="dxa"/>
            <w:gridSpan w:val="5"/>
            <w:shd w:val="clear" w:color="auto" w:fill="auto"/>
            <w:vAlign w:val="center"/>
          </w:tcPr>
          <w:p w14:paraId="57807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736DC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14:paraId="332D5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7AC3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4912CA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598" w:type="dxa"/>
            <w:shd w:val="clear" w:color="auto" w:fill="auto"/>
            <w:vAlign w:val="center"/>
          </w:tcPr>
          <w:p w14:paraId="56CBBB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2.外运另计</w:t>
            </w:r>
          </w:p>
        </w:tc>
        <w:tc>
          <w:tcPr>
            <w:tcW w:w="1143" w:type="dxa"/>
            <w:gridSpan w:val="5"/>
            <w:shd w:val="clear" w:color="auto" w:fill="auto"/>
            <w:vAlign w:val="center"/>
          </w:tcPr>
          <w:p w14:paraId="7AC75B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6A51D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766C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14492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101C78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6586CA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1.基础垫层碎石干铺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29EBF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2187C3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1E11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2A8C7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7C9A1A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4E3A8A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43" w:type="dxa"/>
            <w:gridSpan w:val="5"/>
            <w:shd w:val="clear" w:color="auto" w:fill="auto"/>
            <w:vAlign w:val="center"/>
          </w:tcPr>
          <w:p w14:paraId="10678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1F354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2123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2F04BB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49F6E6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34E953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43" w:type="dxa"/>
            <w:gridSpan w:val="5"/>
            <w:shd w:val="clear" w:color="auto" w:fill="auto"/>
            <w:vAlign w:val="center"/>
          </w:tcPr>
          <w:p w14:paraId="02672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79" w:type="dxa"/>
            <w:shd w:val="clear" w:color="auto" w:fill="auto"/>
            <w:vAlign w:val="center"/>
          </w:tcPr>
          <w:p w14:paraId="26590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r>
      <w:tr w14:paraId="6900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67C5D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1DC5D0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598" w:type="dxa"/>
            <w:shd w:val="clear" w:color="auto" w:fill="auto"/>
            <w:vAlign w:val="center"/>
          </w:tcPr>
          <w:p w14:paraId="09F88E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1143" w:type="dxa"/>
            <w:gridSpan w:val="5"/>
            <w:shd w:val="clear" w:color="auto" w:fill="auto"/>
            <w:vAlign w:val="center"/>
          </w:tcPr>
          <w:p w14:paraId="714D6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37632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1E638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2F7C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617" w:type="dxa"/>
            <w:gridSpan w:val="2"/>
            <w:shd w:val="clear" w:color="auto" w:fill="auto"/>
            <w:vAlign w:val="center"/>
          </w:tcPr>
          <w:p w14:paraId="5C870E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727E20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43" w:type="dxa"/>
            <w:gridSpan w:val="5"/>
            <w:shd w:val="clear" w:color="auto" w:fill="auto"/>
            <w:vAlign w:val="center"/>
          </w:tcPr>
          <w:p w14:paraId="345234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79CD3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6.56</w:t>
            </w:r>
          </w:p>
        </w:tc>
      </w:tr>
      <w:tr w14:paraId="16EC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DB056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617" w:type="dxa"/>
            <w:gridSpan w:val="2"/>
            <w:shd w:val="clear" w:color="auto" w:fill="auto"/>
            <w:vAlign w:val="center"/>
          </w:tcPr>
          <w:p w14:paraId="1B2769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42F4BB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1.基础垫层碎石干铺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7816FA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371B3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w:t>
            </w:r>
          </w:p>
        </w:tc>
      </w:tr>
      <w:tr w14:paraId="38CA8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38EB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617" w:type="dxa"/>
            <w:gridSpan w:val="2"/>
            <w:shd w:val="clear" w:color="auto" w:fill="auto"/>
            <w:vAlign w:val="center"/>
          </w:tcPr>
          <w:p w14:paraId="5DED5C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28E5A0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43" w:type="dxa"/>
            <w:gridSpan w:val="5"/>
            <w:shd w:val="clear" w:color="auto" w:fill="auto"/>
            <w:vAlign w:val="center"/>
          </w:tcPr>
          <w:p w14:paraId="2C482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29F0A1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r>
      <w:tr w14:paraId="05D3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9440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617" w:type="dxa"/>
            <w:gridSpan w:val="2"/>
            <w:shd w:val="clear" w:color="auto" w:fill="auto"/>
            <w:vAlign w:val="center"/>
          </w:tcPr>
          <w:p w14:paraId="2D5016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146D5F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43" w:type="dxa"/>
            <w:gridSpan w:val="5"/>
            <w:shd w:val="clear" w:color="auto" w:fill="auto"/>
            <w:vAlign w:val="center"/>
          </w:tcPr>
          <w:p w14:paraId="2DC58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79" w:type="dxa"/>
            <w:shd w:val="clear" w:color="auto" w:fill="auto"/>
            <w:vAlign w:val="center"/>
          </w:tcPr>
          <w:p w14:paraId="28326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w:t>
            </w:r>
          </w:p>
        </w:tc>
      </w:tr>
      <w:tr w14:paraId="5834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F5450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617" w:type="dxa"/>
            <w:gridSpan w:val="2"/>
            <w:shd w:val="clear" w:color="auto" w:fill="auto"/>
            <w:vAlign w:val="center"/>
          </w:tcPr>
          <w:p w14:paraId="756C12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空心砖砌水沟</w:t>
            </w:r>
          </w:p>
        </w:tc>
        <w:tc>
          <w:tcPr>
            <w:tcW w:w="4598" w:type="dxa"/>
            <w:shd w:val="clear" w:color="auto" w:fill="auto"/>
            <w:vAlign w:val="center"/>
          </w:tcPr>
          <w:p w14:paraId="61B7E07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1.空心砖砌水沟(M5混合砂浆)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10400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2DE75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r>
      <w:tr w14:paraId="3062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ED32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617" w:type="dxa"/>
            <w:gridSpan w:val="2"/>
            <w:shd w:val="clear" w:color="auto" w:fill="auto"/>
            <w:vAlign w:val="center"/>
          </w:tcPr>
          <w:p w14:paraId="4651B7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598" w:type="dxa"/>
            <w:shd w:val="clear" w:color="auto" w:fill="auto"/>
            <w:vAlign w:val="center"/>
          </w:tcPr>
          <w:p w14:paraId="629E56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1143" w:type="dxa"/>
            <w:gridSpan w:val="5"/>
            <w:shd w:val="clear" w:color="auto" w:fill="auto"/>
            <w:vAlign w:val="center"/>
          </w:tcPr>
          <w:p w14:paraId="2BF6E1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74F18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r>
      <w:tr w14:paraId="4B284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F6CB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617" w:type="dxa"/>
            <w:gridSpan w:val="2"/>
            <w:shd w:val="clear" w:color="auto" w:fill="auto"/>
            <w:vAlign w:val="center"/>
          </w:tcPr>
          <w:p w14:paraId="3B9D8C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排水沟500*300水泥沟盖板</w:t>
            </w:r>
          </w:p>
        </w:tc>
        <w:tc>
          <w:tcPr>
            <w:tcW w:w="4598" w:type="dxa"/>
            <w:shd w:val="clear" w:color="auto" w:fill="auto"/>
            <w:vAlign w:val="center"/>
          </w:tcPr>
          <w:p w14:paraId="5CFB775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1.排水沟500*300水泥沟盖板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4822C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79" w:type="dxa"/>
            <w:shd w:val="clear" w:color="auto" w:fill="auto"/>
            <w:vAlign w:val="center"/>
          </w:tcPr>
          <w:p w14:paraId="79B28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r>
      <w:tr w14:paraId="046D7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0D0A0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617" w:type="dxa"/>
            <w:gridSpan w:val="2"/>
            <w:shd w:val="clear" w:color="auto" w:fill="auto"/>
            <w:vAlign w:val="center"/>
          </w:tcPr>
          <w:p w14:paraId="629E19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598" w:type="dxa"/>
            <w:shd w:val="clear" w:color="auto" w:fill="auto"/>
            <w:vAlign w:val="center"/>
          </w:tcPr>
          <w:p w14:paraId="6C7219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1143" w:type="dxa"/>
            <w:gridSpan w:val="5"/>
            <w:shd w:val="clear" w:color="auto" w:fill="auto"/>
            <w:vAlign w:val="center"/>
          </w:tcPr>
          <w:p w14:paraId="0317F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79" w:type="dxa"/>
            <w:shd w:val="clear" w:color="auto" w:fill="auto"/>
            <w:vAlign w:val="center"/>
          </w:tcPr>
          <w:p w14:paraId="647EA5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0FD99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D6773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617" w:type="dxa"/>
            <w:gridSpan w:val="2"/>
            <w:shd w:val="clear" w:color="auto" w:fill="auto"/>
            <w:vAlign w:val="center"/>
          </w:tcPr>
          <w:p w14:paraId="5EFA1C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598" w:type="dxa"/>
            <w:shd w:val="clear" w:color="auto" w:fill="auto"/>
            <w:vAlign w:val="center"/>
          </w:tcPr>
          <w:p w14:paraId="459C27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20mm1:3水泥砂浆粉刷</w:t>
            </w:r>
          </w:p>
        </w:tc>
        <w:tc>
          <w:tcPr>
            <w:tcW w:w="1143" w:type="dxa"/>
            <w:gridSpan w:val="5"/>
            <w:shd w:val="clear" w:color="auto" w:fill="auto"/>
            <w:vAlign w:val="center"/>
          </w:tcPr>
          <w:p w14:paraId="3FA4DB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394A58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r>
      <w:tr w14:paraId="7F4D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4FD2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617" w:type="dxa"/>
            <w:gridSpan w:val="2"/>
            <w:shd w:val="clear" w:color="auto" w:fill="auto"/>
            <w:vAlign w:val="center"/>
          </w:tcPr>
          <w:p w14:paraId="00A9A8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56E7864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43" w:type="dxa"/>
            <w:gridSpan w:val="5"/>
            <w:shd w:val="clear" w:color="auto" w:fill="auto"/>
            <w:vAlign w:val="center"/>
          </w:tcPr>
          <w:p w14:paraId="521CA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06009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r>
      <w:tr w14:paraId="5D75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406F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617" w:type="dxa"/>
            <w:gridSpan w:val="2"/>
            <w:shd w:val="clear" w:color="auto" w:fill="auto"/>
            <w:vAlign w:val="center"/>
          </w:tcPr>
          <w:p w14:paraId="20EAF7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不锈钢伸缩缝安装（宽50cm厚1.5)</w:t>
            </w:r>
          </w:p>
        </w:tc>
        <w:tc>
          <w:tcPr>
            <w:tcW w:w="4598" w:type="dxa"/>
            <w:shd w:val="clear" w:color="auto" w:fill="auto"/>
            <w:vAlign w:val="center"/>
          </w:tcPr>
          <w:p w14:paraId="715C01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1.不锈钢伸缩缝安装（宽50cm厚1.5)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408C4A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7162E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r>
      <w:tr w14:paraId="6537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30963E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617" w:type="dxa"/>
            <w:gridSpan w:val="2"/>
            <w:shd w:val="clear" w:color="auto" w:fill="auto"/>
            <w:vAlign w:val="center"/>
          </w:tcPr>
          <w:p w14:paraId="12BCD6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12mm复合地板</w:t>
            </w:r>
          </w:p>
        </w:tc>
        <w:tc>
          <w:tcPr>
            <w:tcW w:w="4598" w:type="dxa"/>
            <w:shd w:val="clear" w:color="auto" w:fill="auto"/>
            <w:vAlign w:val="center"/>
          </w:tcPr>
          <w:p w14:paraId="6BF76F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1.楼地面基层清理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2.复合地板泡沫垫</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3.12厚强化复合地板</w:t>
            </w:r>
          </w:p>
        </w:tc>
        <w:tc>
          <w:tcPr>
            <w:tcW w:w="1143" w:type="dxa"/>
            <w:gridSpan w:val="5"/>
            <w:shd w:val="clear" w:color="auto" w:fill="auto"/>
            <w:vAlign w:val="center"/>
          </w:tcPr>
          <w:p w14:paraId="1F253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333E2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r>
      <w:tr w14:paraId="553B5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0BA976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617" w:type="dxa"/>
            <w:gridSpan w:val="2"/>
            <w:shd w:val="clear" w:color="auto" w:fill="auto"/>
            <w:vAlign w:val="center"/>
          </w:tcPr>
          <w:p w14:paraId="07DB53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木质踢脚线</w:t>
            </w:r>
          </w:p>
        </w:tc>
        <w:tc>
          <w:tcPr>
            <w:tcW w:w="4598" w:type="dxa"/>
            <w:shd w:val="clear" w:color="auto" w:fill="auto"/>
            <w:vAlign w:val="center"/>
          </w:tcPr>
          <w:p w14:paraId="28E1C34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1.高120mm成品木踢脚线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75331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481DF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r>
      <w:tr w14:paraId="690F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7BB04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617" w:type="dxa"/>
            <w:gridSpan w:val="2"/>
            <w:shd w:val="clear" w:color="auto" w:fill="auto"/>
            <w:vAlign w:val="center"/>
          </w:tcPr>
          <w:p w14:paraId="38466E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家具搬运</w:t>
            </w:r>
          </w:p>
        </w:tc>
        <w:tc>
          <w:tcPr>
            <w:tcW w:w="4598" w:type="dxa"/>
            <w:shd w:val="clear" w:color="auto" w:fill="auto"/>
            <w:vAlign w:val="center"/>
          </w:tcPr>
          <w:p w14:paraId="67DA30F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1.家具搬运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2.报价综合考虑完成本项工作的所有内容</w:t>
            </w:r>
          </w:p>
        </w:tc>
        <w:tc>
          <w:tcPr>
            <w:tcW w:w="1143" w:type="dxa"/>
            <w:gridSpan w:val="5"/>
            <w:shd w:val="clear" w:color="auto" w:fill="auto"/>
            <w:vAlign w:val="center"/>
          </w:tcPr>
          <w:p w14:paraId="50ABBA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工日</w:t>
            </w:r>
          </w:p>
        </w:tc>
        <w:tc>
          <w:tcPr>
            <w:tcW w:w="1279" w:type="dxa"/>
            <w:shd w:val="clear" w:color="auto" w:fill="auto"/>
            <w:vAlign w:val="center"/>
          </w:tcPr>
          <w:p w14:paraId="4020C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FDEA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5C8F5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617" w:type="dxa"/>
            <w:gridSpan w:val="2"/>
            <w:shd w:val="clear" w:color="auto" w:fill="auto"/>
            <w:vAlign w:val="center"/>
          </w:tcPr>
          <w:p w14:paraId="2F0237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新建防腐木地台（板厚15mm)（高12公分）</w:t>
            </w:r>
          </w:p>
        </w:tc>
        <w:tc>
          <w:tcPr>
            <w:tcW w:w="4598" w:type="dxa"/>
            <w:shd w:val="clear" w:color="auto" w:fill="auto"/>
            <w:vAlign w:val="center"/>
          </w:tcPr>
          <w:p w14:paraId="0E0F255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新建防腐木地台（板厚15mm)（高12cm）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防腐地板调和漆2遍、清漆1遍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2B7E7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0DD31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530D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473E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617" w:type="dxa"/>
            <w:gridSpan w:val="2"/>
            <w:shd w:val="clear" w:color="auto" w:fill="auto"/>
            <w:vAlign w:val="center"/>
          </w:tcPr>
          <w:p w14:paraId="11A4DD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7B32620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43" w:type="dxa"/>
            <w:gridSpan w:val="5"/>
            <w:shd w:val="clear" w:color="auto" w:fill="auto"/>
            <w:vAlign w:val="center"/>
          </w:tcPr>
          <w:p w14:paraId="0B7828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23C4A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r>
      <w:tr w14:paraId="085B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DD4D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17" w:type="dxa"/>
            <w:gridSpan w:val="2"/>
            <w:shd w:val="clear" w:color="auto" w:fill="auto"/>
            <w:vAlign w:val="center"/>
          </w:tcPr>
          <w:p w14:paraId="5E618D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66742BB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1143" w:type="dxa"/>
            <w:gridSpan w:val="5"/>
            <w:shd w:val="clear" w:color="auto" w:fill="auto"/>
            <w:vAlign w:val="center"/>
          </w:tcPr>
          <w:p w14:paraId="4AED6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0E620F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r>
      <w:tr w14:paraId="3261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24EBB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617" w:type="dxa"/>
            <w:gridSpan w:val="2"/>
            <w:shd w:val="clear" w:color="auto" w:fill="auto"/>
            <w:vAlign w:val="center"/>
          </w:tcPr>
          <w:p w14:paraId="2EEA96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1664DB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43" w:type="dxa"/>
            <w:gridSpan w:val="5"/>
            <w:shd w:val="clear" w:color="auto" w:fill="auto"/>
            <w:vAlign w:val="center"/>
          </w:tcPr>
          <w:p w14:paraId="02AF3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79" w:type="dxa"/>
            <w:shd w:val="clear" w:color="auto" w:fill="auto"/>
            <w:vAlign w:val="center"/>
          </w:tcPr>
          <w:p w14:paraId="02810B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w:t>
            </w:r>
          </w:p>
        </w:tc>
      </w:tr>
      <w:tr w14:paraId="1F57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A0AE5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617" w:type="dxa"/>
            <w:gridSpan w:val="2"/>
            <w:shd w:val="clear" w:color="auto" w:fill="auto"/>
            <w:vAlign w:val="center"/>
          </w:tcPr>
          <w:p w14:paraId="22EA8A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砌砖台阶</w:t>
            </w:r>
          </w:p>
        </w:tc>
        <w:tc>
          <w:tcPr>
            <w:tcW w:w="4598" w:type="dxa"/>
            <w:shd w:val="clear" w:color="auto" w:fill="auto"/>
            <w:vAlign w:val="center"/>
          </w:tcPr>
          <w:p w14:paraId="4AB824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砖台阶(M5混合砂浆)</w:t>
            </w:r>
          </w:p>
        </w:tc>
        <w:tc>
          <w:tcPr>
            <w:tcW w:w="1143" w:type="dxa"/>
            <w:gridSpan w:val="5"/>
            <w:shd w:val="clear" w:color="auto" w:fill="auto"/>
            <w:vAlign w:val="center"/>
          </w:tcPr>
          <w:p w14:paraId="3BA866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5A6A9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r>
      <w:tr w14:paraId="01D5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CF0A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617" w:type="dxa"/>
            <w:gridSpan w:val="2"/>
            <w:shd w:val="clear" w:color="auto" w:fill="auto"/>
            <w:vAlign w:val="center"/>
          </w:tcPr>
          <w:p w14:paraId="1AC93D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598" w:type="dxa"/>
            <w:shd w:val="clear" w:color="auto" w:fill="auto"/>
            <w:vAlign w:val="center"/>
          </w:tcPr>
          <w:p w14:paraId="49C1BF5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1143" w:type="dxa"/>
            <w:gridSpan w:val="5"/>
            <w:shd w:val="clear" w:color="auto" w:fill="auto"/>
            <w:vAlign w:val="center"/>
          </w:tcPr>
          <w:p w14:paraId="34D84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1EC9C2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r>
      <w:tr w14:paraId="637A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A8F17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617" w:type="dxa"/>
            <w:gridSpan w:val="2"/>
            <w:shd w:val="clear" w:color="auto" w:fill="auto"/>
            <w:vAlign w:val="center"/>
          </w:tcPr>
          <w:p w14:paraId="5B9B1E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平面砂浆找平层</w:t>
            </w:r>
          </w:p>
        </w:tc>
        <w:tc>
          <w:tcPr>
            <w:tcW w:w="4598" w:type="dxa"/>
            <w:shd w:val="clear" w:color="auto" w:fill="auto"/>
            <w:vAlign w:val="center"/>
          </w:tcPr>
          <w:p w14:paraId="4CA1593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1.水泥砂浆找平层(厚20mm)</w:t>
            </w:r>
          </w:p>
        </w:tc>
        <w:tc>
          <w:tcPr>
            <w:tcW w:w="1143" w:type="dxa"/>
            <w:gridSpan w:val="5"/>
            <w:shd w:val="clear" w:color="auto" w:fill="auto"/>
            <w:vAlign w:val="center"/>
          </w:tcPr>
          <w:p w14:paraId="2EF7A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2D844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r>
      <w:tr w14:paraId="64358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610C5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617" w:type="dxa"/>
            <w:gridSpan w:val="2"/>
            <w:shd w:val="clear" w:color="auto" w:fill="auto"/>
            <w:vAlign w:val="center"/>
          </w:tcPr>
          <w:p w14:paraId="6A3462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600*600*25芝麻灰火烧板</w:t>
            </w:r>
          </w:p>
        </w:tc>
        <w:tc>
          <w:tcPr>
            <w:tcW w:w="4598" w:type="dxa"/>
            <w:shd w:val="clear" w:color="auto" w:fill="auto"/>
            <w:vAlign w:val="center"/>
          </w:tcPr>
          <w:p w14:paraId="713C6F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1.600*600*25芝麻灰火烧板铺台阶，火烧板台阶加工180度圆弧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水泥砂浆找平层(厚20mm)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55DF10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759C6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34.56</w:t>
            </w:r>
          </w:p>
        </w:tc>
      </w:tr>
      <w:tr w14:paraId="4A0F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1E7B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617" w:type="dxa"/>
            <w:gridSpan w:val="2"/>
            <w:shd w:val="clear" w:color="auto" w:fill="auto"/>
            <w:vAlign w:val="center"/>
          </w:tcPr>
          <w:p w14:paraId="519BE2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真石漆</w:t>
            </w:r>
          </w:p>
        </w:tc>
        <w:tc>
          <w:tcPr>
            <w:tcW w:w="4598" w:type="dxa"/>
            <w:shd w:val="clear" w:color="auto" w:fill="auto"/>
            <w:vAlign w:val="center"/>
          </w:tcPr>
          <w:p w14:paraId="7C9218A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外墙真石漆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1.涂刷罩光清漆,天然真石漆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2.中层涂料(一道)、封闭底涂(一道)(颜色接近真石漆)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3.柔性耐水腻子二道</w:t>
            </w:r>
          </w:p>
        </w:tc>
        <w:tc>
          <w:tcPr>
            <w:tcW w:w="1143" w:type="dxa"/>
            <w:gridSpan w:val="5"/>
            <w:shd w:val="clear" w:color="auto" w:fill="auto"/>
            <w:vAlign w:val="center"/>
          </w:tcPr>
          <w:p w14:paraId="4E9611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79" w:type="dxa"/>
            <w:shd w:val="clear" w:color="auto" w:fill="auto"/>
            <w:vAlign w:val="center"/>
          </w:tcPr>
          <w:p w14:paraId="3F34E2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4E73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22B9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617" w:type="dxa"/>
            <w:gridSpan w:val="2"/>
            <w:shd w:val="clear" w:color="auto" w:fill="auto"/>
            <w:vAlign w:val="center"/>
          </w:tcPr>
          <w:p w14:paraId="2C434D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定制卡通造型户外防腐木收纳柜(高1.1米宽0.6米）</w:t>
            </w:r>
          </w:p>
        </w:tc>
        <w:tc>
          <w:tcPr>
            <w:tcW w:w="4598" w:type="dxa"/>
            <w:shd w:val="clear" w:color="auto" w:fill="auto"/>
            <w:vAlign w:val="center"/>
          </w:tcPr>
          <w:p w14:paraId="24FCC2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1.定制卡通造型户外防腐木收纳柜(高1.1米宽0.6米）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51FF2D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22E97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r>
      <w:tr w14:paraId="588F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3BDF9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617" w:type="dxa"/>
            <w:gridSpan w:val="2"/>
            <w:shd w:val="clear" w:color="auto" w:fill="auto"/>
            <w:vAlign w:val="center"/>
          </w:tcPr>
          <w:p w14:paraId="77FEC0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01F2B64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43" w:type="dxa"/>
            <w:gridSpan w:val="5"/>
            <w:shd w:val="clear" w:color="auto" w:fill="auto"/>
            <w:vAlign w:val="center"/>
          </w:tcPr>
          <w:p w14:paraId="22781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6FE16C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3CD44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FDFDE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617" w:type="dxa"/>
            <w:gridSpan w:val="2"/>
            <w:shd w:val="clear" w:color="auto" w:fill="auto"/>
            <w:vAlign w:val="center"/>
          </w:tcPr>
          <w:p w14:paraId="78C59F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5118A1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43" w:type="dxa"/>
            <w:gridSpan w:val="5"/>
            <w:shd w:val="clear" w:color="auto" w:fill="auto"/>
            <w:vAlign w:val="center"/>
          </w:tcPr>
          <w:p w14:paraId="334BE5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37DD6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r>
      <w:tr w14:paraId="1F93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60B0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617" w:type="dxa"/>
            <w:gridSpan w:val="2"/>
            <w:shd w:val="clear" w:color="auto" w:fill="auto"/>
            <w:vAlign w:val="center"/>
          </w:tcPr>
          <w:p w14:paraId="4A06B4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给水管</w:t>
            </w:r>
          </w:p>
        </w:tc>
        <w:tc>
          <w:tcPr>
            <w:tcW w:w="4598" w:type="dxa"/>
            <w:shd w:val="clear" w:color="auto" w:fill="auto"/>
            <w:vAlign w:val="center"/>
          </w:tcPr>
          <w:p w14:paraId="2E7AD5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1143" w:type="dxa"/>
            <w:gridSpan w:val="5"/>
            <w:shd w:val="clear" w:color="auto" w:fill="auto"/>
            <w:vAlign w:val="center"/>
          </w:tcPr>
          <w:p w14:paraId="6BD7E0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32951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6F31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22F8A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617" w:type="dxa"/>
            <w:gridSpan w:val="2"/>
            <w:shd w:val="clear" w:color="auto" w:fill="auto"/>
            <w:vAlign w:val="center"/>
          </w:tcPr>
          <w:p w14:paraId="1E29ED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高密度加厚橡塑保温管套（内径32）</w:t>
            </w:r>
          </w:p>
        </w:tc>
        <w:tc>
          <w:tcPr>
            <w:tcW w:w="4598" w:type="dxa"/>
            <w:shd w:val="clear" w:color="auto" w:fill="auto"/>
            <w:vAlign w:val="center"/>
          </w:tcPr>
          <w:p w14:paraId="718DEE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高密度加厚橡塑保温管套（内径32）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厚度15mm</w:t>
            </w:r>
          </w:p>
        </w:tc>
        <w:tc>
          <w:tcPr>
            <w:tcW w:w="1143" w:type="dxa"/>
            <w:gridSpan w:val="5"/>
            <w:shd w:val="clear" w:color="auto" w:fill="auto"/>
            <w:vAlign w:val="center"/>
          </w:tcPr>
          <w:p w14:paraId="051CA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289150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309D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63755E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617" w:type="dxa"/>
            <w:gridSpan w:val="2"/>
            <w:shd w:val="clear" w:color="auto" w:fill="auto"/>
            <w:vAlign w:val="center"/>
          </w:tcPr>
          <w:p w14:paraId="0F4A72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鹅卵石造型洗手池（高40-60cm)（含角阀、软管、龙头及下水）</w:t>
            </w:r>
          </w:p>
        </w:tc>
        <w:tc>
          <w:tcPr>
            <w:tcW w:w="4598" w:type="dxa"/>
            <w:shd w:val="clear" w:color="auto" w:fill="auto"/>
            <w:vAlign w:val="center"/>
          </w:tcPr>
          <w:p w14:paraId="4408550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鹅卵石造型洗手池（高40-60cm)（含角阀、软管、龙头及下水）</w:t>
            </w:r>
          </w:p>
        </w:tc>
        <w:tc>
          <w:tcPr>
            <w:tcW w:w="1143" w:type="dxa"/>
            <w:gridSpan w:val="5"/>
            <w:shd w:val="clear" w:color="auto" w:fill="auto"/>
            <w:vAlign w:val="center"/>
          </w:tcPr>
          <w:p w14:paraId="6B3A7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79" w:type="dxa"/>
            <w:shd w:val="clear" w:color="auto" w:fill="auto"/>
            <w:vAlign w:val="center"/>
          </w:tcPr>
          <w:p w14:paraId="76AF0C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0A38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D5920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617" w:type="dxa"/>
            <w:gridSpan w:val="2"/>
            <w:shd w:val="clear" w:color="auto" w:fill="auto"/>
            <w:vAlign w:val="center"/>
          </w:tcPr>
          <w:p w14:paraId="3778F6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4200E99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 PVC300排水管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43" w:type="dxa"/>
            <w:gridSpan w:val="5"/>
            <w:shd w:val="clear" w:color="auto" w:fill="auto"/>
            <w:vAlign w:val="center"/>
          </w:tcPr>
          <w:p w14:paraId="682CB6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79" w:type="dxa"/>
            <w:shd w:val="clear" w:color="auto" w:fill="auto"/>
            <w:vAlign w:val="center"/>
          </w:tcPr>
          <w:p w14:paraId="1ACEA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r>
      <w:tr w14:paraId="34B9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4889084C">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牧龙幼儿园：</w:t>
            </w:r>
          </w:p>
        </w:tc>
      </w:tr>
      <w:tr w14:paraId="5B2F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08A4844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7F26C23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231C6C5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26" w:type="dxa"/>
            <w:gridSpan w:val="3"/>
            <w:vMerge w:val="restart"/>
            <w:shd w:val="clear" w:color="auto" w:fill="auto"/>
            <w:vAlign w:val="center"/>
          </w:tcPr>
          <w:p w14:paraId="731C60D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96" w:type="dxa"/>
            <w:gridSpan w:val="3"/>
            <w:vMerge w:val="restart"/>
            <w:shd w:val="clear" w:color="auto" w:fill="auto"/>
            <w:vAlign w:val="center"/>
          </w:tcPr>
          <w:p w14:paraId="780D90D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225B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283FCEB3">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36D04B5B">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668DFB38">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618B7B2D">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06933FA7">
            <w:pPr>
              <w:jc w:val="center"/>
              <w:rPr>
                <w:rFonts w:hint="eastAsia" w:ascii="宋体" w:hAnsi="宋体" w:eastAsia="宋体" w:cs="宋体"/>
                <w:b/>
                <w:bCs/>
                <w:i w:val="0"/>
                <w:iCs w:val="0"/>
                <w:color w:val="000000"/>
                <w:sz w:val="18"/>
                <w:szCs w:val="18"/>
                <w:u w:val="none"/>
              </w:rPr>
            </w:pPr>
          </w:p>
        </w:tc>
      </w:tr>
      <w:tr w14:paraId="1903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0A09039C">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29DF4EEC">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5F6D0E1C">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313BCF83">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7F88D122">
            <w:pPr>
              <w:jc w:val="center"/>
              <w:rPr>
                <w:rFonts w:hint="eastAsia" w:ascii="宋体" w:hAnsi="宋体" w:eastAsia="宋体" w:cs="宋体"/>
                <w:b/>
                <w:bCs/>
                <w:i w:val="0"/>
                <w:iCs w:val="0"/>
                <w:color w:val="000000"/>
                <w:sz w:val="18"/>
                <w:szCs w:val="18"/>
                <w:u w:val="none"/>
              </w:rPr>
            </w:pPr>
          </w:p>
        </w:tc>
      </w:tr>
      <w:tr w14:paraId="35B16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89A66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41CB98E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原混凝土紫藤架拆除（宽3.3，高3米）</w:t>
            </w:r>
          </w:p>
        </w:tc>
        <w:tc>
          <w:tcPr>
            <w:tcW w:w="4598" w:type="dxa"/>
            <w:shd w:val="clear" w:color="auto" w:fill="auto"/>
            <w:vAlign w:val="center"/>
          </w:tcPr>
          <w:p w14:paraId="76449F31">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原混凝土紫藤架拆除（宽3.3，高3米）</w:t>
            </w:r>
          </w:p>
        </w:tc>
        <w:tc>
          <w:tcPr>
            <w:tcW w:w="1126" w:type="dxa"/>
            <w:gridSpan w:val="3"/>
            <w:shd w:val="clear" w:color="auto" w:fill="auto"/>
            <w:vAlign w:val="center"/>
          </w:tcPr>
          <w:p w14:paraId="3B47CD7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163D24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r>
      <w:tr w14:paraId="4100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DC28BF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58916E7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二层户外平台悬浮地板拆除</w:t>
            </w:r>
          </w:p>
        </w:tc>
        <w:tc>
          <w:tcPr>
            <w:tcW w:w="4598" w:type="dxa"/>
            <w:shd w:val="clear" w:color="auto" w:fill="auto"/>
            <w:vAlign w:val="center"/>
          </w:tcPr>
          <w:p w14:paraId="30F2E045">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户外平台悬浮地板拆除</w:t>
            </w:r>
          </w:p>
        </w:tc>
        <w:tc>
          <w:tcPr>
            <w:tcW w:w="1126" w:type="dxa"/>
            <w:gridSpan w:val="3"/>
            <w:shd w:val="clear" w:color="auto" w:fill="auto"/>
            <w:vAlign w:val="center"/>
          </w:tcPr>
          <w:p w14:paraId="40B4A91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4FC273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w:t>
            </w:r>
          </w:p>
        </w:tc>
      </w:tr>
      <w:tr w14:paraId="2DC4C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0FB3B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7E72067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防腐木花池拆除（宽60cm，高40-60cm）</w:t>
            </w:r>
          </w:p>
        </w:tc>
        <w:tc>
          <w:tcPr>
            <w:tcW w:w="4598" w:type="dxa"/>
            <w:shd w:val="clear" w:color="auto" w:fill="auto"/>
            <w:vAlign w:val="center"/>
          </w:tcPr>
          <w:p w14:paraId="58CA31F7">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防腐木花池拆除（宽60cm，高40-60cm）</w:t>
            </w:r>
          </w:p>
        </w:tc>
        <w:tc>
          <w:tcPr>
            <w:tcW w:w="1126" w:type="dxa"/>
            <w:gridSpan w:val="3"/>
            <w:shd w:val="clear" w:color="auto" w:fill="auto"/>
            <w:vAlign w:val="center"/>
          </w:tcPr>
          <w:p w14:paraId="24EA89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07D171A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r>
      <w:tr w14:paraId="2C7C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7D3F81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70F215C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屋面卷材防水拆除</w:t>
            </w:r>
          </w:p>
        </w:tc>
        <w:tc>
          <w:tcPr>
            <w:tcW w:w="4598" w:type="dxa"/>
            <w:shd w:val="clear" w:color="auto" w:fill="auto"/>
            <w:vAlign w:val="center"/>
          </w:tcPr>
          <w:p w14:paraId="01331202">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屋面卷材防水拆除</w:t>
            </w:r>
          </w:p>
        </w:tc>
        <w:tc>
          <w:tcPr>
            <w:tcW w:w="1126" w:type="dxa"/>
            <w:gridSpan w:val="3"/>
            <w:shd w:val="clear" w:color="auto" w:fill="auto"/>
            <w:vAlign w:val="center"/>
          </w:tcPr>
          <w:p w14:paraId="002E59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95F7B3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r>
      <w:tr w14:paraId="51E2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FE4515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7E7B41C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598" w:type="dxa"/>
            <w:shd w:val="clear" w:color="auto" w:fill="auto"/>
            <w:vAlign w:val="center"/>
          </w:tcPr>
          <w:p w14:paraId="1232A860">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5F9164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47F1D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r>
      <w:tr w14:paraId="75E54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AC3765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63EB4AD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地砖拆除</w:t>
            </w:r>
          </w:p>
        </w:tc>
        <w:tc>
          <w:tcPr>
            <w:tcW w:w="4598" w:type="dxa"/>
            <w:shd w:val="clear" w:color="auto" w:fill="auto"/>
            <w:vAlign w:val="center"/>
          </w:tcPr>
          <w:p w14:paraId="2DC581BD">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1.铲除地砖及找平层拆除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C7ABB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0D29F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r>
      <w:tr w14:paraId="61B6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D9FAD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453EB10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墙砖拆除</w:t>
            </w:r>
          </w:p>
        </w:tc>
        <w:tc>
          <w:tcPr>
            <w:tcW w:w="4598" w:type="dxa"/>
            <w:shd w:val="clear" w:color="auto" w:fill="auto"/>
            <w:vAlign w:val="center"/>
          </w:tcPr>
          <w:p w14:paraId="63759B03">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CE38E2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A65748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135</w:t>
            </w:r>
          </w:p>
        </w:tc>
      </w:tr>
      <w:tr w14:paraId="62E2D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3474B6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6BFDF2C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盥洗柜拆除（宽0.6m，高0.8m）</w:t>
            </w:r>
          </w:p>
        </w:tc>
        <w:tc>
          <w:tcPr>
            <w:tcW w:w="4598" w:type="dxa"/>
            <w:shd w:val="clear" w:color="auto" w:fill="auto"/>
            <w:vAlign w:val="center"/>
          </w:tcPr>
          <w:p w14:paraId="4EF805CB">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1.盥洗柜拆除（宽0.6m，高0.8m）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632E568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356099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r>
      <w:tr w14:paraId="66B3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F091B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37E8341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杯架柜拆除（宽0.5m，高1m）</w:t>
            </w:r>
          </w:p>
        </w:tc>
        <w:tc>
          <w:tcPr>
            <w:tcW w:w="4598" w:type="dxa"/>
            <w:shd w:val="clear" w:color="auto" w:fill="auto"/>
            <w:vAlign w:val="center"/>
          </w:tcPr>
          <w:p w14:paraId="4A3ECDEA">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1.杯架柜拆除（宽0.5m，高1m）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23EDC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011298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r>
      <w:tr w14:paraId="568F3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FD1AD3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3828887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卫生间隔断0.9*1.5*高2m</w:t>
            </w:r>
          </w:p>
        </w:tc>
        <w:tc>
          <w:tcPr>
            <w:tcW w:w="4598" w:type="dxa"/>
            <w:shd w:val="clear" w:color="auto" w:fill="auto"/>
            <w:vAlign w:val="center"/>
          </w:tcPr>
          <w:p w14:paraId="50EBB77E">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1.卫生间隔断0.9*1.5*高2m拆除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647001C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6A8C94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r>
      <w:tr w14:paraId="2F3B2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280DD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2E093AB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吊柜拆除</w:t>
            </w:r>
          </w:p>
        </w:tc>
        <w:tc>
          <w:tcPr>
            <w:tcW w:w="4598" w:type="dxa"/>
            <w:shd w:val="clear" w:color="auto" w:fill="auto"/>
            <w:vAlign w:val="center"/>
          </w:tcPr>
          <w:p w14:paraId="178009C6">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1.吊柜拆除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483ECA6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1EBC3E9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r>
      <w:tr w14:paraId="7B8D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35E29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62EF7E33">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不锈钢小便斗拆除</w:t>
            </w:r>
          </w:p>
        </w:tc>
        <w:tc>
          <w:tcPr>
            <w:tcW w:w="4598" w:type="dxa"/>
            <w:shd w:val="clear" w:color="auto" w:fill="auto"/>
            <w:vAlign w:val="center"/>
          </w:tcPr>
          <w:p w14:paraId="6D28F094">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1.不锈钢小便斗拆除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1B49419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2D3DCA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r>
      <w:tr w14:paraId="0CAA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6BB8A28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4E9728E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蹲坑拆除</w:t>
            </w:r>
          </w:p>
        </w:tc>
        <w:tc>
          <w:tcPr>
            <w:tcW w:w="4598" w:type="dxa"/>
            <w:shd w:val="clear" w:color="auto" w:fill="auto"/>
            <w:vAlign w:val="center"/>
          </w:tcPr>
          <w:p w14:paraId="08478797">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166E4A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715BBA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r>
      <w:tr w14:paraId="1248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C112A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617" w:type="dxa"/>
            <w:gridSpan w:val="2"/>
            <w:shd w:val="clear" w:color="auto" w:fill="auto"/>
            <w:vAlign w:val="center"/>
          </w:tcPr>
          <w:p w14:paraId="0434120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蹲坑隔断拆除（0.85*0.9*高0.8m）</w:t>
            </w:r>
          </w:p>
        </w:tc>
        <w:tc>
          <w:tcPr>
            <w:tcW w:w="4598" w:type="dxa"/>
            <w:shd w:val="clear" w:color="auto" w:fill="auto"/>
            <w:vAlign w:val="center"/>
          </w:tcPr>
          <w:p w14:paraId="3B34D377">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1.蹲坑隔断拆除（0.85*0.9*高0.8m）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B84A9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595511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r>
      <w:tr w14:paraId="1BB8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36DEE1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617" w:type="dxa"/>
            <w:gridSpan w:val="2"/>
            <w:shd w:val="clear" w:color="auto" w:fill="auto"/>
            <w:vAlign w:val="center"/>
          </w:tcPr>
          <w:p w14:paraId="6F10A1E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人造石盥洗台拆除（直径1.5m）</w:t>
            </w:r>
          </w:p>
        </w:tc>
        <w:tc>
          <w:tcPr>
            <w:tcW w:w="4598" w:type="dxa"/>
            <w:shd w:val="clear" w:color="auto" w:fill="auto"/>
            <w:vAlign w:val="center"/>
          </w:tcPr>
          <w:p w14:paraId="0577C86E">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1.人造石盥洗台拆除（直径1.5m）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2EEF2EC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46915EE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r>
      <w:tr w14:paraId="1988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3B258E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617" w:type="dxa"/>
            <w:gridSpan w:val="2"/>
            <w:shd w:val="clear" w:color="auto" w:fill="auto"/>
            <w:vAlign w:val="center"/>
          </w:tcPr>
          <w:p w14:paraId="7637D4D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原塑胶地面铲除</w:t>
            </w:r>
          </w:p>
        </w:tc>
        <w:tc>
          <w:tcPr>
            <w:tcW w:w="4598" w:type="dxa"/>
            <w:shd w:val="clear" w:color="auto" w:fill="auto"/>
            <w:vAlign w:val="center"/>
          </w:tcPr>
          <w:p w14:paraId="111984FE">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448275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1A1F3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r>
      <w:tr w14:paraId="3748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852ED0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617" w:type="dxa"/>
            <w:gridSpan w:val="2"/>
            <w:shd w:val="clear" w:color="auto" w:fill="auto"/>
            <w:vAlign w:val="center"/>
          </w:tcPr>
          <w:p w14:paraId="7A2246A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6D9354F3">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p>
        </w:tc>
        <w:tc>
          <w:tcPr>
            <w:tcW w:w="1126" w:type="dxa"/>
            <w:gridSpan w:val="3"/>
            <w:shd w:val="clear" w:color="auto" w:fill="auto"/>
            <w:vAlign w:val="center"/>
          </w:tcPr>
          <w:p w14:paraId="2602196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2117CE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92.02</w:t>
            </w:r>
          </w:p>
        </w:tc>
      </w:tr>
      <w:tr w14:paraId="5298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A7B6A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617" w:type="dxa"/>
            <w:gridSpan w:val="2"/>
            <w:shd w:val="clear" w:color="auto" w:fill="auto"/>
            <w:vAlign w:val="center"/>
          </w:tcPr>
          <w:p w14:paraId="541780B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0309A8A6">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26" w:type="dxa"/>
            <w:gridSpan w:val="3"/>
            <w:shd w:val="clear" w:color="auto" w:fill="auto"/>
            <w:vAlign w:val="center"/>
          </w:tcPr>
          <w:p w14:paraId="5B68EC1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1B00D52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r>
      <w:tr w14:paraId="502BA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1DA7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617" w:type="dxa"/>
            <w:gridSpan w:val="2"/>
            <w:shd w:val="clear" w:color="auto" w:fill="auto"/>
            <w:vAlign w:val="center"/>
          </w:tcPr>
          <w:p w14:paraId="77F84C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61833D4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2.外运另计</w:t>
            </w:r>
          </w:p>
        </w:tc>
        <w:tc>
          <w:tcPr>
            <w:tcW w:w="1126" w:type="dxa"/>
            <w:gridSpan w:val="3"/>
            <w:shd w:val="clear" w:color="auto" w:fill="auto"/>
            <w:vAlign w:val="center"/>
          </w:tcPr>
          <w:p w14:paraId="42DB5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6C971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r>
      <w:tr w14:paraId="4171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229B0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617" w:type="dxa"/>
            <w:gridSpan w:val="2"/>
            <w:shd w:val="clear" w:color="auto" w:fill="auto"/>
            <w:vAlign w:val="center"/>
          </w:tcPr>
          <w:p w14:paraId="7F3C62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6EF8E1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1126" w:type="dxa"/>
            <w:gridSpan w:val="3"/>
            <w:shd w:val="clear" w:color="auto" w:fill="auto"/>
            <w:vAlign w:val="center"/>
          </w:tcPr>
          <w:p w14:paraId="0B61A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3102B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3C0E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048DB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617" w:type="dxa"/>
            <w:gridSpan w:val="2"/>
            <w:shd w:val="clear" w:color="auto" w:fill="auto"/>
            <w:vAlign w:val="center"/>
          </w:tcPr>
          <w:p w14:paraId="005EA8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22A945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26" w:type="dxa"/>
            <w:gridSpan w:val="3"/>
            <w:shd w:val="clear" w:color="auto" w:fill="auto"/>
            <w:vAlign w:val="center"/>
          </w:tcPr>
          <w:p w14:paraId="3268B7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76222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7719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BB2A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617" w:type="dxa"/>
            <w:gridSpan w:val="2"/>
            <w:shd w:val="clear" w:color="auto" w:fill="auto"/>
            <w:vAlign w:val="center"/>
          </w:tcPr>
          <w:p w14:paraId="1DF1AC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5DD3AD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26" w:type="dxa"/>
            <w:gridSpan w:val="3"/>
            <w:shd w:val="clear" w:color="auto" w:fill="auto"/>
            <w:vAlign w:val="center"/>
          </w:tcPr>
          <w:p w14:paraId="627F4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96" w:type="dxa"/>
            <w:gridSpan w:val="3"/>
            <w:shd w:val="clear" w:color="auto" w:fill="auto"/>
            <w:vAlign w:val="center"/>
          </w:tcPr>
          <w:p w14:paraId="1CD39B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w:t>
            </w:r>
          </w:p>
        </w:tc>
      </w:tr>
      <w:tr w14:paraId="328E0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716" w:type="dxa"/>
            <w:shd w:val="clear" w:color="auto" w:fill="auto"/>
            <w:vAlign w:val="center"/>
          </w:tcPr>
          <w:p w14:paraId="53CA8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617" w:type="dxa"/>
            <w:gridSpan w:val="2"/>
            <w:shd w:val="clear" w:color="auto" w:fill="auto"/>
            <w:vAlign w:val="center"/>
          </w:tcPr>
          <w:p w14:paraId="04B2DA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600*600*25芝麻灰火烧板</w:t>
            </w:r>
          </w:p>
        </w:tc>
        <w:tc>
          <w:tcPr>
            <w:tcW w:w="4598" w:type="dxa"/>
            <w:shd w:val="clear" w:color="auto" w:fill="auto"/>
            <w:vAlign w:val="center"/>
          </w:tcPr>
          <w:p w14:paraId="7B913C9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1.600*600*25芝麻灰火烧板铺台阶，火烧板台阶加工180度圆弧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水泥砂浆找平层(厚20mm)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42331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CFE80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14:paraId="3F77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trPr>
        <w:tc>
          <w:tcPr>
            <w:tcW w:w="716" w:type="dxa"/>
            <w:shd w:val="clear" w:color="auto" w:fill="auto"/>
            <w:vAlign w:val="center"/>
          </w:tcPr>
          <w:p w14:paraId="34E00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617" w:type="dxa"/>
            <w:gridSpan w:val="2"/>
            <w:shd w:val="clear" w:color="auto" w:fill="auto"/>
            <w:vAlign w:val="center"/>
          </w:tcPr>
          <w:p w14:paraId="4BC96D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598" w:type="dxa"/>
            <w:shd w:val="clear" w:color="auto" w:fill="auto"/>
            <w:vAlign w:val="center"/>
          </w:tcPr>
          <w:p w14:paraId="487B9C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挖基坑深度小于1.5m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26" w:type="dxa"/>
            <w:gridSpan w:val="3"/>
            <w:shd w:val="clear" w:color="auto" w:fill="auto"/>
            <w:vAlign w:val="center"/>
          </w:tcPr>
          <w:p w14:paraId="57445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748F4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83.73</w:t>
            </w:r>
          </w:p>
        </w:tc>
      </w:tr>
      <w:tr w14:paraId="09317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291C9A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617" w:type="dxa"/>
            <w:gridSpan w:val="2"/>
            <w:shd w:val="clear" w:color="auto" w:fill="auto"/>
            <w:vAlign w:val="center"/>
          </w:tcPr>
          <w:p w14:paraId="78CAEA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3BED55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1126" w:type="dxa"/>
            <w:gridSpan w:val="3"/>
            <w:shd w:val="clear" w:color="auto" w:fill="auto"/>
            <w:vAlign w:val="center"/>
          </w:tcPr>
          <w:p w14:paraId="41EBEB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58595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20.93</w:t>
            </w:r>
          </w:p>
        </w:tc>
      </w:tr>
      <w:tr w14:paraId="6E19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59DC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617" w:type="dxa"/>
            <w:gridSpan w:val="2"/>
            <w:shd w:val="clear" w:color="auto" w:fill="auto"/>
            <w:vAlign w:val="center"/>
          </w:tcPr>
          <w:p w14:paraId="4344CA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5313A1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26" w:type="dxa"/>
            <w:gridSpan w:val="3"/>
            <w:shd w:val="clear" w:color="auto" w:fill="auto"/>
            <w:vAlign w:val="center"/>
          </w:tcPr>
          <w:p w14:paraId="75D54F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7DD090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62.8</w:t>
            </w:r>
          </w:p>
        </w:tc>
      </w:tr>
      <w:tr w14:paraId="73638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37E61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617" w:type="dxa"/>
            <w:gridSpan w:val="2"/>
            <w:shd w:val="clear" w:color="auto" w:fill="auto"/>
            <w:vAlign w:val="center"/>
          </w:tcPr>
          <w:p w14:paraId="7FCDB8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2575AA1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26" w:type="dxa"/>
            <w:gridSpan w:val="3"/>
            <w:shd w:val="clear" w:color="auto" w:fill="auto"/>
            <w:vAlign w:val="center"/>
          </w:tcPr>
          <w:p w14:paraId="7930FE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96" w:type="dxa"/>
            <w:gridSpan w:val="3"/>
            <w:shd w:val="clear" w:color="auto" w:fill="auto"/>
            <w:vAlign w:val="center"/>
          </w:tcPr>
          <w:p w14:paraId="4B289C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r>
      <w:tr w14:paraId="7889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 w:hRule="atLeast"/>
        </w:trPr>
        <w:tc>
          <w:tcPr>
            <w:tcW w:w="716" w:type="dxa"/>
            <w:shd w:val="clear" w:color="auto" w:fill="auto"/>
            <w:vAlign w:val="center"/>
          </w:tcPr>
          <w:p w14:paraId="0B4CC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617" w:type="dxa"/>
            <w:gridSpan w:val="2"/>
            <w:shd w:val="clear" w:color="auto" w:fill="auto"/>
            <w:vAlign w:val="center"/>
          </w:tcPr>
          <w:p w14:paraId="2A0199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2619651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26" w:type="dxa"/>
            <w:gridSpan w:val="3"/>
            <w:shd w:val="clear" w:color="auto" w:fill="auto"/>
            <w:vAlign w:val="center"/>
          </w:tcPr>
          <w:p w14:paraId="585B3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2B920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11.48</w:t>
            </w:r>
          </w:p>
        </w:tc>
      </w:tr>
      <w:tr w14:paraId="11479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1423E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617" w:type="dxa"/>
            <w:gridSpan w:val="2"/>
            <w:shd w:val="clear" w:color="auto" w:fill="auto"/>
            <w:vAlign w:val="center"/>
          </w:tcPr>
          <w:p w14:paraId="6AAB98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3C3000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1126" w:type="dxa"/>
            <w:gridSpan w:val="3"/>
            <w:shd w:val="clear" w:color="auto" w:fill="auto"/>
            <w:vAlign w:val="center"/>
          </w:tcPr>
          <w:p w14:paraId="20A4F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5B7B4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r>
      <w:tr w14:paraId="13C1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C3CD4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17" w:type="dxa"/>
            <w:gridSpan w:val="2"/>
            <w:shd w:val="clear" w:color="auto" w:fill="auto"/>
            <w:vAlign w:val="center"/>
          </w:tcPr>
          <w:p w14:paraId="591196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581672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26" w:type="dxa"/>
            <w:gridSpan w:val="3"/>
            <w:shd w:val="clear" w:color="auto" w:fill="auto"/>
            <w:vAlign w:val="center"/>
          </w:tcPr>
          <w:p w14:paraId="2558B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626C8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05BBE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515213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617" w:type="dxa"/>
            <w:gridSpan w:val="2"/>
            <w:shd w:val="clear" w:color="auto" w:fill="auto"/>
            <w:vAlign w:val="center"/>
          </w:tcPr>
          <w:p w14:paraId="447331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41427FC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26" w:type="dxa"/>
            <w:gridSpan w:val="3"/>
            <w:shd w:val="clear" w:color="auto" w:fill="auto"/>
            <w:vAlign w:val="center"/>
          </w:tcPr>
          <w:p w14:paraId="4B38E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96" w:type="dxa"/>
            <w:gridSpan w:val="3"/>
            <w:shd w:val="clear" w:color="auto" w:fill="auto"/>
            <w:vAlign w:val="center"/>
          </w:tcPr>
          <w:p w14:paraId="15ED76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w:t>
            </w:r>
          </w:p>
        </w:tc>
      </w:tr>
      <w:tr w14:paraId="25CA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716" w:type="dxa"/>
            <w:shd w:val="clear" w:color="auto" w:fill="auto"/>
            <w:vAlign w:val="center"/>
          </w:tcPr>
          <w:p w14:paraId="65D08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617" w:type="dxa"/>
            <w:gridSpan w:val="2"/>
            <w:shd w:val="clear" w:color="auto" w:fill="auto"/>
            <w:vAlign w:val="center"/>
          </w:tcPr>
          <w:p w14:paraId="2FABB3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空心砖砌水沟</w:t>
            </w:r>
          </w:p>
        </w:tc>
        <w:tc>
          <w:tcPr>
            <w:tcW w:w="4598" w:type="dxa"/>
            <w:shd w:val="clear" w:color="auto" w:fill="auto"/>
            <w:vAlign w:val="center"/>
          </w:tcPr>
          <w:p w14:paraId="3316B0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1.空心砖砌水沟(M5混合砂浆)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2D9E4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3024B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r>
      <w:tr w14:paraId="64CF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0C2DF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617" w:type="dxa"/>
            <w:gridSpan w:val="2"/>
            <w:shd w:val="clear" w:color="auto" w:fill="auto"/>
            <w:vAlign w:val="center"/>
          </w:tcPr>
          <w:p w14:paraId="29B133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598" w:type="dxa"/>
            <w:shd w:val="clear" w:color="auto" w:fill="auto"/>
            <w:vAlign w:val="center"/>
          </w:tcPr>
          <w:p w14:paraId="41113A1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1126" w:type="dxa"/>
            <w:gridSpan w:val="3"/>
            <w:shd w:val="clear" w:color="auto" w:fill="auto"/>
            <w:vAlign w:val="center"/>
          </w:tcPr>
          <w:p w14:paraId="25E1B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5918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51.45</w:t>
            </w:r>
          </w:p>
        </w:tc>
      </w:tr>
      <w:tr w14:paraId="3237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5E53A9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617" w:type="dxa"/>
            <w:gridSpan w:val="2"/>
            <w:shd w:val="clear" w:color="auto" w:fill="auto"/>
            <w:vAlign w:val="center"/>
          </w:tcPr>
          <w:p w14:paraId="1B739B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排水沟500*300水泥沟盖板</w:t>
            </w:r>
          </w:p>
        </w:tc>
        <w:tc>
          <w:tcPr>
            <w:tcW w:w="4598" w:type="dxa"/>
            <w:shd w:val="clear" w:color="auto" w:fill="auto"/>
            <w:vAlign w:val="center"/>
          </w:tcPr>
          <w:p w14:paraId="3F65ABA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排水沟500*300水泥沟盖板</w:t>
            </w:r>
          </w:p>
        </w:tc>
        <w:tc>
          <w:tcPr>
            <w:tcW w:w="1126" w:type="dxa"/>
            <w:gridSpan w:val="3"/>
            <w:shd w:val="clear" w:color="auto" w:fill="auto"/>
            <w:vAlign w:val="center"/>
          </w:tcPr>
          <w:p w14:paraId="22FBA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32557F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r>
      <w:tr w14:paraId="4FEA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716" w:type="dxa"/>
            <w:shd w:val="clear" w:color="auto" w:fill="auto"/>
            <w:vAlign w:val="center"/>
          </w:tcPr>
          <w:p w14:paraId="603B4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617" w:type="dxa"/>
            <w:gridSpan w:val="2"/>
            <w:shd w:val="clear" w:color="auto" w:fill="auto"/>
            <w:vAlign w:val="center"/>
          </w:tcPr>
          <w:p w14:paraId="2F90CF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598" w:type="dxa"/>
            <w:shd w:val="clear" w:color="auto" w:fill="auto"/>
            <w:vAlign w:val="center"/>
          </w:tcPr>
          <w:p w14:paraId="4A066F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1126" w:type="dxa"/>
            <w:gridSpan w:val="3"/>
            <w:shd w:val="clear" w:color="auto" w:fill="auto"/>
            <w:vAlign w:val="center"/>
          </w:tcPr>
          <w:p w14:paraId="5C327D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2CE75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7EE0F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 w:hRule="atLeast"/>
        </w:trPr>
        <w:tc>
          <w:tcPr>
            <w:tcW w:w="716" w:type="dxa"/>
            <w:shd w:val="clear" w:color="auto" w:fill="auto"/>
            <w:vAlign w:val="center"/>
          </w:tcPr>
          <w:p w14:paraId="267F2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617" w:type="dxa"/>
            <w:gridSpan w:val="2"/>
            <w:shd w:val="clear" w:color="auto" w:fill="auto"/>
            <w:vAlign w:val="center"/>
          </w:tcPr>
          <w:p w14:paraId="7347EC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598" w:type="dxa"/>
            <w:shd w:val="clear" w:color="auto" w:fill="auto"/>
            <w:vAlign w:val="center"/>
          </w:tcPr>
          <w:p w14:paraId="0CCED9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1126" w:type="dxa"/>
            <w:gridSpan w:val="3"/>
            <w:shd w:val="clear" w:color="auto" w:fill="auto"/>
            <w:vAlign w:val="center"/>
          </w:tcPr>
          <w:p w14:paraId="77E1DB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3B81F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r>
      <w:tr w14:paraId="3A70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589A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617" w:type="dxa"/>
            <w:gridSpan w:val="2"/>
            <w:shd w:val="clear" w:color="auto" w:fill="auto"/>
            <w:vAlign w:val="center"/>
          </w:tcPr>
          <w:p w14:paraId="372FD0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悬浮地板铺贴（34*34*1.6cm)</w:t>
            </w:r>
          </w:p>
        </w:tc>
        <w:tc>
          <w:tcPr>
            <w:tcW w:w="4598" w:type="dxa"/>
            <w:shd w:val="clear" w:color="auto" w:fill="auto"/>
            <w:vAlign w:val="center"/>
          </w:tcPr>
          <w:p w14:paraId="2E09A5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悬浮地板铺贴（34*34*1.6cm)</w:t>
            </w:r>
          </w:p>
        </w:tc>
        <w:tc>
          <w:tcPr>
            <w:tcW w:w="1126" w:type="dxa"/>
            <w:gridSpan w:val="3"/>
            <w:shd w:val="clear" w:color="auto" w:fill="auto"/>
            <w:vAlign w:val="center"/>
          </w:tcPr>
          <w:p w14:paraId="33B504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69FE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0515B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29E40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617" w:type="dxa"/>
            <w:gridSpan w:val="2"/>
            <w:shd w:val="clear" w:color="auto" w:fill="auto"/>
            <w:vAlign w:val="center"/>
          </w:tcPr>
          <w:p w14:paraId="49DAD3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定制防腐木花箱（宽60cm，高40-60cm）</w:t>
            </w:r>
          </w:p>
        </w:tc>
        <w:tc>
          <w:tcPr>
            <w:tcW w:w="4598" w:type="dxa"/>
            <w:shd w:val="clear" w:color="auto" w:fill="auto"/>
            <w:vAlign w:val="center"/>
          </w:tcPr>
          <w:p w14:paraId="36ACFA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定制防腐木花箱（宽60cm，高40-60cm）</w:t>
            </w:r>
          </w:p>
        </w:tc>
        <w:tc>
          <w:tcPr>
            <w:tcW w:w="1126" w:type="dxa"/>
            <w:gridSpan w:val="3"/>
            <w:shd w:val="clear" w:color="auto" w:fill="auto"/>
            <w:vAlign w:val="center"/>
          </w:tcPr>
          <w:p w14:paraId="56D5C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5D889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37E47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C8AB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617" w:type="dxa"/>
            <w:gridSpan w:val="2"/>
            <w:shd w:val="clear" w:color="auto" w:fill="auto"/>
            <w:vAlign w:val="center"/>
          </w:tcPr>
          <w:p w14:paraId="07B1AD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玩具架搬运</w:t>
            </w:r>
          </w:p>
        </w:tc>
        <w:tc>
          <w:tcPr>
            <w:tcW w:w="4598" w:type="dxa"/>
            <w:shd w:val="clear" w:color="auto" w:fill="auto"/>
            <w:vAlign w:val="center"/>
          </w:tcPr>
          <w:p w14:paraId="6BA856F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1.现场玩具架及玩具等搬出及复位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2D8F3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工日</w:t>
            </w:r>
          </w:p>
        </w:tc>
        <w:tc>
          <w:tcPr>
            <w:tcW w:w="1296" w:type="dxa"/>
            <w:gridSpan w:val="3"/>
            <w:shd w:val="clear" w:color="auto" w:fill="auto"/>
            <w:vAlign w:val="center"/>
          </w:tcPr>
          <w:p w14:paraId="1D258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58B71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 w:hRule="atLeast"/>
        </w:trPr>
        <w:tc>
          <w:tcPr>
            <w:tcW w:w="716" w:type="dxa"/>
            <w:shd w:val="clear" w:color="auto" w:fill="auto"/>
            <w:vAlign w:val="center"/>
          </w:tcPr>
          <w:p w14:paraId="55EF6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617" w:type="dxa"/>
            <w:gridSpan w:val="2"/>
            <w:shd w:val="clear" w:color="auto" w:fill="auto"/>
            <w:vAlign w:val="center"/>
          </w:tcPr>
          <w:p w14:paraId="72812A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墙面涂膜防水</w:t>
            </w:r>
          </w:p>
        </w:tc>
        <w:tc>
          <w:tcPr>
            <w:tcW w:w="4598" w:type="dxa"/>
            <w:shd w:val="clear" w:color="auto" w:fill="auto"/>
            <w:vAlign w:val="center"/>
          </w:tcPr>
          <w:p w14:paraId="713185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1.刷聚氨脂防水涂料(立面)二涂2.0mm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A3C2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2DCBC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r>
      <w:tr w14:paraId="10D8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E6B91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617" w:type="dxa"/>
            <w:gridSpan w:val="2"/>
            <w:shd w:val="clear" w:color="auto" w:fill="auto"/>
            <w:vAlign w:val="center"/>
          </w:tcPr>
          <w:p w14:paraId="160A33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598" w:type="dxa"/>
            <w:shd w:val="clear" w:color="auto" w:fill="auto"/>
            <w:vAlign w:val="center"/>
          </w:tcPr>
          <w:p w14:paraId="60C884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3、300*300*1.0mm铝板吊顶</w:t>
            </w:r>
          </w:p>
        </w:tc>
        <w:tc>
          <w:tcPr>
            <w:tcW w:w="1126" w:type="dxa"/>
            <w:gridSpan w:val="3"/>
            <w:shd w:val="clear" w:color="auto" w:fill="auto"/>
            <w:vAlign w:val="center"/>
          </w:tcPr>
          <w:p w14:paraId="1FC66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C447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15EE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B92BB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617" w:type="dxa"/>
            <w:gridSpan w:val="2"/>
            <w:shd w:val="clear" w:color="auto" w:fill="auto"/>
            <w:vAlign w:val="center"/>
          </w:tcPr>
          <w:p w14:paraId="6F5C81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598" w:type="dxa"/>
            <w:shd w:val="clear" w:color="auto" w:fill="auto"/>
            <w:vAlign w:val="center"/>
          </w:tcPr>
          <w:p w14:paraId="19D72F6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1126" w:type="dxa"/>
            <w:gridSpan w:val="3"/>
            <w:shd w:val="clear" w:color="auto" w:fill="auto"/>
            <w:vAlign w:val="center"/>
          </w:tcPr>
          <w:p w14:paraId="481C3A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371E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r>
      <w:tr w14:paraId="6F4E5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39B22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617" w:type="dxa"/>
            <w:gridSpan w:val="2"/>
            <w:shd w:val="clear" w:color="auto" w:fill="auto"/>
            <w:vAlign w:val="center"/>
          </w:tcPr>
          <w:p w14:paraId="34009D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598" w:type="dxa"/>
            <w:shd w:val="clear" w:color="auto" w:fill="auto"/>
            <w:vAlign w:val="center"/>
          </w:tcPr>
          <w:p w14:paraId="049DE65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1126" w:type="dxa"/>
            <w:gridSpan w:val="3"/>
            <w:shd w:val="clear" w:color="auto" w:fill="auto"/>
            <w:vAlign w:val="center"/>
          </w:tcPr>
          <w:p w14:paraId="312F2D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24D0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r>
      <w:tr w14:paraId="7236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4216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617" w:type="dxa"/>
            <w:gridSpan w:val="2"/>
            <w:shd w:val="clear" w:color="auto" w:fill="auto"/>
            <w:vAlign w:val="center"/>
          </w:tcPr>
          <w:p w14:paraId="58E862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598" w:type="dxa"/>
            <w:shd w:val="clear" w:color="auto" w:fill="auto"/>
            <w:vAlign w:val="center"/>
          </w:tcPr>
          <w:p w14:paraId="72FE6E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w:t>
            </w:r>
          </w:p>
        </w:tc>
        <w:tc>
          <w:tcPr>
            <w:tcW w:w="1126" w:type="dxa"/>
            <w:gridSpan w:val="3"/>
            <w:shd w:val="clear" w:color="auto" w:fill="auto"/>
            <w:vAlign w:val="center"/>
          </w:tcPr>
          <w:p w14:paraId="632454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35A7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r>
      <w:tr w14:paraId="563D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716" w:type="dxa"/>
            <w:shd w:val="clear" w:color="auto" w:fill="auto"/>
            <w:vAlign w:val="center"/>
          </w:tcPr>
          <w:p w14:paraId="7ACB0A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617" w:type="dxa"/>
            <w:gridSpan w:val="2"/>
            <w:shd w:val="clear" w:color="auto" w:fill="auto"/>
            <w:vAlign w:val="center"/>
          </w:tcPr>
          <w:p w14:paraId="578E67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人造石台面盥洗柜（宽0.6，高0.8m）</w:t>
            </w:r>
          </w:p>
        </w:tc>
        <w:tc>
          <w:tcPr>
            <w:tcW w:w="4598" w:type="dxa"/>
            <w:shd w:val="clear" w:color="auto" w:fill="auto"/>
            <w:vAlign w:val="center"/>
          </w:tcPr>
          <w:p w14:paraId="67040F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1.人造石台面盥洗柜（宽0.6，高0.8m）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6AE814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66450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0289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 w:hRule="atLeast"/>
        </w:trPr>
        <w:tc>
          <w:tcPr>
            <w:tcW w:w="716" w:type="dxa"/>
            <w:shd w:val="clear" w:color="auto" w:fill="auto"/>
            <w:vAlign w:val="center"/>
          </w:tcPr>
          <w:p w14:paraId="49EF6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617" w:type="dxa"/>
            <w:gridSpan w:val="2"/>
            <w:shd w:val="clear" w:color="auto" w:fill="auto"/>
            <w:vAlign w:val="center"/>
          </w:tcPr>
          <w:p w14:paraId="240A85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杯架柜</w:t>
            </w:r>
          </w:p>
        </w:tc>
        <w:tc>
          <w:tcPr>
            <w:tcW w:w="4598" w:type="dxa"/>
            <w:shd w:val="clear" w:color="auto" w:fill="auto"/>
            <w:vAlign w:val="center"/>
          </w:tcPr>
          <w:p w14:paraId="2E53FC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1.杯架柜  长1.2m，高1m，宽0.6m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28F9B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6DB9B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r>
      <w:tr w14:paraId="10D92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 w:hRule="atLeast"/>
        </w:trPr>
        <w:tc>
          <w:tcPr>
            <w:tcW w:w="716" w:type="dxa"/>
            <w:shd w:val="clear" w:color="auto" w:fill="auto"/>
            <w:vAlign w:val="center"/>
          </w:tcPr>
          <w:p w14:paraId="542A7D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617" w:type="dxa"/>
            <w:gridSpan w:val="2"/>
            <w:shd w:val="clear" w:color="auto" w:fill="auto"/>
            <w:vAlign w:val="center"/>
          </w:tcPr>
          <w:p w14:paraId="2221CC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卫生间隔断</w:t>
            </w:r>
          </w:p>
        </w:tc>
        <w:tc>
          <w:tcPr>
            <w:tcW w:w="4598" w:type="dxa"/>
            <w:shd w:val="clear" w:color="auto" w:fill="auto"/>
            <w:vAlign w:val="center"/>
          </w:tcPr>
          <w:p w14:paraId="26DDDBA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1.卫生间隔断0.9*1.5*高2m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52790A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c>
          <w:tcPr>
            <w:tcW w:w="1296" w:type="dxa"/>
            <w:gridSpan w:val="3"/>
            <w:shd w:val="clear" w:color="auto" w:fill="auto"/>
            <w:vAlign w:val="center"/>
          </w:tcPr>
          <w:p w14:paraId="7E1AD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1AEB6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 w:hRule="atLeast"/>
        </w:trPr>
        <w:tc>
          <w:tcPr>
            <w:tcW w:w="716" w:type="dxa"/>
            <w:shd w:val="clear" w:color="auto" w:fill="auto"/>
            <w:vAlign w:val="center"/>
          </w:tcPr>
          <w:p w14:paraId="25035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617" w:type="dxa"/>
            <w:gridSpan w:val="2"/>
            <w:shd w:val="clear" w:color="auto" w:fill="auto"/>
            <w:vAlign w:val="center"/>
          </w:tcPr>
          <w:p w14:paraId="451437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吊柜（高0.8*宽0.3m）</w:t>
            </w:r>
          </w:p>
        </w:tc>
        <w:tc>
          <w:tcPr>
            <w:tcW w:w="4598" w:type="dxa"/>
            <w:shd w:val="clear" w:color="auto" w:fill="auto"/>
            <w:vAlign w:val="center"/>
          </w:tcPr>
          <w:p w14:paraId="1D2A816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1.吊柜（高0.8*宽0.3m）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CD3B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2B0E6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r>
      <w:tr w14:paraId="4C6C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 w:hRule="atLeast"/>
        </w:trPr>
        <w:tc>
          <w:tcPr>
            <w:tcW w:w="716" w:type="dxa"/>
            <w:shd w:val="clear" w:color="auto" w:fill="auto"/>
            <w:vAlign w:val="center"/>
          </w:tcPr>
          <w:p w14:paraId="18DDD7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617" w:type="dxa"/>
            <w:gridSpan w:val="2"/>
            <w:shd w:val="clear" w:color="auto" w:fill="auto"/>
            <w:vAlign w:val="center"/>
          </w:tcPr>
          <w:p w14:paraId="532C4E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304不锈钢小便池</w:t>
            </w:r>
          </w:p>
        </w:tc>
        <w:tc>
          <w:tcPr>
            <w:tcW w:w="4598" w:type="dxa"/>
            <w:shd w:val="clear" w:color="auto" w:fill="auto"/>
            <w:vAlign w:val="center"/>
          </w:tcPr>
          <w:p w14:paraId="0DE47A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1.304不锈钢小便池,厚度1.5mm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CC5D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118ED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r>
      <w:tr w14:paraId="57EA4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0" w:hRule="atLeast"/>
        </w:trPr>
        <w:tc>
          <w:tcPr>
            <w:tcW w:w="716" w:type="dxa"/>
            <w:shd w:val="clear" w:color="auto" w:fill="auto"/>
            <w:vAlign w:val="center"/>
          </w:tcPr>
          <w:p w14:paraId="0428D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617" w:type="dxa"/>
            <w:gridSpan w:val="2"/>
            <w:shd w:val="clear" w:color="auto" w:fill="auto"/>
            <w:vAlign w:val="center"/>
          </w:tcPr>
          <w:p w14:paraId="24D55C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蹲坑隔断（0.85*0.9*高0.8m）</w:t>
            </w:r>
          </w:p>
        </w:tc>
        <w:tc>
          <w:tcPr>
            <w:tcW w:w="4598" w:type="dxa"/>
            <w:shd w:val="clear" w:color="auto" w:fill="auto"/>
            <w:vAlign w:val="center"/>
          </w:tcPr>
          <w:p w14:paraId="034FB74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1.蹲坑隔断（0.85*0.9*高0.8m）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6039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c>
          <w:tcPr>
            <w:tcW w:w="1296" w:type="dxa"/>
            <w:gridSpan w:val="3"/>
            <w:shd w:val="clear" w:color="auto" w:fill="auto"/>
            <w:vAlign w:val="center"/>
          </w:tcPr>
          <w:p w14:paraId="69FE06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5AE8A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716" w:type="dxa"/>
            <w:shd w:val="clear" w:color="auto" w:fill="auto"/>
            <w:vAlign w:val="center"/>
          </w:tcPr>
          <w:p w14:paraId="645C85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617" w:type="dxa"/>
            <w:gridSpan w:val="2"/>
            <w:shd w:val="clear" w:color="auto" w:fill="auto"/>
            <w:vAlign w:val="center"/>
          </w:tcPr>
          <w:p w14:paraId="1AC9A7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598" w:type="dxa"/>
            <w:shd w:val="clear" w:color="auto" w:fill="auto"/>
            <w:vAlign w:val="center"/>
          </w:tcPr>
          <w:p w14:paraId="04F404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1126" w:type="dxa"/>
            <w:gridSpan w:val="3"/>
            <w:shd w:val="clear" w:color="auto" w:fill="auto"/>
            <w:vAlign w:val="center"/>
          </w:tcPr>
          <w:p w14:paraId="0DAD8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5745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r>
      <w:tr w14:paraId="24F4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716" w:type="dxa"/>
            <w:shd w:val="clear" w:color="auto" w:fill="auto"/>
            <w:vAlign w:val="center"/>
          </w:tcPr>
          <w:p w14:paraId="0CFC1F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617" w:type="dxa"/>
            <w:gridSpan w:val="2"/>
            <w:shd w:val="clear" w:color="auto" w:fill="auto"/>
            <w:vAlign w:val="center"/>
          </w:tcPr>
          <w:p w14:paraId="55B150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铝合金围栏（高2.4米）</w:t>
            </w:r>
          </w:p>
        </w:tc>
        <w:tc>
          <w:tcPr>
            <w:tcW w:w="4598" w:type="dxa"/>
            <w:shd w:val="clear" w:color="auto" w:fill="auto"/>
            <w:vAlign w:val="center"/>
          </w:tcPr>
          <w:p w14:paraId="740CDC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1.铝合金围栏（高2.4米）新做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FEC5E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9841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r>
      <w:tr w14:paraId="6426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trPr>
        <w:tc>
          <w:tcPr>
            <w:tcW w:w="716" w:type="dxa"/>
            <w:shd w:val="clear" w:color="auto" w:fill="auto"/>
            <w:vAlign w:val="center"/>
          </w:tcPr>
          <w:p w14:paraId="6AD7F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617" w:type="dxa"/>
            <w:gridSpan w:val="2"/>
            <w:shd w:val="clear" w:color="auto" w:fill="auto"/>
            <w:vAlign w:val="center"/>
          </w:tcPr>
          <w:p w14:paraId="59EFD0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598" w:type="dxa"/>
            <w:shd w:val="clear" w:color="auto" w:fill="auto"/>
            <w:vAlign w:val="center"/>
          </w:tcPr>
          <w:p w14:paraId="0D0E674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126" w:type="dxa"/>
            <w:gridSpan w:val="3"/>
            <w:shd w:val="clear" w:color="auto" w:fill="auto"/>
            <w:vAlign w:val="center"/>
          </w:tcPr>
          <w:p w14:paraId="49621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296" w:type="dxa"/>
            <w:gridSpan w:val="3"/>
            <w:shd w:val="clear" w:color="auto" w:fill="auto"/>
            <w:vAlign w:val="center"/>
          </w:tcPr>
          <w:p w14:paraId="6E09DA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5972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F94B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617" w:type="dxa"/>
            <w:gridSpan w:val="2"/>
            <w:shd w:val="clear" w:color="auto" w:fill="auto"/>
            <w:vAlign w:val="center"/>
          </w:tcPr>
          <w:p w14:paraId="562E7C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13A64B8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shd w:val="clear" w:color="auto" w:fill="auto"/>
            <w:vAlign w:val="center"/>
          </w:tcPr>
          <w:p w14:paraId="25C9E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28E81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42D54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35D8B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617" w:type="dxa"/>
            <w:gridSpan w:val="2"/>
            <w:shd w:val="clear" w:color="auto" w:fill="auto"/>
            <w:vAlign w:val="center"/>
          </w:tcPr>
          <w:p w14:paraId="422A57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6071A7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shd w:val="clear" w:color="auto" w:fill="auto"/>
            <w:vAlign w:val="center"/>
          </w:tcPr>
          <w:p w14:paraId="56CDC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774FFF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58CD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B08D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617" w:type="dxa"/>
            <w:gridSpan w:val="2"/>
            <w:shd w:val="clear" w:color="auto" w:fill="auto"/>
            <w:vAlign w:val="center"/>
          </w:tcPr>
          <w:p w14:paraId="20D178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蹲便器</w:t>
            </w:r>
          </w:p>
        </w:tc>
        <w:tc>
          <w:tcPr>
            <w:tcW w:w="4598" w:type="dxa"/>
            <w:shd w:val="clear" w:color="auto" w:fill="auto"/>
            <w:vAlign w:val="center"/>
          </w:tcPr>
          <w:p w14:paraId="178C9EA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1.名称：水箱式蹲便器</w:t>
            </w:r>
          </w:p>
        </w:tc>
        <w:tc>
          <w:tcPr>
            <w:tcW w:w="1126" w:type="dxa"/>
            <w:gridSpan w:val="3"/>
            <w:shd w:val="clear" w:color="auto" w:fill="auto"/>
            <w:vAlign w:val="center"/>
          </w:tcPr>
          <w:p w14:paraId="4BA56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296" w:type="dxa"/>
            <w:gridSpan w:val="3"/>
            <w:shd w:val="clear" w:color="auto" w:fill="auto"/>
            <w:vAlign w:val="center"/>
          </w:tcPr>
          <w:p w14:paraId="78E1CB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536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BFBDA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617" w:type="dxa"/>
            <w:gridSpan w:val="2"/>
            <w:shd w:val="clear" w:color="auto" w:fill="auto"/>
            <w:vAlign w:val="center"/>
          </w:tcPr>
          <w:p w14:paraId="318490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陶瓷台下盆</w:t>
            </w:r>
          </w:p>
        </w:tc>
        <w:tc>
          <w:tcPr>
            <w:tcW w:w="4598" w:type="dxa"/>
            <w:shd w:val="clear" w:color="auto" w:fill="auto"/>
            <w:vAlign w:val="center"/>
          </w:tcPr>
          <w:p w14:paraId="012571F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1.名称：陶瓷台下盆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2.含龙头下水，（610*435*高210）</w:t>
            </w:r>
          </w:p>
        </w:tc>
        <w:tc>
          <w:tcPr>
            <w:tcW w:w="1126" w:type="dxa"/>
            <w:gridSpan w:val="3"/>
            <w:shd w:val="clear" w:color="auto" w:fill="auto"/>
            <w:vAlign w:val="center"/>
          </w:tcPr>
          <w:p w14:paraId="3870F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3A839C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006A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8D3E2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617" w:type="dxa"/>
            <w:gridSpan w:val="2"/>
            <w:shd w:val="clear" w:color="auto" w:fill="auto"/>
            <w:vAlign w:val="center"/>
          </w:tcPr>
          <w:p w14:paraId="3CDB10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三角阀</w:t>
            </w:r>
          </w:p>
        </w:tc>
        <w:tc>
          <w:tcPr>
            <w:tcW w:w="4598" w:type="dxa"/>
            <w:shd w:val="clear" w:color="auto" w:fill="auto"/>
            <w:vAlign w:val="center"/>
          </w:tcPr>
          <w:p w14:paraId="4818838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三角阀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全铜亮银色4分 单冷/单热</w:t>
            </w:r>
          </w:p>
        </w:tc>
        <w:tc>
          <w:tcPr>
            <w:tcW w:w="1126" w:type="dxa"/>
            <w:gridSpan w:val="3"/>
            <w:shd w:val="clear" w:color="auto" w:fill="auto"/>
            <w:vAlign w:val="center"/>
          </w:tcPr>
          <w:p w14:paraId="27C98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110C3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r>
      <w:tr w14:paraId="1F40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F8DA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617" w:type="dxa"/>
            <w:gridSpan w:val="2"/>
            <w:shd w:val="clear" w:color="auto" w:fill="auto"/>
            <w:vAlign w:val="center"/>
          </w:tcPr>
          <w:p w14:paraId="58E385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598" w:type="dxa"/>
            <w:shd w:val="clear" w:color="auto" w:fill="auto"/>
            <w:vAlign w:val="center"/>
          </w:tcPr>
          <w:p w14:paraId="2ED6DE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加厚PPR截止阀32/1寸</w:t>
            </w:r>
          </w:p>
        </w:tc>
        <w:tc>
          <w:tcPr>
            <w:tcW w:w="1126" w:type="dxa"/>
            <w:gridSpan w:val="3"/>
            <w:shd w:val="clear" w:color="auto" w:fill="auto"/>
            <w:vAlign w:val="center"/>
          </w:tcPr>
          <w:p w14:paraId="075AC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7F75E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75118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556A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617" w:type="dxa"/>
            <w:gridSpan w:val="2"/>
            <w:shd w:val="clear" w:color="auto" w:fill="auto"/>
            <w:vAlign w:val="center"/>
          </w:tcPr>
          <w:p w14:paraId="771B17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300*300LED平板灯</w:t>
            </w:r>
          </w:p>
        </w:tc>
        <w:tc>
          <w:tcPr>
            <w:tcW w:w="4598" w:type="dxa"/>
            <w:shd w:val="clear" w:color="auto" w:fill="auto"/>
            <w:vAlign w:val="center"/>
          </w:tcPr>
          <w:p w14:paraId="6A5CE1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1.名称：300*300LED平板灯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p>
        </w:tc>
        <w:tc>
          <w:tcPr>
            <w:tcW w:w="1126" w:type="dxa"/>
            <w:gridSpan w:val="3"/>
            <w:shd w:val="clear" w:color="auto" w:fill="auto"/>
            <w:vAlign w:val="center"/>
          </w:tcPr>
          <w:p w14:paraId="324E8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16DEC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r>
      <w:tr w14:paraId="17820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 w:hRule="atLeast"/>
        </w:trPr>
        <w:tc>
          <w:tcPr>
            <w:tcW w:w="716" w:type="dxa"/>
            <w:shd w:val="clear" w:color="auto" w:fill="auto"/>
            <w:vAlign w:val="center"/>
          </w:tcPr>
          <w:p w14:paraId="3550E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617" w:type="dxa"/>
            <w:gridSpan w:val="2"/>
            <w:shd w:val="clear" w:color="auto" w:fill="auto"/>
            <w:vAlign w:val="center"/>
          </w:tcPr>
          <w:p w14:paraId="457CCE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全铜冷热混水洗脸池龙头</w:t>
            </w:r>
          </w:p>
        </w:tc>
        <w:tc>
          <w:tcPr>
            <w:tcW w:w="4598" w:type="dxa"/>
            <w:shd w:val="clear" w:color="auto" w:fill="auto"/>
            <w:vAlign w:val="center"/>
          </w:tcPr>
          <w:p w14:paraId="2BB3E9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1.全铜冷热混水洗脸池龙头，全铜亮银色高174mm，长150mm冷热混水龙头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6F963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2C004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r>
      <w:tr w14:paraId="03EC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 w:hRule="atLeast"/>
        </w:trPr>
        <w:tc>
          <w:tcPr>
            <w:tcW w:w="716" w:type="dxa"/>
            <w:shd w:val="clear" w:color="auto" w:fill="auto"/>
            <w:vAlign w:val="center"/>
          </w:tcPr>
          <w:p w14:paraId="536116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617" w:type="dxa"/>
            <w:gridSpan w:val="2"/>
            <w:shd w:val="clear" w:color="auto" w:fill="auto"/>
            <w:vAlign w:val="center"/>
          </w:tcPr>
          <w:p w14:paraId="5D99F6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台盆下水</w:t>
            </w:r>
          </w:p>
        </w:tc>
        <w:tc>
          <w:tcPr>
            <w:tcW w:w="4598" w:type="dxa"/>
            <w:shd w:val="clear" w:color="auto" w:fill="auto"/>
            <w:vAlign w:val="center"/>
          </w:tcPr>
          <w:p w14:paraId="4443C4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台盆下水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面盆通用翻板式水器（直径32mm)，自闭式防臭下水管，（直径50mm，压缩长度340，拉伸长度900mm)</w:t>
            </w:r>
          </w:p>
        </w:tc>
        <w:tc>
          <w:tcPr>
            <w:tcW w:w="1126" w:type="dxa"/>
            <w:gridSpan w:val="3"/>
            <w:shd w:val="clear" w:color="auto" w:fill="auto"/>
            <w:vAlign w:val="center"/>
          </w:tcPr>
          <w:p w14:paraId="568CD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612F3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r>
      <w:tr w14:paraId="1E16B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170D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1617" w:type="dxa"/>
            <w:gridSpan w:val="2"/>
            <w:shd w:val="clear" w:color="auto" w:fill="auto"/>
            <w:vAlign w:val="center"/>
          </w:tcPr>
          <w:p w14:paraId="0F014F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300*300集成吊顶换气扇</w:t>
            </w:r>
          </w:p>
        </w:tc>
        <w:tc>
          <w:tcPr>
            <w:tcW w:w="4598" w:type="dxa"/>
            <w:shd w:val="clear" w:color="auto" w:fill="auto"/>
            <w:vAlign w:val="center"/>
          </w:tcPr>
          <w:p w14:paraId="15FC804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300*300集成吊顶换气扇</w:t>
            </w:r>
          </w:p>
        </w:tc>
        <w:tc>
          <w:tcPr>
            <w:tcW w:w="1126" w:type="dxa"/>
            <w:gridSpan w:val="3"/>
            <w:shd w:val="clear" w:color="auto" w:fill="auto"/>
            <w:vAlign w:val="center"/>
          </w:tcPr>
          <w:p w14:paraId="3C794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02D775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0257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 w:hRule="atLeast"/>
        </w:trPr>
        <w:tc>
          <w:tcPr>
            <w:tcW w:w="716" w:type="dxa"/>
            <w:shd w:val="clear" w:color="auto" w:fill="auto"/>
            <w:vAlign w:val="center"/>
          </w:tcPr>
          <w:p w14:paraId="48B3C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617" w:type="dxa"/>
            <w:gridSpan w:val="2"/>
            <w:shd w:val="clear" w:color="auto" w:fill="auto"/>
            <w:vAlign w:val="center"/>
          </w:tcPr>
          <w:p w14:paraId="4E46F6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5D2833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1.PVC300排水管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2C2824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0A4C9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r>
      <w:tr w14:paraId="0E33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2D47886A">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陆郎幼儿园：</w:t>
            </w:r>
          </w:p>
        </w:tc>
      </w:tr>
      <w:tr w14:paraId="2FDE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43F841C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011D657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1CD098E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26" w:type="dxa"/>
            <w:gridSpan w:val="3"/>
            <w:vMerge w:val="restart"/>
            <w:shd w:val="clear" w:color="auto" w:fill="auto"/>
            <w:vAlign w:val="center"/>
          </w:tcPr>
          <w:p w14:paraId="40B31B6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96" w:type="dxa"/>
            <w:gridSpan w:val="3"/>
            <w:vMerge w:val="restart"/>
            <w:shd w:val="clear" w:color="auto" w:fill="auto"/>
            <w:vAlign w:val="center"/>
          </w:tcPr>
          <w:p w14:paraId="3012F92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53B4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4DC189D2">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3E9F956E">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363729AA">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5494A1EE">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249CCE9A">
            <w:pPr>
              <w:jc w:val="center"/>
              <w:rPr>
                <w:rFonts w:hint="eastAsia" w:ascii="宋体" w:hAnsi="宋体" w:eastAsia="宋体" w:cs="宋体"/>
                <w:b/>
                <w:bCs/>
                <w:i w:val="0"/>
                <w:iCs w:val="0"/>
                <w:color w:val="000000"/>
                <w:sz w:val="18"/>
                <w:szCs w:val="18"/>
                <w:u w:val="none"/>
              </w:rPr>
            </w:pPr>
          </w:p>
        </w:tc>
      </w:tr>
      <w:tr w14:paraId="67918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388231BE">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6368E491">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3A4115B9">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45EC0C45">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0C808577">
            <w:pPr>
              <w:jc w:val="center"/>
              <w:rPr>
                <w:rFonts w:hint="eastAsia" w:ascii="宋体" w:hAnsi="宋体" w:eastAsia="宋体" w:cs="宋体"/>
                <w:b/>
                <w:bCs/>
                <w:i w:val="0"/>
                <w:iCs w:val="0"/>
                <w:color w:val="000000"/>
                <w:sz w:val="18"/>
                <w:szCs w:val="18"/>
                <w:u w:val="none"/>
              </w:rPr>
            </w:pPr>
          </w:p>
        </w:tc>
      </w:tr>
      <w:tr w14:paraId="36A5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7DCECB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00AFA3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598" w:type="dxa"/>
            <w:shd w:val="clear" w:color="auto" w:fill="auto"/>
            <w:vAlign w:val="center"/>
          </w:tcPr>
          <w:p w14:paraId="434B239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4517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24A2A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r>
      <w:tr w14:paraId="0133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A9F7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2D0D21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598" w:type="dxa"/>
            <w:shd w:val="clear" w:color="auto" w:fill="auto"/>
            <w:vAlign w:val="center"/>
          </w:tcPr>
          <w:p w14:paraId="707155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69BF22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2D05C8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1420</w:t>
            </w:r>
          </w:p>
        </w:tc>
      </w:tr>
      <w:tr w14:paraId="4C42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2E15A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099158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木门拆除</w:t>
            </w:r>
          </w:p>
        </w:tc>
        <w:tc>
          <w:tcPr>
            <w:tcW w:w="4598" w:type="dxa"/>
            <w:shd w:val="clear" w:color="auto" w:fill="auto"/>
            <w:vAlign w:val="center"/>
          </w:tcPr>
          <w:p w14:paraId="5BDE32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1.原木门拆除（1.2*2.15）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71A2B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樘</w:t>
            </w:r>
          </w:p>
        </w:tc>
        <w:tc>
          <w:tcPr>
            <w:tcW w:w="1296" w:type="dxa"/>
            <w:gridSpan w:val="3"/>
            <w:shd w:val="clear" w:color="auto" w:fill="auto"/>
            <w:vAlign w:val="center"/>
          </w:tcPr>
          <w:p w14:paraId="750429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6996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3F950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150E8F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679CAD3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26" w:type="dxa"/>
            <w:gridSpan w:val="3"/>
            <w:shd w:val="clear" w:color="auto" w:fill="auto"/>
            <w:vAlign w:val="center"/>
          </w:tcPr>
          <w:p w14:paraId="5BF11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36F4F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69EC7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8EC2C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1F00B8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598" w:type="dxa"/>
            <w:shd w:val="clear" w:color="auto" w:fill="auto"/>
            <w:vAlign w:val="center"/>
          </w:tcPr>
          <w:p w14:paraId="7BD146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w:t>
            </w:r>
          </w:p>
        </w:tc>
        <w:tc>
          <w:tcPr>
            <w:tcW w:w="1126" w:type="dxa"/>
            <w:gridSpan w:val="3"/>
            <w:shd w:val="clear" w:color="auto" w:fill="auto"/>
            <w:vAlign w:val="center"/>
          </w:tcPr>
          <w:p w14:paraId="3BA8E8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882A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r>
      <w:tr w14:paraId="0E0CE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6875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33BEED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7A8E9E0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10179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3E940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r>
      <w:tr w14:paraId="6CFA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D1B8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4FB7A1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598" w:type="dxa"/>
            <w:shd w:val="clear" w:color="auto" w:fill="auto"/>
            <w:vAlign w:val="center"/>
          </w:tcPr>
          <w:p w14:paraId="1320F9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68B8D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5532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w:t>
            </w:r>
          </w:p>
        </w:tc>
      </w:tr>
      <w:tr w14:paraId="16D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F2EB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40CF4A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竹木纤维护墙板</w:t>
            </w:r>
          </w:p>
        </w:tc>
        <w:tc>
          <w:tcPr>
            <w:tcW w:w="4598" w:type="dxa"/>
            <w:shd w:val="clear" w:color="auto" w:fill="auto"/>
            <w:vAlign w:val="center"/>
          </w:tcPr>
          <w:p w14:paraId="471ABB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1、9mm竹木纤维护墙板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2、18mm细木工板+防火漆两遍</w:t>
            </w:r>
          </w:p>
        </w:tc>
        <w:tc>
          <w:tcPr>
            <w:tcW w:w="1126" w:type="dxa"/>
            <w:gridSpan w:val="3"/>
            <w:shd w:val="clear" w:color="auto" w:fill="auto"/>
            <w:vAlign w:val="center"/>
          </w:tcPr>
          <w:p w14:paraId="65B284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A17E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r>
      <w:tr w14:paraId="50311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166EB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0C3542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护墙板收边条</w:t>
            </w:r>
          </w:p>
        </w:tc>
        <w:tc>
          <w:tcPr>
            <w:tcW w:w="4598" w:type="dxa"/>
            <w:shd w:val="clear" w:color="auto" w:fill="auto"/>
            <w:vAlign w:val="center"/>
          </w:tcPr>
          <w:p w14:paraId="0221FCB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1.护墙板收边条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0855DC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062FD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r>
      <w:tr w14:paraId="4EEF1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86DAD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6DF995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实木子母门（1.2*2.15）</w:t>
            </w:r>
          </w:p>
        </w:tc>
        <w:tc>
          <w:tcPr>
            <w:tcW w:w="4598" w:type="dxa"/>
            <w:shd w:val="clear" w:color="auto" w:fill="auto"/>
            <w:vAlign w:val="center"/>
          </w:tcPr>
          <w:p w14:paraId="156A8FF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1.实木子母门（1.2m*2.15m）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6B10A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BAE4A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15.48</w:t>
            </w:r>
          </w:p>
        </w:tc>
      </w:tr>
      <w:tr w14:paraId="21B9A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2F59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7EBAED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软木板实木收边条</w:t>
            </w:r>
          </w:p>
        </w:tc>
        <w:tc>
          <w:tcPr>
            <w:tcW w:w="4598" w:type="dxa"/>
            <w:shd w:val="clear" w:color="auto" w:fill="auto"/>
            <w:vAlign w:val="center"/>
          </w:tcPr>
          <w:p w14:paraId="444052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1.软木板实木收边条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CF42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491A6A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4551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B3DD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4866BA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墙面装饰板-6mm软木</w:t>
            </w:r>
          </w:p>
        </w:tc>
        <w:tc>
          <w:tcPr>
            <w:tcW w:w="4598" w:type="dxa"/>
            <w:shd w:val="clear" w:color="auto" w:fill="auto"/>
            <w:vAlign w:val="center"/>
          </w:tcPr>
          <w:p w14:paraId="0BAEC3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2、6mm软木板</w:t>
            </w:r>
          </w:p>
        </w:tc>
        <w:tc>
          <w:tcPr>
            <w:tcW w:w="1126" w:type="dxa"/>
            <w:gridSpan w:val="3"/>
            <w:shd w:val="clear" w:color="auto" w:fill="auto"/>
            <w:vAlign w:val="center"/>
          </w:tcPr>
          <w:p w14:paraId="76FA2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C0C8A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r>
      <w:tr w14:paraId="719E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381C3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2F8A8F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吊顶天棚--石膏板</w:t>
            </w:r>
          </w:p>
        </w:tc>
        <w:tc>
          <w:tcPr>
            <w:tcW w:w="4598" w:type="dxa"/>
            <w:shd w:val="clear" w:color="auto" w:fill="auto"/>
            <w:vAlign w:val="center"/>
          </w:tcPr>
          <w:p w14:paraId="39EFF1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1.M8膨胀螺栓连镀锌吊杆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3.9.5厚双层石膏板,专用自攻螺钉拧牢,孔眼用腻子填平(防锈),阴、阳角及板接缝处分别贴专用封缝带，板面钉眼封点防锈漆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5.报价综合考虑完成本项工作的所有内容</w:t>
            </w:r>
          </w:p>
        </w:tc>
        <w:tc>
          <w:tcPr>
            <w:tcW w:w="1126" w:type="dxa"/>
            <w:gridSpan w:val="3"/>
            <w:shd w:val="clear" w:color="auto" w:fill="auto"/>
            <w:vAlign w:val="center"/>
          </w:tcPr>
          <w:p w14:paraId="34204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2E6F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r>
      <w:tr w14:paraId="61EAB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A3B0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617" w:type="dxa"/>
            <w:gridSpan w:val="2"/>
            <w:shd w:val="clear" w:color="auto" w:fill="auto"/>
            <w:vAlign w:val="center"/>
          </w:tcPr>
          <w:p w14:paraId="0A948C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吊顶天棚-铝方通</w:t>
            </w:r>
          </w:p>
        </w:tc>
        <w:tc>
          <w:tcPr>
            <w:tcW w:w="4598" w:type="dxa"/>
            <w:shd w:val="clear" w:color="auto" w:fill="auto"/>
            <w:vAlign w:val="center"/>
          </w:tcPr>
          <w:p w14:paraId="1F9B85D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1.M8膨胀螺栓连镀锌吊杆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2.配套专用龙骨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3.50*90*厚1.2mm,间距130mm铝方通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1126" w:type="dxa"/>
            <w:gridSpan w:val="3"/>
            <w:shd w:val="clear" w:color="auto" w:fill="auto"/>
            <w:vAlign w:val="center"/>
          </w:tcPr>
          <w:p w14:paraId="5A75A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4D3F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r>
      <w:tr w14:paraId="2AB2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ABE5D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617" w:type="dxa"/>
            <w:gridSpan w:val="2"/>
            <w:shd w:val="clear" w:color="auto" w:fill="auto"/>
            <w:vAlign w:val="center"/>
          </w:tcPr>
          <w:p w14:paraId="5829B0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598" w:type="dxa"/>
            <w:shd w:val="clear" w:color="auto" w:fill="auto"/>
            <w:vAlign w:val="center"/>
          </w:tcPr>
          <w:p w14:paraId="4FD0DA1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126" w:type="dxa"/>
            <w:gridSpan w:val="3"/>
            <w:shd w:val="clear" w:color="auto" w:fill="auto"/>
            <w:vAlign w:val="center"/>
          </w:tcPr>
          <w:p w14:paraId="349B4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296" w:type="dxa"/>
            <w:gridSpan w:val="3"/>
            <w:shd w:val="clear" w:color="auto" w:fill="auto"/>
            <w:vAlign w:val="center"/>
          </w:tcPr>
          <w:p w14:paraId="7131C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5962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716" w:type="dxa"/>
            <w:shd w:val="clear" w:color="auto" w:fill="auto"/>
            <w:vAlign w:val="center"/>
          </w:tcPr>
          <w:p w14:paraId="7D26889D">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16</w:t>
            </w:r>
          </w:p>
        </w:tc>
        <w:tc>
          <w:tcPr>
            <w:tcW w:w="1617" w:type="dxa"/>
            <w:gridSpan w:val="2"/>
            <w:shd w:val="clear" w:color="auto" w:fill="auto"/>
            <w:vAlign w:val="center"/>
          </w:tcPr>
          <w:p w14:paraId="0DAA60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铝方通专用长条灯900*70</w:t>
            </w:r>
          </w:p>
        </w:tc>
        <w:tc>
          <w:tcPr>
            <w:tcW w:w="4598" w:type="dxa"/>
            <w:shd w:val="clear" w:color="auto" w:fill="auto"/>
            <w:vAlign w:val="center"/>
          </w:tcPr>
          <w:p w14:paraId="222F543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1.铝方通专用长条灯900*70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41012D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04756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5AE7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716" w:type="dxa"/>
            <w:shd w:val="clear" w:color="auto" w:fill="auto"/>
            <w:vAlign w:val="center"/>
          </w:tcPr>
          <w:p w14:paraId="37EF8EF4">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17</w:t>
            </w:r>
          </w:p>
        </w:tc>
        <w:tc>
          <w:tcPr>
            <w:tcW w:w="1617" w:type="dxa"/>
            <w:gridSpan w:val="2"/>
            <w:shd w:val="clear" w:color="auto" w:fill="auto"/>
            <w:vAlign w:val="center"/>
          </w:tcPr>
          <w:p w14:paraId="005868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LED吸顶灯直径50cm-48W</w:t>
            </w:r>
          </w:p>
        </w:tc>
        <w:tc>
          <w:tcPr>
            <w:tcW w:w="4598" w:type="dxa"/>
            <w:shd w:val="clear" w:color="auto" w:fill="auto"/>
            <w:vAlign w:val="center"/>
          </w:tcPr>
          <w:p w14:paraId="1184AD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1.LED吸顶灯直径50cm-48W</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7A950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0DC3E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r>
      <w:tr w14:paraId="1A44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7B787F40">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陆朗幼儿园朱门村办点：</w:t>
            </w:r>
          </w:p>
        </w:tc>
      </w:tr>
      <w:tr w14:paraId="3DD63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0BA5852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7B17F0D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230073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26" w:type="dxa"/>
            <w:gridSpan w:val="3"/>
            <w:vMerge w:val="restart"/>
            <w:shd w:val="clear" w:color="auto" w:fill="auto"/>
            <w:vAlign w:val="center"/>
          </w:tcPr>
          <w:p w14:paraId="2CA9FE3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96" w:type="dxa"/>
            <w:gridSpan w:val="3"/>
            <w:vMerge w:val="restart"/>
            <w:shd w:val="clear" w:color="auto" w:fill="auto"/>
            <w:vAlign w:val="center"/>
          </w:tcPr>
          <w:p w14:paraId="31A5E94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2A12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1070EA04">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19418095">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32983FAF">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75ADCB85">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4DBDCBD3">
            <w:pPr>
              <w:jc w:val="center"/>
              <w:rPr>
                <w:rFonts w:hint="eastAsia" w:ascii="宋体" w:hAnsi="宋体" w:eastAsia="宋体" w:cs="宋体"/>
                <w:b/>
                <w:bCs/>
                <w:i w:val="0"/>
                <w:iCs w:val="0"/>
                <w:color w:val="000000"/>
                <w:sz w:val="18"/>
                <w:szCs w:val="18"/>
                <w:u w:val="none"/>
              </w:rPr>
            </w:pPr>
          </w:p>
        </w:tc>
      </w:tr>
      <w:tr w14:paraId="0EDD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0F2D5BC8">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1F5AA131">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34B67A66">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2AA7A326">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7B3BA483">
            <w:pPr>
              <w:jc w:val="center"/>
              <w:rPr>
                <w:rFonts w:hint="eastAsia" w:ascii="宋体" w:hAnsi="宋体" w:eastAsia="宋体" w:cs="宋体"/>
                <w:b/>
                <w:bCs/>
                <w:i w:val="0"/>
                <w:iCs w:val="0"/>
                <w:color w:val="000000"/>
                <w:sz w:val="18"/>
                <w:szCs w:val="18"/>
                <w:u w:val="none"/>
              </w:rPr>
            </w:pPr>
          </w:p>
        </w:tc>
      </w:tr>
      <w:tr w14:paraId="380F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716" w:type="dxa"/>
            <w:shd w:val="clear" w:color="auto" w:fill="auto"/>
            <w:vAlign w:val="center"/>
          </w:tcPr>
          <w:p w14:paraId="71F7F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5B7239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原塑胶地面铲除</w:t>
            </w:r>
          </w:p>
        </w:tc>
        <w:tc>
          <w:tcPr>
            <w:tcW w:w="4598" w:type="dxa"/>
            <w:shd w:val="clear" w:color="auto" w:fill="auto"/>
            <w:vAlign w:val="center"/>
          </w:tcPr>
          <w:p w14:paraId="3647ED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3016E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24ED0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520.8</w:t>
            </w:r>
          </w:p>
        </w:tc>
      </w:tr>
      <w:tr w14:paraId="585E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6" w:hRule="atLeast"/>
        </w:trPr>
        <w:tc>
          <w:tcPr>
            <w:tcW w:w="716" w:type="dxa"/>
            <w:shd w:val="clear" w:color="auto" w:fill="auto"/>
            <w:vAlign w:val="center"/>
          </w:tcPr>
          <w:p w14:paraId="2C3DF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089A24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68E2C48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26" w:type="dxa"/>
            <w:gridSpan w:val="3"/>
            <w:shd w:val="clear" w:color="auto" w:fill="auto"/>
            <w:vAlign w:val="center"/>
          </w:tcPr>
          <w:p w14:paraId="473459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0DC85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21522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716" w:type="dxa"/>
            <w:shd w:val="clear" w:color="auto" w:fill="auto"/>
            <w:vAlign w:val="center"/>
          </w:tcPr>
          <w:p w14:paraId="7706E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28AD30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598" w:type="dxa"/>
            <w:shd w:val="clear" w:color="auto" w:fill="auto"/>
            <w:vAlign w:val="center"/>
          </w:tcPr>
          <w:p w14:paraId="3AAE2F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1126" w:type="dxa"/>
            <w:gridSpan w:val="3"/>
            <w:shd w:val="clear" w:color="auto" w:fill="auto"/>
            <w:vAlign w:val="center"/>
          </w:tcPr>
          <w:p w14:paraId="38B5B7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6CE7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520.8</w:t>
            </w:r>
          </w:p>
        </w:tc>
      </w:tr>
      <w:tr w14:paraId="0E52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1C01DFE6">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锦文路幼儿园：</w:t>
            </w:r>
          </w:p>
        </w:tc>
      </w:tr>
      <w:tr w14:paraId="219A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05A0992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080A041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4CFC227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26" w:type="dxa"/>
            <w:gridSpan w:val="3"/>
            <w:vMerge w:val="restart"/>
            <w:shd w:val="clear" w:color="auto" w:fill="auto"/>
            <w:vAlign w:val="center"/>
          </w:tcPr>
          <w:p w14:paraId="7BD6B9A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96" w:type="dxa"/>
            <w:gridSpan w:val="3"/>
            <w:vMerge w:val="restart"/>
            <w:shd w:val="clear" w:color="auto" w:fill="auto"/>
            <w:vAlign w:val="center"/>
          </w:tcPr>
          <w:p w14:paraId="5C85357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6910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720C81C5">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6A6DA59D">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124A2745">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2C64E895">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2F11CA64">
            <w:pPr>
              <w:jc w:val="center"/>
              <w:rPr>
                <w:rFonts w:hint="eastAsia" w:ascii="宋体" w:hAnsi="宋体" w:eastAsia="宋体" w:cs="宋体"/>
                <w:b/>
                <w:bCs/>
                <w:i w:val="0"/>
                <w:iCs w:val="0"/>
                <w:color w:val="000000"/>
                <w:sz w:val="18"/>
                <w:szCs w:val="18"/>
                <w:u w:val="none"/>
              </w:rPr>
            </w:pPr>
          </w:p>
        </w:tc>
      </w:tr>
      <w:tr w14:paraId="77BD5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0588D842">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7C2806BB">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60A95B7A">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35B0E91C">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5F7D1159">
            <w:pPr>
              <w:jc w:val="center"/>
              <w:rPr>
                <w:rFonts w:hint="eastAsia" w:ascii="宋体" w:hAnsi="宋体" w:eastAsia="宋体" w:cs="宋体"/>
                <w:b/>
                <w:bCs/>
                <w:i w:val="0"/>
                <w:iCs w:val="0"/>
                <w:color w:val="000000"/>
                <w:sz w:val="18"/>
                <w:szCs w:val="18"/>
                <w:u w:val="none"/>
              </w:rPr>
            </w:pPr>
          </w:p>
        </w:tc>
      </w:tr>
      <w:tr w14:paraId="444DD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17D3AE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75B2B0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598" w:type="dxa"/>
            <w:shd w:val="clear" w:color="auto" w:fill="auto"/>
            <w:vAlign w:val="center"/>
          </w:tcPr>
          <w:p w14:paraId="279BFA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B0E4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232A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6AA29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41CA0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66620E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蹲坑拆除</w:t>
            </w:r>
          </w:p>
        </w:tc>
        <w:tc>
          <w:tcPr>
            <w:tcW w:w="4598" w:type="dxa"/>
            <w:shd w:val="clear" w:color="auto" w:fill="auto"/>
            <w:vAlign w:val="center"/>
          </w:tcPr>
          <w:p w14:paraId="323ABF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793635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1E9EDF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1E1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3648F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2144D9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蹲坑隔板拆除（800*高800mm）</w:t>
            </w:r>
          </w:p>
        </w:tc>
        <w:tc>
          <w:tcPr>
            <w:tcW w:w="4598" w:type="dxa"/>
            <w:shd w:val="clear" w:color="auto" w:fill="auto"/>
            <w:vAlign w:val="center"/>
          </w:tcPr>
          <w:p w14:paraId="5E7F4B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1.蹲坑隔板拆除（800*高800mm）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6FD60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4A9A3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9050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6" w:hRule="atLeast"/>
        </w:trPr>
        <w:tc>
          <w:tcPr>
            <w:tcW w:w="716" w:type="dxa"/>
            <w:shd w:val="clear" w:color="auto" w:fill="auto"/>
            <w:vAlign w:val="center"/>
          </w:tcPr>
          <w:p w14:paraId="7D846C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291713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蹲坑地台拆除</w:t>
            </w:r>
          </w:p>
        </w:tc>
        <w:tc>
          <w:tcPr>
            <w:tcW w:w="4598" w:type="dxa"/>
            <w:shd w:val="clear" w:color="auto" w:fill="auto"/>
            <w:vAlign w:val="center"/>
          </w:tcPr>
          <w:p w14:paraId="23BC80B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1.蹲坑地台拆除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2749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25232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1DFD5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634AAE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6D42E6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598" w:type="dxa"/>
            <w:shd w:val="clear" w:color="auto" w:fill="auto"/>
            <w:vAlign w:val="center"/>
          </w:tcPr>
          <w:p w14:paraId="787CF91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57541B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D56D7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r>
      <w:tr w14:paraId="458D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226282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15F54B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原塑胶地面铲除</w:t>
            </w:r>
          </w:p>
        </w:tc>
        <w:tc>
          <w:tcPr>
            <w:tcW w:w="4598" w:type="dxa"/>
            <w:shd w:val="clear" w:color="auto" w:fill="auto"/>
            <w:vAlign w:val="center"/>
          </w:tcPr>
          <w:p w14:paraId="18D6E43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2BF66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B70E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695F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01C0BE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5588F2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598" w:type="dxa"/>
            <w:shd w:val="clear" w:color="auto" w:fill="auto"/>
            <w:vAlign w:val="center"/>
          </w:tcPr>
          <w:p w14:paraId="41C4F14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24099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F942B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10FAE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16" w:type="dxa"/>
            <w:shd w:val="clear" w:color="auto" w:fill="auto"/>
            <w:vAlign w:val="center"/>
          </w:tcPr>
          <w:p w14:paraId="70569D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19CEDF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598" w:type="dxa"/>
            <w:shd w:val="clear" w:color="auto" w:fill="auto"/>
            <w:vAlign w:val="center"/>
          </w:tcPr>
          <w:p w14:paraId="60AEF7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4D3DF8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6C5BF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r>
      <w:tr w14:paraId="0F4E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53" w:hRule="atLeast"/>
        </w:trPr>
        <w:tc>
          <w:tcPr>
            <w:tcW w:w="716" w:type="dxa"/>
            <w:shd w:val="clear" w:color="auto" w:fill="auto"/>
            <w:vAlign w:val="center"/>
          </w:tcPr>
          <w:p w14:paraId="77F99B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68012C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211DAE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26" w:type="dxa"/>
            <w:gridSpan w:val="3"/>
            <w:shd w:val="clear" w:color="auto" w:fill="auto"/>
            <w:vAlign w:val="center"/>
          </w:tcPr>
          <w:p w14:paraId="47B4BA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0E8D2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2982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16" w:type="dxa"/>
            <w:shd w:val="clear" w:color="auto" w:fill="auto"/>
            <w:vAlign w:val="center"/>
          </w:tcPr>
          <w:p w14:paraId="6171B0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1A5884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598" w:type="dxa"/>
            <w:shd w:val="clear" w:color="auto" w:fill="auto"/>
            <w:vAlign w:val="center"/>
          </w:tcPr>
          <w:p w14:paraId="69C3A61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挖基坑深度小于1.5m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26" w:type="dxa"/>
            <w:gridSpan w:val="3"/>
            <w:shd w:val="clear" w:color="auto" w:fill="auto"/>
            <w:vAlign w:val="center"/>
          </w:tcPr>
          <w:p w14:paraId="5DFBA7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0DF29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r>
      <w:tr w14:paraId="5C58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 w:hRule="atLeast"/>
        </w:trPr>
        <w:tc>
          <w:tcPr>
            <w:tcW w:w="716" w:type="dxa"/>
            <w:shd w:val="clear" w:color="auto" w:fill="auto"/>
            <w:vAlign w:val="center"/>
          </w:tcPr>
          <w:p w14:paraId="2F7333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56620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素土夯实</w:t>
            </w:r>
          </w:p>
        </w:tc>
        <w:tc>
          <w:tcPr>
            <w:tcW w:w="4598" w:type="dxa"/>
            <w:shd w:val="clear" w:color="auto" w:fill="auto"/>
            <w:vAlign w:val="center"/>
          </w:tcPr>
          <w:p w14:paraId="59C73F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素土夯实</w:t>
            </w:r>
          </w:p>
        </w:tc>
        <w:tc>
          <w:tcPr>
            <w:tcW w:w="1126" w:type="dxa"/>
            <w:gridSpan w:val="3"/>
            <w:shd w:val="clear" w:color="auto" w:fill="auto"/>
            <w:vAlign w:val="center"/>
          </w:tcPr>
          <w:p w14:paraId="74C3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2637A9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r>
      <w:tr w14:paraId="612C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716" w:type="dxa"/>
            <w:shd w:val="clear" w:color="auto" w:fill="auto"/>
            <w:vAlign w:val="center"/>
          </w:tcPr>
          <w:p w14:paraId="5C62E6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7B57DF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598" w:type="dxa"/>
            <w:shd w:val="clear" w:color="auto" w:fill="auto"/>
            <w:vAlign w:val="center"/>
          </w:tcPr>
          <w:p w14:paraId="1FE7D1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1126" w:type="dxa"/>
            <w:gridSpan w:val="3"/>
            <w:shd w:val="clear" w:color="auto" w:fill="auto"/>
            <w:vAlign w:val="center"/>
          </w:tcPr>
          <w:p w14:paraId="07601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064B9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4096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 w:hRule="atLeast"/>
        </w:trPr>
        <w:tc>
          <w:tcPr>
            <w:tcW w:w="716" w:type="dxa"/>
            <w:shd w:val="clear" w:color="auto" w:fill="auto"/>
            <w:vAlign w:val="center"/>
          </w:tcPr>
          <w:p w14:paraId="71F10C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21F35A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51E822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1.基础无筋砼垫层(C30非泵送预拌砼)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1126" w:type="dxa"/>
            <w:gridSpan w:val="3"/>
            <w:shd w:val="clear" w:color="auto" w:fill="auto"/>
            <w:vAlign w:val="center"/>
          </w:tcPr>
          <w:p w14:paraId="3CA84C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0DD49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4336D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716" w:type="dxa"/>
            <w:shd w:val="clear" w:color="auto" w:fill="auto"/>
            <w:vAlign w:val="center"/>
          </w:tcPr>
          <w:p w14:paraId="707EF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617" w:type="dxa"/>
            <w:gridSpan w:val="2"/>
            <w:shd w:val="clear" w:color="auto" w:fill="auto"/>
            <w:vAlign w:val="center"/>
          </w:tcPr>
          <w:p w14:paraId="062096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598" w:type="dxa"/>
            <w:shd w:val="clear" w:color="auto" w:fill="auto"/>
            <w:vAlign w:val="center"/>
          </w:tcPr>
          <w:p w14:paraId="191B8A7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1126" w:type="dxa"/>
            <w:gridSpan w:val="3"/>
            <w:shd w:val="clear" w:color="auto" w:fill="auto"/>
            <w:vAlign w:val="center"/>
          </w:tcPr>
          <w:p w14:paraId="16706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1296" w:type="dxa"/>
            <w:gridSpan w:val="3"/>
            <w:shd w:val="clear" w:color="auto" w:fill="auto"/>
            <w:vAlign w:val="center"/>
          </w:tcPr>
          <w:p w14:paraId="27CA85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w:t>
            </w:r>
          </w:p>
        </w:tc>
      </w:tr>
      <w:tr w14:paraId="079AF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1" w:hRule="atLeast"/>
        </w:trPr>
        <w:tc>
          <w:tcPr>
            <w:tcW w:w="716" w:type="dxa"/>
            <w:shd w:val="clear" w:color="auto" w:fill="auto"/>
            <w:vAlign w:val="center"/>
          </w:tcPr>
          <w:p w14:paraId="251B1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617" w:type="dxa"/>
            <w:gridSpan w:val="2"/>
            <w:shd w:val="clear" w:color="auto" w:fill="auto"/>
            <w:vAlign w:val="center"/>
          </w:tcPr>
          <w:p w14:paraId="3FED51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人造草坪铺贴（3cm环保特密，26250密度）</w:t>
            </w:r>
          </w:p>
        </w:tc>
        <w:tc>
          <w:tcPr>
            <w:tcW w:w="4598" w:type="dxa"/>
            <w:shd w:val="clear" w:color="auto" w:fill="auto"/>
            <w:vAlign w:val="center"/>
          </w:tcPr>
          <w:p w14:paraId="7D69F2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人造草坪铺贴（3cm环保特密，26250密度）</w:t>
            </w:r>
          </w:p>
        </w:tc>
        <w:tc>
          <w:tcPr>
            <w:tcW w:w="1126" w:type="dxa"/>
            <w:gridSpan w:val="3"/>
            <w:shd w:val="clear" w:color="auto" w:fill="auto"/>
            <w:vAlign w:val="center"/>
          </w:tcPr>
          <w:p w14:paraId="624EB1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18E9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r>
      <w:tr w14:paraId="43C7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9" w:hRule="atLeast"/>
        </w:trPr>
        <w:tc>
          <w:tcPr>
            <w:tcW w:w="716" w:type="dxa"/>
            <w:shd w:val="clear" w:color="auto" w:fill="auto"/>
            <w:vAlign w:val="center"/>
          </w:tcPr>
          <w:p w14:paraId="58F406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617" w:type="dxa"/>
            <w:gridSpan w:val="2"/>
            <w:shd w:val="clear" w:color="auto" w:fill="auto"/>
            <w:vAlign w:val="center"/>
          </w:tcPr>
          <w:p w14:paraId="706DEB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598" w:type="dxa"/>
            <w:shd w:val="clear" w:color="auto" w:fill="auto"/>
            <w:vAlign w:val="center"/>
          </w:tcPr>
          <w:p w14:paraId="30ACB2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1126" w:type="dxa"/>
            <w:gridSpan w:val="3"/>
            <w:shd w:val="clear" w:color="auto" w:fill="auto"/>
            <w:vAlign w:val="center"/>
          </w:tcPr>
          <w:p w14:paraId="5FD7F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296" w:type="dxa"/>
            <w:gridSpan w:val="3"/>
            <w:shd w:val="clear" w:color="auto" w:fill="auto"/>
            <w:vAlign w:val="center"/>
          </w:tcPr>
          <w:p w14:paraId="4805DD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4AC6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716" w:type="dxa"/>
            <w:shd w:val="clear" w:color="auto" w:fill="auto"/>
            <w:vAlign w:val="center"/>
          </w:tcPr>
          <w:p w14:paraId="3E1AAE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617" w:type="dxa"/>
            <w:gridSpan w:val="2"/>
            <w:shd w:val="clear" w:color="auto" w:fill="auto"/>
            <w:vAlign w:val="center"/>
          </w:tcPr>
          <w:p w14:paraId="29515E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C30混凝土回填</w:t>
            </w:r>
          </w:p>
        </w:tc>
        <w:tc>
          <w:tcPr>
            <w:tcW w:w="4598" w:type="dxa"/>
            <w:shd w:val="clear" w:color="auto" w:fill="auto"/>
            <w:vAlign w:val="center"/>
          </w:tcPr>
          <w:p w14:paraId="3DD2328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基础无筋砼垫层(C30非泵送预拌砼)</w:t>
            </w:r>
          </w:p>
        </w:tc>
        <w:tc>
          <w:tcPr>
            <w:tcW w:w="1126" w:type="dxa"/>
            <w:gridSpan w:val="3"/>
            <w:shd w:val="clear" w:color="auto" w:fill="auto"/>
            <w:vAlign w:val="center"/>
          </w:tcPr>
          <w:p w14:paraId="173A5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362DC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r>
      <w:tr w14:paraId="7B635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16" w:type="dxa"/>
            <w:shd w:val="clear" w:color="auto" w:fill="auto"/>
            <w:vAlign w:val="center"/>
          </w:tcPr>
          <w:p w14:paraId="34553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617" w:type="dxa"/>
            <w:gridSpan w:val="2"/>
            <w:shd w:val="clear" w:color="auto" w:fill="auto"/>
            <w:vAlign w:val="center"/>
          </w:tcPr>
          <w:p w14:paraId="051D68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598" w:type="dxa"/>
            <w:shd w:val="clear" w:color="auto" w:fill="auto"/>
            <w:vAlign w:val="center"/>
          </w:tcPr>
          <w:p w14:paraId="087ED4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1126" w:type="dxa"/>
            <w:gridSpan w:val="3"/>
            <w:shd w:val="clear" w:color="auto" w:fill="auto"/>
            <w:vAlign w:val="center"/>
          </w:tcPr>
          <w:p w14:paraId="5DD60A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BCF7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3061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 w:hRule="atLeast"/>
        </w:trPr>
        <w:tc>
          <w:tcPr>
            <w:tcW w:w="716" w:type="dxa"/>
            <w:shd w:val="clear" w:color="auto" w:fill="auto"/>
            <w:vAlign w:val="center"/>
          </w:tcPr>
          <w:p w14:paraId="64D4A2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617" w:type="dxa"/>
            <w:gridSpan w:val="2"/>
            <w:shd w:val="clear" w:color="auto" w:fill="auto"/>
            <w:vAlign w:val="center"/>
          </w:tcPr>
          <w:p w14:paraId="067CB9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598" w:type="dxa"/>
            <w:shd w:val="clear" w:color="auto" w:fill="auto"/>
            <w:vAlign w:val="center"/>
          </w:tcPr>
          <w:p w14:paraId="2C0026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1.300*600墙砖白水泥擦缝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1126" w:type="dxa"/>
            <w:gridSpan w:val="3"/>
            <w:shd w:val="clear" w:color="auto" w:fill="auto"/>
            <w:vAlign w:val="center"/>
          </w:tcPr>
          <w:p w14:paraId="0AABB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A2028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r>
      <w:tr w14:paraId="292B7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5" w:hRule="atLeast"/>
        </w:trPr>
        <w:tc>
          <w:tcPr>
            <w:tcW w:w="716" w:type="dxa"/>
            <w:shd w:val="clear" w:color="auto" w:fill="auto"/>
            <w:vAlign w:val="center"/>
          </w:tcPr>
          <w:p w14:paraId="5CB9C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617" w:type="dxa"/>
            <w:gridSpan w:val="2"/>
            <w:shd w:val="clear" w:color="auto" w:fill="auto"/>
            <w:vAlign w:val="center"/>
          </w:tcPr>
          <w:p w14:paraId="02CDBC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隔断安装（800*高800mm）</w:t>
            </w:r>
          </w:p>
        </w:tc>
        <w:tc>
          <w:tcPr>
            <w:tcW w:w="4598" w:type="dxa"/>
            <w:shd w:val="clear" w:color="auto" w:fill="auto"/>
            <w:vAlign w:val="center"/>
          </w:tcPr>
          <w:p w14:paraId="3AF6E08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1.隔断安装（800*高800mm）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073F10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w:t>
            </w:r>
          </w:p>
        </w:tc>
        <w:tc>
          <w:tcPr>
            <w:tcW w:w="1296" w:type="dxa"/>
            <w:gridSpan w:val="3"/>
            <w:shd w:val="clear" w:color="auto" w:fill="auto"/>
            <w:vAlign w:val="center"/>
          </w:tcPr>
          <w:p w14:paraId="7516B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3A95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16" w:type="dxa"/>
            <w:shd w:val="clear" w:color="auto" w:fill="auto"/>
            <w:vAlign w:val="center"/>
          </w:tcPr>
          <w:p w14:paraId="4C242A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617" w:type="dxa"/>
            <w:gridSpan w:val="2"/>
            <w:shd w:val="clear" w:color="auto" w:fill="auto"/>
            <w:vAlign w:val="center"/>
          </w:tcPr>
          <w:p w14:paraId="728CE2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65BD5C3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26" w:type="dxa"/>
            <w:gridSpan w:val="3"/>
            <w:shd w:val="clear" w:color="auto" w:fill="auto"/>
            <w:vAlign w:val="center"/>
          </w:tcPr>
          <w:p w14:paraId="0E4C06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1C243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r>
      <w:tr w14:paraId="0E19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 w:hRule="atLeast"/>
        </w:trPr>
        <w:tc>
          <w:tcPr>
            <w:tcW w:w="716" w:type="dxa"/>
            <w:shd w:val="clear" w:color="auto" w:fill="auto"/>
            <w:vAlign w:val="center"/>
          </w:tcPr>
          <w:p w14:paraId="174DF7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617" w:type="dxa"/>
            <w:gridSpan w:val="2"/>
            <w:shd w:val="clear" w:color="auto" w:fill="auto"/>
            <w:vAlign w:val="center"/>
          </w:tcPr>
          <w:p w14:paraId="165761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回填方</w:t>
            </w:r>
          </w:p>
        </w:tc>
        <w:tc>
          <w:tcPr>
            <w:tcW w:w="4598" w:type="dxa"/>
            <w:shd w:val="clear" w:color="auto" w:fill="auto"/>
            <w:vAlign w:val="center"/>
          </w:tcPr>
          <w:p w14:paraId="7A90EE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夯填地面回填土</w:t>
            </w:r>
          </w:p>
        </w:tc>
        <w:tc>
          <w:tcPr>
            <w:tcW w:w="1126" w:type="dxa"/>
            <w:gridSpan w:val="3"/>
            <w:shd w:val="clear" w:color="auto" w:fill="auto"/>
            <w:vAlign w:val="center"/>
          </w:tcPr>
          <w:p w14:paraId="0C983B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3BDB3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r>
      <w:tr w14:paraId="02D7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716" w:type="dxa"/>
            <w:shd w:val="clear" w:color="auto" w:fill="auto"/>
            <w:vAlign w:val="center"/>
          </w:tcPr>
          <w:p w14:paraId="71BDF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617" w:type="dxa"/>
            <w:gridSpan w:val="2"/>
            <w:shd w:val="clear" w:color="auto" w:fill="auto"/>
            <w:vAlign w:val="center"/>
          </w:tcPr>
          <w:p w14:paraId="709558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墙面装饰板-2.5mm氟碳漆铝板</w:t>
            </w:r>
          </w:p>
        </w:tc>
        <w:tc>
          <w:tcPr>
            <w:tcW w:w="4598" w:type="dxa"/>
            <w:shd w:val="clear" w:color="auto" w:fill="auto"/>
            <w:vAlign w:val="center"/>
          </w:tcPr>
          <w:p w14:paraId="39CC2B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2、2.5mm氟碳漆铝板</w:t>
            </w:r>
          </w:p>
        </w:tc>
        <w:tc>
          <w:tcPr>
            <w:tcW w:w="1126" w:type="dxa"/>
            <w:gridSpan w:val="3"/>
            <w:shd w:val="clear" w:color="auto" w:fill="auto"/>
            <w:vAlign w:val="center"/>
          </w:tcPr>
          <w:p w14:paraId="4AA43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9AC4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r>
      <w:tr w14:paraId="35ED9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16" w:type="dxa"/>
            <w:shd w:val="clear" w:color="auto" w:fill="auto"/>
            <w:vAlign w:val="center"/>
          </w:tcPr>
          <w:p w14:paraId="0117D7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617" w:type="dxa"/>
            <w:gridSpan w:val="2"/>
            <w:shd w:val="clear" w:color="auto" w:fill="auto"/>
            <w:vAlign w:val="center"/>
          </w:tcPr>
          <w:p w14:paraId="19F4D3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457C2D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5BD67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491B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r>
      <w:tr w14:paraId="0268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89" w:hRule="atLeast"/>
        </w:trPr>
        <w:tc>
          <w:tcPr>
            <w:tcW w:w="716" w:type="dxa"/>
            <w:shd w:val="clear" w:color="auto" w:fill="auto"/>
            <w:vAlign w:val="center"/>
          </w:tcPr>
          <w:p w14:paraId="7DE0D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617" w:type="dxa"/>
            <w:gridSpan w:val="2"/>
            <w:shd w:val="clear" w:color="auto" w:fill="auto"/>
            <w:vAlign w:val="center"/>
          </w:tcPr>
          <w:p w14:paraId="4AB2A1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598" w:type="dxa"/>
            <w:shd w:val="clear" w:color="auto" w:fill="auto"/>
            <w:vAlign w:val="center"/>
          </w:tcPr>
          <w:p w14:paraId="7F1C34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1126" w:type="dxa"/>
            <w:gridSpan w:val="3"/>
            <w:shd w:val="clear" w:color="auto" w:fill="auto"/>
            <w:vAlign w:val="center"/>
          </w:tcPr>
          <w:p w14:paraId="7665C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A7A2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3BAD8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8" w:hRule="atLeast"/>
        </w:trPr>
        <w:tc>
          <w:tcPr>
            <w:tcW w:w="716" w:type="dxa"/>
            <w:shd w:val="clear" w:color="auto" w:fill="auto"/>
            <w:vAlign w:val="center"/>
          </w:tcPr>
          <w:p w14:paraId="13A467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617" w:type="dxa"/>
            <w:gridSpan w:val="2"/>
            <w:shd w:val="clear" w:color="auto" w:fill="auto"/>
            <w:vAlign w:val="center"/>
          </w:tcPr>
          <w:p w14:paraId="058B45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6DB1AE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0AF8E2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C1A4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177A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16" w:type="dxa"/>
            <w:shd w:val="clear" w:color="auto" w:fill="auto"/>
            <w:vAlign w:val="center"/>
          </w:tcPr>
          <w:p w14:paraId="57EAB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617" w:type="dxa"/>
            <w:gridSpan w:val="2"/>
            <w:shd w:val="clear" w:color="auto" w:fill="auto"/>
            <w:vAlign w:val="center"/>
          </w:tcPr>
          <w:p w14:paraId="5E45E8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598" w:type="dxa"/>
            <w:shd w:val="clear" w:color="auto" w:fill="auto"/>
            <w:vAlign w:val="center"/>
          </w:tcPr>
          <w:p w14:paraId="3EDBE1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3、600*600*1.0mm铝板吊顶</w:t>
            </w:r>
          </w:p>
        </w:tc>
        <w:tc>
          <w:tcPr>
            <w:tcW w:w="1126" w:type="dxa"/>
            <w:gridSpan w:val="3"/>
            <w:shd w:val="clear" w:color="auto" w:fill="auto"/>
            <w:vAlign w:val="center"/>
          </w:tcPr>
          <w:p w14:paraId="459FE4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DBAC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r>
      <w:tr w14:paraId="17B6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16" w:type="dxa"/>
            <w:shd w:val="clear" w:color="auto" w:fill="auto"/>
            <w:vAlign w:val="center"/>
          </w:tcPr>
          <w:p w14:paraId="52BBD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617" w:type="dxa"/>
            <w:gridSpan w:val="2"/>
            <w:shd w:val="clear" w:color="auto" w:fill="auto"/>
            <w:vAlign w:val="center"/>
          </w:tcPr>
          <w:p w14:paraId="2AE4EA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598" w:type="dxa"/>
            <w:shd w:val="clear" w:color="auto" w:fill="auto"/>
            <w:vAlign w:val="center"/>
          </w:tcPr>
          <w:p w14:paraId="6561A7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126" w:type="dxa"/>
            <w:gridSpan w:val="3"/>
            <w:shd w:val="clear" w:color="auto" w:fill="auto"/>
            <w:vAlign w:val="center"/>
          </w:tcPr>
          <w:p w14:paraId="16A49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296" w:type="dxa"/>
            <w:gridSpan w:val="3"/>
            <w:shd w:val="clear" w:color="auto" w:fill="auto"/>
            <w:vAlign w:val="center"/>
          </w:tcPr>
          <w:p w14:paraId="22F1CC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2179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16" w:type="dxa"/>
            <w:shd w:val="clear" w:color="auto" w:fill="auto"/>
            <w:vAlign w:val="center"/>
          </w:tcPr>
          <w:p w14:paraId="1E27E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617" w:type="dxa"/>
            <w:gridSpan w:val="2"/>
            <w:shd w:val="clear" w:color="auto" w:fill="auto"/>
            <w:vAlign w:val="center"/>
          </w:tcPr>
          <w:p w14:paraId="70CD61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195D7B2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shd w:val="clear" w:color="auto" w:fill="auto"/>
            <w:vAlign w:val="center"/>
          </w:tcPr>
          <w:p w14:paraId="55B17A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6F778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r>
      <w:tr w14:paraId="69BC4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16" w:type="dxa"/>
            <w:shd w:val="clear" w:color="auto" w:fill="auto"/>
            <w:vAlign w:val="center"/>
          </w:tcPr>
          <w:p w14:paraId="08920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17" w:type="dxa"/>
            <w:gridSpan w:val="2"/>
            <w:shd w:val="clear" w:color="auto" w:fill="auto"/>
            <w:vAlign w:val="center"/>
          </w:tcPr>
          <w:p w14:paraId="2FE336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shd w:val="clear" w:color="auto" w:fill="auto"/>
            <w:vAlign w:val="center"/>
          </w:tcPr>
          <w:p w14:paraId="6857FF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shd w:val="clear" w:color="auto" w:fill="auto"/>
            <w:vAlign w:val="center"/>
          </w:tcPr>
          <w:p w14:paraId="494E2E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6569A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r>
      <w:tr w14:paraId="019E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716" w:type="dxa"/>
            <w:shd w:val="clear" w:color="auto" w:fill="auto"/>
            <w:vAlign w:val="center"/>
          </w:tcPr>
          <w:p w14:paraId="1986F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617" w:type="dxa"/>
            <w:gridSpan w:val="2"/>
            <w:shd w:val="clear" w:color="auto" w:fill="auto"/>
            <w:vAlign w:val="center"/>
          </w:tcPr>
          <w:p w14:paraId="4BC2E6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给水管</w:t>
            </w:r>
          </w:p>
        </w:tc>
        <w:tc>
          <w:tcPr>
            <w:tcW w:w="4598" w:type="dxa"/>
            <w:shd w:val="clear" w:color="auto" w:fill="auto"/>
            <w:vAlign w:val="center"/>
          </w:tcPr>
          <w:p w14:paraId="1D48BE3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1126" w:type="dxa"/>
            <w:gridSpan w:val="3"/>
            <w:shd w:val="clear" w:color="auto" w:fill="auto"/>
            <w:vAlign w:val="center"/>
          </w:tcPr>
          <w:p w14:paraId="50CE3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7527B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r>
      <w:tr w14:paraId="2A581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16" w:type="dxa"/>
            <w:shd w:val="clear" w:color="auto" w:fill="auto"/>
            <w:vAlign w:val="center"/>
          </w:tcPr>
          <w:p w14:paraId="5E7CA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617" w:type="dxa"/>
            <w:gridSpan w:val="2"/>
            <w:shd w:val="clear" w:color="auto" w:fill="auto"/>
            <w:vAlign w:val="center"/>
          </w:tcPr>
          <w:p w14:paraId="7AA2CE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马桶安装</w:t>
            </w:r>
          </w:p>
        </w:tc>
        <w:tc>
          <w:tcPr>
            <w:tcW w:w="4598" w:type="dxa"/>
            <w:shd w:val="clear" w:color="auto" w:fill="auto"/>
            <w:vAlign w:val="center"/>
          </w:tcPr>
          <w:p w14:paraId="6DC19A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1.名称：马桶安装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4FB6C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296" w:type="dxa"/>
            <w:gridSpan w:val="3"/>
            <w:shd w:val="clear" w:color="auto" w:fill="auto"/>
            <w:vAlign w:val="center"/>
          </w:tcPr>
          <w:p w14:paraId="0694F9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3383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16" w:type="dxa"/>
            <w:shd w:val="clear" w:color="auto" w:fill="auto"/>
            <w:vAlign w:val="center"/>
          </w:tcPr>
          <w:p w14:paraId="603968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617" w:type="dxa"/>
            <w:gridSpan w:val="2"/>
            <w:shd w:val="clear" w:color="auto" w:fill="auto"/>
            <w:vAlign w:val="center"/>
          </w:tcPr>
          <w:p w14:paraId="03673C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598" w:type="dxa"/>
            <w:shd w:val="clear" w:color="auto" w:fill="auto"/>
            <w:vAlign w:val="center"/>
          </w:tcPr>
          <w:p w14:paraId="23092A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1.水阀加厚PPR截止阀32/1寸</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596B31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14DF3F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FDA6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716" w:type="dxa"/>
            <w:shd w:val="clear" w:color="auto" w:fill="auto"/>
            <w:vAlign w:val="center"/>
          </w:tcPr>
          <w:p w14:paraId="4C18C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617" w:type="dxa"/>
            <w:gridSpan w:val="2"/>
            <w:shd w:val="clear" w:color="auto" w:fill="auto"/>
            <w:vAlign w:val="center"/>
          </w:tcPr>
          <w:p w14:paraId="6E3A6F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全铜地漏</w:t>
            </w:r>
          </w:p>
        </w:tc>
        <w:tc>
          <w:tcPr>
            <w:tcW w:w="4598" w:type="dxa"/>
            <w:shd w:val="clear" w:color="auto" w:fill="auto"/>
            <w:vAlign w:val="center"/>
          </w:tcPr>
          <w:p w14:paraId="115CA5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1.名称全铜地漏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2.规格：100mm*100mm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1126" w:type="dxa"/>
            <w:gridSpan w:val="3"/>
            <w:shd w:val="clear" w:color="auto" w:fill="auto"/>
            <w:vAlign w:val="center"/>
          </w:tcPr>
          <w:p w14:paraId="415FD4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254B0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3B6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6" w:hRule="atLeast"/>
        </w:trPr>
        <w:tc>
          <w:tcPr>
            <w:tcW w:w="716" w:type="dxa"/>
            <w:shd w:val="clear" w:color="auto" w:fill="auto"/>
            <w:vAlign w:val="center"/>
          </w:tcPr>
          <w:p w14:paraId="592C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617" w:type="dxa"/>
            <w:gridSpan w:val="2"/>
            <w:shd w:val="clear" w:color="auto" w:fill="auto"/>
            <w:vAlign w:val="center"/>
          </w:tcPr>
          <w:p w14:paraId="1FD336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600*600LED集成吊顶灯</w:t>
            </w:r>
          </w:p>
        </w:tc>
        <w:tc>
          <w:tcPr>
            <w:tcW w:w="4598" w:type="dxa"/>
            <w:shd w:val="clear" w:color="auto" w:fill="auto"/>
            <w:vAlign w:val="center"/>
          </w:tcPr>
          <w:p w14:paraId="11E9070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1.名称：600*600LED集成吊顶灯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1126" w:type="dxa"/>
            <w:gridSpan w:val="3"/>
            <w:shd w:val="clear" w:color="auto" w:fill="auto"/>
            <w:vAlign w:val="center"/>
          </w:tcPr>
          <w:p w14:paraId="24991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72A008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2EDF9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5AFA8993">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江宁中心幼儿园：</w:t>
            </w:r>
          </w:p>
        </w:tc>
      </w:tr>
      <w:tr w14:paraId="4AE5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549791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17" w:type="dxa"/>
            <w:gridSpan w:val="2"/>
            <w:vMerge w:val="restart"/>
            <w:shd w:val="clear" w:color="auto" w:fill="auto"/>
            <w:vAlign w:val="center"/>
          </w:tcPr>
          <w:p w14:paraId="30B3EC9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598" w:type="dxa"/>
            <w:vMerge w:val="restart"/>
            <w:shd w:val="clear" w:color="auto" w:fill="auto"/>
            <w:vAlign w:val="center"/>
          </w:tcPr>
          <w:p w14:paraId="41B161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26" w:type="dxa"/>
            <w:gridSpan w:val="3"/>
            <w:vMerge w:val="restart"/>
            <w:shd w:val="clear" w:color="auto" w:fill="auto"/>
            <w:vAlign w:val="center"/>
          </w:tcPr>
          <w:p w14:paraId="56D8FA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296" w:type="dxa"/>
            <w:gridSpan w:val="3"/>
            <w:vMerge w:val="restart"/>
            <w:shd w:val="clear" w:color="auto" w:fill="auto"/>
            <w:vAlign w:val="center"/>
          </w:tcPr>
          <w:p w14:paraId="76D4DCA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171C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02F8E412">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7C977A08">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1879018C">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47245449">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45705B6D">
            <w:pPr>
              <w:jc w:val="center"/>
              <w:rPr>
                <w:rFonts w:hint="eastAsia" w:ascii="宋体" w:hAnsi="宋体" w:eastAsia="宋体" w:cs="宋体"/>
                <w:b/>
                <w:bCs/>
                <w:i w:val="0"/>
                <w:iCs w:val="0"/>
                <w:color w:val="000000"/>
                <w:sz w:val="18"/>
                <w:szCs w:val="18"/>
                <w:u w:val="none"/>
              </w:rPr>
            </w:pPr>
          </w:p>
        </w:tc>
      </w:tr>
      <w:tr w14:paraId="36620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28366E1D">
            <w:pPr>
              <w:jc w:val="center"/>
              <w:rPr>
                <w:rFonts w:hint="eastAsia" w:ascii="宋体" w:hAnsi="宋体" w:eastAsia="宋体" w:cs="宋体"/>
                <w:b/>
                <w:bCs/>
                <w:i w:val="0"/>
                <w:iCs w:val="0"/>
                <w:color w:val="000000"/>
                <w:sz w:val="18"/>
                <w:szCs w:val="18"/>
                <w:u w:val="none"/>
              </w:rPr>
            </w:pPr>
          </w:p>
        </w:tc>
        <w:tc>
          <w:tcPr>
            <w:tcW w:w="1617" w:type="dxa"/>
            <w:gridSpan w:val="2"/>
            <w:vMerge w:val="continue"/>
            <w:shd w:val="clear" w:color="auto" w:fill="auto"/>
            <w:vAlign w:val="center"/>
          </w:tcPr>
          <w:p w14:paraId="6BC74EB4">
            <w:pPr>
              <w:jc w:val="center"/>
              <w:rPr>
                <w:rFonts w:hint="eastAsia" w:ascii="宋体" w:hAnsi="宋体" w:eastAsia="宋体" w:cs="宋体"/>
                <w:b/>
                <w:bCs/>
                <w:i w:val="0"/>
                <w:iCs w:val="0"/>
                <w:color w:val="000000"/>
                <w:sz w:val="18"/>
                <w:szCs w:val="18"/>
                <w:u w:val="none"/>
              </w:rPr>
            </w:pPr>
          </w:p>
        </w:tc>
        <w:tc>
          <w:tcPr>
            <w:tcW w:w="4598" w:type="dxa"/>
            <w:vMerge w:val="continue"/>
            <w:shd w:val="clear" w:color="auto" w:fill="auto"/>
            <w:vAlign w:val="center"/>
          </w:tcPr>
          <w:p w14:paraId="226772AF">
            <w:pPr>
              <w:jc w:val="center"/>
              <w:rPr>
                <w:rFonts w:hint="eastAsia" w:ascii="宋体" w:hAnsi="宋体" w:eastAsia="宋体" w:cs="宋体"/>
                <w:b/>
                <w:bCs/>
                <w:i w:val="0"/>
                <w:iCs w:val="0"/>
                <w:color w:val="000000"/>
                <w:sz w:val="18"/>
                <w:szCs w:val="18"/>
                <w:u w:val="none"/>
              </w:rPr>
            </w:pPr>
          </w:p>
        </w:tc>
        <w:tc>
          <w:tcPr>
            <w:tcW w:w="1126" w:type="dxa"/>
            <w:gridSpan w:val="3"/>
            <w:vMerge w:val="continue"/>
            <w:shd w:val="clear" w:color="auto" w:fill="auto"/>
            <w:vAlign w:val="center"/>
          </w:tcPr>
          <w:p w14:paraId="1EB7A2BA">
            <w:pPr>
              <w:jc w:val="center"/>
              <w:rPr>
                <w:rFonts w:hint="eastAsia" w:ascii="宋体" w:hAnsi="宋体" w:eastAsia="宋体" w:cs="宋体"/>
                <w:b/>
                <w:bCs/>
                <w:i w:val="0"/>
                <w:iCs w:val="0"/>
                <w:color w:val="000000"/>
                <w:sz w:val="18"/>
                <w:szCs w:val="18"/>
                <w:u w:val="none"/>
              </w:rPr>
            </w:pPr>
          </w:p>
        </w:tc>
        <w:tc>
          <w:tcPr>
            <w:tcW w:w="1296" w:type="dxa"/>
            <w:gridSpan w:val="3"/>
            <w:vMerge w:val="continue"/>
            <w:shd w:val="clear" w:color="auto" w:fill="auto"/>
            <w:vAlign w:val="center"/>
          </w:tcPr>
          <w:p w14:paraId="23EB5F04">
            <w:pPr>
              <w:jc w:val="center"/>
              <w:rPr>
                <w:rFonts w:hint="eastAsia" w:ascii="宋体" w:hAnsi="宋体" w:eastAsia="宋体" w:cs="宋体"/>
                <w:b/>
                <w:bCs/>
                <w:i w:val="0"/>
                <w:iCs w:val="0"/>
                <w:color w:val="000000"/>
                <w:sz w:val="18"/>
                <w:szCs w:val="18"/>
                <w:u w:val="none"/>
              </w:rPr>
            </w:pPr>
          </w:p>
        </w:tc>
      </w:tr>
      <w:tr w14:paraId="3C092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0EBEA2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17" w:type="dxa"/>
            <w:gridSpan w:val="2"/>
            <w:shd w:val="clear" w:color="auto" w:fill="auto"/>
            <w:vAlign w:val="center"/>
          </w:tcPr>
          <w:p w14:paraId="32C79C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栏杆、栏板拆除</w:t>
            </w:r>
          </w:p>
        </w:tc>
        <w:tc>
          <w:tcPr>
            <w:tcW w:w="4598" w:type="dxa"/>
            <w:shd w:val="clear" w:color="auto" w:fill="auto"/>
            <w:vAlign w:val="center"/>
          </w:tcPr>
          <w:p w14:paraId="413E7A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1.拆除金属栏杆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7D05CE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4FFC3C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4C2B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6" w:hRule="atLeast"/>
        </w:trPr>
        <w:tc>
          <w:tcPr>
            <w:tcW w:w="716" w:type="dxa"/>
            <w:shd w:val="clear" w:color="auto" w:fill="auto"/>
            <w:vAlign w:val="center"/>
          </w:tcPr>
          <w:p w14:paraId="0719F4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17" w:type="dxa"/>
            <w:gridSpan w:val="2"/>
            <w:shd w:val="clear" w:color="auto" w:fill="auto"/>
            <w:vAlign w:val="center"/>
          </w:tcPr>
          <w:p w14:paraId="69783B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598" w:type="dxa"/>
            <w:shd w:val="clear" w:color="auto" w:fill="auto"/>
            <w:vAlign w:val="center"/>
          </w:tcPr>
          <w:p w14:paraId="7951AE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32322A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D0127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14:paraId="5861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trPr>
        <w:tc>
          <w:tcPr>
            <w:tcW w:w="716" w:type="dxa"/>
            <w:shd w:val="clear" w:color="auto" w:fill="auto"/>
            <w:vAlign w:val="center"/>
          </w:tcPr>
          <w:p w14:paraId="6CC3A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17" w:type="dxa"/>
            <w:gridSpan w:val="2"/>
            <w:shd w:val="clear" w:color="auto" w:fill="auto"/>
            <w:vAlign w:val="center"/>
          </w:tcPr>
          <w:p w14:paraId="67EB40F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598" w:type="dxa"/>
            <w:shd w:val="clear" w:color="auto" w:fill="auto"/>
            <w:vAlign w:val="center"/>
          </w:tcPr>
          <w:p w14:paraId="3756899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6356A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1CAA41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r>
      <w:tr w14:paraId="1ACB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41C56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17" w:type="dxa"/>
            <w:gridSpan w:val="2"/>
            <w:shd w:val="clear" w:color="auto" w:fill="auto"/>
            <w:vAlign w:val="center"/>
          </w:tcPr>
          <w:p w14:paraId="738556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木饰面及基层拆除</w:t>
            </w:r>
          </w:p>
        </w:tc>
        <w:tc>
          <w:tcPr>
            <w:tcW w:w="4598" w:type="dxa"/>
            <w:shd w:val="clear" w:color="auto" w:fill="auto"/>
            <w:vAlign w:val="center"/>
          </w:tcPr>
          <w:p w14:paraId="645900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1.木饰面及基层拆除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42DD01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2D46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41E7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6" w:hRule="atLeast"/>
        </w:trPr>
        <w:tc>
          <w:tcPr>
            <w:tcW w:w="716" w:type="dxa"/>
            <w:shd w:val="clear" w:color="auto" w:fill="auto"/>
            <w:vAlign w:val="center"/>
          </w:tcPr>
          <w:p w14:paraId="05070A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17" w:type="dxa"/>
            <w:gridSpan w:val="2"/>
            <w:shd w:val="clear" w:color="auto" w:fill="auto"/>
            <w:vAlign w:val="center"/>
          </w:tcPr>
          <w:p w14:paraId="56489C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598" w:type="dxa"/>
            <w:shd w:val="clear" w:color="auto" w:fill="auto"/>
            <w:vAlign w:val="center"/>
          </w:tcPr>
          <w:p w14:paraId="033918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21A2F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C0E2A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77F65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7925A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17" w:type="dxa"/>
            <w:gridSpan w:val="2"/>
            <w:shd w:val="clear" w:color="auto" w:fill="auto"/>
            <w:vAlign w:val="center"/>
          </w:tcPr>
          <w:p w14:paraId="57797B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砖砌体拆除</w:t>
            </w:r>
          </w:p>
        </w:tc>
        <w:tc>
          <w:tcPr>
            <w:tcW w:w="4598" w:type="dxa"/>
            <w:shd w:val="clear" w:color="auto" w:fill="auto"/>
            <w:vAlign w:val="center"/>
          </w:tcPr>
          <w:p w14:paraId="2C9CA6B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1.拆除混合砂浆实砌墙、柱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78598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430234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E623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694B3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17" w:type="dxa"/>
            <w:gridSpan w:val="2"/>
            <w:shd w:val="clear" w:color="auto" w:fill="auto"/>
            <w:vAlign w:val="center"/>
          </w:tcPr>
          <w:p w14:paraId="0DF933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屋面卷材防水拆除</w:t>
            </w:r>
          </w:p>
        </w:tc>
        <w:tc>
          <w:tcPr>
            <w:tcW w:w="4598" w:type="dxa"/>
            <w:shd w:val="clear" w:color="auto" w:fill="auto"/>
            <w:vAlign w:val="center"/>
          </w:tcPr>
          <w:p w14:paraId="0697E2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1.屋面卷材防水拆除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14DF0D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8A1A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58A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716" w:type="dxa"/>
            <w:shd w:val="clear" w:color="auto" w:fill="auto"/>
            <w:vAlign w:val="center"/>
          </w:tcPr>
          <w:p w14:paraId="60ECB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17" w:type="dxa"/>
            <w:gridSpan w:val="2"/>
            <w:shd w:val="clear" w:color="auto" w:fill="auto"/>
            <w:vAlign w:val="center"/>
          </w:tcPr>
          <w:p w14:paraId="1D7FDC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598" w:type="dxa"/>
            <w:shd w:val="clear" w:color="auto" w:fill="auto"/>
            <w:vAlign w:val="center"/>
          </w:tcPr>
          <w:p w14:paraId="690C956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4A5FC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B593E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r>
      <w:tr w14:paraId="4BD5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7F45B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17" w:type="dxa"/>
            <w:gridSpan w:val="2"/>
            <w:shd w:val="clear" w:color="auto" w:fill="auto"/>
            <w:vAlign w:val="center"/>
          </w:tcPr>
          <w:p w14:paraId="527235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598" w:type="dxa"/>
            <w:shd w:val="clear" w:color="auto" w:fill="auto"/>
            <w:vAlign w:val="center"/>
          </w:tcPr>
          <w:p w14:paraId="5DCE00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7BC78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487AC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7CEA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8" w:hRule="atLeast"/>
        </w:trPr>
        <w:tc>
          <w:tcPr>
            <w:tcW w:w="716" w:type="dxa"/>
            <w:shd w:val="clear" w:color="auto" w:fill="auto"/>
            <w:vAlign w:val="center"/>
          </w:tcPr>
          <w:p w14:paraId="5D16FE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17" w:type="dxa"/>
            <w:gridSpan w:val="2"/>
            <w:shd w:val="clear" w:color="auto" w:fill="auto"/>
            <w:vAlign w:val="center"/>
          </w:tcPr>
          <w:p w14:paraId="50AA5D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蹲坑拆除</w:t>
            </w:r>
          </w:p>
        </w:tc>
        <w:tc>
          <w:tcPr>
            <w:tcW w:w="4598" w:type="dxa"/>
            <w:shd w:val="clear" w:color="auto" w:fill="auto"/>
            <w:vAlign w:val="center"/>
          </w:tcPr>
          <w:p w14:paraId="3DC0C4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28786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5C407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6EBEA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16" w:type="dxa"/>
            <w:shd w:val="clear" w:color="auto" w:fill="auto"/>
            <w:vAlign w:val="center"/>
          </w:tcPr>
          <w:p w14:paraId="6FED89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17" w:type="dxa"/>
            <w:gridSpan w:val="2"/>
            <w:shd w:val="clear" w:color="auto" w:fill="auto"/>
            <w:vAlign w:val="center"/>
          </w:tcPr>
          <w:p w14:paraId="70EB86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蹲坑隔板拆除</w:t>
            </w:r>
          </w:p>
        </w:tc>
        <w:tc>
          <w:tcPr>
            <w:tcW w:w="4598" w:type="dxa"/>
            <w:shd w:val="clear" w:color="auto" w:fill="auto"/>
            <w:vAlign w:val="center"/>
          </w:tcPr>
          <w:p w14:paraId="0ADE5E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1.蹲坑隔板拆除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380CD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6F97E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09EE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7" w:hRule="atLeast"/>
        </w:trPr>
        <w:tc>
          <w:tcPr>
            <w:tcW w:w="716" w:type="dxa"/>
            <w:shd w:val="clear" w:color="auto" w:fill="auto"/>
            <w:vAlign w:val="center"/>
          </w:tcPr>
          <w:p w14:paraId="7A4765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17" w:type="dxa"/>
            <w:gridSpan w:val="2"/>
            <w:shd w:val="clear" w:color="auto" w:fill="auto"/>
            <w:vAlign w:val="center"/>
          </w:tcPr>
          <w:p w14:paraId="6B0C60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地砖拆除</w:t>
            </w:r>
          </w:p>
        </w:tc>
        <w:tc>
          <w:tcPr>
            <w:tcW w:w="4598" w:type="dxa"/>
            <w:shd w:val="clear" w:color="auto" w:fill="auto"/>
            <w:vAlign w:val="center"/>
          </w:tcPr>
          <w:p w14:paraId="4A10BA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1.铲除地砖及找平层拆除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26" w:type="dxa"/>
            <w:gridSpan w:val="3"/>
            <w:shd w:val="clear" w:color="auto" w:fill="auto"/>
            <w:vAlign w:val="center"/>
          </w:tcPr>
          <w:p w14:paraId="019B8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FF8C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812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42" w:hRule="atLeast"/>
        </w:trPr>
        <w:tc>
          <w:tcPr>
            <w:tcW w:w="716" w:type="dxa"/>
            <w:shd w:val="clear" w:color="auto" w:fill="auto"/>
            <w:vAlign w:val="center"/>
          </w:tcPr>
          <w:p w14:paraId="061CF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17" w:type="dxa"/>
            <w:gridSpan w:val="2"/>
            <w:shd w:val="clear" w:color="auto" w:fill="auto"/>
            <w:vAlign w:val="center"/>
          </w:tcPr>
          <w:p w14:paraId="6051FD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598" w:type="dxa"/>
            <w:shd w:val="clear" w:color="auto" w:fill="auto"/>
            <w:vAlign w:val="center"/>
          </w:tcPr>
          <w:p w14:paraId="688EFA0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26" w:type="dxa"/>
            <w:gridSpan w:val="3"/>
            <w:shd w:val="clear" w:color="auto" w:fill="auto"/>
            <w:vAlign w:val="center"/>
          </w:tcPr>
          <w:p w14:paraId="118B2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65C8EF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087A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9" w:hRule="atLeast"/>
        </w:trPr>
        <w:tc>
          <w:tcPr>
            <w:tcW w:w="716" w:type="dxa"/>
            <w:shd w:val="clear" w:color="auto" w:fill="auto"/>
            <w:vAlign w:val="center"/>
          </w:tcPr>
          <w:p w14:paraId="0690E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617" w:type="dxa"/>
            <w:gridSpan w:val="2"/>
            <w:shd w:val="clear" w:color="auto" w:fill="auto"/>
            <w:vAlign w:val="center"/>
          </w:tcPr>
          <w:p w14:paraId="00EFEF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定制加厚波浪形镀锌护栏（高1.5-1.7米）</w:t>
            </w:r>
          </w:p>
        </w:tc>
        <w:tc>
          <w:tcPr>
            <w:tcW w:w="4598" w:type="dxa"/>
            <w:shd w:val="clear" w:color="auto" w:fill="auto"/>
            <w:vAlign w:val="center"/>
          </w:tcPr>
          <w:p w14:paraId="156DBE0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1.定制加厚波浪形镀锌护栏（高1.5-1.7米）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4FE42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04278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00F6C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9" w:hRule="atLeast"/>
        </w:trPr>
        <w:tc>
          <w:tcPr>
            <w:tcW w:w="716" w:type="dxa"/>
            <w:shd w:val="clear" w:color="auto" w:fill="auto"/>
            <w:vAlign w:val="center"/>
          </w:tcPr>
          <w:p w14:paraId="5949D6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617" w:type="dxa"/>
            <w:gridSpan w:val="2"/>
            <w:shd w:val="clear" w:color="auto" w:fill="auto"/>
            <w:vAlign w:val="center"/>
          </w:tcPr>
          <w:p w14:paraId="67AF11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定制加厚波浪形镀锌护栏门（高1.5-1.7米）</w:t>
            </w:r>
          </w:p>
        </w:tc>
        <w:tc>
          <w:tcPr>
            <w:tcW w:w="4598" w:type="dxa"/>
            <w:shd w:val="clear" w:color="auto" w:fill="auto"/>
            <w:vAlign w:val="center"/>
          </w:tcPr>
          <w:p w14:paraId="7293208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1.定制加厚波浪形镀锌护栏门（高1.5-1.7米）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36D8C3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24142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582B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16" w:type="dxa"/>
            <w:shd w:val="clear" w:color="auto" w:fill="auto"/>
            <w:vAlign w:val="center"/>
          </w:tcPr>
          <w:p w14:paraId="6E6CD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617" w:type="dxa"/>
            <w:gridSpan w:val="2"/>
            <w:shd w:val="clear" w:color="auto" w:fill="auto"/>
            <w:vAlign w:val="center"/>
          </w:tcPr>
          <w:p w14:paraId="56D79B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外墙砖铺贴</w:t>
            </w:r>
          </w:p>
        </w:tc>
        <w:tc>
          <w:tcPr>
            <w:tcW w:w="4598" w:type="dxa"/>
            <w:shd w:val="clear" w:color="auto" w:fill="auto"/>
            <w:vAlign w:val="center"/>
          </w:tcPr>
          <w:p w14:paraId="47058E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400*800mm外墙面砖</w:t>
            </w:r>
          </w:p>
        </w:tc>
        <w:tc>
          <w:tcPr>
            <w:tcW w:w="1126" w:type="dxa"/>
            <w:gridSpan w:val="3"/>
            <w:shd w:val="clear" w:color="auto" w:fill="auto"/>
            <w:vAlign w:val="center"/>
          </w:tcPr>
          <w:p w14:paraId="53CC08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F3800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r>
      <w:tr w14:paraId="036C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8" w:hRule="atLeast"/>
        </w:trPr>
        <w:tc>
          <w:tcPr>
            <w:tcW w:w="716" w:type="dxa"/>
            <w:shd w:val="clear" w:color="auto" w:fill="auto"/>
            <w:vAlign w:val="center"/>
          </w:tcPr>
          <w:p w14:paraId="57261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617" w:type="dxa"/>
            <w:gridSpan w:val="2"/>
            <w:shd w:val="clear" w:color="auto" w:fill="auto"/>
            <w:vAlign w:val="center"/>
          </w:tcPr>
          <w:p w14:paraId="56CB11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598" w:type="dxa"/>
            <w:shd w:val="clear" w:color="auto" w:fill="auto"/>
            <w:vAlign w:val="center"/>
          </w:tcPr>
          <w:p w14:paraId="4AF1313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3、300*300*1.0mm铝板吊顶</w:t>
            </w:r>
          </w:p>
        </w:tc>
        <w:tc>
          <w:tcPr>
            <w:tcW w:w="1126" w:type="dxa"/>
            <w:gridSpan w:val="3"/>
            <w:shd w:val="clear" w:color="auto" w:fill="auto"/>
            <w:vAlign w:val="center"/>
          </w:tcPr>
          <w:p w14:paraId="519A9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01D943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r>
      <w:tr w14:paraId="427A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716" w:type="dxa"/>
            <w:shd w:val="clear" w:color="auto" w:fill="auto"/>
            <w:vAlign w:val="center"/>
          </w:tcPr>
          <w:p w14:paraId="47F14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617" w:type="dxa"/>
            <w:gridSpan w:val="2"/>
            <w:shd w:val="clear" w:color="auto" w:fill="auto"/>
            <w:vAlign w:val="center"/>
          </w:tcPr>
          <w:p w14:paraId="026CCB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304不锈钢电动伸缩门（高2米）</w:t>
            </w:r>
          </w:p>
        </w:tc>
        <w:tc>
          <w:tcPr>
            <w:tcW w:w="4598" w:type="dxa"/>
            <w:shd w:val="clear" w:color="auto" w:fill="auto"/>
            <w:vAlign w:val="center"/>
          </w:tcPr>
          <w:p w14:paraId="74288D9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304不锈钢电动伸缩门（高2米）</w:t>
            </w:r>
          </w:p>
        </w:tc>
        <w:tc>
          <w:tcPr>
            <w:tcW w:w="1126" w:type="dxa"/>
            <w:gridSpan w:val="3"/>
            <w:shd w:val="clear" w:color="auto" w:fill="auto"/>
            <w:vAlign w:val="center"/>
          </w:tcPr>
          <w:p w14:paraId="3D865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shd w:val="clear" w:color="auto" w:fill="auto"/>
            <w:vAlign w:val="center"/>
          </w:tcPr>
          <w:p w14:paraId="5EDC56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D49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16" w:type="dxa"/>
            <w:shd w:val="clear" w:color="auto" w:fill="auto"/>
            <w:vAlign w:val="center"/>
          </w:tcPr>
          <w:p w14:paraId="59E81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617" w:type="dxa"/>
            <w:gridSpan w:val="2"/>
            <w:shd w:val="clear" w:color="auto" w:fill="auto"/>
            <w:vAlign w:val="center"/>
          </w:tcPr>
          <w:p w14:paraId="00D9FD3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双层木工板基层木饰面</w:t>
            </w:r>
          </w:p>
        </w:tc>
        <w:tc>
          <w:tcPr>
            <w:tcW w:w="4598" w:type="dxa"/>
            <w:shd w:val="clear" w:color="auto" w:fill="auto"/>
            <w:vAlign w:val="center"/>
          </w:tcPr>
          <w:p w14:paraId="3C8B7C3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1、墙面双层18mm木工板基层+防火漆两遍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2、5mm奥松板+白色水性漆</w:t>
            </w:r>
          </w:p>
        </w:tc>
        <w:tc>
          <w:tcPr>
            <w:tcW w:w="1126" w:type="dxa"/>
            <w:gridSpan w:val="3"/>
            <w:shd w:val="clear" w:color="auto" w:fill="auto"/>
            <w:vAlign w:val="center"/>
          </w:tcPr>
          <w:p w14:paraId="558D5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20E88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4C43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 w:hRule="atLeast"/>
        </w:trPr>
        <w:tc>
          <w:tcPr>
            <w:tcW w:w="716" w:type="dxa"/>
            <w:shd w:val="clear" w:color="auto" w:fill="auto"/>
            <w:vAlign w:val="center"/>
          </w:tcPr>
          <w:p w14:paraId="029607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617" w:type="dxa"/>
            <w:gridSpan w:val="2"/>
            <w:shd w:val="clear" w:color="auto" w:fill="auto"/>
            <w:vAlign w:val="center"/>
          </w:tcPr>
          <w:p w14:paraId="3611EC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砌砖墙</w:t>
            </w:r>
          </w:p>
        </w:tc>
        <w:tc>
          <w:tcPr>
            <w:tcW w:w="4598" w:type="dxa"/>
            <w:shd w:val="clear" w:color="auto" w:fill="auto"/>
            <w:vAlign w:val="center"/>
          </w:tcPr>
          <w:p w14:paraId="06AC08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小型砌体 多孔砖(M5混合砂浆)</w:t>
            </w:r>
          </w:p>
        </w:tc>
        <w:tc>
          <w:tcPr>
            <w:tcW w:w="1126" w:type="dxa"/>
            <w:gridSpan w:val="3"/>
            <w:shd w:val="clear" w:color="auto" w:fill="auto"/>
            <w:vAlign w:val="center"/>
          </w:tcPr>
          <w:p w14:paraId="725337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789AF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88F3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trPr>
        <w:tc>
          <w:tcPr>
            <w:tcW w:w="716" w:type="dxa"/>
            <w:shd w:val="clear" w:color="auto" w:fill="auto"/>
            <w:vAlign w:val="center"/>
          </w:tcPr>
          <w:p w14:paraId="0293C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617" w:type="dxa"/>
            <w:gridSpan w:val="2"/>
            <w:shd w:val="clear" w:color="auto" w:fill="auto"/>
            <w:vAlign w:val="center"/>
          </w:tcPr>
          <w:p w14:paraId="097427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15FF71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6D967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7A2EE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0BE20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5" w:hRule="atLeast"/>
        </w:trPr>
        <w:tc>
          <w:tcPr>
            <w:tcW w:w="716" w:type="dxa"/>
            <w:shd w:val="clear" w:color="auto" w:fill="auto"/>
            <w:vAlign w:val="center"/>
          </w:tcPr>
          <w:p w14:paraId="674ED9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617" w:type="dxa"/>
            <w:gridSpan w:val="2"/>
            <w:shd w:val="clear" w:color="auto" w:fill="auto"/>
            <w:vAlign w:val="center"/>
          </w:tcPr>
          <w:p w14:paraId="6AFD0E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灌浆堵漏</w:t>
            </w:r>
          </w:p>
        </w:tc>
        <w:tc>
          <w:tcPr>
            <w:tcW w:w="4598" w:type="dxa"/>
            <w:shd w:val="clear" w:color="auto" w:fill="auto"/>
            <w:vAlign w:val="center"/>
          </w:tcPr>
          <w:p w14:paraId="2A52545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1.灌浆堵漏（不少于35个漏水点位）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ABE1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296" w:type="dxa"/>
            <w:gridSpan w:val="3"/>
            <w:shd w:val="clear" w:color="auto" w:fill="auto"/>
            <w:vAlign w:val="center"/>
          </w:tcPr>
          <w:p w14:paraId="1F8EC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7438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8" w:hRule="atLeast"/>
        </w:trPr>
        <w:tc>
          <w:tcPr>
            <w:tcW w:w="716" w:type="dxa"/>
            <w:shd w:val="clear" w:color="auto" w:fill="auto"/>
            <w:vAlign w:val="center"/>
          </w:tcPr>
          <w:p w14:paraId="742E39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617" w:type="dxa"/>
            <w:gridSpan w:val="2"/>
            <w:shd w:val="clear" w:color="auto" w:fill="auto"/>
            <w:vAlign w:val="center"/>
          </w:tcPr>
          <w:p w14:paraId="600DFB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598" w:type="dxa"/>
            <w:shd w:val="clear" w:color="auto" w:fill="auto"/>
            <w:vAlign w:val="center"/>
          </w:tcPr>
          <w:p w14:paraId="70AFFC5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26" w:type="dxa"/>
            <w:gridSpan w:val="3"/>
            <w:shd w:val="clear" w:color="auto" w:fill="auto"/>
            <w:vAlign w:val="center"/>
          </w:tcPr>
          <w:p w14:paraId="10487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3242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r>
      <w:tr w14:paraId="3C7B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16" w:type="dxa"/>
            <w:shd w:val="clear" w:color="auto" w:fill="auto"/>
            <w:vAlign w:val="center"/>
          </w:tcPr>
          <w:p w14:paraId="6D35D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617" w:type="dxa"/>
            <w:gridSpan w:val="2"/>
            <w:shd w:val="clear" w:color="auto" w:fill="auto"/>
            <w:vAlign w:val="center"/>
          </w:tcPr>
          <w:p w14:paraId="619F06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598" w:type="dxa"/>
            <w:shd w:val="clear" w:color="auto" w:fill="auto"/>
            <w:vAlign w:val="center"/>
          </w:tcPr>
          <w:p w14:paraId="3661E66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1126" w:type="dxa"/>
            <w:gridSpan w:val="3"/>
            <w:shd w:val="clear" w:color="auto" w:fill="auto"/>
            <w:vAlign w:val="center"/>
          </w:tcPr>
          <w:p w14:paraId="364F1A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8FA1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026B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 w:hRule="atLeast"/>
        </w:trPr>
        <w:tc>
          <w:tcPr>
            <w:tcW w:w="716" w:type="dxa"/>
            <w:shd w:val="clear" w:color="auto" w:fill="auto"/>
            <w:vAlign w:val="center"/>
          </w:tcPr>
          <w:p w14:paraId="30334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617" w:type="dxa"/>
            <w:gridSpan w:val="2"/>
            <w:shd w:val="clear" w:color="auto" w:fill="auto"/>
            <w:vAlign w:val="center"/>
          </w:tcPr>
          <w:p w14:paraId="2DAE01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598" w:type="dxa"/>
            <w:shd w:val="clear" w:color="auto" w:fill="auto"/>
            <w:vAlign w:val="center"/>
          </w:tcPr>
          <w:p w14:paraId="234E64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1126" w:type="dxa"/>
            <w:gridSpan w:val="3"/>
            <w:shd w:val="clear" w:color="auto" w:fill="auto"/>
            <w:vAlign w:val="center"/>
          </w:tcPr>
          <w:p w14:paraId="2E5D1E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B66F9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4F0C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5" w:hRule="atLeast"/>
        </w:trPr>
        <w:tc>
          <w:tcPr>
            <w:tcW w:w="716" w:type="dxa"/>
            <w:shd w:val="clear" w:color="auto" w:fill="auto"/>
            <w:vAlign w:val="center"/>
          </w:tcPr>
          <w:p w14:paraId="32A54E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617" w:type="dxa"/>
            <w:gridSpan w:val="2"/>
            <w:shd w:val="clear" w:color="auto" w:fill="auto"/>
            <w:vAlign w:val="center"/>
          </w:tcPr>
          <w:p w14:paraId="6CA50C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598" w:type="dxa"/>
            <w:shd w:val="clear" w:color="auto" w:fill="auto"/>
            <w:vAlign w:val="center"/>
          </w:tcPr>
          <w:p w14:paraId="0E12709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1126" w:type="dxa"/>
            <w:gridSpan w:val="3"/>
            <w:shd w:val="clear" w:color="auto" w:fill="auto"/>
            <w:vAlign w:val="center"/>
          </w:tcPr>
          <w:p w14:paraId="1DEA2C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51BE24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2A27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5" w:hRule="atLeast"/>
        </w:trPr>
        <w:tc>
          <w:tcPr>
            <w:tcW w:w="716" w:type="dxa"/>
            <w:shd w:val="clear" w:color="auto" w:fill="auto"/>
            <w:vAlign w:val="center"/>
          </w:tcPr>
          <w:p w14:paraId="68C10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617" w:type="dxa"/>
            <w:gridSpan w:val="2"/>
            <w:shd w:val="clear" w:color="auto" w:fill="auto"/>
            <w:vAlign w:val="center"/>
          </w:tcPr>
          <w:p w14:paraId="698999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蹲坑隔断（800*高700mm）</w:t>
            </w:r>
          </w:p>
        </w:tc>
        <w:tc>
          <w:tcPr>
            <w:tcW w:w="4598" w:type="dxa"/>
            <w:shd w:val="clear" w:color="auto" w:fill="auto"/>
            <w:vAlign w:val="center"/>
          </w:tcPr>
          <w:p w14:paraId="51DCFB3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1.蹲坑隔断（800*高700mm）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12CEC4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w:t>
            </w:r>
          </w:p>
        </w:tc>
        <w:tc>
          <w:tcPr>
            <w:tcW w:w="1296" w:type="dxa"/>
            <w:gridSpan w:val="3"/>
            <w:shd w:val="clear" w:color="auto" w:fill="auto"/>
            <w:vAlign w:val="center"/>
          </w:tcPr>
          <w:p w14:paraId="23A748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2A37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16" w:type="dxa"/>
            <w:shd w:val="clear" w:color="auto" w:fill="auto"/>
            <w:vAlign w:val="center"/>
          </w:tcPr>
          <w:p w14:paraId="66223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617" w:type="dxa"/>
            <w:gridSpan w:val="2"/>
            <w:shd w:val="clear" w:color="auto" w:fill="auto"/>
            <w:vAlign w:val="center"/>
          </w:tcPr>
          <w:p w14:paraId="2A8CC5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转角浴帘</w:t>
            </w:r>
          </w:p>
        </w:tc>
        <w:tc>
          <w:tcPr>
            <w:tcW w:w="4598" w:type="dxa"/>
            <w:shd w:val="clear" w:color="auto" w:fill="auto"/>
            <w:vAlign w:val="center"/>
          </w:tcPr>
          <w:p w14:paraId="2CBCCD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1.转角浴帘</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09B27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shd w:val="clear" w:color="auto" w:fill="auto"/>
            <w:vAlign w:val="center"/>
          </w:tcPr>
          <w:p w14:paraId="6E406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302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9" w:hRule="atLeast"/>
        </w:trPr>
        <w:tc>
          <w:tcPr>
            <w:tcW w:w="716" w:type="dxa"/>
            <w:shd w:val="clear" w:color="auto" w:fill="auto"/>
            <w:vAlign w:val="center"/>
          </w:tcPr>
          <w:p w14:paraId="3372B2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617" w:type="dxa"/>
            <w:gridSpan w:val="2"/>
            <w:shd w:val="clear" w:color="auto" w:fill="auto"/>
            <w:vAlign w:val="center"/>
          </w:tcPr>
          <w:p w14:paraId="1E5F1B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定制检修口（铝合金检修口（0.63*0.27））</w:t>
            </w:r>
          </w:p>
        </w:tc>
        <w:tc>
          <w:tcPr>
            <w:tcW w:w="4598" w:type="dxa"/>
            <w:shd w:val="clear" w:color="auto" w:fill="auto"/>
            <w:vAlign w:val="center"/>
          </w:tcPr>
          <w:p w14:paraId="18332D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1.定制检修口（铝合金检修口（0.63*0.27）</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50FF83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shd w:val="clear" w:color="auto" w:fill="auto"/>
            <w:vAlign w:val="center"/>
          </w:tcPr>
          <w:p w14:paraId="3948E4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3A98F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16" w:type="dxa"/>
            <w:shd w:val="clear" w:color="auto" w:fill="auto"/>
            <w:vAlign w:val="center"/>
          </w:tcPr>
          <w:p w14:paraId="12B2A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617" w:type="dxa"/>
            <w:gridSpan w:val="2"/>
            <w:shd w:val="clear" w:color="auto" w:fill="auto"/>
            <w:vAlign w:val="center"/>
          </w:tcPr>
          <w:p w14:paraId="46B1E7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石材台阶面</w:t>
            </w:r>
          </w:p>
        </w:tc>
        <w:tc>
          <w:tcPr>
            <w:tcW w:w="4598" w:type="dxa"/>
            <w:shd w:val="clear" w:color="auto" w:fill="auto"/>
            <w:vAlign w:val="center"/>
          </w:tcPr>
          <w:p w14:paraId="7B3827C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石材台阶面-5cm人造石踏步</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20mm干硬性水泥砂浆</w:t>
            </w:r>
          </w:p>
        </w:tc>
        <w:tc>
          <w:tcPr>
            <w:tcW w:w="1126" w:type="dxa"/>
            <w:gridSpan w:val="3"/>
            <w:shd w:val="clear" w:color="auto" w:fill="auto"/>
            <w:vAlign w:val="center"/>
          </w:tcPr>
          <w:p w14:paraId="4020E9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3F1BB0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35FF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5" w:hRule="atLeast"/>
        </w:trPr>
        <w:tc>
          <w:tcPr>
            <w:tcW w:w="716" w:type="dxa"/>
            <w:shd w:val="clear" w:color="auto" w:fill="auto"/>
            <w:vAlign w:val="center"/>
          </w:tcPr>
          <w:p w14:paraId="135D3E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617" w:type="dxa"/>
            <w:gridSpan w:val="2"/>
            <w:shd w:val="clear" w:color="auto" w:fill="auto"/>
            <w:vAlign w:val="center"/>
          </w:tcPr>
          <w:p w14:paraId="7015C5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墙面装饰板-PU</w:t>
            </w:r>
          </w:p>
        </w:tc>
        <w:tc>
          <w:tcPr>
            <w:tcW w:w="4598" w:type="dxa"/>
            <w:shd w:val="clear" w:color="auto" w:fill="auto"/>
            <w:vAlign w:val="center"/>
          </w:tcPr>
          <w:p w14:paraId="3B11C5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1.墙面装饰板厚度30mm，PU厚度3mm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shd w:val="clear" w:color="auto" w:fill="auto"/>
            <w:vAlign w:val="center"/>
          </w:tcPr>
          <w:p w14:paraId="03A614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296" w:type="dxa"/>
            <w:gridSpan w:val="3"/>
            <w:shd w:val="clear" w:color="auto" w:fill="auto"/>
            <w:vAlign w:val="center"/>
          </w:tcPr>
          <w:p w14:paraId="654BFA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r>
      <w:tr w14:paraId="6BF3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16" w:type="dxa"/>
            <w:shd w:val="clear" w:color="auto" w:fill="auto"/>
            <w:vAlign w:val="center"/>
          </w:tcPr>
          <w:p w14:paraId="73A37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617" w:type="dxa"/>
            <w:gridSpan w:val="2"/>
            <w:shd w:val="clear" w:color="auto" w:fill="auto"/>
            <w:vAlign w:val="center"/>
          </w:tcPr>
          <w:p w14:paraId="518BA1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598" w:type="dxa"/>
            <w:shd w:val="clear" w:color="auto" w:fill="auto"/>
            <w:vAlign w:val="center"/>
          </w:tcPr>
          <w:p w14:paraId="2085B8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1126" w:type="dxa"/>
            <w:gridSpan w:val="3"/>
            <w:shd w:val="clear" w:color="auto" w:fill="auto"/>
            <w:vAlign w:val="center"/>
          </w:tcPr>
          <w:p w14:paraId="1B6F5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3221F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r>
      <w:tr w14:paraId="4E1EF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 w:hRule="atLeast"/>
        </w:trPr>
        <w:tc>
          <w:tcPr>
            <w:tcW w:w="716" w:type="dxa"/>
            <w:shd w:val="clear" w:color="auto" w:fill="auto"/>
            <w:vAlign w:val="center"/>
          </w:tcPr>
          <w:p w14:paraId="3CCFB6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617" w:type="dxa"/>
            <w:gridSpan w:val="2"/>
            <w:shd w:val="clear" w:color="auto" w:fill="auto"/>
            <w:vAlign w:val="center"/>
          </w:tcPr>
          <w:p w14:paraId="53A7E1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回填方</w:t>
            </w:r>
          </w:p>
        </w:tc>
        <w:tc>
          <w:tcPr>
            <w:tcW w:w="4598" w:type="dxa"/>
            <w:shd w:val="clear" w:color="auto" w:fill="auto"/>
            <w:vAlign w:val="center"/>
          </w:tcPr>
          <w:p w14:paraId="228441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夯填地面回填土</w:t>
            </w:r>
          </w:p>
        </w:tc>
        <w:tc>
          <w:tcPr>
            <w:tcW w:w="1126" w:type="dxa"/>
            <w:gridSpan w:val="3"/>
            <w:shd w:val="clear" w:color="auto" w:fill="auto"/>
            <w:vAlign w:val="center"/>
          </w:tcPr>
          <w:p w14:paraId="6AD93B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547D56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r>
      <w:tr w14:paraId="15E8E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3" w:hRule="atLeast"/>
        </w:trPr>
        <w:tc>
          <w:tcPr>
            <w:tcW w:w="716" w:type="dxa"/>
            <w:shd w:val="clear" w:color="auto" w:fill="auto"/>
            <w:vAlign w:val="center"/>
          </w:tcPr>
          <w:p w14:paraId="5BCDF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617" w:type="dxa"/>
            <w:gridSpan w:val="2"/>
            <w:shd w:val="clear" w:color="auto" w:fill="auto"/>
            <w:vAlign w:val="center"/>
          </w:tcPr>
          <w:p w14:paraId="1A7C68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598" w:type="dxa"/>
            <w:shd w:val="clear" w:color="auto" w:fill="auto"/>
            <w:vAlign w:val="center"/>
          </w:tcPr>
          <w:p w14:paraId="6E5BF3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p>
        </w:tc>
        <w:tc>
          <w:tcPr>
            <w:tcW w:w="1126" w:type="dxa"/>
            <w:gridSpan w:val="3"/>
            <w:shd w:val="clear" w:color="auto" w:fill="auto"/>
            <w:vAlign w:val="center"/>
          </w:tcPr>
          <w:p w14:paraId="5B740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1296" w:type="dxa"/>
            <w:gridSpan w:val="3"/>
            <w:shd w:val="clear" w:color="auto" w:fill="auto"/>
            <w:vAlign w:val="center"/>
          </w:tcPr>
          <w:p w14:paraId="1DEEF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w:t>
            </w:r>
          </w:p>
        </w:tc>
      </w:tr>
      <w:tr w14:paraId="6074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2" w:hRule="atLeast"/>
        </w:trPr>
        <w:tc>
          <w:tcPr>
            <w:tcW w:w="716" w:type="dxa"/>
            <w:tcBorders>
              <w:bottom w:val="single" w:color="auto" w:sz="4" w:space="0"/>
            </w:tcBorders>
            <w:shd w:val="clear" w:color="auto" w:fill="auto"/>
            <w:vAlign w:val="center"/>
          </w:tcPr>
          <w:p w14:paraId="0EA165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617" w:type="dxa"/>
            <w:gridSpan w:val="2"/>
            <w:tcBorders>
              <w:bottom w:val="single" w:color="auto" w:sz="4" w:space="0"/>
            </w:tcBorders>
            <w:shd w:val="clear" w:color="auto" w:fill="auto"/>
            <w:vAlign w:val="center"/>
          </w:tcPr>
          <w:p w14:paraId="48B3F9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598" w:type="dxa"/>
            <w:tcBorders>
              <w:bottom w:val="single" w:color="auto" w:sz="4" w:space="0"/>
            </w:tcBorders>
            <w:shd w:val="clear" w:color="auto" w:fill="auto"/>
            <w:vAlign w:val="center"/>
          </w:tcPr>
          <w:p w14:paraId="49CB437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126" w:type="dxa"/>
            <w:gridSpan w:val="3"/>
            <w:tcBorders>
              <w:bottom w:val="single" w:color="auto" w:sz="4" w:space="0"/>
            </w:tcBorders>
            <w:shd w:val="clear" w:color="auto" w:fill="auto"/>
            <w:vAlign w:val="center"/>
          </w:tcPr>
          <w:p w14:paraId="3B729A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296" w:type="dxa"/>
            <w:gridSpan w:val="3"/>
            <w:tcBorders>
              <w:bottom w:val="single" w:color="auto" w:sz="4" w:space="0"/>
            </w:tcBorders>
            <w:shd w:val="clear" w:color="auto" w:fill="auto"/>
            <w:vAlign w:val="center"/>
          </w:tcPr>
          <w:p w14:paraId="14ED85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E17A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253AD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E819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300*300LED平板灯</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55AF32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1.名称：300*300LED平板灯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C1FF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DEB4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r>
      <w:tr w14:paraId="4D810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037C5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00D7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300*300集成吊顶换气扇</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7800137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1.300*300集成吊顶换气扇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A380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87F2B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16C6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C32C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CD4D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1454ADF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1.PVC160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3275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352F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r>
      <w:tr w14:paraId="2A7D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4BBFA4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F85D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50D938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EC88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485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r>
      <w:tr w14:paraId="45B56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544AE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B7B2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221C6B2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509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E25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r>
      <w:tr w14:paraId="5F2A3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43E2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B74C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给水管</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21A61D1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793BC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4213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r>
      <w:tr w14:paraId="3F125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19BD2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31E2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3B0BE7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加厚PPR截止阀32/1寸</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A7EF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6A307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2670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5483D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2628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混水龙头及花洒</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125E9C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1.混水龙头及花洒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183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0A809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CBE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2A045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684BA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马桶安装</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4005BB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1.名称：马桶安装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0316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A1EB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EEC1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5D2BC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8B3D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全铜地漏</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128BDC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1.名称全铜地漏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2.规格：100mm*100mm</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ACC1E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27D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6DA5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7F10FE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397F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接线盒</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459CEE5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1.名称：灯头盒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 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3.规格： 86HS50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4.安装形式： 暗装</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54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AC0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C8BB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2F8129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E01D3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配线</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3B64C1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1.名称:照明线路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2.配线形式:管内穿线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3.型号:BV</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4.规格:4mm2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5.材质:铜质</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9FC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D1358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r>
      <w:tr w14:paraId="450AB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5056A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90CD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5孔插座</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2819BB2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1.5孔单相暗插座15A安装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3207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AFDAF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92B0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 w:hRule="atLeast"/>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48CEFB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26AD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DN20软管</w:t>
            </w:r>
          </w:p>
        </w:tc>
        <w:tc>
          <w:tcPr>
            <w:tcW w:w="4598" w:type="dxa"/>
            <w:tcBorders>
              <w:top w:val="single" w:color="auto" w:sz="4" w:space="0"/>
              <w:left w:val="single" w:color="auto" w:sz="4" w:space="0"/>
              <w:bottom w:val="single" w:color="auto" w:sz="4" w:space="0"/>
              <w:right w:val="single" w:color="auto" w:sz="4" w:space="0"/>
            </w:tcBorders>
            <w:shd w:val="clear" w:color="auto" w:fill="auto"/>
            <w:vAlign w:val="center"/>
          </w:tcPr>
          <w:p w14:paraId="2F24B39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1.DN20软管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2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BA2D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296"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4538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921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353" w:type="dxa"/>
            <w:gridSpan w:val="10"/>
            <w:shd w:val="clear" w:color="auto" w:fill="auto"/>
            <w:vAlign w:val="center"/>
          </w:tcPr>
          <w:p w14:paraId="0335AF9F">
            <w:pPr>
              <w:spacing w:line="460" w:lineRule="exact"/>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Times New Roman"/>
                <w:b/>
                <w:bCs w:val="0"/>
                <w:szCs w:val="21"/>
                <w:lang w:val="zh-CN" w:eastAsia="zh-CN"/>
              </w:rPr>
              <w:t>盛江幼儿园：</w:t>
            </w:r>
          </w:p>
        </w:tc>
      </w:tr>
      <w:tr w14:paraId="0501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restart"/>
            <w:shd w:val="clear" w:color="auto" w:fill="auto"/>
            <w:vAlign w:val="center"/>
          </w:tcPr>
          <w:p w14:paraId="00A68D5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607" w:type="dxa"/>
            <w:vMerge w:val="restart"/>
            <w:shd w:val="clear" w:color="auto" w:fill="auto"/>
            <w:vAlign w:val="center"/>
          </w:tcPr>
          <w:p w14:paraId="4576E0E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608" w:type="dxa"/>
            <w:gridSpan w:val="2"/>
            <w:vMerge w:val="restart"/>
            <w:shd w:val="clear" w:color="auto" w:fill="auto"/>
            <w:vAlign w:val="center"/>
          </w:tcPr>
          <w:p w14:paraId="21C371B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1115" w:type="dxa"/>
            <w:gridSpan w:val="2"/>
            <w:vMerge w:val="restart"/>
            <w:shd w:val="clear" w:color="auto" w:fill="auto"/>
            <w:vAlign w:val="center"/>
          </w:tcPr>
          <w:p w14:paraId="7759BEA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1307" w:type="dxa"/>
            <w:gridSpan w:val="4"/>
            <w:vMerge w:val="restart"/>
            <w:shd w:val="clear" w:color="auto" w:fill="auto"/>
            <w:vAlign w:val="center"/>
          </w:tcPr>
          <w:p w14:paraId="41F0E48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56C0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5EF6E6B5">
            <w:pPr>
              <w:jc w:val="center"/>
              <w:rPr>
                <w:rFonts w:hint="eastAsia" w:ascii="宋体" w:hAnsi="宋体" w:eastAsia="宋体" w:cs="宋体"/>
                <w:b/>
                <w:bCs/>
                <w:i w:val="0"/>
                <w:iCs w:val="0"/>
                <w:color w:val="000000"/>
                <w:sz w:val="18"/>
                <w:szCs w:val="18"/>
                <w:u w:val="none"/>
              </w:rPr>
            </w:pPr>
          </w:p>
        </w:tc>
        <w:tc>
          <w:tcPr>
            <w:tcW w:w="1607" w:type="dxa"/>
            <w:vMerge w:val="continue"/>
            <w:shd w:val="clear" w:color="auto" w:fill="auto"/>
            <w:vAlign w:val="center"/>
          </w:tcPr>
          <w:p w14:paraId="1FE5EDB5">
            <w:pPr>
              <w:jc w:val="center"/>
              <w:rPr>
                <w:rFonts w:hint="eastAsia" w:ascii="宋体" w:hAnsi="宋体" w:eastAsia="宋体" w:cs="宋体"/>
                <w:b/>
                <w:bCs/>
                <w:i w:val="0"/>
                <w:iCs w:val="0"/>
                <w:color w:val="000000"/>
                <w:sz w:val="18"/>
                <w:szCs w:val="18"/>
                <w:u w:val="none"/>
              </w:rPr>
            </w:pPr>
          </w:p>
        </w:tc>
        <w:tc>
          <w:tcPr>
            <w:tcW w:w="4608" w:type="dxa"/>
            <w:gridSpan w:val="2"/>
            <w:vMerge w:val="continue"/>
            <w:shd w:val="clear" w:color="auto" w:fill="auto"/>
            <w:vAlign w:val="center"/>
          </w:tcPr>
          <w:p w14:paraId="7B44BB3B">
            <w:pPr>
              <w:jc w:val="center"/>
              <w:rPr>
                <w:rFonts w:hint="eastAsia" w:ascii="宋体" w:hAnsi="宋体" w:eastAsia="宋体" w:cs="宋体"/>
                <w:b/>
                <w:bCs/>
                <w:i w:val="0"/>
                <w:iCs w:val="0"/>
                <w:color w:val="000000"/>
                <w:sz w:val="18"/>
                <w:szCs w:val="18"/>
                <w:u w:val="none"/>
              </w:rPr>
            </w:pPr>
          </w:p>
        </w:tc>
        <w:tc>
          <w:tcPr>
            <w:tcW w:w="1115" w:type="dxa"/>
            <w:gridSpan w:val="2"/>
            <w:vMerge w:val="continue"/>
            <w:shd w:val="clear" w:color="auto" w:fill="auto"/>
            <w:vAlign w:val="center"/>
          </w:tcPr>
          <w:p w14:paraId="1FE4F2FC">
            <w:pPr>
              <w:jc w:val="center"/>
              <w:rPr>
                <w:rFonts w:hint="eastAsia" w:ascii="宋体" w:hAnsi="宋体" w:eastAsia="宋体" w:cs="宋体"/>
                <w:b/>
                <w:bCs/>
                <w:i w:val="0"/>
                <w:iCs w:val="0"/>
                <w:color w:val="000000"/>
                <w:sz w:val="18"/>
                <w:szCs w:val="18"/>
                <w:u w:val="none"/>
              </w:rPr>
            </w:pPr>
          </w:p>
        </w:tc>
        <w:tc>
          <w:tcPr>
            <w:tcW w:w="1307" w:type="dxa"/>
            <w:gridSpan w:val="4"/>
            <w:vMerge w:val="continue"/>
            <w:shd w:val="clear" w:color="auto" w:fill="auto"/>
            <w:vAlign w:val="center"/>
          </w:tcPr>
          <w:p w14:paraId="379C56FF">
            <w:pPr>
              <w:jc w:val="center"/>
              <w:rPr>
                <w:rFonts w:hint="eastAsia" w:ascii="宋体" w:hAnsi="宋体" w:eastAsia="宋体" w:cs="宋体"/>
                <w:b/>
                <w:bCs/>
                <w:i w:val="0"/>
                <w:iCs w:val="0"/>
                <w:color w:val="000000"/>
                <w:sz w:val="18"/>
                <w:szCs w:val="18"/>
                <w:u w:val="none"/>
              </w:rPr>
            </w:pPr>
          </w:p>
        </w:tc>
      </w:tr>
      <w:tr w14:paraId="0B8D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6" w:type="dxa"/>
            <w:vMerge w:val="continue"/>
            <w:shd w:val="clear" w:color="auto" w:fill="auto"/>
            <w:vAlign w:val="center"/>
          </w:tcPr>
          <w:p w14:paraId="0B3BA0CF">
            <w:pPr>
              <w:jc w:val="center"/>
              <w:rPr>
                <w:rFonts w:hint="eastAsia" w:ascii="宋体" w:hAnsi="宋体" w:eastAsia="宋体" w:cs="宋体"/>
                <w:b/>
                <w:bCs/>
                <w:i w:val="0"/>
                <w:iCs w:val="0"/>
                <w:color w:val="000000"/>
                <w:sz w:val="18"/>
                <w:szCs w:val="18"/>
                <w:u w:val="none"/>
              </w:rPr>
            </w:pPr>
          </w:p>
        </w:tc>
        <w:tc>
          <w:tcPr>
            <w:tcW w:w="1607" w:type="dxa"/>
            <w:vMerge w:val="continue"/>
            <w:shd w:val="clear" w:color="auto" w:fill="auto"/>
            <w:vAlign w:val="center"/>
          </w:tcPr>
          <w:p w14:paraId="711A7D6A">
            <w:pPr>
              <w:jc w:val="center"/>
              <w:rPr>
                <w:rFonts w:hint="eastAsia" w:ascii="宋体" w:hAnsi="宋体" w:eastAsia="宋体" w:cs="宋体"/>
                <w:b/>
                <w:bCs/>
                <w:i w:val="0"/>
                <w:iCs w:val="0"/>
                <w:color w:val="000000"/>
                <w:sz w:val="18"/>
                <w:szCs w:val="18"/>
                <w:u w:val="none"/>
              </w:rPr>
            </w:pPr>
          </w:p>
        </w:tc>
        <w:tc>
          <w:tcPr>
            <w:tcW w:w="4608" w:type="dxa"/>
            <w:gridSpan w:val="2"/>
            <w:vMerge w:val="continue"/>
            <w:shd w:val="clear" w:color="auto" w:fill="auto"/>
            <w:vAlign w:val="center"/>
          </w:tcPr>
          <w:p w14:paraId="740F6CFB">
            <w:pPr>
              <w:jc w:val="center"/>
              <w:rPr>
                <w:rFonts w:hint="eastAsia" w:ascii="宋体" w:hAnsi="宋体" w:eastAsia="宋体" w:cs="宋体"/>
                <w:b/>
                <w:bCs/>
                <w:i w:val="0"/>
                <w:iCs w:val="0"/>
                <w:color w:val="000000"/>
                <w:sz w:val="18"/>
                <w:szCs w:val="18"/>
                <w:u w:val="none"/>
              </w:rPr>
            </w:pPr>
          </w:p>
        </w:tc>
        <w:tc>
          <w:tcPr>
            <w:tcW w:w="1115" w:type="dxa"/>
            <w:gridSpan w:val="2"/>
            <w:vMerge w:val="continue"/>
            <w:shd w:val="clear" w:color="auto" w:fill="auto"/>
            <w:vAlign w:val="center"/>
          </w:tcPr>
          <w:p w14:paraId="4F99B048">
            <w:pPr>
              <w:jc w:val="center"/>
              <w:rPr>
                <w:rFonts w:hint="eastAsia" w:ascii="宋体" w:hAnsi="宋体" w:eastAsia="宋体" w:cs="宋体"/>
                <w:b/>
                <w:bCs/>
                <w:i w:val="0"/>
                <w:iCs w:val="0"/>
                <w:color w:val="000000"/>
                <w:sz w:val="18"/>
                <w:szCs w:val="18"/>
                <w:u w:val="none"/>
              </w:rPr>
            </w:pPr>
          </w:p>
        </w:tc>
        <w:tc>
          <w:tcPr>
            <w:tcW w:w="1307" w:type="dxa"/>
            <w:gridSpan w:val="4"/>
            <w:vMerge w:val="continue"/>
            <w:shd w:val="clear" w:color="auto" w:fill="auto"/>
            <w:vAlign w:val="center"/>
          </w:tcPr>
          <w:p w14:paraId="3FC88924">
            <w:pPr>
              <w:jc w:val="center"/>
              <w:rPr>
                <w:rFonts w:hint="eastAsia" w:ascii="宋体" w:hAnsi="宋体" w:eastAsia="宋体" w:cs="宋体"/>
                <w:b/>
                <w:bCs/>
                <w:i w:val="0"/>
                <w:iCs w:val="0"/>
                <w:color w:val="000000"/>
                <w:sz w:val="18"/>
                <w:szCs w:val="18"/>
                <w:u w:val="none"/>
              </w:rPr>
            </w:pPr>
          </w:p>
        </w:tc>
      </w:tr>
      <w:tr w14:paraId="2CFA2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3FED9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607" w:type="dxa"/>
            <w:shd w:val="clear" w:color="auto" w:fill="auto"/>
            <w:vAlign w:val="center"/>
          </w:tcPr>
          <w:p w14:paraId="3170BF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防腐木桥拆除</w:t>
            </w:r>
          </w:p>
        </w:tc>
        <w:tc>
          <w:tcPr>
            <w:tcW w:w="4608" w:type="dxa"/>
            <w:gridSpan w:val="2"/>
            <w:shd w:val="clear" w:color="auto" w:fill="auto"/>
            <w:vAlign w:val="center"/>
          </w:tcPr>
          <w:p w14:paraId="7D33FA7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1.防腐木桥拆除（含踏步、栏杆）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2093F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50707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CA5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2163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607" w:type="dxa"/>
            <w:shd w:val="clear" w:color="auto" w:fill="auto"/>
            <w:vAlign w:val="center"/>
          </w:tcPr>
          <w:p w14:paraId="4D859A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防腐木凉亭拆除(3.2*3.2*高 4.2米，柱子高2.75米）</w:t>
            </w:r>
          </w:p>
        </w:tc>
        <w:tc>
          <w:tcPr>
            <w:tcW w:w="4608" w:type="dxa"/>
            <w:gridSpan w:val="2"/>
            <w:shd w:val="clear" w:color="auto" w:fill="auto"/>
            <w:vAlign w:val="center"/>
          </w:tcPr>
          <w:p w14:paraId="14ACFD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1.防腐木凉亭拆除(3.2*3.2*高 4.2米，柱子高2.75米）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310D4A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43BBF8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09D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091A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607" w:type="dxa"/>
            <w:shd w:val="clear" w:color="auto" w:fill="auto"/>
            <w:vAlign w:val="center"/>
          </w:tcPr>
          <w:p w14:paraId="521EF0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原护墙板及基层拆除</w:t>
            </w:r>
          </w:p>
        </w:tc>
        <w:tc>
          <w:tcPr>
            <w:tcW w:w="4608" w:type="dxa"/>
            <w:gridSpan w:val="2"/>
            <w:shd w:val="clear" w:color="auto" w:fill="auto"/>
            <w:vAlign w:val="center"/>
          </w:tcPr>
          <w:p w14:paraId="1D2735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1.原护墙板及基层拆除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653CD2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7F9EA0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0B509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95237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607" w:type="dxa"/>
            <w:shd w:val="clear" w:color="auto" w:fill="auto"/>
            <w:vAlign w:val="center"/>
          </w:tcPr>
          <w:p w14:paraId="1CBAD0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顶部木梁拆除（长250*宽10*厚5cm)</w:t>
            </w:r>
          </w:p>
        </w:tc>
        <w:tc>
          <w:tcPr>
            <w:tcW w:w="4608" w:type="dxa"/>
            <w:gridSpan w:val="2"/>
            <w:shd w:val="clear" w:color="auto" w:fill="auto"/>
            <w:vAlign w:val="center"/>
          </w:tcPr>
          <w:p w14:paraId="43E161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1.顶部木梁拆除（长250*宽10*厚5cm)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1D83F4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42448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E00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EBE7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607" w:type="dxa"/>
            <w:shd w:val="clear" w:color="auto" w:fill="auto"/>
            <w:vAlign w:val="center"/>
          </w:tcPr>
          <w:p w14:paraId="3EC238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608" w:type="dxa"/>
            <w:gridSpan w:val="2"/>
            <w:shd w:val="clear" w:color="auto" w:fill="auto"/>
            <w:vAlign w:val="center"/>
          </w:tcPr>
          <w:p w14:paraId="16698E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09545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1AEAC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0181F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BB1B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607" w:type="dxa"/>
            <w:shd w:val="clear" w:color="auto" w:fill="auto"/>
            <w:vAlign w:val="center"/>
          </w:tcPr>
          <w:p w14:paraId="2B9806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电子屏屏幕（3.95*2.34m)拆除</w:t>
            </w:r>
          </w:p>
        </w:tc>
        <w:tc>
          <w:tcPr>
            <w:tcW w:w="4608" w:type="dxa"/>
            <w:gridSpan w:val="2"/>
            <w:shd w:val="clear" w:color="auto" w:fill="auto"/>
            <w:vAlign w:val="center"/>
          </w:tcPr>
          <w:p w14:paraId="4029D65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1.电子屏屏幕（3.95*2.34m)拆除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1115" w:type="dxa"/>
            <w:gridSpan w:val="2"/>
            <w:shd w:val="clear" w:color="auto" w:fill="auto"/>
            <w:vAlign w:val="center"/>
          </w:tcPr>
          <w:p w14:paraId="4D619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23E30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F08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F3EE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607" w:type="dxa"/>
            <w:shd w:val="clear" w:color="auto" w:fill="auto"/>
            <w:vAlign w:val="center"/>
          </w:tcPr>
          <w:p w14:paraId="6338C8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608" w:type="dxa"/>
            <w:gridSpan w:val="2"/>
            <w:shd w:val="clear" w:color="auto" w:fill="auto"/>
            <w:vAlign w:val="center"/>
          </w:tcPr>
          <w:p w14:paraId="25D9D6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1115" w:type="dxa"/>
            <w:gridSpan w:val="2"/>
            <w:shd w:val="clear" w:color="auto" w:fill="auto"/>
            <w:vAlign w:val="center"/>
          </w:tcPr>
          <w:p w14:paraId="503B0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1307" w:type="dxa"/>
            <w:gridSpan w:val="4"/>
            <w:shd w:val="clear" w:color="auto" w:fill="auto"/>
            <w:vAlign w:val="center"/>
          </w:tcPr>
          <w:p w14:paraId="0CF3F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F44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9480E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607" w:type="dxa"/>
            <w:shd w:val="clear" w:color="auto" w:fill="auto"/>
            <w:vAlign w:val="center"/>
          </w:tcPr>
          <w:p w14:paraId="1B42FB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新建防腐木桥</w:t>
            </w:r>
          </w:p>
        </w:tc>
        <w:tc>
          <w:tcPr>
            <w:tcW w:w="4608" w:type="dxa"/>
            <w:gridSpan w:val="2"/>
            <w:shd w:val="clear" w:color="auto" w:fill="auto"/>
            <w:vAlign w:val="center"/>
          </w:tcPr>
          <w:p w14:paraId="0AAC3C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1.新建防腐木桥（桥面8.5*2.8cm防腐木板，13.5*6.5cm防腐木横梁7根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防腐木踏步（宽32，高13cm)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防腐木栏杆（高1.15米），防腐木10.5*10.5cm立柱，8.5*3.5cm横梁，5.5*3.5斜撑）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5CAEF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74178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r>
      <w:tr w14:paraId="31DE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398E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607" w:type="dxa"/>
            <w:shd w:val="clear" w:color="auto" w:fill="auto"/>
            <w:vAlign w:val="center"/>
          </w:tcPr>
          <w:p w14:paraId="7F4A51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防腐木水性漆</w:t>
            </w:r>
          </w:p>
        </w:tc>
        <w:tc>
          <w:tcPr>
            <w:tcW w:w="4608" w:type="dxa"/>
            <w:gridSpan w:val="2"/>
            <w:shd w:val="clear" w:color="auto" w:fill="auto"/>
            <w:vAlign w:val="center"/>
          </w:tcPr>
          <w:p w14:paraId="3D57D1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1.防腐木水性漆，调和漆2遍、清漆1遍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3E7C2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37A9B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r>
      <w:tr w14:paraId="5057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77673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607" w:type="dxa"/>
            <w:shd w:val="clear" w:color="auto" w:fill="auto"/>
            <w:vAlign w:val="center"/>
          </w:tcPr>
          <w:p w14:paraId="698840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防腐木树脂瓦四角凉亭</w:t>
            </w:r>
          </w:p>
        </w:tc>
        <w:tc>
          <w:tcPr>
            <w:tcW w:w="4608" w:type="dxa"/>
            <w:gridSpan w:val="2"/>
            <w:shd w:val="clear" w:color="auto" w:fill="auto"/>
            <w:vAlign w:val="center"/>
          </w:tcPr>
          <w:p w14:paraId="2196278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防腐木树脂瓦四角凉亭(长3.2*宽3.2*高 4.2米，柱子高2.75米）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659B2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54FDBF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5A8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78EBD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607" w:type="dxa"/>
            <w:shd w:val="clear" w:color="auto" w:fill="auto"/>
            <w:vAlign w:val="center"/>
          </w:tcPr>
          <w:p w14:paraId="71DB9B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竹木纤维护墙板</w:t>
            </w:r>
          </w:p>
        </w:tc>
        <w:tc>
          <w:tcPr>
            <w:tcW w:w="4608" w:type="dxa"/>
            <w:gridSpan w:val="2"/>
            <w:shd w:val="clear" w:color="auto" w:fill="auto"/>
            <w:vAlign w:val="center"/>
          </w:tcPr>
          <w:p w14:paraId="7C988BC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1.9mm竹木纤维护墙板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2.18mm细木工板+防火漆两遍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1115" w:type="dxa"/>
            <w:gridSpan w:val="2"/>
            <w:shd w:val="clear" w:color="auto" w:fill="auto"/>
            <w:vAlign w:val="center"/>
          </w:tcPr>
          <w:p w14:paraId="39E866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7C0C1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2DAB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5661E2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607" w:type="dxa"/>
            <w:shd w:val="clear" w:color="auto" w:fill="auto"/>
            <w:vAlign w:val="center"/>
          </w:tcPr>
          <w:p w14:paraId="490B9A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护墙板收边条</w:t>
            </w:r>
          </w:p>
        </w:tc>
        <w:tc>
          <w:tcPr>
            <w:tcW w:w="4608" w:type="dxa"/>
            <w:gridSpan w:val="2"/>
            <w:shd w:val="clear" w:color="auto" w:fill="auto"/>
            <w:vAlign w:val="center"/>
          </w:tcPr>
          <w:p w14:paraId="4754649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1.护墙板收边条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5B900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307" w:type="dxa"/>
            <w:gridSpan w:val="4"/>
            <w:shd w:val="clear" w:color="auto" w:fill="auto"/>
            <w:vAlign w:val="center"/>
          </w:tcPr>
          <w:p w14:paraId="3B2A45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557A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21A1DE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607" w:type="dxa"/>
            <w:shd w:val="clear" w:color="auto" w:fill="auto"/>
            <w:vAlign w:val="center"/>
          </w:tcPr>
          <w:p w14:paraId="7296E5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木质踢脚线</w:t>
            </w:r>
          </w:p>
        </w:tc>
        <w:tc>
          <w:tcPr>
            <w:tcW w:w="4608" w:type="dxa"/>
            <w:gridSpan w:val="2"/>
            <w:shd w:val="clear" w:color="auto" w:fill="auto"/>
            <w:vAlign w:val="center"/>
          </w:tcPr>
          <w:p w14:paraId="5E72AE1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1.成品木踢脚线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671BE7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307" w:type="dxa"/>
            <w:gridSpan w:val="4"/>
            <w:shd w:val="clear" w:color="auto" w:fill="auto"/>
            <w:vAlign w:val="center"/>
          </w:tcPr>
          <w:p w14:paraId="6F0EC5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r>
      <w:tr w14:paraId="5680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1810B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607" w:type="dxa"/>
            <w:shd w:val="clear" w:color="auto" w:fill="auto"/>
            <w:vAlign w:val="center"/>
          </w:tcPr>
          <w:p w14:paraId="77916C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顶部防腐木梁（长250*宽10*厚5cm)</w:t>
            </w:r>
          </w:p>
        </w:tc>
        <w:tc>
          <w:tcPr>
            <w:tcW w:w="4608" w:type="dxa"/>
            <w:gridSpan w:val="2"/>
            <w:shd w:val="clear" w:color="auto" w:fill="auto"/>
            <w:vAlign w:val="center"/>
          </w:tcPr>
          <w:p w14:paraId="0921E17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1.顶部防腐木梁（长250*宽10*厚5cm)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520A9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1307" w:type="dxa"/>
            <w:gridSpan w:val="4"/>
            <w:shd w:val="clear" w:color="auto" w:fill="auto"/>
            <w:vAlign w:val="center"/>
          </w:tcPr>
          <w:p w14:paraId="33C563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4AE7A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E3782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607" w:type="dxa"/>
            <w:shd w:val="clear" w:color="auto" w:fill="auto"/>
            <w:vAlign w:val="center"/>
          </w:tcPr>
          <w:p w14:paraId="1590F9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防腐木水性漆</w:t>
            </w:r>
          </w:p>
        </w:tc>
        <w:tc>
          <w:tcPr>
            <w:tcW w:w="4608" w:type="dxa"/>
            <w:gridSpan w:val="2"/>
            <w:shd w:val="clear" w:color="auto" w:fill="auto"/>
            <w:vAlign w:val="center"/>
          </w:tcPr>
          <w:p w14:paraId="1E0CB3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1.防腐木水性漆，调和漆2遍、清漆1遍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10052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02F718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r>
      <w:tr w14:paraId="7FE9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656BB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607" w:type="dxa"/>
            <w:shd w:val="clear" w:color="auto" w:fill="auto"/>
            <w:vAlign w:val="center"/>
          </w:tcPr>
          <w:p w14:paraId="12883A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608" w:type="dxa"/>
            <w:gridSpan w:val="2"/>
            <w:shd w:val="clear" w:color="auto" w:fill="auto"/>
            <w:vAlign w:val="center"/>
          </w:tcPr>
          <w:p w14:paraId="3E870C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1115" w:type="dxa"/>
            <w:gridSpan w:val="2"/>
            <w:shd w:val="clear" w:color="auto" w:fill="auto"/>
            <w:vAlign w:val="center"/>
          </w:tcPr>
          <w:p w14:paraId="18E12B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FDCF2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r>
      <w:tr w14:paraId="53E4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66276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607" w:type="dxa"/>
            <w:shd w:val="clear" w:color="auto" w:fill="auto"/>
            <w:vAlign w:val="center"/>
          </w:tcPr>
          <w:p w14:paraId="7075945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电子屏屏幕（3.95*2.34m)户外P4全彩屏</w:t>
            </w:r>
          </w:p>
        </w:tc>
        <w:tc>
          <w:tcPr>
            <w:tcW w:w="4608" w:type="dxa"/>
            <w:gridSpan w:val="2"/>
            <w:shd w:val="clear" w:color="auto" w:fill="auto"/>
            <w:vAlign w:val="center"/>
          </w:tcPr>
          <w:p w14:paraId="47319C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1.电子屏屏幕（3.95*2.34m)户外P4全彩屏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59EDAA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1307" w:type="dxa"/>
            <w:gridSpan w:val="4"/>
            <w:shd w:val="clear" w:color="auto" w:fill="auto"/>
            <w:vAlign w:val="center"/>
          </w:tcPr>
          <w:p w14:paraId="59773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44456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0FF676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607" w:type="dxa"/>
            <w:shd w:val="clear" w:color="auto" w:fill="auto"/>
            <w:vAlign w:val="center"/>
          </w:tcPr>
          <w:p w14:paraId="7B8049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608" w:type="dxa"/>
            <w:gridSpan w:val="2"/>
            <w:shd w:val="clear" w:color="auto" w:fill="auto"/>
            <w:vAlign w:val="center"/>
          </w:tcPr>
          <w:p w14:paraId="31E777C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1115" w:type="dxa"/>
            <w:gridSpan w:val="2"/>
            <w:shd w:val="clear" w:color="auto" w:fill="auto"/>
            <w:vAlign w:val="center"/>
          </w:tcPr>
          <w:p w14:paraId="53A47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1307" w:type="dxa"/>
            <w:gridSpan w:val="4"/>
            <w:shd w:val="clear" w:color="auto" w:fill="auto"/>
            <w:vAlign w:val="center"/>
          </w:tcPr>
          <w:p w14:paraId="3B74F7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AF9B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6F6897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607" w:type="dxa"/>
            <w:shd w:val="clear" w:color="auto" w:fill="auto"/>
            <w:vAlign w:val="center"/>
          </w:tcPr>
          <w:p w14:paraId="329A1F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三角阀</w:t>
            </w:r>
          </w:p>
        </w:tc>
        <w:tc>
          <w:tcPr>
            <w:tcW w:w="4608" w:type="dxa"/>
            <w:gridSpan w:val="2"/>
            <w:shd w:val="clear" w:color="auto" w:fill="auto"/>
            <w:vAlign w:val="center"/>
          </w:tcPr>
          <w:p w14:paraId="239CCF7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1.三角阀，全铜亮银色4分 单冷/单热</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7ED56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307" w:type="dxa"/>
            <w:gridSpan w:val="4"/>
            <w:shd w:val="clear" w:color="auto" w:fill="auto"/>
            <w:vAlign w:val="center"/>
          </w:tcPr>
          <w:p w14:paraId="5A99AF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780C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16" w:type="dxa"/>
            <w:shd w:val="clear" w:color="auto" w:fill="auto"/>
            <w:vAlign w:val="center"/>
          </w:tcPr>
          <w:p w14:paraId="4BE07F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607" w:type="dxa"/>
            <w:shd w:val="clear" w:color="auto" w:fill="auto"/>
            <w:vAlign w:val="center"/>
          </w:tcPr>
          <w:p w14:paraId="1893F5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DN20软管</w:t>
            </w:r>
          </w:p>
        </w:tc>
        <w:tc>
          <w:tcPr>
            <w:tcW w:w="4608" w:type="dxa"/>
            <w:gridSpan w:val="2"/>
            <w:shd w:val="clear" w:color="auto" w:fill="auto"/>
            <w:vAlign w:val="center"/>
          </w:tcPr>
          <w:p w14:paraId="455963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1.DN20软管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1115" w:type="dxa"/>
            <w:gridSpan w:val="2"/>
            <w:shd w:val="clear" w:color="auto" w:fill="auto"/>
            <w:vAlign w:val="center"/>
          </w:tcPr>
          <w:p w14:paraId="50517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1307" w:type="dxa"/>
            <w:gridSpan w:val="4"/>
            <w:shd w:val="clear" w:color="auto" w:fill="auto"/>
            <w:vAlign w:val="center"/>
          </w:tcPr>
          <w:p w14:paraId="67D70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7706A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shd w:val="clear" w:color="auto" w:fill="auto"/>
            <w:vAlign w:val="center"/>
          </w:tcPr>
          <w:p w14:paraId="404129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607" w:type="dxa"/>
            <w:shd w:val="clear" w:color="auto" w:fill="auto"/>
            <w:vAlign w:val="center"/>
          </w:tcPr>
          <w:p w14:paraId="5E8C0F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台盆下水</w:t>
            </w:r>
          </w:p>
        </w:tc>
        <w:tc>
          <w:tcPr>
            <w:tcW w:w="4608" w:type="dxa"/>
            <w:gridSpan w:val="2"/>
            <w:shd w:val="clear" w:color="auto" w:fill="auto"/>
            <w:vAlign w:val="center"/>
          </w:tcPr>
          <w:p w14:paraId="7FC75F1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台盆下水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面盆通用翻板式水器（直径32mm)，自闭式防臭下水管，（直径50mm，压缩长度340，拉伸长度900mm)</w:t>
            </w:r>
          </w:p>
        </w:tc>
        <w:tc>
          <w:tcPr>
            <w:tcW w:w="1115" w:type="dxa"/>
            <w:gridSpan w:val="2"/>
            <w:shd w:val="clear" w:color="auto" w:fill="auto"/>
            <w:vAlign w:val="center"/>
          </w:tcPr>
          <w:p w14:paraId="02D1C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1307" w:type="dxa"/>
            <w:gridSpan w:val="4"/>
            <w:shd w:val="clear" w:color="auto" w:fill="auto"/>
            <w:vAlign w:val="center"/>
          </w:tcPr>
          <w:p w14:paraId="00E9E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bl>
    <w:p w14:paraId="3527FE71">
      <w:pPr>
        <w:pStyle w:val="240"/>
        <w:spacing w:line="460" w:lineRule="exact"/>
        <w:ind w:left="289" w:leftChars="9" w:hanging="270" w:hangingChars="129"/>
        <w:jc w:val="left"/>
        <w:outlineLvl w:val="9"/>
        <w:rPr>
          <w:rFonts w:hint="eastAsia" w:ascii="宋体" w:hAnsi="宋体" w:eastAsia="宋体" w:cs="宋体"/>
          <w:b/>
          <w:color w:val="auto"/>
          <w:kern w:val="2"/>
          <w:sz w:val="21"/>
          <w:szCs w:val="21"/>
          <w:lang w:val="en-US"/>
        </w:rPr>
      </w:pPr>
      <w:r>
        <w:rPr>
          <w:rFonts w:hint="eastAsia" w:ascii="宋体" w:hAnsi="宋体" w:eastAsia="宋体" w:cs="宋体"/>
          <w:sz w:val="21"/>
          <w:szCs w:val="21"/>
        </w:rPr>
        <w:t>★</w:t>
      </w:r>
      <w:r>
        <w:rPr>
          <w:rFonts w:hint="eastAsia" w:ascii="宋体" w:hAnsi="宋体" w:eastAsia="宋体" w:cs="宋体"/>
          <w:b/>
          <w:color w:val="auto"/>
          <w:kern w:val="2"/>
          <w:sz w:val="21"/>
          <w:szCs w:val="21"/>
          <w:lang w:val="en-US"/>
        </w:rPr>
        <w:t>四、服务需求</w:t>
      </w:r>
    </w:p>
    <w:p w14:paraId="466F856A">
      <w:pPr>
        <w:pStyle w:val="241"/>
        <w:numPr>
          <w:ilvl w:val="0"/>
          <w:numId w:val="8"/>
        </w:numPr>
        <w:spacing w:before="60" w:line="460" w:lineRule="exact"/>
        <w:ind w:firstLineChars="0"/>
        <w:rPr>
          <w:rFonts w:hint="eastAsia" w:ascii="宋体" w:hAnsi="宋体" w:eastAsia="宋体" w:cs="宋体"/>
          <w:b/>
          <w:kern w:val="2"/>
        </w:rPr>
      </w:pPr>
      <w:r>
        <w:rPr>
          <w:rFonts w:hint="eastAsia" w:ascii="宋体" w:hAnsi="宋体" w:eastAsia="宋体" w:cs="宋体"/>
          <w:b/>
          <w:kern w:val="2"/>
        </w:rPr>
        <w:t>人员要求</w:t>
      </w:r>
    </w:p>
    <w:p w14:paraId="143930CB">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1</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应按照法律法规合法用工，严禁使用有职业禁忌、患有妨碍工作病症的人员。严禁使用患有传染病、精神疾病的人员。严禁使用身份不明的人员。</w:t>
      </w:r>
    </w:p>
    <w:p w14:paraId="62840F00">
      <w:pPr>
        <w:spacing w:line="460" w:lineRule="exact"/>
        <w:ind w:firstLine="420"/>
        <w:rPr>
          <w:rFonts w:hint="eastAsia" w:ascii="宋体" w:hAnsi="宋体" w:cs="宋体"/>
          <w:bCs/>
          <w:szCs w:val="21"/>
          <w:shd w:val="clear" w:color="auto" w:fill="FFFFFF"/>
        </w:rPr>
      </w:pPr>
      <w:r>
        <w:rPr>
          <w:rFonts w:hint="eastAsia" w:ascii="宋体" w:hAnsi="宋体" w:cs="宋体"/>
          <w:bCs/>
          <w:szCs w:val="21"/>
          <w:shd w:val="clear" w:color="auto" w:fill="FFFFFF"/>
        </w:rPr>
        <w:t>2</w:t>
      </w:r>
      <w:r>
        <w:rPr>
          <w:rFonts w:ascii="宋体" w:hAnsi="宋体" w:cs="宋体"/>
          <w:bCs/>
          <w:szCs w:val="21"/>
          <w:shd w:val="clear" w:color="auto" w:fill="FFFFFF"/>
        </w:rPr>
        <w:t>、按实际需要，配备相关专业技术人员。</w:t>
      </w:r>
      <w:r>
        <w:rPr>
          <w:rFonts w:hint="eastAsia" w:ascii="宋体" w:hAnsi="宋体" w:cs="宋体"/>
          <w:bCs/>
          <w:color w:val="000000"/>
          <w:szCs w:val="21"/>
          <w:shd w:val="clear" w:color="auto" w:fill="FFFFFF"/>
        </w:rPr>
        <w:t>包括基础的瓦工、木工、油漆工及其他必备人员。</w:t>
      </w:r>
    </w:p>
    <w:p w14:paraId="4D37BEB7">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3</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进场前，必须把</w:t>
      </w:r>
      <w:r>
        <w:rPr>
          <w:rFonts w:hint="eastAsia" w:ascii="宋体" w:hAnsi="宋体" w:cs="宋体"/>
          <w:bCs/>
          <w:szCs w:val="21"/>
          <w:shd w:val="clear" w:color="auto" w:fill="FFFFFF"/>
        </w:rPr>
        <w:t>维修</w:t>
      </w:r>
      <w:r>
        <w:rPr>
          <w:rFonts w:ascii="宋体" w:hAnsi="宋体" w:cs="宋体"/>
          <w:bCs/>
          <w:szCs w:val="21"/>
          <w:shd w:val="clear" w:color="auto" w:fill="FFFFFF"/>
        </w:rPr>
        <w:t>人员的花名册、操作证和身份证等资料提供给</w:t>
      </w:r>
      <w:r>
        <w:rPr>
          <w:rFonts w:hint="eastAsia" w:ascii="宋体" w:hAnsi="宋体" w:cs="宋体"/>
          <w:bCs/>
          <w:szCs w:val="21"/>
          <w:shd w:val="clear" w:color="auto" w:fill="FFFFFF"/>
        </w:rPr>
        <w:t>采购人</w:t>
      </w:r>
      <w:r>
        <w:rPr>
          <w:rFonts w:ascii="宋体" w:hAnsi="宋体" w:cs="宋体"/>
          <w:bCs/>
          <w:szCs w:val="21"/>
          <w:shd w:val="clear" w:color="auto" w:fill="FFFFFF"/>
        </w:rPr>
        <w:t>。</w:t>
      </w:r>
    </w:p>
    <w:p w14:paraId="0048D9E7">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4</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应严格审核委派的特种作业人员的上岗资质，所有特种作业人员应做到持证上岗，并向</w:t>
      </w:r>
      <w:r>
        <w:rPr>
          <w:rFonts w:hint="eastAsia" w:ascii="宋体" w:hAnsi="宋体" w:cs="宋体"/>
          <w:bCs/>
          <w:szCs w:val="21"/>
          <w:shd w:val="clear" w:color="auto" w:fill="FFFFFF"/>
        </w:rPr>
        <w:t>采购人</w:t>
      </w:r>
      <w:r>
        <w:rPr>
          <w:rFonts w:ascii="宋体" w:hAnsi="宋体" w:cs="宋体"/>
          <w:bCs/>
          <w:szCs w:val="21"/>
          <w:shd w:val="clear" w:color="auto" w:fill="FFFFFF"/>
        </w:rPr>
        <w:t>提供相关证照资料复印件。因提供虚假资料，导致的所有责任均由</w:t>
      </w:r>
      <w:r>
        <w:rPr>
          <w:rFonts w:hint="eastAsia" w:ascii="宋体" w:hAnsi="宋体"/>
          <w:color w:val="000000"/>
          <w:szCs w:val="21"/>
        </w:rPr>
        <w:t>供应商</w:t>
      </w:r>
      <w:r>
        <w:rPr>
          <w:rFonts w:ascii="宋体" w:hAnsi="宋体" w:cs="宋体"/>
          <w:bCs/>
          <w:szCs w:val="21"/>
          <w:shd w:val="clear" w:color="auto" w:fill="FFFFFF"/>
        </w:rPr>
        <w:t>承担。</w:t>
      </w:r>
    </w:p>
    <w:p w14:paraId="2E2D915E">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5</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需将所有在岗人员详细信息（身份证复印件、特殊工种上岗证、人员信息登记表、社保缴纳证明）提交</w:t>
      </w:r>
      <w:r>
        <w:rPr>
          <w:rFonts w:hint="eastAsia" w:ascii="宋体" w:hAnsi="宋体" w:cs="宋体"/>
          <w:bCs/>
          <w:szCs w:val="21"/>
          <w:shd w:val="clear" w:color="auto" w:fill="FFFFFF"/>
        </w:rPr>
        <w:t>采购人</w:t>
      </w:r>
      <w:r>
        <w:rPr>
          <w:rFonts w:ascii="宋体" w:hAnsi="宋体" w:cs="宋体"/>
          <w:bCs/>
          <w:szCs w:val="21"/>
          <w:shd w:val="clear" w:color="auto" w:fill="FFFFFF"/>
        </w:rPr>
        <w:t>备案，当有人员变动时应第一时间将信息提交</w:t>
      </w:r>
      <w:r>
        <w:rPr>
          <w:rFonts w:hint="eastAsia" w:ascii="宋体" w:hAnsi="宋体" w:cs="宋体"/>
          <w:bCs/>
          <w:szCs w:val="21"/>
          <w:shd w:val="clear" w:color="auto" w:fill="FFFFFF"/>
        </w:rPr>
        <w:t>采购人</w:t>
      </w:r>
      <w:r>
        <w:rPr>
          <w:rFonts w:ascii="宋体" w:hAnsi="宋体" w:cs="宋体"/>
          <w:bCs/>
          <w:szCs w:val="21"/>
          <w:shd w:val="clear" w:color="auto" w:fill="FFFFFF"/>
        </w:rPr>
        <w:t>。</w:t>
      </w:r>
    </w:p>
    <w:p w14:paraId="0DFEBEF8">
      <w:pPr>
        <w:numPr>
          <w:ilvl w:val="0"/>
          <w:numId w:val="9"/>
        </w:numPr>
        <w:spacing w:line="460" w:lineRule="exact"/>
        <w:rPr>
          <w:rFonts w:hint="eastAsia" w:ascii="宋体" w:hAnsi="宋体" w:cs="宋体"/>
          <w:bCs/>
          <w:szCs w:val="21"/>
          <w:shd w:val="clear" w:color="auto" w:fill="FFFFFF"/>
        </w:rPr>
      </w:pPr>
      <w:r>
        <w:rPr>
          <w:rFonts w:hint="eastAsia" w:ascii="宋体" w:hAnsi="宋体"/>
          <w:color w:val="000000"/>
          <w:szCs w:val="21"/>
        </w:rPr>
        <w:t>供应商</w:t>
      </w:r>
      <w:r>
        <w:rPr>
          <w:rFonts w:ascii="宋体" w:hAnsi="宋体" w:cs="宋体"/>
          <w:bCs/>
          <w:szCs w:val="21"/>
          <w:shd w:val="clear" w:color="auto" w:fill="FFFFFF"/>
        </w:rPr>
        <w:t>需指定一人或专人为现场负责人，全面负责</w:t>
      </w:r>
      <w:r>
        <w:rPr>
          <w:rFonts w:hint="eastAsia" w:ascii="宋体" w:hAnsi="宋体" w:cs="宋体"/>
          <w:bCs/>
          <w:szCs w:val="21"/>
          <w:shd w:val="clear" w:color="auto" w:fill="FFFFFF"/>
        </w:rPr>
        <w:t>维修</w:t>
      </w:r>
      <w:r>
        <w:rPr>
          <w:rFonts w:ascii="宋体" w:hAnsi="宋体" w:cs="宋体"/>
          <w:bCs/>
          <w:szCs w:val="21"/>
          <w:shd w:val="clear" w:color="auto" w:fill="FFFFFF"/>
        </w:rPr>
        <w:t>过程中的安全管理和质量管理工作</w:t>
      </w:r>
      <w:r>
        <w:rPr>
          <w:rFonts w:hint="eastAsia" w:ascii="宋体" w:hAnsi="宋体" w:cs="宋体"/>
          <w:bCs/>
          <w:szCs w:val="21"/>
          <w:shd w:val="clear" w:color="auto" w:fill="FFFFFF"/>
        </w:rPr>
        <w:t>。</w:t>
      </w:r>
    </w:p>
    <w:p w14:paraId="523FA386">
      <w:pPr>
        <w:pStyle w:val="241"/>
        <w:spacing w:before="60" w:line="460" w:lineRule="exact"/>
        <w:ind w:firstLineChars="0"/>
        <w:rPr>
          <w:rFonts w:hint="eastAsia" w:ascii="宋体" w:hAnsi="宋体" w:eastAsia="宋体" w:cs="宋体"/>
          <w:b/>
          <w:kern w:val="2"/>
        </w:rPr>
      </w:pPr>
      <w:r>
        <w:rPr>
          <w:rFonts w:hint="eastAsia" w:ascii="宋体" w:hAnsi="宋体" w:eastAsia="宋体" w:cs="宋体"/>
          <w:b/>
          <w:kern w:val="2"/>
        </w:rPr>
        <w:t>（二）安全要求</w:t>
      </w:r>
    </w:p>
    <w:p w14:paraId="0AD3E157">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1、</w:t>
      </w:r>
      <w:r>
        <w:rPr>
          <w:rFonts w:hint="eastAsia" w:ascii="宋体" w:hAnsi="宋体" w:cs="宋体"/>
          <w:bCs/>
          <w:szCs w:val="21"/>
          <w:shd w:val="clear" w:color="auto" w:fill="FFFFFF"/>
        </w:rPr>
        <w:t>维修</w:t>
      </w:r>
      <w:r>
        <w:rPr>
          <w:rFonts w:ascii="宋体" w:hAnsi="宋体" w:cs="宋体"/>
          <w:bCs/>
          <w:szCs w:val="21"/>
          <w:shd w:val="clear" w:color="auto" w:fill="FFFFFF"/>
        </w:rPr>
        <w:t>期间</w:t>
      </w:r>
      <w:r>
        <w:rPr>
          <w:rFonts w:hint="eastAsia" w:ascii="宋体" w:hAnsi="宋体"/>
          <w:color w:val="000000"/>
          <w:szCs w:val="21"/>
        </w:rPr>
        <w:t>供应商</w:t>
      </w:r>
      <w:r>
        <w:rPr>
          <w:rFonts w:hint="eastAsia" w:ascii="宋体" w:hAnsi="宋体" w:cs="宋体"/>
          <w:bCs/>
          <w:szCs w:val="21"/>
          <w:shd w:val="clear" w:color="auto" w:fill="FFFFFF"/>
        </w:rPr>
        <w:t>维修</w:t>
      </w:r>
      <w:r>
        <w:rPr>
          <w:rFonts w:ascii="宋体" w:hAnsi="宋体" w:cs="宋体"/>
          <w:bCs/>
          <w:szCs w:val="21"/>
          <w:shd w:val="clear" w:color="auto" w:fill="FFFFFF"/>
        </w:rPr>
        <w:t>人员的人身安全、因</w:t>
      </w:r>
      <w:r>
        <w:rPr>
          <w:rFonts w:hint="eastAsia" w:ascii="宋体" w:hAnsi="宋体"/>
          <w:color w:val="000000"/>
          <w:szCs w:val="21"/>
        </w:rPr>
        <w:t>供应商</w:t>
      </w:r>
      <w:r>
        <w:rPr>
          <w:rFonts w:ascii="宋体" w:hAnsi="宋体" w:cs="宋体"/>
          <w:bCs/>
          <w:szCs w:val="21"/>
          <w:shd w:val="clear" w:color="auto" w:fill="FFFFFF"/>
        </w:rPr>
        <w:t>原因造成的设备损坏事故等一律由</w:t>
      </w:r>
      <w:r>
        <w:rPr>
          <w:rFonts w:hint="eastAsia" w:ascii="宋体" w:hAnsi="宋体"/>
          <w:color w:val="000000"/>
          <w:szCs w:val="21"/>
        </w:rPr>
        <w:t>供应商</w:t>
      </w:r>
      <w:r>
        <w:rPr>
          <w:rFonts w:ascii="宋体" w:hAnsi="宋体" w:cs="宋体"/>
          <w:bCs/>
          <w:szCs w:val="21"/>
          <w:shd w:val="clear" w:color="auto" w:fill="FFFFFF"/>
        </w:rPr>
        <w:t>负责。</w:t>
      </w:r>
    </w:p>
    <w:p w14:paraId="5BDE3BD7">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2、</w:t>
      </w:r>
      <w:r>
        <w:rPr>
          <w:rFonts w:hint="eastAsia" w:ascii="宋体" w:hAnsi="宋体"/>
          <w:color w:val="000000"/>
          <w:szCs w:val="21"/>
        </w:rPr>
        <w:t>供应商</w:t>
      </w:r>
      <w:r>
        <w:rPr>
          <w:rFonts w:ascii="宋体" w:hAnsi="宋体" w:cs="宋体"/>
          <w:bCs/>
          <w:szCs w:val="21"/>
          <w:shd w:val="clear" w:color="auto" w:fill="FFFFFF"/>
        </w:rPr>
        <w:t>需自行配齐基本劳保、安全用品，监督</w:t>
      </w:r>
      <w:r>
        <w:rPr>
          <w:rFonts w:hint="eastAsia" w:ascii="宋体" w:hAnsi="宋体" w:cs="宋体"/>
          <w:bCs/>
          <w:szCs w:val="21"/>
          <w:shd w:val="clear" w:color="auto" w:fill="FFFFFF"/>
        </w:rPr>
        <w:t>维修</w:t>
      </w:r>
      <w:r>
        <w:rPr>
          <w:rFonts w:ascii="宋体" w:hAnsi="宋体" w:cs="宋体"/>
          <w:bCs/>
          <w:szCs w:val="21"/>
          <w:shd w:val="clear" w:color="auto" w:fill="FFFFFF"/>
        </w:rPr>
        <w:t>人员正确配戴相关安全用具进入</w:t>
      </w:r>
      <w:r>
        <w:rPr>
          <w:rFonts w:hint="eastAsia" w:ascii="宋体" w:hAnsi="宋体" w:cs="宋体"/>
          <w:bCs/>
          <w:szCs w:val="21"/>
          <w:shd w:val="clear" w:color="auto" w:fill="FFFFFF"/>
        </w:rPr>
        <w:t>维修</w:t>
      </w:r>
      <w:r>
        <w:rPr>
          <w:rFonts w:ascii="宋体" w:hAnsi="宋体" w:cs="宋体"/>
          <w:bCs/>
          <w:szCs w:val="21"/>
          <w:shd w:val="clear" w:color="auto" w:fill="FFFFFF"/>
        </w:rPr>
        <w:t>现场。</w:t>
      </w:r>
    </w:p>
    <w:p w14:paraId="55A5F7B0">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3、</w:t>
      </w:r>
      <w:r>
        <w:rPr>
          <w:rFonts w:hint="eastAsia" w:ascii="宋体" w:hAnsi="宋体"/>
          <w:color w:val="000000"/>
          <w:szCs w:val="21"/>
        </w:rPr>
        <w:t>供应商</w:t>
      </w:r>
      <w:r>
        <w:rPr>
          <w:rFonts w:ascii="宋体" w:hAnsi="宋体" w:cs="宋体"/>
          <w:bCs/>
          <w:szCs w:val="21"/>
          <w:shd w:val="clear" w:color="auto" w:fill="FFFFFF"/>
        </w:rPr>
        <w:t>派出人员在</w:t>
      </w:r>
      <w:r>
        <w:rPr>
          <w:rFonts w:hint="eastAsia" w:ascii="宋体" w:hAnsi="宋体" w:cs="宋体"/>
          <w:bCs/>
          <w:szCs w:val="21"/>
          <w:shd w:val="clear" w:color="auto" w:fill="FFFFFF"/>
        </w:rPr>
        <w:t>采购人</w:t>
      </w:r>
      <w:r>
        <w:rPr>
          <w:rFonts w:ascii="宋体" w:hAnsi="宋体" w:cs="宋体"/>
          <w:bCs/>
          <w:szCs w:val="21"/>
          <w:shd w:val="clear" w:color="auto" w:fill="FFFFFF"/>
        </w:rPr>
        <w:t>场所工作时，遵守</w:t>
      </w:r>
      <w:r>
        <w:rPr>
          <w:rFonts w:hint="eastAsia" w:ascii="宋体" w:hAnsi="宋体" w:cs="宋体"/>
          <w:bCs/>
          <w:szCs w:val="21"/>
          <w:shd w:val="clear" w:color="auto" w:fill="FFFFFF"/>
        </w:rPr>
        <w:t>采购人</w:t>
      </w:r>
      <w:r>
        <w:rPr>
          <w:rFonts w:ascii="宋体" w:hAnsi="宋体" w:cs="宋体"/>
          <w:bCs/>
          <w:szCs w:val="21"/>
          <w:shd w:val="clear" w:color="auto" w:fill="FFFFFF"/>
        </w:rPr>
        <w:t>有关规定及制度。</w:t>
      </w:r>
    </w:p>
    <w:p w14:paraId="3435DC14">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4、未经</w:t>
      </w:r>
      <w:r>
        <w:rPr>
          <w:rFonts w:hint="eastAsia" w:ascii="宋体" w:hAnsi="宋体" w:cs="宋体"/>
          <w:bCs/>
          <w:szCs w:val="21"/>
          <w:shd w:val="clear" w:color="auto" w:fill="FFFFFF"/>
        </w:rPr>
        <w:t>采购人</w:t>
      </w:r>
      <w:r>
        <w:rPr>
          <w:rFonts w:ascii="宋体" w:hAnsi="宋体" w:cs="宋体"/>
          <w:bCs/>
          <w:szCs w:val="21"/>
          <w:shd w:val="clear" w:color="auto" w:fill="FFFFFF"/>
        </w:rPr>
        <w:t>许可，</w:t>
      </w:r>
      <w:r>
        <w:rPr>
          <w:rFonts w:hint="eastAsia" w:ascii="宋体" w:hAnsi="宋体"/>
          <w:color w:val="000000"/>
          <w:szCs w:val="21"/>
        </w:rPr>
        <w:t>供应商</w:t>
      </w:r>
      <w:r>
        <w:rPr>
          <w:rFonts w:ascii="宋体" w:hAnsi="宋体" w:cs="宋体"/>
          <w:bCs/>
          <w:szCs w:val="21"/>
          <w:shd w:val="clear" w:color="auto" w:fill="FFFFFF"/>
        </w:rPr>
        <w:t>不可私接电线、用水、进入非工作区域。</w:t>
      </w:r>
    </w:p>
    <w:p w14:paraId="446F2545">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5</w:t>
      </w:r>
      <w:r>
        <w:rPr>
          <w:rFonts w:ascii="宋体" w:hAnsi="宋体" w:cs="宋体"/>
          <w:bCs/>
          <w:szCs w:val="21"/>
          <w:shd w:val="clear" w:color="auto" w:fill="FFFFFF"/>
        </w:rPr>
        <w:t>、用电及设备使用必须由专业人员持证操作。</w:t>
      </w:r>
    </w:p>
    <w:p w14:paraId="5CFDAFA1">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6</w:t>
      </w:r>
      <w:r>
        <w:rPr>
          <w:rFonts w:ascii="宋体" w:hAnsi="宋体" w:cs="宋体"/>
          <w:bCs/>
          <w:szCs w:val="21"/>
          <w:shd w:val="clear" w:color="auto" w:fill="FFFFFF"/>
        </w:rPr>
        <w:t>、特种作业，需要编制和签署相关安全协议或许可证。</w:t>
      </w:r>
    </w:p>
    <w:p w14:paraId="232532A3">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7</w:t>
      </w:r>
      <w:r>
        <w:rPr>
          <w:rFonts w:ascii="宋体" w:hAnsi="宋体" w:cs="宋体"/>
          <w:bCs/>
          <w:szCs w:val="21"/>
          <w:shd w:val="clear" w:color="auto" w:fill="FFFFFF"/>
        </w:rPr>
        <w:t>、对</w:t>
      </w:r>
      <w:r>
        <w:rPr>
          <w:rFonts w:hint="eastAsia" w:ascii="宋体" w:hAnsi="宋体" w:cs="宋体"/>
          <w:bCs/>
          <w:szCs w:val="21"/>
          <w:shd w:val="clear" w:color="auto" w:fill="FFFFFF"/>
        </w:rPr>
        <w:t>维修</w:t>
      </w:r>
      <w:r>
        <w:rPr>
          <w:rFonts w:ascii="宋体" w:hAnsi="宋体" w:cs="宋体"/>
          <w:bCs/>
          <w:szCs w:val="21"/>
          <w:shd w:val="clear" w:color="auto" w:fill="FFFFFF"/>
        </w:rPr>
        <w:t>安全负责，杜绝安全事故的发生。</w:t>
      </w:r>
    </w:p>
    <w:p w14:paraId="1ADABB4F">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8</w:t>
      </w:r>
      <w:r>
        <w:rPr>
          <w:rFonts w:ascii="宋体" w:hAnsi="宋体" w:cs="宋体"/>
          <w:bCs/>
          <w:szCs w:val="21"/>
          <w:shd w:val="clear" w:color="auto" w:fill="FFFFFF"/>
        </w:rPr>
        <w:t>、</w:t>
      </w:r>
      <w:r>
        <w:rPr>
          <w:rFonts w:hint="eastAsia" w:ascii="宋体" w:hAnsi="宋体" w:cs="宋体"/>
          <w:bCs/>
          <w:szCs w:val="21"/>
          <w:shd w:val="clear" w:color="auto" w:fill="FFFFFF"/>
        </w:rPr>
        <w:t>维修</w:t>
      </w:r>
      <w:r>
        <w:rPr>
          <w:rFonts w:ascii="宋体" w:hAnsi="宋体" w:cs="宋体"/>
          <w:bCs/>
          <w:szCs w:val="21"/>
          <w:shd w:val="clear" w:color="auto" w:fill="FFFFFF"/>
        </w:rPr>
        <w:t>期间，</w:t>
      </w:r>
      <w:r>
        <w:rPr>
          <w:rFonts w:hint="eastAsia" w:ascii="宋体" w:hAnsi="宋体" w:cs="宋体"/>
          <w:bCs/>
          <w:szCs w:val="21"/>
          <w:shd w:val="clear" w:color="auto" w:fill="FFFFFF"/>
        </w:rPr>
        <w:t>维修用具、材料</w:t>
      </w:r>
      <w:r>
        <w:rPr>
          <w:rFonts w:ascii="宋体" w:hAnsi="宋体" w:cs="宋体"/>
          <w:bCs/>
          <w:szCs w:val="21"/>
          <w:shd w:val="clear" w:color="auto" w:fill="FFFFFF"/>
        </w:rPr>
        <w:t>实行定置摆放，保持场地整洁，对周围环境予以保护，对破坏环境的行为予以</w:t>
      </w:r>
      <w:r>
        <w:rPr>
          <w:rFonts w:hint="eastAsia" w:ascii="宋体" w:hAnsi="宋体" w:cs="宋体"/>
          <w:bCs/>
          <w:szCs w:val="21"/>
          <w:shd w:val="clear" w:color="auto" w:fill="FFFFFF"/>
        </w:rPr>
        <w:t>惩处</w:t>
      </w:r>
      <w:r>
        <w:rPr>
          <w:rFonts w:ascii="宋体" w:hAnsi="宋体" w:cs="宋体"/>
          <w:bCs/>
          <w:szCs w:val="21"/>
          <w:shd w:val="clear" w:color="auto" w:fill="FFFFFF"/>
        </w:rPr>
        <w:t>。</w:t>
      </w:r>
    </w:p>
    <w:p w14:paraId="00C2718B">
      <w:pPr>
        <w:spacing w:line="460" w:lineRule="exact"/>
        <w:ind w:firstLine="420"/>
        <w:rPr>
          <w:rFonts w:ascii="宋体" w:hAnsi="宋体" w:cs="宋体"/>
          <w:bCs/>
          <w:szCs w:val="21"/>
          <w:shd w:val="clear" w:color="auto" w:fill="FFFFFF"/>
        </w:rPr>
      </w:pPr>
      <w:r>
        <w:rPr>
          <w:rFonts w:hint="eastAsia" w:ascii="宋体" w:hAnsi="宋体" w:cs="宋体"/>
          <w:bCs/>
          <w:szCs w:val="21"/>
          <w:shd w:val="clear" w:color="auto" w:fill="FFFFFF"/>
        </w:rPr>
        <w:t>9</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应在</w:t>
      </w:r>
      <w:r>
        <w:rPr>
          <w:rFonts w:hint="eastAsia" w:ascii="宋体" w:hAnsi="宋体" w:cs="宋体"/>
          <w:bCs/>
          <w:szCs w:val="21"/>
          <w:shd w:val="clear" w:color="auto" w:fill="FFFFFF"/>
        </w:rPr>
        <w:t>维修</w:t>
      </w:r>
      <w:r>
        <w:rPr>
          <w:rFonts w:ascii="宋体" w:hAnsi="宋体" w:cs="宋体"/>
          <w:bCs/>
          <w:szCs w:val="21"/>
          <w:shd w:val="clear" w:color="auto" w:fill="FFFFFF"/>
        </w:rPr>
        <w:t>现场的危险</w:t>
      </w:r>
      <w:r>
        <w:rPr>
          <w:rFonts w:hint="eastAsia" w:ascii="宋体" w:hAnsi="宋体" w:cs="宋体"/>
          <w:bCs/>
          <w:szCs w:val="21"/>
          <w:shd w:val="clear" w:color="auto" w:fill="FFFFFF"/>
        </w:rPr>
        <w:t>区域</w:t>
      </w:r>
      <w:r>
        <w:rPr>
          <w:rFonts w:ascii="宋体" w:hAnsi="宋体" w:cs="宋体"/>
          <w:bCs/>
          <w:szCs w:val="21"/>
          <w:shd w:val="clear" w:color="auto" w:fill="FFFFFF"/>
        </w:rPr>
        <w:t>设置明显的安全警示标志。</w:t>
      </w:r>
    </w:p>
    <w:p w14:paraId="1F997228">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1</w:t>
      </w:r>
      <w:r>
        <w:rPr>
          <w:rFonts w:hint="eastAsia" w:ascii="宋体" w:hAnsi="宋体" w:cs="宋体"/>
          <w:bCs/>
          <w:szCs w:val="21"/>
          <w:shd w:val="clear" w:color="auto" w:fill="FFFFFF"/>
        </w:rPr>
        <w:t>0</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必须接受</w:t>
      </w:r>
      <w:r>
        <w:rPr>
          <w:rFonts w:hint="eastAsia" w:ascii="宋体" w:hAnsi="宋体" w:cs="宋体"/>
          <w:bCs/>
          <w:szCs w:val="21"/>
          <w:shd w:val="clear" w:color="auto" w:fill="FFFFFF"/>
        </w:rPr>
        <w:t>采购人</w:t>
      </w:r>
      <w:r>
        <w:rPr>
          <w:rFonts w:ascii="宋体" w:hAnsi="宋体" w:cs="宋体"/>
          <w:bCs/>
          <w:szCs w:val="21"/>
          <w:shd w:val="clear" w:color="auto" w:fill="FFFFFF"/>
        </w:rPr>
        <w:t>监督和指导，有出现安全生产责任事故时或危及安全情况，必须立即报告</w:t>
      </w:r>
      <w:r>
        <w:rPr>
          <w:rFonts w:hint="eastAsia" w:ascii="宋体" w:hAnsi="宋体" w:cs="宋体"/>
          <w:bCs/>
          <w:szCs w:val="21"/>
          <w:shd w:val="clear" w:color="auto" w:fill="FFFFFF"/>
        </w:rPr>
        <w:t>采购人</w:t>
      </w:r>
      <w:r>
        <w:rPr>
          <w:rFonts w:ascii="宋体" w:hAnsi="宋体" w:cs="宋体"/>
          <w:bCs/>
          <w:szCs w:val="21"/>
          <w:shd w:val="clear" w:color="auto" w:fill="FFFFFF"/>
        </w:rPr>
        <w:t>。</w:t>
      </w:r>
      <w:r>
        <w:rPr>
          <w:rFonts w:hint="eastAsia" w:ascii="宋体" w:hAnsi="宋体"/>
          <w:color w:val="000000"/>
          <w:szCs w:val="21"/>
        </w:rPr>
        <w:t>供应商</w:t>
      </w:r>
      <w:r>
        <w:rPr>
          <w:rFonts w:ascii="宋体" w:hAnsi="宋体" w:cs="宋体"/>
          <w:bCs/>
          <w:szCs w:val="21"/>
          <w:shd w:val="clear" w:color="auto" w:fill="FFFFFF"/>
        </w:rPr>
        <w:t>对</w:t>
      </w:r>
      <w:r>
        <w:rPr>
          <w:rFonts w:hint="eastAsia" w:ascii="宋体" w:hAnsi="宋体" w:cs="宋体"/>
          <w:bCs/>
          <w:szCs w:val="21"/>
          <w:shd w:val="clear" w:color="auto" w:fill="FFFFFF"/>
        </w:rPr>
        <w:t>采购人</w:t>
      </w:r>
      <w:r>
        <w:rPr>
          <w:rFonts w:ascii="宋体" w:hAnsi="宋体" w:cs="宋体"/>
          <w:bCs/>
          <w:szCs w:val="21"/>
          <w:shd w:val="clear" w:color="auto" w:fill="FFFFFF"/>
        </w:rPr>
        <w:t>提出的有效意见必须及时整改。</w:t>
      </w:r>
    </w:p>
    <w:p w14:paraId="6B99DABF">
      <w:pPr>
        <w:numPr>
          <w:ilvl w:val="0"/>
          <w:numId w:val="10"/>
        </w:numPr>
        <w:spacing w:line="460" w:lineRule="exact"/>
        <w:rPr>
          <w:rFonts w:ascii="宋体" w:hAnsi="宋体" w:cs="宋体"/>
          <w:bCs/>
          <w:szCs w:val="21"/>
          <w:shd w:val="clear" w:color="auto" w:fill="FFFFFF"/>
        </w:rPr>
      </w:pPr>
      <w:r>
        <w:rPr>
          <w:rFonts w:hint="eastAsia" w:ascii="宋体" w:hAnsi="宋体" w:cs="宋体"/>
          <w:bCs/>
          <w:szCs w:val="21"/>
          <w:shd w:val="clear" w:color="auto" w:fill="FFFFFF"/>
        </w:rPr>
        <w:t>维修</w:t>
      </w:r>
      <w:r>
        <w:rPr>
          <w:rFonts w:ascii="宋体" w:hAnsi="宋体" w:cs="宋体"/>
          <w:bCs/>
          <w:szCs w:val="21"/>
          <w:shd w:val="clear" w:color="auto" w:fill="FFFFFF"/>
        </w:rPr>
        <w:t>工作过程中和结束后，现场垃圾及时清扫、整理，禁止随意丢弃。</w:t>
      </w:r>
    </w:p>
    <w:p w14:paraId="763B2A92">
      <w:pPr>
        <w:pStyle w:val="241"/>
        <w:spacing w:before="60" w:line="460" w:lineRule="exact"/>
        <w:ind w:firstLineChars="0"/>
        <w:rPr>
          <w:rFonts w:hint="eastAsia" w:ascii="宋体" w:hAnsi="宋体" w:eastAsia="宋体" w:cs="宋体"/>
          <w:b/>
          <w:kern w:val="2"/>
        </w:rPr>
      </w:pPr>
      <w:r>
        <w:rPr>
          <w:rFonts w:hint="eastAsia" w:ascii="宋体" w:hAnsi="宋体" w:eastAsia="宋体" w:cs="宋体"/>
          <w:b/>
          <w:kern w:val="2"/>
        </w:rPr>
        <w:t>（三）应急服务需求</w:t>
      </w:r>
    </w:p>
    <w:p w14:paraId="04A77686">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1、根据</w:t>
      </w:r>
      <w:r>
        <w:rPr>
          <w:rFonts w:hint="eastAsia" w:ascii="宋体" w:hAnsi="宋体"/>
          <w:color w:val="000000"/>
          <w:szCs w:val="21"/>
        </w:rPr>
        <w:t>供应商</w:t>
      </w:r>
      <w:r>
        <w:rPr>
          <w:rFonts w:ascii="宋体" w:hAnsi="宋体" w:cs="宋体"/>
          <w:bCs/>
          <w:szCs w:val="21"/>
          <w:shd w:val="clear" w:color="auto" w:fill="FFFFFF"/>
        </w:rPr>
        <w:t>距</w:t>
      </w:r>
      <w:r>
        <w:rPr>
          <w:rFonts w:hint="eastAsia" w:ascii="宋体" w:hAnsi="宋体" w:cs="宋体"/>
          <w:bCs/>
          <w:color w:val="000000"/>
          <w:szCs w:val="21"/>
          <w:shd w:val="clear" w:color="auto" w:fill="FFFFFF"/>
        </w:rPr>
        <w:t>采购人</w:t>
      </w:r>
      <w:r>
        <w:rPr>
          <w:rFonts w:hint="eastAsia" w:ascii="宋体" w:hAnsi="宋体" w:cs="宋体"/>
          <w:bCs/>
          <w:szCs w:val="21"/>
          <w:shd w:val="clear" w:color="auto" w:fill="FFFFFF"/>
        </w:rPr>
        <w:t>项目地点</w:t>
      </w:r>
      <w:r>
        <w:rPr>
          <w:rFonts w:ascii="宋体" w:hAnsi="宋体" w:cs="宋体"/>
          <w:bCs/>
          <w:szCs w:val="21"/>
          <w:shd w:val="clear" w:color="auto" w:fill="FFFFFF"/>
        </w:rPr>
        <w:t>距离安排应急车辆。</w:t>
      </w:r>
    </w:p>
    <w:p w14:paraId="43FB6F81">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2、</w:t>
      </w:r>
      <w:r>
        <w:rPr>
          <w:rFonts w:hint="eastAsia" w:ascii="宋体" w:hAnsi="宋体"/>
          <w:color w:val="000000"/>
          <w:szCs w:val="21"/>
        </w:rPr>
        <w:t>供应商</w:t>
      </w:r>
      <w:r>
        <w:rPr>
          <w:rFonts w:ascii="宋体" w:hAnsi="宋体" w:cs="宋体"/>
          <w:bCs/>
          <w:szCs w:val="21"/>
          <w:shd w:val="clear" w:color="auto" w:fill="FFFFFF"/>
        </w:rPr>
        <w:t>负责人必须24小时保持电话畅通，服从</w:t>
      </w:r>
      <w:r>
        <w:rPr>
          <w:rFonts w:hint="eastAsia" w:ascii="宋体" w:hAnsi="宋体" w:cs="宋体"/>
          <w:bCs/>
          <w:szCs w:val="21"/>
          <w:shd w:val="clear" w:color="auto" w:fill="FFFFFF"/>
        </w:rPr>
        <w:t>采购人</w:t>
      </w:r>
      <w:r>
        <w:rPr>
          <w:rFonts w:ascii="宋体" w:hAnsi="宋体" w:cs="宋体"/>
          <w:bCs/>
          <w:szCs w:val="21"/>
          <w:shd w:val="clear" w:color="auto" w:fill="FFFFFF"/>
        </w:rPr>
        <w:t>统一指挥调度。</w:t>
      </w:r>
    </w:p>
    <w:p w14:paraId="7288B189">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3、在</w:t>
      </w:r>
      <w:r>
        <w:rPr>
          <w:rFonts w:hint="eastAsia" w:ascii="宋体" w:hAnsi="宋体" w:cs="宋体"/>
          <w:bCs/>
          <w:szCs w:val="21"/>
          <w:shd w:val="clear" w:color="auto" w:fill="FFFFFF"/>
        </w:rPr>
        <w:t>维修</w:t>
      </w:r>
      <w:r>
        <w:rPr>
          <w:rFonts w:ascii="宋体" w:hAnsi="宋体" w:cs="宋体"/>
          <w:bCs/>
          <w:szCs w:val="21"/>
          <w:shd w:val="clear" w:color="auto" w:fill="FFFFFF"/>
        </w:rPr>
        <w:t>时间发现故障或接到故障通知，在2小时内赶到现场</w:t>
      </w:r>
      <w:r>
        <w:rPr>
          <w:rFonts w:hint="eastAsia" w:ascii="宋体" w:hAnsi="宋体" w:cs="宋体"/>
          <w:bCs/>
          <w:szCs w:val="21"/>
          <w:shd w:val="clear" w:color="auto" w:fill="FFFFFF"/>
        </w:rPr>
        <w:t>并</w:t>
      </w:r>
      <w:r>
        <w:rPr>
          <w:rFonts w:ascii="宋体" w:hAnsi="宋体" w:cs="宋体"/>
          <w:bCs/>
          <w:szCs w:val="21"/>
          <w:shd w:val="clear" w:color="auto" w:fill="FFFFFF"/>
        </w:rPr>
        <w:t>解决问题。</w:t>
      </w:r>
    </w:p>
    <w:p w14:paraId="369311A3">
      <w:pPr>
        <w:spacing w:line="460" w:lineRule="exact"/>
        <w:ind w:firstLine="420"/>
        <w:rPr>
          <w:rFonts w:ascii="宋体" w:hAnsi="宋体" w:cs="宋体"/>
          <w:bCs/>
          <w:szCs w:val="21"/>
          <w:shd w:val="clear" w:color="auto" w:fill="FFFFFF"/>
        </w:rPr>
      </w:pPr>
      <w:r>
        <w:rPr>
          <w:rFonts w:ascii="宋体" w:hAnsi="宋体" w:cs="宋体"/>
          <w:bCs/>
          <w:szCs w:val="21"/>
          <w:shd w:val="clear" w:color="auto" w:fill="FFFFFF"/>
        </w:rPr>
        <w:t>4、积极配合</w:t>
      </w:r>
      <w:r>
        <w:rPr>
          <w:rFonts w:hint="eastAsia" w:ascii="宋体" w:hAnsi="宋体" w:cs="宋体"/>
          <w:bCs/>
          <w:color w:val="000000"/>
          <w:szCs w:val="21"/>
          <w:shd w:val="clear" w:color="auto" w:fill="FFFFFF"/>
        </w:rPr>
        <w:t>采购人</w:t>
      </w:r>
      <w:r>
        <w:rPr>
          <w:rFonts w:ascii="宋体" w:hAnsi="宋体" w:cs="宋体"/>
          <w:bCs/>
          <w:color w:val="000000"/>
          <w:szCs w:val="21"/>
          <w:shd w:val="clear" w:color="auto" w:fill="FFFFFF"/>
        </w:rPr>
        <w:t>单位完成一些突发或</w:t>
      </w:r>
      <w:r>
        <w:rPr>
          <w:rFonts w:ascii="宋体" w:hAnsi="宋体" w:cs="宋体"/>
          <w:bCs/>
          <w:szCs w:val="21"/>
          <w:shd w:val="clear" w:color="auto" w:fill="FFFFFF"/>
        </w:rPr>
        <w:t>应急事件。</w:t>
      </w:r>
    </w:p>
    <w:p w14:paraId="2A45E9B5">
      <w:pPr>
        <w:pStyle w:val="240"/>
        <w:spacing w:line="460" w:lineRule="exact"/>
        <w:ind w:left="314" w:leftChars="21" w:hanging="270" w:hangingChars="128"/>
        <w:jc w:val="both"/>
        <w:outlineLvl w:val="9"/>
        <w:rPr>
          <w:rFonts w:hint="eastAsia" w:ascii="宋体" w:hAnsi="宋体" w:eastAsia="宋体" w:cs="宋体"/>
          <w:b/>
          <w:kern w:val="2"/>
          <w:sz w:val="21"/>
          <w:szCs w:val="21"/>
          <w:lang w:val="en-US"/>
        </w:rPr>
      </w:pPr>
      <w:r>
        <w:rPr>
          <w:rFonts w:hint="eastAsia" w:ascii="宋体" w:hAnsi="宋体" w:eastAsia="宋体" w:cs="宋体"/>
          <w:b/>
          <w:kern w:val="2"/>
          <w:sz w:val="21"/>
          <w:szCs w:val="21"/>
          <w:lang w:val="en-US"/>
        </w:rPr>
        <w:t>（四）物资储备</w:t>
      </w:r>
    </w:p>
    <w:p w14:paraId="6BA0263B">
      <w:pPr>
        <w:pStyle w:val="240"/>
        <w:spacing w:line="460" w:lineRule="exact"/>
        <w:ind w:left="0" w:firstLine="420" w:firstLineChars="200"/>
        <w:jc w:val="both"/>
        <w:outlineLvl w:val="9"/>
        <w:rPr>
          <w:rFonts w:hint="eastAsia" w:ascii="宋体" w:hAnsi="宋体" w:eastAsia="宋体" w:cs="宋体"/>
          <w:kern w:val="2"/>
          <w:sz w:val="21"/>
          <w:szCs w:val="21"/>
          <w:shd w:val="clear" w:color="auto" w:fill="FFFFFF"/>
          <w:lang w:val="en-US"/>
        </w:rPr>
      </w:pPr>
      <w:r>
        <w:rPr>
          <w:rFonts w:hint="eastAsia" w:ascii="宋体" w:hAnsi="宋体" w:eastAsia="宋体" w:cs="宋体"/>
          <w:kern w:val="2"/>
          <w:sz w:val="21"/>
          <w:szCs w:val="21"/>
          <w:shd w:val="clear" w:color="auto" w:fill="FFFFFF"/>
          <w:lang w:val="en-US"/>
        </w:rPr>
        <w:t>1、针对项目维修要求，需做好一定的材料及设备的储备工作。包括基础的油漆、沙石、钢管、砌砖、安装的配管配线等。</w:t>
      </w:r>
    </w:p>
    <w:p w14:paraId="0674A33F">
      <w:pPr>
        <w:pStyle w:val="240"/>
        <w:spacing w:line="460" w:lineRule="exact"/>
        <w:ind w:left="0" w:firstLine="420" w:firstLineChars="200"/>
        <w:jc w:val="both"/>
        <w:outlineLvl w:val="9"/>
        <w:rPr>
          <w:rFonts w:hint="eastAsia" w:ascii="宋体" w:hAnsi="宋体" w:eastAsia="宋体" w:cs="宋体"/>
          <w:kern w:val="2"/>
          <w:sz w:val="21"/>
          <w:szCs w:val="21"/>
          <w:shd w:val="clear" w:color="auto" w:fill="FFFFFF"/>
          <w:lang w:val="en-US"/>
        </w:rPr>
      </w:pPr>
      <w:r>
        <w:rPr>
          <w:rFonts w:hint="eastAsia" w:ascii="宋体" w:hAnsi="宋体" w:eastAsia="宋体" w:cs="宋体"/>
          <w:kern w:val="2"/>
          <w:sz w:val="21"/>
          <w:szCs w:val="21"/>
          <w:shd w:val="clear" w:color="auto" w:fill="FFFFFF"/>
          <w:lang w:val="en-US"/>
        </w:rPr>
        <w:t>2、在项目进行中，应保持原材料的供应要求，避免出现应急维修问题的时候，因材料不足而影响维修进度。</w:t>
      </w:r>
    </w:p>
    <w:p w14:paraId="5C221277">
      <w:pPr>
        <w:spacing w:line="460" w:lineRule="exact"/>
        <w:ind w:firstLine="420" w:firstLineChars="200"/>
        <w:rPr>
          <w:rFonts w:hint="eastAsia" w:ascii="宋体" w:hAnsi="宋体" w:eastAsia="宋体" w:cs="Times New Roman"/>
          <w:bCs/>
          <w:szCs w:val="21"/>
          <w:lang w:val="zh-CN" w:eastAsia="zh-CN"/>
        </w:rPr>
      </w:pPr>
    </w:p>
    <w:p w14:paraId="5F0C8270">
      <w:pPr>
        <w:numPr>
          <w:ilvl w:val="0"/>
          <w:numId w:val="0"/>
        </w:numPr>
        <w:autoSpaceDE w:val="0"/>
        <w:autoSpaceDN w:val="0"/>
        <w:adjustRightInd w:val="0"/>
        <w:spacing w:line="460" w:lineRule="exact"/>
        <w:rPr>
          <w:rFonts w:hint="default" w:ascii="宋体" w:hAnsi="宋体" w:cs="宋体"/>
          <w:b/>
          <w:bCs/>
          <w:szCs w:val="21"/>
          <w:lang w:val="en-US" w:eastAsia="zh-CN"/>
        </w:rPr>
      </w:pPr>
    </w:p>
    <w:p w14:paraId="6514C1F1">
      <w:pPr>
        <w:spacing w:line="360" w:lineRule="auto"/>
        <w:ind w:firstLine="420"/>
        <w:rPr>
          <w:rFonts w:hint="eastAsia" w:eastAsia="宋体" w:cs="Times New Roman"/>
          <w:highlight w:val="none"/>
          <w:lang w:val="zh-CN" w:eastAsia="zh-CN"/>
        </w:rPr>
      </w:pPr>
    </w:p>
    <w:p w14:paraId="68A85433">
      <w:pPr>
        <w:spacing w:line="360" w:lineRule="auto"/>
        <w:ind w:firstLine="420"/>
        <w:rPr>
          <w:rFonts w:hint="eastAsia" w:eastAsia="宋体" w:cs="Times New Roman"/>
          <w:highlight w:val="none"/>
          <w:lang w:val="zh-CN" w:eastAsia="zh-CN"/>
        </w:rPr>
      </w:pPr>
    </w:p>
    <w:p w14:paraId="3BA6AFE5">
      <w:pPr>
        <w:pStyle w:val="2"/>
        <w:numPr>
          <w:ilvl w:val="0"/>
          <w:numId w:val="0"/>
        </w:numPr>
        <w:rPr>
          <w:rFonts w:hint="eastAsia"/>
          <w:highlight w:val="none"/>
          <w:lang w:val="zh-CN" w:eastAsia="zh-CN"/>
        </w:rPr>
      </w:pPr>
    </w:p>
    <w:p w14:paraId="09DADC20">
      <w:pPr>
        <w:rPr>
          <w:rFonts w:hint="eastAsia"/>
          <w:highlight w:val="none"/>
          <w:lang w:val="zh-CN" w:eastAsia="zh-CN"/>
        </w:rPr>
      </w:pPr>
    </w:p>
    <w:p w14:paraId="228C456D">
      <w:pPr>
        <w:rPr>
          <w:rFonts w:hint="eastAsia"/>
          <w:highlight w:val="none"/>
          <w:lang w:val="zh-CN" w:eastAsia="zh-CN"/>
        </w:rPr>
      </w:pPr>
    </w:p>
    <w:p w14:paraId="0D3FBF77">
      <w:pPr>
        <w:rPr>
          <w:rFonts w:hint="eastAsia"/>
          <w:highlight w:val="none"/>
          <w:lang w:val="zh-CN" w:eastAsia="zh-CN"/>
        </w:rPr>
      </w:pPr>
    </w:p>
    <w:p w14:paraId="3BAC2249">
      <w:pPr>
        <w:rPr>
          <w:rFonts w:hint="eastAsia"/>
          <w:highlight w:val="none"/>
          <w:lang w:val="zh-CN" w:eastAsia="zh-CN"/>
        </w:rPr>
      </w:pPr>
    </w:p>
    <w:p w14:paraId="56796B60">
      <w:pPr>
        <w:rPr>
          <w:rFonts w:hint="eastAsia"/>
          <w:highlight w:val="none"/>
          <w:lang w:val="zh-CN" w:eastAsia="zh-CN"/>
        </w:rPr>
      </w:pPr>
    </w:p>
    <w:p w14:paraId="0AF4237F">
      <w:pPr>
        <w:rPr>
          <w:rFonts w:hint="eastAsia"/>
          <w:highlight w:val="none"/>
          <w:lang w:val="zh-CN" w:eastAsia="zh-CN"/>
        </w:rPr>
      </w:pPr>
    </w:p>
    <w:p w14:paraId="7828C2D4">
      <w:pPr>
        <w:rPr>
          <w:rFonts w:hint="eastAsia"/>
          <w:lang w:val="zh-CN" w:eastAsia="zh-CN"/>
        </w:rPr>
      </w:pPr>
      <w:r>
        <w:rPr>
          <w:rFonts w:hint="eastAsia"/>
          <w:lang w:val="zh-CN" w:eastAsia="zh-CN"/>
        </w:rPr>
        <w:br w:type="page" w:clear="all"/>
      </w:r>
    </w:p>
    <w:p w14:paraId="31D86D7F">
      <w:pPr>
        <w:pStyle w:val="42"/>
        <w:jc w:val="center"/>
        <w:rPr>
          <w:highlight w:val="none"/>
          <w:lang w:val="zh-CN"/>
        </w:rPr>
      </w:pPr>
      <w:bookmarkStart w:id="116" w:name="_Toc9174"/>
      <w:bookmarkStart w:id="117" w:name="_Toc15461"/>
      <w:bookmarkStart w:id="118" w:name="_Toc4141"/>
      <w:bookmarkStart w:id="119" w:name="_Toc23360"/>
      <w:bookmarkStart w:id="120" w:name="_Toc11659"/>
      <w:bookmarkStart w:id="121" w:name="_Toc29294"/>
      <w:bookmarkStart w:id="122" w:name="_Toc28898"/>
      <w:bookmarkStart w:id="123" w:name="_Toc43217794"/>
      <w:bookmarkStart w:id="124" w:name="_Toc24900"/>
      <w:bookmarkStart w:id="125" w:name="_Toc504141751"/>
      <w:bookmarkStart w:id="126" w:name="_Toc25532"/>
      <w:bookmarkStart w:id="127" w:name="_Toc24094"/>
      <w:bookmarkStart w:id="128" w:name="_Toc21270"/>
      <w:bookmarkStart w:id="129" w:name="_Toc25218"/>
      <w:r>
        <w:rPr>
          <w:highlight w:val="none"/>
          <w:lang w:val="zh-CN"/>
        </w:rPr>
        <w:t>第四章 评分标准</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3EACA3ED">
      <w:pPr>
        <w:spacing w:line="360" w:lineRule="auto"/>
        <w:ind w:firstLine="420"/>
        <w:rPr>
          <w:rFonts w:hint="eastAsia" w:ascii="宋体" w:hAnsi="宋体"/>
          <w:b/>
          <w:szCs w:val="21"/>
          <w:highlight w:val="none"/>
          <w:lang w:val="zh-CN"/>
        </w:rPr>
      </w:pPr>
      <w:bookmarkStart w:id="130" w:name="_Toc85525790"/>
      <w:bookmarkStart w:id="131" w:name="_Toc143699015"/>
      <w:bookmarkStart w:id="132" w:name="_Toc16157"/>
      <w:bookmarkStart w:id="133" w:name="_Toc30268"/>
      <w:bookmarkStart w:id="134" w:name="_Toc22471"/>
      <w:bookmarkStart w:id="135" w:name="_Toc504141752"/>
      <w:bookmarkStart w:id="136" w:name="_Toc12107"/>
      <w:bookmarkStart w:id="137" w:name="_Toc32113"/>
      <w:bookmarkStart w:id="138" w:name="_Toc2495"/>
      <w:bookmarkStart w:id="139" w:name="_Toc11253"/>
      <w:bookmarkStart w:id="140" w:name="_Toc5832"/>
      <w:bookmarkStart w:id="141" w:name="_Toc26164"/>
      <w:bookmarkStart w:id="142" w:name="_Toc13172"/>
      <w:bookmarkStart w:id="143" w:name="_Toc17293"/>
      <w:bookmarkStart w:id="144" w:name="_Toc8849"/>
      <w:bookmarkStart w:id="145" w:name="_Toc43217795"/>
      <w:r>
        <w:rPr>
          <w:rFonts w:hint="eastAsia" w:ascii="宋体" w:hAnsi="宋体"/>
          <w:b/>
          <w:szCs w:val="21"/>
          <w:highlight w:val="none"/>
        </w:rPr>
        <w:t>一、</w:t>
      </w:r>
      <w:bookmarkEnd w:id="130"/>
      <w:r>
        <w:rPr>
          <w:rFonts w:hint="eastAsia" w:ascii="宋体" w:hAnsi="宋体"/>
          <w:b/>
          <w:szCs w:val="21"/>
          <w:highlight w:val="none"/>
        </w:rPr>
        <w:t>评标委员会对质量和货物和服务均能满足</w:t>
      </w:r>
      <w:r>
        <w:rPr>
          <w:rFonts w:hint="eastAsia" w:ascii="宋体" w:hAnsi="宋体"/>
          <w:b/>
          <w:szCs w:val="21"/>
          <w:highlight w:val="none"/>
          <w:lang w:eastAsia="zh-CN"/>
        </w:rPr>
        <w:t>采购文件</w:t>
      </w:r>
      <w:r>
        <w:rPr>
          <w:rFonts w:hint="eastAsia" w:ascii="宋体" w:hAnsi="宋体"/>
          <w:b/>
          <w:szCs w:val="21"/>
          <w:highlight w:val="none"/>
        </w:rPr>
        <w:t>实质性要求的供应商，</w:t>
      </w:r>
      <w:bookmarkEnd w:id="131"/>
      <w:r>
        <w:rPr>
          <w:rFonts w:hint="eastAsia" w:ascii="宋体" w:hAnsi="宋体"/>
          <w:b/>
          <w:szCs w:val="21"/>
          <w:highlight w:val="none"/>
          <w:lang w:val="zh-CN"/>
        </w:rPr>
        <w:t>磋商小组对质量和服务均能满足采购文件实质性要求的供应商，综合比较与评价后按照得分高低顺序对供应商进行排列。评审得分相同的，按照最后报价由低到高顺序排列。评审得分且最后报价相同的，按技术指标优劣顺序排列。响应文件满足竞争性磋商文件全部实质性要求且按照评审因素的量化指标评审得分最高的供应商为排名第一的成交供应商，经采购人授权，磋商小组将综合排名第一的成交候选供应商确定为成交供应商。</w:t>
      </w:r>
    </w:p>
    <w:tbl>
      <w:tblPr>
        <w:tblStyle w:val="44"/>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294"/>
        <w:gridCol w:w="6370"/>
        <w:gridCol w:w="844"/>
      </w:tblGrid>
      <w:tr w14:paraId="4014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28" w:type="dxa"/>
            <w:noWrap w:val="0"/>
            <w:vAlign w:val="center"/>
          </w:tcPr>
          <w:p w14:paraId="0770CD8D">
            <w:pPr>
              <w:spacing w:line="380" w:lineRule="exact"/>
              <w:jc w:val="center"/>
              <w:rPr>
                <w:rFonts w:ascii="宋体" w:hAnsi="宋体" w:cs="宋体"/>
                <w:b/>
                <w:bCs/>
                <w:szCs w:val="21"/>
              </w:rPr>
            </w:pPr>
            <w:bookmarkStart w:id="146" w:name="_Hlk186719370"/>
            <w:r>
              <w:rPr>
                <w:rFonts w:hint="eastAsia" w:ascii="宋体" w:hAnsi="宋体" w:cs="宋体"/>
                <w:b/>
                <w:bCs/>
                <w:szCs w:val="21"/>
              </w:rPr>
              <w:t>序号</w:t>
            </w:r>
          </w:p>
        </w:tc>
        <w:tc>
          <w:tcPr>
            <w:tcW w:w="1294" w:type="dxa"/>
            <w:noWrap w:val="0"/>
            <w:vAlign w:val="center"/>
          </w:tcPr>
          <w:p w14:paraId="7BF03A74">
            <w:pPr>
              <w:spacing w:line="380" w:lineRule="exact"/>
              <w:jc w:val="center"/>
              <w:rPr>
                <w:rFonts w:ascii="宋体" w:hAnsi="宋体" w:cs="宋体"/>
                <w:b/>
                <w:bCs/>
                <w:szCs w:val="21"/>
              </w:rPr>
            </w:pPr>
            <w:r>
              <w:rPr>
                <w:rFonts w:hint="eastAsia" w:ascii="宋体" w:hAnsi="宋体" w:cs="宋体"/>
                <w:b/>
                <w:bCs/>
                <w:szCs w:val="21"/>
              </w:rPr>
              <w:t>评审因素</w:t>
            </w:r>
          </w:p>
        </w:tc>
        <w:tc>
          <w:tcPr>
            <w:tcW w:w="6370" w:type="dxa"/>
            <w:noWrap w:val="0"/>
            <w:vAlign w:val="center"/>
          </w:tcPr>
          <w:p w14:paraId="516C380E">
            <w:pPr>
              <w:spacing w:line="380" w:lineRule="exact"/>
              <w:jc w:val="center"/>
              <w:rPr>
                <w:rFonts w:ascii="宋体" w:hAnsi="宋体" w:cs="宋体"/>
                <w:b/>
                <w:bCs/>
                <w:szCs w:val="21"/>
              </w:rPr>
            </w:pPr>
            <w:r>
              <w:rPr>
                <w:rFonts w:hint="eastAsia" w:ascii="宋体" w:hAnsi="宋体" w:cs="宋体"/>
                <w:b/>
                <w:bCs/>
                <w:szCs w:val="21"/>
              </w:rPr>
              <w:t>评审细则</w:t>
            </w:r>
          </w:p>
        </w:tc>
        <w:tc>
          <w:tcPr>
            <w:tcW w:w="844" w:type="dxa"/>
            <w:noWrap w:val="0"/>
            <w:vAlign w:val="center"/>
          </w:tcPr>
          <w:p w14:paraId="70ABA798">
            <w:pPr>
              <w:spacing w:line="380" w:lineRule="exact"/>
              <w:jc w:val="center"/>
              <w:rPr>
                <w:rFonts w:ascii="宋体" w:hAnsi="宋体" w:cs="宋体"/>
                <w:b/>
                <w:bCs/>
                <w:szCs w:val="21"/>
              </w:rPr>
            </w:pPr>
            <w:r>
              <w:rPr>
                <w:rFonts w:hint="eastAsia" w:ascii="宋体" w:hAnsi="宋体" w:cs="宋体"/>
                <w:b/>
                <w:bCs/>
                <w:szCs w:val="21"/>
              </w:rPr>
              <w:t>分值</w:t>
            </w:r>
          </w:p>
        </w:tc>
      </w:tr>
      <w:tr w14:paraId="4935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9136" w:type="dxa"/>
            <w:gridSpan w:val="4"/>
            <w:noWrap w:val="0"/>
            <w:vAlign w:val="center"/>
          </w:tcPr>
          <w:p w14:paraId="30DFD9C6">
            <w:pPr>
              <w:spacing w:line="380" w:lineRule="exact"/>
              <w:jc w:val="center"/>
              <w:rPr>
                <w:rFonts w:ascii="宋体" w:hAnsi="宋体" w:cs="宋体"/>
                <w:b/>
                <w:bCs/>
                <w:szCs w:val="21"/>
              </w:rPr>
            </w:pPr>
            <w:r>
              <w:rPr>
                <w:rFonts w:hint="eastAsia" w:ascii="宋体" w:hAnsi="宋体" w:cs="宋体"/>
                <w:b/>
                <w:bCs/>
                <w:szCs w:val="21"/>
              </w:rPr>
              <w:t>价格</w:t>
            </w:r>
          </w:p>
        </w:tc>
      </w:tr>
      <w:tr w14:paraId="323B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628" w:type="dxa"/>
            <w:noWrap w:val="0"/>
            <w:vAlign w:val="center"/>
          </w:tcPr>
          <w:p w14:paraId="0984F617">
            <w:pPr>
              <w:spacing w:line="380" w:lineRule="exact"/>
              <w:jc w:val="center"/>
              <w:rPr>
                <w:rFonts w:ascii="宋体" w:hAnsi="宋体" w:cs="宋体"/>
                <w:szCs w:val="21"/>
              </w:rPr>
            </w:pPr>
            <w:r>
              <w:rPr>
                <w:rFonts w:hint="eastAsia" w:ascii="宋体" w:hAnsi="宋体" w:cs="宋体"/>
                <w:szCs w:val="21"/>
              </w:rPr>
              <w:t>1</w:t>
            </w:r>
          </w:p>
        </w:tc>
        <w:tc>
          <w:tcPr>
            <w:tcW w:w="1294" w:type="dxa"/>
            <w:noWrap w:val="0"/>
            <w:vAlign w:val="center"/>
          </w:tcPr>
          <w:p w14:paraId="28E0D2DB">
            <w:pPr>
              <w:spacing w:line="380" w:lineRule="exact"/>
              <w:jc w:val="center"/>
              <w:rPr>
                <w:rFonts w:hint="eastAsia" w:ascii="宋体" w:hAnsi="宋体" w:cs="宋体"/>
                <w:szCs w:val="21"/>
              </w:rPr>
            </w:pPr>
            <w:r>
              <w:rPr>
                <w:rFonts w:hint="eastAsia" w:ascii="宋体" w:hAnsi="宋体" w:cs="宋体"/>
                <w:szCs w:val="21"/>
              </w:rPr>
              <w:t>价格</w:t>
            </w:r>
          </w:p>
        </w:tc>
        <w:tc>
          <w:tcPr>
            <w:tcW w:w="6370" w:type="dxa"/>
            <w:noWrap w:val="0"/>
            <w:vAlign w:val="center"/>
          </w:tcPr>
          <w:p w14:paraId="5F54C436">
            <w:pPr>
              <w:spacing w:line="380" w:lineRule="exact"/>
              <w:jc w:val="left"/>
              <w:rPr>
                <w:rFonts w:hint="eastAsia" w:ascii="宋体" w:hAnsi="宋体" w:cs="宋体"/>
                <w:szCs w:val="21"/>
              </w:rPr>
            </w:pPr>
            <w:r>
              <w:rPr>
                <w:rFonts w:hint="eastAsia" w:ascii="宋体" w:hAnsi="宋体" w:cs="宋体"/>
                <w:szCs w:val="21"/>
              </w:rPr>
              <w:t>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szCs w:val="21"/>
                <w:lang w:val="en-US" w:eastAsia="zh-CN"/>
              </w:rPr>
              <w:t>20</w:t>
            </w:r>
            <w:r>
              <w:rPr>
                <w:rFonts w:hint="eastAsia" w:ascii="宋体" w:hAnsi="宋体"/>
                <w:kern w:val="0"/>
                <w:szCs w:val="21"/>
              </w:rPr>
              <w:t>（小数点保留两位）</w:t>
            </w:r>
          </w:p>
        </w:tc>
        <w:tc>
          <w:tcPr>
            <w:tcW w:w="844" w:type="dxa"/>
            <w:noWrap w:val="0"/>
            <w:vAlign w:val="center"/>
          </w:tcPr>
          <w:p w14:paraId="2BB92BDA">
            <w:pPr>
              <w:spacing w:line="380" w:lineRule="exact"/>
              <w:jc w:val="center"/>
              <w:rPr>
                <w:rFonts w:ascii="宋体" w:hAnsi="宋体" w:cs="宋体"/>
                <w:szCs w:val="21"/>
              </w:rPr>
            </w:pPr>
            <w:r>
              <w:rPr>
                <w:rFonts w:hint="eastAsia" w:ascii="宋体" w:hAnsi="宋体" w:cs="宋体"/>
                <w:szCs w:val="21"/>
                <w:lang w:val="en-US" w:eastAsia="zh-CN"/>
              </w:rPr>
              <w:t>20</w:t>
            </w:r>
            <w:r>
              <w:rPr>
                <w:rFonts w:hint="eastAsia" w:ascii="宋体" w:hAnsi="宋体" w:cs="宋体"/>
                <w:szCs w:val="21"/>
              </w:rPr>
              <w:t>分</w:t>
            </w:r>
          </w:p>
        </w:tc>
      </w:tr>
      <w:tr w14:paraId="5468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36" w:type="dxa"/>
            <w:gridSpan w:val="4"/>
            <w:noWrap w:val="0"/>
            <w:vAlign w:val="center"/>
          </w:tcPr>
          <w:p w14:paraId="50FDCF41">
            <w:pPr>
              <w:spacing w:line="380" w:lineRule="exact"/>
              <w:jc w:val="center"/>
              <w:rPr>
                <w:rFonts w:ascii="宋体" w:hAnsi="宋体" w:cs="宋体"/>
                <w:b/>
                <w:bCs/>
                <w:szCs w:val="21"/>
              </w:rPr>
            </w:pPr>
            <w:r>
              <w:rPr>
                <w:rFonts w:hint="eastAsia" w:ascii="宋体" w:hAnsi="宋体" w:cs="宋体"/>
                <w:b/>
                <w:bCs/>
                <w:szCs w:val="21"/>
              </w:rPr>
              <w:t>实施方案</w:t>
            </w:r>
          </w:p>
        </w:tc>
      </w:tr>
      <w:tr w14:paraId="7651B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628" w:type="dxa"/>
            <w:noWrap w:val="0"/>
            <w:vAlign w:val="center"/>
          </w:tcPr>
          <w:p w14:paraId="221C73F8">
            <w:pPr>
              <w:spacing w:line="380" w:lineRule="exact"/>
              <w:jc w:val="center"/>
              <w:rPr>
                <w:rFonts w:hint="eastAsia" w:ascii="宋体" w:hAnsi="宋体" w:cs="宋体"/>
                <w:szCs w:val="21"/>
              </w:rPr>
            </w:pPr>
            <w:r>
              <w:rPr>
                <w:rFonts w:hint="eastAsia" w:ascii="宋体" w:hAnsi="宋体" w:cs="宋体"/>
                <w:szCs w:val="21"/>
              </w:rPr>
              <w:t>1</w:t>
            </w:r>
          </w:p>
        </w:tc>
        <w:tc>
          <w:tcPr>
            <w:tcW w:w="1294" w:type="dxa"/>
            <w:noWrap w:val="0"/>
            <w:vAlign w:val="center"/>
          </w:tcPr>
          <w:p w14:paraId="0183E208">
            <w:pPr>
              <w:spacing w:line="380" w:lineRule="exact"/>
              <w:jc w:val="center"/>
              <w:rPr>
                <w:rFonts w:hint="eastAsia" w:ascii="宋体" w:hAnsi="宋体" w:cs="宋体"/>
                <w:szCs w:val="21"/>
              </w:rPr>
            </w:pPr>
            <w:r>
              <w:rPr>
                <w:rFonts w:hint="eastAsia" w:ascii="宋体" w:hAnsi="宋体" w:cs="宋体"/>
                <w:szCs w:val="21"/>
                <w:lang w:val="en-US" w:eastAsia="zh-CN"/>
              </w:rPr>
              <w:t>整体</w:t>
            </w:r>
            <w:r>
              <w:rPr>
                <w:rFonts w:hint="eastAsia" w:ascii="宋体" w:hAnsi="宋体" w:cs="宋体"/>
                <w:szCs w:val="21"/>
              </w:rPr>
              <w:t>服务</w:t>
            </w:r>
          </w:p>
          <w:p w14:paraId="643B7D66">
            <w:pPr>
              <w:spacing w:line="380" w:lineRule="exact"/>
              <w:jc w:val="center"/>
              <w:rPr>
                <w:rFonts w:hint="eastAsia" w:ascii="宋体" w:hAnsi="宋体" w:cs="宋体"/>
                <w:szCs w:val="21"/>
              </w:rPr>
            </w:pPr>
            <w:r>
              <w:rPr>
                <w:rFonts w:hint="eastAsia" w:ascii="宋体" w:hAnsi="宋体" w:cs="宋体"/>
                <w:szCs w:val="21"/>
              </w:rPr>
              <w:t>方案</w:t>
            </w:r>
          </w:p>
        </w:tc>
        <w:tc>
          <w:tcPr>
            <w:tcW w:w="6370" w:type="dxa"/>
            <w:noWrap w:val="0"/>
            <w:vAlign w:val="center"/>
          </w:tcPr>
          <w:p w14:paraId="2C564942">
            <w:pPr>
              <w:widowControl/>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评委根据供应商对项目的认识、服务整体设想及总体目标，服务重点、难点及措施等评分，(1)项目认识深刻，目标明确，重难点及措施内容完善具体得 </w:t>
            </w:r>
            <w:r>
              <w:rPr>
                <w:rFonts w:hint="eastAsia" w:ascii="宋体" w:hAnsi="宋体" w:cs="宋体"/>
                <w:szCs w:val="21"/>
                <w:lang w:val="en-US" w:eastAsia="zh-CN"/>
              </w:rPr>
              <w:t>12</w:t>
            </w:r>
            <w:r>
              <w:rPr>
                <w:rFonts w:hint="eastAsia" w:ascii="宋体" w:hAnsi="宋体" w:eastAsia="宋体" w:cs="宋体"/>
                <w:szCs w:val="21"/>
              </w:rPr>
              <w:t>分，(2)项目认识</w:t>
            </w:r>
            <w:r>
              <w:rPr>
                <w:rFonts w:hint="eastAsia" w:ascii="宋体" w:hAnsi="宋体" w:cs="宋体"/>
                <w:szCs w:val="21"/>
                <w:lang w:val="en-US" w:eastAsia="zh-CN"/>
              </w:rPr>
              <w:t>较好</w:t>
            </w:r>
            <w:r>
              <w:rPr>
                <w:rFonts w:hint="eastAsia" w:ascii="宋体" w:hAnsi="宋体" w:eastAsia="宋体" w:cs="宋体"/>
                <w:szCs w:val="21"/>
              </w:rPr>
              <w:t>，目标比较明确，重难点及措施内容</w:t>
            </w:r>
            <w:r>
              <w:rPr>
                <w:rFonts w:hint="eastAsia" w:ascii="宋体" w:hAnsi="宋体" w:cs="宋体"/>
                <w:szCs w:val="21"/>
                <w:lang w:val="en-US" w:eastAsia="zh-CN"/>
              </w:rPr>
              <w:t>较好</w:t>
            </w:r>
            <w:r>
              <w:rPr>
                <w:rFonts w:hint="eastAsia" w:ascii="宋体" w:hAnsi="宋体" w:eastAsia="宋体" w:cs="宋体"/>
                <w:szCs w:val="21"/>
              </w:rPr>
              <w:t xml:space="preserve">得 </w:t>
            </w:r>
            <w:r>
              <w:rPr>
                <w:rFonts w:hint="eastAsia" w:ascii="宋体" w:hAnsi="宋体" w:cs="宋体"/>
                <w:szCs w:val="21"/>
                <w:lang w:val="en-US" w:eastAsia="zh-CN"/>
              </w:rPr>
              <w:t>10</w:t>
            </w:r>
            <w:r>
              <w:rPr>
                <w:rFonts w:hint="eastAsia" w:ascii="宋体" w:hAnsi="宋体" w:eastAsia="宋体" w:cs="宋体"/>
                <w:szCs w:val="21"/>
              </w:rPr>
              <w:t>分</w:t>
            </w:r>
            <w:r>
              <w:rPr>
                <w:rFonts w:hint="eastAsia" w:ascii="宋体" w:hAnsi="宋体" w:cs="宋体"/>
                <w:szCs w:val="21"/>
                <w:lang w:eastAsia="zh-CN"/>
              </w:rPr>
              <w:t>，</w:t>
            </w:r>
            <w:r>
              <w:rPr>
                <w:rFonts w:hint="eastAsia" w:ascii="宋体" w:hAnsi="宋体" w:eastAsia="宋体" w:cs="宋体"/>
                <w:szCs w:val="21"/>
              </w:rPr>
              <w:t xml:space="preserve">(3)项目认识一般，目标一般，重难点及措施内容一般得 </w:t>
            </w:r>
            <w:r>
              <w:rPr>
                <w:rFonts w:hint="eastAsia" w:ascii="宋体" w:hAnsi="宋体" w:cs="宋体"/>
                <w:szCs w:val="21"/>
                <w:lang w:val="en-US" w:eastAsia="zh-CN"/>
              </w:rPr>
              <w:t>8</w:t>
            </w:r>
            <w:r>
              <w:rPr>
                <w:rFonts w:hint="eastAsia" w:ascii="宋体" w:hAnsi="宋体" w:eastAsia="宋体" w:cs="宋体"/>
                <w:szCs w:val="21"/>
              </w:rPr>
              <w:t xml:space="preserve">分，(4)项目认识较浅，目标不够明确，重难点及措施内容较差得 </w:t>
            </w:r>
            <w:r>
              <w:rPr>
                <w:rFonts w:hint="eastAsia" w:ascii="宋体" w:hAnsi="宋体" w:cs="宋体"/>
                <w:szCs w:val="21"/>
                <w:lang w:val="en-US" w:eastAsia="zh-CN"/>
              </w:rPr>
              <w:t>6</w:t>
            </w:r>
            <w:r>
              <w:rPr>
                <w:rFonts w:hint="eastAsia" w:ascii="宋体" w:hAnsi="宋体" w:eastAsia="宋体" w:cs="宋体"/>
                <w:szCs w:val="21"/>
              </w:rPr>
              <w:t>分，没有不得分</w:t>
            </w:r>
            <w:r>
              <w:rPr>
                <w:rFonts w:hint="eastAsia" w:ascii="宋体" w:hAnsi="宋体" w:cs="宋体"/>
                <w:szCs w:val="21"/>
                <w:lang w:eastAsia="zh-CN"/>
              </w:rPr>
              <w:t>。</w:t>
            </w:r>
          </w:p>
        </w:tc>
        <w:tc>
          <w:tcPr>
            <w:tcW w:w="844" w:type="dxa"/>
            <w:noWrap w:val="0"/>
            <w:vAlign w:val="center"/>
          </w:tcPr>
          <w:p w14:paraId="74F760C8">
            <w:pPr>
              <w:spacing w:line="380" w:lineRule="exact"/>
              <w:jc w:val="center"/>
              <w:rPr>
                <w:rFonts w:hint="eastAsia" w:ascii="宋体" w:hAnsi="宋体" w:cs="宋体"/>
                <w:szCs w:val="21"/>
              </w:rPr>
            </w:pPr>
            <w:r>
              <w:rPr>
                <w:rFonts w:hint="eastAsia" w:ascii="宋体" w:hAnsi="宋体" w:cs="宋体"/>
                <w:szCs w:val="21"/>
                <w:lang w:val="en-US" w:eastAsia="zh-CN"/>
              </w:rPr>
              <w:t>12</w:t>
            </w:r>
            <w:r>
              <w:rPr>
                <w:rFonts w:hint="eastAsia" w:ascii="宋体" w:hAnsi="宋体" w:cs="宋体"/>
                <w:szCs w:val="21"/>
              </w:rPr>
              <w:t>分</w:t>
            </w:r>
          </w:p>
        </w:tc>
      </w:tr>
      <w:tr w14:paraId="6DA6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628" w:type="dxa"/>
            <w:noWrap w:val="0"/>
            <w:vAlign w:val="center"/>
          </w:tcPr>
          <w:p w14:paraId="261650E6">
            <w:pPr>
              <w:spacing w:line="380" w:lineRule="exact"/>
              <w:jc w:val="center"/>
              <w:rPr>
                <w:rFonts w:hint="eastAsia" w:ascii="宋体" w:hAnsi="宋体" w:cs="宋体"/>
                <w:szCs w:val="21"/>
              </w:rPr>
            </w:pPr>
            <w:r>
              <w:rPr>
                <w:rFonts w:hint="eastAsia" w:ascii="宋体" w:hAnsi="宋体" w:cs="宋体"/>
                <w:szCs w:val="21"/>
              </w:rPr>
              <w:t>2</w:t>
            </w:r>
          </w:p>
        </w:tc>
        <w:tc>
          <w:tcPr>
            <w:tcW w:w="1294" w:type="dxa"/>
            <w:noWrap w:val="0"/>
            <w:vAlign w:val="center"/>
          </w:tcPr>
          <w:p w14:paraId="1A5684BF">
            <w:pPr>
              <w:widowControl/>
              <w:spacing w:line="380" w:lineRule="exact"/>
              <w:jc w:val="center"/>
              <w:rPr>
                <w:rFonts w:hint="eastAsia" w:ascii="宋体" w:hAnsi="宋体"/>
                <w:color w:val="000000"/>
                <w:szCs w:val="21"/>
              </w:rPr>
            </w:pPr>
            <w:r>
              <w:rPr>
                <w:rFonts w:hint="eastAsia" w:ascii="宋体" w:hAnsi="宋体"/>
                <w:color w:val="000000"/>
                <w:szCs w:val="21"/>
              </w:rPr>
              <w:t>物资储备及安排、劳动力计划及安排</w:t>
            </w:r>
          </w:p>
        </w:tc>
        <w:tc>
          <w:tcPr>
            <w:tcW w:w="6370" w:type="dxa"/>
            <w:noWrap w:val="0"/>
            <w:vAlign w:val="center"/>
          </w:tcPr>
          <w:p w14:paraId="11E021BC">
            <w:pPr>
              <w:widowControl/>
              <w:spacing w:line="360" w:lineRule="auto"/>
              <w:rPr>
                <w:rFonts w:hint="eastAsia" w:ascii="宋体" w:hAnsi="宋体" w:cs="宋体"/>
                <w:szCs w:val="21"/>
              </w:rPr>
            </w:pPr>
            <w:r>
              <w:rPr>
                <w:rFonts w:hint="eastAsia" w:ascii="宋体" w:hAnsi="宋体" w:eastAsia="宋体" w:cs="宋体"/>
                <w:szCs w:val="21"/>
              </w:rPr>
              <w:t>对供应商拟在项目履行中相关物资储备及安排、劳动力计划及安排进行评价：(1)对本项目履行中相关物资储备及安排妥当，优于项目要求、劳动力计划及安排超项目要求，准备齐全，得</w:t>
            </w:r>
            <w:r>
              <w:rPr>
                <w:rFonts w:hint="eastAsia" w:ascii="宋体" w:hAnsi="宋体" w:cs="宋体"/>
                <w:szCs w:val="21"/>
                <w:lang w:val="en-US" w:eastAsia="zh-CN"/>
              </w:rPr>
              <w:t>12</w:t>
            </w:r>
            <w:r>
              <w:rPr>
                <w:rFonts w:hint="eastAsia" w:ascii="宋体" w:hAnsi="宋体" w:eastAsia="宋体" w:cs="宋体"/>
                <w:szCs w:val="21"/>
              </w:rPr>
              <w:t>分；(2)对本项目履行中相关物资储备及安排较妥当、满足项目要求，劳动力计划及安排满足要求得</w:t>
            </w:r>
            <w:r>
              <w:rPr>
                <w:rFonts w:hint="eastAsia" w:ascii="宋体" w:hAnsi="宋体" w:cs="宋体"/>
                <w:szCs w:val="21"/>
                <w:lang w:val="en-US" w:eastAsia="zh-CN"/>
              </w:rPr>
              <w:t>10</w:t>
            </w:r>
            <w:r>
              <w:rPr>
                <w:rFonts w:hint="eastAsia" w:ascii="宋体" w:hAnsi="宋体" w:eastAsia="宋体" w:cs="宋体"/>
                <w:szCs w:val="21"/>
              </w:rPr>
              <w:t>分；(3)对本项目履行中相关物资储备及安排不够完整详实，劳动力计划及安排勉强满足项目要求，得</w:t>
            </w:r>
            <w:r>
              <w:rPr>
                <w:rFonts w:hint="eastAsia" w:ascii="宋体" w:hAnsi="宋体" w:cs="宋体"/>
                <w:szCs w:val="21"/>
                <w:lang w:val="en-US" w:eastAsia="zh-CN"/>
              </w:rPr>
              <w:t>8</w:t>
            </w:r>
            <w:r>
              <w:rPr>
                <w:rFonts w:hint="eastAsia" w:ascii="宋体" w:hAnsi="宋体" w:eastAsia="宋体" w:cs="宋体"/>
                <w:szCs w:val="21"/>
              </w:rPr>
              <w:t>分；(4)对本项目履行中相关物资储备及安排有一定规划，但不够详细，有一定的劳动力计划及安排，准备不够充分，得</w:t>
            </w:r>
            <w:r>
              <w:rPr>
                <w:rFonts w:hint="eastAsia" w:ascii="宋体" w:hAnsi="宋体" w:cs="宋体"/>
                <w:szCs w:val="21"/>
                <w:lang w:val="en-US" w:eastAsia="zh-CN"/>
              </w:rPr>
              <w:t>6</w:t>
            </w:r>
            <w:r>
              <w:rPr>
                <w:rFonts w:hint="eastAsia" w:ascii="宋体" w:hAnsi="宋体" w:eastAsia="宋体" w:cs="宋体"/>
                <w:szCs w:val="21"/>
              </w:rPr>
              <w:t>分；(5)未提供的不得分。</w:t>
            </w:r>
          </w:p>
        </w:tc>
        <w:tc>
          <w:tcPr>
            <w:tcW w:w="844" w:type="dxa"/>
            <w:noWrap w:val="0"/>
            <w:vAlign w:val="center"/>
          </w:tcPr>
          <w:p w14:paraId="248D1642">
            <w:pPr>
              <w:spacing w:line="380" w:lineRule="exact"/>
              <w:jc w:val="center"/>
              <w:rPr>
                <w:rFonts w:hint="eastAsia" w:ascii="宋体" w:hAnsi="宋体" w:cs="宋体"/>
                <w:szCs w:val="21"/>
              </w:rPr>
            </w:pPr>
            <w:r>
              <w:rPr>
                <w:rFonts w:hint="eastAsia" w:ascii="宋体" w:hAnsi="宋体" w:cs="宋体"/>
                <w:bCs/>
                <w:spacing w:val="-12"/>
                <w:szCs w:val="21"/>
                <w:lang w:val="en-US" w:eastAsia="zh-CN"/>
              </w:rPr>
              <w:t>12</w:t>
            </w:r>
            <w:r>
              <w:rPr>
                <w:rFonts w:hint="eastAsia" w:ascii="宋体" w:hAnsi="宋体" w:cs="宋体"/>
                <w:bCs/>
                <w:spacing w:val="-12"/>
                <w:szCs w:val="21"/>
              </w:rPr>
              <w:t>分</w:t>
            </w:r>
          </w:p>
        </w:tc>
      </w:tr>
      <w:tr w14:paraId="4CF2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28" w:type="dxa"/>
            <w:noWrap w:val="0"/>
            <w:vAlign w:val="center"/>
          </w:tcPr>
          <w:p w14:paraId="315DD19B">
            <w:pPr>
              <w:spacing w:line="380" w:lineRule="exact"/>
              <w:jc w:val="center"/>
              <w:rPr>
                <w:rFonts w:hint="eastAsia" w:ascii="宋体" w:hAnsi="宋体" w:cs="宋体"/>
                <w:szCs w:val="21"/>
              </w:rPr>
            </w:pPr>
            <w:r>
              <w:rPr>
                <w:rFonts w:hint="eastAsia" w:ascii="宋体" w:hAnsi="宋体" w:cs="宋体"/>
                <w:szCs w:val="21"/>
              </w:rPr>
              <w:t>3</w:t>
            </w:r>
          </w:p>
        </w:tc>
        <w:tc>
          <w:tcPr>
            <w:tcW w:w="1294" w:type="dxa"/>
            <w:noWrap w:val="0"/>
            <w:vAlign w:val="center"/>
          </w:tcPr>
          <w:p w14:paraId="6E33C705">
            <w:pPr>
              <w:spacing w:line="380" w:lineRule="exact"/>
              <w:jc w:val="center"/>
              <w:rPr>
                <w:rFonts w:hint="eastAsia" w:ascii="宋体" w:hAnsi="宋体"/>
                <w:color w:val="000000"/>
                <w:szCs w:val="21"/>
              </w:rPr>
            </w:pPr>
            <w:r>
              <w:rPr>
                <w:rFonts w:hint="eastAsia" w:ascii="宋体" w:hAnsi="宋体"/>
                <w:color w:val="000000"/>
                <w:szCs w:val="21"/>
              </w:rPr>
              <w:t>重点难点分析及解决</w:t>
            </w:r>
          </w:p>
        </w:tc>
        <w:tc>
          <w:tcPr>
            <w:tcW w:w="6370" w:type="dxa"/>
            <w:noWrap w:val="0"/>
            <w:vAlign w:val="center"/>
          </w:tcPr>
          <w:p w14:paraId="04589F8F">
            <w:pPr>
              <w:widowControl/>
              <w:spacing w:line="360" w:lineRule="auto"/>
              <w:rPr>
                <w:rFonts w:hint="eastAsia" w:ascii="宋体" w:hAnsi="宋体" w:eastAsia="宋体" w:cs="宋体"/>
                <w:szCs w:val="21"/>
              </w:rPr>
            </w:pPr>
            <w:r>
              <w:rPr>
                <w:rFonts w:hint="eastAsia" w:ascii="宋体" w:hAnsi="宋体" w:eastAsia="宋体" w:cs="宋体"/>
                <w:szCs w:val="21"/>
              </w:rPr>
              <w:t>投标供应商针对本项目</w:t>
            </w:r>
            <w:r>
              <w:rPr>
                <w:rFonts w:hint="eastAsia" w:ascii="宋体" w:hAnsi="宋体" w:eastAsia="宋体" w:cs="宋体"/>
                <w:szCs w:val="21"/>
                <w:lang w:eastAsia="zh-CN"/>
              </w:rPr>
              <w:t>维修服务过程中会出现的</w:t>
            </w:r>
            <w:r>
              <w:rPr>
                <w:rFonts w:hint="eastAsia" w:ascii="宋体" w:hAnsi="宋体" w:eastAsia="宋体" w:cs="宋体"/>
                <w:szCs w:val="21"/>
              </w:rPr>
              <w:t>重点难点分析及解决情况进行评价：</w:t>
            </w:r>
          </w:p>
          <w:p w14:paraId="0487294F">
            <w:pPr>
              <w:widowControl/>
              <w:spacing w:line="360" w:lineRule="auto"/>
              <w:rPr>
                <w:rFonts w:hint="eastAsia" w:ascii="宋体" w:hAnsi="宋体" w:cs="宋体"/>
                <w:szCs w:val="21"/>
              </w:rPr>
            </w:pPr>
            <w:r>
              <w:rPr>
                <w:rFonts w:hint="eastAsia" w:ascii="宋体" w:hAnsi="宋体" w:eastAsia="宋体" w:cs="宋体"/>
                <w:szCs w:val="21"/>
              </w:rPr>
              <w:t>(1)重点难点分析全面，解决对策可行性很强，得</w:t>
            </w:r>
            <w:r>
              <w:rPr>
                <w:rFonts w:hint="eastAsia" w:ascii="宋体" w:hAnsi="宋体" w:cs="宋体"/>
                <w:szCs w:val="21"/>
                <w:lang w:val="en-US" w:eastAsia="zh-CN"/>
              </w:rPr>
              <w:t>12</w:t>
            </w:r>
            <w:r>
              <w:rPr>
                <w:rFonts w:hint="eastAsia" w:ascii="宋体" w:hAnsi="宋体" w:eastAsia="宋体" w:cs="宋体"/>
                <w:szCs w:val="21"/>
              </w:rPr>
              <w:t>分；(2)重点难点分析较全面，解决对策有一定的针对性，得</w:t>
            </w:r>
            <w:r>
              <w:rPr>
                <w:rFonts w:hint="eastAsia" w:ascii="宋体" w:hAnsi="宋体" w:cs="宋体"/>
                <w:szCs w:val="21"/>
                <w:lang w:val="en-US" w:eastAsia="zh-CN"/>
              </w:rPr>
              <w:t>10</w:t>
            </w:r>
            <w:r>
              <w:rPr>
                <w:rFonts w:hint="eastAsia" w:ascii="宋体" w:hAnsi="宋体" w:eastAsia="宋体" w:cs="宋体"/>
                <w:szCs w:val="21"/>
              </w:rPr>
              <w:t>分；(3)有重点难点分析，但是解决对策缺乏可行性，得</w:t>
            </w:r>
            <w:r>
              <w:rPr>
                <w:rFonts w:hint="eastAsia" w:ascii="宋体" w:hAnsi="宋体" w:cs="宋体"/>
                <w:szCs w:val="21"/>
                <w:lang w:val="en-US" w:eastAsia="zh-CN"/>
              </w:rPr>
              <w:t>8</w:t>
            </w:r>
            <w:r>
              <w:rPr>
                <w:rFonts w:hint="eastAsia" w:ascii="宋体" w:hAnsi="宋体" w:eastAsia="宋体" w:cs="宋体"/>
                <w:szCs w:val="21"/>
              </w:rPr>
              <w:t>分；(4)对重点难点分析比较片面，解决对策无法解决实际根本性问题，得</w:t>
            </w:r>
            <w:r>
              <w:rPr>
                <w:rFonts w:hint="eastAsia" w:ascii="宋体" w:hAnsi="宋体" w:cs="宋体"/>
                <w:szCs w:val="21"/>
                <w:lang w:val="en-US" w:eastAsia="zh-CN"/>
              </w:rPr>
              <w:t>6</w:t>
            </w:r>
            <w:r>
              <w:rPr>
                <w:rFonts w:hint="eastAsia" w:ascii="宋体" w:hAnsi="宋体" w:eastAsia="宋体" w:cs="宋体"/>
                <w:szCs w:val="21"/>
              </w:rPr>
              <w:t>分；(5)未提供的不得分。</w:t>
            </w:r>
          </w:p>
        </w:tc>
        <w:tc>
          <w:tcPr>
            <w:tcW w:w="844" w:type="dxa"/>
            <w:noWrap w:val="0"/>
            <w:vAlign w:val="center"/>
          </w:tcPr>
          <w:p w14:paraId="6A42E88B">
            <w:pPr>
              <w:spacing w:line="380" w:lineRule="exact"/>
              <w:jc w:val="center"/>
              <w:rPr>
                <w:rFonts w:hint="eastAsia" w:ascii="宋体" w:hAnsi="宋体" w:cs="宋体"/>
                <w:szCs w:val="21"/>
              </w:rPr>
            </w:pPr>
            <w:r>
              <w:rPr>
                <w:rFonts w:hint="eastAsia" w:ascii="宋体" w:hAnsi="宋体" w:cs="宋体"/>
                <w:bCs/>
                <w:spacing w:val="-12"/>
                <w:szCs w:val="21"/>
                <w:lang w:val="en-US" w:eastAsia="zh-CN"/>
              </w:rPr>
              <w:t>12</w:t>
            </w:r>
            <w:r>
              <w:rPr>
                <w:rFonts w:hint="eastAsia" w:ascii="宋体" w:hAnsi="宋体" w:cs="宋体"/>
                <w:bCs/>
                <w:spacing w:val="-12"/>
                <w:szCs w:val="21"/>
              </w:rPr>
              <w:t>分</w:t>
            </w:r>
          </w:p>
        </w:tc>
      </w:tr>
      <w:tr w14:paraId="6501D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628" w:type="dxa"/>
            <w:noWrap w:val="0"/>
            <w:vAlign w:val="center"/>
          </w:tcPr>
          <w:p w14:paraId="2E53EBD1">
            <w:pPr>
              <w:spacing w:line="380" w:lineRule="exact"/>
              <w:jc w:val="center"/>
              <w:rPr>
                <w:rFonts w:hint="eastAsia" w:ascii="宋体" w:hAnsi="宋体" w:cs="宋体"/>
                <w:szCs w:val="21"/>
              </w:rPr>
            </w:pPr>
            <w:r>
              <w:rPr>
                <w:rFonts w:hint="eastAsia" w:ascii="宋体" w:hAnsi="宋体" w:cs="宋体"/>
                <w:szCs w:val="21"/>
              </w:rPr>
              <w:t>4</w:t>
            </w:r>
          </w:p>
        </w:tc>
        <w:tc>
          <w:tcPr>
            <w:tcW w:w="1294" w:type="dxa"/>
            <w:noWrap w:val="0"/>
            <w:vAlign w:val="center"/>
          </w:tcPr>
          <w:p w14:paraId="49BAC21B">
            <w:pPr>
              <w:spacing w:line="380" w:lineRule="exact"/>
              <w:jc w:val="center"/>
              <w:rPr>
                <w:rFonts w:hint="eastAsia" w:ascii="宋体" w:hAnsi="宋体"/>
                <w:color w:val="000000"/>
                <w:szCs w:val="21"/>
              </w:rPr>
            </w:pPr>
            <w:r>
              <w:rPr>
                <w:rFonts w:hint="eastAsia" w:ascii="宋体" w:hAnsi="宋体"/>
                <w:color w:val="000000"/>
                <w:szCs w:val="21"/>
              </w:rPr>
              <w:t>进度、质量保证措施</w:t>
            </w:r>
          </w:p>
        </w:tc>
        <w:tc>
          <w:tcPr>
            <w:tcW w:w="6370" w:type="dxa"/>
            <w:noWrap w:val="0"/>
            <w:vAlign w:val="center"/>
          </w:tcPr>
          <w:p w14:paraId="233BB367">
            <w:pPr>
              <w:widowControl/>
              <w:spacing w:line="360" w:lineRule="auto"/>
              <w:rPr>
                <w:rFonts w:hint="eastAsia" w:ascii="宋体" w:hAnsi="宋体" w:cs="宋体"/>
                <w:szCs w:val="21"/>
              </w:rPr>
            </w:pPr>
            <w:r>
              <w:rPr>
                <w:rFonts w:hint="eastAsia"/>
                <w:color w:val="000000"/>
              </w:rPr>
              <w:t>对不同（一般、紧急、应急）维修情况，分别制订维修服务规划并有相应的进度、质量</w:t>
            </w:r>
            <w:r>
              <w:rPr>
                <w:color w:val="000000"/>
              </w:rPr>
              <w:t>保证措施</w:t>
            </w:r>
            <w:r>
              <w:rPr>
                <w:rFonts w:hint="eastAsia"/>
                <w:color w:val="000000"/>
              </w:rPr>
              <w:t>合理性进行评价：</w:t>
            </w:r>
            <w:r>
              <w:rPr>
                <w:rFonts w:hint="eastAsia" w:ascii="宋体" w:hAnsi="宋体"/>
                <w:color w:val="000000"/>
                <w:szCs w:val="21"/>
              </w:rPr>
              <w:t>(1)进度、质量保证措施优于采购文件要求，维修服务规划考虑周</w:t>
            </w:r>
            <w:r>
              <w:rPr>
                <w:rFonts w:hint="eastAsia"/>
              </w:rPr>
              <w:t>到、全面，得</w:t>
            </w:r>
            <w:r>
              <w:rPr>
                <w:rFonts w:hint="eastAsia"/>
                <w:lang w:val="en-US" w:eastAsia="zh-CN"/>
              </w:rPr>
              <w:t>12</w:t>
            </w:r>
            <w:r>
              <w:rPr>
                <w:rFonts w:hint="eastAsia"/>
              </w:rPr>
              <w:t>分；</w:t>
            </w:r>
            <w:r>
              <w:rPr>
                <w:rFonts w:hint="eastAsia" w:ascii="宋体" w:hAnsi="宋体" w:eastAsia="宋体" w:cs="Times New Roman"/>
                <w:color w:val="000000"/>
                <w:szCs w:val="21"/>
              </w:rPr>
              <w:t>(2)进度、质量保证措施满足采购文件要求，维修服务规划考虑较全面，得</w:t>
            </w:r>
            <w:r>
              <w:rPr>
                <w:rFonts w:hint="eastAsia" w:ascii="宋体" w:hAnsi="宋体" w:cs="Times New Roman"/>
                <w:color w:val="000000"/>
                <w:szCs w:val="21"/>
                <w:lang w:val="en-US" w:eastAsia="zh-CN"/>
              </w:rPr>
              <w:t>10</w:t>
            </w:r>
            <w:r>
              <w:rPr>
                <w:rFonts w:hint="eastAsia" w:ascii="宋体" w:hAnsi="宋体" w:eastAsia="宋体" w:cs="Times New Roman"/>
                <w:color w:val="000000"/>
                <w:szCs w:val="21"/>
              </w:rPr>
              <w:t>分；(3)进度、质量保证措施满足采购文件要求，维修服务规划考虑存在一定的缺陷，得</w:t>
            </w:r>
            <w:r>
              <w:rPr>
                <w:rFonts w:hint="eastAsia" w:ascii="宋体" w:hAnsi="宋体" w:cs="Times New Roman"/>
                <w:color w:val="000000"/>
                <w:szCs w:val="21"/>
                <w:lang w:val="en-US" w:eastAsia="zh-CN"/>
              </w:rPr>
              <w:t>8</w:t>
            </w:r>
            <w:r>
              <w:rPr>
                <w:rFonts w:hint="eastAsia" w:ascii="宋体" w:hAnsi="宋体" w:eastAsia="宋体" w:cs="Times New Roman"/>
                <w:color w:val="000000"/>
                <w:szCs w:val="21"/>
              </w:rPr>
              <w:t>分；(4)进度、质量保证措施满足采购文件要求，维修服务规划考虑存在明显缺陷，得</w:t>
            </w:r>
            <w:r>
              <w:rPr>
                <w:rFonts w:hint="eastAsia" w:ascii="宋体" w:hAnsi="宋体" w:cs="Times New Roman"/>
                <w:color w:val="000000"/>
                <w:szCs w:val="21"/>
                <w:lang w:val="en-US" w:eastAsia="zh-CN"/>
              </w:rPr>
              <w:t>6</w:t>
            </w:r>
            <w:r>
              <w:rPr>
                <w:rFonts w:hint="eastAsia" w:ascii="宋体" w:hAnsi="宋体" w:eastAsia="宋体" w:cs="Times New Roman"/>
                <w:color w:val="000000"/>
                <w:szCs w:val="21"/>
              </w:rPr>
              <w:t>分；(5)未提供的不得分。</w:t>
            </w:r>
          </w:p>
        </w:tc>
        <w:tc>
          <w:tcPr>
            <w:tcW w:w="844" w:type="dxa"/>
            <w:noWrap w:val="0"/>
            <w:vAlign w:val="center"/>
          </w:tcPr>
          <w:p w14:paraId="5B3D57B1">
            <w:pPr>
              <w:spacing w:line="380" w:lineRule="exact"/>
              <w:jc w:val="center"/>
              <w:rPr>
                <w:rFonts w:hint="eastAsia" w:ascii="宋体" w:hAnsi="宋体" w:cs="宋体"/>
                <w:szCs w:val="21"/>
              </w:rPr>
            </w:pPr>
            <w:r>
              <w:rPr>
                <w:rFonts w:hint="eastAsia" w:ascii="宋体" w:hAnsi="宋体" w:cs="宋体"/>
                <w:bCs/>
                <w:spacing w:val="-12"/>
                <w:szCs w:val="21"/>
                <w:lang w:val="en-US" w:eastAsia="zh-CN"/>
              </w:rPr>
              <w:t>12</w:t>
            </w:r>
            <w:r>
              <w:rPr>
                <w:rFonts w:hint="eastAsia" w:ascii="宋体" w:hAnsi="宋体" w:cs="宋体"/>
                <w:bCs/>
                <w:spacing w:val="-12"/>
                <w:szCs w:val="21"/>
              </w:rPr>
              <w:t>分</w:t>
            </w:r>
          </w:p>
        </w:tc>
      </w:tr>
      <w:tr w14:paraId="64DE0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628" w:type="dxa"/>
            <w:noWrap w:val="0"/>
            <w:vAlign w:val="center"/>
          </w:tcPr>
          <w:p w14:paraId="0F7328E0">
            <w:pPr>
              <w:spacing w:line="380" w:lineRule="exact"/>
              <w:jc w:val="center"/>
              <w:rPr>
                <w:rFonts w:hint="eastAsia" w:ascii="宋体" w:hAnsi="宋体" w:cs="宋体"/>
                <w:szCs w:val="21"/>
              </w:rPr>
            </w:pPr>
            <w:r>
              <w:rPr>
                <w:rFonts w:hint="eastAsia" w:ascii="宋体" w:hAnsi="宋体" w:cs="宋体"/>
                <w:szCs w:val="21"/>
              </w:rPr>
              <w:t>5</w:t>
            </w:r>
          </w:p>
        </w:tc>
        <w:tc>
          <w:tcPr>
            <w:tcW w:w="1294" w:type="dxa"/>
            <w:noWrap w:val="0"/>
            <w:vAlign w:val="center"/>
          </w:tcPr>
          <w:p w14:paraId="0712F89B">
            <w:pPr>
              <w:widowControl/>
              <w:spacing w:line="380" w:lineRule="exact"/>
              <w:jc w:val="center"/>
              <w:rPr>
                <w:rFonts w:hint="eastAsia" w:ascii="宋体" w:hAnsi="宋体"/>
                <w:bCs/>
                <w:szCs w:val="21"/>
              </w:rPr>
            </w:pPr>
            <w:r>
              <w:rPr>
                <w:rFonts w:hint="eastAsia" w:ascii="宋体" w:hAnsi="宋体"/>
                <w:bCs/>
                <w:szCs w:val="21"/>
              </w:rPr>
              <w:t>现场安全保证措施</w:t>
            </w:r>
          </w:p>
        </w:tc>
        <w:tc>
          <w:tcPr>
            <w:tcW w:w="6370" w:type="dxa"/>
            <w:noWrap w:val="0"/>
            <w:vAlign w:val="center"/>
          </w:tcPr>
          <w:p w14:paraId="18341BB1">
            <w:pPr>
              <w:spacing w:line="360" w:lineRule="auto"/>
              <w:rPr>
                <w:rFonts w:hint="eastAsia" w:ascii="宋体" w:hAnsi="宋体"/>
                <w:color w:val="000000"/>
                <w:szCs w:val="21"/>
              </w:rPr>
            </w:pPr>
            <w:r>
              <w:rPr>
                <w:rFonts w:hint="eastAsia" w:ascii="宋体" w:hAnsi="宋体" w:eastAsia="宋体" w:cs="Times New Roman"/>
                <w:color w:val="000000"/>
                <w:szCs w:val="21"/>
              </w:rPr>
              <w:t>根据供应商提供的现场安全保证措施进行评价：(1)有高针对性、合理性，安全保证措施方案内容与本项目实际情况完全相符、操作要点十分完善的得</w:t>
            </w:r>
            <w:r>
              <w:rPr>
                <w:rFonts w:hint="eastAsia" w:ascii="宋体" w:hAnsi="宋体" w:cs="Times New Roman"/>
                <w:color w:val="000000"/>
                <w:szCs w:val="21"/>
                <w:lang w:val="en-US" w:eastAsia="zh-CN"/>
              </w:rPr>
              <w:t>12</w:t>
            </w:r>
            <w:r>
              <w:rPr>
                <w:rFonts w:hint="eastAsia" w:ascii="宋体" w:hAnsi="宋体" w:eastAsia="宋体" w:cs="Times New Roman"/>
                <w:color w:val="000000"/>
                <w:szCs w:val="21"/>
              </w:rPr>
              <w:t>分；(2)比较有针对性、合理性，安全保证措施方案内容与本项目实际情况基本相符、操作要点完善的得</w:t>
            </w:r>
            <w:r>
              <w:rPr>
                <w:rFonts w:hint="eastAsia" w:ascii="宋体" w:hAnsi="宋体" w:cs="Times New Roman"/>
                <w:color w:val="000000"/>
                <w:szCs w:val="21"/>
                <w:lang w:val="en-US" w:eastAsia="zh-CN"/>
              </w:rPr>
              <w:t>10</w:t>
            </w:r>
            <w:r>
              <w:rPr>
                <w:rFonts w:hint="eastAsia" w:ascii="宋体" w:hAnsi="宋体" w:eastAsia="宋体" w:cs="Times New Roman"/>
                <w:color w:val="000000"/>
                <w:szCs w:val="21"/>
              </w:rPr>
              <w:t>分；(3)针对性、合理性一般，安全保证措施方案内容与本项目实际情况较相符、操作要点不够完善的得</w:t>
            </w:r>
            <w:r>
              <w:rPr>
                <w:rFonts w:hint="eastAsia" w:ascii="宋体" w:hAnsi="宋体" w:cs="Times New Roman"/>
                <w:color w:val="000000"/>
                <w:szCs w:val="21"/>
                <w:lang w:val="en-US" w:eastAsia="zh-CN"/>
              </w:rPr>
              <w:t>8</w:t>
            </w:r>
            <w:r>
              <w:rPr>
                <w:rFonts w:hint="eastAsia" w:ascii="宋体" w:hAnsi="宋体" w:eastAsia="宋体" w:cs="Times New Roman"/>
                <w:color w:val="000000"/>
                <w:szCs w:val="21"/>
              </w:rPr>
              <w:t>分；(4)针对性，合理性较弱，安全保证措施方案内容与本项目实际情况相符性不高，操作要点不够明了，得</w:t>
            </w:r>
            <w:r>
              <w:rPr>
                <w:rFonts w:hint="eastAsia" w:ascii="宋体" w:hAnsi="宋体" w:cs="Times New Roman"/>
                <w:color w:val="000000"/>
                <w:szCs w:val="21"/>
                <w:lang w:val="en-US" w:eastAsia="zh-CN"/>
              </w:rPr>
              <w:t>6</w:t>
            </w:r>
            <w:r>
              <w:rPr>
                <w:rFonts w:hint="eastAsia" w:ascii="宋体" w:hAnsi="宋体" w:eastAsia="宋体" w:cs="Times New Roman"/>
                <w:color w:val="000000"/>
                <w:szCs w:val="21"/>
              </w:rPr>
              <w:t>分；(5)未提供的不得分。</w:t>
            </w:r>
          </w:p>
        </w:tc>
        <w:tc>
          <w:tcPr>
            <w:tcW w:w="844" w:type="dxa"/>
            <w:noWrap w:val="0"/>
            <w:vAlign w:val="center"/>
          </w:tcPr>
          <w:p w14:paraId="0FF17B3E">
            <w:pPr>
              <w:spacing w:line="380" w:lineRule="exact"/>
              <w:jc w:val="center"/>
              <w:rPr>
                <w:rFonts w:hint="eastAsia" w:ascii="宋体" w:hAnsi="宋体" w:cs="宋体"/>
                <w:bCs/>
                <w:spacing w:val="-12"/>
                <w:szCs w:val="21"/>
              </w:rPr>
            </w:pPr>
            <w:r>
              <w:rPr>
                <w:rFonts w:hint="eastAsia" w:ascii="宋体" w:hAnsi="宋体" w:cs="宋体"/>
                <w:bCs/>
                <w:spacing w:val="-12"/>
                <w:szCs w:val="21"/>
                <w:lang w:val="en-US" w:eastAsia="zh-CN"/>
              </w:rPr>
              <w:t>12</w:t>
            </w:r>
            <w:r>
              <w:rPr>
                <w:rFonts w:hint="eastAsia" w:ascii="宋体" w:hAnsi="宋体" w:cs="宋体"/>
                <w:bCs/>
                <w:spacing w:val="-12"/>
                <w:szCs w:val="21"/>
              </w:rPr>
              <w:t>分</w:t>
            </w:r>
          </w:p>
        </w:tc>
      </w:tr>
      <w:tr w14:paraId="4B41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628" w:type="dxa"/>
            <w:noWrap w:val="0"/>
            <w:vAlign w:val="center"/>
          </w:tcPr>
          <w:p w14:paraId="6BBDE98B">
            <w:pPr>
              <w:spacing w:line="380" w:lineRule="exact"/>
              <w:jc w:val="center"/>
              <w:rPr>
                <w:rFonts w:hint="eastAsia" w:ascii="宋体" w:hAnsi="宋体" w:cs="宋体"/>
                <w:szCs w:val="21"/>
              </w:rPr>
            </w:pPr>
            <w:r>
              <w:rPr>
                <w:rFonts w:hint="eastAsia" w:ascii="宋体" w:hAnsi="宋体" w:cs="宋体"/>
                <w:szCs w:val="21"/>
              </w:rPr>
              <w:t>6</w:t>
            </w:r>
          </w:p>
        </w:tc>
        <w:tc>
          <w:tcPr>
            <w:tcW w:w="1294" w:type="dxa"/>
            <w:noWrap w:val="0"/>
            <w:vAlign w:val="center"/>
          </w:tcPr>
          <w:p w14:paraId="7D327C82">
            <w:pPr>
              <w:widowControl/>
              <w:spacing w:line="380" w:lineRule="exact"/>
              <w:jc w:val="center"/>
              <w:rPr>
                <w:rFonts w:hint="default" w:ascii="宋体" w:hAnsi="宋体" w:eastAsia="宋体"/>
                <w:color w:val="000000"/>
                <w:kern w:val="0"/>
                <w:szCs w:val="21"/>
                <w:lang w:val="en-US" w:eastAsia="zh-CN"/>
              </w:rPr>
            </w:pPr>
            <w:r>
              <w:rPr>
                <w:rFonts w:hint="eastAsia" w:ascii="宋体" w:hAnsi="宋体"/>
                <w:color w:val="000000"/>
                <w:kern w:val="0"/>
                <w:szCs w:val="21"/>
                <w:lang w:val="en-US" w:eastAsia="zh-CN"/>
              </w:rPr>
              <w:t>履约及应急保障措施</w:t>
            </w:r>
          </w:p>
        </w:tc>
        <w:tc>
          <w:tcPr>
            <w:tcW w:w="6370" w:type="dxa"/>
            <w:noWrap w:val="0"/>
            <w:vAlign w:val="center"/>
          </w:tcPr>
          <w:p w14:paraId="16AB9D60">
            <w:pPr>
              <w:spacing w:line="360" w:lineRule="auto"/>
              <w:rPr>
                <w:rFonts w:hint="eastAsia" w:ascii="宋体" w:hAnsi="宋体"/>
                <w:color w:val="000000"/>
                <w:szCs w:val="21"/>
              </w:rPr>
            </w:pPr>
            <w:r>
              <w:rPr>
                <w:rFonts w:hint="eastAsia" w:ascii="宋体" w:hAnsi="宋体" w:eastAsia="宋体" w:cs="Times New Roman"/>
                <w:color w:val="000000"/>
                <w:szCs w:val="21"/>
              </w:rPr>
              <w:t>结合实际情况，</w:t>
            </w:r>
            <w:r>
              <w:rPr>
                <w:rFonts w:hint="eastAsia" w:ascii="宋体" w:hAnsi="宋体" w:eastAsia="宋体" w:cs="Times New Roman"/>
                <w:color w:val="000000"/>
                <w:szCs w:val="21"/>
                <w:lang w:eastAsia="zh-CN"/>
              </w:rPr>
              <w:t>制定保证措施，对履约能力积极响应，对</w:t>
            </w:r>
            <w:r>
              <w:rPr>
                <w:rFonts w:hint="eastAsia" w:ascii="宋体" w:hAnsi="宋体" w:eastAsia="宋体" w:cs="Times New Roman"/>
                <w:color w:val="000000"/>
                <w:szCs w:val="21"/>
              </w:rPr>
              <w:t>应急处理预案全面合理，有可操作性的酌情</w:t>
            </w:r>
            <w:r>
              <w:rPr>
                <w:rFonts w:hint="eastAsia" w:ascii="宋体" w:hAnsi="宋体" w:eastAsia="宋体" w:cs="Times New Roman"/>
                <w:color w:val="000000"/>
                <w:szCs w:val="21"/>
                <w:lang w:eastAsia="zh-CN"/>
              </w:rPr>
              <w:t>进行</w:t>
            </w:r>
            <w:r>
              <w:rPr>
                <w:rFonts w:hint="eastAsia" w:ascii="宋体" w:hAnsi="宋体" w:eastAsia="宋体" w:cs="Times New Roman"/>
                <w:color w:val="000000"/>
                <w:szCs w:val="21"/>
              </w:rPr>
              <w:t>评分</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(1)方案合理可行且具有针对性，保证措施详细得1</w:t>
            </w:r>
            <w:r>
              <w:rPr>
                <w:rFonts w:hint="eastAsia" w:ascii="宋体" w:hAnsi="宋体" w:cs="Times New Roman"/>
                <w:color w:val="000000"/>
                <w:szCs w:val="21"/>
                <w:lang w:val="en-US" w:eastAsia="zh-CN"/>
              </w:rPr>
              <w:t>1</w:t>
            </w:r>
            <w:r>
              <w:rPr>
                <w:rFonts w:hint="eastAsia" w:ascii="宋体" w:hAnsi="宋体" w:eastAsia="宋体" w:cs="Times New Roman"/>
                <w:color w:val="000000"/>
                <w:szCs w:val="21"/>
              </w:rPr>
              <w:t>分；(2)方案合理可行但针对性不强，保证措施较完备得</w:t>
            </w:r>
            <w:r>
              <w:rPr>
                <w:rFonts w:hint="eastAsia" w:ascii="宋体" w:hAnsi="宋体" w:cs="Times New Roman"/>
                <w:color w:val="000000"/>
                <w:szCs w:val="21"/>
                <w:lang w:val="en-US" w:eastAsia="zh-CN"/>
              </w:rPr>
              <w:t>9</w:t>
            </w:r>
            <w:r>
              <w:rPr>
                <w:rFonts w:hint="eastAsia" w:ascii="宋体" w:hAnsi="宋体" w:eastAsia="宋体" w:cs="Times New Roman"/>
                <w:color w:val="000000"/>
                <w:szCs w:val="21"/>
              </w:rPr>
              <w:t>分；(3)方案内容整体合理但操作性不强，有一定的保证措施得</w:t>
            </w:r>
            <w:r>
              <w:rPr>
                <w:rFonts w:hint="eastAsia" w:ascii="宋体" w:hAnsi="宋体" w:cs="Times New Roman"/>
                <w:color w:val="000000"/>
                <w:szCs w:val="21"/>
                <w:lang w:val="en-US" w:eastAsia="zh-CN"/>
              </w:rPr>
              <w:t>7</w:t>
            </w:r>
            <w:r>
              <w:rPr>
                <w:rFonts w:hint="eastAsia" w:ascii="宋体" w:hAnsi="宋体" w:eastAsia="宋体" w:cs="Times New Roman"/>
                <w:color w:val="000000"/>
                <w:szCs w:val="21"/>
              </w:rPr>
              <w:t>分；(4)方案合理性、针对性不强，保证措施简略不清得</w:t>
            </w:r>
            <w:r>
              <w:rPr>
                <w:rFonts w:hint="eastAsia" w:ascii="宋体" w:hAnsi="宋体" w:cs="Times New Roman"/>
                <w:color w:val="000000"/>
                <w:szCs w:val="21"/>
                <w:lang w:val="en-US" w:eastAsia="zh-CN"/>
              </w:rPr>
              <w:t>5</w:t>
            </w:r>
            <w:r>
              <w:rPr>
                <w:rFonts w:hint="eastAsia" w:ascii="宋体" w:hAnsi="宋体" w:eastAsia="宋体" w:cs="Times New Roman"/>
                <w:color w:val="000000"/>
                <w:szCs w:val="21"/>
              </w:rPr>
              <w:t>分；(5)未提供的不得分。</w:t>
            </w:r>
          </w:p>
        </w:tc>
        <w:tc>
          <w:tcPr>
            <w:tcW w:w="844" w:type="dxa"/>
            <w:noWrap w:val="0"/>
            <w:vAlign w:val="center"/>
          </w:tcPr>
          <w:p w14:paraId="02A7A930">
            <w:pPr>
              <w:spacing w:line="380" w:lineRule="exact"/>
              <w:jc w:val="center"/>
              <w:rPr>
                <w:rFonts w:hint="eastAsia" w:ascii="宋体" w:hAnsi="宋体" w:cs="宋体"/>
                <w:bCs/>
                <w:spacing w:val="-12"/>
                <w:szCs w:val="21"/>
              </w:rPr>
            </w:pPr>
            <w:r>
              <w:rPr>
                <w:rFonts w:hint="eastAsia" w:ascii="宋体" w:hAnsi="宋体" w:cs="宋体"/>
                <w:bCs/>
                <w:spacing w:val="-12"/>
                <w:szCs w:val="21"/>
                <w:lang w:val="en-US" w:eastAsia="zh-CN"/>
              </w:rPr>
              <w:t>11</w:t>
            </w:r>
            <w:r>
              <w:rPr>
                <w:rFonts w:hint="eastAsia" w:ascii="宋体" w:hAnsi="宋体" w:cs="宋体"/>
                <w:bCs/>
                <w:spacing w:val="-12"/>
                <w:szCs w:val="21"/>
              </w:rPr>
              <w:t>分</w:t>
            </w:r>
          </w:p>
        </w:tc>
      </w:tr>
      <w:tr w14:paraId="6E14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136" w:type="dxa"/>
            <w:gridSpan w:val="4"/>
            <w:noWrap w:val="0"/>
            <w:vAlign w:val="center"/>
          </w:tcPr>
          <w:p w14:paraId="0F209686">
            <w:pPr>
              <w:spacing w:line="380" w:lineRule="exact"/>
              <w:jc w:val="center"/>
              <w:rPr>
                <w:rFonts w:ascii="宋体" w:hAnsi="宋体" w:cs="宋体"/>
                <w:szCs w:val="21"/>
              </w:rPr>
            </w:pPr>
            <w:r>
              <w:rPr>
                <w:rFonts w:hint="eastAsia" w:ascii="宋体" w:hAnsi="宋体" w:cs="宋体"/>
                <w:b/>
                <w:bCs/>
                <w:szCs w:val="21"/>
              </w:rPr>
              <w:t>业绩</w:t>
            </w:r>
          </w:p>
        </w:tc>
      </w:tr>
      <w:tr w14:paraId="183E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628" w:type="dxa"/>
            <w:noWrap w:val="0"/>
            <w:vAlign w:val="center"/>
          </w:tcPr>
          <w:p w14:paraId="1E0C6671">
            <w:pPr>
              <w:spacing w:line="380" w:lineRule="exact"/>
              <w:jc w:val="center"/>
              <w:rPr>
                <w:rFonts w:ascii="宋体" w:hAnsi="宋体" w:cs="宋体"/>
                <w:szCs w:val="21"/>
              </w:rPr>
            </w:pPr>
            <w:r>
              <w:rPr>
                <w:rFonts w:hint="eastAsia" w:ascii="宋体" w:hAnsi="宋体" w:cs="宋体"/>
                <w:szCs w:val="21"/>
              </w:rPr>
              <w:t>1</w:t>
            </w:r>
          </w:p>
        </w:tc>
        <w:tc>
          <w:tcPr>
            <w:tcW w:w="1294" w:type="dxa"/>
            <w:noWrap w:val="0"/>
            <w:vAlign w:val="center"/>
          </w:tcPr>
          <w:p w14:paraId="04CDE872">
            <w:pPr>
              <w:spacing w:line="380" w:lineRule="exact"/>
              <w:jc w:val="center"/>
              <w:rPr>
                <w:rFonts w:hint="eastAsia" w:ascii="宋体" w:hAnsi="宋体" w:cs="宋体"/>
                <w:szCs w:val="21"/>
                <w:lang w:bidi="ar"/>
              </w:rPr>
            </w:pPr>
            <w:r>
              <w:rPr>
                <w:rFonts w:hint="eastAsia" w:ascii="宋体" w:hAnsi="宋体" w:cs="宋体"/>
                <w:szCs w:val="21"/>
              </w:rPr>
              <w:t>业绩</w:t>
            </w:r>
          </w:p>
        </w:tc>
        <w:tc>
          <w:tcPr>
            <w:tcW w:w="6370" w:type="dxa"/>
            <w:noWrap w:val="0"/>
            <w:vAlign w:val="center"/>
          </w:tcPr>
          <w:p w14:paraId="4CB6BF87">
            <w:pPr>
              <w:spacing w:line="380" w:lineRule="exact"/>
              <w:rPr>
                <w:rFonts w:hint="eastAsia" w:ascii="宋体" w:hAnsi="宋体" w:cs="宋体"/>
                <w:szCs w:val="21"/>
              </w:rPr>
            </w:pPr>
            <w:r>
              <w:rPr>
                <w:rFonts w:hint="eastAsia" w:ascii="宋体" w:hAnsi="宋体" w:cs="宋体"/>
                <w:szCs w:val="21"/>
              </w:rPr>
              <w:t>2</w:t>
            </w:r>
            <w:r>
              <w:rPr>
                <w:rFonts w:ascii="宋体" w:hAnsi="宋体" w:cs="宋体"/>
                <w:szCs w:val="21"/>
              </w:rPr>
              <w:t>0</w:t>
            </w:r>
            <w:r>
              <w:rPr>
                <w:rFonts w:hint="eastAsia" w:ascii="宋体" w:hAnsi="宋体" w:cs="宋体"/>
                <w:szCs w:val="21"/>
              </w:rPr>
              <w:t>2</w:t>
            </w:r>
            <w:r>
              <w:rPr>
                <w:rFonts w:hint="eastAsia" w:ascii="宋体" w:hAnsi="宋体" w:cs="宋体"/>
                <w:szCs w:val="21"/>
                <w:lang w:val="en-US" w:eastAsia="zh-CN"/>
              </w:rPr>
              <w:t>1</w:t>
            </w:r>
            <w:r>
              <w:rPr>
                <w:rFonts w:hint="eastAsia" w:ascii="宋体" w:hAnsi="宋体" w:cs="宋体"/>
                <w:szCs w:val="21"/>
              </w:rPr>
              <w:t>年</w:t>
            </w:r>
            <w:r>
              <w:rPr>
                <w:rFonts w:hint="eastAsia" w:ascii="宋体" w:hAnsi="宋体" w:cs="宋体"/>
                <w:szCs w:val="21"/>
                <w:lang w:val="en-US" w:eastAsia="zh-CN"/>
              </w:rPr>
              <w:t>6</w:t>
            </w:r>
            <w:r>
              <w:rPr>
                <w:rFonts w:hint="eastAsia" w:ascii="宋体" w:hAnsi="宋体" w:cs="宋体"/>
                <w:szCs w:val="21"/>
              </w:rPr>
              <w:t>月1日以来，供应商承担过类似维修项目业绩的，有一个得3分，最高得</w:t>
            </w:r>
            <w:r>
              <w:rPr>
                <w:rFonts w:hint="eastAsia" w:ascii="宋体" w:hAnsi="宋体" w:cs="宋体"/>
                <w:szCs w:val="21"/>
                <w:lang w:val="en-US" w:eastAsia="zh-CN"/>
              </w:rPr>
              <w:t>6</w:t>
            </w:r>
            <w:r>
              <w:rPr>
                <w:rFonts w:hint="eastAsia" w:ascii="宋体" w:hAnsi="宋体" w:cs="宋体"/>
                <w:szCs w:val="21"/>
              </w:rPr>
              <w:t>分。（提供合同原件扫描件上传至投标文件中，合同须能反映相关信息，否则视为未提供）</w:t>
            </w:r>
          </w:p>
        </w:tc>
        <w:tc>
          <w:tcPr>
            <w:tcW w:w="844" w:type="dxa"/>
            <w:noWrap w:val="0"/>
            <w:vAlign w:val="center"/>
          </w:tcPr>
          <w:p w14:paraId="3EA689D0">
            <w:pPr>
              <w:spacing w:line="380" w:lineRule="exact"/>
              <w:jc w:val="center"/>
              <w:rPr>
                <w:rFonts w:ascii="宋体" w:hAnsi="宋体" w:cs="宋体"/>
                <w:szCs w:val="21"/>
              </w:rPr>
            </w:pPr>
            <w:r>
              <w:rPr>
                <w:rFonts w:hint="eastAsia" w:ascii="宋体" w:hAnsi="宋体" w:cs="宋体"/>
                <w:szCs w:val="21"/>
              </w:rPr>
              <w:t>6分</w:t>
            </w:r>
          </w:p>
        </w:tc>
      </w:tr>
      <w:tr w14:paraId="1CF1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136" w:type="dxa"/>
            <w:gridSpan w:val="4"/>
            <w:noWrap w:val="0"/>
            <w:vAlign w:val="center"/>
          </w:tcPr>
          <w:p w14:paraId="3EED2AC4">
            <w:pPr>
              <w:spacing w:line="380" w:lineRule="exact"/>
              <w:jc w:val="center"/>
              <w:rPr>
                <w:rFonts w:hint="eastAsia" w:ascii="宋体" w:hAnsi="宋体" w:cs="宋体"/>
                <w:szCs w:val="21"/>
              </w:rPr>
            </w:pPr>
            <w:r>
              <w:rPr>
                <w:rFonts w:hint="eastAsia" w:ascii="宋体" w:hAnsi="宋体" w:eastAsia="宋体" w:cs="宋体"/>
                <w:b/>
                <w:bCs/>
                <w:szCs w:val="21"/>
                <w:lang w:val="en-US" w:eastAsia="zh-CN"/>
              </w:rPr>
              <w:t>人员要求</w:t>
            </w:r>
          </w:p>
        </w:tc>
      </w:tr>
      <w:tr w14:paraId="04EC9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628" w:type="dxa"/>
            <w:noWrap w:val="0"/>
            <w:vAlign w:val="center"/>
          </w:tcPr>
          <w:p w14:paraId="2FF65B51">
            <w:pPr>
              <w:spacing w:line="380" w:lineRule="exact"/>
              <w:jc w:val="center"/>
              <w:rPr>
                <w:rFonts w:hint="eastAsia" w:ascii="宋体" w:hAnsi="宋体" w:eastAsia="宋体" w:cs="宋体"/>
                <w:szCs w:val="21"/>
                <w:lang w:val="en-US" w:eastAsia="zh-CN"/>
              </w:rPr>
            </w:pPr>
            <w:r>
              <w:rPr>
                <w:rFonts w:hint="eastAsia" w:ascii="宋体" w:hAnsi="宋体" w:cs="宋体"/>
                <w:szCs w:val="21"/>
                <w:lang w:val="en-US" w:eastAsia="zh-CN"/>
              </w:rPr>
              <w:t>1</w:t>
            </w:r>
          </w:p>
        </w:tc>
        <w:tc>
          <w:tcPr>
            <w:tcW w:w="1294" w:type="dxa"/>
            <w:noWrap w:val="0"/>
            <w:vAlign w:val="center"/>
          </w:tcPr>
          <w:p w14:paraId="4512BD01">
            <w:pPr>
              <w:spacing w:line="380" w:lineRule="exact"/>
              <w:jc w:val="center"/>
              <w:rPr>
                <w:rFonts w:hint="default" w:ascii="宋体" w:hAnsi="宋体" w:eastAsia="宋体" w:cs="宋体"/>
                <w:szCs w:val="21"/>
                <w:lang w:val="en-US" w:eastAsia="zh-CN"/>
              </w:rPr>
            </w:pPr>
            <w:r>
              <w:rPr>
                <w:rFonts w:hint="eastAsia" w:ascii="宋体" w:hAnsi="宋体" w:cs="宋体"/>
                <w:szCs w:val="21"/>
                <w:lang w:val="en-US" w:eastAsia="zh-CN"/>
              </w:rPr>
              <w:t>项目负责人</w:t>
            </w:r>
          </w:p>
        </w:tc>
        <w:tc>
          <w:tcPr>
            <w:tcW w:w="6370" w:type="dxa"/>
            <w:noWrap w:val="0"/>
            <w:vAlign w:val="center"/>
          </w:tcPr>
          <w:p w14:paraId="7E16A138">
            <w:pPr>
              <w:spacing w:line="380" w:lineRule="exact"/>
              <w:rPr>
                <w:rFonts w:hint="default" w:ascii="宋体" w:hAnsi="宋体" w:eastAsia="宋体" w:cs="宋体"/>
                <w:szCs w:val="21"/>
                <w:lang w:val="en-US" w:eastAsia="zh-CN"/>
              </w:rPr>
            </w:pPr>
            <w:r>
              <w:rPr>
                <w:rFonts w:hint="eastAsia" w:ascii="宋体" w:hAnsi="宋体" w:cs="宋体"/>
                <w:szCs w:val="21"/>
                <w:lang w:val="en-US" w:eastAsia="zh-CN"/>
              </w:rPr>
              <w:t>项目负责人具备建设工程类中级及以上职称的得3分。</w:t>
            </w:r>
            <w:r>
              <w:rPr>
                <w:rFonts w:hint="eastAsia" w:ascii="宋体" w:hAnsi="宋体" w:cs="宋体"/>
                <w:szCs w:val="21"/>
              </w:rPr>
              <w:t>（提供</w:t>
            </w:r>
            <w:r>
              <w:rPr>
                <w:rFonts w:hint="eastAsia" w:ascii="宋体" w:hAnsi="宋体" w:cs="宋体"/>
                <w:szCs w:val="21"/>
                <w:lang w:val="en-US" w:eastAsia="zh-CN"/>
              </w:rPr>
              <w:t>证书</w:t>
            </w:r>
            <w:r>
              <w:rPr>
                <w:rFonts w:hint="eastAsia" w:ascii="宋体" w:hAnsi="宋体" w:cs="宋体"/>
                <w:szCs w:val="21"/>
              </w:rPr>
              <w:t>原件扫描件上传至投标文件中）</w:t>
            </w:r>
          </w:p>
        </w:tc>
        <w:tc>
          <w:tcPr>
            <w:tcW w:w="844" w:type="dxa"/>
            <w:noWrap w:val="0"/>
            <w:vAlign w:val="center"/>
          </w:tcPr>
          <w:p w14:paraId="098A5205">
            <w:pPr>
              <w:spacing w:line="380" w:lineRule="exact"/>
              <w:jc w:val="center"/>
              <w:rPr>
                <w:rFonts w:hint="default" w:ascii="宋体" w:hAnsi="宋体" w:eastAsia="宋体" w:cs="宋体"/>
                <w:szCs w:val="21"/>
                <w:lang w:val="en-US" w:eastAsia="zh-CN"/>
              </w:rPr>
            </w:pPr>
            <w:r>
              <w:rPr>
                <w:rFonts w:hint="eastAsia" w:ascii="宋体" w:hAnsi="宋体" w:eastAsia="宋体" w:cs="宋体"/>
                <w:szCs w:val="21"/>
                <w:lang w:val="en-US" w:eastAsia="zh-CN"/>
              </w:rPr>
              <w:t>3分</w:t>
            </w:r>
          </w:p>
        </w:tc>
      </w:tr>
      <w:tr w14:paraId="17D5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292" w:type="dxa"/>
            <w:gridSpan w:val="3"/>
            <w:noWrap w:val="0"/>
            <w:vAlign w:val="center"/>
          </w:tcPr>
          <w:p w14:paraId="06F7009D">
            <w:pPr>
              <w:spacing w:line="380" w:lineRule="exact"/>
              <w:jc w:val="center"/>
              <w:rPr>
                <w:rFonts w:ascii="宋体" w:hAnsi="宋体" w:cs="宋体"/>
                <w:szCs w:val="21"/>
              </w:rPr>
            </w:pPr>
            <w:r>
              <w:rPr>
                <w:rFonts w:hint="eastAsia" w:ascii="宋体" w:hAnsi="宋体" w:cs="宋体"/>
                <w:szCs w:val="21"/>
              </w:rPr>
              <w:t>合计</w:t>
            </w:r>
          </w:p>
        </w:tc>
        <w:tc>
          <w:tcPr>
            <w:tcW w:w="844" w:type="dxa"/>
            <w:noWrap w:val="0"/>
            <w:vAlign w:val="center"/>
          </w:tcPr>
          <w:p w14:paraId="1AB177AD">
            <w:pPr>
              <w:spacing w:line="380" w:lineRule="exact"/>
              <w:jc w:val="center"/>
              <w:rPr>
                <w:rFonts w:ascii="宋体" w:hAnsi="宋体" w:cs="宋体"/>
                <w:szCs w:val="21"/>
              </w:rPr>
            </w:pPr>
            <w:r>
              <w:rPr>
                <w:rFonts w:hint="eastAsia" w:ascii="宋体" w:hAnsi="宋体" w:cs="宋体"/>
                <w:szCs w:val="21"/>
              </w:rPr>
              <w:t>100分</w:t>
            </w:r>
          </w:p>
        </w:tc>
      </w:tr>
      <w:bookmarkEnd w:id="146"/>
    </w:tbl>
    <w:p w14:paraId="25B7EFC1">
      <w:pPr>
        <w:spacing w:line="360" w:lineRule="auto"/>
        <w:outlineLvl w:val="9"/>
        <w:rPr>
          <w:rFonts w:hint="eastAsia" w:ascii="宋体" w:hAnsi="宋体"/>
          <w:b/>
          <w:szCs w:val="21"/>
          <w:highlight w:val="none"/>
        </w:rPr>
      </w:pPr>
      <w:r>
        <w:rPr>
          <w:rFonts w:hint="eastAsia" w:ascii="宋体" w:hAnsi="宋体"/>
          <w:b/>
          <w:szCs w:val="21"/>
          <w:highlight w:val="none"/>
        </w:rPr>
        <w:t>二、</w:t>
      </w:r>
      <w:r>
        <w:rPr>
          <w:rFonts w:hint="eastAsia" w:ascii="宋体" w:hAnsi="宋体"/>
          <w:b/>
          <w:highlight w:val="none"/>
        </w:rPr>
        <w:t>评审评分细则</w:t>
      </w:r>
    </w:p>
    <w:p w14:paraId="3931319B">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1、评审评分标准涉及的所有材料需按要求提供相应的证明材料在磋商响应文件中，</w:t>
      </w:r>
      <w:r>
        <w:rPr>
          <w:rFonts w:hint="eastAsia" w:ascii="宋体" w:hAnsi="宋体"/>
          <w:color w:val="000000"/>
          <w:szCs w:val="21"/>
          <w:highlight w:val="none"/>
          <w:lang w:val="en-US" w:eastAsia="zh-CN"/>
        </w:rPr>
        <w:t>中标后须</w:t>
      </w:r>
      <w:r>
        <w:rPr>
          <w:rFonts w:hint="eastAsia" w:ascii="宋体" w:hAnsi="宋体"/>
          <w:color w:val="000000"/>
          <w:szCs w:val="21"/>
          <w:highlight w:val="none"/>
        </w:rPr>
        <w:t>提供原件核查，未按要求提供的均不得分。提供的证明材料必须真实可靠，如发现弄虚作假者，将向政府采购管理部门汇报，将供应商列入不良行为记录名单，并依法予以处罚。</w:t>
      </w:r>
    </w:p>
    <w:p w14:paraId="137AE8E3">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2、政策功能：</w:t>
      </w:r>
    </w:p>
    <w:p w14:paraId="58D8F075">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2.1 本项目专门面向中小企业采购，供应商应为中小微企业、监狱企业、残疾人福利性单位。</w:t>
      </w:r>
    </w:p>
    <w:p w14:paraId="04C9EA57">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2.2  小企业（含小型、微型企业）应当符合以下条件：</w:t>
      </w:r>
    </w:p>
    <w:p w14:paraId="48502C10">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（1）供应商为小企业，且符合中小企业划分标准（中小企业划型标准按照《关于印发中小企业划型标准规定的通知》（工信部联企业〔2011〕300 号）文认定），但与大企业的负责人为同一人，或者与大企业存在直接控股、管理关系的除外。</w:t>
      </w:r>
    </w:p>
    <w:p w14:paraId="649EFC0F">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（2）提供本企业制造的货物、承担的工程或者服务，或者提供其他小企业制造的货物。如果提供的货物为大中型企业注册商标的货物，视同大中型企业。</w:t>
      </w:r>
    </w:p>
    <w:p w14:paraId="01FCAC66">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（3）在货物采购项目中，供应商提供的货物既有中小企业制造货物，也有大型企业制造货物的，不享受本办法规定的中小企业扶持政策。</w:t>
      </w:r>
    </w:p>
    <w:p w14:paraId="4D2C8C98">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（4）以联合体形式参加政府采购活动，联合体各方均为中小企业的，联合体视同中小企业。其中，联合体各方均为小微企业的，联合体视同小微企业。</w:t>
      </w:r>
    </w:p>
    <w:p w14:paraId="75AFBE08">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 xml:space="preserve">2.3 监狱和戒毒企业   </w:t>
      </w:r>
    </w:p>
    <w:p w14:paraId="12F5D038">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监狱企业需提供由省级以上监狱管理局、戒毒管理局（含新疆生产建设兵团）出具的属于监狱企业的证明文件。监狱企业标准请参照《关于政府采购支持监狱企业发展有关问题的通知》（财库[2014]68 号）。</w:t>
      </w:r>
    </w:p>
    <w:p w14:paraId="7BAB9282">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p>
    <w:p w14:paraId="6AFB1683">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残疾人福利单位需按照采购文件的要求提供《残疾人福利性单位声明函》。 残疾人福利单位标准请参照《关于促进残疾人就业政府采购政策的通知》（财库〔2017〕141 号）。</w:t>
      </w:r>
    </w:p>
    <w:p w14:paraId="6ED3F5CB">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2.5 监狱企业、残疾人福利单位属于小型、微型企业的，不重复享受政策。</w:t>
      </w:r>
    </w:p>
    <w:p w14:paraId="1ADD129A">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2.6 价格扣除</w:t>
      </w:r>
    </w:p>
    <w:p w14:paraId="74006DAB">
      <w:pPr>
        <w:spacing w:line="240" w:lineRule="auto"/>
        <w:ind w:firstLine="415"/>
        <w:rPr>
          <w:rFonts w:hint="eastAsia" w:ascii="宋体" w:hAnsi="宋体"/>
          <w:color w:val="000000"/>
          <w:szCs w:val="21"/>
          <w:highlight w:val="none"/>
        </w:rPr>
      </w:pPr>
      <w:r>
        <w:rPr>
          <w:rFonts w:hint="eastAsia" w:ascii="宋体" w:hAnsi="宋体"/>
          <w:color w:val="000000"/>
          <w:szCs w:val="21"/>
          <w:highlight w:val="none"/>
        </w:rPr>
        <w:t>2.6.1 对国家认定的节能产品和环保产品分别给予投标价的5%价格扣除，用扣除后的价格参与评审。</w:t>
      </w:r>
    </w:p>
    <w:p w14:paraId="40B1F565">
      <w:pPr>
        <w:spacing w:line="240" w:lineRule="auto"/>
        <w:ind w:firstLine="415"/>
        <w:rPr>
          <w:rFonts w:hint="eastAsia" w:ascii="Times New Roman" w:hAnsi="Times New Roman" w:eastAsia="宋体" w:cs="Times New Roman"/>
          <w:color w:val="auto"/>
          <w:szCs w:val="21"/>
          <w:highlight w:val="none"/>
          <w:lang w:val="zh-CN"/>
        </w:rPr>
      </w:pPr>
      <w:r>
        <w:rPr>
          <w:rFonts w:hint="eastAsia" w:ascii="宋体" w:hAnsi="宋体"/>
          <w:color w:val="000000"/>
          <w:szCs w:val="21"/>
          <w:highlight w:val="none"/>
        </w:rPr>
        <w:t>2.6.2 小微企业价格扣除：本项目专门面向中小企业采购，评审时，采购人对小微企业的报价不给予价格扣除；本项目不允许中型企业向一家或者多家小微企业分包，采购人对中型企业的报价不给予价格扣除。</w:t>
      </w:r>
    </w:p>
    <w:p w14:paraId="5C6124AD">
      <w:pPr>
        <w:spacing w:line="240" w:lineRule="auto"/>
        <w:ind w:firstLine="415"/>
        <w:rPr>
          <w:rFonts w:hint="eastAsia" w:ascii="宋体" w:hAnsi="宋体"/>
          <w:color w:val="000000"/>
          <w:szCs w:val="21"/>
          <w:highlight w:val="none"/>
        </w:rPr>
      </w:pPr>
    </w:p>
    <w:p w14:paraId="074B903C">
      <w:pPr>
        <w:pStyle w:val="42"/>
        <w:spacing w:before="20" w:after="20"/>
        <w:jc w:val="both"/>
        <w:rPr>
          <w:rFonts w:hint="eastAsia"/>
          <w:szCs w:val="24"/>
          <w:highlight w:val="none"/>
        </w:rPr>
      </w:pPr>
    </w:p>
    <w:p w14:paraId="033EB1E8">
      <w:pPr>
        <w:rPr>
          <w:rFonts w:hint="eastAsia"/>
          <w:szCs w:val="24"/>
          <w:highlight w:val="none"/>
        </w:rPr>
      </w:pPr>
    </w:p>
    <w:p w14:paraId="415608F1">
      <w:pPr>
        <w:pStyle w:val="13"/>
        <w:rPr>
          <w:rFonts w:hint="eastAsia"/>
          <w:szCs w:val="24"/>
          <w:highlight w:val="none"/>
        </w:rPr>
      </w:pPr>
    </w:p>
    <w:p w14:paraId="4AC757B4">
      <w:pPr>
        <w:pStyle w:val="13"/>
        <w:rPr>
          <w:rFonts w:hint="eastAsia"/>
          <w:szCs w:val="24"/>
          <w:highlight w:val="none"/>
        </w:rPr>
      </w:pPr>
    </w:p>
    <w:p w14:paraId="58913969">
      <w:pPr>
        <w:pStyle w:val="13"/>
        <w:rPr>
          <w:rFonts w:hint="eastAsia"/>
          <w:szCs w:val="24"/>
          <w:highlight w:val="none"/>
        </w:rPr>
      </w:pPr>
    </w:p>
    <w:p w14:paraId="05B89DFA">
      <w:pPr>
        <w:pStyle w:val="13"/>
        <w:rPr>
          <w:rFonts w:hint="eastAsia"/>
          <w:szCs w:val="24"/>
          <w:highlight w:val="none"/>
        </w:rPr>
      </w:pPr>
    </w:p>
    <w:p w14:paraId="03B422BB">
      <w:pPr>
        <w:pStyle w:val="13"/>
        <w:rPr>
          <w:rFonts w:hint="eastAsia"/>
          <w:szCs w:val="24"/>
          <w:highlight w:val="none"/>
        </w:rPr>
      </w:pPr>
    </w:p>
    <w:p w14:paraId="70C1D059">
      <w:pPr>
        <w:pStyle w:val="13"/>
        <w:rPr>
          <w:rFonts w:hint="eastAsia"/>
          <w:szCs w:val="24"/>
          <w:highlight w:val="none"/>
        </w:rPr>
      </w:pPr>
    </w:p>
    <w:p w14:paraId="302398B6">
      <w:pPr>
        <w:pStyle w:val="13"/>
        <w:rPr>
          <w:rFonts w:hint="eastAsia"/>
          <w:szCs w:val="24"/>
          <w:highlight w:val="none"/>
        </w:rPr>
      </w:pPr>
    </w:p>
    <w:p w14:paraId="203EB0EE">
      <w:pPr>
        <w:pStyle w:val="13"/>
        <w:rPr>
          <w:rFonts w:hint="eastAsia"/>
          <w:szCs w:val="24"/>
          <w:highlight w:val="none"/>
        </w:rPr>
      </w:pPr>
    </w:p>
    <w:p w14:paraId="7B732DF6">
      <w:pPr>
        <w:pStyle w:val="13"/>
        <w:rPr>
          <w:rFonts w:hint="eastAsia"/>
          <w:szCs w:val="24"/>
          <w:highlight w:val="none"/>
        </w:rPr>
      </w:pPr>
    </w:p>
    <w:p w14:paraId="548E1271">
      <w:pPr>
        <w:pStyle w:val="13"/>
        <w:rPr>
          <w:rFonts w:hint="eastAsia"/>
          <w:szCs w:val="24"/>
          <w:highlight w:val="none"/>
        </w:rPr>
      </w:pPr>
    </w:p>
    <w:p w14:paraId="4E60F6F8">
      <w:pPr>
        <w:pStyle w:val="13"/>
        <w:rPr>
          <w:rFonts w:hint="eastAsia"/>
          <w:szCs w:val="24"/>
          <w:highlight w:val="none"/>
        </w:rPr>
      </w:pPr>
    </w:p>
    <w:p w14:paraId="4C491E97">
      <w:pPr>
        <w:pStyle w:val="13"/>
        <w:rPr>
          <w:rFonts w:hint="eastAsia"/>
          <w:szCs w:val="24"/>
          <w:highlight w:val="none"/>
        </w:rPr>
      </w:pPr>
    </w:p>
    <w:p w14:paraId="5A4BC23B">
      <w:pPr>
        <w:pStyle w:val="13"/>
        <w:rPr>
          <w:rFonts w:hint="eastAsia"/>
          <w:szCs w:val="24"/>
          <w:highlight w:val="none"/>
        </w:rPr>
      </w:pPr>
    </w:p>
    <w:p w14:paraId="2123FB30">
      <w:pPr>
        <w:pStyle w:val="13"/>
        <w:rPr>
          <w:rFonts w:hint="eastAsia"/>
          <w:szCs w:val="24"/>
          <w:highlight w:val="none"/>
        </w:rPr>
      </w:pPr>
    </w:p>
    <w:p w14:paraId="13BD23D7">
      <w:pPr>
        <w:pStyle w:val="13"/>
        <w:rPr>
          <w:rFonts w:hint="eastAsia"/>
          <w:szCs w:val="24"/>
          <w:highlight w:val="none"/>
        </w:rPr>
      </w:pPr>
    </w:p>
    <w:p w14:paraId="35B0F426">
      <w:pPr>
        <w:pStyle w:val="13"/>
        <w:rPr>
          <w:rFonts w:hint="eastAsia"/>
          <w:szCs w:val="24"/>
          <w:highlight w:val="none"/>
        </w:rPr>
      </w:pPr>
    </w:p>
    <w:p w14:paraId="0FFB4E25">
      <w:pPr>
        <w:pStyle w:val="13"/>
        <w:rPr>
          <w:rFonts w:hint="eastAsia"/>
          <w:szCs w:val="24"/>
          <w:highlight w:val="none"/>
        </w:rPr>
      </w:pPr>
    </w:p>
    <w:p w14:paraId="2C2E662D">
      <w:pPr>
        <w:pStyle w:val="13"/>
        <w:rPr>
          <w:rFonts w:hint="eastAsia"/>
          <w:szCs w:val="24"/>
          <w:highlight w:val="none"/>
        </w:rPr>
      </w:pPr>
    </w:p>
    <w:p w14:paraId="3E6CCDC0">
      <w:pPr>
        <w:pStyle w:val="13"/>
        <w:rPr>
          <w:rFonts w:hint="eastAsia"/>
          <w:szCs w:val="24"/>
          <w:highlight w:val="none"/>
        </w:rPr>
      </w:pPr>
    </w:p>
    <w:p w14:paraId="194A75BA">
      <w:pPr>
        <w:pStyle w:val="13"/>
        <w:rPr>
          <w:rFonts w:hint="eastAsia"/>
          <w:szCs w:val="24"/>
          <w:highlight w:val="none"/>
        </w:rPr>
      </w:pPr>
    </w:p>
    <w:p w14:paraId="47614117">
      <w:pPr>
        <w:pStyle w:val="13"/>
        <w:rPr>
          <w:rFonts w:hint="eastAsia"/>
          <w:szCs w:val="24"/>
          <w:highlight w:val="none"/>
        </w:rPr>
      </w:pPr>
    </w:p>
    <w:p w14:paraId="3CA3A4F2">
      <w:pPr>
        <w:pStyle w:val="13"/>
        <w:rPr>
          <w:rFonts w:hint="eastAsia"/>
          <w:szCs w:val="24"/>
          <w:highlight w:val="none"/>
        </w:rPr>
      </w:pPr>
    </w:p>
    <w:p w14:paraId="55B29E0E">
      <w:pPr>
        <w:pStyle w:val="42"/>
        <w:spacing w:before="20" w:after="20"/>
        <w:jc w:val="center"/>
        <w:rPr>
          <w:highlight w:val="none"/>
        </w:rPr>
      </w:pPr>
      <w:r>
        <w:rPr>
          <w:highlight w:val="none"/>
        </w:rPr>
        <w:t xml:space="preserve">第五章  </w:t>
      </w:r>
      <w:bookmarkEnd w:id="132"/>
      <w:bookmarkEnd w:id="133"/>
      <w:bookmarkEnd w:id="134"/>
      <w:bookmarkEnd w:id="135"/>
      <w:bookmarkEnd w:id="136"/>
      <w:bookmarkEnd w:id="137"/>
      <w:bookmarkEnd w:id="138"/>
      <w:bookmarkEnd w:id="139"/>
      <w:bookmarkEnd w:id="140"/>
      <w:bookmarkEnd w:id="141"/>
      <w:bookmarkEnd w:id="142"/>
      <w:bookmarkEnd w:id="143"/>
      <w:bookmarkEnd w:id="144"/>
      <w:r>
        <w:rPr>
          <w:rFonts w:hint="eastAsia"/>
          <w:highlight w:val="none"/>
        </w:rPr>
        <w:t>合同</w:t>
      </w:r>
      <w:bookmarkEnd w:id="145"/>
    </w:p>
    <w:p w14:paraId="324C103B">
      <w:pPr>
        <w:ind w:left="630" w:firstLine="1265"/>
        <w:rPr>
          <w:rFonts w:ascii="Times New Roman" w:hAnsi="Times New Roman"/>
          <w:b/>
          <w:szCs w:val="20"/>
          <w:highlight w:val="none"/>
        </w:rPr>
      </w:pPr>
      <w:bookmarkStart w:id="147" w:name="_Toc31670"/>
      <w:bookmarkStart w:id="148" w:name="_Toc3107"/>
      <w:bookmarkStart w:id="149" w:name="_Toc2899"/>
      <w:bookmarkStart w:id="150" w:name="_Toc23352"/>
      <w:bookmarkStart w:id="151" w:name="_Toc11999"/>
      <w:bookmarkStart w:id="152" w:name="_Toc504141753"/>
      <w:bookmarkStart w:id="153" w:name="_Toc31393"/>
      <w:bookmarkStart w:id="154" w:name="_Toc21543"/>
      <w:bookmarkStart w:id="155" w:name="_Toc24037"/>
      <w:bookmarkStart w:id="156" w:name="_Toc14875"/>
      <w:bookmarkStart w:id="157" w:name="_Toc21749"/>
      <w:bookmarkStart w:id="158" w:name="_Toc12018"/>
      <w:bookmarkStart w:id="159" w:name="_Toc15655"/>
      <w:bookmarkStart w:id="160" w:name="_Toc19188"/>
    </w:p>
    <w:p w14:paraId="3242670E">
      <w:pPr>
        <w:ind w:left="630" w:firstLine="1265"/>
        <w:rPr>
          <w:rFonts w:hint="eastAsia" w:ascii="Times New Roman" w:hAnsi="Times New Roman"/>
          <w:b/>
          <w:szCs w:val="20"/>
          <w:highlight w:val="none"/>
        </w:rPr>
      </w:pPr>
    </w:p>
    <w:p w14:paraId="2443D7BE">
      <w:pPr>
        <w:ind w:left="630" w:firstLine="1265"/>
        <w:rPr>
          <w:rFonts w:hint="eastAsia" w:ascii="Times New Roman" w:hAnsi="Times New Roman"/>
          <w:b/>
          <w:szCs w:val="20"/>
          <w:highlight w:val="none"/>
        </w:rPr>
      </w:pPr>
    </w:p>
    <w:p w14:paraId="5763C5DC">
      <w:pPr>
        <w:jc w:val="center"/>
        <w:rPr>
          <w:rFonts w:ascii="Times New Roman" w:hAnsi="Times New Roman" w:eastAsia="黑体"/>
          <w:b/>
          <w:bCs/>
          <w:sz w:val="44"/>
          <w:szCs w:val="44"/>
          <w:highlight w:val="none"/>
        </w:rPr>
      </w:pPr>
    </w:p>
    <w:p w14:paraId="679A2CB3">
      <w:pPr>
        <w:jc w:val="center"/>
        <w:rPr>
          <w:rFonts w:ascii="Times New Roman" w:hAnsi="Times New Roman" w:eastAsia="黑体"/>
          <w:b/>
          <w:bCs/>
          <w:sz w:val="44"/>
          <w:szCs w:val="44"/>
          <w:highlight w:val="none"/>
        </w:rPr>
      </w:pPr>
    </w:p>
    <w:p w14:paraId="316F8737">
      <w:pPr>
        <w:jc w:val="center"/>
        <w:rPr>
          <w:rFonts w:ascii="Times New Roman" w:hAnsi="Times New Roman" w:eastAsia="黑体"/>
          <w:b/>
          <w:bCs/>
          <w:sz w:val="44"/>
          <w:szCs w:val="44"/>
          <w:highlight w:val="none"/>
        </w:rPr>
      </w:pPr>
    </w:p>
    <w:p w14:paraId="0948D918">
      <w:pPr>
        <w:jc w:val="center"/>
        <w:rPr>
          <w:rFonts w:ascii="Times New Roman" w:hAnsi="Times New Roman" w:eastAsia="黑体"/>
          <w:b/>
          <w:bCs/>
          <w:sz w:val="44"/>
          <w:szCs w:val="44"/>
          <w:highlight w:val="none"/>
        </w:rPr>
      </w:pPr>
    </w:p>
    <w:p w14:paraId="0C10EB25">
      <w:pPr>
        <w:jc w:val="center"/>
        <w:rPr>
          <w:rFonts w:ascii="Times New Roman" w:hAnsi="Times New Roman" w:eastAsia="黑体"/>
          <w:b/>
          <w:bCs/>
          <w:sz w:val="44"/>
          <w:szCs w:val="44"/>
          <w:highlight w:val="none"/>
        </w:rPr>
      </w:pPr>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14:paraId="5893CD50">
      <w:pPr>
        <w:jc w:val="center"/>
        <w:rPr>
          <w:rFonts w:ascii="Times New Roman" w:hAnsi="Times New Roman" w:eastAsia="黑体"/>
          <w:b/>
          <w:bCs/>
          <w:sz w:val="44"/>
          <w:szCs w:val="44"/>
          <w:highlight w:val="none"/>
        </w:rPr>
      </w:pPr>
    </w:p>
    <w:p w14:paraId="0155227B">
      <w:pPr>
        <w:jc w:val="center"/>
        <w:rPr>
          <w:rFonts w:asciiTheme="minorEastAsia" w:hAnsiTheme="minorEastAsia" w:eastAsiaTheme="minorEastAsia"/>
          <w:color w:val="000000"/>
          <w:sz w:val="44"/>
          <w:highlight w:val="none"/>
        </w:rPr>
      </w:pPr>
      <w:r>
        <w:rPr>
          <w:rFonts w:hint="eastAsia" w:asciiTheme="minorEastAsia" w:hAnsiTheme="minorEastAsia" w:eastAsiaTheme="minorEastAsia"/>
          <w:color w:val="000000"/>
          <w:sz w:val="44"/>
          <w:highlight w:val="none"/>
        </w:rPr>
        <w:t>南京市</w:t>
      </w:r>
      <w:r>
        <w:rPr>
          <w:rFonts w:hint="eastAsia" w:asciiTheme="minorEastAsia" w:hAnsiTheme="minorEastAsia" w:eastAsiaTheme="minorEastAsia"/>
          <w:color w:val="000000"/>
          <w:sz w:val="44"/>
          <w:highlight w:val="none"/>
          <w:lang w:val="en-US" w:eastAsia="zh-CN"/>
        </w:rPr>
        <w:t>江宁区政府</w:t>
      </w:r>
      <w:r>
        <w:rPr>
          <w:rFonts w:hint="eastAsia" w:asciiTheme="minorEastAsia" w:hAnsiTheme="minorEastAsia" w:eastAsiaTheme="minorEastAsia"/>
          <w:color w:val="000000"/>
          <w:sz w:val="44"/>
          <w:highlight w:val="none"/>
        </w:rPr>
        <w:t>采购合同</w:t>
      </w:r>
    </w:p>
    <w:p w14:paraId="471AF402">
      <w:pPr>
        <w:ind w:firstLine="315"/>
        <w:rPr>
          <w:rFonts w:asciiTheme="minorEastAsia" w:hAnsiTheme="minorEastAsia" w:eastAsiaTheme="minorEastAsia"/>
          <w:b/>
          <w:color w:val="000000"/>
          <w:sz w:val="32"/>
          <w:highlight w:val="none"/>
        </w:rPr>
      </w:pPr>
    </w:p>
    <w:p w14:paraId="26E4B9C1">
      <w:pPr>
        <w:ind w:firstLine="1807"/>
        <w:rPr>
          <w:rFonts w:asciiTheme="minorEastAsia" w:hAnsiTheme="minorEastAsia" w:eastAsiaTheme="minorEastAsia"/>
          <w:b/>
          <w:color w:val="000000"/>
          <w:sz w:val="36"/>
          <w:highlight w:val="none"/>
        </w:rPr>
      </w:pPr>
    </w:p>
    <w:p w14:paraId="7721FA21">
      <w:pPr>
        <w:ind w:firstLine="1807"/>
        <w:rPr>
          <w:rFonts w:asciiTheme="minorEastAsia" w:hAnsiTheme="minorEastAsia" w:eastAsiaTheme="minorEastAsia"/>
          <w:b/>
          <w:color w:val="000000"/>
          <w:sz w:val="36"/>
          <w:highlight w:val="none"/>
        </w:rPr>
      </w:pPr>
    </w:p>
    <w:p w14:paraId="13584E98">
      <w:pPr>
        <w:ind w:firstLine="1807"/>
        <w:rPr>
          <w:rFonts w:asciiTheme="minorEastAsia" w:hAnsiTheme="minorEastAsia" w:eastAsiaTheme="minorEastAsia"/>
          <w:b/>
          <w:color w:val="000000"/>
          <w:sz w:val="36"/>
          <w:highlight w:val="none"/>
        </w:rPr>
      </w:pPr>
    </w:p>
    <w:p w14:paraId="1923FABE">
      <w:pPr>
        <w:ind w:firstLine="1807"/>
        <w:rPr>
          <w:rFonts w:asciiTheme="minorEastAsia" w:hAnsiTheme="minorEastAsia" w:eastAsiaTheme="minorEastAsia"/>
          <w:b/>
          <w:color w:val="000000"/>
          <w:sz w:val="36"/>
          <w:highlight w:val="none"/>
        </w:rPr>
      </w:pPr>
    </w:p>
    <w:p w14:paraId="782CE222">
      <w:pPr>
        <w:ind w:firstLine="1807"/>
        <w:rPr>
          <w:rFonts w:asciiTheme="minorEastAsia" w:hAnsiTheme="minorEastAsia" w:eastAsiaTheme="minorEastAsia"/>
          <w:b/>
          <w:color w:val="000000"/>
          <w:sz w:val="36"/>
          <w:highlight w:val="none"/>
        </w:rPr>
      </w:pPr>
    </w:p>
    <w:p w14:paraId="6ABACFDC">
      <w:pPr>
        <w:ind w:firstLine="1383"/>
        <w:rPr>
          <w:rFonts w:ascii="Times New Roman" w:hAnsi="Times New Roman" w:eastAsia="宋体" w:cs="Times New Roman"/>
          <w:b/>
          <w:color w:val="auto"/>
          <w:sz w:val="28"/>
          <w:szCs w:val="28"/>
          <w:highlight w:val="none"/>
          <w:u w:val="single"/>
        </w:rPr>
      </w:pPr>
      <w:r>
        <w:rPr>
          <w:rFonts w:ascii="Times New Roman" w:hAnsi="Times New Roman" w:eastAsia="宋体" w:cs="Times New Roman"/>
          <w:b/>
          <w:color w:val="auto"/>
          <w:sz w:val="28"/>
          <w:szCs w:val="28"/>
          <w:highlight w:val="none"/>
        </w:rPr>
        <w:t>项目编号 ：</w:t>
      </w:r>
      <w:r>
        <w:rPr>
          <w:rFonts w:hint="eastAsia" w:ascii="Times New Roman" w:hAnsi="Times New Roman" w:eastAsia="宋体" w:cs="Times New Roman"/>
          <w:b/>
          <w:color w:val="auto"/>
          <w:sz w:val="28"/>
          <w:szCs w:val="28"/>
          <w:highlight w:val="none"/>
          <w:u w:val="single"/>
          <w:lang w:val="en-US" w:eastAsia="zh-CN"/>
        </w:rPr>
        <w:t xml:space="preserve"> </w:t>
      </w:r>
      <w:r>
        <w:rPr>
          <w:rFonts w:hint="eastAsia" w:ascii="Times New Roman" w:hAnsi="Times New Roman" w:eastAsia="宋体" w:cs="Times New Roman"/>
          <w:b/>
          <w:bCs/>
          <w:color w:val="auto"/>
          <w:sz w:val="28"/>
          <w:szCs w:val="28"/>
          <w:highlight w:val="none"/>
          <w:u w:val="single"/>
        </w:rPr>
        <w:t xml:space="preserve">  </w:t>
      </w:r>
      <w:r>
        <w:rPr>
          <w:rFonts w:hint="eastAsia" w:ascii="Times New Roman" w:hAnsi="Times New Roman" w:eastAsia="宋体" w:cs="Times New Roman"/>
          <w:b/>
          <w:bCs/>
          <w:color w:val="auto"/>
          <w:sz w:val="28"/>
          <w:szCs w:val="28"/>
          <w:highlight w:val="none"/>
          <w:u w:val="single"/>
          <w:lang w:val="en-US" w:eastAsia="zh-CN"/>
        </w:rPr>
        <w:t xml:space="preserve">                             </w:t>
      </w:r>
      <w:r>
        <w:rPr>
          <w:rFonts w:hint="eastAsia" w:ascii="Times New Roman" w:hAnsi="Times New Roman" w:eastAsia="宋体" w:cs="Times New Roman"/>
          <w:b/>
          <w:bCs/>
          <w:color w:val="auto"/>
          <w:sz w:val="28"/>
          <w:szCs w:val="28"/>
          <w:highlight w:val="none"/>
          <w:u w:val="single"/>
        </w:rPr>
        <w:t xml:space="preserve">  </w:t>
      </w:r>
    </w:p>
    <w:p w14:paraId="713AD5E1">
      <w:pPr>
        <w:ind w:left="2899" w:hanging="1521"/>
        <w:rPr>
          <w:rFonts w:ascii="Times New Roman" w:hAnsi="Times New Roman" w:eastAsia="宋体" w:cs="Times New Roman"/>
          <w:b/>
          <w:color w:val="auto"/>
          <w:sz w:val="28"/>
          <w:szCs w:val="28"/>
          <w:highlight w:val="none"/>
          <w:u w:val="single"/>
        </w:rPr>
      </w:pPr>
      <w:r>
        <w:rPr>
          <w:rFonts w:ascii="Times New Roman" w:hAnsi="Times New Roman" w:eastAsia="宋体" w:cs="Times New Roman"/>
          <w:b/>
          <w:color w:val="auto"/>
          <w:sz w:val="28"/>
          <w:szCs w:val="28"/>
          <w:highlight w:val="none"/>
        </w:rPr>
        <w:t>项目名称 ：</w:t>
      </w:r>
      <w:r>
        <w:rPr>
          <w:rFonts w:hint="eastAsia" w:ascii="Times New Roman" w:hAnsi="Times New Roman" w:eastAsia="宋体" w:cs="Times New Roman"/>
          <w:b/>
          <w:color w:val="auto"/>
          <w:sz w:val="28"/>
          <w:szCs w:val="28"/>
          <w:highlight w:val="none"/>
          <w:u w:val="single"/>
          <w:lang w:val="en-US" w:eastAsia="zh-CN"/>
        </w:rPr>
        <w:t xml:space="preserve">                                </w:t>
      </w:r>
      <w:r>
        <w:rPr>
          <w:rFonts w:hint="eastAsia" w:ascii="Times New Roman" w:hAnsi="Times New Roman" w:eastAsia="宋体" w:cs="Times New Roman"/>
          <w:b/>
          <w:color w:val="auto"/>
          <w:sz w:val="28"/>
          <w:szCs w:val="28"/>
          <w:highlight w:val="none"/>
          <w:u w:val="single"/>
        </w:rPr>
        <w:t xml:space="preserve">  </w:t>
      </w:r>
    </w:p>
    <w:p w14:paraId="67082BEA">
      <w:pPr>
        <w:ind w:firstLine="1383"/>
        <w:rPr>
          <w:rFonts w:ascii="Times New Roman" w:hAnsi="Times New Roman" w:eastAsia="宋体" w:cs="Times New Roman"/>
          <w:b/>
          <w:color w:val="auto"/>
          <w:sz w:val="28"/>
          <w:szCs w:val="28"/>
          <w:highlight w:val="none"/>
          <w:u w:val="single"/>
        </w:rPr>
      </w:pPr>
      <w:r>
        <w:rPr>
          <w:rFonts w:ascii="Times New Roman" w:hAnsi="Times New Roman" w:eastAsia="宋体" w:cs="Times New Roman"/>
          <w:b/>
          <w:color w:val="auto"/>
          <w:sz w:val="28"/>
          <w:szCs w:val="28"/>
          <w:highlight w:val="none"/>
        </w:rPr>
        <w:t>采购单位 ：</w:t>
      </w:r>
      <w:r>
        <w:rPr>
          <w:rFonts w:hint="eastAsia" w:ascii="Times New Roman" w:hAnsi="Times New Roman" w:eastAsia="宋体" w:cs="Times New Roman"/>
          <w:b/>
          <w:color w:val="auto"/>
          <w:sz w:val="28"/>
          <w:szCs w:val="28"/>
          <w:highlight w:val="none"/>
          <w:u w:val="single"/>
        </w:rPr>
        <w:t>南京市江宁区人民政府江宁街道办事处</w:t>
      </w:r>
    </w:p>
    <w:p w14:paraId="09700913">
      <w:pPr>
        <w:ind w:firstLine="1383"/>
        <w:rPr>
          <w:rFonts w:ascii="Times New Roman" w:hAnsi="Times New Roman" w:eastAsia="宋体" w:cs="Times New Roman"/>
          <w:b/>
          <w:color w:val="auto"/>
          <w:sz w:val="28"/>
          <w:szCs w:val="28"/>
          <w:highlight w:val="none"/>
          <w:u w:val="single"/>
        </w:rPr>
      </w:pPr>
      <w:r>
        <w:rPr>
          <w:rFonts w:ascii="Times New Roman" w:hAnsi="Times New Roman" w:eastAsia="宋体" w:cs="Times New Roman"/>
          <w:b/>
          <w:color w:val="auto"/>
          <w:sz w:val="28"/>
          <w:szCs w:val="28"/>
          <w:highlight w:val="none"/>
        </w:rPr>
        <w:t>成交单位 ：</w:t>
      </w:r>
      <w:r>
        <w:rPr>
          <w:rFonts w:hint="eastAsia" w:ascii="Times New Roman" w:hAnsi="Times New Roman" w:eastAsia="宋体" w:cs="Times New Roman"/>
          <w:b/>
          <w:color w:val="auto"/>
          <w:sz w:val="28"/>
          <w:szCs w:val="28"/>
          <w:highlight w:val="none"/>
          <w:u w:val="single"/>
        </w:rPr>
        <w:t xml:space="preserve">                                  </w:t>
      </w:r>
    </w:p>
    <w:p w14:paraId="2F5D9B60">
      <w:pPr>
        <w:ind w:firstLine="1383"/>
        <w:rPr>
          <w:rFonts w:ascii="Times New Roman" w:hAnsi="Times New Roman" w:eastAsia="宋体" w:cs="Times New Roman"/>
          <w:b/>
          <w:color w:val="auto"/>
          <w:sz w:val="28"/>
          <w:szCs w:val="28"/>
          <w:highlight w:val="none"/>
        </w:rPr>
      </w:pPr>
      <w:r>
        <w:rPr>
          <w:rFonts w:ascii="Times New Roman" w:hAnsi="Times New Roman" w:eastAsia="宋体" w:cs="Times New Roman"/>
          <w:b/>
          <w:color w:val="auto"/>
          <w:sz w:val="28"/>
          <w:szCs w:val="28"/>
          <w:highlight w:val="none"/>
        </w:rPr>
        <w:t>签订日期 ：</w:t>
      </w:r>
      <w:r>
        <w:rPr>
          <w:rFonts w:hint="eastAsia" w:ascii="Times New Roman" w:hAnsi="Times New Roman" w:eastAsia="宋体" w:cs="Times New Roman"/>
          <w:b/>
          <w:color w:val="auto"/>
          <w:sz w:val="28"/>
          <w:szCs w:val="28"/>
          <w:highlight w:val="none"/>
          <w:u w:val="single"/>
        </w:rPr>
        <w:t xml:space="preserve">                                  </w:t>
      </w:r>
    </w:p>
    <w:p w14:paraId="551991D1">
      <w:pPr>
        <w:rPr>
          <w:rFonts w:ascii="Times New Roman" w:hAnsi="Times New Roman" w:eastAsia="宋体" w:cs="Times New Roman"/>
          <w:color w:val="auto"/>
          <w:sz w:val="28"/>
          <w:szCs w:val="28"/>
          <w:highlight w:val="none"/>
        </w:rPr>
      </w:pPr>
    </w:p>
    <w:p w14:paraId="5E1D5ECC">
      <w:pPr>
        <w:rPr>
          <w:rFonts w:ascii="Times New Roman" w:hAnsi="Times New Roman" w:eastAsia="宋体" w:cs="Times New Roman"/>
          <w:color w:val="auto"/>
          <w:sz w:val="28"/>
          <w:szCs w:val="28"/>
          <w:highlight w:val="none"/>
        </w:rPr>
      </w:pPr>
    </w:p>
    <w:p w14:paraId="32C62565">
      <w:pPr>
        <w:ind w:firstLine="420"/>
        <w:rPr>
          <w:rFonts w:ascii="Times New Roman" w:hAnsi="Times New Roman" w:eastAsia="宋体" w:cs="Times New Roman"/>
          <w:color w:val="auto"/>
          <w:szCs w:val="21"/>
          <w:highlight w:val="none"/>
        </w:rPr>
      </w:pPr>
    </w:p>
    <w:p w14:paraId="647FA7AC">
      <w:pPr>
        <w:ind w:firstLine="420"/>
        <w:rPr>
          <w:rFonts w:ascii="Times New Roman" w:hAnsi="Times New Roman" w:eastAsia="宋体" w:cs="Times New Roman"/>
          <w:color w:val="auto"/>
          <w:szCs w:val="21"/>
          <w:highlight w:val="none"/>
        </w:rPr>
      </w:pPr>
    </w:p>
    <w:p w14:paraId="709D1B87">
      <w:pPr>
        <w:ind w:firstLine="420"/>
        <w:rPr>
          <w:rFonts w:ascii="Times New Roman" w:hAnsi="Times New Roman" w:eastAsia="宋体" w:cs="Times New Roman"/>
          <w:color w:val="auto"/>
          <w:szCs w:val="21"/>
          <w:highlight w:val="none"/>
        </w:rPr>
      </w:pPr>
    </w:p>
    <w:p w14:paraId="54494C52">
      <w:pPr>
        <w:ind w:firstLine="420"/>
        <w:rPr>
          <w:rFonts w:ascii="Times New Roman" w:hAnsi="Times New Roman" w:eastAsia="宋体" w:cs="Times New Roman"/>
          <w:color w:val="auto"/>
          <w:szCs w:val="21"/>
          <w:highlight w:val="none"/>
        </w:rPr>
      </w:pPr>
    </w:p>
    <w:p w14:paraId="1B542B5A">
      <w:pPr>
        <w:ind w:firstLine="420"/>
        <w:rPr>
          <w:rFonts w:ascii="Times New Roman" w:hAnsi="Times New Roman" w:eastAsia="宋体" w:cs="Times New Roman"/>
          <w:color w:val="auto"/>
          <w:szCs w:val="21"/>
          <w:highlight w:val="none"/>
        </w:rPr>
      </w:pPr>
    </w:p>
    <w:p w14:paraId="116E8200">
      <w:pPr>
        <w:rPr>
          <w:rFonts w:ascii="Calibri" w:hAnsi="Calibri" w:eastAsia="宋体" w:cs="Times New Roman"/>
          <w:color w:val="auto"/>
          <w:sz w:val="24"/>
          <w:szCs w:val="24"/>
          <w:highlight w:val="none"/>
        </w:rPr>
      </w:pPr>
    </w:p>
    <w:p w14:paraId="414F146B">
      <w:pPr>
        <w:widowControl/>
        <w:spacing w:line="560" w:lineRule="exact"/>
        <w:ind w:firstLine="420"/>
        <w:jc w:val="left"/>
        <w:rPr>
          <w:rFonts w:hint="eastAsia" w:ascii="宋体" w:hAnsi="宋体" w:eastAsia="宋体" w:cs="仿宋_GB2312"/>
          <w:b/>
          <w:bCs/>
          <w:sz w:val="22"/>
          <w:szCs w:val="22"/>
          <w:highlight w:val="none"/>
          <w:lang w:val="zh-CN"/>
        </w:rPr>
      </w:pPr>
      <w:r>
        <w:rPr>
          <w:rFonts w:hint="eastAsia" w:ascii="Calibri" w:hAnsi="Calibri" w:eastAsia="宋体" w:cs="Times New Roman"/>
          <w:b/>
          <w:color w:val="auto"/>
          <w:sz w:val="22"/>
          <w:szCs w:val="22"/>
          <w:highlight w:val="none"/>
        </w:rPr>
        <w:br w:type="page" w:clear="all"/>
      </w:r>
      <w:r>
        <w:rPr>
          <w:rFonts w:hint="eastAsia" w:ascii="宋体" w:hAnsi="宋体" w:eastAsia="宋体" w:cs="仿宋_GB2312"/>
          <w:b/>
          <w:bCs/>
          <w:sz w:val="22"/>
          <w:szCs w:val="22"/>
          <w:highlight w:val="none"/>
          <w:lang w:val="zh-CN"/>
        </w:rPr>
        <w:t>采购人（以下称甲方）：南京市江宁区人民政府江宁街道办事处</w:t>
      </w:r>
    </w:p>
    <w:p w14:paraId="10D0B4F1">
      <w:pPr>
        <w:widowControl/>
        <w:spacing w:line="560" w:lineRule="exact"/>
        <w:ind w:firstLine="420"/>
        <w:jc w:val="left"/>
        <w:rPr>
          <w:rFonts w:hint="eastAsia" w:ascii="宋体" w:hAnsi="宋体" w:eastAsia="宋体" w:cs="仿宋_GB2312"/>
          <w:b/>
          <w:bCs/>
          <w:sz w:val="22"/>
          <w:szCs w:val="22"/>
          <w:highlight w:val="none"/>
          <w:lang w:val="zh-CN"/>
        </w:rPr>
      </w:pPr>
      <w:r>
        <w:rPr>
          <w:rFonts w:hint="eastAsia" w:ascii="宋体" w:hAnsi="宋体" w:eastAsia="宋体" w:cs="仿宋_GB2312"/>
          <w:b/>
          <w:bCs/>
          <w:sz w:val="22"/>
          <w:szCs w:val="22"/>
          <w:highlight w:val="none"/>
          <w:lang w:val="zh-CN"/>
        </w:rPr>
        <w:t>供应商（以下称乙方）：</w:t>
      </w:r>
    </w:p>
    <w:p w14:paraId="53732C29">
      <w:pPr>
        <w:widowControl/>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lang w:val="zh-CN"/>
        </w:rPr>
        <w:t>根据《中华人民共和国</w:t>
      </w:r>
      <w:r>
        <w:rPr>
          <w:rFonts w:hint="eastAsia" w:ascii="宋体" w:hAnsi="宋体" w:eastAsia="宋体" w:cs="仿宋_GB2312"/>
          <w:szCs w:val="21"/>
          <w:highlight w:val="none"/>
          <w:lang w:val="en-US" w:eastAsia="zh-CN"/>
        </w:rPr>
        <w:t>民法典</w:t>
      </w:r>
      <w:r>
        <w:rPr>
          <w:rFonts w:hint="eastAsia" w:ascii="宋体" w:hAnsi="宋体" w:eastAsia="宋体" w:cs="仿宋_GB2312"/>
          <w:szCs w:val="21"/>
          <w:highlight w:val="none"/>
          <w:lang w:val="zh-CN"/>
        </w:rPr>
        <w:t>》、《中华人民共和国政府采购法》等法律法规的规定，甲乙双方按签订本合同。</w:t>
      </w:r>
    </w:p>
    <w:p w14:paraId="67998B7D">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第一条</w:t>
      </w:r>
      <w:r>
        <w:rPr>
          <w:rFonts w:hint="eastAsia" w:ascii="宋体" w:hAnsi="宋体" w:eastAsia="宋体" w:cs="仿宋_GB2312"/>
          <w:szCs w:val="21"/>
          <w:highlight w:val="none"/>
          <w:lang w:val="en-US" w:eastAsia="zh-CN"/>
        </w:rPr>
        <w:t xml:space="preserve"> </w:t>
      </w:r>
      <w:r>
        <w:rPr>
          <w:rFonts w:hint="eastAsia" w:ascii="宋体" w:hAnsi="宋体" w:eastAsia="宋体" w:cs="仿宋_GB2312"/>
          <w:szCs w:val="21"/>
          <w:highlight w:val="none"/>
        </w:rPr>
        <w:t>合同标的</w:t>
      </w:r>
    </w:p>
    <w:p w14:paraId="1B554C2B">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由采购方根据中标供应商服务承诺具体议定</w:t>
      </w:r>
    </w:p>
    <w:p w14:paraId="4F0CC8AF">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lang w:val="en-US" w:eastAsia="zh-CN"/>
        </w:rPr>
        <w:t>第二条</w:t>
      </w:r>
      <w:r>
        <w:rPr>
          <w:rFonts w:hint="eastAsia" w:ascii="宋体" w:hAnsi="宋体" w:eastAsia="宋体" w:cs="仿宋_GB2312"/>
          <w:szCs w:val="21"/>
          <w:highlight w:val="none"/>
        </w:rPr>
        <w:t>合同总价款</w:t>
      </w:r>
    </w:p>
    <w:p w14:paraId="79A8CECA">
      <w:pPr>
        <w:spacing w:line="560" w:lineRule="exact"/>
        <w:ind w:firstLine="420"/>
        <w:jc w:val="left"/>
        <w:rPr>
          <w:rFonts w:hint="default" w:ascii="宋体" w:hAnsi="宋体" w:eastAsia="宋体" w:cs="仿宋_GB2312"/>
          <w:szCs w:val="21"/>
          <w:highlight w:val="none"/>
          <w:lang w:val="en-US" w:eastAsia="zh-CN"/>
        </w:rPr>
      </w:pPr>
      <w:r>
        <w:rPr>
          <w:rFonts w:hint="eastAsia" w:ascii="宋体" w:hAnsi="宋体" w:eastAsia="宋体" w:cs="仿宋_GB2312"/>
          <w:szCs w:val="21"/>
          <w:highlight w:val="none"/>
          <w:lang w:val="en-US" w:eastAsia="zh-CN"/>
        </w:rPr>
        <w:t>本项目为固定单价合同</w:t>
      </w:r>
    </w:p>
    <w:p w14:paraId="5F637839">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本合同总价款为：</w:t>
      </w:r>
      <w:r>
        <w:rPr>
          <w:rFonts w:hint="eastAsia" w:ascii="宋体" w:hAnsi="宋体" w:eastAsia="宋体" w:cs="仿宋_GB2312"/>
          <w:szCs w:val="21"/>
          <w:highlight w:val="none"/>
          <w:u w:val="single"/>
          <w:lang w:val="zh-CN"/>
        </w:rPr>
        <w:t xml:space="preserve">   </w:t>
      </w:r>
      <w:r>
        <w:rPr>
          <w:rFonts w:hint="eastAsia" w:ascii="宋体" w:hAnsi="宋体" w:cs="仿宋_GB2312"/>
          <w:szCs w:val="21"/>
          <w:highlight w:val="none"/>
          <w:u w:val="single"/>
          <w:lang w:val="en-US" w:eastAsia="zh-CN"/>
        </w:rPr>
        <w:t xml:space="preserve">          </w:t>
      </w:r>
      <w:r>
        <w:rPr>
          <w:rFonts w:hint="eastAsia" w:ascii="宋体" w:hAnsi="宋体" w:eastAsia="宋体" w:cs="仿宋_GB2312"/>
          <w:color w:val="FF0000"/>
          <w:szCs w:val="21"/>
          <w:highlight w:val="none"/>
          <w:u w:val="single"/>
          <w:lang w:val="zh-CN"/>
        </w:rPr>
        <w:t xml:space="preserve"> </w:t>
      </w:r>
      <w:r>
        <w:rPr>
          <w:rFonts w:hint="eastAsia" w:ascii="宋体" w:hAnsi="宋体" w:eastAsia="宋体" w:cs="仿宋_GB2312"/>
          <w:szCs w:val="21"/>
          <w:highlight w:val="none"/>
          <w:lang w:val="zh-CN"/>
        </w:rPr>
        <w:t>元人民币</w:t>
      </w:r>
    </w:p>
    <w:p w14:paraId="46716B00">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第三条 组成本合同的有关文件</w:t>
      </w:r>
      <w:r>
        <w:rPr>
          <w:rFonts w:hint="eastAsia" w:ascii="宋体" w:hAnsi="宋体" w:eastAsia="宋体" w:cs="仿宋_GB2312"/>
          <w:szCs w:val="21"/>
          <w:highlight w:val="none"/>
          <w:lang w:val="zh-CN"/>
        </w:rPr>
        <w:t xml:space="preserve">    </w:t>
      </w:r>
    </w:p>
    <w:p w14:paraId="116581B3">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下列关于南京市江宁区人民政府江宁街道办事处采购</w:t>
      </w:r>
      <w:r>
        <w:rPr>
          <w:rFonts w:hint="eastAsia" w:ascii="宋体" w:hAnsi="宋体" w:eastAsia="宋体" w:cs="仿宋_GB2312"/>
          <w:szCs w:val="21"/>
          <w:highlight w:val="none"/>
          <w:u w:val="single"/>
          <w:lang w:val="en-US" w:eastAsia="zh-CN"/>
        </w:rPr>
        <w:t xml:space="preserve">                   </w:t>
      </w:r>
      <w:r>
        <w:rPr>
          <w:rFonts w:hint="eastAsia" w:ascii="宋体" w:hAnsi="宋体" w:eastAsia="宋体" w:cs="仿宋_GB2312"/>
          <w:szCs w:val="21"/>
          <w:highlight w:val="none"/>
          <w:lang w:val="zh-CN"/>
        </w:rPr>
        <w:t>号</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和有关附件是本合同不可分割的组成部分，与本合同具有同等法律效力。</w:t>
      </w:r>
    </w:p>
    <w:p w14:paraId="0902D012">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 xml:space="preserve">（1）乙方提供的磋商响应文件和磋商报价表； </w:t>
      </w:r>
    </w:p>
    <w:p w14:paraId="6C28DD9D">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 xml:space="preserve">（2）技术规格响应表； </w:t>
      </w:r>
    </w:p>
    <w:p w14:paraId="0F951451">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 xml:space="preserve">（3）投标承诺/服务承诺； </w:t>
      </w:r>
    </w:p>
    <w:p w14:paraId="7D90D8CB">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 xml:space="preserve">（4）成交通知书； </w:t>
      </w:r>
    </w:p>
    <w:p w14:paraId="4835A196">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 xml:space="preserve">（5）甲乙双方商定的其他文件等。 </w:t>
      </w:r>
    </w:p>
    <w:p w14:paraId="3CA471B0">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第四条 权利保证</w:t>
      </w:r>
    </w:p>
    <w:p w14:paraId="305B91E9">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乙方应保证为甲方提供的服务内容任何一部分时不受第三方提出侵犯其专利权、版权、商标权或其他权利的起诉。一旦出现侵权，乙方应承担全部责任。乙方应自觉接受并配合甲方对项目资金及绩效审核活动。</w:t>
      </w:r>
    </w:p>
    <w:p w14:paraId="44C7F6CA">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第五条 质量保证</w:t>
      </w:r>
    </w:p>
    <w:p w14:paraId="6DAE29C2">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1、乙方提供的服务必须全部达到项目</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的各项要求。</w:t>
      </w:r>
    </w:p>
    <w:p w14:paraId="21A92DB6">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2、乙方提供的服务必须符合</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中各项承诺要求。</w:t>
      </w:r>
    </w:p>
    <w:p w14:paraId="616F5613">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3、乙方应保证能够为甲方及时提供本合同所涉及的</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服务，并保证</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服务的专业性、客观性和合法性。</w:t>
      </w:r>
    </w:p>
    <w:p w14:paraId="6FB9B5F2">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4、乙方提供的</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服务内容必须符合国家、行业的有关规定，如甲方的要求高于相关规定的，还应符合甲方的要求。</w:t>
      </w:r>
    </w:p>
    <w:p w14:paraId="5F732417">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5、乙方必须保证所派出的技术人员工作态度积极、责任心强并具有与工作任务相匹配的资质、能力和经验，确保按质按量按时完成</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服务任务，否则甲方有权要求更换人员直至解除合同。</w:t>
      </w:r>
    </w:p>
    <w:p w14:paraId="746E11B1">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6、</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服务必须由乙方项目组负责人直接</w:t>
      </w:r>
      <w:r>
        <w:rPr>
          <w:rFonts w:hint="eastAsia" w:ascii="宋体" w:hAnsi="宋体" w:cs="仿宋_GB2312"/>
          <w:szCs w:val="21"/>
          <w:highlight w:val="none"/>
          <w:lang w:val="en-US" w:eastAsia="zh-CN"/>
        </w:rPr>
        <w:t>负责</w:t>
      </w:r>
      <w:r>
        <w:rPr>
          <w:rFonts w:hint="eastAsia" w:ascii="宋体" w:hAnsi="宋体" w:eastAsia="宋体" w:cs="仿宋_GB2312"/>
          <w:szCs w:val="21"/>
          <w:highlight w:val="none"/>
          <w:lang w:val="zh-CN"/>
        </w:rPr>
        <w:t>，不得随意更换其他人，否则甲方有权拒绝支付</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服务费用直至解除合同。</w:t>
      </w:r>
    </w:p>
    <w:p w14:paraId="72169796">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7、乙方在提供</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服务时，须先设计制定工作方案，经甲方审核同意后，方可施行。</w:t>
      </w:r>
    </w:p>
    <w:p w14:paraId="06673EC9">
      <w:pPr>
        <w:spacing w:line="48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 xml:space="preserve">第六条 </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w:t>
      </w:r>
      <w:r>
        <w:rPr>
          <w:rFonts w:hint="eastAsia" w:ascii="宋体" w:hAnsi="宋体" w:eastAsia="宋体" w:cs="仿宋_GB2312"/>
          <w:szCs w:val="21"/>
          <w:highlight w:val="none"/>
        </w:rPr>
        <w:t>的方式</w:t>
      </w:r>
    </w:p>
    <w:p w14:paraId="128FF2D6">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1、</w:t>
      </w:r>
      <w:r>
        <w:rPr>
          <w:rFonts w:hint="eastAsia" w:ascii="宋体" w:hAnsi="宋体" w:eastAsia="宋体" w:cs="仿宋_GB2312"/>
          <w:szCs w:val="21"/>
          <w:highlight w:val="none"/>
          <w:lang w:val="zh-CN"/>
        </w:rPr>
        <w:t>项目组成员随时接受甲方的</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w:t>
      </w:r>
      <w:r>
        <w:rPr>
          <w:rFonts w:hint="eastAsia" w:ascii="宋体" w:hAnsi="宋体" w:cs="仿宋_GB2312"/>
          <w:szCs w:val="21"/>
          <w:highlight w:val="none"/>
          <w:lang w:val="en-US" w:eastAsia="zh-CN"/>
        </w:rPr>
        <w:t>要求</w:t>
      </w:r>
      <w:r>
        <w:rPr>
          <w:rFonts w:hint="eastAsia" w:ascii="宋体" w:hAnsi="宋体" w:eastAsia="宋体" w:cs="仿宋_GB2312"/>
          <w:szCs w:val="21"/>
          <w:highlight w:val="none"/>
          <w:lang w:val="zh-CN"/>
        </w:rPr>
        <w:t>；</w:t>
      </w:r>
    </w:p>
    <w:p w14:paraId="4B3BBAE3">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2、</w:t>
      </w:r>
      <w:r>
        <w:rPr>
          <w:rFonts w:hint="eastAsia" w:ascii="宋体" w:hAnsi="宋体" w:eastAsia="宋体" w:cs="仿宋_GB2312"/>
          <w:szCs w:val="21"/>
          <w:highlight w:val="none"/>
          <w:lang w:val="zh-CN"/>
        </w:rPr>
        <w:t>参与编制、审核涉及甲方</w:t>
      </w:r>
      <w:r>
        <w:rPr>
          <w:rFonts w:hint="eastAsia" w:ascii="宋体" w:hAnsi="宋体" w:cs="仿宋_GB2312"/>
          <w:szCs w:val="21"/>
          <w:highlight w:val="none"/>
          <w:lang w:val="en-US" w:eastAsia="zh-CN"/>
        </w:rPr>
        <w:t>维修服务</w:t>
      </w:r>
      <w:r>
        <w:rPr>
          <w:rFonts w:hint="eastAsia" w:ascii="宋体" w:hAnsi="宋体" w:eastAsia="宋体" w:cs="仿宋_GB2312"/>
          <w:szCs w:val="21"/>
          <w:highlight w:val="none"/>
          <w:lang w:val="zh-CN"/>
        </w:rPr>
        <w:t>的所有文件资料；</w:t>
      </w:r>
    </w:p>
    <w:p w14:paraId="7D4F730C">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3、</w:t>
      </w:r>
      <w:r>
        <w:rPr>
          <w:rFonts w:hint="eastAsia" w:ascii="宋体" w:hAnsi="宋体" w:eastAsia="宋体" w:cs="仿宋_GB2312"/>
          <w:szCs w:val="21"/>
          <w:highlight w:val="none"/>
          <w:lang w:val="zh-CN"/>
        </w:rPr>
        <w:t>选派相应技术人员参与甲方组织的</w:t>
      </w:r>
      <w:r>
        <w:rPr>
          <w:rFonts w:hint="eastAsia" w:ascii="宋体" w:hAnsi="宋体" w:cs="仿宋_GB2312"/>
          <w:szCs w:val="21"/>
          <w:highlight w:val="none"/>
          <w:lang w:val="en-US" w:eastAsia="zh-CN"/>
        </w:rPr>
        <w:t>维修</w:t>
      </w:r>
      <w:r>
        <w:rPr>
          <w:rFonts w:hint="eastAsia" w:ascii="宋体" w:hAnsi="宋体" w:eastAsia="宋体" w:cs="仿宋_GB2312"/>
          <w:szCs w:val="21"/>
          <w:highlight w:val="none"/>
          <w:lang w:val="zh-CN"/>
        </w:rPr>
        <w:t>服务专题会议或调研；</w:t>
      </w:r>
    </w:p>
    <w:p w14:paraId="58536E3C">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4、</w:t>
      </w:r>
      <w:r>
        <w:rPr>
          <w:rFonts w:hint="eastAsia" w:ascii="宋体" w:hAnsi="宋体" w:eastAsia="宋体" w:cs="仿宋_GB2312"/>
          <w:szCs w:val="21"/>
          <w:highlight w:val="none"/>
          <w:lang w:val="zh-CN"/>
        </w:rPr>
        <w:t>定期和不定期前往甲方需要</w:t>
      </w:r>
      <w:r>
        <w:rPr>
          <w:rFonts w:hint="eastAsia" w:ascii="宋体" w:hAnsi="宋体" w:cs="仿宋_GB2312"/>
          <w:szCs w:val="21"/>
          <w:highlight w:val="none"/>
          <w:lang w:val="en-US" w:eastAsia="zh-CN"/>
        </w:rPr>
        <w:t>维修地点</w:t>
      </w:r>
      <w:r>
        <w:rPr>
          <w:rFonts w:hint="eastAsia" w:ascii="宋体" w:hAnsi="宋体" w:eastAsia="宋体" w:cs="仿宋_GB2312"/>
          <w:szCs w:val="21"/>
          <w:highlight w:val="none"/>
          <w:lang w:val="zh-CN"/>
        </w:rPr>
        <w:t>，</w:t>
      </w:r>
      <w:r>
        <w:rPr>
          <w:rFonts w:hint="eastAsia" w:ascii="宋体" w:hAnsi="宋体" w:cs="仿宋_GB2312"/>
          <w:szCs w:val="21"/>
          <w:highlight w:val="none"/>
          <w:lang w:val="en-US" w:eastAsia="zh-CN"/>
        </w:rPr>
        <w:t>提供服务并</w:t>
      </w:r>
      <w:r>
        <w:rPr>
          <w:rFonts w:hint="eastAsia" w:ascii="宋体" w:hAnsi="宋体" w:eastAsia="宋体" w:cs="仿宋_GB2312"/>
          <w:szCs w:val="21"/>
          <w:highlight w:val="none"/>
          <w:lang w:val="zh-CN"/>
        </w:rPr>
        <w:t>解决相关问题。</w:t>
      </w:r>
    </w:p>
    <w:p w14:paraId="3F19A9CB">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第七条 交付使用和验收</w:t>
      </w:r>
    </w:p>
    <w:p w14:paraId="67A5336F">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1、乙方应当</w:t>
      </w:r>
      <w:r>
        <w:rPr>
          <w:rFonts w:hint="eastAsia" w:ascii="宋体" w:hAnsi="宋体" w:eastAsia="宋体" w:cs="仿宋_GB2312"/>
          <w:szCs w:val="21"/>
          <w:highlight w:val="none"/>
          <w:lang w:val="en-US" w:eastAsia="zh-CN"/>
        </w:rPr>
        <w:t xml:space="preserve">   </w:t>
      </w:r>
      <w:r>
        <w:rPr>
          <w:rFonts w:hint="eastAsia" w:ascii="宋体" w:hAnsi="宋体" w:eastAsia="宋体" w:cs="仿宋_GB2312"/>
          <w:szCs w:val="21"/>
          <w:highlight w:val="none"/>
          <w:lang w:val="zh-CN"/>
        </w:rPr>
        <w:t>年</w:t>
      </w:r>
      <w:r>
        <w:rPr>
          <w:rFonts w:hint="eastAsia" w:ascii="宋体" w:hAnsi="宋体" w:eastAsia="宋体" w:cs="仿宋_GB2312"/>
          <w:szCs w:val="21"/>
          <w:highlight w:val="none"/>
        </w:rPr>
        <w:t xml:space="preserve">   </w:t>
      </w:r>
      <w:r>
        <w:rPr>
          <w:rFonts w:hint="eastAsia" w:ascii="宋体" w:hAnsi="宋体" w:eastAsia="宋体" w:cs="仿宋_GB2312"/>
          <w:szCs w:val="21"/>
          <w:highlight w:val="none"/>
          <w:lang w:val="zh-CN"/>
        </w:rPr>
        <w:t>月   日前完成</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规定的项目,</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有约定的，从其约定。</w:t>
      </w:r>
    </w:p>
    <w:p w14:paraId="1799C9A4">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2、甲方自行组织或视情邀请相关专家或国家认可的第三方机构参加验收，乙方提供的服务不符合</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和合同规定的，甲方有权拒收。</w:t>
      </w:r>
    </w:p>
    <w:p w14:paraId="1357984D">
      <w:pPr>
        <w:spacing w:line="560" w:lineRule="exact"/>
        <w:ind w:firstLine="525"/>
        <w:jc w:val="left"/>
        <w:rPr>
          <w:rFonts w:hint="eastAsia" w:ascii="宋体" w:hAnsi="宋体" w:eastAsia="宋体" w:cs="仿宋_GB2312"/>
          <w:szCs w:val="21"/>
          <w:highlight w:val="none"/>
        </w:rPr>
      </w:pPr>
      <w:r>
        <w:rPr>
          <w:rFonts w:hint="eastAsia" w:ascii="宋体" w:hAnsi="宋体" w:eastAsia="宋体" w:cs="仿宋_GB2312"/>
          <w:szCs w:val="21"/>
          <w:highlight w:val="none"/>
        </w:rPr>
        <w:t>第八条  合同款支付</w:t>
      </w:r>
    </w:p>
    <w:p w14:paraId="10B715FF">
      <w:pPr>
        <w:spacing w:line="560" w:lineRule="exact"/>
        <w:ind w:firstLine="420" w:firstLineChars="20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1、本合同项下所有款项均以人民币支付。</w:t>
      </w:r>
    </w:p>
    <w:p w14:paraId="6C7CEFFC">
      <w:pPr>
        <w:spacing w:line="560" w:lineRule="exact"/>
        <w:ind w:firstLine="420" w:firstLineChars="20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2、本合同项下的采购资金由甲方自行支付。</w:t>
      </w:r>
    </w:p>
    <w:p w14:paraId="1B6AA2C6">
      <w:pPr>
        <w:spacing w:line="560" w:lineRule="exact"/>
        <w:ind w:firstLine="420"/>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3、付款条件：</w:t>
      </w:r>
      <w:r>
        <w:rPr>
          <w:rFonts w:hint="eastAsia" w:ascii="宋体" w:hAnsi="宋体" w:cs="仿宋_GB2312"/>
          <w:szCs w:val="21"/>
          <w:highlight w:val="none"/>
          <w:lang w:val="en-US" w:eastAsia="zh-CN"/>
        </w:rPr>
        <w:t>项目结束后支付合同总价的30%，项目经审计后第二年支付至合同价</w:t>
      </w:r>
      <w:r>
        <w:rPr>
          <w:rFonts w:hint="eastAsia" w:ascii="宋体" w:hAnsi="宋体" w:eastAsia="宋体" w:cs="仿宋_GB2312"/>
          <w:szCs w:val="21"/>
          <w:highlight w:val="none"/>
          <w:lang w:val="en-US" w:eastAsia="zh-CN"/>
        </w:rPr>
        <w:t>60%，余款第三年付清。每次付款前须提供增值税正式发票(税费由承包人自行承担)，否则发包人有权拒绝支付</w:t>
      </w:r>
      <w:r>
        <w:rPr>
          <w:rFonts w:hint="eastAsia" w:ascii="宋体" w:hAnsi="宋体" w:eastAsia="宋体" w:cs="仿宋_GB2312"/>
          <w:szCs w:val="21"/>
          <w:highlight w:val="none"/>
          <w:lang w:val="zh-CN"/>
        </w:rPr>
        <w:t>；</w:t>
      </w:r>
    </w:p>
    <w:p w14:paraId="1F56AAF0">
      <w:pPr>
        <w:spacing w:line="560" w:lineRule="exact"/>
        <w:ind w:firstLine="420"/>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4、</w:t>
      </w:r>
      <w:r>
        <w:rPr>
          <w:rFonts w:hint="eastAsia" w:ascii="宋体" w:hAnsi="宋体" w:eastAsia="宋体" w:cs="仿宋_GB2312"/>
          <w:szCs w:val="21"/>
          <w:highlight w:val="none"/>
          <w:lang w:val="zh-CN"/>
        </w:rPr>
        <w:t>项目结算送审价不得高于合同价的1.1倍。项目审计核减率在15%以内（含15%），审计费全额由招标方承担，项目审计核减率超过15%，审计费全额由中标方承担，若审计核减率超过20%，中标方另向招标方承担超过20％以上部分核减额的5%的违约金，中标方承担的审计费和违约金在项目审定单上直接列项从项目结算款中扣除，如遇审计所或上级审计机构对项目进行复审，施工单位需配合复审。</w:t>
      </w:r>
    </w:p>
    <w:p w14:paraId="061D5B41">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5</w:t>
      </w:r>
      <w:r>
        <w:rPr>
          <w:rFonts w:hint="eastAsia" w:ascii="宋体" w:hAnsi="宋体" w:eastAsia="宋体" w:cs="仿宋_GB2312"/>
          <w:szCs w:val="21"/>
          <w:highlight w:val="none"/>
          <w:lang w:val="zh-CN"/>
        </w:rPr>
        <w:t>、甲方未按合同规定的期限向乙方支付合同款的，每逾期1天甲方向乙方偿付欠款总额的2‰滞纳金，但累计滞纳金总额不超过欠款总额的5% 。</w:t>
      </w:r>
    </w:p>
    <w:p w14:paraId="27D00BEC">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6</w:t>
      </w:r>
      <w:r>
        <w:rPr>
          <w:rFonts w:hint="eastAsia" w:ascii="宋体" w:hAnsi="宋体" w:eastAsia="宋体" w:cs="仿宋_GB2312"/>
          <w:szCs w:val="21"/>
          <w:highlight w:val="none"/>
          <w:lang w:val="zh-CN"/>
        </w:rPr>
        <w:t>、如乙方不能按期交付服务的，乙方应向甲方支付合同总价5%的违约金。</w:t>
      </w:r>
    </w:p>
    <w:p w14:paraId="67B5E604">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7</w:t>
      </w:r>
      <w:r>
        <w:rPr>
          <w:rFonts w:hint="eastAsia" w:ascii="宋体" w:hAnsi="宋体" w:eastAsia="宋体" w:cs="仿宋_GB2312"/>
          <w:szCs w:val="21"/>
          <w:highlight w:val="none"/>
          <w:lang w:val="zh-CN"/>
        </w:rPr>
        <w:t>、乙方逾期交付的，每逾期1天，乙方向甲方偿付合同总额的2‰的滞纳金。如乙方逾期交付达10天，甲方有权解除合同，解除合同的通知自到达乙方时生效。乙方逾期交付的，今后参加政府采购信誉将受到影响。</w:t>
      </w:r>
    </w:p>
    <w:p w14:paraId="2AA4135B">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8</w:t>
      </w:r>
      <w:r>
        <w:rPr>
          <w:rFonts w:hint="eastAsia" w:ascii="宋体" w:hAnsi="宋体" w:eastAsia="宋体" w:cs="仿宋_GB2312"/>
          <w:szCs w:val="21"/>
          <w:highlight w:val="none"/>
          <w:lang w:val="zh-CN"/>
        </w:rPr>
        <w:t>、乙方在承担违约责任后，仍应继续履行合同规定的义务（甲方解除合同的除外）。甲方未能及时追究乙方的任何一项违约责任并不表明甲方放弃追究乙方该项或其他违约责任。</w:t>
      </w:r>
    </w:p>
    <w:p w14:paraId="264F808D">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en-US" w:eastAsia="zh-CN"/>
        </w:rPr>
        <w:t>9</w:t>
      </w:r>
      <w:r>
        <w:rPr>
          <w:rFonts w:hint="eastAsia" w:ascii="宋体" w:hAnsi="宋体" w:eastAsia="宋体" w:cs="仿宋_GB2312"/>
          <w:szCs w:val="21"/>
          <w:highlight w:val="none"/>
          <w:lang w:val="zh-CN"/>
        </w:rPr>
        <w:t>、乙方虚假承诺，或经权威部门检测提供的服务不能满足</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要求，或是由于乙方的过错造成合同无法继续履行的，乙方应向甲方支付不少于合同总价</w:t>
      </w:r>
      <w:r>
        <w:rPr>
          <w:rFonts w:hint="eastAsia" w:ascii="宋体" w:hAnsi="宋体" w:eastAsia="宋体" w:cs="仿宋_GB2312"/>
          <w:szCs w:val="21"/>
          <w:highlight w:val="none"/>
        </w:rPr>
        <w:t>3</w:t>
      </w:r>
      <w:r>
        <w:rPr>
          <w:rFonts w:hint="eastAsia" w:ascii="宋体" w:hAnsi="宋体" w:eastAsia="宋体" w:cs="仿宋_GB2312"/>
          <w:szCs w:val="21"/>
          <w:highlight w:val="none"/>
          <w:lang w:val="zh-CN"/>
        </w:rPr>
        <w:t>0%赔偿金。</w:t>
      </w:r>
    </w:p>
    <w:p w14:paraId="2EF71592">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第九条 合同的变更和终止</w:t>
      </w:r>
    </w:p>
    <w:p w14:paraId="72908E91">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1、本合同一经签订，甲乙双方不得擅自变更、中止或终止合同。</w:t>
      </w:r>
    </w:p>
    <w:p w14:paraId="43989AE0">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lang w:val="zh-CN"/>
        </w:rPr>
        <w:t>2、</w:t>
      </w:r>
      <w:r>
        <w:rPr>
          <w:rFonts w:hint="eastAsia" w:ascii="宋体" w:hAnsi="宋体" w:eastAsia="宋体" w:cs="仿宋_GB2312"/>
          <w:szCs w:val="21"/>
          <w:highlight w:val="none"/>
        </w:rPr>
        <w:t>合同履行期限为</w:t>
      </w:r>
      <w:r>
        <w:rPr>
          <w:rFonts w:hint="eastAsia" w:ascii="宋体" w:hAnsi="宋体" w:cs="仿宋_GB2312"/>
          <w:szCs w:val="21"/>
          <w:highlight w:val="none"/>
          <w:lang w:val="en-US" w:eastAsia="zh-CN"/>
        </w:rPr>
        <w:t>6个月</w:t>
      </w:r>
      <w:r>
        <w:rPr>
          <w:rFonts w:hint="eastAsia" w:ascii="宋体" w:hAnsi="宋体" w:eastAsia="宋体" w:cs="仿宋_GB2312"/>
          <w:szCs w:val="21"/>
          <w:highlight w:val="none"/>
        </w:rPr>
        <w:t>，若遇上级政府政策调整等因素，要求终止第三方服务的，采购人与供应商予以合同解除。乙方放弃或拒绝履行合同，在三年内不得参加江宁街道办事处组织的政府采购活动。</w:t>
      </w:r>
    </w:p>
    <w:p w14:paraId="2C9C501B">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第十条 合同的转让</w:t>
      </w:r>
    </w:p>
    <w:p w14:paraId="216EDE97">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乙方不得擅自转让其应履行的合同义务。</w:t>
      </w:r>
    </w:p>
    <w:p w14:paraId="6B716F6C">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rPr>
        <w:t>第十一条 争议的解决</w:t>
      </w:r>
    </w:p>
    <w:p w14:paraId="4363932E">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1、因履行本合同引起的或与本合同有关的争议，甲、乙双方应首先通过友好协商解决，如果协商不能解决争议，则采取以下第（2）种方式解决争议：</w:t>
      </w:r>
    </w:p>
    <w:p w14:paraId="1BD5A41A">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（1）向甲方所在地有管辖权的人民法院提起诉讼；</w:t>
      </w:r>
    </w:p>
    <w:p w14:paraId="12AC7DA8">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（2）向南京仲裁委员会按其仲裁规则申请仲裁。</w:t>
      </w:r>
    </w:p>
    <w:p w14:paraId="0722EE2B">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2、在仲裁期间，本合同应继续履行。</w:t>
      </w:r>
    </w:p>
    <w:p w14:paraId="4328B27A">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 xml:space="preserve">第十二条 诚实信用 </w:t>
      </w:r>
    </w:p>
    <w:p w14:paraId="6E66FD4F">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乙方应诚实信用，严格按照</w:t>
      </w:r>
      <w:r>
        <w:rPr>
          <w:rFonts w:hint="eastAsia" w:ascii="宋体" w:hAnsi="宋体" w:cs="仿宋_GB2312"/>
          <w:szCs w:val="21"/>
          <w:highlight w:val="none"/>
          <w:lang w:val="zh-CN"/>
        </w:rPr>
        <w:t>采购文件</w:t>
      </w:r>
      <w:r>
        <w:rPr>
          <w:rFonts w:hint="eastAsia" w:ascii="宋体" w:hAnsi="宋体" w:eastAsia="宋体" w:cs="仿宋_GB2312"/>
          <w:szCs w:val="21"/>
          <w:highlight w:val="none"/>
          <w:lang w:val="zh-CN"/>
        </w:rPr>
        <w:t>要求和承诺履行合同，不向甲方进行商业贿赂或者提供不正当利益。</w:t>
      </w:r>
    </w:p>
    <w:p w14:paraId="7FAF1F78">
      <w:pPr>
        <w:spacing w:line="560" w:lineRule="exact"/>
        <w:ind w:firstLine="420"/>
        <w:jc w:val="left"/>
        <w:rPr>
          <w:rFonts w:hint="eastAsia" w:ascii="宋体" w:hAnsi="宋体" w:eastAsia="宋体" w:cs="仿宋_GB2312"/>
          <w:szCs w:val="21"/>
          <w:highlight w:val="none"/>
        </w:rPr>
      </w:pPr>
      <w:r>
        <w:rPr>
          <w:rFonts w:hint="eastAsia" w:ascii="宋体" w:hAnsi="宋体" w:eastAsia="宋体" w:cs="仿宋_GB2312"/>
          <w:szCs w:val="21"/>
          <w:highlight w:val="none"/>
        </w:rPr>
        <w:t>第十三条 合同生效及其他</w:t>
      </w:r>
    </w:p>
    <w:p w14:paraId="271F1075">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1、本合同自签订之日起生效。</w:t>
      </w:r>
    </w:p>
    <w:p w14:paraId="3C3E7534">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2、本合同一式</w:t>
      </w:r>
      <w:r>
        <w:rPr>
          <w:rFonts w:hint="eastAsia" w:ascii="宋体" w:hAnsi="宋体" w:eastAsia="宋体" w:cs="仿宋_GB2312"/>
          <w:szCs w:val="21"/>
          <w:highlight w:val="none"/>
        </w:rPr>
        <w:t>六</w:t>
      </w:r>
      <w:r>
        <w:rPr>
          <w:rFonts w:hint="eastAsia" w:ascii="宋体" w:hAnsi="宋体" w:eastAsia="宋体" w:cs="仿宋_GB2312"/>
          <w:szCs w:val="21"/>
          <w:highlight w:val="none"/>
          <w:lang w:val="zh-CN"/>
        </w:rPr>
        <w:t>份，甲乙双方各执叁份。</w:t>
      </w:r>
    </w:p>
    <w:p w14:paraId="7FBFB5A1">
      <w:pPr>
        <w:spacing w:line="560" w:lineRule="exact"/>
        <w:ind w:firstLine="420"/>
        <w:jc w:val="left"/>
        <w:rPr>
          <w:rFonts w:hint="eastAsia" w:ascii="宋体" w:hAnsi="宋体" w:eastAsia="宋体" w:cs="仿宋_GB2312"/>
          <w:szCs w:val="21"/>
          <w:highlight w:val="none"/>
          <w:lang w:val="zh-CN"/>
        </w:rPr>
      </w:pPr>
      <w:r>
        <w:rPr>
          <w:rFonts w:hint="eastAsia" w:ascii="宋体" w:hAnsi="宋体" w:eastAsia="宋体" w:cs="仿宋_GB2312"/>
          <w:szCs w:val="21"/>
          <w:highlight w:val="none"/>
          <w:lang w:val="zh-CN"/>
        </w:rPr>
        <w:t>3、本合同应按照中华人民共和国的现行法律进行解释。</w:t>
      </w:r>
    </w:p>
    <w:p w14:paraId="20796CF1">
      <w:pPr>
        <w:spacing w:line="560" w:lineRule="exact"/>
        <w:ind w:firstLine="420"/>
        <w:jc w:val="left"/>
        <w:rPr>
          <w:rFonts w:hint="eastAsia" w:ascii="仿宋_GB2312" w:hAnsi="仿宋_GB2312" w:eastAsia="仿宋_GB2312" w:cs="仿宋_GB2312"/>
          <w:szCs w:val="21"/>
          <w:highlight w:val="none"/>
          <w:lang w:val="zh-CN"/>
        </w:rPr>
      </w:pPr>
    </w:p>
    <w:p w14:paraId="5B34AF97">
      <w:pPr>
        <w:widowControl/>
        <w:spacing w:before="100" w:beforeAutospacing="1" w:after="100" w:afterAutospacing="1"/>
        <w:jc w:val="left"/>
        <w:rPr>
          <w:rFonts w:hint="eastAsia" w:ascii="Arial" w:hAnsi="Arial" w:eastAsia="宋体" w:cs="Arial"/>
          <w:sz w:val="24"/>
          <w:szCs w:val="24"/>
          <w:highlight w:val="none"/>
          <w:lang w:val="zh-CN" w:eastAsia="zh-CN" w:bidi="ar-SA"/>
        </w:rPr>
      </w:pPr>
    </w:p>
    <w:tbl>
      <w:tblPr>
        <w:tblStyle w:val="44"/>
        <w:tblW w:w="0" w:type="auto"/>
        <w:tblInd w:w="-108" w:type="dxa"/>
        <w:tblLayout w:type="fixed"/>
        <w:tblCellMar>
          <w:top w:w="0" w:type="dxa"/>
          <w:left w:w="108" w:type="dxa"/>
          <w:bottom w:w="0" w:type="dxa"/>
          <w:right w:w="108" w:type="dxa"/>
        </w:tblCellMar>
      </w:tblPr>
      <w:tblGrid>
        <w:gridCol w:w="5503"/>
        <w:gridCol w:w="4172"/>
      </w:tblGrid>
      <w:tr w14:paraId="609ADAF4">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22DDD5E2">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甲方：南京市江宁区人民政府江宁街道办事处</w:t>
            </w:r>
          </w:p>
        </w:tc>
        <w:tc>
          <w:tcPr>
            <w:tcW w:w="4172" w:type="dxa"/>
            <w:tcBorders>
              <w:top w:val="nil"/>
              <w:left w:val="nil"/>
              <w:bottom w:val="nil"/>
              <w:right w:val="nil"/>
            </w:tcBorders>
            <w:noWrap w:val="0"/>
            <w:vAlign w:val="top"/>
          </w:tcPr>
          <w:p w14:paraId="1276E594">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乙方：</w:t>
            </w:r>
          </w:p>
        </w:tc>
      </w:tr>
      <w:tr w14:paraId="56DB5D4E">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632C586D">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代表人：</w:t>
            </w:r>
          </w:p>
        </w:tc>
        <w:tc>
          <w:tcPr>
            <w:tcW w:w="4172" w:type="dxa"/>
            <w:tcBorders>
              <w:top w:val="nil"/>
              <w:left w:val="nil"/>
              <w:bottom w:val="nil"/>
              <w:right w:val="nil"/>
            </w:tcBorders>
            <w:noWrap w:val="0"/>
            <w:vAlign w:val="top"/>
          </w:tcPr>
          <w:p w14:paraId="3712D7DE">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代表人：</w:t>
            </w:r>
          </w:p>
        </w:tc>
      </w:tr>
      <w:tr w14:paraId="7FE9FC29">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764D8154">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电话：</w:t>
            </w:r>
          </w:p>
        </w:tc>
        <w:tc>
          <w:tcPr>
            <w:tcW w:w="4172" w:type="dxa"/>
            <w:tcBorders>
              <w:top w:val="nil"/>
              <w:left w:val="nil"/>
              <w:bottom w:val="nil"/>
              <w:right w:val="nil"/>
            </w:tcBorders>
            <w:noWrap w:val="0"/>
            <w:vAlign w:val="top"/>
          </w:tcPr>
          <w:p w14:paraId="775584D4">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电   话：</w:t>
            </w:r>
          </w:p>
        </w:tc>
      </w:tr>
      <w:tr w14:paraId="56A7EE86">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55FEAF5C">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开户银行：</w:t>
            </w:r>
          </w:p>
        </w:tc>
        <w:tc>
          <w:tcPr>
            <w:tcW w:w="4172" w:type="dxa"/>
            <w:tcBorders>
              <w:top w:val="nil"/>
              <w:left w:val="nil"/>
              <w:bottom w:val="nil"/>
              <w:right w:val="nil"/>
            </w:tcBorders>
            <w:noWrap w:val="0"/>
            <w:vAlign w:val="top"/>
          </w:tcPr>
          <w:p w14:paraId="275B4A95">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开户银行：</w:t>
            </w:r>
          </w:p>
        </w:tc>
      </w:tr>
      <w:tr w14:paraId="1A39ED04">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6318116B">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帐号：</w:t>
            </w:r>
          </w:p>
        </w:tc>
        <w:tc>
          <w:tcPr>
            <w:tcW w:w="4172" w:type="dxa"/>
            <w:tcBorders>
              <w:top w:val="nil"/>
              <w:left w:val="nil"/>
              <w:bottom w:val="nil"/>
              <w:right w:val="nil"/>
            </w:tcBorders>
            <w:noWrap w:val="0"/>
            <w:vAlign w:val="top"/>
          </w:tcPr>
          <w:p w14:paraId="2ABA3407">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帐    号：</w:t>
            </w:r>
          </w:p>
        </w:tc>
      </w:tr>
      <w:tr w14:paraId="3B1C017B">
        <w:tblPrEx>
          <w:tblCellMar>
            <w:top w:w="0" w:type="dxa"/>
            <w:left w:w="108" w:type="dxa"/>
            <w:bottom w:w="0" w:type="dxa"/>
            <w:right w:w="108" w:type="dxa"/>
          </w:tblCellMar>
        </w:tblPrEx>
        <w:tc>
          <w:tcPr>
            <w:tcW w:w="5503" w:type="dxa"/>
            <w:tcBorders>
              <w:top w:val="nil"/>
              <w:left w:val="nil"/>
              <w:bottom w:val="nil"/>
              <w:right w:val="nil"/>
            </w:tcBorders>
            <w:noWrap w:val="0"/>
            <w:vAlign w:val="top"/>
          </w:tcPr>
          <w:p w14:paraId="19B268B2">
            <w:pPr>
              <w:widowControl/>
              <w:spacing w:line="56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日      期：     年    月     日</w:t>
            </w:r>
          </w:p>
        </w:tc>
        <w:tc>
          <w:tcPr>
            <w:tcW w:w="4172" w:type="dxa"/>
            <w:tcBorders>
              <w:top w:val="nil"/>
              <w:left w:val="nil"/>
              <w:bottom w:val="nil"/>
              <w:right w:val="nil"/>
            </w:tcBorders>
            <w:noWrap w:val="0"/>
            <w:vAlign w:val="top"/>
          </w:tcPr>
          <w:p w14:paraId="1DF490AE">
            <w:pPr>
              <w:widowControl/>
              <w:spacing w:line="560" w:lineRule="exact"/>
              <w:jc w:val="left"/>
              <w:rPr>
                <w:rFonts w:hint="eastAsia" w:ascii="宋体" w:hAnsi="宋体" w:eastAsia="宋体" w:cs="宋体"/>
                <w:sz w:val="24"/>
                <w:szCs w:val="24"/>
                <w:highlight w:val="none"/>
                <w:lang w:val="zh-CN"/>
              </w:rPr>
            </w:pPr>
          </w:p>
        </w:tc>
      </w:tr>
    </w:tbl>
    <w:p w14:paraId="1BA2EF55">
      <w:pPr>
        <w:numPr>
          <w:ilvl w:val="0"/>
          <w:numId w:val="0"/>
        </w:numPr>
        <w:jc w:val="both"/>
        <w:outlineLvl w:val="9"/>
        <w:rPr>
          <w:rFonts w:hint="eastAsia" w:ascii="黑体" w:hAnsi="宋体" w:eastAsia="黑体"/>
          <w:b/>
          <w:sz w:val="28"/>
          <w:szCs w:val="30"/>
          <w:highlight w:val="none"/>
        </w:rPr>
      </w:pPr>
    </w:p>
    <w:p w14:paraId="38F1BCC7">
      <w:pPr>
        <w:pStyle w:val="240"/>
        <w:ind w:left="0" w:firstLine="0"/>
        <w:jc w:val="center"/>
        <w:rPr>
          <w:rFonts w:hint="eastAsia" w:ascii="宋体" w:hAnsi="宋体" w:eastAsia="宋体"/>
          <w:color w:val="auto"/>
          <w:highlight w:val="none"/>
        </w:rPr>
      </w:pPr>
    </w:p>
    <w:p w14:paraId="3D0E7DE8">
      <w:pPr>
        <w:pStyle w:val="241"/>
        <w:rPr>
          <w:rFonts w:hint="eastAsia" w:ascii="宋体" w:hAnsi="宋体" w:eastAsia="宋体"/>
          <w:color w:val="auto"/>
          <w:highlight w:val="none"/>
        </w:rPr>
      </w:pPr>
    </w:p>
    <w:p w14:paraId="3739E36C">
      <w:pPr>
        <w:pStyle w:val="241"/>
        <w:rPr>
          <w:rFonts w:hint="eastAsia" w:ascii="宋体" w:hAnsi="宋体" w:eastAsia="宋体"/>
          <w:color w:val="auto"/>
          <w:highlight w:val="none"/>
        </w:rPr>
      </w:pPr>
    </w:p>
    <w:p w14:paraId="2FCB5E8E">
      <w:pPr>
        <w:rPr>
          <w:rFonts w:hint="eastAsia" w:ascii="宋体" w:hAnsi="宋体" w:eastAsia="宋体"/>
          <w:color w:val="auto"/>
          <w:highlight w:val="none"/>
        </w:rPr>
      </w:pPr>
      <w:r>
        <w:rPr>
          <w:rFonts w:hint="eastAsia" w:ascii="宋体" w:hAnsi="宋体" w:eastAsia="宋体"/>
          <w:color w:val="auto"/>
          <w:highlight w:val="none"/>
        </w:rPr>
        <w:br w:type="page"/>
      </w:r>
    </w:p>
    <w:p w14:paraId="70171990">
      <w:pPr>
        <w:pStyle w:val="240"/>
        <w:ind w:left="0" w:firstLine="0"/>
        <w:jc w:val="center"/>
        <w:rPr>
          <w:rFonts w:ascii="宋体" w:hAnsi="宋体" w:eastAsia="宋体"/>
          <w:color w:val="auto"/>
          <w:highlight w:val="none"/>
        </w:rPr>
      </w:pPr>
      <w:r>
        <w:rPr>
          <w:rFonts w:hint="eastAsia" w:ascii="宋体" w:hAnsi="宋体" w:eastAsia="宋体"/>
          <w:color w:val="auto"/>
          <w:highlight w:val="none"/>
        </w:rPr>
        <w:t xml:space="preserve">第六章 </w:t>
      </w:r>
      <w:r>
        <w:rPr>
          <w:rFonts w:hint="eastAsia" w:ascii="宋体" w:hAnsi="宋体" w:eastAsia="宋体"/>
          <w:color w:val="auto"/>
          <w:highlight w:val="none"/>
          <w:lang w:eastAsia="zh-CN"/>
        </w:rPr>
        <w:t>电子磋商响应文件</w:t>
      </w:r>
      <w:r>
        <w:rPr>
          <w:rFonts w:hint="eastAsia" w:ascii="宋体" w:hAnsi="宋体" w:eastAsia="宋体"/>
          <w:color w:val="auto"/>
          <w:highlight w:val="none"/>
        </w:rPr>
        <w:t>格式</w:t>
      </w:r>
    </w:p>
    <w:p w14:paraId="0E2FFF3A">
      <w:pPr>
        <w:spacing w:line="360" w:lineRule="auto"/>
        <w:outlineLvl w:val="9"/>
        <w:rPr>
          <w:rFonts w:ascii="宋体" w:hAnsi="宋体" w:eastAsia="宋体"/>
          <w:b/>
          <w:color w:val="auto"/>
          <w:szCs w:val="21"/>
          <w:highlight w:val="none"/>
          <w:lang w:val="zh-CN"/>
        </w:rPr>
      </w:pPr>
      <w:r>
        <w:rPr>
          <w:rFonts w:hint="eastAsia" w:ascii="宋体" w:hAnsi="宋体" w:eastAsia="宋体"/>
          <w:b/>
          <w:color w:val="auto"/>
          <w:szCs w:val="21"/>
          <w:highlight w:val="none"/>
          <w:lang w:val="zh-CN"/>
        </w:rPr>
        <w:t>附件一、磋商申请及声明格式</w:t>
      </w:r>
    </w:p>
    <w:p w14:paraId="298BF043">
      <w:pPr>
        <w:spacing w:line="360" w:lineRule="auto"/>
        <w:jc w:val="center"/>
        <w:rPr>
          <w:rFonts w:ascii="宋体" w:hAnsi="宋体" w:eastAsia="宋体"/>
          <w:color w:val="auto"/>
          <w:sz w:val="36"/>
          <w:highlight w:val="none"/>
        </w:rPr>
      </w:pPr>
      <w:bookmarkStart w:id="161" w:name="_Toc503948586"/>
      <w:bookmarkStart w:id="162" w:name="_Toc503948079"/>
      <w:r>
        <w:rPr>
          <w:rFonts w:hint="eastAsia" w:ascii="宋体" w:hAnsi="宋体" w:eastAsia="宋体"/>
          <w:color w:val="auto"/>
          <w:sz w:val="36"/>
          <w:highlight w:val="none"/>
        </w:rPr>
        <w:t>磋商申请及声明</w:t>
      </w:r>
      <w:bookmarkEnd w:id="161"/>
      <w:bookmarkEnd w:id="162"/>
    </w:p>
    <w:p w14:paraId="4264B2DB">
      <w:pPr>
        <w:spacing w:line="360" w:lineRule="auto"/>
        <w:rPr>
          <w:rFonts w:hint="eastAsia" w:ascii="宋体" w:hAnsi="宋体" w:eastAsia="宋体"/>
          <w:color w:val="auto"/>
          <w:highlight w:val="none"/>
          <w:lang w:eastAsia="zh-CN"/>
        </w:rPr>
      </w:pPr>
      <w:bookmarkStart w:id="163" w:name="_Toc503948080"/>
      <w:bookmarkStart w:id="164" w:name="_Toc503948587"/>
      <w:r>
        <w:rPr>
          <w:rFonts w:hint="eastAsia" w:ascii="宋体" w:hAnsi="宋体" w:eastAsia="宋体"/>
          <w:color w:val="auto"/>
          <w:highlight w:val="none"/>
        </w:rPr>
        <w:t>致：</w:t>
      </w:r>
      <w:bookmarkEnd w:id="163"/>
      <w:bookmarkEnd w:id="164"/>
      <w:r>
        <w:rPr>
          <w:rFonts w:hint="eastAsia" w:ascii="宋体" w:hAnsi="宋体" w:eastAsia="宋体"/>
          <w:color w:val="auto"/>
          <w:highlight w:val="none"/>
          <w:lang w:eastAsia="zh-CN"/>
        </w:rPr>
        <w:t>南京富弘工程项目管理有限公司</w:t>
      </w:r>
    </w:p>
    <w:p w14:paraId="1C93231E">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根据贵方</w:t>
      </w:r>
      <w:r>
        <w:rPr>
          <w:rFonts w:hint="eastAsia" w:ascii="宋体" w:hAnsi="宋体" w:eastAsia="宋体"/>
          <w:color w:val="auto"/>
          <w:szCs w:val="21"/>
          <w:highlight w:val="none"/>
          <w:u w:val="single"/>
          <w:lang w:val="zh-CN"/>
        </w:rPr>
        <w:t>（项目名称）（项目编号）</w:t>
      </w:r>
      <w:r>
        <w:rPr>
          <w:rFonts w:hint="eastAsia" w:ascii="宋体" w:hAnsi="宋体" w:eastAsia="宋体"/>
          <w:color w:val="auto"/>
          <w:szCs w:val="21"/>
          <w:highlight w:val="none"/>
          <w:lang w:val="zh-CN"/>
        </w:rPr>
        <w:t>磋商邀请，正式授权下述</w:t>
      </w:r>
      <w:r>
        <w:rPr>
          <w:rFonts w:hint="eastAsia" w:ascii="宋体" w:hAnsi="宋体" w:eastAsia="宋体"/>
          <w:color w:val="auto"/>
          <w:szCs w:val="21"/>
          <w:highlight w:val="none"/>
          <w:u w:val="single"/>
          <w:lang w:val="zh-CN"/>
        </w:rPr>
        <w:t>签字人</w:t>
      </w:r>
      <w:r>
        <w:rPr>
          <w:rFonts w:ascii="宋体" w:hAnsi="宋体" w:eastAsia="宋体"/>
          <w:color w:val="auto"/>
          <w:szCs w:val="21"/>
          <w:highlight w:val="none"/>
          <w:u w:val="single"/>
          <w:lang w:val="zh-CN"/>
        </w:rPr>
        <w:t>(</w:t>
      </w:r>
      <w:r>
        <w:rPr>
          <w:rFonts w:hint="eastAsia" w:ascii="宋体" w:hAnsi="宋体" w:eastAsia="宋体"/>
          <w:color w:val="auto"/>
          <w:szCs w:val="21"/>
          <w:highlight w:val="none"/>
          <w:u w:val="single"/>
          <w:lang w:val="zh-CN"/>
        </w:rPr>
        <w:t>姓名和职务</w:t>
      </w:r>
      <w:r>
        <w:rPr>
          <w:rFonts w:ascii="宋体" w:hAnsi="宋体" w:eastAsia="宋体"/>
          <w:color w:val="auto"/>
          <w:szCs w:val="21"/>
          <w:highlight w:val="none"/>
          <w:u w:val="single"/>
          <w:lang w:val="zh-CN"/>
        </w:rPr>
        <w:t>)</w:t>
      </w:r>
      <w:r>
        <w:rPr>
          <w:rFonts w:hint="eastAsia" w:ascii="宋体" w:hAnsi="宋体" w:eastAsia="宋体"/>
          <w:color w:val="auto"/>
          <w:szCs w:val="21"/>
          <w:highlight w:val="none"/>
          <w:lang w:val="zh-CN"/>
        </w:rPr>
        <w:t>代表</w:t>
      </w:r>
      <w:r>
        <w:rPr>
          <w:rFonts w:hint="eastAsia" w:ascii="宋体" w:hAnsi="宋体" w:eastAsia="宋体"/>
          <w:color w:val="auto"/>
          <w:szCs w:val="21"/>
          <w:highlight w:val="none"/>
          <w:u w:val="single"/>
          <w:lang w:val="zh-CN"/>
        </w:rPr>
        <w:t>磋商供应商（磋商供应商名称）</w:t>
      </w:r>
      <w:r>
        <w:rPr>
          <w:rFonts w:hint="eastAsia" w:ascii="宋体" w:hAnsi="宋体" w:eastAsia="宋体"/>
          <w:color w:val="auto"/>
          <w:szCs w:val="21"/>
          <w:highlight w:val="none"/>
          <w:lang w:val="zh-CN"/>
        </w:rPr>
        <w:t>，提交电子磋商文件。</w:t>
      </w:r>
    </w:p>
    <w:p w14:paraId="6610E0FB">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据此函，签字人兹宣布声明和承诺如下：</w:t>
      </w:r>
    </w:p>
    <w:p w14:paraId="5A7B3469">
      <w:pPr>
        <w:spacing w:line="360" w:lineRule="auto"/>
        <w:ind w:firstLine="420"/>
        <w:rPr>
          <w:rFonts w:ascii="宋体" w:hAnsi="宋体" w:eastAsia="宋体"/>
          <w:color w:val="auto"/>
          <w:highlight w:val="none"/>
        </w:rPr>
      </w:pPr>
      <w:r>
        <w:rPr>
          <w:rFonts w:ascii="宋体" w:hAnsi="宋体" w:eastAsia="宋体"/>
          <w:color w:val="auto"/>
          <w:szCs w:val="21"/>
          <w:highlight w:val="none"/>
          <w:lang w:val="zh-CN"/>
        </w:rPr>
        <w:t>1</w:t>
      </w:r>
      <w:r>
        <w:rPr>
          <w:rFonts w:hint="eastAsia" w:ascii="宋体" w:hAnsi="宋体" w:eastAsia="宋体"/>
          <w:color w:val="auto"/>
          <w:szCs w:val="21"/>
          <w:highlight w:val="none"/>
          <w:lang w:val="zh-CN"/>
        </w:rPr>
        <w:t>、</w:t>
      </w:r>
      <w:r>
        <w:rPr>
          <w:rFonts w:hint="eastAsia" w:ascii="宋体" w:hAnsi="宋体" w:eastAsia="宋体"/>
          <w:b/>
          <w:color w:val="auto"/>
          <w:szCs w:val="21"/>
          <w:highlight w:val="none"/>
          <w:lang w:val="zh-CN"/>
        </w:rPr>
        <w:t>我们的资格条件完全符合政府采购法和本次招标要求</w:t>
      </w:r>
      <w:r>
        <w:rPr>
          <w:rFonts w:hint="eastAsia" w:ascii="宋体" w:hAnsi="宋体" w:eastAsia="宋体"/>
          <w:color w:val="auto"/>
          <w:szCs w:val="21"/>
          <w:highlight w:val="none"/>
          <w:lang w:val="zh-CN"/>
        </w:rPr>
        <w:t>，</w:t>
      </w:r>
      <w:r>
        <w:rPr>
          <w:rFonts w:hint="eastAsia" w:ascii="宋体" w:hAnsi="宋体" w:eastAsia="宋体"/>
          <w:color w:val="auto"/>
          <w:highlight w:val="none"/>
        </w:rPr>
        <w:t>我们</w:t>
      </w:r>
      <w:r>
        <w:rPr>
          <w:rFonts w:hint="eastAsia" w:ascii="宋体" w:hAnsi="宋体" w:eastAsia="宋体"/>
          <w:color w:val="auto"/>
          <w:szCs w:val="21"/>
          <w:highlight w:val="none"/>
          <w:lang w:val="zh-CN"/>
        </w:rPr>
        <w:t>同意并向贵方提供了与磋商有关的所有证据和资料。</w:t>
      </w:r>
    </w:p>
    <w:p w14:paraId="595AD6AC">
      <w:pPr>
        <w:spacing w:line="360" w:lineRule="auto"/>
        <w:ind w:firstLine="420"/>
        <w:rPr>
          <w:rFonts w:ascii="宋体" w:hAnsi="宋体" w:eastAsia="宋体"/>
          <w:color w:val="auto"/>
          <w:szCs w:val="21"/>
          <w:highlight w:val="none"/>
        </w:rPr>
      </w:pPr>
      <w:r>
        <w:rPr>
          <w:rFonts w:hint="eastAsia" w:ascii="宋体" w:hAnsi="宋体" w:eastAsia="宋体"/>
          <w:color w:val="auto"/>
          <w:highlight w:val="none"/>
        </w:rPr>
        <w:t>2、</w:t>
      </w:r>
      <w:r>
        <w:rPr>
          <w:rFonts w:hint="eastAsia" w:ascii="宋体" w:hAnsi="宋体" w:eastAsia="宋体"/>
          <w:color w:val="auto"/>
          <w:szCs w:val="21"/>
          <w:highlight w:val="none"/>
          <w:lang w:val="zh-CN"/>
        </w:rPr>
        <w:t>按招标要求，我们的磋商</w:t>
      </w:r>
      <w:r>
        <w:rPr>
          <w:rFonts w:hint="eastAsia" w:ascii="宋体" w:hAnsi="宋体" w:eastAsia="宋体"/>
          <w:b/>
          <w:color w:val="auto"/>
          <w:szCs w:val="21"/>
          <w:highlight w:val="none"/>
          <w:u w:val="single"/>
          <w:lang w:val="zh-CN"/>
        </w:rPr>
        <w:t>（项目名称）</w:t>
      </w:r>
      <w:r>
        <w:rPr>
          <w:rFonts w:hint="eastAsia" w:ascii="宋体" w:hAnsi="宋体" w:eastAsia="宋体"/>
          <w:color w:val="auto"/>
          <w:szCs w:val="21"/>
          <w:highlight w:val="none"/>
        </w:rPr>
        <w:t>服务报价：总价为：______（大写）人民币</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w:t>
      </w:r>
    </w:p>
    <w:p w14:paraId="33D94A4B">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3、我们已详细审核全部磋商文件及其有效补充文件，我们放弃对磋商文件任何误解的权利，提交磋商文件后，</w:t>
      </w:r>
      <w:r>
        <w:rPr>
          <w:rFonts w:hint="eastAsia" w:ascii="宋体" w:hAnsi="宋体" w:eastAsia="宋体"/>
          <w:b/>
          <w:color w:val="auto"/>
          <w:szCs w:val="21"/>
          <w:highlight w:val="none"/>
          <w:lang w:val="zh-CN"/>
        </w:rPr>
        <w:t>不对磋商文件本身提出质疑</w:t>
      </w:r>
      <w:r>
        <w:rPr>
          <w:rFonts w:hint="eastAsia" w:ascii="宋体" w:hAnsi="宋体" w:eastAsia="宋体"/>
          <w:color w:val="auto"/>
          <w:szCs w:val="21"/>
          <w:highlight w:val="none"/>
          <w:lang w:val="zh-CN"/>
        </w:rPr>
        <w:t>。</w:t>
      </w:r>
    </w:p>
    <w:p w14:paraId="545A81F3">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4、我们同意从规定的磋商日期起遵循本磋商文件，并在规定的磋商有效期期满之前均具有约束力。</w:t>
      </w:r>
    </w:p>
    <w:p w14:paraId="6A101746">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5、</w:t>
      </w:r>
      <w:r>
        <w:rPr>
          <w:rFonts w:hint="eastAsia" w:ascii="宋体" w:hAnsi="宋体" w:eastAsia="宋体"/>
          <w:color w:val="auto"/>
          <w:highlight w:val="none"/>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0BD302D0">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6、一旦我方中标，我方将根据磋商文件的规定严格履行合同，并保证于承诺的时间完成货物的启动</w:t>
      </w:r>
      <w:r>
        <w:rPr>
          <w:rFonts w:ascii="宋体" w:hAnsi="宋体" w:eastAsia="宋体"/>
          <w:color w:val="auto"/>
          <w:szCs w:val="21"/>
          <w:highlight w:val="none"/>
          <w:lang w:val="zh-CN"/>
        </w:rPr>
        <w:t>/</w:t>
      </w:r>
      <w:r>
        <w:rPr>
          <w:rFonts w:hint="eastAsia" w:ascii="宋体" w:hAnsi="宋体" w:eastAsia="宋体"/>
          <w:color w:val="auto"/>
          <w:szCs w:val="21"/>
          <w:highlight w:val="none"/>
          <w:lang w:val="zh-CN"/>
        </w:rPr>
        <w:t>集成、调试等服务，交付采购人验收、使用。</w:t>
      </w:r>
    </w:p>
    <w:p w14:paraId="0FFB3015">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7、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5DEB9B36">
      <w:pPr>
        <w:spacing w:line="360" w:lineRule="auto"/>
        <w:ind w:firstLine="420"/>
        <w:rPr>
          <w:rFonts w:hint="eastAsia" w:ascii="宋体" w:hAnsi="宋体" w:eastAsia="宋体"/>
          <w:color w:val="auto"/>
          <w:szCs w:val="21"/>
          <w:highlight w:val="none"/>
          <w:lang w:val="zh-CN"/>
        </w:rPr>
      </w:pPr>
      <w:r>
        <w:rPr>
          <w:rFonts w:hint="eastAsia" w:ascii="宋体"/>
          <w:color w:val="auto"/>
          <w:szCs w:val="21"/>
          <w:highlight w:val="none"/>
          <w:lang w:val="en-US" w:eastAsia="zh-CN"/>
        </w:rPr>
        <w:t>8</w:t>
      </w:r>
      <w:r>
        <w:rPr>
          <w:rFonts w:hint="eastAsia" w:ascii="宋体"/>
          <w:color w:val="auto"/>
          <w:szCs w:val="21"/>
          <w:highlight w:val="none"/>
          <w:lang w:val="zh-CN"/>
        </w:rPr>
        <w:t xml:space="preserve">、本项目拟派项目负责人 </w:t>
      </w:r>
      <w:r>
        <w:rPr>
          <w:rFonts w:hint="eastAsia" w:ascii="宋体"/>
          <w:color w:val="auto"/>
          <w:szCs w:val="21"/>
          <w:highlight w:val="none"/>
          <w:u w:val="single"/>
          <w:lang w:val="zh-CN"/>
        </w:rPr>
        <w:t xml:space="preserve">                  </w:t>
      </w:r>
      <w:r>
        <w:rPr>
          <w:rFonts w:hint="eastAsia" w:ascii="宋体"/>
          <w:color w:val="auto"/>
          <w:szCs w:val="21"/>
          <w:highlight w:val="none"/>
          <w:lang w:val="zh-CN"/>
        </w:rPr>
        <w:t xml:space="preserve"> ，联系方式： </w:t>
      </w:r>
      <w:r>
        <w:rPr>
          <w:rFonts w:hint="eastAsia" w:ascii="宋体"/>
          <w:color w:val="auto"/>
          <w:szCs w:val="21"/>
          <w:highlight w:val="none"/>
          <w:u w:val="single"/>
          <w:lang w:val="zh-CN"/>
        </w:rPr>
        <w:t xml:space="preserve">                  </w:t>
      </w:r>
      <w:r>
        <w:rPr>
          <w:rFonts w:hint="eastAsia" w:ascii="宋体"/>
          <w:color w:val="auto"/>
          <w:szCs w:val="21"/>
          <w:highlight w:val="none"/>
          <w:lang w:val="zh-CN"/>
        </w:rPr>
        <w:t>。</w:t>
      </w:r>
    </w:p>
    <w:p w14:paraId="394BF488">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en-US" w:eastAsia="zh-CN"/>
        </w:rPr>
        <w:t>9</w:t>
      </w:r>
      <w:r>
        <w:rPr>
          <w:rFonts w:hint="eastAsia" w:ascii="宋体" w:hAnsi="宋体" w:eastAsia="宋体"/>
          <w:color w:val="auto"/>
          <w:szCs w:val="21"/>
          <w:highlight w:val="none"/>
          <w:lang w:val="zh-CN"/>
        </w:rPr>
        <w:t>、与本磋商有关的正式联系方式为：</w:t>
      </w:r>
    </w:p>
    <w:p w14:paraId="000FE692">
      <w:pPr>
        <w:spacing w:line="360" w:lineRule="auto"/>
        <w:ind w:firstLine="420"/>
        <w:rPr>
          <w:rFonts w:ascii="宋体" w:hAnsi="宋体" w:eastAsia="宋体"/>
          <w:color w:val="auto"/>
          <w:szCs w:val="21"/>
          <w:highlight w:val="none"/>
          <w:u w:val="single"/>
          <w:lang w:val="zh-CN"/>
        </w:rPr>
      </w:pPr>
      <w:r>
        <w:rPr>
          <w:rFonts w:hint="eastAsia" w:ascii="宋体" w:hAnsi="宋体" w:eastAsia="宋体"/>
          <w:color w:val="auto"/>
          <w:szCs w:val="21"/>
          <w:highlight w:val="none"/>
          <w:lang w:val="zh-CN"/>
        </w:rPr>
        <w:t>地址：                                          电话：</w:t>
      </w:r>
    </w:p>
    <w:p w14:paraId="21819C1B">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传真：                                          开户银行：</w:t>
      </w:r>
    </w:p>
    <w:p w14:paraId="38837BD4">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银行账号：</w:t>
      </w:r>
    </w:p>
    <w:p w14:paraId="4A749D98">
      <w:pPr>
        <w:spacing w:line="360" w:lineRule="auto"/>
        <w:ind w:firstLine="420"/>
        <w:rPr>
          <w:rFonts w:ascii="宋体" w:hAnsi="宋体" w:eastAsia="宋体"/>
          <w:color w:val="auto"/>
          <w:szCs w:val="21"/>
          <w:highlight w:val="none"/>
          <w:u w:val="single"/>
          <w:lang w:val="zh-CN"/>
        </w:rPr>
      </w:pPr>
      <w:r>
        <w:rPr>
          <w:rFonts w:hint="eastAsia" w:ascii="宋体" w:hAnsi="宋体" w:cs="宋体"/>
          <w:color w:val="auto"/>
          <w:szCs w:val="21"/>
          <w:highlight w:val="none"/>
        </w:rPr>
        <w:t>供应商名称（</w:t>
      </w:r>
      <w:r>
        <w:rPr>
          <w:rFonts w:hint="eastAsia" w:ascii="宋体" w:hAnsi="宋体" w:cs="宋体"/>
          <w:color w:val="auto"/>
          <w:szCs w:val="21"/>
          <w:highlight w:val="none"/>
          <w:lang w:val="en-US" w:eastAsia="zh-CN"/>
        </w:rPr>
        <w:t>加盖电子公章</w:t>
      </w:r>
      <w:r>
        <w:rPr>
          <w:rFonts w:hint="eastAsia" w:ascii="宋体" w:hAnsi="宋体" w:cs="宋体"/>
          <w:color w:val="auto"/>
          <w:szCs w:val="21"/>
          <w:highlight w:val="none"/>
        </w:rPr>
        <w:t>）</w:t>
      </w:r>
      <w:r>
        <w:rPr>
          <w:rFonts w:hint="eastAsia" w:ascii="宋体" w:hAnsi="宋体" w:eastAsia="宋体"/>
          <w:color w:val="auto"/>
          <w:szCs w:val="21"/>
          <w:highlight w:val="none"/>
          <w:lang w:val="zh-CN"/>
        </w:rPr>
        <w:t>：</w:t>
      </w:r>
    </w:p>
    <w:p w14:paraId="22E1A5FF">
      <w:pPr>
        <w:spacing w:line="360" w:lineRule="auto"/>
        <w:ind w:firstLine="420"/>
        <w:rPr>
          <w:rFonts w:ascii="宋体" w:hAnsi="宋体" w:eastAsia="宋体"/>
          <w:color w:val="auto"/>
          <w:szCs w:val="21"/>
          <w:highlight w:val="none"/>
          <w:lang w:val="zh-CN"/>
        </w:rPr>
      </w:pPr>
      <w:r>
        <w:rPr>
          <w:rFonts w:hint="eastAsia" w:ascii="宋体" w:hAnsi="宋体" w:eastAsia="宋体"/>
          <w:color w:val="auto"/>
          <w:szCs w:val="21"/>
          <w:highlight w:val="none"/>
          <w:lang w:val="zh-CN"/>
        </w:rPr>
        <w:t>日期：   年   月   日</w:t>
      </w:r>
    </w:p>
    <w:p w14:paraId="13FAB909">
      <w:pPr>
        <w:spacing w:line="360" w:lineRule="auto"/>
        <w:jc w:val="left"/>
        <w:rPr>
          <w:rFonts w:hint="eastAsia" w:ascii="宋体" w:hAnsi="宋体" w:eastAsia="宋体"/>
          <w:b/>
          <w:color w:val="auto"/>
          <w:szCs w:val="21"/>
          <w:highlight w:val="none"/>
          <w:lang w:eastAsia="zh-CN"/>
        </w:rPr>
      </w:pPr>
    </w:p>
    <w:p w14:paraId="705E50EE">
      <w:pPr>
        <w:spacing w:line="360" w:lineRule="auto"/>
        <w:jc w:val="left"/>
        <w:rPr>
          <w:rFonts w:hint="eastAsia" w:ascii="宋体" w:hAnsi="宋体" w:eastAsia="宋体"/>
          <w:b/>
          <w:color w:val="auto"/>
          <w:szCs w:val="21"/>
          <w:highlight w:val="none"/>
          <w:lang w:eastAsia="zh-CN"/>
        </w:rPr>
      </w:pPr>
    </w:p>
    <w:p w14:paraId="32B6E5CB">
      <w:pPr>
        <w:pStyle w:val="17"/>
        <w:rPr>
          <w:rFonts w:hint="eastAsia"/>
          <w:highlight w:val="none"/>
          <w:lang w:eastAsia="zh-CN"/>
        </w:rPr>
      </w:pPr>
    </w:p>
    <w:p w14:paraId="3992E1D4">
      <w:pPr>
        <w:spacing w:line="360" w:lineRule="auto"/>
        <w:jc w:val="left"/>
        <w:rPr>
          <w:rFonts w:hint="eastAsia" w:ascii="宋体" w:hAnsi="宋体" w:eastAsia="宋体"/>
          <w:b/>
          <w:color w:val="auto"/>
          <w:szCs w:val="21"/>
          <w:highlight w:val="none"/>
          <w:lang w:eastAsia="zh-CN"/>
        </w:rPr>
      </w:pPr>
    </w:p>
    <w:p w14:paraId="0B10ECC3">
      <w:pPr>
        <w:spacing w:line="360" w:lineRule="auto"/>
        <w:jc w:val="left"/>
        <w:rPr>
          <w:rFonts w:ascii="宋体" w:hAnsi="宋体" w:eastAsia="宋体"/>
          <w:b/>
          <w:color w:val="auto"/>
          <w:szCs w:val="21"/>
          <w:highlight w:val="none"/>
        </w:rPr>
      </w:pPr>
      <w:r>
        <w:rPr>
          <w:rFonts w:hint="eastAsia" w:ascii="宋体" w:hAnsi="宋体" w:eastAsia="宋体"/>
          <w:b/>
          <w:color w:val="auto"/>
          <w:szCs w:val="21"/>
          <w:highlight w:val="none"/>
        </w:rPr>
        <w:t>附件二、法定代表人授权委托书格式</w:t>
      </w:r>
    </w:p>
    <w:p w14:paraId="39FDC224">
      <w:pPr>
        <w:spacing w:line="360" w:lineRule="auto"/>
        <w:jc w:val="center"/>
        <w:rPr>
          <w:rFonts w:ascii="宋体" w:hAnsi="宋体" w:eastAsia="宋体"/>
          <w:b/>
          <w:color w:val="auto"/>
          <w:sz w:val="24"/>
          <w:highlight w:val="none"/>
        </w:rPr>
      </w:pPr>
      <w:bookmarkStart w:id="165" w:name="_Toc503948081"/>
      <w:bookmarkStart w:id="166" w:name="_Toc503948588"/>
      <w:r>
        <w:rPr>
          <w:rFonts w:hint="eastAsia" w:ascii="宋体" w:hAnsi="宋体" w:eastAsia="宋体"/>
          <w:b/>
          <w:color w:val="auto"/>
          <w:sz w:val="24"/>
          <w:highlight w:val="none"/>
        </w:rPr>
        <w:t>法定代表人授权委托书</w:t>
      </w:r>
      <w:bookmarkEnd w:id="165"/>
      <w:bookmarkEnd w:id="166"/>
    </w:p>
    <w:p w14:paraId="5E66B447">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olor w:val="auto"/>
          <w:szCs w:val="21"/>
          <w:highlight w:val="none"/>
          <w:lang w:val="zh-CN"/>
        </w:rPr>
        <w:t>南京富弘工程项目管理有限公司</w:t>
      </w:r>
      <w:r>
        <w:rPr>
          <w:rFonts w:hint="eastAsia" w:ascii="宋体" w:hAnsi="宋体" w:eastAsia="宋体" w:cs="Trebuchet MS"/>
          <w:color w:val="auto"/>
          <w:szCs w:val="21"/>
          <w:highlight w:val="none"/>
          <w:lang w:val="zh-CN"/>
        </w:rPr>
        <w:t>：</w:t>
      </w:r>
    </w:p>
    <w:p w14:paraId="5B44CEF2">
      <w:pPr>
        <w:widowControl/>
        <w:spacing w:line="360" w:lineRule="auto"/>
        <w:ind w:firstLine="420"/>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本授权书声明：注册于（磋商供应商住址）的（磋商供应商名称）法定代表人（法定代表人姓名、职务）代表本公司授权在下面签字的（磋商供应商代表姓名、职务）为本公司的合法代理人，就贵方组织的</w:t>
      </w:r>
      <w:r>
        <w:rPr>
          <w:rFonts w:hint="eastAsia" w:ascii="宋体" w:hAnsi="宋体" w:eastAsia="宋体"/>
          <w:b/>
          <w:color w:val="auto"/>
          <w:szCs w:val="21"/>
          <w:highlight w:val="none"/>
          <w:u w:val="single"/>
          <w:lang w:val="zh-CN"/>
        </w:rPr>
        <w:t xml:space="preserve"> </w:t>
      </w:r>
      <w:r>
        <w:rPr>
          <w:rFonts w:ascii="宋体" w:hAnsi="宋体" w:eastAsia="宋体"/>
          <w:b/>
          <w:color w:val="auto"/>
          <w:szCs w:val="21"/>
          <w:highlight w:val="none"/>
          <w:u w:val="single"/>
          <w:lang w:val="zh-CN"/>
        </w:rPr>
        <w:t xml:space="preserve">                   </w:t>
      </w:r>
      <w:r>
        <w:rPr>
          <w:rFonts w:hint="eastAsia" w:ascii="宋体" w:hAnsi="宋体" w:eastAsia="宋体" w:cs="Trebuchet MS"/>
          <w:color w:val="auto"/>
          <w:szCs w:val="21"/>
          <w:highlight w:val="none"/>
          <w:lang w:val="zh-CN"/>
        </w:rPr>
        <w:t>（项目名称）(项目编号:</w:t>
      </w:r>
      <w:r>
        <w:rPr>
          <w:rFonts w:ascii="宋体" w:hAnsi="宋体" w:eastAsia="宋体" w:cs="Trebuchet MS"/>
          <w:color w:val="auto"/>
          <w:szCs w:val="21"/>
          <w:highlight w:val="none"/>
          <w:lang w:val="zh-CN"/>
        </w:rPr>
        <w:t xml:space="preserve">     </w:t>
      </w:r>
      <w:r>
        <w:rPr>
          <w:rFonts w:hint="eastAsia" w:ascii="宋体" w:hAnsi="宋体" w:eastAsia="宋体" w:cs="Trebuchet MS"/>
          <w:color w:val="auto"/>
          <w:szCs w:val="21"/>
          <w:highlight w:val="none"/>
          <w:lang w:val="zh-CN"/>
        </w:rPr>
        <w:t>）磋商，以本公司名义处理一切与之有关的事务。</w:t>
      </w:r>
    </w:p>
    <w:p w14:paraId="4B0C3E83">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本授权书于    年  月  日签字生效，特此声明。</w:t>
      </w:r>
    </w:p>
    <w:p w14:paraId="69F65ECA">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法定代表人签字或盖章：</w:t>
      </w:r>
    </w:p>
    <w:p w14:paraId="1D6FF191">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w:t>
      </w:r>
      <w:r>
        <w:rPr>
          <w:rFonts w:hint="eastAsia" w:ascii="宋体" w:hAnsi="宋体" w:cs="宋体"/>
          <w:color w:val="auto"/>
          <w:szCs w:val="21"/>
          <w:highlight w:val="none"/>
        </w:rPr>
        <w:t>供应商名称（</w:t>
      </w:r>
      <w:r>
        <w:rPr>
          <w:rFonts w:hint="eastAsia" w:ascii="宋体" w:hAnsi="宋体" w:cs="宋体"/>
          <w:color w:val="auto"/>
          <w:szCs w:val="21"/>
          <w:highlight w:val="none"/>
          <w:lang w:val="en-US" w:eastAsia="zh-CN"/>
        </w:rPr>
        <w:t>加盖电子公章</w:t>
      </w:r>
      <w:r>
        <w:rPr>
          <w:rFonts w:hint="eastAsia" w:ascii="宋体" w:hAnsi="宋体" w:cs="宋体"/>
          <w:color w:val="auto"/>
          <w:szCs w:val="21"/>
          <w:highlight w:val="none"/>
        </w:rPr>
        <w:t>）</w:t>
      </w:r>
      <w:r>
        <w:rPr>
          <w:rFonts w:hint="eastAsia" w:ascii="宋体" w:hAnsi="宋体" w:eastAsia="宋体" w:cs="Trebuchet MS"/>
          <w:color w:val="auto"/>
          <w:szCs w:val="21"/>
          <w:highlight w:val="none"/>
          <w:lang w:val="zh-CN"/>
        </w:rPr>
        <w:t xml:space="preserve">：                    </w:t>
      </w:r>
    </w:p>
    <w:p w14:paraId="469A572A">
      <w:pPr>
        <w:widowControl/>
        <w:tabs>
          <w:tab w:val="left" w:pos="1440"/>
        </w:tabs>
        <w:spacing w:line="360" w:lineRule="auto"/>
        <w:ind w:firstLine="420"/>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日        期：        年    月    日</w:t>
      </w:r>
    </w:p>
    <w:p w14:paraId="35DFF2DF">
      <w:pPr>
        <w:widowControl/>
        <w:tabs>
          <w:tab w:val="left" w:pos="1440"/>
        </w:tabs>
        <w:spacing w:line="360" w:lineRule="auto"/>
        <w:ind w:firstLine="420"/>
        <w:jc w:val="left"/>
        <w:rPr>
          <w:rFonts w:ascii="宋体" w:hAnsi="宋体" w:eastAsia="宋体" w:cs="Trebuchet MS"/>
          <w:color w:val="auto"/>
          <w:szCs w:val="21"/>
          <w:highlight w:val="none"/>
          <w:lang w:val="zh-CN"/>
        </w:rPr>
      </w:pPr>
    </w:p>
    <w:p w14:paraId="3AFBA966">
      <w:pPr>
        <w:widowControl/>
        <w:spacing w:line="360" w:lineRule="auto"/>
        <w:jc w:val="left"/>
        <w:rPr>
          <w:rFonts w:ascii="宋体" w:hAnsi="宋体" w:eastAsia="宋体" w:cs="Trebuchet MS"/>
          <w:b/>
          <w:color w:val="auto"/>
          <w:szCs w:val="21"/>
          <w:highlight w:val="none"/>
          <w:lang w:val="zh-CN"/>
        </w:rPr>
      </w:pPr>
      <w:r>
        <w:rPr>
          <w:rFonts w:ascii="宋体" w:hAnsi="宋体" w:eastAsia="宋体" w:cs="Trebuchet MS"/>
          <w:b/>
          <w:color w:val="auto"/>
          <w:szCs w:val="21"/>
          <w:highlight w:val="none"/>
          <w:lang w:val="zh-CN"/>
        </w:rPr>
        <w:br w:type="page" w:clear="all"/>
      </w:r>
      <w:r>
        <w:rPr>
          <w:rFonts w:hint="eastAsia" w:ascii="宋体" w:hAnsi="宋体" w:eastAsia="宋体" w:cs="Trebuchet MS"/>
          <w:b/>
          <w:color w:val="auto"/>
          <w:szCs w:val="21"/>
          <w:highlight w:val="none"/>
          <w:lang w:val="zh-CN"/>
        </w:rPr>
        <w:t>附件三、磋商报价表</w:t>
      </w:r>
    </w:p>
    <w:p w14:paraId="4CDC4400">
      <w:pPr>
        <w:widowControl/>
        <w:spacing w:line="360" w:lineRule="auto"/>
        <w:jc w:val="center"/>
        <w:rPr>
          <w:rFonts w:ascii="宋体" w:hAnsi="宋体" w:eastAsia="宋体" w:cs="Trebuchet MS"/>
          <w:color w:val="auto"/>
          <w:sz w:val="32"/>
          <w:szCs w:val="32"/>
          <w:highlight w:val="none"/>
          <w:lang w:val="zh-CN"/>
        </w:rPr>
      </w:pPr>
      <w:r>
        <w:rPr>
          <w:rFonts w:hint="eastAsia" w:ascii="宋体" w:hAnsi="宋体" w:eastAsia="宋体" w:cs="Trebuchet MS"/>
          <w:color w:val="auto"/>
          <w:sz w:val="32"/>
          <w:szCs w:val="32"/>
          <w:highlight w:val="none"/>
          <w:lang w:val="zh-CN"/>
        </w:rPr>
        <w:t>磋商报价表（第   轮）</w:t>
      </w:r>
    </w:p>
    <w:tbl>
      <w:tblPr>
        <w:tblStyle w:val="44"/>
        <w:tblW w:w="0" w:type="auto"/>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5"/>
        <w:gridCol w:w="2160"/>
        <w:gridCol w:w="2340"/>
        <w:gridCol w:w="433"/>
        <w:gridCol w:w="1187"/>
        <w:gridCol w:w="2160"/>
      </w:tblGrid>
      <w:tr w14:paraId="63662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6038" w:type="dxa"/>
            <w:gridSpan w:val="4"/>
            <w:tcBorders>
              <w:top w:val="nil"/>
              <w:left w:val="nil"/>
              <w:right w:val="nil"/>
            </w:tcBorders>
            <w:noWrap w:val="0"/>
            <w:vAlign w:val="center"/>
          </w:tcPr>
          <w:p w14:paraId="0171FD6E">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项目名称： </w:t>
            </w:r>
          </w:p>
        </w:tc>
        <w:tc>
          <w:tcPr>
            <w:tcW w:w="3347" w:type="dxa"/>
            <w:gridSpan w:val="2"/>
            <w:tcBorders>
              <w:top w:val="nil"/>
              <w:left w:val="nil"/>
              <w:right w:val="nil"/>
            </w:tcBorders>
            <w:noWrap w:val="0"/>
            <w:vAlign w:val="center"/>
          </w:tcPr>
          <w:p w14:paraId="06A4DDC7">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项目编号：</w:t>
            </w:r>
            <w:r>
              <w:rPr>
                <w:rFonts w:hint="eastAsia" w:ascii="宋体" w:hAnsi="宋体" w:eastAsia="宋体"/>
                <w:b/>
                <w:color w:val="auto"/>
                <w:szCs w:val="21"/>
                <w:highlight w:val="none"/>
                <w:u w:val="single"/>
              </w:rPr>
              <w:t xml:space="preserve">     </w:t>
            </w:r>
          </w:p>
        </w:tc>
      </w:tr>
      <w:tr w14:paraId="24D2C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73C73A16">
            <w:pPr>
              <w:spacing w:line="360" w:lineRule="auto"/>
              <w:jc w:val="center"/>
              <w:rPr>
                <w:rFonts w:ascii="宋体" w:hAnsi="宋体" w:eastAsia="宋体"/>
                <w:color w:val="auto"/>
                <w:szCs w:val="21"/>
                <w:highlight w:val="none"/>
                <w:lang w:val="zh-CN"/>
              </w:rPr>
            </w:pPr>
            <w:r>
              <w:rPr>
                <w:rFonts w:hint="eastAsia" w:ascii="宋体" w:hAnsi="宋体" w:eastAsia="宋体"/>
                <w:color w:val="auto"/>
                <w:szCs w:val="21"/>
                <w:highlight w:val="none"/>
                <w:lang w:val="zh-CN"/>
              </w:rPr>
              <w:t>序号</w:t>
            </w:r>
          </w:p>
        </w:tc>
        <w:tc>
          <w:tcPr>
            <w:tcW w:w="4500" w:type="dxa"/>
            <w:gridSpan w:val="2"/>
            <w:noWrap w:val="0"/>
            <w:vAlign w:val="center"/>
          </w:tcPr>
          <w:p w14:paraId="0B461044">
            <w:pPr>
              <w:spacing w:line="360" w:lineRule="auto"/>
              <w:jc w:val="center"/>
              <w:rPr>
                <w:rFonts w:ascii="宋体" w:hAnsi="宋体" w:eastAsia="宋体"/>
                <w:color w:val="auto"/>
                <w:szCs w:val="21"/>
                <w:highlight w:val="none"/>
                <w:lang w:val="zh-CN"/>
              </w:rPr>
            </w:pPr>
            <w:r>
              <w:rPr>
                <w:rFonts w:hint="eastAsia" w:ascii="宋体" w:hAnsi="宋体" w:eastAsia="宋体"/>
                <w:color w:val="auto"/>
                <w:szCs w:val="21"/>
                <w:highlight w:val="none"/>
                <w:lang w:val="zh-CN"/>
              </w:rPr>
              <w:t>名               称</w:t>
            </w:r>
          </w:p>
        </w:tc>
        <w:tc>
          <w:tcPr>
            <w:tcW w:w="1620" w:type="dxa"/>
            <w:gridSpan w:val="2"/>
            <w:noWrap w:val="0"/>
            <w:vAlign w:val="center"/>
          </w:tcPr>
          <w:p w14:paraId="042A24BB">
            <w:pPr>
              <w:spacing w:line="360" w:lineRule="auto"/>
              <w:jc w:val="center"/>
              <w:rPr>
                <w:rFonts w:ascii="宋体" w:hAnsi="宋体" w:eastAsia="宋体"/>
                <w:color w:val="auto"/>
                <w:szCs w:val="21"/>
                <w:highlight w:val="none"/>
                <w:lang w:val="zh-CN"/>
              </w:rPr>
            </w:pPr>
            <w:r>
              <w:rPr>
                <w:rFonts w:hint="eastAsia" w:ascii="宋体" w:hAnsi="宋体" w:eastAsia="宋体"/>
                <w:color w:val="auto"/>
                <w:szCs w:val="21"/>
                <w:highlight w:val="none"/>
                <w:lang w:val="zh-CN"/>
              </w:rPr>
              <w:t>报价（元）</w:t>
            </w:r>
          </w:p>
        </w:tc>
        <w:tc>
          <w:tcPr>
            <w:tcW w:w="2160" w:type="dxa"/>
            <w:noWrap w:val="0"/>
            <w:vAlign w:val="center"/>
          </w:tcPr>
          <w:p w14:paraId="001886ED">
            <w:pPr>
              <w:spacing w:line="360" w:lineRule="auto"/>
              <w:jc w:val="center"/>
              <w:rPr>
                <w:rFonts w:ascii="宋体" w:hAnsi="宋体" w:eastAsia="宋体"/>
                <w:color w:val="auto"/>
                <w:szCs w:val="21"/>
                <w:highlight w:val="none"/>
                <w:lang w:val="zh-CN"/>
              </w:rPr>
            </w:pPr>
            <w:r>
              <w:rPr>
                <w:rFonts w:hint="eastAsia" w:ascii="宋体" w:hAnsi="宋体" w:eastAsia="宋体"/>
                <w:color w:val="auto"/>
                <w:szCs w:val="21"/>
                <w:highlight w:val="none"/>
                <w:lang w:val="zh-CN"/>
              </w:rPr>
              <w:t>其中，</w:t>
            </w:r>
            <w:r>
              <w:rPr>
                <w:rFonts w:hint="eastAsia" w:ascii="宋体" w:hAnsi="宋体" w:eastAsia="宋体" w:cs="Trebuchet MS"/>
                <w:b/>
                <w:color w:val="auto"/>
                <w:szCs w:val="21"/>
                <w:highlight w:val="none"/>
              </w:rPr>
              <w:t>小、微型企业报价（元）</w:t>
            </w:r>
          </w:p>
        </w:tc>
      </w:tr>
      <w:tr w14:paraId="4589C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6FA69B38">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504D0F2A">
            <w:pPr>
              <w:spacing w:line="360" w:lineRule="auto"/>
              <w:rPr>
                <w:rFonts w:ascii="宋体" w:hAnsi="宋体" w:eastAsia="宋体"/>
                <w:color w:val="auto"/>
                <w:spacing w:val="-2"/>
                <w:szCs w:val="21"/>
                <w:highlight w:val="none"/>
              </w:rPr>
            </w:pPr>
          </w:p>
        </w:tc>
        <w:tc>
          <w:tcPr>
            <w:tcW w:w="1620" w:type="dxa"/>
            <w:gridSpan w:val="2"/>
            <w:noWrap w:val="0"/>
            <w:vAlign w:val="center"/>
          </w:tcPr>
          <w:p w14:paraId="0D151F2A">
            <w:pPr>
              <w:spacing w:line="360" w:lineRule="auto"/>
              <w:jc w:val="center"/>
              <w:rPr>
                <w:rFonts w:ascii="宋体" w:hAnsi="宋体" w:eastAsia="宋体"/>
                <w:color w:val="auto"/>
                <w:szCs w:val="21"/>
                <w:highlight w:val="none"/>
                <w:lang w:val="zh-CN"/>
              </w:rPr>
            </w:pPr>
          </w:p>
        </w:tc>
        <w:tc>
          <w:tcPr>
            <w:tcW w:w="2160" w:type="dxa"/>
            <w:noWrap w:val="0"/>
            <w:vAlign w:val="center"/>
          </w:tcPr>
          <w:p w14:paraId="1829F6F2">
            <w:pPr>
              <w:spacing w:line="360" w:lineRule="auto"/>
              <w:jc w:val="center"/>
              <w:rPr>
                <w:rFonts w:ascii="宋体" w:hAnsi="宋体" w:eastAsia="宋体"/>
                <w:color w:val="auto"/>
                <w:szCs w:val="21"/>
                <w:highlight w:val="none"/>
                <w:lang w:val="zh-CN"/>
              </w:rPr>
            </w:pPr>
          </w:p>
        </w:tc>
      </w:tr>
      <w:tr w14:paraId="184E4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39B22C63">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48D44193">
            <w:pPr>
              <w:spacing w:line="360" w:lineRule="auto"/>
              <w:rPr>
                <w:rFonts w:ascii="宋体" w:hAnsi="宋体" w:eastAsia="宋体"/>
                <w:color w:val="auto"/>
                <w:spacing w:val="-2"/>
                <w:szCs w:val="21"/>
                <w:highlight w:val="none"/>
              </w:rPr>
            </w:pPr>
          </w:p>
        </w:tc>
        <w:tc>
          <w:tcPr>
            <w:tcW w:w="1620" w:type="dxa"/>
            <w:gridSpan w:val="2"/>
            <w:noWrap w:val="0"/>
            <w:vAlign w:val="center"/>
          </w:tcPr>
          <w:p w14:paraId="48CCCD61">
            <w:pPr>
              <w:spacing w:line="360" w:lineRule="auto"/>
              <w:jc w:val="center"/>
              <w:rPr>
                <w:rFonts w:ascii="宋体" w:hAnsi="宋体" w:eastAsia="宋体"/>
                <w:color w:val="auto"/>
                <w:szCs w:val="21"/>
                <w:highlight w:val="none"/>
                <w:lang w:val="zh-CN"/>
              </w:rPr>
            </w:pPr>
          </w:p>
        </w:tc>
        <w:tc>
          <w:tcPr>
            <w:tcW w:w="2160" w:type="dxa"/>
            <w:noWrap w:val="0"/>
            <w:vAlign w:val="center"/>
          </w:tcPr>
          <w:p w14:paraId="344CDEE2">
            <w:pPr>
              <w:spacing w:line="360" w:lineRule="auto"/>
              <w:jc w:val="center"/>
              <w:rPr>
                <w:rFonts w:ascii="宋体" w:hAnsi="宋体" w:eastAsia="宋体"/>
                <w:color w:val="auto"/>
                <w:szCs w:val="21"/>
                <w:highlight w:val="none"/>
                <w:lang w:val="zh-CN"/>
              </w:rPr>
            </w:pPr>
          </w:p>
        </w:tc>
      </w:tr>
      <w:tr w14:paraId="4639C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1B3A804A">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3A61FF25">
            <w:pPr>
              <w:spacing w:line="360" w:lineRule="auto"/>
              <w:rPr>
                <w:rFonts w:ascii="宋体" w:hAnsi="宋体" w:eastAsia="宋体"/>
                <w:color w:val="auto"/>
                <w:spacing w:val="-2"/>
                <w:szCs w:val="21"/>
                <w:highlight w:val="none"/>
              </w:rPr>
            </w:pPr>
          </w:p>
        </w:tc>
        <w:tc>
          <w:tcPr>
            <w:tcW w:w="1620" w:type="dxa"/>
            <w:gridSpan w:val="2"/>
            <w:noWrap w:val="0"/>
            <w:vAlign w:val="center"/>
          </w:tcPr>
          <w:p w14:paraId="252320F0">
            <w:pPr>
              <w:spacing w:line="360" w:lineRule="auto"/>
              <w:jc w:val="center"/>
              <w:rPr>
                <w:rFonts w:ascii="宋体" w:hAnsi="宋体" w:eastAsia="宋体"/>
                <w:color w:val="auto"/>
                <w:szCs w:val="21"/>
                <w:highlight w:val="none"/>
                <w:lang w:val="zh-CN"/>
              </w:rPr>
            </w:pPr>
          </w:p>
        </w:tc>
        <w:tc>
          <w:tcPr>
            <w:tcW w:w="2160" w:type="dxa"/>
            <w:noWrap w:val="0"/>
            <w:vAlign w:val="center"/>
          </w:tcPr>
          <w:p w14:paraId="22A102A0">
            <w:pPr>
              <w:spacing w:line="360" w:lineRule="auto"/>
              <w:jc w:val="center"/>
              <w:rPr>
                <w:rFonts w:ascii="宋体" w:hAnsi="宋体" w:eastAsia="宋体"/>
                <w:color w:val="auto"/>
                <w:szCs w:val="21"/>
                <w:highlight w:val="none"/>
                <w:lang w:val="zh-CN"/>
              </w:rPr>
            </w:pPr>
          </w:p>
        </w:tc>
      </w:tr>
      <w:tr w14:paraId="64921A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50797FCF">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1F38CB62">
            <w:pPr>
              <w:spacing w:line="360" w:lineRule="auto"/>
              <w:rPr>
                <w:rFonts w:ascii="宋体" w:hAnsi="宋体" w:eastAsia="宋体"/>
                <w:color w:val="auto"/>
                <w:spacing w:val="-2"/>
                <w:szCs w:val="21"/>
                <w:highlight w:val="none"/>
              </w:rPr>
            </w:pPr>
          </w:p>
        </w:tc>
        <w:tc>
          <w:tcPr>
            <w:tcW w:w="1620" w:type="dxa"/>
            <w:gridSpan w:val="2"/>
            <w:noWrap w:val="0"/>
            <w:vAlign w:val="center"/>
          </w:tcPr>
          <w:p w14:paraId="507B1A16">
            <w:pPr>
              <w:spacing w:line="360" w:lineRule="auto"/>
              <w:jc w:val="center"/>
              <w:rPr>
                <w:rFonts w:ascii="宋体" w:hAnsi="宋体" w:eastAsia="宋体"/>
                <w:color w:val="auto"/>
                <w:szCs w:val="21"/>
                <w:highlight w:val="none"/>
                <w:lang w:val="zh-CN"/>
              </w:rPr>
            </w:pPr>
          </w:p>
        </w:tc>
        <w:tc>
          <w:tcPr>
            <w:tcW w:w="2160" w:type="dxa"/>
            <w:noWrap w:val="0"/>
            <w:vAlign w:val="center"/>
          </w:tcPr>
          <w:p w14:paraId="6AAE2DC0">
            <w:pPr>
              <w:spacing w:line="360" w:lineRule="auto"/>
              <w:jc w:val="center"/>
              <w:rPr>
                <w:rFonts w:ascii="宋体" w:hAnsi="宋体" w:eastAsia="宋体"/>
                <w:color w:val="auto"/>
                <w:szCs w:val="21"/>
                <w:highlight w:val="none"/>
                <w:lang w:val="zh-CN"/>
              </w:rPr>
            </w:pPr>
          </w:p>
        </w:tc>
      </w:tr>
      <w:tr w14:paraId="78CA5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5EB922E2">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3DF3DDC6">
            <w:pPr>
              <w:spacing w:line="360" w:lineRule="auto"/>
              <w:rPr>
                <w:rFonts w:ascii="宋体" w:hAnsi="宋体" w:eastAsia="宋体"/>
                <w:color w:val="auto"/>
                <w:spacing w:val="-2"/>
                <w:szCs w:val="21"/>
                <w:highlight w:val="none"/>
              </w:rPr>
            </w:pPr>
          </w:p>
        </w:tc>
        <w:tc>
          <w:tcPr>
            <w:tcW w:w="1620" w:type="dxa"/>
            <w:gridSpan w:val="2"/>
            <w:noWrap w:val="0"/>
            <w:vAlign w:val="center"/>
          </w:tcPr>
          <w:p w14:paraId="2443BFF2">
            <w:pPr>
              <w:spacing w:line="360" w:lineRule="auto"/>
              <w:jc w:val="center"/>
              <w:rPr>
                <w:rFonts w:ascii="宋体" w:hAnsi="宋体" w:eastAsia="宋体"/>
                <w:color w:val="auto"/>
                <w:szCs w:val="21"/>
                <w:highlight w:val="none"/>
                <w:lang w:val="zh-CN"/>
              </w:rPr>
            </w:pPr>
          </w:p>
        </w:tc>
        <w:tc>
          <w:tcPr>
            <w:tcW w:w="2160" w:type="dxa"/>
            <w:noWrap w:val="0"/>
            <w:vAlign w:val="center"/>
          </w:tcPr>
          <w:p w14:paraId="6AC677B0">
            <w:pPr>
              <w:spacing w:line="360" w:lineRule="auto"/>
              <w:jc w:val="center"/>
              <w:rPr>
                <w:rFonts w:ascii="宋体" w:hAnsi="宋体" w:eastAsia="宋体"/>
                <w:color w:val="auto"/>
                <w:szCs w:val="21"/>
                <w:highlight w:val="none"/>
                <w:lang w:val="zh-CN"/>
              </w:rPr>
            </w:pPr>
          </w:p>
        </w:tc>
      </w:tr>
      <w:tr w14:paraId="10704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105" w:type="dxa"/>
            <w:noWrap w:val="0"/>
            <w:vAlign w:val="center"/>
          </w:tcPr>
          <w:p w14:paraId="5136A4E9">
            <w:pPr>
              <w:spacing w:line="360" w:lineRule="auto"/>
              <w:jc w:val="center"/>
              <w:rPr>
                <w:rFonts w:ascii="宋体" w:hAnsi="宋体" w:eastAsia="宋体"/>
                <w:color w:val="auto"/>
                <w:spacing w:val="-2"/>
                <w:szCs w:val="21"/>
                <w:highlight w:val="none"/>
              </w:rPr>
            </w:pPr>
          </w:p>
        </w:tc>
        <w:tc>
          <w:tcPr>
            <w:tcW w:w="4500" w:type="dxa"/>
            <w:gridSpan w:val="2"/>
            <w:noWrap w:val="0"/>
            <w:vAlign w:val="center"/>
          </w:tcPr>
          <w:p w14:paraId="30636E1C">
            <w:pPr>
              <w:spacing w:line="360" w:lineRule="auto"/>
              <w:rPr>
                <w:rFonts w:ascii="宋体" w:hAnsi="宋体" w:eastAsia="宋体"/>
                <w:color w:val="auto"/>
                <w:spacing w:val="-2"/>
                <w:szCs w:val="21"/>
                <w:highlight w:val="none"/>
              </w:rPr>
            </w:pPr>
          </w:p>
        </w:tc>
        <w:tc>
          <w:tcPr>
            <w:tcW w:w="1620" w:type="dxa"/>
            <w:gridSpan w:val="2"/>
            <w:noWrap w:val="0"/>
            <w:vAlign w:val="center"/>
          </w:tcPr>
          <w:p w14:paraId="4666FAA9">
            <w:pPr>
              <w:spacing w:line="360" w:lineRule="auto"/>
              <w:jc w:val="center"/>
              <w:rPr>
                <w:rFonts w:ascii="宋体" w:hAnsi="宋体" w:eastAsia="宋体"/>
                <w:color w:val="auto"/>
                <w:szCs w:val="21"/>
                <w:highlight w:val="none"/>
                <w:lang w:val="zh-CN"/>
              </w:rPr>
            </w:pPr>
          </w:p>
        </w:tc>
        <w:tc>
          <w:tcPr>
            <w:tcW w:w="2160" w:type="dxa"/>
            <w:noWrap w:val="0"/>
            <w:vAlign w:val="center"/>
          </w:tcPr>
          <w:p w14:paraId="1B7B914E">
            <w:pPr>
              <w:spacing w:line="360" w:lineRule="auto"/>
              <w:jc w:val="center"/>
              <w:rPr>
                <w:rFonts w:ascii="宋体" w:hAnsi="宋体" w:eastAsia="宋体"/>
                <w:color w:val="auto"/>
                <w:szCs w:val="21"/>
                <w:highlight w:val="none"/>
                <w:lang w:val="zh-CN"/>
              </w:rPr>
            </w:pPr>
          </w:p>
        </w:tc>
      </w:tr>
      <w:tr w14:paraId="220EE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1C3988A8">
            <w:pPr>
              <w:widowControl/>
              <w:spacing w:line="360" w:lineRule="auto"/>
              <w:jc w:val="center"/>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磋商总价（人民币，大写）</w:t>
            </w:r>
          </w:p>
        </w:tc>
        <w:tc>
          <w:tcPr>
            <w:tcW w:w="6120" w:type="dxa"/>
            <w:gridSpan w:val="4"/>
            <w:noWrap w:val="0"/>
            <w:vAlign w:val="center"/>
          </w:tcPr>
          <w:p w14:paraId="3454A194">
            <w:pPr>
              <w:widowControl/>
              <w:spacing w:line="360" w:lineRule="auto"/>
              <w:ind w:firstLine="3990"/>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元</w:t>
            </w:r>
          </w:p>
        </w:tc>
      </w:tr>
      <w:tr w14:paraId="7830D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5D24E869">
            <w:pPr>
              <w:widowControl/>
              <w:spacing w:line="360" w:lineRule="auto"/>
              <w:jc w:val="center"/>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供应商是否属于小微型企业</w:t>
            </w:r>
          </w:p>
        </w:tc>
        <w:tc>
          <w:tcPr>
            <w:tcW w:w="6120" w:type="dxa"/>
            <w:gridSpan w:val="4"/>
            <w:noWrap w:val="0"/>
            <w:vAlign w:val="center"/>
          </w:tcPr>
          <w:p w14:paraId="61E93162">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是       否</w:t>
            </w:r>
          </w:p>
        </w:tc>
      </w:tr>
    </w:tbl>
    <w:p w14:paraId="185AF5CB">
      <w:pPr>
        <w:widowControl/>
        <w:spacing w:line="48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供应商名称:</w:t>
      </w:r>
      <w:r>
        <w:rPr>
          <w:rFonts w:hint="eastAsia" w:ascii="宋体" w:hAnsi="宋体" w:eastAsia="宋体" w:cs="Trebuchet MS"/>
          <w:color w:val="auto"/>
          <w:szCs w:val="21"/>
          <w:highlight w:val="none"/>
          <w:u w:val="single"/>
          <w:lang w:val="zh-CN"/>
        </w:rPr>
        <w:t xml:space="preserve">                                                  </w:t>
      </w:r>
      <w:r>
        <w:rPr>
          <w:rFonts w:hint="eastAsia" w:ascii="宋体" w:hAnsi="宋体" w:eastAsia="宋体" w:cs="Trebuchet MS"/>
          <w:color w:val="auto"/>
          <w:szCs w:val="21"/>
          <w:highlight w:val="none"/>
          <w:lang w:val="zh-CN"/>
        </w:rPr>
        <w:t>（</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2F2FF6B5">
      <w:pPr>
        <w:widowControl/>
        <w:spacing w:line="480" w:lineRule="auto"/>
        <w:jc w:val="left"/>
        <w:rPr>
          <w:rFonts w:ascii="宋体" w:hAnsi="宋体" w:eastAsia="宋体" w:cs="Georgia"/>
          <w:color w:val="auto"/>
          <w:szCs w:val="21"/>
          <w:highlight w:val="none"/>
          <w:lang w:val="zh-CN"/>
        </w:rPr>
      </w:pPr>
      <w:r>
        <w:rPr>
          <w:rFonts w:hint="eastAsia" w:ascii="宋体" w:hAnsi="宋体" w:eastAsia="宋体" w:cs="Trebuchet MS"/>
          <w:color w:val="auto"/>
          <w:szCs w:val="21"/>
          <w:highlight w:val="none"/>
          <w:lang w:val="zh-CN"/>
        </w:rPr>
        <w:t>说明：</w:t>
      </w:r>
    </w:p>
    <w:p w14:paraId="5440BA9A">
      <w:pPr>
        <w:widowControl/>
        <w:spacing w:line="360" w:lineRule="auto"/>
        <w:ind w:firstLine="420"/>
        <w:jc w:val="left"/>
        <w:rPr>
          <w:rFonts w:ascii="宋体" w:hAnsi="宋体" w:eastAsia="宋体" w:cs="Georgia"/>
          <w:color w:val="auto"/>
          <w:szCs w:val="21"/>
          <w:highlight w:val="none"/>
          <w:lang w:val="zh-CN"/>
        </w:rPr>
      </w:pPr>
      <w:r>
        <w:rPr>
          <w:rFonts w:hint="eastAsia" w:ascii="宋体" w:hAnsi="宋体" w:cs="Georgia"/>
          <w:color w:val="auto"/>
          <w:szCs w:val="21"/>
          <w:highlight w:val="none"/>
          <w:lang w:val="en-US" w:eastAsia="zh-CN"/>
        </w:rPr>
        <w:t>1</w:t>
      </w:r>
      <w:r>
        <w:rPr>
          <w:rFonts w:hint="eastAsia" w:ascii="宋体" w:hAnsi="宋体" w:eastAsia="宋体" w:cs="Georgia"/>
          <w:color w:val="auto"/>
          <w:szCs w:val="21"/>
          <w:highlight w:val="none"/>
          <w:lang w:val="zh-CN"/>
        </w:rPr>
        <w:t>、在“供应商是否属于小和微型企业”栏后“是”或“否”上打“√”。</w:t>
      </w:r>
    </w:p>
    <w:p w14:paraId="407AD056">
      <w:pPr>
        <w:widowControl/>
        <w:spacing w:line="360" w:lineRule="auto"/>
        <w:ind w:firstLine="422"/>
        <w:jc w:val="left"/>
        <w:rPr>
          <w:rFonts w:ascii="宋体" w:hAnsi="宋体" w:eastAsia="宋体" w:cs="Georgia"/>
          <w:b/>
          <w:bCs/>
          <w:color w:val="auto"/>
          <w:szCs w:val="21"/>
          <w:highlight w:val="none"/>
          <w:lang w:val="zh-CN"/>
        </w:rPr>
      </w:pPr>
      <w:r>
        <w:rPr>
          <w:rFonts w:hint="eastAsia" w:ascii="宋体" w:hAnsi="宋体" w:cs="Georgia"/>
          <w:b/>
          <w:bCs/>
          <w:color w:val="auto"/>
          <w:szCs w:val="21"/>
          <w:highlight w:val="none"/>
          <w:lang w:val="en-US" w:eastAsia="zh-CN"/>
        </w:rPr>
        <w:t>2</w:t>
      </w:r>
      <w:r>
        <w:rPr>
          <w:rFonts w:hint="eastAsia" w:ascii="宋体" w:hAnsi="宋体" w:eastAsia="宋体" w:cs="Georgia"/>
          <w:b/>
          <w:bCs/>
          <w:color w:val="auto"/>
          <w:szCs w:val="21"/>
          <w:highlight w:val="none"/>
          <w:lang w:val="zh-CN"/>
        </w:rPr>
        <w:t>.请注明是第几轮报价。</w:t>
      </w:r>
    </w:p>
    <w:p w14:paraId="60D2DC72">
      <w:pPr>
        <w:spacing w:line="360" w:lineRule="auto"/>
        <w:jc w:val="left"/>
        <w:rPr>
          <w:rFonts w:ascii="宋体" w:hAnsi="宋体" w:eastAsia="宋体" w:cs="Trebuchet MS"/>
          <w:b/>
          <w:color w:val="auto"/>
          <w:szCs w:val="21"/>
          <w:highlight w:val="none"/>
          <w:lang w:val="zh-CN"/>
        </w:rPr>
      </w:pPr>
    </w:p>
    <w:p w14:paraId="59FDD947">
      <w:pPr>
        <w:widowControl/>
        <w:spacing w:line="360" w:lineRule="auto"/>
        <w:jc w:val="center"/>
        <w:rPr>
          <w:rFonts w:hint="eastAsia" w:ascii="宋体" w:hAnsi="宋体" w:eastAsia="宋体" w:cs="Trebuchet MS"/>
          <w:color w:val="auto"/>
          <w:sz w:val="32"/>
          <w:szCs w:val="32"/>
          <w:highlight w:val="none"/>
          <w:lang w:val="zh-CN"/>
        </w:rPr>
      </w:pPr>
    </w:p>
    <w:p w14:paraId="6BA882FD">
      <w:pPr>
        <w:widowControl/>
        <w:spacing w:line="360" w:lineRule="auto"/>
        <w:jc w:val="center"/>
        <w:rPr>
          <w:rFonts w:hint="eastAsia" w:ascii="宋体" w:hAnsi="宋体" w:eastAsia="宋体" w:cs="Trebuchet MS"/>
          <w:color w:val="auto"/>
          <w:sz w:val="32"/>
          <w:szCs w:val="32"/>
          <w:highlight w:val="none"/>
          <w:lang w:val="en-US" w:eastAsia="zh-CN"/>
        </w:rPr>
      </w:pPr>
      <w:r>
        <w:rPr>
          <w:rFonts w:hint="eastAsia" w:ascii="宋体" w:hAnsi="宋体" w:eastAsia="宋体" w:cs="Trebuchet MS"/>
          <w:color w:val="auto"/>
          <w:sz w:val="32"/>
          <w:szCs w:val="32"/>
          <w:highlight w:val="none"/>
          <w:lang w:val="en-US" w:eastAsia="zh-CN"/>
        </w:rPr>
        <w:t>分项报价表</w:t>
      </w:r>
    </w:p>
    <w:tbl>
      <w:tblPr>
        <w:tblStyle w:val="44"/>
        <w:tblW w:w="9586"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97"/>
        <w:gridCol w:w="1563"/>
        <w:gridCol w:w="4"/>
        <w:gridCol w:w="4318"/>
        <w:gridCol w:w="718"/>
        <w:gridCol w:w="763"/>
        <w:gridCol w:w="885"/>
        <w:gridCol w:w="938"/>
      </w:tblGrid>
      <w:tr w14:paraId="63D22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52B8964B">
            <w:pPr>
              <w:spacing w:line="460" w:lineRule="exact"/>
              <w:jc w:val="left"/>
              <w:rPr>
                <w:rFonts w:hint="eastAsia" w:ascii="宋体" w:hAnsi="宋体" w:eastAsia="宋体" w:cs="Times New Roman"/>
                <w:b/>
                <w:bCs w:val="0"/>
                <w:szCs w:val="21"/>
                <w:lang w:val="zh-CN" w:eastAsia="zh-CN"/>
              </w:rPr>
            </w:pPr>
            <w:r>
              <w:rPr>
                <w:rFonts w:hint="eastAsia" w:ascii="宋体" w:hAnsi="宋体" w:eastAsia="宋体" w:cs="Times New Roman"/>
                <w:b/>
                <w:bCs w:val="0"/>
                <w:szCs w:val="21"/>
                <w:lang w:val="zh-CN" w:eastAsia="zh-CN"/>
              </w:rPr>
              <w:t>铜井中学</w:t>
            </w:r>
            <w:r>
              <w:rPr>
                <w:rFonts w:hint="eastAsia" w:ascii="宋体" w:hAnsi="宋体" w:cs="Times New Roman"/>
                <w:b/>
                <w:bCs w:val="0"/>
                <w:szCs w:val="21"/>
                <w:lang w:val="zh-CN" w:eastAsia="zh-CN"/>
              </w:rPr>
              <w:t>：</w:t>
            </w:r>
          </w:p>
        </w:tc>
      </w:tr>
      <w:tr w14:paraId="072E0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4" w:hRule="atLeast"/>
        </w:trPr>
        <w:tc>
          <w:tcPr>
            <w:tcW w:w="397" w:type="dxa"/>
            <w:shd w:val="clear" w:color="auto" w:fill="auto"/>
            <w:vAlign w:val="center"/>
          </w:tcPr>
          <w:p w14:paraId="76E74B0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43C4155A">
            <w:pPr>
              <w:keepNext w:val="0"/>
              <w:keepLines w:val="0"/>
              <w:widowControl/>
              <w:suppressLineNumbers w:val="0"/>
              <w:spacing w:line="240" w:lineRule="auto"/>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31FB2BE4">
            <w:pPr>
              <w:keepNext w:val="0"/>
              <w:keepLines w:val="0"/>
              <w:widowControl/>
              <w:suppressLineNumbers w:val="0"/>
              <w:spacing w:line="240" w:lineRule="auto"/>
              <w:jc w:val="center"/>
              <w:textAlignment w:val="center"/>
              <w:rPr>
                <w:rFonts w:hint="default" w:ascii="宋体" w:hAnsi="宋体" w:eastAsia="宋体" w:cs="宋体"/>
                <w:b/>
                <w:bCs/>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5F77928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6897050A">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309A470B">
            <w:pPr>
              <w:keepNext w:val="0"/>
              <w:keepLines w:val="0"/>
              <w:widowControl/>
              <w:suppressLineNumbers w:val="0"/>
              <w:spacing w:line="240" w:lineRule="auto"/>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55B0459E">
            <w:pPr>
              <w:keepNext w:val="0"/>
              <w:keepLines w:val="0"/>
              <w:widowControl/>
              <w:suppressLineNumbers w:val="0"/>
              <w:spacing w:line="240" w:lineRule="auto"/>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232B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397" w:type="dxa"/>
            <w:shd w:val="clear" w:color="auto" w:fill="auto"/>
            <w:vAlign w:val="center"/>
          </w:tcPr>
          <w:p w14:paraId="7E9D2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364522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原操场塑胶地面铲除</w:t>
            </w:r>
          </w:p>
        </w:tc>
        <w:tc>
          <w:tcPr>
            <w:tcW w:w="4318" w:type="dxa"/>
            <w:shd w:val="clear" w:color="auto" w:fill="auto"/>
            <w:vAlign w:val="center"/>
          </w:tcPr>
          <w:p w14:paraId="61715D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F45E4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2A5D4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3100</w:t>
            </w:r>
          </w:p>
        </w:tc>
        <w:tc>
          <w:tcPr>
            <w:tcW w:w="885" w:type="dxa"/>
            <w:shd w:val="clear" w:color="auto" w:fill="auto"/>
            <w:vAlign w:val="center"/>
          </w:tcPr>
          <w:p w14:paraId="7AE463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79538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3A50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3" w:hRule="atLeast"/>
        </w:trPr>
        <w:tc>
          <w:tcPr>
            <w:tcW w:w="397" w:type="dxa"/>
            <w:shd w:val="clear" w:color="auto" w:fill="auto"/>
            <w:vAlign w:val="center"/>
          </w:tcPr>
          <w:p w14:paraId="36834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6338EC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看台水泥砂浆粉刷层铲除</w:t>
            </w:r>
          </w:p>
        </w:tc>
        <w:tc>
          <w:tcPr>
            <w:tcW w:w="4318" w:type="dxa"/>
            <w:shd w:val="clear" w:color="auto" w:fill="auto"/>
            <w:vAlign w:val="center"/>
          </w:tcPr>
          <w:p w14:paraId="01415AA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1.原20mm水泥砂浆粉刷层拆除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7F75C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680A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1350</w:t>
            </w:r>
          </w:p>
        </w:tc>
        <w:tc>
          <w:tcPr>
            <w:tcW w:w="885" w:type="dxa"/>
            <w:shd w:val="clear" w:color="auto" w:fill="auto"/>
            <w:vAlign w:val="center"/>
          </w:tcPr>
          <w:p w14:paraId="6F39AD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22D8D7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407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397" w:type="dxa"/>
            <w:shd w:val="clear" w:color="auto" w:fill="auto"/>
            <w:vAlign w:val="center"/>
          </w:tcPr>
          <w:p w14:paraId="66A11C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7C2DB6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看台空心砖台阶拆除</w:t>
            </w:r>
          </w:p>
        </w:tc>
        <w:tc>
          <w:tcPr>
            <w:tcW w:w="4318" w:type="dxa"/>
            <w:shd w:val="clear" w:color="auto" w:fill="auto"/>
            <w:vAlign w:val="center"/>
          </w:tcPr>
          <w:p w14:paraId="52E8A0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1.原看台空心砖台阶拆除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63266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67BF1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5" w:type="dxa"/>
            <w:shd w:val="clear" w:color="auto" w:fill="auto"/>
            <w:vAlign w:val="center"/>
          </w:tcPr>
          <w:p w14:paraId="79B9BA9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1184F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35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397" w:type="dxa"/>
            <w:shd w:val="clear" w:color="auto" w:fill="auto"/>
            <w:vAlign w:val="center"/>
          </w:tcPr>
          <w:p w14:paraId="2878C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0989D7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墙顶面乳胶漆铲除</w:t>
            </w:r>
          </w:p>
        </w:tc>
        <w:tc>
          <w:tcPr>
            <w:tcW w:w="4318" w:type="dxa"/>
            <w:shd w:val="clear" w:color="auto" w:fill="auto"/>
            <w:vAlign w:val="center"/>
          </w:tcPr>
          <w:p w14:paraId="347DFE7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原外墙乳胶漆、腻子铲除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1.铲除墙面腻子、涂料层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4.如遇影响施工产生拆除及恢复的费用投标人自行踏勘现场报价时自行考虑</w:t>
            </w:r>
          </w:p>
        </w:tc>
        <w:tc>
          <w:tcPr>
            <w:tcW w:w="718" w:type="dxa"/>
            <w:shd w:val="clear" w:color="auto" w:fill="auto"/>
            <w:vAlign w:val="center"/>
          </w:tcPr>
          <w:p w14:paraId="277847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D0E9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c>
          <w:tcPr>
            <w:tcW w:w="885" w:type="dxa"/>
            <w:shd w:val="clear" w:color="auto" w:fill="auto"/>
            <w:vAlign w:val="center"/>
          </w:tcPr>
          <w:p w14:paraId="02F63C3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D0D40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5AA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91" w:hRule="atLeast"/>
        </w:trPr>
        <w:tc>
          <w:tcPr>
            <w:tcW w:w="397" w:type="dxa"/>
            <w:shd w:val="clear" w:color="auto" w:fill="auto"/>
            <w:vAlign w:val="center"/>
          </w:tcPr>
          <w:p w14:paraId="1C24F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78AAF3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79F9CD4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6E468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2A4FA0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885" w:type="dxa"/>
            <w:shd w:val="clear" w:color="auto" w:fill="auto"/>
            <w:vAlign w:val="center"/>
          </w:tcPr>
          <w:p w14:paraId="577009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1D8561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22D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2" w:hRule="atLeast"/>
        </w:trPr>
        <w:tc>
          <w:tcPr>
            <w:tcW w:w="397" w:type="dxa"/>
            <w:shd w:val="clear" w:color="auto" w:fill="auto"/>
            <w:vAlign w:val="center"/>
          </w:tcPr>
          <w:p w14:paraId="35DC4B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7B95C9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13mm塑胶跑道（聚氨酯透气型塑胶面层）</w:t>
            </w:r>
          </w:p>
        </w:tc>
        <w:tc>
          <w:tcPr>
            <w:tcW w:w="4318" w:type="dxa"/>
            <w:shd w:val="clear" w:color="auto" w:fill="auto"/>
            <w:vAlign w:val="center"/>
          </w:tcPr>
          <w:p w14:paraId="5A5DDD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2.13mm塑胶跑道（聚氨酯透气型塑胶面层）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718" w:type="dxa"/>
            <w:shd w:val="clear" w:color="auto" w:fill="auto"/>
            <w:vAlign w:val="center"/>
          </w:tcPr>
          <w:p w14:paraId="7D6FF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D860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3100</w:t>
            </w:r>
          </w:p>
        </w:tc>
        <w:tc>
          <w:tcPr>
            <w:tcW w:w="885" w:type="dxa"/>
            <w:shd w:val="clear" w:color="auto" w:fill="auto"/>
            <w:vAlign w:val="center"/>
          </w:tcPr>
          <w:p w14:paraId="405BC80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3DE3C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2FAF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7" w:hRule="atLeast"/>
        </w:trPr>
        <w:tc>
          <w:tcPr>
            <w:tcW w:w="397" w:type="dxa"/>
            <w:shd w:val="clear" w:color="auto" w:fill="auto"/>
            <w:vAlign w:val="center"/>
          </w:tcPr>
          <w:p w14:paraId="7772EE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42C458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标线实线</w:t>
            </w:r>
          </w:p>
        </w:tc>
        <w:tc>
          <w:tcPr>
            <w:tcW w:w="4318" w:type="dxa"/>
            <w:shd w:val="clear" w:color="auto" w:fill="auto"/>
            <w:vAlign w:val="center"/>
          </w:tcPr>
          <w:p w14:paraId="2B8CF75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标线实线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1.标线采用热溶型涂料，热熔漆实线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2.线宽为 15cm、厚度为1.8mm</w:t>
            </w:r>
          </w:p>
        </w:tc>
        <w:tc>
          <w:tcPr>
            <w:tcW w:w="718" w:type="dxa"/>
            <w:shd w:val="clear" w:color="auto" w:fill="auto"/>
            <w:vAlign w:val="center"/>
          </w:tcPr>
          <w:p w14:paraId="5FEC2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782DA5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400</w:t>
            </w:r>
          </w:p>
        </w:tc>
        <w:tc>
          <w:tcPr>
            <w:tcW w:w="885" w:type="dxa"/>
            <w:shd w:val="clear" w:color="auto" w:fill="auto"/>
            <w:vAlign w:val="center"/>
          </w:tcPr>
          <w:p w14:paraId="604C10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7CB0D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F1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7" w:hRule="atLeast"/>
        </w:trPr>
        <w:tc>
          <w:tcPr>
            <w:tcW w:w="397" w:type="dxa"/>
            <w:shd w:val="clear" w:color="auto" w:fill="auto"/>
            <w:vAlign w:val="center"/>
          </w:tcPr>
          <w:p w14:paraId="14407A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752249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看台空心砖砌筑</w:t>
            </w:r>
          </w:p>
        </w:tc>
        <w:tc>
          <w:tcPr>
            <w:tcW w:w="4318" w:type="dxa"/>
            <w:shd w:val="clear" w:color="auto" w:fill="auto"/>
            <w:vAlign w:val="center"/>
          </w:tcPr>
          <w:p w14:paraId="55DD27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1.部位: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2.材料品种、规格:空心砖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3.砂浆强度等级:M5混合砂浆</w:t>
            </w:r>
          </w:p>
        </w:tc>
        <w:tc>
          <w:tcPr>
            <w:tcW w:w="718" w:type="dxa"/>
            <w:shd w:val="clear" w:color="auto" w:fill="auto"/>
            <w:vAlign w:val="center"/>
          </w:tcPr>
          <w:p w14:paraId="716786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02BAC9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5" w:type="dxa"/>
            <w:shd w:val="clear" w:color="auto" w:fill="auto"/>
            <w:vAlign w:val="center"/>
          </w:tcPr>
          <w:p w14:paraId="3CC559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4F34A9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B4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7" w:hRule="atLeast"/>
        </w:trPr>
        <w:tc>
          <w:tcPr>
            <w:tcW w:w="397" w:type="dxa"/>
            <w:shd w:val="clear" w:color="auto" w:fill="auto"/>
            <w:vAlign w:val="center"/>
          </w:tcPr>
          <w:p w14:paraId="32847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3BD42C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看台水泥砂浆粉刷</w:t>
            </w:r>
          </w:p>
        </w:tc>
        <w:tc>
          <w:tcPr>
            <w:tcW w:w="4318" w:type="dxa"/>
            <w:shd w:val="clear" w:color="auto" w:fill="auto"/>
            <w:vAlign w:val="center"/>
          </w:tcPr>
          <w:p w14:paraId="622459D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1.20mm1:3水泥砂浆找平层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327B5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CFD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w:t>
            </w:r>
          </w:p>
        </w:tc>
        <w:tc>
          <w:tcPr>
            <w:tcW w:w="885" w:type="dxa"/>
            <w:shd w:val="clear" w:color="auto" w:fill="auto"/>
            <w:vAlign w:val="center"/>
          </w:tcPr>
          <w:p w14:paraId="4E460A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678D4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9BE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397" w:type="dxa"/>
            <w:shd w:val="clear" w:color="auto" w:fill="auto"/>
            <w:vAlign w:val="center"/>
          </w:tcPr>
          <w:p w14:paraId="4FEDF7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63DA9D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环氧彩砂自流平地面</w:t>
            </w:r>
          </w:p>
        </w:tc>
        <w:tc>
          <w:tcPr>
            <w:tcW w:w="4318" w:type="dxa"/>
            <w:shd w:val="clear" w:color="auto" w:fill="auto"/>
            <w:vAlign w:val="center"/>
          </w:tcPr>
          <w:p w14:paraId="4F0921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1.环氧彩砂自流平地面，含基层固化剂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E6FC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F03D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680</w:t>
            </w:r>
          </w:p>
        </w:tc>
        <w:tc>
          <w:tcPr>
            <w:tcW w:w="885" w:type="dxa"/>
            <w:shd w:val="clear" w:color="auto" w:fill="auto"/>
            <w:vAlign w:val="center"/>
          </w:tcPr>
          <w:p w14:paraId="24BAED7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A356C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88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7" w:hRule="atLeast"/>
        </w:trPr>
        <w:tc>
          <w:tcPr>
            <w:tcW w:w="397" w:type="dxa"/>
            <w:shd w:val="clear" w:color="auto" w:fill="auto"/>
            <w:vAlign w:val="center"/>
          </w:tcPr>
          <w:p w14:paraId="0FFB7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74E09F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318" w:type="dxa"/>
            <w:shd w:val="clear" w:color="auto" w:fill="auto"/>
            <w:vAlign w:val="center"/>
          </w:tcPr>
          <w:p w14:paraId="26A41A0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46526C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42571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c>
          <w:tcPr>
            <w:tcW w:w="885" w:type="dxa"/>
            <w:shd w:val="clear" w:color="auto" w:fill="auto"/>
            <w:vAlign w:val="center"/>
          </w:tcPr>
          <w:p w14:paraId="7237C70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80470A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E9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7" w:hRule="atLeast"/>
        </w:trPr>
        <w:tc>
          <w:tcPr>
            <w:tcW w:w="397" w:type="dxa"/>
            <w:shd w:val="clear" w:color="auto" w:fill="auto"/>
            <w:vAlign w:val="center"/>
          </w:tcPr>
          <w:p w14:paraId="4D6ADF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1E9FE5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5CB064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63525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7176D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2000</w:t>
            </w:r>
          </w:p>
        </w:tc>
        <w:tc>
          <w:tcPr>
            <w:tcW w:w="885" w:type="dxa"/>
            <w:shd w:val="clear" w:color="auto" w:fill="auto"/>
            <w:vAlign w:val="center"/>
          </w:tcPr>
          <w:p w14:paraId="3F2E62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F5D06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82A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6" w:hRule="atLeast"/>
        </w:trPr>
        <w:tc>
          <w:tcPr>
            <w:tcW w:w="397" w:type="dxa"/>
            <w:shd w:val="clear" w:color="auto" w:fill="auto"/>
            <w:vAlign w:val="center"/>
          </w:tcPr>
          <w:p w14:paraId="5E4526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1220E2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18" w:type="dxa"/>
            <w:shd w:val="clear" w:color="auto" w:fill="auto"/>
            <w:vAlign w:val="center"/>
          </w:tcPr>
          <w:p w14:paraId="3A4353E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shd w:val="clear" w:color="auto" w:fill="auto"/>
            <w:vAlign w:val="center"/>
          </w:tcPr>
          <w:p w14:paraId="5A738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5FE56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3288A7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C6B8F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44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60577EAB">
            <w:pPr>
              <w:spacing w:line="460" w:lineRule="exact"/>
              <w:rPr>
                <w:rFonts w:hint="eastAsia" w:ascii="宋体" w:hAnsi="宋体" w:eastAsia="宋体" w:cs="Times New Roman"/>
                <w:b/>
                <w:bCs w:val="0"/>
                <w:szCs w:val="21"/>
                <w:lang w:val="zh-CN" w:eastAsia="zh-CN"/>
              </w:rPr>
            </w:pPr>
            <w:r>
              <w:rPr>
                <w:rFonts w:hint="eastAsia" w:ascii="宋体" w:hAnsi="宋体" w:eastAsia="宋体" w:cs="Times New Roman"/>
                <w:b/>
                <w:bCs w:val="0"/>
                <w:szCs w:val="21"/>
                <w:lang w:val="zh-CN" w:eastAsia="zh-CN"/>
              </w:rPr>
              <w:t>铜井中心小学</w:t>
            </w:r>
            <w:r>
              <w:rPr>
                <w:rFonts w:hint="eastAsia" w:ascii="宋体" w:hAnsi="宋体" w:cs="Times New Roman"/>
                <w:b/>
                <w:bCs w:val="0"/>
                <w:szCs w:val="21"/>
                <w:lang w:val="zh-CN" w:eastAsia="zh-CN"/>
              </w:rPr>
              <w:t>：</w:t>
            </w:r>
          </w:p>
        </w:tc>
      </w:tr>
      <w:tr w14:paraId="0EE5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5EB9930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36A7AD4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5D85104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307F277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0787CED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281DAD8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23D32F3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3D5F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07D22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384FAF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屋面卷材防水拆除</w:t>
            </w:r>
          </w:p>
        </w:tc>
        <w:tc>
          <w:tcPr>
            <w:tcW w:w="4318" w:type="dxa"/>
            <w:shd w:val="clear" w:color="auto" w:fill="auto"/>
            <w:vAlign w:val="center"/>
          </w:tcPr>
          <w:p w14:paraId="266C62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1.原屋面卷材防水层拆除,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38D9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F0B1B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w:t>
            </w:r>
          </w:p>
        </w:tc>
        <w:tc>
          <w:tcPr>
            <w:tcW w:w="885" w:type="dxa"/>
            <w:shd w:val="clear" w:color="auto" w:fill="auto"/>
            <w:vAlign w:val="center"/>
          </w:tcPr>
          <w:p w14:paraId="746A519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E15A1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5BB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397" w:type="dxa"/>
            <w:shd w:val="clear" w:color="auto" w:fill="auto"/>
            <w:vAlign w:val="center"/>
          </w:tcPr>
          <w:p w14:paraId="47DA8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368605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铲除真石漆</w:t>
            </w:r>
          </w:p>
        </w:tc>
        <w:tc>
          <w:tcPr>
            <w:tcW w:w="4318" w:type="dxa"/>
            <w:shd w:val="clear" w:color="auto" w:fill="auto"/>
            <w:vAlign w:val="center"/>
          </w:tcPr>
          <w:p w14:paraId="3D7206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1.铲除外墙腻子、真石漆层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4.如遇影响施工产生拆除及恢复的费用投标人自行踏勘现场报价时自行考虑</w:t>
            </w:r>
          </w:p>
        </w:tc>
        <w:tc>
          <w:tcPr>
            <w:tcW w:w="718" w:type="dxa"/>
            <w:shd w:val="clear" w:color="auto" w:fill="auto"/>
            <w:vAlign w:val="center"/>
          </w:tcPr>
          <w:p w14:paraId="371A3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4048A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885" w:type="dxa"/>
            <w:shd w:val="clear" w:color="auto" w:fill="auto"/>
            <w:vAlign w:val="center"/>
          </w:tcPr>
          <w:p w14:paraId="1F3E82E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D6C5E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48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20089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27DB61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塑胶地面铲除</w:t>
            </w:r>
          </w:p>
        </w:tc>
        <w:tc>
          <w:tcPr>
            <w:tcW w:w="4318" w:type="dxa"/>
            <w:shd w:val="clear" w:color="auto" w:fill="auto"/>
            <w:vAlign w:val="center"/>
          </w:tcPr>
          <w:p w14:paraId="37F8A4C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62F315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6F580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w:t>
            </w:r>
          </w:p>
        </w:tc>
        <w:tc>
          <w:tcPr>
            <w:tcW w:w="885" w:type="dxa"/>
            <w:shd w:val="clear" w:color="auto" w:fill="auto"/>
            <w:vAlign w:val="center"/>
          </w:tcPr>
          <w:p w14:paraId="5CCA78C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EA1B6E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FA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2FE09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7E54B7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原楼梯水磨石地面拆除</w:t>
            </w:r>
          </w:p>
        </w:tc>
        <w:tc>
          <w:tcPr>
            <w:tcW w:w="4318" w:type="dxa"/>
            <w:shd w:val="clear" w:color="auto" w:fill="auto"/>
            <w:vAlign w:val="center"/>
          </w:tcPr>
          <w:p w14:paraId="0326F65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1.原楼梯水磨石地面拆除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64A2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6BAB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885" w:type="dxa"/>
            <w:shd w:val="clear" w:color="auto" w:fill="auto"/>
            <w:vAlign w:val="center"/>
          </w:tcPr>
          <w:p w14:paraId="291BE37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5E340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04E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397" w:type="dxa"/>
            <w:shd w:val="clear" w:color="auto" w:fill="auto"/>
            <w:vAlign w:val="center"/>
          </w:tcPr>
          <w:p w14:paraId="1BC5C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6E71A4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379933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5E6C4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3EA0D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85" w:type="dxa"/>
            <w:shd w:val="clear" w:color="auto" w:fill="auto"/>
            <w:vAlign w:val="center"/>
          </w:tcPr>
          <w:p w14:paraId="297FCBD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5DA13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315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432FF9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33B684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318" w:type="dxa"/>
            <w:shd w:val="clear" w:color="auto" w:fill="auto"/>
            <w:vAlign w:val="center"/>
          </w:tcPr>
          <w:p w14:paraId="75554C7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718" w:type="dxa"/>
            <w:shd w:val="clear" w:color="auto" w:fill="auto"/>
            <w:vAlign w:val="center"/>
          </w:tcPr>
          <w:p w14:paraId="4E0AF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D6007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538</w:t>
            </w:r>
          </w:p>
        </w:tc>
        <w:tc>
          <w:tcPr>
            <w:tcW w:w="885" w:type="dxa"/>
            <w:shd w:val="clear" w:color="auto" w:fill="auto"/>
            <w:vAlign w:val="center"/>
          </w:tcPr>
          <w:p w14:paraId="4D16ACD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C8537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18D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trPr>
        <w:tc>
          <w:tcPr>
            <w:tcW w:w="397" w:type="dxa"/>
            <w:shd w:val="clear" w:color="auto" w:fill="auto"/>
            <w:vAlign w:val="center"/>
          </w:tcPr>
          <w:p w14:paraId="4626E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6319A3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屋顶防雷铝铜稀土合金圆线原油漆打磨铲除、刷氟碳漆（直径14mm)</w:t>
            </w:r>
          </w:p>
        </w:tc>
        <w:tc>
          <w:tcPr>
            <w:tcW w:w="4318" w:type="dxa"/>
            <w:shd w:val="clear" w:color="auto" w:fill="auto"/>
            <w:vAlign w:val="center"/>
          </w:tcPr>
          <w:p w14:paraId="2C1B404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1.屋顶防雷铝铜稀土合金圆线原油漆打磨铲除、刷氟碳漆（直径14mm)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2.屋顶人工降效，安全措施保证到位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680838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7C9169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530</w:t>
            </w:r>
          </w:p>
        </w:tc>
        <w:tc>
          <w:tcPr>
            <w:tcW w:w="885" w:type="dxa"/>
            <w:shd w:val="clear" w:color="auto" w:fill="auto"/>
            <w:vAlign w:val="center"/>
          </w:tcPr>
          <w:p w14:paraId="7B7A2F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BAD45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D0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46FB84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66D46C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真石漆</w:t>
            </w:r>
          </w:p>
        </w:tc>
        <w:tc>
          <w:tcPr>
            <w:tcW w:w="4318" w:type="dxa"/>
            <w:shd w:val="clear" w:color="auto" w:fill="auto"/>
            <w:vAlign w:val="center"/>
          </w:tcPr>
          <w:p w14:paraId="0B2C085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外墙真石漆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1.涂刷罩光清漆,天然真石漆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2.中层涂料(一道)、封闭底涂(一道)(颜色接近真石漆)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3.柔性耐水腻子二道</w:t>
            </w:r>
          </w:p>
        </w:tc>
        <w:tc>
          <w:tcPr>
            <w:tcW w:w="718" w:type="dxa"/>
            <w:shd w:val="clear" w:color="auto" w:fill="auto"/>
            <w:vAlign w:val="center"/>
          </w:tcPr>
          <w:p w14:paraId="0EADA7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7C015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289</w:t>
            </w:r>
          </w:p>
        </w:tc>
        <w:tc>
          <w:tcPr>
            <w:tcW w:w="885" w:type="dxa"/>
            <w:shd w:val="clear" w:color="auto" w:fill="auto"/>
            <w:vAlign w:val="center"/>
          </w:tcPr>
          <w:p w14:paraId="054051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0D2A52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1D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308AF4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5AEDE5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环氧彩砂自流平地面</w:t>
            </w:r>
          </w:p>
        </w:tc>
        <w:tc>
          <w:tcPr>
            <w:tcW w:w="4318" w:type="dxa"/>
            <w:shd w:val="clear" w:color="auto" w:fill="auto"/>
            <w:vAlign w:val="center"/>
          </w:tcPr>
          <w:p w14:paraId="4CD238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1.环氧彩砂自流平地面，含基层固化剂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75249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0BAD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w:t>
            </w:r>
          </w:p>
        </w:tc>
        <w:tc>
          <w:tcPr>
            <w:tcW w:w="885" w:type="dxa"/>
            <w:shd w:val="clear" w:color="auto" w:fill="auto"/>
            <w:vAlign w:val="center"/>
          </w:tcPr>
          <w:p w14:paraId="2424B1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BBDBE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0A5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207A63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3C60CC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水泥砂浆楼梯</w:t>
            </w:r>
          </w:p>
        </w:tc>
        <w:tc>
          <w:tcPr>
            <w:tcW w:w="4318" w:type="dxa"/>
            <w:shd w:val="clear" w:color="auto" w:fill="auto"/>
            <w:vAlign w:val="center"/>
          </w:tcPr>
          <w:p w14:paraId="54F5AEF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1.30mm水泥砂浆楼梯找平层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24E5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51FC4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885" w:type="dxa"/>
            <w:shd w:val="clear" w:color="auto" w:fill="auto"/>
            <w:vAlign w:val="center"/>
          </w:tcPr>
          <w:p w14:paraId="45C2841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EF59EA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30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252DDFDE">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铜井幼儿园：</w:t>
            </w:r>
          </w:p>
        </w:tc>
      </w:tr>
      <w:tr w14:paraId="0CF4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7B48070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4301A26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5B67808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54B509B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4970872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54E61C2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04BBB88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62F31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2BCA9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69B98A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原围墙栏杆拆除(高1.8）</w:t>
            </w:r>
          </w:p>
        </w:tc>
        <w:tc>
          <w:tcPr>
            <w:tcW w:w="4318" w:type="dxa"/>
            <w:shd w:val="clear" w:color="auto" w:fill="auto"/>
            <w:vAlign w:val="center"/>
          </w:tcPr>
          <w:p w14:paraId="492A56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1.原围墙栏杆拆除(高1.8）</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99D85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689CB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85" w:type="dxa"/>
            <w:shd w:val="clear" w:color="auto" w:fill="auto"/>
            <w:vAlign w:val="center"/>
          </w:tcPr>
          <w:p w14:paraId="5FDEC2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3DC2D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5C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E905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76898E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防腐木地板拆除</w:t>
            </w:r>
          </w:p>
        </w:tc>
        <w:tc>
          <w:tcPr>
            <w:tcW w:w="4318" w:type="dxa"/>
            <w:shd w:val="clear" w:color="auto" w:fill="auto"/>
            <w:vAlign w:val="center"/>
          </w:tcPr>
          <w:p w14:paraId="717CD1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1.防腐木地板拆除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56F3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D59E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885" w:type="dxa"/>
            <w:shd w:val="clear" w:color="auto" w:fill="auto"/>
            <w:vAlign w:val="center"/>
          </w:tcPr>
          <w:p w14:paraId="00C8E43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603F1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00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01528A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142E2C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立面抹灰层拆除</w:t>
            </w:r>
          </w:p>
        </w:tc>
        <w:tc>
          <w:tcPr>
            <w:tcW w:w="4318" w:type="dxa"/>
            <w:shd w:val="clear" w:color="auto" w:fill="auto"/>
            <w:vAlign w:val="center"/>
          </w:tcPr>
          <w:p w14:paraId="3C7F7EC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1.20mm水泥砂浆粉刷层拆除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0E2EB1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BF3A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885" w:type="dxa"/>
            <w:shd w:val="clear" w:color="auto" w:fill="auto"/>
            <w:vAlign w:val="center"/>
          </w:tcPr>
          <w:p w14:paraId="0522E56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B8FBF4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A9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DF07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7B6BE6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原防腐木地台拆除（高12公分）</w:t>
            </w:r>
          </w:p>
        </w:tc>
        <w:tc>
          <w:tcPr>
            <w:tcW w:w="4318" w:type="dxa"/>
            <w:shd w:val="clear" w:color="auto" w:fill="auto"/>
            <w:vAlign w:val="center"/>
          </w:tcPr>
          <w:p w14:paraId="53C676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1.原防腐木地台拆除（高12公分）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737BA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8D0C9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5" w:type="dxa"/>
            <w:shd w:val="clear" w:color="auto" w:fill="auto"/>
            <w:vAlign w:val="center"/>
          </w:tcPr>
          <w:p w14:paraId="456681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B116E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4F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1E90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11EBDA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原水池拆除(宽55cm,高65cm)</w:t>
            </w:r>
          </w:p>
        </w:tc>
        <w:tc>
          <w:tcPr>
            <w:tcW w:w="4318" w:type="dxa"/>
            <w:shd w:val="clear" w:color="auto" w:fill="auto"/>
            <w:vAlign w:val="center"/>
          </w:tcPr>
          <w:p w14:paraId="62304D1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1.原水池拆除(宽55cm,高65cm)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052AC2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1EBB8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885" w:type="dxa"/>
            <w:shd w:val="clear" w:color="auto" w:fill="auto"/>
            <w:vAlign w:val="center"/>
          </w:tcPr>
          <w:p w14:paraId="7367A0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74093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27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BE7B0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70FDE7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砖台阶拆除(宽1m,高0.25m)</w:t>
            </w:r>
          </w:p>
        </w:tc>
        <w:tc>
          <w:tcPr>
            <w:tcW w:w="4318" w:type="dxa"/>
            <w:shd w:val="clear" w:color="auto" w:fill="auto"/>
            <w:vAlign w:val="center"/>
          </w:tcPr>
          <w:p w14:paraId="3C5D5E4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1.砖台阶拆除(宽1m,高0.25m)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77DAA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DEAE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885" w:type="dxa"/>
            <w:shd w:val="clear" w:color="auto" w:fill="auto"/>
            <w:vAlign w:val="center"/>
          </w:tcPr>
          <w:p w14:paraId="253B5D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B63AB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B7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2" w:hRule="atLeast"/>
        </w:trPr>
        <w:tc>
          <w:tcPr>
            <w:tcW w:w="397" w:type="dxa"/>
            <w:shd w:val="clear" w:color="auto" w:fill="auto"/>
            <w:vAlign w:val="center"/>
          </w:tcPr>
          <w:p w14:paraId="68818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52650D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5359125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56CE3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661566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5" w:type="dxa"/>
            <w:shd w:val="clear" w:color="auto" w:fill="auto"/>
            <w:vAlign w:val="center"/>
          </w:tcPr>
          <w:p w14:paraId="556E02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E0A682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22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0AFF1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0E041E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铝合金围墙栏杆</w:t>
            </w:r>
          </w:p>
        </w:tc>
        <w:tc>
          <w:tcPr>
            <w:tcW w:w="4318" w:type="dxa"/>
            <w:shd w:val="clear" w:color="auto" w:fill="auto"/>
            <w:vAlign w:val="center"/>
          </w:tcPr>
          <w:p w14:paraId="76097B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1.铝合金围墙栏杆(高1.8）新做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2.栏杆金属面喷涂氟碳漆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3.打磨、清扫、喷涂底漆一道、喷涂防锈中间漆一道、批补原子灰腻子、打磨、喷涂氟碳面漆两道。</w:t>
            </w:r>
          </w:p>
        </w:tc>
        <w:tc>
          <w:tcPr>
            <w:tcW w:w="718" w:type="dxa"/>
            <w:shd w:val="clear" w:color="auto" w:fill="auto"/>
            <w:vAlign w:val="center"/>
          </w:tcPr>
          <w:p w14:paraId="6024A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4FF69A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85" w:type="dxa"/>
            <w:shd w:val="clear" w:color="auto" w:fill="auto"/>
            <w:vAlign w:val="center"/>
          </w:tcPr>
          <w:p w14:paraId="42D0CAE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44BAB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05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A006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352A88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318" w:type="dxa"/>
            <w:shd w:val="clear" w:color="auto" w:fill="auto"/>
            <w:vAlign w:val="center"/>
          </w:tcPr>
          <w:p w14:paraId="0860848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2.外运另计</w:t>
            </w:r>
          </w:p>
        </w:tc>
        <w:tc>
          <w:tcPr>
            <w:tcW w:w="718" w:type="dxa"/>
            <w:shd w:val="clear" w:color="auto" w:fill="auto"/>
            <w:vAlign w:val="center"/>
          </w:tcPr>
          <w:p w14:paraId="2E8EF2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08F2D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85" w:type="dxa"/>
            <w:shd w:val="clear" w:color="auto" w:fill="auto"/>
            <w:vAlign w:val="center"/>
          </w:tcPr>
          <w:p w14:paraId="4F4D502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831AED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81F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45D205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6675B4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572F4E1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1.基础垫层碎石干铺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F1CD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67DBAA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6867A5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F6AD4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B2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3F50C4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517B4A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5E0D99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005A85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63A816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408BC4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B855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06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97" w:type="dxa"/>
            <w:shd w:val="clear" w:color="auto" w:fill="auto"/>
            <w:vAlign w:val="center"/>
          </w:tcPr>
          <w:p w14:paraId="2588D4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698CFF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576187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122C9B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2B1432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885" w:type="dxa"/>
            <w:shd w:val="clear" w:color="auto" w:fill="auto"/>
            <w:vAlign w:val="center"/>
          </w:tcPr>
          <w:p w14:paraId="5B6BED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D2D98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605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397" w:type="dxa"/>
            <w:shd w:val="clear" w:color="auto" w:fill="auto"/>
            <w:vAlign w:val="center"/>
          </w:tcPr>
          <w:p w14:paraId="266EE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06F0B4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318" w:type="dxa"/>
            <w:shd w:val="clear" w:color="auto" w:fill="auto"/>
            <w:vAlign w:val="center"/>
          </w:tcPr>
          <w:p w14:paraId="1410318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718" w:type="dxa"/>
            <w:shd w:val="clear" w:color="auto" w:fill="auto"/>
            <w:vAlign w:val="center"/>
          </w:tcPr>
          <w:p w14:paraId="30980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7AC3A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0F75A7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790DD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63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37BD66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67" w:type="dxa"/>
            <w:gridSpan w:val="2"/>
            <w:shd w:val="clear" w:color="auto" w:fill="auto"/>
            <w:vAlign w:val="center"/>
          </w:tcPr>
          <w:p w14:paraId="09E501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347BFD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425083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075FF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6.56</w:t>
            </w:r>
          </w:p>
        </w:tc>
        <w:tc>
          <w:tcPr>
            <w:tcW w:w="885" w:type="dxa"/>
            <w:shd w:val="clear" w:color="auto" w:fill="auto"/>
            <w:vAlign w:val="center"/>
          </w:tcPr>
          <w:p w14:paraId="08F6C8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FCE87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950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0A42F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67" w:type="dxa"/>
            <w:gridSpan w:val="2"/>
            <w:shd w:val="clear" w:color="auto" w:fill="auto"/>
            <w:vAlign w:val="center"/>
          </w:tcPr>
          <w:p w14:paraId="2D8A43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56F00B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1.基础垫层碎石干铺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B9A06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5B23F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0.62</w:t>
            </w:r>
          </w:p>
        </w:tc>
        <w:tc>
          <w:tcPr>
            <w:tcW w:w="885" w:type="dxa"/>
            <w:shd w:val="clear" w:color="auto" w:fill="auto"/>
            <w:vAlign w:val="center"/>
          </w:tcPr>
          <w:p w14:paraId="35BEDB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470D04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8D5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6FB164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67" w:type="dxa"/>
            <w:gridSpan w:val="2"/>
            <w:shd w:val="clear" w:color="auto" w:fill="auto"/>
            <w:vAlign w:val="center"/>
          </w:tcPr>
          <w:p w14:paraId="7DF508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668064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337DC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54401F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885" w:type="dxa"/>
            <w:shd w:val="clear" w:color="auto" w:fill="auto"/>
            <w:vAlign w:val="center"/>
          </w:tcPr>
          <w:p w14:paraId="5E4D48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E5D3DC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37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6B31D6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67" w:type="dxa"/>
            <w:gridSpan w:val="2"/>
            <w:shd w:val="clear" w:color="auto" w:fill="auto"/>
            <w:vAlign w:val="center"/>
          </w:tcPr>
          <w:p w14:paraId="226F05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479F111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046939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12D8CE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w:t>
            </w:r>
          </w:p>
        </w:tc>
        <w:tc>
          <w:tcPr>
            <w:tcW w:w="885" w:type="dxa"/>
            <w:shd w:val="clear" w:color="auto" w:fill="auto"/>
            <w:vAlign w:val="center"/>
          </w:tcPr>
          <w:p w14:paraId="754A91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59163F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BC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4F324E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67" w:type="dxa"/>
            <w:gridSpan w:val="2"/>
            <w:shd w:val="clear" w:color="auto" w:fill="auto"/>
            <w:vAlign w:val="center"/>
          </w:tcPr>
          <w:p w14:paraId="73CA19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空心砖砌水沟</w:t>
            </w:r>
          </w:p>
        </w:tc>
        <w:tc>
          <w:tcPr>
            <w:tcW w:w="4318" w:type="dxa"/>
            <w:shd w:val="clear" w:color="auto" w:fill="auto"/>
            <w:vAlign w:val="center"/>
          </w:tcPr>
          <w:p w14:paraId="4B338A3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1.空心砖砌水沟(M5混合砂浆)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8183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588F1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885" w:type="dxa"/>
            <w:shd w:val="clear" w:color="auto" w:fill="auto"/>
            <w:vAlign w:val="center"/>
          </w:tcPr>
          <w:p w14:paraId="57D05D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298329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CFF3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7B51E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67" w:type="dxa"/>
            <w:gridSpan w:val="2"/>
            <w:shd w:val="clear" w:color="auto" w:fill="auto"/>
            <w:vAlign w:val="center"/>
          </w:tcPr>
          <w:p w14:paraId="004301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318" w:type="dxa"/>
            <w:shd w:val="clear" w:color="auto" w:fill="auto"/>
            <w:vAlign w:val="center"/>
          </w:tcPr>
          <w:p w14:paraId="3C661F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718" w:type="dxa"/>
            <w:shd w:val="clear" w:color="auto" w:fill="auto"/>
            <w:vAlign w:val="center"/>
          </w:tcPr>
          <w:p w14:paraId="0AF75C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DDC3D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29.4</w:t>
            </w:r>
          </w:p>
        </w:tc>
        <w:tc>
          <w:tcPr>
            <w:tcW w:w="885" w:type="dxa"/>
            <w:shd w:val="clear" w:color="auto" w:fill="auto"/>
            <w:vAlign w:val="center"/>
          </w:tcPr>
          <w:p w14:paraId="51770CD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B43EB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733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2441C8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67" w:type="dxa"/>
            <w:gridSpan w:val="2"/>
            <w:shd w:val="clear" w:color="auto" w:fill="auto"/>
            <w:vAlign w:val="center"/>
          </w:tcPr>
          <w:p w14:paraId="7A88C1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排水沟500*300水泥沟盖板</w:t>
            </w:r>
          </w:p>
        </w:tc>
        <w:tc>
          <w:tcPr>
            <w:tcW w:w="4318" w:type="dxa"/>
            <w:shd w:val="clear" w:color="auto" w:fill="auto"/>
            <w:vAlign w:val="center"/>
          </w:tcPr>
          <w:p w14:paraId="5358788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1.排水沟500*300水泥沟盖板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706E1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464448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885" w:type="dxa"/>
            <w:shd w:val="clear" w:color="auto" w:fill="auto"/>
            <w:vAlign w:val="center"/>
          </w:tcPr>
          <w:p w14:paraId="0307F4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78B143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05B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50184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67" w:type="dxa"/>
            <w:gridSpan w:val="2"/>
            <w:shd w:val="clear" w:color="auto" w:fill="auto"/>
            <w:vAlign w:val="center"/>
          </w:tcPr>
          <w:p w14:paraId="3A0D18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318" w:type="dxa"/>
            <w:shd w:val="clear" w:color="auto" w:fill="auto"/>
            <w:vAlign w:val="center"/>
          </w:tcPr>
          <w:p w14:paraId="11A79B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718" w:type="dxa"/>
            <w:shd w:val="clear" w:color="auto" w:fill="auto"/>
            <w:vAlign w:val="center"/>
          </w:tcPr>
          <w:p w14:paraId="74272F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1FC9B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5" w:type="dxa"/>
            <w:shd w:val="clear" w:color="auto" w:fill="auto"/>
            <w:vAlign w:val="center"/>
          </w:tcPr>
          <w:p w14:paraId="6BE374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FEED9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277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3C7DAB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67" w:type="dxa"/>
            <w:gridSpan w:val="2"/>
            <w:shd w:val="clear" w:color="auto" w:fill="auto"/>
            <w:vAlign w:val="center"/>
          </w:tcPr>
          <w:p w14:paraId="179589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318" w:type="dxa"/>
            <w:shd w:val="clear" w:color="auto" w:fill="auto"/>
            <w:vAlign w:val="center"/>
          </w:tcPr>
          <w:p w14:paraId="06527F4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20mm1:3水泥砂浆粉刷</w:t>
            </w:r>
          </w:p>
        </w:tc>
        <w:tc>
          <w:tcPr>
            <w:tcW w:w="718" w:type="dxa"/>
            <w:shd w:val="clear" w:color="auto" w:fill="auto"/>
            <w:vAlign w:val="center"/>
          </w:tcPr>
          <w:p w14:paraId="104EC5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114E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885" w:type="dxa"/>
            <w:shd w:val="clear" w:color="auto" w:fill="auto"/>
            <w:vAlign w:val="center"/>
          </w:tcPr>
          <w:p w14:paraId="47CC42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C09E7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915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0CC23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67" w:type="dxa"/>
            <w:gridSpan w:val="2"/>
            <w:shd w:val="clear" w:color="auto" w:fill="auto"/>
            <w:vAlign w:val="center"/>
          </w:tcPr>
          <w:p w14:paraId="173573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2D624E8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0BA0CB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169A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885" w:type="dxa"/>
            <w:shd w:val="clear" w:color="auto" w:fill="auto"/>
            <w:vAlign w:val="center"/>
          </w:tcPr>
          <w:p w14:paraId="65C6CB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6F855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FC4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17977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67" w:type="dxa"/>
            <w:gridSpan w:val="2"/>
            <w:shd w:val="clear" w:color="auto" w:fill="auto"/>
            <w:vAlign w:val="center"/>
          </w:tcPr>
          <w:p w14:paraId="3E911C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不锈钢伸缩缝安装（宽50cm厚1.5)</w:t>
            </w:r>
          </w:p>
        </w:tc>
        <w:tc>
          <w:tcPr>
            <w:tcW w:w="4318" w:type="dxa"/>
            <w:shd w:val="clear" w:color="auto" w:fill="auto"/>
            <w:vAlign w:val="center"/>
          </w:tcPr>
          <w:p w14:paraId="7D46E38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1.不锈钢伸缩缝安装（宽50cm厚1.5)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03B30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6D09A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885" w:type="dxa"/>
            <w:shd w:val="clear" w:color="auto" w:fill="auto"/>
            <w:vAlign w:val="center"/>
          </w:tcPr>
          <w:p w14:paraId="26A2B6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9DF7B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00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3B1EA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67" w:type="dxa"/>
            <w:gridSpan w:val="2"/>
            <w:shd w:val="clear" w:color="auto" w:fill="auto"/>
            <w:vAlign w:val="center"/>
          </w:tcPr>
          <w:p w14:paraId="3A61827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12mm复合地板</w:t>
            </w:r>
          </w:p>
        </w:tc>
        <w:tc>
          <w:tcPr>
            <w:tcW w:w="4318" w:type="dxa"/>
            <w:shd w:val="clear" w:color="auto" w:fill="auto"/>
            <w:vAlign w:val="center"/>
          </w:tcPr>
          <w:p w14:paraId="30F9D8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1.楼地面基层清理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2.复合地板泡沫垫</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3.12厚强化复合地板</w:t>
            </w:r>
          </w:p>
        </w:tc>
        <w:tc>
          <w:tcPr>
            <w:tcW w:w="718" w:type="dxa"/>
            <w:shd w:val="clear" w:color="auto" w:fill="auto"/>
            <w:vAlign w:val="center"/>
          </w:tcPr>
          <w:p w14:paraId="69411C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CBF6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885" w:type="dxa"/>
            <w:shd w:val="clear" w:color="auto" w:fill="auto"/>
            <w:vAlign w:val="center"/>
          </w:tcPr>
          <w:p w14:paraId="1F7FDC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68D45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1EA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792B7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67" w:type="dxa"/>
            <w:gridSpan w:val="2"/>
            <w:shd w:val="clear" w:color="auto" w:fill="auto"/>
            <w:vAlign w:val="center"/>
          </w:tcPr>
          <w:p w14:paraId="6FEB23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木质踢脚线</w:t>
            </w:r>
          </w:p>
        </w:tc>
        <w:tc>
          <w:tcPr>
            <w:tcW w:w="4318" w:type="dxa"/>
            <w:shd w:val="clear" w:color="auto" w:fill="auto"/>
            <w:vAlign w:val="center"/>
          </w:tcPr>
          <w:p w14:paraId="4F0618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1.高120mm成品木踢脚线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F468F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67DBE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885" w:type="dxa"/>
            <w:shd w:val="clear" w:color="auto" w:fill="auto"/>
            <w:vAlign w:val="center"/>
          </w:tcPr>
          <w:p w14:paraId="17F2990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D8DF01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05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2EF9F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67" w:type="dxa"/>
            <w:gridSpan w:val="2"/>
            <w:shd w:val="clear" w:color="auto" w:fill="auto"/>
            <w:vAlign w:val="center"/>
          </w:tcPr>
          <w:p w14:paraId="37727B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家具搬运</w:t>
            </w:r>
          </w:p>
        </w:tc>
        <w:tc>
          <w:tcPr>
            <w:tcW w:w="4318" w:type="dxa"/>
            <w:shd w:val="clear" w:color="auto" w:fill="auto"/>
            <w:vAlign w:val="center"/>
          </w:tcPr>
          <w:p w14:paraId="4E0401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1.家具搬运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2.报价综合考虑完成本项工作的所有内容</w:t>
            </w:r>
          </w:p>
        </w:tc>
        <w:tc>
          <w:tcPr>
            <w:tcW w:w="718" w:type="dxa"/>
            <w:shd w:val="clear" w:color="auto" w:fill="auto"/>
            <w:vAlign w:val="center"/>
          </w:tcPr>
          <w:p w14:paraId="6788F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工日</w:t>
            </w:r>
          </w:p>
        </w:tc>
        <w:tc>
          <w:tcPr>
            <w:tcW w:w="763" w:type="dxa"/>
            <w:shd w:val="clear" w:color="auto" w:fill="auto"/>
            <w:vAlign w:val="center"/>
          </w:tcPr>
          <w:p w14:paraId="26A3DA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5B5822A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515B6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15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08B03B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67" w:type="dxa"/>
            <w:gridSpan w:val="2"/>
            <w:shd w:val="clear" w:color="auto" w:fill="auto"/>
            <w:vAlign w:val="center"/>
          </w:tcPr>
          <w:p w14:paraId="63216DF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新建防腐木地台（板厚15mm)（高12公分）</w:t>
            </w:r>
          </w:p>
        </w:tc>
        <w:tc>
          <w:tcPr>
            <w:tcW w:w="4318" w:type="dxa"/>
            <w:shd w:val="clear" w:color="auto" w:fill="auto"/>
            <w:vAlign w:val="center"/>
          </w:tcPr>
          <w:p w14:paraId="0957E10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新建防腐木地台（板厚15mm)（高12cm）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防腐地板调和漆2遍、清漆1遍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0E4E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BBE0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5" w:type="dxa"/>
            <w:shd w:val="clear" w:color="auto" w:fill="auto"/>
            <w:vAlign w:val="center"/>
          </w:tcPr>
          <w:p w14:paraId="737C8A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84128D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9D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5E3D0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67" w:type="dxa"/>
            <w:gridSpan w:val="2"/>
            <w:shd w:val="clear" w:color="auto" w:fill="auto"/>
            <w:vAlign w:val="center"/>
          </w:tcPr>
          <w:p w14:paraId="5CD481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1746F56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4AC2F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7FBB46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6.48</w:t>
            </w:r>
          </w:p>
        </w:tc>
        <w:tc>
          <w:tcPr>
            <w:tcW w:w="885" w:type="dxa"/>
            <w:shd w:val="clear" w:color="auto" w:fill="auto"/>
            <w:vAlign w:val="center"/>
          </w:tcPr>
          <w:p w14:paraId="082801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49BD6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B62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97" w:type="dxa"/>
            <w:shd w:val="clear" w:color="auto" w:fill="auto"/>
            <w:vAlign w:val="center"/>
          </w:tcPr>
          <w:p w14:paraId="40F6A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67" w:type="dxa"/>
            <w:gridSpan w:val="2"/>
            <w:shd w:val="clear" w:color="auto" w:fill="auto"/>
            <w:vAlign w:val="center"/>
          </w:tcPr>
          <w:p w14:paraId="5E4AD4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3445858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718" w:type="dxa"/>
            <w:shd w:val="clear" w:color="auto" w:fill="auto"/>
            <w:vAlign w:val="center"/>
          </w:tcPr>
          <w:p w14:paraId="2F1C04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1F9116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885" w:type="dxa"/>
            <w:shd w:val="clear" w:color="auto" w:fill="auto"/>
            <w:vAlign w:val="center"/>
          </w:tcPr>
          <w:p w14:paraId="7539F7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08BA7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8E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7FA441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67" w:type="dxa"/>
            <w:gridSpan w:val="2"/>
            <w:shd w:val="clear" w:color="auto" w:fill="auto"/>
            <w:vAlign w:val="center"/>
          </w:tcPr>
          <w:p w14:paraId="2A6C13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1F10E3E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68B04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4CB7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w:t>
            </w:r>
          </w:p>
        </w:tc>
        <w:tc>
          <w:tcPr>
            <w:tcW w:w="885" w:type="dxa"/>
            <w:shd w:val="clear" w:color="auto" w:fill="auto"/>
            <w:vAlign w:val="center"/>
          </w:tcPr>
          <w:p w14:paraId="2315690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C497A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11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97" w:type="dxa"/>
            <w:shd w:val="clear" w:color="auto" w:fill="auto"/>
            <w:vAlign w:val="center"/>
          </w:tcPr>
          <w:p w14:paraId="02F71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67" w:type="dxa"/>
            <w:gridSpan w:val="2"/>
            <w:shd w:val="clear" w:color="auto" w:fill="auto"/>
            <w:vAlign w:val="center"/>
          </w:tcPr>
          <w:p w14:paraId="049CB8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砌砖台阶</w:t>
            </w:r>
          </w:p>
        </w:tc>
        <w:tc>
          <w:tcPr>
            <w:tcW w:w="4318" w:type="dxa"/>
            <w:shd w:val="clear" w:color="auto" w:fill="auto"/>
            <w:vAlign w:val="center"/>
          </w:tcPr>
          <w:p w14:paraId="288273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砖台阶(M5混合砂浆)</w:t>
            </w:r>
          </w:p>
        </w:tc>
        <w:tc>
          <w:tcPr>
            <w:tcW w:w="718" w:type="dxa"/>
            <w:shd w:val="clear" w:color="auto" w:fill="auto"/>
            <w:vAlign w:val="center"/>
          </w:tcPr>
          <w:p w14:paraId="6DC7A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C302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c>
          <w:tcPr>
            <w:tcW w:w="885" w:type="dxa"/>
            <w:shd w:val="clear" w:color="auto" w:fill="auto"/>
            <w:vAlign w:val="center"/>
          </w:tcPr>
          <w:p w14:paraId="418C86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71F43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BB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2DB172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67" w:type="dxa"/>
            <w:gridSpan w:val="2"/>
            <w:shd w:val="clear" w:color="auto" w:fill="auto"/>
            <w:vAlign w:val="center"/>
          </w:tcPr>
          <w:p w14:paraId="6F3A22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318" w:type="dxa"/>
            <w:shd w:val="clear" w:color="auto" w:fill="auto"/>
            <w:vAlign w:val="center"/>
          </w:tcPr>
          <w:p w14:paraId="56B3DE8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718" w:type="dxa"/>
            <w:shd w:val="clear" w:color="auto" w:fill="auto"/>
            <w:vAlign w:val="center"/>
          </w:tcPr>
          <w:p w14:paraId="50F4C9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C21C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885" w:type="dxa"/>
            <w:shd w:val="clear" w:color="auto" w:fill="auto"/>
            <w:vAlign w:val="center"/>
          </w:tcPr>
          <w:p w14:paraId="77E7E6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B409C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F9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5BEB7F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67" w:type="dxa"/>
            <w:gridSpan w:val="2"/>
            <w:shd w:val="clear" w:color="auto" w:fill="auto"/>
            <w:vAlign w:val="center"/>
          </w:tcPr>
          <w:p w14:paraId="09A0FA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平面砂浆找平层</w:t>
            </w:r>
          </w:p>
        </w:tc>
        <w:tc>
          <w:tcPr>
            <w:tcW w:w="4318" w:type="dxa"/>
            <w:shd w:val="clear" w:color="auto" w:fill="auto"/>
            <w:vAlign w:val="center"/>
          </w:tcPr>
          <w:p w14:paraId="25D948D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1.水泥砂浆找平层(厚20mm)</w:t>
            </w:r>
          </w:p>
        </w:tc>
        <w:tc>
          <w:tcPr>
            <w:tcW w:w="718" w:type="dxa"/>
            <w:shd w:val="clear" w:color="auto" w:fill="auto"/>
            <w:vAlign w:val="center"/>
          </w:tcPr>
          <w:p w14:paraId="4E5DF5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A044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885" w:type="dxa"/>
            <w:shd w:val="clear" w:color="auto" w:fill="auto"/>
            <w:vAlign w:val="center"/>
          </w:tcPr>
          <w:p w14:paraId="1B0899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9708B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F87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97" w:type="dxa"/>
            <w:shd w:val="clear" w:color="auto" w:fill="auto"/>
            <w:vAlign w:val="center"/>
          </w:tcPr>
          <w:p w14:paraId="5E8C18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67" w:type="dxa"/>
            <w:gridSpan w:val="2"/>
            <w:shd w:val="clear" w:color="auto" w:fill="auto"/>
            <w:vAlign w:val="center"/>
          </w:tcPr>
          <w:p w14:paraId="396AAA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600*600*25芝麻灰火烧板</w:t>
            </w:r>
          </w:p>
        </w:tc>
        <w:tc>
          <w:tcPr>
            <w:tcW w:w="4318" w:type="dxa"/>
            <w:shd w:val="clear" w:color="auto" w:fill="auto"/>
            <w:vAlign w:val="center"/>
          </w:tcPr>
          <w:p w14:paraId="1CF7E0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1.600*600*25芝麻灰火烧板铺台阶，火烧板台阶加工180度圆弧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水泥砂浆找平层(厚20mm)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A594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35AB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34.56</w:t>
            </w:r>
          </w:p>
        </w:tc>
        <w:tc>
          <w:tcPr>
            <w:tcW w:w="885" w:type="dxa"/>
            <w:shd w:val="clear" w:color="auto" w:fill="auto"/>
            <w:vAlign w:val="center"/>
          </w:tcPr>
          <w:p w14:paraId="06176A4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D11149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86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67AE0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67" w:type="dxa"/>
            <w:gridSpan w:val="2"/>
            <w:shd w:val="clear" w:color="auto" w:fill="auto"/>
            <w:vAlign w:val="center"/>
          </w:tcPr>
          <w:p w14:paraId="514C8B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真石漆</w:t>
            </w:r>
          </w:p>
        </w:tc>
        <w:tc>
          <w:tcPr>
            <w:tcW w:w="4318" w:type="dxa"/>
            <w:shd w:val="clear" w:color="auto" w:fill="auto"/>
            <w:vAlign w:val="center"/>
          </w:tcPr>
          <w:p w14:paraId="09AAAA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外墙真石漆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1.涂刷罩光清漆,天然真石漆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2.中层涂料(一道)、封闭底涂(一道)(颜色接近真石漆)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3.柔性耐水腻子二道</w:t>
            </w:r>
          </w:p>
        </w:tc>
        <w:tc>
          <w:tcPr>
            <w:tcW w:w="718" w:type="dxa"/>
            <w:shd w:val="clear" w:color="auto" w:fill="auto"/>
            <w:vAlign w:val="center"/>
          </w:tcPr>
          <w:p w14:paraId="3C93F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B116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7C1E78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2CC265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94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53AA2F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67" w:type="dxa"/>
            <w:gridSpan w:val="2"/>
            <w:shd w:val="clear" w:color="auto" w:fill="auto"/>
            <w:vAlign w:val="center"/>
          </w:tcPr>
          <w:p w14:paraId="7748C1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定制卡通造型户外防腐木收纳柜(高1.1米宽0.6米）</w:t>
            </w:r>
          </w:p>
        </w:tc>
        <w:tc>
          <w:tcPr>
            <w:tcW w:w="4318" w:type="dxa"/>
            <w:shd w:val="clear" w:color="auto" w:fill="auto"/>
            <w:vAlign w:val="center"/>
          </w:tcPr>
          <w:p w14:paraId="3E8CF82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1.定制卡通造型户外防腐木收纳柜(高1.1米宽0.6米）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A32C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DEDB0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885" w:type="dxa"/>
            <w:shd w:val="clear" w:color="auto" w:fill="auto"/>
            <w:vAlign w:val="center"/>
          </w:tcPr>
          <w:p w14:paraId="21F5B3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339E9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72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7A2F2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67" w:type="dxa"/>
            <w:gridSpan w:val="2"/>
            <w:shd w:val="clear" w:color="auto" w:fill="auto"/>
            <w:vAlign w:val="center"/>
          </w:tcPr>
          <w:p w14:paraId="53260D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27D2536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4DA48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0F67A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3EEA00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3CF37A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F68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4B386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67" w:type="dxa"/>
            <w:gridSpan w:val="2"/>
            <w:shd w:val="clear" w:color="auto" w:fill="auto"/>
            <w:vAlign w:val="center"/>
          </w:tcPr>
          <w:p w14:paraId="2D49D8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14E977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355457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4F391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885" w:type="dxa"/>
            <w:shd w:val="clear" w:color="auto" w:fill="auto"/>
            <w:vAlign w:val="center"/>
          </w:tcPr>
          <w:p w14:paraId="2AC2ED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8E1E5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93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397" w:type="dxa"/>
            <w:shd w:val="clear" w:color="auto" w:fill="auto"/>
            <w:vAlign w:val="center"/>
          </w:tcPr>
          <w:p w14:paraId="275D5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67" w:type="dxa"/>
            <w:gridSpan w:val="2"/>
            <w:shd w:val="clear" w:color="auto" w:fill="auto"/>
            <w:vAlign w:val="center"/>
          </w:tcPr>
          <w:p w14:paraId="106D80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给水管</w:t>
            </w:r>
          </w:p>
        </w:tc>
        <w:tc>
          <w:tcPr>
            <w:tcW w:w="4318" w:type="dxa"/>
            <w:shd w:val="clear" w:color="auto" w:fill="auto"/>
            <w:vAlign w:val="center"/>
          </w:tcPr>
          <w:p w14:paraId="1BCC37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718" w:type="dxa"/>
            <w:shd w:val="clear" w:color="auto" w:fill="auto"/>
            <w:vAlign w:val="center"/>
          </w:tcPr>
          <w:p w14:paraId="2CFE7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1B56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62EFD44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7C4E8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F89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6CCE90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67" w:type="dxa"/>
            <w:gridSpan w:val="2"/>
            <w:shd w:val="clear" w:color="auto" w:fill="auto"/>
            <w:vAlign w:val="center"/>
          </w:tcPr>
          <w:p w14:paraId="6892CF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高密度加厚橡塑保温管套（内径32）</w:t>
            </w:r>
          </w:p>
        </w:tc>
        <w:tc>
          <w:tcPr>
            <w:tcW w:w="4318" w:type="dxa"/>
            <w:shd w:val="clear" w:color="auto" w:fill="auto"/>
            <w:vAlign w:val="center"/>
          </w:tcPr>
          <w:p w14:paraId="75A7EEA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高密度加厚橡塑保温管套（内径32）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厚度15mm</w:t>
            </w:r>
          </w:p>
        </w:tc>
        <w:tc>
          <w:tcPr>
            <w:tcW w:w="718" w:type="dxa"/>
            <w:shd w:val="clear" w:color="auto" w:fill="auto"/>
            <w:vAlign w:val="center"/>
          </w:tcPr>
          <w:p w14:paraId="0E9A6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C375C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7B91ACD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067CA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3D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6" w:hRule="atLeast"/>
        </w:trPr>
        <w:tc>
          <w:tcPr>
            <w:tcW w:w="397" w:type="dxa"/>
            <w:shd w:val="clear" w:color="auto" w:fill="auto"/>
            <w:vAlign w:val="center"/>
          </w:tcPr>
          <w:p w14:paraId="094C5A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67" w:type="dxa"/>
            <w:gridSpan w:val="2"/>
            <w:shd w:val="clear" w:color="auto" w:fill="auto"/>
            <w:vAlign w:val="center"/>
          </w:tcPr>
          <w:p w14:paraId="56C83F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鹅卵石造型洗手池（高40-60cm)（含角阀、软管、龙头及下水）</w:t>
            </w:r>
          </w:p>
        </w:tc>
        <w:tc>
          <w:tcPr>
            <w:tcW w:w="4318" w:type="dxa"/>
            <w:shd w:val="clear" w:color="auto" w:fill="auto"/>
            <w:vAlign w:val="center"/>
          </w:tcPr>
          <w:p w14:paraId="76710C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鹅卵石造型洗手池（高40-60cm)（含角阀、软管、龙头及下水）</w:t>
            </w:r>
          </w:p>
        </w:tc>
        <w:tc>
          <w:tcPr>
            <w:tcW w:w="718" w:type="dxa"/>
            <w:shd w:val="clear" w:color="auto" w:fill="auto"/>
            <w:vAlign w:val="center"/>
          </w:tcPr>
          <w:p w14:paraId="6C3BF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7230FE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1949793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12C9C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593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36DDF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67" w:type="dxa"/>
            <w:gridSpan w:val="2"/>
            <w:shd w:val="clear" w:color="auto" w:fill="auto"/>
            <w:vAlign w:val="center"/>
          </w:tcPr>
          <w:p w14:paraId="20A1A9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14A9222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 PVC300排水管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C86D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5AF71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20.5</w:t>
            </w:r>
          </w:p>
        </w:tc>
        <w:tc>
          <w:tcPr>
            <w:tcW w:w="885" w:type="dxa"/>
            <w:shd w:val="clear" w:color="auto" w:fill="auto"/>
            <w:vAlign w:val="center"/>
          </w:tcPr>
          <w:p w14:paraId="6A075D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6A2F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C6C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49DFD982">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牧龙幼儿园：</w:t>
            </w:r>
          </w:p>
        </w:tc>
      </w:tr>
      <w:tr w14:paraId="6198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45B1FF3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715CD39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2C8A2F4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0B4580AA">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795D9F0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243C249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3185145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7CA9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9A820B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37A8644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原混凝土紫藤架拆除（宽3.3，高3米）</w:t>
            </w:r>
          </w:p>
        </w:tc>
        <w:tc>
          <w:tcPr>
            <w:tcW w:w="4318" w:type="dxa"/>
            <w:shd w:val="clear" w:color="auto" w:fill="auto"/>
            <w:vAlign w:val="center"/>
          </w:tcPr>
          <w:p w14:paraId="5969BB02">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原混凝土紫藤架拆除（宽3.3，高3米）</w:t>
            </w:r>
          </w:p>
        </w:tc>
        <w:tc>
          <w:tcPr>
            <w:tcW w:w="718" w:type="dxa"/>
            <w:shd w:val="clear" w:color="auto" w:fill="auto"/>
            <w:vAlign w:val="center"/>
          </w:tcPr>
          <w:p w14:paraId="1953308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67070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885" w:type="dxa"/>
            <w:shd w:val="clear" w:color="auto" w:fill="auto"/>
            <w:vAlign w:val="center"/>
          </w:tcPr>
          <w:p w14:paraId="20C20D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30375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599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A4E3F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2A2F538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二层户外平台悬浮地板拆除</w:t>
            </w:r>
          </w:p>
        </w:tc>
        <w:tc>
          <w:tcPr>
            <w:tcW w:w="4318" w:type="dxa"/>
            <w:shd w:val="clear" w:color="auto" w:fill="auto"/>
            <w:vAlign w:val="center"/>
          </w:tcPr>
          <w:p w14:paraId="3505AB8E">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户外平台悬浮地板拆除</w:t>
            </w:r>
          </w:p>
        </w:tc>
        <w:tc>
          <w:tcPr>
            <w:tcW w:w="718" w:type="dxa"/>
            <w:shd w:val="clear" w:color="auto" w:fill="auto"/>
            <w:vAlign w:val="center"/>
          </w:tcPr>
          <w:p w14:paraId="6693A8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414CB4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06484D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E52D16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09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281FB2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7E63A69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防腐木花池拆除（宽60cm，高40-60cm）</w:t>
            </w:r>
          </w:p>
        </w:tc>
        <w:tc>
          <w:tcPr>
            <w:tcW w:w="4318" w:type="dxa"/>
            <w:shd w:val="clear" w:color="auto" w:fill="auto"/>
            <w:vAlign w:val="center"/>
          </w:tcPr>
          <w:p w14:paraId="79E48E41">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防腐木花池拆除（宽60cm，高40-60cm）</w:t>
            </w:r>
          </w:p>
        </w:tc>
        <w:tc>
          <w:tcPr>
            <w:tcW w:w="718" w:type="dxa"/>
            <w:shd w:val="clear" w:color="auto" w:fill="auto"/>
            <w:vAlign w:val="center"/>
          </w:tcPr>
          <w:p w14:paraId="46E676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27693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885" w:type="dxa"/>
            <w:shd w:val="clear" w:color="auto" w:fill="auto"/>
            <w:vAlign w:val="center"/>
          </w:tcPr>
          <w:p w14:paraId="4AE11BE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38B4C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80E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CC2E9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71A8029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屋面卷材防水拆除</w:t>
            </w:r>
          </w:p>
        </w:tc>
        <w:tc>
          <w:tcPr>
            <w:tcW w:w="4318" w:type="dxa"/>
            <w:shd w:val="clear" w:color="auto" w:fill="auto"/>
            <w:vAlign w:val="center"/>
          </w:tcPr>
          <w:p w14:paraId="17218825">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屋面卷材防水拆除</w:t>
            </w:r>
          </w:p>
        </w:tc>
        <w:tc>
          <w:tcPr>
            <w:tcW w:w="718" w:type="dxa"/>
            <w:shd w:val="clear" w:color="auto" w:fill="auto"/>
            <w:vAlign w:val="center"/>
          </w:tcPr>
          <w:p w14:paraId="54FF0AD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317A7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c>
          <w:tcPr>
            <w:tcW w:w="885" w:type="dxa"/>
            <w:shd w:val="clear" w:color="auto" w:fill="auto"/>
            <w:vAlign w:val="center"/>
          </w:tcPr>
          <w:p w14:paraId="5CCA13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E44A9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C7D5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43746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20F137E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318" w:type="dxa"/>
            <w:shd w:val="clear" w:color="auto" w:fill="auto"/>
            <w:vAlign w:val="center"/>
          </w:tcPr>
          <w:p w14:paraId="72A2552E">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2BEC86A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542A7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885" w:type="dxa"/>
            <w:shd w:val="clear" w:color="auto" w:fill="auto"/>
            <w:vAlign w:val="center"/>
          </w:tcPr>
          <w:p w14:paraId="10B76D8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E4383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9F92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8AF20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66CD133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地砖拆除</w:t>
            </w:r>
          </w:p>
        </w:tc>
        <w:tc>
          <w:tcPr>
            <w:tcW w:w="4318" w:type="dxa"/>
            <w:shd w:val="clear" w:color="auto" w:fill="auto"/>
            <w:vAlign w:val="center"/>
          </w:tcPr>
          <w:p w14:paraId="3F1FAE90">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1.铲除地砖及找平层拆除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75F2B7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C6656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885" w:type="dxa"/>
            <w:shd w:val="clear" w:color="auto" w:fill="auto"/>
            <w:vAlign w:val="center"/>
          </w:tcPr>
          <w:p w14:paraId="6BCBEA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9DF4F3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DD1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A4C22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7D81F8E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墙砖拆除</w:t>
            </w:r>
          </w:p>
        </w:tc>
        <w:tc>
          <w:tcPr>
            <w:tcW w:w="4318" w:type="dxa"/>
            <w:shd w:val="clear" w:color="auto" w:fill="auto"/>
            <w:vAlign w:val="center"/>
          </w:tcPr>
          <w:p w14:paraId="2ECA62A0">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77BBD6F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6C8595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135</w:t>
            </w:r>
          </w:p>
        </w:tc>
        <w:tc>
          <w:tcPr>
            <w:tcW w:w="885" w:type="dxa"/>
            <w:shd w:val="clear" w:color="auto" w:fill="auto"/>
            <w:vAlign w:val="center"/>
          </w:tcPr>
          <w:p w14:paraId="61250FE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F49D6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B9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CAB76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641B9D0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盥洗柜拆除（宽0.6m，高0.8m）</w:t>
            </w:r>
          </w:p>
        </w:tc>
        <w:tc>
          <w:tcPr>
            <w:tcW w:w="4318" w:type="dxa"/>
            <w:shd w:val="clear" w:color="auto" w:fill="auto"/>
            <w:vAlign w:val="center"/>
          </w:tcPr>
          <w:p w14:paraId="553AEB56">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1.盥洗柜拆除（宽0.6m，高0.8m）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B6691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7857B0F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885" w:type="dxa"/>
            <w:shd w:val="clear" w:color="auto" w:fill="auto"/>
            <w:vAlign w:val="center"/>
          </w:tcPr>
          <w:p w14:paraId="028A14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4481E5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9C9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6CEB7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15E27EF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杯架柜拆除（宽0.5m，高1m）</w:t>
            </w:r>
          </w:p>
        </w:tc>
        <w:tc>
          <w:tcPr>
            <w:tcW w:w="4318" w:type="dxa"/>
            <w:shd w:val="clear" w:color="auto" w:fill="auto"/>
            <w:vAlign w:val="center"/>
          </w:tcPr>
          <w:p w14:paraId="4E56E8EB">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1.杯架柜拆除（宽0.5m，高1m）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985CE1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DCB910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c>
          <w:tcPr>
            <w:tcW w:w="885" w:type="dxa"/>
            <w:shd w:val="clear" w:color="auto" w:fill="auto"/>
            <w:vAlign w:val="center"/>
          </w:tcPr>
          <w:p w14:paraId="28BED43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87DA49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87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10FFD37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530FC746">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卫生间隔断0.9*1.5*高2m</w:t>
            </w:r>
          </w:p>
        </w:tc>
        <w:tc>
          <w:tcPr>
            <w:tcW w:w="4318" w:type="dxa"/>
            <w:shd w:val="clear" w:color="auto" w:fill="auto"/>
            <w:vAlign w:val="center"/>
          </w:tcPr>
          <w:p w14:paraId="140326D2">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1.卫生间隔断0.9*1.5*高2m拆除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7CBF7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1BB23D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752D51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D32178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27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661197B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2B6D731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吊柜拆除</w:t>
            </w:r>
          </w:p>
        </w:tc>
        <w:tc>
          <w:tcPr>
            <w:tcW w:w="4318" w:type="dxa"/>
            <w:shd w:val="clear" w:color="auto" w:fill="auto"/>
            <w:vAlign w:val="center"/>
          </w:tcPr>
          <w:p w14:paraId="0C715ECF">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1.吊柜拆除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73A23D6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651B2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885" w:type="dxa"/>
            <w:shd w:val="clear" w:color="auto" w:fill="auto"/>
            <w:vAlign w:val="center"/>
          </w:tcPr>
          <w:p w14:paraId="1469AE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FE21B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855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6A42D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0BF2C6D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不锈钢小便斗拆除</w:t>
            </w:r>
          </w:p>
        </w:tc>
        <w:tc>
          <w:tcPr>
            <w:tcW w:w="4318" w:type="dxa"/>
            <w:shd w:val="clear" w:color="auto" w:fill="auto"/>
            <w:vAlign w:val="center"/>
          </w:tcPr>
          <w:p w14:paraId="5576B021">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1.不锈钢小便斗拆除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4FE1A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25F4BD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885" w:type="dxa"/>
            <w:shd w:val="clear" w:color="auto" w:fill="auto"/>
            <w:vAlign w:val="center"/>
          </w:tcPr>
          <w:p w14:paraId="463EF00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73332F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D62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46EDB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61D4254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蹲坑拆除</w:t>
            </w:r>
          </w:p>
        </w:tc>
        <w:tc>
          <w:tcPr>
            <w:tcW w:w="4318" w:type="dxa"/>
            <w:shd w:val="clear" w:color="auto" w:fill="auto"/>
            <w:vAlign w:val="center"/>
          </w:tcPr>
          <w:p w14:paraId="4EE535E5">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6FAC25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7E3827C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68514A5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6C5218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98D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A3528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567" w:type="dxa"/>
            <w:gridSpan w:val="2"/>
            <w:shd w:val="clear" w:color="auto" w:fill="auto"/>
            <w:vAlign w:val="center"/>
          </w:tcPr>
          <w:p w14:paraId="55EBE35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蹲坑隔断拆除（0.85*0.9*高0.8m）</w:t>
            </w:r>
          </w:p>
        </w:tc>
        <w:tc>
          <w:tcPr>
            <w:tcW w:w="4318" w:type="dxa"/>
            <w:shd w:val="clear" w:color="auto" w:fill="auto"/>
            <w:vAlign w:val="center"/>
          </w:tcPr>
          <w:p w14:paraId="7AEDAF60">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1.蹲坑隔断拆除（0.85*0.9*高0.8m）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62EDEBB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5B62522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2EC9B47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5A174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E6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4EBF3F7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567" w:type="dxa"/>
            <w:gridSpan w:val="2"/>
            <w:shd w:val="clear" w:color="auto" w:fill="auto"/>
            <w:vAlign w:val="center"/>
          </w:tcPr>
          <w:p w14:paraId="0CC72B0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人造石盥洗台拆除（直径1.5m）</w:t>
            </w:r>
          </w:p>
        </w:tc>
        <w:tc>
          <w:tcPr>
            <w:tcW w:w="4318" w:type="dxa"/>
            <w:shd w:val="clear" w:color="auto" w:fill="auto"/>
            <w:vAlign w:val="center"/>
          </w:tcPr>
          <w:p w14:paraId="6FAD5DFF">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1.人造石盥洗台拆除（直径1.5m）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A92AA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2466834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361F310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2D9E56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29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5B12783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567" w:type="dxa"/>
            <w:gridSpan w:val="2"/>
            <w:shd w:val="clear" w:color="auto" w:fill="auto"/>
            <w:vAlign w:val="center"/>
          </w:tcPr>
          <w:p w14:paraId="1C6E6AD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原塑胶地面铲除</w:t>
            </w:r>
          </w:p>
        </w:tc>
        <w:tc>
          <w:tcPr>
            <w:tcW w:w="4318" w:type="dxa"/>
            <w:shd w:val="clear" w:color="auto" w:fill="auto"/>
            <w:vAlign w:val="center"/>
          </w:tcPr>
          <w:p w14:paraId="42FE4582">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BC2372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76484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300</w:t>
            </w:r>
          </w:p>
        </w:tc>
        <w:tc>
          <w:tcPr>
            <w:tcW w:w="885" w:type="dxa"/>
            <w:shd w:val="clear" w:color="auto" w:fill="auto"/>
            <w:vAlign w:val="center"/>
          </w:tcPr>
          <w:p w14:paraId="4C83F8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B232F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B1C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769D26B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567" w:type="dxa"/>
            <w:gridSpan w:val="2"/>
            <w:shd w:val="clear" w:color="auto" w:fill="auto"/>
            <w:vAlign w:val="center"/>
          </w:tcPr>
          <w:p w14:paraId="45A215D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11CDB13A">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p>
        </w:tc>
        <w:tc>
          <w:tcPr>
            <w:tcW w:w="718" w:type="dxa"/>
            <w:shd w:val="clear" w:color="auto" w:fill="auto"/>
            <w:vAlign w:val="center"/>
          </w:tcPr>
          <w:p w14:paraId="03EABF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3372289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92.02</w:t>
            </w:r>
          </w:p>
        </w:tc>
        <w:tc>
          <w:tcPr>
            <w:tcW w:w="885" w:type="dxa"/>
            <w:shd w:val="clear" w:color="auto" w:fill="auto"/>
            <w:vAlign w:val="center"/>
          </w:tcPr>
          <w:p w14:paraId="4B7591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964AB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2697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4238E9F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567" w:type="dxa"/>
            <w:gridSpan w:val="2"/>
            <w:shd w:val="clear" w:color="auto" w:fill="auto"/>
            <w:vAlign w:val="center"/>
          </w:tcPr>
          <w:p w14:paraId="0B1DD1A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6F99DABD">
            <w:pPr>
              <w:keepNext w:val="0"/>
              <w:keepLines w:val="0"/>
              <w:widowControl/>
              <w:suppressLineNumbers w:val="0"/>
              <w:jc w:val="left"/>
              <w:textAlignment w:val="center"/>
              <w:rPr>
                <w:rFonts w:hint="eastAsia" w:ascii="宋体" w:hAnsi="宋体" w:eastAsia="宋体" w:cs="宋体"/>
                <w:i w:val="0"/>
                <w:iCs w:val="0"/>
                <w:color w:val="000000"/>
                <w:kern w:val="0"/>
                <w:sz w:val="16"/>
                <w:szCs w:val="16"/>
                <w:u w:val="none"/>
                <w:lang w:val="en-US" w:eastAsia="zh-CN" w:bidi="ar"/>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6003B17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43E261F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885" w:type="dxa"/>
            <w:shd w:val="clear" w:color="auto" w:fill="auto"/>
            <w:vAlign w:val="center"/>
          </w:tcPr>
          <w:p w14:paraId="7F34F82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7732AC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32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7E65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67" w:type="dxa"/>
            <w:gridSpan w:val="2"/>
            <w:shd w:val="clear" w:color="auto" w:fill="auto"/>
            <w:vAlign w:val="center"/>
          </w:tcPr>
          <w:p w14:paraId="19840E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713BF92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2.外运另计</w:t>
            </w:r>
          </w:p>
        </w:tc>
        <w:tc>
          <w:tcPr>
            <w:tcW w:w="718" w:type="dxa"/>
            <w:shd w:val="clear" w:color="auto" w:fill="auto"/>
            <w:vAlign w:val="center"/>
          </w:tcPr>
          <w:p w14:paraId="2907A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731057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885" w:type="dxa"/>
            <w:shd w:val="clear" w:color="auto" w:fill="auto"/>
            <w:vAlign w:val="center"/>
          </w:tcPr>
          <w:p w14:paraId="00FFCF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7FE83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58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4C4AD7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67" w:type="dxa"/>
            <w:gridSpan w:val="2"/>
            <w:shd w:val="clear" w:color="auto" w:fill="auto"/>
            <w:vAlign w:val="center"/>
          </w:tcPr>
          <w:p w14:paraId="7D48FF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23D36A2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718" w:type="dxa"/>
            <w:shd w:val="clear" w:color="auto" w:fill="auto"/>
            <w:vAlign w:val="center"/>
          </w:tcPr>
          <w:p w14:paraId="53DEF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4E9BB2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5" w:type="dxa"/>
            <w:shd w:val="clear" w:color="auto" w:fill="auto"/>
            <w:vAlign w:val="center"/>
          </w:tcPr>
          <w:p w14:paraId="7C3CDA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B19F51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851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39155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67" w:type="dxa"/>
            <w:gridSpan w:val="2"/>
            <w:shd w:val="clear" w:color="auto" w:fill="auto"/>
            <w:vAlign w:val="center"/>
          </w:tcPr>
          <w:p w14:paraId="189EDE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2B9E45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471546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340F7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7E2F1C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4D9C73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E0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51F6EC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67" w:type="dxa"/>
            <w:gridSpan w:val="2"/>
            <w:shd w:val="clear" w:color="auto" w:fill="auto"/>
            <w:vAlign w:val="center"/>
          </w:tcPr>
          <w:p w14:paraId="098D4B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527CFE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32B81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65A95E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w:t>
            </w:r>
          </w:p>
        </w:tc>
        <w:tc>
          <w:tcPr>
            <w:tcW w:w="885" w:type="dxa"/>
            <w:shd w:val="clear" w:color="auto" w:fill="auto"/>
            <w:vAlign w:val="center"/>
          </w:tcPr>
          <w:p w14:paraId="1DB34C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95435D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B66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20" w:hRule="atLeast"/>
        </w:trPr>
        <w:tc>
          <w:tcPr>
            <w:tcW w:w="397" w:type="dxa"/>
            <w:shd w:val="clear" w:color="auto" w:fill="auto"/>
            <w:vAlign w:val="center"/>
          </w:tcPr>
          <w:p w14:paraId="31BEF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67" w:type="dxa"/>
            <w:gridSpan w:val="2"/>
            <w:shd w:val="clear" w:color="auto" w:fill="auto"/>
            <w:vAlign w:val="center"/>
          </w:tcPr>
          <w:p w14:paraId="154DD4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600*600*25芝麻灰火烧板</w:t>
            </w:r>
          </w:p>
        </w:tc>
        <w:tc>
          <w:tcPr>
            <w:tcW w:w="4318" w:type="dxa"/>
            <w:shd w:val="clear" w:color="auto" w:fill="auto"/>
            <w:vAlign w:val="center"/>
          </w:tcPr>
          <w:p w14:paraId="1E7CC67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1.600*600*25芝麻灰火烧板铺台阶，火烧板台阶加工180度圆弧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水泥砂浆找平层(厚20mm)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6E528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FBB6E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85" w:type="dxa"/>
            <w:shd w:val="clear" w:color="auto" w:fill="auto"/>
            <w:vAlign w:val="center"/>
          </w:tcPr>
          <w:p w14:paraId="4609F09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83217C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8F87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00514B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67" w:type="dxa"/>
            <w:gridSpan w:val="2"/>
            <w:shd w:val="clear" w:color="auto" w:fill="auto"/>
            <w:vAlign w:val="center"/>
          </w:tcPr>
          <w:p w14:paraId="1D2362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318" w:type="dxa"/>
            <w:shd w:val="clear" w:color="auto" w:fill="auto"/>
            <w:vAlign w:val="center"/>
          </w:tcPr>
          <w:p w14:paraId="2F3760B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挖基坑深度小于1.5m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795303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1BF3A1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83.73</w:t>
            </w:r>
          </w:p>
        </w:tc>
        <w:tc>
          <w:tcPr>
            <w:tcW w:w="885" w:type="dxa"/>
            <w:shd w:val="clear" w:color="auto" w:fill="auto"/>
            <w:vAlign w:val="center"/>
          </w:tcPr>
          <w:p w14:paraId="563F25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C3D82A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8A92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1E902D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67" w:type="dxa"/>
            <w:gridSpan w:val="2"/>
            <w:shd w:val="clear" w:color="auto" w:fill="auto"/>
            <w:vAlign w:val="center"/>
          </w:tcPr>
          <w:p w14:paraId="0F4439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595352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718" w:type="dxa"/>
            <w:shd w:val="clear" w:color="auto" w:fill="auto"/>
            <w:vAlign w:val="center"/>
          </w:tcPr>
          <w:p w14:paraId="39418E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755E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20.93</w:t>
            </w:r>
          </w:p>
        </w:tc>
        <w:tc>
          <w:tcPr>
            <w:tcW w:w="885" w:type="dxa"/>
            <w:shd w:val="clear" w:color="auto" w:fill="auto"/>
            <w:vAlign w:val="center"/>
          </w:tcPr>
          <w:p w14:paraId="7F540C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C8270E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254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3D98C0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67" w:type="dxa"/>
            <w:gridSpan w:val="2"/>
            <w:shd w:val="clear" w:color="auto" w:fill="auto"/>
            <w:vAlign w:val="center"/>
          </w:tcPr>
          <w:p w14:paraId="197ACE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08233C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5B558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464C1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62.8</w:t>
            </w:r>
          </w:p>
        </w:tc>
        <w:tc>
          <w:tcPr>
            <w:tcW w:w="885" w:type="dxa"/>
            <w:shd w:val="clear" w:color="auto" w:fill="auto"/>
            <w:vAlign w:val="center"/>
          </w:tcPr>
          <w:p w14:paraId="280CB17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8BE804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7DBC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1BAAC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67" w:type="dxa"/>
            <w:gridSpan w:val="2"/>
            <w:shd w:val="clear" w:color="auto" w:fill="auto"/>
            <w:vAlign w:val="center"/>
          </w:tcPr>
          <w:p w14:paraId="6996D6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7F96BF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29A67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4AD975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885" w:type="dxa"/>
            <w:shd w:val="clear" w:color="auto" w:fill="auto"/>
            <w:vAlign w:val="center"/>
          </w:tcPr>
          <w:p w14:paraId="6EE6A55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55ED81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4B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2A1B7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67" w:type="dxa"/>
            <w:gridSpan w:val="2"/>
            <w:shd w:val="clear" w:color="auto" w:fill="auto"/>
            <w:vAlign w:val="center"/>
          </w:tcPr>
          <w:p w14:paraId="5D2520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4014E8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5335E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334D51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11.48</w:t>
            </w:r>
          </w:p>
        </w:tc>
        <w:tc>
          <w:tcPr>
            <w:tcW w:w="885" w:type="dxa"/>
            <w:shd w:val="clear" w:color="auto" w:fill="auto"/>
            <w:vAlign w:val="center"/>
          </w:tcPr>
          <w:p w14:paraId="741DBF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B1F3F4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208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693585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67" w:type="dxa"/>
            <w:gridSpan w:val="2"/>
            <w:shd w:val="clear" w:color="auto" w:fill="auto"/>
            <w:vAlign w:val="center"/>
          </w:tcPr>
          <w:p w14:paraId="036229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3AFDE9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718" w:type="dxa"/>
            <w:shd w:val="clear" w:color="auto" w:fill="auto"/>
            <w:vAlign w:val="center"/>
          </w:tcPr>
          <w:p w14:paraId="018813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0997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885" w:type="dxa"/>
            <w:shd w:val="clear" w:color="auto" w:fill="auto"/>
            <w:vAlign w:val="center"/>
          </w:tcPr>
          <w:p w14:paraId="2947735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2B7BC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31D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1CBC1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67" w:type="dxa"/>
            <w:gridSpan w:val="2"/>
            <w:shd w:val="clear" w:color="auto" w:fill="auto"/>
            <w:vAlign w:val="center"/>
          </w:tcPr>
          <w:p w14:paraId="6E4C09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78B97C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776BC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7B1C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2D93A1B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B5BA71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99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3CD34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67" w:type="dxa"/>
            <w:gridSpan w:val="2"/>
            <w:shd w:val="clear" w:color="auto" w:fill="auto"/>
            <w:vAlign w:val="center"/>
          </w:tcPr>
          <w:p w14:paraId="52B0E2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03EA974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5CC4B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44F46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0.18</w:t>
            </w:r>
          </w:p>
        </w:tc>
        <w:tc>
          <w:tcPr>
            <w:tcW w:w="885" w:type="dxa"/>
            <w:shd w:val="clear" w:color="auto" w:fill="auto"/>
            <w:vAlign w:val="center"/>
          </w:tcPr>
          <w:p w14:paraId="642ED4D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185C4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3B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2A75C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67" w:type="dxa"/>
            <w:gridSpan w:val="2"/>
            <w:shd w:val="clear" w:color="auto" w:fill="auto"/>
            <w:vAlign w:val="center"/>
          </w:tcPr>
          <w:p w14:paraId="18D73E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空心砖砌水沟</w:t>
            </w:r>
          </w:p>
        </w:tc>
        <w:tc>
          <w:tcPr>
            <w:tcW w:w="4318" w:type="dxa"/>
            <w:shd w:val="clear" w:color="auto" w:fill="auto"/>
            <w:vAlign w:val="center"/>
          </w:tcPr>
          <w:p w14:paraId="3266F23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1.空心砖砌水沟(M5混合砂浆)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9756B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72073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885" w:type="dxa"/>
            <w:shd w:val="clear" w:color="auto" w:fill="auto"/>
            <w:vAlign w:val="center"/>
          </w:tcPr>
          <w:p w14:paraId="27F2C71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CD786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D5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64CAD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67" w:type="dxa"/>
            <w:gridSpan w:val="2"/>
            <w:shd w:val="clear" w:color="auto" w:fill="auto"/>
            <w:vAlign w:val="center"/>
          </w:tcPr>
          <w:p w14:paraId="5E3ADA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零星项目抹水泥砂浆</w:t>
            </w:r>
          </w:p>
        </w:tc>
        <w:tc>
          <w:tcPr>
            <w:tcW w:w="4318" w:type="dxa"/>
            <w:shd w:val="clear" w:color="auto" w:fill="auto"/>
            <w:vAlign w:val="center"/>
          </w:tcPr>
          <w:p w14:paraId="317ED99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20mm水泥砂浆抹面</w:t>
            </w:r>
          </w:p>
        </w:tc>
        <w:tc>
          <w:tcPr>
            <w:tcW w:w="718" w:type="dxa"/>
            <w:shd w:val="clear" w:color="auto" w:fill="auto"/>
            <w:vAlign w:val="center"/>
          </w:tcPr>
          <w:p w14:paraId="13C01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7CFDB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51.45</w:t>
            </w:r>
          </w:p>
        </w:tc>
        <w:tc>
          <w:tcPr>
            <w:tcW w:w="885" w:type="dxa"/>
            <w:shd w:val="clear" w:color="auto" w:fill="auto"/>
            <w:vAlign w:val="center"/>
          </w:tcPr>
          <w:p w14:paraId="0F34C1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DE0962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AF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77606B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67" w:type="dxa"/>
            <w:gridSpan w:val="2"/>
            <w:shd w:val="clear" w:color="auto" w:fill="auto"/>
            <w:vAlign w:val="center"/>
          </w:tcPr>
          <w:p w14:paraId="1AA6A8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排水沟500*300水泥沟盖板</w:t>
            </w:r>
          </w:p>
        </w:tc>
        <w:tc>
          <w:tcPr>
            <w:tcW w:w="4318" w:type="dxa"/>
            <w:shd w:val="clear" w:color="auto" w:fill="auto"/>
            <w:vAlign w:val="center"/>
          </w:tcPr>
          <w:p w14:paraId="2FCF022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排水沟500*300水泥沟盖板</w:t>
            </w:r>
          </w:p>
        </w:tc>
        <w:tc>
          <w:tcPr>
            <w:tcW w:w="718" w:type="dxa"/>
            <w:shd w:val="clear" w:color="auto" w:fill="auto"/>
            <w:vAlign w:val="center"/>
          </w:tcPr>
          <w:p w14:paraId="09DC3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57632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885" w:type="dxa"/>
            <w:shd w:val="clear" w:color="auto" w:fill="auto"/>
            <w:vAlign w:val="center"/>
          </w:tcPr>
          <w:p w14:paraId="16C9FB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9A0F0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A1F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1574C5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67" w:type="dxa"/>
            <w:gridSpan w:val="2"/>
            <w:shd w:val="clear" w:color="auto" w:fill="auto"/>
            <w:vAlign w:val="center"/>
          </w:tcPr>
          <w:p w14:paraId="5CB274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318" w:type="dxa"/>
            <w:shd w:val="clear" w:color="auto" w:fill="auto"/>
            <w:vAlign w:val="center"/>
          </w:tcPr>
          <w:p w14:paraId="247BD3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718" w:type="dxa"/>
            <w:shd w:val="clear" w:color="auto" w:fill="auto"/>
            <w:vAlign w:val="center"/>
          </w:tcPr>
          <w:p w14:paraId="42D83A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6A5F6F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229518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94D4A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94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08211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67" w:type="dxa"/>
            <w:gridSpan w:val="2"/>
            <w:shd w:val="clear" w:color="auto" w:fill="auto"/>
            <w:vAlign w:val="center"/>
          </w:tcPr>
          <w:p w14:paraId="43557F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318" w:type="dxa"/>
            <w:shd w:val="clear" w:color="auto" w:fill="auto"/>
            <w:vAlign w:val="center"/>
          </w:tcPr>
          <w:p w14:paraId="3FD93E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718" w:type="dxa"/>
            <w:shd w:val="clear" w:color="auto" w:fill="auto"/>
            <w:vAlign w:val="center"/>
          </w:tcPr>
          <w:p w14:paraId="1C98A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246C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w:t>
            </w:r>
          </w:p>
        </w:tc>
        <w:tc>
          <w:tcPr>
            <w:tcW w:w="885" w:type="dxa"/>
            <w:shd w:val="clear" w:color="auto" w:fill="auto"/>
            <w:vAlign w:val="center"/>
          </w:tcPr>
          <w:p w14:paraId="1987D94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1F830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4AD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652BB6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67" w:type="dxa"/>
            <w:gridSpan w:val="2"/>
            <w:shd w:val="clear" w:color="auto" w:fill="auto"/>
            <w:vAlign w:val="center"/>
          </w:tcPr>
          <w:p w14:paraId="1ADDC8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悬浮地板铺贴（34*34*1.6cm)</w:t>
            </w:r>
          </w:p>
        </w:tc>
        <w:tc>
          <w:tcPr>
            <w:tcW w:w="4318" w:type="dxa"/>
            <w:shd w:val="clear" w:color="auto" w:fill="auto"/>
            <w:vAlign w:val="center"/>
          </w:tcPr>
          <w:p w14:paraId="3D983E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悬浮地板铺贴（34*34*1.6cm)</w:t>
            </w:r>
          </w:p>
        </w:tc>
        <w:tc>
          <w:tcPr>
            <w:tcW w:w="718" w:type="dxa"/>
            <w:shd w:val="clear" w:color="auto" w:fill="auto"/>
            <w:vAlign w:val="center"/>
          </w:tcPr>
          <w:p w14:paraId="2A023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C9F9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38CFDD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4D77B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F16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7C1FA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67" w:type="dxa"/>
            <w:gridSpan w:val="2"/>
            <w:shd w:val="clear" w:color="auto" w:fill="auto"/>
            <w:vAlign w:val="center"/>
          </w:tcPr>
          <w:p w14:paraId="107AD4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定制防腐木花箱（宽60cm，高40-60cm）</w:t>
            </w:r>
          </w:p>
        </w:tc>
        <w:tc>
          <w:tcPr>
            <w:tcW w:w="4318" w:type="dxa"/>
            <w:shd w:val="clear" w:color="auto" w:fill="auto"/>
            <w:vAlign w:val="center"/>
          </w:tcPr>
          <w:p w14:paraId="48623CC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定制防腐木花箱（宽60cm，高40-60cm）</w:t>
            </w:r>
          </w:p>
        </w:tc>
        <w:tc>
          <w:tcPr>
            <w:tcW w:w="718" w:type="dxa"/>
            <w:shd w:val="clear" w:color="auto" w:fill="auto"/>
            <w:vAlign w:val="center"/>
          </w:tcPr>
          <w:p w14:paraId="59D93D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1C0B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885" w:type="dxa"/>
            <w:shd w:val="clear" w:color="auto" w:fill="auto"/>
            <w:vAlign w:val="center"/>
          </w:tcPr>
          <w:p w14:paraId="54EF80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B66A2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BBE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0ABBA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67" w:type="dxa"/>
            <w:gridSpan w:val="2"/>
            <w:shd w:val="clear" w:color="auto" w:fill="auto"/>
            <w:vAlign w:val="center"/>
          </w:tcPr>
          <w:p w14:paraId="781D68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玩具架搬运</w:t>
            </w:r>
          </w:p>
        </w:tc>
        <w:tc>
          <w:tcPr>
            <w:tcW w:w="4318" w:type="dxa"/>
            <w:shd w:val="clear" w:color="auto" w:fill="auto"/>
            <w:vAlign w:val="center"/>
          </w:tcPr>
          <w:p w14:paraId="6B87D9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1.现场玩具架及玩具等搬出及复位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70F6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工日</w:t>
            </w:r>
          </w:p>
        </w:tc>
        <w:tc>
          <w:tcPr>
            <w:tcW w:w="763" w:type="dxa"/>
            <w:shd w:val="clear" w:color="auto" w:fill="auto"/>
            <w:vAlign w:val="center"/>
          </w:tcPr>
          <w:p w14:paraId="7DC3BD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7FFD2C3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8565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426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B42B3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67" w:type="dxa"/>
            <w:gridSpan w:val="2"/>
            <w:shd w:val="clear" w:color="auto" w:fill="auto"/>
            <w:vAlign w:val="center"/>
          </w:tcPr>
          <w:p w14:paraId="0FDBE8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墙面涂膜防水</w:t>
            </w:r>
          </w:p>
        </w:tc>
        <w:tc>
          <w:tcPr>
            <w:tcW w:w="4318" w:type="dxa"/>
            <w:shd w:val="clear" w:color="auto" w:fill="auto"/>
            <w:vAlign w:val="center"/>
          </w:tcPr>
          <w:p w14:paraId="0048C9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1.刷聚氨脂防水涂料(立面)二涂2.0mm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FD4A9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79AEC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885" w:type="dxa"/>
            <w:shd w:val="clear" w:color="auto" w:fill="auto"/>
            <w:vAlign w:val="center"/>
          </w:tcPr>
          <w:p w14:paraId="774A507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D80DA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69B4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37EF2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67" w:type="dxa"/>
            <w:gridSpan w:val="2"/>
            <w:shd w:val="clear" w:color="auto" w:fill="auto"/>
            <w:vAlign w:val="center"/>
          </w:tcPr>
          <w:p w14:paraId="11CB01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318" w:type="dxa"/>
            <w:shd w:val="clear" w:color="auto" w:fill="auto"/>
            <w:vAlign w:val="center"/>
          </w:tcPr>
          <w:p w14:paraId="35928FE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3、300*300*1.0mm铝板吊顶</w:t>
            </w:r>
          </w:p>
        </w:tc>
        <w:tc>
          <w:tcPr>
            <w:tcW w:w="718" w:type="dxa"/>
            <w:shd w:val="clear" w:color="auto" w:fill="auto"/>
            <w:vAlign w:val="center"/>
          </w:tcPr>
          <w:p w14:paraId="23E461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445B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885" w:type="dxa"/>
            <w:shd w:val="clear" w:color="auto" w:fill="auto"/>
            <w:vAlign w:val="center"/>
          </w:tcPr>
          <w:p w14:paraId="222A480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93A64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3C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6F9FA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67" w:type="dxa"/>
            <w:gridSpan w:val="2"/>
            <w:shd w:val="clear" w:color="auto" w:fill="auto"/>
            <w:vAlign w:val="center"/>
          </w:tcPr>
          <w:p w14:paraId="0E9923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318" w:type="dxa"/>
            <w:shd w:val="clear" w:color="auto" w:fill="auto"/>
            <w:vAlign w:val="center"/>
          </w:tcPr>
          <w:p w14:paraId="78FC82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718" w:type="dxa"/>
            <w:shd w:val="clear" w:color="auto" w:fill="auto"/>
            <w:vAlign w:val="center"/>
          </w:tcPr>
          <w:p w14:paraId="24DD7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D10C1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885" w:type="dxa"/>
            <w:shd w:val="clear" w:color="auto" w:fill="auto"/>
            <w:vAlign w:val="center"/>
          </w:tcPr>
          <w:p w14:paraId="5C51B61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B5A4F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FAA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6AD12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67" w:type="dxa"/>
            <w:gridSpan w:val="2"/>
            <w:shd w:val="clear" w:color="auto" w:fill="auto"/>
            <w:vAlign w:val="center"/>
          </w:tcPr>
          <w:p w14:paraId="63C4C3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318" w:type="dxa"/>
            <w:shd w:val="clear" w:color="auto" w:fill="auto"/>
            <w:vAlign w:val="center"/>
          </w:tcPr>
          <w:p w14:paraId="1380BB8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718" w:type="dxa"/>
            <w:shd w:val="clear" w:color="auto" w:fill="auto"/>
            <w:vAlign w:val="center"/>
          </w:tcPr>
          <w:p w14:paraId="3C283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2CC5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885" w:type="dxa"/>
            <w:shd w:val="clear" w:color="auto" w:fill="auto"/>
            <w:vAlign w:val="center"/>
          </w:tcPr>
          <w:p w14:paraId="19B5F2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8E1F52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C8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97" w:type="dxa"/>
            <w:shd w:val="clear" w:color="auto" w:fill="auto"/>
            <w:vAlign w:val="center"/>
          </w:tcPr>
          <w:p w14:paraId="06CDD8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567" w:type="dxa"/>
            <w:gridSpan w:val="2"/>
            <w:shd w:val="clear" w:color="auto" w:fill="auto"/>
            <w:vAlign w:val="center"/>
          </w:tcPr>
          <w:p w14:paraId="039024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318" w:type="dxa"/>
            <w:shd w:val="clear" w:color="auto" w:fill="auto"/>
            <w:vAlign w:val="center"/>
          </w:tcPr>
          <w:p w14:paraId="5159218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w:t>
            </w:r>
          </w:p>
        </w:tc>
        <w:tc>
          <w:tcPr>
            <w:tcW w:w="718" w:type="dxa"/>
            <w:shd w:val="clear" w:color="auto" w:fill="auto"/>
            <w:vAlign w:val="center"/>
          </w:tcPr>
          <w:p w14:paraId="0A78D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931C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885" w:type="dxa"/>
            <w:shd w:val="clear" w:color="auto" w:fill="auto"/>
            <w:vAlign w:val="center"/>
          </w:tcPr>
          <w:p w14:paraId="739363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A296FE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95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1C22CA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567" w:type="dxa"/>
            <w:gridSpan w:val="2"/>
            <w:shd w:val="clear" w:color="auto" w:fill="auto"/>
            <w:vAlign w:val="center"/>
          </w:tcPr>
          <w:p w14:paraId="2C9C8D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人造石台面盥洗柜（宽0.6，高0.8m）</w:t>
            </w:r>
          </w:p>
        </w:tc>
        <w:tc>
          <w:tcPr>
            <w:tcW w:w="4318" w:type="dxa"/>
            <w:shd w:val="clear" w:color="auto" w:fill="auto"/>
            <w:vAlign w:val="center"/>
          </w:tcPr>
          <w:p w14:paraId="1FF3F4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1.人造石台面盥洗柜（宽0.6，高0.8m）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E287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928DE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5" w:type="dxa"/>
            <w:shd w:val="clear" w:color="auto" w:fill="auto"/>
            <w:vAlign w:val="center"/>
          </w:tcPr>
          <w:p w14:paraId="129E2A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5F5030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84F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B2A3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567" w:type="dxa"/>
            <w:gridSpan w:val="2"/>
            <w:shd w:val="clear" w:color="auto" w:fill="auto"/>
            <w:vAlign w:val="center"/>
          </w:tcPr>
          <w:p w14:paraId="57F314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杯架柜</w:t>
            </w:r>
          </w:p>
        </w:tc>
        <w:tc>
          <w:tcPr>
            <w:tcW w:w="4318" w:type="dxa"/>
            <w:shd w:val="clear" w:color="auto" w:fill="auto"/>
            <w:vAlign w:val="center"/>
          </w:tcPr>
          <w:p w14:paraId="11F77F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1.杯架柜  长1.2m，高1m，宽0.6m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739D8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36911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885" w:type="dxa"/>
            <w:shd w:val="clear" w:color="auto" w:fill="auto"/>
            <w:vAlign w:val="center"/>
          </w:tcPr>
          <w:p w14:paraId="50192C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0F4E0D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5F8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B8B6B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567" w:type="dxa"/>
            <w:gridSpan w:val="2"/>
            <w:shd w:val="clear" w:color="auto" w:fill="auto"/>
            <w:vAlign w:val="center"/>
          </w:tcPr>
          <w:p w14:paraId="2D9213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卫生间隔断</w:t>
            </w:r>
          </w:p>
        </w:tc>
        <w:tc>
          <w:tcPr>
            <w:tcW w:w="4318" w:type="dxa"/>
            <w:shd w:val="clear" w:color="auto" w:fill="auto"/>
            <w:vAlign w:val="center"/>
          </w:tcPr>
          <w:p w14:paraId="32D6841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1.卫生间隔断0.9*1.5*高2m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2B11B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c>
          <w:tcPr>
            <w:tcW w:w="763" w:type="dxa"/>
            <w:shd w:val="clear" w:color="auto" w:fill="auto"/>
            <w:vAlign w:val="center"/>
          </w:tcPr>
          <w:p w14:paraId="600CA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683E63C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79F36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24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23291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567" w:type="dxa"/>
            <w:gridSpan w:val="2"/>
            <w:shd w:val="clear" w:color="auto" w:fill="auto"/>
            <w:vAlign w:val="center"/>
          </w:tcPr>
          <w:p w14:paraId="63E99D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吊柜（高0.8*宽0.3m）</w:t>
            </w:r>
          </w:p>
        </w:tc>
        <w:tc>
          <w:tcPr>
            <w:tcW w:w="4318" w:type="dxa"/>
            <w:shd w:val="clear" w:color="auto" w:fill="auto"/>
            <w:vAlign w:val="center"/>
          </w:tcPr>
          <w:p w14:paraId="6A740AD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1.吊柜（高0.8*宽0.3m）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E434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5CDBF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85" w:type="dxa"/>
            <w:shd w:val="clear" w:color="auto" w:fill="auto"/>
            <w:vAlign w:val="center"/>
          </w:tcPr>
          <w:p w14:paraId="2CE41A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E193E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3E8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57E7A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567" w:type="dxa"/>
            <w:gridSpan w:val="2"/>
            <w:shd w:val="clear" w:color="auto" w:fill="auto"/>
            <w:vAlign w:val="center"/>
          </w:tcPr>
          <w:p w14:paraId="297661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304不锈钢小便池</w:t>
            </w:r>
          </w:p>
        </w:tc>
        <w:tc>
          <w:tcPr>
            <w:tcW w:w="4318" w:type="dxa"/>
            <w:shd w:val="clear" w:color="auto" w:fill="auto"/>
            <w:vAlign w:val="center"/>
          </w:tcPr>
          <w:p w14:paraId="1AC27FB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1.304不锈钢小便池,厚度1.5mm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5AEE4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4446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885" w:type="dxa"/>
            <w:shd w:val="clear" w:color="auto" w:fill="auto"/>
            <w:vAlign w:val="center"/>
          </w:tcPr>
          <w:p w14:paraId="28ED56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C38A70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AFFB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043260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1567" w:type="dxa"/>
            <w:gridSpan w:val="2"/>
            <w:shd w:val="clear" w:color="auto" w:fill="auto"/>
            <w:vAlign w:val="center"/>
          </w:tcPr>
          <w:p w14:paraId="318767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蹲坑隔断（0.85*0.9*高0.8m）</w:t>
            </w:r>
          </w:p>
        </w:tc>
        <w:tc>
          <w:tcPr>
            <w:tcW w:w="4318" w:type="dxa"/>
            <w:shd w:val="clear" w:color="auto" w:fill="auto"/>
            <w:vAlign w:val="center"/>
          </w:tcPr>
          <w:p w14:paraId="4E39726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1.蹲坑隔断（0.85*0.9*高0.8m）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92347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间</w:t>
            </w:r>
          </w:p>
        </w:tc>
        <w:tc>
          <w:tcPr>
            <w:tcW w:w="763" w:type="dxa"/>
            <w:shd w:val="clear" w:color="auto" w:fill="auto"/>
            <w:vAlign w:val="center"/>
          </w:tcPr>
          <w:p w14:paraId="380C9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77FCE5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592AD5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FD8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3" w:hRule="atLeast"/>
        </w:trPr>
        <w:tc>
          <w:tcPr>
            <w:tcW w:w="397" w:type="dxa"/>
            <w:shd w:val="clear" w:color="auto" w:fill="auto"/>
            <w:vAlign w:val="center"/>
          </w:tcPr>
          <w:p w14:paraId="67C98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1567" w:type="dxa"/>
            <w:gridSpan w:val="2"/>
            <w:shd w:val="clear" w:color="auto" w:fill="auto"/>
            <w:vAlign w:val="center"/>
          </w:tcPr>
          <w:p w14:paraId="68EC17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318" w:type="dxa"/>
            <w:shd w:val="clear" w:color="auto" w:fill="auto"/>
            <w:vAlign w:val="center"/>
          </w:tcPr>
          <w:p w14:paraId="43E720D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718" w:type="dxa"/>
            <w:shd w:val="clear" w:color="auto" w:fill="auto"/>
            <w:vAlign w:val="center"/>
          </w:tcPr>
          <w:p w14:paraId="6AF84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76D19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885" w:type="dxa"/>
            <w:shd w:val="clear" w:color="auto" w:fill="auto"/>
            <w:vAlign w:val="center"/>
          </w:tcPr>
          <w:p w14:paraId="0BDB06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BEC09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143A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3F44D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1567" w:type="dxa"/>
            <w:gridSpan w:val="2"/>
            <w:shd w:val="clear" w:color="auto" w:fill="auto"/>
            <w:vAlign w:val="center"/>
          </w:tcPr>
          <w:p w14:paraId="0F7361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铝合金围栏（高2.4米）</w:t>
            </w:r>
          </w:p>
        </w:tc>
        <w:tc>
          <w:tcPr>
            <w:tcW w:w="4318" w:type="dxa"/>
            <w:shd w:val="clear" w:color="auto" w:fill="auto"/>
            <w:vAlign w:val="center"/>
          </w:tcPr>
          <w:p w14:paraId="40A6DA6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1.铝合金围栏（高2.4米）新做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68BEF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B7E5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885" w:type="dxa"/>
            <w:shd w:val="clear" w:color="auto" w:fill="auto"/>
            <w:vAlign w:val="center"/>
          </w:tcPr>
          <w:p w14:paraId="703601E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C724EA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3C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F131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1567" w:type="dxa"/>
            <w:gridSpan w:val="2"/>
            <w:shd w:val="clear" w:color="auto" w:fill="auto"/>
            <w:vAlign w:val="center"/>
          </w:tcPr>
          <w:p w14:paraId="598396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18" w:type="dxa"/>
            <w:shd w:val="clear" w:color="auto" w:fill="auto"/>
            <w:vAlign w:val="center"/>
          </w:tcPr>
          <w:p w14:paraId="6B90E2F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shd w:val="clear" w:color="auto" w:fill="auto"/>
            <w:vAlign w:val="center"/>
          </w:tcPr>
          <w:p w14:paraId="51DF6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72498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79878BA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7784FA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854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58E229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1567" w:type="dxa"/>
            <w:gridSpan w:val="2"/>
            <w:shd w:val="clear" w:color="auto" w:fill="auto"/>
            <w:vAlign w:val="center"/>
          </w:tcPr>
          <w:p w14:paraId="14B288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2ABC670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3B517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79E046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5C49A3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8ACAC6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138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6DB1C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1567" w:type="dxa"/>
            <w:gridSpan w:val="2"/>
            <w:shd w:val="clear" w:color="auto" w:fill="auto"/>
            <w:vAlign w:val="center"/>
          </w:tcPr>
          <w:p w14:paraId="1134EC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518165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4E546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366DF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885" w:type="dxa"/>
            <w:shd w:val="clear" w:color="auto" w:fill="auto"/>
            <w:vAlign w:val="center"/>
          </w:tcPr>
          <w:p w14:paraId="3F5ADE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48DB5E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3B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1C32C5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1567" w:type="dxa"/>
            <w:gridSpan w:val="2"/>
            <w:shd w:val="clear" w:color="auto" w:fill="auto"/>
            <w:vAlign w:val="center"/>
          </w:tcPr>
          <w:p w14:paraId="1503AD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蹲便器</w:t>
            </w:r>
          </w:p>
        </w:tc>
        <w:tc>
          <w:tcPr>
            <w:tcW w:w="4318" w:type="dxa"/>
            <w:shd w:val="clear" w:color="auto" w:fill="auto"/>
            <w:vAlign w:val="center"/>
          </w:tcPr>
          <w:p w14:paraId="0977BF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1.名称：水箱式蹲便器</w:t>
            </w:r>
          </w:p>
        </w:tc>
        <w:tc>
          <w:tcPr>
            <w:tcW w:w="718" w:type="dxa"/>
            <w:shd w:val="clear" w:color="auto" w:fill="auto"/>
            <w:vAlign w:val="center"/>
          </w:tcPr>
          <w:p w14:paraId="67105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763" w:type="dxa"/>
            <w:shd w:val="clear" w:color="auto" w:fill="auto"/>
            <w:vAlign w:val="center"/>
          </w:tcPr>
          <w:p w14:paraId="092B47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5B21D3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C8EF3A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9D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35B09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1567" w:type="dxa"/>
            <w:gridSpan w:val="2"/>
            <w:shd w:val="clear" w:color="auto" w:fill="auto"/>
            <w:vAlign w:val="center"/>
          </w:tcPr>
          <w:p w14:paraId="79425B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陶瓷台下盆</w:t>
            </w:r>
          </w:p>
        </w:tc>
        <w:tc>
          <w:tcPr>
            <w:tcW w:w="4318" w:type="dxa"/>
            <w:shd w:val="clear" w:color="auto" w:fill="auto"/>
            <w:vAlign w:val="center"/>
          </w:tcPr>
          <w:p w14:paraId="1325520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1.名称：陶瓷台下盆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2.含龙头下水，（610*435*高210）</w:t>
            </w:r>
          </w:p>
        </w:tc>
        <w:tc>
          <w:tcPr>
            <w:tcW w:w="718" w:type="dxa"/>
            <w:shd w:val="clear" w:color="auto" w:fill="auto"/>
            <w:vAlign w:val="center"/>
          </w:tcPr>
          <w:p w14:paraId="071CC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2B8655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200AEB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AA636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D8B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252BB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1567" w:type="dxa"/>
            <w:gridSpan w:val="2"/>
            <w:shd w:val="clear" w:color="auto" w:fill="auto"/>
            <w:vAlign w:val="center"/>
          </w:tcPr>
          <w:p w14:paraId="563B0E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三角阀</w:t>
            </w:r>
          </w:p>
        </w:tc>
        <w:tc>
          <w:tcPr>
            <w:tcW w:w="4318" w:type="dxa"/>
            <w:shd w:val="clear" w:color="auto" w:fill="auto"/>
            <w:vAlign w:val="center"/>
          </w:tcPr>
          <w:p w14:paraId="6865F5F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三角阀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全铜亮银色4分 单冷/单热</w:t>
            </w:r>
          </w:p>
        </w:tc>
        <w:tc>
          <w:tcPr>
            <w:tcW w:w="718" w:type="dxa"/>
            <w:shd w:val="clear" w:color="auto" w:fill="auto"/>
            <w:vAlign w:val="center"/>
          </w:tcPr>
          <w:p w14:paraId="68269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406199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885" w:type="dxa"/>
            <w:shd w:val="clear" w:color="auto" w:fill="auto"/>
            <w:vAlign w:val="center"/>
          </w:tcPr>
          <w:p w14:paraId="1B9118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E2D00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A4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0D676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1567" w:type="dxa"/>
            <w:gridSpan w:val="2"/>
            <w:shd w:val="clear" w:color="auto" w:fill="auto"/>
            <w:vAlign w:val="center"/>
          </w:tcPr>
          <w:p w14:paraId="1E2792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318" w:type="dxa"/>
            <w:shd w:val="clear" w:color="auto" w:fill="auto"/>
            <w:vAlign w:val="center"/>
          </w:tcPr>
          <w:p w14:paraId="650BFED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加厚PPR截止阀32/1寸</w:t>
            </w:r>
          </w:p>
        </w:tc>
        <w:tc>
          <w:tcPr>
            <w:tcW w:w="718" w:type="dxa"/>
            <w:shd w:val="clear" w:color="auto" w:fill="auto"/>
            <w:vAlign w:val="center"/>
          </w:tcPr>
          <w:p w14:paraId="50B33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02CD0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7D6104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4C95C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459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780777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567" w:type="dxa"/>
            <w:gridSpan w:val="2"/>
            <w:shd w:val="clear" w:color="auto" w:fill="auto"/>
            <w:vAlign w:val="center"/>
          </w:tcPr>
          <w:p w14:paraId="49601C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300*300LED平板灯</w:t>
            </w:r>
          </w:p>
        </w:tc>
        <w:tc>
          <w:tcPr>
            <w:tcW w:w="4318" w:type="dxa"/>
            <w:shd w:val="clear" w:color="auto" w:fill="auto"/>
            <w:vAlign w:val="center"/>
          </w:tcPr>
          <w:p w14:paraId="6FA5F0F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1.名称：300*300LED平板灯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p>
        </w:tc>
        <w:tc>
          <w:tcPr>
            <w:tcW w:w="718" w:type="dxa"/>
            <w:shd w:val="clear" w:color="auto" w:fill="auto"/>
            <w:vAlign w:val="center"/>
          </w:tcPr>
          <w:p w14:paraId="0CED3F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0E297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85" w:type="dxa"/>
            <w:shd w:val="clear" w:color="auto" w:fill="auto"/>
            <w:vAlign w:val="center"/>
          </w:tcPr>
          <w:p w14:paraId="6952EA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1C9C4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5E8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47725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1567" w:type="dxa"/>
            <w:gridSpan w:val="2"/>
            <w:shd w:val="clear" w:color="auto" w:fill="auto"/>
            <w:vAlign w:val="center"/>
          </w:tcPr>
          <w:p w14:paraId="543B57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全铜冷热混水洗脸池龙头</w:t>
            </w:r>
          </w:p>
        </w:tc>
        <w:tc>
          <w:tcPr>
            <w:tcW w:w="4318" w:type="dxa"/>
            <w:shd w:val="clear" w:color="auto" w:fill="auto"/>
            <w:vAlign w:val="center"/>
          </w:tcPr>
          <w:p w14:paraId="0BD750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1.全铜冷热混水洗脸池龙头，全铜亮银色高174mm，长150mm冷热混水龙头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6873B6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692B51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885" w:type="dxa"/>
            <w:shd w:val="clear" w:color="auto" w:fill="auto"/>
            <w:vAlign w:val="center"/>
          </w:tcPr>
          <w:p w14:paraId="322AC4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9461E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680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2DC9E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567" w:type="dxa"/>
            <w:gridSpan w:val="2"/>
            <w:shd w:val="clear" w:color="auto" w:fill="auto"/>
            <w:vAlign w:val="center"/>
          </w:tcPr>
          <w:p w14:paraId="07F32F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台盆下水</w:t>
            </w:r>
          </w:p>
        </w:tc>
        <w:tc>
          <w:tcPr>
            <w:tcW w:w="4318" w:type="dxa"/>
            <w:shd w:val="clear" w:color="auto" w:fill="auto"/>
            <w:vAlign w:val="center"/>
          </w:tcPr>
          <w:p w14:paraId="2ED44FD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台盆下水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面盆通用翻板式水器（直径32mm)，自闭式防臭下水管，（直径50mm，压缩长度340，拉伸长度900mm)</w:t>
            </w:r>
          </w:p>
        </w:tc>
        <w:tc>
          <w:tcPr>
            <w:tcW w:w="718" w:type="dxa"/>
            <w:shd w:val="clear" w:color="auto" w:fill="auto"/>
            <w:vAlign w:val="center"/>
          </w:tcPr>
          <w:p w14:paraId="230BE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3152C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885" w:type="dxa"/>
            <w:shd w:val="clear" w:color="auto" w:fill="auto"/>
            <w:vAlign w:val="center"/>
          </w:tcPr>
          <w:p w14:paraId="40C19C2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1D03FF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099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97" w:type="dxa"/>
            <w:shd w:val="clear" w:color="auto" w:fill="auto"/>
            <w:vAlign w:val="center"/>
          </w:tcPr>
          <w:p w14:paraId="74452A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1567" w:type="dxa"/>
            <w:gridSpan w:val="2"/>
            <w:shd w:val="clear" w:color="auto" w:fill="auto"/>
            <w:vAlign w:val="center"/>
          </w:tcPr>
          <w:p w14:paraId="340347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300*300集成吊顶换气扇</w:t>
            </w:r>
          </w:p>
        </w:tc>
        <w:tc>
          <w:tcPr>
            <w:tcW w:w="4318" w:type="dxa"/>
            <w:shd w:val="clear" w:color="auto" w:fill="auto"/>
            <w:vAlign w:val="center"/>
          </w:tcPr>
          <w:p w14:paraId="0342E97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300*300集成吊顶换气扇</w:t>
            </w:r>
          </w:p>
        </w:tc>
        <w:tc>
          <w:tcPr>
            <w:tcW w:w="718" w:type="dxa"/>
            <w:shd w:val="clear" w:color="auto" w:fill="auto"/>
            <w:vAlign w:val="center"/>
          </w:tcPr>
          <w:p w14:paraId="1D2AD0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6DE706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885" w:type="dxa"/>
            <w:shd w:val="clear" w:color="auto" w:fill="auto"/>
            <w:vAlign w:val="center"/>
          </w:tcPr>
          <w:p w14:paraId="6360707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3ABF92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A98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3B143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1567" w:type="dxa"/>
            <w:gridSpan w:val="2"/>
            <w:shd w:val="clear" w:color="auto" w:fill="auto"/>
            <w:vAlign w:val="center"/>
          </w:tcPr>
          <w:p w14:paraId="6C2400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344F30F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1.PVC300排水管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371398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595A3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885" w:type="dxa"/>
            <w:shd w:val="clear" w:color="auto" w:fill="auto"/>
            <w:vAlign w:val="center"/>
          </w:tcPr>
          <w:p w14:paraId="706691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21DC21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DC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4D10F04A">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陆郎幼儿园：</w:t>
            </w:r>
          </w:p>
        </w:tc>
      </w:tr>
      <w:tr w14:paraId="537A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397" w:type="dxa"/>
            <w:shd w:val="clear" w:color="auto" w:fill="auto"/>
            <w:vAlign w:val="center"/>
          </w:tcPr>
          <w:p w14:paraId="34AC222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18DDAFC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308A1A6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28FF5C6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19E16DE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6C136E8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6B15800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5A8F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738EF0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2D6C81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318" w:type="dxa"/>
            <w:shd w:val="clear" w:color="auto" w:fill="auto"/>
            <w:vAlign w:val="center"/>
          </w:tcPr>
          <w:p w14:paraId="7CBFCE7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CEF22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3A13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885" w:type="dxa"/>
            <w:shd w:val="clear" w:color="auto" w:fill="auto"/>
            <w:vAlign w:val="center"/>
          </w:tcPr>
          <w:p w14:paraId="35C0DA2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C51EA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38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22B2DD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54902A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18" w:type="dxa"/>
            <w:shd w:val="clear" w:color="auto" w:fill="auto"/>
            <w:vAlign w:val="center"/>
          </w:tcPr>
          <w:p w14:paraId="4EA3ED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654DBE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F286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1420</w:t>
            </w:r>
          </w:p>
        </w:tc>
        <w:tc>
          <w:tcPr>
            <w:tcW w:w="885" w:type="dxa"/>
            <w:shd w:val="clear" w:color="auto" w:fill="auto"/>
            <w:vAlign w:val="center"/>
          </w:tcPr>
          <w:p w14:paraId="680141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A7D21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92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599E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0822F7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木门拆除</w:t>
            </w:r>
          </w:p>
        </w:tc>
        <w:tc>
          <w:tcPr>
            <w:tcW w:w="4318" w:type="dxa"/>
            <w:shd w:val="clear" w:color="auto" w:fill="auto"/>
            <w:vAlign w:val="center"/>
          </w:tcPr>
          <w:p w14:paraId="0A1E47F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1.原木门拆除（1.2*2.15）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629F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樘</w:t>
            </w:r>
          </w:p>
        </w:tc>
        <w:tc>
          <w:tcPr>
            <w:tcW w:w="763" w:type="dxa"/>
            <w:shd w:val="clear" w:color="auto" w:fill="auto"/>
            <w:vAlign w:val="center"/>
          </w:tcPr>
          <w:p w14:paraId="1B382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2A0D928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B07B01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DB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2" w:hRule="atLeast"/>
        </w:trPr>
        <w:tc>
          <w:tcPr>
            <w:tcW w:w="397" w:type="dxa"/>
            <w:shd w:val="clear" w:color="auto" w:fill="auto"/>
            <w:vAlign w:val="center"/>
          </w:tcPr>
          <w:p w14:paraId="71B505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7868EE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5CCED1E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47F35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76D8D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421277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328D4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AD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7E871F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6F6541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墙面一般抹灰</w:t>
            </w:r>
          </w:p>
        </w:tc>
        <w:tc>
          <w:tcPr>
            <w:tcW w:w="4318" w:type="dxa"/>
            <w:shd w:val="clear" w:color="auto" w:fill="auto"/>
            <w:vAlign w:val="center"/>
          </w:tcPr>
          <w:p w14:paraId="15E2055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20mm1:3水泥砂浆</w:t>
            </w:r>
          </w:p>
        </w:tc>
        <w:tc>
          <w:tcPr>
            <w:tcW w:w="718" w:type="dxa"/>
            <w:shd w:val="clear" w:color="auto" w:fill="auto"/>
            <w:vAlign w:val="center"/>
          </w:tcPr>
          <w:p w14:paraId="2F6FF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B34F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885" w:type="dxa"/>
            <w:shd w:val="clear" w:color="auto" w:fill="auto"/>
            <w:vAlign w:val="center"/>
          </w:tcPr>
          <w:p w14:paraId="2863DE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76066B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5C3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038D8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1EECBA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664303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5BD46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98EDF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885" w:type="dxa"/>
            <w:shd w:val="clear" w:color="auto" w:fill="auto"/>
            <w:vAlign w:val="center"/>
          </w:tcPr>
          <w:p w14:paraId="1C42CC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F885C4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47DA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D9E1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0EA707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318" w:type="dxa"/>
            <w:shd w:val="clear" w:color="auto" w:fill="auto"/>
            <w:vAlign w:val="center"/>
          </w:tcPr>
          <w:p w14:paraId="536CF7C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792C7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2854A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720</w:t>
            </w:r>
          </w:p>
        </w:tc>
        <w:tc>
          <w:tcPr>
            <w:tcW w:w="885" w:type="dxa"/>
            <w:shd w:val="clear" w:color="auto" w:fill="auto"/>
            <w:vAlign w:val="center"/>
          </w:tcPr>
          <w:p w14:paraId="374C31D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3877F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BF9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0B07A2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6DBA94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竹木纤维护墙板</w:t>
            </w:r>
          </w:p>
        </w:tc>
        <w:tc>
          <w:tcPr>
            <w:tcW w:w="4318" w:type="dxa"/>
            <w:shd w:val="clear" w:color="auto" w:fill="auto"/>
            <w:vAlign w:val="center"/>
          </w:tcPr>
          <w:p w14:paraId="59C5073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1、9mm竹木纤维护墙板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2、18mm细木工板+防火漆两遍</w:t>
            </w:r>
          </w:p>
        </w:tc>
        <w:tc>
          <w:tcPr>
            <w:tcW w:w="718" w:type="dxa"/>
            <w:shd w:val="clear" w:color="auto" w:fill="auto"/>
            <w:vAlign w:val="center"/>
          </w:tcPr>
          <w:p w14:paraId="01E70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439DE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885" w:type="dxa"/>
            <w:shd w:val="clear" w:color="auto" w:fill="auto"/>
            <w:vAlign w:val="center"/>
          </w:tcPr>
          <w:p w14:paraId="55A72AD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744E16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0B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6FE78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76DB4A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护墙板收边条</w:t>
            </w:r>
          </w:p>
        </w:tc>
        <w:tc>
          <w:tcPr>
            <w:tcW w:w="4318" w:type="dxa"/>
            <w:shd w:val="clear" w:color="auto" w:fill="auto"/>
            <w:vAlign w:val="center"/>
          </w:tcPr>
          <w:p w14:paraId="37198C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1.护墙板收边条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70AD37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7058CD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885" w:type="dxa"/>
            <w:shd w:val="clear" w:color="auto" w:fill="auto"/>
            <w:vAlign w:val="center"/>
          </w:tcPr>
          <w:p w14:paraId="1D86D1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79CEEB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774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B7022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2083DC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实木子母门（1.2*2.15）</w:t>
            </w:r>
          </w:p>
        </w:tc>
        <w:tc>
          <w:tcPr>
            <w:tcW w:w="4318" w:type="dxa"/>
            <w:shd w:val="clear" w:color="auto" w:fill="auto"/>
            <w:vAlign w:val="center"/>
          </w:tcPr>
          <w:p w14:paraId="370243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1.实木子母门（1.2m*2.15m）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3443D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9755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15.48</w:t>
            </w:r>
          </w:p>
        </w:tc>
        <w:tc>
          <w:tcPr>
            <w:tcW w:w="885" w:type="dxa"/>
            <w:shd w:val="clear" w:color="auto" w:fill="auto"/>
            <w:vAlign w:val="center"/>
          </w:tcPr>
          <w:p w14:paraId="7785CB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F3885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ED5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E41A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0C727D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软木板实木收边条</w:t>
            </w:r>
          </w:p>
        </w:tc>
        <w:tc>
          <w:tcPr>
            <w:tcW w:w="4318" w:type="dxa"/>
            <w:shd w:val="clear" w:color="auto" w:fill="auto"/>
            <w:vAlign w:val="center"/>
          </w:tcPr>
          <w:p w14:paraId="7C9DE3B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1.软木板实木收边条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C4F1B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564FB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2F1A10F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F30E2D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D86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4" w:hRule="atLeast"/>
        </w:trPr>
        <w:tc>
          <w:tcPr>
            <w:tcW w:w="397" w:type="dxa"/>
            <w:shd w:val="clear" w:color="auto" w:fill="auto"/>
            <w:vAlign w:val="center"/>
          </w:tcPr>
          <w:p w14:paraId="1AD94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5ACF63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墙面装饰板-6mm软木</w:t>
            </w:r>
          </w:p>
        </w:tc>
        <w:tc>
          <w:tcPr>
            <w:tcW w:w="4318" w:type="dxa"/>
            <w:shd w:val="clear" w:color="auto" w:fill="auto"/>
            <w:vAlign w:val="center"/>
          </w:tcPr>
          <w:p w14:paraId="3C20F3E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2、6mm软木板</w:t>
            </w:r>
          </w:p>
        </w:tc>
        <w:tc>
          <w:tcPr>
            <w:tcW w:w="718" w:type="dxa"/>
            <w:shd w:val="clear" w:color="auto" w:fill="auto"/>
            <w:vAlign w:val="center"/>
          </w:tcPr>
          <w:p w14:paraId="43207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1946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885" w:type="dxa"/>
            <w:shd w:val="clear" w:color="auto" w:fill="auto"/>
            <w:vAlign w:val="center"/>
          </w:tcPr>
          <w:p w14:paraId="59DD736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820176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1C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3" w:hRule="atLeast"/>
        </w:trPr>
        <w:tc>
          <w:tcPr>
            <w:tcW w:w="397" w:type="dxa"/>
            <w:shd w:val="clear" w:color="auto" w:fill="auto"/>
            <w:vAlign w:val="center"/>
          </w:tcPr>
          <w:p w14:paraId="79ADB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45506F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吊顶天棚--石膏板</w:t>
            </w:r>
          </w:p>
        </w:tc>
        <w:tc>
          <w:tcPr>
            <w:tcW w:w="4318" w:type="dxa"/>
            <w:shd w:val="clear" w:color="auto" w:fill="auto"/>
            <w:vAlign w:val="center"/>
          </w:tcPr>
          <w:p w14:paraId="160957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1.M8膨胀螺栓连镀锌吊杆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3.9.5厚双层石膏板,专用自攻螺钉拧牢,孔眼用腻子填平(防锈),阴、阳角及板接缝处分别贴专用封缝带，板面钉眼封点防锈漆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5.报价综合考虑完成本项工作的所有内容</w:t>
            </w:r>
          </w:p>
        </w:tc>
        <w:tc>
          <w:tcPr>
            <w:tcW w:w="718" w:type="dxa"/>
            <w:shd w:val="clear" w:color="auto" w:fill="auto"/>
            <w:vAlign w:val="center"/>
          </w:tcPr>
          <w:p w14:paraId="1FA02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DE186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885" w:type="dxa"/>
            <w:shd w:val="clear" w:color="auto" w:fill="auto"/>
            <w:vAlign w:val="center"/>
          </w:tcPr>
          <w:p w14:paraId="5378B2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274616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7C3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2C9A8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67" w:type="dxa"/>
            <w:gridSpan w:val="2"/>
            <w:shd w:val="clear" w:color="auto" w:fill="auto"/>
            <w:vAlign w:val="center"/>
          </w:tcPr>
          <w:p w14:paraId="2FC5EA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吊顶天棚-铝方通</w:t>
            </w:r>
          </w:p>
        </w:tc>
        <w:tc>
          <w:tcPr>
            <w:tcW w:w="4318" w:type="dxa"/>
            <w:shd w:val="clear" w:color="auto" w:fill="auto"/>
            <w:vAlign w:val="center"/>
          </w:tcPr>
          <w:p w14:paraId="1AAAAA0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1.M8膨胀螺栓连镀锌吊杆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2.配套专用龙骨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3.50*90*厚1.2mm,间距130mm铝方通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718" w:type="dxa"/>
            <w:shd w:val="clear" w:color="auto" w:fill="auto"/>
            <w:vAlign w:val="center"/>
          </w:tcPr>
          <w:p w14:paraId="3346B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6FF8A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885" w:type="dxa"/>
            <w:shd w:val="clear" w:color="auto" w:fill="auto"/>
            <w:vAlign w:val="center"/>
          </w:tcPr>
          <w:p w14:paraId="3552DD2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37E23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4210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173A15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67" w:type="dxa"/>
            <w:gridSpan w:val="2"/>
            <w:shd w:val="clear" w:color="auto" w:fill="auto"/>
            <w:vAlign w:val="center"/>
          </w:tcPr>
          <w:p w14:paraId="59136B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18" w:type="dxa"/>
            <w:shd w:val="clear" w:color="auto" w:fill="auto"/>
            <w:vAlign w:val="center"/>
          </w:tcPr>
          <w:p w14:paraId="556EE5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shd w:val="clear" w:color="auto" w:fill="auto"/>
            <w:vAlign w:val="center"/>
          </w:tcPr>
          <w:p w14:paraId="43713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77268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72B5501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F770DE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A0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8" w:hRule="atLeast"/>
        </w:trPr>
        <w:tc>
          <w:tcPr>
            <w:tcW w:w="397" w:type="dxa"/>
            <w:shd w:val="clear" w:color="auto" w:fill="auto"/>
            <w:vAlign w:val="center"/>
          </w:tcPr>
          <w:p w14:paraId="6FA082A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16</w:t>
            </w:r>
          </w:p>
        </w:tc>
        <w:tc>
          <w:tcPr>
            <w:tcW w:w="1567" w:type="dxa"/>
            <w:gridSpan w:val="2"/>
            <w:shd w:val="clear" w:color="auto" w:fill="auto"/>
            <w:vAlign w:val="center"/>
          </w:tcPr>
          <w:p w14:paraId="21B44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铝方通专用长条灯900*70</w:t>
            </w:r>
          </w:p>
        </w:tc>
        <w:tc>
          <w:tcPr>
            <w:tcW w:w="4318" w:type="dxa"/>
            <w:shd w:val="clear" w:color="auto" w:fill="auto"/>
            <w:vAlign w:val="center"/>
          </w:tcPr>
          <w:p w14:paraId="52DB816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1.铝方通专用长条灯900*70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694A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1A435D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20A1E5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AB508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8E2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397" w:type="dxa"/>
            <w:shd w:val="clear" w:color="auto" w:fill="auto"/>
            <w:vAlign w:val="center"/>
          </w:tcPr>
          <w:p w14:paraId="06A4255A">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17</w:t>
            </w:r>
          </w:p>
        </w:tc>
        <w:tc>
          <w:tcPr>
            <w:tcW w:w="1567" w:type="dxa"/>
            <w:gridSpan w:val="2"/>
            <w:shd w:val="clear" w:color="auto" w:fill="auto"/>
            <w:vAlign w:val="center"/>
          </w:tcPr>
          <w:p w14:paraId="64FCFE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LED吸顶灯直径50cm-48W</w:t>
            </w:r>
          </w:p>
        </w:tc>
        <w:tc>
          <w:tcPr>
            <w:tcW w:w="4318" w:type="dxa"/>
            <w:shd w:val="clear" w:color="auto" w:fill="auto"/>
            <w:vAlign w:val="center"/>
          </w:tcPr>
          <w:p w14:paraId="7279B7B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1.LED吸顶灯直径50cm-48W</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6DE0E7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52C54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885" w:type="dxa"/>
            <w:shd w:val="clear" w:color="auto" w:fill="auto"/>
            <w:vAlign w:val="center"/>
          </w:tcPr>
          <w:p w14:paraId="642995E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6CC48E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E9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35797F3E">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陆朗幼儿园朱门村办点：</w:t>
            </w:r>
          </w:p>
        </w:tc>
      </w:tr>
      <w:tr w14:paraId="5E5E2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3384685F">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147BF43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3696E8A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1444C8B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0948E53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432D5317">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703FE8A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6DBC1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2" w:hRule="atLeast"/>
        </w:trPr>
        <w:tc>
          <w:tcPr>
            <w:tcW w:w="397" w:type="dxa"/>
            <w:shd w:val="clear" w:color="auto" w:fill="auto"/>
            <w:vAlign w:val="center"/>
          </w:tcPr>
          <w:p w14:paraId="73AA4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66550C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原塑胶地面铲除</w:t>
            </w:r>
          </w:p>
        </w:tc>
        <w:tc>
          <w:tcPr>
            <w:tcW w:w="4318" w:type="dxa"/>
            <w:shd w:val="clear" w:color="auto" w:fill="auto"/>
            <w:vAlign w:val="center"/>
          </w:tcPr>
          <w:p w14:paraId="0B9FFE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FFE98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6FAE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520.8</w:t>
            </w:r>
          </w:p>
        </w:tc>
        <w:tc>
          <w:tcPr>
            <w:tcW w:w="885" w:type="dxa"/>
            <w:shd w:val="clear" w:color="auto" w:fill="auto"/>
            <w:vAlign w:val="center"/>
          </w:tcPr>
          <w:p w14:paraId="33584DD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87624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D1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79" w:hRule="atLeast"/>
        </w:trPr>
        <w:tc>
          <w:tcPr>
            <w:tcW w:w="397" w:type="dxa"/>
            <w:shd w:val="clear" w:color="auto" w:fill="auto"/>
            <w:vAlign w:val="center"/>
          </w:tcPr>
          <w:p w14:paraId="212A95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47DEB3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2EBF9F1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1032CD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2D099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3F75D6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966A5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8E84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3" w:hRule="atLeast"/>
        </w:trPr>
        <w:tc>
          <w:tcPr>
            <w:tcW w:w="397" w:type="dxa"/>
            <w:shd w:val="clear" w:color="auto" w:fill="auto"/>
            <w:vAlign w:val="center"/>
          </w:tcPr>
          <w:p w14:paraId="50C60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3B3295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318" w:type="dxa"/>
            <w:shd w:val="clear" w:color="auto" w:fill="auto"/>
            <w:vAlign w:val="center"/>
          </w:tcPr>
          <w:p w14:paraId="77694A8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718" w:type="dxa"/>
            <w:shd w:val="clear" w:color="auto" w:fill="auto"/>
            <w:vAlign w:val="center"/>
          </w:tcPr>
          <w:p w14:paraId="3C233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C0BE1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520.8</w:t>
            </w:r>
          </w:p>
        </w:tc>
        <w:tc>
          <w:tcPr>
            <w:tcW w:w="885" w:type="dxa"/>
            <w:shd w:val="clear" w:color="auto" w:fill="auto"/>
            <w:vAlign w:val="center"/>
          </w:tcPr>
          <w:p w14:paraId="111391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72F5A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9B1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10A6C7A0">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锦文路幼儿园：</w:t>
            </w:r>
          </w:p>
        </w:tc>
      </w:tr>
      <w:tr w14:paraId="501B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00C9E50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1181234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228248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68F08A6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5560A5B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19D8CAF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10F06491">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5011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674BF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61801F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318" w:type="dxa"/>
            <w:shd w:val="clear" w:color="auto" w:fill="auto"/>
            <w:vAlign w:val="center"/>
          </w:tcPr>
          <w:p w14:paraId="4EE33C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224EC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E766F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798B862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08EB64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6A4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40AB2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5D9D60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蹲坑拆除</w:t>
            </w:r>
          </w:p>
        </w:tc>
        <w:tc>
          <w:tcPr>
            <w:tcW w:w="4318" w:type="dxa"/>
            <w:shd w:val="clear" w:color="auto" w:fill="auto"/>
            <w:vAlign w:val="center"/>
          </w:tcPr>
          <w:p w14:paraId="736992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811B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6763B4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74C859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681AB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DA1E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63311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753D2D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蹲坑隔板拆除（800*高800mm）</w:t>
            </w:r>
          </w:p>
        </w:tc>
        <w:tc>
          <w:tcPr>
            <w:tcW w:w="4318" w:type="dxa"/>
            <w:shd w:val="clear" w:color="auto" w:fill="auto"/>
            <w:vAlign w:val="center"/>
          </w:tcPr>
          <w:p w14:paraId="0FC446E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1.蹲坑隔板拆除（800*高800mm）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7FD38B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6D8139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5" w:type="dxa"/>
            <w:shd w:val="clear" w:color="auto" w:fill="auto"/>
            <w:vAlign w:val="center"/>
          </w:tcPr>
          <w:p w14:paraId="343983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C709AA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A1F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8" w:hRule="atLeast"/>
        </w:trPr>
        <w:tc>
          <w:tcPr>
            <w:tcW w:w="397" w:type="dxa"/>
            <w:shd w:val="clear" w:color="auto" w:fill="auto"/>
            <w:vAlign w:val="center"/>
          </w:tcPr>
          <w:p w14:paraId="38136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6EF7EE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蹲坑地台拆除</w:t>
            </w:r>
          </w:p>
        </w:tc>
        <w:tc>
          <w:tcPr>
            <w:tcW w:w="4318" w:type="dxa"/>
            <w:shd w:val="clear" w:color="auto" w:fill="auto"/>
            <w:vAlign w:val="center"/>
          </w:tcPr>
          <w:p w14:paraId="503239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1.蹲坑地台拆除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C83D6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9089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0B60AE4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54B4DF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63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0CA91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4C75C5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18" w:type="dxa"/>
            <w:shd w:val="clear" w:color="auto" w:fill="auto"/>
            <w:vAlign w:val="center"/>
          </w:tcPr>
          <w:p w14:paraId="3A59283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71500D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53B29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5" w:type="dxa"/>
            <w:shd w:val="clear" w:color="auto" w:fill="auto"/>
            <w:vAlign w:val="center"/>
          </w:tcPr>
          <w:p w14:paraId="37706E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CA3BA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FB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525E67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79AE75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原塑胶地面铲除</w:t>
            </w:r>
          </w:p>
        </w:tc>
        <w:tc>
          <w:tcPr>
            <w:tcW w:w="4318" w:type="dxa"/>
            <w:shd w:val="clear" w:color="auto" w:fill="auto"/>
            <w:vAlign w:val="center"/>
          </w:tcPr>
          <w:p w14:paraId="6F8A34B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1.原操场塑胶地面铲除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8A33F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E4C6A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41A5DC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1D4EB8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E2A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2A9E10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653D4B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18" w:type="dxa"/>
            <w:shd w:val="clear" w:color="auto" w:fill="auto"/>
            <w:vAlign w:val="center"/>
          </w:tcPr>
          <w:p w14:paraId="069D8D2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E8B68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F2DC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274E22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74D94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4AC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97" w:type="dxa"/>
            <w:shd w:val="clear" w:color="auto" w:fill="auto"/>
            <w:vAlign w:val="center"/>
          </w:tcPr>
          <w:p w14:paraId="6AA85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771B18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318" w:type="dxa"/>
            <w:shd w:val="clear" w:color="auto" w:fill="auto"/>
            <w:vAlign w:val="center"/>
          </w:tcPr>
          <w:p w14:paraId="16B360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7E10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BB62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885" w:type="dxa"/>
            <w:shd w:val="clear" w:color="auto" w:fill="auto"/>
            <w:vAlign w:val="center"/>
          </w:tcPr>
          <w:p w14:paraId="6404524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229C20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0D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4" w:hRule="atLeast"/>
        </w:trPr>
        <w:tc>
          <w:tcPr>
            <w:tcW w:w="397" w:type="dxa"/>
            <w:shd w:val="clear" w:color="auto" w:fill="auto"/>
            <w:vAlign w:val="center"/>
          </w:tcPr>
          <w:p w14:paraId="0E0C4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64D86B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11C5C2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2B68E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4A2983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15AD224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901437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A2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2FA311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390A76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挖基坑土方</w:t>
            </w:r>
          </w:p>
        </w:tc>
        <w:tc>
          <w:tcPr>
            <w:tcW w:w="4318" w:type="dxa"/>
            <w:shd w:val="clear" w:color="auto" w:fill="auto"/>
            <w:vAlign w:val="center"/>
          </w:tcPr>
          <w:p w14:paraId="54B362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挖基坑深度小于1.5m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57EBC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2DAE8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885" w:type="dxa"/>
            <w:shd w:val="clear" w:color="auto" w:fill="auto"/>
            <w:vAlign w:val="center"/>
          </w:tcPr>
          <w:p w14:paraId="19A24D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AD3F6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FA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44D3C9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69E002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素土夯实</w:t>
            </w:r>
          </w:p>
        </w:tc>
        <w:tc>
          <w:tcPr>
            <w:tcW w:w="4318" w:type="dxa"/>
            <w:shd w:val="clear" w:color="auto" w:fill="auto"/>
            <w:vAlign w:val="center"/>
          </w:tcPr>
          <w:p w14:paraId="2599F03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素土夯实</w:t>
            </w:r>
          </w:p>
        </w:tc>
        <w:tc>
          <w:tcPr>
            <w:tcW w:w="718" w:type="dxa"/>
            <w:shd w:val="clear" w:color="auto" w:fill="auto"/>
            <w:vAlign w:val="center"/>
          </w:tcPr>
          <w:p w14:paraId="3C4945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40883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885" w:type="dxa"/>
            <w:shd w:val="clear" w:color="auto" w:fill="auto"/>
            <w:vAlign w:val="center"/>
          </w:tcPr>
          <w:p w14:paraId="6F19D35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6C4E64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F9B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3C1CE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5B6EEB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碎石垫层</w:t>
            </w:r>
          </w:p>
        </w:tc>
        <w:tc>
          <w:tcPr>
            <w:tcW w:w="4318" w:type="dxa"/>
            <w:shd w:val="clear" w:color="auto" w:fill="auto"/>
            <w:vAlign w:val="center"/>
          </w:tcPr>
          <w:p w14:paraId="5B9BD69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基础垫层碎石干铺</w:t>
            </w:r>
          </w:p>
        </w:tc>
        <w:tc>
          <w:tcPr>
            <w:tcW w:w="718" w:type="dxa"/>
            <w:shd w:val="clear" w:color="auto" w:fill="auto"/>
            <w:vAlign w:val="center"/>
          </w:tcPr>
          <w:p w14:paraId="7D0B23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5B7CC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75DE46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65D38A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2622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EC594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1113D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4DB2C55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1.基础无筋砼垫层(C30非泵送预拌砼)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2.现浇混凝土垫层复合木模板(不用砂浆垫块，改用塑料卡)</w:t>
            </w:r>
          </w:p>
        </w:tc>
        <w:tc>
          <w:tcPr>
            <w:tcW w:w="718" w:type="dxa"/>
            <w:shd w:val="clear" w:color="auto" w:fill="auto"/>
            <w:vAlign w:val="center"/>
          </w:tcPr>
          <w:p w14:paraId="490FA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6D052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745B19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D236E5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A38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97" w:type="dxa"/>
            <w:shd w:val="clear" w:color="auto" w:fill="auto"/>
            <w:vAlign w:val="center"/>
          </w:tcPr>
          <w:p w14:paraId="59865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67" w:type="dxa"/>
            <w:gridSpan w:val="2"/>
            <w:shd w:val="clear" w:color="auto" w:fill="auto"/>
            <w:vAlign w:val="center"/>
          </w:tcPr>
          <w:p w14:paraId="3E7596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现浇构件钢筋</w:t>
            </w:r>
          </w:p>
        </w:tc>
        <w:tc>
          <w:tcPr>
            <w:tcW w:w="4318" w:type="dxa"/>
            <w:shd w:val="clear" w:color="auto" w:fill="auto"/>
            <w:vAlign w:val="center"/>
          </w:tcPr>
          <w:p w14:paraId="6FEEDF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三级钢筋Φ≤12</w:t>
            </w:r>
          </w:p>
        </w:tc>
        <w:tc>
          <w:tcPr>
            <w:tcW w:w="718" w:type="dxa"/>
            <w:shd w:val="clear" w:color="auto" w:fill="auto"/>
            <w:vAlign w:val="center"/>
          </w:tcPr>
          <w:p w14:paraId="2DC259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763" w:type="dxa"/>
            <w:shd w:val="clear" w:color="auto" w:fill="auto"/>
            <w:vAlign w:val="center"/>
          </w:tcPr>
          <w:p w14:paraId="3C954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0.49</w:t>
            </w:r>
          </w:p>
        </w:tc>
        <w:tc>
          <w:tcPr>
            <w:tcW w:w="885" w:type="dxa"/>
            <w:shd w:val="clear" w:color="auto" w:fill="auto"/>
            <w:vAlign w:val="center"/>
          </w:tcPr>
          <w:p w14:paraId="47D523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0F1F71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E1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397" w:type="dxa"/>
            <w:shd w:val="clear" w:color="auto" w:fill="auto"/>
            <w:vAlign w:val="center"/>
          </w:tcPr>
          <w:p w14:paraId="4E1E0C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67" w:type="dxa"/>
            <w:gridSpan w:val="2"/>
            <w:shd w:val="clear" w:color="auto" w:fill="auto"/>
            <w:vAlign w:val="center"/>
          </w:tcPr>
          <w:p w14:paraId="253C06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人造草坪铺贴（3cm环保特密，26250密度）</w:t>
            </w:r>
          </w:p>
        </w:tc>
        <w:tc>
          <w:tcPr>
            <w:tcW w:w="4318" w:type="dxa"/>
            <w:shd w:val="clear" w:color="auto" w:fill="auto"/>
            <w:vAlign w:val="center"/>
          </w:tcPr>
          <w:p w14:paraId="0D67CA0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人造草坪铺贴（3cm环保特密，26250密度）</w:t>
            </w:r>
          </w:p>
        </w:tc>
        <w:tc>
          <w:tcPr>
            <w:tcW w:w="718" w:type="dxa"/>
            <w:shd w:val="clear" w:color="auto" w:fill="auto"/>
            <w:vAlign w:val="center"/>
          </w:tcPr>
          <w:p w14:paraId="08CAF2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BC5D5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885" w:type="dxa"/>
            <w:shd w:val="clear" w:color="auto" w:fill="auto"/>
            <w:vAlign w:val="center"/>
          </w:tcPr>
          <w:p w14:paraId="6B490B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76ABE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E5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4" w:hRule="atLeast"/>
        </w:trPr>
        <w:tc>
          <w:tcPr>
            <w:tcW w:w="397" w:type="dxa"/>
            <w:shd w:val="clear" w:color="auto" w:fill="auto"/>
            <w:vAlign w:val="center"/>
          </w:tcPr>
          <w:p w14:paraId="759B68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67" w:type="dxa"/>
            <w:gridSpan w:val="2"/>
            <w:shd w:val="clear" w:color="auto" w:fill="auto"/>
            <w:vAlign w:val="center"/>
          </w:tcPr>
          <w:p w14:paraId="302B4C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余方弃置</w:t>
            </w:r>
          </w:p>
        </w:tc>
        <w:tc>
          <w:tcPr>
            <w:tcW w:w="4318" w:type="dxa"/>
            <w:shd w:val="clear" w:color="auto" w:fill="auto"/>
            <w:vAlign w:val="center"/>
          </w:tcPr>
          <w:p w14:paraId="4F915E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余方弃置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1.装车外运，5m3/车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2.弃置距离、装卸方式投标人自行考虑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3.含渣土弃置、消纳、保洁费等一切费用</w:t>
            </w:r>
          </w:p>
        </w:tc>
        <w:tc>
          <w:tcPr>
            <w:tcW w:w="718" w:type="dxa"/>
            <w:shd w:val="clear" w:color="auto" w:fill="auto"/>
            <w:vAlign w:val="center"/>
          </w:tcPr>
          <w:p w14:paraId="0D4F0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666E9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5" w:type="dxa"/>
            <w:shd w:val="clear" w:color="auto" w:fill="auto"/>
            <w:vAlign w:val="center"/>
          </w:tcPr>
          <w:p w14:paraId="2C3659E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E15B2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507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4" w:hRule="atLeast"/>
        </w:trPr>
        <w:tc>
          <w:tcPr>
            <w:tcW w:w="397" w:type="dxa"/>
            <w:shd w:val="clear" w:color="auto" w:fill="auto"/>
            <w:vAlign w:val="center"/>
          </w:tcPr>
          <w:p w14:paraId="252CE7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67" w:type="dxa"/>
            <w:gridSpan w:val="2"/>
            <w:shd w:val="clear" w:color="auto" w:fill="auto"/>
            <w:vAlign w:val="center"/>
          </w:tcPr>
          <w:p w14:paraId="5D3D1D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C30混凝土回填</w:t>
            </w:r>
          </w:p>
        </w:tc>
        <w:tc>
          <w:tcPr>
            <w:tcW w:w="4318" w:type="dxa"/>
            <w:shd w:val="clear" w:color="auto" w:fill="auto"/>
            <w:vAlign w:val="center"/>
          </w:tcPr>
          <w:p w14:paraId="0EDC96A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基础无筋砼垫层(C30非泵送预拌砼)</w:t>
            </w:r>
          </w:p>
        </w:tc>
        <w:tc>
          <w:tcPr>
            <w:tcW w:w="718" w:type="dxa"/>
            <w:shd w:val="clear" w:color="auto" w:fill="auto"/>
            <w:vAlign w:val="center"/>
          </w:tcPr>
          <w:p w14:paraId="5EE8E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4A2FF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2.14</w:t>
            </w:r>
          </w:p>
        </w:tc>
        <w:tc>
          <w:tcPr>
            <w:tcW w:w="885" w:type="dxa"/>
            <w:shd w:val="clear" w:color="auto" w:fill="auto"/>
            <w:vAlign w:val="center"/>
          </w:tcPr>
          <w:p w14:paraId="358BFFA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B217E7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DD70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1069B3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67" w:type="dxa"/>
            <w:gridSpan w:val="2"/>
            <w:shd w:val="clear" w:color="auto" w:fill="auto"/>
            <w:vAlign w:val="center"/>
          </w:tcPr>
          <w:p w14:paraId="108E48E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318" w:type="dxa"/>
            <w:shd w:val="clear" w:color="auto" w:fill="auto"/>
            <w:vAlign w:val="center"/>
          </w:tcPr>
          <w:p w14:paraId="254D89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718" w:type="dxa"/>
            <w:shd w:val="clear" w:color="auto" w:fill="auto"/>
            <w:vAlign w:val="center"/>
          </w:tcPr>
          <w:p w14:paraId="11860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655BB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23DA27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E7F77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20A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4D5C7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67" w:type="dxa"/>
            <w:gridSpan w:val="2"/>
            <w:shd w:val="clear" w:color="auto" w:fill="auto"/>
            <w:vAlign w:val="center"/>
          </w:tcPr>
          <w:p w14:paraId="1A8099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318" w:type="dxa"/>
            <w:shd w:val="clear" w:color="auto" w:fill="auto"/>
            <w:vAlign w:val="center"/>
          </w:tcPr>
          <w:p w14:paraId="3EDA38A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1.300*600墙砖白水泥擦缝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718" w:type="dxa"/>
            <w:shd w:val="clear" w:color="auto" w:fill="auto"/>
            <w:vAlign w:val="center"/>
          </w:tcPr>
          <w:p w14:paraId="7156A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AAE8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885" w:type="dxa"/>
            <w:shd w:val="clear" w:color="auto" w:fill="auto"/>
            <w:vAlign w:val="center"/>
          </w:tcPr>
          <w:p w14:paraId="1065D2A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CF38AD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FD8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5648A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67" w:type="dxa"/>
            <w:gridSpan w:val="2"/>
            <w:shd w:val="clear" w:color="auto" w:fill="auto"/>
            <w:vAlign w:val="center"/>
          </w:tcPr>
          <w:p w14:paraId="4AE550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隔断安装（800*高800mm）</w:t>
            </w:r>
          </w:p>
        </w:tc>
        <w:tc>
          <w:tcPr>
            <w:tcW w:w="4318" w:type="dxa"/>
            <w:shd w:val="clear" w:color="auto" w:fill="auto"/>
            <w:vAlign w:val="center"/>
          </w:tcPr>
          <w:p w14:paraId="7C6355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1.隔断安装（800*高800mm）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ED1B5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w:t>
            </w:r>
          </w:p>
        </w:tc>
        <w:tc>
          <w:tcPr>
            <w:tcW w:w="763" w:type="dxa"/>
            <w:shd w:val="clear" w:color="auto" w:fill="auto"/>
            <w:vAlign w:val="center"/>
          </w:tcPr>
          <w:p w14:paraId="4569C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5E26FAC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77A75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510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367A4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67" w:type="dxa"/>
            <w:gridSpan w:val="2"/>
            <w:shd w:val="clear" w:color="auto" w:fill="auto"/>
            <w:vAlign w:val="center"/>
          </w:tcPr>
          <w:p w14:paraId="59A932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59AB70E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7C893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7FBECB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885" w:type="dxa"/>
            <w:shd w:val="clear" w:color="auto" w:fill="auto"/>
            <w:vAlign w:val="center"/>
          </w:tcPr>
          <w:p w14:paraId="5D8E79F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30546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0EE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97" w:type="dxa"/>
            <w:shd w:val="clear" w:color="auto" w:fill="auto"/>
            <w:vAlign w:val="center"/>
          </w:tcPr>
          <w:p w14:paraId="122C6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67" w:type="dxa"/>
            <w:gridSpan w:val="2"/>
            <w:shd w:val="clear" w:color="auto" w:fill="auto"/>
            <w:vAlign w:val="center"/>
          </w:tcPr>
          <w:p w14:paraId="4AAA99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回填方</w:t>
            </w:r>
          </w:p>
        </w:tc>
        <w:tc>
          <w:tcPr>
            <w:tcW w:w="4318" w:type="dxa"/>
            <w:shd w:val="clear" w:color="auto" w:fill="auto"/>
            <w:vAlign w:val="center"/>
          </w:tcPr>
          <w:p w14:paraId="79A4FA6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夯填地面回填土</w:t>
            </w:r>
          </w:p>
        </w:tc>
        <w:tc>
          <w:tcPr>
            <w:tcW w:w="718" w:type="dxa"/>
            <w:shd w:val="clear" w:color="auto" w:fill="auto"/>
            <w:vAlign w:val="center"/>
          </w:tcPr>
          <w:p w14:paraId="4D6F4C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70AD6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885" w:type="dxa"/>
            <w:shd w:val="clear" w:color="auto" w:fill="auto"/>
            <w:vAlign w:val="center"/>
          </w:tcPr>
          <w:p w14:paraId="07CC78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1604B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721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397" w:type="dxa"/>
            <w:shd w:val="clear" w:color="auto" w:fill="auto"/>
            <w:vAlign w:val="center"/>
          </w:tcPr>
          <w:p w14:paraId="00E592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67" w:type="dxa"/>
            <w:gridSpan w:val="2"/>
            <w:shd w:val="clear" w:color="auto" w:fill="auto"/>
            <w:vAlign w:val="center"/>
          </w:tcPr>
          <w:p w14:paraId="33373D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墙面装饰板-2.5mm氟碳漆铝板</w:t>
            </w:r>
          </w:p>
        </w:tc>
        <w:tc>
          <w:tcPr>
            <w:tcW w:w="4318" w:type="dxa"/>
            <w:shd w:val="clear" w:color="auto" w:fill="auto"/>
            <w:vAlign w:val="center"/>
          </w:tcPr>
          <w:p w14:paraId="14E3B6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2、2.5mm氟碳漆铝板</w:t>
            </w:r>
          </w:p>
        </w:tc>
        <w:tc>
          <w:tcPr>
            <w:tcW w:w="718" w:type="dxa"/>
            <w:shd w:val="clear" w:color="auto" w:fill="auto"/>
            <w:vAlign w:val="center"/>
          </w:tcPr>
          <w:p w14:paraId="58BC4D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68C25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5" w:type="dxa"/>
            <w:shd w:val="clear" w:color="auto" w:fill="auto"/>
            <w:vAlign w:val="center"/>
          </w:tcPr>
          <w:p w14:paraId="5627ED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AE15A1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DBF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6CF0B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67" w:type="dxa"/>
            <w:gridSpan w:val="2"/>
            <w:shd w:val="clear" w:color="auto" w:fill="auto"/>
            <w:vAlign w:val="center"/>
          </w:tcPr>
          <w:p w14:paraId="2425CE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543ECDC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32484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EDF4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885" w:type="dxa"/>
            <w:shd w:val="clear" w:color="auto" w:fill="auto"/>
            <w:vAlign w:val="center"/>
          </w:tcPr>
          <w:p w14:paraId="3AC7E37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F9864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023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23" w:hRule="atLeast"/>
        </w:trPr>
        <w:tc>
          <w:tcPr>
            <w:tcW w:w="397" w:type="dxa"/>
            <w:shd w:val="clear" w:color="auto" w:fill="auto"/>
            <w:vAlign w:val="center"/>
          </w:tcPr>
          <w:p w14:paraId="5FBD87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67" w:type="dxa"/>
            <w:gridSpan w:val="2"/>
            <w:shd w:val="clear" w:color="auto" w:fill="auto"/>
            <w:vAlign w:val="center"/>
          </w:tcPr>
          <w:p w14:paraId="350CAA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15mm塑胶地面</w:t>
            </w:r>
          </w:p>
        </w:tc>
        <w:tc>
          <w:tcPr>
            <w:tcW w:w="4318" w:type="dxa"/>
            <w:shd w:val="clear" w:color="auto" w:fill="auto"/>
            <w:vAlign w:val="center"/>
          </w:tcPr>
          <w:p w14:paraId="041219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1.基层处理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2.EPDM塑胶颗粒地面（耐黄变胶水）（厚15mm)（颗粒含胶量&gt;20%，颗粒与胶水比例1:5）</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3.底层聚氨酯粘合剂新国标环保颗粒，面层聚氨酯跑道耐候漆EPDM颗粒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4.符合GB 36246-2018《中小学合成材料面层运动场地》规范要求</w:t>
            </w:r>
          </w:p>
        </w:tc>
        <w:tc>
          <w:tcPr>
            <w:tcW w:w="718" w:type="dxa"/>
            <w:shd w:val="clear" w:color="auto" w:fill="auto"/>
            <w:vAlign w:val="center"/>
          </w:tcPr>
          <w:p w14:paraId="06CB88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1AB5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72BDD08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902364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1963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404793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67" w:type="dxa"/>
            <w:gridSpan w:val="2"/>
            <w:shd w:val="clear" w:color="auto" w:fill="auto"/>
            <w:vAlign w:val="center"/>
          </w:tcPr>
          <w:p w14:paraId="15F911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701C3E0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5E486A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E81C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885" w:type="dxa"/>
            <w:shd w:val="clear" w:color="auto" w:fill="auto"/>
            <w:vAlign w:val="center"/>
          </w:tcPr>
          <w:p w14:paraId="3D94A7B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EEE867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934E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30FF1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67" w:type="dxa"/>
            <w:gridSpan w:val="2"/>
            <w:shd w:val="clear" w:color="auto" w:fill="auto"/>
            <w:vAlign w:val="center"/>
          </w:tcPr>
          <w:p w14:paraId="56A053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318" w:type="dxa"/>
            <w:shd w:val="clear" w:color="auto" w:fill="auto"/>
            <w:vAlign w:val="center"/>
          </w:tcPr>
          <w:p w14:paraId="37428B6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3、600*600*1.0mm铝板吊顶</w:t>
            </w:r>
          </w:p>
        </w:tc>
        <w:tc>
          <w:tcPr>
            <w:tcW w:w="718" w:type="dxa"/>
            <w:shd w:val="clear" w:color="auto" w:fill="auto"/>
            <w:vAlign w:val="center"/>
          </w:tcPr>
          <w:p w14:paraId="358F9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42AE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885" w:type="dxa"/>
            <w:shd w:val="clear" w:color="auto" w:fill="auto"/>
            <w:vAlign w:val="center"/>
          </w:tcPr>
          <w:p w14:paraId="154B7E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9E96F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19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6CCF7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67" w:type="dxa"/>
            <w:gridSpan w:val="2"/>
            <w:shd w:val="clear" w:color="auto" w:fill="auto"/>
            <w:vAlign w:val="center"/>
          </w:tcPr>
          <w:p w14:paraId="31A8B0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18" w:type="dxa"/>
            <w:shd w:val="clear" w:color="auto" w:fill="auto"/>
            <w:vAlign w:val="center"/>
          </w:tcPr>
          <w:p w14:paraId="689BB22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shd w:val="clear" w:color="auto" w:fill="auto"/>
            <w:vAlign w:val="center"/>
          </w:tcPr>
          <w:p w14:paraId="3E69D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66FA8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04AE241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E00331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A0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650164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67" w:type="dxa"/>
            <w:gridSpan w:val="2"/>
            <w:shd w:val="clear" w:color="auto" w:fill="auto"/>
            <w:vAlign w:val="center"/>
          </w:tcPr>
          <w:p w14:paraId="573F5F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7861619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704D2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62B1B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c>
          <w:tcPr>
            <w:tcW w:w="885" w:type="dxa"/>
            <w:shd w:val="clear" w:color="auto" w:fill="auto"/>
            <w:vAlign w:val="center"/>
          </w:tcPr>
          <w:p w14:paraId="6A3858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D9D2B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0EA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2B433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67" w:type="dxa"/>
            <w:gridSpan w:val="2"/>
            <w:shd w:val="clear" w:color="auto" w:fill="auto"/>
            <w:vAlign w:val="center"/>
          </w:tcPr>
          <w:p w14:paraId="49BB77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shd w:val="clear" w:color="auto" w:fill="auto"/>
            <w:vAlign w:val="center"/>
          </w:tcPr>
          <w:p w14:paraId="265CEB9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shd w:val="clear" w:color="auto" w:fill="auto"/>
            <w:vAlign w:val="center"/>
          </w:tcPr>
          <w:p w14:paraId="01E76B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6034F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885" w:type="dxa"/>
            <w:shd w:val="clear" w:color="auto" w:fill="auto"/>
            <w:vAlign w:val="center"/>
          </w:tcPr>
          <w:p w14:paraId="417119B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A9C12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797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2" w:hRule="atLeast"/>
        </w:trPr>
        <w:tc>
          <w:tcPr>
            <w:tcW w:w="397" w:type="dxa"/>
            <w:shd w:val="clear" w:color="auto" w:fill="auto"/>
            <w:vAlign w:val="center"/>
          </w:tcPr>
          <w:p w14:paraId="11A15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67" w:type="dxa"/>
            <w:gridSpan w:val="2"/>
            <w:shd w:val="clear" w:color="auto" w:fill="auto"/>
            <w:vAlign w:val="center"/>
          </w:tcPr>
          <w:p w14:paraId="403A62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给水管</w:t>
            </w:r>
          </w:p>
        </w:tc>
        <w:tc>
          <w:tcPr>
            <w:tcW w:w="4318" w:type="dxa"/>
            <w:shd w:val="clear" w:color="auto" w:fill="auto"/>
            <w:vAlign w:val="center"/>
          </w:tcPr>
          <w:p w14:paraId="47DDC7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718" w:type="dxa"/>
            <w:shd w:val="clear" w:color="auto" w:fill="auto"/>
            <w:vAlign w:val="center"/>
          </w:tcPr>
          <w:p w14:paraId="30451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B440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885" w:type="dxa"/>
            <w:shd w:val="clear" w:color="auto" w:fill="auto"/>
            <w:vAlign w:val="center"/>
          </w:tcPr>
          <w:p w14:paraId="72E31CB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2D1438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04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6EAD62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67" w:type="dxa"/>
            <w:gridSpan w:val="2"/>
            <w:shd w:val="clear" w:color="auto" w:fill="auto"/>
            <w:vAlign w:val="center"/>
          </w:tcPr>
          <w:p w14:paraId="3E7A3A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马桶安装</w:t>
            </w:r>
          </w:p>
        </w:tc>
        <w:tc>
          <w:tcPr>
            <w:tcW w:w="4318" w:type="dxa"/>
            <w:shd w:val="clear" w:color="auto" w:fill="auto"/>
            <w:vAlign w:val="center"/>
          </w:tcPr>
          <w:p w14:paraId="12E93DE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1.名称：马桶安装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1F7EA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763" w:type="dxa"/>
            <w:shd w:val="clear" w:color="auto" w:fill="auto"/>
            <w:vAlign w:val="center"/>
          </w:tcPr>
          <w:p w14:paraId="518D6D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1FC8998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05D0B6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848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64788A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67" w:type="dxa"/>
            <w:gridSpan w:val="2"/>
            <w:shd w:val="clear" w:color="auto" w:fill="auto"/>
            <w:vAlign w:val="center"/>
          </w:tcPr>
          <w:p w14:paraId="05FFC0B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318" w:type="dxa"/>
            <w:shd w:val="clear" w:color="auto" w:fill="auto"/>
            <w:vAlign w:val="center"/>
          </w:tcPr>
          <w:p w14:paraId="0FD3A8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1.水阀加厚PPR截止阀32/1寸</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15BED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5D9E0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5E68437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FF1ED3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85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397" w:type="dxa"/>
            <w:shd w:val="clear" w:color="auto" w:fill="auto"/>
            <w:vAlign w:val="center"/>
          </w:tcPr>
          <w:p w14:paraId="448A1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67" w:type="dxa"/>
            <w:gridSpan w:val="2"/>
            <w:shd w:val="clear" w:color="auto" w:fill="auto"/>
            <w:vAlign w:val="center"/>
          </w:tcPr>
          <w:p w14:paraId="53B958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全铜地漏</w:t>
            </w:r>
          </w:p>
        </w:tc>
        <w:tc>
          <w:tcPr>
            <w:tcW w:w="4318" w:type="dxa"/>
            <w:shd w:val="clear" w:color="auto" w:fill="auto"/>
            <w:vAlign w:val="center"/>
          </w:tcPr>
          <w:p w14:paraId="6A524F5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1.名称全铜地漏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2.规格：100mm*100mm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718" w:type="dxa"/>
            <w:shd w:val="clear" w:color="auto" w:fill="auto"/>
            <w:vAlign w:val="center"/>
          </w:tcPr>
          <w:p w14:paraId="6960D8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2D864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30E27A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508A1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FC2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1" w:hRule="atLeast"/>
        </w:trPr>
        <w:tc>
          <w:tcPr>
            <w:tcW w:w="397" w:type="dxa"/>
            <w:shd w:val="clear" w:color="auto" w:fill="auto"/>
            <w:vAlign w:val="center"/>
          </w:tcPr>
          <w:p w14:paraId="47E879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67" w:type="dxa"/>
            <w:gridSpan w:val="2"/>
            <w:shd w:val="clear" w:color="auto" w:fill="auto"/>
            <w:vAlign w:val="center"/>
          </w:tcPr>
          <w:p w14:paraId="724194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600*600LED集成吊顶灯</w:t>
            </w:r>
          </w:p>
        </w:tc>
        <w:tc>
          <w:tcPr>
            <w:tcW w:w="4318" w:type="dxa"/>
            <w:shd w:val="clear" w:color="auto" w:fill="auto"/>
            <w:vAlign w:val="center"/>
          </w:tcPr>
          <w:p w14:paraId="3D14BE8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1.名称：600*600LED集成吊顶灯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718" w:type="dxa"/>
            <w:shd w:val="clear" w:color="auto" w:fill="auto"/>
            <w:vAlign w:val="center"/>
          </w:tcPr>
          <w:p w14:paraId="5FFCD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423B5B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721A84E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B0627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CD1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586" w:type="dxa"/>
            <w:gridSpan w:val="8"/>
            <w:shd w:val="clear" w:color="auto" w:fill="auto"/>
            <w:vAlign w:val="center"/>
          </w:tcPr>
          <w:p w14:paraId="2F4E29A4">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江宁中心幼儿园：</w:t>
            </w:r>
          </w:p>
        </w:tc>
      </w:tr>
      <w:tr w14:paraId="1F93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1058F17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7" w:type="dxa"/>
            <w:gridSpan w:val="2"/>
            <w:shd w:val="clear" w:color="auto" w:fill="auto"/>
            <w:vAlign w:val="center"/>
          </w:tcPr>
          <w:p w14:paraId="6A4C544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18" w:type="dxa"/>
            <w:shd w:val="clear" w:color="auto" w:fill="auto"/>
            <w:vAlign w:val="center"/>
          </w:tcPr>
          <w:p w14:paraId="7645A3C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2354C00B">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5805A71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15F11DE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7DE64E9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390BF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97" w:type="dxa"/>
            <w:shd w:val="clear" w:color="auto" w:fill="auto"/>
            <w:vAlign w:val="center"/>
          </w:tcPr>
          <w:p w14:paraId="52773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7" w:type="dxa"/>
            <w:gridSpan w:val="2"/>
            <w:shd w:val="clear" w:color="auto" w:fill="auto"/>
            <w:vAlign w:val="center"/>
          </w:tcPr>
          <w:p w14:paraId="605B2B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栏杆、栏板拆除</w:t>
            </w:r>
          </w:p>
        </w:tc>
        <w:tc>
          <w:tcPr>
            <w:tcW w:w="4318" w:type="dxa"/>
            <w:shd w:val="clear" w:color="auto" w:fill="auto"/>
            <w:vAlign w:val="center"/>
          </w:tcPr>
          <w:p w14:paraId="006DB0A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1.拆除金属栏杆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5349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2D41CE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85" w:type="dxa"/>
            <w:shd w:val="clear" w:color="auto" w:fill="auto"/>
            <w:vAlign w:val="center"/>
          </w:tcPr>
          <w:p w14:paraId="7C96D84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197FB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A06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97" w:type="dxa"/>
            <w:shd w:val="clear" w:color="auto" w:fill="auto"/>
            <w:vAlign w:val="center"/>
          </w:tcPr>
          <w:p w14:paraId="54E850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7" w:type="dxa"/>
            <w:gridSpan w:val="2"/>
            <w:shd w:val="clear" w:color="auto" w:fill="auto"/>
            <w:vAlign w:val="center"/>
          </w:tcPr>
          <w:p w14:paraId="264E48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318" w:type="dxa"/>
            <w:shd w:val="clear" w:color="auto" w:fill="auto"/>
            <w:vAlign w:val="center"/>
          </w:tcPr>
          <w:p w14:paraId="209479F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2619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3BAD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85" w:type="dxa"/>
            <w:shd w:val="clear" w:color="auto" w:fill="auto"/>
            <w:vAlign w:val="center"/>
          </w:tcPr>
          <w:p w14:paraId="576563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E4F955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3C8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97" w:type="dxa"/>
            <w:shd w:val="clear" w:color="auto" w:fill="auto"/>
            <w:vAlign w:val="center"/>
          </w:tcPr>
          <w:p w14:paraId="01848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7" w:type="dxa"/>
            <w:gridSpan w:val="2"/>
            <w:shd w:val="clear" w:color="auto" w:fill="auto"/>
            <w:vAlign w:val="center"/>
          </w:tcPr>
          <w:p w14:paraId="34A433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天棚面龙骨及饰面拆除</w:t>
            </w:r>
          </w:p>
        </w:tc>
        <w:tc>
          <w:tcPr>
            <w:tcW w:w="4318" w:type="dxa"/>
            <w:shd w:val="clear" w:color="auto" w:fill="auto"/>
            <w:vAlign w:val="center"/>
          </w:tcPr>
          <w:p w14:paraId="47CB4F4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1.集成吊顶、石膏板吊顶、矿棉板龙骨、吊筋拆除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1E27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E0DE5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885" w:type="dxa"/>
            <w:shd w:val="clear" w:color="auto" w:fill="auto"/>
            <w:vAlign w:val="center"/>
          </w:tcPr>
          <w:p w14:paraId="79A952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78AA08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30B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3844B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7" w:type="dxa"/>
            <w:gridSpan w:val="2"/>
            <w:shd w:val="clear" w:color="auto" w:fill="auto"/>
            <w:vAlign w:val="center"/>
          </w:tcPr>
          <w:p w14:paraId="0B9A95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木饰面及基层拆除</w:t>
            </w:r>
          </w:p>
        </w:tc>
        <w:tc>
          <w:tcPr>
            <w:tcW w:w="4318" w:type="dxa"/>
            <w:shd w:val="clear" w:color="auto" w:fill="auto"/>
            <w:vAlign w:val="center"/>
          </w:tcPr>
          <w:p w14:paraId="5EAA54D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1.木饰面及基层拆除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CDC7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35DEA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774C913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0D8A0C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AE3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8" w:hRule="atLeast"/>
        </w:trPr>
        <w:tc>
          <w:tcPr>
            <w:tcW w:w="397" w:type="dxa"/>
            <w:shd w:val="clear" w:color="auto" w:fill="auto"/>
            <w:vAlign w:val="center"/>
          </w:tcPr>
          <w:p w14:paraId="3B3761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7" w:type="dxa"/>
            <w:gridSpan w:val="2"/>
            <w:shd w:val="clear" w:color="auto" w:fill="auto"/>
            <w:vAlign w:val="center"/>
          </w:tcPr>
          <w:p w14:paraId="5C736B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18" w:type="dxa"/>
            <w:shd w:val="clear" w:color="auto" w:fill="auto"/>
            <w:vAlign w:val="center"/>
          </w:tcPr>
          <w:p w14:paraId="2C9DE5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5A4A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4350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23AD471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00225D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3D8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4CB9B6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7" w:type="dxa"/>
            <w:gridSpan w:val="2"/>
            <w:shd w:val="clear" w:color="auto" w:fill="auto"/>
            <w:vAlign w:val="center"/>
          </w:tcPr>
          <w:p w14:paraId="28193B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砖砌体拆除</w:t>
            </w:r>
          </w:p>
        </w:tc>
        <w:tc>
          <w:tcPr>
            <w:tcW w:w="4318" w:type="dxa"/>
            <w:shd w:val="clear" w:color="auto" w:fill="auto"/>
            <w:vAlign w:val="center"/>
          </w:tcPr>
          <w:p w14:paraId="3412B9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1.拆除混合砂浆实砌墙、柱</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2ADEA3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160718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7E33D76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295DB6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37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064D56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7" w:type="dxa"/>
            <w:gridSpan w:val="2"/>
            <w:shd w:val="clear" w:color="auto" w:fill="auto"/>
            <w:vAlign w:val="center"/>
          </w:tcPr>
          <w:p w14:paraId="271E9D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屋面卷材防水拆除</w:t>
            </w:r>
          </w:p>
        </w:tc>
        <w:tc>
          <w:tcPr>
            <w:tcW w:w="4318" w:type="dxa"/>
            <w:shd w:val="clear" w:color="auto" w:fill="auto"/>
            <w:vAlign w:val="center"/>
          </w:tcPr>
          <w:p w14:paraId="64437FF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1.屋面卷材防水拆除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6C438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4E64E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85" w:type="dxa"/>
            <w:shd w:val="clear" w:color="auto" w:fill="auto"/>
            <w:vAlign w:val="center"/>
          </w:tcPr>
          <w:p w14:paraId="3868335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D0E47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C64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397" w:type="dxa"/>
            <w:shd w:val="clear" w:color="auto" w:fill="auto"/>
            <w:vAlign w:val="center"/>
          </w:tcPr>
          <w:p w14:paraId="44D997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7" w:type="dxa"/>
            <w:gridSpan w:val="2"/>
            <w:shd w:val="clear" w:color="auto" w:fill="auto"/>
            <w:vAlign w:val="center"/>
          </w:tcPr>
          <w:p w14:paraId="4CDE3A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18" w:type="dxa"/>
            <w:shd w:val="clear" w:color="auto" w:fill="auto"/>
            <w:vAlign w:val="center"/>
          </w:tcPr>
          <w:p w14:paraId="05EABE4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6B621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0C2A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885" w:type="dxa"/>
            <w:shd w:val="clear" w:color="auto" w:fill="auto"/>
            <w:vAlign w:val="center"/>
          </w:tcPr>
          <w:p w14:paraId="66CBEA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E93260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E8BD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0C2BA3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7" w:type="dxa"/>
            <w:gridSpan w:val="2"/>
            <w:shd w:val="clear" w:color="auto" w:fill="auto"/>
            <w:vAlign w:val="center"/>
          </w:tcPr>
          <w:p w14:paraId="712CB2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墙砖拆除</w:t>
            </w:r>
          </w:p>
        </w:tc>
        <w:tc>
          <w:tcPr>
            <w:tcW w:w="4318" w:type="dxa"/>
            <w:shd w:val="clear" w:color="auto" w:fill="auto"/>
            <w:vAlign w:val="center"/>
          </w:tcPr>
          <w:p w14:paraId="247A1AC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1.墙砖及结合层铲除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1E8803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4548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702EA0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782B87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9F2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trPr>
        <w:tc>
          <w:tcPr>
            <w:tcW w:w="397" w:type="dxa"/>
            <w:shd w:val="clear" w:color="auto" w:fill="auto"/>
            <w:vAlign w:val="center"/>
          </w:tcPr>
          <w:p w14:paraId="5225B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7" w:type="dxa"/>
            <w:gridSpan w:val="2"/>
            <w:shd w:val="clear" w:color="auto" w:fill="auto"/>
            <w:vAlign w:val="center"/>
          </w:tcPr>
          <w:p w14:paraId="23081B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蹲坑拆除</w:t>
            </w:r>
          </w:p>
        </w:tc>
        <w:tc>
          <w:tcPr>
            <w:tcW w:w="4318" w:type="dxa"/>
            <w:shd w:val="clear" w:color="auto" w:fill="auto"/>
            <w:vAlign w:val="center"/>
          </w:tcPr>
          <w:p w14:paraId="568644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7C22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7376A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885" w:type="dxa"/>
            <w:shd w:val="clear" w:color="auto" w:fill="auto"/>
            <w:vAlign w:val="center"/>
          </w:tcPr>
          <w:p w14:paraId="08729E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7C1514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B1B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291A58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7" w:type="dxa"/>
            <w:gridSpan w:val="2"/>
            <w:shd w:val="clear" w:color="auto" w:fill="auto"/>
            <w:vAlign w:val="center"/>
          </w:tcPr>
          <w:p w14:paraId="48FB97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蹲坑隔板拆除</w:t>
            </w:r>
          </w:p>
        </w:tc>
        <w:tc>
          <w:tcPr>
            <w:tcW w:w="4318" w:type="dxa"/>
            <w:shd w:val="clear" w:color="auto" w:fill="auto"/>
            <w:vAlign w:val="center"/>
          </w:tcPr>
          <w:p w14:paraId="323B0D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1.蹲坑隔板拆除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55680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1873A0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7CE1D4A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DEB7AA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88B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9" w:hRule="atLeast"/>
        </w:trPr>
        <w:tc>
          <w:tcPr>
            <w:tcW w:w="397" w:type="dxa"/>
            <w:shd w:val="clear" w:color="auto" w:fill="auto"/>
            <w:vAlign w:val="center"/>
          </w:tcPr>
          <w:p w14:paraId="597828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7" w:type="dxa"/>
            <w:gridSpan w:val="2"/>
            <w:shd w:val="clear" w:color="auto" w:fill="auto"/>
            <w:vAlign w:val="center"/>
          </w:tcPr>
          <w:p w14:paraId="516106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地砖拆除</w:t>
            </w:r>
          </w:p>
        </w:tc>
        <w:tc>
          <w:tcPr>
            <w:tcW w:w="4318" w:type="dxa"/>
            <w:shd w:val="clear" w:color="auto" w:fill="auto"/>
            <w:vAlign w:val="center"/>
          </w:tcPr>
          <w:p w14:paraId="075385F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1.铲除地砖及找平层拆除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007808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8293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7B76388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257C4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96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14" w:hRule="atLeast"/>
        </w:trPr>
        <w:tc>
          <w:tcPr>
            <w:tcW w:w="397" w:type="dxa"/>
            <w:shd w:val="clear" w:color="auto" w:fill="auto"/>
            <w:vAlign w:val="center"/>
          </w:tcPr>
          <w:p w14:paraId="5084BC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7" w:type="dxa"/>
            <w:gridSpan w:val="2"/>
            <w:shd w:val="clear" w:color="auto" w:fill="auto"/>
            <w:vAlign w:val="center"/>
          </w:tcPr>
          <w:p w14:paraId="1009CE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18" w:type="dxa"/>
            <w:shd w:val="clear" w:color="auto" w:fill="auto"/>
            <w:vAlign w:val="center"/>
          </w:tcPr>
          <w:p w14:paraId="1BE32E3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6CA12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488C9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17FA4C0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2C4A7B6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CDB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4" w:hRule="atLeast"/>
        </w:trPr>
        <w:tc>
          <w:tcPr>
            <w:tcW w:w="397" w:type="dxa"/>
            <w:shd w:val="clear" w:color="auto" w:fill="auto"/>
            <w:vAlign w:val="center"/>
          </w:tcPr>
          <w:p w14:paraId="25E5D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67" w:type="dxa"/>
            <w:gridSpan w:val="2"/>
            <w:shd w:val="clear" w:color="auto" w:fill="auto"/>
            <w:vAlign w:val="center"/>
          </w:tcPr>
          <w:p w14:paraId="780054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定制加厚波浪形镀锌护栏（高1.5-1.7米）</w:t>
            </w:r>
          </w:p>
        </w:tc>
        <w:tc>
          <w:tcPr>
            <w:tcW w:w="4318" w:type="dxa"/>
            <w:shd w:val="clear" w:color="auto" w:fill="auto"/>
            <w:vAlign w:val="center"/>
          </w:tcPr>
          <w:p w14:paraId="6D030F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1.定制加厚波浪形镀锌护栏（高1.5-1.7米）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BDC61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53A0D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885" w:type="dxa"/>
            <w:shd w:val="clear" w:color="auto" w:fill="auto"/>
            <w:vAlign w:val="center"/>
          </w:tcPr>
          <w:p w14:paraId="52CF83F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F7725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B52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4" w:hRule="atLeast"/>
        </w:trPr>
        <w:tc>
          <w:tcPr>
            <w:tcW w:w="397" w:type="dxa"/>
            <w:shd w:val="clear" w:color="auto" w:fill="auto"/>
            <w:vAlign w:val="center"/>
          </w:tcPr>
          <w:p w14:paraId="05604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67" w:type="dxa"/>
            <w:gridSpan w:val="2"/>
            <w:shd w:val="clear" w:color="auto" w:fill="auto"/>
            <w:vAlign w:val="center"/>
          </w:tcPr>
          <w:p w14:paraId="011104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定制加厚波浪形镀锌护栏门（高1.5-1.7米）</w:t>
            </w:r>
          </w:p>
        </w:tc>
        <w:tc>
          <w:tcPr>
            <w:tcW w:w="4318" w:type="dxa"/>
            <w:shd w:val="clear" w:color="auto" w:fill="auto"/>
            <w:vAlign w:val="center"/>
          </w:tcPr>
          <w:p w14:paraId="26DE9D4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1.定制加厚波浪形镀锌护栏门（高1.5-1.7米）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0774F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1F38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551336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026AA1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ABC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 w:hRule="atLeast"/>
        </w:trPr>
        <w:tc>
          <w:tcPr>
            <w:tcW w:w="397" w:type="dxa"/>
            <w:shd w:val="clear" w:color="auto" w:fill="auto"/>
            <w:vAlign w:val="center"/>
          </w:tcPr>
          <w:p w14:paraId="0B081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67" w:type="dxa"/>
            <w:gridSpan w:val="2"/>
            <w:shd w:val="clear" w:color="auto" w:fill="auto"/>
            <w:vAlign w:val="center"/>
          </w:tcPr>
          <w:p w14:paraId="0B093F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外墙砖铺贴</w:t>
            </w:r>
          </w:p>
        </w:tc>
        <w:tc>
          <w:tcPr>
            <w:tcW w:w="4318" w:type="dxa"/>
            <w:shd w:val="clear" w:color="auto" w:fill="auto"/>
            <w:vAlign w:val="center"/>
          </w:tcPr>
          <w:p w14:paraId="2FF6B4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20mm水泥砂浆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400*800mm外墙面砖</w:t>
            </w:r>
          </w:p>
        </w:tc>
        <w:tc>
          <w:tcPr>
            <w:tcW w:w="718" w:type="dxa"/>
            <w:shd w:val="clear" w:color="auto" w:fill="auto"/>
            <w:vAlign w:val="center"/>
          </w:tcPr>
          <w:p w14:paraId="7159C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C8510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885" w:type="dxa"/>
            <w:shd w:val="clear" w:color="auto" w:fill="auto"/>
            <w:vAlign w:val="center"/>
          </w:tcPr>
          <w:p w14:paraId="285F1CF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A54CCF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3C4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3247C5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67" w:type="dxa"/>
            <w:gridSpan w:val="2"/>
            <w:shd w:val="clear" w:color="auto" w:fill="auto"/>
            <w:vAlign w:val="center"/>
          </w:tcPr>
          <w:p w14:paraId="569C71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吊顶天棚</w:t>
            </w:r>
          </w:p>
        </w:tc>
        <w:tc>
          <w:tcPr>
            <w:tcW w:w="4318" w:type="dxa"/>
            <w:shd w:val="clear" w:color="auto" w:fill="auto"/>
            <w:vAlign w:val="center"/>
          </w:tcPr>
          <w:p w14:paraId="0F149B1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1、Φ8吊筋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2、轻钢龙骨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3、300*300*1.0mm铝板吊顶</w:t>
            </w:r>
          </w:p>
        </w:tc>
        <w:tc>
          <w:tcPr>
            <w:tcW w:w="718" w:type="dxa"/>
            <w:shd w:val="clear" w:color="auto" w:fill="auto"/>
            <w:vAlign w:val="center"/>
          </w:tcPr>
          <w:p w14:paraId="2F566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0B05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885" w:type="dxa"/>
            <w:shd w:val="clear" w:color="auto" w:fill="auto"/>
            <w:vAlign w:val="center"/>
          </w:tcPr>
          <w:p w14:paraId="321B578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A896A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C21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2" w:hRule="atLeast"/>
        </w:trPr>
        <w:tc>
          <w:tcPr>
            <w:tcW w:w="397" w:type="dxa"/>
            <w:shd w:val="clear" w:color="auto" w:fill="auto"/>
            <w:vAlign w:val="center"/>
          </w:tcPr>
          <w:p w14:paraId="5B5F7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67" w:type="dxa"/>
            <w:gridSpan w:val="2"/>
            <w:shd w:val="clear" w:color="auto" w:fill="auto"/>
            <w:vAlign w:val="center"/>
          </w:tcPr>
          <w:p w14:paraId="4041D0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304不锈钢电动伸缩门（高2米）</w:t>
            </w:r>
          </w:p>
        </w:tc>
        <w:tc>
          <w:tcPr>
            <w:tcW w:w="4318" w:type="dxa"/>
            <w:shd w:val="clear" w:color="auto" w:fill="auto"/>
            <w:vAlign w:val="center"/>
          </w:tcPr>
          <w:p w14:paraId="1E3B8C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304不锈钢电动伸缩门（高2米）</w:t>
            </w:r>
          </w:p>
        </w:tc>
        <w:tc>
          <w:tcPr>
            <w:tcW w:w="718" w:type="dxa"/>
            <w:shd w:val="clear" w:color="auto" w:fill="auto"/>
            <w:vAlign w:val="center"/>
          </w:tcPr>
          <w:p w14:paraId="6BCF83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D1669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885" w:type="dxa"/>
            <w:shd w:val="clear" w:color="auto" w:fill="auto"/>
            <w:vAlign w:val="center"/>
          </w:tcPr>
          <w:p w14:paraId="221D765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B68866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A7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6" w:hRule="atLeast"/>
        </w:trPr>
        <w:tc>
          <w:tcPr>
            <w:tcW w:w="397" w:type="dxa"/>
            <w:shd w:val="clear" w:color="auto" w:fill="auto"/>
            <w:vAlign w:val="center"/>
          </w:tcPr>
          <w:p w14:paraId="364FF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67" w:type="dxa"/>
            <w:gridSpan w:val="2"/>
            <w:shd w:val="clear" w:color="auto" w:fill="auto"/>
            <w:vAlign w:val="center"/>
          </w:tcPr>
          <w:p w14:paraId="01B50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双层木工板基层木饰面</w:t>
            </w:r>
          </w:p>
        </w:tc>
        <w:tc>
          <w:tcPr>
            <w:tcW w:w="4318" w:type="dxa"/>
            <w:shd w:val="clear" w:color="auto" w:fill="auto"/>
            <w:vAlign w:val="center"/>
          </w:tcPr>
          <w:p w14:paraId="79D8B18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1、墙面双层18mm木工板基层+防火漆两遍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2、5mm奥松板+白色水性漆</w:t>
            </w:r>
          </w:p>
        </w:tc>
        <w:tc>
          <w:tcPr>
            <w:tcW w:w="718" w:type="dxa"/>
            <w:shd w:val="clear" w:color="auto" w:fill="auto"/>
            <w:vAlign w:val="center"/>
          </w:tcPr>
          <w:p w14:paraId="2B1EE6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CB5E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4F10166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E780A0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6893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38513F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67" w:type="dxa"/>
            <w:gridSpan w:val="2"/>
            <w:shd w:val="clear" w:color="auto" w:fill="auto"/>
            <w:vAlign w:val="center"/>
          </w:tcPr>
          <w:p w14:paraId="51E97A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砌砖墙</w:t>
            </w:r>
          </w:p>
        </w:tc>
        <w:tc>
          <w:tcPr>
            <w:tcW w:w="4318" w:type="dxa"/>
            <w:shd w:val="clear" w:color="auto" w:fill="auto"/>
            <w:vAlign w:val="center"/>
          </w:tcPr>
          <w:p w14:paraId="5AA8E1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小型砌体 多孔砖(M5混合砂浆)</w:t>
            </w:r>
          </w:p>
        </w:tc>
        <w:tc>
          <w:tcPr>
            <w:tcW w:w="718" w:type="dxa"/>
            <w:shd w:val="clear" w:color="auto" w:fill="auto"/>
            <w:vAlign w:val="center"/>
          </w:tcPr>
          <w:p w14:paraId="5A624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4A180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2563EC2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2ADB41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E8B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34198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67" w:type="dxa"/>
            <w:gridSpan w:val="2"/>
            <w:shd w:val="clear" w:color="auto" w:fill="auto"/>
            <w:vAlign w:val="center"/>
          </w:tcPr>
          <w:p w14:paraId="777593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3774664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0C90D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6CAEE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4F57F09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33519C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AE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397" w:type="dxa"/>
            <w:shd w:val="clear" w:color="auto" w:fill="auto"/>
            <w:vAlign w:val="center"/>
          </w:tcPr>
          <w:p w14:paraId="026463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567" w:type="dxa"/>
            <w:gridSpan w:val="2"/>
            <w:shd w:val="clear" w:color="auto" w:fill="auto"/>
            <w:vAlign w:val="center"/>
          </w:tcPr>
          <w:p w14:paraId="06C211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灌浆堵漏</w:t>
            </w:r>
          </w:p>
        </w:tc>
        <w:tc>
          <w:tcPr>
            <w:tcW w:w="4318" w:type="dxa"/>
            <w:shd w:val="clear" w:color="auto" w:fill="auto"/>
            <w:vAlign w:val="center"/>
          </w:tcPr>
          <w:p w14:paraId="436983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1.灌浆堵漏（不少于35个漏水点位）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A1C4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6F252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409EB1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540453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D25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54F46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567" w:type="dxa"/>
            <w:gridSpan w:val="2"/>
            <w:shd w:val="clear" w:color="auto" w:fill="auto"/>
            <w:vAlign w:val="center"/>
          </w:tcPr>
          <w:p w14:paraId="2D753D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墙面乳胶漆</w:t>
            </w:r>
          </w:p>
        </w:tc>
        <w:tc>
          <w:tcPr>
            <w:tcW w:w="4318" w:type="dxa"/>
            <w:shd w:val="clear" w:color="auto" w:fill="auto"/>
            <w:vAlign w:val="center"/>
          </w:tcPr>
          <w:p w14:paraId="0C0B7E4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墙面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57F43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1510A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885" w:type="dxa"/>
            <w:shd w:val="clear" w:color="auto" w:fill="auto"/>
            <w:vAlign w:val="center"/>
          </w:tcPr>
          <w:p w14:paraId="7D02EBA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ABCE3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EFA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2D97D9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567" w:type="dxa"/>
            <w:gridSpan w:val="2"/>
            <w:shd w:val="clear" w:color="auto" w:fill="auto"/>
            <w:vAlign w:val="center"/>
          </w:tcPr>
          <w:p w14:paraId="284B85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屋面卷材防水</w:t>
            </w:r>
          </w:p>
        </w:tc>
        <w:tc>
          <w:tcPr>
            <w:tcW w:w="4318" w:type="dxa"/>
            <w:shd w:val="clear" w:color="auto" w:fill="auto"/>
            <w:vAlign w:val="center"/>
          </w:tcPr>
          <w:p w14:paraId="73037B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1.卷材品种、规格、厚度 4mmSBS聚脂胎乙烯膜卷材,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2.防水层数 单层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3.防水层做法 满足规范要求</w:t>
            </w:r>
          </w:p>
        </w:tc>
        <w:tc>
          <w:tcPr>
            <w:tcW w:w="718" w:type="dxa"/>
            <w:shd w:val="clear" w:color="auto" w:fill="auto"/>
            <w:vAlign w:val="center"/>
          </w:tcPr>
          <w:p w14:paraId="39636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5674E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85" w:type="dxa"/>
            <w:shd w:val="clear" w:color="auto" w:fill="auto"/>
            <w:vAlign w:val="center"/>
          </w:tcPr>
          <w:p w14:paraId="5FF5729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FEEEF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A13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34CC2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567" w:type="dxa"/>
            <w:gridSpan w:val="2"/>
            <w:shd w:val="clear" w:color="auto" w:fill="auto"/>
            <w:vAlign w:val="center"/>
          </w:tcPr>
          <w:p w14:paraId="1C7D5B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块料墙面</w:t>
            </w:r>
          </w:p>
        </w:tc>
        <w:tc>
          <w:tcPr>
            <w:tcW w:w="4318" w:type="dxa"/>
            <w:shd w:val="clear" w:color="auto" w:fill="auto"/>
            <w:vAlign w:val="center"/>
          </w:tcPr>
          <w:p w14:paraId="7AF7D31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1.300*300墙砖白水泥擦缝</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2.2-3厚建筑陶瓷胶粘剂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3.6厚1:2.5水泥砂浆结合层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4.12厚1:3水泥砂浆打底找平</w:t>
            </w:r>
          </w:p>
        </w:tc>
        <w:tc>
          <w:tcPr>
            <w:tcW w:w="718" w:type="dxa"/>
            <w:shd w:val="clear" w:color="auto" w:fill="auto"/>
            <w:vAlign w:val="center"/>
          </w:tcPr>
          <w:p w14:paraId="38218A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CDE7A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3D62A0C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C1AFDF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1F6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1C335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567" w:type="dxa"/>
            <w:gridSpan w:val="2"/>
            <w:shd w:val="clear" w:color="auto" w:fill="auto"/>
            <w:vAlign w:val="center"/>
          </w:tcPr>
          <w:p w14:paraId="10FF5B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块料楼地面</w:t>
            </w:r>
          </w:p>
        </w:tc>
        <w:tc>
          <w:tcPr>
            <w:tcW w:w="4318" w:type="dxa"/>
            <w:shd w:val="clear" w:color="auto" w:fill="auto"/>
            <w:vAlign w:val="center"/>
          </w:tcPr>
          <w:p w14:paraId="4DA4C67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1、300*300地砖</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2、30mm干硬性水泥砂浆</w:t>
            </w:r>
          </w:p>
        </w:tc>
        <w:tc>
          <w:tcPr>
            <w:tcW w:w="718" w:type="dxa"/>
            <w:shd w:val="clear" w:color="auto" w:fill="auto"/>
            <w:vAlign w:val="center"/>
          </w:tcPr>
          <w:p w14:paraId="6EFC4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2D5E9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shd w:val="clear" w:color="auto" w:fill="auto"/>
            <w:vAlign w:val="center"/>
          </w:tcPr>
          <w:p w14:paraId="747E31A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CCC38B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BBB1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1D384C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567" w:type="dxa"/>
            <w:gridSpan w:val="2"/>
            <w:shd w:val="clear" w:color="auto" w:fill="auto"/>
            <w:vAlign w:val="center"/>
          </w:tcPr>
          <w:p w14:paraId="67F184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蹲坑隔断（800*高700mm）</w:t>
            </w:r>
          </w:p>
        </w:tc>
        <w:tc>
          <w:tcPr>
            <w:tcW w:w="4318" w:type="dxa"/>
            <w:shd w:val="clear" w:color="auto" w:fill="auto"/>
            <w:vAlign w:val="center"/>
          </w:tcPr>
          <w:p w14:paraId="5563E60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1.蹲坑隔断（800*高700mm）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7FE36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片</w:t>
            </w:r>
          </w:p>
        </w:tc>
        <w:tc>
          <w:tcPr>
            <w:tcW w:w="763" w:type="dxa"/>
            <w:shd w:val="clear" w:color="auto" w:fill="auto"/>
            <w:vAlign w:val="center"/>
          </w:tcPr>
          <w:p w14:paraId="3EE5F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shd w:val="clear" w:color="auto" w:fill="auto"/>
            <w:vAlign w:val="center"/>
          </w:tcPr>
          <w:p w14:paraId="5766451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792A5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1D8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33B84C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567" w:type="dxa"/>
            <w:gridSpan w:val="2"/>
            <w:shd w:val="clear" w:color="auto" w:fill="auto"/>
            <w:vAlign w:val="center"/>
          </w:tcPr>
          <w:p w14:paraId="0ACA72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转角浴帘</w:t>
            </w:r>
          </w:p>
        </w:tc>
        <w:tc>
          <w:tcPr>
            <w:tcW w:w="4318" w:type="dxa"/>
            <w:shd w:val="clear" w:color="auto" w:fill="auto"/>
            <w:vAlign w:val="center"/>
          </w:tcPr>
          <w:p w14:paraId="7015F0F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1.转角浴帘</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62B1F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2A383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1FF0C6C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9A375E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F6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4" w:hRule="atLeast"/>
        </w:trPr>
        <w:tc>
          <w:tcPr>
            <w:tcW w:w="397" w:type="dxa"/>
            <w:shd w:val="clear" w:color="auto" w:fill="auto"/>
            <w:vAlign w:val="center"/>
          </w:tcPr>
          <w:p w14:paraId="50384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567" w:type="dxa"/>
            <w:gridSpan w:val="2"/>
            <w:shd w:val="clear" w:color="auto" w:fill="auto"/>
            <w:vAlign w:val="center"/>
          </w:tcPr>
          <w:p w14:paraId="6B0CAC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定制检修口（铝合金检修口（0.63*0.27））</w:t>
            </w:r>
          </w:p>
        </w:tc>
        <w:tc>
          <w:tcPr>
            <w:tcW w:w="4318" w:type="dxa"/>
            <w:shd w:val="clear" w:color="auto" w:fill="auto"/>
            <w:vAlign w:val="center"/>
          </w:tcPr>
          <w:p w14:paraId="02E2AF5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1.定制检修口（铝合金检修口（0.63*0.27）</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661B2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062F7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142645C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9110B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35B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7" w:type="dxa"/>
            <w:shd w:val="clear" w:color="auto" w:fill="auto"/>
            <w:vAlign w:val="center"/>
          </w:tcPr>
          <w:p w14:paraId="77BCEA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567" w:type="dxa"/>
            <w:gridSpan w:val="2"/>
            <w:shd w:val="clear" w:color="auto" w:fill="auto"/>
            <w:vAlign w:val="center"/>
          </w:tcPr>
          <w:p w14:paraId="51A00A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石材台阶面</w:t>
            </w:r>
          </w:p>
        </w:tc>
        <w:tc>
          <w:tcPr>
            <w:tcW w:w="4318" w:type="dxa"/>
            <w:shd w:val="clear" w:color="auto" w:fill="auto"/>
            <w:vAlign w:val="center"/>
          </w:tcPr>
          <w:p w14:paraId="76CB1C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石材台阶面-5cm人造石踏步</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20mm干硬性水泥砂浆</w:t>
            </w:r>
          </w:p>
        </w:tc>
        <w:tc>
          <w:tcPr>
            <w:tcW w:w="718" w:type="dxa"/>
            <w:shd w:val="clear" w:color="auto" w:fill="auto"/>
            <w:vAlign w:val="center"/>
          </w:tcPr>
          <w:p w14:paraId="3C7B6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0A28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shd w:val="clear" w:color="auto" w:fill="auto"/>
            <w:vAlign w:val="center"/>
          </w:tcPr>
          <w:p w14:paraId="21DA09E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63971E3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26A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5" w:hRule="atLeast"/>
        </w:trPr>
        <w:tc>
          <w:tcPr>
            <w:tcW w:w="397" w:type="dxa"/>
            <w:shd w:val="clear" w:color="auto" w:fill="auto"/>
            <w:vAlign w:val="center"/>
          </w:tcPr>
          <w:p w14:paraId="41F12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567" w:type="dxa"/>
            <w:gridSpan w:val="2"/>
            <w:shd w:val="clear" w:color="auto" w:fill="auto"/>
            <w:vAlign w:val="center"/>
          </w:tcPr>
          <w:p w14:paraId="4DFB7E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墙面装饰板-PU</w:t>
            </w:r>
          </w:p>
        </w:tc>
        <w:tc>
          <w:tcPr>
            <w:tcW w:w="4318" w:type="dxa"/>
            <w:shd w:val="clear" w:color="auto" w:fill="auto"/>
            <w:vAlign w:val="center"/>
          </w:tcPr>
          <w:p w14:paraId="23A0F3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1.墙面装饰板厚度30mm，PU厚度3mm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0A59D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CF7E4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24.5</w:t>
            </w:r>
          </w:p>
        </w:tc>
        <w:tc>
          <w:tcPr>
            <w:tcW w:w="885" w:type="dxa"/>
            <w:shd w:val="clear" w:color="auto" w:fill="auto"/>
            <w:vAlign w:val="center"/>
          </w:tcPr>
          <w:p w14:paraId="1ED840A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059689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9DBF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3D7970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567" w:type="dxa"/>
            <w:gridSpan w:val="2"/>
            <w:shd w:val="clear" w:color="auto" w:fill="auto"/>
            <w:vAlign w:val="center"/>
          </w:tcPr>
          <w:p w14:paraId="43F96B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挖沟槽土方</w:t>
            </w:r>
          </w:p>
        </w:tc>
        <w:tc>
          <w:tcPr>
            <w:tcW w:w="4318" w:type="dxa"/>
            <w:shd w:val="clear" w:color="auto" w:fill="auto"/>
            <w:vAlign w:val="center"/>
          </w:tcPr>
          <w:p w14:paraId="013E82E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挖沟槽深度小于1.5m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1.土壤类别:投标人自行踏勘现场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2.:不考虑装车</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3.:外运另计</w:t>
            </w:r>
          </w:p>
        </w:tc>
        <w:tc>
          <w:tcPr>
            <w:tcW w:w="718" w:type="dxa"/>
            <w:shd w:val="clear" w:color="auto" w:fill="auto"/>
            <w:vAlign w:val="center"/>
          </w:tcPr>
          <w:p w14:paraId="37496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03326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2.18</w:t>
            </w:r>
          </w:p>
        </w:tc>
        <w:tc>
          <w:tcPr>
            <w:tcW w:w="885" w:type="dxa"/>
            <w:shd w:val="clear" w:color="auto" w:fill="auto"/>
            <w:vAlign w:val="center"/>
          </w:tcPr>
          <w:p w14:paraId="6550D7D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EDCB3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0F0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2A2E4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567" w:type="dxa"/>
            <w:gridSpan w:val="2"/>
            <w:shd w:val="clear" w:color="auto" w:fill="auto"/>
            <w:vAlign w:val="center"/>
          </w:tcPr>
          <w:p w14:paraId="1281D6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回填方</w:t>
            </w:r>
          </w:p>
        </w:tc>
        <w:tc>
          <w:tcPr>
            <w:tcW w:w="4318" w:type="dxa"/>
            <w:shd w:val="clear" w:color="auto" w:fill="auto"/>
            <w:vAlign w:val="center"/>
          </w:tcPr>
          <w:p w14:paraId="33FED69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夯填地面回填土</w:t>
            </w:r>
          </w:p>
        </w:tc>
        <w:tc>
          <w:tcPr>
            <w:tcW w:w="718" w:type="dxa"/>
            <w:shd w:val="clear" w:color="auto" w:fill="auto"/>
            <w:vAlign w:val="center"/>
          </w:tcPr>
          <w:p w14:paraId="1C528D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5FCDC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0.96</w:t>
            </w:r>
          </w:p>
        </w:tc>
        <w:tc>
          <w:tcPr>
            <w:tcW w:w="885" w:type="dxa"/>
            <w:shd w:val="clear" w:color="auto" w:fill="auto"/>
            <w:vAlign w:val="center"/>
          </w:tcPr>
          <w:p w14:paraId="006F68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1EA17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EA25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7" w:hRule="atLeast"/>
        </w:trPr>
        <w:tc>
          <w:tcPr>
            <w:tcW w:w="397" w:type="dxa"/>
            <w:shd w:val="clear" w:color="auto" w:fill="auto"/>
            <w:vAlign w:val="center"/>
          </w:tcPr>
          <w:p w14:paraId="3D1442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567" w:type="dxa"/>
            <w:gridSpan w:val="2"/>
            <w:shd w:val="clear" w:color="auto" w:fill="auto"/>
            <w:vAlign w:val="center"/>
          </w:tcPr>
          <w:p w14:paraId="3DED59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混凝土垫层</w:t>
            </w:r>
          </w:p>
        </w:tc>
        <w:tc>
          <w:tcPr>
            <w:tcW w:w="4318" w:type="dxa"/>
            <w:shd w:val="clear" w:color="auto" w:fill="auto"/>
            <w:vAlign w:val="center"/>
          </w:tcPr>
          <w:p w14:paraId="1C56BCB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1.基础无筋砼垫层(C20非泵送预拌砼)</w:t>
            </w:r>
          </w:p>
        </w:tc>
        <w:tc>
          <w:tcPr>
            <w:tcW w:w="718" w:type="dxa"/>
            <w:shd w:val="clear" w:color="auto" w:fill="auto"/>
            <w:vAlign w:val="center"/>
          </w:tcPr>
          <w:p w14:paraId="41F9BD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m3</w:t>
            </w:r>
          </w:p>
        </w:tc>
        <w:tc>
          <w:tcPr>
            <w:tcW w:w="763" w:type="dxa"/>
            <w:shd w:val="clear" w:color="auto" w:fill="auto"/>
            <w:vAlign w:val="center"/>
          </w:tcPr>
          <w:p w14:paraId="62F65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0.21</w:t>
            </w:r>
          </w:p>
        </w:tc>
        <w:tc>
          <w:tcPr>
            <w:tcW w:w="885" w:type="dxa"/>
            <w:shd w:val="clear" w:color="auto" w:fill="auto"/>
            <w:vAlign w:val="center"/>
          </w:tcPr>
          <w:p w14:paraId="389361E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3D022E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CC6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97" w:type="dxa"/>
            <w:tcBorders>
              <w:bottom w:val="single" w:color="auto" w:sz="4" w:space="0"/>
            </w:tcBorders>
            <w:shd w:val="clear" w:color="auto" w:fill="auto"/>
            <w:vAlign w:val="center"/>
          </w:tcPr>
          <w:p w14:paraId="1D4D13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567" w:type="dxa"/>
            <w:gridSpan w:val="2"/>
            <w:tcBorders>
              <w:bottom w:val="single" w:color="auto" w:sz="4" w:space="0"/>
            </w:tcBorders>
            <w:shd w:val="clear" w:color="auto" w:fill="auto"/>
            <w:vAlign w:val="center"/>
          </w:tcPr>
          <w:p w14:paraId="279ADB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18" w:type="dxa"/>
            <w:tcBorders>
              <w:bottom w:val="single" w:color="auto" w:sz="4" w:space="0"/>
            </w:tcBorders>
            <w:shd w:val="clear" w:color="auto" w:fill="auto"/>
            <w:vAlign w:val="center"/>
          </w:tcPr>
          <w:p w14:paraId="5661A7A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tcBorders>
              <w:bottom w:val="single" w:color="auto" w:sz="4" w:space="0"/>
            </w:tcBorders>
            <w:shd w:val="clear" w:color="auto" w:fill="auto"/>
            <w:vAlign w:val="center"/>
          </w:tcPr>
          <w:p w14:paraId="07CDC5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tcBorders>
              <w:bottom w:val="single" w:color="auto" w:sz="4" w:space="0"/>
            </w:tcBorders>
            <w:shd w:val="clear" w:color="auto" w:fill="auto"/>
            <w:vAlign w:val="center"/>
          </w:tcPr>
          <w:p w14:paraId="44778B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bottom w:val="single" w:color="auto" w:sz="4" w:space="0"/>
            </w:tcBorders>
            <w:shd w:val="clear" w:color="auto" w:fill="auto"/>
            <w:vAlign w:val="center"/>
          </w:tcPr>
          <w:p w14:paraId="5C4D98F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bottom w:val="single" w:color="auto" w:sz="4" w:space="0"/>
            </w:tcBorders>
            <w:shd w:val="clear" w:color="auto" w:fill="auto"/>
            <w:vAlign w:val="center"/>
          </w:tcPr>
          <w:p w14:paraId="0DD57C1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72D8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6A33E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0BC5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300*300LED平板灯</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39BB2E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1.名称：300*300LED平板灯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2.型号：LED-16W，3500K</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33E596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0A194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38DF992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76ED43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14F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20090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07D9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300*300集成吊顶换气扇</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120B077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1.300*300集成吊顶换气扇</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75711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6C097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1751ACB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5BA8C91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4DD0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5EE8EE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CD98B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609DB8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1.PVC160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758DCF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004492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5A9CD8D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2444442C">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7F16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6CBF7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0DC9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480D24F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PVC50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68183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56A88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D4E9C0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3C8E3A3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32C7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6BBE00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EC7B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排水管</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3B20813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污水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PVC110 排水管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粘接</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3BFAF7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4079A2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D95EBA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6202F0A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F681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F62D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5D1F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给水管</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64B4E8A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1.安装部位 室内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2.介质 冷水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3.材质、规格 PP-R/De32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4.连接形式 热溶</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5.阻火圈设计要求 管道压力试验消毒冲洗</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6.含管件</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5D693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0ED47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005499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0CE7DE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1932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93DC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6FB0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水阀</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51585E0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水阀</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加厚PPR截止阀32/1寸</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619EF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7D336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6D16910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37D7550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7D0A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CCD9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4FDF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混水龙头及花洒</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1B8169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1.混水龙头及花洒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4DD34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5AB366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53C15E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00D0EC4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0CA8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69D20A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8088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马桶安装</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5698277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1.名称：马桶安装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2B6220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39B22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55D310F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5AAC632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563D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4"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AAED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0878DF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全铜地漏</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7E2B6BD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1.名称全铜地漏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2.规格：100mm*100mm</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0F42F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67834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3373148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405AF8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3A3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3567B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3F6F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接线盒</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711F113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1.名称：灯头盒</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2.材质： 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3.规格： 86HS50</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4.安装形式： 暗装</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5ACC2E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2D4D0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50E347A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6DF07EB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AEA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46625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AFE0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配线</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3A21378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1.名称:照明线路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2.配线形式:管内穿线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3.型号:BV</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4.规格:4mm2</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5.材质:铜质</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304B78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2EF0D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7CCF93C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22AFAF7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9B4C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545B8A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682F2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5孔插座</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663F969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1.5孔单相暗插座15A安装</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4D5C45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57C290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7923D79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1075FC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F5CF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397" w:type="dxa"/>
            <w:tcBorders>
              <w:top w:val="single" w:color="auto" w:sz="4" w:space="0"/>
              <w:left w:val="single" w:color="auto" w:sz="4" w:space="0"/>
              <w:bottom w:val="single" w:color="auto" w:sz="4" w:space="0"/>
              <w:right w:val="single" w:color="auto" w:sz="4" w:space="0"/>
            </w:tcBorders>
            <w:shd w:val="clear" w:color="auto" w:fill="auto"/>
            <w:vAlign w:val="center"/>
          </w:tcPr>
          <w:p w14:paraId="1A8C7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5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0E081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DN20软管</w:t>
            </w:r>
          </w:p>
        </w:tc>
        <w:tc>
          <w:tcPr>
            <w:tcW w:w="4318" w:type="dxa"/>
            <w:tcBorders>
              <w:top w:val="single" w:color="auto" w:sz="4" w:space="0"/>
              <w:left w:val="single" w:color="auto" w:sz="4" w:space="0"/>
              <w:bottom w:val="single" w:color="auto" w:sz="4" w:space="0"/>
              <w:right w:val="single" w:color="auto" w:sz="4" w:space="0"/>
            </w:tcBorders>
            <w:shd w:val="clear" w:color="auto" w:fill="auto"/>
            <w:vAlign w:val="center"/>
          </w:tcPr>
          <w:p w14:paraId="7354B57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1.DN20软管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tcBorders>
              <w:top w:val="single" w:color="auto" w:sz="4" w:space="0"/>
              <w:left w:val="single" w:color="auto" w:sz="4" w:space="0"/>
              <w:bottom w:val="single" w:color="auto" w:sz="4" w:space="0"/>
              <w:right w:val="single" w:color="auto" w:sz="4" w:space="0"/>
            </w:tcBorders>
            <w:shd w:val="clear" w:color="auto" w:fill="auto"/>
            <w:vAlign w:val="center"/>
          </w:tcPr>
          <w:p w14:paraId="1CE0CA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tcBorders>
              <w:top w:val="single" w:color="auto" w:sz="4" w:space="0"/>
              <w:left w:val="single" w:color="auto" w:sz="4" w:space="0"/>
              <w:bottom w:val="single" w:color="auto" w:sz="4" w:space="0"/>
              <w:right w:val="single" w:color="auto" w:sz="4" w:space="0"/>
            </w:tcBorders>
            <w:shd w:val="clear" w:color="auto" w:fill="auto"/>
            <w:vAlign w:val="center"/>
          </w:tcPr>
          <w:p w14:paraId="0423E2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728BF104">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tcBorders>
              <w:top w:val="single" w:color="auto" w:sz="4" w:space="0"/>
              <w:left w:val="single" w:color="auto" w:sz="4" w:space="0"/>
              <w:bottom w:val="single" w:color="auto" w:sz="4" w:space="0"/>
              <w:right w:val="single" w:color="auto" w:sz="4" w:space="0"/>
            </w:tcBorders>
            <w:shd w:val="clear" w:color="auto" w:fill="auto"/>
            <w:vAlign w:val="center"/>
          </w:tcPr>
          <w:p w14:paraId="35253A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BAA0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586" w:type="dxa"/>
            <w:gridSpan w:val="8"/>
            <w:shd w:val="clear" w:color="auto" w:fill="auto"/>
            <w:vAlign w:val="center"/>
          </w:tcPr>
          <w:p w14:paraId="15651A45">
            <w:pPr>
              <w:spacing w:line="460" w:lineRule="exact"/>
              <w:rPr>
                <w:rFonts w:hint="eastAsia" w:ascii="宋体" w:hAnsi="宋体" w:cs="Times New Roman"/>
                <w:b/>
                <w:bCs w:val="0"/>
                <w:szCs w:val="21"/>
                <w:lang w:val="zh-CN" w:eastAsia="zh-CN"/>
              </w:rPr>
            </w:pPr>
            <w:r>
              <w:rPr>
                <w:rFonts w:hint="eastAsia" w:ascii="宋体" w:hAnsi="宋体" w:cs="Times New Roman"/>
                <w:b/>
                <w:bCs w:val="0"/>
                <w:szCs w:val="21"/>
                <w:lang w:val="zh-CN" w:eastAsia="zh-CN"/>
              </w:rPr>
              <w:t>盛江幼儿园：</w:t>
            </w:r>
          </w:p>
        </w:tc>
      </w:tr>
      <w:tr w14:paraId="2A14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2" w:hRule="atLeast"/>
        </w:trPr>
        <w:tc>
          <w:tcPr>
            <w:tcW w:w="397" w:type="dxa"/>
            <w:shd w:val="clear" w:color="auto" w:fill="auto"/>
            <w:vAlign w:val="center"/>
          </w:tcPr>
          <w:p w14:paraId="1FBBB07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63" w:type="dxa"/>
            <w:shd w:val="clear" w:color="auto" w:fill="auto"/>
            <w:vAlign w:val="center"/>
          </w:tcPr>
          <w:p w14:paraId="4C771BB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服务事项</w:t>
            </w:r>
          </w:p>
        </w:tc>
        <w:tc>
          <w:tcPr>
            <w:tcW w:w="4322" w:type="dxa"/>
            <w:gridSpan w:val="2"/>
            <w:shd w:val="clear" w:color="auto" w:fill="auto"/>
            <w:vAlign w:val="center"/>
          </w:tcPr>
          <w:p w14:paraId="008C413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服务内容</w:t>
            </w:r>
          </w:p>
        </w:tc>
        <w:tc>
          <w:tcPr>
            <w:tcW w:w="718" w:type="dxa"/>
            <w:shd w:val="clear" w:color="auto" w:fill="auto"/>
            <w:vAlign w:val="center"/>
          </w:tcPr>
          <w:p w14:paraId="2B0B767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763" w:type="dxa"/>
            <w:shd w:val="clear" w:color="auto" w:fill="auto"/>
            <w:vAlign w:val="center"/>
          </w:tcPr>
          <w:p w14:paraId="23BAB79D">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c>
          <w:tcPr>
            <w:tcW w:w="885" w:type="dxa"/>
            <w:shd w:val="clear" w:color="auto" w:fill="auto"/>
            <w:vAlign w:val="center"/>
          </w:tcPr>
          <w:p w14:paraId="2F5C7AF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单价（元）</w:t>
            </w:r>
          </w:p>
        </w:tc>
        <w:tc>
          <w:tcPr>
            <w:tcW w:w="938" w:type="dxa"/>
            <w:shd w:val="clear" w:color="auto" w:fill="auto"/>
            <w:vAlign w:val="center"/>
          </w:tcPr>
          <w:p w14:paraId="4B3F4AD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总价（元）</w:t>
            </w:r>
          </w:p>
        </w:tc>
      </w:tr>
      <w:tr w14:paraId="4A2AE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CA561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563" w:type="dxa"/>
            <w:shd w:val="clear" w:color="auto" w:fill="auto"/>
            <w:vAlign w:val="center"/>
          </w:tcPr>
          <w:p w14:paraId="4D992C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防腐木桥拆除</w:t>
            </w:r>
          </w:p>
        </w:tc>
        <w:tc>
          <w:tcPr>
            <w:tcW w:w="4322" w:type="dxa"/>
            <w:gridSpan w:val="2"/>
            <w:shd w:val="clear" w:color="auto" w:fill="auto"/>
            <w:vAlign w:val="center"/>
          </w:tcPr>
          <w:p w14:paraId="3EF5BCC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1.防腐木桥拆除（含踏步、栏杆）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2BC7D8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36E478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16064C9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ADF921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96C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8" w:hRule="atLeast"/>
        </w:trPr>
        <w:tc>
          <w:tcPr>
            <w:tcW w:w="397" w:type="dxa"/>
            <w:shd w:val="clear" w:color="auto" w:fill="auto"/>
            <w:vAlign w:val="center"/>
          </w:tcPr>
          <w:p w14:paraId="6545B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563" w:type="dxa"/>
            <w:shd w:val="clear" w:color="auto" w:fill="auto"/>
            <w:vAlign w:val="center"/>
          </w:tcPr>
          <w:p w14:paraId="21BFD4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防腐木凉亭拆除(3.2*3.2*高 4.2米，柱子高2.75米）</w:t>
            </w:r>
          </w:p>
        </w:tc>
        <w:tc>
          <w:tcPr>
            <w:tcW w:w="4322" w:type="dxa"/>
            <w:gridSpan w:val="2"/>
            <w:shd w:val="clear" w:color="auto" w:fill="auto"/>
            <w:vAlign w:val="center"/>
          </w:tcPr>
          <w:p w14:paraId="48552E6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1.防腐木凉亭拆除(3.2*3.2*高 4.2米，柱子高2.75米）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35D6AB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333721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43B90F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F2A96D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0B6E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73A0E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563" w:type="dxa"/>
            <w:shd w:val="clear" w:color="auto" w:fill="auto"/>
            <w:vAlign w:val="center"/>
          </w:tcPr>
          <w:p w14:paraId="27D07D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原护墙板及基层拆除</w:t>
            </w:r>
          </w:p>
        </w:tc>
        <w:tc>
          <w:tcPr>
            <w:tcW w:w="4322" w:type="dxa"/>
            <w:gridSpan w:val="2"/>
            <w:shd w:val="clear" w:color="auto" w:fill="auto"/>
            <w:vAlign w:val="center"/>
          </w:tcPr>
          <w:p w14:paraId="52DDE50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1.原护墙板及基层拆除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04822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3F154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5" w:type="dxa"/>
            <w:shd w:val="clear" w:color="auto" w:fill="auto"/>
            <w:vAlign w:val="center"/>
          </w:tcPr>
          <w:p w14:paraId="6549D1F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150708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882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21E7EB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563" w:type="dxa"/>
            <w:shd w:val="clear" w:color="auto" w:fill="auto"/>
            <w:vAlign w:val="center"/>
          </w:tcPr>
          <w:p w14:paraId="1D5941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顶部木梁拆除（长250*宽10*厚5cm)</w:t>
            </w:r>
          </w:p>
        </w:tc>
        <w:tc>
          <w:tcPr>
            <w:tcW w:w="4322" w:type="dxa"/>
            <w:gridSpan w:val="2"/>
            <w:shd w:val="clear" w:color="auto" w:fill="auto"/>
            <w:vAlign w:val="center"/>
          </w:tcPr>
          <w:p w14:paraId="53AC384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1.顶部木梁拆除（长250*宽10*厚5cm)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573CCD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1E59FE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6854B58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41E759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FA6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42920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563" w:type="dxa"/>
            <w:shd w:val="clear" w:color="auto" w:fill="auto"/>
            <w:vAlign w:val="center"/>
          </w:tcPr>
          <w:p w14:paraId="557DD3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铲除乳胶漆</w:t>
            </w:r>
          </w:p>
        </w:tc>
        <w:tc>
          <w:tcPr>
            <w:tcW w:w="4322" w:type="dxa"/>
            <w:gridSpan w:val="2"/>
            <w:shd w:val="clear" w:color="auto" w:fill="auto"/>
            <w:vAlign w:val="center"/>
          </w:tcPr>
          <w:p w14:paraId="53E1B99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1.铲除乳胶漆</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4FF11E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57B1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85" w:type="dxa"/>
            <w:shd w:val="clear" w:color="auto" w:fill="auto"/>
            <w:vAlign w:val="center"/>
          </w:tcPr>
          <w:p w14:paraId="235CDD5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06320E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3A5B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26D57E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563" w:type="dxa"/>
            <w:shd w:val="clear" w:color="auto" w:fill="auto"/>
            <w:vAlign w:val="center"/>
          </w:tcPr>
          <w:p w14:paraId="48877A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电子屏屏幕（3.95*2.34m)拆除</w:t>
            </w:r>
          </w:p>
        </w:tc>
        <w:tc>
          <w:tcPr>
            <w:tcW w:w="4322" w:type="dxa"/>
            <w:gridSpan w:val="2"/>
            <w:shd w:val="clear" w:color="auto" w:fill="auto"/>
            <w:vAlign w:val="center"/>
          </w:tcPr>
          <w:p w14:paraId="51522DF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1.电子屏屏幕（3.95*2.34m)拆除</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2.循序拆除，清理拆卸材料运至校内集中点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3.分类堆放整齐，垃圾清理归堆</w:t>
            </w:r>
          </w:p>
        </w:tc>
        <w:tc>
          <w:tcPr>
            <w:tcW w:w="718" w:type="dxa"/>
            <w:shd w:val="clear" w:color="auto" w:fill="auto"/>
            <w:vAlign w:val="center"/>
          </w:tcPr>
          <w:p w14:paraId="6E5750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74AD09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2CA51F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FCAC94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C68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22" w:hRule="atLeast"/>
        </w:trPr>
        <w:tc>
          <w:tcPr>
            <w:tcW w:w="397" w:type="dxa"/>
            <w:shd w:val="clear" w:color="auto" w:fill="auto"/>
            <w:vAlign w:val="center"/>
          </w:tcPr>
          <w:p w14:paraId="28FD1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563" w:type="dxa"/>
            <w:shd w:val="clear" w:color="auto" w:fill="auto"/>
            <w:vAlign w:val="center"/>
          </w:tcPr>
          <w:p w14:paraId="616523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建筑垃圾处置费</w:t>
            </w:r>
          </w:p>
        </w:tc>
        <w:tc>
          <w:tcPr>
            <w:tcW w:w="4322" w:type="dxa"/>
            <w:gridSpan w:val="2"/>
            <w:shd w:val="clear" w:color="auto" w:fill="auto"/>
            <w:vAlign w:val="center"/>
          </w:tcPr>
          <w:p w14:paraId="4BAC696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1.废弃料全面清理、收集并外运现场所有拆除垃圾及施工遗留垃圾，无遗漏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2.运距由投标人自行勘察现场交通、垃圾堆放及外运路线，自行承担相关风险及费用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3.含垃圾收集、清理、装载、运输及合法弃置全流程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4.按5m3/车考虑</w:t>
            </w:r>
          </w:p>
        </w:tc>
        <w:tc>
          <w:tcPr>
            <w:tcW w:w="718" w:type="dxa"/>
            <w:shd w:val="clear" w:color="auto" w:fill="auto"/>
            <w:vAlign w:val="center"/>
          </w:tcPr>
          <w:p w14:paraId="0FB7DA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车</w:t>
            </w:r>
          </w:p>
        </w:tc>
        <w:tc>
          <w:tcPr>
            <w:tcW w:w="763" w:type="dxa"/>
            <w:shd w:val="clear" w:color="auto" w:fill="auto"/>
            <w:vAlign w:val="center"/>
          </w:tcPr>
          <w:p w14:paraId="2A6071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1520FA4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8FB130D">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789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397" w:type="dxa"/>
            <w:shd w:val="clear" w:color="auto" w:fill="auto"/>
            <w:vAlign w:val="center"/>
          </w:tcPr>
          <w:p w14:paraId="41151D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563" w:type="dxa"/>
            <w:shd w:val="clear" w:color="auto" w:fill="auto"/>
            <w:vAlign w:val="center"/>
          </w:tcPr>
          <w:p w14:paraId="62FB02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新建防腐木桥</w:t>
            </w:r>
          </w:p>
        </w:tc>
        <w:tc>
          <w:tcPr>
            <w:tcW w:w="4322" w:type="dxa"/>
            <w:gridSpan w:val="2"/>
            <w:shd w:val="clear" w:color="auto" w:fill="auto"/>
            <w:vAlign w:val="center"/>
          </w:tcPr>
          <w:p w14:paraId="0AC984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1.新建防腐木桥（桥面8.5*2.8cm防腐木板，13.5*6.5cm防腐木横梁7根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防腐木踏步（宽32，高13cm)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防腐木栏杆（高1.15米），防腐木10.5*10.5cm立柱，8.5*3.5cm横梁，5.5*3.5斜撑）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395DF5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78F3C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885" w:type="dxa"/>
            <w:shd w:val="clear" w:color="auto" w:fill="auto"/>
            <w:vAlign w:val="center"/>
          </w:tcPr>
          <w:p w14:paraId="4B64172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3CDFB68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A8C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177F9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563" w:type="dxa"/>
            <w:shd w:val="clear" w:color="auto" w:fill="auto"/>
            <w:vAlign w:val="center"/>
          </w:tcPr>
          <w:p w14:paraId="328054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防腐木水性漆</w:t>
            </w:r>
          </w:p>
        </w:tc>
        <w:tc>
          <w:tcPr>
            <w:tcW w:w="4322" w:type="dxa"/>
            <w:gridSpan w:val="2"/>
            <w:shd w:val="clear" w:color="auto" w:fill="auto"/>
            <w:vAlign w:val="center"/>
          </w:tcPr>
          <w:p w14:paraId="627194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1.防腐木水性漆，调和漆2遍、清漆1遍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79238E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21572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885" w:type="dxa"/>
            <w:shd w:val="clear" w:color="auto" w:fill="auto"/>
            <w:vAlign w:val="center"/>
          </w:tcPr>
          <w:p w14:paraId="01D5F73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1A587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2130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97" w:type="dxa"/>
            <w:shd w:val="clear" w:color="auto" w:fill="auto"/>
            <w:vAlign w:val="center"/>
          </w:tcPr>
          <w:p w14:paraId="7E662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563" w:type="dxa"/>
            <w:shd w:val="clear" w:color="auto" w:fill="auto"/>
            <w:vAlign w:val="center"/>
          </w:tcPr>
          <w:p w14:paraId="7361E9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防腐木树脂瓦四角凉亭</w:t>
            </w:r>
          </w:p>
        </w:tc>
        <w:tc>
          <w:tcPr>
            <w:tcW w:w="4322" w:type="dxa"/>
            <w:gridSpan w:val="2"/>
            <w:shd w:val="clear" w:color="auto" w:fill="auto"/>
            <w:vAlign w:val="center"/>
          </w:tcPr>
          <w:p w14:paraId="08C5055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防腐木树脂瓦四角凉亭(长3.2*宽3.2*高 4.2米，柱子高2.75米）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04E8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55ACB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5946217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46CE4D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6E4E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 w:hRule="atLeast"/>
        </w:trPr>
        <w:tc>
          <w:tcPr>
            <w:tcW w:w="397" w:type="dxa"/>
            <w:shd w:val="clear" w:color="auto" w:fill="auto"/>
            <w:vAlign w:val="center"/>
          </w:tcPr>
          <w:p w14:paraId="4699A2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563" w:type="dxa"/>
            <w:shd w:val="clear" w:color="auto" w:fill="auto"/>
            <w:vAlign w:val="center"/>
          </w:tcPr>
          <w:p w14:paraId="1376ED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竹木纤维护墙板</w:t>
            </w:r>
          </w:p>
        </w:tc>
        <w:tc>
          <w:tcPr>
            <w:tcW w:w="4322" w:type="dxa"/>
            <w:gridSpan w:val="2"/>
            <w:shd w:val="clear" w:color="auto" w:fill="auto"/>
            <w:vAlign w:val="center"/>
          </w:tcPr>
          <w:p w14:paraId="598456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1.9mm竹木纤维护墙板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2.18mm细木工板+防火漆两遍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4.报价综合考虑完成本项工作的所有内容</w:t>
            </w:r>
          </w:p>
        </w:tc>
        <w:tc>
          <w:tcPr>
            <w:tcW w:w="718" w:type="dxa"/>
            <w:shd w:val="clear" w:color="auto" w:fill="auto"/>
            <w:vAlign w:val="center"/>
          </w:tcPr>
          <w:p w14:paraId="0A459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6130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885" w:type="dxa"/>
            <w:shd w:val="clear" w:color="auto" w:fill="auto"/>
            <w:vAlign w:val="center"/>
          </w:tcPr>
          <w:p w14:paraId="6C5B9B1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C4CC0A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817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4FBF5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563" w:type="dxa"/>
            <w:shd w:val="clear" w:color="auto" w:fill="auto"/>
            <w:vAlign w:val="center"/>
          </w:tcPr>
          <w:p w14:paraId="29031E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护墙板收边条</w:t>
            </w:r>
          </w:p>
        </w:tc>
        <w:tc>
          <w:tcPr>
            <w:tcW w:w="4322" w:type="dxa"/>
            <w:gridSpan w:val="2"/>
            <w:shd w:val="clear" w:color="auto" w:fill="auto"/>
            <w:vAlign w:val="center"/>
          </w:tcPr>
          <w:p w14:paraId="640EBE7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1.护墙板收边条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8DDD7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1A7078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66817F3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EA7539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3FE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27E841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563" w:type="dxa"/>
            <w:shd w:val="clear" w:color="auto" w:fill="auto"/>
            <w:vAlign w:val="center"/>
          </w:tcPr>
          <w:p w14:paraId="57CA8D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木质踢脚线</w:t>
            </w:r>
          </w:p>
        </w:tc>
        <w:tc>
          <w:tcPr>
            <w:tcW w:w="4322" w:type="dxa"/>
            <w:gridSpan w:val="2"/>
            <w:shd w:val="clear" w:color="auto" w:fill="auto"/>
            <w:vAlign w:val="center"/>
          </w:tcPr>
          <w:p w14:paraId="74DD515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1.成品木踢脚线</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B532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03243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885" w:type="dxa"/>
            <w:shd w:val="clear" w:color="auto" w:fill="auto"/>
            <w:vAlign w:val="center"/>
          </w:tcPr>
          <w:p w14:paraId="2674CBD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30EFB9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18CB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2" w:hRule="atLeast"/>
        </w:trPr>
        <w:tc>
          <w:tcPr>
            <w:tcW w:w="397" w:type="dxa"/>
            <w:shd w:val="clear" w:color="auto" w:fill="auto"/>
            <w:vAlign w:val="center"/>
          </w:tcPr>
          <w:p w14:paraId="0E5EA4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563" w:type="dxa"/>
            <w:shd w:val="clear" w:color="auto" w:fill="auto"/>
            <w:vAlign w:val="center"/>
          </w:tcPr>
          <w:p w14:paraId="709817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顶部防腐木梁（长250*宽10*厚5cm)</w:t>
            </w:r>
          </w:p>
        </w:tc>
        <w:tc>
          <w:tcPr>
            <w:tcW w:w="4322" w:type="dxa"/>
            <w:gridSpan w:val="2"/>
            <w:shd w:val="clear" w:color="auto" w:fill="auto"/>
            <w:vAlign w:val="center"/>
          </w:tcPr>
          <w:p w14:paraId="29DCFBD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1.顶部防腐木梁（长250*宽10*厚5cm)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1BE726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763" w:type="dxa"/>
            <w:shd w:val="clear" w:color="auto" w:fill="auto"/>
            <w:vAlign w:val="center"/>
          </w:tcPr>
          <w:p w14:paraId="3693A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885" w:type="dxa"/>
            <w:shd w:val="clear" w:color="auto" w:fill="auto"/>
            <w:vAlign w:val="center"/>
          </w:tcPr>
          <w:p w14:paraId="07916A6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56B04A3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1C80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5DFB4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563" w:type="dxa"/>
            <w:shd w:val="clear" w:color="auto" w:fill="auto"/>
            <w:vAlign w:val="center"/>
          </w:tcPr>
          <w:p w14:paraId="3191A0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防腐木水性漆</w:t>
            </w:r>
          </w:p>
        </w:tc>
        <w:tc>
          <w:tcPr>
            <w:tcW w:w="4322" w:type="dxa"/>
            <w:gridSpan w:val="2"/>
            <w:shd w:val="clear" w:color="auto" w:fill="auto"/>
            <w:vAlign w:val="center"/>
          </w:tcPr>
          <w:p w14:paraId="2B8681B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1.防腐木水性漆，调和漆2遍、清漆1遍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4680E5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D762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25.5</w:t>
            </w:r>
          </w:p>
        </w:tc>
        <w:tc>
          <w:tcPr>
            <w:tcW w:w="885" w:type="dxa"/>
            <w:shd w:val="clear" w:color="auto" w:fill="auto"/>
            <w:vAlign w:val="center"/>
          </w:tcPr>
          <w:p w14:paraId="58D31DC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2385EB9">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267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1F39DB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563" w:type="dxa"/>
            <w:shd w:val="clear" w:color="auto" w:fill="auto"/>
            <w:vAlign w:val="center"/>
          </w:tcPr>
          <w:p w14:paraId="4E53DA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天棚乳胶漆</w:t>
            </w:r>
          </w:p>
        </w:tc>
        <w:tc>
          <w:tcPr>
            <w:tcW w:w="4322" w:type="dxa"/>
            <w:gridSpan w:val="2"/>
            <w:shd w:val="clear" w:color="auto" w:fill="auto"/>
            <w:vAlign w:val="center"/>
          </w:tcPr>
          <w:p w14:paraId="16FE58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天棚</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1、混合腻子二遍</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2、白色乳胶漆二遍</w:t>
            </w:r>
          </w:p>
        </w:tc>
        <w:tc>
          <w:tcPr>
            <w:tcW w:w="718" w:type="dxa"/>
            <w:shd w:val="clear" w:color="auto" w:fill="auto"/>
            <w:vAlign w:val="center"/>
          </w:tcPr>
          <w:p w14:paraId="403930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6F130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885" w:type="dxa"/>
            <w:shd w:val="clear" w:color="auto" w:fill="auto"/>
            <w:vAlign w:val="center"/>
          </w:tcPr>
          <w:p w14:paraId="501A476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DE234D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C5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397" w:type="dxa"/>
            <w:shd w:val="clear" w:color="auto" w:fill="auto"/>
            <w:vAlign w:val="center"/>
          </w:tcPr>
          <w:p w14:paraId="3F1117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563" w:type="dxa"/>
            <w:shd w:val="clear" w:color="auto" w:fill="auto"/>
            <w:vAlign w:val="center"/>
          </w:tcPr>
          <w:p w14:paraId="2B448B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电子屏屏幕（3.95*2.34m)户外P4全彩屏</w:t>
            </w:r>
          </w:p>
        </w:tc>
        <w:tc>
          <w:tcPr>
            <w:tcW w:w="4322" w:type="dxa"/>
            <w:gridSpan w:val="2"/>
            <w:shd w:val="clear" w:color="auto" w:fill="auto"/>
            <w:vAlign w:val="center"/>
          </w:tcPr>
          <w:p w14:paraId="47F27CF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1.电子屏屏幕（3.95*2.34m)户外P4全彩屏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0CEA1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m2</w:t>
            </w:r>
          </w:p>
        </w:tc>
        <w:tc>
          <w:tcPr>
            <w:tcW w:w="763" w:type="dxa"/>
            <w:shd w:val="clear" w:color="auto" w:fill="auto"/>
            <w:vAlign w:val="center"/>
          </w:tcPr>
          <w:p w14:paraId="07686A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885" w:type="dxa"/>
            <w:shd w:val="clear" w:color="auto" w:fill="auto"/>
            <w:vAlign w:val="center"/>
          </w:tcPr>
          <w:p w14:paraId="07966AEF">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1821EF6B">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50129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 w:hRule="atLeast"/>
        </w:trPr>
        <w:tc>
          <w:tcPr>
            <w:tcW w:w="397" w:type="dxa"/>
            <w:shd w:val="clear" w:color="auto" w:fill="auto"/>
            <w:vAlign w:val="center"/>
          </w:tcPr>
          <w:p w14:paraId="021D99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563" w:type="dxa"/>
            <w:shd w:val="clear" w:color="auto" w:fill="auto"/>
            <w:vAlign w:val="center"/>
          </w:tcPr>
          <w:p w14:paraId="671C40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脚手架</w:t>
            </w:r>
          </w:p>
        </w:tc>
        <w:tc>
          <w:tcPr>
            <w:tcW w:w="4322" w:type="dxa"/>
            <w:gridSpan w:val="2"/>
            <w:shd w:val="clear" w:color="auto" w:fill="auto"/>
            <w:vAlign w:val="center"/>
          </w:tcPr>
          <w:p w14:paraId="53058DA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1.包括完成</w:t>
            </w:r>
            <w:r>
              <w:rPr>
                <w:rFonts w:hint="eastAsia" w:ascii="宋体" w:hAnsi="宋体" w:cs="宋体"/>
                <w:i w:val="0"/>
                <w:iCs w:val="0"/>
                <w:color w:val="000000"/>
                <w:kern w:val="0"/>
                <w:sz w:val="16"/>
                <w:szCs w:val="16"/>
                <w:u w:val="none"/>
                <w:lang w:val="en-US" w:eastAsia="zh-CN" w:bidi="ar"/>
              </w:rPr>
              <w:t>本项目</w:t>
            </w:r>
            <w:r>
              <w:rPr>
                <w:rFonts w:hint="eastAsia" w:ascii="宋体" w:hAnsi="宋体" w:eastAsia="宋体" w:cs="宋体"/>
                <w:i w:val="0"/>
                <w:iCs w:val="0"/>
                <w:color w:val="000000"/>
                <w:kern w:val="0"/>
                <w:sz w:val="16"/>
                <w:szCs w:val="16"/>
                <w:u w:val="none"/>
                <w:lang w:val="en-US" w:eastAsia="zh-CN" w:bidi="ar"/>
              </w:rPr>
              <w:t>所需的所有脚手的搭设项目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2.脚手架材质：自行考虑</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3.搭设数量 、方式、高度：由投标人根据施工方案自行考虑</w:t>
            </w:r>
          </w:p>
        </w:tc>
        <w:tc>
          <w:tcPr>
            <w:tcW w:w="718" w:type="dxa"/>
            <w:shd w:val="clear" w:color="auto" w:fill="auto"/>
            <w:vAlign w:val="center"/>
          </w:tcPr>
          <w:p w14:paraId="7ED889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763" w:type="dxa"/>
            <w:shd w:val="clear" w:color="auto" w:fill="auto"/>
            <w:vAlign w:val="center"/>
          </w:tcPr>
          <w:p w14:paraId="00C9C4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1ECDCFBA">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3E2734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39B3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1EBD91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563" w:type="dxa"/>
            <w:shd w:val="clear" w:color="auto" w:fill="auto"/>
            <w:vAlign w:val="center"/>
          </w:tcPr>
          <w:p w14:paraId="167F7D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三角阀</w:t>
            </w:r>
          </w:p>
        </w:tc>
        <w:tc>
          <w:tcPr>
            <w:tcW w:w="4322" w:type="dxa"/>
            <w:gridSpan w:val="2"/>
            <w:shd w:val="clear" w:color="auto" w:fill="auto"/>
            <w:vAlign w:val="center"/>
          </w:tcPr>
          <w:p w14:paraId="30ECA22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1.三角阀，全铜亮银色4分 单冷/单热</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259645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763" w:type="dxa"/>
            <w:shd w:val="clear" w:color="auto" w:fill="auto"/>
            <w:vAlign w:val="center"/>
          </w:tcPr>
          <w:p w14:paraId="21D162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885" w:type="dxa"/>
            <w:shd w:val="clear" w:color="auto" w:fill="auto"/>
            <w:vAlign w:val="center"/>
          </w:tcPr>
          <w:p w14:paraId="16A8362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FEF5BE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4EA19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397" w:type="dxa"/>
            <w:shd w:val="clear" w:color="auto" w:fill="auto"/>
            <w:vAlign w:val="center"/>
          </w:tcPr>
          <w:p w14:paraId="5B5E2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563" w:type="dxa"/>
            <w:shd w:val="clear" w:color="auto" w:fill="auto"/>
            <w:vAlign w:val="center"/>
          </w:tcPr>
          <w:p w14:paraId="3A69CA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DN20软管</w:t>
            </w:r>
          </w:p>
        </w:tc>
        <w:tc>
          <w:tcPr>
            <w:tcW w:w="4322" w:type="dxa"/>
            <w:gridSpan w:val="2"/>
            <w:shd w:val="clear" w:color="auto" w:fill="auto"/>
            <w:vAlign w:val="center"/>
          </w:tcPr>
          <w:p w14:paraId="6724807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1.DN20软管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2.所有材料、施工工艺必须满足图纸及规范要求；</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3.报价综合考虑完成本项工作的所有内容</w:t>
            </w:r>
          </w:p>
        </w:tc>
        <w:tc>
          <w:tcPr>
            <w:tcW w:w="718" w:type="dxa"/>
            <w:shd w:val="clear" w:color="auto" w:fill="auto"/>
            <w:vAlign w:val="center"/>
          </w:tcPr>
          <w:p w14:paraId="5BFBF7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763" w:type="dxa"/>
            <w:shd w:val="clear" w:color="auto" w:fill="auto"/>
            <w:vAlign w:val="center"/>
          </w:tcPr>
          <w:p w14:paraId="640D8A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4CA21BC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0142443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04FB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97" w:type="dxa"/>
            <w:shd w:val="clear" w:color="auto" w:fill="auto"/>
            <w:vAlign w:val="center"/>
          </w:tcPr>
          <w:p w14:paraId="4EDD5B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563" w:type="dxa"/>
            <w:shd w:val="clear" w:color="auto" w:fill="auto"/>
            <w:vAlign w:val="center"/>
          </w:tcPr>
          <w:p w14:paraId="708B43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台盆下水</w:t>
            </w:r>
          </w:p>
        </w:tc>
        <w:tc>
          <w:tcPr>
            <w:tcW w:w="4322" w:type="dxa"/>
            <w:gridSpan w:val="2"/>
            <w:shd w:val="clear" w:color="auto" w:fill="auto"/>
            <w:vAlign w:val="center"/>
          </w:tcPr>
          <w:p w14:paraId="33DC03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台盆下水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面盆通用翻板式水器（直径32mm)，自闭式防臭下水管，（直径50mm，压缩长度340，拉伸长度900mm)</w:t>
            </w:r>
          </w:p>
        </w:tc>
        <w:tc>
          <w:tcPr>
            <w:tcW w:w="718" w:type="dxa"/>
            <w:shd w:val="clear" w:color="auto" w:fill="auto"/>
            <w:vAlign w:val="center"/>
          </w:tcPr>
          <w:p w14:paraId="0947BD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763" w:type="dxa"/>
            <w:shd w:val="clear" w:color="auto" w:fill="auto"/>
            <w:vAlign w:val="center"/>
          </w:tcPr>
          <w:p w14:paraId="70A06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885" w:type="dxa"/>
            <w:shd w:val="clear" w:color="auto" w:fill="auto"/>
            <w:vAlign w:val="center"/>
          </w:tcPr>
          <w:p w14:paraId="4DC13923">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938" w:type="dxa"/>
            <w:shd w:val="clear" w:color="auto" w:fill="auto"/>
            <w:vAlign w:val="center"/>
          </w:tcPr>
          <w:p w14:paraId="74FAEBF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7746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763" w:type="dxa"/>
            <w:gridSpan w:val="6"/>
            <w:shd w:val="clear" w:color="auto" w:fill="auto"/>
            <w:vAlign w:val="center"/>
          </w:tcPr>
          <w:p w14:paraId="720CF030">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合计（元）</w:t>
            </w:r>
          </w:p>
        </w:tc>
        <w:tc>
          <w:tcPr>
            <w:tcW w:w="1823" w:type="dxa"/>
            <w:gridSpan w:val="2"/>
            <w:shd w:val="clear" w:color="auto" w:fill="auto"/>
            <w:vAlign w:val="center"/>
          </w:tcPr>
          <w:p w14:paraId="5DFA3192">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14:paraId="12A698ED">
      <w:pPr>
        <w:widowControl/>
        <w:spacing w:line="360" w:lineRule="auto"/>
        <w:jc w:val="center"/>
        <w:rPr>
          <w:rFonts w:hint="eastAsia" w:ascii="宋体" w:hAnsi="宋体" w:eastAsia="宋体" w:cs="Trebuchet MS"/>
          <w:b/>
          <w:bCs/>
          <w:color w:val="auto"/>
          <w:szCs w:val="21"/>
          <w:highlight w:val="none"/>
          <w:lang w:val="zh-CN"/>
        </w:rPr>
      </w:pPr>
      <w:r>
        <w:rPr>
          <w:rFonts w:ascii="宋体" w:hAnsi="宋体" w:eastAsia="宋体" w:cs="Trebuchet MS"/>
          <w:b/>
          <w:bCs/>
          <w:color w:val="auto"/>
          <w:szCs w:val="21"/>
          <w:highlight w:val="none"/>
          <w:lang w:val="zh-CN"/>
        </w:rPr>
        <w:br w:type="page" w:clear="all"/>
      </w:r>
      <w:r>
        <w:rPr>
          <w:rFonts w:hint="eastAsia" w:ascii="宋体" w:hAnsi="宋体" w:eastAsia="宋体" w:cs="Trebuchet MS"/>
          <w:b/>
          <w:bCs/>
          <w:color w:val="auto"/>
          <w:szCs w:val="21"/>
          <w:highlight w:val="none"/>
          <w:lang w:val="zh-CN"/>
        </w:rPr>
        <w:t>附件四、</w:t>
      </w:r>
      <w:r>
        <w:rPr>
          <w:rFonts w:hint="eastAsia" w:ascii="宋体" w:hAnsi="宋体" w:eastAsia="宋体" w:cs="Trebuchet MS"/>
          <w:b/>
          <w:bCs/>
          <w:color w:val="auto"/>
          <w:szCs w:val="21"/>
          <w:highlight w:val="none"/>
        </w:rPr>
        <w:t>对</w:t>
      </w:r>
      <w:r>
        <w:rPr>
          <w:rFonts w:hint="eastAsia" w:ascii="宋体" w:hAnsi="宋体" w:eastAsia="宋体" w:cs="Trebuchet MS"/>
          <w:b/>
          <w:bCs/>
          <w:color w:val="auto"/>
          <w:szCs w:val="21"/>
          <w:highlight w:val="none"/>
          <w:lang w:val="zh-CN"/>
        </w:rPr>
        <w:t>第一章磋商邀请中《中华人民共和国政府采购法》规定的资格条件</w:t>
      </w:r>
      <w:r>
        <w:rPr>
          <w:rFonts w:hint="eastAsia" w:ascii="宋体" w:hAnsi="宋体" w:eastAsia="宋体" w:cs="Trebuchet MS"/>
          <w:b/>
          <w:bCs/>
          <w:color w:val="auto"/>
          <w:szCs w:val="21"/>
          <w:highlight w:val="none"/>
        </w:rPr>
        <w:t>作出的书面承诺书</w:t>
      </w:r>
    </w:p>
    <w:p w14:paraId="730E857D">
      <w:pPr>
        <w:widowControl/>
        <w:jc w:val="center"/>
        <w:rPr>
          <w:rFonts w:hint="eastAsia" w:ascii="宋体" w:hAnsi="宋体" w:eastAsia="宋体" w:cs="Trebuchet MS"/>
          <w:b/>
          <w:bCs/>
          <w:color w:val="auto"/>
          <w:sz w:val="36"/>
          <w:szCs w:val="36"/>
          <w:highlight w:val="none"/>
          <w:lang w:val="zh-CN"/>
        </w:rPr>
      </w:pPr>
    </w:p>
    <w:p w14:paraId="50220F34">
      <w:pPr>
        <w:widowControl/>
        <w:jc w:val="center"/>
        <w:rPr>
          <w:rFonts w:hint="eastAsia" w:ascii="宋体" w:hAnsi="宋体" w:eastAsia="宋体" w:cs="Trebuchet MS"/>
          <w:b/>
          <w:bCs/>
          <w:color w:val="auto"/>
          <w:sz w:val="36"/>
          <w:szCs w:val="36"/>
          <w:highlight w:val="none"/>
          <w:lang w:val="zh-CN"/>
        </w:rPr>
      </w:pPr>
      <w:r>
        <w:rPr>
          <w:rFonts w:hint="eastAsia" w:ascii="宋体" w:hAnsi="宋体" w:eastAsia="宋体" w:cs="Trebuchet MS"/>
          <w:b/>
          <w:bCs/>
          <w:color w:val="auto"/>
          <w:sz w:val="36"/>
          <w:szCs w:val="36"/>
          <w:highlight w:val="none"/>
          <w:lang w:val="zh-CN"/>
        </w:rPr>
        <w:t>南京市政府采购供应商信用记录表暨信用承诺书</w:t>
      </w:r>
    </w:p>
    <w:p w14:paraId="00EBD2F2">
      <w:pPr>
        <w:pStyle w:val="17"/>
        <w:rPr>
          <w:rFonts w:ascii="宋体" w:hAnsi="宋体" w:eastAsia="宋体" w:cs="Trebuchet MS"/>
          <w:b/>
          <w:bCs/>
          <w:color w:val="auto"/>
          <w:szCs w:val="30"/>
          <w:highlight w:val="none"/>
        </w:rPr>
      </w:pPr>
      <w:r>
        <w:rPr>
          <w:rFonts w:hint="eastAsia" w:ascii="宋体" w:hAnsi="宋体" w:eastAsia="宋体" w:cs="Trebuchet MS"/>
          <w:b/>
          <w:bCs/>
          <w:color w:val="auto"/>
          <w:szCs w:val="30"/>
          <w:highlight w:val="none"/>
        </w:rPr>
        <w:t xml:space="preserve">                                       </w:t>
      </w:r>
      <w:r>
        <w:rPr>
          <w:rFonts w:hint="eastAsia" w:ascii="宋体" w:hAnsi="宋体" w:eastAsia="宋体" w:cs="Trebuchet MS"/>
          <w:b/>
          <w:bCs/>
          <w:color w:val="auto"/>
          <w:sz w:val="21"/>
          <w:szCs w:val="21"/>
          <w:highlight w:val="none"/>
        </w:rPr>
        <w:t xml:space="preserve">   </w:t>
      </w:r>
      <w:r>
        <w:rPr>
          <w:rFonts w:hint="eastAsia" w:ascii="宋体" w:hAnsi="宋体" w:eastAsia="宋体" w:cs="Trebuchet MS"/>
          <w:color w:val="auto"/>
          <w:sz w:val="21"/>
          <w:szCs w:val="21"/>
          <w:highlight w:val="none"/>
        </w:rPr>
        <w:t xml:space="preserve">  20  年  月  日</w:t>
      </w:r>
    </w:p>
    <w:tbl>
      <w:tblPr>
        <w:tblStyle w:val="4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0"/>
        <w:gridCol w:w="2365"/>
        <w:gridCol w:w="2184"/>
        <w:gridCol w:w="2901"/>
      </w:tblGrid>
      <w:tr w14:paraId="3A23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noWrap w:val="0"/>
            <w:vAlign w:val="center"/>
          </w:tcPr>
          <w:p w14:paraId="5B9104D7">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单位名称</w:t>
            </w:r>
          </w:p>
        </w:tc>
        <w:tc>
          <w:tcPr>
            <w:tcW w:w="2365" w:type="dxa"/>
            <w:noWrap w:val="0"/>
            <w:vAlign w:val="center"/>
          </w:tcPr>
          <w:p w14:paraId="4762FD69">
            <w:pPr>
              <w:pStyle w:val="17"/>
              <w:jc w:val="both"/>
              <w:rPr>
                <w:rFonts w:hint="eastAsia" w:ascii="宋体" w:hAnsi="宋体" w:eastAsia="宋体"/>
                <w:color w:val="auto"/>
                <w:sz w:val="24"/>
                <w:szCs w:val="24"/>
                <w:highlight w:val="none"/>
                <w:lang w:val="zh-CN"/>
              </w:rPr>
            </w:pPr>
          </w:p>
        </w:tc>
        <w:tc>
          <w:tcPr>
            <w:tcW w:w="2184" w:type="dxa"/>
            <w:noWrap w:val="0"/>
            <w:vAlign w:val="center"/>
          </w:tcPr>
          <w:p w14:paraId="4F5A42B5">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统一社会信用代码</w:t>
            </w:r>
          </w:p>
        </w:tc>
        <w:tc>
          <w:tcPr>
            <w:tcW w:w="2901" w:type="dxa"/>
            <w:noWrap w:val="0"/>
            <w:vAlign w:val="top"/>
          </w:tcPr>
          <w:p w14:paraId="48765A5A">
            <w:pPr>
              <w:pStyle w:val="17"/>
              <w:rPr>
                <w:rFonts w:hint="eastAsia" w:ascii="宋体" w:hAnsi="宋体" w:eastAsia="宋体"/>
                <w:color w:val="auto"/>
                <w:highlight w:val="none"/>
                <w:lang w:val="zh-CN"/>
              </w:rPr>
            </w:pPr>
          </w:p>
        </w:tc>
      </w:tr>
      <w:tr w14:paraId="07FA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210" w:type="dxa"/>
            <w:noWrap w:val="0"/>
            <w:vAlign w:val="center"/>
          </w:tcPr>
          <w:p w14:paraId="75F965EC">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w:t>
            </w:r>
          </w:p>
        </w:tc>
        <w:tc>
          <w:tcPr>
            <w:tcW w:w="2365" w:type="dxa"/>
            <w:noWrap w:val="0"/>
            <w:vAlign w:val="center"/>
          </w:tcPr>
          <w:p w14:paraId="328F30A2">
            <w:pPr>
              <w:pStyle w:val="17"/>
              <w:jc w:val="both"/>
              <w:rPr>
                <w:rFonts w:hint="eastAsia" w:ascii="宋体" w:hAnsi="宋体" w:eastAsia="宋体"/>
                <w:color w:val="auto"/>
                <w:sz w:val="24"/>
                <w:szCs w:val="24"/>
                <w:highlight w:val="none"/>
                <w:lang w:val="zh-CN"/>
              </w:rPr>
            </w:pPr>
          </w:p>
        </w:tc>
        <w:tc>
          <w:tcPr>
            <w:tcW w:w="2184" w:type="dxa"/>
            <w:noWrap w:val="0"/>
            <w:vAlign w:val="center"/>
          </w:tcPr>
          <w:p w14:paraId="42FF0C89">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联系人</w:t>
            </w:r>
          </w:p>
        </w:tc>
        <w:tc>
          <w:tcPr>
            <w:tcW w:w="2901" w:type="dxa"/>
            <w:noWrap w:val="0"/>
            <w:vAlign w:val="top"/>
          </w:tcPr>
          <w:p w14:paraId="149B750B">
            <w:pPr>
              <w:pStyle w:val="17"/>
              <w:rPr>
                <w:rFonts w:hint="eastAsia" w:ascii="宋体" w:hAnsi="宋体" w:eastAsia="宋体"/>
                <w:color w:val="auto"/>
                <w:highlight w:val="none"/>
                <w:lang w:val="zh-CN"/>
              </w:rPr>
            </w:pPr>
          </w:p>
        </w:tc>
      </w:tr>
      <w:tr w14:paraId="738B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noWrap w:val="0"/>
            <w:vAlign w:val="center"/>
          </w:tcPr>
          <w:p w14:paraId="1C84D391">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联系地址</w:t>
            </w:r>
          </w:p>
        </w:tc>
        <w:tc>
          <w:tcPr>
            <w:tcW w:w="2365" w:type="dxa"/>
            <w:noWrap w:val="0"/>
            <w:vAlign w:val="center"/>
          </w:tcPr>
          <w:p w14:paraId="130E404E">
            <w:pPr>
              <w:pStyle w:val="17"/>
              <w:jc w:val="both"/>
              <w:rPr>
                <w:rFonts w:hint="eastAsia" w:ascii="宋体" w:hAnsi="宋体" w:eastAsia="宋体"/>
                <w:color w:val="auto"/>
                <w:sz w:val="24"/>
                <w:szCs w:val="24"/>
                <w:highlight w:val="none"/>
                <w:lang w:val="zh-CN"/>
              </w:rPr>
            </w:pPr>
          </w:p>
        </w:tc>
        <w:tc>
          <w:tcPr>
            <w:tcW w:w="2184" w:type="dxa"/>
            <w:noWrap w:val="0"/>
            <w:vAlign w:val="center"/>
          </w:tcPr>
          <w:p w14:paraId="02ACF361">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联系电话</w:t>
            </w:r>
          </w:p>
        </w:tc>
        <w:tc>
          <w:tcPr>
            <w:tcW w:w="2901" w:type="dxa"/>
            <w:noWrap w:val="0"/>
            <w:vAlign w:val="top"/>
          </w:tcPr>
          <w:p w14:paraId="5A98375B">
            <w:pPr>
              <w:pStyle w:val="17"/>
              <w:rPr>
                <w:rFonts w:hint="eastAsia" w:ascii="宋体" w:hAnsi="宋体" w:eastAsia="宋体"/>
                <w:color w:val="auto"/>
                <w:highlight w:val="none"/>
                <w:lang w:val="zh-CN"/>
              </w:rPr>
            </w:pPr>
          </w:p>
        </w:tc>
      </w:tr>
      <w:tr w14:paraId="088C1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2210" w:type="dxa"/>
            <w:noWrap w:val="0"/>
            <w:vAlign w:val="center"/>
          </w:tcPr>
          <w:p w14:paraId="2CB3BFA7">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诚信档案记录情况</w:t>
            </w:r>
          </w:p>
        </w:tc>
        <w:tc>
          <w:tcPr>
            <w:tcW w:w="7450" w:type="dxa"/>
            <w:gridSpan w:val="3"/>
            <w:noWrap w:val="0"/>
            <w:vAlign w:val="top"/>
          </w:tcPr>
          <w:p w14:paraId="28DF8084">
            <w:pPr>
              <w:pStyle w:val="17"/>
              <w:rPr>
                <w:rFonts w:hint="eastAsia" w:ascii="宋体" w:hAnsi="宋体" w:eastAsia="宋体"/>
                <w:color w:val="auto"/>
                <w:highlight w:val="none"/>
                <w:lang w:val="zh-CN"/>
              </w:rPr>
            </w:pPr>
          </w:p>
        </w:tc>
      </w:tr>
      <w:tr w14:paraId="10C0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8" w:hRule="atLeast"/>
        </w:trPr>
        <w:tc>
          <w:tcPr>
            <w:tcW w:w="2210" w:type="dxa"/>
            <w:noWrap w:val="0"/>
            <w:vAlign w:val="center"/>
          </w:tcPr>
          <w:p w14:paraId="42A727F6">
            <w:pPr>
              <w:pStyle w:val="17"/>
              <w:jc w:val="both"/>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信用承诺</w:t>
            </w:r>
          </w:p>
        </w:tc>
        <w:tc>
          <w:tcPr>
            <w:tcW w:w="7450" w:type="dxa"/>
            <w:gridSpan w:val="3"/>
            <w:noWrap w:val="0"/>
            <w:vAlign w:val="top"/>
          </w:tcPr>
          <w:p w14:paraId="1A45E37D">
            <w:pPr>
              <w:pStyle w:val="17"/>
              <w:spacing w:line="360" w:lineRule="auto"/>
              <w:ind w:firstLine="420"/>
              <w:jc w:val="both"/>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622781D8">
            <w:pPr>
              <w:pStyle w:val="17"/>
              <w:spacing w:line="360" w:lineRule="auto"/>
              <w:rPr>
                <w:rFonts w:hint="eastAsia" w:ascii="宋体" w:hAnsi="宋体" w:eastAsia="宋体" w:cs="Trebuchet MS"/>
                <w:color w:val="auto"/>
                <w:sz w:val="21"/>
                <w:szCs w:val="21"/>
                <w:highlight w:val="none"/>
                <w:lang w:val="zh-CN"/>
              </w:rPr>
            </w:pPr>
          </w:p>
          <w:p w14:paraId="25656531">
            <w:pPr>
              <w:pStyle w:val="17"/>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供应商名称(</w:t>
            </w:r>
            <w:r>
              <w:rPr>
                <w:rFonts w:hint="eastAsia" w:ascii="宋体" w:hAnsi="宋体" w:eastAsia="宋体" w:cs="Trebuchet MS"/>
                <w:color w:val="auto"/>
                <w:sz w:val="21"/>
                <w:szCs w:val="21"/>
                <w:highlight w:val="none"/>
                <w:lang w:val="en-US" w:eastAsia="zh-CN"/>
              </w:rPr>
              <w:t>加盖电子公章</w:t>
            </w:r>
            <w:r>
              <w:rPr>
                <w:rFonts w:hint="eastAsia" w:ascii="宋体" w:hAnsi="宋体" w:eastAsia="宋体" w:cs="Trebuchet MS"/>
                <w:color w:val="auto"/>
                <w:sz w:val="21"/>
                <w:szCs w:val="21"/>
                <w:highlight w:val="none"/>
                <w:lang w:val="zh-CN"/>
              </w:rPr>
              <w:t>):</w:t>
            </w:r>
          </w:p>
          <w:p w14:paraId="76E47B27">
            <w:pPr>
              <w:pStyle w:val="17"/>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法定代表人(签字) :</w:t>
            </w:r>
          </w:p>
          <w:p w14:paraId="32C54327">
            <w:pPr>
              <w:pStyle w:val="17"/>
              <w:spacing w:line="360" w:lineRule="auto"/>
              <w:rPr>
                <w:rFonts w:hint="eastAsia" w:ascii="宋体" w:hAnsi="宋体" w:eastAsia="宋体" w:cs="Trebuchet MS"/>
                <w:color w:val="auto"/>
                <w:sz w:val="21"/>
                <w:szCs w:val="21"/>
                <w:highlight w:val="none"/>
                <w:lang w:val="zh-CN"/>
              </w:rPr>
            </w:pPr>
            <w:r>
              <w:rPr>
                <w:rFonts w:hint="eastAsia" w:ascii="宋体" w:hAnsi="宋体" w:eastAsia="宋体" w:cs="Trebuchet MS"/>
                <w:color w:val="auto"/>
                <w:sz w:val="21"/>
                <w:szCs w:val="21"/>
                <w:highlight w:val="none"/>
                <w:lang w:val="zh-CN"/>
              </w:rPr>
              <w:t>二</w:t>
            </w:r>
            <w:r>
              <w:rPr>
                <w:rFonts w:hint="eastAsia" w:ascii="宋体" w:hAnsi="宋体" w:eastAsia="宋体" w:cs="Trebuchet MS"/>
                <w:color w:val="auto"/>
                <w:sz w:val="21"/>
                <w:szCs w:val="21"/>
                <w:highlight w:val="none"/>
              </w:rPr>
              <w:t xml:space="preserve">〇  </w:t>
            </w:r>
            <w:r>
              <w:rPr>
                <w:rFonts w:hint="eastAsia" w:ascii="宋体" w:hAnsi="宋体" w:eastAsia="宋体" w:cs="Trebuchet MS"/>
                <w:color w:val="auto"/>
                <w:sz w:val="21"/>
                <w:szCs w:val="21"/>
                <w:highlight w:val="none"/>
                <w:lang w:val="zh-CN"/>
              </w:rPr>
              <w:t>年</w:t>
            </w:r>
            <w:r>
              <w:rPr>
                <w:rFonts w:hint="eastAsia" w:ascii="宋体" w:hAnsi="宋体" w:eastAsia="宋体" w:cs="Trebuchet MS"/>
                <w:color w:val="auto"/>
                <w:sz w:val="21"/>
                <w:szCs w:val="21"/>
                <w:highlight w:val="none"/>
              </w:rPr>
              <w:t xml:space="preserve">  </w:t>
            </w:r>
            <w:r>
              <w:rPr>
                <w:rFonts w:hint="eastAsia" w:ascii="宋体" w:hAnsi="宋体" w:eastAsia="宋体" w:cs="Trebuchet MS"/>
                <w:color w:val="auto"/>
                <w:sz w:val="21"/>
                <w:szCs w:val="21"/>
                <w:highlight w:val="none"/>
                <w:lang w:val="zh-CN"/>
              </w:rPr>
              <w:t>月</w:t>
            </w:r>
            <w:r>
              <w:rPr>
                <w:rFonts w:hint="eastAsia" w:ascii="宋体" w:hAnsi="宋体" w:eastAsia="宋体" w:cs="Trebuchet MS"/>
                <w:color w:val="auto"/>
                <w:sz w:val="21"/>
                <w:szCs w:val="21"/>
                <w:highlight w:val="none"/>
              </w:rPr>
              <w:t xml:space="preserve">  </w:t>
            </w:r>
            <w:r>
              <w:rPr>
                <w:rFonts w:hint="eastAsia" w:ascii="宋体" w:hAnsi="宋体" w:eastAsia="宋体" w:cs="Trebuchet MS"/>
                <w:color w:val="auto"/>
                <w:sz w:val="21"/>
                <w:szCs w:val="21"/>
                <w:highlight w:val="none"/>
                <w:lang w:val="zh-CN"/>
              </w:rPr>
              <w:t>日</w:t>
            </w:r>
          </w:p>
        </w:tc>
      </w:tr>
    </w:tbl>
    <w:p w14:paraId="1B5F9E7D">
      <w:pPr>
        <w:pStyle w:val="17"/>
        <w:jc w:val="both"/>
        <w:rPr>
          <w:rFonts w:hint="eastAsia" w:ascii="宋体" w:hAnsi="宋体" w:eastAsia="宋体" w:cs="Trebuchet MS"/>
          <w:b/>
          <w:bCs/>
          <w:color w:val="auto"/>
          <w:sz w:val="21"/>
          <w:szCs w:val="21"/>
          <w:highlight w:val="none"/>
        </w:rPr>
      </w:pPr>
    </w:p>
    <w:p w14:paraId="09D7FE5E">
      <w:pPr>
        <w:pStyle w:val="17"/>
        <w:jc w:val="both"/>
        <w:rPr>
          <w:rFonts w:hint="eastAsia" w:ascii="宋体" w:hAnsi="宋体" w:eastAsia="宋体" w:cs="Trebuchet MS"/>
          <w:color w:val="auto"/>
          <w:sz w:val="21"/>
          <w:szCs w:val="21"/>
          <w:highlight w:val="none"/>
        </w:rPr>
      </w:pPr>
      <w:r>
        <w:rPr>
          <w:rFonts w:hint="eastAsia" w:ascii="宋体" w:hAnsi="宋体" w:eastAsia="宋体" w:cs="Trebuchet MS"/>
          <w:b/>
          <w:bCs/>
          <w:color w:val="auto"/>
          <w:sz w:val="21"/>
          <w:szCs w:val="21"/>
          <w:highlight w:val="none"/>
        </w:rPr>
        <w:t>说明</w:t>
      </w:r>
      <w:r>
        <w:rPr>
          <w:rFonts w:hint="eastAsia" w:ascii="宋体" w:hAnsi="宋体" w:eastAsia="宋体" w:cs="Trebuchet MS"/>
          <w:color w:val="auto"/>
          <w:sz w:val="21"/>
          <w:szCs w:val="21"/>
          <w:highlight w:val="none"/>
        </w:rPr>
        <w:t>：</w:t>
      </w:r>
    </w:p>
    <w:p w14:paraId="6DEF8E6F">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1、不适用信用承诺的情形</w:t>
      </w:r>
    </w:p>
    <w:p w14:paraId="5EDE9F31">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（1）供应商被列入严重失信主体名单；</w:t>
      </w:r>
    </w:p>
    <w:p w14:paraId="391BA6FD">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（2）南京市政府采购供应商诚信档案管理系统中诚信档案分在40分以下；</w:t>
      </w:r>
    </w:p>
    <w:p w14:paraId="3365792F">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（3）被相关监管部门作出行政处罚且尚在处罚有效期内；</w:t>
      </w:r>
    </w:p>
    <w:p w14:paraId="49AA8B69">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（4）其他法律、行政法规规定的不适用信用承诺的情形。</w:t>
      </w:r>
    </w:p>
    <w:p w14:paraId="41E335BB">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2、违反信用承诺的法律责任</w:t>
      </w:r>
    </w:p>
    <w:p w14:paraId="53365FFE">
      <w:pPr>
        <w:pStyle w:val="17"/>
        <w:ind w:firstLine="420"/>
        <w:jc w:val="both"/>
        <w:rPr>
          <w:rFonts w:hint="eastAsia" w:ascii="宋体" w:hAnsi="宋体" w:eastAsia="宋体" w:cs="Trebuchet MS"/>
          <w:color w:val="auto"/>
          <w:sz w:val="21"/>
          <w:szCs w:val="21"/>
          <w:highlight w:val="none"/>
        </w:rPr>
      </w:pPr>
      <w:r>
        <w:rPr>
          <w:rFonts w:hint="eastAsia" w:ascii="宋体" w:hAnsi="宋体" w:eastAsia="宋体" w:cs="Trebuchet MS"/>
          <w:color w:val="auto"/>
          <w:sz w:val="21"/>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5C804001">
      <w:pPr>
        <w:widowControl/>
        <w:spacing w:line="360" w:lineRule="auto"/>
        <w:jc w:val="left"/>
        <w:rPr>
          <w:rFonts w:ascii="宋体" w:hAnsi="宋体" w:eastAsia="宋体" w:cs="Trebuchet MS"/>
          <w:b/>
          <w:bCs/>
          <w:color w:val="auto"/>
          <w:szCs w:val="21"/>
          <w:highlight w:val="none"/>
          <w:lang w:val="zh-CN"/>
        </w:rPr>
      </w:pPr>
      <w:r>
        <w:rPr>
          <w:rFonts w:hint="eastAsia" w:ascii="宋体" w:hAnsi="宋体" w:eastAsia="宋体" w:cs="Trebuchet MS"/>
          <w:b/>
          <w:bCs/>
          <w:color w:val="auto"/>
          <w:szCs w:val="21"/>
          <w:highlight w:val="none"/>
          <w:lang w:val="zh-CN"/>
        </w:rPr>
        <w:t xml:space="preserve">附件五、第一章磋商邀请中采购人根据采购项目的特殊要求规定的特定条件证明文件； </w:t>
      </w:r>
    </w:p>
    <w:p w14:paraId="22E02857">
      <w:pPr>
        <w:widowControl/>
        <w:shd w:val="clear" w:color="auto" w:fill="FFFFFF"/>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附件</w:t>
      </w:r>
      <w:r>
        <w:rPr>
          <w:rFonts w:hint="eastAsia" w:ascii="宋体" w:hAnsi="宋体" w:eastAsia="宋体"/>
          <w:b/>
          <w:color w:val="auto"/>
          <w:szCs w:val="21"/>
          <w:highlight w:val="none"/>
          <w:lang w:val="en-US" w:eastAsia="zh-CN"/>
        </w:rPr>
        <w:t>六</w:t>
      </w:r>
      <w:r>
        <w:rPr>
          <w:rFonts w:hint="eastAsia" w:ascii="宋体" w:hAnsi="宋体" w:eastAsia="宋体"/>
          <w:b/>
          <w:color w:val="auto"/>
          <w:szCs w:val="21"/>
          <w:highlight w:val="none"/>
        </w:rPr>
        <w:t>、商务条款偏离表</w:t>
      </w:r>
    </w:p>
    <w:p w14:paraId="0985EE48">
      <w:pPr>
        <w:widowControl/>
        <w:shd w:val="clear" w:color="auto" w:fill="FFFFFF"/>
        <w:spacing w:line="360" w:lineRule="auto"/>
        <w:ind w:left="420"/>
        <w:jc w:val="center"/>
        <w:rPr>
          <w:rFonts w:ascii="宋体" w:hAnsi="宋体" w:eastAsia="宋体"/>
          <w:b/>
          <w:color w:val="auto"/>
          <w:szCs w:val="21"/>
          <w:highlight w:val="none"/>
        </w:rPr>
      </w:pPr>
      <w:r>
        <w:rPr>
          <w:rFonts w:hint="eastAsia" w:ascii="宋体" w:hAnsi="宋体" w:eastAsia="宋体"/>
          <w:b/>
          <w:color w:val="auto"/>
          <w:szCs w:val="21"/>
          <w:highlight w:val="none"/>
        </w:rPr>
        <w:t>商务条款偏离表</w:t>
      </w:r>
    </w:p>
    <w:p w14:paraId="44058B87">
      <w:pPr>
        <w:widowControl/>
        <w:shd w:val="clear" w:color="auto" w:fill="FFFFFF"/>
        <w:spacing w:line="360" w:lineRule="auto"/>
        <w:ind w:firstLine="620"/>
        <w:rPr>
          <w:rFonts w:ascii="宋体" w:hAnsi="宋体" w:eastAsia="宋体"/>
          <w:b/>
          <w:bCs/>
          <w:color w:val="auto"/>
          <w:szCs w:val="21"/>
          <w:highlight w:val="none"/>
          <w:u w:val="single"/>
        </w:rPr>
      </w:pPr>
      <w:r>
        <w:rPr>
          <w:rFonts w:hint="eastAsia" w:ascii="宋体" w:hAnsi="宋体" w:eastAsia="宋体"/>
          <w:b/>
          <w:color w:val="auto"/>
          <w:szCs w:val="21"/>
          <w:highlight w:val="none"/>
        </w:rPr>
        <w:t>项目名称：</w:t>
      </w:r>
    </w:p>
    <w:p w14:paraId="067921B1">
      <w:pPr>
        <w:widowControl/>
        <w:shd w:val="clear" w:color="auto" w:fill="FFFFFF"/>
        <w:spacing w:line="360" w:lineRule="auto"/>
        <w:ind w:firstLine="620"/>
        <w:rPr>
          <w:rFonts w:hint="eastAsia" w:ascii="宋体" w:hAnsi="宋体" w:eastAsia="宋体"/>
          <w:b/>
          <w:bCs/>
          <w:color w:val="auto"/>
          <w:szCs w:val="21"/>
          <w:highlight w:val="none"/>
        </w:rPr>
      </w:pPr>
      <w:r>
        <w:rPr>
          <w:rFonts w:hint="eastAsia" w:ascii="宋体" w:hAnsi="宋体" w:eastAsia="宋体"/>
          <w:b/>
          <w:bCs/>
          <w:color w:val="auto"/>
          <w:szCs w:val="21"/>
          <w:highlight w:val="none"/>
        </w:rPr>
        <w:t>项目编号：</w:t>
      </w:r>
    </w:p>
    <w:tbl>
      <w:tblPr>
        <w:tblStyle w:val="4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2EC4F96D">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4DFFA257">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noWrap w:val="0"/>
            <w:vAlign w:val="center"/>
          </w:tcPr>
          <w:p w14:paraId="2A9860E8">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竞争性磋商文件条目号</w:t>
            </w: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816EEFC">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竞争性磋商文件要求的商务条款</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30ACAAD2">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参与投标的商务响应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63E7B0C9">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noWrap w:val="0"/>
            <w:vAlign w:val="center"/>
          </w:tcPr>
          <w:p w14:paraId="240DBEE1">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供应商的承诺或说明</w:t>
            </w:r>
          </w:p>
        </w:tc>
      </w:tr>
      <w:tr w14:paraId="196A9B21">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03D6B6A9">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1C07BE80">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6FFF4BC8">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7C23BFA9">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EB68D31">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59D1B0C6">
            <w:pPr>
              <w:widowControl/>
              <w:spacing w:line="360" w:lineRule="auto"/>
              <w:jc w:val="center"/>
              <w:rPr>
                <w:rFonts w:hint="eastAsia" w:ascii="宋体" w:hAnsi="宋体" w:cs="宋体"/>
                <w:color w:val="auto"/>
                <w:szCs w:val="21"/>
                <w:highlight w:val="none"/>
                <w:lang w:val="zh-CN"/>
              </w:rPr>
            </w:pPr>
          </w:p>
        </w:tc>
      </w:tr>
      <w:tr w14:paraId="72F77E16">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2326BAD8">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6DCF8B99">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45862E59">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3653990A">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74D80978">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8381153">
            <w:pPr>
              <w:widowControl/>
              <w:spacing w:line="360" w:lineRule="auto"/>
              <w:jc w:val="center"/>
              <w:rPr>
                <w:rFonts w:hint="eastAsia" w:ascii="宋体" w:hAnsi="宋体" w:cs="宋体"/>
                <w:color w:val="auto"/>
                <w:szCs w:val="21"/>
                <w:highlight w:val="none"/>
                <w:lang w:val="zh-CN"/>
              </w:rPr>
            </w:pPr>
          </w:p>
        </w:tc>
      </w:tr>
      <w:tr w14:paraId="231D3F24">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24B82C7D">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5E1346F0">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3F1A5B0D">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1870A8B7">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4F2BA4CA">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151B041B">
            <w:pPr>
              <w:widowControl/>
              <w:spacing w:line="360" w:lineRule="auto"/>
              <w:jc w:val="center"/>
              <w:rPr>
                <w:rFonts w:hint="eastAsia" w:ascii="宋体" w:hAnsi="宋体" w:cs="宋体"/>
                <w:color w:val="auto"/>
                <w:szCs w:val="21"/>
                <w:highlight w:val="none"/>
                <w:lang w:val="zh-CN"/>
              </w:rPr>
            </w:pPr>
          </w:p>
        </w:tc>
      </w:tr>
      <w:tr w14:paraId="3BB7E80B">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6AF72FD5">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37442056">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35030039">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6B02E319">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5FD116A3">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4EA3206">
            <w:pPr>
              <w:widowControl/>
              <w:spacing w:line="360" w:lineRule="auto"/>
              <w:jc w:val="center"/>
              <w:rPr>
                <w:rFonts w:hint="eastAsia" w:ascii="宋体" w:hAnsi="宋体" w:cs="宋体"/>
                <w:color w:val="auto"/>
                <w:szCs w:val="21"/>
                <w:highlight w:val="none"/>
                <w:lang w:val="zh-CN"/>
              </w:rPr>
            </w:pPr>
          </w:p>
        </w:tc>
      </w:tr>
    </w:tbl>
    <w:p w14:paraId="226500A6">
      <w:pPr>
        <w:pStyle w:val="249"/>
        <w:ind w:firstLine="420"/>
        <w:rPr>
          <w:rFonts w:hint="eastAsia"/>
          <w:color w:val="auto"/>
          <w:highlight w:val="none"/>
          <w:lang w:val="en-US"/>
        </w:rPr>
      </w:pPr>
    </w:p>
    <w:p w14:paraId="48BD605E">
      <w:pPr>
        <w:widowControl/>
        <w:spacing w:line="360" w:lineRule="auto"/>
        <w:jc w:val="left"/>
        <w:rPr>
          <w:rFonts w:ascii="宋体" w:hAnsi="宋体" w:eastAsia="宋体" w:cs="Trebuchet MS"/>
          <w:b/>
          <w:color w:val="auto"/>
          <w:szCs w:val="21"/>
          <w:highlight w:val="none"/>
          <w:lang w:val="zh-CN"/>
        </w:rPr>
      </w:pPr>
      <w:r>
        <w:rPr>
          <w:rFonts w:hint="eastAsia" w:ascii="宋体" w:hAnsi="宋体" w:eastAsia="宋体" w:cs="Trebuchet MS"/>
          <w:b/>
          <w:color w:val="auto"/>
          <w:szCs w:val="21"/>
          <w:highlight w:val="none"/>
          <w:lang w:val="zh-CN"/>
        </w:rPr>
        <w:t>注：请磋商供应商根据实际情况填写，如果一字不漏照抄磋商文件要求，将作无效磋商处理。</w:t>
      </w:r>
    </w:p>
    <w:p w14:paraId="2C271F4C">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磋商供应商名称（</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341DEDDD">
      <w:pPr>
        <w:widowControl/>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法定代表人（签字或盖章）：</w:t>
      </w:r>
    </w:p>
    <w:p w14:paraId="1A5E2441">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olor w:val="auto"/>
          <w:szCs w:val="21"/>
          <w:highlight w:val="none"/>
        </w:rPr>
        <w:t>日期：    年    月    日</w:t>
      </w:r>
    </w:p>
    <w:p w14:paraId="6EFE4423">
      <w:pPr>
        <w:widowControl/>
        <w:shd w:val="clear" w:color="auto" w:fill="FFFFFF"/>
        <w:spacing w:line="360" w:lineRule="auto"/>
        <w:jc w:val="left"/>
        <w:rPr>
          <w:rFonts w:ascii="宋体" w:hAnsi="宋体" w:eastAsia="宋体"/>
          <w:b/>
          <w:bCs/>
          <w:color w:val="auto"/>
          <w:szCs w:val="21"/>
          <w:highlight w:val="none"/>
        </w:rPr>
      </w:pPr>
    </w:p>
    <w:p w14:paraId="7C78F75E">
      <w:pPr>
        <w:spacing w:line="360" w:lineRule="auto"/>
        <w:jc w:val="left"/>
        <w:rPr>
          <w:rFonts w:ascii="宋体" w:hAnsi="宋体" w:eastAsia="宋体" w:cs="Trebuchet MS"/>
          <w:color w:val="auto"/>
          <w:spacing w:val="15"/>
          <w:szCs w:val="21"/>
          <w:highlight w:val="none"/>
          <w:u w:val="single"/>
        </w:rPr>
      </w:pPr>
      <w:r>
        <w:rPr>
          <w:rFonts w:hint="eastAsia" w:ascii="宋体" w:hAnsi="宋体" w:eastAsia="宋体"/>
          <w:b/>
          <w:bCs/>
          <w:color w:val="auto"/>
          <w:szCs w:val="21"/>
          <w:highlight w:val="none"/>
        </w:rPr>
        <w:t>附件</w:t>
      </w:r>
      <w:r>
        <w:rPr>
          <w:rFonts w:hint="eastAsia" w:ascii="宋体" w:hAnsi="宋体" w:eastAsia="宋体"/>
          <w:b/>
          <w:bCs/>
          <w:color w:val="auto"/>
          <w:szCs w:val="21"/>
          <w:highlight w:val="none"/>
          <w:lang w:val="en-US" w:eastAsia="zh-CN"/>
        </w:rPr>
        <w:t>七</w:t>
      </w:r>
      <w:r>
        <w:rPr>
          <w:rFonts w:hint="eastAsia" w:ascii="宋体" w:hAnsi="宋体" w:eastAsia="宋体"/>
          <w:b/>
          <w:bCs/>
          <w:color w:val="auto"/>
          <w:szCs w:val="21"/>
          <w:highlight w:val="none"/>
        </w:rPr>
        <w:t>、</w:t>
      </w:r>
      <w:bookmarkStart w:id="167" w:name="_Toc497829358"/>
      <w:bookmarkStart w:id="168" w:name="_Toc479949492"/>
      <w:bookmarkStart w:id="169" w:name="_Toc503948083"/>
      <w:bookmarkStart w:id="170" w:name="_Toc503948590"/>
      <w:r>
        <w:rPr>
          <w:rFonts w:hint="eastAsia" w:ascii="宋体" w:hAnsi="宋体" w:eastAsia="宋体" w:cs="ˎ̥"/>
          <w:b/>
          <w:bCs/>
          <w:color w:val="auto"/>
          <w:szCs w:val="21"/>
          <w:highlight w:val="none"/>
          <w:lang w:val="zh-CN"/>
        </w:rPr>
        <w:t>技术规格偏离表</w:t>
      </w:r>
      <w:bookmarkEnd w:id="167"/>
      <w:bookmarkEnd w:id="168"/>
      <w:bookmarkEnd w:id="169"/>
      <w:bookmarkEnd w:id="170"/>
    </w:p>
    <w:p w14:paraId="722FEE2D">
      <w:pPr>
        <w:widowControl/>
        <w:shd w:val="clear" w:color="auto" w:fill="FFFFFF"/>
        <w:spacing w:line="360" w:lineRule="auto"/>
        <w:ind w:left="420"/>
        <w:jc w:val="center"/>
        <w:rPr>
          <w:rFonts w:ascii="宋体" w:hAnsi="宋体" w:eastAsia="宋体"/>
          <w:b/>
          <w:color w:val="auto"/>
          <w:szCs w:val="21"/>
          <w:highlight w:val="none"/>
        </w:rPr>
      </w:pPr>
      <w:r>
        <w:rPr>
          <w:rFonts w:hint="eastAsia" w:ascii="宋体" w:hAnsi="宋体" w:eastAsia="宋体"/>
          <w:b/>
          <w:color w:val="auto"/>
          <w:szCs w:val="21"/>
          <w:highlight w:val="none"/>
        </w:rPr>
        <w:t>技术规格偏离表</w:t>
      </w:r>
    </w:p>
    <w:p w14:paraId="2822E508">
      <w:pPr>
        <w:widowControl/>
        <w:shd w:val="clear" w:color="auto" w:fill="FFFFFF"/>
        <w:spacing w:line="360" w:lineRule="auto"/>
        <w:rPr>
          <w:rFonts w:ascii="宋体" w:hAnsi="宋体" w:eastAsia="宋体"/>
          <w:b/>
          <w:bCs/>
          <w:color w:val="auto"/>
          <w:szCs w:val="21"/>
          <w:highlight w:val="none"/>
          <w:u w:val="single"/>
        </w:rPr>
      </w:pPr>
      <w:r>
        <w:rPr>
          <w:rFonts w:hint="eastAsia" w:ascii="宋体" w:hAnsi="宋体" w:eastAsia="宋体"/>
          <w:b/>
          <w:color w:val="auto"/>
          <w:szCs w:val="21"/>
          <w:highlight w:val="none"/>
        </w:rPr>
        <w:t>项目名称：</w:t>
      </w:r>
    </w:p>
    <w:p w14:paraId="0B6155A1">
      <w:pPr>
        <w:widowControl/>
        <w:shd w:val="clear" w:color="auto" w:fill="FFFFFF"/>
        <w:spacing w:line="360" w:lineRule="auto"/>
        <w:rPr>
          <w:rFonts w:ascii="宋体" w:hAnsi="宋体" w:eastAsia="宋体" w:cs="ˎ̥"/>
          <w:b/>
          <w:bCs/>
          <w:color w:val="auto"/>
          <w:szCs w:val="21"/>
          <w:highlight w:val="none"/>
          <w:lang w:val="zh-CN"/>
        </w:rPr>
      </w:pPr>
      <w:r>
        <w:rPr>
          <w:rFonts w:hint="eastAsia" w:ascii="宋体" w:hAnsi="宋体" w:eastAsia="宋体"/>
          <w:b/>
          <w:bCs/>
          <w:color w:val="auto"/>
          <w:szCs w:val="21"/>
          <w:highlight w:val="none"/>
        </w:rPr>
        <w:t>项目编号：</w:t>
      </w:r>
    </w:p>
    <w:tbl>
      <w:tblPr>
        <w:tblStyle w:val="4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195B836">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2B2210A4">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noWrap w:val="0"/>
            <w:vAlign w:val="center"/>
          </w:tcPr>
          <w:p w14:paraId="27BAED62">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竞争性磋商文件条目号</w:t>
            </w:r>
          </w:p>
        </w:tc>
        <w:tc>
          <w:tcPr>
            <w:tcW w:w="2495" w:type="dxa"/>
            <w:tcBorders>
              <w:top w:val="single" w:color="auto" w:sz="6" w:space="0"/>
              <w:left w:val="single" w:color="auto" w:sz="6" w:space="0"/>
              <w:bottom w:val="single" w:color="auto" w:sz="6" w:space="0"/>
              <w:right w:val="single" w:color="auto" w:sz="6" w:space="0"/>
            </w:tcBorders>
            <w:noWrap w:val="0"/>
            <w:vAlign w:val="center"/>
          </w:tcPr>
          <w:p w14:paraId="7B9A845A">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竞争性磋商文件要求的规格型号</w:t>
            </w:r>
          </w:p>
        </w:tc>
        <w:tc>
          <w:tcPr>
            <w:tcW w:w="1961" w:type="dxa"/>
            <w:tcBorders>
              <w:top w:val="single" w:color="auto" w:sz="6" w:space="0"/>
              <w:left w:val="single" w:color="auto" w:sz="6" w:space="0"/>
              <w:bottom w:val="single" w:color="auto" w:sz="6" w:space="0"/>
              <w:right w:val="single" w:color="auto" w:sz="6" w:space="0"/>
            </w:tcBorders>
            <w:noWrap w:val="0"/>
            <w:vAlign w:val="center"/>
          </w:tcPr>
          <w:p w14:paraId="40483DB8">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参与投标的技术响应</w:t>
            </w: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A5CC547">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noWrap w:val="0"/>
            <w:vAlign w:val="center"/>
          </w:tcPr>
          <w:p w14:paraId="49DBE2F1">
            <w:pPr>
              <w:widowControl/>
              <w:spacing w:line="360" w:lineRule="auto"/>
              <w:jc w:val="center"/>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偏离内容及原因</w:t>
            </w:r>
          </w:p>
        </w:tc>
      </w:tr>
      <w:tr w14:paraId="63A37EA7">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20E13EB2">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05069FAA">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2FF26B26">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5AA4422E">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11E1B4E0">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1DFA90F">
            <w:pPr>
              <w:widowControl/>
              <w:spacing w:line="360" w:lineRule="auto"/>
              <w:jc w:val="center"/>
              <w:rPr>
                <w:rFonts w:hint="eastAsia" w:ascii="宋体" w:hAnsi="宋体" w:cs="宋体"/>
                <w:color w:val="auto"/>
                <w:szCs w:val="21"/>
                <w:highlight w:val="none"/>
                <w:lang w:val="zh-CN"/>
              </w:rPr>
            </w:pPr>
          </w:p>
        </w:tc>
      </w:tr>
      <w:tr w14:paraId="63024B7A">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3A19696D">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39E5AC6F">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1B3B02D5">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19873165">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66217A5A">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03D09D87">
            <w:pPr>
              <w:widowControl/>
              <w:spacing w:line="360" w:lineRule="auto"/>
              <w:jc w:val="center"/>
              <w:rPr>
                <w:rFonts w:hint="eastAsia" w:ascii="宋体" w:hAnsi="宋体" w:cs="宋体"/>
                <w:color w:val="auto"/>
                <w:szCs w:val="21"/>
                <w:highlight w:val="none"/>
                <w:lang w:val="zh-CN"/>
              </w:rPr>
            </w:pPr>
          </w:p>
        </w:tc>
      </w:tr>
      <w:tr w14:paraId="083E8A98">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4F65BE9C">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06CAF728">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73DACA1A">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0D9E4DFE">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08FA12C5">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6A8C2AA6">
            <w:pPr>
              <w:widowControl/>
              <w:spacing w:line="360" w:lineRule="auto"/>
              <w:jc w:val="center"/>
              <w:rPr>
                <w:rFonts w:hint="eastAsia" w:ascii="宋体" w:hAnsi="宋体" w:cs="宋体"/>
                <w:color w:val="auto"/>
                <w:szCs w:val="21"/>
                <w:highlight w:val="none"/>
                <w:lang w:val="zh-CN"/>
              </w:rPr>
            </w:pPr>
          </w:p>
        </w:tc>
      </w:tr>
      <w:tr w14:paraId="2923195B">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noWrap w:val="0"/>
            <w:vAlign w:val="center"/>
          </w:tcPr>
          <w:p w14:paraId="4B4CF158">
            <w:pPr>
              <w:widowControl/>
              <w:spacing w:line="360" w:lineRule="auto"/>
              <w:jc w:val="center"/>
              <w:rPr>
                <w:rFonts w:hint="eastAsia" w:ascii="宋体" w:hAnsi="宋体" w:cs="宋体"/>
                <w:color w:val="auto"/>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noWrap w:val="0"/>
            <w:vAlign w:val="center"/>
          </w:tcPr>
          <w:p w14:paraId="71095E32">
            <w:pPr>
              <w:widowControl/>
              <w:spacing w:line="360" w:lineRule="auto"/>
              <w:jc w:val="center"/>
              <w:rPr>
                <w:rFonts w:hint="eastAsia" w:ascii="宋体" w:hAnsi="宋体" w:cs="宋体"/>
                <w:color w:val="auto"/>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noWrap w:val="0"/>
            <w:vAlign w:val="center"/>
          </w:tcPr>
          <w:p w14:paraId="052F108C">
            <w:pPr>
              <w:widowControl/>
              <w:spacing w:line="360" w:lineRule="auto"/>
              <w:jc w:val="center"/>
              <w:rPr>
                <w:rFonts w:hint="eastAsia" w:ascii="宋体" w:hAnsi="宋体" w:cs="宋体"/>
                <w:color w:val="auto"/>
                <w:szCs w:val="21"/>
                <w:highlight w:val="none"/>
                <w:lang w:val="zh-CN"/>
              </w:rPr>
            </w:pPr>
          </w:p>
        </w:tc>
        <w:tc>
          <w:tcPr>
            <w:tcW w:w="1961" w:type="dxa"/>
            <w:tcBorders>
              <w:top w:val="single" w:color="auto" w:sz="6" w:space="0"/>
              <w:left w:val="single" w:color="auto" w:sz="6" w:space="0"/>
              <w:bottom w:val="single" w:color="auto" w:sz="6" w:space="0"/>
              <w:right w:val="single" w:color="auto" w:sz="6" w:space="0"/>
            </w:tcBorders>
            <w:noWrap w:val="0"/>
            <w:vAlign w:val="center"/>
          </w:tcPr>
          <w:p w14:paraId="02683513">
            <w:pPr>
              <w:widowControl/>
              <w:spacing w:line="360" w:lineRule="auto"/>
              <w:jc w:val="center"/>
              <w:rPr>
                <w:rFonts w:hint="eastAsia" w:ascii="宋体" w:hAnsi="宋体" w:cs="宋体"/>
                <w:color w:val="auto"/>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noWrap w:val="0"/>
            <w:vAlign w:val="center"/>
          </w:tcPr>
          <w:p w14:paraId="236DA6AE">
            <w:pPr>
              <w:widowControl/>
              <w:spacing w:line="360" w:lineRule="auto"/>
              <w:jc w:val="center"/>
              <w:rPr>
                <w:rFonts w:hint="eastAsia" w:ascii="宋体" w:hAnsi="宋体" w:cs="宋体"/>
                <w:color w:val="auto"/>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noWrap w:val="0"/>
            <w:vAlign w:val="top"/>
          </w:tcPr>
          <w:p w14:paraId="1948B731">
            <w:pPr>
              <w:widowControl/>
              <w:spacing w:line="360" w:lineRule="auto"/>
              <w:jc w:val="center"/>
              <w:rPr>
                <w:rFonts w:hint="eastAsia" w:ascii="宋体" w:hAnsi="宋体" w:cs="宋体"/>
                <w:color w:val="auto"/>
                <w:szCs w:val="21"/>
                <w:highlight w:val="none"/>
                <w:lang w:val="zh-CN"/>
              </w:rPr>
            </w:pPr>
          </w:p>
        </w:tc>
      </w:tr>
    </w:tbl>
    <w:p w14:paraId="56C842FC">
      <w:pPr>
        <w:widowControl/>
        <w:spacing w:line="360" w:lineRule="auto"/>
        <w:jc w:val="left"/>
        <w:rPr>
          <w:rFonts w:ascii="宋体" w:hAnsi="宋体" w:eastAsia="宋体" w:cs="Trebuchet MS"/>
          <w:b/>
          <w:color w:val="auto"/>
          <w:szCs w:val="21"/>
          <w:highlight w:val="none"/>
          <w:lang w:val="zh-CN"/>
        </w:rPr>
      </w:pPr>
      <w:r>
        <w:rPr>
          <w:rFonts w:hint="eastAsia" w:ascii="宋体" w:hAnsi="宋体" w:eastAsia="宋体" w:cs="Trebuchet MS"/>
          <w:b/>
          <w:color w:val="auto"/>
          <w:szCs w:val="21"/>
          <w:highlight w:val="none"/>
          <w:lang w:val="zh-CN"/>
        </w:rPr>
        <w:t>注：请磋商供应商根据实际情况填写，如果一字不漏照抄磋商文件要求，将作无效磋商处理。</w:t>
      </w:r>
    </w:p>
    <w:p w14:paraId="4CFE9540">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磋商供应商名称（</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6F2E8476">
      <w:pPr>
        <w:widowControl/>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法定代表人（签字或盖章）：</w:t>
      </w:r>
    </w:p>
    <w:p w14:paraId="06715B43">
      <w:pPr>
        <w:widowControl/>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日期：    年    月    日</w:t>
      </w:r>
    </w:p>
    <w:p w14:paraId="0450B1DB">
      <w:pPr>
        <w:rPr>
          <w:rFonts w:ascii="宋体" w:hAnsi="宋体" w:eastAsia="宋体" w:cs="Trebuchet MS"/>
          <w:color w:val="auto"/>
          <w:szCs w:val="21"/>
          <w:highlight w:val="none"/>
          <w:lang w:val="zh-CN"/>
        </w:rPr>
      </w:pPr>
      <w:r>
        <w:rPr>
          <w:rFonts w:ascii="宋体" w:hAnsi="宋体" w:eastAsia="宋体" w:cs="Trebuchet MS"/>
          <w:color w:val="auto"/>
          <w:szCs w:val="21"/>
          <w:highlight w:val="none"/>
          <w:lang w:val="zh-CN"/>
        </w:rPr>
        <w:br w:type="page" w:clear="all"/>
      </w:r>
    </w:p>
    <w:p w14:paraId="35AB4458">
      <w:pPr>
        <w:widowControl/>
        <w:shd w:val="clear" w:color="auto" w:fill="FFFFFF"/>
        <w:spacing w:line="360" w:lineRule="auto"/>
        <w:jc w:val="left"/>
        <w:rPr>
          <w:rFonts w:ascii="宋体" w:hAnsi="宋体" w:eastAsia="宋体" w:cs="Trebuchet MS"/>
          <w:color w:val="auto"/>
          <w:szCs w:val="21"/>
          <w:highlight w:val="none"/>
          <w:lang w:val="zh-CN"/>
        </w:rPr>
      </w:pPr>
      <w:r>
        <w:rPr>
          <w:rFonts w:hint="eastAsia" w:ascii="宋体" w:hAnsi="宋体" w:eastAsia="宋体"/>
          <w:b/>
          <w:bCs/>
          <w:color w:val="auto"/>
          <w:szCs w:val="21"/>
          <w:highlight w:val="none"/>
        </w:rPr>
        <w:t>附件</w:t>
      </w:r>
      <w:r>
        <w:rPr>
          <w:rFonts w:hint="eastAsia" w:ascii="宋体" w:hAnsi="宋体" w:eastAsia="宋体"/>
          <w:b/>
          <w:bCs/>
          <w:color w:val="auto"/>
          <w:szCs w:val="21"/>
          <w:highlight w:val="none"/>
          <w:lang w:val="en-US" w:eastAsia="zh-CN"/>
        </w:rPr>
        <w:t>八</w:t>
      </w:r>
      <w:r>
        <w:rPr>
          <w:rFonts w:hint="eastAsia" w:ascii="宋体" w:hAnsi="宋体" w:eastAsia="宋体"/>
          <w:b/>
          <w:bCs/>
          <w:color w:val="auto"/>
          <w:szCs w:val="21"/>
          <w:highlight w:val="none"/>
        </w:rPr>
        <w:t>、供应商项目业绩及人员情况</w:t>
      </w:r>
      <w:r>
        <w:rPr>
          <w:rFonts w:hint="eastAsia" w:ascii="宋体" w:hAnsi="宋体" w:eastAsia="宋体" w:cs="ˎ̥"/>
          <w:b/>
          <w:bCs/>
          <w:color w:val="auto"/>
          <w:szCs w:val="21"/>
          <w:highlight w:val="none"/>
          <w:lang w:val="zh-CN"/>
        </w:rPr>
        <w:t>表</w:t>
      </w:r>
    </w:p>
    <w:p w14:paraId="27572223">
      <w:pPr>
        <w:spacing w:line="360" w:lineRule="auto"/>
        <w:jc w:val="center"/>
        <w:rPr>
          <w:rFonts w:ascii="宋体" w:hAnsi="宋体" w:eastAsia="宋体"/>
          <w:b/>
          <w:color w:val="auto"/>
          <w:szCs w:val="21"/>
          <w:highlight w:val="none"/>
        </w:rPr>
      </w:pPr>
    </w:p>
    <w:p w14:paraId="4F520635">
      <w:pPr>
        <w:spacing w:line="360" w:lineRule="auto"/>
        <w:jc w:val="center"/>
        <w:rPr>
          <w:rFonts w:ascii="宋体" w:hAnsi="宋体" w:eastAsia="宋体" w:cs="ˎ̥"/>
          <w:b/>
          <w:bCs/>
          <w:color w:val="auto"/>
          <w:szCs w:val="21"/>
          <w:highlight w:val="none"/>
          <w:lang w:val="zh-CN"/>
        </w:rPr>
      </w:pPr>
      <w:r>
        <w:rPr>
          <w:rFonts w:hint="eastAsia" w:ascii="宋体" w:hAnsi="宋体" w:eastAsia="宋体"/>
          <w:b/>
          <w:bCs/>
          <w:color w:val="auto"/>
          <w:szCs w:val="21"/>
          <w:highlight w:val="none"/>
        </w:rPr>
        <w:t>供应商项目业绩情况</w:t>
      </w:r>
      <w:r>
        <w:rPr>
          <w:rFonts w:hint="eastAsia" w:ascii="宋体" w:hAnsi="宋体" w:eastAsia="宋体" w:cs="ˎ̥"/>
          <w:b/>
          <w:bCs/>
          <w:color w:val="auto"/>
          <w:szCs w:val="21"/>
          <w:highlight w:val="none"/>
          <w:lang w:val="zh-CN"/>
        </w:rPr>
        <w:t>表（合同）</w:t>
      </w:r>
    </w:p>
    <w:p w14:paraId="7ED8F972">
      <w:pPr>
        <w:spacing w:line="360" w:lineRule="auto"/>
        <w:jc w:val="center"/>
        <w:rPr>
          <w:rFonts w:ascii="宋体" w:hAnsi="宋体" w:eastAsia="宋体" w:cs="ˎ̥"/>
          <w:b/>
          <w:bCs/>
          <w:color w:val="auto"/>
          <w:szCs w:val="21"/>
          <w:highlight w:val="none"/>
          <w:lang w:val="zh-CN"/>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1677"/>
        <w:gridCol w:w="1985"/>
        <w:gridCol w:w="1984"/>
        <w:gridCol w:w="1276"/>
      </w:tblGrid>
      <w:tr w14:paraId="72DF8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3567D2C9">
            <w:pPr>
              <w:spacing w:line="360" w:lineRule="auto"/>
              <w:jc w:val="center"/>
              <w:rPr>
                <w:rFonts w:ascii="宋体" w:hAnsi="宋体" w:eastAsia="宋体"/>
                <w:b/>
                <w:color w:val="auto"/>
                <w:sz w:val="22"/>
                <w:highlight w:val="none"/>
              </w:rPr>
            </w:pPr>
            <w:r>
              <w:rPr>
                <w:rFonts w:hint="eastAsia" w:ascii="宋体" w:hAnsi="宋体" w:eastAsia="宋体"/>
                <w:b/>
                <w:color w:val="auto"/>
                <w:sz w:val="22"/>
                <w:highlight w:val="none"/>
              </w:rPr>
              <w:t>序号</w:t>
            </w:r>
          </w:p>
        </w:tc>
        <w:tc>
          <w:tcPr>
            <w:tcW w:w="1677" w:type="dxa"/>
            <w:noWrap w:val="0"/>
            <w:vAlign w:val="center"/>
          </w:tcPr>
          <w:p w14:paraId="3388E672">
            <w:pPr>
              <w:spacing w:line="360" w:lineRule="auto"/>
              <w:jc w:val="center"/>
              <w:rPr>
                <w:rFonts w:ascii="宋体" w:hAnsi="宋体" w:eastAsia="宋体"/>
                <w:b/>
                <w:color w:val="auto"/>
                <w:sz w:val="22"/>
                <w:highlight w:val="none"/>
              </w:rPr>
            </w:pPr>
            <w:r>
              <w:rPr>
                <w:rFonts w:hint="eastAsia" w:ascii="宋体" w:hAnsi="宋体" w:eastAsia="宋体"/>
                <w:b/>
                <w:color w:val="auto"/>
                <w:sz w:val="22"/>
                <w:highlight w:val="none"/>
              </w:rPr>
              <w:t>项目名称</w:t>
            </w:r>
          </w:p>
        </w:tc>
        <w:tc>
          <w:tcPr>
            <w:tcW w:w="1985" w:type="dxa"/>
            <w:noWrap w:val="0"/>
            <w:vAlign w:val="center"/>
          </w:tcPr>
          <w:p w14:paraId="5B985EB7">
            <w:pPr>
              <w:spacing w:line="360" w:lineRule="auto"/>
              <w:jc w:val="center"/>
              <w:rPr>
                <w:rFonts w:ascii="宋体" w:hAnsi="宋体" w:eastAsia="宋体"/>
                <w:b/>
                <w:color w:val="auto"/>
                <w:sz w:val="22"/>
                <w:highlight w:val="none"/>
              </w:rPr>
            </w:pPr>
            <w:r>
              <w:rPr>
                <w:rFonts w:hint="eastAsia" w:ascii="宋体" w:hAnsi="宋体" w:eastAsia="宋体"/>
                <w:b/>
                <w:color w:val="auto"/>
                <w:sz w:val="22"/>
                <w:highlight w:val="none"/>
              </w:rPr>
              <w:t>委托人</w:t>
            </w:r>
          </w:p>
        </w:tc>
        <w:tc>
          <w:tcPr>
            <w:tcW w:w="1984" w:type="dxa"/>
            <w:noWrap w:val="0"/>
            <w:vAlign w:val="center"/>
          </w:tcPr>
          <w:p w14:paraId="422A58D7">
            <w:pPr>
              <w:spacing w:line="360" w:lineRule="auto"/>
              <w:jc w:val="center"/>
              <w:rPr>
                <w:rFonts w:ascii="宋体" w:hAnsi="宋体" w:eastAsia="宋体"/>
                <w:b/>
                <w:color w:val="auto"/>
                <w:sz w:val="22"/>
                <w:highlight w:val="none"/>
              </w:rPr>
            </w:pPr>
            <w:r>
              <w:rPr>
                <w:rFonts w:hint="eastAsia" w:ascii="宋体" w:hAnsi="宋体" w:eastAsia="宋体"/>
                <w:b/>
                <w:color w:val="auto"/>
                <w:sz w:val="22"/>
                <w:highlight w:val="none"/>
              </w:rPr>
              <w:t>合同约定主要工作内容</w:t>
            </w:r>
          </w:p>
        </w:tc>
        <w:tc>
          <w:tcPr>
            <w:tcW w:w="1276" w:type="dxa"/>
            <w:noWrap w:val="0"/>
            <w:vAlign w:val="center"/>
          </w:tcPr>
          <w:p w14:paraId="6D58273D">
            <w:pPr>
              <w:spacing w:line="360" w:lineRule="auto"/>
              <w:jc w:val="center"/>
              <w:rPr>
                <w:rFonts w:ascii="宋体" w:hAnsi="宋体" w:eastAsia="宋体"/>
                <w:b/>
                <w:color w:val="auto"/>
                <w:sz w:val="22"/>
                <w:highlight w:val="none"/>
              </w:rPr>
            </w:pPr>
            <w:r>
              <w:rPr>
                <w:rFonts w:hint="eastAsia" w:ascii="宋体" w:hAnsi="宋体" w:eastAsia="宋体"/>
                <w:b/>
                <w:color w:val="auto"/>
                <w:sz w:val="22"/>
                <w:highlight w:val="none"/>
              </w:rPr>
              <w:t>备注</w:t>
            </w:r>
          </w:p>
        </w:tc>
      </w:tr>
      <w:tr w14:paraId="1654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11444F5D">
            <w:pPr>
              <w:spacing w:line="360" w:lineRule="auto"/>
              <w:rPr>
                <w:rFonts w:ascii="宋体" w:hAnsi="宋体" w:eastAsia="宋体"/>
                <w:color w:val="auto"/>
                <w:sz w:val="22"/>
                <w:highlight w:val="none"/>
              </w:rPr>
            </w:pPr>
          </w:p>
        </w:tc>
        <w:tc>
          <w:tcPr>
            <w:tcW w:w="1677" w:type="dxa"/>
            <w:noWrap w:val="0"/>
            <w:vAlign w:val="center"/>
          </w:tcPr>
          <w:p w14:paraId="46CCDC4A">
            <w:pPr>
              <w:spacing w:line="360" w:lineRule="auto"/>
              <w:rPr>
                <w:rFonts w:ascii="宋体" w:hAnsi="宋体" w:eastAsia="宋体"/>
                <w:color w:val="auto"/>
                <w:sz w:val="22"/>
                <w:highlight w:val="none"/>
              </w:rPr>
            </w:pPr>
          </w:p>
        </w:tc>
        <w:tc>
          <w:tcPr>
            <w:tcW w:w="1985" w:type="dxa"/>
            <w:noWrap w:val="0"/>
            <w:vAlign w:val="center"/>
          </w:tcPr>
          <w:p w14:paraId="79748B35">
            <w:pPr>
              <w:spacing w:line="360" w:lineRule="auto"/>
              <w:rPr>
                <w:rFonts w:ascii="宋体" w:hAnsi="宋体" w:eastAsia="宋体"/>
                <w:color w:val="auto"/>
                <w:sz w:val="22"/>
                <w:highlight w:val="none"/>
              </w:rPr>
            </w:pPr>
          </w:p>
        </w:tc>
        <w:tc>
          <w:tcPr>
            <w:tcW w:w="1984" w:type="dxa"/>
            <w:noWrap w:val="0"/>
            <w:vAlign w:val="center"/>
          </w:tcPr>
          <w:p w14:paraId="3E334B8D">
            <w:pPr>
              <w:spacing w:line="360" w:lineRule="auto"/>
              <w:rPr>
                <w:rFonts w:ascii="宋体" w:hAnsi="宋体" w:eastAsia="宋体"/>
                <w:color w:val="auto"/>
                <w:sz w:val="22"/>
                <w:highlight w:val="none"/>
              </w:rPr>
            </w:pPr>
          </w:p>
        </w:tc>
        <w:tc>
          <w:tcPr>
            <w:tcW w:w="1276" w:type="dxa"/>
            <w:noWrap w:val="0"/>
            <w:vAlign w:val="center"/>
          </w:tcPr>
          <w:p w14:paraId="3471C6C7">
            <w:pPr>
              <w:spacing w:line="360" w:lineRule="auto"/>
              <w:rPr>
                <w:rFonts w:ascii="宋体" w:hAnsi="宋体" w:eastAsia="宋体"/>
                <w:color w:val="auto"/>
                <w:sz w:val="22"/>
                <w:highlight w:val="none"/>
              </w:rPr>
            </w:pPr>
          </w:p>
        </w:tc>
      </w:tr>
      <w:tr w14:paraId="5AFD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5C1629AD">
            <w:pPr>
              <w:spacing w:line="360" w:lineRule="auto"/>
              <w:rPr>
                <w:rFonts w:ascii="宋体" w:hAnsi="宋体" w:eastAsia="宋体"/>
                <w:color w:val="auto"/>
                <w:sz w:val="22"/>
                <w:highlight w:val="none"/>
              </w:rPr>
            </w:pPr>
          </w:p>
        </w:tc>
        <w:tc>
          <w:tcPr>
            <w:tcW w:w="1677" w:type="dxa"/>
            <w:noWrap w:val="0"/>
            <w:vAlign w:val="center"/>
          </w:tcPr>
          <w:p w14:paraId="0505DE13">
            <w:pPr>
              <w:spacing w:line="360" w:lineRule="auto"/>
              <w:rPr>
                <w:rFonts w:ascii="宋体" w:hAnsi="宋体" w:eastAsia="宋体"/>
                <w:color w:val="auto"/>
                <w:sz w:val="22"/>
                <w:highlight w:val="none"/>
              </w:rPr>
            </w:pPr>
          </w:p>
        </w:tc>
        <w:tc>
          <w:tcPr>
            <w:tcW w:w="1985" w:type="dxa"/>
            <w:noWrap w:val="0"/>
            <w:vAlign w:val="center"/>
          </w:tcPr>
          <w:p w14:paraId="7A9E289C">
            <w:pPr>
              <w:spacing w:line="360" w:lineRule="auto"/>
              <w:rPr>
                <w:rFonts w:ascii="宋体" w:hAnsi="宋体" w:eastAsia="宋体"/>
                <w:color w:val="auto"/>
                <w:sz w:val="22"/>
                <w:highlight w:val="none"/>
              </w:rPr>
            </w:pPr>
          </w:p>
        </w:tc>
        <w:tc>
          <w:tcPr>
            <w:tcW w:w="1984" w:type="dxa"/>
            <w:noWrap w:val="0"/>
            <w:vAlign w:val="center"/>
          </w:tcPr>
          <w:p w14:paraId="13E496EF">
            <w:pPr>
              <w:spacing w:line="360" w:lineRule="auto"/>
              <w:rPr>
                <w:rFonts w:ascii="宋体" w:hAnsi="宋体" w:eastAsia="宋体"/>
                <w:color w:val="auto"/>
                <w:sz w:val="22"/>
                <w:highlight w:val="none"/>
              </w:rPr>
            </w:pPr>
          </w:p>
        </w:tc>
        <w:tc>
          <w:tcPr>
            <w:tcW w:w="1276" w:type="dxa"/>
            <w:noWrap w:val="0"/>
            <w:vAlign w:val="center"/>
          </w:tcPr>
          <w:p w14:paraId="031C6F98">
            <w:pPr>
              <w:spacing w:line="360" w:lineRule="auto"/>
              <w:rPr>
                <w:rFonts w:ascii="宋体" w:hAnsi="宋体" w:eastAsia="宋体"/>
                <w:color w:val="auto"/>
                <w:sz w:val="22"/>
                <w:highlight w:val="none"/>
              </w:rPr>
            </w:pPr>
          </w:p>
        </w:tc>
      </w:tr>
      <w:tr w14:paraId="34BD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334BCDE8">
            <w:pPr>
              <w:spacing w:line="360" w:lineRule="auto"/>
              <w:rPr>
                <w:rFonts w:ascii="宋体" w:hAnsi="宋体" w:eastAsia="宋体"/>
                <w:color w:val="auto"/>
                <w:sz w:val="22"/>
                <w:highlight w:val="none"/>
              </w:rPr>
            </w:pPr>
          </w:p>
        </w:tc>
        <w:tc>
          <w:tcPr>
            <w:tcW w:w="1677" w:type="dxa"/>
            <w:noWrap w:val="0"/>
            <w:vAlign w:val="center"/>
          </w:tcPr>
          <w:p w14:paraId="2236A723">
            <w:pPr>
              <w:spacing w:line="360" w:lineRule="auto"/>
              <w:rPr>
                <w:rFonts w:ascii="宋体" w:hAnsi="宋体" w:eastAsia="宋体"/>
                <w:color w:val="auto"/>
                <w:sz w:val="22"/>
                <w:highlight w:val="none"/>
              </w:rPr>
            </w:pPr>
          </w:p>
        </w:tc>
        <w:tc>
          <w:tcPr>
            <w:tcW w:w="1985" w:type="dxa"/>
            <w:noWrap w:val="0"/>
            <w:vAlign w:val="center"/>
          </w:tcPr>
          <w:p w14:paraId="2652ADE6">
            <w:pPr>
              <w:spacing w:line="360" w:lineRule="auto"/>
              <w:rPr>
                <w:rFonts w:ascii="宋体" w:hAnsi="宋体" w:eastAsia="宋体"/>
                <w:color w:val="auto"/>
                <w:sz w:val="22"/>
                <w:highlight w:val="none"/>
              </w:rPr>
            </w:pPr>
          </w:p>
        </w:tc>
        <w:tc>
          <w:tcPr>
            <w:tcW w:w="1984" w:type="dxa"/>
            <w:noWrap w:val="0"/>
            <w:vAlign w:val="center"/>
          </w:tcPr>
          <w:p w14:paraId="607A6504">
            <w:pPr>
              <w:spacing w:line="360" w:lineRule="auto"/>
              <w:rPr>
                <w:rFonts w:ascii="宋体" w:hAnsi="宋体" w:eastAsia="宋体"/>
                <w:color w:val="auto"/>
                <w:sz w:val="22"/>
                <w:highlight w:val="none"/>
              </w:rPr>
            </w:pPr>
          </w:p>
        </w:tc>
        <w:tc>
          <w:tcPr>
            <w:tcW w:w="1276" w:type="dxa"/>
            <w:noWrap w:val="0"/>
            <w:vAlign w:val="center"/>
          </w:tcPr>
          <w:p w14:paraId="5132F708">
            <w:pPr>
              <w:spacing w:line="360" w:lineRule="auto"/>
              <w:rPr>
                <w:rFonts w:ascii="宋体" w:hAnsi="宋体" w:eastAsia="宋体"/>
                <w:color w:val="auto"/>
                <w:sz w:val="22"/>
                <w:highlight w:val="none"/>
              </w:rPr>
            </w:pPr>
          </w:p>
        </w:tc>
      </w:tr>
      <w:tr w14:paraId="4E85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5" w:type="dxa"/>
            <w:noWrap w:val="0"/>
            <w:vAlign w:val="center"/>
          </w:tcPr>
          <w:p w14:paraId="22A82062">
            <w:pPr>
              <w:spacing w:line="360" w:lineRule="auto"/>
              <w:rPr>
                <w:rFonts w:ascii="宋体" w:hAnsi="宋体" w:eastAsia="宋体"/>
                <w:color w:val="auto"/>
                <w:sz w:val="22"/>
                <w:highlight w:val="none"/>
              </w:rPr>
            </w:pPr>
          </w:p>
        </w:tc>
        <w:tc>
          <w:tcPr>
            <w:tcW w:w="1677" w:type="dxa"/>
            <w:noWrap w:val="0"/>
            <w:vAlign w:val="center"/>
          </w:tcPr>
          <w:p w14:paraId="2F274305">
            <w:pPr>
              <w:spacing w:line="360" w:lineRule="auto"/>
              <w:rPr>
                <w:rFonts w:ascii="宋体" w:hAnsi="宋体" w:eastAsia="宋体"/>
                <w:color w:val="auto"/>
                <w:sz w:val="22"/>
                <w:highlight w:val="none"/>
              </w:rPr>
            </w:pPr>
          </w:p>
        </w:tc>
        <w:tc>
          <w:tcPr>
            <w:tcW w:w="1985" w:type="dxa"/>
            <w:noWrap w:val="0"/>
            <w:vAlign w:val="center"/>
          </w:tcPr>
          <w:p w14:paraId="11F83F07">
            <w:pPr>
              <w:spacing w:line="360" w:lineRule="auto"/>
              <w:rPr>
                <w:rFonts w:ascii="宋体" w:hAnsi="宋体" w:eastAsia="宋体"/>
                <w:color w:val="auto"/>
                <w:sz w:val="22"/>
                <w:highlight w:val="none"/>
              </w:rPr>
            </w:pPr>
          </w:p>
        </w:tc>
        <w:tc>
          <w:tcPr>
            <w:tcW w:w="1984" w:type="dxa"/>
            <w:noWrap w:val="0"/>
            <w:vAlign w:val="center"/>
          </w:tcPr>
          <w:p w14:paraId="6E76000F">
            <w:pPr>
              <w:spacing w:line="360" w:lineRule="auto"/>
              <w:rPr>
                <w:rFonts w:ascii="宋体" w:hAnsi="宋体" w:eastAsia="宋体"/>
                <w:color w:val="auto"/>
                <w:sz w:val="22"/>
                <w:highlight w:val="none"/>
              </w:rPr>
            </w:pPr>
          </w:p>
        </w:tc>
        <w:tc>
          <w:tcPr>
            <w:tcW w:w="1276" w:type="dxa"/>
            <w:noWrap w:val="0"/>
            <w:vAlign w:val="center"/>
          </w:tcPr>
          <w:p w14:paraId="483999D7">
            <w:pPr>
              <w:spacing w:line="360" w:lineRule="auto"/>
              <w:rPr>
                <w:rFonts w:ascii="宋体" w:hAnsi="宋体" w:eastAsia="宋体"/>
                <w:color w:val="auto"/>
                <w:sz w:val="22"/>
                <w:highlight w:val="none"/>
              </w:rPr>
            </w:pPr>
          </w:p>
        </w:tc>
      </w:tr>
    </w:tbl>
    <w:p w14:paraId="4C642246">
      <w:pPr>
        <w:widowControl/>
        <w:spacing w:line="360" w:lineRule="auto"/>
        <w:ind w:firstLine="105"/>
        <w:jc w:val="left"/>
        <w:rPr>
          <w:rFonts w:ascii="宋体" w:hAnsi="宋体" w:eastAsia="宋体" w:cs="Trebuchet MS"/>
          <w:color w:val="auto"/>
          <w:szCs w:val="21"/>
          <w:highlight w:val="none"/>
          <w:lang w:val="zh-CN"/>
        </w:rPr>
      </w:pPr>
    </w:p>
    <w:p w14:paraId="41AB179E">
      <w:pPr>
        <w:widowControl/>
        <w:spacing w:line="360" w:lineRule="auto"/>
        <w:ind w:firstLine="105"/>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磋商供应商名称（</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5418D174">
      <w:pPr>
        <w:widowControl/>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法定代表人（签字或盖章）：</w:t>
      </w:r>
    </w:p>
    <w:p w14:paraId="547F4860">
      <w:pPr>
        <w:widowControl/>
        <w:spacing w:line="360" w:lineRule="auto"/>
        <w:ind w:firstLine="105"/>
        <w:jc w:val="left"/>
        <w:rPr>
          <w:rFonts w:ascii="宋体" w:hAnsi="宋体" w:eastAsia="宋体" w:cs="Trebuchet MS"/>
          <w:color w:val="auto"/>
          <w:szCs w:val="21"/>
          <w:highlight w:val="none"/>
          <w:lang w:val="zh-CN"/>
        </w:rPr>
      </w:pPr>
      <w:r>
        <w:rPr>
          <w:rFonts w:hint="eastAsia" w:ascii="宋体" w:hAnsi="宋体" w:eastAsia="宋体"/>
          <w:color w:val="auto"/>
          <w:szCs w:val="21"/>
          <w:highlight w:val="none"/>
        </w:rPr>
        <w:t>日期：    年    月    日</w:t>
      </w:r>
    </w:p>
    <w:p w14:paraId="2BB0AF70">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说明：</w:t>
      </w:r>
    </w:p>
    <w:p w14:paraId="78DDF726">
      <w:pPr>
        <w:spacing w:line="360" w:lineRule="auto"/>
        <w:rPr>
          <w:rFonts w:ascii="宋体" w:hAnsi="宋体" w:eastAsia="宋体"/>
          <w:b/>
          <w:color w:val="auto"/>
          <w:szCs w:val="21"/>
          <w:highlight w:val="none"/>
          <w:lang w:val="zh-CN"/>
        </w:rPr>
      </w:pPr>
      <w:r>
        <w:rPr>
          <w:rFonts w:hint="eastAsia" w:ascii="宋体" w:hAnsi="宋体" w:eastAsia="宋体" w:cs="Trebuchet MS"/>
          <w:color w:val="auto"/>
          <w:szCs w:val="21"/>
          <w:highlight w:val="none"/>
          <w:lang w:val="zh-CN"/>
        </w:rPr>
        <w:t>1、如果行、列数不够，请自行增加。</w:t>
      </w:r>
    </w:p>
    <w:p w14:paraId="4A46BD74">
      <w:pPr>
        <w:spacing w:line="360" w:lineRule="auto"/>
        <w:jc w:val="left"/>
        <w:rPr>
          <w:rFonts w:ascii="宋体" w:hAnsi="宋体" w:eastAsia="宋体" w:cs="Trebuchet MS"/>
          <w:b/>
          <w:bCs/>
          <w:color w:val="auto"/>
          <w:spacing w:val="15"/>
          <w:szCs w:val="21"/>
          <w:highlight w:val="none"/>
        </w:rPr>
      </w:pPr>
      <w:r>
        <w:rPr>
          <w:rFonts w:hint="eastAsia" w:ascii="宋体" w:hAnsi="宋体" w:eastAsia="宋体" w:cs="Trebuchet MS"/>
          <w:b/>
          <w:bCs/>
          <w:color w:val="auto"/>
          <w:szCs w:val="21"/>
          <w:highlight w:val="none"/>
          <w:lang w:val="zh-CN"/>
        </w:rPr>
        <w:t>2、请同时提供以上业绩的合同等文件证明</w:t>
      </w:r>
      <w:r>
        <w:rPr>
          <w:rFonts w:hint="eastAsia" w:ascii="宋体" w:hAnsi="宋体" w:eastAsia="宋体" w:cs="Trebuchet MS"/>
          <w:b/>
          <w:bCs/>
          <w:color w:val="auto"/>
          <w:szCs w:val="21"/>
          <w:highlight w:val="none"/>
          <w:lang w:val="en-US" w:eastAsia="zh-CN"/>
        </w:rPr>
        <w:t>材料原件扫描件</w:t>
      </w:r>
      <w:r>
        <w:rPr>
          <w:rFonts w:hint="eastAsia" w:ascii="宋体" w:hAnsi="宋体" w:eastAsia="宋体" w:cs="Trebuchet MS"/>
          <w:b/>
          <w:bCs/>
          <w:color w:val="auto"/>
          <w:szCs w:val="21"/>
          <w:highlight w:val="none"/>
          <w:lang w:val="zh-CN"/>
        </w:rPr>
        <w:t>上传。</w:t>
      </w:r>
    </w:p>
    <w:p w14:paraId="7F7F12A2">
      <w:pPr>
        <w:spacing w:line="360" w:lineRule="auto"/>
        <w:jc w:val="left"/>
        <w:rPr>
          <w:rFonts w:ascii="宋体" w:hAnsi="宋体" w:eastAsia="宋体" w:cs="Trebuchet MS"/>
          <w:b/>
          <w:color w:val="auto"/>
          <w:spacing w:val="15"/>
          <w:szCs w:val="21"/>
          <w:highlight w:val="none"/>
        </w:rPr>
      </w:pPr>
    </w:p>
    <w:p w14:paraId="4097B91E">
      <w:pPr>
        <w:spacing w:line="360" w:lineRule="auto"/>
        <w:jc w:val="left"/>
        <w:rPr>
          <w:rFonts w:ascii="宋体" w:hAnsi="宋体" w:eastAsia="宋体" w:cs="Trebuchet MS"/>
          <w:color w:val="auto"/>
          <w:szCs w:val="21"/>
          <w:highlight w:val="none"/>
          <w:lang w:val="zh-CN"/>
        </w:rPr>
      </w:pPr>
      <w:r>
        <w:rPr>
          <w:rFonts w:ascii="宋体" w:hAnsi="宋体" w:eastAsia="宋体"/>
          <w:b/>
          <w:bCs/>
          <w:color w:val="auto"/>
          <w:szCs w:val="21"/>
          <w:highlight w:val="none"/>
        </w:rPr>
        <w:br w:type="page" w:clear="all"/>
      </w:r>
    </w:p>
    <w:p w14:paraId="13C5DE85">
      <w:pPr>
        <w:pStyle w:val="13"/>
        <w:ind w:firstLine="0"/>
        <w:rPr>
          <w:rFonts w:hint="eastAsia" w:ascii="宋体" w:hAnsi="宋体" w:eastAsia="宋体"/>
          <w:color w:val="auto"/>
          <w:highlight w:val="none"/>
        </w:rPr>
      </w:pPr>
    </w:p>
    <w:p w14:paraId="420EB4A2">
      <w:pPr>
        <w:spacing w:line="360" w:lineRule="auto"/>
        <w:jc w:val="center"/>
        <w:rPr>
          <w:rFonts w:ascii="宋体" w:hAnsi="宋体" w:eastAsia="宋体"/>
          <w:b/>
          <w:bCs/>
          <w:color w:val="auto"/>
          <w:szCs w:val="21"/>
          <w:highlight w:val="none"/>
        </w:rPr>
      </w:pPr>
      <w:bookmarkStart w:id="171" w:name="_Toc341184788"/>
      <w:r>
        <w:rPr>
          <w:rFonts w:hint="eastAsia" w:ascii="宋体" w:hAnsi="宋体" w:eastAsia="宋体"/>
          <w:b/>
          <w:bCs/>
          <w:color w:val="auto"/>
          <w:szCs w:val="21"/>
          <w:highlight w:val="none"/>
        </w:rPr>
        <w:t>附件</w:t>
      </w:r>
      <w:r>
        <w:rPr>
          <w:rFonts w:hint="eastAsia" w:ascii="宋体" w:hAnsi="宋体" w:eastAsia="宋体"/>
          <w:b/>
          <w:bCs/>
          <w:color w:val="auto"/>
          <w:szCs w:val="21"/>
          <w:highlight w:val="none"/>
          <w:lang w:val="en-US" w:eastAsia="zh-CN"/>
        </w:rPr>
        <w:t>九</w:t>
      </w:r>
      <w:r>
        <w:rPr>
          <w:rFonts w:hint="eastAsia" w:ascii="宋体" w:hAnsi="宋体" w:eastAsia="宋体"/>
          <w:b/>
          <w:bCs/>
          <w:color w:val="auto"/>
          <w:szCs w:val="21"/>
          <w:highlight w:val="none"/>
        </w:rPr>
        <w:t>、拟投入项目的人员汇总表</w:t>
      </w:r>
    </w:p>
    <w:tbl>
      <w:tblPr>
        <w:tblStyle w:val="44"/>
        <w:tblW w:w="9626" w:type="dxa"/>
        <w:tblInd w:w="0" w:type="dxa"/>
        <w:tblLayout w:type="fixed"/>
        <w:tblCellMar>
          <w:top w:w="0" w:type="dxa"/>
          <w:left w:w="108" w:type="dxa"/>
          <w:bottom w:w="0" w:type="dxa"/>
          <w:right w:w="108" w:type="dxa"/>
        </w:tblCellMar>
      </w:tblPr>
      <w:tblGrid>
        <w:gridCol w:w="1263"/>
        <w:gridCol w:w="2019"/>
        <w:gridCol w:w="3605"/>
        <w:gridCol w:w="2739"/>
      </w:tblGrid>
      <w:tr w14:paraId="2FC15F6F">
        <w:tblPrEx>
          <w:tblCellMar>
            <w:top w:w="0" w:type="dxa"/>
            <w:left w:w="108" w:type="dxa"/>
            <w:bottom w:w="0" w:type="dxa"/>
            <w:right w:w="108" w:type="dxa"/>
          </w:tblCellMar>
        </w:tblPrEx>
        <w:trPr>
          <w:trHeight w:val="98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782BD47">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 xml:space="preserve">姓 </w:t>
            </w:r>
            <w:r>
              <w:rPr>
                <w:rFonts w:ascii="宋体" w:hAnsi="宋体" w:eastAsia="宋体" w:cs="Trebuchet MS"/>
                <w:color w:val="auto"/>
                <w:szCs w:val="21"/>
                <w:highlight w:val="none"/>
              </w:rPr>
              <w:t xml:space="preserve"> </w:t>
            </w:r>
            <w:r>
              <w:rPr>
                <w:rFonts w:hint="eastAsia" w:ascii="宋体" w:hAnsi="宋体" w:eastAsia="宋体" w:cs="Trebuchet MS"/>
                <w:color w:val="auto"/>
                <w:szCs w:val="21"/>
                <w:highlight w:val="none"/>
              </w:rPr>
              <w:t>名</w:t>
            </w:r>
          </w:p>
        </w:tc>
        <w:tc>
          <w:tcPr>
            <w:tcW w:w="2019" w:type="dxa"/>
            <w:tcBorders>
              <w:top w:val="single" w:color="auto" w:sz="4" w:space="0"/>
              <w:left w:val="nil"/>
              <w:bottom w:val="single" w:color="auto" w:sz="4" w:space="0"/>
              <w:right w:val="single" w:color="auto" w:sz="4" w:space="0"/>
            </w:tcBorders>
            <w:noWrap w:val="0"/>
            <w:vAlign w:val="center"/>
          </w:tcPr>
          <w:p w14:paraId="25C21155">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年 龄</w:t>
            </w:r>
          </w:p>
        </w:tc>
        <w:tc>
          <w:tcPr>
            <w:tcW w:w="3605" w:type="dxa"/>
            <w:tcBorders>
              <w:top w:val="single" w:color="auto" w:sz="4" w:space="0"/>
              <w:left w:val="nil"/>
              <w:bottom w:val="single" w:color="auto" w:sz="4" w:space="0"/>
              <w:right w:val="single" w:color="auto" w:sz="4" w:space="0"/>
            </w:tcBorders>
            <w:noWrap w:val="0"/>
            <w:vAlign w:val="center"/>
          </w:tcPr>
          <w:p w14:paraId="0AC3E39E">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证书名称及证书号</w:t>
            </w:r>
          </w:p>
        </w:tc>
        <w:tc>
          <w:tcPr>
            <w:tcW w:w="2739" w:type="dxa"/>
            <w:tcBorders>
              <w:top w:val="single" w:color="auto" w:sz="4" w:space="0"/>
              <w:left w:val="nil"/>
              <w:bottom w:val="single" w:color="auto" w:sz="4" w:space="0"/>
              <w:right w:val="single" w:color="auto" w:sz="4" w:space="0"/>
            </w:tcBorders>
            <w:noWrap w:val="0"/>
            <w:vAlign w:val="center"/>
          </w:tcPr>
          <w:p w14:paraId="41F73F0C">
            <w:pPr>
              <w:jc w:val="center"/>
              <w:rPr>
                <w:rFonts w:ascii="宋体" w:hAnsi="宋体" w:eastAsia="宋体" w:cs="Trebuchet MS"/>
                <w:color w:val="auto"/>
                <w:szCs w:val="21"/>
                <w:highlight w:val="none"/>
              </w:rPr>
            </w:pPr>
            <w:r>
              <w:rPr>
                <w:rFonts w:hint="eastAsia" w:ascii="宋体" w:hAnsi="宋体" w:eastAsia="宋体" w:cs="Trebuchet MS"/>
                <w:color w:val="auto"/>
                <w:szCs w:val="21"/>
                <w:highlight w:val="none"/>
              </w:rPr>
              <w:t>在本项目拟任职务</w:t>
            </w:r>
          </w:p>
        </w:tc>
      </w:tr>
      <w:tr w14:paraId="0A67CB9D">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393AC263">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w:t>
            </w:r>
          </w:p>
        </w:tc>
        <w:tc>
          <w:tcPr>
            <w:tcW w:w="2019" w:type="dxa"/>
            <w:tcBorders>
              <w:top w:val="single" w:color="auto" w:sz="4" w:space="0"/>
              <w:left w:val="nil"/>
              <w:bottom w:val="single" w:color="auto" w:sz="4" w:space="0"/>
              <w:right w:val="single" w:color="auto" w:sz="4" w:space="0"/>
            </w:tcBorders>
            <w:noWrap w:val="0"/>
            <w:vAlign w:val="center"/>
          </w:tcPr>
          <w:p w14:paraId="76298FCC">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17DCDA0D">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7872745B">
            <w:pPr>
              <w:jc w:val="center"/>
              <w:rPr>
                <w:rFonts w:ascii="宋体" w:hAnsi="宋体" w:eastAsia="宋体" w:cs="Trebuchet MS"/>
                <w:color w:val="auto"/>
                <w:szCs w:val="21"/>
                <w:highlight w:val="none"/>
              </w:rPr>
            </w:pPr>
            <w:r>
              <w:rPr>
                <w:rFonts w:hint="eastAsia" w:ascii="宋体" w:hAnsi="宋体" w:eastAsia="宋体"/>
                <w:color w:val="auto"/>
                <w:highlight w:val="none"/>
              </w:rPr>
              <w:t>项目负责人</w:t>
            </w:r>
          </w:p>
        </w:tc>
      </w:tr>
      <w:tr w14:paraId="768646EF">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61E89589">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w:t>
            </w:r>
          </w:p>
        </w:tc>
        <w:tc>
          <w:tcPr>
            <w:tcW w:w="2019" w:type="dxa"/>
            <w:tcBorders>
              <w:top w:val="single" w:color="auto" w:sz="4" w:space="0"/>
              <w:left w:val="nil"/>
              <w:bottom w:val="single" w:color="auto" w:sz="4" w:space="0"/>
              <w:right w:val="single" w:color="auto" w:sz="4" w:space="0"/>
            </w:tcBorders>
            <w:noWrap w:val="0"/>
            <w:vAlign w:val="center"/>
          </w:tcPr>
          <w:p w14:paraId="78926E46">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04B41757">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24FB2F66">
            <w:pPr>
              <w:jc w:val="center"/>
              <w:rPr>
                <w:rFonts w:ascii="宋体" w:hAnsi="宋体" w:eastAsia="宋体" w:cs="Trebuchet MS"/>
                <w:color w:val="auto"/>
                <w:szCs w:val="21"/>
                <w:highlight w:val="none"/>
              </w:rPr>
            </w:pPr>
            <w:r>
              <w:rPr>
                <w:rFonts w:hint="eastAsia" w:ascii="宋体" w:hAnsi="宋体" w:eastAsia="宋体"/>
                <w:color w:val="auto"/>
                <w:highlight w:val="none"/>
              </w:rPr>
              <w:t>其他项目组成员</w:t>
            </w:r>
          </w:p>
        </w:tc>
      </w:tr>
      <w:tr w14:paraId="6CB8CA06">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587F9D29">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661BFAF1">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145E8D19">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7820500F">
            <w:pPr>
              <w:jc w:val="center"/>
              <w:rPr>
                <w:rFonts w:ascii="宋体" w:hAnsi="宋体" w:eastAsia="宋体" w:cs="Trebuchet MS"/>
                <w:color w:val="auto"/>
                <w:szCs w:val="21"/>
                <w:highlight w:val="none"/>
              </w:rPr>
            </w:pPr>
            <w:r>
              <w:rPr>
                <w:rFonts w:ascii="宋体" w:hAnsi="宋体" w:eastAsia="宋体" w:cs="Trebuchet MS"/>
                <w:color w:val="auto"/>
                <w:szCs w:val="21"/>
                <w:highlight w:val="none"/>
              </w:rPr>
              <w:t>…</w:t>
            </w:r>
          </w:p>
        </w:tc>
      </w:tr>
      <w:tr w14:paraId="32C02E54">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37D65EDD">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4F19448A">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31080126">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2059F39C">
            <w:pPr>
              <w:jc w:val="center"/>
              <w:rPr>
                <w:rFonts w:ascii="宋体" w:hAnsi="宋体" w:eastAsia="宋体" w:cs="Trebuchet MS"/>
                <w:color w:val="auto"/>
                <w:szCs w:val="21"/>
                <w:highlight w:val="none"/>
              </w:rPr>
            </w:pPr>
          </w:p>
        </w:tc>
      </w:tr>
      <w:tr w14:paraId="35136AD3">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230D611A">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6D9D47F0">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68B25739">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55409F49">
            <w:pPr>
              <w:jc w:val="center"/>
              <w:rPr>
                <w:rFonts w:ascii="宋体" w:hAnsi="宋体" w:eastAsia="宋体" w:cs="Trebuchet MS"/>
                <w:color w:val="auto"/>
                <w:szCs w:val="21"/>
                <w:highlight w:val="none"/>
              </w:rPr>
            </w:pPr>
          </w:p>
        </w:tc>
      </w:tr>
      <w:tr w14:paraId="04423FA8">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79F54BC4">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1CF28510">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048BD21C">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669E7340">
            <w:pPr>
              <w:jc w:val="center"/>
              <w:rPr>
                <w:rFonts w:ascii="宋体" w:hAnsi="宋体" w:eastAsia="宋体" w:cs="Trebuchet MS"/>
                <w:color w:val="auto"/>
                <w:szCs w:val="21"/>
                <w:highlight w:val="none"/>
              </w:rPr>
            </w:pPr>
          </w:p>
        </w:tc>
      </w:tr>
      <w:tr w14:paraId="45BB3C83">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579BC163">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567081A3">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041FD288">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729297F1">
            <w:pPr>
              <w:jc w:val="center"/>
              <w:rPr>
                <w:rFonts w:ascii="宋体" w:hAnsi="宋体" w:eastAsia="宋体" w:cs="Trebuchet MS"/>
                <w:color w:val="auto"/>
                <w:szCs w:val="21"/>
                <w:highlight w:val="none"/>
              </w:rPr>
            </w:pPr>
          </w:p>
        </w:tc>
      </w:tr>
      <w:tr w14:paraId="028F2C87">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03EDE1D4">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309CABD5">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386D8270">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2B6EC2D0">
            <w:pPr>
              <w:jc w:val="center"/>
              <w:rPr>
                <w:rFonts w:ascii="宋体" w:hAnsi="宋体" w:eastAsia="宋体" w:cs="Trebuchet MS"/>
                <w:color w:val="auto"/>
                <w:szCs w:val="21"/>
                <w:highlight w:val="none"/>
              </w:rPr>
            </w:pPr>
          </w:p>
        </w:tc>
      </w:tr>
      <w:tr w14:paraId="7D29F695">
        <w:tblPrEx>
          <w:tblCellMar>
            <w:top w:w="0" w:type="dxa"/>
            <w:left w:w="108" w:type="dxa"/>
            <w:bottom w:w="0" w:type="dxa"/>
            <w:right w:w="108" w:type="dxa"/>
          </w:tblCellMar>
        </w:tblPrEx>
        <w:trPr>
          <w:trHeight w:val="366"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4F73D879">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6E7E927D">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65C3FAB1">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7F78F83D">
            <w:pPr>
              <w:jc w:val="center"/>
              <w:rPr>
                <w:rFonts w:ascii="宋体" w:hAnsi="宋体" w:eastAsia="宋体" w:cs="Trebuchet MS"/>
                <w:color w:val="auto"/>
                <w:szCs w:val="21"/>
                <w:highlight w:val="none"/>
              </w:rPr>
            </w:pPr>
          </w:p>
        </w:tc>
      </w:tr>
      <w:tr w14:paraId="2B10A81C">
        <w:tblPrEx>
          <w:tblCellMar>
            <w:top w:w="0" w:type="dxa"/>
            <w:left w:w="108" w:type="dxa"/>
            <w:bottom w:w="0" w:type="dxa"/>
            <w:right w:w="108" w:type="dxa"/>
          </w:tblCellMar>
        </w:tblPrEx>
        <w:trPr>
          <w:trHeight w:val="351" w:hRule="atLeast"/>
        </w:trPr>
        <w:tc>
          <w:tcPr>
            <w:tcW w:w="1263" w:type="dxa"/>
            <w:tcBorders>
              <w:top w:val="single" w:color="auto" w:sz="4" w:space="0"/>
              <w:left w:val="single" w:color="auto" w:sz="4" w:space="0"/>
              <w:bottom w:val="single" w:color="auto" w:sz="4" w:space="0"/>
              <w:right w:val="single" w:color="auto" w:sz="4" w:space="0"/>
            </w:tcBorders>
            <w:noWrap w:val="0"/>
            <w:vAlign w:val="center"/>
          </w:tcPr>
          <w:p w14:paraId="64F8B84E">
            <w:pPr>
              <w:jc w:val="center"/>
              <w:rPr>
                <w:rFonts w:ascii="宋体" w:hAnsi="宋体" w:eastAsia="宋体" w:cs="Trebuchet MS"/>
                <w:color w:val="auto"/>
                <w:szCs w:val="21"/>
                <w:highlight w:val="none"/>
              </w:rPr>
            </w:pPr>
          </w:p>
        </w:tc>
        <w:tc>
          <w:tcPr>
            <w:tcW w:w="2019" w:type="dxa"/>
            <w:tcBorders>
              <w:top w:val="single" w:color="auto" w:sz="4" w:space="0"/>
              <w:left w:val="nil"/>
              <w:bottom w:val="single" w:color="auto" w:sz="4" w:space="0"/>
              <w:right w:val="single" w:color="auto" w:sz="4" w:space="0"/>
            </w:tcBorders>
            <w:noWrap w:val="0"/>
            <w:vAlign w:val="center"/>
          </w:tcPr>
          <w:p w14:paraId="45995CF8">
            <w:pPr>
              <w:jc w:val="center"/>
              <w:rPr>
                <w:rFonts w:ascii="宋体" w:hAnsi="宋体" w:eastAsia="宋体" w:cs="Trebuchet MS"/>
                <w:color w:val="auto"/>
                <w:szCs w:val="21"/>
                <w:highlight w:val="none"/>
              </w:rPr>
            </w:pPr>
          </w:p>
        </w:tc>
        <w:tc>
          <w:tcPr>
            <w:tcW w:w="3605" w:type="dxa"/>
            <w:tcBorders>
              <w:top w:val="single" w:color="auto" w:sz="4" w:space="0"/>
              <w:left w:val="nil"/>
              <w:bottom w:val="single" w:color="auto" w:sz="4" w:space="0"/>
              <w:right w:val="single" w:color="auto" w:sz="4" w:space="0"/>
            </w:tcBorders>
            <w:noWrap w:val="0"/>
            <w:vAlign w:val="center"/>
          </w:tcPr>
          <w:p w14:paraId="712C4FCD">
            <w:pPr>
              <w:jc w:val="center"/>
              <w:rPr>
                <w:rFonts w:ascii="宋体" w:hAnsi="宋体" w:eastAsia="宋体" w:cs="Trebuchet MS"/>
                <w:color w:val="auto"/>
                <w:szCs w:val="21"/>
                <w:highlight w:val="none"/>
              </w:rPr>
            </w:pPr>
          </w:p>
        </w:tc>
        <w:tc>
          <w:tcPr>
            <w:tcW w:w="2739" w:type="dxa"/>
            <w:tcBorders>
              <w:top w:val="single" w:color="auto" w:sz="4" w:space="0"/>
              <w:left w:val="nil"/>
              <w:bottom w:val="single" w:color="auto" w:sz="4" w:space="0"/>
              <w:right w:val="single" w:color="auto" w:sz="4" w:space="0"/>
            </w:tcBorders>
            <w:noWrap w:val="0"/>
            <w:vAlign w:val="center"/>
          </w:tcPr>
          <w:p w14:paraId="6BFB55D7">
            <w:pPr>
              <w:jc w:val="center"/>
              <w:rPr>
                <w:rFonts w:ascii="宋体" w:hAnsi="宋体" w:eastAsia="宋体" w:cs="Trebuchet MS"/>
                <w:color w:val="auto"/>
                <w:szCs w:val="21"/>
                <w:highlight w:val="none"/>
              </w:rPr>
            </w:pPr>
          </w:p>
        </w:tc>
      </w:tr>
    </w:tbl>
    <w:p w14:paraId="39F35B91">
      <w:pPr>
        <w:rPr>
          <w:rFonts w:ascii="宋体" w:hAnsi="宋体" w:eastAsia="宋体" w:cs="Trebuchet MS"/>
          <w:b/>
          <w:bCs/>
          <w:color w:val="auto"/>
          <w:szCs w:val="21"/>
          <w:highlight w:val="none"/>
        </w:rPr>
      </w:pPr>
      <w:r>
        <w:rPr>
          <w:rFonts w:hint="eastAsia" w:ascii="宋体" w:hAnsi="宋体" w:eastAsia="宋体" w:cs="Trebuchet MS"/>
          <w:b/>
          <w:bCs/>
          <w:color w:val="auto"/>
          <w:szCs w:val="21"/>
          <w:highlight w:val="none"/>
        </w:rPr>
        <w:t>注：本表后附相关证明材料</w:t>
      </w:r>
      <w:r>
        <w:rPr>
          <w:rFonts w:hint="eastAsia" w:ascii="宋体" w:hAnsi="宋体" w:eastAsia="宋体" w:cs="Trebuchet MS"/>
          <w:b/>
          <w:bCs/>
          <w:color w:val="auto"/>
          <w:szCs w:val="21"/>
          <w:highlight w:val="none"/>
          <w:lang w:val="en-US" w:eastAsia="zh-CN"/>
        </w:rPr>
        <w:t>原件扫描件上传</w:t>
      </w:r>
      <w:r>
        <w:rPr>
          <w:rFonts w:hint="eastAsia" w:ascii="宋体" w:hAnsi="宋体" w:eastAsia="宋体" w:cs="Trebuchet MS"/>
          <w:b/>
          <w:bCs/>
          <w:color w:val="auto"/>
          <w:szCs w:val="21"/>
          <w:highlight w:val="none"/>
        </w:rPr>
        <w:t>，按表中人员顺序进行排列。</w:t>
      </w:r>
      <w:bookmarkEnd w:id="171"/>
    </w:p>
    <w:p w14:paraId="5A9AA395">
      <w:pPr>
        <w:widowControl/>
        <w:shd w:val="clear" w:color="auto" w:fill="FFFFFF"/>
        <w:spacing w:before="100" w:beforeAutospacing="1" w:after="100" w:afterAutospacing="1"/>
        <w:rPr>
          <w:rFonts w:ascii="宋体" w:hAnsi="宋体" w:eastAsia="宋体" w:cs="Trebuchet MS"/>
          <w:color w:val="auto"/>
          <w:szCs w:val="21"/>
          <w:highlight w:val="none"/>
          <w:lang w:val="zh-CN"/>
        </w:rPr>
      </w:pPr>
    </w:p>
    <w:p w14:paraId="5341A46A">
      <w:pPr>
        <w:widowControl/>
        <w:shd w:val="clear" w:color="auto" w:fill="FFFFFF"/>
        <w:spacing w:before="100" w:beforeAutospacing="1" w:after="100" w:afterAutospacing="1"/>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供应商名称：                （</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4C77A27A">
      <w:pPr>
        <w:spacing w:line="360" w:lineRule="auto"/>
        <w:rPr>
          <w:rFonts w:ascii="宋体" w:hAnsi="宋体" w:eastAsia="宋体"/>
          <w:b/>
          <w:color w:val="auto"/>
          <w:szCs w:val="21"/>
          <w:highlight w:val="none"/>
        </w:rPr>
      </w:pPr>
      <w:r>
        <w:rPr>
          <w:rFonts w:ascii="宋体" w:hAnsi="宋体" w:eastAsia="宋体"/>
          <w:b/>
          <w:color w:val="auto"/>
          <w:szCs w:val="21"/>
          <w:highlight w:val="none"/>
        </w:rPr>
        <w:br w:type="page" w:clear="all"/>
      </w:r>
      <w:r>
        <w:rPr>
          <w:rFonts w:hint="eastAsia" w:ascii="宋体" w:hAnsi="宋体" w:eastAsia="宋体"/>
          <w:b/>
          <w:color w:val="auto"/>
          <w:szCs w:val="21"/>
          <w:highlight w:val="none"/>
        </w:rPr>
        <w:t>附件十、中小企业声明函格式</w:t>
      </w:r>
    </w:p>
    <w:p w14:paraId="02C26CA5">
      <w:pPr>
        <w:spacing w:line="360" w:lineRule="auto"/>
        <w:rPr>
          <w:rFonts w:ascii="宋体" w:hAnsi="宋体" w:eastAsia="宋体"/>
          <w:color w:val="auto"/>
          <w:highlight w:val="none"/>
        </w:rPr>
      </w:pPr>
    </w:p>
    <w:p w14:paraId="2E0EB71F">
      <w:pPr>
        <w:spacing w:line="360" w:lineRule="auto"/>
        <w:jc w:val="center"/>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中小企业声明函</w:t>
      </w:r>
    </w:p>
    <w:p w14:paraId="0DF0A3BE">
      <w:pPr>
        <w:spacing w:line="360" w:lineRule="auto"/>
        <w:rPr>
          <w:rFonts w:hint="eastAsia" w:ascii="宋体" w:hAnsi="宋体" w:eastAsia="宋体" w:cs="Trebuchet MS"/>
          <w:color w:val="auto"/>
          <w:spacing w:val="15"/>
          <w:szCs w:val="21"/>
          <w:highlight w:val="none"/>
        </w:rPr>
      </w:pPr>
    </w:p>
    <w:p w14:paraId="52B885E6">
      <w:pPr>
        <w:spacing w:line="360" w:lineRule="auto"/>
        <w:ind w:firstLine="480"/>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本公司（联合体）郑重声明，根据《政府采购促进中小企业发展管理办法》（财库﹝2020﹞46 号）的规定，本公司（联合体）参加</w:t>
      </w:r>
      <w:r>
        <w:rPr>
          <w:rFonts w:hint="eastAsia" w:ascii="宋体" w:hAnsi="宋体" w:eastAsia="宋体" w:cs="Trebuchet MS"/>
          <w:color w:val="auto"/>
          <w:spacing w:val="15"/>
          <w:szCs w:val="21"/>
          <w:highlight w:val="none"/>
          <w:u w:val="single"/>
        </w:rPr>
        <w:t>（单位名称）</w:t>
      </w:r>
      <w:r>
        <w:rPr>
          <w:rFonts w:hint="eastAsia" w:ascii="宋体" w:hAnsi="宋体" w:eastAsia="宋体" w:cs="Trebuchet MS"/>
          <w:color w:val="auto"/>
          <w:spacing w:val="15"/>
          <w:szCs w:val="21"/>
          <w:highlight w:val="none"/>
        </w:rPr>
        <w:t>的</w:t>
      </w:r>
      <w:r>
        <w:rPr>
          <w:rFonts w:hint="eastAsia" w:ascii="宋体" w:hAnsi="宋体" w:eastAsia="宋体" w:cs="Trebuchet MS"/>
          <w:color w:val="auto"/>
          <w:spacing w:val="15"/>
          <w:szCs w:val="21"/>
          <w:highlight w:val="none"/>
          <w:u w:val="single"/>
        </w:rPr>
        <w:t>（项目名称）</w:t>
      </w:r>
      <w:r>
        <w:rPr>
          <w:rFonts w:hint="eastAsia" w:ascii="宋体" w:hAnsi="宋体" w:eastAsia="宋体" w:cs="Trebuchet MS"/>
          <w:color w:val="auto"/>
          <w:spacing w:val="15"/>
          <w:szCs w:val="21"/>
          <w:highlight w:val="none"/>
        </w:rPr>
        <w:t>采购活动，</w:t>
      </w:r>
      <w:r>
        <w:rPr>
          <w:rFonts w:hint="eastAsia" w:ascii="宋体" w:hAnsi="宋体" w:cs="Trebuchet MS"/>
          <w:color w:val="auto"/>
          <w:spacing w:val="15"/>
          <w:szCs w:val="21"/>
          <w:highlight w:val="none"/>
          <w:lang w:val="en-US" w:eastAsia="zh-CN"/>
        </w:rPr>
        <w:t>服务</w:t>
      </w:r>
      <w:r>
        <w:rPr>
          <w:rFonts w:hint="eastAsia" w:ascii="宋体" w:hAnsi="宋体" w:eastAsia="宋体" w:cs="Trebuchet MS"/>
          <w:color w:val="auto"/>
          <w:spacing w:val="15"/>
          <w:szCs w:val="21"/>
          <w:highlight w:val="none"/>
        </w:rPr>
        <w:t xml:space="preserve">单位全部为符合政策要求的中小企业（或者：服务全部由符合政策要求的中小企业承接）。相关企业（含联合体中的中小企业、签订分包意向协议的中小企业）的具体情况如下： </w:t>
      </w:r>
    </w:p>
    <w:p w14:paraId="00A7A3D7">
      <w:pPr>
        <w:spacing w:line="360" w:lineRule="auto"/>
        <w:ind w:firstLine="480"/>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1.</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，属于</w:t>
      </w:r>
      <w:r>
        <w:rPr>
          <w:rFonts w:hint="eastAsia" w:ascii="宋体" w:hAnsi="宋体" w:eastAsia="宋体" w:cs="Trebuchet MS"/>
          <w:color w:val="auto"/>
          <w:spacing w:val="15"/>
          <w:szCs w:val="21"/>
          <w:highlight w:val="none"/>
          <w:u w:val="single"/>
        </w:rPr>
        <w:t>（</w:t>
      </w:r>
      <w:r>
        <w:rPr>
          <w:rFonts w:hint="eastAsia" w:ascii="宋体" w:hAnsi="宋体" w:cs="Trebuchet MS"/>
          <w:color w:val="auto"/>
          <w:spacing w:val="15"/>
          <w:szCs w:val="21"/>
          <w:highlight w:val="none"/>
          <w:u w:val="single"/>
          <w:lang w:val="en-US" w:eastAsia="zh-CN"/>
        </w:rPr>
        <w:t>其他未列明</w:t>
      </w:r>
      <w:r>
        <w:rPr>
          <w:rFonts w:hint="eastAsia" w:ascii="宋体" w:hAnsi="宋体" w:eastAsia="宋体" w:cs="Trebuchet MS"/>
          <w:color w:val="auto"/>
          <w:spacing w:val="15"/>
          <w:szCs w:val="21"/>
          <w:highlight w:val="none"/>
          <w:u w:val="single"/>
        </w:rPr>
        <w:t>行业）</w:t>
      </w:r>
      <w:r>
        <w:rPr>
          <w:rFonts w:hint="eastAsia" w:ascii="宋体" w:hAnsi="宋体" w:eastAsia="宋体" w:cs="Trebuchet MS"/>
          <w:color w:val="auto"/>
          <w:spacing w:val="15"/>
          <w:szCs w:val="21"/>
          <w:highlight w:val="none"/>
        </w:rPr>
        <w:t>；承建（承接）企业为</w:t>
      </w:r>
      <w:r>
        <w:rPr>
          <w:rFonts w:hint="eastAsia" w:ascii="宋体" w:hAnsi="宋体" w:eastAsia="宋体" w:cs="Trebuchet MS"/>
          <w:color w:val="auto"/>
          <w:spacing w:val="15"/>
          <w:szCs w:val="21"/>
          <w:highlight w:val="none"/>
          <w:u w:val="single"/>
        </w:rPr>
        <w:t>（企业名称）</w:t>
      </w:r>
      <w:r>
        <w:rPr>
          <w:rFonts w:hint="eastAsia" w:ascii="宋体" w:hAnsi="宋体" w:eastAsia="宋体" w:cs="Trebuchet MS"/>
          <w:color w:val="auto"/>
          <w:spacing w:val="15"/>
          <w:szCs w:val="21"/>
          <w:highlight w:val="none"/>
        </w:rPr>
        <w:t>，从业人员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万元 ，属于</w:t>
      </w:r>
      <w:r>
        <w:rPr>
          <w:rFonts w:hint="eastAsia" w:ascii="宋体" w:hAnsi="宋体" w:eastAsia="宋体" w:cs="Trebuchet MS"/>
          <w:color w:val="auto"/>
          <w:spacing w:val="15"/>
          <w:szCs w:val="21"/>
          <w:highlight w:val="none"/>
          <w:u w:val="single"/>
        </w:rPr>
        <w:t>（中型企业、小型企业、微型企业）</w:t>
      </w:r>
      <w:r>
        <w:rPr>
          <w:rFonts w:hint="eastAsia" w:ascii="宋体" w:hAnsi="宋体" w:eastAsia="宋体" w:cs="Trebuchet MS"/>
          <w:color w:val="auto"/>
          <w:spacing w:val="15"/>
          <w:szCs w:val="21"/>
          <w:highlight w:val="none"/>
        </w:rPr>
        <w:t xml:space="preserve">； </w:t>
      </w:r>
    </w:p>
    <w:p w14:paraId="52314A17">
      <w:pPr>
        <w:spacing w:line="360" w:lineRule="auto"/>
        <w:ind w:firstLine="480"/>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2.</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，属于</w:t>
      </w:r>
      <w:r>
        <w:rPr>
          <w:rFonts w:hint="eastAsia" w:ascii="宋体" w:hAnsi="宋体" w:eastAsia="宋体" w:cs="Trebuchet MS"/>
          <w:color w:val="auto"/>
          <w:spacing w:val="15"/>
          <w:szCs w:val="21"/>
          <w:highlight w:val="none"/>
          <w:u w:val="single"/>
        </w:rPr>
        <w:t>（</w:t>
      </w:r>
      <w:r>
        <w:rPr>
          <w:rFonts w:hint="eastAsia" w:ascii="宋体" w:hAnsi="宋体" w:cs="Trebuchet MS"/>
          <w:color w:val="auto"/>
          <w:spacing w:val="15"/>
          <w:szCs w:val="21"/>
          <w:highlight w:val="none"/>
          <w:u w:val="single"/>
          <w:lang w:val="en-US" w:eastAsia="zh-CN"/>
        </w:rPr>
        <w:t>其他未列明</w:t>
      </w:r>
      <w:r>
        <w:rPr>
          <w:rFonts w:hint="eastAsia" w:ascii="宋体" w:hAnsi="宋体" w:eastAsia="宋体" w:cs="Trebuchet MS"/>
          <w:color w:val="auto"/>
          <w:spacing w:val="15"/>
          <w:szCs w:val="21"/>
          <w:highlight w:val="none"/>
          <w:u w:val="single"/>
        </w:rPr>
        <w:t>行业）</w:t>
      </w:r>
      <w:r>
        <w:rPr>
          <w:rFonts w:hint="eastAsia" w:ascii="宋体" w:hAnsi="宋体" w:eastAsia="宋体" w:cs="Trebuchet MS"/>
          <w:color w:val="auto"/>
          <w:spacing w:val="15"/>
          <w:szCs w:val="21"/>
          <w:highlight w:val="none"/>
        </w:rPr>
        <w:t>； 承建（承接）企业为</w:t>
      </w:r>
      <w:r>
        <w:rPr>
          <w:rFonts w:hint="eastAsia" w:ascii="宋体" w:hAnsi="宋体" w:eastAsia="宋体" w:cs="Trebuchet MS"/>
          <w:color w:val="auto"/>
          <w:spacing w:val="15"/>
          <w:szCs w:val="21"/>
          <w:highlight w:val="none"/>
          <w:u w:val="single"/>
        </w:rPr>
        <w:t>（企业名称）</w:t>
      </w:r>
      <w:r>
        <w:rPr>
          <w:rFonts w:hint="eastAsia" w:ascii="宋体" w:hAnsi="宋体" w:eastAsia="宋体" w:cs="Trebuchet MS"/>
          <w:color w:val="auto"/>
          <w:spacing w:val="15"/>
          <w:szCs w:val="21"/>
          <w:highlight w:val="none"/>
        </w:rPr>
        <w:t>，从业人员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万元，属于</w:t>
      </w:r>
      <w:r>
        <w:rPr>
          <w:rFonts w:hint="eastAsia" w:ascii="宋体" w:hAnsi="宋体" w:eastAsia="宋体" w:cs="Trebuchet MS"/>
          <w:color w:val="auto"/>
          <w:spacing w:val="15"/>
          <w:szCs w:val="21"/>
          <w:highlight w:val="none"/>
          <w:u w:val="single"/>
        </w:rPr>
        <w:t>（中型企业、小型企业、微型企业）</w:t>
      </w:r>
      <w:r>
        <w:rPr>
          <w:rFonts w:hint="eastAsia" w:ascii="宋体" w:hAnsi="宋体" w:eastAsia="宋体" w:cs="Trebuchet MS"/>
          <w:color w:val="auto"/>
          <w:spacing w:val="15"/>
          <w:szCs w:val="21"/>
          <w:highlight w:val="none"/>
        </w:rPr>
        <w:t xml:space="preserve">； </w:t>
      </w:r>
    </w:p>
    <w:p w14:paraId="0D62B5A0">
      <w:pPr>
        <w:spacing w:line="360" w:lineRule="auto"/>
        <w:ind w:firstLine="480"/>
        <w:rPr>
          <w:rFonts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w:t>
      </w:r>
      <w:r>
        <w:rPr>
          <w:rFonts w:ascii="宋体" w:hAnsi="宋体" w:eastAsia="宋体" w:cs="Trebuchet MS"/>
          <w:color w:val="auto"/>
          <w:spacing w:val="15"/>
          <w:szCs w:val="21"/>
          <w:highlight w:val="none"/>
        </w:rPr>
        <w:t xml:space="preserve"> </w:t>
      </w:r>
    </w:p>
    <w:p w14:paraId="100E400F">
      <w:pPr>
        <w:spacing w:line="360" w:lineRule="auto"/>
        <w:ind w:firstLine="480"/>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以上企业，不属于大企业的分支机构，不存在控股股东为大企业的情形，也不存在与大企业的负责人为同一人的情形。 </w:t>
      </w:r>
    </w:p>
    <w:p w14:paraId="01886775">
      <w:pPr>
        <w:spacing w:line="360" w:lineRule="auto"/>
        <w:ind w:firstLine="480"/>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本企业对上述声明内容的真实性负责。如有虚假，将依法承担相应责任。</w:t>
      </w:r>
    </w:p>
    <w:p w14:paraId="403416DB">
      <w:pPr>
        <w:spacing w:line="360" w:lineRule="auto"/>
        <w:ind w:firstLine="480"/>
        <w:rPr>
          <w:rFonts w:ascii="宋体" w:hAnsi="宋体" w:eastAsia="宋体" w:cs="Trebuchet MS"/>
          <w:color w:val="auto"/>
          <w:spacing w:val="15"/>
          <w:szCs w:val="21"/>
          <w:highlight w:val="none"/>
        </w:rPr>
      </w:pPr>
    </w:p>
    <w:p w14:paraId="31C8FD85">
      <w:pPr>
        <w:spacing w:line="360" w:lineRule="auto"/>
        <w:ind w:firstLine="48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 </w:t>
      </w:r>
    </w:p>
    <w:p w14:paraId="4109E616">
      <w:pPr>
        <w:spacing w:line="360" w:lineRule="auto"/>
        <w:ind w:firstLine="480"/>
        <w:rPr>
          <w:rFonts w:hint="eastAsia" w:ascii="宋体" w:hAnsi="宋体" w:eastAsia="宋体" w:cs="Trebuchet MS"/>
          <w:color w:val="auto"/>
          <w:spacing w:val="15"/>
          <w:szCs w:val="21"/>
          <w:highlight w:val="none"/>
        </w:rPr>
      </w:pPr>
    </w:p>
    <w:p w14:paraId="29F1320B">
      <w:pPr>
        <w:spacing w:line="360" w:lineRule="auto"/>
        <w:ind w:firstLine="4560"/>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企业名称（</w:t>
      </w:r>
      <w:r>
        <w:rPr>
          <w:rFonts w:hint="eastAsia" w:ascii="宋体" w:hAnsi="宋体" w:cs="宋体"/>
          <w:color w:val="auto"/>
          <w:szCs w:val="21"/>
          <w:highlight w:val="none"/>
          <w:lang w:val="en-US" w:eastAsia="zh-CN"/>
        </w:rPr>
        <w:t>加盖电子公章</w:t>
      </w:r>
      <w:r>
        <w:rPr>
          <w:rFonts w:ascii="宋体" w:hAnsi="宋体" w:eastAsia="宋体" w:cs="Trebuchet MS"/>
          <w:color w:val="auto"/>
          <w:spacing w:val="15"/>
          <w:szCs w:val="21"/>
          <w:highlight w:val="none"/>
        </w:rPr>
        <w:t>）：</w:t>
      </w:r>
    </w:p>
    <w:p w14:paraId="3E28447C">
      <w:pPr>
        <w:spacing w:line="360" w:lineRule="auto"/>
        <w:ind w:firstLine="456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日 期：</w:t>
      </w:r>
    </w:p>
    <w:p w14:paraId="29D5109A">
      <w:pPr>
        <w:spacing w:line="360" w:lineRule="auto"/>
        <w:rPr>
          <w:rFonts w:ascii="宋体" w:hAnsi="宋体" w:eastAsia="宋体"/>
          <w:b/>
          <w:color w:val="auto"/>
          <w:szCs w:val="21"/>
          <w:highlight w:val="none"/>
        </w:rPr>
      </w:pPr>
      <w:r>
        <w:rPr>
          <w:rFonts w:ascii="宋体" w:hAnsi="宋体" w:eastAsia="宋体"/>
          <w:b/>
          <w:color w:val="auto"/>
          <w:szCs w:val="21"/>
          <w:highlight w:val="none"/>
        </w:rPr>
        <w:br w:type="page" w:clear="all"/>
      </w:r>
      <w:r>
        <w:rPr>
          <w:rFonts w:hint="eastAsia" w:ascii="宋体" w:hAnsi="宋体" w:eastAsia="宋体"/>
          <w:b/>
          <w:color w:val="auto"/>
          <w:szCs w:val="21"/>
          <w:highlight w:val="none"/>
        </w:rPr>
        <w:t>附件十一、无重大违法记录声明格式</w:t>
      </w:r>
    </w:p>
    <w:p w14:paraId="4B6442F9">
      <w:pPr>
        <w:widowControl/>
        <w:spacing w:line="360" w:lineRule="auto"/>
        <w:jc w:val="left"/>
        <w:rPr>
          <w:rFonts w:ascii="宋体" w:hAnsi="宋体" w:eastAsia="宋体"/>
          <w:b/>
          <w:color w:val="auto"/>
          <w:highlight w:val="none"/>
        </w:rPr>
      </w:pPr>
    </w:p>
    <w:p w14:paraId="53855FAE">
      <w:pPr>
        <w:spacing w:line="360" w:lineRule="auto"/>
        <w:jc w:val="center"/>
        <w:rPr>
          <w:rFonts w:ascii="宋体" w:hAnsi="宋体" w:eastAsia="宋体"/>
          <w:color w:val="auto"/>
          <w:sz w:val="36"/>
          <w:szCs w:val="36"/>
          <w:highlight w:val="none"/>
        </w:rPr>
      </w:pPr>
      <w:r>
        <w:rPr>
          <w:rFonts w:hint="eastAsia" w:ascii="宋体" w:hAnsi="宋体" w:eastAsia="宋体"/>
          <w:color w:val="auto"/>
          <w:sz w:val="36"/>
          <w:szCs w:val="36"/>
          <w:highlight w:val="none"/>
        </w:rPr>
        <w:t>无重大违法记录声明</w:t>
      </w:r>
    </w:p>
    <w:p w14:paraId="194FF55B">
      <w:pPr>
        <w:spacing w:line="360" w:lineRule="auto"/>
        <w:jc w:val="left"/>
        <w:rPr>
          <w:rFonts w:ascii="宋体" w:hAnsi="宋体" w:eastAsia="宋体"/>
          <w:color w:val="auto"/>
          <w:highlight w:val="none"/>
        </w:rPr>
      </w:pPr>
      <w:r>
        <w:rPr>
          <w:rFonts w:hint="eastAsia" w:ascii="宋体" w:hAnsi="宋体" w:eastAsia="宋体"/>
          <w:color w:val="auto"/>
          <w:highlight w:val="none"/>
          <w:lang w:eastAsia="zh-CN"/>
        </w:rPr>
        <w:t>南京富弘工程项目管理有限公司</w:t>
      </w:r>
      <w:r>
        <w:rPr>
          <w:rFonts w:hint="eastAsia" w:ascii="宋体" w:hAnsi="宋体" w:eastAsia="宋体"/>
          <w:color w:val="auto"/>
          <w:highlight w:val="none"/>
        </w:rPr>
        <w:t>：</w:t>
      </w:r>
    </w:p>
    <w:p w14:paraId="4D8FB08F">
      <w:pPr>
        <w:spacing w:line="360" w:lineRule="auto"/>
        <w:jc w:val="left"/>
        <w:rPr>
          <w:rFonts w:ascii="宋体" w:hAnsi="宋体" w:eastAsia="宋体"/>
          <w:color w:val="auto"/>
          <w:highlight w:val="none"/>
        </w:rPr>
      </w:pPr>
    </w:p>
    <w:p w14:paraId="6D7536C8">
      <w:pPr>
        <w:spacing w:line="360" w:lineRule="auto"/>
        <w:jc w:val="left"/>
        <w:rPr>
          <w:rFonts w:ascii="宋体" w:hAnsi="宋体" w:eastAsia="宋体"/>
          <w:color w:val="auto"/>
          <w:highlight w:val="none"/>
        </w:rPr>
      </w:pPr>
      <w:r>
        <w:rPr>
          <w:rFonts w:hint="eastAsia" w:ascii="宋体" w:hAnsi="宋体" w:eastAsia="宋体"/>
          <w:color w:val="auto"/>
          <w:highlight w:val="none"/>
        </w:rPr>
        <w:t>我单位（供应商名称）郑重声明：</w:t>
      </w:r>
    </w:p>
    <w:p w14:paraId="33917924">
      <w:pPr>
        <w:spacing w:line="360" w:lineRule="auto"/>
        <w:jc w:val="left"/>
        <w:rPr>
          <w:rFonts w:ascii="宋体" w:hAnsi="宋体" w:eastAsia="宋体"/>
          <w:color w:val="auto"/>
          <w:highlight w:val="none"/>
        </w:rPr>
      </w:pPr>
      <w:r>
        <w:rPr>
          <w:rFonts w:hint="eastAsia" w:ascii="宋体" w:hAnsi="宋体" w:eastAsia="宋体"/>
          <w:color w:val="auto"/>
          <w:highlight w:val="none"/>
        </w:rPr>
        <w:t>参加本次采购活动前</w:t>
      </w:r>
      <w:r>
        <w:rPr>
          <w:rFonts w:ascii="宋体" w:hAnsi="宋体" w:eastAsia="宋体"/>
          <w:color w:val="auto"/>
          <w:highlight w:val="none"/>
        </w:rPr>
        <w:t>3</w:t>
      </w:r>
      <w:r>
        <w:rPr>
          <w:rFonts w:hint="eastAsia" w:ascii="宋体" w:hAnsi="宋体" w:eastAsia="宋体"/>
          <w:color w:val="auto"/>
          <w:highlight w:val="none"/>
        </w:rPr>
        <w:t xml:space="preserve">年内在经营活动中 </w:t>
      </w:r>
      <w:r>
        <w:rPr>
          <w:rFonts w:hint="eastAsia" w:ascii="宋体" w:hAnsi="宋体" w:eastAsia="宋体"/>
          <w:color w:val="auto"/>
          <w:highlight w:val="none"/>
          <w:u w:val="single"/>
        </w:rPr>
        <w:t xml:space="preserve">         （</w:t>
      </w:r>
      <w:r>
        <w:rPr>
          <w:rFonts w:hint="eastAsia" w:ascii="宋体" w:hAnsi="宋体" w:eastAsia="宋体"/>
          <w:color w:val="auto"/>
          <w:highlight w:val="none"/>
        </w:rPr>
        <w:t>在下划线上如实填写：有或没有）重大违法记录。</w:t>
      </w:r>
    </w:p>
    <w:p w14:paraId="2CB7768C">
      <w:pPr>
        <w:spacing w:line="360" w:lineRule="auto"/>
        <w:jc w:val="left"/>
        <w:rPr>
          <w:rFonts w:ascii="宋体" w:hAnsi="宋体" w:eastAsia="宋体"/>
          <w:color w:val="auto"/>
          <w:highlight w:val="none"/>
        </w:rPr>
      </w:pPr>
      <w:r>
        <w:rPr>
          <w:rFonts w:hint="eastAsia" w:ascii="宋体" w:hAnsi="宋体" w:eastAsia="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2810DFAF">
      <w:pPr>
        <w:spacing w:line="360" w:lineRule="auto"/>
        <w:jc w:val="left"/>
        <w:rPr>
          <w:rFonts w:ascii="宋体" w:hAnsi="宋体" w:eastAsia="宋体"/>
          <w:color w:val="auto"/>
          <w:highlight w:val="none"/>
        </w:rPr>
      </w:pPr>
    </w:p>
    <w:p w14:paraId="70D6B2DA">
      <w:pPr>
        <w:spacing w:line="360" w:lineRule="auto"/>
        <w:jc w:val="left"/>
        <w:rPr>
          <w:rFonts w:ascii="宋体" w:hAnsi="宋体" w:eastAsia="宋体"/>
          <w:color w:val="auto"/>
          <w:highlight w:val="none"/>
        </w:rPr>
      </w:pPr>
      <w:r>
        <w:rPr>
          <w:rFonts w:hint="eastAsia" w:ascii="宋体" w:hAnsi="宋体" w:eastAsia="宋体"/>
          <w:color w:val="auto"/>
          <w:highlight w:val="none"/>
        </w:rPr>
        <w:t>声明人（</w:t>
      </w:r>
      <w:r>
        <w:rPr>
          <w:rFonts w:hint="eastAsia" w:ascii="宋体" w:hAnsi="宋体" w:cs="宋体"/>
          <w:color w:val="auto"/>
          <w:szCs w:val="21"/>
          <w:highlight w:val="none"/>
          <w:lang w:val="en-US" w:eastAsia="zh-CN"/>
        </w:rPr>
        <w:t>加盖电子公章</w:t>
      </w:r>
      <w:r>
        <w:rPr>
          <w:rFonts w:hint="eastAsia" w:ascii="宋体" w:hAnsi="宋体" w:eastAsia="宋体"/>
          <w:color w:val="auto"/>
          <w:highlight w:val="none"/>
        </w:rPr>
        <w:t>）：</w:t>
      </w:r>
    </w:p>
    <w:p w14:paraId="088B4F66">
      <w:pPr>
        <w:spacing w:line="360" w:lineRule="auto"/>
        <w:jc w:val="left"/>
        <w:rPr>
          <w:rFonts w:ascii="宋体" w:hAnsi="宋体" w:eastAsia="宋体"/>
          <w:color w:val="auto"/>
          <w:highlight w:val="none"/>
        </w:rPr>
      </w:pPr>
    </w:p>
    <w:p w14:paraId="7088E8DC">
      <w:pPr>
        <w:spacing w:line="360" w:lineRule="auto"/>
        <w:jc w:val="right"/>
        <w:rPr>
          <w:rFonts w:ascii="宋体" w:hAnsi="宋体" w:eastAsia="宋体"/>
          <w:color w:val="auto"/>
          <w:highlight w:val="none"/>
        </w:rPr>
      </w:pPr>
      <w:r>
        <w:rPr>
          <w:rFonts w:hint="eastAsia" w:ascii="宋体" w:hAnsi="宋体" w:eastAsia="宋体"/>
          <w:color w:val="auto"/>
          <w:highlight w:val="none"/>
        </w:rPr>
        <w:t>年      月      日</w:t>
      </w:r>
    </w:p>
    <w:p w14:paraId="187E92EA">
      <w:pPr>
        <w:spacing w:line="360" w:lineRule="auto"/>
        <w:rPr>
          <w:rFonts w:ascii="宋体" w:hAnsi="宋体" w:eastAsia="宋体"/>
          <w:color w:val="auto"/>
          <w:highlight w:val="none"/>
        </w:rPr>
      </w:pPr>
    </w:p>
    <w:p w14:paraId="39C6310C">
      <w:pPr>
        <w:spacing w:line="360" w:lineRule="auto"/>
        <w:ind w:firstLine="4200"/>
        <w:rPr>
          <w:rFonts w:ascii="宋体" w:hAnsi="宋体" w:eastAsia="宋体"/>
          <w:color w:val="auto"/>
          <w:highlight w:val="none"/>
        </w:rPr>
      </w:pPr>
    </w:p>
    <w:p w14:paraId="3EC00C5F">
      <w:pPr>
        <w:spacing w:line="360" w:lineRule="auto"/>
        <w:jc w:val="left"/>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附件十二、</w:t>
      </w:r>
      <w:r>
        <w:rPr>
          <w:rFonts w:hint="eastAsia" w:ascii="宋体" w:hAnsi="宋体" w:eastAsia="宋体" w:cs="Trebuchet MS"/>
          <w:b/>
          <w:bCs/>
          <w:color w:val="auto"/>
          <w:spacing w:val="15"/>
          <w:szCs w:val="21"/>
          <w:highlight w:val="none"/>
        </w:rPr>
        <w:t>安全生产责任承诺书</w:t>
      </w:r>
    </w:p>
    <w:p w14:paraId="278DBE61">
      <w:pPr>
        <w:spacing w:line="360" w:lineRule="auto"/>
        <w:jc w:val="center"/>
        <w:rPr>
          <w:rFonts w:ascii="宋体" w:hAnsi="宋体" w:eastAsia="宋体" w:cs="Trebuchet MS"/>
          <w:b/>
          <w:bCs/>
          <w:color w:val="auto"/>
          <w:spacing w:val="15"/>
          <w:szCs w:val="21"/>
          <w:highlight w:val="none"/>
        </w:rPr>
      </w:pPr>
      <w:r>
        <w:rPr>
          <w:rFonts w:hint="eastAsia" w:ascii="宋体" w:hAnsi="宋体" w:eastAsia="宋体" w:cs="Trebuchet MS"/>
          <w:b/>
          <w:bCs/>
          <w:color w:val="auto"/>
          <w:spacing w:val="15"/>
          <w:szCs w:val="21"/>
          <w:highlight w:val="none"/>
        </w:rPr>
        <w:t>安全生产责任承诺书</w:t>
      </w:r>
    </w:p>
    <w:p w14:paraId="714FE843">
      <w:pPr>
        <w:spacing w:line="360" w:lineRule="auto"/>
        <w:jc w:val="left"/>
        <w:rPr>
          <w:rFonts w:ascii="宋体" w:hAnsi="宋体" w:eastAsia="宋体"/>
          <w:color w:val="auto"/>
          <w:spacing w:val="15"/>
          <w:szCs w:val="21"/>
          <w:highlight w:val="none"/>
          <w:u w:val="single"/>
        </w:rPr>
      </w:pPr>
      <w:r>
        <w:rPr>
          <w:rFonts w:hint="eastAsia" w:ascii="宋体" w:hAnsi="宋体" w:eastAsia="宋体"/>
          <w:b/>
          <w:bCs/>
          <w:color w:val="auto"/>
          <w:szCs w:val="21"/>
          <w:highlight w:val="none"/>
          <w:u w:val="single"/>
        </w:rPr>
        <w:t xml:space="preserve">                  </w:t>
      </w:r>
    </w:p>
    <w:p w14:paraId="52AC2D02">
      <w:pPr>
        <w:spacing w:line="360" w:lineRule="auto"/>
        <w:ind w:firstLine="480"/>
        <w:jc w:val="left"/>
        <w:rPr>
          <w:rFonts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我公司现向贵单位承诺，我公司在</w:t>
      </w:r>
      <w:r>
        <w:rPr>
          <w:rFonts w:hint="eastAsia" w:ascii="宋体" w:hAnsi="宋体" w:eastAsia="宋体"/>
          <w:b/>
          <w:color w:val="auto"/>
          <w:szCs w:val="21"/>
          <w:highlight w:val="none"/>
        </w:rPr>
        <w:t>项目名称：</w:t>
      </w:r>
      <w:r>
        <w:rPr>
          <w:rFonts w:hint="eastAsia" w:ascii="宋体" w:hAnsi="宋体" w:eastAsia="宋体"/>
          <w:b/>
          <w:color w:val="auto"/>
          <w:szCs w:val="21"/>
          <w:highlight w:val="none"/>
          <w:u w:val="single"/>
        </w:rPr>
        <w:t xml:space="preserve"> </w:t>
      </w:r>
      <w:r>
        <w:rPr>
          <w:rFonts w:ascii="宋体" w:hAnsi="宋体" w:eastAsia="宋体"/>
          <w:b/>
          <w:color w:val="auto"/>
          <w:szCs w:val="21"/>
          <w:highlight w:val="none"/>
          <w:u w:val="single"/>
        </w:rPr>
        <w:t xml:space="preserve">           </w:t>
      </w:r>
      <w:r>
        <w:rPr>
          <w:rFonts w:hint="eastAsia" w:ascii="宋体" w:hAnsi="宋体" w:eastAsia="宋体" w:cs="Trebuchet MS"/>
          <w:color w:val="auto"/>
          <w:szCs w:val="21"/>
          <w:highlight w:val="none"/>
        </w:rPr>
        <w:t>实施</w:t>
      </w:r>
      <w:r>
        <w:rPr>
          <w:rFonts w:hint="eastAsia" w:ascii="宋体" w:hAnsi="宋体" w:eastAsia="宋体" w:cs="Trebuchet MS"/>
          <w:color w:val="auto"/>
          <w:spacing w:val="15"/>
          <w:szCs w:val="21"/>
          <w:highlight w:val="none"/>
        </w:rPr>
        <w:t>过程中，保证不发生重大人员伤亡事故，在此服务过程中所发生的一切工伤事故，或安全事故，均由我公司承担一切责任。</w:t>
      </w:r>
    </w:p>
    <w:p w14:paraId="167DEC9C">
      <w:pPr>
        <w:spacing w:line="360" w:lineRule="auto"/>
        <w:jc w:val="left"/>
        <w:rPr>
          <w:rFonts w:ascii="宋体" w:hAnsi="宋体" w:eastAsia="宋体" w:cs="Trebuchet MS"/>
          <w:color w:val="auto"/>
          <w:spacing w:val="15"/>
          <w:szCs w:val="21"/>
          <w:highlight w:val="none"/>
        </w:rPr>
      </w:pPr>
    </w:p>
    <w:p w14:paraId="1F6935FC">
      <w:pPr>
        <w:spacing w:line="360" w:lineRule="auto"/>
        <w:jc w:val="left"/>
        <w:rPr>
          <w:rFonts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承诺单位（</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pacing w:val="15"/>
          <w:szCs w:val="21"/>
          <w:highlight w:val="none"/>
        </w:rPr>
        <w:t>）：</w:t>
      </w:r>
    </w:p>
    <w:p w14:paraId="64EC7CC6">
      <w:pPr>
        <w:spacing w:line="360" w:lineRule="auto"/>
        <w:jc w:val="left"/>
        <w:rPr>
          <w:rFonts w:ascii="宋体" w:hAnsi="宋体" w:eastAsia="宋体"/>
          <w:color w:val="auto"/>
          <w:spacing w:val="15"/>
          <w:szCs w:val="21"/>
          <w:highlight w:val="none"/>
        </w:rPr>
      </w:pPr>
    </w:p>
    <w:p w14:paraId="6AF8C2EB">
      <w:pPr>
        <w:spacing w:line="360" w:lineRule="auto"/>
        <w:jc w:val="left"/>
        <w:rPr>
          <w:rFonts w:hint="eastAsia"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法定代表人（签字或盖章）：</w:t>
      </w:r>
    </w:p>
    <w:p w14:paraId="5D8D78E7">
      <w:pPr>
        <w:spacing w:line="360" w:lineRule="auto"/>
        <w:jc w:val="left"/>
        <w:rPr>
          <w:rFonts w:ascii="宋体" w:hAnsi="宋体" w:eastAsia="宋体" w:cs="Trebuchet MS"/>
          <w:color w:val="auto"/>
          <w:spacing w:val="15"/>
          <w:szCs w:val="21"/>
          <w:highlight w:val="none"/>
          <w:u w:val="single"/>
        </w:rPr>
      </w:pPr>
      <w:r>
        <w:rPr>
          <w:rFonts w:hint="eastAsia" w:ascii="宋体" w:hAnsi="宋体" w:eastAsia="宋体" w:cs="Trebuchet MS"/>
          <w:color w:val="auto"/>
          <w:spacing w:val="15"/>
          <w:szCs w:val="21"/>
          <w:highlight w:val="none"/>
        </w:rPr>
        <w:t>日期：</w:t>
      </w:r>
    </w:p>
    <w:p w14:paraId="6FCFC70C">
      <w:pPr>
        <w:spacing w:line="360" w:lineRule="auto"/>
        <w:jc w:val="left"/>
        <w:rPr>
          <w:rFonts w:ascii="宋体" w:hAnsi="宋体" w:eastAsia="宋体" w:cs="Trebuchet MS"/>
          <w:b/>
          <w:color w:val="auto"/>
          <w:spacing w:val="15"/>
          <w:szCs w:val="21"/>
          <w:highlight w:val="none"/>
        </w:rPr>
      </w:pPr>
    </w:p>
    <w:p w14:paraId="32F973BC">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br w:type="page" w:clear="all"/>
      </w:r>
      <w:r>
        <w:rPr>
          <w:rFonts w:hint="eastAsia" w:ascii="宋体" w:hAnsi="宋体" w:eastAsia="宋体" w:cs="Trebuchet MS"/>
          <w:b/>
          <w:color w:val="auto"/>
          <w:spacing w:val="15"/>
          <w:szCs w:val="21"/>
          <w:highlight w:val="none"/>
        </w:rPr>
        <w:t>附件十三、</w:t>
      </w:r>
      <w:r>
        <w:rPr>
          <w:rFonts w:ascii="宋体" w:hAnsi="宋体" w:eastAsia="宋体" w:cs="Trebuchet MS"/>
          <w:b/>
          <w:color w:val="auto"/>
          <w:spacing w:val="15"/>
          <w:szCs w:val="21"/>
          <w:highlight w:val="none"/>
        </w:rPr>
        <w:t>残疾人福利性单位声明函</w:t>
      </w:r>
    </w:p>
    <w:p w14:paraId="32E3268C">
      <w:pPr>
        <w:spacing w:line="360" w:lineRule="auto"/>
        <w:rPr>
          <w:rFonts w:ascii="宋体" w:hAnsi="宋体" w:eastAsia="宋体" w:cs="Trebuchet MS"/>
          <w:b/>
          <w:color w:val="auto"/>
          <w:spacing w:val="15"/>
          <w:szCs w:val="21"/>
          <w:highlight w:val="none"/>
        </w:rPr>
      </w:pPr>
    </w:p>
    <w:p w14:paraId="0EFB45E1">
      <w:pPr>
        <w:spacing w:line="360" w:lineRule="auto"/>
        <w:jc w:val="center"/>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t>残疾人福利性单位声明函</w:t>
      </w:r>
    </w:p>
    <w:p w14:paraId="14BCEE87">
      <w:pPr>
        <w:spacing w:line="360" w:lineRule="auto"/>
        <w:rPr>
          <w:rFonts w:ascii="宋体" w:hAnsi="宋体" w:eastAsia="宋体" w:cs="Trebuchet MS"/>
          <w:b/>
          <w:color w:val="auto"/>
          <w:spacing w:val="15"/>
          <w:szCs w:val="21"/>
          <w:highlight w:val="none"/>
        </w:rPr>
      </w:pPr>
    </w:p>
    <w:p w14:paraId="63BADF4F">
      <w:pPr>
        <w:spacing w:line="360" w:lineRule="auto"/>
        <w:ind w:firstLine="48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4A4F671B">
      <w:pPr>
        <w:spacing w:line="360" w:lineRule="auto"/>
        <w:ind w:firstLine="48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本单位对上述声明的真实性负责。如有虚假，将依法承担相应责任。 </w:t>
      </w:r>
    </w:p>
    <w:p w14:paraId="2DD7B92D">
      <w:pPr>
        <w:spacing w:line="360" w:lineRule="auto"/>
        <w:ind w:firstLine="482"/>
        <w:rPr>
          <w:rFonts w:ascii="宋体" w:hAnsi="宋体" w:eastAsia="宋体" w:cs="Trebuchet MS"/>
          <w:b/>
          <w:color w:val="auto"/>
          <w:spacing w:val="15"/>
          <w:szCs w:val="21"/>
          <w:highlight w:val="none"/>
        </w:rPr>
      </w:pPr>
    </w:p>
    <w:p w14:paraId="6A438AE0">
      <w:pPr>
        <w:spacing w:line="360" w:lineRule="auto"/>
        <w:ind w:firstLine="482"/>
        <w:rPr>
          <w:rFonts w:ascii="宋体" w:hAnsi="宋体" w:eastAsia="宋体" w:cs="Trebuchet MS"/>
          <w:b/>
          <w:color w:val="auto"/>
          <w:spacing w:val="15"/>
          <w:szCs w:val="21"/>
          <w:highlight w:val="none"/>
        </w:rPr>
      </w:pPr>
    </w:p>
    <w:p w14:paraId="7F1337E7">
      <w:pPr>
        <w:spacing w:line="360" w:lineRule="auto"/>
        <w:ind w:firstLine="324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单位名称（</w:t>
      </w:r>
      <w:r>
        <w:rPr>
          <w:rFonts w:hint="eastAsia" w:ascii="宋体" w:hAnsi="宋体" w:cs="宋体"/>
          <w:color w:val="auto"/>
          <w:szCs w:val="21"/>
          <w:highlight w:val="none"/>
          <w:lang w:val="en-US" w:eastAsia="zh-CN"/>
        </w:rPr>
        <w:t>加盖电子公章</w:t>
      </w:r>
      <w:r>
        <w:rPr>
          <w:rFonts w:ascii="宋体" w:hAnsi="宋体" w:eastAsia="宋体" w:cs="Trebuchet MS"/>
          <w:color w:val="auto"/>
          <w:spacing w:val="15"/>
          <w:szCs w:val="21"/>
          <w:highlight w:val="none"/>
        </w:rPr>
        <w:t xml:space="preserve">）： </w:t>
      </w:r>
    </w:p>
    <w:p w14:paraId="398600C3">
      <w:pPr>
        <w:spacing w:line="360" w:lineRule="auto"/>
        <w:ind w:firstLine="3240"/>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日 期：</w:t>
      </w:r>
    </w:p>
    <w:p w14:paraId="531AC4FA">
      <w:pPr>
        <w:spacing w:line="360" w:lineRule="auto"/>
        <w:rPr>
          <w:rFonts w:ascii="宋体" w:hAnsi="宋体" w:eastAsia="宋体" w:cs="Trebuchet MS"/>
          <w:color w:val="auto"/>
          <w:spacing w:val="15"/>
          <w:szCs w:val="21"/>
          <w:highlight w:val="none"/>
        </w:rPr>
      </w:pPr>
    </w:p>
    <w:p w14:paraId="74DA154C">
      <w:pPr>
        <w:spacing w:line="360" w:lineRule="auto"/>
        <w:rPr>
          <w:rFonts w:ascii="宋体" w:hAnsi="宋体" w:eastAsia="宋体" w:cs="Trebuchet MS"/>
          <w:b/>
          <w:color w:val="auto"/>
          <w:spacing w:val="15"/>
          <w:szCs w:val="21"/>
          <w:highlight w:val="none"/>
        </w:rPr>
      </w:pPr>
    </w:p>
    <w:p w14:paraId="0B299F7A">
      <w:pPr>
        <w:spacing w:line="360" w:lineRule="auto"/>
        <w:jc w:val="center"/>
        <w:rPr>
          <w:rFonts w:ascii="宋体" w:hAnsi="宋体" w:eastAsia="宋体" w:cs="Trebuchet MS"/>
          <w:b/>
          <w:color w:val="auto"/>
          <w:spacing w:val="15"/>
          <w:szCs w:val="21"/>
          <w:highlight w:val="none"/>
        </w:rPr>
      </w:pPr>
    </w:p>
    <w:p w14:paraId="0B4DB4EE">
      <w:pPr>
        <w:spacing w:line="360" w:lineRule="auto"/>
        <w:jc w:val="center"/>
        <w:rPr>
          <w:rFonts w:ascii="宋体" w:hAnsi="宋体" w:eastAsia="宋体" w:cs="Trebuchet MS"/>
          <w:b/>
          <w:color w:val="auto"/>
          <w:spacing w:val="15"/>
          <w:szCs w:val="21"/>
          <w:highlight w:val="none"/>
        </w:rPr>
      </w:pPr>
    </w:p>
    <w:p w14:paraId="67AD655E">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附件十四、</w:t>
      </w:r>
      <w:r>
        <w:rPr>
          <w:rFonts w:ascii="宋体" w:hAnsi="宋体" w:eastAsia="宋体" w:cs="Trebuchet MS"/>
          <w:b/>
          <w:color w:val="auto"/>
          <w:spacing w:val="15"/>
          <w:szCs w:val="21"/>
          <w:highlight w:val="none"/>
        </w:rPr>
        <w:t>属于监狱企业的证明文件</w:t>
      </w:r>
    </w:p>
    <w:p w14:paraId="4271B9C5">
      <w:pPr>
        <w:spacing w:line="360" w:lineRule="auto"/>
        <w:jc w:val="center"/>
        <w:rPr>
          <w:rFonts w:ascii="宋体" w:hAnsi="宋体" w:eastAsia="宋体" w:cs="Trebuchet MS"/>
          <w:b/>
          <w:color w:val="auto"/>
          <w:spacing w:val="15"/>
          <w:szCs w:val="21"/>
          <w:highlight w:val="none"/>
        </w:rPr>
      </w:pPr>
    </w:p>
    <w:p w14:paraId="10B39C89">
      <w:pPr>
        <w:spacing w:line="360" w:lineRule="auto"/>
        <w:jc w:val="center"/>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t>属于监狱企业的证明文件</w:t>
      </w:r>
    </w:p>
    <w:p w14:paraId="6F63E780">
      <w:pPr>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（提供由省级以上监狱管理局、戒毒管理局(含新疆生产建设兵团)出具的属于监狱企业的证 明文件）</w:t>
      </w:r>
    </w:p>
    <w:p w14:paraId="65201505">
      <w:pPr>
        <w:spacing w:line="360" w:lineRule="auto"/>
        <w:rPr>
          <w:rFonts w:ascii="宋体" w:hAnsi="宋体" w:eastAsia="宋体" w:cs="Trebuchet MS"/>
          <w:b/>
          <w:color w:val="auto"/>
          <w:spacing w:val="15"/>
          <w:szCs w:val="21"/>
          <w:highlight w:val="none"/>
        </w:rPr>
      </w:pPr>
    </w:p>
    <w:p w14:paraId="009986A8">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附件十五、</w:t>
      </w:r>
      <w:r>
        <w:rPr>
          <w:rFonts w:ascii="宋体" w:hAnsi="宋体" w:eastAsia="宋体" w:cs="Trebuchet MS"/>
          <w:b/>
          <w:color w:val="auto"/>
          <w:spacing w:val="15"/>
          <w:szCs w:val="21"/>
          <w:highlight w:val="none"/>
        </w:rPr>
        <w:t>节能产品认证文件</w:t>
      </w:r>
    </w:p>
    <w:p w14:paraId="041ACAB9">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节能产品认证文件</w:t>
      </w:r>
    </w:p>
    <w:p w14:paraId="072923A9">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（提供产品在《节能产品政府采购清单》中相应的页面）</w:t>
      </w:r>
    </w:p>
    <w:p w14:paraId="63754247">
      <w:pPr>
        <w:spacing w:line="360" w:lineRule="auto"/>
        <w:jc w:val="center"/>
        <w:rPr>
          <w:rFonts w:ascii="宋体" w:hAnsi="宋体" w:eastAsia="宋体" w:cs="Trebuchet MS"/>
          <w:color w:val="auto"/>
          <w:spacing w:val="15"/>
          <w:szCs w:val="21"/>
          <w:highlight w:val="none"/>
        </w:rPr>
      </w:pPr>
    </w:p>
    <w:p w14:paraId="12DA6DEE">
      <w:pPr>
        <w:spacing w:line="360" w:lineRule="auto"/>
        <w:rPr>
          <w:rFonts w:ascii="宋体" w:hAnsi="宋体" w:eastAsia="宋体" w:cs="Trebuchet MS"/>
          <w:color w:val="auto"/>
          <w:spacing w:val="15"/>
          <w:szCs w:val="21"/>
          <w:highlight w:val="none"/>
        </w:rPr>
      </w:pPr>
    </w:p>
    <w:p w14:paraId="5C45D224">
      <w:pPr>
        <w:spacing w:line="360" w:lineRule="auto"/>
        <w:rPr>
          <w:rFonts w:ascii="宋体" w:hAnsi="宋体" w:eastAsia="宋体" w:cs="Trebuchet MS"/>
          <w:b/>
          <w:color w:val="auto"/>
          <w:spacing w:val="15"/>
          <w:szCs w:val="21"/>
          <w:highlight w:val="none"/>
        </w:rPr>
      </w:pPr>
      <w:r>
        <w:rPr>
          <w:rFonts w:ascii="宋体" w:hAnsi="宋体" w:eastAsia="宋体" w:cs="Trebuchet MS"/>
          <w:b/>
          <w:color w:val="auto"/>
          <w:spacing w:val="15"/>
          <w:szCs w:val="21"/>
          <w:highlight w:val="none"/>
        </w:rPr>
        <w:br w:type="page" w:clear="all"/>
      </w:r>
      <w:r>
        <w:rPr>
          <w:rFonts w:hint="eastAsia" w:ascii="宋体" w:hAnsi="宋体" w:eastAsia="宋体" w:cs="Trebuchet MS"/>
          <w:b/>
          <w:color w:val="auto"/>
          <w:spacing w:val="15"/>
          <w:szCs w:val="21"/>
          <w:highlight w:val="none"/>
        </w:rPr>
        <w:t>附件十六、</w:t>
      </w:r>
      <w:r>
        <w:rPr>
          <w:rFonts w:ascii="宋体" w:hAnsi="宋体" w:eastAsia="宋体" w:cs="Trebuchet MS"/>
          <w:b/>
          <w:color w:val="auto"/>
          <w:spacing w:val="15"/>
          <w:szCs w:val="21"/>
          <w:highlight w:val="none"/>
        </w:rPr>
        <w:t>环境标志产品认证文件</w:t>
      </w:r>
    </w:p>
    <w:p w14:paraId="2E51CFB6">
      <w:pPr>
        <w:spacing w:line="360" w:lineRule="auto"/>
        <w:rPr>
          <w:rFonts w:ascii="宋体" w:hAnsi="宋体" w:eastAsia="宋体" w:cs="Trebuchet MS"/>
          <w:b/>
          <w:color w:val="auto"/>
          <w:spacing w:val="15"/>
          <w:szCs w:val="21"/>
          <w:highlight w:val="none"/>
        </w:rPr>
      </w:pPr>
    </w:p>
    <w:p w14:paraId="370AEA19">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环境标志产品认证文件</w:t>
      </w:r>
    </w:p>
    <w:p w14:paraId="37B4200B">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（提供产品在《环境标志产品政府采购清单》中相应的页面）</w:t>
      </w:r>
    </w:p>
    <w:p w14:paraId="4F0111C4">
      <w:pPr>
        <w:spacing w:line="360" w:lineRule="auto"/>
        <w:rPr>
          <w:rFonts w:ascii="宋体" w:hAnsi="宋体" w:eastAsia="宋体" w:cs="Trebuchet MS"/>
          <w:b/>
          <w:color w:val="auto"/>
          <w:spacing w:val="15"/>
          <w:szCs w:val="21"/>
          <w:highlight w:val="none"/>
        </w:rPr>
      </w:pPr>
    </w:p>
    <w:p w14:paraId="6BBECE5D">
      <w:pPr>
        <w:spacing w:line="360" w:lineRule="auto"/>
        <w:rPr>
          <w:rFonts w:ascii="宋体" w:hAnsi="宋体" w:eastAsia="宋体" w:cs="Trebuchet MS"/>
          <w:b/>
          <w:color w:val="auto"/>
          <w:spacing w:val="15"/>
          <w:szCs w:val="21"/>
          <w:highlight w:val="none"/>
        </w:rPr>
      </w:pPr>
    </w:p>
    <w:p w14:paraId="65F6DA44">
      <w:pPr>
        <w:spacing w:line="360" w:lineRule="auto"/>
        <w:rPr>
          <w:rFonts w:ascii="宋体" w:hAnsi="宋体" w:eastAsia="宋体" w:cs="Trebuchet MS"/>
          <w:b/>
          <w:color w:val="auto"/>
          <w:spacing w:val="15"/>
          <w:szCs w:val="21"/>
          <w:highlight w:val="none"/>
        </w:rPr>
      </w:pPr>
      <w:r>
        <w:rPr>
          <w:rFonts w:hint="eastAsia" w:ascii="宋体" w:hAnsi="宋体" w:eastAsia="宋体" w:cs="Trebuchet MS"/>
          <w:b/>
          <w:color w:val="auto"/>
          <w:spacing w:val="15"/>
          <w:szCs w:val="21"/>
          <w:highlight w:val="none"/>
        </w:rPr>
        <w:t>附件十七、</w:t>
      </w:r>
      <w:r>
        <w:rPr>
          <w:rFonts w:ascii="宋体" w:hAnsi="宋体" w:eastAsia="宋体" w:cs="Trebuchet MS"/>
          <w:b/>
          <w:color w:val="auto"/>
          <w:spacing w:val="15"/>
          <w:szCs w:val="21"/>
          <w:highlight w:val="none"/>
        </w:rPr>
        <w:t>进口产品转让技术、消化吸收再创新方案</w:t>
      </w:r>
    </w:p>
    <w:p w14:paraId="3D9FE09E">
      <w:pPr>
        <w:spacing w:line="360" w:lineRule="auto"/>
        <w:jc w:val="center"/>
        <w:rPr>
          <w:rFonts w:ascii="宋体" w:hAnsi="宋体" w:eastAsia="宋体" w:cs="Trebuchet MS"/>
          <w:b/>
          <w:color w:val="auto"/>
          <w:spacing w:val="15"/>
          <w:szCs w:val="21"/>
          <w:highlight w:val="none"/>
        </w:rPr>
      </w:pPr>
    </w:p>
    <w:p w14:paraId="7228B80B">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进口产品转让技术、消化吸收再创新方案</w:t>
      </w:r>
    </w:p>
    <w:p w14:paraId="537CE265">
      <w:pPr>
        <w:spacing w:line="360" w:lineRule="auto"/>
        <w:jc w:val="center"/>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（对于允许进口产品参加的项目）</w:t>
      </w:r>
    </w:p>
    <w:p w14:paraId="11FB03CE">
      <w:pPr>
        <w:spacing w:line="360" w:lineRule="auto"/>
        <w:jc w:val="center"/>
        <w:rPr>
          <w:rFonts w:ascii="宋体" w:hAnsi="宋体" w:eastAsia="宋体" w:cs="Trebuchet MS"/>
          <w:color w:val="auto"/>
          <w:spacing w:val="15"/>
          <w:szCs w:val="21"/>
          <w:highlight w:val="none"/>
        </w:rPr>
      </w:pPr>
    </w:p>
    <w:p w14:paraId="20D396DA">
      <w:pPr>
        <w:spacing w:line="360" w:lineRule="auto"/>
        <w:jc w:val="center"/>
        <w:rPr>
          <w:rFonts w:ascii="宋体" w:hAnsi="宋体" w:eastAsia="宋体" w:cs="Trebuchet MS"/>
          <w:color w:val="auto"/>
          <w:spacing w:val="15"/>
          <w:szCs w:val="21"/>
          <w:highlight w:val="none"/>
        </w:rPr>
      </w:pPr>
    </w:p>
    <w:p w14:paraId="46905E98">
      <w:pPr>
        <w:spacing w:line="360" w:lineRule="auto"/>
        <w:jc w:val="left"/>
        <w:rPr>
          <w:rFonts w:ascii="宋体" w:hAnsi="宋体" w:eastAsia="宋体" w:cs="Trebuchet MS"/>
          <w:b/>
          <w:color w:val="auto"/>
          <w:spacing w:val="15"/>
          <w:szCs w:val="21"/>
          <w:highlight w:val="none"/>
        </w:rPr>
      </w:pPr>
    </w:p>
    <w:p w14:paraId="4AB9B79D">
      <w:pPr>
        <w:spacing w:line="360" w:lineRule="auto"/>
        <w:jc w:val="left"/>
        <w:rPr>
          <w:rFonts w:ascii="宋体" w:hAnsi="宋体" w:eastAsia="宋体" w:cs="Trebuchet MS"/>
          <w:b/>
          <w:color w:val="auto"/>
          <w:spacing w:val="15"/>
          <w:szCs w:val="21"/>
          <w:highlight w:val="none"/>
        </w:rPr>
      </w:pPr>
    </w:p>
    <w:p w14:paraId="67D61986">
      <w:pPr>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b/>
          <w:color w:val="auto"/>
          <w:spacing w:val="15"/>
          <w:szCs w:val="21"/>
          <w:highlight w:val="none"/>
        </w:rPr>
        <w:t>附件十八：磋商供应商认为需提供的其他资料</w:t>
      </w:r>
    </w:p>
    <w:p w14:paraId="616B7D1E">
      <w:pPr>
        <w:spacing w:line="360" w:lineRule="auto"/>
        <w:rPr>
          <w:rFonts w:ascii="宋体" w:hAnsi="宋体" w:eastAsia="宋体" w:cs="Trebuchet MS"/>
          <w:color w:val="auto"/>
          <w:szCs w:val="21"/>
          <w:highlight w:val="none"/>
          <w:lang w:val="zh-CN"/>
        </w:rPr>
      </w:pPr>
    </w:p>
    <w:p w14:paraId="64AE9C9C">
      <w:pPr>
        <w:spacing w:line="360" w:lineRule="auto"/>
        <w:jc w:val="left"/>
        <w:rPr>
          <w:rFonts w:ascii="宋体" w:hAnsi="宋体" w:eastAsia="宋体" w:cs="ˎ̥"/>
          <w:b/>
          <w:bCs/>
          <w:color w:val="auto"/>
          <w:szCs w:val="21"/>
          <w:highlight w:val="none"/>
          <w:lang w:val="zh-CN"/>
        </w:rPr>
      </w:pPr>
      <w:r>
        <w:rPr>
          <w:rFonts w:hint="eastAsia" w:ascii="宋体" w:hAnsi="宋体" w:eastAsia="宋体" w:cs="Trebuchet MS"/>
          <w:b/>
          <w:color w:val="auto"/>
          <w:spacing w:val="15"/>
          <w:szCs w:val="21"/>
          <w:highlight w:val="none"/>
        </w:rPr>
        <w:t>附件十九：</w:t>
      </w:r>
      <w:r>
        <w:rPr>
          <w:rFonts w:hint="eastAsia" w:ascii="宋体" w:hAnsi="宋体" w:eastAsia="宋体" w:cs="Trebuchet MS"/>
          <w:b/>
          <w:color w:val="auto"/>
          <w:spacing w:val="15"/>
          <w:szCs w:val="21"/>
          <w:highlight w:val="none"/>
          <w:lang w:eastAsia="zh-CN"/>
        </w:rPr>
        <w:t>方案</w:t>
      </w:r>
      <w:r>
        <w:rPr>
          <w:rFonts w:hint="eastAsia" w:ascii="宋体" w:hAnsi="宋体" w:eastAsia="宋体" w:cs="ˎ̥"/>
          <w:b/>
          <w:bCs/>
          <w:color w:val="auto"/>
          <w:szCs w:val="21"/>
          <w:highlight w:val="none"/>
          <w:lang w:val="zh-CN"/>
        </w:rPr>
        <w:t>文件(格式自拟)</w:t>
      </w:r>
    </w:p>
    <w:p w14:paraId="26C08A69">
      <w:pPr>
        <w:spacing w:line="360" w:lineRule="auto"/>
        <w:rPr>
          <w:rFonts w:ascii="宋体" w:hAnsi="宋体" w:eastAsia="宋体" w:cs="Trebuchet MS"/>
          <w:color w:val="auto"/>
          <w:szCs w:val="21"/>
          <w:highlight w:val="none"/>
          <w:lang w:val="zh-CN"/>
        </w:rPr>
      </w:pPr>
    </w:p>
    <w:p w14:paraId="48D2DE1B">
      <w:pPr>
        <w:widowControl/>
        <w:spacing w:line="360" w:lineRule="auto"/>
        <w:jc w:val="left"/>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磋商供应商名称（</w:t>
      </w:r>
      <w:r>
        <w:rPr>
          <w:rFonts w:hint="eastAsia" w:ascii="宋体" w:hAnsi="宋体" w:cs="宋体"/>
          <w:color w:val="auto"/>
          <w:szCs w:val="21"/>
          <w:highlight w:val="none"/>
          <w:lang w:val="en-US" w:eastAsia="zh-CN"/>
        </w:rPr>
        <w:t>加盖电子公章</w:t>
      </w:r>
      <w:r>
        <w:rPr>
          <w:rFonts w:hint="eastAsia" w:ascii="宋体" w:hAnsi="宋体" w:eastAsia="宋体" w:cs="Trebuchet MS"/>
          <w:color w:val="auto"/>
          <w:szCs w:val="21"/>
          <w:highlight w:val="none"/>
          <w:lang w:val="zh-CN"/>
        </w:rPr>
        <w:t>）:</w:t>
      </w:r>
    </w:p>
    <w:p w14:paraId="62666D59">
      <w:pPr>
        <w:widowControl/>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法定代表人（签字或盖章）：</w:t>
      </w:r>
    </w:p>
    <w:p w14:paraId="5EA68964">
      <w:pPr>
        <w:widowControl/>
        <w:spacing w:line="360" w:lineRule="auto"/>
        <w:jc w:val="left"/>
        <w:rPr>
          <w:rFonts w:ascii="宋体" w:hAnsi="宋体" w:eastAsia="宋体"/>
          <w:color w:val="auto"/>
          <w:szCs w:val="21"/>
          <w:highlight w:val="none"/>
        </w:rPr>
      </w:pPr>
      <w:r>
        <w:rPr>
          <w:rFonts w:hint="eastAsia" w:ascii="宋体" w:hAnsi="宋体" w:eastAsia="宋体"/>
          <w:color w:val="auto"/>
          <w:szCs w:val="21"/>
          <w:highlight w:val="none"/>
        </w:rPr>
        <w:t>日期：    年    月    日</w:t>
      </w:r>
    </w:p>
    <w:p w14:paraId="340A808B">
      <w:pPr>
        <w:widowControl/>
        <w:spacing w:line="360" w:lineRule="auto"/>
        <w:jc w:val="left"/>
        <w:rPr>
          <w:rFonts w:ascii="宋体" w:hAnsi="宋体" w:eastAsia="宋体"/>
          <w:color w:val="auto"/>
          <w:szCs w:val="21"/>
          <w:highlight w:val="none"/>
        </w:rPr>
      </w:pPr>
    </w:p>
    <w:p w14:paraId="5BAC710D">
      <w:pPr>
        <w:pStyle w:val="240"/>
        <w:ind w:left="299" w:hanging="299"/>
        <w:rPr>
          <w:rFonts w:ascii="宋体" w:hAnsi="宋体" w:eastAsia="宋体"/>
          <w:color w:val="auto"/>
          <w:highlight w:val="none"/>
        </w:rPr>
      </w:pPr>
      <w:r>
        <w:rPr>
          <w:rFonts w:ascii="宋体" w:hAnsi="宋体" w:eastAsia="宋体" w:cs="Trebuchet MS"/>
          <w:b/>
          <w:color w:val="auto"/>
          <w:spacing w:val="15"/>
          <w:szCs w:val="21"/>
          <w:highlight w:val="none"/>
        </w:rPr>
        <w:br w:type="page" w:clear="all"/>
      </w:r>
      <w:bookmarkStart w:id="172" w:name="_Toc31028"/>
      <w:r>
        <w:rPr>
          <w:rFonts w:ascii="宋体" w:hAnsi="宋体" w:eastAsia="宋体"/>
          <w:color w:val="auto"/>
          <w:highlight w:val="none"/>
        </w:rPr>
        <w:t>第七章 供应商中标后需要提交核验的资料</w:t>
      </w:r>
      <w:bookmarkEnd w:id="172"/>
    </w:p>
    <w:p w14:paraId="195F7942">
      <w:pPr>
        <w:pStyle w:val="241"/>
        <w:spacing w:before="78"/>
        <w:ind w:left="-178" w:firstLine="0"/>
        <w:rPr>
          <w:rFonts w:ascii="宋体" w:hAnsi="宋体" w:eastAsia="宋体"/>
          <w:color w:val="auto"/>
          <w:highlight w:val="none"/>
        </w:rPr>
      </w:pPr>
      <w:r>
        <w:rPr>
          <w:rFonts w:hint="eastAsia" w:ascii="宋体" w:hAnsi="宋体" w:eastAsia="宋体"/>
          <w:color w:val="auto"/>
          <w:highlight w:val="none"/>
        </w:rPr>
        <w:t>一、</w:t>
      </w:r>
      <w:r>
        <w:rPr>
          <w:rFonts w:ascii="宋体" w:hAnsi="宋体" w:eastAsia="宋体"/>
          <w:color w:val="auto"/>
          <w:highlight w:val="none"/>
        </w:rPr>
        <w:t>具有独立承担民事责任的能力（提供法人或者其他组织的营业执照）；</w:t>
      </w:r>
    </w:p>
    <w:p w14:paraId="0AB454EF">
      <w:pPr>
        <w:pStyle w:val="241"/>
        <w:spacing w:before="78"/>
        <w:ind w:left="-178" w:firstLine="0"/>
        <w:rPr>
          <w:rFonts w:hint="eastAsia" w:ascii="宋体" w:hAnsi="宋体" w:eastAsia="宋体"/>
          <w:color w:val="auto"/>
          <w:highlight w:val="none"/>
          <w:lang w:eastAsia="zh-CN"/>
        </w:rPr>
      </w:pPr>
      <w:r>
        <w:rPr>
          <w:rFonts w:ascii="宋体" w:hAnsi="宋体" w:eastAsia="宋体"/>
          <w:color w:val="auto"/>
          <w:highlight w:val="none"/>
        </w:rPr>
        <w:t>二、具有良好的商业信誉和健全的财务会计制度（提供财务状况报告，或投标截止时间前六个月内银行出具的资信证明，或财政部门认可的政府采购专业担保机构出具的投标担保函）；</w:t>
      </w:r>
    </w:p>
    <w:p w14:paraId="7CA1538D">
      <w:pPr>
        <w:pStyle w:val="241"/>
        <w:spacing w:before="78"/>
        <w:ind w:left="-178" w:firstLine="0"/>
        <w:rPr>
          <w:rFonts w:hint="eastAsia" w:ascii="宋体" w:hAnsi="宋体" w:eastAsia="宋体"/>
          <w:color w:val="auto"/>
          <w:highlight w:val="none"/>
          <w:lang w:eastAsia="zh-CN"/>
        </w:rPr>
      </w:pPr>
      <w:r>
        <w:rPr>
          <w:rFonts w:ascii="宋体" w:hAnsi="宋体" w:eastAsia="宋体"/>
          <w:color w:val="auto"/>
          <w:highlight w:val="none"/>
        </w:rPr>
        <w:t>三、具有履行合同所必需的设备和专业技术能力（供应商根据履行采购项目合同需要，提供履行合同所必需的设备和专业技术能力的证明材料）；</w:t>
      </w:r>
    </w:p>
    <w:p w14:paraId="17BB3BA0">
      <w:pPr>
        <w:pStyle w:val="241"/>
        <w:spacing w:before="78"/>
        <w:ind w:left="-178" w:firstLine="0"/>
        <w:rPr>
          <w:rFonts w:hint="eastAsia" w:ascii="宋体" w:hAnsi="宋体" w:eastAsia="宋体"/>
          <w:color w:val="auto"/>
          <w:highlight w:val="none"/>
          <w:lang w:eastAsia="zh-CN"/>
        </w:rPr>
      </w:pPr>
      <w:r>
        <w:rPr>
          <w:rFonts w:ascii="宋体" w:hAnsi="宋体" w:eastAsia="宋体"/>
          <w:color w:val="auto"/>
          <w:highlight w:val="none"/>
        </w:rPr>
        <w:t>四、有依法缴纳税收和社会保障资金的良好记录（提供参加本次政府采购活动前半年内至少一个月缴纳增值税，或营业税，或企业所得税的凭据；并提供缴纳社会保险的凭据（专用收据或社会保险缴纳清单））；</w:t>
      </w:r>
    </w:p>
    <w:p w14:paraId="30EB818B">
      <w:pPr>
        <w:pStyle w:val="241"/>
        <w:spacing w:before="78"/>
        <w:ind w:left="-178" w:firstLine="0"/>
        <w:rPr>
          <w:rFonts w:hint="eastAsia" w:ascii="宋体" w:hAnsi="宋体" w:eastAsia="宋体"/>
          <w:color w:val="auto"/>
          <w:highlight w:val="none"/>
          <w:lang w:eastAsia="zh-CN"/>
        </w:rPr>
      </w:pPr>
      <w:r>
        <w:rPr>
          <w:rFonts w:ascii="宋体" w:hAnsi="宋体" w:eastAsia="宋体"/>
          <w:color w:val="auto"/>
          <w:highlight w:val="none"/>
        </w:rPr>
        <w:t>五、参加政府采购活动前三年内，在经营活动中没有重大违法记录（提供书面声明或承诺书）；</w:t>
      </w:r>
    </w:p>
    <w:p w14:paraId="61F78E30">
      <w:pPr>
        <w:pStyle w:val="241"/>
        <w:spacing w:before="78"/>
        <w:ind w:left="-178" w:firstLine="0"/>
        <w:rPr>
          <w:rFonts w:hint="eastAsia" w:ascii="宋体" w:hAnsi="宋体" w:eastAsia="宋体"/>
          <w:color w:val="auto"/>
          <w:highlight w:val="none"/>
          <w:lang w:eastAsia="zh-CN"/>
        </w:rPr>
      </w:pPr>
    </w:p>
    <w:p w14:paraId="7CCC15CA">
      <w:pPr>
        <w:pStyle w:val="241"/>
        <w:spacing w:before="78"/>
        <w:ind w:left="-178" w:firstLine="0"/>
        <w:rPr>
          <w:rFonts w:ascii="宋体" w:hAnsi="宋体" w:eastAsia="宋体"/>
          <w:color w:val="auto"/>
          <w:highlight w:val="none"/>
        </w:rPr>
      </w:pPr>
      <w:r>
        <w:rPr>
          <w:rFonts w:ascii="宋体" w:hAnsi="宋体" w:eastAsia="宋体"/>
          <w:color w:val="auto"/>
          <w:highlight w:val="none"/>
        </w:rPr>
        <w:t>注：</w:t>
      </w:r>
    </w:p>
    <w:p w14:paraId="77C78B78">
      <w:pPr>
        <w:pStyle w:val="241"/>
        <w:spacing w:before="78"/>
        <w:ind w:left="-178" w:firstLine="0"/>
        <w:rPr>
          <w:rFonts w:ascii="宋体" w:hAnsi="宋体" w:eastAsia="宋体"/>
          <w:b/>
          <w:bCs w:val="0"/>
          <w:color w:val="auto"/>
          <w:highlight w:val="none"/>
        </w:rPr>
      </w:pPr>
      <w:r>
        <w:rPr>
          <w:rFonts w:hint="eastAsia" w:ascii="宋体" w:hAnsi="宋体" w:eastAsia="宋体"/>
          <w:b/>
          <w:bCs w:val="0"/>
          <w:color w:val="auto"/>
          <w:highlight w:val="none"/>
          <w:lang w:val="en-US" w:eastAsia="zh-CN"/>
        </w:rPr>
        <w:t>1.</w:t>
      </w:r>
      <w:r>
        <w:rPr>
          <w:rFonts w:ascii="宋体" w:hAnsi="宋体" w:eastAsia="宋体"/>
          <w:b/>
          <w:bCs w:val="0"/>
          <w:color w:val="auto"/>
          <w:highlight w:val="none"/>
        </w:rPr>
        <w:t>以上资料如</w:t>
      </w:r>
      <w:r>
        <w:rPr>
          <w:rFonts w:hint="eastAsia" w:ascii="宋体" w:hAnsi="宋体" w:eastAsia="宋体"/>
          <w:b/>
          <w:bCs w:val="0"/>
          <w:color w:val="auto"/>
          <w:highlight w:val="none"/>
          <w:lang w:eastAsia="zh-CN"/>
        </w:rPr>
        <w:t>电子</w:t>
      </w:r>
      <w:r>
        <w:rPr>
          <w:rFonts w:ascii="宋体" w:hAnsi="宋体" w:eastAsia="宋体"/>
          <w:b/>
          <w:bCs w:val="0"/>
          <w:color w:val="auto"/>
          <w:highlight w:val="none"/>
        </w:rPr>
        <w:t>响应文件中已提供的无需再提供</w:t>
      </w:r>
    </w:p>
    <w:p w14:paraId="283741D2">
      <w:pPr>
        <w:pStyle w:val="241"/>
        <w:spacing w:before="78"/>
        <w:ind w:left="-178" w:firstLine="0"/>
        <w:rPr>
          <w:rFonts w:hint="eastAsia" w:ascii="宋体" w:hAnsi="宋体" w:eastAsia="宋体"/>
          <w:b/>
          <w:bCs w:val="0"/>
          <w:color w:val="auto"/>
          <w:highlight w:val="none"/>
          <w:lang w:val="zh-CN" w:eastAsia="zh-CN"/>
        </w:rPr>
      </w:pPr>
      <w:r>
        <w:rPr>
          <w:rFonts w:hint="eastAsia" w:ascii="宋体" w:hAnsi="宋体" w:eastAsia="宋体"/>
          <w:b/>
          <w:bCs w:val="0"/>
          <w:color w:val="auto"/>
          <w:highlight w:val="none"/>
          <w:lang w:val="en-US" w:eastAsia="zh-CN"/>
        </w:rPr>
        <w:t>2.</w:t>
      </w:r>
      <w:r>
        <w:rPr>
          <w:rFonts w:hint="eastAsia" w:ascii="宋体" w:hAnsi="宋体" w:eastAsia="宋体"/>
          <w:b/>
          <w:bCs w:val="0"/>
          <w:color w:val="auto"/>
          <w:highlight w:val="none"/>
          <w:lang w:eastAsia="zh-CN"/>
        </w:rPr>
        <w:t>响应文件（纸质份数）：成交供应商在中标后提供肆份通过专用投标工具软件打印的纸质投标文件并加盖单位公章。</w:t>
      </w:r>
    </w:p>
    <w:p w14:paraId="48C4783F">
      <w:pPr>
        <w:pStyle w:val="241"/>
        <w:spacing w:before="78"/>
        <w:ind w:left="-178" w:firstLine="0"/>
        <w:rPr>
          <w:rFonts w:ascii="宋体" w:hAnsi="宋体" w:eastAsia="宋体"/>
          <w:color w:val="auto"/>
          <w:highlight w:val="none"/>
          <w:lang w:val="zh-CN"/>
        </w:rPr>
      </w:pPr>
    </w:p>
    <w:p w14:paraId="54A6B05E">
      <w:pPr>
        <w:jc w:val="right"/>
        <w:rPr>
          <w:szCs w:val="21"/>
          <w:highlight w:val="none"/>
        </w:rPr>
      </w:pPr>
    </w:p>
    <w:sectPr>
      <w:headerReference r:id="rId5" w:type="default"/>
      <w:footerReference r:id="rId6" w:type="default"/>
      <w:pgSz w:w="11906" w:h="16838"/>
      <w:pgMar w:top="1418" w:right="1134" w:bottom="1247"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PMingLiU">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金山简魏碑">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Trebuchet MS">
    <w:panose1 w:val="020B0603020202020204"/>
    <w:charset w:val="00"/>
    <w:family w:val="auto"/>
    <w:pitch w:val="default"/>
    <w:sig w:usb0="00000687" w:usb1="00000000" w:usb2="00000000" w:usb3="00000000" w:csb0="2000009F"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BE1A4">
    <w:pPr>
      <w:pStyle w:val="29"/>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14</w:t>
    </w:r>
    <w:r>
      <w:rPr>
        <w:rFonts w:ascii="宋体" w:hAnsi="宋体"/>
        <w:szCs w:val="21"/>
      </w:rPr>
      <w:fldChar w:fldCharType="end"/>
    </w:r>
    <w:r>
      <w:rPr>
        <w:rFonts w:hint="eastAsia" w:ascii="宋体" w:hAnsi="宋体"/>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D661C">
    <w:pPr>
      <w:pStyle w:val="29"/>
      <w:jc w:val="center"/>
      <w:rPr>
        <w:rFonts w:hint="eastAsia" w:ascii="宋体" w:hAnsi="宋体"/>
      </w:rPr>
    </w:pPr>
    <w:r>
      <w:rPr>
        <w:rFonts w:hint="eastAsia" w:ascii="宋体" w:hAnsi="宋体"/>
        <w:szCs w:val="21"/>
      </w:rPr>
      <w:t xml:space="preserve"> </w:t>
    </w: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16</w:t>
    </w:r>
    <w:r>
      <w:rPr>
        <w:rFonts w:ascii="宋体" w:hAnsi="宋体"/>
        <w:szCs w:val="21"/>
      </w:rPr>
      <w:fldChar w:fldCharType="end"/>
    </w:r>
    <w:r>
      <w:rPr>
        <w:rFonts w:hint="eastAsia" w:ascii="宋体" w:hAnsi="宋体"/>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B67D">
    <w:pPr>
      <w:pStyle w:val="30"/>
      <w:jc w:val="right"/>
      <w:rPr>
        <w:rFonts w:hint="eastAsia"/>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36F8E">
    <w:pPr>
      <w:pStyle w:val="30"/>
      <w:pBdr>
        <w:bottom w:val="none" w:color="auto" w:sz="0" w:space="0"/>
      </w:pBdr>
      <w:tabs>
        <w:tab w:val="left" w:pos="5210"/>
        <w:tab w:val="clear" w:pos="8306"/>
      </w:tabs>
      <w:jc w:val="left"/>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5"/>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53208E"/>
    <w:multiLevelType w:val="multilevel"/>
    <w:tmpl w:val="0053208E"/>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3"/>
      <w:numFmt w:val="chineseCounting"/>
      <w:suff w:val="space"/>
      <w:lvlText w:val="第%1章"/>
      <w:lvlJc w:val="left"/>
      <w:rPr>
        <w:rFonts w:hint="eastAsia" w:ascii="宋体" w:hAnsi="宋体" w:eastAsia="宋体" w:cs="宋体"/>
        <w:b/>
        <w:sz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92176F6"/>
    <w:multiLevelType w:val="multilevel"/>
    <w:tmpl w:val="092176F6"/>
    <w:lvl w:ilvl="0" w:tentative="0">
      <w:start w:val="6"/>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ADE2315"/>
    <w:multiLevelType w:val="singleLevel"/>
    <w:tmpl w:val="5ADE2315"/>
    <w:lvl w:ilvl="0" w:tentative="0">
      <w:start w:val="3"/>
      <w:numFmt w:val="chineseCounting"/>
      <w:suff w:val="nothing"/>
      <w:lvlText w:val="%1、"/>
      <w:lvlJc w:val="left"/>
      <w:rPr>
        <w:rFonts w:hint="eastAsia"/>
      </w:rPr>
    </w:lvl>
  </w:abstractNum>
  <w:abstractNum w:abstractNumId="8">
    <w:nsid w:val="60AD2ADD"/>
    <w:multiLevelType w:val="multilevel"/>
    <w:tmpl w:val="60AD2ADD"/>
    <w:lvl w:ilvl="0" w:tentative="0">
      <w:start w:val="11"/>
      <w:numFmt w:val="decimal"/>
      <w:lvlText w:val="%1、"/>
      <w:lvlJc w:val="left"/>
      <w:pPr>
        <w:ind w:left="852" w:hanging="432"/>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9">
    <w:nsid w:val="7EBD7A7E"/>
    <w:multiLevelType w:val="multilevel"/>
    <w:tmpl w:val="7EBD7A7E"/>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9"/>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8495D"/>
    <w:rsid w:val="01822573"/>
    <w:rsid w:val="0992174D"/>
    <w:rsid w:val="0D4C0445"/>
    <w:rsid w:val="114E2364"/>
    <w:rsid w:val="1C9F2730"/>
    <w:rsid w:val="1FF7223E"/>
    <w:rsid w:val="2E7C7391"/>
    <w:rsid w:val="39C02B11"/>
    <w:rsid w:val="3B770224"/>
    <w:rsid w:val="456F635D"/>
    <w:rsid w:val="64191684"/>
    <w:rsid w:val="6DB72C5B"/>
    <w:rsid w:val="778C3E77"/>
    <w:rsid w:val="779708C6"/>
    <w:rsid w:val="7D5C6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206"/>
    <w:qFormat/>
    <w:uiPriority w:val="0"/>
    <w:pPr>
      <w:keepNext/>
      <w:keepLines/>
      <w:numPr>
        <w:ilvl w:val="0"/>
        <w:numId w:val="1"/>
      </w:numPr>
      <w:spacing w:before="340" w:after="330" w:line="578" w:lineRule="auto"/>
      <w:outlineLvl w:val="0"/>
    </w:pPr>
    <w:rPr>
      <w:rFonts w:ascii="宋体"/>
      <w:b/>
      <w:color w:val="000000"/>
      <w:sz w:val="44"/>
      <w:szCs w:val="20"/>
    </w:rPr>
  </w:style>
  <w:style w:type="paragraph" w:styleId="3">
    <w:name w:val="heading 2"/>
    <w:basedOn w:val="1"/>
    <w:next w:val="1"/>
    <w:qFormat/>
    <w:uiPriority w:val="0"/>
    <w:pPr>
      <w:ind w:left="3062"/>
      <w:jc w:val="left"/>
      <w:outlineLvl w:val="1"/>
    </w:pPr>
    <w:rPr>
      <w:rFonts w:ascii="楷体" w:hAnsi="楷体" w:eastAsia="楷体"/>
      <w:sz w:val="44"/>
      <w:szCs w:val="44"/>
      <w:lang w:eastAsia="en-US"/>
    </w:rPr>
  </w:style>
  <w:style w:type="paragraph" w:styleId="4">
    <w:name w:val="heading 3"/>
    <w:basedOn w:val="1"/>
    <w:next w:val="1"/>
    <w:link w:val="207"/>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5">
    <w:name w:val="heading 4"/>
    <w:basedOn w:val="1"/>
    <w:next w:val="1"/>
    <w:link w:val="205"/>
    <w:qFormat/>
    <w:uiPriority w:val="0"/>
    <w:pPr>
      <w:keepNext/>
      <w:keepLines/>
      <w:numPr>
        <w:ilvl w:val="3"/>
        <w:numId w:val="2"/>
      </w:numPr>
      <w:spacing w:before="280" w:after="290" w:line="376" w:lineRule="auto"/>
      <w:outlineLvl w:val="3"/>
    </w:pPr>
    <w:rPr>
      <w:rFonts w:ascii="Arial" w:hAnsi="Arial" w:eastAsia="黑体"/>
      <w:b/>
      <w:bCs/>
      <w:sz w:val="28"/>
      <w:szCs w:val="28"/>
    </w:rPr>
  </w:style>
  <w:style w:type="paragraph" w:styleId="6">
    <w:name w:val="heading 5"/>
    <w:basedOn w:val="7"/>
    <w:next w:val="7"/>
    <w:link w:val="6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7"/>
    <w:next w:val="7"/>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7"/>
    <w:next w:val="7"/>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7"/>
    <w:next w:val="7"/>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7"/>
    <w:next w:val="7"/>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qFormat/>
    <w:uiPriority w:val="0"/>
  </w:style>
  <w:style w:type="table" w:default="1" w:styleId="44">
    <w:name w:val="Normal Table"/>
    <w:semiHidden/>
    <w:qFormat/>
    <w:uiPriority w:val="0"/>
    <w:tblPr>
      <w:tblCellMar>
        <w:top w:w="0" w:type="dxa"/>
        <w:left w:w="108" w:type="dxa"/>
        <w:bottom w:w="0" w:type="dxa"/>
        <w:right w:w="108" w:type="dxa"/>
      </w:tblCellMar>
    </w:tblPr>
  </w:style>
  <w:style w:type="paragraph" w:customStyle="1" w:styleId="7">
    <w:name w:val="Normal"/>
    <w:qFormat/>
    <w:uiPriority w:val="0"/>
    <w:pPr>
      <w:widowControl w:val="0"/>
      <w:jc w:val="both"/>
    </w:pPr>
    <w:rPr>
      <w:rFonts w:hint="default" w:ascii="Times New Roman" w:hAnsi="Times New Roman" w:eastAsia="宋体" w:cs="Times New Roman"/>
      <w:lang w:val="en-US" w:eastAsia="zh-CN" w:bidi="ar-SA"/>
    </w:rPr>
  </w:style>
  <w:style w:type="paragraph" w:styleId="12">
    <w:name w:val="toc 7"/>
    <w:basedOn w:val="7"/>
    <w:next w:val="7"/>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7"/>
    <w:next w:val="7"/>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08"/>
    <w:semiHidden/>
    <w:qFormat/>
    <w:uiPriority w:val="0"/>
    <w:pPr>
      <w:shd w:val="clear" w:color="auto" w:fill="000080"/>
    </w:pPr>
  </w:style>
  <w:style w:type="paragraph" w:styleId="16">
    <w:name w:val="annotation text"/>
    <w:basedOn w:val="1"/>
    <w:link w:val="209"/>
    <w:qFormat/>
    <w:uiPriority w:val="0"/>
    <w:pPr>
      <w:jc w:val="left"/>
    </w:pPr>
    <w:rPr>
      <w:szCs w:val="20"/>
    </w:rPr>
  </w:style>
  <w:style w:type="paragraph" w:styleId="17">
    <w:name w:val="Body Text"/>
    <w:basedOn w:val="1"/>
    <w:next w:val="18"/>
    <w:link w:val="210"/>
    <w:qFormat/>
    <w:uiPriority w:val="0"/>
    <w:pPr>
      <w:spacing w:after="120"/>
    </w:pPr>
  </w:style>
  <w:style w:type="paragraph" w:customStyle="1" w:styleId="1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PMingLiU" w:eastAsia="PMingLiU" w:cs="Times New Roman"/>
      <w:sz w:val="16"/>
      <w:szCs w:val="16"/>
      <w:lang w:eastAsia="zh-TW"/>
    </w:rPr>
  </w:style>
  <w:style w:type="paragraph" w:styleId="19">
    <w:name w:val="Body Text Indent"/>
    <w:basedOn w:val="1"/>
    <w:qFormat/>
    <w:uiPriority w:val="0"/>
    <w:pPr>
      <w:spacing w:after="120"/>
      <w:ind w:left="420"/>
    </w:pPr>
    <w:rPr>
      <w:sz w:val="24"/>
    </w:rPr>
  </w:style>
  <w:style w:type="paragraph" w:styleId="20">
    <w:name w:val="index 4"/>
    <w:basedOn w:val="1"/>
    <w:next w:val="1"/>
    <w:unhideWhenUsed/>
    <w:qFormat/>
    <w:uiPriority w:val="0"/>
    <w:pPr>
      <w:ind w:left="1260"/>
    </w:pPr>
  </w:style>
  <w:style w:type="paragraph" w:styleId="21">
    <w:name w:val="toc 5"/>
    <w:basedOn w:val="7"/>
    <w:next w:val="7"/>
    <w:unhideWhenUsed/>
    <w:qFormat/>
    <w:uiPriority w:val="39"/>
    <w:pPr>
      <w:spacing w:after="57"/>
      <w:ind w:left="1134" w:right="0" w:firstLine="0"/>
    </w:pPr>
  </w:style>
  <w:style w:type="paragraph" w:styleId="22">
    <w:name w:val="toc 3"/>
    <w:basedOn w:val="1"/>
    <w:next w:val="1"/>
    <w:qFormat/>
    <w:uiPriority w:val="39"/>
    <w:pPr>
      <w:ind w:left="840"/>
    </w:pPr>
  </w:style>
  <w:style w:type="paragraph" w:styleId="23">
    <w:name w:val="Plain Text"/>
    <w:basedOn w:val="1"/>
    <w:link w:val="211"/>
    <w:unhideWhenUsed/>
    <w:qFormat/>
    <w:uiPriority w:val="0"/>
    <w:rPr>
      <w:rFonts w:ascii="宋体" w:hAnsi="Courier New"/>
      <w:szCs w:val="21"/>
    </w:rPr>
  </w:style>
  <w:style w:type="paragraph" w:styleId="24">
    <w:name w:val="toc 8"/>
    <w:basedOn w:val="7"/>
    <w:next w:val="7"/>
    <w:unhideWhenUsed/>
    <w:qFormat/>
    <w:uiPriority w:val="39"/>
    <w:pPr>
      <w:spacing w:after="57"/>
      <w:ind w:left="1984" w:right="0" w:firstLine="0"/>
    </w:pPr>
  </w:style>
  <w:style w:type="paragraph" w:styleId="25">
    <w:name w:val="Date"/>
    <w:basedOn w:val="1"/>
    <w:next w:val="1"/>
    <w:link w:val="212"/>
    <w:qFormat/>
    <w:uiPriority w:val="0"/>
    <w:pPr>
      <w:ind w:left="100"/>
    </w:pPr>
  </w:style>
  <w:style w:type="paragraph" w:styleId="26">
    <w:name w:val="Body Text Indent 2"/>
    <w:basedOn w:val="1"/>
    <w:next w:val="1"/>
    <w:link w:val="213"/>
    <w:qFormat/>
    <w:uiPriority w:val="0"/>
    <w:pPr>
      <w:ind w:left="630" w:firstLine="645"/>
    </w:pPr>
    <w:rPr>
      <w:rFonts w:ascii="Arial" w:hAnsi="Arial" w:eastAsia="仿宋_GB2312"/>
      <w:sz w:val="32"/>
      <w:szCs w:val="20"/>
    </w:rPr>
  </w:style>
  <w:style w:type="paragraph" w:styleId="27">
    <w:name w:val="endnote text"/>
    <w:basedOn w:val="7"/>
    <w:link w:val="201"/>
    <w:semiHidden/>
    <w:unhideWhenUsed/>
    <w:qFormat/>
    <w:uiPriority w:val="99"/>
    <w:pPr>
      <w:spacing w:after="0" w:line="240" w:lineRule="auto"/>
    </w:pPr>
    <w:rPr>
      <w:sz w:val="20"/>
    </w:rPr>
  </w:style>
  <w:style w:type="paragraph" w:styleId="28">
    <w:name w:val="Balloon Text"/>
    <w:basedOn w:val="1"/>
    <w:link w:val="214"/>
    <w:semiHidden/>
    <w:qFormat/>
    <w:uiPriority w:val="0"/>
    <w:rPr>
      <w:sz w:val="18"/>
      <w:szCs w:val="18"/>
    </w:rPr>
  </w:style>
  <w:style w:type="paragraph" w:styleId="29">
    <w:name w:val="footer"/>
    <w:basedOn w:val="1"/>
    <w:link w:val="215"/>
    <w:qFormat/>
    <w:uiPriority w:val="0"/>
    <w:pPr>
      <w:tabs>
        <w:tab w:val="center" w:pos="4153"/>
        <w:tab w:val="right" w:pos="8306"/>
      </w:tabs>
      <w:jc w:val="left"/>
    </w:pPr>
    <w:rPr>
      <w:sz w:val="18"/>
      <w:szCs w:val="18"/>
    </w:rPr>
  </w:style>
  <w:style w:type="paragraph" w:styleId="30">
    <w:name w:val="header"/>
    <w:basedOn w:val="1"/>
    <w:link w:val="216"/>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7"/>
    <w:next w:val="7"/>
    <w:unhideWhenUsed/>
    <w:qFormat/>
    <w:uiPriority w:val="39"/>
    <w:pPr>
      <w:spacing w:after="57"/>
      <w:ind w:left="850" w:right="0" w:firstLine="0"/>
    </w:pPr>
  </w:style>
  <w:style w:type="paragraph" w:styleId="33">
    <w:name w:val="index heading"/>
    <w:basedOn w:val="1"/>
    <w:next w:val="34"/>
    <w:semiHidden/>
    <w:qFormat/>
    <w:uiPriority w:val="0"/>
    <w:rPr>
      <w:szCs w:val="20"/>
    </w:rPr>
  </w:style>
  <w:style w:type="paragraph" w:styleId="34">
    <w:name w:val="index 1"/>
    <w:basedOn w:val="1"/>
    <w:next w:val="1"/>
    <w:semiHidden/>
    <w:qFormat/>
    <w:uiPriority w:val="0"/>
    <w:pPr>
      <w:jc w:val="center"/>
    </w:pPr>
    <w:rPr>
      <w:bCs/>
      <w:szCs w:val="20"/>
    </w:rPr>
  </w:style>
  <w:style w:type="paragraph" w:styleId="35">
    <w:name w:val="Subtitle"/>
    <w:basedOn w:val="7"/>
    <w:next w:val="7"/>
    <w:link w:val="67"/>
    <w:qFormat/>
    <w:uiPriority w:val="11"/>
    <w:pPr>
      <w:spacing w:before="200" w:after="200"/>
    </w:pPr>
    <w:rPr>
      <w:sz w:val="24"/>
      <w:szCs w:val="24"/>
    </w:rPr>
  </w:style>
  <w:style w:type="paragraph" w:styleId="36">
    <w:name w:val="footnote text"/>
    <w:basedOn w:val="7"/>
    <w:link w:val="200"/>
    <w:semiHidden/>
    <w:unhideWhenUsed/>
    <w:qFormat/>
    <w:uiPriority w:val="99"/>
    <w:pPr>
      <w:spacing w:after="40" w:line="240" w:lineRule="auto"/>
    </w:pPr>
    <w:rPr>
      <w:sz w:val="18"/>
    </w:rPr>
  </w:style>
  <w:style w:type="paragraph" w:styleId="37">
    <w:name w:val="toc 6"/>
    <w:basedOn w:val="7"/>
    <w:next w:val="7"/>
    <w:unhideWhenUsed/>
    <w:qFormat/>
    <w:uiPriority w:val="39"/>
    <w:pPr>
      <w:spacing w:after="57"/>
      <w:ind w:left="1417" w:right="0" w:firstLine="0"/>
    </w:pPr>
  </w:style>
  <w:style w:type="paragraph" w:styleId="38">
    <w:name w:val="table of figures"/>
    <w:basedOn w:val="7"/>
    <w:next w:val="7"/>
    <w:unhideWhenUsed/>
    <w:qFormat/>
    <w:uiPriority w:val="99"/>
    <w:pPr>
      <w:spacing w:after="0" w:afterAutospacing="0"/>
    </w:pPr>
  </w:style>
  <w:style w:type="paragraph" w:styleId="39">
    <w:name w:val="toc 2"/>
    <w:basedOn w:val="1"/>
    <w:next w:val="1"/>
    <w:qFormat/>
    <w:uiPriority w:val="39"/>
    <w:pPr>
      <w:ind w:left="420"/>
    </w:pPr>
  </w:style>
  <w:style w:type="paragraph" w:styleId="40">
    <w:name w:val="toc 9"/>
    <w:basedOn w:val="7"/>
    <w:next w:val="7"/>
    <w:unhideWhenUsed/>
    <w:qFormat/>
    <w:uiPriority w:val="39"/>
    <w:pPr>
      <w:spacing w:after="57"/>
      <w:ind w:left="2268" w:right="0" w:firstLine="0"/>
    </w:pPr>
  </w:style>
  <w:style w:type="paragraph" w:styleId="41">
    <w:name w:val="Normal (Web)"/>
    <w:basedOn w:val="1"/>
    <w:qFormat/>
    <w:uiPriority w:val="0"/>
    <w:pPr>
      <w:widowControl/>
      <w:spacing w:before="100" w:beforeAutospacing="1" w:after="100" w:afterAutospacing="1"/>
      <w:jc w:val="left"/>
    </w:pPr>
    <w:rPr>
      <w:rFonts w:ascii="宋体" w:hAnsi="宋体" w:cs="宋体"/>
      <w:sz w:val="24"/>
    </w:rPr>
  </w:style>
  <w:style w:type="paragraph" w:styleId="42">
    <w:name w:val="Title"/>
    <w:basedOn w:val="1"/>
    <w:next w:val="1"/>
    <w:link w:val="217"/>
    <w:qFormat/>
    <w:uiPriority w:val="0"/>
    <w:pPr>
      <w:spacing w:before="240" w:after="60"/>
      <w:jc w:val="center"/>
      <w:outlineLvl w:val="0"/>
    </w:pPr>
    <w:rPr>
      <w:rFonts w:ascii="Cambria" w:hAnsi="Cambria"/>
      <w:b/>
      <w:bCs/>
      <w:sz w:val="32"/>
      <w:szCs w:val="32"/>
    </w:rPr>
  </w:style>
  <w:style w:type="paragraph" w:styleId="43">
    <w:name w:val="annotation subject"/>
    <w:basedOn w:val="16"/>
    <w:next w:val="16"/>
    <w:link w:val="218"/>
    <w:qFormat/>
    <w:uiPriority w:val="0"/>
    <w:rPr>
      <w:b/>
      <w:bCs/>
      <w:szCs w:val="24"/>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qFormat/>
    <w:uiPriority w:val="0"/>
  </w:style>
  <w:style w:type="character" w:styleId="50">
    <w:name w:val="FollowedHyperlink"/>
    <w:unhideWhenUsed/>
    <w:qFormat/>
    <w:uiPriority w:val="99"/>
    <w:rPr>
      <w:color w:val="000000"/>
      <w:sz w:val="18"/>
      <w:szCs w:val="18"/>
      <w:u w:val="none"/>
    </w:rPr>
  </w:style>
  <w:style w:type="character" w:styleId="51">
    <w:name w:val="Emphasis"/>
    <w:qFormat/>
    <w:uiPriority w:val="0"/>
  </w:style>
  <w:style w:type="character" w:styleId="52">
    <w:name w:val="Hyperlink"/>
    <w:qFormat/>
    <w:uiPriority w:val="99"/>
    <w:rPr>
      <w:color w:val="000000"/>
      <w:sz w:val="18"/>
      <w:szCs w:val="18"/>
      <w:u w:val="none"/>
    </w:rPr>
  </w:style>
  <w:style w:type="character" w:styleId="53">
    <w:name w:val="HTML Code"/>
    <w:qFormat/>
    <w:uiPriority w:val="0"/>
    <w:rPr>
      <w:rFonts w:ascii="Courier New" w:hAnsi="Courier New"/>
      <w:sz w:val="20"/>
    </w:rPr>
  </w:style>
  <w:style w:type="character" w:styleId="54">
    <w:name w:val="annotation reference"/>
    <w:qFormat/>
    <w:uiPriority w:val="0"/>
    <w:rPr>
      <w:sz w:val="21"/>
      <w:szCs w:val="21"/>
    </w:rPr>
  </w:style>
  <w:style w:type="character" w:styleId="55">
    <w:name w:val="footnote reference"/>
    <w:basedOn w:val="46"/>
    <w:unhideWhenUsed/>
    <w:qFormat/>
    <w:uiPriority w:val="99"/>
    <w:rPr>
      <w:vertAlign w:val="superscript"/>
    </w:rPr>
  </w:style>
  <w:style w:type="character" w:customStyle="1" w:styleId="56">
    <w:name w:val="Heading 1 Char"/>
    <w:basedOn w:val="46"/>
    <w:qFormat/>
    <w:uiPriority w:val="9"/>
    <w:rPr>
      <w:rFonts w:ascii="Arial" w:hAnsi="Arial" w:eastAsia="Arial" w:cs="Arial"/>
      <w:sz w:val="40"/>
      <w:szCs w:val="40"/>
    </w:rPr>
  </w:style>
  <w:style w:type="character" w:customStyle="1" w:styleId="57">
    <w:name w:val="Heading 2 Char"/>
    <w:basedOn w:val="46"/>
    <w:qFormat/>
    <w:uiPriority w:val="9"/>
    <w:rPr>
      <w:rFonts w:ascii="Arial" w:hAnsi="Arial" w:eastAsia="Arial" w:cs="Arial"/>
      <w:sz w:val="34"/>
    </w:rPr>
  </w:style>
  <w:style w:type="character" w:customStyle="1" w:styleId="58">
    <w:name w:val="Heading 3 Char"/>
    <w:basedOn w:val="46"/>
    <w:qFormat/>
    <w:uiPriority w:val="9"/>
    <w:rPr>
      <w:rFonts w:ascii="Arial" w:hAnsi="Arial" w:eastAsia="Arial" w:cs="Arial"/>
      <w:sz w:val="30"/>
      <w:szCs w:val="30"/>
    </w:rPr>
  </w:style>
  <w:style w:type="character" w:customStyle="1" w:styleId="59">
    <w:name w:val="Heading 4 Char"/>
    <w:basedOn w:val="46"/>
    <w:qFormat/>
    <w:uiPriority w:val="9"/>
    <w:rPr>
      <w:rFonts w:ascii="Arial" w:hAnsi="Arial" w:eastAsia="Arial" w:cs="Arial"/>
      <w:b/>
      <w:bCs/>
      <w:sz w:val="26"/>
      <w:szCs w:val="26"/>
    </w:rPr>
  </w:style>
  <w:style w:type="character" w:customStyle="1" w:styleId="60">
    <w:name w:val="Heading 5 Char"/>
    <w:basedOn w:val="46"/>
    <w:link w:val="6"/>
    <w:qFormat/>
    <w:uiPriority w:val="9"/>
    <w:rPr>
      <w:rFonts w:ascii="Arial" w:hAnsi="Arial" w:eastAsia="Arial" w:cs="Arial"/>
      <w:b/>
      <w:bCs/>
      <w:sz w:val="24"/>
      <w:szCs w:val="24"/>
    </w:rPr>
  </w:style>
  <w:style w:type="character" w:customStyle="1" w:styleId="61">
    <w:name w:val="Heading 6 Char"/>
    <w:basedOn w:val="46"/>
    <w:link w:val="8"/>
    <w:uiPriority w:val="9"/>
    <w:rPr>
      <w:rFonts w:ascii="Arial" w:hAnsi="Arial" w:eastAsia="Arial" w:cs="Arial"/>
      <w:b/>
      <w:bCs/>
      <w:sz w:val="22"/>
      <w:szCs w:val="22"/>
    </w:rPr>
  </w:style>
  <w:style w:type="character" w:customStyle="1" w:styleId="62">
    <w:name w:val="Heading 7 Char"/>
    <w:basedOn w:val="46"/>
    <w:link w:val="9"/>
    <w:uiPriority w:val="9"/>
    <w:rPr>
      <w:rFonts w:ascii="Arial" w:hAnsi="Arial" w:eastAsia="Arial" w:cs="Arial"/>
      <w:b/>
      <w:bCs/>
      <w:i/>
      <w:iCs/>
      <w:sz w:val="22"/>
      <w:szCs w:val="22"/>
    </w:rPr>
  </w:style>
  <w:style w:type="character" w:customStyle="1" w:styleId="63">
    <w:name w:val="Heading 8 Char"/>
    <w:basedOn w:val="46"/>
    <w:link w:val="10"/>
    <w:uiPriority w:val="9"/>
    <w:rPr>
      <w:rFonts w:ascii="Arial" w:hAnsi="Arial" w:eastAsia="Arial" w:cs="Arial"/>
      <w:i/>
      <w:iCs/>
      <w:sz w:val="22"/>
      <w:szCs w:val="22"/>
    </w:rPr>
  </w:style>
  <w:style w:type="character" w:customStyle="1" w:styleId="64">
    <w:name w:val="Heading 9 Char"/>
    <w:basedOn w:val="46"/>
    <w:link w:val="11"/>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eastAsia="宋体" w:cs="Times New Roman"/>
    </w:rPr>
  </w:style>
  <w:style w:type="character" w:customStyle="1" w:styleId="66">
    <w:name w:val="Title Char"/>
    <w:basedOn w:val="46"/>
    <w:qFormat/>
    <w:uiPriority w:val="10"/>
    <w:rPr>
      <w:sz w:val="48"/>
      <w:szCs w:val="48"/>
    </w:rPr>
  </w:style>
  <w:style w:type="character" w:customStyle="1" w:styleId="67">
    <w:name w:val="Subtitle Char"/>
    <w:basedOn w:val="46"/>
    <w:link w:val="35"/>
    <w:qFormat/>
    <w:uiPriority w:val="11"/>
    <w:rPr>
      <w:sz w:val="24"/>
      <w:szCs w:val="24"/>
    </w:rPr>
  </w:style>
  <w:style w:type="paragraph" w:styleId="68">
    <w:name w:val="Quote"/>
    <w:basedOn w:val="7"/>
    <w:next w:val="7"/>
    <w:link w:val="69"/>
    <w:qFormat/>
    <w:uiPriority w:val="29"/>
    <w:pPr>
      <w:ind w:left="720" w:right="720"/>
    </w:pPr>
    <w:rPr>
      <w:i/>
    </w:rPr>
  </w:style>
  <w:style w:type="character" w:customStyle="1" w:styleId="69">
    <w:name w:val="Quote Char"/>
    <w:link w:val="68"/>
    <w:uiPriority w:val="29"/>
    <w:rPr>
      <w:i/>
    </w:rPr>
  </w:style>
  <w:style w:type="paragraph" w:styleId="70">
    <w:name w:val="Intense Quote"/>
    <w:basedOn w:val="7"/>
    <w:next w:val="7"/>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46"/>
    <w:qFormat/>
    <w:uiPriority w:val="99"/>
  </w:style>
  <w:style w:type="character" w:customStyle="1" w:styleId="73">
    <w:name w:val="Footer Char"/>
    <w:basedOn w:val="46"/>
    <w:qFormat/>
    <w:uiPriority w:val="99"/>
  </w:style>
  <w:style w:type="character" w:customStyle="1" w:styleId="74">
    <w:name w:val="Caption Char"/>
    <w:qFormat/>
    <w:uiPriority w:val="99"/>
  </w:style>
  <w:style w:type="table" w:customStyle="1" w:styleId="75">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4"/>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4"/>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4"/>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4"/>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3">
    <w:name w:val="Grid Table 1 Light - Accent 2"/>
    <w:basedOn w:val="4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4">
    <w:name w:val="Grid Table 1 Light - Accent 3"/>
    <w:basedOn w:val="4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5">
    <w:name w:val="Grid Table 1 Light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6">
    <w:name w:val="Grid Table 1 Light - Accent 5"/>
    <w:basedOn w:val="44"/>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7">
    <w:name w:val="Grid Table 1 Light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8">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4"/>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2 - Accent 2"/>
    <w:basedOn w:val="4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2 - Accent 3"/>
    <w:basedOn w:val="44"/>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2 - Accent 4"/>
    <w:basedOn w:val="4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2 - Accent 5"/>
    <w:basedOn w:val="44"/>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2 - Accent 6"/>
    <w:basedOn w:val="44"/>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4"/>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3 - Accent 2"/>
    <w:basedOn w:val="44"/>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3 - Accent 3"/>
    <w:basedOn w:val="4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3 - Accent 4"/>
    <w:basedOn w:val="4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3 - Accent 5"/>
    <w:basedOn w:val="4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3 - Accent 6"/>
    <w:basedOn w:val="4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4"/>
    <w:basedOn w:val="4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4">
    <w:name w:val="Grid Table 4 - Accent 2"/>
    <w:basedOn w:val="4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4 - Accent 3"/>
    <w:basedOn w:val="44"/>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4 - Accent 4"/>
    <w:basedOn w:val="4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4 - Accent 5"/>
    <w:basedOn w:val="4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4 - Accent 6"/>
    <w:basedOn w:val="4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1">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2">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3">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4">
    <w:name w:val="Grid Table 5 Dark - Accent 5"/>
    <w:basedOn w:val="4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5">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6">
    <w:name w:val="Grid Table 6 Colorful"/>
    <w:basedOn w:val="4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4"/>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6 Colorful - Accent 6"/>
    <w:basedOn w:val="44"/>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3">
    <w:name w:val="Grid Table 7 Colorful"/>
    <w:basedOn w:val="4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4"/>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4"/>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7 Colorful - Accent 6"/>
    <w:basedOn w:val="44"/>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0">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2">
    <w:name w:val="List Table 1 Light - Accent 2"/>
    <w:basedOn w:val="4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3">
    <w:name w:val="List Table 1 Light - Accent 3"/>
    <w:basedOn w:val="44"/>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4">
    <w:name w:val="List Table 1 Light - Accent 4"/>
    <w:basedOn w:val="44"/>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5">
    <w:name w:val="List Table 1 Light - Accent 5"/>
    <w:basedOn w:val="44"/>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6">
    <w:name w:val="List Table 1 Light - Accent 6"/>
    <w:basedOn w:val="44"/>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7">
    <w:name w:val="List Table 2"/>
    <w:basedOn w:val="4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4"/>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2 - Accent 2"/>
    <w:basedOn w:val="4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2 - Accent 3"/>
    <w:basedOn w:val="4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2 - Accent 4"/>
    <w:basedOn w:val="4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2 - Accent 5"/>
    <w:basedOn w:val="4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2 - Accent 6"/>
    <w:basedOn w:val="44"/>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3"/>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6">
    <w:name w:val="List Table 3 - Accent 2"/>
    <w:basedOn w:val="4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7">
    <w:name w:val="List Table 3 - Accent 3"/>
    <w:basedOn w:val="4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8">
    <w:name w:val="List Table 3 - Accent 4"/>
    <w:basedOn w:val="4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9">
    <w:name w:val="List Table 3 - Accent 5"/>
    <w:basedOn w:val="4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0">
    <w:name w:val="List Table 3 - Accent 6"/>
    <w:basedOn w:val="44"/>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1">
    <w:name w:val="List Table 4"/>
    <w:basedOn w:val="4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4 - Accent 2"/>
    <w:basedOn w:val="44"/>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4 - Accent 3"/>
    <w:basedOn w:val="44"/>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4 - Accent 4"/>
    <w:basedOn w:val="4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4 - Accent 5"/>
    <w:basedOn w:val="44"/>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4 - Accent 6"/>
    <w:basedOn w:val="44"/>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5 Dark"/>
    <w:basedOn w:val="4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4"/>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0">
    <w:name w:val="List Table 5 Dark - Accent 2"/>
    <w:basedOn w:val="4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1">
    <w:name w:val="List Table 5 Dark - Accent 3"/>
    <w:basedOn w:val="44"/>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2">
    <w:name w:val="List Table 5 Dark - Accent 4"/>
    <w:basedOn w:val="4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3">
    <w:name w:val="List Table 5 Dark - Accent 5"/>
    <w:basedOn w:val="44"/>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4">
    <w:name w:val="List Table 5 Dark - Accent 6"/>
    <w:basedOn w:val="4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5">
    <w:name w:val="List Table 6 Colorful"/>
    <w:basedOn w:val="44"/>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6 Colorful - Accent 2"/>
    <w:basedOn w:val="4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4"/>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4"/>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7 Colorful - Accent 2"/>
    <w:basedOn w:val="4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4"/>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4"/>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4"/>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4"/>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Lined - Accent 2"/>
    <w:basedOn w:val="44"/>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Lined - Accent 3"/>
    <w:basedOn w:val="4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Lined - Accent 4"/>
    <w:basedOn w:val="4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Lined - Accent 5"/>
    <w:basedOn w:val="44"/>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Lined - Accent 6"/>
    <w:basedOn w:val="44"/>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amp; Lined - Accent"/>
    <w:basedOn w:val="4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4"/>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Bordered &amp; Lined - Accent 2"/>
    <w:basedOn w:val="4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Bordered &amp; Lined - Accent 3"/>
    <w:basedOn w:val="44"/>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Bordered &amp; Lined - Accent 4"/>
    <w:basedOn w:val="4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Bordered &amp; Lined - Accent 5"/>
    <w:basedOn w:val="44"/>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Bordered &amp; Lined - Accent 6"/>
    <w:basedOn w:val="44"/>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w:basedOn w:val="4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5">
    <w:name w:val="Bordered - Accent 2"/>
    <w:basedOn w:val="44"/>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6">
    <w:name w:val="Bordered - Accent 3"/>
    <w:basedOn w:val="44"/>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7">
    <w:name w:val="Bordered - Accent 4"/>
    <w:basedOn w:val="4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8">
    <w:name w:val="Bordered - Accent 5"/>
    <w:basedOn w:val="4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9">
    <w:name w:val="Bordered - Accent 6"/>
    <w:basedOn w:val="4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0">
    <w:name w:val="Footnote Text Char"/>
    <w:link w:val="36"/>
    <w:qFormat/>
    <w:uiPriority w:val="99"/>
    <w:rPr>
      <w:sz w:val="18"/>
    </w:rPr>
  </w:style>
  <w:style w:type="character" w:customStyle="1" w:styleId="201">
    <w:name w:val="Endnote Text Char"/>
    <w:link w:val="27"/>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paragraph" w:customStyle="1" w:styleId="203">
    <w:name w:val="一级条标题"/>
    <w:next w:val="204"/>
    <w:qFormat/>
    <w:uiPriority w:val="0"/>
    <w:pPr>
      <w:tabs>
        <w:tab w:val="left" w:pos="810"/>
        <w:tab w:val="left" w:pos="907"/>
        <w:tab w:val="left" w:pos="1265"/>
      </w:tabs>
      <w:ind w:left="907" w:hanging="907"/>
      <w:jc w:val="both"/>
      <w:outlineLvl w:val="2"/>
    </w:pPr>
    <w:rPr>
      <w:rFonts w:hint="default" w:ascii="黑体" w:hAnsi="宋体" w:eastAsia="黑体" w:cs="Times New Roman"/>
      <w:lang w:val="en-US" w:eastAsia="zh-CN" w:bidi="ar-SA"/>
    </w:rPr>
  </w:style>
  <w:style w:type="paragraph" w:customStyle="1" w:styleId="204">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05">
    <w:name w:val="标题 4 Char"/>
    <w:link w:val="5"/>
    <w:qFormat/>
    <w:uiPriority w:val="0"/>
    <w:rPr>
      <w:rFonts w:ascii="Arial" w:hAnsi="Arial" w:eastAsia="黑体"/>
      <w:b/>
      <w:bCs/>
      <w:sz w:val="28"/>
      <w:szCs w:val="28"/>
    </w:rPr>
  </w:style>
  <w:style w:type="character" w:customStyle="1" w:styleId="206">
    <w:name w:val="标题 1 Char"/>
    <w:link w:val="2"/>
    <w:qFormat/>
    <w:uiPriority w:val="0"/>
    <w:rPr>
      <w:rFonts w:ascii="宋体"/>
      <w:b/>
      <w:color w:val="000000"/>
      <w:sz w:val="44"/>
    </w:rPr>
  </w:style>
  <w:style w:type="character" w:customStyle="1" w:styleId="207">
    <w:name w:val="标题 3 Char"/>
    <w:link w:val="4"/>
    <w:qFormat/>
    <w:uiPriority w:val="0"/>
    <w:rPr>
      <w:rFonts w:ascii="宋体"/>
      <w:b/>
      <w:color w:val="000000"/>
      <w:sz w:val="32"/>
    </w:rPr>
  </w:style>
  <w:style w:type="character" w:customStyle="1" w:styleId="208">
    <w:name w:val="文档结构图 Char"/>
    <w:link w:val="15"/>
    <w:semiHidden/>
    <w:qFormat/>
    <w:uiPriority w:val="0"/>
    <w:rPr>
      <w:sz w:val="21"/>
      <w:szCs w:val="24"/>
      <w:shd w:val="clear" w:color="auto" w:fill="000080"/>
    </w:rPr>
  </w:style>
  <w:style w:type="character" w:customStyle="1" w:styleId="209">
    <w:name w:val="批注文字 Char"/>
    <w:link w:val="16"/>
    <w:qFormat/>
    <w:uiPriority w:val="0"/>
    <w:rPr>
      <w:sz w:val="21"/>
    </w:rPr>
  </w:style>
  <w:style w:type="character" w:customStyle="1" w:styleId="210">
    <w:name w:val="正文文本 Char"/>
    <w:link w:val="17"/>
    <w:qFormat/>
    <w:uiPriority w:val="0"/>
    <w:rPr>
      <w:sz w:val="21"/>
      <w:szCs w:val="24"/>
    </w:rPr>
  </w:style>
  <w:style w:type="character" w:customStyle="1" w:styleId="211">
    <w:name w:val="纯文本 Char1"/>
    <w:link w:val="23"/>
    <w:qFormat/>
    <w:uiPriority w:val="0"/>
    <w:rPr>
      <w:rFonts w:ascii="宋体" w:hAnsi="Courier New" w:cs="金山简魏碑"/>
      <w:sz w:val="21"/>
      <w:szCs w:val="21"/>
    </w:rPr>
  </w:style>
  <w:style w:type="character" w:customStyle="1" w:styleId="212">
    <w:name w:val="日期 Char"/>
    <w:link w:val="25"/>
    <w:qFormat/>
    <w:uiPriority w:val="0"/>
    <w:rPr>
      <w:sz w:val="21"/>
      <w:szCs w:val="24"/>
    </w:rPr>
  </w:style>
  <w:style w:type="character" w:customStyle="1" w:styleId="213">
    <w:name w:val="正文文本缩进 2 Char"/>
    <w:link w:val="26"/>
    <w:qFormat/>
    <w:uiPriority w:val="0"/>
    <w:rPr>
      <w:rFonts w:ascii="Arial" w:hAnsi="Arial" w:eastAsia="仿宋_GB2312"/>
      <w:sz w:val="32"/>
    </w:rPr>
  </w:style>
  <w:style w:type="character" w:customStyle="1" w:styleId="214">
    <w:name w:val="批注框文本 Char"/>
    <w:link w:val="28"/>
    <w:semiHidden/>
    <w:qFormat/>
    <w:uiPriority w:val="0"/>
    <w:rPr>
      <w:sz w:val="18"/>
      <w:szCs w:val="18"/>
    </w:rPr>
  </w:style>
  <w:style w:type="character" w:customStyle="1" w:styleId="215">
    <w:name w:val="页脚 Char"/>
    <w:link w:val="29"/>
    <w:qFormat/>
    <w:uiPriority w:val="0"/>
    <w:rPr>
      <w:sz w:val="18"/>
      <w:szCs w:val="18"/>
    </w:rPr>
  </w:style>
  <w:style w:type="character" w:customStyle="1" w:styleId="216">
    <w:name w:val="页眉 Char"/>
    <w:link w:val="30"/>
    <w:qFormat/>
    <w:uiPriority w:val="0"/>
    <w:rPr>
      <w:sz w:val="18"/>
      <w:szCs w:val="18"/>
    </w:rPr>
  </w:style>
  <w:style w:type="character" w:customStyle="1" w:styleId="217">
    <w:name w:val="标题 Char"/>
    <w:link w:val="42"/>
    <w:qFormat/>
    <w:uiPriority w:val="0"/>
    <w:rPr>
      <w:rFonts w:ascii="Cambria" w:hAnsi="Cambria" w:cs="Times New Roman"/>
      <w:b/>
      <w:bCs/>
      <w:sz w:val="32"/>
      <w:szCs w:val="32"/>
    </w:rPr>
  </w:style>
  <w:style w:type="character" w:customStyle="1" w:styleId="218">
    <w:name w:val="批注主题 Char"/>
    <w:link w:val="43"/>
    <w:qFormat/>
    <w:uiPriority w:val="0"/>
    <w:rPr>
      <w:b/>
      <w:bCs/>
      <w:sz w:val="21"/>
      <w:szCs w:val="24"/>
    </w:rPr>
  </w:style>
  <w:style w:type="character" w:customStyle="1" w:styleId="219">
    <w:name w:val="标题 4 Char1"/>
    <w:semiHidden/>
    <w:qFormat/>
    <w:uiPriority w:val="0"/>
    <w:rPr>
      <w:rFonts w:ascii="Cambria" w:hAnsi="Cambria" w:eastAsia="宋体" w:cs="Times New Roman"/>
      <w:b/>
      <w:bCs/>
      <w:sz w:val="28"/>
      <w:szCs w:val="28"/>
    </w:rPr>
  </w:style>
  <w:style w:type="character" w:customStyle="1" w:styleId="220">
    <w:name w:val="纯文本 Char"/>
    <w:qFormat/>
    <w:uiPriority w:val="0"/>
    <w:rPr>
      <w:rFonts w:ascii="宋体" w:hAnsi="Courier New" w:cs="Courier New"/>
      <w:sz w:val="21"/>
      <w:szCs w:val="21"/>
    </w:rPr>
  </w:style>
  <w:style w:type="character" w:customStyle="1" w:styleId="221">
    <w:name w:val="标题 1 Char1"/>
    <w:qFormat/>
    <w:uiPriority w:val="0"/>
    <w:rPr>
      <w:b/>
      <w:bCs/>
      <w:sz w:val="44"/>
      <w:szCs w:val="44"/>
    </w:rPr>
  </w:style>
  <w:style w:type="character" w:customStyle="1" w:styleId="222">
    <w:name w:val=" Char Char9"/>
    <w:qFormat/>
    <w:uiPriority w:val="0"/>
    <w:rPr>
      <w:sz w:val="21"/>
      <w:szCs w:val="24"/>
    </w:rPr>
  </w:style>
  <w:style w:type="character" w:customStyle="1" w:styleId="223">
    <w:name w:val="标题 3 Char1"/>
    <w:semiHidden/>
    <w:qFormat/>
    <w:uiPriority w:val="0"/>
    <w:rPr>
      <w:b/>
      <w:bCs/>
      <w:sz w:val="32"/>
      <w:szCs w:val="32"/>
    </w:rPr>
  </w:style>
  <w:style w:type="paragraph" w:customStyle="1" w:styleId="224">
    <w:name w:val="样式 小四 段前: 5 磅 段后: 5 磅 首行缩进:  2 字符"/>
    <w:basedOn w:val="1"/>
    <w:qFormat/>
    <w:uiPriority w:val="0"/>
    <w:pPr>
      <w:spacing w:line="360" w:lineRule="auto"/>
    </w:pPr>
    <w:rPr>
      <w:rFonts w:ascii="宋体" w:hAnsi="宋体"/>
      <w:szCs w:val="21"/>
    </w:rPr>
  </w:style>
  <w:style w:type="paragraph" w:customStyle="1" w:styleId="225">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26">
    <w:name w:val="Char7"/>
    <w:basedOn w:val="15"/>
    <w:qFormat/>
    <w:uiPriority w:val="0"/>
    <w:pPr>
      <w:spacing w:line="360" w:lineRule="auto"/>
    </w:pPr>
    <w:rPr>
      <w:rFonts w:ascii="Tahoma" w:hAnsi="Tahoma"/>
      <w:sz w:val="24"/>
    </w:rPr>
  </w:style>
  <w:style w:type="paragraph" w:customStyle="1" w:styleId="227">
    <w:name w:val="默认段落字体 Para Char Char Char Char Char Char Char"/>
    <w:basedOn w:val="1"/>
    <w:qFormat/>
    <w:uiPriority w:val="0"/>
    <w:rPr>
      <w:rFonts w:ascii="Tahoma" w:hAnsi="Tahoma"/>
      <w:sz w:val="24"/>
      <w:szCs w:val="20"/>
    </w:rPr>
  </w:style>
  <w:style w:type="paragraph" w:customStyle="1" w:styleId="228">
    <w:name w:val="pa-2"/>
    <w:basedOn w:val="1"/>
    <w:qFormat/>
    <w:uiPriority w:val="0"/>
    <w:pPr>
      <w:widowControl/>
      <w:spacing w:line="320" w:lineRule="atLeast"/>
      <w:ind w:firstLine="700"/>
    </w:pPr>
    <w:rPr>
      <w:rFonts w:ascii="宋体" w:hAnsi="宋体" w:cs="宋体"/>
      <w:sz w:val="24"/>
    </w:rPr>
  </w:style>
  <w:style w:type="paragraph" w:customStyle="1" w:styleId="229">
    <w:name w:val="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0">
    <w:name w:val="表格无间距"/>
    <w:basedOn w:val="1"/>
    <w:qFormat/>
    <w:uiPriority w:val="0"/>
    <w:pPr>
      <w:widowControl/>
      <w:spacing w:line="240" w:lineRule="atLeast"/>
      <w:jc w:val="center"/>
    </w:pPr>
    <w:rPr>
      <w:rFonts w:ascii="宋体" w:hAnsi="宋体" w:cs="宋体"/>
      <w:bCs/>
      <w:sz w:val="18"/>
      <w:szCs w:val="18"/>
    </w:rPr>
  </w:style>
  <w:style w:type="paragraph" w:styleId="231">
    <w:name w:val="List Paragraph"/>
    <w:basedOn w:val="1"/>
    <w:next w:val="1"/>
    <w:qFormat/>
    <w:uiPriority w:val="99"/>
    <w:pPr>
      <w:spacing w:line="360" w:lineRule="auto"/>
      <w:ind w:firstLine="420"/>
    </w:pPr>
    <w:rPr>
      <w:sz w:val="28"/>
    </w:rPr>
  </w:style>
  <w:style w:type="paragraph" w:customStyle="1" w:styleId="232">
    <w:name w:val="_Style 2"/>
    <w:basedOn w:val="1"/>
    <w:qFormat/>
    <w:uiPriority w:val="0"/>
    <w:pPr>
      <w:widowControl/>
      <w:ind w:firstLine="420"/>
      <w:jc w:val="left"/>
    </w:pPr>
    <w:rPr>
      <w:szCs w:val="22"/>
    </w:rPr>
  </w:style>
  <w:style w:type="paragraph" w:customStyle="1" w:styleId="233">
    <w:name w:val="Char Char Char Char Char Char Char Char Char Char Char Char Char Char Char Char"/>
    <w:basedOn w:val="1"/>
    <w:qFormat/>
    <w:uiPriority w:val="0"/>
    <w:pPr>
      <w:tabs>
        <w:tab w:val="left" w:pos="360"/>
      </w:tabs>
      <w:spacing w:line="360" w:lineRule="auto"/>
      <w:ind w:left="482" w:firstLine="200"/>
    </w:pPr>
    <w:rPr>
      <w:rFonts w:ascii="宋体"/>
      <w:sz w:val="24"/>
    </w:rPr>
  </w:style>
  <w:style w:type="paragraph" w:customStyle="1" w:styleId="234">
    <w:name w:val=" Char7"/>
    <w:basedOn w:val="15"/>
    <w:qFormat/>
    <w:uiPriority w:val="0"/>
    <w:pPr>
      <w:spacing w:line="360" w:lineRule="auto"/>
    </w:pPr>
    <w:rPr>
      <w:rFonts w:ascii="Tahoma" w:hAnsi="Tahoma"/>
      <w:sz w:val="24"/>
    </w:rPr>
  </w:style>
  <w:style w:type="paragraph" w:customStyle="1" w:styleId="235">
    <w:name w:val="p8"/>
    <w:basedOn w:val="1"/>
    <w:qFormat/>
    <w:uiPriority w:val="0"/>
    <w:pPr>
      <w:widowControl/>
      <w:spacing w:before="100" w:beforeAutospacing="1" w:after="100" w:afterAutospacing="1"/>
      <w:jc w:val="left"/>
    </w:pPr>
    <w:rPr>
      <w:rFonts w:ascii="宋体" w:hAnsi="宋体" w:cs="宋体"/>
      <w:sz w:val="24"/>
    </w:rPr>
  </w:style>
  <w:style w:type="paragraph" w:customStyle="1" w:styleId="236">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7">
    <w:name w:val="列出段落1"/>
    <w:basedOn w:val="1"/>
    <w:qFormat/>
    <w:uiPriority w:val="0"/>
    <w:pPr>
      <w:ind w:firstLine="420"/>
    </w:pPr>
    <w:rPr>
      <w:szCs w:val="22"/>
    </w:rPr>
  </w:style>
  <w:style w:type="paragraph" w:customStyle="1" w:styleId="238">
    <w:name w:val="Table Paragraph"/>
    <w:basedOn w:val="1"/>
    <w:qFormat/>
    <w:uiPriority w:val="1"/>
    <w:pPr>
      <w:jc w:val="left"/>
    </w:pPr>
    <w:rPr>
      <w:sz w:val="22"/>
      <w:szCs w:val="22"/>
      <w:lang w:eastAsia="en-US"/>
    </w:rPr>
  </w:style>
  <w:style w:type="paragraph" w:customStyle="1" w:styleId="239">
    <w:name w:val="列出段落11"/>
    <w:basedOn w:val="1"/>
    <w:qFormat/>
    <w:uiPriority w:val="0"/>
    <w:pPr>
      <w:ind w:firstLine="420"/>
    </w:pPr>
  </w:style>
  <w:style w:type="paragraph" w:customStyle="1" w:styleId="240">
    <w:name w:val="标题1，章节第一层"/>
    <w:basedOn w:val="241"/>
    <w:next w:val="241"/>
    <w:qFormat/>
    <w:uiPriority w:val="0"/>
    <w:pPr>
      <w:widowControl/>
      <w:tabs>
        <w:tab w:val="left" w:pos="693"/>
      </w:tabs>
      <w:spacing w:line="360" w:lineRule="auto"/>
      <w:ind w:left="272" w:right="44" w:hanging="272"/>
      <w:jc w:val="center"/>
      <w:outlineLvl w:val="0"/>
    </w:pPr>
    <w:rPr>
      <w:rFonts w:ascii="宋体" w:hAnsi="宋体" w:eastAsia="黑体"/>
      <w:color w:val="000000"/>
      <w:sz w:val="32"/>
      <w:szCs w:val="24"/>
      <w:lang w:val="zh-CN"/>
    </w:rPr>
  </w:style>
  <w:style w:type="paragraph" w:customStyle="1" w:styleId="241">
    <w:name w:val="正文格式"/>
    <w:basedOn w:val="1"/>
    <w:qFormat/>
    <w:uiPriority w:val="0"/>
    <w:pPr>
      <w:widowControl/>
      <w:spacing w:line="360" w:lineRule="auto"/>
      <w:ind w:left="178" w:right="44" w:hanging="178"/>
      <w:jc w:val="left"/>
    </w:pPr>
    <w:rPr>
      <w:rFonts w:ascii="宋体" w:hAnsi="宋体"/>
      <w:bCs/>
      <w:szCs w:val="21"/>
    </w:rPr>
  </w:style>
  <w:style w:type="character" w:customStyle="1" w:styleId="242">
    <w:name w:val="NormalCharacter"/>
    <w:semiHidden/>
    <w:qFormat/>
    <w:uiPriority w:val="0"/>
  </w:style>
  <w:style w:type="paragraph" w:customStyle="1" w:styleId="243">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244">
    <w:name w:val="普通(网站)1"/>
    <w:basedOn w:val="1"/>
    <w:qFormat/>
    <w:uiPriority w:val="0"/>
    <w:pPr>
      <w:widowControl/>
      <w:spacing w:before="100" w:beforeAutospacing="1" w:after="100" w:afterAutospacing="1"/>
      <w:jc w:val="left"/>
    </w:pPr>
    <w:rPr>
      <w:rFonts w:ascii="宋体" w:cs="宋体"/>
      <w:sz w:val="24"/>
    </w:rPr>
  </w:style>
  <w:style w:type="paragraph" w:customStyle="1" w:styleId="245">
    <w:name w:val="正文文本首行缩进"/>
    <w:basedOn w:val="246"/>
    <w:unhideWhenUsed/>
    <w:qFormat/>
    <w:uiPriority w:val="99"/>
    <w:pPr>
      <w:ind w:firstLine="420"/>
    </w:pPr>
  </w:style>
  <w:style w:type="paragraph" w:customStyle="1" w:styleId="246">
    <w:name w:val="正文文本1"/>
    <w:basedOn w:val="1"/>
    <w:unhideWhenUsed/>
    <w:qFormat/>
    <w:uiPriority w:val="99"/>
    <w:pPr>
      <w:spacing w:after="120"/>
    </w:pPr>
  </w:style>
  <w:style w:type="character" w:customStyle="1" w:styleId="247">
    <w:name w:val="font11"/>
    <w:basedOn w:val="46"/>
    <w:qFormat/>
    <w:uiPriority w:val="0"/>
    <w:rPr>
      <w:rFonts w:hint="eastAsia" w:ascii="宋体" w:hAnsi="宋体" w:eastAsia="宋体" w:cs="宋体"/>
      <w:color w:val="000000"/>
      <w:sz w:val="32"/>
      <w:szCs w:val="32"/>
      <w:u w:val="none"/>
    </w:rPr>
  </w:style>
  <w:style w:type="character" w:customStyle="1" w:styleId="248">
    <w:name w:val="font21"/>
    <w:basedOn w:val="46"/>
    <w:qFormat/>
    <w:uiPriority w:val="0"/>
    <w:rPr>
      <w:rFonts w:hint="eastAsia" w:ascii="宋体" w:hAnsi="宋体" w:eastAsia="宋体" w:cs="宋体"/>
      <w:color w:val="000000"/>
      <w:sz w:val="22"/>
      <w:szCs w:val="22"/>
      <w:u w:val="none"/>
    </w:rPr>
  </w:style>
  <w:style w:type="paragraph" w:customStyle="1" w:styleId="249">
    <w:name w:val="首行缩进"/>
    <w:basedOn w:val="1"/>
    <w:qFormat/>
    <w:uiPriority w:val="0"/>
    <w:pPr>
      <w:spacing w:line="360" w:lineRule="auto"/>
      <w:ind w:firstLine="480"/>
      <w:jc w:val="left"/>
    </w:pPr>
    <w:rPr>
      <w:rFonts w:ascii="宋体" w:hAnsi="宋体"/>
      <w:sz w:val="24"/>
      <w:szCs w:val="24"/>
    </w:rPr>
  </w:style>
  <w:style w:type="table" w:customStyle="1" w:styleId="250">
    <w:name w:val="Table Normal"/>
    <w:semiHidden/>
    <w:unhideWhenUsed/>
    <w:qFormat/>
    <w:uiPriority w:val="0"/>
    <w:tblPr>
      <w:tblCellMar>
        <w:top w:w="0" w:type="dxa"/>
        <w:left w:w="0" w:type="dxa"/>
        <w:bottom w:w="0" w:type="dxa"/>
        <w:right w:w="0" w:type="dxa"/>
      </w:tblCellMar>
    </w:tblPr>
  </w:style>
  <w:style w:type="paragraph" w:customStyle="1" w:styleId="251">
    <w:name w:val="Table Text"/>
    <w:basedOn w:val="1"/>
    <w:semiHidden/>
    <w:qFormat/>
    <w:uiPriority w:val="0"/>
    <w:rPr>
      <w:rFonts w:ascii="宋体" w:hAnsi="宋体" w:cs="宋体"/>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66</Pages>
  <Words>60</Words>
  <Characters>89</Characters>
  <TotalTime>2</TotalTime>
  <ScaleCrop>false</ScaleCrop>
  <LinksUpToDate>false</LinksUpToDate>
  <CharactersWithSpaces>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2024-03-20T08:00:00Z</dcterms:created>
  <dc:creator>高 网芹</dc:creator>
  <cp:lastModifiedBy>c x</cp:lastModifiedBy>
  <dcterms:modified xsi:type="dcterms:W3CDTF">2026-06-26T01:49:02Z</dcterms:modified>
  <dc:title>磋商文件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E57562CB12CC479BB67AF369365475F8_13</vt:lpwstr>
  </property>
  <property fmtid="{D5CDD505-2E9C-101B-9397-08002B2CF9AE}" pid="4" name="KSOTemplateDocerSaveRecord">
    <vt:lpwstr>eyJoZGlkIjoiN2M5ZWYxZmQ4ZTQ1OTg1OWQxNTdmYjEwNzkzMDZhOTQiLCJ1c2VySWQiOiI2MzA5MTI0ODgifQ==</vt:lpwstr>
  </property>
</Properties>
</file>