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3F8966">
      <w:pPr>
        <w:spacing w:line="360" w:lineRule="auto"/>
        <w:jc w:val="left"/>
        <w:rPr>
          <w:rFonts w:hint="eastAsia" w:ascii="宋体" w:hAnsi="宋体" w:cs="Arial"/>
          <w:color w:val="auto"/>
          <w:sz w:val="24"/>
          <w:highlight w:val="none"/>
        </w:rPr>
      </w:pPr>
    </w:p>
    <w:p w14:paraId="35598DE5">
      <w:pPr>
        <w:spacing w:before="120" w:after="120" w:line="360" w:lineRule="auto"/>
        <w:jc w:val="center"/>
        <w:rPr>
          <w:rFonts w:ascii="宋体" w:hAnsi="宋体" w:cs="Arial"/>
          <w:b/>
          <w:bCs/>
          <w:color w:val="auto"/>
          <w:sz w:val="84"/>
          <w:szCs w:val="84"/>
          <w:highlight w:val="none"/>
        </w:rPr>
      </w:pPr>
      <w:r>
        <w:rPr>
          <w:rFonts w:hint="eastAsia" w:ascii="宋体" w:hAnsi="宋体" w:cs="Arial"/>
          <w:b/>
          <w:bCs/>
          <w:color w:val="auto"/>
          <w:sz w:val="84"/>
          <w:szCs w:val="84"/>
          <w:highlight w:val="none"/>
        </w:rPr>
        <w:t> </w:t>
      </w:r>
    </w:p>
    <w:p w14:paraId="2BD9BE16">
      <w:pPr>
        <w:pStyle w:val="341"/>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招　标　文　件</w:t>
      </w:r>
    </w:p>
    <w:p w14:paraId="2206E3A0">
      <w:pPr>
        <w:pStyle w:val="341"/>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项目名</w:t>
      </w:r>
      <w:r>
        <w:rPr>
          <w:rFonts w:hint="eastAsia" w:ascii="宋体" w:hAnsi="宋体"/>
          <w:b/>
          <w:color w:val="auto"/>
          <w:sz w:val="32"/>
          <w:szCs w:val="32"/>
          <w:highlight w:val="none"/>
        </w:rPr>
        <w:t>称：</w:t>
      </w:r>
      <w:bookmarkStart w:id="0" w:name="OLE_LINK2"/>
      <w:r>
        <w:rPr>
          <w:rFonts w:hint="eastAsia" w:ascii="宋体" w:hAnsi="宋体"/>
          <w:b/>
          <w:color w:val="auto"/>
          <w:sz w:val="32"/>
          <w:szCs w:val="32"/>
          <w:highlight w:val="none"/>
        </w:rPr>
        <w:t>张家港市实验小学校园保洁、绿化养护及运动场地对外开放物业保洁服务等</w:t>
      </w:r>
    </w:p>
    <w:bookmarkEnd w:id="0"/>
    <w:p w14:paraId="5DB97F3D">
      <w:pPr>
        <w:pStyle w:val="341"/>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标书编号：JSZC-320582-JZCG-G2026-0018</w:t>
      </w:r>
    </w:p>
    <w:p w14:paraId="25F9C8E4">
      <w:pPr>
        <w:pStyle w:val="341"/>
        <w:spacing w:before="0" w:after="0"/>
        <w:ind w:firstLine="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2393477A">
      <w:pPr>
        <w:pStyle w:val="341"/>
        <w:spacing w:before="0" w:after="0"/>
        <w:ind w:firstLine="0"/>
        <w:rPr>
          <w:rFonts w:ascii="宋体" w:hAnsi="宋体"/>
          <w:color w:val="auto"/>
          <w:sz w:val="32"/>
          <w:szCs w:val="32"/>
          <w:highlight w:val="none"/>
        </w:rPr>
      </w:pPr>
    </w:p>
    <w:p w14:paraId="1D38FF6F">
      <w:pPr>
        <w:pStyle w:val="341"/>
        <w:spacing w:before="0" w:after="0"/>
        <w:ind w:firstLine="0"/>
        <w:rPr>
          <w:rFonts w:ascii="宋体" w:hAnsi="宋体"/>
          <w:color w:val="auto"/>
          <w:sz w:val="32"/>
          <w:szCs w:val="32"/>
          <w:highlight w:val="none"/>
        </w:rPr>
      </w:pPr>
    </w:p>
    <w:p w14:paraId="7CB1ACC7">
      <w:pPr>
        <w:pStyle w:val="341"/>
        <w:spacing w:before="0" w:after="0"/>
        <w:ind w:firstLine="0"/>
        <w:rPr>
          <w:rFonts w:ascii="宋体" w:hAnsi="宋体"/>
          <w:color w:val="auto"/>
          <w:sz w:val="32"/>
          <w:szCs w:val="32"/>
          <w:highlight w:val="none"/>
        </w:rPr>
      </w:pPr>
    </w:p>
    <w:p w14:paraId="288B6D19">
      <w:pPr>
        <w:pStyle w:val="341"/>
        <w:spacing w:before="0" w:after="0"/>
        <w:ind w:firstLine="0"/>
        <w:rPr>
          <w:rFonts w:ascii="宋体" w:hAnsi="宋体"/>
          <w:color w:val="auto"/>
          <w:sz w:val="32"/>
          <w:szCs w:val="32"/>
          <w:highlight w:val="none"/>
        </w:rPr>
      </w:pPr>
    </w:p>
    <w:p w14:paraId="46321BE7">
      <w:pPr>
        <w:pStyle w:val="341"/>
        <w:spacing w:before="0" w:after="0"/>
        <w:ind w:firstLine="0"/>
        <w:rPr>
          <w:rFonts w:ascii="宋体" w:hAnsi="宋体"/>
          <w:color w:val="auto"/>
          <w:sz w:val="32"/>
          <w:szCs w:val="32"/>
          <w:highlight w:val="none"/>
        </w:rPr>
      </w:pPr>
    </w:p>
    <w:p w14:paraId="202CB1A3">
      <w:pPr>
        <w:pStyle w:val="341"/>
        <w:spacing w:before="0" w:after="0"/>
        <w:ind w:firstLine="0"/>
        <w:rPr>
          <w:rFonts w:ascii="宋体" w:hAnsi="宋体"/>
          <w:color w:val="auto"/>
          <w:sz w:val="32"/>
          <w:szCs w:val="32"/>
          <w:highlight w:val="none"/>
        </w:rPr>
      </w:pPr>
    </w:p>
    <w:p w14:paraId="3C8DE424">
      <w:pPr>
        <w:pStyle w:val="341"/>
        <w:spacing w:before="0" w:after="0"/>
        <w:ind w:firstLine="0"/>
        <w:rPr>
          <w:rFonts w:ascii="宋体" w:hAnsi="宋体"/>
          <w:color w:val="auto"/>
          <w:sz w:val="32"/>
          <w:szCs w:val="32"/>
          <w:highlight w:val="none"/>
        </w:rPr>
      </w:pPr>
    </w:p>
    <w:p w14:paraId="5167CABE">
      <w:pPr>
        <w:pStyle w:val="271"/>
        <w:spacing w:line="360" w:lineRule="auto"/>
        <w:jc w:val="center"/>
        <w:rPr>
          <w:rFonts w:ascii="宋体" w:hAnsi="宋体"/>
          <w:b/>
          <w:bCs/>
          <w:color w:val="auto"/>
          <w:sz w:val="32"/>
          <w:szCs w:val="32"/>
          <w:highlight w:val="none"/>
        </w:rPr>
      </w:pPr>
      <w:bookmarkStart w:id="1" w:name="EB8ecef8d8d20b42199abb5fc67b67d8bb"/>
      <w:r>
        <w:rPr>
          <w:rFonts w:hint="eastAsia" w:ascii="宋体" w:hAnsi="宋体"/>
          <w:b/>
          <w:bCs/>
          <w:color w:val="auto"/>
          <w:sz w:val="32"/>
          <w:szCs w:val="32"/>
          <w:highlight w:val="none"/>
        </w:rPr>
        <w:t>苏州市公共资源交易中心张家港分中心</w:t>
      </w:r>
      <w:bookmarkEnd w:id="1"/>
    </w:p>
    <w:p w14:paraId="03C7D228">
      <w:pPr>
        <w:pStyle w:val="341"/>
        <w:ind w:firstLine="0"/>
        <w:jc w:val="center"/>
        <w:rPr>
          <w:rFonts w:ascii="宋体" w:hAnsi="宋体" w:cs="宋体"/>
          <w:b/>
          <w:bCs/>
          <w:color w:val="auto"/>
          <w:sz w:val="32"/>
          <w:highlight w:val="none"/>
        </w:rPr>
      </w:pPr>
      <w:bookmarkStart w:id="2"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月</w:t>
      </w:r>
      <w:bookmarkEnd w:id="2"/>
    </w:p>
    <w:p w14:paraId="1BB4D2FA">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497C5DE9">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5F86D343">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592304AA">
      <w:pPr>
        <w:spacing w:line="360" w:lineRule="auto"/>
        <w:jc w:val="center"/>
        <w:rPr>
          <w:rFonts w:ascii="宋体" w:hAnsi="宋体"/>
          <w:b/>
          <w:bCs/>
          <w:color w:val="auto"/>
          <w:sz w:val="44"/>
          <w:szCs w:val="44"/>
          <w:highlight w:val="none"/>
        </w:rPr>
      </w:pPr>
      <w:bookmarkStart w:id="3" w:name="_Toc120614210"/>
      <w:bookmarkStart w:id="4" w:name="_Toc16938516"/>
      <w:bookmarkStart w:id="5" w:name="_Toc523127445"/>
      <w:bookmarkStart w:id="6" w:name="_Toc20823272"/>
      <w:bookmarkStart w:id="7" w:name="_Toc479757206"/>
      <w:bookmarkStart w:id="8" w:name="_Toc513029200"/>
      <w:r>
        <w:rPr>
          <w:rFonts w:hint="eastAsia" w:ascii="宋体" w:hAnsi="宋体"/>
          <w:b/>
          <w:bCs/>
          <w:color w:val="auto"/>
          <w:sz w:val="44"/>
          <w:szCs w:val="44"/>
          <w:highlight w:val="none"/>
        </w:rPr>
        <w:t>总  目  录</w:t>
      </w:r>
    </w:p>
    <w:p w14:paraId="16387579">
      <w:pPr>
        <w:jc w:val="center"/>
        <w:rPr>
          <w:color w:val="auto"/>
          <w:highlight w:val="none"/>
        </w:rPr>
      </w:pPr>
    </w:p>
    <w:p w14:paraId="1C9C5854">
      <w:pPr>
        <w:pStyle w:val="562"/>
        <w:tabs>
          <w:tab w:val="right" w:leader="dot" w:pos="10092"/>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p>
    <w:p w14:paraId="033E1C94">
      <w:pPr>
        <w:pStyle w:val="562"/>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5</w:t>
      </w:r>
      <w:r>
        <w:rPr>
          <w:rFonts w:hint="eastAsia" w:ascii="宋体" w:hAnsi="宋体" w:cs="宋体"/>
          <w:b/>
          <w:color w:val="auto"/>
          <w:highlight w:val="none"/>
        </w:rPr>
        <w:fldChar w:fldCharType="end"/>
      </w:r>
    </w:p>
    <w:p w14:paraId="6C0113A7">
      <w:pPr>
        <w:pStyle w:val="562"/>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5</w:t>
      </w:r>
    </w:p>
    <w:p w14:paraId="0B8360E5">
      <w:pPr>
        <w:pStyle w:val="562"/>
        <w:tabs>
          <w:tab w:val="right" w:leader="dot" w:pos="10092"/>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19</w:t>
      </w:r>
      <w:r>
        <w:rPr>
          <w:rFonts w:hint="eastAsia" w:ascii="宋体" w:hAnsi="宋体" w:cs="宋体"/>
          <w:b/>
          <w:color w:val="auto"/>
          <w:highlight w:val="none"/>
        </w:rPr>
        <w:fldChar w:fldCharType="end"/>
      </w:r>
    </w:p>
    <w:p w14:paraId="503FD498">
      <w:pPr>
        <w:pStyle w:val="562"/>
        <w:tabs>
          <w:tab w:val="right" w:leader="dot" w:pos="10092"/>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49</w:t>
      </w:r>
    </w:p>
    <w:p w14:paraId="241D1E3C">
      <w:pPr>
        <w:pStyle w:val="562"/>
        <w:tabs>
          <w:tab w:val="right" w:leader="dot" w:pos="10092"/>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53</w:t>
      </w:r>
      <w:r>
        <w:rPr>
          <w:rFonts w:hint="eastAsia" w:ascii="宋体" w:hAnsi="宋体" w:cs="宋体"/>
          <w:b/>
          <w:color w:val="auto"/>
          <w:highlight w:val="none"/>
        </w:rPr>
        <w:fldChar w:fldCharType="end"/>
      </w:r>
    </w:p>
    <w:p w14:paraId="6454182C">
      <w:pPr>
        <w:tabs>
          <w:tab w:val="left" w:pos="1440"/>
        </w:tabs>
        <w:spacing w:line="360" w:lineRule="auto"/>
        <w:rPr>
          <w:rFonts w:ascii="宋体" w:hAnsi="宋体"/>
          <w:b/>
          <w:bCs/>
          <w:color w:val="auto"/>
          <w:sz w:val="28"/>
          <w:szCs w:val="28"/>
          <w:highlight w:val="none"/>
        </w:rPr>
      </w:pPr>
      <w:r>
        <w:rPr>
          <w:rFonts w:ascii="宋体" w:hAnsi="宋体"/>
          <w:b/>
          <w:bCs/>
          <w:color w:val="auto"/>
          <w:szCs w:val="28"/>
          <w:highlight w:val="none"/>
        </w:rPr>
        <w:fldChar w:fldCharType="end"/>
      </w:r>
    </w:p>
    <w:bookmarkEnd w:id="3"/>
    <w:p w14:paraId="16749179">
      <w:pPr>
        <w:pStyle w:val="562"/>
        <w:tabs>
          <w:tab w:val="right" w:leader="dot" w:pos="10092"/>
        </w:tabs>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p w14:paraId="19CE00C1">
      <w:pPr>
        <w:pStyle w:val="3"/>
        <w:keepNext w:val="0"/>
        <w:keepLines w:val="0"/>
        <w:widowControl/>
        <w:tabs>
          <w:tab w:val="left" w:pos="0"/>
        </w:tabs>
        <w:spacing w:before="0" w:after="0" w:line="440" w:lineRule="exact"/>
        <w:ind w:firstLine="961"/>
        <w:jc w:val="center"/>
        <w:rPr>
          <w:rStyle w:val="40"/>
          <w:rFonts w:hint="eastAsia" w:ascii="华文中宋" w:hAnsi="华文中宋" w:eastAsia="华文中宋" w:cs="华文中宋"/>
          <w:color w:val="auto"/>
          <w:sz w:val="48"/>
          <w:szCs w:val="48"/>
          <w:highlight w:val="none"/>
        </w:rPr>
      </w:pPr>
      <w:bookmarkStart w:id="9" w:name="_Toc21529"/>
      <w:bookmarkStart w:id="10" w:name="_Toc120614211"/>
      <w:r>
        <w:rPr>
          <w:rStyle w:val="40"/>
          <w:rFonts w:hint="eastAsia" w:ascii="华文中宋" w:hAnsi="华文中宋" w:eastAsia="华文中宋" w:cs="华文中宋"/>
          <w:color w:val="auto"/>
          <w:sz w:val="48"/>
          <w:szCs w:val="48"/>
          <w:highlight w:val="none"/>
        </w:rPr>
        <w:t>第一章  投标邀请</w:t>
      </w:r>
      <w:bookmarkEnd w:id="9"/>
    </w:p>
    <w:p w14:paraId="0CF1847C">
      <w:pPr>
        <w:rPr>
          <w:color w:val="auto"/>
        </w:rPr>
      </w:pPr>
    </w:p>
    <w:p w14:paraId="22776228">
      <w:pPr>
        <w:pStyle w:val="33"/>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张家港市实验小学校园保洁、绿化养护及运动场地对外开放物业保洁服务等项目JSZC-320582-JZCG-G2026-00</w:t>
      </w:r>
      <w:r>
        <w:rPr>
          <w:rFonts w:hint="eastAsia" w:ascii="宋体" w:hAnsi="宋体" w:cs="宋体"/>
          <w:color w:val="auto"/>
          <w:szCs w:val="24"/>
          <w:highlight w:val="none"/>
          <w:lang w:val="en-US" w:eastAsia="zh-CN"/>
        </w:rPr>
        <w:t>18</w:t>
      </w:r>
      <w:r>
        <w:rPr>
          <w:rFonts w:hint="eastAsia" w:ascii="宋体" w:hAnsi="宋体" w:eastAsia="宋体" w:cs="宋体"/>
          <w:color w:val="auto"/>
          <w:szCs w:val="24"/>
          <w:highlight w:val="none"/>
        </w:rPr>
        <w:t>招标项目的潜在投标人应在苏采云政府采购一体化平台（网址：http://jszfcg.jsczt.cn/） 获取招标文件，并于202</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w:t>
      </w:r>
      <w:r>
        <w:rPr>
          <w:rFonts w:hint="eastAsia" w:ascii="宋体" w:hAnsi="宋体" w:cs="宋体"/>
          <w:color w:val="auto"/>
          <w:szCs w:val="24"/>
          <w:highlight w:val="none"/>
          <w:lang w:val="en-US" w:eastAsia="zh-CN"/>
        </w:rPr>
        <w:t>7</w:t>
      </w:r>
      <w:r>
        <w:rPr>
          <w:rFonts w:hint="eastAsia" w:ascii="宋体" w:hAnsi="宋体" w:eastAsia="宋体" w:cs="宋体"/>
          <w:color w:val="auto"/>
          <w:szCs w:val="24"/>
          <w:highlight w:val="none"/>
        </w:rPr>
        <w:t>-</w:t>
      </w:r>
      <w:r>
        <w:rPr>
          <w:rFonts w:hint="eastAsia" w:ascii="宋体" w:hAnsi="宋体" w:cs="宋体"/>
          <w:color w:val="auto"/>
          <w:szCs w:val="24"/>
          <w:highlight w:val="none"/>
          <w:lang w:val="en-US" w:eastAsia="zh-CN"/>
        </w:rPr>
        <w:t>9</w:t>
      </w:r>
      <w:r>
        <w:rPr>
          <w:rFonts w:hint="eastAsia" w:ascii="宋体" w:hAnsi="宋体" w:eastAsia="宋体" w:cs="宋体"/>
          <w:color w:val="auto"/>
          <w:szCs w:val="24"/>
          <w:highlight w:val="none"/>
        </w:rPr>
        <w:t xml:space="preserve"> 9:30（北京时间）前递交投标文件。</w:t>
      </w:r>
    </w:p>
    <w:p w14:paraId="673CD483">
      <w:pPr>
        <w:pStyle w:val="33"/>
        <w:widowControl/>
        <w:spacing w:beforeAutospacing="0" w:afterAutospacing="0" w:line="440" w:lineRule="exact"/>
        <w:ind w:firstLine="482"/>
        <w:outlineLvl w:val="1"/>
        <w:rPr>
          <w:rFonts w:ascii="宋体" w:hAnsi="宋体" w:cs="宋体"/>
          <w:b/>
          <w:bCs/>
          <w:color w:val="auto"/>
          <w:szCs w:val="24"/>
          <w:highlight w:val="none"/>
        </w:rPr>
      </w:pPr>
      <w:bookmarkStart w:id="11" w:name="_Toc28831"/>
      <w:r>
        <w:rPr>
          <w:rFonts w:hint="eastAsia" w:ascii="宋体" w:hAnsi="宋体" w:cs="宋体"/>
          <w:b/>
          <w:bCs/>
          <w:color w:val="auto"/>
          <w:szCs w:val="24"/>
          <w:highlight w:val="none"/>
        </w:rPr>
        <w:t>一、项目基本情况</w:t>
      </w:r>
      <w:bookmarkEnd w:id="11"/>
    </w:p>
    <w:p w14:paraId="339943AF">
      <w:pPr>
        <w:pStyle w:val="33"/>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项目编号：</w:t>
      </w:r>
      <w:r>
        <w:rPr>
          <w:rFonts w:hint="eastAsia" w:ascii="宋体" w:hAnsi="宋体" w:eastAsia="宋体" w:cs="宋体"/>
          <w:color w:val="auto"/>
          <w:szCs w:val="24"/>
          <w:highlight w:val="none"/>
        </w:rPr>
        <w:t>JSZC-320582-JZCG-G2026-</w:t>
      </w:r>
      <w:r>
        <w:rPr>
          <w:rFonts w:hint="eastAsia" w:ascii="宋体" w:hAnsi="宋体" w:cs="宋体"/>
          <w:color w:val="auto"/>
          <w:szCs w:val="24"/>
          <w:highlight w:val="none"/>
          <w:lang w:val="en-US" w:eastAsia="zh-CN"/>
        </w:rPr>
        <w:t>0018</w:t>
      </w:r>
    </w:p>
    <w:p w14:paraId="1A04FDBC">
      <w:pPr>
        <w:pStyle w:val="33"/>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项目名称：</w:t>
      </w:r>
      <w:r>
        <w:rPr>
          <w:rFonts w:hint="eastAsia" w:ascii="宋体" w:hAnsi="宋体" w:eastAsia="宋体" w:cs="宋体"/>
          <w:color w:val="auto"/>
          <w:szCs w:val="24"/>
          <w:highlight w:val="none"/>
        </w:rPr>
        <w:t>张家港市实验小学校园保洁、绿化养护及运动场地对外开放物业保洁服务等</w:t>
      </w:r>
    </w:p>
    <w:p w14:paraId="132D2056">
      <w:pPr>
        <w:pStyle w:val="33"/>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预算金额：</w:t>
      </w:r>
      <w:r>
        <w:rPr>
          <w:rFonts w:hint="eastAsia" w:ascii="宋体" w:hAnsi="宋体" w:cs="宋体"/>
          <w:color w:val="auto"/>
          <w:szCs w:val="24"/>
          <w:highlight w:val="none"/>
          <w:lang w:val="en-US" w:eastAsia="zh-CN"/>
        </w:rPr>
        <w:t>256.8</w:t>
      </w:r>
      <w:r>
        <w:rPr>
          <w:rFonts w:hint="eastAsia" w:ascii="宋体" w:hAnsi="宋体" w:eastAsia="宋体" w:cs="宋体"/>
          <w:color w:val="auto"/>
          <w:szCs w:val="24"/>
          <w:highlight w:val="none"/>
          <w:lang w:val="en-US" w:eastAsia="zh-CN"/>
        </w:rPr>
        <w:t>万元</w:t>
      </w:r>
    </w:p>
    <w:p w14:paraId="57C1B6A6">
      <w:pPr>
        <w:pStyle w:val="33"/>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最高限价（如有）：</w:t>
      </w:r>
      <w:r>
        <w:rPr>
          <w:rFonts w:hint="eastAsia" w:ascii="宋体" w:hAnsi="宋体" w:cs="宋体"/>
          <w:color w:val="auto"/>
          <w:szCs w:val="24"/>
          <w:highlight w:val="none"/>
          <w:lang w:val="en-US" w:eastAsia="zh-CN"/>
        </w:rPr>
        <w:t>256.8</w:t>
      </w:r>
      <w:r>
        <w:rPr>
          <w:rFonts w:hint="eastAsia" w:ascii="宋体" w:hAnsi="宋体" w:eastAsia="宋体" w:cs="宋体"/>
          <w:color w:val="auto"/>
          <w:szCs w:val="24"/>
          <w:highlight w:val="none"/>
          <w:lang w:val="en-US" w:eastAsia="zh-CN"/>
        </w:rPr>
        <w:t>万元</w:t>
      </w:r>
    </w:p>
    <w:p w14:paraId="06BAC23E">
      <w:pPr>
        <w:pStyle w:val="33"/>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采购方式：公开招标</w:t>
      </w:r>
    </w:p>
    <w:p w14:paraId="3FAD2C42">
      <w:pPr>
        <w:pStyle w:val="33"/>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采购需求：</w:t>
      </w:r>
      <w:r>
        <w:rPr>
          <w:rFonts w:hint="eastAsia" w:ascii="宋体" w:hAnsi="宋体" w:cs="宋体"/>
          <w:szCs w:val="24"/>
        </w:rPr>
        <w:t>实验小学东校区、南校区、北校区、西校区、泗港校区、乘航校区的校园保洁、绿化养护(</w:t>
      </w:r>
      <w:r>
        <w:rPr>
          <w:rFonts w:hint="eastAsia" w:ascii="宋体" w:hAnsi="宋体" w:cs="宋体"/>
          <w:szCs w:val="24"/>
          <w:lang w:eastAsia="zh-CN"/>
        </w:rPr>
        <w:t>西校区</w:t>
      </w:r>
      <w:r>
        <w:rPr>
          <w:rFonts w:hint="eastAsia" w:ascii="宋体" w:hAnsi="宋体" w:cs="宋体"/>
          <w:szCs w:val="24"/>
        </w:rPr>
        <w:t>、乘航校区天然操场草坪养护)及运动场地对外开放秩序维护等工作。</w:t>
      </w:r>
    </w:p>
    <w:p w14:paraId="6D253853">
      <w:pPr>
        <w:pStyle w:val="553"/>
        <w:spacing w:line="440" w:lineRule="exact"/>
        <w:ind w:firstLine="5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合同履</w:t>
      </w:r>
      <w:r>
        <w:rPr>
          <w:rFonts w:hint="eastAsia" w:ascii="宋体" w:hAnsi="宋体" w:eastAsia="宋体" w:cs="宋体"/>
          <w:color w:val="auto"/>
          <w:szCs w:val="24"/>
          <w:highlight w:val="none"/>
          <w:lang w:val="en-US" w:eastAsia="zh-CN"/>
        </w:rPr>
        <w:t>行期限：2年</w:t>
      </w:r>
    </w:p>
    <w:p w14:paraId="01A655B6">
      <w:pPr>
        <w:pStyle w:val="33"/>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本项目（是/否）接受联合体投标：不接受联合体</w:t>
      </w:r>
      <w:bookmarkStart w:id="12" w:name="_Toc13118"/>
    </w:p>
    <w:p w14:paraId="2D321E47">
      <w:pPr>
        <w:pStyle w:val="33"/>
        <w:widowControl/>
        <w:spacing w:beforeAutospacing="0" w:afterAutospacing="0" w:line="440" w:lineRule="exact"/>
        <w:ind w:firstLine="482"/>
        <w:rPr>
          <w:rFonts w:ascii="宋体" w:hAnsi="宋体" w:cs="宋体"/>
          <w:color w:val="auto"/>
          <w:szCs w:val="24"/>
          <w:highlight w:val="none"/>
        </w:rPr>
      </w:pPr>
      <w:r>
        <w:rPr>
          <w:rStyle w:val="40"/>
          <w:rFonts w:hint="eastAsia" w:ascii="宋体" w:hAnsi="宋体" w:cs="宋体"/>
          <w:color w:val="auto"/>
          <w:szCs w:val="24"/>
          <w:highlight w:val="none"/>
        </w:rPr>
        <w:t>二、申请人的资格要求</w:t>
      </w:r>
      <w:bookmarkEnd w:id="12"/>
    </w:p>
    <w:p w14:paraId="3B45459D">
      <w:pPr>
        <w:pStyle w:val="33"/>
        <w:widowControl/>
        <w:spacing w:beforeAutospacing="0" w:afterAutospacing="0" w:line="440" w:lineRule="exact"/>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（一）满足《中华人民共和国政府采购法》第二十二条规定</w:t>
      </w:r>
      <w:r>
        <w:rPr>
          <w:rFonts w:hint="eastAsia" w:ascii="宋体" w:hAnsi="宋体" w:cs="宋体"/>
          <w:color w:val="auto"/>
          <w:szCs w:val="24"/>
          <w:highlight w:val="none"/>
          <w:lang w:eastAsia="zh-CN"/>
        </w:rPr>
        <w:t>：</w:t>
      </w:r>
    </w:p>
    <w:p w14:paraId="7F9F2BE4">
      <w:pPr>
        <w:pStyle w:val="33"/>
        <w:widowControl/>
        <w:spacing w:beforeAutospacing="0" w:afterAutospacing="0" w:line="440" w:lineRule="exact"/>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auto"/>
          <w:szCs w:val="24"/>
          <w:highlight w:val="none"/>
          <w:lang w:eastAsia="zh-CN"/>
        </w:rPr>
        <w:t>；</w:t>
      </w:r>
    </w:p>
    <w:p w14:paraId="288150B4">
      <w:pPr>
        <w:pStyle w:val="33"/>
        <w:widowControl/>
        <w:spacing w:beforeAutospacing="0" w:afterAutospacing="0" w:line="440" w:lineRule="exact"/>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2.财务状况报告（成立不满一年不需提供）</w:t>
      </w:r>
      <w:r>
        <w:rPr>
          <w:rFonts w:hint="eastAsia" w:ascii="宋体" w:hAnsi="宋体" w:cs="宋体"/>
          <w:color w:val="auto"/>
          <w:szCs w:val="24"/>
          <w:highlight w:val="none"/>
          <w:lang w:eastAsia="zh-CN"/>
        </w:rPr>
        <w:t>；</w:t>
      </w:r>
    </w:p>
    <w:p w14:paraId="4230E1A3">
      <w:pPr>
        <w:pStyle w:val="33"/>
        <w:widowControl/>
        <w:spacing w:beforeAutospacing="0" w:afterAutospacing="0" w:line="440" w:lineRule="exact"/>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3.依法缴纳税收和社会保障资金的相关材料（如依法享受缓缴、免缴税收、社会保障资金的，应提供相关证明材料）</w:t>
      </w:r>
      <w:r>
        <w:rPr>
          <w:rFonts w:hint="eastAsia" w:ascii="宋体" w:hAnsi="宋体" w:cs="宋体"/>
          <w:color w:val="auto"/>
          <w:szCs w:val="24"/>
          <w:highlight w:val="none"/>
          <w:lang w:eastAsia="zh-CN"/>
        </w:rPr>
        <w:t>；</w:t>
      </w:r>
    </w:p>
    <w:p w14:paraId="436A2104">
      <w:pPr>
        <w:pStyle w:val="33"/>
        <w:widowControl/>
        <w:spacing w:beforeAutospacing="0" w:afterAutospacing="0" w:line="440" w:lineRule="exact"/>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4.具备履行合同所必需的设备和专业技术能力的书面声明</w:t>
      </w:r>
      <w:r>
        <w:rPr>
          <w:rFonts w:hint="eastAsia" w:ascii="宋体" w:hAnsi="宋体" w:cs="宋体"/>
          <w:color w:val="auto"/>
          <w:szCs w:val="24"/>
          <w:highlight w:val="none"/>
          <w:lang w:eastAsia="zh-CN"/>
        </w:rPr>
        <w:t>；</w:t>
      </w:r>
    </w:p>
    <w:p w14:paraId="1399ADA5">
      <w:pPr>
        <w:pStyle w:val="33"/>
        <w:widowControl/>
        <w:spacing w:beforeAutospacing="0" w:afterAutospacing="0" w:line="440" w:lineRule="exact"/>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5.参加政府采购活动前3年内在经营活动中没有重大违法记录的书面声明</w:t>
      </w:r>
      <w:r>
        <w:rPr>
          <w:rFonts w:hint="eastAsia" w:ascii="宋体" w:hAnsi="宋体" w:cs="宋体"/>
          <w:color w:val="auto"/>
          <w:szCs w:val="24"/>
          <w:highlight w:val="none"/>
          <w:lang w:eastAsia="zh-CN"/>
        </w:rPr>
        <w:t>；</w:t>
      </w:r>
    </w:p>
    <w:p w14:paraId="161F2ECD">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6.授权委托书（被授权人非法定代表人的，应提供授权委托书；被授权人是法定代表人的，应提供授权委托书或法定代表人身份证明书）；</w:t>
      </w:r>
    </w:p>
    <w:p w14:paraId="0180719C">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7.资格证明文件的书面承诺。</w:t>
      </w:r>
    </w:p>
    <w:p w14:paraId="6C97838A">
      <w:pPr>
        <w:pStyle w:val="33"/>
        <w:keepNext w:val="0"/>
        <w:keepLines w:val="0"/>
        <w:pageBreakBefore w:val="0"/>
        <w:widowControl/>
        <w:suppressLineNumbers w:val="0"/>
        <w:spacing w:before="0" w:beforeAutospacing="0" w:after="0" w:afterAutospacing="0" w:line="440" w:lineRule="exact"/>
        <w:ind w:right="0" w:firstLine="480"/>
        <w:rPr>
          <w:rFonts w:hint="eastAsia" w:ascii="宋体" w:hAnsi="宋体" w:eastAsia="宋体" w:cs="宋体"/>
          <w:color w:val="auto"/>
          <w:sz w:val="24"/>
          <w:szCs w:val="24"/>
          <w:lang w:val="en-US" w:eastAsia="zh-CN"/>
        </w:rPr>
      </w:pPr>
      <w:bookmarkStart w:id="13" w:name="_Toc6590"/>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336B6C96">
      <w:pPr>
        <w:pStyle w:val="33"/>
        <w:keepNext w:val="0"/>
        <w:keepLines w:val="0"/>
        <w:pageBreakBefore w:val="0"/>
        <w:widowControl/>
        <w:suppressLineNumbers w:val="0"/>
        <w:spacing w:before="0" w:beforeAutospacing="0" w:after="0" w:afterAutospacing="0" w:line="440" w:lineRule="exact"/>
        <w:ind w:righ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（三）落实政府采购政策需满足的资格要求：</w:t>
      </w:r>
    </w:p>
    <w:p w14:paraId="42C35C1F">
      <w:pPr>
        <w:pStyle w:val="33"/>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（1）本项目专门面向中小企业采购</w:t>
      </w:r>
    </w:p>
    <w:p w14:paraId="4BC0294B">
      <w:pPr>
        <w:pStyle w:val="33"/>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注：1.根据《关于促进残疾人就业政府采购政策的通知》（财库〔2017〕141号）的通知规定，在政府采购活动中，残疾人福利性单位视同小型、微型企业。</w:t>
      </w:r>
    </w:p>
    <w:p w14:paraId="013E1B1F">
      <w:pPr>
        <w:pStyle w:val="33"/>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2.根据《关于政府采购支持监狱企业发展有关问题的通知》（财库〔2014〕68号）的通知规定，在政府采购活动中，监狱企业视同小型、微型企业。</w:t>
      </w:r>
    </w:p>
    <w:p w14:paraId="7347D20E">
      <w:pPr>
        <w:pStyle w:val="33"/>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2B82BB61">
      <w:pPr>
        <w:pStyle w:val="33"/>
        <w:widowControl/>
        <w:spacing w:beforeAutospacing="0" w:afterAutospacing="0" w:line="440" w:lineRule="exact"/>
        <w:ind w:firstLine="482"/>
        <w:rPr>
          <w:rFonts w:ascii="宋体" w:hAnsi="宋体" w:cs="宋体"/>
          <w:color w:val="auto"/>
          <w:szCs w:val="24"/>
          <w:highlight w:val="none"/>
        </w:rPr>
      </w:pPr>
      <w:r>
        <w:rPr>
          <w:rStyle w:val="40"/>
          <w:rFonts w:hint="eastAsia" w:ascii="宋体" w:hAnsi="宋体" w:cs="宋体"/>
          <w:color w:val="auto"/>
          <w:szCs w:val="24"/>
          <w:highlight w:val="none"/>
        </w:rPr>
        <w:t>三、获取招标文件</w:t>
      </w:r>
      <w:bookmarkEnd w:id="13"/>
    </w:p>
    <w:p w14:paraId="0203E56D">
      <w:pPr>
        <w:pStyle w:val="33"/>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5ABC8656">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539A88E4">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4A489224">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售价：0.00元 </w:t>
      </w:r>
      <w:bookmarkStart w:id="14" w:name="_Toc13911"/>
    </w:p>
    <w:p w14:paraId="5026B136">
      <w:pPr>
        <w:pStyle w:val="33"/>
        <w:widowControl/>
        <w:spacing w:beforeAutospacing="0" w:afterAutospacing="0" w:line="440" w:lineRule="exact"/>
        <w:ind w:firstLine="482"/>
        <w:rPr>
          <w:rFonts w:ascii="宋体" w:hAnsi="宋体" w:cs="宋体"/>
          <w:color w:val="auto"/>
          <w:szCs w:val="24"/>
          <w:highlight w:val="none"/>
        </w:rPr>
      </w:pPr>
      <w:r>
        <w:rPr>
          <w:rStyle w:val="40"/>
          <w:rFonts w:hint="eastAsia" w:ascii="宋体" w:hAnsi="宋体" w:cs="宋体"/>
          <w:color w:val="auto"/>
          <w:szCs w:val="24"/>
          <w:highlight w:val="none"/>
        </w:rPr>
        <w:t>四、提交投标文件截止时间、开标时间和地点</w:t>
      </w:r>
      <w:bookmarkEnd w:id="14"/>
    </w:p>
    <w:p w14:paraId="0A1EB643">
      <w:pPr>
        <w:pStyle w:val="33"/>
        <w:widowControl/>
        <w:spacing w:beforeAutospacing="0" w:afterAutospacing="0" w:line="440" w:lineRule="exact"/>
        <w:ind w:firstLine="480"/>
        <w:rPr>
          <w:rFonts w:ascii="宋体" w:hAnsi="宋体" w:cs="宋体"/>
          <w:color w:val="auto"/>
          <w:szCs w:val="24"/>
          <w:highlight w:val="none"/>
        </w:rPr>
      </w:pPr>
      <w:bookmarkStart w:id="15" w:name="OLE_LINK1"/>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6</w:t>
      </w:r>
      <w:bookmarkStart w:id="318" w:name="_GoBack"/>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7</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9</w:t>
      </w:r>
      <w:bookmarkEnd w:id="318"/>
      <w:r>
        <w:rPr>
          <w:rFonts w:hint="eastAsia" w:ascii="宋体" w:hAnsi="宋体" w:cs="宋体"/>
          <w:color w:val="auto"/>
          <w:szCs w:val="24"/>
          <w:highlight w:val="none"/>
        </w:rPr>
        <w:t xml:space="preserve"> 9:30（北京时间）</w:t>
      </w:r>
      <w:bookmarkEnd w:id="15"/>
    </w:p>
    <w:p w14:paraId="659880A2">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地点：苏采云系统 </w:t>
      </w:r>
      <w:bookmarkStart w:id="16" w:name="_Toc7858"/>
    </w:p>
    <w:p w14:paraId="7A3C0FC8">
      <w:pPr>
        <w:pStyle w:val="33"/>
        <w:widowControl/>
        <w:spacing w:beforeAutospacing="0" w:afterAutospacing="0" w:line="440" w:lineRule="exact"/>
        <w:ind w:firstLine="482"/>
        <w:rPr>
          <w:rFonts w:ascii="宋体" w:hAnsi="宋体" w:cs="宋体"/>
          <w:color w:val="auto"/>
          <w:szCs w:val="24"/>
          <w:highlight w:val="none"/>
        </w:rPr>
      </w:pPr>
      <w:r>
        <w:rPr>
          <w:rStyle w:val="40"/>
          <w:rFonts w:hint="eastAsia" w:ascii="宋体" w:hAnsi="宋体" w:cs="宋体"/>
          <w:color w:val="auto"/>
          <w:szCs w:val="24"/>
          <w:highlight w:val="none"/>
        </w:rPr>
        <w:t>五、公告期限</w:t>
      </w:r>
      <w:bookmarkEnd w:id="16"/>
    </w:p>
    <w:p w14:paraId="215ADE8C">
      <w:pPr>
        <w:pStyle w:val="33"/>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自本公告发布之日起5个工作日。</w:t>
      </w:r>
      <w:bookmarkStart w:id="17" w:name="_Toc24543"/>
    </w:p>
    <w:p w14:paraId="03767FF1">
      <w:pPr>
        <w:pStyle w:val="33"/>
        <w:widowControl/>
        <w:spacing w:beforeAutospacing="0" w:afterAutospacing="0" w:line="440" w:lineRule="exact"/>
        <w:ind w:firstLine="482"/>
        <w:rPr>
          <w:rFonts w:ascii="宋体" w:hAnsi="宋体" w:cs="宋体"/>
          <w:color w:val="auto"/>
          <w:szCs w:val="24"/>
          <w:highlight w:val="none"/>
        </w:rPr>
      </w:pPr>
      <w:r>
        <w:rPr>
          <w:rStyle w:val="40"/>
          <w:rFonts w:hint="eastAsia" w:ascii="宋体" w:hAnsi="宋体" w:cs="宋体"/>
          <w:color w:val="auto"/>
          <w:szCs w:val="24"/>
          <w:highlight w:val="none"/>
        </w:rPr>
        <w:t>六、其他补充事宜</w:t>
      </w:r>
      <w:bookmarkEnd w:id="17"/>
    </w:p>
    <w:p w14:paraId="5E745008">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bookmarkStart w:id="18" w:name="_Toc20362"/>
      <w:r>
        <w:rPr>
          <w:rFonts w:hint="eastAsia" w:ascii="宋体" w:hAnsi="宋体" w:eastAsia="宋体" w:cs="宋体"/>
          <w:sz w:val="24"/>
          <w:szCs w:val="24"/>
          <w:lang w:val="en-US" w:eastAsia="zh-CN" w:bidi="ar"/>
        </w:rPr>
        <w:t>1.CA证书办理</w:t>
      </w:r>
    </w:p>
    <w:p w14:paraId="168B8F4D">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65737699</w:t>
      </w:r>
      <w:r>
        <w:rPr>
          <w:rFonts w:hint="eastAsia" w:ascii="宋体" w:hAnsi="宋体" w:eastAsia="宋体" w:cs="宋体"/>
          <w:sz w:val="24"/>
          <w:szCs w:val="24"/>
          <w:lang w:val="en-US" w:eastAsia="zh-CN" w:bidi="ar"/>
        </w:rPr>
        <w:t>。</w:t>
      </w:r>
    </w:p>
    <w:p w14:paraId="750223C6">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2.参与采购活动</w:t>
      </w:r>
    </w:p>
    <w:p w14:paraId="176F8D0D">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712B4FC">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3.电子投标准备</w:t>
      </w:r>
    </w:p>
    <w:p w14:paraId="28994422">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62004CA4">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在系统操作过程中如有疑问，请按以下方式联系：</w:t>
      </w:r>
    </w:p>
    <w:p w14:paraId="07C13C43">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注册咨询：18261002950；</w:t>
      </w:r>
    </w:p>
    <w:p w14:paraId="7DE75458">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CA技术咨询电话：400-608-6099；</w:t>
      </w:r>
    </w:p>
    <w:p w14:paraId="39CA9DAE">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签章使用问题：025-83633811、025-83633812、15380932027、15371015030；</w:t>
      </w:r>
    </w:p>
    <w:p w14:paraId="3DCC1FF2">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系统使用指导与咨询：13914088964、18261002950；QQ：3048755361、1315179389、895706745。</w:t>
      </w:r>
    </w:p>
    <w:p w14:paraId="27EB1841">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BB30B3E">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382D5410">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请供应商确保电脑、系统及其他设备（视频输入输出设备等）无误，且开标直至项目结束始终保持系统在线状态。</w:t>
      </w:r>
    </w:p>
    <w:p w14:paraId="38F94264">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6.招标文件澄清或者修改内容的告知方式：招标文件的实质性变动或修改将在政府采购公告媒体网通知，投标人可自行下载。</w:t>
      </w:r>
    </w:p>
    <w:p w14:paraId="62C7EE5C">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7.本次招标不收取投标保证金。</w:t>
      </w:r>
    </w:p>
    <w:p w14:paraId="52729247">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8.本项目不允许进口产品投标。</w:t>
      </w:r>
    </w:p>
    <w:p w14:paraId="100C41A0">
      <w:pPr>
        <w:pStyle w:val="33"/>
        <w:widowControl/>
        <w:spacing w:beforeAutospacing="0" w:afterAutospacing="0" w:line="440" w:lineRule="exact"/>
        <w:ind w:firstLine="482"/>
        <w:rPr>
          <w:rFonts w:ascii="宋体" w:hAnsi="宋体" w:cs="宋体"/>
          <w:color w:val="auto"/>
          <w:szCs w:val="24"/>
          <w:highlight w:val="none"/>
        </w:rPr>
      </w:pPr>
      <w:r>
        <w:rPr>
          <w:rStyle w:val="40"/>
          <w:rFonts w:hint="eastAsia" w:ascii="宋体" w:hAnsi="宋体" w:cs="宋体"/>
          <w:color w:val="auto"/>
          <w:szCs w:val="24"/>
          <w:highlight w:val="none"/>
        </w:rPr>
        <w:t>七、对本次招标提出询问，请按以下方式联系</w:t>
      </w:r>
      <w:bookmarkEnd w:id="18"/>
    </w:p>
    <w:p w14:paraId="5EC563D3">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 </w:t>
      </w:r>
    </w:p>
    <w:p w14:paraId="46C712E0">
      <w:pPr>
        <w:pStyle w:val="33"/>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单位名称：张家港市实验小学</w:t>
      </w:r>
    </w:p>
    <w:p w14:paraId="2B0683F0">
      <w:pPr>
        <w:pStyle w:val="33"/>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单位地址：张家港市杨舍镇小菜巷路1号</w:t>
      </w:r>
    </w:p>
    <w:p w14:paraId="3704BD09">
      <w:pPr>
        <w:pStyle w:val="33"/>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联系人：许峰</w:t>
      </w:r>
    </w:p>
    <w:p w14:paraId="2C4B0FDA">
      <w:pPr>
        <w:pStyle w:val="33"/>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联系电话：</w:t>
      </w:r>
      <w:r>
        <w:rPr>
          <w:rFonts w:hint="eastAsia" w:ascii="宋体" w:hAnsi="宋体" w:cs="宋体"/>
          <w:color w:val="auto"/>
          <w:szCs w:val="24"/>
          <w:highlight w:val="none"/>
          <w:lang w:val="en-US" w:eastAsia="zh-CN"/>
        </w:rPr>
        <w:t>13862222730</w:t>
      </w:r>
    </w:p>
    <w:p w14:paraId="03136C3F">
      <w:pPr>
        <w:pStyle w:val="33"/>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2.采购代理机构信息</w:t>
      </w:r>
    </w:p>
    <w:p w14:paraId="23533EA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bookmarkStart w:id="19" w:name="_Toc38368119"/>
      <w:bookmarkStart w:id="20" w:name="_Toc2329"/>
      <w:bookmarkStart w:id="21" w:name="_Toc54615238"/>
      <w:bookmarkStart w:id="22" w:name="_Toc29806"/>
      <w:bookmarkStart w:id="23" w:name="_Toc35266019"/>
      <w:bookmarkStart w:id="24" w:name="_Toc16679"/>
      <w:r>
        <w:rPr>
          <w:rFonts w:hint="eastAsia" w:ascii="宋体" w:hAnsi="宋体" w:eastAsia="宋体" w:cs="宋体"/>
          <w:sz w:val="24"/>
          <w:szCs w:val="24"/>
          <w:highlight w:val="none"/>
          <w:lang w:val="en-US" w:eastAsia="zh-CN" w:bidi="ar"/>
        </w:rPr>
        <w:t>单位名称：苏州市公共资源交易中心张家港分中心</w:t>
      </w:r>
    </w:p>
    <w:p w14:paraId="78080EBA">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单位地址：张家港市杨舍镇滨河路1号(国泰金融广场C座)</w:t>
      </w:r>
    </w:p>
    <w:p w14:paraId="2033EA4D">
      <w:pPr>
        <w:widowControl/>
        <w:spacing w:line="44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lang w:bidi="ar"/>
        </w:rPr>
        <w:t>联系人：</w:t>
      </w:r>
      <w:r>
        <w:rPr>
          <w:rFonts w:hint="eastAsia" w:ascii="宋体" w:hAnsi="宋体" w:cs="宋体"/>
          <w:sz w:val="24"/>
          <w:szCs w:val="24"/>
          <w:lang w:eastAsia="zh-CN"/>
        </w:rPr>
        <w:t>孙玮泽</w:t>
      </w:r>
    </w:p>
    <w:p w14:paraId="48F044FF">
      <w:pPr>
        <w:widowControl/>
        <w:spacing w:line="44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bidi="ar"/>
        </w:rPr>
        <w:t>联系电话：0512-5891</w:t>
      </w:r>
      <w:r>
        <w:rPr>
          <w:rFonts w:hint="eastAsia" w:ascii="宋体" w:hAnsi="宋体" w:cs="宋体"/>
          <w:sz w:val="24"/>
          <w:szCs w:val="24"/>
          <w:lang w:val="en-US" w:eastAsia="zh-CN" w:bidi="ar"/>
        </w:rPr>
        <w:t>5381</w:t>
      </w:r>
    </w:p>
    <w:p w14:paraId="2C3F3FE1">
      <w:pPr>
        <w:widowControl/>
        <w:spacing w:line="440" w:lineRule="exact"/>
        <w:ind w:firstLine="480"/>
        <w:jc w:val="left"/>
        <w:rPr>
          <w:rFonts w:hint="default" w:ascii="宋体" w:hAnsi="宋体" w:eastAsia="宋体" w:cs="宋体"/>
          <w:sz w:val="24"/>
          <w:szCs w:val="24"/>
        </w:rPr>
      </w:pPr>
      <w:r>
        <w:rPr>
          <w:rFonts w:hint="eastAsia" w:ascii="宋体" w:hAnsi="宋体" w:eastAsia="宋体" w:cs="宋体"/>
          <w:sz w:val="24"/>
          <w:szCs w:val="24"/>
          <w:lang w:bidi="ar"/>
        </w:rPr>
        <w:t>3.项目联系方式</w:t>
      </w:r>
    </w:p>
    <w:p w14:paraId="7388BD39">
      <w:pPr>
        <w:widowControl/>
        <w:spacing w:line="44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lang w:bidi="ar"/>
        </w:rPr>
        <w:t>项目联系人：</w:t>
      </w:r>
      <w:r>
        <w:rPr>
          <w:rFonts w:hint="eastAsia" w:ascii="宋体" w:hAnsi="宋体" w:cs="宋体"/>
          <w:sz w:val="24"/>
          <w:szCs w:val="24"/>
          <w:lang w:eastAsia="zh-CN"/>
        </w:rPr>
        <w:t>孙玮泽</w:t>
      </w:r>
    </w:p>
    <w:p w14:paraId="71633A1D">
      <w:pPr>
        <w:widowControl/>
        <w:spacing w:line="44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bidi="ar"/>
        </w:rPr>
        <w:t>电话：0512-5891</w:t>
      </w:r>
      <w:r>
        <w:rPr>
          <w:rFonts w:hint="eastAsia" w:ascii="宋体" w:hAnsi="宋体" w:cs="宋体"/>
          <w:sz w:val="24"/>
          <w:szCs w:val="24"/>
          <w:lang w:val="en-US" w:eastAsia="zh-CN" w:bidi="ar"/>
        </w:rPr>
        <w:t>5381</w:t>
      </w:r>
    </w:p>
    <w:p w14:paraId="25D5D732">
      <w:pPr>
        <w:pStyle w:val="298"/>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第二章  </w:t>
      </w:r>
      <w:bookmarkEnd w:id="4"/>
      <w:bookmarkEnd w:id="5"/>
      <w:bookmarkEnd w:id="6"/>
      <w:bookmarkEnd w:id="7"/>
      <w:bookmarkEnd w:id="8"/>
      <w:bookmarkEnd w:id="10"/>
      <w:bookmarkStart w:id="25" w:name="_Toc20823274"/>
      <w:bookmarkStart w:id="26" w:name="_Toc120614213"/>
      <w:bookmarkStart w:id="27" w:name="_Toc513029202"/>
      <w:bookmarkStart w:id="28" w:name="_Toc16938518"/>
      <w:r>
        <w:rPr>
          <w:rFonts w:hint="eastAsia" w:ascii="宋体" w:hAnsi="宋体" w:eastAsia="宋体"/>
          <w:color w:val="auto"/>
          <w:highlight w:val="none"/>
        </w:rPr>
        <w:t>投标人须知</w:t>
      </w:r>
      <w:bookmarkEnd w:id="19"/>
      <w:bookmarkEnd w:id="20"/>
      <w:bookmarkEnd w:id="21"/>
      <w:bookmarkEnd w:id="22"/>
      <w:bookmarkEnd w:id="23"/>
      <w:bookmarkEnd w:id="24"/>
      <w:bookmarkEnd w:id="25"/>
      <w:bookmarkEnd w:id="26"/>
      <w:bookmarkEnd w:id="27"/>
      <w:bookmarkEnd w:id="28"/>
    </w:p>
    <w:p w14:paraId="6346B2B2">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29" w:name="_Toc23527"/>
      <w:bookmarkStart w:id="30" w:name="_Toc16938519"/>
      <w:bookmarkStart w:id="31" w:name="_Toc20823275"/>
      <w:bookmarkStart w:id="32" w:name="_Toc120614214"/>
      <w:bookmarkStart w:id="33" w:name="_Toc54615239"/>
      <w:bookmarkStart w:id="34" w:name="_Toc38368120"/>
      <w:bookmarkStart w:id="35" w:name="_Toc513029203"/>
      <w:bookmarkStart w:id="36" w:name="_Toc35266020"/>
      <w:bookmarkStart w:id="37" w:name="_Toc29619"/>
      <w:bookmarkStart w:id="38" w:name="_Toc16938558"/>
      <w:bookmarkStart w:id="39" w:name="_Toc20823314"/>
      <w:bookmarkStart w:id="40" w:name="_Toc479757207"/>
      <w:bookmarkStart w:id="41" w:name="_Toc120614221"/>
      <w:bookmarkStart w:id="42" w:name="_Toc513029242"/>
      <w:r>
        <w:rPr>
          <w:rFonts w:hint="eastAsia" w:ascii="宋体" w:hAnsi="宋体" w:eastAsia="宋体" w:cs="宋体"/>
          <w:color w:val="auto"/>
          <w:sz w:val="24"/>
          <w:szCs w:val="24"/>
          <w:highlight w:val="none"/>
        </w:rPr>
        <w:t>一、总则</w:t>
      </w:r>
      <w:bookmarkEnd w:id="29"/>
      <w:bookmarkEnd w:id="30"/>
      <w:bookmarkEnd w:id="31"/>
      <w:bookmarkEnd w:id="32"/>
      <w:bookmarkEnd w:id="33"/>
      <w:bookmarkEnd w:id="34"/>
      <w:bookmarkEnd w:id="35"/>
      <w:bookmarkEnd w:id="36"/>
      <w:bookmarkEnd w:id="37"/>
    </w:p>
    <w:p w14:paraId="69D6BEBA">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43" w:name="_Hlt16619475"/>
      <w:bookmarkEnd w:id="43"/>
      <w:bookmarkStart w:id="44" w:name="_Toc458694821"/>
      <w:bookmarkStart w:id="45" w:name="_Toc16938520"/>
      <w:bookmarkStart w:id="46" w:name="_Toc20823276"/>
      <w:bookmarkStart w:id="47" w:name="_Toc513029204"/>
      <w:r>
        <w:rPr>
          <w:rFonts w:hint="eastAsia" w:ascii="宋体" w:hAnsi="宋体" w:eastAsia="宋体" w:cs="宋体"/>
          <w:color w:val="auto"/>
          <w:sz w:val="24"/>
          <w:szCs w:val="24"/>
          <w:highlight w:val="none"/>
        </w:rPr>
        <w:t>1</w:t>
      </w:r>
      <w:bookmarkEnd w:id="44"/>
      <w:r>
        <w:rPr>
          <w:rFonts w:hint="eastAsia" w:ascii="宋体" w:hAnsi="宋体" w:eastAsia="宋体" w:cs="宋体"/>
          <w:color w:val="auto"/>
          <w:sz w:val="24"/>
          <w:szCs w:val="24"/>
          <w:highlight w:val="none"/>
        </w:rPr>
        <w:t>、招标方式</w:t>
      </w:r>
      <w:bookmarkEnd w:id="45"/>
      <w:bookmarkEnd w:id="46"/>
      <w:bookmarkEnd w:id="47"/>
    </w:p>
    <w:p w14:paraId="4ECF43F1">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43868361">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48" w:name="_Toc20823277"/>
      <w:bookmarkStart w:id="49" w:name="_Toc16938521"/>
      <w:bookmarkStart w:id="50" w:name="_Toc513029205"/>
      <w:r>
        <w:rPr>
          <w:rFonts w:hint="eastAsia" w:ascii="宋体" w:hAnsi="宋体" w:eastAsia="宋体" w:cs="宋体"/>
          <w:color w:val="auto"/>
          <w:sz w:val="24"/>
          <w:szCs w:val="24"/>
          <w:highlight w:val="none"/>
        </w:rPr>
        <w:t>2、合格的投标人</w:t>
      </w:r>
      <w:bookmarkEnd w:id="48"/>
      <w:bookmarkEnd w:id="49"/>
      <w:bookmarkEnd w:id="50"/>
    </w:p>
    <w:p w14:paraId="65DFF440">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446788E4">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bCs/>
          <w:color w:val="auto"/>
          <w:sz w:val="24"/>
          <w:szCs w:val="24"/>
          <w:highlight w:val="none"/>
        </w:rPr>
        <w:t>（本招标文件中斜体且有下划线部分为实质性要求）</w:t>
      </w:r>
      <w:r>
        <w:rPr>
          <w:rFonts w:hint="eastAsia" w:ascii="宋体" w:hAnsi="宋体" w:eastAsia="宋体" w:cs="宋体"/>
          <w:color w:val="auto"/>
          <w:sz w:val="24"/>
          <w:szCs w:val="24"/>
          <w:highlight w:val="none"/>
        </w:rPr>
        <w:t>。</w:t>
      </w:r>
    </w:p>
    <w:p w14:paraId="70017FCA">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51" w:name="_Toc20823278"/>
      <w:bookmarkStart w:id="52" w:name="_Toc513029206"/>
      <w:bookmarkStart w:id="53" w:name="_Toc16938522"/>
      <w:r>
        <w:rPr>
          <w:rFonts w:hint="eastAsia" w:ascii="宋体" w:hAnsi="宋体" w:eastAsia="宋体" w:cs="宋体"/>
          <w:color w:val="auto"/>
          <w:sz w:val="24"/>
          <w:szCs w:val="24"/>
          <w:highlight w:val="none"/>
        </w:rPr>
        <w:t>3、适用法律</w:t>
      </w:r>
      <w:bookmarkEnd w:id="51"/>
      <w:bookmarkEnd w:id="52"/>
      <w:bookmarkEnd w:id="53"/>
    </w:p>
    <w:p w14:paraId="715EAE02">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12A31FF2">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54" w:name="_Toc462564067"/>
      <w:bookmarkStart w:id="55" w:name="_Toc513029207"/>
      <w:bookmarkStart w:id="56" w:name="_Toc16938523"/>
      <w:bookmarkStart w:id="57" w:name="_Toc20823279"/>
      <w:r>
        <w:rPr>
          <w:rFonts w:hint="eastAsia" w:ascii="宋体" w:hAnsi="宋体" w:eastAsia="宋体" w:cs="宋体"/>
          <w:color w:val="auto"/>
          <w:sz w:val="24"/>
          <w:szCs w:val="24"/>
          <w:highlight w:val="none"/>
        </w:rPr>
        <w:t>4、投标费用</w:t>
      </w:r>
      <w:bookmarkEnd w:id="54"/>
      <w:bookmarkEnd w:id="55"/>
      <w:bookmarkEnd w:id="56"/>
      <w:bookmarkEnd w:id="57"/>
    </w:p>
    <w:p w14:paraId="1709D8AF">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bookmarkStart w:id="58"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8"/>
      <w:r>
        <w:rPr>
          <w:rFonts w:hint="eastAsia" w:ascii="宋体" w:hAnsi="宋体" w:eastAsia="宋体" w:cs="宋体"/>
          <w:color w:val="auto"/>
          <w:sz w:val="24"/>
          <w:szCs w:val="24"/>
          <w:highlight w:val="none"/>
        </w:rPr>
        <w:t>在任何情况下均无义务和责任承担这些费用。</w:t>
      </w:r>
    </w:p>
    <w:p w14:paraId="3A753A9F">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本次招标公共资源交易中心和采购人不收取标书工本费与中标服务费。</w:t>
      </w:r>
      <w:bookmarkStart w:id="59" w:name="EB4bef91ec166246f78c716ddc8194a87a"/>
      <w:bookmarkEnd w:id="59"/>
    </w:p>
    <w:p w14:paraId="5468A2F7">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602EF114">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投标人一旦在“苏采云”系统下载本招标文件决定参加投标，即被认为接受了本招标文件的规定和约束，并且视为已经知道或应当知道自身权益是否受到了损害。</w:t>
      </w:r>
    </w:p>
    <w:p w14:paraId="4A3A37E6">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60" w:name="_Toc16938525"/>
      <w:bookmarkStart w:id="61" w:name="_Toc26767"/>
      <w:bookmarkStart w:id="62" w:name="_Toc35266021"/>
      <w:bookmarkStart w:id="63" w:name="_Toc20823281"/>
      <w:bookmarkStart w:id="64" w:name="_Toc54615240"/>
      <w:bookmarkStart w:id="65" w:name="_Toc12536"/>
      <w:bookmarkStart w:id="66" w:name="_Toc513029209"/>
      <w:bookmarkStart w:id="67" w:name="_Toc38368121"/>
      <w:bookmarkStart w:id="68" w:name="_Toc120614215"/>
      <w:r>
        <w:rPr>
          <w:rFonts w:hint="eastAsia" w:ascii="宋体" w:hAnsi="宋体" w:eastAsia="宋体" w:cs="宋体"/>
          <w:color w:val="auto"/>
          <w:sz w:val="24"/>
          <w:szCs w:val="24"/>
          <w:highlight w:val="none"/>
        </w:rPr>
        <w:t>二、招标文件</w:t>
      </w:r>
      <w:bookmarkEnd w:id="60"/>
      <w:bookmarkEnd w:id="61"/>
      <w:bookmarkEnd w:id="62"/>
      <w:bookmarkEnd w:id="63"/>
      <w:bookmarkEnd w:id="64"/>
      <w:bookmarkEnd w:id="65"/>
      <w:bookmarkEnd w:id="66"/>
      <w:bookmarkEnd w:id="67"/>
      <w:bookmarkEnd w:id="68"/>
    </w:p>
    <w:p w14:paraId="14183A29">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69" w:name="_Toc20823282"/>
      <w:bookmarkStart w:id="70" w:name="_Toc513029210"/>
      <w:bookmarkStart w:id="71" w:name="_Toc16938526"/>
      <w:r>
        <w:rPr>
          <w:rFonts w:hint="eastAsia" w:ascii="宋体" w:hAnsi="宋体" w:eastAsia="宋体" w:cs="宋体"/>
          <w:color w:val="auto"/>
          <w:sz w:val="24"/>
          <w:szCs w:val="24"/>
          <w:highlight w:val="none"/>
        </w:rPr>
        <w:t>6、招标文件构成</w:t>
      </w:r>
      <w:bookmarkEnd w:id="69"/>
      <w:bookmarkEnd w:id="70"/>
      <w:bookmarkEnd w:id="71"/>
    </w:p>
    <w:p w14:paraId="2660FF6D">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招标文件有以下部分组成：</w:t>
      </w:r>
    </w:p>
    <w:p w14:paraId="1D833E4C">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636104EF">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FB320AA">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59728EF6">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020BA76">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5019054D">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20598C48">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2" w:name="EBbdde166065d14b62851231a61e89e609"/>
      <w:r>
        <w:rPr>
          <w:rFonts w:hint="eastAsia" w:ascii="宋体" w:hAnsi="宋体" w:eastAsia="宋体" w:cs="宋体"/>
          <w:color w:val="auto"/>
          <w:sz w:val="24"/>
          <w:szCs w:val="24"/>
          <w:highlight w:val="none"/>
        </w:rPr>
        <w:t>公共资源交易中心</w:t>
      </w:r>
      <w:bookmarkEnd w:id="72"/>
      <w:r>
        <w:rPr>
          <w:rFonts w:hint="eastAsia" w:ascii="宋体" w:hAnsi="宋体" w:eastAsia="宋体" w:cs="宋体"/>
          <w:color w:val="auto"/>
          <w:sz w:val="24"/>
          <w:szCs w:val="24"/>
          <w:highlight w:val="none"/>
        </w:rPr>
        <w:t>联系解决。</w:t>
      </w:r>
    </w:p>
    <w:p w14:paraId="12885FF8">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7A7775">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73" w:name="_Toc16938528"/>
      <w:bookmarkStart w:id="74" w:name="_Toc513029212"/>
      <w:bookmarkStart w:id="75" w:name="_Toc462564071"/>
      <w:bookmarkStart w:id="76" w:name="_Toc20823284"/>
      <w:r>
        <w:rPr>
          <w:rFonts w:hint="eastAsia" w:ascii="宋体" w:hAnsi="宋体" w:eastAsia="宋体" w:cs="宋体"/>
          <w:color w:val="auto"/>
          <w:sz w:val="24"/>
          <w:szCs w:val="24"/>
          <w:highlight w:val="none"/>
        </w:rPr>
        <w:t>7、招标文件的澄清或修改</w:t>
      </w:r>
      <w:bookmarkEnd w:id="73"/>
      <w:bookmarkEnd w:id="74"/>
      <w:bookmarkEnd w:id="75"/>
      <w:bookmarkEnd w:id="76"/>
    </w:p>
    <w:p w14:paraId="1B3A2A46">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77" w:name="EBeec936f32a574d52a4992a8b94773f89"/>
      <w:r>
        <w:rPr>
          <w:rFonts w:hint="eastAsia" w:ascii="宋体" w:hAnsi="宋体" w:eastAsia="宋体" w:cs="宋体"/>
          <w:color w:val="auto"/>
          <w:sz w:val="24"/>
          <w:szCs w:val="24"/>
          <w:highlight w:val="none"/>
        </w:rPr>
        <w:t>公共资源交易中心</w:t>
      </w:r>
      <w:bookmarkEnd w:id="77"/>
      <w:r>
        <w:rPr>
          <w:rFonts w:hint="eastAsia" w:ascii="宋体" w:hAnsi="宋体" w:eastAsia="宋体" w:cs="宋体"/>
          <w:color w:val="auto"/>
          <w:sz w:val="24"/>
          <w:szCs w:val="24"/>
          <w:highlight w:val="none"/>
        </w:rPr>
        <w:t>可以对招标文件进行澄清或修改。</w:t>
      </w:r>
    </w:p>
    <w:p w14:paraId="3F5C5C4B">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78" w:name="EB14f04c7329d342c2b5d53bfcbbeaa167"/>
      <w:r>
        <w:rPr>
          <w:rFonts w:hint="eastAsia" w:ascii="宋体" w:hAnsi="宋体" w:eastAsia="宋体" w:cs="宋体"/>
          <w:color w:val="auto"/>
          <w:sz w:val="24"/>
          <w:szCs w:val="24"/>
          <w:highlight w:val="none"/>
        </w:rPr>
        <w:t>公共资源交易中心</w:t>
      </w:r>
      <w:bookmarkEnd w:id="78"/>
      <w:r>
        <w:rPr>
          <w:rFonts w:hint="eastAsia" w:ascii="宋体" w:hAnsi="宋体" w:eastAsia="宋体" w:cs="宋体"/>
          <w:color w:val="auto"/>
          <w:sz w:val="24"/>
          <w:szCs w:val="24"/>
          <w:highlight w:val="none"/>
        </w:rPr>
        <w:t>有权按照法定的要求推迟投标截止日期和开标日期。</w:t>
      </w:r>
    </w:p>
    <w:p w14:paraId="7F753D00">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7.3招标文件的实质性变动或修改将在政府采购公告媒体网通知，投标人可自行下载。补充文件将作为招标文件的组成部分，并对投标人具有约束力。</w:t>
      </w:r>
    </w:p>
    <w:p w14:paraId="22FD1FD7">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79" w:name="_Toc513029213"/>
      <w:bookmarkStart w:id="80" w:name="_Toc16938529"/>
      <w:bookmarkStart w:id="81" w:name="_Toc120614216"/>
      <w:bookmarkStart w:id="82" w:name="_Toc38368122"/>
      <w:bookmarkStart w:id="83" w:name="_Toc20823285"/>
      <w:bookmarkStart w:id="84" w:name="_Toc462564072"/>
      <w:bookmarkStart w:id="85" w:name="_Toc12827"/>
      <w:bookmarkStart w:id="86" w:name="_Toc35266022"/>
      <w:bookmarkStart w:id="87" w:name="_Toc54615241"/>
      <w:bookmarkStart w:id="88" w:name="_Toc26824"/>
      <w:r>
        <w:rPr>
          <w:rFonts w:hint="eastAsia" w:ascii="宋体" w:hAnsi="宋体" w:eastAsia="宋体" w:cs="宋体"/>
          <w:color w:val="auto"/>
          <w:sz w:val="24"/>
          <w:szCs w:val="24"/>
          <w:highlight w:val="none"/>
        </w:rPr>
        <w:t>三、投标文件的编制</w:t>
      </w:r>
      <w:bookmarkEnd w:id="79"/>
      <w:bookmarkEnd w:id="80"/>
      <w:bookmarkEnd w:id="81"/>
      <w:bookmarkEnd w:id="82"/>
      <w:bookmarkEnd w:id="83"/>
      <w:bookmarkEnd w:id="84"/>
      <w:bookmarkEnd w:id="85"/>
      <w:bookmarkEnd w:id="86"/>
      <w:bookmarkEnd w:id="87"/>
      <w:bookmarkEnd w:id="88"/>
    </w:p>
    <w:p w14:paraId="07B722F0">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89" w:name="_Toc513029214"/>
      <w:bookmarkStart w:id="90" w:name="_Toc16938530"/>
      <w:bookmarkStart w:id="91" w:name="_Toc20823286"/>
      <w:bookmarkStart w:id="92" w:name="_Toc462564073"/>
      <w:r>
        <w:rPr>
          <w:rFonts w:hint="eastAsia" w:ascii="宋体" w:hAnsi="宋体" w:eastAsia="宋体" w:cs="宋体"/>
          <w:color w:val="auto"/>
          <w:sz w:val="24"/>
          <w:szCs w:val="24"/>
          <w:highlight w:val="none"/>
        </w:rPr>
        <w:t>8、投标文件的语言及度量衡单位</w:t>
      </w:r>
      <w:bookmarkEnd w:id="89"/>
      <w:bookmarkEnd w:id="90"/>
      <w:bookmarkEnd w:id="91"/>
      <w:bookmarkEnd w:id="92"/>
    </w:p>
    <w:p w14:paraId="0EDCD54C">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投标人提交的投标文件以及投标人与</w:t>
      </w:r>
      <w:bookmarkStart w:id="93" w:name="EB93850d2cac274df984aa2f93878c3cfe"/>
      <w:r>
        <w:rPr>
          <w:rFonts w:hint="eastAsia" w:ascii="宋体" w:hAnsi="宋体" w:eastAsia="宋体" w:cs="宋体"/>
          <w:color w:val="auto"/>
          <w:sz w:val="24"/>
          <w:szCs w:val="24"/>
          <w:highlight w:val="none"/>
        </w:rPr>
        <w:t>公共资源交易中心</w:t>
      </w:r>
      <w:bookmarkEnd w:id="93"/>
      <w:r>
        <w:rPr>
          <w:rFonts w:hint="eastAsia" w:ascii="宋体" w:hAnsi="宋体" w:eastAsia="宋体" w:cs="宋体"/>
          <w:color w:val="auto"/>
          <w:sz w:val="24"/>
          <w:szCs w:val="24"/>
          <w:highlight w:val="none"/>
        </w:rPr>
        <w:t>就有关投标的所有来往通知、函件和文件均应使用简体中文。</w:t>
      </w:r>
    </w:p>
    <w:p w14:paraId="700D6063">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除技术性能另有规定外，投标文件所使用的度量衡单位，均须采用国家法定计量单位。</w:t>
      </w:r>
    </w:p>
    <w:p w14:paraId="34114288">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94" w:name="_Toc462564074"/>
      <w:bookmarkStart w:id="95" w:name="_Toc20823287"/>
      <w:bookmarkStart w:id="96" w:name="_Toc16938531"/>
      <w:bookmarkStart w:id="97" w:name="_Toc513029215"/>
      <w:r>
        <w:rPr>
          <w:rFonts w:hint="eastAsia" w:ascii="宋体" w:hAnsi="宋体" w:eastAsia="宋体" w:cs="宋体"/>
          <w:color w:val="auto"/>
          <w:sz w:val="24"/>
          <w:szCs w:val="24"/>
          <w:highlight w:val="none"/>
        </w:rPr>
        <w:t>9、投标文件构成</w:t>
      </w:r>
      <w:bookmarkEnd w:id="94"/>
      <w:bookmarkEnd w:id="95"/>
      <w:bookmarkEnd w:id="96"/>
      <w:bookmarkEnd w:id="97"/>
    </w:p>
    <w:p w14:paraId="4363C638">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投标人编写的投标文件应包括投标函、开标一览表、资格证明文件、技术人员介绍、第四章项目需求中实质性要求响应对照表、技术及服务方案、投标人情况介绍等部分。</w:t>
      </w:r>
    </w:p>
    <w:p w14:paraId="4154E77E">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特别提醒：投标人必须在投标文件接收截止时间之前在系统中提交所有与开评标相关的资料。开评标现场不接收任何资料。</w:t>
      </w:r>
    </w:p>
    <w:p w14:paraId="202FF88E">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98" w:name="_Hlt26670360"/>
      <w:bookmarkEnd w:id="98"/>
      <w:bookmarkStart w:id="99" w:name="_Hlt26954838"/>
      <w:bookmarkEnd w:id="99"/>
      <w:bookmarkStart w:id="100" w:name="_Hlt26668975"/>
      <w:bookmarkEnd w:id="100"/>
      <w:bookmarkStart w:id="101" w:name="_Toc14577357"/>
      <w:bookmarkStart w:id="102" w:name="_Toc49090509"/>
      <w:bookmarkStart w:id="103" w:name="_Toc513029219"/>
      <w:bookmarkStart w:id="104" w:name="_Toc49090507"/>
      <w:bookmarkStart w:id="105" w:name="_Toc14577354"/>
      <w:bookmarkStart w:id="106" w:name="_Toc513029216"/>
      <w:r>
        <w:rPr>
          <w:rFonts w:hint="eastAsia" w:ascii="宋体" w:hAnsi="宋体" w:eastAsia="宋体" w:cs="宋体"/>
          <w:color w:val="auto"/>
          <w:sz w:val="24"/>
          <w:szCs w:val="24"/>
          <w:highlight w:val="none"/>
        </w:rPr>
        <w:t>10、投标函和开标一览表</w:t>
      </w:r>
    </w:p>
    <w:p w14:paraId="00555AFE">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投标人应按照招标文件中提供的格式完整、正确填写投标函、开标一览表。</w:t>
      </w:r>
    </w:p>
    <w:p w14:paraId="078B90C9">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47AF2E4C">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101"/>
      <w:bookmarkEnd w:id="102"/>
      <w:bookmarkEnd w:id="103"/>
    </w:p>
    <w:p w14:paraId="067BE184">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7" w:name="_Hlt26668999"/>
      <w:bookmarkEnd w:id="107"/>
      <w:r>
        <w:rPr>
          <w:rFonts w:hint="eastAsia" w:ascii="宋体" w:hAnsi="宋体" w:eastAsia="宋体" w:cs="宋体"/>
          <w:color w:val="auto"/>
          <w:sz w:val="24"/>
          <w:szCs w:val="24"/>
          <w:highlight w:val="none"/>
        </w:rPr>
        <w:t>投标人应按招标文件的要求提交资格证明文件。</w:t>
      </w:r>
      <w:bookmarkEnd w:id="104"/>
      <w:bookmarkEnd w:id="105"/>
      <w:bookmarkEnd w:id="106"/>
    </w:p>
    <w:p w14:paraId="5C8374B1">
      <w:pPr>
        <w:pStyle w:val="33"/>
        <w:widowControl/>
        <w:spacing w:beforeAutospacing="0" w:afterAutospacing="0" w:line="440" w:lineRule="exact"/>
        <w:ind w:firstLine="480"/>
        <w:rPr>
          <w:rFonts w:hint="eastAsia" w:ascii="宋体" w:hAnsi="宋体" w:eastAsia="宋体" w:cs="宋体"/>
          <w:color w:val="auto"/>
          <w:sz w:val="24"/>
          <w:szCs w:val="24"/>
          <w:highlight w:val="none"/>
        </w:rPr>
      </w:pPr>
      <w:bookmarkStart w:id="108" w:name="_Toc14577355"/>
      <w:bookmarkStart w:id="109" w:name="_Toc49090508"/>
      <w:r>
        <w:rPr>
          <w:rFonts w:hint="eastAsia" w:ascii="宋体" w:hAnsi="宋体" w:eastAsia="宋体" w:cs="宋体"/>
          <w:color w:val="auto"/>
          <w:sz w:val="24"/>
          <w:szCs w:val="24"/>
          <w:highlight w:val="none"/>
        </w:rPr>
        <w:t>12、投标配置与分项报价</w:t>
      </w:r>
      <w:bookmarkStart w:id="110" w:name="_Hlt26670373"/>
      <w:bookmarkEnd w:id="110"/>
      <w:r>
        <w:rPr>
          <w:rFonts w:hint="eastAsia" w:ascii="宋体" w:hAnsi="宋体" w:eastAsia="宋体" w:cs="宋体"/>
          <w:color w:val="auto"/>
          <w:sz w:val="24"/>
          <w:szCs w:val="24"/>
          <w:highlight w:val="none"/>
        </w:rPr>
        <w:t>表</w:t>
      </w:r>
      <w:bookmarkEnd w:id="108"/>
      <w:bookmarkEnd w:id="109"/>
      <w:r>
        <w:rPr>
          <w:rFonts w:hint="eastAsia" w:ascii="宋体" w:hAnsi="宋体" w:eastAsia="宋体" w:cs="宋体"/>
          <w:color w:val="auto"/>
          <w:sz w:val="24"/>
          <w:szCs w:val="24"/>
          <w:highlight w:val="none"/>
        </w:rPr>
        <w:t>（或经费测算表）</w:t>
      </w:r>
    </w:p>
    <w:p w14:paraId="1F13C02A">
      <w:pPr>
        <w:pStyle w:val="33"/>
        <w:widowControl/>
        <w:spacing w:beforeAutospacing="0" w:afterAutospacing="0" w:line="440" w:lineRule="exact"/>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投标人应按照招标文件规定格式填报。每项货物和服务等只允许有一个报价 。</w:t>
      </w:r>
    </w:p>
    <w:p w14:paraId="0C86EBF3">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6919C735">
      <w:pPr>
        <w:pStyle w:val="33"/>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7506C29B">
      <w:pPr>
        <w:pageBreakBefore w:val="0"/>
        <w:spacing w:line="440" w:lineRule="exact"/>
        <w:ind w:firstLine="480"/>
        <w:rPr>
          <w:rFonts w:ascii="宋体"/>
          <w:color w:val="auto"/>
          <w:highlight w:val="none"/>
        </w:rPr>
      </w:pPr>
      <w:r>
        <w:rPr>
          <w:rFonts w:hint="eastAsia" w:asci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1DEE5DB">
      <w:pPr>
        <w:pageBreakBefore w:val="0"/>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12.3投标货币</w:t>
      </w:r>
    </w:p>
    <w:p w14:paraId="2F3C6B7D">
      <w:pPr>
        <w:pageBreakBefore w:val="0"/>
        <w:spacing w:line="440" w:lineRule="exact"/>
        <w:ind w:firstLine="480"/>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0B4E808E">
      <w:pPr>
        <w:pageBreakBefore w:val="0"/>
        <w:spacing w:line="440" w:lineRule="exact"/>
        <w:ind w:firstLine="480"/>
        <w:rPr>
          <w:rFonts w:hint="eastAsia" w:ascii="宋体"/>
          <w:bCs/>
          <w:color w:val="auto"/>
          <w:sz w:val="24"/>
          <w:szCs w:val="24"/>
          <w:highlight w:val="none"/>
        </w:rPr>
      </w:pPr>
      <w:r>
        <w:rPr>
          <w:rFonts w:hint="eastAsia" w:ascii="宋体"/>
          <w:bCs/>
          <w:color w:val="auto"/>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11" w:name="EB8486dd9157984dc9aa62437fb6aa6f0f"/>
      <w:bookmarkEnd w:id="111"/>
    </w:p>
    <w:p w14:paraId="5A0BEA46">
      <w:pPr>
        <w:pageBreakBefore w:val="0"/>
        <w:spacing w:line="440" w:lineRule="exact"/>
        <w:ind w:firstLine="480"/>
        <w:rPr>
          <w:rFonts w:hint="eastAsia" w:ascii="宋体" w:hAnsi="宋体" w:cs="宋体"/>
          <w:bCs/>
          <w:color w:val="auto"/>
          <w:sz w:val="24"/>
          <w:highlight w:val="none"/>
        </w:rPr>
      </w:pPr>
      <w:r>
        <w:rPr>
          <w:rFonts w:hint="eastAsia" w:ascii="宋体"/>
          <w:bCs/>
          <w:color w:val="auto"/>
          <w:sz w:val="24"/>
          <w:szCs w:val="24"/>
          <w:highlight w:val="none"/>
        </w:rPr>
        <w:t>12.5 本报价必须充分考虑所有可能影响到报价的价格因素，一旦投标结束最终成交，</w:t>
      </w:r>
      <w:r>
        <w:rPr>
          <w:rFonts w:hint="eastAsia" w:ascii="宋体" w:hAnsi="宋体" w:cs="宋体"/>
          <w:bCs/>
          <w:color w:val="auto"/>
          <w:sz w:val="24"/>
          <w:highlight w:val="none"/>
        </w:rPr>
        <w:t>如发生漏、缺、少项，都将被认为是中标人的报价让利行为。</w:t>
      </w:r>
      <w:bookmarkStart w:id="112" w:name="_Hlt26954848"/>
      <w:bookmarkEnd w:id="112"/>
      <w:bookmarkStart w:id="113" w:name="_Hlt26670482"/>
      <w:bookmarkEnd w:id="113"/>
      <w:bookmarkStart w:id="114" w:name="_Hlt26954846"/>
      <w:bookmarkEnd w:id="114"/>
      <w:bookmarkStart w:id="115" w:name="_Hlt26670486"/>
      <w:bookmarkEnd w:id="115"/>
      <w:bookmarkStart w:id="116" w:name="_Hlt26954731"/>
      <w:bookmarkEnd w:id="116"/>
    </w:p>
    <w:p w14:paraId="1B77127E">
      <w:pPr>
        <w:pageBreakBefore w:val="0"/>
        <w:spacing w:line="440" w:lineRule="exact"/>
        <w:ind w:firstLine="480"/>
        <w:rPr>
          <w:rFonts w:hint="eastAsia" w:ascii="宋体" w:hAnsi="宋体" w:cs="宋体"/>
          <w:bCs/>
          <w:color w:val="auto"/>
          <w:sz w:val="24"/>
          <w:highlight w:val="none"/>
        </w:rPr>
      </w:pPr>
      <w:bookmarkStart w:id="117" w:name="_Toc49090510"/>
      <w:bookmarkStart w:id="118" w:name="_Toc14577359"/>
      <w:r>
        <w:rPr>
          <w:rFonts w:hint="eastAsia" w:ascii="宋体" w:hAnsi="宋体" w:cs="宋体"/>
          <w:bCs/>
          <w:color w:val="auto"/>
          <w:sz w:val="24"/>
          <w:highlight w:val="none"/>
        </w:rPr>
        <w:t>13、技术及服务方案</w:t>
      </w:r>
    </w:p>
    <w:p w14:paraId="5761C91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13.1根据自己对需求的理解撰写需求分析和服务方案。</w:t>
      </w:r>
    </w:p>
    <w:p w14:paraId="6E8F6D0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397CFDE1">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14、投标人情况介绍</w:t>
      </w:r>
    </w:p>
    <w:p w14:paraId="0D5BF8F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14.1 投标人的总体情况应在电子投标文件中作出说明。</w:t>
      </w:r>
      <w:bookmarkEnd w:id="117"/>
      <w:bookmarkEnd w:id="118"/>
      <w:bookmarkStart w:id="119" w:name="EBf6e5e332cb7245ab8f3a9801503c122b"/>
      <w:bookmarkEnd w:id="119"/>
      <w:bookmarkStart w:id="120" w:name="_Hlt26670489"/>
      <w:bookmarkEnd w:id="120"/>
      <w:bookmarkStart w:id="121" w:name="_Hlt26954734"/>
      <w:bookmarkEnd w:id="121"/>
      <w:bookmarkStart w:id="122" w:name="_Hlt26954850"/>
      <w:bookmarkEnd w:id="122"/>
      <w:bookmarkStart w:id="123" w:name="_Toc49090511"/>
      <w:bookmarkStart w:id="124" w:name="_Toc14577360"/>
    </w:p>
    <w:p w14:paraId="5ED8F55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15、投标保证金</w:t>
      </w:r>
    </w:p>
    <w:p w14:paraId="5B0F1C6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15.1本次招标不收取投标保证金。</w:t>
      </w:r>
    </w:p>
    <w:p w14:paraId="1E944F4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16、投标有效期</w:t>
      </w:r>
      <w:bookmarkEnd w:id="123"/>
      <w:bookmarkEnd w:id="124"/>
    </w:p>
    <w:p w14:paraId="357534C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16.1 投标有效期为</w:t>
      </w:r>
      <w:bookmarkStart w:id="125" w:name="EB42bffacbc3774d8f9be92be41fabfc13"/>
      <w:r>
        <w:rPr>
          <w:rFonts w:hint="eastAsia" w:ascii="宋体" w:hAnsi="宋体" w:cs="宋体"/>
          <w:bCs/>
          <w:color w:val="auto"/>
          <w:sz w:val="24"/>
          <w:highlight w:val="none"/>
        </w:rPr>
        <w:t>公共资源交易中心</w:t>
      </w:r>
      <w:bookmarkEnd w:id="125"/>
      <w:r>
        <w:rPr>
          <w:rFonts w:hint="eastAsia" w:ascii="宋体" w:hAnsi="宋体" w:cs="宋体"/>
          <w:bCs/>
          <w:color w:val="auto"/>
          <w:sz w:val="24"/>
          <w:highlight w:val="none"/>
        </w:rPr>
        <w:t>规定的开标之日后九十（90）天。投标有效期比规定短的将被视为非响应性投标而予以拒绝。</w:t>
      </w:r>
    </w:p>
    <w:p w14:paraId="055B9D3D">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16.2 在特殊情况下，</w:t>
      </w:r>
      <w:bookmarkStart w:id="126" w:name="EB1a73f2f6d8ff43b6a705c8d1929594b0"/>
      <w:r>
        <w:rPr>
          <w:rFonts w:hint="eastAsia" w:ascii="宋体" w:hAnsi="宋体" w:cs="宋体"/>
          <w:bCs/>
          <w:color w:val="auto"/>
          <w:sz w:val="24"/>
          <w:highlight w:val="none"/>
        </w:rPr>
        <w:t>公共资源交易中心</w:t>
      </w:r>
      <w:bookmarkEnd w:id="126"/>
      <w:r>
        <w:rPr>
          <w:rFonts w:hint="eastAsia" w:ascii="宋体" w:hAnsi="宋体" w:cs="宋体"/>
          <w:bCs/>
          <w:color w:val="auto"/>
          <w:sz w:val="24"/>
          <w:highlight w:val="none"/>
        </w:rPr>
        <w:t>于原投标有效期满之前，可向投标人提出延长投标有效期的要求。这种要求与答复均应采用书面形式。投标人可以拒绝</w:t>
      </w:r>
      <w:bookmarkStart w:id="127" w:name="EBcd0282bdfe9441e3bba982eac64d1aaa"/>
      <w:r>
        <w:rPr>
          <w:rFonts w:hint="eastAsia" w:ascii="宋体" w:hAnsi="宋体" w:cs="宋体"/>
          <w:bCs/>
          <w:color w:val="auto"/>
          <w:sz w:val="24"/>
          <w:highlight w:val="none"/>
        </w:rPr>
        <w:t>公共资源交易中心</w:t>
      </w:r>
      <w:bookmarkEnd w:id="127"/>
      <w:r>
        <w:rPr>
          <w:rFonts w:hint="eastAsia" w:ascii="宋体" w:hAnsi="宋体" w:cs="宋体"/>
          <w:bCs/>
          <w:color w:val="auto"/>
          <w:sz w:val="24"/>
          <w:highlight w:val="none"/>
        </w:rPr>
        <w:t>的这一要求而放弃投标。同意延长投标有效期的投标人既不能要求也不允许修改其投标文件。</w:t>
      </w:r>
    </w:p>
    <w:p w14:paraId="32D1C42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17、投标文件的签署</w:t>
      </w:r>
    </w:p>
    <w:p w14:paraId="40C27813">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17.1 本招标文件所表述（指定）的公章是指法定名称章，不包括合同专用章、业务专用章等印章。</w:t>
      </w:r>
      <w:bookmarkStart w:id="128" w:name="_Hlt26954852"/>
      <w:bookmarkEnd w:id="128"/>
      <w:bookmarkStart w:id="129" w:name="_Hlt26954739"/>
      <w:bookmarkEnd w:id="129"/>
      <w:bookmarkStart w:id="130" w:name="EBfdb2e00cf1ee477a9cdb47d13b603829"/>
      <w:bookmarkEnd w:id="130"/>
      <w:bookmarkStart w:id="131" w:name="_Toc6389296"/>
      <w:bookmarkStart w:id="132" w:name="_Toc1358"/>
      <w:bookmarkStart w:id="133" w:name="_Toc38368123"/>
      <w:bookmarkStart w:id="134" w:name="_Toc35266023"/>
      <w:bookmarkStart w:id="135" w:name="_Toc54615242"/>
      <w:bookmarkStart w:id="136" w:name="_Toc6388848"/>
      <w:bookmarkStart w:id="137" w:name="_Toc120614217"/>
      <w:bookmarkStart w:id="138" w:name="_Toc513029224"/>
      <w:bookmarkStart w:id="139" w:name="_Toc16938540"/>
      <w:bookmarkStart w:id="140" w:name="_Toc20823296"/>
    </w:p>
    <w:p w14:paraId="216C04BC">
      <w:pPr>
        <w:pageBreakBefore w:val="0"/>
        <w:spacing w:line="440" w:lineRule="exact"/>
        <w:ind w:firstLine="480"/>
        <w:rPr>
          <w:rFonts w:hint="eastAsia" w:ascii="宋体" w:hAnsi="宋体" w:cs="宋体"/>
          <w:bCs/>
          <w:color w:val="auto"/>
          <w:sz w:val="24"/>
          <w:highlight w:val="none"/>
        </w:rPr>
      </w:pPr>
      <w:bookmarkStart w:id="141" w:name="_Toc32444"/>
      <w:r>
        <w:rPr>
          <w:rFonts w:hint="eastAsia" w:ascii="宋体" w:hAnsi="宋体" w:cs="宋体"/>
          <w:bCs/>
          <w:color w:val="auto"/>
          <w:sz w:val="24"/>
          <w:highlight w:val="none"/>
        </w:rPr>
        <w:t>四、投标文件的制作、上传、递交</w:t>
      </w:r>
      <w:bookmarkEnd w:id="131"/>
      <w:bookmarkEnd w:id="132"/>
      <w:bookmarkEnd w:id="133"/>
      <w:bookmarkEnd w:id="134"/>
      <w:bookmarkEnd w:id="135"/>
      <w:bookmarkEnd w:id="136"/>
      <w:bookmarkEnd w:id="141"/>
    </w:p>
    <w:p w14:paraId="5D47435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18、投标文件的递交</w:t>
      </w:r>
    </w:p>
    <w:p w14:paraId="6D79535D">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18.1 电子投标文件的递交</w:t>
      </w:r>
    </w:p>
    <w:p w14:paraId="6E395B5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投标人应当按照《苏采云系统供应商操作手册》规定，在投标截止时间前制作并上传电子投标文件。</w:t>
      </w:r>
      <w:bookmarkStart w:id="142" w:name="EB5e78b12e89984a20ab881c475623475b"/>
      <w:bookmarkEnd w:id="142"/>
      <w:bookmarkStart w:id="143" w:name="_Toc6388850"/>
      <w:bookmarkStart w:id="144" w:name="_Toc6389298"/>
    </w:p>
    <w:p w14:paraId="7F90068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19、投标截止日期</w:t>
      </w:r>
      <w:bookmarkEnd w:id="143"/>
      <w:bookmarkEnd w:id="144"/>
    </w:p>
    <w:p w14:paraId="2A3B530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19.1 投标人上传电子投标文件的时间不得迟于招标公告中规定的投标截止时间。</w:t>
      </w:r>
    </w:p>
    <w:p w14:paraId="08C44116">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bookmarkStart w:id="145" w:name="EB4c6421107b4c4e38bf2769d0237905a7"/>
      <w:bookmarkEnd w:id="145"/>
      <w:bookmarkStart w:id="146" w:name="_Toc6389299"/>
      <w:bookmarkStart w:id="147" w:name="_Toc6388851"/>
    </w:p>
    <w:p w14:paraId="3712F37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20、投标文件的递交</w:t>
      </w:r>
      <w:bookmarkEnd w:id="146"/>
      <w:bookmarkEnd w:id="147"/>
    </w:p>
    <w:p w14:paraId="23BAA4E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20.1</w:t>
      </w:r>
      <w:bookmarkStart w:id="148" w:name="EBfffe463a2deb4e7cad93cb8e37ffda5e"/>
      <w:r>
        <w:rPr>
          <w:rFonts w:hint="eastAsia" w:ascii="宋体" w:hAnsi="宋体" w:cs="宋体"/>
          <w:bCs/>
          <w:color w:val="auto"/>
          <w:sz w:val="24"/>
          <w:highlight w:val="none"/>
        </w:rPr>
        <w:t>公共资源交易中心</w:t>
      </w:r>
      <w:bookmarkEnd w:id="148"/>
      <w:r>
        <w:rPr>
          <w:rFonts w:hint="eastAsia" w:ascii="宋体" w:hAnsi="宋体" w:cs="宋体"/>
          <w:bCs/>
          <w:color w:val="auto"/>
          <w:sz w:val="24"/>
          <w:highlight w:val="none"/>
        </w:rPr>
        <w:t>拒绝接收在其规定的投标截止时间后递交的任何投标文件。</w:t>
      </w:r>
      <w:bookmarkStart w:id="149" w:name="_Toc6389300"/>
      <w:bookmarkStart w:id="150" w:name="_Toc6388852"/>
    </w:p>
    <w:p w14:paraId="1BF316A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21、投标文件的修改和撤回</w:t>
      </w:r>
      <w:bookmarkEnd w:id="149"/>
      <w:bookmarkEnd w:id="150"/>
    </w:p>
    <w:p w14:paraId="3CC63AD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21.1 投标人在递交投标文件后，可以修改或撤回其投标文件，但这种修改和撤回，必须在规定的投标截止时间前，具体操作方法见《苏采云系统供应商操作手册》。</w:t>
      </w:r>
    </w:p>
    <w:p w14:paraId="3F13163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21.2 投标人撤回电子投标文件，则认为其不再参与本项目投标活动。</w:t>
      </w:r>
    </w:p>
    <w:p w14:paraId="29D7210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21.3 在投标截止时间之后，投标人不得对其电子投标文件作任何修改。</w:t>
      </w:r>
    </w:p>
    <w:p w14:paraId="1FAD6B7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21.4 在投标截止时间至招标文件中规定的投标有效期满之间的这段时间内，投标人不得撤销其投标。</w:t>
      </w:r>
    </w:p>
    <w:p w14:paraId="652AFBE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21.5 不论投标人中标与否，投标文件均不退回。</w:t>
      </w:r>
      <w:bookmarkEnd w:id="137"/>
      <w:bookmarkEnd w:id="138"/>
      <w:bookmarkEnd w:id="139"/>
      <w:bookmarkEnd w:id="140"/>
    </w:p>
    <w:p w14:paraId="70B82C0B">
      <w:pPr>
        <w:pageBreakBefore w:val="0"/>
        <w:spacing w:line="440" w:lineRule="exact"/>
        <w:ind w:firstLine="480"/>
        <w:rPr>
          <w:rFonts w:hint="eastAsia" w:ascii="宋体" w:hAnsi="宋体" w:cs="宋体"/>
          <w:bCs/>
          <w:color w:val="auto"/>
          <w:sz w:val="24"/>
          <w:highlight w:val="none"/>
        </w:rPr>
      </w:pPr>
      <w:bookmarkStart w:id="151" w:name="EB7c302f080cf342679641097daf23b42b"/>
      <w:bookmarkEnd w:id="151"/>
      <w:bookmarkStart w:id="152" w:name="_Toc7542"/>
      <w:bookmarkStart w:id="153" w:name="_Toc35266024"/>
      <w:bookmarkStart w:id="154" w:name="_Toc16938545"/>
      <w:bookmarkStart w:id="155" w:name="_Toc38368124"/>
      <w:bookmarkStart w:id="156" w:name="_Toc20823301"/>
      <w:bookmarkStart w:id="157" w:name="_Toc513029229"/>
      <w:bookmarkStart w:id="158" w:name="_Toc120614218"/>
      <w:bookmarkStart w:id="159" w:name="_Toc17299"/>
      <w:bookmarkStart w:id="160" w:name="_Toc54615243"/>
      <w:r>
        <w:rPr>
          <w:rFonts w:hint="eastAsia" w:ascii="宋体" w:hAnsi="宋体" w:cs="宋体"/>
          <w:bCs/>
          <w:color w:val="auto"/>
          <w:sz w:val="24"/>
          <w:highlight w:val="none"/>
        </w:rPr>
        <w:t>五、开标与评标</w:t>
      </w:r>
      <w:bookmarkEnd w:id="152"/>
      <w:bookmarkEnd w:id="153"/>
      <w:bookmarkEnd w:id="154"/>
      <w:bookmarkEnd w:id="155"/>
      <w:bookmarkEnd w:id="156"/>
      <w:bookmarkEnd w:id="157"/>
      <w:bookmarkEnd w:id="158"/>
      <w:bookmarkEnd w:id="159"/>
      <w:bookmarkEnd w:id="160"/>
    </w:p>
    <w:p w14:paraId="0CAC9E8D">
      <w:pPr>
        <w:pageBreakBefore w:val="0"/>
        <w:spacing w:line="440" w:lineRule="exact"/>
        <w:ind w:firstLine="480"/>
        <w:rPr>
          <w:rFonts w:hint="eastAsia" w:ascii="宋体" w:hAnsi="宋体" w:cs="宋体"/>
          <w:bCs/>
          <w:color w:val="auto"/>
          <w:sz w:val="24"/>
          <w:highlight w:val="none"/>
        </w:rPr>
      </w:pPr>
      <w:bookmarkStart w:id="161" w:name="_Toc16938546"/>
      <w:bookmarkStart w:id="162" w:name="_Toc513029230"/>
      <w:bookmarkStart w:id="163" w:name="_Toc20823302"/>
      <w:r>
        <w:rPr>
          <w:rFonts w:hint="eastAsia" w:ascii="宋体" w:hAnsi="宋体" w:cs="宋体"/>
          <w:bCs/>
          <w:color w:val="auto"/>
          <w:sz w:val="24"/>
          <w:highlight w:val="none"/>
        </w:rPr>
        <w:t>22、开标</w:t>
      </w:r>
      <w:bookmarkEnd w:id="161"/>
      <w:bookmarkEnd w:id="162"/>
      <w:bookmarkEnd w:id="163"/>
    </w:p>
    <w:p w14:paraId="16EF9532">
      <w:pPr>
        <w:pageBreakBefore w:val="0"/>
        <w:spacing w:line="440" w:lineRule="exact"/>
        <w:ind w:firstLine="480"/>
        <w:rPr>
          <w:rFonts w:hint="eastAsia" w:ascii="宋体" w:hAnsi="宋体" w:cs="宋体"/>
          <w:bCs/>
          <w:color w:val="auto"/>
          <w:sz w:val="24"/>
          <w:highlight w:val="none"/>
        </w:rPr>
      </w:pPr>
      <w:bookmarkStart w:id="164" w:name="EB45a41a7a147945c0bb92535f2d40058d"/>
      <w:bookmarkEnd w:id="164"/>
      <w:bookmarkStart w:id="165" w:name="_Toc16938547"/>
      <w:bookmarkStart w:id="166" w:name="_Toc20823303"/>
      <w:bookmarkStart w:id="167" w:name="_Toc513029231"/>
      <w:r>
        <w:rPr>
          <w:rFonts w:hint="eastAsia" w:ascii="宋体" w:hAnsi="宋体" w:cs="宋体"/>
          <w:bCs/>
          <w:color w:val="auto"/>
          <w:sz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36ABE79">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7A0B8959">
      <w:pPr>
        <w:pageBreakBefore w:val="0"/>
        <w:numPr>
          <w:ilvl w:val="0"/>
          <w:numId w:val="9"/>
        </w:num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评标委员会</w:t>
      </w:r>
    </w:p>
    <w:p w14:paraId="0F1C2F96">
      <w:pPr>
        <w:pageBreakBefore w:val="0"/>
        <w:numPr>
          <w:ilvl w:val="0"/>
          <w:numId w:val="0"/>
        </w:num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23.1 开标后，</w:t>
      </w:r>
      <w:bookmarkStart w:id="168" w:name="EBd93f728e80de47e5afd77299c0ffdfa6"/>
      <w:r>
        <w:rPr>
          <w:rFonts w:hint="eastAsia" w:ascii="宋体" w:hAnsi="宋体" w:cs="宋体"/>
          <w:bCs/>
          <w:color w:val="auto"/>
          <w:sz w:val="24"/>
          <w:highlight w:val="none"/>
        </w:rPr>
        <w:t>公共资源交易中心</w:t>
      </w:r>
      <w:bookmarkEnd w:id="168"/>
      <w:r>
        <w:rPr>
          <w:rFonts w:hint="eastAsia" w:ascii="宋体" w:hAnsi="宋体" w:cs="宋体"/>
          <w:bCs/>
          <w:color w:val="auto"/>
          <w:sz w:val="24"/>
          <w:highlight w:val="none"/>
        </w:rPr>
        <w:t>将立即组织评标委员会（以下简称评委会）进行评标。</w:t>
      </w:r>
    </w:p>
    <w:p w14:paraId="563258D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23.2 评委会由评审专家、采购人代表组成，且人员构成符合政府采购有关规定。</w:t>
      </w:r>
    </w:p>
    <w:p w14:paraId="5B7A349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23.3评委会应以科学、公正的态度参加评审工作并推荐中标候选人。评审专家和采购人代表在评审过程中不受任何干扰，独立、负责地提出评审意见，并对自己的评审意见承担责任。</w:t>
      </w:r>
    </w:p>
    <w:p w14:paraId="69E084B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23.4评委会将对投标人的商业、技术秘密予以保密。</w:t>
      </w:r>
    </w:p>
    <w:p w14:paraId="6D0230E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24、评标过程的保密</w:t>
      </w:r>
      <w:bookmarkEnd w:id="165"/>
      <w:bookmarkEnd w:id="166"/>
      <w:bookmarkEnd w:id="167"/>
      <w:r>
        <w:rPr>
          <w:rFonts w:hint="eastAsia" w:ascii="宋体" w:hAnsi="宋体" w:cs="宋体"/>
          <w:bCs/>
          <w:color w:val="auto"/>
          <w:sz w:val="24"/>
          <w:highlight w:val="none"/>
        </w:rPr>
        <w:t>与公正</w:t>
      </w:r>
    </w:p>
    <w:p w14:paraId="2208BA1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24.1公开开标后，直至向中标的投标人授予合同时止，凡是与审查、澄清、评价和比较投标的有关资料以及授标建议等，均不得向投标人或与评标无关的其他人员透露。</w:t>
      </w:r>
    </w:p>
    <w:p w14:paraId="2869C484">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24.2在评标过程中，如果投标人试图向</w:t>
      </w:r>
      <w:bookmarkStart w:id="169" w:name="EB8495c46e8cb146ec80ae8c0f7928221c"/>
      <w:r>
        <w:rPr>
          <w:rFonts w:hint="eastAsia" w:ascii="宋体" w:hAnsi="宋体" w:cs="宋体"/>
          <w:bCs/>
          <w:color w:val="auto"/>
          <w:sz w:val="24"/>
          <w:highlight w:val="none"/>
        </w:rPr>
        <w:t>公共资源交易中心</w:t>
      </w:r>
      <w:bookmarkEnd w:id="169"/>
      <w:r>
        <w:rPr>
          <w:rFonts w:hint="eastAsia" w:ascii="宋体" w:hAnsi="宋体" w:cs="宋体"/>
          <w:bCs/>
          <w:color w:val="auto"/>
          <w:sz w:val="24"/>
          <w:highlight w:val="none"/>
        </w:rPr>
        <w:t>和参与评标的人员施加任何影响，都将会导致其投标被拒绝。</w:t>
      </w:r>
    </w:p>
    <w:p w14:paraId="4D5AC5AE">
      <w:pPr>
        <w:pageBreakBefore w:val="0"/>
        <w:spacing w:line="440" w:lineRule="exact"/>
        <w:ind w:firstLine="480"/>
        <w:rPr>
          <w:rFonts w:hint="eastAsia" w:ascii="宋体" w:hAnsi="宋体" w:cs="宋体"/>
          <w:bCs/>
          <w:color w:val="auto"/>
          <w:sz w:val="24"/>
          <w:highlight w:val="none"/>
        </w:rPr>
      </w:pPr>
      <w:bookmarkStart w:id="170" w:name="_Toc513029232"/>
      <w:bookmarkStart w:id="171" w:name="_Toc20823304"/>
      <w:bookmarkStart w:id="172" w:name="_Toc16938548"/>
      <w:r>
        <w:rPr>
          <w:rFonts w:hint="eastAsia" w:ascii="宋体" w:hAnsi="宋体" w:cs="宋体"/>
          <w:bCs/>
          <w:color w:val="auto"/>
          <w:sz w:val="24"/>
          <w:highlight w:val="none"/>
        </w:rPr>
        <w:t>25、投标的澄清</w:t>
      </w:r>
      <w:bookmarkEnd w:id="170"/>
      <w:bookmarkEnd w:id="171"/>
      <w:bookmarkEnd w:id="172"/>
    </w:p>
    <w:p w14:paraId="4FA1148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25.1评标期间，为有助于对投标文件的审查、评价和比较，评委会有权要求投标人对其投标文件进行澄清，但并非对每个投标人都作澄清要求。</w:t>
      </w:r>
    </w:p>
    <w:p w14:paraId="5FED1CA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099449C">
      <w:pPr>
        <w:pageBreakBefore w:val="0"/>
        <w:spacing w:line="440" w:lineRule="exact"/>
        <w:ind w:firstLine="480"/>
        <w:rPr>
          <w:rFonts w:hint="eastAsia" w:ascii="宋体" w:hAnsi="宋体" w:cs="宋体"/>
          <w:bCs/>
          <w:color w:val="auto"/>
          <w:sz w:val="24"/>
          <w:highlight w:val="none"/>
        </w:rPr>
      </w:pPr>
      <w:r>
        <w:rPr>
          <w:rFonts w:hint="eastAsia" w:ascii="宋体" w:hAnsi="宋体" w:cs="宋体"/>
          <w:b/>
          <w:bCs w:val="0"/>
          <w:color w:val="auto"/>
          <w:sz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73" w:name="EB3164982f155e42e086cd4685f4d2aafa"/>
      <w:bookmarkEnd w:id="173"/>
    </w:p>
    <w:p w14:paraId="2885836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25.3接到评委会澄清要求的投标人如未按规定做出澄清，其风险由投标人自行承担。</w:t>
      </w:r>
    </w:p>
    <w:p w14:paraId="64F94BDC">
      <w:pPr>
        <w:pageBreakBefore w:val="0"/>
        <w:spacing w:line="440" w:lineRule="exact"/>
        <w:ind w:firstLine="480"/>
        <w:rPr>
          <w:rFonts w:hint="eastAsia" w:ascii="宋体" w:hAnsi="宋体" w:cs="宋体"/>
          <w:bCs/>
          <w:color w:val="auto"/>
          <w:sz w:val="24"/>
          <w:highlight w:val="none"/>
        </w:rPr>
      </w:pPr>
      <w:bookmarkStart w:id="174" w:name="_Toc513029233"/>
      <w:bookmarkStart w:id="175" w:name="_Toc20823305"/>
      <w:bookmarkStart w:id="176" w:name="_Toc16938549"/>
      <w:r>
        <w:rPr>
          <w:rFonts w:hint="eastAsia" w:ascii="宋体" w:hAnsi="宋体" w:cs="宋体"/>
          <w:bCs/>
          <w:color w:val="auto"/>
          <w:sz w:val="24"/>
          <w:highlight w:val="none"/>
        </w:rPr>
        <w:t>26、</w:t>
      </w:r>
      <w:bookmarkEnd w:id="174"/>
      <w:bookmarkEnd w:id="175"/>
      <w:bookmarkEnd w:id="176"/>
      <w:r>
        <w:rPr>
          <w:rFonts w:hint="eastAsia" w:ascii="宋体" w:hAnsi="宋体" w:cs="宋体"/>
          <w:bCs/>
          <w:color w:val="auto"/>
          <w:sz w:val="24"/>
          <w:highlight w:val="none"/>
        </w:rPr>
        <w:t>对投标文件的初审</w:t>
      </w:r>
    </w:p>
    <w:p w14:paraId="714DB36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26.1投标文件初审分为资格审查和符合性审查。</w:t>
      </w:r>
    </w:p>
    <w:p w14:paraId="0E874AF4">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26.1.1资格性审查</w:t>
      </w:r>
    </w:p>
    <w:p w14:paraId="686EB66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采购人或者采购代理机构依法对投标人的资格进行审查。</w:t>
      </w:r>
    </w:p>
    <w:p w14:paraId="33347CE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w:t>
      </w:r>
      <w:r>
        <w:rPr>
          <w:rFonts w:hint="eastAsia" w:ascii="宋体" w:hAnsi="宋体" w:cs="宋体"/>
          <w:bCs/>
          <w:color w:val="auto"/>
          <w:sz w:val="24"/>
          <w:highlight w:val="none"/>
          <w:lang w:val="zh-CN"/>
        </w:rPr>
        <w:t>关于信用查询：</w:t>
      </w:r>
    </w:p>
    <w:p w14:paraId="5352FE5E">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3E7BD8E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1.1.2</w:t>
      </w:r>
      <w:r>
        <w:rPr>
          <w:rFonts w:hint="eastAsia" w:ascii="宋体" w:hAnsi="宋体" w:cs="宋体"/>
          <w:bCs/>
          <w:color w:val="auto"/>
          <w:sz w:val="24"/>
          <w:highlight w:val="none"/>
          <w:lang w:val="zh-CN"/>
        </w:rPr>
        <w:t>查询时间：投标文件递交截止时间。</w:t>
      </w:r>
    </w:p>
    <w:p w14:paraId="33B18767">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w:t>
      </w:r>
      <w:r>
        <w:rPr>
          <w:rFonts w:hint="eastAsia" w:ascii="宋体" w:hAnsi="宋体" w:cs="宋体"/>
          <w:bCs/>
          <w:color w:val="auto"/>
          <w:sz w:val="24"/>
          <w:highlight w:val="none"/>
        </w:rPr>
        <w:t>3</w:t>
      </w:r>
      <w:r>
        <w:rPr>
          <w:rFonts w:hint="eastAsia" w:ascii="宋体" w:hAnsi="宋体" w:cs="宋体"/>
          <w:bCs/>
          <w:color w:val="auto"/>
          <w:sz w:val="24"/>
          <w:highlight w:val="none"/>
          <w:lang w:val="zh-CN"/>
        </w:rPr>
        <w:t>查询渠道：通过“信用中国”网站等渠道查询相关主体信用记录。</w:t>
      </w:r>
    </w:p>
    <w:p w14:paraId="67B96DF1">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26.1.2符合性审查：</w:t>
      </w:r>
    </w:p>
    <w:p w14:paraId="40876D8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依据招标文件的规定，由评委会对投标文件进行审查，以确定是否对招标文件的实质性要求作出响应。</w:t>
      </w:r>
    </w:p>
    <w:p w14:paraId="4AAB28F3">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3B6B03B5">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容，而不寻求外部的证据。</w:t>
      </w:r>
    </w:p>
    <w:p w14:paraId="3F9D955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26.3 如果投标文件实质上没有响应招标文件的要求，评委会将予以拒绝，投标人不得通过修改或撤销不合要求的偏离或保留而使其投标成为实质性响应的投标。</w:t>
      </w:r>
    </w:p>
    <w:p w14:paraId="61E825D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p>
    <w:p w14:paraId="3444128A">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（1）投标文件中开标一览表（报价表）内容与投标文件中相应内容不一致的，以开标一览表（报价表）为准；</w:t>
      </w:r>
    </w:p>
    <w:p w14:paraId="02F48A3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（2）大写金额和小写金额不一致的，以大写金额为准；</w:t>
      </w:r>
    </w:p>
    <w:p w14:paraId="577C9693">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（3）单价金额小数点或者百分比有明显错位的，以开标一览表的总价为准，并修改单价；</w:t>
      </w:r>
    </w:p>
    <w:p w14:paraId="32C6EFE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（4）总价金额与按单价汇总金额不一致的，以单价金额计算结果为准。</w:t>
      </w:r>
    </w:p>
    <w:p w14:paraId="199707C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同时出现两种以上不一致的，按照前款规定的顺序修正。修正后的报价按照财政部87号令第五十一条第二款的规定经投标人确认后产生约束力。</w:t>
      </w:r>
    </w:p>
    <w:p w14:paraId="3718930A">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26.5 评委会将允许修正投标文件中不构成重大偏离的、微小的、非正规的、不一致的或不规则的地方，但这些修改不能影响任何投标人相应的名次排列。</w:t>
      </w:r>
      <w:bookmarkStart w:id="177" w:name="EB8e3ec86c09a94dac9cc9034e6027ee19"/>
      <w:bookmarkEnd w:id="177"/>
    </w:p>
    <w:p w14:paraId="553493A4">
      <w:pPr>
        <w:pStyle w:val="82"/>
        <w:spacing w:line="440" w:lineRule="exact"/>
        <w:rPr>
          <w:rFonts w:hint="eastAsia"/>
          <w:b w:val="0"/>
          <w:bCs w:val="0"/>
          <w:color w:val="auto"/>
          <w:highlight w:val="none"/>
        </w:rPr>
      </w:pPr>
      <w:r>
        <w:rPr>
          <w:rFonts w:hint="eastAsia"/>
          <w:b w:val="0"/>
          <w:bCs w:val="0"/>
          <w:color w:val="auto"/>
          <w:highlight w:val="none"/>
        </w:rPr>
        <w:t>26.6 异常低价投标审查</w:t>
      </w:r>
    </w:p>
    <w:p w14:paraId="511D61F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6D7A4464">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67D4750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379862E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1C5711F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24DED6FE">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751EB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8F97AF3">
      <w:pPr>
        <w:pageBreakBefore w:val="0"/>
        <w:spacing w:line="440" w:lineRule="exact"/>
        <w:ind w:firstLine="480"/>
        <w:rPr>
          <w:rFonts w:hint="eastAsia" w:ascii="宋体" w:hAnsi="宋体" w:cs="宋体"/>
          <w:bCs/>
          <w:color w:val="auto"/>
          <w:sz w:val="24"/>
          <w:highlight w:val="none"/>
          <w:lang w:val="zh-CN"/>
        </w:rPr>
      </w:pPr>
      <w:bookmarkStart w:id="178" w:name="_Toc513029234"/>
      <w:bookmarkStart w:id="179" w:name="_Toc16938550"/>
      <w:bookmarkStart w:id="180" w:name="_Toc20823306"/>
      <w:bookmarkStart w:id="181" w:name="_Toc200451960"/>
      <w:r>
        <w:rPr>
          <w:rFonts w:hint="eastAsia" w:ascii="宋体" w:hAnsi="宋体" w:cs="宋体"/>
          <w:bCs/>
          <w:color w:val="auto"/>
          <w:sz w:val="24"/>
          <w:highlight w:val="none"/>
          <w:lang w:val="zh-CN"/>
        </w:rPr>
        <w:t>27、</w:t>
      </w:r>
      <w:bookmarkEnd w:id="178"/>
      <w:bookmarkEnd w:id="179"/>
      <w:bookmarkEnd w:id="180"/>
      <w:r>
        <w:rPr>
          <w:rFonts w:hint="eastAsia" w:ascii="宋体" w:hAnsi="宋体" w:cs="宋体"/>
          <w:bCs/>
          <w:color w:val="auto"/>
          <w:sz w:val="24"/>
          <w:highlight w:val="none"/>
          <w:lang w:val="zh-CN"/>
        </w:rPr>
        <w:t>无效投标条款和废标条款</w:t>
      </w:r>
    </w:p>
    <w:p w14:paraId="73B8F87D">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 无效投标条款</w:t>
      </w:r>
    </w:p>
    <w:p w14:paraId="3BF6392D">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 投标人未按照招标文件要求上传电子投标文件的；</w:t>
      </w:r>
    </w:p>
    <w:p w14:paraId="5EA9179E">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27.1.2 投标人在规定时间内不解密投标文件或未成功解密投标文件的（因系统原因导致的除外)；</w:t>
      </w:r>
    </w:p>
    <w:p w14:paraId="1FED66C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27.1.3 投标文件中没有《开标一览表》或《开标一览表》未加盖投标人公章的；</w:t>
      </w:r>
    </w:p>
    <w:p w14:paraId="76C5197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27.1.4 投标文件中任何有选择的报价；</w:t>
      </w:r>
    </w:p>
    <w:p w14:paraId="607F3C84">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p>
    <w:p w14:paraId="07F07F4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p>
    <w:p w14:paraId="560E2D67">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p>
    <w:p w14:paraId="79882CE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27.1.8不同投标人的投标文件制作机器码一致的；</w:t>
      </w:r>
    </w:p>
    <w:p w14:paraId="0336CBC9">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27.1.9 不同投标人的投标文件载明的项目管理成员或者联系人员为同一人；</w:t>
      </w:r>
    </w:p>
    <w:p w14:paraId="24C83CF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27.1.10 不同投标人的投标文件异常一致或者投标报价呈规律性差异；</w:t>
      </w:r>
    </w:p>
    <w:p w14:paraId="15EE6554">
      <w:pPr>
        <w:pageBreakBefore w:val="0"/>
        <w:spacing w:line="440" w:lineRule="exact"/>
        <w:ind w:firstLine="480"/>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20296BAC">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2</w:t>
      </w:r>
      <w:r>
        <w:rPr>
          <w:rStyle w:val="238"/>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4F1D81FB">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3</w:t>
      </w:r>
      <w:r>
        <w:rPr>
          <w:rStyle w:val="238"/>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59B778AA">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4</w:t>
      </w:r>
      <w:r>
        <w:rPr>
          <w:rStyle w:val="238"/>
          <w:rFonts w:ascii="宋体" w:hAnsi="宋体" w:eastAsia="宋体" w:cs="宋体"/>
          <w:color w:val="auto"/>
          <w:spacing w:val="7"/>
          <w:sz w:val="24"/>
          <w:szCs w:val="24"/>
          <w:highlight w:val="none"/>
        </w:rPr>
        <w:t xml:space="preserve"> 不同供应商的单位负责人为同一人或者存在直接控股、管理关系的； </w:t>
      </w:r>
    </w:p>
    <w:p w14:paraId="2DADD14D">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5</w:t>
      </w:r>
      <w:r>
        <w:rPr>
          <w:rStyle w:val="238"/>
          <w:rFonts w:ascii="宋体" w:hAnsi="宋体" w:eastAsia="宋体" w:cs="宋体"/>
          <w:color w:val="auto"/>
          <w:spacing w:val="7"/>
          <w:sz w:val="24"/>
          <w:szCs w:val="24"/>
          <w:highlight w:val="none"/>
        </w:rPr>
        <w:t xml:space="preserve"> 为采购项目提供整体设计、规范编制或者项目管理、监理、检测等服务的；</w:t>
      </w:r>
    </w:p>
    <w:p w14:paraId="5693DD1C">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6</w:t>
      </w:r>
      <w:r>
        <w:rPr>
          <w:rStyle w:val="238"/>
          <w:rFonts w:ascii="宋体" w:hAnsi="宋体" w:eastAsia="宋体" w:cs="宋体"/>
          <w:color w:val="auto"/>
          <w:spacing w:val="7"/>
          <w:sz w:val="24"/>
          <w:szCs w:val="24"/>
          <w:highlight w:val="none"/>
        </w:rPr>
        <w:t xml:space="preserve"> 资格证明文件中要求加盖公章而未加盖公章的； </w:t>
      </w:r>
    </w:p>
    <w:p w14:paraId="210A8DE7">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7</w:t>
      </w:r>
      <w:r>
        <w:rPr>
          <w:rStyle w:val="238"/>
          <w:rFonts w:ascii="宋体" w:hAnsi="宋体" w:eastAsia="宋体" w:cs="宋体"/>
          <w:color w:val="auto"/>
          <w:spacing w:val="7"/>
          <w:sz w:val="24"/>
          <w:szCs w:val="24"/>
          <w:highlight w:val="none"/>
        </w:rPr>
        <w:t xml:space="preserve"> 投标文件未按招标文件要求签署、盖章的； </w:t>
      </w:r>
    </w:p>
    <w:p w14:paraId="3F42CD5C">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8</w:t>
      </w:r>
      <w:r>
        <w:rPr>
          <w:rStyle w:val="238"/>
          <w:rFonts w:ascii="宋体" w:hAnsi="宋体" w:eastAsia="宋体" w:cs="宋体"/>
          <w:color w:val="auto"/>
          <w:spacing w:val="7"/>
          <w:sz w:val="24"/>
          <w:szCs w:val="24"/>
          <w:highlight w:val="none"/>
        </w:rPr>
        <w:t xml:space="preserve"> 不具备招标文件中规定的资格要求或未按招标文件规定的要求提供资格证明文件的； </w:t>
      </w:r>
    </w:p>
    <w:p w14:paraId="18C3C409">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27.1.1</w:t>
      </w:r>
      <w:r>
        <w:rPr>
          <w:rStyle w:val="238"/>
          <w:rFonts w:hint="eastAsia" w:ascii="宋体" w:hAnsi="宋体" w:eastAsia="宋体" w:cs="宋体"/>
          <w:color w:val="auto"/>
          <w:spacing w:val="7"/>
          <w:sz w:val="24"/>
          <w:szCs w:val="24"/>
          <w:highlight w:val="none"/>
        </w:rPr>
        <w:t>9</w:t>
      </w:r>
      <w:r>
        <w:rPr>
          <w:rStyle w:val="238"/>
          <w:rFonts w:ascii="宋体" w:hAnsi="宋体" w:eastAsia="宋体" w:cs="宋体"/>
          <w:color w:val="auto"/>
          <w:spacing w:val="7"/>
          <w:sz w:val="24"/>
          <w:szCs w:val="24"/>
          <w:highlight w:val="none"/>
        </w:rPr>
        <w:t xml:space="preserve"> 报价超过招标文件中规定的预算金额或者最高限价的； </w:t>
      </w:r>
    </w:p>
    <w:p w14:paraId="5C786BCF">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w:t>
      </w:r>
      <w:r>
        <w:rPr>
          <w:rStyle w:val="238"/>
          <w:rFonts w:hint="eastAsia" w:ascii="宋体" w:hAnsi="宋体" w:eastAsia="宋体" w:cs="宋体"/>
          <w:color w:val="auto"/>
          <w:spacing w:val="7"/>
          <w:sz w:val="24"/>
          <w:szCs w:val="24"/>
          <w:highlight w:val="none"/>
        </w:rPr>
        <w:t>20</w:t>
      </w:r>
      <w:r>
        <w:rPr>
          <w:rStyle w:val="238"/>
          <w:rFonts w:ascii="宋体" w:hAnsi="宋体" w:eastAsia="宋体" w:cs="宋体"/>
          <w:color w:val="auto"/>
          <w:spacing w:val="7"/>
          <w:sz w:val="24"/>
          <w:szCs w:val="24"/>
          <w:highlight w:val="none"/>
        </w:rPr>
        <w:t xml:space="preserve"> 投标文件含有采购人不能接受的附加条件的； </w:t>
      </w:r>
    </w:p>
    <w:p w14:paraId="2314FF04">
      <w:pPr>
        <w:pStyle w:val="491"/>
        <w:pageBreakBefore w:val="0"/>
        <w:spacing w:line="440" w:lineRule="exact"/>
        <w:ind w:firstLine="500"/>
        <w:rPr>
          <w:rStyle w:val="238"/>
          <w:rFonts w:ascii="宋体" w:hAnsi="宋体" w:eastAsia="宋体" w:cs="宋体"/>
          <w:b/>
          <w:bCs/>
          <w:color w:val="auto"/>
          <w:spacing w:val="7"/>
          <w:sz w:val="24"/>
          <w:szCs w:val="24"/>
          <w:highlight w:val="none"/>
        </w:rPr>
      </w:pPr>
      <w:r>
        <w:rPr>
          <w:rStyle w:val="238"/>
          <w:rFonts w:ascii="宋体" w:hAnsi="宋体" w:eastAsia="宋体" w:cs="宋体"/>
          <w:b/>
          <w:bCs/>
          <w:color w:val="auto"/>
          <w:spacing w:val="7"/>
          <w:sz w:val="24"/>
          <w:szCs w:val="24"/>
          <w:highlight w:val="none"/>
        </w:rPr>
        <w:t xml:space="preserve"> 27.1.2</w:t>
      </w:r>
      <w:r>
        <w:rPr>
          <w:rStyle w:val="238"/>
          <w:rFonts w:hint="eastAsia" w:ascii="宋体" w:hAnsi="宋体" w:eastAsia="宋体" w:cs="宋体"/>
          <w:b/>
          <w:bCs/>
          <w:color w:val="auto"/>
          <w:spacing w:val="7"/>
          <w:sz w:val="24"/>
          <w:szCs w:val="24"/>
          <w:highlight w:val="none"/>
        </w:rPr>
        <w:t>1</w:t>
      </w:r>
      <w:r>
        <w:rPr>
          <w:rStyle w:val="238"/>
          <w:rFonts w:ascii="宋体" w:hAnsi="宋体" w:eastAsia="宋体" w:cs="宋体"/>
          <w:b/>
          <w:bCs/>
          <w:color w:val="auto"/>
          <w:spacing w:val="7"/>
          <w:sz w:val="24"/>
          <w:szCs w:val="24"/>
          <w:highlight w:val="none"/>
        </w:rPr>
        <w:t xml:space="preserve"> 不响应招标文件中规定的实质性要求的（本招标文件中斜体且有下划线部分为实质性要求）； </w:t>
      </w:r>
    </w:p>
    <w:p w14:paraId="0AA69737">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27.1.2</w:t>
      </w:r>
      <w:r>
        <w:rPr>
          <w:rStyle w:val="238"/>
          <w:rFonts w:hint="eastAsia" w:ascii="宋体" w:hAnsi="宋体" w:eastAsia="宋体" w:cs="宋体"/>
          <w:color w:val="auto"/>
          <w:spacing w:val="7"/>
          <w:sz w:val="24"/>
          <w:szCs w:val="24"/>
          <w:highlight w:val="none"/>
        </w:rPr>
        <w:t>2</w:t>
      </w:r>
      <w:r>
        <w:rPr>
          <w:rStyle w:val="238"/>
          <w:rFonts w:ascii="宋体" w:hAnsi="宋体" w:eastAsia="宋体" w:cs="宋体"/>
          <w:color w:val="auto"/>
          <w:spacing w:val="7"/>
          <w:sz w:val="24"/>
          <w:szCs w:val="24"/>
          <w:highlight w:val="none"/>
        </w:rPr>
        <w:t xml:space="preserve"> 法律、法规和采购文件规定的其他无效情形; </w:t>
      </w:r>
    </w:p>
    <w:p w14:paraId="270D585A">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27.2 废标条款：</w:t>
      </w:r>
    </w:p>
    <w:p w14:paraId="21906083">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(1)符合专业条件的供应商或者对招标文件作实质响应的供应商不足三家的； </w:t>
      </w:r>
    </w:p>
    <w:p w14:paraId="54F4AF19">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(2)出现影响采购公正的违法、违规行为的；</w:t>
      </w:r>
    </w:p>
    <w:p w14:paraId="575D8554">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(3)投标人的报价均超过了采购预算，采购人不能支付的；</w:t>
      </w:r>
    </w:p>
    <w:p w14:paraId="4EF0DBE4">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(4)因重大变故，采购任务取消的。</w:t>
      </w:r>
    </w:p>
    <w:p w14:paraId="332E2CE9">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 xml:space="preserve"> (</w:t>
      </w:r>
      <w:r>
        <w:rPr>
          <w:rStyle w:val="238"/>
          <w:rFonts w:hint="eastAsia" w:ascii="宋体" w:hAnsi="宋体" w:eastAsia="宋体" w:cs="宋体"/>
          <w:color w:val="auto"/>
          <w:spacing w:val="7"/>
          <w:sz w:val="24"/>
          <w:szCs w:val="24"/>
          <w:highlight w:val="none"/>
        </w:rPr>
        <w:t>5</w:t>
      </w:r>
      <w:r>
        <w:rPr>
          <w:rStyle w:val="238"/>
          <w:rFonts w:ascii="宋体" w:hAnsi="宋体" w:eastAsia="宋体" w:cs="宋体"/>
          <w:color w:val="auto"/>
          <w:spacing w:val="7"/>
          <w:sz w:val="24"/>
          <w:szCs w:val="24"/>
          <w:highlight w:val="none"/>
        </w:rPr>
        <w:t>)</w:t>
      </w:r>
      <w:r>
        <w:rPr>
          <w:rStyle w:val="238"/>
          <w:rFonts w:hint="eastAsia" w:ascii="宋体" w:hAnsi="宋体" w:eastAsia="宋体" w:cs="宋体"/>
          <w:color w:val="auto"/>
          <w:spacing w:val="7"/>
          <w:sz w:val="24"/>
          <w:szCs w:val="24"/>
          <w:highlight w:val="none"/>
        </w:rPr>
        <w:t>因苏采云系统系统故障原因造成开标不成功的</w:t>
      </w:r>
      <w:r>
        <w:rPr>
          <w:rStyle w:val="238"/>
          <w:rFonts w:ascii="宋体" w:hAnsi="宋体" w:eastAsia="宋体" w:cs="宋体"/>
          <w:color w:val="auto"/>
          <w:spacing w:val="7"/>
          <w:sz w:val="24"/>
          <w:szCs w:val="24"/>
          <w:highlight w:val="none"/>
        </w:rPr>
        <w:t>。</w:t>
      </w:r>
    </w:p>
    <w:p w14:paraId="3AF152A7">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27.3 投标截止时间结束后参加投标的供应商不足三家的处理：</w:t>
      </w:r>
    </w:p>
    <w:p w14:paraId="2AB16305">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34412938">
      <w:pPr>
        <w:pStyle w:val="491"/>
        <w:pageBreakBefore w:val="0"/>
        <w:spacing w:line="440" w:lineRule="exact"/>
        <w:ind w:firstLine="500"/>
        <w:rPr>
          <w:rStyle w:val="238"/>
          <w:rFonts w:ascii="宋体" w:hAnsi="宋体" w:eastAsia="宋体" w:cs="宋体"/>
          <w:color w:val="auto"/>
          <w:spacing w:val="7"/>
          <w:sz w:val="24"/>
          <w:szCs w:val="24"/>
          <w:highlight w:val="none"/>
        </w:rPr>
      </w:pPr>
      <w:bookmarkStart w:id="182" w:name="_Toc20823307"/>
      <w:bookmarkStart w:id="183" w:name="_Toc16938551"/>
      <w:bookmarkStart w:id="184" w:name="_Toc513029235"/>
      <w:bookmarkStart w:id="185" w:name="_Toc29240"/>
      <w:bookmarkStart w:id="186" w:name="_Toc120614219"/>
      <w:bookmarkStart w:id="187" w:name="_Toc38368125"/>
      <w:bookmarkStart w:id="188" w:name="_Toc28184"/>
      <w:bookmarkStart w:id="189" w:name="_Toc54615244"/>
      <w:bookmarkStart w:id="190" w:name="_Toc35266025"/>
      <w:r>
        <w:rPr>
          <w:rStyle w:val="238"/>
          <w:rFonts w:hint="eastAsia" w:ascii="宋体" w:hAnsi="宋体" w:eastAsia="宋体" w:cs="宋体"/>
          <w:color w:val="auto"/>
          <w:spacing w:val="7"/>
          <w:sz w:val="24"/>
          <w:szCs w:val="24"/>
          <w:highlight w:val="none"/>
        </w:rPr>
        <w:t>六、</w:t>
      </w:r>
      <w:bookmarkEnd w:id="182"/>
      <w:bookmarkEnd w:id="183"/>
      <w:bookmarkEnd w:id="184"/>
      <w:r>
        <w:rPr>
          <w:rStyle w:val="238"/>
          <w:rFonts w:hint="eastAsia" w:ascii="宋体" w:hAnsi="宋体" w:eastAsia="宋体" w:cs="宋体"/>
          <w:color w:val="auto"/>
          <w:spacing w:val="7"/>
          <w:sz w:val="24"/>
          <w:szCs w:val="24"/>
          <w:highlight w:val="none"/>
        </w:rPr>
        <w:t>定标</w:t>
      </w:r>
      <w:bookmarkEnd w:id="185"/>
      <w:bookmarkEnd w:id="186"/>
      <w:bookmarkEnd w:id="187"/>
      <w:bookmarkEnd w:id="188"/>
      <w:bookmarkEnd w:id="189"/>
      <w:bookmarkEnd w:id="190"/>
    </w:p>
    <w:p w14:paraId="6ACC5FC3">
      <w:pPr>
        <w:pStyle w:val="491"/>
        <w:pageBreakBefore w:val="0"/>
        <w:spacing w:line="440" w:lineRule="exact"/>
        <w:ind w:firstLine="500"/>
        <w:rPr>
          <w:rStyle w:val="238"/>
          <w:rFonts w:ascii="宋体" w:hAnsi="宋体" w:eastAsia="宋体" w:cs="宋体"/>
          <w:color w:val="auto"/>
          <w:spacing w:val="7"/>
          <w:sz w:val="24"/>
          <w:szCs w:val="24"/>
          <w:highlight w:val="none"/>
        </w:rPr>
      </w:pPr>
      <w:bookmarkStart w:id="191" w:name="_Toc513029238"/>
      <w:bookmarkStart w:id="192" w:name="_Toc16938554"/>
      <w:bookmarkStart w:id="193" w:name="_Toc20823310"/>
      <w:r>
        <w:rPr>
          <w:rStyle w:val="238"/>
          <w:rFonts w:hint="eastAsia" w:ascii="宋体" w:hAnsi="宋体" w:eastAsia="宋体" w:cs="宋体"/>
          <w:color w:val="auto"/>
          <w:spacing w:val="7"/>
          <w:sz w:val="24"/>
          <w:szCs w:val="24"/>
          <w:highlight w:val="none"/>
        </w:rPr>
        <w:t>28、</w:t>
      </w:r>
      <w:bookmarkEnd w:id="191"/>
      <w:r>
        <w:rPr>
          <w:rStyle w:val="238"/>
          <w:rFonts w:hint="eastAsia" w:ascii="宋体" w:hAnsi="宋体" w:eastAsia="宋体" w:cs="宋体"/>
          <w:color w:val="auto"/>
          <w:spacing w:val="7"/>
          <w:sz w:val="24"/>
          <w:szCs w:val="24"/>
          <w:highlight w:val="none"/>
        </w:rPr>
        <w:t>确定</w:t>
      </w:r>
      <w:bookmarkEnd w:id="192"/>
      <w:bookmarkEnd w:id="193"/>
      <w:r>
        <w:rPr>
          <w:rStyle w:val="238"/>
          <w:rFonts w:hint="eastAsia" w:ascii="宋体" w:hAnsi="宋体" w:eastAsia="宋体" w:cs="宋体"/>
          <w:color w:val="auto"/>
          <w:spacing w:val="7"/>
          <w:sz w:val="24"/>
          <w:szCs w:val="24"/>
          <w:highlight w:val="none"/>
        </w:rPr>
        <w:t>中标单位</w:t>
      </w:r>
    </w:p>
    <w:p w14:paraId="0E720895">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28.1</w:t>
      </w:r>
      <w:bookmarkEnd w:id="181"/>
      <w:r>
        <w:rPr>
          <w:rStyle w:val="238"/>
          <w:rFonts w:hint="eastAsia" w:ascii="宋体" w:hAnsi="宋体" w:eastAsia="宋体" w:cs="宋体"/>
          <w:color w:val="auto"/>
          <w:spacing w:val="7"/>
          <w:sz w:val="24"/>
          <w:szCs w:val="24"/>
          <w:highlight w:val="none"/>
        </w:rPr>
        <w:t>评委会根据本招标文件规定评标办法与评标标准向采购人推荐出1名中标候选人。</w:t>
      </w:r>
    </w:p>
    <w:p w14:paraId="4066E51B">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28.2 采购人应根据评委会推荐的中标候选人确定中标人。</w:t>
      </w:r>
    </w:p>
    <w:p w14:paraId="38FF5B57">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28.3自中标人确定之日起2个工作日内，中标结果将在省级以上财政部门指定的媒体上进行公告，公告期限为1个工作日。</w:t>
      </w:r>
    </w:p>
    <w:p w14:paraId="454AE433">
      <w:pPr>
        <w:pStyle w:val="491"/>
        <w:pageBreakBefore w:val="0"/>
        <w:spacing w:line="440" w:lineRule="exact"/>
        <w:ind w:firstLine="500"/>
        <w:rPr>
          <w:rStyle w:val="238"/>
          <w:rFonts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28.4若有充分证据证明，中标人出现下列情况之一的，一经查实，中标无效：</w:t>
      </w:r>
    </w:p>
    <w:p w14:paraId="2A25E726">
      <w:pPr>
        <w:pStyle w:val="491"/>
        <w:pageBreakBefore w:val="0"/>
        <w:spacing w:line="440" w:lineRule="exact"/>
        <w:ind w:firstLine="500"/>
        <w:rPr>
          <w:rStyle w:val="238"/>
          <w:rFonts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（1）提供虚假材料谋取中标的；</w:t>
      </w:r>
    </w:p>
    <w:p w14:paraId="09FAFC28">
      <w:pPr>
        <w:pStyle w:val="491"/>
        <w:pageBreakBefore w:val="0"/>
        <w:spacing w:line="440" w:lineRule="exact"/>
        <w:ind w:firstLine="500"/>
        <w:rPr>
          <w:rStyle w:val="238"/>
          <w:rFonts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（2）采取不正当手段诋毁、排挤其他供应商的；</w:t>
      </w:r>
    </w:p>
    <w:p w14:paraId="1A0F519D">
      <w:pPr>
        <w:pStyle w:val="491"/>
        <w:pageBreakBefore w:val="0"/>
        <w:spacing w:line="440" w:lineRule="exact"/>
        <w:ind w:firstLine="500"/>
        <w:rPr>
          <w:rStyle w:val="238"/>
          <w:rFonts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（3）与采购人、其他供应商或者采购代理机构恶意串通的；</w:t>
      </w:r>
    </w:p>
    <w:p w14:paraId="68F01102">
      <w:pPr>
        <w:pStyle w:val="491"/>
        <w:pageBreakBefore w:val="0"/>
        <w:spacing w:line="440" w:lineRule="exact"/>
        <w:ind w:firstLine="500"/>
        <w:rPr>
          <w:rStyle w:val="238"/>
          <w:rFonts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（4）向采购人、采购代理机构行贿或者提供其他不正当利益的；</w:t>
      </w:r>
    </w:p>
    <w:p w14:paraId="4FA300DC">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（5）在招标采购过程中与采购人进行协商谈判的；</w:t>
      </w:r>
    </w:p>
    <w:p w14:paraId="4E5890CD">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（6）向评标委员会行贿或者提供其他不正当利益。</w:t>
      </w:r>
    </w:p>
    <w:p w14:paraId="4559BFD9">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29、质疑</w:t>
      </w:r>
    </w:p>
    <w:p w14:paraId="5CFA06A1">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29.1质疑形式</w:t>
      </w:r>
    </w:p>
    <w:p w14:paraId="014ABD61">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26F16B95">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29.1.2质疑必须按《政府采购法》、《政府采购法实施条例》及财政部94号令的相关规定提交，未按上述要求提交的质疑函</w:t>
      </w:r>
      <w:bookmarkStart w:id="194" w:name="EB0a0bb8d9f8954ef79aa564dbfd72d9f1"/>
      <w:r>
        <w:rPr>
          <w:rStyle w:val="238"/>
          <w:rFonts w:hint="eastAsia" w:ascii="宋体" w:hAnsi="宋体" w:eastAsia="宋体" w:cs="宋体"/>
          <w:color w:val="auto"/>
          <w:spacing w:val="7"/>
          <w:sz w:val="24"/>
          <w:szCs w:val="24"/>
          <w:highlight w:val="none"/>
        </w:rPr>
        <w:t>公共资源交易中心</w:t>
      </w:r>
      <w:bookmarkEnd w:id="194"/>
      <w:r>
        <w:rPr>
          <w:rStyle w:val="238"/>
          <w:rFonts w:hint="eastAsia" w:ascii="宋体" w:hAnsi="宋体" w:eastAsia="宋体" w:cs="宋体"/>
          <w:color w:val="auto"/>
          <w:spacing w:val="7"/>
          <w:sz w:val="24"/>
          <w:szCs w:val="24"/>
          <w:highlight w:val="none"/>
        </w:rPr>
        <w:t>有权不予受理</w:t>
      </w:r>
    </w:p>
    <w:p w14:paraId="06939B5D">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29.1.3质疑函应当包括下列内容：</w:t>
      </w:r>
    </w:p>
    <w:p w14:paraId="7510046B">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29.1.3.1供应商的姓名或者名称、地址、邮编、联系人及联系电话；</w:t>
      </w:r>
    </w:p>
    <w:p w14:paraId="7D68949F">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29.1.3.2质疑项目的名称、编号；</w:t>
      </w:r>
    </w:p>
    <w:p w14:paraId="799734C1">
      <w:pPr>
        <w:pStyle w:val="491"/>
        <w:pageBreakBefore w:val="0"/>
        <w:spacing w:line="440" w:lineRule="exact"/>
        <w:ind w:firstLine="500"/>
        <w:rPr>
          <w:rStyle w:val="238"/>
          <w:rFonts w:hint="eastAsia" w:ascii="宋体" w:hAnsi="宋体" w:eastAsia="宋体" w:cs="宋体"/>
          <w:color w:val="auto"/>
          <w:spacing w:val="7"/>
          <w:sz w:val="24"/>
          <w:szCs w:val="24"/>
          <w:highlight w:val="none"/>
        </w:rPr>
      </w:pPr>
      <w:r>
        <w:rPr>
          <w:rStyle w:val="238"/>
          <w:rFonts w:hint="eastAsia" w:ascii="宋体" w:hAnsi="宋体" w:eastAsia="宋体" w:cs="宋体"/>
          <w:color w:val="auto"/>
          <w:spacing w:val="7"/>
          <w:sz w:val="24"/>
          <w:szCs w:val="24"/>
          <w:highlight w:val="none"/>
        </w:rPr>
        <w:t>29.1.3.3具体、明确的质疑事项和与质疑事项相关的请求；</w:t>
      </w:r>
    </w:p>
    <w:p w14:paraId="2A5395CA">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29.1.3.4事实依据；</w:t>
      </w:r>
    </w:p>
    <w:p w14:paraId="3386E6DB">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29.1.3.5必要的法律依据；</w:t>
      </w:r>
    </w:p>
    <w:p w14:paraId="7E7063AC">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29.1.3.6提出质疑的日期。</w:t>
      </w:r>
    </w:p>
    <w:p w14:paraId="5849D295">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29.1.4质疑函应当由法定代表人、主要负责人，或者其授权代表签字或者盖章，并加盖公章。匿名提交的质疑将不予受理。</w:t>
      </w:r>
    </w:p>
    <w:p w14:paraId="2F1323B1">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29.1.5质疑的送达方式</w:t>
      </w:r>
    </w:p>
    <w:p w14:paraId="0D7ACCE8">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29.1.5.1质疑函应采用邮寄送达或直接送达的方式递交，采用其他方式送达（含传真、电子邮件等）的，公共资源交易中心有权不予受理。</w:t>
      </w:r>
    </w:p>
    <w:p w14:paraId="77BC7994">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29.2特别提示</w:t>
      </w:r>
    </w:p>
    <w:p w14:paraId="65A71BCF">
      <w:pPr>
        <w:pStyle w:val="491"/>
        <w:pageBreakBefore w:val="0"/>
        <w:spacing w:line="440" w:lineRule="exact"/>
        <w:ind w:firstLine="500"/>
        <w:rPr>
          <w:rStyle w:val="238"/>
          <w:rFonts w:hint="eastAsia" w:ascii="宋体" w:hAnsi="宋体" w:eastAsia="宋体" w:cs="宋体"/>
          <w:b/>
          <w:bCs/>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29.2.1根据财政部94号令第十一条规定，提出质疑的供应商应当是参与所质疑项目采购活动的供应商。</w:t>
      </w:r>
      <w:r>
        <w:rPr>
          <w:rStyle w:val="238"/>
          <w:rFonts w:hint="eastAsia" w:ascii="宋体" w:hAnsi="宋体" w:eastAsia="宋体" w:cs="宋体"/>
          <w:b/>
          <w:bCs/>
          <w:color w:val="auto"/>
          <w:spacing w:val="7"/>
          <w:sz w:val="24"/>
          <w:szCs w:val="24"/>
          <w:highlight w:val="none"/>
          <w:lang w:val="zh-CN"/>
        </w:rPr>
        <w:t>因此凡是对招标文件提出质疑的供应商，必须是依法获取招标文件，请将合法获取招标文件的证明材料（即《投标供应商确认函》）与质疑函一起递交，否则不予受理。</w:t>
      </w:r>
    </w:p>
    <w:p w14:paraId="5FC3609A">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29.2.2供应商在法定质疑期内应一次性提出针对同一采购程序环节的质疑。</w:t>
      </w:r>
    </w:p>
    <w:p w14:paraId="5788EC4D">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29.2.3供应商提出质疑必须有理、有据，不得恶意质疑或提交虚假质疑。否则，一经查实，采购人或</w:t>
      </w:r>
      <w:bookmarkStart w:id="195" w:name="EB099f29e99fec42e0b68e9bb29a0c4ea8"/>
      <w:r>
        <w:rPr>
          <w:rStyle w:val="238"/>
          <w:rFonts w:hint="eastAsia" w:ascii="宋体" w:hAnsi="宋体" w:eastAsia="宋体" w:cs="宋体"/>
          <w:color w:val="auto"/>
          <w:spacing w:val="7"/>
          <w:sz w:val="24"/>
          <w:szCs w:val="24"/>
          <w:highlight w:val="none"/>
          <w:lang w:val="zh-CN"/>
        </w:rPr>
        <w:t>公共资源交易中心</w:t>
      </w:r>
      <w:bookmarkEnd w:id="195"/>
      <w:r>
        <w:rPr>
          <w:rStyle w:val="238"/>
          <w:rFonts w:hint="eastAsia" w:ascii="宋体" w:hAnsi="宋体" w:eastAsia="宋体" w:cs="宋体"/>
          <w:color w:val="auto"/>
          <w:spacing w:val="7"/>
          <w:sz w:val="24"/>
          <w:szCs w:val="24"/>
          <w:highlight w:val="none"/>
          <w:lang w:val="zh-CN"/>
        </w:rPr>
        <w:t>有权依据政府采购的有关规定，报请政府采购监管部门对该投标人进行相应的行政处罚。</w:t>
      </w:r>
    </w:p>
    <w:p w14:paraId="57EEAF1B">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29.3其他</w:t>
      </w:r>
    </w:p>
    <w:p w14:paraId="164C97C7">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29.3.1采购人或</w:t>
      </w:r>
      <w:bookmarkStart w:id="196" w:name="EB8773124fd4fb4b248e75c3aa7fb3bbda"/>
      <w:r>
        <w:rPr>
          <w:rStyle w:val="238"/>
          <w:rFonts w:hint="eastAsia" w:ascii="宋体" w:hAnsi="宋体" w:eastAsia="宋体" w:cs="宋体"/>
          <w:color w:val="auto"/>
          <w:spacing w:val="7"/>
          <w:sz w:val="24"/>
          <w:szCs w:val="24"/>
          <w:highlight w:val="none"/>
          <w:lang w:val="zh-CN"/>
        </w:rPr>
        <w:t>公共资源交易中心</w:t>
      </w:r>
      <w:bookmarkEnd w:id="196"/>
      <w:r>
        <w:rPr>
          <w:rStyle w:val="238"/>
          <w:rFonts w:hint="eastAsia" w:ascii="宋体" w:hAnsi="宋体" w:eastAsia="宋体" w:cs="宋体"/>
          <w:color w:val="auto"/>
          <w:spacing w:val="7"/>
          <w:sz w:val="24"/>
          <w:szCs w:val="24"/>
          <w:highlight w:val="none"/>
          <w:lang w:val="zh-CN"/>
        </w:rPr>
        <w:t>将在收到供应商的质疑后七个工作日内作出答复，答复的内容不涉及商业秘密。</w:t>
      </w:r>
    </w:p>
    <w:p w14:paraId="4F627F2A">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30、中标通知书</w:t>
      </w:r>
    </w:p>
    <w:p w14:paraId="48D7619B">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30.l在中标结果确定后2个工作日内，</w:t>
      </w:r>
      <w:bookmarkStart w:id="197" w:name="EB74ca8e7cbd0c43048dde3bacda3415fd"/>
      <w:r>
        <w:rPr>
          <w:rStyle w:val="238"/>
          <w:rFonts w:hint="eastAsia" w:ascii="宋体" w:hAnsi="宋体" w:eastAsia="宋体" w:cs="宋体"/>
          <w:color w:val="auto"/>
          <w:spacing w:val="7"/>
          <w:sz w:val="24"/>
          <w:szCs w:val="24"/>
          <w:highlight w:val="none"/>
          <w:lang w:val="zh-CN"/>
        </w:rPr>
        <w:t>公共资源交易中心</w:t>
      </w:r>
      <w:bookmarkEnd w:id="197"/>
      <w:r>
        <w:rPr>
          <w:rStyle w:val="238"/>
          <w:rFonts w:hint="eastAsia" w:ascii="宋体" w:hAnsi="宋体" w:eastAsia="宋体" w:cs="宋体"/>
          <w:color w:val="auto"/>
          <w:spacing w:val="7"/>
          <w:sz w:val="24"/>
          <w:szCs w:val="24"/>
          <w:highlight w:val="none"/>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71B28A4D">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30.2 中标通知书将是合同的一个组成部分。对采购人和中标供应商均具有法律效力。中标通知书发出后，采购人改变中标结果的，或者中标供应商放弃中标项目的，应当依法承担法律责任。</w:t>
      </w:r>
    </w:p>
    <w:p w14:paraId="650AA577">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bookmarkStart w:id="198" w:name="_Toc10512"/>
      <w:r>
        <w:rPr>
          <w:rStyle w:val="238"/>
          <w:rFonts w:hint="eastAsia" w:ascii="宋体" w:hAnsi="宋体" w:eastAsia="宋体" w:cs="宋体"/>
          <w:color w:val="auto"/>
          <w:spacing w:val="7"/>
          <w:sz w:val="24"/>
          <w:szCs w:val="24"/>
          <w:highlight w:val="none"/>
          <w:lang w:val="zh-CN"/>
        </w:rPr>
        <w:t>七、授予合同</w:t>
      </w:r>
      <w:bookmarkEnd w:id="198"/>
    </w:p>
    <w:p w14:paraId="51F357F5">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31、签订合同</w:t>
      </w:r>
    </w:p>
    <w:p w14:paraId="31A7AAEA">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31.l</w:t>
      </w:r>
      <w:r>
        <w:rPr>
          <w:rStyle w:val="238"/>
          <w:rFonts w:hint="eastAsia" w:ascii="宋体" w:hAnsi="宋体" w:eastAsia="宋体" w:cs="宋体"/>
          <w:b/>
          <w:bCs/>
          <w:color w:val="auto"/>
          <w:spacing w:val="7"/>
          <w:sz w:val="24"/>
          <w:szCs w:val="24"/>
          <w:highlight w:val="none"/>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12180DF7">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31.2招标文件、中标人的投标文件及招标过程中有关澄清、承诺文件均应作为合同附件。</w:t>
      </w:r>
    </w:p>
    <w:p w14:paraId="66C0C709">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31.3签订合同后，中标人不得将货物及其他相关服务进行转包和分包。</w:t>
      </w:r>
    </w:p>
    <w:p w14:paraId="4F3445B1">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32、履约保证金</w:t>
      </w:r>
    </w:p>
    <w:p w14:paraId="490E4F8A">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38"/>
          <w:rFonts w:hint="eastAsia" w:ascii="宋体" w:hAnsi="宋体" w:eastAsia="宋体" w:cs="宋体"/>
          <w:color w:val="auto"/>
          <w:spacing w:val="7"/>
          <w:sz w:val="24"/>
          <w:szCs w:val="24"/>
          <w:highlight w:val="none"/>
          <w:lang w:val="en-US"/>
        </w:rPr>
        <w:t>的</w:t>
      </w:r>
      <w:r>
        <w:rPr>
          <w:rStyle w:val="238"/>
          <w:rFonts w:hint="eastAsia" w:ascii="宋体" w:hAnsi="宋体" w:eastAsia="宋体" w:cs="宋体"/>
          <w:color w:val="auto"/>
          <w:spacing w:val="7"/>
          <w:sz w:val="24"/>
          <w:szCs w:val="24"/>
          <w:highlight w:val="none"/>
          <w:lang w:val="en-US" w:eastAsia="zh-CN"/>
        </w:rPr>
        <w:t>0</w:t>
      </w:r>
      <w:r>
        <w:rPr>
          <w:rStyle w:val="238"/>
          <w:rFonts w:hint="eastAsia" w:ascii="宋体" w:hAnsi="宋体" w:eastAsia="宋体" w:cs="宋体"/>
          <w:color w:val="auto"/>
          <w:spacing w:val="7"/>
          <w:sz w:val="24"/>
          <w:szCs w:val="24"/>
          <w:highlight w:val="none"/>
          <w:lang w:val="zh-CN"/>
        </w:rPr>
        <w:t>％。</w:t>
      </w:r>
      <w:bookmarkStart w:id="199" w:name="EB8c6891da72364e93a7598f4884fbe954"/>
      <w:bookmarkEnd w:id="199"/>
    </w:p>
    <w:p w14:paraId="461F4E66">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7FD5EB3F">
      <w:pPr>
        <w:pStyle w:val="33"/>
        <w:keepNext w:val="0"/>
        <w:keepLines w:val="0"/>
        <w:pageBreakBefore w:val="0"/>
        <w:widowControl/>
        <w:suppressLineNumbers w:val="0"/>
        <w:spacing w:before="0" w:beforeAutospacing="0" w:after="0" w:afterAutospacing="0" w:line="440" w:lineRule="exact"/>
        <w:ind w:left="0"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32E8DB3">
      <w:pPr>
        <w:pStyle w:val="33"/>
        <w:keepNext w:val="0"/>
        <w:keepLines w:val="0"/>
        <w:pageBreakBefore w:val="0"/>
        <w:widowControl/>
        <w:suppressLineNumbers w:val="0"/>
        <w:spacing w:before="0" w:beforeAutospacing="0" w:after="0" w:afterAutospacing="0" w:line="440" w:lineRule="exact"/>
        <w:ind w:left="0" w:right="0"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33、货物和服务的追加、添购</w:t>
      </w:r>
    </w:p>
    <w:p w14:paraId="368BBE17">
      <w:pPr>
        <w:pStyle w:val="33"/>
        <w:keepNext w:val="0"/>
        <w:keepLines w:val="0"/>
        <w:pageBreakBefore w:val="0"/>
        <w:widowControl/>
        <w:suppressLineNumbers w:val="0"/>
        <w:spacing w:before="0" w:beforeAutospacing="0" w:after="0" w:afterAutospacing="0" w:line="440" w:lineRule="exact"/>
        <w:ind w:left="0" w:right="0"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06138469">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34、监督和公证</w:t>
      </w:r>
    </w:p>
    <w:p w14:paraId="5DC4542D">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34.1政府有关监督部门将对投标全过程进行监督。</w:t>
      </w:r>
      <w:bookmarkStart w:id="200" w:name="EB0f9f45dd5e234a13a81c333deb906690"/>
    </w:p>
    <w:p w14:paraId="2B6DEEC1">
      <w:pPr>
        <w:pStyle w:val="491"/>
        <w:pageBreakBefore w:val="0"/>
        <w:spacing w:line="440" w:lineRule="exact"/>
        <w:ind w:firstLine="500"/>
        <w:rPr>
          <w:rStyle w:val="238"/>
          <w:rFonts w:hint="eastAsia" w:ascii="宋体" w:hAnsi="宋体" w:eastAsia="宋体" w:cs="宋体"/>
          <w:color w:val="auto"/>
          <w:spacing w:val="7"/>
          <w:sz w:val="24"/>
          <w:szCs w:val="24"/>
          <w:highlight w:val="none"/>
          <w:lang w:val="zh-CN"/>
        </w:rPr>
      </w:pPr>
      <w:r>
        <w:rPr>
          <w:rStyle w:val="238"/>
          <w:rFonts w:hint="eastAsia" w:ascii="宋体" w:hAnsi="宋体" w:eastAsia="宋体" w:cs="宋体"/>
          <w:color w:val="auto"/>
          <w:spacing w:val="7"/>
          <w:sz w:val="24"/>
          <w:szCs w:val="24"/>
          <w:highlight w:val="none"/>
          <w:lang w:val="zh-CN"/>
        </w:rPr>
        <w:t>34.2招标代理机构的采购过程将通过公证机关进行公证。</w:t>
      </w:r>
      <w:bookmarkEnd w:id="38"/>
      <w:bookmarkEnd w:id="39"/>
      <w:bookmarkEnd w:id="40"/>
      <w:bookmarkEnd w:id="41"/>
      <w:bookmarkEnd w:id="42"/>
      <w:bookmarkEnd w:id="200"/>
    </w:p>
    <w:p w14:paraId="0AEF4383">
      <w:pPr>
        <w:pStyle w:val="298"/>
        <w:pageBreakBefore/>
        <w:spacing w:before="313" w:after="313" w:line="360" w:lineRule="auto"/>
        <w:rPr>
          <w:rFonts w:ascii="宋体" w:hAnsi="宋体" w:eastAsia="宋体" w:cs="宋体"/>
          <w:color w:val="auto"/>
          <w:highlight w:val="none"/>
        </w:rPr>
      </w:pPr>
      <w:bookmarkStart w:id="201" w:name="_Toc12142"/>
      <w:bookmarkStart w:id="202" w:name="_Toc35244875"/>
      <w:bookmarkStart w:id="203" w:name="_Toc54119653"/>
      <w:bookmarkStart w:id="204" w:name="_Toc30980"/>
      <w:bookmarkStart w:id="205" w:name="_Hlt16619350"/>
      <w:bookmarkStart w:id="206" w:name="_Toc28963"/>
      <w:bookmarkStart w:id="207" w:name="_Toc16938590"/>
      <w:bookmarkStart w:id="208" w:name="_Toc38368128"/>
      <w:bookmarkStart w:id="209" w:name="_Toc120614244"/>
      <w:bookmarkStart w:id="210" w:name="_Toc54615246"/>
      <w:bookmarkStart w:id="211" w:name="_Toc20823346"/>
      <w:bookmarkStart w:id="212" w:name="_Toc21415"/>
      <w:bookmarkStart w:id="213" w:name="_Toc35266028"/>
      <w:bookmarkStart w:id="214" w:name="_Toc5729"/>
      <w:r>
        <w:rPr>
          <w:rFonts w:hint="eastAsia" w:ascii="宋体" w:hAnsi="宋体" w:eastAsia="宋体" w:cs="宋体"/>
          <w:color w:val="auto"/>
          <w:highlight w:val="none"/>
        </w:rPr>
        <w:t>第三章 合同条款及格式</w:t>
      </w:r>
      <w:bookmarkEnd w:id="201"/>
      <w:bookmarkEnd w:id="202"/>
      <w:bookmarkEnd w:id="203"/>
      <w:bookmarkEnd w:id="204"/>
    </w:p>
    <w:p w14:paraId="2A836902">
      <w:pPr>
        <w:pStyle w:val="597"/>
        <w:spacing w:after="200" w:line="440" w:lineRule="exact"/>
        <w:ind w:firstLine="480"/>
        <w:rPr>
          <w:rStyle w:val="238"/>
          <w:rFonts w:ascii="宋体" w:hAnsi="宋体" w:cs="宋体"/>
          <w:bCs/>
          <w:color w:val="auto"/>
          <w:sz w:val="24"/>
          <w:highlight w:val="none"/>
        </w:rPr>
      </w:pPr>
      <w:bookmarkStart w:id="215" w:name="EB0c436cda110d4e31977602d633a36593"/>
      <w:r>
        <w:rPr>
          <w:rStyle w:val="238"/>
          <w:rFonts w:hint="eastAsia" w:ascii="宋体" w:hAnsi="宋体" w:cs="宋体"/>
          <w:bCs/>
          <w:color w:val="auto"/>
          <w:sz w:val="24"/>
          <w:highlight w:val="none"/>
        </w:rPr>
        <w:t>以下为中标(成交)后签定本项目合同的通用条款，中标(成交)供应商不得提出实质性的修改。</w:t>
      </w:r>
      <w:bookmarkEnd w:id="215"/>
    </w:p>
    <w:p w14:paraId="3FADA4C1">
      <w:pPr>
        <w:pStyle w:val="398"/>
        <w:spacing w:line="440" w:lineRule="exact"/>
        <w:jc w:val="center"/>
        <w:rPr>
          <w:rStyle w:val="238"/>
          <w:b/>
          <w:color w:val="auto"/>
          <w:sz w:val="32"/>
        </w:rPr>
      </w:pPr>
      <w:r>
        <w:rPr>
          <w:rStyle w:val="238"/>
          <w:rFonts w:hint="eastAsia"/>
          <w:b/>
          <w:color w:val="auto"/>
          <w:sz w:val="32"/>
        </w:rPr>
        <w:t>张家港市政府采购合同</w:t>
      </w:r>
    </w:p>
    <w:p w14:paraId="435B5684">
      <w:pPr>
        <w:pStyle w:val="398"/>
        <w:spacing w:line="440" w:lineRule="exact"/>
        <w:rPr>
          <w:rStyle w:val="238"/>
          <w:rFonts w:ascii="宋体" w:hAnsi="宋体" w:cs="宋体"/>
          <w:color w:val="auto"/>
          <w:sz w:val="24"/>
        </w:rPr>
      </w:pPr>
      <w:r>
        <w:rPr>
          <w:rStyle w:val="238"/>
          <w:rFonts w:hint="eastAsia" w:ascii="宋体" w:hAnsi="宋体" w:cs="宋体"/>
          <w:color w:val="auto"/>
          <w:sz w:val="24"/>
        </w:rPr>
        <w:t>项目名称：</w:t>
      </w:r>
      <w:bookmarkStart w:id="216" w:name="biaoduanname_1"/>
      <w:r>
        <w:rPr>
          <w:rStyle w:val="238"/>
          <w:rFonts w:hint="eastAsia" w:ascii="宋体" w:hAnsi="宋体" w:cs="宋体"/>
          <w:color w:val="auto"/>
          <w:sz w:val="24"/>
        </w:rPr>
        <w:t xml:space="preserve">                   </w:t>
      </w:r>
      <w:bookmarkEnd w:id="216"/>
      <w:r>
        <w:rPr>
          <w:rStyle w:val="238"/>
          <w:rFonts w:hint="eastAsia" w:ascii="宋体" w:hAnsi="宋体" w:cs="宋体"/>
          <w:color w:val="auto"/>
          <w:sz w:val="24"/>
        </w:rPr>
        <w:t xml:space="preserve">         </w:t>
      </w:r>
    </w:p>
    <w:p w14:paraId="0724D191">
      <w:pPr>
        <w:pStyle w:val="398"/>
        <w:spacing w:line="440" w:lineRule="exact"/>
        <w:rPr>
          <w:rStyle w:val="238"/>
          <w:rFonts w:ascii="宋体" w:hAnsi="宋体" w:cs="宋体"/>
          <w:color w:val="auto"/>
          <w:sz w:val="24"/>
        </w:rPr>
      </w:pPr>
      <w:r>
        <w:rPr>
          <w:rStyle w:val="238"/>
          <w:rFonts w:hint="eastAsia" w:ascii="宋体" w:hAnsi="宋体" w:cs="宋体"/>
          <w:color w:val="auto"/>
          <w:sz w:val="24"/>
        </w:rPr>
        <w:t>项目编号：</w:t>
      </w:r>
      <w:bookmarkStart w:id="217" w:name="projectno"/>
      <w:r>
        <w:rPr>
          <w:rStyle w:val="238"/>
          <w:rFonts w:hint="eastAsia" w:ascii="宋体" w:hAnsi="宋体" w:cs="宋体"/>
          <w:color w:val="auto"/>
          <w:sz w:val="24"/>
        </w:rPr>
        <w:t xml:space="preserve">                  </w:t>
      </w:r>
      <w:bookmarkEnd w:id="217"/>
    </w:p>
    <w:p w14:paraId="6436BAB1">
      <w:pPr>
        <w:pStyle w:val="398"/>
        <w:spacing w:line="440" w:lineRule="exact"/>
        <w:rPr>
          <w:rStyle w:val="238"/>
          <w:rFonts w:ascii="宋体" w:hAnsi="宋体" w:cs="宋体"/>
          <w:color w:val="auto"/>
          <w:sz w:val="24"/>
        </w:rPr>
      </w:pPr>
      <w:r>
        <w:rPr>
          <w:rStyle w:val="238"/>
          <w:rFonts w:hint="eastAsia" w:ascii="宋体" w:hAnsi="宋体" w:cs="宋体"/>
          <w:color w:val="auto"/>
          <w:sz w:val="24"/>
        </w:rPr>
        <w:t>甲方：（买方）</w:t>
      </w:r>
      <w:r>
        <w:rPr>
          <w:rStyle w:val="238"/>
          <w:rFonts w:hint="eastAsia" w:ascii="宋体" w:hAnsi="宋体" w:cs="宋体"/>
          <w:color w:val="auto"/>
          <w:sz w:val="24"/>
          <w:u w:val="single"/>
        </w:rPr>
        <w:t xml:space="preserve"> </w:t>
      </w:r>
      <w:bookmarkStart w:id="218" w:name="jianshedanwei_1"/>
      <w:r>
        <w:rPr>
          <w:rStyle w:val="238"/>
          <w:rFonts w:hint="eastAsia" w:ascii="宋体" w:hAnsi="宋体" w:cs="宋体"/>
          <w:color w:val="auto"/>
          <w:sz w:val="24"/>
          <w:u w:val="single"/>
        </w:rPr>
        <w:t xml:space="preserve">                  </w:t>
      </w:r>
      <w:bookmarkEnd w:id="218"/>
      <w:r>
        <w:rPr>
          <w:rStyle w:val="238"/>
          <w:rFonts w:hint="eastAsia" w:ascii="宋体" w:hAnsi="宋体" w:cs="宋体"/>
          <w:color w:val="auto"/>
          <w:sz w:val="24"/>
          <w:u w:val="single"/>
        </w:rPr>
        <w:t xml:space="preserve"> </w:t>
      </w:r>
    </w:p>
    <w:p w14:paraId="4A00A263">
      <w:pPr>
        <w:pStyle w:val="398"/>
        <w:spacing w:line="440" w:lineRule="exact"/>
        <w:rPr>
          <w:rStyle w:val="238"/>
          <w:rFonts w:ascii="宋体" w:hAnsi="宋体" w:cs="宋体"/>
          <w:color w:val="auto"/>
          <w:sz w:val="24"/>
          <w:u w:val="single"/>
        </w:rPr>
      </w:pPr>
      <w:r>
        <w:rPr>
          <w:rStyle w:val="238"/>
          <w:rFonts w:hint="eastAsia" w:ascii="宋体" w:hAnsi="宋体" w:cs="宋体"/>
          <w:color w:val="auto"/>
          <w:sz w:val="24"/>
        </w:rPr>
        <w:t>乙方：（卖方）</w:t>
      </w:r>
      <w:r>
        <w:rPr>
          <w:rStyle w:val="238"/>
          <w:rFonts w:hint="eastAsia" w:ascii="宋体" w:hAnsi="宋体" w:cs="宋体"/>
          <w:color w:val="auto"/>
          <w:sz w:val="24"/>
          <w:u w:val="single"/>
        </w:rPr>
        <w:t xml:space="preserve"> </w:t>
      </w:r>
      <w:bookmarkStart w:id="219" w:name="zhongbiaodanweiname_1"/>
      <w:r>
        <w:rPr>
          <w:rStyle w:val="238"/>
          <w:rFonts w:hint="eastAsia" w:ascii="宋体" w:hAnsi="宋体" w:cs="宋体"/>
          <w:color w:val="auto"/>
          <w:sz w:val="24"/>
          <w:u w:val="single"/>
        </w:rPr>
        <w:t xml:space="preserve">                    </w:t>
      </w:r>
      <w:bookmarkEnd w:id="219"/>
      <w:r>
        <w:rPr>
          <w:rStyle w:val="238"/>
          <w:rFonts w:hint="eastAsia" w:ascii="宋体" w:hAnsi="宋体" w:cs="宋体"/>
          <w:color w:val="auto"/>
          <w:sz w:val="24"/>
          <w:u w:val="single"/>
        </w:rPr>
        <w:t xml:space="preserve"> </w:t>
      </w:r>
    </w:p>
    <w:p w14:paraId="5395CF4B">
      <w:pPr>
        <w:pStyle w:val="398"/>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项目公开招标的结果，签署本合同。</w:t>
      </w:r>
    </w:p>
    <w:p w14:paraId="0FFF32A3">
      <w:pPr>
        <w:pStyle w:val="398"/>
        <w:spacing w:line="440" w:lineRule="exact"/>
        <w:ind w:firstLine="472"/>
        <w:rPr>
          <w:rStyle w:val="238"/>
          <w:rFonts w:ascii="宋体" w:hAnsi="宋体" w:cs="宋体"/>
          <w:b/>
          <w:color w:val="auto"/>
          <w:sz w:val="24"/>
        </w:rPr>
      </w:pPr>
      <w:r>
        <w:rPr>
          <w:rStyle w:val="238"/>
          <w:rFonts w:hint="eastAsia" w:ascii="宋体" w:hAnsi="宋体" w:cs="宋体"/>
          <w:b/>
          <w:color w:val="auto"/>
          <w:sz w:val="24"/>
        </w:rPr>
        <w:t xml:space="preserve">一、服务内容 </w:t>
      </w:r>
    </w:p>
    <w:tbl>
      <w:tblPr>
        <w:tblStyle w:val="3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1D0597D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70870881">
            <w:pPr>
              <w:pStyle w:val="398"/>
              <w:spacing w:line="440" w:lineRule="exact"/>
              <w:jc w:val="center"/>
              <w:rPr>
                <w:rStyle w:val="238"/>
                <w:rFonts w:ascii="宋体" w:hAnsi="宋体" w:cs="宋体"/>
                <w:color w:val="auto"/>
                <w:sz w:val="24"/>
              </w:rPr>
            </w:pPr>
            <w:r>
              <w:rPr>
                <w:rStyle w:val="238"/>
                <w:rFonts w:hint="eastAsia" w:ascii="宋体" w:hAnsi="宋体" w:cs="宋体"/>
                <w:color w:val="auto"/>
                <w:sz w:val="24"/>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0E16E58D">
            <w:pPr>
              <w:pStyle w:val="398"/>
              <w:spacing w:line="440" w:lineRule="exact"/>
              <w:jc w:val="center"/>
              <w:rPr>
                <w:rStyle w:val="238"/>
                <w:rFonts w:ascii="宋体" w:hAnsi="宋体" w:cs="宋体"/>
                <w:color w:val="auto"/>
                <w:sz w:val="24"/>
              </w:rPr>
            </w:pPr>
            <w:r>
              <w:rPr>
                <w:rStyle w:val="238"/>
                <w:rFonts w:hint="eastAsia" w:ascii="宋体" w:hAnsi="宋体" w:cs="宋体"/>
                <w:color w:val="auto"/>
                <w:sz w:val="24"/>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5659E3C">
            <w:pPr>
              <w:pStyle w:val="398"/>
              <w:spacing w:line="440" w:lineRule="exact"/>
              <w:ind w:firstLine="480"/>
              <w:rPr>
                <w:rStyle w:val="238"/>
                <w:rFonts w:ascii="宋体" w:hAnsi="宋体" w:cs="宋体"/>
                <w:color w:val="auto"/>
                <w:sz w:val="24"/>
              </w:rPr>
            </w:pPr>
            <w:r>
              <w:rPr>
                <w:rStyle w:val="238"/>
                <w:rFonts w:hint="eastAsia" w:ascii="宋体" w:hAnsi="宋体" w:cs="宋体"/>
                <w:color w:val="auto"/>
                <w:sz w:val="24"/>
              </w:rPr>
              <w:t>服务内容</w:t>
            </w:r>
          </w:p>
        </w:tc>
      </w:tr>
      <w:tr w14:paraId="4A2B911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1D9AF86C">
            <w:pPr>
              <w:pStyle w:val="398"/>
              <w:spacing w:line="440" w:lineRule="exact"/>
              <w:rPr>
                <w:rStyle w:val="238"/>
                <w:rFonts w:ascii="宋体" w:hAnsi="宋体" w:cs="宋体"/>
                <w:color w:val="auto"/>
                <w:sz w:val="24"/>
              </w:rPr>
            </w:pPr>
            <w:r>
              <w:rPr>
                <w:rStyle w:val="238"/>
                <w:rFonts w:hint="eastAsia" w:ascii="宋体" w:hAnsi="宋体" w:cs="宋体"/>
                <w:color w:val="auto"/>
                <w:sz w:val="24"/>
              </w:rPr>
              <w:t xml:space="preserve">     </w:t>
            </w:r>
            <w:bookmarkStart w:id="220" w:name="biaoduanname_3"/>
            <w:r>
              <w:rPr>
                <w:rStyle w:val="238"/>
                <w:rFonts w:hint="eastAsia" w:ascii="宋体" w:hAnsi="宋体" w:cs="宋体"/>
                <w:color w:val="auto"/>
                <w:sz w:val="24"/>
              </w:rPr>
              <w:t xml:space="preserve">        </w:t>
            </w:r>
            <w:bookmarkEnd w:id="220"/>
            <w:r>
              <w:rPr>
                <w:rStyle w:val="238"/>
                <w:rFonts w:hint="eastAsia" w:ascii="宋体" w:hAnsi="宋体" w:cs="宋体"/>
                <w:color w:val="auto"/>
                <w:sz w:val="24"/>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5FD672A0">
            <w:pPr>
              <w:pStyle w:val="398"/>
              <w:spacing w:line="440" w:lineRule="exact"/>
              <w:rPr>
                <w:rStyle w:val="238"/>
                <w:rFonts w:ascii="宋体" w:hAnsi="宋体" w:cs="宋体"/>
                <w:color w:val="auto"/>
                <w:sz w:val="24"/>
              </w:rPr>
            </w:pPr>
            <w:r>
              <w:rPr>
                <w:rStyle w:val="238"/>
                <w:rFonts w:hint="eastAsia" w:ascii="宋体" w:hAnsi="宋体" w:cs="宋体"/>
                <w:color w:val="auto"/>
                <w:sz w:val="24"/>
              </w:rPr>
              <w:t xml:space="preserve">    </w:t>
            </w:r>
            <w:bookmarkStart w:id="221" w:name="zhongbiaopricelow_1"/>
            <w:r>
              <w:rPr>
                <w:rStyle w:val="238"/>
                <w:rFonts w:hint="eastAsia" w:ascii="宋体" w:hAnsi="宋体" w:cs="宋体"/>
                <w:color w:val="auto"/>
                <w:sz w:val="24"/>
              </w:rPr>
              <w:t xml:space="preserve">         </w:t>
            </w:r>
            <w:bookmarkEnd w:id="221"/>
            <w:r>
              <w:rPr>
                <w:rStyle w:val="238"/>
                <w:rFonts w:hint="eastAsia" w:ascii="宋体" w:hAnsi="宋体" w:cs="宋体"/>
                <w:color w:val="auto"/>
                <w:sz w:val="24"/>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54591D6F">
            <w:pPr>
              <w:pStyle w:val="398"/>
              <w:spacing w:line="440" w:lineRule="exact"/>
              <w:rPr>
                <w:rStyle w:val="238"/>
                <w:rFonts w:ascii="宋体" w:hAnsi="宋体" w:cs="宋体"/>
                <w:color w:val="auto"/>
                <w:sz w:val="24"/>
              </w:rPr>
            </w:pPr>
            <w:r>
              <w:rPr>
                <w:rStyle w:val="238"/>
                <w:rFonts w:hint="eastAsia" w:ascii="宋体" w:hAnsi="宋体" w:cs="宋体"/>
                <w:color w:val="auto"/>
                <w:sz w:val="24"/>
              </w:rPr>
              <w:t xml:space="preserve">    </w:t>
            </w:r>
            <w:bookmarkStart w:id="222" w:name="fuwuqixian"/>
            <w:r>
              <w:rPr>
                <w:rStyle w:val="238"/>
                <w:rFonts w:hint="eastAsia" w:ascii="宋体" w:hAnsi="宋体" w:cs="宋体"/>
                <w:color w:val="auto"/>
                <w:sz w:val="24"/>
              </w:rPr>
              <w:t xml:space="preserve">        </w:t>
            </w:r>
            <w:bookmarkEnd w:id="222"/>
            <w:r>
              <w:rPr>
                <w:rStyle w:val="238"/>
                <w:rFonts w:hint="eastAsia" w:ascii="宋体" w:hAnsi="宋体" w:cs="宋体"/>
                <w:color w:val="auto"/>
                <w:sz w:val="24"/>
              </w:rPr>
              <w:t xml:space="preserve">      </w:t>
            </w:r>
          </w:p>
        </w:tc>
      </w:tr>
    </w:tbl>
    <w:p w14:paraId="53FA5E1A">
      <w:pPr>
        <w:pStyle w:val="398"/>
        <w:spacing w:line="440" w:lineRule="exact"/>
        <w:ind w:firstLine="472"/>
        <w:rPr>
          <w:rStyle w:val="238"/>
          <w:rFonts w:ascii="宋体" w:hAnsi="宋体" w:cs="宋体"/>
          <w:b/>
          <w:color w:val="auto"/>
          <w:sz w:val="24"/>
        </w:rPr>
      </w:pPr>
      <w:r>
        <w:rPr>
          <w:rStyle w:val="238"/>
          <w:rFonts w:hint="eastAsia" w:ascii="宋体" w:hAnsi="宋体" w:cs="宋体"/>
          <w:b/>
          <w:color w:val="auto"/>
          <w:sz w:val="24"/>
        </w:rPr>
        <w:t>二、合同金额</w:t>
      </w:r>
    </w:p>
    <w:p w14:paraId="69BEB65B">
      <w:pPr>
        <w:pStyle w:val="398"/>
        <w:spacing w:line="440" w:lineRule="exact"/>
        <w:ind w:firstLine="480"/>
        <w:rPr>
          <w:rStyle w:val="238"/>
          <w:rFonts w:ascii="宋体" w:hAnsi="宋体" w:cs="宋体"/>
          <w:b/>
          <w:color w:val="auto"/>
          <w:sz w:val="24"/>
        </w:rPr>
      </w:pPr>
      <w:r>
        <w:rPr>
          <w:rStyle w:val="238"/>
          <w:rFonts w:hint="eastAsia" w:ascii="宋体" w:hAnsi="宋体" w:cs="宋体"/>
          <w:color w:val="auto"/>
          <w:sz w:val="24"/>
        </w:rPr>
        <w:t>2.1 本合同金额为（大写）：</w:t>
      </w:r>
      <w:r>
        <w:rPr>
          <w:rStyle w:val="238"/>
          <w:rFonts w:hint="eastAsia" w:ascii="宋体" w:hAnsi="宋体" w:cs="宋体"/>
          <w:color w:val="auto"/>
          <w:sz w:val="24"/>
          <w:u w:val="single"/>
        </w:rPr>
        <w:t xml:space="preserve"> </w:t>
      </w:r>
      <w:bookmarkStart w:id="223" w:name="zhongbiaopriceup"/>
      <w:r>
        <w:rPr>
          <w:rStyle w:val="238"/>
          <w:rFonts w:hint="eastAsia" w:ascii="宋体" w:hAnsi="宋体" w:cs="宋体"/>
          <w:color w:val="auto"/>
          <w:sz w:val="24"/>
          <w:u w:val="single"/>
        </w:rPr>
        <w:t xml:space="preserve">             </w:t>
      </w:r>
      <w:bookmarkEnd w:id="223"/>
      <w:r>
        <w:rPr>
          <w:rStyle w:val="238"/>
          <w:rFonts w:hint="eastAsia" w:ascii="宋体" w:hAnsi="宋体" w:cs="宋体"/>
          <w:color w:val="auto"/>
          <w:sz w:val="24"/>
        </w:rPr>
        <w:t>（</w:t>
      </w:r>
      <w:r>
        <w:rPr>
          <w:rStyle w:val="238"/>
          <w:rFonts w:hint="eastAsia" w:ascii="宋体" w:hAnsi="宋体" w:cs="宋体"/>
          <w:color w:val="auto"/>
          <w:sz w:val="24"/>
          <w:u w:val="single"/>
        </w:rPr>
        <w:t xml:space="preserve"> </w:t>
      </w:r>
      <w:bookmarkStart w:id="224" w:name="zhongbiaopricelow"/>
      <w:r>
        <w:rPr>
          <w:rStyle w:val="238"/>
          <w:rFonts w:hint="eastAsia" w:ascii="宋体" w:hAnsi="宋体" w:cs="宋体"/>
          <w:color w:val="auto"/>
          <w:sz w:val="24"/>
          <w:u w:val="single"/>
        </w:rPr>
        <w:t xml:space="preserve">           </w:t>
      </w:r>
      <w:bookmarkEnd w:id="224"/>
      <w:r>
        <w:rPr>
          <w:rStyle w:val="238"/>
          <w:rFonts w:hint="eastAsia" w:ascii="宋体" w:hAnsi="宋体" w:cs="宋体"/>
          <w:color w:val="auto"/>
          <w:sz w:val="24"/>
          <w:u w:val="single"/>
        </w:rPr>
        <w:t xml:space="preserve"> </w:t>
      </w:r>
      <w:r>
        <w:rPr>
          <w:rStyle w:val="238"/>
          <w:rFonts w:hint="eastAsia" w:ascii="宋体" w:hAnsi="宋体" w:cs="宋体"/>
          <w:color w:val="auto"/>
          <w:sz w:val="24"/>
        </w:rPr>
        <w:t>元）人民币。</w:t>
      </w:r>
    </w:p>
    <w:p w14:paraId="1FB5B268">
      <w:pPr>
        <w:pStyle w:val="398"/>
        <w:spacing w:line="440" w:lineRule="exact"/>
        <w:ind w:firstLine="480"/>
        <w:jc w:val="left"/>
        <w:rPr>
          <w:rStyle w:val="238"/>
          <w:rFonts w:ascii="宋体" w:hAnsi="宋体" w:cs="宋体"/>
          <w:color w:val="auto"/>
          <w:sz w:val="24"/>
        </w:rPr>
      </w:pPr>
      <w:r>
        <w:rPr>
          <w:rStyle w:val="238"/>
          <w:rFonts w:hint="eastAsia" w:ascii="宋体" w:hAnsi="宋体" w:cs="宋体"/>
          <w:color w:val="auto"/>
          <w:sz w:val="24"/>
        </w:rPr>
        <w:t>总价为综合报价，应包括但不</w:t>
      </w:r>
      <w:r>
        <w:rPr>
          <w:rFonts w:hint="eastAsia" w:ascii="宋体" w:hAnsi="宋体" w:cs="宋体"/>
          <w:color w:val="auto"/>
          <w:sz w:val="24"/>
        </w:rPr>
        <w:t>限于人</w:t>
      </w:r>
      <w:r>
        <w:rPr>
          <w:rStyle w:val="238"/>
          <w:rFonts w:hint="eastAsia" w:ascii="宋体" w:hAnsi="宋体" w:cs="宋体"/>
          <w:color w:val="auto"/>
          <w:sz w:val="24"/>
        </w:rPr>
        <w:t>员费用（工资、福利、培训、社会保险等）、服务所用设备工具购置及维修费用、服务所用材料消耗费用、管理费用、利润、税金、政策性文件规定及合同包含的所有风险、责任等各项应有费用。</w:t>
      </w:r>
    </w:p>
    <w:p w14:paraId="0C9B4615">
      <w:pPr>
        <w:pStyle w:val="398"/>
        <w:spacing w:line="440" w:lineRule="exact"/>
        <w:ind w:left="407"/>
        <w:rPr>
          <w:rStyle w:val="238"/>
          <w:rFonts w:ascii="宋体" w:hAnsi="宋体" w:cs="宋体"/>
          <w:b/>
          <w:color w:val="auto"/>
          <w:sz w:val="24"/>
        </w:rPr>
      </w:pPr>
      <w:r>
        <w:rPr>
          <w:rStyle w:val="238"/>
          <w:rFonts w:hint="eastAsia" w:ascii="宋体" w:hAnsi="宋体" w:cs="宋体"/>
          <w:b/>
          <w:color w:val="auto"/>
          <w:sz w:val="24"/>
        </w:rPr>
        <w:t>三、履约保证金</w:t>
      </w:r>
    </w:p>
    <w:p w14:paraId="1E0E2D6D">
      <w:pPr>
        <w:pStyle w:val="397"/>
        <w:spacing w:line="440" w:lineRule="exact"/>
        <w:rPr>
          <w:rFonts w:cs="宋体"/>
          <w:color w:val="auto"/>
        </w:rPr>
      </w:pPr>
      <w:r>
        <w:rPr>
          <w:rFonts w:hint="eastAsia" w:cs="宋体"/>
          <w:color w:val="auto"/>
        </w:rPr>
        <w:t xml:space="preserve">3.1合同签订前，乙方向采购单位交纳人民币 </w:t>
      </w:r>
      <w:bookmarkStart w:id="225" w:name="lvbzj"/>
      <w:r>
        <w:rPr>
          <w:rFonts w:hint="eastAsia" w:cs="宋体"/>
          <w:color w:val="auto"/>
        </w:rPr>
        <w:t xml:space="preserve">  </w:t>
      </w:r>
      <w:bookmarkEnd w:id="225"/>
      <w:r>
        <w:rPr>
          <w:rFonts w:hint="eastAsia" w:cs="宋体"/>
          <w:color w:val="auto"/>
        </w:rPr>
        <w:t xml:space="preserve"> 元作为本合同的履约保证金。履约保证金应当以支票、汇票、本票或者金融机构、担保机构出具的保函等非现金形式提交。</w:t>
      </w:r>
    </w:p>
    <w:p w14:paraId="25F2FB16">
      <w:pPr>
        <w:pStyle w:val="397"/>
        <w:spacing w:line="440" w:lineRule="exact"/>
        <w:rPr>
          <w:rFonts w:cs="宋体"/>
          <w:color w:val="auto"/>
        </w:rPr>
      </w:pPr>
      <w:r>
        <w:rPr>
          <w:rFonts w:hint="eastAsia" w:cs="宋体"/>
          <w:color w:val="auto"/>
        </w:rPr>
        <w:t>3.2甲方付清全部合同金额的同时返还履约保证金。逾期退还的，应当支付逾期利息，且逾期利息的利率不得低于合同订立时 1 年期贷款市场报价利率。</w:t>
      </w:r>
    </w:p>
    <w:p w14:paraId="04BC9F20">
      <w:pPr>
        <w:pStyle w:val="397"/>
        <w:spacing w:line="440" w:lineRule="exact"/>
        <w:rPr>
          <w:rFonts w:cs="宋体"/>
          <w:color w:val="auto"/>
        </w:rPr>
      </w:pPr>
      <w:r>
        <w:rPr>
          <w:rFonts w:hint="eastAsia" w:cs="宋体"/>
          <w:color w:val="auto"/>
        </w:rPr>
        <w:t>3.3乙方不履行与甲方订立的合同的，履约保证金不予退还。</w:t>
      </w:r>
    </w:p>
    <w:p w14:paraId="60FC11A7">
      <w:pPr>
        <w:pStyle w:val="397"/>
        <w:spacing w:line="440" w:lineRule="exact"/>
        <w:rPr>
          <w:color w:val="auto"/>
        </w:rPr>
      </w:pPr>
      <w:r>
        <w:rPr>
          <w:rFonts w:hint="eastAsia" w:cs="宋体"/>
          <w:color w:val="auto"/>
        </w:rPr>
        <w:t>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w:t>
      </w:r>
    </w:p>
    <w:p w14:paraId="47105098">
      <w:pPr>
        <w:pStyle w:val="397"/>
        <w:spacing w:line="440" w:lineRule="exact"/>
        <w:rPr>
          <w:rFonts w:cs="宋体"/>
          <w:b/>
          <w:color w:val="auto"/>
        </w:rPr>
      </w:pPr>
      <w:r>
        <w:rPr>
          <w:rFonts w:hint="eastAsia" w:cs="宋体"/>
          <w:b/>
          <w:color w:val="auto"/>
        </w:rPr>
        <w:t xml:space="preserve">四、转包或分包 </w:t>
      </w:r>
    </w:p>
    <w:p w14:paraId="4E2AAB02">
      <w:pPr>
        <w:pStyle w:val="397"/>
        <w:spacing w:line="440" w:lineRule="exact"/>
        <w:rPr>
          <w:rFonts w:cs="宋体"/>
          <w:color w:val="auto"/>
        </w:rPr>
      </w:pPr>
      <w:r>
        <w:rPr>
          <w:rFonts w:hint="eastAsia" w:cs="宋体"/>
          <w:color w:val="auto"/>
        </w:rPr>
        <w:t>4.1 本合同范围的服务，应由乙方直接提供，不得转让他人提供；</w:t>
      </w:r>
    </w:p>
    <w:p w14:paraId="2C6F6827">
      <w:pPr>
        <w:pStyle w:val="397"/>
        <w:spacing w:line="440" w:lineRule="exact"/>
        <w:rPr>
          <w:rFonts w:cs="宋体"/>
          <w:color w:val="auto"/>
        </w:rPr>
      </w:pPr>
      <w:r>
        <w:rPr>
          <w:rFonts w:hint="eastAsia" w:cs="宋体"/>
          <w:color w:val="auto"/>
        </w:rPr>
        <w:t>4.2 如有转包和分包行为，甲方有权给予终止合同。</w:t>
      </w:r>
    </w:p>
    <w:p w14:paraId="23FF70B4">
      <w:pPr>
        <w:pStyle w:val="397"/>
        <w:spacing w:line="440" w:lineRule="exact"/>
        <w:rPr>
          <w:rFonts w:cs="宋体"/>
          <w:b/>
          <w:color w:val="auto"/>
        </w:rPr>
      </w:pPr>
      <w:r>
        <w:rPr>
          <w:rFonts w:hint="eastAsia" w:cs="宋体"/>
          <w:b/>
          <w:color w:val="auto"/>
        </w:rPr>
        <w:t xml:space="preserve">五、服务期限： </w:t>
      </w:r>
    </w:p>
    <w:p w14:paraId="3BE4C4E7">
      <w:pPr>
        <w:pStyle w:val="398"/>
        <w:spacing w:line="440" w:lineRule="exact"/>
        <w:ind w:firstLine="470"/>
        <w:rPr>
          <w:rFonts w:ascii="宋体" w:hAnsi="宋体" w:cs="宋体"/>
          <w:color w:val="auto"/>
          <w:sz w:val="24"/>
          <w:highlight w:val="yellow"/>
        </w:rPr>
      </w:pPr>
      <w:r>
        <w:rPr>
          <w:rFonts w:hint="eastAsia" w:ascii="宋体" w:hAnsi="宋体" w:cs="宋体"/>
          <w:color w:val="auto"/>
          <w:sz w:val="24"/>
        </w:rPr>
        <w:t>本合同的服务期限为</w:t>
      </w:r>
      <w:r>
        <w:rPr>
          <w:rFonts w:hint="eastAsia" w:ascii="宋体" w:hAnsi="宋体" w:cs="宋体"/>
          <w:color w:val="auto"/>
          <w:sz w:val="24"/>
          <w:u w:val="single"/>
        </w:rPr>
        <w:t xml:space="preserve"> </w:t>
      </w:r>
      <w:bookmarkStart w:id="226" w:name="fuwuqixianyue"/>
      <w:r>
        <w:rPr>
          <w:rFonts w:hint="eastAsia" w:ascii="宋体" w:hAnsi="宋体" w:cs="宋体"/>
          <w:color w:val="auto"/>
          <w:sz w:val="24"/>
          <w:u w:val="single"/>
        </w:rPr>
        <w:t xml:space="preserve">  </w:t>
      </w:r>
      <w:bookmarkEnd w:id="226"/>
      <w:r>
        <w:rPr>
          <w:rFonts w:hint="eastAsia" w:ascii="宋体" w:hAnsi="宋体" w:cs="宋体"/>
          <w:color w:val="auto"/>
          <w:sz w:val="24"/>
          <w:u w:val="single"/>
        </w:rPr>
        <w:t xml:space="preserve"> </w:t>
      </w:r>
      <w:r>
        <w:rPr>
          <w:rFonts w:hint="eastAsia" w:ascii="宋体" w:hAnsi="宋体" w:cs="宋体"/>
          <w:color w:val="auto"/>
          <w:sz w:val="24"/>
        </w:rPr>
        <w:t>个月。自</w:t>
      </w:r>
      <w:r>
        <w:rPr>
          <w:rFonts w:hint="eastAsia" w:ascii="宋体" w:hAnsi="宋体" w:cs="宋体"/>
          <w:color w:val="auto"/>
          <w:sz w:val="24"/>
          <w:u w:val="single"/>
        </w:rPr>
        <w:t xml:space="preserve"> </w:t>
      </w:r>
      <w:bookmarkStart w:id="227" w:name="fuwustart"/>
      <w:r>
        <w:rPr>
          <w:rFonts w:hint="eastAsia" w:ascii="宋体" w:hAnsi="宋体" w:cs="宋体"/>
          <w:color w:val="auto"/>
          <w:sz w:val="24"/>
          <w:u w:val="single"/>
        </w:rPr>
        <w:t xml:space="preserve">  年   月   日</w:t>
      </w:r>
      <w:bookmarkEnd w:id="227"/>
      <w:r>
        <w:rPr>
          <w:rFonts w:hint="eastAsia" w:ascii="宋体" w:hAnsi="宋体" w:cs="宋体"/>
          <w:color w:val="auto"/>
          <w:sz w:val="24"/>
          <w:u w:val="single"/>
        </w:rPr>
        <w:t xml:space="preserve"> </w:t>
      </w:r>
      <w:r>
        <w:rPr>
          <w:rFonts w:hint="eastAsia" w:ascii="宋体" w:hAnsi="宋体" w:cs="宋体"/>
          <w:color w:val="auto"/>
          <w:sz w:val="24"/>
        </w:rPr>
        <w:t>到</w:t>
      </w:r>
      <w:r>
        <w:rPr>
          <w:rFonts w:hint="eastAsia" w:ascii="宋体" w:hAnsi="宋体" w:cs="宋体"/>
          <w:color w:val="auto"/>
          <w:sz w:val="24"/>
          <w:u w:val="single"/>
        </w:rPr>
        <w:t xml:space="preserve"> </w:t>
      </w:r>
      <w:bookmarkStart w:id="228" w:name="fuwufinish"/>
      <w:r>
        <w:rPr>
          <w:rFonts w:hint="eastAsia" w:ascii="宋体" w:hAnsi="宋体" w:cs="宋体"/>
          <w:color w:val="auto"/>
          <w:sz w:val="24"/>
          <w:u w:val="single"/>
        </w:rPr>
        <w:t xml:space="preserve">   年   月   日</w:t>
      </w:r>
      <w:bookmarkEnd w:id="228"/>
      <w:r>
        <w:rPr>
          <w:rFonts w:hint="eastAsia" w:ascii="宋体" w:hAnsi="宋体" w:cs="宋体"/>
          <w:color w:val="auto"/>
          <w:sz w:val="24"/>
          <w:u w:val="single"/>
        </w:rPr>
        <w:t xml:space="preserve"> 。</w:t>
      </w:r>
    </w:p>
    <w:p w14:paraId="092F04EC">
      <w:pPr>
        <w:pStyle w:val="397"/>
        <w:spacing w:line="440" w:lineRule="exact"/>
        <w:rPr>
          <w:rFonts w:cs="宋体"/>
          <w:b/>
          <w:color w:val="auto"/>
        </w:rPr>
      </w:pPr>
      <w:r>
        <w:rPr>
          <w:rFonts w:hint="eastAsia" w:cs="宋体"/>
          <w:b/>
          <w:color w:val="auto"/>
        </w:rPr>
        <w:t xml:space="preserve">六、货款支付 </w:t>
      </w:r>
    </w:p>
    <w:p w14:paraId="5A344538">
      <w:pPr>
        <w:pStyle w:val="397"/>
        <w:spacing w:line="440" w:lineRule="exact"/>
        <w:rPr>
          <w:rFonts w:cs="宋体"/>
          <w:color w:val="auto"/>
        </w:rPr>
      </w:pPr>
      <w:r>
        <w:rPr>
          <w:rFonts w:hint="eastAsia" w:cs="宋体"/>
          <w:color w:val="auto"/>
        </w:rPr>
        <w:t>6.1 结付程序：</w:t>
      </w:r>
      <w:r>
        <w:rPr>
          <w:rFonts w:hint="eastAsia" w:cs="宋体"/>
          <w:color w:val="auto"/>
          <w:u w:val="single"/>
        </w:rPr>
        <w:t xml:space="preserve">       </w:t>
      </w:r>
    </w:p>
    <w:p w14:paraId="03C9AFBF">
      <w:pPr>
        <w:pStyle w:val="397"/>
        <w:spacing w:line="440" w:lineRule="exact"/>
        <w:rPr>
          <w:rFonts w:cs="宋体"/>
          <w:color w:val="auto"/>
        </w:rPr>
      </w:pPr>
      <w:r>
        <w:rPr>
          <w:rFonts w:hint="eastAsia" w:cs="宋体"/>
          <w:color w:val="auto"/>
        </w:rPr>
        <w:t>6.2 结付期限：</w:t>
      </w:r>
      <w:r>
        <w:rPr>
          <w:rFonts w:hint="eastAsia" w:cs="宋体"/>
          <w:color w:val="auto"/>
          <w:u w:val="single"/>
        </w:rPr>
        <w:t xml:space="preserve">      </w:t>
      </w:r>
      <w:r>
        <w:rPr>
          <w:rFonts w:hint="eastAsia" w:cs="宋体"/>
          <w:color w:val="auto"/>
        </w:rPr>
        <w:t xml:space="preserve">  </w:t>
      </w:r>
    </w:p>
    <w:p w14:paraId="1E17FD7C">
      <w:pPr>
        <w:pStyle w:val="397"/>
        <w:spacing w:line="440" w:lineRule="exact"/>
        <w:rPr>
          <w:rFonts w:cs="宋体"/>
          <w:color w:val="auto"/>
          <w:u w:val="single"/>
        </w:rPr>
      </w:pPr>
      <w:r>
        <w:rPr>
          <w:rFonts w:hint="eastAsia" w:cs="宋体"/>
          <w:color w:val="auto"/>
        </w:rPr>
        <w:t>6.3 乙方收款账户：</w:t>
      </w:r>
      <w:r>
        <w:rPr>
          <w:rFonts w:hint="eastAsia" w:cs="宋体"/>
          <w:color w:val="auto"/>
          <w:u w:val="single"/>
        </w:rPr>
        <w:t xml:space="preserve">      </w:t>
      </w:r>
    </w:p>
    <w:p w14:paraId="729AAA9E">
      <w:pPr>
        <w:pStyle w:val="397"/>
        <w:spacing w:line="440" w:lineRule="exact"/>
        <w:rPr>
          <w:rFonts w:cs="宋体"/>
          <w:color w:val="auto"/>
        </w:rPr>
      </w:pPr>
      <w:r>
        <w:rPr>
          <w:rFonts w:hint="eastAsia" w:cs="宋体"/>
          <w:color w:val="auto"/>
        </w:rPr>
        <w:t>6.4 甲方合同款支付方式：</w:t>
      </w:r>
      <w:r>
        <w:rPr>
          <w:rFonts w:hint="eastAsia" w:cs="宋体"/>
          <w:color w:val="auto"/>
          <w:u w:val="single"/>
        </w:rPr>
        <w:t xml:space="preserve">         </w:t>
      </w:r>
      <w:r>
        <w:rPr>
          <w:rFonts w:hint="eastAsia" w:cs="宋体"/>
          <w:color w:val="auto"/>
        </w:rPr>
        <w:t>（若乙方为中小企业，不得强制其接受非现金支付方式）</w:t>
      </w:r>
    </w:p>
    <w:p w14:paraId="333539D2">
      <w:pPr>
        <w:pStyle w:val="397"/>
        <w:spacing w:line="440" w:lineRule="exact"/>
        <w:rPr>
          <w:rFonts w:cs="宋体"/>
          <w:b/>
          <w:color w:val="auto"/>
        </w:rPr>
      </w:pPr>
      <w:r>
        <w:rPr>
          <w:rFonts w:hint="eastAsia" w:cs="宋体"/>
          <w:b/>
          <w:color w:val="auto"/>
        </w:rPr>
        <w:t xml:space="preserve">七、税 </w:t>
      </w:r>
    </w:p>
    <w:p w14:paraId="558A0513">
      <w:pPr>
        <w:pStyle w:val="397"/>
        <w:spacing w:line="440" w:lineRule="exact"/>
        <w:rPr>
          <w:rFonts w:cs="宋体"/>
          <w:color w:val="auto"/>
        </w:rPr>
      </w:pPr>
      <w:r>
        <w:rPr>
          <w:rFonts w:hint="eastAsia" w:cs="宋体"/>
          <w:color w:val="auto"/>
        </w:rPr>
        <w:t>7.1 本合同执行中相关的一切税费均由乙方负担。</w:t>
      </w:r>
    </w:p>
    <w:p w14:paraId="740CF89C">
      <w:pPr>
        <w:pStyle w:val="397"/>
        <w:spacing w:line="440" w:lineRule="exact"/>
        <w:rPr>
          <w:rFonts w:cs="宋体"/>
          <w:b/>
          <w:color w:val="auto"/>
        </w:rPr>
      </w:pPr>
      <w:r>
        <w:rPr>
          <w:rFonts w:hint="eastAsia" w:cs="宋体"/>
          <w:b/>
          <w:color w:val="auto"/>
        </w:rPr>
        <w:t>八、管理事项</w:t>
      </w:r>
    </w:p>
    <w:p w14:paraId="583750C5">
      <w:pPr>
        <w:pStyle w:val="397"/>
        <w:spacing w:line="440" w:lineRule="exact"/>
        <w:rPr>
          <w:rFonts w:cs="宋体"/>
          <w:color w:val="auto"/>
        </w:rPr>
      </w:pPr>
      <w:r>
        <w:rPr>
          <w:rFonts w:hint="eastAsia" w:cs="宋体"/>
          <w:color w:val="auto"/>
        </w:rPr>
        <w:t>按招标内容要求以及响应单位的承诺项目阐述。</w:t>
      </w:r>
    </w:p>
    <w:p w14:paraId="611A354F">
      <w:pPr>
        <w:pStyle w:val="397"/>
        <w:spacing w:line="440" w:lineRule="exact"/>
        <w:rPr>
          <w:rFonts w:cs="宋体"/>
          <w:b/>
          <w:color w:val="auto"/>
        </w:rPr>
      </w:pPr>
      <w:r>
        <w:rPr>
          <w:rFonts w:hint="eastAsia" w:cs="宋体"/>
          <w:b/>
          <w:color w:val="auto"/>
        </w:rPr>
        <w:t xml:space="preserve">九、双方权利义务 </w:t>
      </w:r>
    </w:p>
    <w:p w14:paraId="63F4D61A">
      <w:pPr>
        <w:pStyle w:val="397"/>
        <w:spacing w:line="440" w:lineRule="exact"/>
        <w:rPr>
          <w:rFonts w:cs="宋体"/>
          <w:color w:val="auto"/>
        </w:rPr>
      </w:pPr>
      <w:r>
        <w:rPr>
          <w:rFonts w:hint="eastAsia" w:cs="宋体"/>
          <w:color w:val="auto"/>
        </w:rPr>
        <w:t>9.1 甲方的权利和义务</w:t>
      </w:r>
    </w:p>
    <w:p w14:paraId="39A0692B">
      <w:pPr>
        <w:pStyle w:val="397"/>
        <w:spacing w:line="440" w:lineRule="exact"/>
        <w:rPr>
          <w:rFonts w:cs="宋体"/>
          <w:color w:val="auto"/>
        </w:rPr>
      </w:pPr>
      <w:r>
        <w:rPr>
          <w:rFonts w:hint="eastAsia" w:cs="宋体"/>
          <w:color w:val="auto"/>
        </w:rPr>
        <w:t>(1)甲方制定的委托乙方承担的项目管理内容。（详见项目需求）</w:t>
      </w:r>
    </w:p>
    <w:p w14:paraId="2D0E7CDE">
      <w:pPr>
        <w:pStyle w:val="397"/>
        <w:spacing w:line="440" w:lineRule="exact"/>
        <w:rPr>
          <w:rFonts w:cs="宋体"/>
          <w:color w:val="auto"/>
        </w:rPr>
      </w:pPr>
      <w:r>
        <w:rPr>
          <w:rFonts w:hint="eastAsia" w:cs="宋体"/>
          <w:color w:val="auto"/>
        </w:rPr>
        <w:t>(2)检查监督乙方管理工作的实施及制度的执行情况，并进行考核。</w:t>
      </w:r>
    </w:p>
    <w:p w14:paraId="4F3C69C9">
      <w:pPr>
        <w:pStyle w:val="397"/>
        <w:spacing w:line="440" w:lineRule="exact"/>
        <w:rPr>
          <w:rFonts w:cs="宋体"/>
          <w:color w:val="auto"/>
        </w:rPr>
      </w:pPr>
      <w:r>
        <w:rPr>
          <w:rFonts w:hint="eastAsia" w:cs="宋体"/>
          <w:color w:val="auto"/>
        </w:rPr>
        <w:t>(3)审定乙方提出的项目管理计划。</w:t>
      </w:r>
    </w:p>
    <w:p w14:paraId="28173173">
      <w:pPr>
        <w:pStyle w:val="397"/>
        <w:spacing w:line="440" w:lineRule="exact"/>
        <w:rPr>
          <w:rFonts w:cs="宋体"/>
          <w:color w:val="auto"/>
        </w:rPr>
      </w:pPr>
      <w:r>
        <w:rPr>
          <w:rFonts w:hint="eastAsia" w:cs="宋体"/>
          <w:color w:val="auto"/>
        </w:rPr>
        <w:t>(4)协调处理本合同生效前发生的管理遗留问题。</w:t>
      </w:r>
    </w:p>
    <w:p w14:paraId="65B1CE75">
      <w:pPr>
        <w:pStyle w:val="397"/>
        <w:spacing w:line="440" w:lineRule="exact"/>
        <w:rPr>
          <w:rFonts w:cs="宋体"/>
          <w:color w:val="auto"/>
        </w:rPr>
      </w:pPr>
      <w:r>
        <w:rPr>
          <w:rFonts w:hint="eastAsia" w:cs="宋体"/>
          <w:color w:val="auto"/>
        </w:rPr>
        <w:t>(5)协助乙方做好项目管理工作的宣传教育。</w:t>
      </w:r>
    </w:p>
    <w:p w14:paraId="76AA60B9">
      <w:pPr>
        <w:pStyle w:val="397"/>
        <w:spacing w:line="440" w:lineRule="exact"/>
        <w:rPr>
          <w:rFonts w:cs="宋体"/>
          <w:color w:val="auto"/>
        </w:rPr>
      </w:pPr>
      <w:r>
        <w:rPr>
          <w:rFonts w:hint="eastAsia" w:cs="宋体"/>
          <w:color w:val="auto"/>
        </w:rPr>
        <w:t>(6)乙方有违约行为的，甲方有权解除合同并没收履约保证金及向乙方支付实际合同期内扣除考核扣款后的全部余款。</w:t>
      </w:r>
    </w:p>
    <w:p w14:paraId="21E4496B">
      <w:pPr>
        <w:pStyle w:val="397"/>
        <w:spacing w:line="440" w:lineRule="exact"/>
        <w:rPr>
          <w:rFonts w:cs="宋体"/>
          <w:color w:val="auto"/>
        </w:rPr>
      </w:pPr>
      <w:r>
        <w:rPr>
          <w:rFonts w:hint="eastAsia" w:cs="宋体"/>
          <w:color w:val="auto"/>
        </w:rPr>
        <w:t>（7）甲方有权对中标后再转包或分包的乙方终止承包合同。</w:t>
      </w:r>
    </w:p>
    <w:p w14:paraId="794A9449">
      <w:pPr>
        <w:pStyle w:val="397"/>
        <w:spacing w:line="440" w:lineRule="exact"/>
        <w:rPr>
          <w:rFonts w:hint="eastAsia" w:cs="宋体"/>
          <w:color w:val="auto"/>
        </w:rPr>
      </w:pPr>
      <w:r>
        <w:rPr>
          <w:rFonts w:hint="eastAsia" w:cs="宋体"/>
          <w:color w:val="auto"/>
        </w:rPr>
        <w:t>（8）甲方有权在服务期内根据实际情况提出修改考核细则，并经与乙方协商确认后，按新的考核细则执行考核。</w:t>
      </w:r>
    </w:p>
    <w:p w14:paraId="548678F4">
      <w:pPr>
        <w:pStyle w:val="397"/>
        <w:spacing w:line="440" w:lineRule="exact"/>
        <w:rPr>
          <w:rFonts w:cs="宋体"/>
          <w:color w:val="auto"/>
        </w:rPr>
      </w:pPr>
      <w:r>
        <w:rPr>
          <w:rFonts w:hint="eastAsia" w:cs="宋体"/>
          <w:color w:val="auto"/>
        </w:rPr>
        <w:t>9.2 乙方的权利和义务</w:t>
      </w:r>
    </w:p>
    <w:p w14:paraId="1E005D7C">
      <w:pPr>
        <w:pStyle w:val="397"/>
        <w:spacing w:line="440" w:lineRule="exact"/>
        <w:rPr>
          <w:rFonts w:cs="宋体"/>
          <w:color w:val="auto"/>
        </w:rPr>
      </w:pPr>
      <w:r>
        <w:rPr>
          <w:rFonts w:hint="eastAsia" w:cs="宋体"/>
          <w:color w:val="auto"/>
        </w:rPr>
        <w:t>(1)根据有关法律、法规及本合同的约定，制订项目管理制度。</w:t>
      </w:r>
    </w:p>
    <w:p w14:paraId="6402D667">
      <w:pPr>
        <w:pStyle w:val="397"/>
        <w:spacing w:line="440" w:lineRule="exact"/>
        <w:rPr>
          <w:rFonts w:cs="宋体"/>
          <w:color w:val="auto"/>
        </w:rPr>
      </w:pPr>
      <w:r>
        <w:rPr>
          <w:rFonts w:hint="eastAsia" w:cs="宋体"/>
          <w:color w:val="auto"/>
        </w:rPr>
        <w:t>(2)按合同约定，履行项目管理职责。</w:t>
      </w:r>
    </w:p>
    <w:p w14:paraId="356CAF32">
      <w:pPr>
        <w:pStyle w:val="397"/>
        <w:spacing w:line="440" w:lineRule="exact"/>
        <w:rPr>
          <w:rFonts w:cs="宋体"/>
          <w:color w:val="auto"/>
        </w:rPr>
      </w:pPr>
      <w:r>
        <w:rPr>
          <w:rFonts w:hint="eastAsia" w:cs="宋体"/>
          <w:color w:val="auto"/>
        </w:rPr>
        <w:t>(3)负责编制项目管理年度管理计划。</w:t>
      </w:r>
    </w:p>
    <w:p w14:paraId="0DFA31ED">
      <w:pPr>
        <w:pStyle w:val="397"/>
        <w:spacing w:line="440" w:lineRule="exact"/>
        <w:rPr>
          <w:rFonts w:cs="宋体"/>
          <w:color w:val="auto"/>
        </w:rPr>
      </w:pPr>
      <w:r>
        <w:rPr>
          <w:rFonts w:hint="eastAsia" w:cs="宋体"/>
          <w:color w:val="auto"/>
        </w:rPr>
        <w:t>(4)工作人员统一着装，并作好相关劳动安全防护工作，严格遵守各项管理规定。</w:t>
      </w:r>
    </w:p>
    <w:p w14:paraId="03F27E7F">
      <w:pPr>
        <w:pStyle w:val="397"/>
        <w:spacing w:line="440" w:lineRule="exact"/>
        <w:rPr>
          <w:rFonts w:cs="宋体"/>
          <w:color w:val="auto"/>
        </w:rPr>
      </w:pPr>
      <w:r>
        <w:rPr>
          <w:rFonts w:hint="eastAsia" w:cs="宋体"/>
          <w:color w:val="auto"/>
        </w:rPr>
        <w:t>(5)如遇张家港市的各项重要活动、参观接待时，乙方应及时组织人员到位，完成各项突击任务。</w:t>
      </w:r>
    </w:p>
    <w:p w14:paraId="1B06398D">
      <w:pPr>
        <w:pStyle w:val="397"/>
        <w:spacing w:line="440" w:lineRule="exact"/>
        <w:rPr>
          <w:rFonts w:cs="宋体"/>
          <w:color w:val="auto"/>
        </w:rPr>
      </w:pPr>
      <w:r>
        <w:rPr>
          <w:rFonts w:hint="eastAsia" w:cs="宋体"/>
          <w:color w:val="auto"/>
        </w:rPr>
        <w:t>(6)乙方必须规范用工，签订用工合同。</w:t>
      </w:r>
    </w:p>
    <w:p w14:paraId="2E864DBD">
      <w:pPr>
        <w:pStyle w:val="397"/>
        <w:spacing w:line="440" w:lineRule="exact"/>
        <w:rPr>
          <w:rFonts w:hint="eastAsia" w:cs="宋体"/>
          <w:color w:val="auto"/>
        </w:rPr>
      </w:pPr>
      <w:r>
        <w:rPr>
          <w:rFonts w:hint="eastAsia" w:cs="宋体"/>
          <w:color w:val="auto"/>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3A07045E">
      <w:pPr>
        <w:pStyle w:val="397"/>
        <w:spacing w:line="440" w:lineRule="exact"/>
        <w:rPr>
          <w:rFonts w:cs="宋体"/>
          <w:b/>
          <w:color w:val="auto"/>
        </w:rPr>
      </w:pPr>
      <w:r>
        <w:rPr>
          <w:rFonts w:hint="eastAsia" w:cs="宋体"/>
          <w:b/>
          <w:color w:val="auto"/>
        </w:rPr>
        <w:t>十、服务质量</w:t>
      </w:r>
    </w:p>
    <w:p w14:paraId="694BC67D">
      <w:pPr>
        <w:pStyle w:val="397"/>
        <w:spacing w:line="440" w:lineRule="exact"/>
        <w:ind w:firstLine="482"/>
        <w:rPr>
          <w:color w:val="auto"/>
        </w:rPr>
      </w:pPr>
      <w:r>
        <w:rPr>
          <w:rFonts w:hint="eastAsia"/>
          <w:color w:val="auto"/>
        </w:rPr>
        <w:t>10.1乙方提供的管理服务应达到投标文件所约定的目标。对达标的理解有异议的，由双方共同认可的第三方予以评定。</w:t>
      </w:r>
    </w:p>
    <w:p w14:paraId="4897E8DB">
      <w:pPr>
        <w:pStyle w:val="397"/>
        <w:spacing w:line="440" w:lineRule="exact"/>
        <w:rPr>
          <w:color w:val="auto"/>
        </w:rPr>
      </w:pPr>
      <w:r>
        <w:rPr>
          <w:rFonts w:hint="eastAsia" w:cs="宋体"/>
          <w:b/>
          <w:color w:val="auto"/>
        </w:rPr>
        <w:t>十一、考核及履约验收</w:t>
      </w:r>
    </w:p>
    <w:p w14:paraId="5F001E99">
      <w:pPr>
        <w:pStyle w:val="397"/>
        <w:spacing w:line="440" w:lineRule="exact"/>
        <w:ind w:firstLine="482"/>
        <w:rPr>
          <w:color w:val="auto"/>
        </w:rPr>
      </w:pPr>
      <w:r>
        <w:rPr>
          <w:rFonts w:hint="eastAsia"/>
          <w:color w:val="auto"/>
        </w:rPr>
        <w:t>11.1甲方依法组织履约验收工作。</w:t>
      </w:r>
    </w:p>
    <w:p w14:paraId="504EB7F2">
      <w:pPr>
        <w:pStyle w:val="397"/>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675404E">
      <w:pPr>
        <w:pStyle w:val="397"/>
        <w:spacing w:line="440" w:lineRule="exact"/>
        <w:ind w:firstLine="482"/>
        <w:rPr>
          <w:color w:val="auto"/>
        </w:rPr>
      </w:pPr>
      <w:r>
        <w:rPr>
          <w:rFonts w:hint="eastAsia"/>
          <w:color w:val="auto"/>
        </w:rPr>
        <w:t>11.3 对于实际使用人和甲方分离的项目，甲方邀请实际使用人参与验收。</w:t>
      </w:r>
    </w:p>
    <w:p w14:paraId="47791BEF">
      <w:pPr>
        <w:pStyle w:val="397"/>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3933A919">
      <w:pPr>
        <w:pStyle w:val="397"/>
        <w:spacing w:line="440" w:lineRule="exact"/>
        <w:rPr>
          <w:rFonts w:cs="宋体"/>
          <w:b/>
          <w:color w:val="auto"/>
        </w:rPr>
      </w:pPr>
      <w:r>
        <w:rPr>
          <w:rFonts w:hint="eastAsia" w:cs="宋体"/>
          <w:b/>
          <w:color w:val="auto"/>
        </w:rPr>
        <w:t>十二、违约责任</w:t>
      </w:r>
    </w:p>
    <w:p w14:paraId="5D5FFBDB">
      <w:pPr>
        <w:pStyle w:val="397"/>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0640963B">
      <w:pPr>
        <w:pStyle w:val="397"/>
        <w:spacing w:line="440" w:lineRule="exact"/>
        <w:rPr>
          <w:rFonts w:cs="宋体"/>
          <w:color w:val="auto"/>
        </w:rPr>
      </w:pPr>
      <w:r>
        <w:rPr>
          <w:rFonts w:hint="eastAsia" w:cs="宋体"/>
          <w:color w:val="auto"/>
        </w:rPr>
        <w:t>12.2 甲方对乙方进行考核，按考核结果给付费用。甲方逾期办理合同款支付的,应当支付逾期利息，且逾期利息的利率不得低于合同订立时 1 年期贷款市场报价利率。</w:t>
      </w:r>
    </w:p>
    <w:p w14:paraId="3FA3A27E">
      <w:pPr>
        <w:pStyle w:val="397"/>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2CC7C229">
      <w:pPr>
        <w:pStyle w:val="397"/>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33E49C4A">
      <w:pPr>
        <w:pStyle w:val="397"/>
        <w:spacing w:line="440" w:lineRule="exact"/>
        <w:rPr>
          <w:rFonts w:cs="宋体"/>
          <w:b/>
          <w:color w:val="auto"/>
        </w:rPr>
      </w:pPr>
      <w:r>
        <w:rPr>
          <w:rFonts w:hint="eastAsia" w:cs="宋体"/>
          <w:b/>
          <w:color w:val="auto"/>
        </w:rPr>
        <w:t xml:space="preserve">十三、不可抗力事件处理 </w:t>
      </w:r>
    </w:p>
    <w:p w14:paraId="4B18D357">
      <w:pPr>
        <w:pStyle w:val="397"/>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37C4B221">
      <w:pPr>
        <w:pStyle w:val="397"/>
        <w:spacing w:line="440" w:lineRule="exact"/>
        <w:rPr>
          <w:rFonts w:cs="宋体"/>
          <w:color w:val="auto"/>
        </w:rPr>
      </w:pPr>
      <w:r>
        <w:rPr>
          <w:rFonts w:hint="eastAsia" w:cs="宋体"/>
          <w:color w:val="auto"/>
        </w:rPr>
        <w:t>13.2 不可抗力事件发生后，应立即通知对方，并寄送有关权威机构出具的证明。</w:t>
      </w:r>
    </w:p>
    <w:p w14:paraId="43A41C1E">
      <w:pPr>
        <w:pStyle w:val="397"/>
        <w:spacing w:line="440" w:lineRule="exact"/>
        <w:rPr>
          <w:rFonts w:cs="宋体"/>
          <w:color w:val="auto"/>
        </w:rPr>
      </w:pPr>
      <w:r>
        <w:rPr>
          <w:rFonts w:hint="eastAsia" w:cs="宋体"/>
          <w:color w:val="auto"/>
        </w:rPr>
        <w:t>13.3 不可抗力事件延续 120 天以上，双方应通过友好协商，确定是否继续履行合同。</w:t>
      </w:r>
    </w:p>
    <w:p w14:paraId="7D5D84C3">
      <w:pPr>
        <w:pStyle w:val="397"/>
        <w:spacing w:line="440" w:lineRule="exact"/>
        <w:rPr>
          <w:rFonts w:cs="宋体"/>
          <w:b/>
          <w:color w:val="auto"/>
        </w:rPr>
      </w:pPr>
      <w:r>
        <w:rPr>
          <w:rFonts w:hint="eastAsia" w:cs="宋体"/>
          <w:b/>
          <w:color w:val="auto"/>
        </w:rPr>
        <w:t xml:space="preserve">十四、诉讼 </w:t>
      </w:r>
    </w:p>
    <w:p w14:paraId="22936940">
      <w:pPr>
        <w:pStyle w:val="397"/>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5D19C52E">
      <w:pPr>
        <w:pStyle w:val="397"/>
        <w:spacing w:line="440" w:lineRule="exact"/>
        <w:rPr>
          <w:rFonts w:cs="宋体"/>
          <w:b/>
          <w:color w:val="auto"/>
        </w:rPr>
      </w:pPr>
      <w:r>
        <w:rPr>
          <w:rFonts w:hint="eastAsia" w:cs="宋体"/>
          <w:b/>
          <w:color w:val="auto"/>
        </w:rPr>
        <w:t xml:space="preserve">十五、合同其他文件 </w:t>
      </w:r>
    </w:p>
    <w:p w14:paraId="7BC1CED4">
      <w:pPr>
        <w:pStyle w:val="397"/>
        <w:spacing w:line="440" w:lineRule="exact"/>
        <w:rPr>
          <w:rFonts w:cs="宋体"/>
          <w:color w:val="auto"/>
        </w:rPr>
      </w:pPr>
      <w:r>
        <w:rPr>
          <w:rFonts w:hint="eastAsia" w:cs="宋体"/>
          <w:color w:val="auto"/>
        </w:rPr>
        <w:t>15.1 下列文件为本合同不可分割部份，与本合同具有同等效力。</w:t>
      </w:r>
    </w:p>
    <w:p w14:paraId="5B4CAF49">
      <w:pPr>
        <w:pStyle w:val="397"/>
        <w:spacing w:line="440" w:lineRule="exact"/>
        <w:rPr>
          <w:rFonts w:cs="宋体"/>
          <w:color w:val="auto"/>
        </w:rPr>
      </w:pPr>
      <w:r>
        <w:rPr>
          <w:rFonts w:hint="eastAsia" w:cs="宋体"/>
          <w:color w:val="auto"/>
        </w:rPr>
        <w:t>(1)中标通知书；</w:t>
      </w:r>
    </w:p>
    <w:p w14:paraId="293E8ED2">
      <w:pPr>
        <w:pStyle w:val="397"/>
        <w:spacing w:line="440" w:lineRule="exact"/>
        <w:rPr>
          <w:rFonts w:cs="宋体"/>
          <w:color w:val="auto"/>
        </w:rPr>
      </w:pPr>
      <w:r>
        <w:rPr>
          <w:rFonts w:hint="eastAsia" w:cs="宋体"/>
          <w:color w:val="auto"/>
        </w:rPr>
        <w:t>(2)供方中标的投标书；</w:t>
      </w:r>
    </w:p>
    <w:p w14:paraId="47F0CF03">
      <w:pPr>
        <w:pStyle w:val="397"/>
        <w:spacing w:line="440" w:lineRule="exact"/>
        <w:rPr>
          <w:rFonts w:cs="宋体"/>
          <w:color w:val="auto"/>
        </w:rPr>
      </w:pPr>
      <w:r>
        <w:rPr>
          <w:rFonts w:hint="eastAsia" w:cs="宋体"/>
          <w:color w:val="auto"/>
        </w:rPr>
        <w:t>(3)招标文件；</w:t>
      </w:r>
    </w:p>
    <w:p w14:paraId="51483CFB">
      <w:pPr>
        <w:pStyle w:val="397"/>
        <w:spacing w:line="440" w:lineRule="exact"/>
        <w:rPr>
          <w:rFonts w:cs="宋体"/>
          <w:color w:val="auto"/>
        </w:rPr>
      </w:pPr>
      <w:r>
        <w:rPr>
          <w:rFonts w:hint="eastAsia" w:cs="宋体"/>
          <w:color w:val="auto"/>
        </w:rPr>
        <w:t>(4)供方在招投标过程中所作的其他承诺、声明、书面澄清等。</w:t>
      </w:r>
    </w:p>
    <w:p w14:paraId="7F8A7641">
      <w:pPr>
        <w:pStyle w:val="397"/>
        <w:spacing w:line="440" w:lineRule="exact"/>
        <w:rPr>
          <w:rFonts w:cs="宋体"/>
          <w:b/>
          <w:color w:val="auto"/>
        </w:rPr>
      </w:pPr>
      <w:r>
        <w:rPr>
          <w:rFonts w:hint="eastAsia" w:cs="宋体"/>
          <w:b/>
          <w:color w:val="auto"/>
        </w:rPr>
        <w:t xml:space="preserve">十六、合同生效及其它 </w:t>
      </w:r>
    </w:p>
    <w:p w14:paraId="348E821F">
      <w:pPr>
        <w:pStyle w:val="397"/>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05D0E565">
      <w:pPr>
        <w:pStyle w:val="397"/>
        <w:spacing w:line="440" w:lineRule="exact"/>
        <w:rPr>
          <w:rFonts w:cs="宋体"/>
          <w:color w:val="auto"/>
        </w:rPr>
      </w:pPr>
      <w:r>
        <w:rPr>
          <w:rFonts w:hint="eastAsia" w:cs="宋体"/>
          <w:color w:val="auto"/>
        </w:rPr>
        <w:t>16.2 本合同未尽事宜，遵照《民法典》合同编经甲乙双方协商一致可签订补充协议。</w:t>
      </w:r>
    </w:p>
    <w:p w14:paraId="5B647B8D">
      <w:pPr>
        <w:pStyle w:val="397"/>
        <w:spacing w:line="440" w:lineRule="exact"/>
        <w:rPr>
          <w:rFonts w:cs="宋体"/>
          <w:color w:val="auto"/>
        </w:rPr>
      </w:pPr>
      <w:r>
        <w:rPr>
          <w:rFonts w:hint="eastAsia" w:cs="宋体"/>
          <w:color w:val="auto"/>
        </w:rPr>
        <w:t xml:space="preserve">甲方： </w:t>
      </w:r>
    </w:p>
    <w:p w14:paraId="74A2119B">
      <w:pPr>
        <w:pStyle w:val="397"/>
        <w:spacing w:line="440" w:lineRule="exact"/>
        <w:rPr>
          <w:rFonts w:cs="宋体"/>
          <w:color w:val="auto"/>
        </w:rPr>
      </w:pPr>
      <w:r>
        <w:rPr>
          <w:rFonts w:hint="eastAsia" w:cs="宋体"/>
          <w:color w:val="auto"/>
        </w:rPr>
        <w:t xml:space="preserve">地址： </w:t>
      </w:r>
    </w:p>
    <w:p w14:paraId="31264CB2">
      <w:pPr>
        <w:pStyle w:val="397"/>
        <w:spacing w:line="440" w:lineRule="exact"/>
        <w:rPr>
          <w:rFonts w:cs="宋体"/>
          <w:color w:val="auto"/>
        </w:rPr>
      </w:pPr>
      <w:r>
        <w:rPr>
          <w:rFonts w:hint="eastAsia" w:cs="宋体"/>
          <w:color w:val="auto"/>
        </w:rPr>
        <w:t xml:space="preserve">法定代表人或授权代表： </w:t>
      </w:r>
    </w:p>
    <w:p w14:paraId="7441C670">
      <w:pPr>
        <w:pStyle w:val="397"/>
        <w:spacing w:line="440" w:lineRule="exact"/>
        <w:rPr>
          <w:rFonts w:cs="宋体"/>
          <w:color w:val="auto"/>
        </w:rPr>
      </w:pPr>
      <w:r>
        <w:rPr>
          <w:rFonts w:hint="eastAsia" w:cs="宋体"/>
          <w:color w:val="auto"/>
        </w:rPr>
        <w:t xml:space="preserve">联系电话： </w:t>
      </w:r>
    </w:p>
    <w:p w14:paraId="2E85775C">
      <w:pPr>
        <w:pStyle w:val="397"/>
        <w:spacing w:line="440" w:lineRule="exact"/>
        <w:rPr>
          <w:rFonts w:cs="宋体"/>
          <w:color w:val="auto"/>
        </w:rPr>
      </w:pPr>
      <w:r>
        <w:rPr>
          <w:rFonts w:hint="eastAsia" w:cs="宋体"/>
          <w:color w:val="auto"/>
        </w:rPr>
        <w:t xml:space="preserve">签订日期： 年 月 日 </w:t>
      </w:r>
    </w:p>
    <w:p w14:paraId="664B070D">
      <w:pPr>
        <w:pStyle w:val="397"/>
        <w:spacing w:line="440" w:lineRule="exact"/>
        <w:rPr>
          <w:rFonts w:cs="宋体"/>
          <w:color w:val="auto"/>
        </w:rPr>
      </w:pPr>
    </w:p>
    <w:p w14:paraId="703A6317">
      <w:pPr>
        <w:pStyle w:val="397"/>
        <w:spacing w:line="440" w:lineRule="exact"/>
        <w:rPr>
          <w:rFonts w:cs="宋体"/>
          <w:color w:val="auto"/>
        </w:rPr>
      </w:pPr>
      <w:r>
        <w:rPr>
          <w:rFonts w:hint="eastAsia" w:cs="宋体"/>
          <w:color w:val="auto"/>
        </w:rPr>
        <w:t xml:space="preserve">乙方： </w:t>
      </w:r>
    </w:p>
    <w:p w14:paraId="18ED4B25">
      <w:pPr>
        <w:pStyle w:val="397"/>
        <w:spacing w:line="440" w:lineRule="exact"/>
        <w:rPr>
          <w:rFonts w:cs="宋体"/>
          <w:color w:val="auto"/>
        </w:rPr>
      </w:pPr>
      <w:r>
        <w:rPr>
          <w:rFonts w:hint="eastAsia" w:cs="宋体"/>
          <w:color w:val="auto"/>
        </w:rPr>
        <w:t xml:space="preserve">地址： </w:t>
      </w:r>
    </w:p>
    <w:p w14:paraId="2215A263">
      <w:pPr>
        <w:pStyle w:val="397"/>
        <w:spacing w:line="440" w:lineRule="exact"/>
        <w:rPr>
          <w:rFonts w:cs="宋体"/>
          <w:color w:val="auto"/>
        </w:rPr>
      </w:pPr>
      <w:r>
        <w:rPr>
          <w:rFonts w:hint="eastAsia" w:cs="宋体"/>
          <w:color w:val="auto"/>
        </w:rPr>
        <w:t xml:space="preserve">法定代表人（或负责人）或授权代表： </w:t>
      </w:r>
    </w:p>
    <w:p w14:paraId="0454D54B">
      <w:pPr>
        <w:pStyle w:val="397"/>
        <w:spacing w:line="440" w:lineRule="exact"/>
        <w:rPr>
          <w:rFonts w:cs="宋体"/>
          <w:color w:val="auto"/>
        </w:rPr>
      </w:pPr>
      <w:r>
        <w:rPr>
          <w:rFonts w:hint="eastAsia" w:cs="宋体"/>
          <w:color w:val="auto"/>
        </w:rPr>
        <w:t xml:space="preserve">联系电话： </w:t>
      </w:r>
    </w:p>
    <w:p w14:paraId="1BC5C0C3">
      <w:pPr>
        <w:pStyle w:val="397"/>
        <w:spacing w:line="440" w:lineRule="exact"/>
        <w:rPr>
          <w:rFonts w:cs="宋体"/>
          <w:color w:val="auto"/>
        </w:rPr>
      </w:pPr>
      <w:r>
        <w:rPr>
          <w:rFonts w:hint="eastAsia" w:cs="宋体"/>
          <w:color w:val="auto"/>
        </w:rPr>
        <w:t>签订日期： 年 月 日</w:t>
      </w:r>
    </w:p>
    <w:p w14:paraId="25B60367">
      <w:pPr>
        <w:pStyle w:val="298"/>
        <w:pageBreakBefore/>
        <w:spacing w:line="360" w:lineRule="auto"/>
        <w:rPr>
          <w:rFonts w:ascii="宋体" w:hAnsi="宋体" w:eastAsia="宋体"/>
          <w:color w:val="auto"/>
          <w:highlight w:val="none"/>
        </w:rPr>
      </w:pPr>
      <w:r>
        <w:rPr>
          <w:rFonts w:hint="eastAsia" w:ascii="宋体" w:hAnsi="宋体" w:eastAsia="宋体"/>
          <w:color w:val="auto"/>
          <w:highlight w:val="none"/>
        </w:rPr>
        <w:t>第</w:t>
      </w:r>
      <w:bookmarkEnd w:id="205"/>
      <w:r>
        <w:rPr>
          <w:rFonts w:hint="eastAsia" w:ascii="宋体" w:hAnsi="宋体" w:eastAsia="宋体"/>
          <w:color w:val="auto"/>
          <w:highlight w:val="none"/>
        </w:rPr>
        <w:t>四章 项目需求</w:t>
      </w:r>
      <w:bookmarkEnd w:id="206"/>
      <w:bookmarkEnd w:id="207"/>
      <w:bookmarkEnd w:id="208"/>
      <w:bookmarkEnd w:id="209"/>
      <w:bookmarkEnd w:id="210"/>
      <w:bookmarkEnd w:id="211"/>
      <w:bookmarkEnd w:id="212"/>
      <w:bookmarkEnd w:id="213"/>
      <w:bookmarkEnd w:id="214"/>
      <w:bookmarkStart w:id="229" w:name="_Toc274321794"/>
      <w:bookmarkEnd w:id="229"/>
      <w:bookmarkStart w:id="230" w:name="_Toc319429198"/>
      <w:bookmarkEnd w:id="230"/>
      <w:bookmarkStart w:id="231" w:name="_Toc350255489"/>
      <w:bookmarkStart w:id="232" w:name="_Toc483515625"/>
      <w:bookmarkStart w:id="233" w:name="_Toc49090575"/>
      <w:bookmarkStart w:id="234" w:name="_Toc26554093"/>
    </w:p>
    <w:p w14:paraId="4462AB44">
      <w:pPr>
        <w:keepNext w:val="0"/>
        <w:keepLines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一、清单</w:t>
      </w:r>
      <w:bookmarkEnd w:id="231"/>
      <w:bookmarkEnd w:id="232"/>
    </w:p>
    <w:p w14:paraId="159D3CE3">
      <w:pPr>
        <w:pStyle w:val="606"/>
        <w:keepNext w:val="0"/>
        <w:keepLines w:val="0"/>
        <w:pageBreakBefore w:val="0"/>
        <w:spacing w:line="440" w:lineRule="exact"/>
        <w:ind w:firstLine="500"/>
        <w:rPr>
          <w:rFonts w:ascii="宋体" w:hAnsi="宋体" w:eastAsia="宋体" w:cs="宋体"/>
          <w:color w:val="auto"/>
          <w:spacing w:val="7"/>
          <w:highlight w:val="none"/>
        </w:rPr>
      </w:pPr>
      <w:bookmarkStart w:id="235" w:name="_Toc38368129"/>
      <w:bookmarkStart w:id="236" w:name="_Toc6156"/>
      <w:bookmarkStart w:id="237" w:name="_Toc16086"/>
      <w:bookmarkStart w:id="238" w:name="_Toc54615247"/>
      <w:bookmarkStart w:id="239" w:name="_Toc35266029"/>
      <w:bookmarkStart w:id="240" w:name="_Toc31618"/>
      <w:bookmarkStart w:id="241" w:name="_Toc120614281"/>
      <w:r>
        <w:rPr>
          <w:rFonts w:hint="eastAsia" w:ascii="宋体" w:hAnsi="宋体" w:eastAsia="宋体" w:cs="宋体"/>
          <w:color w:val="auto"/>
          <w:spacing w:val="7"/>
          <w:highlight w:val="none"/>
        </w:rPr>
        <w:t>1.清单</w:t>
      </w:r>
    </w:p>
    <w:tbl>
      <w:tblPr>
        <w:tblStyle w:val="37"/>
        <w:tblpPr w:leftFromText="180" w:rightFromText="180" w:vertAnchor="text" w:horzAnchor="page" w:tblpX="1686" w:tblpY="288"/>
        <w:tblOverlap w:val="never"/>
        <w:tblW w:w="8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89"/>
        <w:gridCol w:w="3559"/>
        <w:gridCol w:w="696"/>
        <w:gridCol w:w="589"/>
        <w:gridCol w:w="589"/>
        <w:gridCol w:w="856"/>
        <w:gridCol w:w="1123"/>
        <w:gridCol w:w="858"/>
      </w:tblGrid>
      <w:tr w14:paraId="61591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9" w:type="dxa"/>
            <w:noWrap w:val="0"/>
            <w:tcMar>
              <w:top w:w="100" w:type="dxa"/>
              <w:bottom w:w="100" w:type="dxa"/>
            </w:tcMar>
            <w:vAlign w:val="center"/>
          </w:tcPr>
          <w:p w14:paraId="7FE7C61D">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序号</w:t>
            </w:r>
          </w:p>
        </w:tc>
        <w:tc>
          <w:tcPr>
            <w:tcW w:w="3559" w:type="dxa"/>
            <w:noWrap w:val="0"/>
            <w:tcMar>
              <w:top w:w="100" w:type="dxa"/>
              <w:bottom w:w="100" w:type="dxa"/>
            </w:tcMar>
            <w:vAlign w:val="center"/>
          </w:tcPr>
          <w:p w14:paraId="16EE79F6">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名称</w:t>
            </w:r>
          </w:p>
        </w:tc>
        <w:tc>
          <w:tcPr>
            <w:tcW w:w="696" w:type="dxa"/>
            <w:noWrap w:val="0"/>
            <w:tcMar>
              <w:top w:w="100" w:type="dxa"/>
              <w:bottom w:w="100" w:type="dxa"/>
            </w:tcMar>
            <w:vAlign w:val="center"/>
          </w:tcPr>
          <w:p w14:paraId="28BB5AC7">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数量</w:t>
            </w:r>
          </w:p>
        </w:tc>
        <w:tc>
          <w:tcPr>
            <w:tcW w:w="589" w:type="dxa"/>
            <w:noWrap w:val="0"/>
            <w:tcMar>
              <w:top w:w="100" w:type="dxa"/>
              <w:bottom w:w="100" w:type="dxa"/>
            </w:tcMar>
            <w:vAlign w:val="center"/>
          </w:tcPr>
          <w:p w14:paraId="71CA4BE2">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单位</w:t>
            </w:r>
          </w:p>
        </w:tc>
        <w:tc>
          <w:tcPr>
            <w:tcW w:w="589" w:type="dxa"/>
            <w:noWrap w:val="0"/>
            <w:tcMar>
              <w:top w:w="100" w:type="dxa"/>
              <w:bottom w:w="100" w:type="dxa"/>
            </w:tcMar>
            <w:vAlign w:val="center"/>
          </w:tcPr>
          <w:p w14:paraId="56978DAB">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图片</w:t>
            </w:r>
          </w:p>
        </w:tc>
        <w:tc>
          <w:tcPr>
            <w:tcW w:w="856" w:type="dxa"/>
            <w:noWrap w:val="0"/>
            <w:tcMar>
              <w:top w:w="100" w:type="dxa"/>
              <w:bottom w:w="100" w:type="dxa"/>
            </w:tcMar>
            <w:vAlign w:val="center"/>
          </w:tcPr>
          <w:p w14:paraId="09878735">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所属行业</w:t>
            </w:r>
          </w:p>
        </w:tc>
        <w:tc>
          <w:tcPr>
            <w:tcW w:w="1123" w:type="dxa"/>
            <w:noWrap w:val="0"/>
            <w:tcMar>
              <w:top w:w="100" w:type="dxa"/>
              <w:bottom w:w="100" w:type="dxa"/>
            </w:tcMar>
            <w:vAlign w:val="center"/>
          </w:tcPr>
          <w:p w14:paraId="458FA550">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标的类型</w:t>
            </w:r>
          </w:p>
        </w:tc>
        <w:tc>
          <w:tcPr>
            <w:tcW w:w="858" w:type="dxa"/>
            <w:noWrap w:val="0"/>
            <w:tcMar>
              <w:top w:w="100" w:type="dxa"/>
              <w:bottom w:w="100" w:type="dxa"/>
            </w:tcMar>
            <w:vAlign w:val="center"/>
          </w:tcPr>
          <w:p w14:paraId="3E6C2E07">
            <w:pPr>
              <w:pStyle w:val="462"/>
              <w:spacing w:line="440" w:lineRule="exact"/>
              <w:jc w:val="center"/>
              <w:rPr>
                <w:rStyle w:val="238"/>
                <w:rFonts w:hint="eastAsia" w:ascii="宋体" w:hAnsi="宋体" w:cs="宋体"/>
                <w:sz w:val="24"/>
                <w:szCs w:val="24"/>
              </w:rPr>
            </w:pPr>
            <w:r>
              <w:rPr>
                <w:rStyle w:val="238"/>
                <w:rFonts w:hint="eastAsia" w:ascii="宋体" w:hAnsi="宋体" w:cs="宋体"/>
                <w:sz w:val="24"/>
                <w:szCs w:val="24"/>
              </w:rPr>
              <w:t>标的属性</w:t>
            </w:r>
          </w:p>
        </w:tc>
      </w:tr>
      <w:tr w14:paraId="72DC2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9" w:type="dxa"/>
            <w:noWrap w:val="0"/>
            <w:tcMar>
              <w:top w:w="100" w:type="dxa"/>
              <w:bottom w:w="100" w:type="dxa"/>
            </w:tcMar>
            <w:vAlign w:val="center"/>
          </w:tcPr>
          <w:p w14:paraId="241F443E">
            <w:pPr>
              <w:pStyle w:val="577"/>
              <w:jc w:val="center"/>
              <w:rPr>
                <w:rStyle w:val="238"/>
                <w:rFonts w:hint="eastAsia" w:ascii="宋体" w:hAnsi="宋体" w:cs="宋体"/>
                <w:sz w:val="24"/>
                <w:szCs w:val="24"/>
              </w:rPr>
            </w:pPr>
            <w:r>
              <w:rPr>
                <w:rFonts w:eastAsia="宋体"/>
                <w:color w:val="000000"/>
              </w:rPr>
              <w:t>1</w:t>
            </w:r>
          </w:p>
        </w:tc>
        <w:tc>
          <w:tcPr>
            <w:tcW w:w="3559" w:type="dxa"/>
            <w:noWrap w:val="0"/>
            <w:tcMar>
              <w:top w:w="100" w:type="dxa"/>
              <w:bottom w:w="100" w:type="dxa"/>
            </w:tcMar>
            <w:vAlign w:val="center"/>
          </w:tcPr>
          <w:p w14:paraId="215C550F">
            <w:pPr>
              <w:pStyle w:val="577"/>
              <w:jc w:val="center"/>
              <w:rPr>
                <w:rStyle w:val="238"/>
                <w:rFonts w:hint="eastAsia" w:ascii="宋体" w:hAnsi="宋体" w:cs="宋体"/>
                <w:sz w:val="24"/>
                <w:szCs w:val="24"/>
              </w:rPr>
            </w:pPr>
            <w:r>
              <w:rPr>
                <w:rFonts w:ascii="宋体" w:hAnsi="宋体" w:eastAsia="宋体" w:cs="宋体"/>
                <w:color w:val="000000"/>
              </w:rPr>
              <w:t>张家港市实验小学校园保洁</w:t>
            </w:r>
            <w:r>
              <w:rPr>
                <w:rFonts w:hint="eastAsia" w:ascii="宋体" w:hAnsi="宋体" w:eastAsia="宋体" w:cs="宋体"/>
                <w:color w:val="000000"/>
              </w:rPr>
              <w:t>、绿化养护</w:t>
            </w:r>
            <w:r>
              <w:rPr>
                <w:rFonts w:ascii="宋体" w:hAnsi="宋体" w:eastAsia="宋体" w:cs="宋体"/>
                <w:color w:val="000000"/>
              </w:rPr>
              <w:t>及运动场地对外开放物业服务</w:t>
            </w:r>
          </w:p>
        </w:tc>
        <w:tc>
          <w:tcPr>
            <w:tcW w:w="696" w:type="dxa"/>
            <w:noWrap w:val="0"/>
            <w:tcMar>
              <w:top w:w="100" w:type="dxa"/>
              <w:bottom w:w="100" w:type="dxa"/>
            </w:tcMar>
            <w:vAlign w:val="center"/>
          </w:tcPr>
          <w:p w14:paraId="5442C801">
            <w:pPr>
              <w:pStyle w:val="577"/>
              <w:jc w:val="center"/>
              <w:rPr>
                <w:rStyle w:val="238"/>
                <w:rFonts w:hint="eastAsia" w:ascii="宋体" w:hAnsi="宋体" w:cs="宋体"/>
                <w:sz w:val="24"/>
                <w:szCs w:val="24"/>
              </w:rPr>
            </w:pPr>
            <w:r>
              <w:rPr>
                <w:rFonts w:hint="eastAsia" w:eastAsia="宋体"/>
                <w:color w:val="000000"/>
              </w:rPr>
              <w:t>2</w:t>
            </w:r>
            <w:r>
              <w:rPr>
                <w:rFonts w:eastAsia="宋体"/>
                <w:color w:val="000000"/>
              </w:rPr>
              <w:t>.00</w:t>
            </w:r>
          </w:p>
        </w:tc>
        <w:tc>
          <w:tcPr>
            <w:tcW w:w="589" w:type="dxa"/>
            <w:noWrap w:val="0"/>
            <w:tcMar>
              <w:top w:w="100" w:type="dxa"/>
              <w:bottom w:w="100" w:type="dxa"/>
            </w:tcMar>
            <w:vAlign w:val="center"/>
          </w:tcPr>
          <w:p w14:paraId="59C1391E">
            <w:pPr>
              <w:pStyle w:val="577"/>
              <w:jc w:val="center"/>
              <w:rPr>
                <w:rStyle w:val="238"/>
                <w:rFonts w:hint="eastAsia" w:ascii="宋体" w:hAnsi="宋体" w:cs="宋体"/>
                <w:sz w:val="24"/>
                <w:szCs w:val="24"/>
              </w:rPr>
            </w:pPr>
            <w:r>
              <w:rPr>
                <w:rFonts w:hint="eastAsia" w:eastAsia="宋体"/>
                <w:color w:val="000000"/>
              </w:rPr>
              <w:t>年</w:t>
            </w:r>
          </w:p>
        </w:tc>
        <w:tc>
          <w:tcPr>
            <w:tcW w:w="589" w:type="dxa"/>
            <w:noWrap w:val="0"/>
            <w:tcMar>
              <w:top w:w="100" w:type="dxa"/>
              <w:bottom w:w="100" w:type="dxa"/>
            </w:tcMar>
            <w:vAlign w:val="center"/>
          </w:tcPr>
          <w:p w14:paraId="1245338F">
            <w:pPr>
              <w:pStyle w:val="577"/>
              <w:rPr>
                <w:rStyle w:val="238"/>
                <w:rFonts w:hint="eastAsia" w:ascii="宋体" w:hAnsi="宋体" w:cs="宋体"/>
                <w:sz w:val="24"/>
                <w:szCs w:val="24"/>
              </w:rPr>
            </w:pPr>
            <w:r>
              <w:rPr>
                <w:rFonts w:eastAsia="宋体"/>
                <w:color w:val="000000"/>
              </w:rPr>
              <w:t>无</w:t>
            </w:r>
          </w:p>
        </w:tc>
        <w:tc>
          <w:tcPr>
            <w:tcW w:w="856" w:type="dxa"/>
            <w:noWrap w:val="0"/>
            <w:tcMar>
              <w:top w:w="100" w:type="dxa"/>
              <w:bottom w:w="100" w:type="dxa"/>
            </w:tcMar>
            <w:vAlign w:val="center"/>
          </w:tcPr>
          <w:p w14:paraId="0F24592F">
            <w:pPr>
              <w:pStyle w:val="577"/>
              <w:jc w:val="center"/>
              <w:rPr>
                <w:rStyle w:val="238"/>
                <w:rFonts w:hint="eastAsia" w:ascii="宋体" w:hAnsi="宋体" w:cs="宋体"/>
                <w:sz w:val="24"/>
                <w:szCs w:val="24"/>
              </w:rPr>
            </w:pPr>
            <w:r>
              <w:rPr>
                <w:rFonts w:ascii="宋体" w:hAnsi="宋体" w:eastAsia="宋体" w:cs="宋体"/>
                <w:color w:val="000000"/>
              </w:rPr>
              <w:t>物业管理</w:t>
            </w:r>
          </w:p>
        </w:tc>
        <w:tc>
          <w:tcPr>
            <w:tcW w:w="1123" w:type="dxa"/>
            <w:noWrap w:val="0"/>
            <w:tcMar>
              <w:top w:w="100" w:type="dxa"/>
              <w:bottom w:w="100" w:type="dxa"/>
            </w:tcMar>
            <w:vAlign w:val="center"/>
          </w:tcPr>
          <w:p w14:paraId="6F0E97A7">
            <w:pPr>
              <w:pStyle w:val="577"/>
              <w:jc w:val="center"/>
              <w:rPr>
                <w:rStyle w:val="238"/>
                <w:rFonts w:hint="eastAsia" w:ascii="宋体" w:hAnsi="宋体" w:cs="宋体"/>
                <w:sz w:val="24"/>
                <w:szCs w:val="24"/>
              </w:rPr>
            </w:pPr>
            <w:r>
              <w:rPr>
                <w:rFonts w:eastAsia="宋体"/>
                <w:color w:val="000000"/>
              </w:rPr>
              <w:t>主要采购标的</w:t>
            </w:r>
          </w:p>
        </w:tc>
        <w:tc>
          <w:tcPr>
            <w:tcW w:w="858" w:type="dxa"/>
            <w:noWrap w:val="0"/>
            <w:tcMar>
              <w:top w:w="100" w:type="dxa"/>
              <w:bottom w:w="100" w:type="dxa"/>
            </w:tcMar>
            <w:vAlign w:val="center"/>
          </w:tcPr>
          <w:p w14:paraId="06B024A0">
            <w:pPr>
              <w:pStyle w:val="577"/>
              <w:jc w:val="center"/>
              <w:rPr>
                <w:rStyle w:val="238"/>
                <w:rFonts w:hint="eastAsia" w:ascii="宋体" w:hAnsi="宋体" w:cs="宋体"/>
                <w:sz w:val="24"/>
                <w:szCs w:val="24"/>
              </w:rPr>
            </w:pPr>
            <w:r>
              <w:rPr>
                <w:rFonts w:eastAsia="宋体"/>
                <w:color w:val="000000"/>
              </w:rPr>
              <w:t>服务类</w:t>
            </w:r>
          </w:p>
        </w:tc>
      </w:tr>
    </w:tbl>
    <w:p w14:paraId="58E6C1F5">
      <w:pPr>
        <w:pStyle w:val="577"/>
        <w:keepNext w:val="0"/>
        <w:keepLines w:val="0"/>
        <w:pageBreakBefore w:val="0"/>
        <w:spacing w:line="440" w:lineRule="exact"/>
        <w:jc w:val="center"/>
        <w:rPr>
          <w:rFonts w:ascii="宋体" w:hAnsi="宋体" w:eastAsia="宋体" w:cs="宋体"/>
          <w:color w:val="auto"/>
          <w:highlight w:val="none"/>
        </w:rPr>
      </w:pPr>
    </w:p>
    <w:p w14:paraId="49058DE4">
      <w:pPr>
        <w:pStyle w:val="453"/>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F65A256">
      <w:pPr>
        <w:pStyle w:val="591"/>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2.核心产品清单</w:t>
      </w:r>
    </w:p>
    <w:p w14:paraId="3AC5F6AA">
      <w:pPr>
        <w:pStyle w:val="591"/>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无</w:t>
      </w:r>
    </w:p>
    <w:p w14:paraId="135C619B">
      <w:pPr>
        <w:pStyle w:val="591"/>
        <w:keepNext w:val="0"/>
        <w:keepLines w:val="0"/>
        <w:pageBreakBefore w:val="0"/>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47808C8C">
      <w:pPr>
        <w:pStyle w:val="591"/>
        <w:keepNext w:val="0"/>
        <w:keepLines w:val="0"/>
        <w:pageBreakBefore w:val="0"/>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0BB47F47">
      <w:pPr>
        <w:pStyle w:val="430"/>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0E4C2E81">
      <w:pPr>
        <w:pStyle w:val="430"/>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p>
    <w:p w14:paraId="2FD2CA81">
      <w:pPr>
        <w:pStyle w:val="430"/>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p>
    <w:p w14:paraId="7F5645B0">
      <w:pPr>
        <w:pStyle w:val="49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环境标志产品政府采购品目清单:</w:t>
      </w:r>
    </w:p>
    <w:p w14:paraId="1328E58D">
      <w:pPr>
        <w:pStyle w:val="498"/>
        <w:keepNext w:val="0"/>
        <w:keepLines w:val="0"/>
        <w:pageBreakBefore w:val="0"/>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7949CEBD">
      <w:pPr>
        <w:pStyle w:val="498"/>
        <w:keepNext w:val="0"/>
        <w:keepLines w:val="0"/>
        <w:pageBreakBefore w:val="0"/>
        <w:spacing w:after="240" w:afterAutospacing="0" w:line="440" w:lineRule="exact"/>
        <w:ind w:left="239" w:firstLine="331"/>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z w:val="24"/>
          <w:szCs w:val="24"/>
        </w:rPr>
        <w:t>4、绿色采购其他政策： </w:t>
      </w:r>
      <w:r>
        <w:rPr>
          <w:rFonts w:hint="eastAsia" w:ascii="宋体" w:hAnsi="宋体" w:eastAsia="宋体" w:cs="宋体"/>
          <w:color w:val="auto"/>
          <w:sz w:val="24"/>
          <w:szCs w:val="24"/>
        </w:rPr>
        <w:br w:type="textWrapping"/>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20F109D3">
      <w:pPr>
        <w:pStyle w:val="498"/>
        <w:keepNext w:val="0"/>
        <w:keepLines w:val="0"/>
        <w:pageBreakBefore w:val="0"/>
        <w:spacing w:after="240" w:afterAutospacing="0" w:line="440" w:lineRule="exact"/>
        <w:ind w:left="239" w:firstLine="331"/>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5、政府采购中实施本国产品标准及相关政策</w:t>
      </w:r>
    </w:p>
    <w:p w14:paraId="6C3C3959">
      <w:pPr>
        <w:pStyle w:val="498"/>
        <w:keepNext w:val="0"/>
        <w:keepLines w:val="0"/>
        <w:pageBreakBefore w:val="0"/>
        <w:spacing w:after="240" w:afterAutospacing="0" w:line="440" w:lineRule="exact"/>
        <w:ind w:left="239" w:firstLine="331"/>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944F59">
      <w:pPr>
        <w:pStyle w:val="498"/>
        <w:keepNext w:val="0"/>
        <w:keepLines w:val="0"/>
        <w:pageBreakBefore w:val="0"/>
        <w:spacing w:after="240" w:afterAutospacing="0" w:line="440" w:lineRule="exact"/>
        <w:ind w:left="239" w:firstLine="331"/>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72736F">
      <w:pPr>
        <w:pStyle w:val="498"/>
        <w:keepNext w:val="0"/>
        <w:keepLines w:val="0"/>
        <w:pageBreakBefore w:val="0"/>
        <w:spacing w:after="240" w:afterAutospacing="0" w:line="440" w:lineRule="exact"/>
        <w:ind w:left="239" w:firstLine="331"/>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注：本服务项目不涉及货物，响应文件中无需提供《关于符合本国产品标准的声明函》</w:t>
      </w:r>
    </w:p>
    <w:p w14:paraId="533CB4FC">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技术要求</w:t>
      </w:r>
    </w:p>
    <w:tbl>
      <w:tblPr>
        <w:tblStyle w:val="37"/>
        <w:tblW w:w="5655"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1312"/>
        <w:gridCol w:w="8850"/>
      </w:tblGrid>
      <w:tr w14:paraId="6C78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5C4FC2">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序号</w:t>
            </w:r>
          </w:p>
        </w:tc>
        <w:tc>
          <w:tcPr>
            <w:tcW w:w="58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4F7676">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名称</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39A73F">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内容</w:t>
            </w:r>
          </w:p>
        </w:tc>
      </w:tr>
      <w:tr w14:paraId="12FC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Borders>
              <w:top w:val="single" w:color="000000" w:sz="2" w:space="0"/>
              <w:left w:val="single" w:color="000000" w:sz="2" w:space="0"/>
              <w:right w:val="single" w:color="000000" w:sz="2" w:space="0"/>
            </w:tcBorders>
            <w:noWrap/>
            <w:tcMar>
              <w:top w:w="100" w:type="dxa"/>
              <w:bottom w:w="100" w:type="dxa"/>
            </w:tcMar>
            <w:vAlign w:val="center"/>
          </w:tcPr>
          <w:p w14:paraId="0C2062ED">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58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D0A1237">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物业</w:t>
            </w:r>
          </w:p>
          <w:p w14:paraId="18A94E7C">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情况</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A32081">
            <w:pPr>
              <w:numPr>
                <w:ilvl w:val="0"/>
                <w:numId w:val="0"/>
              </w:numPr>
              <w:spacing w:line="520" w:lineRule="exact"/>
              <w:ind w:left="480" w:leftChars="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实验小学东校区（杨舍镇玉兰路</w:t>
            </w:r>
            <w:r>
              <w:rPr>
                <w:rFonts w:hint="default" w:ascii="宋体" w:hAnsi="宋体" w:cs="宋体"/>
                <w:color w:val="auto"/>
                <w:sz w:val="24"/>
                <w:szCs w:val="24"/>
                <w:highlight w:val="none"/>
              </w:rPr>
              <w:t>1</w:t>
            </w:r>
            <w:r>
              <w:rPr>
                <w:rFonts w:hint="eastAsia" w:ascii="宋体" w:hAnsi="宋体" w:cs="宋体"/>
                <w:color w:val="auto"/>
                <w:sz w:val="24"/>
                <w:szCs w:val="24"/>
                <w:highlight w:val="none"/>
              </w:rPr>
              <w:t>号）</w:t>
            </w:r>
          </w:p>
          <w:p w14:paraId="6CA9549A">
            <w:pPr>
              <w:numPr>
                <w:ilvl w:val="0"/>
                <w:numId w:val="0"/>
              </w:numPr>
              <w:spacing w:line="520" w:lineRule="exact"/>
              <w:ind w:left="480" w:leftChars="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实验小学南校区（杨舍镇南门路268号）</w:t>
            </w:r>
          </w:p>
          <w:p w14:paraId="1AD5B318">
            <w:pPr>
              <w:numPr>
                <w:ilvl w:val="0"/>
                <w:numId w:val="0"/>
              </w:numPr>
              <w:spacing w:line="520" w:lineRule="exact"/>
              <w:ind w:left="480" w:leftChars="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实验小学北校区（杨舍镇陈家场弄20号）</w:t>
            </w:r>
          </w:p>
          <w:p w14:paraId="1B7ED546">
            <w:pPr>
              <w:numPr>
                <w:ilvl w:val="0"/>
                <w:numId w:val="0"/>
              </w:numPr>
              <w:spacing w:line="520" w:lineRule="exact"/>
              <w:ind w:left="480" w:leftChars="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实验小学西校区（张家港市百家桥新村东区南侧）</w:t>
            </w:r>
          </w:p>
          <w:p w14:paraId="19DB8908">
            <w:pPr>
              <w:numPr>
                <w:ilvl w:val="0"/>
                <w:numId w:val="0"/>
              </w:numPr>
              <w:spacing w:line="520" w:lineRule="exact"/>
              <w:ind w:left="480" w:leftChars="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实验小学泗港校区（杨舍镇百桥路天玺西侧）</w:t>
            </w:r>
          </w:p>
          <w:p w14:paraId="4DB53252">
            <w:pPr>
              <w:numPr>
                <w:ilvl w:val="0"/>
                <w:numId w:val="0"/>
              </w:numPr>
              <w:spacing w:line="520" w:lineRule="exact"/>
              <w:ind w:left="480" w:leftChars="0"/>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实验小学乘航校区（张家港市张家堂路99号）</w:t>
            </w:r>
          </w:p>
        </w:tc>
      </w:tr>
      <w:tr w14:paraId="6630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9244AA">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58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977C00">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物业服务范围</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496ED4">
            <w:pPr>
              <w:spacing w:line="520" w:lineRule="exact"/>
              <w:ind w:firstLine="480"/>
              <w:rPr>
                <w:rFonts w:hint="default" w:ascii="宋体" w:hAnsi="宋体" w:cs="宋体"/>
                <w:color w:val="auto"/>
                <w:sz w:val="24"/>
                <w:szCs w:val="24"/>
                <w:highlight w:val="none"/>
              </w:rPr>
            </w:pPr>
            <w:r>
              <w:rPr>
                <w:rFonts w:hint="eastAsia" w:ascii="宋体" w:hAnsi="宋体" w:cs="宋体"/>
                <w:color w:val="auto"/>
                <w:sz w:val="24"/>
                <w:szCs w:val="24"/>
                <w:highlight w:val="none"/>
              </w:rPr>
              <w:t>本次物业服务包含：校园</w:t>
            </w:r>
            <w:r>
              <w:rPr>
                <w:rFonts w:hint="default" w:ascii="宋体" w:hAnsi="宋体" w:cs="宋体"/>
                <w:color w:val="auto"/>
                <w:sz w:val="24"/>
                <w:szCs w:val="24"/>
                <w:highlight w:val="none"/>
              </w:rPr>
              <w:t>保洁</w:t>
            </w:r>
            <w:r>
              <w:rPr>
                <w:rFonts w:hint="eastAsia" w:ascii="宋体" w:hAnsi="宋体" w:cs="宋体"/>
                <w:color w:val="auto"/>
                <w:sz w:val="24"/>
                <w:szCs w:val="24"/>
                <w:highlight w:val="none"/>
              </w:rPr>
              <w:t>、绿化养护及运动场地对外开放秩序维护</w:t>
            </w:r>
            <w:r>
              <w:rPr>
                <w:rFonts w:hint="default" w:ascii="宋体" w:hAnsi="宋体" w:cs="宋体"/>
                <w:color w:val="auto"/>
                <w:sz w:val="24"/>
                <w:szCs w:val="24"/>
                <w:highlight w:val="none"/>
              </w:rPr>
              <w:t>等工作。</w:t>
            </w:r>
          </w:p>
          <w:p w14:paraId="4EEC8097">
            <w:pPr>
              <w:widowControl w:val="0"/>
              <w:spacing w:line="520" w:lineRule="exact"/>
              <w:ind w:firstLine="480"/>
              <w:jc w:val="left"/>
              <w:rPr>
                <w:rFonts w:hint="eastAsia" w:ascii="宋体" w:hAnsi="宋体" w:eastAsia="宋体" w:cs="Times New Roman"/>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采购人会根据实际情况，适当提供给供应商与项目相关人员休息场所。采购人不提供设施、设备、材料等，由供应商自行承担与物业管理服务有关的设施、设备、材料等。</w:t>
            </w:r>
          </w:p>
          <w:p w14:paraId="0F853A06">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1.东校区：</w:t>
            </w:r>
          </w:p>
          <w:p w14:paraId="050557F2">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default" w:ascii="宋体" w:hAnsi="宋体" w:eastAsia="宋体" w:cs="宋体"/>
                <w:color w:val="auto"/>
                <w:highlight w:val="none"/>
              </w:rPr>
              <w:t>知明楼（行政楼）四层：厕所8间共180㎡；走廊、楼道、门厅共850㎡。底楼西侧走廊，南侧风雨操场的通道、红色大理石等，含饮水机、墙面和顶面除尘除蛛网。</w:t>
            </w:r>
          </w:p>
          <w:p w14:paraId="4E75D8F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2博见楼（活动楼）四层：厕所8间共300㎡；走廊、楼道、门厅共950㎡，含饮水机、墙面和顶面除尘除蛛网。大楼北侧门卫室至车棚的部分水泥路面卫生。</w:t>
            </w:r>
          </w:p>
          <w:p w14:paraId="7853FDC1">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3半肯楼（教学楼）五层：厕所10间（含厕所外室水池地面等）共750㎡，含每层楼的垃圾桶、</w:t>
            </w:r>
          </w:p>
          <w:p w14:paraId="61093E29">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饮水机、墙面和顶面除尘除蛛网。</w:t>
            </w:r>
          </w:p>
          <w:p w14:paraId="7A3C19F9">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4三省楼（教学楼）三层：厕所6间共200㎡；走廊、楼道共620㎡，含饮水机、墙面和顶面除尘除蛛网。大楼北侧和西侧的部分水泥路面卫生。</w:t>
            </w:r>
          </w:p>
          <w:p w14:paraId="10E313D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5每周六需要把半肯楼东西两侧1-5楼的楼梯、扶手等清理卫生。</w:t>
            </w:r>
          </w:p>
          <w:p w14:paraId="0B3A978C">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6生活垃圾房1个。</w:t>
            </w:r>
          </w:p>
          <w:p w14:paraId="6C5482B9">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7体育场地开放时段场地保安值岗和卫生保洁服务，包括场地上的所有垃圾箱设施设备，运动场地开放专用卫生间2只。</w:t>
            </w:r>
          </w:p>
          <w:p w14:paraId="34CABF64">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1.8绿化面积</w:t>
            </w:r>
            <w:r>
              <w:rPr>
                <w:rFonts w:hint="default" w:ascii="宋体" w:hAnsi="宋体" w:eastAsia="宋体" w:cs="宋体"/>
                <w:color w:val="auto"/>
                <w:highlight w:val="none"/>
              </w:rPr>
              <w:t>9</w:t>
            </w:r>
            <w:r>
              <w:rPr>
                <w:rFonts w:hint="eastAsia" w:ascii="宋体" w:hAnsi="宋体" w:eastAsia="宋体" w:cs="宋体"/>
                <w:color w:val="auto"/>
                <w:highlight w:val="none"/>
                <w:lang w:val="en-US" w:eastAsia="zh-CN"/>
              </w:rPr>
              <w:t>830</w:t>
            </w:r>
            <w:r>
              <w:rPr>
                <w:rFonts w:hint="eastAsia" w:ascii="宋体" w:hAnsi="宋体" w:eastAsia="宋体" w:cs="宋体"/>
                <w:color w:val="auto"/>
                <w:highlight w:val="none"/>
              </w:rPr>
              <w:t>㎡，校门内外、玻璃长廊、各花坛花箱花草每年更换 2—3 次；道存楼、知明楼、半肯楼、三省楼周边树木花草季节性修剪、种植；每年 10 月播撒黑麦草、春季补播矮生百慕大；日常养护、除草、修剪、保洁。</w:t>
            </w:r>
          </w:p>
          <w:p w14:paraId="31E24102">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2.南校区：</w:t>
            </w:r>
          </w:p>
          <w:p w14:paraId="4DAE0719">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1厕所</w:t>
            </w:r>
          </w:p>
          <w:p w14:paraId="6A4D6956">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1.1 新教学楼：厕所16 间，共460㎡。</w:t>
            </w:r>
          </w:p>
          <w:p w14:paraId="0ADDEFBB">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1.2 老教学楼：厕所10 间，共250㎡。</w:t>
            </w:r>
          </w:p>
          <w:p w14:paraId="10029F22">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1.3 行政楼：厕所8间，共220㎡。</w:t>
            </w:r>
          </w:p>
          <w:p w14:paraId="68779470">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1.4 勤勉楼：厕所4间，共100㎡。</w:t>
            </w:r>
          </w:p>
          <w:p w14:paraId="7F3EA8B1">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2楼梯、门厅及走廊：</w:t>
            </w:r>
          </w:p>
          <w:p w14:paraId="05AFEEAE">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2.1行政楼：含走廊、楼梯、门厅共 1100 ㎡；老教学楼2个门厅，含墙面和顶面除尘除蛛网；</w:t>
            </w:r>
          </w:p>
          <w:p w14:paraId="68133B3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2.2教学楼梯：教学楼及勤勉楼全部楼梯，北教学楼底楼三味书屋、艺术馆前走廊， 饮水机连廊、厕所前空地、约2200㎡含墙面和顶面除尘除蛛网。</w:t>
            </w:r>
          </w:p>
          <w:p w14:paraId="67CF2895">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3校园部分道路及部分场地（教室停车场、垃圾房周边场地）约2000㎡、生活垃圾房1 个。</w:t>
            </w:r>
          </w:p>
          <w:p w14:paraId="1DBA4C6A">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4体育场地开放时段场地保安值岗和卫生保洁服务，包括围栏内所有场地及其西校门口场地、范贤亭周边卫生清扫、运动场地开放专用卫生间2只。</w:t>
            </w:r>
          </w:p>
          <w:p w14:paraId="40604D0D">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2.5绿化面积</w:t>
            </w:r>
            <w:r>
              <w:rPr>
                <w:rFonts w:hint="eastAsia" w:ascii="宋体" w:hAnsi="宋体" w:eastAsia="宋体" w:cs="宋体"/>
                <w:color w:val="auto"/>
                <w:highlight w:val="none"/>
                <w:lang w:val="en-US" w:eastAsia="zh-CN"/>
              </w:rPr>
              <w:t>16000</w:t>
            </w:r>
            <w:r>
              <w:rPr>
                <w:rFonts w:hint="eastAsia" w:ascii="宋体" w:hAnsi="宋体" w:eastAsia="宋体" w:cs="宋体"/>
                <w:color w:val="auto"/>
                <w:highlight w:val="none"/>
              </w:rPr>
              <w:t>㎡，重点区域（呼吸大道、西校门、电子屏周边）四季美观；每年更换两季草花；每年 10 月播撒黑麦草、春季补播矮生百慕大；日常除草、修剪、保洁。总校行政楼花箱花草定期更换；树木枯枝常态化修剪；公共区域整洁维护。</w:t>
            </w:r>
          </w:p>
          <w:p w14:paraId="4F9CB085">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3.北校区：</w:t>
            </w:r>
          </w:p>
          <w:p w14:paraId="4061C587">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1春雨楼：厕所6间，共 90㎡。</w:t>
            </w:r>
          </w:p>
          <w:p w14:paraId="5B84932A">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2争艳楼：厕所10间（含厕所外室），共375㎡。</w:t>
            </w:r>
          </w:p>
          <w:p w14:paraId="2F953B2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3苗苗楼：厕所6间厕所及3间饮水机间，共210㎡。</w:t>
            </w:r>
          </w:p>
          <w:p w14:paraId="1D3A38C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4蓓蕾楼：厕所8间厕所及4间饮水机间，共360㎡。</w:t>
            </w:r>
          </w:p>
          <w:p w14:paraId="17F58953">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5小百花楼：厕所2间，共 60㎡。</w:t>
            </w:r>
          </w:p>
          <w:p w14:paraId="19140B79">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6生活垃圾房1个。</w:t>
            </w:r>
          </w:p>
          <w:p w14:paraId="09995DA0">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3.7绿化面积 </w:t>
            </w:r>
            <w:r>
              <w:rPr>
                <w:rFonts w:hint="default" w:ascii="宋体" w:hAnsi="宋体" w:eastAsia="宋体" w:cs="宋体"/>
                <w:color w:val="auto"/>
                <w:highlight w:val="none"/>
              </w:rPr>
              <w:t>54</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㎡，校门内外、争艳楼、蓓蕾楼、花坛、范贤亭周边花草每年更换 2—3 次；陶罐花草同步更换；春、秋开学季重点布置；苗苗楼、春雨楼、蓓蕾楼、操场周边修剪；香樟、樱花修剪除虫；葡萄架、凌霄、风车茉莉、月季、黄杨、桂花日常养护；花坛整洁、四季有花、层次分明、色彩协调。</w:t>
            </w:r>
          </w:p>
          <w:p w14:paraId="058999FC">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4.西校区：</w:t>
            </w:r>
          </w:p>
          <w:p w14:paraId="20927469">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1 1号行政楼五层：走廊、楼道、门厅、厕所、前花园、电梯。</w:t>
            </w:r>
          </w:p>
          <w:p w14:paraId="7F199014">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2 2号教学楼四层：走廊、楼道、门厅、厕所、前花园。</w:t>
            </w:r>
          </w:p>
          <w:p w14:paraId="6EA115C2">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3 3号教学楼四层：走廊、楼道、门厅、厕所、前花园。</w:t>
            </w:r>
          </w:p>
          <w:p w14:paraId="7E0213C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4 4号专用教学楼四层：走廊、楼道、门厅、厕所、前花园。</w:t>
            </w:r>
          </w:p>
          <w:p w14:paraId="0A88A132">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5 5号楼报告厅1至3楼走廊、楼道、门厅、厕所。</w:t>
            </w:r>
          </w:p>
          <w:p w14:paraId="31B2263B">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4.6 西侧多功能楼：6号楼校史馆、7号楼图书馆、8号楼博览馆外围。</w:t>
            </w:r>
          </w:p>
          <w:p w14:paraId="2DB036E6">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7校园道路、各类运动场、2层空中花园。</w:t>
            </w:r>
          </w:p>
          <w:p w14:paraId="0209E966">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8内廊、地下室及部分场地、生活垃圾房。</w:t>
            </w:r>
          </w:p>
          <w:p w14:paraId="4E413796">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9</w:t>
            </w:r>
            <w:r>
              <w:rPr>
                <w:rFonts w:hint="eastAsia" w:ascii="宋体" w:hAnsi="宋体" w:eastAsia="宋体" w:cs="宋体"/>
                <w:color w:val="auto"/>
                <w:highlight w:val="none"/>
              </w:rPr>
              <w:t>绿化面积</w:t>
            </w:r>
            <w:r>
              <w:rPr>
                <w:rFonts w:hint="default" w:ascii="宋体" w:hAnsi="宋体" w:eastAsia="宋体" w:cs="宋体"/>
                <w:color w:val="auto"/>
                <w:highlight w:val="none"/>
              </w:rPr>
              <w:t>16</w:t>
            </w:r>
            <w:r>
              <w:rPr>
                <w:rFonts w:hint="eastAsia" w:ascii="宋体" w:hAnsi="宋体" w:eastAsia="宋体" w:cs="宋体"/>
                <w:color w:val="auto"/>
                <w:highlight w:val="none"/>
                <w:lang w:val="en-US" w:eastAsia="zh-CN"/>
              </w:rPr>
              <w:t>0</w:t>
            </w:r>
            <w:r>
              <w:rPr>
                <w:rFonts w:hint="default" w:ascii="宋体" w:hAnsi="宋体" w:eastAsia="宋体" w:cs="宋体"/>
                <w:color w:val="auto"/>
                <w:highlight w:val="none"/>
              </w:rPr>
              <w:t>00</w:t>
            </w:r>
            <w:r>
              <w:rPr>
                <w:rFonts w:hint="eastAsia" w:ascii="宋体" w:hAnsi="宋体" w:eastAsia="宋体" w:cs="宋体"/>
                <w:color w:val="auto"/>
                <w:highlight w:val="none"/>
              </w:rPr>
              <w:t>㎡，含天然草坪。常规养护同其他校区；含天然草坪专项养护；每年 10 月播撒黑麦草、春季补播矮生百慕大；日常除草、修剪、保洁。</w:t>
            </w:r>
          </w:p>
          <w:p w14:paraId="1E29EC71">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5.泗港校区：</w:t>
            </w:r>
          </w:p>
          <w:p w14:paraId="1EF5CA0E">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5.1</w:t>
            </w:r>
            <w:r>
              <w:rPr>
                <w:rFonts w:hint="default" w:ascii="宋体" w:hAnsi="宋体" w:eastAsia="宋体" w:cs="宋体"/>
                <w:color w:val="auto"/>
                <w:highlight w:val="none"/>
              </w:rPr>
              <w:t>厕所:38间共957平方米，共4台电梯共20平方米。</w:t>
            </w:r>
          </w:p>
          <w:p w14:paraId="2A3742F3">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2旧行政楼正阳楼四层：走廊、通道、门厅、会议室共589平方米。</w:t>
            </w:r>
          </w:p>
          <w:p w14:paraId="141D6212">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3旧教学楼骄阳楼四层：走廊、楼道、厕所（含饮水机、墙面和顶面除尘除蜘蛛网）共600平方米。</w:t>
            </w:r>
          </w:p>
          <w:p w14:paraId="7572302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4旧教学楼紫阳楼四层：走廊、楼道、厕所（含墙面和顶面除尘除蜘蛛网）共600平方米。</w:t>
            </w:r>
          </w:p>
          <w:p w14:paraId="688D9F77">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5旧教学楼博阳楼四层：走廊、楼道、厕所（含墙面和顶面除尘除蜘蛛网）共600平方米。</w:t>
            </w:r>
          </w:p>
          <w:p w14:paraId="4537B42B">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6旧教学楼乐阳楼四层：走廊、楼道、厕所（含墙面和顶面除尘除蜘蛛网）共600平方米。</w:t>
            </w:r>
          </w:p>
          <w:p w14:paraId="7C851A86">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7新行政楼（朝阳楼）：走廊、楼道、厕所、报告厅及周边、篮球馆及周边（含墙面和顶面除尘除蜘蛛网）共3081平方米。</w:t>
            </w:r>
          </w:p>
          <w:p w14:paraId="4F603B32">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8新教学（衡阳楼）四层：走廊、楼道、厕所、各类专用场室（多功能厅、会议室）（含饮水机、墙面和顶面除尘除蜘蛛网）共980平方米。</w:t>
            </w:r>
          </w:p>
          <w:p w14:paraId="14241B91">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9校园道路、外场。</w:t>
            </w:r>
          </w:p>
          <w:p w14:paraId="117CEDC9">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10生活垃圾房1个。</w:t>
            </w:r>
          </w:p>
          <w:p w14:paraId="23980579">
            <w:pPr>
              <w:pStyle w:val="449"/>
              <w:spacing w:line="520" w:lineRule="exact"/>
              <w:ind w:firstLine="480"/>
              <w:rPr>
                <w:rFonts w:hint="default"/>
                <w:color w:val="auto"/>
                <w:highlight w:val="none"/>
              </w:rPr>
            </w:pPr>
            <w:r>
              <w:rPr>
                <w:rFonts w:hint="eastAsia" w:ascii="宋体" w:hAnsi="宋体" w:eastAsia="宋体" w:cs="宋体"/>
                <w:color w:val="auto"/>
                <w:highlight w:val="none"/>
              </w:rPr>
              <w:t>5.11绿化面积</w:t>
            </w:r>
            <w:r>
              <w:rPr>
                <w:rFonts w:hint="eastAsia" w:ascii="宋体" w:hAnsi="宋体" w:eastAsia="宋体" w:cs="宋体"/>
                <w:color w:val="auto"/>
                <w:highlight w:val="none"/>
                <w:lang w:val="en-US" w:eastAsia="zh-CN"/>
              </w:rPr>
              <w:t>9929.66</w:t>
            </w:r>
            <w:r>
              <w:rPr>
                <w:rFonts w:hint="eastAsia" w:ascii="宋体" w:hAnsi="宋体" w:eastAsia="宋体" w:cs="宋体"/>
                <w:color w:val="auto"/>
                <w:highlight w:val="none"/>
              </w:rPr>
              <w:t>㎡，不含青青园，常规养护、季节性补播、日常保洁除草。</w:t>
            </w:r>
          </w:p>
          <w:p w14:paraId="79B20522">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6.乘航校区：</w:t>
            </w:r>
          </w:p>
          <w:p w14:paraId="7C423FD6">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1厕所</w:t>
            </w:r>
          </w:p>
          <w:p w14:paraId="19F2B624">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1.1一号楼：男厕所6间，女厕所6间，共 241㎡。</w:t>
            </w:r>
          </w:p>
          <w:p w14:paraId="5A5AED5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1.2三号楼：男厕所4间，女厕所4间，残卫1间，共212㎡。</w:t>
            </w:r>
          </w:p>
          <w:p w14:paraId="0BF7D0B4">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1.3四号楼：男厕所4间，女厕所4间，教师卫生巾4间，共284㎡。</w:t>
            </w:r>
          </w:p>
          <w:p w14:paraId="132D83B1">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1.4五号楼：男厕所4间，女厕所4间，共216 ㎡。</w:t>
            </w:r>
          </w:p>
          <w:p w14:paraId="1051A2E7">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1.5六号楼：男厕所4间，女厕所4间，共259 ㎡。</w:t>
            </w:r>
          </w:p>
          <w:p w14:paraId="2022E109">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2楼梯、门厅及走廊：</w:t>
            </w:r>
          </w:p>
          <w:p w14:paraId="12238EC8">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2.1</w:t>
            </w:r>
            <w:r>
              <w:rPr>
                <w:rFonts w:hint="eastAsia" w:ascii="宋体" w:hAnsi="宋体" w:eastAsia="宋体" w:cs="宋体"/>
                <w:color w:val="auto"/>
                <w:highlight w:val="none"/>
              </w:rPr>
              <w:t>一号楼</w:t>
            </w:r>
            <w:r>
              <w:rPr>
                <w:rFonts w:hint="default" w:ascii="宋体" w:hAnsi="宋体" w:eastAsia="宋体" w:cs="宋体"/>
                <w:color w:val="auto"/>
                <w:highlight w:val="none"/>
              </w:rPr>
              <w:t>四层：走廊、楼道、门厅、电梯</w:t>
            </w:r>
            <w:r>
              <w:rPr>
                <w:rFonts w:hint="eastAsia" w:ascii="宋体" w:hAnsi="宋体" w:eastAsia="宋体" w:cs="宋体"/>
                <w:color w:val="auto"/>
                <w:highlight w:val="none"/>
              </w:rPr>
              <w:t>、</w:t>
            </w:r>
            <w:r>
              <w:rPr>
                <w:rFonts w:hint="default" w:ascii="宋体" w:hAnsi="宋体" w:eastAsia="宋体" w:cs="宋体"/>
                <w:color w:val="auto"/>
                <w:highlight w:val="none"/>
              </w:rPr>
              <w:t>会议室</w:t>
            </w:r>
            <w:r>
              <w:rPr>
                <w:rFonts w:hint="eastAsia" w:ascii="宋体" w:hAnsi="宋体" w:eastAsia="宋体" w:cs="宋体"/>
                <w:color w:val="auto"/>
                <w:highlight w:val="none"/>
              </w:rPr>
              <w:t>、教师餐厅后</w:t>
            </w:r>
            <w:r>
              <w:rPr>
                <w:rFonts w:hint="default" w:ascii="宋体" w:hAnsi="宋体" w:eastAsia="宋体" w:cs="宋体"/>
                <w:color w:val="auto"/>
                <w:highlight w:val="none"/>
              </w:rPr>
              <w:t>花园、报告厅及周边、</w:t>
            </w:r>
            <w:r>
              <w:rPr>
                <w:rFonts w:hint="eastAsia" w:ascii="宋体" w:hAnsi="宋体" w:eastAsia="宋体" w:cs="宋体"/>
                <w:color w:val="auto"/>
                <w:highlight w:val="none"/>
              </w:rPr>
              <w:t>体育</w:t>
            </w:r>
            <w:r>
              <w:rPr>
                <w:rFonts w:hint="default" w:ascii="宋体" w:hAnsi="宋体" w:eastAsia="宋体" w:cs="宋体"/>
                <w:color w:val="auto"/>
                <w:highlight w:val="none"/>
              </w:rPr>
              <w:t>馆及周边。</w:t>
            </w:r>
          </w:p>
          <w:p w14:paraId="666A2335">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2.2</w:t>
            </w:r>
            <w:r>
              <w:rPr>
                <w:rFonts w:hint="eastAsia" w:ascii="宋体" w:hAnsi="宋体" w:eastAsia="宋体" w:cs="宋体"/>
                <w:color w:val="auto"/>
                <w:highlight w:val="none"/>
              </w:rPr>
              <w:t>二号楼图书馆两层。</w:t>
            </w:r>
          </w:p>
          <w:p w14:paraId="26384DF4">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2.3</w:t>
            </w:r>
            <w:r>
              <w:rPr>
                <w:rFonts w:hint="eastAsia" w:ascii="宋体" w:hAnsi="宋体" w:eastAsia="宋体" w:cs="宋体"/>
                <w:color w:val="auto"/>
                <w:highlight w:val="none"/>
              </w:rPr>
              <w:t>三</w:t>
            </w:r>
            <w:r>
              <w:rPr>
                <w:rFonts w:hint="default" w:ascii="宋体" w:hAnsi="宋体" w:eastAsia="宋体" w:cs="宋体"/>
                <w:color w:val="auto"/>
                <w:highlight w:val="none"/>
              </w:rPr>
              <w:t>号教学楼四层：走廊、楼道、门厅、前花园。</w:t>
            </w:r>
          </w:p>
          <w:p w14:paraId="66E28FBC">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2.4</w:t>
            </w:r>
            <w:r>
              <w:rPr>
                <w:rFonts w:hint="eastAsia" w:ascii="宋体" w:hAnsi="宋体" w:eastAsia="宋体" w:cs="宋体"/>
                <w:color w:val="auto"/>
                <w:highlight w:val="none"/>
              </w:rPr>
              <w:t>四</w:t>
            </w:r>
            <w:r>
              <w:rPr>
                <w:rFonts w:hint="default" w:ascii="宋体" w:hAnsi="宋体" w:eastAsia="宋体" w:cs="宋体"/>
                <w:color w:val="auto"/>
                <w:highlight w:val="none"/>
              </w:rPr>
              <w:t>号教学楼四层：走廊、楼道、门厅、前花园。</w:t>
            </w:r>
          </w:p>
          <w:p w14:paraId="27710A1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2.5</w:t>
            </w:r>
            <w:r>
              <w:rPr>
                <w:rFonts w:hint="eastAsia" w:ascii="宋体" w:hAnsi="宋体" w:eastAsia="宋体" w:cs="宋体"/>
                <w:color w:val="auto"/>
                <w:highlight w:val="none"/>
              </w:rPr>
              <w:t>六号</w:t>
            </w:r>
            <w:r>
              <w:rPr>
                <w:rFonts w:hint="default" w:ascii="宋体" w:hAnsi="宋体" w:eastAsia="宋体" w:cs="宋体"/>
                <w:color w:val="auto"/>
                <w:highlight w:val="none"/>
              </w:rPr>
              <w:t>教学专用楼四层：走廊、楼道、门厅、前花园。</w:t>
            </w:r>
          </w:p>
          <w:p w14:paraId="4F91547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2.6直饮水机半开放式房12间。</w:t>
            </w:r>
          </w:p>
          <w:p w14:paraId="077A5B70">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3校园道路、各类运动场。</w:t>
            </w:r>
          </w:p>
          <w:p w14:paraId="49DD5179">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4内廊、地下室及部分场地、生活垃圾房。</w:t>
            </w:r>
          </w:p>
          <w:p w14:paraId="3E105057">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6.5绿化面积</w:t>
            </w:r>
            <w:r>
              <w:rPr>
                <w:rFonts w:hint="eastAsia" w:ascii="宋体" w:hAnsi="宋体" w:eastAsia="宋体" w:cs="宋体"/>
                <w:color w:val="auto"/>
                <w:highlight w:val="none"/>
                <w:lang w:val="en-US" w:eastAsia="zh-CN"/>
              </w:rPr>
              <w:t>10162.7</w:t>
            </w:r>
            <w:r>
              <w:rPr>
                <w:rFonts w:hint="eastAsia" w:ascii="宋体" w:hAnsi="宋体" w:eastAsia="宋体" w:cs="宋体"/>
                <w:color w:val="auto"/>
                <w:highlight w:val="none"/>
              </w:rPr>
              <w:t>㎡，含天然草坪。</w:t>
            </w:r>
            <w:r>
              <w:rPr>
                <w:rFonts w:hint="default" w:ascii="宋体" w:hAnsi="宋体" w:eastAsia="宋体" w:cs="宋体"/>
                <w:color w:val="auto"/>
                <w:highlight w:val="none"/>
              </w:rPr>
              <w:t>常规养护同其他校区；含天然草坪专项养护；每年 10 月播撒黑麦草、春季补播矮生百慕大；日常除草、修剪、保洁。</w:t>
            </w:r>
          </w:p>
        </w:tc>
      </w:tr>
      <w:tr w14:paraId="13B3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79100DF4">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589"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0AA1B8E9">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服务工作要求</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184D0C">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一、物业保洁工作要求</w:t>
            </w:r>
          </w:p>
          <w:p w14:paraId="60A1AE88">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1.</w:t>
            </w:r>
            <w:r>
              <w:rPr>
                <w:rFonts w:hint="default" w:ascii="宋体" w:hAnsi="宋体" w:eastAsia="宋体" w:cs="宋体"/>
                <w:b/>
                <w:bCs/>
                <w:color w:val="auto"/>
                <w:highlight w:val="none"/>
              </w:rPr>
              <w:t>校园保洁：</w:t>
            </w:r>
          </w:p>
          <w:p w14:paraId="63E812C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（1）认真做好校园区域内环境卫生保洁工作，做到日清日扫、随时保洁，无垃圾和杂物，为学校创建优美洁净的教学环境。</w:t>
            </w:r>
          </w:p>
          <w:p w14:paraId="470BDC9E">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（2）保管区域内墙面无灰尘蜘蛛网。</w:t>
            </w:r>
          </w:p>
          <w:p w14:paraId="63188BF7">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（3）校园道路场地无纸屑、烟头、树叶等杂物。</w:t>
            </w:r>
          </w:p>
          <w:p w14:paraId="437037BF">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（4）保洁区域内垃圾袋装化及时送归学校垃圾房。</w:t>
            </w:r>
          </w:p>
          <w:p w14:paraId="54FE974B">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2.</w:t>
            </w:r>
            <w:r>
              <w:rPr>
                <w:rFonts w:hint="default" w:ascii="宋体" w:hAnsi="宋体" w:eastAsia="宋体" w:cs="宋体"/>
                <w:b/>
                <w:bCs/>
                <w:color w:val="auto"/>
                <w:highlight w:val="none"/>
              </w:rPr>
              <w:t>厕所保洁：</w:t>
            </w:r>
          </w:p>
          <w:p w14:paraId="3E2654E4">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（1）墙面、地面、槽沟、水池、拖把池无污垢、无污渍、无异味、无积水。</w:t>
            </w:r>
          </w:p>
          <w:p w14:paraId="62708498">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（2）马桶、便池、地面每天随时的有专人用水冲、刷、拖擦干，并有除臭措施。</w:t>
            </w:r>
          </w:p>
          <w:p w14:paraId="56092005">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（3）厕所垃圾袋装化，废物篓天天清理。</w:t>
            </w:r>
          </w:p>
          <w:p w14:paraId="6F11CE9A">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（4）及时关、开水阀，节约水源。</w:t>
            </w:r>
          </w:p>
          <w:p w14:paraId="098D518F">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（5）及时的做好保洁记录。</w:t>
            </w:r>
          </w:p>
          <w:p w14:paraId="5C504C74">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3.</w:t>
            </w:r>
            <w:r>
              <w:rPr>
                <w:rFonts w:hint="default" w:ascii="宋体" w:hAnsi="宋体" w:eastAsia="宋体" w:cs="宋体"/>
                <w:b/>
                <w:bCs/>
                <w:color w:val="auto"/>
                <w:highlight w:val="none"/>
              </w:rPr>
              <w:t>楼道保洁：</w:t>
            </w:r>
          </w:p>
          <w:p w14:paraId="31912B89">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（1）门厅、走廊、楼道地面、墙面每天清扫、拖擦，无纸屑、杂物及污渍，保持整洁。</w:t>
            </w:r>
          </w:p>
          <w:p w14:paraId="2BB9A0BA">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（2）楼梯扶手抹拭清洁、手擦拭光洁。</w:t>
            </w:r>
          </w:p>
          <w:p w14:paraId="7BC678B4">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（3）墙面开关、电器箱、画框、踢脚线经常擦拭，保持清洁、无尘、无污渍。</w:t>
            </w:r>
          </w:p>
          <w:p w14:paraId="7A6739A7">
            <w:pPr>
              <w:pStyle w:val="449"/>
              <w:spacing w:line="520" w:lineRule="exact"/>
              <w:ind w:firstLine="482"/>
              <w:rPr>
                <w:rFonts w:hint="eastAsia" w:ascii="宋体" w:hAnsi="宋体" w:eastAsia="宋体" w:cs="宋体"/>
                <w:color w:val="auto"/>
                <w:highlight w:val="none"/>
              </w:rPr>
            </w:pPr>
            <w:r>
              <w:rPr>
                <w:rFonts w:hint="eastAsia" w:ascii="宋体" w:hAnsi="宋体" w:eastAsia="宋体" w:cs="宋体"/>
                <w:b/>
                <w:bCs/>
                <w:color w:val="auto"/>
                <w:highlight w:val="none"/>
              </w:rPr>
              <w:t>4.</w:t>
            </w:r>
            <w:r>
              <w:rPr>
                <w:rFonts w:hint="default" w:ascii="宋体" w:hAnsi="宋体" w:eastAsia="宋体" w:cs="宋体"/>
                <w:b/>
                <w:bCs/>
                <w:color w:val="auto"/>
                <w:highlight w:val="none"/>
              </w:rPr>
              <w:t>运动场地外场：</w:t>
            </w:r>
            <w:r>
              <w:rPr>
                <w:rFonts w:hint="default" w:ascii="宋体" w:hAnsi="宋体" w:eastAsia="宋体" w:cs="宋体"/>
                <w:color w:val="auto"/>
                <w:highlight w:val="none"/>
              </w:rPr>
              <w:t xml:space="preserve"> </w:t>
            </w:r>
          </w:p>
          <w:p w14:paraId="4F655199">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（1）保持地面无白色垃圾、烟头、树叶（循环保洁）。 </w:t>
            </w:r>
          </w:p>
          <w:p w14:paraId="0FE27BBE">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（2）垃圾桶周围保持地面整洁，地面无污渍。 </w:t>
            </w:r>
          </w:p>
          <w:p w14:paraId="34809CC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（3）垃圾桶定期清洗，保持清洁。 </w:t>
            </w:r>
          </w:p>
          <w:p w14:paraId="16F1AAEF">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（4）配合绿化维护和绿地的清扫保洁等园务管理，绿地整洁，无杂物、无白色污染（树挂），绿化生产垃圾（如树枝、树叶、草屑等）、绿地内水面杂物应日产日清，做到保洁及时。 </w:t>
            </w:r>
          </w:p>
          <w:p w14:paraId="698BBA66">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（5）栏杆、园路、户外椅凳、维护保洁及时。</w:t>
            </w:r>
          </w:p>
          <w:p w14:paraId="33F09905">
            <w:pPr>
              <w:pStyle w:val="449"/>
              <w:spacing w:line="520" w:lineRule="exact"/>
              <w:ind w:firstLine="482"/>
              <w:rPr>
                <w:rFonts w:hint="eastAsia" w:ascii="宋体" w:hAnsi="宋体" w:eastAsia="宋体" w:cs="宋体"/>
                <w:color w:val="auto"/>
                <w:highlight w:val="none"/>
              </w:rPr>
            </w:pPr>
            <w:r>
              <w:rPr>
                <w:rFonts w:hint="eastAsia" w:ascii="宋体" w:hAnsi="宋体" w:eastAsia="宋体" w:cs="宋体"/>
                <w:b/>
                <w:bCs/>
                <w:color w:val="auto"/>
                <w:highlight w:val="none"/>
              </w:rPr>
              <w:t>5.</w:t>
            </w:r>
            <w:r>
              <w:rPr>
                <w:rFonts w:hint="default" w:ascii="宋体" w:hAnsi="宋体" w:eastAsia="宋体" w:cs="宋体"/>
                <w:b/>
                <w:bCs/>
                <w:color w:val="auto"/>
                <w:highlight w:val="none"/>
              </w:rPr>
              <w:t>运动场地卫生间：</w:t>
            </w:r>
            <w:r>
              <w:rPr>
                <w:rFonts w:hint="default" w:ascii="宋体" w:hAnsi="宋体" w:eastAsia="宋体" w:cs="宋体"/>
                <w:color w:val="auto"/>
                <w:highlight w:val="none"/>
              </w:rPr>
              <w:t xml:space="preserve"> </w:t>
            </w:r>
          </w:p>
          <w:p w14:paraId="47891AB1">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（1）卫生间的门要求洁净，无手印、污渍、门缝及闭门器无尘土。 </w:t>
            </w:r>
          </w:p>
          <w:p w14:paraId="1F60E937">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（2）玻璃镜面保持光亮、无水点、无手印。 </w:t>
            </w:r>
          </w:p>
          <w:p w14:paraId="3CF682C5">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（3）台面、洗手盆、水龙头、皂液盒要求无污物、无水迹、无杂物、 白洁光亮。 </w:t>
            </w:r>
          </w:p>
          <w:p w14:paraId="5A98CE9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（4）瓷砖墙面、隔断板、隔断门要保证无污迹、无尘土、无纸末。 </w:t>
            </w:r>
          </w:p>
          <w:p w14:paraId="7821EBDE">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（5）恭桶及坐垫、底盘后侧墙面、小便池上下内外要求保持干净、无黄垢、无毛发、无杂物、 光亮白洁。 </w:t>
            </w:r>
          </w:p>
          <w:p w14:paraId="1E4DCAFB">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（6）地面要保持干净光洁，边角无杂物、无污迹、无水迹。 </w:t>
            </w:r>
          </w:p>
          <w:p w14:paraId="70D57883">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（7）垃圾及时清倒，垃圾袋及时更换，垃圾筒内壁及筒后墙面要保持无污。 </w:t>
            </w:r>
          </w:p>
          <w:p w14:paraId="50FE43F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（8）排风口、灯罩、天花板保证无尘土、无污渍、无蜘蛛网。</w:t>
            </w:r>
          </w:p>
          <w:p w14:paraId="54305B7D">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（9）卫生间内空气清新无异味。 </w:t>
            </w:r>
          </w:p>
          <w:p w14:paraId="69DCAAF6">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（10）卫生间内各种设备完好无损，发现损坏及时报修。</w:t>
            </w:r>
          </w:p>
          <w:p w14:paraId="0D480750">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6.</w:t>
            </w:r>
            <w:r>
              <w:rPr>
                <w:rFonts w:hint="default" w:ascii="宋体" w:hAnsi="宋体" w:eastAsia="宋体" w:cs="宋体"/>
                <w:b/>
                <w:bCs/>
                <w:color w:val="auto"/>
                <w:highlight w:val="none"/>
              </w:rPr>
              <w:t>保洁员岗位职责：</w:t>
            </w:r>
          </w:p>
          <w:p w14:paraId="2C7EC839">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（1）自觉遵守学校制定的各项规章制度； </w:t>
            </w:r>
          </w:p>
          <w:p w14:paraId="219ADB4A">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（2）认真负责清洁校园开放区域的整洁； </w:t>
            </w:r>
          </w:p>
          <w:p w14:paraId="305AAF78">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（3）时刻保持精神饱满、动作敏捷。工作中不喧哗、不嬉闹、不得无故擅自离岗或与人闲聊、不消极怠工； </w:t>
            </w:r>
          </w:p>
          <w:p w14:paraId="6EF7EE6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（4）熟悉和掌握各种清洁工具、清洁剂的正确使用方法、存放、保养方法； </w:t>
            </w:r>
          </w:p>
          <w:p w14:paraId="2F22D356">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（5）不迟到、早退，有事向学校领导请假，在替班人员到位后方可离岗，不得无故旷工； </w:t>
            </w:r>
          </w:p>
          <w:p w14:paraId="2902DB2E">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（6）工作中积极主动、认真负责、热情服务、主动帮助有需要的锻炼人员；</w:t>
            </w:r>
          </w:p>
          <w:p w14:paraId="4863CF93">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（7）爱护工具和公共设施，保证保洁工具与设备完好，不得故意损坏和赠送他人； </w:t>
            </w:r>
          </w:p>
          <w:p w14:paraId="205B5E4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（8）负责锻炼人员卫生监督及管理，发现不良卫生习惯及乱丢乱扔的现象应立即制止； </w:t>
            </w:r>
          </w:p>
          <w:p w14:paraId="5297E20C">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（9）按时保质的完成突击任务，做好本职工作并完成学校领导交办的其他任务； </w:t>
            </w:r>
          </w:p>
          <w:p w14:paraId="2EEBBCFE">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（10）积极向锻炼者宣传卫生意识，劝阻并制止不卫生、不文明的现象和行为； </w:t>
            </w:r>
          </w:p>
          <w:p w14:paraId="6A3BD4E1">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 xml:space="preserve">（11）节假日清扫停车场卫生，确保停车场干净整洁； </w:t>
            </w:r>
          </w:p>
          <w:p w14:paraId="4C15A097">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（12）在保洁过程中，发现体育设施损坏的及时上报学校总务处。</w:t>
            </w:r>
          </w:p>
        </w:tc>
      </w:tr>
      <w:tr w14:paraId="33CD9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5" w:hRule="atLeast"/>
        </w:trPr>
        <w:tc>
          <w:tcPr>
            <w:tcW w:w="441" w:type="pct"/>
            <w:vMerge w:val="continue"/>
            <w:tcBorders>
              <w:left w:val="single" w:color="000000" w:sz="2" w:space="0"/>
              <w:right w:val="single" w:color="000000" w:sz="2" w:space="0"/>
            </w:tcBorders>
            <w:noWrap/>
            <w:tcMar>
              <w:top w:w="100" w:type="dxa"/>
              <w:bottom w:w="100" w:type="dxa"/>
            </w:tcMar>
            <w:vAlign w:val="center"/>
          </w:tcPr>
          <w:p w14:paraId="2BF166AB">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02B36C3B">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auto" w:sz="4" w:space="0"/>
              <w:right w:val="single" w:color="000000" w:sz="2" w:space="0"/>
            </w:tcBorders>
            <w:noWrap/>
            <w:tcMar>
              <w:top w:w="100" w:type="dxa"/>
              <w:bottom w:w="100" w:type="dxa"/>
            </w:tcMar>
            <w:vAlign w:val="center"/>
          </w:tcPr>
          <w:p w14:paraId="21BA2D91">
            <w:pPr>
              <w:pStyle w:val="449"/>
              <w:numPr>
                <w:ilvl w:val="0"/>
                <w:numId w:val="11"/>
              </w:numPr>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绿化养护</w:t>
            </w:r>
            <w:r>
              <w:rPr>
                <w:rFonts w:hint="eastAsia" w:ascii="宋体" w:hAnsi="宋体" w:eastAsia="宋体" w:cs="宋体"/>
                <w:b/>
                <w:bCs/>
                <w:color w:val="auto"/>
                <w:highlight w:val="none"/>
                <w:lang w:eastAsia="zh-CN"/>
              </w:rPr>
              <w:t>工作要求</w:t>
            </w:r>
          </w:p>
          <w:p w14:paraId="7A6B5C88">
            <w:pPr>
              <w:pStyle w:val="449"/>
              <w:spacing w:line="520" w:lineRule="exact"/>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1.服务内容：</w:t>
            </w:r>
            <w:r>
              <w:rPr>
                <w:rFonts w:hint="default" w:ascii="宋体" w:hAnsi="宋体" w:eastAsia="宋体" w:cs="宋体"/>
                <w:color w:val="auto"/>
                <w:highlight w:val="none"/>
                <w:lang w:bidi="ar"/>
              </w:rPr>
              <w:t>学生活动区、教学区景观整洁美观，契合校园文化；绿化布置需配合学校课程、劳动教育、校园活动，美观大方，助力学生审美培养。</w:t>
            </w:r>
            <w:r>
              <w:rPr>
                <w:rFonts w:hint="eastAsia" w:ascii="宋体" w:hAnsi="宋体" w:eastAsia="宋体" w:cs="宋体"/>
                <w:color w:val="auto"/>
                <w:highlight w:val="none"/>
              </w:rPr>
              <w:t>各校区绿地日常养护、季节性草花更换、树木修剪、水肥管理、病虫害防治、松土除草、苗木补栽、扶正支撑、绿地保洁、绿化垃圾清运、西校区与乘航校区天然草坪专项养护，以及学校交办的临时性绿化保障任务。</w:t>
            </w:r>
          </w:p>
          <w:p w14:paraId="7EAF4C51">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（1）</w:t>
            </w:r>
            <w:r>
              <w:rPr>
                <w:rFonts w:hint="default" w:ascii="宋体" w:hAnsi="宋体" w:eastAsia="宋体" w:cs="宋体"/>
                <w:b/>
                <w:bCs/>
                <w:color w:val="auto"/>
                <w:highlight w:val="none"/>
              </w:rPr>
              <w:t>浇水排水</w:t>
            </w:r>
          </w:p>
          <w:p w14:paraId="5AB178B5">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按需适时、浇足浇透；乔木定植后连续浇水 3 年、灌木 5 年，干旱年份延长；夏季早晚、冬季午后浇水；雨季及时排涝，消除积水。</w:t>
            </w:r>
          </w:p>
          <w:p w14:paraId="1CDB80DD">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（2）</w:t>
            </w:r>
            <w:r>
              <w:rPr>
                <w:rFonts w:hint="default" w:ascii="宋体" w:hAnsi="宋体" w:eastAsia="宋体" w:cs="宋体"/>
                <w:b/>
                <w:bCs/>
                <w:color w:val="auto"/>
                <w:highlight w:val="none"/>
              </w:rPr>
              <w:t>施肥管理</w:t>
            </w:r>
          </w:p>
          <w:p w14:paraId="4E253CB6">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乔灌木、草坪、草花定期施肥；生长季每月 1 次，秋冬基肥 1 次；施肥后及时浇水，避免肥害。</w:t>
            </w:r>
          </w:p>
          <w:p w14:paraId="419E90C4">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（3）</w:t>
            </w:r>
            <w:r>
              <w:rPr>
                <w:rFonts w:hint="default" w:ascii="宋体" w:hAnsi="宋体" w:eastAsia="宋体" w:cs="宋体"/>
                <w:b/>
                <w:bCs/>
                <w:color w:val="auto"/>
                <w:highlight w:val="none"/>
              </w:rPr>
              <w:t>修剪整形</w:t>
            </w:r>
          </w:p>
          <w:p w14:paraId="560F23EE">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乔木：剪枯枝、病虫枝、徒长枝、交叉枝、下垂枝，树形美观、通风透光。</w:t>
            </w:r>
          </w:p>
          <w:p w14:paraId="424F9192">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灌木 / 绿篱：轮廓清晰、平整圆滑、不露枝干空缺；生长旺期每月 1—2 次。</w:t>
            </w:r>
          </w:p>
          <w:p w14:paraId="21C4172D">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草花：摘心、疏蕾、除残花，促分枝、延花期。</w:t>
            </w:r>
          </w:p>
          <w:p w14:paraId="1F2ACA38">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草坪：留茬 6—8cm，及时修剪、梳草、打孔透气。</w:t>
            </w:r>
          </w:p>
          <w:p w14:paraId="1BA27D34">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（4）</w:t>
            </w:r>
            <w:r>
              <w:rPr>
                <w:rFonts w:hint="default" w:ascii="宋体" w:hAnsi="宋体" w:eastAsia="宋体" w:cs="宋体"/>
                <w:b/>
                <w:bCs/>
                <w:color w:val="auto"/>
                <w:highlight w:val="none"/>
              </w:rPr>
              <w:t>病虫害防治</w:t>
            </w:r>
          </w:p>
          <w:p w14:paraId="3F39DBFD">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预防为主、综合防治；定期巡查、早发现早处置；选用低毒环保农药，避开学生高峰；药后清洗器械、妥善处理残液；病虫害发生率≤10%。</w:t>
            </w:r>
          </w:p>
          <w:p w14:paraId="6819630D">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（5）</w:t>
            </w:r>
            <w:r>
              <w:rPr>
                <w:rFonts w:hint="default" w:ascii="宋体" w:hAnsi="宋体" w:eastAsia="宋体" w:cs="宋体"/>
                <w:b/>
                <w:bCs/>
                <w:color w:val="auto"/>
                <w:highlight w:val="none"/>
              </w:rPr>
              <w:t>松土除草</w:t>
            </w:r>
          </w:p>
          <w:p w14:paraId="6CA279D5">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板结松土 5—10cm；坚持 “除早、除小、除了”，绿地基本无杂草。</w:t>
            </w:r>
          </w:p>
          <w:p w14:paraId="73FCE05D">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b/>
                <w:bCs/>
                <w:color w:val="auto"/>
                <w:highlight w:val="none"/>
              </w:rPr>
              <w:t>（6）</w:t>
            </w:r>
            <w:r>
              <w:rPr>
                <w:rFonts w:hint="default" w:ascii="宋体" w:hAnsi="宋体" w:eastAsia="宋体" w:cs="宋体"/>
                <w:b/>
                <w:bCs/>
                <w:color w:val="auto"/>
                <w:highlight w:val="none"/>
              </w:rPr>
              <w:t>苗木补栽与扶正</w:t>
            </w:r>
          </w:p>
          <w:p w14:paraId="3C60587E">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缺株及时补栽（同品种、同规格）；树木倾斜＞10° 及时扶正；新栽 / 扶正树木规范支撑，定期加固。</w:t>
            </w:r>
          </w:p>
          <w:p w14:paraId="647E0EC9">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（7）</w:t>
            </w:r>
            <w:r>
              <w:rPr>
                <w:rFonts w:hint="default" w:ascii="宋体" w:hAnsi="宋体" w:eastAsia="宋体" w:cs="宋体"/>
                <w:b/>
                <w:bCs/>
                <w:color w:val="auto"/>
                <w:highlight w:val="none"/>
              </w:rPr>
              <w:t>绿地保洁</w:t>
            </w:r>
          </w:p>
          <w:p w14:paraId="7ACB8E17">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绿地、花坛、水面无垃圾；修剪枝叶、枯枝、杂草当日清运；设施完好清洁、水体无漂浮物。</w:t>
            </w:r>
          </w:p>
          <w:p w14:paraId="3548DFB6">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（8）</w:t>
            </w:r>
            <w:r>
              <w:rPr>
                <w:rFonts w:hint="default" w:ascii="宋体" w:hAnsi="宋体" w:eastAsia="宋体" w:cs="宋体"/>
                <w:b/>
                <w:bCs/>
                <w:color w:val="auto"/>
                <w:highlight w:val="none"/>
              </w:rPr>
              <w:t>绿化垃圾清运</w:t>
            </w:r>
          </w:p>
          <w:p w14:paraId="5D738944">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日产日清，统一外运至指定场所，校内不得堆积。</w:t>
            </w:r>
          </w:p>
          <w:p w14:paraId="3D2E0FF4">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（8）</w:t>
            </w:r>
            <w:r>
              <w:rPr>
                <w:rFonts w:hint="default" w:ascii="宋体" w:hAnsi="宋体" w:eastAsia="宋体" w:cs="宋体"/>
                <w:b/>
                <w:bCs/>
                <w:color w:val="auto"/>
                <w:highlight w:val="none"/>
              </w:rPr>
              <w:t>安全文明施工</w:t>
            </w:r>
          </w:p>
          <w:p w14:paraId="540B1310">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统一着装、佩戴防护用品；设警示标识、避开学生高峰；文明作业、不扰民、不损设施。</w:t>
            </w:r>
          </w:p>
          <w:p w14:paraId="0D6AE51E">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（9）</w:t>
            </w:r>
            <w:r>
              <w:rPr>
                <w:rFonts w:hint="default" w:ascii="宋体" w:hAnsi="宋体" w:eastAsia="宋体" w:cs="宋体"/>
                <w:b/>
                <w:bCs/>
                <w:color w:val="auto"/>
                <w:highlight w:val="none"/>
              </w:rPr>
              <w:t>用水管理</w:t>
            </w:r>
          </w:p>
          <w:p w14:paraId="31EEC076">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绿化浇灌仅限校方提供的河水、窨井水，严禁使用自来水、消防水。</w:t>
            </w:r>
          </w:p>
          <w:p w14:paraId="50E1B876">
            <w:pPr>
              <w:pStyle w:val="449"/>
              <w:spacing w:line="520" w:lineRule="exact"/>
              <w:ind w:firstLine="480"/>
              <w:rPr>
                <w:rFonts w:hint="default" w:ascii="宋体" w:hAnsi="宋体" w:eastAsia="宋体" w:cs="宋体"/>
                <w:b/>
                <w:bCs/>
                <w:color w:val="auto"/>
                <w:highlight w:val="none"/>
              </w:rPr>
            </w:pPr>
            <w:r>
              <w:rPr>
                <w:rFonts w:hint="eastAsia" w:ascii="宋体" w:hAnsi="宋体" w:eastAsia="宋体" w:cs="宋体"/>
                <w:b/>
                <w:bCs/>
                <w:color w:val="auto"/>
                <w:highlight w:val="none"/>
              </w:rPr>
              <w:t>2.</w:t>
            </w:r>
            <w:r>
              <w:rPr>
                <w:rFonts w:hint="default" w:ascii="宋体" w:hAnsi="宋体" w:eastAsia="宋体" w:cs="宋体"/>
                <w:b/>
                <w:bCs/>
                <w:color w:val="auto"/>
                <w:highlight w:val="none"/>
              </w:rPr>
              <w:t>西校区、乘航校区天然草坪专项养护要求</w:t>
            </w:r>
          </w:p>
          <w:p w14:paraId="5E933643">
            <w:pPr>
              <w:pStyle w:val="449"/>
              <w:spacing w:line="520" w:lineRule="exact"/>
              <w:ind w:firstLine="480"/>
              <w:rPr>
                <w:rFonts w:hint="default" w:ascii="宋体" w:hAnsi="宋体" w:eastAsia="宋体" w:cs="宋体"/>
                <w:b/>
                <w:bCs/>
                <w:color w:val="auto"/>
                <w:highlight w:val="none"/>
              </w:rPr>
            </w:pPr>
            <w:r>
              <w:rPr>
                <w:rFonts w:hint="default" w:ascii="宋体" w:hAnsi="宋体" w:eastAsia="宋体" w:cs="宋体"/>
                <w:b/>
                <w:bCs/>
                <w:color w:val="auto"/>
                <w:highlight w:val="none"/>
              </w:rPr>
              <w:t>（</w:t>
            </w:r>
            <w:r>
              <w:rPr>
                <w:rFonts w:hint="eastAsia" w:ascii="宋体" w:hAnsi="宋体" w:eastAsia="宋体" w:cs="宋体"/>
                <w:b/>
                <w:bCs/>
                <w:color w:val="auto"/>
                <w:highlight w:val="none"/>
              </w:rPr>
              <w:t>1</w:t>
            </w:r>
            <w:r>
              <w:rPr>
                <w:rFonts w:hint="default" w:ascii="宋体" w:hAnsi="宋体" w:eastAsia="宋体" w:cs="宋体"/>
                <w:b/>
                <w:bCs/>
                <w:color w:val="auto"/>
                <w:highlight w:val="none"/>
              </w:rPr>
              <w:t>）适用范围</w:t>
            </w:r>
          </w:p>
          <w:p w14:paraId="0C12F211">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 xml:space="preserve">西校区天然草坪约 </w:t>
            </w:r>
            <w:r>
              <w:rPr>
                <w:rFonts w:hint="eastAsia" w:ascii="宋体" w:hAnsi="宋体" w:eastAsia="宋体" w:cs="宋体"/>
                <w:color w:val="auto"/>
                <w:highlight w:val="none"/>
              </w:rPr>
              <w:t>7000</w:t>
            </w:r>
            <w:r>
              <w:rPr>
                <w:rFonts w:hint="default" w:ascii="宋体" w:hAnsi="宋体" w:eastAsia="宋体" w:cs="宋体"/>
                <w:color w:val="auto"/>
                <w:highlight w:val="none"/>
              </w:rPr>
              <w:t xml:space="preserve">㎡、乘航校区天然草坪约 </w:t>
            </w:r>
            <w:r>
              <w:rPr>
                <w:rFonts w:hint="eastAsia" w:ascii="宋体" w:hAnsi="宋体" w:eastAsia="宋体" w:cs="宋体"/>
                <w:color w:val="auto"/>
                <w:highlight w:val="none"/>
              </w:rPr>
              <w:t>3364</w:t>
            </w:r>
            <w:r>
              <w:rPr>
                <w:rFonts w:hint="default" w:ascii="宋体" w:hAnsi="宋体" w:eastAsia="宋体" w:cs="宋体"/>
                <w:color w:val="auto"/>
                <w:highlight w:val="none"/>
              </w:rPr>
              <w:t>㎡，为学生体育课、课外活动、运动会专用运动型天然草坪，按高标准运动场地养护。</w:t>
            </w:r>
          </w:p>
          <w:p w14:paraId="1A293263">
            <w:pPr>
              <w:pStyle w:val="449"/>
              <w:spacing w:line="520" w:lineRule="exact"/>
              <w:ind w:firstLine="480"/>
              <w:rPr>
                <w:rFonts w:hint="default" w:ascii="宋体" w:hAnsi="宋体" w:eastAsia="宋体" w:cs="宋体"/>
                <w:b/>
                <w:bCs/>
                <w:color w:val="auto"/>
                <w:highlight w:val="none"/>
              </w:rPr>
            </w:pPr>
            <w:r>
              <w:rPr>
                <w:rFonts w:hint="default" w:ascii="宋体" w:hAnsi="宋体" w:eastAsia="宋体" w:cs="宋体"/>
                <w:b/>
                <w:bCs/>
                <w:color w:val="auto"/>
                <w:highlight w:val="none"/>
              </w:rPr>
              <w:t>（</w:t>
            </w:r>
            <w:r>
              <w:rPr>
                <w:rFonts w:hint="eastAsia" w:ascii="宋体" w:hAnsi="宋体" w:eastAsia="宋体" w:cs="宋体"/>
                <w:b/>
                <w:bCs/>
                <w:color w:val="auto"/>
                <w:highlight w:val="none"/>
              </w:rPr>
              <w:t>2</w:t>
            </w:r>
            <w:r>
              <w:rPr>
                <w:rFonts w:hint="default" w:ascii="宋体" w:hAnsi="宋体" w:eastAsia="宋体" w:cs="宋体"/>
                <w:b/>
                <w:bCs/>
                <w:color w:val="auto"/>
                <w:highlight w:val="none"/>
              </w:rPr>
              <w:t>）专项养护标准</w:t>
            </w:r>
          </w:p>
          <w:p w14:paraId="60E73A11">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日常修剪：留茬 6—8cm；生长旺季每周 1 次；草高＞12cm 必剪；轮换方向、剪屑当日清运。</w:t>
            </w:r>
          </w:p>
          <w:p w14:paraId="2BBCF9C5">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水肥管理：春秋每月施肥 1 次；夏季控水、早晚浇；雨季排涝；干旱期每周≥2 次、浇足浇透。</w:t>
            </w:r>
          </w:p>
          <w:p w14:paraId="39129E96">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打孔透气与梳草：春秋各打孔 1 次；全年梳草 2 次，枯草层≤1cm。</w:t>
            </w:r>
          </w:p>
          <w:p w14:paraId="1E5C8B5C">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补播补栽：10 月播黑麦草（冬季常绿）；春季补播矮生百慕大；斑秃＞0.5㎡，72 小时内补栽；覆盖率≥98%。</w:t>
            </w:r>
          </w:p>
          <w:p w14:paraId="5FB607B7">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病虫害防治：重点防褐斑病、腐霉枯萎病、蛴螬、地老虎；每月巡查，24 小时内处置，发生率≤10%。</w:t>
            </w:r>
          </w:p>
          <w:p w14:paraId="3B6A49E9">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平整度与碾压：每月轻度碾压 1 次；平整度误差≤2cm/2m，无坑洼积水。</w:t>
            </w:r>
          </w:p>
          <w:p w14:paraId="0BDD3F30">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使用管理：活动后及时修复；雨后泥泞期禁踏、设警示；禁碾压、堆重物、车辆通行。</w:t>
            </w:r>
          </w:p>
          <w:p w14:paraId="76FB3FB2">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冬季养护：适度修剪、清枯草；低温前浇防冻水，做好防寒。</w:t>
            </w:r>
          </w:p>
          <w:p w14:paraId="7BE31478">
            <w:pPr>
              <w:pStyle w:val="449"/>
              <w:numPr>
                <w:ilvl w:val="0"/>
                <w:numId w:val="12"/>
              </w:numPr>
              <w:spacing w:line="520" w:lineRule="exact"/>
              <w:ind w:firstLine="480"/>
              <w:rPr>
                <w:rFonts w:hint="default"/>
                <w:b/>
                <w:bCs/>
                <w:color w:val="auto"/>
                <w:highlight w:val="none"/>
              </w:rPr>
            </w:pPr>
            <w:r>
              <w:rPr>
                <w:rFonts w:hint="eastAsia"/>
                <w:b/>
                <w:bCs/>
                <w:color w:val="auto"/>
                <w:highlight w:val="none"/>
              </w:rPr>
              <w:t>绿化养护</w:t>
            </w:r>
            <w:r>
              <w:rPr>
                <w:rFonts w:hint="default"/>
                <w:b/>
                <w:bCs/>
                <w:color w:val="auto"/>
                <w:highlight w:val="none"/>
              </w:rPr>
              <w:t>台账管理</w:t>
            </w:r>
          </w:p>
          <w:p w14:paraId="146D1151">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建立完整养护台账（巡查、修剪、施肥、病虫防治、补栽、清运、考勤、负责人到场记录），全程可追溯。</w:t>
            </w:r>
          </w:p>
          <w:p w14:paraId="24A62C8C">
            <w:pPr>
              <w:pStyle w:val="449"/>
              <w:spacing w:line="520" w:lineRule="exact"/>
              <w:ind w:firstLine="480"/>
              <w:rPr>
                <w:rFonts w:hint="default" w:ascii="宋体" w:hAnsi="宋体" w:eastAsia="宋体" w:cs="宋体"/>
                <w:i/>
                <w:color w:val="auto"/>
                <w:highlight w:val="none"/>
                <w:u w:val="single"/>
              </w:rPr>
            </w:pPr>
            <w:r>
              <w:rPr>
                <w:rFonts w:hint="eastAsia" w:ascii="宋体" w:hAnsi="宋体" w:eastAsia="宋体" w:cs="宋体"/>
                <w:i/>
                <w:color w:val="auto"/>
                <w:highlight w:val="none"/>
                <w:u w:val="single"/>
              </w:rPr>
              <w:t>4.对养护项目实施养护管理所用的一切劳动力、材料设备和服务由中标单位自行组织，由此产生的一切费用由中标单位承担。</w:t>
            </w:r>
            <w:r>
              <w:rPr>
                <w:rFonts w:hint="eastAsia" w:ascii="宋体" w:hAnsi="宋体" w:eastAsia="宋体" w:cs="宋体"/>
                <w:b/>
                <w:i/>
                <w:color w:val="auto"/>
                <w:highlight w:val="none"/>
                <w:u w:val="single"/>
              </w:rPr>
              <w:t>请供应商充分测算6个校区的绿化养护费用。</w:t>
            </w:r>
          </w:p>
        </w:tc>
      </w:tr>
      <w:tr w14:paraId="004A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0" w:hRule="atLeast"/>
        </w:trPr>
        <w:tc>
          <w:tcPr>
            <w:tcW w:w="441" w:type="pct"/>
            <w:vMerge w:val="continue"/>
            <w:tcBorders>
              <w:left w:val="single" w:color="000000" w:sz="2" w:space="0"/>
              <w:right w:val="single" w:color="000000" w:sz="2" w:space="0"/>
            </w:tcBorders>
            <w:noWrap/>
            <w:tcMar>
              <w:top w:w="100" w:type="dxa"/>
              <w:bottom w:w="100" w:type="dxa"/>
            </w:tcMar>
            <w:vAlign w:val="center"/>
          </w:tcPr>
          <w:p w14:paraId="4AAFE648">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785E5E87">
            <w:pPr>
              <w:pStyle w:val="449"/>
              <w:spacing w:line="520" w:lineRule="exact"/>
              <w:jc w:val="center"/>
              <w:rPr>
                <w:rFonts w:hint="eastAsia" w:ascii="宋体" w:hAnsi="宋体" w:eastAsia="宋体" w:cs="宋体"/>
                <w:color w:val="auto"/>
                <w:highlight w:val="none"/>
              </w:rPr>
            </w:pPr>
          </w:p>
        </w:tc>
        <w:tc>
          <w:tcPr>
            <w:tcW w:w="3970" w:type="pct"/>
            <w:tcBorders>
              <w:top w:val="single" w:color="auto" w:sz="4" w:space="0"/>
              <w:left w:val="single" w:color="000000" w:sz="2" w:space="0"/>
              <w:bottom w:val="single" w:color="000000" w:sz="2" w:space="0"/>
              <w:right w:val="single" w:color="000000" w:sz="2" w:space="0"/>
            </w:tcBorders>
            <w:noWrap/>
            <w:tcMar>
              <w:top w:w="100" w:type="dxa"/>
              <w:bottom w:w="100" w:type="dxa"/>
            </w:tcMar>
            <w:vAlign w:val="center"/>
          </w:tcPr>
          <w:p w14:paraId="2AA80839">
            <w:pPr>
              <w:pStyle w:val="449"/>
              <w:spacing w:line="520" w:lineRule="exact"/>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三、学校垃圾分类保洁人员管理工作要求</w:t>
            </w:r>
          </w:p>
          <w:p w14:paraId="6B1283E7">
            <w:pPr>
              <w:pStyle w:val="449"/>
              <w:spacing w:line="520" w:lineRule="exact"/>
              <w:ind w:firstLine="482"/>
              <w:rPr>
                <w:rFonts w:hint="eastAsia" w:ascii="宋体" w:hAnsi="宋体" w:eastAsia="宋体" w:cs="宋体"/>
                <w:color w:val="auto"/>
                <w:highlight w:val="none"/>
                <w:lang w:eastAsia="zh-CN"/>
              </w:rPr>
            </w:pPr>
            <w:r>
              <w:rPr>
                <w:rFonts w:hint="eastAsia" w:ascii="宋体" w:hAnsi="宋体" w:eastAsia="宋体" w:cs="宋体"/>
                <w:b/>
                <w:bCs/>
                <w:color w:val="auto"/>
                <w:highlight w:val="none"/>
                <w:lang w:eastAsia="zh-CN"/>
              </w:rPr>
              <w:t xml:space="preserve"> </w:t>
            </w:r>
            <w:r>
              <w:rPr>
                <w:rFonts w:hint="eastAsia" w:ascii="宋体" w:hAnsi="宋体" w:eastAsia="宋体" w:cs="宋体"/>
                <w:color w:val="auto"/>
                <w:highlight w:val="none"/>
                <w:lang w:eastAsia="zh-CN"/>
              </w:rPr>
              <w:t>1.自觉遵守学校各项规章制度，按时到岗、离岗，定点值守垃圾分类投放点位，同步做好投放区域日常清扫保洁工作。</w:t>
            </w:r>
          </w:p>
          <w:p w14:paraId="30B41093">
            <w:pPr>
              <w:pStyle w:val="449"/>
              <w:spacing w:line="520" w:lineRule="exact"/>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2.引导师生、外来人员按规范分类投放垃圾，主动耐心讲解分类标准；发现随意丢弃、混投垃圾的人员及时上前劝导指正。</w:t>
            </w:r>
          </w:p>
          <w:p w14:paraId="7AD7666F">
            <w:pPr>
              <w:pStyle w:val="449"/>
              <w:spacing w:line="520" w:lineRule="exact"/>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3.定时巡检各楼栋、食堂、操场等全部垃圾分类收集点，检查分类垃圾桶标识、箱体完好及垃圾满溢情况，全过程监管垃圾分拣、归集工作，保障分类运转规范有序。</w:t>
            </w:r>
          </w:p>
          <w:p w14:paraId="18D508A6">
            <w:pPr>
              <w:pStyle w:val="449"/>
              <w:spacing w:line="520" w:lineRule="exact"/>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4.主动配合学校开展垃圾分类宣传，常态化提醒周边人员规范投放，共同养成文明投放垃圾的良好习惯。</w:t>
            </w:r>
          </w:p>
          <w:p w14:paraId="474EBBAE">
            <w:pPr>
              <w:pStyle w:val="449"/>
              <w:spacing w:line="520" w:lineRule="exact"/>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5.及时分拣桶内混投垃圾，清理垃圾桶内外散落垃圾、污渍，定期对垃圾桶、投放点进行冲洗消杀，保持点位干净无异味。</w:t>
            </w:r>
          </w:p>
          <w:p w14:paraId="62D6C172">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四</w:t>
            </w:r>
            <w:r>
              <w:rPr>
                <w:rFonts w:hint="eastAsia" w:ascii="宋体" w:hAnsi="宋体" w:eastAsia="宋体" w:cs="宋体"/>
                <w:b/>
                <w:bCs/>
                <w:color w:val="auto"/>
                <w:highlight w:val="none"/>
              </w:rPr>
              <w:t>、运动场地对外开放秩序维护工作要求</w:t>
            </w:r>
          </w:p>
          <w:p w14:paraId="6D41ED9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 xml:space="preserve">自觉遵守学校制定的各项规章制度；按时开放、关闭运动场，协助做好突击保洁工作； </w:t>
            </w:r>
          </w:p>
          <w:p w14:paraId="5C65FF6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 xml:space="preserve">监督锻炼人员是否按规定刷卡进入校园，做到热情接待；对可疑人员应进行询问、验证，必要时可使用手持安检仪进行安检； </w:t>
            </w:r>
          </w:p>
          <w:p w14:paraId="56E491B0">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default" w:ascii="宋体" w:hAnsi="宋体" w:eastAsia="宋体" w:cs="宋体"/>
                <w:color w:val="auto"/>
                <w:highlight w:val="none"/>
              </w:rPr>
              <w:t xml:space="preserve">巡视学校运动场地开放活动的情况，加强对运动场地、器材的安全性在开放前和开放过程中的检查与监控，保证开放工作有序、有效、友好地进行； </w:t>
            </w:r>
          </w:p>
          <w:p w14:paraId="5A3EA818">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default" w:ascii="宋体" w:hAnsi="宋体" w:eastAsia="宋体" w:cs="宋体"/>
                <w:color w:val="auto"/>
                <w:highlight w:val="none"/>
              </w:rPr>
              <w:t xml:space="preserve">加强对锻炼人员的思想道德教育，引导锻炼人员文明、合理地使用学校体育设施； </w:t>
            </w:r>
          </w:p>
          <w:p w14:paraId="637714E9">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default" w:ascii="宋体" w:hAnsi="宋体" w:eastAsia="宋体" w:cs="宋体"/>
                <w:color w:val="auto"/>
                <w:highlight w:val="none"/>
              </w:rPr>
              <w:t xml:space="preserve">在锻炼人员活动中，给予技术指导，及时纠正不正确的锻炼方式及违规使用体育设施的行为，必要时给予准确的动作示范； </w:t>
            </w:r>
          </w:p>
          <w:p w14:paraId="448551A1">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default" w:ascii="宋体" w:hAnsi="宋体" w:eastAsia="宋体" w:cs="宋体"/>
                <w:color w:val="auto"/>
                <w:highlight w:val="none"/>
              </w:rPr>
              <w:t xml:space="preserve">高度树立安全防范意识，制止不安全的锻炼行为，避免安全事故发生； </w:t>
            </w:r>
          </w:p>
          <w:p w14:paraId="0B2C3982">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7.</w:t>
            </w:r>
            <w:r>
              <w:rPr>
                <w:rFonts w:hint="default" w:ascii="宋体" w:hAnsi="宋体" w:eastAsia="宋体" w:cs="宋体"/>
                <w:color w:val="auto"/>
                <w:highlight w:val="none"/>
              </w:rPr>
              <w:t xml:space="preserve">记录好当天学校运动场地开放活动的基本情况并按要求及时填好《保安巡视员登记表》，并妥善保管； </w:t>
            </w:r>
          </w:p>
          <w:p w14:paraId="1EE01A5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8.</w:t>
            </w:r>
            <w:r>
              <w:rPr>
                <w:rFonts w:hint="default" w:ascii="宋体" w:hAnsi="宋体" w:eastAsia="宋体" w:cs="宋体"/>
                <w:color w:val="auto"/>
                <w:highlight w:val="none"/>
              </w:rPr>
              <w:t xml:space="preserve">在学校场地开放时段若发生重大突发事件，保安人员应及时向学校领导汇报，并与所在区域派出所联系，协助处理好突发事件； </w:t>
            </w:r>
          </w:p>
          <w:p w14:paraId="6D0E1566">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w:t>
            </w:r>
            <w:r>
              <w:rPr>
                <w:rFonts w:hint="default" w:ascii="宋体" w:hAnsi="宋体" w:eastAsia="宋体" w:cs="宋体"/>
                <w:color w:val="auto"/>
                <w:highlight w:val="none"/>
              </w:rPr>
              <w:t xml:space="preserve">如锻炼人员因违规使用学校体育设施而导致学校设施设备损失的情况，保安需协助完成善后处理事宜，维护学校的合法权益； </w:t>
            </w:r>
          </w:p>
          <w:p w14:paraId="0970A778">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10.</w:t>
            </w:r>
            <w:r>
              <w:rPr>
                <w:rFonts w:hint="default" w:ascii="宋体" w:hAnsi="宋体" w:eastAsia="宋体" w:cs="宋体"/>
                <w:color w:val="auto"/>
                <w:highlight w:val="none"/>
              </w:rPr>
              <w:t xml:space="preserve">做好本职工作并完成学校领导交办的其他任务； </w:t>
            </w:r>
          </w:p>
          <w:p w14:paraId="04C51ECE">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default" w:ascii="宋体" w:hAnsi="宋体" w:eastAsia="宋体" w:cs="宋体"/>
                <w:color w:val="auto"/>
                <w:highlight w:val="none"/>
              </w:rPr>
              <w:t>妥善保管好配发的安保器材，不得丢失和私自使用。</w:t>
            </w:r>
          </w:p>
        </w:tc>
      </w:tr>
      <w:tr w14:paraId="38029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continue"/>
            <w:tcBorders>
              <w:left w:val="single" w:color="000000" w:sz="2" w:space="0"/>
              <w:right w:val="single" w:color="000000" w:sz="2" w:space="0"/>
            </w:tcBorders>
            <w:noWrap/>
            <w:tcMar>
              <w:top w:w="100" w:type="dxa"/>
              <w:bottom w:w="100" w:type="dxa"/>
            </w:tcMar>
            <w:vAlign w:val="center"/>
          </w:tcPr>
          <w:p w14:paraId="1ACBEA8D">
            <w:pPr>
              <w:pStyle w:val="449"/>
              <w:spacing w:line="520" w:lineRule="exact"/>
              <w:jc w:val="center"/>
              <w:rPr>
                <w:rFonts w:hint="eastAsia" w:ascii="宋体" w:hAnsi="宋体" w:eastAsia="宋体" w:cs="宋体"/>
                <w:color w:val="auto"/>
                <w:highlight w:val="none"/>
              </w:rPr>
            </w:pPr>
            <w:bookmarkStart w:id="242" w:name="OLE_LINK474" w:colFirst="2" w:colLast="66"/>
            <w:bookmarkStart w:id="243" w:name="OLE_LINK475" w:colFirst="2" w:colLast="66"/>
            <w:bookmarkStart w:id="244" w:name="_Hlk231913519"/>
          </w:p>
        </w:tc>
        <w:tc>
          <w:tcPr>
            <w:tcW w:w="589" w:type="pct"/>
            <w:vMerge w:val="continue"/>
            <w:tcBorders>
              <w:left w:val="single" w:color="000000" w:sz="2" w:space="0"/>
              <w:right w:val="single" w:color="000000" w:sz="2" w:space="0"/>
            </w:tcBorders>
            <w:noWrap/>
            <w:tcMar>
              <w:top w:w="100" w:type="dxa"/>
              <w:bottom w:w="100" w:type="dxa"/>
            </w:tcMar>
            <w:vAlign w:val="center"/>
          </w:tcPr>
          <w:p w14:paraId="6FE59FCD">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878C7E">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五</w:t>
            </w:r>
            <w:r>
              <w:rPr>
                <w:rFonts w:hint="eastAsia" w:ascii="宋体" w:hAnsi="宋体" w:eastAsia="宋体" w:cs="宋体"/>
                <w:b/>
                <w:bCs/>
                <w:color w:val="auto"/>
                <w:highlight w:val="none"/>
              </w:rPr>
              <w:t>、内部管理架构工作要求</w:t>
            </w:r>
          </w:p>
          <w:p w14:paraId="46F2D230">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投标人需提供内部管理架构方案，内容包括日常考核、激励考核机制、监督机制、自我约束机制、信息反馈及处理机制等。</w:t>
            </w:r>
          </w:p>
        </w:tc>
      </w:tr>
      <w:tr w14:paraId="10CF5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continue"/>
            <w:tcBorders>
              <w:left w:val="single" w:color="000000" w:sz="2" w:space="0"/>
              <w:right w:val="single" w:color="000000" w:sz="2" w:space="0"/>
            </w:tcBorders>
            <w:noWrap/>
            <w:tcMar>
              <w:top w:w="100" w:type="dxa"/>
              <w:bottom w:w="100" w:type="dxa"/>
            </w:tcMar>
            <w:vAlign w:val="center"/>
          </w:tcPr>
          <w:p w14:paraId="40222CBB">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04F786BB">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6623B04">
            <w:pPr>
              <w:pStyle w:val="449"/>
              <w:spacing w:line="520" w:lineRule="exact"/>
              <w:ind w:firstLine="482"/>
              <w:rPr>
                <w:rFonts w:hint="eastAsia" w:ascii="宋体" w:hAnsi="宋体" w:eastAsia="宋体" w:cs="宋体"/>
                <w:color w:val="auto"/>
                <w:highlight w:val="none"/>
              </w:rPr>
            </w:pPr>
            <w:r>
              <w:rPr>
                <w:rFonts w:hint="eastAsia" w:ascii="宋体" w:hAnsi="宋体" w:eastAsia="宋体" w:cs="宋体"/>
                <w:b/>
                <w:bCs/>
                <w:color w:val="auto"/>
                <w:highlight w:val="none"/>
                <w:lang w:eastAsia="zh-CN"/>
              </w:rPr>
              <w:t>六</w:t>
            </w:r>
            <w:r>
              <w:rPr>
                <w:rFonts w:hint="eastAsia" w:ascii="宋体" w:hAnsi="宋体" w:eastAsia="宋体" w:cs="宋体"/>
                <w:b/>
                <w:bCs/>
                <w:color w:val="auto"/>
                <w:highlight w:val="none"/>
              </w:rPr>
              <w:t>、应急措施工作要求</w:t>
            </w:r>
          </w:p>
          <w:p w14:paraId="6293401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制定紧急事故处理预案，至少包括：秩序维护管理、公共卫生应急、自然灾害、安全管理、安全疏散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p>
          <w:p w14:paraId="60583EB4">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出现突发事件（失火、踩踏、建筑物倒塌、跑水等），在第一时间作出反应，采取初步措施后报警和报告相关部门，制定突发事件、紧急情况处置预案和具体应对措施，所有派驻人员均具备应急处置能力和技能。</w:t>
            </w:r>
          </w:p>
          <w:p w14:paraId="75CA27F4">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3.工作标准：第一时间得到有效处置或控制。</w:t>
            </w:r>
          </w:p>
        </w:tc>
      </w:tr>
      <w:tr w14:paraId="26F0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continue"/>
            <w:tcBorders>
              <w:left w:val="single" w:color="000000" w:sz="2" w:space="0"/>
              <w:right w:val="single" w:color="000000" w:sz="2" w:space="0"/>
            </w:tcBorders>
            <w:noWrap/>
            <w:tcMar>
              <w:top w:w="100" w:type="dxa"/>
              <w:bottom w:w="100" w:type="dxa"/>
            </w:tcMar>
            <w:vAlign w:val="center"/>
          </w:tcPr>
          <w:p w14:paraId="13F0F092">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60CB487A">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C2A9142">
            <w:pPr>
              <w:pStyle w:val="449"/>
              <w:spacing w:line="520" w:lineRule="exact"/>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七</w:t>
            </w:r>
            <w:r>
              <w:rPr>
                <w:rFonts w:hint="eastAsia" w:ascii="宋体" w:hAnsi="宋体" w:eastAsia="宋体" w:cs="宋体"/>
                <w:b/>
                <w:bCs/>
                <w:color w:val="auto"/>
                <w:highlight w:val="none"/>
              </w:rPr>
              <w:t>、重大活动保障工作要求</w:t>
            </w:r>
          </w:p>
          <w:p w14:paraId="2AE9F96A">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default" w:ascii="宋体" w:hAnsi="宋体" w:eastAsia="宋体" w:cs="宋体"/>
                <w:color w:val="auto"/>
                <w:highlight w:val="none"/>
              </w:rPr>
              <w:t>.学校重大活动：如上级领导视察、大型考试、大型学校研究活动、运动会、维修改造、卫生考评、分发书簿本、开学初教室办公室调整等，物业要服从统一安排，全力以赴做好服务工作，不折不扣完成学校下达的各项任务。</w:t>
            </w:r>
          </w:p>
          <w:p w14:paraId="489E6AC1">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default" w:ascii="宋体" w:hAnsi="宋体" w:eastAsia="宋体" w:cs="宋体"/>
                <w:color w:val="auto"/>
                <w:highlight w:val="none"/>
              </w:rPr>
              <w:t>.突击要求：遇学校大型活动及工作需要，要求全体人员服从学校统一调用，不但要完成本职工作，还要按学校要求突击完成分配任务。</w:t>
            </w:r>
          </w:p>
        </w:tc>
      </w:tr>
      <w:tr w14:paraId="66A7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continue"/>
            <w:tcBorders>
              <w:left w:val="single" w:color="000000" w:sz="2" w:space="0"/>
              <w:bottom w:val="single" w:color="000000" w:sz="2" w:space="0"/>
              <w:right w:val="single" w:color="000000" w:sz="2" w:space="0"/>
            </w:tcBorders>
            <w:noWrap/>
            <w:tcMar>
              <w:top w:w="100" w:type="dxa"/>
              <w:bottom w:w="100" w:type="dxa"/>
            </w:tcMar>
            <w:vAlign w:val="center"/>
          </w:tcPr>
          <w:p w14:paraId="7F9CFC73">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bottom w:val="single" w:color="000000" w:sz="2" w:space="0"/>
              <w:right w:val="single" w:color="000000" w:sz="2" w:space="0"/>
            </w:tcBorders>
            <w:noWrap/>
            <w:tcMar>
              <w:top w:w="100" w:type="dxa"/>
              <w:bottom w:w="100" w:type="dxa"/>
            </w:tcMar>
            <w:vAlign w:val="center"/>
          </w:tcPr>
          <w:p w14:paraId="4D80ECA2">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97DAD0">
            <w:pPr>
              <w:pStyle w:val="449"/>
              <w:spacing w:line="520" w:lineRule="exact"/>
              <w:ind w:firstLine="482"/>
              <w:rPr>
                <w:rFonts w:hint="eastAsia" w:ascii="宋体" w:hAnsi="宋体" w:eastAsia="宋体" w:cs="宋体"/>
                <w:color w:val="auto"/>
                <w:highlight w:val="none"/>
              </w:rPr>
            </w:pPr>
            <w:r>
              <w:rPr>
                <w:rFonts w:hint="eastAsia" w:ascii="宋体" w:hAnsi="宋体" w:eastAsia="宋体" w:cs="宋体"/>
                <w:b/>
                <w:bCs/>
                <w:color w:val="auto"/>
                <w:highlight w:val="none"/>
                <w:lang w:eastAsia="zh-CN"/>
              </w:rPr>
              <w:t>八</w:t>
            </w:r>
            <w:r>
              <w:rPr>
                <w:rFonts w:hint="eastAsia" w:ascii="宋体" w:hAnsi="宋体" w:eastAsia="宋体" w:cs="宋体"/>
                <w:b/>
                <w:bCs/>
                <w:color w:val="auto"/>
                <w:highlight w:val="none"/>
              </w:rPr>
              <w:t>、进退场交接工作要求</w:t>
            </w:r>
          </w:p>
          <w:p w14:paraId="514E2B0F">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1.中标单位在接到中标通知后，应及时和采购人沟通，了解相关情况，与原物业服务单位做好相关的图纸、资料、服务相关事项的对接，并对设备设施逐项进行交接前的调试和测定，按要求准时进场。</w:t>
            </w:r>
          </w:p>
          <w:p w14:paraId="4EABA325">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投标人要结合本项目的特点和采购单位的前述具体要求，提供完善的进退场交接方案，方案内容要全面有效，包括但不限于进场前的准备，人员及物资的配备及调配，明确的进场交接流程及到岗时间节点，退场交接流程。</w:t>
            </w:r>
          </w:p>
          <w:p w14:paraId="4939D9DA">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3.中标单位在合同终止时，要做好全体工作人员的思想稳定工作，在新中标单位未进驻前，按原合同继续做好服务管理工作，同时，清点物品，配合采购单位及新中标单位做好移交工作。</w:t>
            </w:r>
          </w:p>
        </w:tc>
      </w:tr>
      <w:bookmarkEnd w:id="242"/>
      <w:bookmarkEnd w:id="243"/>
      <w:bookmarkEnd w:id="244"/>
      <w:tr w14:paraId="1ECAF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680CA866">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589"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7ED71CF8">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服务人员要求</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F37D7A">
            <w:pPr>
              <w:pStyle w:val="449"/>
              <w:spacing w:line="520" w:lineRule="exact"/>
              <w:ind w:firstLine="480"/>
              <w:rPr>
                <w:rFonts w:hint="eastAsia" w:ascii="宋体" w:hAnsi="宋体" w:eastAsia="宋体" w:cs="宋体"/>
                <w:i/>
                <w:color w:val="auto"/>
                <w:highlight w:val="none"/>
                <w:u w:val="single"/>
              </w:rPr>
            </w:pPr>
            <w:r>
              <w:rPr>
                <w:rFonts w:hint="default" w:ascii="宋体" w:hAnsi="宋体" w:eastAsia="宋体" w:cs="宋体"/>
                <w:i/>
                <w:color w:val="auto"/>
                <w:highlight w:val="none"/>
                <w:u w:val="single"/>
              </w:rPr>
              <w:t>1.本项目要求</w:t>
            </w:r>
            <w:r>
              <w:rPr>
                <w:rFonts w:hint="eastAsia" w:ascii="宋体" w:hAnsi="宋体" w:eastAsia="宋体" w:cs="宋体"/>
                <w:i/>
                <w:color w:val="auto"/>
                <w:highlight w:val="none"/>
                <w:u w:val="single"/>
              </w:rPr>
              <w:t>总</w:t>
            </w:r>
            <w:r>
              <w:rPr>
                <w:rFonts w:hint="default" w:ascii="宋体" w:hAnsi="宋体" w:eastAsia="宋体" w:cs="宋体"/>
                <w:i/>
                <w:color w:val="auto"/>
                <w:highlight w:val="none"/>
                <w:u w:val="single"/>
              </w:rPr>
              <w:t>人员数量</w:t>
            </w:r>
            <w:r>
              <w:rPr>
                <w:rFonts w:hint="eastAsia" w:ascii="宋体" w:hAnsi="宋体" w:eastAsia="宋体" w:cs="宋体"/>
                <w:i/>
                <w:color w:val="auto"/>
                <w:highlight w:val="none"/>
                <w:u w:val="single"/>
              </w:rPr>
              <w:t>25</w:t>
            </w:r>
            <w:r>
              <w:rPr>
                <w:rFonts w:hint="default" w:ascii="宋体" w:hAnsi="宋体" w:eastAsia="宋体" w:cs="宋体"/>
                <w:i/>
                <w:color w:val="auto"/>
                <w:highlight w:val="none"/>
                <w:u w:val="single"/>
              </w:rPr>
              <w:t>人，所有人员均须持健康证上岗。</w:t>
            </w:r>
          </w:p>
        </w:tc>
      </w:tr>
      <w:tr w14:paraId="15CE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continue"/>
            <w:tcBorders>
              <w:left w:val="single" w:color="000000" w:sz="2" w:space="0"/>
              <w:right w:val="single" w:color="000000" w:sz="2" w:space="0"/>
            </w:tcBorders>
            <w:noWrap/>
            <w:tcMar>
              <w:top w:w="100" w:type="dxa"/>
              <w:bottom w:w="100" w:type="dxa"/>
            </w:tcMar>
            <w:vAlign w:val="center"/>
          </w:tcPr>
          <w:p w14:paraId="19223F82">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787BD19F">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FC9404">
            <w:pPr>
              <w:pStyle w:val="449"/>
              <w:spacing w:line="520" w:lineRule="exact"/>
              <w:ind w:firstLine="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2.</w:t>
            </w:r>
            <w:r>
              <w:rPr>
                <w:rFonts w:hint="default" w:ascii="宋体" w:hAnsi="宋体" w:eastAsia="宋体" w:cs="宋体"/>
                <w:i/>
                <w:color w:val="auto"/>
                <w:highlight w:val="none"/>
                <w:u w:val="single"/>
              </w:rPr>
              <w:t>项目管理员兼保洁领班1名，年龄45周岁及以下</w:t>
            </w:r>
            <w:r>
              <w:rPr>
                <w:rFonts w:hint="eastAsia" w:ascii="宋体" w:hAnsi="宋体" w:eastAsia="宋体" w:cs="宋体"/>
                <w:i/>
                <w:color w:val="auto"/>
                <w:highlight w:val="none"/>
                <w:u w:val="single"/>
              </w:rPr>
              <w:t>。</w:t>
            </w:r>
          </w:p>
          <w:p w14:paraId="7A812F23">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该项其他要求如下：</w:t>
            </w:r>
          </w:p>
          <w:p w14:paraId="2D67991F">
            <w:pPr>
              <w:pStyle w:val="449"/>
              <w:spacing w:line="520" w:lineRule="exact"/>
              <w:ind w:firstLine="480"/>
              <w:rPr>
                <w:rFonts w:hint="default" w:ascii="宋体" w:hAnsi="宋体" w:eastAsia="宋体" w:cs="宋体"/>
                <w:i/>
                <w:color w:val="auto"/>
                <w:highlight w:val="none"/>
                <w:u w:val="single"/>
              </w:rPr>
            </w:pPr>
            <w:r>
              <w:rPr>
                <w:rFonts w:hint="eastAsia" w:ascii="宋体" w:hAnsi="宋体" w:eastAsia="宋体" w:cs="宋体"/>
                <w:i/>
                <w:color w:val="auto"/>
                <w:highlight w:val="none"/>
                <w:u w:val="single"/>
              </w:rPr>
              <w:t>项目管理员兼保洁领班，</w:t>
            </w:r>
            <w:r>
              <w:rPr>
                <w:rFonts w:hint="default" w:ascii="宋体" w:hAnsi="宋体" w:eastAsia="宋体" w:cs="宋体"/>
                <w:i/>
                <w:color w:val="auto"/>
                <w:highlight w:val="none"/>
                <w:u w:val="single"/>
              </w:rPr>
              <w:t>男女不限，具有</w:t>
            </w:r>
            <w:r>
              <w:rPr>
                <w:rFonts w:hint="eastAsia" w:ascii="宋体" w:hAnsi="宋体" w:eastAsia="宋体" w:cs="宋体"/>
                <w:i/>
                <w:color w:val="auto"/>
                <w:highlight w:val="none"/>
                <w:u w:val="single"/>
              </w:rPr>
              <w:t>本科</w:t>
            </w:r>
            <w:r>
              <w:rPr>
                <w:rFonts w:hint="default" w:ascii="宋体" w:hAnsi="宋体" w:eastAsia="宋体" w:cs="宋体"/>
                <w:i/>
                <w:color w:val="auto"/>
                <w:highlight w:val="none"/>
                <w:u w:val="single"/>
              </w:rPr>
              <w:t>及以上同等文化程度。</w:t>
            </w:r>
          </w:p>
          <w:p w14:paraId="248B4EF9">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项目管理员兼保洁领班 8 小时，07:20～11:20</w:t>
            </w:r>
            <w:r>
              <w:rPr>
                <w:rFonts w:hint="eastAsia" w:ascii="宋体" w:hAnsi="宋体" w:eastAsia="宋体" w:cs="宋体"/>
                <w:color w:val="auto"/>
                <w:highlight w:val="none"/>
              </w:rPr>
              <w:t>、</w:t>
            </w:r>
            <w:r>
              <w:rPr>
                <w:rFonts w:hint="default" w:ascii="宋体" w:hAnsi="宋体" w:eastAsia="宋体" w:cs="宋体"/>
                <w:color w:val="auto"/>
                <w:highlight w:val="none"/>
              </w:rPr>
              <w:t>13:00～17:00 ，协助做好项目品质管理工作；加强与校方的沟通协调，确保校方要求落实到位；做好项目管理文件资料与档案管理工作；负责物资耗材的管理和发放领用管理工作；分管保洁及绿化养护管理工作。</w:t>
            </w:r>
          </w:p>
        </w:tc>
      </w:tr>
      <w:tr w14:paraId="0BA9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vMerge w:val="continue"/>
            <w:tcBorders>
              <w:left w:val="single" w:color="000000" w:sz="2" w:space="0"/>
              <w:right w:val="single" w:color="000000" w:sz="2" w:space="0"/>
            </w:tcBorders>
            <w:noWrap/>
            <w:tcMar>
              <w:top w:w="100" w:type="dxa"/>
              <w:bottom w:w="100" w:type="dxa"/>
            </w:tcMar>
            <w:vAlign w:val="center"/>
          </w:tcPr>
          <w:p w14:paraId="7EE7B3A1">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71377ED3">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7D8D84">
            <w:pPr>
              <w:pStyle w:val="449"/>
              <w:spacing w:line="520" w:lineRule="exact"/>
              <w:ind w:firstLine="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3.</w:t>
            </w:r>
            <w:r>
              <w:rPr>
                <w:rFonts w:hint="default" w:ascii="宋体" w:hAnsi="宋体" w:eastAsia="宋体" w:cs="宋体"/>
                <w:i/>
                <w:color w:val="auto"/>
                <w:highlight w:val="none"/>
                <w:u w:val="single"/>
              </w:rPr>
              <w:t>保安员2名</w:t>
            </w:r>
            <w:r>
              <w:rPr>
                <w:rFonts w:hint="eastAsia" w:ascii="宋体" w:hAnsi="宋体" w:eastAsia="宋体" w:cs="宋体"/>
                <w:i/>
                <w:color w:val="auto"/>
                <w:highlight w:val="none"/>
                <w:u w:val="single"/>
              </w:rPr>
              <w:t>（南校区运动场1人、东校区运动场1人）</w:t>
            </w:r>
            <w:r>
              <w:rPr>
                <w:rFonts w:hint="default" w:ascii="宋体" w:hAnsi="宋体" w:eastAsia="宋体" w:cs="宋体"/>
                <w:i/>
                <w:color w:val="auto"/>
                <w:highlight w:val="none"/>
                <w:u w:val="single"/>
              </w:rPr>
              <w:t>，男性</w:t>
            </w:r>
            <w:r>
              <w:rPr>
                <w:rFonts w:hint="eastAsia" w:ascii="宋体" w:hAnsi="宋体" w:eastAsia="宋体" w:cs="宋体"/>
                <w:i/>
                <w:color w:val="auto"/>
                <w:highlight w:val="none"/>
                <w:u w:val="single"/>
              </w:rPr>
              <w:t>，</w:t>
            </w:r>
            <w:r>
              <w:rPr>
                <w:rFonts w:hint="default" w:ascii="宋体" w:hAnsi="宋体" w:eastAsia="宋体" w:cs="宋体"/>
                <w:i/>
                <w:color w:val="auto"/>
                <w:highlight w:val="none"/>
                <w:u w:val="single"/>
              </w:rPr>
              <w:t>55 周岁及以下，需具备保安员上岗证及中级</w:t>
            </w:r>
            <w:r>
              <w:rPr>
                <w:rFonts w:hint="eastAsia" w:ascii="宋体" w:hAnsi="宋体" w:eastAsia="宋体" w:cs="宋体"/>
                <w:i/>
                <w:color w:val="auto"/>
                <w:highlight w:val="none"/>
                <w:u w:val="single"/>
                <w:lang w:eastAsia="zh-CN"/>
              </w:rPr>
              <w:t>及以上</w:t>
            </w:r>
            <w:r>
              <w:rPr>
                <w:rFonts w:hint="default" w:ascii="宋体" w:hAnsi="宋体" w:eastAsia="宋体" w:cs="宋体"/>
                <w:i/>
                <w:color w:val="auto"/>
                <w:highlight w:val="none"/>
                <w:u w:val="single"/>
              </w:rPr>
              <w:t>保安员证（四级</w:t>
            </w:r>
            <w:r>
              <w:rPr>
                <w:rFonts w:hint="eastAsia" w:ascii="宋体" w:hAnsi="宋体" w:eastAsia="宋体" w:cs="宋体"/>
                <w:i/>
                <w:color w:val="auto"/>
                <w:highlight w:val="none"/>
                <w:u w:val="single"/>
                <w:lang w:eastAsia="zh-CN"/>
              </w:rPr>
              <w:t>及以上</w:t>
            </w:r>
            <w:r>
              <w:rPr>
                <w:rFonts w:hint="default" w:ascii="宋体" w:hAnsi="宋体" w:eastAsia="宋体" w:cs="宋体"/>
                <w:i/>
                <w:color w:val="auto"/>
                <w:highlight w:val="none"/>
                <w:u w:val="single"/>
              </w:rPr>
              <w:t>保安员证）</w:t>
            </w:r>
            <w:r>
              <w:rPr>
                <w:rFonts w:hint="eastAsia" w:ascii="宋体" w:hAnsi="宋体" w:eastAsia="宋体" w:cs="宋体"/>
                <w:i/>
                <w:color w:val="auto"/>
                <w:highlight w:val="none"/>
                <w:u w:val="single"/>
              </w:rPr>
              <w:t>，上岗时须出具无犯罪记录证明。</w:t>
            </w:r>
          </w:p>
          <w:p w14:paraId="5C9503D5">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该项其他要求如下：</w:t>
            </w:r>
          </w:p>
          <w:p w14:paraId="268A635B">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iCs/>
                <w:color w:val="auto"/>
                <w:highlight w:val="none"/>
              </w:rPr>
              <w:t>保安员</w:t>
            </w:r>
            <w:r>
              <w:rPr>
                <w:rFonts w:hint="default" w:ascii="宋体" w:hAnsi="宋体" w:eastAsia="宋体" w:cs="宋体"/>
                <w:color w:val="auto"/>
                <w:highlight w:val="none"/>
              </w:rPr>
              <w:t>具有高中及以上同等文化程度，身高 170cm 以上，形体无明显缺陷，外貌端正，不得有纹身，不得有前科。</w:t>
            </w:r>
          </w:p>
          <w:p w14:paraId="5B56F1BE">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保安员，平时：05:30～07:00，18:00～21:00。双休、节假日及寒暑假： 05:30～21:00 。按时开放、关闭运动场，协助做好突击保洁工作；监督锻炼人员是否按规定刷卡进入校园；对可疑人员应进行询问、验证，必要时可使用手持安检仪进行安检；巡视学校运动场地开放活动的情况，加强对运动场地、器材的安全性在开放前和开放过程中的检查与监控，保证开放工作有序、有效、友好地进行。</w:t>
            </w:r>
          </w:p>
        </w:tc>
      </w:tr>
      <w:tr w14:paraId="51E3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2" w:hRule="atLeast"/>
        </w:trPr>
        <w:tc>
          <w:tcPr>
            <w:tcW w:w="441" w:type="pct"/>
            <w:vMerge w:val="continue"/>
            <w:tcBorders>
              <w:left w:val="single" w:color="000000" w:sz="2" w:space="0"/>
              <w:right w:val="single" w:color="000000" w:sz="2" w:space="0"/>
            </w:tcBorders>
            <w:noWrap/>
            <w:tcMar>
              <w:top w:w="100" w:type="dxa"/>
              <w:bottom w:w="100" w:type="dxa"/>
            </w:tcMar>
            <w:vAlign w:val="center"/>
          </w:tcPr>
          <w:p w14:paraId="4921C18D">
            <w:pPr>
              <w:pStyle w:val="449"/>
              <w:spacing w:line="520" w:lineRule="exact"/>
              <w:jc w:val="center"/>
              <w:rPr>
                <w:rFonts w:hint="eastAsia" w:ascii="宋体" w:hAnsi="宋体" w:eastAsia="宋体" w:cs="宋体"/>
                <w:color w:val="auto"/>
                <w:highlight w:val="none"/>
              </w:rPr>
            </w:pPr>
          </w:p>
        </w:tc>
        <w:tc>
          <w:tcPr>
            <w:tcW w:w="589" w:type="pct"/>
            <w:vMerge w:val="continue"/>
            <w:tcBorders>
              <w:left w:val="single" w:color="000000" w:sz="2" w:space="0"/>
              <w:right w:val="single" w:color="000000" w:sz="2" w:space="0"/>
            </w:tcBorders>
            <w:noWrap/>
            <w:tcMar>
              <w:top w:w="100" w:type="dxa"/>
              <w:bottom w:w="100" w:type="dxa"/>
            </w:tcMar>
            <w:vAlign w:val="center"/>
          </w:tcPr>
          <w:p w14:paraId="1A5F3612">
            <w:pPr>
              <w:pStyle w:val="449"/>
              <w:spacing w:line="520" w:lineRule="exact"/>
              <w:jc w:val="center"/>
              <w:rPr>
                <w:rFonts w:hint="eastAsia" w:ascii="宋体" w:hAnsi="宋体" w:eastAsia="宋体" w:cs="宋体"/>
                <w:color w:val="auto"/>
                <w:highlight w:val="none"/>
              </w:rPr>
            </w:pPr>
          </w:p>
        </w:tc>
        <w:tc>
          <w:tcPr>
            <w:tcW w:w="3970" w:type="pct"/>
            <w:tcBorders>
              <w:top w:val="single" w:color="000000" w:sz="2" w:space="0"/>
              <w:left w:val="single" w:color="000000" w:sz="2" w:space="0"/>
              <w:bottom w:val="single" w:color="auto" w:sz="4" w:space="0"/>
              <w:right w:val="single" w:color="000000" w:sz="2" w:space="0"/>
            </w:tcBorders>
            <w:noWrap/>
            <w:tcMar>
              <w:top w:w="100" w:type="dxa"/>
              <w:bottom w:w="100" w:type="dxa"/>
            </w:tcMar>
            <w:vAlign w:val="center"/>
          </w:tcPr>
          <w:p w14:paraId="2DA43689">
            <w:pPr>
              <w:pStyle w:val="449"/>
              <w:spacing w:line="520" w:lineRule="exact"/>
              <w:ind w:firstLine="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4.</w:t>
            </w:r>
            <w:r>
              <w:rPr>
                <w:rFonts w:hint="default" w:ascii="宋体" w:hAnsi="宋体" w:eastAsia="宋体" w:cs="宋体"/>
                <w:i/>
                <w:color w:val="auto"/>
                <w:highlight w:val="none"/>
                <w:u w:val="single"/>
              </w:rPr>
              <w:t>保洁员</w:t>
            </w:r>
            <w:r>
              <w:rPr>
                <w:rFonts w:hint="eastAsia" w:ascii="宋体" w:hAnsi="宋体" w:eastAsia="宋体" w:cs="宋体"/>
                <w:i/>
                <w:color w:val="auto"/>
                <w:highlight w:val="none"/>
                <w:u w:val="single"/>
              </w:rPr>
              <w:t>22</w:t>
            </w:r>
            <w:r>
              <w:rPr>
                <w:rFonts w:hint="default" w:ascii="宋体" w:hAnsi="宋体" w:eastAsia="宋体" w:cs="宋体"/>
                <w:i/>
                <w:color w:val="auto"/>
                <w:highlight w:val="none"/>
                <w:u w:val="single"/>
              </w:rPr>
              <w:t>名，男女不限，女性优先，5</w:t>
            </w:r>
            <w:r>
              <w:rPr>
                <w:rFonts w:hint="eastAsia" w:ascii="宋体" w:hAnsi="宋体" w:eastAsia="宋体" w:cs="宋体"/>
                <w:i/>
                <w:color w:val="auto"/>
                <w:highlight w:val="none"/>
                <w:u w:val="single"/>
              </w:rPr>
              <w:t>0</w:t>
            </w:r>
            <w:r>
              <w:rPr>
                <w:rFonts w:hint="default" w:ascii="宋体" w:hAnsi="宋体" w:eastAsia="宋体" w:cs="宋体"/>
                <w:i/>
                <w:color w:val="auto"/>
                <w:highlight w:val="none"/>
                <w:u w:val="single"/>
              </w:rPr>
              <w:t>周岁及以下</w:t>
            </w:r>
            <w:r>
              <w:rPr>
                <w:rFonts w:hint="eastAsia" w:ascii="宋体" w:hAnsi="宋体" w:eastAsia="宋体" w:cs="宋体"/>
                <w:i/>
                <w:color w:val="auto"/>
                <w:highlight w:val="none"/>
                <w:u w:val="single"/>
              </w:rPr>
              <w:t>，上岗时须出具无犯罪记录证明</w:t>
            </w:r>
            <w:r>
              <w:rPr>
                <w:rFonts w:hint="default" w:ascii="宋体" w:hAnsi="宋体" w:eastAsia="宋体" w:cs="宋体"/>
                <w:i/>
                <w:color w:val="auto"/>
                <w:highlight w:val="none"/>
                <w:u w:val="single"/>
              </w:rPr>
              <w:t xml:space="preserve"> </w:t>
            </w:r>
            <w:r>
              <w:rPr>
                <w:rFonts w:hint="eastAsia" w:ascii="宋体" w:hAnsi="宋体" w:eastAsia="宋体" w:cs="宋体"/>
                <w:i/>
                <w:color w:val="auto"/>
                <w:highlight w:val="none"/>
                <w:u w:val="single"/>
              </w:rPr>
              <w:t>。</w:t>
            </w:r>
          </w:p>
          <w:p w14:paraId="45B0A39E">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该项其他要求如下：</w:t>
            </w:r>
          </w:p>
          <w:p w14:paraId="0C1F0AB5">
            <w:pPr>
              <w:pStyle w:val="449"/>
              <w:spacing w:line="520" w:lineRule="exact"/>
              <w:ind w:firstLine="480"/>
              <w:rPr>
                <w:rFonts w:hint="default" w:ascii="宋体" w:hAnsi="宋体" w:eastAsia="宋体" w:cs="宋体"/>
                <w:color w:val="auto"/>
                <w:highlight w:val="none"/>
              </w:rPr>
            </w:pPr>
            <w:r>
              <w:rPr>
                <w:rFonts w:hint="default" w:ascii="宋体" w:hAnsi="宋体" w:eastAsia="宋体" w:cs="宋体"/>
                <w:color w:val="auto"/>
                <w:highlight w:val="none"/>
              </w:rPr>
              <w:t>保洁员，身体健康，仪表端正，遵纪守法。尊重领导，服从安排，工作仔细认真、吃苦耐劳、积极主动，责任心强，工作技能熟练。有保洁服务工作经验，熟练掌握保洁专业技能、各类材质装饰物的清洁方法。熟练操作各类清洁机械设备。</w:t>
            </w:r>
          </w:p>
          <w:p w14:paraId="01D08944">
            <w:pPr>
              <w:pStyle w:val="449"/>
              <w:spacing w:line="520" w:lineRule="exact"/>
              <w:ind w:firstLine="480"/>
              <w:rPr>
                <w:rFonts w:hint="eastAsia" w:ascii="宋体" w:hAnsi="宋体" w:eastAsia="宋体" w:cs="宋体"/>
                <w:color w:val="auto"/>
                <w:highlight w:val="none"/>
              </w:rPr>
            </w:pPr>
            <w:r>
              <w:rPr>
                <w:rFonts w:hint="default" w:ascii="宋体" w:hAnsi="宋体" w:eastAsia="宋体" w:cs="宋体"/>
                <w:color w:val="auto"/>
                <w:highlight w:val="none"/>
              </w:rPr>
              <w:t>保洁员，8 小时， 07:20～11:20，13:00～17:00。.各保洁区域范围内的环境卫生和保洁管理等，包括垃圾清扫、清收、清运，灭鼠、蚊蝇等；校园外环境公共场所、道路环境卫生和保洁管理（包含入口、楼道、过道、庭院、活动室、值班室、会议室等场所）；各保洁区域内部（非建筑物覆盖）的外场保洁，包括主次干道、运动场、楼宇周围、室外停车场（含操场看台）、苗圃绿化等，以及大门周边道路保洁、绿化面积上的杂物清理（其中含绿地面积）；擦窗、公共区域地面机洗、楼梯等专项保洁，兼机动应急保洁工作。</w:t>
            </w:r>
          </w:p>
        </w:tc>
      </w:tr>
      <w:tr w14:paraId="34BB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0DA73F">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58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6516F3">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工具</w:t>
            </w:r>
            <w:r>
              <w:rPr>
                <w:rFonts w:hint="eastAsia" w:ascii="宋体" w:hAnsi="宋体" w:eastAsia="宋体" w:cs="宋体"/>
                <w:color w:val="auto"/>
                <w:highlight w:val="none"/>
              </w:rPr>
              <w:t>、</w:t>
            </w:r>
            <w:r>
              <w:rPr>
                <w:rFonts w:hint="default" w:ascii="宋体" w:hAnsi="宋体" w:eastAsia="宋体" w:cs="宋体"/>
                <w:color w:val="auto"/>
                <w:highlight w:val="none"/>
              </w:rPr>
              <w:t>设备配备要求</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11FF8B">
            <w:pPr>
              <w:pStyle w:val="449"/>
              <w:spacing w:line="520" w:lineRule="exact"/>
              <w:ind w:firstLine="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1.</w:t>
            </w:r>
            <w:r>
              <w:rPr>
                <w:rFonts w:hint="default" w:ascii="宋体" w:hAnsi="宋体" w:eastAsia="宋体" w:cs="宋体"/>
                <w:i/>
                <w:color w:val="auto"/>
                <w:highlight w:val="none"/>
                <w:u w:val="single"/>
              </w:rPr>
              <w:t>西校区</w:t>
            </w:r>
            <w:r>
              <w:rPr>
                <w:rFonts w:hint="eastAsia" w:ascii="宋体" w:hAnsi="宋体" w:eastAsia="宋体" w:cs="宋体"/>
                <w:i/>
                <w:color w:val="auto"/>
                <w:highlight w:val="none"/>
                <w:u w:val="single"/>
              </w:rPr>
              <w:t>、乘航校区各</w:t>
            </w:r>
            <w:r>
              <w:rPr>
                <w:rFonts w:hint="default" w:ascii="宋体" w:hAnsi="宋体" w:eastAsia="宋体" w:cs="宋体"/>
                <w:i/>
                <w:color w:val="auto"/>
                <w:highlight w:val="none"/>
                <w:u w:val="single"/>
              </w:rPr>
              <w:t>配备一台全自动洗地机（可自购或租赁），由中标单位提供，并负责日常使用及维护。</w:t>
            </w:r>
          </w:p>
          <w:p w14:paraId="3726E19C">
            <w:pPr>
              <w:pStyle w:val="449"/>
              <w:spacing w:line="520" w:lineRule="exact"/>
              <w:ind w:firstLine="480"/>
              <w:rPr>
                <w:rFonts w:hint="default" w:ascii="宋体" w:hAnsi="宋体" w:eastAsia="宋体" w:cs="宋体"/>
                <w:i/>
                <w:color w:val="auto"/>
                <w:highlight w:val="none"/>
                <w:u w:val="single"/>
              </w:rPr>
            </w:pPr>
            <w:r>
              <w:rPr>
                <w:rFonts w:hint="eastAsia" w:ascii="宋体" w:hAnsi="宋体" w:eastAsia="宋体" w:cs="宋体"/>
                <w:i/>
                <w:color w:val="auto"/>
                <w:highlight w:val="none"/>
                <w:u w:val="single"/>
              </w:rPr>
              <w:t>2.</w:t>
            </w:r>
            <w:r>
              <w:rPr>
                <w:rFonts w:hint="default" w:ascii="宋体" w:hAnsi="宋体" w:eastAsia="宋体" w:cs="宋体"/>
                <w:i/>
                <w:color w:val="auto"/>
                <w:highlight w:val="none"/>
                <w:u w:val="single"/>
              </w:rPr>
              <w:t>所有服务区域保洁工具、卫生易耗品、清洁剂、大小垃圾袋、洗涤设备、洗涤剂、除臭剂、香球及必要器具等的购（添）置、保管、发放，均由服务方负责，每天及时的更换，不得挪用学校为师生提供的一切卫生工具。</w:t>
            </w:r>
          </w:p>
          <w:p w14:paraId="5017F77C">
            <w:pPr>
              <w:pStyle w:val="449"/>
              <w:spacing w:line="520" w:lineRule="exact"/>
              <w:ind w:firstLine="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3.绿化养护</w:t>
            </w:r>
            <w:r>
              <w:rPr>
                <w:rFonts w:hint="default" w:ascii="宋体" w:hAnsi="宋体" w:eastAsia="宋体" w:cs="宋体"/>
                <w:i/>
                <w:color w:val="auto"/>
                <w:highlight w:val="none"/>
                <w:u w:val="single"/>
              </w:rPr>
              <w:t>设备配置：修剪机、打药机、洒水设备、打孔机、梳草机、运输车辆等，定期维保、正常使用。</w:t>
            </w:r>
          </w:p>
        </w:tc>
      </w:tr>
      <w:tr w14:paraId="50FD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D1A48A">
            <w:pPr>
              <w:pStyle w:val="449"/>
              <w:spacing w:line="5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58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E150F6">
            <w:pPr>
              <w:pStyle w:val="449"/>
              <w:spacing w:line="520" w:lineRule="exact"/>
              <w:jc w:val="center"/>
              <w:rPr>
                <w:rFonts w:hint="eastAsia" w:ascii="宋体" w:hAnsi="宋体" w:eastAsia="宋体" w:cs="宋体"/>
                <w:color w:val="auto"/>
                <w:highlight w:val="none"/>
              </w:rPr>
            </w:pPr>
            <w:r>
              <w:rPr>
                <w:rFonts w:hint="default" w:ascii="宋体" w:hAnsi="宋体" w:eastAsia="宋体" w:cs="宋体"/>
                <w:color w:val="auto"/>
                <w:highlight w:val="none"/>
              </w:rPr>
              <w:t>其他要求</w:t>
            </w:r>
          </w:p>
        </w:tc>
        <w:tc>
          <w:tcPr>
            <w:tcW w:w="39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3F2254">
            <w:pPr>
              <w:pStyle w:val="449"/>
              <w:spacing w:line="520" w:lineRule="exact"/>
              <w:ind w:firstLine="48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1</w:t>
            </w:r>
            <w:r>
              <w:rPr>
                <w:rFonts w:hint="default" w:ascii="宋体" w:hAnsi="宋体" w:eastAsia="宋体" w:cs="宋体"/>
                <w:i/>
                <w:iCs/>
                <w:color w:val="auto"/>
                <w:highlight w:val="none"/>
                <w:u w:val="single"/>
              </w:rPr>
              <w:t>.所有人员应严格遵守工作作息时间，不得无故迟到、早退、缺席。若有特殊情况，个别人员请假，必须由项目负责人报学校备案，中标单位另外安排人员顶岗，其中顶岗人员必须与人员要求一致。</w:t>
            </w:r>
          </w:p>
          <w:p w14:paraId="062014E7">
            <w:pPr>
              <w:pStyle w:val="449"/>
              <w:spacing w:line="520" w:lineRule="exact"/>
              <w:ind w:firstLine="48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2</w:t>
            </w:r>
            <w:r>
              <w:rPr>
                <w:rFonts w:hint="default" w:ascii="宋体" w:hAnsi="宋体" w:eastAsia="宋体" w:cs="宋体"/>
                <w:i/>
                <w:iCs/>
                <w:color w:val="auto"/>
                <w:highlight w:val="none"/>
                <w:u w:val="single"/>
              </w:rPr>
              <w:t>.中标单位在组织、安排保洁工作时，应符合国家相关法规，维护工作人员的正当权益，如出现劳资问题一切由成交人完全负责，采购人不承担任何责任。中标单位必须采取切实有效措施保持队伍的稳定，严禁出现不稳定人员，内部出现纠纷问题，严格控制非违纪人员轮换岗比例。如需更换保洁员的，应提前一个月以书面形式通知校方。</w:t>
            </w:r>
          </w:p>
          <w:p w14:paraId="521E51EA">
            <w:pPr>
              <w:pStyle w:val="449"/>
              <w:spacing w:line="520" w:lineRule="exact"/>
              <w:ind w:firstLine="48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3</w:t>
            </w:r>
            <w:r>
              <w:rPr>
                <w:rFonts w:hint="default" w:ascii="宋体" w:hAnsi="宋体" w:eastAsia="宋体" w:cs="宋体"/>
                <w:i/>
                <w:iCs/>
                <w:color w:val="auto"/>
                <w:highlight w:val="none"/>
                <w:u w:val="single"/>
              </w:rPr>
              <w:t>.服务方的服务人员应相对稳定，服务人数不得少于招标方要求的到岗人数。服务人员报价必须满足各岗位人员数、人员素质和条件。</w:t>
            </w:r>
          </w:p>
          <w:p w14:paraId="51D5F176">
            <w:pPr>
              <w:pStyle w:val="449"/>
              <w:spacing w:line="520" w:lineRule="exact"/>
              <w:ind w:firstLine="480"/>
              <w:rPr>
                <w:rFonts w:hint="default" w:ascii="宋体" w:hAnsi="宋体" w:eastAsia="宋体" w:cs="宋体"/>
                <w:i/>
                <w:iCs/>
                <w:color w:val="auto"/>
                <w:highlight w:val="none"/>
                <w:u w:val="single"/>
              </w:rPr>
            </w:pPr>
            <w:r>
              <w:rPr>
                <w:rFonts w:hint="eastAsia" w:ascii="宋体" w:hAnsi="宋体" w:eastAsia="宋体" w:cs="宋体"/>
                <w:i/>
                <w:iCs/>
                <w:color w:val="auto"/>
                <w:highlight w:val="none"/>
                <w:u w:val="single"/>
              </w:rPr>
              <w:t>4</w:t>
            </w:r>
            <w:r>
              <w:rPr>
                <w:rFonts w:hint="default" w:ascii="宋体" w:hAnsi="宋体" w:eastAsia="宋体" w:cs="宋体"/>
                <w:i/>
                <w:iCs/>
                <w:color w:val="auto"/>
                <w:highlight w:val="none"/>
                <w:u w:val="single"/>
              </w:rPr>
              <w:t>.物业公司负责招聘员工及员工管理，并向学校提供完整的人员信息资料，包括分工、值班名单，如有变动及时告知学校，新员工要培训上岗。</w:t>
            </w:r>
          </w:p>
          <w:p w14:paraId="6E1E54DB">
            <w:pPr>
              <w:pStyle w:val="449"/>
              <w:spacing w:line="520" w:lineRule="exact"/>
              <w:ind w:firstLine="482"/>
              <w:rPr>
                <w:rFonts w:hint="default" w:ascii="宋体" w:hAnsi="宋体" w:eastAsia="宋体" w:cs="宋体"/>
                <w:i/>
                <w:color w:val="auto"/>
                <w:highlight w:val="none"/>
                <w:u w:val="single"/>
              </w:rPr>
            </w:pPr>
            <w:r>
              <w:rPr>
                <w:rFonts w:hint="eastAsia" w:ascii="宋体" w:hAnsi="宋体" w:eastAsia="宋体" w:cs="宋体"/>
                <w:b/>
                <w:bCs/>
                <w:i/>
                <w:color w:val="auto"/>
                <w:highlight w:val="none"/>
                <w:u w:val="single"/>
              </w:rPr>
              <w:t>5.</w:t>
            </w:r>
            <w:r>
              <w:rPr>
                <w:rFonts w:hint="default" w:ascii="宋体" w:hAnsi="宋体" w:eastAsia="宋体" w:cs="宋体"/>
                <w:b/>
                <w:bCs/>
                <w:i/>
                <w:color w:val="auto"/>
                <w:highlight w:val="none"/>
                <w:u w:val="single"/>
              </w:rPr>
              <w:t>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rPr>
                <w:rFonts w:hint="default" w:ascii="宋体" w:hAnsi="宋体" w:eastAsia="宋体" w:cs="宋体"/>
                <w:i/>
                <w:color w:val="auto"/>
                <w:highlight w:val="none"/>
                <w:u w:val="single"/>
              </w:rPr>
              <w:t>。</w:t>
            </w:r>
          </w:p>
          <w:p w14:paraId="2D537E20">
            <w:pPr>
              <w:pStyle w:val="449"/>
              <w:spacing w:line="520" w:lineRule="exact"/>
              <w:ind w:firstLine="48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6</w:t>
            </w:r>
            <w:r>
              <w:rPr>
                <w:rFonts w:hint="default" w:ascii="宋体" w:hAnsi="宋体" w:eastAsia="宋体" w:cs="宋体"/>
                <w:i/>
                <w:iCs/>
                <w:color w:val="auto"/>
                <w:highlight w:val="none"/>
                <w:u w:val="single"/>
              </w:rPr>
              <w:t>.服务方应承担服务人员的工资、国家规定的所有服务人员的社会保险、福利、培训、以及服务所用设备、工具购置及维修费用、服务所用材料消耗费用、管理费用、利润、税金、政策性文件规定及合同包含的所有风险、责任等各项应有费用。</w:t>
            </w:r>
          </w:p>
          <w:p w14:paraId="41A5ACC9">
            <w:pPr>
              <w:pStyle w:val="449"/>
              <w:spacing w:line="520" w:lineRule="exact"/>
              <w:ind w:firstLine="48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7</w:t>
            </w:r>
            <w:r>
              <w:rPr>
                <w:rFonts w:hint="default" w:ascii="宋体" w:hAnsi="宋体" w:eastAsia="宋体" w:cs="宋体"/>
                <w:i/>
                <w:iCs/>
                <w:color w:val="auto"/>
                <w:highlight w:val="none"/>
                <w:u w:val="single"/>
              </w:rPr>
              <w:t>.员工统一着装，佩带公司胸卡来校上岗，并遵守校方的全部规章制度和作息时间，工作间隙不得学校内外闲逛（间隙时间要适当）。</w:t>
            </w:r>
          </w:p>
          <w:p w14:paraId="70BF8ADD">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8</w:t>
            </w:r>
            <w:r>
              <w:rPr>
                <w:rFonts w:hint="default" w:ascii="宋体" w:hAnsi="宋体" w:eastAsia="宋体" w:cs="宋体"/>
                <w:color w:val="auto"/>
                <w:highlight w:val="none"/>
              </w:rPr>
              <w:t>.人员有沟通能力；工作认真负责、吃苦耐劳。</w:t>
            </w:r>
          </w:p>
          <w:p w14:paraId="2A055CD4">
            <w:pPr>
              <w:pStyle w:val="449"/>
              <w:spacing w:line="520" w:lineRule="exact"/>
              <w:ind w:firstLine="480"/>
              <w:rPr>
                <w:rFonts w:hint="default" w:ascii="宋体" w:hAnsi="宋体" w:eastAsia="宋体" w:cs="宋体"/>
                <w:color w:val="auto"/>
                <w:highlight w:val="none"/>
              </w:rPr>
            </w:pPr>
            <w:r>
              <w:rPr>
                <w:rFonts w:hint="eastAsia" w:ascii="宋体" w:hAnsi="宋体" w:eastAsia="宋体" w:cs="宋体"/>
                <w:color w:val="auto"/>
                <w:highlight w:val="none"/>
              </w:rPr>
              <w:t>9</w:t>
            </w:r>
            <w:r>
              <w:rPr>
                <w:rFonts w:hint="default" w:ascii="宋体" w:hAnsi="宋体" w:eastAsia="宋体" w:cs="宋体"/>
                <w:color w:val="auto"/>
                <w:highlight w:val="none"/>
              </w:rPr>
              <w:t>.由中标单位配备打卡机考勤，下午学生上课时可适当休息，双休、法定节日安排人员值班。中午如需用餐跟师生同质同价用餐，伙食费由中标公司承担，由中标公司每学期汇入学校食堂专项账户。</w:t>
            </w:r>
          </w:p>
          <w:p w14:paraId="3AB5B3EB">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10.无条件配合学校开学、节假日、重大活动的绿化布置及临时保障。</w:t>
            </w:r>
          </w:p>
          <w:p w14:paraId="5F70CF55">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11.养护不当造成苗木死亡、设施损坏，由中标人承担赔偿责任。</w:t>
            </w:r>
          </w:p>
          <w:p w14:paraId="5D350AAC">
            <w:pPr>
              <w:pStyle w:val="449"/>
              <w:spacing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12.未尽事宜，按国家及地方园林绿化养护规范执行。</w:t>
            </w:r>
          </w:p>
        </w:tc>
      </w:tr>
    </w:tbl>
    <w:p w14:paraId="160161EF">
      <w:pPr>
        <w:spacing w:before="120" w:after="120" w:line="440" w:lineRule="exact"/>
        <w:rPr>
          <w:rFonts w:hint="eastAsia" w:ascii="宋体" w:hAnsi="宋体" w:cs="宋体"/>
          <w:b/>
          <w:sz w:val="28"/>
          <w:szCs w:val="28"/>
        </w:rPr>
      </w:pPr>
      <w:r>
        <w:rPr>
          <w:rFonts w:hint="eastAsia" w:ascii="宋体" w:hAnsi="宋体" w:cs="宋体"/>
          <w:b/>
          <w:sz w:val="28"/>
          <w:szCs w:val="28"/>
        </w:rPr>
        <w:t xml:space="preserve">三、商务条款 </w:t>
      </w:r>
    </w:p>
    <w:p w14:paraId="13449760">
      <w:pPr>
        <w:pStyle w:val="553"/>
        <w:spacing w:line="440" w:lineRule="exact"/>
        <w:ind w:firstLine="500"/>
        <w:rPr>
          <w:rFonts w:hint="eastAsia" w:ascii="宋体" w:hAnsi="宋体" w:eastAsia="宋体" w:cs="宋体"/>
          <w:b/>
          <w:spacing w:val="7"/>
        </w:rPr>
      </w:pPr>
      <w:r>
        <w:rPr>
          <w:rFonts w:hint="default" w:ascii="宋体" w:hAnsi="宋体" w:eastAsia="宋体" w:cs="宋体"/>
          <w:b/>
          <w:color w:val="000000"/>
          <w:spacing w:val="7"/>
        </w:rPr>
        <w:t>1 服务期限</w:t>
      </w:r>
    </w:p>
    <w:p w14:paraId="7662B0E9">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1.1、服务期限</w:t>
      </w:r>
    </w:p>
    <w:p w14:paraId="765BCFAF">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2年</w:t>
      </w:r>
    </w:p>
    <w:p w14:paraId="6BE245FB">
      <w:pPr>
        <w:pStyle w:val="553"/>
        <w:spacing w:line="440" w:lineRule="exact"/>
        <w:ind w:firstLine="500"/>
        <w:rPr>
          <w:rFonts w:hint="eastAsia" w:ascii="宋体" w:hAnsi="宋体" w:eastAsia="宋体" w:cs="宋体"/>
          <w:b/>
          <w:spacing w:val="7"/>
        </w:rPr>
      </w:pPr>
      <w:r>
        <w:rPr>
          <w:rFonts w:hint="default" w:ascii="宋体" w:hAnsi="宋体" w:eastAsia="宋体" w:cs="宋体"/>
          <w:b/>
          <w:color w:val="000000"/>
          <w:spacing w:val="7"/>
        </w:rPr>
        <w:t>2 货款支付</w:t>
      </w:r>
    </w:p>
    <w:p w14:paraId="31F903D1">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2.1、结付程序</w:t>
      </w:r>
    </w:p>
    <w:p w14:paraId="626B6CB8">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供方按本合同内容合格地履行义务后，凭确认结算金额、销售发票到采购单位办理合同款结算手续。</w:t>
      </w:r>
    </w:p>
    <w:p w14:paraId="5225C43D">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2.2、结付期限</w:t>
      </w:r>
    </w:p>
    <w:p w14:paraId="5AE4C1EB">
      <w:pPr>
        <w:pStyle w:val="553"/>
        <w:spacing w:line="440" w:lineRule="exact"/>
        <w:ind w:firstLine="500"/>
        <w:rPr>
          <w:rFonts w:hint="eastAsia" w:ascii="宋体" w:hAnsi="宋体" w:eastAsia="宋体" w:cs="宋体"/>
          <w:i/>
          <w:color w:val="000000"/>
          <w:spacing w:val="7"/>
          <w:u w:val="single"/>
        </w:rPr>
      </w:pPr>
      <w:r>
        <w:rPr>
          <w:rFonts w:hint="default" w:ascii="宋体" w:hAnsi="宋体" w:eastAsia="宋体" w:cs="宋体"/>
          <w:i/>
          <w:color w:val="000000"/>
          <w:spacing w:val="7"/>
          <w:u w:val="single"/>
        </w:rPr>
        <w:t>①合同签订生效后15个工作日内，甲方支付合同金额的10%作为预付款。 ②季度支付，每季度考核后，付合同金额的11.25%(因考核检查有失分，实际支付金额与基准价格存在差异)</w:t>
      </w:r>
      <w:r>
        <w:rPr>
          <w:rFonts w:hint="eastAsia" w:ascii="宋体" w:hAnsi="宋体" w:eastAsia="宋体" w:cs="宋体"/>
          <w:i/>
          <w:color w:val="000000"/>
          <w:spacing w:val="7"/>
          <w:u w:val="single"/>
        </w:rPr>
        <w:t>。</w:t>
      </w:r>
    </w:p>
    <w:p w14:paraId="72CE86B3">
      <w:pPr>
        <w:pStyle w:val="553"/>
        <w:spacing w:line="440" w:lineRule="exact"/>
        <w:ind w:firstLine="500"/>
        <w:rPr>
          <w:rFonts w:hint="default" w:ascii="宋体" w:hAnsi="宋体" w:eastAsia="宋体" w:cs="宋体"/>
          <w:i/>
          <w:color w:val="000000"/>
          <w:spacing w:val="7"/>
          <w:u w:val="single"/>
        </w:rPr>
      </w:pPr>
      <w:r>
        <w:rPr>
          <w:rFonts w:hint="eastAsia" w:ascii="宋体" w:hAnsi="宋体" w:eastAsia="宋体" w:cs="宋体"/>
          <w:i/>
          <w:color w:val="000000"/>
          <w:spacing w:val="7"/>
          <w:u w:val="single"/>
        </w:rPr>
        <w:t>2.3、结付标准</w:t>
      </w:r>
    </w:p>
    <w:p w14:paraId="5B50FB4E">
      <w:pPr>
        <w:pStyle w:val="553"/>
        <w:spacing w:line="440" w:lineRule="exact"/>
        <w:ind w:firstLine="500"/>
        <w:rPr>
          <w:rFonts w:hint="eastAsia" w:ascii="宋体" w:hAnsi="宋体" w:eastAsia="宋体" w:cs="宋体"/>
          <w:i/>
          <w:spacing w:val="7"/>
          <w:u w:val="single"/>
        </w:rPr>
      </w:pPr>
      <w:r>
        <w:rPr>
          <w:rFonts w:hint="eastAsia" w:ascii="宋体" w:hAnsi="宋体" w:eastAsia="宋体" w:cs="宋体"/>
          <w:i/>
          <w:color w:val="000000"/>
          <w:spacing w:val="7"/>
          <w:u w:val="single"/>
        </w:rPr>
        <w:t>甲方每季度对乙方进行考核，由学校相关管理部门负责考核，考核达90分为标准；考核在 85-89分的，甲方扣除乙方当季总费用的2%；考核在 85分以下，每下浮1分扣当季总费用的2%；连续两季度考核分数在70分以下的，甲方有权解除合同</w:t>
      </w:r>
      <w:r>
        <w:rPr>
          <w:rFonts w:hint="default" w:ascii="宋体" w:hAnsi="宋体" w:eastAsia="宋体" w:cs="宋体"/>
          <w:i/>
          <w:color w:val="000000"/>
          <w:spacing w:val="7"/>
          <w:u w:val="single"/>
        </w:rPr>
        <w:t>。</w:t>
      </w:r>
    </w:p>
    <w:p w14:paraId="0C13FE3C">
      <w:pPr>
        <w:pStyle w:val="553"/>
        <w:spacing w:line="440" w:lineRule="exact"/>
        <w:ind w:firstLine="500"/>
        <w:rPr>
          <w:rFonts w:hint="eastAsia" w:ascii="宋体" w:hAnsi="宋体" w:eastAsia="宋体" w:cs="宋体"/>
          <w:b/>
          <w:spacing w:val="7"/>
        </w:rPr>
      </w:pPr>
      <w:r>
        <w:rPr>
          <w:rFonts w:hint="default" w:ascii="宋体" w:hAnsi="宋体" w:eastAsia="宋体" w:cs="宋体"/>
          <w:b/>
          <w:color w:val="000000"/>
          <w:spacing w:val="7"/>
        </w:rPr>
        <w:t>3 投标货币</w:t>
      </w:r>
    </w:p>
    <w:p w14:paraId="4BE709ED">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3.1、投标货币</w:t>
      </w:r>
    </w:p>
    <w:p w14:paraId="7C309BE6">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人民币</w:t>
      </w:r>
    </w:p>
    <w:p w14:paraId="334634E1">
      <w:pPr>
        <w:pStyle w:val="553"/>
        <w:spacing w:line="440" w:lineRule="exact"/>
        <w:ind w:firstLine="500"/>
        <w:rPr>
          <w:rFonts w:hint="eastAsia" w:ascii="宋体" w:hAnsi="宋体" w:eastAsia="宋体" w:cs="宋体"/>
          <w:b/>
          <w:spacing w:val="7"/>
        </w:rPr>
      </w:pPr>
      <w:r>
        <w:rPr>
          <w:rFonts w:hint="default" w:ascii="宋体" w:hAnsi="宋体" w:eastAsia="宋体" w:cs="宋体"/>
          <w:b/>
          <w:color w:val="000000"/>
          <w:spacing w:val="7"/>
        </w:rPr>
        <w:t>4 备品备件及耗材等要求</w:t>
      </w:r>
    </w:p>
    <w:p w14:paraId="1CF14CEE">
      <w:pPr>
        <w:pStyle w:val="553"/>
        <w:spacing w:line="440" w:lineRule="exact"/>
        <w:ind w:firstLine="500"/>
        <w:rPr>
          <w:rFonts w:hint="eastAsia" w:ascii="宋体" w:hAnsi="宋体" w:eastAsia="宋体" w:cs="宋体"/>
          <w:i/>
          <w:spacing w:val="7"/>
          <w:u w:val="single"/>
        </w:rPr>
      </w:pPr>
      <w:r>
        <w:rPr>
          <w:rFonts w:hint="default" w:ascii="宋体" w:hAnsi="宋体" w:eastAsia="宋体" w:cs="宋体"/>
          <w:i/>
          <w:color w:val="000000"/>
          <w:spacing w:val="7"/>
          <w:u w:val="single"/>
        </w:rPr>
        <w:t>4.1、备品备件及耗材等要求</w:t>
      </w:r>
    </w:p>
    <w:p w14:paraId="3C97C3FD">
      <w:pPr>
        <w:pStyle w:val="553"/>
        <w:spacing w:line="440" w:lineRule="exact"/>
        <w:ind w:firstLine="500"/>
        <w:rPr>
          <w:rFonts w:hint="eastAsia" w:ascii="宋体" w:hAnsi="宋体" w:eastAsia="宋体" w:cs="宋体"/>
          <w:i/>
          <w:spacing w:val="7"/>
          <w:u w:val="single"/>
        </w:rPr>
      </w:pPr>
      <w:r>
        <w:rPr>
          <w:rFonts w:hint="eastAsia" w:ascii="宋体" w:hAnsi="宋体" w:eastAsia="宋体" w:cs="宋体"/>
          <w:i/>
          <w:color w:val="000000"/>
          <w:spacing w:val="7"/>
          <w:u w:val="single"/>
        </w:rPr>
        <w:t>无</w:t>
      </w:r>
    </w:p>
    <w:p w14:paraId="08A3E51E">
      <w:pPr>
        <w:spacing w:before="120" w:after="120" w:line="440" w:lineRule="exact"/>
        <w:rPr>
          <w:rFonts w:hint="eastAsia" w:ascii="宋体" w:hAnsi="宋体" w:cs="宋体"/>
          <w:b/>
          <w:sz w:val="28"/>
          <w:szCs w:val="28"/>
        </w:rPr>
      </w:pPr>
      <w:r>
        <w:rPr>
          <w:rFonts w:hint="eastAsia" w:ascii="宋体" w:hAnsi="宋体" w:cs="宋体"/>
          <w:b/>
          <w:sz w:val="28"/>
          <w:szCs w:val="28"/>
        </w:rPr>
        <w:t xml:space="preserve">四、其他部分 </w:t>
      </w:r>
    </w:p>
    <w:p w14:paraId="39E333CF">
      <w:pPr>
        <w:pStyle w:val="431"/>
        <w:jc w:val="left"/>
        <w:rPr>
          <w:rFonts w:hint="eastAsia" w:ascii="宋体" w:hAnsi="宋体" w:eastAsia="宋体" w:cs="宋体"/>
        </w:rPr>
      </w:pPr>
      <w:r>
        <w:rPr>
          <w:rFonts w:hint="eastAsia" w:ascii="宋体" w:hAnsi="宋体" w:eastAsia="宋体" w:cs="宋体"/>
          <w:b/>
          <w:bCs/>
          <w:sz w:val="30"/>
          <w:szCs w:val="30"/>
        </w:rPr>
        <w:t>1.校园保洁及运动场地对外开放物业保洁服务</w:t>
      </w:r>
      <w:r>
        <w:rPr>
          <w:rFonts w:hint="eastAsia" w:ascii="宋体" w:hAnsi="宋体" w:cs="宋体"/>
          <w:b/>
          <w:bCs/>
          <w:sz w:val="30"/>
          <w:szCs w:val="30"/>
        </w:rPr>
        <w:t>考核细则（考核采用 100 分制）</w:t>
      </w:r>
      <w:r>
        <w:rPr>
          <w:rFonts w:hint="default"/>
          <w:color w:val="000000"/>
        </w:rPr>
        <w:br w:type="textWrapping"/>
      </w:r>
      <w:r>
        <w:rPr>
          <w:rFonts w:hint="eastAsia" w:ascii="宋体" w:hAnsi="宋体" w:eastAsia="宋体" w:cs="宋体"/>
        </w:rPr>
        <w:t>（1） 校园场地（10 分）</w:t>
      </w:r>
      <w:r>
        <w:rPr>
          <w:rFonts w:hint="eastAsia" w:ascii="宋体" w:hAnsi="宋体" w:eastAsia="宋体" w:cs="宋体"/>
        </w:rPr>
        <w:br w:type="textWrapping"/>
      </w:r>
      <w:r>
        <w:rPr>
          <w:rFonts w:hint="eastAsia" w:ascii="宋体" w:hAnsi="宋体" w:eastAsia="宋体" w:cs="宋体"/>
        </w:rPr>
        <w:t>校内各道路路面整洁，无任何杂物（随时保洁），有不洁现象或有杂物而没有及时保洁扣 0.5 分/次。</w:t>
      </w:r>
      <w:r>
        <w:rPr>
          <w:rFonts w:hint="eastAsia" w:ascii="宋体" w:hAnsi="宋体" w:eastAsia="宋体" w:cs="宋体"/>
        </w:rPr>
        <w:br w:type="textWrapping"/>
      </w:r>
      <w:r>
        <w:rPr>
          <w:rFonts w:hint="eastAsia" w:ascii="宋体" w:hAnsi="宋体" w:eastAsia="宋体" w:cs="宋体"/>
        </w:rPr>
        <w:t>（2） 校园绿化区域（10 分）</w:t>
      </w:r>
      <w:r>
        <w:rPr>
          <w:rFonts w:hint="eastAsia" w:ascii="宋体" w:hAnsi="宋体" w:eastAsia="宋体" w:cs="宋体"/>
        </w:rPr>
        <w:br w:type="textWrapping"/>
      </w:r>
      <w:r>
        <w:rPr>
          <w:rFonts w:hint="eastAsia" w:ascii="宋体" w:hAnsi="宋体" w:eastAsia="宋体" w:cs="宋体"/>
        </w:rPr>
        <w:t>绿化带、绿化区保持较为洁净，绿篱上、下无明显杂物、垃圾。不及时保洁扣 0.5 分/次。</w:t>
      </w:r>
      <w:r>
        <w:rPr>
          <w:rFonts w:hint="eastAsia" w:ascii="宋体" w:hAnsi="宋体" w:eastAsia="宋体" w:cs="宋体"/>
        </w:rPr>
        <w:br w:type="textWrapping"/>
      </w:r>
      <w:r>
        <w:rPr>
          <w:rFonts w:hint="eastAsia" w:ascii="宋体" w:hAnsi="宋体" w:eastAsia="宋体" w:cs="宋体"/>
        </w:rPr>
        <w:t>（3） 师生活动场所（10 分）</w:t>
      </w:r>
      <w:r>
        <w:rPr>
          <w:rFonts w:hint="eastAsia" w:ascii="宋体" w:hAnsi="宋体" w:eastAsia="宋体" w:cs="宋体"/>
        </w:rPr>
        <w:br w:type="textWrapping"/>
      </w:r>
      <w:r>
        <w:rPr>
          <w:rFonts w:hint="eastAsia" w:ascii="宋体" w:hAnsi="宋体" w:eastAsia="宋体" w:cs="宋体"/>
        </w:rPr>
        <w:t>①行政楼、教学楼、实验楼，走廊、楼梯、地面干净无污渍，发现一次扣 1 分/次。</w:t>
      </w:r>
      <w:r>
        <w:rPr>
          <w:rFonts w:hint="eastAsia" w:ascii="宋体" w:hAnsi="宋体" w:eastAsia="宋体" w:cs="宋体"/>
        </w:rPr>
        <w:br w:type="textWrapping"/>
      </w:r>
      <w:r>
        <w:rPr>
          <w:rFonts w:hint="eastAsia" w:ascii="宋体" w:hAnsi="宋体" w:eastAsia="宋体" w:cs="宋体"/>
        </w:rPr>
        <w:t>②师生阅览室、多功能教室保持干净，垃圾杂物及时清除，发现有关问题扣 1 分/次。</w:t>
      </w:r>
      <w:r>
        <w:rPr>
          <w:rFonts w:hint="eastAsia" w:ascii="宋体" w:hAnsi="宋体" w:eastAsia="宋体" w:cs="宋体"/>
        </w:rPr>
        <w:br w:type="textWrapping"/>
      </w:r>
      <w:r>
        <w:rPr>
          <w:rFonts w:hint="eastAsia" w:ascii="宋体" w:hAnsi="宋体" w:eastAsia="宋体" w:cs="宋体"/>
        </w:rPr>
        <w:t>（4） 卫生间卫生（10 分）</w:t>
      </w:r>
      <w:r>
        <w:rPr>
          <w:rFonts w:hint="eastAsia" w:ascii="宋体" w:hAnsi="宋体" w:eastAsia="宋体" w:cs="宋体"/>
        </w:rPr>
        <w:br w:type="textWrapping"/>
      </w:r>
      <w:r>
        <w:rPr>
          <w:rFonts w:hint="eastAsia" w:ascii="宋体" w:hAnsi="宋体" w:eastAsia="宋体" w:cs="宋体"/>
        </w:rPr>
        <w:t>保持卫生间地面、墙壁干净，便池内无垢、无杂物垃圾，室内无异味、污渍。发现一次扣1分/次。</w:t>
      </w:r>
      <w:r>
        <w:rPr>
          <w:rFonts w:hint="eastAsia" w:ascii="宋体" w:hAnsi="宋体" w:eastAsia="宋体" w:cs="宋体"/>
        </w:rPr>
        <w:br w:type="textWrapping"/>
      </w:r>
      <w:r>
        <w:rPr>
          <w:rFonts w:hint="eastAsia" w:ascii="宋体" w:hAnsi="宋体" w:eastAsia="宋体" w:cs="宋体"/>
        </w:rPr>
        <w:t>（5） 校园运动区域（5 分）</w:t>
      </w:r>
      <w:r>
        <w:rPr>
          <w:rFonts w:hint="eastAsia" w:ascii="宋体" w:hAnsi="宋体" w:eastAsia="宋体" w:cs="宋体"/>
        </w:rPr>
        <w:br w:type="textWrapping"/>
      </w:r>
      <w:r>
        <w:rPr>
          <w:rFonts w:hint="eastAsia" w:ascii="宋体" w:hAnsi="宋体" w:eastAsia="宋体" w:cs="宋体"/>
        </w:rPr>
        <w:t>运动区域无飘浮物，学生在运动区域活动后及时对杂物进行清除，对有飘浮物或垃圾而不及时清除扣 1 分/次。</w:t>
      </w:r>
      <w:r>
        <w:rPr>
          <w:rFonts w:hint="eastAsia" w:ascii="宋体" w:hAnsi="宋体" w:eastAsia="宋体" w:cs="宋体"/>
        </w:rPr>
        <w:br w:type="textWrapping"/>
      </w:r>
      <w:r>
        <w:rPr>
          <w:rFonts w:hint="eastAsia" w:ascii="宋体" w:hAnsi="宋体" w:eastAsia="宋体" w:cs="宋体"/>
        </w:rPr>
        <w:t>（6） 垃圾桶保管使用、保洁（5 分）</w:t>
      </w:r>
      <w:r>
        <w:rPr>
          <w:rFonts w:hint="eastAsia" w:ascii="宋体" w:hAnsi="宋体" w:eastAsia="宋体" w:cs="宋体"/>
        </w:rPr>
        <w:br w:type="textWrapping"/>
      </w:r>
      <w:r>
        <w:rPr>
          <w:rFonts w:hint="eastAsia" w:ascii="宋体" w:hAnsi="宋体" w:eastAsia="宋体" w:cs="宋体"/>
        </w:rPr>
        <w:t>垃圾桶归位且定期清洗保持干净，内外无污渍，发现问题扣1.5分/次。</w:t>
      </w:r>
      <w:r>
        <w:rPr>
          <w:rFonts w:hint="eastAsia" w:ascii="宋体" w:hAnsi="宋体" w:eastAsia="宋体" w:cs="宋体"/>
        </w:rPr>
        <w:br w:type="textWrapping"/>
      </w:r>
      <w:r>
        <w:rPr>
          <w:rFonts w:hint="eastAsia" w:ascii="宋体" w:hAnsi="宋体" w:eastAsia="宋体" w:cs="宋体"/>
        </w:rPr>
        <w:t>（7） 运动场地保安值岗（20分）</w:t>
      </w:r>
      <w:r>
        <w:rPr>
          <w:rFonts w:hint="eastAsia" w:ascii="宋体" w:hAnsi="宋体" w:eastAsia="宋体" w:cs="宋体"/>
        </w:rPr>
        <w:br w:type="textWrapping"/>
      </w:r>
      <w:r>
        <w:rPr>
          <w:rFonts w:hint="eastAsia" w:ascii="宋体" w:hAnsi="宋体" w:eastAsia="宋体" w:cs="宋体"/>
        </w:rPr>
        <w:t>①保安未遵守学校制定的各项规章制度；未按时开放、关闭运动场，发现一次扣 1 分/次。</w:t>
      </w:r>
    </w:p>
    <w:p w14:paraId="28D932B1">
      <w:pPr>
        <w:pStyle w:val="431"/>
        <w:spacing w:after="240"/>
        <w:jc w:val="left"/>
        <w:rPr>
          <w:rFonts w:hint="eastAsia" w:ascii="宋体" w:hAnsi="宋体" w:eastAsia="宋体" w:cs="宋体"/>
        </w:rPr>
      </w:pPr>
      <w:r>
        <w:rPr>
          <w:rFonts w:hint="eastAsia" w:ascii="宋体" w:hAnsi="宋体" w:eastAsia="宋体" w:cs="宋体"/>
        </w:rPr>
        <w:t>②保安（门卫）未监督锻炼人员按规定刷卡进入校园；未对可疑人员应进行询问、验证，发现一次扣 1 分/次。</w:t>
      </w:r>
      <w:r>
        <w:rPr>
          <w:rFonts w:hint="eastAsia" w:ascii="宋体" w:hAnsi="宋体" w:eastAsia="宋体" w:cs="宋体"/>
        </w:rPr>
        <w:br w:type="textWrapping"/>
      </w:r>
      <w:r>
        <w:rPr>
          <w:rFonts w:hint="eastAsia" w:ascii="宋体" w:hAnsi="宋体" w:eastAsia="宋体" w:cs="宋体"/>
        </w:rPr>
        <w:t>③保安未对学校运动场地开放活动的情况进行必要的巡视，未对运动场地、器材的安全性在开放前和开放过程中进行必要的检查，发现一次扣 0.5 分/次。</w:t>
      </w:r>
      <w:r>
        <w:rPr>
          <w:rFonts w:hint="eastAsia" w:ascii="宋体" w:hAnsi="宋体" w:eastAsia="宋体" w:cs="宋体"/>
        </w:rPr>
        <w:br w:type="textWrapping"/>
      </w:r>
      <w:r>
        <w:rPr>
          <w:rFonts w:hint="eastAsia" w:ascii="仿宋" w:hAnsi="仿宋" w:eastAsia="仿宋" w:cs="仿宋"/>
        </w:rPr>
        <w:t>④</w:t>
      </w:r>
      <w:r>
        <w:rPr>
          <w:rFonts w:hint="eastAsia" w:ascii="宋体" w:hAnsi="宋体" w:eastAsia="宋体" w:cs="宋体"/>
        </w:rPr>
        <w:t>保安应高度树立安全防范，避免安全事故发生。发现不安全的锻炼行为未制止的，发现一次扣 1 分/次。</w:t>
      </w:r>
      <w:r>
        <w:rPr>
          <w:rFonts w:hint="eastAsia" w:ascii="宋体" w:hAnsi="宋体" w:eastAsia="宋体" w:cs="宋体"/>
        </w:rPr>
        <w:br w:type="textWrapping"/>
      </w:r>
      <w:r>
        <w:rPr>
          <w:rFonts w:hint="eastAsia" w:ascii="仿宋" w:hAnsi="仿宋" w:eastAsia="仿宋" w:cs="仿宋"/>
        </w:rPr>
        <w:t>⑤</w:t>
      </w:r>
      <w:r>
        <w:rPr>
          <w:rFonts w:hint="eastAsia" w:ascii="宋体" w:hAnsi="宋体" w:eastAsia="宋体" w:cs="宋体"/>
        </w:rPr>
        <w:t>保安未按要求记录好当天学校运动场地开放活动的基本情况并按要求及时填好《保安巡视员登记表》，并妥善保管的，发现一次扣 0.5 分/次。</w:t>
      </w:r>
      <w:r>
        <w:rPr>
          <w:rFonts w:hint="eastAsia" w:ascii="宋体" w:hAnsi="宋体" w:eastAsia="宋体" w:cs="宋体"/>
        </w:rPr>
        <w:br w:type="textWrapping"/>
      </w:r>
      <w:r>
        <w:rPr>
          <w:rFonts w:hint="eastAsia" w:ascii="仿宋" w:hAnsi="仿宋" w:eastAsia="仿宋" w:cs="仿宋"/>
        </w:rPr>
        <w:t>⑥</w:t>
      </w:r>
      <w:r>
        <w:rPr>
          <w:rFonts w:hint="eastAsia" w:ascii="宋体" w:hAnsi="宋体" w:eastAsia="宋体" w:cs="宋体"/>
        </w:rPr>
        <w:t>在学校场地开放时段若发生重大突发事件，保安人员未及时向学校领导汇报，未及时与所在区域派出所联系并协助处理好突发事件的，一次扣 1 分/次。</w:t>
      </w:r>
      <w:r>
        <w:rPr>
          <w:rFonts w:hint="eastAsia" w:ascii="宋体" w:hAnsi="宋体" w:eastAsia="宋体" w:cs="宋体"/>
        </w:rPr>
        <w:br w:type="textWrapping"/>
      </w:r>
      <w:r>
        <w:rPr>
          <w:rFonts w:hint="eastAsia" w:ascii="仿宋" w:hAnsi="仿宋" w:eastAsia="仿宋" w:cs="仿宋"/>
        </w:rPr>
        <w:t>⑦</w:t>
      </w:r>
      <w:r>
        <w:rPr>
          <w:rFonts w:hint="eastAsia" w:ascii="宋体" w:hAnsi="宋体" w:eastAsia="宋体" w:cs="宋体"/>
        </w:rPr>
        <w:t>保安未妥善保管好配发的安保器材，发生丢失和私自使用的，发现一次扣0.5分/次。</w:t>
      </w:r>
      <w:r>
        <w:rPr>
          <w:rFonts w:hint="eastAsia" w:ascii="宋体" w:hAnsi="宋体" w:eastAsia="宋体" w:cs="宋体"/>
        </w:rPr>
        <w:br w:type="textWrapping"/>
      </w:r>
      <w:r>
        <w:rPr>
          <w:rFonts w:hint="eastAsia" w:ascii="宋体" w:hAnsi="宋体" w:eastAsia="宋体" w:cs="宋体"/>
        </w:rPr>
        <w:t>（8） 运动场地外场保洁（15 分）</w:t>
      </w:r>
      <w:r>
        <w:rPr>
          <w:rFonts w:hint="eastAsia" w:ascii="宋体" w:hAnsi="宋体" w:eastAsia="宋体" w:cs="宋体"/>
        </w:rPr>
        <w:br w:type="textWrapping"/>
      </w:r>
      <w:r>
        <w:rPr>
          <w:rFonts w:hint="eastAsia" w:ascii="宋体" w:hAnsi="宋体" w:eastAsia="宋体" w:cs="宋体"/>
        </w:rPr>
        <w:t>①地面有白色垃圾、大量烟头等。发现一次扣 0.5 分/次。</w:t>
      </w:r>
      <w:r>
        <w:rPr>
          <w:rFonts w:hint="eastAsia" w:ascii="宋体" w:hAnsi="宋体" w:eastAsia="宋体" w:cs="宋体"/>
        </w:rPr>
        <w:br w:type="textWrapping"/>
      </w:r>
      <w:r>
        <w:rPr>
          <w:rFonts w:hint="eastAsia" w:ascii="宋体" w:hAnsi="宋体" w:eastAsia="宋体" w:cs="宋体"/>
        </w:rPr>
        <w:t>②垃圾桶没有定期清洗，脏乱不堪，发现一次扣 0.5 分/次</w:t>
      </w:r>
      <w:r>
        <w:rPr>
          <w:rFonts w:hint="eastAsia" w:ascii="宋体" w:hAnsi="宋体" w:eastAsia="宋体" w:cs="宋体"/>
        </w:rPr>
        <w:br w:type="textWrapping"/>
      </w:r>
      <w:r>
        <w:rPr>
          <w:rFonts w:hint="eastAsia" w:ascii="宋体" w:hAnsi="宋体" w:eastAsia="宋体" w:cs="宋体"/>
        </w:rPr>
        <w:t>③垃圾没有定期清运至垃圾中转站的，发现一次扣 0.5 分/次。</w:t>
      </w:r>
      <w:r>
        <w:rPr>
          <w:rFonts w:hint="eastAsia" w:ascii="宋体" w:hAnsi="宋体" w:eastAsia="宋体" w:cs="宋体"/>
        </w:rPr>
        <w:br w:type="textWrapping"/>
      </w:r>
      <w:r>
        <w:rPr>
          <w:rFonts w:hint="eastAsia" w:ascii="仿宋" w:hAnsi="仿宋" w:eastAsia="仿宋" w:cs="仿宋"/>
        </w:rPr>
        <w:t>④</w:t>
      </w:r>
      <w:r>
        <w:rPr>
          <w:rFonts w:hint="eastAsia" w:ascii="宋体" w:hAnsi="宋体" w:eastAsia="宋体" w:cs="宋体"/>
        </w:rPr>
        <w:t>没有配合绿化维护和绿地的清扫保洁等园务管理，绿地凌乱，有杂物、白色污染（树挂），绿化生产垃圾（如树枝、树叶、草屑等）、绿地内水面杂物应没有做到日产日清保洁及时， 发现一次扣 0.5 分/次。</w:t>
      </w:r>
      <w:r>
        <w:rPr>
          <w:rFonts w:hint="eastAsia" w:ascii="宋体" w:hAnsi="宋体" w:eastAsia="宋体" w:cs="宋体"/>
        </w:rPr>
        <w:br w:type="textWrapping"/>
      </w:r>
      <w:r>
        <w:rPr>
          <w:rFonts w:hint="eastAsia" w:ascii="仿宋" w:hAnsi="仿宋" w:eastAsia="仿宋" w:cs="仿宋"/>
        </w:rPr>
        <w:t>⑤</w:t>
      </w:r>
      <w:r>
        <w:rPr>
          <w:rFonts w:hint="eastAsia" w:ascii="宋体" w:hAnsi="宋体" w:eastAsia="宋体" w:cs="宋体"/>
        </w:rPr>
        <w:t>栏杆、园路、户外椅凳、没有及时维护保洁，发现一次扣 0.5 分/次。</w:t>
      </w:r>
      <w:r>
        <w:rPr>
          <w:rFonts w:hint="eastAsia" w:ascii="宋体" w:hAnsi="宋体" w:eastAsia="宋体" w:cs="宋体"/>
        </w:rPr>
        <w:br w:type="textWrapping"/>
      </w:r>
      <w:r>
        <w:rPr>
          <w:rFonts w:hint="eastAsia" w:ascii="宋体" w:hAnsi="宋体" w:eastAsia="宋体" w:cs="宋体"/>
        </w:rPr>
        <w:t>（9） 运动场地卫生间保洁（15 分）</w:t>
      </w:r>
      <w:r>
        <w:rPr>
          <w:rFonts w:hint="eastAsia" w:ascii="宋体" w:hAnsi="宋体" w:eastAsia="宋体" w:cs="宋体"/>
        </w:rPr>
        <w:br w:type="textWrapping"/>
      </w:r>
      <w:r>
        <w:rPr>
          <w:rFonts w:hint="eastAsia" w:ascii="宋体" w:hAnsi="宋体" w:eastAsia="宋体" w:cs="宋体"/>
        </w:rPr>
        <w:t>①卫生间的门不洁净，有手印、污渍、门缝及闭门器有尘土，发现一次扣 0.5 分/次。</w:t>
      </w:r>
      <w:r>
        <w:rPr>
          <w:rFonts w:hint="eastAsia" w:ascii="宋体" w:hAnsi="宋体" w:eastAsia="宋体" w:cs="宋体"/>
        </w:rPr>
        <w:br w:type="textWrapping"/>
      </w:r>
      <w:r>
        <w:rPr>
          <w:rFonts w:hint="eastAsia" w:ascii="宋体" w:hAnsi="宋体" w:eastAsia="宋体" w:cs="宋体"/>
        </w:rPr>
        <w:t>②玻璃镜面不光亮、有水点、有手印，发现一次扣 0.5 分/次。</w:t>
      </w:r>
      <w:r>
        <w:rPr>
          <w:rFonts w:hint="eastAsia" w:ascii="宋体" w:hAnsi="宋体" w:eastAsia="宋体" w:cs="宋体"/>
        </w:rPr>
        <w:br w:type="textWrapping"/>
      </w:r>
      <w:r>
        <w:rPr>
          <w:rFonts w:hint="eastAsia" w:ascii="宋体" w:hAnsi="宋体" w:eastAsia="宋体" w:cs="宋体"/>
        </w:rPr>
        <w:t>③台面、洗手盆、水龙头、皂液盒有污物、有水迹、有杂物，发现一次扣 0.5 分/次。</w:t>
      </w:r>
      <w:r>
        <w:rPr>
          <w:rFonts w:hint="eastAsia" w:ascii="宋体" w:hAnsi="宋体" w:eastAsia="宋体" w:cs="宋体"/>
        </w:rPr>
        <w:br w:type="textWrapping"/>
      </w:r>
      <w:r>
        <w:rPr>
          <w:rFonts w:hint="eastAsia" w:ascii="仿宋" w:hAnsi="仿宋" w:eastAsia="仿宋" w:cs="仿宋"/>
        </w:rPr>
        <w:t>④</w:t>
      </w:r>
      <w:r>
        <w:rPr>
          <w:rFonts w:hint="eastAsia" w:ascii="宋体" w:hAnsi="宋体" w:eastAsia="宋体" w:cs="宋体"/>
        </w:rPr>
        <w:t>瓷砖墙面、隔断板、隔断门污迹、有尘土、有纸末，发现一次扣 0.5 分/次。</w:t>
      </w:r>
      <w:r>
        <w:rPr>
          <w:rFonts w:hint="eastAsia" w:ascii="宋体" w:hAnsi="宋体" w:eastAsia="宋体" w:cs="宋体"/>
        </w:rPr>
        <w:br w:type="textWrapping"/>
      </w:r>
      <w:r>
        <w:rPr>
          <w:rFonts w:hint="eastAsia" w:ascii="仿宋" w:hAnsi="仿宋" w:eastAsia="仿宋" w:cs="仿宋"/>
        </w:rPr>
        <w:t>⑤</w:t>
      </w:r>
      <w:r>
        <w:rPr>
          <w:rFonts w:hint="eastAsia" w:ascii="宋体" w:hAnsi="宋体" w:eastAsia="宋体" w:cs="宋体"/>
        </w:rPr>
        <w:t>恭桶及坐垫、底盘后侧墙面、小便池上下内外不干净、有黄垢、有毛发、有杂物，发现一次扣 0.5 分/次。</w:t>
      </w:r>
      <w:r>
        <w:rPr>
          <w:rFonts w:hint="eastAsia" w:ascii="宋体" w:hAnsi="宋体" w:eastAsia="宋体" w:cs="宋体"/>
        </w:rPr>
        <w:br w:type="textWrapping"/>
      </w:r>
      <w:r>
        <w:rPr>
          <w:rFonts w:hint="eastAsia" w:ascii="仿宋" w:hAnsi="仿宋" w:eastAsia="仿宋" w:cs="仿宋"/>
        </w:rPr>
        <w:t>⑥</w:t>
      </w:r>
      <w:r>
        <w:rPr>
          <w:rFonts w:hint="eastAsia" w:ascii="宋体" w:hAnsi="宋体" w:eastAsia="宋体" w:cs="宋体"/>
        </w:rPr>
        <w:t>地面污秽粗糙，边角有杂物、有污迹、有水迹，发现一次扣 0.5 分/次。</w:t>
      </w:r>
      <w:r>
        <w:rPr>
          <w:rFonts w:hint="eastAsia" w:ascii="宋体" w:hAnsi="宋体" w:eastAsia="宋体" w:cs="宋体"/>
        </w:rPr>
        <w:br w:type="textWrapping"/>
      </w:r>
      <w:r>
        <w:rPr>
          <w:rFonts w:hint="eastAsia" w:ascii="仿宋" w:hAnsi="仿宋" w:eastAsia="仿宋" w:cs="仿宋"/>
        </w:rPr>
        <w:t>⑦</w:t>
      </w:r>
      <w:r>
        <w:rPr>
          <w:rFonts w:hint="eastAsia" w:ascii="宋体" w:hAnsi="宋体" w:eastAsia="宋体" w:cs="宋体"/>
        </w:rPr>
        <w:t>垃圾未及时清倒，垃圾袋未及时更换，垃圾筒内壁及筒后墙面有污秽。发现一次扣 0.5 分/次。</w:t>
      </w:r>
      <w:r>
        <w:rPr>
          <w:rFonts w:hint="eastAsia" w:ascii="宋体" w:hAnsi="宋体" w:eastAsia="宋体" w:cs="宋体"/>
        </w:rPr>
        <w:br w:type="textWrapping"/>
      </w:r>
      <w:r>
        <w:rPr>
          <w:rFonts w:hint="eastAsia" w:ascii="仿宋" w:hAnsi="仿宋" w:eastAsia="仿宋" w:cs="仿宋"/>
        </w:rPr>
        <w:t>⑧</w:t>
      </w:r>
      <w:r>
        <w:rPr>
          <w:rFonts w:hint="eastAsia" w:ascii="宋体" w:hAnsi="宋体" w:eastAsia="宋体" w:cs="宋体"/>
        </w:rPr>
        <w:t>排风口、灯罩、天花板有尘土、有污渍、有蜘蛛网，发现一次扣 0.5 分/次。</w:t>
      </w:r>
      <w:r>
        <w:rPr>
          <w:rFonts w:hint="eastAsia" w:ascii="宋体" w:hAnsi="宋体" w:eastAsia="宋体" w:cs="宋体"/>
        </w:rPr>
        <w:br w:type="textWrapping"/>
      </w:r>
      <w:r>
        <w:rPr>
          <w:rFonts w:hint="eastAsia" w:ascii="仿宋" w:hAnsi="仿宋" w:eastAsia="仿宋" w:cs="仿宋"/>
        </w:rPr>
        <w:t>⑨</w:t>
      </w:r>
      <w:r>
        <w:rPr>
          <w:rFonts w:hint="eastAsia" w:ascii="宋体" w:hAnsi="宋体" w:eastAsia="宋体" w:cs="宋体"/>
        </w:rPr>
        <w:t>卫生间内各种设备完好无损，发现损坏未及时报修的发现一次扣 0.5 分/次。</w:t>
      </w:r>
    </w:p>
    <w:p w14:paraId="1E47A2B9">
      <w:pPr>
        <w:widowControl/>
        <w:numPr>
          <w:ilvl w:val="0"/>
          <w:numId w:val="13"/>
        </w:numPr>
        <w:spacing w:line="360" w:lineRule="atLeast"/>
        <w:jc w:val="left"/>
        <w:rPr>
          <w:rFonts w:hint="eastAsia" w:ascii="宋体" w:hAnsi="宋体" w:eastAsia="Times New Roman" w:cs="宋体"/>
          <w:b/>
          <w:bCs/>
          <w:sz w:val="30"/>
          <w:szCs w:val="30"/>
        </w:rPr>
      </w:pPr>
      <w:r>
        <w:rPr>
          <w:rFonts w:hint="eastAsia" w:ascii="宋体" w:hAnsi="宋体" w:cs="宋体"/>
          <w:b/>
          <w:bCs/>
          <w:sz w:val="30"/>
          <w:szCs w:val="30"/>
        </w:rPr>
        <w:t>实验小学教育集团绿化养护服务细则（</w:t>
      </w:r>
      <w:r>
        <w:rPr>
          <w:rFonts w:hint="eastAsia" w:ascii="宋体" w:hAnsi="宋体" w:eastAsia="Times New Roman" w:cs="宋体"/>
          <w:b/>
          <w:bCs/>
          <w:sz w:val="30"/>
          <w:szCs w:val="30"/>
        </w:rPr>
        <w:t>考核采用 100 分制）</w:t>
      </w:r>
    </w:p>
    <w:p w14:paraId="0C3E5F18">
      <w:pPr>
        <w:rPr>
          <w:rFonts w:hint="default" w:ascii="宋体" w:hAnsi="宋体" w:cs="宋体"/>
          <w:sz w:val="24"/>
          <w:szCs w:val="24"/>
        </w:rPr>
      </w:pPr>
      <w:r>
        <w:rPr>
          <w:rFonts w:hint="eastAsia" w:ascii="宋体" w:hAnsi="宋体" w:cs="宋体"/>
          <w:sz w:val="24"/>
          <w:szCs w:val="24"/>
        </w:rPr>
        <w:t>（1）绿地整理（15分）</w:t>
      </w:r>
    </w:p>
    <w:p w14:paraId="7F4DA612">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①绿地切边、松土、除草到位，树穴按要求整修及切边（10分）</w:t>
      </w:r>
    </w:p>
    <w:p w14:paraId="3BEAE60B">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②绿地内沟系整洁，水系联通无积水（5分）</w:t>
      </w:r>
    </w:p>
    <w:p w14:paraId="2A49E348">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（2）草坪（15分）</w:t>
      </w:r>
    </w:p>
    <w:p w14:paraId="3529291E">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①草坪覆盖率（3分）</w:t>
      </w:r>
    </w:p>
    <w:p w14:paraId="782154E9">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②色泽及生长势（2分）</w:t>
      </w:r>
    </w:p>
    <w:p w14:paraId="7F6487BD">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③有无杂草及病虫害（2分）</w:t>
      </w:r>
    </w:p>
    <w:p w14:paraId="1D2E9EAB">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④是否根据要求按时修剪（3分）</w:t>
      </w:r>
    </w:p>
    <w:p w14:paraId="555C780B">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⑤绿化垃圾做到日产日清（3分）</w:t>
      </w:r>
    </w:p>
    <w:p w14:paraId="1D5DA262">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⑥草坪中砖块、碎石等管理人员应随时清除（2分）</w:t>
      </w:r>
    </w:p>
    <w:p w14:paraId="41881A95">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（3）灌木及色块（10分）</w:t>
      </w:r>
    </w:p>
    <w:p w14:paraId="0BBB68F1">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①苗木存活率（4分）</w:t>
      </w:r>
    </w:p>
    <w:p w14:paraId="50FB9707">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②生长势良好，有无病虫害（3分）</w:t>
      </w:r>
    </w:p>
    <w:p w14:paraId="4F2C0CF8">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③修剪到位（3分）</w:t>
      </w:r>
    </w:p>
    <w:p w14:paraId="247581AA">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（4）乔木（10分）</w:t>
      </w:r>
    </w:p>
    <w:p w14:paraId="3DFAE4B7">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①生长势良好，无黄叶、枯枝。无歪斜、倒伏苗木（4分）</w:t>
      </w:r>
    </w:p>
    <w:p w14:paraId="6B8E1286">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②防护设备完整、美观，树干及时刷白，定期中耕松土（4分）</w:t>
      </w:r>
    </w:p>
    <w:p w14:paraId="76A54B62">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③根据树木生长习性及时修剪定型，促进生长，保持树形美观（2分）</w:t>
      </w:r>
    </w:p>
    <w:p w14:paraId="60B20F89">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（5）病虫害防治（10分）</w:t>
      </w:r>
    </w:p>
    <w:p w14:paraId="1EE0310D">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①病虫害防治措施是否到位（5分）</w:t>
      </w:r>
    </w:p>
    <w:p w14:paraId="4A2487BE">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②有无发生严重病虫害，是否造成严重后果（5分）</w:t>
      </w:r>
    </w:p>
    <w:p w14:paraId="2D742CC5">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（6）工作纪律（10分）</w:t>
      </w:r>
    </w:p>
    <w:p w14:paraId="390F51C7">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①养护人员、设备到位。养护人员数量足；配备劳保用品（5分）</w:t>
      </w:r>
    </w:p>
    <w:p w14:paraId="10D8EB4C">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②项目负责人到场情况。养护时，项目负责人在场，且有台账记录（5分）</w:t>
      </w:r>
    </w:p>
    <w:p w14:paraId="7F1AF228">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（7）整改情况（10分）</w:t>
      </w:r>
    </w:p>
    <w:p w14:paraId="7AC31122">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①质量是否达标（5分）</w:t>
      </w:r>
    </w:p>
    <w:p w14:paraId="640AD41D">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②是否限期整改（5分）</w:t>
      </w:r>
    </w:p>
    <w:p w14:paraId="2C8716BF">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（8）责任心（10分）</w:t>
      </w:r>
    </w:p>
    <w:p w14:paraId="7B81F099">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①主动性、积极性（5分）</w:t>
      </w:r>
    </w:p>
    <w:p w14:paraId="579BC727">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②与采购人的配合（5分）</w:t>
      </w:r>
    </w:p>
    <w:p w14:paraId="15C1A45C">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（9）其他</w:t>
      </w:r>
    </w:p>
    <w:p w14:paraId="206B66C1">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植物浇水。应及时浇水不能出现干旱现象。及时松土，不能出现板结、坑凹，视情况扣2~3分。植物出现旱害或土壤板结，影响植物正常生长；在植物生长季节，植物有明显黄叶、焦叶、卷叶、枯萎叶等现象或因上述原因造成植物死亡的（3分）</w:t>
      </w:r>
    </w:p>
    <w:p w14:paraId="76FC143E">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②私自将校园管理用水、用电外借、外卖或用于其它用途的；浇灌用水必须使用采购人提供的河水、窨井水，不得使用自来水，严禁使用消防水（2分）</w:t>
      </w:r>
    </w:p>
    <w:p w14:paraId="119A23BE">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③有毁绿、占绿者未及时制止、上报（2分）</w:t>
      </w:r>
    </w:p>
    <w:p w14:paraId="70DD8F54">
      <w:pPr>
        <w:widowControl w:val="0"/>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④植物施肥。应根据季节及时对植物进行适量施肥促壮。在植物生长季节，投标人应根据季节及养护标准，在规定时间内及时对植物进行施肥促壮。投标人在开展施肥、打药工作时，应提前1天上报，采购人现场监督（3分）</w:t>
      </w:r>
    </w:p>
    <w:p w14:paraId="3DAB4E02">
      <w:pPr>
        <w:rPr>
          <w:rStyle w:val="39"/>
          <w:rFonts w:ascii="宋体" w:hAnsi="宋体" w:eastAsia="宋体" w:cs="宋体"/>
          <w:b w:val="0"/>
          <w:i/>
          <w:color w:val="000000"/>
          <w:spacing w:val="7"/>
          <w:sz w:val="24"/>
          <w:u w:val="single"/>
        </w:rPr>
      </w:pPr>
      <w:r>
        <w:rPr>
          <w:rStyle w:val="39"/>
          <w:rFonts w:ascii="宋体" w:hAnsi="宋体" w:eastAsia="宋体" w:cs="宋体"/>
          <w:b w:val="0"/>
          <w:i/>
          <w:color w:val="000000"/>
          <w:spacing w:val="7"/>
          <w:sz w:val="24"/>
          <w:u w:val="single"/>
        </w:rPr>
        <w:br w:type="page" w:clear="all"/>
      </w:r>
    </w:p>
    <w:p w14:paraId="678C7CDD">
      <w:pPr>
        <w:pStyle w:val="298"/>
        <w:pageBreakBefore/>
        <w:spacing w:line="360" w:lineRule="auto"/>
        <w:rPr>
          <w:rFonts w:ascii="宋体" w:hAnsi="宋体" w:eastAsia="宋体"/>
          <w:color w:val="auto"/>
          <w:highlight w:val="none"/>
        </w:rPr>
      </w:pPr>
      <w:r>
        <w:rPr>
          <w:rFonts w:hint="eastAsia" w:ascii="宋体" w:hAnsi="宋体" w:eastAsia="宋体"/>
          <w:color w:val="auto"/>
          <w:highlight w:val="none"/>
        </w:rPr>
        <w:t>第五章 评标方法与评标标准</w:t>
      </w:r>
      <w:bookmarkEnd w:id="235"/>
      <w:bookmarkEnd w:id="236"/>
      <w:bookmarkEnd w:id="237"/>
      <w:bookmarkEnd w:id="238"/>
      <w:bookmarkEnd w:id="239"/>
      <w:bookmarkEnd w:id="240"/>
    </w:p>
    <w:p w14:paraId="07BF4A08">
      <w:pPr>
        <w:pStyle w:val="489"/>
        <w:spacing w:line="440" w:lineRule="exact"/>
        <w:ind w:firstLine="500"/>
        <w:outlineLvl w:val="1"/>
        <w:rPr>
          <w:rStyle w:val="238"/>
          <w:rFonts w:hint="eastAsia" w:ascii="宋体" w:hAnsi="宋体" w:eastAsia="宋体" w:cs="宋体"/>
          <w:b/>
          <w:bCs/>
          <w:color w:val="auto"/>
          <w:spacing w:val="7"/>
          <w:sz w:val="24"/>
          <w:szCs w:val="24"/>
          <w:highlight w:val="none"/>
        </w:rPr>
      </w:pPr>
      <w:bookmarkStart w:id="245" w:name="_Toc38368130"/>
      <w:bookmarkStart w:id="246" w:name="_Toc14943"/>
      <w:bookmarkStart w:id="247" w:name="_Toc54615248"/>
      <w:bookmarkStart w:id="248" w:name="_Toc35266030"/>
      <w:bookmarkStart w:id="249" w:name="_Toc391"/>
      <w:r>
        <w:rPr>
          <w:rStyle w:val="238"/>
          <w:rFonts w:hint="eastAsia" w:ascii="宋体" w:hAnsi="宋体" w:eastAsia="宋体" w:cs="宋体"/>
          <w:b/>
          <w:bCs/>
          <w:color w:val="auto"/>
          <w:spacing w:val="7"/>
          <w:sz w:val="24"/>
          <w:szCs w:val="24"/>
          <w:highlight w:val="none"/>
        </w:rPr>
        <w:t>一、评标方法与定标原则</w:t>
      </w:r>
      <w:bookmarkEnd w:id="245"/>
      <w:bookmarkEnd w:id="246"/>
      <w:bookmarkEnd w:id="247"/>
      <w:bookmarkEnd w:id="248"/>
      <w:bookmarkEnd w:id="249"/>
    </w:p>
    <w:p w14:paraId="73742DF8">
      <w:pPr>
        <w:pStyle w:val="491"/>
        <w:spacing w:line="440" w:lineRule="exact"/>
        <w:ind w:firstLine="500"/>
        <w:rPr>
          <w:rStyle w:val="238"/>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Style w:val="238"/>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70785B4B">
      <w:pPr>
        <w:spacing w:line="440" w:lineRule="exact"/>
        <w:ind w:firstLine="500"/>
        <w:outlineLvl w:val="1"/>
        <w:rPr>
          <w:rStyle w:val="238"/>
          <w:rFonts w:eastAsia="宋体"/>
          <w:color w:val="auto"/>
          <w:spacing w:val="7"/>
          <w:highlight w:val="none"/>
        </w:rPr>
      </w:pPr>
      <w:bookmarkStart w:id="250" w:name="_Toc54615249"/>
      <w:bookmarkStart w:id="251" w:name="_Toc18756"/>
      <w:bookmarkStart w:id="252" w:name="_Toc32021"/>
      <w:bookmarkStart w:id="253" w:name="_Toc35266031"/>
      <w:bookmarkStart w:id="254" w:name="_Toc38368131"/>
      <w:r>
        <w:rPr>
          <w:rFonts w:hint="eastAsia" w:ascii="Times New Roman" w:hAnsi="Times New Roman" w:eastAsia="宋体" w:cs="Times New Roman"/>
          <w:b/>
          <w:bCs/>
          <w:color w:val="000000"/>
          <w:spacing w:val="7"/>
          <w:sz w:val="24"/>
          <w:szCs w:val="24"/>
          <w:highlight w:val="none"/>
          <w:lang w:eastAsia="zh-CN"/>
        </w:rPr>
        <w:t>二、评标标准</w:t>
      </w:r>
      <w:bookmarkEnd w:id="250"/>
      <w:bookmarkEnd w:id="251"/>
      <w:bookmarkEnd w:id="252"/>
      <w:bookmarkEnd w:id="253"/>
      <w:bookmarkEnd w:id="254"/>
    </w:p>
    <w:p w14:paraId="27FF0222">
      <w:pPr>
        <w:pStyle w:val="572"/>
        <w:spacing w:line="440" w:lineRule="exact"/>
        <w:ind w:firstLine="500"/>
        <w:rPr>
          <w:rFonts w:hint="eastAsia" w:ascii="宋体" w:hAnsi="宋体" w:eastAsia="宋体" w:cs="宋体"/>
          <w:b/>
          <w:spacing w:val="7"/>
          <w:highlight w:val="none"/>
        </w:rPr>
      </w:pPr>
      <w:bookmarkStart w:id="255" w:name="EBd9567453f96a4fca96262d13cc886515"/>
      <w:bookmarkEnd w:id="255"/>
      <w:bookmarkStart w:id="256" w:name="EBcd5591da61cb4e94ae541e640de7cf31"/>
      <w:bookmarkEnd w:id="256"/>
      <w:bookmarkStart w:id="257" w:name="_Toc18704"/>
      <w:bookmarkStart w:id="258" w:name="_Toc54615250"/>
      <w:bookmarkStart w:id="259" w:name="_Toc35266032"/>
      <w:bookmarkStart w:id="260" w:name="_Toc38368132"/>
      <w:bookmarkStart w:id="261" w:name="_Toc18115"/>
      <w:bookmarkStart w:id="262" w:name="_Toc3925"/>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3</w:t>
      </w:r>
      <w:r>
        <w:rPr>
          <w:rFonts w:hint="eastAsia" w:ascii="宋体" w:hAnsi="宋体" w:eastAsia="宋体" w:cs="宋体"/>
          <w:b/>
          <w:color w:val="000000"/>
          <w:spacing w:val="7"/>
          <w:highlight w:val="none"/>
        </w:rPr>
        <w:t>0</w:t>
      </w:r>
      <w:r>
        <w:rPr>
          <w:rFonts w:ascii="宋体" w:hAnsi="宋体" w:eastAsia="宋体" w:cs="宋体"/>
          <w:b/>
          <w:color w:val="000000"/>
          <w:spacing w:val="7"/>
          <w:highlight w:val="none"/>
        </w:rPr>
        <w:t>.0 分</w:t>
      </w:r>
    </w:p>
    <w:p w14:paraId="7E166D22">
      <w:pPr>
        <w:pStyle w:val="572"/>
        <w:spacing w:line="440" w:lineRule="exact"/>
        <w:ind w:firstLine="500"/>
        <w:rPr>
          <w:rFonts w:hint="eastAsia" w:ascii="宋体" w:hAnsi="宋体" w:eastAsia="宋体" w:cs="宋体"/>
          <w:spacing w:val="7"/>
          <w:highlight w:val="none"/>
        </w:rPr>
      </w:pPr>
      <w:r>
        <w:rPr>
          <w:rFonts w:ascii="宋体" w:hAnsi="宋体" w:eastAsia="宋体" w:cs="宋体"/>
          <w:color w:val="000000"/>
          <w:spacing w:val="7"/>
          <w:highlight w:val="none"/>
        </w:rPr>
        <w:t>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3</w:t>
      </w:r>
      <w:r>
        <w:rPr>
          <w:rFonts w:hint="eastAsia" w:ascii="宋体" w:hAnsi="宋体" w:eastAsia="宋体" w:cs="宋体"/>
          <w:color w:val="000000"/>
          <w:spacing w:val="7"/>
          <w:highlight w:val="none"/>
        </w:rPr>
        <w:t>0</w:t>
      </w:r>
      <w:r>
        <w:rPr>
          <w:rFonts w:ascii="宋体" w:hAnsi="宋体" w:eastAsia="宋体" w:cs="宋体"/>
          <w:color w:val="000000"/>
          <w:spacing w:val="7"/>
          <w:highlight w:val="none"/>
        </w:rPr>
        <w:t>.0分。其他投标人的价格分统一按照下列公式计算：</w:t>
      </w:r>
    </w:p>
    <w:p w14:paraId="32B3C643">
      <w:pPr>
        <w:pStyle w:val="572"/>
        <w:spacing w:line="440" w:lineRule="exact"/>
        <w:ind w:firstLine="500"/>
        <w:rPr>
          <w:rFonts w:hint="eastAsia" w:ascii="宋体" w:hAnsi="宋体" w:eastAsia="宋体" w:cs="宋体"/>
          <w:spacing w:val="7"/>
          <w:highlight w:val="none"/>
        </w:rPr>
      </w:pPr>
      <w:r>
        <w:rPr>
          <w:rFonts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3</w:t>
      </w:r>
      <w:r>
        <w:rPr>
          <w:rFonts w:hint="eastAsia" w:ascii="宋体" w:hAnsi="宋体" w:eastAsia="宋体" w:cs="宋体"/>
          <w:color w:val="000000"/>
          <w:spacing w:val="7"/>
          <w:highlight w:val="none"/>
        </w:rPr>
        <w:t>0</w:t>
      </w:r>
      <w:r>
        <w:rPr>
          <w:rFonts w:ascii="宋体" w:hAnsi="宋体" w:eastAsia="宋体" w:cs="宋体"/>
          <w:color w:val="000000"/>
          <w:spacing w:val="7"/>
          <w:highlight w:val="none"/>
        </w:rPr>
        <w:t>.0% * 100（保留二位小数）；</w:t>
      </w:r>
    </w:p>
    <w:p w14:paraId="3D5DF404">
      <w:pPr>
        <w:pStyle w:val="572"/>
        <w:spacing w:line="440" w:lineRule="exact"/>
        <w:ind w:firstLine="500"/>
        <w:rPr>
          <w:rFonts w:hint="eastAsia" w:ascii="宋体" w:hAnsi="宋体" w:eastAsia="宋体" w:cs="宋体"/>
          <w:b/>
          <w:color w:val="000000"/>
          <w:spacing w:val="7"/>
          <w:highlight w:val="none"/>
        </w:rPr>
      </w:pPr>
    </w:p>
    <w:p w14:paraId="56591274">
      <w:pPr>
        <w:widowControl/>
        <w:spacing w:beforeAutospacing="0" w:afterAutospacing="0" w:line="440" w:lineRule="exact"/>
        <w:ind w:firstLine="499"/>
        <w:jc w:val="both"/>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2  服务方案分61.0分</w:t>
      </w:r>
    </w:p>
    <w:p w14:paraId="1F387350">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2.1.保洁</w:t>
      </w:r>
      <w:r>
        <w:rPr>
          <w:rFonts w:hint="eastAsia" w:ascii="宋体" w:hAnsi="宋体" w:cs="宋体"/>
          <w:color w:val="000000"/>
          <w:spacing w:val="7"/>
          <w:sz w:val="24"/>
          <w:szCs w:val="24"/>
        </w:rPr>
        <w:t>服务</w:t>
      </w:r>
      <w:r>
        <w:rPr>
          <w:rFonts w:hint="default" w:ascii="宋体" w:hAnsi="宋体" w:cs="宋体"/>
          <w:color w:val="000000"/>
          <w:spacing w:val="7"/>
          <w:sz w:val="24"/>
          <w:szCs w:val="24"/>
        </w:rPr>
        <w:t>方案</w:t>
      </w:r>
    </w:p>
    <w:p w14:paraId="233B66B7">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根据投标人提供的保洁</w:t>
      </w:r>
      <w:r>
        <w:rPr>
          <w:rFonts w:hint="eastAsia" w:ascii="宋体" w:hAnsi="宋体" w:cs="宋体"/>
          <w:color w:val="000000"/>
          <w:spacing w:val="7"/>
          <w:sz w:val="24"/>
          <w:szCs w:val="24"/>
        </w:rPr>
        <w:t>服务</w:t>
      </w:r>
      <w:r>
        <w:rPr>
          <w:rFonts w:hint="default" w:ascii="宋体" w:hAnsi="宋体" w:cs="宋体"/>
          <w:color w:val="000000"/>
          <w:spacing w:val="7"/>
          <w:sz w:val="24"/>
          <w:szCs w:val="24"/>
        </w:rPr>
        <w:t>方案，进行综合评分。优于项目需求得</w:t>
      </w:r>
      <w:r>
        <w:rPr>
          <w:rFonts w:hint="eastAsia" w:ascii="宋体" w:hAnsi="宋体" w:cs="宋体"/>
          <w:color w:val="000000"/>
          <w:spacing w:val="7"/>
          <w:sz w:val="24"/>
          <w:szCs w:val="24"/>
        </w:rPr>
        <w:t>9</w:t>
      </w:r>
      <w:r>
        <w:rPr>
          <w:rFonts w:hint="default" w:ascii="宋体" w:hAnsi="宋体" w:cs="宋体"/>
          <w:color w:val="000000"/>
          <w:spacing w:val="7"/>
          <w:sz w:val="24"/>
          <w:szCs w:val="24"/>
        </w:rPr>
        <w:t>分，符合项目需求得</w:t>
      </w:r>
      <w:r>
        <w:rPr>
          <w:rFonts w:hint="eastAsia" w:ascii="宋体" w:hAnsi="宋体" w:cs="宋体"/>
          <w:color w:val="000000"/>
          <w:spacing w:val="7"/>
          <w:sz w:val="24"/>
          <w:szCs w:val="24"/>
        </w:rPr>
        <w:t>6</w:t>
      </w:r>
      <w:r>
        <w:rPr>
          <w:rFonts w:hint="default" w:ascii="宋体" w:hAnsi="宋体" w:cs="宋体"/>
          <w:color w:val="000000"/>
          <w:spacing w:val="7"/>
          <w:sz w:val="24"/>
          <w:szCs w:val="24"/>
        </w:rPr>
        <w:t>分，未完全符合项目需求得</w:t>
      </w:r>
      <w:r>
        <w:rPr>
          <w:rFonts w:hint="eastAsia" w:ascii="宋体" w:hAnsi="宋体" w:cs="宋体"/>
          <w:color w:val="000000"/>
          <w:spacing w:val="7"/>
          <w:sz w:val="24"/>
          <w:szCs w:val="24"/>
        </w:rPr>
        <w:t>3</w:t>
      </w:r>
      <w:r>
        <w:rPr>
          <w:rFonts w:hint="default" w:ascii="宋体" w:hAnsi="宋体" w:cs="宋体"/>
          <w:color w:val="000000"/>
          <w:spacing w:val="7"/>
          <w:sz w:val="24"/>
          <w:szCs w:val="24"/>
        </w:rPr>
        <w:t>分，未提供不得分。</w:t>
      </w:r>
    </w:p>
    <w:p w14:paraId="6CB72441">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2.2.</w:t>
      </w:r>
      <w:r>
        <w:rPr>
          <w:rFonts w:hint="eastAsia" w:ascii="宋体" w:hAnsi="宋体" w:cs="宋体"/>
          <w:color w:val="000000"/>
          <w:spacing w:val="7"/>
          <w:sz w:val="24"/>
          <w:szCs w:val="24"/>
        </w:rPr>
        <w:t>运动场地对外开放秩序维护管理方案</w:t>
      </w:r>
    </w:p>
    <w:p w14:paraId="3EFA54A4">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根据投标人提供的</w:t>
      </w:r>
      <w:r>
        <w:rPr>
          <w:rFonts w:hint="eastAsia" w:ascii="宋体" w:hAnsi="宋体" w:cs="宋体"/>
          <w:color w:val="000000"/>
          <w:spacing w:val="7"/>
          <w:sz w:val="24"/>
          <w:szCs w:val="24"/>
        </w:rPr>
        <w:t>运动场地对外开放秩序维护管理方案</w:t>
      </w:r>
      <w:r>
        <w:rPr>
          <w:rFonts w:hint="default" w:ascii="宋体" w:hAnsi="宋体" w:cs="宋体"/>
          <w:color w:val="000000"/>
          <w:spacing w:val="7"/>
          <w:sz w:val="24"/>
          <w:szCs w:val="24"/>
        </w:rPr>
        <w:t>，进行综合评分。优于项目需求得</w:t>
      </w:r>
      <w:r>
        <w:rPr>
          <w:rFonts w:hint="eastAsia" w:ascii="宋体" w:hAnsi="宋体" w:cs="宋体"/>
          <w:color w:val="000000"/>
          <w:spacing w:val="7"/>
          <w:sz w:val="24"/>
          <w:szCs w:val="24"/>
        </w:rPr>
        <w:t>9</w:t>
      </w:r>
      <w:r>
        <w:rPr>
          <w:rFonts w:hint="default" w:ascii="宋体" w:hAnsi="宋体" w:cs="宋体"/>
          <w:color w:val="000000"/>
          <w:spacing w:val="7"/>
          <w:sz w:val="24"/>
          <w:szCs w:val="24"/>
        </w:rPr>
        <w:t>分，符合项目需求得</w:t>
      </w:r>
      <w:r>
        <w:rPr>
          <w:rFonts w:hint="eastAsia" w:ascii="宋体" w:hAnsi="宋体" w:cs="宋体"/>
          <w:color w:val="000000"/>
          <w:spacing w:val="7"/>
          <w:sz w:val="24"/>
          <w:szCs w:val="24"/>
        </w:rPr>
        <w:t>6</w:t>
      </w:r>
      <w:r>
        <w:rPr>
          <w:rFonts w:hint="default" w:ascii="宋体" w:hAnsi="宋体" w:cs="宋体"/>
          <w:color w:val="000000"/>
          <w:spacing w:val="7"/>
          <w:sz w:val="24"/>
          <w:szCs w:val="24"/>
        </w:rPr>
        <w:t>分，未完全符合项目需求得</w:t>
      </w:r>
      <w:r>
        <w:rPr>
          <w:rFonts w:hint="eastAsia" w:ascii="宋体" w:hAnsi="宋体" w:cs="宋体"/>
          <w:color w:val="000000"/>
          <w:spacing w:val="7"/>
          <w:sz w:val="24"/>
          <w:szCs w:val="24"/>
        </w:rPr>
        <w:t>3</w:t>
      </w:r>
      <w:r>
        <w:rPr>
          <w:rFonts w:hint="default" w:ascii="宋体" w:hAnsi="宋体" w:cs="宋体"/>
          <w:color w:val="000000"/>
          <w:spacing w:val="7"/>
          <w:sz w:val="24"/>
          <w:szCs w:val="24"/>
        </w:rPr>
        <w:t>分，未提供不得分。</w:t>
      </w:r>
    </w:p>
    <w:p w14:paraId="3B77742C">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w:t>
      </w:r>
      <w:r>
        <w:rPr>
          <w:rFonts w:hint="eastAsia" w:ascii="宋体" w:hAnsi="宋体" w:cs="宋体"/>
          <w:color w:val="000000"/>
          <w:spacing w:val="7"/>
          <w:sz w:val="24"/>
          <w:szCs w:val="24"/>
        </w:rPr>
        <w:t>3</w:t>
      </w:r>
      <w:r>
        <w:rPr>
          <w:rFonts w:hint="default" w:ascii="宋体" w:hAnsi="宋体" w:cs="宋体"/>
          <w:color w:val="000000"/>
          <w:spacing w:val="7"/>
          <w:sz w:val="24"/>
          <w:szCs w:val="24"/>
        </w:rPr>
        <w:t>.</w:t>
      </w:r>
      <w:r>
        <w:rPr>
          <w:rFonts w:hint="eastAsia" w:ascii="宋体" w:hAnsi="宋体" w:cs="宋体"/>
          <w:color w:val="000000"/>
          <w:spacing w:val="7"/>
          <w:sz w:val="24"/>
          <w:szCs w:val="24"/>
        </w:rPr>
        <w:t>绿化养护服务</w:t>
      </w:r>
      <w:r>
        <w:rPr>
          <w:rFonts w:hint="default" w:ascii="宋体" w:hAnsi="宋体" w:cs="宋体"/>
          <w:color w:val="000000"/>
          <w:spacing w:val="7"/>
          <w:sz w:val="24"/>
          <w:szCs w:val="24"/>
        </w:rPr>
        <w:t>方案</w:t>
      </w:r>
    </w:p>
    <w:p w14:paraId="7687B33F">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根据投标人提供的</w:t>
      </w:r>
      <w:r>
        <w:rPr>
          <w:rFonts w:hint="eastAsia" w:ascii="宋体" w:hAnsi="宋体" w:cs="宋体"/>
          <w:color w:val="000000"/>
          <w:spacing w:val="7"/>
          <w:sz w:val="24"/>
          <w:szCs w:val="24"/>
        </w:rPr>
        <w:t>绿化养护服务</w:t>
      </w:r>
      <w:r>
        <w:rPr>
          <w:rFonts w:hint="default" w:ascii="宋体" w:hAnsi="宋体" w:cs="宋体"/>
          <w:color w:val="000000"/>
          <w:spacing w:val="7"/>
          <w:sz w:val="24"/>
          <w:szCs w:val="24"/>
        </w:rPr>
        <w:t>方案，进行综合评分。</w:t>
      </w:r>
      <w:bookmarkStart w:id="263" w:name="OLE_LINK4"/>
      <w:bookmarkStart w:id="264" w:name="OLE_LINK5"/>
      <w:r>
        <w:rPr>
          <w:rFonts w:hint="default" w:ascii="宋体" w:hAnsi="宋体" w:cs="宋体"/>
          <w:color w:val="000000"/>
          <w:spacing w:val="7"/>
          <w:sz w:val="24"/>
          <w:szCs w:val="24"/>
        </w:rPr>
        <w:t>优于项目需求得</w:t>
      </w:r>
      <w:r>
        <w:rPr>
          <w:rFonts w:hint="eastAsia" w:ascii="宋体" w:hAnsi="宋体" w:cs="宋体"/>
          <w:color w:val="000000"/>
          <w:spacing w:val="7"/>
          <w:sz w:val="24"/>
          <w:szCs w:val="24"/>
        </w:rPr>
        <w:t>8</w:t>
      </w:r>
      <w:r>
        <w:rPr>
          <w:rFonts w:hint="default" w:ascii="宋体" w:hAnsi="宋体" w:cs="宋体"/>
          <w:color w:val="000000"/>
          <w:spacing w:val="7"/>
          <w:sz w:val="24"/>
          <w:szCs w:val="24"/>
        </w:rPr>
        <w:t>分，符合项目需求得</w:t>
      </w:r>
      <w:r>
        <w:rPr>
          <w:rFonts w:hint="eastAsia" w:ascii="宋体" w:hAnsi="宋体" w:cs="宋体"/>
          <w:color w:val="000000"/>
          <w:spacing w:val="7"/>
          <w:sz w:val="24"/>
          <w:szCs w:val="24"/>
        </w:rPr>
        <w:t>5</w:t>
      </w:r>
      <w:r>
        <w:rPr>
          <w:rFonts w:hint="default" w:ascii="宋体" w:hAnsi="宋体" w:cs="宋体"/>
          <w:color w:val="000000"/>
          <w:spacing w:val="7"/>
          <w:sz w:val="24"/>
          <w:szCs w:val="24"/>
        </w:rPr>
        <w:t>分，未完全符合项目需求得</w:t>
      </w:r>
      <w:r>
        <w:rPr>
          <w:rFonts w:hint="eastAsia" w:ascii="宋体" w:hAnsi="宋体" w:cs="宋体"/>
          <w:color w:val="000000"/>
          <w:spacing w:val="7"/>
          <w:sz w:val="24"/>
          <w:szCs w:val="24"/>
        </w:rPr>
        <w:t>2</w:t>
      </w:r>
      <w:r>
        <w:rPr>
          <w:rFonts w:hint="default" w:ascii="宋体" w:hAnsi="宋体" w:cs="宋体"/>
          <w:color w:val="000000"/>
          <w:spacing w:val="7"/>
          <w:sz w:val="24"/>
          <w:szCs w:val="24"/>
        </w:rPr>
        <w:t>分，未提供不得分。</w:t>
      </w:r>
    </w:p>
    <w:bookmarkEnd w:id="263"/>
    <w:bookmarkEnd w:id="264"/>
    <w:p w14:paraId="1C882563">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w:t>
      </w:r>
      <w:r>
        <w:rPr>
          <w:rFonts w:hint="eastAsia" w:ascii="宋体" w:hAnsi="宋体" w:cs="宋体"/>
          <w:color w:val="000000"/>
          <w:spacing w:val="7"/>
          <w:sz w:val="24"/>
          <w:szCs w:val="24"/>
        </w:rPr>
        <w:t>4</w:t>
      </w:r>
      <w:r>
        <w:rPr>
          <w:rFonts w:hint="default" w:ascii="宋体" w:hAnsi="宋体" w:cs="宋体"/>
          <w:color w:val="000000"/>
          <w:spacing w:val="7"/>
          <w:sz w:val="24"/>
          <w:szCs w:val="24"/>
        </w:rPr>
        <w:t>.垃圾分类管理方案</w:t>
      </w:r>
    </w:p>
    <w:p w14:paraId="7E3436FB">
      <w:pPr>
        <w:spacing w:line="440" w:lineRule="exact"/>
        <w:ind w:firstLine="500"/>
        <w:rPr>
          <w:rFonts w:hint="eastAsia" w:ascii="宋体" w:hAnsi="宋体" w:cs="宋体"/>
          <w:color w:val="000000"/>
          <w:spacing w:val="7"/>
          <w:sz w:val="24"/>
          <w:szCs w:val="24"/>
        </w:rPr>
      </w:pPr>
      <w:r>
        <w:rPr>
          <w:rFonts w:hint="default" w:ascii="宋体" w:hAnsi="宋体" w:cs="宋体"/>
          <w:color w:val="000000"/>
          <w:spacing w:val="7"/>
          <w:sz w:val="24"/>
          <w:szCs w:val="24"/>
        </w:rPr>
        <w:t>根据投标人提供的垃圾分类管理方案，进行综合评分。</w:t>
      </w:r>
      <w:bookmarkStart w:id="265" w:name="OLE_LINK482"/>
      <w:r>
        <w:rPr>
          <w:rFonts w:hint="eastAsia" w:ascii="宋体" w:hAnsi="宋体" w:cs="宋体"/>
          <w:color w:val="000000"/>
          <w:spacing w:val="7"/>
          <w:sz w:val="24"/>
          <w:szCs w:val="24"/>
        </w:rPr>
        <w:t>优于项目需求得7分，符合项目需求得4分，未完全符合项目需求得1分，未提供不得分。</w:t>
      </w:r>
      <w:bookmarkEnd w:id="265"/>
    </w:p>
    <w:p w14:paraId="19B8A750">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w:t>
      </w:r>
      <w:r>
        <w:rPr>
          <w:rFonts w:hint="eastAsia" w:ascii="宋体" w:hAnsi="宋体" w:cs="宋体"/>
          <w:color w:val="000000"/>
          <w:spacing w:val="7"/>
          <w:sz w:val="24"/>
          <w:szCs w:val="24"/>
        </w:rPr>
        <w:t>5</w:t>
      </w:r>
      <w:r>
        <w:rPr>
          <w:rFonts w:hint="default" w:ascii="宋体" w:hAnsi="宋体" w:cs="宋体"/>
          <w:color w:val="000000"/>
          <w:spacing w:val="7"/>
          <w:sz w:val="24"/>
          <w:szCs w:val="24"/>
        </w:rPr>
        <w:t>.</w:t>
      </w:r>
      <w:r>
        <w:rPr>
          <w:rFonts w:hint="eastAsia" w:ascii="宋体" w:hAnsi="宋体" w:cs="宋体"/>
          <w:color w:val="000000"/>
          <w:spacing w:val="7"/>
          <w:sz w:val="24"/>
          <w:szCs w:val="24"/>
        </w:rPr>
        <w:t>内部管理架构</w:t>
      </w:r>
    </w:p>
    <w:p w14:paraId="47A7F9CA">
      <w:pPr>
        <w:spacing w:line="440" w:lineRule="exact"/>
        <w:ind w:firstLine="500"/>
        <w:rPr>
          <w:rFonts w:hint="eastAsia" w:ascii="宋体" w:hAnsi="宋体" w:cs="宋体"/>
          <w:color w:val="000000"/>
          <w:spacing w:val="7"/>
          <w:sz w:val="24"/>
          <w:szCs w:val="24"/>
        </w:rPr>
      </w:pPr>
      <w:r>
        <w:rPr>
          <w:rFonts w:hint="default" w:ascii="宋体" w:hAnsi="宋体" w:cs="宋体"/>
          <w:color w:val="000000"/>
          <w:spacing w:val="7"/>
          <w:sz w:val="24"/>
          <w:szCs w:val="24"/>
        </w:rPr>
        <w:t>根据投标人提供的</w:t>
      </w:r>
      <w:r>
        <w:rPr>
          <w:rFonts w:hint="eastAsia" w:ascii="宋体" w:hAnsi="宋体" w:cs="宋体"/>
          <w:color w:val="000000"/>
          <w:spacing w:val="7"/>
          <w:sz w:val="24"/>
          <w:szCs w:val="24"/>
        </w:rPr>
        <w:t>内部管理架构（包括日常考核、激励考核机制、监督机制、自我约束机制、信息反馈及处理机制等）</w:t>
      </w:r>
      <w:r>
        <w:rPr>
          <w:rFonts w:hint="default" w:ascii="宋体" w:hAnsi="宋体" w:cs="宋体"/>
          <w:color w:val="000000"/>
          <w:spacing w:val="7"/>
          <w:sz w:val="24"/>
          <w:szCs w:val="24"/>
        </w:rPr>
        <w:t>，进行综合评分。</w:t>
      </w:r>
      <w:r>
        <w:rPr>
          <w:rFonts w:hint="eastAsia" w:ascii="宋体" w:hAnsi="宋体" w:cs="宋体"/>
          <w:color w:val="000000"/>
          <w:spacing w:val="7"/>
          <w:sz w:val="24"/>
          <w:szCs w:val="24"/>
        </w:rPr>
        <w:t>优于项目需求得7分，符合项目需求得4分，未完全符合项目需求得1分，未提供不得分。</w:t>
      </w:r>
    </w:p>
    <w:p w14:paraId="6501197B">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w:t>
      </w:r>
      <w:r>
        <w:rPr>
          <w:rFonts w:hint="eastAsia" w:ascii="宋体" w:hAnsi="宋体" w:cs="宋体"/>
          <w:color w:val="000000"/>
          <w:spacing w:val="7"/>
          <w:sz w:val="24"/>
          <w:szCs w:val="24"/>
        </w:rPr>
        <w:t>6</w:t>
      </w:r>
      <w:r>
        <w:rPr>
          <w:rFonts w:hint="default" w:ascii="宋体" w:hAnsi="宋体" w:cs="宋体"/>
          <w:color w:val="000000"/>
          <w:spacing w:val="7"/>
          <w:sz w:val="24"/>
          <w:szCs w:val="24"/>
        </w:rPr>
        <w:t>.应急措施方案</w:t>
      </w:r>
    </w:p>
    <w:p w14:paraId="75DD3CE1">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根据投标人提供的应急措施方案，进行综合评分。</w:t>
      </w:r>
      <w:r>
        <w:rPr>
          <w:rFonts w:hint="eastAsia" w:ascii="宋体" w:hAnsi="宋体" w:cs="宋体"/>
          <w:color w:val="000000"/>
          <w:spacing w:val="7"/>
          <w:sz w:val="24"/>
          <w:szCs w:val="24"/>
        </w:rPr>
        <w:t>优于项目需求得7分，符合项目需求得4分，未完全符合项目需求得1分，未提供不得分。</w:t>
      </w:r>
    </w:p>
    <w:p w14:paraId="5CA17E46">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2.</w:t>
      </w:r>
      <w:r>
        <w:rPr>
          <w:rFonts w:hint="eastAsia" w:ascii="宋体" w:hAnsi="宋体" w:cs="宋体"/>
          <w:color w:val="000000"/>
          <w:spacing w:val="7"/>
          <w:sz w:val="24"/>
          <w:szCs w:val="24"/>
        </w:rPr>
        <w:t>7</w:t>
      </w:r>
      <w:r>
        <w:rPr>
          <w:rFonts w:hint="default" w:ascii="宋体" w:hAnsi="宋体" w:cs="宋体"/>
          <w:color w:val="000000"/>
          <w:spacing w:val="7"/>
          <w:sz w:val="24"/>
          <w:szCs w:val="24"/>
        </w:rPr>
        <w:t>.重大活动保障方案</w:t>
      </w:r>
    </w:p>
    <w:p w14:paraId="6CD79CE3">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根据投标人提供的重大活动保障方案，进行综合评分。</w:t>
      </w:r>
      <w:r>
        <w:rPr>
          <w:rFonts w:hint="eastAsia" w:ascii="宋体" w:hAnsi="宋体" w:cs="宋体"/>
          <w:color w:val="000000"/>
          <w:spacing w:val="7"/>
          <w:sz w:val="24"/>
          <w:szCs w:val="24"/>
        </w:rPr>
        <w:t>优于项目需求得7分，符合项目需求得4分，未完全符合项目需求得1分，未提供不得分。</w:t>
      </w:r>
    </w:p>
    <w:p w14:paraId="58664886">
      <w:pPr>
        <w:spacing w:line="440" w:lineRule="exact"/>
        <w:ind w:firstLine="500"/>
        <w:rPr>
          <w:rFonts w:hint="default" w:ascii="宋体" w:hAnsi="宋体" w:cs="宋体"/>
          <w:spacing w:val="7"/>
          <w:sz w:val="24"/>
          <w:szCs w:val="24"/>
        </w:rPr>
      </w:pPr>
      <w:bookmarkStart w:id="266" w:name="OLE_LINK476"/>
      <w:bookmarkStart w:id="267" w:name="OLE_LINK477"/>
      <w:r>
        <w:rPr>
          <w:rFonts w:hint="default" w:ascii="宋体" w:hAnsi="宋体" w:cs="宋体"/>
          <w:color w:val="000000"/>
          <w:spacing w:val="7"/>
          <w:sz w:val="24"/>
          <w:szCs w:val="24"/>
        </w:rPr>
        <w:t>2.</w:t>
      </w:r>
      <w:r>
        <w:rPr>
          <w:rFonts w:hint="eastAsia" w:ascii="宋体" w:hAnsi="宋体" w:cs="宋体"/>
          <w:color w:val="000000"/>
          <w:spacing w:val="7"/>
          <w:sz w:val="24"/>
          <w:szCs w:val="24"/>
        </w:rPr>
        <w:t>8</w:t>
      </w:r>
      <w:r>
        <w:rPr>
          <w:rFonts w:hint="default" w:ascii="宋体" w:hAnsi="宋体" w:cs="宋体"/>
          <w:color w:val="000000"/>
          <w:spacing w:val="7"/>
          <w:sz w:val="24"/>
          <w:szCs w:val="24"/>
        </w:rPr>
        <w:t>.进退场交接方案</w:t>
      </w:r>
    </w:p>
    <w:p w14:paraId="6473CB79">
      <w:pPr>
        <w:spacing w:line="440" w:lineRule="exact"/>
        <w:ind w:firstLine="500"/>
        <w:rPr>
          <w:rFonts w:hint="default" w:ascii="宋体" w:hAnsi="宋体" w:cs="宋体"/>
          <w:spacing w:val="7"/>
          <w:sz w:val="24"/>
          <w:szCs w:val="24"/>
        </w:rPr>
      </w:pPr>
      <w:r>
        <w:rPr>
          <w:rFonts w:hint="default" w:ascii="宋体" w:hAnsi="宋体" w:cs="宋体"/>
          <w:color w:val="000000"/>
          <w:spacing w:val="7"/>
          <w:sz w:val="24"/>
          <w:szCs w:val="24"/>
        </w:rPr>
        <w:t>根据投标人提供的进退场交接方案，进行综合评分。</w:t>
      </w:r>
      <w:r>
        <w:rPr>
          <w:rFonts w:hint="eastAsia" w:ascii="宋体" w:hAnsi="宋体" w:cs="宋体"/>
          <w:color w:val="000000"/>
          <w:spacing w:val="7"/>
          <w:sz w:val="24"/>
          <w:szCs w:val="24"/>
        </w:rPr>
        <w:t>优于项目需求得7分，符合项目需求得4分，未完全符合项目需求得1分，未提供不得分。</w:t>
      </w:r>
    </w:p>
    <w:bookmarkEnd w:id="266"/>
    <w:bookmarkEnd w:id="267"/>
    <w:p w14:paraId="4EE252A6">
      <w:pPr>
        <w:widowControl/>
        <w:spacing w:beforeAutospacing="0" w:afterAutospacing="0" w:line="440" w:lineRule="exact"/>
        <w:jc w:val="both"/>
        <w:rPr>
          <w:rFonts w:ascii="宋体" w:hAnsi="宋体" w:eastAsia="宋体" w:cs="宋体"/>
          <w:spacing w:val="7"/>
          <w:sz w:val="24"/>
          <w:szCs w:val="24"/>
          <w:lang w:val="en-US" w:eastAsia="zh-CN" w:bidi="ar-SA"/>
        </w:rPr>
      </w:pPr>
    </w:p>
    <w:p w14:paraId="6EAE34B8">
      <w:pPr>
        <w:widowControl/>
        <w:spacing w:beforeAutospacing="0" w:afterAutospacing="0" w:line="440" w:lineRule="exact"/>
        <w:ind w:firstLine="499"/>
        <w:jc w:val="both"/>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3  履约能力分9.0分</w:t>
      </w:r>
    </w:p>
    <w:p w14:paraId="1F72C21B">
      <w:pPr>
        <w:widowControl/>
        <w:spacing w:beforeAutospacing="0" w:afterAutospacing="0" w:line="440" w:lineRule="exact"/>
        <w:ind w:firstLine="499"/>
        <w:jc w:val="both"/>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3.1.类似业绩</w:t>
      </w:r>
    </w:p>
    <w:p w14:paraId="747B0A31">
      <w:pPr>
        <w:widowControl/>
        <w:spacing w:beforeAutospacing="0" w:afterAutospacing="0" w:line="440" w:lineRule="exact"/>
        <w:ind w:firstLine="499"/>
        <w:jc w:val="both"/>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投标人提供2023年1月1日以来承接的类似业绩，提供一份得</w:t>
      </w:r>
      <w:r>
        <w:rPr>
          <w:rFonts w:hint="eastAsia" w:ascii="宋体" w:hAnsi="宋体" w:cs="宋体"/>
          <w:spacing w:val="7"/>
          <w:sz w:val="24"/>
          <w:szCs w:val="24"/>
          <w:lang w:val="en-US" w:eastAsia="zh-CN" w:bidi="ar-SA"/>
        </w:rPr>
        <w:t>2</w:t>
      </w:r>
      <w:r>
        <w:rPr>
          <w:rFonts w:hint="eastAsia" w:ascii="宋体" w:hAnsi="宋体" w:eastAsia="宋体" w:cs="宋体"/>
          <w:spacing w:val="7"/>
          <w:sz w:val="24"/>
          <w:szCs w:val="24"/>
          <w:lang w:val="en-US" w:eastAsia="zh-CN" w:bidi="ar-SA"/>
        </w:rPr>
        <w:t>分，本项最多得</w:t>
      </w:r>
      <w:r>
        <w:rPr>
          <w:rFonts w:hint="eastAsia" w:ascii="宋体" w:hAnsi="宋体" w:cs="宋体"/>
          <w:spacing w:val="7"/>
          <w:sz w:val="24"/>
          <w:szCs w:val="24"/>
          <w:lang w:val="en-US" w:eastAsia="zh-CN" w:bidi="ar-SA"/>
        </w:rPr>
        <w:t>6</w:t>
      </w:r>
      <w:r>
        <w:rPr>
          <w:rFonts w:hint="eastAsia" w:ascii="宋体" w:hAnsi="宋体" w:eastAsia="宋体" w:cs="宋体"/>
          <w:spacing w:val="7"/>
          <w:sz w:val="24"/>
          <w:szCs w:val="24"/>
          <w:lang w:val="en-US" w:eastAsia="zh-CN" w:bidi="ar-SA"/>
        </w:rPr>
        <w:t>分（</w:t>
      </w:r>
      <w:bookmarkStart w:id="268" w:name="OLE_LINK3"/>
      <w:r>
        <w:rPr>
          <w:rFonts w:hint="eastAsia" w:ascii="宋体" w:hAnsi="宋体" w:eastAsia="宋体" w:cs="宋体"/>
          <w:spacing w:val="7"/>
          <w:sz w:val="24"/>
          <w:szCs w:val="24"/>
          <w:lang w:val="en-US" w:eastAsia="zh-CN" w:bidi="ar-SA"/>
        </w:rPr>
        <w:t>同一项目按一份业绩计算；</w:t>
      </w:r>
      <w:bookmarkEnd w:id="268"/>
      <w:r>
        <w:rPr>
          <w:rFonts w:hint="eastAsia" w:ascii="宋体" w:hAnsi="宋体" w:eastAsia="宋体" w:cs="宋体"/>
          <w:spacing w:val="7"/>
          <w:sz w:val="24"/>
          <w:szCs w:val="24"/>
          <w:lang w:val="en-US" w:eastAsia="zh-CN" w:bidi="ar-SA"/>
        </w:rPr>
        <w:t>请在投标文件中提供相关合同的证明材料，合同中须反映出相关内容；如合同中不能反映，须提供其他材料予以佐证，不提供的不得分)。</w:t>
      </w:r>
    </w:p>
    <w:p w14:paraId="012C35A2">
      <w:pPr>
        <w:widowControl/>
        <w:spacing w:beforeAutospacing="0" w:afterAutospacing="0" w:line="440" w:lineRule="exact"/>
        <w:ind w:firstLine="499"/>
        <w:jc w:val="both"/>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3.2.认证证书</w:t>
      </w:r>
    </w:p>
    <w:p w14:paraId="250D7A81">
      <w:pPr>
        <w:widowControl/>
        <w:spacing w:beforeAutospacing="0" w:afterAutospacing="0" w:line="440" w:lineRule="exact"/>
        <w:ind w:firstLine="499"/>
        <w:jc w:val="both"/>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投标人获得质量管理体系认证、环境管理体系认证、职业健康安全管理体系认证有一个得1分，最高得3分（请在投标文件中提供相关证明文件，不提供不得分）。</w:t>
      </w:r>
    </w:p>
    <w:p w14:paraId="1E7D950D">
      <w:pPr>
        <w:pStyle w:val="431"/>
        <w:spacing w:line="440" w:lineRule="exact"/>
        <w:ind w:firstLine="500"/>
        <w:rPr>
          <w:rFonts w:hint="eastAsia" w:ascii="宋体" w:hAnsi="宋体" w:eastAsia="宋体" w:cs="宋体"/>
          <w:bCs/>
          <w:color w:val="000000"/>
          <w:sz w:val="24"/>
          <w:highlight w:val="none"/>
        </w:rPr>
      </w:pPr>
    </w:p>
    <w:p w14:paraId="46C9FA1F">
      <w:pPr>
        <w:pStyle w:val="431"/>
        <w:spacing w:line="440" w:lineRule="exact"/>
        <w:ind w:firstLine="500"/>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注: 以上证明材料，不提供不得分。</w:t>
      </w:r>
    </w:p>
    <w:p w14:paraId="7E97BF83">
      <w:pPr>
        <w:pStyle w:val="298"/>
        <w:pageBreakBefore/>
        <w:spacing w:line="360" w:lineRule="auto"/>
        <w:rPr>
          <w:rFonts w:ascii="宋体" w:hAnsi="宋体" w:eastAsia="宋体"/>
          <w:color w:val="auto"/>
          <w:highlight w:val="none"/>
        </w:rPr>
      </w:pPr>
      <w:r>
        <w:rPr>
          <w:rFonts w:hint="eastAsia" w:ascii="宋体" w:hAnsi="宋体" w:eastAsia="宋体"/>
          <w:color w:val="auto"/>
          <w:highlight w:val="none"/>
        </w:rPr>
        <w:t>第六章 投标</w:t>
      </w:r>
      <w:bookmarkEnd w:id="233"/>
      <w:bookmarkEnd w:id="234"/>
      <w:bookmarkEnd w:id="241"/>
      <w:r>
        <w:rPr>
          <w:rFonts w:hint="eastAsia" w:ascii="宋体" w:hAnsi="宋体" w:eastAsia="宋体"/>
          <w:color w:val="auto"/>
          <w:highlight w:val="none"/>
        </w:rPr>
        <w:t>文件格式</w:t>
      </w:r>
      <w:bookmarkEnd w:id="257"/>
      <w:bookmarkEnd w:id="258"/>
      <w:bookmarkEnd w:id="259"/>
      <w:bookmarkEnd w:id="260"/>
      <w:bookmarkEnd w:id="261"/>
      <w:bookmarkEnd w:id="262"/>
    </w:p>
    <w:p w14:paraId="605679FB">
      <w:pPr>
        <w:spacing w:line="360" w:lineRule="auto"/>
        <w:rPr>
          <w:rFonts w:ascii="宋体" w:hAnsi="宋体"/>
          <w:b/>
          <w:bCs/>
          <w:color w:val="auto"/>
          <w:sz w:val="32"/>
          <w:szCs w:val="32"/>
          <w:highlight w:val="none"/>
        </w:rPr>
      </w:pPr>
      <w:bookmarkStart w:id="269" w:name="_Hlt26955039"/>
    </w:p>
    <w:p w14:paraId="00883FF3">
      <w:pPr>
        <w:pStyle w:val="638"/>
        <w:spacing w:after="400"/>
        <w:jc w:val="center"/>
        <w:outlineLvl w:val="0"/>
        <w:rPr>
          <w:rStyle w:val="238"/>
          <w:rFonts w:ascii="宋体" w:hAnsi="宋体" w:eastAsia="宋体" w:cs="宋体"/>
          <w:color w:val="auto"/>
          <w:sz w:val="40"/>
          <w:szCs w:val="40"/>
          <w:highlight w:val="none"/>
        </w:rPr>
      </w:pPr>
      <w:bookmarkStart w:id="270" w:name="_Toc18049"/>
      <w:bookmarkStart w:id="271" w:name="_Toc29010"/>
      <w:r>
        <w:rPr>
          <w:rStyle w:val="238"/>
          <w:rFonts w:ascii="宋体" w:hAnsi="宋体" w:eastAsia="宋体" w:cs="宋体"/>
          <w:color w:val="auto"/>
          <w:sz w:val="40"/>
          <w:szCs w:val="40"/>
          <w:highlight w:val="none"/>
        </w:rPr>
        <w:t>投标主要文件目录</w:t>
      </w:r>
      <w:bookmarkEnd w:id="270"/>
      <w:bookmarkEnd w:id="271"/>
    </w:p>
    <w:p w14:paraId="6C72C040">
      <w:pPr>
        <w:pStyle w:val="638"/>
        <w:spacing w:before="240" w:after="240" w:line="200" w:lineRule="atLeast"/>
        <w:outlineLvl w:val="0"/>
        <w:rPr>
          <w:rStyle w:val="238"/>
          <w:rFonts w:ascii="宋体" w:hAnsi="宋体" w:eastAsia="宋体" w:cs="宋体"/>
          <w:color w:val="auto"/>
          <w:sz w:val="24"/>
          <w:szCs w:val="28"/>
          <w:highlight w:val="none"/>
        </w:rPr>
      </w:pPr>
      <w:bookmarkStart w:id="272" w:name="_Toc15242"/>
      <w:r>
        <w:rPr>
          <w:rStyle w:val="238"/>
          <w:rFonts w:ascii="宋体" w:hAnsi="宋体" w:eastAsia="宋体" w:cs="宋体"/>
          <w:color w:val="auto"/>
          <w:sz w:val="24"/>
          <w:szCs w:val="28"/>
          <w:highlight w:val="none"/>
        </w:rPr>
        <w:t>一、封面</w:t>
      </w:r>
      <w:bookmarkEnd w:id="272"/>
    </w:p>
    <w:p w14:paraId="01611C5B">
      <w:pPr>
        <w:pStyle w:val="638"/>
        <w:spacing w:before="240" w:after="240" w:line="200" w:lineRule="atLeast"/>
        <w:outlineLvl w:val="0"/>
        <w:rPr>
          <w:rStyle w:val="238"/>
          <w:rFonts w:ascii="宋体" w:hAnsi="宋体" w:eastAsia="宋体" w:cs="宋体"/>
          <w:color w:val="auto"/>
          <w:sz w:val="24"/>
          <w:szCs w:val="28"/>
          <w:highlight w:val="none"/>
        </w:rPr>
      </w:pPr>
      <w:bookmarkStart w:id="273" w:name="_Toc9750"/>
      <w:r>
        <w:rPr>
          <w:rStyle w:val="238"/>
          <w:rFonts w:ascii="宋体" w:hAnsi="宋体" w:eastAsia="宋体" w:cs="宋体"/>
          <w:color w:val="auto"/>
          <w:sz w:val="24"/>
          <w:szCs w:val="28"/>
          <w:highlight w:val="none"/>
        </w:rPr>
        <w:t>二、投标函</w:t>
      </w:r>
      <w:bookmarkEnd w:id="273"/>
    </w:p>
    <w:p w14:paraId="2D09E714">
      <w:pPr>
        <w:pStyle w:val="638"/>
        <w:spacing w:before="240" w:after="240" w:line="200" w:lineRule="atLeast"/>
        <w:outlineLvl w:val="0"/>
        <w:rPr>
          <w:rStyle w:val="238"/>
          <w:rFonts w:ascii="宋体" w:hAnsi="宋体" w:eastAsia="宋体" w:cs="宋体"/>
          <w:color w:val="auto"/>
          <w:sz w:val="24"/>
          <w:szCs w:val="28"/>
          <w:highlight w:val="none"/>
        </w:rPr>
      </w:pPr>
      <w:bookmarkStart w:id="274" w:name="_Toc5193"/>
      <w:r>
        <w:rPr>
          <w:rStyle w:val="238"/>
          <w:rFonts w:ascii="宋体" w:hAnsi="宋体" w:eastAsia="宋体" w:cs="宋体"/>
          <w:color w:val="auto"/>
          <w:sz w:val="24"/>
          <w:szCs w:val="28"/>
          <w:highlight w:val="none"/>
        </w:rPr>
        <w:t>三、开标一览表</w:t>
      </w:r>
      <w:bookmarkEnd w:id="274"/>
    </w:p>
    <w:p w14:paraId="53958A05">
      <w:pPr>
        <w:pStyle w:val="638"/>
        <w:spacing w:before="240" w:after="240" w:line="200" w:lineRule="atLeast"/>
        <w:outlineLvl w:val="0"/>
        <w:rPr>
          <w:rStyle w:val="238"/>
          <w:rFonts w:ascii="宋体" w:hAnsi="宋体" w:eastAsia="宋体" w:cs="宋体"/>
          <w:color w:val="auto"/>
          <w:sz w:val="24"/>
          <w:szCs w:val="28"/>
          <w:highlight w:val="none"/>
        </w:rPr>
      </w:pPr>
      <w:bookmarkStart w:id="275" w:name="_Toc25567"/>
      <w:r>
        <w:rPr>
          <w:rStyle w:val="238"/>
          <w:rFonts w:ascii="宋体" w:hAnsi="宋体" w:eastAsia="宋体" w:cs="宋体"/>
          <w:color w:val="auto"/>
          <w:sz w:val="24"/>
          <w:szCs w:val="28"/>
          <w:highlight w:val="none"/>
        </w:rPr>
        <w:t>四、资格证明文件</w:t>
      </w:r>
      <w:bookmarkEnd w:id="275"/>
    </w:p>
    <w:p w14:paraId="7DF029A2">
      <w:pPr>
        <w:pStyle w:val="638"/>
        <w:spacing w:before="240" w:after="240" w:line="200" w:lineRule="atLeast"/>
        <w:outlineLvl w:val="0"/>
        <w:rPr>
          <w:rStyle w:val="238"/>
          <w:rFonts w:ascii="宋体" w:hAnsi="宋体" w:eastAsia="宋体" w:cs="宋体"/>
          <w:color w:val="auto"/>
          <w:sz w:val="24"/>
          <w:szCs w:val="28"/>
          <w:highlight w:val="none"/>
        </w:rPr>
      </w:pPr>
      <w:bookmarkStart w:id="276" w:name="_Toc31611"/>
      <w:r>
        <w:rPr>
          <w:rStyle w:val="238"/>
          <w:rFonts w:hint="eastAsia" w:ascii="宋体" w:hAnsi="宋体" w:eastAsia="宋体" w:cs="宋体"/>
          <w:color w:val="auto"/>
          <w:sz w:val="24"/>
          <w:szCs w:val="28"/>
          <w:highlight w:val="none"/>
        </w:rPr>
        <w:t>五</w:t>
      </w:r>
      <w:r>
        <w:rPr>
          <w:rStyle w:val="238"/>
          <w:rFonts w:ascii="宋体" w:hAnsi="宋体" w:eastAsia="宋体" w:cs="宋体"/>
          <w:color w:val="auto"/>
          <w:sz w:val="24"/>
          <w:szCs w:val="28"/>
          <w:highlight w:val="none"/>
        </w:rPr>
        <w:t>、第四章项目需求中实质性要求响应对照表</w:t>
      </w:r>
      <w:bookmarkEnd w:id="276"/>
    </w:p>
    <w:p w14:paraId="567991FB">
      <w:pPr>
        <w:pStyle w:val="638"/>
        <w:spacing w:before="240" w:after="240" w:line="200" w:lineRule="atLeast"/>
        <w:outlineLvl w:val="0"/>
        <w:rPr>
          <w:rStyle w:val="238"/>
          <w:rFonts w:ascii="宋体" w:hAnsi="宋体" w:eastAsia="宋体" w:cs="宋体"/>
          <w:color w:val="auto"/>
          <w:sz w:val="24"/>
          <w:szCs w:val="28"/>
          <w:highlight w:val="none"/>
        </w:rPr>
      </w:pPr>
      <w:bookmarkStart w:id="277" w:name="_Toc25275"/>
      <w:r>
        <w:rPr>
          <w:rStyle w:val="238"/>
          <w:rFonts w:hint="eastAsia" w:ascii="宋体" w:hAnsi="宋体" w:eastAsia="宋体" w:cs="宋体"/>
          <w:color w:val="auto"/>
          <w:sz w:val="24"/>
          <w:szCs w:val="28"/>
          <w:highlight w:val="none"/>
        </w:rPr>
        <w:t>六</w:t>
      </w:r>
      <w:r>
        <w:rPr>
          <w:rStyle w:val="238"/>
          <w:rFonts w:ascii="宋体" w:hAnsi="宋体" w:eastAsia="宋体" w:cs="宋体"/>
          <w:color w:val="auto"/>
          <w:sz w:val="24"/>
          <w:szCs w:val="28"/>
          <w:highlight w:val="none"/>
        </w:rPr>
        <w:t>、</w:t>
      </w:r>
      <w:r>
        <w:rPr>
          <w:rStyle w:val="238"/>
          <w:rFonts w:hint="eastAsia" w:ascii="宋体" w:hAnsi="宋体" w:eastAsia="宋体" w:cs="宋体"/>
          <w:color w:val="auto"/>
          <w:sz w:val="24"/>
          <w:szCs w:val="28"/>
          <w:highlight w:val="none"/>
        </w:rPr>
        <w:t>经费测算表</w:t>
      </w:r>
      <w:bookmarkEnd w:id="277"/>
    </w:p>
    <w:p w14:paraId="77A03367">
      <w:pPr>
        <w:pStyle w:val="638"/>
        <w:spacing w:before="240" w:after="240" w:line="200" w:lineRule="atLeast"/>
        <w:outlineLvl w:val="0"/>
        <w:rPr>
          <w:rStyle w:val="238"/>
          <w:rFonts w:ascii="宋体" w:hAnsi="宋体" w:eastAsia="宋体" w:cs="宋体"/>
          <w:color w:val="auto"/>
          <w:sz w:val="24"/>
          <w:szCs w:val="28"/>
          <w:highlight w:val="none"/>
        </w:rPr>
      </w:pPr>
      <w:bookmarkStart w:id="278" w:name="_Toc9579"/>
      <w:r>
        <w:rPr>
          <w:rStyle w:val="238"/>
          <w:rFonts w:hint="eastAsia" w:ascii="宋体" w:hAnsi="宋体" w:eastAsia="宋体" w:cs="宋体"/>
          <w:color w:val="auto"/>
          <w:sz w:val="24"/>
          <w:szCs w:val="28"/>
          <w:highlight w:val="none"/>
        </w:rPr>
        <w:t>七</w:t>
      </w:r>
      <w:r>
        <w:rPr>
          <w:rStyle w:val="238"/>
          <w:rFonts w:ascii="宋体" w:hAnsi="宋体" w:eastAsia="宋体" w:cs="宋体"/>
          <w:color w:val="auto"/>
          <w:sz w:val="24"/>
          <w:szCs w:val="28"/>
          <w:highlight w:val="none"/>
        </w:rPr>
        <w:t>、服务方案</w:t>
      </w:r>
      <w:bookmarkEnd w:id="278"/>
    </w:p>
    <w:p w14:paraId="1EFD26F8">
      <w:pPr>
        <w:pStyle w:val="638"/>
        <w:spacing w:before="240" w:after="240" w:line="200" w:lineRule="atLeast"/>
        <w:outlineLvl w:val="0"/>
        <w:rPr>
          <w:rStyle w:val="238"/>
          <w:rFonts w:ascii="宋体" w:hAnsi="宋体" w:eastAsia="宋体" w:cs="宋体"/>
          <w:color w:val="auto"/>
          <w:sz w:val="24"/>
          <w:szCs w:val="28"/>
          <w:highlight w:val="none"/>
        </w:rPr>
      </w:pPr>
      <w:bookmarkStart w:id="279" w:name="_Toc25616"/>
      <w:r>
        <w:rPr>
          <w:rStyle w:val="238"/>
          <w:rFonts w:hint="eastAsia" w:ascii="宋体" w:hAnsi="宋体" w:eastAsia="宋体" w:cs="宋体"/>
          <w:color w:val="auto"/>
          <w:sz w:val="24"/>
          <w:szCs w:val="28"/>
          <w:highlight w:val="none"/>
        </w:rPr>
        <w:t>八</w:t>
      </w:r>
      <w:r>
        <w:rPr>
          <w:rStyle w:val="238"/>
          <w:rFonts w:ascii="宋体" w:hAnsi="宋体" w:eastAsia="宋体" w:cs="宋体"/>
          <w:color w:val="auto"/>
          <w:sz w:val="24"/>
          <w:szCs w:val="28"/>
          <w:highlight w:val="none"/>
        </w:rPr>
        <w:t>、投标人情况介绍</w:t>
      </w:r>
      <w:bookmarkEnd w:id="279"/>
    </w:p>
    <w:p w14:paraId="1BE5B550">
      <w:pPr>
        <w:pStyle w:val="638"/>
        <w:spacing w:before="240" w:after="240" w:line="200" w:lineRule="atLeast"/>
        <w:outlineLvl w:val="0"/>
        <w:rPr>
          <w:rStyle w:val="238"/>
          <w:rFonts w:ascii="宋体" w:hAnsi="宋体" w:eastAsia="宋体" w:cs="宋体"/>
          <w:color w:val="auto"/>
          <w:highlight w:val="none"/>
        </w:rPr>
      </w:pPr>
    </w:p>
    <w:p w14:paraId="50FD929C">
      <w:pPr>
        <w:pStyle w:val="630"/>
        <w:outlineLvl w:val="0"/>
        <w:rPr>
          <w:rStyle w:val="238"/>
          <w:color w:val="auto"/>
          <w:highlight w:val="none"/>
        </w:rPr>
      </w:pPr>
      <w:r>
        <w:rPr>
          <w:rStyle w:val="238"/>
          <w:color w:val="auto"/>
          <w:highlight w:val="none"/>
        </w:rPr>
        <w:br w:type="page" w:clear="all"/>
      </w:r>
      <w:bookmarkStart w:id="280" w:name="_Toc11328"/>
      <w:bookmarkStart w:id="281" w:name="_Toc28279"/>
      <w:bookmarkStart w:id="282" w:name="_Toc795"/>
      <w:r>
        <w:rPr>
          <w:rStyle w:val="238"/>
          <w:rFonts w:ascii="宋体" w:hAnsi="宋体" w:eastAsia="宋体" w:cs="宋体"/>
          <w:b/>
          <w:color w:val="auto"/>
          <w:sz w:val="32"/>
          <w:highlight w:val="none"/>
        </w:rPr>
        <w:t>一、封面</w:t>
      </w:r>
      <w:bookmarkEnd w:id="280"/>
      <w:bookmarkEnd w:id="281"/>
      <w:bookmarkEnd w:id="282"/>
    </w:p>
    <w:p w14:paraId="5D3B7A90">
      <w:pPr>
        <w:pStyle w:val="455"/>
        <w:spacing w:line="440" w:lineRule="exact"/>
        <w:rPr>
          <w:rStyle w:val="238"/>
          <w:color w:val="auto"/>
          <w:spacing w:val="7"/>
          <w:highlight w:val="none"/>
        </w:rPr>
      </w:pPr>
      <w:r>
        <w:rPr>
          <w:rStyle w:val="238"/>
          <w:rFonts w:ascii="宋体" w:hAnsi="宋体" w:eastAsia="宋体" w:cs="宋体"/>
          <w:color w:val="auto"/>
          <w:highlight w:val="none"/>
        </w:rPr>
        <w:t xml:space="preserve">﻿ </w:t>
      </w:r>
    </w:p>
    <w:p w14:paraId="12D58E9B">
      <w:pPr>
        <w:pStyle w:val="455"/>
        <w:spacing w:before="540" w:after="540"/>
        <w:jc w:val="center"/>
        <w:outlineLvl w:val="1"/>
        <w:rPr>
          <w:rStyle w:val="238"/>
          <w:rFonts w:ascii="宋体" w:hAnsi="宋体" w:eastAsia="宋体" w:cs="宋体"/>
          <w:color w:val="auto"/>
          <w:sz w:val="54"/>
          <w:szCs w:val="54"/>
          <w:highlight w:val="none"/>
        </w:rPr>
      </w:pPr>
      <w:bookmarkStart w:id="283" w:name="_Toc5639"/>
      <w:r>
        <w:rPr>
          <w:rStyle w:val="238"/>
          <w:rFonts w:ascii="宋体" w:hAnsi="宋体" w:eastAsia="宋体" w:cs="宋体"/>
          <w:color w:val="auto"/>
          <w:sz w:val="54"/>
          <w:szCs w:val="54"/>
          <w:highlight w:val="none"/>
        </w:rPr>
        <w:t>投 标 文 件</w:t>
      </w:r>
      <w:bookmarkEnd w:id="283"/>
    </w:p>
    <w:p w14:paraId="53FD32AC">
      <w:pPr>
        <w:pStyle w:val="455"/>
        <w:spacing w:before="240" w:after="240"/>
        <w:rPr>
          <w:rStyle w:val="238"/>
          <w:rFonts w:ascii="宋体" w:hAnsi="宋体" w:eastAsia="宋体" w:cs="宋体"/>
          <w:color w:val="auto"/>
          <w:highlight w:val="none"/>
        </w:rPr>
      </w:pPr>
      <w:r>
        <w:rPr>
          <w:rStyle w:val="238"/>
          <w:rFonts w:ascii="宋体" w:hAnsi="宋体" w:eastAsia="宋体" w:cs="宋体"/>
          <w:color w:val="auto"/>
          <w:highlight w:val="none"/>
        </w:rPr>
        <w:t> </w:t>
      </w:r>
    </w:p>
    <w:p w14:paraId="69C29388">
      <w:pPr>
        <w:pStyle w:val="455"/>
        <w:spacing w:before="400" w:after="400"/>
        <w:jc w:val="center"/>
        <w:rPr>
          <w:rStyle w:val="238"/>
          <w:rFonts w:ascii="宋体" w:hAnsi="宋体" w:eastAsia="宋体" w:cs="宋体"/>
          <w:color w:val="auto"/>
          <w:sz w:val="40"/>
          <w:szCs w:val="40"/>
          <w:highlight w:val="none"/>
        </w:rPr>
      </w:pPr>
      <w:r>
        <w:rPr>
          <w:rStyle w:val="238"/>
          <w:rFonts w:ascii="宋体" w:hAnsi="宋体" w:eastAsia="宋体" w:cs="宋体"/>
          <w:color w:val="auto"/>
          <w:sz w:val="40"/>
          <w:szCs w:val="40"/>
          <w:highlight w:val="none"/>
        </w:rPr>
        <w:t> </w:t>
      </w:r>
    </w:p>
    <w:p w14:paraId="59779833">
      <w:pPr>
        <w:pStyle w:val="455"/>
        <w:spacing w:before="240" w:after="240"/>
        <w:rPr>
          <w:rStyle w:val="238"/>
          <w:rFonts w:ascii="宋体" w:hAnsi="宋体" w:eastAsia="宋体" w:cs="宋体"/>
          <w:color w:val="auto"/>
          <w:highlight w:val="none"/>
        </w:rPr>
      </w:pPr>
      <w:r>
        <w:rPr>
          <w:rStyle w:val="238"/>
          <w:rFonts w:ascii="宋体" w:hAnsi="宋体" w:eastAsia="宋体" w:cs="宋体"/>
          <w:color w:val="auto"/>
          <w:highlight w:val="none"/>
        </w:rPr>
        <w:t> </w:t>
      </w:r>
    </w:p>
    <w:p w14:paraId="4FCA3424">
      <w:pPr>
        <w:pStyle w:val="455"/>
        <w:spacing w:before="360" w:after="360"/>
        <w:jc w:val="center"/>
        <w:outlineLvl w:val="1"/>
        <w:rPr>
          <w:rStyle w:val="238"/>
          <w:rFonts w:ascii="宋体" w:hAnsi="宋体" w:eastAsia="宋体" w:cs="宋体"/>
          <w:color w:val="auto"/>
          <w:sz w:val="36"/>
          <w:szCs w:val="36"/>
          <w:highlight w:val="none"/>
        </w:rPr>
      </w:pPr>
      <w:bookmarkStart w:id="284" w:name="_Toc26027"/>
      <w:r>
        <w:rPr>
          <w:rStyle w:val="238"/>
          <w:rFonts w:ascii="宋体" w:hAnsi="宋体" w:eastAsia="宋体" w:cs="宋体"/>
          <w:color w:val="auto"/>
          <w:sz w:val="36"/>
          <w:szCs w:val="36"/>
          <w:highlight w:val="none"/>
        </w:rPr>
        <w:t>项目名称：   </w:t>
      </w:r>
      <w:bookmarkEnd w:id="284"/>
    </w:p>
    <w:p w14:paraId="57A5D114">
      <w:pPr>
        <w:pStyle w:val="455"/>
        <w:spacing w:before="360" w:after="360"/>
        <w:jc w:val="center"/>
        <w:outlineLvl w:val="1"/>
        <w:rPr>
          <w:rStyle w:val="238"/>
          <w:rFonts w:ascii="宋体" w:hAnsi="宋体" w:eastAsia="宋体" w:cs="宋体"/>
          <w:color w:val="auto"/>
          <w:sz w:val="36"/>
          <w:szCs w:val="36"/>
          <w:highlight w:val="none"/>
        </w:rPr>
      </w:pPr>
      <w:bookmarkStart w:id="285" w:name="_Toc5574"/>
      <w:r>
        <w:rPr>
          <w:rStyle w:val="238"/>
          <w:rFonts w:ascii="宋体" w:hAnsi="宋体" w:eastAsia="宋体" w:cs="宋体"/>
          <w:color w:val="auto"/>
          <w:sz w:val="36"/>
          <w:szCs w:val="36"/>
          <w:highlight w:val="none"/>
        </w:rPr>
        <w:t>招标编号：   </w:t>
      </w:r>
      <w:bookmarkEnd w:id="285"/>
    </w:p>
    <w:p w14:paraId="63870E71">
      <w:pPr>
        <w:pStyle w:val="455"/>
        <w:spacing w:before="360" w:after="360"/>
        <w:jc w:val="center"/>
        <w:rPr>
          <w:rStyle w:val="238"/>
          <w:rFonts w:ascii="宋体" w:hAnsi="宋体" w:eastAsia="宋体" w:cs="宋体"/>
          <w:color w:val="auto"/>
          <w:sz w:val="36"/>
          <w:szCs w:val="36"/>
          <w:highlight w:val="none"/>
        </w:rPr>
      </w:pPr>
      <w:r>
        <w:rPr>
          <w:rStyle w:val="238"/>
          <w:rFonts w:ascii="宋体" w:hAnsi="宋体" w:eastAsia="宋体" w:cs="宋体"/>
          <w:color w:val="auto"/>
          <w:sz w:val="36"/>
          <w:szCs w:val="36"/>
          <w:highlight w:val="none"/>
        </w:rPr>
        <w:t> </w:t>
      </w:r>
    </w:p>
    <w:p w14:paraId="7002DDEC">
      <w:pPr>
        <w:pStyle w:val="455"/>
        <w:spacing w:before="360" w:after="360"/>
        <w:jc w:val="center"/>
        <w:rPr>
          <w:rStyle w:val="238"/>
          <w:rFonts w:ascii="宋体" w:hAnsi="宋体" w:eastAsia="宋体" w:cs="宋体"/>
          <w:color w:val="auto"/>
          <w:sz w:val="36"/>
          <w:szCs w:val="36"/>
          <w:highlight w:val="none"/>
        </w:rPr>
      </w:pPr>
      <w:r>
        <w:rPr>
          <w:rStyle w:val="238"/>
          <w:rFonts w:ascii="宋体" w:hAnsi="宋体" w:eastAsia="宋体" w:cs="宋体"/>
          <w:color w:val="auto"/>
          <w:sz w:val="36"/>
          <w:szCs w:val="36"/>
          <w:highlight w:val="none"/>
        </w:rPr>
        <w:t> </w:t>
      </w:r>
    </w:p>
    <w:p w14:paraId="64972F7E">
      <w:pPr>
        <w:pStyle w:val="455"/>
        <w:spacing w:before="360" w:after="360"/>
        <w:jc w:val="center"/>
        <w:outlineLvl w:val="1"/>
        <w:rPr>
          <w:rStyle w:val="238"/>
          <w:rFonts w:ascii="宋体" w:hAnsi="宋体" w:eastAsia="宋体" w:cs="宋体"/>
          <w:color w:val="auto"/>
          <w:sz w:val="36"/>
          <w:szCs w:val="36"/>
          <w:highlight w:val="none"/>
        </w:rPr>
      </w:pPr>
      <w:bookmarkStart w:id="286" w:name="_Toc5779"/>
      <w:r>
        <w:rPr>
          <w:rStyle w:val="238"/>
          <w:rFonts w:ascii="宋体" w:hAnsi="宋体" w:eastAsia="宋体" w:cs="宋体"/>
          <w:color w:val="auto"/>
          <w:sz w:val="36"/>
          <w:szCs w:val="36"/>
          <w:highlight w:val="none"/>
        </w:rPr>
        <w:t>投标人名称：   </w:t>
      </w:r>
      <w:bookmarkEnd w:id="286"/>
    </w:p>
    <w:p w14:paraId="3B3BA865">
      <w:pPr>
        <w:pStyle w:val="455"/>
        <w:spacing w:before="360" w:after="360"/>
        <w:jc w:val="center"/>
        <w:outlineLvl w:val="1"/>
        <w:rPr>
          <w:rStyle w:val="238"/>
          <w:rFonts w:ascii="宋体" w:hAnsi="宋体" w:eastAsia="宋体" w:cs="宋体"/>
          <w:color w:val="auto"/>
          <w:sz w:val="36"/>
          <w:szCs w:val="36"/>
          <w:highlight w:val="none"/>
        </w:rPr>
      </w:pPr>
      <w:bookmarkStart w:id="287" w:name="_Toc22080"/>
      <w:r>
        <w:rPr>
          <w:rStyle w:val="238"/>
          <w:rFonts w:ascii="宋体" w:hAnsi="宋体" w:eastAsia="宋体" w:cs="宋体"/>
          <w:color w:val="auto"/>
          <w:sz w:val="36"/>
          <w:szCs w:val="36"/>
          <w:highlight w:val="none"/>
        </w:rPr>
        <w:t>日期：   </w:t>
      </w:r>
      <w:bookmarkEnd w:id="287"/>
    </w:p>
    <w:p w14:paraId="05AA45F9">
      <w:pPr>
        <w:pStyle w:val="455"/>
        <w:spacing w:before="360" w:after="360"/>
        <w:jc w:val="center"/>
        <w:rPr>
          <w:rStyle w:val="238"/>
          <w:rFonts w:ascii="宋体" w:hAnsi="宋体" w:eastAsia="宋体" w:cs="宋体"/>
          <w:color w:val="auto"/>
          <w:sz w:val="36"/>
          <w:szCs w:val="36"/>
          <w:highlight w:val="none"/>
        </w:rPr>
      </w:pPr>
      <w:r>
        <w:rPr>
          <w:rStyle w:val="238"/>
          <w:rFonts w:ascii="宋体" w:hAnsi="宋体" w:eastAsia="宋体" w:cs="宋体"/>
          <w:color w:val="auto"/>
          <w:sz w:val="36"/>
          <w:szCs w:val="36"/>
          <w:highlight w:val="none"/>
        </w:rPr>
        <w:t> </w:t>
      </w:r>
    </w:p>
    <w:p w14:paraId="733BE8D9">
      <w:pPr>
        <w:pStyle w:val="455"/>
        <w:spacing w:before="240" w:after="240"/>
        <w:rPr>
          <w:rStyle w:val="238"/>
          <w:rFonts w:ascii="宋体" w:hAnsi="宋体" w:eastAsia="宋体" w:cs="宋体"/>
          <w:color w:val="auto"/>
          <w:highlight w:val="none"/>
        </w:rPr>
      </w:pPr>
      <w:r>
        <w:rPr>
          <w:rStyle w:val="238"/>
          <w:rFonts w:ascii="宋体" w:hAnsi="宋体" w:eastAsia="宋体" w:cs="宋体"/>
          <w:color w:val="auto"/>
          <w:highlight w:val="none"/>
        </w:rPr>
        <w:t> </w:t>
      </w:r>
    </w:p>
    <w:p w14:paraId="095BA1BB">
      <w:pPr>
        <w:pStyle w:val="631"/>
        <w:jc w:val="left"/>
        <w:outlineLvl w:val="0"/>
        <w:rPr>
          <w:rStyle w:val="39"/>
          <w:rFonts w:ascii="Times New Roman" w:hAnsi="Times New Roman" w:eastAsia="Times New Roman" w:cs="Times New Roman"/>
          <w:color w:val="auto"/>
        </w:rPr>
      </w:pPr>
      <w:r>
        <w:rPr>
          <w:rStyle w:val="238"/>
          <w:color w:val="auto"/>
          <w:highlight w:val="none"/>
        </w:rPr>
        <w:br w:type="page" w:clear="all"/>
      </w:r>
      <w:bookmarkStart w:id="288" w:name="_Toc15138"/>
      <w:bookmarkStart w:id="289" w:name="_Toc24046"/>
      <w:bookmarkStart w:id="290" w:name="_Toc689"/>
      <w:bookmarkStart w:id="291" w:name="_Toc30201"/>
      <w:bookmarkStart w:id="292" w:name="_Toc24631"/>
      <w:r>
        <w:rPr>
          <w:rStyle w:val="39"/>
          <w:rFonts w:ascii="宋体" w:hAnsi="宋体" w:eastAsia="宋体" w:cs="宋体"/>
          <w:b/>
          <w:color w:val="auto"/>
          <w:sz w:val="32"/>
        </w:rPr>
        <w:t>二、投标函</w:t>
      </w:r>
      <w:bookmarkEnd w:id="288"/>
      <w:bookmarkEnd w:id="289"/>
    </w:p>
    <w:p w14:paraId="26604DA5">
      <w:pPr>
        <w:pStyle w:val="410"/>
        <w:spacing w:line="440" w:lineRule="exact"/>
        <w:outlineLvl w:val="9"/>
        <w:rPr>
          <w:rStyle w:val="39"/>
          <w:rFonts w:ascii="Times New Roman" w:hAnsi="Times New Roman" w:eastAsia="Times New Roman" w:cs="Times New Roman"/>
          <w:color w:val="auto"/>
          <w:spacing w:val="7"/>
        </w:rPr>
      </w:pPr>
      <w:r>
        <w:rPr>
          <w:rStyle w:val="39"/>
          <w:rFonts w:ascii="宋体" w:hAnsi="宋体" w:eastAsia="宋体" w:cs="宋体"/>
          <w:color w:val="auto"/>
        </w:rPr>
        <w:t xml:space="preserve">﻿ </w:t>
      </w:r>
    </w:p>
    <w:p w14:paraId="4E77BA8D">
      <w:pPr>
        <w:pStyle w:val="410"/>
        <w:spacing w:before="320" w:after="320"/>
        <w:jc w:val="center"/>
        <w:rPr>
          <w:rStyle w:val="39"/>
          <w:rFonts w:ascii="宋体" w:hAnsi="宋体" w:eastAsia="宋体" w:cs="宋体"/>
          <w:b/>
          <w:bCs/>
          <w:color w:val="auto"/>
          <w:sz w:val="32"/>
          <w:szCs w:val="32"/>
        </w:rPr>
      </w:pPr>
      <w:r>
        <w:rPr>
          <w:rStyle w:val="39"/>
          <w:rFonts w:ascii="宋体" w:hAnsi="宋体" w:eastAsia="宋体" w:cs="宋体"/>
          <w:b/>
          <w:bCs/>
          <w:color w:val="auto"/>
          <w:sz w:val="32"/>
          <w:szCs w:val="32"/>
        </w:rPr>
        <w:t>投标函</w:t>
      </w:r>
    </w:p>
    <w:p w14:paraId="35DC5D80">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致</w:t>
      </w:r>
      <w:r>
        <w:rPr>
          <w:rStyle w:val="39"/>
          <w:rFonts w:ascii="宋体" w:hAnsi="宋体" w:eastAsia="宋体" w:cs="宋体"/>
          <w:color w:val="auto"/>
          <w:u w:val="single"/>
        </w:rPr>
        <w:t>：   </w:t>
      </w:r>
      <w:r>
        <w:rPr>
          <w:rStyle w:val="39"/>
          <w:rFonts w:ascii="宋体" w:hAnsi="宋体" w:eastAsia="宋体" w:cs="宋体"/>
          <w:color w:val="auto"/>
          <w:u w:val="none"/>
        </w:rPr>
        <w:t>：</w:t>
      </w:r>
    </w:p>
    <w:p w14:paraId="379CB302">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根据贵方的</w:t>
      </w:r>
      <w:r>
        <w:rPr>
          <w:rStyle w:val="39"/>
          <w:rFonts w:ascii="宋体" w:hAnsi="宋体" w:eastAsia="宋体" w:cs="宋体"/>
          <w:color w:val="auto"/>
          <w:u w:val="single"/>
        </w:rPr>
        <w:t>   </w:t>
      </w:r>
      <w:r>
        <w:rPr>
          <w:rStyle w:val="39"/>
          <w:rFonts w:ascii="宋体" w:hAnsi="宋体" w:eastAsia="宋体" w:cs="宋体"/>
          <w:color w:val="auto"/>
        </w:rPr>
        <w:t>号招标文件，正式授权下述签字人</w:t>
      </w:r>
      <w:r>
        <w:rPr>
          <w:rStyle w:val="39"/>
          <w:rFonts w:ascii="宋体" w:hAnsi="宋体" w:eastAsia="宋体" w:cs="宋体"/>
          <w:color w:val="auto"/>
          <w:u w:val="single"/>
        </w:rPr>
        <w:t>     </w:t>
      </w:r>
      <w:r>
        <w:rPr>
          <w:rStyle w:val="39"/>
          <w:rFonts w:ascii="宋体" w:hAnsi="宋体" w:eastAsia="宋体" w:cs="宋体"/>
          <w:color w:val="auto"/>
        </w:rPr>
        <w:t> (姓名和职务)代表我方</w:t>
      </w:r>
      <w:r>
        <w:rPr>
          <w:rStyle w:val="39"/>
          <w:rFonts w:ascii="宋体" w:hAnsi="宋体" w:eastAsia="宋体" w:cs="宋体"/>
          <w:color w:val="auto"/>
          <w:u w:val="single"/>
        </w:rPr>
        <w:t>   </w:t>
      </w:r>
      <w:r>
        <w:rPr>
          <w:rStyle w:val="39"/>
          <w:rFonts w:ascii="宋体" w:hAnsi="宋体" w:eastAsia="宋体" w:cs="宋体"/>
          <w:color w:val="auto"/>
        </w:rPr>
        <w:t xml:space="preserve">（投标人的名称），全权处理本次项目投标的有关事宜。 </w:t>
      </w:r>
    </w:p>
    <w:p w14:paraId="4533C888">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据此函，签字人兹宣布同意如下： </w:t>
      </w:r>
    </w:p>
    <w:p w14:paraId="1EF792C5">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1、同意向贵方提供贵方可能另外要求的与投标有关的任何证据或资料； </w:t>
      </w:r>
    </w:p>
    <w:p w14:paraId="508C94B3">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2、我们完全理解贵方不一定将合同授予最低报价的投标人； </w:t>
      </w:r>
    </w:p>
    <w:p w14:paraId="687DBDC0">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3、我们已详细审核全部招标文件及其有效补充文件，我们知道必须放弃提出含糊不清或误解问题的权利； </w:t>
      </w:r>
    </w:p>
    <w:p w14:paraId="05224683">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4、一旦我方中标，我们将根据招标文件的规定，严格履行合同条款的责任和义务，并保证按照合同条款提供服务； </w:t>
      </w:r>
    </w:p>
    <w:p w14:paraId="44FFB39A">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5、与本投标有关的正式通讯地址为： </w:t>
      </w:r>
    </w:p>
    <w:p w14:paraId="24BCBBAA">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地址：    </w:t>
      </w:r>
    </w:p>
    <w:p w14:paraId="7A1F0C6A">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邮编：    </w:t>
      </w:r>
    </w:p>
    <w:p w14:paraId="6EBF429B">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电话：    </w:t>
      </w:r>
    </w:p>
    <w:p w14:paraId="0994AA13">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传真：    </w:t>
      </w:r>
    </w:p>
    <w:p w14:paraId="628EADC8">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投标单位代表姓名：    </w:t>
      </w:r>
    </w:p>
    <w:p w14:paraId="0A19655A">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投标单位名称：    </w:t>
      </w:r>
    </w:p>
    <w:p w14:paraId="4FE22460">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公章：</w:t>
      </w:r>
    </w:p>
    <w:p w14:paraId="0C6B0132">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日期：   </w:t>
      </w:r>
    </w:p>
    <w:p w14:paraId="3AE816CD">
      <w:pPr>
        <w:pStyle w:val="410"/>
        <w:spacing w:before="240" w:after="240"/>
        <w:rPr>
          <w:rStyle w:val="39"/>
          <w:rFonts w:ascii="宋体" w:hAnsi="宋体" w:eastAsia="宋体" w:cs="宋体"/>
          <w:color w:val="auto"/>
          <w:sz w:val="24"/>
          <w:szCs w:val="24"/>
        </w:rPr>
      </w:pPr>
      <w:r>
        <w:rPr>
          <w:rStyle w:val="39"/>
          <w:rFonts w:ascii="宋体" w:hAnsi="宋体" w:eastAsia="宋体" w:cs="宋体"/>
          <w:color w:val="auto"/>
        </w:rPr>
        <w:t> </w:t>
      </w:r>
    </w:p>
    <w:p w14:paraId="687F1DC5">
      <w:pPr>
        <w:pStyle w:val="474"/>
        <w:outlineLvl w:val="0"/>
        <w:rPr>
          <w:rStyle w:val="238"/>
          <w:color w:val="auto"/>
          <w:highlight w:val="none"/>
        </w:rPr>
      </w:pPr>
      <w:r>
        <w:rPr>
          <w:rStyle w:val="39"/>
          <w:rFonts w:ascii="Times New Roman" w:hAnsi="Times New Roman" w:eastAsia="Times New Roman" w:cs="Times New Roman"/>
          <w:color w:val="auto"/>
        </w:rPr>
        <w:br w:type="page" w:clear="all"/>
      </w:r>
      <w:r>
        <w:rPr>
          <w:rStyle w:val="238"/>
          <w:rFonts w:ascii="宋体" w:hAnsi="宋体" w:eastAsia="宋体" w:cs="宋体"/>
          <w:b/>
          <w:color w:val="auto"/>
          <w:sz w:val="32"/>
          <w:highlight w:val="none"/>
        </w:rPr>
        <w:t>三、开标一览表</w:t>
      </w:r>
      <w:bookmarkEnd w:id="290"/>
      <w:bookmarkEnd w:id="291"/>
      <w:bookmarkEnd w:id="292"/>
    </w:p>
    <w:p w14:paraId="47DC5EFF">
      <w:pPr>
        <w:pStyle w:val="554"/>
        <w:spacing w:line="440" w:lineRule="exact"/>
        <w:jc w:val="center"/>
        <w:rPr>
          <w:rStyle w:val="238"/>
          <w:rFonts w:eastAsia="宋体"/>
          <w:color w:val="auto"/>
          <w:spacing w:val="7"/>
          <w:sz w:val="24"/>
          <w:szCs w:val="24"/>
          <w:highlight w:val="none"/>
        </w:rPr>
      </w:pPr>
      <w:r>
        <w:rPr>
          <w:rStyle w:val="238"/>
          <w:rFonts w:ascii="宋体" w:hAnsi="宋体" w:eastAsia="宋体" w:cs="宋体"/>
          <w:color w:val="auto"/>
          <w:sz w:val="24"/>
          <w:szCs w:val="24"/>
          <w:highlight w:val="none"/>
        </w:rPr>
        <w:t xml:space="preserve">﻿ </w:t>
      </w:r>
      <w:r>
        <w:rPr>
          <w:rStyle w:val="238"/>
          <w:rFonts w:hint="eastAsia" w:ascii="宋体" w:hAnsi="宋体" w:eastAsia="宋体" w:cs="宋体"/>
          <w:color w:val="auto"/>
          <w:sz w:val="24"/>
          <w:szCs w:val="24"/>
          <w:highlight w:val="none"/>
        </w:rPr>
        <w:t>开标一览表（总报价）</w:t>
      </w:r>
    </w:p>
    <w:p w14:paraId="136B00BA">
      <w:pPr>
        <w:pStyle w:val="554"/>
        <w:spacing w:before="240" w:after="240"/>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投标</w:t>
      </w:r>
      <w:r>
        <w:rPr>
          <w:rStyle w:val="238"/>
          <w:rFonts w:hint="eastAsia" w:ascii="宋体" w:hAnsi="宋体" w:eastAsia="宋体" w:cs="宋体"/>
          <w:color w:val="auto"/>
          <w:sz w:val="24"/>
          <w:szCs w:val="24"/>
          <w:highlight w:val="none"/>
        </w:rPr>
        <w:t>人</w:t>
      </w:r>
      <w:r>
        <w:rPr>
          <w:rStyle w:val="238"/>
          <w:rFonts w:ascii="宋体" w:hAnsi="宋体" w:eastAsia="宋体" w:cs="宋体"/>
          <w:color w:val="auto"/>
          <w:sz w:val="24"/>
          <w:szCs w:val="24"/>
          <w:highlight w:val="none"/>
        </w:rPr>
        <w:t>全称（加盖公章）：</w:t>
      </w:r>
    </w:p>
    <w:p w14:paraId="20DBE2B4">
      <w:pPr>
        <w:pStyle w:val="554"/>
        <w:spacing w:before="240" w:after="240"/>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项目编号：</w:t>
      </w:r>
      <w:r>
        <w:rPr>
          <w:rStyle w:val="238"/>
          <w:rFonts w:ascii="宋体" w:hAnsi="宋体" w:eastAsia="宋体" w:cs="宋体"/>
          <w:color w:val="auto"/>
          <w:sz w:val="24"/>
          <w:szCs w:val="24"/>
          <w:highlight w:val="none"/>
        </w:rPr>
        <w:t xml:space="preserve">    </w:t>
      </w:r>
    </w:p>
    <w:p w14:paraId="6748F18B">
      <w:pPr>
        <w:pStyle w:val="554"/>
        <w:spacing w:before="240" w:after="240"/>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分包号：</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39AE541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noWrap w:val="0"/>
            <w:tcMar>
              <w:top w:w="0" w:type="dxa"/>
              <w:left w:w="0" w:type="dxa"/>
              <w:bottom w:w="0" w:type="dxa"/>
              <w:right w:w="0" w:type="dxa"/>
            </w:tcMar>
            <w:vAlign w:val="center"/>
          </w:tcPr>
          <w:p w14:paraId="55DC802C">
            <w:pPr>
              <w:pStyle w:val="554"/>
              <w:jc w:val="both"/>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项目名称 </w:t>
            </w:r>
          </w:p>
        </w:tc>
        <w:tc>
          <w:tcPr>
            <w:tcW w:w="5257" w:type="dxa"/>
            <w:noWrap w:val="0"/>
            <w:tcMar>
              <w:top w:w="0" w:type="dxa"/>
              <w:left w:w="0" w:type="dxa"/>
              <w:bottom w:w="0" w:type="dxa"/>
              <w:right w:w="0" w:type="dxa"/>
            </w:tcMar>
            <w:vAlign w:val="center"/>
          </w:tcPr>
          <w:p w14:paraId="51447398">
            <w:pPr>
              <w:pStyle w:val="554"/>
              <w:jc w:val="both"/>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投标总报价</w:t>
            </w:r>
            <w:r>
              <w:rPr>
                <w:rStyle w:val="238"/>
                <w:rFonts w:ascii="宋体" w:hAnsi="宋体" w:eastAsia="宋体" w:cs="宋体"/>
                <w:color w:val="auto"/>
                <w:sz w:val="24"/>
                <w:szCs w:val="24"/>
                <w:highlight w:val="none"/>
              </w:rPr>
              <w:t xml:space="preserve">（元） </w:t>
            </w:r>
          </w:p>
        </w:tc>
      </w:tr>
      <w:tr w14:paraId="00EAF50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5AB9F6F0">
            <w:pPr>
              <w:pStyle w:val="554"/>
              <w:jc w:val="both"/>
              <w:rPr>
                <w:rStyle w:val="238"/>
                <w:rFonts w:ascii="宋体" w:hAnsi="宋体" w:eastAsia="宋体" w:cs="宋体"/>
                <w:color w:val="auto"/>
                <w:sz w:val="24"/>
                <w:szCs w:val="24"/>
                <w:highlight w:val="none"/>
              </w:rPr>
            </w:pPr>
          </w:p>
        </w:tc>
        <w:tc>
          <w:tcPr>
            <w:tcW w:w="5257" w:type="dxa"/>
            <w:noWrap w:val="0"/>
            <w:tcMar>
              <w:top w:w="0" w:type="dxa"/>
              <w:left w:w="0" w:type="dxa"/>
              <w:bottom w:w="0" w:type="dxa"/>
              <w:right w:w="0" w:type="dxa"/>
            </w:tcMar>
            <w:vAlign w:val="center"/>
          </w:tcPr>
          <w:p w14:paraId="057A39E4">
            <w:pPr>
              <w:pStyle w:val="554"/>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w:t>
            </w:r>
          </w:p>
          <w:p w14:paraId="190B5BA4">
            <w:pPr>
              <w:pStyle w:val="554"/>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小写：      （元人民币）</w:t>
            </w:r>
          </w:p>
          <w:p w14:paraId="177DADBA">
            <w:pPr>
              <w:pStyle w:val="554"/>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w:t>
            </w:r>
          </w:p>
        </w:tc>
      </w:tr>
      <w:tr w14:paraId="09CEB3C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4BCFE83D">
            <w:pPr>
              <w:pStyle w:val="554"/>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投标</w:t>
            </w:r>
            <w:r>
              <w:rPr>
                <w:rStyle w:val="238"/>
                <w:rFonts w:hint="eastAsia" w:ascii="宋体" w:hAnsi="宋体" w:eastAsia="宋体" w:cs="宋体"/>
                <w:color w:val="auto"/>
                <w:sz w:val="24"/>
                <w:szCs w:val="24"/>
                <w:highlight w:val="none"/>
              </w:rPr>
              <w:t>报价大写金额</w:t>
            </w:r>
          </w:p>
        </w:tc>
        <w:tc>
          <w:tcPr>
            <w:tcW w:w="5257" w:type="dxa"/>
            <w:noWrap w:val="0"/>
            <w:tcMar>
              <w:top w:w="0" w:type="dxa"/>
              <w:left w:w="0" w:type="dxa"/>
              <w:bottom w:w="0" w:type="dxa"/>
              <w:right w:w="0" w:type="dxa"/>
            </w:tcMar>
            <w:vAlign w:val="center"/>
          </w:tcPr>
          <w:p w14:paraId="6054C84C">
            <w:pPr>
              <w:pStyle w:val="554"/>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r>
              <w:rPr>
                <w:rStyle w:val="238"/>
                <w:rFonts w:hint="eastAsia" w:ascii="宋体" w:hAnsi="宋体" w:eastAsia="宋体" w:cs="宋体"/>
                <w:color w:val="auto"/>
                <w:sz w:val="24"/>
                <w:szCs w:val="24"/>
                <w:highlight w:val="none"/>
              </w:rPr>
              <w:t>金额大写</w:t>
            </w:r>
            <w:r>
              <w:rPr>
                <w:rStyle w:val="238"/>
                <w:rFonts w:ascii="宋体" w:hAnsi="宋体" w:eastAsia="宋体" w:cs="宋体"/>
                <w:color w:val="auto"/>
                <w:sz w:val="24"/>
                <w:szCs w:val="24"/>
                <w:highlight w:val="none"/>
              </w:rPr>
              <w:t>  </w:t>
            </w:r>
          </w:p>
        </w:tc>
      </w:tr>
    </w:tbl>
    <w:p w14:paraId="45C3693F">
      <w:pPr>
        <w:pStyle w:val="554"/>
        <w:spacing w:before="240" w:after="240"/>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w:t>
      </w:r>
      <w:r>
        <w:rPr>
          <w:rStyle w:val="238"/>
          <w:rFonts w:hint="eastAsia" w:ascii="宋体" w:hAnsi="宋体" w:eastAsia="宋体" w:cs="宋体"/>
          <w:color w:val="auto"/>
          <w:sz w:val="24"/>
          <w:szCs w:val="24"/>
          <w:highlight w:val="none"/>
        </w:rPr>
        <w:t xml:space="preserve">                                           日期：  年   月   日</w:t>
      </w:r>
    </w:p>
    <w:p w14:paraId="02D9E002">
      <w:pPr>
        <w:pStyle w:val="512"/>
        <w:outlineLvl w:val="0"/>
        <w:rPr>
          <w:rStyle w:val="238"/>
          <w:rFonts w:eastAsia="宋体"/>
          <w:color w:val="auto"/>
          <w:sz w:val="24"/>
          <w:szCs w:val="24"/>
          <w:highlight w:val="none"/>
        </w:rPr>
      </w:pPr>
      <w:bookmarkStart w:id="293" w:name="_Toc1415"/>
      <w:r>
        <w:rPr>
          <w:rStyle w:val="238"/>
          <w:rFonts w:hint="eastAsia" w:eastAsia="宋体"/>
          <w:color w:val="auto"/>
          <w:sz w:val="24"/>
          <w:szCs w:val="24"/>
          <w:highlight w:val="none"/>
        </w:rPr>
        <w:t>填写说明：</w:t>
      </w:r>
      <w:bookmarkEnd w:id="293"/>
    </w:p>
    <w:p w14:paraId="015C6C41">
      <w:pPr>
        <w:pStyle w:val="512"/>
        <w:numPr>
          <w:ilvl w:val="0"/>
          <w:numId w:val="14"/>
        </w:numPr>
        <w:outlineLvl w:val="0"/>
        <w:rPr>
          <w:rStyle w:val="238"/>
          <w:i/>
          <w:iCs/>
          <w:color w:val="auto"/>
          <w:sz w:val="24"/>
          <w:szCs w:val="24"/>
          <w:highlight w:val="none"/>
          <w:u w:val="single"/>
        </w:rPr>
      </w:pPr>
      <w:bookmarkStart w:id="294" w:name="_Toc24830"/>
      <w:r>
        <w:rPr>
          <w:rStyle w:val="238"/>
          <w:rFonts w:hint="eastAsia" w:eastAsia="宋体"/>
          <w:i/>
          <w:iCs/>
          <w:color w:val="auto"/>
          <w:sz w:val="24"/>
          <w:szCs w:val="24"/>
          <w:highlight w:val="none"/>
          <w:u w:val="single"/>
        </w:rPr>
        <w:t>开标一览表必须加盖投标人公章（复印件无效）。</w:t>
      </w:r>
      <w:bookmarkEnd w:id="294"/>
    </w:p>
    <w:p w14:paraId="4A02E87C">
      <w:pPr>
        <w:pStyle w:val="512"/>
        <w:numPr>
          <w:ilvl w:val="0"/>
          <w:numId w:val="14"/>
        </w:numPr>
        <w:outlineLvl w:val="0"/>
        <w:rPr>
          <w:rStyle w:val="238"/>
          <w:i/>
          <w:iCs/>
          <w:color w:val="auto"/>
          <w:sz w:val="24"/>
          <w:szCs w:val="24"/>
          <w:highlight w:val="none"/>
          <w:u w:val="single"/>
        </w:rPr>
      </w:pPr>
      <w:bookmarkStart w:id="295" w:name="_Toc30436"/>
      <w:r>
        <w:rPr>
          <w:rStyle w:val="238"/>
          <w:rFonts w:hint="eastAsia" w:eastAsia="宋体"/>
          <w:i/>
          <w:iCs/>
          <w:color w:val="auto"/>
          <w:sz w:val="24"/>
          <w:szCs w:val="24"/>
          <w:highlight w:val="none"/>
          <w:u w:val="single"/>
        </w:rPr>
        <w:t>如有分包，投标人投任何一个包的标的，都需单独填写开标一览表。</w:t>
      </w:r>
      <w:bookmarkEnd w:id="295"/>
    </w:p>
    <w:p w14:paraId="486AC2DE">
      <w:pPr>
        <w:pStyle w:val="512"/>
        <w:outlineLvl w:val="0"/>
        <w:rPr>
          <w:rStyle w:val="238"/>
          <w:color w:val="auto"/>
          <w:highlight w:val="none"/>
        </w:rPr>
      </w:pPr>
      <w:r>
        <w:rPr>
          <w:rStyle w:val="238"/>
          <w:color w:val="auto"/>
          <w:highlight w:val="none"/>
        </w:rPr>
        <w:br w:type="page" w:clear="all"/>
      </w:r>
      <w:bookmarkStart w:id="296" w:name="_Toc32613"/>
      <w:bookmarkStart w:id="297" w:name="_Toc13295"/>
      <w:bookmarkStart w:id="298" w:name="_Toc10307"/>
      <w:r>
        <w:rPr>
          <w:rStyle w:val="238"/>
          <w:rFonts w:ascii="宋体" w:hAnsi="宋体" w:eastAsia="宋体" w:cs="宋体"/>
          <w:b/>
          <w:color w:val="auto"/>
          <w:sz w:val="32"/>
          <w:highlight w:val="none"/>
        </w:rPr>
        <w:t>四、资格证明文件</w:t>
      </w:r>
      <w:bookmarkEnd w:id="296"/>
      <w:bookmarkEnd w:id="297"/>
      <w:bookmarkEnd w:id="298"/>
    </w:p>
    <w:p w14:paraId="446F3658">
      <w:pPr>
        <w:pStyle w:val="338"/>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5E89B092">
      <w:pPr>
        <w:pStyle w:val="338"/>
        <w:numPr>
          <w:ilvl w:val="0"/>
          <w:numId w:val="0"/>
        </w:numPr>
        <w:spacing w:line="440" w:lineRule="exact"/>
        <w:ind w:left="105" w:firstLine="48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93A2585">
      <w:pPr>
        <w:pStyle w:val="338"/>
        <w:numPr>
          <w:ilvl w:val="0"/>
          <w:numId w:val="0"/>
        </w:numPr>
        <w:spacing w:line="440" w:lineRule="exact"/>
        <w:ind w:left="105" w:firstLine="480"/>
        <w:rPr>
          <w:bCs/>
          <w:i/>
          <w:color w:val="auto"/>
          <w:sz w:val="24"/>
          <w:szCs w:val="24"/>
          <w:u w:val="single"/>
        </w:rPr>
      </w:pPr>
      <w:r>
        <w:rPr>
          <w:rFonts w:hint="eastAsia"/>
          <w:bCs/>
          <w:i/>
          <w:color w:val="auto"/>
          <w:sz w:val="24"/>
          <w:szCs w:val="24"/>
          <w:u w:val="single"/>
        </w:rPr>
        <w:t>2、财务状况报告（成立不满一年不需要提供）；</w:t>
      </w:r>
    </w:p>
    <w:p w14:paraId="1D5FDC5C">
      <w:pPr>
        <w:pStyle w:val="338"/>
        <w:numPr>
          <w:ilvl w:val="0"/>
          <w:numId w:val="0"/>
        </w:numPr>
        <w:spacing w:line="440" w:lineRule="exact"/>
        <w:ind w:left="105" w:firstLine="48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07193EA0">
      <w:pPr>
        <w:pStyle w:val="338"/>
        <w:numPr>
          <w:ilvl w:val="0"/>
          <w:numId w:val="0"/>
        </w:numPr>
        <w:spacing w:line="440" w:lineRule="exact"/>
        <w:ind w:left="105" w:firstLine="48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469977AB">
      <w:pPr>
        <w:pStyle w:val="338"/>
        <w:numPr>
          <w:ilvl w:val="0"/>
          <w:numId w:val="0"/>
        </w:numPr>
        <w:spacing w:line="440" w:lineRule="exact"/>
        <w:ind w:firstLine="60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1263151E">
      <w:pPr>
        <w:pStyle w:val="338"/>
        <w:numPr>
          <w:ilvl w:val="0"/>
          <w:numId w:val="0"/>
        </w:numPr>
        <w:spacing w:line="440" w:lineRule="exact"/>
        <w:ind w:firstLine="60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2B5E3090">
      <w:pPr>
        <w:pStyle w:val="338"/>
        <w:numPr>
          <w:ilvl w:val="0"/>
          <w:numId w:val="0"/>
        </w:numPr>
        <w:spacing w:line="440" w:lineRule="exact"/>
        <w:ind w:left="105" w:firstLine="480"/>
        <w:rPr>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060063E8">
      <w:pPr>
        <w:pStyle w:val="338"/>
        <w:numPr>
          <w:ilvl w:val="0"/>
          <w:numId w:val="0"/>
        </w:numPr>
        <w:spacing w:line="440" w:lineRule="exact"/>
        <w:ind w:left="105" w:firstLine="480"/>
        <w:rPr>
          <w:rFonts w:hint="eastAsia" w:eastAsia="宋体"/>
          <w:bCs/>
          <w:i/>
          <w:color w:val="auto"/>
          <w:sz w:val="24"/>
          <w:szCs w:val="24"/>
          <w:u w:val="single"/>
          <w:lang w:val="en-US" w:eastAsia="zh-CN"/>
        </w:rPr>
      </w:pPr>
      <w:r>
        <w:rPr>
          <w:rFonts w:hint="eastAsia"/>
          <w:bCs/>
          <w:i/>
          <w:color w:val="auto"/>
          <w:sz w:val="24"/>
          <w:szCs w:val="24"/>
          <w:u w:val="single"/>
          <w:lang w:val="en-US" w:eastAsia="zh-CN"/>
        </w:rPr>
        <w:t>8、中小企业声明函等（格式见后）</w:t>
      </w:r>
    </w:p>
    <w:p w14:paraId="50F488A2">
      <w:pPr>
        <w:pStyle w:val="563"/>
        <w:spacing w:before="240" w:after="240" w:line="360" w:lineRule="auto"/>
        <w:rPr>
          <w:rStyle w:val="238"/>
          <w:rFonts w:ascii="宋体" w:hAnsi="宋体" w:eastAsia="宋体" w:cs="宋体"/>
          <w:b/>
          <w:color w:val="auto"/>
          <w:sz w:val="28"/>
          <w:highlight w:val="none"/>
        </w:rPr>
      </w:pPr>
    </w:p>
    <w:p w14:paraId="00635D01">
      <w:pPr>
        <w:pStyle w:val="563"/>
        <w:spacing w:before="240" w:after="240" w:line="360" w:lineRule="auto"/>
        <w:rPr>
          <w:rStyle w:val="238"/>
          <w:rFonts w:ascii="宋体" w:hAnsi="宋体" w:eastAsia="宋体" w:cs="宋体"/>
          <w:b/>
          <w:color w:val="auto"/>
          <w:sz w:val="28"/>
          <w:highlight w:val="none"/>
        </w:rPr>
      </w:pPr>
    </w:p>
    <w:p w14:paraId="2611F68C">
      <w:pPr>
        <w:pStyle w:val="563"/>
        <w:spacing w:before="240" w:after="240" w:line="360" w:lineRule="auto"/>
        <w:rPr>
          <w:rStyle w:val="238"/>
          <w:rFonts w:ascii="宋体" w:hAnsi="宋体" w:eastAsia="宋体" w:cs="宋体"/>
          <w:b/>
          <w:color w:val="auto"/>
          <w:sz w:val="28"/>
          <w:highlight w:val="none"/>
        </w:rPr>
      </w:pPr>
    </w:p>
    <w:p w14:paraId="6F1935A3">
      <w:pPr>
        <w:pStyle w:val="563"/>
        <w:spacing w:before="240" w:after="240" w:line="360" w:lineRule="auto"/>
        <w:rPr>
          <w:rStyle w:val="238"/>
          <w:rFonts w:ascii="宋体" w:hAnsi="宋体" w:eastAsia="宋体" w:cs="宋体"/>
          <w:b/>
          <w:color w:val="auto"/>
          <w:sz w:val="28"/>
          <w:highlight w:val="none"/>
        </w:rPr>
      </w:pPr>
    </w:p>
    <w:p w14:paraId="7A319275">
      <w:pPr>
        <w:pStyle w:val="563"/>
        <w:spacing w:before="240" w:after="240" w:line="360" w:lineRule="auto"/>
        <w:rPr>
          <w:rStyle w:val="238"/>
          <w:rFonts w:ascii="宋体" w:hAnsi="宋体" w:eastAsia="宋体" w:cs="宋体"/>
          <w:b/>
          <w:color w:val="auto"/>
          <w:sz w:val="28"/>
          <w:highlight w:val="none"/>
        </w:rPr>
      </w:pPr>
    </w:p>
    <w:p w14:paraId="4056CAAB">
      <w:pPr>
        <w:pStyle w:val="563"/>
        <w:spacing w:before="240" w:after="240" w:line="360" w:lineRule="auto"/>
        <w:rPr>
          <w:rStyle w:val="238"/>
          <w:rFonts w:ascii="宋体" w:hAnsi="宋体" w:eastAsia="宋体" w:cs="宋体"/>
          <w:b/>
          <w:color w:val="auto"/>
          <w:sz w:val="28"/>
          <w:highlight w:val="none"/>
        </w:rPr>
      </w:pPr>
    </w:p>
    <w:p w14:paraId="144655DD">
      <w:pPr>
        <w:pStyle w:val="563"/>
        <w:spacing w:before="240" w:after="240" w:line="360" w:lineRule="auto"/>
        <w:rPr>
          <w:rStyle w:val="238"/>
          <w:rFonts w:ascii="宋体" w:hAnsi="宋体" w:eastAsia="宋体" w:cs="宋体"/>
          <w:b/>
          <w:color w:val="auto"/>
          <w:sz w:val="28"/>
          <w:highlight w:val="none"/>
        </w:rPr>
      </w:pPr>
    </w:p>
    <w:p w14:paraId="0411D5E0">
      <w:pPr>
        <w:pStyle w:val="563"/>
        <w:spacing w:before="240" w:after="240" w:line="360" w:lineRule="auto"/>
        <w:rPr>
          <w:rStyle w:val="238"/>
          <w:rFonts w:ascii="宋体" w:hAnsi="宋体" w:eastAsia="宋体" w:cs="宋体"/>
          <w:b/>
          <w:color w:val="auto"/>
          <w:sz w:val="28"/>
          <w:highlight w:val="none"/>
        </w:rPr>
      </w:pPr>
    </w:p>
    <w:p w14:paraId="5565D246">
      <w:pPr>
        <w:pStyle w:val="563"/>
        <w:spacing w:before="240" w:after="240" w:line="360" w:lineRule="auto"/>
        <w:rPr>
          <w:rStyle w:val="238"/>
          <w:rFonts w:ascii="宋体" w:hAnsi="宋体" w:eastAsia="宋体" w:cs="宋体"/>
          <w:b/>
          <w:color w:val="auto"/>
          <w:sz w:val="28"/>
          <w:highlight w:val="none"/>
        </w:rPr>
      </w:pPr>
    </w:p>
    <w:p w14:paraId="57E30DBE">
      <w:pPr>
        <w:pStyle w:val="594"/>
        <w:spacing w:line="440" w:lineRule="exact"/>
        <w:rPr>
          <w:rStyle w:val="238"/>
          <w:color w:val="auto"/>
          <w:spacing w:val="7"/>
          <w:highlight w:val="none"/>
        </w:rPr>
      </w:pPr>
      <w:r>
        <w:rPr>
          <w:rStyle w:val="238"/>
          <w:color w:val="auto"/>
          <w:highlight w:val="none"/>
        </w:rPr>
        <w:t xml:space="preserve">﻿ </w:t>
      </w:r>
    </w:p>
    <w:p w14:paraId="5EE1C5A2">
      <w:pPr>
        <w:pStyle w:val="594"/>
        <w:spacing w:before="320" w:after="320"/>
        <w:jc w:val="center"/>
        <w:outlineLvl w:val="1"/>
        <w:rPr>
          <w:rStyle w:val="238"/>
          <w:rFonts w:eastAsia="宋体"/>
          <w:color w:val="auto"/>
        </w:rPr>
      </w:pPr>
      <w:bookmarkStart w:id="299" w:name="_Toc15106"/>
      <w:bookmarkStart w:id="300" w:name="_Toc12431"/>
      <w:r>
        <w:rPr>
          <w:rStyle w:val="238"/>
          <w:rFonts w:hint="eastAsia" w:eastAsia="宋体"/>
          <w:b/>
          <w:bCs/>
          <w:color w:val="auto"/>
          <w:sz w:val="32"/>
          <w:szCs w:val="32"/>
          <w:lang w:val="en-US" w:eastAsia="zh-CN"/>
        </w:rPr>
        <w:t>1、</w:t>
      </w:r>
      <w:r>
        <w:rPr>
          <w:rStyle w:val="238"/>
          <w:b/>
          <w:bCs/>
          <w:color w:val="auto"/>
          <w:sz w:val="32"/>
          <w:szCs w:val="32"/>
        </w:rPr>
        <w:t>授权委托书</w:t>
      </w:r>
    </w:p>
    <w:p w14:paraId="1097EB8B">
      <w:pPr>
        <w:pStyle w:val="594"/>
        <w:spacing w:before="240" w:after="240"/>
        <w:ind w:firstLine="50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本授权书声明：</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rPr>
        <w:t>（供应商名称）授权</w:t>
      </w:r>
      <w:bookmarkStart w:id="301" w:name="sys_STR"/>
      <w:bookmarkEnd w:id="301"/>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rPr>
        <w:t>(被授权人的姓名)（被授权人身份证号码</w:t>
      </w:r>
      <w:r>
        <w:rPr>
          <w:rStyle w:val="238"/>
          <w:rFonts w:hint="eastAsia" w:ascii="宋体" w:hAnsi="宋体" w:eastAsia="宋体" w:cs="宋体"/>
          <w:color w:val="auto"/>
          <w:sz w:val="24"/>
          <w:szCs w:val="24"/>
          <w:u w:val="single"/>
          <w:lang w:eastAsia="zh-CN"/>
        </w:rPr>
        <w:t>：</w:t>
      </w:r>
      <w:r>
        <w:rPr>
          <w:rStyle w:val="238"/>
          <w:rFonts w:hint="eastAsia" w:ascii="宋体" w:hAnsi="宋体" w:eastAsia="宋体" w:cs="宋体"/>
          <w:color w:val="auto"/>
          <w:sz w:val="24"/>
          <w:szCs w:val="24"/>
          <w:u w:val="single"/>
          <w:lang w:val="en-US" w:eastAsia="zh-CN"/>
        </w:rPr>
        <w:t xml:space="preserve">         </w:t>
      </w:r>
      <w:r>
        <w:rPr>
          <w:rStyle w:val="238"/>
          <w:rFonts w:hint="eastAsia" w:ascii="宋体" w:hAnsi="宋体" w:eastAsia="宋体" w:cs="宋体"/>
          <w:color w:val="auto"/>
          <w:sz w:val="24"/>
          <w:szCs w:val="24"/>
        </w:rPr>
        <w:t>）为我方就</w:t>
      </w:r>
      <w:r>
        <w:rPr>
          <w:rStyle w:val="238"/>
          <w:rFonts w:hint="eastAsia" w:ascii="宋体" w:hAnsi="宋体" w:eastAsia="宋体" w:cs="宋体"/>
          <w:color w:val="auto"/>
          <w:sz w:val="24"/>
          <w:szCs w:val="24"/>
          <w:u w:val="single"/>
        </w:rPr>
        <w:t xml:space="preserve">              （项目编号：     </w:t>
      </w:r>
      <w:r>
        <w:rPr>
          <w:rStyle w:val="238"/>
          <w:rFonts w:hint="eastAsia" w:ascii="宋体" w:hAnsi="宋体" w:eastAsia="宋体" w:cs="宋体"/>
          <w:color w:val="auto"/>
          <w:sz w:val="24"/>
          <w:szCs w:val="24"/>
          <w:u w:val="single"/>
          <w:lang w:eastAsia="zh-CN"/>
        </w:rPr>
        <w:t>）</w:t>
      </w:r>
      <w:r>
        <w:rPr>
          <w:rStyle w:val="238"/>
          <w:rFonts w:hint="eastAsia" w:ascii="宋体" w:hAnsi="宋体" w:eastAsia="宋体" w:cs="宋体"/>
          <w:color w:val="auto"/>
          <w:sz w:val="24"/>
          <w:szCs w:val="24"/>
        </w:rPr>
        <w:t>项目采购活动的合法代理人，以本单位名义全权处理一切与该项目采购有关的事务</w:t>
      </w:r>
      <w:r>
        <w:rPr>
          <w:rStyle w:val="238"/>
          <w:rFonts w:hint="eastAsia" w:ascii="宋体" w:hAnsi="宋体" w:eastAsia="宋体" w:cs="宋体"/>
          <w:color w:val="auto"/>
          <w:sz w:val="24"/>
          <w:szCs w:val="24"/>
          <w:lang w:eastAsia="zh-CN"/>
        </w:rPr>
        <w:t>，</w:t>
      </w:r>
      <w:r>
        <w:rPr>
          <w:rStyle w:val="238"/>
          <w:rFonts w:hint="eastAsia" w:ascii="宋体" w:hAnsi="宋体" w:eastAsia="宋体" w:cs="宋体"/>
          <w:color w:val="auto"/>
          <w:sz w:val="24"/>
          <w:szCs w:val="24"/>
        </w:rPr>
        <w:t>其代表本单位处理相关事项所产生的一切责任由本单位承担。</w:t>
      </w:r>
    </w:p>
    <w:p w14:paraId="1C18E887">
      <w:pPr>
        <w:pStyle w:val="594"/>
        <w:spacing w:before="240" w:after="240"/>
        <w:ind w:firstLine="50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本授权书于</w:t>
      </w:r>
      <w:r>
        <w:rPr>
          <w:rStyle w:val="238"/>
          <w:rFonts w:hint="eastAsia" w:ascii="宋体" w:hAnsi="宋体" w:eastAsia="宋体" w:cs="宋体"/>
          <w:color w:val="auto"/>
          <w:sz w:val="24"/>
          <w:szCs w:val="24"/>
          <w:u w:val="single"/>
        </w:rPr>
        <w:t xml:space="preserve">   年  月   日</w:t>
      </w:r>
      <w:r>
        <w:rPr>
          <w:rStyle w:val="238"/>
          <w:rFonts w:hint="eastAsia" w:ascii="宋体" w:hAnsi="宋体" w:eastAsia="宋体" w:cs="宋体"/>
          <w:color w:val="auto"/>
          <w:sz w:val="24"/>
          <w:szCs w:val="24"/>
        </w:rPr>
        <w:t xml:space="preserve">起生效，特此声明。  </w:t>
      </w:r>
    </w:p>
    <w:p w14:paraId="05ECBEED">
      <w:pPr>
        <w:pStyle w:val="594"/>
        <w:spacing w:before="240" w:after="240"/>
        <w:rPr>
          <w:rStyle w:val="238"/>
          <w:rFonts w:hint="eastAsia" w:ascii="宋体" w:hAnsi="宋体" w:eastAsia="宋体" w:cs="宋体"/>
          <w:color w:val="auto"/>
          <w:sz w:val="24"/>
          <w:szCs w:val="24"/>
        </w:rPr>
      </w:pPr>
    </w:p>
    <w:p w14:paraId="574FB15F">
      <w:pPr>
        <w:pStyle w:val="594"/>
        <w:spacing w:before="240" w:after="240"/>
        <w:ind w:firstLine="357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被授权人联系电话：（手机）   </w:t>
      </w:r>
    </w:p>
    <w:p w14:paraId="0F7F7FD8">
      <w:pPr>
        <w:pStyle w:val="594"/>
        <w:spacing w:before="240" w:after="240"/>
        <w:ind w:firstLine="357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授权单位名称：   （加盖公章）</w:t>
      </w:r>
    </w:p>
    <w:p w14:paraId="67FDBEC4">
      <w:pPr>
        <w:pStyle w:val="594"/>
        <w:spacing w:before="240" w:after="240"/>
        <w:ind w:firstLine="357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 xml:space="preserve">单位地址：    </w:t>
      </w:r>
    </w:p>
    <w:p w14:paraId="5474D7A9">
      <w:pPr>
        <w:pStyle w:val="594"/>
        <w:spacing w:before="240" w:after="240"/>
        <w:ind w:firstLine="3600"/>
        <w:rPr>
          <w:rFonts w:hint="eastAsia" w:ascii="宋体" w:hAnsi="宋体" w:eastAsia="宋体" w:cs="宋体"/>
          <w:color w:val="auto"/>
          <w:sz w:val="24"/>
          <w:szCs w:val="24"/>
          <w:highlight w:val="none"/>
        </w:rPr>
      </w:pPr>
      <w:r>
        <w:rPr>
          <w:rStyle w:val="238"/>
          <w:rFonts w:hint="eastAsia" w:ascii="宋体" w:hAnsi="宋体" w:eastAsia="宋体" w:cs="宋体"/>
          <w:color w:val="auto"/>
          <w:sz w:val="24"/>
          <w:szCs w:val="24"/>
        </w:rPr>
        <w:t>日期：   年   月   日</w:t>
      </w:r>
    </w:p>
    <w:p w14:paraId="6FC1250C">
      <w:pPr>
        <w:widowControl/>
        <w:jc w:val="left"/>
        <w:rPr>
          <w:rFonts w:hint="default" w:ascii="宋体" w:hAnsi="宋体" w:eastAsia="宋体" w:cs="Times New Roman"/>
          <w:color w:val="auto"/>
          <w:szCs w:val="21"/>
          <w:highlight w:val="none"/>
        </w:rPr>
      </w:pPr>
    </w:p>
    <w:p w14:paraId="26ACE653">
      <w:pPr>
        <w:pStyle w:val="594"/>
        <w:spacing w:before="240" w:after="240"/>
        <w:jc w:val="center"/>
        <w:rPr>
          <w:rStyle w:val="238"/>
          <w:rFonts w:eastAsia="宋体"/>
          <w:color w:val="auto"/>
        </w:rPr>
      </w:pPr>
      <w:r>
        <w:rPr>
          <w:rStyle w:val="238"/>
          <w:rFonts w:hint="eastAsia" w:eastAsia="宋体"/>
          <w:b/>
          <w:bCs/>
          <w:color w:val="auto"/>
          <w:sz w:val="32"/>
          <w:szCs w:val="32"/>
          <w:lang w:val="en-US" w:eastAsia="zh-CN"/>
        </w:rPr>
        <w:t>2、</w:t>
      </w:r>
      <w:r>
        <w:rPr>
          <w:rStyle w:val="238"/>
          <w:rFonts w:hint="eastAsia" w:eastAsia="宋体"/>
          <w:b/>
          <w:bCs/>
          <w:color w:val="auto"/>
          <w:sz w:val="32"/>
          <w:szCs w:val="32"/>
          <w:lang w:eastAsia="zh-CN"/>
        </w:rPr>
        <w:t>法定代表人身份证明书</w:t>
      </w:r>
    </w:p>
    <w:p w14:paraId="5BC4C267">
      <w:pPr>
        <w:pStyle w:val="594"/>
        <w:spacing w:before="240" w:after="240"/>
        <w:ind w:firstLine="50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lang w:eastAsia="zh-CN"/>
        </w:rPr>
        <w:t>兹证明</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u w:val="single"/>
          <w:lang w:val="en-US" w:eastAsia="zh-CN"/>
        </w:rPr>
        <w:t xml:space="preserve">    </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rPr>
        <w:t>（</w:t>
      </w:r>
      <w:r>
        <w:rPr>
          <w:rStyle w:val="238"/>
          <w:rFonts w:hint="eastAsia" w:ascii="宋体" w:hAnsi="宋体" w:eastAsia="宋体" w:cs="宋体"/>
          <w:color w:val="auto"/>
          <w:sz w:val="24"/>
          <w:szCs w:val="24"/>
          <w:lang w:eastAsia="zh-CN"/>
        </w:rPr>
        <w:t>姓名</w:t>
      </w:r>
      <w:r>
        <w:rPr>
          <w:rStyle w:val="238"/>
          <w:rFonts w:hint="eastAsia" w:ascii="宋体" w:hAnsi="宋体" w:eastAsia="宋体" w:cs="宋体"/>
          <w:color w:val="auto"/>
          <w:sz w:val="24"/>
          <w:szCs w:val="24"/>
        </w:rPr>
        <w:t>）（</w:t>
      </w:r>
      <w:r>
        <w:rPr>
          <w:rStyle w:val="238"/>
          <w:rFonts w:hint="eastAsia" w:ascii="宋体" w:hAnsi="宋体" w:eastAsia="宋体" w:cs="宋体"/>
          <w:color w:val="auto"/>
          <w:sz w:val="24"/>
          <w:szCs w:val="24"/>
          <w:lang w:eastAsia="zh-CN"/>
        </w:rPr>
        <w:t>法定代表人身份</w:t>
      </w:r>
      <w:r>
        <w:rPr>
          <w:rStyle w:val="238"/>
          <w:rFonts w:hint="eastAsia" w:ascii="宋体" w:hAnsi="宋体" w:eastAsia="宋体" w:cs="宋体"/>
          <w:color w:val="auto"/>
          <w:sz w:val="24"/>
          <w:szCs w:val="24"/>
        </w:rPr>
        <w:t>证号码</w:t>
      </w:r>
      <w:r>
        <w:rPr>
          <w:rStyle w:val="238"/>
          <w:rFonts w:hint="eastAsia" w:ascii="宋体" w:hAnsi="宋体" w:eastAsia="宋体" w:cs="宋体"/>
          <w:color w:val="auto"/>
          <w:sz w:val="24"/>
          <w:szCs w:val="24"/>
          <w:u w:val="single"/>
          <w:lang w:eastAsia="zh-CN"/>
        </w:rPr>
        <w:t>：</w:t>
      </w:r>
      <w:r>
        <w:rPr>
          <w:rStyle w:val="238"/>
          <w:rFonts w:hint="eastAsia" w:ascii="宋体" w:hAnsi="宋体" w:eastAsia="宋体" w:cs="宋体"/>
          <w:color w:val="auto"/>
          <w:sz w:val="24"/>
          <w:szCs w:val="24"/>
          <w:u w:val="single"/>
          <w:lang w:val="en-US" w:eastAsia="zh-CN"/>
        </w:rPr>
        <w:t xml:space="preserve">         </w:t>
      </w:r>
      <w:r>
        <w:rPr>
          <w:rStyle w:val="238"/>
          <w:rFonts w:hint="eastAsia" w:ascii="宋体" w:hAnsi="宋体" w:eastAsia="宋体" w:cs="宋体"/>
          <w:color w:val="auto"/>
          <w:sz w:val="24"/>
          <w:szCs w:val="24"/>
        </w:rPr>
        <w:t>）</w:t>
      </w:r>
      <w:r>
        <w:rPr>
          <w:rStyle w:val="238"/>
          <w:rFonts w:hint="eastAsia" w:ascii="宋体" w:hAnsi="宋体" w:eastAsia="宋体" w:cs="宋体"/>
          <w:color w:val="auto"/>
          <w:sz w:val="24"/>
          <w:szCs w:val="24"/>
          <w:lang w:eastAsia="zh-CN"/>
        </w:rPr>
        <w:t>担任</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u w:val="single"/>
          <w:lang w:val="en-US" w:eastAsia="zh-CN"/>
        </w:rPr>
        <w:t xml:space="preserve">  </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u w:val="single"/>
          <w:lang w:val="en-US" w:eastAsia="zh-CN"/>
        </w:rPr>
        <w:t xml:space="preserve">  </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rPr>
        <w:t>(</w:t>
      </w:r>
      <w:r>
        <w:rPr>
          <w:rStyle w:val="238"/>
          <w:rFonts w:hint="eastAsia" w:ascii="宋体" w:hAnsi="宋体" w:eastAsia="宋体" w:cs="宋体"/>
          <w:color w:val="auto"/>
          <w:sz w:val="24"/>
          <w:szCs w:val="24"/>
          <w:lang w:eastAsia="zh-CN"/>
        </w:rPr>
        <w:t>供应商名称</w:t>
      </w:r>
      <w:r>
        <w:rPr>
          <w:rStyle w:val="238"/>
          <w:rFonts w:hint="eastAsia" w:ascii="宋体" w:hAnsi="宋体" w:eastAsia="宋体" w:cs="宋体"/>
          <w:color w:val="auto"/>
          <w:sz w:val="24"/>
          <w:szCs w:val="24"/>
        </w:rPr>
        <w:t>)</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u w:val="single"/>
          <w:lang w:eastAsia="zh-CN"/>
        </w:rPr>
        <w:t>职位</w:t>
      </w:r>
      <w:r>
        <w:rPr>
          <w:rStyle w:val="238"/>
          <w:rFonts w:hint="eastAsia" w:ascii="宋体" w:hAnsi="宋体" w:eastAsia="宋体" w:cs="宋体"/>
          <w:color w:val="auto"/>
          <w:sz w:val="24"/>
          <w:szCs w:val="24"/>
          <w:u w:val="single"/>
        </w:rPr>
        <w:t xml:space="preserve"> </w:t>
      </w:r>
      <w:r>
        <w:rPr>
          <w:rStyle w:val="238"/>
          <w:rFonts w:hint="eastAsia" w:ascii="宋体" w:hAnsi="宋体" w:eastAsia="宋体" w:cs="宋体"/>
          <w:color w:val="auto"/>
          <w:sz w:val="24"/>
          <w:szCs w:val="24"/>
          <w:u w:val="single"/>
          <w:lang w:eastAsia="zh-CN"/>
        </w:rPr>
        <w:t>）</w:t>
      </w:r>
      <w:r>
        <w:rPr>
          <w:rStyle w:val="238"/>
          <w:rFonts w:hint="eastAsia" w:ascii="宋体" w:hAnsi="宋体" w:eastAsia="宋体" w:cs="宋体"/>
          <w:color w:val="auto"/>
          <w:sz w:val="24"/>
          <w:szCs w:val="24"/>
          <w:u w:val="none"/>
          <w:lang w:eastAsia="zh-CN"/>
        </w:rPr>
        <w:t>，是</w:t>
      </w:r>
      <w:r>
        <w:rPr>
          <w:rStyle w:val="238"/>
          <w:rFonts w:hint="eastAsia" w:ascii="宋体" w:hAnsi="宋体" w:eastAsia="宋体" w:cs="宋体"/>
          <w:color w:val="auto"/>
          <w:sz w:val="24"/>
          <w:szCs w:val="24"/>
          <w:lang w:eastAsia="zh-CN"/>
        </w:rPr>
        <w:t>我单位的法定代表人</w:t>
      </w:r>
      <w:r>
        <w:rPr>
          <w:rStyle w:val="238"/>
          <w:rFonts w:hint="eastAsia" w:ascii="宋体" w:hAnsi="宋体" w:eastAsia="宋体" w:cs="宋体"/>
          <w:color w:val="auto"/>
          <w:sz w:val="24"/>
          <w:szCs w:val="24"/>
        </w:rPr>
        <w:t xml:space="preserve">。 </w:t>
      </w:r>
    </w:p>
    <w:p w14:paraId="16BA8E01">
      <w:pPr>
        <w:pStyle w:val="594"/>
        <w:spacing w:before="240" w:after="240"/>
        <w:ind w:firstLine="50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特此</w:t>
      </w:r>
      <w:r>
        <w:rPr>
          <w:rStyle w:val="238"/>
          <w:rFonts w:hint="eastAsia" w:ascii="宋体" w:hAnsi="宋体" w:eastAsia="宋体" w:cs="宋体"/>
          <w:color w:val="auto"/>
          <w:sz w:val="24"/>
          <w:szCs w:val="24"/>
          <w:lang w:eastAsia="zh-CN"/>
        </w:rPr>
        <w:t>证</w:t>
      </w:r>
      <w:r>
        <w:rPr>
          <w:rStyle w:val="238"/>
          <w:rFonts w:hint="eastAsia" w:ascii="宋体" w:hAnsi="宋体" w:eastAsia="宋体" w:cs="宋体"/>
          <w:color w:val="auto"/>
          <w:sz w:val="24"/>
          <w:szCs w:val="24"/>
        </w:rPr>
        <w:t xml:space="preserve">明。  </w:t>
      </w:r>
    </w:p>
    <w:p w14:paraId="53E7583D">
      <w:pPr>
        <w:pStyle w:val="594"/>
        <w:spacing w:before="240" w:after="240"/>
        <w:ind w:firstLine="500"/>
        <w:rPr>
          <w:rStyle w:val="238"/>
          <w:rFonts w:hint="eastAsia" w:ascii="宋体" w:hAnsi="宋体" w:eastAsia="宋体" w:cs="宋体"/>
          <w:color w:val="auto"/>
          <w:sz w:val="24"/>
          <w:szCs w:val="24"/>
        </w:rPr>
      </w:pPr>
    </w:p>
    <w:p w14:paraId="11513802">
      <w:pPr>
        <w:pStyle w:val="594"/>
        <w:spacing w:before="240" w:after="240"/>
        <w:ind w:firstLine="24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 </w:t>
      </w:r>
      <w:r>
        <w:rPr>
          <w:rStyle w:val="238"/>
          <w:rFonts w:hint="eastAsia" w:ascii="宋体" w:hAnsi="宋体" w:eastAsia="宋体" w:cs="宋体"/>
          <w:color w:val="auto"/>
          <w:sz w:val="24"/>
          <w:szCs w:val="24"/>
          <w:lang w:val="en-US" w:eastAsia="zh-CN"/>
        </w:rPr>
        <w:t xml:space="preserve">                       </w:t>
      </w:r>
    </w:p>
    <w:p w14:paraId="7A232CC3">
      <w:pPr>
        <w:pStyle w:val="594"/>
        <w:spacing w:before="240" w:after="240"/>
        <w:ind w:firstLine="357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lang w:eastAsia="zh-CN"/>
        </w:rPr>
        <w:t>法定代表人</w:t>
      </w:r>
      <w:r>
        <w:rPr>
          <w:rStyle w:val="238"/>
          <w:rFonts w:hint="eastAsia" w:ascii="宋体" w:hAnsi="宋体" w:eastAsia="宋体" w:cs="宋体"/>
          <w:color w:val="auto"/>
          <w:sz w:val="24"/>
          <w:szCs w:val="24"/>
        </w:rPr>
        <w:t>联系电话：（手机）   </w:t>
      </w:r>
    </w:p>
    <w:p w14:paraId="55CB5BA6">
      <w:pPr>
        <w:pStyle w:val="594"/>
        <w:spacing w:before="240" w:after="240"/>
        <w:ind w:firstLine="357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单位名称：   （加盖公章）</w:t>
      </w:r>
    </w:p>
    <w:p w14:paraId="3E54186F">
      <w:pPr>
        <w:pStyle w:val="594"/>
        <w:spacing w:before="240" w:after="240"/>
        <w:ind w:firstLine="357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 xml:space="preserve">单位地址：    </w:t>
      </w:r>
    </w:p>
    <w:p w14:paraId="7E3DAFAA">
      <w:pPr>
        <w:pStyle w:val="594"/>
        <w:spacing w:before="240" w:after="240"/>
        <w:ind w:firstLine="3600"/>
        <w:rPr>
          <w:rStyle w:val="238"/>
          <w:rFonts w:hint="eastAsia" w:ascii="宋体" w:hAnsi="宋体" w:eastAsia="宋体" w:cs="宋体"/>
          <w:color w:val="auto"/>
          <w:sz w:val="24"/>
          <w:szCs w:val="24"/>
        </w:rPr>
      </w:pPr>
      <w:r>
        <w:rPr>
          <w:rStyle w:val="238"/>
          <w:rFonts w:hint="eastAsia" w:ascii="宋体" w:hAnsi="宋体" w:eastAsia="宋体" w:cs="宋体"/>
          <w:color w:val="auto"/>
          <w:sz w:val="24"/>
          <w:szCs w:val="24"/>
        </w:rPr>
        <w:t>日期：   年   月   日</w:t>
      </w:r>
    </w:p>
    <w:p w14:paraId="23F12FBD">
      <w:pPr>
        <w:pStyle w:val="594"/>
        <w:spacing w:before="240" w:after="240"/>
        <w:ind w:firstLine="3600"/>
        <w:rPr>
          <w:rStyle w:val="238"/>
          <w:rFonts w:hint="eastAsia" w:eastAsia="宋体"/>
          <w:color w:val="auto"/>
        </w:rPr>
      </w:pPr>
    </w:p>
    <w:p w14:paraId="26426741">
      <w:pPr>
        <w:pStyle w:val="594"/>
        <w:spacing w:before="240" w:after="240"/>
        <w:ind w:firstLine="3600"/>
        <w:rPr>
          <w:rStyle w:val="238"/>
          <w:rFonts w:hint="eastAsia" w:eastAsia="宋体"/>
          <w:color w:val="auto"/>
        </w:rPr>
      </w:pPr>
    </w:p>
    <w:p w14:paraId="55B7B8A0">
      <w:pPr>
        <w:pStyle w:val="594"/>
        <w:spacing w:before="240" w:after="240"/>
        <w:ind w:firstLine="4819"/>
        <w:rPr>
          <w:rStyle w:val="39"/>
          <w:rFonts w:ascii="宋体" w:hAnsi="宋体" w:eastAsia="宋体" w:cs="宋体"/>
          <w:b/>
          <w:bCs/>
          <w:color w:val="auto"/>
          <w:sz w:val="32"/>
          <w:szCs w:val="32"/>
        </w:rPr>
      </w:pPr>
    </w:p>
    <w:p w14:paraId="4D0F6605">
      <w:pPr>
        <w:pStyle w:val="594"/>
        <w:spacing w:before="240" w:after="240"/>
        <w:ind w:firstLine="4819"/>
        <w:rPr>
          <w:rStyle w:val="39"/>
          <w:rFonts w:ascii="宋体" w:hAnsi="宋体" w:eastAsia="宋体" w:cs="宋体"/>
          <w:b/>
          <w:bCs/>
          <w:color w:val="auto"/>
          <w:sz w:val="32"/>
          <w:szCs w:val="32"/>
        </w:rPr>
      </w:pPr>
    </w:p>
    <w:p w14:paraId="6AE1ED0F">
      <w:pPr>
        <w:pStyle w:val="594"/>
        <w:spacing w:before="240" w:after="240"/>
        <w:ind w:firstLine="4819"/>
        <w:rPr>
          <w:rStyle w:val="39"/>
          <w:rFonts w:ascii="宋体" w:hAnsi="宋体" w:eastAsia="宋体" w:cs="宋体"/>
          <w:b/>
          <w:bCs/>
          <w:color w:val="auto"/>
          <w:sz w:val="32"/>
          <w:szCs w:val="32"/>
        </w:rPr>
      </w:pPr>
    </w:p>
    <w:p w14:paraId="5AED5486">
      <w:pPr>
        <w:pStyle w:val="594"/>
        <w:spacing w:before="240" w:after="240"/>
        <w:jc w:val="center"/>
        <w:rPr>
          <w:rStyle w:val="39"/>
          <w:rFonts w:ascii="宋体" w:hAnsi="宋体" w:eastAsia="宋体" w:cs="宋体"/>
          <w:b/>
          <w:bCs/>
          <w:color w:val="auto"/>
          <w:sz w:val="32"/>
          <w:szCs w:val="32"/>
        </w:rPr>
      </w:pPr>
      <w:r>
        <w:rPr>
          <w:rStyle w:val="39"/>
          <w:rFonts w:ascii="宋体" w:hAnsi="宋体" w:eastAsia="宋体" w:cs="宋体"/>
          <w:b/>
          <w:bCs/>
          <w:color w:val="auto"/>
          <w:sz w:val="32"/>
          <w:szCs w:val="32"/>
        </w:rPr>
        <w:t>具备履行合同所必需的设备和专业技术能力的书面声明</w:t>
      </w:r>
    </w:p>
    <w:p w14:paraId="48F04611">
      <w:pPr>
        <w:pStyle w:val="648"/>
        <w:spacing w:before="240" w:after="240"/>
        <w:jc w:val="left"/>
        <w:rPr>
          <w:rStyle w:val="39"/>
          <w:rFonts w:ascii="宋体" w:hAnsi="宋体" w:eastAsia="宋体" w:cs="宋体"/>
          <w:color w:val="auto"/>
          <w:sz w:val="24"/>
          <w:szCs w:val="24"/>
        </w:rPr>
      </w:pPr>
      <w:r>
        <w:rPr>
          <w:rStyle w:val="39"/>
          <w:rFonts w:ascii="宋体" w:hAnsi="宋体" w:eastAsia="宋体" w:cs="宋体"/>
          <w:color w:val="auto"/>
        </w:rPr>
        <w:t> </w:t>
      </w:r>
    </w:p>
    <w:p w14:paraId="28C80C74">
      <w:pPr>
        <w:pStyle w:val="648"/>
        <w:spacing w:before="320" w:after="320"/>
        <w:jc w:val="left"/>
        <w:rPr>
          <w:rStyle w:val="39"/>
          <w:rFonts w:ascii="宋体" w:hAnsi="宋体" w:eastAsia="宋体" w:cs="宋体"/>
          <w:color w:val="auto"/>
        </w:rPr>
      </w:pPr>
      <w:r>
        <w:rPr>
          <w:rStyle w:val="39"/>
          <w:rFonts w:ascii="宋体" w:hAnsi="宋体" w:eastAsia="宋体" w:cs="宋体"/>
          <w:color w:val="auto"/>
        </w:rPr>
        <w:t xml:space="preserve">我单位郑重声明： </w:t>
      </w:r>
    </w:p>
    <w:p w14:paraId="507B3FB6">
      <w:pPr>
        <w:pStyle w:val="648"/>
        <w:spacing w:before="320" w:after="320"/>
        <w:ind w:firstLine="480"/>
        <w:jc w:val="left"/>
        <w:rPr>
          <w:rStyle w:val="39"/>
          <w:rFonts w:ascii="宋体" w:hAnsi="宋体" w:eastAsia="宋体" w:cs="宋体"/>
          <w:color w:val="auto"/>
          <w:sz w:val="24"/>
          <w:szCs w:val="24"/>
        </w:rPr>
      </w:pPr>
      <w:r>
        <w:rPr>
          <w:rStyle w:val="39"/>
          <w:rFonts w:ascii="宋体" w:hAnsi="宋体" w:eastAsia="宋体" w:cs="宋体"/>
          <w:color w:val="auto"/>
        </w:rPr>
        <w:t xml:space="preserve">我单位具备履行本项采购合同所必需的设备和专业技术能力。 </w:t>
      </w:r>
    </w:p>
    <w:p w14:paraId="608721D1">
      <w:pPr>
        <w:pStyle w:val="648"/>
        <w:spacing w:before="360" w:after="360"/>
        <w:rPr>
          <w:rStyle w:val="39"/>
          <w:rFonts w:ascii="宋体" w:hAnsi="宋体" w:eastAsia="宋体" w:cs="宋体"/>
          <w:color w:val="auto"/>
          <w:sz w:val="36"/>
          <w:szCs w:val="36"/>
        </w:rPr>
      </w:pPr>
      <w:r>
        <w:rPr>
          <w:rStyle w:val="39"/>
          <w:rFonts w:ascii="宋体" w:hAnsi="宋体" w:eastAsia="宋体" w:cs="宋体"/>
          <w:color w:val="auto"/>
          <w:sz w:val="36"/>
          <w:szCs w:val="36"/>
        </w:rPr>
        <w:t> </w:t>
      </w:r>
    </w:p>
    <w:p w14:paraId="40700608">
      <w:pPr>
        <w:pStyle w:val="648"/>
        <w:spacing w:before="360" w:after="360"/>
        <w:jc w:val="center"/>
        <w:rPr>
          <w:rStyle w:val="39"/>
          <w:rFonts w:ascii="宋体" w:hAnsi="宋体" w:eastAsia="宋体" w:cs="宋体"/>
          <w:color w:val="auto"/>
          <w:sz w:val="36"/>
          <w:szCs w:val="36"/>
        </w:rPr>
      </w:pPr>
      <w:r>
        <w:rPr>
          <w:rStyle w:val="39"/>
          <w:rFonts w:ascii="宋体" w:hAnsi="宋体" w:eastAsia="宋体" w:cs="宋体"/>
          <w:color w:val="auto"/>
          <w:sz w:val="36"/>
          <w:szCs w:val="36"/>
        </w:rPr>
        <w:t> </w:t>
      </w:r>
      <w:r>
        <w:rPr>
          <w:rFonts w:hint="eastAsia" w:hAnsi="宋体" w:cs="宋体"/>
          <w:color w:val="auto"/>
          <w:sz w:val="24"/>
        </w:rPr>
        <w:t xml:space="preserve">    供应商名称（加盖公章）：</w:t>
      </w:r>
    </w:p>
    <w:p w14:paraId="07DF0A12">
      <w:pPr>
        <w:pStyle w:val="642"/>
        <w:jc w:val="left"/>
        <w:outlineLvl w:val="9"/>
        <w:rPr>
          <w:rStyle w:val="39"/>
          <w:rFonts w:ascii="宋体" w:hAnsi="宋体" w:eastAsia="宋体" w:cs="宋体"/>
          <w:color w:val="auto"/>
          <w:sz w:val="36"/>
          <w:szCs w:val="36"/>
        </w:rPr>
      </w:pPr>
      <w:r>
        <w:rPr>
          <w:rStyle w:val="39"/>
          <w:rFonts w:ascii="宋体" w:hAnsi="宋体" w:eastAsia="宋体" w:cs="宋体"/>
          <w:color w:val="auto"/>
          <w:sz w:val="36"/>
          <w:szCs w:val="36"/>
        </w:rPr>
        <w:t> </w:t>
      </w:r>
    </w:p>
    <w:p w14:paraId="76922DF1">
      <w:pPr>
        <w:pStyle w:val="642"/>
        <w:jc w:val="left"/>
        <w:outlineLvl w:val="9"/>
        <w:rPr>
          <w:rStyle w:val="39"/>
          <w:rFonts w:ascii="宋体" w:hAnsi="宋体" w:eastAsia="宋体" w:cs="宋体"/>
          <w:color w:val="auto"/>
          <w:sz w:val="36"/>
          <w:szCs w:val="36"/>
        </w:rPr>
      </w:pPr>
    </w:p>
    <w:p w14:paraId="0D5DD5F3">
      <w:pPr>
        <w:pStyle w:val="642"/>
        <w:jc w:val="left"/>
        <w:outlineLvl w:val="9"/>
        <w:rPr>
          <w:rStyle w:val="39"/>
          <w:rFonts w:ascii="宋体" w:hAnsi="宋体" w:eastAsia="宋体" w:cs="宋体"/>
          <w:color w:val="auto"/>
          <w:sz w:val="36"/>
          <w:szCs w:val="36"/>
        </w:rPr>
      </w:pPr>
    </w:p>
    <w:p w14:paraId="730E898E">
      <w:pPr>
        <w:pStyle w:val="642"/>
        <w:jc w:val="left"/>
        <w:outlineLvl w:val="9"/>
        <w:rPr>
          <w:rStyle w:val="39"/>
          <w:rFonts w:ascii="宋体" w:hAnsi="宋体" w:eastAsia="宋体" w:cs="宋体"/>
          <w:color w:val="auto"/>
          <w:sz w:val="36"/>
          <w:szCs w:val="36"/>
        </w:rPr>
      </w:pPr>
    </w:p>
    <w:p w14:paraId="5D62C22C">
      <w:pPr>
        <w:pStyle w:val="642"/>
        <w:jc w:val="left"/>
        <w:outlineLvl w:val="9"/>
        <w:rPr>
          <w:rStyle w:val="39"/>
          <w:rFonts w:ascii="宋体" w:hAnsi="宋体" w:eastAsia="宋体" w:cs="宋体"/>
          <w:color w:val="auto"/>
          <w:sz w:val="36"/>
          <w:szCs w:val="36"/>
        </w:rPr>
      </w:pPr>
    </w:p>
    <w:p w14:paraId="02C2B787">
      <w:pPr>
        <w:pStyle w:val="642"/>
        <w:jc w:val="left"/>
        <w:outlineLvl w:val="9"/>
        <w:rPr>
          <w:rStyle w:val="39"/>
          <w:rFonts w:ascii="宋体" w:hAnsi="宋体" w:eastAsia="宋体" w:cs="宋体"/>
          <w:color w:val="auto"/>
          <w:sz w:val="36"/>
          <w:szCs w:val="36"/>
        </w:rPr>
      </w:pPr>
    </w:p>
    <w:p w14:paraId="23AB2BE7">
      <w:pPr>
        <w:pStyle w:val="642"/>
        <w:jc w:val="left"/>
        <w:outlineLvl w:val="9"/>
        <w:rPr>
          <w:rStyle w:val="39"/>
          <w:rFonts w:ascii="宋体" w:hAnsi="宋体" w:eastAsia="宋体" w:cs="宋体"/>
          <w:color w:val="auto"/>
          <w:sz w:val="36"/>
          <w:szCs w:val="36"/>
        </w:rPr>
      </w:pPr>
    </w:p>
    <w:p w14:paraId="53566D20">
      <w:pPr>
        <w:pStyle w:val="642"/>
        <w:jc w:val="left"/>
        <w:outlineLvl w:val="9"/>
        <w:rPr>
          <w:rStyle w:val="39"/>
          <w:rFonts w:ascii="宋体" w:hAnsi="宋体" w:eastAsia="宋体" w:cs="宋体"/>
          <w:color w:val="auto"/>
          <w:sz w:val="36"/>
          <w:szCs w:val="36"/>
        </w:rPr>
      </w:pPr>
    </w:p>
    <w:p w14:paraId="63D016FE">
      <w:pPr>
        <w:pStyle w:val="642"/>
        <w:jc w:val="left"/>
        <w:outlineLvl w:val="9"/>
        <w:rPr>
          <w:rStyle w:val="39"/>
          <w:rFonts w:ascii="宋体" w:hAnsi="宋体" w:eastAsia="宋体" w:cs="宋体"/>
          <w:color w:val="auto"/>
          <w:sz w:val="36"/>
          <w:szCs w:val="36"/>
        </w:rPr>
      </w:pPr>
    </w:p>
    <w:p w14:paraId="655327FB">
      <w:pPr>
        <w:pStyle w:val="642"/>
        <w:jc w:val="left"/>
        <w:outlineLvl w:val="9"/>
        <w:rPr>
          <w:rStyle w:val="39"/>
          <w:rFonts w:ascii="宋体" w:hAnsi="宋体" w:eastAsia="宋体" w:cs="宋体"/>
          <w:color w:val="auto"/>
          <w:sz w:val="36"/>
          <w:szCs w:val="36"/>
        </w:rPr>
      </w:pPr>
    </w:p>
    <w:p w14:paraId="55588ABD">
      <w:pPr>
        <w:pStyle w:val="642"/>
        <w:jc w:val="left"/>
        <w:outlineLvl w:val="9"/>
        <w:rPr>
          <w:rStyle w:val="39"/>
          <w:rFonts w:ascii="宋体" w:hAnsi="宋体" w:eastAsia="宋体" w:cs="宋体"/>
          <w:color w:val="auto"/>
          <w:sz w:val="36"/>
          <w:szCs w:val="36"/>
        </w:rPr>
      </w:pPr>
    </w:p>
    <w:p w14:paraId="453CC10D">
      <w:pPr>
        <w:pStyle w:val="642"/>
        <w:jc w:val="left"/>
        <w:outlineLvl w:val="9"/>
        <w:rPr>
          <w:rStyle w:val="39"/>
          <w:rFonts w:ascii="宋体" w:hAnsi="宋体" w:eastAsia="宋体" w:cs="宋体"/>
          <w:color w:val="auto"/>
          <w:sz w:val="36"/>
          <w:szCs w:val="36"/>
        </w:rPr>
      </w:pPr>
    </w:p>
    <w:p w14:paraId="702AC470">
      <w:pPr>
        <w:pStyle w:val="642"/>
        <w:jc w:val="left"/>
        <w:outlineLvl w:val="9"/>
        <w:rPr>
          <w:rStyle w:val="39"/>
          <w:rFonts w:ascii="宋体" w:hAnsi="宋体" w:eastAsia="宋体" w:cs="宋体"/>
          <w:color w:val="auto"/>
          <w:sz w:val="36"/>
          <w:szCs w:val="36"/>
        </w:rPr>
      </w:pPr>
    </w:p>
    <w:p w14:paraId="1A276785">
      <w:pPr>
        <w:pStyle w:val="642"/>
        <w:jc w:val="left"/>
        <w:outlineLvl w:val="9"/>
        <w:rPr>
          <w:rStyle w:val="39"/>
          <w:rFonts w:ascii="宋体" w:hAnsi="宋体" w:eastAsia="宋体" w:cs="宋体"/>
          <w:color w:val="auto"/>
          <w:sz w:val="36"/>
          <w:szCs w:val="36"/>
        </w:rPr>
      </w:pPr>
    </w:p>
    <w:p w14:paraId="415D80FB">
      <w:pPr>
        <w:pStyle w:val="642"/>
        <w:jc w:val="left"/>
        <w:outlineLvl w:val="9"/>
        <w:rPr>
          <w:rStyle w:val="39"/>
          <w:rFonts w:ascii="宋体" w:hAnsi="宋体" w:eastAsia="宋体" w:cs="宋体"/>
          <w:color w:val="auto"/>
          <w:sz w:val="36"/>
          <w:szCs w:val="36"/>
        </w:rPr>
      </w:pPr>
    </w:p>
    <w:p w14:paraId="2393B16D">
      <w:pPr>
        <w:pStyle w:val="642"/>
        <w:jc w:val="left"/>
        <w:outlineLvl w:val="9"/>
        <w:rPr>
          <w:rStyle w:val="39"/>
          <w:rFonts w:ascii="宋体" w:hAnsi="宋体" w:eastAsia="宋体" w:cs="宋体"/>
          <w:color w:val="auto"/>
          <w:sz w:val="36"/>
          <w:szCs w:val="36"/>
        </w:rPr>
      </w:pPr>
    </w:p>
    <w:p w14:paraId="7474CF15">
      <w:pPr>
        <w:pStyle w:val="642"/>
        <w:jc w:val="left"/>
        <w:outlineLvl w:val="9"/>
        <w:rPr>
          <w:rStyle w:val="39"/>
          <w:rFonts w:ascii="宋体" w:hAnsi="宋体" w:eastAsia="宋体" w:cs="宋体"/>
          <w:color w:val="auto"/>
          <w:sz w:val="36"/>
          <w:szCs w:val="36"/>
        </w:rPr>
      </w:pPr>
    </w:p>
    <w:p w14:paraId="2CDD73A5">
      <w:pPr>
        <w:pStyle w:val="537"/>
        <w:spacing w:line="440" w:lineRule="exact"/>
        <w:outlineLvl w:val="9"/>
        <w:rPr>
          <w:rStyle w:val="39"/>
          <w:rFonts w:ascii="Times New Roman" w:hAnsi="Times New Roman" w:eastAsia="Times New Roman" w:cs="Times New Roman"/>
          <w:color w:val="auto"/>
          <w:spacing w:val="7"/>
        </w:rPr>
      </w:pPr>
      <w:r>
        <w:rPr>
          <w:rStyle w:val="39"/>
          <w:rFonts w:ascii="宋体" w:hAnsi="宋体" w:eastAsia="宋体" w:cs="宋体"/>
          <w:color w:val="auto"/>
        </w:rPr>
        <w:t xml:space="preserve">﻿ </w:t>
      </w:r>
    </w:p>
    <w:p w14:paraId="51741FA3">
      <w:pPr>
        <w:spacing w:line="560" w:lineRule="exact"/>
        <w:ind w:firstLine="480"/>
        <w:jc w:val="center"/>
        <w:rPr>
          <w:rFonts w:hint="eastAsia" w:ascii="宋体" w:hAnsi="宋体" w:eastAsia="宋体" w:cs="宋体"/>
          <w:b/>
          <w:color w:val="auto"/>
          <w:sz w:val="32"/>
          <w:szCs w:val="32"/>
        </w:rPr>
      </w:pPr>
    </w:p>
    <w:p w14:paraId="5BABA28D">
      <w:pPr>
        <w:spacing w:line="560" w:lineRule="exact"/>
        <w:ind w:firstLine="480"/>
        <w:jc w:val="center"/>
        <w:rPr>
          <w:rFonts w:hint="eastAsia" w:ascii="宋体" w:hAnsi="宋体" w:eastAsia="宋体" w:cs="宋体"/>
          <w:b/>
          <w:color w:val="auto"/>
          <w:sz w:val="32"/>
          <w:szCs w:val="32"/>
        </w:rPr>
      </w:pPr>
    </w:p>
    <w:p w14:paraId="536883A8">
      <w:pPr>
        <w:spacing w:line="560" w:lineRule="exact"/>
        <w:ind w:firstLine="480"/>
        <w:jc w:val="center"/>
        <w:rPr>
          <w:rFonts w:hint="eastAsia" w:ascii="宋体" w:hAnsi="宋体" w:eastAsia="宋体" w:cs="宋体"/>
          <w:b/>
          <w:color w:val="auto"/>
          <w:sz w:val="32"/>
          <w:szCs w:val="32"/>
        </w:rPr>
      </w:pPr>
    </w:p>
    <w:p w14:paraId="618A60C7">
      <w:pPr>
        <w:spacing w:line="560" w:lineRule="exact"/>
        <w:ind w:firstLine="480"/>
        <w:jc w:val="center"/>
        <w:rPr>
          <w:rFonts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4EFCE2CA">
      <w:pPr>
        <w:spacing w:line="360" w:lineRule="auto"/>
        <w:rPr>
          <w:rFonts w:eastAsia="宋体" w:cs="Times New Roman"/>
          <w:color w:val="auto"/>
        </w:rPr>
      </w:pPr>
    </w:p>
    <w:p w14:paraId="7DB957E4">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4B5C1676">
      <w:pPr>
        <w:spacing w:line="360" w:lineRule="auto"/>
        <w:ind w:firstLine="480"/>
        <w:rPr>
          <w:rFonts w:eastAsia="宋体" w:cs="Times New Roman"/>
          <w:color w:val="auto"/>
          <w:sz w:val="24"/>
        </w:rPr>
      </w:pPr>
    </w:p>
    <w:p w14:paraId="042A6FA1">
      <w:pPr>
        <w:spacing w:line="440" w:lineRule="exact"/>
        <w:ind w:firstLine="48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24546644">
      <w:pPr>
        <w:spacing w:line="360" w:lineRule="auto"/>
        <w:ind w:firstLine="480"/>
        <w:rPr>
          <w:rFonts w:eastAsia="宋体" w:cs="Times New Roman"/>
          <w:color w:val="auto"/>
          <w:sz w:val="24"/>
        </w:rPr>
      </w:pPr>
    </w:p>
    <w:p w14:paraId="2ABF005D">
      <w:pPr>
        <w:spacing w:line="360" w:lineRule="auto"/>
        <w:ind w:firstLine="480"/>
        <w:rPr>
          <w:rFonts w:eastAsia="宋体" w:cs="Times New Roman"/>
          <w:color w:val="auto"/>
          <w:sz w:val="24"/>
        </w:rPr>
      </w:pPr>
    </w:p>
    <w:p w14:paraId="54A7105B">
      <w:pPr>
        <w:spacing w:line="360" w:lineRule="auto"/>
        <w:ind w:firstLine="480"/>
        <w:rPr>
          <w:rFonts w:eastAsia="宋体" w:cs="Times New Roman"/>
          <w:color w:val="auto"/>
          <w:sz w:val="24"/>
        </w:rPr>
      </w:pPr>
      <w:r>
        <w:rPr>
          <w:rFonts w:hint="eastAsia" w:eastAsia="宋体" w:cs="Times New Roman"/>
          <w:color w:val="auto"/>
          <w:sz w:val="24"/>
        </w:rPr>
        <w:t xml:space="preserve"> </w:t>
      </w:r>
    </w:p>
    <w:p w14:paraId="77833270">
      <w:pPr>
        <w:spacing w:line="360" w:lineRule="auto"/>
        <w:ind w:firstLine="480"/>
        <w:rPr>
          <w:rFonts w:eastAsia="宋体" w:cs="Times New Roman"/>
          <w:color w:val="auto"/>
          <w:sz w:val="24"/>
        </w:rPr>
      </w:pPr>
      <w:r>
        <w:rPr>
          <w:rFonts w:hint="eastAsia" w:eastAsia="宋体" w:cs="Times New Roman"/>
          <w:color w:val="auto"/>
          <w:sz w:val="24"/>
        </w:rPr>
        <w:t xml:space="preserve">                                供应商名称（加盖公章）：</w:t>
      </w:r>
    </w:p>
    <w:p w14:paraId="4A1EC1B3">
      <w:pPr>
        <w:pStyle w:val="537"/>
        <w:spacing w:before="240" w:after="240"/>
        <w:rPr>
          <w:rStyle w:val="39"/>
          <w:rFonts w:ascii="宋体" w:hAnsi="宋体" w:eastAsia="宋体" w:cs="宋体"/>
          <w:color w:val="auto"/>
          <w:sz w:val="24"/>
          <w:szCs w:val="24"/>
        </w:rPr>
      </w:pPr>
      <w:r>
        <w:rPr>
          <w:rStyle w:val="39"/>
          <w:rFonts w:ascii="宋体" w:hAnsi="宋体" w:eastAsia="宋体" w:cs="宋体"/>
          <w:color w:val="auto"/>
        </w:rPr>
        <w:t> </w:t>
      </w:r>
    </w:p>
    <w:p w14:paraId="62847E5B">
      <w:pPr>
        <w:spacing w:line="360" w:lineRule="auto"/>
        <w:ind w:firstLine="420"/>
        <w:jc w:val="center"/>
        <w:rPr>
          <w:rFonts w:ascii="宋体" w:hAnsi="宋体" w:eastAsia="宋体" w:cs="Times New Roman"/>
          <w:b/>
          <w:color w:val="auto"/>
          <w:sz w:val="32"/>
          <w:szCs w:val="32"/>
        </w:rPr>
      </w:pPr>
      <w:r>
        <w:rPr>
          <w:rStyle w:val="39"/>
          <w:rFonts w:ascii="Times New Roman" w:hAnsi="Times New Roman" w:eastAsia="Times New Roman" w:cs="Times New Roman"/>
          <w:color w:val="auto"/>
        </w:rPr>
        <w:br w:type="page" w:clear="all"/>
      </w:r>
      <w:r>
        <w:rPr>
          <w:rStyle w:val="39"/>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7F0D7850">
      <w:pPr>
        <w:spacing w:line="360" w:lineRule="auto"/>
        <w:ind w:firstLine="643"/>
        <w:jc w:val="center"/>
        <w:rPr>
          <w:rFonts w:ascii="宋体" w:hAnsi="宋体" w:eastAsia="宋体" w:cs="Times New Roman"/>
          <w:b/>
          <w:color w:val="auto"/>
          <w:sz w:val="32"/>
          <w:szCs w:val="32"/>
        </w:rPr>
      </w:pPr>
    </w:p>
    <w:p w14:paraId="30B1A21C">
      <w:pPr>
        <w:pStyle w:val="13"/>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168CF1B1">
      <w:pPr>
        <w:spacing w:line="360" w:lineRule="auto"/>
        <w:ind w:firstLine="480"/>
        <w:rPr>
          <w:rFonts w:ascii="宋体" w:hAnsi="宋体" w:eastAsia="宋体" w:cs="Times New Roman"/>
          <w:color w:val="auto"/>
          <w:sz w:val="24"/>
        </w:rPr>
      </w:pPr>
    </w:p>
    <w:p w14:paraId="58FBF3E5">
      <w:pPr>
        <w:spacing w:line="360" w:lineRule="auto"/>
        <w:ind w:firstLine="643"/>
        <w:jc w:val="center"/>
        <w:rPr>
          <w:rFonts w:eastAsia="宋体" w:cs="Times New Roman"/>
          <w:b/>
          <w:color w:val="auto"/>
          <w:sz w:val="32"/>
          <w:szCs w:val="32"/>
        </w:rPr>
      </w:pPr>
    </w:p>
    <w:p w14:paraId="3D05490D">
      <w:pPr>
        <w:spacing w:line="360" w:lineRule="auto"/>
        <w:ind w:firstLine="48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56236A60">
      <w:pPr>
        <w:pStyle w:val="412"/>
        <w:jc w:val="left"/>
        <w:outlineLvl w:val="9"/>
        <w:rPr>
          <w:rStyle w:val="39"/>
          <w:rFonts w:ascii="宋体" w:hAnsi="宋体" w:eastAsia="宋体" w:cs="宋体"/>
          <w:b/>
          <w:color w:val="auto"/>
          <w:sz w:val="28"/>
        </w:rPr>
      </w:pPr>
    </w:p>
    <w:p w14:paraId="3EDCF81F">
      <w:pPr>
        <w:pStyle w:val="412"/>
        <w:jc w:val="left"/>
        <w:outlineLvl w:val="9"/>
        <w:rPr>
          <w:rStyle w:val="39"/>
          <w:rFonts w:ascii="宋体" w:hAnsi="宋体" w:eastAsia="宋体" w:cs="宋体"/>
          <w:b/>
          <w:color w:val="auto"/>
          <w:sz w:val="28"/>
        </w:rPr>
      </w:pPr>
    </w:p>
    <w:p w14:paraId="3C4C0903">
      <w:pPr>
        <w:pStyle w:val="412"/>
        <w:jc w:val="left"/>
        <w:outlineLvl w:val="9"/>
        <w:rPr>
          <w:rStyle w:val="39"/>
          <w:rFonts w:ascii="宋体" w:hAnsi="宋体" w:eastAsia="宋体" w:cs="宋体"/>
          <w:b/>
          <w:color w:val="auto"/>
          <w:sz w:val="28"/>
        </w:rPr>
      </w:pPr>
    </w:p>
    <w:p w14:paraId="275BC9CA">
      <w:pPr>
        <w:pStyle w:val="412"/>
        <w:outlineLvl w:val="0"/>
        <w:rPr>
          <w:rStyle w:val="238"/>
          <w:rFonts w:ascii="宋体" w:hAnsi="宋体" w:eastAsia="宋体" w:cs="宋体"/>
          <w:b/>
          <w:color w:val="auto"/>
          <w:sz w:val="28"/>
          <w:highlight w:val="none"/>
        </w:rPr>
      </w:pPr>
      <w:r>
        <w:rPr>
          <w:rStyle w:val="238"/>
          <w:rFonts w:ascii="宋体" w:hAnsi="宋体" w:eastAsia="宋体" w:cs="宋体"/>
          <w:b/>
          <w:color w:val="auto"/>
          <w:sz w:val="28"/>
          <w:highlight w:val="none"/>
        </w:rPr>
        <w:br w:type="page" w:clear="all"/>
      </w:r>
      <w:bookmarkStart w:id="302" w:name="_Toc12095"/>
    </w:p>
    <w:p w14:paraId="535FAFB3">
      <w:pPr>
        <w:pStyle w:val="634"/>
        <w:outlineLvl w:val="0"/>
        <w:rPr>
          <w:rFonts w:hint="eastAsia" w:ascii="宋体" w:hAnsi="宋体" w:eastAsia="宋体" w:cs="宋体"/>
          <w:b/>
          <w:color w:val="auto"/>
          <w:sz w:val="28"/>
          <w:highlight w:val="none"/>
          <w:lang w:eastAsia="zh-CN"/>
        </w:rPr>
      </w:pPr>
      <w:r>
        <w:rPr>
          <w:rFonts w:ascii="宋体" w:hAnsi="宋体" w:eastAsia="宋体" w:cs="宋体"/>
          <w:b/>
          <w:color w:val="auto"/>
          <w:sz w:val="32"/>
          <w:highlight w:val="none"/>
        </w:rPr>
        <w:t>中小企业声明函</w:t>
      </w:r>
      <w:r>
        <w:rPr>
          <w:rFonts w:hint="eastAsia" w:ascii="宋体" w:hAnsi="宋体" w:eastAsia="宋体" w:cs="宋体"/>
          <w:b/>
          <w:color w:val="auto"/>
          <w:sz w:val="32"/>
          <w:highlight w:val="none"/>
          <w:lang w:eastAsia="zh-CN"/>
        </w:rPr>
        <w:t>等</w:t>
      </w:r>
    </w:p>
    <w:p w14:paraId="3D86C3FD">
      <w:pPr>
        <w:pStyle w:val="634"/>
        <w:outlineLvl w:val="2"/>
        <w:rPr>
          <w:rFonts w:ascii="宋体" w:hAnsi="宋体" w:eastAsia="宋体" w:cs="宋体"/>
          <w:color w:val="auto"/>
          <w:highlight w:val="none"/>
        </w:rPr>
      </w:pPr>
      <w:r>
        <w:rPr>
          <w:rFonts w:ascii="宋体" w:hAnsi="宋体" w:eastAsia="宋体" w:cs="宋体"/>
          <w:b/>
          <w:color w:val="auto"/>
          <w:sz w:val="28"/>
          <w:highlight w:val="none"/>
        </w:rPr>
        <w:t xml:space="preserve">﻿ </w:t>
      </w:r>
    </w:p>
    <w:p w14:paraId="49BD89CB">
      <w:pPr>
        <w:pStyle w:val="628"/>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220A099D">
      <w:pPr>
        <w:pStyle w:val="628"/>
        <w:spacing w:before="240" w:after="240"/>
        <w:ind w:firstLine="48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0647E724">
      <w:pPr>
        <w:pStyle w:val="608"/>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37ECA74A">
      <w:pPr>
        <w:pStyle w:val="628"/>
        <w:spacing w:before="240" w:after="240"/>
        <w:ind w:firstLine="48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62CA275C">
      <w:pPr>
        <w:pStyle w:val="628"/>
        <w:spacing w:before="240" w:after="240"/>
        <w:ind w:firstLine="48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30A2A84D">
      <w:pPr>
        <w:pStyle w:val="628"/>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571FB7CF">
      <w:pPr>
        <w:pStyle w:val="628"/>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6B5A2171">
      <w:pPr>
        <w:pStyle w:val="628"/>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621572D6">
      <w:pPr>
        <w:pStyle w:val="628"/>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49DC447A">
      <w:pPr>
        <w:pStyle w:val="628"/>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w:t>
      </w:r>
      <w:r>
        <w:rPr>
          <w:rFonts w:hint="eastAsia" w:ascii="宋体" w:hAnsi="宋体" w:eastAsia="宋体" w:cs="宋体"/>
          <w:color w:val="auto"/>
          <w:highlight w:val="none"/>
        </w:rPr>
        <w:t>项目</w:t>
      </w:r>
      <w:r>
        <w:rPr>
          <w:rFonts w:ascii="宋体" w:hAnsi="宋体" w:eastAsia="宋体" w:cs="宋体"/>
          <w:color w:val="auto"/>
          <w:highlight w:val="none"/>
        </w:rPr>
        <w:t>，供应商应当</w:t>
      </w:r>
      <w:r>
        <w:rPr>
          <w:rFonts w:ascii="宋体" w:hAnsi="宋体" w:eastAsia="宋体" w:cs="宋体"/>
          <w:b/>
          <w:bCs/>
          <w:color w:val="auto"/>
          <w:highlight w:val="none"/>
        </w:rPr>
        <w:t>逐一填报</w:t>
      </w:r>
      <w:r>
        <w:rPr>
          <w:rFonts w:hint="eastAsia" w:ascii="宋体" w:hAnsi="宋体" w:eastAsia="宋体" w:cs="宋体"/>
          <w:b/>
          <w:bCs/>
          <w:color w:val="auto"/>
          <w:highlight w:val="none"/>
        </w:rPr>
        <w:t>与采购项目属性一致的</w:t>
      </w:r>
      <w:r>
        <w:rPr>
          <w:rFonts w:ascii="宋体" w:hAnsi="宋体" w:eastAsia="宋体" w:cs="宋体"/>
          <w:b/>
          <w:bCs/>
          <w:color w:val="auto"/>
          <w:highlight w:val="none"/>
        </w:rPr>
        <w:t>每个采购标的</w:t>
      </w:r>
      <w:r>
        <w:rPr>
          <w:rFonts w:ascii="宋体" w:hAnsi="宋体" w:eastAsia="宋体" w:cs="宋体"/>
          <w:color w:val="auto"/>
          <w:highlight w:val="none"/>
        </w:rPr>
        <w:t>（</w:t>
      </w:r>
      <w:r>
        <w:rPr>
          <w:rFonts w:ascii="宋体" w:hAnsi="宋体" w:eastAsia="宋体" w:cs="宋体"/>
          <w:b/>
          <w:bCs/>
          <w:color w:val="auto"/>
          <w:highlight w:val="none"/>
        </w:rPr>
        <w:t>主要采购标的，不包括配件、辅料等</w:t>
      </w:r>
      <w:r>
        <w:rPr>
          <w:rFonts w:ascii="宋体" w:hAnsi="宋体" w:eastAsia="宋体" w:cs="宋体"/>
          <w:color w:val="auto"/>
          <w:highlight w:val="none"/>
        </w:rPr>
        <w:t>）的制造商或者承建（承接）供应商信息。</w:t>
      </w:r>
    </w:p>
    <w:p w14:paraId="22E37569">
      <w:pPr>
        <w:pStyle w:val="628"/>
        <w:spacing w:before="240" w:after="240"/>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服务类项目中供应商若使用退休人员，将不享受相应扶持政策。</w:t>
      </w:r>
    </w:p>
    <w:p w14:paraId="6F5A6B2E">
      <w:pPr>
        <w:pStyle w:val="628"/>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510B0665">
      <w:pPr>
        <w:pStyle w:val="628"/>
        <w:spacing w:line="440" w:lineRule="exact"/>
        <w:rPr>
          <w:rFonts w:ascii="宋体" w:hAnsi="宋体" w:eastAsia="宋体" w:cs="宋体"/>
          <w:color w:val="auto"/>
          <w:highlight w:val="none"/>
        </w:rPr>
      </w:pPr>
      <w:r>
        <w:rPr>
          <w:rFonts w:ascii="宋体" w:hAnsi="宋体" w:eastAsia="宋体" w:cs="宋体"/>
          <w:color w:val="auto"/>
          <w:highlight w:val="none"/>
        </w:rPr>
        <w:t>附：中小企业划型标准规定</w:t>
      </w:r>
    </w:p>
    <w:p w14:paraId="2B5087DA">
      <w:pPr>
        <w:pStyle w:val="628"/>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52D6F8EA">
      <w:pPr>
        <w:pStyle w:val="628"/>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855056">
      <w:pPr>
        <w:pStyle w:val="628"/>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7CE4CEB">
      <w:pPr>
        <w:pStyle w:val="628"/>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24CCEF8">
      <w:pPr>
        <w:pStyle w:val="628"/>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05DC75D">
      <w:pPr>
        <w:pStyle w:val="628"/>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1093AC">
      <w:pPr>
        <w:pStyle w:val="628"/>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395362">
      <w:pPr>
        <w:pStyle w:val="628"/>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2DABB67">
      <w:pPr>
        <w:pStyle w:val="628"/>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1EC6294">
      <w:pPr>
        <w:pStyle w:val="628"/>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A872B5">
      <w:pPr>
        <w:pStyle w:val="628"/>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F24DEE8">
      <w:pPr>
        <w:pStyle w:val="628"/>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05F5BD0">
      <w:pPr>
        <w:pStyle w:val="628"/>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2FDF6B">
      <w:pPr>
        <w:pStyle w:val="628"/>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2DDA08E">
      <w:pPr>
        <w:pStyle w:val="628"/>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0F59EC">
      <w:pPr>
        <w:pStyle w:val="628"/>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59CC3A77">
      <w:pPr>
        <w:pStyle w:val="399"/>
        <w:outlineLvl w:val="0"/>
        <w:rPr>
          <w:rFonts w:ascii="宋体" w:hAnsi="宋体" w:eastAsia="宋体" w:cs="宋体"/>
          <w:b/>
          <w:bCs/>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color w:val="auto"/>
          <w:highlight w:val="none"/>
        </w:rPr>
        <w:t xml:space="preserve"> </w:t>
      </w:r>
    </w:p>
    <w:p w14:paraId="427EAB7D">
      <w:pPr>
        <w:pStyle w:val="611"/>
        <w:spacing w:before="240" w:after="240"/>
        <w:rPr>
          <w:rFonts w:ascii="宋体" w:hAnsi="宋体" w:eastAsia="宋体" w:cs="宋体"/>
          <w:color w:val="auto"/>
          <w:highlight w:val="none"/>
        </w:rPr>
      </w:pPr>
      <w:r>
        <w:rPr>
          <w:rFonts w:ascii="宋体" w:hAnsi="宋体" w:eastAsia="宋体" w:cs="宋体"/>
          <w:color w:val="auto"/>
          <w:highlight w:val="none"/>
        </w:rPr>
        <w:t> </w:t>
      </w:r>
    </w:p>
    <w:p w14:paraId="029BD13D">
      <w:pPr>
        <w:pStyle w:val="611"/>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5A1F9712">
      <w:pPr>
        <w:pStyle w:val="611"/>
        <w:spacing w:before="240" w:after="240"/>
        <w:rPr>
          <w:rFonts w:ascii="宋体" w:hAnsi="宋体" w:eastAsia="宋体" w:cs="宋体"/>
          <w:color w:val="auto"/>
          <w:highlight w:val="none"/>
        </w:rPr>
      </w:pPr>
      <w:r>
        <w:rPr>
          <w:rFonts w:ascii="宋体" w:hAnsi="宋体" w:eastAsia="宋体" w:cs="宋体"/>
          <w:color w:val="auto"/>
          <w:highlight w:val="none"/>
        </w:rPr>
        <w:t> </w:t>
      </w:r>
    </w:p>
    <w:p w14:paraId="69A68F4A">
      <w:pPr>
        <w:pStyle w:val="611"/>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4A7AFA83">
      <w:pPr>
        <w:pStyle w:val="611"/>
        <w:spacing w:before="240" w:after="240"/>
        <w:rPr>
          <w:rFonts w:ascii="宋体" w:hAnsi="宋体" w:eastAsia="宋体" w:cs="宋体"/>
          <w:color w:val="auto"/>
          <w:highlight w:val="none"/>
        </w:rPr>
      </w:pPr>
      <w:r>
        <w:rPr>
          <w:rFonts w:ascii="宋体" w:hAnsi="宋体" w:eastAsia="宋体" w:cs="宋体"/>
          <w:color w:val="auto"/>
          <w:highlight w:val="none"/>
        </w:rPr>
        <w:t> </w:t>
      </w:r>
    </w:p>
    <w:p w14:paraId="2D25626B">
      <w:pPr>
        <w:pStyle w:val="611"/>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6A63A7E5">
      <w:pPr>
        <w:pStyle w:val="611"/>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64215A0C">
      <w:pPr>
        <w:pStyle w:val="611"/>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16A3448D">
      <w:pPr>
        <w:pStyle w:val="611"/>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540B7CB">
      <w:pPr>
        <w:pStyle w:val="611"/>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67CAF6D3">
      <w:pPr>
        <w:pStyle w:val="611"/>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10FEB6C0">
      <w:pPr>
        <w:pStyle w:val="611"/>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4C9B089A">
      <w:pPr>
        <w:pStyle w:val="611"/>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5488DE70">
      <w:pPr>
        <w:pStyle w:val="611"/>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3684280A">
      <w:pPr>
        <w:pStyle w:val="611"/>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71045969">
      <w:pPr>
        <w:pStyle w:val="611"/>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5A9640C">
      <w:pPr>
        <w:pStyle w:val="429"/>
        <w:outlineLvl w:val="0"/>
        <w:rPr>
          <w:rFonts w:hint="eastAsia" w:ascii="宋体" w:hAnsi="宋体" w:eastAsia="宋体" w:cs="宋体"/>
          <w:b/>
          <w:color w:val="auto"/>
          <w:sz w:val="32"/>
          <w:highlight w:val="none"/>
        </w:rPr>
      </w:pPr>
      <w:r>
        <w:rPr>
          <w:rFonts w:ascii="Times New Roman" w:hAnsi="Times New Roman" w:eastAsia="Times New Roman" w:cs="Times New Roman"/>
          <w:color w:val="auto"/>
          <w:highlight w:val="none"/>
        </w:rPr>
        <w:br w:type="page" w:clear="all"/>
      </w:r>
    </w:p>
    <w:p w14:paraId="48181567">
      <w:pPr>
        <w:pStyle w:val="429"/>
        <w:outlineLvl w:val="0"/>
        <w:rPr>
          <w:rFonts w:hint="eastAsia" w:ascii="宋体" w:hAnsi="宋体" w:eastAsia="宋体" w:cs="宋体"/>
          <w:b/>
          <w:color w:val="auto"/>
          <w:sz w:val="32"/>
          <w:highlight w:val="none"/>
        </w:rPr>
      </w:pPr>
    </w:p>
    <w:p w14:paraId="1D609D5D">
      <w:pPr>
        <w:pStyle w:val="429"/>
        <w:outlineLvl w:val="0"/>
        <w:rPr>
          <w:rFonts w:hint="eastAsia" w:ascii="宋体" w:hAnsi="宋体" w:eastAsia="宋体" w:cs="宋体"/>
          <w:b/>
          <w:color w:val="auto"/>
          <w:sz w:val="32"/>
          <w:highlight w:val="none"/>
        </w:rPr>
      </w:pPr>
    </w:p>
    <w:p w14:paraId="7F1F9168">
      <w:pPr>
        <w:jc w:val="center"/>
        <w:rPr>
          <w:rFonts w:eastAsia="宋体" w:cs="Times New Roman"/>
          <w:color w:val="auto"/>
          <w:sz w:val="32"/>
          <w:szCs w:val="32"/>
          <w:highlight w:val="none"/>
        </w:rPr>
      </w:pPr>
      <w:r>
        <w:rPr>
          <w:rFonts w:hint="eastAsia" w:eastAsia="宋体" w:cs="Times New Roman"/>
          <w:color w:val="auto"/>
          <w:sz w:val="32"/>
          <w:szCs w:val="32"/>
          <w:highlight w:val="none"/>
        </w:rPr>
        <w:t>监狱企业的证明文件</w:t>
      </w:r>
    </w:p>
    <w:p w14:paraId="2360C192">
      <w:pPr>
        <w:rPr>
          <w:rFonts w:ascii="等线" w:hAnsi="等线" w:eastAsia="等线" w:cs="Times New Roman"/>
          <w:color w:val="auto"/>
          <w:highlight w:val="none"/>
        </w:rPr>
      </w:pPr>
      <w:r>
        <w:rPr>
          <w:rFonts w:hint="eastAsia" w:ascii="等线" w:hAnsi="等线" w:eastAsia="等线" w:cs="Times New Roman"/>
          <w:color w:val="auto"/>
          <w:highlight w:val="none"/>
        </w:rPr>
        <w:t>（证明文件）</w:t>
      </w:r>
    </w:p>
    <w:p w14:paraId="6E5D824E">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28158297">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17A1E816">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762F2179">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5B8402B9">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60FAD88B">
      <w:pPr>
        <w:spacing w:line="4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F49D6EA">
      <w:pPr>
        <w:rPr>
          <w:rFonts w:ascii="等线" w:hAnsi="等线" w:eastAsia="等线" w:cs="Times New Roman"/>
          <w:color w:val="auto"/>
          <w:highlight w:val="none"/>
        </w:rPr>
      </w:pPr>
      <w:r>
        <w:rPr>
          <w:rFonts w:hint="eastAsia" w:ascii="等线" w:hAnsi="等线" w:eastAsia="等线" w:cs="Times New Roman"/>
          <w:color w:val="auto"/>
          <w:highlight w:val="none"/>
        </w:rPr>
        <w:t xml:space="preserve">      </w:t>
      </w:r>
    </w:p>
    <w:p w14:paraId="35FD269A">
      <w:pPr>
        <w:spacing w:line="4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7FCBEF63">
      <w:pPr>
        <w:pStyle w:val="442"/>
        <w:spacing w:before="240" w:after="240"/>
        <w:rPr>
          <w:rFonts w:ascii="Times New Roman" w:hAnsi="Times New Roman" w:eastAsia="Times New Roman" w:cs="Times New Roman"/>
          <w:color w:val="auto"/>
          <w:highlight w:val="none"/>
        </w:rPr>
      </w:pPr>
    </w:p>
    <w:p w14:paraId="2C0482CB">
      <w:pPr>
        <w:rPr>
          <w:rStyle w:val="238"/>
          <w:rFonts w:ascii="宋体" w:hAnsi="宋体" w:eastAsia="宋体" w:cs="宋体"/>
          <w:b/>
          <w:color w:val="auto"/>
          <w:sz w:val="28"/>
          <w:highlight w:val="none"/>
        </w:rPr>
      </w:pPr>
      <w:r>
        <w:rPr>
          <w:rStyle w:val="238"/>
          <w:rFonts w:ascii="宋体" w:hAnsi="宋体" w:eastAsia="宋体" w:cs="宋体"/>
          <w:b/>
          <w:color w:val="auto"/>
          <w:sz w:val="28"/>
          <w:highlight w:val="none"/>
        </w:rPr>
        <w:br w:type="page" w:clear="all"/>
      </w:r>
    </w:p>
    <w:p w14:paraId="6997B10F">
      <w:pPr>
        <w:pStyle w:val="412"/>
        <w:outlineLvl w:val="0"/>
        <w:rPr>
          <w:rStyle w:val="238"/>
          <w:rFonts w:ascii="宋体" w:hAnsi="宋体" w:eastAsia="宋体" w:cs="宋体"/>
          <w:b/>
          <w:color w:val="auto"/>
          <w:sz w:val="28"/>
          <w:highlight w:val="none"/>
        </w:rPr>
      </w:pPr>
    </w:p>
    <w:p w14:paraId="43F8D66E">
      <w:pPr>
        <w:pStyle w:val="412"/>
        <w:outlineLvl w:val="0"/>
        <w:rPr>
          <w:rStyle w:val="238"/>
          <w:color w:val="auto"/>
          <w:highlight w:val="none"/>
        </w:rPr>
      </w:pPr>
      <w:r>
        <w:rPr>
          <w:rStyle w:val="238"/>
          <w:rFonts w:ascii="宋体" w:hAnsi="宋体" w:eastAsia="宋体" w:cs="宋体"/>
          <w:b/>
          <w:color w:val="auto"/>
          <w:sz w:val="32"/>
          <w:highlight w:val="none"/>
        </w:rPr>
        <w:t>五、第四章项目需求中实质性要求响应对照表</w:t>
      </w:r>
      <w:bookmarkEnd w:id="299"/>
      <w:bookmarkEnd w:id="300"/>
      <w:bookmarkEnd w:id="302"/>
    </w:p>
    <w:p w14:paraId="3C34B011">
      <w:pPr>
        <w:pStyle w:val="564"/>
        <w:spacing w:line="440" w:lineRule="exact"/>
        <w:rPr>
          <w:rStyle w:val="238"/>
          <w:rFonts w:ascii="宋体" w:hAnsi="宋体" w:eastAsia="宋体" w:cs="宋体"/>
          <w:b/>
          <w:bCs/>
          <w:color w:val="auto"/>
          <w:sz w:val="24"/>
          <w:szCs w:val="24"/>
          <w:highlight w:val="none"/>
        </w:rPr>
      </w:pPr>
      <w:r>
        <w:rPr>
          <w:rStyle w:val="238"/>
          <w:rFonts w:ascii="宋体" w:hAnsi="宋体" w:eastAsia="宋体" w:cs="宋体"/>
          <w:b/>
          <w:bCs/>
          <w:color w:val="auto"/>
          <w:highlight w:val="none"/>
        </w:rPr>
        <w:t xml:space="preserve">﻿ </w:t>
      </w:r>
      <w:r>
        <w:rPr>
          <w:rStyle w:val="238"/>
          <w:rFonts w:ascii="宋体" w:hAnsi="宋体" w:eastAsia="宋体" w:cs="宋体"/>
          <w:b/>
          <w:bCs/>
          <w:color w:val="auto"/>
          <w:sz w:val="24"/>
          <w:szCs w:val="24"/>
          <w:highlight w:val="none"/>
        </w:rPr>
        <w:t> </w:t>
      </w:r>
      <w:r>
        <w:rPr>
          <w:rStyle w:val="238"/>
          <w:rFonts w:hint="eastAsia" w:ascii="宋体" w:hAnsi="宋体" w:eastAsia="宋体" w:cs="宋体"/>
          <w:b/>
          <w:bCs/>
          <w:color w:val="auto"/>
          <w:sz w:val="24"/>
          <w:szCs w:val="24"/>
          <w:highlight w:val="none"/>
        </w:rPr>
        <w:t>1、商务条款的实质性格式</w:t>
      </w:r>
      <w:r>
        <w:rPr>
          <w:rStyle w:val="238"/>
          <w:rFonts w:ascii="宋体" w:hAnsi="宋体" w:eastAsia="宋体" w:cs="宋体"/>
          <w:b/>
          <w:bCs/>
          <w:color w:val="auto"/>
          <w:sz w:val="24"/>
          <w:szCs w:val="24"/>
          <w:highlight w:val="none"/>
        </w:rPr>
        <w:t xml:space="preserve"> </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56C905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A9ADD5">
            <w:pPr>
              <w:pStyle w:val="564"/>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序号</w:t>
            </w: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9A9CB0">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商务条款</w:t>
            </w:r>
            <w:r>
              <w:rPr>
                <w:rStyle w:val="238"/>
                <w:rFonts w:ascii="宋体" w:hAnsi="宋体" w:eastAsia="宋体" w:cs="宋体"/>
                <w:color w:val="auto"/>
                <w:sz w:val="24"/>
                <w:szCs w:val="24"/>
                <w:highlight w:val="none"/>
              </w:rPr>
              <w:t>的实质性要求</w:t>
            </w:r>
          </w:p>
          <w:p w14:paraId="3EEAC00B">
            <w:pPr>
              <w:pStyle w:val="564"/>
              <w:jc w:val="center"/>
              <w:rPr>
                <w:rStyle w:val="238"/>
                <w:rFonts w:ascii="宋体" w:hAnsi="宋体" w:eastAsia="宋体" w:cs="宋体"/>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8FE355">
            <w:pPr>
              <w:pStyle w:val="564"/>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是否响应</w:t>
            </w:r>
          </w:p>
          <w:p w14:paraId="1C13BA5B">
            <w:pPr>
              <w:pStyle w:val="564"/>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（填是或者否）</w:t>
            </w:r>
          </w:p>
        </w:tc>
      </w:tr>
      <w:tr w14:paraId="7546CF1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DC5DF2">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1</w:t>
            </w: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2830BC">
            <w:pPr>
              <w:pStyle w:val="553"/>
              <w:spacing w:line="440" w:lineRule="exact"/>
              <w:ind w:firstLine="500"/>
              <w:rPr>
                <w:rFonts w:ascii="宋体" w:hAnsi="宋体" w:eastAsia="宋体" w:cs="宋体"/>
                <w:i/>
                <w:color w:val="auto"/>
                <w:sz w:val="24"/>
                <w:szCs w:val="24"/>
                <w:highlight w:val="none"/>
                <w:u w:val="single"/>
              </w:rPr>
            </w:pP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17CF9C">
            <w:pPr>
              <w:pStyle w:val="564"/>
              <w:jc w:val="center"/>
              <w:rPr>
                <w:rStyle w:val="238"/>
                <w:rFonts w:ascii="宋体" w:hAnsi="宋体" w:eastAsia="宋体" w:cs="宋体"/>
                <w:color w:val="auto"/>
                <w:sz w:val="24"/>
                <w:szCs w:val="24"/>
                <w:highlight w:val="none"/>
              </w:rPr>
            </w:pPr>
          </w:p>
        </w:tc>
      </w:tr>
      <w:tr w14:paraId="38E85FE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74BC4C">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2</w:t>
            </w: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064BA5">
            <w:pPr>
              <w:pStyle w:val="553"/>
              <w:spacing w:line="440" w:lineRule="exact"/>
              <w:ind w:firstLine="500"/>
              <w:rPr>
                <w:rFonts w:ascii="宋体" w:hAnsi="宋体" w:eastAsia="宋体" w:cs="宋体"/>
                <w:color w:val="auto"/>
                <w:sz w:val="24"/>
                <w:szCs w:val="24"/>
                <w:highlight w:val="none"/>
              </w:rPr>
            </w:pP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C90F2A">
            <w:pPr>
              <w:pStyle w:val="564"/>
              <w:jc w:val="center"/>
              <w:rPr>
                <w:rStyle w:val="238"/>
                <w:rFonts w:ascii="宋体" w:hAnsi="宋体" w:eastAsia="宋体" w:cs="宋体"/>
                <w:color w:val="auto"/>
                <w:sz w:val="24"/>
                <w:szCs w:val="24"/>
                <w:highlight w:val="none"/>
              </w:rPr>
            </w:pPr>
          </w:p>
        </w:tc>
      </w:tr>
      <w:tr w14:paraId="7C10CA9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FDA12A">
            <w:pPr>
              <w:pStyle w:val="564"/>
              <w:jc w:val="center"/>
              <w:rPr>
                <w:rStyle w:val="238"/>
                <w:rFonts w:ascii="宋体" w:hAnsi="宋体" w:eastAsia="宋体" w:cs="宋体"/>
                <w:color w:val="auto"/>
                <w:sz w:val="24"/>
                <w:szCs w:val="24"/>
                <w:highlight w:val="none"/>
              </w:rPr>
            </w:pP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DDD59D">
            <w:pPr>
              <w:pStyle w:val="553"/>
              <w:spacing w:line="440" w:lineRule="exact"/>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w:t>
            </w: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C5C86D">
            <w:pPr>
              <w:pStyle w:val="564"/>
              <w:jc w:val="center"/>
              <w:rPr>
                <w:rStyle w:val="238"/>
                <w:rFonts w:ascii="宋体" w:hAnsi="宋体" w:eastAsia="宋体" w:cs="宋体"/>
                <w:color w:val="auto"/>
                <w:sz w:val="24"/>
                <w:szCs w:val="24"/>
                <w:highlight w:val="none"/>
              </w:rPr>
            </w:pPr>
          </w:p>
        </w:tc>
      </w:tr>
    </w:tbl>
    <w:p w14:paraId="3FDFF178">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29FA8A0">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22A6D1E4">
      <w:pPr>
        <w:pStyle w:val="564"/>
        <w:rPr>
          <w:rStyle w:val="238"/>
          <w:rFonts w:ascii="宋体" w:hAnsi="宋体" w:eastAsia="宋体" w:cs="宋体"/>
          <w:color w:val="auto"/>
          <w:highlight w:val="none"/>
        </w:rPr>
      </w:pPr>
    </w:p>
    <w:p w14:paraId="1DDA4A58">
      <w:pPr>
        <w:pStyle w:val="564"/>
        <w:ind w:firstLine="482"/>
        <w:rPr>
          <w:rStyle w:val="238"/>
          <w:rFonts w:ascii="宋体" w:hAnsi="宋体" w:eastAsia="宋体" w:cs="宋体"/>
          <w:b/>
          <w:bCs/>
          <w:color w:val="auto"/>
          <w:highlight w:val="none"/>
        </w:rPr>
      </w:pPr>
    </w:p>
    <w:p w14:paraId="4AF62C19">
      <w:pPr>
        <w:pStyle w:val="564"/>
        <w:ind w:firstLine="482"/>
        <w:rPr>
          <w:rStyle w:val="238"/>
          <w:rFonts w:ascii="宋体" w:hAnsi="宋体" w:eastAsia="宋体" w:cs="宋体"/>
          <w:b/>
          <w:bCs/>
          <w:color w:val="auto"/>
          <w:sz w:val="24"/>
          <w:szCs w:val="24"/>
          <w:highlight w:val="none"/>
        </w:rPr>
      </w:pPr>
      <w:r>
        <w:rPr>
          <w:rStyle w:val="238"/>
          <w:rFonts w:hint="eastAsia" w:ascii="宋体" w:hAnsi="宋体" w:eastAsia="宋体" w:cs="宋体"/>
          <w:b/>
          <w:bCs/>
          <w:color w:val="auto"/>
          <w:sz w:val="24"/>
          <w:szCs w:val="24"/>
          <w:highlight w:val="none"/>
        </w:rPr>
        <w:t>2、技术要求的实质性格式</w:t>
      </w:r>
    </w:p>
    <w:tbl>
      <w:tblPr>
        <w:tblStyle w:val="37"/>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14:paraId="35DAA07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6D3A4B">
            <w:pPr>
              <w:pStyle w:val="564"/>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序号</w:t>
            </w:r>
          </w:p>
        </w:tc>
        <w:tc>
          <w:tcPr>
            <w:tcW w:w="628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340518">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技术要求</w:t>
            </w:r>
            <w:r>
              <w:rPr>
                <w:rStyle w:val="238"/>
                <w:rFonts w:ascii="宋体" w:hAnsi="宋体" w:eastAsia="宋体" w:cs="宋体"/>
                <w:color w:val="auto"/>
                <w:sz w:val="24"/>
                <w:szCs w:val="24"/>
                <w:highlight w:val="none"/>
              </w:rPr>
              <w:t>的实质性要求</w:t>
            </w:r>
          </w:p>
          <w:p w14:paraId="37851B05">
            <w:pPr>
              <w:pStyle w:val="564"/>
              <w:jc w:val="center"/>
              <w:rPr>
                <w:rStyle w:val="238"/>
                <w:rFonts w:ascii="宋体" w:hAnsi="宋体" w:eastAsia="宋体" w:cs="宋体"/>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213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B6D35C">
            <w:pPr>
              <w:pStyle w:val="564"/>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是否响应</w:t>
            </w:r>
          </w:p>
          <w:p w14:paraId="40FB5357">
            <w:pPr>
              <w:pStyle w:val="564"/>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（填是或者否）</w:t>
            </w:r>
          </w:p>
        </w:tc>
      </w:tr>
      <w:tr w14:paraId="4E04512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D706D2">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1</w:t>
            </w:r>
          </w:p>
        </w:tc>
        <w:tc>
          <w:tcPr>
            <w:tcW w:w="628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513BC">
            <w:pPr>
              <w:pStyle w:val="564"/>
              <w:rPr>
                <w:rFonts w:ascii="宋体" w:hAnsi="宋体" w:eastAsia="宋体" w:cs="宋体"/>
                <w:i/>
                <w:color w:val="auto"/>
                <w:sz w:val="24"/>
                <w:szCs w:val="24"/>
                <w:highlight w:val="none"/>
                <w:u w:val="single"/>
              </w:rPr>
            </w:pPr>
          </w:p>
        </w:tc>
        <w:tc>
          <w:tcPr>
            <w:tcW w:w="213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9FEDB3">
            <w:pPr>
              <w:pStyle w:val="564"/>
              <w:jc w:val="center"/>
              <w:rPr>
                <w:rStyle w:val="238"/>
                <w:rFonts w:ascii="宋体" w:hAnsi="宋体" w:eastAsia="宋体" w:cs="宋体"/>
                <w:color w:val="auto"/>
                <w:sz w:val="24"/>
                <w:szCs w:val="24"/>
                <w:highlight w:val="none"/>
              </w:rPr>
            </w:pPr>
          </w:p>
        </w:tc>
      </w:tr>
      <w:tr w14:paraId="450E26C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907230">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2</w:t>
            </w:r>
          </w:p>
        </w:tc>
        <w:tc>
          <w:tcPr>
            <w:tcW w:w="628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D85BFE">
            <w:pPr>
              <w:pStyle w:val="564"/>
              <w:rPr>
                <w:rFonts w:ascii="宋体" w:hAnsi="宋体" w:cs="宋体"/>
                <w:b/>
                <w:i/>
                <w:iCs/>
                <w:color w:val="auto"/>
                <w:sz w:val="24"/>
                <w:szCs w:val="24"/>
                <w:highlight w:val="none"/>
                <w:u w:val="single"/>
              </w:rPr>
            </w:pPr>
          </w:p>
        </w:tc>
        <w:tc>
          <w:tcPr>
            <w:tcW w:w="213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9B0584">
            <w:pPr>
              <w:pStyle w:val="564"/>
              <w:jc w:val="center"/>
              <w:rPr>
                <w:rStyle w:val="238"/>
                <w:rFonts w:ascii="宋体" w:hAnsi="宋体" w:eastAsia="宋体" w:cs="宋体"/>
                <w:color w:val="auto"/>
                <w:sz w:val="24"/>
                <w:szCs w:val="24"/>
                <w:highlight w:val="none"/>
              </w:rPr>
            </w:pPr>
          </w:p>
        </w:tc>
      </w:tr>
      <w:tr w14:paraId="40BB0F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91AC4C">
            <w:pPr>
              <w:pStyle w:val="564"/>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3</w:t>
            </w:r>
          </w:p>
        </w:tc>
        <w:tc>
          <w:tcPr>
            <w:tcW w:w="628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0FB825">
            <w:pPr>
              <w:pStyle w:val="564"/>
              <w:rPr>
                <w:rFonts w:ascii="宋体" w:hAnsi="宋体" w:eastAsia="宋体" w:cs="宋体"/>
                <w:color w:val="auto"/>
                <w:sz w:val="24"/>
                <w:szCs w:val="24"/>
                <w:highlight w:val="none"/>
              </w:rPr>
            </w:pPr>
          </w:p>
        </w:tc>
        <w:tc>
          <w:tcPr>
            <w:tcW w:w="213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E3AC35">
            <w:pPr>
              <w:pStyle w:val="564"/>
              <w:jc w:val="center"/>
              <w:rPr>
                <w:rStyle w:val="238"/>
                <w:rFonts w:ascii="宋体" w:hAnsi="宋体" w:eastAsia="宋体" w:cs="宋体"/>
                <w:color w:val="auto"/>
                <w:sz w:val="24"/>
                <w:szCs w:val="24"/>
                <w:highlight w:val="none"/>
              </w:rPr>
            </w:pPr>
          </w:p>
        </w:tc>
      </w:tr>
      <w:tr w14:paraId="69716A2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C3ABDB">
            <w:pPr>
              <w:pStyle w:val="564"/>
              <w:jc w:val="center"/>
              <w:rPr>
                <w:rStyle w:val="238"/>
                <w:rFonts w:ascii="宋体" w:hAnsi="宋体" w:eastAsia="宋体" w:cs="宋体"/>
                <w:color w:val="auto"/>
                <w:sz w:val="24"/>
                <w:szCs w:val="24"/>
                <w:highlight w:val="none"/>
              </w:rPr>
            </w:pPr>
          </w:p>
        </w:tc>
        <w:tc>
          <w:tcPr>
            <w:tcW w:w="628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AA0178">
            <w:pPr>
              <w:pStyle w:val="564"/>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w:t>
            </w:r>
          </w:p>
        </w:tc>
        <w:tc>
          <w:tcPr>
            <w:tcW w:w="213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628C54">
            <w:pPr>
              <w:pStyle w:val="564"/>
              <w:jc w:val="center"/>
              <w:rPr>
                <w:rStyle w:val="238"/>
                <w:rFonts w:ascii="宋体" w:hAnsi="宋体" w:eastAsia="宋体" w:cs="宋体"/>
                <w:color w:val="auto"/>
                <w:sz w:val="24"/>
                <w:szCs w:val="24"/>
                <w:highlight w:val="none"/>
              </w:rPr>
            </w:pPr>
          </w:p>
        </w:tc>
      </w:tr>
    </w:tbl>
    <w:p w14:paraId="5F1F92C3">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4950EA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01A18AC3">
      <w:pPr>
        <w:pStyle w:val="471"/>
        <w:numPr>
          <w:ilvl w:val="0"/>
          <w:numId w:val="15"/>
        </w:numPr>
        <w:outlineLvl w:val="0"/>
        <w:rPr>
          <w:rStyle w:val="238"/>
          <w:rFonts w:ascii="宋体" w:hAnsi="宋体" w:eastAsia="宋体" w:cs="宋体"/>
          <w:b/>
          <w:color w:val="auto"/>
          <w:sz w:val="32"/>
          <w:highlight w:val="none"/>
        </w:rPr>
      </w:pPr>
      <w:r>
        <w:rPr>
          <w:rStyle w:val="238"/>
          <w:color w:val="auto"/>
          <w:highlight w:val="none"/>
        </w:rPr>
        <w:br w:type="page" w:clear="all"/>
      </w:r>
      <w:bookmarkStart w:id="303" w:name="_Toc23281"/>
      <w:bookmarkStart w:id="304" w:name="_Toc31328"/>
      <w:bookmarkStart w:id="305" w:name="_Toc20809"/>
      <w:r>
        <w:rPr>
          <w:rStyle w:val="238"/>
          <w:rFonts w:hint="eastAsia" w:ascii="宋体" w:hAnsi="宋体" w:eastAsia="宋体" w:cs="宋体"/>
          <w:b/>
          <w:color w:val="auto"/>
          <w:sz w:val="32"/>
          <w:highlight w:val="none"/>
        </w:rPr>
        <w:t>经费测算表</w:t>
      </w:r>
      <w:bookmarkEnd w:id="303"/>
      <w:bookmarkEnd w:id="304"/>
    </w:p>
    <w:p w14:paraId="2ECF6E9C">
      <w:pPr>
        <w:pStyle w:val="628"/>
        <w:spacing w:line="440" w:lineRule="exact"/>
        <w:rPr>
          <w:rStyle w:val="238"/>
          <w:color w:val="auto"/>
          <w:spacing w:val="7"/>
          <w:highlight w:val="none"/>
        </w:rPr>
      </w:pPr>
      <w:r>
        <w:rPr>
          <w:rStyle w:val="238"/>
          <w:rFonts w:ascii="宋体" w:hAnsi="宋体" w:eastAsia="宋体" w:cs="宋体"/>
          <w:color w:val="auto"/>
          <w:highlight w:val="none"/>
        </w:rPr>
        <w:t xml:space="preserve">﻿ </w:t>
      </w:r>
    </w:p>
    <w:p w14:paraId="5B63B65A">
      <w:pPr>
        <w:pStyle w:val="628"/>
        <w:spacing w:before="400" w:after="400" w:line="300" w:lineRule="auto"/>
        <w:jc w:val="center"/>
        <w:rPr>
          <w:rStyle w:val="238"/>
          <w:rFonts w:ascii="黑体" w:hAnsi="黑体" w:eastAsia="黑体" w:cs="黑体"/>
          <w:b/>
          <w:bCs/>
          <w:color w:val="auto"/>
          <w:sz w:val="40"/>
          <w:szCs w:val="40"/>
          <w:highlight w:val="none"/>
        </w:rPr>
      </w:pPr>
      <w:r>
        <w:rPr>
          <w:rStyle w:val="238"/>
          <w:rFonts w:ascii="黑体" w:hAnsi="黑体" w:eastAsia="黑体" w:cs="黑体"/>
          <w:b/>
          <w:bCs/>
          <w:color w:val="auto"/>
          <w:sz w:val="40"/>
          <w:szCs w:val="40"/>
          <w:highlight w:val="none"/>
        </w:rPr>
        <w:t xml:space="preserve">经费测算明细表 </w:t>
      </w:r>
    </w:p>
    <w:tbl>
      <w:tblPr>
        <w:tblStyle w:val="37"/>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88"/>
        <w:gridCol w:w="2122"/>
        <w:gridCol w:w="2853"/>
        <w:gridCol w:w="1045"/>
        <w:gridCol w:w="1045"/>
        <w:gridCol w:w="1432"/>
      </w:tblGrid>
      <w:tr w14:paraId="4E92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368F33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序号</w:t>
            </w:r>
          </w:p>
        </w:tc>
        <w:tc>
          <w:tcPr>
            <w:tcW w:w="2122" w:type="dxa"/>
            <w:noWrap w:val="0"/>
            <w:tcMar>
              <w:top w:w="0" w:type="dxa"/>
              <w:left w:w="0" w:type="dxa"/>
              <w:bottom w:w="0" w:type="dxa"/>
              <w:right w:w="0" w:type="dxa"/>
            </w:tcMar>
            <w:vAlign w:val="center"/>
          </w:tcPr>
          <w:p w14:paraId="2DD63B75">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项目</w:t>
            </w:r>
          </w:p>
        </w:tc>
        <w:tc>
          <w:tcPr>
            <w:tcW w:w="2853" w:type="dxa"/>
            <w:noWrap w:val="0"/>
            <w:tcMar>
              <w:top w:w="0" w:type="dxa"/>
              <w:left w:w="0" w:type="dxa"/>
              <w:bottom w:w="0" w:type="dxa"/>
              <w:right w:w="0" w:type="dxa"/>
            </w:tcMar>
            <w:vAlign w:val="center"/>
          </w:tcPr>
          <w:p w14:paraId="67351839">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测算依据和测算式</w:t>
            </w:r>
          </w:p>
        </w:tc>
        <w:tc>
          <w:tcPr>
            <w:tcW w:w="1045" w:type="dxa"/>
            <w:noWrap w:val="0"/>
            <w:tcMar>
              <w:top w:w="0" w:type="dxa"/>
              <w:left w:w="0" w:type="dxa"/>
              <w:bottom w:w="0" w:type="dxa"/>
              <w:right w:w="0" w:type="dxa"/>
            </w:tcMar>
            <w:vAlign w:val="center"/>
          </w:tcPr>
          <w:p w14:paraId="53A9EBD2">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月支出（元）</w:t>
            </w:r>
          </w:p>
        </w:tc>
        <w:tc>
          <w:tcPr>
            <w:tcW w:w="1045" w:type="dxa"/>
            <w:noWrap w:val="0"/>
            <w:tcMar>
              <w:top w:w="0" w:type="dxa"/>
              <w:left w:w="0" w:type="dxa"/>
              <w:bottom w:w="0" w:type="dxa"/>
              <w:right w:w="0" w:type="dxa"/>
            </w:tcMar>
            <w:vAlign w:val="center"/>
          </w:tcPr>
          <w:p w14:paraId="52D75665">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总支出（元）</w:t>
            </w:r>
          </w:p>
        </w:tc>
        <w:tc>
          <w:tcPr>
            <w:tcW w:w="1432" w:type="dxa"/>
            <w:noWrap w:val="0"/>
            <w:tcMar>
              <w:top w:w="0" w:type="dxa"/>
              <w:left w:w="0" w:type="dxa"/>
              <w:bottom w:w="0" w:type="dxa"/>
              <w:right w:w="0" w:type="dxa"/>
            </w:tcMar>
            <w:vAlign w:val="center"/>
          </w:tcPr>
          <w:p w14:paraId="39FFF40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备注</w:t>
            </w:r>
          </w:p>
        </w:tc>
      </w:tr>
      <w:tr w14:paraId="710A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8F644D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1</w:t>
            </w:r>
          </w:p>
        </w:tc>
        <w:tc>
          <w:tcPr>
            <w:tcW w:w="2122" w:type="dxa"/>
            <w:noWrap w:val="0"/>
            <w:tcMar>
              <w:top w:w="0" w:type="dxa"/>
              <w:left w:w="0" w:type="dxa"/>
              <w:bottom w:w="0" w:type="dxa"/>
              <w:right w:w="0" w:type="dxa"/>
            </w:tcMar>
            <w:vAlign w:val="center"/>
          </w:tcPr>
          <w:p w14:paraId="4A28C1E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员工工资 </w:t>
            </w:r>
          </w:p>
        </w:tc>
        <w:tc>
          <w:tcPr>
            <w:tcW w:w="2853" w:type="dxa"/>
            <w:noWrap w:val="0"/>
            <w:tcMar>
              <w:top w:w="0" w:type="dxa"/>
              <w:left w:w="0" w:type="dxa"/>
              <w:bottom w:w="0" w:type="dxa"/>
              <w:right w:w="0" w:type="dxa"/>
            </w:tcMar>
            <w:vAlign w:val="center"/>
          </w:tcPr>
          <w:p w14:paraId="4826C59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64BA698A">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73034156">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22AA99C8">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3687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59CB4B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2</w:t>
            </w:r>
          </w:p>
        </w:tc>
        <w:tc>
          <w:tcPr>
            <w:tcW w:w="2122" w:type="dxa"/>
            <w:noWrap w:val="0"/>
            <w:tcMar>
              <w:top w:w="0" w:type="dxa"/>
              <w:left w:w="0" w:type="dxa"/>
              <w:bottom w:w="0" w:type="dxa"/>
              <w:right w:w="0" w:type="dxa"/>
            </w:tcMar>
            <w:vAlign w:val="center"/>
          </w:tcPr>
          <w:p w14:paraId="49214801">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社会保险 </w:t>
            </w:r>
          </w:p>
        </w:tc>
        <w:tc>
          <w:tcPr>
            <w:tcW w:w="2853" w:type="dxa"/>
            <w:noWrap w:val="0"/>
            <w:tcMar>
              <w:top w:w="0" w:type="dxa"/>
              <w:left w:w="0" w:type="dxa"/>
              <w:bottom w:w="0" w:type="dxa"/>
              <w:right w:w="0" w:type="dxa"/>
            </w:tcMar>
            <w:vAlign w:val="center"/>
          </w:tcPr>
          <w:p w14:paraId="6BB449EE">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08D2FF92">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08878B3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19C2775D">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3F64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5B6FAB6">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3</w:t>
            </w:r>
          </w:p>
        </w:tc>
        <w:tc>
          <w:tcPr>
            <w:tcW w:w="2122" w:type="dxa"/>
            <w:noWrap w:val="0"/>
            <w:tcMar>
              <w:top w:w="0" w:type="dxa"/>
              <w:left w:w="0" w:type="dxa"/>
              <w:bottom w:w="0" w:type="dxa"/>
              <w:right w:w="0" w:type="dxa"/>
            </w:tcMar>
            <w:vAlign w:val="center"/>
          </w:tcPr>
          <w:p w14:paraId="52EAE9FE">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住房公积金 </w:t>
            </w:r>
          </w:p>
        </w:tc>
        <w:tc>
          <w:tcPr>
            <w:tcW w:w="2853" w:type="dxa"/>
            <w:noWrap w:val="0"/>
            <w:tcMar>
              <w:top w:w="0" w:type="dxa"/>
              <w:left w:w="0" w:type="dxa"/>
              <w:bottom w:w="0" w:type="dxa"/>
              <w:right w:w="0" w:type="dxa"/>
            </w:tcMar>
            <w:vAlign w:val="center"/>
          </w:tcPr>
          <w:p w14:paraId="6904BF18">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7D3ABA69">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7C72FA84">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452803BE">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5474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19E1E0A4">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4</w:t>
            </w:r>
          </w:p>
        </w:tc>
        <w:tc>
          <w:tcPr>
            <w:tcW w:w="2122" w:type="dxa"/>
            <w:noWrap w:val="0"/>
            <w:tcMar>
              <w:top w:w="0" w:type="dxa"/>
              <w:left w:w="0" w:type="dxa"/>
              <w:bottom w:w="0" w:type="dxa"/>
              <w:right w:w="0" w:type="dxa"/>
            </w:tcMar>
            <w:vAlign w:val="center"/>
          </w:tcPr>
          <w:p w14:paraId="1E21D013">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服务用品费用 </w:t>
            </w:r>
          </w:p>
        </w:tc>
        <w:tc>
          <w:tcPr>
            <w:tcW w:w="2853" w:type="dxa"/>
            <w:noWrap w:val="0"/>
            <w:tcMar>
              <w:top w:w="0" w:type="dxa"/>
              <w:left w:w="0" w:type="dxa"/>
              <w:bottom w:w="0" w:type="dxa"/>
              <w:right w:w="0" w:type="dxa"/>
            </w:tcMar>
            <w:vAlign w:val="center"/>
          </w:tcPr>
          <w:p w14:paraId="2DC31159">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421CB2A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0333F2B2">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4A34A4E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5F68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EA17CF5">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5</w:t>
            </w:r>
          </w:p>
        </w:tc>
        <w:tc>
          <w:tcPr>
            <w:tcW w:w="2122" w:type="dxa"/>
            <w:noWrap w:val="0"/>
            <w:tcMar>
              <w:top w:w="0" w:type="dxa"/>
              <w:left w:w="0" w:type="dxa"/>
              <w:bottom w:w="0" w:type="dxa"/>
              <w:right w:w="0" w:type="dxa"/>
            </w:tcMar>
            <w:vAlign w:val="center"/>
          </w:tcPr>
          <w:p w14:paraId="2B81B0D5">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意外保险费用 </w:t>
            </w:r>
          </w:p>
        </w:tc>
        <w:tc>
          <w:tcPr>
            <w:tcW w:w="2853" w:type="dxa"/>
            <w:noWrap w:val="0"/>
            <w:tcMar>
              <w:top w:w="0" w:type="dxa"/>
              <w:left w:w="0" w:type="dxa"/>
              <w:bottom w:w="0" w:type="dxa"/>
              <w:right w:w="0" w:type="dxa"/>
            </w:tcMar>
            <w:vAlign w:val="center"/>
          </w:tcPr>
          <w:p w14:paraId="62DE5004">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41006059">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56B208D1">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54F3BEE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72512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8F94C3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6</w:t>
            </w:r>
          </w:p>
        </w:tc>
        <w:tc>
          <w:tcPr>
            <w:tcW w:w="2122" w:type="dxa"/>
            <w:noWrap w:val="0"/>
            <w:tcMar>
              <w:top w:w="0" w:type="dxa"/>
              <w:left w:w="0" w:type="dxa"/>
              <w:bottom w:w="0" w:type="dxa"/>
              <w:right w:w="0" w:type="dxa"/>
            </w:tcMar>
            <w:vAlign w:val="center"/>
          </w:tcPr>
          <w:p w14:paraId="116099A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劳保用品 </w:t>
            </w:r>
          </w:p>
        </w:tc>
        <w:tc>
          <w:tcPr>
            <w:tcW w:w="2853" w:type="dxa"/>
            <w:noWrap w:val="0"/>
            <w:tcMar>
              <w:top w:w="0" w:type="dxa"/>
              <w:left w:w="0" w:type="dxa"/>
              <w:bottom w:w="0" w:type="dxa"/>
              <w:right w:w="0" w:type="dxa"/>
            </w:tcMar>
            <w:vAlign w:val="center"/>
          </w:tcPr>
          <w:p w14:paraId="70FF7A7C">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49540059">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380700C1">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306692D1">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1D47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0C25E1E8">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7</w:t>
            </w:r>
          </w:p>
        </w:tc>
        <w:tc>
          <w:tcPr>
            <w:tcW w:w="2122" w:type="dxa"/>
            <w:noWrap w:val="0"/>
            <w:tcMar>
              <w:top w:w="0" w:type="dxa"/>
              <w:left w:w="0" w:type="dxa"/>
              <w:bottom w:w="0" w:type="dxa"/>
              <w:right w:w="0" w:type="dxa"/>
            </w:tcMar>
            <w:vAlign w:val="center"/>
          </w:tcPr>
          <w:p w14:paraId="02CE84B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办公费用 </w:t>
            </w:r>
          </w:p>
        </w:tc>
        <w:tc>
          <w:tcPr>
            <w:tcW w:w="2853" w:type="dxa"/>
            <w:noWrap w:val="0"/>
            <w:tcMar>
              <w:top w:w="0" w:type="dxa"/>
              <w:left w:w="0" w:type="dxa"/>
              <w:bottom w:w="0" w:type="dxa"/>
              <w:right w:w="0" w:type="dxa"/>
            </w:tcMar>
            <w:vAlign w:val="center"/>
          </w:tcPr>
          <w:p w14:paraId="2827266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2D8678A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52A29310">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4A82E314">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76CB6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EA8A8D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8</w:t>
            </w:r>
          </w:p>
        </w:tc>
        <w:tc>
          <w:tcPr>
            <w:tcW w:w="2122" w:type="dxa"/>
            <w:noWrap w:val="0"/>
            <w:tcMar>
              <w:top w:w="0" w:type="dxa"/>
              <w:left w:w="0" w:type="dxa"/>
              <w:bottom w:w="0" w:type="dxa"/>
              <w:right w:w="0" w:type="dxa"/>
            </w:tcMar>
            <w:vAlign w:val="center"/>
          </w:tcPr>
          <w:p w14:paraId="66F36584">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其它费用 </w:t>
            </w:r>
          </w:p>
        </w:tc>
        <w:tc>
          <w:tcPr>
            <w:tcW w:w="2853" w:type="dxa"/>
            <w:noWrap w:val="0"/>
            <w:tcMar>
              <w:top w:w="0" w:type="dxa"/>
              <w:left w:w="0" w:type="dxa"/>
              <w:bottom w:w="0" w:type="dxa"/>
              <w:right w:w="0" w:type="dxa"/>
            </w:tcMar>
            <w:vAlign w:val="center"/>
          </w:tcPr>
          <w:p w14:paraId="0D7C0DFA">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4F1CCF02">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72040B9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2954B58E">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6146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589A2CFE">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9</w:t>
            </w:r>
          </w:p>
        </w:tc>
        <w:tc>
          <w:tcPr>
            <w:tcW w:w="2122" w:type="dxa"/>
            <w:noWrap w:val="0"/>
            <w:tcMar>
              <w:top w:w="0" w:type="dxa"/>
              <w:left w:w="0" w:type="dxa"/>
              <w:bottom w:w="0" w:type="dxa"/>
              <w:right w:w="0" w:type="dxa"/>
            </w:tcMar>
            <w:vAlign w:val="center"/>
          </w:tcPr>
          <w:p w14:paraId="7FAC3B4E">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税金</w:t>
            </w:r>
          </w:p>
        </w:tc>
        <w:tc>
          <w:tcPr>
            <w:tcW w:w="2853" w:type="dxa"/>
            <w:noWrap w:val="0"/>
            <w:tcMar>
              <w:top w:w="0" w:type="dxa"/>
              <w:left w:w="0" w:type="dxa"/>
              <w:bottom w:w="0" w:type="dxa"/>
              <w:right w:w="0" w:type="dxa"/>
            </w:tcMar>
            <w:vAlign w:val="center"/>
          </w:tcPr>
          <w:p w14:paraId="53195271">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1F45BA0D">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0A4BA2E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6DE49F7A">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37884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3C84BE1">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10</w:t>
            </w:r>
          </w:p>
        </w:tc>
        <w:tc>
          <w:tcPr>
            <w:tcW w:w="2122" w:type="dxa"/>
            <w:noWrap w:val="0"/>
            <w:tcMar>
              <w:top w:w="0" w:type="dxa"/>
              <w:left w:w="0" w:type="dxa"/>
              <w:bottom w:w="0" w:type="dxa"/>
              <w:right w:w="0" w:type="dxa"/>
            </w:tcMar>
            <w:vAlign w:val="center"/>
          </w:tcPr>
          <w:p w14:paraId="1C19B27C">
            <w:pPr>
              <w:pStyle w:val="628"/>
              <w:jc w:val="center"/>
              <w:rPr>
                <w:rStyle w:val="238"/>
                <w:rFonts w:ascii="宋体" w:hAnsi="宋体" w:eastAsia="宋体" w:cs="宋体"/>
                <w:color w:val="auto"/>
                <w:sz w:val="24"/>
                <w:szCs w:val="24"/>
                <w:highlight w:val="none"/>
              </w:rPr>
            </w:pPr>
            <w:r>
              <w:rPr>
                <w:rStyle w:val="238"/>
                <w:rFonts w:hint="eastAsia" w:ascii="宋体" w:hAnsi="宋体" w:eastAsia="宋体" w:cs="宋体"/>
                <w:color w:val="auto"/>
                <w:sz w:val="24"/>
                <w:szCs w:val="24"/>
                <w:highlight w:val="none"/>
              </w:rPr>
              <w:t>……</w:t>
            </w:r>
          </w:p>
        </w:tc>
        <w:tc>
          <w:tcPr>
            <w:tcW w:w="2853" w:type="dxa"/>
            <w:noWrap w:val="0"/>
            <w:tcMar>
              <w:top w:w="0" w:type="dxa"/>
              <w:left w:w="0" w:type="dxa"/>
              <w:bottom w:w="0" w:type="dxa"/>
              <w:right w:w="0" w:type="dxa"/>
            </w:tcMar>
            <w:vAlign w:val="center"/>
          </w:tcPr>
          <w:p w14:paraId="662E73FB">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0A727A79">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045" w:type="dxa"/>
            <w:noWrap w:val="0"/>
            <w:tcMar>
              <w:top w:w="0" w:type="dxa"/>
              <w:left w:w="0" w:type="dxa"/>
              <w:bottom w:w="0" w:type="dxa"/>
              <w:right w:w="0" w:type="dxa"/>
            </w:tcMar>
            <w:vAlign w:val="center"/>
          </w:tcPr>
          <w:p w14:paraId="3A661535">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c>
          <w:tcPr>
            <w:tcW w:w="1432" w:type="dxa"/>
            <w:noWrap w:val="0"/>
            <w:tcMar>
              <w:top w:w="0" w:type="dxa"/>
              <w:left w:w="0" w:type="dxa"/>
              <w:bottom w:w="0" w:type="dxa"/>
              <w:right w:w="0" w:type="dxa"/>
            </w:tcMar>
            <w:vAlign w:val="center"/>
          </w:tcPr>
          <w:p w14:paraId="0AAF5A8A">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 xml:space="preserve">    </w:t>
            </w:r>
          </w:p>
        </w:tc>
      </w:tr>
      <w:tr w14:paraId="1590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5463" w:type="dxa"/>
            <w:gridSpan w:val="3"/>
            <w:noWrap w:val="0"/>
            <w:tcMar>
              <w:top w:w="0" w:type="dxa"/>
              <w:left w:w="0" w:type="dxa"/>
              <w:bottom w:w="0" w:type="dxa"/>
              <w:right w:w="0" w:type="dxa"/>
            </w:tcMar>
            <w:vAlign w:val="center"/>
          </w:tcPr>
          <w:p w14:paraId="1EDB14D7">
            <w:pPr>
              <w:pStyle w:val="628"/>
              <w:jc w:val="center"/>
              <w:rPr>
                <w:rStyle w:val="238"/>
                <w:rFonts w:ascii="宋体" w:hAnsi="宋体" w:eastAsia="宋体" w:cs="宋体"/>
                <w:color w:val="auto"/>
                <w:sz w:val="24"/>
                <w:szCs w:val="24"/>
                <w:highlight w:val="none"/>
              </w:rPr>
            </w:pPr>
            <w:r>
              <w:rPr>
                <w:rStyle w:val="238"/>
                <w:rFonts w:ascii="宋体" w:hAnsi="宋体" w:eastAsia="宋体" w:cs="宋体"/>
                <w:color w:val="auto"/>
                <w:sz w:val="24"/>
                <w:szCs w:val="24"/>
                <w:highlight w:val="none"/>
              </w:rPr>
              <w:t>合计</w:t>
            </w:r>
          </w:p>
        </w:tc>
        <w:tc>
          <w:tcPr>
            <w:tcW w:w="1045" w:type="dxa"/>
            <w:noWrap w:val="0"/>
            <w:tcMar>
              <w:top w:w="0" w:type="dxa"/>
              <w:left w:w="0" w:type="dxa"/>
              <w:bottom w:w="0" w:type="dxa"/>
              <w:right w:w="0" w:type="dxa"/>
            </w:tcMar>
            <w:vAlign w:val="center"/>
          </w:tcPr>
          <w:p w14:paraId="2CA3869D">
            <w:pPr>
              <w:pStyle w:val="628"/>
              <w:jc w:val="center"/>
              <w:rPr>
                <w:rStyle w:val="238"/>
                <w:rFonts w:ascii="宋体" w:hAnsi="宋体" w:eastAsia="宋体" w:cs="宋体"/>
                <w:color w:val="auto"/>
                <w:sz w:val="24"/>
                <w:szCs w:val="24"/>
                <w:highlight w:val="none"/>
              </w:rPr>
            </w:pPr>
          </w:p>
        </w:tc>
        <w:tc>
          <w:tcPr>
            <w:tcW w:w="1045" w:type="dxa"/>
            <w:noWrap w:val="0"/>
            <w:tcMar>
              <w:top w:w="0" w:type="dxa"/>
              <w:left w:w="0" w:type="dxa"/>
              <w:bottom w:w="0" w:type="dxa"/>
              <w:right w:w="0" w:type="dxa"/>
            </w:tcMar>
            <w:vAlign w:val="center"/>
          </w:tcPr>
          <w:p w14:paraId="637146C7">
            <w:pPr>
              <w:pStyle w:val="628"/>
              <w:jc w:val="center"/>
              <w:rPr>
                <w:rStyle w:val="238"/>
                <w:rFonts w:ascii="宋体" w:hAnsi="宋体" w:eastAsia="宋体" w:cs="宋体"/>
                <w:color w:val="auto"/>
                <w:sz w:val="24"/>
                <w:szCs w:val="24"/>
                <w:highlight w:val="none"/>
              </w:rPr>
            </w:pPr>
          </w:p>
        </w:tc>
        <w:tc>
          <w:tcPr>
            <w:tcW w:w="1432" w:type="dxa"/>
            <w:noWrap w:val="0"/>
            <w:tcMar>
              <w:top w:w="0" w:type="dxa"/>
              <w:left w:w="0" w:type="dxa"/>
              <w:bottom w:w="0" w:type="dxa"/>
              <w:right w:w="0" w:type="dxa"/>
            </w:tcMar>
            <w:vAlign w:val="center"/>
          </w:tcPr>
          <w:p w14:paraId="0EC2CFCA">
            <w:pPr>
              <w:pStyle w:val="628"/>
              <w:jc w:val="center"/>
              <w:rPr>
                <w:rStyle w:val="238"/>
                <w:rFonts w:ascii="宋体" w:hAnsi="宋体" w:eastAsia="宋体" w:cs="宋体"/>
                <w:color w:val="auto"/>
                <w:sz w:val="24"/>
                <w:szCs w:val="24"/>
                <w:highlight w:val="none"/>
              </w:rPr>
            </w:pPr>
          </w:p>
        </w:tc>
      </w:tr>
    </w:tbl>
    <w:p w14:paraId="46605842">
      <w:pPr>
        <w:pStyle w:val="628"/>
        <w:rPr>
          <w:rStyle w:val="238"/>
          <w:vanish/>
          <w:color w:val="auto"/>
          <w:highlight w:val="none"/>
        </w:rPr>
      </w:pPr>
    </w:p>
    <w:p w14:paraId="54F1B580">
      <w:pPr>
        <w:pStyle w:val="628"/>
        <w:spacing w:before="240" w:after="240"/>
        <w:rPr>
          <w:rStyle w:val="238"/>
          <w:rFonts w:ascii="宋体" w:hAnsi="宋体" w:eastAsia="宋体" w:cs="宋体"/>
          <w:b/>
          <w:bCs/>
          <w:color w:val="auto"/>
          <w:sz w:val="24"/>
          <w:szCs w:val="28"/>
          <w:highlight w:val="none"/>
        </w:rPr>
      </w:pPr>
      <w:r>
        <w:rPr>
          <w:rStyle w:val="238"/>
          <w:rFonts w:hint="eastAsia" w:ascii="宋体" w:hAnsi="宋体" w:eastAsia="宋体" w:cs="宋体"/>
          <w:b/>
          <w:bCs/>
          <w:color w:val="auto"/>
          <w:sz w:val="24"/>
          <w:szCs w:val="28"/>
          <w:highlight w:val="none"/>
        </w:rPr>
        <w:t>针对本项目</w:t>
      </w:r>
      <w:r>
        <w:rPr>
          <w:rStyle w:val="238"/>
          <w:rFonts w:hint="eastAsia" w:ascii="宋体" w:hAnsi="宋体" w:eastAsia="宋体" w:cs="宋体"/>
          <w:b/>
          <w:bCs/>
          <w:color w:val="auto"/>
          <w:sz w:val="24"/>
          <w:szCs w:val="28"/>
          <w:highlight w:val="none"/>
          <w:u w:val="single"/>
        </w:rPr>
        <w:t xml:space="preserve">     （是或否）</w:t>
      </w:r>
      <w:r>
        <w:rPr>
          <w:rStyle w:val="238"/>
          <w:rFonts w:hint="eastAsia" w:ascii="宋体" w:hAnsi="宋体" w:eastAsia="宋体" w:cs="宋体"/>
          <w:b/>
          <w:bCs/>
          <w:color w:val="auto"/>
          <w:sz w:val="24"/>
          <w:szCs w:val="28"/>
          <w:highlight w:val="none"/>
        </w:rPr>
        <w:t>使用退休人员。</w:t>
      </w:r>
    </w:p>
    <w:p w14:paraId="5573F816">
      <w:pPr>
        <w:pStyle w:val="628"/>
        <w:spacing w:before="240" w:after="240"/>
        <w:rPr>
          <w:rStyle w:val="238"/>
          <w:rFonts w:hint="eastAsia" w:ascii="宋体" w:hAnsi="宋体" w:eastAsia="宋体" w:cs="宋体"/>
          <w:color w:val="auto"/>
          <w:sz w:val="24"/>
          <w:szCs w:val="28"/>
          <w:highlight w:val="none"/>
        </w:rPr>
      </w:pPr>
    </w:p>
    <w:p w14:paraId="610DDF5C">
      <w:pPr>
        <w:pStyle w:val="628"/>
        <w:spacing w:before="240" w:after="240"/>
        <w:rPr>
          <w:rStyle w:val="238"/>
          <w:rFonts w:hint="eastAsia" w:ascii="宋体" w:hAnsi="宋体" w:eastAsia="宋体" w:cs="宋体"/>
          <w:color w:val="auto"/>
          <w:sz w:val="24"/>
          <w:szCs w:val="28"/>
          <w:highlight w:val="none"/>
        </w:rPr>
      </w:pPr>
      <w:r>
        <w:rPr>
          <w:rStyle w:val="238"/>
          <w:rFonts w:hint="eastAsia" w:ascii="宋体" w:hAnsi="宋体" w:eastAsia="宋体" w:cs="宋体"/>
          <w:color w:val="auto"/>
          <w:sz w:val="24"/>
          <w:szCs w:val="28"/>
          <w:highlight w:val="none"/>
        </w:rPr>
        <w:t>注：</w:t>
      </w:r>
    </w:p>
    <w:p w14:paraId="2FBB1D59">
      <w:pPr>
        <w:pStyle w:val="628"/>
        <w:spacing w:before="240" w:after="240"/>
        <w:rPr>
          <w:rStyle w:val="238"/>
          <w:rFonts w:hint="eastAsia" w:ascii="宋体" w:hAnsi="宋体" w:eastAsia="宋体" w:cs="宋体"/>
          <w:color w:val="auto"/>
          <w:sz w:val="24"/>
          <w:szCs w:val="28"/>
          <w:highlight w:val="none"/>
        </w:rPr>
      </w:pPr>
      <w:r>
        <w:rPr>
          <w:rStyle w:val="238"/>
          <w:rFonts w:hint="eastAsia" w:ascii="宋体" w:hAnsi="宋体" w:eastAsia="宋体" w:cs="宋体"/>
          <w:color w:val="auto"/>
          <w:sz w:val="24"/>
          <w:szCs w:val="28"/>
          <w:highlight w:val="none"/>
        </w:rPr>
        <w:t xml:space="preserve">1.以上表格必须如实提供，内容表述不全的可自行添加。 </w:t>
      </w:r>
    </w:p>
    <w:p w14:paraId="12757F9D">
      <w:pPr>
        <w:pStyle w:val="628"/>
        <w:spacing w:before="240" w:after="240"/>
        <w:rPr>
          <w:rStyle w:val="238"/>
          <w:rFonts w:hint="eastAsia" w:ascii="宋体" w:hAnsi="宋体" w:eastAsia="宋体" w:cs="宋体"/>
          <w:color w:val="auto"/>
          <w:sz w:val="24"/>
          <w:szCs w:val="28"/>
          <w:highlight w:val="none"/>
        </w:rPr>
      </w:pPr>
      <w:r>
        <w:rPr>
          <w:rStyle w:val="238"/>
          <w:rFonts w:hint="eastAsia" w:ascii="宋体" w:hAnsi="宋体" w:eastAsia="宋体" w:cs="宋体"/>
          <w:color w:val="auto"/>
          <w:sz w:val="24"/>
          <w:szCs w:val="28"/>
          <w:highlight w:val="none"/>
        </w:rPr>
        <w:t>2.请供应商明确针对该项目是否使用退休人员：如使用退休人员，则在横线处填写“是”；如未使用退休人员，则在横线处填写“否”。（此为必填项）</w:t>
      </w:r>
    </w:p>
    <w:p w14:paraId="73B066F9">
      <w:pPr>
        <w:pStyle w:val="512"/>
        <w:outlineLvl w:val="0"/>
        <w:rPr>
          <w:rStyle w:val="238"/>
          <w:rFonts w:hint="eastAsia" w:ascii="宋体" w:hAnsi="宋体" w:eastAsia="宋体" w:cs="宋体"/>
          <w:i/>
          <w:iCs/>
          <w:color w:val="auto"/>
          <w:sz w:val="24"/>
          <w:szCs w:val="28"/>
          <w:highlight w:val="none"/>
          <w:u w:val="single"/>
        </w:rPr>
      </w:pPr>
      <w:bookmarkStart w:id="306" w:name="_Toc2502"/>
      <w:r>
        <w:rPr>
          <w:rStyle w:val="238"/>
          <w:rFonts w:hint="eastAsia" w:ascii="宋体" w:hAnsi="宋体" w:eastAsia="宋体" w:cs="宋体"/>
          <w:i/>
          <w:iCs/>
          <w:color w:val="auto"/>
          <w:sz w:val="24"/>
          <w:szCs w:val="28"/>
          <w:highlight w:val="none"/>
          <w:u w:val="single"/>
        </w:rPr>
        <w:t>3.如有分包，投标人投任何一个包的标的，都需单独填写经费测算明细表。</w:t>
      </w:r>
      <w:bookmarkEnd w:id="306"/>
    </w:p>
    <w:p w14:paraId="76EF227B">
      <w:pPr>
        <w:pStyle w:val="512"/>
        <w:outlineLvl w:val="0"/>
        <w:rPr>
          <w:rStyle w:val="238"/>
          <w:rFonts w:eastAsia="宋体"/>
          <w:color w:val="auto"/>
          <w:highlight w:val="none"/>
        </w:rPr>
      </w:pPr>
    </w:p>
    <w:p w14:paraId="62AE0857">
      <w:pPr>
        <w:pStyle w:val="471"/>
        <w:rPr>
          <w:rStyle w:val="238"/>
          <w:rFonts w:ascii="宋体" w:hAnsi="宋体" w:eastAsia="宋体" w:cs="宋体"/>
          <w:b/>
          <w:color w:val="auto"/>
          <w:sz w:val="32"/>
          <w:highlight w:val="none"/>
        </w:rPr>
      </w:pPr>
    </w:p>
    <w:p w14:paraId="2E04AC2C">
      <w:pPr>
        <w:pStyle w:val="471"/>
        <w:rPr>
          <w:rStyle w:val="238"/>
          <w:rFonts w:ascii="宋体" w:hAnsi="宋体" w:eastAsia="宋体" w:cs="宋体"/>
          <w:b/>
          <w:color w:val="auto"/>
          <w:sz w:val="32"/>
          <w:highlight w:val="none"/>
        </w:rPr>
      </w:pPr>
    </w:p>
    <w:p w14:paraId="449152E3">
      <w:pPr>
        <w:pStyle w:val="471"/>
        <w:rPr>
          <w:rStyle w:val="238"/>
          <w:rFonts w:ascii="宋体" w:hAnsi="宋体" w:eastAsia="宋体" w:cs="宋体"/>
          <w:b/>
          <w:color w:val="auto"/>
          <w:sz w:val="32"/>
          <w:highlight w:val="none"/>
        </w:rPr>
      </w:pPr>
    </w:p>
    <w:p w14:paraId="40CD1724">
      <w:pPr>
        <w:pStyle w:val="471"/>
        <w:rPr>
          <w:rStyle w:val="238"/>
          <w:rFonts w:ascii="宋体" w:hAnsi="宋体" w:eastAsia="宋体" w:cs="宋体"/>
          <w:b/>
          <w:color w:val="auto"/>
          <w:sz w:val="32"/>
          <w:highlight w:val="none"/>
        </w:rPr>
      </w:pPr>
    </w:p>
    <w:p w14:paraId="459F353C">
      <w:pPr>
        <w:pStyle w:val="471"/>
        <w:rPr>
          <w:rStyle w:val="238"/>
          <w:rFonts w:ascii="宋体" w:hAnsi="宋体" w:eastAsia="宋体" w:cs="宋体"/>
          <w:b/>
          <w:color w:val="auto"/>
          <w:sz w:val="32"/>
          <w:highlight w:val="none"/>
        </w:rPr>
      </w:pPr>
    </w:p>
    <w:p w14:paraId="02AA5B76">
      <w:pPr>
        <w:pStyle w:val="452"/>
        <w:rPr>
          <w:rStyle w:val="238"/>
          <w:rFonts w:ascii="宋体" w:hAnsi="宋体" w:eastAsia="宋体" w:cs="宋体"/>
          <w:b/>
          <w:color w:val="auto"/>
          <w:sz w:val="32"/>
          <w:highlight w:val="none"/>
        </w:rPr>
      </w:pPr>
      <w:bookmarkStart w:id="307" w:name="_Toc23420"/>
      <w:bookmarkStart w:id="308" w:name="_Toc12758"/>
      <w:bookmarkStart w:id="309" w:name="_Toc2823"/>
    </w:p>
    <w:p w14:paraId="501CE7F1">
      <w:pPr>
        <w:spacing w:line="400" w:lineRule="exact"/>
        <w:rPr>
          <w:rStyle w:val="238"/>
          <w:rFonts w:ascii="Times New Roman" w:hAnsi="Times New Roman" w:eastAsia="Times New Roman"/>
          <w:color w:val="auto"/>
          <w:highlight w:val="none"/>
        </w:rPr>
      </w:pPr>
      <w:r>
        <w:rPr>
          <w:rStyle w:val="238"/>
          <w:rFonts w:hint="eastAsia" w:ascii="宋体" w:hAnsi="宋体" w:cs="宋体"/>
          <w:b/>
          <w:i/>
          <w:iCs/>
          <w:color w:val="auto"/>
          <w:sz w:val="32"/>
          <w:highlight w:val="none"/>
          <w:u w:val="single"/>
        </w:rPr>
        <w:br w:type="page" w:clear="all"/>
      </w:r>
      <w:bookmarkEnd w:id="307"/>
      <w:bookmarkEnd w:id="308"/>
      <w:bookmarkStart w:id="310" w:name="_Toc20216"/>
      <w:r>
        <w:rPr>
          <w:rStyle w:val="238"/>
          <w:rFonts w:hint="eastAsia" w:ascii="宋体" w:hAnsi="宋体" w:cs="宋体"/>
          <w:b/>
          <w:color w:val="auto"/>
          <w:sz w:val="32"/>
          <w:highlight w:val="none"/>
        </w:rPr>
        <w:t>七、</w:t>
      </w:r>
      <w:r>
        <w:rPr>
          <w:rStyle w:val="238"/>
          <w:rFonts w:ascii="宋体" w:hAnsi="宋体" w:cs="宋体"/>
          <w:b/>
          <w:color w:val="auto"/>
          <w:sz w:val="32"/>
          <w:highlight w:val="none"/>
        </w:rPr>
        <w:t>服务方案</w:t>
      </w:r>
      <w:bookmarkEnd w:id="305"/>
      <w:bookmarkEnd w:id="309"/>
      <w:bookmarkEnd w:id="310"/>
    </w:p>
    <w:p w14:paraId="5355FD04">
      <w:pPr>
        <w:pStyle w:val="543"/>
        <w:keepNext/>
        <w:keepLines/>
        <w:spacing w:before="260" w:after="260" w:line="415" w:lineRule="auto"/>
        <w:jc w:val="center"/>
        <w:outlineLvl w:val="1"/>
        <w:rPr>
          <w:rStyle w:val="238"/>
          <w:rFonts w:ascii="宋体" w:hAnsi="宋体"/>
          <w:b/>
          <w:bCs/>
          <w:color w:val="auto"/>
          <w:sz w:val="28"/>
          <w:szCs w:val="28"/>
          <w:highlight w:val="none"/>
        </w:rPr>
      </w:pPr>
      <w:bookmarkStart w:id="311" w:name="_Toc35266041"/>
      <w:bookmarkStart w:id="312" w:name="_Toc43285583"/>
      <w:bookmarkStart w:id="313" w:name="_Toc22126"/>
      <w:r>
        <w:rPr>
          <w:rStyle w:val="238"/>
          <w:rFonts w:hint="eastAsia" w:ascii="宋体" w:hAnsi="宋体"/>
          <w:b/>
          <w:bCs/>
          <w:color w:val="auto"/>
          <w:sz w:val="28"/>
          <w:szCs w:val="28"/>
          <w:highlight w:val="none"/>
        </w:rPr>
        <w:t>服务方案</w:t>
      </w:r>
      <w:bookmarkEnd w:id="311"/>
      <w:bookmarkEnd w:id="312"/>
      <w:bookmarkEnd w:id="313"/>
    </w:p>
    <w:p w14:paraId="7C788DBF">
      <w:pPr>
        <w:pStyle w:val="543"/>
        <w:spacing w:line="360" w:lineRule="auto"/>
        <w:jc w:val="left"/>
        <w:rPr>
          <w:rStyle w:val="238"/>
          <w:rFonts w:ascii="宋体" w:hAnsi="宋体"/>
          <w:color w:val="auto"/>
          <w:sz w:val="24"/>
          <w:szCs w:val="24"/>
          <w:highlight w:val="none"/>
        </w:rPr>
      </w:pPr>
    </w:p>
    <w:p w14:paraId="65F10182">
      <w:pPr>
        <w:pStyle w:val="543"/>
        <w:spacing w:line="360" w:lineRule="auto"/>
        <w:jc w:val="center"/>
        <w:outlineLvl w:val="1"/>
        <w:rPr>
          <w:rStyle w:val="238"/>
          <w:rFonts w:ascii="宋体" w:hAnsi="宋体" w:cs="Arial"/>
          <w:color w:val="auto"/>
          <w:sz w:val="24"/>
          <w:szCs w:val="21"/>
          <w:highlight w:val="none"/>
        </w:rPr>
      </w:pPr>
      <w:bookmarkStart w:id="314" w:name="_Toc15946"/>
      <w:r>
        <w:rPr>
          <w:rStyle w:val="238"/>
          <w:rFonts w:hint="eastAsia" w:ascii="宋体" w:hAnsi="宋体" w:cs="Arial"/>
          <w:color w:val="auto"/>
          <w:sz w:val="24"/>
          <w:szCs w:val="21"/>
          <w:highlight w:val="none"/>
        </w:rPr>
        <w:t>（服务方案的内容编排等由投标人自定）</w:t>
      </w:r>
      <w:bookmarkEnd w:id="314"/>
    </w:p>
    <w:p w14:paraId="53C61406">
      <w:pPr>
        <w:pStyle w:val="634"/>
        <w:outlineLvl w:val="1"/>
        <w:rPr>
          <w:rFonts w:ascii="宋体" w:hAnsi="宋体" w:eastAsia="宋体" w:cs="宋体"/>
          <w:color w:val="auto"/>
          <w:highlight w:val="none"/>
          <w:lang w:bidi="ar"/>
        </w:rPr>
      </w:pPr>
      <w:r>
        <w:rPr>
          <w:rStyle w:val="238"/>
          <w:color w:val="auto"/>
          <w:highlight w:val="none"/>
        </w:rPr>
        <w:br w:type="page" w:clear="all"/>
      </w:r>
      <w:bookmarkStart w:id="315" w:name="_Toc1005"/>
      <w:bookmarkStart w:id="316" w:name="_Toc29323"/>
      <w:bookmarkStart w:id="317" w:name="_Toc29047"/>
      <w:r>
        <w:rPr>
          <w:rStyle w:val="238"/>
          <w:rFonts w:hint="eastAsia" w:ascii="宋体" w:hAnsi="宋体" w:eastAsia="宋体" w:cs="宋体"/>
          <w:b/>
          <w:color w:val="auto"/>
          <w:sz w:val="32"/>
          <w:highlight w:val="none"/>
        </w:rPr>
        <w:t>八</w:t>
      </w:r>
      <w:r>
        <w:rPr>
          <w:rStyle w:val="238"/>
          <w:rFonts w:ascii="宋体" w:hAnsi="宋体" w:eastAsia="宋体" w:cs="宋体"/>
          <w:b/>
          <w:color w:val="auto"/>
          <w:sz w:val="32"/>
          <w:highlight w:val="none"/>
        </w:rPr>
        <w:t>、</w:t>
      </w:r>
      <w:bookmarkEnd w:id="315"/>
      <w:bookmarkEnd w:id="316"/>
      <w:bookmarkEnd w:id="317"/>
      <w:r>
        <w:rPr>
          <w:rStyle w:val="238"/>
          <w:rFonts w:ascii="宋体" w:hAnsi="宋体" w:eastAsia="宋体" w:cs="宋体"/>
          <w:b/>
          <w:color w:val="auto"/>
          <w:sz w:val="32"/>
          <w:highlight w:val="none"/>
        </w:rPr>
        <w:t>投标人情况介绍</w:t>
      </w:r>
      <w:r>
        <w:rPr>
          <w:rStyle w:val="238"/>
          <w:rFonts w:hint="eastAsia" w:ascii="宋体" w:hAnsi="宋体" w:eastAsia="宋体" w:cs="Arial"/>
          <w:color w:val="auto"/>
          <w:szCs w:val="21"/>
          <w:highlight w:val="none"/>
        </w:rPr>
        <w:t>（内容自定，可参考如下）</w:t>
      </w:r>
    </w:p>
    <w:p w14:paraId="126F14E0">
      <w:pPr>
        <w:widowControl/>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1.类似业绩</w:t>
      </w:r>
    </w:p>
    <w:p w14:paraId="01F9AAD4">
      <w:pPr>
        <w:widowControl/>
        <w:spacing w:line="440" w:lineRule="exact"/>
        <w:rPr>
          <w:rFonts w:ascii="宋体" w:hAnsi="宋体" w:cs="宋体"/>
          <w:sz w:val="24"/>
          <w:szCs w:val="24"/>
          <w:lang w:bidi="ar"/>
        </w:rPr>
      </w:pPr>
      <w:r>
        <w:rPr>
          <w:rFonts w:hint="eastAsia" w:ascii="宋体" w:hAnsi="宋体" w:cs="宋体"/>
          <w:sz w:val="24"/>
          <w:szCs w:val="24"/>
          <w:lang w:bidi="ar"/>
        </w:rPr>
        <w:t>2.相关证书</w:t>
      </w:r>
    </w:p>
    <w:p w14:paraId="7EFEC2CF">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bookmarkEnd w:id="269"/>
    <w:p w14:paraId="241F3056">
      <w:pPr>
        <w:rPr>
          <w:rFonts w:ascii="宋体" w:hAnsi="宋体"/>
          <w:b/>
          <w:bCs/>
          <w:color w:val="auto"/>
          <w:sz w:val="20"/>
          <w:szCs w:val="32"/>
          <w:highlight w:val="none"/>
        </w:rPr>
      </w:pPr>
    </w:p>
    <w:sectPr>
      <w:footerReference r:id="rId9" w:type="first"/>
      <w:headerReference r:id="rId6" w:type="default"/>
      <w:footerReference r:id="rId7" w:type="default"/>
      <w:footerReference r:id="rId8" w:type="even"/>
      <w:pgSz w:w="11906" w:h="16838"/>
      <w:pgMar w:top="1134" w:right="1134" w:bottom="1134" w:left="1134"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Futura Bk">
    <w:altName w:val="Malgun Gothic"/>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287" w:usb1="00000000" w:usb2="00000000" w:usb3="00000000" w:csb0="2000009F" w:csb1="00000000"/>
  </w:font>
  <w:font w:name="宋体-简">
    <w:altName w:val="宋体"/>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 w:name="Univers">
    <w:panose1 w:val="020B0603020202030204"/>
    <w:charset w:val="00"/>
    <w:family w:val="auto"/>
    <w:pitch w:val="default"/>
    <w:sig w:usb0="00000007" w:usb1="00000000" w:usb2="00000000" w:usb3="00000000" w:csb0="00000093" w:csb1="00000000"/>
  </w:font>
  <w:font w:name="等线 Light">
    <w:altName w:val="Verdana"/>
    <w:panose1 w:val="02010600030101010101"/>
    <w:charset w:val="00"/>
    <w:family w:val="auto"/>
    <w:pitch w:val="default"/>
    <w:sig w:usb0="00000000" w:usb1="00000000" w:usb2="00000000" w:usb3="00000000" w:csb0="00000000" w:csb1="00000000"/>
  </w:font>
  <w:font w:name="MS Mincho">
    <w:panose1 w:val="02020609040205080304"/>
    <w:charset w:val="80"/>
    <w:family w:val="auto"/>
    <w:pitch w:val="default"/>
    <w:sig w:usb0="E00002FF" w:usb1="6AC7FDFB" w:usb2="00000012" w:usb3="00000000" w:csb0="4002009F" w:csb1="DFD70000"/>
  </w:font>
  <w:font w:name="方正黑体_GBK">
    <w:altName w:val="微软雅黑"/>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46E1C">
    <w:pPr>
      <w:pStyle w:val="276"/>
      <w:framePr w:wrap="around" w:vAnchor="text" w:hAnchor="margin" w:xAlign="center" w:y="1"/>
      <w:rPr>
        <w:rStyle w:val="307"/>
      </w:rPr>
    </w:pPr>
    <w:r>
      <w:fldChar w:fldCharType="begin"/>
    </w:r>
    <w:r>
      <w:rPr>
        <w:rStyle w:val="307"/>
        <w:highlight w:val="white"/>
      </w:rPr>
      <w:instrText xml:space="preserve">PAGE  </w:instrText>
    </w:r>
    <w:r>
      <w:fldChar w:fldCharType="separate"/>
    </w:r>
    <w:r>
      <w:rPr>
        <w:rStyle w:val="307"/>
        <w:highlight w:val="white"/>
      </w:rPr>
      <w:t>1</w:t>
    </w:r>
    <w:r>
      <w:fldChar w:fldCharType="end"/>
    </w:r>
  </w:p>
  <w:p w14:paraId="344B3F66">
    <w:pPr>
      <w:pStyle w:val="27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94726">
    <w:pPr>
      <w:pStyle w:val="276"/>
      <w:framePr w:wrap="around" w:vAnchor="text" w:hAnchor="margin" w:xAlign="center" w:y="1"/>
      <w:rPr>
        <w:rStyle w:val="307"/>
      </w:rPr>
    </w:pPr>
    <w:r>
      <w:fldChar w:fldCharType="begin"/>
    </w:r>
    <w:r>
      <w:rPr>
        <w:rStyle w:val="307"/>
        <w:highlight w:val="white"/>
      </w:rPr>
      <w:instrText xml:space="preserve">PAGE  </w:instrText>
    </w:r>
    <w:r>
      <w:fldChar w:fldCharType="end"/>
    </w:r>
  </w:p>
  <w:p w14:paraId="74BA8986">
    <w:pPr>
      <w:pStyle w:val="27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D3D1">
    <w:pPr>
      <w:pStyle w:val="27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B422F">
    <w:pPr>
      <w:pStyle w:val="276"/>
      <w:framePr w:wrap="around" w:vAnchor="text" w:hAnchor="margin" w:xAlign="right" w:y="1"/>
      <w:ind w:firstLine="360"/>
      <w:rPr>
        <w:rStyle w:val="307"/>
      </w:rPr>
    </w:pPr>
    <w:r>
      <w:fldChar w:fldCharType="begin"/>
    </w:r>
    <w:r>
      <w:rPr>
        <w:rStyle w:val="307"/>
        <w:color w:val="000000"/>
        <w:highlight w:val="white"/>
      </w:rPr>
      <w:instrText xml:space="preserve">PAGE  </w:instrText>
    </w:r>
    <w:r>
      <w:fldChar w:fldCharType="end"/>
    </w:r>
  </w:p>
  <w:p w14:paraId="36E4943E">
    <w:pPr>
      <w:pStyle w:val="276"/>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DEB94">
    <w:pPr>
      <w:pStyle w:val="27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12D610BE">
    <w:pPr>
      <w:pStyle w:val="27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57CD0">
    <w:pPr>
      <w:pStyle w:val="278"/>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E9293">
    <w:pPr>
      <w:pStyle w:val="27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507"/>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A48DFE16"/>
    <w:multiLevelType w:val="singleLevel"/>
    <w:tmpl w:val="A48DFE16"/>
    <w:lvl w:ilvl="0" w:tentative="0">
      <w:start w:val="3"/>
      <w:numFmt w:val="decimal"/>
      <w:lvlText w:val="%1."/>
      <w:lvlJc w:val="left"/>
      <w:pPr>
        <w:tabs>
          <w:tab w:val="left" w:pos="312"/>
        </w:tabs>
      </w:pPr>
    </w:lvl>
  </w:abstractNum>
  <w:abstractNum w:abstractNumId="2">
    <w:nsid w:val="B5E306ED"/>
    <w:multiLevelType w:val="multilevel"/>
    <w:tmpl w:val="B5E306ED"/>
    <w:lvl w:ilvl="0" w:tentative="0">
      <w:start w:val="1"/>
      <w:numFmt w:val="bullet"/>
      <w:pStyle w:val="372"/>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EEB7AE7"/>
    <w:multiLevelType w:val="singleLevel"/>
    <w:tmpl w:val="CEEB7AE7"/>
    <w:lvl w:ilvl="0" w:tentative="0">
      <w:start w:val="2"/>
      <w:numFmt w:val="decimal"/>
      <w:lvlText w:val="%1."/>
      <w:lvlJc w:val="left"/>
      <w:pPr>
        <w:tabs>
          <w:tab w:val="left" w:pos="312"/>
        </w:tabs>
      </w:pPr>
    </w:lvl>
  </w:abstractNum>
  <w:abstractNum w:abstractNumId="5">
    <w:nsid w:val="CF092B84"/>
    <w:multiLevelType w:val="multilevel"/>
    <w:tmpl w:val="CF092B84"/>
    <w:lvl w:ilvl="0" w:tentative="0">
      <w:start w:val="1"/>
      <w:numFmt w:val="decimal"/>
      <w:pStyle w:val="251"/>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34"/>
      <w:suff w:val="nothing"/>
      <w:lvlText w:val=""/>
      <w:lvlJc w:val="left"/>
      <w:pPr>
        <w:tabs>
          <w:tab w:val="left" w:pos="0"/>
        </w:tabs>
        <w:ind w:left="0" w:firstLine="0"/>
      </w:pPr>
    </w:lvl>
    <w:lvl w:ilvl="6" w:tentative="0">
      <w:start w:val="1"/>
      <w:numFmt w:val="decimal"/>
      <w:pStyle w:val="235"/>
      <w:suff w:val="nothing"/>
      <w:lvlText w:val=""/>
      <w:lvlJc w:val="left"/>
      <w:pPr>
        <w:tabs>
          <w:tab w:val="left" w:pos="0"/>
        </w:tabs>
        <w:ind w:left="0" w:firstLine="0"/>
      </w:pPr>
    </w:lvl>
    <w:lvl w:ilvl="7" w:tentative="0">
      <w:start w:val="1"/>
      <w:numFmt w:val="decimal"/>
      <w:pStyle w:val="236"/>
      <w:suff w:val="nothing"/>
      <w:lvlText w:val=""/>
      <w:lvlJc w:val="left"/>
      <w:pPr>
        <w:tabs>
          <w:tab w:val="left" w:pos="0"/>
        </w:tabs>
        <w:ind w:left="0" w:firstLine="0"/>
      </w:pPr>
    </w:lvl>
    <w:lvl w:ilvl="8" w:tentative="0">
      <w:start w:val="1"/>
      <w:numFmt w:val="decimal"/>
      <w:pStyle w:val="237"/>
      <w:suff w:val="nothing"/>
      <w:lvlText w:val=""/>
      <w:lvlJc w:val="left"/>
      <w:pPr>
        <w:tabs>
          <w:tab w:val="left" w:pos="0"/>
        </w:tabs>
        <w:ind w:left="0" w:firstLine="0"/>
      </w:pPr>
    </w:lvl>
  </w:abstractNum>
  <w:abstractNum w:abstractNumId="8">
    <w:nsid w:val="03D62ECE"/>
    <w:multiLevelType w:val="multilevel"/>
    <w:tmpl w:val="03D62ECE"/>
    <w:lvl w:ilvl="0" w:tentative="0">
      <w:start w:val="1"/>
      <w:numFmt w:val="decimal"/>
      <w:pStyle w:val="420"/>
      <w:lvlText w:val="第%1章"/>
      <w:lvlJc w:val="left"/>
      <w:pPr>
        <w:ind w:left="709" w:hanging="425"/>
      </w:pPr>
      <w:rPr>
        <w:rFonts w:hint="eastAsia" w:eastAsia="宋体"/>
        <w:sz w:val="28"/>
        <w:lang w:val="en-US"/>
      </w:rPr>
    </w:lvl>
    <w:lvl w:ilvl="1" w:tentative="0">
      <w:start w:val="1"/>
      <w:numFmt w:val="decimal"/>
      <w:pStyle w:val="419"/>
      <w:lvlText w:val="%1.%2"/>
      <w:lvlJc w:val="left"/>
      <w:pPr>
        <w:ind w:left="880" w:hanging="879"/>
      </w:pPr>
      <w:rPr>
        <w:rFonts w:hint="eastAsia" w:ascii="宋体" w:hAnsi="宋体" w:eastAsia="宋体"/>
        <w:sz w:val="28"/>
      </w:rPr>
    </w:lvl>
    <w:lvl w:ilvl="2" w:tentative="0">
      <w:start w:val="1"/>
      <w:numFmt w:val="decimal"/>
      <w:pStyle w:val="418"/>
      <w:lvlText w:val="%1.%2.%3"/>
      <w:lvlJc w:val="left"/>
      <w:pPr>
        <w:ind w:left="5444" w:hanging="1191"/>
      </w:pPr>
      <w:rPr>
        <w:rFonts w:hint="eastAsia" w:ascii="宋体" w:hAnsi="宋体" w:eastAsia="宋体"/>
        <w:sz w:val="28"/>
      </w:rPr>
    </w:lvl>
    <w:lvl w:ilvl="3" w:tentative="0">
      <w:start w:val="1"/>
      <w:numFmt w:val="decimal"/>
      <w:pStyle w:val="417"/>
      <w:lvlText w:val="%1.%2.%3.%4"/>
      <w:lvlJc w:val="left"/>
      <w:pPr>
        <w:ind w:left="1275" w:hanging="1644"/>
      </w:pPr>
      <w:rPr>
        <w:rFonts w:hint="eastAsia" w:ascii="宋体" w:hAnsi="宋体" w:eastAsia="宋体"/>
        <w:sz w:val="28"/>
      </w:rPr>
    </w:lvl>
    <w:lvl w:ilvl="4" w:tentative="0">
      <w:start w:val="1"/>
      <w:numFmt w:val="decimal"/>
      <w:pStyle w:val="457"/>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9">
    <w:nsid w:val="25B654F3"/>
    <w:multiLevelType w:val="multilevel"/>
    <w:tmpl w:val="25B654F3"/>
    <w:lvl w:ilvl="0" w:tentative="0">
      <w:start w:val="1"/>
      <w:numFmt w:val="decimal"/>
      <w:pStyle w:val="439"/>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10">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pStyle w:val="338"/>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2">
    <w:nsid w:val="5A241D34"/>
    <w:multiLevelType w:val="multilevel"/>
    <w:tmpl w:val="5A241D34"/>
    <w:lvl w:ilvl="0" w:tentative="0">
      <w:start w:val="2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6ED3C17F"/>
    <w:multiLevelType w:val="singleLevel"/>
    <w:tmpl w:val="6ED3C17F"/>
    <w:lvl w:ilvl="0" w:tentative="0">
      <w:start w:val="2"/>
      <w:numFmt w:val="chineseCounting"/>
      <w:suff w:val="nothing"/>
      <w:lvlText w:val="%1、"/>
      <w:lvlJc w:val="left"/>
      <w:rPr>
        <w:rFonts w:hint="eastAsia"/>
      </w:rPr>
    </w:lvl>
  </w:abstractNum>
  <w:abstractNum w:abstractNumId="14">
    <w:nsid w:val="72183CF9"/>
    <w:multiLevelType w:val="multilevel"/>
    <w:tmpl w:val="72183CF9"/>
    <w:lvl w:ilvl="0" w:tentative="0">
      <w:start w:val="1"/>
      <w:numFmt w:val="upperLetter"/>
      <w:pStyle w:val="501"/>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7"/>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9"/>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13"/>
  </w:num>
  <w:num w:numId="12">
    <w:abstractNumId w:val="1"/>
  </w:num>
  <w:num w:numId="13">
    <w:abstractNumId w:val="4"/>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1055E"/>
    <w:rsid w:val="0EFC05FF"/>
    <w:rsid w:val="171A2890"/>
    <w:rsid w:val="1B03678E"/>
    <w:rsid w:val="1F5405E5"/>
    <w:rsid w:val="298B7936"/>
    <w:rsid w:val="2B070019"/>
    <w:rsid w:val="319950ED"/>
    <w:rsid w:val="3A3D6AA1"/>
    <w:rsid w:val="3DF21F2E"/>
    <w:rsid w:val="5399713E"/>
    <w:rsid w:val="574B4281"/>
    <w:rsid w:val="5E611AA9"/>
    <w:rsid w:val="65105CCB"/>
    <w:rsid w:val="767A2362"/>
    <w:rsid w:val="77F064E4"/>
    <w:rsid w:val="7EAD74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59"/>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8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8"/>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9"/>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0"/>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45"/>
    </w:pPr>
    <w:rPr>
      <w:rFonts w:ascii="楷体_GB2312" w:hAnsi="宋体" w:eastAsia="楷体_GB2312" w:cs="宋体"/>
      <w:sz w:val="32"/>
      <w:szCs w:val="32"/>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652"/>
    <w:semiHidden/>
    <w:unhideWhenUsed/>
    <w:qFormat/>
    <w:uiPriority w:val="99"/>
    <w:pPr>
      <w:jc w:val="left"/>
    </w:pPr>
  </w:style>
  <w:style w:type="paragraph" w:styleId="16">
    <w:name w:val="Body Text"/>
    <w:basedOn w:val="1"/>
    <w:qFormat/>
    <w:uiPriority w:val="0"/>
    <w:pPr>
      <w:tabs>
        <w:tab w:val="right" w:pos="2520"/>
        <w:tab w:val="left" w:pos="2880"/>
      </w:tabs>
      <w:spacing w:after="60"/>
      <w:jc w:val="left"/>
    </w:pPr>
    <w:rPr>
      <w:sz w:val="22"/>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7"/>
    <w:semiHidden/>
    <w:unhideWhenUsed/>
    <w:qFormat/>
    <w:uiPriority w:val="99"/>
    <w:rPr>
      <w:sz w:val="20"/>
    </w:rPr>
  </w:style>
  <w:style w:type="paragraph" w:styleId="21">
    <w:name w:val="Balloon Text"/>
    <w:basedOn w:val="1"/>
    <w:link w:val="651"/>
    <w:semiHidden/>
    <w:unhideWhenUsed/>
    <w:qFormat/>
    <w:uiPriority w:val="99"/>
    <w:rPr>
      <w:sz w:val="18"/>
      <w:szCs w:val="18"/>
    </w:rPr>
  </w:style>
  <w:style w:type="paragraph" w:styleId="22">
    <w:name w:val="footer"/>
    <w:basedOn w:val="1"/>
    <w:link w:val="100"/>
    <w:unhideWhenUsed/>
    <w:qFormat/>
    <w:uiPriority w:val="99"/>
    <w:pPr>
      <w:tabs>
        <w:tab w:val="center" w:pos="7143"/>
        <w:tab w:val="right" w:pos="14287"/>
      </w:tabs>
    </w:pPr>
  </w:style>
  <w:style w:type="paragraph" w:styleId="23">
    <w:name w:val="envelope return"/>
    <w:basedOn w:val="1"/>
    <w:qFormat/>
    <w:uiPriority w:val="99"/>
    <w:rPr>
      <w:rFonts w:ascii="Arial" w:hAnsi="Arial"/>
    </w:rPr>
  </w:style>
  <w:style w:type="paragraph" w:styleId="24">
    <w:name w:val="header"/>
    <w:basedOn w:val="1"/>
    <w:link w:val="98"/>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3"/>
    <w:qFormat/>
    <w:uiPriority w:val="11"/>
    <w:pPr>
      <w:spacing w:before="200" w:after="200"/>
    </w:pPr>
    <w:rPr>
      <w:sz w:val="24"/>
      <w:szCs w:val="24"/>
    </w:rPr>
  </w:style>
  <w:style w:type="paragraph" w:styleId="28">
    <w:name w:val="footnote text"/>
    <w:basedOn w:val="1"/>
    <w:link w:val="226"/>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sz w:val="24"/>
    </w:rPr>
  </w:style>
  <w:style w:type="paragraph" w:styleId="34">
    <w:name w:val="Title"/>
    <w:basedOn w:val="1"/>
    <w:next w:val="1"/>
    <w:link w:val="92"/>
    <w:qFormat/>
    <w:uiPriority w:val="10"/>
    <w:pPr>
      <w:spacing w:before="300" w:after="200"/>
      <w:contextualSpacing/>
    </w:pPr>
    <w:rPr>
      <w:sz w:val="48"/>
      <w:szCs w:val="48"/>
    </w:rPr>
  </w:style>
  <w:style w:type="paragraph" w:styleId="35">
    <w:name w:val="annotation subject"/>
    <w:basedOn w:val="15"/>
    <w:next w:val="15"/>
    <w:link w:val="653"/>
    <w:semiHidden/>
    <w:unhideWhenUsed/>
    <w:qFormat/>
    <w:uiPriority w:val="99"/>
    <w:rPr>
      <w:b/>
      <w:bCs/>
    </w:rPr>
  </w:style>
  <w:style w:type="paragraph" w:styleId="36">
    <w:name w:val="Body Text First Indent 2"/>
    <w:basedOn w:val="2"/>
    <w:next w:val="13"/>
    <w:qFormat/>
    <w:uiPriority w:val="0"/>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qFormat/>
    <w:uiPriority w:val="9"/>
    <w:rPr>
      <w:rFonts w:ascii="Arial" w:hAnsi="Arial" w:eastAsia="Arial" w:cs="Arial"/>
      <w:b/>
      <w:bCs/>
      <w:sz w:val="24"/>
      <w:szCs w:val="24"/>
    </w:rPr>
  </w:style>
  <w:style w:type="character" w:customStyle="1" w:styleId="50">
    <w:name w:val="Heading 6 Char"/>
    <w:basedOn w:val="39"/>
    <w:qFormat/>
    <w:uiPriority w:val="9"/>
    <w:rPr>
      <w:rFonts w:ascii="Arial" w:hAnsi="Arial" w:eastAsia="Arial" w:cs="Arial"/>
      <w:b/>
      <w:bCs/>
      <w:sz w:val="22"/>
      <w:szCs w:val="22"/>
    </w:rPr>
  </w:style>
  <w:style w:type="character" w:customStyle="1" w:styleId="51">
    <w:name w:val="Heading 7 Char"/>
    <w:basedOn w:val="39"/>
    <w:qFormat/>
    <w:uiPriority w:val="9"/>
    <w:rPr>
      <w:rFonts w:ascii="Arial" w:hAnsi="Arial" w:eastAsia="Arial" w:cs="Arial"/>
      <w:b/>
      <w:bCs/>
      <w:i/>
      <w:iCs/>
      <w:sz w:val="22"/>
      <w:szCs w:val="22"/>
    </w:rPr>
  </w:style>
  <w:style w:type="character" w:customStyle="1" w:styleId="52">
    <w:name w:val="Heading 8 Char"/>
    <w:basedOn w:val="39"/>
    <w:qFormat/>
    <w:uiPriority w:val="9"/>
    <w:rPr>
      <w:rFonts w:ascii="Arial" w:hAnsi="Arial" w:eastAsia="Arial" w:cs="Arial"/>
      <w:i/>
      <w:iCs/>
      <w:sz w:val="22"/>
      <w:szCs w:val="22"/>
    </w:rPr>
  </w:style>
  <w:style w:type="character" w:customStyle="1" w:styleId="53">
    <w:name w:val="Heading 9 Char"/>
    <w:basedOn w:val="39"/>
    <w:qFormat/>
    <w:uiPriority w:val="9"/>
    <w:rPr>
      <w:rFonts w:ascii="Arial" w:hAnsi="Arial" w:eastAsia="Arial" w:cs="Arial"/>
      <w:i/>
      <w:iCs/>
      <w:sz w:val="21"/>
      <w:szCs w:val="21"/>
    </w:rPr>
  </w:style>
  <w:style w:type="character" w:customStyle="1" w:styleId="54">
    <w:name w:val="Title Char"/>
    <w:basedOn w:val="39"/>
    <w:qFormat/>
    <w:uiPriority w:val="10"/>
    <w:rPr>
      <w:sz w:val="48"/>
      <w:szCs w:val="48"/>
    </w:rPr>
  </w:style>
  <w:style w:type="character" w:customStyle="1" w:styleId="55">
    <w:name w:val="Subtitle Char"/>
    <w:basedOn w:val="39"/>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9"/>
    <w:qFormat/>
    <w:uiPriority w:val="99"/>
  </w:style>
  <w:style w:type="character" w:customStyle="1" w:styleId="59">
    <w:name w:val="Caption Char"/>
    <w:qFormat/>
    <w:uiPriority w:val="99"/>
  </w:style>
  <w:style w:type="table" w:customStyle="1" w:styleId="6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首行缩进"/>
    <w:basedOn w:val="1"/>
    <w:next w:val="1"/>
    <w:qFormat/>
    <w:uiPriority w:val="0"/>
    <w:pPr>
      <w:spacing w:line="360" w:lineRule="auto"/>
      <w:ind w:firstLine="480"/>
      <w:jc w:val="left"/>
    </w:pPr>
    <w:rPr>
      <w:rFonts w:ascii="宋体" w:hAnsi="宋体"/>
      <w:sz w:val="24"/>
    </w:rPr>
  </w:style>
  <w:style w:type="character" w:customStyle="1" w:styleId="83">
    <w:name w:val="标题 1 Char2"/>
    <w:link w:val="3"/>
    <w:qFormat/>
    <w:uiPriority w:val="9"/>
    <w:rPr>
      <w:rFonts w:ascii="Arial" w:hAnsi="Arial" w:eastAsia="Arial" w:cs="Arial"/>
      <w:sz w:val="40"/>
      <w:szCs w:val="40"/>
    </w:rPr>
  </w:style>
  <w:style w:type="character" w:customStyle="1" w:styleId="84">
    <w:name w:val="标题 2 Char2"/>
    <w:link w:val="4"/>
    <w:qFormat/>
    <w:uiPriority w:val="9"/>
    <w:rPr>
      <w:rFonts w:ascii="Arial" w:hAnsi="Arial" w:eastAsia="Arial" w:cs="Arial"/>
      <w:sz w:val="34"/>
    </w:rPr>
  </w:style>
  <w:style w:type="character" w:customStyle="1" w:styleId="85">
    <w:name w:val="标题 3 Char2"/>
    <w:link w:val="5"/>
    <w:qFormat/>
    <w:uiPriority w:val="9"/>
    <w:rPr>
      <w:rFonts w:ascii="Arial" w:hAnsi="Arial" w:eastAsia="Arial" w:cs="Arial"/>
      <w:sz w:val="30"/>
      <w:szCs w:val="30"/>
    </w:rPr>
  </w:style>
  <w:style w:type="character" w:customStyle="1" w:styleId="86">
    <w:name w:val="标题 4 Char2"/>
    <w:link w:val="6"/>
    <w:qFormat/>
    <w:uiPriority w:val="9"/>
    <w:rPr>
      <w:rFonts w:ascii="Arial" w:hAnsi="Arial" w:eastAsia="Arial" w:cs="Arial"/>
      <w:b/>
      <w:bCs/>
      <w:sz w:val="26"/>
      <w:szCs w:val="26"/>
    </w:rPr>
  </w:style>
  <w:style w:type="character" w:customStyle="1" w:styleId="87">
    <w:name w:val="标题 5 Char2"/>
    <w:link w:val="7"/>
    <w:qFormat/>
    <w:uiPriority w:val="9"/>
    <w:rPr>
      <w:rFonts w:ascii="Arial" w:hAnsi="Arial" w:eastAsia="Arial" w:cs="Arial"/>
      <w:b/>
      <w:bCs/>
      <w:sz w:val="24"/>
      <w:szCs w:val="24"/>
    </w:rPr>
  </w:style>
  <w:style w:type="character" w:customStyle="1" w:styleId="88">
    <w:name w:val="标题 6 Char2"/>
    <w:link w:val="8"/>
    <w:qFormat/>
    <w:uiPriority w:val="9"/>
    <w:rPr>
      <w:rFonts w:ascii="Arial" w:hAnsi="Arial" w:eastAsia="Arial" w:cs="Arial"/>
      <w:b/>
      <w:bCs/>
      <w:sz w:val="22"/>
      <w:szCs w:val="22"/>
    </w:rPr>
  </w:style>
  <w:style w:type="character" w:customStyle="1" w:styleId="89">
    <w:name w:val="标题 7 Char"/>
    <w:link w:val="9"/>
    <w:qFormat/>
    <w:uiPriority w:val="9"/>
    <w:rPr>
      <w:rFonts w:ascii="Arial" w:hAnsi="Arial" w:eastAsia="Arial" w:cs="Arial"/>
      <w:b/>
      <w:bCs/>
      <w:i/>
      <w:iCs/>
      <w:sz w:val="22"/>
      <w:szCs w:val="22"/>
    </w:rPr>
  </w:style>
  <w:style w:type="character" w:customStyle="1" w:styleId="90">
    <w:name w:val="标题 8 Char"/>
    <w:link w:val="10"/>
    <w:qFormat/>
    <w:uiPriority w:val="9"/>
    <w:rPr>
      <w:rFonts w:ascii="Arial" w:hAnsi="Arial" w:eastAsia="Arial" w:cs="Arial"/>
      <w:i/>
      <w:iCs/>
      <w:sz w:val="22"/>
      <w:szCs w:val="22"/>
    </w:rPr>
  </w:style>
  <w:style w:type="character" w:customStyle="1" w:styleId="91">
    <w:name w:val="标题 9 Char"/>
    <w:link w:val="11"/>
    <w:qFormat/>
    <w:uiPriority w:val="9"/>
    <w:rPr>
      <w:rFonts w:ascii="Arial" w:hAnsi="Arial" w:eastAsia="Arial" w:cs="Arial"/>
      <w:i/>
      <w:iCs/>
      <w:sz w:val="21"/>
      <w:szCs w:val="21"/>
    </w:rPr>
  </w:style>
  <w:style w:type="character" w:customStyle="1" w:styleId="92">
    <w:name w:val="标题 Char1"/>
    <w:link w:val="34"/>
    <w:qFormat/>
    <w:uiPriority w:val="10"/>
    <w:rPr>
      <w:sz w:val="48"/>
      <w:szCs w:val="48"/>
    </w:rPr>
  </w:style>
  <w:style w:type="character" w:customStyle="1" w:styleId="93">
    <w:name w:val="副标题 Char"/>
    <w:link w:val="27"/>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Char"/>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Char"/>
    <w:link w:val="96"/>
    <w:qFormat/>
    <w:uiPriority w:val="30"/>
    <w:rPr>
      <w:i/>
    </w:rPr>
  </w:style>
  <w:style w:type="character" w:customStyle="1" w:styleId="98">
    <w:name w:val="页眉 Char1"/>
    <w:link w:val="24"/>
    <w:qFormat/>
    <w:uiPriority w:val="99"/>
  </w:style>
  <w:style w:type="character" w:customStyle="1" w:styleId="99">
    <w:name w:val="Footer Char"/>
    <w:qFormat/>
    <w:uiPriority w:val="99"/>
  </w:style>
  <w:style w:type="character" w:customStyle="1" w:styleId="100">
    <w:name w:val="页脚 Char1"/>
    <w:link w:val="22"/>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Char"/>
    <w:link w:val="28"/>
    <w:qFormat/>
    <w:uiPriority w:val="99"/>
    <w:rPr>
      <w:sz w:val="18"/>
    </w:rPr>
  </w:style>
  <w:style w:type="character" w:customStyle="1" w:styleId="227">
    <w:name w:val="尾注文本 Char"/>
    <w:link w:val="20"/>
    <w:qFormat/>
    <w:uiPriority w:val="99"/>
    <w:rPr>
      <w:sz w:val="20"/>
    </w:rPr>
  </w:style>
  <w:style w:type="paragraph" w:customStyle="1" w:styleId="228">
    <w:name w:val="TOC 标题1"/>
    <w:unhideWhenUsed/>
    <w:qFormat/>
    <w:uiPriority w:val="39"/>
    <w:rPr>
      <w:rFonts w:hint="default" w:ascii="Times New Roman" w:hAnsi="Times New Roman" w:eastAsia="宋体" w:cs="Times New Roman"/>
      <w:lang w:val="en-US" w:eastAsia="zh-CN" w:bidi="ar-SA"/>
    </w:rPr>
  </w:style>
  <w:style w:type="paragraph" w:customStyle="1" w:styleId="229">
    <w:name w:val="标题 11"/>
    <w:basedOn w:val="1"/>
    <w:next w:val="1"/>
    <w:link w:val="240"/>
    <w:qFormat/>
    <w:uiPriority w:val="9"/>
    <w:pPr>
      <w:keepNext/>
      <w:jc w:val="center"/>
      <w:outlineLvl w:val="0"/>
    </w:pPr>
    <w:rPr>
      <w:rFonts w:ascii="楷体_GB2312" w:hAnsi="宋体" w:eastAsia="楷体_GB2312"/>
      <w:sz w:val="28"/>
      <w:szCs w:val="28"/>
    </w:rPr>
  </w:style>
  <w:style w:type="paragraph" w:customStyle="1" w:styleId="230">
    <w:name w:val="标题 21"/>
    <w:basedOn w:val="1"/>
    <w:link w:val="241"/>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31">
    <w:name w:val="标题 31"/>
    <w:basedOn w:val="1"/>
    <w:link w:val="242"/>
    <w:qFormat/>
    <w:uiPriority w:val="9"/>
    <w:pPr>
      <w:keepNext/>
      <w:keepLines/>
      <w:spacing w:before="260" w:after="260" w:line="415" w:lineRule="auto"/>
      <w:outlineLvl w:val="2"/>
    </w:pPr>
    <w:rPr>
      <w:b/>
      <w:bCs/>
      <w:sz w:val="32"/>
      <w:szCs w:val="32"/>
    </w:rPr>
  </w:style>
  <w:style w:type="paragraph" w:customStyle="1" w:styleId="232">
    <w:name w:val="标题 41"/>
    <w:basedOn w:val="1"/>
    <w:link w:val="243"/>
    <w:qFormat/>
    <w:uiPriority w:val="9"/>
    <w:pPr>
      <w:keepNext/>
      <w:keepLines/>
      <w:spacing w:before="280" w:after="290" w:line="376" w:lineRule="auto"/>
      <w:outlineLvl w:val="3"/>
    </w:pPr>
    <w:rPr>
      <w:rFonts w:ascii="Arial" w:hAnsi="Arial" w:eastAsia="黑体"/>
      <w:b/>
      <w:bCs/>
      <w:sz w:val="28"/>
      <w:szCs w:val="28"/>
    </w:rPr>
  </w:style>
  <w:style w:type="paragraph" w:customStyle="1" w:styleId="233">
    <w:name w:val="标题 51"/>
    <w:basedOn w:val="1"/>
    <w:link w:val="244"/>
    <w:qFormat/>
    <w:uiPriority w:val="0"/>
    <w:pPr>
      <w:keepNext/>
      <w:outlineLvl w:val="4"/>
    </w:pPr>
    <w:rPr>
      <w:rFonts w:ascii="宋体" w:hAnsi="宋体"/>
      <w:color w:val="000000"/>
      <w:sz w:val="28"/>
      <w:szCs w:val="28"/>
    </w:rPr>
  </w:style>
  <w:style w:type="paragraph" w:customStyle="1" w:styleId="234">
    <w:name w:val="标题 61"/>
    <w:basedOn w:val="1"/>
    <w:next w:val="1"/>
    <w:link w:val="245"/>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35">
    <w:name w:val="标题 71"/>
    <w:basedOn w:val="1"/>
    <w:next w:val="1"/>
    <w:link w:val="246"/>
    <w:qFormat/>
    <w:uiPriority w:val="0"/>
    <w:pPr>
      <w:keepNext/>
      <w:keepLines/>
      <w:numPr>
        <w:ilvl w:val="6"/>
        <w:numId w:val="1"/>
      </w:numPr>
      <w:spacing w:before="240" w:after="64" w:line="319" w:lineRule="auto"/>
      <w:outlineLvl w:val="6"/>
    </w:pPr>
    <w:rPr>
      <w:b/>
      <w:bCs/>
      <w:sz w:val="24"/>
    </w:rPr>
  </w:style>
  <w:style w:type="paragraph" w:customStyle="1" w:styleId="236">
    <w:name w:val="标题 81"/>
    <w:basedOn w:val="1"/>
    <w:next w:val="1"/>
    <w:link w:val="247"/>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37">
    <w:name w:val="标题 91"/>
    <w:basedOn w:val="1"/>
    <w:next w:val="1"/>
    <w:link w:val="248"/>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38">
    <w:name w:val="默认段落字体11"/>
    <w:link w:val="1"/>
    <w:unhideWhenUsed/>
    <w:qFormat/>
    <w:uiPriority w:val="1"/>
    <w:rPr>
      <w:rFonts w:ascii="Calibri" w:hAnsi="Calibri" w:eastAsia="宋体" w:cs="Times New Roman"/>
      <w:sz w:val="21"/>
      <w:szCs w:val="22"/>
      <w:lang w:val="en-US" w:eastAsia="zh-CN" w:bidi="ar-SA"/>
    </w:rPr>
  </w:style>
  <w:style w:type="table" w:customStyle="1" w:styleId="239">
    <w:name w:val="普通表格1"/>
    <w:semiHidden/>
    <w:qFormat/>
    <w:uiPriority w:val="0"/>
    <w:tblPr>
      <w:tblCellMar>
        <w:top w:w="0" w:type="dxa"/>
        <w:left w:w="0" w:type="dxa"/>
        <w:bottom w:w="0" w:type="dxa"/>
        <w:right w:w="0" w:type="dxa"/>
      </w:tblCellMar>
    </w:tblPr>
  </w:style>
  <w:style w:type="character" w:customStyle="1" w:styleId="240">
    <w:name w:val="标题 1 字符1"/>
    <w:link w:val="229"/>
    <w:qFormat/>
    <w:uiPriority w:val="9"/>
    <w:rPr>
      <w:rFonts w:ascii="楷体_GB2312" w:hAnsi="宋体" w:eastAsia="楷体_GB2312" w:cs="宋体"/>
      <w:sz w:val="28"/>
      <w:szCs w:val="28"/>
    </w:rPr>
  </w:style>
  <w:style w:type="character" w:customStyle="1" w:styleId="241">
    <w:name w:val="标题 2 字符"/>
    <w:link w:val="230"/>
    <w:qFormat/>
    <w:uiPriority w:val="0"/>
    <w:rPr>
      <w:rFonts w:ascii="Arial" w:hAnsi="Arial" w:eastAsia="幼圆" w:cs="Arial"/>
      <w:b/>
      <w:bCs/>
      <w:sz w:val="44"/>
      <w:szCs w:val="44"/>
    </w:rPr>
  </w:style>
  <w:style w:type="character" w:customStyle="1" w:styleId="242">
    <w:name w:val="标题 3 字符"/>
    <w:link w:val="231"/>
    <w:qFormat/>
    <w:uiPriority w:val="9"/>
    <w:rPr>
      <w:b/>
      <w:bCs/>
      <w:sz w:val="32"/>
      <w:szCs w:val="32"/>
    </w:rPr>
  </w:style>
  <w:style w:type="character" w:customStyle="1" w:styleId="243">
    <w:name w:val="标题 4 字符"/>
    <w:link w:val="232"/>
    <w:qFormat/>
    <w:uiPriority w:val="9"/>
    <w:rPr>
      <w:rFonts w:ascii="Arial" w:hAnsi="Arial" w:eastAsia="黑体" w:cs="Arial"/>
      <w:b/>
      <w:bCs/>
      <w:sz w:val="28"/>
      <w:szCs w:val="28"/>
    </w:rPr>
  </w:style>
  <w:style w:type="character" w:customStyle="1" w:styleId="244">
    <w:name w:val="标题 5 字符"/>
    <w:link w:val="233"/>
    <w:qFormat/>
    <w:uiPriority w:val="0"/>
    <w:rPr>
      <w:rFonts w:ascii="宋体" w:hAnsi="宋体" w:cs="宋体"/>
      <w:color w:val="000000"/>
      <w:sz w:val="28"/>
      <w:szCs w:val="28"/>
    </w:rPr>
  </w:style>
  <w:style w:type="character" w:customStyle="1" w:styleId="245">
    <w:name w:val="标题 6 字符"/>
    <w:link w:val="234"/>
    <w:qFormat/>
    <w:uiPriority w:val="0"/>
    <w:rPr>
      <w:rFonts w:ascii="Arial" w:hAnsi="Arial" w:eastAsia="黑体"/>
      <w:b/>
      <w:bCs/>
      <w:sz w:val="24"/>
      <w:szCs w:val="24"/>
    </w:rPr>
  </w:style>
  <w:style w:type="character" w:customStyle="1" w:styleId="246">
    <w:name w:val="标题 7 字符"/>
    <w:link w:val="235"/>
    <w:qFormat/>
    <w:uiPriority w:val="0"/>
    <w:rPr>
      <w:b/>
      <w:bCs/>
      <w:sz w:val="24"/>
      <w:szCs w:val="24"/>
    </w:rPr>
  </w:style>
  <w:style w:type="character" w:customStyle="1" w:styleId="247">
    <w:name w:val="标题 8 字符"/>
    <w:link w:val="236"/>
    <w:qFormat/>
    <w:uiPriority w:val="0"/>
    <w:rPr>
      <w:rFonts w:ascii="Arial" w:hAnsi="Arial" w:eastAsia="黑体"/>
      <w:sz w:val="24"/>
      <w:szCs w:val="24"/>
    </w:rPr>
  </w:style>
  <w:style w:type="character" w:customStyle="1" w:styleId="248">
    <w:name w:val="标题 9 字符"/>
    <w:link w:val="237"/>
    <w:qFormat/>
    <w:uiPriority w:val="0"/>
    <w:rPr>
      <w:rFonts w:ascii="Arial" w:hAnsi="Arial" w:eastAsia="黑体"/>
      <w:sz w:val="21"/>
      <w:szCs w:val="21"/>
    </w:rPr>
  </w:style>
  <w:style w:type="paragraph" w:customStyle="1" w:styleId="249">
    <w:name w:val="列表 311"/>
    <w:basedOn w:val="1"/>
    <w:qFormat/>
    <w:uiPriority w:val="0"/>
    <w:pPr>
      <w:ind w:hanging="200"/>
    </w:pPr>
    <w:rPr>
      <w:szCs w:val="21"/>
    </w:rPr>
  </w:style>
  <w:style w:type="paragraph" w:customStyle="1" w:styleId="250">
    <w:name w:val="目录 71"/>
    <w:basedOn w:val="1"/>
    <w:next w:val="1"/>
    <w:qFormat/>
    <w:uiPriority w:val="39"/>
    <w:pPr>
      <w:ind w:left="1260"/>
      <w:jc w:val="left"/>
    </w:pPr>
    <w:rPr>
      <w:rFonts w:cs="Calibri"/>
      <w:sz w:val="18"/>
      <w:szCs w:val="18"/>
    </w:rPr>
  </w:style>
  <w:style w:type="paragraph" w:customStyle="1" w:styleId="251">
    <w:name w:val="列表编号1"/>
    <w:basedOn w:val="1"/>
    <w:qFormat/>
    <w:uiPriority w:val="0"/>
    <w:pPr>
      <w:numPr>
        <w:ilvl w:val="0"/>
        <w:numId w:val="2"/>
      </w:numPr>
      <w:tabs>
        <w:tab w:val="clear" w:pos="420"/>
      </w:tabs>
      <w:ind w:left="0" w:firstLine="0"/>
    </w:pPr>
    <w:rPr>
      <w:szCs w:val="20"/>
    </w:rPr>
  </w:style>
  <w:style w:type="paragraph" w:customStyle="1" w:styleId="252">
    <w:name w:val="正文缩进1"/>
    <w:basedOn w:val="1"/>
    <w:next w:val="1"/>
    <w:link w:val="253"/>
    <w:qFormat/>
    <w:uiPriority w:val="99"/>
    <w:pPr>
      <w:ind w:firstLine="420"/>
    </w:pPr>
    <w:rPr>
      <w:szCs w:val="21"/>
    </w:rPr>
  </w:style>
  <w:style w:type="character" w:customStyle="1" w:styleId="253">
    <w:name w:val="正文缩进 字符"/>
    <w:link w:val="252"/>
    <w:qFormat/>
    <w:uiPriority w:val="99"/>
    <w:rPr>
      <w:rFonts w:eastAsia="宋体"/>
      <w:sz w:val="21"/>
      <w:szCs w:val="21"/>
      <w:lang w:val="en-US" w:eastAsia="zh-CN" w:bidi="ar-SA"/>
    </w:rPr>
  </w:style>
  <w:style w:type="paragraph" w:customStyle="1" w:styleId="254">
    <w:name w:val="文档结构图1"/>
    <w:basedOn w:val="1"/>
    <w:link w:val="255"/>
    <w:qFormat/>
    <w:uiPriority w:val="99"/>
    <w:pPr>
      <w:shd w:val="clear" w:color="auto" w:fill="000080"/>
    </w:pPr>
    <w:rPr>
      <w:szCs w:val="21"/>
    </w:rPr>
  </w:style>
  <w:style w:type="character" w:customStyle="1" w:styleId="255">
    <w:name w:val="文档结构图 字符"/>
    <w:link w:val="254"/>
    <w:qFormat/>
    <w:uiPriority w:val="99"/>
    <w:rPr>
      <w:sz w:val="21"/>
      <w:szCs w:val="21"/>
      <w:shd w:val="clear" w:color="auto" w:fill="000080"/>
    </w:rPr>
  </w:style>
  <w:style w:type="paragraph" w:customStyle="1" w:styleId="256">
    <w:name w:val="引文目录标题1"/>
    <w:basedOn w:val="1"/>
    <w:next w:val="1"/>
    <w:qFormat/>
    <w:uiPriority w:val="0"/>
    <w:pPr>
      <w:spacing w:before="120"/>
    </w:pPr>
    <w:rPr>
      <w:rFonts w:ascii="Arial" w:hAnsi="Arial" w:cs="Arial"/>
      <w:sz w:val="24"/>
    </w:rPr>
  </w:style>
  <w:style w:type="paragraph" w:customStyle="1" w:styleId="257">
    <w:name w:val="批注文字1"/>
    <w:basedOn w:val="1"/>
    <w:link w:val="258"/>
    <w:qFormat/>
    <w:uiPriority w:val="99"/>
    <w:pPr>
      <w:jc w:val="left"/>
    </w:pPr>
    <w:rPr>
      <w:szCs w:val="21"/>
    </w:rPr>
  </w:style>
  <w:style w:type="character" w:customStyle="1" w:styleId="258">
    <w:name w:val="批注文字 字符"/>
    <w:link w:val="257"/>
    <w:qFormat/>
    <w:uiPriority w:val="99"/>
    <w:rPr>
      <w:sz w:val="21"/>
      <w:szCs w:val="21"/>
    </w:rPr>
  </w:style>
  <w:style w:type="paragraph" w:customStyle="1" w:styleId="259">
    <w:name w:val="正文文本 31"/>
    <w:basedOn w:val="1"/>
    <w:qFormat/>
    <w:uiPriority w:val="0"/>
    <w:rPr>
      <w:rFonts w:ascii="仿宋_GB2312" w:hAnsi="宋体" w:eastAsia="仿宋_GB2312" w:cs="宋体"/>
      <w:sz w:val="32"/>
      <w:szCs w:val="32"/>
    </w:rPr>
  </w:style>
  <w:style w:type="paragraph" w:customStyle="1" w:styleId="260">
    <w:name w:val="正文文本1"/>
    <w:basedOn w:val="1"/>
    <w:link w:val="261"/>
    <w:qFormat/>
    <w:uiPriority w:val="99"/>
    <w:rPr>
      <w:rFonts w:ascii="楷体_GB2312" w:hAnsi="宋体" w:eastAsia="楷体_GB2312"/>
      <w:sz w:val="28"/>
      <w:szCs w:val="28"/>
    </w:rPr>
  </w:style>
  <w:style w:type="character" w:customStyle="1" w:styleId="261">
    <w:name w:val="正文文本 字符"/>
    <w:link w:val="260"/>
    <w:qFormat/>
    <w:uiPriority w:val="99"/>
    <w:rPr>
      <w:rFonts w:ascii="楷体_GB2312" w:hAnsi="宋体" w:eastAsia="楷体_GB2312" w:cs="宋体"/>
      <w:sz w:val="28"/>
      <w:szCs w:val="28"/>
    </w:rPr>
  </w:style>
  <w:style w:type="paragraph" w:customStyle="1" w:styleId="262">
    <w:name w:val="正文文本缩进1"/>
    <w:basedOn w:val="1"/>
    <w:next w:val="263"/>
    <w:qFormat/>
    <w:uiPriority w:val="0"/>
    <w:pPr>
      <w:ind w:firstLine="645"/>
    </w:pPr>
    <w:rPr>
      <w:rFonts w:ascii="楷体_GB2312" w:hAnsi="宋体" w:eastAsia="楷体_GB2312" w:cs="宋体"/>
      <w:sz w:val="32"/>
      <w:szCs w:val="32"/>
    </w:rPr>
  </w:style>
  <w:style w:type="paragraph" w:customStyle="1" w:styleId="263">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64">
    <w:name w:val="列表 211"/>
    <w:basedOn w:val="1"/>
    <w:qFormat/>
    <w:uiPriority w:val="0"/>
    <w:pPr>
      <w:ind w:hanging="200"/>
    </w:pPr>
    <w:rPr>
      <w:szCs w:val="21"/>
    </w:rPr>
  </w:style>
  <w:style w:type="paragraph" w:customStyle="1" w:styleId="265">
    <w:name w:val="HTML 地址1"/>
    <w:basedOn w:val="1"/>
    <w:qFormat/>
    <w:uiPriority w:val="0"/>
    <w:rPr>
      <w:i/>
      <w:iCs/>
      <w:szCs w:val="21"/>
    </w:rPr>
  </w:style>
  <w:style w:type="paragraph" w:customStyle="1" w:styleId="266">
    <w:name w:val="目录 51"/>
    <w:basedOn w:val="1"/>
    <w:next w:val="1"/>
    <w:qFormat/>
    <w:uiPriority w:val="39"/>
    <w:pPr>
      <w:ind w:left="840"/>
      <w:jc w:val="left"/>
    </w:pPr>
    <w:rPr>
      <w:rFonts w:cs="Calibri"/>
      <w:sz w:val="18"/>
      <w:szCs w:val="18"/>
    </w:rPr>
  </w:style>
  <w:style w:type="paragraph" w:customStyle="1" w:styleId="267">
    <w:name w:val="目录 31"/>
    <w:basedOn w:val="1"/>
    <w:next w:val="1"/>
    <w:qFormat/>
    <w:uiPriority w:val="39"/>
    <w:pPr>
      <w:ind w:left="420"/>
      <w:jc w:val="left"/>
    </w:pPr>
    <w:rPr>
      <w:rFonts w:cs="Calibri"/>
      <w:i/>
      <w:iCs/>
      <w:sz w:val="20"/>
      <w:szCs w:val="20"/>
    </w:rPr>
  </w:style>
  <w:style w:type="paragraph" w:customStyle="1" w:styleId="268">
    <w:name w:val="纯文本1"/>
    <w:basedOn w:val="1"/>
    <w:link w:val="269"/>
    <w:qFormat/>
    <w:uiPriority w:val="99"/>
    <w:rPr>
      <w:rFonts w:ascii="宋体" w:hAnsi="宋体"/>
      <w:szCs w:val="21"/>
    </w:rPr>
  </w:style>
  <w:style w:type="character" w:customStyle="1" w:styleId="269">
    <w:name w:val="纯文本 字符"/>
    <w:link w:val="268"/>
    <w:qFormat/>
    <w:uiPriority w:val="99"/>
    <w:rPr>
      <w:rFonts w:ascii="宋体" w:hAnsi="宋体" w:cs="Courier New"/>
      <w:sz w:val="21"/>
      <w:szCs w:val="21"/>
    </w:rPr>
  </w:style>
  <w:style w:type="paragraph" w:customStyle="1" w:styleId="270">
    <w:name w:val="目录 81"/>
    <w:basedOn w:val="1"/>
    <w:next w:val="1"/>
    <w:qFormat/>
    <w:uiPriority w:val="39"/>
    <w:pPr>
      <w:ind w:left="1470"/>
      <w:jc w:val="left"/>
    </w:pPr>
    <w:rPr>
      <w:rFonts w:cs="Calibri"/>
      <w:sz w:val="18"/>
      <w:szCs w:val="18"/>
    </w:rPr>
  </w:style>
  <w:style w:type="paragraph" w:customStyle="1" w:styleId="271">
    <w:name w:val="日期1"/>
    <w:basedOn w:val="1"/>
    <w:next w:val="1"/>
    <w:link w:val="272"/>
    <w:qFormat/>
    <w:uiPriority w:val="0"/>
    <w:rPr>
      <w:sz w:val="24"/>
    </w:rPr>
  </w:style>
  <w:style w:type="character" w:customStyle="1" w:styleId="272">
    <w:name w:val="日期 字符"/>
    <w:link w:val="271"/>
    <w:qFormat/>
    <w:uiPriority w:val="0"/>
    <w:rPr>
      <w:sz w:val="24"/>
      <w:szCs w:val="24"/>
    </w:rPr>
  </w:style>
  <w:style w:type="paragraph" w:customStyle="1" w:styleId="273">
    <w:name w:val="正文文本缩进 21"/>
    <w:basedOn w:val="1"/>
    <w:qFormat/>
    <w:uiPriority w:val="0"/>
    <w:pPr>
      <w:ind w:left="630" w:firstLine="645"/>
    </w:pPr>
    <w:rPr>
      <w:rFonts w:ascii="Arial" w:hAnsi="Arial" w:eastAsia="仿宋_GB2312" w:cs="Arial"/>
      <w:sz w:val="32"/>
      <w:szCs w:val="32"/>
    </w:rPr>
  </w:style>
  <w:style w:type="paragraph" w:customStyle="1" w:styleId="274">
    <w:name w:val="批注框文本1"/>
    <w:basedOn w:val="1"/>
    <w:link w:val="275"/>
    <w:qFormat/>
    <w:uiPriority w:val="99"/>
    <w:rPr>
      <w:sz w:val="18"/>
      <w:szCs w:val="18"/>
    </w:rPr>
  </w:style>
  <w:style w:type="character" w:customStyle="1" w:styleId="275">
    <w:name w:val="批注框文本 字符"/>
    <w:link w:val="274"/>
    <w:qFormat/>
    <w:uiPriority w:val="99"/>
    <w:rPr>
      <w:sz w:val="18"/>
      <w:szCs w:val="18"/>
    </w:rPr>
  </w:style>
  <w:style w:type="paragraph" w:customStyle="1" w:styleId="276">
    <w:name w:val="页脚1"/>
    <w:basedOn w:val="1"/>
    <w:link w:val="277"/>
    <w:qFormat/>
    <w:uiPriority w:val="99"/>
    <w:pPr>
      <w:tabs>
        <w:tab w:val="center" w:pos="4153"/>
        <w:tab w:val="right" w:pos="8306"/>
      </w:tabs>
      <w:jc w:val="left"/>
    </w:pPr>
    <w:rPr>
      <w:sz w:val="18"/>
      <w:szCs w:val="18"/>
    </w:rPr>
  </w:style>
  <w:style w:type="character" w:customStyle="1" w:styleId="277">
    <w:name w:val="页脚 字符"/>
    <w:link w:val="276"/>
    <w:qFormat/>
    <w:uiPriority w:val="99"/>
    <w:rPr>
      <w:sz w:val="18"/>
      <w:szCs w:val="18"/>
    </w:rPr>
  </w:style>
  <w:style w:type="paragraph" w:customStyle="1" w:styleId="278">
    <w:name w:val="页眉1"/>
    <w:basedOn w:val="1"/>
    <w:link w:val="279"/>
    <w:qFormat/>
    <w:uiPriority w:val="99"/>
    <w:pPr>
      <w:pBdr>
        <w:bottom w:val="single" w:color="000000" w:sz="6" w:space="1"/>
      </w:pBdr>
      <w:tabs>
        <w:tab w:val="center" w:pos="4153"/>
        <w:tab w:val="right" w:pos="8306"/>
      </w:tabs>
      <w:jc w:val="center"/>
    </w:pPr>
    <w:rPr>
      <w:sz w:val="18"/>
      <w:szCs w:val="18"/>
    </w:rPr>
  </w:style>
  <w:style w:type="character" w:customStyle="1" w:styleId="279">
    <w:name w:val="页眉 字符"/>
    <w:link w:val="278"/>
    <w:qFormat/>
    <w:uiPriority w:val="99"/>
    <w:rPr>
      <w:sz w:val="18"/>
      <w:szCs w:val="18"/>
    </w:rPr>
  </w:style>
  <w:style w:type="paragraph" w:customStyle="1" w:styleId="280">
    <w:name w:val="目录 11"/>
    <w:basedOn w:val="1"/>
    <w:next w:val="1"/>
    <w:qFormat/>
    <w:uiPriority w:val="39"/>
    <w:pPr>
      <w:spacing w:before="120" w:after="120"/>
      <w:jc w:val="left"/>
    </w:pPr>
    <w:rPr>
      <w:rFonts w:cs="Calibri"/>
      <w:b/>
      <w:bCs/>
      <w:caps/>
      <w:sz w:val="20"/>
      <w:szCs w:val="20"/>
    </w:rPr>
  </w:style>
  <w:style w:type="paragraph" w:customStyle="1" w:styleId="281">
    <w:name w:val="目录 41"/>
    <w:basedOn w:val="1"/>
    <w:next w:val="1"/>
    <w:qFormat/>
    <w:uiPriority w:val="39"/>
    <w:pPr>
      <w:ind w:left="630"/>
      <w:jc w:val="left"/>
    </w:pPr>
    <w:rPr>
      <w:rFonts w:cs="Calibri"/>
      <w:sz w:val="18"/>
      <w:szCs w:val="18"/>
    </w:rPr>
  </w:style>
  <w:style w:type="paragraph" w:customStyle="1" w:styleId="282">
    <w:name w:val="副标题1"/>
    <w:basedOn w:val="1"/>
    <w:next w:val="1"/>
    <w:link w:val="283"/>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83">
    <w:name w:val="副标题 字符"/>
    <w:link w:val="282"/>
    <w:qFormat/>
    <w:uiPriority w:val="0"/>
    <w:rPr>
      <w:rFonts w:ascii="Cambria" w:hAnsi="Cambria"/>
      <w:b/>
      <w:bCs/>
      <w:sz w:val="32"/>
      <w:szCs w:val="32"/>
    </w:rPr>
  </w:style>
  <w:style w:type="paragraph" w:customStyle="1" w:styleId="284">
    <w:name w:val="列表1"/>
    <w:basedOn w:val="1"/>
    <w:qFormat/>
    <w:uiPriority w:val="99"/>
    <w:pPr>
      <w:ind w:left="200" w:hanging="200"/>
    </w:pPr>
    <w:rPr>
      <w:szCs w:val="21"/>
    </w:rPr>
  </w:style>
  <w:style w:type="paragraph" w:customStyle="1" w:styleId="285">
    <w:name w:val="脚注文本1"/>
    <w:basedOn w:val="1"/>
    <w:qFormat/>
    <w:uiPriority w:val="0"/>
    <w:pPr>
      <w:widowControl/>
      <w:jc w:val="left"/>
    </w:pPr>
    <w:rPr>
      <w:sz w:val="20"/>
      <w:szCs w:val="20"/>
    </w:rPr>
  </w:style>
  <w:style w:type="paragraph" w:customStyle="1" w:styleId="286">
    <w:name w:val="目录 61"/>
    <w:basedOn w:val="1"/>
    <w:next w:val="1"/>
    <w:qFormat/>
    <w:uiPriority w:val="39"/>
    <w:pPr>
      <w:ind w:left="1050"/>
      <w:jc w:val="left"/>
    </w:pPr>
    <w:rPr>
      <w:rFonts w:cs="Calibri"/>
      <w:sz w:val="18"/>
      <w:szCs w:val="18"/>
    </w:rPr>
  </w:style>
  <w:style w:type="paragraph" w:customStyle="1" w:styleId="287">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88">
    <w:name w:val="图表目录1"/>
    <w:basedOn w:val="1"/>
    <w:next w:val="1"/>
    <w:qFormat/>
    <w:uiPriority w:val="0"/>
    <w:pPr>
      <w:ind w:left="840" w:hanging="420"/>
    </w:pPr>
    <w:rPr>
      <w:szCs w:val="21"/>
    </w:rPr>
  </w:style>
  <w:style w:type="paragraph" w:customStyle="1" w:styleId="289">
    <w:name w:val="目录 21"/>
    <w:basedOn w:val="1"/>
    <w:next w:val="1"/>
    <w:qFormat/>
    <w:uiPriority w:val="39"/>
    <w:pPr>
      <w:ind w:left="210"/>
      <w:jc w:val="left"/>
    </w:pPr>
    <w:rPr>
      <w:rFonts w:cs="Calibri"/>
      <w:smallCaps/>
      <w:sz w:val="20"/>
      <w:szCs w:val="20"/>
    </w:rPr>
  </w:style>
  <w:style w:type="paragraph" w:customStyle="1" w:styleId="290">
    <w:name w:val="目录 91"/>
    <w:basedOn w:val="1"/>
    <w:next w:val="1"/>
    <w:qFormat/>
    <w:uiPriority w:val="39"/>
    <w:pPr>
      <w:ind w:left="1680"/>
      <w:jc w:val="left"/>
    </w:pPr>
    <w:rPr>
      <w:rFonts w:cs="Calibri"/>
      <w:sz w:val="18"/>
      <w:szCs w:val="18"/>
    </w:rPr>
  </w:style>
  <w:style w:type="paragraph" w:customStyle="1" w:styleId="291">
    <w:name w:val="正文文本 21"/>
    <w:basedOn w:val="1"/>
    <w:qFormat/>
    <w:uiPriority w:val="0"/>
    <w:pPr>
      <w:widowControl/>
      <w:jc w:val="center"/>
    </w:pPr>
    <w:rPr>
      <w:rFonts w:ascii="楷体_GB2312" w:hAnsi="宋体" w:eastAsia="楷体_GB2312" w:cs="宋体"/>
      <w:sz w:val="28"/>
      <w:szCs w:val="28"/>
    </w:rPr>
  </w:style>
  <w:style w:type="paragraph" w:customStyle="1" w:styleId="292">
    <w:name w:val="列表 41"/>
    <w:basedOn w:val="1"/>
    <w:qFormat/>
    <w:uiPriority w:val="0"/>
    <w:pPr>
      <w:ind w:left="100" w:hanging="200"/>
    </w:pPr>
    <w:rPr>
      <w:szCs w:val="21"/>
    </w:rPr>
  </w:style>
  <w:style w:type="paragraph" w:customStyle="1" w:styleId="29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94">
    <w:name w:val="普通(网站)1"/>
    <w:basedOn w:val="1"/>
    <w:link w:val="295"/>
    <w:qFormat/>
    <w:uiPriority w:val="99"/>
    <w:pPr>
      <w:widowControl/>
      <w:spacing w:before="100" w:beforeAutospacing="1" w:after="100" w:afterAutospacing="1"/>
      <w:jc w:val="left"/>
    </w:pPr>
    <w:rPr>
      <w:rFonts w:ascii="宋体" w:hAnsi="宋体"/>
      <w:sz w:val="24"/>
    </w:rPr>
  </w:style>
  <w:style w:type="character" w:customStyle="1" w:styleId="295">
    <w:name w:val="普通(网站) 字符"/>
    <w:link w:val="294"/>
    <w:qFormat/>
    <w:uiPriority w:val="99"/>
    <w:rPr>
      <w:rFonts w:ascii="宋体" w:hAnsi="宋体" w:cs="宋体"/>
      <w:sz w:val="24"/>
      <w:szCs w:val="24"/>
    </w:rPr>
  </w:style>
  <w:style w:type="paragraph" w:customStyle="1" w:styleId="296">
    <w:name w:val="列表接续 31"/>
    <w:basedOn w:val="1"/>
    <w:qFormat/>
    <w:uiPriority w:val="0"/>
    <w:pPr>
      <w:spacing w:after="120"/>
      <w:ind w:left="1260"/>
    </w:pPr>
    <w:rPr>
      <w:szCs w:val="20"/>
    </w:rPr>
  </w:style>
  <w:style w:type="paragraph" w:customStyle="1" w:styleId="297">
    <w:name w:val="索引 11"/>
    <w:basedOn w:val="1"/>
    <w:next w:val="1"/>
    <w:qFormat/>
    <w:uiPriority w:val="0"/>
    <w:pPr>
      <w:spacing w:line="240" w:lineRule="atLeast"/>
    </w:pPr>
    <w:rPr>
      <w:b/>
      <w:bCs/>
      <w:szCs w:val="21"/>
    </w:rPr>
  </w:style>
  <w:style w:type="paragraph" w:customStyle="1" w:styleId="298">
    <w:name w:val="标题11"/>
    <w:basedOn w:val="1"/>
    <w:link w:val="299"/>
    <w:qFormat/>
    <w:uiPriority w:val="0"/>
    <w:pPr>
      <w:spacing w:before="240" w:after="60"/>
      <w:jc w:val="center"/>
      <w:outlineLvl w:val="0"/>
    </w:pPr>
    <w:rPr>
      <w:rFonts w:ascii="Arial" w:hAnsi="Arial" w:eastAsia="黑体"/>
      <w:b/>
      <w:bCs/>
      <w:sz w:val="44"/>
      <w:szCs w:val="32"/>
    </w:rPr>
  </w:style>
  <w:style w:type="character" w:customStyle="1" w:styleId="299">
    <w:name w:val="标题 字符1"/>
    <w:link w:val="298"/>
    <w:qFormat/>
    <w:uiPriority w:val="0"/>
    <w:rPr>
      <w:rFonts w:ascii="Arial" w:hAnsi="Arial" w:eastAsia="黑体" w:cs="Arial"/>
      <w:b/>
      <w:bCs/>
      <w:sz w:val="44"/>
      <w:szCs w:val="32"/>
    </w:rPr>
  </w:style>
  <w:style w:type="paragraph" w:customStyle="1" w:styleId="300">
    <w:name w:val="批注主题1"/>
    <w:basedOn w:val="257"/>
    <w:next w:val="257"/>
    <w:link w:val="301"/>
    <w:qFormat/>
    <w:uiPriority w:val="99"/>
    <w:rPr>
      <w:b/>
      <w:bCs/>
    </w:rPr>
  </w:style>
  <w:style w:type="character" w:customStyle="1" w:styleId="301">
    <w:name w:val="批注主题 字符"/>
    <w:link w:val="300"/>
    <w:qFormat/>
    <w:uiPriority w:val="99"/>
    <w:rPr>
      <w:b/>
      <w:bCs/>
      <w:sz w:val="21"/>
      <w:szCs w:val="21"/>
    </w:rPr>
  </w:style>
  <w:style w:type="paragraph" w:customStyle="1" w:styleId="302">
    <w:name w:val="正文首行缩进11"/>
    <w:basedOn w:val="1"/>
    <w:link w:val="303"/>
    <w:qFormat/>
    <w:uiPriority w:val="0"/>
    <w:pPr>
      <w:spacing w:line="360" w:lineRule="auto"/>
      <w:ind w:firstLine="200"/>
    </w:pPr>
    <w:rPr>
      <w:rFonts w:ascii="仿宋_GB2312" w:hAnsi="宋体" w:eastAsia="仿宋_GB2312"/>
      <w:sz w:val="30"/>
      <w:szCs w:val="30"/>
    </w:rPr>
  </w:style>
  <w:style w:type="character" w:customStyle="1" w:styleId="303">
    <w:name w:val="正文首行缩进 字符"/>
    <w:link w:val="302"/>
    <w:qFormat/>
    <w:uiPriority w:val="0"/>
    <w:rPr>
      <w:rFonts w:ascii="仿宋_GB2312" w:hAnsi="宋体" w:eastAsia="仿宋_GB2312" w:cs="宋体"/>
      <w:sz w:val="30"/>
      <w:szCs w:val="30"/>
    </w:rPr>
  </w:style>
  <w:style w:type="paragraph" w:customStyle="1" w:styleId="304">
    <w:name w:val="正文首行缩进 21"/>
    <w:basedOn w:val="262"/>
    <w:qFormat/>
    <w:uiPriority w:val="0"/>
    <w:pPr>
      <w:spacing w:line="360" w:lineRule="auto"/>
      <w:ind w:firstLine="200"/>
    </w:pPr>
    <w:rPr>
      <w:rFonts w:ascii="宋体" w:eastAsia="宋体"/>
      <w:sz w:val="21"/>
      <w:szCs w:val="20"/>
    </w:rPr>
  </w:style>
  <w:style w:type="table" w:customStyle="1" w:styleId="305">
    <w:name w:val="网格型1"/>
    <w:basedOn w:val="239"/>
    <w:qFormat/>
    <w:uiPriority w:val="39"/>
    <w:rPr>
      <w:rFonts w:ascii="Calibri" w:hAnsi="Calibri"/>
    </w:rPr>
  </w:style>
  <w:style w:type="character" w:customStyle="1" w:styleId="306">
    <w:name w:val="要点1"/>
    <w:qFormat/>
    <w:uiPriority w:val="22"/>
    <w:rPr>
      <w:b/>
      <w:bCs/>
    </w:rPr>
  </w:style>
  <w:style w:type="character" w:customStyle="1" w:styleId="307">
    <w:name w:val="页码1"/>
    <w:link w:val="1"/>
    <w:qFormat/>
    <w:uiPriority w:val="0"/>
  </w:style>
  <w:style w:type="character" w:customStyle="1" w:styleId="308">
    <w:name w:val="已访问的超链接1"/>
    <w:qFormat/>
    <w:uiPriority w:val="99"/>
    <w:rPr>
      <w:color w:val="800080"/>
      <w:u w:val="single"/>
    </w:rPr>
  </w:style>
  <w:style w:type="character" w:customStyle="1" w:styleId="309">
    <w:name w:val="强调1"/>
    <w:qFormat/>
    <w:uiPriority w:val="20"/>
    <w:rPr>
      <w:i/>
      <w:iCs/>
    </w:rPr>
  </w:style>
  <w:style w:type="character" w:customStyle="1" w:styleId="310">
    <w:name w:val="超链接1"/>
    <w:qFormat/>
    <w:uiPriority w:val="99"/>
    <w:rPr>
      <w:color w:val="0000FF"/>
      <w:u w:val="single"/>
    </w:rPr>
  </w:style>
  <w:style w:type="character" w:customStyle="1" w:styleId="311">
    <w:name w:val="批注引用1"/>
    <w:qFormat/>
    <w:uiPriority w:val="99"/>
    <w:rPr>
      <w:sz w:val="21"/>
      <w:szCs w:val="21"/>
    </w:rPr>
  </w:style>
  <w:style w:type="character" w:customStyle="1" w:styleId="312">
    <w:name w:val="列出段落 Char"/>
    <w:link w:val="313"/>
    <w:qFormat/>
    <w:uiPriority w:val="0"/>
    <w:rPr>
      <w:rFonts w:ascii="Calibri" w:hAnsi="Calibri"/>
      <w:sz w:val="22"/>
    </w:rPr>
  </w:style>
  <w:style w:type="paragraph" w:customStyle="1" w:styleId="313">
    <w:name w:val="2"/>
    <w:basedOn w:val="1"/>
    <w:next w:val="314"/>
    <w:link w:val="312"/>
    <w:qFormat/>
    <w:uiPriority w:val="0"/>
    <w:pPr>
      <w:ind w:firstLine="420"/>
    </w:pPr>
    <w:rPr>
      <w:sz w:val="22"/>
      <w:szCs w:val="20"/>
    </w:rPr>
  </w:style>
  <w:style w:type="paragraph" w:customStyle="1" w:styleId="314">
    <w:name w:val="列出段落1"/>
    <w:basedOn w:val="1"/>
    <w:qFormat/>
    <w:uiPriority w:val="34"/>
    <w:pPr>
      <w:widowControl/>
      <w:ind w:left="720"/>
      <w:contextualSpacing/>
      <w:jc w:val="left"/>
    </w:pPr>
    <w:rPr>
      <w:rFonts w:cs="宋体"/>
      <w:sz w:val="24"/>
      <w:lang w:eastAsia="en-US"/>
    </w:rPr>
  </w:style>
  <w:style w:type="character" w:customStyle="1" w:styleId="315">
    <w:name w:val="标题 6 Char1"/>
    <w:semiHidden/>
    <w:qFormat/>
    <w:uiPriority w:val="0"/>
    <w:rPr>
      <w:rFonts w:ascii="Cambria" w:hAnsi="Cambria" w:eastAsia="宋体" w:cs="Times New Roman"/>
      <w:b/>
      <w:bCs/>
      <w:sz w:val="24"/>
      <w:szCs w:val="24"/>
    </w:rPr>
  </w:style>
  <w:style w:type="character" w:customStyle="1" w:styleId="316">
    <w:name w:val="标题 3 Char1"/>
    <w:semiHidden/>
    <w:qFormat/>
    <w:uiPriority w:val="99"/>
    <w:rPr>
      <w:b/>
      <w:bCs/>
      <w:sz w:val="32"/>
      <w:szCs w:val="32"/>
    </w:rPr>
  </w:style>
  <w:style w:type="character" w:customStyle="1" w:styleId="317">
    <w:name w:val="普通(网站) Char1"/>
    <w:semiHidden/>
    <w:qFormat/>
    <w:uiPriority w:val="99"/>
    <w:rPr>
      <w:sz w:val="18"/>
      <w:szCs w:val="18"/>
    </w:rPr>
  </w:style>
  <w:style w:type="character" w:customStyle="1" w:styleId="318">
    <w:name w:val="font91"/>
    <w:basedOn w:val="39"/>
    <w:qFormat/>
    <w:uiPriority w:val="0"/>
    <w:rPr>
      <w:rFonts w:ascii="Times New Roman" w:hAnsi="Times New Roman" w:cs="Times New Roman"/>
      <w:color w:val="000000"/>
      <w:sz w:val="20"/>
      <w:szCs w:val="20"/>
      <w:u w:val="none"/>
    </w:rPr>
  </w:style>
  <w:style w:type="character" w:customStyle="1" w:styleId="319">
    <w:name w:val="标题 5 Char"/>
    <w:qFormat/>
    <w:uiPriority w:val="0"/>
    <w:rPr>
      <w:b/>
      <w:bCs/>
      <w:sz w:val="28"/>
      <w:szCs w:val="28"/>
    </w:rPr>
  </w:style>
  <w:style w:type="character" w:customStyle="1" w:styleId="320">
    <w:name w:val="副标题 字符1"/>
    <w:qFormat/>
    <w:uiPriority w:val="11"/>
    <w:rPr>
      <w:b/>
      <w:bCs/>
      <w:sz w:val="32"/>
      <w:szCs w:val="32"/>
    </w:rPr>
  </w:style>
  <w:style w:type="character" w:customStyle="1" w:styleId="321">
    <w:name w:val="标题 3 Char"/>
    <w:qFormat/>
    <w:uiPriority w:val="0"/>
    <w:rPr>
      <w:b/>
      <w:bCs/>
      <w:sz w:val="32"/>
      <w:szCs w:val="32"/>
    </w:rPr>
  </w:style>
  <w:style w:type="character" w:customStyle="1" w:styleId="322">
    <w:name w:val="正文样式 Char"/>
    <w:link w:val="323"/>
    <w:qFormat/>
    <w:uiPriority w:val="0"/>
    <w:rPr>
      <w:rFonts w:ascii="宋体" w:hAnsi="宋体"/>
      <w:sz w:val="24"/>
      <w:szCs w:val="24"/>
    </w:rPr>
  </w:style>
  <w:style w:type="paragraph" w:customStyle="1" w:styleId="323">
    <w:name w:val="正文样式"/>
    <w:basedOn w:val="1"/>
    <w:link w:val="322"/>
    <w:qFormat/>
    <w:uiPriority w:val="0"/>
    <w:pPr>
      <w:spacing w:line="360" w:lineRule="auto"/>
      <w:ind w:firstLine="480"/>
    </w:pPr>
    <w:rPr>
      <w:rFonts w:ascii="宋体" w:hAnsi="宋体"/>
      <w:sz w:val="24"/>
    </w:rPr>
  </w:style>
  <w:style w:type="character" w:customStyle="1" w:styleId="324">
    <w:name w:val="表格非标题文字 Char"/>
    <w:link w:val="325"/>
    <w:qFormat/>
    <w:uiPriority w:val="99"/>
    <w:rPr>
      <w:rFonts w:ascii="Futura Bk" w:hAnsi="Futura Bk"/>
      <w:sz w:val="18"/>
      <w:szCs w:val="21"/>
      <w:lang w:val="en-US" w:eastAsia="zh-CN" w:bidi="ar-SA"/>
    </w:rPr>
  </w:style>
  <w:style w:type="paragraph" w:customStyle="1" w:styleId="325">
    <w:name w:val="表格非标题文字"/>
    <w:link w:val="324"/>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26">
    <w:name w:val="页脚 Char"/>
    <w:qFormat/>
    <w:uiPriority w:val="99"/>
    <w:rPr>
      <w:sz w:val="18"/>
      <w:szCs w:val="18"/>
    </w:rPr>
  </w:style>
  <w:style w:type="character" w:customStyle="1" w:styleId="327">
    <w:name w:val="标题 1 Char1"/>
    <w:qFormat/>
    <w:uiPriority w:val="99"/>
    <w:rPr>
      <w:b/>
      <w:bCs/>
      <w:sz w:val="44"/>
      <w:szCs w:val="44"/>
    </w:rPr>
  </w:style>
  <w:style w:type="character" w:customStyle="1" w:styleId="328">
    <w:name w:val="正文（绿盟科技） Char"/>
    <w:link w:val="329"/>
    <w:qFormat/>
    <w:uiPriority w:val="99"/>
    <w:rPr>
      <w:rFonts w:ascii="Arial" w:hAnsi="Arial"/>
      <w:sz w:val="21"/>
      <w:szCs w:val="22"/>
      <w:lang w:val="en-US" w:eastAsia="zh-CN" w:bidi="ar-SA"/>
    </w:rPr>
  </w:style>
  <w:style w:type="paragraph" w:customStyle="1" w:styleId="329">
    <w:name w:val="正文（绿盟科技）"/>
    <w:link w:val="328"/>
    <w:qFormat/>
    <w:uiPriority w:val="99"/>
    <w:pPr>
      <w:spacing w:line="300" w:lineRule="auto"/>
    </w:pPr>
    <w:rPr>
      <w:rFonts w:hint="default" w:ascii="Arial" w:hAnsi="Arial" w:eastAsia="宋体" w:cs="Times New Roman"/>
      <w:sz w:val="21"/>
      <w:szCs w:val="22"/>
      <w:lang w:val="en-US" w:eastAsia="zh-CN" w:bidi="ar-SA"/>
    </w:rPr>
  </w:style>
  <w:style w:type="character" w:customStyle="1" w:styleId="330">
    <w:name w:val="font01"/>
    <w:qFormat/>
    <w:uiPriority w:val="0"/>
    <w:rPr>
      <w:rFonts w:hint="eastAsia" w:ascii="宋体" w:hAnsi="宋体" w:eastAsia="宋体" w:cs="宋体"/>
      <w:color w:val="000000"/>
      <w:sz w:val="20"/>
      <w:szCs w:val="20"/>
      <w:u w:val="none"/>
    </w:rPr>
  </w:style>
  <w:style w:type="character" w:customStyle="1" w:styleId="331">
    <w:name w:val="列出段落字符"/>
    <w:qFormat/>
    <w:uiPriority w:val="34"/>
    <w:rPr>
      <w:rFonts w:ascii="Calibri" w:hAnsi="Calibri" w:eastAsia="宋体" w:cs="Times New Roman"/>
      <w:sz w:val="24"/>
      <w:szCs w:val="24"/>
    </w:rPr>
  </w:style>
  <w:style w:type="character" w:customStyle="1" w:styleId="332">
    <w:name w:val="标题 Char"/>
    <w:qFormat/>
    <w:uiPriority w:val="0"/>
    <w:rPr>
      <w:rFonts w:ascii="Cambria" w:hAnsi="Cambria" w:cs="Times New Roman"/>
      <w:b/>
      <w:bCs/>
      <w:sz w:val="32"/>
      <w:szCs w:val="32"/>
    </w:rPr>
  </w:style>
  <w:style w:type="character" w:customStyle="1" w:styleId="333">
    <w:name w:val="apple-converted-space"/>
    <w:basedOn w:val="238"/>
    <w:qFormat/>
    <w:uiPriority w:val="0"/>
  </w:style>
  <w:style w:type="character" w:customStyle="1" w:styleId="334">
    <w:name w:val="font101"/>
    <w:qFormat/>
    <w:uiPriority w:val="0"/>
    <w:rPr>
      <w:rFonts w:ascii="Tahoma" w:hAnsi="Tahoma" w:eastAsia="Tahoma" w:cs="Tahoma"/>
      <w:color w:val="000000"/>
      <w:sz w:val="22"/>
      <w:szCs w:val="22"/>
      <w:u w:val="none"/>
    </w:rPr>
  </w:style>
  <w:style w:type="character" w:customStyle="1" w:styleId="335">
    <w:name w:val="标题 字符"/>
    <w:qFormat/>
    <w:uiPriority w:val="10"/>
    <w:rPr>
      <w:rFonts w:ascii="Cambria" w:hAnsi="Cambria" w:eastAsia="宋体" w:cs="Times New Roman"/>
      <w:b/>
      <w:bCs/>
      <w:sz w:val="32"/>
      <w:szCs w:val="32"/>
    </w:rPr>
  </w:style>
  <w:style w:type="character" w:customStyle="1" w:styleId="336">
    <w:name w:val="apple-style-span"/>
    <w:qFormat/>
    <w:uiPriority w:val="0"/>
  </w:style>
  <w:style w:type="character" w:customStyle="1" w:styleId="337">
    <w:name w:val="样式1 Char"/>
    <w:link w:val="338"/>
    <w:qFormat/>
    <w:uiPriority w:val="0"/>
    <w:rPr>
      <w:rFonts w:ascii="宋体" w:hAnsi="宋体"/>
      <w:sz w:val="21"/>
      <w:szCs w:val="21"/>
    </w:rPr>
  </w:style>
  <w:style w:type="paragraph" w:customStyle="1" w:styleId="338">
    <w:name w:val="样式1"/>
    <w:basedOn w:val="1"/>
    <w:link w:val="337"/>
    <w:qFormat/>
    <w:uiPriority w:val="0"/>
    <w:pPr>
      <w:numPr>
        <w:ilvl w:val="0"/>
        <w:numId w:val="3"/>
      </w:numPr>
    </w:pPr>
    <w:rPr>
      <w:rFonts w:ascii="宋体" w:hAnsi="宋体"/>
      <w:szCs w:val="21"/>
    </w:rPr>
  </w:style>
  <w:style w:type="character" w:customStyle="1" w:styleId="339">
    <w:name w:val="font61"/>
    <w:qFormat/>
    <w:uiPriority w:val="0"/>
    <w:rPr>
      <w:rFonts w:hint="eastAsia" w:ascii="宋体" w:hAnsi="宋体" w:eastAsia="宋体" w:cs="宋体"/>
      <w:i/>
      <w:color w:val="000000"/>
      <w:sz w:val="20"/>
      <w:szCs w:val="20"/>
      <w:u w:val="single"/>
    </w:rPr>
  </w:style>
  <w:style w:type="character" w:customStyle="1" w:styleId="340">
    <w:name w:val="普通正文 Char"/>
    <w:link w:val="341"/>
    <w:qFormat/>
    <w:uiPriority w:val="0"/>
    <w:rPr>
      <w:rFonts w:ascii="Arial" w:hAnsi="Arial" w:cs="Arial"/>
      <w:sz w:val="24"/>
      <w:szCs w:val="24"/>
    </w:rPr>
  </w:style>
  <w:style w:type="paragraph" w:customStyle="1" w:styleId="341">
    <w:name w:val="普通正文"/>
    <w:basedOn w:val="1"/>
    <w:link w:val="340"/>
    <w:qFormat/>
    <w:uiPriority w:val="0"/>
    <w:pPr>
      <w:spacing w:before="120" w:after="120" w:line="360" w:lineRule="auto"/>
      <w:ind w:firstLine="480"/>
      <w:jc w:val="left"/>
    </w:pPr>
    <w:rPr>
      <w:rFonts w:ascii="Arial" w:hAnsi="Arial"/>
      <w:sz w:val="24"/>
    </w:rPr>
  </w:style>
  <w:style w:type="character" w:customStyle="1" w:styleId="342">
    <w:name w:val="页眉 Char"/>
    <w:qFormat/>
    <w:uiPriority w:val="99"/>
    <w:rPr>
      <w:sz w:val="18"/>
      <w:szCs w:val="18"/>
    </w:rPr>
  </w:style>
  <w:style w:type="character" w:customStyle="1" w:styleId="343">
    <w:name w:val="Item List Char Char"/>
    <w:link w:val="344"/>
    <w:qFormat/>
    <w:uiPriority w:val="99"/>
    <w:rPr>
      <w:rFonts w:ascii="Arial" w:hAnsi="Arial" w:cs="Arial"/>
      <w:lang w:eastAsia="en-US"/>
    </w:rPr>
  </w:style>
  <w:style w:type="paragraph" w:customStyle="1" w:styleId="344">
    <w:name w:val="Item List"/>
    <w:basedOn w:val="1"/>
    <w:link w:val="343"/>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45">
    <w:name w:val="批注框文本 Char"/>
    <w:qFormat/>
    <w:uiPriority w:val="99"/>
    <w:rPr>
      <w:sz w:val="18"/>
      <w:szCs w:val="18"/>
    </w:rPr>
  </w:style>
  <w:style w:type="character" w:customStyle="1" w:styleId="346">
    <w:name w:val="标题 2 Char"/>
    <w:qFormat/>
    <w:uiPriority w:val="9"/>
    <w:rPr>
      <w:rFonts w:ascii="Cambria" w:hAnsi="Cambria" w:eastAsia="宋体" w:cs="Times New Roman"/>
      <w:b/>
      <w:bCs/>
      <w:sz w:val="32"/>
      <w:szCs w:val="32"/>
    </w:rPr>
  </w:style>
  <w:style w:type="character" w:customStyle="1" w:styleId="347">
    <w:name w:val="列出段落 Char1"/>
    <w:link w:val="348"/>
    <w:qFormat/>
    <w:uiPriority w:val="34"/>
    <w:rPr>
      <w:rFonts w:ascii="Calibri" w:hAnsi="Calibri"/>
      <w:sz w:val="21"/>
      <w:szCs w:val="22"/>
    </w:rPr>
  </w:style>
  <w:style w:type="paragraph" w:customStyle="1" w:styleId="348">
    <w:name w:val="列出段落112"/>
    <w:basedOn w:val="1"/>
    <w:link w:val="347"/>
    <w:qFormat/>
    <w:uiPriority w:val="34"/>
    <w:pPr>
      <w:ind w:firstLine="420"/>
    </w:pPr>
  </w:style>
  <w:style w:type="character" w:customStyle="1" w:styleId="349">
    <w:name w:val="font41"/>
    <w:basedOn w:val="39"/>
    <w:qFormat/>
    <w:uiPriority w:val="0"/>
    <w:rPr>
      <w:rFonts w:hint="eastAsia" w:ascii="宋体" w:hAnsi="宋体" w:eastAsia="宋体" w:cs="宋体"/>
      <w:color w:val="000000"/>
      <w:sz w:val="18"/>
      <w:szCs w:val="18"/>
      <w:u w:val="none"/>
    </w:rPr>
  </w:style>
  <w:style w:type="character" w:customStyle="1" w:styleId="350">
    <w:name w:val="font131"/>
    <w:qFormat/>
    <w:uiPriority w:val="0"/>
    <w:rPr>
      <w:rFonts w:hint="eastAsia" w:ascii="宋体" w:hAnsi="宋体" w:eastAsia="宋体" w:cs="宋体"/>
      <w:color w:val="000000"/>
      <w:sz w:val="20"/>
      <w:szCs w:val="20"/>
      <w:u w:val="none"/>
    </w:rPr>
  </w:style>
  <w:style w:type="character" w:customStyle="1" w:styleId="351">
    <w:name w:val="标题 5 Char1"/>
    <w:semiHidden/>
    <w:qFormat/>
    <w:uiPriority w:val="0"/>
    <w:rPr>
      <w:b/>
      <w:bCs/>
      <w:sz w:val="28"/>
      <w:szCs w:val="28"/>
    </w:rPr>
  </w:style>
  <w:style w:type="character" w:customStyle="1" w:styleId="352">
    <w:name w:val="标题 7 Char1"/>
    <w:semiHidden/>
    <w:qFormat/>
    <w:uiPriority w:val="0"/>
    <w:rPr>
      <w:b/>
      <w:bCs/>
      <w:sz w:val="24"/>
      <w:szCs w:val="24"/>
    </w:rPr>
  </w:style>
  <w:style w:type="character" w:customStyle="1" w:styleId="353">
    <w:name w:val="modeltitle"/>
    <w:basedOn w:val="238"/>
    <w:qFormat/>
    <w:uiPriority w:val="0"/>
  </w:style>
  <w:style w:type="character" w:customStyle="1" w:styleId="354">
    <w:name w:val="intro1"/>
    <w:qFormat/>
    <w:uiPriority w:val="0"/>
    <w:rPr>
      <w:rFonts w:ascii="Trebuchet MS"/>
      <w:sz w:val="21"/>
      <w:szCs w:val="21"/>
    </w:rPr>
  </w:style>
  <w:style w:type="character" w:customStyle="1" w:styleId="355">
    <w:name w:val="默认段落字体1"/>
    <w:link w:val="1"/>
    <w:semiHidden/>
    <w:qFormat/>
    <w:uiPriority w:val="0"/>
    <w:rPr>
      <w:rFonts w:ascii="Calibri" w:hAnsi="Calibri"/>
      <w:sz w:val="21"/>
      <w:szCs w:val="22"/>
      <w:lang w:val="en-US" w:eastAsia="zh-CN" w:bidi="ar-SA"/>
    </w:rPr>
  </w:style>
  <w:style w:type="character" w:customStyle="1" w:styleId="356">
    <w:name w:val="日期 Char"/>
    <w:qFormat/>
    <w:uiPriority w:val="0"/>
    <w:rPr>
      <w:rFonts w:eastAsia="宋体"/>
      <w:sz w:val="24"/>
      <w:szCs w:val="24"/>
    </w:rPr>
  </w:style>
  <w:style w:type="character" w:customStyle="1" w:styleId="357">
    <w:name w:val="font132"/>
    <w:qFormat/>
    <w:uiPriority w:val="0"/>
    <w:rPr>
      <w:rFonts w:hint="eastAsia" w:ascii="宋体" w:hAnsi="宋体" w:eastAsia="宋体" w:cs="宋体"/>
      <w:color w:val="000000"/>
      <w:sz w:val="22"/>
      <w:szCs w:val="22"/>
      <w:u w:val="none"/>
    </w:rPr>
  </w:style>
  <w:style w:type="character" w:customStyle="1" w:styleId="358">
    <w:name w:val="标题 2 Char1"/>
    <w:semiHidden/>
    <w:qFormat/>
    <w:uiPriority w:val="99"/>
    <w:rPr>
      <w:rFonts w:ascii="Cambria" w:hAnsi="Cambria" w:eastAsia="宋体" w:cs="Times New Roman"/>
      <w:b/>
      <w:bCs/>
      <w:sz w:val="32"/>
      <w:szCs w:val="32"/>
    </w:rPr>
  </w:style>
  <w:style w:type="character" w:customStyle="1" w:styleId="359">
    <w:name w:val="font112"/>
    <w:qFormat/>
    <w:uiPriority w:val="0"/>
    <w:rPr>
      <w:rFonts w:hint="eastAsia" w:ascii="宋体" w:hAnsi="宋体" w:eastAsia="宋体" w:cs="宋体"/>
      <w:color w:val="000000"/>
      <w:sz w:val="22"/>
      <w:szCs w:val="22"/>
      <w:u w:val="none"/>
    </w:rPr>
  </w:style>
  <w:style w:type="character" w:customStyle="1" w:styleId="360">
    <w:name w:val="标题 4 Char"/>
    <w:qFormat/>
    <w:uiPriority w:val="0"/>
    <w:rPr>
      <w:rFonts w:ascii="Cambria" w:hAnsi="Cambria" w:eastAsia="宋体" w:cs="Times New Roman"/>
      <w:b/>
      <w:bCs/>
      <w:sz w:val="28"/>
      <w:szCs w:val="28"/>
    </w:rPr>
  </w:style>
  <w:style w:type="character" w:customStyle="1" w:styleId="361">
    <w:name w:val="标题 8 Char1"/>
    <w:semiHidden/>
    <w:qFormat/>
    <w:uiPriority w:val="0"/>
    <w:rPr>
      <w:rFonts w:ascii="Cambria" w:hAnsi="Cambria" w:eastAsia="宋体" w:cs="Times New Roman"/>
      <w:sz w:val="24"/>
      <w:szCs w:val="24"/>
    </w:rPr>
  </w:style>
  <w:style w:type="character" w:customStyle="1" w:styleId="362">
    <w:name w:val="标题 4 Char1"/>
    <w:semiHidden/>
    <w:qFormat/>
    <w:uiPriority w:val="99"/>
    <w:rPr>
      <w:rFonts w:ascii="Cambria" w:hAnsi="Cambria" w:eastAsia="宋体" w:cs="Times New Roman"/>
      <w:b/>
      <w:bCs/>
      <w:sz w:val="28"/>
      <w:szCs w:val="28"/>
    </w:rPr>
  </w:style>
  <w:style w:type="character" w:customStyle="1" w:styleId="363">
    <w:name w:val="font51"/>
    <w:basedOn w:val="39"/>
    <w:qFormat/>
    <w:uiPriority w:val="0"/>
    <w:rPr>
      <w:rFonts w:hint="eastAsia" w:ascii="宋体" w:hAnsi="宋体" w:eastAsia="宋体" w:cs="宋体"/>
      <w:i/>
      <w:color w:val="000000"/>
      <w:sz w:val="20"/>
      <w:szCs w:val="20"/>
      <w:u w:val="single"/>
    </w:rPr>
  </w:style>
  <w:style w:type="character" w:customStyle="1" w:styleId="364">
    <w:name w:val="font5 Char"/>
    <w:qFormat/>
    <w:uiPriority w:val="0"/>
    <w:rPr>
      <w:rFonts w:ascii="宋体" w:eastAsia="宋体"/>
      <w:sz w:val="28"/>
      <w:szCs w:val="28"/>
      <w:lang w:val="en-US" w:eastAsia="zh-CN"/>
    </w:rPr>
  </w:style>
  <w:style w:type="character" w:customStyle="1" w:styleId="365">
    <w:name w:val="js-正文 Char"/>
    <w:link w:val="366"/>
    <w:qFormat/>
    <w:uiPriority w:val="0"/>
    <w:rPr>
      <w:sz w:val="24"/>
      <w:szCs w:val="24"/>
    </w:rPr>
  </w:style>
  <w:style w:type="paragraph" w:customStyle="1" w:styleId="366">
    <w:name w:val="js-正文"/>
    <w:basedOn w:val="1"/>
    <w:link w:val="365"/>
    <w:qFormat/>
    <w:uiPriority w:val="0"/>
    <w:pPr>
      <w:spacing w:line="360" w:lineRule="auto"/>
      <w:ind w:firstLine="480"/>
    </w:pPr>
    <w:rPr>
      <w:sz w:val="24"/>
    </w:rPr>
  </w:style>
  <w:style w:type="character" w:customStyle="1" w:styleId="367">
    <w:name w:val="文档结构图 Char"/>
    <w:qFormat/>
    <w:uiPriority w:val="99"/>
    <w:rPr>
      <w:rFonts w:ascii="宋体" w:eastAsia="宋体"/>
      <w:sz w:val="18"/>
      <w:szCs w:val="18"/>
    </w:rPr>
  </w:style>
  <w:style w:type="character" w:customStyle="1" w:styleId="368">
    <w:name w:val="font121"/>
    <w:qFormat/>
    <w:uiPriority w:val="0"/>
    <w:rPr>
      <w:rFonts w:ascii="宋体-简" w:hAnsi="宋体-简" w:eastAsia="宋体-简" w:cs="宋体-简"/>
      <w:i/>
      <w:color w:val="000000"/>
      <w:sz w:val="20"/>
      <w:szCs w:val="20"/>
      <w:u w:val="single"/>
    </w:rPr>
  </w:style>
  <w:style w:type="character" w:customStyle="1" w:styleId="369">
    <w:name w:val="font81"/>
    <w:qFormat/>
    <w:uiPriority w:val="0"/>
    <w:rPr>
      <w:rFonts w:hint="eastAsia" w:ascii="宋体" w:hAnsi="宋体" w:eastAsia="宋体" w:cs="宋体"/>
      <w:color w:val="000000"/>
      <w:sz w:val="20"/>
      <w:szCs w:val="20"/>
      <w:u w:val="none"/>
    </w:rPr>
  </w:style>
  <w:style w:type="character" w:customStyle="1" w:styleId="370">
    <w:name w:val="标题 9 Char1"/>
    <w:semiHidden/>
    <w:qFormat/>
    <w:uiPriority w:val="0"/>
    <w:rPr>
      <w:rFonts w:ascii="Cambria" w:hAnsi="Cambria" w:eastAsia="宋体" w:cs="Times New Roman"/>
      <w:sz w:val="21"/>
      <w:szCs w:val="21"/>
    </w:rPr>
  </w:style>
  <w:style w:type="character" w:customStyle="1" w:styleId="371">
    <w:name w:val="Item List in Table Char Char"/>
    <w:link w:val="372"/>
    <w:qFormat/>
    <w:uiPriority w:val="99"/>
    <w:rPr>
      <w:rFonts w:ascii="Arial" w:hAnsi="Arial"/>
      <w:sz w:val="18"/>
      <w:szCs w:val="22"/>
      <w:lang w:val="en-US" w:eastAsia="zh-CN" w:bidi="ar-SA"/>
    </w:rPr>
  </w:style>
  <w:style w:type="paragraph" w:customStyle="1" w:styleId="372">
    <w:name w:val="Item List in Table"/>
    <w:link w:val="371"/>
    <w:qFormat/>
    <w:uiPriority w:val="99"/>
    <w:pPr>
      <w:numPr>
        <w:ilvl w:val="0"/>
        <w:numId w:val="4"/>
      </w:numPr>
      <w:spacing w:before="40" w:after="40"/>
      <w:jc w:val="both"/>
    </w:pPr>
    <w:rPr>
      <w:rFonts w:hint="default" w:ascii="Arial" w:hAnsi="Arial" w:eastAsia="宋体" w:cs="Times New Roman"/>
      <w:sz w:val="18"/>
      <w:szCs w:val="22"/>
      <w:lang w:val="en-US" w:eastAsia="zh-CN" w:bidi="ar-SA"/>
    </w:rPr>
  </w:style>
  <w:style w:type="character" w:customStyle="1" w:styleId="373">
    <w:name w:val="Table Text Char"/>
    <w:link w:val="374"/>
    <w:qFormat/>
    <w:uiPriority w:val="99"/>
    <w:rPr>
      <w:rFonts w:ascii="Arial" w:hAnsi="Arial"/>
      <w:sz w:val="18"/>
      <w:szCs w:val="18"/>
      <w:lang w:val="en-US" w:eastAsia="zh-CN" w:bidi="ar-SA"/>
    </w:rPr>
  </w:style>
  <w:style w:type="paragraph" w:customStyle="1" w:styleId="374">
    <w:name w:val="Table Text"/>
    <w:link w:val="373"/>
    <w:qFormat/>
    <w:uiPriority w:val="99"/>
    <w:pPr>
      <w:spacing w:before="80" w:after="80"/>
    </w:pPr>
    <w:rPr>
      <w:rFonts w:hint="default" w:ascii="Arial" w:hAnsi="Arial" w:eastAsia="宋体" w:cs="Times New Roman"/>
      <w:sz w:val="18"/>
      <w:szCs w:val="18"/>
      <w:lang w:val="en-US" w:eastAsia="zh-CN" w:bidi="ar-SA"/>
    </w:rPr>
  </w:style>
  <w:style w:type="character" w:customStyle="1" w:styleId="375">
    <w:name w:val="正文首行缩进 Char Char"/>
    <w:link w:val="376"/>
    <w:qFormat/>
    <w:uiPriority w:val="0"/>
    <w:rPr>
      <w:szCs w:val="24"/>
    </w:rPr>
  </w:style>
  <w:style w:type="paragraph" w:customStyle="1" w:styleId="376">
    <w:name w:val="正文首行缩进1"/>
    <w:basedOn w:val="260"/>
    <w:link w:val="375"/>
    <w:qFormat/>
    <w:uiPriority w:val="0"/>
    <w:pPr>
      <w:spacing w:after="120"/>
      <w:ind w:firstLine="420"/>
    </w:pPr>
    <w:rPr>
      <w:rFonts w:ascii="Times New Roman" w:hAnsi="Times New Roman" w:eastAsia="宋体"/>
      <w:sz w:val="20"/>
      <w:szCs w:val="24"/>
    </w:rPr>
  </w:style>
  <w:style w:type="character" w:customStyle="1" w:styleId="377">
    <w:name w:val="表格 Char Char"/>
    <w:link w:val="378"/>
    <w:qFormat/>
    <w:uiPriority w:val="0"/>
    <w:rPr>
      <w:rFonts w:ascii="宋体" w:hAnsi="宋体" w:cs="宋体"/>
    </w:rPr>
  </w:style>
  <w:style w:type="paragraph" w:customStyle="1" w:styleId="378">
    <w:name w:val="表格"/>
    <w:basedOn w:val="1"/>
    <w:link w:val="377"/>
    <w:qFormat/>
    <w:uiPriority w:val="0"/>
    <w:pPr>
      <w:ind w:firstLine="21"/>
    </w:pPr>
    <w:rPr>
      <w:rFonts w:ascii="宋体" w:hAnsi="宋体"/>
      <w:sz w:val="20"/>
      <w:szCs w:val="20"/>
    </w:rPr>
  </w:style>
  <w:style w:type="character" w:customStyle="1" w:styleId="379">
    <w:name w:val="标题 1 Char"/>
    <w:qFormat/>
    <w:uiPriority w:val="0"/>
    <w:rPr>
      <w:b/>
      <w:bCs/>
      <w:sz w:val="44"/>
      <w:szCs w:val="44"/>
    </w:rPr>
  </w:style>
  <w:style w:type="character" w:customStyle="1" w:styleId="380">
    <w:name w:val="批注文字 Char1"/>
    <w:qFormat/>
    <w:uiPriority w:val="99"/>
    <w:rPr>
      <w:rFonts w:ascii="Times New Roman" w:hAnsi="Times New Roman" w:eastAsia="宋体" w:cs="Times New Roman"/>
      <w:szCs w:val="24"/>
    </w:rPr>
  </w:style>
  <w:style w:type="character" w:customStyle="1" w:styleId="381">
    <w:name w:val="副标题 Char1"/>
    <w:qFormat/>
    <w:uiPriority w:val="11"/>
    <w:rPr>
      <w:rFonts w:ascii="Cambria" w:hAnsi="Cambria" w:cs="Times New Roman"/>
      <w:b/>
      <w:bCs/>
      <w:sz w:val="32"/>
      <w:szCs w:val="32"/>
    </w:rPr>
  </w:style>
  <w:style w:type="character" w:customStyle="1" w:styleId="382">
    <w:name w:val="正文首行缩进 Char"/>
    <w:qFormat/>
    <w:uiPriority w:val="0"/>
    <w:rPr>
      <w:rFonts w:ascii="Times New Roman" w:hAnsi="Times New Roman" w:eastAsia="宋体" w:cs="Times New Roman"/>
      <w:szCs w:val="20"/>
    </w:rPr>
  </w:style>
  <w:style w:type="character" w:customStyle="1" w:styleId="383">
    <w:name w:val="正文文本 Char"/>
    <w:qFormat/>
    <w:uiPriority w:val="0"/>
    <w:rPr>
      <w:rFonts w:ascii="Calibri" w:hAnsi="Calibri" w:eastAsia="宋体" w:cs="Times New Roman"/>
    </w:rPr>
  </w:style>
  <w:style w:type="character" w:customStyle="1" w:styleId="384">
    <w:name w:val="标题 6 Char"/>
    <w:qFormat/>
    <w:uiPriority w:val="0"/>
    <w:rPr>
      <w:rFonts w:ascii="Cambria" w:hAnsi="Cambria" w:eastAsia="宋体" w:cs="Times New Roman"/>
      <w:b/>
      <w:bCs/>
      <w:sz w:val="24"/>
      <w:szCs w:val="24"/>
    </w:rPr>
  </w:style>
  <w:style w:type="character" w:customStyle="1" w:styleId="385">
    <w:name w:val="正文首行缩进 Char1"/>
    <w:basedOn w:val="383"/>
    <w:semiHidden/>
    <w:qFormat/>
    <w:uiPriority w:val="99"/>
    <w:rPr>
      <w:rFonts w:ascii="Calibri" w:hAnsi="Calibri" w:eastAsia="宋体" w:cs="Times New Roman"/>
    </w:rPr>
  </w:style>
  <w:style w:type="character" w:customStyle="1" w:styleId="386">
    <w:name w:val="font71"/>
    <w:basedOn w:val="39"/>
    <w:qFormat/>
    <w:uiPriority w:val="0"/>
    <w:rPr>
      <w:rFonts w:hint="eastAsia" w:ascii="宋体" w:hAnsi="宋体" w:eastAsia="宋体" w:cs="宋体"/>
      <w:color w:val="000000"/>
      <w:sz w:val="20"/>
      <w:szCs w:val="20"/>
      <w:u w:val="none"/>
    </w:rPr>
  </w:style>
  <w:style w:type="character" w:customStyle="1" w:styleId="387">
    <w:name w:val="批注主题 Char"/>
    <w:qFormat/>
    <w:uiPriority w:val="99"/>
    <w:rPr>
      <w:b/>
      <w:bCs/>
    </w:rPr>
  </w:style>
  <w:style w:type="character" w:customStyle="1" w:styleId="388">
    <w:name w:val="标题 1 字符"/>
    <w:qFormat/>
    <w:uiPriority w:val="9"/>
    <w:rPr>
      <w:rFonts w:ascii="Calibri" w:hAnsi="Calibri" w:eastAsia="宋体" w:cs="Times New Roman"/>
      <w:b/>
      <w:bCs/>
      <w:sz w:val="44"/>
      <w:szCs w:val="44"/>
    </w:rPr>
  </w:style>
  <w:style w:type="character" w:customStyle="1" w:styleId="389">
    <w:name w:val="as-productsummary-addonupgrade"/>
    <w:qFormat/>
    <w:uiPriority w:val="0"/>
  </w:style>
  <w:style w:type="paragraph" w:customStyle="1" w:styleId="390">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91">
    <w:name w:val="段"/>
    <w:next w:val="392"/>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92">
    <w:name w:val="正文 A"/>
    <w:next w:val="391"/>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93">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4">
    <w:name w:val="Char Char Char"/>
    <w:basedOn w:val="1"/>
    <w:qFormat/>
    <w:uiPriority w:val="0"/>
    <w:pPr>
      <w:widowControl/>
      <w:jc w:val="left"/>
    </w:pPr>
    <w:rPr>
      <w:rFonts w:ascii="Tahoma" w:hAnsi="Tahoma" w:cs="宋体"/>
      <w:sz w:val="24"/>
      <w:szCs w:val="20"/>
    </w:rPr>
  </w:style>
  <w:style w:type="paragraph" w:customStyle="1" w:styleId="395">
    <w:name w:val="Normal_1"/>
    <w:next w:val="396"/>
    <w:qFormat/>
    <w:uiPriority w:val="0"/>
    <w:rPr>
      <w:rFonts w:hint="default" w:ascii="Times New Roman" w:hAnsi="Times New Roman" w:eastAsia="Times New Roman" w:cs="Times New Roman"/>
      <w:sz w:val="24"/>
      <w:szCs w:val="24"/>
      <w:lang w:val="en-US" w:eastAsia="zh-CN" w:bidi="ar-SA"/>
    </w:rPr>
  </w:style>
  <w:style w:type="paragraph" w:customStyle="1" w:styleId="396">
    <w:name w:val="Normal_2"/>
    <w:next w:val="397"/>
    <w:qFormat/>
    <w:uiPriority w:val="0"/>
    <w:rPr>
      <w:rFonts w:hint="default" w:ascii="Times New Roman" w:hAnsi="Times New Roman" w:eastAsia="Times New Roman" w:cs="Times New Roman"/>
      <w:sz w:val="24"/>
      <w:szCs w:val="24"/>
      <w:lang w:val="en-US" w:eastAsia="zh-CN" w:bidi="ar-SA"/>
    </w:rPr>
  </w:style>
  <w:style w:type="paragraph" w:customStyle="1" w:styleId="397">
    <w:name w:val="首行缩进_0"/>
    <w:basedOn w:val="398"/>
    <w:qFormat/>
    <w:uiPriority w:val="0"/>
    <w:pPr>
      <w:spacing w:line="360" w:lineRule="auto"/>
      <w:ind w:firstLine="480"/>
      <w:jc w:val="left"/>
    </w:pPr>
    <w:rPr>
      <w:rFonts w:ascii="宋体" w:hAnsi="宋体"/>
      <w:sz w:val="24"/>
    </w:rPr>
  </w:style>
  <w:style w:type="paragraph" w:customStyle="1" w:styleId="398">
    <w:name w:val="Normal_0"/>
    <w:next w:val="39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9">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40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1">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02">
    <w:name w:val="彩色列表 - 强调文字颜色 11"/>
    <w:basedOn w:val="1"/>
    <w:qFormat/>
    <w:uiPriority w:val="34"/>
    <w:pPr>
      <w:ind w:firstLine="420"/>
    </w:pPr>
    <w:rPr>
      <w:rFonts w:ascii="Cambria" w:hAnsi="Cambria"/>
      <w:sz w:val="24"/>
    </w:rPr>
  </w:style>
  <w:style w:type="paragraph" w:customStyle="1" w:styleId="403">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04">
    <w:name w:val="Char5 Char Char Char Char Char Char1"/>
    <w:basedOn w:val="1"/>
    <w:qFormat/>
    <w:uiPriority w:val="0"/>
    <w:rPr>
      <w:rFonts w:ascii="Tahoma" w:hAnsi="Tahoma"/>
      <w:sz w:val="24"/>
      <w:szCs w:val="20"/>
    </w:rPr>
  </w:style>
  <w:style w:type="paragraph" w:customStyle="1" w:styleId="405">
    <w:name w:val="默认段落字体 Para Char Char"/>
    <w:basedOn w:val="1"/>
    <w:qFormat/>
    <w:uiPriority w:val="0"/>
    <w:pPr>
      <w:spacing w:before="156" w:after="156"/>
    </w:pPr>
    <w:rPr>
      <w:szCs w:val="20"/>
    </w:rPr>
  </w:style>
  <w:style w:type="paragraph" w:customStyle="1" w:styleId="406">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07">
    <w:name w:val="标题8"/>
    <w:basedOn w:val="236"/>
    <w:qFormat/>
    <w:uiPriority w:val="0"/>
    <w:pPr>
      <w:keepNext w:val="0"/>
      <w:keepLines w:val="0"/>
      <w:numPr>
        <w:ilvl w:val="0"/>
        <w:numId w:val="0"/>
      </w:numPr>
      <w:spacing w:before="0" w:after="0" w:line="360" w:lineRule="auto"/>
    </w:pPr>
    <w:rPr>
      <w:rFonts w:eastAsia="仿宋_GB2312"/>
      <w:sz w:val="30"/>
    </w:rPr>
  </w:style>
  <w:style w:type="paragraph" w:customStyle="1" w:styleId="408">
    <w:name w:val="_Style 7"/>
    <w:basedOn w:val="1"/>
    <w:qFormat/>
    <w:uiPriority w:val="99"/>
    <w:pPr>
      <w:ind w:firstLine="420"/>
    </w:pPr>
    <w:rPr>
      <w:szCs w:val="20"/>
    </w:rPr>
  </w:style>
  <w:style w:type="paragraph" w:customStyle="1" w:styleId="409">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410">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411">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12">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413">
    <w:name w:val="Char Char Char Char Char Char Char"/>
    <w:basedOn w:val="1"/>
    <w:qFormat/>
    <w:uiPriority w:val="0"/>
    <w:pPr>
      <w:tabs>
        <w:tab w:val="left" w:pos="432"/>
      </w:tabs>
      <w:ind w:left="432" w:hanging="432"/>
    </w:pPr>
    <w:rPr>
      <w:rFonts w:ascii="Tahoma" w:hAnsi="Tahoma"/>
      <w:sz w:val="24"/>
      <w:szCs w:val="20"/>
    </w:rPr>
  </w:style>
  <w:style w:type="paragraph" w:customStyle="1" w:styleId="414">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15">
    <w:name w:val="Char Char Char Char Char Char Char2"/>
    <w:basedOn w:val="1"/>
    <w:qFormat/>
    <w:uiPriority w:val="0"/>
    <w:pPr>
      <w:tabs>
        <w:tab w:val="left" w:pos="432"/>
      </w:tabs>
      <w:ind w:left="432" w:hanging="432"/>
    </w:pPr>
    <w:rPr>
      <w:rFonts w:ascii="Tahoma" w:hAnsi="Tahoma"/>
      <w:sz w:val="24"/>
      <w:szCs w:val="20"/>
    </w:rPr>
  </w:style>
  <w:style w:type="paragraph" w:customStyle="1" w:styleId="416">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17">
    <w:name w:val="四级标题"/>
    <w:basedOn w:val="418"/>
    <w:qFormat/>
    <w:uiPriority w:val="0"/>
    <w:pPr>
      <w:numPr>
        <w:ilvl w:val="3"/>
      </w:numPr>
      <w:outlineLvl w:val="3"/>
    </w:pPr>
  </w:style>
  <w:style w:type="paragraph" w:customStyle="1" w:styleId="418">
    <w:name w:val="三级标题"/>
    <w:basedOn w:val="419"/>
    <w:qFormat/>
    <w:uiPriority w:val="0"/>
    <w:pPr>
      <w:numPr>
        <w:ilvl w:val="2"/>
      </w:numPr>
      <w:spacing w:before="50" w:after="50"/>
      <w:ind w:left="1191"/>
      <w:outlineLvl w:val="2"/>
    </w:pPr>
    <w:rPr>
      <w:sz w:val="24"/>
    </w:rPr>
  </w:style>
  <w:style w:type="paragraph" w:customStyle="1" w:styleId="419">
    <w:name w:val="二级标题"/>
    <w:basedOn w:val="420"/>
    <w:qFormat/>
    <w:uiPriority w:val="0"/>
    <w:pPr>
      <w:numPr>
        <w:ilvl w:val="1"/>
      </w:numPr>
      <w:outlineLvl w:val="1"/>
    </w:pPr>
    <w:rPr>
      <w:lang w:eastAsia="zh-CN"/>
    </w:rPr>
  </w:style>
  <w:style w:type="paragraph" w:customStyle="1" w:styleId="420">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421">
    <w:name w:val="TOC 标题2"/>
    <w:basedOn w:val="229"/>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422">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423">
    <w:name w:val="p25"/>
    <w:basedOn w:val="1"/>
    <w:qFormat/>
    <w:uiPriority w:val="0"/>
    <w:pPr>
      <w:widowControl/>
      <w:jc w:val="left"/>
    </w:pPr>
    <w:rPr>
      <w:rFonts w:ascii="宋体" w:hAnsi="宋体" w:cs="宋体"/>
      <w:sz w:val="26"/>
      <w:szCs w:val="26"/>
    </w:rPr>
  </w:style>
  <w:style w:type="paragraph" w:customStyle="1" w:styleId="424">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5">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42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2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28">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29">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430">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431">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43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33">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4">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35">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36">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437">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38">
    <w:name w:val="1"/>
    <w:basedOn w:val="1"/>
    <w:next w:val="314"/>
    <w:qFormat/>
    <w:uiPriority w:val="34"/>
    <w:pPr>
      <w:ind w:firstLine="420"/>
    </w:pPr>
  </w:style>
  <w:style w:type="paragraph" w:customStyle="1" w:styleId="439">
    <w:name w:val="样式2"/>
    <w:basedOn w:val="1"/>
    <w:qFormat/>
    <w:uiPriority w:val="0"/>
    <w:pPr>
      <w:numPr>
        <w:ilvl w:val="0"/>
        <w:numId w:val="6"/>
      </w:numPr>
      <w:spacing w:line="288" w:lineRule="auto"/>
    </w:pPr>
  </w:style>
  <w:style w:type="paragraph" w:customStyle="1" w:styleId="44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41">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2">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443">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44">
    <w:name w:val="正文蓝"/>
    <w:basedOn w:val="252"/>
    <w:qFormat/>
    <w:uiPriority w:val="0"/>
    <w:pPr>
      <w:spacing w:line="288" w:lineRule="auto"/>
      <w:ind w:firstLine="482"/>
    </w:pPr>
    <w:rPr>
      <w:rFonts w:ascii="仿宋_GB2312" w:hAnsi="宋体" w:eastAsia="仿宋_GB2312" w:cs="宋体"/>
      <w:bCs/>
      <w:color w:val="0000FF"/>
      <w:sz w:val="24"/>
      <w:szCs w:val="20"/>
    </w:rPr>
  </w:style>
  <w:style w:type="paragraph" w:styleId="445">
    <w:name w:val="List Paragraph"/>
    <w:basedOn w:val="1"/>
    <w:qFormat/>
    <w:uiPriority w:val="0"/>
    <w:pPr>
      <w:ind w:firstLine="200"/>
    </w:pPr>
    <w:rPr>
      <w:rFonts w:cs="Arial"/>
    </w:rPr>
  </w:style>
  <w:style w:type="paragraph" w:customStyle="1" w:styleId="446">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447">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48">
    <w:name w:val="列表 21"/>
    <w:basedOn w:val="1"/>
    <w:qFormat/>
    <w:uiPriority w:val="0"/>
    <w:pPr>
      <w:ind w:left="100" w:hanging="200"/>
      <w:contextualSpacing/>
    </w:pPr>
  </w:style>
  <w:style w:type="paragraph" w:customStyle="1" w:styleId="449">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450">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51">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452">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453">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454">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55">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456">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57">
    <w:name w:val="五级标题"/>
    <w:basedOn w:val="417"/>
    <w:qFormat/>
    <w:uiPriority w:val="0"/>
    <w:pPr>
      <w:numPr>
        <w:ilvl w:val="4"/>
      </w:numPr>
      <w:ind w:right="278"/>
      <w:outlineLvl w:val="4"/>
    </w:pPr>
  </w:style>
  <w:style w:type="paragraph" w:customStyle="1" w:styleId="458">
    <w:name w:val="列表 31"/>
    <w:basedOn w:val="1"/>
    <w:qFormat/>
    <w:uiPriority w:val="0"/>
    <w:pPr>
      <w:ind w:left="100" w:hanging="200"/>
      <w:contextualSpacing/>
    </w:pPr>
  </w:style>
  <w:style w:type="paragraph" w:customStyle="1" w:styleId="459">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60">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461">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462">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463">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64">
    <w:name w:val="默认段落字体 Para Char Char Char Char"/>
    <w:basedOn w:val="1"/>
    <w:qFormat/>
    <w:uiPriority w:val="0"/>
    <w:rPr>
      <w:rFonts w:ascii="Arial" w:hAnsi="Arial" w:cs="Arial"/>
      <w:szCs w:val="21"/>
    </w:rPr>
  </w:style>
  <w:style w:type="paragraph" w:customStyle="1" w:styleId="465">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66">
    <w:name w:val="Body Text(ch)"/>
    <w:basedOn w:val="1"/>
    <w:next w:val="260"/>
    <w:qFormat/>
    <w:uiPriority w:val="0"/>
    <w:pPr>
      <w:spacing w:after="120"/>
    </w:pPr>
    <w:rPr>
      <w:rFonts w:ascii="宋体" w:hAnsi="宋体" w:cs="宋体"/>
      <w:bCs/>
      <w:iCs/>
    </w:rPr>
  </w:style>
  <w:style w:type="paragraph" w:customStyle="1" w:styleId="467">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468">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69">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7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71">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472">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73">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4">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475">
    <w:name w:val="table_1stline"/>
    <w:basedOn w:val="1"/>
    <w:qFormat/>
    <w:uiPriority w:val="0"/>
    <w:pPr>
      <w:widowControl/>
      <w:spacing w:before="120"/>
      <w:jc w:val="left"/>
    </w:pPr>
    <w:rPr>
      <w:bCs/>
      <w:sz w:val="20"/>
      <w:szCs w:val="20"/>
      <w:lang w:val="de-DE" w:eastAsia="de-DE"/>
    </w:rPr>
  </w:style>
  <w:style w:type="paragraph" w:customStyle="1" w:styleId="476">
    <w:name w:val="_Style 235"/>
    <w:basedOn w:val="260"/>
    <w:next w:val="302"/>
    <w:qFormat/>
    <w:uiPriority w:val="0"/>
    <w:pPr>
      <w:spacing w:after="120"/>
      <w:ind w:firstLine="420"/>
      <w:jc w:val="center"/>
    </w:pPr>
    <w:rPr>
      <w:rFonts w:ascii="Times New Roman" w:hAnsi="Times New Roman" w:eastAsia="宋体"/>
      <w:position w:val="6"/>
      <w:sz w:val="21"/>
      <w:szCs w:val="24"/>
    </w:rPr>
  </w:style>
  <w:style w:type="paragraph" w:customStyle="1" w:styleId="477">
    <w:name w:val="列出段落111"/>
    <w:basedOn w:val="1"/>
    <w:qFormat/>
    <w:uiPriority w:val="72"/>
    <w:pPr>
      <w:widowControl/>
      <w:ind w:firstLine="420"/>
      <w:jc w:val="left"/>
    </w:pPr>
    <w:rPr>
      <w:sz w:val="24"/>
      <w:szCs w:val="20"/>
    </w:rPr>
  </w:style>
  <w:style w:type="paragraph" w:customStyle="1" w:styleId="478">
    <w:name w:val="列出段落11"/>
    <w:basedOn w:val="1"/>
    <w:qFormat/>
    <w:uiPriority w:val="99"/>
    <w:pPr>
      <w:ind w:firstLine="420"/>
    </w:pPr>
  </w:style>
  <w:style w:type="paragraph" w:customStyle="1" w:styleId="479">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80">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8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82">
    <w:name w:val="Char5 Char Char Char Char Char Char"/>
    <w:basedOn w:val="1"/>
    <w:qFormat/>
    <w:uiPriority w:val="0"/>
    <w:rPr>
      <w:rFonts w:ascii="Tahoma" w:hAnsi="Tahoma"/>
      <w:sz w:val="24"/>
      <w:szCs w:val="20"/>
    </w:rPr>
  </w:style>
  <w:style w:type="paragraph" w:customStyle="1" w:styleId="48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84">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85">
    <w:name w:val="4"/>
    <w:basedOn w:val="1"/>
    <w:next w:val="287"/>
    <w:qFormat/>
    <w:uiPriority w:val="0"/>
    <w:pPr>
      <w:spacing w:line="360" w:lineRule="auto"/>
      <w:ind w:firstLine="420"/>
    </w:pPr>
    <w:rPr>
      <w:color w:val="FF0000"/>
      <w:sz w:val="24"/>
    </w:rPr>
  </w:style>
  <w:style w:type="paragraph" w:customStyle="1" w:styleId="4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87">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88">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89">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490">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91">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492">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93">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4">
    <w:name w:val="可研 + 首行缩进:  2 字符"/>
    <w:basedOn w:val="1"/>
    <w:qFormat/>
    <w:uiPriority w:val="0"/>
    <w:pPr>
      <w:spacing w:before="120" w:line="288" w:lineRule="auto"/>
      <w:ind w:firstLine="200"/>
    </w:pPr>
    <w:rPr>
      <w:rFonts w:eastAsia="仿宋_GB2312"/>
      <w:sz w:val="24"/>
      <w:szCs w:val="20"/>
    </w:rPr>
  </w:style>
  <w:style w:type="paragraph" w:customStyle="1" w:styleId="495">
    <w:name w:val="Char5 Char Char Char Char Char Char3"/>
    <w:basedOn w:val="1"/>
    <w:qFormat/>
    <w:uiPriority w:val="0"/>
    <w:rPr>
      <w:rFonts w:ascii="Tahoma" w:hAnsi="Tahoma"/>
      <w:sz w:val="24"/>
      <w:szCs w:val="20"/>
    </w:rPr>
  </w:style>
  <w:style w:type="paragraph" w:customStyle="1" w:styleId="496">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497">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498">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499">
    <w:name w:val="table_lines"/>
    <w:basedOn w:val="1"/>
    <w:qFormat/>
    <w:uiPriority w:val="0"/>
    <w:pPr>
      <w:widowControl/>
      <w:jc w:val="left"/>
    </w:pPr>
    <w:rPr>
      <w:sz w:val="20"/>
      <w:szCs w:val="20"/>
      <w:lang w:val="de-DE" w:eastAsia="de-DE"/>
    </w:rPr>
  </w:style>
  <w:style w:type="paragraph" w:customStyle="1" w:styleId="500">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501">
    <w:name w:val="附录1"/>
    <w:qFormat/>
    <w:uiPriority w:val="0"/>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502">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03">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04">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05">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06">
    <w:name w:val="列出段落31"/>
    <w:basedOn w:val="1"/>
    <w:qFormat/>
    <w:uiPriority w:val="72"/>
    <w:pPr>
      <w:widowControl/>
      <w:ind w:firstLine="420"/>
      <w:jc w:val="left"/>
    </w:pPr>
    <w:rPr>
      <w:rFonts w:ascii="Cambria" w:hAnsi="Cambria"/>
      <w:sz w:val="24"/>
    </w:rPr>
  </w:style>
  <w:style w:type="paragraph" w:customStyle="1" w:styleId="507">
    <w:name w:val="Item Step in Table"/>
    <w:qFormat/>
    <w:uiPriority w:val="0"/>
    <w:pPr>
      <w:numPr>
        <w:ilvl w:val="0"/>
        <w:numId w:val="8"/>
      </w:numPr>
      <w:spacing w:before="40" w:after="40"/>
      <w:jc w:val="both"/>
    </w:pPr>
    <w:rPr>
      <w:rFonts w:hint="default" w:ascii="Arial" w:hAnsi="Arial" w:eastAsia="宋体" w:cs="Arial"/>
      <w:sz w:val="18"/>
      <w:szCs w:val="18"/>
      <w:lang w:val="en-US" w:eastAsia="zh-CN" w:bidi="ar-SA"/>
    </w:rPr>
  </w:style>
  <w:style w:type="paragraph" w:customStyle="1" w:styleId="508">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509">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510">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1">
    <w:name w:val="Char Char Char Char Char Char Char1"/>
    <w:basedOn w:val="1"/>
    <w:qFormat/>
    <w:uiPriority w:val="0"/>
    <w:pPr>
      <w:tabs>
        <w:tab w:val="left" w:pos="432"/>
      </w:tabs>
      <w:ind w:left="432" w:hanging="432"/>
    </w:pPr>
    <w:rPr>
      <w:rFonts w:ascii="Tahoma" w:hAnsi="Tahoma"/>
      <w:sz w:val="24"/>
      <w:szCs w:val="20"/>
    </w:rPr>
  </w:style>
  <w:style w:type="paragraph" w:customStyle="1" w:styleId="512">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13">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4">
    <w:name w:val="Char Char1 Char Char Char Char Char Char Char"/>
    <w:basedOn w:val="1"/>
    <w:qFormat/>
    <w:uiPriority w:val="0"/>
    <w:rPr>
      <w:rFonts w:ascii="Tahoma" w:hAnsi="Tahoma" w:cs="Tahoma"/>
      <w:sz w:val="24"/>
    </w:rPr>
  </w:style>
  <w:style w:type="paragraph" w:customStyle="1" w:styleId="515">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6">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17">
    <w:name w:val="Char1 Char Char Char"/>
    <w:basedOn w:val="1"/>
    <w:qFormat/>
    <w:uiPriority w:val="0"/>
    <w:rPr>
      <w:rFonts w:ascii="Tahoma" w:hAnsi="Tahoma" w:cs="Tahoma"/>
      <w:sz w:val="24"/>
      <w:szCs w:val="20"/>
    </w:rPr>
  </w:style>
  <w:style w:type="paragraph" w:customStyle="1" w:styleId="51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19">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2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21">
    <w:name w:val="Item List_3"/>
    <w:basedOn w:val="522"/>
    <w:semiHidden/>
    <w:qFormat/>
    <w:uiPriority w:val="99"/>
    <w:pPr>
      <w:tabs>
        <w:tab w:val="left" w:pos="360"/>
        <w:tab w:val="left" w:pos="840"/>
        <w:tab w:val="left" w:pos="1134"/>
      </w:tabs>
    </w:pPr>
  </w:style>
  <w:style w:type="paragraph" w:customStyle="1" w:styleId="522">
    <w:name w:val="Item List_2"/>
    <w:basedOn w:val="344"/>
    <w:qFormat/>
    <w:uiPriority w:val="99"/>
    <w:pPr>
      <w:tabs>
        <w:tab w:val="left" w:pos="360"/>
        <w:tab w:val="left" w:pos="840"/>
      </w:tabs>
      <w:ind w:left="840" w:hanging="420"/>
    </w:pPr>
  </w:style>
  <w:style w:type="paragraph" w:customStyle="1" w:styleId="523">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24">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6">
    <w:name w:val="Char Char Char Char"/>
    <w:basedOn w:val="254"/>
    <w:qFormat/>
    <w:uiPriority w:val="0"/>
    <w:pPr>
      <w:spacing w:line="360" w:lineRule="auto"/>
    </w:pPr>
    <w:rPr>
      <w:rFonts w:ascii="Tahoma" w:hAnsi="Tahoma"/>
      <w:sz w:val="24"/>
      <w:szCs w:val="24"/>
    </w:rPr>
  </w:style>
  <w:style w:type="paragraph" w:customStyle="1" w:styleId="52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8">
    <w:name w:val="p0"/>
    <w:basedOn w:val="1"/>
    <w:qFormat/>
    <w:uiPriority w:val="99"/>
    <w:pPr>
      <w:widowControl/>
    </w:pPr>
    <w:rPr>
      <w:rFonts w:cs="宋体"/>
      <w:szCs w:val="21"/>
    </w:rPr>
  </w:style>
  <w:style w:type="paragraph" w:customStyle="1" w:styleId="529">
    <w:name w:val="Char5 Char Char Char Char Char Char2"/>
    <w:basedOn w:val="1"/>
    <w:qFormat/>
    <w:uiPriority w:val="0"/>
    <w:rPr>
      <w:rFonts w:ascii="Tahoma" w:hAnsi="Tahoma"/>
      <w:sz w:val="24"/>
      <w:szCs w:val="20"/>
    </w:rPr>
  </w:style>
  <w:style w:type="paragraph" w:customStyle="1" w:styleId="530">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531">
    <w:name w:val="默认段落字体 Para Char Char Char Char Char Char Char Char Char1 Char Char Char Char Char Char Char"/>
    <w:basedOn w:val="254"/>
    <w:qFormat/>
    <w:uiPriority w:val="0"/>
    <w:rPr>
      <w:rFonts w:ascii="Tahoma" w:hAnsi="Tahoma" w:cs="Tahoma"/>
      <w:sz w:val="24"/>
      <w:szCs w:val="24"/>
    </w:rPr>
  </w:style>
  <w:style w:type="paragraph" w:customStyle="1" w:styleId="532">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33">
    <w:name w:val="样式3"/>
    <w:basedOn w:val="268"/>
    <w:qFormat/>
    <w:uiPriority w:val="0"/>
    <w:rPr>
      <w:rFonts w:cs="宋体"/>
    </w:rPr>
  </w:style>
  <w:style w:type="paragraph" w:customStyle="1" w:styleId="534">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5">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536">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53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538">
    <w:name w:val="Char Char Char Char1"/>
    <w:basedOn w:val="254"/>
    <w:qFormat/>
    <w:uiPriority w:val="0"/>
    <w:pPr>
      <w:spacing w:line="360" w:lineRule="auto"/>
    </w:pPr>
    <w:rPr>
      <w:rFonts w:ascii="Tahoma" w:hAnsi="Tahoma" w:cs="Tahoma"/>
      <w:sz w:val="24"/>
      <w:szCs w:val="24"/>
    </w:rPr>
  </w:style>
  <w:style w:type="paragraph" w:customStyle="1" w:styleId="539">
    <w:name w:val="Char"/>
    <w:basedOn w:val="1"/>
    <w:qFormat/>
    <w:uiPriority w:val="0"/>
    <w:rPr>
      <w:rFonts w:ascii="Tahoma" w:hAnsi="Tahoma"/>
      <w:sz w:val="24"/>
      <w:szCs w:val="20"/>
    </w:rPr>
  </w:style>
  <w:style w:type="paragraph" w:customStyle="1" w:styleId="540">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41">
    <w:name w:val="列表内容"/>
    <w:basedOn w:val="1"/>
    <w:next w:val="1"/>
    <w:qFormat/>
    <w:uiPriority w:val="0"/>
    <w:pPr>
      <w:widowControl/>
      <w:tabs>
        <w:tab w:val="left" w:pos="840"/>
      </w:tabs>
      <w:ind w:left="840" w:hanging="420"/>
      <w:jc w:val="left"/>
    </w:pPr>
    <w:rPr>
      <w:sz w:val="18"/>
    </w:rPr>
  </w:style>
  <w:style w:type="paragraph" w:customStyle="1" w:styleId="542">
    <w:name w:val="正文文本_0"/>
    <w:basedOn w:val="543"/>
    <w:qFormat/>
    <w:uiPriority w:val="0"/>
    <w:pPr>
      <w:spacing w:line="400" w:lineRule="exact"/>
    </w:pPr>
    <w:rPr>
      <w:sz w:val="24"/>
    </w:rPr>
  </w:style>
  <w:style w:type="paragraph" w:customStyle="1" w:styleId="543">
    <w:name w:val="正文_1"/>
    <w:next w:val="54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45">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46">
    <w:name w:val="标书内容123"/>
    <w:basedOn w:val="1"/>
    <w:qFormat/>
    <w:uiPriority w:val="99"/>
    <w:pPr>
      <w:widowControl/>
      <w:spacing w:line="360" w:lineRule="auto"/>
      <w:ind w:left="432"/>
      <w:jc w:val="left"/>
    </w:pPr>
    <w:rPr>
      <w:sz w:val="24"/>
    </w:rPr>
  </w:style>
  <w:style w:type="paragraph" w:customStyle="1" w:styleId="547">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48">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549">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50">
    <w:name w:val="标题2"/>
    <w:basedOn w:val="230"/>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51">
    <w:name w:val="Char Char Char Char Char Char Char Char Char Char"/>
    <w:basedOn w:val="1"/>
    <w:qFormat/>
    <w:uiPriority w:val="0"/>
    <w:pPr>
      <w:spacing w:line="360" w:lineRule="auto"/>
    </w:pPr>
    <w:rPr>
      <w:sz w:val="24"/>
      <w:szCs w:val="20"/>
    </w:rPr>
  </w:style>
  <w:style w:type="paragraph" w:customStyle="1" w:styleId="552">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53">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54">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555">
    <w:name w:val="Char Char Char Char Char Char Char Char Char"/>
    <w:basedOn w:val="1"/>
    <w:qFormat/>
    <w:uiPriority w:val="0"/>
    <w:rPr>
      <w:rFonts w:ascii="Tahoma" w:hAnsi="Tahoma" w:cs="Tahoma"/>
      <w:sz w:val="24"/>
      <w:szCs w:val="20"/>
    </w:rPr>
  </w:style>
  <w:style w:type="paragraph" w:customStyle="1" w:styleId="556">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57">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58">
    <w:name w:val="Char1"/>
    <w:basedOn w:val="1"/>
    <w:qFormat/>
    <w:uiPriority w:val="0"/>
    <w:pPr>
      <w:tabs>
        <w:tab w:val="left" w:pos="840"/>
      </w:tabs>
      <w:ind w:left="840" w:hanging="420"/>
    </w:pPr>
    <w:rPr>
      <w:sz w:val="24"/>
    </w:rPr>
  </w:style>
  <w:style w:type="paragraph" w:customStyle="1" w:styleId="559">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60">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561">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62">
    <w:name w:val="WPSOffice手动目录 1"/>
    <w:qFormat/>
    <w:uiPriority w:val="0"/>
    <w:rPr>
      <w:rFonts w:hint="default" w:ascii="Times New Roman" w:hAnsi="Times New Roman" w:eastAsia="宋体" w:cs="Times New Roman"/>
      <w:lang w:val="en-US" w:eastAsia="zh-CN" w:bidi="ar-SA"/>
    </w:rPr>
  </w:style>
  <w:style w:type="paragraph" w:customStyle="1" w:styleId="563">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564">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565">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66">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6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8">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69">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7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71">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72">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73">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74">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75">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7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7">
    <w:name w:val="Normal_0_0_0_0"/>
    <w:basedOn w:val="1"/>
    <w:qFormat/>
    <w:uiPriority w:val="0"/>
    <w:pPr>
      <w:widowControl/>
      <w:jc w:val="left"/>
    </w:pPr>
    <w:rPr>
      <w:rFonts w:ascii="Times New Roman" w:hAnsi="Times New Roman" w:eastAsia="Times New Roman"/>
      <w:sz w:val="24"/>
      <w:szCs w:val="24"/>
    </w:rPr>
  </w:style>
  <w:style w:type="paragraph" w:customStyle="1" w:styleId="578">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579">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580">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81">
    <w:name w:val="文档正文"/>
    <w:basedOn w:val="1"/>
    <w:qFormat/>
    <w:uiPriority w:val="0"/>
    <w:pPr>
      <w:spacing w:line="480" w:lineRule="atLeast"/>
      <w:ind w:firstLine="567"/>
    </w:pPr>
    <w:rPr>
      <w:rFonts w:ascii="仿宋_GB2312" w:eastAsia="仿宋_GB2312"/>
      <w:b/>
      <w:bCs/>
      <w:sz w:val="28"/>
      <w:szCs w:val="20"/>
    </w:rPr>
  </w:style>
  <w:style w:type="paragraph" w:customStyle="1" w:styleId="582">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84">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5">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87">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588">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89">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590">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59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92">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9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94">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595">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97">
    <w:name w:val="Normal_12"/>
    <w:next w:val="397"/>
    <w:qFormat/>
    <w:uiPriority w:val="0"/>
    <w:rPr>
      <w:rFonts w:hint="default" w:ascii="Times New Roman" w:hAnsi="Times New Roman" w:eastAsia="Times New Roman" w:cs="Times New Roman"/>
      <w:sz w:val="24"/>
      <w:szCs w:val="24"/>
      <w:lang w:val="en-US" w:eastAsia="zh-CN" w:bidi="ar-SA"/>
    </w:rPr>
  </w:style>
  <w:style w:type="paragraph" w:customStyle="1" w:styleId="598">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99">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600">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601">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602">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603">
    <w:name w:val="报告正文"/>
    <w:basedOn w:val="1"/>
    <w:qFormat/>
    <w:uiPriority w:val="0"/>
    <w:pPr>
      <w:ind w:firstLine="567"/>
    </w:pPr>
    <w:rPr>
      <w:rFonts w:ascii="Arial Narrow" w:hAnsi="Arial Narrow" w:eastAsia="仿宋_GB2312"/>
      <w:sz w:val="28"/>
      <w:szCs w:val="20"/>
    </w:rPr>
  </w:style>
  <w:style w:type="paragraph" w:customStyle="1" w:styleId="604">
    <w:name w:val="纯文本2"/>
    <w:basedOn w:val="1"/>
    <w:qFormat/>
    <w:uiPriority w:val="0"/>
    <w:rPr>
      <w:rFonts w:ascii="宋体" w:hAnsi="Courier New" w:eastAsia="楷体_GB2312"/>
      <w:sz w:val="26"/>
      <w:szCs w:val="20"/>
    </w:rPr>
  </w:style>
  <w:style w:type="paragraph" w:customStyle="1" w:styleId="60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06">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607">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09">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0">
    <w:name w:val="标题5"/>
    <w:basedOn w:val="233"/>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611">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12">
    <w:name w:val="列出段落2"/>
    <w:basedOn w:val="1"/>
    <w:qFormat/>
    <w:uiPriority w:val="99"/>
    <w:pPr>
      <w:widowControl/>
      <w:ind w:firstLine="420"/>
      <w:jc w:val="left"/>
    </w:pPr>
    <w:rPr>
      <w:sz w:val="24"/>
    </w:rPr>
  </w:style>
  <w:style w:type="paragraph" w:customStyle="1" w:styleId="613">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614">
    <w:name w:val="Char5 Char Char Char Char Char Char4"/>
    <w:basedOn w:val="1"/>
    <w:qFormat/>
    <w:uiPriority w:val="0"/>
    <w:rPr>
      <w:rFonts w:ascii="Tahoma" w:hAnsi="Tahoma"/>
      <w:sz w:val="24"/>
      <w:szCs w:val="20"/>
    </w:rPr>
  </w:style>
  <w:style w:type="paragraph" w:customStyle="1" w:styleId="615">
    <w:name w:val="reader-word-layer"/>
    <w:basedOn w:val="1"/>
    <w:qFormat/>
    <w:uiPriority w:val="0"/>
    <w:pPr>
      <w:widowControl/>
      <w:spacing w:before="100" w:beforeAutospacing="1" w:after="100" w:afterAutospacing="1"/>
      <w:jc w:val="left"/>
    </w:pPr>
    <w:rPr>
      <w:sz w:val="24"/>
    </w:rPr>
  </w:style>
  <w:style w:type="paragraph" w:customStyle="1" w:styleId="616">
    <w:name w:val="Normal_0_1_0"/>
    <w:basedOn w:val="1"/>
    <w:qFormat/>
    <w:uiPriority w:val="0"/>
    <w:pPr>
      <w:widowControl/>
      <w:jc w:val="left"/>
    </w:pPr>
    <w:rPr>
      <w:rFonts w:ascii="Times New Roman" w:hAnsi="Times New Roman" w:eastAsia="Times New Roman"/>
      <w:sz w:val="24"/>
      <w:szCs w:val="24"/>
    </w:rPr>
  </w:style>
  <w:style w:type="paragraph" w:customStyle="1" w:styleId="617">
    <w:name w:val="标题6"/>
    <w:basedOn w:val="234"/>
    <w:qFormat/>
    <w:uiPriority w:val="0"/>
    <w:pPr>
      <w:keepNext w:val="0"/>
      <w:keepLines w:val="0"/>
      <w:numPr>
        <w:ilvl w:val="0"/>
        <w:numId w:val="0"/>
      </w:numPr>
      <w:spacing w:before="0" w:after="0" w:line="360" w:lineRule="auto"/>
    </w:pPr>
    <w:rPr>
      <w:rFonts w:eastAsia="仿宋_GB2312"/>
      <w:b w:val="0"/>
      <w:sz w:val="30"/>
    </w:rPr>
  </w:style>
  <w:style w:type="paragraph" w:customStyle="1" w:styleId="618">
    <w:name w:val="正文文本_0_0"/>
    <w:basedOn w:val="619"/>
    <w:qFormat/>
    <w:uiPriority w:val="0"/>
    <w:pPr>
      <w:spacing w:line="400" w:lineRule="exact"/>
    </w:pPr>
    <w:rPr>
      <w:sz w:val="24"/>
    </w:rPr>
  </w:style>
  <w:style w:type="paragraph" w:customStyle="1" w:styleId="619">
    <w:name w:val="正文_2"/>
    <w:next w:val="61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0">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621">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622">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623">
    <w:name w:val="Char3"/>
    <w:basedOn w:val="254"/>
    <w:qFormat/>
    <w:uiPriority w:val="0"/>
    <w:pPr>
      <w:spacing w:line="360" w:lineRule="auto"/>
    </w:pPr>
    <w:rPr>
      <w:rFonts w:ascii="Tahoma" w:hAnsi="Tahoma" w:cs="Tahoma"/>
      <w:sz w:val="24"/>
      <w:szCs w:val="24"/>
    </w:rPr>
  </w:style>
  <w:style w:type="paragraph" w:customStyle="1" w:styleId="62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625">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28">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29">
    <w:name w:val="Char21"/>
    <w:basedOn w:val="1"/>
    <w:qFormat/>
    <w:uiPriority w:val="0"/>
    <w:pPr>
      <w:tabs>
        <w:tab w:val="left" w:pos="360"/>
      </w:tabs>
    </w:pPr>
    <w:rPr>
      <w:sz w:val="24"/>
    </w:rPr>
  </w:style>
  <w:style w:type="paragraph" w:customStyle="1" w:styleId="63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31">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32">
    <w:name w:val="标题9"/>
    <w:basedOn w:val="237"/>
    <w:qFormat/>
    <w:uiPriority w:val="0"/>
    <w:pPr>
      <w:keepNext w:val="0"/>
      <w:keepLines w:val="0"/>
      <w:numPr>
        <w:ilvl w:val="0"/>
        <w:numId w:val="0"/>
      </w:numPr>
      <w:spacing w:before="0" w:after="0" w:line="360" w:lineRule="auto"/>
    </w:pPr>
    <w:rPr>
      <w:rFonts w:eastAsia="仿宋_GB2312"/>
      <w:sz w:val="30"/>
    </w:rPr>
  </w:style>
  <w:style w:type="paragraph" w:customStyle="1" w:styleId="63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634">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35">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636">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37">
    <w:name w:val="Char2"/>
    <w:basedOn w:val="1"/>
    <w:qFormat/>
    <w:uiPriority w:val="0"/>
    <w:rPr>
      <w:rFonts w:ascii="仿宋_GB2312" w:eastAsia="仿宋_GB2312"/>
      <w:b/>
      <w:sz w:val="32"/>
      <w:szCs w:val="32"/>
    </w:rPr>
  </w:style>
  <w:style w:type="paragraph" w:customStyle="1" w:styleId="638">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639">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40">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41">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42">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644">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64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46">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47">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48">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49">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650">
    <w:name w:val="正文1"/>
    <w:basedOn w:val="1"/>
    <w:next w:val="1"/>
    <w:qFormat/>
    <w:uiPriority w:val="0"/>
    <w:pPr>
      <w:widowControl/>
      <w:spacing w:line="300" w:lineRule="auto"/>
      <w:ind w:left="420"/>
    </w:pPr>
  </w:style>
  <w:style w:type="character" w:customStyle="1" w:styleId="651">
    <w:name w:val="批注框文本 Char1"/>
    <w:basedOn w:val="39"/>
    <w:link w:val="21"/>
    <w:semiHidden/>
    <w:qFormat/>
    <w:uiPriority w:val="99"/>
    <w:rPr>
      <w:rFonts w:ascii="Calibri" w:hAnsi="Calibri"/>
      <w:sz w:val="18"/>
      <w:szCs w:val="18"/>
    </w:rPr>
  </w:style>
  <w:style w:type="character" w:customStyle="1" w:styleId="652">
    <w:name w:val="批注文字 Char"/>
    <w:basedOn w:val="39"/>
    <w:link w:val="15"/>
    <w:semiHidden/>
    <w:qFormat/>
    <w:uiPriority w:val="99"/>
    <w:rPr>
      <w:rFonts w:ascii="Calibri" w:hAnsi="Calibri"/>
      <w:sz w:val="21"/>
      <w:szCs w:val="22"/>
    </w:rPr>
  </w:style>
  <w:style w:type="character" w:customStyle="1" w:styleId="653">
    <w:name w:val="批注主题 Char1"/>
    <w:basedOn w:val="652"/>
    <w:link w:val="35"/>
    <w:semiHidden/>
    <w:qFormat/>
    <w:uiPriority w:val="99"/>
    <w:rPr>
      <w:rFonts w:ascii="Calibri" w:hAnsi="Calibri"/>
      <w:b/>
      <w:bCs/>
      <w:sz w:val="21"/>
      <w:szCs w:val="22"/>
    </w:rPr>
  </w:style>
  <w:style w:type="character" w:customStyle="1" w:styleId="654">
    <w:name w:val="标题 4 Char3"/>
    <w:qFormat/>
    <w:uiPriority w:val="9"/>
    <w:rPr>
      <w:rFonts w:ascii="Cambria" w:hAnsi="Cambria" w:eastAsia="宋体" w:cs="Times New Roman"/>
      <w:b/>
      <w:bCs/>
      <w:sz w:val="28"/>
      <w:szCs w:val="28"/>
    </w:rPr>
  </w:style>
  <w:style w:type="paragraph" w:customStyle="1" w:styleId="655">
    <w:name w:val="正文文本11"/>
    <w:basedOn w:val="1"/>
    <w:qFormat/>
    <w:uiPriority w:val="99"/>
    <w:rPr>
      <w:rFonts w:ascii="楷体_GB2312" w:hAnsi="宋体" w:eastAsia="楷体_GB2312"/>
      <w:sz w:val="28"/>
      <w:szCs w:val="28"/>
    </w:rPr>
  </w:style>
  <w:style w:type="character" w:customStyle="1" w:styleId="656">
    <w:name w:val="font31"/>
    <w:basedOn w:val="39"/>
    <w:qFormat/>
    <w:uiPriority w:val="0"/>
    <w:rPr>
      <w:rFonts w:hint="eastAsia" w:ascii="宋体" w:hAnsi="宋体" w:eastAsia="宋体" w:cs="宋体"/>
      <w:color w:val="000000"/>
      <w:sz w:val="21"/>
      <w:szCs w:val="21"/>
      <w:u w:val="none"/>
    </w:rPr>
  </w:style>
  <w:style w:type="paragraph" w:customStyle="1" w:styleId="657">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58">
    <w:name w:val="页脚11"/>
    <w:basedOn w:val="1"/>
    <w:qFormat/>
    <w:uiPriority w:val="99"/>
    <w:pPr>
      <w:tabs>
        <w:tab w:val="center" w:pos="4153"/>
        <w:tab w:val="right" w:pos="8306"/>
      </w:tabs>
      <w:jc w:val="left"/>
    </w:pPr>
    <w:rPr>
      <w:sz w:val="18"/>
      <w:szCs w:val="18"/>
    </w:rPr>
  </w:style>
  <w:style w:type="character" w:customStyle="1" w:styleId="659">
    <w:name w:val="页码11"/>
    <w:link w:val="1"/>
    <w:qFormat/>
    <w:uiPriority w:val="0"/>
  </w:style>
  <w:style w:type="paragraph" w:customStyle="1" w:styleId="660">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59</Pages>
  <Words>12356</Words>
  <Characters>13518</Characters>
  <TotalTime>126</TotalTime>
  <ScaleCrop>false</ScaleCrop>
  <LinksUpToDate>false</LinksUpToDate>
  <CharactersWithSpaces>13956</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2024-05-13T02:33:00Z</dcterms:created>
  <dc:creator>qi</dc:creator>
  <cp:lastModifiedBy>林空鹿饮溪</cp:lastModifiedBy>
  <dcterms:modified xsi:type="dcterms:W3CDTF">2026-06-16T01:49:33Z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13A7DCBEB2D34E2EB9B8DCA7BC10D818_13</vt:lpwstr>
  </property>
  <property fmtid="{D5CDD505-2E9C-101B-9397-08002B2CF9AE}" pid="4" name="KSOTemplateDocerSaveRecord">
    <vt:lpwstr>eyJoZGlkIjoiMjNhZGU2ZjBmOTdlNDAxZjI1NGViZjRlYjY0NWEzOGUiLCJ1c2VySWQiOiI0Mjc2NDgyODIifQ==</vt:lpwstr>
  </property>
</Properties>
</file>