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8A0A5">
      <w:pPr>
        <w:jc w:val="left"/>
        <w:rPr>
          <w:rFonts w:hint="eastAsia" w:eastAsia="宋体"/>
          <w:color w:val="auto"/>
          <w:highlight w:val="none"/>
          <w:lang w:eastAsia="zh-CN"/>
        </w:rPr>
      </w:pPr>
    </w:p>
    <w:p w14:paraId="49B10A15">
      <w:pPr>
        <w:rPr>
          <w:color w:val="auto"/>
          <w:highlight w:val="none"/>
        </w:rPr>
      </w:pPr>
      <w:bookmarkStart w:id="0" w:name="EB3ace3d43b98b41779337deb808be6fa3"/>
      <w:r>
        <w:rPr>
          <w:rFonts w:hint="eastAsia"/>
          <w:color w:val="auto"/>
          <w:sz w:val="20"/>
          <w:highlight w:val="none"/>
        </w:rPr>
        <w:t xml:space="preserve"> </w:t>
      </w:r>
      <w:bookmarkEnd w:id="0"/>
      <w:bookmarkStart w:id="1" w:name="EB57dd2a69e2b54b0cb3f5c2f03a1ab7bf"/>
      <w:r>
        <w:rPr>
          <w:rFonts w:hint="eastAsia"/>
          <w:color w:val="auto"/>
          <w:sz w:val="20"/>
          <w:highlight w:val="none"/>
        </w:rPr>
        <w:t xml:space="preserve"> </w:t>
      </w:r>
      <w:bookmarkEnd w:id="1"/>
    </w:p>
    <w:p w14:paraId="12684445">
      <w:pPr>
        <w:rPr>
          <w:color w:val="auto"/>
          <w:highlight w:val="none"/>
        </w:rPr>
      </w:pPr>
    </w:p>
    <w:p w14:paraId="10388218">
      <w:pPr>
        <w:spacing w:before="120" w:after="120" w:line="360" w:lineRule="auto"/>
        <w:jc w:val="center"/>
        <w:rPr>
          <w:rFonts w:hint="eastAsia" w:ascii="Arial" w:hAnsi="Arial" w:eastAsia="黑体" w:cs="黑体"/>
          <w:b/>
          <w:color w:val="auto"/>
          <w:sz w:val="84"/>
          <w:szCs w:val="24"/>
          <w:highlight w:val="none"/>
          <w:lang w:bidi="ar"/>
        </w:rPr>
      </w:pPr>
      <w:r>
        <w:rPr>
          <w:rFonts w:hint="eastAsia" w:ascii="Arial" w:hAnsi="Arial" w:eastAsia="黑体" w:cs="黑体"/>
          <w:b/>
          <w:color w:val="auto"/>
          <w:sz w:val="84"/>
          <w:szCs w:val="24"/>
          <w:highlight w:val="none"/>
          <w:lang w:bidi="ar"/>
        </w:rPr>
        <w:t>招　标　文　件</w:t>
      </w:r>
    </w:p>
    <w:p w14:paraId="19B685AB">
      <w:pPr>
        <w:rPr>
          <w:rFonts w:hint="eastAsia" w:ascii="Times New Roman" w:hAnsi="Times New Roman" w:cs="宋体"/>
          <w:b/>
          <w:color w:val="auto"/>
          <w:sz w:val="30"/>
          <w:szCs w:val="30"/>
          <w:highlight w:val="none"/>
          <w:lang w:bidi="ar"/>
        </w:rPr>
      </w:pPr>
    </w:p>
    <w:p w14:paraId="6109BE41">
      <w:pPr>
        <w:rPr>
          <w:rFonts w:hint="eastAsia" w:ascii="Times New Roman" w:hAnsi="Times New Roman" w:cs="宋体"/>
          <w:b/>
          <w:color w:val="auto"/>
          <w:sz w:val="30"/>
          <w:szCs w:val="30"/>
          <w:highlight w:val="none"/>
          <w:lang w:bidi="ar"/>
        </w:rPr>
      </w:pPr>
    </w:p>
    <w:p w14:paraId="26C79BAD">
      <w:pPr>
        <w:ind w:firstLine="1506"/>
        <w:rPr>
          <w:rFonts w:hint="eastAsia"/>
          <w:b/>
          <w:color w:val="auto"/>
          <w:sz w:val="30"/>
          <w:szCs w:val="30"/>
          <w:highlight w:val="none"/>
        </w:rPr>
      </w:pPr>
      <w:r>
        <w:rPr>
          <w:rFonts w:hint="eastAsia" w:ascii="Times New Roman" w:hAnsi="Times New Roman" w:cs="宋体"/>
          <w:b/>
          <w:color w:val="auto"/>
          <w:sz w:val="30"/>
          <w:szCs w:val="30"/>
          <w:highlight w:val="none"/>
          <w:lang w:bidi="ar"/>
        </w:rPr>
        <w:t>项目名称：</w:t>
      </w:r>
      <w:r>
        <w:rPr>
          <w:rFonts w:hint="eastAsia" w:ascii="宋体" w:hAnsi="宋体" w:cs="宋体"/>
          <w:b/>
          <w:bCs/>
          <w:caps w:val="0"/>
          <w:color w:val="auto"/>
          <w:sz w:val="32"/>
          <w:highlight w:val="none"/>
          <w:lang w:eastAsia="zh-CN"/>
        </w:rPr>
        <w:t>沭阳县十字街道社会面监控建设项目</w:t>
      </w:r>
      <w:r>
        <w:rPr>
          <w:rFonts w:hint="eastAsia" w:ascii="Times New Roman" w:hAnsi="Times New Roman" w:cs="宋体"/>
          <w:b/>
          <w:color w:val="auto"/>
          <w:sz w:val="30"/>
          <w:szCs w:val="30"/>
          <w:highlight w:val="none"/>
          <w:lang w:bidi="ar"/>
        </w:rPr>
        <w:t xml:space="preserve"> </w:t>
      </w:r>
    </w:p>
    <w:p w14:paraId="75FDE013">
      <w:pPr>
        <w:ind w:firstLine="1506"/>
        <w:rPr>
          <w:rFonts w:hint="eastAsia" w:ascii="Times New Roman" w:hAnsi="Times New Roman" w:cs="宋体"/>
          <w:b/>
          <w:color w:val="auto"/>
          <w:sz w:val="30"/>
          <w:szCs w:val="30"/>
          <w:highlight w:val="none"/>
          <w:lang w:bidi="ar"/>
        </w:rPr>
      </w:pPr>
    </w:p>
    <w:p w14:paraId="4B54506B">
      <w:pPr>
        <w:ind w:firstLine="1506"/>
        <w:rPr>
          <w:rFonts w:hint="eastAsia" w:ascii="Times New Roman" w:hAnsi="Times New Roman" w:eastAsia="宋体" w:cs="宋体"/>
          <w:b/>
          <w:color w:val="auto"/>
          <w:sz w:val="30"/>
          <w:szCs w:val="30"/>
          <w:highlight w:val="none"/>
          <w:lang w:eastAsia="zh-CN" w:bidi="ar"/>
        </w:rPr>
      </w:pPr>
      <w:r>
        <w:rPr>
          <w:rFonts w:hint="eastAsia" w:ascii="Times New Roman" w:hAnsi="Times New Roman" w:cs="宋体"/>
          <w:b/>
          <w:color w:val="auto"/>
          <w:sz w:val="30"/>
          <w:szCs w:val="30"/>
          <w:highlight w:val="none"/>
          <w:lang w:bidi="ar"/>
        </w:rPr>
        <w:t>项目编号：JSZC-321322-RYDL-G2026-0019</w:t>
      </w:r>
      <w:r>
        <w:rPr>
          <w:rFonts w:hint="eastAsia" w:ascii="Times New Roman" w:hAnsi="Times New Roman" w:cs="宋体"/>
          <w:b/>
          <w:color w:val="auto"/>
          <w:sz w:val="30"/>
          <w:szCs w:val="30"/>
          <w:highlight w:val="none"/>
          <w:lang w:bidi="ar"/>
        </w:rPr>
        <w:tab/>
      </w:r>
    </w:p>
    <w:p w14:paraId="089697F6">
      <w:pPr>
        <w:ind w:left="2800" w:hanging="2800"/>
        <w:rPr>
          <w:rFonts w:ascii="Times New Roman" w:hAnsi="Times New Roman"/>
          <w:color w:val="auto"/>
          <w:sz w:val="28"/>
          <w:szCs w:val="28"/>
          <w:highlight w:val="none"/>
          <w:lang w:bidi="ar"/>
        </w:rPr>
      </w:pPr>
    </w:p>
    <w:p w14:paraId="248BCDB8">
      <w:pPr>
        <w:ind w:left="2800" w:hanging="2800"/>
        <w:rPr>
          <w:b/>
          <w:color w:val="auto"/>
          <w:sz w:val="28"/>
          <w:szCs w:val="28"/>
          <w:highlight w:val="none"/>
        </w:rPr>
      </w:pPr>
      <w:r>
        <w:rPr>
          <w:rFonts w:ascii="Times New Roman" w:hAnsi="Times New Roman"/>
          <w:color w:val="auto"/>
          <w:sz w:val="28"/>
          <w:szCs w:val="28"/>
          <w:highlight w:val="none"/>
          <w:lang w:bidi="ar"/>
        </w:rPr>
        <w:t xml:space="preserve">       </w:t>
      </w:r>
      <w:r>
        <w:rPr>
          <w:rFonts w:hint="eastAsia" w:ascii="Times New Roman" w:hAnsi="Times New Roman"/>
          <w:color w:val="auto"/>
          <w:sz w:val="28"/>
          <w:szCs w:val="28"/>
          <w:highlight w:val="none"/>
          <w:lang w:bidi="ar"/>
        </w:rPr>
        <w:t xml:space="preserve">   </w:t>
      </w:r>
      <w:r>
        <w:rPr>
          <w:rFonts w:ascii="Times New Roman" w:hAnsi="Times New Roman"/>
          <w:b/>
          <w:color w:val="auto"/>
          <w:sz w:val="28"/>
          <w:szCs w:val="28"/>
          <w:highlight w:val="none"/>
          <w:lang w:bidi="ar"/>
        </w:rPr>
        <w:t xml:space="preserve"> </w:t>
      </w:r>
    </w:p>
    <w:p w14:paraId="76CB1025">
      <w:pPr>
        <w:spacing w:line="360" w:lineRule="auto"/>
        <w:jc w:val="left"/>
        <w:rPr>
          <w:rFonts w:ascii="宋体" w:hAnsi="宋体" w:cs="宋体"/>
          <w:color w:val="auto"/>
          <w:sz w:val="24"/>
          <w:szCs w:val="24"/>
          <w:highlight w:val="none"/>
        </w:rPr>
      </w:pPr>
    </w:p>
    <w:p w14:paraId="7E9CF59A">
      <w:pPr>
        <w:spacing w:line="360" w:lineRule="auto"/>
        <w:jc w:val="left"/>
        <w:rPr>
          <w:rFonts w:ascii="宋体" w:hAnsi="宋体" w:cs="宋体"/>
          <w:color w:val="auto"/>
          <w:sz w:val="24"/>
          <w:szCs w:val="24"/>
          <w:highlight w:val="none"/>
        </w:rPr>
      </w:pPr>
    </w:p>
    <w:p w14:paraId="1C74C10B">
      <w:pPr>
        <w:spacing w:line="360" w:lineRule="auto"/>
        <w:jc w:val="left"/>
        <w:rPr>
          <w:rFonts w:ascii="宋体" w:hAnsi="宋体" w:cs="宋体"/>
          <w:color w:val="auto"/>
          <w:sz w:val="24"/>
          <w:szCs w:val="24"/>
          <w:highlight w:val="none"/>
        </w:rPr>
      </w:pPr>
    </w:p>
    <w:p w14:paraId="04B5971D">
      <w:pPr>
        <w:spacing w:line="360" w:lineRule="auto"/>
        <w:jc w:val="left"/>
        <w:rPr>
          <w:rFonts w:ascii="宋体" w:hAnsi="宋体" w:cs="宋体"/>
          <w:color w:val="auto"/>
          <w:sz w:val="24"/>
          <w:szCs w:val="24"/>
          <w:highlight w:val="none"/>
        </w:rPr>
      </w:pPr>
    </w:p>
    <w:p w14:paraId="6A115731">
      <w:pPr>
        <w:spacing w:line="360" w:lineRule="auto"/>
        <w:jc w:val="left"/>
        <w:rPr>
          <w:rFonts w:ascii="宋体" w:hAnsi="宋体" w:cs="宋体"/>
          <w:color w:val="auto"/>
          <w:sz w:val="24"/>
          <w:szCs w:val="24"/>
          <w:highlight w:val="none"/>
        </w:rPr>
      </w:pPr>
    </w:p>
    <w:p w14:paraId="21ACB224">
      <w:pPr>
        <w:spacing w:line="360" w:lineRule="auto"/>
        <w:jc w:val="left"/>
        <w:rPr>
          <w:rFonts w:ascii="宋体" w:hAnsi="宋体" w:cs="宋体"/>
          <w:color w:val="auto"/>
          <w:sz w:val="24"/>
          <w:szCs w:val="24"/>
          <w:highlight w:val="none"/>
        </w:rPr>
      </w:pPr>
    </w:p>
    <w:tbl>
      <w:tblPr>
        <w:tblStyle w:val="30"/>
        <w:tblpPr w:leftFromText="180" w:rightFromText="180" w:vertAnchor="text" w:horzAnchor="page" w:tblpX="2413" w:tblpY="466"/>
        <w:tblW w:w="0" w:type="auto"/>
        <w:tblInd w:w="-108" w:type="dxa"/>
        <w:tblLayout w:type="autofit"/>
        <w:tblCellMar>
          <w:top w:w="0" w:type="dxa"/>
          <w:left w:w="108" w:type="dxa"/>
          <w:bottom w:w="0" w:type="dxa"/>
          <w:right w:w="108" w:type="dxa"/>
        </w:tblCellMar>
      </w:tblPr>
      <w:tblGrid>
        <w:gridCol w:w="2675"/>
        <w:gridCol w:w="4752"/>
      </w:tblGrid>
      <w:tr w14:paraId="3BA9217F">
        <w:tblPrEx>
          <w:tblCellMar>
            <w:top w:w="0" w:type="dxa"/>
            <w:left w:w="108" w:type="dxa"/>
            <w:bottom w:w="0" w:type="dxa"/>
            <w:right w:w="108" w:type="dxa"/>
          </w:tblCellMar>
        </w:tblPrEx>
        <w:trPr>
          <w:trHeight w:val="586" w:hRule="atLeast"/>
        </w:trPr>
        <w:tc>
          <w:tcPr>
            <w:tcW w:w="2675" w:type="dxa"/>
            <w:tcBorders>
              <w:top w:val="nil"/>
              <w:left w:val="nil"/>
              <w:bottom w:val="nil"/>
              <w:right w:val="nil"/>
            </w:tcBorders>
            <w:noWrap w:val="0"/>
            <w:vAlign w:val="center"/>
          </w:tcPr>
          <w:p w14:paraId="4036AED9">
            <w:pPr>
              <w:spacing w:line="500" w:lineRule="exact"/>
              <w:jc w:val="lef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采  购 人：</w:t>
            </w:r>
          </w:p>
        </w:tc>
        <w:tc>
          <w:tcPr>
            <w:tcW w:w="4752" w:type="dxa"/>
            <w:tcBorders>
              <w:top w:val="nil"/>
              <w:left w:val="nil"/>
              <w:bottom w:val="nil"/>
              <w:right w:val="nil"/>
            </w:tcBorders>
            <w:noWrap w:val="0"/>
            <w:vAlign w:val="center"/>
          </w:tcPr>
          <w:p w14:paraId="37CD25BB">
            <w:pPr>
              <w:spacing w:line="500" w:lineRule="exact"/>
              <w:jc w:val="lef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沭阳县人民政府十字街道办事处</w:t>
            </w:r>
          </w:p>
        </w:tc>
      </w:tr>
      <w:tr w14:paraId="148D0257">
        <w:tblPrEx>
          <w:tblCellMar>
            <w:top w:w="0" w:type="dxa"/>
            <w:left w:w="108" w:type="dxa"/>
            <w:bottom w:w="0" w:type="dxa"/>
            <w:right w:w="108" w:type="dxa"/>
          </w:tblCellMar>
        </w:tblPrEx>
        <w:trPr>
          <w:trHeight w:val="617" w:hRule="atLeast"/>
        </w:trPr>
        <w:tc>
          <w:tcPr>
            <w:tcW w:w="2675" w:type="dxa"/>
            <w:tcBorders>
              <w:top w:val="nil"/>
              <w:left w:val="nil"/>
              <w:bottom w:val="nil"/>
              <w:right w:val="nil"/>
            </w:tcBorders>
            <w:noWrap w:val="0"/>
            <w:vAlign w:val="center"/>
          </w:tcPr>
          <w:p w14:paraId="7C204E6B">
            <w:pPr>
              <w:spacing w:line="500" w:lineRule="exact"/>
              <w:jc w:val="left"/>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采购代理机构：</w:t>
            </w:r>
          </w:p>
        </w:tc>
        <w:tc>
          <w:tcPr>
            <w:tcW w:w="4752" w:type="dxa"/>
            <w:tcBorders>
              <w:top w:val="nil"/>
              <w:left w:val="nil"/>
              <w:bottom w:val="nil"/>
              <w:right w:val="nil"/>
            </w:tcBorders>
            <w:noWrap w:val="0"/>
            <w:vAlign w:val="center"/>
          </w:tcPr>
          <w:p w14:paraId="4168D78F">
            <w:pPr>
              <w:spacing w:line="500" w:lineRule="exact"/>
              <w:jc w:val="left"/>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cs="Times New Roman"/>
                <w:b/>
                <w:bCs/>
                <w:color w:val="auto"/>
                <w:sz w:val="32"/>
                <w:szCs w:val="24"/>
                <w:highlight w:val="none"/>
                <w:lang w:eastAsia="zh-CN"/>
              </w:rPr>
              <w:t>江苏容彦建设项目管理有限公司</w:t>
            </w:r>
          </w:p>
        </w:tc>
      </w:tr>
    </w:tbl>
    <w:p w14:paraId="40764C56">
      <w:pPr>
        <w:spacing w:line="360" w:lineRule="auto"/>
        <w:jc w:val="left"/>
        <w:rPr>
          <w:rFonts w:ascii="宋体" w:hAnsi="宋体" w:cs="宋体"/>
          <w:color w:val="auto"/>
          <w:sz w:val="24"/>
          <w:szCs w:val="24"/>
          <w:highlight w:val="none"/>
        </w:rPr>
      </w:pPr>
    </w:p>
    <w:p w14:paraId="35BD8EEA">
      <w:pPr>
        <w:spacing w:before="120" w:after="120" w:line="360" w:lineRule="auto"/>
        <w:ind w:firstLine="964"/>
        <w:jc w:val="left"/>
        <w:rPr>
          <w:rFonts w:ascii="Arial" w:hAnsi="Arial"/>
          <w:b/>
          <w:color w:val="auto"/>
          <w:sz w:val="32"/>
          <w:szCs w:val="24"/>
          <w:highlight w:val="none"/>
        </w:rPr>
      </w:pPr>
      <w:r>
        <w:rPr>
          <w:rFonts w:hint="eastAsia" w:ascii="Times New Roman" w:hAnsi="Times New Roman"/>
          <w:b/>
          <w:bCs/>
          <w:color w:val="auto"/>
          <w:sz w:val="32"/>
          <w:szCs w:val="24"/>
          <w:highlight w:val="none"/>
        </w:rPr>
        <w:t xml:space="preserve"> </w:t>
      </w:r>
    </w:p>
    <w:p w14:paraId="3756F654">
      <w:pPr>
        <w:spacing w:before="120" w:after="120" w:line="360" w:lineRule="auto"/>
        <w:jc w:val="center"/>
        <w:rPr>
          <w:rFonts w:ascii="Arial" w:hAnsi="Arial"/>
          <w:b/>
          <w:color w:val="auto"/>
          <w:sz w:val="32"/>
          <w:szCs w:val="24"/>
          <w:highlight w:val="none"/>
        </w:rPr>
      </w:pPr>
      <w:r>
        <w:rPr>
          <w:rFonts w:ascii="Arial" w:hAnsi="Arial"/>
          <w:b/>
          <w:color w:val="auto"/>
          <w:sz w:val="32"/>
          <w:szCs w:val="24"/>
          <w:highlight w:val="none"/>
          <w:lang w:bidi="ar"/>
        </w:rPr>
        <w:t>202</w:t>
      </w:r>
      <w:r>
        <w:rPr>
          <w:rFonts w:hint="eastAsia" w:ascii="Arial" w:hAnsi="Arial"/>
          <w:b/>
          <w:color w:val="auto"/>
          <w:sz w:val="32"/>
          <w:szCs w:val="24"/>
          <w:highlight w:val="none"/>
          <w:lang w:val="en-US" w:eastAsia="zh-CN" w:bidi="ar"/>
        </w:rPr>
        <w:t>6</w:t>
      </w:r>
      <w:r>
        <w:rPr>
          <w:rFonts w:hint="eastAsia" w:ascii="Arial" w:hAnsi="Arial" w:cs="宋体"/>
          <w:b/>
          <w:color w:val="auto"/>
          <w:sz w:val="32"/>
          <w:szCs w:val="24"/>
          <w:highlight w:val="none"/>
          <w:lang w:bidi="ar"/>
        </w:rPr>
        <w:t>年</w:t>
      </w:r>
      <w:r>
        <w:rPr>
          <w:rFonts w:hint="eastAsia" w:ascii="Arial" w:hAnsi="Arial" w:cs="宋体"/>
          <w:b/>
          <w:color w:val="auto"/>
          <w:sz w:val="32"/>
          <w:szCs w:val="24"/>
          <w:highlight w:val="none"/>
          <w:lang w:val="en-US" w:eastAsia="zh-CN" w:bidi="ar"/>
        </w:rPr>
        <w:t>7</w:t>
      </w:r>
      <w:r>
        <w:rPr>
          <w:rFonts w:hint="eastAsia" w:ascii="Arial" w:hAnsi="Arial" w:cs="宋体"/>
          <w:b/>
          <w:color w:val="auto"/>
          <w:sz w:val="32"/>
          <w:szCs w:val="24"/>
          <w:highlight w:val="none"/>
          <w:lang w:bidi="ar"/>
        </w:rPr>
        <w:t>月</w:t>
      </w:r>
      <w:r>
        <w:rPr>
          <w:rFonts w:hint="eastAsia" w:ascii="Arial" w:hAnsi="Arial" w:cs="宋体"/>
          <w:b/>
          <w:color w:val="auto"/>
          <w:sz w:val="32"/>
          <w:szCs w:val="24"/>
          <w:highlight w:val="none"/>
          <w:lang w:val="en-US" w:eastAsia="zh-CN" w:bidi="ar"/>
        </w:rPr>
        <w:t>14</w:t>
      </w:r>
      <w:r>
        <w:rPr>
          <w:rFonts w:hint="eastAsia" w:ascii="Arial" w:hAnsi="Arial" w:cs="宋体"/>
          <w:b/>
          <w:color w:val="auto"/>
          <w:sz w:val="32"/>
          <w:szCs w:val="24"/>
          <w:highlight w:val="none"/>
          <w:lang w:bidi="ar"/>
        </w:rPr>
        <w:t>日</w:t>
      </w:r>
    </w:p>
    <w:p w14:paraId="2301239C">
      <w:pPr>
        <w:spacing w:before="120" w:after="120" w:line="360" w:lineRule="auto"/>
        <w:jc w:val="center"/>
        <w:rPr>
          <w:rFonts w:ascii="Arial" w:hAnsi="Arial"/>
          <w:b/>
          <w:color w:val="auto"/>
          <w:sz w:val="32"/>
          <w:szCs w:val="24"/>
          <w:highlight w:val="none"/>
        </w:rPr>
      </w:pPr>
    </w:p>
    <w:p w14:paraId="45DE759B">
      <w:pPr>
        <w:keepNext/>
        <w:keepLines/>
        <w:pageBreakBefore/>
        <w:jc w:val="center"/>
        <w:rPr>
          <w:b/>
          <w:color w:val="auto"/>
          <w:sz w:val="44"/>
          <w:szCs w:val="44"/>
          <w:highlight w:val="none"/>
        </w:rPr>
      </w:pPr>
      <w:r>
        <w:rPr>
          <w:rFonts w:hint="eastAsia"/>
          <w:b/>
          <w:color w:val="auto"/>
          <w:sz w:val="44"/>
          <w:szCs w:val="44"/>
          <w:highlight w:val="none"/>
        </w:rPr>
        <w:t>目 录</w:t>
      </w:r>
    </w:p>
    <w:p w14:paraId="6B2DEF7E">
      <w:pPr>
        <w:pStyle w:val="98"/>
        <w:tabs>
          <w:tab w:val="right" w:leader="dot" w:pos="9185"/>
        </w:tabs>
        <w:spacing w:line="600" w:lineRule="exact"/>
        <w:rPr>
          <w:rFonts w:ascii="Times New Roman" w:hAnsi="Times New Roman" w:eastAsia="黑体"/>
          <w:b w:val="0"/>
          <w:bCs w:val="0"/>
          <w:color w:val="auto"/>
          <w:sz w:val="32"/>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_Toc10813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第一章  投标邀请</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_Toc10813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3</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764BF1ED">
      <w:pPr>
        <w:pStyle w:val="98"/>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_Toc9425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highlight w:val="none"/>
        </w:rPr>
        <w:t>第二章  投标人须知</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_Toc9425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6</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108A2540">
      <w:pPr>
        <w:pStyle w:val="98"/>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_Toc17996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cs="Times New Roman"/>
          <w:b w:val="0"/>
          <w:bCs w:val="0"/>
          <w:color w:val="auto"/>
          <w:sz w:val="32"/>
          <w:szCs w:val="44"/>
          <w:highlight w:val="none"/>
        </w:rPr>
        <w:t>第三章  资格审查及评标办法</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_Toc17996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19</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36D58E96">
      <w:pPr>
        <w:pStyle w:val="98"/>
        <w:tabs>
          <w:tab w:val="right" w:leader="dot" w:pos="9185"/>
        </w:tabs>
        <w:spacing w:line="600" w:lineRule="exact"/>
        <w:rPr>
          <w:rFonts w:ascii="Times New Roman" w:hAnsi="Times New Roman" w:eastAsia="黑体"/>
          <w:b w:val="0"/>
          <w:bCs w:val="0"/>
          <w:color w:val="auto"/>
          <w:sz w:val="32"/>
          <w:highlight w:val="none"/>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_Toc22314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第四章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采购需求</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PAGEREF _Toc22314 \h </w:instrText>
      </w:r>
      <w:r>
        <w:rPr>
          <w:rFonts w:ascii="Times New Roman" w:hAnsi="Times New Roman" w:eastAsia="黑体"/>
          <w:b w:val="0"/>
          <w:bCs w:val="0"/>
          <w:color w:val="auto"/>
          <w:sz w:val="32"/>
          <w:highlight w:val="none"/>
        </w:rPr>
        <w:fldChar w:fldCharType="separate"/>
      </w:r>
      <w:r>
        <w:rPr>
          <w:rFonts w:ascii="Times New Roman" w:hAnsi="Times New Roman" w:eastAsia="黑体"/>
          <w:b w:val="0"/>
          <w:bCs w:val="0"/>
          <w:color w:val="auto"/>
          <w:sz w:val="32"/>
          <w:highlight w:val="none"/>
        </w:rPr>
        <w:t>22</w:t>
      </w:r>
      <w:r>
        <w:rPr>
          <w:rFonts w:ascii="Times New Roman" w:hAnsi="Times New Roman" w:eastAsia="黑体"/>
          <w:b w:val="0"/>
          <w:bCs w:val="0"/>
          <w:color w:val="auto"/>
          <w:sz w:val="32"/>
          <w:highlight w:val="none"/>
        </w:rPr>
        <w:fldChar w:fldCharType="end"/>
      </w:r>
      <w:r>
        <w:rPr>
          <w:rFonts w:ascii="Times New Roman" w:hAnsi="Times New Roman" w:eastAsia="黑体"/>
          <w:b w:val="0"/>
          <w:bCs w:val="0"/>
          <w:color w:val="auto"/>
          <w:sz w:val="32"/>
          <w:highlight w:val="none"/>
        </w:rPr>
        <w:fldChar w:fldCharType="end"/>
      </w:r>
    </w:p>
    <w:p w14:paraId="65B25C71">
      <w:pPr>
        <w:pStyle w:val="98"/>
        <w:tabs>
          <w:tab w:val="right" w:leader="dot" w:pos="9185"/>
        </w:tabs>
        <w:spacing w:line="600" w:lineRule="exact"/>
        <w:rPr>
          <w:rFonts w:hint="eastAsia" w:ascii="Times New Roman" w:hAnsi="Times New Roman" w:eastAsia="黑体"/>
          <w:b w:val="0"/>
          <w:bCs w:val="0"/>
          <w:color w:val="auto"/>
          <w:sz w:val="32"/>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_Toc2513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第五章</w:t>
      </w:r>
      <w:r>
        <w:rPr>
          <w:rFonts w:ascii="Times New Roman" w:hAnsi="Times New Roman" w:eastAsia="黑体"/>
          <w:b w:val="0"/>
          <w:bCs w:val="0"/>
          <w:color w:val="auto"/>
          <w:sz w:val="32"/>
          <w:szCs w:val="44"/>
          <w:highlight w:val="none"/>
        </w:rPr>
        <w:t xml:space="preserve">  </w:t>
      </w:r>
      <w:r>
        <w:rPr>
          <w:rFonts w:hint="eastAsia" w:ascii="Times New Roman" w:hAnsi="Times New Roman" w:eastAsia="黑体"/>
          <w:b w:val="0"/>
          <w:bCs w:val="0"/>
          <w:color w:val="auto"/>
          <w:sz w:val="32"/>
          <w:szCs w:val="44"/>
          <w:highlight w:val="none"/>
        </w:rPr>
        <w:t>合同文本</w:t>
      </w:r>
      <w:r>
        <w:rPr>
          <w:rFonts w:ascii="Times New Roman" w:hAnsi="Times New Roman" w:eastAsia="黑体"/>
          <w:b w:val="0"/>
          <w:bCs w:val="0"/>
          <w:color w:val="auto"/>
          <w:sz w:val="32"/>
          <w:highlight w:val="none"/>
        </w:rPr>
        <w:tab/>
      </w:r>
      <w:r>
        <w:rPr>
          <w:rFonts w:hint="eastAsia" w:ascii="Times New Roman" w:hAnsi="Times New Roman" w:eastAsia="黑体"/>
          <w:b w:val="0"/>
          <w:bCs w:val="0"/>
          <w:color w:val="auto"/>
          <w:sz w:val="32"/>
          <w:highlight w:val="none"/>
          <w:lang w:val="en-US" w:eastAsia="zh-CN"/>
        </w:rPr>
        <w:t>4</w:t>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5</w:t>
      </w:r>
    </w:p>
    <w:p w14:paraId="3C307E66">
      <w:pPr>
        <w:pStyle w:val="98"/>
        <w:tabs>
          <w:tab w:val="right" w:leader="dot" w:pos="9185"/>
        </w:tabs>
        <w:spacing w:line="600" w:lineRule="exact"/>
        <w:rPr>
          <w:rFonts w:eastAsia="黑体"/>
          <w:color w:val="auto"/>
          <w:highlight w:val="none"/>
          <w:lang w:val="en-US" w:eastAsia="zh-CN"/>
        </w:rPr>
      </w:pPr>
      <w:r>
        <w:rPr>
          <w:rFonts w:ascii="Times New Roman" w:hAnsi="Times New Roman" w:eastAsia="黑体"/>
          <w:b w:val="0"/>
          <w:bCs w:val="0"/>
          <w:color w:val="auto"/>
          <w:sz w:val="32"/>
          <w:highlight w:val="none"/>
        </w:rPr>
        <w:fldChar w:fldCharType="begin"/>
      </w:r>
      <w:r>
        <w:rPr>
          <w:rFonts w:ascii="Times New Roman" w:hAnsi="Times New Roman" w:eastAsia="黑体"/>
          <w:b w:val="0"/>
          <w:bCs w:val="0"/>
          <w:color w:val="auto"/>
          <w:sz w:val="32"/>
          <w:highlight w:val="none"/>
        </w:rPr>
        <w:instrText xml:space="preserve"> HYPERLINK \l _Toc12937 </w:instrText>
      </w:r>
      <w:r>
        <w:rPr>
          <w:rFonts w:ascii="Times New Roman" w:hAnsi="Times New Roman" w:eastAsia="黑体"/>
          <w:b w:val="0"/>
          <w:bCs w:val="0"/>
          <w:color w:val="auto"/>
          <w:sz w:val="32"/>
          <w:highlight w:val="none"/>
        </w:rPr>
        <w:fldChar w:fldCharType="separate"/>
      </w:r>
      <w:r>
        <w:rPr>
          <w:rFonts w:hint="eastAsia" w:ascii="Times New Roman" w:hAnsi="Times New Roman" w:eastAsia="黑体"/>
          <w:b w:val="0"/>
          <w:bCs w:val="0"/>
          <w:color w:val="auto"/>
          <w:sz w:val="32"/>
          <w:szCs w:val="44"/>
          <w:highlight w:val="none"/>
        </w:rPr>
        <w:t>第六章  投标文件格式</w:t>
      </w:r>
      <w:r>
        <w:rPr>
          <w:rFonts w:ascii="Times New Roman" w:hAnsi="Times New Roman" w:eastAsia="黑体"/>
          <w:b w:val="0"/>
          <w:bCs w:val="0"/>
          <w:color w:val="auto"/>
          <w:sz w:val="32"/>
          <w:highlight w:val="none"/>
        </w:rPr>
        <w:tab/>
      </w:r>
      <w:r>
        <w:rPr>
          <w:rFonts w:ascii="Times New Roman" w:hAnsi="Times New Roman" w:eastAsia="黑体"/>
          <w:b w:val="0"/>
          <w:bCs w:val="0"/>
          <w:color w:val="auto"/>
          <w:sz w:val="32"/>
          <w:highlight w:val="none"/>
        </w:rPr>
        <w:fldChar w:fldCharType="end"/>
      </w:r>
      <w:r>
        <w:rPr>
          <w:rFonts w:hint="eastAsia" w:ascii="Times New Roman" w:hAnsi="Times New Roman" w:eastAsia="黑体"/>
          <w:b w:val="0"/>
          <w:bCs w:val="0"/>
          <w:color w:val="auto"/>
          <w:sz w:val="32"/>
          <w:highlight w:val="none"/>
          <w:lang w:val="en-US" w:eastAsia="zh-CN"/>
        </w:rPr>
        <w:t>56</w:t>
      </w:r>
    </w:p>
    <w:p w14:paraId="2A1660D3">
      <w:pPr>
        <w:rPr>
          <w:color w:val="auto"/>
          <w:highlight w:val="none"/>
        </w:rPr>
      </w:pPr>
      <w:r>
        <w:rPr>
          <w:color w:val="auto"/>
          <w:highlight w:val="none"/>
        </w:rPr>
        <w:fldChar w:fldCharType="end"/>
      </w:r>
    </w:p>
    <w:p w14:paraId="5EC528DB">
      <w:pPr>
        <w:keepNext/>
        <w:keepLines/>
        <w:pageBreakBefore/>
        <w:jc w:val="center"/>
        <w:outlineLvl w:val="0"/>
        <w:rPr>
          <w:b/>
          <w:color w:val="auto"/>
          <w:sz w:val="44"/>
          <w:szCs w:val="44"/>
          <w:highlight w:val="none"/>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1E50C0BD">
      <w:pPr>
        <w:pStyle w:val="42"/>
        <w:spacing w:before="200"/>
        <w:jc w:val="center"/>
        <w:rPr>
          <w:rFonts w:hint="eastAsia" w:eastAsia="黑体"/>
          <w:color w:val="auto"/>
          <w:sz w:val="44"/>
          <w:highlight w:val="none"/>
        </w:rPr>
      </w:pPr>
      <w:bookmarkStart w:id="4" w:name="_Toc10813"/>
      <w:bookmarkStart w:id="5" w:name="_Toc30943"/>
      <w:bookmarkStart w:id="6" w:name="_Toc25722"/>
      <w:r>
        <w:rPr>
          <w:rFonts w:hint="eastAsia" w:eastAsia="黑体"/>
          <w:color w:val="auto"/>
          <w:sz w:val="44"/>
          <w:highlight w:val="none"/>
        </w:rPr>
        <w:t>第一章  投标邀请</w:t>
      </w:r>
      <w:bookmarkEnd w:id="2"/>
      <w:bookmarkEnd w:id="3"/>
      <w:bookmarkEnd w:id="4"/>
      <w:bookmarkEnd w:id="5"/>
      <w:bookmarkEnd w:id="6"/>
    </w:p>
    <w:p w14:paraId="5A259A91">
      <w:pPr>
        <w:spacing w:line="480" w:lineRule="exact"/>
        <w:ind w:firstLine="480"/>
        <w:rPr>
          <w:rFonts w:ascii="Times New Roman" w:hAnsi="Times New Roman" w:cs="方正仿宋_GBK"/>
          <w:color w:val="auto"/>
          <w:sz w:val="24"/>
          <w:szCs w:val="24"/>
          <w:highlight w:val="none"/>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沭阳县人民政府十字街道办事处</w:t>
      </w:r>
      <w:r>
        <w:rPr>
          <w:rFonts w:hint="eastAsia" w:ascii="宋体" w:hAnsi="宋体"/>
          <w:color w:val="auto"/>
          <w:sz w:val="24"/>
          <w:szCs w:val="24"/>
          <w:highlight w:val="none"/>
        </w:rPr>
        <w:t>的委托，</w:t>
      </w:r>
      <w:r>
        <w:rPr>
          <w:rFonts w:hint="eastAsia" w:ascii="Times New Roman" w:hAnsi="Times New Roman" w:cs="方正仿宋_GBK"/>
          <w:color w:val="auto"/>
          <w:sz w:val="24"/>
          <w:szCs w:val="24"/>
          <w:highlight w:val="none"/>
          <w:u w:val="single"/>
          <w:lang w:eastAsia="zh-CN"/>
        </w:rPr>
        <w:t>（江苏容彦建设项目管理有限公司）</w:t>
      </w:r>
      <w:r>
        <w:rPr>
          <w:rFonts w:hint="eastAsia" w:ascii="Times New Roman" w:hAnsi="Times New Roman" w:cs="方正仿宋_GBK"/>
          <w:color w:val="auto"/>
          <w:sz w:val="24"/>
          <w:szCs w:val="24"/>
          <w:highlight w:val="none"/>
        </w:rPr>
        <w:t>就</w:t>
      </w:r>
      <w:r>
        <w:rPr>
          <w:rFonts w:hint="eastAsia" w:ascii="宋体" w:hAnsi="宋体"/>
          <w:color w:val="auto"/>
          <w:sz w:val="24"/>
          <w:szCs w:val="24"/>
          <w:highlight w:val="none"/>
          <w:u w:val="single"/>
          <w:lang w:eastAsia="zh-CN"/>
        </w:rPr>
        <w:t>沭阳县十字街道社会面监控建设项目（</w:t>
      </w:r>
      <w:r>
        <w:rPr>
          <w:rFonts w:hint="eastAsia" w:ascii="宋体" w:hAnsi="宋体"/>
          <w:color w:val="auto"/>
          <w:sz w:val="24"/>
          <w:szCs w:val="24"/>
          <w:highlight w:val="none"/>
          <w:u w:val="single"/>
          <w:lang w:val="en-US" w:eastAsia="zh-CN"/>
        </w:rPr>
        <w:t>项目编号：JSZC-321322-RYDL-G2026-0019 ）</w:t>
      </w:r>
      <w:r>
        <w:rPr>
          <w:rFonts w:hint="eastAsia" w:ascii="Times New Roman" w:hAnsi="Times New Roman" w:cs="方正仿宋_GBK"/>
          <w:color w:val="auto"/>
          <w:sz w:val="24"/>
          <w:szCs w:val="24"/>
          <w:highlight w:val="none"/>
        </w:rPr>
        <w:t>进行公开招标采购，欢迎符合条件的投标人投标。</w:t>
      </w:r>
    </w:p>
    <w:p w14:paraId="53271729">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color w:val="auto"/>
          <w:sz w:val="24"/>
          <w:szCs w:val="24"/>
          <w:highlight w:val="none"/>
        </w:rPr>
      </w:pPr>
      <w:r>
        <w:rPr>
          <w:rFonts w:hint="eastAsia" w:ascii="Times New Roman" w:hAnsi="Times New Roman" w:cs="方正仿宋_GBK"/>
          <w:color w:val="auto"/>
          <w:sz w:val="24"/>
          <w:szCs w:val="24"/>
          <w:highlight w:val="none"/>
        </w:rPr>
        <w:t>项目概况</w:t>
      </w:r>
    </w:p>
    <w:p w14:paraId="2585F5DE">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color w:val="auto"/>
          <w:sz w:val="24"/>
          <w:szCs w:val="24"/>
          <w:highlight w:val="none"/>
        </w:rPr>
      </w:pPr>
      <w:r>
        <w:rPr>
          <w:rFonts w:hint="eastAsia" w:ascii="Times New Roman" w:hAnsi="Times New Roman" w:cs="方正仿宋_GBK"/>
          <w:color w:val="auto"/>
          <w:sz w:val="24"/>
          <w:szCs w:val="24"/>
          <w:highlight w:val="none"/>
          <w:lang w:eastAsia="zh-CN"/>
        </w:rPr>
        <w:t>沭阳县十字街道社会面监控建设项目</w:t>
      </w:r>
      <w:r>
        <w:rPr>
          <w:rFonts w:hint="eastAsia" w:ascii="Times New Roman" w:hAnsi="Times New Roman" w:cs="方正仿宋_GBK"/>
          <w:color w:val="auto"/>
          <w:sz w:val="24"/>
          <w:szCs w:val="24"/>
          <w:highlight w:val="none"/>
        </w:rPr>
        <w:t>招标项目的潜在投标人可在“江苏政府采购网</w:t>
      </w:r>
      <w:r>
        <w:rPr>
          <w:rFonts w:hint="eastAsia" w:ascii="Times New Roman" w:hAnsi="Times New Roman" w:cs="方正仿宋_GBK"/>
          <w:color w:val="auto"/>
          <w:sz w:val="24"/>
          <w:szCs w:val="24"/>
          <w:highlight w:val="none"/>
          <w:lang w:eastAsia="zh-CN"/>
        </w:rPr>
        <w:t>”“</w:t>
      </w:r>
      <w:r>
        <w:rPr>
          <w:rFonts w:hint="eastAsia" w:ascii="Times New Roman" w:hAnsi="Times New Roman" w:cs="方正仿宋_GBK"/>
          <w:color w:val="auto"/>
          <w:sz w:val="24"/>
          <w:szCs w:val="24"/>
          <w:highlight w:val="none"/>
          <w:u w:val="single"/>
        </w:rPr>
        <w:t>宿迁市政府采购网”自行免费</w:t>
      </w:r>
      <w:r>
        <w:rPr>
          <w:rFonts w:hint="eastAsia" w:ascii="Times New Roman" w:hAnsi="Times New Roman" w:cs="方正仿宋_GBK"/>
          <w:color w:val="auto"/>
          <w:sz w:val="24"/>
          <w:szCs w:val="24"/>
          <w:highlight w:val="none"/>
        </w:rPr>
        <w:t>获取招标文件，并于</w:t>
      </w:r>
      <w:r>
        <w:rPr>
          <w:rFonts w:hint="eastAsia" w:ascii="宋体" w:hAnsi="宋体"/>
          <w:color w:val="auto"/>
          <w:sz w:val="24"/>
          <w:szCs w:val="24"/>
          <w:highlight w:val="none"/>
          <w:u w:val="single"/>
        </w:rPr>
        <w:t>202</w:t>
      </w:r>
      <w:r>
        <w:rPr>
          <w:rFonts w:hint="eastAsia" w:ascii="宋体" w:hAnsi="宋体"/>
          <w:color w:val="auto"/>
          <w:sz w:val="24"/>
          <w:szCs w:val="24"/>
          <w:highlight w:val="none"/>
          <w:u w:val="single"/>
          <w:lang w:val="en-US" w:eastAsia="zh-CN"/>
        </w:rPr>
        <w:t>6</w:t>
      </w:r>
      <w:r>
        <w:rPr>
          <w:rFonts w:hint="eastAsia" w:ascii="宋体" w:hAnsi="宋体"/>
          <w:bCs/>
          <w:color w:val="auto"/>
          <w:sz w:val="24"/>
          <w:szCs w:val="24"/>
          <w:highlight w:val="none"/>
          <w:u w:val="single"/>
        </w:rPr>
        <w:t>年</w:t>
      </w:r>
      <w:r>
        <w:rPr>
          <w:rFonts w:hint="eastAsia" w:ascii="宋体" w:hAnsi="宋体"/>
          <w:bCs/>
          <w:color w:val="auto"/>
          <w:sz w:val="24"/>
          <w:szCs w:val="24"/>
          <w:highlight w:val="none"/>
          <w:u w:val="single"/>
          <w:lang w:val="en-US" w:eastAsia="zh-CN"/>
        </w:rPr>
        <w:t>8</w:t>
      </w:r>
      <w:r>
        <w:rPr>
          <w:rFonts w:hint="eastAsia" w:ascii="宋体" w:hAnsi="宋体"/>
          <w:bCs/>
          <w:color w:val="auto"/>
          <w:sz w:val="24"/>
          <w:szCs w:val="24"/>
          <w:highlight w:val="none"/>
          <w:u w:val="single"/>
        </w:rPr>
        <w:t>月</w:t>
      </w:r>
      <w:r>
        <w:rPr>
          <w:rFonts w:hint="eastAsia" w:ascii="宋体" w:hAnsi="宋体"/>
          <w:bCs/>
          <w:color w:val="auto"/>
          <w:sz w:val="24"/>
          <w:szCs w:val="24"/>
          <w:highlight w:val="none"/>
          <w:u w:val="single"/>
          <w:lang w:val="en-US" w:eastAsia="zh-CN"/>
        </w:rPr>
        <w:t>4</w:t>
      </w:r>
      <w:r>
        <w:rPr>
          <w:rFonts w:hint="eastAsia" w:ascii="宋体" w:hAnsi="宋体"/>
          <w:bCs/>
          <w:color w:val="auto"/>
          <w:sz w:val="24"/>
          <w:szCs w:val="24"/>
          <w:highlight w:val="none"/>
          <w:u w:val="single"/>
        </w:rPr>
        <w:t>日</w:t>
      </w:r>
      <w:r>
        <w:rPr>
          <w:rFonts w:hint="eastAsia" w:ascii="宋体" w:hAnsi="宋体"/>
          <w:bCs/>
          <w:color w:val="auto"/>
          <w:sz w:val="24"/>
          <w:szCs w:val="24"/>
          <w:highlight w:val="none"/>
          <w:u w:val="single"/>
          <w:lang w:val="en-US" w:eastAsia="zh-CN"/>
        </w:rPr>
        <w:t>9</w:t>
      </w:r>
      <w:r>
        <w:rPr>
          <w:rFonts w:hint="eastAsia" w:ascii="宋体" w:hAnsi="宋体"/>
          <w:bCs/>
          <w:color w:val="auto"/>
          <w:sz w:val="24"/>
          <w:szCs w:val="24"/>
          <w:highlight w:val="none"/>
          <w:u w:val="single"/>
        </w:rPr>
        <w:t>点</w:t>
      </w:r>
      <w:r>
        <w:rPr>
          <w:rFonts w:hint="eastAsia" w:ascii="宋体" w:hAnsi="宋体"/>
          <w:bCs/>
          <w:color w:val="auto"/>
          <w:sz w:val="24"/>
          <w:szCs w:val="24"/>
          <w:highlight w:val="none"/>
          <w:u w:val="single"/>
          <w:lang w:val="en-US" w:eastAsia="zh-CN"/>
        </w:rPr>
        <w:t>30</w:t>
      </w:r>
      <w:r>
        <w:rPr>
          <w:rFonts w:hint="eastAsia" w:ascii="宋体" w:hAnsi="宋体"/>
          <w:bCs/>
          <w:color w:val="auto"/>
          <w:sz w:val="24"/>
          <w:szCs w:val="24"/>
          <w:highlight w:val="none"/>
          <w:u w:val="single"/>
        </w:rPr>
        <w:t>分（</w:t>
      </w:r>
      <w:r>
        <w:rPr>
          <w:rFonts w:hint="eastAsia" w:ascii="宋体" w:hAnsi="宋体"/>
          <w:bCs/>
          <w:color w:val="auto"/>
          <w:sz w:val="24"/>
          <w:szCs w:val="24"/>
          <w:highlight w:val="none"/>
        </w:rPr>
        <w:t>北京时间）</w:t>
      </w:r>
      <w:r>
        <w:rPr>
          <w:rFonts w:hint="eastAsia" w:ascii="Times New Roman" w:hAnsi="Times New Roman" w:cs="方正仿宋_GBK"/>
          <w:bCs/>
          <w:color w:val="auto"/>
          <w:sz w:val="24"/>
          <w:szCs w:val="24"/>
          <w:highlight w:val="none"/>
        </w:rPr>
        <w:t>前递交投标文件</w:t>
      </w:r>
      <w:r>
        <w:rPr>
          <w:rFonts w:hint="eastAsia" w:ascii="Times New Roman" w:hAnsi="Times New Roman" w:cs="方正仿宋_GBK"/>
          <w:color w:val="auto"/>
          <w:sz w:val="24"/>
          <w:szCs w:val="24"/>
          <w:highlight w:val="none"/>
        </w:rPr>
        <w:t>。</w:t>
      </w:r>
    </w:p>
    <w:p w14:paraId="74F09AB8">
      <w:pPr>
        <w:pStyle w:val="43"/>
        <w:spacing w:before="0" w:after="0" w:line="480" w:lineRule="exact"/>
        <w:ind w:firstLine="643"/>
        <w:rPr>
          <w:rFonts w:hint="eastAsia" w:eastAsia="宋体" w:cs="Arial"/>
          <w:bCs/>
          <w:color w:val="auto"/>
          <w:szCs w:val="22"/>
          <w:highlight w:val="none"/>
        </w:rPr>
      </w:pPr>
      <w:bookmarkStart w:id="7" w:name="_Toc38985263"/>
      <w:bookmarkStart w:id="8" w:name="_Toc28359079"/>
      <w:bookmarkStart w:id="9" w:name="_Toc2584"/>
      <w:bookmarkStart w:id="10" w:name="_Toc35393790"/>
      <w:bookmarkStart w:id="11" w:name="_Toc28359002"/>
      <w:bookmarkStart w:id="12" w:name="_Toc35393621"/>
      <w:bookmarkStart w:id="13" w:name="_Hlk24379207"/>
      <w:r>
        <w:rPr>
          <w:rFonts w:hint="eastAsia" w:eastAsia="宋体" w:cs="Arial"/>
          <w:bCs/>
          <w:color w:val="auto"/>
          <w:szCs w:val="22"/>
          <w:highlight w:val="none"/>
        </w:rPr>
        <w:t>一、项目基本情况</w:t>
      </w:r>
      <w:bookmarkEnd w:id="7"/>
      <w:bookmarkEnd w:id="8"/>
      <w:bookmarkEnd w:id="9"/>
      <w:bookmarkEnd w:id="10"/>
      <w:bookmarkEnd w:id="11"/>
      <w:bookmarkEnd w:id="12"/>
    </w:p>
    <w:p w14:paraId="0E2F343A">
      <w:pPr>
        <w:spacing w:line="48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1.项目编号：JSZC-321322-RYDL-G2026-0019</w:t>
      </w:r>
      <w:r>
        <w:rPr>
          <w:rFonts w:hint="eastAsia" w:ascii="宋体" w:hAnsi="宋体" w:eastAsia="宋体" w:cs="宋体"/>
          <w:color w:val="auto"/>
          <w:sz w:val="24"/>
          <w:szCs w:val="24"/>
          <w:highlight w:val="none"/>
          <w:lang w:val="en-US" w:eastAsia="zh-CN"/>
        </w:rPr>
        <w:t xml:space="preserve">  </w:t>
      </w:r>
    </w:p>
    <w:p w14:paraId="00ACD7BB">
      <w:pPr>
        <w:spacing w:line="480" w:lineRule="exact"/>
        <w:ind w:firstLine="480"/>
        <w:rPr>
          <w:rFonts w:hint="eastAsia" w:ascii="宋体" w:hAnsi="宋体" w:eastAsia="宋体" w:cs="宋体"/>
          <w:color w:val="auto"/>
          <w:sz w:val="24"/>
          <w:szCs w:val="24"/>
          <w:highlight w:val="none"/>
          <w:lang w:eastAsia="zh-CN"/>
        </w:rPr>
      </w:pPr>
      <w:bookmarkStart w:id="14" w:name="OLE_LINK2"/>
      <w:r>
        <w:rPr>
          <w:rFonts w:hint="eastAsia" w:ascii="宋体" w:hAnsi="宋体" w:eastAsia="宋体" w:cs="宋体"/>
          <w:color w:val="auto"/>
          <w:sz w:val="24"/>
          <w:szCs w:val="24"/>
          <w:highlight w:val="none"/>
        </w:rPr>
        <w:t>2.项目名称：</w:t>
      </w:r>
      <w:bookmarkEnd w:id="13"/>
      <w:r>
        <w:rPr>
          <w:rFonts w:hint="eastAsia" w:ascii="宋体" w:hAnsi="宋体" w:cs="宋体"/>
          <w:color w:val="auto"/>
          <w:sz w:val="24"/>
          <w:szCs w:val="24"/>
          <w:highlight w:val="none"/>
          <w:lang w:eastAsia="zh-CN"/>
        </w:rPr>
        <w:t>沭阳县十字街道社会面监控建设项目</w:t>
      </w:r>
    </w:p>
    <w:p w14:paraId="35CA685C">
      <w:pPr>
        <w:spacing w:line="480" w:lineRule="exact"/>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w:t>
      </w:r>
      <w:bookmarkStart w:id="15" w:name="OLE_LINK18"/>
      <w:r>
        <w:rPr>
          <w:rFonts w:hint="eastAsia" w:ascii="宋体" w:hAnsi="宋体" w:eastAsia="宋体" w:cs="宋体"/>
          <w:color w:val="auto"/>
          <w:sz w:val="24"/>
          <w:szCs w:val="24"/>
          <w:highlight w:val="none"/>
        </w:rPr>
        <w:t>预算金额：</w:t>
      </w:r>
      <w:bookmarkStart w:id="16" w:name="OLE_LINK17"/>
      <w:r>
        <w:rPr>
          <w:rFonts w:hint="eastAsia" w:ascii="宋体" w:hAnsi="宋体" w:cs="宋体"/>
          <w:caps w:val="0"/>
          <w:color w:val="auto"/>
          <w:sz w:val="24"/>
          <w:szCs w:val="24"/>
          <w:highlight w:val="none"/>
          <w:lang w:val="en-US" w:eastAsia="zh-CN"/>
        </w:rPr>
        <w:t xml:space="preserve"> 159.7664</w:t>
      </w:r>
      <w:r>
        <w:rPr>
          <w:rFonts w:hint="eastAsia" w:ascii="宋体" w:hAnsi="宋体" w:eastAsia="宋体" w:cs="宋体"/>
          <w:caps w:val="0"/>
          <w:color w:val="auto"/>
          <w:sz w:val="24"/>
          <w:szCs w:val="24"/>
          <w:highlight w:val="none"/>
        </w:rPr>
        <w:t>万元</w:t>
      </w:r>
      <w:bookmarkEnd w:id="16"/>
    </w:p>
    <w:bookmarkEnd w:id="14"/>
    <w:p w14:paraId="424FEAB7">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bookmarkStart w:id="17" w:name="OLE_LINK9"/>
      <w:r>
        <w:rPr>
          <w:rFonts w:hint="eastAsia" w:ascii="宋体" w:hAnsi="宋体" w:eastAsia="宋体" w:cs="宋体"/>
          <w:color w:val="auto"/>
          <w:sz w:val="24"/>
          <w:szCs w:val="24"/>
          <w:highlight w:val="none"/>
        </w:rPr>
        <w:t>本项目设定最高限价，</w:t>
      </w:r>
      <w:bookmarkStart w:id="18" w:name="OLE_LINK49"/>
      <w:r>
        <w:rPr>
          <w:rFonts w:hint="eastAsia" w:ascii="宋体" w:hAnsi="宋体" w:eastAsia="宋体" w:cs="宋体"/>
          <w:color w:val="auto"/>
          <w:sz w:val="24"/>
          <w:szCs w:val="24"/>
          <w:highlight w:val="none"/>
        </w:rPr>
        <w:t>最高限价为：</w:t>
      </w:r>
      <w:bookmarkStart w:id="19" w:name="EB6c1f3d39c6914ae1bada8ccaa777b37a"/>
      <w:r>
        <w:rPr>
          <w:rFonts w:hint="eastAsia" w:ascii="宋体" w:hAnsi="宋体" w:cs="宋体"/>
          <w:color w:val="auto"/>
          <w:sz w:val="24"/>
          <w:szCs w:val="24"/>
          <w:highlight w:val="none"/>
          <w:lang w:val="en-US" w:eastAsia="zh-CN"/>
        </w:rPr>
        <w:t xml:space="preserve"> 159.7664</w:t>
      </w:r>
      <w:r>
        <w:rPr>
          <w:rFonts w:hint="eastAsia" w:ascii="宋体" w:hAnsi="宋体" w:eastAsia="宋体" w:cs="宋体"/>
          <w:color w:val="auto"/>
          <w:sz w:val="24"/>
          <w:szCs w:val="24"/>
          <w:highlight w:val="none"/>
          <w:lang w:val="en-US" w:eastAsia="zh-CN"/>
        </w:rPr>
        <w:t>万元</w:t>
      </w:r>
      <w:bookmarkEnd w:id="18"/>
    </w:p>
    <w:bookmarkEnd w:id="15"/>
    <w:bookmarkEnd w:id="19"/>
    <w:p w14:paraId="7966E2A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5.采购需求（简介）：</w:t>
      </w:r>
      <w:bookmarkStart w:id="20" w:name="OLE_LINK20"/>
      <w:r>
        <w:rPr>
          <w:rFonts w:hint="eastAsia" w:ascii="宋体" w:hAnsi="宋体" w:cs="宋体"/>
          <w:color w:val="auto"/>
          <w:sz w:val="24"/>
          <w:szCs w:val="24"/>
          <w:highlight w:val="none"/>
          <w:lang w:eastAsia="zh-CN"/>
        </w:rPr>
        <w:t>沭阳县十字街道社会面监控建设项目</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招标内容包括前后端设备建设、配套实施及</w:t>
      </w:r>
      <w:r>
        <w:rPr>
          <w:rFonts w:hint="eastAsia" w:ascii="宋体" w:hAnsi="宋体" w:cs="宋体"/>
          <w:color w:val="auto"/>
          <w:sz w:val="24"/>
          <w:szCs w:val="24"/>
          <w:highlight w:val="none"/>
          <w:lang w:val="en-US" w:eastAsia="zh-CN"/>
        </w:rPr>
        <w:t>运维</w:t>
      </w:r>
      <w:r>
        <w:rPr>
          <w:rFonts w:hint="eastAsia" w:ascii="宋体" w:hAnsi="宋体" w:eastAsia="宋体" w:cs="宋体"/>
          <w:color w:val="auto"/>
          <w:sz w:val="24"/>
          <w:szCs w:val="24"/>
          <w:highlight w:val="none"/>
          <w:lang w:val="en-US" w:eastAsia="zh-CN"/>
        </w:rPr>
        <w:t>服务。</w:t>
      </w:r>
      <w:r>
        <w:rPr>
          <w:rFonts w:hint="eastAsia" w:ascii="宋体" w:hAnsi="宋体" w:eastAsia="宋体" w:cs="宋体"/>
          <w:color w:val="auto"/>
          <w:sz w:val="24"/>
          <w:szCs w:val="24"/>
          <w:highlight w:val="none"/>
        </w:rPr>
        <w:t xml:space="preserve">（详细内容见本招标文件第四章） </w:t>
      </w:r>
    </w:p>
    <w:bookmarkEnd w:id="17"/>
    <w:bookmarkEnd w:id="20"/>
    <w:p w14:paraId="125EA38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6.合同履行期限：</w:t>
      </w:r>
      <w:bookmarkStart w:id="21" w:name="OLE_LINK50"/>
      <w:r>
        <w:rPr>
          <w:rFonts w:hint="eastAsia" w:ascii="宋体" w:hAnsi="宋体" w:eastAsia="宋体" w:cs="宋体"/>
          <w:color w:val="auto"/>
          <w:sz w:val="24"/>
          <w:szCs w:val="24"/>
          <w:highlight w:val="none"/>
        </w:rPr>
        <w:t>合同签订后</w:t>
      </w:r>
      <w:r>
        <w:rPr>
          <w:rFonts w:hint="eastAsia" w:ascii="宋体" w:hAnsi="宋体" w:cs="宋体"/>
          <w:color w:val="auto"/>
          <w:sz w:val="24"/>
          <w:szCs w:val="24"/>
          <w:highlight w:val="none"/>
          <w:lang w:val="en-US" w:eastAsia="zh-CN"/>
        </w:rPr>
        <w:t>80日</w:t>
      </w:r>
      <w:r>
        <w:rPr>
          <w:rFonts w:hint="eastAsia" w:ascii="宋体" w:hAnsi="宋体" w:eastAsia="宋体" w:cs="宋体"/>
          <w:color w:val="auto"/>
          <w:sz w:val="24"/>
          <w:szCs w:val="24"/>
          <w:highlight w:val="none"/>
          <w:lang w:val="en-US" w:eastAsia="zh-CN"/>
        </w:rPr>
        <w:t>历天</w:t>
      </w:r>
      <w:r>
        <w:rPr>
          <w:rFonts w:hint="eastAsia" w:ascii="宋体" w:hAnsi="宋体" w:eastAsia="宋体" w:cs="宋体"/>
          <w:color w:val="auto"/>
          <w:sz w:val="24"/>
          <w:szCs w:val="24"/>
          <w:highlight w:val="none"/>
        </w:rPr>
        <w:t>内完成交货、安装并验收完成。</w:t>
      </w:r>
      <w:bookmarkEnd w:id="21"/>
    </w:p>
    <w:p w14:paraId="2A08AAB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7.本项目不接受联合体投标。</w:t>
      </w:r>
    </w:p>
    <w:p w14:paraId="41D33BDE">
      <w:pPr>
        <w:pStyle w:val="43"/>
        <w:spacing w:before="0" w:after="0" w:line="480" w:lineRule="exact"/>
        <w:ind w:firstLine="482"/>
        <w:rPr>
          <w:rFonts w:hint="eastAsia" w:ascii="宋体" w:hAnsi="宋体" w:eastAsia="宋体" w:cs="宋体"/>
          <w:bCs/>
          <w:color w:val="auto"/>
          <w:sz w:val="24"/>
          <w:szCs w:val="24"/>
          <w:highlight w:val="none"/>
        </w:rPr>
      </w:pPr>
      <w:bookmarkStart w:id="22" w:name="_Toc35393622"/>
      <w:bookmarkStart w:id="23" w:name="_Toc27291"/>
      <w:bookmarkStart w:id="24" w:name="_Toc28359080"/>
      <w:bookmarkStart w:id="25" w:name="_Toc38985264"/>
      <w:bookmarkStart w:id="26" w:name="_Toc28359003"/>
      <w:bookmarkStart w:id="27" w:name="_Toc35393791"/>
      <w:r>
        <w:rPr>
          <w:rFonts w:hint="eastAsia" w:ascii="宋体" w:hAnsi="宋体" w:eastAsia="宋体" w:cs="宋体"/>
          <w:bCs/>
          <w:color w:val="auto"/>
          <w:sz w:val="24"/>
          <w:szCs w:val="24"/>
          <w:highlight w:val="none"/>
        </w:rPr>
        <w:t>二、申请人的资格要求</w:t>
      </w:r>
      <w:bookmarkEnd w:id="22"/>
      <w:bookmarkEnd w:id="23"/>
      <w:bookmarkEnd w:id="24"/>
      <w:bookmarkEnd w:id="25"/>
      <w:bookmarkEnd w:id="26"/>
      <w:bookmarkEnd w:id="27"/>
    </w:p>
    <w:p w14:paraId="5334AEFC">
      <w:pPr>
        <w:spacing w:line="480" w:lineRule="exact"/>
        <w:ind w:firstLine="480"/>
        <w:rPr>
          <w:rFonts w:hint="eastAsia" w:ascii="宋体" w:hAnsi="宋体" w:eastAsia="宋体" w:cs="宋体"/>
          <w:color w:val="auto"/>
          <w:sz w:val="24"/>
          <w:szCs w:val="24"/>
          <w:highlight w:val="none"/>
        </w:rPr>
      </w:pPr>
      <w:bookmarkStart w:id="28" w:name="_Toc35393792"/>
      <w:bookmarkStart w:id="29" w:name="_Toc35393623"/>
      <w:bookmarkStart w:id="30" w:name="_Toc38985265"/>
      <w:bookmarkStart w:id="31" w:name="_Toc28359004"/>
      <w:bookmarkStart w:id="32" w:name="_Toc28359081"/>
      <w:r>
        <w:rPr>
          <w:rFonts w:hint="eastAsia" w:ascii="宋体" w:hAnsi="宋体" w:eastAsia="宋体" w:cs="宋体"/>
          <w:color w:val="auto"/>
          <w:sz w:val="24"/>
          <w:szCs w:val="24"/>
          <w:highlight w:val="none"/>
        </w:rPr>
        <w:t>（一）通用资格要求</w:t>
      </w:r>
    </w:p>
    <w:p w14:paraId="2FA9DA5F">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1.具备《中华人民共和国政府采购法》第二十二条第一款规定的6项条件（按要求提供投标函）。</w:t>
      </w:r>
    </w:p>
    <w:p w14:paraId="21695F9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5F9B642E">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33" w:name="OLE_LINK31"/>
      <w:r>
        <w:rPr>
          <w:rFonts w:hint="eastAsia" w:ascii="宋体" w:hAnsi="宋体" w:eastAsia="宋体" w:cs="宋体"/>
          <w:color w:val="auto"/>
          <w:sz w:val="24"/>
          <w:szCs w:val="24"/>
          <w:highlight w:val="none"/>
        </w:rPr>
        <w:t>落实政府采购政策需满足的资格要求</w:t>
      </w:r>
      <w:bookmarkEnd w:id="33"/>
      <w:r>
        <w:rPr>
          <w:rFonts w:hint="eastAsia" w:ascii="宋体" w:hAnsi="宋体" w:eastAsia="宋体" w:cs="宋体"/>
          <w:color w:val="auto"/>
          <w:sz w:val="24"/>
          <w:szCs w:val="24"/>
          <w:highlight w:val="none"/>
        </w:rPr>
        <w:t>：</w:t>
      </w:r>
      <w:bookmarkStart w:id="34" w:name="OLE_LINK32"/>
      <w:bookmarkStart w:id="35" w:name="OLE_LINK19"/>
      <w:r>
        <w:rPr>
          <w:rFonts w:hint="eastAsia" w:ascii="宋体" w:hAnsi="宋体" w:eastAsia="宋体" w:cs="宋体"/>
          <w:color w:val="auto"/>
          <w:sz w:val="24"/>
          <w:szCs w:val="24"/>
          <w:highlight w:val="none"/>
        </w:rPr>
        <w:t>本项目为非预留份额的采购项目或采购包，执行价格扣除优惠政策，给予小微型企业、监狱企业或残疾人福利性单位报价</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%的扣除，用扣除后的价格参加评审。价格扣除比例对小型企业和微型企业同等对待，不作区分。监狱企业、残疾人福利单位属于小型、微型企业的，不重复享受政策。</w:t>
      </w:r>
      <w:bookmarkEnd w:id="34"/>
    </w:p>
    <w:bookmarkEnd w:id="35"/>
    <w:p w14:paraId="57863AF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w:t>
      </w:r>
      <w:bookmarkStart w:id="36" w:name="OLE_LINK33"/>
      <w:r>
        <w:rPr>
          <w:rFonts w:hint="eastAsia" w:ascii="宋体" w:hAnsi="宋体" w:eastAsia="宋体" w:cs="宋体"/>
          <w:color w:val="auto"/>
          <w:sz w:val="24"/>
          <w:szCs w:val="24"/>
          <w:highlight w:val="none"/>
        </w:rPr>
        <w:t>本项目的特定资格要求：</w:t>
      </w:r>
      <w:bookmarkStart w:id="37" w:name="OLE_LINK11"/>
      <w:r>
        <w:rPr>
          <w:rFonts w:hint="eastAsia" w:ascii="宋体" w:hAnsi="宋体" w:eastAsia="宋体" w:cs="宋体"/>
          <w:color w:val="auto"/>
          <w:sz w:val="24"/>
          <w:szCs w:val="24"/>
          <w:highlight w:val="none"/>
        </w:rPr>
        <w:t>投标人具有电子与智能化工程专业承包资质二级及以上资质</w:t>
      </w:r>
      <w:bookmarkEnd w:id="37"/>
      <w:r>
        <w:rPr>
          <w:rFonts w:hint="eastAsia" w:ascii="宋体" w:hAnsi="宋体" w:eastAsia="宋体" w:cs="宋体"/>
          <w:color w:val="auto"/>
          <w:sz w:val="24"/>
          <w:szCs w:val="24"/>
          <w:highlight w:val="none"/>
        </w:rPr>
        <w:t>，并取得有效的安全生产许可证。</w:t>
      </w:r>
      <w:bookmarkEnd w:id="36"/>
    </w:p>
    <w:p w14:paraId="79691933">
      <w:pPr>
        <w:pStyle w:val="43"/>
        <w:spacing w:before="0" w:after="0" w:line="480" w:lineRule="exact"/>
        <w:ind w:firstLine="482"/>
        <w:rPr>
          <w:rFonts w:hint="eastAsia" w:ascii="宋体" w:hAnsi="宋体" w:eastAsia="宋体" w:cs="宋体"/>
          <w:bCs/>
          <w:color w:val="auto"/>
          <w:sz w:val="24"/>
          <w:szCs w:val="24"/>
          <w:highlight w:val="none"/>
        </w:rPr>
      </w:pPr>
      <w:bookmarkStart w:id="38" w:name="_Toc22204"/>
      <w:r>
        <w:rPr>
          <w:rFonts w:hint="eastAsia" w:ascii="宋体" w:hAnsi="宋体" w:eastAsia="宋体" w:cs="宋体"/>
          <w:bCs/>
          <w:color w:val="auto"/>
          <w:sz w:val="24"/>
          <w:szCs w:val="24"/>
          <w:highlight w:val="none"/>
        </w:rPr>
        <w:t>三、获取招标文件</w:t>
      </w:r>
      <w:bookmarkEnd w:id="28"/>
      <w:bookmarkEnd w:id="29"/>
      <w:bookmarkEnd w:id="30"/>
      <w:bookmarkEnd w:id="31"/>
      <w:bookmarkEnd w:id="32"/>
      <w:bookmarkEnd w:id="38"/>
    </w:p>
    <w:p w14:paraId="7E22937D">
      <w:pPr>
        <w:spacing w:line="480" w:lineRule="exact"/>
        <w:ind w:firstLine="480"/>
        <w:rPr>
          <w:rFonts w:hint="eastAsia" w:ascii="宋体" w:hAnsi="宋体" w:eastAsia="宋体" w:cs="宋体"/>
          <w:color w:val="auto"/>
          <w:sz w:val="24"/>
          <w:szCs w:val="24"/>
          <w:highlight w:val="none"/>
        </w:rPr>
      </w:pPr>
      <w:bookmarkStart w:id="39" w:name="_Toc28359005"/>
      <w:bookmarkStart w:id="40" w:name="_Toc28359082"/>
      <w:bookmarkStart w:id="41" w:name="_Toc35393624"/>
      <w:bookmarkStart w:id="42" w:name="_Toc35393793"/>
      <w:bookmarkStart w:id="43" w:name="_Toc38985266"/>
      <w:r>
        <w:rPr>
          <w:rFonts w:hint="eastAsia" w:ascii="宋体" w:hAnsi="宋体" w:eastAsia="宋体" w:cs="宋体"/>
          <w:color w:val="auto"/>
          <w:sz w:val="24"/>
          <w:szCs w:val="24"/>
          <w:highlight w:val="none"/>
        </w:rPr>
        <w:t>1.时间：招标公告发布之日起5个工作</w:t>
      </w:r>
      <w:r>
        <w:rPr>
          <w:rFonts w:hint="eastAsia" w:ascii="宋体" w:hAnsi="宋体" w:cs="宋体"/>
          <w:color w:val="auto"/>
          <w:sz w:val="24"/>
          <w:szCs w:val="24"/>
          <w:highlight w:val="none"/>
          <w:lang w:eastAsia="zh-CN"/>
        </w:rPr>
        <w:t>日内</w:t>
      </w:r>
      <w:r>
        <w:rPr>
          <w:rFonts w:hint="eastAsia" w:ascii="宋体" w:hAnsi="宋体" w:eastAsia="宋体" w:cs="宋体"/>
          <w:color w:val="auto"/>
          <w:sz w:val="24"/>
          <w:szCs w:val="24"/>
          <w:highlight w:val="none"/>
        </w:rPr>
        <w:t>。</w:t>
      </w:r>
    </w:p>
    <w:p w14:paraId="2672BB1B">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2.方式：投标人应在招标文件提供的时间内，通过“苏采云”系统（网址： http://jszfcg.jsczt.cn/），使用CA锁登录系统后，找到本项目获取招标文件（后缀名为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kedt”）。</w:t>
      </w:r>
    </w:p>
    <w:p w14:paraId="6CC0797F">
      <w:pPr>
        <w:spacing w:line="480" w:lineRule="exact"/>
        <w:ind w:firstLine="480"/>
        <w:rPr>
          <w:rFonts w:hint="eastAsia" w:ascii="宋体" w:hAnsi="宋体" w:eastAsia="宋体" w:cs="宋体"/>
          <w:color w:val="auto"/>
          <w:sz w:val="24"/>
          <w:szCs w:val="24"/>
          <w:highlight w:val="none"/>
        </w:rPr>
      </w:pPr>
      <w:bookmarkStart w:id="44" w:name="EB0c44ff4da61f4af989d119fe214be450"/>
      <w:r>
        <w:rPr>
          <w:rFonts w:hint="eastAsia" w:ascii="宋体" w:hAnsi="宋体" w:eastAsia="宋体" w:cs="宋体"/>
          <w:color w:val="auto"/>
          <w:sz w:val="24"/>
          <w:szCs w:val="24"/>
          <w:highlight w:val="none"/>
        </w:rPr>
        <w:t>3.本项目共分</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个采购包。投标人参与多个采购包投标的，应按采购包分别获取招标文件。投标人未按要求获取招标文件，后果自负（其投标文件不予接受）。</w:t>
      </w:r>
      <w:bookmarkEnd w:id="44"/>
    </w:p>
    <w:p w14:paraId="6363CB92">
      <w:pPr>
        <w:pStyle w:val="43"/>
        <w:spacing w:before="0" w:after="0" w:line="480" w:lineRule="exact"/>
        <w:ind w:firstLine="482"/>
        <w:rPr>
          <w:rFonts w:hint="eastAsia" w:ascii="宋体" w:hAnsi="宋体" w:eastAsia="宋体" w:cs="宋体"/>
          <w:bCs/>
          <w:color w:val="auto"/>
          <w:sz w:val="24"/>
          <w:szCs w:val="24"/>
          <w:highlight w:val="none"/>
        </w:rPr>
      </w:pPr>
      <w:bookmarkStart w:id="45" w:name="_Toc19148"/>
      <w:r>
        <w:rPr>
          <w:rFonts w:hint="eastAsia" w:ascii="宋体" w:hAnsi="宋体" w:eastAsia="宋体" w:cs="宋体"/>
          <w:bCs/>
          <w:color w:val="auto"/>
          <w:sz w:val="24"/>
          <w:szCs w:val="24"/>
          <w:highlight w:val="none"/>
        </w:rPr>
        <w:t>四、提交投标文件</w:t>
      </w:r>
      <w:bookmarkEnd w:id="39"/>
      <w:bookmarkEnd w:id="40"/>
      <w:r>
        <w:rPr>
          <w:rFonts w:hint="eastAsia" w:ascii="宋体" w:hAnsi="宋体" w:eastAsia="宋体" w:cs="宋体"/>
          <w:bCs/>
          <w:color w:val="auto"/>
          <w:sz w:val="24"/>
          <w:szCs w:val="24"/>
          <w:highlight w:val="none"/>
        </w:rPr>
        <w:t>截止时间、开标时间和地点</w:t>
      </w:r>
      <w:bookmarkEnd w:id="41"/>
      <w:bookmarkEnd w:id="42"/>
      <w:bookmarkEnd w:id="43"/>
      <w:bookmarkEnd w:id="45"/>
    </w:p>
    <w:p w14:paraId="7F5273E2">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1.提交投标文件截止时间、开标时间：202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日</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点</w:t>
      </w:r>
      <w:r>
        <w:rPr>
          <w:rFonts w:hint="eastAsia" w:ascii="宋体" w:hAnsi="宋体" w:cs="宋体"/>
          <w:color w:val="auto"/>
          <w:sz w:val="24"/>
          <w:szCs w:val="24"/>
          <w:highlight w:val="none"/>
          <w:lang w:val="en-US" w:eastAsia="zh-CN"/>
        </w:rPr>
        <w:t>30</w:t>
      </w:r>
      <w:r>
        <w:rPr>
          <w:rFonts w:hint="eastAsia" w:ascii="宋体" w:hAnsi="宋体" w:eastAsia="宋体" w:cs="宋体"/>
          <w:color w:val="auto"/>
          <w:sz w:val="24"/>
          <w:szCs w:val="24"/>
          <w:highlight w:val="none"/>
        </w:rPr>
        <w:t>分（北京时间）</w:t>
      </w:r>
    </w:p>
    <w:p w14:paraId="11EDBD83">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2.地点：“苏采云”政府采购交易系统网上开标大厅。</w:t>
      </w:r>
      <w:bookmarkStart w:id="205" w:name="_GoBack"/>
      <w:bookmarkEnd w:id="205"/>
    </w:p>
    <w:p w14:paraId="1E47EE1B">
      <w:pPr>
        <w:pStyle w:val="43"/>
        <w:spacing w:before="0" w:after="0" w:line="480" w:lineRule="exact"/>
        <w:ind w:firstLine="482"/>
        <w:rPr>
          <w:rFonts w:hint="eastAsia" w:ascii="宋体" w:hAnsi="宋体" w:eastAsia="宋体" w:cs="宋体"/>
          <w:bCs/>
          <w:color w:val="auto"/>
          <w:sz w:val="24"/>
          <w:szCs w:val="24"/>
          <w:highlight w:val="none"/>
        </w:rPr>
      </w:pPr>
      <w:bookmarkStart w:id="46" w:name="_Toc24820"/>
      <w:bookmarkStart w:id="47" w:name="_Toc35393794"/>
      <w:bookmarkStart w:id="48" w:name="_Toc35393625"/>
      <w:bookmarkStart w:id="49" w:name="_Toc28359007"/>
      <w:bookmarkStart w:id="50" w:name="_Toc28359084"/>
      <w:bookmarkStart w:id="51" w:name="_Toc38985267"/>
      <w:r>
        <w:rPr>
          <w:rFonts w:hint="eastAsia" w:ascii="宋体" w:hAnsi="宋体" w:eastAsia="宋体" w:cs="宋体"/>
          <w:bCs/>
          <w:color w:val="auto"/>
          <w:sz w:val="24"/>
          <w:szCs w:val="24"/>
          <w:highlight w:val="none"/>
        </w:rPr>
        <w:t>五、公告期限</w:t>
      </w:r>
      <w:bookmarkEnd w:id="46"/>
      <w:bookmarkEnd w:id="47"/>
      <w:bookmarkEnd w:id="48"/>
      <w:bookmarkEnd w:id="49"/>
      <w:bookmarkEnd w:id="50"/>
      <w:bookmarkEnd w:id="51"/>
    </w:p>
    <w:p w14:paraId="329BD7B6">
      <w:pPr>
        <w:spacing w:line="480" w:lineRule="exact"/>
        <w:ind w:firstLine="480"/>
        <w:rPr>
          <w:rFonts w:hint="eastAsia" w:ascii="宋体" w:hAnsi="宋体" w:eastAsia="宋体" w:cs="宋体"/>
          <w:color w:val="auto"/>
          <w:sz w:val="24"/>
          <w:szCs w:val="24"/>
          <w:highlight w:val="none"/>
        </w:rPr>
      </w:pPr>
      <w:bookmarkStart w:id="52" w:name="_Toc38985268"/>
      <w:bookmarkStart w:id="53" w:name="_Toc35393626"/>
      <w:bookmarkStart w:id="54" w:name="_Toc35393795"/>
      <w:r>
        <w:rPr>
          <w:rFonts w:hint="eastAsia" w:ascii="宋体" w:hAnsi="宋体" w:eastAsia="宋体" w:cs="宋体"/>
          <w:color w:val="auto"/>
          <w:sz w:val="24"/>
          <w:szCs w:val="24"/>
          <w:highlight w:val="none"/>
        </w:rPr>
        <w:t>招标公告及招标文件公告期限为自本公告发布之日起5个工作日。</w:t>
      </w:r>
    </w:p>
    <w:p w14:paraId="35387D2B">
      <w:pPr>
        <w:pStyle w:val="43"/>
        <w:spacing w:before="0" w:after="0" w:line="480" w:lineRule="exact"/>
        <w:ind w:firstLine="482"/>
        <w:rPr>
          <w:rFonts w:hint="eastAsia" w:ascii="宋体" w:hAnsi="宋体" w:eastAsia="宋体" w:cs="宋体"/>
          <w:bCs/>
          <w:color w:val="auto"/>
          <w:sz w:val="24"/>
          <w:szCs w:val="24"/>
          <w:highlight w:val="none"/>
        </w:rPr>
      </w:pPr>
      <w:bookmarkStart w:id="55" w:name="_Toc13415"/>
      <w:r>
        <w:rPr>
          <w:rFonts w:hint="eastAsia" w:ascii="宋体" w:hAnsi="宋体" w:eastAsia="宋体" w:cs="宋体"/>
          <w:bCs/>
          <w:color w:val="auto"/>
          <w:sz w:val="24"/>
          <w:szCs w:val="24"/>
          <w:highlight w:val="none"/>
        </w:rPr>
        <w:t>六、其他补充事宜</w:t>
      </w:r>
      <w:bookmarkEnd w:id="52"/>
      <w:bookmarkEnd w:id="53"/>
      <w:bookmarkEnd w:id="54"/>
      <w:bookmarkEnd w:id="55"/>
    </w:p>
    <w:p w14:paraId="4DD433D9">
      <w:pPr>
        <w:spacing w:line="480" w:lineRule="exact"/>
        <w:ind w:firstLine="480"/>
        <w:rPr>
          <w:rFonts w:hint="eastAsia" w:ascii="宋体" w:hAnsi="宋体" w:eastAsia="宋体" w:cs="宋体"/>
          <w:color w:val="auto"/>
          <w:sz w:val="24"/>
          <w:szCs w:val="24"/>
          <w:highlight w:val="none"/>
        </w:rPr>
      </w:pPr>
      <w:bookmarkStart w:id="56" w:name="EB64e1f522fd8c43fcb4d3ba471386b3e7"/>
      <w:bookmarkStart w:id="57" w:name="OLE_LINK48"/>
      <w:bookmarkStart w:id="58" w:name="_Toc35393796"/>
      <w:bookmarkStart w:id="59" w:name="_Toc35393627"/>
      <w:bookmarkStart w:id="60" w:name="_Toc28359008"/>
      <w:bookmarkStart w:id="61" w:name="_Toc38985269"/>
      <w:bookmarkStart w:id="62" w:name="_Toc28359085"/>
      <w:r>
        <w:rPr>
          <w:rFonts w:hint="eastAsia" w:ascii="宋体" w:hAnsi="宋体" w:eastAsia="宋体" w:cs="宋体"/>
          <w:color w:val="auto"/>
          <w:sz w:val="24"/>
          <w:szCs w:val="24"/>
          <w:highlight w:val="none"/>
        </w:rPr>
        <w:t>1.招标公告发布媒体：</w:t>
      </w:r>
      <w:bookmarkStart w:id="63" w:name="OLE_LINK3"/>
      <w:r>
        <w:rPr>
          <w:rFonts w:hint="eastAsia" w:ascii="宋体" w:hAnsi="宋体" w:eastAsia="宋体" w:cs="宋体"/>
          <w:color w:val="auto"/>
          <w:sz w:val="24"/>
          <w:szCs w:val="24"/>
          <w:highlight w:val="none"/>
        </w:rPr>
        <w:t>江苏政府采购网</w:t>
      </w:r>
      <w:bookmarkEnd w:id="63"/>
      <w:r>
        <w:rPr>
          <w:rFonts w:hint="eastAsia" w:ascii="宋体" w:hAnsi="宋体" w:eastAsia="宋体" w:cs="宋体"/>
          <w:color w:val="auto"/>
          <w:sz w:val="24"/>
          <w:szCs w:val="24"/>
          <w:highlight w:val="none"/>
        </w:rPr>
        <w:t>、宿迁市政府采购网等。</w:t>
      </w:r>
    </w:p>
    <w:p w14:paraId="1AE839F6">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2.“CA”数字证书办理：“苏采云”系统目前仅支持“苏采云”系统下的意源CA。省内各地区办理的“苏采云”系统下的意源CA全省通用。宿迁地区CA数字证书办理联系方式：18762803891。</w:t>
      </w:r>
    </w:p>
    <w:p w14:paraId="385E58ED">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3.宿迁地区“苏采云”系统技术支持客服电话：0527-84363067、0519-86722806。</w:t>
      </w:r>
    </w:p>
    <w:bookmarkEnd w:id="56"/>
    <w:p w14:paraId="23B7809D">
      <w:pPr>
        <w:spacing w:line="480" w:lineRule="exact"/>
        <w:ind w:firstLine="480"/>
        <w:rPr>
          <w:rFonts w:hint="eastAsia" w:ascii="宋体" w:hAnsi="宋体" w:eastAsia="宋体" w:cs="宋体"/>
          <w:color w:val="auto"/>
          <w:sz w:val="24"/>
          <w:szCs w:val="24"/>
          <w:highlight w:val="none"/>
        </w:rPr>
      </w:pPr>
      <w:bookmarkStart w:id="64" w:name="_Toc29049"/>
      <w:r>
        <w:rPr>
          <w:rFonts w:hint="eastAsia" w:ascii="宋体" w:hAnsi="宋体" w:eastAsia="宋体" w:cs="宋体"/>
          <w:color w:val="auto"/>
          <w:sz w:val="24"/>
          <w:szCs w:val="24"/>
          <w:highlight w:val="none"/>
        </w:rPr>
        <w:t>4.质疑渠道：投标人登录“苏采云”系统“项目质疑申请”模块向采购人提出，质疑处理联系方式详见“采购人信息”；财政部门投诉受理电话：0527-83559270。</w:t>
      </w:r>
    </w:p>
    <w:p w14:paraId="425BAD27">
      <w:pPr>
        <w:spacing w:line="48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5.现场勘察及答疑：本项目不组织集中勘察及答疑，投标人如对采购需求有疑问，请咨询采购单位联系人。</w:t>
      </w:r>
      <w:bookmarkEnd w:id="57"/>
      <w:r>
        <w:rPr>
          <w:rFonts w:hint="eastAsia" w:ascii="宋体" w:hAnsi="宋体" w:eastAsia="宋体" w:cs="宋体"/>
          <w:color w:val="auto"/>
          <w:sz w:val="24"/>
          <w:szCs w:val="24"/>
          <w:highlight w:val="none"/>
          <w:lang w:val="en-US" w:eastAsia="zh-CN"/>
        </w:rPr>
        <w:t xml:space="preserve"> </w:t>
      </w:r>
    </w:p>
    <w:p w14:paraId="2D8721AE">
      <w:pPr>
        <w:pStyle w:val="43"/>
        <w:spacing w:before="0" w:after="0" w:line="480" w:lineRule="exact"/>
        <w:ind w:firstLine="482"/>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七、本次招标联系方式</w:t>
      </w:r>
      <w:bookmarkEnd w:id="58"/>
      <w:bookmarkEnd w:id="59"/>
      <w:bookmarkEnd w:id="60"/>
      <w:bookmarkEnd w:id="61"/>
      <w:bookmarkEnd w:id="62"/>
      <w:bookmarkEnd w:id="64"/>
    </w:p>
    <w:p w14:paraId="6FA8F288">
      <w:pPr>
        <w:keepNext w:val="0"/>
        <w:keepLines w:val="0"/>
        <w:pageBreakBefore w:val="0"/>
        <w:widowControl/>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1.采购人信息</w:t>
      </w:r>
    </w:p>
    <w:p w14:paraId="7729F543">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名 称：</w:t>
      </w:r>
      <w:r>
        <w:rPr>
          <w:rFonts w:hint="eastAsia" w:ascii="宋体" w:hAnsi="宋体" w:cs="宋体"/>
          <w:caps w:val="0"/>
          <w:color w:val="auto"/>
          <w:sz w:val="24"/>
          <w:szCs w:val="24"/>
          <w:highlight w:val="none"/>
          <w:u w:val="single"/>
          <w:lang w:eastAsia="zh-CN"/>
        </w:rPr>
        <w:t>沭阳县人民政府十字街道办事处</w:t>
      </w:r>
      <w:r>
        <w:rPr>
          <w:rFonts w:hint="eastAsia" w:ascii="宋体" w:hAnsi="宋体" w:eastAsia="宋体" w:cs="宋体"/>
          <w:caps w:val="0"/>
          <w:color w:val="auto"/>
          <w:sz w:val="24"/>
          <w:szCs w:val="24"/>
          <w:highlight w:val="none"/>
          <w:u w:val="single"/>
        </w:rPr>
        <w:t>　　</w:t>
      </w:r>
      <w:r>
        <w:rPr>
          <w:rFonts w:hint="eastAsia" w:ascii="宋体" w:hAnsi="宋体" w:eastAsia="宋体" w:cs="宋体"/>
          <w:caps w:val="0"/>
          <w:color w:val="auto"/>
          <w:sz w:val="24"/>
          <w:szCs w:val="24"/>
          <w:highlight w:val="none"/>
          <w:u w:val="single"/>
          <w:lang w:val="en-US" w:eastAsia="zh-CN"/>
        </w:rPr>
        <w:t xml:space="preserve">      </w:t>
      </w:r>
    </w:p>
    <w:p w14:paraId="1677D9C4">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地址：</w:t>
      </w:r>
      <w:r>
        <w:rPr>
          <w:rFonts w:hint="eastAsia" w:ascii="宋体" w:hAnsi="宋体" w:cs="宋体"/>
          <w:caps w:val="0"/>
          <w:color w:val="auto"/>
          <w:sz w:val="24"/>
          <w:szCs w:val="24"/>
          <w:highlight w:val="none"/>
          <w:u w:val="single"/>
          <w:lang w:eastAsia="zh-CN"/>
        </w:rPr>
        <w:t>沭阳县人民政府十字街道办事处</w:t>
      </w:r>
      <w:r>
        <w:rPr>
          <w:rFonts w:hint="eastAsia" w:ascii="宋体" w:hAnsi="宋体" w:eastAsia="宋体" w:cs="宋体"/>
          <w:caps w:val="0"/>
          <w:color w:val="auto"/>
          <w:sz w:val="24"/>
          <w:szCs w:val="24"/>
          <w:highlight w:val="none"/>
          <w:u w:val="single"/>
          <w:lang w:val="en-US" w:eastAsia="zh-CN"/>
        </w:rPr>
        <w:t xml:space="preserve">           </w:t>
      </w:r>
    </w:p>
    <w:p w14:paraId="17FDC9F8">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联系人：</w:t>
      </w:r>
      <w:bookmarkStart w:id="65" w:name="OLE_LINK21"/>
      <w:r>
        <w:rPr>
          <w:rFonts w:hint="eastAsia" w:ascii="宋体" w:hAnsi="宋体" w:eastAsia="宋体" w:cs="宋体"/>
          <w:caps w:val="0"/>
          <w:color w:val="auto"/>
          <w:sz w:val="24"/>
          <w:szCs w:val="24"/>
          <w:highlight w:val="none"/>
          <w:u w:val="single"/>
          <w:lang w:eastAsia="zh-CN"/>
        </w:rPr>
        <w:t>王学昌</w:t>
      </w:r>
      <w:bookmarkEnd w:id="65"/>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p>
    <w:p w14:paraId="23DAF6A6">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联系方式：</w:t>
      </w:r>
      <w:bookmarkStart w:id="66" w:name="OLE_LINK22"/>
      <w:r>
        <w:rPr>
          <w:rFonts w:hint="eastAsia" w:ascii="宋体" w:hAnsi="宋体" w:eastAsia="宋体" w:cs="宋体"/>
          <w:caps w:val="0"/>
          <w:color w:val="auto"/>
          <w:sz w:val="24"/>
          <w:szCs w:val="24"/>
          <w:highlight w:val="none"/>
          <w:u w:val="single"/>
          <w:lang w:val="en-US" w:eastAsia="zh-CN"/>
        </w:rPr>
        <w:t>18800616362</w:t>
      </w:r>
      <w:bookmarkEnd w:id="66"/>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w:t>
      </w:r>
      <w:bookmarkStart w:id="67" w:name="_Toc28359086"/>
      <w:bookmarkStart w:id="68" w:name="_Toc28359009"/>
    </w:p>
    <w:p w14:paraId="5E618534">
      <w:pPr>
        <w:keepNext w:val="0"/>
        <w:keepLines w:val="0"/>
        <w:pageBreakBefore w:val="0"/>
        <w:widowControl/>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2.</w:t>
      </w:r>
      <w:bookmarkEnd w:id="67"/>
      <w:bookmarkEnd w:id="68"/>
      <w:r>
        <w:rPr>
          <w:rFonts w:hint="eastAsia" w:ascii="宋体" w:hAnsi="宋体" w:eastAsia="宋体" w:cs="宋体"/>
          <w:caps w:val="0"/>
          <w:color w:val="auto"/>
          <w:sz w:val="24"/>
          <w:szCs w:val="24"/>
          <w:highlight w:val="none"/>
        </w:rPr>
        <w:t>采购代理机构信息</w:t>
      </w:r>
    </w:p>
    <w:p w14:paraId="5A5A04C0">
      <w:pPr>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名 称：</w:t>
      </w:r>
      <w:r>
        <w:rPr>
          <w:rFonts w:hint="eastAsia" w:ascii="宋体" w:hAnsi="宋体" w:cs="宋体"/>
          <w:caps w:val="0"/>
          <w:color w:val="auto"/>
          <w:sz w:val="24"/>
          <w:szCs w:val="24"/>
          <w:highlight w:val="none"/>
          <w:u w:val="single"/>
          <w:lang w:eastAsia="zh-CN"/>
        </w:rPr>
        <w:t>江苏容彦建设项目管理有限公司</w:t>
      </w:r>
      <w:r>
        <w:rPr>
          <w:rFonts w:hint="eastAsia" w:ascii="宋体" w:hAnsi="宋体" w:eastAsia="宋体" w:cs="宋体"/>
          <w:caps w:val="0"/>
          <w:color w:val="auto"/>
          <w:sz w:val="24"/>
          <w:szCs w:val="24"/>
          <w:highlight w:val="none"/>
          <w:u w:val="single"/>
          <w:lang w:val="en-US" w:eastAsia="zh-CN"/>
        </w:rPr>
        <w:t xml:space="preserve"> </w:t>
      </w:r>
    </w:p>
    <w:p w14:paraId="35DB4BB3">
      <w:pPr>
        <w:keepNext w:val="0"/>
        <w:keepLines w:val="0"/>
        <w:pageBreakBefore w:val="0"/>
        <w:spacing w:line="520" w:lineRule="exact"/>
        <w:ind w:left="210" w:firstLine="480"/>
        <w:jc w:val="both"/>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地　址：</w:t>
      </w:r>
      <w:r>
        <w:rPr>
          <w:rFonts w:hint="eastAsia" w:ascii="宋体" w:hAnsi="宋体" w:cs="宋体"/>
          <w:color w:val="auto"/>
          <w:sz w:val="24"/>
          <w:szCs w:val="24"/>
          <w:highlight w:val="none"/>
          <w:u w:val="single"/>
          <w:lang w:eastAsia="zh-CN"/>
        </w:rPr>
        <w:t>沭阳县东都大厦11楼</w:t>
      </w:r>
      <w:r>
        <w:rPr>
          <w:rFonts w:hint="eastAsia" w:ascii="宋体" w:hAnsi="宋体" w:cs="宋体"/>
          <w:color w:val="auto"/>
          <w:sz w:val="24"/>
          <w:szCs w:val="24"/>
          <w:highlight w:val="none"/>
          <w:u w:val="single"/>
          <w:lang w:val="en-US" w:eastAsia="zh-CN"/>
        </w:rPr>
        <w:t xml:space="preserve">        </w:t>
      </w:r>
    </w:p>
    <w:p w14:paraId="3DA4F2A8">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联系人：</w:t>
      </w:r>
      <w:r>
        <w:rPr>
          <w:rFonts w:hint="eastAsia" w:ascii="宋体" w:hAnsi="宋体" w:cs="宋体"/>
          <w:caps w:val="0"/>
          <w:color w:val="auto"/>
          <w:sz w:val="24"/>
          <w:szCs w:val="24"/>
          <w:highlight w:val="none"/>
          <w:u w:val="single"/>
          <w:lang w:eastAsia="zh-CN"/>
        </w:rPr>
        <w:t>罗伟</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p>
    <w:p w14:paraId="3427CB23">
      <w:pPr>
        <w:keepNext w:val="0"/>
        <w:keepLines w:val="0"/>
        <w:pageBreakBefore w:val="0"/>
        <w:spacing w:line="520" w:lineRule="exact"/>
        <w:ind w:left="210" w:firstLine="480"/>
        <w:jc w:val="both"/>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t>联系方式：</w:t>
      </w:r>
      <w:bookmarkStart w:id="69" w:name="_Toc28359010"/>
      <w:bookmarkStart w:id="70" w:name="_Toc28359087"/>
      <w:r>
        <w:rPr>
          <w:rFonts w:hint="eastAsia" w:ascii="宋体" w:hAnsi="宋体" w:cs="宋体"/>
          <w:caps w:val="0"/>
          <w:color w:val="auto"/>
          <w:sz w:val="24"/>
          <w:szCs w:val="24"/>
          <w:highlight w:val="none"/>
          <w:u w:val="single"/>
          <w:lang w:val="en-US" w:eastAsia="zh-CN"/>
        </w:rPr>
        <w:t>15150743577</w:t>
      </w:r>
      <w:r>
        <w:rPr>
          <w:rFonts w:hint="eastAsia" w:ascii="宋体" w:hAnsi="宋体" w:eastAsia="宋体" w:cs="宋体"/>
          <w:caps w:val="0"/>
          <w:color w:val="auto"/>
          <w:sz w:val="24"/>
          <w:szCs w:val="24"/>
          <w:highlight w:val="none"/>
          <w:u w:val="single"/>
        </w:rPr>
        <w:t>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w:t>
      </w:r>
    </w:p>
    <w:bookmarkEnd w:id="69"/>
    <w:bookmarkEnd w:id="70"/>
    <w:p w14:paraId="16FB8F60">
      <w:pPr>
        <w:spacing w:line="480" w:lineRule="exact"/>
        <w:ind w:firstLine="480"/>
        <w:rPr>
          <w:rFonts w:hint="eastAsia" w:ascii="宋体" w:hAnsi="宋体"/>
          <w:color w:val="auto"/>
          <w:sz w:val="24"/>
          <w:szCs w:val="24"/>
          <w:highlight w:val="none"/>
          <w:u w:val="single"/>
        </w:rPr>
      </w:pPr>
    </w:p>
    <w:p w14:paraId="1378073A">
      <w:pPr>
        <w:spacing w:line="480" w:lineRule="exact"/>
        <w:rPr>
          <w:rFonts w:ascii="仿宋_GB2312" w:eastAsia="宋体"/>
          <w:color w:val="auto"/>
          <w:sz w:val="24"/>
          <w:highlight w:val="none"/>
          <w:lang w:val="en-US" w:eastAsia="zh-CN"/>
        </w:rPr>
      </w:pPr>
    </w:p>
    <w:p w14:paraId="435B611B">
      <w:pPr>
        <w:spacing w:line="480" w:lineRule="exact"/>
        <w:ind w:firstLine="480"/>
        <w:rPr>
          <w:rFonts w:ascii="仿宋_GB2312" w:eastAsia="仿宋_GB2312"/>
          <w:color w:val="auto"/>
          <w:sz w:val="24"/>
          <w:highlight w:val="none"/>
        </w:rPr>
      </w:pPr>
    </w:p>
    <w:p w14:paraId="30587674">
      <w:pPr>
        <w:spacing w:line="480" w:lineRule="exact"/>
        <w:ind w:firstLine="480"/>
        <w:jc w:val="center"/>
        <w:outlineLvl w:val="0"/>
        <w:rPr>
          <w:rFonts w:hint="eastAsia" w:eastAsia="黑体"/>
          <w:color w:val="auto"/>
          <w:sz w:val="44"/>
          <w:highlight w:val="none"/>
        </w:rPr>
      </w:pPr>
      <w:r>
        <w:rPr>
          <w:rFonts w:hint="eastAsia" w:ascii="仿宋_GB2312" w:eastAsia="仿宋_GB2312"/>
          <w:color w:val="auto"/>
          <w:sz w:val="24"/>
          <w:highlight w:val="none"/>
        </w:rPr>
        <w:br w:type="page" w:clear="all"/>
      </w:r>
      <w:bookmarkStart w:id="71" w:name="_Toc9425"/>
      <w:bookmarkStart w:id="72" w:name="_Toc81575153"/>
      <w:bookmarkStart w:id="73" w:name="_Toc81575190"/>
      <w:bookmarkStart w:id="74" w:name="_Toc11687"/>
      <w:bookmarkStart w:id="75" w:name="_Toc15265"/>
      <w:r>
        <w:rPr>
          <w:rFonts w:hint="eastAsia" w:eastAsia="黑体"/>
          <w:color w:val="auto"/>
          <w:sz w:val="44"/>
          <w:highlight w:val="none"/>
        </w:rPr>
        <w:t>第二章  投标人须知</w:t>
      </w:r>
      <w:bookmarkEnd w:id="71"/>
      <w:bookmarkEnd w:id="72"/>
      <w:bookmarkEnd w:id="73"/>
      <w:bookmarkEnd w:id="74"/>
      <w:bookmarkEnd w:id="75"/>
    </w:p>
    <w:p w14:paraId="735561FE">
      <w:pPr>
        <w:pStyle w:val="43"/>
        <w:spacing w:before="0" w:after="120" w:line="520" w:lineRule="exact"/>
        <w:rPr>
          <w:rFonts w:hint="eastAsia" w:eastAsia="宋体" w:cs="Arial"/>
          <w:bCs/>
          <w:color w:val="auto"/>
          <w:szCs w:val="22"/>
          <w:highlight w:val="none"/>
        </w:rPr>
      </w:pPr>
      <w:bookmarkStart w:id="76" w:name="_Toc4529"/>
      <w:r>
        <w:rPr>
          <w:rFonts w:hint="eastAsia" w:eastAsia="宋体" w:cs="Arial"/>
          <w:bCs/>
          <w:color w:val="auto"/>
          <w:szCs w:val="22"/>
          <w:highlight w:val="none"/>
        </w:rPr>
        <w:t>投标人须知前附表：</w:t>
      </w:r>
      <w:bookmarkEnd w:id="76"/>
    </w:p>
    <w:tbl>
      <w:tblPr>
        <w:tblStyle w:val="30"/>
        <w:tblpPr w:leftFromText="180" w:rightFromText="180" w:vertAnchor="text" w:horzAnchor="page" w:tblpX="1530" w:tblpY="228"/>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143C3B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noWrap w:val="0"/>
            <w:vAlign w:val="center"/>
          </w:tcPr>
          <w:p w14:paraId="0E2A1390">
            <w:pPr>
              <w:jc w:val="center"/>
              <w:rPr>
                <w:rFonts w:hint="eastAsia" w:ascii="仿宋_GB2312" w:hAnsi="仿宋"/>
                <w:b/>
                <w:color w:val="auto"/>
                <w:sz w:val="24"/>
                <w:szCs w:val="24"/>
                <w:highlight w:val="none"/>
              </w:rPr>
            </w:pPr>
            <w:bookmarkStart w:id="77" w:name="_Toc81575191"/>
            <w:bookmarkStart w:id="78" w:name="_Toc29262"/>
            <w:bookmarkStart w:id="79" w:name="_Toc81575154"/>
            <w:r>
              <w:rPr>
                <w:rFonts w:hint="eastAsia" w:ascii="仿宋_GB2312" w:hAnsi="仿宋"/>
                <w:b/>
                <w:color w:val="auto"/>
                <w:sz w:val="24"/>
                <w:szCs w:val="24"/>
                <w:highlight w:val="none"/>
              </w:rPr>
              <w:t>序号</w:t>
            </w:r>
          </w:p>
        </w:tc>
        <w:tc>
          <w:tcPr>
            <w:tcW w:w="1772" w:type="dxa"/>
            <w:noWrap w:val="0"/>
            <w:vAlign w:val="center"/>
          </w:tcPr>
          <w:p w14:paraId="2EE0B80E">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6579" w:type="dxa"/>
            <w:noWrap w:val="0"/>
            <w:vAlign w:val="center"/>
          </w:tcPr>
          <w:p w14:paraId="4F5FF2CC">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说明及要求</w:t>
            </w:r>
          </w:p>
        </w:tc>
      </w:tr>
      <w:tr w14:paraId="4EF04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4BB24DD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1772" w:type="dxa"/>
            <w:noWrap w:val="0"/>
            <w:vAlign w:val="center"/>
          </w:tcPr>
          <w:p w14:paraId="75B103E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项目属性</w:t>
            </w:r>
          </w:p>
        </w:tc>
        <w:tc>
          <w:tcPr>
            <w:tcW w:w="6579" w:type="dxa"/>
            <w:noWrap w:val="0"/>
            <w:vAlign w:val="center"/>
          </w:tcPr>
          <w:p w14:paraId="773A0F6D">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80" w:name="EB9a5853ee094f4f0ea6ec3169265f6f2c"/>
            <w:r>
              <w:rPr>
                <w:rFonts w:hint="eastAsia" w:ascii="Times New Roman" w:hAnsi="Times New Roman" w:cs="仿宋"/>
                <w:color w:val="auto"/>
                <w:sz w:val="24"/>
                <w:szCs w:val="24"/>
                <w:highlight w:val="none"/>
              </w:rPr>
              <w:t>属性按以下第</w:t>
            </w:r>
            <w:bookmarkEnd w:id="80"/>
            <w:r>
              <w:rPr>
                <w:rFonts w:hint="eastAsia" w:ascii="Times New Roman" w:hAnsi="Times New Roman" w:cs="仿宋"/>
                <w:color w:val="auto"/>
                <w:sz w:val="24"/>
                <w:szCs w:val="24"/>
                <w:highlight w:val="none"/>
                <w:u w:val="single"/>
                <w:lang w:val="en-US" w:eastAsia="zh-CN"/>
              </w:rPr>
              <w:t xml:space="preserve">  1 </w:t>
            </w:r>
            <w:r>
              <w:rPr>
                <w:rFonts w:hint="eastAsia" w:ascii="Times New Roman" w:hAnsi="Times New Roman" w:cs="仿宋"/>
                <w:color w:val="auto"/>
                <w:sz w:val="24"/>
                <w:szCs w:val="24"/>
                <w:highlight w:val="none"/>
              </w:rPr>
              <w:t>种确定：</w:t>
            </w:r>
          </w:p>
          <w:p w14:paraId="1495EBAA">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1.货物</w:t>
            </w:r>
            <w:bookmarkStart w:id="81" w:name="EBd5c6c026f9674c39b21b31ecd0c1e7fa"/>
            <w:r>
              <w:rPr>
                <w:rFonts w:hint="eastAsia" w:ascii="Times New Roman" w:hAnsi="Times New Roman" w:cs="仿宋"/>
                <w:color w:val="auto"/>
                <w:sz w:val="24"/>
                <w:szCs w:val="24"/>
                <w:highlight w:val="none"/>
              </w:rPr>
              <w:t>采购；2.</w:t>
            </w:r>
            <w:bookmarkEnd w:id="81"/>
            <w:r>
              <w:rPr>
                <w:rFonts w:hint="eastAsia" w:ascii="Times New Roman" w:hAnsi="Times New Roman" w:cs="仿宋"/>
                <w:color w:val="auto"/>
                <w:sz w:val="24"/>
                <w:szCs w:val="24"/>
                <w:highlight w:val="none"/>
              </w:rPr>
              <w:t>服务</w:t>
            </w:r>
            <w:bookmarkStart w:id="82" w:name="EBf7d2a4f44ecb4166a93ea852e73be69f"/>
            <w:r>
              <w:rPr>
                <w:rFonts w:hint="eastAsia" w:ascii="Times New Roman" w:hAnsi="Times New Roman" w:cs="仿宋"/>
                <w:color w:val="auto"/>
                <w:sz w:val="24"/>
                <w:szCs w:val="24"/>
                <w:highlight w:val="none"/>
              </w:rPr>
              <w:t>采购；3.</w:t>
            </w:r>
            <w:bookmarkEnd w:id="82"/>
            <w:r>
              <w:rPr>
                <w:rFonts w:hint="eastAsia" w:ascii="Times New Roman" w:hAnsi="Times New Roman" w:cs="仿宋"/>
                <w:color w:val="auto"/>
                <w:sz w:val="24"/>
                <w:szCs w:val="24"/>
                <w:highlight w:val="none"/>
              </w:rPr>
              <w:t>工程采购。</w:t>
            </w:r>
          </w:p>
        </w:tc>
      </w:tr>
      <w:tr w14:paraId="104D31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1EC1E3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1772" w:type="dxa"/>
            <w:noWrap w:val="0"/>
            <w:vAlign w:val="center"/>
          </w:tcPr>
          <w:p w14:paraId="33F631BB">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投标有效期</w:t>
            </w:r>
          </w:p>
        </w:tc>
        <w:tc>
          <w:tcPr>
            <w:tcW w:w="6579" w:type="dxa"/>
            <w:noWrap w:val="0"/>
            <w:vAlign w:val="center"/>
          </w:tcPr>
          <w:p w14:paraId="57FE0C33">
            <w:pPr>
              <w:spacing w:line="400" w:lineRule="exact"/>
              <w:jc w:val="left"/>
              <w:rPr>
                <w:rFonts w:hint="eastAsia" w:ascii="Times New Roman" w:hAnsi="Times New Roman" w:cs="仿宋"/>
                <w:color w:val="auto"/>
                <w:sz w:val="24"/>
                <w:szCs w:val="24"/>
                <w:highlight w:val="none"/>
              </w:rPr>
            </w:pPr>
            <w:bookmarkStart w:id="83" w:name="EBd40b5fb42f2944a3b45e579ce3941f02"/>
            <w:bookmarkEnd w:id="83"/>
            <w:r>
              <w:rPr>
                <w:rFonts w:hint="eastAsia" w:ascii="Times New Roman" w:hAnsi="Times New Roman" w:cs="仿宋"/>
                <w:color w:val="auto"/>
                <w:sz w:val="24"/>
                <w:szCs w:val="24"/>
                <w:highlight w:val="none"/>
                <w:lang w:eastAsia="zh-CN"/>
              </w:rPr>
              <w:t>80日</w:t>
            </w:r>
            <w:r>
              <w:rPr>
                <w:rFonts w:hint="eastAsia" w:ascii="Times New Roman" w:hAnsi="Times New Roman" w:cs="仿宋"/>
                <w:color w:val="auto"/>
                <w:sz w:val="24"/>
                <w:szCs w:val="24"/>
                <w:highlight w:val="none"/>
              </w:rPr>
              <w:t>（从提交投标文件截止之日起算）</w:t>
            </w:r>
          </w:p>
        </w:tc>
      </w:tr>
      <w:tr w14:paraId="1421E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4226F43">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1772" w:type="dxa"/>
            <w:noWrap w:val="0"/>
            <w:vAlign w:val="center"/>
          </w:tcPr>
          <w:p w14:paraId="5FB9F0CF">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投标文件份数</w:t>
            </w:r>
          </w:p>
        </w:tc>
        <w:tc>
          <w:tcPr>
            <w:tcW w:w="6579" w:type="dxa"/>
            <w:noWrap w:val="0"/>
            <w:vAlign w:val="center"/>
          </w:tcPr>
          <w:p w14:paraId="4A6F5498">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提交加密电子投标文件</w:t>
            </w:r>
            <w:r>
              <w:rPr>
                <w:rFonts w:hint="eastAsia" w:ascii="Times New Roman" w:hAnsi="Times New Roman" w:cs="仿宋"/>
                <w:color w:val="auto"/>
                <w:sz w:val="24"/>
                <w:szCs w:val="24"/>
                <w:highlight w:val="none"/>
                <w:u w:val="single"/>
              </w:rPr>
              <w:t>1</w:t>
            </w:r>
            <w:r>
              <w:rPr>
                <w:rFonts w:hint="eastAsia" w:ascii="Times New Roman" w:hAnsi="Times New Roman" w:cs="仿宋"/>
                <w:color w:val="auto"/>
                <w:sz w:val="24"/>
                <w:szCs w:val="24"/>
                <w:highlight w:val="none"/>
              </w:rPr>
              <w:t>份。</w:t>
            </w:r>
          </w:p>
        </w:tc>
      </w:tr>
      <w:tr w14:paraId="4EDBF3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0C9608CC">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1772" w:type="dxa"/>
            <w:noWrap w:val="0"/>
            <w:vAlign w:val="center"/>
          </w:tcPr>
          <w:p w14:paraId="6D76B47A">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开标</w:t>
            </w:r>
          </w:p>
        </w:tc>
        <w:tc>
          <w:tcPr>
            <w:tcW w:w="6579" w:type="dxa"/>
            <w:noWrap w:val="0"/>
            <w:vAlign w:val="center"/>
          </w:tcPr>
          <w:p w14:paraId="06B9D713">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“苏采云”政府采购交易系统网上开标大厅进行不见面开标。</w:t>
            </w:r>
          </w:p>
        </w:tc>
      </w:tr>
      <w:tr w14:paraId="6997A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noWrap w:val="0"/>
            <w:vAlign w:val="center"/>
          </w:tcPr>
          <w:p w14:paraId="75022AAC">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1772" w:type="dxa"/>
            <w:noWrap w:val="0"/>
            <w:vAlign w:val="center"/>
          </w:tcPr>
          <w:p w14:paraId="6134C73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6579" w:type="dxa"/>
            <w:noWrap w:val="0"/>
            <w:vAlign w:val="center"/>
          </w:tcPr>
          <w:p w14:paraId="38E5F611">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w:t>
            </w:r>
          </w:p>
          <w:p w14:paraId="0D255217">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r>
              <w:rPr>
                <w:rFonts w:hint="eastAsia" w:ascii="Times New Roman" w:hAnsi="Times New Roman" w:cs="仿宋"/>
                <w:color w:val="auto"/>
                <w:sz w:val="24"/>
                <w:highlight w:val="none"/>
              </w:rPr>
              <w:t>应当符合《政府采购进口产品管理办法》（财库〔2007〕119号）、《关于政府采购进口产品管理有关问题的通知》（财办库〔2008〕248号）等相关规定</w:t>
            </w:r>
            <w:r>
              <w:rPr>
                <w:rFonts w:hint="eastAsia" w:ascii="Times New Roman" w:hAnsi="Times New Roman" w:cs="仿宋"/>
                <w:color w:val="auto"/>
                <w:sz w:val="24"/>
                <w:szCs w:val="24"/>
                <w:highlight w:val="none"/>
              </w:rPr>
              <w:t>；</w:t>
            </w:r>
          </w:p>
          <w:p w14:paraId="26DF96AA">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2.不接受进口产品。</w:t>
            </w:r>
          </w:p>
        </w:tc>
      </w:tr>
      <w:tr w14:paraId="5776A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9F36A57">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1772" w:type="dxa"/>
            <w:noWrap w:val="0"/>
            <w:vAlign w:val="center"/>
          </w:tcPr>
          <w:p w14:paraId="0D0BDFF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评标办法</w:t>
            </w:r>
          </w:p>
        </w:tc>
        <w:tc>
          <w:tcPr>
            <w:tcW w:w="6579" w:type="dxa"/>
            <w:noWrap w:val="0"/>
            <w:vAlign w:val="center"/>
          </w:tcPr>
          <w:p w14:paraId="4A4926E9">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具体评标办法详见招标文件第三章。</w:t>
            </w:r>
          </w:p>
          <w:p w14:paraId="6C53EE1B">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评标委员会依据招标文件规定的评标办法和标准推荐</w:t>
            </w:r>
            <w:r>
              <w:rPr>
                <w:rFonts w:hint="eastAsia" w:ascii="Times New Roman" w:hAnsi="Times New Roman" w:cs="仿宋"/>
                <w:color w:val="auto"/>
                <w:sz w:val="24"/>
                <w:szCs w:val="24"/>
                <w:highlight w:val="none"/>
                <w:u w:val="single"/>
              </w:rPr>
              <w:t>3</w:t>
            </w:r>
            <w:r>
              <w:rPr>
                <w:rFonts w:hint="eastAsia" w:ascii="Times New Roman" w:hAnsi="Times New Roman" w:cs="仿宋"/>
                <w:color w:val="auto"/>
                <w:sz w:val="24"/>
                <w:szCs w:val="24"/>
                <w:highlight w:val="none"/>
              </w:rPr>
              <w:t>名中标候选人。</w:t>
            </w:r>
          </w:p>
        </w:tc>
      </w:tr>
      <w:tr w14:paraId="024421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5D0EA61E">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1772" w:type="dxa"/>
            <w:noWrap w:val="0"/>
            <w:vAlign w:val="center"/>
          </w:tcPr>
          <w:p w14:paraId="3A8624C6">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确定中标人</w:t>
            </w:r>
          </w:p>
        </w:tc>
        <w:tc>
          <w:tcPr>
            <w:tcW w:w="6579" w:type="dxa"/>
            <w:noWrap w:val="0"/>
            <w:vAlign w:val="center"/>
          </w:tcPr>
          <w:p w14:paraId="7A5E356D">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2</w:t>
            </w:r>
            <w:r>
              <w:rPr>
                <w:rFonts w:hint="eastAsia" w:ascii="Times New Roman" w:hAnsi="Times New Roman" w:cs="仿宋"/>
                <w:color w:val="auto"/>
                <w:sz w:val="24"/>
                <w:szCs w:val="24"/>
                <w:highlight w:val="none"/>
              </w:rPr>
              <w:t>种方式确定中标人：</w:t>
            </w:r>
          </w:p>
          <w:p w14:paraId="6F64F071">
            <w:pPr>
              <w:spacing w:line="40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1.采购人按规定在评标委员会推荐的中标候选人中确定中标人；</w:t>
            </w:r>
          </w:p>
          <w:p w14:paraId="049D2DF9">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2.采购人授权评标委员会直接确定中标人。</w:t>
            </w:r>
          </w:p>
        </w:tc>
      </w:tr>
      <w:tr w14:paraId="32025B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62B6C9A8">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8</w:t>
            </w:r>
          </w:p>
        </w:tc>
        <w:tc>
          <w:tcPr>
            <w:tcW w:w="1772" w:type="dxa"/>
            <w:noWrap w:val="0"/>
            <w:vAlign w:val="center"/>
          </w:tcPr>
          <w:p w14:paraId="4C0C3F24">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6579" w:type="dxa"/>
            <w:noWrap w:val="0"/>
            <w:vAlign w:val="center"/>
          </w:tcPr>
          <w:p w14:paraId="6E441198">
            <w:pPr>
              <w:spacing w:line="400" w:lineRule="exact"/>
              <w:jc w:val="left"/>
              <w:rPr>
                <w:rFonts w:hint="eastAsia" w:ascii="Times New Roman" w:hAnsi="Times New Roman" w:cs="仿宋"/>
                <w:color w:val="auto"/>
                <w:sz w:val="24"/>
                <w:szCs w:val="24"/>
                <w:highlight w:val="none"/>
              </w:rPr>
            </w:pPr>
            <w:bookmarkStart w:id="84" w:name="EBebac1462c5d9459fbda8a75065c2455d"/>
            <w:r>
              <w:rPr>
                <w:rFonts w:hint="eastAsia" w:ascii="Times New Roman" w:hAnsi="Times New Roman" w:cs="仿宋"/>
                <w:color w:val="auto"/>
                <w:sz w:val="24"/>
                <w:szCs w:val="24"/>
                <w:highlight w:val="none"/>
              </w:rPr>
              <w:t>本项目的非主体、非关键性工作是否允许分包</w:t>
            </w:r>
            <w:bookmarkEnd w:id="84"/>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rPr>
              <w:t>  2  </w:t>
            </w:r>
            <w:r>
              <w:rPr>
                <w:rFonts w:hint="eastAsia" w:ascii="Times New Roman" w:hAnsi="Times New Roman" w:cs="仿宋"/>
                <w:color w:val="auto"/>
                <w:sz w:val="24"/>
                <w:szCs w:val="24"/>
                <w:highlight w:val="none"/>
              </w:rPr>
              <w:t>种方式确定：</w:t>
            </w:r>
          </w:p>
          <w:p w14:paraId="61FBE0D4">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1.允许分包，</w:t>
            </w:r>
            <w:bookmarkStart w:id="85"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85"/>
            <w:r>
              <w:rPr>
                <w:rFonts w:hint="eastAsia" w:ascii="Times New Roman" w:hAnsi="Times New Roman" w:cs="仿宋"/>
                <w:color w:val="auto"/>
                <w:sz w:val="24"/>
                <w:szCs w:val="24"/>
                <w:highlight w:val="none"/>
              </w:rPr>
              <w:t>无</w:t>
            </w:r>
          </w:p>
          <w:p w14:paraId="6B5CB923">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2.不允许分包。</w:t>
            </w:r>
          </w:p>
        </w:tc>
      </w:tr>
      <w:tr w14:paraId="694F5C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7E733902">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9</w:t>
            </w:r>
          </w:p>
        </w:tc>
        <w:tc>
          <w:tcPr>
            <w:tcW w:w="1772" w:type="dxa"/>
            <w:noWrap w:val="0"/>
            <w:vAlign w:val="center"/>
          </w:tcPr>
          <w:p w14:paraId="6F3ADB51">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代理费用收取方式及标准</w:t>
            </w:r>
          </w:p>
        </w:tc>
        <w:tc>
          <w:tcPr>
            <w:tcW w:w="6579" w:type="dxa"/>
            <w:noWrap w:val="0"/>
            <w:vAlign w:val="center"/>
          </w:tcPr>
          <w:p w14:paraId="546A0408">
            <w:pPr>
              <w:spacing w:line="400" w:lineRule="exact"/>
              <w:jc w:val="left"/>
              <w:rPr>
                <w:rFonts w:hint="eastAsia" w:ascii="Times New Roman" w:hAnsi="Times New Roman" w:cs="仿宋"/>
                <w:color w:val="auto"/>
                <w:sz w:val="24"/>
                <w:szCs w:val="24"/>
                <w:highlight w:val="none"/>
              </w:rPr>
            </w:pPr>
            <w:bookmarkStart w:id="86" w:name="EBfe735bb6fc4d4e5e9e350f940db98c5f"/>
            <w:bookmarkEnd w:id="86"/>
            <w:r>
              <w:rPr>
                <w:rFonts w:hint="eastAsia" w:ascii="Times New Roman" w:hAnsi="Times New Roman" w:cs="仿宋"/>
                <w:color w:val="auto"/>
                <w:sz w:val="24"/>
                <w:szCs w:val="24"/>
                <w:highlight w:val="none"/>
              </w:rPr>
              <w:t>采用数字人民币或转账等方式参照苏招协</w:t>
            </w:r>
            <w:r>
              <w:rPr>
                <w:rFonts w:hint="eastAsia" w:ascii="Times New Roman" w:hAnsi="Times New Roman" w:cs="仿宋"/>
                <w:color w:val="auto"/>
                <w:sz w:val="24"/>
                <w:szCs w:val="24"/>
                <w:highlight w:val="none"/>
                <w:lang w:eastAsia="zh-CN"/>
              </w:rPr>
              <w:t>〔2022〕2号</w:t>
            </w:r>
            <w:r>
              <w:rPr>
                <w:rFonts w:hint="eastAsia" w:ascii="Times New Roman" w:hAnsi="Times New Roman" w:cs="仿宋"/>
                <w:color w:val="auto"/>
                <w:sz w:val="24"/>
                <w:szCs w:val="24"/>
                <w:highlight w:val="none"/>
              </w:rPr>
              <w:t>文标准支付代理费。（注：</w:t>
            </w:r>
            <w:r>
              <w:rPr>
                <w:rFonts w:hint="eastAsia" w:ascii="Times New Roman" w:hAnsi="Times New Roman" w:cs="仿宋"/>
                <w:color w:val="auto"/>
                <w:sz w:val="24"/>
                <w:szCs w:val="24"/>
                <w:highlight w:val="none"/>
                <w:lang w:val="en-US" w:eastAsia="zh-CN"/>
              </w:rPr>
              <w:t>1、</w:t>
            </w:r>
            <w:r>
              <w:rPr>
                <w:rFonts w:hint="eastAsia" w:ascii="Times New Roman" w:hAnsi="Times New Roman" w:cs="仿宋"/>
                <w:color w:val="auto"/>
                <w:sz w:val="24"/>
                <w:szCs w:val="24"/>
                <w:highlight w:val="none"/>
              </w:rPr>
              <w:t>可采用数字人民币</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lang w:val="en-US" w:eastAsia="zh-CN"/>
              </w:rPr>
              <w:t>2、由中标单位支付</w:t>
            </w:r>
            <w:r>
              <w:rPr>
                <w:rFonts w:hint="eastAsia" w:ascii="Times New Roman" w:hAnsi="Times New Roman" w:cs="仿宋"/>
                <w:color w:val="auto"/>
                <w:sz w:val="24"/>
                <w:szCs w:val="24"/>
                <w:highlight w:val="none"/>
              </w:rPr>
              <w:t>）。</w:t>
            </w:r>
          </w:p>
        </w:tc>
      </w:tr>
      <w:tr w14:paraId="78E4F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noWrap w:val="0"/>
            <w:vAlign w:val="center"/>
          </w:tcPr>
          <w:p w14:paraId="3CBEF88F">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10</w:t>
            </w:r>
          </w:p>
        </w:tc>
        <w:tc>
          <w:tcPr>
            <w:tcW w:w="1772" w:type="dxa"/>
            <w:noWrap w:val="0"/>
            <w:vAlign w:val="center"/>
          </w:tcPr>
          <w:p w14:paraId="4BEE089D">
            <w:pPr>
              <w:spacing w:line="400" w:lineRule="exact"/>
              <w:jc w:val="center"/>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bookmarkEnd w:id="77"/>
            <w:bookmarkEnd w:id="78"/>
            <w:bookmarkEnd w:id="79"/>
          </w:p>
        </w:tc>
        <w:tc>
          <w:tcPr>
            <w:tcW w:w="6579" w:type="dxa"/>
            <w:noWrap w:val="0"/>
            <w:vAlign w:val="center"/>
          </w:tcPr>
          <w:p w14:paraId="026B5F24">
            <w:pPr>
              <w:spacing w:line="400" w:lineRule="exact"/>
              <w:jc w:val="left"/>
              <w:rPr>
                <w:rFonts w:hint="eastAsia"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信用信息查询截止时间：资格审查结束前。由采购人在资格审查现场查询信用信息，网页截屏打印，查询结果留存并归档。</w:t>
            </w:r>
          </w:p>
        </w:tc>
      </w:tr>
    </w:tbl>
    <w:p w14:paraId="7904AA37">
      <w:pPr>
        <w:rPr>
          <w:color w:val="auto"/>
          <w:sz w:val="20"/>
          <w:highlight w:val="none"/>
        </w:rPr>
      </w:pPr>
    </w:p>
    <w:p w14:paraId="58C8BF5D">
      <w:pPr>
        <w:pStyle w:val="43"/>
        <w:spacing w:before="0" w:after="0" w:line="480" w:lineRule="exact"/>
        <w:ind w:firstLine="321"/>
        <w:rPr>
          <w:rFonts w:hint="eastAsia" w:eastAsia="宋体" w:cs="Arial"/>
          <w:bCs/>
          <w:color w:val="auto"/>
          <w:szCs w:val="22"/>
          <w:highlight w:val="none"/>
        </w:rPr>
      </w:pPr>
      <w:bookmarkStart w:id="87" w:name="EB6eaaf474639940df900ef4965d71f450"/>
      <w:bookmarkEnd w:id="87"/>
      <w:bookmarkStart w:id="88" w:name="_Toc8239"/>
      <w:bookmarkStart w:id="89" w:name="_Toc30953"/>
      <w:bookmarkStart w:id="90" w:name="_Toc81575155"/>
      <w:bookmarkStart w:id="91" w:name="_Toc81575192"/>
      <w:r>
        <w:rPr>
          <w:rFonts w:hint="eastAsia" w:eastAsia="宋体" w:cs="Arial"/>
          <w:bCs/>
          <w:color w:val="auto"/>
          <w:szCs w:val="22"/>
          <w:highlight w:val="none"/>
        </w:rPr>
        <w:t>一、总 则</w:t>
      </w:r>
      <w:bookmarkEnd w:id="88"/>
      <w:bookmarkEnd w:id="89"/>
      <w:bookmarkEnd w:id="90"/>
      <w:bookmarkEnd w:id="91"/>
    </w:p>
    <w:p w14:paraId="6B9BFA9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w:t>
      </w:r>
      <w:r>
        <w:rPr>
          <w:rFonts w:hint="eastAsia" w:ascii="Times New Roman" w:hAnsi="Times New Roman" w:cs="仿宋"/>
          <w:b/>
          <w:color w:val="auto"/>
          <w:sz w:val="24"/>
          <w:highlight w:val="none"/>
        </w:rPr>
        <w:t>招标方式</w:t>
      </w:r>
    </w:p>
    <w:p w14:paraId="1BE72DA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本次采购采取公开招标方式。</w:t>
      </w:r>
    </w:p>
    <w:p w14:paraId="4CBE034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w:t>
      </w:r>
      <w:r>
        <w:rPr>
          <w:rFonts w:hint="eastAsia" w:ascii="Times New Roman" w:hAnsi="Times New Roman" w:cs="仿宋"/>
          <w:b/>
          <w:color w:val="auto"/>
          <w:sz w:val="24"/>
          <w:highlight w:val="none"/>
        </w:rPr>
        <w:t>合格的投标人</w:t>
      </w:r>
    </w:p>
    <w:p w14:paraId="1D98448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2.1合格的投标人必须符合招标文件第一章《投标邀请》第二条及投标人须知前附表相关规定，且具备完成本项目的能力，中标后不允许转包。</w:t>
      </w:r>
    </w:p>
    <w:p w14:paraId="5837D03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279C709A">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3.</w:t>
      </w:r>
      <w:r>
        <w:rPr>
          <w:rFonts w:hint="eastAsia" w:ascii="Times New Roman" w:hAnsi="Times New Roman" w:cs="仿宋"/>
          <w:b/>
          <w:color w:val="auto"/>
          <w:sz w:val="24"/>
          <w:highlight w:val="none"/>
        </w:rPr>
        <w:t>适用法律</w:t>
      </w:r>
    </w:p>
    <w:p w14:paraId="619509D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本次招标及由招标产生的合同受中华人民共和国的相关</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制约和保护。</w:t>
      </w:r>
    </w:p>
    <w:p w14:paraId="1A8D2B7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4.</w:t>
      </w:r>
      <w:r>
        <w:rPr>
          <w:rFonts w:hint="eastAsia" w:ascii="Times New Roman" w:hAnsi="Times New Roman" w:cs="仿宋"/>
          <w:b/>
          <w:color w:val="auto"/>
          <w:sz w:val="24"/>
          <w:highlight w:val="none"/>
        </w:rPr>
        <w:t>投标费用</w:t>
      </w:r>
    </w:p>
    <w:p w14:paraId="6B3B075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投标人应自行承担所有参加投标有关的费用。</w:t>
      </w:r>
    </w:p>
    <w:p w14:paraId="4AA7241B">
      <w:pPr>
        <w:pStyle w:val="43"/>
        <w:spacing w:before="0" w:after="0" w:line="480" w:lineRule="exact"/>
        <w:ind w:firstLine="321"/>
        <w:rPr>
          <w:rFonts w:hint="eastAsia" w:eastAsia="宋体" w:cs="Arial"/>
          <w:bCs/>
          <w:color w:val="auto"/>
          <w:szCs w:val="22"/>
          <w:highlight w:val="none"/>
        </w:rPr>
      </w:pPr>
      <w:bookmarkStart w:id="92" w:name="_Toc81575156"/>
      <w:bookmarkStart w:id="93" w:name="_Toc15995"/>
      <w:bookmarkStart w:id="94" w:name="_Toc81575193"/>
      <w:bookmarkStart w:id="95" w:name="_Toc29306"/>
      <w:r>
        <w:rPr>
          <w:rFonts w:hint="eastAsia" w:eastAsia="宋体" w:cs="Arial"/>
          <w:bCs/>
          <w:color w:val="auto"/>
          <w:szCs w:val="22"/>
          <w:highlight w:val="none"/>
        </w:rPr>
        <w:t>二、招标文件</w:t>
      </w:r>
      <w:bookmarkEnd w:id="92"/>
      <w:bookmarkEnd w:id="93"/>
      <w:bookmarkEnd w:id="94"/>
      <w:bookmarkEnd w:id="95"/>
    </w:p>
    <w:p w14:paraId="44949A40">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5.</w:t>
      </w:r>
      <w:r>
        <w:rPr>
          <w:rFonts w:hint="eastAsia" w:ascii="Times New Roman" w:hAnsi="Times New Roman" w:cs="仿宋"/>
          <w:b/>
          <w:color w:val="auto"/>
          <w:sz w:val="24"/>
          <w:highlight w:val="none"/>
        </w:rPr>
        <w:t>招标文件构成</w:t>
      </w:r>
    </w:p>
    <w:p w14:paraId="491C444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5.1招标文件由以下部分组成：</w:t>
      </w:r>
    </w:p>
    <w:p w14:paraId="661A10B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第一章：投标邀请；</w:t>
      </w:r>
    </w:p>
    <w:p w14:paraId="4A45357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第二章：投标人须知；</w:t>
      </w:r>
    </w:p>
    <w:p w14:paraId="010A3B5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第三章：资格审查及评标办法；</w:t>
      </w:r>
    </w:p>
    <w:p w14:paraId="6014002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36940F8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1D577C2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第六章：投标文件格式。</w:t>
      </w:r>
    </w:p>
    <w:p w14:paraId="28173C9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请仔细检查招标文件是否齐全，如有缺漏请立即与代理机构联系解决。</w:t>
      </w:r>
    </w:p>
    <w:p w14:paraId="5BC4EE0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10BC6EC9">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6.</w:t>
      </w:r>
      <w:r>
        <w:rPr>
          <w:rFonts w:hint="eastAsia" w:ascii="Times New Roman" w:hAnsi="Times New Roman" w:cs="仿宋"/>
          <w:b/>
          <w:color w:val="auto"/>
          <w:sz w:val="24"/>
          <w:highlight w:val="none"/>
        </w:rPr>
        <w:t>政府采购政策功能落实</w:t>
      </w:r>
    </w:p>
    <w:p w14:paraId="260409B7">
      <w:pPr>
        <w:spacing w:line="480" w:lineRule="exact"/>
        <w:ind w:firstLine="482"/>
        <w:rPr>
          <w:rFonts w:ascii="Times New Roman" w:hAnsi="Times New Roman" w:cs="仿宋"/>
          <w:b/>
          <w:bCs/>
          <w:color w:val="auto"/>
          <w:sz w:val="24"/>
          <w:highlight w:val="none"/>
          <w:u w:val="single"/>
        </w:rPr>
      </w:pPr>
      <w:r>
        <w:rPr>
          <w:rFonts w:hint="eastAsia" w:ascii="Times New Roman" w:hAnsi="Times New Roman" w:cs="仿宋"/>
          <w:b/>
          <w:bCs/>
          <w:color w:val="auto"/>
          <w:sz w:val="24"/>
          <w:highlight w:val="none"/>
        </w:rPr>
        <w:t>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6.1</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6.2  6.3</w:t>
      </w:r>
      <w:r>
        <w:rPr>
          <w:rFonts w:hint="eastAsia" w:ascii="Times New Roman" w:hAnsi="Times New Roman" w:cs="仿宋"/>
          <w:b/>
          <w:bCs/>
          <w:color w:val="auto"/>
          <w:sz w:val="24"/>
          <w:highlight w:val="none"/>
          <w:u w:val="single"/>
        </w:rPr>
        <w:t xml:space="preserve">     </w:t>
      </w:r>
    </w:p>
    <w:p w14:paraId="468F9B4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14:paraId="0D98A45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本项目按第</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种政策落实：</w:t>
      </w:r>
    </w:p>
    <w:p w14:paraId="4A39A7D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14:paraId="6024115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auto"/>
          <w:sz w:val="24"/>
          <w:highlight w:val="none"/>
          <w:u w:val="single"/>
          <w:lang w:val="en-US" w:eastAsia="zh-CN"/>
        </w:rPr>
        <w:t>15</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rPr>
        <w:t>扣除，用扣除后的价格参加评审。</w:t>
      </w:r>
    </w:p>
    <w:p w14:paraId="418C36D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14:paraId="390E70C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14:paraId="400CDB7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号）。</w:t>
      </w:r>
    </w:p>
    <w:p w14:paraId="4182589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含新疆生产建设兵团</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出具的属于监狱企业的证明文件（投标文件中上传加盖出具单位公章的电子件）。</w:t>
      </w:r>
    </w:p>
    <w:p w14:paraId="173D3C3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5E4A9E9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rPr>
        <w:t>5</w:t>
      </w:r>
      <w:r>
        <w:rPr>
          <w:rFonts w:hint="eastAsia" w:ascii="Times New Roman" w:hAnsi="Times New Roman" w:cs="仿宋"/>
          <w:color w:val="auto"/>
          <w:sz w:val="24"/>
          <w:highlight w:val="none"/>
        </w:rPr>
        <w:t>%（工程项目为</w:t>
      </w:r>
      <w:r>
        <w:rPr>
          <w:rFonts w:hint="eastAsia" w:ascii="Times New Roman" w:hAnsi="Times New Roman" w:cs="仿宋"/>
          <w:color w:val="auto"/>
          <w:sz w:val="24"/>
          <w:highlight w:val="none"/>
          <w:u w:val="single"/>
        </w:rPr>
        <w:t>2</w:t>
      </w:r>
      <w:r>
        <w:rPr>
          <w:rFonts w:hint="eastAsia" w:ascii="Times New Roman" w:hAnsi="Times New Roman" w:cs="仿宋"/>
          <w:color w:val="auto"/>
          <w:sz w:val="24"/>
          <w:highlight w:val="none"/>
        </w:rPr>
        <w:t>%）的扣除，用扣除后的价格参加评审。（是否接受联合体以“项目基本情况”相关内容为准，是否允许大中型企业向一家或者多家小微企业分包以“须知前附表</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采购需求”相关内容为准。）</w:t>
      </w:r>
    </w:p>
    <w:p w14:paraId="3890839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⑤联合体各方均为小型、微型企业（残疾人福利单位、监狱企业）的，联合体享受15%价格扣除，用扣除后的价格参与评审。</w:t>
      </w:r>
    </w:p>
    <w:p w14:paraId="76EB953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6.2节能产品、环境标志产品</w:t>
      </w:r>
    </w:p>
    <w:p w14:paraId="5233B72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771FD6A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6.2.1拟采购的产品属于政府强制采购的节能产品品目清单范围的，投标人须提供国家确定的认证机构出具的、处于有效期之内的节能产品认证证书，否则其投标文件作无效标处理。</w:t>
      </w:r>
    </w:p>
    <w:p w14:paraId="2E8F769A">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6.2.</w:t>
      </w:r>
      <w:r>
        <w:rPr>
          <w:rFonts w:hint="eastAsia" w:ascii="Times New Roman" w:hAnsi="Times New Roman" w:eastAsia="宋体" w:cs="仿宋"/>
          <w:color w:val="auto"/>
          <w:sz w:val="24"/>
          <w:highlight w:val="none"/>
          <w:lang w:val="en-US" w:eastAsia="zh-CN"/>
        </w:rPr>
        <w:t>2</w:t>
      </w:r>
      <w:r>
        <w:rPr>
          <w:rFonts w:hint="eastAsia" w:ascii="Times New Roman" w:hAnsi="Times New Roman" w:eastAsia="宋体" w:cs="仿宋"/>
          <w:color w:val="auto"/>
          <w:sz w:val="24"/>
          <w:highlight w:val="none"/>
        </w:rPr>
        <w:t>采购人拟采购的产品属于优先采购的节能环保品目清单范围的，按以下条件优先采购：</w:t>
      </w:r>
    </w:p>
    <w:p w14:paraId="6735B1D8">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采用综合评分法的项目，对提供有效节能环保证书的投标人加分。</w:t>
      </w:r>
    </w:p>
    <w:p w14:paraId="59CA478E">
      <w:pPr>
        <w:keepNext w:val="0"/>
        <w:keepLines w:val="0"/>
        <w:pageBreakBefore w:val="0"/>
        <w:widowControl w:val="0"/>
        <w:spacing w:line="480" w:lineRule="exact"/>
        <w:ind w:firstLine="480"/>
        <w:rPr>
          <w:rFonts w:hint="eastAsia"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采用最低评标价法的项目，同等条件下优先推荐提供有效节能环保证书多的投标人为中标人。</w:t>
      </w:r>
    </w:p>
    <w:p w14:paraId="6411D39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6.3政府采购需求标准</w:t>
      </w:r>
    </w:p>
    <w:p w14:paraId="32CE4FF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6.3.1商品包装、快递包装政府采购需求标准（试行）</w:t>
      </w:r>
    </w:p>
    <w:p w14:paraId="12CB0C7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按照财政部印发的《商品包装政府采购需求标准（试行）》《快递包装政府采购需求标准（试行）》要求执行，本项目商品包装和快递包装的具体需求详见第四章采购需求。</w:t>
      </w:r>
    </w:p>
    <w:p w14:paraId="5716114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6.3.2绿色数据中心政府采购需求标准（试行）</w:t>
      </w:r>
    </w:p>
    <w:p w14:paraId="2CA7AEE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 生态环境部 工业和信息化部关于印发《绿色数据中心政府采购需求标准（试行）》的通知）要求执行，本项目绿色数据中心的具体需求详见第四章采购需求。</w:t>
      </w:r>
    </w:p>
    <w:p w14:paraId="171CAC1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6.3.3绿色建材政府采购需求标准</w:t>
      </w:r>
    </w:p>
    <w:p w14:paraId="6D6C333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0DB1501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7F8BAA27">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7.</w:t>
      </w:r>
      <w:r>
        <w:rPr>
          <w:rFonts w:hint="eastAsia" w:ascii="Times New Roman" w:hAnsi="Times New Roman" w:cs="仿宋"/>
          <w:b/>
          <w:color w:val="auto"/>
          <w:sz w:val="24"/>
          <w:highlight w:val="none"/>
        </w:rPr>
        <w:t>招标文件的澄清或修改</w:t>
      </w:r>
    </w:p>
    <w:p w14:paraId="3A2271F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48A9856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7.2招标文件的澄清、修改将在原公告媒体上发布更正公告，澄清、修改文件均作为招标文件的组成部分，并对投标人具有约束力。</w:t>
      </w:r>
    </w:p>
    <w:p w14:paraId="6A65341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7.3投标人应及时登录“苏采云”系统获取澄清答疑文件（修改后的招标文件），如投标人未能及时下载澄清答疑文件，造成的相关责任由投标人承担。</w:t>
      </w:r>
    </w:p>
    <w:p w14:paraId="7A24AF1C">
      <w:pPr>
        <w:pStyle w:val="43"/>
        <w:spacing w:before="0" w:after="0" w:line="480" w:lineRule="exact"/>
        <w:ind w:firstLine="321"/>
        <w:rPr>
          <w:rFonts w:hint="eastAsia" w:eastAsia="宋体" w:cs="Arial"/>
          <w:bCs/>
          <w:color w:val="auto"/>
          <w:szCs w:val="22"/>
          <w:highlight w:val="none"/>
        </w:rPr>
      </w:pPr>
      <w:bookmarkStart w:id="96" w:name="_Toc5574"/>
      <w:bookmarkStart w:id="97" w:name="_Toc81575157"/>
      <w:bookmarkStart w:id="98" w:name="_Toc81575194"/>
      <w:bookmarkStart w:id="99" w:name="_Toc11461"/>
      <w:r>
        <w:rPr>
          <w:rFonts w:hint="eastAsia" w:eastAsia="宋体" w:cs="Arial"/>
          <w:bCs/>
          <w:color w:val="auto"/>
          <w:szCs w:val="22"/>
          <w:highlight w:val="none"/>
        </w:rPr>
        <w:t>三、投标文件的编制</w:t>
      </w:r>
      <w:bookmarkEnd w:id="96"/>
      <w:bookmarkEnd w:id="97"/>
      <w:bookmarkEnd w:id="98"/>
      <w:bookmarkEnd w:id="99"/>
    </w:p>
    <w:p w14:paraId="036B5B63">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8.</w:t>
      </w:r>
      <w:r>
        <w:rPr>
          <w:rFonts w:hint="eastAsia" w:ascii="Times New Roman" w:hAnsi="Times New Roman" w:cs="仿宋"/>
          <w:b/>
          <w:color w:val="auto"/>
          <w:sz w:val="24"/>
          <w:highlight w:val="none"/>
        </w:rPr>
        <w:t>投标文件的编制要求</w:t>
      </w:r>
    </w:p>
    <w:p w14:paraId="40B3E7A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8.1投标人应仔细阅读“招标文件”的所有内容，保证所提供的全部资料的真实性、完整性及有效性，以使其投标对“招标文件”作出实质性响应。</w:t>
      </w:r>
    </w:p>
    <w:p w14:paraId="553E476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8.2投标文件要求加盖电子签章之处，应按要求加盖投标人数字证书的电子签章。其他需要盖章但未明确要求电子签章的，投标人可按要求加盖公章后上传材料电子件或直接加盖电子签章。</w:t>
      </w:r>
    </w:p>
    <w:p w14:paraId="31E9DA3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14F74DC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9.</w:t>
      </w:r>
      <w:r>
        <w:rPr>
          <w:rFonts w:hint="eastAsia" w:ascii="Times New Roman" w:hAnsi="Times New Roman" w:cs="仿宋"/>
          <w:b/>
          <w:color w:val="auto"/>
          <w:sz w:val="24"/>
          <w:highlight w:val="none"/>
        </w:rPr>
        <w:t>投标文件构成</w:t>
      </w:r>
    </w:p>
    <w:p w14:paraId="61C0B877">
      <w:pPr>
        <w:spacing w:line="480" w:lineRule="exact"/>
        <w:ind w:firstLine="480"/>
        <w:rPr>
          <w:rFonts w:ascii="Times New Roman" w:hAnsi="Times New Roman" w:cs="仿宋"/>
          <w:bCs/>
          <w:color w:val="auto"/>
          <w:sz w:val="24"/>
          <w:highlight w:val="none"/>
        </w:rPr>
      </w:pPr>
      <w:r>
        <w:rPr>
          <w:rFonts w:hint="eastAsia" w:ascii="Times New Roman" w:hAnsi="Times New Roman" w:cs="仿宋"/>
          <w:color w:val="auto"/>
          <w:sz w:val="24"/>
          <w:highlight w:val="none"/>
        </w:rPr>
        <w:t>9.1投标文件包括资格证明文件、开标一览表、分项报价表、响应及偏离表、投标函、其他证明文件等部分。</w:t>
      </w:r>
      <w:r>
        <w:rPr>
          <w:rFonts w:hint="eastAsia" w:ascii="Times New Roman" w:hAnsi="Times New Roman" w:cs="仿宋"/>
          <w:bCs/>
          <w:color w:val="auto"/>
          <w:sz w:val="24"/>
          <w:highlight w:val="none"/>
        </w:rPr>
        <w:t>投标文件构成资料为非中文时应提供中文译版。</w:t>
      </w:r>
      <w:bookmarkStart w:id="100" w:name="EBc50e2bb832bb43068403b10c1cce6141"/>
    </w:p>
    <w:p w14:paraId="7BB4C520">
      <w:pPr>
        <w:spacing w:line="480" w:lineRule="exact"/>
        <w:ind w:firstLine="482"/>
        <w:rPr>
          <w:rFonts w:ascii="Times New Roman" w:hAnsi="Times New Roman" w:cs="仿宋"/>
          <w:bCs/>
          <w:color w:val="auto"/>
          <w:sz w:val="24"/>
          <w:highlight w:val="none"/>
        </w:rPr>
      </w:pPr>
      <w:r>
        <w:rPr>
          <w:rFonts w:hint="eastAsia" w:ascii="Times New Roman" w:hAnsi="Times New Roman" w:cs="仿宋"/>
          <w:b/>
          <w:color w:val="auto"/>
          <w:sz w:val="24"/>
          <w:highlight w:val="none"/>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0"/>
    </w:p>
    <w:p w14:paraId="696AE89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10.</w:t>
      </w:r>
      <w:r>
        <w:rPr>
          <w:rFonts w:hint="eastAsia" w:ascii="Times New Roman" w:hAnsi="Times New Roman" w:cs="仿宋"/>
          <w:b/>
          <w:color w:val="auto"/>
          <w:sz w:val="24"/>
          <w:highlight w:val="none"/>
        </w:rPr>
        <w:t>投标报价</w:t>
      </w:r>
    </w:p>
    <w:p w14:paraId="75BBE3B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10.1报价为一次报价，本项目不接受备选的投标方案或有选择的报价，只允许有一个报价。</w:t>
      </w:r>
    </w:p>
    <w:p w14:paraId="58CF2E4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10.2报价注意事项：投标价格一律以人民币计算，以元为单位标注，最多保留至小数点后两位，招标文件有规定的按招标文件执行。</w:t>
      </w:r>
    </w:p>
    <w:p w14:paraId="16CA4C8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11.</w:t>
      </w:r>
      <w:r>
        <w:rPr>
          <w:rFonts w:hint="eastAsia" w:ascii="Times New Roman" w:hAnsi="Times New Roman" w:cs="仿宋"/>
          <w:b/>
          <w:color w:val="auto"/>
          <w:sz w:val="24"/>
          <w:highlight w:val="none"/>
        </w:rPr>
        <w:t>投标保证金</w:t>
      </w:r>
      <w:bookmarkStart w:id="101" w:name="EB183a0bf075204c54a4ff090f1aecaaa7"/>
    </w:p>
    <w:p w14:paraId="5F12159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本项目不收取投标保证金。</w:t>
      </w:r>
      <w:bookmarkEnd w:id="101"/>
    </w:p>
    <w:p w14:paraId="4C18E17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12.</w:t>
      </w:r>
      <w:r>
        <w:rPr>
          <w:rFonts w:hint="eastAsia" w:ascii="Times New Roman" w:hAnsi="Times New Roman" w:cs="仿宋"/>
          <w:b/>
          <w:color w:val="auto"/>
          <w:sz w:val="24"/>
          <w:highlight w:val="none"/>
        </w:rPr>
        <w:t>投标有效期</w:t>
      </w:r>
    </w:p>
    <w:p w14:paraId="60C935B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12.1在投标人须知前附表规定的投标有效期内，投标有效期从提交投标文件的截止之日起算。投标有效期比规定短的将被视为未实质性响应招标文件。</w:t>
      </w:r>
    </w:p>
    <w:p w14:paraId="4988345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58CC7036">
      <w:pPr>
        <w:pStyle w:val="43"/>
        <w:spacing w:before="0" w:after="0" w:line="480" w:lineRule="exact"/>
        <w:ind w:firstLine="321"/>
        <w:rPr>
          <w:rFonts w:hint="eastAsia" w:eastAsia="宋体" w:cs="Arial"/>
          <w:bCs/>
          <w:color w:val="auto"/>
          <w:szCs w:val="22"/>
          <w:highlight w:val="none"/>
        </w:rPr>
      </w:pPr>
      <w:bookmarkStart w:id="102" w:name="_Toc81575158"/>
      <w:bookmarkStart w:id="103" w:name="_Toc2773"/>
      <w:bookmarkStart w:id="104" w:name="_Toc81575195"/>
      <w:bookmarkStart w:id="105" w:name="_Toc23443"/>
      <w:r>
        <w:rPr>
          <w:rFonts w:hint="eastAsia" w:eastAsia="宋体" w:cs="Arial"/>
          <w:bCs/>
          <w:color w:val="auto"/>
          <w:szCs w:val="22"/>
          <w:highlight w:val="none"/>
        </w:rPr>
        <w:t>四、投标文件的提交</w:t>
      </w:r>
      <w:bookmarkEnd w:id="102"/>
      <w:bookmarkEnd w:id="103"/>
      <w:bookmarkEnd w:id="104"/>
      <w:bookmarkEnd w:id="105"/>
    </w:p>
    <w:p w14:paraId="00FA5E1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13.</w:t>
      </w:r>
      <w:r>
        <w:rPr>
          <w:rFonts w:hint="eastAsia" w:ascii="Times New Roman" w:hAnsi="Times New Roman" w:cs="仿宋"/>
          <w:b/>
          <w:color w:val="auto"/>
          <w:sz w:val="24"/>
          <w:highlight w:val="none"/>
        </w:rPr>
        <w:t>投标文件的提交</w:t>
      </w:r>
    </w:p>
    <w:p w14:paraId="101B6A3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13.1投标人应在招标文件规定的投标截止时间前提交投标文件并将电子投标文件上传至“苏采云”系统对应的本次开标采购包中。除招标文件另有规定外，投标人所提交的投标文件不予退还。</w:t>
      </w:r>
    </w:p>
    <w:p w14:paraId="4A14345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13.2投标文件的修改和撤回：在投标截止时</w:t>
      </w:r>
      <w:r>
        <w:rPr>
          <w:rFonts w:hint="eastAsia" w:ascii="Times New Roman" w:hAnsi="Times New Roman" w:cs="仿宋"/>
          <w:color w:val="auto"/>
          <w:sz w:val="24"/>
          <w:highlight w:val="none"/>
          <w:lang w:eastAsia="zh-CN"/>
        </w:rPr>
        <w:t>间之</w:t>
      </w:r>
      <w:r>
        <w:rPr>
          <w:rFonts w:hint="eastAsia" w:ascii="Times New Roman" w:hAnsi="Times New Roman" w:cs="仿宋"/>
          <w:color w:val="auto"/>
          <w:sz w:val="24"/>
          <w:highlight w:val="none"/>
        </w:rPr>
        <w:t>前，投标人可以撤回或重新提交投标文件。投标文件以最终完成上传的为准。</w:t>
      </w:r>
    </w:p>
    <w:p w14:paraId="6B6233A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13.3采购人、采购代理机构可以通过修改招标文件酌情延长投标文件接收截止日期，在此情况下，投标人的所有权利和义务以及投标人受制约的截止日期均应以延长后新的截止日期为准。</w:t>
      </w:r>
    </w:p>
    <w:p w14:paraId="512CBE5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lang w:eastAsia="zh-CN"/>
        </w:rPr>
        <w:t>14.</w:t>
      </w:r>
      <w:r>
        <w:rPr>
          <w:rFonts w:hint="eastAsia" w:ascii="Times New Roman" w:hAnsi="Times New Roman" w:cs="仿宋"/>
          <w:b/>
          <w:color w:val="auto"/>
          <w:sz w:val="24"/>
          <w:highlight w:val="none"/>
        </w:rPr>
        <w:t>投标文件被拒绝接收的情形</w:t>
      </w:r>
    </w:p>
    <w:p w14:paraId="7D8B9BB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在招标文件规定的投标截止时间后上传的投标文件或对投标报价或其他实质性内容修正的文件。</w:t>
      </w:r>
    </w:p>
    <w:p w14:paraId="361018F6">
      <w:pPr>
        <w:pStyle w:val="43"/>
        <w:spacing w:before="0" w:after="0" w:line="520" w:lineRule="exact"/>
        <w:ind w:firstLine="321"/>
        <w:rPr>
          <w:rFonts w:hint="eastAsia" w:eastAsia="宋体" w:cs="Arial"/>
          <w:bCs/>
          <w:color w:val="auto"/>
          <w:szCs w:val="22"/>
          <w:highlight w:val="none"/>
        </w:rPr>
      </w:pPr>
      <w:bookmarkStart w:id="106" w:name="_Toc81575160"/>
      <w:bookmarkStart w:id="107" w:name="_Toc81575197"/>
      <w:bookmarkStart w:id="108" w:name="_Toc959"/>
      <w:bookmarkStart w:id="109" w:name="_Toc20026"/>
      <w:r>
        <w:rPr>
          <w:rFonts w:hint="eastAsia" w:eastAsia="宋体" w:cs="Arial"/>
          <w:bCs/>
          <w:color w:val="auto"/>
          <w:szCs w:val="22"/>
          <w:highlight w:val="none"/>
        </w:rPr>
        <w:t>五、开标、评标程序</w:t>
      </w:r>
      <w:bookmarkEnd w:id="106"/>
      <w:bookmarkEnd w:id="107"/>
      <w:bookmarkEnd w:id="108"/>
      <w:bookmarkEnd w:id="109"/>
    </w:p>
    <w:p w14:paraId="4D8032D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15.</w:t>
      </w:r>
      <w:r>
        <w:rPr>
          <w:rFonts w:hint="eastAsia" w:ascii="Times New Roman" w:hAnsi="Times New Roman" w:cs="仿宋"/>
          <w:b/>
          <w:color w:val="auto"/>
          <w:sz w:val="24"/>
          <w:highlight w:val="none"/>
        </w:rPr>
        <w:t>开标</w:t>
      </w:r>
    </w:p>
    <w:p w14:paraId="1FD686F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15.1采购代理机构将在招标公告中规定的时间和地点组织公开开标。投标人应当按照《操作手册》规定，参加开标活动，在“苏采云”系统规定的时间内对投标文件解密。</w:t>
      </w:r>
    </w:p>
    <w:p w14:paraId="143DB3E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15.2开标仪式由采购代理机构组织。“苏采云”系统将自动对项目进行开标，并宣布各投标人名称和投标价格。</w:t>
      </w:r>
    </w:p>
    <w:p w14:paraId="4A882C5C">
      <w:pPr>
        <w:spacing w:line="480" w:lineRule="exact"/>
        <w:ind w:firstLine="482"/>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15.3投标人用于解密的CA证书应为该投标文件生成加密、上传的同一把CA证书。投标人应登录“苏采云”系统进入“开标大厅”，在系统约定时间内使用CA证书解密，未成功解密的视为放弃投标。</w:t>
      </w:r>
    </w:p>
    <w:p w14:paraId="4BFD0DC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15.4投标人如果对开标过程和开标记录有疑义，应当根据《操作手册》规定提出。如“苏采云”系统中《开标记录表》宣布后5分钟内未提出的，视同认可开标结果。</w:t>
      </w:r>
    </w:p>
    <w:p w14:paraId="42CC9FF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15.5投标人在开、评标全过程中应</w:t>
      </w:r>
      <w:r>
        <w:rPr>
          <w:rFonts w:hint="eastAsia" w:ascii="Times New Roman" w:hAnsi="Times New Roman" w:cs="仿宋"/>
          <w:color w:val="auto"/>
          <w:sz w:val="24"/>
          <w:highlight w:val="none"/>
          <w:lang w:eastAsia="zh-CN"/>
        </w:rPr>
        <w:t>保持通信畅通</w:t>
      </w:r>
      <w:r>
        <w:rPr>
          <w:rFonts w:hint="eastAsia" w:ascii="Times New Roman" w:hAnsi="Times New Roman" w:cs="仿宋"/>
          <w:color w:val="auto"/>
          <w:sz w:val="24"/>
          <w:highlight w:val="none"/>
        </w:rPr>
        <w:t>，及时登录“苏采云”系统查阅、答复相关信息。</w:t>
      </w:r>
    </w:p>
    <w:p w14:paraId="0CE994D6">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16.</w:t>
      </w:r>
      <w:r>
        <w:rPr>
          <w:rFonts w:hint="eastAsia" w:ascii="Times New Roman" w:hAnsi="Times New Roman" w:cs="仿宋"/>
          <w:b/>
          <w:color w:val="auto"/>
          <w:sz w:val="24"/>
          <w:highlight w:val="none"/>
        </w:rPr>
        <w:t>评标委员会</w:t>
      </w:r>
    </w:p>
    <w:p w14:paraId="6868ADA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130D2FD7">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17.</w:t>
      </w:r>
      <w:r>
        <w:rPr>
          <w:rFonts w:hint="eastAsia" w:ascii="Times New Roman" w:hAnsi="Times New Roman" w:cs="仿宋"/>
          <w:b/>
          <w:color w:val="auto"/>
          <w:sz w:val="24"/>
          <w:highlight w:val="none"/>
        </w:rPr>
        <w:t>评标程序</w:t>
      </w:r>
    </w:p>
    <w:p w14:paraId="0D5C193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17.1资格审查</w:t>
      </w:r>
      <w:bookmarkStart w:id="110" w:name="EBa9c0a2c9e523494487594c65b2a92370"/>
    </w:p>
    <w:p w14:paraId="311D115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开标结束后，采购人依法根据招标文件的规定对投标人的资格证明文件等进行审查。</w:t>
      </w:r>
      <w:bookmarkEnd w:id="110"/>
    </w:p>
    <w:p w14:paraId="271C280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17.2符合性检查</w:t>
      </w:r>
    </w:p>
    <w:p w14:paraId="4368A0A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17.2.1依据招标文件的规定，由评标委员会从投标文件的有效性、完整性和对招标文件的响应程度进行审查，以确定是否对招标文件的实质性要求作出响应。</w:t>
      </w:r>
    </w:p>
    <w:p w14:paraId="0E136B0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17.2.2在详细评标之前，评标委员会将首先审查每份投标文件是否实质性响应了招标文件的要求。实质性响应的投标应是与招标文件要求的全部条款、条件和规格相符，没有重大偏离的投标。</w:t>
      </w:r>
      <w:bookmarkStart w:id="111" w:name="EB1499356fad43416eb16398733accabf7"/>
      <w:r>
        <w:rPr>
          <w:rFonts w:hint="eastAsia" w:ascii="Times New Roman" w:hAnsi="Times New Roman" w:cs="仿宋"/>
          <w:color w:val="auto"/>
          <w:sz w:val="24"/>
          <w:highlight w:val="none"/>
        </w:rPr>
        <w:t>所谓重大偏离是指投标人投标文件中所述设备质量、技术规格、数量、交货期、服务等明显不能满足招标文件要求。</w:t>
      </w:r>
      <w:bookmarkEnd w:id="111"/>
      <w:r>
        <w:rPr>
          <w:rFonts w:hint="eastAsia" w:ascii="Times New Roman" w:hAnsi="Times New Roman" w:cs="仿宋"/>
          <w:color w:val="auto"/>
          <w:sz w:val="24"/>
          <w:highlight w:val="none"/>
        </w:rPr>
        <w:t>重大偏离的认定需经过评标委员会以少数服从多数的原则作出结论。</w:t>
      </w:r>
    </w:p>
    <w:p w14:paraId="096744A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17.3未通过资格审查或符合性审查的投标人，采购代理机构将在“苏采云”系统中告知未通过资格审查或符合性审查的原因，评标结束后，采购代理机构将不再告知未通过资格审查或符合性审查的原因。</w:t>
      </w:r>
    </w:p>
    <w:p w14:paraId="7FB22B0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17.4评标委员会判断投标文件的响应性，仅基于投标文件本身而不靠外部证据。对非实质性响应的投标文件，投标人不能通过修正或撤销不符之处，而使其成为实质性响应。</w:t>
      </w:r>
    </w:p>
    <w:p w14:paraId="201FE17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17.5相同品牌产品投标</w:t>
      </w:r>
    </w:p>
    <w:p w14:paraId="0B27C59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3E3C0D0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475C5B5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17.5.3非单一产品采购项目，采购人确定核心产品，并在招标文件中载明。多家投标人提供的核心产品品牌相同的，按前两款规定处理。</w:t>
      </w:r>
    </w:p>
    <w:p w14:paraId="0F54FE88">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17.6有关问题的澄清</w:t>
      </w:r>
    </w:p>
    <w:p w14:paraId="4B003BF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056ADC3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17.6.2投标文件报价出现前后不一致的，除招标文件另有规定外，按照下列规定修正：</w:t>
      </w:r>
    </w:p>
    <w:p w14:paraId="2A60346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①投标文件中开标一览表（报价表）内容与投标文件中相应内容不一致的，以开标一览表（报价表）为准；</w:t>
      </w:r>
    </w:p>
    <w:p w14:paraId="3618DC2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②大写金额和小写金额不一致的，以大写金额为准；</w:t>
      </w:r>
    </w:p>
    <w:p w14:paraId="52DF94F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③单价金额小数点或者百分比有明显错位的，以开标一览表的总价为准，并修改单价；</w:t>
      </w:r>
    </w:p>
    <w:p w14:paraId="0E468E5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④总价金额与按单价汇总金额不一致的，以单价金额计算结果为准。</w:t>
      </w:r>
    </w:p>
    <w:p w14:paraId="371E1A4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同时出现两种以上不一致的，按照前款规定的顺序修正。</w:t>
      </w:r>
    </w:p>
    <w:p w14:paraId="2513E18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17.6.3评标委员会将按上述修正错误的方法调整投标文件中的投标报价，并通过“苏采云”系统告知投标人，调整后的价格应对投标人具有约束力。投标人不接受修正后的价格，其投标将被拒绝。</w:t>
      </w:r>
    </w:p>
    <w:p w14:paraId="5913270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评标过程中，不得去掉报价中的最高报价和最低报价。</w:t>
      </w:r>
    </w:p>
    <w:p w14:paraId="5B7F39A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17.7比较</w:t>
      </w:r>
    </w:p>
    <w:p w14:paraId="6121D9F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评标委员会将按招标文件中规定的评标方法和标准，对符合性检查合格的投标文件进行商务和技术评比。</w:t>
      </w:r>
    </w:p>
    <w:p w14:paraId="4FDCF3F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17.8推荐中标候选人</w:t>
      </w:r>
    </w:p>
    <w:p w14:paraId="727BCB4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评标委员会按照招标文件中规定的评标方法和标准推荐中标候选人。</w:t>
      </w:r>
    </w:p>
    <w:p w14:paraId="200BDCF2">
      <w:pPr>
        <w:pStyle w:val="43"/>
        <w:spacing w:before="0" w:after="0" w:line="480" w:lineRule="exact"/>
        <w:ind w:firstLine="321"/>
        <w:rPr>
          <w:rFonts w:hint="eastAsia" w:eastAsia="宋体" w:cs="Arial"/>
          <w:bCs/>
          <w:color w:val="auto"/>
          <w:szCs w:val="22"/>
          <w:highlight w:val="none"/>
        </w:rPr>
      </w:pPr>
      <w:bookmarkStart w:id="112" w:name="_Toc8841"/>
      <w:bookmarkStart w:id="113" w:name="_Toc8712"/>
      <w:bookmarkStart w:id="114" w:name="_Toc81575159"/>
      <w:bookmarkStart w:id="115" w:name="_Toc81575196"/>
      <w:r>
        <w:rPr>
          <w:rFonts w:hint="eastAsia" w:eastAsia="宋体" w:cs="Arial"/>
          <w:bCs/>
          <w:color w:val="auto"/>
          <w:szCs w:val="22"/>
          <w:highlight w:val="none"/>
        </w:rPr>
        <w:t>六、无效投标、废标、串通投标</w:t>
      </w:r>
      <w:bookmarkEnd w:id="112"/>
      <w:bookmarkEnd w:id="113"/>
      <w:bookmarkEnd w:id="114"/>
      <w:bookmarkEnd w:id="115"/>
      <w:r>
        <w:rPr>
          <w:rFonts w:hint="eastAsia" w:eastAsia="宋体" w:cs="Arial"/>
          <w:bCs/>
          <w:color w:val="auto"/>
          <w:szCs w:val="22"/>
          <w:highlight w:val="none"/>
        </w:rPr>
        <w:t>及取消中标候选人资格情形</w:t>
      </w:r>
    </w:p>
    <w:p w14:paraId="39FD871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18.</w:t>
      </w:r>
      <w:r>
        <w:rPr>
          <w:rFonts w:hint="eastAsia" w:ascii="Times New Roman" w:hAnsi="Times New Roman" w:cs="仿宋"/>
          <w:b/>
          <w:color w:val="auto"/>
          <w:sz w:val="24"/>
          <w:highlight w:val="none"/>
        </w:rPr>
        <w:t>无效投标情形</w:t>
      </w:r>
    </w:p>
    <w:p w14:paraId="43BA1E04">
      <w:pPr>
        <w:spacing w:line="480" w:lineRule="exact"/>
        <w:ind w:firstLine="480"/>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18.1投标人同一采购包提交两个（含两个）以上不同的投标报价的。</w:t>
      </w:r>
    </w:p>
    <w:p w14:paraId="2AE68B2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18.2投标人不符合招标文件规定资格要求的或未按规定提交资质证件的。</w:t>
      </w:r>
    </w:p>
    <w:p w14:paraId="6CA454A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18.3投标人的报价超过了采购预算或最高限价的。</w:t>
      </w:r>
    </w:p>
    <w:p w14:paraId="7C14C1E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18.4投标文件未通过符合性审查的。</w:t>
      </w:r>
    </w:p>
    <w:p w14:paraId="323675F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18.5投标文件出现重大偏离，不符合招标文件中规定的实质性要求的（★部分为实质性要求）。</w:t>
      </w:r>
    </w:p>
    <w:p w14:paraId="68E858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18.6评标委员会认为投标人的报价明显低于其他通过符合性审查投标人的报价，有可能影响产品质量或者不能诚信履约的，且投标人不能在合理的时间内提供说明，证明其报价合理性的。</w:t>
      </w:r>
    </w:p>
    <w:p w14:paraId="431E27B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18.7投标文件未按照招标文件要求加盖CA电子公章的。</w:t>
      </w:r>
    </w:p>
    <w:p w14:paraId="5BF0BC3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18.8投标人有本招标文件规定的恶意串通投标情形的。</w:t>
      </w:r>
    </w:p>
    <w:p w14:paraId="4229E78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18.9投标文件含有采购人不能接受的附加条件的。</w:t>
      </w:r>
    </w:p>
    <w:p w14:paraId="68E6FAE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18.10其他</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及本招标文件规定的</w:t>
      </w:r>
      <w:r>
        <w:rPr>
          <w:rFonts w:hint="eastAsia" w:ascii="Times New Roman" w:hAnsi="Times New Roman" w:cs="仿宋"/>
          <w:color w:val="auto"/>
          <w:sz w:val="24"/>
          <w:highlight w:val="none"/>
          <w:lang w:eastAsia="zh-CN"/>
        </w:rPr>
        <w:t>属于</w:t>
      </w:r>
      <w:r>
        <w:rPr>
          <w:rFonts w:hint="eastAsia" w:ascii="Times New Roman" w:hAnsi="Times New Roman" w:cs="仿宋"/>
          <w:color w:val="auto"/>
          <w:sz w:val="24"/>
          <w:highlight w:val="none"/>
        </w:rPr>
        <w:t>无效投标的情形。</w:t>
      </w:r>
    </w:p>
    <w:p w14:paraId="5FBCCE68">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19.</w:t>
      </w:r>
      <w:r>
        <w:rPr>
          <w:rFonts w:hint="eastAsia" w:ascii="Times New Roman" w:hAnsi="Times New Roman" w:cs="仿宋"/>
          <w:b/>
          <w:color w:val="auto"/>
          <w:sz w:val="24"/>
          <w:highlight w:val="none"/>
        </w:rPr>
        <w:t>废标情形</w:t>
      </w:r>
    </w:p>
    <w:p w14:paraId="5A3238C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19.1符合专业条件的投标人或者对招标文件作实质响应的投标人不足三家的。</w:t>
      </w:r>
    </w:p>
    <w:p w14:paraId="3D2AF0A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19.2出现影响采购公正的违法、违规行为的。</w:t>
      </w:r>
    </w:p>
    <w:p w14:paraId="4CF6B6B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19.3因重大变故，采购任务取消的。</w:t>
      </w:r>
    </w:p>
    <w:p w14:paraId="4B02F1D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19.4评标委员会认定招标文件存在歧义、重大缺陷导致评审工作无法进行的。</w:t>
      </w:r>
    </w:p>
    <w:p w14:paraId="190A6EE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19.5在“苏采云”系统规定时间内成功解密电子投标文件的投标人不足3家的。</w:t>
      </w:r>
    </w:p>
    <w:p w14:paraId="4CA456AE">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20.</w:t>
      </w:r>
      <w:r>
        <w:rPr>
          <w:rFonts w:hint="eastAsia" w:ascii="Times New Roman" w:hAnsi="Times New Roman" w:cs="仿宋"/>
          <w:b/>
          <w:color w:val="auto"/>
          <w:sz w:val="24"/>
          <w:highlight w:val="none"/>
        </w:rPr>
        <w:t>投标人不足三家情形处理</w:t>
      </w:r>
    </w:p>
    <w:p w14:paraId="149DC19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投标截止后投标人不足3家或者通过资格审查或符合性审查的投标人不足3家的，除采购任务取消情形外，按财政部令第87号第四十三条条款进行处理。</w:t>
      </w:r>
    </w:p>
    <w:p w14:paraId="4D2F3092">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21.</w:t>
      </w:r>
      <w:r>
        <w:rPr>
          <w:rFonts w:hint="eastAsia" w:ascii="Times New Roman" w:hAnsi="Times New Roman" w:cs="仿宋"/>
          <w:b/>
          <w:color w:val="auto"/>
          <w:sz w:val="24"/>
          <w:highlight w:val="none"/>
        </w:rPr>
        <w:t>串通投标情形</w:t>
      </w:r>
    </w:p>
    <w:p w14:paraId="0E49F33F">
      <w:pPr>
        <w:spacing w:line="500" w:lineRule="exact"/>
        <w:ind w:firstLine="480"/>
        <w:rPr>
          <w:rFonts w:ascii="黑体" w:hAnsi="黑体" w:eastAsia="黑体"/>
          <w:color w:val="auto"/>
          <w:sz w:val="24"/>
          <w:highlight w:val="none"/>
        </w:rPr>
      </w:pPr>
      <w:r>
        <w:rPr>
          <w:rFonts w:hint="eastAsia" w:ascii="黑体" w:hAnsi="黑体" w:eastAsia="黑体"/>
          <w:color w:val="auto"/>
          <w:sz w:val="24"/>
          <w:highlight w:val="none"/>
        </w:rPr>
        <w:t>有下列情形之一的，属于恶意串通投标：</w:t>
      </w:r>
    </w:p>
    <w:p w14:paraId="1E137E7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21.1供应商直接或间接从采购人或采购代理机构处获得其他供应商的投标情况，并修改其投标文件；</w:t>
      </w:r>
    </w:p>
    <w:p w14:paraId="5650BF7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21.2评审活动开始前供应商直接或间接从采购人或采购代理机构处获得评标委员会组成人员情况；</w:t>
      </w:r>
    </w:p>
    <w:p w14:paraId="4B6D55E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21.3供应商接受采购人或采购代理机构授意撤换、修改投标文件；</w:t>
      </w:r>
    </w:p>
    <w:p w14:paraId="721A8A2A">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21.4供应商之间协商投标报价、技术方案等投标文件实质性内容；</w:t>
      </w:r>
    </w:p>
    <w:p w14:paraId="663C7A9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21.5属于同一集团、协会、商会等组织成员的供应商按照该组织要求协同投标；</w:t>
      </w:r>
    </w:p>
    <w:p w14:paraId="78E9860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21.6供应商之间事先约定由某一特定供应商中标、成交；</w:t>
      </w:r>
    </w:p>
    <w:p w14:paraId="1653C34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21.7供应商之间商定部分供应商放弃投标或者放弃中标、成交；</w:t>
      </w:r>
    </w:p>
    <w:p w14:paraId="305CC208">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21.8供应商与采购人或采购代理机构之间、供应商相互之间为谋求特定供应商中标成交或者排斥其他供应商的其他串通行为；</w:t>
      </w:r>
    </w:p>
    <w:p w14:paraId="2ABF1D99">
      <w:pPr>
        <w:spacing w:line="500" w:lineRule="exact"/>
        <w:ind w:firstLine="482"/>
        <w:rPr>
          <w:rFonts w:ascii="黑体" w:hAnsi="黑体" w:eastAsia="黑体"/>
          <w:color w:val="auto"/>
          <w:sz w:val="24"/>
          <w:highlight w:val="none"/>
        </w:rPr>
      </w:pPr>
      <w:r>
        <w:rPr>
          <w:rFonts w:hint="eastAsia" w:ascii="黑体" w:hAnsi="黑体" w:eastAsia="黑体"/>
          <w:color w:val="auto"/>
          <w:sz w:val="24"/>
          <w:highlight w:val="none"/>
        </w:rPr>
        <w:t>有下列情形之一的，视为投标人串通投标，其投标无效：</w:t>
      </w:r>
    </w:p>
    <w:p w14:paraId="654B3D8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21.9不同投标人的投标文件由同一单位或者个人编制；</w:t>
      </w:r>
    </w:p>
    <w:p w14:paraId="0081AD2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21.10不同投标人委托同一单位或者个人办理投标事宜；</w:t>
      </w:r>
    </w:p>
    <w:p w14:paraId="229624C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21.11不同投标人的投标文件载明的项目管理成员或者联系人员为同一人；</w:t>
      </w:r>
    </w:p>
    <w:p w14:paraId="4007C90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21.12不同投标人的投标文件异常一致或者投标报价呈规律性差异；</w:t>
      </w:r>
    </w:p>
    <w:p w14:paraId="46E1ABF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21.13不同投标人的投标文件相互混装；</w:t>
      </w:r>
    </w:p>
    <w:p w14:paraId="14584EB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21.14不同投标人的投标保证金从同一单位或者个人的账户转出。</w:t>
      </w:r>
    </w:p>
    <w:p w14:paraId="0945A834">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22.</w:t>
      </w:r>
      <w:bookmarkStart w:id="116" w:name="OLE_LINK4"/>
      <w:r>
        <w:rPr>
          <w:rFonts w:hint="eastAsia" w:ascii="Times New Roman" w:hAnsi="Times New Roman" w:cs="仿宋"/>
          <w:b/>
          <w:color w:val="auto"/>
          <w:sz w:val="24"/>
          <w:highlight w:val="none"/>
        </w:rPr>
        <w:t>取消中标候选人资格情形</w:t>
      </w:r>
    </w:p>
    <w:bookmarkEnd w:id="116"/>
    <w:p w14:paraId="25A967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22.1提供虚假材料谋取中标的；</w:t>
      </w:r>
    </w:p>
    <w:p w14:paraId="2AEE414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22.2采取不正当手段诋毁、排挤其他投标人的；</w:t>
      </w:r>
    </w:p>
    <w:p w14:paraId="680DAD6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22.3与采购人、其他投标人或者采购代理机构恶意串通的；</w:t>
      </w:r>
    </w:p>
    <w:p w14:paraId="4D4657F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22.4向采购人、采购代理机构行贿或者提供其他不正当利益的；</w:t>
      </w:r>
    </w:p>
    <w:p w14:paraId="52EB274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22.5未在规定时间内与采购人签订采购合同的；</w:t>
      </w:r>
    </w:p>
    <w:p w14:paraId="34FFE4F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22.6</w:t>
      </w:r>
      <w:r>
        <w:rPr>
          <w:rFonts w:hint="eastAsia" w:ascii="Times New Roman" w:hAnsi="Times New Roman" w:cs="仿宋"/>
          <w:color w:val="auto"/>
          <w:sz w:val="24"/>
          <w:highlight w:val="none"/>
          <w:lang w:eastAsia="zh-CN"/>
        </w:rPr>
        <w:t>法律法规</w:t>
      </w:r>
      <w:r>
        <w:rPr>
          <w:rFonts w:hint="eastAsia" w:ascii="Times New Roman" w:hAnsi="Times New Roman" w:cs="仿宋"/>
          <w:color w:val="auto"/>
          <w:sz w:val="24"/>
          <w:highlight w:val="none"/>
        </w:rPr>
        <w:t>规定的</w:t>
      </w:r>
      <w:r>
        <w:rPr>
          <w:rFonts w:hint="eastAsia" w:ascii="Times New Roman" w:hAnsi="Times New Roman" w:cs="仿宋"/>
          <w:color w:val="auto"/>
          <w:sz w:val="24"/>
          <w:highlight w:val="none"/>
          <w:lang w:eastAsia="zh-CN"/>
        </w:rPr>
        <w:t>其他情况</w:t>
      </w:r>
      <w:r>
        <w:rPr>
          <w:rFonts w:hint="eastAsia" w:ascii="Times New Roman" w:hAnsi="Times New Roman" w:cs="仿宋"/>
          <w:color w:val="auto"/>
          <w:sz w:val="24"/>
          <w:highlight w:val="none"/>
        </w:rPr>
        <w:t>。</w:t>
      </w:r>
      <w:bookmarkStart w:id="117" w:name="_Toc2391"/>
      <w:bookmarkStart w:id="118" w:name="_Toc6494"/>
      <w:bookmarkStart w:id="119" w:name="_Toc81575198"/>
      <w:bookmarkStart w:id="120" w:name="_Toc81575161"/>
    </w:p>
    <w:p w14:paraId="08F81889">
      <w:pPr>
        <w:spacing w:line="480" w:lineRule="exact"/>
        <w:ind w:firstLine="321"/>
        <w:outlineLvl w:val="1"/>
        <w:rPr>
          <w:rFonts w:hint="eastAsia" w:ascii="Arial" w:hAnsi="Arial" w:eastAsia="宋体" w:cs="Arial"/>
          <w:b/>
          <w:bCs/>
          <w:color w:val="auto"/>
          <w:sz w:val="32"/>
          <w:szCs w:val="22"/>
          <w:highlight w:val="none"/>
          <w:lang w:val="en-US" w:eastAsia="zh-CN" w:bidi="ar-SA"/>
        </w:rPr>
      </w:pPr>
      <w:r>
        <w:rPr>
          <w:rFonts w:hint="eastAsia" w:ascii="Arial" w:hAnsi="Arial" w:eastAsia="宋体" w:cs="Arial"/>
          <w:b/>
          <w:bCs/>
          <w:color w:val="auto"/>
          <w:sz w:val="32"/>
          <w:szCs w:val="22"/>
          <w:highlight w:val="none"/>
          <w:lang w:val="en-US" w:eastAsia="zh-CN" w:bidi="ar-SA"/>
        </w:rPr>
        <w:t>七、中标及合同签订</w:t>
      </w:r>
      <w:bookmarkEnd w:id="117"/>
      <w:bookmarkEnd w:id="118"/>
      <w:bookmarkEnd w:id="119"/>
      <w:bookmarkEnd w:id="120"/>
    </w:p>
    <w:p w14:paraId="578F55DB">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23.</w:t>
      </w:r>
      <w:r>
        <w:rPr>
          <w:rFonts w:hint="eastAsia" w:ascii="Times New Roman" w:hAnsi="Times New Roman" w:cs="仿宋"/>
          <w:b/>
          <w:color w:val="auto"/>
          <w:sz w:val="24"/>
          <w:highlight w:val="none"/>
        </w:rPr>
        <w:t>确定中标人</w:t>
      </w:r>
    </w:p>
    <w:p w14:paraId="0C402BF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23.1采购人应当自收到评审报告之日起5个工作日内在评审报告推荐的中标候选人中按顺序确定中标人。</w:t>
      </w:r>
    </w:p>
    <w:p w14:paraId="2C0A312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23.2中标人确定之日起2个工作日内，采购人、采购代理机构将发布中标结果，中标公告的公告期限为1个工作日。</w:t>
      </w:r>
    </w:p>
    <w:p w14:paraId="00057E5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23.3采购人确定正被列为失信被执行人的投标人为中标人的，中标结果无效。</w:t>
      </w:r>
    </w:p>
    <w:p w14:paraId="5643ABFB">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24.</w:t>
      </w:r>
      <w:r>
        <w:rPr>
          <w:rFonts w:hint="eastAsia" w:ascii="Times New Roman" w:hAnsi="Times New Roman" w:cs="仿宋"/>
          <w:b/>
          <w:color w:val="auto"/>
          <w:sz w:val="24"/>
          <w:highlight w:val="none"/>
        </w:rPr>
        <w:t>中标通知书</w:t>
      </w:r>
    </w:p>
    <w:p w14:paraId="4A6416E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24.1在公告中标结果的同时，采购代理机构将向中标人发出中标通知书。中标人使用CA数字证书登录“苏采云”系统及时下载中标通知书。</w:t>
      </w:r>
    </w:p>
    <w:p w14:paraId="297F066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24.2中标通知书发出后，采购人改变中标结果的，或者中标人放弃中标项目的，应当依法承担法律责任。</w:t>
      </w:r>
    </w:p>
    <w:p w14:paraId="446C98C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24.3采用综合评分法评审的，未中标人可于中标结果公告期限届满之日起通过“苏采云”系统查看</w:t>
      </w:r>
      <w:bookmarkStart w:id="121" w:name="OLE_LINK5"/>
      <w:r>
        <w:rPr>
          <w:rFonts w:hint="eastAsia" w:ascii="Times New Roman" w:hAnsi="Times New Roman" w:cs="仿宋"/>
          <w:color w:val="auto"/>
          <w:sz w:val="24"/>
          <w:highlight w:val="none"/>
        </w:rPr>
        <w:t>自己的评审得分及排序情况。</w:t>
      </w:r>
    </w:p>
    <w:bookmarkEnd w:id="121"/>
    <w:p w14:paraId="1D39D3E0">
      <w:pPr>
        <w:spacing w:line="50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25.</w:t>
      </w:r>
      <w:r>
        <w:rPr>
          <w:rFonts w:hint="eastAsia" w:ascii="Times New Roman" w:hAnsi="Times New Roman" w:cs="仿宋"/>
          <w:b/>
          <w:color w:val="auto"/>
          <w:sz w:val="24"/>
          <w:highlight w:val="none"/>
        </w:rPr>
        <w:t>授予合同</w:t>
      </w:r>
    </w:p>
    <w:p w14:paraId="6F8052C1">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25.1采购人与中标人应当在中标通知书发出之日起15日内签订政府采购合同。招标文件、中标人的投标文件以及评标过程中有关澄清文件均作为合同附件。</w:t>
      </w:r>
    </w:p>
    <w:p w14:paraId="0BA64B6C">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25.2采购人在自合同签订之日起2个工作日内，将合同在指定的媒体上公告。</w:t>
      </w:r>
    </w:p>
    <w:p w14:paraId="50D472FC">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26.</w:t>
      </w:r>
      <w:r>
        <w:rPr>
          <w:rFonts w:hint="eastAsia" w:ascii="Times New Roman" w:hAnsi="Times New Roman" w:cs="仿宋"/>
          <w:b/>
          <w:color w:val="auto"/>
          <w:sz w:val="24"/>
          <w:highlight w:val="none"/>
        </w:rPr>
        <w:t>履约保证金</w:t>
      </w:r>
    </w:p>
    <w:p w14:paraId="03970622">
      <w:pPr>
        <w:spacing w:line="480" w:lineRule="exact"/>
        <w:ind w:firstLine="480"/>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1</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091B502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14:paraId="69060F6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14:paraId="7DE2621D">
      <w:pPr>
        <w:spacing w:line="480" w:lineRule="exact"/>
        <w:ind w:firstLine="482"/>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lang w:eastAsia="zh-CN"/>
        </w:rPr>
        <w:t>27.</w:t>
      </w:r>
      <w:r>
        <w:rPr>
          <w:rFonts w:hint="eastAsia" w:ascii="Times New Roman" w:hAnsi="Times New Roman" w:cs="仿宋"/>
          <w:b/>
          <w:color w:val="auto"/>
          <w:sz w:val="24"/>
          <w:highlight w:val="none"/>
        </w:rPr>
        <w:t>线上融资</w:t>
      </w:r>
    </w:p>
    <w:p w14:paraId="5BB36A50">
      <w:pPr>
        <w:spacing w:line="480" w:lineRule="exact"/>
        <w:ind w:firstLine="480"/>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中标人可凭政府采购合同办理融资贷款，详情见江苏政府采购网“政采贷”专栏。</w:t>
      </w:r>
    </w:p>
    <w:p w14:paraId="28665108">
      <w:pPr>
        <w:spacing w:line="480" w:lineRule="exact"/>
        <w:ind w:firstLine="482"/>
        <w:rPr>
          <w:rFonts w:hint="eastAsia" w:ascii="Times New Roman" w:hAnsi="Times New Roman" w:cs="仿宋"/>
          <w:color w:val="auto"/>
          <w:sz w:val="24"/>
          <w:highlight w:val="none"/>
        </w:rPr>
      </w:pPr>
      <w:r>
        <w:rPr>
          <w:rFonts w:hint="eastAsia" w:ascii="Times New Roman" w:hAnsi="Times New Roman" w:cs="仿宋"/>
          <w:b/>
          <w:color w:val="auto"/>
          <w:sz w:val="24"/>
          <w:highlight w:val="none"/>
          <w:lang w:eastAsia="zh-CN"/>
        </w:rPr>
        <w:t>28.</w:t>
      </w:r>
      <w:r>
        <w:rPr>
          <w:rFonts w:hint="eastAsia" w:ascii="Times New Roman" w:hAnsi="Times New Roman" w:cs="仿宋"/>
          <w:b/>
          <w:color w:val="auto"/>
          <w:sz w:val="24"/>
          <w:highlight w:val="none"/>
        </w:rPr>
        <w:t>合同履行</w:t>
      </w:r>
    </w:p>
    <w:p w14:paraId="2D340F97">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28.1政府采购合同订立后，合同各方不得擅自变更、中止或者终止合同。</w:t>
      </w:r>
    </w:p>
    <w:p w14:paraId="0FE9D223">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28.2政府采购合同履行中，采购人需追加与合同标的相同的货物、工程或者服务的，在不改变合同其他条款的前提下，可以与中标人签订补充合同，但所补充合同的采购金额不得超过原采购金额的10%。</w:t>
      </w:r>
    </w:p>
    <w:p w14:paraId="0AB7AD1D">
      <w:pPr>
        <w:pStyle w:val="43"/>
        <w:spacing w:before="0" w:after="0" w:line="520" w:lineRule="exact"/>
        <w:rPr>
          <w:rFonts w:hint="eastAsia" w:eastAsia="宋体" w:cs="Arial"/>
          <w:bCs/>
          <w:color w:val="auto"/>
          <w:szCs w:val="22"/>
          <w:highlight w:val="none"/>
        </w:rPr>
      </w:pPr>
      <w:bookmarkStart w:id="122" w:name="_Toc81575162"/>
      <w:bookmarkStart w:id="123" w:name="_Toc7550"/>
      <w:bookmarkStart w:id="124" w:name="_Toc81575199"/>
      <w:bookmarkStart w:id="125" w:name="_Toc22084"/>
      <w:r>
        <w:rPr>
          <w:rFonts w:hint="eastAsia" w:eastAsia="宋体" w:cs="Arial"/>
          <w:bCs/>
          <w:color w:val="auto"/>
          <w:szCs w:val="22"/>
          <w:highlight w:val="none"/>
        </w:rPr>
        <w:t>八、</w:t>
      </w:r>
      <w:bookmarkEnd w:id="122"/>
      <w:bookmarkEnd w:id="123"/>
      <w:bookmarkEnd w:id="124"/>
      <w:bookmarkEnd w:id="125"/>
      <w:bookmarkStart w:id="126" w:name="_Toc31888"/>
      <w:bookmarkStart w:id="127" w:name="_Toc12263"/>
      <w:bookmarkStart w:id="128" w:name="_Toc81575200"/>
      <w:bookmarkStart w:id="129" w:name="_Toc81575163"/>
      <w:r>
        <w:rPr>
          <w:rFonts w:hint="eastAsia" w:eastAsia="宋体" w:cs="Arial"/>
          <w:bCs/>
          <w:color w:val="auto"/>
          <w:szCs w:val="22"/>
          <w:highlight w:val="none"/>
        </w:rPr>
        <w:t>质疑与投诉</w:t>
      </w:r>
      <w:bookmarkEnd w:id="126"/>
      <w:bookmarkEnd w:id="127"/>
      <w:bookmarkEnd w:id="128"/>
      <w:bookmarkEnd w:id="129"/>
    </w:p>
    <w:p w14:paraId="5F6A796B">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29.</w:t>
      </w:r>
      <w:r>
        <w:rPr>
          <w:rFonts w:hint="eastAsia" w:ascii="Times New Roman" w:hAnsi="Times New Roman" w:cs="仿宋"/>
          <w:b/>
          <w:color w:val="auto"/>
          <w:sz w:val="24"/>
          <w:highlight w:val="none"/>
        </w:rPr>
        <w:t>质疑</w:t>
      </w:r>
    </w:p>
    <w:p w14:paraId="337316B9">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29.1供应商认为采购文件、采购过程和中标结果使自己的权益受到损害的，可以在知道或者应知其权益受到损害之日起七个工作日内，</w:t>
      </w:r>
      <w:bookmarkStart w:id="130" w:name="OLE_LINK1"/>
      <w:r>
        <w:rPr>
          <w:rFonts w:hint="eastAsia" w:ascii="Times New Roman" w:hAnsi="Times New Roman" w:cs="仿宋"/>
          <w:color w:val="auto"/>
          <w:sz w:val="24"/>
          <w:highlight w:val="none"/>
        </w:rPr>
        <w:t>质疑联系部门、联系电话、通讯地址</w:t>
      </w:r>
      <w:r>
        <w:rPr>
          <w:rFonts w:hint="eastAsia" w:ascii="Times New Roman" w:hAnsi="Times New Roman" w:cs="仿宋"/>
          <w:color w:val="auto"/>
          <w:sz w:val="24"/>
          <w:highlight w:val="none"/>
          <w:lang w:val="en-US" w:eastAsia="zh-CN"/>
        </w:rPr>
        <w:t>如下</w:t>
      </w:r>
      <w:bookmarkEnd w:id="130"/>
      <w:r>
        <w:rPr>
          <w:rFonts w:hint="eastAsia" w:ascii="Times New Roman" w:hAnsi="Times New Roman" w:cs="仿宋"/>
          <w:color w:val="auto"/>
          <w:sz w:val="24"/>
          <w:highlight w:val="none"/>
          <w:lang w:val="en-US" w:eastAsia="zh-CN"/>
        </w:rPr>
        <w:t>：</w:t>
      </w:r>
    </w:p>
    <w:p w14:paraId="68E00C89">
      <w:pPr>
        <w:pageBreakBefore w:val="0"/>
        <w:widowControl w:val="0"/>
        <w:spacing w:line="520" w:lineRule="exact"/>
        <w:ind w:left="0" w:firstLine="48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接收质疑函的方式：</w:t>
      </w:r>
      <w:r>
        <w:rPr>
          <w:rFonts w:hint="eastAsia" w:ascii="宋体" w:hAnsi="宋体" w:eastAsia="宋体" w:cs="宋体"/>
          <w:color w:val="auto"/>
          <w:sz w:val="24"/>
          <w:szCs w:val="24"/>
          <w:highlight w:val="none"/>
          <w:u w:val="single"/>
        </w:rPr>
        <w:t>以书面形式或通过投标人业务管理系统网上提交形式向采购人或者其委托的采购代理机构提出质疑。</w:t>
      </w:r>
    </w:p>
    <w:p w14:paraId="4B463CCD">
      <w:pPr>
        <w:pageBreakBefore w:val="0"/>
        <w:widowControl w:val="0"/>
        <w:spacing w:line="520" w:lineRule="exact"/>
        <w:ind w:left="0" w:firstLine="48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联系部门：</w:t>
      </w:r>
      <w:r>
        <w:rPr>
          <w:rFonts w:hint="eastAsia" w:ascii="宋体" w:hAnsi="宋体" w:cs="宋体"/>
          <w:b w:val="0"/>
          <w:bCs w:val="0"/>
          <w:color w:val="auto"/>
          <w:sz w:val="24"/>
          <w:szCs w:val="24"/>
          <w:highlight w:val="none"/>
          <w:u w:val="single"/>
          <w:lang w:eastAsia="zh-CN"/>
        </w:rPr>
        <w:t>沭阳县人民政府十字街道办事处</w:t>
      </w:r>
      <w:r>
        <w:rPr>
          <w:rFonts w:hint="eastAsia" w:ascii="宋体" w:hAnsi="宋体" w:eastAsia="宋体" w:cs="宋体"/>
          <w:b w:val="0"/>
          <w:bCs w:val="0"/>
          <w:color w:val="auto"/>
          <w:sz w:val="24"/>
          <w:szCs w:val="24"/>
          <w:highlight w:val="none"/>
          <w:u w:val="single"/>
          <w:lang w:eastAsia="zh-CN"/>
        </w:rPr>
        <w:t>、</w:t>
      </w:r>
      <w:r>
        <w:rPr>
          <w:rFonts w:hint="eastAsia" w:ascii="宋体" w:hAnsi="宋体" w:cs="宋体"/>
          <w:b w:val="0"/>
          <w:bCs w:val="0"/>
          <w:color w:val="auto"/>
          <w:sz w:val="24"/>
          <w:szCs w:val="24"/>
          <w:highlight w:val="none"/>
          <w:u w:val="single"/>
          <w:lang w:val="en-US" w:eastAsia="zh-CN"/>
        </w:rPr>
        <w:t>江苏容彦建设项目管理有限公司</w:t>
      </w:r>
    </w:p>
    <w:p w14:paraId="55509501">
      <w:pPr>
        <w:pageBreakBefore w:val="0"/>
        <w:widowControl w:val="0"/>
        <w:spacing w:line="520" w:lineRule="exact"/>
        <w:ind w:left="0" w:firstLine="480"/>
        <w:jc w:val="both"/>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18800616362</w:t>
      </w:r>
      <w:r>
        <w:rPr>
          <w:rFonts w:hint="eastAsia" w:ascii="宋体" w:hAnsi="宋体" w:eastAsia="宋体" w:cs="宋体"/>
          <w:b w:val="0"/>
          <w:bCs w:val="0"/>
          <w:color w:val="auto"/>
          <w:sz w:val="24"/>
          <w:szCs w:val="24"/>
          <w:highlight w:val="none"/>
          <w:u w:val="single"/>
        </w:rPr>
        <w:t>、</w:t>
      </w:r>
      <w:r>
        <w:rPr>
          <w:rFonts w:hint="eastAsia" w:ascii="宋体" w:hAnsi="宋体" w:cs="宋体"/>
          <w:b w:val="0"/>
          <w:bCs w:val="0"/>
          <w:color w:val="auto"/>
          <w:sz w:val="24"/>
          <w:szCs w:val="24"/>
          <w:highlight w:val="none"/>
          <w:u w:val="single"/>
          <w:lang w:val="en-US" w:eastAsia="zh-CN"/>
        </w:rPr>
        <w:t>15150743577</w:t>
      </w:r>
    </w:p>
    <w:p w14:paraId="1A7EE76C">
      <w:pPr>
        <w:pageBreakBefore w:val="0"/>
        <w:widowControl w:val="0"/>
        <w:spacing w:line="520" w:lineRule="exact"/>
        <w:ind w:left="0" w:firstLine="480"/>
        <w:jc w:val="both"/>
        <w:rPr>
          <w:rFonts w:hint="default" w:ascii="Times New Roman" w:hAnsi="Times New Roman" w:cs="仿宋"/>
          <w:color w:val="auto"/>
          <w:sz w:val="24"/>
          <w:highlight w:val="none"/>
          <w:lang w:val="en-US"/>
        </w:rPr>
      </w:pPr>
      <w:r>
        <w:rPr>
          <w:rFonts w:hint="eastAsia" w:ascii="宋体" w:hAnsi="宋体" w:eastAsia="宋体" w:cs="宋体"/>
          <w:color w:val="auto"/>
          <w:sz w:val="24"/>
          <w:szCs w:val="24"/>
          <w:highlight w:val="none"/>
        </w:rPr>
        <w:t>通讯地址：</w:t>
      </w:r>
      <w:r>
        <w:rPr>
          <w:rFonts w:hint="eastAsia" w:ascii="宋体" w:hAnsi="宋体" w:eastAsia="宋体" w:cs="宋体"/>
          <w:color w:val="auto"/>
          <w:sz w:val="24"/>
          <w:szCs w:val="24"/>
          <w:highlight w:val="none"/>
          <w:u w:val="single"/>
        </w:rPr>
        <w:t>沭阳县人民政府十字街道办事处</w:t>
      </w:r>
      <w:r>
        <w:rPr>
          <w:rFonts w:hint="eastAsia" w:ascii="宋体" w:hAnsi="宋体" w:eastAsia="宋体" w:cs="宋体"/>
          <w:b w:val="0"/>
          <w:bCs w:val="0"/>
          <w:color w:val="auto"/>
          <w:sz w:val="24"/>
          <w:szCs w:val="24"/>
          <w:highlight w:val="none"/>
          <w:u w:val="single"/>
          <w:lang w:eastAsia="zh-CN"/>
        </w:rPr>
        <w:t>、</w:t>
      </w:r>
      <w:r>
        <w:rPr>
          <w:rFonts w:hint="eastAsia" w:ascii="宋体" w:hAnsi="宋体" w:cs="宋体"/>
          <w:color w:val="auto"/>
          <w:sz w:val="24"/>
          <w:szCs w:val="24"/>
          <w:highlight w:val="none"/>
          <w:u w:val="single"/>
          <w:lang w:eastAsia="zh-CN"/>
        </w:rPr>
        <w:t>沭阳县</w:t>
      </w:r>
      <w:r>
        <w:rPr>
          <w:rFonts w:hint="eastAsia" w:ascii="宋体" w:hAnsi="宋体" w:cs="宋体"/>
          <w:color w:val="auto"/>
          <w:sz w:val="24"/>
          <w:szCs w:val="24"/>
          <w:highlight w:val="none"/>
          <w:u w:val="single"/>
          <w:lang w:val="en-US" w:eastAsia="zh-CN"/>
        </w:rPr>
        <w:t>东都大厦11楼</w:t>
      </w:r>
    </w:p>
    <w:p w14:paraId="51BC82E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29.2供应商应知其权益受到损害之日，是指：</w:t>
      </w:r>
    </w:p>
    <w:p w14:paraId="6EC3932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14:paraId="24D349E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14:paraId="2D0203E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（3）对本项目中标结果提出质疑的，为中标结果公告期限届满之日。</w:t>
      </w:r>
    </w:p>
    <w:p w14:paraId="3363B4E6">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29.3质疑供应商应当是参与所质疑项目采购活动的供应商。潜在供应商已依法获取其可质疑的采购文件的，方可对该文件提出质疑。供应商在法定质疑期内应一次性提出针对同一采购程序环节的质疑。</w:t>
      </w:r>
    </w:p>
    <w:p w14:paraId="6DD5F99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29.4供应商提出质疑应当提交质疑函和必要的证明材料。质疑函的必备内容：</w:t>
      </w:r>
    </w:p>
    <w:p w14:paraId="2AE2AD3D">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14:paraId="73D6B15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14:paraId="680853E0">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14:paraId="367A5415">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14:paraId="7ED73AD2">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（5）事实依据；</w:t>
      </w:r>
    </w:p>
    <w:p w14:paraId="79AFC0C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14:paraId="09D3FDD4">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14:paraId="56B8B9EE">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（8）供应商为自然人的，由本人签字；供应商为法人或者其他组织的，应当由法定代表人、主要负责人，或者其授权代表签字或者盖章，并加盖公章；</w:t>
      </w:r>
    </w:p>
    <w:p w14:paraId="12DE7F2F">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5891405B">
      <w:pPr>
        <w:spacing w:line="480" w:lineRule="exact"/>
        <w:ind w:firstLine="480"/>
        <w:rPr>
          <w:rFonts w:hint="eastAsia" w:ascii="Times New Roman" w:hAnsi="Times New Roman" w:cs="仿宋"/>
          <w:color w:val="auto"/>
          <w:sz w:val="24"/>
          <w:highlight w:val="none"/>
        </w:rPr>
      </w:pPr>
      <w:r>
        <w:rPr>
          <w:rFonts w:hint="eastAsia" w:ascii="Times New Roman" w:hAnsi="Times New Roman" w:cs="仿宋"/>
          <w:color w:val="auto"/>
          <w:sz w:val="24"/>
          <w:highlight w:val="none"/>
        </w:rPr>
        <w:t>29.5采购人在收到质疑函后7个工作日内作出答复，并以书面形式通知质疑供应商和其他有关供应商，但质疑答复的内容不涉及商业秘密。</w:t>
      </w:r>
    </w:p>
    <w:p w14:paraId="215C5BAF">
      <w:pPr>
        <w:spacing w:line="480" w:lineRule="exact"/>
        <w:ind w:firstLine="482"/>
        <w:rPr>
          <w:rFonts w:hint="eastAsia" w:ascii="Times New Roman" w:hAnsi="Times New Roman" w:cs="仿宋"/>
          <w:b/>
          <w:color w:val="auto"/>
          <w:sz w:val="24"/>
          <w:highlight w:val="none"/>
        </w:rPr>
      </w:pPr>
      <w:r>
        <w:rPr>
          <w:rFonts w:hint="eastAsia" w:ascii="Times New Roman" w:hAnsi="Times New Roman" w:cs="仿宋"/>
          <w:b/>
          <w:color w:val="auto"/>
          <w:sz w:val="24"/>
          <w:highlight w:val="none"/>
          <w:lang w:eastAsia="zh-CN"/>
        </w:rPr>
        <w:t>30.</w:t>
      </w:r>
      <w:r>
        <w:rPr>
          <w:rFonts w:hint="eastAsia" w:ascii="Times New Roman" w:hAnsi="Times New Roman" w:cs="仿宋"/>
          <w:b/>
          <w:color w:val="auto"/>
          <w:sz w:val="24"/>
          <w:highlight w:val="none"/>
        </w:rPr>
        <w:t>投诉</w:t>
      </w:r>
    </w:p>
    <w:p w14:paraId="1DB38F0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质疑供应商对答复不满意或采购人、采购代理机构未在规定时间内作出答复的，可在答复期满后15个工作日内向同级财政部门提起投诉。</w:t>
      </w:r>
    </w:p>
    <w:p w14:paraId="5664A3EA">
      <w:pPr>
        <w:pStyle w:val="42"/>
        <w:spacing w:before="200"/>
        <w:jc w:val="center"/>
        <w:rPr>
          <w:color w:val="auto"/>
          <w:highlight w:val="none"/>
        </w:rPr>
      </w:pPr>
      <w:bookmarkStart w:id="131" w:name="EB4d341233595e4bf8ad7006b4bd78d974"/>
      <w:bookmarkEnd w:id="131"/>
      <w:bookmarkStart w:id="132" w:name="_Toc81575164"/>
      <w:bookmarkStart w:id="133" w:name="_Toc81575201"/>
      <w:bookmarkStart w:id="134" w:name="_Hlk166141273"/>
      <w:r>
        <w:rPr>
          <w:rFonts w:hint="eastAsia"/>
          <w:color w:val="auto"/>
          <w:highlight w:val="none"/>
        </w:rPr>
        <w:br w:type="page" w:clear="all"/>
      </w:r>
      <w:bookmarkStart w:id="135" w:name="_Toc17996"/>
      <w:r>
        <w:rPr>
          <w:rFonts w:hint="eastAsia" w:ascii="Calibri" w:hAnsi="Calibri" w:eastAsia="宋体" w:cs="Times New Roman"/>
          <w:b/>
          <w:color w:val="auto"/>
          <w:sz w:val="44"/>
          <w:szCs w:val="44"/>
          <w:highlight w:val="none"/>
        </w:rPr>
        <w:t>第三章  资格审查及评标</w:t>
      </w:r>
      <w:bookmarkEnd w:id="132"/>
      <w:bookmarkEnd w:id="133"/>
      <w:bookmarkEnd w:id="135"/>
      <w:r>
        <w:rPr>
          <w:rFonts w:hint="eastAsia" w:ascii="Calibri" w:hAnsi="Calibri" w:eastAsia="宋体" w:cs="Times New Roman"/>
          <w:b/>
          <w:color w:val="auto"/>
          <w:sz w:val="44"/>
          <w:szCs w:val="44"/>
          <w:highlight w:val="none"/>
        </w:rPr>
        <w:t>方法</w:t>
      </w:r>
    </w:p>
    <w:p w14:paraId="7CD410BD">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一、资格审查</w:t>
      </w:r>
    </w:p>
    <w:p w14:paraId="7C57DA87">
      <w:pPr>
        <w:spacing w:line="480" w:lineRule="exact"/>
        <w:ind w:firstLine="480"/>
        <w:jc w:val="left"/>
        <w:rPr>
          <w:rFonts w:hint="eastAsia"/>
          <w:color w:val="auto"/>
          <w:sz w:val="24"/>
          <w:szCs w:val="28"/>
          <w:highlight w:val="none"/>
        </w:rPr>
      </w:pPr>
      <w:r>
        <w:rPr>
          <w:rFonts w:hint="eastAsia"/>
          <w:color w:val="auto"/>
          <w:sz w:val="24"/>
          <w:szCs w:val="28"/>
          <w:highlight w:val="none"/>
        </w:rPr>
        <w:t>资格审查人员按照下列指标对各投标人的资格进行审查，未通过审查的为无效标，不参与评标。</w:t>
      </w:r>
    </w:p>
    <w:tbl>
      <w:tblPr>
        <w:tblStyle w:val="30"/>
        <w:tblW w:w="5235"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48"/>
        <w:gridCol w:w="4934"/>
      </w:tblGrid>
      <w:tr w14:paraId="431BAA4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725E3314">
            <w:pPr>
              <w:spacing w:line="480" w:lineRule="exact"/>
              <w:ind w:firstLine="480"/>
              <w:jc w:val="center"/>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资格审查因素</w:t>
            </w:r>
          </w:p>
        </w:tc>
        <w:tc>
          <w:tcPr>
            <w:tcW w:w="4918" w:type="dxa"/>
            <w:noWrap w:val="0"/>
            <w:vAlign w:val="center"/>
          </w:tcPr>
          <w:p w14:paraId="5882582E">
            <w:pPr>
              <w:spacing w:line="480" w:lineRule="exact"/>
              <w:ind w:firstLine="480"/>
              <w:jc w:val="center"/>
              <w:rPr>
                <w:rFonts w:hint="eastAsia" w:eastAsia="宋体" w:cs="Times New Roman"/>
                <w:color w:val="auto"/>
                <w:sz w:val="24"/>
                <w:szCs w:val="28"/>
                <w:highlight w:val="none"/>
                <w:lang w:val="en-US" w:eastAsia="zh-CN"/>
              </w:rPr>
            </w:pPr>
            <w:r>
              <w:rPr>
                <w:rFonts w:hint="eastAsia" w:eastAsia="宋体" w:cs="Times New Roman"/>
                <w:color w:val="auto"/>
                <w:sz w:val="24"/>
                <w:szCs w:val="28"/>
                <w:highlight w:val="none"/>
                <w:rtl w:val="0"/>
                <w:lang w:val="en-US" w:eastAsia="zh-CN"/>
              </w:rPr>
              <w:t>审查标准</w:t>
            </w:r>
          </w:p>
        </w:tc>
      </w:tr>
      <w:tr w14:paraId="39E622B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276B38F3">
            <w:pPr>
              <w:spacing w:line="480" w:lineRule="exact"/>
              <w:ind w:firstLine="400"/>
              <w:jc w:val="left"/>
              <w:rPr>
                <w:rFonts w:hint="eastAsia" w:eastAsia="宋体" w:cs="Times New Roman"/>
                <w:color w:val="auto"/>
                <w:sz w:val="20"/>
                <w:szCs w:val="20"/>
                <w:highlight w:val="none"/>
                <w:lang w:val="en-US" w:eastAsia="zh-CN"/>
              </w:rPr>
            </w:pPr>
            <w:bookmarkStart w:id="136" w:name="OLE_LINK25"/>
            <w:r>
              <w:rPr>
                <w:rFonts w:hint="eastAsia" w:eastAsia="宋体" w:cs="Times New Roman"/>
                <w:color w:val="auto"/>
                <w:sz w:val="20"/>
                <w:szCs w:val="20"/>
                <w:highlight w:val="none"/>
                <w:rtl w:val="0"/>
                <w:lang w:val="en-US" w:eastAsia="zh-CN"/>
              </w:rPr>
              <w:t>投标声明及承诺函</w:t>
            </w:r>
            <w:bookmarkEnd w:id="136"/>
          </w:p>
        </w:tc>
        <w:tc>
          <w:tcPr>
            <w:tcW w:w="4918" w:type="dxa"/>
            <w:noWrap w:val="0"/>
            <w:vAlign w:val="center"/>
          </w:tcPr>
          <w:p w14:paraId="2CDA9757">
            <w:pPr>
              <w:spacing w:line="480" w:lineRule="exact"/>
              <w:ind w:firstLine="400"/>
              <w:jc w:val="left"/>
              <w:rPr>
                <w:rFonts w:hint="eastAsia" w:eastAsia="宋体" w:cs="Times New Roman"/>
                <w:color w:val="auto"/>
                <w:sz w:val="20"/>
                <w:szCs w:val="20"/>
                <w:highlight w:val="none"/>
                <w:lang w:val="en-US" w:eastAsia="zh-CN"/>
              </w:rPr>
            </w:pPr>
            <w:bookmarkStart w:id="137" w:name="OLE_LINK26"/>
            <w:r>
              <w:rPr>
                <w:rFonts w:hint="eastAsia" w:eastAsia="宋体" w:cs="Times New Roman"/>
                <w:color w:val="auto"/>
                <w:sz w:val="20"/>
                <w:szCs w:val="20"/>
                <w:highlight w:val="none"/>
                <w:rtl w:val="0"/>
                <w:lang w:val="en-US" w:eastAsia="zh-CN"/>
              </w:rPr>
              <w:t>符合招标文件要求</w:t>
            </w:r>
            <w:bookmarkEnd w:id="137"/>
          </w:p>
        </w:tc>
      </w:tr>
      <w:tr w14:paraId="075B2F0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7EC095BC">
            <w:pPr>
              <w:spacing w:line="480" w:lineRule="exact"/>
              <w:ind w:firstLine="400"/>
              <w:jc w:val="left"/>
              <w:rPr>
                <w:rFonts w:hint="eastAsia" w:eastAsia="宋体" w:cs="Times New Roman"/>
                <w:color w:val="auto"/>
                <w:sz w:val="20"/>
                <w:szCs w:val="20"/>
                <w:highlight w:val="none"/>
                <w:lang w:val="en-US" w:eastAsia="zh-CN"/>
              </w:rPr>
            </w:pPr>
            <w:bookmarkStart w:id="138" w:name="OLE_LINK27"/>
            <w:r>
              <w:rPr>
                <w:rFonts w:hint="eastAsia" w:eastAsia="宋体" w:cs="Times New Roman"/>
                <w:color w:val="auto"/>
                <w:sz w:val="20"/>
                <w:szCs w:val="20"/>
                <w:highlight w:val="none"/>
                <w:rtl w:val="0"/>
                <w:lang w:val="en-US" w:eastAsia="zh-CN"/>
              </w:rPr>
              <w:t>信用信息</w:t>
            </w:r>
            <w:bookmarkEnd w:id="138"/>
          </w:p>
        </w:tc>
        <w:tc>
          <w:tcPr>
            <w:tcW w:w="4918" w:type="dxa"/>
            <w:noWrap w:val="0"/>
            <w:vAlign w:val="center"/>
          </w:tcPr>
          <w:p w14:paraId="41E2D7EF">
            <w:pPr>
              <w:spacing w:line="480" w:lineRule="exact"/>
              <w:ind w:firstLine="400"/>
              <w:jc w:val="left"/>
              <w:rPr>
                <w:rFonts w:hint="eastAsia" w:eastAsia="宋体" w:cs="Times New Roman"/>
                <w:color w:val="auto"/>
                <w:sz w:val="20"/>
                <w:szCs w:val="20"/>
                <w:highlight w:val="none"/>
                <w:lang w:val="en-US" w:eastAsia="zh-CN"/>
              </w:rPr>
            </w:pPr>
            <w:bookmarkStart w:id="139" w:name="OLE_LINK28"/>
            <w:r>
              <w:rPr>
                <w:rFonts w:hint="eastAsia" w:eastAsia="宋体" w:cs="Times New Roman"/>
                <w:color w:val="auto"/>
                <w:sz w:val="20"/>
                <w:szCs w:val="20"/>
                <w:highlight w:val="none"/>
                <w:rtl w:val="0"/>
                <w:lang w:val="en-US" w:eastAsia="zh-CN"/>
              </w:rPr>
              <w:t>符合招标文件要求</w:t>
            </w:r>
            <w:bookmarkEnd w:id="139"/>
          </w:p>
        </w:tc>
      </w:tr>
      <w:tr w14:paraId="058ED54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19430F89">
            <w:pPr>
              <w:spacing w:line="480" w:lineRule="exact"/>
              <w:ind w:firstLine="400"/>
              <w:jc w:val="left"/>
              <w:rPr>
                <w:rFonts w:hint="eastAsia" w:eastAsia="宋体" w:cs="Times New Roman"/>
                <w:color w:val="auto"/>
                <w:sz w:val="20"/>
                <w:szCs w:val="20"/>
                <w:highlight w:val="none"/>
                <w:lang w:val="en-US" w:eastAsia="zh-CN"/>
              </w:rPr>
            </w:pPr>
            <w:bookmarkStart w:id="140" w:name="OLE_LINK29"/>
            <w:r>
              <w:rPr>
                <w:rFonts w:hint="eastAsia" w:eastAsia="宋体" w:cs="Times New Roman"/>
                <w:color w:val="auto"/>
                <w:sz w:val="20"/>
                <w:szCs w:val="20"/>
                <w:highlight w:val="none"/>
                <w:rtl w:val="0"/>
                <w:lang w:val="en-US" w:eastAsia="zh-CN"/>
              </w:rPr>
              <w:t>联合体投标</w:t>
            </w:r>
            <w:bookmarkEnd w:id="140"/>
          </w:p>
        </w:tc>
        <w:tc>
          <w:tcPr>
            <w:tcW w:w="4918" w:type="dxa"/>
            <w:noWrap w:val="0"/>
            <w:vAlign w:val="center"/>
          </w:tcPr>
          <w:p w14:paraId="54493310">
            <w:pPr>
              <w:spacing w:line="480" w:lineRule="exact"/>
              <w:ind w:firstLine="400"/>
              <w:jc w:val="left"/>
              <w:rPr>
                <w:rFonts w:hint="eastAsia" w:eastAsia="宋体" w:cs="Times New Roman"/>
                <w:color w:val="auto"/>
                <w:sz w:val="20"/>
                <w:szCs w:val="20"/>
                <w:highlight w:val="none"/>
                <w:lang w:val="en-US" w:eastAsia="zh-CN"/>
              </w:rPr>
            </w:pPr>
            <w:bookmarkStart w:id="141" w:name="OLE_LINK30"/>
            <w:r>
              <w:rPr>
                <w:rFonts w:hint="eastAsia" w:eastAsia="宋体" w:cs="Times New Roman"/>
                <w:color w:val="auto"/>
                <w:sz w:val="20"/>
                <w:szCs w:val="20"/>
                <w:highlight w:val="none"/>
                <w:rtl w:val="0"/>
                <w:lang w:val="en-US" w:eastAsia="zh-CN"/>
              </w:rPr>
              <w:t>不接受联合体投标</w:t>
            </w:r>
            <w:bookmarkEnd w:id="141"/>
          </w:p>
        </w:tc>
      </w:tr>
      <w:tr w14:paraId="1A8F60A6">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4" w:type="dxa"/>
            <w:noWrap w:val="0"/>
            <w:vAlign w:val="center"/>
          </w:tcPr>
          <w:p w14:paraId="17230C2C">
            <w:pPr>
              <w:spacing w:line="480" w:lineRule="exact"/>
              <w:ind w:firstLine="400"/>
              <w:jc w:val="left"/>
              <w:rPr>
                <w:rFonts w:hint="default" w:eastAsia="宋体" w:cs="Times New Roman"/>
                <w:color w:val="auto"/>
                <w:sz w:val="20"/>
                <w:szCs w:val="20"/>
                <w:highlight w:val="none"/>
                <w:rtl w:val="0"/>
                <w:lang w:val="en-US" w:eastAsia="zh-CN"/>
              </w:rPr>
            </w:pPr>
            <w:r>
              <w:rPr>
                <w:rFonts w:hint="eastAsia" w:cs="Times New Roman"/>
                <w:color w:val="auto"/>
                <w:sz w:val="20"/>
                <w:szCs w:val="20"/>
                <w:highlight w:val="none"/>
                <w:rtl w:val="0"/>
                <w:lang w:val="en-US" w:eastAsia="zh-CN"/>
              </w:rPr>
              <w:t>特点资格条件</w:t>
            </w:r>
          </w:p>
        </w:tc>
        <w:tc>
          <w:tcPr>
            <w:tcW w:w="4918" w:type="dxa"/>
            <w:noWrap w:val="0"/>
            <w:vAlign w:val="center"/>
          </w:tcPr>
          <w:p w14:paraId="06C47F17">
            <w:pPr>
              <w:spacing w:line="480" w:lineRule="exact"/>
              <w:ind w:firstLine="400"/>
              <w:jc w:val="left"/>
              <w:rPr>
                <w:rFonts w:hint="eastAsia" w:eastAsia="宋体" w:cs="Times New Roman"/>
                <w:color w:val="auto"/>
                <w:sz w:val="20"/>
                <w:szCs w:val="20"/>
                <w:highlight w:val="none"/>
                <w:rtl w:val="0"/>
                <w:lang w:val="en-US" w:eastAsia="zh-CN"/>
              </w:rPr>
            </w:pPr>
            <w:r>
              <w:rPr>
                <w:rFonts w:hint="eastAsia" w:eastAsia="宋体" w:cs="Times New Roman"/>
                <w:color w:val="auto"/>
                <w:sz w:val="20"/>
                <w:szCs w:val="20"/>
                <w:highlight w:val="none"/>
                <w:rtl w:val="0"/>
                <w:lang w:val="en-US" w:eastAsia="zh-CN"/>
              </w:rPr>
              <w:t>符合招标文件要求</w:t>
            </w:r>
          </w:p>
        </w:tc>
      </w:tr>
    </w:tbl>
    <w:p w14:paraId="00DDC615">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二、符合性审查</w:t>
      </w:r>
    </w:p>
    <w:p w14:paraId="17F8E184">
      <w:pPr>
        <w:spacing w:line="480" w:lineRule="exact"/>
        <w:ind w:firstLine="480"/>
        <w:jc w:val="left"/>
        <w:rPr>
          <w:rFonts w:hint="eastAsia"/>
          <w:color w:val="auto"/>
          <w:sz w:val="24"/>
          <w:szCs w:val="28"/>
          <w:highlight w:val="none"/>
        </w:rPr>
      </w:pPr>
      <w:r>
        <w:rPr>
          <w:rFonts w:hint="eastAsia"/>
          <w:color w:val="auto"/>
          <w:sz w:val="24"/>
          <w:szCs w:val="28"/>
          <w:highlight w:val="none"/>
        </w:rPr>
        <w:t>评标委员会对符合资格的投标人的投标文件进行符合性审查，未通过审查的为无效标，不再参与评审。</w:t>
      </w:r>
    </w:p>
    <w:tbl>
      <w:tblPr>
        <w:tblStyle w:val="30"/>
        <w:tblW w:w="522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4547"/>
        <w:gridCol w:w="4911"/>
      </w:tblGrid>
      <w:tr w14:paraId="4E01429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41ABF6EA">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符合性审查因素</w:t>
            </w:r>
          </w:p>
        </w:tc>
        <w:tc>
          <w:tcPr>
            <w:tcW w:w="4895" w:type="dxa"/>
            <w:noWrap w:val="0"/>
            <w:vAlign w:val="center"/>
          </w:tcPr>
          <w:p w14:paraId="22BE112D">
            <w:pPr>
              <w:widowControl w:val="0"/>
              <w:spacing w:after="0" w:afterAutospacing="0"/>
              <w:jc w:val="center"/>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审查标准</w:t>
            </w:r>
          </w:p>
        </w:tc>
      </w:tr>
      <w:tr w14:paraId="0CA82CF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51978ECA">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2" w:name="OLE_LINK36"/>
            <w:r>
              <w:rPr>
                <w:rFonts w:hint="eastAsia" w:ascii="宋体" w:hAnsi="宋体" w:eastAsia="宋体" w:cs="宋体"/>
                <w:caps w:val="0"/>
                <w:color w:val="auto"/>
                <w:sz w:val="21"/>
                <w:szCs w:val="22"/>
                <w:highlight w:val="none"/>
                <w:rtl w:val="0"/>
                <w:lang w:val="en-US" w:eastAsia="zh-CN" w:bidi="ar-SA"/>
              </w:rPr>
              <w:t>法定代表人身份证明或授权委托书</w:t>
            </w:r>
            <w:bookmarkEnd w:id="142"/>
          </w:p>
        </w:tc>
        <w:tc>
          <w:tcPr>
            <w:tcW w:w="4895" w:type="dxa"/>
            <w:noWrap w:val="0"/>
            <w:vAlign w:val="center"/>
          </w:tcPr>
          <w:p w14:paraId="1B26833D">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3" w:name="OLE_LINK37"/>
            <w:r>
              <w:rPr>
                <w:rFonts w:hint="eastAsia" w:ascii="宋体" w:hAnsi="宋体" w:eastAsia="宋体" w:cs="宋体"/>
                <w:caps w:val="0"/>
                <w:color w:val="auto"/>
                <w:sz w:val="21"/>
                <w:szCs w:val="22"/>
                <w:highlight w:val="none"/>
                <w:rtl w:val="0"/>
                <w:lang w:val="en-US" w:eastAsia="zh-CN" w:bidi="ar-SA"/>
              </w:rPr>
              <w:t>符合招标文件要求</w:t>
            </w:r>
            <w:bookmarkEnd w:id="143"/>
          </w:p>
        </w:tc>
      </w:tr>
      <w:tr w14:paraId="75D064C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27CBFD95">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4" w:name="OLE_LINK34"/>
            <w:r>
              <w:rPr>
                <w:rFonts w:hint="eastAsia" w:ascii="宋体" w:hAnsi="宋体" w:eastAsia="宋体" w:cs="宋体"/>
                <w:caps w:val="0"/>
                <w:color w:val="auto"/>
                <w:sz w:val="21"/>
                <w:szCs w:val="22"/>
                <w:highlight w:val="none"/>
                <w:rtl w:val="0"/>
                <w:lang w:val="en-US" w:eastAsia="zh-CN" w:bidi="ar-SA"/>
              </w:rPr>
              <w:t>开标一览表及投标报价</w:t>
            </w:r>
            <w:bookmarkEnd w:id="144"/>
          </w:p>
        </w:tc>
        <w:tc>
          <w:tcPr>
            <w:tcW w:w="4895" w:type="dxa"/>
            <w:noWrap w:val="0"/>
            <w:vAlign w:val="center"/>
          </w:tcPr>
          <w:p w14:paraId="29F2B0F0">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5" w:name="OLE_LINK35"/>
            <w:r>
              <w:rPr>
                <w:rFonts w:hint="eastAsia" w:ascii="宋体" w:hAnsi="宋体" w:eastAsia="宋体" w:cs="宋体"/>
                <w:caps w:val="0"/>
                <w:color w:val="auto"/>
                <w:sz w:val="21"/>
                <w:szCs w:val="22"/>
                <w:highlight w:val="none"/>
                <w:rtl w:val="0"/>
                <w:lang w:val="en-US" w:eastAsia="zh-CN" w:bidi="ar-SA"/>
              </w:rPr>
              <w:t>格式、填写要求符合招标文件规定</w:t>
            </w:r>
            <w:bookmarkEnd w:id="145"/>
          </w:p>
        </w:tc>
      </w:tr>
      <w:tr w14:paraId="24B2760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691A122C">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6" w:name="OLE_LINK38"/>
            <w:r>
              <w:rPr>
                <w:rFonts w:hint="eastAsia" w:ascii="宋体" w:hAnsi="宋体" w:eastAsia="宋体" w:cs="宋体"/>
                <w:caps w:val="0"/>
                <w:color w:val="auto"/>
                <w:sz w:val="21"/>
                <w:szCs w:val="22"/>
                <w:highlight w:val="none"/>
                <w:rtl w:val="0"/>
                <w:lang w:val="en-US" w:eastAsia="zh-CN" w:bidi="ar-SA"/>
              </w:rPr>
              <w:t>技术标准和要求</w:t>
            </w:r>
            <w:bookmarkEnd w:id="146"/>
          </w:p>
        </w:tc>
        <w:tc>
          <w:tcPr>
            <w:tcW w:w="4895" w:type="dxa"/>
            <w:noWrap w:val="0"/>
            <w:vAlign w:val="center"/>
          </w:tcPr>
          <w:p w14:paraId="7287A53E">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符合招标文件要求</w:t>
            </w:r>
          </w:p>
        </w:tc>
      </w:tr>
      <w:tr w14:paraId="0BD130D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532" w:type="dxa"/>
            <w:noWrap w:val="0"/>
            <w:vAlign w:val="center"/>
          </w:tcPr>
          <w:p w14:paraId="57A273EE">
            <w:pPr>
              <w:widowControl w:val="0"/>
              <w:spacing w:after="0" w:afterAutospacing="0"/>
              <w:jc w:val="left"/>
              <w:rPr>
                <w:rFonts w:hint="eastAsia" w:ascii="宋体" w:hAnsi="宋体" w:eastAsia="宋体" w:cs="宋体"/>
                <w:caps w:val="0"/>
                <w:color w:val="auto"/>
                <w:sz w:val="21"/>
                <w:szCs w:val="22"/>
                <w:highlight w:val="none"/>
                <w:lang w:val="en-US" w:eastAsia="zh-CN" w:bidi="ar-SA"/>
              </w:rPr>
            </w:pPr>
            <w:r>
              <w:rPr>
                <w:rFonts w:hint="eastAsia" w:ascii="宋体" w:hAnsi="宋体" w:eastAsia="宋体" w:cs="宋体"/>
                <w:caps w:val="0"/>
                <w:color w:val="auto"/>
                <w:sz w:val="21"/>
                <w:szCs w:val="22"/>
                <w:highlight w:val="none"/>
                <w:rtl w:val="0"/>
                <w:lang w:val="en-US" w:eastAsia="zh-CN" w:bidi="ar-SA"/>
              </w:rPr>
              <w:t>其他</w:t>
            </w:r>
          </w:p>
        </w:tc>
        <w:tc>
          <w:tcPr>
            <w:tcW w:w="4895" w:type="dxa"/>
            <w:noWrap w:val="0"/>
            <w:vAlign w:val="center"/>
          </w:tcPr>
          <w:p w14:paraId="3019FD0C">
            <w:pPr>
              <w:widowControl w:val="0"/>
              <w:spacing w:after="0" w:afterAutospacing="0"/>
              <w:jc w:val="left"/>
              <w:rPr>
                <w:rFonts w:hint="eastAsia" w:ascii="宋体" w:hAnsi="宋体" w:eastAsia="宋体" w:cs="宋体"/>
                <w:caps w:val="0"/>
                <w:color w:val="auto"/>
                <w:sz w:val="21"/>
                <w:szCs w:val="22"/>
                <w:highlight w:val="none"/>
                <w:lang w:val="en-US" w:eastAsia="zh-CN" w:bidi="ar-SA"/>
              </w:rPr>
            </w:pPr>
            <w:bookmarkStart w:id="147" w:name="OLE_LINK39"/>
            <w:r>
              <w:rPr>
                <w:rFonts w:hint="eastAsia" w:ascii="宋体" w:hAnsi="宋体" w:eastAsia="宋体" w:cs="宋体"/>
                <w:caps w:val="0"/>
                <w:color w:val="auto"/>
                <w:sz w:val="21"/>
                <w:szCs w:val="22"/>
                <w:highlight w:val="none"/>
                <w:rtl w:val="0"/>
                <w:lang w:val="en-US" w:eastAsia="zh-CN" w:bidi="ar-SA"/>
              </w:rPr>
              <w:t>符合招标文件要求</w:t>
            </w:r>
            <w:bookmarkEnd w:id="147"/>
          </w:p>
        </w:tc>
      </w:tr>
    </w:tbl>
    <w:p w14:paraId="282B98DE">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三、评标方法</w:t>
      </w:r>
    </w:p>
    <w:p w14:paraId="1078780C">
      <w:pPr>
        <w:spacing w:line="480" w:lineRule="exact"/>
        <w:ind w:firstLine="480"/>
        <w:jc w:val="left"/>
        <w:rPr>
          <w:rFonts w:ascii="Times New Roman" w:hAnsi="Times New Roman" w:cs="仿宋"/>
          <w:color w:val="auto"/>
          <w:sz w:val="24"/>
          <w:highlight w:val="none"/>
        </w:rPr>
      </w:pPr>
      <w:r>
        <w:rPr>
          <w:rFonts w:hint="eastAsia"/>
          <w:color w:val="auto"/>
          <w:sz w:val="24"/>
          <w:szCs w:val="28"/>
          <w:highlight w:val="none"/>
        </w:rPr>
        <w:t>本项目采用综合评分法，评标结果按评审后得分由高到低顺序排列。得分相同的，按投标报价由低到高顺序排序。得分且投标报价相同的并列。</w:t>
      </w:r>
    </w:p>
    <w:p w14:paraId="012653A7">
      <w:pPr>
        <w:spacing w:line="480" w:lineRule="exact"/>
        <w:ind w:firstLine="480"/>
        <w:jc w:val="left"/>
        <w:rPr>
          <w:rFonts w:ascii="Times New Roman" w:hAnsi="Times New Roman" w:cs="仿宋"/>
          <w:color w:val="auto"/>
          <w:sz w:val="24"/>
          <w:highlight w:val="none"/>
        </w:rPr>
      </w:pPr>
      <w:r>
        <w:rPr>
          <w:rFonts w:hint="eastAsia" w:ascii="Times New Roman" w:hAnsi="Times New Roman" w:cs="仿宋"/>
          <w:color w:val="auto"/>
          <w:sz w:val="24"/>
          <w:highlight w:val="none"/>
        </w:rPr>
        <w:t>综合评分保留至小数点后两位。</w:t>
      </w:r>
    </w:p>
    <w:p w14:paraId="3FF188CE">
      <w:pPr>
        <w:spacing w:line="480" w:lineRule="exact"/>
        <w:ind w:firstLine="480"/>
        <w:jc w:val="left"/>
        <w:rPr>
          <w:rFonts w:hint="eastAsia" w:ascii="Times New Roman" w:hAnsi="Times New Roman" w:cs="仿宋"/>
          <w:color w:val="auto"/>
          <w:sz w:val="24"/>
          <w:highlight w:val="none"/>
        </w:rPr>
      </w:pPr>
      <w:r>
        <w:rPr>
          <w:rFonts w:hint="eastAsia" w:ascii="Times New Roman" w:hAnsi="Times New Roman" w:cs="仿宋"/>
          <w:color w:val="auto"/>
          <w:sz w:val="24"/>
          <w:highlight w:val="none"/>
        </w:rPr>
        <w:t>评标委员会根据评标后投标人排序推荐中标候选人，并形成评标报告。</w:t>
      </w:r>
    </w:p>
    <w:p w14:paraId="236C2446">
      <w:pPr>
        <w:numPr>
          <w:ilvl w:val="0"/>
          <w:numId w:val="3"/>
        </w:numPr>
        <w:spacing w:line="480" w:lineRule="exact"/>
        <w:ind w:firstLine="482"/>
        <w:jc w:val="lef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评标标准</w:t>
      </w:r>
    </w:p>
    <w:tbl>
      <w:tblPr>
        <w:tblStyle w:val="30"/>
        <w:tblW w:w="5309"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93"/>
        <w:gridCol w:w="1349"/>
        <w:gridCol w:w="1113"/>
        <w:gridCol w:w="5639"/>
      </w:tblGrid>
      <w:tr w14:paraId="36ADB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2840" w:type="dxa"/>
            <w:gridSpan w:val="2"/>
            <w:vAlign w:val="center"/>
          </w:tcPr>
          <w:p w14:paraId="7A00A41D">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评审因素</w:t>
            </w:r>
          </w:p>
        </w:tc>
        <w:tc>
          <w:tcPr>
            <w:tcW w:w="1112" w:type="dxa"/>
            <w:vAlign w:val="center"/>
          </w:tcPr>
          <w:p w14:paraId="18942E7A">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分数</w:t>
            </w:r>
          </w:p>
        </w:tc>
        <w:tc>
          <w:tcPr>
            <w:tcW w:w="5633" w:type="dxa"/>
            <w:vAlign w:val="center"/>
          </w:tcPr>
          <w:p w14:paraId="4F3632F4">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评审标准</w:t>
            </w:r>
          </w:p>
        </w:tc>
      </w:tr>
      <w:tr w14:paraId="1B53B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8" w:hRule="atLeast"/>
        </w:trPr>
        <w:tc>
          <w:tcPr>
            <w:tcW w:w="1492" w:type="dxa"/>
            <w:vAlign w:val="center"/>
          </w:tcPr>
          <w:p w14:paraId="6632C7C4">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报价分</w:t>
            </w:r>
          </w:p>
        </w:tc>
        <w:tc>
          <w:tcPr>
            <w:tcW w:w="1348" w:type="dxa"/>
            <w:vAlign w:val="center"/>
          </w:tcPr>
          <w:p w14:paraId="5A8F6DA2">
            <w:pPr>
              <w:jc w:val="left"/>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投标报价</w:t>
            </w:r>
          </w:p>
        </w:tc>
        <w:tc>
          <w:tcPr>
            <w:tcW w:w="1112" w:type="dxa"/>
            <w:vAlign w:val="center"/>
          </w:tcPr>
          <w:p w14:paraId="36A2EEF8">
            <w:pPr>
              <w:jc w:val="left"/>
              <w:rPr>
                <w:rFonts w:hint="default" w:ascii="宋体" w:hAnsi="宋体" w:eastAsia="宋体" w:cs="Times New Roman"/>
                <w:color w:val="auto"/>
                <w:kern w:val="0"/>
                <w:sz w:val="24"/>
                <w:szCs w:val="24"/>
                <w:highlight w:val="none"/>
              </w:rPr>
            </w:pPr>
            <w:r>
              <w:rPr>
                <w:rFonts w:hint="eastAsia" w:ascii="Times New Roman" w:hAnsi="Times New Roman" w:cs="Times New Roman"/>
                <w:color w:val="auto"/>
                <w:kern w:val="0"/>
                <w:sz w:val="24"/>
                <w:szCs w:val="24"/>
                <w:highlight w:val="none"/>
                <w:lang w:val="en-US" w:eastAsia="zh-CN"/>
              </w:rPr>
              <w:t>3</w:t>
            </w:r>
            <w:r>
              <w:rPr>
                <w:rFonts w:hint="eastAsia" w:ascii="Times New Roman" w:hAnsi="Times New Roman" w:eastAsia="宋体" w:cs="Times New Roman"/>
                <w:color w:val="auto"/>
                <w:kern w:val="0"/>
                <w:sz w:val="24"/>
                <w:szCs w:val="24"/>
                <w:highlight w:val="none"/>
                <w:lang w:val="en-US" w:eastAsia="zh-CN"/>
              </w:rPr>
              <w:t>0</w:t>
            </w:r>
            <w:r>
              <w:rPr>
                <w:rFonts w:hint="default" w:ascii="Times New Roman" w:hAnsi="Times New Roman" w:eastAsia="宋体" w:cs="Times New Roman"/>
                <w:color w:val="auto"/>
                <w:kern w:val="0"/>
                <w:sz w:val="24"/>
                <w:szCs w:val="24"/>
                <w:highlight w:val="none"/>
              </w:rPr>
              <w:t>.00分</w:t>
            </w:r>
          </w:p>
        </w:tc>
        <w:tc>
          <w:tcPr>
            <w:tcW w:w="5633" w:type="dxa"/>
            <w:vAlign w:val="center"/>
          </w:tcPr>
          <w:p w14:paraId="51792E9B">
            <w:pPr>
              <w:widowControl w:val="0"/>
              <w:bidi w:val="0"/>
              <w:spacing w:after="0" w:afterAutospacing="0"/>
              <w:jc w:val="left"/>
              <w:rPr>
                <w:rFonts w:hint="eastAsia" w:ascii="宋体" w:hAnsi="宋体" w:eastAsia="宋体" w:cs="宋体"/>
                <w:color w:val="auto"/>
                <w:kern w:val="0"/>
                <w:sz w:val="24"/>
                <w:szCs w:val="24"/>
                <w:highlight w:val="none"/>
              </w:rPr>
            </w:pPr>
            <w:bookmarkStart w:id="148" w:name="OLE_LINK40"/>
            <w:r>
              <w:rPr>
                <w:rFonts w:hint="eastAsia" w:ascii="宋体" w:hAnsi="宋体" w:eastAsia="宋体" w:cs="宋体"/>
                <w:color w:val="auto"/>
                <w:kern w:val="0"/>
                <w:sz w:val="24"/>
                <w:szCs w:val="24"/>
                <w:highlight w:val="none"/>
              </w:rPr>
              <w:t>采用低价优先法计算，即满足招标文件要求且投标价格最低的投标报价为评标基准价，其价格分为满分。其他投标人投标报价得分＝（评标基准价/投标报价）*</w:t>
            </w: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en-US" w:eastAsia="zh-CN"/>
              </w:rPr>
              <w:t>0</w:t>
            </w:r>
            <w:r>
              <w:rPr>
                <w:rFonts w:hint="eastAsia" w:ascii="宋体" w:hAnsi="宋体" w:eastAsia="宋体" w:cs="宋体"/>
                <w:color w:val="auto"/>
                <w:kern w:val="0"/>
                <w:sz w:val="24"/>
                <w:szCs w:val="24"/>
                <w:highlight w:val="none"/>
              </w:rPr>
              <w:t>。</w:t>
            </w:r>
          </w:p>
          <w:p w14:paraId="79DB4723">
            <w:pPr>
              <w:jc w:val="left"/>
              <w:rPr>
                <w:rFonts w:hint="default" w:ascii="宋体" w:hAnsi="宋体" w:eastAsia="宋体" w:cs="Times New Roman"/>
                <w:color w:val="auto"/>
                <w:kern w:val="0"/>
                <w:sz w:val="24"/>
                <w:szCs w:val="24"/>
                <w:highlight w:val="none"/>
              </w:rPr>
            </w:pPr>
            <w:r>
              <w:rPr>
                <w:rFonts w:hint="eastAsia" w:ascii="宋体" w:hAnsi="宋体" w:eastAsia="宋体" w:cs="宋体"/>
                <w:color w:val="auto"/>
                <w:kern w:val="0"/>
                <w:sz w:val="24"/>
                <w:szCs w:val="24"/>
                <w:highlight w:val="none"/>
              </w:rPr>
              <w:t>注：符合规定的小微企业（含监狱企业和残疾人福利单位）报价给予</w:t>
            </w:r>
            <w:r>
              <w:rPr>
                <w:rFonts w:hint="eastAsia" w:ascii="宋体" w:hAnsi="宋体" w:eastAsia="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%的扣除，用扣除后的价格参加评审。</w:t>
            </w:r>
            <w:bookmarkEnd w:id="148"/>
          </w:p>
        </w:tc>
      </w:tr>
      <w:tr w14:paraId="5C624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492" w:type="dxa"/>
            <w:vAlign w:val="center"/>
          </w:tcPr>
          <w:p w14:paraId="208AD1C6">
            <w:pPr>
              <w:jc w:val="center"/>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企业经营业绩</w:t>
            </w:r>
          </w:p>
        </w:tc>
        <w:tc>
          <w:tcPr>
            <w:tcW w:w="1348" w:type="dxa"/>
            <w:vAlign w:val="center"/>
          </w:tcPr>
          <w:p w14:paraId="0F02B421">
            <w:pPr>
              <w:jc w:val="left"/>
              <w:rPr>
                <w:rFonts w:hint="default" w:ascii="宋体" w:hAnsi="宋体"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企业业绩</w:t>
            </w:r>
          </w:p>
        </w:tc>
        <w:tc>
          <w:tcPr>
            <w:tcW w:w="1112" w:type="dxa"/>
            <w:vAlign w:val="center"/>
          </w:tcPr>
          <w:p w14:paraId="17C71BA7">
            <w:pPr>
              <w:widowControl w:val="0"/>
              <w:bidi w:val="0"/>
              <w:spacing w:after="0" w:afterAutospacing="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5.00</w:t>
            </w:r>
            <w:r>
              <w:rPr>
                <w:rFonts w:hint="default" w:ascii="宋体" w:hAnsi="宋体" w:eastAsia="宋体" w:cs="宋体"/>
                <w:color w:val="auto"/>
                <w:kern w:val="0"/>
                <w:sz w:val="24"/>
                <w:szCs w:val="24"/>
                <w:highlight w:val="none"/>
              </w:rPr>
              <w:t>分</w:t>
            </w:r>
          </w:p>
        </w:tc>
        <w:tc>
          <w:tcPr>
            <w:tcW w:w="5633" w:type="dxa"/>
            <w:vAlign w:val="center"/>
          </w:tcPr>
          <w:p w14:paraId="147CA9F4">
            <w:pPr>
              <w:widowControl w:val="0"/>
              <w:bidi w:val="0"/>
              <w:spacing w:after="0" w:afterAutospacing="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投标人</w:t>
            </w:r>
            <w:r>
              <w:rPr>
                <w:rFonts w:hint="eastAsia" w:ascii="宋体" w:hAnsi="宋体" w:eastAsia="宋体" w:cs="宋体"/>
                <w:color w:val="auto"/>
                <w:kern w:val="0"/>
                <w:sz w:val="24"/>
                <w:szCs w:val="24"/>
                <w:highlight w:val="none"/>
                <w:lang w:val="en-US" w:eastAsia="zh-CN"/>
              </w:rPr>
              <w:t>完成</w:t>
            </w:r>
            <w:r>
              <w:rPr>
                <w:rFonts w:hint="eastAsia" w:ascii="宋体" w:hAnsi="宋体" w:eastAsia="宋体" w:cs="宋体"/>
                <w:color w:val="auto"/>
                <w:kern w:val="0"/>
                <w:sz w:val="24"/>
                <w:szCs w:val="24"/>
                <w:highlight w:val="none"/>
                <w:lang w:eastAsia="zh-CN"/>
              </w:rPr>
              <w:t>类似</w:t>
            </w:r>
            <w:r>
              <w:rPr>
                <w:rFonts w:hint="eastAsia" w:ascii="宋体" w:hAnsi="宋体" w:eastAsia="宋体" w:cs="宋体"/>
                <w:color w:val="auto"/>
                <w:kern w:val="0"/>
                <w:sz w:val="24"/>
                <w:szCs w:val="24"/>
                <w:highlight w:val="none"/>
                <w:lang w:val="en-US" w:eastAsia="zh-CN"/>
              </w:rPr>
              <w:t>本项目</w:t>
            </w:r>
            <w:r>
              <w:rPr>
                <w:rFonts w:hint="eastAsia" w:ascii="宋体" w:hAnsi="宋体" w:eastAsia="宋体" w:cs="宋体"/>
                <w:color w:val="auto"/>
                <w:kern w:val="0"/>
                <w:sz w:val="24"/>
                <w:szCs w:val="24"/>
                <w:highlight w:val="none"/>
                <w:lang w:eastAsia="zh-CN"/>
              </w:rPr>
              <w:t>业绩的，每提供一个得</w:t>
            </w:r>
            <w:r>
              <w:rPr>
                <w:rFonts w:hint="eastAsia" w:ascii="宋体" w:hAnsi="宋体" w:eastAsia="宋体" w:cs="宋体"/>
                <w:color w:val="auto"/>
                <w:kern w:val="0"/>
                <w:sz w:val="24"/>
                <w:szCs w:val="24"/>
                <w:highlight w:val="none"/>
                <w:lang w:val="en-US" w:eastAsia="zh-CN"/>
              </w:rPr>
              <w:t>2.5</w:t>
            </w:r>
            <w:r>
              <w:rPr>
                <w:rFonts w:hint="eastAsia" w:ascii="宋体" w:hAnsi="宋体" w:eastAsia="宋体" w:cs="宋体"/>
                <w:color w:val="auto"/>
                <w:kern w:val="0"/>
                <w:sz w:val="24"/>
                <w:szCs w:val="24"/>
                <w:highlight w:val="none"/>
                <w:lang w:eastAsia="zh-CN"/>
              </w:rPr>
              <w:t>分，本项</w:t>
            </w:r>
            <w:r>
              <w:rPr>
                <w:rFonts w:hint="eastAsia" w:ascii="宋体" w:hAnsi="宋体" w:eastAsia="宋体" w:cs="宋体"/>
                <w:color w:val="auto"/>
                <w:kern w:val="0"/>
                <w:sz w:val="24"/>
                <w:szCs w:val="24"/>
                <w:highlight w:val="none"/>
              </w:rPr>
              <w:t>最高得</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分。</w:t>
            </w:r>
          </w:p>
          <w:p w14:paraId="6EBE6A1A">
            <w:pPr>
              <w:widowControl w:val="0"/>
              <w:bidi w:val="0"/>
              <w:spacing w:after="0" w:afterAutospacing="0"/>
              <w:jc w:val="left"/>
              <w:rPr>
                <w:rFonts w:hint="default"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w:t>
            </w: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eastAsia="zh-CN"/>
              </w:rPr>
              <w:t>投标文件中提供中标（成交）通知书、合同（主要内容、标的、签订时间清晰可见）证明和甲方出具的项目验收合格材料（或履约评价证明材料）电子件，三者缺一不可，否则不得分；</w:t>
            </w:r>
            <w:r>
              <w:rPr>
                <w:rFonts w:hint="eastAsia" w:ascii="宋体" w:hAnsi="宋体" w:eastAsia="宋体" w:cs="宋体"/>
                <w:color w:val="auto"/>
                <w:kern w:val="0"/>
                <w:sz w:val="24"/>
                <w:szCs w:val="24"/>
                <w:highlight w:val="none"/>
                <w:lang w:val="en-US" w:eastAsia="zh-CN"/>
              </w:rPr>
              <w:t>2、投标人提供的业绩将随结果公告同步公开</w:t>
            </w:r>
          </w:p>
        </w:tc>
      </w:tr>
      <w:tr w14:paraId="11D5B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c>
          <w:tcPr>
            <w:tcW w:w="1492" w:type="dxa"/>
            <w:vAlign w:val="center"/>
          </w:tcPr>
          <w:p w14:paraId="48A5E40C">
            <w:pPr>
              <w:jc w:val="center"/>
              <w:rPr>
                <w:rFonts w:hint="default" w:ascii="Times New Roman" w:hAnsi="Times New Roman" w:eastAsia="宋体" w:cs="Times New Roman"/>
                <w:color w:val="auto"/>
                <w:kern w:val="0"/>
                <w:sz w:val="24"/>
                <w:szCs w:val="24"/>
                <w:highlight w:val="none"/>
              </w:rPr>
            </w:pPr>
            <w:r>
              <w:rPr>
                <w:rFonts w:hint="eastAsia" w:ascii="宋体" w:hAnsi="宋体" w:eastAsia="宋体" w:cs="宋体"/>
                <w:color w:val="auto"/>
                <w:kern w:val="0"/>
                <w:sz w:val="22"/>
                <w:szCs w:val="22"/>
                <w:highlight w:val="none"/>
                <w:lang w:bidi="ar"/>
              </w:rPr>
              <w:t>技术参数响应</w:t>
            </w:r>
          </w:p>
        </w:tc>
        <w:tc>
          <w:tcPr>
            <w:tcW w:w="1348" w:type="dxa"/>
            <w:vAlign w:val="center"/>
          </w:tcPr>
          <w:p w14:paraId="20932D78">
            <w:pPr>
              <w:jc w:val="left"/>
              <w:rPr>
                <w:rFonts w:hint="default" w:ascii="Times New Roman" w:hAnsi="Times New Roman" w:eastAsia="宋体" w:cs="Times New Roman"/>
                <w:color w:val="auto"/>
                <w:kern w:val="0"/>
                <w:sz w:val="24"/>
                <w:szCs w:val="24"/>
                <w:highlight w:val="none"/>
              </w:rPr>
            </w:pPr>
            <w:r>
              <w:rPr>
                <w:rFonts w:hint="eastAsia" w:ascii="宋体" w:hAnsi="宋体" w:eastAsia="宋体" w:cs="宋体"/>
                <w:color w:val="auto"/>
                <w:kern w:val="0"/>
                <w:sz w:val="22"/>
                <w:szCs w:val="22"/>
                <w:highlight w:val="none"/>
                <w:lang w:bidi="ar"/>
              </w:rPr>
              <w:t>技术参数</w:t>
            </w:r>
          </w:p>
        </w:tc>
        <w:tc>
          <w:tcPr>
            <w:tcW w:w="1112" w:type="dxa"/>
            <w:vAlign w:val="center"/>
          </w:tcPr>
          <w:p w14:paraId="14265237">
            <w:pPr>
              <w:jc w:val="left"/>
              <w:rPr>
                <w:rFonts w:hint="default" w:ascii="Times New Roman" w:hAnsi="Times New Roman" w:eastAsia="宋体" w:cs="Times New Roman"/>
                <w:color w:val="auto"/>
                <w:kern w:val="0"/>
                <w:sz w:val="24"/>
                <w:szCs w:val="24"/>
                <w:highlight w:val="none"/>
              </w:rPr>
            </w:pPr>
            <w:r>
              <w:rPr>
                <w:rFonts w:hint="eastAsia" w:ascii="Times New Roman" w:hAnsi="Times New Roman" w:cs="Times New Roman"/>
                <w:color w:val="auto"/>
                <w:kern w:val="0"/>
                <w:sz w:val="24"/>
                <w:szCs w:val="24"/>
                <w:highlight w:val="none"/>
                <w:lang w:val="en-US" w:eastAsia="zh-CN"/>
              </w:rPr>
              <w:t>20</w:t>
            </w:r>
            <w:r>
              <w:rPr>
                <w:rFonts w:hint="eastAsia" w:ascii="Times New Roman" w:hAnsi="Times New Roman" w:eastAsia="宋体" w:cs="Times New Roman"/>
                <w:color w:val="auto"/>
                <w:kern w:val="0"/>
                <w:sz w:val="24"/>
                <w:szCs w:val="24"/>
                <w:highlight w:val="none"/>
              </w:rPr>
              <w:t>.00分</w:t>
            </w:r>
          </w:p>
        </w:tc>
        <w:tc>
          <w:tcPr>
            <w:tcW w:w="5633" w:type="dxa"/>
            <w:vAlign w:val="center"/>
          </w:tcPr>
          <w:p w14:paraId="1D2A27F4">
            <w:pPr>
              <w:rPr>
                <w:rFonts w:hint="default" w:ascii="Calibri" w:hAnsi="Calibri" w:eastAsia="仿宋" w:cs="Times New Roman"/>
                <w:color w:val="auto"/>
                <w:kern w:val="0"/>
                <w:sz w:val="21"/>
                <w:szCs w:val="22"/>
                <w:highlight w:val="none"/>
              </w:rPr>
            </w:pPr>
            <w:bookmarkStart w:id="149" w:name="OLE_LINK42"/>
            <w:r>
              <w:rPr>
                <w:rFonts w:hint="eastAsia" w:ascii="宋体" w:hAnsi="宋体" w:eastAsia="宋体" w:cs="宋体"/>
                <w:color w:val="auto"/>
                <w:kern w:val="2"/>
                <w:sz w:val="24"/>
                <w:szCs w:val="24"/>
                <w:highlight w:val="none"/>
              </w:rPr>
              <w:t>供应商完全满足采购需求中参数要求的得</w:t>
            </w:r>
            <w:r>
              <w:rPr>
                <w:rFonts w:hint="eastAsia" w:ascii="宋体" w:hAnsi="宋体" w:cs="宋体"/>
                <w:color w:val="auto"/>
                <w:kern w:val="2"/>
                <w:sz w:val="24"/>
                <w:szCs w:val="24"/>
                <w:highlight w:val="none"/>
                <w:lang w:val="en-US" w:eastAsia="zh-CN"/>
              </w:rPr>
              <w:t>20</w:t>
            </w:r>
            <w:r>
              <w:rPr>
                <w:rFonts w:hint="eastAsia" w:ascii="宋体" w:hAnsi="宋体" w:eastAsia="宋体" w:cs="宋体"/>
                <w:color w:val="auto"/>
                <w:kern w:val="2"/>
                <w:sz w:val="24"/>
                <w:szCs w:val="24"/>
                <w:highlight w:val="none"/>
              </w:rPr>
              <w:t>分。其中，加★项为实质性要求，不接受负偏离，否则作无效标处理；加▲项为重要参数，每有一项负偏离，扣</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r>
              <w:rPr>
                <w:rFonts w:hint="eastAsia" w:ascii="宋体" w:hAnsi="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其他参数，每有一项负偏离，扣</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分。本项最高</w:t>
            </w:r>
            <w:r>
              <w:rPr>
                <w:rFonts w:hint="eastAsia" w:ascii="宋体" w:hAnsi="宋体" w:cs="宋体"/>
                <w:color w:val="auto"/>
                <w:kern w:val="2"/>
                <w:sz w:val="24"/>
                <w:szCs w:val="24"/>
                <w:highlight w:val="none"/>
                <w:lang w:val="en-US" w:eastAsia="zh-CN"/>
              </w:rPr>
              <w:t>20</w:t>
            </w:r>
            <w:r>
              <w:rPr>
                <w:rFonts w:hint="eastAsia" w:ascii="宋体" w:hAnsi="宋体" w:eastAsia="宋体" w:cs="宋体"/>
                <w:color w:val="auto"/>
                <w:kern w:val="2"/>
                <w:sz w:val="24"/>
                <w:szCs w:val="24"/>
                <w:highlight w:val="none"/>
              </w:rPr>
              <w:t>分，扣完为止。</w:t>
            </w:r>
            <w:r>
              <w:rPr>
                <w:rFonts w:hint="eastAsia" w:ascii="宋体" w:hAnsi="宋体" w:eastAsia="宋体" w:cs="宋体"/>
                <w:color w:val="auto"/>
                <w:kern w:val="2"/>
                <w:sz w:val="24"/>
                <w:szCs w:val="24"/>
                <w:highlight w:val="none"/>
                <w:lang w:eastAsia="zh-CN"/>
              </w:rPr>
              <w:t>注：</w:t>
            </w:r>
            <w:r>
              <w:rPr>
                <w:rFonts w:hint="eastAsia" w:ascii="宋体" w:hAnsi="宋体" w:eastAsia="宋体" w:cs="宋体"/>
                <w:color w:val="auto"/>
                <w:kern w:val="2"/>
                <w:sz w:val="24"/>
                <w:szCs w:val="24"/>
                <w:highlight w:val="none"/>
              </w:rPr>
              <w:t>打“★”内容为实质性要求和条件</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不允许负偏离，</w:t>
            </w:r>
            <w:r>
              <w:rPr>
                <w:rFonts w:hint="eastAsia" w:ascii="宋体" w:hAnsi="宋体" w:eastAsia="宋体" w:cs="宋体"/>
                <w:color w:val="auto"/>
                <w:kern w:val="2"/>
                <w:sz w:val="24"/>
                <w:szCs w:val="24"/>
                <w:highlight w:val="none"/>
              </w:rPr>
              <w:t>投标人针对采购清单及参数在投标文件《技术要求响应及偏离表》中</w:t>
            </w:r>
            <w:r>
              <w:rPr>
                <w:rFonts w:hint="eastAsia" w:ascii="宋体" w:hAnsi="宋体" w:eastAsia="宋体" w:cs="宋体"/>
                <w:bCs/>
                <w:iCs/>
                <w:color w:val="auto"/>
                <w:kern w:val="2"/>
                <w:sz w:val="24"/>
                <w:szCs w:val="24"/>
                <w:highlight w:val="none"/>
              </w:rPr>
              <w:t>逐条列出</w:t>
            </w:r>
            <w:r>
              <w:rPr>
                <w:rFonts w:hint="eastAsia" w:ascii="宋体" w:hAnsi="宋体" w:eastAsia="宋体" w:cs="宋体"/>
                <w:color w:val="auto"/>
                <w:kern w:val="2"/>
                <w:sz w:val="24"/>
                <w:szCs w:val="24"/>
                <w:highlight w:val="none"/>
              </w:rPr>
              <w:t>所投产品的响应及偏离情况。采购需求中要求提供证明材料的，以证明材料为准，若《技术要求响应及偏离表》与提供证明材料的内容不一致，以证明材料为准；采购需求中未要求提供证明材料的，以《技术要求响应及偏离表》为准，《技术要求响应及偏离表》中未列出的对应项按未响应处理。</w:t>
            </w:r>
            <w:bookmarkEnd w:id="149"/>
          </w:p>
        </w:tc>
      </w:tr>
      <w:tr w14:paraId="7E46A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6" w:hRule="atLeast"/>
        </w:trPr>
        <w:tc>
          <w:tcPr>
            <w:tcW w:w="1492" w:type="dxa"/>
            <w:vMerge w:val="restart"/>
            <w:vAlign w:val="center"/>
          </w:tcPr>
          <w:p w14:paraId="17AC73A9">
            <w:pPr>
              <w:pBdr>
                <w:top w:val="none" w:color="000000" w:sz="0" w:space="0"/>
                <w:left w:val="none" w:color="000000" w:sz="0" w:space="0"/>
                <w:bottom w:val="none" w:color="000000" w:sz="0" w:space="0"/>
                <w:right w:val="none" w:color="000000" w:sz="0" w:space="0"/>
              </w:pBdr>
              <w:jc w:val="center"/>
              <w:rPr>
                <w:rFonts w:hint="default" w:ascii="Times New Roman" w:hAnsi="Times New Roman" w:eastAsia="宋体" w:cs="Times New Roman"/>
                <w:color w:val="auto"/>
                <w:kern w:val="0"/>
                <w:sz w:val="24"/>
                <w:szCs w:val="24"/>
                <w:highlight w:val="none"/>
              </w:rPr>
            </w:pPr>
            <w:r>
              <w:rPr>
                <w:rFonts w:hint="default" w:ascii="宋体" w:hAnsi="宋体" w:eastAsia="宋体" w:cs="Times New Roman"/>
                <w:color w:val="auto"/>
                <w:kern w:val="0"/>
                <w:sz w:val="24"/>
                <w:szCs w:val="24"/>
                <w:highlight w:val="none"/>
              </w:rPr>
              <w:t>项目实施方案</w:t>
            </w:r>
          </w:p>
          <w:p w14:paraId="7559A49D">
            <w:pPr>
              <w:rPr>
                <w:rFonts w:hint="default" w:ascii="宋体" w:hAnsi="宋体" w:eastAsia="宋体" w:cs="Times New Roman"/>
                <w:color w:val="auto"/>
                <w:kern w:val="0"/>
                <w:sz w:val="24"/>
                <w:szCs w:val="24"/>
                <w:highlight w:val="none"/>
              </w:rPr>
            </w:pPr>
          </w:p>
        </w:tc>
        <w:tc>
          <w:tcPr>
            <w:tcW w:w="1348" w:type="dxa"/>
            <w:vAlign w:val="center"/>
          </w:tcPr>
          <w:p w14:paraId="7F5D2B4C">
            <w:pPr>
              <w:pBdr>
                <w:top w:val="none" w:color="000000" w:sz="0" w:space="0"/>
                <w:left w:val="none" w:color="000000" w:sz="0" w:space="0"/>
                <w:bottom w:val="none" w:color="000000" w:sz="0" w:space="0"/>
                <w:right w:val="none" w:color="000000" w:sz="0" w:space="0"/>
              </w:pBdr>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前端点位规划布建</w:t>
            </w:r>
            <w:r>
              <w:rPr>
                <w:rFonts w:hint="eastAsia" w:ascii="宋体" w:hAnsi="宋体" w:cs="Times New Roman"/>
                <w:color w:val="auto"/>
                <w:kern w:val="0"/>
                <w:sz w:val="24"/>
                <w:szCs w:val="24"/>
                <w:highlight w:val="none"/>
                <w:lang w:val="en-US" w:eastAsia="zh-CN"/>
              </w:rPr>
              <w:t>及</w:t>
            </w:r>
            <w:r>
              <w:rPr>
                <w:rFonts w:hint="eastAsia" w:ascii="宋体" w:hAnsi="宋体" w:eastAsia="宋体" w:cs="宋体"/>
                <w:color w:val="auto"/>
                <w:kern w:val="0"/>
                <w:sz w:val="24"/>
                <w:szCs w:val="24"/>
                <w:highlight w:val="none"/>
              </w:rPr>
              <w:t>视频图像智能化应用系统方案</w:t>
            </w:r>
          </w:p>
          <w:p w14:paraId="7A527261">
            <w:pPr>
              <w:pBdr>
                <w:top w:val="none" w:color="000000" w:sz="0" w:space="0"/>
                <w:left w:val="none" w:color="000000" w:sz="0" w:space="0"/>
                <w:bottom w:val="none" w:color="000000" w:sz="0" w:space="0"/>
                <w:right w:val="none" w:color="000000" w:sz="0" w:space="0"/>
              </w:pBdr>
              <w:rPr>
                <w:rFonts w:hint="default" w:ascii="宋体" w:hAnsi="宋体" w:eastAsia="宋体" w:cs="宋体"/>
                <w:color w:val="auto"/>
                <w:kern w:val="2"/>
                <w:sz w:val="24"/>
                <w:szCs w:val="24"/>
                <w:highlight w:val="none"/>
              </w:rPr>
            </w:pPr>
          </w:p>
        </w:tc>
        <w:tc>
          <w:tcPr>
            <w:tcW w:w="1112" w:type="dxa"/>
            <w:vAlign w:val="center"/>
          </w:tcPr>
          <w:p w14:paraId="6325801C">
            <w:pPr>
              <w:pBdr>
                <w:top w:val="none" w:color="000000" w:sz="0" w:space="0"/>
                <w:left w:val="none" w:color="000000" w:sz="0" w:space="0"/>
                <w:bottom w:val="none" w:color="000000" w:sz="0" w:space="0"/>
                <w:right w:val="none" w:color="000000" w:sz="0" w:space="0"/>
              </w:pBdr>
              <w:rPr>
                <w:rFonts w:hint="eastAsia" w:ascii="宋体" w:hAnsi="宋体" w:cs="Times New Roman"/>
                <w:color w:val="auto"/>
                <w:kern w:val="0"/>
                <w:sz w:val="24"/>
                <w:szCs w:val="24"/>
                <w:highlight w:val="none"/>
                <w:lang w:val="en-US" w:eastAsia="zh-CN"/>
              </w:rPr>
            </w:pPr>
            <w:r>
              <w:rPr>
                <w:rFonts w:hint="eastAsia" w:ascii="宋体" w:hAnsi="宋体" w:cs="Times New Roman"/>
                <w:color w:val="auto"/>
                <w:kern w:val="0"/>
                <w:sz w:val="24"/>
                <w:szCs w:val="24"/>
                <w:highlight w:val="none"/>
                <w:lang w:val="en-US" w:eastAsia="zh-CN"/>
              </w:rPr>
              <w:t>20</w:t>
            </w:r>
            <w:r>
              <w:rPr>
                <w:rFonts w:hint="default" w:ascii="宋体" w:hAnsi="宋体" w:eastAsia="宋体" w:cs="Times New Roman"/>
                <w:color w:val="auto"/>
                <w:kern w:val="0"/>
                <w:sz w:val="24"/>
                <w:szCs w:val="24"/>
                <w:highlight w:val="none"/>
              </w:rPr>
              <w:t>.00</w:t>
            </w:r>
            <w:r>
              <w:rPr>
                <w:rFonts w:hint="eastAsia" w:ascii="宋体" w:hAnsi="宋体" w:eastAsia="宋体" w:cs="Times New Roman"/>
                <w:color w:val="auto"/>
                <w:kern w:val="0"/>
                <w:sz w:val="24"/>
                <w:szCs w:val="24"/>
                <w:highlight w:val="none"/>
              </w:rPr>
              <w:t>分</w:t>
            </w:r>
          </w:p>
          <w:p w14:paraId="7E096D98">
            <w:pPr>
              <w:pBdr>
                <w:top w:val="none" w:color="000000" w:sz="0" w:space="0"/>
                <w:left w:val="none" w:color="000000" w:sz="0" w:space="0"/>
                <w:bottom w:val="none" w:color="000000" w:sz="0" w:space="0"/>
                <w:right w:val="none" w:color="000000" w:sz="0" w:space="0"/>
              </w:pBdr>
              <w:rPr>
                <w:rFonts w:hint="default" w:ascii="宋体" w:hAnsi="宋体" w:eastAsia="宋体" w:cs="宋体"/>
                <w:color w:val="auto"/>
                <w:kern w:val="2"/>
                <w:sz w:val="24"/>
                <w:szCs w:val="24"/>
                <w:highlight w:val="none"/>
              </w:rPr>
            </w:pPr>
          </w:p>
        </w:tc>
        <w:tc>
          <w:tcPr>
            <w:tcW w:w="5633" w:type="dxa"/>
            <w:vAlign w:val="center"/>
          </w:tcPr>
          <w:p w14:paraId="29DC9A8C">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需提交前端点位规划布建方案、视频图像智能化应用系统方案，方案须覆盖点位现状、点位规划、需求分析、布建策略、场景设计、布建评价规划、建设目标内容、必要性分析、总体设计、视图库、解析系统、联网共享、视频综合应用等全部内容。</w:t>
            </w:r>
          </w:p>
          <w:p w14:paraId="066774E3">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1.点位布局贴合现场实际，规划依据充分，方案技术先进、设计合理，且给出可立即落地的优化建议的，得20分；</w:t>
            </w:r>
          </w:p>
          <w:p w14:paraId="50F5DE1A">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2.点位大致符合现场，规划有优化空间，方案条理清晰、整体基本可行，优化方案无法即时落地的，得15分；</w:t>
            </w:r>
          </w:p>
          <w:p w14:paraId="2234D209">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3.点位不符合现场、规划不合理需重新勘测；方案内容简略，落地可行性阐述模糊的，得10分；</w:t>
            </w:r>
          </w:p>
          <w:p w14:paraId="6FF2500E">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4.仅完成其中一套方案，或两套方案均存在重大缺陷、点位严重脱离实际、智能化系统核心逻辑缺失的，得5分；</w:t>
            </w:r>
          </w:p>
          <w:p w14:paraId="428E3C66">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5.任一方案无实质内容，或两套及以上板块无有效方案内容的，得1分；</w:t>
            </w:r>
          </w:p>
          <w:p w14:paraId="1666C674">
            <w:pPr>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rPr>
              <w:t>6.未提交对应专项方案，不得分。</w:t>
            </w:r>
          </w:p>
        </w:tc>
      </w:tr>
      <w:tr w14:paraId="2884D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trPr>
        <w:tc>
          <w:tcPr>
            <w:tcW w:w="1492" w:type="dxa"/>
            <w:vMerge w:val="continue"/>
            <w:vAlign w:val="center"/>
          </w:tcPr>
          <w:p w14:paraId="2D12037B">
            <w:pPr>
              <w:pBdr>
                <w:top w:val="none" w:color="000000" w:sz="0" w:space="0"/>
                <w:left w:val="none" w:color="000000" w:sz="0" w:space="0"/>
                <w:bottom w:val="none" w:color="000000" w:sz="0" w:space="0"/>
                <w:right w:val="none" w:color="000000" w:sz="0" w:space="0"/>
              </w:pBdr>
              <w:jc w:val="center"/>
              <w:rPr>
                <w:rFonts w:hint="default" w:ascii="宋体" w:hAnsi="宋体" w:eastAsia="宋体" w:cs="Times New Roman"/>
                <w:color w:val="auto"/>
                <w:kern w:val="0"/>
                <w:sz w:val="24"/>
                <w:szCs w:val="24"/>
                <w:highlight w:val="none"/>
              </w:rPr>
            </w:pPr>
          </w:p>
        </w:tc>
        <w:tc>
          <w:tcPr>
            <w:tcW w:w="1348" w:type="dxa"/>
            <w:vAlign w:val="center"/>
          </w:tcPr>
          <w:p w14:paraId="316984B5">
            <w:pPr>
              <w:rPr>
                <w:rFonts w:hint="default" w:ascii="宋体" w:hAnsi="宋体" w:eastAsia="宋体" w:cs="宋体"/>
                <w:color w:val="auto"/>
                <w:kern w:val="2"/>
                <w:sz w:val="24"/>
                <w:szCs w:val="24"/>
                <w:highlight w:val="none"/>
              </w:rPr>
            </w:pPr>
            <w:r>
              <w:rPr>
                <w:rFonts w:hint="default" w:ascii="宋体" w:hAnsi="宋体" w:eastAsia="宋体" w:cs="宋体"/>
                <w:color w:val="auto"/>
                <w:kern w:val="2"/>
                <w:sz w:val="24"/>
                <w:szCs w:val="24"/>
                <w:highlight w:val="none"/>
              </w:rPr>
              <w:t> </w:t>
            </w:r>
          </w:p>
          <w:p w14:paraId="45C45494">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安装实施计划方案</w:t>
            </w:r>
            <w:r>
              <w:rPr>
                <w:rFonts w:hint="default" w:ascii="宋体" w:hAnsi="宋体" w:eastAsia="宋体" w:cs="宋体"/>
                <w:color w:val="auto"/>
                <w:kern w:val="2"/>
                <w:sz w:val="24"/>
                <w:szCs w:val="24"/>
                <w:highlight w:val="none"/>
              </w:rPr>
              <w:t> </w:t>
            </w:r>
          </w:p>
        </w:tc>
        <w:tc>
          <w:tcPr>
            <w:tcW w:w="1112" w:type="dxa"/>
            <w:vAlign w:val="center"/>
          </w:tcPr>
          <w:p w14:paraId="3EAEAFA4">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3</w:t>
            </w:r>
            <w:r>
              <w:rPr>
                <w:rFonts w:hint="default" w:ascii="宋体" w:hAnsi="宋体" w:eastAsia="宋体" w:cs="宋体"/>
                <w:color w:val="auto"/>
                <w:kern w:val="2"/>
                <w:sz w:val="24"/>
                <w:szCs w:val="24"/>
                <w:highlight w:val="none"/>
              </w:rPr>
              <w:t>.00分</w:t>
            </w:r>
          </w:p>
        </w:tc>
        <w:tc>
          <w:tcPr>
            <w:tcW w:w="5633" w:type="dxa"/>
            <w:vAlign w:val="center"/>
          </w:tcPr>
          <w:p w14:paraId="7E20F181">
            <w:p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依据项目为采购人编制相应的设备实施计划方案和安装调试方案，根据其方案周全性、可操作性等方面综合评审：</w:t>
            </w:r>
          </w:p>
          <w:p w14:paraId="69E47261">
            <w:pPr>
              <w:numPr>
                <w:ilvl w:val="0"/>
                <w:numId w:val="4"/>
              </w:num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方案整体完整、可行性高，设备交付及安装安排得当，时间进度规划优良，全面优于采购需求的，评为</w:t>
            </w: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w:t>
            </w:r>
          </w:p>
          <w:p w14:paraId="7508547F">
            <w:pPr>
              <w:numPr>
                <w:ilvl w:val="0"/>
                <w:numId w:val="4"/>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方案合理可行，具有较强实施性，设备交付安装安排及时间进度较为合理，与采购需求基本相符的，评为</w:t>
            </w:r>
            <w:r>
              <w:rPr>
                <w:rFonts w:hint="eastAsia" w:ascii="宋体" w:hAnsi="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分；</w:t>
            </w:r>
          </w:p>
          <w:p w14:paraId="78B22ED7">
            <w:pPr>
              <w:numPr>
                <w:ilvl w:val="0"/>
                <w:numId w:val="4"/>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方案较为粗糙，可实施性描述模糊，时间进度安排混乱或设备交付安排不当，未能完全达到采购要求的，评为</w:t>
            </w:r>
            <w:r>
              <w:rPr>
                <w:rFonts w:hint="eastAsia" w:ascii="宋体" w:hAnsi="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分；</w:t>
            </w:r>
          </w:p>
          <w:p w14:paraId="49BB873B">
            <w:pPr>
              <w:numPr>
                <w:ilvl w:val="0"/>
                <w:numId w:val="4"/>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未提供相关内容的，不计分。</w:t>
            </w:r>
          </w:p>
        </w:tc>
      </w:tr>
      <w:tr w14:paraId="199B52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1492" w:type="dxa"/>
            <w:vMerge w:val="continue"/>
            <w:vAlign w:val="center"/>
          </w:tcPr>
          <w:p w14:paraId="0FEB0B4C">
            <w:pPr>
              <w:rPr>
                <w:rFonts w:hint="default" w:ascii="宋体" w:hAnsi="宋体" w:eastAsia="宋体" w:cs="Times New Roman"/>
                <w:color w:val="auto"/>
                <w:kern w:val="0"/>
                <w:sz w:val="24"/>
                <w:szCs w:val="24"/>
                <w:highlight w:val="none"/>
              </w:rPr>
            </w:pPr>
          </w:p>
        </w:tc>
        <w:tc>
          <w:tcPr>
            <w:tcW w:w="1348" w:type="dxa"/>
            <w:vAlign w:val="center"/>
          </w:tcPr>
          <w:p w14:paraId="0D7814C5">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技术服务与维护方案</w:t>
            </w:r>
          </w:p>
        </w:tc>
        <w:tc>
          <w:tcPr>
            <w:tcW w:w="1112" w:type="dxa"/>
            <w:vAlign w:val="center"/>
          </w:tcPr>
          <w:p w14:paraId="03FCABA0">
            <w:p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2</w:t>
            </w:r>
            <w:r>
              <w:rPr>
                <w:rFonts w:hint="default" w:ascii="宋体" w:hAnsi="宋体" w:eastAsia="宋体" w:cs="宋体"/>
                <w:color w:val="auto"/>
                <w:kern w:val="2"/>
                <w:sz w:val="24"/>
                <w:szCs w:val="24"/>
                <w:highlight w:val="none"/>
              </w:rPr>
              <w:t>.00分</w:t>
            </w:r>
          </w:p>
        </w:tc>
        <w:tc>
          <w:tcPr>
            <w:tcW w:w="5633" w:type="dxa"/>
            <w:vAlign w:val="center"/>
          </w:tcPr>
          <w:p w14:paraId="2DC6EE6D">
            <w:p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根据本项目针对采购的设备，提供包含售后人员的售后服务范围、售后服务技术力量、使用培训、应急响应时间及处理方案，设备保养维护、配件备件</w:t>
            </w:r>
            <w:r>
              <w:rPr>
                <w:rFonts w:hint="eastAsia" w:ascii="宋体" w:hAnsi="宋体" w:eastAsia="宋体" w:cs="宋体"/>
                <w:color w:val="auto"/>
                <w:kern w:val="2"/>
                <w:sz w:val="24"/>
                <w:szCs w:val="24"/>
                <w:highlight w:val="none"/>
                <w:lang w:eastAsia="zh-CN"/>
              </w:rPr>
              <w:t>，以及</w:t>
            </w:r>
            <w:r>
              <w:rPr>
                <w:rFonts w:hint="eastAsia" w:ascii="宋体" w:hAnsi="宋体" w:eastAsia="宋体" w:cs="宋体"/>
                <w:color w:val="auto"/>
                <w:kern w:val="2"/>
                <w:sz w:val="24"/>
                <w:szCs w:val="24"/>
                <w:highlight w:val="none"/>
              </w:rPr>
              <w:t>质保期满后主要产品、配件优惠方案等完整的售后服务方案评审。</w:t>
            </w:r>
          </w:p>
          <w:p w14:paraId="3BE1ACA4">
            <w:pPr>
              <w:numPr>
                <w:ilvl w:val="0"/>
                <w:numId w:val="5"/>
              </w:numP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后续服务方案完整、合理、可实施性强，优于项目需求得</w:t>
            </w:r>
            <w:r>
              <w:rPr>
                <w:rFonts w:hint="eastAsia" w:ascii="宋体" w:hAnsi="宋体" w:eastAsia="宋体" w:cs="宋体"/>
                <w:color w:val="auto"/>
                <w:kern w:val="2"/>
                <w:sz w:val="24"/>
                <w:szCs w:val="24"/>
                <w:highlight w:val="none"/>
                <w:lang w:val="en-US" w:eastAsia="zh-CN"/>
              </w:rPr>
              <w:t>1</w:t>
            </w:r>
            <w:r>
              <w:rPr>
                <w:rFonts w:hint="eastAsia" w:ascii="宋体" w:hAnsi="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分；</w:t>
            </w:r>
          </w:p>
          <w:p w14:paraId="262A7BB7">
            <w:pPr>
              <w:numPr>
                <w:ilvl w:val="0"/>
                <w:numId w:val="5"/>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后续服务方案基本完善、具有一定可实施性，基本符合项目需求得</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分；</w:t>
            </w:r>
          </w:p>
          <w:p w14:paraId="07925F31">
            <w:pPr>
              <w:numPr>
                <w:ilvl w:val="0"/>
                <w:numId w:val="5"/>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后续服务方案粗略、可实施性不强，与项目需求不够相符得</w:t>
            </w:r>
            <w:r>
              <w:rPr>
                <w:rFonts w:hint="eastAsia" w:ascii="宋体" w:hAnsi="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分；</w:t>
            </w:r>
          </w:p>
          <w:p w14:paraId="5807722D">
            <w:pPr>
              <w:numPr>
                <w:ilvl w:val="0"/>
                <w:numId w:val="5"/>
              </w:numPr>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没有内容不得分。</w:t>
            </w:r>
          </w:p>
        </w:tc>
      </w:tr>
    </w:tbl>
    <w:p w14:paraId="3E274778">
      <w:pPr>
        <w:widowControl w:val="0"/>
        <w:numPr>
          <w:ilvl w:val="0"/>
          <w:numId w:val="0"/>
        </w:numPr>
        <w:spacing w:line="480" w:lineRule="exact"/>
        <w:jc w:val="left"/>
        <w:rPr>
          <w:rFonts w:hint="eastAsia" w:ascii="Times New Roman" w:hAnsi="Times New Roman" w:cs="仿宋"/>
          <w:b/>
          <w:bCs/>
          <w:color w:val="auto"/>
          <w:sz w:val="24"/>
          <w:highlight w:val="none"/>
        </w:rPr>
      </w:pPr>
    </w:p>
    <w:p w14:paraId="04BDA3BF">
      <w:pPr>
        <w:widowControl w:val="0"/>
        <w:numPr>
          <w:ilvl w:val="0"/>
          <w:numId w:val="0"/>
        </w:numPr>
        <w:spacing w:line="480" w:lineRule="exact"/>
        <w:jc w:val="left"/>
        <w:rPr>
          <w:rFonts w:hint="eastAsia" w:ascii="Times New Roman" w:hAnsi="Times New Roman" w:cs="仿宋"/>
          <w:b/>
          <w:bCs/>
          <w:color w:val="auto"/>
          <w:sz w:val="24"/>
          <w:highlight w:val="none"/>
        </w:rPr>
      </w:pPr>
    </w:p>
    <w:p w14:paraId="254AFC80">
      <w:pPr>
        <w:widowControl w:val="0"/>
        <w:numPr>
          <w:ilvl w:val="0"/>
          <w:numId w:val="0"/>
        </w:numPr>
        <w:spacing w:line="480" w:lineRule="exact"/>
        <w:jc w:val="left"/>
        <w:rPr>
          <w:rFonts w:hint="eastAsia" w:ascii="Times New Roman" w:hAnsi="Times New Roman" w:cs="仿宋"/>
          <w:b/>
          <w:bCs/>
          <w:color w:val="auto"/>
          <w:sz w:val="24"/>
          <w:highlight w:val="none"/>
        </w:rPr>
      </w:pPr>
    </w:p>
    <w:p w14:paraId="07219059">
      <w:pPr>
        <w:keepNext/>
        <w:keepLines/>
        <w:pageBreakBefore/>
        <w:jc w:val="center"/>
        <w:outlineLvl w:val="0"/>
        <w:rPr>
          <w:rFonts w:hint="eastAsia"/>
          <w:b/>
          <w:color w:val="auto"/>
          <w:sz w:val="44"/>
          <w:szCs w:val="44"/>
          <w:highlight w:val="none"/>
        </w:rPr>
      </w:pPr>
      <w:bookmarkStart w:id="150" w:name="_Toc81575205"/>
      <w:bookmarkStart w:id="151" w:name="_Toc22314"/>
      <w:bookmarkStart w:id="152" w:name="_Toc12255"/>
      <w:bookmarkStart w:id="153" w:name="_Toc2916"/>
      <w:bookmarkStart w:id="154" w:name="_Toc81575168"/>
      <w:r>
        <w:rPr>
          <w:rFonts w:hint="eastAsia"/>
          <w:b/>
          <w:color w:val="auto"/>
          <w:sz w:val="44"/>
          <w:szCs w:val="44"/>
          <w:highlight w:val="none"/>
        </w:rPr>
        <w:t>第四章</w:t>
      </w:r>
      <w:r>
        <w:rPr>
          <w:b/>
          <w:color w:val="auto"/>
          <w:sz w:val="44"/>
          <w:szCs w:val="44"/>
          <w:highlight w:val="none"/>
        </w:rPr>
        <w:t xml:space="preserve">  </w:t>
      </w:r>
      <w:r>
        <w:rPr>
          <w:rFonts w:hint="eastAsia"/>
          <w:b/>
          <w:color w:val="auto"/>
          <w:sz w:val="44"/>
          <w:szCs w:val="44"/>
          <w:highlight w:val="none"/>
        </w:rPr>
        <w:t>采购需求</w:t>
      </w:r>
      <w:bookmarkEnd w:id="134"/>
      <w:bookmarkEnd w:id="150"/>
      <w:bookmarkEnd w:id="151"/>
      <w:bookmarkEnd w:id="152"/>
      <w:bookmarkEnd w:id="153"/>
      <w:bookmarkEnd w:id="154"/>
    </w:p>
    <w:p w14:paraId="280D3377">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bookmarkStart w:id="155" w:name="OLE_LINK10"/>
      <w:r>
        <w:rPr>
          <w:rFonts w:hint="eastAsia" w:ascii="宋体" w:hAnsi="宋体" w:eastAsia="宋体" w:cs="宋体"/>
          <w:b/>
          <w:bCs/>
          <w:color w:val="auto"/>
          <w:sz w:val="24"/>
          <w:szCs w:val="24"/>
          <w:highlight w:val="none"/>
        </w:rPr>
        <w:t>一、</w:t>
      </w:r>
      <w:r>
        <w:rPr>
          <w:rFonts w:hint="eastAsia" w:ascii="宋体" w:hAnsi="宋体" w:eastAsia="宋体" w:cs="宋体"/>
          <w:color w:val="auto"/>
          <w:sz w:val="24"/>
          <w:szCs w:val="24"/>
          <w:highlight w:val="none"/>
        </w:rPr>
        <w:t>项目属性：</w:t>
      </w:r>
      <w:r>
        <w:rPr>
          <w:rFonts w:hint="eastAsia" w:ascii="宋体" w:hAnsi="宋体" w:cs="宋体"/>
          <w:color w:val="auto"/>
          <w:sz w:val="24"/>
          <w:szCs w:val="24"/>
          <w:highlight w:val="none"/>
          <w:lang w:val="en-US" w:eastAsia="zh-CN"/>
        </w:rPr>
        <w:t>货物</w:t>
      </w:r>
      <w:r>
        <w:rPr>
          <w:rFonts w:hint="eastAsia" w:ascii="宋体" w:hAnsi="宋体" w:eastAsia="宋体" w:cs="宋体"/>
          <w:color w:val="auto"/>
          <w:sz w:val="24"/>
          <w:szCs w:val="24"/>
          <w:highlight w:val="none"/>
        </w:rPr>
        <w:t>类项目</w:t>
      </w:r>
    </w:p>
    <w:p w14:paraId="4DCE508A">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color w:val="auto"/>
          <w:sz w:val="24"/>
          <w:szCs w:val="24"/>
          <w:highlight w:val="none"/>
        </w:rPr>
        <w:t xml:space="preserve">本项目采购标的对应的中小企业划分标准所属行业：软件和信息技术服务业 </w:t>
      </w:r>
    </w:p>
    <w:p w14:paraId="72211B82">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rPr>
        <w:t>不接受</w:t>
      </w:r>
      <w:r>
        <w:rPr>
          <w:rFonts w:hint="eastAsia" w:ascii="宋体" w:hAnsi="宋体" w:eastAsia="宋体" w:cs="宋体"/>
          <w:color w:val="auto"/>
          <w:sz w:val="24"/>
          <w:szCs w:val="24"/>
          <w:highlight w:val="none"/>
        </w:rPr>
        <w:t>进口产品。</w:t>
      </w:r>
    </w:p>
    <w:p w14:paraId="611A30CB">
      <w:pPr>
        <w:keepNext w:val="0"/>
        <w:keepLines w:val="0"/>
        <w:pageBreakBefore w:val="0"/>
        <w:widowControl/>
        <w:kinsoku/>
        <w:wordWrap/>
        <w:overflowPunct/>
        <w:topLinePunct w:val="0"/>
        <w:autoSpaceDE/>
        <w:autoSpaceDN/>
        <w:bidi w:val="0"/>
        <w:adjustRightInd/>
        <w:snapToGrid/>
        <w:spacing w:line="5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 xml:space="preserve">、完成时间、免费质保期、实施地点及质量标准 </w:t>
      </w:r>
    </w:p>
    <w:p w14:paraId="1DFD6BB5">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bookmarkStart w:id="156" w:name="OLE_LINK12"/>
      <w:r>
        <w:rPr>
          <w:rFonts w:hint="eastAsia" w:ascii="宋体" w:hAnsi="宋体" w:eastAsia="宋体" w:cs="宋体"/>
          <w:color w:val="auto"/>
          <w:sz w:val="24"/>
          <w:szCs w:val="24"/>
          <w:highlight w:val="none"/>
        </w:rPr>
        <w:t>交货日期：合同签订后</w:t>
      </w:r>
      <w:r>
        <w:rPr>
          <w:rFonts w:hint="eastAsia" w:ascii="宋体" w:hAnsi="宋体" w:cs="宋体"/>
          <w:color w:val="auto"/>
          <w:sz w:val="24"/>
          <w:szCs w:val="24"/>
          <w:highlight w:val="none"/>
          <w:lang w:val="en-US" w:eastAsia="zh-CN"/>
        </w:rPr>
        <w:t>80日</w:t>
      </w:r>
      <w:r>
        <w:rPr>
          <w:rFonts w:hint="eastAsia" w:ascii="宋体" w:hAnsi="宋体" w:eastAsia="宋体" w:cs="宋体"/>
          <w:color w:val="auto"/>
          <w:sz w:val="24"/>
          <w:szCs w:val="24"/>
          <w:highlight w:val="none"/>
        </w:rPr>
        <w:t>历天内完成交货、安装并验收完成。</w:t>
      </w:r>
    </w:p>
    <w:p w14:paraId="35E583D5">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实施地点：采购人指定地点； </w:t>
      </w:r>
    </w:p>
    <w:p w14:paraId="7EF0210E">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质量标准：合格，符合采购要求。 </w:t>
      </w:r>
    </w:p>
    <w:p w14:paraId="54F5C383">
      <w:pPr>
        <w:keepNext w:val="0"/>
        <w:keepLines w:val="0"/>
        <w:pageBreakBefore w:val="0"/>
        <w:widowControl/>
        <w:numPr>
          <w:ilvl w:val="0"/>
          <w:numId w:val="6"/>
        </w:numPr>
        <w:kinsoku/>
        <w:wordWrap/>
        <w:overflowPunct/>
        <w:topLinePunct w:val="0"/>
        <w:autoSpaceDE/>
        <w:autoSpaceDN/>
        <w:bidi w:val="0"/>
        <w:adjustRightInd/>
        <w:snapToGrid/>
        <w:spacing w:line="560" w:lineRule="exact"/>
        <w:ind w:firstLine="48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运维</w:t>
      </w:r>
      <w:r>
        <w:rPr>
          <w:rFonts w:hint="eastAsia" w:ascii="宋体" w:hAnsi="宋体" w:eastAsia="宋体" w:cs="宋体"/>
          <w:color w:val="auto"/>
          <w:sz w:val="24"/>
          <w:szCs w:val="24"/>
          <w:highlight w:val="none"/>
          <w:lang w:val="en-US" w:eastAsia="zh-CN"/>
        </w:rPr>
        <w:t>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年。</w:t>
      </w:r>
    </w:p>
    <w:p w14:paraId="0CB190BF">
      <w:pPr>
        <w:keepNext w:val="0"/>
        <w:keepLines w:val="0"/>
        <w:pageBreakBefore w:val="0"/>
        <w:widowControl/>
        <w:numPr>
          <w:ilvl w:val="0"/>
          <w:numId w:val="0"/>
        </w:numPr>
        <w:spacing w:line="560" w:lineRule="exact"/>
        <w:ind w:firstLine="48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5.本项目核心产品：结构化双向双摄。</w:t>
      </w:r>
    </w:p>
    <w:bookmarkEnd w:id="156"/>
    <w:p w14:paraId="3A3CC8A6">
      <w:pPr>
        <w:keepNext w:val="0"/>
        <w:keepLines w:val="0"/>
        <w:pageBreakBefore w:val="0"/>
        <w:widowControl/>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w:t>
      </w:r>
      <w:bookmarkStart w:id="157" w:name="OLE_LINK14"/>
      <w:r>
        <w:rPr>
          <w:rFonts w:hint="eastAsia" w:ascii="宋体" w:hAnsi="宋体" w:eastAsia="宋体" w:cs="宋体"/>
          <w:b/>
          <w:bCs/>
          <w:color w:val="auto"/>
          <w:sz w:val="24"/>
          <w:szCs w:val="24"/>
          <w:highlight w:val="none"/>
        </w:rPr>
        <w:t>付款方式</w:t>
      </w:r>
      <w:r>
        <w:rPr>
          <w:rFonts w:hint="eastAsia" w:ascii="宋体" w:hAnsi="宋体" w:eastAsia="宋体" w:cs="宋体"/>
          <w:color w:val="auto"/>
          <w:sz w:val="24"/>
          <w:szCs w:val="24"/>
          <w:highlight w:val="none"/>
        </w:rPr>
        <w:t>：</w:t>
      </w:r>
      <w:bookmarkEnd w:id="157"/>
      <w:r>
        <w:rPr>
          <w:rFonts w:hint="eastAsia" w:ascii="宋体" w:hAnsi="宋体" w:eastAsia="宋体" w:cs="宋体"/>
          <w:color w:val="auto"/>
          <w:sz w:val="24"/>
          <w:szCs w:val="24"/>
          <w:highlight w:val="none"/>
        </w:rPr>
        <w:t xml:space="preserve"> </w:t>
      </w:r>
    </w:p>
    <w:p w14:paraId="4AAA9FE9">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bookmarkStart w:id="158" w:name="OLE_LINK13"/>
      <w:r>
        <w:rPr>
          <w:rFonts w:hint="eastAsia" w:ascii="宋体" w:hAnsi="宋体" w:eastAsia="宋体" w:cs="宋体"/>
          <w:bCs/>
          <w:color w:val="auto"/>
          <w:sz w:val="24"/>
          <w:szCs w:val="24"/>
          <w:highlight w:val="none"/>
        </w:rPr>
        <w:t>按照以下确定的付款方式，采购人及时办理付款手续。对于满足合同约定支付条件的，自收到发票后10个工作日内将资金支付到合同约定的供应商账户或供应商数字人民币账户。</w:t>
      </w:r>
    </w:p>
    <w:p w14:paraId="61540F02">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进度款：</w:t>
      </w:r>
      <w:r>
        <w:rPr>
          <w:rFonts w:hint="eastAsia" w:ascii="宋体" w:hAnsi="宋体" w:eastAsia="宋体" w:cs="宋体"/>
          <w:bCs/>
          <w:color w:val="auto"/>
          <w:sz w:val="24"/>
          <w:szCs w:val="24"/>
          <w:highlight w:val="none"/>
          <w:lang w:val="en-US" w:eastAsia="zh-CN"/>
        </w:rPr>
        <w:t>项目运维</w:t>
      </w:r>
      <w:r>
        <w:rPr>
          <w:rFonts w:hint="eastAsia" w:ascii="宋体" w:hAnsi="宋体" w:eastAsia="宋体" w:cs="宋体"/>
          <w:bCs/>
          <w:color w:val="auto"/>
          <w:sz w:val="24"/>
          <w:szCs w:val="24"/>
          <w:highlight w:val="none"/>
        </w:rPr>
        <w:t>期限5年。项目建设完成通过验收后支付至合同价款的</w:t>
      </w:r>
      <w:r>
        <w:rPr>
          <w:rFonts w:hint="eastAsia" w:ascii="宋体" w:hAnsi="宋体" w:eastAsia="宋体" w:cs="宋体"/>
          <w:bCs/>
          <w:color w:val="auto"/>
          <w:sz w:val="24"/>
          <w:szCs w:val="24"/>
          <w:highlight w:val="none"/>
          <w:lang w:val="en-US" w:eastAsia="zh-CN"/>
        </w:rPr>
        <w:t>60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期每满一年，招标人根据对中标人项目</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考核结果支付</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费用【每月在线率达到95%及以上，考核合格，每有一个自然月在线率不合格，本月不计入年度考核，顺延至下一个自然月，满12个月之</w:t>
      </w:r>
      <w:r>
        <w:rPr>
          <w:rFonts w:hint="eastAsia" w:ascii="宋体" w:hAnsi="宋体" w:eastAsia="宋体" w:cs="宋体"/>
          <w:bCs/>
          <w:color w:val="auto"/>
          <w:sz w:val="24"/>
          <w:szCs w:val="24"/>
          <w:highlight w:val="none"/>
          <w:lang w:eastAsia="zh-CN"/>
        </w:rPr>
        <w:t>后支</w:t>
      </w:r>
      <w:r>
        <w:rPr>
          <w:rFonts w:hint="eastAsia" w:ascii="宋体" w:hAnsi="宋体" w:eastAsia="宋体" w:cs="宋体"/>
          <w:bCs/>
          <w:color w:val="auto"/>
          <w:sz w:val="24"/>
          <w:szCs w:val="24"/>
          <w:highlight w:val="none"/>
        </w:rPr>
        <w:t>付年度</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款。如果连续三个月不合格，则不支付当年</w:t>
      </w:r>
      <w:r>
        <w:rPr>
          <w:rFonts w:hint="eastAsia" w:ascii="宋体" w:hAnsi="宋体" w:eastAsia="宋体" w:cs="宋体"/>
          <w:bCs/>
          <w:color w:val="auto"/>
          <w:sz w:val="24"/>
          <w:szCs w:val="24"/>
          <w:highlight w:val="none"/>
          <w:lang w:val="en-US" w:eastAsia="zh-CN"/>
        </w:rPr>
        <w:t>运维</w:t>
      </w:r>
      <w:r>
        <w:rPr>
          <w:rFonts w:hint="eastAsia" w:ascii="宋体" w:hAnsi="宋体" w:eastAsia="宋体" w:cs="宋体"/>
          <w:bCs/>
          <w:color w:val="auto"/>
          <w:sz w:val="24"/>
          <w:szCs w:val="24"/>
          <w:highlight w:val="none"/>
        </w:rPr>
        <w:t>费】。每年</w:t>
      </w:r>
      <w:r>
        <w:rPr>
          <w:rFonts w:hint="eastAsia" w:ascii="宋体" w:hAnsi="宋体" w:eastAsia="宋体" w:cs="宋体"/>
          <w:bCs/>
          <w:color w:val="auto"/>
          <w:sz w:val="24"/>
          <w:szCs w:val="24"/>
          <w:highlight w:val="none"/>
          <w:lang w:val="en-US" w:eastAsia="zh-CN"/>
        </w:rPr>
        <w:t>运维费用</w:t>
      </w:r>
      <w:r>
        <w:rPr>
          <w:rFonts w:hint="eastAsia" w:ascii="宋体" w:hAnsi="宋体" w:eastAsia="宋体" w:cs="宋体"/>
          <w:bCs/>
          <w:color w:val="auto"/>
          <w:sz w:val="24"/>
          <w:szCs w:val="24"/>
          <w:highlight w:val="none"/>
        </w:rPr>
        <w:t>金额不高于中标人项目中标价的</w:t>
      </w:r>
      <w:r>
        <w:rPr>
          <w:rFonts w:hint="eastAsia" w:ascii="宋体" w:hAnsi="宋体" w:eastAsia="宋体" w:cs="宋体"/>
          <w:bCs/>
          <w:color w:val="auto"/>
          <w:sz w:val="24"/>
          <w:szCs w:val="24"/>
          <w:highlight w:val="none"/>
          <w:lang w:val="en-US" w:eastAsia="zh-CN"/>
        </w:rPr>
        <w:t>8</w:t>
      </w:r>
      <w:r>
        <w:rPr>
          <w:rFonts w:hint="eastAsia" w:ascii="宋体" w:hAnsi="宋体" w:eastAsia="宋体" w:cs="宋体"/>
          <w:bCs/>
          <w:color w:val="auto"/>
          <w:sz w:val="24"/>
          <w:szCs w:val="24"/>
          <w:highlight w:val="none"/>
        </w:rPr>
        <w:t>%。最后一次付清尾款前，乙方必须保证该项目完整可靠运行、在线率合格并移交甲方。</w:t>
      </w:r>
    </w:p>
    <w:bookmarkEnd w:id="158"/>
    <w:p w14:paraId="449970F6">
      <w:pPr>
        <w:keepNext w:val="0"/>
        <w:keepLines w:val="0"/>
        <w:pageBreakBefore w:val="0"/>
        <w:widowControl/>
        <w:kinsoku/>
        <w:wordWrap/>
        <w:overflowPunct/>
        <w:topLinePunct w:val="0"/>
        <w:autoSpaceDE/>
        <w:autoSpaceDN/>
        <w:bidi w:val="0"/>
        <w:adjustRightInd/>
        <w:snapToGrid/>
        <w:spacing w:line="560" w:lineRule="exact"/>
        <w:ind w:firstLine="482"/>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 xml:space="preserve">、项目主要内容： </w:t>
      </w:r>
    </w:p>
    <w:p w14:paraId="6412F1BA">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进一步提升本局社会治安防控、交通秩序管理、应急处突等能力，构建全域覆盖、精准感知、智能联动、安全可靠的前端感知体系，实现对人、车、物、事件的全天候、全要素实时监测与数据采集，现面向社会公开采购感知前端设备及相关配套服务（含深化设计），所有设备需无缝对接公安视频图像信息应用平台、大数据研判平台，满足公安实战化应用需求。</w:t>
      </w:r>
    </w:p>
    <w:p w14:paraId="1068CB7F">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（一）采购范围</w:t>
      </w:r>
    </w:p>
    <w:p w14:paraId="6C4CAB6D">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次采购涵盖智能视频监控类、车辆感知卡口类、人脸人像感知类、物联网感知类、网络传输类、安装辅材类等，包含设备供货、运输、安装、调试、对接、培训、质保及后续技术支持等全流程服务，具体设备清单及数量详见后续章节。</w:t>
      </w:r>
    </w:p>
    <w:p w14:paraId="1961D08F">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（二）项目目标</w:t>
      </w:r>
    </w:p>
    <w:p w14:paraId="275AD26A">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 实现重点路段、商圈、广场、小区出入口、重点单位、治安复杂区域等场景感知设备全域覆盖，消除监控盲区；</w:t>
      </w:r>
    </w:p>
    <w:p w14:paraId="049C7766">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2）设备具备高清采集、AI智能分析、本地预处理、断网续传功能，数据精准度满足公安研判、取证要求；</w:t>
      </w:r>
    </w:p>
    <w:p w14:paraId="2CE9C5B5">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3）全面兼容公安现有系统协议，实现数据互联互通、资源共享，支撑治安防控、交通管理、应急指挥等业务开展；</w:t>
      </w:r>
    </w:p>
    <w:p w14:paraId="1F73BE1E">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4）设备具备高稳定性、高安全性，适应户外复杂环境，降低运维成本，保障长期稳定运行。</w:t>
      </w:r>
    </w:p>
    <w:p w14:paraId="0A6AFEE2">
      <w:pPr>
        <w:keepNext w:val="0"/>
        <w:keepLines w:val="0"/>
        <w:pageBreakBefore w:val="0"/>
        <w:widowControl/>
        <w:numPr>
          <w:ilvl w:val="0"/>
          <w:numId w:val="0"/>
        </w:numPr>
        <w:kinsoku/>
        <w:wordWrap/>
        <w:overflowPunct/>
        <w:topLinePunct w:val="0"/>
        <w:autoSpaceDE/>
        <w:autoSpaceDN/>
        <w:bidi w:val="0"/>
        <w:adjustRightInd/>
        <w:snapToGrid/>
        <w:spacing w:line="560" w:lineRule="exact"/>
        <w:ind w:firstLine="420" w:firstLineChars="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 xml:space="preserve">项目技术要求及清单 </w:t>
      </w:r>
    </w:p>
    <w:p w14:paraId="79460ECC">
      <w:pPr>
        <w:keepNext w:val="0"/>
        <w:keepLines w:val="0"/>
        <w:pageBreakBefore w:val="0"/>
        <w:widowControl/>
        <w:numPr>
          <w:ilvl w:val="0"/>
          <w:numId w:val="0"/>
        </w:numPr>
        <w:kinsoku/>
        <w:wordWrap/>
        <w:overflowPunct/>
        <w:topLinePunct w:val="0"/>
        <w:autoSpaceDE/>
        <w:autoSpaceDN/>
        <w:bidi w:val="0"/>
        <w:adjustRightInd/>
        <w:snapToGrid/>
        <w:spacing w:line="560" w:lineRule="exact"/>
        <w:ind w:left="602"/>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第一部分    项目概况</w:t>
      </w:r>
    </w:p>
    <w:p w14:paraId="42305643">
      <w:pPr>
        <w:keepNext w:val="0"/>
        <w:keepLines w:val="0"/>
        <w:pageBreakBefore w:val="0"/>
        <w:kinsoku/>
        <w:wordWrap/>
        <w:overflowPunct/>
        <w:topLinePunct w:val="0"/>
        <w:autoSpaceDE/>
        <w:autoSpaceDN/>
        <w:bidi w:val="0"/>
        <w:adjustRightInd/>
        <w:snapToGrid/>
        <w:spacing w:line="560" w:lineRule="exact"/>
        <w:ind w:firstLine="48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充分利用人工智能、大数据、物联网等现代科技手段，解决视频接力、跨境追踪的应用需求，将先进的人工智能技术与公安视频图像智能化建设深度融合，以人工智能与数据智能双引擎驱动平安建设向精细化迈进，推动公安大数据及“智慧公安”落地，助力社会治理能力现代化的实现。今年为乡镇、行政村（居委会）的大中型商业综合体、城市公园、非机动车通行的主干道、镇区中心街、人员密集区域、进出村居的关键要道口建设具有车辆抓拍、人体抓拍、人脸抓拍的全智能化摄像机，后台配套建设大数据存储系统、智能图像识别系统。</w:t>
      </w:r>
    </w:p>
    <w:p w14:paraId="37AF023E">
      <w:pPr>
        <w:keepNext w:val="0"/>
        <w:keepLines w:val="0"/>
        <w:pageBreakBefore w:val="0"/>
        <w:widowControl/>
        <w:numPr>
          <w:ilvl w:val="0"/>
          <w:numId w:val="7"/>
        </w:numPr>
        <w:spacing w:line="440" w:lineRule="exact"/>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  </w:t>
      </w:r>
      <w:r>
        <w:rPr>
          <w:rFonts w:hint="eastAsia" w:ascii="宋体" w:hAnsi="宋体" w:cs="宋体"/>
          <w:b/>
          <w:bCs/>
          <w:color w:val="auto"/>
          <w:sz w:val="24"/>
          <w:szCs w:val="24"/>
          <w:highlight w:val="none"/>
          <w:lang w:val="en-US" w:eastAsia="zh-CN"/>
        </w:rPr>
        <w:t>货物清单</w:t>
      </w:r>
    </w:p>
    <w:tbl>
      <w:tblPr>
        <w:tblStyle w:val="30"/>
        <w:tblW w:w="9611"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6"/>
        <w:gridCol w:w="780"/>
        <w:gridCol w:w="4612"/>
        <w:gridCol w:w="563"/>
        <w:gridCol w:w="858"/>
        <w:gridCol w:w="367"/>
        <w:gridCol w:w="810"/>
        <w:gridCol w:w="965"/>
      </w:tblGrid>
      <w:tr w14:paraId="59848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1A5D9B7">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一、</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222D7">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前端设备</w:t>
            </w:r>
          </w:p>
        </w:tc>
      </w:tr>
      <w:tr w14:paraId="097F88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3"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B1064FD">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序号</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F28CA">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名称</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0D739">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详细参数</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149D6">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单位</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EABB8">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数量</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4CDC9">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单价</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7C776">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总价</w:t>
            </w: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BD5705">
            <w:pPr>
              <w:keepNext/>
              <w:keepLines w:val="0"/>
              <w:pageBreakBefore w:val="0"/>
              <w:kinsoku/>
              <w:wordWrap/>
              <w:overflowPunct/>
              <w:topLinePunct w:val="0"/>
              <w:autoSpaceDE/>
              <w:autoSpaceDN/>
              <w:bidi w:val="0"/>
              <w:adjustRightInd/>
              <w:snapToGrid/>
              <w:jc w:val="center"/>
              <w:rPr>
                <w:rFonts w:hint="eastAsia" w:ascii="等线" w:hAnsi="等线" w:eastAsia="等线" w:cs="等线"/>
                <w:i w:val="0"/>
                <w:iCs w:val="0"/>
                <w:color w:val="auto"/>
                <w:kern w:val="0"/>
                <w:sz w:val="22"/>
                <w:szCs w:val="22"/>
                <w:u w:val="none"/>
                <w:lang w:val="en-US" w:eastAsia="zh-CN"/>
              </w:rPr>
            </w:pPr>
            <w:r>
              <w:rPr>
                <w:rFonts w:hint="eastAsia" w:ascii="等线" w:hAnsi="等线" w:eastAsia="等线" w:cs="等线"/>
                <w:i w:val="0"/>
                <w:iCs w:val="0"/>
                <w:color w:val="auto"/>
                <w:kern w:val="0"/>
                <w:sz w:val="22"/>
                <w:szCs w:val="22"/>
                <w:u w:val="none"/>
                <w:lang w:val="en-US" w:eastAsia="zh-CN"/>
              </w:rPr>
              <w:t>备注</w:t>
            </w:r>
          </w:p>
        </w:tc>
      </w:tr>
      <w:tr w14:paraId="4CDFE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87"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C850B65">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EBE9D">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结构化双向双摄</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66267">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1.双400万摄像机，网络摄像机内置2颗CMOS图像传感器,靶面尺寸为1/1.7英寸或1/1.8英寸,可输出2路视频图像,内置CPU、GPU、NPU一体化芯片</w:t>
            </w:r>
          </w:p>
          <w:p w14:paraId="035E0819">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 旋转范围检验:全景摄像机与细节摄像机的云台可独立控制；细节摄像机:垂直旋转范围:-5°~30°，水平旋转范围:0°~355°；全景摄像机:垂直旋转</w:t>
            </w:r>
          </w:p>
          <w:p w14:paraId="5D08A063">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 双两通道的补光灯都支持分区补光,每颗补光灯可以独立控制,可对画面5个不同区域补光强度进行手动控制</w:t>
            </w:r>
          </w:p>
          <w:p w14:paraId="47FD4018">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4. 采用独立双舱一体化结构,双通道方向可以组合形成0-355°的夹角范围或互为180°夹角监控</w:t>
            </w:r>
          </w:p>
          <w:p w14:paraId="0D1DD1D5">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5. 可实现全场景感兴趣目标的最佳聚焦,感兴趣目标类型可设置为人脸、车牌 </w:t>
            </w:r>
          </w:p>
          <w:p w14:paraId="7CE7CF34">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6. 具有车辆完整性抓拍使能选项。开启车辆完整性抓拍,就只抓拍完整出现并经过的车辆 </w:t>
            </w:r>
          </w:p>
          <w:p w14:paraId="1815236A">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 可识别像素范围从60×20到1300×400的车牌</w:t>
            </w:r>
          </w:p>
          <w:p w14:paraId="4DCB63E8">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 可识别通过监视画面中的机动车品牌标志,不少于320种</w:t>
            </w:r>
          </w:p>
          <w:p w14:paraId="059BFB52">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9. 可通过IE浏览器在抓拍车辆图片上叠加车牌、车标（或车辆品牌）、车辆类型、车身颜色等信息 </w:t>
            </w:r>
          </w:p>
          <w:p w14:paraId="58CEADF2">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▲10. 在视频结构化模式下一次可抓拍10张图片,图片类型包括场景图、人脸图、人体图、非机动车图、机动车图、车牌图,其中人脸和人体图可关联存储、非机动车图和人脸图可关联存储、机动车图和车牌图可关联存储;可通过IE浏览器或客户端软件检索并查看存储的图片。</w:t>
            </w:r>
          </w:p>
          <w:p w14:paraId="2952D12E">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（或支持对检测区域内出现的机动车、非机动车、行人同时检测、跟踪、评分、抓拍、存储，可关联显示人体和对应的人脸图片、车辆和对应的车牌图片。）</w:t>
            </w:r>
          </w:p>
          <w:p w14:paraId="61BE9295">
            <w:pPr>
              <w:keepNext/>
              <w:keepLines w:val="0"/>
              <w:pageBreakBefore w:val="0"/>
              <w:widowControl/>
              <w:suppressLineNumbers w:val="0"/>
              <w:kinsoku/>
              <w:wordWrap/>
              <w:overflowPunct/>
              <w:topLinePunct w:val="0"/>
              <w:autoSpaceDE/>
              <w:autoSpaceDN/>
              <w:bidi w:val="0"/>
              <w:adjustRightInd/>
              <w:snapToGrid/>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（以公安部检验报告证明，原件扫描件上传至投标文件中）</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F4B18">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31FDB0">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203</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4349">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FF61C">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1CC873">
            <w:pPr>
              <w:keepNext/>
              <w:keepLines w:val="0"/>
              <w:pageBreakBefore w:val="0"/>
              <w:kinsoku/>
              <w:wordWrap/>
              <w:overflowPunct/>
              <w:topLinePunct w:val="0"/>
              <w:autoSpaceDE/>
              <w:autoSpaceDN/>
              <w:bidi w:val="0"/>
              <w:adjustRightInd/>
              <w:snapToGrid/>
              <w:rPr>
                <w:rFonts w:hint="eastAsia" w:ascii="等线" w:hAnsi="等线" w:eastAsia="等线" w:cs="等线"/>
                <w:i w:val="0"/>
                <w:iCs w:val="0"/>
                <w:color w:val="auto"/>
                <w:kern w:val="0"/>
                <w:sz w:val="22"/>
                <w:szCs w:val="22"/>
                <w:u w:val="none"/>
              </w:rPr>
            </w:pPr>
          </w:p>
        </w:tc>
      </w:tr>
      <w:tr w14:paraId="30468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D328FAC">
            <w:pPr>
              <w:keepNext/>
              <w:keepLines w:val="0"/>
              <w:pageBreakBefore w:val="0"/>
              <w:widowControl/>
              <w:suppressLineNumbers w:val="0"/>
              <w:kinsoku/>
              <w:wordWrap/>
              <w:overflowPunct/>
              <w:topLinePunct w:val="0"/>
              <w:autoSpaceDE/>
              <w:autoSpaceDN/>
              <w:bidi w:val="0"/>
              <w:adjustRightInd/>
              <w:snapToGrid/>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A19D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超级卡口</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9F08">
            <w:pPr>
              <w:keepNext w:val="0"/>
              <w:keepLines w:val="0"/>
              <w:widowControl/>
              <w:suppressLineNumbers w:val="0"/>
              <w:spacing w:after="220" w:afterAutospacing="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卡口：</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 传感器类型： 1 英寸曝光 GMOS*1</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★2 分辨率 ：不低于 4096×2160</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3 帧率： 25fps</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4 码流 ：32 Kbps~16 Mbps</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5 接口协议： ISAPI ,GB28181</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6 内部组件： LED 补光灯</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7 摄像机参数配置功能 ：曝光快门、AGC 控制、白平衡方式控制等</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8 视频压缩标准 H.264/H.265</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9 输出图片格式 JPEG</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 xml:space="preserve">10 机动车违章检测 </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机动车超速、压线、逆行、禁止大货车等违法行为</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11 接口 不少于：3 个 RS-485 接口,1 个 RS-232 接口；2 个 RJ45 10M/100M/1000M</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自适应以太网口</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12 存储 支持 TF 卡，USB，云存储协议</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13 终端接入 支持接入终端服务器</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14 电压 100VAC～240VAC；频率：48Hz～52Hz</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15 防护等级 IP65</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▲16 车型识别 ：支持识别不少于 30 种车型</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 xml:space="preserve">▲17 </w:t>
            </w:r>
            <w:r>
              <w:rPr>
                <w:rFonts w:hint="eastAsia" w:ascii="等线" w:hAnsi="等线" w:eastAsia="等线" w:cs="等线"/>
                <w:color w:val="auto"/>
                <w:kern w:val="2"/>
                <w:sz w:val="22"/>
                <w:u w:val="none"/>
                <w:lang w:val="en-US" w:eastAsia="zh-CN" w:bidi="ar"/>
              </w:rPr>
              <w:t>驾驶室人脸抠图功能 ：支持驾驶室人脸抠图</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18 智能检测 ：在混合抓拍模式下，人体、非机动车和机动车目标捕获率不低于 99%； 人脸检出率不小于 99%；人脸比对识别率不小于 99%；人体抓拍准确率不小于 99%。</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三合一补光灯：</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1 灯体： 铝合金灯体，鳍片式散热结构，面罩采用特殊工艺的耐高温的PC材料，透光效果好</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2 LED光源: 采用24颗原装大功率高亮度LED光源，寿命长，稳定性好，发光效率高</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3 LED格栅 :带LED格栅，有效减少周边光污染</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4 色温 :＜4000K，红外光</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5 气体闪光次数: ＞1000万次</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6 最佳补光距离 :16米～26米</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7 回电时间: 气体光源回电时间小于70ms，支持超速连拍</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8 补光类型: 支持LED灯频闪、LED爆闪、白光气体爆闪，红外气体爆闪</w:t>
            </w:r>
            <w:r>
              <w:rPr>
                <w:rFonts w:hint="eastAsia" w:ascii="等线" w:hAnsi="等线" w:eastAsia="等线" w:cs="等线"/>
                <w:color w:val="auto"/>
                <w:kern w:val="2"/>
                <w:sz w:val="22"/>
                <w:u w:val="none"/>
                <w:lang w:val="en-US" w:eastAsia="zh-CN" w:bidi="ar"/>
              </w:rPr>
              <w:br w:type="textWrapping"/>
            </w:r>
            <w:r>
              <w:rPr>
                <w:rFonts w:hint="eastAsia" w:ascii="等线" w:hAnsi="等线" w:eastAsia="等线" w:cs="等线"/>
                <w:color w:val="auto"/>
                <w:kern w:val="2"/>
                <w:sz w:val="22"/>
                <w:u w:val="none"/>
                <w:lang w:val="en-US" w:eastAsia="zh-CN" w:bidi="ar"/>
              </w:rPr>
              <w:t>9 外壳材质 压铸铝</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7D1A8">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台</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AD583">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52AAB">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lang w:val="en-US" w:eastAsia="zh-CN" w:bidi="ar"/>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1F89">
            <w:pPr>
              <w:keepNext/>
              <w:keepLines w:val="0"/>
              <w:pageBreakBefore w:val="0"/>
              <w:widowControl/>
              <w:suppressLineNumbers w:val="0"/>
              <w:kinsoku/>
              <w:wordWrap/>
              <w:overflowPunct/>
              <w:topLinePunct w:val="0"/>
              <w:autoSpaceDE/>
              <w:autoSpaceDN/>
              <w:bidi w:val="0"/>
              <w:adjustRightInd/>
              <w:snapToGrid/>
              <w:jc w:val="center"/>
              <w:textAlignment w:val="center"/>
              <w:rPr>
                <w:rFonts w:hint="eastAsia" w:ascii="等线" w:hAnsi="等线" w:eastAsia="等线" w:cs="等线"/>
                <w:i w:val="0"/>
                <w:iCs w:val="0"/>
                <w:color w:val="auto"/>
                <w:kern w:val="0"/>
                <w:sz w:val="22"/>
                <w:szCs w:val="22"/>
                <w:u w:val="none"/>
                <w:lang w:val="en-US" w:eastAsia="zh-CN" w:bidi="ar"/>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F47BF45">
            <w:pPr>
              <w:keepNext/>
              <w:keepLines w:val="0"/>
              <w:pageBreakBefore w:val="0"/>
              <w:kinsoku/>
              <w:wordWrap/>
              <w:overflowPunct/>
              <w:topLinePunct w:val="0"/>
              <w:autoSpaceDE/>
              <w:autoSpaceDN/>
              <w:bidi w:val="0"/>
              <w:adjustRightInd/>
              <w:snapToGrid/>
              <w:rPr>
                <w:rFonts w:hint="eastAsia" w:ascii="等线" w:hAnsi="等线" w:eastAsia="等线" w:cs="等线"/>
                <w:i w:val="0"/>
                <w:iCs w:val="0"/>
                <w:color w:val="auto"/>
                <w:kern w:val="0"/>
                <w:sz w:val="22"/>
                <w:szCs w:val="22"/>
                <w:u w:val="none"/>
              </w:rPr>
            </w:pPr>
          </w:p>
        </w:tc>
      </w:tr>
      <w:tr w14:paraId="158DD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2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7DFC2D7">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117AA7">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全彩枪机</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DA4E">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 内置GB35114A级加密芯片</w:t>
            </w:r>
          </w:p>
          <w:p w14:paraId="3AEF9C7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 传感器类型：不小于1/1.8"  CMOS，</w:t>
            </w:r>
          </w:p>
          <w:p w14:paraId="0D40B5B2">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 最大光圈：内置不低于F1.0大光圈全彩镜头</w:t>
            </w:r>
          </w:p>
          <w:p w14:paraId="0303FB2E">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4. 最低照度：彩色：0.0005 Lux </w:t>
            </w:r>
          </w:p>
          <w:p w14:paraId="033F4BB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5. 宽动态：不小于120dB </w:t>
            </w:r>
          </w:p>
          <w:p w14:paraId="31FC03C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 焦距≥2.8mm</w:t>
            </w:r>
          </w:p>
          <w:p w14:paraId="02861993">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 内置或外置补光灯≥16颗，保证低照度场景下的成像效果和目标识别效果</w:t>
            </w:r>
          </w:p>
          <w:p w14:paraId="6DC2E50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 视频压缩标准：H.265/H.264/MJPEG</w:t>
            </w:r>
          </w:p>
          <w:p w14:paraId="0772EAFE">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9. 最大图像尺寸：不小于2560 × 1440 </w:t>
            </w:r>
          </w:p>
          <w:p w14:paraId="1D411903">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10. 网络：1个RJ45 10 M/100 M自适应以太网口</w:t>
            </w:r>
          </w:p>
          <w:p w14:paraId="47839139">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11. 报警：1路输入，1路输出</w:t>
            </w:r>
          </w:p>
          <w:p w14:paraId="052DF5A6">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12. 音频不小于：1个内置麦克风，1个内置扬声器</w:t>
            </w:r>
          </w:p>
          <w:p w14:paraId="7788B59F">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13. SD卡扩展：内置Micro SD 插槽，支持不低于512GB </w:t>
            </w:r>
          </w:p>
          <w:p w14:paraId="179592E6">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 xml:space="preserve">14. 供电方式：DC：12V±不小于20% </w:t>
            </w:r>
          </w:p>
          <w:p w14:paraId="6CA0B33F">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15. PoE：支持</w:t>
            </w:r>
          </w:p>
          <w:p w14:paraId="4056553A">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16. 防护：IP67</w:t>
            </w:r>
          </w:p>
          <w:p w14:paraId="532603A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▲17.支持同时对检测区域内出现的人脸、人体、非机动车、车辆及车牌进行检测、框选、筛选抓拍，支持关联显示人脸和人体图片、车牌和车辆图片。</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D86E9">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台</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FEF18">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86</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22612">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69B1D">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91208F7">
            <w:pPr>
              <w:rPr>
                <w:rFonts w:hint="eastAsia" w:ascii="等线" w:hAnsi="等线" w:eastAsia="等线" w:cs="等线"/>
                <w:i w:val="0"/>
                <w:iCs w:val="0"/>
                <w:color w:val="auto"/>
                <w:kern w:val="0"/>
                <w:sz w:val="22"/>
                <w:szCs w:val="22"/>
                <w:u w:val="none"/>
                <w:lang w:val="en-US" w:eastAsia="zh-CN" w:bidi="ar-SA"/>
              </w:rPr>
            </w:pPr>
          </w:p>
        </w:tc>
      </w:tr>
      <w:tr w14:paraId="6DD1F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91"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9476BC">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EABB5">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全局相机</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B8A8A">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2"/>
                <w:sz w:val="22"/>
                <w:szCs w:val="22"/>
                <w:highlight w:val="none"/>
                <w:u w:val="none"/>
                <w:lang w:val="en-US" w:eastAsia="zh-CN"/>
              </w:rPr>
              <w:t>1. 内置GB35114A级加密芯片</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▲2. 设备具有1个RJ45网络接口，可输出两路视频图像。</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★3. 摄像机两个镜头靶面尺寸均不小于1/1.8英寸。</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▲4. 全景镜头焦距不小于6mm，细节镜头不小于4倍光学变倍，最大焦距不小于50mm。</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5. 两通道均支持分辨率不小于2560x1440</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6. 两通道均支持最低照度彩色不大于0.001Lux，黑白不大于0.0001Lux。</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7. 设备内置8个补光灯，其中全景4个补光灯，细节4个补光灯。</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▲8. 支持快速聚焦功能。</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9. 通道1检测到且框出移动目标至通道2摄像机开始转动的时间不大于0.2秒。</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▲10. 基于视觉大模型，实现多维语义精准分类与细粒度目标识别。</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11. 设备具有人脸去重功能。</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12. 设备支持人脸增强功能。</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13、设备支持车牌增强功能。</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14. 设备开启混合目标模式后，设备可同时对行人、非机动车、机动车进行检测、跟踪、抓拍，支持人脸、机动车车牌、非机动车车牌抠图并上传，可将人脸与人体、车牌与车辆图片关联显示。</w:t>
            </w:r>
            <w:r>
              <w:rPr>
                <w:rFonts w:hint="eastAsia" w:ascii="宋体" w:hAnsi="宋体" w:eastAsia="宋体" w:cs="宋体"/>
                <w:i w:val="0"/>
                <w:iCs w:val="0"/>
                <w:color w:val="auto"/>
                <w:kern w:val="2"/>
                <w:sz w:val="22"/>
                <w:szCs w:val="22"/>
                <w:highlight w:val="none"/>
                <w:u w:val="none"/>
                <w:lang w:val="en-US" w:eastAsia="zh-CN"/>
              </w:rPr>
              <w:br w:type="textWrapping"/>
            </w:r>
            <w:r>
              <w:rPr>
                <w:rFonts w:hint="eastAsia" w:ascii="宋体" w:hAnsi="宋体" w:eastAsia="宋体" w:cs="宋体"/>
                <w:i w:val="0"/>
                <w:iCs w:val="0"/>
                <w:color w:val="auto"/>
                <w:kern w:val="2"/>
                <w:sz w:val="22"/>
                <w:szCs w:val="22"/>
                <w:highlight w:val="none"/>
                <w:u w:val="none"/>
                <w:lang w:val="en-US" w:eastAsia="zh-CN"/>
              </w:rPr>
              <w:t>15. 设备支持联动功能，全景通道检测到移动目标后，可联动细节通道进行人脸、人体抓拍；距离设备15m处的全景通道检测宽度不小于15m。</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06BD8">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台</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CC6CA">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25E1C">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22AB5">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3147A4C">
            <w:pPr>
              <w:rPr>
                <w:rFonts w:hint="eastAsia" w:ascii="等线" w:hAnsi="等线" w:eastAsia="等线" w:cs="等线"/>
                <w:i w:val="0"/>
                <w:iCs w:val="0"/>
                <w:color w:val="auto"/>
                <w:kern w:val="0"/>
                <w:sz w:val="22"/>
                <w:szCs w:val="22"/>
                <w:u w:val="none"/>
              </w:rPr>
            </w:pPr>
          </w:p>
        </w:tc>
      </w:tr>
      <w:tr w14:paraId="72403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B70A65">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8B4F2">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电源线</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048E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RVV2*1.0</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D2B90">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59DCE">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rPr>
            </w:pPr>
            <w:r>
              <w:rPr>
                <w:rFonts w:hint="eastAsia" w:ascii="等线" w:hAnsi="等线" w:eastAsia="等线" w:cs="等线"/>
                <w:i w:val="0"/>
                <w:iCs w:val="0"/>
                <w:color w:val="auto"/>
                <w:kern w:val="0"/>
                <w:sz w:val="22"/>
                <w:szCs w:val="22"/>
                <w:u w:val="none"/>
                <w:lang w:val="en-US" w:eastAsia="zh-CN"/>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17FB6">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98376">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29A0C127">
            <w:pPr>
              <w:rPr>
                <w:rFonts w:hint="eastAsia" w:ascii="等线" w:hAnsi="等线" w:eastAsia="等线" w:cs="等线"/>
                <w:i w:val="0"/>
                <w:iCs w:val="0"/>
                <w:color w:val="auto"/>
                <w:kern w:val="0"/>
                <w:sz w:val="22"/>
                <w:szCs w:val="22"/>
                <w:u w:val="none"/>
              </w:rPr>
            </w:pPr>
          </w:p>
        </w:tc>
      </w:tr>
      <w:tr w14:paraId="667E50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11D23A4">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5</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640FE">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取电线</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D76FA">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RVV3*2.5</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59E8A">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A0BC5">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34DB6">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1486A">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8CE66A">
            <w:pPr>
              <w:rPr>
                <w:rFonts w:hint="eastAsia" w:ascii="等线" w:hAnsi="等线" w:eastAsia="等线" w:cs="等线"/>
                <w:i w:val="0"/>
                <w:iCs w:val="0"/>
                <w:color w:val="auto"/>
                <w:kern w:val="0"/>
                <w:sz w:val="22"/>
                <w:szCs w:val="22"/>
                <w:u w:val="none"/>
              </w:rPr>
            </w:pPr>
          </w:p>
        </w:tc>
      </w:tr>
      <w:tr w14:paraId="53D7C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B59CEA9">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6</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5C639">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网线</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5D40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超五类</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B4094">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BE26C">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1B5CE">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1626B">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7EAE46F">
            <w:pPr>
              <w:rPr>
                <w:rFonts w:hint="eastAsia" w:ascii="等线" w:hAnsi="等线" w:eastAsia="等线" w:cs="等线"/>
                <w:i w:val="0"/>
                <w:iCs w:val="0"/>
                <w:color w:val="auto"/>
                <w:kern w:val="0"/>
                <w:sz w:val="22"/>
                <w:szCs w:val="22"/>
                <w:u w:val="none"/>
              </w:rPr>
            </w:pPr>
          </w:p>
        </w:tc>
      </w:tr>
      <w:tr w14:paraId="43A661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4C6A453">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7</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DF2A7">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视频监控机箱（定制）</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5F7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箱体材质为Q235A，壁厚不小于1.2MM，内外表面为热镀锌处理后喷塑，喷塑颜色为白色，卡口监控机箱尺寸不小于长400MM、宽300MM、高500MM（具体尺寸以深化设计为准），社会面监控机箱尺寸由供应商自行根据现场勘查情况进行设计。焊接标准符合 GB/T12469，焊缝符合 GB/T11345-1989 钢质焊接标准；符合 GBJ17-88 钢结构设计规范。其他要求详见2、基础配套设施要求。</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D4A26">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E8142">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120</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9E3041">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78A64">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62B747AD">
            <w:pPr>
              <w:jc w:val="left"/>
              <w:rPr>
                <w:rFonts w:hint="eastAsia" w:ascii="等线" w:hAnsi="等线" w:eastAsia="等线" w:cs="等线"/>
                <w:i w:val="0"/>
                <w:iCs w:val="0"/>
                <w:color w:val="auto"/>
                <w:kern w:val="0"/>
                <w:sz w:val="22"/>
                <w:szCs w:val="22"/>
                <w:u w:val="none"/>
              </w:rPr>
            </w:pPr>
          </w:p>
        </w:tc>
      </w:tr>
      <w:tr w14:paraId="4D5BE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815018">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8</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D072B">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3.5米杆件</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0E522">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横臂根据道路宽度定制，高度不低于3.5米，包含施工。</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44CF">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套</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3724F">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b/>
                <w:bCs/>
                <w:i w:val="0"/>
                <w:iCs w:val="0"/>
                <w:color w:val="auto"/>
                <w:kern w:val="0"/>
                <w:sz w:val="22"/>
                <w:szCs w:val="22"/>
                <w:u w:val="none"/>
                <w:lang w:val="en-US" w:eastAsia="zh-CN" w:bidi="ar"/>
              </w:rPr>
              <w:t>120</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79A76">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55EF9">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537F7A7E">
            <w:pPr>
              <w:jc w:val="left"/>
              <w:rPr>
                <w:rFonts w:hint="eastAsia" w:ascii="等线" w:hAnsi="等线" w:eastAsia="等线" w:cs="等线"/>
                <w:i w:val="0"/>
                <w:iCs w:val="0"/>
                <w:color w:val="auto"/>
                <w:kern w:val="0"/>
                <w:sz w:val="22"/>
                <w:szCs w:val="22"/>
                <w:u w:val="none"/>
              </w:rPr>
            </w:pPr>
          </w:p>
        </w:tc>
      </w:tr>
      <w:tr w14:paraId="60246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E2D815E">
            <w:pPr>
              <w:jc w:val="center"/>
              <w:rPr>
                <w:rFonts w:hint="eastAsia" w:ascii="等线" w:hAnsi="等线" w:eastAsia="等线" w:cs="等线"/>
                <w:i w:val="0"/>
                <w:iCs w:val="0"/>
                <w:color w:val="auto"/>
                <w:kern w:val="0"/>
                <w:sz w:val="22"/>
                <w:szCs w:val="22"/>
                <w:u w:val="none"/>
              </w:rPr>
            </w:pP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2E387">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小计</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090D3">
            <w:pPr>
              <w:jc w:val="left"/>
              <w:rPr>
                <w:rFonts w:hint="eastAsia" w:ascii="等线" w:hAnsi="等线" w:eastAsia="等线" w:cs="等线"/>
                <w:i w:val="0"/>
                <w:iCs w:val="0"/>
                <w:color w:val="auto"/>
                <w:kern w:val="0"/>
                <w:sz w:val="22"/>
                <w:szCs w:val="22"/>
                <w:u w:val="none"/>
              </w:rPr>
            </w:pP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2903C">
            <w:pPr>
              <w:jc w:val="center"/>
              <w:rPr>
                <w:rFonts w:hint="eastAsia" w:ascii="等线" w:hAnsi="等线" w:eastAsia="等线" w:cs="等线"/>
                <w:i w:val="0"/>
                <w:iCs w:val="0"/>
                <w:color w:val="auto"/>
                <w:kern w:val="0"/>
                <w:sz w:val="22"/>
                <w:szCs w:val="22"/>
                <w:u w:val="none"/>
              </w:rPr>
            </w:pP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AF18">
            <w:pPr>
              <w:jc w:val="center"/>
              <w:rPr>
                <w:rFonts w:hint="eastAsia" w:ascii="等线" w:hAnsi="等线" w:eastAsia="等线" w:cs="等线"/>
                <w:i w:val="0"/>
                <w:iCs w:val="0"/>
                <w:color w:val="auto"/>
                <w:kern w:val="0"/>
                <w:sz w:val="22"/>
                <w:szCs w:val="22"/>
                <w:u w:val="none"/>
              </w:rPr>
            </w:pP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C706F">
            <w:pPr>
              <w:jc w:val="center"/>
              <w:rPr>
                <w:rFonts w:hint="eastAsia" w:ascii="等线" w:hAnsi="等线" w:eastAsia="等线" w:cs="等线"/>
                <w:i w:val="0"/>
                <w:iCs w:val="0"/>
                <w:color w:val="auto"/>
                <w:kern w:val="0"/>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35E50">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C70D857">
            <w:pPr>
              <w:jc w:val="left"/>
              <w:rPr>
                <w:rFonts w:hint="eastAsia" w:ascii="等线" w:hAnsi="等线" w:eastAsia="等线" w:cs="等线"/>
                <w:i w:val="0"/>
                <w:iCs w:val="0"/>
                <w:color w:val="auto"/>
                <w:kern w:val="0"/>
                <w:sz w:val="22"/>
                <w:szCs w:val="22"/>
                <w:u w:val="none"/>
              </w:rPr>
            </w:pPr>
          </w:p>
        </w:tc>
      </w:tr>
      <w:tr w14:paraId="5A467B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2D0B433D">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二、</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A406D">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后端设备</w:t>
            </w:r>
          </w:p>
        </w:tc>
      </w:tr>
      <w:tr w14:paraId="30F23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8110C8C">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9</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25FB20">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云存储服务器</w:t>
            </w:r>
          </w:p>
        </w:tc>
        <w:tc>
          <w:tcPr>
            <w:tcW w:w="46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39D96">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30t企业级硬盘（须与云存储扩容节点配套使用），硬盘须为合同签订日期一年内生产的全新企业级硬盘，严禁使用返修盘、监控级硬盘；运维期间硬盘损坏，由供应商提供全新硬盘更换，旧盘不予返还。（提供承诺函，格式自拟）</w:t>
            </w:r>
          </w:p>
          <w:p w14:paraId="2C98BBA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 、48盘位，单盘位支持4t、8t、10t、12t、16t、20t、30t硬盘；</w:t>
            </w:r>
          </w:p>
          <w:p w14:paraId="4DC7AF5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2、视频云存储扩容设备，需无缝接入沭阳公安视频网现有主要云存储系统，实现设备统一管理运维、存储资源统一调度、存储计划统一下发；</w:t>
            </w:r>
          </w:p>
          <w:p w14:paraId="2C0662A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3、设备配置:≥2颗64位多核处理器，≥64GB内存，内存支持扩展到</w:t>
            </w:r>
          </w:p>
          <w:p w14:paraId="67C5EF3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≥256GB;支持热插拔1+1AC220V;</w:t>
            </w:r>
          </w:p>
          <w:p w14:paraId="401D9640">
            <w:pPr>
              <w:keepNext w:val="0"/>
              <w:keepLines w:val="0"/>
              <w:widowControl/>
              <w:numPr>
                <w:ilvl w:val="0"/>
                <w:numId w:val="8"/>
              </w:numPr>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标配:≥2个千兆数据网口，2个万兆光口，1个千兆管理口;</w:t>
            </w:r>
          </w:p>
          <w:p w14:paraId="143B3A11">
            <w:pPr>
              <w:keepNext w:val="0"/>
              <w:keepLines w:val="0"/>
              <w:widowControl/>
              <w:numPr>
                <w:ilvl w:val="0"/>
                <w:numId w:val="0"/>
              </w:numPr>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5、不少于48个硬盘热插拔插槽；</w:t>
            </w:r>
          </w:p>
          <w:p w14:paraId="13158019">
            <w:pPr>
              <w:widowControl w:val="0"/>
              <w:jc w:val="both"/>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存储资源统一池化管理:供应商提供的存储节点应支持以资源池的方式统一管理采购人现有使用的视频网主要存储节点和存储容量，并支持新建、编辑资源池、配置资源池的冗余、设置资源池数据容量、覆盖方式等；（提供承诺书，格式自拟）</w:t>
            </w:r>
          </w:p>
          <w:p w14:paraId="18C080B2">
            <w:pPr>
              <w:widowControl w:val="0"/>
              <w:jc w:val="both"/>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▲7、存储节点自动负载均衡：可以根据存储节点的业务运行负载情况 ，自动将正在运行的业务负载均衡的分配到存储集群其他节点 。 存储节点发生故障时 ，支持自动将故障节点上的录像存储计划调整  到存储集群内其他正常节点进行管理；故障节点恢复后，所有业务  可自动均衡的分配到平台内所有存储节点；(提供承诺函，格式自拟)</w:t>
            </w:r>
          </w:p>
          <w:p w14:paraId="13DD31A0">
            <w:pPr>
              <w:widowControl w:val="0"/>
              <w:jc w:val="both"/>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8、系统以流直存模式进行录像、图片数据存储。系统中的实时视频流、抓拍图片无需经过任何转发服务器/虚拟机即可实现数据流直存 ；</w:t>
            </w:r>
          </w:p>
          <w:p w14:paraId="288443B5">
            <w:pPr>
              <w:widowControl w:val="0"/>
              <w:jc w:val="both"/>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9、支持GB/T 28181、RTSP等标准协议；</w:t>
            </w:r>
          </w:p>
          <w:p w14:paraId="0120898A">
            <w:pPr>
              <w:widowControl w:val="0"/>
              <w:jc w:val="both"/>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10、视频性能：最大接入路数不小于1200路2Mbps;</w:t>
            </w:r>
          </w:p>
          <w:p w14:paraId="2C58D244">
            <w:pPr>
              <w:widowControl w:val="0"/>
              <w:jc w:val="both"/>
              <w:rPr>
                <w:rFonts w:hint="eastAsia" w:ascii="等线" w:hAnsi="等线" w:eastAsia="等线" w:cs="等线"/>
                <w:i w:val="0"/>
                <w:iCs w:val="0"/>
                <w:color w:val="auto"/>
                <w:kern w:val="0"/>
                <w:sz w:val="22"/>
                <w:szCs w:val="22"/>
                <w:u w:val="none"/>
                <w:lang w:val="en-US" w:eastAsia="en-US" w:bidi="ar"/>
              </w:rPr>
            </w:pPr>
            <w:r>
              <w:rPr>
                <w:rFonts w:hint="eastAsia" w:ascii="等线" w:hAnsi="等线" w:eastAsia="等线" w:cs="等线"/>
                <w:i w:val="0"/>
                <w:iCs w:val="0"/>
                <w:color w:val="auto"/>
                <w:kern w:val="0"/>
                <w:sz w:val="22"/>
                <w:szCs w:val="22"/>
                <w:u w:val="none"/>
                <w:lang w:val="en-US" w:eastAsia="en-US" w:bidi="ar"/>
              </w:rPr>
              <w:t>本 次 招 标 采 购 的 云 存 储 系 统 ( 含 云 存 储 扩 容 节 点 、 硬 盘 ) 须 全 部 接 入沭阳县公安局现有视频综合平台，实现与采购人现有的云存储无缝接入。所有接入改造费用由中标方承担。(采购人不承担后期任何云存储配套及授权等相关费用，投标人应自行考虑报价。)</w:t>
            </w:r>
          </w:p>
          <w:p w14:paraId="3910D93A">
            <w:pPr>
              <w:widowControl w:val="0"/>
              <w:spacing w:line="240" w:lineRule="auto"/>
              <w:ind w:left="0" w:right="0"/>
              <w:jc w:val="both"/>
              <w:rPr>
                <w:rFonts w:hint="eastAsia" w:ascii="Calibri" w:hAnsi="Calibri" w:eastAsia="宋体" w:cs="Times New Roman"/>
                <w:color w:val="auto"/>
                <w:kern w:val="0"/>
                <w:szCs w:val="22"/>
                <w:lang w:val="en-US" w:eastAsia="zh-CN"/>
              </w:rPr>
            </w:pPr>
            <w:r>
              <w:rPr>
                <w:rFonts w:hint="eastAsia" w:ascii="等线" w:hAnsi="等线" w:eastAsia="等线" w:cs="等线"/>
                <w:i w:val="0"/>
                <w:iCs w:val="0"/>
                <w:color w:val="auto"/>
                <w:kern w:val="0"/>
                <w:sz w:val="22"/>
                <w:szCs w:val="22"/>
                <w:u w:val="none"/>
                <w:lang w:val="en-US" w:eastAsia="en-US" w:bidi="ar"/>
              </w:rPr>
              <w:t>11、结合自前视频存储系统技术发展的主要方向，本次视频存储系 统的建设需要达成以下目标：采用目前技术领先的视频云存储方式，新建视频云存储系统，有效解决海量高清视频图像数据的存储 和管理需求，实现分布式存储，虚拟化集中管理；为充分利旧，将 原有的视频存储系统改造融入视频云存储系统，实现全县范围内可利用视频资源的统一存储、统一管理、统一调阅，避免重复投资； 视频云存储系统提供高速数据接口，为应用平台提供视频数据高效检索、快速调取等服务功能，为公安业务应用提供有力支撑；视频云存储系统提供标准的运维接口，维护便捷，实现高效实用的管理及使用机制 。</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E39A3">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台</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42DD9">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AA799">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6132F">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28C04F2">
            <w:pPr>
              <w:rPr>
                <w:rFonts w:hint="eastAsia" w:ascii="等线" w:hAnsi="等线" w:eastAsia="等线" w:cs="等线"/>
                <w:i w:val="0"/>
                <w:iCs w:val="0"/>
                <w:color w:val="auto"/>
                <w:kern w:val="0"/>
                <w:sz w:val="22"/>
                <w:szCs w:val="22"/>
                <w:u w:val="none"/>
              </w:rPr>
            </w:pPr>
          </w:p>
        </w:tc>
      </w:tr>
      <w:tr w14:paraId="62F2CA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6"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45194A18">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10</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ED620">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云存储硬盘</w:t>
            </w:r>
          </w:p>
        </w:tc>
        <w:tc>
          <w:tcPr>
            <w:tcW w:w="46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91586">
            <w:pPr>
              <w:pStyle w:val="2"/>
              <w:rPr>
                <w:rFonts w:hint="eastAsia"/>
                <w:lang w:val="en-US" w:eastAsia="zh-CN"/>
              </w:rPr>
            </w:pPr>
            <w:r>
              <w:rPr>
                <w:rFonts w:hint="eastAsia" w:ascii="等线" w:hAnsi="等线" w:eastAsia="等线" w:cs="等线"/>
                <w:i w:val="0"/>
                <w:iCs w:val="0"/>
                <w:color w:val="auto"/>
                <w:kern w:val="0"/>
                <w:sz w:val="22"/>
                <w:szCs w:val="22"/>
                <w:u w:val="none"/>
                <w:lang w:val="en-US" w:eastAsia="zh-CN" w:bidi="ar"/>
              </w:rPr>
              <w:t>30t企业级硬盘(须与云存储扩容节点配套使用)，硬盘须为合同签订日期一年内生产的全新企业级硬盘，严禁使用返修盘、监控级硬盘;运维期间硬盘损坏，由供应商提供全新硬盘更换，旧盘不予返还。(提供承诺函，格式自拟)</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BF8B6">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块</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9B94">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20</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7BEC7">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856B4">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530784">
            <w:pPr>
              <w:rPr>
                <w:rFonts w:hint="eastAsia" w:ascii="等线" w:hAnsi="等线" w:eastAsia="等线" w:cs="等线"/>
                <w:i w:val="0"/>
                <w:iCs w:val="0"/>
                <w:color w:val="auto"/>
                <w:kern w:val="0"/>
                <w:sz w:val="22"/>
                <w:szCs w:val="22"/>
                <w:u w:val="none"/>
              </w:rPr>
            </w:pPr>
          </w:p>
        </w:tc>
      </w:tr>
      <w:tr w14:paraId="4EEC0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03E3F312">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11</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953F5">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left"/>
              <w:rPr>
                <w:rFonts w:hint="default" w:ascii="等线" w:hAnsi="等线" w:eastAsia="等线" w:cs="等线"/>
                <w:i w:val="0"/>
                <w:iCs w:val="0"/>
                <w:color w:val="auto"/>
                <w:kern w:val="0"/>
                <w:sz w:val="22"/>
                <w:szCs w:val="22"/>
                <w:u w:val="none"/>
                <w:lang w:val="en-US" w:eastAsia="zh-CN" w:bidi="ar"/>
              </w:rPr>
            </w:pPr>
            <w:r>
              <w:rPr>
                <w:rFonts w:hint="default" w:ascii="等线" w:hAnsi="等线" w:eastAsia="等线" w:cs="等线"/>
                <w:i w:val="0"/>
                <w:iCs w:val="0"/>
                <w:color w:val="auto"/>
                <w:kern w:val="0"/>
                <w:sz w:val="22"/>
                <w:szCs w:val="22"/>
                <w:u w:val="none"/>
                <w:lang w:val="en-US" w:eastAsia="zh-CN" w:bidi="ar"/>
              </w:rPr>
              <w:t>人像/车辆识别系统与授权</w:t>
            </w:r>
          </w:p>
          <w:p w14:paraId="59CA0901">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left"/>
              <w:rPr>
                <w:rFonts w:hint="eastAsia" w:ascii="等线" w:hAnsi="等线" w:eastAsia="等线" w:cs="等线"/>
                <w:i w:val="0"/>
                <w:iCs w:val="0"/>
                <w:color w:val="auto"/>
                <w:kern w:val="0"/>
                <w:sz w:val="22"/>
                <w:szCs w:val="22"/>
                <w:u w:val="none"/>
                <w:lang w:val="en-US" w:eastAsia="zh-CN" w:bidi="ar"/>
              </w:rPr>
            </w:pPr>
          </w:p>
        </w:tc>
        <w:tc>
          <w:tcPr>
            <w:tcW w:w="461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4923C">
            <w:pPr>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left"/>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★1、供应商应在采购人指定地点部署人像/车辆平台，并满足以下要求。（提供承诺函，格式自拟）</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（1）系统支持单张GPU卡处理人脸图片速度：≥450张/s，人体图片速度：≥200张/s，车辆图片速度：≥200张/s。</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2）系统能够通过深度学习算法模型对检测到的人脸进行多种类型的属性识别，识别类别应包括性别、年龄段、眼镜、口罩、口罩颜色、帽子、帽子颜色、发色等。（需与市局人像平台数据对接，包括二次结构化数据和解析模型数据）</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3）系统应能够识别多种车辆类型识别，包括：号牌种类、车牌颜色、车牌号、车辆类型、行驶方向、特殊车辆类型、危险品车辆识别、车辆品牌、车辆型号、车身颜色、货车拖挂、车身装饰、遮阳板状态；支持识别主/副驾区域情况，例如是否有人、系安全带、打电话、吸烟、戴帽子、戴眼镜、戴口罩情况，以及人员上衣颜色等。（需与市局车辆平台数据对接，包括二次结构化数据和解析模型数据）</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4）系统能够识别多种非机动车类型属性，包括：车辆类型、车辆号码、车辆颜色、行驶方向、三轮车类型、二轮车是否带篷、车辆朝向、电动车车辆类型、前载物类型、后载物类型、挡风被、雨披。（需与市局车辆平台数据对接，包括二次结构化数据和解析模型数据）</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5）平台应具备人像建档、路人库检索、静态库等功能，支持定制模型开发，并接入采购人现用的所有人像/车辆前端，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体/非机动车/车辆图片检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B7EDE">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项</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57ACA">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3BE6D">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1D69B">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0534ABC1">
            <w:pPr>
              <w:rPr>
                <w:rFonts w:hint="eastAsia" w:ascii="等线" w:hAnsi="等线" w:eastAsia="等线" w:cs="等线"/>
                <w:i w:val="0"/>
                <w:iCs w:val="0"/>
                <w:color w:val="auto"/>
                <w:kern w:val="0"/>
                <w:sz w:val="22"/>
                <w:szCs w:val="22"/>
                <w:u w:val="none"/>
              </w:rPr>
            </w:pPr>
          </w:p>
        </w:tc>
      </w:tr>
      <w:tr w14:paraId="6B4D5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3"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9BF7D5E">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12</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C65BE">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网络线路</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68F82">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5年</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2D510">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项</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5C2A5D">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b/>
                <w:bCs/>
                <w:i w:val="0"/>
                <w:iCs w:val="0"/>
                <w:color w:val="auto"/>
                <w:kern w:val="0"/>
                <w:sz w:val="22"/>
                <w:szCs w:val="22"/>
                <w:u w:val="none"/>
                <w:lang w:val="en-US" w:eastAsia="zh-CN" w:bidi="ar"/>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544B9">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1C368">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1DE124E">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线路租赁费用</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按5年计算</w:t>
            </w:r>
          </w:p>
        </w:tc>
      </w:tr>
      <w:tr w14:paraId="230A0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39BF0FA9">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13</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8FE04">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辅材</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670C">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包含：支架、抱箍、波纹软管、螺丝、插排、水晶头、PVC管、标签等项目实施及运维过程中一切所需辅材</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22A3B">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项</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FD4F3">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AFA64">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CDD7D">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1CEC3158">
            <w:pPr>
              <w:rPr>
                <w:rFonts w:hint="eastAsia" w:ascii="等线" w:hAnsi="等线" w:eastAsia="等线" w:cs="等线"/>
                <w:i w:val="0"/>
                <w:iCs w:val="0"/>
                <w:color w:val="auto"/>
                <w:kern w:val="0"/>
                <w:sz w:val="22"/>
                <w:szCs w:val="22"/>
                <w:u w:val="none"/>
              </w:rPr>
            </w:pPr>
          </w:p>
        </w:tc>
      </w:tr>
      <w:tr w14:paraId="29EB3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FBA5139">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14</w:t>
            </w:r>
          </w:p>
        </w:tc>
        <w:tc>
          <w:tcPr>
            <w:tcW w:w="78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8B9C1">
            <w:pPr>
              <w:keepNext w:val="0"/>
              <w:keepLines w:val="0"/>
              <w:widowControl/>
              <w:suppressLineNumbers w:val="0"/>
              <w:jc w:val="left"/>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施工调试费</w:t>
            </w:r>
          </w:p>
        </w:tc>
        <w:tc>
          <w:tcPr>
            <w:tcW w:w="461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A4E8">
            <w:pPr>
              <w:keepNext w:val="0"/>
              <w:keepLines w:val="0"/>
              <w:widowControl/>
              <w:suppressLineNumbers w:val="0"/>
              <w:jc w:val="left"/>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现场安装施工及调试（前端设备总价+后端设备总价）</w:t>
            </w:r>
          </w:p>
        </w:tc>
        <w:tc>
          <w:tcPr>
            <w:tcW w:w="5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0EB37">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项</w:t>
            </w:r>
          </w:p>
        </w:tc>
        <w:tc>
          <w:tcPr>
            <w:tcW w:w="8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8D9EF">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w:t>
            </w:r>
          </w:p>
        </w:tc>
        <w:tc>
          <w:tcPr>
            <w:tcW w:w="3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522C3">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r>
              <w:rPr>
                <w:rFonts w:hint="eastAsia" w:ascii="等线" w:hAnsi="等线" w:eastAsia="等线" w:cs="等线"/>
                <w:i w:val="0"/>
                <w:iCs w:val="0"/>
                <w:color w:val="auto"/>
                <w:kern w:val="0"/>
                <w:sz w:val="22"/>
                <w:szCs w:val="22"/>
                <w:u w:val="none"/>
                <w:lang w:val="en-US" w:eastAsia="zh-CN" w:bidi="ar"/>
              </w:rPr>
              <w:t xml:space="preserve"> </w:t>
            </w: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C4DEA">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rPr>
            </w:pPr>
          </w:p>
        </w:tc>
        <w:tc>
          <w:tcPr>
            <w:tcW w:w="965" w:type="dxa"/>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31E59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含五年维保</w:t>
            </w:r>
          </w:p>
        </w:tc>
      </w:tr>
      <w:tr w14:paraId="7687B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8"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624A946F">
            <w:pPr>
              <w:jc w:val="center"/>
              <w:rPr>
                <w:rFonts w:hint="eastAsia" w:ascii="等线" w:hAnsi="等线" w:eastAsia="等线" w:cs="等线"/>
                <w:i w:val="0"/>
                <w:iCs w:val="0"/>
                <w:color w:val="auto"/>
                <w:kern w:val="0"/>
                <w:sz w:val="22"/>
                <w:szCs w:val="22"/>
                <w:u w:val="none"/>
              </w:rPr>
            </w:pPr>
          </w:p>
        </w:tc>
        <w:tc>
          <w:tcPr>
            <w:tcW w:w="780" w:type="dxa"/>
            <w:tcBorders>
              <w:top w:val="single" w:color="000000" w:sz="4" w:space="0"/>
              <w:left w:val="single" w:color="000000" w:sz="4" w:space="0"/>
              <w:bottom w:val="single" w:color="000000" w:sz="4" w:space="0"/>
              <w:right w:val="nil"/>
            </w:tcBorders>
            <w:shd w:val="clear" w:color="auto" w:fill="auto"/>
            <w:noWrap/>
            <w:vAlign w:val="center"/>
          </w:tcPr>
          <w:p w14:paraId="6BAAB123">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小计</w:t>
            </w:r>
          </w:p>
        </w:tc>
        <w:tc>
          <w:tcPr>
            <w:tcW w:w="4612" w:type="dxa"/>
            <w:tcBorders>
              <w:top w:val="single" w:color="000000" w:sz="4" w:space="0"/>
              <w:left w:val="nil"/>
              <w:bottom w:val="single" w:color="000000" w:sz="4" w:space="0"/>
              <w:right w:val="nil"/>
            </w:tcBorders>
            <w:shd w:val="clear" w:color="auto" w:fill="auto"/>
            <w:vAlign w:val="center"/>
          </w:tcPr>
          <w:p w14:paraId="6ACAAB63">
            <w:pPr>
              <w:rPr>
                <w:rFonts w:hint="eastAsia" w:ascii="等线" w:hAnsi="等线" w:eastAsia="等线" w:cs="等线"/>
                <w:i w:val="0"/>
                <w:iCs w:val="0"/>
                <w:color w:val="auto"/>
                <w:kern w:val="0"/>
                <w:sz w:val="22"/>
                <w:szCs w:val="22"/>
                <w:u w:val="none"/>
              </w:rPr>
            </w:pPr>
          </w:p>
        </w:tc>
        <w:tc>
          <w:tcPr>
            <w:tcW w:w="563" w:type="dxa"/>
            <w:tcBorders>
              <w:top w:val="single" w:color="000000" w:sz="4" w:space="0"/>
              <w:left w:val="nil"/>
              <w:bottom w:val="single" w:color="000000" w:sz="4" w:space="0"/>
              <w:right w:val="nil"/>
            </w:tcBorders>
            <w:shd w:val="clear" w:color="auto" w:fill="auto"/>
            <w:noWrap/>
            <w:vAlign w:val="center"/>
          </w:tcPr>
          <w:p w14:paraId="6C2D8C27">
            <w:pPr>
              <w:jc w:val="center"/>
              <w:rPr>
                <w:rFonts w:hint="eastAsia" w:ascii="等线" w:hAnsi="等线" w:eastAsia="等线" w:cs="等线"/>
                <w:i w:val="0"/>
                <w:iCs w:val="0"/>
                <w:color w:val="auto"/>
                <w:kern w:val="0"/>
                <w:sz w:val="22"/>
                <w:szCs w:val="22"/>
                <w:u w:val="none"/>
              </w:rPr>
            </w:pPr>
          </w:p>
        </w:tc>
        <w:tc>
          <w:tcPr>
            <w:tcW w:w="858" w:type="dxa"/>
            <w:tcBorders>
              <w:top w:val="single" w:color="000000" w:sz="4" w:space="0"/>
              <w:left w:val="nil"/>
              <w:bottom w:val="single" w:color="000000" w:sz="4" w:space="0"/>
              <w:right w:val="nil"/>
            </w:tcBorders>
            <w:shd w:val="clear" w:color="auto" w:fill="auto"/>
            <w:noWrap/>
            <w:vAlign w:val="center"/>
          </w:tcPr>
          <w:p w14:paraId="0166E3DC">
            <w:pPr>
              <w:jc w:val="center"/>
              <w:rPr>
                <w:rFonts w:hint="eastAsia" w:ascii="等线" w:hAnsi="等线" w:eastAsia="等线" w:cs="等线"/>
                <w:i w:val="0"/>
                <w:iCs w:val="0"/>
                <w:color w:val="auto"/>
                <w:kern w:val="0"/>
                <w:sz w:val="22"/>
                <w:szCs w:val="22"/>
                <w:u w:val="none"/>
              </w:rPr>
            </w:pPr>
          </w:p>
        </w:tc>
        <w:tc>
          <w:tcPr>
            <w:tcW w:w="367" w:type="dxa"/>
            <w:tcBorders>
              <w:top w:val="single" w:color="000000" w:sz="4" w:space="0"/>
              <w:left w:val="nil"/>
              <w:bottom w:val="single" w:color="000000" w:sz="4" w:space="0"/>
              <w:right w:val="single" w:color="000000" w:sz="4" w:space="0"/>
            </w:tcBorders>
            <w:shd w:val="clear" w:color="auto" w:fill="auto"/>
            <w:noWrap/>
            <w:vAlign w:val="center"/>
          </w:tcPr>
          <w:p w14:paraId="3A1C5E80">
            <w:pPr>
              <w:jc w:val="center"/>
              <w:rPr>
                <w:rFonts w:hint="eastAsia" w:ascii="等线" w:hAnsi="等线" w:eastAsia="等线" w:cs="等线"/>
                <w:i w:val="0"/>
                <w:iCs w:val="0"/>
                <w:color w:val="auto"/>
                <w:kern w:val="0"/>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02991">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nil"/>
              <w:bottom w:val="single" w:color="000000" w:sz="4" w:space="0"/>
              <w:right w:val="single" w:color="000000" w:sz="8" w:space="0"/>
            </w:tcBorders>
            <w:shd w:val="clear" w:color="auto" w:fill="auto"/>
            <w:noWrap/>
            <w:vAlign w:val="center"/>
          </w:tcPr>
          <w:p w14:paraId="66D9C589">
            <w:pPr>
              <w:rPr>
                <w:rFonts w:hint="eastAsia" w:ascii="等线" w:hAnsi="等线" w:eastAsia="等线" w:cs="等线"/>
                <w:i w:val="0"/>
                <w:iCs w:val="0"/>
                <w:color w:val="auto"/>
                <w:kern w:val="0"/>
                <w:sz w:val="22"/>
                <w:szCs w:val="22"/>
                <w:u w:val="none"/>
              </w:rPr>
            </w:pPr>
          </w:p>
        </w:tc>
      </w:tr>
      <w:tr w14:paraId="008EA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5"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EB85C06">
            <w:pPr>
              <w:jc w:val="center"/>
              <w:rPr>
                <w:rFonts w:hint="eastAsia" w:ascii="等线" w:hAnsi="等线" w:eastAsia="等线" w:cs="等线"/>
                <w:i w:val="0"/>
                <w:iCs w:val="0"/>
                <w:color w:val="auto"/>
                <w:kern w:val="0"/>
                <w:sz w:val="22"/>
                <w:szCs w:val="22"/>
                <w:u w:val="none"/>
              </w:rPr>
            </w:pPr>
          </w:p>
        </w:tc>
        <w:tc>
          <w:tcPr>
            <w:tcW w:w="780" w:type="dxa"/>
            <w:tcBorders>
              <w:top w:val="single" w:color="000000" w:sz="4" w:space="0"/>
              <w:left w:val="single" w:color="000000" w:sz="4" w:space="0"/>
              <w:bottom w:val="single" w:color="000000" w:sz="4" w:space="0"/>
              <w:right w:val="nil"/>
            </w:tcBorders>
            <w:shd w:val="clear" w:color="auto" w:fill="auto"/>
            <w:noWrap/>
            <w:vAlign w:val="center"/>
          </w:tcPr>
          <w:p w14:paraId="0EFA1CF5">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合计</w:t>
            </w:r>
          </w:p>
        </w:tc>
        <w:tc>
          <w:tcPr>
            <w:tcW w:w="4612" w:type="dxa"/>
            <w:tcBorders>
              <w:top w:val="single" w:color="000000" w:sz="4" w:space="0"/>
              <w:left w:val="nil"/>
              <w:bottom w:val="single" w:color="000000" w:sz="4" w:space="0"/>
              <w:right w:val="nil"/>
            </w:tcBorders>
            <w:shd w:val="clear" w:color="auto" w:fill="auto"/>
            <w:noWrap/>
            <w:vAlign w:val="center"/>
          </w:tcPr>
          <w:p w14:paraId="1ED0F542">
            <w:pPr>
              <w:rPr>
                <w:rFonts w:hint="eastAsia" w:ascii="等线" w:hAnsi="等线" w:eastAsia="等线" w:cs="等线"/>
                <w:i w:val="0"/>
                <w:iCs w:val="0"/>
                <w:color w:val="auto"/>
                <w:kern w:val="0"/>
                <w:sz w:val="22"/>
                <w:szCs w:val="22"/>
                <w:u w:val="none"/>
              </w:rPr>
            </w:pPr>
          </w:p>
        </w:tc>
        <w:tc>
          <w:tcPr>
            <w:tcW w:w="563" w:type="dxa"/>
            <w:tcBorders>
              <w:top w:val="single" w:color="000000" w:sz="4" w:space="0"/>
              <w:left w:val="nil"/>
              <w:bottom w:val="single" w:color="000000" w:sz="4" w:space="0"/>
              <w:right w:val="nil"/>
            </w:tcBorders>
            <w:shd w:val="clear" w:color="auto" w:fill="auto"/>
            <w:noWrap/>
            <w:vAlign w:val="center"/>
          </w:tcPr>
          <w:p w14:paraId="1636899B">
            <w:pPr>
              <w:rPr>
                <w:rFonts w:hint="eastAsia" w:ascii="等线" w:hAnsi="等线" w:eastAsia="等线" w:cs="等线"/>
                <w:i w:val="0"/>
                <w:iCs w:val="0"/>
                <w:color w:val="auto"/>
                <w:kern w:val="0"/>
                <w:sz w:val="22"/>
                <w:szCs w:val="22"/>
                <w:u w:val="none"/>
              </w:rPr>
            </w:pPr>
          </w:p>
        </w:tc>
        <w:tc>
          <w:tcPr>
            <w:tcW w:w="858" w:type="dxa"/>
            <w:tcBorders>
              <w:top w:val="single" w:color="000000" w:sz="4" w:space="0"/>
              <w:left w:val="nil"/>
              <w:bottom w:val="single" w:color="000000" w:sz="4" w:space="0"/>
              <w:right w:val="nil"/>
            </w:tcBorders>
            <w:shd w:val="clear" w:color="auto" w:fill="auto"/>
            <w:noWrap/>
            <w:vAlign w:val="center"/>
          </w:tcPr>
          <w:p w14:paraId="53984FAB">
            <w:pPr>
              <w:rPr>
                <w:rFonts w:hint="eastAsia" w:ascii="等线" w:hAnsi="等线" w:eastAsia="等线" w:cs="等线"/>
                <w:i w:val="0"/>
                <w:iCs w:val="0"/>
                <w:color w:val="auto"/>
                <w:kern w:val="0"/>
                <w:sz w:val="22"/>
                <w:szCs w:val="22"/>
                <w:u w:val="none"/>
              </w:rPr>
            </w:pPr>
          </w:p>
        </w:tc>
        <w:tc>
          <w:tcPr>
            <w:tcW w:w="367" w:type="dxa"/>
            <w:tcBorders>
              <w:top w:val="single" w:color="000000" w:sz="4" w:space="0"/>
              <w:left w:val="nil"/>
              <w:bottom w:val="single" w:color="000000" w:sz="4" w:space="0"/>
              <w:right w:val="single" w:color="000000" w:sz="4" w:space="0"/>
            </w:tcBorders>
            <w:shd w:val="clear" w:color="auto" w:fill="auto"/>
            <w:noWrap/>
            <w:vAlign w:val="center"/>
          </w:tcPr>
          <w:p w14:paraId="0C999032">
            <w:pPr>
              <w:rPr>
                <w:rFonts w:hint="eastAsia" w:ascii="等线" w:hAnsi="等线" w:eastAsia="等线" w:cs="等线"/>
                <w:i w:val="0"/>
                <w:iCs w:val="0"/>
                <w:color w:val="auto"/>
                <w:kern w:val="0"/>
                <w:sz w:val="22"/>
                <w:szCs w:val="22"/>
                <w:u w:val="none"/>
              </w:rPr>
            </w:pPr>
          </w:p>
        </w:tc>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AE82ED">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 xml:space="preserve"> </w:t>
            </w:r>
          </w:p>
        </w:tc>
        <w:tc>
          <w:tcPr>
            <w:tcW w:w="965" w:type="dxa"/>
            <w:tcBorders>
              <w:top w:val="single" w:color="000000" w:sz="4" w:space="0"/>
              <w:left w:val="nil"/>
              <w:bottom w:val="single" w:color="000000" w:sz="4" w:space="0"/>
              <w:right w:val="single" w:color="000000" w:sz="8" w:space="0"/>
            </w:tcBorders>
            <w:shd w:val="clear" w:color="auto" w:fill="auto"/>
            <w:noWrap/>
            <w:vAlign w:val="center"/>
          </w:tcPr>
          <w:p w14:paraId="118DBEB3">
            <w:pPr>
              <w:jc w:val="center"/>
              <w:rPr>
                <w:rFonts w:hint="eastAsia" w:ascii="等线" w:hAnsi="等线" w:eastAsia="等线" w:cs="等线"/>
                <w:i w:val="0"/>
                <w:iCs w:val="0"/>
                <w:color w:val="auto"/>
                <w:kern w:val="0"/>
                <w:sz w:val="22"/>
                <w:szCs w:val="22"/>
                <w:u w:val="none"/>
              </w:rPr>
            </w:pPr>
          </w:p>
        </w:tc>
      </w:tr>
      <w:tr w14:paraId="70FE38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9611" w:type="dxa"/>
            <w:gridSpan w:val="8"/>
            <w:tcBorders>
              <w:top w:val="single" w:color="000000" w:sz="4" w:space="0"/>
              <w:left w:val="single" w:color="000000" w:sz="8" w:space="0"/>
              <w:bottom w:val="single" w:color="000000" w:sz="4" w:space="0"/>
              <w:right w:val="single" w:color="000000" w:sz="8" w:space="0"/>
            </w:tcBorders>
            <w:shd w:val="clear" w:color="auto" w:fill="auto"/>
            <w:noWrap/>
            <w:vAlign w:val="center"/>
          </w:tcPr>
          <w:p w14:paraId="32F245D9">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说明</w:t>
            </w:r>
          </w:p>
        </w:tc>
      </w:tr>
      <w:tr w14:paraId="75553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C48521A">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8955" w:type="dxa"/>
            <w:gridSpan w:val="7"/>
            <w:tcBorders>
              <w:top w:val="single" w:color="000000" w:sz="4" w:space="0"/>
              <w:left w:val="single" w:color="000000" w:sz="4" w:space="0"/>
              <w:bottom w:val="single" w:color="000000" w:sz="4" w:space="0"/>
              <w:right w:val="single" w:color="000000" w:sz="8" w:space="0"/>
            </w:tcBorders>
            <w:shd w:val="clear" w:color="auto" w:fill="auto"/>
            <w:noWrap/>
            <w:vAlign w:val="center"/>
          </w:tcPr>
          <w:p w14:paraId="06147C9A">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此项目维保期限为5年。</w:t>
            </w:r>
          </w:p>
        </w:tc>
      </w:tr>
      <w:tr w14:paraId="059CF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43EE8BC">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336BA82">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设备安装过程中，如出现借杆、借电、开户或高空借电安装等问题，中标人需自行解决；备品备件由中标人自行准备，要求与招标一致，招标人不再另行支出其它费用。</w:t>
            </w:r>
          </w:p>
        </w:tc>
      </w:tr>
      <w:tr w14:paraId="365B6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6"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7A72BB6A">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9C6D5C">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中标人需负责设备数据无缝接入沭阳县公安局系统，具体内容中标后由招标人要求。</w:t>
            </w:r>
          </w:p>
        </w:tc>
      </w:tr>
      <w:tr w14:paraId="2DEC8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CCD3FE">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8955" w:type="dxa"/>
            <w:gridSpan w:val="7"/>
            <w:tcBorders>
              <w:top w:val="single" w:color="000000" w:sz="4" w:space="0"/>
              <w:left w:val="single" w:color="000000" w:sz="4" w:space="0"/>
              <w:bottom w:val="single" w:color="000000" w:sz="4" w:space="0"/>
              <w:right w:val="single" w:color="000000" w:sz="8" w:space="0"/>
            </w:tcBorders>
            <w:shd w:val="clear" w:color="auto" w:fill="auto"/>
            <w:noWrap/>
            <w:vAlign w:val="center"/>
          </w:tcPr>
          <w:p w14:paraId="4BF4CEC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本报价为全费用报价，包含运费、检测费、技术培训、售后维护费、税金等所有费用。</w:t>
            </w:r>
          </w:p>
        </w:tc>
      </w:tr>
      <w:tr w14:paraId="37B64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56" w:type="dxa"/>
            <w:tcBorders>
              <w:top w:val="single" w:color="000000" w:sz="4" w:space="0"/>
              <w:left w:val="single" w:color="000000" w:sz="8" w:space="0"/>
              <w:bottom w:val="single" w:color="000000" w:sz="4" w:space="0"/>
              <w:right w:val="single" w:color="000000" w:sz="4" w:space="0"/>
            </w:tcBorders>
            <w:shd w:val="clear" w:color="auto" w:fill="auto"/>
            <w:noWrap/>
            <w:vAlign w:val="center"/>
          </w:tcPr>
          <w:p w14:paraId="5F641643">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5</w:t>
            </w:r>
          </w:p>
        </w:tc>
        <w:tc>
          <w:tcPr>
            <w:tcW w:w="8955"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34A0B08">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rPr>
            </w:pPr>
            <w:r>
              <w:rPr>
                <w:rFonts w:hint="eastAsia" w:ascii="等线" w:hAnsi="等线" w:eastAsia="等线" w:cs="等线"/>
                <w:i w:val="0"/>
                <w:iCs w:val="0"/>
                <w:color w:val="auto"/>
                <w:kern w:val="0"/>
                <w:sz w:val="22"/>
                <w:szCs w:val="22"/>
                <w:u w:val="none"/>
                <w:lang w:val="en-US" w:eastAsia="zh-CN" w:bidi="ar"/>
              </w:rPr>
              <w:t>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p>
        </w:tc>
      </w:tr>
      <w:tr w14:paraId="7FC21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656" w:type="dxa"/>
            <w:tcBorders>
              <w:top w:val="single" w:color="000000" w:sz="4" w:space="0"/>
              <w:left w:val="single" w:color="000000" w:sz="8" w:space="0"/>
              <w:bottom w:val="single" w:color="000000" w:sz="8" w:space="0"/>
              <w:right w:val="single" w:color="000000" w:sz="4" w:space="0"/>
            </w:tcBorders>
            <w:shd w:val="clear" w:color="auto" w:fill="auto"/>
            <w:noWrap/>
            <w:vAlign w:val="center"/>
          </w:tcPr>
          <w:p w14:paraId="263750B3">
            <w:pPr>
              <w:keepNext w:val="0"/>
              <w:keepLines w:val="0"/>
              <w:widowControl/>
              <w:suppressLineNumbers w:val="0"/>
              <w:jc w:val="center"/>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6</w:t>
            </w:r>
          </w:p>
        </w:tc>
        <w:tc>
          <w:tcPr>
            <w:tcW w:w="8955" w:type="dxa"/>
            <w:gridSpan w:val="7"/>
            <w:tcBorders>
              <w:top w:val="single" w:color="000000" w:sz="4" w:space="0"/>
              <w:left w:val="single" w:color="000000" w:sz="4" w:space="0"/>
              <w:bottom w:val="single" w:color="000000" w:sz="8" w:space="0"/>
              <w:right w:val="single" w:color="000000" w:sz="4" w:space="0"/>
            </w:tcBorders>
            <w:shd w:val="clear" w:color="auto" w:fill="auto"/>
            <w:vAlign w:val="center"/>
          </w:tcPr>
          <w:p w14:paraId="629BB5A9">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1.加“★”的要求为不允许偏离的实质性要求和条件，响应文件须提供有CMA认证的检测机构出具的检验报告或产品材料（彩页、功能截图或产品文档等），如有偏离，按照无效处理，要求提供承诺函的除外。</w:t>
            </w:r>
          </w:p>
          <w:p w14:paraId="16EBCD70">
            <w:pPr>
              <w:keepNext w:val="0"/>
              <w:keepLines w:val="0"/>
              <w:widowControl/>
              <w:suppressLineNumbers w:val="0"/>
              <w:jc w:val="left"/>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2.加“▲”项指标须提供需求中要求的证明材料，否则不得分。响应文件须提供有CMA认证的检测机构出具的检验报告或产品材料（彩页、功能截图或产品文档等），要求提供承诺函的除外。</w:t>
            </w:r>
          </w:p>
          <w:p w14:paraId="16226CE2">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注：</w:t>
            </w:r>
          </w:p>
          <w:p w14:paraId="659D037B">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（1）针对评分标准中评分的每一条，供应商在响应文件中均应提供清晰明了的相关资料并做出相应说明供评委评判，不提供相关资料的视为不具备该项得分的条件。</w:t>
            </w:r>
          </w:p>
          <w:p w14:paraId="02F5F2A5">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（2）所有扫描件、证明采购须清晰可见，字迹不清晰、图片模糊的视为未提供，评委有权不给分。</w:t>
            </w:r>
          </w:p>
        </w:tc>
      </w:tr>
    </w:tbl>
    <w:p w14:paraId="15217B0C">
      <w:pPr>
        <w:keepNext w:val="0"/>
        <w:keepLines w:val="0"/>
        <w:pageBreakBefore w:val="0"/>
        <w:widowControl/>
        <w:numPr>
          <w:ilvl w:val="0"/>
          <w:numId w:val="7"/>
        </w:numPr>
        <w:spacing w:line="440" w:lineRule="exact"/>
        <w:jc w:val="center"/>
        <w:rPr>
          <w:rFonts w:hint="eastAsia" w:ascii="宋体" w:hAnsi="宋体" w:eastAsia="宋体" w:cs="宋体"/>
          <w:b/>
          <w:bCs/>
          <w:color w:val="auto"/>
          <w:sz w:val="24"/>
          <w:szCs w:val="24"/>
          <w:highlight w:val="none"/>
          <w:lang w:val="en-US" w:eastAsia="zh-CN"/>
        </w:rPr>
      </w:pPr>
    </w:p>
    <w:p w14:paraId="615EAF3A">
      <w:pPr>
        <w:keepNext w:val="0"/>
        <w:keepLines w:val="0"/>
        <w:pageBreakBefore w:val="0"/>
        <w:widowControl/>
        <w:numPr>
          <w:ilvl w:val="0"/>
          <w:numId w:val="0"/>
        </w:numPr>
        <w:spacing w:line="440" w:lineRule="exact"/>
        <w:ind w:firstLine="1687" w:firstLineChars="700"/>
        <w:jc w:val="both"/>
        <w:rPr>
          <w:rFonts w:hint="eastAsia" w:ascii="宋体" w:hAnsi="宋体" w:eastAsia="宋体" w:cs="宋体"/>
          <w:b/>
          <w:bCs/>
          <w:color w:val="auto"/>
          <w:sz w:val="24"/>
          <w:szCs w:val="24"/>
          <w:highlight w:val="none"/>
          <w:lang w:val="en-US" w:eastAsia="zh-CN"/>
        </w:rPr>
      </w:pPr>
    </w:p>
    <w:p w14:paraId="6B9CF1D8">
      <w:pPr>
        <w:keepNext w:val="0"/>
        <w:keepLines w:val="0"/>
        <w:pageBreakBefore w:val="0"/>
        <w:widowControl/>
        <w:numPr>
          <w:ilvl w:val="0"/>
          <w:numId w:val="0"/>
        </w:numPr>
        <w:spacing w:line="440" w:lineRule="exact"/>
        <w:ind w:firstLine="2650" w:firstLineChars="1100"/>
        <w:jc w:val="both"/>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第三部分      技术参数要求</w:t>
      </w:r>
    </w:p>
    <w:p w14:paraId="1EF2B14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（一）建设依据及标准</w:t>
      </w:r>
    </w:p>
    <w:p w14:paraId="367658E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1）GA／T669.1—2008 城市监控报警联网系统通用技术标准；</w:t>
      </w:r>
    </w:p>
    <w:p w14:paraId="415F676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2）GB／T28181-2016 安全防范视频监控联网系统传输、交换、控制技术要求；</w:t>
      </w:r>
    </w:p>
    <w:p w14:paraId="6F904F0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3）《全国公安机关视频图像信息整合与共享工作任务书》（公科信〔2012〕11 号）；</w:t>
      </w:r>
    </w:p>
    <w:p w14:paraId="6C3F369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4）《全国公安机关图像信息联网总体技术方案》；</w:t>
      </w:r>
    </w:p>
    <w:p w14:paraId="58D54FD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5）GB/T 27524-2010 安全防范监控数字视音频编解码技术要求；</w:t>
      </w:r>
    </w:p>
    <w:p w14:paraId="4FAB300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6）GB50348 安全防范工程技术规范；</w:t>
      </w:r>
    </w:p>
    <w:p w14:paraId="3DE8DFB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7）GA308—2001 安全防范系统验收规则；</w:t>
      </w:r>
    </w:p>
    <w:p w14:paraId="0150B39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8）GA／T75—94 安全防范工程程序与要求；</w:t>
      </w:r>
    </w:p>
    <w:p w14:paraId="6479DE3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9）GB50198—94 民用闭路监视电视系统工程技术规范；</w:t>
      </w:r>
    </w:p>
    <w:p w14:paraId="4CB7ED6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10）GA／T74—2000 安全防范系统通用图形符号；</w:t>
      </w:r>
    </w:p>
    <w:p w14:paraId="4E7C296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11）GA／367—2001 视频安防监控系统技术要求；</w:t>
      </w:r>
    </w:p>
    <w:p w14:paraId="5FF7507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12）GA/T832-2014 道路交通安全违法行为图像取证技术规范；</w:t>
      </w:r>
    </w:p>
    <w:p w14:paraId="61F37FE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13）GA/T445 公安交通指挥系统建设技术规范；</w:t>
      </w:r>
    </w:p>
    <w:p w14:paraId="1204460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14）GB 50057—94 建筑物防雷设计规范；</w:t>
      </w:r>
    </w:p>
    <w:p w14:paraId="0B0D145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15）GB／T50314—2000 智能建筑设计标准；</w:t>
      </w:r>
    </w:p>
    <w:p w14:paraId="24BDE87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16）GA/T497-2016 公路车辆智能监测记录系统通用技术条件；</w:t>
      </w:r>
    </w:p>
    <w:p w14:paraId="28D4415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17）GA/T833-2009 机动车号牌图像自动识别技术规范；</w:t>
      </w:r>
    </w:p>
    <w:p w14:paraId="701857F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18）GB50395-2007 视频安防监控系统工程设计规范；</w:t>
      </w:r>
    </w:p>
    <w:p w14:paraId="3897B33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19）YD／T926 中华人民共和国通信行业标准；</w:t>
      </w:r>
    </w:p>
    <w:p w14:paraId="7481798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20）CJJ／T1 06—2055 城市市政综合信息系统技术规范；</w:t>
      </w:r>
    </w:p>
    <w:p w14:paraId="719C0CD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21）GA/T 751-2008 《视频图像文字标注规范》；</w:t>
      </w:r>
    </w:p>
    <w:p w14:paraId="3226E06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22）《公安视频图像分析系统》（GA/T 1399）；</w:t>
      </w:r>
    </w:p>
    <w:p w14:paraId="2EE6746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23）《公安视频图像信息应用系统》（GA/T 1400）；</w:t>
      </w:r>
    </w:p>
    <w:p w14:paraId="7F9B0CF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24）《公安视频图像智能化建设应用指南》</w:t>
      </w:r>
    </w:p>
    <w:p w14:paraId="2558D74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25）《公共安全视频监控联网信息安全技术要求》（GB 35114-2017）；</w:t>
      </w:r>
    </w:p>
    <w:p w14:paraId="7341C1D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26）《公共安全重点区域视频图像信息采集规范》（GB37300-2018）；</w:t>
      </w:r>
    </w:p>
    <w:p w14:paraId="1F3662B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27）江苏省公安厅《社会面治安监控系统建设优先选用的监控产品目录》；</w:t>
      </w:r>
    </w:p>
    <w:p w14:paraId="104054B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28）江苏省公安厅《关于印发全省 3.20 工程基础网络建设规范指导意见试行的通知》；</w:t>
      </w:r>
    </w:p>
    <w:p w14:paraId="67CB8FC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29）江苏省公安厅《全省 3.20 工程监控系统数据和图像采集标准和传输规范》；</w:t>
      </w:r>
    </w:p>
    <w:p w14:paraId="3D0D8C1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30）江苏省公安厅《全省“3.20”工程市县道路监控信息管理系统建设指导意见》；</w:t>
      </w:r>
    </w:p>
    <w:p w14:paraId="4061626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31）江苏省公安厅《全省公安机关道路监控网“3.20”工程建设规划及技术指导意见》；</w:t>
      </w:r>
    </w:p>
    <w:p w14:paraId="09CBDF3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32）江苏省公安厅《关于加强全省公安视频图像专网建设应用和运行管理工作的意见》；</w:t>
      </w:r>
    </w:p>
    <w:p w14:paraId="22008B3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33）《关于加强全省社会治安监控联网调度和资源整合建设工作的规划指导意见》；</w:t>
      </w:r>
    </w:p>
    <w:p w14:paraId="5F7CF3A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34）《江苏省道路治安卡口监控系统建设基本技术规划（试行）》《省级道路治安卡口信息化建设规范》《社会治安监控系统布建指导意见》；</w:t>
      </w:r>
    </w:p>
    <w:p w14:paraId="2F585A2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35）《关于推进全省公安巡逻车移动图像监控系统建设有关工作的通知》；</w:t>
      </w:r>
    </w:p>
    <w:p w14:paraId="3D53A48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36）九部委关于《关于加强公共安全视频监控建设联网应用工作的若干意见》发改高技〔2015〕996 号；</w:t>
      </w:r>
    </w:p>
    <w:p w14:paraId="26D8F7A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37）江苏省公安厅、宿迁市公安局相关的其他要求；</w:t>
      </w:r>
    </w:p>
    <w:p w14:paraId="3FF31AE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38）《 公共安全视频监控联网系统信息传输、交换、控制技术要求》</w:t>
      </w:r>
    </w:p>
    <w:p w14:paraId="691E08A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（GB/T28181-2016);</w:t>
      </w:r>
    </w:p>
    <w:p w14:paraId="2E61725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39）《公安视频图像分析系统第 1 部分：通用技术要求》（GA/T 1399.1-2017）；</w:t>
      </w:r>
    </w:p>
    <w:p w14:paraId="399CB9F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40）《公安视频图像分析系统第 2 部分：视频图像内容分析及描述技术要求》）</w:t>
      </w:r>
    </w:p>
    <w:p w14:paraId="76CD4C5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（GA/T 1399.2-2017);</w:t>
      </w:r>
    </w:p>
    <w:p w14:paraId="71227BB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41）《公安视频图像信息应用系统第 1 部分：通用技术要求》（GA/T 1400.1-2017）；</w:t>
      </w:r>
    </w:p>
    <w:p w14:paraId="516261D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42）《公安视频图像信息应用系统第 2 部分：应用平台技术要求》（ GA/T</w:t>
      </w:r>
    </w:p>
    <w:p w14:paraId="1A3E675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1400.2-2017</w:t>
      </w:r>
      <w:r>
        <w:rPr>
          <w:rFonts w:hint="eastAsia" w:ascii="宋体" w:hAnsi="宋体" w:cs="宋体"/>
          <w:bCs/>
          <w:color w:val="auto"/>
          <w:sz w:val="24"/>
          <w:szCs w:val="24"/>
          <w:highlight w:val="none"/>
          <w:lang w:val="en-US" w:eastAsia="zh-CN"/>
        </w:rPr>
        <w:t>)；</w:t>
      </w:r>
    </w:p>
    <w:p w14:paraId="62FAEBF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43 ）《公安视频图像信息应用系统第 3 部分：数据库技术要求》（ GA/T</w:t>
      </w:r>
    </w:p>
    <w:p w14:paraId="7EDDB94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1400.3-2017</w:t>
      </w:r>
      <w:r>
        <w:rPr>
          <w:rFonts w:hint="eastAsia" w:ascii="宋体" w:hAnsi="宋体" w:cs="宋体"/>
          <w:bCs/>
          <w:color w:val="auto"/>
          <w:sz w:val="24"/>
          <w:szCs w:val="24"/>
          <w:highlight w:val="none"/>
          <w:lang w:val="en-US" w:eastAsia="zh-CN"/>
        </w:rPr>
        <w:t>)；</w:t>
      </w:r>
    </w:p>
    <w:p w14:paraId="7D10EA1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44）《公安视频图像信息应用系统第 4 部分：接口协议要求》（GA/T1400.4-2017）；</w:t>
      </w:r>
    </w:p>
    <w:p w14:paraId="082C2E9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45）《安防人脸识别应用视频人脸图像提取技术要求》（GA/T1334-2016）；</w:t>
      </w:r>
    </w:p>
    <w:p w14:paraId="01884A4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46）《信息技术生物特征识别数据交换格式第五部分：人脸图像数据》（GB/T</w:t>
      </w:r>
    </w:p>
    <w:p w14:paraId="2906EC9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26237.5-2014</w:t>
      </w:r>
      <w:r>
        <w:rPr>
          <w:rFonts w:hint="eastAsia" w:ascii="宋体" w:hAnsi="宋体" w:cs="宋体"/>
          <w:bCs/>
          <w:color w:val="auto"/>
          <w:sz w:val="24"/>
          <w:szCs w:val="24"/>
          <w:highlight w:val="none"/>
          <w:lang w:val="en-US" w:eastAsia="zh-CN"/>
        </w:rPr>
        <w:t>)；</w:t>
      </w:r>
    </w:p>
    <w:p w14:paraId="1A9D547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47）《居民身份证制证用数字相片技术要求》（GA461-2004）；</w:t>
      </w:r>
    </w:p>
    <w:p w14:paraId="73A8029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48） 公安部《警用地理信息系统系列标准规范》；</w:t>
      </w:r>
    </w:p>
    <w:p w14:paraId="3B5CB31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49）公安部《公安信息通信网边界接入平台安全规范》。</w:t>
      </w:r>
    </w:p>
    <w:p w14:paraId="042815E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50）《全省智能泛在感知网建设规划指导意见》</w:t>
      </w:r>
    </w:p>
    <w:p w14:paraId="2EC4F97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51）《全国公安机关图像信息联网总体技术方案》</w:t>
      </w:r>
    </w:p>
    <w:p w14:paraId="1BEAB0E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52）部科信局《公安视频传输网建设指南（征求意见稿）》</w:t>
      </w:r>
    </w:p>
    <w:p w14:paraId="2E60805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53）GA/T 1400-2017《公安视频图像信息应用系统》</w:t>
      </w:r>
    </w:p>
    <w:p w14:paraId="5808F70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54）公安部《企事业单位参与公安机关信息化建设安全管理办法》</w:t>
      </w:r>
    </w:p>
    <w:p w14:paraId="24A9F76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55）《公安交通指挥系统工程建设通用程序和要求》（GA/T651-2014）</w:t>
      </w:r>
    </w:p>
    <w:p w14:paraId="3F254CE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56）《公安交通管理外场设备基础施工通用要求》（GA/T652-2017）</w:t>
      </w:r>
    </w:p>
    <w:p w14:paraId="595F78E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57）《道路车辆智能监测记录系统通用技术条件》（GA/T497-2016）</w:t>
      </w:r>
    </w:p>
    <w:p w14:paraId="08A9392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58）《道路交通安全违法行为图像取证技术规范》（GA/T 832-2014）</w:t>
      </w:r>
    </w:p>
    <w:p w14:paraId="5818E6B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59）《机动车号牌图像自动识别技术规范》（GA/833-2016）</w:t>
      </w:r>
    </w:p>
    <w:p w14:paraId="000BC94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60）《中华人民共和国机动车号牌》（GA36-2018）</w:t>
      </w:r>
    </w:p>
    <w:p w14:paraId="5842820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62）《交通电视监视系统工程验收规范》（GA/T514-2004）</w:t>
      </w:r>
    </w:p>
    <w:p w14:paraId="4F9DCA5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63）《公路交通安全设施设计技术规范》（JTJ074-2003）</w:t>
      </w:r>
    </w:p>
    <w:p w14:paraId="25BD93D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64）《中华人民共和国公共安全行业标准》GA38-92</w:t>
      </w:r>
    </w:p>
    <w:p w14:paraId="5748E8B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65）《全国道路交通管理信息数据库规范》（GA329.3 第 3 部分）</w:t>
      </w:r>
    </w:p>
    <w:p w14:paraId="2124477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66）《公安视频监控前端设备GB35114密码接口规范》</w:t>
      </w:r>
    </w:p>
    <w:p w14:paraId="1B1E052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67）《公安视频监控前端设备GB35114密码接口规范》</w:t>
      </w:r>
    </w:p>
    <w:p w14:paraId="74F0582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68）《公安视频监控客户端GB35114密码接口规范》</w:t>
      </w:r>
    </w:p>
    <w:p w14:paraId="538007C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69）《公安视频监控共享平台GB35114密码接口规范》</w:t>
      </w:r>
    </w:p>
    <w:p w14:paraId="455E957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70）《公安视频监控安全管理平台GB35114密码（扩展）接口规范》。</w:t>
      </w:r>
    </w:p>
    <w:p w14:paraId="0ADB416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以上文件对于本项目的应用是必不可少的，以上标准，如有最新版本或者替代标准（包括所有的修改）适用于本要求。投标方提供的方案必须满足以上最新相关国家标准和行业规范。否则后果自负。</w:t>
      </w:r>
    </w:p>
    <w:p w14:paraId="082D7127">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八、线路服务（5年，数量以实际为准）</w:t>
      </w:r>
    </w:p>
    <w:p w14:paraId="58016FF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（一）投标人应根据本项目的特点提供一份详细的网络传输规划设计、建设施工及日常运维方案。</w:t>
      </w:r>
    </w:p>
    <w:p w14:paraId="71887B7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严格遵循相关标准和规范，所有前端建设点位均要采用与沭阳公安局现有视频监控专网一致的网络传输方式，建设物理隔离、接入网络带宽必须满足前端设备传输接入的实际应用需要，每个路口（每个单位或者场所）的传输费用以一条线路进行计算（线路的路径及走向由招标方确定），并与沭阳县公安局现有视频专网等项目整体网络进行无缝对接、一网运行，实现数据的互联互通，具有网络、数据、音视频同步传输等功能。光纤要求为专线，专网专用。[注：相关设备选用符合国家相关技术标准的设备，招标方不提供任何设备]。</w:t>
      </w:r>
    </w:p>
    <w:p w14:paraId="00DB5DE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2）中标方必须提供满足实际使用需求且可按需扩充、提速升级，前端网络带宽必须满足实际应用要求，确保前端数据上传的带宽（500M）及延迟（3ms 以内）等相关技术要求的线路租赁给本项目（至少满足20个前端设备使用），并负责网络基础建设。凡是投标方提供的线路带宽等性能要求不能达到招标方实际使用要求的，中标方必须无条件整改。所需整改费用一律由中标方自行承担。</w:t>
      </w:r>
    </w:p>
    <w:p w14:paraId="2FB0B64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3）投标方必须有专门的维护团队，负责对传输线路进行全年 7x24 小时的监控。</w:t>
      </w:r>
    </w:p>
    <w:p w14:paraId="4C08670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4）投标方须提供检测故障的技术手段和处理流程以及网管功能，确保第一时间发现前端网络故障，并通知用户，以快速有效的方式配合用户处理故障，故障排除之后向用户及时反馈结果。</w:t>
      </w:r>
    </w:p>
    <w:p w14:paraId="717274C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5）投标方须对其施工的质量、网络的安全性、数据传输的稳定性、数据通讯质量等负责，保证采购人线路畅通及安全使用。</w:t>
      </w:r>
    </w:p>
    <w:p w14:paraId="68BB397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根据业主方要求，提供传输线路的新增开通、地址变更、传输线路撤销等服务。中标单位无条件承担所有线路的拆除、重建、迁移、升级等所有相关配套设备和施工费用，招标人只承担租赁线路的实际传输费用。每次线路的迁移时限原则上不超过 5日历天，确有困难的，中标人报经采购方同意后可适当延长。</w:t>
      </w:r>
    </w:p>
    <w:p w14:paraId="70C08A7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7）因修路等客观原因，点位需要迁移的，中标单位需免费配合，并按采购人要求在规定时间内完成设备迁移、重建等所有相关配套设备和施工。</w:t>
      </w:r>
    </w:p>
    <w:p w14:paraId="2C6C557C">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九、基础配套设施要求【包含但不限于：电源线、取电线、网线、定制视频监控机箱、3.5米立杆、6.5米立杆、地笼和一切相关辅材等】</w:t>
      </w:r>
    </w:p>
    <w:p w14:paraId="54ED5B8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（一）定制视频监控机箱</w:t>
      </w:r>
    </w:p>
    <w:p w14:paraId="38B0E40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箱体材质为Q235A，壁厚不小于1.2MM，内外表面为热镀锌处理后喷塑，喷塑颜色为白色，卡口监控机箱尺寸不小于长400MM、宽300MM、高500MM（具体尺寸以深化设计为准），社会面监控机箱尺寸由投标方自行根据现场勘查情况进行设计。焊接标准符合 GB/T12469，焊缝符合 GB/T11345-1989 钢质焊接标准；符合 GBJ17-88 钢结构设计规范。尺寸应能放置前端配套设备，并留有空间余量。箱体防护等级应能达到IP54防护等级。机箱具体样式与已建的社会面监控的机箱相同。含自动重合闸、空开、插排、电源、2合1防雷器网络防雷、如存在一杆多摄像机的情况，则每台摄像机均需要配置防雷设备，电源三级防雷、锁等配套设备，抱箍采用镀锌防锈处理，机箱外壳要标注“沭阳公安”字样、按照招标人现有格式张贴相关二维码标签和定制显著的公安监控标识。</w:t>
      </w:r>
    </w:p>
    <w:p w14:paraId="46D3CED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（二）杆件技术要求：</w:t>
      </w:r>
    </w:p>
    <w:p w14:paraId="1050F7B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1）横臂开 30*50mm 出线孔（根据卡口视频监控和人脸功能不同开孔大小进行定制），对应出线孔上方焊导轨。壁厚3MM（含）以上。</w:t>
      </w:r>
    </w:p>
    <w:p w14:paraId="6CD65E4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2）主杆底部法兰向上 6.5 米处开 50mm 出线孔（3.5米立杆则为3.5米）。（挂杆机箱用）</w:t>
      </w:r>
    </w:p>
    <w:p w14:paraId="264345C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3）杆体焊接方式为自动埋弧焊和气体保护，焊接可靠，表面光滑，无明显的气孔，焊瘤、咬边等焊接缺陷。</w:t>
      </w:r>
    </w:p>
    <w:p w14:paraId="4CA9F98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4）钢杆防腐处理采用热浸锌，镀锌工艺过程经过酸洗，热镀锌，水洗，磷化、钝化等过程，镀锌层表面光滑美观，光泽一致，无皱皮，流坠及锌瘤、起皮、斑点、阴阳面等缺陷存在。</w:t>
      </w:r>
    </w:p>
    <w:p w14:paraId="5A69F00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5）杆体热镀锌后进行静电喷塑（颜色为上部白色，主杆下部1.5米以下蓝色），喷塑前先磨砂以增加附着力，喷塑过程中严格控制固化时间和温度，保证塑层均匀、光滑、无气孔。 </w:t>
      </w:r>
    </w:p>
    <w:p w14:paraId="7F3733D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6）杆件设计符合国家及行业标准。</w:t>
      </w:r>
    </w:p>
    <w:p w14:paraId="0369E64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p>
    <w:p w14:paraId="7ABD103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8）根据现场实际情况定制，由中标人深化设计后报至招标人审核，审核通过方可进场实施。</w:t>
      </w:r>
    </w:p>
    <w:p w14:paraId="16AAD0E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（三）基坑要求：</w:t>
      </w:r>
    </w:p>
    <w:p w14:paraId="7775F33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1）卡口点位基坑浇筑尺寸不小于 1.2 米*1.2 米*1.4 米，强度 C30。具体尺寸中标方应根据现场实际情况确定，必须达到相关标准规范和招标文件要求。</w:t>
      </w:r>
    </w:p>
    <w:p w14:paraId="0DB4B88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2）视频监控点位基坑浇筑尺寸不小于 0.8米*0.8*1.0米，强度 C30。具体尺寸中标方应根据现场实际情况勘探确定，必须达到相关标准规范和招标文件要求。（确定基坑尺寸）</w:t>
      </w:r>
    </w:p>
    <w:p w14:paraId="7FB4D66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3）投标人提供的杆件应在施工前提供杆件生产厂家相关的杆件检测报告、质保承诺，否则不予验收。</w:t>
      </w:r>
    </w:p>
    <w:p w14:paraId="3A0CEF9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4）电源线：RVV2*1.0 ；</w:t>
      </w:r>
    </w:p>
    <w:p w14:paraId="645B569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5）取电线：RVV3*2.5；</w:t>
      </w:r>
    </w:p>
    <w:p w14:paraId="7E6CB21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6）网线：室外超五类；</w:t>
      </w:r>
    </w:p>
    <w:p w14:paraId="3AFA41E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7）辅材：包含：支架、抱箍、波纹软管、螺丝、插排、水晶头、PVC管、标签以及未列明的一切所需辅材。</w:t>
      </w:r>
    </w:p>
    <w:p w14:paraId="0A151F4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8）其他：</w:t>
      </w:r>
    </w:p>
    <w:p w14:paraId="6B9FD12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设备安装过程中，如出现借杆、借电、开户或高空借点安装等问题，中标人需自行解决；为确保前端稳定运行，后续运行维保过程中所需备品备件由中标人自行准备，要求与招标一致，招标人不再另行支出其它费用。</w:t>
      </w:r>
    </w:p>
    <w:p w14:paraId="0C30DDC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②中标人需负责设备数据无缝接入沭阳县公安局系统，具体内容中标后由招标人要求。</w:t>
      </w:r>
    </w:p>
    <w:p w14:paraId="3DE72C2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以上要求中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清单如有数量不足（或缺项）时，投标人在投标前提出，若不提出施工时应自行补足。如未按此要求，投标方应承担缺、少、漏项所带来的一切责任，招标方则理解为系投标方让利行为。</w:t>
      </w:r>
    </w:p>
    <w:p w14:paraId="70AAF1CD">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十、项目建设及技术要求</w:t>
      </w:r>
    </w:p>
    <w:p w14:paraId="0151343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（一）本项目的材料、设备、施工必须达到现行中华人民共和国及省、市、行业的一切法规、规范的要求。</w:t>
      </w:r>
    </w:p>
    <w:p w14:paraId="434CC7A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（一）对材料的质量和试验要求执行中华人民共和国及省、市、行业的一切法规、 规 范的要求。</w:t>
      </w:r>
    </w:p>
    <w:p w14:paraId="206A96E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（二）依据相关技术文件要求，本项目的材料、设备、施工必须达到现行中华人民共和国及省、市、行业的一切法规、规范的要求。</w:t>
      </w:r>
    </w:p>
    <w:p w14:paraId="20337AE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（三）施工具体包含清单中全部内容，中标后根据采购人要求提交具体施工方案，并经采购人审核同意后方可进行施工。</w:t>
      </w:r>
    </w:p>
    <w:p w14:paraId="1B8495D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p>
    <w:p w14:paraId="75A6BD0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（五）成交人在整个项目实施过程中，必须从技术、项目进度、技术人员保障、施工安全、文明施工、项目实施制度、质量把关等方面按照质量体系、国家（行业）相关标准和本合同要求执行。</w:t>
      </w:r>
    </w:p>
    <w:p w14:paraId="798713E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（六）各系统未列出设备参数或者软件功能要求请参照设备清单，所有非甲方需求变更一律不予追加。</w:t>
      </w:r>
    </w:p>
    <w:p w14:paraId="4C0AAE7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七）以上技术要求中各项技术指标投标人须满足，如存在任何偏离，必须在投标技术文件中注明（未注明的由投标单位承担一切责任），并提供有关材料以证明其合理性。同时，投标方的报价应建立在投标方已对现场自行进行充分勘查的基础上，并以实现招标文件功能需求为标准，设备清单如有数量不足（或缺项）时，投标人在投标前提出，若不提出施工时应自行补足。如未按此要求，投标方应承担缺、少、漏项所带来的一切责任，招标方则理解为系投标方让利行为。</w:t>
      </w:r>
    </w:p>
    <w:p w14:paraId="229C2FA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（八）投标人各单项报价应合理、不得采用不均衡报价，如某一单项产品评标委员会一致认为价格不合理，则投标现场投标人须提供明确的证据证明报价合理性。</w:t>
      </w:r>
    </w:p>
    <w:p w14:paraId="14E29D9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（九）投标人在施工中如遇无法提供投标时所提供的设备，甲方有权要求投标人无条件更换招标时清单要求的设备。甲方为此不承担任何额外费用。</w:t>
      </w:r>
    </w:p>
    <w:p w14:paraId="14A1956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（十）所有摄像机调试必须达到甲方使用条件，如无法达到甲方使用条件，则中标单位须无条件更改。</w:t>
      </w:r>
    </w:p>
    <w:p w14:paraId="57FD58F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（十一）所有软硬件设备的镜头必须根据情况和甲方实战需求合理选择，如无法满足甲方需求，则中标方必须无条件更换。</w:t>
      </w:r>
    </w:p>
    <w:p w14:paraId="275C8E7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（十二）因投标方的原因造成工期延误一律由中标方承担。（所有工期延误需要提供工期延误证明）</w:t>
      </w:r>
    </w:p>
    <w:p w14:paraId="121A474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（十三）因中标方不认真投标造成施工中设备产品的变更，招标方有权进行罚款。</w:t>
      </w:r>
    </w:p>
    <w:p w14:paraId="5A935D8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（十四）本项目的分包工程（如有），分包单位应具有相应资质和能力，经建设单位批准后方可进场施工，否则不支付工程款。</w:t>
      </w:r>
    </w:p>
    <w:p w14:paraId="38C8946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（十五）施工、维护有关要求</w:t>
      </w:r>
    </w:p>
    <w:p w14:paraId="789D110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 除了包括保证软硬件正常运行的维护保养维修外，还包括监控（含线路）拆除、迁移、重建所包含的基础、浇筑、线材、人工、车辆、设备等保证设备正常运行的所有费用。</w:t>
      </w:r>
    </w:p>
    <w:p w14:paraId="1997050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关于安装调试与维护。含室外防水电源线标准按需、室外防水网线（超五类）标准按需、硅芯管（￠40）、双绞屏蔽线、水晶头、插排、电表箱、电费及上述未列出的其他必备辅材，以及道路沟通、顶管、架空、恢复、接电、接网、熔纤、设备安装、调测、维护、杆件和设备搬运、杆件和设备保存等整套施工环节，以及维保、质保期内的设备维修/更换、线路重新铺设拉接等。内场部分还包括设备上架、安装调试、对接，以及所需的交换机（含模块）、线材、水晶头、熔纤等线材、辅材、配件等；所有点位需在杆件上重新铺放超五类网线和电源线。</w:t>
      </w:r>
    </w:p>
    <w:p w14:paraId="5F43FA0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③关于立杆基础。含基础开挖、混凝土浇筑、手井、环境保护、接地、接地极焊接、接地电阻检测等</w:t>
      </w:r>
      <w:r>
        <w:rPr>
          <w:rFonts w:hint="eastAsia" w:ascii="宋体" w:hAnsi="宋体" w:cs="宋体"/>
          <w:bCs/>
          <w:color w:val="auto"/>
          <w:sz w:val="24"/>
          <w:szCs w:val="24"/>
          <w:highlight w:val="none"/>
          <w:lang w:val="en-US" w:eastAsia="zh-CN"/>
        </w:rPr>
        <w:t>与</w:t>
      </w:r>
      <w:r>
        <w:rPr>
          <w:rFonts w:hint="eastAsia" w:ascii="宋体" w:hAnsi="宋体" w:eastAsia="宋体" w:cs="宋体"/>
          <w:bCs/>
          <w:color w:val="auto"/>
          <w:sz w:val="24"/>
          <w:szCs w:val="24"/>
          <w:highlight w:val="none"/>
          <w:lang w:val="en-US" w:eastAsia="zh-CN"/>
        </w:rPr>
        <w:t>基础有关的所有内容。基坑大小根据杆件标准确定，混凝土强度不低于 C30，要逐点进行接地电阻检测，每个接地点的接地电阻小于 4 欧姆。</w:t>
      </w:r>
    </w:p>
    <w:p w14:paraId="3155F63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④关于手井。每根杆子 1 个，含手井盖（水泥质地，含钢筋加固，带“公安监控” 字样），厚度不低于 6CM。</w:t>
      </w:r>
    </w:p>
    <w:p w14:paraId="01BBB9D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⑤关于环境保护。含线路梳理、渣土清理、垃圾清理、绿化迁移、绿化保管、土壤回填、绿化恢复均由中标人负责并承担相关费用。</w:t>
      </w:r>
    </w:p>
    <w:p w14:paraId="31E3B25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⑥关于视频管家。含视频管家二维码打印、张贴、信息采集、数据对接等均由中标人负责并承担相关费用，同时按照采购人要求在杆件上定制显著的公安监控标识。</w:t>
      </w:r>
    </w:p>
    <w:p w14:paraId="1F7A97D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⑦对于在原点位加装、更换设备的（含灯控路口电子警察杆件上加装非机动车道人脸识别的点位），中标人在加装、更换安装之前，必须仔细检查立杆、基础、线路、抱杆机箱、配套设施的安全情况，必须在确保安全的前提下进行更换加装、更换。招标人不承担本项目的一切安全风险及由此造成的一切损失。</w:t>
      </w:r>
    </w:p>
    <w:p w14:paraId="513C9BA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⑧所有被更换下来的设备（含摄像机、补光灯等）由中标人统一保管、做好标签、形成清单，待质保期满后（或进行报废资产处置时）进行移交至招标人指定地点、指定位置均由中标人负责并承担相关费用。（所需仓库、人力、车辆等由中标人提供）。</w:t>
      </w:r>
    </w:p>
    <w:p w14:paraId="3B75E20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⑨试运行期间，整体（含该项目新建内容和纳入该项目维保的既往项目）完好率保持在 95%（含）以上、重点部位监控完好率保持在 100%（不可抗力原因除外）连续15日的，视为符合验收条件，招标人可根据项目建设标准、质量的整体完成情况，视情开展验收工作。</w:t>
      </w:r>
    </w:p>
    <w:p w14:paraId="3178DB0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⑩完好率是指监控系统前端图像清晰、视频画面传输稳定，抓拍画面清晰、特征完整、数据不丢失，摄像机角度合理、标注规范、摄像机周边无树枝等异物遮挡，录像完整、不丢帧，网络通畅，监控平台等监控系统整体运行稳定。</w:t>
      </w:r>
    </w:p>
    <w:p w14:paraId="2D6913A9">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十一、平台对接及其它要求：</w:t>
      </w:r>
    </w:p>
    <w:p w14:paraId="4ACC9C6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p>
    <w:p w14:paraId="6F64A4A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本项目涉及的所有含对接、授权、二次开发等在内的技术性和软硬件费用问题均由中标人自行解决，并永久免费使用，不得设置软件有效期、授权限制、平台接入数量设置或类似设置，且不得设置每月每年临时授权或类似设置，如果出现相关设置，每发现一次罚款10000元，同时，视为投标人虚假投标，采购人有权上报相关部门，对中标供应商纳入信用信息失信惩戒。投标人应充分考虑所需费用包含在投标总价内。（提供承诺函，格式自拟。）</w:t>
      </w:r>
    </w:p>
    <w:p w14:paraId="273E8508">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2"/>
        <w:jc w:val="both"/>
        <w:rPr>
          <w:color w:val="auto"/>
        </w:rPr>
      </w:pPr>
      <w:r>
        <w:rPr>
          <w:rFonts w:hint="eastAsia" w:ascii="宋体" w:hAnsi="宋体" w:eastAsia="宋体" w:cs="宋体"/>
          <w:color w:val="auto"/>
          <w:sz w:val="24"/>
          <w:szCs w:val="24"/>
        </w:rPr>
        <w:t>（三）运维维保要求：</w:t>
      </w:r>
    </w:p>
    <w:p w14:paraId="04F9999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本项目5年运维期从通过验收合格之日起计算。</w:t>
      </w:r>
    </w:p>
    <w:p w14:paraId="2DFCA2F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负责本项目所有前端涉及点位的摄像机、设备箱，以及供电线路【取电点、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他前端设备的拆除、被盗均属于维保范围内的工程（包含利旧设备安装调试及维护</w:t>
      </w:r>
      <w:r>
        <w:rPr>
          <w:rFonts w:hint="eastAsia" w:ascii="宋体" w:hAnsi="宋体" w:cs="宋体"/>
          <w:bCs/>
          <w:color w:val="auto"/>
          <w:sz w:val="24"/>
          <w:szCs w:val="24"/>
          <w:highlight w:val="none"/>
          <w:lang w:val="en-US" w:eastAsia="zh-CN"/>
        </w:rPr>
        <w:t>，包括利旧点位相关配套辅材例如设备箱及箱内设备、杆件、井盖等</w:t>
      </w:r>
      <w:r>
        <w:rPr>
          <w:rFonts w:hint="eastAsia" w:ascii="宋体" w:hAnsi="宋体" w:eastAsia="宋体" w:cs="宋体"/>
          <w:bCs/>
          <w:color w:val="auto"/>
          <w:sz w:val="24"/>
          <w:szCs w:val="24"/>
          <w:highlight w:val="none"/>
          <w:lang w:val="en-US" w:eastAsia="zh-CN"/>
        </w:rPr>
        <w:t>）运行维护。因借用利旧杆件、网络设备、电源、管线等发生故障的，中标人必须进行处理保证本项目设备正常运行并承担相关费用，不得拖延。</w:t>
      </w:r>
    </w:p>
    <w:p w14:paraId="214B113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涂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p>
    <w:p w14:paraId="43C5706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3）严禁违反公安部《关于禁止公安业务用计算机“一机两用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元/次罚款且甲方有权追究乙方相应的法律责任，罚款从合同款中扣除。</w:t>
      </w:r>
    </w:p>
    <w:p w14:paraId="2D32B93B">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5000元/次罚款且甲方有权追究乙方相应的法律责任，罚款可从合同款中扣除。</w:t>
      </w:r>
    </w:p>
    <w:p w14:paraId="46FDAAE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5）中标单位组织力量不间断巡检，发现故障后要立即组织力量维修，同时自行提供足够的备品备件（包括摄像头等），确保 4 小时内修复上线，确保项目整体完好率保持在95%及以上。凡发现不及时、修复不及时、报备不及时导致低于完好率的，视为当日完好率不合格。</w:t>
      </w:r>
    </w:p>
    <w:p w14:paraId="72AAF61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投标人所提供服务涉及的产品为原厂全新正品，品牌、型号、参数与投标文件承诺一致，否则采购人有权拒绝服务并对中标人处以中标价30%的罚款，由此造成设备调整服务延误的，每逾1天按成交金额的0.5%进行罚款。</w:t>
      </w:r>
    </w:p>
    <w:p w14:paraId="00A6687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7）管道、顶管维护要求：所有线路、管道、顶管修复标准不得低于相关建设标准；需要管道埋深的，挖管深度应不小于 400 ㎜；要求规范铺设管道，管与管接头处应使用套管固定。</w:t>
      </w:r>
    </w:p>
    <w:p w14:paraId="0A67285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8）如因招标方原因造成的设备（含配套设施）损坏由招标方负责，除此之外其他诸如设备被盗、人为破坏、交通事故等因素造成的设备（含配套设施、杆件和基础）丢失或损坏的，由中标方负责处理。</w:t>
      </w:r>
    </w:p>
    <w:p w14:paraId="1293F02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9）维保力量、售后服务及装备保障要求</w:t>
      </w:r>
    </w:p>
    <w:p w14:paraId="436A135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①中标方用于维护的线缆、辅材等规格型号不得低于招标方现有使用和投标的规格型号；</w:t>
      </w:r>
    </w:p>
    <w:p w14:paraId="5EED9C0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②中标方应充分评估系统维保期间所需要的电源线、网线、信号线等线缆数量及辅材数量，在投标报价中予以考虑。维保期间招标方不再提供任何额外的有关以上材料费用。</w:t>
      </w:r>
    </w:p>
    <w:p w14:paraId="0400536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10）维保人员要求：</w:t>
      </w:r>
    </w:p>
    <w:p w14:paraId="3F903C8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本项目运维期间，投标人应提供不少于10名的专职运维服务人员（不含线路维护人员，不与现有项目人员重复使用）。安排6名专职维保巡检人员。其中，前端维保人员不少于5名且经过专门培训考核、具备完成维保任务的实际能力。所有维保人员随时接受公安局发出的维护指令，手机电话必须 24 小时畅通。遇有大型活动安保、重要任务保障等活动时，维护人员需全时在岗在位。上述人员只能服务于本项目，非招标方要求，不得变更。（注：维保服务包括但不限于以下内容：提供周报、月报、故障服务报告等； 现场响应支持，安排运维团队进行故障分析排查，快速解障等；负责视频考核工作保障，提高考核成绩等；每日监控巡检，季度深度巡检等。）</w:t>
      </w:r>
    </w:p>
    <w:p w14:paraId="1A5D9FB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11） 维保时限要求</w:t>
      </w:r>
    </w:p>
    <w:p w14:paraId="2A84283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①投标人须提供 7*24 小时现场服务，在接到招标方或者沭阳县公安局维保通知后，必须于半小时内签收。专职维保人员必须于 2 小时内到达现场并初步反馈情况。各类故障（含线路传输）必须做到 24 小时内修复完成，自交办之日起，每延迟一天，按照每台 100 元罚款（上不封顶）。</w:t>
      </w:r>
    </w:p>
    <w:p w14:paraId="0837624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②遇到重要时期或重大事件活动期间，投标人必须按照招标人要求提供现场全程专业化维保服务。</w:t>
      </w:r>
    </w:p>
    <w:p w14:paraId="053688C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③对于属于电源跳闸、摄像机死机、网络线路松动、设备线路接触不良等一般故障的，必须在到达现场后 1 小时内排除；对于属于摄像机、补光灯、智能终端、ONU等设备损坏故障的，必须在 24 小时内完成修复；对于线缆、管道损坏的必须在 7 日内修复，对于顶管损坏的必须在 15 日内修复。</w:t>
      </w:r>
    </w:p>
    <w:p w14:paraId="34CC496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④出现单条视频专网故障的，在接到网络故障维修通知后 8 小时内修复；如出现大面积视频专网故障的，在故障发生后 24 小时内修复。</w:t>
      </w:r>
    </w:p>
    <w:p w14:paraId="1721D80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⑤中标方用于维护的线缆、辅材等规格型号不得低于招标方现有使用和投标的规格型号。</w:t>
      </w:r>
    </w:p>
    <w:p w14:paraId="6A85E03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⑥中标方应充分评估系统建设及维保期间所需要的电源线、网线、信号线等线缆数量及辅材数量，在投标报价中予以考虑。维保期间招标方不再提供任何额外的有关以上材料费用。</w:t>
      </w:r>
    </w:p>
    <w:p w14:paraId="6E70A08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 前端供电</w:t>
      </w:r>
    </w:p>
    <w:p w14:paraId="3C3A2B9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项目的前端监控点位部分为利旧杆位或者杆件（中标人自行运输到施工地点）和线路资源，可利用原有监控点供电系统进行供电，如原有监控点供电系统无电的，中标人进行重新布线开户取电等，保证所有设备在建设期间及维保期内正常供电。</w:t>
      </w:r>
    </w:p>
    <w:p w14:paraId="5847348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本项目的所有监控点位，原则上必须满足供电局公用电的供电方式，并按照相关规定进行报建，其次部分点位需提供备用接电链路和备用电源装置做应急保障。如监控点附近确实不具备接供电局公用电条件的，须在获得采购人同意的前提下，采用其他相对稳定的供电方式，并安装监控用电电表，均由中标人负责并承担相关费用。</w:t>
      </w:r>
    </w:p>
    <w:p w14:paraId="77C8B11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p>
    <w:p w14:paraId="4B7A38D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本项目施工过程中，采购人不提供临建，中标人需自行解决工具和材料的堆放场地。本项目施工过程中的管道开挖、路面恢复、供电报建等不限于以上的全部费用均包含在投标报价中，采购人不再另外支付以上费用。</w:t>
      </w:r>
    </w:p>
    <w:p w14:paraId="40267CF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（五）前端供电实施要求</w:t>
      </w:r>
    </w:p>
    <w:p w14:paraId="13DBB1F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1）本项目前端各设备均采用 AC 220V 模式。本项目所有建设点位取电（含拆除、立杆、开户费、电表、电表箱、线缆及安装接电等，以及安装在招标方现有利旧杆件上所需取电及施工费用自理），即交钥匙工程均由中标单位负责。供电方式采用集中供电和就地供电相结合的方式。原则是稳定可靠，同时需做好防雷措施，所需设备数量包含在本次投标报价内。中标人中标时至维保期内，若涉及迁移、取电工作不再另行支付费用。</w:t>
      </w:r>
    </w:p>
    <w:p w14:paraId="5BC1E8F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2）防雷接地系统</w:t>
      </w:r>
    </w:p>
    <w:p w14:paraId="138AAA0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投标人的防雷和接地设计必须完备，设计方案要满足以下要求：防雷设备必须符合国家防雷设备技术标准。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p>
    <w:p w14:paraId="6C452EF2">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防雷系统必须达到以下要求：</w:t>
      </w:r>
    </w:p>
    <w:p w14:paraId="6609ADD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①电涌防护器的标称放电电流不小于 10KA；</w:t>
      </w:r>
    </w:p>
    <w:p w14:paraId="4E27707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②电涌防护器的接地连接线的截面积不得小于 10mm2；</w:t>
      </w:r>
    </w:p>
    <w:p w14:paraId="2FFBF88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③安防系统所有设备均应在避雷针保护区域内。</w:t>
      </w:r>
    </w:p>
    <w:p w14:paraId="612D1606">
      <w:pPr>
        <w:keepNext w:val="0"/>
        <w:keepLines w:val="0"/>
        <w:pageBreakBefore w:val="0"/>
        <w:spacing w:line="440" w:lineRule="exact"/>
        <w:ind w:firstLine="480"/>
        <w:rPr>
          <w:color w:val="auto"/>
        </w:rPr>
      </w:pPr>
      <w:r>
        <w:rPr>
          <w:rFonts w:hint="eastAsia" w:ascii="宋体" w:hAnsi="宋体" w:eastAsia="宋体" w:cs="宋体"/>
          <w:bCs/>
          <w:color w:val="auto"/>
          <w:sz w:val="24"/>
          <w:szCs w:val="24"/>
          <w:highlight w:val="none"/>
          <w:lang w:val="en-US" w:eastAsia="zh-CN"/>
        </w:rPr>
        <w:t>3）系统前端的接地需要采用一点接地方式，接地母线采用铜质线，接地线不得形成封闭回路，不得与强电的电网零线短接或混接；前端设备防雷接地网采用专用接地装置时，其接地电阻要小于 4 欧姆。接地体材料可考虑采用镀锌角钢或铜镀钢棒，规格需符合国家规范要求。焊接采用放热焊接。</w:t>
      </w:r>
    </w:p>
    <w:p w14:paraId="01502EF0">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十二、保密措施要求</w:t>
      </w:r>
    </w:p>
    <w:p w14:paraId="38B9960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p>
    <w:p w14:paraId="6629201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（二）严禁违反公安部《关于禁止公安业务用计算机“一机两用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元/次罚款且甲方有权追究乙方相应的法律责任，罚款可从合同款中扣除。</w:t>
      </w:r>
    </w:p>
    <w:p w14:paraId="31571F3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（三）严禁违反“保密协议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且甲方有权追究乙方相应的法律责任，罚款可从合同款中扣除。</w:t>
      </w:r>
    </w:p>
    <w:p w14:paraId="7ED2B58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（四）严禁发生其他违反法律法规、行政规章制度的行为。</w:t>
      </w:r>
    </w:p>
    <w:p w14:paraId="2313D44D">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十三、供货要求及质量要求</w:t>
      </w:r>
    </w:p>
    <w:p w14:paraId="5ABAD2C7">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p>
    <w:p w14:paraId="4A6E1A8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（二）质量保证</w:t>
      </w:r>
    </w:p>
    <w:p w14:paraId="5396671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人应保证提供的货物与服务项目在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p>
    <w:p w14:paraId="04992185">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p>
    <w:p w14:paraId="2119FE0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3）投标人在收到通知后，应在合同所附服务承诺约定的时间内维修、更换有缺陷的货物或部件。</w:t>
      </w:r>
    </w:p>
    <w:p w14:paraId="61BE6EB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4）如果投标人在收到通知后，在合同所附服务承诺约定的时间内没有弥补缺陷，采购人可采取必要的补救措施，但风险和费用将由投标人承担。</w:t>
      </w:r>
    </w:p>
    <w:p w14:paraId="697889E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5）产品的包装、发运及运输</w:t>
      </w:r>
    </w:p>
    <w:p w14:paraId="7E47F6A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①投标人应在产品发运前对其进行满足运输距离、防潮、防震、防锈和防破损装卸等要求包装，以保证产品安全运达采购人指定地点。</w:t>
      </w:r>
    </w:p>
    <w:p w14:paraId="517B8A3F">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②使用说明书、质量检验证明书、随配附件和工具以及清单一并附于货物内。</w:t>
      </w:r>
    </w:p>
    <w:p w14:paraId="23814D2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③产品在交付采购人前发生的风险均由投标人负责。</w:t>
      </w:r>
    </w:p>
    <w:p w14:paraId="4ED60BA3">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④产品在规定的交付期限内由投标人送达采购人指定的地点视为交付，投标人同时需通知采购人产品已送达。</w:t>
      </w:r>
    </w:p>
    <w:p w14:paraId="0FCCA2E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6）售后服务</w:t>
      </w:r>
    </w:p>
    <w:p w14:paraId="23AD831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①售后服务期内免费为采购人提供维修、保养、同质备件及替换等，采购人不承担任何费用，中标供应商保证设备在免费维保期内有效运行，售后服务期内免费为客户排除软硬件故障，使客户方系统得到更好的维护与支持。</w:t>
      </w:r>
    </w:p>
    <w:p w14:paraId="2CC09B99">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②技术支持响应时间。在售后服务期内，投标人服务时间应为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p>
    <w:p w14:paraId="563D302E">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③售后服务期过后，投标人仍有义务提供优惠的技术服务（包括提供设备维护、备件等）。</w:t>
      </w:r>
    </w:p>
    <w:p w14:paraId="55F22941">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十四、项目实施方案要求：</w:t>
      </w:r>
    </w:p>
    <w:p w14:paraId="230D3C3E">
      <w:pPr>
        <w:pStyle w:val="28"/>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（一）供应商针对本项目编写项目实施方案，包括但不限于：总体方案设计、实施方案、运维服务方案、售后服务和培训方案、应急事件处置方案</w:t>
      </w:r>
    </w:p>
    <w:p w14:paraId="5E665A0F">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十五、验收标准</w:t>
      </w:r>
    </w:p>
    <w:p w14:paraId="38CA5AD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在发货前，乙方应对货物的质量、规格、性能、数量或重量等进行准确而全面的检验，并出具一份证明货物符合合同规定的证书。该证书将作为提交付款单据的一部分，但有关质量、规格、性能、数量或重量的检验不应视为最终检验。</w:t>
      </w:r>
    </w:p>
    <w:p w14:paraId="79D0DA9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（二）货物交付后，在安装前应仔细检查货物自身无缺陷后方可安装，如果存在货物破损、自身材质、规格等质量缺陷，甲方有权要求将货物退场，由此引起的一切后果由乙方承担。</w:t>
      </w:r>
    </w:p>
    <w:p w14:paraId="3E3029F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p>
    <w:p w14:paraId="06F2C5CC">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（四）乙方货物全部进场安装调试，并提供相关初步验收资料后 3 日内，甲方组织验收并出具验收报告。如果设备的质量、规格与合同规定不符，或在质量保证期内发现货物是有缺陷的（包括潜在缺陷或使用不符合要求的材料）。</w:t>
      </w:r>
    </w:p>
    <w:p w14:paraId="2F57DB14">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十六、报价要求</w:t>
      </w:r>
    </w:p>
    <w:p w14:paraId="3CA2481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（一）投标报价要求：投标人投标报价以人民币为单位。</w:t>
      </w:r>
    </w:p>
    <w:p w14:paraId="78DB3A6D">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（二）投标人应对项目内所有内容进行投标，不允许只对其中部分内容进行投标，否则其投标无效。</w:t>
      </w:r>
    </w:p>
    <w:p w14:paraId="1D41E094">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（三）中标人提供服务须与投标文件相符，否则视为虚假应标，投标人自行承担由此造成的损失及后果。</w:t>
      </w:r>
    </w:p>
    <w:p w14:paraId="35CF8B60">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四）供应商报价时应充分考虑所有可能影响到报价的因素，清单包含主材费、辅材费、安装费、调试费、措施项目费、规费、税金等一切费用，投标方自行考虑自主报价，投标报价内容包括：货物本身价格、配件、所有辅材、运输、装卸、人工、安装、产品损耗、验收评审、售后服务、税费及产品交付使用过程中涉及的其他一切费用。一旦最终中标，总价将包定，不予调整。如发生漏、缺、少项，都将被认为是成交人的报价让利行为，损失自负。投标人应充分勘察施工现场，充分考虑工程量及施工难度，确保中标后正常履约。招标人不组织现场踏勘，招标文件中所列的设备种类及数量，仅作为投标报价的依据。 </w:t>
      </w:r>
    </w:p>
    <w:p w14:paraId="785D534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（五）所有涉及杆件拆除、管道破坏、取电点拆除均由中标人负责，招标人不再另行支付费用。</w:t>
      </w:r>
    </w:p>
    <w:p w14:paraId="3364EBE6">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（六）系统集成应包括设备安装、调试及5年维保等相关项目所有费用。</w:t>
      </w:r>
    </w:p>
    <w:p w14:paraId="4AE6A112">
      <w:pPr>
        <w:keepNext w:val="0"/>
        <w:keepLines w:val="0"/>
        <w:pageBreakBefore w:val="0"/>
        <w:widowControl/>
        <w:numPr>
          <w:ilvl w:val="0"/>
          <w:numId w:val="0"/>
        </w:numPr>
        <w:spacing w:line="440" w:lineRule="exact"/>
        <w:ind w:firstLine="420" w:firstLineChars="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十七、落实政府采购需求标准</w:t>
      </w:r>
    </w:p>
    <w:p w14:paraId="096B2E5A">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一）落实节能、环保产品政策：对照财库〔2019〕9号、财库〔2019〕19号文件规定，供应商所投产品属于强制采购产品的，应提供国家市场监督管理总局确定的列入“参与实施政府采购节能产品认证机构名录”内的认证机构出具的、有效期内的该产品的节能产品认证证书，不满足以上要求的按无效标处理。</w:t>
      </w:r>
    </w:p>
    <w:p w14:paraId="54266BA8">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二）落实商品包装、快递包装政府采购需求标准：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67106F31">
      <w:pPr>
        <w:keepNext w:val="0"/>
        <w:keepLines w:val="0"/>
        <w:pageBreakBefore w:val="0"/>
        <w:spacing w:line="440" w:lineRule="exact"/>
        <w:ind w:firstLine="480"/>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（三）落实政府采购领域数字人民币政策：在政府采购履约保证金、代理服务费和货款资金支付中，数字人民币作为支付方式之一。</w:t>
      </w:r>
    </w:p>
    <w:p w14:paraId="4C12D6FE">
      <w:pPr>
        <w:keepNext w:val="0"/>
        <w:keepLines w:val="0"/>
        <w:pageBreakBefore w:val="0"/>
        <w:widowControl w:val="0"/>
        <w:pBdr>
          <w:top w:val="none" w:color="000000" w:sz="0" w:space="0"/>
          <w:left w:val="none" w:color="000000" w:sz="0" w:space="0"/>
          <w:bottom w:val="none" w:color="000000" w:sz="0" w:space="0"/>
          <w:right w:val="none" w:color="000000" w:sz="0" w:space="0"/>
        </w:pBdr>
        <w:spacing w:line="440" w:lineRule="exact"/>
        <w:ind w:firstLine="480"/>
        <w:rPr>
          <w:rFonts w:ascii="宋体" w:hAnsi="宋体" w:eastAsia="宋体" w:cs="宋体"/>
          <w:color w:val="auto"/>
          <w:sz w:val="24"/>
          <w:szCs w:val="24"/>
          <w:highlight w:val="none"/>
        </w:rPr>
      </w:pPr>
    </w:p>
    <w:bookmarkEnd w:id="155"/>
    <w:p w14:paraId="41266DA2">
      <w:pPr>
        <w:widowControl w:val="0"/>
        <w:spacing w:before="0" w:beforeAutospacing="0" w:after="0" w:afterAutospacing="0" w:line="400" w:lineRule="exact"/>
        <w:ind w:firstLine="480"/>
        <w:jc w:val="both"/>
        <w:rPr>
          <w:rFonts w:ascii="Times New Roman" w:hAnsi="Times New Roman" w:eastAsia="等线" w:cs="仿宋"/>
          <w:color w:val="auto"/>
          <w:sz w:val="24"/>
          <w:szCs w:val="24"/>
          <w:highlight w:val="none"/>
          <w:lang w:val="en-US" w:eastAsia="zh-CN" w:bidi="ar-SA"/>
        </w:rPr>
      </w:pPr>
    </w:p>
    <w:p w14:paraId="60C6379E">
      <w:pPr>
        <w:widowControl w:val="0"/>
        <w:spacing w:before="0" w:beforeAutospacing="0" w:after="0" w:afterAutospacing="0" w:line="500" w:lineRule="exact"/>
        <w:ind w:firstLine="480"/>
        <w:jc w:val="both"/>
        <w:rPr>
          <w:rFonts w:ascii="Times New Roman" w:hAnsi="Times New Roman" w:eastAsia="等线" w:cs="仿宋"/>
          <w:color w:val="auto"/>
          <w:sz w:val="24"/>
          <w:szCs w:val="24"/>
          <w:highlight w:val="none"/>
          <w:lang w:val="en-US" w:eastAsia="zh-CN" w:bidi="ar-SA"/>
        </w:rPr>
      </w:pPr>
    </w:p>
    <w:p w14:paraId="6A8AC78D">
      <w:pPr>
        <w:pStyle w:val="42"/>
        <w:spacing w:before="200"/>
        <w:jc w:val="center"/>
        <w:rPr>
          <w:rFonts w:hint="eastAsia" w:ascii="Calibri" w:hAnsi="Calibri" w:eastAsia="宋体" w:cs="Times New Roman"/>
          <w:b/>
          <w:color w:val="auto"/>
          <w:sz w:val="44"/>
          <w:szCs w:val="44"/>
          <w:highlight w:val="none"/>
        </w:rPr>
      </w:pPr>
      <w:bookmarkStart w:id="159" w:name="_Toc81575206"/>
      <w:bookmarkStart w:id="160" w:name="_Toc31499"/>
      <w:bookmarkStart w:id="161" w:name="_Toc81575169"/>
      <w:bookmarkStart w:id="162" w:name="_Toc2513"/>
      <w:bookmarkStart w:id="163" w:name="_Toc22098"/>
      <w:r>
        <w:rPr>
          <w:rFonts w:hint="eastAsia" w:ascii="Calibri" w:hAnsi="Calibri" w:eastAsia="宋体" w:cs="Times New Roman"/>
          <w:b/>
          <w:color w:val="auto"/>
          <w:sz w:val="44"/>
          <w:szCs w:val="44"/>
          <w:highlight w:val="none"/>
        </w:rPr>
        <w:br w:type="page" w:clear="all"/>
      </w:r>
      <w:r>
        <w:rPr>
          <w:rFonts w:hint="eastAsia" w:ascii="Calibri" w:hAnsi="Calibri" w:eastAsia="宋体" w:cs="Times New Roman"/>
          <w:b/>
          <w:color w:val="auto"/>
          <w:sz w:val="44"/>
          <w:szCs w:val="44"/>
          <w:highlight w:val="none"/>
        </w:rPr>
        <w:t>第五章</w:t>
      </w:r>
      <w:r>
        <w:rPr>
          <w:rFonts w:ascii="Calibri" w:hAnsi="Calibri" w:eastAsia="宋体" w:cs="Times New Roman"/>
          <w:b/>
          <w:color w:val="auto"/>
          <w:sz w:val="44"/>
          <w:szCs w:val="44"/>
          <w:highlight w:val="none"/>
        </w:rPr>
        <w:t xml:space="preserve">  </w:t>
      </w:r>
      <w:r>
        <w:rPr>
          <w:rFonts w:hint="eastAsia" w:ascii="Calibri" w:hAnsi="Calibri" w:eastAsia="宋体" w:cs="Times New Roman"/>
          <w:b/>
          <w:color w:val="auto"/>
          <w:sz w:val="44"/>
          <w:szCs w:val="44"/>
          <w:highlight w:val="none"/>
        </w:rPr>
        <w:t>合同文本</w:t>
      </w:r>
      <w:bookmarkEnd w:id="159"/>
      <w:bookmarkEnd w:id="160"/>
      <w:bookmarkEnd w:id="161"/>
      <w:bookmarkEnd w:id="162"/>
      <w:bookmarkEnd w:id="163"/>
      <w:bookmarkStart w:id="164" w:name="_Toc513029243"/>
      <w:bookmarkStart w:id="165" w:name="_Toc20823315"/>
      <w:bookmarkStart w:id="166" w:name="_Toc16938559"/>
    </w:p>
    <w:p w14:paraId="14B01294">
      <w:pPr>
        <w:spacing w:line="400" w:lineRule="exact"/>
        <w:rPr>
          <w:rFonts w:hint="eastAsia" w:ascii="宋体" w:hAnsi="宋体"/>
          <w:bCs/>
          <w:color w:val="auto"/>
          <w:sz w:val="24"/>
          <w:szCs w:val="24"/>
          <w:highlight w:val="none"/>
        </w:rPr>
      </w:pPr>
    </w:p>
    <w:p w14:paraId="1324C242">
      <w:pPr>
        <w:spacing w:line="500" w:lineRule="exact"/>
        <w:ind w:firstLine="480"/>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以下为中标后</w:t>
      </w:r>
      <w:r>
        <w:rPr>
          <w:rFonts w:hint="eastAsia" w:ascii="宋体" w:hAnsi="宋体" w:cs="宋体"/>
          <w:bCs/>
          <w:caps w:val="0"/>
          <w:color w:val="auto"/>
          <w:sz w:val="24"/>
          <w:highlight w:val="none"/>
          <w:lang w:eastAsia="zh-CN"/>
        </w:rPr>
        <w:t>签订</w:t>
      </w:r>
      <w:r>
        <w:rPr>
          <w:rFonts w:hint="eastAsia" w:ascii="宋体" w:hAnsi="宋体" w:eastAsia="宋体" w:cs="宋体"/>
          <w:bCs/>
          <w:caps w:val="0"/>
          <w:color w:val="auto"/>
          <w:sz w:val="24"/>
          <w:highlight w:val="none"/>
        </w:rPr>
        <w:t>本项目合同的通用条款，投标人不得提出实质性的修改。</w:t>
      </w:r>
    </w:p>
    <w:p w14:paraId="5FF53099">
      <w:pPr>
        <w:spacing w:line="500" w:lineRule="exact"/>
        <w:ind w:firstLine="480"/>
        <w:rPr>
          <w:rFonts w:hint="eastAsia" w:ascii="宋体" w:hAnsi="宋体" w:eastAsia="宋体" w:cs="宋体"/>
          <w:bCs/>
          <w:caps w:val="0"/>
          <w:color w:val="auto"/>
          <w:sz w:val="24"/>
          <w:highlight w:val="none"/>
        </w:rPr>
      </w:pPr>
      <w:r>
        <w:rPr>
          <w:rFonts w:hint="eastAsia" w:ascii="宋体" w:hAnsi="宋体" w:eastAsia="宋体" w:cs="宋体"/>
          <w:bCs/>
          <w:caps w:val="0"/>
          <w:color w:val="auto"/>
          <w:sz w:val="24"/>
          <w:highlight w:val="none"/>
        </w:rPr>
        <w:t>关于专用条款将由采购人与投标人结合本项目具体情况协商后签订。</w:t>
      </w:r>
    </w:p>
    <w:bookmarkEnd w:id="164"/>
    <w:bookmarkEnd w:id="165"/>
    <w:bookmarkEnd w:id="166"/>
    <w:p w14:paraId="0A0CDC6F">
      <w:pPr>
        <w:spacing w:line="400" w:lineRule="exact"/>
        <w:ind w:firstLine="643"/>
        <w:jc w:val="center"/>
        <w:rPr>
          <w:rFonts w:ascii="仿宋_GB2312" w:hAnsi="黑体" w:eastAsia="仿宋_GB2312" w:cs="黑体"/>
          <w:b/>
          <w:bCs/>
          <w:color w:val="auto"/>
          <w:sz w:val="32"/>
          <w:szCs w:val="32"/>
          <w:highlight w:val="none"/>
          <w:lang w:val="en-US" w:eastAsia="zh-CN" w:bidi="ar-SA"/>
        </w:rPr>
      </w:pPr>
      <w:bookmarkStart w:id="167" w:name="_Hlt16619369"/>
      <w:bookmarkEnd w:id="167"/>
      <w:bookmarkStart w:id="168" w:name="_Toc22853"/>
      <w:bookmarkStart w:id="169" w:name="_Toc81575207"/>
      <w:bookmarkStart w:id="170" w:name="_Toc9003"/>
      <w:bookmarkStart w:id="171" w:name="_Toc12937"/>
      <w:bookmarkStart w:id="172" w:name="_Toc19649"/>
      <w:bookmarkStart w:id="173" w:name="_Toc81575170"/>
      <w:r>
        <w:rPr>
          <w:rFonts w:hint="eastAsia" w:ascii="仿宋_GB2312" w:hAnsi="黑体" w:eastAsia="仿宋_GB2312" w:cs="黑体"/>
          <w:b/>
          <w:bCs/>
          <w:color w:val="auto"/>
          <w:sz w:val="32"/>
          <w:szCs w:val="32"/>
          <w:highlight w:val="none"/>
          <w:lang w:val="en-US" w:eastAsia="zh-CN" w:bidi="ar-SA"/>
        </w:rPr>
        <w:t>政府采购合同</w:t>
      </w:r>
    </w:p>
    <w:p w14:paraId="065B1CA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采购单位：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（以下简称：甲方）</w:t>
      </w:r>
    </w:p>
    <w:p w14:paraId="0BB37BE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中标单位：</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（以下简称：乙方）</w:t>
      </w:r>
    </w:p>
    <w:p w14:paraId="1DF42BD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依照《中华人民共和国政府采购法</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中华人民共和国民法典》及其他有关法律、行政法规，遵循平等、自愿、公平和诚实信用的原则，双方就相关事项协商一致，达成如下合同条款：</w:t>
      </w:r>
    </w:p>
    <w:p w14:paraId="70929C8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1、合同内容：</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w:t>
      </w:r>
    </w:p>
    <w:p w14:paraId="35CB6FF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2.</w:t>
      </w:r>
      <w:r>
        <w:rPr>
          <w:rFonts w:hint="eastAsia" w:ascii="宋体" w:hAnsi="宋体" w:eastAsia="宋体" w:cs="宋体"/>
          <w:b w:val="0"/>
          <w:color w:val="auto"/>
          <w:sz w:val="24"/>
          <w:szCs w:val="24"/>
          <w:highlight w:val="none"/>
          <w:lang w:val="en-US" w:eastAsia="zh-CN" w:bidi="ar-SA"/>
        </w:rPr>
        <w:t>合同金额：</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人民币。</w:t>
      </w:r>
    </w:p>
    <w:p w14:paraId="7DCDE91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3、工期要求：</w:t>
      </w:r>
      <w:r>
        <w:rPr>
          <w:rFonts w:hint="eastAsia" w:ascii="宋体" w:hAnsi="宋体" w:eastAsia="宋体" w:cs="宋体"/>
          <w:b w:val="0"/>
          <w:color w:val="auto"/>
          <w:sz w:val="24"/>
          <w:szCs w:val="24"/>
          <w:highlight w:val="none"/>
          <w:u w:val="single"/>
          <w:lang w:val="en-US" w:eastAsia="zh-CN" w:bidi="ar-SA"/>
        </w:rPr>
        <w:t xml:space="preserve">            </w:t>
      </w:r>
      <w:r>
        <w:rPr>
          <w:rFonts w:hint="eastAsia" w:ascii="宋体" w:hAnsi="宋体" w:eastAsia="宋体" w:cs="宋体"/>
          <w:b w:val="0"/>
          <w:color w:val="auto"/>
          <w:sz w:val="24"/>
          <w:szCs w:val="24"/>
          <w:highlight w:val="none"/>
          <w:lang w:val="en-US" w:eastAsia="zh-CN" w:bidi="ar-SA"/>
        </w:rPr>
        <w:t xml:space="preserve"> 。 </w:t>
      </w:r>
    </w:p>
    <w:p w14:paraId="0374BB7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安装地点：按招标人要求实施。</w:t>
      </w:r>
    </w:p>
    <w:p w14:paraId="721BC0B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4.</w:t>
      </w:r>
      <w:r>
        <w:rPr>
          <w:rFonts w:hint="eastAsia" w:ascii="宋体" w:hAnsi="宋体" w:eastAsia="宋体" w:cs="宋体"/>
          <w:b w:val="0"/>
          <w:color w:val="auto"/>
          <w:sz w:val="24"/>
          <w:szCs w:val="24"/>
          <w:highlight w:val="none"/>
          <w:lang w:val="en-US" w:eastAsia="zh-CN" w:bidi="ar-SA"/>
        </w:rPr>
        <w:t>验收依据国家法律法规及标准、招标文件、投标文件及中标人的承诺：</w:t>
      </w:r>
    </w:p>
    <w:p w14:paraId="6C5F0F5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（1）乙方所提供货物必须符合国家标准，并经过权威机构检测。</w:t>
      </w:r>
    </w:p>
    <w:p w14:paraId="5139D11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（2）乙方所提供货物运抵指定地点，由双方对货物的种类、规格、型号、数量、 外观、包装设备及有关文件资料（如产品检验合格书、商检证书、装箱单、保修单等）进行到货验收，查看是否符合合同约定，并出具设备到货验收表。</w:t>
      </w:r>
    </w:p>
    <w:p w14:paraId="66AFB8F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（3）乙方完成全部工程并投入使用后，需提供产品说明书、产品检测报告、合 格证、产品质量认证证书等一系列文档资料，由甲方会同有关人员根据技术设计要求进行验收。</w:t>
      </w:r>
    </w:p>
    <w:p w14:paraId="028E2C6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5.</w:t>
      </w:r>
      <w:r>
        <w:rPr>
          <w:rFonts w:hint="eastAsia" w:ascii="宋体" w:hAnsi="宋体" w:eastAsia="宋体" w:cs="宋体"/>
          <w:b w:val="0"/>
          <w:color w:val="auto"/>
          <w:sz w:val="24"/>
          <w:szCs w:val="24"/>
          <w:highlight w:val="none"/>
          <w:lang w:val="en-US" w:eastAsia="zh-CN" w:bidi="ar-SA"/>
        </w:rPr>
        <w:t>履约保证金</w:t>
      </w:r>
    </w:p>
    <w:p w14:paraId="59B15569">
      <w:pPr>
        <w:spacing w:line="480" w:lineRule="exact"/>
        <w:ind w:firstLine="480"/>
        <w:rPr>
          <w:rFonts w:ascii="Times New Roman" w:hAnsi="Times New Roman" w:eastAsia="宋体" w:cs="仿宋"/>
          <w:color w:val="auto"/>
          <w:sz w:val="24"/>
          <w:highlight w:val="none"/>
        </w:rPr>
      </w:pPr>
      <w:r>
        <w:rPr>
          <w:rFonts w:hint="eastAsia" w:ascii="Times New Roman" w:hAnsi="Times New Roman" w:eastAsia="宋体" w:cs="仿宋"/>
          <w:color w:val="auto"/>
          <w:sz w:val="24"/>
          <w:highlight w:val="none"/>
        </w:rPr>
        <w:t>本项目不收取履约保证金。</w:t>
      </w:r>
    </w:p>
    <w:p w14:paraId="2959BC5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6.</w:t>
      </w:r>
      <w:r>
        <w:rPr>
          <w:rFonts w:hint="eastAsia" w:ascii="宋体" w:hAnsi="宋体" w:eastAsia="宋体" w:cs="宋体"/>
          <w:b w:val="0"/>
          <w:color w:val="auto"/>
          <w:sz w:val="24"/>
          <w:szCs w:val="24"/>
          <w:highlight w:val="none"/>
          <w:lang w:val="en-US" w:eastAsia="zh-CN" w:bidi="ar-SA"/>
        </w:rPr>
        <w:t>付款方式：</w:t>
      </w:r>
    </w:p>
    <w:p w14:paraId="278D9151">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按照以下确定的付款方式，采购人及时办理付款手续。对于满足合同约定支付条件的，自收到发票后10个工作日内将资金支付到合同约定的供应商账户或供应商数字人民币账户。</w:t>
      </w:r>
    </w:p>
    <w:p w14:paraId="22732BAF">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4E435D95">
      <w:pPr>
        <w:spacing w:line="56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进度款：</w:t>
      </w:r>
      <w:r>
        <w:rPr>
          <w:rFonts w:hint="eastAsia" w:ascii="宋体" w:hAnsi="宋体" w:eastAsia="宋体" w:cs="宋体"/>
          <w:color w:val="auto"/>
          <w:sz w:val="24"/>
          <w:szCs w:val="24"/>
          <w:highlight w:val="none"/>
          <w:lang w:val="en-US" w:eastAsia="zh-CN"/>
        </w:rPr>
        <w:t>项目运维</w:t>
      </w:r>
      <w:r>
        <w:rPr>
          <w:rFonts w:hint="eastAsia" w:ascii="宋体" w:hAnsi="宋体" w:eastAsia="宋体" w:cs="宋体"/>
          <w:color w:val="auto"/>
          <w:sz w:val="24"/>
          <w:szCs w:val="24"/>
          <w:highlight w:val="none"/>
        </w:rPr>
        <w:t>期限5年。项目建设完成通过验收后支付至合同价款的</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期每满一年，招标人根据对中标人项目</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考核结果支付</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费用【每月在线率达到95%及以上，考核合格，每有一个自然月在线率不合格，本月不计入年度考核，顺延至下一个自然月，满12个月之</w:t>
      </w:r>
      <w:r>
        <w:rPr>
          <w:rFonts w:hint="eastAsia" w:ascii="宋体" w:hAnsi="宋体" w:eastAsia="宋体" w:cs="宋体"/>
          <w:color w:val="auto"/>
          <w:sz w:val="24"/>
          <w:szCs w:val="24"/>
          <w:highlight w:val="none"/>
          <w:lang w:eastAsia="zh-CN"/>
        </w:rPr>
        <w:t>后支</w:t>
      </w:r>
      <w:r>
        <w:rPr>
          <w:rFonts w:hint="eastAsia" w:ascii="宋体" w:hAnsi="宋体" w:eastAsia="宋体" w:cs="宋体"/>
          <w:color w:val="auto"/>
          <w:sz w:val="24"/>
          <w:szCs w:val="24"/>
          <w:highlight w:val="none"/>
        </w:rPr>
        <w:t>付年度</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款。如果连续三个月不合格，则不支付当年</w:t>
      </w:r>
      <w:r>
        <w:rPr>
          <w:rFonts w:hint="eastAsia" w:ascii="宋体" w:hAnsi="宋体" w:eastAsia="宋体" w:cs="宋体"/>
          <w:color w:val="auto"/>
          <w:sz w:val="24"/>
          <w:szCs w:val="24"/>
          <w:highlight w:val="none"/>
          <w:lang w:val="en-US" w:eastAsia="zh-CN"/>
        </w:rPr>
        <w:t>运维</w:t>
      </w:r>
      <w:r>
        <w:rPr>
          <w:rFonts w:hint="eastAsia" w:ascii="宋体" w:hAnsi="宋体" w:eastAsia="宋体" w:cs="宋体"/>
          <w:color w:val="auto"/>
          <w:sz w:val="24"/>
          <w:szCs w:val="24"/>
          <w:highlight w:val="none"/>
        </w:rPr>
        <w:t>费】。每年</w:t>
      </w:r>
      <w:r>
        <w:rPr>
          <w:rFonts w:hint="eastAsia" w:ascii="宋体" w:hAnsi="宋体" w:eastAsia="宋体" w:cs="宋体"/>
          <w:color w:val="auto"/>
          <w:sz w:val="24"/>
          <w:szCs w:val="24"/>
          <w:highlight w:val="none"/>
          <w:lang w:val="en-US" w:eastAsia="zh-CN"/>
        </w:rPr>
        <w:t>运维费用</w:t>
      </w:r>
      <w:r>
        <w:rPr>
          <w:rFonts w:hint="eastAsia" w:ascii="宋体" w:hAnsi="宋体" w:eastAsia="宋体" w:cs="宋体"/>
          <w:color w:val="auto"/>
          <w:sz w:val="24"/>
          <w:szCs w:val="24"/>
          <w:highlight w:val="none"/>
        </w:rPr>
        <w:t>金额不高于中标人项目中标价的</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%。最后一次付清尾款前，乙方必须保证该项目完整可靠运行、在线率合格并移交甲方。</w:t>
      </w:r>
    </w:p>
    <w:p w14:paraId="246D7E1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7.</w:t>
      </w:r>
      <w:r>
        <w:rPr>
          <w:rFonts w:hint="eastAsia" w:ascii="宋体" w:hAnsi="宋体" w:eastAsia="宋体" w:cs="宋体"/>
          <w:b w:val="0"/>
          <w:color w:val="auto"/>
          <w:sz w:val="24"/>
          <w:szCs w:val="24"/>
          <w:highlight w:val="none"/>
          <w:lang w:val="en-US" w:eastAsia="zh-CN" w:bidi="ar-SA"/>
        </w:rPr>
        <w:t>质量保证：</w:t>
      </w:r>
    </w:p>
    <w:p w14:paraId="1652C6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（1）工程项目建设完成后，乙方申请项目验收。验收通过后即进入项目</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w:t>
      </w:r>
    </w:p>
    <w:p w14:paraId="130BF4C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（2）乙方应保证所供器材是全新、未使用过的原装合格正品（含配件），进口产品应保证通过正规合法渠道。</w:t>
      </w:r>
    </w:p>
    <w:p w14:paraId="3393A3C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（3）乙方应保证提供的产品不得侵犯第三方专利权、商标权和工业设计权、版权等</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否则，乙方应负全部责任，并承担由此引起的一切后果。</w:t>
      </w:r>
    </w:p>
    <w:p w14:paraId="4F0615C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（4）乙方提供的货物必须符合国家有关质量技术标准及相关</w:t>
      </w:r>
      <w:r>
        <w:rPr>
          <w:rFonts w:hint="eastAsia" w:ascii="宋体" w:hAnsi="宋体" w:cs="宋体"/>
          <w:b w:val="0"/>
          <w:color w:val="auto"/>
          <w:sz w:val="24"/>
          <w:szCs w:val="24"/>
          <w:highlight w:val="none"/>
          <w:lang w:val="en-US" w:eastAsia="zh-CN" w:bidi="ar-SA"/>
        </w:rPr>
        <w:t>法律法规</w:t>
      </w:r>
      <w:r>
        <w:rPr>
          <w:rFonts w:hint="eastAsia" w:ascii="宋体" w:hAnsi="宋体" w:eastAsia="宋体" w:cs="宋体"/>
          <w:b w:val="0"/>
          <w:color w:val="auto"/>
          <w:sz w:val="24"/>
          <w:szCs w:val="24"/>
          <w:highlight w:val="none"/>
          <w:lang w:val="en-US" w:eastAsia="zh-CN" w:bidi="ar-SA"/>
        </w:rPr>
        <w:t>规定的要求。</w:t>
      </w:r>
    </w:p>
    <w:p w14:paraId="78C0745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（5）本项目的主要产品一经确定后，不允许擅自更改；项目验收时，提供的产品品牌、型号、参数等必须与招标文</w:t>
      </w:r>
      <w:r>
        <w:rPr>
          <w:rFonts w:hint="eastAsia" w:ascii="宋体" w:hAnsi="宋体" w:cs="宋体"/>
          <w:b w:val="0"/>
          <w:color w:val="auto"/>
          <w:sz w:val="24"/>
          <w:szCs w:val="24"/>
          <w:highlight w:val="none"/>
          <w:lang w:val="en-US" w:eastAsia="zh-CN" w:bidi="ar-SA"/>
        </w:rPr>
        <w:t>件和</w:t>
      </w:r>
      <w:r>
        <w:rPr>
          <w:rFonts w:hint="eastAsia" w:ascii="宋体" w:hAnsi="宋体" w:eastAsia="宋体" w:cs="宋体"/>
          <w:b w:val="0"/>
          <w:color w:val="auto"/>
          <w:sz w:val="24"/>
          <w:szCs w:val="24"/>
          <w:highlight w:val="none"/>
          <w:lang w:val="en-US" w:eastAsia="zh-CN" w:bidi="ar-SA"/>
        </w:rPr>
        <w:t>技术响应文件产品相符；如因特殊情况需要更改的，须报甲方书面同意，并且更改后的品牌、型号、质量等不得低于原来的要求。否则，所有损失由乙方承担。</w:t>
      </w:r>
    </w:p>
    <w:p w14:paraId="4E3F360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（6）本项目的施工质量严格按照相关国家、地方标准进行施工，要求项目施工质量达到合格以上。</w:t>
      </w:r>
    </w:p>
    <w:p w14:paraId="540BFD1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（7）</w:t>
      </w:r>
      <w:r>
        <w:rPr>
          <w:rFonts w:hint="eastAsia" w:ascii="宋体" w:hAnsi="宋体" w:eastAsia="宋体" w:cs="宋体"/>
          <w:b w:val="0"/>
          <w:color w:val="auto"/>
          <w:sz w:val="24"/>
          <w:szCs w:val="24"/>
          <w:highlight w:val="none"/>
          <w:lang w:val="en-US" w:eastAsia="zh-CN" w:bidi="ar-SA"/>
        </w:rPr>
        <w:t>乙方应保证其货物在正确安装、正常使用和保养条件下，符合招标文件技术参数相关要求。在施工工期内以及</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期内乙方应对由于设计、工艺、材料或安装施工的缺陷而发生的任何不足或故障负责，并承担由此引起的一切后果。</w:t>
      </w:r>
    </w:p>
    <w:p w14:paraId="56E7F11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（8）</w:t>
      </w:r>
      <w:r>
        <w:rPr>
          <w:rFonts w:hint="eastAsia" w:ascii="宋体" w:hAnsi="宋体" w:eastAsia="宋体" w:cs="宋体"/>
          <w:b w:val="0"/>
          <w:color w:val="auto"/>
          <w:sz w:val="24"/>
          <w:szCs w:val="24"/>
          <w:highlight w:val="none"/>
          <w:lang w:val="en-US" w:eastAsia="zh-CN" w:bidi="ar-SA"/>
        </w:rPr>
        <w:t>在</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期内出现故障抵达现场不能现场修复的，必须用同类、同型号产品或功能性能效果高于原产品进行替换，保证信息畅通。在</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期内，若发生重大质量故障，则</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期重新开始计算，同时甲方有权解除合同并追究相关责任。</w:t>
      </w:r>
    </w:p>
    <w:p w14:paraId="58D7E67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（9）质保期间，乙方所提供的人员、装备、时限必须符合招标文件、投标文件要求，乙方设立并提供 7*24 小时售后服务。</w:t>
      </w:r>
    </w:p>
    <w:p w14:paraId="0C7C05C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（10） 自合同签订之日起，至质保期结束并移交甲方前，乙方需负责本合同</w:t>
      </w:r>
      <w:r>
        <w:rPr>
          <w:rFonts w:hint="eastAsia" w:ascii="宋体" w:hAnsi="宋体" w:cs="宋体"/>
          <w:b w:val="0"/>
          <w:color w:val="auto"/>
          <w:sz w:val="24"/>
          <w:szCs w:val="24"/>
          <w:highlight w:val="none"/>
          <w:lang w:val="en-US" w:eastAsia="zh-CN" w:bidi="ar-SA"/>
        </w:rPr>
        <w:t>涉及</w:t>
      </w:r>
      <w:r>
        <w:rPr>
          <w:rFonts w:hint="eastAsia" w:ascii="宋体" w:hAnsi="宋体" w:eastAsia="宋体" w:cs="宋体"/>
          <w:b w:val="0"/>
          <w:color w:val="auto"/>
          <w:sz w:val="24"/>
          <w:szCs w:val="24"/>
          <w:highlight w:val="none"/>
          <w:lang w:val="en-US" w:eastAsia="zh-CN" w:bidi="ar-SA"/>
        </w:rPr>
        <w:t>的所有设备（含配套管线）的保管维护保养等工作，甲方不提供任何配件，一切设备（含系统中心设备）均要由乙方自行负责保管维护。由乙方保管维护不当造成的损失由乙方自行负责。</w:t>
      </w:r>
    </w:p>
    <w:p w14:paraId="723EC5F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p>
    <w:p w14:paraId="02372EF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（12）需方不得擅自变更招投标文件约定的性能、指标等相关内容，如有变更应按《中华人民共和国政府采购法》、财政部《政府采购货物和服务招标投标管理办法》的相关程序执行。</w:t>
      </w:r>
    </w:p>
    <w:p w14:paraId="3EEA8057">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（13）安装调试及售后服务：</w:t>
      </w:r>
    </w:p>
    <w:p w14:paraId="01EFB6E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1）乙方负责本项目的安装和调试，并保证其提供的货物符合国家、行业、地方、招投标文件及合同规定的质量、性能和标准，并正确且安全地安装。</w:t>
      </w:r>
    </w:p>
    <w:p w14:paraId="7751C0F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2）乙方提供的服务全部按照国家有关法律法规规章和“三包”规定以及按招标文件要求和乙方投标文件中的承诺执行。</w:t>
      </w:r>
    </w:p>
    <w:p w14:paraId="43C11B3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3）质保期后的货物维护由双方协商再定。</w:t>
      </w:r>
    </w:p>
    <w:p w14:paraId="0A74969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4）甲方应向乙方现场调试的技术人员及维修人员提供方便条件，有关费用由乙方负责。</w:t>
      </w:r>
    </w:p>
    <w:p w14:paraId="23E5F85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5）甲方如要求供方提供招标文件及乙方投标文件以外的</w:t>
      </w:r>
      <w:r>
        <w:rPr>
          <w:rFonts w:hint="eastAsia" w:ascii="宋体" w:hAnsi="宋体" w:cs="宋体"/>
          <w:b w:val="0"/>
          <w:color w:val="auto"/>
          <w:sz w:val="24"/>
          <w:szCs w:val="24"/>
          <w:highlight w:val="none"/>
          <w:lang w:val="en-US" w:eastAsia="zh-CN" w:bidi="ar-SA"/>
        </w:rPr>
        <w:t>其他</w:t>
      </w:r>
      <w:r>
        <w:rPr>
          <w:rFonts w:hint="eastAsia" w:ascii="宋体" w:hAnsi="宋体" w:eastAsia="宋体" w:cs="宋体"/>
          <w:b w:val="0"/>
          <w:color w:val="auto"/>
          <w:sz w:val="24"/>
          <w:szCs w:val="24"/>
          <w:highlight w:val="none"/>
          <w:lang w:val="en-US" w:eastAsia="zh-CN" w:bidi="ar-SA"/>
        </w:rPr>
        <w:t>服务，其费用另定。</w:t>
      </w:r>
    </w:p>
    <w:p w14:paraId="5CE7860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8.</w:t>
      </w:r>
      <w:r>
        <w:rPr>
          <w:rFonts w:hint="eastAsia" w:ascii="宋体" w:hAnsi="宋体" w:eastAsia="宋体" w:cs="宋体"/>
          <w:b w:val="0"/>
          <w:color w:val="auto"/>
          <w:sz w:val="24"/>
          <w:szCs w:val="24"/>
          <w:highlight w:val="none"/>
          <w:lang w:val="en-US" w:eastAsia="zh-CN" w:bidi="ar-SA"/>
        </w:rPr>
        <w:t>违约条款：</w:t>
      </w:r>
    </w:p>
    <w:p w14:paraId="6F28EF2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（1）乙方不能在施工工期内完成合同约定的内容， 应向甲方支付违约金， 除不可抗力因素或甲方造成原因外，如乙方发生延期交付，每迟交一天，按合同总金额的0.5%支付违约金，甲方可直接从工程进度支付款中扣除。</w:t>
      </w:r>
    </w:p>
    <w:p w14:paraId="0A75C26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p>
    <w:p w14:paraId="41CEC94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（3）非因甲方原因，乙方不履行本合同规定的义务，致使工作延误，甲方有权要求其强制履行或解除合同，并要求乙方等额赔偿由此造成的一切损失。</w:t>
      </w:r>
    </w:p>
    <w:p w14:paraId="7F4FE9F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（4）在</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p>
    <w:p w14:paraId="5C67E31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（5）施工和</w:t>
      </w:r>
      <w:r>
        <w:rPr>
          <w:rFonts w:hint="eastAsia" w:ascii="宋体" w:hAnsi="宋体" w:eastAsia="黑体" w:cs="宋体"/>
          <w:b w:val="0"/>
          <w:color w:val="auto"/>
          <w:sz w:val="24"/>
          <w:szCs w:val="24"/>
          <w:highlight w:val="none"/>
          <w:lang w:val="en-US" w:eastAsia="zh-CN" w:bidi="ar-SA"/>
        </w:rPr>
        <w:t>质保以及维护</w:t>
      </w:r>
      <w:r>
        <w:rPr>
          <w:rFonts w:hint="eastAsia" w:ascii="宋体" w:hAnsi="宋体" w:eastAsia="宋体" w:cs="宋体"/>
          <w:b w:val="0"/>
          <w:color w:val="auto"/>
          <w:sz w:val="24"/>
          <w:szCs w:val="24"/>
          <w:highlight w:val="none"/>
          <w:lang w:val="en-US" w:eastAsia="zh-CN" w:bidi="ar-SA"/>
        </w:rPr>
        <w:t>期间，乙方应保障施工和维护过程中的网络安全，凡</w:t>
      </w:r>
      <w:r>
        <w:rPr>
          <w:rFonts w:hint="eastAsia" w:ascii="宋体" w:hAnsi="宋体" w:cs="宋体"/>
          <w:b w:val="0"/>
          <w:color w:val="auto"/>
          <w:sz w:val="24"/>
          <w:szCs w:val="24"/>
          <w:highlight w:val="none"/>
          <w:lang w:val="en-US" w:eastAsia="zh-CN" w:bidi="ar-SA"/>
        </w:rPr>
        <w:t>是由于乙方原因</w:t>
      </w:r>
      <w:r>
        <w:rPr>
          <w:rFonts w:hint="eastAsia" w:ascii="宋体" w:hAnsi="宋体" w:eastAsia="宋体" w:cs="宋体"/>
          <w:b w:val="0"/>
          <w:color w:val="auto"/>
          <w:sz w:val="24"/>
          <w:szCs w:val="24"/>
          <w:highlight w:val="none"/>
          <w:lang w:val="en-US" w:eastAsia="zh-CN" w:bidi="ar-SA"/>
        </w:rPr>
        <w:t>“一机两用</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两网互通”等网络安全案事件发生的，由乙方承担5000元/次罚款。</w:t>
      </w:r>
    </w:p>
    <w:p w14:paraId="7E450A3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（6）甲方未按约定期限付款的（在走退还流程的除外），双方协商或仲裁处理。</w:t>
      </w:r>
    </w:p>
    <w:p w14:paraId="5E9F137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9.</w:t>
      </w:r>
      <w:r>
        <w:rPr>
          <w:rFonts w:hint="eastAsia" w:ascii="宋体" w:hAnsi="宋体" w:eastAsia="宋体" w:cs="宋体"/>
          <w:b w:val="0"/>
          <w:color w:val="auto"/>
          <w:sz w:val="24"/>
          <w:szCs w:val="24"/>
          <w:highlight w:val="none"/>
          <w:lang w:val="en-US" w:eastAsia="zh-CN" w:bidi="ar-SA"/>
        </w:rPr>
        <w:t>项目所有权：</w:t>
      </w:r>
    </w:p>
    <w:p w14:paraId="6AA3240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期内，本项目的所有权归属甲方。未经甲方同意，乙方不得私自泄露、转让、抵押给第三方使用；</w:t>
      </w:r>
    </w:p>
    <w:p w14:paraId="5CC7197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（2）乙方承担</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的运营维护责任，需自行完成系统故障排除、系统设备维护，确保系统长期稳定运行，满足</w:t>
      </w:r>
      <w:r>
        <w:rPr>
          <w:rFonts w:hint="eastAsia" w:ascii="宋体" w:hAnsi="宋体" w:eastAsia="黑体" w:cs="宋体"/>
          <w:b w:val="0"/>
          <w:color w:val="auto"/>
          <w:sz w:val="24"/>
          <w:szCs w:val="24"/>
          <w:highlight w:val="none"/>
          <w:lang w:val="en-US" w:eastAsia="zh-CN" w:bidi="ar-SA"/>
        </w:rPr>
        <w:t>采购人实际</w:t>
      </w:r>
      <w:r>
        <w:rPr>
          <w:rFonts w:hint="eastAsia" w:ascii="宋体" w:hAnsi="宋体" w:eastAsia="宋体" w:cs="宋体"/>
          <w:b w:val="0"/>
          <w:color w:val="auto"/>
          <w:sz w:val="24"/>
          <w:szCs w:val="24"/>
          <w:highlight w:val="none"/>
          <w:lang w:val="en-US" w:eastAsia="zh-CN" w:bidi="ar-SA"/>
        </w:rPr>
        <w:t>需要。</w:t>
      </w:r>
    </w:p>
    <w:p w14:paraId="15D7946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w:t>
      </w: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期满，乙方必须对整个系统进行一次全面维修、保养，并必须保证所有设备完好、整个系统能正常运行后，按甲方要求无偿移交给甲方。</w:t>
      </w:r>
    </w:p>
    <w:p w14:paraId="65590C2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10.</w:t>
      </w:r>
      <w:r>
        <w:rPr>
          <w:rFonts w:hint="eastAsia" w:ascii="宋体" w:hAnsi="宋体" w:eastAsia="宋体" w:cs="宋体"/>
          <w:b w:val="0"/>
          <w:color w:val="auto"/>
          <w:sz w:val="24"/>
          <w:szCs w:val="24"/>
          <w:highlight w:val="none"/>
          <w:lang w:val="en-US" w:eastAsia="zh-CN" w:bidi="ar-SA"/>
        </w:rPr>
        <w:t>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p>
    <w:p w14:paraId="1C3BC82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11.</w:t>
      </w:r>
      <w:r>
        <w:rPr>
          <w:rFonts w:hint="eastAsia" w:ascii="宋体" w:hAnsi="宋体" w:eastAsia="宋体" w:cs="宋体"/>
          <w:b w:val="0"/>
          <w:color w:val="auto"/>
          <w:sz w:val="24"/>
          <w:szCs w:val="24"/>
          <w:highlight w:val="none"/>
          <w:lang w:val="en-US" w:eastAsia="zh-CN" w:bidi="ar-SA"/>
        </w:rPr>
        <w:t>合同生效：本合同经甲方、乙方签字盖章后生效。合同签订的内容不能超出招标文件和投标文件的实质性内容。</w:t>
      </w:r>
    </w:p>
    <w:p w14:paraId="4234995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12.</w:t>
      </w:r>
      <w:r>
        <w:rPr>
          <w:rFonts w:hint="eastAsia" w:ascii="宋体" w:hAnsi="宋体" w:eastAsia="宋体" w:cs="宋体"/>
          <w:b w:val="0"/>
          <w:color w:val="auto"/>
          <w:sz w:val="24"/>
          <w:szCs w:val="24"/>
          <w:highlight w:val="none"/>
          <w:lang w:val="en-US" w:eastAsia="zh-CN" w:bidi="ar-SA"/>
        </w:rPr>
        <w:t>争议：双方约定，在履行合同过程中产生争议时，由双方当事人协商解决，协商不成时依法向沭阳县</w:t>
      </w:r>
      <w:r>
        <w:rPr>
          <w:rFonts w:hint="eastAsia" w:ascii="宋体" w:hAnsi="宋体" w:cs="宋体"/>
          <w:b w:val="0"/>
          <w:color w:val="auto"/>
          <w:sz w:val="24"/>
          <w:szCs w:val="24"/>
          <w:highlight w:val="none"/>
          <w:lang w:val="en-US" w:eastAsia="zh-CN" w:bidi="ar-SA"/>
        </w:rPr>
        <w:t>人民法院提起诉讼</w:t>
      </w:r>
      <w:r>
        <w:rPr>
          <w:rFonts w:hint="eastAsia" w:ascii="宋体" w:hAnsi="宋体" w:eastAsia="宋体" w:cs="宋体"/>
          <w:b w:val="0"/>
          <w:color w:val="auto"/>
          <w:sz w:val="24"/>
          <w:szCs w:val="24"/>
          <w:highlight w:val="none"/>
          <w:lang w:val="en-US" w:eastAsia="zh-CN" w:bidi="ar-SA"/>
        </w:rPr>
        <w:t>。</w:t>
      </w:r>
    </w:p>
    <w:p w14:paraId="6CFF984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13.</w:t>
      </w:r>
      <w:r>
        <w:rPr>
          <w:rFonts w:hint="eastAsia" w:ascii="宋体" w:hAnsi="宋体" w:eastAsia="宋体" w:cs="宋体"/>
          <w:b w:val="0"/>
          <w:color w:val="auto"/>
          <w:sz w:val="24"/>
          <w:szCs w:val="24"/>
          <w:highlight w:val="none"/>
          <w:lang w:val="en-US" w:eastAsia="zh-CN" w:bidi="ar-SA"/>
        </w:rPr>
        <w:t>合同的组成部分</w:t>
      </w:r>
    </w:p>
    <w:p w14:paraId="75904D9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本合同条款、中标通知书、招标文件、投标文件及投标人在开标时的书面承诺、 合同附件</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附件 1：设备清单明细及报价表</w:t>
      </w:r>
      <w:r>
        <w:rPr>
          <w:rFonts w:hint="eastAsia" w:ascii="宋体" w:hAnsi="宋体" w:cs="宋体"/>
          <w:b w:val="0"/>
          <w:color w:val="auto"/>
          <w:sz w:val="24"/>
          <w:szCs w:val="24"/>
          <w:highlight w:val="none"/>
          <w:lang w:val="en-US" w:eastAsia="zh-CN" w:bidi="ar-SA"/>
        </w:rPr>
        <w:t>）</w:t>
      </w:r>
      <w:r>
        <w:rPr>
          <w:rFonts w:hint="eastAsia" w:ascii="宋体" w:hAnsi="宋体" w:eastAsia="宋体" w:cs="宋体"/>
          <w:b w:val="0"/>
          <w:color w:val="auto"/>
          <w:sz w:val="24"/>
          <w:szCs w:val="24"/>
          <w:highlight w:val="none"/>
          <w:lang w:val="en-US" w:eastAsia="zh-CN" w:bidi="ar-SA"/>
        </w:rPr>
        <w:t>等都是构成合同的组成部分。</w:t>
      </w:r>
    </w:p>
    <w:p w14:paraId="0661261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甲方： （盖章）                 乙方： （盖章）</w:t>
      </w:r>
    </w:p>
    <w:p w14:paraId="0ED6FEB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地址：                          地址：</w:t>
      </w:r>
    </w:p>
    <w:p w14:paraId="19CDD1E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法定（授权）代表人：            法定（授权）代表人：            </w:t>
      </w:r>
    </w:p>
    <w:p w14:paraId="44265C3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年       月      日             年       月      日</w:t>
      </w:r>
    </w:p>
    <w:p w14:paraId="0ED84F63">
      <w:pPr>
        <w:spacing w:after="120"/>
        <w:ind w:firstLine="240"/>
        <w:rPr>
          <w:rFonts w:ascii="宋体" w:hAnsi="宋体" w:eastAsia="宋体" w:cs="宋体"/>
          <w:color w:val="auto"/>
          <w:sz w:val="24"/>
          <w:szCs w:val="24"/>
          <w:highlight w:val="none"/>
          <w:lang w:val="en-US" w:eastAsia="zh-CN" w:bidi="ar-SA"/>
        </w:rPr>
      </w:pPr>
    </w:p>
    <w:p w14:paraId="17421DB0">
      <w:pPr>
        <w:widowControl w:val="0"/>
        <w:spacing w:line="560" w:lineRule="exact"/>
        <w:jc w:val="center"/>
        <w:rPr>
          <w:rFonts w:hint="eastAsia" w:ascii="宋体" w:hAnsi="宋体" w:eastAsia="宋体" w:cs="宋体"/>
          <w:b w:val="0"/>
          <w:color w:val="auto"/>
          <w:sz w:val="30"/>
          <w:szCs w:val="30"/>
          <w:highlight w:val="none"/>
          <w:lang w:val="en-US" w:eastAsia="zh-CN" w:bidi="ar-SA"/>
        </w:rPr>
      </w:pPr>
    </w:p>
    <w:p w14:paraId="26F3C4BC">
      <w:pPr>
        <w:widowControl w:val="0"/>
        <w:spacing w:line="560" w:lineRule="exact"/>
        <w:jc w:val="center"/>
        <w:rPr>
          <w:rFonts w:ascii="宋体" w:hAnsi="宋体" w:eastAsia="宋体" w:cs="宋体"/>
          <w:b w:val="0"/>
          <w:color w:val="auto"/>
          <w:sz w:val="30"/>
          <w:szCs w:val="30"/>
          <w:highlight w:val="none"/>
          <w:lang w:val="en-US" w:eastAsia="zh-CN" w:bidi="ar-SA"/>
        </w:rPr>
      </w:pPr>
      <w:r>
        <w:rPr>
          <w:rFonts w:hint="eastAsia" w:ascii="宋体" w:hAnsi="宋体" w:eastAsia="宋体" w:cs="宋体"/>
          <w:b w:val="0"/>
          <w:color w:val="auto"/>
          <w:sz w:val="30"/>
          <w:szCs w:val="30"/>
          <w:highlight w:val="none"/>
          <w:lang w:val="en-US" w:eastAsia="zh-CN" w:bidi="ar-SA"/>
        </w:rPr>
        <w:t>通用条款</w:t>
      </w:r>
    </w:p>
    <w:p w14:paraId="6EEE93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本合同通用条款，执行中华人民共和国商务部机电和科技产业司发布的1508版《机电产品采购国际竞争性招标文件》中的标准条款和GF-2013-0201 《建设工程施工合同（示范文本）》中的“第二部分：通用条款”。</w:t>
      </w:r>
    </w:p>
    <w:p w14:paraId="536D9223">
      <w:pPr>
        <w:widowControl w:val="0"/>
        <w:spacing w:line="560" w:lineRule="exact"/>
        <w:ind w:firstLine="480"/>
        <w:jc w:val="center"/>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专用条款</w:t>
      </w:r>
    </w:p>
    <w:p w14:paraId="168BCD47">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一、词语定义及合同文件</w:t>
      </w:r>
    </w:p>
    <w:p w14:paraId="277D264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w:t>
      </w:r>
      <w:r>
        <w:rPr>
          <w:rFonts w:hint="eastAsia" w:ascii="宋体" w:hAnsi="宋体" w:eastAsia="宋体" w:cs="宋体"/>
          <w:b w:val="0"/>
          <w:color w:val="auto"/>
          <w:sz w:val="24"/>
          <w:szCs w:val="24"/>
          <w:highlight w:val="none"/>
          <w:lang w:val="en-US" w:eastAsia="zh-CN" w:bidi="ar-SA"/>
        </w:rPr>
        <w:t>合同文件组成及解释顺序：合同文件的优先顺序</w:t>
      </w:r>
    </w:p>
    <w:p w14:paraId="5B95404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组成合同的各项文件应互相解释，互为说明。除专用合同条款另有约定外，解释合同文件的优先顺序如下：</w:t>
      </w:r>
    </w:p>
    <w:p w14:paraId="632F973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（1）招标文件及其澄清文件、附件；</w:t>
      </w:r>
    </w:p>
    <w:p w14:paraId="1DF4B1E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（2）中标通知书；</w:t>
      </w:r>
    </w:p>
    <w:p w14:paraId="45A49F0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（3）投标文件及其附录；</w:t>
      </w:r>
    </w:p>
    <w:p w14:paraId="129A426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（4）合同协议书；</w:t>
      </w:r>
    </w:p>
    <w:p w14:paraId="0586D64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（5）专用合同条款及其附件；</w:t>
      </w:r>
    </w:p>
    <w:p w14:paraId="47D68FA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（6）通用合同条款；</w:t>
      </w:r>
    </w:p>
    <w:p w14:paraId="24E0A85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（7）技术标准和要求；</w:t>
      </w:r>
    </w:p>
    <w:p w14:paraId="109CAB8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（8）图纸；</w:t>
      </w:r>
    </w:p>
    <w:p w14:paraId="5ECF9C2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（9）已标价工程量清单或预算书；</w:t>
      </w:r>
    </w:p>
    <w:p w14:paraId="66539D1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（10）其他合同文件。</w:t>
      </w:r>
    </w:p>
    <w:p w14:paraId="54EF107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上述各项合同文件包括合同当事人就该项合同文件所作出的补充和修改， 属于同一类内容的文件，应以最新签署的为准。</w:t>
      </w:r>
    </w:p>
    <w:p w14:paraId="22B050F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2.</w:t>
      </w:r>
      <w:r>
        <w:rPr>
          <w:rFonts w:hint="eastAsia" w:ascii="宋体" w:hAnsi="宋体" w:eastAsia="宋体" w:cs="宋体"/>
          <w:b w:val="0"/>
          <w:color w:val="auto"/>
          <w:sz w:val="24"/>
          <w:szCs w:val="24"/>
          <w:highlight w:val="none"/>
          <w:lang w:val="en-US" w:eastAsia="zh-CN" w:bidi="ar-SA"/>
        </w:rPr>
        <w:t>在合同订立及履行过程中形成的与合同有关的文件均构成合同文件组成部分，并根据其性质确定优先解释顺序。</w:t>
      </w:r>
    </w:p>
    <w:p w14:paraId="6CAB525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3.</w:t>
      </w:r>
      <w:r>
        <w:rPr>
          <w:rFonts w:hint="eastAsia" w:ascii="宋体" w:hAnsi="宋体" w:eastAsia="宋体" w:cs="宋体"/>
          <w:b w:val="0"/>
          <w:color w:val="auto"/>
          <w:sz w:val="24"/>
          <w:szCs w:val="24"/>
          <w:highlight w:val="none"/>
          <w:lang w:val="en-US" w:eastAsia="zh-CN" w:bidi="ar-SA"/>
        </w:rPr>
        <w:t>语言文字和适用法律、标准及规范</w:t>
      </w:r>
    </w:p>
    <w:p w14:paraId="7DB8D8B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3.1本合同除使用汉语外，还使用无语言文字。</w:t>
      </w:r>
    </w:p>
    <w:p w14:paraId="665D865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3.2适用的法律和法规</w:t>
      </w:r>
    </w:p>
    <w:p w14:paraId="01E97D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需要明示的法律、行政法规：本工程适用中华人民共和国现行的法律、行政法规。</w:t>
      </w:r>
    </w:p>
    <w:p w14:paraId="309F374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3.3适用标准、规范</w:t>
      </w:r>
    </w:p>
    <w:p w14:paraId="75B5173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适用标准、规范的名称：中华人民共和国颁发的现行的有关标准、规范，省、市公安机关有关规定。</w:t>
      </w:r>
    </w:p>
    <w:p w14:paraId="470A11F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二、双方一般权利和义务</w:t>
      </w:r>
    </w:p>
    <w:p w14:paraId="7569EA4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4.</w:t>
      </w:r>
      <w:r>
        <w:rPr>
          <w:rFonts w:hint="eastAsia" w:ascii="宋体" w:hAnsi="宋体" w:eastAsia="宋体" w:cs="宋体"/>
          <w:b w:val="0"/>
          <w:color w:val="auto"/>
          <w:sz w:val="24"/>
          <w:szCs w:val="24"/>
          <w:highlight w:val="none"/>
          <w:lang w:val="en-US" w:eastAsia="zh-CN" w:bidi="ar-SA"/>
        </w:rPr>
        <w:t>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p>
    <w:p w14:paraId="5BC49F6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5.</w:t>
      </w:r>
      <w:r>
        <w:rPr>
          <w:rFonts w:hint="eastAsia" w:ascii="宋体" w:hAnsi="宋体" w:eastAsia="宋体" w:cs="宋体"/>
          <w:b w:val="0"/>
          <w:color w:val="auto"/>
          <w:sz w:val="24"/>
          <w:szCs w:val="24"/>
          <w:highlight w:val="none"/>
          <w:lang w:val="en-US" w:eastAsia="zh-CN" w:bidi="ar-SA"/>
        </w:rPr>
        <w:t>项目负责人</w:t>
      </w:r>
    </w:p>
    <w:p w14:paraId="1D5CEFC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元，发现上述情况三次的甲方有权解除合同，将其清退出场，并追究由此带来的甲方 的一切损失，报招标办备案。项目组人员到甲方指定地点打卡签到。每缺一次扣500元。</w:t>
      </w:r>
    </w:p>
    <w:p w14:paraId="4723207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其他</w:t>
      </w:r>
      <w:r>
        <w:rPr>
          <w:rFonts w:hint="eastAsia" w:ascii="宋体" w:hAnsi="宋体" w:eastAsia="宋体" w:cs="宋体"/>
          <w:b w:val="0"/>
          <w:color w:val="auto"/>
          <w:sz w:val="24"/>
          <w:szCs w:val="24"/>
          <w:highlight w:val="none"/>
          <w:lang w:val="en-US" w:eastAsia="zh-CN" w:bidi="ar-SA"/>
        </w:rPr>
        <w:t>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p>
    <w:p w14:paraId="08223E7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6.</w:t>
      </w:r>
      <w:r>
        <w:rPr>
          <w:rFonts w:hint="eastAsia" w:ascii="宋体" w:hAnsi="宋体" w:eastAsia="宋体" w:cs="宋体"/>
          <w:b w:val="0"/>
          <w:color w:val="auto"/>
          <w:sz w:val="24"/>
          <w:szCs w:val="24"/>
          <w:highlight w:val="none"/>
          <w:lang w:val="en-US" w:eastAsia="zh-CN" w:bidi="ar-SA"/>
        </w:rPr>
        <w:t>甲方工作</w:t>
      </w:r>
    </w:p>
    <w:p w14:paraId="4299FD6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甲方应按约定的时间和要求完成以下工作。</w:t>
      </w:r>
    </w:p>
    <w:p w14:paraId="42089C6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施工现场具备施工条件的要求及完成时间。      </w:t>
      </w:r>
    </w:p>
    <w:p w14:paraId="4603B69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方案会审和设计交底时间。                </w:t>
      </w:r>
    </w:p>
    <w:p w14:paraId="262C84E5">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 xml:space="preserve">双方约定甲方应做的其他工作。           </w:t>
      </w:r>
    </w:p>
    <w:p w14:paraId="5D73512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7.</w:t>
      </w:r>
      <w:r>
        <w:rPr>
          <w:rFonts w:hint="eastAsia" w:ascii="宋体" w:hAnsi="宋体" w:eastAsia="宋体" w:cs="宋体"/>
          <w:b w:val="0"/>
          <w:color w:val="auto"/>
          <w:sz w:val="24"/>
          <w:szCs w:val="24"/>
          <w:highlight w:val="none"/>
          <w:lang w:val="en-US" w:eastAsia="zh-CN" w:bidi="ar-SA"/>
        </w:rPr>
        <w:t>乙方工作</w:t>
      </w:r>
    </w:p>
    <w:p w14:paraId="380827C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乙方应按约定的时间和要求完成以下工作：</w:t>
      </w:r>
    </w:p>
    <w:p w14:paraId="6F99291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应提供计划、报表的名称及完成时间：签订合同5日内提供施工方案和材料计划， 每周向甲方提供详细的施工进度计划、已</w:t>
      </w:r>
      <w:r>
        <w:rPr>
          <w:rFonts w:hint="eastAsia" w:ascii="宋体" w:hAnsi="宋体" w:cs="宋体"/>
          <w:b w:val="0"/>
          <w:color w:val="auto"/>
          <w:sz w:val="24"/>
          <w:szCs w:val="24"/>
          <w:highlight w:val="none"/>
          <w:lang w:val="en-US" w:eastAsia="zh-CN" w:bidi="ar-SA"/>
        </w:rPr>
        <w:t>完成</w:t>
      </w:r>
      <w:r>
        <w:rPr>
          <w:rFonts w:hint="eastAsia" w:ascii="宋体" w:hAnsi="宋体" w:eastAsia="宋体" w:cs="宋体"/>
          <w:b w:val="0"/>
          <w:color w:val="auto"/>
          <w:sz w:val="24"/>
          <w:szCs w:val="24"/>
          <w:highlight w:val="none"/>
          <w:lang w:val="en-US" w:eastAsia="zh-CN" w:bidi="ar-SA"/>
        </w:rPr>
        <w:t>工程量报表（含工程变更及签证预算）、 甲供材料清单、乙购材料清单、材料进场计划、劳动力及用款计划等资料，分项的施工组织设计开工前向甲方提供。</w:t>
      </w:r>
    </w:p>
    <w:p w14:paraId="2201E27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承担施工安全保卫工作及非夜间施工照明的责任和要求：由乙方负责，甲方不承担任何责任。</w:t>
      </w:r>
    </w:p>
    <w:p w14:paraId="4C6C246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将所需的线路接至施工现场的时间、地点和供应要求：计算工期前将电、线路接至施工现场。</w:t>
      </w:r>
    </w:p>
    <w:p w14:paraId="79F63BC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p>
    <w:p w14:paraId="566CA76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施工现场周围环境的保护要求及费用承担：做好车辆、邻近物品的保护和观测工 作，因乙方的责任造成的财产和人身损失，由乙方承担相关费用。</w:t>
      </w:r>
    </w:p>
    <w:p w14:paraId="2957DD0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施工现场清洁卫生的要求：乙方所有人员进入工地后必须遵守相关管理规定，做 到文明施工、规范施工。</w:t>
      </w:r>
    </w:p>
    <w:p w14:paraId="0F223CBE">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双方约定乙方应做的其他工作：另订协议</w:t>
      </w:r>
    </w:p>
    <w:p w14:paraId="080DC59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三、施工组织设计和工期</w:t>
      </w:r>
    </w:p>
    <w:p w14:paraId="2FFAC46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8.</w:t>
      </w:r>
      <w:r>
        <w:rPr>
          <w:rFonts w:hint="eastAsia" w:ascii="宋体" w:hAnsi="宋体" w:eastAsia="宋体" w:cs="宋体"/>
          <w:b w:val="0"/>
          <w:color w:val="auto"/>
          <w:sz w:val="24"/>
          <w:szCs w:val="24"/>
          <w:highlight w:val="none"/>
          <w:lang w:val="en-US" w:eastAsia="zh-CN" w:bidi="ar-SA"/>
        </w:rPr>
        <w:t>进度计划</w:t>
      </w:r>
    </w:p>
    <w:p w14:paraId="0FDCAED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8.1乙方提供施工组织设计（施工方案）和进度计划的时间：方案会审及设计交底后二日内组织施工，每周五之前报下周进度计划。</w:t>
      </w:r>
    </w:p>
    <w:p w14:paraId="1FBBF5E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p>
    <w:p w14:paraId="4FF55F8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9.</w:t>
      </w:r>
      <w:r>
        <w:rPr>
          <w:rFonts w:hint="eastAsia" w:ascii="宋体" w:hAnsi="宋体" w:eastAsia="宋体" w:cs="宋体"/>
          <w:b w:val="0"/>
          <w:color w:val="auto"/>
          <w:sz w:val="24"/>
          <w:szCs w:val="24"/>
          <w:highlight w:val="none"/>
          <w:lang w:val="en-US" w:eastAsia="zh-CN" w:bidi="ar-SA"/>
        </w:rPr>
        <w:t>工期延误</w:t>
      </w:r>
    </w:p>
    <w:p w14:paraId="3B8F645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9.1双方约定工期顺延的其他情况：由于甲方的原因和非乙方的责任停工的， 工 期顺延。当乙方施工进度或工程质量明显无法达到原定计划标准时，甲方有权提出更 换项目经理直至终止合同，并要求乙方赔偿损失。</w:t>
      </w:r>
    </w:p>
    <w:p w14:paraId="370F21B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四、质量与验收</w:t>
      </w:r>
    </w:p>
    <w:p w14:paraId="176A715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10.</w:t>
      </w:r>
      <w:r>
        <w:rPr>
          <w:rFonts w:hint="eastAsia" w:ascii="宋体" w:hAnsi="宋体" w:eastAsia="宋体" w:cs="宋体"/>
          <w:b w:val="0"/>
          <w:color w:val="auto"/>
          <w:sz w:val="24"/>
          <w:szCs w:val="24"/>
          <w:highlight w:val="none"/>
          <w:lang w:val="en-US" w:eastAsia="zh-CN" w:bidi="ar-SA"/>
        </w:rPr>
        <w:t>隐蔽工程和中间验收</w:t>
      </w:r>
    </w:p>
    <w:p w14:paraId="552B65D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p>
    <w:p w14:paraId="4B800E4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五、安全施工</w:t>
      </w:r>
    </w:p>
    <w:p w14:paraId="4D76678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11.</w:t>
      </w:r>
      <w:r>
        <w:rPr>
          <w:rFonts w:hint="eastAsia" w:ascii="宋体" w:hAnsi="宋体" w:eastAsia="宋体" w:cs="宋体"/>
          <w:b w:val="0"/>
          <w:color w:val="auto"/>
          <w:sz w:val="24"/>
          <w:szCs w:val="24"/>
          <w:highlight w:val="none"/>
          <w:lang w:val="en-US" w:eastAsia="zh-CN" w:bidi="ar-SA"/>
        </w:rPr>
        <w:t>项目实施过程中的设备运输、安装、调试和维护等所涉及的设备安全和人身安全 的一切责任全部由乙方承担。乙方在施工现场的安全管理、教育和安全事故责任由乙方承担。</w:t>
      </w:r>
    </w:p>
    <w:p w14:paraId="3158BF1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黑体" w:cs="宋体"/>
          <w:b w:val="0"/>
          <w:color w:val="auto"/>
          <w:sz w:val="24"/>
          <w:szCs w:val="24"/>
          <w:highlight w:val="none"/>
          <w:lang w:val="en-US" w:eastAsia="zh-CN" w:bidi="ar-SA"/>
        </w:rPr>
        <w:t>质保</w:t>
      </w:r>
      <w:r>
        <w:rPr>
          <w:rFonts w:hint="eastAsia" w:ascii="宋体" w:hAnsi="宋体" w:eastAsia="宋体" w:cs="宋体"/>
          <w:b w:val="0"/>
          <w:color w:val="auto"/>
          <w:sz w:val="24"/>
          <w:szCs w:val="24"/>
          <w:highlight w:val="none"/>
          <w:lang w:val="en-US" w:eastAsia="zh-CN" w:bidi="ar-SA"/>
        </w:rPr>
        <w:t>期内产生的人身安全和其他风险等一切责任全部由乙方承担。</w:t>
      </w:r>
    </w:p>
    <w:p w14:paraId="729D475A">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六、合同价款与支付</w:t>
      </w:r>
    </w:p>
    <w:p w14:paraId="022175F6">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12.</w:t>
      </w:r>
      <w:r>
        <w:rPr>
          <w:rFonts w:hint="eastAsia" w:ascii="宋体" w:hAnsi="宋体" w:eastAsia="宋体" w:cs="宋体"/>
          <w:b w:val="0"/>
          <w:color w:val="auto"/>
          <w:sz w:val="24"/>
          <w:szCs w:val="24"/>
          <w:highlight w:val="none"/>
          <w:lang w:val="en-US" w:eastAsia="zh-CN" w:bidi="ar-SA"/>
        </w:rPr>
        <w:t>合同价款及调整</w:t>
      </w:r>
    </w:p>
    <w:p w14:paraId="4558EF9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12.1本合同价款采用固定价格合同方式确定。合同价款中</w:t>
      </w:r>
      <w:r>
        <w:rPr>
          <w:rFonts w:hint="eastAsia" w:ascii="宋体" w:hAnsi="宋体" w:cs="宋体"/>
          <w:b w:val="0"/>
          <w:color w:val="auto"/>
          <w:sz w:val="24"/>
          <w:szCs w:val="24"/>
          <w:highlight w:val="none"/>
          <w:lang w:val="en-US" w:eastAsia="zh-CN" w:bidi="ar-SA"/>
        </w:rPr>
        <w:t>包括</w:t>
      </w:r>
      <w:r>
        <w:rPr>
          <w:rFonts w:hint="eastAsia" w:ascii="宋体" w:hAnsi="宋体" w:eastAsia="宋体" w:cs="宋体"/>
          <w:b w:val="0"/>
          <w:color w:val="auto"/>
          <w:sz w:val="24"/>
          <w:szCs w:val="24"/>
          <w:highlight w:val="none"/>
          <w:lang w:val="en-US" w:eastAsia="zh-CN" w:bidi="ar-SA"/>
        </w:rPr>
        <w:t>施工期间的政策性调整及市场风险等一切风险范围。</w:t>
      </w:r>
    </w:p>
    <w:p w14:paraId="0AB0A9D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12.2 如果甲方需求变更导致合同价款调整的，调整项目经甲方确认后，调整内容的费用按审计部门审计为准，并计入合同总价。</w:t>
      </w:r>
    </w:p>
    <w:p w14:paraId="4814942F">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七、材料设备供应</w:t>
      </w:r>
    </w:p>
    <w:p w14:paraId="1EC5A200">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13.</w:t>
      </w:r>
      <w:r>
        <w:rPr>
          <w:rFonts w:hint="eastAsia" w:ascii="宋体" w:hAnsi="宋体" w:eastAsia="宋体" w:cs="宋体"/>
          <w:b w:val="0"/>
          <w:color w:val="auto"/>
          <w:sz w:val="24"/>
          <w:szCs w:val="24"/>
          <w:highlight w:val="none"/>
          <w:lang w:val="en-US" w:eastAsia="zh-CN" w:bidi="ar-SA"/>
        </w:rPr>
        <w:t>乙方采购材料设备。双方约定乙方采购的材料设备必须符合有关规范、设计图纸规定的质量要求，且需经甲方验收合格后方可进场。</w:t>
      </w:r>
    </w:p>
    <w:p w14:paraId="2E85C9C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八、竣工验收与结算</w:t>
      </w:r>
    </w:p>
    <w:p w14:paraId="75C8A7A1">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14.</w:t>
      </w:r>
      <w:r>
        <w:rPr>
          <w:rFonts w:hint="eastAsia" w:ascii="宋体" w:hAnsi="宋体" w:eastAsia="宋体" w:cs="宋体"/>
          <w:b w:val="0"/>
          <w:color w:val="auto"/>
          <w:sz w:val="24"/>
          <w:szCs w:val="24"/>
          <w:highlight w:val="none"/>
          <w:lang w:val="en-US" w:eastAsia="zh-CN" w:bidi="ar-SA"/>
        </w:rPr>
        <w:t>竣工验收</w:t>
      </w:r>
    </w:p>
    <w:p w14:paraId="686250C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14.1 乙方应在规定时限内竣工，乙方不按期完成合同约定的内容，应向甲方支 付违约金，除不可抗力因素或甲方造成原因外，如乙方发生延期交付，每迟交一天， 按合同总金额的0.5%支付违约金。</w:t>
      </w:r>
    </w:p>
    <w:p w14:paraId="2F4C7703">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14.2 乙方提供竣工图的约定：乙方应在工程竣工后一个月内免费提供</w:t>
      </w:r>
      <w:r>
        <w:rPr>
          <w:rFonts w:hint="eastAsia" w:ascii="宋体" w:hAnsi="宋体" w:cs="宋体"/>
          <w:b w:val="0"/>
          <w:color w:val="auto"/>
          <w:sz w:val="24"/>
          <w:szCs w:val="24"/>
          <w:highlight w:val="none"/>
          <w:lang w:val="en-US" w:eastAsia="zh-CN" w:bidi="ar-SA"/>
        </w:rPr>
        <w:t>两套</w:t>
      </w:r>
      <w:r>
        <w:rPr>
          <w:rFonts w:hint="eastAsia" w:ascii="宋体" w:hAnsi="宋体" w:eastAsia="宋体" w:cs="宋体"/>
          <w:b w:val="0"/>
          <w:color w:val="auto"/>
          <w:sz w:val="24"/>
          <w:szCs w:val="24"/>
          <w:highlight w:val="none"/>
          <w:lang w:val="en-US" w:eastAsia="zh-CN" w:bidi="ar-SA"/>
        </w:rPr>
        <w:t>完整 的竣工图和竣工结算及其资料，否则每延迟一天向甲方支付合同价款万分之五的违约 金。</w:t>
      </w:r>
    </w:p>
    <w:p w14:paraId="72D86E08">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14.3 中间交工工程的范围和竣工时间：按通用条款执行。</w:t>
      </w:r>
    </w:p>
    <w:p w14:paraId="73600CA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九、违约、索赔和争议</w:t>
      </w:r>
    </w:p>
    <w:p w14:paraId="1178022C">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15.</w:t>
      </w:r>
      <w:r>
        <w:rPr>
          <w:rFonts w:hint="eastAsia" w:ascii="宋体" w:hAnsi="宋体" w:eastAsia="宋体" w:cs="宋体"/>
          <w:b w:val="0"/>
          <w:color w:val="auto"/>
          <w:sz w:val="24"/>
          <w:szCs w:val="24"/>
          <w:highlight w:val="none"/>
          <w:lang w:val="en-US" w:eastAsia="zh-CN" w:bidi="ar-SA"/>
        </w:rPr>
        <w:t>违约</w:t>
      </w:r>
    </w:p>
    <w:p w14:paraId="4C2FF68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本合同约定乙方违约应承担的违约责任： 合同工期按本合同相关条款约定的工期， 如工期延误，应承担违约责任，并向甲方支付赔偿费，此赔偿费的支付不能解除乙方应完成工程的责任和合同规定的其他责任。</w:t>
      </w:r>
    </w:p>
    <w:p w14:paraId="54FCEB7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w:t>
      </w:r>
      <w:r>
        <w:rPr>
          <w:rFonts w:hint="eastAsia" w:ascii="宋体" w:hAnsi="宋体" w:cs="宋体"/>
          <w:b w:val="0"/>
          <w:color w:val="auto"/>
          <w:sz w:val="24"/>
          <w:szCs w:val="24"/>
          <w:highlight w:val="none"/>
          <w:lang w:val="en-US" w:eastAsia="zh-CN" w:bidi="ar-SA"/>
        </w:rPr>
        <w:t>乙方</w:t>
      </w:r>
      <w:r>
        <w:rPr>
          <w:rFonts w:hint="eastAsia" w:ascii="宋体" w:hAnsi="宋体" w:eastAsia="宋体" w:cs="宋体"/>
          <w:b w:val="0"/>
          <w:color w:val="auto"/>
          <w:sz w:val="24"/>
          <w:szCs w:val="24"/>
          <w:highlight w:val="none"/>
          <w:lang w:val="en-US" w:eastAsia="zh-CN" w:bidi="ar-SA"/>
        </w:rPr>
        <w:t>应当另行承担因此给甲方造成的全部损失。</w:t>
      </w:r>
    </w:p>
    <w:p w14:paraId="6D4586B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16.</w:t>
      </w:r>
      <w:r>
        <w:rPr>
          <w:rFonts w:hint="eastAsia" w:ascii="宋体" w:hAnsi="宋体" w:eastAsia="宋体" w:cs="宋体"/>
          <w:b w:val="0"/>
          <w:color w:val="auto"/>
          <w:sz w:val="24"/>
          <w:szCs w:val="24"/>
          <w:highlight w:val="none"/>
          <w:lang w:val="en-US" w:eastAsia="zh-CN" w:bidi="ar-SA"/>
        </w:rPr>
        <w:t>争议</w:t>
      </w:r>
    </w:p>
    <w:p w14:paraId="7D5EE6E4">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16.1双方约定，在履行合同过程中产生争议时，由双方当事人协商解决，协商不 成时依法向沭阳县</w:t>
      </w:r>
      <w:r>
        <w:rPr>
          <w:rFonts w:hint="eastAsia" w:ascii="宋体" w:hAnsi="宋体" w:cs="宋体"/>
          <w:b w:val="0"/>
          <w:color w:val="auto"/>
          <w:sz w:val="24"/>
          <w:szCs w:val="24"/>
          <w:highlight w:val="none"/>
          <w:lang w:val="en-US" w:eastAsia="zh-CN" w:bidi="ar-SA"/>
        </w:rPr>
        <w:t>人民法院提起诉讼</w:t>
      </w:r>
      <w:r>
        <w:rPr>
          <w:rFonts w:hint="eastAsia" w:ascii="宋体" w:hAnsi="宋体" w:eastAsia="宋体" w:cs="宋体"/>
          <w:b w:val="0"/>
          <w:color w:val="auto"/>
          <w:sz w:val="24"/>
          <w:szCs w:val="24"/>
          <w:highlight w:val="none"/>
          <w:lang w:val="en-US" w:eastAsia="zh-CN" w:bidi="ar-SA"/>
        </w:rPr>
        <w:t>。</w:t>
      </w:r>
    </w:p>
    <w:p w14:paraId="075FB1A9">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十、其他</w:t>
      </w:r>
    </w:p>
    <w:p w14:paraId="25CEE9E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17.</w:t>
      </w:r>
      <w:r>
        <w:rPr>
          <w:rFonts w:hint="eastAsia" w:ascii="宋体" w:hAnsi="宋体" w:eastAsia="宋体" w:cs="宋体"/>
          <w:b w:val="0"/>
          <w:color w:val="auto"/>
          <w:sz w:val="24"/>
          <w:szCs w:val="24"/>
          <w:highlight w:val="none"/>
          <w:lang w:val="en-US" w:eastAsia="zh-CN" w:bidi="ar-SA"/>
        </w:rPr>
        <w:t>不可抗力</w:t>
      </w:r>
    </w:p>
    <w:p w14:paraId="7E775992">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17.1双方关于不可抗力的约定：按本合同通用条款执行。</w:t>
      </w:r>
    </w:p>
    <w:p w14:paraId="718FFFAB">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cs="宋体"/>
          <w:b w:val="0"/>
          <w:color w:val="auto"/>
          <w:sz w:val="24"/>
          <w:szCs w:val="24"/>
          <w:highlight w:val="none"/>
          <w:lang w:val="en-US" w:eastAsia="zh-CN" w:bidi="ar-SA"/>
        </w:rPr>
        <w:t>18.</w:t>
      </w:r>
      <w:r>
        <w:rPr>
          <w:rFonts w:hint="eastAsia" w:ascii="宋体" w:hAnsi="宋体" w:eastAsia="宋体" w:cs="宋体"/>
          <w:b w:val="0"/>
          <w:color w:val="auto"/>
          <w:sz w:val="24"/>
          <w:szCs w:val="24"/>
          <w:highlight w:val="none"/>
          <w:lang w:val="en-US" w:eastAsia="zh-CN" w:bidi="ar-SA"/>
        </w:rPr>
        <w:t>保险</w:t>
      </w:r>
    </w:p>
    <w:p w14:paraId="352DC3A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18.1 本工程双方约定投保内容如下：</w:t>
      </w:r>
    </w:p>
    <w:p w14:paraId="0D52B5AD">
      <w:pPr>
        <w:widowControl w:val="0"/>
        <w:spacing w:line="560" w:lineRule="exact"/>
        <w:ind w:firstLine="480"/>
        <w:jc w:val="both"/>
        <w:rPr>
          <w:rFonts w:ascii="宋体" w:hAnsi="宋体" w:eastAsia="宋体" w:cs="宋体"/>
          <w:b w:val="0"/>
          <w:color w:val="auto"/>
          <w:sz w:val="24"/>
          <w:szCs w:val="24"/>
          <w:highlight w:val="none"/>
          <w:lang w:val="en-US" w:eastAsia="zh-CN" w:bidi="ar-SA"/>
        </w:rPr>
      </w:pPr>
      <w:r>
        <w:rPr>
          <w:rFonts w:hint="eastAsia" w:ascii="宋体" w:hAnsi="宋体" w:eastAsia="宋体" w:cs="宋体"/>
          <w:b w:val="0"/>
          <w:color w:val="auto"/>
          <w:sz w:val="24"/>
          <w:szCs w:val="24"/>
          <w:highlight w:val="none"/>
          <w:lang w:val="en-US" w:eastAsia="zh-CN" w:bidi="ar-SA"/>
        </w:rPr>
        <w:t>⑴甲方投保内容：无</w:t>
      </w:r>
    </w:p>
    <w:p w14:paraId="113EE247">
      <w:pPr>
        <w:widowControl w:val="0"/>
        <w:spacing w:line="560" w:lineRule="exact"/>
        <w:ind w:firstLine="480"/>
        <w:jc w:val="both"/>
        <w:rPr>
          <w:rFonts w:ascii="宋体" w:hAnsi="宋体" w:eastAsia="宋体" w:cs="宋体"/>
          <w:bCs/>
          <w:color w:val="auto"/>
          <w:sz w:val="44"/>
          <w:szCs w:val="21"/>
          <w:highlight w:val="none"/>
          <w:lang w:val="en-US" w:eastAsia="zh-CN" w:bidi="ar-SA"/>
        </w:rPr>
      </w:pPr>
      <w:r>
        <w:rPr>
          <w:rFonts w:hint="eastAsia" w:ascii="宋体" w:hAnsi="宋体" w:eastAsia="宋体" w:cs="宋体"/>
          <w:b w:val="0"/>
          <w:color w:val="auto"/>
          <w:sz w:val="24"/>
          <w:szCs w:val="24"/>
          <w:highlight w:val="none"/>
          <w:lang w:val="en-US" w:eastAsia="zh-CN" w:bidi="ar-SA"/>
        </w:rPr>
        <w:t>⑵乙</w:t>
      </w:r>
      <w:r>
        <w:rPr>
          <w:rFonts w:hint="eastAsia" w:ascii="宋体" w:hAnsi="宋体" w:eastAsia="宋体" w:cs="宋体"/>
          <w:color w:val="auto"/>
          <w:sz w:val="24"/>
          <w:szCs w:val="24"/>
          <w:highlight w:val="none"/>
          <w:lang w:val="en-US" w:eastAsia="zh-CN" w:bidi="ar-SA"/>
        </w:rPr>
        <w:t>方投保内容：承担合同履行期间所有按规定由甲乙双方投保的内容。</w:t>
      </w:r>
    </w:p>
    <w:p w14:paraId="69C17381">
      <w:pPr>
        <w:keepNext/>
        <w:keepLines/>
        <w:pageBreakBefore/>
        <w:jc w:val="center"/>
        <w:outlineLvl w:val="0"/>
        <w:rPr>
          <w:b/>
          <w:color w:val="auto"/>
          <w:sz w:val="44"/>
          <w:szCs w:val="44"/>
          <w:highlight w:val="none"/>
        </w:rPr>
      </w:pPr>
      <w:r>
        <w:rPr>
          <w:rFonts w:hint="eastAsia"/>
          <w:b/>
          <w:color w:val="auto"/>
          <w:sz w:val="44"/>
          <w:szCs w:val="44"/>
          <w:highlight w:val="none"/>
        </w:rPr>
        <w:t>第六章  投标文件格式</w:t>
      </w:r>
      <w:bookmarkEnd w:id="168"/>
      <w:bookmarkEnd w:id="169"/>
      <w:bookmarkEnd w:id="170"/>
      <w:bookmarkEnd w:id="171"/>
      <w:bookmarkEnd w:id="172"/>
      <w:bookmarkEnd w:id="173"/>
    </w:p>
    <w:p w14:paraId="6CD29EBD">
      <w:pPr>
        <w:rPr>
          <w:color w:val="auto"/>
          <w:highlight w:val="none"/>
        </w:rPr>
      </w:pPr>
      <w:bookmarkStart w:id="174" w:name="EB819316f773b24a75aef829f9b72900c0"/>
    </w:p>
    <w:p w14:paraId="75827473">
      <w:pPr>
        <w:rPr>
          <w:rFonts w:ascii="Times New Roman" w:hAnsi="Times New Roman"/>
          <w:b/>
          <w:color w:val="auto"/>
          <w:sz w:val="72"/>
          <w:highlight w:val="none"/>
        </w:rPr>
      </w:pPr>
      <w:bookmarkStart w:id="175" w:name="_Toc15716"/>
    </w:p>
    <w:p w14:paraId="0454E988">
      <w:pPr>
        <w:rPr>
          <w:rFonts w:ascii="Times New Roman" w:hAnsi="Times New Roman"/>
          <w:b/>
          <w:color w:val="auto"/>
          <w:sz w:val="72"/>
          <w:highlight w:val="none"/>
        </w:rPr>
      </w:pPr>
    </w:p>
    <w:p w14:paraId="5115C429">
      <w:pPr>
        <w:rPr>
          <w:rFonts w:ascii="Times New Roman" w:hAnsi="Times New Roman"/>
          <w:b/>
          <w:color w:val="auto"/>
          <w:sz w:val="72"/>
          <w:highlight w:val="none"/>
        </w:rPr>
      </w:pPr>
    </w:p>
    <w:p w14:paraId="5EED228E">
      <w:pPr>
        <w:jc w:val="center"/>
        <w:rPr>
          <w:rFonts w:ascii="Times New Roman" w:hAnsi="Times New Roman"/>
          <w:b/>
          <w:color w:val="auto"/>
          <w:sz w:val="72"/>
          <w:highlight w:val="none"/>
        </w:rPr>
      </w:pPr>
      <w:r>
        <w:rPr>
          <w:rFonts w:hint="eastAsia" w:ascii="Times New Roman" w:hAnsi="Times New Roman"/>
          <w:b/>
          <w:color w:val="auto"/>
          <w:sz w:val="72"/>
          <w:highlight w:val="none"/>
        </w:rPr>
        <w:t>投  标  文  件</w:t>
      </w:r>
    </w:p>
    <w:p w14:paraId="6DE14912">
      <w:pPr>
        <w:jc w:val="center"/>
        <w:rPr>
          <w:rFonts w:ascii="Times New Roman" w:hAnsi="Times New Roman"/>
          <w:b/>
          <w:color w:val="auto"/>
          <w:sz w:val="72"/>
          <w:highlight w:val="none"/>
        </w:rPr>
      </w:pPr>
    </w:p>
    <w:p w14:paraId="4C2748E8">
      <w:pPr>
        <w:jc w:val="center"/>
        <w:rPr>
          <w:rFonts w:ascii="Times New Roman" w:hAnsi="Times New Roman"/>
          <w:b/>
          <w:color w:val="auto"/>
          <w:sz w:val="72"/>
          <w:highlight w:val="none"/>
        </w:rPr>
      </w:pPr>
    </w:p>
    <w:p w14:paraId="454029EC">
      <w:pPr>
        <w:jc w:val="center"/>
        <w:rPr>
          <w:rFonts w:ascii="Times New Roman" w:hAnsi="Times New Roman"/>
          <w:b/>
          <w:color w:val="auto"/>
          <w:sz w:val="72"/>
          <w:highlight w:val="none"/>
        </w:rPr>
      </w:pPr>
    </w:p>
    <w:p w14:paraId="77C69CF4">
      <w:pPr>
        <w:jc w:val="center"/>
        <w:rPr>
          <w:rFonts w:ascii="Times New Roman" w:hAnsi="Times New Roman"/>
          <w:b/>
          <w:color w:val="auto"/>
          <w:sz w:val="72"/>
          <w:highlight w:val="none"/>
        </w:rPr>
      </w:pPr>
    </w:p>
    <w:p w14:paraId="171852D3">
      <w:pPr>
        <w:jc w:val="center"/>
        <w:rPr>
          <w:rFonts w:ascii="Times New Roman" w:hAnsi="Times New Roman"/>
          <w:b/>
          <w:color w:val="auto"/>
          <w:sz w:val="72"/>
          <w:highlight w:val="none"/>
        </w:rPr>
      </w:pPr>
    </w:p>
    <w:p w14:paraId="6E19EC2B">
      <w:pPr>
        <w:jc w:val="center"/>
        <w:rPr>
          <w:rFonts w:ascii="Times New Roman" w:hAnsi="Times New Roman"/>
          <w:b/>
          <w:color w:val="auto"/>
          <w:sz w:val="36"/>
          <w:highlight w:val="none"/>
        </w:rPr>
      </w:pPr>
    </w:p>
    <w:p w14:paraId="613FAE93">
      <w:pPr>
        <w:jc w:val="center"/>
        <w:rPr>
          <w:rFonts w:ascii="Times New Roman" w:hAnsi="Times New Roman"/>
          <w:b/>
          <w:color w:val="auto"/>
          <w:sz w:val="36"/>
          <w:highlight w:val="none"/>
        </w:rPr>
      </w:pPr>
    </w:p>
    <w:p w14:paraId="61CCB88D">
      <w:pPr>
        <w:jc w:val="center"/>
        <w:rPr>
          <w:rFonts w:ascii="Times New Roman" w:hAnsi="Times New Roman"/>
          <w:b/>
          <w:color w:val="auto"/>
          <w:sz w:val="36"/>
          <w:highlight w:val="none"/>
        </w:rPr>
      </w:pPr>
    </w:p>
    <w:p w14:paraId="278135F2">
      <w:pPr>
        <w:ind w:firstLine="1084"/>
        <w:rPr>
          <w:rFonts w:ascii="Times New Roman" w:hAnsi="Times New Roman"/>
          <w:b/>
          <w:color w:val="auto"/>
          <w:sz w:val="36"/>
          <w:highlight w:val="none"/>
        </w:rPr>
      </w:pPr>
      <w:r>
        <w:rPr>
          <w:rFonts w:hint="eastAsia" w:ascii="Times New Roman" w:hAnsi="Times New Roman"/>
          <w:b/>
          <w:color w:val="auto"/>
          <w:sz w:val="36"/>
          <w:highlight w:val="none"/>
        </w:rPr>
        <w:t>项 目 名 称：</w:t>
      </w:r>
      <w:r>
        <w:rPr>
          <w:rFonts w:hint="eastAsia" w:ascii="Times New Roman" w:hAnsi="Times New Roman"/>
          <w:b/>
          <w:color w:val="auto"/>
          <w:sz w:val="36"/>
          <w:highlight w:val="none"/>
          <w:u w:val="single"/>
        </w:rPr>
        <w:t xml:space="preserve">               </w:t>
      </w:r>
    </w:p>
    <w:p w14:paraId="49F05BEF">
      <w:pPr>
        <w:ind w:firstLine="1084"/>
        <w:rPr>
          <w:rFonts w:ascii="Times New Roman" w:hAnsi="Times New Roman"/>
          <w:b/>
          <w:color w:val="auto"/>
          <w:sz w:val="36"/>
          <w:highlight w:val="none"/>
          <w:u w:val="single"/>
        </w:rPr>
      </w:pPr>
      <w:r>
        <w:rPr>
          <w:rFonts w:hint="eastAsia" w:ascii="Times New Roman" w:hAnsi="Times New Roman"/>
          <w:b/>
          <w:color w:val="auto"/>
          <w:sz w:val="36"/>
          <w:highlight w:val="none"/>
        </w:rPr>
        <w:t>项 目 编 号：</w:t>
      </w:r>
      <w:r>
        <w:rPr>
          <w:rFonts w:hint="eastAsia" w:ascii="Times New Roman" w:hAnsi="Times New Roman"/>
          <w:b/>
          <w:color w:val="auto"/>
          <w:sz w:val="36"/>
          <w:highlight w:val="none"/>
          <w:u w:val="single"/>
        </w:rPr>
        <w:t xml:space="preserve">               </w:t>
      </w:r>
    </w:p>
    <w:p w14:paraId="48B3B337">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投标人名称 ：</w:t>
      </w:r>
      <w:r>
        <w:rPr>
          <w:rFonts w:hint="eastAsia" w:ascii="Times New Roman" w:hAnsi="Times New Roman"/>
          <w:b/>
          <w:color w:val="auto"/>
          <w:sz w:val="36"/>
          <w:highlight w:val="none"/>
          <w:u w:val="single"/>
        </w:rPr>
        <w:t>（盖CA电子公章）</w:t>
      </w:r>
    </w:p>
    <w:p w14:paraId="089589EE">
      <w:pPr>
        <w:rPr>
          <w:rFonts w:ascii="Times New Roman" w:hAnsi="Times New Roman"/>
          <w:b/>
          <w:color w:val="auto"/>
          <w:sz w:val="36"/>
          <w:highlight w:val="none"/>
          <w:u w:val="single"/>
        </w:rPr>
      </w:pPr>
      <w:r>
        <w:rPr>
          <w:rFonts w:hint="eastAsia" w:ascii="Times New Roman" w:hAnsi="Times New Roman"/>
          <w:b/>
          <w:color w:val="auto"/>
          <w:sz w:val="36"/>
          <w:highlight w:val="none"/>
        </w:rPr>
        <w:t xml:space="preserve">      日      期 ：</w:t>
      </w:r>
      <w:r>
        <w:rPr>
          <w:rFonts w:hint="eastAsia" w:ascii="Times New Roman" w:hAnsi="Times New Roman"/>
          <w:b/>
          <w:color w:val="auto"/>
          <w:sz w:val="36"/>
          <w:highlight w:val="none"/>
          <w:u w:val="single"/>
        </w:rPr>
        <w:t xml:space="preserve">               </w:t>
      </w:r>
      <w:bookmarkEnd w:id="175"/>
    </w:p>
    <w:p w14:paraId="2F7D7F65">
      <w:pPr>
        <w:pStyle w:val="326"/>
        <w:rPr>
          <w:rFonts w:ascii="宋体" w:hAnsi="宋体" w:eastAsia="宋体" w:cs="宋体"/>
          <w:color w:val="auto"/>
          <w:highlight w:val="none"/>
        </w:rPr>
      </w:pPr>
    </w:p>
    <w:p w14:paraId="7219D2FD">
      <w:pPr>
        <w:pStyle w:val="326"/>
        <w:rPr>
          <w:rFonts w:ascii="宋体" w:hAnsi="宋体" w:eastAsia="宋体" w:cs="宋体"/>
          <w:color w:val="auto"/>
          <w:highlight w:val="none"/>
        </w:rPr>
      </w:pPr>
    </w:p>
    <w:p w14:paraId="7EE55312">
      <w:pPr>
        <w:pStyle w:val="326"/>
        <w:rPr>
          <w:rFonts w:ascii="宋体" w:hAnsi="宋体" w:eastAsia="宋体" w:cs="宋体"/>
          <w:color w:val="auto"/>
          <w:highlight w:val="none"/>
        </w:rPr>
      </w:pPr>
    </w:p>
    <w:p w14:paraId="25C227AB">
      <w:pPr>
        <w:pStyle w:val="326"/>
        <w:rPr>
          <w:rFonts w:ascii="宋体" w:hAnsi="宋体" w:eastAsia="宋体" w:cs="宋体"/>
          <w:color w:val="auto"/>
          <w:highlight w:val="none"/>
        </w:rPr>
      </w:pPr>
    </w:p>
    <w:p w14:paraId="0215E6D5">
      <w:pPr>
        <w:pStyle w:val="326"/>
        <w:rPr>
          <w:rFonts w:ascii="宋体" w:hAnsi="宋体" w:eastAsia="宋体" w:cs="宋体"/>
          <w:color w:val="auto"/>
          <w:highlight w:val="none"/>
        </w:rPr>
      </w:pPr>
    </w:p>
    <w:p w14:paraId="2769BDB1">
      <w:pPr>
        <w:pStyle w:val="326"/>
        <w:rPr>
          <w:rFonts w:ascii="宋体" w:hAnsi="宋体" w:eastAsia="宋体" w:cs="宋体"/>
          <w:color w:val="auto"/>
          <w:highlight w:val="none"/>
        </w:rPr>
      </w:pPr>
    </w:p>
    <w:bookmarkEnd w:id="174"/>
    <w:p w14:paraId="53EFA4C6">
      <w:pPr>
        <w:pStyle w:val="326"/>
        <w:rPr>
          <w:rFonts w:ascii="宋体" w:hAnsi="宋体" w:eastAsia="宋体" w:cs="宋体"/>
          <w:color w:val="auto"/>
          <w:highlight w:val="none"/>
        </w:rPr>
      </w:pPr>
    </w:p>
    <w:p w14:paraId="136727D6">
      <w:pPr>
        <w:pStyle w:val="326"/>
        <w:spacing w:line="360" w:lineRule="auto"/>
        <w:jc w:val="center"/>
        <w:rPr>
          <w:rFonts w:ascii="宋体" w:hAnsi="宋体" w:eastAsia="宋体" w:cs="宋体"/>
          <w:b/>
          <w:bCs/>
          <w:color w:val="auto"/>
          <w:sz w:val="32"/>
          <w:szCs w:val="32"/>
          <w:highlight w:val="none"/>
        </w:rPr>
      </w:pPr>
    </w:p>
    <w:p w14:paraId="79E9CD08">
      <w:pPr>
        <w:pStyle w:val="326"/>
        <w:spacing w:line="360" w:lineRule="auto"/>
        <w:jc w:val="cente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14:paraId="3E769C79">
      <w:pPr>
        <w:pStyle w:val="326"/>
        <w:spacing w:line="360" w:lineRule="auto"/>
        <w:rPr>
          <w:rFonts w:ascii="宋体" w:hAnsi="宋体" w:eastAsia="宋体" w:cs="宋体"/>
          <w:color w:val="auto"/>
          <w:sz w:val="28"/>
          <w:szCs w:val="28"/>
          <w:highlight w:val="none"/>
        </w:rPr>
      </w:pPr>
    </w:p>
    <w:p w14:paraId="0F11792F">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一、投标函</w:t>
      </w:r>
    </w:p>
    <w:p w14:paraId="442F68D7">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二、法人授权书</w:t>
      </w:r>
    </w:p>
    <w:p w14:paraId="72DA2207">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三、开标一览表</w:t>
      </w:r>
    </w:p>
    <w:p w14:paraId="09105610">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四、分项报价表</w:t>
      </w:r>
    </w:p>
    <w:p w14:paraId="10D6809E">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五、中小企业或残疾人福利性单位声明函</w:t>
      </w:r>
    </w:p>
    <w:p w14:paraId="034E5C1C">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六、项目组人员</w:t>
      </w:r>
    </w:p>
    <w:p w14:paraId="1953311C">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七、企业业绩</w:t>
      </w:r>
    </w:p>
    <w:p w14:paraId="41A391BF">
      <w:pPr>
        <w:spacing w:line="360" w:lineRule="auto"/>
        <w:rPr>
          <w:rFonts w:ascii="宋体" w:hAnsi="宋体" w:cs="宋体"/>
          <w:color w:val="auto"/>
          <w:sz w:val="28"/>
          <w:szCs w:val="28"/>
          <w:highlight w:val="none"/>
        </w:rPr>
      </w:pPr>
      <w:r>
        <w:rPr>
          <w:rFonts w:hint="eastAsia" w:ascii="Times New Roman" w:hAnsi="Times New Roman"/>
          <w:color w:val="auto"/>
          <w:sz w:val="28"/>
          <w:szCs w:val="28"/>
          <w:highlight w:val="none"/>
        </w:rPr>
        <w:t>八、投标所需其他材料</w:t>
      </w:r>
    </w:p>
    <w:p w14:paraId="269E5CB0">
      <w:pPr>
        <w:rPr>
          <w:color w:val="auto"/>
          <w:highlight w:val="none"/>
        </w:rPr>
      </w:pPr>
      <w:bookmarkStart w:id="176" w:name="_Toc26005"/>
      <w:bookmarkStart w:id="177" w:name="_Toc20577"/>
    </w:p>
    <w:p w14:paraId="614060CD">
      <w:pPr>
        <w:rPr>
          <w:color w:val="auto"/>
          <w:highlight w:val="none"/>
        </w:rPr>
      </w:pPr>
    </w:p>
    <w:p w14:paraId="13A9BDEC">
      <w:pPr>
        <w:rPr>
          <w:color w:val="auto"/>
          <w:highlight w:val="none"/>
        </w:rPr>
      </w:pPr>
    </w:p>
    <w:p w14:paraId="531B966C">
      <w:pPr>
        <w:rPr>
          <w:color w:val="auto"/>
          <w:highlight w:val="none"/>
        </w:rPr>
      </w:pPr>
    </w:p>
    <w:p w14:paraId="7FE619CA">
      <w:pPr>
        <w:rPr>
          <w:color w:val="auto"/>
          <w:highlight w:val="none"/>
        </w:rPr>
      </w:pPr>
    </w:p>
    <w:p w14:paraId="490C1D78">
      <w:pPr>
        <w:rPr>
          <w:color w:val="auto"/>
          <w:highlight w:val="none"/>
        </w:rPr>
      </w:pPr>
    </w:p>
    <w:p w14:paraId="77FD810F">
      <w:pPr>
        <w:rPr>
          <w:color w:val="auto"/>
          <w:highlight w:val="none"/>
        </w:rPr>
      </w:pPr>
    </w:p>
    <w:p w14:paraId="089B69E8">
      <w:pPr>
        <w:rPr>
          <w:color w:val="auto"/>
          <w:highlight w:val="none"/>
        </w:rPr>
      </w:pPr>
    </w:p>
    <w:p w14:paraId="68267392">
      <w:pPr>
        <w:rPr>
          <w:color w:val="auto"/>
          <w:highlight w:val="none"/>
        </w:rPr>
      </w:pPr>
    </w:p>
    <w:p w14:paraId="7EB95970">
      <w:pPr>
        <w:rPr>
          <w:color w:val="auto"/>
          <w:highlight w:val="none"/>
        </w:rPr>
      </w:pPr>
    </w:p>
    <w:p w14:paraId="1999B420">
      <w:pPr>
        <w:rPr>
          <w:color w:val="auto"/>
          <w:highlight w:val="none"/>
        </w:rPr>
      </w:pPr>
    </w:p>
    <w:p w14:paraId="4ABE1D48">
      <w:pPr>
        <w:rPr>
          <w:color w:val="auto"/>
          <w:highlight w:val="none"/>
        </w:rPr>
      </w:pPr>
    </w:p>
    <w:p w14:paraId="6D12F400">
      <w:pPr>
        <w:rPr>
          <w:color w:val="auto"/>
          <w:highlight w:val="none"/>
        </w:rPr>
      </w:pPr>
    </w:p>
    <w:p w14:paraId="3EF2ED18">
      <w:pPr>
        <w:rPr>
          <w:color w:val="auto"/>
          <w:highlight w:val="none"/>
        </w:rPr>
      </w:pPr>
    </w:p>
    <w:p w14:paraId="5D60CD8C">
      <w:pPr>
        <w:rPr>
          <w:color w:val="auto"/>
          <w:highlight w:val="none"/>
        </w:rPr>
      </w:pPr>
    </w:p>
    <w:p w14:paraId="6ADEF9D6">
      <w:pPr>
        <w:rPr>
          <w:color w:val="auto"/>
          <w:highlight w:val="none"/>
        </w:rPr>
      </w:pPr>
    </w:p>
    <w:p w14:paraId="41439D50">
      <w:pPr>
        <w:rPr>
          <w:color w:val="auto"/>
          <w:highlight w:val="none"/>
        </w:rPr>
      </w:pPr>
    </w:p>
    <w:p w14:paraId="0F46687B">
      <w:pPr>
        <w:rPr>
          <w:color w:val="auto"/>
          <w:highlight w:val="none"/>
        </w:rPr>
      </w:pPr>
    </w:p>
    <w:p w14:paraId="3067C782">
      <w:pPr>
        <w:rPr>
          <w:color w:val="auto"/>
          <w:highlight w:val="none"/>
        </w:rPr>
      </w:pPr>
    </w:p>
    <w:p w14:paraId="6F8C0BA1">
      <w:pPr>
        <w:rPr>
          <w:color w:val="auto"/>
          <w:highlight w:val="none"/>
        </w:rPr>
      </w:pPr>
    </w:p>
    <w:p w14:paraId="4A84159D">
      <w:pPr>
        <w:rPr>
          <w:color w:val="auto"/>
          <w:highlight w:val="none"/>
        </w:rPr>
      </w:pPr>
    </w:p>
    <w:p w14:paraId="649C3983">
      <w:pPr>
        <w:rPr>
          <w:color w:val="auto"/>
          <w:highlight w:val="none"/>
        </w:rPr>
      </w:pPr>
    </w:p>
    <w:p w14:paraId="7A8A239D">
      <w:pPr>
        <w:rPr>
          <w:color w:val="auto"/>
          <w:highlight w:val="none"/>
        </w:rPr>
      </w:pPr>
    </w:p>
    <w:p w14:paraId="63832D81">
      <w:pPr>
        <w:rPr>
          <w:color w:val="auto"/>
          <w:highlight w:val="none"/>
        </w:rPr>
      </w:pPr>
    </w:p>
    <w:p w14:paraId="5A3CD4EB">
      <w:pPr>
        <w:rPr>
          <w:color w:val="auto"/>
          <w:highlight w:val="none"/>
        </w:rPr>
      </w:pPr>
    </w:p>
    <w:p w14:paraId="62074552">
      <w:pPr>
        <w:rPr>
          <w:color w:val="auto"/>
          <w:highlight w:val="none"/>
        </w:rPr>
      </w:pPr>
    </w:p>
    <w:p w14:paraId="3136DD63">
      <w:pPr>
        <w:rPr>
          <w:color w:val="auto"/>
          <w:highlight w:val="none"/>
        </w:rPr>
      </w:pPr>
    </w:p>
    <w:p w14:paraId="40AAF1A9">
      <w:pPr>
        <w:rPr>
          <w:color w:val="auto"/>
          <w:highlight w:val="none"/>
        </w:rPr>
      </w:pPr>
    </w:p>
    <w:p w14:paraId="777D48AB">
      <w:pPr>
        <w:rPr>
          <w:rFonts w:hint="eastAsia"/>
          <w:color w:val="auto"/>
          <w:highlight w:val="none"/>
        </w:rPr>
      </w:pPr>
    </w:p>
    <w:p w14:paraId="63BF65EB">
      <w:pPr>
        <w:pStyle w:val="336"/>
        <w:outlineLvl w:val="1"/>
        <w:rPr>
          <w:b w:val="0"/>
          <w:bCs/>
          <w:color w:val="auto"/>
          <w:highlight w:val="none"/>
        </w:rPr>
      </w:pPr>
      <w:bookmarkStart w:id="178" w:name="_Toc8978"/>
      <w:r>
        <w:rPr>
          <w:rFonts w:hint="eastAsia"/>
          <w:b w:val="0"/>
          <w:bCs/>
          <w:color w:val="auto"/>
          <w:highlight w:val="none"/>
        </w:rPr>
        <w:br w:type="page" w:clear="all"/>
      </w:r>
      <w:r>
        <w:rPr>
          <w:rFonts w:hint="eastAsia"/>
          <w:b w:val="0"/>
          <w:bCs/>
          <w:color w:val="auto"/>
          <w:highlight w:val="none"/>
        </w:rPr>
        <w:t>一</w:t>
      </w:r>
      <w:r>
        <w:rPr>
          <w:b w:val="0"/>
          <w:bCs/>
          <w:color w:val="auto"/>
          <w:highlight w:val="none"/>
        </w:rPr>
        <w:t>、投标函</w:t>
      </w:r>
      <w:bookmarkEnd w:id="176"/>
      <w:bookmarkEnd w:id="177"/>
      <w:bookmarkEnd w:id="178"/>
    </w:p>
    <w:p w14:paraId="14D34AA3">
      <w:pPr>
        <w:pStyle w:val="337"/>
        <w:jc w:val="center"/>
        <w:rPr>
          <w:rFonts w:ascii="方正小标宋_GBK" w:eastAsia="方正小标宋_GBK"/>
          <w:bCs/>
          <w:color w:val="auto"/>
          <w:sz w:val="32"/>
          <w:szCs w:val="32"/>
          <w:highlight w:val="none"/>
        </w:rPr>
      </w:pPr>
    </w:p>
    <w:p w14:paraId="651A4A88">
      <w:pPr>
        <w:pStyle w:val="337"/>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投标函</w:t>
      </w:r>
    </w:p>
    <w:p w14:paraId="21DDDF38">
      <w:pPr>
        <w:pStyle w:val="337"/>
        <w:spacing w:line="500" w:lineRule="exact"/>
        <w:jc w:val="left"/>
        <w:rPr>
          <w:rFonts w:ascii="宋体" w:hAnsi="宋体"/>
          <w:color w:val="auto"/>
          <w:sz w:val="24"/>
          <w:szCs w:val="24"/>
          <w:highlight w:val="none"/>
          <w:u w:val="single"/>
        </w:rPr>
      </w:pPr>
      <w:r>
        <w:rPr>
          <w:rFonts w:hint="eastAsia" w:ascii="宋体" w:hAnsi="宋体"/>
          <w:color w:val="auto"/>
          <w:sz w:val="24"/>
          <w:szCs w:val="24"/>
          <w:highlight w:val="none"/>
          <w:u w:val="single"/>
        </w:rPr>
        <w:t>（采购单位名称）：</w:t>
      </w:r>
    </w:p>
    <w:p w14:paraId="35A7D8A6">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根据已收到的项目编号为</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的招标文件，我方在参加本项目招投标活动中，特作出如下承诺：</w:t>
      </w:r>
    </w:p>
    <w:p w14:paraId="507F5161">
      <w:pPr>
        <w:pStyle w:val="337"/>
        <w:spacing w:line="500" w:lineRule="exact"/>
        <w:ind w:firstLine="480"/>
        <w:jc w:val="left"/>
        <w:rPr>
          <w:rFonts w:ascii="宋体" w:hAnsi="宋体"/>
          <w:color w:val="auto"/>
          <w:sz w:val="24"/>
          <w:highlight w:val="none"/>
        </w:rPr>
      </w:pPr>
      <w:r>
        <w:rPr>
          <w:rFonts w:hint="eastAsia" w:ascii="宋体" w:hAnsi="宋体"/>
          <w:color w:val="auto"/>
          <w:sz w:val="24"/>
          <w:szCs w:val="24"/>
          <w:highlight w:val="none"/>
        </w:rPr>
        <w:t>一、我方</w:t>
      </w:r>
      <w:r>
        <w:rPr>
          <w:rFonts w:ascii="宋体" w:hAnsi="宋体"/>
          <w:color w:val="auto"/>
          <w:sz w:val="24"/>
          <w:highlight w:val="none"/>
        </w:rPr>
        <w:t>具备《中华人民共和国政府采购法》第二十二条第一款规定的6项条件；</w:t>
      </w:r>
    </w:p>
    <w:p w14:paraId="1D6AA005">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二、我方在参加政府采购活动前三年内（自本项目开标时间之日起计算），在经营活动中没有重大违法记录（指因违法经营受到刑事处罚或者责令停产停业、吊销许可证或者执照、较大数额罚款等行政处罚）。</w:t>
      </w:r>
    </w:p>
    <w:p w14:paraId="6EE76015">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三、我方按招标文件要求提交投标文件，响应招标文件规定的投标有效期；</w:t>
      </w:r>
    </w:p>
    <w:p w14:paraId="482F6E52">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四、如果我方的投标文件被接受，我方将</w:t>
      </w:r>
      <w:r>
        <w:rPr>
          <w:rFonts w:hint="eastAsia" w:ascii="宋体" w:hAnsi="宋体"/>
          <w:color w:val="auto"/>
          <w:sz w:val="24"/>
          <w:szCs w:val="24"/>
          <w:highlight w:val="none"/>
          <w:lang w:eastAsia="zh-CN"/>
        </w:rPr>
        <w:t>按照《中华人民共和国</w:t>
      </w:r>
      <w:r>
        <w:rPr>
          <w:rFonts w:hint="eastAsia" w:ascii="宋体" w:hAnsi="宋体"/>
          <w:color w:val="auto"/>
          <w:sz w:val="24"/>
          <w:szCs w:val="24"/>
          <w:highlight w:val="none"/>
        </w:rPr>
        <w:t>民法典（第三编合同）》及其他有关</w:t>
      </w:r>
      <w:r>
        <w:rPr>
          <w:rFonts w:hint="eastAsia" w:ascii="宋体" w:hAnsi="宋体"/>
          <w:color w:val="auto"/>
          <w:sz w:val="24"/>
          <w:szCs w:val="24"/>
          <w:highlight w:val="none"/>
          <w:lang w:eastAsia="zh-CN"/>
        </w:rPr>
        <w:t>法律法规</w:t>
      </w:r>
      <w:r>
        <w:rPr>
          <w:rFonts w:hint="eastAsia" w:ascii="宋体" w:hAnsi="宋体"/>
          <w:color w:val="auto"/>
          <w:sz w:val="24"/>
          <w:szCs w:val="24"/>
          <w:highlight w:val="none"/>
        </w:rPr>
        <w:t>的规定，按期、按质、按量交付采购单位，全面做到履约守信；</w:t>
      </w:r>
    </w:p>
    <w:p w14:paraId="325E3A47">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五、我方若违背本声明及承诺约定，经查实，自愿接受采购人及相关主管部门相应的规定处理，并依法承担相应的法律责任。</w:t>
      </w:r>
    </w:p>
    <w:p w14:paraId="2FC8A4C4">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六、我方同意采购人、采购代理机构将本</w:t>
      </w:r>
      <w:r>
        <w:rPr>
          <w:rFonts w:hint="eastAsia" w:ascii="宋体" w:hAnsi="宋体"/>
          <w:color w:val="auto"/>
          <w:sz w:val="24"/>
          <w:szCs w:val="24"/>
          <w:highlight w:val="none"/>
          <w:lang w:val="en-US" w:eastAsia="zh-CN"/>
        </w:rPr>
        <w:t>函</w:t>
      </w:r>
      <w:r>
        <w:rPr>
          <w:rFonts w:hint="eastAsia" w:ascii="宋体" w:hAnsi="宋体"/>
          <w:color w:val="auto"/>
          <w:sz w:val="24"/>
          <w:szCs w:val="24"/>
          <w:highlight w:val="none"/>
        </w:rPr>
        <w:t>上网公开。</w:t>
      </w:r>
    </w:p>
    <w:p w14:paraId="5C0B53BA">
      <w:pPr>
        <w:pStyle w:val="337"/>
        <w:spacing w:line="500" w:lineRule="exact"/>
        <w:ind w:firstLine="480"/>
        <w:jc w:val="left"/>
        <w:rPr>
          <w:rFonts w:ascii="方正仿宋_GBK" w:eastAsia="方正仿宋_GBK"/>
          <w:color w:val="auto"/>
          <w:sz w:val="24"/>
          <w:szCs w:val="24"/>
          <w:highlight w:val="none"/>
        </w:rPr>
      </w:pPr>
    </w:p>
    <w:p w14:paraId="22E261B5">
      <w:pPr>
        <w:pStyle w:val="337"/>
        <w:spacing w:line="500" w:lineRule="exact"/>
        <w:jc w:val="left"/>
        <w:rPr>
          <w:rFonts w:ascii="宋体" w:hAnsi="宋体"/>
          <w:color w:val="auto"/>
          <w:sz w:val="24"/>
          <w:szCs w:val="24"/>
          <w:highlight w:val="none"/>
        </w:rPr>
      </w:pPr>
    </w:p>
    <w:p w14:paraId="65728A25">
      <w:pPr>
        <w:pStyle w:val="337"/>
        <w:spacing w:line="50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 xml:space="preserve">投标人名称：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（盖CA电子公章）</w:t>
      </w:r>
    </w:p>
    <w:p w14:paraId="6FE47EDC">
      <w:pPr>
        <w:pStyle w:val="337"/>
        <w:ind w:firstLine="480"/>
        <w:rPr>
          <w:rFonts w:ascii="宋体" w:hAnsi="宋体"/>
          <w:color w:val="auto"/>
          <w:sz w:val="24"/>
          <w:szCs w:val="24"/>
          <w:highlight w:val="none"/>
        </w:rPr>
      </w:pPr>
    </w:p>
    <w:p w14:paraId="2CE92605">
      <w:pPr>
        <w:pStyle w:val="337"/>
        <w:ind w:firstLine="480"/>
        <w:rPr>
          <w:rFonts w:ascii="宋体" w:hAnsi="宋体"/>
          <w:color w:val="auto"/>
          <w:highlight w:val="none"/>
        </w:rPr>
      </w:pPr>
      <w:r>
        <w:rPr>
          <w:rFonts w:hint="eastAsia" w:ascii="宋体" w:hAnsi="宋体"/>
          <w:color w:val="auto"/>
          <w:sz w:val="24"/>
          <w:szCs w:val="24"/>
          <w:highlight w:val="none"/>
        </w:rPr>
        <w:t>日期：    年    月   日</w:t>
      </w:r>
    </w:p>
    <w:p w14:paraId="78176A7D">
      <w:pPr>
        <w:rPr>
          <w:color w:val="auto"/>
          <w:highlight w:val="none"/>
        </w:rPr>
      </w:pPr>
    </w:p>
    <w:p w14:paraId="086AA60C">
      <w:pPr>
        <w:rPr>
          <w:color w:val="auto"/>
          <w:highlight w:val="none"/>
        </w:rPr>
      </w:pPr>
    </w:p>
    <w:p w14:paraId="497DAA46">
      <w:pPr>
        <w:rPr>
          <w:color w:val="auto"/>
          <w:highlight w:val="none"/>
        </w:rPr>
      </w:pPr>
    </w:p>
    <w:p w14:paraId="680EEACE">
      <w:pPr>
        <w:rPr>
          <w:color w:val="auto"/>
          <w:highlight w:val="none"/>
        </w:rPr>
      </w:pPr>
    </w:p>
    <w:p w14:paraId="1782E7C6">
      <w:pPr>
        <w:rPr>
          <w:color w:val="auto"/>
          <w:highlight w:val="none"/>
        </w:rPr>
      </w:pPr>
    </w:p>
    <w:p w14:paraId="2BB9EE7A">
      <w:pPr>
        <w:rPr>
          <w:color w:val="auto"/>
          <w:highlight w:val="none"/>
        </w:rPr>
      </w:pPr>
    </w:p>
    <w:p w14:paraId="62FCA65C">
      <w:pPr>
        <w:rPr>
          <w:color w:val="auto"/>
          <w:highlight w:val="none"/>
        </w:rPr>
      </w:pPr>
    </w:p>
    <w:p w14:paraId="60EBF065">
      <w:pPr>
        <w:rPr>
          <w:color w:val="auto"/>
          <w:highlight w:val="none"/>
        </w:rPr>
      </w:pPr>
    </w:p>
    <w:p w14:paraId="46A2B6B7">
      <w:pPr>
        <w:rPr>
          <w:color w:val="auto"/>
          <w:highlight w:val="none"/>
        </w:rPr>
      </w:pPr>
    </w:p>
    <w:p w14:paraId="140DB5FD">
      <w:pPr>
        <w:rPr>
          <w:color w:val="auto"/>
          <w:highlight w:val="none"/>
        </w:rPr>
      </w:pPr>
    </w:p>
    <w:p w14:paraId="639004E0">
      <w:pPr>
        <w:rPr>
          <w:color w:val="auto"/>
          <w:highlight w:val="none"/>
        </w:rPr>
      </w:pPr>
    </w:p>
    <w:p w14:paraId="78F4B9F3">
      <w:pPr>
        <w:rPr>
          <w:color w:val="auto"/>
          <w:highlight w:val="none"/>
        </w:rPr>
      </w:pPr>
    </w:p>
    <w:p w14:paraId="4520FC1C">
      <w:pPr>
        <w:rPr>
          <w:color w:val="auto"/>
          <w:highlight w:val="none"/>
        </w:rPr>
      </w:pPr>
    </w:p>
    <w:p w14:paraId="151977DB">
      <w:pPr>
        <w:rPr>
          <w:rFonts w:hint="eastAsia"/>
          <w:color w:val="auto"/>
          <w:highlight w:val="none"/>
        </w:rPr>
      </w:pPr>
    </w:p>
    <w:p w14:paraId="2044F01D">
      <w:pPr>
        <w:rPr>
          <w:rFonts w:hint="eastAsia"/>
          <w:color w:val="auto"/>
          <w:highlight w:val="none"/>
        </w:rPr>
      </w:pPr>
    </w:p>
    <w:p w14:paraId="45C96330">
      <w:pPr>
        <w:pStyle w:val="336"/>
        <w:outlineLvl w:val="1"/>
        <w:rPr>
          <w:rFonts w:hint="eastAsia"/>
          <w:b w:val="0"/>
          <w:bCs/>
          <w:color w:val="auto"/>
          <w:highlight w:val="none"/>
        </w:rPr>
      </w:pPr>
      <w:bookmarkStart w:id="179" w:name="_Toc15099"/>
      <w:r>
        <w:rPr>
          <w:rFonts w:hint="eastAsia"/>
          <w:b w:val="0"/>
          <w:bCs/>
          <w:color w:val="auto"/>
          <w:highlight w:val="none"/>
        </w:rPr>
        <w:t>二、投标人资质</w:t>
      </w:r>
      <w:bookmarkEnd w:id="179"/>
    </w:p>
    <w:p w14:paraId="13154262">
      <w:pPr>
        <w:rPr>
          <w:rFonts w:hint="eastAsia"/>
          <w:color w:val="auto"/>
          <w:highlight w:val="none"/>
        </w:rPr>
      </w:pPr>
      <w:r>
        <w:rPr>
          <w:rFonts w:hint="eastAsia"/>
          <w:color w:val="auto"/>
          <w:highlight w:val="none"/>
        </w:rPr>
        <w:t>按招标文件要求提供相应资质证书</w:t>
      </w:r>
    </w:p>
    <w:p w14:paraId="6778E34C">
      <w:pPr>
        <w:outlineLvl w:val="1"/>
        <w:rPr>
          <w:color w:val="auto"/>
          <w:highlight w:val="none"/>
        </w:rPr>
      </w:pPr>
      <w:r>
        <w:rPr>
          <w:rFonts w:hint="eastAsia"/>
          <w:color w:val="auto"/>
          <w:highlight w:val="none"/>
        </w:rPr>
        <w:br w:type="page" w:clear="all"/>
      </w:r>
      <w:bookmarkStart w:id="180" w:name="_Toc29506"/>
      <w:bookmarkStart w:id="181" w:name="_Toc3680"/>
      <w:bookmarkStart w:id="182" w:name="_Toc27409"/>
      <w:r>
        <w:rPr>
          <w:rFonts w:hint="eastAsia" w:ascii="黑体" w:hAnsi="黑体" w:eastAsia="黑体" w:cs="黑体"/>
          <w:bCs/>
          <w:color w:val="auto"/>
          <w:sz w:val="32"/>
          <w:szCs w:val="24"/>
          <w:highlight w:val="none"/>
        </w:rPr>
        <w:t>三、</w:t>
      </w:r>
      <w:bookmarkEnd w:id="180"/>
      <w:bookmarkEnd w:id="181"/>
      <w:r>
        <w:rPr>
          <w:rFonts w:hint="eastAsia" w:ascii="黑体" w:hAnsi="黑体" w:eastAsia="黑体" w:cs="黑体"/>
          <w:bCs/>
          <w:color w:val="auto"/>
          <w:sz w:val="32"/>
          <w:szCs w:val="24"/>
          <w:highlight w:val="none"/>
        </w:rPr>
        <w:t>法人授权书</w:t>
      </w:r>
      <w:bookmarkEnd w:id="182"/>
    </w:p>
    <w:p w14:paraId="3D6E2997">
      <w:pPr>
        <w:pStyle w:val="337"/>
        <w:jc w:val="center"/>
        <w:rPr>
          <w:rFonts w:ascii="方正小标宋_GBK" w:eastAsia="方正小标宋_GBK"/>
          <w:bCs/>
          <w:color w:val="auto"/>
          <w:sz w:val="32"/>
          <w:szCs w:val="32"/>
          <w:highlight w:val="none"/>
        </w:rPr>
      </w:pPr>
      <w:bookmarkStart w:id="183" w:name="OLE_LINK6"/>
      <w:r>
        <w:rPr>
          <w:rFonts w:hint="eastAsia" w:ascii="方正小标宋_GBK" w:eastAsia="方正小标宋_GBK"/>
          <w:bCs/>
          <w:color w:val="auto"/>
          <w:sz w:val="32"/>
          <w:szCs w:val="32"/>
          <w:highlight w:val="none"/>
        </w:rPr>
        <w:t>法人授权书</w:t>
      </w:r>
    </w:p>
    <w:bookmarkEnd w:id="183"/>
    <w:p w14:paraId="57AADD1B">
      <w:pPr>
        <w:pStyle w:val="454"/>
        <w:spacing w:line="480" w:lineRule="exact"/>
        <w:ind w:firstLine="482"/>
        <w:rPr>
          <w:rFonts w:hint="eastAsia" w:ascii="宋体" w:hAnsi="宋体"/>
          <w:color w:val="auto"/>
          <w:sz w:val="24"/>
          <w:szCs w:val="24"/>
          <w:highlight w:val="none"/>
        </w:rPr>
      </w:pPr>
      <w:r>
        <w:rPr>
          <w:rFonts w:hint="eastAsia" w:ascii="宋体" w:hAnsi="宋体"/>
          <w:color w:val="auto"/>
          <w:sz w:val="24"/>
          <w:szCs w:val="24"/>
          <w:highlight w:val="none"/>
        </w:rPr>
        <w:t>本授权书声明：____________（投标人名称）授权________________（被授权人的姓名）为我方就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项目</w:t>
      </w:r>
      <w:r>
        <w:rPr>
          <w:rFonts w:hint="eastAsia" w:ascii="宋体" w:hAnsi="宋体"/>
          <w:color w:val="auto"/>
          <w:sz w:val="24"/>
          <w:szCs w:val="24"/>
          <w:highlight w:val="none"/>
        </w:rPr>
        <w:t>采购活动的合法代理人，以本单位名义全权处理一切与该项目采购有关的事务。</w:t>
      </w:r>
    </w:p>
    <w:p w14:paraId="6C94B88E">
      <w:pPr>
        <w:pStyle w:val="454"/>
        <w:spacing w:line="480" w:lineRule="exact"/>
        <w:ind w:firstLine="482"/>
        <w:rPr>
          <w:rFonts w:ascii="宋体" w:hAnsi="宋体"/>
          <w:color w:val="auto"/>
          <w:sz w:val="24"/>
          <w:szCs w:val="24"/>
          <w:highlight w:val="none"/>
        </w:rPr>
      </w:pPr>
      <w:r>
        <w:rPr>
          <w:rFonts w:hint="eastAsia" w:ascii="宋体" w:hAnsi="宋体"/>
          <w:color w:val="auto"/>
          <w:sz w:val="24"/>
          <w:szCs w:val="24"/>
          <w:highlight w:val="none"/>
        </w:rPr>
        <w:t>本授权书于______年____月____日起生效，特此声明。</w:t>
      </w:r>
    </w:p>
    <w:p w14:paraId="270768A5">
      <w:pPr>
        <w:pStyle w:val="454"/>
        <w:spacing w:line="480" w:lineRule="exact"/>
        <w:ind w:firstLine="482"/>
        <w:rPr>
          <w:color w:val="auto"/>
          <w:sz w:val="24"/>
          <w:szCs w:val="24"/>
          <w:highlight w:val="none"/>
          <w:u w:val="single"/>
        </w:rPr>
      </w:pPr>
      <w:r>
        <w:rPr>
          <w:rFonts w:hint="eastAsia"/>
          <w:color w:val="auto"/>
          <w:sz w:val="24"/>
          <w:szCs w:val="24"/>
          <w:highlight w:val="none"/>
        </w:rPr>
        <w:t>被授权人身份证号码：</w:t>
      </w:r>
      <w:r>
        <w:rPr>
          <w:rFonts w:hint="eastAsia"/>
          <w:color w:val="auto"/>
          <w:sz w:val="24"/>
          <w:szCs w:val="24"/>
          <w:highlight w:val="none"/>
          <w:u w:val="single"/>
        </w:rPr>
        <w:t xml:space="preserve">                             </w:t>
      </w:r>
    </w:p>
    <w:p w14:paraId="19609962">
      <w:pPr>
        <w:pStyle w:val="454"/>
        <w:spacing w:line="480" w:lineRule="exact"/>
        <w:ind w:firstLine="482"/>
        <w:rPr>
          <w:rFonts w:ascii="宋体" w:hAnsi="宋体"/>
          <w:color w:val="auto"/>
          <w:sz w:val="24"/>
          <w:szCs w:val="24"/>
          <w:highlight w:val="none"/>
        </w:rPr>
      </w:pPr>
      <w:r>
        <w:rPr>
          <w:rFonts w:hint="eastAsia"/>
          <w:color w:val="auto"/>
          <w:sz w:val="24"/>
          <w:szCs w:val="24"/>
          <w:highlight w:val="none"/>
        </w:rPr>
        <w:t>被授权人联系电话：（手机）</w:t>
      </w:r>
      <w:r>
        <w:rPr>
          <w:rFonts w:hint="eastAsia"/>
          <w:color w:val="auto"/>
          <w:sz w:val="24"/>
          <w:szCs w:val="24"/>
          <w:highlight w:val="none"/>
          <w:u w:val="single"/>
        </w:rPr>
        <w:t xml:space="preserve">                          </w:t>
      </w:r>
    </w:p>
    <w:p w14:paraId="7842AC01">
      <w:pPr>
        <w:pStyle w:val="454"/>
        <w:spacing w:line="480" w:lineRule="exact"/>
        <w:ind w:firstLine="482"/>
        <w:rPr>
          <w:rFonts w:ascii="宋体" w:hAnsi="宋体"/>
          <w:color w:val="auto"/>
          <w:sz w:val="24"/>
          <w:szCs w:val="24"/>
          <w:highlight w:val="none"/>
        </w:rPr>
      </w:pPr>
      <w:r>
        <w:rPr>
          <w:rFonts w:hint="eastAsia"/>
          <w:color w:val="auto"/>
          <w:sz w:val="24"/>
          <w:szCs w:val="24"/>
          <w:highlight w:val="none"/>
        </w:rPr>
        <w:t>授权单位名称：</w:t>
      </w:r>
      <w:r>
        <w:rPr>
          <w:rFonts w:hint="eastAsia"/>
          <w:color w:val="auto"/>
          <w:sz w:val="24"/>
          <w:szCs w:val="24"/>
          <w:highlight w:val="none"/>
          <w:u w:val="single"/>
        </w:rPr>
        <w:t>（盖CA电子公章）</w:t>
      </w:r>
    </w:p>
    <w:p w14:paraId="13097320">
      <w:pPr>
        <w:pStyle w:val="454"/>
        <w:spacing w:line="480" w:lineRule="exact"/>
        <w:ind w:firstLine="482"/>
        <w:rPr>
          <w:rFonts w:ascii="宋体" w:hAnsi="宋体"/>
          <w:color w:val="auto"/>
          <w:sz w:val="24"/>
          <w:szCs w:val="24"/>
          <w:highlight w:val="none"/>
        </w:rPr>
      </w:pPr>
      <w:r>
        <w:rPr>
          <w:rFonts w:hint="eastAsia"/>
          <w:color w:val="auto"/>
          <w:sz w:val="24"/>
          <w:szCs w:val="24"/>
          <w:highlight w:val="none"/>
        </w:rPr>
        <w:t>单位地址：</w:t>
      </w:r>
      <w:r>
        <w:rPr>
          <w:rFonts w:hint="eastAsia"/>
          <w:color w:val="auto"/>
          <w:sz w:val="24"/>
          <w:szCs w:val="24"/>
          <w:highlight w:val="none"/>
          <w:u w:val="single"/>
        </w:rPr>
        <w:t xml:space="preserve">                                         </w:t>
      </w:r>
    </w:p>
    <w:p w14:paraId="4593B0BD">
      <w:pPr>
        <w:pStyle w:val="454"/>
        <w:spacing w:line="480" w:lineRule="exact"/>
        <w:ind w:firstLine="482"/>
        <w:rPr>
          <w:rFonts w:hint="eastAsia" w:ascii="宋体" w:hAnsi="宋体"/>
          <w:color w:val="auto"/>
          <w:sz w:val="24"/>
          <w:szCs w:val="24"/>
          <w:highlight w:val="none"/>
        </w:rPr>
      </w:pPr>
      <w:r>
        <w:rPr>
          <w:rFonts w:hint="eastAsia"/>
          <w:color w:val="auto"/>
          <w:sz w:val="24"/>
          <w:szCs w:val="24"/>
          <w:highlight w:val="none"/>
        </w:rPr>
        <w:t>日期：</w:t>
      </w:r>
      <w:bookmarkStart w:id="184" w:name="_格式3__银行出具的资信证明"/>
      <w:bookmarkEnd w:id="184"/>
      <w:bookmarkStart w:id="185" w:name="_Hlt26955070"/>
      <w:bookmarkEnd w:id="185"/>
      <w:bookmarkStart w:id="186" w:name="_Hlt26671380"/>
      <w:bookmarkEnd w:id="186"/>
      <w:r>
        <w:rPr>
          <w:rFonts w:hint="eastAsia"/>
          <w:color w:val="auto"/>
          <w:sz w:val="24"/>
          <w:szCs w:val="24"/>
          <w:highlight w:val="none"/>
          <w:u w:val="single"/>
        </w:rPr>
        <w:t xml:space="preserve">                                         </w:t>
      </w:r>
    </w:p>
    <w:p w14:paraId="5EC577AA">
      <w:pPr>
        <w:pStyle w:val="339"/>
        <w:spacing w:line="700" w:lineRule="exact"/>
        <w:ind w:firstLine="629"/>
        <w:rPr>
          <w:rFonts w:ascii="方正仿宋_GBK" w:eastAsia="方正仿宋_GBK"/>
          <w:color w:val="auto"/>
          <w:sz w:val="24"/>
          <w:highlight w:val="none"/>
        </w:rPr>
      </w:pPr>
    </w:p>
    <w:p w14:paraId="7A32CCA5">
      <w:pPr>
        <w:pStyle w:val="342"/>
        <w:outlineLvl w:val="1"/>
        <w:rPr>
          <w:color w:val="auto"/>
          <w:highlight w:val="none"/>
        </w:rPr>
      </w:pPr>
      <w:r>
        <w:rPr>
          <w:color w:val="auto"/>
          <w:highlight w:val="none"/>
        </w:rPr>
        <w:br w:type="page" w:clear="all"/>
      </w:r>
      <w:bookmarkStart w:id="187" w:name="_Toc30543"/>
      <w:bookmarkStart w:id="188" w:name="_Toc27199"/>
      <w:bookmarkStart w:id="189" w:name="_Toc13550"/>
      <w:r>
        <w:rPr>
          <w:rFonts w:hint="eastAsia"/>
          <w:b w:val="0"/>
          <w:bCs/>
          <w:color w:val="auto"/>
          <w:highlight w:val="none"/>
        </w:rPr>
        <w:t>四</w:t>
      </w:r>
      <w:r>
        <w:rPr>
          <w:b w:val="0"/>
          <w:bCs/>
          <w:color w:val="auto"/>
          <w:highlight w:val="none"/>
        </w:rPr>
        <w:t>、开标一览表</w:t>
      </w:r>
      <w:bookmarkEnd w:id="187"/>
      <w:bookmarkEnd w:id="188"/>
      <w:bookmarkEnd w:id="189"/>
    </w:p>
    <w:p w14:paraId="6110BDE2">
      <w:pPr>
        <w:pStyle w:val="343"/>
        <w:rPr>
          <w:rFonts w:hint="eastAsia" w:ascii="宋体" w:hAnsi="宋体" w:eastAsia="宋体" w:cs="宋体"/>
          <w:color w:val="auto"/>
          <w:highlight w:val="none"/>
        </w:rPr>
      </w:pPr>
    </w:p>
    <w:p w14:paraId="396FA377">
      <w:pPr>
        <w:pStyle w:val="343"/>
        <w:rPr>
          <w:color w:val="auto"/>
          <w:highlight w:val="none"/>
        </w:rPr>
      </w:pPr>
      <w:r>
        <w:rPr>
          <w:rFonts w:hint="eastAsia" w:ascii="宋体" w:hAnsi="宋体" w:eastAsia="宋体" w:cs="宋体"/>
          <w:color w:val="auto"/>
          <w:highlight w:val="none"/>
        </w:rPr>
        <w:t>投标人全称</w:t>
      </w:r>
      <w:r>
        <w:rPr>
          <w:rFonts w:hint="eastAsia" w:ascii="宋体" w:hAnsi="宋体" w:eastAsia="宋体" w:cs="宋体"/>
          <w:color w:val="auto"/>
          <w:highlight w:val="none"/>
          <w:lang w:eastAsia="zh-CN"/>
        </w:rPr>
        <w:t>（</w:t>
      </w:r>
      <w:r>
        <w:rPr>
          <w:rFonts w:hint="eastAsia"/>
          <w:color w:val="auto"/>
          <w:highlight w:val="none"/>
        </w:rPr>
        <w:t>CA</w:t>
      </w:r>
      <w:r>
        <w:rPr>
          <w:rFonts w:hint="eastAsia" w:ascii="宋体" w:hAnsi="宋体" w:eastAsia="宋体" w:cs="宋体"/>
          <w:color w:val="auto"/>
          <w:highlight w:val="none"/>
        </w:rPr>
        <w:t>公章</w:t>
      </w:r>
      <w:r>
        <w:rPr>
          <w:rFonts w:hint="eastAsia" w:ascii="宋体" w:hAnsi="宋体" w:eastAsia="宋体" w:cs="宋体"/>
          <w:color w:val="auto"/>
          <w:highlight w:val="none"/>
          <w:lang w:eastAsia="zh-CN"/>
        </w:rPr>
        <w:t>）</w:t>
      </w:r>
      <w:r>
        <w:rPr>
          <w:rFonts w:hint="eastAsia"/>
          <w:color w:val="auto"/>
          <w:highlight w:val="none"/>
        </w:rPr>
        <w:t xml:space="preserve"> </w:t>
      </w:r>
      <w:r>
        <w:rPr>
          <w:rFonts w:hint="eastAsia" w:eastAsia="宋体"/>
          <w:color w:val="auto"/>
          <w:highlight w:val="none"/>
        </w:rPr>
        <w:t>：</w:t>
      </w:r>
      <w:r>
        <w:rPr>
          <w:rFonts w:hint="eastAsia" w:ascii="宋体" w:hAnsi="宋体" w:eastAsia="宋体" w:cs="宋体"/>
          <w:color w:val="auto"/>
          <w:highlight w:val="none"/>
        </w:rPr>
        <w:t>供应商名称</w:t>
      </w:r>
    </w:p>
    <w:p w14:paraId="0D663182">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采购项目名称：</w:t>
      </w:r>
    </w:p>
    <w:p w14:paraId="0EFEC7B8">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采购项目编号： </w:t>
      </w:r>
    </w:p>
    <w:p w14:paraId="5B991A18">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采购包</w:t>
      </w:r>
      <w:r>
        <w:rPr>
          <w:rFonts w:hint="eastAsia" w:ascii="宋体" w:hAnsi="宋体" w:cs="宋体"/>
          <w:color w:val="auto"/>
          <w:sz w:val="24"/>
          <w:szCs w:val="24"/>
          <w:highlight w:val="none"/>
          <w:lang w:eastAsia="zh-CN"/>
        </w:rPr>
        <w:t>号</w:t>
      </w:r>
      <w:r>
        <w:rPr>
          <w:rFonts w:hint="eastAsia" w:ascii="宋体" w:hAnsi="宋体" w:cs="宋体"/>
          <w:color w:val="auto"/>
          <w:sz w:val="24"/>
          <w:szCs w:val="24"/>
          <w:highlight w:val="none"/>
        </w:rPr>
        <w:t>：</w:t>
      </w:r>
      <w:r>
        <w:rPr>
          <w:rStyle w:val="406"/>
          <w:rFonts w:ascii="宋体" w:hAnsi="宋体" w:eastAsia="宋体" w:cs="宋体"/>
          <w:color w:val="auto"/>
          <w:sz w:val="24"/>
          <w:szCs w:val="24"/>
          <w:highlight w:val="none"/>
        </w:rPr>
        <w:t>分包号</w:t>
      </w:r>
      <w:r>
        <w:rPr>
          <w:rFonts w:ascii="宋体" w:hAnsi="宋体" w:eastAsia="宋体" w:cs="宋体"/>
          <w:color w:val="auto"/>
          <w:sz w:val="24"/>
          <w:szCs w:val="24"/>
          <w:highlight w:val="none"/>
        </w:rPr>
        <w:t> </w:t>
      </w:r>
    </w:p>
    <w:tbl>
      <w:tblPr>
        <w:tblStyle w:val="12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0"/>
      </w:tblGrid>
      <w:tr w14:paraId="5B383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24F1F124">
            <w:pPr>
              <w:spacing w:line="500" w:lineRule="exact"/>
              <w:jc w:val="center"/>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投标总报价</w:t>
            </w:r>
          </w:p>
        </w:tc>
      </w:tr>
      <w:tr w14:paraId="0AEE75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720D1685">
            <w:pPr>
              <w:spacing w:line="500" w:lineRule="exact"/>
              <w:rPr>
                <w:rFonts w:ascii="宋体" w:hAnsi="宋体" w:eastAsia="宋体" w:cs="宋体"/>
                <w:color w:val="auto"/>
                <w:sz w:val="24"/>
                <w:szCs w:val="24"/>
                <w:highlight w:val="none"/>
                <w:vertAlign w:val="baseline"/>
                <w:lang w:val="en-US" w:eastAsia="zh-CN"/>
              </w:rPr>
            </w:pPr>
            <w:r>
              <w:rPr>
                <w:rFonts w:hint="eastAsia" w:ascii="宋体" w:hAnsi="宋体" w:cs="宋体"/>
                <w:color w:val="auto"/>
                <w:sz w:val="24"/>
                <w:szCs w:val="24"/>
                <w:highlight w:val="none"/>
                <w:vertAlign w:val="baseline"/>
                <w:lang w:val="en-US" w:eastAsia="zh-CN"/>
              </w:rPr>
              <w:t xml:space="preserve">总价（小写）：          </w:t>
            </w:r>
            <w:r>
              <w:rPr>
                <w:rFonts w:ascii="宋体" w:hAnsi="宋体" w:eastAsia="宋体" w:cs="宋体"/>
                <w:color w:val="auto"/>
                <w:sz w:val="24"/>
                <w:szCs w:val="24"/>
                <w:highlight w:val="none"/>
              </w:rPr>
              <w:t>（人民币：元）</w:t>
            </w:r>
          </w:p>
        </w:tc>
      </w:tr>
      <w:tr w14:paraId="3E246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400" w:type="dxa"/>
            <w:noWrap w:val="0"/>
            <w:vAlign w:val="top"/>
          </w:tcPr>
          <w:p w14:paraId="483C3335">
            <w:pPr>
              <w:spacing w:line="500" w:lineRule="exact"/>
              <w:rPr>
                <w:rFonts w:hint="eastAsia" w:ascii="宋体" w:hAnsi="宋体" w:cs="宋体"/>
                <w:color w:val="auto"/>
                <w:sz w:val="24"/>
                <w:szCs w:val="24"/>
                <w:highlight w:val="none"/>
                <w:vertAlign w:val="baseline"/>
              </w:rPr>
            </w:pPr>
            <w:r>
              <w:rPr>
                <w:rFonts w:ascii="宋体" w:hAnsi="宋体" w:eastAsia="宋体" w:cs="宋体"/>
                <w:color w:val="auto"/>
                <w:sz w:val="24"/>
                <w:szCs w:val="24"/>
                <w:highlight w:val="none"/>
              </w:rPr>
              <w:t>总价（大写）：</w:t>
            </w:r>
            <w:r>
              <w:rPr>
                <w:rStyle w:val="406"/>
                <w:rFonts w:ascii="宋体" w:hAnsi="宋体" w:eastAsia="宋体" w:cs="宋体"/>
                <w:color w:val="auto"/>
                <w:sz w:val="24"/>
                <w:szCs w:val="24"/>
                <w:highlight w:val="none"/>
              </w:rPr>
              <w:t>金额大写</w:t>
            </w:r>
            <w:r>
              <w:rPr>
                <w:rFonts w:ascii="宋体" w:hAnsi="宋体" w:eastAsia="宋体" w:cs="宋体"/>
                <w:color w:val="auto"/>
                <w:sz w:val="24"/>
                <w:szCs w:val="24"/>
                <w:highlight w:val="none"/>
              </w:rPr>
              <w:t xml:space="preserve"> （人民币：元）</w:t>
            </w:r>
          </w:p>
        </w:tc>
      </w:tr>
    </w:tbl>
    <w:p w14:paraId="7084D477">
      <w:pPr>
        <w:spacing w:line="500" w:lineRule="exact"/>
        <w:rPr>
          <w:rFonts w:hint="eastAsia" w:ascii="宋体" w:hAnsi="宋体" w:cs="宋体"/>
          <w:color w:val="auto"/>
          <w:sz w:val="24"/>
          <w:szCs w:val="24"/>
          <w:highlight w:val="none"/>
        </w:rPr>
      </w:pPr>
    </w:p>
    <w:p w14:paraId="4EEEB7B8">
      <w:pPr>
        <w:rPr>
          <w:rFonts w:hint="eastAsia"/>
          <w:color w:val="auto"/>
          <w:highlight w:val="none"/>
        </w:rPr>
      </w:pPr>
    </w:p>
    <w:p w14:paraId="62DB73F0">
      <w:pPr>
        <w:rPr>
          <w:rFonts w:hint="eastAsia"/>
          <w:color w:val="auto"/>
          <w:highlight w:val="none"/>
        </w:rPr>
      </w:pPr>
    </w:p>
    <w:p w14:paraId="505626C1">
      <w:pPr>
        <w:rPr>
          <w:rFonts w:hint="eastAsia"/>
          <w:color w:val="auto"/>
          <w:highlight w:val="none"/>
        </w:rPr>
      </w:pPr>
    </w:p>
    <w:p w14:paraId="2679F11E">
      <w:pPr>
        <w:rPr>
          <w:rFonts w:ascii="宋体" w:hAnsi="宋体" w:cs="宋体"/>
          <w:color w:val="auto"/>
          <w:sz w:val="24"/>
          <w:highlight w:val="none"/>
        </w:rPr>
      </w:pP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bookmarkStart w:id="190" w:name="_Toc12113"/>
      <w:r>
        <w:rPr>
          <w:rFonts w:hint="eastAsia" w:ascii="宋体" w:hAnsi="宋体" w:cs="宋体"/>
          <w:color w:val="auto"/>
          <w:sz w:val="24"/>
          <w:highlight w:val="none"/>
        </w:rPr>
        <w:t xml:space="preserve">日期： </w:t>
      </w:r>
      <w:r>
        <w:rPr>
          <w:rFonts w:ascii="宋体" w:hAnsi="宋体" w:cs="宋体"/>
          <w:color w:val="auto"/>
          <w:sz w:val="24"/>
          <w:highlight w:val="none"/>
        </w:rPr>
        <w:t xml:space="preserve">    </w:t>
      </w:r>
      <w:r>
        <w:rPr>
          <w:rFonts w:hint="eastAsia" w:ascii="宋体" w:hAnsi="宋体" w:cs="宋体"/>
          <w:color w:val="auto"/>
          <w:sz w:val="24"/>
          <w:highlight w:val="none"/>
        </w:rPr>
        <w:t xml:space="preserve">年 </w:t>
      </w:r>
      <w:r>
        <w:rPr>
          <w:rFonts w:ascii="宋体" w:hAnsi="宋体" w:cs="宋体"/>
          <w:color w:val="auto"/>
          <w:sz w:val="24"/>
          <w:highlight w:val="none"/>
        </w:rPr>
        <w:t xml:space="preserve">    </w:t>
      </w:r>
      <w:r>
        <w:rPr>
          <w:rFonts w:hint="eastAsia" w:ascii="宋体" w:hAnsi="宋体" w:cs="宋体"/>
          <w:color w:val="auto"/>
          <w:sz w:val="24"/>
          <w:highlight w:val="none"/>
        </w:rPr>
        <w:t xml:space="preserve">月 </w:t>
      </w:r>
      <w:r>
        <w:rPr>
          <w:rFonts w:ascii="宋体" w:hAnsi="宋体" w:cs="宋体"/>
          <w:color w:val="auto"/>
          <w:sz w:val="24"/>
          <w:highlight w:val="none"/>
        </w:rPr>
        <w:t xml:space="preserve">    </w:t>
      </w:r>
      <w:r>
        <w:rPr>
          <w:rFonts w:hint="eastAsia" w:ascii="宋体" w:hAnsi="宋体" w:cs="宋体"/>
          <w:color w:val="auto"/>
          <w:sz w:val="24"/>
          <w:highlight w:val="none"/>
        </w:rPr>
        <w:t>日</w:t>
      </w:r>
      <w:bookmarkEnd w:id="190"/>
    </w:p>
    <w:p w14:paraId="588AFB79">
      <w:pPr>
        <w:pStyle w:val="345"/>
        <w:outlineLvl w:val="1"/>
        <w:rPr>
          <w:rFonts w:ascii="Times New Roman" w:hAnsi="Times New Roman" w:eastAsia="宋体" w:cs="宋体"/>
          <w:b/>
          <w:bCs/>
          <w:caps w:val="0"/>
          <w:strike/>
          <w:color w:val="auto"/>
          <w:sz w:val="32"/>
          <w:szCs w:val="32"/>
          <w:highlight w:val="none"/>
          <w:lang w:val="en-US" w:eastAsia="zh-CN" w:bidi="ar-SA"/>
        </w:rPr>
      </w:pPr>
      <w:r>
        <w:rPr>
          <w:color w:val="auto"/>
          <w:highlight w:val="none"/>
        </w:rPr>
        <w:br w:type="page" w:clear="all"/>
      </w:r>
      <w:bookmarkStart w:id="191" w:name="_Toc26543"/>
      <w:bookmarkStart w:id="192" w:name="_Toc956"/>
      <w:bookmarkStart w:id="193" w:name="_Toc12614"/>
      <w:r>
        <w:rPr>
          <w:rFonts w:hint="eastAsia"/>
          <w:b w:val="0"/>
          <w:bCs/>
          <w:color w:val="auto"/>
          <w:highlight w:val="none"/>
        </w:rPr>
        <w:t>五</w:t>
      </w:r>
      <w:r>
        <w:rPr>
          <w:b w:val="0"/>
          <w:bCs/>
          <w:color w:val="auto"/>
          <w:highlight w:val="none"/>
        </w:rPr>
        <w:t>、</w:t>
      </w:r>
      <w:bookmarkEnd w:id="191"/>
      <w:bookmarkEnd w:id="192"/>
      <w:r>
        <w:rPr>
          <w:rFonts w:hint="eastAsia"/>
          <w:b w:val="0"/>
          <w:bCs/>
          <w:color w:val="auto"/>
          <w:highlight w:val="none"/>
        </w:rPr>
        <w:t>分项报价表</w:t>
      </w:r>
      <w:bookmarkEnd w:id="193"/>
    </w:p>
    <w:p w14:paraId="53082A20">
      <w:pPr>
        <w:pStyle w:val="337"/>
        <w:jc w:val="both"/>
        <w:rPr>
          <w:rFonts w:ascii="Times New Roman" w:hAnsi="Times New Roman" w:eastAsia="宋体" w:cs="宋体"/>
          <w:b/>
          <w:bCs/>
          <w:caps w:val="0"/>
          <w:strike/>
          <w:color w:val="auto"/>
          <w:sz w:val="32"/>
          <w:szCs w:val="32"/>
          <w:highlight w:val="none"/>
          <w:lang w:val="en-US" w:eastAsia="zh-CN" w:bidi="ar-SA"/>
        </w:rPr>
      </w:pPr>
    </w:p>
    <w:p w14:paraId="1F3DA026">
      <w:pPr>
        <w:pStyle w:val="337"/>
        <w:jc w:val="center"/>
        <w:rPr>
          <w:rFonts w:ascii="方正小标宋_GBK" w:eastAsia="方正小标宋_GBK" w:cs="Times New Roman"/>
          <w:bCs/>
          <w:color w:val="auto"/>
          <w:sz w:val="32"/>
          <w:szCs w:val="32"/>
          <w:highlight w:val="none"/>
        </w:rPr>
      </w:pPr>
      <w:r>
        <w:rPr>
          <w:rFonts w:hint="eastAsia" w:ascii="方正小标宋_GBK" w:eastAsia="方正小标宋_GBK" w:cs="Times New Roman"/>
          <w:bCs/>
          <w:color w:val="auto"/>
          <w:sz w:val="32"/>
          <w:szCs w:val="32"/>
          <w:highlight w:val="none"/>
        </w:rPr>
        <w:t>分项报价表</w:t>
      </w:r>
    </w:p>
    <w:p w14:paraId="7C5319E9">
      <w:pPr>
        <w:pStyle w:val="337"/>
        <w:jc w:val="center"/>
        <w:rPr>
          <w:rFonts w:hint="eastAsia" w:eastAsia="宋体" w:cs="Times New Roman"/>
          <w:b/>
          <w:bCs/>
          <w:color w:val="auto"/>
          <w:highlight w:val="none"/>
        </w:rPr>
      </w:pPr>
    </w:p>
    <w:tbl>
      <w:tblPr>
        <w:tblStyle w:val="30"/>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2"/>
        <w:gridCol w:w="1257"/>
        <w:gridCol w:w="683"/>
        <w:gridCol w:w="1058"/>
        <w:gridCol w:w="1031"/>
        <w:gridCol w:w="898"/>
        <w:gridCol w:w="870"/>
        <w:gridCol w:w="911"/>
        <w:gridCol w:w="844"/>
        <w:gridCol w:w="977"/>
        <w:gridCol w:w="977"/>
      </w:tblGrid>
      <w:tr w14:paraId="7AAD0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598" w:hRule="atLeast"/>
        </w:trPr>
        <w:tc>
          <w:tcPr>
            <w:tcW w:w="472" w:type="dxa"/>
            <w:noWrap w:val="0"/>
            <w:vAlign w:val="top"/>
          </w:tcPr>
          <w:p w14:paraId="6C3E954B">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序号</w:t>
            </w:r>
          </w:p>
        </w:tc>
        <w:tc>
          <w:tcPr>
            <w:tcW w:w="1257" w:type="dxa"/>
            <w:noWrap w:val="0"/>
            <w:vAlign w:val="center"/>
          </w:tcPr>
          <w:p w14:paraId="4B8FDC24">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产品</w:t>
            </w:r>
          </w:p>
          <w:p w14:paraId="0636DCDF">
            <w:pPr>
              <w:spacing w:line="0" w:lineRule="atLeast"/>
              <w:jc w:val="center"/>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名称</w:t>
            </w:r>
            <w:r>
              <w:rPr>
                <w:rFonts w:hint="eastAsia" w:ascii="宋体" w:hAnsi="宋体" w:cs="Times New Roman"/>
                <w:color w:val="auto"/>
                <w:sz w:val="24"/>
                <w:szCs w:val="24"/>
                <w:highlight w:val="none"/>
                <w:lang w:val="en-US" w:eastAsia="zh-CN"/>
              </w:rPr>
              <w:t>/分项服务名称</w:t>
            </w:r>
          </w:p>
        </w:tc>
        <w:tc>
          <w:tcPr>
            <w:tcW w:w="683" w:type="dxa"/>
            <w:noWrap w:val="0"/>
            <w:vAlign w:val="center"/>
          </w:tcPr>
          <w:p w14:paraId="7E47BACB">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品牌</w:t>
            </w:r>
          </w:p>
        </w:tc>
        <w:tc>
          <w:tcPr>
            <w:tcW w:w="1058" w:type="dxa"/>
            <w:noWrap w:val="0"/>
            <w:vAlign w:val="center"/>
          </w:tcPr>
          <w:p w14:paraId="2B460C4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规格</w:t>
            </w:r>
          </w:p>
          <w:p w14:paraId="13173B2F">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型号</w:t>
            </w:r>
          </w:p>
        </w:tc>
        <w:tc>
          <w:tcPr>
            <w:tcW w:w="1031" w:type="dxa"/>
            <w:noWrap w:val="0"/>
            <w:vAlign w:val="center"/>
          </w:tcPr>
          <w:p w14:paraId="4B6C7CA7">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制造商</w:t>
            </w:r>
          </w:p>
          <w:p w14:paraId="12B9DED0">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名称</w:t>
            </w:r>
          </w:p>
        </w:tc>
        <w:tc>
          <w:tcPr>
            <w:tcW w:w="898" w:type="dxa"/>
            <w:noWrap w:val="0"/>
            <w:vAlign w:val="center"/>
          </w:tcPr>
          <w:p w14:paraId="0C288C14">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产地</w:t>
            </w:r>
          </w:p>
        </w:tc>
        <w:tc>
          <w:tcPr>
            <w:tcW w:w="870" w:type="dxa"/>
            <w:noWrap w:val="0"/>
            <w:vAlign w:val="center"/>
          </w:tcPr>
          <w:p w14:paraId="091644D9">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数量</w:t>
            </w:r>
          </w:p>
        </w:tc>
        <w:tc>
          <w:tcPr>
            <w:tcW w:w="911" w:type="dxa"/>
            <w:noWrap w:val="0"/>
            <w:vAlign w:val="center"/>
          </w:tcPr>
          <w:p w14:paraId="32A66888">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eastAsia="zh-CN"/>
              </w:rPr>
              <w:t>单位</w:t>
            </w:r>
          </w:p>
        </w:tc>
        <w:tc>
          <w:tcPr>
            <w:tcW w:w="844" w:type="dxa"/>
            <w:noWrap w:val="0"/>
            <w:vAlign w:val="center"/>
          </w:tcPr>
          <w:p w14:paraId="6D76D1B7">
            <w:pPr>
              <w:spacing w:line="0" w:lineRule="atLeast"/>
              <w:jc w:val="center"/>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交付期</w:t>
            </w:r>
          </w:p>
        </w:tc>
        <w:tc>
          <w:tcPr>
            <w:tcW w:w="977" w:type="dxa"/>
            <w:noWrap w:val="0"/>
            <w:vAlign w:val="center"/>
          </w:tcPr>
          <w:p w14:paraId="196C22D5">
            <w:pPr>
              <w:spacing w:line="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分项</w:t>
            </w:r>
          </w:p>
          <w:p w14:paraId="321741ED">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单价</w:t>
            </w:r>
          </w:p>
        </w:tc>
        <w:tc>
          <w:tcPr>
            <w:tcW w:w="977" w:type="dxa"/>
            <w:noWrap w:val="0"/>
            <w:vAlign w:val="center"/>
          </w:tcPr>
          <w:p w14:paraId="554F4FC6">
            <w:pPr>
              <w:spacing w:line="0" w:lineRule="atLeas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分项</w:t>
            </w:r>
          </w:p>
          <w:p w14:paraId="7840007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总价</w:t>
            </w:r>
          </w:p>
        </w:tc>
      </w:tr>
      <w:tr w14:paraId="4926A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1" w:hRule="atLeast"/>
        </w:trPr>
        <w:tc>
          <w:tcPr>
            <w:tcW w:w="472" w:type="dxa"/>
            <w:noWrap w:val="0"/>
            <w:vAlign w:val="center"/>
          </w:tcPr>
          <w:p w14:paraId="0EF1452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p>
        </w:tc>
        <w:tc>
          <w:tcPr>
            <w:tcW w:w="1257" w:type="dxa"/>
            <w:noWrap w:val="0"/>
            <w:vAlign w:val="center"/>
          </w:tcPr>
          <w:p w14:paraId="0C2C80A7">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3647B6E9">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3D841EB8">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7C9FC0AB">
            <w:pPr>
              <w:spacing w:line="0" w:lineRule="atLeast"/>
              <w:jc w:val="center"/>
              <w:rPr>
                <w:rFonts w:hint="eastAsia" w:ascii="宋体" w:hAnsi="宋体" w:eastAsia="宋体" w:cs="Times New Roman"/>
                <w:color w:val="auto"/>
                <w:sz w:val="24"/>
                <w:szCs w:val="24"/>
                <w:highlight w:val="none"/>
              </w:rPr>
            </w:pPr>
          </w:p>
        </w:tc>
        <w:tc>
          <w:tcPr>
            <w:tcW w:w="898" w:type="dxa"/>
            <w:noWrap w:val="0"/>
            <w:vAlign w:val="center"/>
          </w:tcPr>
          <w:p w14:paraId="55C97EE4">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69314A7">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33F9A67E">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176A252F">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7DB40691">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2742E8E0">
            <w:pPr>
              <w:spacing w:line="0" w:lineRule="atLeast"/>
              <w:jc w:val="center"/>
              <w:rPr>
                <w:rFonts w:hint="eastAsia" w:ascii="宋体" w:hAnsi="宋体" w:eastAsia="宋体" w:cs="Times New Roman"/>
                <w:color w:val="auto"/>
                <w:sz w:val="24"/>
                <w:szCs w:val="24"/>
                <w:highlight w:val="none"/>
              </w:rPr>
            </w:pPr>
          </w:p>
        </w:tc>
      </w:tr>
      <w:tr w14:paraId="7F4C5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68" w:hRule="atLeast"/>
        </w:trPr>
        <w:tc>
          <w:tcPr>
            <w:tcW w:w="472" w:type="dxa"/>
            <w:noWrap w:val="0"/>
            <w:vAlign w:val="center"/>
          </w:tcPr>
          <w:p w14:paraId="59DFF775">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p>
        </w:tc>
        <w:tc>
          <w:tcPr>
            <w:tcW w:w="1257" w:type="dxa"/>
            <w:noWrap w:val="0"/>
            <w:vAlign w:val="center"/>
          </w:tcPr>
          <w:p w14:paraId="3F87016E">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2CA376B0">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4E2B77DC">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2C3516DB">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26BC68D8">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3A69882">
            <w:pPr>
              <w:spacing w:line="0" w:lineRule="atLeast"/>
              <w:jc w:val="center"/>
              <w:rPr>
                <w:rFonts w:hint="eastAsia" w:ascii="宋体" w:hAnsi="宋体" w:eastAsia="宋体" w:cs="Times New Roman"/>
                <w:color w:val="auto"/>
                <w:sz w:val="24"/>
                <w:szCs w:val="24"/>
                <w:highlight w:val="none"/>
                <w:u w:val="single"/>
              </w:rPr>
            </w:pPr>
          </w:p>
        </w:tc>
        <w:tc>
          <w:tcPr>
            <w:tcW w:w="911" w:type="dxa"/>
            <w:noWrap w:val="0"/>
            <w:vAlign w:val="center"/>
          </w:tcPr>
          <w:p w14:paraId="5BF66C7F">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06BBB474">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6A1550F9">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2BFB06D6">
            <w:pPr>
              <w:spacing w:line="0" w:lineRule="atLeast"/>
              <w:jc w:val="center"/>
              <w:rPr>
                <w:rFonts w:hint="eastAsia" w:ascii="宋体" w:hAnsi="宋体" w:eastAsia="宋体" w:cs="Times New Roman"/>
                <w:color w:val="auto"/>
                <w:sz w:val="24"/>
                <w:szCs w:val="24"/>
                <w:highlight w:val="none"/>
              </w:rPr>
            </w:pPr>
          </w:p>
        </w:tc>
      </w:tr>
      <w:tr w14:paraId="340B0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5" w:hRule="atLeast"/>
        </w:trPr>
        <w:tc>
          <w:tcPr>
            <w:tcW w:w="472" w:type="dxa"/>
            <w:noWrap w:val="0"/>
            <w:vAlign w:val="center"/>
          </w:tcPr>
          <w:p w14:paraId="58AD0A4E">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1257" w:type="dxa"/>
            <w:noWrap w:val="0"/>
            <w:vAlign w:val="center"/>
          </w:tcPr>
          <w:p w14:paraId="0C5353DA">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75685958">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05405276">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1CE667DB">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697E4871">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94E1C46">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38ECED5B">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454509FD">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4B6DA6A6">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37BC0BCA">
            <w:pPr>
              <w:spacing w:line="0" w:lineRule="atLeast"/>
              <w:jc w:val="center"/>
              <w:rPr>
                <w:rFonts w:hint="eastAsia" w:ascii="宋体" w:hAnsi="宋体" w:eastAsia="宋体" w:cs="Times New Roman"/>
                <w:color w:val="auto"/>
                <w:sz w:val="24"/>
                <w:szCs w:val="24"/>
                <w:highlight w:val="none"/>
              </w:rPr>
            </w:pPr>
          </w:p>
        </w:tc>
      </w:tr>
      <w:tr w14:paraId="53D6CF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5" w:hRule="atLeast"/>
        </w:trPr>
        <w:tc>
          <w:tcPr>
            <w:tcW w:w="472" w:type="dxa"/>
            <w:noWrap w:val="0"/>
            <w:vAlign w:val="center"/>
          </w:tcPr>
          <w:p w14:paraId="2A925BFA">
            <w:pPr>
              <w:spacing w:line="0" w:lineRule="atLeast"/>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1257" w:type="dxa"/>
            <w:noWrap w:val="0"/>
            <w:vAlign w:val="center"/>
          </w:tcPr>
          <w:p w14:paraId="515635E1">
            <w:pPr>
              <w:spacing w:line="0" w:lineRule="atLeast"/>
              <w:jc w:val="center"/>
              <w:rPr>
                <w:rFonts w:hint="eastAsia" w:ascii="宋体" w:hAnsi="宋体" w:eastAsia="宋体" w:cs="Times New Roman"/>
                <w:color w:val="auto"/>
                <w:sz w:val="24"/>
                <w:szCs w:val="24"/>
                <w:highlight w:val="none"/>
              </w:rPr>
            </w:pPr>
          </w:p>
        </w:tc>
        <w:tc>
          <w:tcPr>
            <w:tcW w:w="683" w:type="dxa"/>
            <w:noWrap w:val="0"/>
            <w:vAlign w:val="center"/>
          </w:tcPr>
          <w:p w14:paraId="45975780">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2F40E045">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530C55C6">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6C993C99">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28F84577">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73357A96">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77E7F794">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42BC818B">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1C8F3322">
            <w:pPr>
              <w:spacing w:line="0" w:lineRule="atLeast"/>
              <w:jc w:val="center"/>
              <w:rPr>
                <w:rFonts w:hint="eastAsia" w:ascii="宋体" w:hAnsi="宋体" w:eastAsia="宋体" w:cs="Times New Roman"/>
                <w:color w:val="auto"/>
                <w:sz w:val="24"/>
                <w:szCs w:val="24"/>
                <w:highlight w:val="none"/>
              </w:rPr>
            </w:pPr>
          </w:p>
        </w:tc>
      </w:tr>
      <w:tr w14:paraId="3E9E95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trPr>
        <w:tc>
          <w:tcPr>
            <w:tcW w:w="472" w:type="dxa"/>
            <w:noWrap w:val="0"/>
            <w:vAlign w:val="center"/>
          </w:tcPr>
          <w:p w14:paraId="4F306505">
            <w:pPr>
              <w:spacing w:line="0" w:lineRule="atLeast"/>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1257" w:type="dxa"/>
            <w:noWrap w:val="0"/>
            <w:vAlign w:val="center"/>
          </w:tcPr>
          <w:p w14:paraId="4198BCE7">
            <w:pPr>
              <w:spacing w:line="0" w:lineRule="atLeast"/>
              <w:jc w:val="center"/>
              <w:rPr>
                <w:rFonts w:hint="eastAsia"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tc>
        <w:tc>
          <w:tcPr>
            <w:tcW w:w="683" w:type="dxa"/>
            <w:noWrap w:val="0"/>
            <w:vAlign w:val="center"/>
          </w:tcPr>
          <w:p w14:paraId="734BEAAD">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2B28D70C">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49D94F64">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1C621DA4">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4F1A68A1">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5D2EA850">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4D7E0E01">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2E012F32">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3FCF85B8">
            <w:pPr>
              <w:spacing w:line="0" w:lineRule="atLeast"/>
              <w:jc w:val="center"/>
              <w:rPr>
                <w:rFonts w:hint="eastAsia" w:ascii="宋体" w:hAnsi="宋体" w:eastAsia="宋体" w:cs="Times New Roman"/>
                <w:color w:val="auto"/>
                <w:sz w:val="24"/>
                <w:szCs w:val="24"/>
                <w:highlight w:val="none"/>
              </w:rPr>
            </w:pPr>
          </w:p>
        </w:tc>
      </w:tr>
      <w:tr w14:paraId="12A04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0" w:hRule="atLeast"/>
        </w:trPr>
        <w:tc>
          <w:tcPr>
            <w:tcW w:w="472" w:type="dxa"/>
            <w:noWrap w:val="0"/>
            <w:vAlign w:val="center"/>
          </w:tcPr>
          <w:p w14:paraId="450FCF92">
            <w:pPr>
              <w:spacing w:line="0" w:lineRule="atLeast"/>
              <w:jc w:val="center"/>
              <w:rPr>
                <w:rFonts w:ascii="宋体" w:hAnsi="宋体" w:eastAsia="宋体" w:cs="Times New Roman"/>
                <w:color w:val="auto"/>
                <w:sz w:val="24"/>
                <w:szCs w:val="24"/>
                <w:highlight w:val="none"/>
              </w:rPr>
            </w:pPr>
          </w:p>
        </w:tc>
        <w:tc>
          <w:tcPr>
            <w:tcW w:w="1257" w:type="dxa"/>
            <w:noWrap w:val="0"/>
            <w:vAlign w:val="center"/>
          </w:tcPr>
          <w:p w14:paraId="1E13E103">
            <w:pPr>
              <w:spacing w:line="0" w:lineRule="atLeast"/>
              <w:jc w:val="center"/>
              <w:rPr>
                <w:rFonts w:ascii="宋体" w:hAnsi="宋体" w:eastAsia="宋体" w:cs="Times New Roman"/>
                <w:color w:val="auto"/>
                <w:sz w:val="24"/>
                <w:szCs w:val="24"/>
                <w:highlight w:val="none"/>
              </w:rPr>
            </w:pPr>
          </w:p>
        </w:tc>
        <w:tc>
          <w:tcPr>
            <w:tcW w:w="683" w:type="dxa"/>
            <w:noWrap w:val="0"/>
            <w:vAlign w:val="center"/>
          </w:tcPr>
          <w:p w14:paraId="769CDBDF">
            <w:pPr>
              <w:spacing w:line="0" w:lineRule="atLeast"/>
              <w:jc w:val="center"/>
              <w:rPr>
                <w:rFonts w:hint="eastAsia" w:ascii="宋体" w:hAnsi="宋体" w:eastAsia="宋体" w:cs="Times New Roman"/>
                <w:color w:val="auto"/>
                <w:sz w:val="24"/>
                <w:szCs w:val="24"/>
                <w:highlight w:val="none"/>
              </w:rPr>
            </w:pPr>
          </w:p>
        </w:tc>
        <w:tc>
          <w:tcPr>
            <w:tcW w:w="1058" w:type="dxa"/>
            <w:noWrap w:val="0"/>
            <w:vAlign w:val="center"/>
          </w:tcPr>
          <w:p w14:paraId="6B55004D">
            <w:pPr>
              <w:spacing w:line="0" w:lineRule="atLeast"/>
              <w:jc w:val="center"/>
              <w:rPr>
                <w:rFonts w:hint="eastAsia" w:ascii="宋体" w:hAnsi="宋体" w:eastAsia="宋体" w:cs="Times New Roman"/>
                <w:color w:val="auto"/>
                <w:sz w:val="24"/>
                <w:szCs w:val="24"/>
                <w:highlight w:val="none"/>
              </w:rPr>
            </w:pPr>
          </w:p>
        </w:tc>
        <w:tc>
          <w:tcPr>
            <w:tcW w:w="1031" w:type="dxa"/>
            <w:noWrap w:val="0"/>
            <w:vAlign w:val="center"/>
          </w:tcPr>
          <w:p w14:paraId="553C702E">
            <w:pPr>
              <w:spacing w:line="0" w:lineRule="atLeast"/>
              <w:jc w:val="center"/>
              <w:rPr>
                <w:rFonts w:hint="eastAsia" w:ascii="宋体" w:hAnsi="宋体" w:eastAsia="宋体" w:cs="Times New Roman"/>
                <w:color w:val="auto"/>
                <w:sz w:val="24"/>
                <w:szCs w:val="24"/>
                <w:highlight w:val="none"/>
              </w:rPr>
            </w:pPr>
          </w:p>
        </w:tc>
        <w:tc>
          <w:tcPr>
            <w:tcW w:w="898" w:type="dxa"/>
            <w:noWrap w:val="0"/>
            <w:vAlign w:val="top"/>
          </w:tcPr>
          <w:p w14:paraId="52466689">
            <w:pPr>
              <w:spacing w:line="0" w:lineRule="atLeast"/>
              <w:jc w:val="center"/>
              <w:rPr>
                <w:rFonts w:hint="eastAsia" w:ascii="宋体" w:hAnsi="宋体" w:eastAsia="宋体" w:cs="Times New Roman"/>
                <w:color w:val="auto"/>
                <w:sz w:val="24"/>
                <w:szCs w:val="24"/>
                <w:highlight w:val="none"/>
              </w:rPr>
            </w:pPr>
          </w:p>
        </w:tc>
        <w:tc>
          <w:tcPr>
            <w:tcW w:w="870" w:type="dxa"/>
            <w:noWrap w:val="0"/>
            <w:vAlign w:val="center"/>
          </w:tcPr>
          <w:p w14:paraId="387E8466">
            <w:pPr>
              <w:spacing w:line="0" w:lineRule="atLeast"/>
              <w:jc w:val="center"/>
              <w:rPr>
                <w:rFonts w:hint="eastAsia" w:ascii="宋体" w:hAnsi="宋体" w:eastAsia="宋体" w:cs="Times New Roman"/>
                <w:color w:val="auto"/>
                <w:sz w:val="24"/>
                <w:szCs w:val="24"/>
                <w:highlight w:val="none"/>
              </w:rPr>
            </w:pPr>
          </w:p>
        </w:tc>
        <w:tc>
          <w:tcPr>
            <w:tcW w:w="911" w:type="dxa"/>
            <w:noWrap w:val="0"/>
            <w:vAlign w:val="center"/>
          </w:tcPr>
          <w:p w14:paraId="6381D7D2">
            <w:pPr>
              <w:spacing w:line="0" w:lineRule="atLeast"/>
              <w:jc w:val="center"/>
              <w:rPr>
                <w:rFonts w:hint="eastAsia" w:ascii="宋体" w:hAnsi="宋体" w:eastAsia="宋体" w:cs="Times New Roman"/>
                <w:color w:val="auto"/>
                <w:sz w:val="24"/>
                <w:szCs w:val="24"/>
                <w:highlight w:val="none"/>
              </w:rPr>
            </w:pPr>
          </w:p>
        </w:tc>
        <w:tc>
          <w:tcPr>
            <w:tcW w:w="844" w:type="dxa"/>
            <w:noWrap w:val="0"/>
            <w:vAlign w:val="center"/>
          </w:tcPr>
          <w:p w14:paraId="782852A4">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0B4A7052">
            <w:pPr>
              <w:spacing w:line="0" w:lineRule="atLeast"/>
              <w:jc w:val="center"/>
              <w:rPr>
                <w:rFonts w:hint="eastAsia" w:ascii="宋体" w:hAnsi="宋体" w:eastAsia="宋体" w:cs="Times New Roman"/>
                <w:color w:val="auto"/>
                <w:sz w:val="24"/>
                <w:szCs w:val="24"/>
                <w:highlight w:val="none"/>
              </w:rPr>
            </w:pPr>
          </w:p>
        </w:tc>
        <w:tc>
          <w:tcPr>
            <w:tcW w:w="977" w:type="dxa"/>
            <w:noWrap w:val="0"/>
            <w:vAlign w:val="center"/>
          </w:tcPr>
          <w:p w14:paraId="7F6820F4">
            <w:pPr>
              <w:spacing w:line="0" w:lineRule="atLeast"/>
              <w:jc w:val="center"/>
              <w:rPr>
                <w:rFonts w:hint="eastAsia" w:ascii="宋体" w:hAnsi="宋体" w:eastAsia="宋体" w:cs="Times New Roman"/>
                <w:color w:val="auto"/>
                <w:sz w:val="24"/>
                <w:szCs w:val="24"/>
                <w:highlight w:val="none"/>
              </w:rPr>
            </w:pPr>
          </w:p>
        </w:tc>
      </w:tr>
      <w:tr w14:paraId="237FC5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38" w:hRule="atLeast"/>
        </w:trPr>
        <w:tc>
          <w:tcPr>
            <w:tcW w:w="2412" w:type="dxa"/>
            <w:gridSpan w:val="3"/>
            <w:noWrap w:val="0"/>
            <w:vAlign w:val="center"/>
          </w:tcPr>
          <w:p w14:paraId="6A228242">
            <w:pPr>
              <w:pStyle w:val="432"/>
              <w:spacing w:line="500" w:lineRule="exact"/>
              <w:jc w:val="center"/>
              <w:rPr>
                <w:rFonts w:hint="eastAsia" w:ascii="宋体" w:hAnsi="宋体" w:eastAsia="宋体" w:cs="Times New Roman"/>
                <w:b/>
                <w:bCs/>
                <w:color w:val="auto"/>
                <w:sz w:val="24"/>
                <w:highlight w:val="none"/>
              </w:rPr>
            </w:pPr>
            <w:r>
              <w:rPr>
                <w:rFonts w:hint="eastAsia" w:ascii="宋体" w:hAnsi="宋体" w:eastAsia="宋体" w:cs="Times New Roman"/>
                <w:b/>
                <w:bCs/>
                <w:color w:val="auto"/>
                <w:sz w:val="28"/>
                <w:szCs w:val="28"/>
                <w:highlight w:val="none"/>
              </w:rPr>
              <w:t>投标总报价</w:t>
            </w:r>
          </w:p>
        </w:tc>
        <w:tc>
          <w:tcPr>
            <w:tcW w:w="6589" w:type="dxa"/>
            <w:gridSpan w:val="7"/>
            <w:noWrap w:val="0"/>
            <w:vAlign w:val="center"/>
          </w:tcPr>
          <w:p w14:paraId="353C364C">
            <w:pPr>
              <w:pStyle w:val="432"/>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                 </w:t>
            </w:r>
          </w:p>
          <w:p w14:paraId="27E65B82">
            <w:pPr>
              <w:pStyle w:val="432"/>
              <w:spacing w:line="5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人民币（大写）：</w:t>
            </w:r>
            <w:r>
              <w:rPr>
                <w:rFonts w:hint="eastAsia" w:ascii="宋体" w:hAnsi="宋体" w:eastAsia="宋体" w:cs="Times New Roman"/>
                <w:b/>
                <w:bCs/>
                <w:color w:val="auto"/>
                <w:sz w:val="24"/>
                <w:highlight w:val="none"/>
                <w:u w:val="single"/>
              </w:rPr>
              <w:t xml:space="preserve"> </w:t>
            </w:r>
            <w:r>
              <w:rPr>
                <w:rFonts w:ascii="宋体" w:hAnsi="宋体" w:eastAsia="宋体" w:cs="Times New Roman"/>
                <w:b/>
                <w:bCs/>
                <w:color w:val="auto"/>
                <w:sz w:val="24"/>
                <w:highlight w:val="none"/>
                <w:u w:val="single"/>
              </w:rPr>
              <w:t xml:space="preserve">    </w:t>
            </w:r>
            <w:r>
              <w:rPr>
                <w:rFonts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u w:val="single"/>
              </w:rPr>
              <w:t xml:space="preserve">仟     </w:t>
            </w:r>
            <w:r>
              <w:rPr>
                <w:rFonts w:hint="eastAsia" w:ascii="宋体" w:hAnsi="宋体" w:eastAsia="宋体" w:cs="Times New Roman"/>
                <w:bCs/>
                <w:color w:val="auto"/>
                <w:sz w:val="24"/>
                <w:highlight w:val="none"/>
              </w:rPr>
              <w:t>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 xml:space="preserve"> 万</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仟</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佰</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元</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角</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Cs/>
                <w:color w:val="auto"/>
                <w:sz w:val="24"/>
                <w:highlight w:val="none"/>
              </w:rPr>
              <w:t>分</w:t>
            </w:r>
          </w:p>
        </w:tc>
        <w:tc>
          <w:tcPr>
            <w:tcW w:w="977" w:type="dxa"/>
            <w:noWrap w:val="0"/>
            <w:vAlign w:val="center"/>
          </w:tcPr>
          <w:p w14:paraId="7E16CA77">
            <w:pPr>
              <w:pStyle w:val="432"/>
              <w:spacing w:line="500" w:lineRule="exact"/>
              <w:rPr>
                <w:rFonts w:hint="eastAsia" w:ascii="宋体" w:hAnsi="宋体" w:eastAsia="宋体" w:cs="Times New Roman"/>
                <w:b/>
                <w:bCs/>
                <w:color w:val="auto"/>
                <w:sz w:val="24"/>
                <w:highlight w:val="none"/>
              </w:rPr>
            </w:pPr>
          </w:p>
        </w:tc>
      </w:tr>
    </w:tbl>
    <w:p w14:paraId="113D9E58">
      <w:pPr>
        <w:rPr>
          <w:rFonts w:hint="eastAsia" w:ascii="宋体" w:hAnsi="宋体" w:eastAsia="宋体" w:cs="Times New Roman"/>
          <w:color w:val="auto"/>
          <w:sz w:val="24"/>
          <w:szCs w:val="24"/>
          <w:highlight w:val="none"/>
        </w:rPr>
      </w:pPr>
      <w:r>
        <w:rPr>
          <w:rFonts w:hint="eastAsia" w:ascii="Times New Roman" w:hAnsi="Times New Roman" w:eastAsia="宋体" w:cs="Times New Roman"/>
          <w:caps w:val="0"/>
          <w:color w:val="auto"/>
          <w:sz w:val="24"/>
          <w:szCs w:val="24"/>
          <w:highlight w:val="none"/>
        </w:rPr>
        <w:t>备注：1.应包括采购人需求的服务（包含与服务相关的货物）价格、质量保证费用、培训费用等，项目在指定地点、环境交付、安装、调试、验收所需费用和所有相关税金费用及为完成整个项目所产生的</w:t>
      </w:r>
      <w:r>
        <w:rPr>
          <w:rFonts w:hint="eastAsia" w:ascii="Times New Roman" w:hAnsi="Times New Roman" w:cs="Times New Roman"/>
          <w:caps w:val="0"/>
          <w:color w:val="auto"/>
          <w:sz w:val="24"/>
          <w:szCs w:val="24"/>
          <w:highlight w:val="none"/>
          <w:lang w:eastAsia="zh-CN"/>
        </w:rPr>
        <w:t>其他所有</w:t>
      </w:r>
      <w:r>
        <w:rPr>
          <w:rFonts w:hint="eastAsia" w:ascii="Times New Roman" w:hAnsi="Times New Roman" w:eastAsia="宋体" w:cs="Times New Roman"/>
          <w:caps w:val="0"/>
          <w:color w:val="auto"/>
          <w:sz w:val="24"/>
          <w:szCs w:val="24"/>
          <w:highlight w:val="none"/>
        </w:rPr>
        <w:t>费用，招标文件另有规定的除外。</w:t>
      </w:r>
    </w:p>
    <w:p w14:paraId="3380E19B">
      <w:pPr>
        <w:spacing w:line="480" w:lineRule="exact"/>
        <w:rPr>
          <w:rFonts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2、</w:t>
      </w:r>
      <w:r>
        <w:rPr>
          <w:rFonts w:hint="eastAsia" w:ascii="宋体" w:hAnsi="宋体" w:eastAsia="宋体" w:cs="Times New Roman"/>
          <w:color w:val="auto"/>
          <w:sz w:val="24"/>
          <w:szCs w:val="24"/>
          <w:highlight w:val="none"/>
        </w:rPr>
        <w:t>“投标总报价”数额应当与“开标一览表”中“投标总报价”数额一致。</w:t>
      </w:r>
    </w:p>
    <w:p w14:paraId="02643F9C">
      <w:pPr>
        <w:spacing w:line="480" w:lineRule="exact"/>
        <w:rPr>
          <w:rFonts w:eastAsia="宋体" w:cs="Times New Roman"/>
          <w:color w:val="auto"/>
          <w:highlight w:val="none"/>
        </w:rPr>
      </w:pPr>
    </w:p>
    <w:p w14:paraId="47CACA96">
      <w:pPr>
        <w:pStyle w:val="337"/>
        <w:jc w:val="center"/>
        <w:rPr>
          <w:rFonts w:hint="eastAsia"/>
          <w:color w:val="auto"/>
          <w:highlight w:val="none"/>
        </w:rPr>
      </w:pPr>
      <w:r>
        <w:rPr>
          <w:rFonts w:ascii="Times New Roman" w:hAnsi="Times New Roman" w:eastAsia="宋体" w:cs="宋体"/>
          <w:b/>
          <w:bCs/>
          <w:caps w:val="0"/>
          <w:strike/>
          <w:color w:val="auto"/>
          <w:sz w:val="32"/>
          <w:szCs w:val="32"/>
          <w:highlight w:val="none"/>
          <w:lang w:val="en-US" w:eastAsia="zh-CN" w:bidi="ar-SA"/>
        </w:rPr>
        <w:br w:type="page" w:clear="all"/>
      </w:r>
      <w:bookmarkStart w:id="194" w:name="_Toc17418"/>
    </w:p>
    <w:p w14:paraId="74892CBD">
      <w:pPr>
        <w:pStyle w:val="371"/>
        <w:outlineLvl w:val="1"/>
        <w:rPr>
          <w:rFonts w:hint="eastAsia"/>
          <w:b w:val="0"/>
          <w:bCs/>
          <w:color w:val="auto"/>
          <w:highlight w:val="none"/>
        </w:rPr>
      </w:pPr>
      <w:bookmarkStart w:id="195" w:name="_Toc2747"/>
      <w:bookmarkStart w:id="196" w:name="_Toc21129"/>
      <w:r>
        <w:rPr>
          <w:rFonts w:hint="eastAsia"/>
          <w:b w:val="0"/>
          <w:bCs/>
          <w:color w:val="auto"/>
          <w:highlight w:val="none"/>
        </w:rPr>
        <w:t>六、中小企业或残疾人福利性单位声明函</w:t>
      </w:r>
      <w:bookmarkEnd w:id="194"/>
      <w:bookmarkEnd w:id="195"/>
      <w:bookmarkEnd w:id="196"/>
    </w:p>
    <w:p w14:paraId="7095F2E9">
      <w:pPr>
        <w:ind w:firstLine="3600" w:firstLineChars="1500"/>
        <w:jc w:val="both"/>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中小微企业声明函</w:t>
      </w:r>
    </w:p>
    <w:p w14:paraId="7D50153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（货物类项目）</w:t>
      </w:r>
    </w:p>
    <w:p w14:paraId="01CA086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单位名称  </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采购活动，提供的货物全部由符合政策要求的中小微企业制造。相关企业（含联合体中的中小微企业、签订采购包意向协议的中小微企业）的具体情况如下：</w:t>
      </w:r>
    </w:p>
    <w:p w14:paraId="68E6E824">
      <w:pPr>
        <w:spacing w:line="48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（投标人填写招标文件中明确的所属行业）</w:t>
      </w:r>
      <w:r>
        <w:rPr>
          <w:rFonts w:hint="eastAsia" w:ascii="宋体" w:hAnsi="宋体" w:eastAsia="宋体" w:cs="宋体"/>
          <w:color w:val="auto"/>
          <w:sz w:val="24"/>
          <w:szCs w:val="24"/>
          <w:highlight w:val="none"/>
        </w:rPr>
        <w:t>行业；投标产品制造商为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 □微型企业）；</w:t>
      </w:r>
    </w:p>
    <w:p w14:paraId="605C511C">
      <w:pPr>
        <w:spacing w:line="480" w:lineRule="exact"/>
        <w:ind w:firstLine="48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（投标人填写招标文件中明确的所属行业）</w:t>
      </w:r>
      <w:r>
        <w:rPr>
          <w:rFonts w:hint="eastAsia" w:ascii="宋体" w:hAnsi="宋体" w:eastAsia="宋体" w:cs="宋体"/>
          <w:color w:val="auto"/>
          <w:sz w:val="24"/>
          <w:szCs w:val="24"/>
          <w:highlight w:val="none"/>
        </w:rPr>
        <w:t>行业；投标产品制造商为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 □小型企业 □微型企业）；</w:t>
      </w:r>
    </w:p>
    <w:p w14:paraId="5264E4F0">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604D505">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71AC141C">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1CE58DA">
      <w:pPr>
        <w:spacing w:line="480" w:lineRule="exact"/>
        <w:ind w:right="720"/>
        <w:rPr>
          <w:rFonts w:hint="eastAsia" w:ascii="宋体" w:hAnsi="宋体" w:eastAsia="宋体" w:cs="宋体"/>
          <w:color w:val="auto"/>
          <w:sz w:val="24"/>
          <w:szCs w:val="24"/>
          <w:highlight w:val="none"/>
        </w:rPr>
      </w:pPr>
    </w:p>
    <w:p w14:paraId="6947F13E">
      <w:pPr>
        <w:spacing w:line="40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企业名称（加盖公章）：</w:t>
      </w:r>
    </w:p>
    <w:p w14:paraId="13F91FC3">
      <w:pPr>
        <w:spacing w:line="400" w:lineRule="exact"/>
        <w:ind w:right="180" w:firstLine="36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p>
    <w:p w14:paraId="4E9881CD">
      <w:pPr>
        <w:spacing w:line="400" w:lineRule="exact"/>
        <w:ind w:firstLine="480"/>
        <w:rPr>
          <w:rFonts w:hint="eastAsia" w:ascii="宋体" w:hAnsi="宋体" w:eastAsia="宋体" w:cs="宋体"/>
          <w:color w:val="auto"/>
          <w:sz w:val="24"/>
          <w:szCs w:val="24"/>
          <w:highlight w:val="none"/>
        </w:rPr>
      </w:pPr>
    </w:p>
    <w:p w14:paraId="335512FC">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14:paraId="13182B3E">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2.符合报价折扣情形的请将此函</w:t>
      </w:r>
      <w:bookmarkStart w:id="197" w:name="_Hlk223009288"/>
      <w:r>
        <w:rPr>
          <w:rFonts w:hint="eastAsia" w:ascii="宋体" w:hAnsi="宋体" w:eastAsia="宋体" w:cs="宋体"/>
          <w:color w:val="auto"/>
          <w:sz w:val="24"/>
          <w:szCs w:val="24"/>
          <w:highlight w:val="none"/>
        </w:rPr>
        <w:t>编入投标文件中</w:t>
      </w:r>
      <w:bookmarkEnd w:id="197"/>
      <w:r>
        <w:rPr>
          <w:rFonts w:hint="eastAsia" w:ascii="宋体" w:hAnsi="宋体" w:eastAsia="宋体" w:cs="宋体"/>
          <w:color w:val="auto"/>
          <w:sz w:val="24"/>
          <w:szCs w:val="24"/>
          <w:highlight w:val="none"/>
        </w:rPr>
        <w:t>。</w:t>
      </w:r>
    </w:p>
    <w:p w14:paraId="66B8E3CE">
      <w:pPr>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3.对照《工业和信息化部、国家统计局、国家发展和改革委员会、财政部关于印发中小企业划型标准规定的通知》（工信部联企业〔2011〕300号）的规定，投标人自行勾选制造商的企业规模类型。</w:t>
      </w:r>
    </w:p>
    <w:p w14:paraId="3745401A">
      <w:pPr>
        <w:spacing w:line="400" w:lineRule="exact"/>
        <w:ind w:firstLine="480"/>
        <w:jc w:val="left"/>
        <w:rPr>
          <w:rFonts w:hint="eastAsia" w:ascii="宋体" w:hAnsi="宋体" w:eastAsia="宋体" w:cs="宋体"/>
          <w:color w:val="auto"/>
          <w:sz w:val="24"/>
          <w:szCs w:val="24"/>
          <w:highlight w:val="none"/>
        </w:rPr>
      </w:pPr>
    </w:p>
    <w:p w14:paraId="739467E3">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1445746C">
      <w:pPr>
        <w:spacing w:before="151" w:after="151" w:line="600" w:lineRule="exact"/>
        <w:rPr>
          <w:rFonts w:hint="eastAsia" w:ascii="宋体" w:hAnsi="宋体" w:eastAsia="宋体" w:cs="宋体"/>
          <w:b/>
          <w:bCs/>
          <w:color w:val="auto"/>
          <w:sz w:val="24"/>
          <w:szCs w:val="24"/>
          <w:highlight w:val="none"/>
        </w:rPr>
      </w:pPr>
    </w:p>
    <w:p w14:paraId="01DFE62F">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残疾人福利性单位声明函</w:t>
      </w:r>
    </w:p>
    <w:p w14:paraId="7FAC76EF">
      <w:pPr>
        <w:spacing w:line="588" w:lineRule="exact"/>
        <w:rPr>
          <w:rFonts w:hint="eastAsia" w:ascii="宋体" w:hAnsi="宋体" w:eastAsia="宋体" w:cs="宋体"/>
          <w:b/>
          <w:color w:val="auto"/>
          <w:spacing w:val="6"/>
          <w:sz w:val="24"/>
          <w:szCs w:val="24"/>
          <w:highlight w:val="none"/>
        </w:rPr>
      </w:pPr>
    </w:p>
    <w:p w14:paraId="1253B894">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（项目名称） </w:t>
      </w:r>
      <w:r>
        <w:rPr>
          <w:rFonts w:hint="eastAsia" w:ascii="宋体" w:hAnsi="宋体" w:eastAsia="宋体" w:cs="宋体"/>
          <w:color w:val="auto"/>
          <w:sz w:val="24"/>
          <w:szCs w:val="24"/>
          <w:highlight w:val="none"/>
        </w:rPr>
        <w:t>采购活动提供本单位制造的货物（由本单位承担工程/提供服务），或者提供其他残疾人福利性单位制造的货物（不包括使用非残疾人福利性单位注册商标的货物）。</w:t>
      </w:r>
    </w:p>
    <w:p w14:paraId="341FC8F0">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14:paraId="21D2E252">
      <w:pPr>
        <w:spacing w:line="500" w:lineRule="exact"/>
        <w:ind w:firstLine="3810"/>
        <w:rPr>
          <w:rFonts w:hint="eastAsia" w:ascii="宋体" w:hAnsi="宋体" w:eastAsia="宋体" w:cs="宋体"/>
          <w:color w:val="auto"/>
          <w:spacing w:val="6"/>
          <w:sz w:val="24"/>
          <w:szCs w:val="24"/>
          <w:highlight w:val="none"/>
        </w:rPr>
      </w:pPr>
    </w:p>
    <w:p w14:paraId="579D43A8">
      <w:pPr>
        <w:spacing w:line="500" w:lineRule="exact"/>
        <w:ind w:firstLine="3629"/>
        <w:jc w:val="left"/>
        <w:rPr>
          <w:rFonts w:hint="eastAsia" w:ascii="宋体" w:hAnsi="宋体" w:eastAsia="宋体" w:cs="宋体"/>
          <w:color w:val="auto"/>
          <w:sz w:val="24"/>
          <w:szCs w:val="24"/>
          <w:highlight w:val="none"/>
        </w:rPr>
      </w:pPr>
    </w:p>
    <w:p w14:paraId="644037A3">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（盖公章）</w:t>
      </w:r>
    </w:p>
    <w:p w14:paraId="135CC261">
      <w:pPr>
        <w:spacing w:line="5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688058A9">
      <w:pPr>
        <w:tabs>
          <w:tab w:val="left" w:pos="4860"/>
        </w:tabs>
        <w:spacing w:line="588" w:lineRule="exact"/>
        <w:ind w:right="1560" w:firstLine="480"/>
        <w:jc w:val="center"/>
        <w:rPr>
          <w:rFonts w:hint="eastAsia" w:ascii="宋体" w:hAnsi="宋体" w:eastAsia="宋体" w:cs="宋体"/>
          <w:color w:val="auto"/>
          <w:sz w:val="24"/>
          <w:szCs w:val="24"/>
          <w:highlight w:val="none"/>
        </w:rPr>
      </w:pPr>
    </w:p>
    <w:p w14:paraId="3E0302BD">
      <w:pPr>
        <w:spacing w:line="500" w:lineRule="exact"/>
        <w:ind w:left="357"/>
        <w:rPr>
          <w:rFonts w:hint="eastAsia" w:ascii="宋体" w:hAnsi="宋体" w:eastAsia="宋体" w:cs="宋体"/>
          <w:color w:val="auto"/>
          <w:sz w:val="24"/>
          <w:szCs w:val="24"/>
          <w:highlight w:val="none"/>
        </w:rPr>
      </w:pPr>
    </w:p>
    <w:p w14:paraId="01B81128">
      <w:pPr>
        <w:spacing w:line="480" w:lineRule="exact"/>
        <w:ind w:firstLine="4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备注：1.非残疾人福利性单位不需提供此函。</w:t>
      </w:r>
    </w:p>
    <w:p w14:paraId="58B6156E">
      <w:pPr>
        <w:spacing w:line="480" w:lineRule="exact"/>
        <w:ind w:firstLine="4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2.符合报价折扣情形的，请将此函填编入投标文件中。</w:t>
      </w:r>
    </w:p>
    <w:p w14:paraId="5D0D778A">
      <w:pPr>
        <w:spacing w:line="480" w:lineRule="exact"/>
        <w:ind w:firstLine="442"/>
        <w:rPr>
          <w:rFonts w:hint="eastAsia" w:ascii="宋体" w:hAnsi="宋体" w:eastAsia="宋体" w:cs="宋体"/>
          <w:color w:val="auto"/>
          <w:sz w:val="24"/>
          <w:szCs w:val="24"/>
          <w:highlight w:val="none"/>
        </w:rPr>
      </w:pPr>
    </w:p>
    <w:p w14:paraId="24777074">
      <w:pPr>
        <w:spacing w:line="480" w:lineRule="exact"/>
        <w:ind w:firstLine="442"/>
        <w:rPr>
          <w:rFonts w:hint="eastAsia" w:ascii="方正仿宋_GB2312" w:hAnsi="方正仿宋_GB2312" w:eastAsia="方正仿宋_GB2312" w:cs="方正仿宋_GB2312"/>
          <w:color w:val="auto"/>
          <w:sz w:val="24"/>
          <w:szCs w:val="24"/>
          <w:highlight w:val="none"/>
        </w:rPr>
      </w:pPr>
    </w:p>
    <w:p w14:paraId="448B8EEE">
      <w:pPr>
        <w:spacing w:line="480" w:lineRule="exact"/>
        <w:ind w:firstLine="442"/>
        <w:rPr>
          <w:rFonts w:hint="eastAsia" w:ascii="方正仿宋_GB2312" w:hAnsi="方正仿宋_GB2312" w:eastAsia="方正仿宋_GB2312" w:cs="方正仿宋_GB2312"/>
          <w:color w:val="auto"/>
          <w:sz w:val="24"/>
          <w:szCs w:val="24"/>
          <w:highlight w:val="none"/>
        </w:rPr>
      </w:pPr>
    </w:p>
    <w:p w14:paraId="326CEE78">
      <w:pPr>
        <w:spacing w:line="480" w:lineRule="exact"/>
        <w:ind w:firstLine="442"/>
        <w:rPr>
          <w:rFonts w:hint="eastAsia" w:ascii="方正仿宋_GB2312" w:hAnsi="方正仿宋_GB2312" w:eastAsia="方正仿宋_GB2312" w:cs="方正仿宋_GB2312"/>
          <w:color w:val="auto"/>
          <w:sz w:val="24"/>
          <w:szCs w:val="24"/>
          <w:highlight w:val="none"/>
        </w:rPr>
      </w:pPr>
    </w:p>
    <w:p w14:paraId="18B70A8A">
      <w:pPr>
        <w:pStyle w:val="354"/>
        <w:spacing w:line="480" w:lineRule="exact"/>
        <w:ind w:firstLine="442"/>
        <w:rPr>
          <w:rFonts w:ascii="Times New Roman" w:hAnsi="Times New Roman"/>
          <w:color w:val="auto"/>
          <w:sz w:val="24"/>
          <w:szCs w:val="24"/>
          <w:highlight w:val="none"/>
        </w:rPr>
      </w:pPr>
    </w:p>
    <w:p w14:paraId="55E3CD8B">
      <w:pPr>
        <w:pStyle w:val="354"/>
        <w:spacing w:line="480" w:lineRule="exact"/>
        <w:rPr>
          <w:rFonts w:hint="eastAsia" w:ascii="Times New Roman" w:hAnsi="Times New Roman"/>
          <w:color w:val="auto"/>
          <w:sz w:val="24"/>
          <w:szCs w:val="24"/>
          <w:highlight w:val="none"/>
        </w:rPr>
      </w:pPr>
    </w:p>
    <w:p w14:paraId="27BED9AD">
      <w:pPr>
        <w:pStyle w:val="354"/>
        <w:spacing w:line="480" w:lineRule="exact"/>
        <w:ind w:firstLine="442"/>
        <w:rPr>
          <w:rFonts w:ascii="Times New Roman" w:hAnsi="Times New Roman"/>
          <w:color w:val="auto"/>
          <w:sz w:val="24"/>
          <w:szCs w:val="24"/>
          <w:highlight w:val="none"/>
        </w:rPr>
      </w:pPr>
    </w:p>
    <w:p w14:paraId="5367A11E">
      <w:pPr>
        <w:pStyle w:val="354"/>
        <w:spacing w:line="480" w:lineRule="exact"/>
        <w:ind w:firstLine="442"/>
        <w:rPr>
          <w:rFonts w:ascii="Times New Roman" w:hAnsi="Times New Roman"/>
          <w:color w:val="auto"/>
          <w:sz w:val="24"/>
          <w:szCs w:val="24"/>
          <w:highlight w:val="none"/>
        </w:rPr>
      </w:pPr>
    </w:p>
    <w:p w14:paraId="1A5941B0">
      <w:pPr>
        <w:pStyle w:val="354"/>
        <w:spacing w:line="480" w:lineRule="exact"/>
        <w:ind w:firstLine="442"/>
        <w:rPr>
          <w:rFonts w:ascii="Times New Roman" w:hAnsi="Times New Roman"/>
          <w:color w:val="auto"/>
          <w:sz w:val="24"/>
          <w:szCs w:val="24"/>
          <w:highlight w:val="none"/>
        </w:rPr>
      </w:pPr>
    </w:p>
    <w:p w14:paraId="62EAFEE8">
      <w:pPr>
        <w:pStyle w:val="354"/>
        <w:spacing w:line="480" w:lineRule="exact"/>
        <w:rPr>
          <w:rFonts w:ascii="Times New Roman" w:hAnsi="Times New Roman"/>
          <w:color w:val="auto"/>
          <w:sz w:val="24"/>
          <w:szCs w:val="24"/>
          <w:highlight w:val="none"/>
        </w:rPr>
      </w:pPr>
    </w:p>
    <w:p w14:paraId="41AFDAF6">
      <w:pPr>
        <w:pStyle w:val="354"/>
        <w:spacing w:line="480" w:lineRule="exact"/>
        <w:rPr>
          <w:rFonts w:ascii="Times New Roman" w:hAnsi="Times New Roman"/>
          <w:color w:val="auto"/>
          <w:sz w:val="24"/>
          <w:szCs w:val="24"/>
          <w:highlight w:val="none"/>
        </w:rPr>
      </w:pPr>
    </w:p>
    <w:p w14:paraId="59AA50C8">
      <w:pPr>
        <w:pStyle w:val="354"/>
        <w:spacing w:line="480" w:lineRule="exact"/>
        <w:rPr>
          <w:rFonts w:hint="eastAsia" w:ascii="Times New Roman" w:hAnsi="Times New Roman"/>
          <w:color w:val="auto"/>
          <w:sz w:val="24"/>
          <w:szCs w:val="24"/>
          <w:highlight w:val="none"/>
        </w:rPr>
      </w:pPr>
    </w:p>
    <w:p w14:paraId="0B7EAF9A">
      <w:pPr>
        <w:pStyle w:val="43"/>
        <w:spacing w:before="0" w:after="0" w:line="520" w:lineRule="exact"/>
        <w:rPr>
          <w:rFonts w:hint="eastAsia" w:ascii="宋体" w:hAnsi="宋体" w:eastAsia="宋体" w:cs="宋体"/>
          <w:bCs/>
          <w:color w:val="auto"/>
          <w:szCs w:val="32"/>
          <w:highlight w:val="none"/>
        </w:rPr>
      </w:pPr>
      <w:r>
        <w:rPr>
          <w:rFonts w:hint="eastAsia" w:ascii="宋体" w:hAnsi="宋体" w:eastAsia="宋体" w:cs="宋体"/>
          <w:bCs/>
          <w:color w:val="auto"/>
          <w:szCs w:val="32"/>
          <w:highlight w:val="none"/>
        </w:rPr>
        <w:t>七、技术响应偏离表（技术参数响应）</w:t>
      </w:r>
    </w:p>
    <w:tbl>
      <w:tblPr>
        <w:tblStyle w:val="30"/>
        <w:tblW w:w="0" w:type="auto"/>
        <w:tblInd w:w="-225" w:type="dxa"/>
        <w:tblLayout w:type="autofit"/>
        <w:tblCellMar>
          <w:top w:w="0" w:type="dxa"/>
          <w:left w:w="108" w:type="dxa"/>
          <w:bottom w:w="0" w:type="dxa"/>
          <w:right w:w="108" w:type="dxa"/>
        </w:tblCellMar>
      </w:tblPr>
      <w:tblGrid>
        <w:gridCol w:w="2791"/>
        <w:gridCol w:w="2386"/>
        <w:gridCol w:w="1994"/>
        <w:gridCol w:w="2223"/>
      </w:tblGrid>
      <w:tr w14:paraId="3A26F980">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3A994E98">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招标文件内容</w:t>
            </w:r>
          </w:p>
        </w:tc>
        <w:tc>
          <w:tcPr>
            <w:tcW w:w="2386" w:type="dxa"/>
            <w:tcBorders>
              <w:top w:val="single" w:color="000000" w:sz="8" w:space="0"/>
              <w:left w:val="nil"/>
              <w:bottom w:val="single" w:color="000000" w:sz="8" w:space="0"/>
              <w:right w:val="single" w:color="000000" w:sz="8" w:space="0"/>
            </w:tcBorders>
            <w:noWrap w:val="0"/>
            <w:vAlign w:val="center"/>
          </w:tcPr>
          <w:p w14:paraId="2FF88D6C">
            <w:pPr>
              <w:spacing w:before="100" w:line="559" w:lineRule="atLeast"/>
              <w:jc w:val="center"/>
              <w:rPr>
                <w:rFonts w:ascii="宋体" w:hAnsi="宋体" w:cs="仿宋"/>
                <w:color w:val="auto"/>
                <w:highlight w:val="none"/>
              </w:rPr>
            </w:pPr>
            <w:r>
              <w:rPr>
                <w:rFonts w:hint="eastAsia" w:ascii="宋体" w:hAnsi="宋体" w:cs="仿宋"/>
                <w:color w:val="auto"/>
                <w:sz w:val="28"/>
                <w:highlight w:val="none"/>
              </w:rPr>
              <w:t>投标文件内容</w:t>
            </w:r>
          </w:p>
        </w:tc>
        <w:tc>
          <w:tcPr>
            <w:tcW w:w="1994" w:type="dxa"/>
            <w:tcBorders>
              <w:top w:val="single" w:color="000000" w:sz="8" w:space="0"/>
              <w:left w:val="nil"/>
              <w:bottom w:val="single" w:color="000000" w:sz="8" w:space="0"/>
              <w:right w:val="single" w:color="000000" w:sz="8" w:space="0"/>
            </w:tcBorders>
            <w:noWrap w:val="0"/>
            <w:vAlign w:val="center"/>
          </w:tcPr>
          <w:p w14:paraId="2FAB9EF4">
            <w:pPr>
              <w:spacing w:before="100" w:line="400" w:lineRule="exact"/>
              <w:jc w:val="center"/>
              <w:rPr>
                <w:rFonts w:ascii="宋体" w:hAnsi="宋体" w:cs="仿宋"/>
                <w:color w:val="auto"/>
                <w:sz w:val="28"/>
                <w:highlight w:val="none"/>
              </w:rPr>
            </w:pPr>
            <w:r>
              <w:rPr>
                <w:rFonts w:hint="eastAsia" w:ascii="宋体" w:hAnsi="宋体" w:cs="仿宋"/>
                <w:color w:val="auto"/>
                <w:sz w:val="28"/>
                <w:highlight w:val="none"/>
              </w:rPr>
              <w:t>偏离情况</w:t>
            </w:r>
          </w:p>
          <w:p w14:paraId="236A3737">
            <w:pPr>
              <w:spacing w:before="100" w:line="400" w:lineRule="exact"/>
              <w:jc w:val="center"/>
              <w:rPr>
                <w:rFonts w:hint="eastAsia" w:ascii="宋体" w:hAnsi="宋体" w:cs="仿宋"/>
                <w:color w:val="auto"/>
                <w:sz w:val="28"/>
                <w:highlight w:val="none"/>
              </w:rPr>
            </w:pPr>
            <w:r>
              <w:rPr>
                <w:rFonts w:hint="eastAsia" w:ascii="宋体" w:hAnsi="宋体" w:cs="仿宋"/>
                <w:color w:val="auto"/>
                <w:sz w:val="28"/>
                <w:highlight w:val="none"/>
              </w:rPr>
              <w:t>（</w:t>
            </w:r>
            <w:r>
              <w:rPr>
                <w:rFonts w:ascii="宋体" w:hAnsi="宋体" w:cs="仿宋"/>
                <w:b/>
                <w:color w:val="auto"/>
                <w:sz w:val="24"/>
                <w:highlight w:val="none"/>
              </w:rPr>
              <w:t>正偏离、负偏离、无偏离</w:t>
            </w:r>
            <w:r>
              <w:rPr>
                <w:rFonts w:hint="eastAsia" w:ascii="宋体" w:hAnsi="宋体" w:cs="仿宋"/>
                <w:color w:val="auto"/>
                <w:sz w:val="28"/>
                <w:highlight w:val="none"/>
              </w:rPr>
              <w:t>）</w:t>
            </w:r>
          </w:p>
        </w:tc>
        <w:tc>
          <w:tcPr>
            <w:tcW w:w="2223" w:type="dxa"/>
            <w:tcBorders>
              <w:top w:val="single" w:color="000000" w:sz="8" w:space="0"/>
              <w:left w:val="nil"/>
              <w:bottom w:val="single" w:color="000000" w:sz="8" w:space="0"/>
              <w:right w:val="single" w:color="000000" w:sz="8" w:space="0"/>
            </w:tcBorders>
            <w:noWrap w:val="0"/>
            <w:vAlign w:val="center"/>
          </w:tcPr>
          <w:p w14:paraId="08448E84">
            <w:pPr>
              <w:spacing w:before="100" w:line="559" w:lineRule="atLeast"/>
              <w:jc w:val="center"/>
              <w:rPr>
                <w:rFonts w:hint="eastAsia" w:ascii="宋体" w:hAnsi="宋体" w:cs="仿宋"/>
                <w:color w:val="auto"/>
                <w:sz w:val="28"/>
                <w:szCs w:val="28"/>
                <w:highlight w:val="none"/>
              </w:rPr>
            </w:pPr>
            <w:r>
              <w:rPr>
                <w:rFonts w:hint="eastAsia" w:ascii="宋体" w:hAnsi="宋体" w:cs="仿宋"/>
                <w:color w:val="auto"/>
                <w:sz w:val="28"/>
                <w:highlight w:val="none"/>
              </w:rPr>
              <w:t>偏离内容及说明</w:t>
            </w:r>
          </w:p>
        </w:tc>
      </w:tr>
      <w:tr w14:paraId="42E50B1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A19E18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E3396C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9982A67">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1604EBB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0A9270D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E0AEA5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40A116B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2AA7029D">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2D36EC6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D39F11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08AC2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30338E0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58BCCD4F">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66F4012E">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0D56CD9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6473BC1">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257A56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64D9BFD5">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1EF3108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109B13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0D2E28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4CF63743">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30BFE041">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D4B36C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1AB19F3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1A4BCB4">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236656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01D6C734">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21D4A8ED">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81932E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67DCF77">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423940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42414EC6">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70205B0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3696DD4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C93847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AF17FB0">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1BC378F6">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120E789">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5A84C62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78FAA88E">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1A9365CB">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24D64912">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4665D6D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r w14:paraId="707CA65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8D82816">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1EFBF2E8">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c>
          <w:tcPr>
            <w:tcW w:w="1994" w:type="dxa"/>
            <w:tcBorders>
              <w:top w:val="nil"/>
              <w:left w:val="nil"/>
              <w:bottom w:val="single" w:color="000000" w:sz="8" w:space="0"/>
              <w:right w:val="single" w:color="000000" w:sz="8" w:space="0"/>
            </w:tcBorders>
            <w:noWrap w:val="0"/>
            <w:vAlign w:val="center"/>
          </w:tcPr>
          <w:p w14:paraId="1A4E7422">
            <w:pPr>
              <w:spacing w:line="559" w:lineRule="atLeast"/>
              <w:jc w:val="center"/>
              <w:rPr>
                <w:rFonts w:hint="eastAsia" w:ascii="仿宋" w:hAnsi="仿宋" w:eastAsia="仿宋" w:cs="仿宋"/>
                <w:color w:val="auto"/>
                <w:sz w:val="24"/>
                <w:highlight w:val="none"/>
              </w:rPr>
            </w:pPr>
          </w:p>
        </w:tc>
        <w:tc>
          <w:tcPr>
            <w:tcW w:w="2223" w:type="dxa"/>
            <w:tcBorders>
              <w:top w:val="nil"/>
              <w:left w:val="nil"/>
              <w:bottom w:val="single" w:color="000000" w:sz="8" w:space="0"/>
              <w:right w:val="single" w:color="000000" w:sz="8" w:space="0"/>
            </w:tcBorders>
            <w:noWrap w:val="0"/>
            <w:vAlign w:val="center"/>
          </w:tcPr>
          <w:p w14:paraId="69D38772">
            <w:pPr>
              <w:spacing w:line="559" w:lineRule="atLeast"/>
              <w:jc w:val="center"/>
              <w:rPr>
                <w:rFonts w:ascii="仿宋" w:hAnsi="仿宋" w:eastAsia="仿宋" w:cs="仿宋"/>
                <w:color w:val="auto"/>
                <w:highlight w:val="none"/>
              </w:rPr>
            </w:pPr>
            <w:r>
              <w:rPr>
                <w:rFonts w:hint="eastAsia" w:ascii="仿宋" w:hAnsi="仿宋" w:eastAsia="仿宋" w:cs="仿宋"/>
                <w:color w:val="auto"/>
                <w:sz w:val="24"/>
                <w:highlight w:val="none"/>
              </w:rPr>
              <w:t> </w:t>
            </w:r>
          </w:p>
        </w:tc>
      </w:tr>
    </w:tbl>
    <w:p w14:paraId="35DAA4A5">
      <w:pPr>
        <w:spacing w:line="559" w:lineRule="atLeast"/>
        <w:jc w:val="right"/>
        <w:rPr>
          <w:rFonts w:ascii="宋体" w:hAnsi="宋体" w:cs="仿宋"/>
          <w:color w:val="auto"/>
          <w:highlight w:val="none"/>
        </w:rPr>
      </w:pPr>
      <w:r>
        <w:rPr>
          <w:rFonts w:hint="eastAsia" w:ascii="宋体" w:hAnsi="宋体" w:cs="仿宋"/>
          <w:color w:val="auto"/>
          <w:sz w:val="24"/>
          <w:highlight w:val="none"/>
        </w:rPr>
        <w:t>单位名称：</w:t>
      </w:r>
      <w:r>
        <w:rPr>
          <w:rFonts w:hint="eastAsia" w:ascii="宋体" w:hAnsi="宋体" w:cs="仿宋"/>
          <w:color w:val="auto"/>
          <w:sz w:val="24"/>
          <w:highlight w:val="none"/>
          <w:u w:val="single"/>
        </w:rPr>
        <w:t>             </w:t>
      </w:r>
      <w:r>
        <w:rPr>
          <w:rFonts w:hint="eastAsia" w:ascii="宋体" w:hAnsi="宋体" w:cs="仿宋"/>
          <w:color w:val="auto"/>
          <w:sz w:val="24"/>
          <w:highlight w:val="none"/>
        </w:rPr>
        <w:t>（</w:t>
      </w:r>
      <w:r>
        <w:rPr>
          <w:rFonts w:ascii="宋体" w:hAnsi="宋体" w:cs="仿宋"/>
          <w:color w:val="auto"/>
          <w:sz w:val="24"/>
          <w:highlight w:val="none"/>
        </w:rPr>
        <w:t>盖</w:t>
      </w:r>
      <w:r>
        <w:rPr>
          <w:rFonts w:hint="eastAsia" w:ascii="宋体" w:hAnsi="宋体" w:cs="仿宋"/>
          <w:color w:val="auto"/>
          <w:sz w:val="24"/>
          <w:highlight w:val="none"/>
        </w:rPr>
        <w:t>CA</w:t>
      </w:r>
      <w:r>
        <w:rPr>
          <w:rFonts w:ascii="宋体" w:hAnsi="宋体" w:cs="仿宋"/>
          <w:color w:val="auto"/>
          <w:sz w:val="24"/>
          <w:highlight w:val="none"/>
        </w:rPr>
        <w:t>电子公章）</w:t>
      </w:r>
    </w:p>
    <w:p w14:paraId="63710998">
      <w:pPr>
        <w:pStyle w:val="115"/>
        <w:widowControl w:val="0"/>
        <w:spacing w:before="0" w:beforeAutospacing="0" w:after="0" w:afterAutospacing="0" w:line="400" w:lineRule="exact"/>
        <w:ind w:firstLine="482"/>
        <w:jc w:val="both"/>
        <w:rPr>
          <w:rFonts w:cs="仿宋"/>
          <w:b/>
          <w:bCs/>
          <w:color w:val="auto"/>
          <w:szCs w:val="28"/>
          <w:highlight w:val="none"/>
        </w:rPr>
      </w:pPr>
    </w:p>
    <w:p w14:paraId="0090F7C2">
      <w:pPr>
        <w:pStyle w:val="115"/>
        <w:widowControl w:val="0"/>
        <w:spacing w:before="0" w:beforeAutospacing="0" w:after="0" w:afterAutospacing="0" w:line="400" w:lineRule="exact"/>
        <w:ind w:firstLine="482"/>
        <w:jc w:val="both"/>
        <w:rPr>
          <w:rFonts w:ascii="Times New Roman" w:hAnsi="Times New Roman"/>
          <w:b/>
          <w:bCs/>
          <w:color w:val="auto"/>
          <w:szCs w:val="20"/>
          <w:highlight w:val="none"/>
        </w:rPr>
      </w:pPr>
      <w:r>
        <w:rPr>
          <w:rFonts w:hint="eastAsia" w:ascii="Times New Roman" w:hAnsi="Times New Roman" w:cs="仿宋"/>
          <w:b/>
          <w:bCs/>
          <w:color w:val="auto"/>
          <w:szCs w:val="28"/>
          <w:highlight w:val="none"/>
        </w:rPr>
        <w:t>备注：</w:t>
      </w:r>
      <w:r>
        <w:rPr>
          <w:rFonts w:hint="eastAsia" w:ascii="Times New Roman" w:hAnsi="Times New Roman" w:cs="仿宋"/>
          <w:color w:val="auto"/>
          <w:szCs w:val="28"/>
          <w:highlight w:val="none"/>
        </w:rPr>
        <w:t>1</w:t>
      </w:r>
      <w:bookmarkStart w:id="198" w:name="_Hlk187934629"/>
      <w:r>
        <w:rPr>
          <w:rFonts w:hint="eastAsia" w:ascii="Times New Roman" w:hAnsi="Times New Roman" w:cs="仿宋"/>
          <w:color w:val="auto"/>
          <w:szCs w:val="28"/>
          <w:highlight w:val="none"/>
        </w:rPr>
        <w:t>.</w:t>
      </w:r>
      <w:r>
        <w:rPr>
          <w:rFonts w:hint="eastAsia" w:ascii="Times New Roman" w:hAnsi="Times New Roman"/>
          <w:color w:val="auto"/>
          <w:szCs w:val="20"/>
          <w:highlight w:val="none"/>
        </w:rPr>
        <w:t>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作无效响应处理。</w:t>
      </w:r>
    </w:p>
    <w:p w14:paraId="7C87B53C">
      <w:pPr>
        <w:pStyle w:val="115"/>
        <w:widowControl w:val="0"/>
        <w:spacing w:before="0" w:beforeAutospacing="0" w:after="0" w:afterAutospacing="0" w:line="400" w:lineRule="exact"/>
        <w:ind w:firstLine="480"/>
        <w:jc w:val="both"/>
        <w:rPr>
          <w:rFonts w:ascii="Times New Roman" w:hAnsi="Times New Roman"/>
          <w:color w:val="auto"/>
          <w:szCs w:val="20"/>
          <w:highlight w:val="none"/>
        </w:rPr>
      </w:pPr>
      <w:r>
        <w:rPr>
          <w:rFonts w:hint="eastAsia" w:ascii="Times New Roman" w:hAnsi="Times New Roman" w:cs="仿宋"/>
          <w:color w:val="auto"/>
          <w:szCs w:val="28"/>
          <w:highlight w:val="none"/>
        </w:rPr>
        <w:t>2.对采购需求的</w:t>
      </w:r>
      <w:r>
        <w:rPr>
          <w:rFonts w:hint="eastAsia" w:ascii="Times New Roman" w:hAnsi="Times New Roman" w:cs="仿宋"/>
          <w:color w:val="auto"/>
          <w:szCs w:val="28"/>
          <w:highlight w:val="none"/>
          <w:lang w:eastAsia="zh-CN"/>
        </w:rPr>
        <w:t>其他</w:t>
      </w:r>
      <w:r>
        <w:rPr>
          <w:rFonts w:hint="eastAsia" w:ascii="Times New Roman" w:hAnsi="Times New Roman" w:cs="仿宋"/>
          <w:color w:val="auto"/>
          <w:szCs w:val="28"/>
          <w:highlight w:val="none"/>
        </w:rPr>
        <w:t>非实质性要求，投标人按所投产品情况</w:t>
      </w:r>
      <w:r>
        <w:rPr>
          <w:rFonts w:ascii="Times New Roman" w:hAnsi="Times New Roman" w:cs="仿宋"/>
          <w:color w:val="auto"/>
          <w:szCs w:val="28"/>
          <w:highlight w:val="none"/>
        </w:rPr>
        <w:t>在此表中详细列出偏离情况（包括正偏离、负偏离、无偏离）并说明理由</w:t>
      </w:r>
      <w:r>
        <w:rPr>
          <w:rFonts w:hint="eastAsia" w:ascii="Times New Roman" w:hAnsi="Times New Roman" w:cs="仿宋"/>
          <w:color w:val="auto"/>
          <w:szCs w:val="28"/>
          <w:highlight w:val="none"/>
        </w:rPr>
        <w:t>；未列明的均视为未响应招标文件要求</w:t>
      </w:r>
      <w:r>
        <w:rPr>
          <w:rFonts w:ascii="Times New Roman" w:hAnsi="Times New Roman" w:cs="仿宋"/>
          <w:color w:val="auto"/>
          <w:szCs w:val="28"/>
          <w:highlight w:val="none"/>
        </w:rPr>
        <w:t>。</w:t>
      </w:r>
    </w:p>
    <w:p w14:paraId="054F63CC">
      <w:pPr>
        <w:pBdr>
          <w:top w:val="none" w:color="000000" w:sz="0" w:space="0"/>
          <w:left w:val="none" w:color="000000" w:sz="0" w:space="0"/>
          <w:bottom w:val="none" w:color="000000" w:sz="0" w:space="0"/>
          <w:right w:val="none" w:color="000000" w:sz="0" w:space="0"/>
        </w:pBdr>
        <w:spacing w:line="400" w:lineRule="exact"/>
        <w:rPr>
          <w:rFonts w:hint="eastAsia" w:ascii="Times New Roman" w:hAnsi="Times New Roman"/>
          <w:color w:val="auto"/>
          <w:sz w:val="24"/>
          <w:szCs w:val="21"/>
          <w:highlight w:val="none"/>
        </w:rPr>
      </w:pPr>
    </w:p>
    <w:bookmarkEnd w:id="198"/>
    <w:p w14:paraId="61EA1EC6">
      <w:pPr>
        <w:pStyle w:val="43"/>
        <w:rPr>
          <w:rFonts w:hint="eastAsia" w:ascii="宋体" w:hAnsi="宋体" w:eastAsia="宋体" w:cs="宋体"/>
          <w:bCs/>
          <w:color w:val="auto"/>
          <w:highlight w:val="none"/>
        </w:rPr>
      </w:pPr>
      <w:bookmarkStart w:id="199" w:name="_Toc15871"/>
      <w:bookmarkStart w:id="200" w:name="_Toc25337"/>
      <w:r>
        <w:rPr>
          <w:rFonts w:hint="eastAsia" w:ascii="宋体" w:hAnsi="宋体" w:eastAsia="宋体" w:cs="宋体"/>
          <w:bCs/>
          <w:color w:val="auto"/>
          <w:highlight w:val="none"/>
        </w:rPr>
        <w:t>八、项目组人员</w:t>
      </w:r>
    </w:p>
    <w:tbl>
      <w:tblPr>
        <w:tblStyle w:val="30"/>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3D53A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0BF7F353">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noWrap w:val="0"/>
            <w:vAlign w:val="center"/>
          </w:tcPr>
          <w:p w14:paraId="23AD83C7">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noWrap w:val="0"/>
            <w:vAlign w:val="center"/>
          </w:tcPr>
          <w:p w14:paraId="4D67975A">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noWrap w:val="0"/>
            <w:vAlign w:val="center"/>
          </w:tcPr>
          <w:p w14:paraId="2905DB47">
            <w:pPr>
              <w:pStyle w:val="440"/>
              <w:widowControl/>
              <w:spacing w:beforeAutospacing="1" w:line="560" w:lineRule="exact"/>
              <w:ind w:firstLine="280"/>
              <w:rPr>
                <w:rFonts w:hint="eastAsia"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noWrap w:val="0"/>
            <w:vAlign w:val="center"/>
          </w:tcPr>
          <w:p w14:paraId="5B90CA0E">
            <w:pPr>
              <w:pStyle w:val="440"/>
              <w:widowControl/>
              <w:spacing w:beforeAutospacing="1"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noWrap w:val="0"/>
            <w:vAlign w:val="center"/>
          </w:tcPr>
          <w:p w14:paraId="1DF817D1">
            <w:pPr>
              <w:pStyle w:val="440"/>
              <w:widowControl/>
              <w:spacing w:beforeAutospacing="1" w:line="560" w:lineRule="exact"/>
              <w:rPr>
                <w:rFonts w:hint="eastAsia" w:ascii="宋体" w:hAnsi="宋体" w:cs="仿宋"/>
                <w:color w:val="auto"/>
                <w:sz w:val="28"/>
                <w:szCs w:val="28"/>
                <w:highlight w:val="none"/>
              </w:rPr>
            </w:pPr>
            <w:r>
              <w:rPr>
                <w:rFonts w:hint="eastAsia" w:ascii="宋体" w:hAnsi="宋体" w:cs="仿宋"/>
                <w:color w:val="auto"/>
                <w:sz w:val="28"/>
                <w:szCs w:val="28"/>
                <w:highlight w:val="none"/>
              </w:rPr>
              <w:t>备注</w:t>
            </w:r>
          </w:p>
        </w:tc>
      </w:tr>
      <w:tr w14:paraId="615DD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A9FECF5">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77790BAB">
            <w:pPr>
              <w:pStyle w:val="500"/>
              <w:jc w:val="center"/>
              <w:rPr>
                <w:rFonts w:hint="eastAsia" w:ascii="仿宋" w:hAnsi="仿宋" w:eastAsia="仿宋" w:cs="仿宋"/>
                <w:color w:val="auto"/>
                <w:sz w:val="20"/>
                <w:szCs w:val="20"/>
                <w:highlight w:val="none"/>
              </w:rPr>
            </w:pPr>
          </w:p>
        </w:tc>
        <w:tc>
          <w:tcPr>
            <w:tcW w:w="992" w:type="dxa"/>
            <w:noWrap w:val="0"/>
            <w:vAlign w:val="center"/>
          </w:tcPr>
          <w:p w14:paraId="492290BA">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D7FA06E">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1B0C4043">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000CC67">
            <w:pPr>
              <w:pStyle w:val="440"/>
              <w:widowControl/>
              <w:spacing w:line="560" w:lineRule="exact"/>
              <w:ind w:firstLine="560"/>
              <w:jc w:val="center"/>
              <w:rPr>
                <w:rFonts w:hint="eastAsia" w:ascii="仿宋" w:hAnsi="仿宋" w:eastAsia="仿宋" w:cs="仿宋"/>
                <w:color w:val="auto"/>
                <w:sz w:val="28"/>
                <w:szCs w:val="28"/>
                <w:highlight w:val="none"/>
              </w:rPr>
            </w:pPr>
          </w:p>
        </w:tc>
      </w:tr>
      <w:tr w14:paraId="764E6E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EC8D759">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CC6F510">
            <w:pPr>
              <w:pStyle w:val="500"/>
              <w:jc w:val="center"/>
              <w:rPr>
                <w:rFonts w:hint="eastAsia" w:ascii="仿宋" w:hAnsi="仿宋" w:eastAsia="仿宋" w:cs="仿宋"/>
                <w:color w:val="auto"/>
                <w:sz w:val="20"/>
                <w:szCs w:val="20"/>
                <w:highlight w:val="none"/>
              </w:rPr>
            </w:pPr>
          </w:p>
        </w:tc>
        <w:tc>
          <w:tcPr>
            <w:tcW w:w="992" w:type="dxa"/>
            <w:noWrap w:val="0"/>
            <w:vAlign w:val="center"/>
          </w:tcPr>
          <w:p w14:paraId="26BFF203">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4056CE27">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05253DC8">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673198C7">
            <w:pPr>
              <w:pStyle w:val="440"/>
              <w:widowControl/>
              <w:spacing w:line="560" w:lineRule="exact"/>
              <w:ind w:firstLine="560"/>
              <w:jc w:val="center"/>
              <w:rPr>
                <w:rFonts w:hint="eastAsia" w:ascii="仿宋" w:hAnsi="仿宋" w:eastAsia="仿宋" w:cs="仿宋"/>
                <w:color w:val="auto"/>
                <w:sz w:val="28"/>
                <w:szCs w:val="28"/>
                <w:highlight w:val="none"/>
              </w:rPr>
            </w:pPr>
          </w:p>
        </w:tc>
      </w:tr>
      <w:tr w14:paraId="10EBB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4DE5D716">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5B433D98">
            <w:pPr>
              <w:pStyle w:val="500"/>
              <w:jc w:val="center"/>
              <w:rPr>
                <w:rFonts w:hint="eastAsia" w:ascii="仿宋" w:hAnsi="仿宋" w:eastAsia="仿宋" w:cs="仿宋"/>
                <w:color w:val="auto"/>
                <w:sz w:val="20"/>
                <w:szCs w:val="20"/>
                <w:highlight w:val="none"/>
              </w:rPr>
            </w:pPr>
          </w:p>
        </w:tc>
        <w:tc>
          <w:tcPr>
            <w:tcW w:w="992" w:type="dxa"/>
            <w:noWrap w:val="0"/>
            <w:vAlign w:val="center"/>
          </w:tcPr>
          <w:p w14:paraId="4D6DDBA9">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221DA4AD">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21EDF7BC">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0D2200D3">
            <w:pPr>
              <w:pStyle w:val="440"/>
              <w:widowControl/>
              <w:spacing w:line="560" w:lineRule="exact"/>
              <w:ind w:firstLine="560"/>
              <w:jc w:val="center"/>
              <w:rPr>
                <w:rFonts w:hint="eastAsia" w:ascii="仿宋" w:hAnsi="仿宋" w:eastAsia="仿宋" w:cs="仿宋"/>
                <w:color w:val="auto"/>
                <w:sz w:val="28"/>
                <w:szCs w:val="28"/>
                <w:highlight w:val="none"/>
              </w:rPr>
            </w:pPr>
          </w:p>
        </w:tc>
      </w:tr>
      <w:tr w14:paraId="59685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F0E4F92">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80C498B">
            <w:pPr>
              <w:pStyle w:val="500"/>
              <w:jc w:val="center"/>
              <w:rPr>
                <w:rFonts w:hint="eastAsia" w:ascii="仿宋" w:hAnsi="仿宋" w:eastAsia="仿宋" w:cs="仿宋"/>
                <w:color w:val="auto"/>
                <w:sz w:val="20"/>
                <w:szCs w:val="20"/>
                <w:highlight w:val="none"/>
              </w:rPr>
            </w:pPr>
          </w:p>
        </w:tc>
        <w:tc>
          <w:tcPr>
            <w:tcW w:w="992" w:type="dxa"/>
            <w:noWrap w:val="0"/>
            <w:vAlign w:val="center"/>
          </w:tcPr>
          <w:p w14:paraId="346D6B4A">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4E3077C">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315A3B8">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26D80BE4">
            <w:pPr>
              <w:pStyle w:val="440"/>
              <w:widowControl/>
              <w:spacing w:line="560" w:lineRule="exact"/>
              <w:ind w:firstLine="560"/>
              <w:jc w:val="center"/>
              <w:rPr>
                <w:rFonts w:hint="eastAsia" w:ascii="仿宋" w:hAnsi="仿宋" w:eastAsia="仿宋" w:cs="仿宋"/>
                <w:color w:val="auto"/>
                <w:sz w:val="28"/>
                <w:szCs w:val="28"/>
                <w:highlight w:val="none"/>
              </w:rPr>
            </w:pPr>
          </w:p>
        </w:tc>
      </w:tr>
      <w:tr w14:paraId="16DEF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037A964">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447C8546">
            <w:pPr>
              <w:pStyle w:val="500"/>
              <w:jc w:val="center"/>
              <w:rPr>
                <w:rFonts w:hint="eastAsia" w:ascii="仿宋" w:hAnsi="仿宋" w:eastAsia="仿宋" w:cs="仿宋"/>
                <w:color w:val="auto"/>
                <w:sz w:val="20"/>
                <w:szCs w:val="20"/>
                <w:highlight w:val="none"/>
              </w:rPr>
            </w:pPr>
          </w:p>
        </w:tc>
        <w:tc>
          <w:tcPr>
            <w:tcW w:w="992" w:type="dxa"/>
            <w:noWrap w:val="0"/>
            <w:vAlign w:val="center"/>
          </w:tcPr>
          <w:p w14:paraId="04C3DB67">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396049E9">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335E93A">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5B573EF8">
            <w:pPr>
              <w:pStyle w:val="440"/>
              <w:widowControl/>
              <w:spacing w:line="560" w:lineRule="exact"/>
              <w:ind w:firstLine="560"/>
              <w:jc w:val="center"/>
              <w:rPr>
                <w:rFonts w:hint="eastAsia" w:ascii="仿宋" w:hAnsi="仿宋" w:eastAsia="仿宋" w:cs="仿宋"/>
                <w:color w:val="auto"/>
                <w:sz w:val="28"/>
                <w:szCs w:val="28"/>
                <w:highlight w:val="none"/>
              </w:rPr>
            </w:pPr>
          </w:p>
        </w:tc>
      </w:tr>
      <w:tr w14:paraId="1D2BD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A05024B">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0C50676E">
            <w:pPr>
              <w:pStyle w:val="500"/>
              <w:jc w:val="center"/>
              <w:rPr>
                <w:rFonts w:hint="eastAsia" w:ascii="仿宋" w:hAnsi="仿宋" w:eastAsia="仿宋" w:cs="仿宋"/>
                <w:color w:val="auto"/>
                <w:sz w:val="20"/>
                <w:szCs w:val="20"/>
                <w:highlight w:val="none"/>
              </w:rPr>
            </w:pPr>
          </w:p>
        </w:tc>
        <w:tc>
          <w:tcPr>
            <w:tcW w:w="992" w:type="dxa"/>
            <w:noWrap w:val="0"/>
            <w:vAlign w:val="center"/>
          </w:tcPr>
          <w:p w14:paraId="0AD18486">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52B7CC26">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54B96F75">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04A98504">
            <w:pPr>
              <w:pStyle w:val="440"/>
              <w:widowControl/>
              <w:spacing w:line="560" w:lineRule="exact"/>
              <w:ind w:firstLine="560"/>
              <w:jc w:val="center"/>
              <w:rPr>
                <w:rFonts w:hint="eastAsia" w:ascii="仿宋" w:hAnsi="仿宋" w:eastAsia="仿宋" w:cs="仿宋"/>
                <w:color w:val="auto"/>
                <w:sz w:val="28"/>
                <w:szCs w:val="28"/>
                <w:highlight w:val="none"/>
              </w:rPr>
            </w:pPr>
          </w:p>
        </w:tc>
      </w:tr>
      <w:tr w14:paraId="2F0E5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AAD659E">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30FCA93C">
            <w:pPr>
              <w:pStyle w:val="500"/>
              <w:jc w:val="center"/>
              <w:rPr>
                <w:rFonts w:hint="eastAsia" w:ascii="仿宋" w:hAnsi="仿宋" w:eastAsia="仿宋" w:cs="仿宋"/>
                <w:color w:val="auto"/>
                <w:sz w:val="20"/>
                <w:szCs w:val="20"/>
                <w:highlight w:val="none"/>
              </w:rPr>
            </w:pPr>
          </w:p>
        </w:tc>
        <w:tc>
          <w:tcPr>
            <w:tcW w:w="992" w:type="dxa"/>
            <w:noWrap w:val="0"/>
            <w:vAlign w:val="center"/>
          </w:tcPr>
          <w:p w14:paraId="575F5E04">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33A70268">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B954D78">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48712B78">
            <w:pPr>
              <w:pStyle w:val="440"/>
              <w:widowControl/>
              <w:spacing w:line="560" w:lineRule="exact"/>
              <w:ind w:firstLine="560"/>
              <w:jc w:val="center"/>
              <w:rPr>
                <w:rFonts w:hint="eastAsia" w:ascii="仿宋" w:hAnsi="仿宋" w:eastAsia="仿宋" w:cs="仿宋"/>
                <w:color w:val="auto"/>
                <w:sz w:val="28"/>
                <w:szCs w:val="28"/>
                <w:highlight w:val="none"/>
              </w:rPr>
            </w:pPr>
          </w:p>
        </w:tc>
      </w:tr>
      <w:tr w14:paraId="402A01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9922CAC">
            <w:pPr>
              <w:pStyle w:val="440"/>
              <w:widowControl/>
              <w:spacing w:line="560" w:lineRule="exact"/>
              <w:ind w:firstLine="560"/>
              <w:jc w:val="center"/>
              <w:rPr>
                <w:rFonts w:hint="eastAsia" w:ascii="仿宋" w:hAnsi="仿宋" w:eastAsia="仿宋" w:cs="仿宋"/>
                <w:color w:val="auto"/>
                <w:sz w:val="28"/>
                <w:szCs w:val="28"/>
                <w:highlight w:val="none"/>
              </w:rPr>
            </w:pPr>
          </w:p>
        </w:tc>
        <w:tc>
          <w:tcPr>
            <w:tcW w:w="1843" w:type="dxa"/>
            <w:noWrap w:val="0"/>
            <w:vAlign w:val="center"/>
          </w:tcPr>
          <w:p w14:paraId="476DF870">
            <w:pPr>
              <w:pStyle w:val="500"/>
              <w:jc w:val="center"/>
              <w:rPr>
                <w:rFonts w:hint="eastAsia" w:ascii="仿宋" w:hAnsi="仿宋" w:eastAsia="仿宋" w:cs="仿宋"/>
                <w:color w:val="auto"/>
                <w:sz w:val="20"/>
                <w:szCs w:val="20"/>
                <w:highlight w:val="none"/>
              </w:rPr>
            </w:pPr>
          </w:p>
        </w:tc>
        <w:tc>
          <w:tcPr>
            <w:tcW w:w="992" w:type="dxa"/>
            <w:noWrap w:val="0"/>
            <w:vAlign w:val="center"/>
          </w:tcPr>
          <w:p w14:paraId="15CDF1D3">
            <w:pPr>
              <w:pStyle w:val="440"/>
              <w:widowControl/>
              <w:spacing w:line="560" w:lineRule="exact"/>
              <w:ind w:firstLine="560"/>
              <w:jc w:val="center"/>
              <w:rPr>
                <w:rFonts w:hint="eastAsia" w:ascii="仿宋" w:hAnsi="仿宋" w:eastAsia="仿宋" w:cs="仿宋"/>
                <w:color w:val="auto"/>
                <w:sz w:val="28"/>
                <w:szCs w:val="28"/>
                <w:highlight w:val="none"/>
              </w:rPr>
            </w:pPr>
          </w:p>
        </w:tc>
        <w:tc>
          <w:tcPr>
            <w:tcW w:w="1984" w:type="dxa"/>
            <w:noWrap w:val="0"/>
            <w:vAlign w:val="center"/>
          </w:tcPr>
          <w:p w14:paraId="64ED0A0B">
            <w:pPr>
              <w:pStyle w:val="440"/>
              <w:widowControl/>
              <w:spacing w:line="560" w:lineRule="exact"/>
              <w:ind w:firstLine="560"/>
              <w:jc w:val="center"/>
              <w:rPr>
                <w:rFonts w:hint="eastAsia" w:ascii="仿宋" w:hAnsi="仿宋" w:eastAsia="仿宋" w:cs="仿宋"/>
                <w:color w:val="auto"/>
                <w:sz w:val="28"/>
                <w:szCs w:val="28"/>
                <w:highlight w:val="none"/>
              </w:rPr>
            </w:pPr>
          </w:p>
        </w:tc>
        <w:tc>
          <w:tcPr>
            <w:tcW w:w="1702" w:type="dxa"/>
            <w:noWrap w:val="0"/>
            <w:vAlign w:val="center"/>
          </w:tcPr>
          <w:p w14:paraId="3273875A">
            <w:pPr>
              <w:pStyle w:val="440"/>
              <w:widowControl/>
              <w:spacing w:line="560" w:lineRule="exact"/>
              <w:ind w:firstLine="560"/>
              <w:jc w:val="center"/>
              <w:rPr>
                <w:rFonts w:hint="eastAsia" w:ascii="仿宋" w:hAnsi="仿宋" w:eastAsia="仿宋" w:cs="仿宋"/>
                <w:color w:val="auto"/>
                <w:sz w:val="28"/>
                <w:szCs w:val="28"/>
                <w:highlight w:val="none"/>
              </w:rPr>
            </w:pPr>
          </w:p>
        </w:tc>
        <w:tc>
          <w:tcPr>
            <w:tcW w:w="962" w:type="dxa"/>
            <w:noWrap w:val="0"/>
            <w:vAlign w:val="center"/>
          </w:tcPr>
          <w:p w14:paraId="3ED3E9FF">
            <w:pPr>
              <w:pStyle w:val="440"/>
              <w:widowControl/>
              <w:spacing w:line="560" w:lineRule="exact"/>
              <w:ind w:firstLine="560"/>
              <w:jc w:val="center"/>
              <w:rPr>
                <w:rFonts w:hint="eastAsia" w:ascii="仿宋" w:hAnsi="仿宋" w:eastAsia="仿宋" w:cs="仿宋"/>
                <w:color w:val="auto"/>
                <w:sz w:val="28"/>
                <w:szCs w:val="28"/>
                <w:highlight w:val="none"/>
              </w:rPr>
            </w:pPr>
          </w:p>
        </w:tc>
      </w:tr>
    </w:tbl>
    <w:p w14:paraId="47B9DB9F">
      <w:pPr>
        <w:spacing w:line="480" w:lineRule="exact"/>
        <w:ind w:firstLine="210"/>
        <w:rPr>
          <w:rFonts w:hint="eastAsia"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注：如投标人中标，项目组成员按本表承诺人员操作，不得随意更换。按采购文件要求附相关人员证书。</w:t>
      </w:r>
      <w:bookmarkStart w:id="201" w:name="_格式2__法定代表人授权书"/>
      <w:bookmarkEnd w:id="201"/>
    </w:p>
    <w:p w14:paraId="7F449E82">
      <w:pPr>
        <w:ind w:firstLine="210"/>
        <w:rPr>
          <w:rFonts w:hint="eastAsia" w:ascii="仿宋" w:hAnsi="仿宋" w:eastAsia="仿宋" w:cs="仿宋"/>
          <w:color w:val="auto"/>
          <w:szCs w:val="21"/>
          <w:highlight w:val="none"/>
        </w:rPr>
      </w:pPr>
    </w:p>
    <w:p w14:paraId="07519E16">
      <w:pPr>
        <w:ind w:firstLine="210"/>
        <w:rPr>
          <w:rFonts w:hint="eastAsia" w:ascii="仿宋" w:hAnsi="仿宋" w:eastAsia="仿宋" w:cs="仿宋"/>
          <w:color w:val="auto"/>
          <w:szCs w:val="21"/>
          <w:highlight w:val="none"/>
        </w:rPr>
      </w:pPr>
    </w:p>
    <w:p w14:paraId="70FB76F1">
      <w:pPr>
        <w:pStyle w:val="371"/>
        <w:ind w:left="210"/>
        <w:outlineLvl w:val="1"/>
        <w:rPr>
          <w:rFonts w:hint="eastAsia" w:ascii="宋体"/>
          <w:b w:val="0"/>
          <w:color w:val="auto"/>
          <w:szCs w:val="32"/>
          <w:highlight w:val="none"/>
        </w:rPr>
      </w:pPr>
      <w:r>
        <w:rPr>
          <w:rFonts w:hint="eastAsia" w:ascii="宋体"/>
          <w:b w:val="0"/>
          <w:color w:val="auto"/>
          <w:szCs w:val="32"/>
          <w:highlight w:val="none"/>
        </w:rPr>
        <w:br w:type="page" w:clear="all"/>
      </w:r>
      <w:r>
        <w:rPr>
          <w:rFonts w:hint="eastAsia" w:ascii="宋体"/>
          <w:b w:val="0"/>
          <w:color w:val="auto"/>
          <w:szCs w:val="32"/>
          <w:highlight w:val="none"/>
        </w:rPr>
        <w:t>九、企业业绩</w:t>
      </w:r>
      <w:bookmarkEnd w:id="199"/>
      <w:bookmarkEnd w:id="200"/>
    </w:p>
    <w:p w14:paraId="325C2955">
      <w:pPr>
        <w:pStyle w:val="379"/>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投标人</w:t>
      </w:r>
      <w:bookmarkStart w:id="202" w:name="_Hlk187935031"/>
      <w:r>
        <w:rPr>
          <w:rFonts w:hint="eastAsia" w:ascii="方正小标宋_GBK" w:eastAsia="方正小标宋_GBK"/>
          <w:bCs/>
          <w:color w:val="auto"/>
          <w:sz w:val="32"/>
          <w:szCs w:val="32"/>
          <w:highlight w:val="none"/>
        </w:rPr>
        <w:t>自</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年</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u w:val="none"/>
          <w:lang w:val="en-US" w:eastAsia="zh-CN"/>
        </w:rPr>
        <w:t>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rPr>
        <w:t>日以来承担</w:t>
      </w:r>
    </w:p>
    <w:p w14:paraId="4A0A4EC8">
      <w:pPr>
        <w:pStyle w:val="379"/>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类似项目业绩一览表</w:t>
      </w:r>
    </w:p>
    <w:bookmarkEnd w:id="202"/>
    <w:tbl>
      <w:tblPr>
        <w:tblStyle w:val="3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0F31E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29C9254C">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序号</w:t>
            </w:r>
          </w:p>
        </w:tc>
        <w:tc>
          <w:tcPr>
            <w:tcW w:w="3827" w:type="dxa"/>
            <w:noWrap w:val="0"/>
            <w:vAlign w:val="center"/>
          </w:tcPr>
          <w:p w14:paraId="32C5F437">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项目名称</w:t>
            </w:r>
          </w:p>
        </w:tc>
        <w:tc>
          <w:tcPr>
            <w:tcW w:w="2433" w:type="dxa"/>
            <w:noWrap w:val="0"/>
            <w:vAlign w:val="center"/>
          </w:tcPr>
          <w:p w14:paraId="5B106EB9">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采购单位</w:t>
            </w:r>
          </w:p>
        </w:tc>
        <w:tc>
          <w:tcPr>
            <w:tcW w:w="1395" w:type="dxa"/>
            <w:noWrap w:val="0"/>
            <w:vAlign w:val="center"/>
          </w:tcPr>
          <w:p w14:paraId="6929DD02">
            <w:pPr>
              <w:pStyle w:val="380"/>
              <w:spacing w:line="560" w:lineRule="exact"/>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服务主要内容</w:t>
            </w:r>
          </w:p>
        </w:tc>
      </w:tr>
      <w:tr w14:paraId="7C421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1A01FE6D">
            <w:pPr>
              <w:pStyle w:val="380"/>
              <w:spacing w:line="560" w:lineRule="exact"/>
              <w:jc w:val="center"/>
              <w:rPr>
                <w:rFonts w:ascii="仿宋_GB2312" w:eastAsia="仿宋_GB2312"/>
                <w:color w:val="auto"/>
                <w:sz w:val="28"/>
                <w:highlight w:val="none"/>
              </w:rPr>
            </w:pPr>
          </w:p>
        </w:tc>
        <w:tc>
          <w:tcPr>
            <w:tcW w:w="3827" w:type="dxa"/>
            <w:noWrap w:val="0"/>
            <w:vAlign w:val="center"/>
          </w:tcPr>
          <w:p w14:paraId="1DD03CB7">
            <w:pPr>
              <w:pStyle w:val="380"/>
              <w:spacing w:line="560" w:lineRule="exact"/>
              <w:jc w:val="center"/>
              <w:rPr>
                <w:rFonts w:ascii="仿宋_GB2312" w:eastAsia="仿宋_GB2312"/>
                <w:color w:val="auto"/>
                <w:sz w:val="28"/>
                <w:highlight w:val="none"/>
              </w:rPr>
            </w:pPr>
          </w:p>
        </w:tc>
        <w:tc>
          <w:tcPr>
            <w:tcW w:w="2433" w:type="dxa"/>
            <w:noWrap w:val="0"/>
            <w:vAlign w:val="center"/>
          </w:tcPr>
          <w:p w14:paraId="15A705E6">
            <w:pPr>
              <w:pStyle w:val="380"/>
              <w:spacing w:line="560" w:lineRule="exact"/>
              <w:jc w:val="center"/>
              <w:rPr>
                <w:rFonts w:ascii="仿宋_GB2312" w:eastAsia="仿宋_GB2312"/>
                <w:color w:val="auto"/>
                <w:sz w:val="28"/>
                <w:highlight w:val="none"/>
              </w:rPr>
            </w:pPr>
          </w:p>
        </w:tc>
        <w:tc>
          <w:tcPr>
            <w:tcW w:w="1395" w:type="dxa"/>
            <w:noWrap w:val="0"/>
            <w:vAlign w:val="center"/>
          </w:tcPr>
          <w:p w14:paraId="78C050F0">
            <w:pPr>
              <w:pStyle w:val="380"/>
              <w:spacing w:line="560" w:lineRule="exact"/>
              <w:jc w:val="center"/>
              <w:rPr>
                <w:rFonts w:ascii="仿宋_GB2312" w:eastAsia="仿宋_GB2312"/>
                <w:color w:val="auto"/>
                <w:sz w:val="28"/>
                <w:highlight w:val="none"/>
              </w:rPr>
            </w:pPr>
          </w:p>
        </w:tc>
      </w:tr>
      <w:tr w14:paraId="46A99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3E72518">
            <w:pPr>
              <w:pStyle w:val="380"/>
              <w:spacing w:line="560" w:lineRule="exact"/>
              <w:jc w:val="center"/>
              <w:rPr>
                <w:rFonts w:ascii="仿宋_GB2312" w:eastAsia="仿宋_GB2312"/>
                <w:color w:val="auto"/>
                <w:sz w:val="28"/>
                <w:highlight w:val="none"/>
              </w:rPr>
            </w:pPr>
          </w:p>
        </w:tc>
        <w:tc>
          <w:tcPr>
            <w:tcW w:w="3827" w:type="dxa"/>
            <w:noWrap w:val="0"/>
            <w:vAlign w:val="center"/>
          </w:tcPr>
          <w:p w14:paraId="7CD1068C">
            <w:pPr>
              <w:pStyle w:val="380"/>
              <w:spacing w:line="560" w:lineRule="exact"/>
              <w:jc w:val="center"/>
              <w:rPr>
                <w:rFonts w:ascii="仿宋_GB2312" w:eastAsia="仿宋_GB2312"/>
                <w:color w:val="auto"/>
                <w:sz w:val="28"/>
                <w:highlight w:val="none"/>
              </w:rPr>
            </w:pPr>
          </w:p>
        </w:tc>
        <w:tc>
          <w:tcPr>
            <w:tcW w:w="2433" w:type="dxa"/>
            <w:noWrap w:val="0"/>
            <w:vAlign w:val="center"/>
          </w:tcPr>
          <w:p w14:paraId="74CF20FC">
            <w:pPr>
              <w:pStyle w:val="380"/>
              <w:spacing w:line="560" w:lineRule="exact"/>
              <w:jc w:val="center"/>
              <w:rPr>
                <w:rFonts w:ascii="仿宋_GB2312" w:eastAsia="仿宋_GB2312"/>
                <w:color w:val="auto"/>
                <w:sz w:val="28"/>
                <w:highlight w:val="none"/>
              </w:rPr>
            </w:pPr>
          </w:p>
        </w:tc>
        <w:tc>
          <w:tcPr>
            <w:tcW w:w="1395" w:type="dxa"/>
            <w:noWrap w:val="0"/>
            <w:vAlign w:val="center"/>
          </w:tcPr>
          <w:p w14:paraId="57D02E13">
            <w:pPr>
              <w:pStyle w:val="380"/>
              <w:spacing w:line="560" w:lineRule="exact"/>
              <w:jc w:val="center"/>
              <w:rPr>
                <w:rFonts w:ascii="仿宋_GB2312" w:eastAsia="仿宋_GB2312"/>
                <w:color w:val="auto"/>
                <w:sz w:val="28"/>
                <w:highlight w:val="none"/>
              </w:rPr>
            </w:pPr>
          </w:p>
        </w:tc>
      </w:tr>
      <w:tr w14:paraId="0A41E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28E7A734">
            <w:pPr>
              <w:pStyle w:val="380"/>
              <w:spacing w:line="560" w:lineRule="exact"/>
              <w:jc w:val="center"/>
              <w:rPr>
                <w:rFonts w:ascii="仿宋_GB2312" w:eastAsia="仿宋_GB2312"/>
                <w:color w:val="auto"/>
                <w:sz w:val="28"/>
                <w:highlight w:val="none"/>
              </w:rPr>
            </w:pPr>
          </w:p>
        </w:tc>
        <w:tc>
          <w:tcPr>
            <w:tcW w:w="3827" w:type="dxa"/>
            <w:noWrap w:val="0"/>
            <w:vAlign w:val="center"/>
          </w:tcPr>
          <w:p w14:paraId="764D48C0">
            <w:pPr>
              <w:pStyle w:val="380"/>
              <w:spacing w:line="560" w:lineRule="exact"/>
              <w:jc w:val="center"/>
              <w:rPr>
                <w:rFonts w:ascii="仿宋_GB2312" w:eastAsia="仿宋_GB2312"/>
                <w:color w:val="auto"/>
                <w:sz w:val="28"/>
                <w:highlight w:val="none"/>
              </w:rPr>
            </w:pPr>
          </w:p>
        </w:tc>
        <w:tc>
          <w:tcPr>
            <w:tcW w:w="2433" w:type="dxa"/>
            <w:noWrap w:val="0"/>
            <w:vAlign w:val="center"/>
          </w:tcPr>
          <w:p w14:paraId="3FEC3D38">
            <w:pPr>
              <w:pStyle w:val="380"/>
              <w:spacing w:line="560" w:lineRule="exact"/>
              <w:jc w:val="center"/>
              <w:rPr>
                <w:rFonts w:ascii="仿宋_GB2312" w:eastAsia="仿宋_GB2312"/>
                <w:color w:val="auto"/>
                <w:sz w:val="28"/>
                <w:highlight w:val="none"/>
              </w:rPr>
            </w:pPr>
          </w:p>
        </w:tc>
        <w:tc>
          <w:tcPr>
            <w:tcW w:w="1395" w:type="dxa"/>
            <w:noWrap w:val="0"/>
            <w:vAlign w:val="center"/>
          </w:tcPr>
          <w:p w14:paraId="2ABCF2DB">
            <w:pPr>
              <w:pStyle w:val="380"/>
              <w:spacing w:line="560" w:lineRule="exact"/>
              <w:jc w:val="center"/>
              <w:rPr>
                <w:rFonts w:ascii="仿宋_GB2312" w:eastAsia="仿宋_GB2312"/>
                <w:color w:val="auto"/>
                <w:sz w:val="28"/>
                <w:highlight w:val="none"/>
              </w:rPr>
            </w:pPr>
          </w:p>
        </w:tc>
      </w:tr>
      <w:tr w14:paraId="02D1B7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41E5F43C">
            <w:pPr>
              <w:pStyle w:val="380"/>
              <w:spacing w:line="560" w:lineRule="exact"/>
              <w:jc w:val="center"/>
              <w:rPr>
                <w:rFonts w:ascii="仿宋_GB2312" w:eastAsia="仿宋_GB2312"/>
                <w:color w:val="auto"/>
                <w:sz w:val="28"/>
                <w:highlight w:val="none"/>
              </w:rPr>
            </w:pPr>
          </w:p>
        </w:tc>
        <w:tc>
          <w:tcPr>
            <w:tcW w:w="3827" w:type="dxa"/>
            <w:noWrap w:val="0"/>
            <w:vAlign w:val="center"/>
          </w:tcPr>
          <w:p w14:paraId="0943A730">
            <w:pPr>
              <w:pStyle w:val="380"/>
              <w:spacing w:line="560" w:lineRule="exact"/>
              <w:jc w:val="center"/>
              <w:rPr>
                <w:rFonts w:ascii="仿宋_GB2312" w:eastAsia="仿宋_GB2312"/>
                <w:color w:val="auto"/>
                <w:sz w:val="28"/>
                <w:highlight w:val="none"/>
              </w:rPr>
            </w:pPr>
          </w:p>
        </w:tc>
        <w:tc>
          <w:tcPr>
            <w:tcW w:w="2433" w:type="dxa"/>
            <w:noWrap w:val="0"/>
            <w:vAlign w:val="center"/>
          </w:tcPr>
          <w:p w14:paraId="655CEC6A">
            <w:pPr>
              <w:pStyle w:val="380"/>
              <w:spacing w:line="560" w:lineRule="exact"/>
              <w:jc w:val="center"/>
              <w:rPr>
                <w:rFonts w:ascii="仿宋_GB2312" w:eastAsia="仿宋_GB2312"/>
                <w:color w:val="auto"/>
                <w:sz w:val="28"/>
                <w:highlight w:val="none"/>
              </w:rPr>
            </w:pPr>
          </w:p>
        </w:tc>
        <w:tc>
          <w:tcPr>
            <w:tcW w:w="1395" w:type="dxa"/>
            <w:noWrap w:val="0"/>
            <w:vAlign w:val="center"/>
          </w:tcPr>
          <w:p w14:paraId="326C9ABD">
            <w:pPr>
              <w:pStyle w:val="380"/>
              <w:spacing w:line="560" w:lineRule="exact"/>
              <w:jc w:val="center"/>
              <w:rPr>
                <w:rFonts w:ascii="仿宋_GB2312" w:eastAsia="仿宋_GB2312"/>
                <w:color w:val="auto"/>
                <w:sz w:val="28"/>
                <w:highlight w:val="none"/>
              </w:rPr>
            </w:pPr>
          </w:p>
        </w:tc>
      </w:tr>
    </w:tbl>
    <w:p w14:paraId="7A33A216">
      <w:pPr>
        <w:pStyle w:val="379"/>
        <w:rPr>
          <w:rFonts w:ascii="宋体" w:hAnsi="宋体"/>
          <w:bCs/>
          <w:color w:val="auto"/>
          <w:highlight w:val="none"/>
        </w:rPr>
      </w:pPr>
      <w:r>
        <w:rPr>
          <w:rFonts w:hint="eastAsia" w:ascii="宋体" w:hAnsi="宋体"/>
          <w:bCs/>
          <w:color w:val="auto"/>
          <w:sz w:val="24"/>
          <w:highlight w:val="none"/>
        </w:rPr>
        <w:t>注：请填写此表，并按要求上传业绩资料电子件。</w:t>
      </w:r>
    </w:p>
    <w:p w14:paraId="1FC99B59">
      <w:pPr>
        <w:spacing w:line="480" w:lineRule="exact"/>
        <w:outlineLvl w:val="1"/>
        <w:rPr>
          <w:rFonts w:hint="eastAsia" w:ascii="宋体"/>
          <w:color w:val="auto"/>
          <w:szCs w:val="32"/>
          <w:highlight w:val="none"/>
        </w:rPr>
      </w:pPr>
      <w:r>
        <w:rPr>
          <w:rFonts w:ascii="宋体" w:hAnsi="宋体"/>
          <w:bCs/>
          <w:color w:val="auto"/>
          <w:highlight w:val="none"/>
        </w:rPr>
        <w:br w:type="page" w:clear="all"/>
      </w:r>
      <w:bookmarkStart w:id="203" w:name="_Toc26048"/>
      <w:bookmarkStart w:id="204" w:name="_Toc9275"/>
      <w:r>
        <w:rPr>
          <w:rFonts w:hint="eastAsia" w:ascii="宋体" w:hAnsi="黑体" w:eastAsia="黑体" w:cs="黑体"/>
          <w:color w:val="auto"/>
          <w:sz w:val="32"/>
          <w:szCs w:val="32"/>
          <w:highlight w:val="none"/>
        </w:rPr>
        <w:t>十、投标所需其他材料</w:t>
      </w:r>
      <w:bookmarkEnd w:id="203"/>
      <w:bookmarkEnd w:id="204"/>
    </w:p>
    <w:p w14:paraId="2C14FF77">
      <w:pPr>
        <w:pStyle w:val="383"/>
        <w:spacing w:line="480" w:lineRule="exact"/>
        <w:ind w:firstLine="420"/>
        <w:rPr>
          <w:color w:val="auto"/>
          <w:sz w:val="24"/>
          <w:szCs w:val="24"/>
          <w:highlight w:val="none"/>
        </w:rPr>
      </w:pPr>
      <w:r>
        <w:rPr>
          <w:rFonts w:hint="eastAsia"/>
          <w:color w:val="auto"/>
          <w:sz w:val="24"/>
          <w:szCs w:val="24"/>
          <w:highlight w:val="none"/>
        </w:rPr>
        <w:t>请在此文档中增加投标所需其他相关内容（包括评分办法、采购需求中涉及的证件证明及其它投标人认为有必要提供的资料），如没有请将此空文档上传。</w:t>
      </w:r>
    </w:p>
    <w:sectPr>
      <w:footerReference r:id="rId6" w:type="default"/>
      <w:type w:val="continuous"/>
      <w:pgSz w:w="11906" w:h="16838"/>
      <w:pgMar w:top="1304" w:right="1440" w:bottom="1417" w:left="144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8ACB1613-0FB4-4A8D-88C6-168A45A1ED33}"/>
  </w:font>
  <w:font w:name="黑体">
    <w:panose1 w:val="02010609060101010101"/>
    <w:charset w:val="86"/>
    <w:family w:val="auto"/>
    <w:pitch w:val="default"/>
    <w:sig w:usb0="800002BF" w:usb1="38CF7CFA" w:usb2="00000016" w:usb3="00000000" w:csb0="00040001" w:csb1="00000000"/>
    <w:embedRegular r:id="rId2" w:fontKey="{35C5409B-39B7-42C4-86A7-CE3D5D60643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81D4BA6D-74C3-44CE-BF83-E4EC84F52EE0}"/>
  </w:font>
  <w:font w:name="仿宋">
    <w:panose1 w:val="02010609060101010101"/>
    <w:charset w:val="86"/>
    <w:family w:val="auto"/>
    <w:pitch w:val="default"/>
    <w:sig w:usb0="800002BF" w:usb1="38CF7CFA" w:usb2="00000016" w:usb3="00000000" w:csb0="00040001" w:csb1="00000000"/>
    <w:embedRegular r:id="rId4" w:fontKey="{F83B5A70-786D-43E5-A9A2-3CABD0A732EA}"/>
  </w:font>
  <w:font w:name="Cambria">
    <w:panose1 w:val="02040503050406030204"/>
    <w:charset w:val="00"/>
    <w:family w:val="auto"/>
    <w:pitch w:val="default"/>
    <w:sig w:usb0="E00006FF" w:usb1="420024FF" w:usb2="02000000" w:usb3="00000000" w:csb0="2000019F" w:csb1="00000000"/>
  </w:font>
  <w:font w:name="新宋体">
    <w:panose1 w:val="02010609030101010101"/>
    <w:charset w:val="86"/>
    <w:family w:val="auto"/>
    <w:pitch w:val="default"/>
    <w:sig w:usb0="00000203" w:usb1="288F0000" w:usb2="00000006" w:usb3="00000000" w:csb0="00040001" w:csb1="00000000"/>
  </w:font>
  <w:font w:name="仿宋_GB2312">
    <w:altName w:val="仿宋"/>
    <w:panose1 w:val="02010609060101010101"/>
    <w:charset w:val="00"/>
    <w:family w:val="auto"/>
    <w:pitch w:val="default"/>
    <w:sig w:usb0="00000000" w:usb1="00000000" w:usb2="00000000" w:usb3="00000000" w:csb0="00000000" w:csb1="00000000"/>
    <w:embedRegular r:id="rId5" w:fontKey="{28770931-DBE0-4791-9D7F-ABB95294B31C}"/>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3000509000000000000"/>
    <w:charset w:val="86"/>
    <w:family w:val="auto"/>
    <w:pitch w:val="default"/>
    <w:sig w:usb0="00000001" w:usb1="080E0000" w:usb2="00000000" w:usb3="00000000" w:csb0="00040000" w:csb1="00000000"/>
    <w:embedRegular r:id="rId6" w:fontKey="{73B39D6B-61C3-4D22-8D60-27C38A301C07}"/>
  </w:font>
  <w:font w:name="华文楷体">
    <w:altName w:val="宋体"/>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embedRegular r:id="rId7" w:fontKey="{83D16BFC-032C-4EC3-A7EA-533CEC12833B}"/>
  </w:font>
  <w:font w:name="方正仿宋_GBK">
    <w:panose1 w:val="03000509000000000000"/>
    <w:charset w:val="86"/>
    <w:family w:val="auto"/>
    <w:pitch w:val="default"/>
    <w:sig w:usb0="00000001" w:usb1="080E0000" w:usb2="00000000" w:usb3="00000000" w:csb0="00040000" w:csb1="00000000"/>
    <w:embedRegular r:id="rId8" w:fontKey="{C0DDFDEE-9FF7-4D0E-BAF2-418475691546}"/>
  </w:font>
  <w:font w:name="方正仿宋_GB2312">
    <w:panose1 w:val="02000000000000000000"/>
    <w:charset w:val="86"/>
    <w:family w:val="auto"/>
    <w:pitch w:val="default"/>
    <w:sig w:usb0="A00002BF" w:usb1="184F6CFA" w:usb2="00000012" w:usb3="00000000" w:csb0="00040001" w:csb1="00000000"/>
    <w:embedRegular r:id="rId9" w:fontKey="{833D8544-5300-4C83-A67A-089A64158F3D}"/>
  </w:font>
  <w:font w:name="WPSEMBED2">
    <w:panose1 w:val="03000509000000000000"/>
    <w:charset w:val="86"/>
    <w:family w:val="auto"/>
    <w:pitch w:val="default"/>
    <w:sig w:usb0="00000001" w:usb1="080E0000" w:usb2="00000000" w:usb3="00000000" w:csb0="00040000" w:csb1="00000000"/>
  </w:font>
  <w:font w:name="WPSEMBED1">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59267D">
    <w:pPr>
      <w:pStyle w:val="9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10C47D87">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397C3D84"/>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10C47D87">
                    <w:pPr>
                      <w:pStyle w:val="94"/>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w:t>
                    </w:r>
                    <w:r>
                      <w:rPr>
                        <w:rFonts w:ascii="Times New Roman" w:hAnsi="Times New Roman"/>
                        <w:sz w:val="32"/>
                        <w:szCs w:val="32"/>
                      </w:rPr>
                      <w:fldChar w:fldCharType="end"/>
                    </w:r>
                    <w:r>
                      <w:rPr>
                        <w:rFonts w:hint="eastAsia" w:ascii="Times New Roman" w:hAnsi="Times New Roman"/>
                        <w:sz w:val="32"/>
                        <w:szCs w:val="32"/>
                      </w:rPr>
                      <w:t xml:space="preserve"> —</w:t>
                    </w:r>
                  </w:p>
                  <w:p w14:paraId="397C3D84"/>
                </w:txbxContent>
              </v:textbox>
            </v:shape>
          </w:pict>
        </mc:Fallback>
      </mc:AlternateContent>
    </w:r>
  </w:p>
  <w:p w14:paraId="3B049E5F">
    <w:pPr>
      <w:pStyle w:val="9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D90A2">
    <w:pPr>
      <w:pStyle w:val="9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1E098AA">
                          <w:pPr>
                            <w:pStyle w:val="94"/>
                            <w:tabs>
                              <w:tab w:val="clear" w:pos="4153"/>
                              <w:tab w:val="clear" w:pos="8306"/>
                            </w:tabs>
                          </w:pPr>
                          <w:r>
                            <w:fldChar w:fldCharType="begin"/>
                          </w:r>
                          <w:r>
                            <w:instrText xml:space="preserve"> PAGE  \* MERGEFORMAT </w:instrText>
                          </w:r>
                          <w:r>
                            <w:fldChar w:fldCharType="separate"/>
                          </w:r>
                          <w:r>
                            <w:t>1</w:t>
                          </w:r>
                          <w:r>
                            <w:fldChar w:fldCharType="end"/>
                          </w:r>
                        </w:p>
                        <w:p w14:paraId="37B4595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51E098AA">
                    <w:pPr>
                      <w:pStyle w:val="94"/>
                      <w:tabs>
                        <w:tab w:val="clear" w:pos="4153"/>
                        <w:tab w:val="clear" w:pos="8306"/>
                      </w:tabs>
                    </w:pPr>
                    <w:r>
                      <w:fldChar w:fldCharType="begin"/>
                    </w:r>
                    <w:r>
                      <w:instrText xml:space="preserve"> PAGE  \* MERGEFORMAT </w:instrText>
                    </w:r>
                    <w:r>
                      <w:fldChar w:fldCharType="separate"/>
                    </w:r>
                    <w:r>
                      <w:t>1</w:t>
                    </w:r>
                    <w:r>
                      <w:fldChar w:fldCharType="end"/>
                    </w:r>
                  </w:p>
                  <w:p w14:paraId="37B45953"/>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AD106D">
    <w:pPr>
      <w:pStyle w:val="94"/>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580EDEC8">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A1D04CF"/>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580EDEC8">
                    <w:pPr>
                      <w:pStyle w:val="94"/>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0A1D04CF"/>
                </w:txbxContent>
              </v:textbox>
            </v:shape>
          </w:pict>
        </mc:Fallback>
      </mc:AlternateContent>
    </w:r>
  </w:p>
  <w:p w14:paraId="7509D7C8">
    <w:pPr>
      <w:pStyle w:val="9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17B6E">
    <w:pPr>
      <w:pStyle w:val="96"/>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8FBD00"/>
    <w:multiLevelType w:val="singleLevel"/>
    <w:tmpl w:val="B88FBD00"/>
    <w:lvl w:ilvl="0" w:tentative="0">
      <w:start w:val="1"/>
      <w:numFmt w:val="decimal"/>
      <w:lvlText w:val="%1."/>
      <w:lvlJc w:val="left"/>
      <w:pPr>
        <w:tabs>
          <w:tab w:val="left" w:pos="312"/>
        </w:tabs>
      </w:pPr>
    </w:lvl>
  </w:abstractNum>
  <w:abstractNum w:abstractNumId="1">
    <w:nsid w:val="CF092B84"/>
    <w:multiLevelType w:val="multilevel"/>
    <w:tmpl w:val="CF092B84"/>
    <w:lvl w:ilvl="0" w:tentative="0">
      <w:start w:val="1"/>
      <w:numFmt w:val="chineseCounting"/>
      <w:pStyle w:val="463"/>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E662018F"/>
    <w:multiLevelType w:val="singleLevel"/>
    <w:tmpl w:val="E662018F"/>
    <w:lvl w:ilvl="0" w:tentative="0">
      <w:start w:val="1"/>
      <w:numFmt w:val="decimal"/>
      <w:lvlText w:val="%1."/>
      <w:lvlJc w:val="left"/>
      <w:pPr>
        <w:tabs>
          <w:tab w:val="left" w:pos="312"/>
        </w:tabs>
      </w:pPr>
    </w:lvl>
  </w:abstractNum>
  <w:abstractNum w:abstractNumId="3">
    <w:nsid w:val="FA3572F6"/>
    <w:multiLevelType w:val="singleLevel"/>
    <w:tmpl w:val="FA3572F6"/>
    <w:lvl w:ilvl="0" w:tentative="0">
      <w:start w:val="4"/>
      <w:numFmt w:val="decimal"/>
      <w:suff w:val="nothing"/>
      <w:lvlText w:val="%1、"/>
      <w:lvlJc w:val="left"/>
    </w:lvl>
  </w:abstractNum>
  <w:abstractNum w:abstractNumId="4">
    <w:nsid w:val="0053208E"/>
    <w:multiLevelType w:val="multilevel"/>
    <w:tmpl w:val="0053208E"/>
    <w:lvl w:ilvl="0" w:tentative="0">
      <w:start w:val="1"/>
      <w:numFmt w:val="decimal"/>
      <w:pStyle w:val="448"/>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03D62ECE"/>
    <w:multiLevelType w:val="multilevel"/>
    <w:tmpl w:val="03D62ECE"/>
    <w:lvl w:ilvl="0" w:tentative="0">
      <w:start w:val="1"/>
      <w:numFmt w:val="decimal"/>
      <w:lvlText w:val="%1."/>
      <w:lvlJc w:val="left"/>
      <w:pPr>
        <w:tabs>
          <w:tab w:val="left" w:pos="312"/>
        </w:tabs>
      </w:pPr>
    </w:lvl>
    <w:lvl w:ilvl="1" w:tentative="0">
      <w:start w:val="1"/>
      <w:numFmt w:val="decimal"/>
      <w:suff w:val="space"/>
      <w:lvlText w:val="%1.%2"/>
      <w:lvlJc w:val="left"/>
      <w:pPr>
        <w:ind w:left="0" w:firstLine="0"/>
      </w:pPr>
    </w:lvl>
    <w:lvl w:ilvl="2" w:tentative="0">
      <w:start w:val="1"/>
      <w:numFmt w:val="decimal"/>
      <w:suff w:val="space"/>
      <w:lvlText w:val="%1.%2.%3"/>
      <w:lvlJc w:val="left"/>
      <w:pPr>
        <w:ind w:left="0" w:firstLine="0"/>
      </w:pPr>
    </w:lvl>
    <w:lvl w:ilvl="3" w:tentative="0">
      <w:start w:val="1"/>
      <w:numFmt w:val="decimal"/>
      <w:suff w:val="space"/>
      <w:lvlText w:val="%1.%2.%3.%4"/>
      <w:lvlJc w:val="left"/>
      <w:pPr>
        <w:ind w:left="0" w:firstLine="0"/>
      </w:pPr>
    </w:lvl>
    <w:lvl w:ilvl="4" w:tentative="0">
      <w:start w:val="1"/>
      <w:numFmt w:val="decimal"/>
      <w:suff w:val="space"/>
      <w:lvlText w:val="%1.%2.%3.%4.%5"/>
      <w:lvlJc w:val="left"/>
      <w:pPr>
        <w:ind w:left="0" w:firstLine="0"/>
      </w:pPr>
    </w:lvl>
    <w:lvl w:ilvl="5" w:tentative="0">
      <w:start w:val="1"/>
      <w:numFmt w:val="decimal"/>
      <w:suff w:val="space"/>
      <w:lvlText w:val="%1.%2.%3.%4.%5.%6"/>
      <w:lvlJc w:val="left"/>
      <w:pPr>
        <w:ind w:left="0" w:firstLine="0"/>
      </w:pPr>
    </w:lvl>
    <w:lvl w:ilvl="6" w:tentative="0">
      <w:start w:val="1"/>
      <w:numFmt w:val="decimal"/>
      <w:suff w:val="space"/>
      <w:lvlText w:val="%1.%2.%3.%4.%5.%6.%7"/>
      <w:lvlJc w:val="left"/>
      <w:pPr>
        <w:ind w:left="0" w:firstLine="0"/>
      </w:pPr>
    </w:lvl>
    <w:lvl w:ilvl="7" w:tentative="0">
      <w:start w:val="1"/>
      <w:numFmt w:val="decimal"/>
      <w:suff w:val="space"/>
      <w:lvlText w:val="%1.%2.%3.%4.%5.%6.%7.%8"/>
      <w:lvlJc w:val="left"/>
      <w:pPr>
        <w:ind w:left="0" w:firstLine="0"/>
      </w:pPr>
    </w:lvl>
    <w:lvl w:ilvl="8" w:tentative="0">
      <w:start w:val="1"/>
      <w:numFmt w:val="decimal"/>
      <w:suff w:val="space"/>
      <w:lvlText w:val="%1.%2.%3.%4.%5.%6.%7.%8.%9"/>
      <w:lvlJc w:val="left"/>
      <w:pPr>
        <w:ind w:left="0" w:firstLine="0"/>
      </w:pPr>
    </w:lvl>
  </w:abstractNum>
  <w:abstractNum w:abstractNumId="6">
    <w:nsid w:val="51030FCD"/>
    <w:multiLevelType w:val="singleLevel"/>
    <w:tmpl w:val="51030FCD"/>
    <w:lvl w:ilvl="0" w:tentative="0">
      <w:start w:val="2"/>
      <w:numFmt w:val="chineseCounting"/>
      <w:suff w:val="space"/>
      <w:lvlText w:val="第%1部分"/>
      <w:lvlJc w:val="left"/>
      <w:rPr>
        <w:rFonts w:hint="eastAsia"/>
      </w:rPr>
    </w:lvl>
  </w:abstractNum>
  <w:abstractNum w:abstractNumId="7">
    <w:nsid w:val="59ADCABA"/>
    <w:multiLevelType w:val="multilevel"/>
    <w:tmpl w:val="59ADCABA"/>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7"/>
  </w:num>
  <w:num w:numId="4">
    <w:abstractNumId w:val="2"/>
  </w:num>
  <w:num w:numId="5">
    <w:abstractNumId w:val="0"/>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E10D5"/>
    <w:rsid w:val="010A1FD4"/>
    <w:rsid w:val="02BA35D1"/>
    <w:rsid w:val="040F323E"/>
    <w:rsid w:val="0B09341A"/>
    <w:rsid w:val="0B641304"/>
    <w:rsid w:val="0ECA53D4"/>
    <w:rsid w:val="0EE52393"/>
    <w:rsid w:val="112F2150"/>
    <w:rsid w:val="12145EB9"/>
    <w:rsid w:val="12325653"/>
    <w:rsid w:val="161F43DC"/>
    <w:rsid w:val="16495280"/>
    <w:rsid w:val="18520337"/>
    <w:rsid w:val="1A4629D8"/>
    <w:rsid w:val="20C95258"/>
    <w:rsid w:val="20D07FA6"/>
    <w:rsid w:val="21F46959"/>
    <w:rsid w:val="241D4A0F"/>
    <w:rsid w:val="29AE18A7"/>
    <w:rsid w:val="2AEA4B61"/>
    <w:rsid w:val="2DF2666E"/>
    <w:rsid w:val="2E3A043F"/>
    <w:rsid w:val="36D2322F"/>
    <w:rsid w:val="37BC7E08"/>
    <w:rsid w:val="3BD54030"/>
    <w:rsid w:val="3D244715"/>
    <w:rsid w:val="3F2F54CE"/>
    <w:rsid w:val="409F4A84"/>
    <w:rsid w:val="48064CD8"/>
    <w:rsid w:val="4B897627"/>
    <w:rsid w:val="4CB00B25"/>
    <w:rsid w:val="4ECF2FE1"/>
    <w:rsid w:val="508D3D0F"/>
    <w:rsid w:val="52E77E6C"/>
    <w:rsid w:val="536F1E7B"/>
    <w:rsid w:val="546E4EDB"/>
    <w:rsid w:val="572505C5"/>
    <w:rsid w:val="5C2F6B4F"/>
    <w:rsid w:val="5C9C1268"/>
    <w:rsid w:val="5D153410"/>
    <w:rsid w:val="65E46075"/>
    <w:rsid w:val="69BC3FBE"/>
    <w:rsid w:val="6AFE74CB"/>
    <w:rsid w:val="6BAB62BE"/>
    <w:rsid w:val="6BF129D5"/>
    <w:rsid w:val="6E064F7A"/>
    <w:rsid w:val="70875C8F"/>
    <w:rsid w:val="70D22C2E"/>
    <w:rsid w:val="71253880"/>
    <w:rsid w:val="72102B28"/>
    <w:rsid w:val="72A57722"/>
    <w:rsid w:val="73437E7D"/>
    <w:rsid w:val="75502DDF"/>
    <w:rsid w:val="7D8C4D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511"/>
    <w:qFormat/>
    <w:uiPriority w:val="0"/>
    <w:pPr>
      <w:widowControl w:val="0"/>
      <w:jc w:val="both"/>
    </w:pPr>
    <w:rPr>
      <w:rFonts w:hint="default" w:ascii="Calibri" w:hAnsi="Calibri" w:eastAsia="宋体" w:cs="Times New Roman"/>
      <w:sz w:val="21"/>
      <w:szCs w:val="22"/>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customStyle="1" w:styleId="2">
    <w:name w:val="正文文本11"/>
    <w:basedOn w:val="1"/>
    <w:semiHidden/>
    <w:qFormat/>
    <w:uiPriority w:val="0"/>
    <w:rPr>
      <w:rFonts w:ascii="仿宋" w:hAnsi="仿宋" w:eastAsia="仿宋" w:cs="仿宋"/>
      <w:sz w:val="32"/>
      <w:szCs w:val="32"/>
      <w:lang w:val="en-US" w:eastAsia="en-US"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semiHidden/>
    <w:unhideWhenUsed/>
    <w:qFormat/>
    <w:uiPriority w:val="99"/>
    <w:pPr>
      <w:spacing w:after="0" w:line="240" w:lineRule="auto"/>
    </w:pPr>
    <w:rPr>
      <w:sz w:val="20"/>
    </w:rPr>
  </w:style>
  <w:style w:type="paragraph" w:styleId="18">
    <w:name w:val="footer"/>
    <w:basedOn w:val="1"/>
    <w:unhideWhenUsed/>
    <w:qFormat/>
    <w:uiPriority w:val="99"/>
    <w:pPr>
      <w:tabs>
        <w:tab w:val="center" w:pos="7143"/>
        <w:tab w:val="right" w:pos="14287"/>
      </w:tabs>
      <w:spacing w:after="0" w:line="240" w:lineRule="auto"/>
    </w:pPr>
  </w:style>
  <w:style w:type="paragraph" w:styleId="19">
    <w:name w:val="header"/>
    <w:basedOn w:val="1"/>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qFormat/>
    <w:uiPriority w:val="11"/>
    <w:pPr>
      <w:spacing w:before="200" w:after="200"/>
    </w:pPr>
    <w:rPr>
      <w:sz w:val="24"/>
      <w:szCs w:val="24"/>
    </w:rPr>
  </w:style>
  <w:style w:type="paragraph" w:styleId="23">
    <w:name w:val="footnote text"/>
    <w:basedOn w:val="1"/>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29">
    <w:name w:val="Title"/>
    <w:basedOn w:val="1"/>
    <w:next w:val="1"/>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semiHidden/>
    <w:unhideWhenUsed/>
    <w:qFormat/>
    <w:uiPriority w:val="99"/>
    <w:rPr>
      <w:vertAlign w:val="superscript"/>
    </w:rPr>
  </w:style>
  <w:style w:type="character" w:styleId="35">
    <w:name w:val="Hyperlink"/>
    <w:unhideWhenUsed/>
    <w:qFormat/>
    <w:uiPriority w:val="99"/>
    <w:rPr>
      <w:color w:val="0000FF" w:themeColor="hyperlink"/>
      <w:u w:val="single"/>
      <w14:textFill>
        <w14:solidFill>
          <w14:schemeClr w14:val="hlink"/>
        </w14:solidFill>
      </w14:textFill>
    </w:rPr>
  </w:style>
  <w:style w:type="character" w:styleId="36">
    <w:name w:val="footnote reference"/>
    <w:unhideWhenUsed/>
    <w:qFormat/>
    <w:uiPriority w:val="99"/>
    <w:rPr>
      <w:vertAlign w:val="superscript"/>
    </w:rPr>
  </w:style>
  <w:style w:type="paragraph" w:customStyle="1" w:styleId="37">
    <w:name w:val="Default"/>
    <w:next w:val="1"/>
    <w:qFormat/>
    <w:uiPriority w:val="0"/>
    <w:pPr>
      <w:widowControl w:val="0"/>
    </w:pPr>
    <w:rPr>
      <w:rFonts w:hint="default" w:ascii="宋体" w:hAnsi="Times New Roman" w:eastAsia="宋体" w:cs="宋体"/>
      <w:color w:val="000000"/>
      <w:sz w:val="24"/>
      <w:szCs w:val="24"/>
      <w:lang w:val="en-US" w:eastAsia="zh-CN" w:bidi="ar-SA"/>
    </w:rPr>
  </w:style>
  <w:style w:type="paragraph" w:styleId="38">
    <w:name w:val="List Paragraph"/>
    <w:basedOn w:val="1"/>
    <w:qFormat/>
    <w:uiPriority w:val="34"/>
    <w:pPr>
      <w:ind w:left="720"/>
      <w:contextualSpacing/>
    </w:pPr>
  </w:style>
  <w:style w:type="paragraph" w:styleId="39">
    <w:name w:val="No Spacing"/>
    <w:qFormat/>
    <w:uiPriority w:val="1"/>
    <w:pPr>
      <w:spacing w:before="0" w:after="0" w:line="240" w:lineRule="auto"/>
    </w:pPr>
    <w:rPr>
      <w:rFonts w:hint="default" w:ascii="Times New Roman" w:hAnsi="Times New Roman" w:eastAsia="宋体" w:cs="Times New Roman"/>
    </w:rPr>
  </w:style>
  <w:style w:type="paragraph" w:styleId="40">
    <w:name w:val="Quote"/>
    <w:basedOn w:val="1"/>
    <w:next w:val="1"/>
    <w:qFormat/>
    <w:uiPriority w:val="29"/>
    <w:pPr>
      <w:ind w:left="720" w:right="720"/>
    </w:pPr>
    <w:rPr>
      <w:i/>
    </w:rPr>
  </w:style>
  <w:style w:type="paragraph" w:styleId="41">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paragraph" w:customStyle="1" w:styleId="42">
    <w:name w:val="标题 11"/>
    <w:basedOn w:val="1"/>
    <w:next w:val="1"/>
    <w:link w:val="57"/>
    <w:qFormat/>
    <w:uiPriority w:val="0"/>
    <w:pPr>
      <w:keepNext/>
      <w:keepLines/>
      <w:spacing w:before="480" w:after="200"/>
      <w:outlineLvl w:val="0"/>
    </w:pPr>
    <w:rPr>
      <w:rFonts w:ascii="Arial" w:hAnsi="Arial" w:eastAsia="Arial" w:cs="Arial"/>
      <w:sz w:val="40"/>
      <w:szCs w:val="40"/>
    </w:rPr>
  </w:style>
  <w:style w:type="paragraph" w:customStyle="1" w:styleId="43">
    <w:name w:val="标题 211"/>
    <w:basedOn w:val="1"/>
    <w:next w:val="1"/>
    <w:link w:val="58"/>
    <w:qFormat/>
    <w:uiPriority w:val="0"/>
    <w:pPr>
      <w:keepNext/>
      <w:keepLines/>
      <w:spacing w:before="260" w:after="260" w:line="413" w:lineRule="auto"/>
      <w:outlineLvl w:val="1"/>
    </w:pPr>
    <w:rPr>
      <w:rFonts w:ascii="Arial" w:hAnsi="Arial" w:eastAsia="黑体"/>
      <w:b/>
      <w:sz w:val="32"/>
      <w:szCs w:val="20"/>
    </w:rPr>
  </w:style>
  <w:style w:type="paragraph" w:customStyle="1" w:styleId="44">
    <w:name w:val="标题 311"/>
    <w:basedOn w:val="45"/>
    <w:next w:val="46"/>
    <w:link w:val="59"/>
    <w:qFormat/>
    <w:uiPriority w:val="0"/>
    <w:pPr>
      <w:keepNext/>
      <w:keepLines/>
      <w:spacing w:before="320" w:after="200"/>
      <w:outlineLvl w:val="2"/>
    </w:pPr>
    <w:rPr>
      <w:rFonts w:ascii="Arial" w:hAnsi="Arial" w:eastAsia="Arial" w:cs="Arial"/>
      <w:sz w:val="30"/>
      <w:szCs w:val="30"/>
    </w:rPr>
  </w:style>
  <w:style w:type="paragraph" w:customStyle="1" w:styleId="45">
    <w:name w:val="Normal1"/>
    <w:next w:val="4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
    <w:name w:val="Normal_19"/>
    <w:next w:val="47"/>
    <w:qFormat/>
    <w:uiPriority w:val="0"/>
    <w:rPr>
      <w:rFonts w:hint="default" w:ascii="黑体" w:hAnsi="黑体" w:eastAsia="黑体" w:cs="黑体"/>
      <w:b/>
      <w:sz w:val="32"/>
      <w:szCs w:val="24"/>
      <w:lang w:val="en-US" w:eastAsia="zh-CN" w:bidi="ar-SA"/>
    </w:rPr>
  </w:style>
  <w:style w:type="paragraph" w:customStyle="1" w:styleId="47">
    <w:name w:val="Normal11"/>
    <w:next w:val="48"/>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48">
    <w:name w:val="Title1"/>
    <w:basedOn w:val="47"/>
    <w:next w:val="47"/>
    <w:qFormat/>
    <w:uiPriority w:val="10"/>
    <w:pPr>
      <w:spacing w:after="0" w:line="240" w:lineRule="auto"/>
      <w:contextualSpacing/>
    </w:pPr>
    <w:rPr>
      <w:rFonts w:ascii="Cambria" w:hAnsi="Cambria" w:eastAsia="宋体"/>
      <w:color w:val="262626"/>
      <w:spacing w:val="-15"/>
      <w:sz w:val="96"/>
      <w:szCs w:val="96"/>
    </w:rPr>
  </w:style>
  <w:style w:type="paragraph" w:customStyle="1" w:styleId="49">
    <w:name w:val="标题 411"/>
    <w:basedOn w:val="1"/>
    <w:next w:val="1"/>
    <w:link w:val="60"/>
    <w:qFormat/>
    <w:uiPriority w:val="0"/>
    <w:pPr>
      <w:keepNext/>
      <w:jc w:val="center"/>
      <w:outlineLvl w:val="3"/>
    </w:pPr>
    <w:rPr>
      <w:rFonts w:eastAsia="新宋体"/>
      <w:sz w:val="30"/>
      <w:szCs w:val="21"/>
    </w:rPr>
  </w:style>
  <w:style w:type="paragraph" w:customStyle="1" w:styleId="50">
    <w:name w:val="标题 51"/>
    <w:basedOn w:val="1"/>
    <w:next w:val="1"/>
    <w:link w:val="61"/>
    <w:qFormat/>
    <w:uiPriority w:val="0"/>
    <w:pPr>
      <w:keepNext/>
      <w:keepLines/>
      <w:spacing w:before="320" w:after="200"/>
      <w:outlineLvl w:val="4"/>
    </w:pPr>
    <w:rPr>
      <w:rFonts w:ascii="Arial" w:hAnsi="Arial" w:eastAsia="Arial" w:cs="Arial"/>
      <w:b/>
      <w:bCs/>
      <w:sz w:val="24"/>
      <w:szCs w:val="24"/>
    </w:rPr>
  </w:style>
  <w:style w:type="paragraph" w:customStyle="1" w:styleId="51">
    <w:name w:val="标题 61"/>
    <w:basedOn w:val="1"/>
    <w:next w:val="1"/>
    <w:link w:val="62"/>
    <w:qFormat/>
    <w:uiPriority w:val="0"/>
    <w:pPr>
      <w:keepNext/>
      <w:keepLines/>
      <w:spacing w:before="320" w:after="200"/>
      <w:outlineLvl w:val="5"/>
    </w:pPr>
    <w:rPr>
      <w:rFonts w:ascii="Arial" w:hAnsi="Arial" w:eastAsia="Arial" w:cs="Arial"/>
      <w:b/>
      <w:bCs/>
      <w:sz w:val="22"/>
    </w:rPr>
  </w:style>
  <w:style w:type="paragraph" w:customStyle="1" w:styleId="52">
    <w:name w:val="标题 71"/>
    <w:basedOn w:val="1"/>
    <w:next w:val="1"/>
    <w:link w:val="63"/>
    <w:qFormat/>
    <w:uiPriority w:val="0"/>
    <w:pPr>
      <w:keepNext/>
      <w:keepLines/>
      <w:spacing w:before="320" w:after="200"/>
      <w:outlineLvl w:val="6"/>
    </w:pPr>
    <w:rPr>
      <w:rFonts w:ascii="Arial" w:hAnsi="Arial" w:eastAsia="Arial" w:cs="Arial"/>
      <w:b/>
      <w:bCs/>
      <w:i/>
      <w:iCs/>
      <w:sz w:val="22"/>
    </w:rPr>
  </w:style>
  <w:style w:type="paragraph" w:customStyle="1" w:styleId="53">
    <w:name w:val="标题 81"/>
    <w:basedOn w:val="1"/>
    <w:next w:val="1"/>
    <w:link w:val="64"/>
    <w:qFormat/>
    <w:uiPriority w:val="0"/>
    <w:pPr>
      <w:keepNext/>
      <w:keepLines/>
      <w:spacing w:before="320" w:after="200"/>
      <w:outlineLvl w:val="7"/>
    </w:pPr>
    <w:rPr>
      <w:rFonts w:ascii="Arial" w:hAnsi="Arial" w:eastAsia="Arial" w:cs="Arial"/>
      <w:i/>
      <w:iCs/>
      <w:sz w:val="22"/>
    </w:rPr>
  </w:style>
  <w:style w:type="paragraph" w:customStyle="1" w:styleId="54">
    <w:name w:val="标题 91"/>
    <w:basedOn w:val="1"/>
    <w:next w:val="1"/>
    <w:link w:val="65"/>
    <w:qFormat/>
    <w:uiPriority w:val="0"/>
    <w:pPr>
      <w:keepNext/>
      <w:keepLines/>
      <w:spacing w:before="320" w:after="200"/>
      <w:outlineLvl w:val="8"/>
    </w:pPr>
    <w:rPr>
      <w:rFonts w:ascii="Arial" w:hAnsi="Arial" w:eastAsia="Arial" w:cs="Arial"/>
      <w:i/>
      <w:iCs/>
      <w:szCs w:val="21"/>
    </w:rPr>
  </w:style>
  <w:style w:type="character" w:customStyle="1" w:styleId="55">
    <w:name w:val="默认段落字体1"/>
    <w:link w:val="1"/>
    <w:unhideWhenUsed/>
    <w:qFormat/>
    <w:uiPriority w:val="1"/>
  </w:style>
  <w:style w:type="table" w:customStyle="1" w:styleId="56">
    <w:name w:val="普通表格1"/>
    <w:unhideWhenUsed/>
    <w:qFormat/>
    <w:uiPriority w:val="99"/>
  </w:style>
  <w:style w:type="character" w:customStyle="1" w:styleId="57">
    <w:name w:val="标题 1 字符"/>
    <w:link w:val="42"/>
    <w:qFormat/>
    <w:uiPriority w:val="0"/>
    <w:rPr>
      <w:rFonts w:ascii="Arial" w:hAnsi="Arial" w:eastAsia="Arial" w:cs="Arial"/>
      <w:sz w:val="40"/>
      <w:szCs w:val="40"/>
    </w:rPr>
  </w:style>
  <w:style w:type="character" w:customStyle="1" w:styleId="58">
    <w:name w:val="标题 2 字符"/>
    <w:link w:val="43"/>
    <w:qFormat/>
    <w:uiPriority w:val="0"/>
    <w:rPr>
      <w:rFonts w:ascii="Arial" w:hAnsi="Arial" w:eastAsia="Arial" w:cs="Arial"/>
      <w:sz w:val="34"/>
    </w:rPr>
  </w:style>
  <w:style w:type="character" w:customStyle="1" w:styleId="59">
    <w:name w:val="标题 3 字符"/>
    <w:link w:val="44"/>
    <w:qFormat/>
    <w:uiPriority w:val="0"/>
    <w:rPr>
      <w:rFonts w:ascii="Arial" w:hAnsi="Arial" w:eastAsia="Arial" w:cs="Arial"/>
      <w:sz w:val="30"/>
      <w:szCs w:val="30"/>
    </w:rPr>
  </w:style>
  <w:style w:type="character" w:customStyle="1" w:styleId="60">
    <w:name w:val="标题 4 字符"/>
    <w:link w:val="49"/>
    <w:qFormat/>
    <w:uiPriority w:val="0"/>
    <w:rPr>
      <w:rFonts w:ascii="Arial" w:hAnsi="Arial" w:eastAsia="Arial" w:cs="Arial"/>
      <w:b/>
      <w:bCs/>
      <w:sz w:val="26"/>
      <w:szCs w:val="26"/>
    </w:rPr>
  </w:style>
  <w:style w:type="character" w:customStyle="1" w:styleId="61">
    <w:name w:val="标题 5 字符"/>
    <w:link w:val="50"/>
    <w:qFormat/>
    <w:uiPriority w:val="0"/>
    <w:rPr>
      <w:rFonts w:ascii="Arial" w:hAnsi="Arial" w:eastAsia="Arial" w:cs="Arial"/>
      <w:b/>
      <w:bCs/>
      <w:sz w:val="24"/>
      <w:szCs w:val="24"/>
    </w:rPr>
  </w:style>
  <w:style w:type="character" w:customStyle="1" w:styleId="62">
    <w:name w:val="标题 6 字符"/>
    <w:link w:val="51"/>
    <w:qFormat/>
    <w:uiPriority w:val="0"/>
    <w:rPr>
      <w:rFonts w:ascii="Arial" w:hAnsi="Arial" w:eastAsia="Arial" w:cs="Arial"/>
      <w:b/>
      <w:bCs/>
      <w:sz w:val="22"/>
      <w:szCs w:val="22"/>
    </w:rPr>
  </w:style>
  <w:style w:type="character" w:customStyle="1" w:styleId="63">
    <w:name w:val="标题 7 字符"/>
    <w:link w:val="52"/>
    <w:qFormat/>
    <w:uiPriority w:val="0"/>
    <w:rPr>
      <w:rFonts w:ascii="Arial" w:hAnsi="Arial" w:eastAsia="Arial" w:cs="Arial"/>
      <w:b/>
      <w:bCs/>
      <w:i/>
      <w:iCs/>
      <w:sz w:val="22"/>
      <w:szCs w:val="22"/>
    </w:rPr>
  </w:style>
  <w:style w:type="character" w:customStyle="1" w:styleId="64">
    <w:name w:val="标题 8 字符"/>
    <w:link w:val="53"/>
    <w:qFormat/>
    <w:uiPriority w:val="0"/>
    <w:rPr>
      <w:rFonts w:ascii="Arial" w:hAnsi="Arial" w:eastAsia="Arial" w:cs="Arial"/>
      <w:i/>
      <w:iCs/>
      <w:sz w:val="22"/>
      <w:szCs w:val="22"/>
    </w:rPr>
  </w:style>
  <w:style w:type="character" w:customStyle="1" w:styleId="65">
    <w:name w:val="标题 9 字符"/>
    <w:link w:val="54"/>
    <w:qFormat/>
    <w:uiPriority w:val="0"/>
    <w:rPr>
      <w:rFonts w:ascii="Arial" w:hAnsi="Arial" w:eastAsia="Arial" w:cs="Arial"/>
      <w:i/>
      <w:iCs/>
      <w:sz w:val="21"/>
      <w:szCs w:val="21"/>
    </w:rPr>
  </w:style>
  <w:style w:type="paragraph" w:customStyle="1" w:styleId="66">
    <w:name w:val="列表 31"/>
    <w:basedOn w:val="1"/>
    <w:qFormat/>
    <w:uiPriority w:val="0"/>
    <w:pPr>
      <w:ind w:left="100" w:hanging="200"/>
    </w:pPr>
    <w:rPr>
      <w:rFonts w:ascii="Times New Roman" w:hAnsi="Times New Roman"/>
      <w:szCs w:val="21"/>
    </w:rPr>
  </w:style>
  <w:style w:type="paragraph" w:customStyle="1" w:styleId="67">
    <w:name w:val="目录 71"/>
    <w:basedOn w:val="1"/>
    <w:next w:val="1"/>
    <w:unhideWhenUsed/>
    <w:qFormat/>
    <w:uiPriority w:val="0"/>
    <w:pPr>
      <w:spacing w:after="57"/>
      <w:ind w:left="1701"/>
    </w:pPr>
  </w:style>
  <w:style w:type="paragraph" w:customStyle="1" w:styleId="68">
    <w:name w:val="正文缩进11"/>
    <w:basedOn w:val="1"/>
    <w:link w:val="69"/>
    <w:qFormat/>
    <w:uiPriority w:val="0"/>
    <w:pPr>
      <w:ind w:firstLine="420"/>
    </w:pPr>
    <w:rPr>
      <w:rFonts w:ascii="宋体"/>
      <w:color w:val="000000"/>
      <w:sz w:val="24"/>
      <w:szCs w:val="20"/>
    </w:rPr>
  </w:style>
  <w:style w:type="character" w:customStyle="1" w:styleId="69">
    <w:name w:val="正文缩进 字符"/>
    <w:link w:val="68"/>
    <w:qFormat/>
    <w:uiPriority w:val="0"/>
    <w:rPr>
      <w:rFonts w:ascii="宋体" w:hAnsi="Calibri"/>
      <w:color w:val="000000"/>
      <w:sz w:val="24"/>
    </w:rPr>
  </w:style>
  <w:style w:type="paragraph" w:customStyle="1" w:styleId="70">
    <w:name w:val="题注1"/>
    <w:basedOn w:val="1"/>
    <w:next w:val="1"/>
    <w:qFormat/>
    <w:uiPriority w:val="35"/>
    <w:pPr>
      <w:spacing w:line="276" w:lineRule="auto"/>
    </w:pPr>
    <w:rPr>
      <w:b/>
      <w:bCs/>
      <w:color w:val="5B9BD5"/>
      <w:sz w:val="18"/>
      <w:szCs w:val="18"/>
    </w:rPr>
  </w:style>
  <w:style w:type="paragraph" w:customStyle="1" w:styleId="71">
    <w:name w:val="文档结构图1"/>
    <w:basedOn w:val="1"/>
    <w:link w:val="72"/>
    <w:semiHidden/>
    <w:qFormat/>
    <w:uiPriority w:val="0"/>
    <w:pPr>
      <w:shd w:val="clear" w:color="auto" w:fill="000080"/>
    </w:pPr>
    <w:rPr>
      <w:rFonts w:ascii="Times New Roman" w:hAnsi="Times New Roman"/>
      <w:szCs w:val="21"/>
    </w:rPr>
  </w:style>
  <w:style w:type="character" w:customStyle="1" w:styleId="72">
    <w:name w:val="文档结构图 字符"/>
    <w:link w:val="71"/>
    <w:semiHidden/>
    <w:qFormat/>
    <w:uiPriority w:val="0"/>
    <w:rPr>
      <w:sz w:val="21"/>
      <w:szCs w:val="21"/>
      <w:shd w:val="clear" w:color="auto" w:fill="000080"/>
    </w:rPr>
  </w:style>
  <w:style w:type="paragraph" w:customStyle="1" w:styleId="73">
    <w:name w:val="批注文字1"/>
    <w:basedOn w:val="1"/>
    <w:link w:val="74"/>
    <w:semiHidden/>
    <w:qFormat/>
    <w:uiPriority w:val="0"/>
    <w:pPr>
      <w:jc w:val="left"/>
    </w:pPr>
    <w:rPr>
      <w:rFonts w:ascii="Times New Roman" w:hAnsi="Times New Roman"/>
      <w:szCs w:val="21"/>
    </w:rPr>
  </w:style>
  <w:style w:type="character" w:customStyle="1" w:styleId="74">
    <w:name w:val="批注文字 字符"/>
    <w:link w:val="73"/>
    <w:semiHidden/>
    <w:qFormat/>
    <w:uiPriority w:val="0"/>
    <w:rPr>
      <w:sz w:val="21"/>
      <w:szCs w:val="21"/>
    </w:rPr>
  </w:style>
  <w:style w:type="paragraph" w:customStyle="1" w:styleId="75">
    <w:name w:val="正文文本 31"/>
    <w:basedOn w:val="1"/>
    <w:link w:val="76"/>
    <w:qFormat/>
    <w:uiPriority w:val="0"/>
    <w:rPr>
      <w:rFonts w:ascii="仿宋_GB2312" w:hAnsi="Arial" w:eastAsia="仿宋_GB2312"/>
      <w:sz w:val="32"/>
      <w:szCs w:val="32"/>
    </w:rPr>
  </w:style>
  <w:style w:type="character" w:customStyle="1" w:styleId="76">
    <w:name w:val="正文文本 3 字符"/>
    <w:link w:val="75"/>
    <w:qFormat/>
    <w:uiPriority w:val="0"/>
    <w:rPr>
      <w:rFonts w:ascii="仿宋_GB2312" w:hAnsi="Arial" w:eastAsia="仿宋_GB2312"/>
      <w:sz w:val="32"/>
      <w:szCs w:val="32"/>
    </w:rPr>
  </w:style>
  <w:style w:type="paragraph" w:customStyle="1" w:styleId="77">
    <w:name w:val="正文文本121"/>
    <w:basedOn w:val="1"/>
    <w:semiHidden/>
    <w:qFormat/>
    <w:uiPriority w:val="0"/>
    <w:rPr>
      <w:rFonts w:ascii="仿宋" w:hAnsi="仿宋" w:eastAsia="仿宋" w:cs="仿宋"/>
      <w:sz w:val="32"/>
      <w:szCs w:val="32"/>
      <w:lang w:val="en-US" w:eastAsia="en-US" w:bidi="ar-SA"/>
    </w:rPr>
  </w:style>
  <w:style w:type="paragraph" w:customStyle="1" w:styleId="78">
    <w:name w:val="正文文本缩进11"/>
    <w:basedOn w:val="1"/>
    <w:link w:val="79"/>
    <w:qFormat/>
    <w:uiPriority w:val="0"/>
    <w:pPr>
      <w:ind w:firstLine="225"/>
    </w:pPr>
    <w:rPr>
      <w:rFonts w:ascii="仿宋_GB2312" w:eastAsia="仿宋_GB2312"/>
      <w:sz w:val="32"/>
    </w:rPr>
  </w:style>
  <w:style w:type="character" w:customStyle="1" w:styleId="79">
    <w:name w:val="正文文本缩进 字符1"/>
    <w:link w:val="78"/>
    <w:qFormat/>
    <w:uiPriority w:val="0"/>
    <w:rPr>
      <w:rFonts w:ascii="仿宋_GB2312" w:hAnsi="Calibri" w:eastAsia="仿宋_GB2312"/>
      <w:sz w:val="32"/>
      <w:szCs w:val="22"/>
    </w:rPr>
  </w:style>
  <w:style w:type="paragraph" w:customStyle="1" w:styleId="80">
    <w:name w:val="列表 21"/>
    <w:basedOn w:val="1"/>
    <w:qFormat/>
    <w:uiPriority w:val="0"/>
    <w:pPr>
      <w:ind w:left="100" w:hanging="200"/>
    </w:pPr>
    <w:rPr>
      <w:rFonts w:ascii="Times New Roman" w:hAnsi="Times New Roman"/>
      <w:szCs w:val="21"/>
    </w:rPr>
  </w:style>
  <w:style w:type="paragraph" w:customStyle="1" w:styleId="81">
    <w:name w:val="目录 51"/>
    <w:basedOn w:val="1"/>
    <w:next w:val="1"/>
    <w:unhideWhenUsed/>
    <w:qFormat/>
    <w:uiPriority w:val="0"/>
    <w:pPr>
      <w:spacing w:after="57"/>
      <w:ind w:left="1134"/>
    </w:pPr>
  </w:style>
  <w:style w:type="paragraph" w:customStyle="1" w:styleId="82">
    <w:name w:val="目录 31"/>
    <w:basedOn w:val="1"/>
    <w:next w:val="1"/>
    <w:unhideWhenUsed/>
    <w:qFormat/>
    <w:uiPriority w:val="0"/>
    <w:pPr>
      <w:spacing w:after="57"/>
      <w:ind w:left="567"/>
    </w:pPr>
  </w:style>
  <w:style w:type="paragraph" w:customStyle="1" w:styleId="83">
    <w:name w:val="纯文本11"/>
    <w:basedOn w:val="1"/>
    <w:link w:val="84"/>
    <w:qFormat/>
    <w:uiPriority w:val="0"/>
    <w:rPr>
      <w:rFonts w:ascii="宋体" w:hAnsi="Courier New" w:cs="Courier New"/>
      <w:szCs w:val="21"/>
    </w:rPr>
  </w:style>
  <w:style w:type="character" w:customStyle="1" w:styleId="84">
    <w:name w:val="纯文本 字符"/>
    <w:link w:val="83"/>
    <w:qFormat/>
    <w:uiPriority w:val="0"/>
    <w:rPr>
      <w:rFonts w:ascii="宋体" w:hAnsi="Courier New" w:cs="Courier New"/>
      <w:sz w:val="21"/>
      <w:szCs w:val="21"/>
    </w:rPr>
  </w:style>
  <w:style w:type="paragraph" w:customStyle="1" w:styleId="85">
    <w:name w:val="目录 81"/>
    <w:basedOn w:val="1"/>
    <w:next w:val="1"/>
    <w:unhideWhenUsed/>
    <w:qFormat/>
    <w:uiPriority w:val="0"/>
    <w:pPr>
      <w:spacing w:after="57"/>
      <w:ind w:left="1984"/>
    </w:pPr>
  </w:style>
  <w:style w:type="paragraph" w:customStyle="1" w:styleId="86">
    <w:name w:val="日期1"/>
    <w:basedOn w:val="1"/>
    <w:next w:val="1"/>
    <w:link w:val="87"/>
    <w:qFormat/>
    <w:uiPriority w:val="0"/>
    <w:rPr>
      <w:rFonts w:ascii="Times New Roman" w:hAnsi="Times New Roman"/>
      <w:sz w:val="24"/>
      <w:szCs w:val="24"/>
    </w:rPr>
  </w:style>
  <w:style w:type="character" w:customStyle="1" w:styleId="87">
    <w:name w:val="日期 字符"/>
    <w:link w:val="86"/>
    <w:qFormat/>
    <w:uiPriority w:val="0"/>
    <w:rPr>
      <w:sz w:val="24"/>
      <w:szCs w:val="24"/>
    </w:rPr>
  </w:style>
  <w:style w:type="paragraph" w:customStyle="1" w:styleId="88">
    <w:name w:val="正文文本缩进 21"/>
    <w:basedOn w:val="1"/>
    <w:link w:val="89"/>
    <w:qFormat/>
    <w:uiPriority w:val="0"/>
    <w:pPr>
      <w:ind w:left="630" w:firstLine="645"/>
    </w:pPr>
    <w:rPr>
      <w:rFonts w:ascii="Arial" w:hAnsi="Arial" w:eastAsia="仿宋_GB2312" w:cs="Arial"/>
      <w:sz w:val="32"/>
      <w:szCs w:val="32"/>
    </w:rPr>
  </w:style>
  <w:style w:type="character" w:customStyle="1" w:styleId="89">
    <w:name w:val="正文文本缩进 2 字符"/>
    <w:link w:val="88"/>
    <w:qFormat/>
    <w:uiPriority w:val="0"/>
    <w:rPr>
      <w:rFonts w:ascii="Arial" w:hAnsi="Arial" w:eastAsia="仿宋_GB2312" w:cs="Arial"/>
      <w:sz w:val="32"/>
      <w:szCs w:val="32"/>
    </w:rPr>
  </w:style>
  <w:style w:type="paragraph" w:customStyle="1" w:styleId="90">
    <w:name w:val="尾注文本1"/>
    <w:basedOn w:val="1"/>
    <w:link w:val="91"/>
    <w:unhideWhenUsed/>
    <w:qFormat/>
    <w:uiPriority w:val="99"/>
    <w:rPr>
      <w:sz w:val="20"/>
    </w:rPr>
  </w:style>
  <w:style w:type="character" w:customStyle="1" w:styleId="91">
    <w:name w:val="尾注文本 字符"/>
    <w:link w:val="90"/>
    <w:qFormat/>
    <w:uiPriority w:val="99"/>
    <w:rPr>
      <w:sz w:val="20"/>
    </w:rPr>
  </w:style>
  <w:style w:type="paragraph" w:customStyle="1" w:styleId="92">
    <w:name w:val="批注框文本1"/>
    <w:basedOn w:val="1"/>
    <w:link w:val="93"/>
    <w:qFormat/>
    <w:uiPriority w:val="0"/>
    <w:rPr>
      <w:rFonts w:ascii="Times New Roman" w:hAnsi="Times New Roman"/>
      <w:sz w:val="18"/>
      <w:szCs w:val="18"/>
    </w:rPr>
  </w:style>
  <w:style w:type="character" w:customStyle="1" w:styleId="93">
    <w:name w:val="批注框文本 字符"/>
    <w:link w:val="92"/>
    <w:qFormat/>
    <w:uiPriority w:val="0"/>
    <w:rPr>
      <w:sz w:val="18"/>
      <w:szCs w:val="18"/>
    </w:rPr>
  </w:style>
  <w:style w:type="paragraph" w:customStyle="1" w:styleId="94">
    <w:name w:val="页脚11"/>
    <w:basedOn w:val="1"/>
    <w:link w:val="95"/>
    <w:qFormat/>
    <w:uiPriority w:val="99"/>
    <w:pPr>
      <w:tabs>
        <w:tab w:val="center" w:pos="4153"/>
        <w:tab w:val="right" w:pos="8306"/>
      </w:tabs>
      <w:jc w:val="left"/>
    </w:pPr>
    <w:rPr>
      <w:sz w:val="18"/>
      <w:szCs w:val="18"/>
    </w:rPr>
  </w:style>
  <w:style w:type="character" w:customStyle="1" w:styleId="95">
    <w:name w:val="页脚 字符"/>
    <w:link w:val="94"/>
    <w:qFormat/>
    <w:uiPriority w:val="99"/>
  </w:style>
  <w:style w:type="paragraph" w:customStyle="1" w:styleId="96">
    <w:name w:val="页眉1"/>
    <w:basedOn w:val="1"/>
    <w:link w:val="97"/>
    <w:qFormat/>
    <w:uiPriority w:val="0"/>
    <w:pPr>
      <w:tabs>
        <w:tab w:val="center" w:pos="4153"/>
        <w:tab w:val="right" w:pos="8306"/>
      </w:tabs>
      <w:jc w:val="center"/>
    </w:pPr>
    <w:rPr>
      <w:sz w:val="18"/>
      <w:szCs w:val="18"/>
    </w:rPr>
  </w:style>
  <w:style w:type="character" w:customStyle="1" w:styleId="97">
    <w:name w:val="页眉 字符"/>
    <w:link w:val="96"/>
    <w:qFormat/>
    <w:uiPriority w:val="0"/>
    <w:rPr>
      <w:rFonts w:ascii="Calibri" w:hAnsi="Calibri"/>
      <w:sz w:val="18"/>
      <w:szCs w:val="18"/>
    </w:rPr>
  </w:style>
  <w:style w:type="paragraph" w:customStyle="1" w:styleId="98">
    <w:name w:val="目录 11"/>
    <w:basedOn w:val="1"/>
    <w:next w:val="1"/>
    <w:qFormat/>
    <w:uiPriority w:val="0"/>
    <w:pPr>
      <w:spacing w:before="120" w:after="120"/>
      <w:jc w:val="left"/>
    </w:pPr>
    <w:rPr>
      <w:rFonts w:cs="Calibri"/>
      <w:b/>
      <w:bCs/>
      <w:caps/>
      <w:sz w:val="20"/>
      <w:szCs w:val="20"/>
    </w:rPr>
  </w:style>
  <w:style w:type="paragraph" w:customStyle="1" w:styleId="99">
    <w:name w:val="目录 41"/>
    <w:basedOn w:val="1"/>
    <w:next w:val="1"/>
    <w:unhideWhenUsed/>
    <w:qFormat/>
    <w:uiPriority w:val="0"/>
    <w:pPr>
      <w:spacing w:after="57"/>
      <w:ind w:left="850"/>
    </w:pPr>
  </w:style>
  <w:style w:type="paragraph" w:customStyle="1" w:styleId="100">
    <w:name w:val="副标题1"/>
    <w:basedOn w:val="1"/>
    <w:next w:val="1"/>
    <w:link w:val="101"/>
    <w:qFormat/>
    <w:uiPriority w:val="11"/>
    <w:pPr>
      <w:spacing w:before="200" w:after="200"/>
    </w:pPr>
    <w:rPr>
      <w:sz w:val="24"/>
      <w:szCs w:val="24"/>
    </w:rPr>
  </w:style>
  <w:style w:type="character" w:customStyle="1" w:styleId="101">
    <w:name w:val="副标题 字符"/>
    <w:link w:val="100"/>
    <w:qFormat/>
    <w:uiPriority w:val="11"/>
    <w:rPr>
      <w:sz w:val="24"/>
      <w:szCs w:val="24"/>
    </w:rPr>
  </w:style>
  <w:style w:type="paragraph" w:customStyle="1" w:styleId="102">
    <w:name w:val="列表1"/>
    <w:basedOn w:val="1"/>
    <w:qFormat/>
    <w:uiPriority w:val="0"/>
    <w:pPr>
      <w:ind w:left="200" w:hanging="200"/>
    </w:pPr>
    <w:rPr>
      <w:rFonts w:ascii="Times New Roman" w:hAnsi="Times New Roman"/>
      <w:szCs w:val="21"/>
    </w:rPr>
  </w:style>
  <w:style w:type="paragraph" w:customStyle="1" w:styleId="103">
    <w:name w:val="脚注文本11"/>
    <w:basedOn w:val="1"/>
    <w:link w:val="104"/>
    <w:unhideWhenUsed/>
    <w:qFormat/>
    <w:uiPriority w:val="99"/>
    <w:pPr>
      <w:spacing w:after="40"/>
    </w:pPr>
    <w:rPr>
      <w:sz w:val="18"/>
    </w:rPr>
  </w:style>
  <w:style w:type="character" w:customStyle="1" w:styleId="104">
    <w:name w:val="脚注文本 字符"/>
    <w:link w:val="103"/>
    <w:qFormat/>
    <w:uiPriority w:val="99"/>
    <w:rPr>
      <w:sz w:val="18"/>
    </w:rPr>
  </w:style>
  <w:style w:type="paragraph" w:customStyle="1" w:styleId="105">
    <w:name w:val="目录 61"/>
    <w:basedOn w:val="1"/>
    <w:next w:val="1"/>
    <w:unhideWhenUsed/>
    <w:qFormat/>
    <w:uiPriority w:val="0"/>
    <w:pPr>
      <w:spacing w:after="57"/>
      <w:ind w:left="1417"/>
    </w:pPr>
  </w:style>
  <w:style w:type="paragraph" w:customStyle="1" w:styleId="106">
    <w:name w:val="正文文本缩进 31"/>
    <w:basedOn w:val="1"/>
    <w:link w:val="107"/>
    <w:qFormat/>
    <w:uiPriority w:val="0"/>
    <w:pPr>
      <w:ind w:left="645" w:firstLine="645"/>
    </w:pPr>
    <w:rPr>
      <w:rFonts w:ascii="Arial" w:hAnsi="Arial" w:eastAsia="仿宋_GB2312" w:cs="Arial"/>
      <w:color w:val="FFFF00"/>
      <w:sz w:val="32"/>
      <w:szCs w:val="32"/>
    </w:rPr>
  </w:style>
  <w:style w:type="character" w:customStyle="1" w:styleId="107">
    <w:name w:val="正文文本缩进 3 字符"/>
    <w:link w:val="106"/>
    <w:qFormat/>
    <w:uiPriority w:val="0"/>
    <w:rPr>
      <w:rFonts w:ascii="Arial" w:hAnsi="Arial" w:eastAsia="仿宋_GB2312" w:cs="Arial"/>
      <w:color w:val="FFFF00"/>
      <w:sz w:val="32"/>
      <w:szCs w:val="32"/>
    </w:rPr>
  </w:style>
  <w:style w:type="paragraph" w:customStyle="1" w:styleId="108">
    <w:name w:val="图表目录1"/>
    <w:basedOn w:val="1"/>
    <w:next w:val="1"/>
    <w:unhideWhenUsed/>
    <w:qFormat/>
    <w:uiPriority w:val="0"/>
  </w:style>
  <w:style w:type="paragraph" w:customStyle="1" w:styleId="109">
    <w:name w:val="目录 21"/>
    <w:basedOn w:val="1"/>
    <w:next w:val="1"/>
    <w:qFormat/>
    <w:uiPriority w:val="0"/>
    <w:pPr>
      <w:ind w:left="210"/>
      <w:jc w:val="left"/>
    </w:pPr>
    <w:rPr>
      <w:rFonts w:cs="Calibri"/>
      <w:smallCaps/>
      <w:sz w:val="20"/>
      <w:szCs w:val="20"/>
    </w:rPr>
  </w:style>
  <w:style w:type="paragraph" w:customStyle="1" w:styleId="110">
    <w:name w:val="目录 91"/>
    <w:basedOn w:val="1"/>
    <w:next w:val="1"/>
    <w:unhideWhenUsed/>
    <w:qFormat/>
    <w:uiPriority w:val="0"/>
    <w:pPr>
      <w:spacing w:after="57"/>
      <w:ind w:left="2268"/>
    </w:pPr>
  </w:style>
  <w:style w:type="paragraph" w:customStyle="1" w:styleId="111">
    <w:name w:val="正文文本 21"/>
    <w:basedOn w:val="1"/>
    <w:link w:val="112"/>
    <w:qFormat/>
    <w:uiPriority w:val="0"/>
    <w:pPr>
      <w:widowControl/>
      <w:jc w:val="center"/>
    </w:pPr>
    <w:rPr>
      <w:rFonts w:ascii="楷体_GB2312" w:hAnsi="Times New Roman" w:eastAsia="楷体_GB2312"/>
      <w:sz w:val="28"/>
      <w:szCs w:val="28"/>
    </w:rPr>
  </w:style>
  <w:style w:type="character" w:customStyle="1" w:styleId="112">
    <w:name w:val="正文文本 2 字符"/>
    <w:link w:val="111"/>
    <w:qFormat/>
    <w:uiPriority w:val="0"/>
    <w:rPr>
      <w:rFonts w:ascii="楷体_GB2312" w:eastAsia="楷体_GB2312"/>
      <w:sz w:val="28"/>
      <w:szCs w:val="28"/>
    </w:rPr>
  </w:style>
  <w:style w:type="paragraph" w:customStyle="1" w:styleId="113">
    <w:name w:val="HTML 预设格式1"/>
    <w:basedOn w:val="1"/>
    <w:link w:val="114"/>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14">
    <w:name w:val="HTML 预设格式 字符"/>
    <w:link w:val="113"/>
    <w:qFormat/>
    <w:uiPriority w:val="99"/>
    <w:rPr>
      <w:rFonts w:ascii="宋体" w:hAnsi="宋体"/>
      <w:sz w:val="24"/>
      <w:szCs w:val="24"/>
    </w:rPr>
  </w:style>
  <w:style w:type="paragraph" w:customStyle="1" w:styleId="115">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16">
    <w:name w:val="索引 11"/>
    <w:basedOn w:val="1"/>
    <w:next w:val="1"/>
    <w:semiHidden/>
    <w:qFormat/>
    <w:uiPriority w:val="0"/>
    <w:pPr>
      <w:spacing w:line="240" w:lineRule="atLeast"/>
    </w:pPr>
    <w:rPr>
      <w:rFonts w:ascii="Times New Roman" w:hAnsi="Times New Roman"/>
      <w:b/>
      <w:bCs/>
      <w:szCs w:val="21"/>
    </w:rPr>
  </w:style>
  <w:style w:type="paragraph" w:customStyle="1" w:styleId="117">
    <w:name w:val="标题11"/>
    <w:basedOn w:val="1"/>
    <w:next w:val="1"/>
    <w:link w:val="118"/>
    <w:qFormat/>
    <w:uiPriority w:val="10"/>
    <w:pPr>
      <w:spacing w:before="300" w:after="200"/>
      <w:contextualSpacing/>
    </w:pPr>
    <w:rPr>
      <w:sz w:val="48"/>
      <w:szCs w:val="48"/>
    </w:rPr>
  </w:style>
  <w:style w:type="character" w:customStyle="1" w:styleId="118">
    <w:name w:val="标题 字符"/>
    <w:link w:val="117"/>
    <w:qFormat/>
    <w:uiPriority w:val="10"/>
    <w:rPr>
      <w:sz w:val="48"/>
      <w:szCs w:val="48"/>
    </w:rPr>
  </w:style>
  <w:style w:type="paragraph" w:customStyle="1" w:styleId="119">
    <w:name w:val="批注主题1"/>
    <w:basedOn w:val="73"/>
    <w:next w:val="73"/>
    <w:link w:val="120"/>
    <w:semiHidden/>
    <w:qFormat/>
    <w:uiPriority w:val="0"/>
    <w:rPr>
      <w:b/>
      <w:bCs/>
    </w:rPr>
  </w:style>
  <w:style w:type="character" w:customStyle="1" w:styleId="120">
    <w:name w:val="批注主题 字符"/>
    <w:link w:val="119"/>
    <w:semiHidden/>
    <w:qFormat/>
    <w:uiPriority w:val="0"/>
    <w:rPr>
      <w:b/>
      <w:bCs/>
      <w:sz w:val="21"/>
      <w:szCs w:val="21"/>
    </w:rPr>
  </w:style>
  <w:style w:type="paragraph" w:customStyle="1" w:styleId="121">
    <w:name w:val="正文首行缩进 211"/>
    <w:basedOn w:val="78"/>
    <w:link w:val="122"/>
    <w:qFormat/>
    <w:uiPriority w:val="0"/>
    <w:pPr>
      <w:spacing w:line="360" w:lineRule="auto"/>
      <w:ind w:firstLine="420"/>
    </w:pPr>
    <w:rPr>
      <w:rFonts w:ascii="宋体" w:hAnsi="宋体" w:eastAsia="宋体"/>
      <w:sz w:val="21"/>
      <w:szCs w:val="20"/>
    </w:rPr>
  </w:style>
  <w:style w:type="character" w:customStyle="1" w:styleId="122">
    <w:name w:val="正文文本首行缩进 2 字符"/>
    <w:link w:val="121"/>
    <w:qFormat/>
    <w:uiPriority w:val="0"/>
    <w:rPr>
      <w:rFonts w:ascii="宋体" w:hAnsi="宋体" w:eastAsia="仿宋_GB2312"/>
      <w:sz w:val="21"/>
      <w:szCs w:val="22"/>
    </w:rPr>
  </w:style>
  <w:style w:type="table" w:customStyle="1" w:styleId="123">
    <w:name w:val="网格型1"/>
    <w:basedOn w:val="56"/>
    <w:qFormat/>
    <w:uiPriority w:val="0"/>
    <w:pPr>
      <w:widowControl w:val="0"/>
      <w:jc w:val="both"/>
    </w:pPr>
  </w:style>
  <w:style w:type="character" w:customStyle="1" w:styleId="124">
    <w:name w:val="要点1"/>
    <w:link w:val="1"/>
    <w:qFormat/>
    <w:uiPriority w:val="0"/>
    <w:rPr>
      <w:b/>
      <w:bCs/>
    </w:rPr>
  </w:style>
  <w:style w:type="character" w:customStyle="1" w:styleId="125">
    <w:name w:val="尾注引用1"/>
    <w:link w:val="1"/>
    <w:unhideWhenUsed/>
    <w:qFormat/>
    <w:uiPriority w:val="99"/>
    <w:rPr>
      <w:vertAlign w:val="superscript"/>
    </w:rPr>
  </w:style>
  <w:style w:type="character" w:customStyle="1" w:styleId="126">
    <w:name w:val="页码11"/>
    <w:link w:val="1"/>
    <w:qFormat/>
    <w:uiPriority w:val="0"/>
  </w:style>
  <w:style w:type="character" w:customStyle="1" w:styleId="127">
    <w:name w:val="已访问的超链接1"/>
    <w:link w:val="1"/>
    <w:qFormat/>
    <w:uiPriority w:val="0"/>
    <w:rPr>
      <w:color w:val="800080"/>
      <w:u w:val="single"/>
    </w:rPr>
  </w:style>
  <w:style w:type="character" w:customStyle="1" w:styleId="128">
    <w:name w:val="超链接1"/>
    <w:link w:val="1"/>
    <w:qFormat/>
    <w:uiPriority w:val="0"/>
    <w:rPr>
      <w:color w:val="0000FF"/>
      <w:u w:val="single"/>
    </w:rPr>
  </w:style>
  <w:style w:type="character" w:customStyle="1" w:styleId="129">
    <w:name w:val="批注引用1"/>
    <w:link w:val="1"/>
    <w:semiHidden/>
    <w:qFormat/>
    <w:uiPriority w:val="0"/>
    <w:rPr>
      <w:sz w:val="21"/>
      <w:szCs w:val="21"/>
    </w:rPr>
  </w:style>
  <w:style w:type="character" w:customStyle="1" w:styleId="130">
    <w:name w:val="脚注引用1"/>
    <w:link w:val="1"/>
    <w:unhideWhenUsed/>
    <w:qFormat/>
    <w:uiPriority w:val="99"/>
    <w:rPr>
      <w:vertAlign w:val="superscript"/>
    </w:rPr>
  </w:style>
  <w:style w:type="paragraph" w:customStyle="1" w:styleId="131">
    <w:name w:val="正文首行缩进1"/>
    <w:basedOn w:val="132"/>
    <w:qFormat/>
    <w:uiPriority w:val="0"/>
    <w:pPr>
      <w:spacing w:after="120" w:line="240" w:lineRule="auto"/>
      <w:ind w:firstLine="100"/>
    </w:pPr>
    <w:rPr>
      <w:rFonts w:ascii="Times New Roman" w:hAnsi="Times New Roman" w:eastAsia="宋体"/>
      <w:sz w:val="21"/>
    </w:rPr>
  </w:style>
  <w:style w:type="paragraph" w:customStyle="1" w:styleId="132">
    <w:name w:val="正文文本1"/>
    <w:basedOn w:val="1"/>
    <w:qFormat/>
    <w:uiPriority w:val="0"/>
    <w:pPr>
      <w:spacing w:line="60" w:lineRule="auto"/>
    </w:pPr>
    <w:rPr>
      <w:rFonts w:ascii="仿宋_GB2312" w:eastAsia="仿宋_GB2312"/>
      <w:sz w:val="32"/>
    </w:rPr>
  </w:style>
  <w:style w:type="paragraph" w:customStyle="1" w:styleId="133">
    <w:name w:val="Body Text First Indent1"/>
    <w:basedOn w:val="134"/>
    <w:unhideWhenUsed/>
    <w:qFormat/>
    <w:uiPriority w:val="99"/>
    <w:pPr>
      <w:ind w:firstLine="420"/>
    </w:pPr>
  </w:style>
  <w:style w:type="paragraph" w:customStyle="1" w:styleId="134">
    <w:name w:val="Body Text1"/>
    <w:basedOn w:val="47"/>
    <w:unhideWhenUsed/>
    <w:qFormat/>
    <w:uiPriority w:val="99"/>
    <w:pPr>
      <w:spacing w:after="120"/>
    </w:pPr>
  </w:style>
  <w:style w:type="paragraph" w:customStyle="1" w:styleId="135">
    <w:name w:val="正文首行缩进 21"/>
    <w:basedOn w:val="136"/>
    <w:next w:val="1"/>
    <w:qFormat/>
    <w:uiPriority w:val="0"/>
    <w:pPr>
      <w:spacing w:line="360" w:lineRule="auto"/>
      <w:ind w:firstLine="420"/>
    </w:pPr>
    <w:rPr>
      <w:rFonts w:ascii="宋体" w:hAnsi="宋体" w:eastAsia="宋体"/>
      <w:sz w:val="21"/>
      <w:szCs w:val="20"/>
    </w:rPr>
  </w:style>
  <w:style w:type="paragraph" w:customStyle="1" w:styleId="136">
    <w:name w:val="正文文本缩进1"/>
    <w:basedOn w:val="1"/>
    <w:next w:val="137"/>
    <w:qFormat/>
    <w:uiPriority w:val="0"/>
    <w:pPr>
      <w:ind w:firstLine="645"/>
    </w:pPr>
    <w:rPr>
      <w:rFonts w:ascii="楷体_GB2312" w:eastAsia="楷体_GB2312"/>
      <w:sz w:val="32"/>
      <w:szCs w:val="32"/>
    </w:rPr>
  </w:style>
  <w:style w:type="paragraph" w:customStyle="1" w:styleId="137">
    <w:name w:val="寄信人地址1"/>
    <w:basedOn w:val="1"/>
    <w:qFormat/>
    <w:uiPriority w:val="0"/>
    <w:rPr>
      <w:rFonts w:ascii="Arial" w:hAnsi="Arial"/>
    </w:rPr>
  </w:style>
  <w:style w:type="paragraph" w:customStyle="1" w:styleId="138">
    <w:name w:val="标题 41"/>
    <w:basedOn w:val="139"/>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39">
    <w:name w:val="Normal_20"/>
    <w:next w:val="140"/>
    <w:qFormat/>
    <w:uiPriority w:val="0"/>
    <w:rPr>
      <w:rFonts w:hint="default" w:ascii="黑体" w:hAnsi="黑体" w:eastAsia="黑体" w:cs="黑体"/>
      <w:b/>
      <w:sz w:val="32"/>
      <w:szCs w:val="24"/>
      <w:lang w:val="en-US" w:eastAsia="zh-CN" w:bidi="ar-SA"/>
    </w:rPr>
  </w:style>
  <w:style w:type="paragraph" w:customStyle="1" w:styleId="140">
    <w:name w:val="Body Text First Indent_2"/>
    <w:basedOn w:val="139"/>
    <w:qFormat/>
    <w:uiPriority w:val="0"/>
    <w:pPr>
      <w:spacing w:after="120"/>
      <w:ind w:firstLine="100"/>
    </w:pPr>
  </w:style>
  <w:style w:type="paragraph" w:customStyle="1" w:styleId="141">
    <w:name w:val="脚注文本1"/>
    <w:basedOn w:val="1"/>
    <w:qFormat/>
    <w:uiPriority w:val="0"/>
    <w:pPr>
      <w:jc w:val="left"/>
    </w:pPr>
    <w:rPr>
      <w:rFonts w:eastAsia="Times New Roman"/>
      <w:sz w:val="18"/>
      <w:szCs w:val="24"/>
    </w:rPr>
  </w:style>
  <w:style w:type="table" w:customStyle="1" w:styleId="142">
    <w:name w:val="Plain Table 1"/>
    <w:basedOn w:val="56"/>
    <w:qFormat/>
    <w:uiPriority w:val="59"/>
    <w:pPr>
      <w:spacing w:after="0" w:line="240" w:lineRule="auto"/>
    </w:pPr>
  </w:style>
  <w:style w:type="table" w:customStyle="1" w:styleId="143">
    <w:name w:val="Plain Table 2"/>
    <w:basedOn w:val="56"/>
    <w:qFormat/>
    <w:uiPriority w:val="59"/>
    <w:pPr>
      <w:spacing w:after="0" w:line="240" w:lineRule="auto"/>
    </w:pPr>
  </w:style>
  <w:style w:type="table" w:customStyle="1" w:styleId="144">
    <w:name w:val="Plain Table 3"/>
    <w:basedOn w:val="56"/>
    <w:qFormat/>
    <w:uiPriority w:val="99"/>
    <w:pPr>
      <w:spacing w:after="0" w:line="240" w:lineRule="auto"/>
    </w:pPr>
  </w:style>
  <w:style w:type="table" w:customStyle="1" w:styleId="145">
    <w:name w:val="Plain Table 4"/>
    <w:basedOn w:val="56"/>
    <w:qFormat/>
    <w:uiPriority w:val="99"/>
    <w:pPr>
      <w:spacing w:after="0" w:line="240" w:lineRule="auto"/>
    </w:pPr>
  </w:style>
  <w:style w:type="table" w:customStyle="1" w:styleId="146">
    <w:name w:val="Plain Table 5"/>
    <w:basedOn w:val="56"/>
    <w:qFormat/>
    <w:uiPriority w:val="99"/>
    <w:pPr>
      <w:spacing w:after="0" w:line="240" w:lineRule="auto"/>
    </w:pPr>
  </w:style>
  <w:style w:type="table" w:customStyle="1" w:styleId="147">
    <w:name w:val="Grid Table 1 Light"/>
    <w:basedOn w:val="56"/>
    <w:qFormat/>
    <w:uiPriority w:val="99"/>
    <w:pPr>
      <w:spacing w:after="0" w:line="240" w:lineRule="auto"/>
    </w:pPr>
  </w:style>
  <w:style w:type="table" w:customStyle="1" w:styleId="148">
    <w:name w:val="Grid Table 2"/>
    <w:basedOn w:val="56"/>
    <w:qFormat/>
    <w:uiPriority w:val="99"/>
    <w:pPr>
      <w:spacing w:after="0" w:line="240" w:lineRule="auto"/>
    </w:pPr>
  </w:style>
  <w:style w:type="table" w:customStyle="1" w:styleId="149">
    <w:name w:val="Grid Table 3"/>
    <w:basedOn w:val="56"/>
    <w:qFormat/>
    <w:uiPriority w:val="99"/>
    <w:pPr>
      <w:spacing w:after="0" w:line="240" w:lineRule="auto"/>
    </w:pPr>
  </w:style>
  <w:style w:type="table" w:customStyle="1" w:styleId="150">
    <w:name w:val="Grid Table 4"/>
    <w:basedOn w:val="56"/>
    <w:qFormat/>
    <w:uiPriority w:val="59"/>
    <w:pPr>
      <w:spacing w:after="0" w:line="240" w:lineRule="auto"/>
    </w:pPr>
  </w:style>
  <w:style w:type="table" w:customStyle="1" w:styleId="151">
    <w:name w:val="Grid Table 5 Dark"/>
    <w:basedOn w:val="56"/>
    <w:qFormat/>
    <w:uiPriority w:val="99"/>
    <w:pPr>
      <w:spacing w:after="0" w:line="240" w:lineRule="auto"/>
    </w:pPr>
  </w:style>
  <w:style w:type="table" w:customStyle="1" w:styleId="152">
    <w:name w:val="Grid Table 6 Colorful"/>
    <w:basedOn w:val="56"/>
    <w:qFormat/>
    <w:uiPriority w:val="99"/>
    <w:pPr>
      <w:spacing w:after="0" w:line="240" w:lineRule="auto"/>
    </w:pPr>
  </w:style>
  <w:style w:type="table" w:customStyle="1" w:styleId="153">
    <w:name w:val="Grid Table 7 Colorful"/>
    <w:basedOn w:val="56"/>
    <w:qFormat/>
    <w:uiPriority w:val="99"/>
    <w:pPr>
      <w:spacing w:after="0" w:line="240" w:lineRule="auto"/>
    </w:pPr>
  </w:style>
  <w:style w:type="table" w:customStyle="1" w:styleId="154">
    <w:name w:val="List Table 1 Light"/>
    <w:basedOn w:val="56"/>
    <w:qFormat/>
    <w:uiPriority w:val="99"/>
    <w:pPr>
      <w:spacing w:after="0" w:line="240" w:lineRule="auto"/>
    </w:pPr>
  </w:style>
  <w:style w:type="table" w:customStyle="1" w:styleId="155">
    <w:name w:val="List Table 2"/>
    <w:basedOn w:val="56"/>
    <w:qFormat/>
    <w:uiPriority w:val="99"/>
    <w:pPr>
      <w:spacing w:after="0" w:line="240" w:lineRule="auto"/>
    </w:pPr>
  </w:style>
  <w:style w:type="table" w:customStyle="1" w:styleId="156">
    <w:name w:val="List Table 3"/>
    <w:basedOn w:val="56"/>
    <w:qFormat/>
    <w:uiPriority w:val="99"/>
    <w:pPr>
      <w:spacing w:after="0" w:line="240" w:lineRule="auto"/>
    </w:pPr>
  </w:style>
  <w:style w:type="table" w:customStyle="1" w:styleId="157">
    <w:name w:val="List Table 4"/>
    <w:basedOn w:val="56"/>
    <w:qFormat/>
    <w:uiPriority w:val="99"/>
    <w:pPr>
      <w:spacing w:after="0" w:line="240" w:lineRule="auto"/>
    </w:pPr>
  </w:style>
  <w:style w:type="table" w:customStyle="1" w:styleId="158">
    <w:name w:val="List Table 5 Dark"/>
    <w:basedOn w:val="56"/>
    <w:qFormat/>
    <w:uiPriority w:val="99"/>
    <w:pPr>
      <w:spacing w:after="0" w:line="240" w:lineRule="auto"/>
    </w:pPr>
  </w:style>
  <w:style w:type="table" w:customStyle="1" w:styleId="159">
    <w:name w:val="List Table 6 Colorful"/>
    <w:basedOn w:val="56"/>
    <w:qFormat/>
    <w:uiPriority w:val="99"/>
    <w:pPr>
      <w:spacing w:after="0" w:line="240" w:lineRule="auto"/>
    </w:pPr>
  </w:style>
  <w:style w:type="table" w:customStyle="1" w:styleId="160">
    <w:name w:val="List Table 7 Colorful"/>
    <w:basedOn w:val="56"/>
    <w:qFormat/>
    <w:uiPriority w:val="99"/>
    <w:pPr>
      <w:spacing w:after="0" w:line="240" w:lineRule="auto"/>
    </w:pPr>
  </w:style>
  <w:style w:type="paragraph" w:customStyle="1" w:styleId="161">
    <w:name w:val="TOC Heading"/>
    <w:unhideWhenUsed/>
    <w:qFormat/>
    <w:uiPriority w:val="39"/>
    <w:rPr>
      <w:rFonts w:hint="default" w:ascii="Times New Roman" w:hAnsi="Times New Roman" w:eastAsia="宋体" w:cs="Times New Roman"/>
      <w:lang w:val="en-US" w:eastAsia="zh-CN" w:bidi="ar-SA"/>
    </w:rPr>
  </w:style>
  <w:style w:type="table" w:customStyle="1" w:styleId="162">
    <w:name w:val="无格式表格 11"/>
    <w:basedOn w:val="56"/>
    <w:qFormat/>
    <w:uiPriority w:val="59"/>
  </w:style>
  <w:style w:type="table" w:customStyle="1" w:styleId="163">
    <w:name w:val="无格式表格 21"/>
    <w:basedOn w:val="56"/>
    <w:qFormat/>
    <w:uiPriority w:val="59"/>
  </w:style>
  <w:style w:type="table" w:customStyle="1" w:styleId="164">
    <w:name w:val="无格式表格 31"/>
    <w:basedOn w:val="56"/>
    <w:qFormat/>
    <w:uiPriority w:val="99"/>
  </w:style>
  <w:style w:type="table" w:customStyle="1" w:styleId="165">
    <w:name w:val="无格式表格 41"/>
    <w:basedOn w:val="56"/>
    <w:qFormat/>
    <w:uiPriority w:val="99"/>
  </w:style>
  <w:style w:type="table" w:customStyle="1" w:styleId="166">
    <w:name w:val="无格式表格 51"/>
    <w:basedOn w:val="56"/>
    <w:qFormat/>
    <w:uiPriority w:val="99"/>
  </w:style>
  <w:style w:type="table" w:customStyle="1" w:styleId="167">
    <w:name w:val="网格表 1 浅色1"/>
    <w:basedOn w:val="56"/>
    <w:qFormat/>
    <w:uiPriority w:val="99"/>
  </w:style>
  <w:style w:type="table" w:customStyle="1" w:styleId="168">
    <w:name w:val="网格表 21"/>
    <w:basedOn w:val="56"/>
    <w:qFormat/>
    <w:uiPriority w:val="99"/>
  </w:style>
  <w:style w:type="table" w:customStyle="1" w:styleId="169">
    <w:name w:val="网格表 31"/>
    <w:basedOn w:val="56"/>
    <w:qFormat/>
    <w:uiPriority w:val="99"/>
  </w:style>
  <w:style w:type="table" w:customStyle="1" w:styleId="170">
    <w:name w:val="网格表 41"/>
    <w:basedOn w:val="56"/>
    <w:qFormat/>
    <w:uiPriority w:val="59"/>
  </w:style>
  <w:style w:type="table" w:customStyle="1" w:styleId="171">
    <w:name w:val="网格表 5 深色1"/>
    <w:basedOn w:val="56"/>
    <w:qFormat/>
    <w:uiPriority w:val="99"/>
  </w:style>
  <w:style w:type="table" w:customStyle="1" w:styleId="172">
    <w:name w:val="网格表 6 彩色1"/>
    <w:basedOn w:val="56"/>
    <w:qFormat/>
    <w:uiPriority w:val="99"/>
  </w:style>
  <w:style w:type="table" w:customStyle="1" w:styleId="173">
    <w:name w:val="网格表 7 彩色1"/>
    <w:basedOn w:val="56"/>
    <w:qFormat/>
    <w:uiPriority w:val="99"/>
  </w:style>
  <w:style w:type="table" w:customStyle="1" w:styleId="174">
    <w:name w:val="清单表 1 浅色1"/>
    <w:basedOn w:val="56"/>
    <w:qFormat/>
    <w:uiPriority w:val="99"/>
  </w:style>
  <w:style w:type="table" w:customStyle="1" w:styleId="175">
    <w:name w:val="清单表 21"/>
    <w:basedOn w:val="56"/>
    <w:qFormat/>
    <w:uiPriority w:val="99"/>
  </w:style>
  <w:style w:type="table" w:customStyle="1" w:styleId="176">
    <w:name w:val="清单表 31"/>
    <w:basedOn w:val="56"/>
    <w:qFormat/>
    <w:uiPriority w:val="99"/>
  </w:style>
  <w:style w:type="table" w:customStyle="1" w:styleId="177">
    <w:name w:val="清单表 41"/>
    <w:basedOn w:val="56"/>
    <w:qFormat/>
    <w:uiPriority w:val="99"/>
  </w:style>
  <w:style w:type="table" w:customStyle="1" w:styleId="178">
    <w:name w:val="清单表 5 深色1"/>
    <w:basedOn w:val="56"/>
    <w:qFormat/>
    <w:uiPriority w:val="99"/>
  </w:style>
  <w:style w:type="table" w:customStyle="1" w:styleId="179">
    <w:name w:val="清单表 6 彩色1"/>
    <w:basedOn w:val="56"/>
    <w:qFormat/>
    <w:uiPriority w:val="99"/>
  </w:style>
  <w:style w:type="table" w:customStyle="1" w:styleId="180">
    <w:name w:val="清单表 7 彩色1"/>
    <w:basedOn w:val="56"/>
    <w:qFormat/>
    <w:uiPriority w:val="99"/>
  </w:style>
  <w:style w:type="paragraph" w:customStyle="1" w:styleId="181">
    <w:name w:val="TOC 标题1"/>
    <w:unhideWhenUsed/>
    <w:qFormat/>
    <w:uiPriority w:val="39"/>
    <w:rPr>
      <w:rFonts w:hint="default" w:ascii="Times New Roman" w:hAnsi="Times New Roman" w:eastAsia="宋体" w:cs="Times New Roman"/>
      <w:lang w:val="en-US" w:eastAsia="zh-CN" w:bidi="ar-SA"/>
    </w:rPr>
  </w:style>
  <w:style w:type="paragraph" w:customStyle="1" w:styleId="182">
    <w:name w:val="Normal_21"/>
    <w:basedOn w:val="183"/>
    <w:next w:val="18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83">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184">
    <w:name w:val="正文_17"/>
    <w:next w:val="185"/>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185">
    <w:name w:val="标题 4_1"/>
    <w:basedOn w:val="184"/>
    <w:next w:val="184"/>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86">
    <w:name w:val="Heading 1 Char"/>
    <w:link w:val="1"/>
    <w:qFormat/>
    <w:uiPriority w:val="9"/>
    <w:rPr>
      <w:rFonts w:ascii="Arial" w:hAnsi="Arial" w:eastAsia="Arial" w:cs="Arial"/>
      <w:sz w:val="40"/>
      <w:szCs w:val="40"/>
    </w:rPr>
  </w:style>
  <w:style w:type="character" w:customStyle="1" w:styleId="187">
    <w:name w:val="Heading 2 Char"/>
    <w:link w:val="1"/>
    <w:qFormat/>
    <w:uiPriority w:val="9"/>
    <w:rPr>
      <w:rFonts w:ascii="Arial" w:hAnsi="Arial" w:eastAsia="Arial" w:cs="Arial"/>
      <w:sz w:val="34"/>
    </w:rPr>
  </w:style>
  <w:style w:type="character" w:customStyle="1" w:styleId="188">
    <w:name w:val="Heading 3 Char"/>
    <w:link w:val="1"/>
    <w:qFormat/>
    <w:uiPriority w:val="9"/>
    <w:rPr>
      <w:rFonts w:ascii="Arial" w:hAnsi="Arial" w:eastAsia="Arial" w:cs="Arial"/>
      <w:sz w:val="30"/>
      <w:szCs w:val="30"/>
    </w:rPr>
  </w:style>
  <w:style w:type="character" w:customStyle="1" w:styleId="189">
    <w:name w:val="Heading 4 Char"/>
    <w:link w:val="1"/>
    <w:qFormat/>
    <w:uiPriority w:val="9"/>
    <w:rPr>
      <w:rFonts w:ascii="Arial" w:hAnsi="Arial" w:eastAsia="Arial" w:cs="Arial"/>
      <w:b/>
      <w:bCs/>
      <w:sz w:val="26"/>
      <w:szCs w:val="26"/>
    </w:rPr>
  </w:style>
  <w:style w:type="character" w:customStyle="1" w:styleId="190">
    <w:name w:val="Heading 5 Char"/>
    <w:link w:val="1"/>
    <w:qFormat/>
    <w:uiPriority w:val="9"/>
    <w:rPr>
      <w:rFonts w:ascii="Arial" w:hAnsi="Arial" w:eastAsia="Arial" w:cs="Arial"/>
      <w:b/>
      <w:bCs/>
      <w:sz w:val="24"/>
      <w:szCs w:val="24"/>
    </w:rPr>
  </w:style>
  <w:style w:type="character" w:customStyle="1" w:styleId="191">
    <w:name w:val="Heading 6 Char"/>
    <w:link w:val="1"/>
    <w:qFormat/>
    <w:uiPriority w:val="9"/>
    <w:rPr>
      <w:rFonts w:ascii="Arial" w:hAnsi="Arial" w:eastAsia="Arial" w:cs="Arial"/>
      <w:b/>
      <w:bCs/>
      <w:sz w:val="22"/>
      <w:szCs w:val="22"/>
    </w:rPr>
  </w:style>
  <w:style w:type="character" w:customStyle="1" w:styleId="192">
    <w:name w:val="Heading 7 Char"/>
    <w:link w:val="1"/>
    <w:qFormat/>
    <w:uiPriority w:val="9"/>
    <w:rPr>
      <w:rFonts w:ascii="Arial" w:hAnsi="Arial" w:eastAsia="Arial" w:cs="Arial"/>
      <w:b/>
      <w:bCs/>
      <w:i/>
      <w:iCs/>
      <w:sz w:val="22"/>
      <w:szCs w:val="22"/>
    </w:rPr>
  </w:style>
  <w:style w:type="character" w:customStyle="1" w:styleId="193">
    <w:name w:val="Heading 8 Char"/>
    <w:link w:val="1"/>
    <w:qFormat/>
    <w:uiPriority w:val="9"/>
    <w:rPr>
      <w:rFonts w:ascii="Arial" w:hAnsi="Arial" w:eastAsia="Arial" w:cs="Arial"/>
      <w:i/>
      <w:iCs/>
      <w:sz w:val="22"/>
      <w:szCs w:val="22"/>
    </w:rPr>
  </w:style>
  <w:style w:type="character" w:customStyle="1" w:styleId="194">
    <w:name w:val="Heading 9 Char"/>
    <w:link w:val="1"/>
    <w:qFormat/>
    <w:uiPriority w:val="9"/>
    <w:rPr>
      <w:rFonts w:ascii="Arial" w:hAnsi="Arial" w:eastAsia="Arial" w:cs="Arial"/>
      <w:i/>
      <w:iCs/>
      <w:sz w:val="21"/>
      <w:szCs w:val="21"/>
    </w:rPr>
  </w:style>
  <w:style w:type="character" w:customStyle="1" w:styleId="195">
    <w:name w:val="Title Char"/>
    <w:link w:val="1"/>
    <w:qFormat/>
    <w:uiPriority w:val="10"/>
    <w:rPr>
      <w:sz w:val="48"/>
      <w:szCs w:val="48"/>
    </w:rPr>
  </w:style>
  <w:style w:type="character" w:customStyle="1" w:styleId="196">
    <w:name w:val="Subtitle Char"/>
    <w:link w:val="1"/>
    <w:qFormat/>
    <w:uiPriority w:val="11"/>
    <w:rPr>
      <w:sz w:val="24"/>
      <w:szCs w:val="24"/>
    </w:rPr>
  </w:style>
  <w:style w:type="character" w:customStyle="1" w:styleId="197">
    <w:name w:val="Quote Char"/>
    <w:link w:val="1"/>
    <w:qFormat/>
    <w:uiPriority w:val="29"/>
    <w:rPr>
      <w:i/>
    </w:rPr>
  </w:style>
  <w:style w:type="character" w:customStyle="1" w:styleId="198">
    <w:name w:val="Intense Quote Char"/>
    <w:link w:val="1"/>
    <w:qFormat/>
    <w:uiPriority w:val="30"/>
    <w:rPr>
      <w:i/>
    </w:rPr>
  </w:style>
  <w:style w:type="character" w:customStyle="1" w:styleId="199">
    <w:name w:val="Caption Char"/>
    <w:link w:val="1"/>
    <w:qFormat/>
    <w:uiPriority w:val="99"/>
  </w:style>
  <w:style w:type="character" w:customStyle="1" w:styleId="200">
    <w:name w:val="Footnote Text Char"/>
    <w:link w:val="1"/>
    <w:qFormat/>
    <w:uiPriority w:val="99"/>
    <w:rPr>
      <w:sz w:val="18"/>
    </w:rPr>
  </w:style>
  <w:style w:type="character" w:customStyle="1" w:styleId="201">
    <w:name w:val="Endnote Text Char"/>
    <w:link w:val="1"/>
    <w:qFormat/>
    <w:uiPriority w:val="99"/>
    <w:rPr>
      <w:sz w:val="20"/>
    </w:rPr>
  </w:style>
  <w:style w:type="paragraph" w:customStyle="1" w:styleId="202">
    <w:name w:val="列表段落"/>
    <w:basedOn w:val="1"/>
    <w:qFormat/>
    <w:uiPriority w:val="0"/>
    <w:pPr>
      <w:ind w:left="720"/>
      <w:contextualSpacing/>
    </w:pPr>
  </w:style>
  <w:style w:type="paragraph" w:customStyle="1" w:styleId="203">
    <w:name w:val="无间隔"/>
    <w:qFormat/>
    <w:uiPriority w:val="99"/>
    <w:rPr>
      <w:rFonts w:hint="default" w:ascii="Times New Roman" w:hAnsi="Times New Roman" w:eastAsia="宋体" w:cs="Times New Roman"/>
      <w:lang w:val="en-US" w:eastAsia="zh-CN" w:bidi="ar-SA"/>
    </w:rPr>
  </w:style>
  <w:style w:type="paragraph" w:customStyle="1" w:styleId="204">
    <w:name w:val="引用"/>
    <w:basedOn w:val="1"/>
    <w:next w:val="1"/>
    <w:link w:val="205"/>
    <w:qFormat/>
    <w:uiPriority w:val="29"/>
    <w:pPr>
      <w:ind w:left="720" w:right="720"/>
    </w:pPr>
    <w:rPr>
      <w:i/>
    </w:rPr>
  </w:style>
  <w:style w:type="character" w:customStyle="1" w:styleId="205">
    <w:name w:val="引用 字符"/>
    <w:link w:val="204"/>
    <w:qFormat/>
    <w:uiPriority w:val="29"/>
    <w:rPr>
      <w:i/>
    </w:rPr>
  </w:style>
  <w:style w:type="paragraph" w:customStyle="1" w:styleId="206">
    <w:name w:val="明显引用"/>
    <w:basedOn w:val="1"/>
    <w:next w:val="1"/>
    <w:link w:val="20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207">
    <w:name w:val="明显引用 字符"/>
    <w:link w:val="206"/>
    <w:qFormat/>
    <w:uiPriority w:val="30"/>
    <w:rPr>
      <w:i/>
    </w:rPr>
  </w:style>
  <w:style w:type="character" w:customStyle="1" w:styleId="208">
    <w:name w:val="Header Char"/>
    <w:link w:val="1"/>
    <w:qFormat/>
    <w:uiPriority w:val="99"/>
  </w:style>
  <w:style w:type="character" w:customStyle="1" w:styleId="209">
    <w:name w:val="Footer Char"/>
    <w:link w:val="1"/>
    <w:qFormat/>
    <w:uiPriority w:val="99"/>
  </w:style>
  <w:style w:type="table" w:customStyle="1" w:styleId="210">
    <w:name w:val="Table Grid Light"/>
    <w:basedOn w:val="56"/>
    <w:qFormat/>
    <w:uiPriority w:val="59"/>
  </w:style>
  <w:style w:type="table" w:customStyle="1" w:styleId="211">
    <w:name w:val="Grid Table 1 Light - Accent 1"/>
    <w:basedOn w:val="56"/>
    <w:qFormat/>
    <w:uiPriority w:val="99"/>
  </w:style>
  <w:style w:type="table" w:customStyle="1" w:styleId="212">
    <w:name w:val="Grid Table 1 Light - Accent 2"/>
    <w:basedOn w:val="56"/>
    <w:qFormat/>
    <w:uiPriority w:val="99"/>
  </w:style>
  <w:style w:type="table" w:customStyle="1" w:styleId="213">
    <w:name w:val="Grid Table 1 Light - Accent 3"/>
    <w:basedOn w:val="56"/>
    <w:qFormat/>
    <w:uiPriority w:val="99"/>
  </w:style>
  <w:style w:type="table" w:customStyle="1" w:styleId="214">
    <w:name w:val="Grid Table 1 Light - Accent 4"/>
    <w:basedOn w:val="56"/>
    <w:qFormat/>
    <w:uiPriority w:val="99"/>
  </w:style>
  <w:style w:type="table" w:customStyle="1" w:styleId="215">
    <w:name w:val="Grid Table 1 Light - Accent 5"/>
    <w:basedOn w:val="56"/>
    <w:qFormat/>
    <w:uiPriority w:val="99"/>
  </w:style>
  <w:style w:type="table" w:customStyle="1" w:styleId="216">
    <w:name w:val="Grid Table 1 Light - Accent 6"/>
    <w:basedOn w:val="56"/>
    <w:qFormat/>
    <w:uiPriority w:val="99"/>
  </w:style>
  <w:style w:type="table" w:customStyle="1" w:styleId="217">
    <w:name w:val="Grid Table 2 - Accent 1"/>
    <w:basedOn w:val="56"/>
    <w:qFormat/>
    <w:uiPriority w:val="99"/>
  </w:style>
  <w:style w:type="table" w:customStyle="1" w:styleId="218">
    <w:name w:val="Grid Table 2 - Accent 2"/>
    <w:basedOn w:val="56"/>
    <w:qFormat/>
    <w:uiPriority w:val="99"/>
  </w:style>
  <w:style w:type="table" w:customStyle="1" w:styleId="219">
    <w:name w:val="Grid Table 2 - Accent 3"/>
    <w:basedOn w:val="56"/>
    <w:qFormat/>
    <w:uiPriority w:val="99"/>
  </w:style>
  <w:style w:type="table" w:customStyle="1" w:styleId="220">
    <w:name w:val="Grid Table 2 - Accent 4"/>
    <w:basedOn w:val="56"/>
    <w:qFormat/>
    <w:uiPriority w:val="99"/>
  </w:style>
  <w:style w:type="table" w:customStyle="1" w:styleId="221">
    <w:name w:val="Grid Table 2 - Accent 5"/>
    <w:basedOn w:val="56"/>
    <w:qFormat/>
    <w:uiPriority w:val="99"/>
  </w:style>
  <w:style w:type="table" w:customStyle="1" w:styleId="222">
    <w:name w:val="Grid Table 2 - Accent 6"/>
    <w:basedOn w:val="56"/>
    <w:qFormat/>
    <w:uiPriority w:val="99"/>
  </w:style>
  <w:style w:type="table" w:customStyle="1" w:styleId="223">
    <w:name w:val="Grid Table 3 - Accent 1"/>
    <w:basedOn w:val="56"/>
    <w:qFormat/>
    <w:uiPriority w:val="99"/>
  </w:style>
  <w:style w:type="table" w:customStyle="1" w:styleId="224">
    <w:name w:val="Grid Table 3 - Accent 2"/>
    <w:basedOn w:val="56"/>
    <w:qFormat/>
    <w:uiPriority w:val="99"/>
  </w:style>
  <w:style w:type="table" w:customStyle="1" w:styleId="225">
    <w:name w:val="Grid Table 3 - Accent 3"/>
    <w:basedOn w:val="56"/>
    <w:qFormat/>
    <w:uiPriority w:val="99"/>
  </w:style>
  <w:style w:type="table" w:customStyle="1" w:styleId="226">
    <w:name w:val="Grid Table 3 - Accent 4"/>
    <w:basedOn w:val="56"/>
    <w:qFormat/>
    <w:uiPriority w:val="99"/>
  </w:style>
  <w:style w:type="table" w:customStyle="1" w:styleId="227">
    <w:name w:val="Grid Table 3 - Accent 5"/>
    <w:basedOn w:val="56"/>
    <w:qFormat/>
    <w:uiPriority w:val="99"/>
  </w:style>
  <w:style w:type="table" w:customStyle="1" w:styleId="228">
    <w:name w:val="Grid Table 3 - Accent 6"/>
    <w:basedOn w:val="56"/>
    <w:qFormat/>
    <w:uiPriority w:val="99"/>
  </w:style>
  <w:style w:type="table" w:customStyle="1" w:styleId="229">
    <w:name w:val="Grid Table 4 - Accent 1"/>
    <w:basedOn w:val="56"/>
    <w:qFormat/>
    <w:uiPriority w:val="59"/>
  </w:style>
  <w:style w:type="table" w:customStyle="1" w:styleId="230">
    <w:name w:val="Grid Table 4 - Accent 2"/>
    <w:basedOn w:val="56"/>
    <w:qFormat/>
    <w:uiPriority w:val="59"/>
  </w:style>
  <w:style w:type="table" w:customStyle="1" w:styleId="231">
    <w:name w:val="Grid Table 4 - Accent 3"/>
    <w:basedOn w:val="56"/>
    <w:qFormat/>
    <w:uiPriority w:val="59"/>
  </w:style>
  <w:style w:type="table" w:customStyle="1" w:styleId="232">
    <w:name w:val="Grid Table 4 - Accent 4"/>
    <w:basedOn w:val="56"/>
    <w:qFormat/>
    <w:uiPriority w:val="59"/>
  </w:style>
  <w:style w:type="table" w:customStyle="1" w:styleId="233">
    <w:name w:val="Grid Table 4 - Accent 5"/>
    <w:basedOn w:val="56"/>
    <w:qFormat/>
    <w:uiPriority w:val="59"/>
  </w:style>
  <w:style w:type="table" w:customStyle="1" w:styleId="234">
    <w:name w:val="Grid Table 4 - Accent 6"/>
    <w:basedOn w:val="56"/>
    <w:qFormat/>
    <w:uiPriority w:val="59"/>
  </w:style>
  <w:style w:type="table" w:customStyle="1" w:styleId="235">
    <w:name w:val="Grid Table 5 Dark- Accent 1"/>
    <w:basedOn w:val="56"/>
    <w:qFormat/>
    <w:uiPriority w:val="99"/>
  </w:style>
  <w:style w:type="table" w:customStyle="1" w:styleId="236">
    <w:name w:val="Grid Table 5 Dark - Accent 2"/>
    <w:basedOn w:val="56"/>
    <w:qFormat/>
    <w:uiPriority w:val="99"/>
  </w:style>
  <w:style w:type="table" w:customStyle="1" w:styleId="237">
    <w:name w:val="Grid Table 5 Dark - Accent 3"/>
    <w:basedOn w:val="56"/>
    <w:qFormat/>
    <w:uiPriority w:val="99"/>
  </w:style>
  <w:style w:type="table" w:customStyle="1" w:styleId="238">
    <w:name w:val="Grid Table 5 Dark- Accent 4"/>
    <w:basedOn w:val="56"/>
    <w:qFormat/>
    <w:uiPriority w:val="99"/>
  </w:style>
  <w:style w:type="table" w:customStyle="1" w:styleId="239">
    <w:name w:val="Grid Table 5 Dark - Accent 5"/>
    <w:basedOn w:val="56"/>
    <w:qFormat/>
    <w:uiPriority w:val="99"/>
  </w:style>
  <w:style w:type="table" w:customStyle="1" w:styleId="240">
    <w:name w:val="Grid Table 5 Dark - Accent 6"/>
    <w:basedOn w:val="56"/>
    <w:qFormat/>
    <w:uiPriority w:val="99"/>
  </w:style>
  <w:style w:type="table" w:customStyle="1" w:styleId="241">
    <w:name w:val="Grid Table 6 Colorful - Accent 1"/>
    <w:basedOn w:val="56"/>
    <w:qFormat/>
    <w:uiPriority w:val="99"/>
  </w:style>
  <w:style w:type="table" w:customStyle="1" w:styleId="242">
    <w:name w:val="Grid Table 6 Colorful - Accent 2"/>
    <w:basedOn w:val="56"/>
    <w:qFormat/>
    <w:uiPriority w:val="99"/>
  </w:style>
  <w:style w:type="table" w:customStyle="1" w:styleId="243">
    <w:name w:val="Grid Table 6 Colorful - Accent 3"/>
    <w:basedOn w:val="56"/>
    <w:qFormat/>
    <w:uiPriority w:val="99"/>
  </w:style>
  <w:style w:type="table" w:customStyle="1" w:styleId="244">
    <w:name w:val="Grid Table 6 Colorful - Accent 4"/>
    <w:basedOn w:val="56"/>
    <w:qFormat/>
    <w:uiPriority w:val="99"/>
  </w:style>
  <w:style w:type="table" w:customStyle="1" w:styleId="245">
    <w:name w:val="Grid Table 6 Colorful - Accent 5"/>
    <w:basedOn w:val="56"/>
    <w:qFormat/>
    <w:uiPriority w:val="99"/>
  </w:style>
  <w:style w:type="table" w:customStyle="1" w:styleId="246">
    <w:name w:val="Grid Table 6 Colorful - Accent 6"/>
    <w:basedOn w:val="56"/>
    <w:qFormat/>
    <w:uiPriority w:val="99"/>
  </w:style>
  <w:style w:type="table" w:customStyle="1" w:styleId="247">
    <w:name w:val="Grid Table 7 Colorful - Accent 1"/>
    <w:basedOn w:val="56"/>
    <w:qFormat/>
    <w:uiPriority w:val="99"/>
  </w:style>
  <w:style w:type="table" w:customStyle="1" w:styleId="248">
    <w:name w:val="Grid Table 7 Colorful - Accent 2"/>
    <w:basedOn w:val="56"/>
    <w:qFormat/>
    <w:uiPriority w:val="99"/>
  </w:style>
  <w:style w:type="table" w:customStyle="1" w:styleId="249">
    <w:name w:val="Grid Table 7 Colorful - Accent 3"/>
    <w:basedOn w:val="56"/>
    <w:qFormat/>
    <w:uiPriority w:val="99"/>
  </w:style>
  <w:style w:type="table" w:customStyle="1" w:styleId="250">
    <w:name w:val="Grid Table 7 Colorful - Accent 4"/>
    <w:basedOn w:val="56"/>
    <w:qFormat/>
    <w:uiPriority w:val="99"/>
  </w:style>
  <w:style w:type="table" w:customStyle="1" w:styleId="251">
    <w:name w:val="Grid Table 7 Colorful - Accent 5"/>
    <w:basedOn w:val="56"/>
    <w:qFormat/>
    <w:uiPriority w:val="99"/>
  </w:style>
  <w:style w:type="table" w:customStyle="1" w:styleId="252">
    <w:name w:val="Grid Table 7 Colorful - Accent 6"/>
    <w:basedOn w:val="56"/>
    <w:qFormat/>
    <w:uiPriority w:val="99"/>
  </w:style>
  <w:style w:type="table" w:customStyle="1" w:styleId="253">
    <w:name w:val="List Table 1 Light - Accent 1"/>
    <w:basedOn w:val="56"/>
    <w:qFormat/>
    <w:uiPriority w:val="99"/>
  </w:style>
  <w:style w:type="table" w:customStyle="1" w:styleId="254">
    <w:name w:val="List Table 1 Light - Accent 2"/>
    <w:basedOn w:val="56"/>
    <w:qFormat/>
    <w:uiPriority w:val="99"/>
  </w:style>
  <w:style w:type="table" w:customStyle="1" w:styleId="255">
    <w:name w:val="List Table 1 Light - Accent 3"/>
    <w:basedOn w:val="56"/>
    <w:qFormat/>
    <w:uiPriority w:val="99"/>
  </w:style>
  <w:style w:type="table" w:customStyle="1" w:styleId="256">
    <w:name w:val="List Table 1 Light - Accent 4"/>
    <w:basedOn w:val="56"/>
    <w:qFormat/>
    <w:uiPriority w:val="99"/>
  </w:style>
  <w:style w:type="table" w:customStyle="1" w:styleId="257">
    <w:name w:val="List Table 1 Light - Accent 5"/>
    <w:basedOn w:val="56"/>
    <w:qFormat/>
    <w:uiPriority w:val="99"/>
  </w:style>
  <w:style w:type="table" w:customStyle="1" w:styleId="258">
    <w:name w:val="List Table 1 Light - Accent 6"/>
    <w:basedOn w:val="56"/>
    <w:qFormat/>
    <w:uiPriority w:val="99"/>
  </w:style>
  <w:style w:type="table" w:customStyle="1" w:styleId="259">
    <w:name w:val="List Table 2 - Accent 1"/>
    <w:basedOn w:val="56"/>
    <w:qFormat/>
    <w:uiPriority w:val="99"/>
  </w:style>
  <w:style w:type="table" w:customStyle="1" w:styleId="260">
    <w:name w:val="List Table 2 - Accent 2"/>
    <w:basedOn w:val="56"/>
    <w:qFormat/>
    <w:uiPriority w:val="99"/>
  </w:style>
  <w:style w:type="table" w:customStyle="1" w:styleId="261">
    <w:name w:val="List Table 2 - Accent 3"/>
    <w:basedOn w:val="56"/>
    <w:qFormat/>
    <w:uiPriority w:val="99"/>
  </w:style>
  <w:style w:type="table" w:customStyle="1" w:styleId="262">
    <w:name w:val="List Table 2 - Accent 4"/>
    <w:basedOn w:val="56"/>
    <w:qFormat/>
    <w:uiPriority w:val="99"/>
  </w:style>
  <w:style w:type="table" w:customStyle="1" w:styleId="263">
    <w:name w:val="List Table 2 - Accent 5"/>
    <w:basedOn w:val="56"/>
    <w:qFormat/>
    <w:uiPriority w:val="99"/>
  </w:style>
  <w:style w:type="table" w:customStyle="1" w:styleId="264">
    <w:name w:val="List Table 2 - Accent 6"/>
    <w:basedOn w:val="56"/>
    <w:qFormat/>
    <w:uiPriority w:val="99"/>
  </w:style>
  <w:style w:type="table" w:customStyle="1" w:styleId="265">
    <w:name w:val="List Table 3 - Accent 1"/>
    <w:basedOn w:val="56"/>
    <w:qFormat/>
    <w:uiPriority w:val="99"/>
  </w:style>
  <w:style w:type="table" w:customStyle="1" w:styleId="266">
    <w:name w:val="List Table 3 - Accent 2"/>
    <w:basedOn w:val="56"/>
    <w:qFormat/>
    <w:uiPriority w:val="99"/>
  </w:style>
  <w:style w:type="table" w:customStyle="1" w:styleId="267">
    <w:name w:val="List Table 3 - Accent 3"/>
    <w:basedOn w:val="56"/>
    <w:qFormat/>
    <w:uiPriority w:val="99"/>
  </w:style>
  <w:style w:type="table" w:customStyle="1" w:styleId="268">
    <w:name w:val="List Table 3 - Accent 4"/>
    <w:basedOn w:val="56"/>
    <w:qFormat/>
    <w:uiPriority w:val="99"/>
  </w:style>
  <w:style w:type="table" w:customStyle="1" w:styleId="269">
    <w:name w:val="List Table 3 - Accent 5"/>
    <w:basedOn w:val="56"/>
    <w:qFormat/>
    <w:uiPriority w:val="99"/>
  </w:style>
  <w:style w:type="table" w:customStyle="1" w:styleId="270">
    <w:name w:val="List Table 3 - Accent 6"/>
    <w:basedOn w:val="56"/>
    <w:qFormat/>
    <w:uiPriority w:val="99"/>
  </w:style>
  <w:style w:type="table" w:customStyle="1" w:styleId="271">
    <w:name w:val="List Table 4 - Accent 1"/>
    <w:basedOn w:val="56"/>
    <w:qFormat/>
    <w:uiPriority w:val="99"/>
  </w:style>
  <w:style w:type="table" w:customStyle="1" w:styleId="272">
    <w:name w:val="List Table 4 - Accent 2"/>
    <w:basedOn w:val="56"/>
    <w:qFormat/>
    <w:uiPriority w:val="99"/>
  </w:style>
  <w:style w:type="table" w:customStyle="1" w:styleId="273">
    <w:name w:val="List Table 4 - Accent 3"/>
    <w:basedOn w:val="56"/>
    <w:qFormat/>
    <w:uiPriority w:val="99"/>
  </w:style>
  <w:style w:type="table" w:customStyle="1" w:styleId="274">
    <w:name w:val="List Table 4 - Accent 4"/>
    <w:basedOn w:val="56"/>
    <w:qFormat/>
    <w:uiPriority w:val="99"/>
  </w:style>
  <w:style w:type="table" w:customStyle="1" w:styleId="275">
    <w:name w:val="List Table 4 - Accent 5"/>
    <w:basedOn w:val="56"/>
    <w:qFormat/>
    <w:uiPriority w:val="99"/>
  </w:style>
  <w:style w:type="table" w:customStyle="1" w:styleId="276">
    <w:name w:val="List Table 4 - Accent 6"/>
    <w:basedOn w:val="56"/>
    <w:qFormat/>
    <w:uiPriority w:val="99"/>
  </w:style>
  <w:style w:type="table" w:customStyle="1" w:styleId="277">
    <w:name w:val="List Table 5 Dark - Accent 1"/>
    <w:basedOn w:val="56"/>
    <w:qFormat/>
    <w:uiPriority w:val="99"/>
  </w:style>
  <w:style w:type="table" w:customStyle="1" w:styleId="278">
    <w:name w:val="List Table 5 Dark - Accent 2"/>
    <w:basedOn w:val="56"/>
    <w:qFormat/>
    <w:uiPriority w:val="99"/>
  </w:style>
  <w:style w:type="table" w:customStyle="1" w:styleId="279">
    <w:name w:val="List Table 5 Dark - Accent 3"/>
    <w:basedOn w:val="56"/>
    <w:qFormat/>
    <w:uiPriority w:val="99"/>
  </w:style>
  <w:style w:type="table" w:customStyle="1" w:styleId="280">
    <w:name w:val="List Table 5 Dark - Accent 4"/>
    <w:basedOn w:val="56"/>
    <w:qFormat/>
    <w:uiPriority w:val="99"/>
  </w:style>
  <w:style w:type="table" w:customStyle="1" w:styleId="281">
    <w:name w:val="List Table 5 Dark - Accent 5"/>
    <w:basedOn w:val="56"/>
    <w:qFormat/>
    <w:uiPriority w:val="99"/>
  </w:style>
  <w:style w:type="table" w:customStyle="1" w:styleId="282">
    <w:name w:val="List Table 5 Dark - Accent 6"/>
    <w:basedOn w:val="56"/>
    <w:qFormat/>
    <w:uiPriority w:val="99"/>
  </w:style>
  <w:style w:type="table" w:customStyle="1" w:styleId="283">
    <w:name w:val="List Table 6 Colorful - Accent 1"/>
    <w:basedOn w:val="56"/>
    <w:qFormat/>
    <w:uiPriority w:val="99"/>
  </w:style>
  <w:style w:type="table" w:customStyle="1" w:styleId="284">
    <w:name w:val="List Table 6 Colorful - Accent 2"/>
    <w:basedOn w:val="56"/>
    <w:qFormat/>
    <w:uiPriority w:val="99"/>
  </w:style>
  <w:style w:type="table" w:customStyle="1" w:styleId="285">
    <w:name w:val="List Table 6 Colorful - Accent 3"/>
    <w:basedOn w:val="56"/>
    <w:qFormat/>
    <w:uiPriority w:val="99"/>
  </w:style>
  <w:style w:type="table" w:customStyle="1" w:styleId="286">
    <w:name w:val="List Table 6 Colorful - Accent 4"/>
    <w:basedOn w:val="56"/>
    <w:qFormat/>
    <w:uiPriority w:val="99"/>
  </w:style>
  <w:style w:type="table" w:customStyle="1" w:styleId="287">
    <w:name w:val="List Table 6 Colorful - Accent 5"/>
    <w:basedOn w:val="56"/>
    <w:qFormat/>
    <w:uiPriority w:val="99"/>
  </w:style>
  <w:style w:type="table" w:customStyle="1" w:styleId="288">
    <w:name w:val="List Table 6 Colorful - Accent 6"/>
    <w:basedOn w:val="56"/>
    <w:qFormat/>
    <w:uiPriority w:val="99"/>
  </w:style>
  <w:style w:type="table" w:customStyle="1" w:styleId="289">
    <w:name w:val="List Table 7 Colorful - Accent 1"/>
    <w:basedOn w:val="56"/>
    <w:qFormat/>
    <w:uiPriority w:val="99"/>
  </w:style>
  <w:style w:type="table" w:customStyle="1" w:styleId="290">
    <w:name w:val="List Table 7 Colorful - Accent 2"/>
    <w:basedOn w:val="56"/>
    <w:qFormat/>
    <w:uiPriority w:val="99"/>
  </w:style>
  <w:style w:type="table" w:customStyle="1" w:styleId="291">
    <w:name w:val="List Table 7 Colorful - Accent 3"/>
    <w:basedOn w:val="56"/>
    <w:qFormat/>
    <w:uiPriority w:val="99"/>
  </w:style>
  <w:style w:type="table" w:customStyle="1" w:styleId="292">
    <w:name w:val="List Table 7 Colorful - Accent 4"/>
    <w:basedOn w:val="56"/>
    <w:qFormat/>
    <w:uiPriority w:val="99"/>
  </w:style>
  <w:style w:type="table" w:customStyle="1" w:styleId="293">
    <w:name w:val="List Table 7 Colorful - Accent 5"/>
    <w:basedOn w:val="56"/>
    <w:qFormat/>
    <w:uiPriority w:val="99"/>
  </w:style>
  <w:style w:type="table" w:customStyle="1" w:styleId="294">
    <w:name w:val="List Table 7 Colorful - Accent 6"/>
    <w:basedOn w:val="56"/>
    <w:qFormat/>
    <w:uiPriority w:val="99"/>
  </w:style>
  <w:style w:type="table" w:customStyle="1" w:styleId="295">
    <w:name w:val="Lined - Accent"/>
    <w:basedOn w:val="56"/>
    <w:qFormat/>
    <w:uiPriority w:val="99"/>
    <w:rPr>
      <w:color w:val="404040"/>
    </w:rPr>
  </w:style>
  <w:style w:type="table" w:customStyle="1" w:styleId="296">
    <w:name w:val="Lined - Accent 1"/>
    <w:basedOn w:val="56"/>
    <w:qFormat/>
    <w:uiPriority w:val="99"/>
    <w:rPr>
      <w:color w:val="404040"/>
    </w:rPr>
  </w:style>
  <w:style w:type="table" w:customStyle="1" w:styleId="297">
    <w:name w:val="Lined - Accent 2"/>
    <w:basedOn w:val="56"/>
    <w:qFormat/>
    <w:uiPriority w:val="99"/>
    <w:rPr>
      <w:color w:val="404040"/>
    </w:rPr>
  </w:style>
  <w:style w:type="table" w:customStyle="1" w:styleId="298">
    <w:name w:val="Lined - Accent 3"/>
    <w:basedOn w:val="56"/>
    <w:qFormat/>
    <w:uiPriority w:val="99"/>
    <w:rPr>
      <w:color w:val="404040"/>
    </w:rPr>
  </w:style>
  <w:style w:type="table" w:customStyle="1" w:styleId="299">
    <w:name w:val="Lined - Accent 4"/>
    <w:basedOn w:val="56"/>
    <w:qFormat/>
    <w:uiPriority w:val="99"/>
    <w:rPr>
      <w:color w:val="404040"/>
    </w:rPr>
  </w:style>
  <w:style w:type="table" w:customStyle="1" w:styleId="300">
    <w:name w:val="Lined - Accent 5"/>
    <w:basedOn w:val="56"/>
    <w:qFormat/>
    <w:uiPriority w:val="99"/>
    <w:rPr>
      <w:color w:val="404040"/>
    </w:rPr>
  </w:style>
  <w:style w:type="table" w:customStyle="1" w:styleId="301">
    <w:name w:val="Lined - Accent 6"/>
    <w:basedOn w:val="56"/>
    <w:qFormat/>
    <w:uiPriority w:val="99"/>
    <w:rPr>
      <w:color w:val="404040"/>
    </w:rPr>
  </w:style>
  <w:style w:type="table" w:customStyle="1" w:styleId="302">
    <w:name w:val="Bordered &amp; Lined - Accent"/>
    <w:basedOn w:val="56"/>
    <w:qFormat/>
    <w:uiPriority w:val="99"/>
    <w:rPr>
      <w:color w:val="404040"/>
    </w:rPr>
  </w:style>
  <w:style w:type="table" w:customStyle="1" w:styleId="303">
    <w:name w:val="Bordered &amp; Lined - Accent 1"/>
    <w:basedOn w:val="56"/>
    <w:qFormat/>
    <w:uiPriority w:val="99"/>
    <w:rPr>
      <w:color w:val="404040"/>
    </w:rPr>
  </w:style>
  <w:style w:type="table" w:customStyle="1" w:styleId="304">
    <w:name w:val="Bordered &amp; Lined - Accent 2"/>
    <w:basedOn w:val="56"/>
    <w:qFormat/>
    <w:uiPriority w:val="99"/>
    <w:rPr>
      <w:color w:val="404040"/>
    </w:rPr>
  </w:style>
  <w:style w:type="table" w:customStyle="1" w:styleId="305">
    <w:name w:val="Bordered &amp; Lined - Accent 3"/>
    <w:basedOn w:val="56"/>
    <w:qFormat/>
    <w:uiPriority w:val="99"/>
    <w:rPr>
      <w:color w:val="404040"/>
    </w:rPr>
  </w:style>
  <w:style w:type="table" w:customStyle="1" w:styleId="306">
    <w:name w:val="Bordered &amp; Lined - Accent 4"/>
    <w:basedOn w:val="56"/>
    <w:qFormat/>
    <w:uiPriority w:val="99"/>
    <w:rPr>
      <w:color w:val="404040"/>
    </w:rPr>
  </w:style>
  <w:style w:type="table" w:customStyle="1" w:styleId="307">
    <w:name w:val="Bordered &amp; Lined - Accent 5"/>
    <w:basedOn w:val="56"/>
    <w:qFormat/>
    <w:uiPriority w:val="99"/>
    <w:rPr>
      <w:color w:val="404040"/>
    </w:rPr>
  </w:style>
  <w:style w:type="table" w:customStyle="1" w:styleId="308">
    <w:name w:val="Bordered &amp; Lined - Accent 6"/>
    <w:basedOn w:val="56"/>
    <w:qFormat/>
    <w:uiPriority w:val="99"/>
    <w:rPr>
      <w:color w:val="404040"/>
    </w:rPr>
  </w:style>
  <w:style w:type="table" w:customStyle="1" w:styleId="309">
    <w:name w:val="Bordered"/>
    <w:basedOn w:val="56"/>
    <w:qFormat/>
    <w:uiPriority w:val="99"/>
  </w:style>
  <w:style w:type="table" w:customStyle="1" w:styleId="310">
    <w:name w:val="Bordered - Accent 1"/>
    <w:basedOn w:val="56"/>
    <w:qFormat/>
    <w:uiPriority w:val="99"/>
  </w:style>
  <w:style w:type="table" w:customStyle="1" w:styleId="311">
    <w:name w:val="Bordered - Accent 2"/>
    <w:basedOn w:val="56"/>
    <w:qFormat/>
    <w:uiPriority w:val="99"/>
  </w:style>
  <w:style w:type="table" w:customStyle="1" w:styleId="312">
    <w:name w:val="Bordered - Accent 3"/>
    <w:basedOn w:val="56"/>
    <w:qFormat/>
    <w:uiPriority w:val="99"/>
  </w:style>
  <w:style w:type="table" w:customStyle="1" w:styleId="313">
    <w:name w:val="Bordered - Accent 4"/>
    <w:basedOn w:val="56"/>
    <w:qFormat/>
    <w:uiPriority w:val="99"/>
  </w:style>
  <w:style w:type="table" w:customStyle="1" w:styleId="314">
    <w:name w:val="Bordered - Accent 5"/>
    <w:basedOn w:val="56"/>
    <w:qFormat/>
    <w:uiPriority w:val="99"/>
  </w:style>
  <w:style w:type="table" w:customStyle="1" w:styleId="315">
    <w:name w:val="Bordered - Accent 6"/>
    <w:basedOn w:val="56"/>
    <w:qFormat/>
    <w:uiPriority w:val="99"/>
  </w:style>
  <w:style w:type="paragraph" w:customStyle="1" w:styleId="316">
    <w:name w:val="TOC 标题11"/>
    <w:unhideWhenUsed/>
    <w:qFormat/>
    <w:uiPriority w:val="39"/>
    <w:rPr>
      <w:rFonts w:hint="default" w:ascii="Times New Roman" w:hAnsi="Times New Roman" w:eastAsia="宋体" w:cs="Times New Roman"/>
      <w:lang w:val="en-US" w:eastAsia="zh-CN" w:bidi="ar-SA"/>
    </w:rPr>
  </w:style>
  <w:style w:type="paragraph" w:customStyle="1" w:styleId="317">
    <w:name w:val="Normal_0"/>
    <w:qFormat/>
    <w:uiPriority w:val="0"/>
    <w:rPr>
      <w:rFonts w:hint="default" w:ascii="黑体" w:hAnsi="黑体" w:eastAsia="黑体" w:cs="Times New Roman"/>
      <w:b/>
      <w:sz w:val="32"/>
      <w:szCs w:val="24"/>
      <w:lang w:val="en-US" w:eastAsia="zh-CN" w:bidi="ar-SA"/>
    </w:rPr>
  </w:style>
  <w:style w:type="paragraph" w:customStyle="1" w:styleId="318">
    <w:name w:val="正文1"/>
    <w:next w:val="133"/>
    <w:qFormat/>
    <w:uiPriority w:val="0"/>
    <w:rPr>
      <w:rFonts w:hint="default" w:ascii="Times New Roman" w:hAnsi="Times New Roman" w:eastAsia="Times New Roman" w:cs="Times New Roman"/>
      <w:sz w:val="24"/>
      <w:szCs w:val="24"/>
      <w:lang w:val="en-US" w:eastAsia="zh-CN" w:bidi="ar-SA"/>
    </w:rPr>
  </w:style>
  <w:style w:type="paragraph" w:customStyle="1" w:styleId="319">
    <w:name w:val="Normal_0_3"/>
    <w:qFormat/>
    <w:uiPriority w:val="0"/>
    <w:rPr>
      <w:rFonts w:hint="default" w:ascii="黑体" w:hAnsi="黑体" w:eastAsia="黑体" w:cs="黑体"/>
      <w:b/>
      <w:sz w:val="32"/>
      <w:szCs w:val="24"/>
      <w:lang w:val="en-US" w:eastAsia="zh-CN" w:bidi="ar-SA"/>
    </w:rPr>
  </w:style>
  <w:style w:type="paragraph" w:customStyle="1" w:styleId="320">
    <w:name w:val="正文首行缩进 2_0"/>
    <w:basedOn w:val="321"/>
    <w:qFormat/>
    <w:uiPriority w:val="0"/>
    <w:pPr>
      <w:spacing w:after="120"/>
      <w:ind w:left="200" w:firstLine="200"/>
    </w:pPr>
    <w:rPr>
      <w:rFonts w:ascii="Times New Roman" w:hAnsi="Times New Roman"/>
      <w:sz w:val="24"/>
      <w:szCs w:val="24"/>
    </w:rPr>
  </w:style>
  <w:style w:type="paragraph" w:customStyle="1" w:styleId="321">
    <w:name w:val="正文文本缩进_0"/>
    <w:basedOn w:val="322"/>
    <w:qFormat/>
    <w:uiPriority w:val="0"/>
    <w:pPr>
      <w:ind w:firstLine="225"/>
    </w:pPr>
    <w:rPr>
      <w:rFonts w:ascii="仿宋_GB2312" w:eastAsia="仿宋_GB2312"/>
      <w:sz w:val="32"/>
    </w:rPr>
  </w:style>
  <w:style w:type="paragraph" w:customStyle="1" w:styleId="322">
    <w:name w:val="正文_2"/>
    <w:next w:val="32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3">
    <w:name w:val="段_0"/>
    <w:next w:val="322"/>
    <w:qFormat/>
    <w:uiPriority w:val="99"/>
    <w:pPr>
      <w:ind w:firstLine="200"/>
      <w:jc w:val="both"/>
    </w:pPr>
    <w:rPr>
      <w:rFonts w:hint="default" w:ascii="宋体" w:hAnsi="Times New Roman" w:eastAsia="宋体" w:cs="Times New Roman"/>
      <w:sz w:val="21"/>
      <w:lang w:val="en-US" w:eastAsia="zh-CN" w:bidi="ar-SA"/>
    </w:rPr>
  </w:style>
  <w:style w:type="paragraph" w:customStyle="1" w:styleId="324">
    <w:name w:val="Normal_0_2"/>
    <w:next w:val="325"/>
    <w:qFormat/>
    <w:uiPriority w:val="0"/>
    <w:rPr>
      <w:rFonts w:hint="default" w:ascii="黑体" w:hAnsi="黑体" w:eastAsia="黑体" w:cs="黑体"/>
      <w:b/>
      <w:sz w:val="32"/>
      <w:szCs w:val="24"/>
      <w:lang w:val="en-US" w:eastAsia="zh-CN" w:bidi="ar-SA"/>
    </w:rPr>
  </w:style>
  <w:style w:type="paragraph" w:customStyle="1" w:styleId="325">
    <w:name w:val="Body Text First Indent_1"/>
    <w:basedOn w:val="47"/>
    <w:unhideWhenUsed/>
    <w:qFormat/>
    <w:uiPriority w:val="99"/>
    <w:pPr>
      <w:spacing w:after="120"/>
      <w:ind w:firstLine="420"/>
    </w:pPr>
    <w:rPr>
      <w:rFonts w:eastAsia="Times New Roman"/>
      <w:sz w:val="20"/>
    </w:rPr>
  </w:style>
  <w:style w:type="paragraph" w:customStyle="1" w:styleId="326">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327">
    <w:name w:val="Normal_0_1"/>
    <w:qFormat/>
    <w:uiPriority w:val="0"/>
    <w:rPr>
      <w:rFonts w:hint="default" w:ascii="黑体" w:hAnsi="黑体" w:eastAsia="黑体" w:cs="黑体"/>
      <w:b/>
      <w:sz w:val="32"/>
      <w:szCs w:val="24"/>
      <w:lang w:val="en-US" w:eastAsia="zh-CN" w:bidi="ar-SA"/>
    </w:rPr>
  </w:style>
  <w:style w:type="paragraph" w:customStyle="1" w:styleId="328">
    <w:name w:val="Body Text First Indent_0"/>
    <w:basedOn w:val="329"/>
    <w:unhideWhenUsed/>
    <w:qFormat/>
    <w:uiPriority w:val="99"/>
    <w:pPr>
      <w:spacing w:after="120"/>
      <w:ind w:firstLine="420"/>
    </w:pPr>
    <w:rPr>
      <w:rFonts w:eastAsia="Times New Roman"/>
    </w:rPr>
  </w:style>
  <w:style w:type="paragraph" w:customStyle="1" w:styleId="329">
    <w:name w:val="正文3"/>
    <w:next w:val="330"/>
    <w:qFormat/>
    <w:uiPriority w:val="0"/>
    <w:rPr>
      <w:rFonts w:hint="default" w:ascii="Times New Roman" w:hAnsi="Times New Roman" w:eastAsia="Times New Roman" w:cs="Times New Roman"/>
      <w:sz w:val="24"/>
      <w:szCs w:val="24"/>
      <w:lang w:val="en-US" w:eastAsia="zh-CN" w:bidi="ar-SA"/>
    </w:rPr>
  </w:style>
  <w:style w:type="paragraph" w:customStyle="1" w:styleId="330">
    <w:name w:val="正文首行缩进3"/>
    <w:basedOn w:val="318"/>
    <w:unhideWhenUsed/>
    <w:qFormat/>
    <w:uiPriority w:val="99"/>
    <w:pPr>
      <w:spacing w:after="120"/>
      <w:ind w:firstLine="420"/>
    </w:pPr>
    <w:rPr>
      <w:sz w:val="20"/>
    </w:rPr>
  </w:style>
  <w:style w:type="paragraph" w:customStyle="1" w:styleId="331">
    <w:name w:val="Normal_1_1"/>
    <w:qFormat/>
    <w:uiPriority w:val="0"/>
    <w:rPr>
      <w:rFonts w:hint="default" w:ascii="黑体" w:hAnsi="黑体" w:eastAsia="黑体" w:cs="黑体"/>
      <w:b/>
      <w:sz w:val="32"/>
      <w:szCs w:val="24"/>
      <w:lang w:val="en-US" w:eastAsia="zh-CN" w:bidi="ar-SA"/>
    </w:rPr>
  </w:style>
  <w:style w:type="paragraph" w:customStyle="1" w:styleId="332">
    <w:name w:val="正文_0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3">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4">
    <w:name w:val="Normal_2_0"/>
    <w:qFormat/>
    <w:uiPriority w:val="0"/>
    <w:rPr>
      <w:rFonts w:hint="default" w:ascii="黑体" w:hAnsi="黑体" w:eastAsia="黑体" w:cs="黑体"/>
      <w:b/>
      <w:sz w:val="32"/>
      <w:szCs w:val="24"/>
      <w:lang w:val="en-US" w:eastAsia="zh-CN" w:bidi="ar-SA"/>
    </w:rPr>
  </w:style>
  <w:style w:type="paragraph" w:customStyle="1" w:styleId="335">
    <w:name w:val="Normal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6">
    <w:name w:val="Normal_4_0"/>
    <w:qFormat/>
    <w:uiPriority w:val="0"/>
    <w:rPr>
      <w:rFonts w:hint="default" w:ascii="黑体" w:hAnsi="黑体" w:eastAsia="黑体" w:cs="黑体"/>
      <w:b/>
      <w:sz w:val="32"/>
      <w:szCs w:val="24"/>
      <w:lang w:val="en-US" w:eastAsia="zh-CN" w:bidi="ar-SA"/>
    </w:rPr>
  </w:style>
  <w:style w:type="paragraph" w:customStyle="1" w:styleId="337">
    <w:name w:val="Normal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38">
    <w:name w:val="Normal_6_0"/>
    <w:qFormat/>
    <w:uiPriority w:val="0"/>
    <w:rPr>
      <w:rFonts w:hint="default" w:ascii="黑体" w:hAnsi="黑体" w:eastAsia="黑体" w:cs="黑体"/>
      <w:b/>
      <w:sz w:val="32"/>
      <w:szCs w:val="24"/>
      <w:lang w:val="en-US" w:eastAsia="zh-CN" w:bidi="ar-SA"/>
    </w:rPr>
  </w:style>
  <w:style w:type="paragraph" w:customStyle="1" w:styleId="339">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0">
    <w:name w:val="正文_0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41">
    <w:name w:val="正文_1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42">
    <w:name w:val="Normal_7_0"/>
    <w:qFormat/>
    <w:uiPriority w:val="0"/>
    <w:rPr>
      <w:rFonts w:hint="default" w:ascii="黑体" w:hAnsi="黑体" w:eastAsia="黑体" w:cs="黑体"/>
      <w:b/>
      <w:sz w:val="32"/>
      <w:szCs w:val="24"/>
      <w:lang w:val="en-US" w:eastAsia="zh-CN" w:bidi="ar-SA"/>
    </w:rPr>
  </w:style>
  <w:style w:type="paragraph" w:customStyle="1" w:styleId="343">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344">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345">
    <w:name w:val="Normal_10_0"/>
    <w:qFormat/>
    <w:uiPriority w:val="0"/>
    <w:rPr>
      <w:rFonts w:hint="default" w:ascii="黑体" w:hAnsi="黑体" w:eastAsia="黑体" w:cs="黑体"/>
      <w:b/>
      <w:sz w:val="32"/>
      <w:szCs w:val="24"/>
      <w:lang w:val="en-US" w:eastAsia="zh-CN" w:bidi="ar-SA"/>
    </w:rPr>
  </w:style>
  <w:style w:type="paragraph" w:customStyle="1" w:styleId="346">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47">
    <w:name w:val="正文首行缩进 2_1"/>
    <w:basedOn w:val="348"/>
    <w:next w:val="350"/>
    <w:qFormat/>
    <w:uiPriority w:val="0"/>
    <w:pPr>
      <w:spacing w:after="120"/>
      <w:ind w:left="200" w:firstLine="200"/>
    </w:pPr>
    <w:rPr>
      <w:rFonts w:ascii="Times New Roman"/>
      <w:szCs w:val="24"/>
    </w:rPr>
  </w:style>
  <w:style w:type="paragraph" w:customStyle="1" w:styleId="348">
    <w:name w:val="正文文本缩进_1"/>
    <w:basedOn w:val="349"/>
    <w:next w:val="347"/>
    <w:qFormat/>
    <w:uiPriority w:val="0"/>
    <w:pPr>
      <w:ind w:firstLine="225"/>
    </w:pPr>
    <w:rPr>
      <w:rFonts w:ascii="仿宋_GB2312" w:eastAsia="仿宋_GB2312"/>
      <w:sz w:val="32"/>
    </w:rPr>
  </w:style>
  <w:style w:type="paragraph" w:customStyle="1" w:styleId="349">
    <w:name w:val="正文_18"/>
    <w:next w:val="34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0">
    <w:name w:val="xl53_0"/>
    <w:next w:val="346"/>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351">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2">
    <w:name w:val="Normal_11_0"/>
    <w:qFormat/>
    <w:uiPriority w:val="0"/>
    <w:rPr>
      <w:rFonts w:hint="default" w:ascii="黑体" w:hAnsi="黑体" w:eastAsia="黑体" w:cs="黑体"/>
      <w:b/>
      <w:sz w:val="32"/>
      <w:szCs w:val="24"/>
      <w:lang w:val="en-US" w:eastAsia="zh-CN" w:bidi="ar-SA"/>
    </w:rPr>
  </w:style>
  <w:style w:type="paragraph" w:customStyle="1" w:styleId="353">
    <w:name w:val="Normal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4">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5">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56">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57">
    <w:name w:val="列出段落_2"/>
    <w:basedOn w:val="355"/>
    <w:qFormat/>
    <w:uiPriority w:val="34"/>
    <w:pPr>
      <w:ind w:firstLine="420"/>
    </w:pPr>
  </w:style>
  <w:style w:type="paragraph" w:customStyle="1" w:styleId="358">
    <w:name w:val="Normal_13_0"/>
    <w:qFormat/>
    <w:uiPriority w:val="0"/>
    <w:rPr>
      <w:rFonts w:hint="default" w:ascii="黑体" w:hAnsi="黑体" w:eastAsia="黑体" w:cs="黑体"/>
      <w:b/>
      <w:sz w:val="32"/>
      <w:szCs w:val="24"/>
      <w:lang w:val="en-US" w:eastAsia="zh-CN" w:bidi="ar-SA"/>
    </w:rPr>
  </w:style>
  <w:style w:type="paragraph" w:customStyle="1" w:styleId="359">
    <w:name w:val="正文_7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0">
    <w:name w:val="纯文本_0_0"/>
    <w:basedOn w:val="359"/>
    <w:unhideWhenUsed/>
    <w:qFormat/>
    <w:uiPriority w:val="0"/>
    <w:rPr>
      <w:rFonts w:ascii="宋体" w:hAnsi="Courier New"/>
      <w:szCs w:val="21"/>
    </w:rPr>
  </w:style>
  <w:style w:type="paragraph" w:customStyle="1" w:styleId="361">
    <w:name w:val="正文_8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2">
    <w:name w:val="Normal_14_0"/>
    <w:qFormat/>
    <w:uiPriority w:val="0"/>
    <w:rPr>
      <w:rFonts w:hint="default" w:ascii="黑体" w:hAnsi="黑体" w:eastAsia="黑体" w:cs="黑体"/>
      <w:b/>
      <w:sz w:val="32"/>
      <w:szCs w:val="24"/>
      <w:lang w:val="en-US" w:eastAsia="zh-CN" w:bidi="ar-SA"/>
    </w:rPr>
  </w:style>
  <w:style w:type="paragraph" w:customStyle="1" w:styleId="363">
    <w:name w:val="正文_6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4">
    <w:name w:val="Normal_15_0"/>
    <w:qFormat/>
    <w:uiPriority w:val="0"/>
    <w:rPr>
      <w:rFonts w:hint="default" w:ascii="黑体" w:hAnsi="黑体" w:eastAsia="黑体" w:cs="黑体"/>
      <w:b/>
      <w:sz w:val="32"/>
      <w:szCs w:val="24"/>
      <w:lang w:val="en-US" w:eastAsia="zh-CN" w:bidi="ar-SA"/>
    </w:rPr>
  </w:style>
  <w:style w:type="paragraph" w:customStyle="1" w:styleId="365">
    <w:name w:val="正文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6">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7">
    <w:name w:val="Normal_16_0"/>
    <w:qFormat/>
    <w:uiPriority w:val="0"/>
    <w:rPr>
      <w:rFonts w:hint="default" w:ascii="黑体" w:hAnsi="黑体" w:eastAsia="黑体" w:cs="黑体"/>
      <w:b/>
      <w:sz w:val="32"/>
      <w:szCs w:val="24"/>
      <w:lang w:val="en-US" w:eastAsia="zh-CN" w:bidi="ar-SA"/>
    </w:rPr>
  </w:style>
  <w:style w:type="paragraph" w:customStyle="1" w:styleId="368">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69">
    <w:name w:val="Normal_17_0"/>
    <w:qFormat/>
    <w:uiPriority w:val="0"/>
    <w:rPr>
      <w:rFonts w:hint="default" w:ascii="黑体" w:hAnsi="黑体" w:eastAsia="黑体" w:cs="黑体"/>
      <w:b/>
      <w:sz w:val="32"/>
      <w:szCs w:val="24"/>
      <w:lang w:val="en-US" w:eastAsia="zh-CN" w:bidi="ar-SA"/>
    </w:rPr>
  </w:style>
  <w:style w:type="paragraph" w:customStyle="1" w:styleId="370">
    <w:name w:val="正文_1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1">
    <w:name w:val="Normal_18_0"/>
    <w:qFormat/>
    <w:uiPriority w:val="0"/>
    <w:rPr>
      <w:rFonts w:hint="default" w:ascii="黑体" w:hAnsi="黑体" w:eastAsia="黑体" w:cs="黑体"/>
      <w:b/>
      <w:sz w:val="32"/>
      <w:szCs w:val="24"/>
      <w:lang w:val="en-US" w:eastAsia="zh-CN" w:bidi="ar-SA"/>
    </w:rPr>
  </w:style>
  <w:style w:type="paragraph" w:customStyle="1" w:styleId="372">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3">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4">
    <w:name w:val="Normal_14_0_0"/>
    <w:qFormat/>
    <w:uiPriority w:val="0"/>
    <w:rPr>
      <w:rFonts w:hint="default" w:ascii="黑体" w:hAnsi="黑体" w:eastAsia="黑体" w:cs="Times New Roman"/>
      <w:b/>
      <w:sz w:val="32"/>
      <w:szCs w:val="24"/>
      <w:lang w:val="en-US" w:eastAsia="zh-CN" w:bidi="ar-SA"/>
    </w:rPr>
  </w:style>
  <w:style w:type="paragraph" w:customStyle="1" w:styleId="375">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7">
    <w:name w:val="正文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78">
    <w:name w:val="正文_13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0">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1">
    <w:name w:val="Normal Indent_0"/>
    <w:basedOn w:val="139"/>
    <w:qFormat/>
    <w:uiPriority w:val="0"/>
    <w:pPr>
      <w:ind w:firstLine="420"/>
    </w:pPr>
    <w:rPr>
      <w:rFonts w:ascii="宋体" w:eastAsia="Times New Roman"/>
      <w:color w:val="000000"/>
      <w:sz w:val="24"/>
      <w:szCs w:val="20"/>
    </w:rPr>
  </w:style>
  <w:style w:type="paragraph" w:customStyle="1" w:styleId="382">
    <w:name w:val="Heading 3_0"/>
    <w:basedOn w:val="139"/>
    <w:next w:val="139"/>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83">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84">
    <w:name w:val="正文2"/>
    <w:basedOn w:val="1"/>
    <w:qFormat/>
    <w:uiPriority w:val="0"/>
    <w:pPr>
      <w:spacing w:before="156" w:line="360" w:lineRule="auto"/>
      <w:ind w:firstLine="510"/>
    </w:pPr>
    <w:rPr>
      <w:sz w:val="24"/>
      <w:szCs w:val="20"/>
    </w:rPr>
  </w:style>
  <w:style w:type="paragraph" w:customStyle="1" w:styleId="385">
    <w:name w:val="正文_0_2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86">
    <w:name w:val="Normal_19_1_0"/>
    <w:next w:val="387"/>
    <w:qFormat/>
    <w:uiPriority w:val="0"/>
    <w:pPr>
      <w:widowControl w:val="0"/>
      <w:jc w:val="both"/>
    </w:pPr>
    <w:rPr>
      <w:rFonts w:hint="default" w:ascii="Calibri" w:hAnsi="Calibri" w:eastAsia="宋体" w:cs="Times New Roman"/>
      <w:szCs w:val="24"/>
      <w:lang w:val="en-US" w:eastAsia="zh-CN" w:bidi="ar-SA"/>
    </w:rPr>
  </w:style>
  <w:style w:type="paragraph" w:customStyle="1" w:styleId="387">
    <w:name w:val="正文_16_0"/>
    <w:basedOn w:val="349"/>
    <w:next w:val="347"/>
    <w:qFormat/>
    <w:uiPriority w:val="0"/>
    <w:rPr>
      <w:rFonts w:ascii="Times New Roman" w:hAnsi="Times New Roman"/>
    </w:rPr>
  </w:style>
  <w:style w:type="paragraph" w:customStyle="1" w:styleId="388">
    <w:name w:val="Normal_19_0"/>
    <w:basedOn w:val="45"/>
    <w:next w:val="389"/>
    <w:qFormat/>
    <w:uiPriority w:val="0"/>
    <w:rPr>
      <w:szCs w:val="24"/>
    </w:rPr>
  </w:style>
  <w:style w:type="paragraph" w:customStyle="1" w:styleId="389">
    <w:name w:val="Body Text First Indent_1_0"/>
    <w:basedOn w:val="388"/>
    <w:qFormat/>
    <w:uiPriority w:val="0"/>
    <w:pPr>
      <w:spacing w:after="120"/>
      <w:ind w:firstLine="100"/>
    </w:pPr>
  </w:style>
  <w:style w:type="paragraph" w:customStyle="1" w:styleId="390">
    <w:name w:val="Body Text_0"/>
    <w:basedOn w:val="388"/>
    <w:qFormat/>
    <w:uiPriority w:val="0"/>
    <w:pPr>
      <w:spacing w:line="60" w:lineRule="auto"/>
    </w:pPr>
    <w:rPr>
      <w:rFonts w:ascii="仿宋_GB2312" w:eastAsia="仿宋_GB2312"/>
      <w:sz w:val="32"/>
    </w:rPr>
  </w:style>
  <w:style w:type="paragraph" w:customStyle="1" w:styleId="391">
    <w:name w:val="Normal_19_1"/>
    <w:next w:val="139"/>
    <w:qFormat/>
    <w:uiPriority w:val="0"/>
    <w:pPr>
      <w:widowControl w:val="0"/>
      <w:jc w:val="both"/>
    </w:pPr>
    <w:rPr>
      <w:rFonts w:hint="default" w:ascii="Calibri" w:hAnsi="Calibri" w:eastAsia="宋体" w:cs="Times New Roman"/>
      <w:szCs w:val="24"/>
      <w:lang w:val="en-US" w:eastAsia="zh-CN" w:bidi="ar-SA"/>
    </w:rPr>
  </w:style>
  <w:style w:type="paragraph" w:customStyle="1" w:styleId="392">
    <w:name w:val="正文_6_0_0"/>
    <w:qFormat/>
    <w:uiPriority w:val="0"/>
    <w:pPr>
      <w:widowControl w:val="0"/>
      <w:jc w:val="both"/>
    </w:pPr>
    <w:rPr>
      <w:rFonts w:hint="default" w:ascii="Calibri" w:hAnsi="Calibri" w:eastAsia="宋体" w:cs="Times New Roman"/>
      <w:lang w:val="en-US" w:eastAsia="zh-CN" w:bidi="ar-SA"/>
    </w:rPr>
  </w:style>
  <w:style w:type="paragraph" w:customStyle="1" w:styleId="393">
    <w:name w:val="正文_7_1"/>
    <w:qFormat/>
    <w:uiPriority w:val="0"/>
    <w:pPr>
      <w:widowControl w:val="0"/>
      <w:jc w:val="both"/>
    </w:pPr>
    <w:rPr>
      <w:rFonts w:hint="default" w:ascii="Calibri" w:hAnsi="Calibri" w:eastAsia="宋体" w:cs="Times New Roman"/>
      <w:lang w:val="en-US" w:eastAsia="zh-CN" w:bidi="ar-SA"/>
    </w:rPr>
  </w:style>
  <w:style w:type="paragraph" w:customStyle="1" w:styleId="394">
    <w:name w:val="正文1_1"/>
    <w:basedOn w:val="343"/>
    <w:qFormat/>
    <w:uiPriority w:val="0"/>
    <w:pPr>
      <w:widowControl w:val="0"/>
      <w:jc w:val="both"/>
    </w:pPr>
    <w:rPr>
      <w:sz w:val="20"/>
      <w:szCs w:val="20"/>
    </w:rPr>
  </w:style>
  <w:style w:type="paragraph" w:customStyle="1" w:styleId="395">
    <w:name w:val="Normal_8_0_0"/>
    <w:qFormat/>
    <w:uiPriority w:val="0"/>
    <w:rPr>
      <w:rFonts w:hint="default" w:ascii="Times New Roman" w:hAnsi="Times New Roman" w:eastAsia="Times New Roman" w:cs="Times New Roman"/>
      <w:sz w:val="24"/>
      <w:szCs w:val="24"/>
      <w:lang w:val="en-US" w:eastAsia="zh-CN" w:bidi="ar-SA"/>
    </w:rPr>
  </w:style>
  <w:style w:type="paragraph" w:customStyle="1" w:styleId="396">
    <w:name w:val="Normal_8_0_0_0"/>
    <w:qFormat/>
    <w:uiPriority w:val="0"/>
    <w:pPr>
      <w:widowControl w:val="0"/>
      <w:jc w:val="both"/>
    </w:pPr>
    <w:rPr>
      <w:rFonts w:hint="default" w:ascii="Calibri" w:hAnsi="Calibri" w:eastAsia="宋体" w:cs="Times New Roman"/>
      <w:lang w:val="en-US" w:eastAsia="zh-CN" w:bidi="ar-SA"/>
    </w:rPr>
  </w:style>
  <w:style w:type="paragraph" w:customStyle="1" w:styleId="397">
    <w:name w:val="Normal_16_1"/>
    <w:qFormat/>
    <w:uiPriority w:val="0"/>
    <w:rPr>
      <w:rFonts w:hint="default" w:ascii="黑体" w:hAnsi="黑体" w:eastAsia="黑体" w:cs="Times New Roman"/>
      <w:b/>
      <w:sz w:val="32"/>
      <w:szCs w:val="24"/>
      <w:lang w:val="en-US" w:eastAsia="zh-CN" w:bidi="ar-SA"/>
    </w:rPr>
  </w:style>
  <w:style w:type="paragraph" w:customStyle="1" w:styleId="398">
    <w:name w:val="Normal_19_0_1"/>
    <w:qFormat/>
    <w:uiPriority w:val="0"/>
    <w:rPr>
      <w:rFonts w:hint="default" w:ascii="Tahoma" w:hAnsi="Tahoma" w:eastAsia="微软雅黑" w:cs="Times New Roman"/>
      <w:lang w:val="en-US" w:eastAsia="zh-CN" w:bidi="ar-SA"/>
    </w:rPr>
  </w:style>
  <w:style w:type="paragraph" w:customStyle="1" w:styleId="399">
    <w:name w:val="Normal_16_0_0"/>
    <w:qFormat/>
    <w:uiPriority w:val="0"/>
    <w:pPr>
      <w:widowControl w:val="0"/>
      <w:jc w:val="both"/>
    </w:pPr>
    <w:rPr>
      <w:rFonts w:hint="default" w:ascii="Calibri" w:hAnsi="Calibri" w:eastAsia="宋体" w:cs="Times New Roman"/>
      <w:lang w:val="en-US" w:eastAsia="zh-CN" w:bidi="ar-SA"/>
    </w:rPr>
  </w:style>
  <w:style w:type="paragraph" w:customStyle="1" w:styleId="400">
    <w:name w:val="Normal_22_0"/>
    <w:qFormat/>
    <w:uiPriority w:val="0"/>
    <w:pPr>
      <w:widowControl w:val="0"/>
      <w:jc w:val="both"/>
    </w:pPr>
    <w:rPr>
      <w:rFonts w:hint="default" w:ascii="Calibri" w:hAnsi="Calibri" w:eastAsia="宋体" w:cs="Times New Roman"/>
      <w:szCs w:val="24"/>
      <w:lang w:val="en-US" w:eastAsia="zh-CN" w:bidi="ar-SA"/>
    </w:rPr>
  </w:style>
  <w:style w:type="paragraph" w:customStyle="1" w:styleId="401">
    <w:name w:val="Normal_17_0_0"/>
    <w:qFormat/>
    <w:uiPriority w:val="0"/>
    <w:rPr>
      <w:rFonts w:hint="default" w:ascii="黑体" w:hAnsi="黑体" w:eastAsia="黑体" w:cs="Times New Roman"/>
      <w:b/>
      <w:sz w:val="32"/>
      <w:szCs w:val="24"/>
      <w:lang w:val="en-US" w:eastAsia="zh-CN" w:bidi="ar-SA"/>
    </w:rPr>
  </w:style>
  <w:style w:type="paragraph" w:customStyle="1" w:styleId="402">
    <w:name w:val="Normal_19_0_1_0"/>
    <w:qFormat/>
    <w:uiPriority w:val="0"/>
    <w:rPr>
      <w:rFonts w:hint="default" w:ascii="Tahoma" w:hAnsi="Tahoma" w:eastAsia="微软雅黑" w:cs="Times New Roman"/>
      <w:lang w:val="en-US" w:eastAsia="zh-CN" w:bidi="ar-SA"/>
    </w:rPr>
  </w:style>
  <w:style w:type="paragraph" w:customStyle="1" w:styleId="403">
    <w:name w:val="Normal_19_3"/>
    <w:next w:val="404"/>
    <w:qFormat/>
    <w:uiPriority w:val="0"/>
    <w:pPr>
      <w:widowControl w:val="0"/>
      <w:jc w:val="both"/>
    </w:pPr>
    <w:rPr>
      <w:rFonts w:hint="default" w:ascii="Calibri" w:hAnsi="Calibri" w:eastAsia="Times New Roman" w:cs="Times New Roman"/>
      <w:szCs w:val="24"/>
      <w:lang w:val="en-US" w:eastAsia="zh-CN" w:bidi="ar-SA"/>
    </w:rPr>
  </w:style>
  <w:style w:type="paragraph" w:customStyle="1" w:styleId="404">
    <w:name w:val="正文_1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05">
    <w:name w:val="Normal_22_0_0"/>
    <w:qFormat/>
    <w:uiPriority w:val="0"/>
    <w:pPr>
      <w:widowControl w:val="0"/>
      <w:jc w:val="both"/>
    </w:pPr>
    <w:rPr>
      <w:rFonts w:hint="default" w:ascii="Calibri" w:hAnsi="Calibri" w:eastAsia="宋体" w:cs="Times New Roman"/>
      <w:szCs w:val="24"/>
      <w:lang w:val="en-US" w:eastAsia="zh-CN" w:bidi="ar-SA"/>
    </w:rPr>
  </w:style>
  <w:style w:type="character" w:customStyle="1" w:styleId="406">
    <w:name w:val="custom-tag-placeholder-class"/>
    <w:link w:val="1"/>
    <w:qFormat/>
    <w:uiPriority w:val="0"/>
  </w:style>
  <w:style w:type="paragraph" w:customStyle="1" w:styleId="407">
    <w:name w:val="Normal_19_0_0"/>
    <w:basedOn w:val="139"/>
    <w:next w:val="408"/>
    <w:qFormat/>
    <w:uiPriority w:val="0"/>
    <w:rPr>
      <w:rFonts w:ascii="Calibri" w:hAnsi="Calibri" w:eastAsia="Times New Roman"/>
      <w:sz w:val="24"/>
    </w:rPr>
  </w:style>
  <w:style w:type="paragraph" w:customStyle="1" w:styleId="408">
    <w:name w:val="Body Text First Indent_1_0_0"/>
    <w:basedOn w:val="407"/>
    <w:qFormat/>
    <w:uiPriority w:val="0"/>
    <w:pPr>
      <w:spacing w:after="120"/>
      <w:ind w:firstLine="100"/>
    </w:pPr>
    <w:rPr>
      <w:rFonts w:eastAsia="Times New Roman"/>
    </w:rPr>
  </w:style>
  <w:style w:type="paragraph" w:customStyle="1" w:styleId="409">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0">
    <w:name w:val="List Paragraph_0"/>
    <w:basedOn w:val="411"/>
    <w:qFormat/>
    <w:uiPriority w:val="0"/>
    <w:pPr>
      <w:ind w:firstLine="420"/>
    </w:pPr>
  </w:style>
  <w:style w:type="paragraph" w:customStyle="1" w:styleId="411">
    <w:name w:val="正文1_0"/>
    <w:basedOn w:val="409"/>
    <w:qFormat/>
    <w:uiPriority w:val="0"/>
    <w:pPr>
      <w:widowControl/>
      <w:spacing w:line="360" w:lineRule="auto"/>
      <w:ind w:left="357" w:firstLine="420"/>
      <w:jc w:val="left"/>
    </w:pPr>
    <w:rPr>
      <w:rFonts w:cs="Arial"/>
      <w:szCs w:val="20"/>
    </w:rPr>
  </w:style>
  <w:style w:type="paragraph" w:customStyle="1" w:styleId="412">
    <w:name w:val="纯文本_1"/>
    <w:basedOn w:val="409"/>
    <w:qFormat/>
    <w:uiPriority w:val="0"/>
    <w:rPr>
      <w:rFonts w:ascii="宋体" w:hAnsi="Times New Roman"/>
      <w:sz w:val="20"/>
      <w:szCs w:val="21"/>
    </w:rPr>
  </w:style>
  <w:style w:type="paragraph" w:customStyle="1" w:styleId="413">
    <w:name w:val="正文_16_0_0"/>
    <w:next w:val="18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14">
    <w:name w:val="正文_11_0"/>
    <w:basedOn w:val="184"/>
    <w:qFormat/>
    <w:uiPriority w:val="0"/>
    <w:rPr>
      <w:rFonts w:ascii="Calibri" w:hAnsi="Calibri"/>
      <w:szCs w:val="20"/>
    </w:rPr>
  </w:style>
  <w:style w:type="paragraph" w:customStyle="1" w:styleId="415">
    <w:name w:val="Normal_19_0_0_0"/>
    <w:basedOn w:val="45"/>
    <w:qFormat/>
    <w:uiPriority w:val="0"/>
    <w:rPr>
      <w:rFonts w:cs="黑体"/>
      <w:szCs w:val="24"/>
    </w:rPr>
  </w:style>
  <w:style w:type="paragraph" w:customStyle="1" w:styleId="416">
    <w:name w:val="无间隔1"/>
    <w:basedOn w:val="329"/>
    <w:qFormat/>
    <w:uiPriority w:val="0"/>
    <w:rPr>
      <w:rFonts w:ascii="Calibri" w:hAnsi="Calibri" w:cs="Calibri"/>
    </w:rPr>
  </w:style>
  <w:style w:type="paragraph" w:customStyle="1" w:styleId="417">
    <w:name w:val="标题 31"/>
    <w:basedOn w:val="329"/>
    <w:next w:val="329"/>
    <w:qFormat/>
    <w:uiPriority w:val="0"/>
    <w:pPr>
      <w:keepNext/>
      <w:keepLines/>
      <w:spacing w:before="260" w:after="260" w:line="413" w:lineRule="auto"/>
      <w:outlineLvl w:val="2"/>
    </w:pPr>
    <w:rPr>
      <w:b/>
      <w:sz w:val="32"/>
      <w:szCs w:val="20"/>
    </w:rPr>
  </w:style>
  <w:style w:type="character" w:customStyle="1" w:styleId="418">
    <w:name w:val="标题 2 Char_0"/>
    <w:link w:val="419"/>
    <w:qFormat/>
    <w:uiPriority w:val="0"/>
    <w:rPr>
      <w:rFonts w:ascii="Arial" w:hAnsi="Arial" w:eastAsia="黑体"/>
      <w:b/>
      <w:sz w:val="32"/>
      <w:szCs w:val="22"/>
    </w:rPr>
  </w:style>
  <w:style w:type="paragraph" w:customStyle="1" w:styleId="419">
    <w:name w:val="标题 21"/>
    <w:basedOn w:val="46"/>
    <w:next w:val="46"/>
    <w:link w:val="418"/>
    <w:unhideWhenUsed/>
    <w:qFormat/>
    <w:uiPriority w:val="0"/>
    <w:pPr>
      <w:keepNext/>
      <w:keepLines/>
      <w:spacing w:before="260" w:after="260" w:line="413" w:lineRule="auto"/>
      <w:outlineLvl w:val="1"/>
    </w:pPr>
    <w:rPr>
      <w:rFonts w:ascii="Arial" w:hAnsi="Arial"/>
      <w:szCs w:val="22"/>
    </w:rPr>
  </w:style>
  <w:style w:type="paragraph" w:customStyle="1" w:styleId="420">
    <w:name w:val="Normal_19_1_0_0"/>
    <w:next w:val="421"/>
    <w:qFormat/>
    <w:uiPriority w:val="0"/>
    <w:pPr>
      <w:widowControl w:val="0"/>
      <w:jc w:val="both"/>
    </w:pPr>
    <w:rPr>
      <w:rFonts w:hint="default" w:ascii="Calibri" w:hAnsi="Calibri" w:eastAsia="宋体" w:cs="Times New Roman"/>
      <w:sz w:val="21"/>
      <w:szCs w:val="24"/>
      <w:lang w:val="en-US" w:eastAsia="zh-CN" w:bidi="ar-SA"/>
    </w:rPr>
  </w:style>
  <w:style w:type="paragraph" w:customStyle="1" w:styleId="421">
    <w:name w:val="正文_16_0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22">
    <w:name w:val="正文1_0_0"/>
    <w:basedOn w:val="46"/>
    <w:qFormat/>
    <w:uiPriority w:val="0"/>
    <w:pPr>
      <w:spacing w:line="360" w:lineRule="auto"/>
      <w:ind w:left="357" w:firstLine="420"/>
    </w:pPr>
    <w:rPr>
      <w:rFonts w:eastAsia="Times New Roman" w:cs="Arial"/>
    </w:rPr>
  </w:style>
  <w:style w:type="paragraph" w:customStyle="1" w:styleId="423">
    <w:name w:val="普通正文"/>
    <w:basedOn w:val="1"/>
    <w:qFormat/>
    <w:uiPriority w:val="0"/>
    <w:pPr>
      <w:spacing w:before="120" w:after="120" w:line="360" w:lineRule="auto"/>
      <w:ind w:firstLine="480"/>
      <w:jc w:val="left"/>
    </w:pPr>
    <w:rPr>
      <w:rFonts w:ascii="Arial" w:hAnsi="Arial"/>
      <w:sz w:val="24"/>
      <w:szCs w:val="24"/>
    </w:rPr>
  </w:style>
  <w:style w:type="paragraph" w:customStyle="1" w:styleId="424">
    <w:name w:val="正文空2字"/>
    <w:basedOn w:val="425"/>
    <w:qFormat/>
    <w:uiPriority w:val="99"/>
    <w:pPr>
      <w:widowControl w:val="0"/>
      <w:spacing w:line="560" w:lineRule="exact"/>
      <w:ind w:firstLine="640"/>
    </w:pPr>
    <w:rPr>
      <w:rFonts w:ascii="仿宋_GB2312" w:hAnsi="仿宋_GB2312" w:cs="仿宋_GB2312"/>
      <w:lang w:val="zh-TW"/>
    </w:rPr>
  </w:style>
  <w:style w:type="paragraph" w:customStyle="1" w:styleId="425">
    <w:name w:val="左对齐正文"/>
    <w:qFormat/>
    <w:uiPriority w:val="99"/>
    <w:rPr>
      <w:rFonts w:hint="default" w:ascii="Calibri" w:hAnsi="Calibri" w:eastAsia="仿宋_GB2312" w:cs="Calibri"/>
      <w:sz w:val="32"/>
      <w:szCs w:val="32"/>
      <w:lang w:val="en-US" w:eastAsia="zh-CN" w:bidi="ar-SA"/>
    </w:rPr>
  </w:style>
  <w:style w:type="paragraph" w:customStyle="1" w:styleId="426">
    <w:name w:val="普通(网站)1"/>
    <w:basedOn w:val="1"/>
    <w:qFormat/>
    <w:uiPriority w:val="0"/>
    <w:rPr>
      <w:sz w:val="24"/>
    </w:rPr>
  </w:style>
  <w:style w:type="character" w:customStyle="1" w:styleId="427">
    <w:name w:val="16"/>
    <w:link w:val="1"/>
    <w:qFormat/>
    <w:uiPriority w:val="0"/>
    <w:rPr>
      <w:rFonts w:ascii="Times New Roman" w:hAnsi="Times New Roman"/>
      <w:sz w:val="21"/>
      <w:szCs w:val="21"/>
      <w:lang w:val="en-US" w:eastAsia="zh-CN" w:bidi="ar-SA"/>
    </w:rPr>
  </w:style>
  <w:style w:type="paragraph" w:customStyle="1" w:styleId="428">
    <w:name w:val="正文文本_0"/>
    <w:basedOn w:val="322"/>
    <w:next w:val="429"/>
    <w:qFormat/>
    <w:uiPriority w:val="0"/>
    <w:pPr>
      <w:spacing w:line="60" w:lineRule="auto"/>
    </w:pPr>
    <w:rPr>
      <w:rFonts w:ascii="仿宋_GB2312" w:eastAsia="仿宋_GB2312"/>
      <w:sz w:val="32"/>
    </w:rPr>
  </w:style>
  <w:style w:type="paragraph" w:customStyle="1" w:styleId="429">
    <w:name w:val="正文缩进_1"/>
    <w:basedOn w:val="322"/>
    <w:next w:val="322"/>
    <w:qFormat/>
    <w:uiPriority w:val="0"/>
    <w:pPr>
      <w:ind w:firstLine="420"/>
    </w:pPr>
    <w:rPr>
      <w:rFonts w:ascii="宋体"/>
      <w:color w:val="000000"/>
      <w:sz w:val="24"/>
      <w:szCs w:val="20"/>
    </w:rPr>
  </w:style>
  <w:style w:type="paragraph" w:customStyle="1" w:styleId="430">
    <w:name w:val="Table Paragraph"/>
    <w:basedOn w:val="139"/>
    <w:qFormat/>
    <w:uiPriority w:val="1"/>
    <w:rPr>
      <w:rFonts w:ascii="宋体" w:hAnsi="宋体" w:cs="宋体"/>
      <w:sz w:val="22"/>
      <w:lang w:val="zh-CN" w:bidi="zh-CN"/>
    </w:rPr>
  </w:style>
  <w:style w:type="paragraph" w:customStyle="1" w:styleId="431">
    <w:name w:val="Normal_19_2"/>
    <w:basedOn w:val="432"/>
    <w:qFormat/>
    <w:uiPriority w:val="0"/>
    <w:rPr>
      <w:rFonts w:ascii="Times New Roman" w:hAnsi="Times New Roman"/>
      <w:szCs w:val="21"/>
    </w:rPr>
  </w:style>
  <w:style w:type="paragraph" w:customStyle="1" w:styleId="432">
    <w:name w:val="正文_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3">
    <w:name w:val="正文文本2"/>
    <w:basedOn w:val="182"/>
    <w:qFormat/>
    <w:uiPriority w:val="0"/>
    <w:pPr>
      <w:spacing w:line="60" w:lineRule="auto"/>
    </w:pPr>
    <w:rPr>
      <w:rFonts w:ascii="仿宋_GB2312" w:eastAsia="仿宋_GB2312"/>
      <w:sz w:val="32"/>
      <w:szCs w:val="22"/>
    </w:rPr>
  </w:style>
  <w:style w:type="paragraph" w:customStyle="1" w:styleId="434">
    <w:name w:val="Normal_19_2_0"/>
    <w:basedOn w:val="435"/>
    <w:qFormat/>
    <w:uiPriority w:val="0"/>
    <w:rPr>
      <w:rFonts w:ascii="Times New Roman" w:hAnsi="Times New Roman"/>
      <w:szCs w:val="21"/>
    </w:rPr>
  </w:style>
  <w:style w:type="paragraph" w:customStyle="1" w:styleId="435">
    <w:name w:val="正文_3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36">
    <w:name w:val="正文缩进1"/>
    <w:basedOn w:val="1"/>
    <w:qFormat/>
    <w:uiPriority w:val="0"/>
    <w:pPr>
      <w:ind w:firstLine="420"/>
      <w:jc w:val="left"/>
    </w:pPr>
    <w:rPr>
      <w:rFonts w:ascii="宋体" w:hAnsi="Calibri" w:eastAsia="宋体" w:cs="Times New Roman"/>
      <w:sz w:val="24"/>
    </w:rPr>
  </w:style>
  <w:style w:type="paragraph" w:customStyle="1" w:styleId="437">
    <w:name w:val="纯文本1"/>
    <w:basedOn w:val="183"/>
    <w:qFormat/>
    <w:uiPriority w:val="0"/>
    <w:rPr>
      <w:rFonts w:ascii="宋体" w:hAnsi="Courier New" w:eastAsia="宋体" w:cs="Times New Roman"/>
    </w:rPr>
  </w:style>
  <w:style w:type="paragraph" w:customStyle="1" w:styleId="438">
    <w:name w:val="Normal_21_0"/>
    <w:next w:val="43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39">
    <w:name w:val="Heading 1_0"/>
    <w:basedOn w:val="438"/>
    <w:next w:val="438"/>
    <w:qFormat/>
    <w:uiPriority w:val="0"/>
    <w:pPr>
      <w:keepNext/>
      <w:keepLines/>
      <w:spacing w:before="240" w:after="120" w:line="300" w:lineRule="auto"/>
      <w:jc w:val="center"/>
      <w:outlineLvl w:val="0"/>
    </w:pPr>
    <w:rPr>
      <w:rFonts w:ascii="宋体"/>
      <w:b/>
      <w:sz w:val="32"/>
      <w:szCs w:val="20"/>
    </w:rPr>
  </w:style>
  <w:style w:type="paragraph" w:customStyle="1" w:styleId="440">
    <w:name w:val="正文_12_0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441">
    <w:name w:val="正文文本 字符"/>
    <w:link w:val="1"/>
    <w:qFormat/>
    <w:uiPriority w:val="0"/>
    <w:rPr>
      <w:rFonts w:ascii="楷体_GB2312" w:hAnsi="Arial" w:eastAsia="楷体_GB2312" w:cs="Times New Roman"/>
      <w:sz w:val="28"/>
      <w:szCs w:val="28"/>
    </w:rPr>
  </w:style>
  <w:style w:type="character" w:customStyle="1" w:styleId="442">
    <w:name w:val="正文文本缩进 字符"/>
    <w:link w:val="1"/>
    <w:qFormat/>
    <w:uiPriority w:val="0"/>
    <w:rPr>
      <w:rFonts w:ascii="楷体_GB2312" w:hAnsi="Times New Roman" w:eastAsia="楷体_GB2312" w:cs="Times New Roman"/>
      <w:sz w:val="32"/>
      <w:szCs w:val="32"/>
    </w:rPr>
  </w:style>
  <w:style w:type="character" w:customStyle="1" w:styleId="443">
    <w:name w:val="正文文本 字符1"/>
    <w:link w:val="1"/>
    <w:qFormat/>
    <w:uiPriority w:val="0"/>
    <w:rPr>
      <w:rFonts w:ascii="Calibri" w:hAnsi="Calibri"/>
      <w:sz w:val="28"/>
      <w:szCs w:val="24"/>
    </w:rPr>
  </w:style>
  <w:style w:type="character" w:customStyle="1" w:styleId="444">
    <w:name w:val="正文文本首行缩进 字符"/>
    <w:link w:val="1"/>
    <w:qFormat/>
    <w:uiPriority w:val="0"/>
    <w:rPr>
      <w:rFonts w:ascii="仿宋_GB2312" w:hAnsi="Calibri" w:eastAsia="仿宋_GB2312"/>
      <w:sz w:val="30"/>
      <w:szCs w:val="30"/>
    </w:rPr>
  </w:style>
  <w:style w:type="paragraph" w:customStyle="1" w:styleId="445">
    <w:name w:val="索引 41"/>
    <w:basedOn w:val="1"/>
    <w:next w:val="1"/>
    <w:semiHidden/>
    <w:qFormat/>
    <w:uiPriority w:val="0"/>
    <w:pPr>
      <w:ind w:left="1260"/>
    </w:pPr>
    <w:rPr>
      <w:rFonts w:eastAsia="Calibri" w:cs="宋体"/>
      <w:sz w:val="20"/>
      <w:szCs w:val="21"/>
      <w:lang w:val="zh-CN"/>
    </w:rPr>
  </w:style>
  <w:style w:type="character" w:customStyle="1" w:styleId="446">
    <w:name w:val="font5 Char"/>
    <w:link w:val="1"/>
    <w:qFormat/>
    <w:uiPriority w:val="0"/>
    <w:rPr>
      <w:rFonts w:ascii="宋体" w:hAnsi="宋体" w:eastAsia="宋体"/>
      <w:sz w:val="28"/>
      <w:szCs w:val="28"/>
      <w:lang w:val="en-US" w:eastAsia="zh-CN" w:bidi="ar-SA"/>
    </w:rPr>
  </w:style>
  <w:style w:type="character" w:customStyle="1" w:styleId="447">
    <w:name w:val="二级目录 Char"/>
    <w:link w:val="448"/>
    <w:qFormat/>
    <w:uiPriority w:val="0"/>
    <w:rPr>
      <w:b/>
      <w:sz w:val="30"/>
      <w:szCs w:val="28"/>
    </w:rPr>
  </w:style>
  <w:style w:type="paragraph" w:customStyle="1" w:styleId="448">
    <w:name w:val="二级目录"/>
    <w:next w:val="1"/>
    <w:link w:val="447"/>
    <w:qFormat/>
    <w:uiPriority w:val="0"/>
    <w:pPr>
      <w:numPr>
        <w:ilvl w:val="0"/>
        <w:numId w:val="1"/>
      </w:numPr>
      <w:tabs>
        <w:tab w:val="left" w:pos="907"/>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449">
    <w:name w:val="列出段落 Char"/>
    <w:link w:val="450"/>
    <w:qFormat/>
    <w:uiPriority w:val="0"/>
    <w:rPr>
      <w:rFonts w:ascii="Calibri" w:hAnsi="Calibri"/>
      <w:sz w:val="24"/>
      <w:szCs w:val="24"/>
      <w:lang w:eastAsia="en-US" w:bidi="en-US"/>
    </w:rPr>
  </w:style>
  <w:style w:type="paragraph" w:customStyle="1" w:styleId="450">
    <w:name w:val="列出段落1"/>
    <w:basedOn w:val="1"/>
    <w:link w:val="449"/>
    <w:qFormat/>
    <w:uiPriority w:val="0"/>
    <w:pPr>
      <w:widowControl/>
      <w:ind w:left="720"/>
      <w:contextualSpacing/>
      <w:jc w:val="left"/>
    </w:pPr>
    <w:rPr>
      <w:sz w:val="24"/>
      <w:szCs w:val="24"/>
      <w:lang w:eastAsia="en-US" w:bidi="en-US"/>
    </w:rPr>
  </w:style>
  <w:style w:type="paragraph" w:customStyle="1" w:styleId="451">
    <w:name w:val="Body Text(ch)"/>
    <w:basedOn w:val="1"/>
    <w:qFormat/>
    <w:uiPriority w:val="0"/>
    <w:pPr>
      <w:spacing w:after="120"/>
    </w:pPr>
    <w:rPr>
      <w:rFonts w:ascii="宋体" w:hAnsi="Arial"/>
      <w:bCs/>
      <w:iCs/>
      <w:szCs w:val="24"/>
    </w:rPr>
  </w:style>
  <w:style w:type="paragraph" w:customStyle="1" w:styleId="452">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54">
    <w:name w:val="Char"/>
    <w:basedOn w:val="1"/>
    <w:qFormat/>
    <w:uiPriority w:val="0"/>
    <w:pPr>
      <w:tabs>
        <w:tab w:val="left" w:pos="360"/>
      </w:tabs>
      <w:ind w:firstLine="200"/>
    </w:pPr>
    <w:rPr>
      <w:rFonts w:ascii="Times New Roman" w:hAnsi="Times New Roman"/>
      <w:sz w:val="28"/>
      <w:szCs w:val="30"/>
    </w:rPr>
  </w:style>
  <w:style w:type="paragraph" w:customStyle="1" w:styleId="455">
    <w:name w:val="Char1"/>
    <w:basedOn w:val="71"/>
    <w:qFormat/>
    <w:uiPriority w:val="0"/>
    <w:rPr>
      <w:rFonts w:ascii="Tahoma" w:hAnsi="Tahoma"/>
      <w:sz w:val="24"/>
      <w:szCs w:val="24"/>
    </w:rPr>
  </w:style>
  <w:style w:type="paragraph" w:customStyle="1" w:styleId="456">
    <w:name w:val="table_lines"/>
    <w:basedOn w:val="1"/>
    <w:qFormat/>
    <w:uiPriority w:val="0"/>
    <w:pPr>
      <w:widowControl/>
      <w:jc w:val="left"/>
    </w:pPr>
    <w:rPr>
      <w:rFonts w:ascii="Times New Roman" w:hAnsi="Times New Roman"/>
      <w:sz w:val="20"/>
      <w:szCs w:val="20"/>
      <w:lang w:val="de-DE" w:eastAsia="de-DE"/>
    </w:rPr>
  </w:style>
  <w:style w:type="paragraph" w:customStyle="1" w:styleId="457">
    <w:name w:val="附录1"/>
    <w:qFormat/>
    <w:uiPriority w:val="0"/>
    <w:pPr>
      <w:tabs>
        <w:tab w:val="left" w:pos="907"/>
      </w:tabs>
      <w:spacing w:before="240" w:line="600" w:lineRule="atLeast"/>
    </w:pPr>
    <w:rPr>
      <w:rFonts w:hint="default" w:ascii="Times New Roman" w:hAnsi="Times New Roman" w:eastAsia="宋体" w:cs="Times New Roman"/>
      <w:b/>
      <w:i/>
      <w:sz w:val="28"/>
      <w:lang w:val="en-US" w:eastAsia="zh-CN" w:bidi="ar-SA"/>
    </w:rPr>
  </w:style>
  <w:style w:type="paragraph" w:customStyle="1" w:styleId="458">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59">
    <w:name w:val="Char Char Char Char"/>
    <w:basedOn w:val="71"/>
    <w:qFormat/>
    <w:uiPriority w:val="0"/>
    <w:pPr>
      <w:spacing w:line="360" w:lineRule="auto"/>
    </w:pPr>
    <w:rPr>
      <w:rFonts w:ascii="Tahoma" w:hAnsi="Tahoma"/>
      <w:sz w:val="24"/>
      <w:szCs w:val="24"/>
    </w:rPr>
  </w:style>
  <w:style w:type="paragraph" w:customStyle="1" w:styleId="460">
    <w:name w:val="4"/>
    <w:basedOn w:val="1"/>
    <w:next w:val="106"/>
    <w:qFormat/>
    <w:uiPriority w:val="0"/>
    <w:pPr>
      <w:spacing w:line="360" w:lineRule="auto"/>
      <w:ind w:firstLine="420"/>
    </w:pPr>
    <w:rPr>
      <w:rFonts w:ascii="Times New Roman" w:hAnsi="Times New Roman"/>
      <w:color w:val="FF0000"/>
      <w:sz w:val="24"/>
      <w:szCs w:val="24"/>
    </w:rPr>
  </w:style>
  <w:style w:type="paragraph" w:customStyle="1" w:styleId="461">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62">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63">
    <w:name w:val="样式1"/>
    <w:basedOn w:val="1"/>
    <w:qFormat/>
    <w:uiPriority w:val="0"/>
    <w:pPr>
      <w:numPr>
        <w:ilvl w:val="0"/>
        <w:numId w:val="2"/>
      </w:numPr>
      <w:tabs>
        <w:tab w:val="left" w:pos="709"/>
      </w:tabs>
    </w:pPr>
    <w:rPr>
      <w:rFonts w:ascii="宋体" w:hAnsi="宋体"/>
      <w:szCs w:val="21"/>
    </w:rPr>
  </w:style>
  <w:style w:type="paragraph" w:customStyle="1" w:styleId="464">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65">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66">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7">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68">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69">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0">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1">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72">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73">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74">
    <w:name w:val="Char Char Char Char1"/>
    <w:basedOn w:val="71"/>
    <w:qFormat/>
    <w:uiPriority w:val="0"/>
    <w:pPr>
      <w:spacing w:line="360" w:lineRule="auto"/>
    </w:pPr>
    <w:rPr>
      <w:rFonts w:ascii="Tahoma" w:hAnsi="Tahoma"/>
      <w:sz w:val="24"/>
      <w:szCs w:val="24"/>
    </w:rPr>
  </w:style>
  <w:style w:type="paragraph" w:customStyle="1" w:styleId="475">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76">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7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8">
    <w:name w:val="修订1"/>
    <w:semiHidden/>
    <w:qFormat/>
    <w:uiPriority w:val="99"/>
    <w:rPr>
      <w:rFonts w:hint="default" w:ascii="Times New Roman" w:hAnsi="Times New Roman" w:eastAsia="宋体" w:cs="Times New Roman"/>
      <w:sz w:val="21"/>
      <w:szCs w:val="21"/>
      <w:lang w:val="en-US" w:eastAsia="zh-CN" w:bidi="ar-SA"/>
    </w:rPr>
  </w:style>
  <w:style w:type="table" w:customStyle="1" w:styleId="479">
    <w:name w:val="Table Normal"/>
    <w:qFormat/>
    <w:uiPriority w:val="0"/>
    <w:rPr>
      <w:lang w:val="en-US" w:eastAsia="zh-CN" w:bidi="ar-SA"/>
    </w:rPr>
  </w:style>
  <w:style w:type="paragraph" w:customStyle="1" w:styleId="480">
    <w:name w:val="正文文本12"/>
    <w:basedOn w:val="1"/>
    <w:qFormat/>
    <w:uiPriority w:val="1"/>
    <w:pPr>
      <w:ind w:left="120"/>
    </w:pPr>
    <w:rPr>
      <w:rFonts w:ascii="宋体" w:hAnsi="宋体" w:cs="宋体"/>
      <w:szCs w:val="21"/>
      <w:lang w:val="zh-CN" w:bidi="zh-CN"/>
    </w:rPr>
  </w:style>
  <w:style w:type="paragraph" w:customStyle="1" w:styleId="481">
    <w:name w:val="首行缩进"/>
    <w:basedOn w:val="1"/>
    <w:qFormat/>
    <w:uiPriority w:val="0"/>
    <w:pPr>
      <w:ind w:firstLine="480"/>
    </w:pPr>
    <w:rPr>
      <w:rFonts w:ascii="Times New Roman" w:hAnsi="Times New Roman"/>
      <w:szCs w:val="21"/>
      <w:lang w:val="zh-CN"/>
    </w:rPr>
  </w:style>
  <w:style w:type="paragraph" w:customStyle="1" w:styleId="482">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83">
    <w:name w:val="15"/>
    <w:link w:val="1"/>
    <w:qFormat/>
    <w:uiPriority w:val="0"/>
    <w:rPr>
      <w:rFonts w:ascii="Times New Roman" w:hAnsi="Times New Roman" w:cs="Times New Roman"/>
    </w:rPr>
  </w:style>
  <w:style w:type="paragraph" w:customStyle="1" w:styleId="484">
    <w:name w:val="正文文本缩进 2_0"/>
    <w:basedOn w:val="322"/>
    <w:qFormat/>
    <w:uiPriority w:val="0"/>
    <w:pPr>
      <w:spacing w:line="540" w:lineRule="exact"/>
      <w:ind w:firstLine="720"/>
      <w:jc w:val="left"/>
    </w:pPr>
    <w:rPr>
      <w:rFonts w:ascii="仿宋_GB2312" w:hAnsi="仿宋_GB2312" w:cs="宋体"/>
      <w:sz w:val="32"/>
      <w:szCs w:val="32"/>
    </w:rPr>
  </w:style>
  <w:style w:type="character" w:customStyle="1" w:styleId="485">
    <w:name w:val="10"/>
    <w:link w:val="1"/>
    <w:qFormat/>
    <w:uiPriority w:val="0"/>
    <w:rPr>
      <w:rFonts w:ascii="Times New Roman" w:hAnsi="Times New Roman" w:cs="Times New Roman"/>
    </w:rPr>
  </w:style>
  <w:style w:type="paragraph" w:customStyle="1" w:styleId="486">
    <w:name w:val="正文_16_1"/>
    <w:basedOn w:val="1"/>
    <w:qFormat/>
    <w:uiPriority w:val="0"/>
    <w:rPr>
      <w:rFonts w:ascii="Times New Roman" w:hAnsi="Times New Roman"/>
      <w:szCs w:val="21"/>
    </w:rPr>
  </w:style>
  <w:style w:type="paragraph" w:customStyle="1" w:styleId="487">
    <w:name w:val="页脚1"/>
    <w:basedOn w:val="1"/>
    <w:qFormat/>
    <w:uiPriority w:val="0"/>
    <w:pPr>
      <w:tabs>
        <w:tab w:val="center" w:pos="4153"/>
        <w:tab w:val="right" w:pos="8306"/>
      </w:tabs>
      <w:jc w:val="left"/>
    </w:pPr>
    <w:rPr>
      <w:sz w:val="18"/>
      <w:szCs w:val="18"/>
    </w:rPr>
  </w:style>
  <w:style w:type="character" w:customStyle="1" w:styleId="488">
    <w:name w:val="页码1"/>
    <w:link w:val="1"/>
    <w:qFormat/>
    <w:uiPriority w:val="0"/>
  </w:style>
  <w:style w:type="paragraph" w:customStyle="1" w:styleId="489">
    <w:name w:val="*正文"/>
    <w:basedOn w:val="68"/>
    <w:qFormat/>
    <w:uiPriority w:val="0"/>
    <w:pPr>
      <w:ind w:firstLine="200"/>
    </w:pPr>
    <w:rPr>
      <w:rFonts w:ascii="宋体" w:hAnsi="宋体"/>
      <w:color w:val="000000"/>
      <w:sz w:val="24"/>
      <w:szCs w:val="24"/>
    </w:rPr>
  </w:style>
  <w:style w:type="paragraph" w:customStyle="1" w:styleId="490">
    <w:name w:val="*正文_0"/>
    <w:basedOn w:val="491"/>
    <w:qFormat/>
    <w:uiPriority w:val="0"/>
    <w:pPr>
      <w:spacing w:line="360" w:lineRule="auto"/>
      <w:ind w:firstLine="200"/>
    </w:pPr>
    <w:rPr>
      <w:rFonts w:ascii="宋体" w:hAnsi="宋体" w:eastAsia="Arial" w:cs="Arial"/>
      <w:color w:val="000000"/>
      <w:sz w:val="24"/>
    </w:rPr>
  </w:style>
  <w:style w:type="paragraph" w:customStyle="1" w:styleId="491">
    <w:name w:val="正文缩进_2"/>
    <w:basedOn w:val="346"/>
    <w:unhideWhenUsed/>
    <w:qFormat/>
    <w:uiPriority w:val="0"/>
    <w:pPr>
      <w:widowControl/>
      <w:ind w:firstLine="420"/>
      <w:jc w:val="left"/>
    </w:pPr>
    <w:rPr>
      <w:rFonts w:ascii="Times New Roman" w:hAnsi="Times New Roman"/>
      <w:sz w:val="20"/>
      <w:szCs w:val="24"/>
    </w:rPr>
  </w:style>
  <w:style w:type="paragraph" w:customStyle="1" w:styleId="492">
    <w:name w:val="*正文_0_0"/>
    <w:basedOn w:val="346"/>
    <w:qFormat/>
    <w:uiPriority w:val="0"/>
    <w:pPr>
      <w:widowControl/>
      <w:spacing w:line="360" w:lineRule="auto"/>
      <w:ind w:firstLine="200"/>
      <w:jc w:val="left"/>
    </w:pPr>
    <w:rPr>
      <w:rFonts w:ascii="宋体" w:hAnsi="宋体" w:eastAsia="Arial" w:cs="Arial"/>
      <w:color w:val="000000"/>
      <w:sz w:val="24"/>
      <w:szCs w:val="24"/>
    </w:rPr>
  </w:style>
  <w:style w:type="paragraph" w:customStyle="1" w:styleId="493">
    <w:name w:val="无间隔1_0_0"/>
    <w:basedOn w:val="346"/>
    <w:qFormat/>
    <w:uiPriority w:val="0"/>
    <w:rPr>
      <w:rFonts w:ascii="Times New Roman" w:hAnsi="Times New Roman"/>
      <w:szCs w:val="21"/>
    </w:rPr>
  </w:style>
  <w:style w:type="paragraph" w:customStyle="1" w:styleId="494">
    <w:name w:val="正文_0_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495">
    <w:name w:val="标题 4_0"/>
    <w:basedOn w:val="496"/>
    <w:next w:val="496"/>
    <w:unhideWhenUsed/>
    <w:qFormat/>
    <w:uiPriority w:val="9"/>
    <w:pPr>
      <w:keepNext/>
      <w:keepLines/>
      <w:spacing w:before="280" w:after="290" w:line="372" w:lineRule="auto"/>
      <w:outlineLvl w:val="3"/>
    </w:pPr>
    <w:rPr>
      <w:rFonts w:ascii="Arial" w:hAnsi="Arial" w:eastAsia="黑体"/>
      <w:b/>
      <w:sz w:val="28"/>
    </w:rPr>
  </w:style>
  <w:style w:type="paragraph" w:customStyle="1" w:styleId="496">
    <w:name w:val="正文4"/>
    <w:qFormat/>
    <w:uiPriority w:val="0"/>
    <w:pPr>
      <w:widowControl w:val="0"/>
      <w:jc w:val="both"/>
    </w:pPr>
    <w:rPr>
      <w:rFonts w:hint="default" w:ascii="Calibri" w:hAnsi="Calibri" w:eastAsia="宋体" w:cs="Times New Roman"/>
      <w:lang w:val="en-US" w:eastAsia="zh-CN" w:bidi="ar-SA"/>
    </w:rPr>
  </w:style>
  <w:style w:type="paragraph" w:customStyle="1" w:styleId="497">
    <w:name w:val="正文_3_0_0"/>
    <w:qFormat/>
    <w:uiPriority w:val="0"/>
    <w:pPr>
      <w:widowControl w:val="0"/>
      <w:jc w:val="both"/>
    </w:pPr>
    <w:rPr>
      <w:rFonts w:hint="default" w:ascii="Times New Roman" w:hAnsi="Times New Roman" w:eastAsia="宋体" w:cs="Times New Roman"/>
      <w:lang w:val="en-US" w:eastAsia="zh-CN" w:bidi="ar-SA"/>
    </w:rPr>
  </w:style>
  <w:style w:type="paragraph" w:customStyle="1" w:styleId="498">
    <w:name w:val="p17_0_0"/>
    <w:basedOn w:val="388"/>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499">
    <w:name w:val="p17_0"/>
    <w:basedOn w:val="46"/>
    <w:qFormat/>
    <w:uiPriority w:val="0"/>
    <w:pPr>
      <w:widowControl/>
      <w:spacing w:before="100" w:beforeAutospacing="1" w:after="100" w:afterAutospacing="1"/>
      <w:jc w:val="left"/>
    </w:pPr>
    <w:rPr>
      <w:rFonts w:ascii="宋体" w:hAnsi="宋体" w:eastAsia="Times New Roman" w:cs="宋体"/>
      <w:sz w:val="24"/>
      <w:szCs w:val="24"/>
    </w:rPr>
  </w:style>
  <w:style w:type="paragraph" w:customStyle="1" w:styleId="500">
    <w:name w:val="普通(网站)11"/>
    <w:basedOn w:val="1"/>
    <w:qFormat/>
    <w:uiPriority w:val="99"/>
    <w:rPr>
      <w:sz w:val="24"/>
    </w:rPr>
  </w:style>
  <w:style w:type="paragraph" w:customStyle="1" w:styleId="50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character" w:customStyle="1" w:styleId="502">
    <w:name w:val="font61"/>
    <w:basedOn w:val="55"/>
    <w:link w:val="1"/>
    <w:qFormat/>
    <w:uiPriority w:val="0"/>
    <w:rPr>
      <w:rFonts w:hint="eastAsia" w:ascii="宋体" w:hAnsi="宋体" w:eastAsia="宋体" w:cs="宋体"/>
      <w:color w:val="000000"/>
      <w:sz w:val="22"/>
      <w:szCs w:val="22"/>
      <w:u w:val="none"/>
    </w:rPr>
  </w:style>
  <w:style w:type="character" w:customStyle="1" w:styleId="503">
    <w:name w:val="font81"/>
    <w:basedOn w:val="55"/>
    <w:link w:val="1"/>
    <w:qFormat/>
    <w:uiPriority w:val="0"/>
    <w:rPr>
      <w:rFonts w:hint="eastAsia" w:ascii="宋体" w:hAnsi="宋体" w:eastAsia="宋体" w:cs="宋体"/>
      <w:color w:val="000000"/>
      <w:sz w:val="22"/>
      <w:szCs w:val="22"/>
      <w:u w:val="none"/>
    </w:rPr>
  </w:style>
  <w:style w:type="character" w:customStyle="1" w:styleId="504">
    <w:name w:val="font71"/>
    <w:basedOn w:val="55"/>
    <w:link w:val="1"/>
    <w:qFormat/>
    <w:uiPriority w:val="0"/>
    <w:rPr>
      <w:rFonts w:hint="eastAsia" w:ascii="宋体" w:hAnsi="宋体" w:eastAsia="宋体" w:cs="宋体"/>
      <w:b/>
      <w:bCs/>
      <w:color w:val="000000"/>
      <w:sz w:val="22"/>
      <w:szCs w:val="22"/>
      <w:u w:val="none"/>
    </w:rPr>
  </w:style>
  <w:style w:type="table" w:customStyle="1" w:styleId="505">
    <w:name w:val="Table Normal1"/>
    <w:qFormat/>
    <w:uiPriority w:val="0"/>
  </w:style>
  <w:style w:type="table" w:customStyle="1" w:styleId="506">
    <w:name w:val="Table Normal2"/>
    <w:qFormat/>
    <w:uiPriority w:val="0"/>
  </w:style>
  <w:style w:type="character" w:customStyle="1" w:styleId="507">
    <w:name w:val="font41"/>
    <w:basedOn w:val="55"/>
    <w:link w:val="1"/>
    <w:qFormat/>
    <w:uiPriority w:val="0"/>
    <w:rPr>
      <w:rFonts w:hint="eastAsia" w:ascii="宋体" w:hAnsi="宋体" w:eastAsia="宋体" w:cs="宋体"/>
      <w:color w:val="000000"/>
      <w:sz w:val="22"/>
      <w:szCs w:val="22"/>
      <w:u w:val="none"/>
    </w:rPr>
  </w:style>
  <w:style w:type="character" w:customStyle="1" w:styleId="508">
    <w:name w:val="font31"/>
    <w:basedOn w:val="55"/>
    <w:link w:val="1"/>
    <w:qFormat/>
    <w:uiPriority w:val="0"/>
    <w:rPr>
      <w:rFonts w:hint="eastAsia" w:ascii="宋体" w:hAnsi="宋体" w:eastAsia="宋体" w:cs="宋体"/>
      <w:color w:val="000000"/>
      <w:sz w:val="22"/>
      <w:szCs w:val="22"/>
      <w:u w:val="none"/>
    </w:rPr>
  </w:style>
  <w:style w:type="character" w:customStyle="1" w:styleId="509">
    <w:name w:val="font51"/>
    <w:basedOn w:val="55"/>
    <w:link w:val="1"/>
    <w:qFormat/>
    <w:uiPriority w:val="0"/>
    <w:rPr>
      <w:rFonts w:hint="eastAsia" w:ascii="宋体" w:hAnsi="宋体" w:eastAsia="宋体" w:cs="宋体"/>
      <w:color w:val="000000"/>
      <w:sz w:val="22"/>
      <w:szCs w:val="22"/>
      <w:u w:val="none"/>
    </w:rPr>
  </w:style>
  <w:style w:type="character" w:customStyle="1" w:styleId="510">
    <w:name w:val="font01"/>
    <w:basedOn w:val="55"/>
    <w:link w:val="1"/>
    <w:qFormat/>
    <w:uiPriority w:val="0"/>
    <w:rPr>
      <w:rFonts w:ascii="等线" w:hAnsi="等线" w:eastAsia="等线" w:cs="等线"/>
      <w:color w:val="000000"/>
      <w:sz w:val="22"/>
      <w:szCs w:val="22"/>
      <w:u w:val="none"/>
    </w:rPr>
  </w:style>
  <w:style w:type="character" w:customStyle="1" w:styleId="511">
    <w:name w:val="font11"/>
    <w:basedOn w:val="55"/>
    <w:link w:val="1"/>
    <w:qFormat/>
    <w:uiPriority w:val="0"/>
    <w:rPr>
      <w:rFonts w:ascii="等线" w:hAnsi="等线" w:eastAsia="等线" w:cs="等线"/>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contractReview xmlns="http://schemas.wps.cn/vas-ai-hub/contract-review">
  <reviewItems>
    <reviewItem>
      <errorID>75a311be-2042-4123-b114-043873dbf6f3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2CA7AEEA</paraID>
      <start>46</start>
      <end>47</end>
      <status>ignored</status>
      <modifiedWord/>
      <trackRevisions>false</trackRevisions>
    </reviewItem>
    <reviewItem>
      <errorID>29066f47-d2c8-4b27-91d9-2c023cfa7762</errorID>
      <errorWord>"</errorWord>
      <group>L1_Format</group>
      <groupName>格式问题</groupName>
      <ability>L2_HalfPunc_CN</ability>
      <abilityName>全半角检查</abilityName>
      <candidateList/>
      <explain>文本全半角错误。</explain>
      <paraID>72403EC8</paraID>
      <start>44</start>
      <end>45</end>
      <status>ignored</status>
      <modifiedWord/>
      <trackRevisions>false</trackRevisions>
    </reviewItem>
    <reviewItem>
      <errorID>858c1fc4-2476-46e3-a481-dc263c16654e</errorID>
      <errorWord>"</errorWord>
      <group>L1_Format</group>
      <groupName>格式问题</groupName>
      <ability>L2_HalfPunc_CN</ability>
      <abilityName>全半角检查</abilityName>
      <candidateList/>
      <explain>文本全半角错误。</explain>
      <paraID>72403EC8</paraID>
      <start>56</start>
      <end>57</end>
      <status>ignored</status>
      <modifiedWord/>
      <trackRevisions>false</trackRevisions>
    </reviewItem>
    <reviewItem>
      <errorID>2338ca52-0e26-481a-8625-c0490d17c90e</errorID>
      <errorWord>,</errorWord>
      <group>L1_Format</group>
      <groupName>格式问题</groupName>
      <ability>L2_HalfPunc_CN</ability>
      <abilityName>全半角检查</abilityName>
      <candidateList>
        <item>，</item>
      </candidateList>
      <explain>文本全半角错误。</explain>
      <paraID>72403EC8</paraID>
      <start>80</start>
      <end>81</end>
      <status>modified</status>
      <modifiedWord>，</modifiedWord>
      <trackRevisions>false</trackRevisions>
    </reviewItem>
    <reviewItem>
      <errorID>e7a684e2-e9da-4d36-b9d8-ddce64030cc0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56B73970</paraID>
      <start>0</start>
      <end>2</end>
      <status>modified</status>
      <modifiedWord>3.</modifiedWord>
      <trackRevisions>false</trackRevisions>
    </reviewItem>
    <reviewItem>
      <errorID>e4954c08-fa92-4770-a07f-4a023627a469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51A744B5</paraID>
      <start>0</start>
      <end>2</end>
      <status>modified</status>
      <modifiedWord>4.</modifiedWord>
      <trackRevisions>false</trackRevisions>
    </reviewItem>
    <reviewItem>
      <errorID>30b84efc-156d-4c8d-898d-29455a3520cd</errorID>
      <errorWord>,</errorWord>
      <group>L1_Format</group>
      <groupName>格式问题</groupName>
      <ability>L2_HalfPunc_CN</ability>
      <abilityName>全半角检查</abilityName>
      <candidateList>
        <item>，</item>
      </candidateList>
      <explain>文本全半角错误。</explain>
      <paraID>51A744B5</paraID>
      <start>17</start>
      <end>18</end>
      <status>modified</status>
      <modifiedWord>，</modifiedWord>
      <trackRevisions>false</trackRevisions>
    </reviewItem>
    <reviewItem>
      <errorID>7bf24b73-eb66-4da1-b3bf-3a30240e1d0a</errorID>
      <errorWord>,</errorWord>
      <group>L1_Format</group>
      <groupName>格式问题</groupName>
      <ability>L2_HalfPunc_CN</ability>
      <abilityName>全半角检查</abilityName>
      <candidateList>
        <item>，</item>
      </candidateList>
      <explain>文本全半角错误。</explain>
      <paraID>51A744B5</paraID>
      <start>29</start>
      <end>30</end>
      <status>modified</status>
      <modifiedWord>，</modifiedWord>
      <trackRevisions>false</trackRevisions>
    </reviewItem>
    <reviewItem>
      <errorID>b13f270a-c2d3-42c7-ba63-6594ae382d1f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694E739D</paraID>
      <start>0</start>
      <end>2</end>
      <status>modified</status>
      <modifiedWord>5.</modifiedWord>
      <trackRevisions>false</trackRevisions>
    </reviewItem>
    <reviewItem>
      <errorID>c59c92df-f01d-4a83-a628-34f2041af901</errorID>
      <errorWord>,</errorWord>
      <group>L1_Format</group>
      <groupName>格式问题</groupName>
      <ability>L2_HalfPunc_CN</ability>
      <abilityName>全半角检查</abilityName>
      <candidateList>
        <item>，</item>
      </candidateList>
      <explain>文本全半角错误。</explain>
      <paraID>694E739D</paraID>
      <start>18</start>
      <end>19</end>
      <status>modified</status>
      <modifiedWord>，</modifiedWord>
      <trackRevisions>false</trackRevisions>
    </reviewItem>
    <reviewItem>
      <errorID>a3ff6d6d-d828-450c-ac4e-f1723709d579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27067A01</paraID>
      <start>0</start>
      <end>2</end>
      <status>modified</status>
      <modifiedWord>6.</modifiedWord>
      <trackRevisions>false</trackRevisions>
    </reviewItem>
    <reviewItem>
      <errorID>3a57f6a2-af50-4c57-a73d-8ea6e790ef44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42FC47DA</paraID>
      <start>0</start>
      <end>2</end>
      <status>modified</status>
      <modifiedWord>7.</modifiedWord>
      <trackRevisions>false</trackRevisions>
    </reviewItem>
    <reviewItem>
      <errorID>6b163fe0-6c9d-41e1-9b10-e1351f5bbf7c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4E9FBB1</paraID>
      <start>0</start>
      <end>2</end>
      <status>modified</status>
      <modifiedWord>8.</modifiedWord>
      <trackRevisions>false</trackRevisions>
    </reviewItem>
    <reviewItem>
      <errorID>8745593a-1bdd-4cf1-8001-8edd07b6050a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4B92BF37</paraID>
      <start>0</start>
      <end>2</end>
      <status>modified</status>
      <modifiedWord>9.</modifiedWord>
      <trackRevisions>false</trackRevisions>
    </reviewItem>
    <reviewItem>
      <errorID>43a7f8ef-7a57-49ec-93cb-5ca8ad84ac1b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413015A8</paraID>
      <start>0</start>
      <end>3</end>
      <status>modified</status>
      <modifiedWord>10.</modifiedWord>
      <trackRevisions>false</trackRevisions>
    </reviewItem>
    <reviewItem>
      <errorID>b259eefb-46e8-4997-9284-c6817e5e78e9</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3FF31AEC</paraID>
      <start>2</start>
      <end>3</end>
      <status>unmodified</status>
      <modifiedWord/>
      <trackRevisions>false</trackRevisions>
    </reviewItem>
    <reviewItem>
      <errorID>2dfc48af-a48e-4a29-b564-86987f369223</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399CB9FE</paraID>
      <start>37</start>
      <end>38</end>
      <status>unmodified</status>
      <modifiedWord/>
      <trackRevisions>false</trackRevisions>
    </reviewItem>
    <reviewItem>
      <errorID>e25439cf-a734-487f-bfff-084a9b8dba52</errorID>
      <errorWord>）</errorWord>
      <group>L1_Format</group>
      <groupName>格式问题</groupName>
      <ability>L2_HalfPunc_CN</ability>
      <abilityName>全半角检查</abilityName>
      <candidateList>
        <item>)</item>
      </candidateList>
      <explain>文本全半角错误。</explain>
      <paraID>1A3E6757</paraID>
      <start>11</start>
      <end>12</end>
      <status>modified</status>
      <modifiedWord>)</modifiedWord>
      <trackRevisions>false</trackRevisions>
    </reviewItem>
    <reviewItem>
      <errorID>269ab5aa-2b45-449b-8aa0-e8da90ba53ad</errorID>
      <errorWord>;</errorWord>
      <group>L1_Format</group>
      <groupName>格式问题</groupName>
      <ability>L2_HalfPunc_CN</ability>
      <abilityName>全半角检查</abilityName>
      <candidateList>
        <item>；</item>
      </candidateList>
      <explain>文本全半角错误。</explain>
      <paraID>1A3E6757</paraID>
      <start>12</start>
      <end>13</end>
      <status>modified</status>
      <modifiedWord>；</modifiedWord>
      <trackRevisions>false</trackRevisions>
    </reviewItem>
    <reviewItem>
      <errorID>0bbd76eb-38e1-4bc5-95bd-e90d1d8bbbb5</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62FAEBF5</paraID>
      <start>3</start>
      <end>4</end>
      <status>unmodified</status>
      <modifiedWord/>
      <trackRevisions>false</trackRevisions>
    </reviewItem>
    <reviewItem>
      <errorID>b197160a-59c7-4d8e-a894-9db70c8f48e0</errorID>
      <errorWord>）</errorWord>
      <group>L1_Format</group>
      <groupName>格式问题</groupName>
      <ability>L2_HalfPunc_CN</ability>
      <abilityName>全半角检查</abilityName>
      <candidateList>
        <item>)</item>
      </candidateList>
      <explain>文本全半角错误。</explain>
      <paraID>7EDDB94A</paraID>
      <start>11</start>
      <end>12</end>
      <status>modified</status>
      <modifiedWord>)</modifiedWord>
      <trackRevisions>false</trackRevisions>
    </reviewItem>
    <reviewItem>
      <errorID>bd8fa5e5-6bf8-49e2-81ec-4058025fb7ad</errorID>
      <errorWord>;</errorWord>
      <group>L1_Format</group>
      <groupName>格式问题</groupName>
      <ability>L2_HalfPunc_CN</ability>
      <abilityName>全半角检查</abilityName>
      <candidateList>
        <item>；</item>
      </candidateList>
      <explain>文本全半角错误。</explain>
      <paraID>7EDDB94A</paraID>
      <start>12</start>
      <end>13</end>
      <status>modified</status>
      <modifiedWord>；</modifiedWord>
      <trackRevisions>false</trackRevisions>
    </reviewItem>
    <reviewItem>
      <errorID>2ac8e5c0-4bc9-427d-a6f4-8a52cda62321</errorID>
      <errorWord>）</errorWord>
      <group>L1_Format</group>
      <groupName>格式问题</groupName>
      <ability>L2_HalfPunc_CN</ability>
      <abilityName>全半角检查</abilityName>
      <candidateList>
        <item>)</item>
      </candidateList>
      <explain>文本全半角错误。</explain>
      <paraID>2906EC9D</paraID>
      <start>12</start>
      <end>13</end>
      <status>modified</status>
      <modifiedWord>)</modifiedWord>
      <trackRevisions>false</trackRevisions>
    </reviewItem>
    <reviewItem>
      <errorID>077ef9e8-e75c-4e0f-be93-485b7b4637bc</errorID>
      <errorWord>;</errorWord>
      <group>L1_Format</group>
      <groupName>格式问题</groupName>
      <ability>L2_HalfPunc_CN</ability>
      <abilityName>全半角检查</abilityName>
      <candidateList>
        <item>；</item>
      </candidateList>
      <explain>文本全半角错误。</explain>
      <paraID>2906EC9D</paraID>
      <start>13</start>
      <end>14</end>
      <status>modified</status>
      <modifiedWord>；</modifiedWord>
      <trackRevisions>false</trackRevisions>
    </reviewItem>
    <reviewItem>
      <errorID>f7c98620-05c6-49de-b328-7d0a275b350d</errorID>
      <errorWord>：/；</errorWord>
      <group>L1_Punc</group>
      <groupName>标点问题</groupName>
      <ability>L2_Punc_CN</ability>
      <abilityName>标点符号检查</abilityName>
      <candidateList>
        <item>：</item>
      </candidateList>
      <explain/>
      <paraID>22732BAF</paraID>
      <start>3</start>
      <end>4</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7ea417-5fc3-4b3f-948d-fa8c69ca670b}">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69</Pages>
  <Words>853</Words>
  <Characters>992</Characters>
  <TotalTime>28</TotalTime>
  <ScaleCrop>false</ScaleCrop>
  <LinksUpToDate>false</LinksUpToDate>
  <CharactersWithSpaces>1041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2023-07-23T13:07:00Z</dcterms:created>
  <dc:creator>宿迁政府采</dc:creator>
  <cp:lastModifiedBy>浮生如夢</cp:lastModifiedBy>
  <cp:lastPrinted>2026-05-22T01:51:00Z</cp:lastPrinted>
  <dcterms:modified xsi:type="dcterms:W3CDTF">2026-07-13T02:37:25Z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eyJoZGlkIjoiNjBhOWUxOTQ5YWJlMTFmN2Q4NmRjZjAyYWM1OGEzNGIiLCJ1c2VySWQiOiI3MzUzNjgwMDcifQ==</vt:lpwstr>
  </property>
  <property fmtid="{D5CDD505-2E9C-101B-9397-08002B2CF9AE}" pid="3" name="KSOProductBuildVer">
    <vt:lpwstr>2052-12.1.0.24034</vt:lpwstr>
  </property>
  <property fmtid="{D5CDD505-2E9C-101B-9397-08002B2CF9AE}" pid="4" name="ICV">
    <vt:lpwstr>94B1D422C5384B0AB4462F09BE6A2C5C_13</vt:lpwstr>
  </property>
</Properties>
</file>