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653D6">
      <w:pPr>
        <w:spacing w:line="360" w:lineRule="auto"/>
        <w:rPr>
          <w:rFonts w:hint="eastAsia" w:ascii="宋体" w:hAnsi="宋体" w:eastAsia="宋体"/>
          <w:b/>
          <w:sz w:val="52"/>
          <w:szCs w:val="52"/>
          <w:highlight w:val="none"/>
        </w:rPr>
      </w:pPr>
    </w:p>
    <w:p w14:paraId="0BB71506">
      <w:pPr>
        <w:spacing w:line="360" w:lineRule="auto"/>
        <w:jc w:val="center"/>
        <w:rPr>
          <w:rFonts w:ascii="宋体" w:hAnsi="宋体" w:eastAsia="宋体"/>
          <w:b/>
          <w:sz w:val="52"/>
          <w:szCs w:val="52"/>
          <w:highlight w:val="none"/>
        </w:rPr>
      </w:pPr>
    </w:p>
    <w:p w14:paraId="71AB9801">
      <w:pPr>
        <w:spacing w:line="360" w:lineRule="auto"/>
        <w:jc w:val="center"/>
        <w:rPr>
          <w:rFonts w:hint="eastAsia" w:ascii="宋体" w:hAnsi="宋体" w:eastAsia="宋体"/>
          <w:b/>
          <w:sz w:val="52"/>
          <w:szCs w:val="52"/>
          <w:highlight w:val="none"/>
        </w:rPr>
      </w:pPr>
      <w:r>
        <w:rPr>
          <w:rFonts w:hint="eastAsia" w:ascii="宋体" w:hAnsi="宋体" w:eastAsia="宋体"/>
          <w:b/>
          <w:sz w:val="52"/>
          <w:szCs w:val="52"/>
          <w:highlight w:val="none"/>
        </w:rPr>
        <w:t>无锡市政府采购</w:t>
      </w:r>
    </w:p>
    <w:p w14:paraId="6F3A0B80">
      <w:pPr>
        <w:spacing w:line="360" w:lineRule="auto"/>
        <w:jc w:val="center"/>
        <w:rPr>
          <w:rFonts w:ascii="宋体" w:hAnsi="宋体" w:eastAsia="宋体"/>
          <w:b/>
          <w:sz w:val="52"/>
          <w:szCs w:val="52"/>
          <w:highlight w:val="none"/>
        </w:rPr>
      </w:pPr>
      <w:r>
        <w:rPr>
          <w:rFonts w:hint="eastAsia" w:ascii="宋体" w:hAnsi="宋体" w:eastAsia="宋体"/>
          <w:b/>
          <w:sz w:val="52"/>
          <w:szCs w:val="52"/>
          <w:highlight w:val="none"/>
        </w:rPr>
        <w:t>竞争性磋商文件</w:t>
      </w:r>
    </w:p>
    <w:p w14:paraId="4716BC53">
      <w:pPr>
        <w:spacing w:line="360" w:lineRule="auto"/>
        <w:jc w:val="center"/>
        <w:rPr>
          <w:rFonts w:hint="eastAsia" w:ascii="宋体" w:hAnsi="宋体" w:eastAsia="宋体"/>
          <w:b/>
          <w:sz w:val="24"/>
          <w:highlight w:val="none"/>
          <w:lang w:eastAsia="zh-CN"/>
        </w:rPr>
      </w:pPr>
      <w:r>
        <w:rPr>
          <w:rFonts w:hint="eastAsia" w:ascii="宋体" w:hAnsi="宋体"/>
          <w:b/>
          <w:sz w:val="24"/>
          <w:highlight w:val="none"/>
          <w:lang w:eastAsia="zh-CN"/>
        </w:rPr>
        <w:t>（</w:t>
      </w:r>
      <w:r>
        <w:rPr>
          <w:rFonts w:hint="eastAsia" w:ascii="宋体" w:hAnsi="宋体"/>
          <w:b/>
          <w:sz w:val="24"/>
          <w:highlight w:val="none"/>
          <w:lang w:val="en-US" w:eastAsia="zh-CN"/>
        </w:rPr>
        <w:t>全流程电子化</w:t>
      </w:r>
      <w:r>
        <w:rPr>
          <w:rFonts w:hint="eastAsia" w:ascii="宋体" w:hAnsi="宋体"/>
          <w:b/>
          <w:sz w:val="24"/>
          <w:highlight w:val="none"/>
          <w:lang w:eastAsia="zh-CN"/>
        </w:rPr>
        <w:t>）</w:t>
      </w:r>
    </w:p>
    <w:p w14:paraId="150D4E9F">
      <w:pPr>
        <w:spacing w:line="360" w:lineRule="auto"/>
        <w:jc w:val="center"/>
        <w:rPr>
          <w:rFonts w:ascii="宋体" w:hAnsi="宋体" w:eastAsia="宋体"/>
          <w:b/>
          <w:sz w:val="24"/>
          <w:highlight w:val="none"/>
        </w:rPr>
      </w:pPr>
    </w:p>
    <w:p w14:paraId="7204DD64">
      <w:pPr>
        <w:spacing w:line="360" w:lineRule="auto"/>
        <w:jc w:val="center"/>
        <w:rPr>
          <w:rFonts w:ascii="宋体" w:hAnsi="宋体" w:eastAsia="宋体"/>
          <w:b/>
          <w:sz w:val="28"/>
          <w:szCs w:val="28"/>
          <w:highlight w:val="none"/>
        </w:rPr>
      </w:pPr>
    </w:p>
    <w:p w14:paraId="5805DCED">
      <w:pPr>
        <w:spacing w:line="360" w:lineRule="auto"/>
        <w:rPr>
          <w:rFonts w:ascii="宋体" w:hAnsi="宋体" w:eastAsia="宋体"/>
          <w:b/>
          <w:sz w:val="24"/>
          <w:highlight w:val="none"/>
        </w:rPr>
      </w:pPr>
    </w:p>
    <w:p w14:paraId="472EE523">
      <w:pPr>
        <w:spacing w:line="360" w:lineRule="auto"/>
        <w:rPr>
          <w:rFonts w:ascii="宋体" w:hAnsi="宋体" w:eastAsia="宋体"/>
          <w:b/>
          <w:sz w:val="24"/>
          <w:highlight w:val="none"/>
        </w:rPr>
      </w:pPr>
    </w:p>
    <w:p w14:paraId="13F2C777">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eastAsia="zh-CN"/>
        </w:rPr>
        <w:t>采购项目编号</w:t>
      </w:r>
      <w:r>
        <w:rPr>
          <w:rFonts w:hint="eastAsia" w:ascii="宋体" w:hAnsi="宋体" w:eastAsia="宋体"/>
          <w:b/>
          <w:sz w:val="32"/>
          <w:szCs w:val="32"/>
          <w:highlight w:val="none"/>
        </w:rPr>
        <w:t>：</w:t>
      </w:r>
      <w:r>
        <w:rPr>
          <w:rFonts w:hint="eastAsia" w:ascii="宋体" w:hAnsi="宋体"/>
          <w:b/>
          <w:sz w:val="32"/>
          <w:szCs w:val="32"/>
          <w:highlight w:val="none"/>
          <w:lang w:eastAsia="zh-CN"/>
        </w:rPr>
        <w:t xml:space="preserve">JSZC-320200-JSBM-C2026-0003 </w:t>
      </w:r>
      <w:r>
        <w:rPr>
          <w:rFonts w:hint="eastAsia" w:ascii="宋体" w:hAnsi="宋体" w:eastAsia="宋体"/>
          <w:b/>
          <w:sz w:val="32"/>
          <w:szCs w:val="32"/>
          <w:highlight w:val="none"/>
          <w:lang w:eastAsia="zh-CN"/>
        </w:rPr>
        <w:t xml:space="preserve"> </w:t>
      </w:r>
    </w:p>
    <w:p w14:paraId="46DEB67F">
      <w:pPr>
        <w:spacing w:line="360" w:lineRule="auto"/>
        <w:rPr>
          <w:rFonts w:ascii="宋体" w:hAnsi="宋体" w:eastAsia="宋体"/>
          <w:b/>
          <w:sz w:val="32"/>
          <w:szCs w:val="32"/>
          <w:highlight w:val="none"/>
        </w:rPr>
      </w:pPr>
    </w:p>
    <w:p w14:paraId="0E52547C">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采购项目名称：</w:t>
      </w:r>
      <w:r>
        <w:rPr>
          <w:rFonts w:hint="eastAsia" w:ascii="宋体" w:hAnsi="宋体"/>
          <w:b/>
          <w:sz w:val="32"/>
          <w:szCs w:val="32"/>
          <w:highlight w:val="none"/>
          <w:lang w:eastAsia="zh-CN"/>
        </w:rPr>
        <w:t>2026年校舍维修工程（二次）</w:t>
      </w:r>
    </w:p>
    <w:p w14:paraId="53A088C2">
      <w:pPr>
        <w:spacing w:line="360" w:lineRule="auto"/>
        <w:rPr>
          <w:rFonts w:hint="eastAsia" w:ascii="宋体" w:hAnsi="宋体" w:eastAsia="宋体"/>
          <w:b/>
          <w:sz w:val="32"/>
          <w:szCs w:val="32"/>
          <w:highlight w:val="none"/>
        </w:rPr>
      </w:pPr>
    </w:p>
    <w:p w14:paraId="642CF6EB">
      <w:pPr>
        <w:spacing w:line="360" w:lineRule="auto"/>
        <w:rPr>
          <w:rFonts w:ascii="宋体" w:hAnsi="宋体" w:eastAsia="宋体"/>
          <w:b/>
          <w:sz w:val="32"/>
          <w:szCs w:val="32"/>
          <w:highlight w:val="none"/>
          <w:lang w:val="en-US" w:eastAsia="zh-CN"/>
        </w:rPr>
      </w:pPr>
      <w:r>
        <w:rPr>
          <w:rFonts w:hint="eastAsia" w:ascii="宋体" w:hAnsi="宋体" w:eastAsia="宋体"/>
          <w:b/>
          <w:sz w:val="32"/>
          <w:szCs w:val="32"/>
          <w:highlight w:val="none"/>
        </w:rPr>
        <w:t>采购</w:t>
      </w:r>
      <w:r>
        <w:rPr>
          <w:rFonts w:hint="eastAsia" w:ascii="宋体" w:hAnsi="宋体" w:eastAsia="宋体"/>
          <w:b/>
          <w:sz w:val="32"/>
          <w:szCs w:val="32"/>
          <w:highlight w:val="none"/>
          <w:lang w:val="en-US" w:eastAsia="zh-CN"/>
        </w:rPr>
        <w:t>人：</w:t>
      </w:r>
      <w:r>
        <w:rPr>
          <w:rFonts w:hint="eastAsia" w:ascii="宋体" w:hAnsi="宋体"/>
          <w:b/>
          <w:sz w:val="32"/>
          <w:szCs w:val="32"/>
          <w:highlight w:val="none"/>
          <w:lang w:val="en-US" w:eastAsia="zh-CN"/>
        </w:rPr>
        <w:t>无锡城市职业技术学院</w:t>
      </w:r>
    </w:p>
    <w:p w14:paraId="4DDD565D">
      <w:pPr>
        <w:spacing w:line="360" w:lineRule="auto"/>
        <w:rPr>
          <w:rFonts w:hint="eastAsia" w:ascii="宋体" w:hAnsi="宋体" w:eastAsia="宋体"/>
          <w:b/>
          <w:sz w:val="32"/>
          <w:szCs w:val="32"/>
          <w:highlight w:val="none"/>
          <w:lang w:val="en-US" w:eastAsia="zh-CN"/>
        </w:rPr>
      </w:pPr>
    </w:p>
    <w:p w14:paraId="05294C9A">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val="en-US" w:eastAsia="zh-CN"/>
        </w:rPr>
        <w:t>采购</w:t>
      </w:r>
      <w:r>
        <w:rPr>
          <w:rFonts w:hint="eastAsia" w:ascii="宋体" w:hAnsi="宋体" w:eastAsia="宋体"/>
          <w:b/>
          <w:sz w:val="32"/>
          <w:szCs w:val="32"/>
          <w:highlight w:val="none"/>
        </w:rPr>
        <w:t>代理机构：</w:t>
      </w:r>
      <w:r>
        <w:rPr>
          <w:rFonts w:hint="eastAsia" w:ascii="宋体" w:hAnsi="宋体"/>
          <w:b/>
          <w:sz w:val="32"/>
          <w:szCs w:val="32"/>
          <w:highlight w:val="none"/>
          <w:lang w:eastAsia="zh-CN"/>
        </w:rPr>
        <w:t>江苏比木工程项目管理有限公司</w:t>
      </w:r>
    </w:p>
    <w:p w14:paraId="0716361D">
      <w:pPr>
        <w:spacing w:line="360" w:lineRule="auto"/>
        <w:rPr>
          <w:rFonts w:hint="eastAsia" w:ascii="宋体" w:hAnsi="宋体" w:eastAsia="宋体"/>
          <w:b/>
          <w:sz w:val="24"/>
          <w:highlight w:val="none"/>
        </w:rPr>
      </w:pPr>
    </w:p>
    <w:p w14:paraId="78807793">
      <w:pPr>
        <w:spacing w:line="360" w:lineRule="auto"/>
        <w:rPr>
          <w:rFonts w:hint="eastAsia" w:ascii="宋体" w:hAnsi="宋体" w:eastAsia="宋体"/>
          <w:b/>
          <w:sz w:val="24"/>
          <w:highlight w:val="none"/>
        </w:rPr>
      </w:pPr>
    </w:p>
    <w:p w14:paraId="05F1B2D8">
      <w:pPr>
        <w:spacing w:line="360" w:lineRule="auto"/>
        <w:rPr>
          <w:rFonts w:hint="eastAsia" w:ascii="宋体" w:hAnsi="宋体" w:eastAsia="宋体"/>
          <w:b/>
          <w:sz w:val="24"/>
          <w:highlight w:val="none"/>
        </w:rPr>
      </w:pPr>
    </w:p>
    <w:p w14:paraId="0FFF6F5B">
      <w:pPr>
        <w:spacing w:line="360" w:lineRule="auto"/>
        <w:rPr>
          <w:rFonts w:hint="eastAsia" w:ascii="宋体" w:hAnsi="宋体" w:eastAsia="宋体"/>
          <w:b/>
          <w:sz w:val="24"/>
          <w:highlight w:val="none"/>
        </w:rPr>
      </w:pPr>
    </w:p>
    <w:p w14:paraId="775507FE">
      <w:pPr>
        <w:spacing w:line="360" w:lineRule="auto"/>
        <w:rPr>
          <w:rFonts w:hint="eastAsia" w:ascii="宋体" w:hAnsi="宋体" w:eastAsia="宋体"/>
          <w:b/>
          <w:sz w:val="24"/>
          <w:highlight w:val="none"/>
        </w:rPr>
      </w:pPr>
    </w:p>
    <w:p w14:paraId="7D978BE2">
      <w:pPr>
        <w:spacing w:line="360" w:lineRule="auto"/>
        <w:jc w:val="center"/>
        <w:rPr>
          <w:rFonts w:ascii="宋体" w:hAnsi="宋体" w:eastAsia="宋体"/>
          <w:b/>
          <w:sz w:val="32"/>
          <w:szCs w:val="32"/>
          <w:highlight w:val="none"/>
        </w:rPr>
      </w:pPr>
      <w:bookmarkStart w:id="0" w:name="_Hlk34395231"/>
      <w:r>
        <w:rPr>
          <w:rFonts w:hint="eastAsia" w:ascii="宋体" w:hAnsi="宋体"/>
          <w:b/>
          <w:sz w:val="32"/>
          <w:szCs w:val="32"/>
          <w:highlight w:val="none"/>
          <w:lang w:eastAsia="zh-CN"/>
        </w:rPr>
        <w:t>二〇二六</w:t>
      </w:r>
      <w:bookmarkEnd w:id="0"/>
      <w:r>
        <w:rPr>
          <w:rFonts w:hint="eastAsia" w:ascii="宋体" w:hAnsi="宋体" w:eastAsia="宋体"/>
          <w:b/>
          <w:sz w:val="32"/>
          <w:szCs w:val="32"/>
          <w:highlight w:val="none"/>
        </w:rPr>
        <w:t>年</w:t>
      </w:r>
      <w:r>
        <w:rPr>
          <w:rFonts w:hint="eastAsia" w:ascii="宋体" w:hAnsi="宋体"/>
          <w:b/>
          <w:sz w:val="32"/>
          <w:szCs w:val="32"/>
          <w:highlight w:val="none"/>
          <w:lang w:val="en-US" w:eastAsia="zh-CN"/>
        </w:rPr>
        <w:t>七</w:t>
      </w:r>
      <w:r>
        <w:rPr>
          <w:rFonts w:hint="eastAsia" w:ascii="宋体" w:hAnsi="宋体" w:eastAsia="宋体"/>
          <w:b/>
          <w:sz w:val="32"/>
          <w:szCs w:val="32"/>
          <w:highlight w:val="none"/>
        </w:rPr>
        <w:t>月</w:t>
      </w:r>
    </w:p>
    <w:p w14:paraId="74EE18D1">
      <w:pPr>
        <w:spacing w:line="360" w:lineRule="auto"/>
        <w:jc w:val="center"/>
        <w:rPr>
          <w:rFonts w:hint="eastAsia" w:ascii="宋体" w:hAnsi="宋体" w:eastAsia="宋体"/>
          <w:b/>
          <w:sz w:val="24"/>
          <w:highlight w:val="none"/>
        </w:rPr>
        <w:sectPr>
          <w:headerReference r:id="rId3" w:type="default"/>
          <w:footerReference r:id="rId4" w:type="default"/>
          <w:footerReference r:id="rId5" w:type="even"/>
          <w:pgSz w:w="11906" w:h="16838"/>
          <w:pgMar w:top="1440" w:right="1440" w:bottom="1440" w:left="1287" w:header="851" w:footer="992" w:gutter="0"/>
          <w:cols w:space="1701" w:num="1"/>
          <w:docGrid w:linePitch="360" w:charSpace="0"/>
        </w:sectPr>
      </w:pPr>
    </w:p>
    <w:p w14:paraId="6EEAADAF">
      <w:pPr>
        <w:pStyle w:val="218"/>
        <w:rPr>
          <w:rFonts w:hint="eastAsia"/>
          <w:highlight w:val="none"/>
        </w:rPr>
      </w:pPr>
    </w:p>
    <w:p w14:paraId="23914FE3">
      <w:pPr>
        <w:spacing w:line="360" w:lineRule="auto"/>
        <w:jc w:val="center"/>
        <w:rPr>
          <w:rFonts w:ascii="宋体" w:hAnsi="宋体" w:eastAsia="宋体"/>
          <w:b/>
          <w:sz w:val="44"/>
          <w:szCs w:val="44"/>
          <w:highlight w:val="none"/>
        </w:rPr>
      </w:pPr>
      <w:r>
        <w:rPr>
          <w:rFonts w:hint="eastAsia" w:ascii="宋体" w:hAnsi="宋体" w:eastAsia="宋体"/>
          <w:b/>
          <w:sz w:val="44"/>
          <w:szCs w:val="44"/>
          <w:highlight w:val="none"/>
        </w:rPr>
        <w:t>目  录</w:t>
      </w:r>
    </w:p>
    <w:p w14:paraId="5830E979">
      <w:pPr>
        <w:spacing w:line="360" w:lineRule="auto"/>
        <w:jc w:val="center"/>
        <w:rPr>
          <w:rFonts w:ascii="宋体" w:hAnsi="宋体" w:eastAsia="宋体"/>
          <w:b/>
          <w:sz w:val="30"/>
          <w:szCs w:val="30"/>
          <w:highlight w:val="none"/>
        </w:rPr>
      </w:pPr>
    </w:p>
    <w:p w14:paraId="477A7F70">
      <w:pPr>
        <w:tabs>
          <w:tab w:val="left" w:pos="8000"/>
        </w:tabs>
        <w:spacing w:line="1000" w:lineRule="exact"/>
        <w:rPr>
          <w:rFonts w:hint="eastAsia" w:ascii="宋体" w:hAnsi="宋体" w:eastAsia="宋体"/>
          <w:b/>
          <w:sz w:val="30"/>
          <w:szCs w:val="30"/>
          <w:highlight w:val="none"/>
          <w:lang w:eastAsia="zh-CN"/>
        </w:rPr>
      </w:pPr>
      <w:r>
        <w:rPr>
          <w:rFonts w:hint="eastAsia" w:ascii="宋体" w:hAnsi="宋体" w:eastAsia="宋体"/>
          <w:b/>
          <w:sz w:val="30"/>
          <w:szCs w:val="30"/>
          <w:highlight w:val="none"/>
        </w:rPr>
        <w:t>第一部分    供应商须知前附表</w:t>
      </w:r>
      <w:r>
        <w:rPr>
          <w:rFonts w:hint="eastAsia" w:ascii="宋体" w:hAnsi="宋体"/>
          <w:b/>
          <w:sz w:val="30"/>
          <w:szCs w:val="30"/>
          <w:highlight w:val="none"/>
          <w:lang w:val="en-US" w:eastAsia="zh-CN"/>
        </w:rPr>
        <w:t xml:space="preserve"> </w:t>
      </w:r>
    </w:p>
    <w:p w14:paraId="2106444E">
      <w:pPr>
        <w:spacing w:line="1000" w:lineRule="exact"/>
        <w:rPr>
          <w:rFonts w:hint="eastAsia" w:ascii="宋体" w:hAnsi="宋体" w:eastAsia="宋体"/>
          <w:b/>
          <w:sz w:val="30"/>
          <w:szCs w:val="30"/>
          <w:highlight w:val="none"/>
          <w:lang w:eastAsia="zh-CN"/>
        </w:rPr>
      </w:pPr>
      <w:r>
        <w:rPr>
          <w:rFonts w:hint="eastAsia" w:ascii="宋体" w:hAnsi="宋体" w:eastAsia="宋体"/>
          <w:b/>
          <w:sz w:val="30"/>
          <w:szCs w:val="30"/>
          <w:highlight w:val="none"/>
        </w:rPr>
        <w:t>第二部分    供应商须知</w:t>
      </w:r>
      <w:r>
        <w:rPr>
          <w:rFonts w:hint="eastAsia" w:ascii="宋体" w:hAnsi="宋体"/>
          <w:b/>
          <w:sz w:val="30"/>
          <w:szCs w:val="30"/>
          <w:highlight w:val="none"/>
          <w:lang w:val="en-US" w:eastAsia="zh-CN"/>
        </w:rPr>
        <w:t xml:space="preserve"> </w:t>
      </w:r>
    </w:p>
    <w:p w14:paraId="4CBDA205">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第三部分    采购需求</w:t>
      </w:r>
      <w:r>
        <w:rPr>
          <w:rFonts w:hint="eastAsia" w:ascii="宋体" w:hAnsi="宋体"/>
          <w:b/>
          <w:sz w:val="30"/>
          <w:szCs w:val="30"/>
          <w:highlight w:val="none"/>
          <w:lang w:val="en-US" w:eastAsia="zh-CN"/>
        </w:rPr>
        <w:t xml:space="preserve"> </w:t>
      </w:r>
    </w:p>
    <w:p w14:paraId="1EE09E79">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第四部分    合同条款</w:t>
      </w:r>
      <w:r>
        <w:rPr>
          <w:rFonts w:hint="eastAsia" w:ascii="宋体" w:hAnsi="宋体"/>
          <w:b/>
          <w:sz w:val="30"/>
          <w:szCs w:val="30"/>
          <w:highlight w:val="none"/>
          <w:lang w:val="en-US" w:eastAsia="zh-CN"/>
        </w:rPr>
        <w:t xml:space="preserve"> </w:t>
      </w:r>
    </w:p>
    <w:p w14:paraId="5BB6BE56">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第五部分    附件</w:t>
      </w:r>
      <w:r>
        <w:rPr>
          <w:rFonts w:hint="eastAsia" w:ascii="宋体" w:hAnsi="宋体"/>
          <w:b/>
          <w:sz w:val="30"/>
          <w:szCs w:val="30"/>
          <w:highlight w:val="none"/>
          <w:lang w:val="en-US" w:eastAsia="zh-CN"/>
        </w:rPr>
        <w:t xml:space="preserve"> </w:t>
      </w:r>
    </w:p>
    <w:p w14:paraId="4D13EBEE">
      <w:pPr>
        <w:widowControl/>
        <w:spacing w:line="360" w:lineRule="auto"/>
        <w:rPr>
          <w:rFonts w:ascii="宋体" w:hAnsi="宋体" w:eastAsia="宋体"/>
          <w:b/>
          <w:sz w:val="24"/>
          <w:highlight w:val="none"/>
        </w:rPr>
      </w:pPr>
    </w:p>
    <w:p w14:paraId="771956ED">
      <w:pPr>
        <w:widowControl/>
        <w:spacing w:line="360" w:lineRule="auto"/>
        <w:rPr>
          <w:rFonts w:ascii="宋体" w:hAnsi="宋体" w:eastAsia="宋体"/>
          <w:b/>
          <w:sz w:val="24"/>
          <w:highlight w:val="none"/>
        </w:rPr>
      </w:pPr>
    </w:p>
    <w:p w14:paraId="473E637B">
      <w:pPr>
        <w:widowControl/>
        <w:spacing w:line="360" w:lineRule="auto"/>
        <w:rPr>
          <w:rFonts w:ascii="宋体" w:hAnsi="宋体" w:eastAsia="宋体"/>
          <w:b/>
          <w:sz w:val="24"/>
          <w:highlight w:val="none"/>
        </w:rPr>
      </w:pPr>
    </w:p>
    <w:p w14:paraId="31A0F5B0">
      <w:pPr>
        <w:widowControl/>
        <w:spacing w:line="360" w:lineRule="auto"/>
        <w:rPr>
          <w:rFonts w:ascii="宋体" w:hAnsi="宋体" w:eastAsia="宋体"/>
          <w:b/>
          <w:sz w:val="24"/>
          <w:highlight w:val="none"/>
        </w:rPr>
      </w:pPr>
    </w:p>
    <w:p w14:paraId="06793A78">
      <w:pPr>
        <w:widowControl/>
        <w:spacing w:line="360" w:lineRule="auto"/>
        <w:rPr>
          <w:rFonts w:ascii="宋体" w:hAnsi="宋体" w:eastAsia="宋体"/>
          <w:b/>
          <w:sz w:val="24"/>
          <w:highlight w:val="none"/>
        </w:rPr>
      </w:pPr>
    </w:p>
    <w:p w14:paraId="0DDC1EB4">
      <w:pPr>
        <w:widowControl/>
        <w:spacing w:before="470"/>
        <w:rPr>
          <w:rFonts w:ascii="宋体" w:hAnsi="宋体" w:eastAsia="宋体"/>
          <w:b/>
          <w:sz w:val="24"/>
          <w:highlight w:val="none"/>
        </w:rPr>
      </w:pPr>
    </w:p>
    <w:p w14:paraId="6ADB55B3">
      <w:pPr>
        <w:widowControl/>
        <w:spacing w:before="470"/>
        <w:rPr>
          <w:rFonts w:ascii="宋体" w:hAnsi="宋体" w:eastAsia="宋体"/>
          <w:b/>
          <w:sz w:val="24"/>
          <w:highlight w:val="none"/>
        </w:rPr>
      </w:pPr>
    </w:p>
    <w:p w14:paraId="74170FBC">
      <w:pPr>
        <w:widowControl/>
        <w:spacing w:before="470"/>
        <w:jc w:val="center"/>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第一部分. 供应商须知前附表</w:t>
      </w:r>
    </w:p>
    <w:tbl>
      <w:tblPr>
        <w:tblStyle w:val="32"/>
        <w:tblW w:w="91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8"/>
        <w:gridCol w:w="7968"/>
      </w:tblGrid>
      <w:tr w14:paraId="0FDF1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198" w:type="dxa"/>
            <w:noWrap w:val="0"/>
            <w:vAlign w:val="center"/>
          </w:tcPr>
          <w:p w14:paraId="337B1424">
            <w:pPr>
              <w:widowControl/>
              <w:jc w:val="center"/>
              <w:rPr>
                <w:rFonts w:ascii="宋体" w:hAnsi="宋体" w:eastAsia="宋体"/>
                <w:sz w:val="24"/>
                <w:highlight w:val="none"/>
              </w:rPr>
            </w:pPr>
            <w:r>
              <w:rPr>
                <w:rFonts w:hint="eastAsia" w:ascii="宋体" w:hAnsi="宋体" w:eastAsia="宋体"/>
                <w:sz w:val="24"/>
                <w:highlight w:val="none"/>
              </w:rPr>
              <w:t>序号</w:t>
            </w:r>
          </w:p>
        </w:tc>
        <w:tc>
          <w:tcPr>
            <w:tcW w:w="7968" w:type="dxa"/>
            <w:noWrap w:val="0"/>
            <w:vAlign w:val="center"/>
          </w:tcPr>
          <w:p w14:paraId="7B7B1382">
            <w:pPr>
              <w:widowControl/>
              <w:jc w:val="center"/>
              <w:rPr>
                <w:rFonts w:ascii="宋体" w:hAnsi="宋体" w:eastAsia="宋体"/>
                <w:sz w:val="24"/>
                <w:highlight w:val="none"/>
              </w:rPr>
            </w:pPr>
            <w:r>
              <w:rPr>
                <w:rFonts w:hint="eastAsia" w:ascii="宋体" w:hAnsi="宋体" w:eastAsia="宋体"/>
                <w:sz w:val="24"/>
                <w:highlight w:val="none"/>
              </w:rPr>
              <w:t>内容</w:t>
            </w:r>
          </w:p>
        </w:tc>
      </w:tr>
      <w:tr w14:paraId="0A6B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31A4AFC0">
            <w:pPr>
              <w:widowControl/>
              <w:jc w:val="center"/>
              <w:rPr>
                <w:rFonts w:ascii="宋体" w:hAnsi="宋体" w:eastAsia="宋体"/>
                <w:sz w:val="24"/>
                <w:highlight w:val="none"/>
              </w:rPr>
            </w:pPr>
            <w:r>
              <w:rPr>
                <w:rFonts w:hint="eastAsia" w:ascii="宋体" w:hAnsi="宋体" w:eastAsia="宋体"/>
                <w:sz w:val="24"/>
                <w:highlight w:val="none"/>
              </w:rPr>
              <w:t>1</w:t>
            </w:r>
          </w:p>
        </w:tc>
        <w:tc>
          <w:tcPr>
            <w:tcW w:w="7968" w:type="dxa"/>
            <w:noWrap w:val="0"/>
            <w:vAlign w:val="center"/>
          </w:tcPr>
          <w:p w14:paraId="2E8743B1">
            <w:pPr>
              <w:widowControl/>
              <w:spacing w:line="360" w:lineRule="auto"/>
              <w:rPr>
                <w:rFonts w:hint="eastAsia" w:ascii="宋体" w:hAnsi="宋体" w:eastAsia="宋体"/>
                <w:bCs/>
                <w:sz w:val="24"/>
                <w:highlight w:val="none"/>
                <w:lang w:eastAsia="zh-CN"/>
              </w:rPr>
            </w:pPr>
            <w:r>
              <w:rPr>
                <w:rFonts w:hint="eastAsia" w:ascii="宋体" w:hAnsi="宋体" w:eastAsia="宋体"/>
                <w:sz w:val="24"/>
                <w:highlight w:val="none"/>
              </w:rPr>
              <w:t>项目名称：</w:t>
            </w:r>
            <w:r>
              <w:rPr>
                <w:rFonts w:hint="eastAsia" w:ascii="宋体" w:hAnsi="宋体"/>
                <w:sz w:val="24"/>
                <w:highlight w:val="none"/>
                <w:lang w:eastAsia="zh-CN"/>
              </w:rPr>
              <w:t>2026年校舍维修工程（二次）</w:t>
            </w:r>
          </w:p>
          <w:p w14:paraId="7D712420">
            <w:pPr>
              <w:widowControl/>
              <w:spacing w:line="360" w:lineRule="auto"/>
              <w:rPr>
                <w:rFonts w:ascii="宋体" w:hAnsi="宋体" w:eastAsia="宋体"/>
                <w:sz w:val="24"/>
                <w:highlight w:val="none"/>
              </w:rPr>
            </w:pPr>
            <w:r>
              <w:rPr>
                <w:rFonts w:hint="eastAsia" w:ascii="宋体" w:hAnsi="宋体" w:eastAsia="宋体"/>
                <w:sz w:val="24"/>
                <w:highlight w:val="none"/>
              </w:rPr>
              <w:t>采购项目编号：</w:t>
            </w:r>
            <w:r>
              <w:rPr>
                <w:rFonts w:hint="eastAsia" w:ascii="宋体" w:hAnsi="宋体"/>
                <w:sz w:val="24"/>
                <w:highlight w:val="none"/>
                <w:lang w:eastAsia="zh-CN"/>
              </w:rPr>
              <w:t xml:space="preserve">JSZC-320200-JSBM-C2026-0003 </w:t>
            </w:r>
            <w:r>
              <w:rPr>
                <w:rFonts w:ascii="宋体" w:hAnsi="宋体" w:eastAsia="宋体"/>
                <w:sz w:val="24"/>
                <w:highlight w:val="none"/>
              </w:rPr>
              <w:t xml:space="preserve"> </w:t>
            </w:r>
          </w:p>
          <w:p w14:paraId="1092A186">
            <w:pPr>
              <w:widowControl/>
              <w:spacing w:line="360" w:lineRule="auto"/>
              <w:rPr>
                <w:rFonts w:ascii="宋体" w:hAnsi="宋体" w:eastAsia="宋体"/>
                <w:highlight w:val="none"/>
                <w:lang w:val="en-US"/>
              </w:rPr>
            </w:pPr>
            <w:r>
              <w:rPr>
                <w:rFonts w:hint="eastAsia" w:ascii="宋体" w:hAnsi="宋体" w:eastAsia="宋体"/>
                <w:sz w:val="24"/>
                <w:highlight w:val="none"/>
              </w:rPr>
              <w:t>采购方式：竞争性磋商</w:t>
            </w:r>
          </w:p>
        </w:tc>
      </w:tr>
      <w:tr w14:paraId="4DFC2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6BAA6FF6">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2</w:t>
            </w:r>
          </w:p>
        </w:tc>
        <w:tc>
          <w:tcPr>
            <w:tcW w:w="7968" w:type="dxa"/>
            <w:noWrap w:val="0"/>
            <w:vAlign w:val="center"/>
          </w:tcPr>
          <w:p w14:paraId="55874B39">
            <w:pPr>
              <w:pStyle w:val="499"/>
              <w:widowControl/>
              <w:shd w:val="clear" w:color="auto" w:fill="FFFFFF"/>
              <w:spacing w:line="440" w:lineRule="exact"/>
              <w:ind w:left="0" w:firstLine="0"/>
              <w:jc w:val="left"/>
              <w:rPr>
                <w:rFonts w:ascii="宋体" w:hAnsi="宋体" w:eastAsia="宋体"/>
                <w:bCs/>
                <w:sz w:val="24"/>
                <w:szCs w:val="24"/>
                <w:highlight w:val="none"/>
              </w:rPr>
            </w:pPr>
            <w:bookmarkStart w:id="1" w:name="_Hlk45617189"/>
            <w:r>
              <w:rPr>
                <w:rFonts w:hint="eastAsia" w:ascii="宋体" w:hAnsi="宋体" w:eastAsia="宋体"/>
                <w:bCs/>
                <w:sz w:val="24"/>
                <w:szCs w:val="24"/>
                <w:highlight w:val="none"/>
              </w:rPr>
              <w:t>项目信息：</w:t>
            </w:r>
          </w:p>
          <w:p w14:paraId="2A19B16D">
            <w:pPr>
              <w:pStyle w:val="499"/>
              <w:widowControl/>
              <w:numPr>
                <w:ilvl w:val="0"/>
                <w:numId w:val="0"/>
              </w:numPr>
              <w:shd w:val="clear" w:color="auto" w:fill="FFFFFF"/>
              <w:spacing w:line="440" w:lineRule="exact"/>
              <w:ind w:left="218"/>
              <w:jc w:val="left"/>
              <w:rPr>
                <w:rFonts w:hint="eastAsia" w:ascii="宋体" w:hAnsi="宋体" w:eastAsia="宋体" w:cs="宋体"/>
                <w:color w:val="000000"/>
                <w:sz w:val="24"/>
                <w:szCs w:val="24"/>
                <w:highlight w:val="none"/>
                <w:lang w:eastAsia="zh-CN"/>
              </w:rPr>
            </w:pPr>
            <w:r>
              <w:rPr>
                <w:rFonts w:hint="eastAsia" w:ascii="宋体" w:hAnsi="宋体"/>
                <w:bCs/>
                <w:sz w:val="24"/>
                <w:szCs w:val="24"/>
                <w:highlight w:val="none"/>
                <w:lang w:val="en-US" w:eastAsia="zh-CN"/>
              </w:rPr>
              <w:t>1.</w:t>
            </w:r>
            <w:r>
              <w:rPr>
                <w:rFonts w:hint="eastAsia" w:ascii="宋体" w:hAnsi="宋体" w:eastAsia="宋体"/>
                <w:bCs/>
                <w:sz w:val="24"/>
                <w:szCs w:val="24"/>
                <w:highlight w:val="none"/>
              </w:rPr>
              <w:t>项目概况：</w:t>
            </w:r>
            <w:r>
              <w:rPr>
                <w:rFonts w:hint="eastAsia" w:ascii="宋体" w:hAnsi="宋体"/>
                <w:bCs/>
                <w:sz w:val="24"/>
                <w:szCs w:val="24"/>
                <w:highlight w:val="none"/>
                <w:lang w:val="en-US" w:eastAsia="zh-CN"/>
              </w:rPr>
              <w:t>2026年校舍维修工程（二次）</w:t>
            </w:r>
            <w:r>
              <w:rPr>
                <w:rFonts w:hint="eastAsia" w:ascii="宋体" w:hAnsi="宋体" w:eastAsia="宋体" w:cs="宋体"/>
                <w:color w:val="000000"/>
                <w:sz w:val="24"/>
                <w:szCs w:val="24"/>
                <w:highlight w:val="none"/>
                <w:lang w:eastAsia="zh-CN"/>
              </w:rPr>
              <w:t>主要内容包括：</w:t>
            </w:r>
            <w:r>
              <w:rPr>
                <w:rFonts w:hint="eastAsia" w:ascii="宋体" w:hAnsi="宋体"/>
                <w:bCs/>
                <w:sz w:val="24"/>
                <w:highlight w:val="none"/>
                <w:lang w:val="en-US" w:eastAsia="zh-CN"/>
              </w:rPr>
              <w:t>卫生间拆除、卫生间新建吊顶、墙地砖、隔断、蹲坑、洁具更换、灯具更换、开关插座更换及水电管线施工</w:t>
            </w:r>
            <w:r>
              <w:rPr>
                <w:rFonts w:hint="eastAsia" w:ascii="宋体" w:hAnsi="宋体"/>
                <w:bCs/>
                <w:sz w:val="24"/>
                <w:highlight w:val="none"/>
              </w:rPr>
              <w:t>等</w:t>
            </w:r>
            <w:r>
              <w:rPr>
                <w:rFonts w:hint="eastAsia" w:ascii="宋体" w:hAnsi="宋体" w:eastAsia="宋体" w:cs="宋体"/>
                <w:color w:val="000000"/>
                <w:sz w:val="24"/>
                <w:szCs w:val="24"/>
                <w:highlight w:val="none"/>
                <w:lang w:eastAsia="zh-CN"/>
              </w:rPr>
              <w:t>，具体内容及要求详见</w:t>
            </w:r>
            <w:r>
              <w:rPr>
                <w:rFonts w:hint="eastAsia" w:ascii="宋体" w:hAnsi="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文件“第三部分 采购需求”及工程量清单；</w:t>
            </w:r>
          </w:p>
          <w:p w14:paraId="5BA37BA1">
            <w:pPr>
              <w:pStyle w:val="499"/>
              <w:widowControl/>
              <w:shd w:val="clear" w:color="auto" w:fill="FFFFFF"/>
              <w:spacing w:line="440" w:lineRule="exact"/>
              <w:ind w:left="0" w:firstLine="218"/>
              <w:jc w:val="left"/>
              <w:rPr>
                <w:rFonts w:hint="eastAsia" w:ascii="宋体" w:hAnsi="宋体"/>
                <w:bCs/>
                <w:sz w:val="24"/>
                <w:szCs w:val="24"/>
                <w:highlight w:val="none"/>
                <w:lang w:eastAsia="zh-CN"/>
              </w:rPr>
            </w:pPr>
            <w:r>
              <w:rPr>
                <w:rFonts w:hint="eastAsia" w:ascii="宋体" w:hAnsi="宋体" w:eastAsia="宋体"/>
                <w:bCs/>
                <w:sz w:val="24"/>
                <w:szCs w:val="24"/>
                <w:highlight w:val="none"/>
                <w:lang w:val="en-US" w:eastAsia="zh-CN"/>
              </w:rPr>
              <w:t>2.</w:t>
            </w:r>
            <w:r>
              <w:rPr>
                <w:rFonts w:hint="eastAsia" w:ascii="宋体" w:hAnsi="宋体"/>
                <w:bCs/>
                <w:sz w:val="24"/>
                <w:szCs w:val="24"/>
                <w:highlight w:val="none"/>
                <w:lang w:eastAsia="zh-CN"/>
              </w:rPr>
              <w:t>工期：30日历天。</w:t>
            </w:r>
            <w:r>
              <w:rPr>
                <w:rFonts w:hint="eastAsia" w:ascii="宋体" w:hAnsi="宋体"/>
                <w:bCs/>
                <w:sz w:val="24"/>
                <w:highlight w:val="none"/>
              </w:rPr>
              <w:t>误期违约金：3000元/天</w:t>
            </w:r>
            <w:r>
              <w:rPr>
                <w:rFonts w:ascii="宋体" w:hAnsi="宋体"/>
                <w:bCs/>
                <w:sz w:val="24"/>
                <w:highlight w:val="none"/>
              </w:rPr>
              <w:t>。</w:t>
            </w:r>
          </w:p>
          <w:p w14:paraId="6633C3A2">
            <w:pPr>
              <w:pStyle w:val="499"/>
              <w:widowControl/>
              <w:shd w:val="clear" w:color="auto" w:fill="FFFFFF"/>
              <w:spacing w:line="440" w:lineRule="exact"/>
              <w:ind w:left="0" w:firstLine="218"/>
              <w:jc w:val="left"/>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3.</w:t>
            </w:r>
            <w:r>
              <w:rPr>
                <w:rFonts w:hint="eastAsia" w:ascii="宋体" w:hAnsi="宋体"/>
                <w:bCs/>
                <w:sz w:val="24"/>
                <w:szCs w:val="24"/>
                <w:highlight w:val="none"/>
                <w:lang w:eastAsia="zh-CN"/>
              </w:rPr>
              <w:t>质量要求：100%合格，一次性验收通过</w:t>
            </w:r>
            <w:r>
              <w:rPr>
                <w:rFonts w:hint="eastAsia" w:ascii="宋体" w:hAnsi="宋体" w:eastAsia="宋体"/>
                <w:bCs/>
                <w:sz w:val="24"/>
                <w:szCs w:val="24"/>
                <w:highlight w:val="none"/>
              </w:rPr>
              <w:t>。</w:t>
            </w:r>
          </w:p>
          <w:p w14:paraId="3A44F1D8">
            <w:pPr>
              <w:pStyle w:val="499"/>
              <w:widowControl/>
              <w:shd w:val="clear" w:color="auto" w:fill="FFFFFF"/>
              <w:spacing w:line="440" w:lineRule="exact"/>
              <w:ind w:left="0" w:firstLine="218"/>
              <w:jc w:val="left"/>
              <w:rPr>
                <w:rFonts w:ascii="宋体" w:hAnsi="宋体" w:eastAsia="宋体"/>
                <w:bCs/>
                <w:sz w:val="24"/>
                <w:szCs w:val="24"/>
                <w:highlight w:val="none"/>
              </w:rPr>
            </w:pPr>
            <w:r>
              <w:rPr>
                <w:rFonts w:hint="eastAsia" w:ascii="宋体" w:hAnsi="宋体" w:eastAsia="宋体"/>
                <w:bCs/>
                <w:sz w:val="24"/>
                <w:szCs w:val="24"/>
                <w:highlight w:val="none"/>
                <w:lang w:val="en-US" w:eastAsia="zh-CN"/>
              </w:rPr>
              <w:t>4.</w:t>
            </w:r>
            <w:r>
              <w:rPr>
                <w:rFonts w:hint="eastAsia" w:ascii="宋体" w:hAnsi="宋体"/>
                <w:sz w:val="24"/>
                <w:highlight w:val="none"/>
              </w:rPr>
              <w:t>质量违约金：合同价款3%</w:t>
            </w:r>
            <w:r>
              <w:rPr>
                <w:rFonts w:hint="eastAsia" w:ascii="宋体" w:hAnsi="宋体" w:eastAsia="宋体"/>
                <w:bCs/>
                <w:sz w:val="24"/>
                <w:szCs w:val="24"/>
                <w:highlight w:val="none"/>
              </w:rPr>
              <w:t>。</w:t>
            </w:r>
          </w:p>
          <w:p w14:paraId="47C6EECC">
            <w:pPr>
              <w:pStyle w:val="499"/>
              <w:widowControl/>
              <w:shd w:val="clear" w:color="auto" w:fill="FFFFFF"/>
              <w:spacing w:line="440" w:lineRule="exact"/>
              <w:ind w:left="0" w:firstLine="218"/>
              <w:jc w:val="left"/>
              <w:rPr>
                <w:rFonts w:ascii="宋体" w:hAnsi="宋体" w:eastAsia="宋体"/>
                <w:bCs/>
                <w:sz w:val="24"/>
                <w:szCs w:val="24"/>
                <w:highlight w:val="none"/>
              </w:rPr>
            </w:pPr>
            <w:r>
              <w:rPr>
                <w:rFonts w:hint="eastAsia" w:ascii="宋体" w:hAnsi="宋体" w:eastAsia="宋体"/>
                <w:bCs/>
                <w:sz w:val="24"/>
                <w:szCs w:val="24"/>
                <w:highlight w:val="none"/>
                <w:lang w:val="en-US" w:eastAsia="zh-CN"/>
              </w:rPr>
              <w:t>5.</w:t>
            </w:r>
            <w:r>
              <w:rPr>
                <w:rFonts w:hint="eastAsia" w:ascii="宋体" w:hAnsi="宋体" w:eastAsia="宋体"/>
                <w:bCs/>
                <w:sz w:val="24"/>
                <w:szCs w:val="24"/>
                <w:highlight w:val="none"/>
              </w:rPr>
              <w:t>本项目</w:t>
            </w:r>
            <w:r>
              <w:rPr>
                <w:rFonts w:hint="eastAsia" w:ascii="宋体" w:hAnsi="宋体"/>
                <w:bCs/>
                <w:sz w:val="24"/>
                <w:szCs w:val="24"/>
                <w:highlight w:val="none"/>
                <w:lang w:eastAsia="zh-CN"/>
              </w:rPr>
              <w:t>预算金额：214.66万元</w:t>
            </w:r>
            <w:r>
              <w:rPr>
                <w:rFonts w:hint="eastAsia" w:ascii="宋体" w:hAnsi="宋体" w:eastAsia="宋体"/>
                <w:bCs/>
                <w:sz w:val="24"/>
                <w:szCs w:val="24"/>
                <w:highlight w:val="none"/>
              </w:rPr>
              <w:t>。</w:t>
            </w:r>
          </w:p>
          <w:p w14:paraId="2A3ABD02">
            <w:pPr>
              <w:pStyle w:val="499"/>
              <w:widowControl/>
              <w:shd w:val="clear" w:color="auto" w:fill="FFFFFF"/>
              <w:spacing w:line="440" w:lineRule="exact"/>
              <w:ind w:left="0" w:firstLine="218"/>
              <w:jc w:val="left"/>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6</w:t>
            </w:r>
            <w:r>
              <w:rPr>
                <w:rFonts w:hint="eastAsia" w:ascii="宋体" w:hAnsi="宋体" w:eastAsia="宋体"/>
                <w:bCs/>
                <w:sz w:val="24"/>
                <w:szCs w:val="24"/>
                <w:highlight w:val="none"/>
                <w:lang w:val="en-US" w:eastAsia="zh-CN"/>
              </w:rPr>
              <w:t>.</w:t>
            </w:r>
            <w:r>
              <w:rPr>
                <w:rFonts w:hint="eastAsia" w:ascii="宋体" w:hAnsi="宋体" w:eastAsia="宋体"/>
                <w:bCs/>
                <w:sz w:val="24"/>
                <w:szCs w:val="24"/>
                <w:highlight w:val="none"/>
              </w:rPr>
              <w:t>本项目</w:t>
            </w:r>
            <w:r>
              <w:rPr>
                <w:rFonts w:hint="eastAsia" w:ascii="宋体" w:hAnsi="宋体" w:eastAsia="宋体"/>
                <w:bCs/>
                <w:sz w:val="24"/>
                <w:szCs w:val="24"/>
                <w:highlight w:val="none"/>
                <w:lang w:val="en-US" w:eastAsia="zh-CN"/>
              </w:rPr>
              <w:t>磋商</w:t>
            </w:r>
            <w:r>
              <w:rPr>
                <w:rFonts w:hint="eastAsia" w:ascii="宋体" w:hAnsi="宋体" w:eastAsia="宋体"/>
                <w:bCs/>
                <w:sz w:val="24"/>
                <w:szCs w:val="24"/>
                <w:highlight w:val="none"/>
              </w:rPr>
              <w:t>最高限价：</w:t>
            </w:r>
            <w:bookmarkEnd w:id="1"/>
            <w:r>
              <w:rPr>
                <w:rFonts w:hint="eastAsia" w:ascii="宋体" w:hAnsi="宋体"/>
                <w:bCs/>
                <w:sz w:val="24"/>
                <w:szCs w:val="24"/>
                <w:highlight w:val="none"/>
                <w:lang w:val="en-US" w:eastAsia="zh-CN"/>
              </w:rPr>
              <w:t>214.66万元</w:t>
            </w:r>
            <w:r>
              <w:rPr>
                <w:rFonts w:hint="eastAsia" w:ascii="宋体" w:hAnsi="宋体"/>
                <w:bCs/>
                <w:sz w:val="24"/>
                <w:szCs w:val="24"/>
                <w:highlight w:val="none"/>
                <w:lang w:eastAsia="zh-CN"/>
              </w:rPr>
              <w:t>。</w:t>
            </w:r>
            <w:r>
              <w:rPr>
                <w:rFonts w:hint="eastAsia" w:ascii="宋体" w:hAnsi="宋体"/>
                <w:sz w:val="24"/>
                <w:highlight w:val="none"/>
              </w:rPr>
              <w:t>（超出最高限价的报价</w:t>
            </w:r>
            <w:r>
              <w:rPr>
                <w:rFonts w:hint="eastAsia" w:ascii="宋体" w:hAnsi="宋体"/>
                <w:sz w:val="24"/>
                <w:highlight w:val="none"/>
                <w:lang w:val="en-US" w:eastAsia="zh-CN"/>
              </w:rPr>
              <w:t>按</w:t>
            </w:r>
            <w:r>
              <w:rPr>
                <w:rFonts w:hint="eastAsia" w:ascii="宋体" w:hAnsi="宋体"/>
                <w:sz w:val="24"/>
                <w:highlight w:val="none"/>
              </w:rPr>
              <w:t>无效</w:t>
            </w:r>
            <w:r>
              <w:rPr>
                <w:rFonts w:hint="eastAsia" w:ascii="宋体" w:hAnsi="宋体"/>
                <w:sz w:val="24"/>
                <w:highlight w:val="none"/>
                <w:lang w:val="en-US" w:eastAsia="zh-CN"/>
              </w:rPr>
              <w:t>标处理</w:t>
            </w:r>
            <w:r>
              <w:rPr>
                <w:rFonts w:hint="eastAsia" w:ascii="宋体" w:hAnsi="宋体"/>
                <w:sz w:val="24"/>
                <w:highlight w:val="none"/>
              </w:rPr>
              <w:t>）</w:t>
            </w:r>
            <w:r>
              <w:rPr>
                <w:rFonts w:hint="eastAsia" w:ascii="宋体" w:hAnsi="宋体"/>
                <w:sz w:val="24"/>
                <w:highlight w:val="none"/>
                <w:lang w:eastAsia="zh-CN"/>
              </w:rPr>
              <w:t>。</w:t>
            </w:r>
          </w:p>
          <w:p w14:paraId="72170903">
            <w:pPr>
              <w:pStyle w:val="499"/>
              <w:widowControl/>
              <w:shd w:val="clear" w:color="auto" w:fill="FFFFFF"/>
              <w:spacing w:line="440" w:lineRule="exact"/>
              <w:ind w:left="0" w:firstLine="218"/>
              <w:jc w:val="left"/>
              <w:rPr>
                <w:rFonts w:ascii="宋体" w:hAnsi="宋体" w:eastAsia="宋体"/>
                <w:bCs/>
                <w:sz w:val="24"/>
                <w:szCs w:val="24"/>
                <w:highlight w:val="none"/>
              </w:rPr>
            </w:pPr>
            <w:r>
              <w:rPr>
                <w:rFonts w:hint="eastAsia" w:ascii="宋体" w:hAnsi="宋体"/>
                <w:bCs/>
                <w:sz w:val="24"/>
                <w:szCs w:val="24"/>
                <w:highlight w:val="none"/>
                <w:lang w:val="en-US" w:eastAsia="zh-CN"/>
              </w:rPr>
              <w:t>7</w:t>
            </w:r>
            <w:r>
              <w:rPr>
                <w:rFonts w:hint="eastAsia" w:ascii="宋体" w:hAnsi="宋体" w:eastAsia="宋体"/>
                <w:bCs/>
                <w:sz w:val="24"/>
                <w:szCs w:val="24"/>
                <w:highlight w:val="none"/>
                <w:lang w:val="en-US" w:eastAsia="zh-CN"/>
              </w:rPr>
              <w:t>.</w:t>
            </w:r>
            <w:r>
              <w:rPr>
                <w:rFonts w:hint="eastAsia" w:ascii="宋体" w:hAnsi="宋体" w:eastAsia="宋体"/>
                <w:bCs/>
                <w:sz w:val="24"/>
                <w:szCs w:val="24"/>
                <w:highlight w:val="none"/>
              </w:rPr>
              <w:t>本项目是否专门面向中小企业：</w:t>
            </w:r>
            <w:r>
              <w:rPr>
                <w:rFonts w:hint="eastAsia" w:ascii="宋体" w:hAnsi="宋体" w:eastAsia="宋体"/>
                <w:bCs/>
                <w:sz w:val="24"/>
                <w:szCs w:val="24"/>
                <w:highlight w:val="none"/>
                <w:lang w:val="en-US" w:eastAsia="zh-CN"/>
              </w:rPr>
              <w:t>是</w:t>
            </w:r>
            <w:r>
              <w:rPr>
                <w:rFonts w:hint="eastAsia" w:ascii="宋体" w:hAnsi="宋体" w:eastAsia="宋体"/>
                <w:bCs/>
                <w:sz w:val="24"/>
                <w:szCs w:val="24"/>
                <w:highlight w:val="none"/>
              </w:rPr>
              <w:t>。</w:t>
            </w:r>
          </w:p>
          <w:p w14:paraId="2F5F958C">
            <w:pPr>
              <w:pStyle w:val="499"/>
              <w:widowControl/>
              <w:shd w:val="clear" w:color="auto" w:fill="FFFFFF"/>
              <w:spacing w:line="440" w:lineRule="exact"/>
              <w:ind w:left="0" w:firstLine="218"/>
              <w:jc w:val="left"/>
              <w:rPr>
                <w:rFonts w:hint="eastAsia" w:ascii="宋体" w:hAnsi="宋体" w:eastAsia="宋体"/>
                <w:bCs/>
                <w:sz w:val="24"/>
                <w:szCs w:val="24"/>
                <w:highlight w:val="none"/>
              </w:rPr>
            </w:pPr>
            <w:r>
              <w:rPr>
                <w:rFonts w:hint="eastAsia" w:ascii="宋体" w:hAnsi="宋体"/>
                <w:bCs/>
                <w:sz w:val="24"/>
                <w:szCs w:val="24"/>
                <w:highlight w:val="none"/>
                <w:lang w:val="en-US" w:eastAsia="zh-CN"/>
              </w:rPr>
              <w:t>8</w:t>
            </w:r>
            <w:r>
              <w:rPr>
                <w:rFonts w:hint="eastAsia" w:ascii="宋体" w:hAnsi="宋体" w:eastAsia="宋体"/>
                <w:bCs/>
                <w:sz w:val="24"/>
                <w:szCs w:val="24"/>
                <w:highlight w:val="none"/>
                <w:lang w:val="en-US" w:eastAsia="zh-CN"/>
              </w:rPr>
              <w:t>.</w:t>
            </w:r>
            <w:r>
              <w:rPr>
                <w:rFonts w:hint="eastAsia" w:ascii="宋体" w:hAnsi="宋体" w:eastAsia="宋体"/>
                <w:bCs/>
                <w:sz w:val="24"/>
                <w:szCs w:val="24"/>
                <w:highlight w:val="none"/>
              </w:rPr>
              <w:t>本项目标的所属行业：</w:t>
            </w:r>
            <w:r>
              <w:rPr>
                <w:rFonts w:hint="eastAsia" w:ascii="宋体" w:hAnsi="宋体" w:cs="Times New Roman"/>
                <w:sz w:val="24"/>
                <w:szCs w:val="28"/>
                <w:highlight w:val="none"/>
                <w:lang w:eastAsia="zh-CN"/>
              </w:rPr>
              <w:t>建筑业</w:t>
            </w:r>
            <w:r>
              <w:rPr>
                <w:rFonts w:hint="eastAsia" w:ascii="宋体" w:hAnsi="宋体" w:eastAsia="宋体" w:cs="Times New Roman"/>
                <w:sz w:val="24"/>
                <w:szCs w:val="28"/>
                <w:highlight w:val="none"/>
              </w:rPr>
              <w:t>。根据《关于印发中小企业划型标准规定的通知》工信部联企业〔2011〕300</w:t>
            </w:r>
            <w:r>
              <w:rPr>
                <w:rFonts w:hint="eastAsia" w:ascii="宋体" w:hAnsi="宋体" w:cs="Times New Roman"/>
                <w:sz w:val="24"/>
                <w:szCs w:val="28"/>
                <w:highlight w:val="none"/>
                <w:lang w:eastAsia="zh-CN"/>
              </w:rPr>
              <w:t>号</w:t>
            </w:r>
            <w:r>
              <w:rPr>
                <w:rFonts w:hint="eastAsia" w:ascii="宋体" w:hAnsi="宋体" w:eastAsia="宋体" w:cs="Times New Roman"/>
                <w:sz w:val="24"/>
                <w:szCs w:val="28"/>
                <w:highlight w:val="none"/>
              </w:rPr>
              <w:t>，</w:t>
            </w:r>
            <w:r>
              <w:rPr>
                <w:rFonts w:hint="eastAsia" w:ascii="宋体" w:hAnsi="宋体" w:cs="Times New Roman"/>
                <w:sz w:val="24"/>
                <w:szCs w:val="28"/>
                <w:highlight w:val="none"/>
                <w:lang w:eastAsia="zh-CN"/>
              </w:rPr>
              <w:t>建筑业</w:t>
            </w:r>
            <w:r>
              <w:rPr>
                <w:rFonts w:hint="eastAsia" w:ascii="宋体" w:hAnsi="宋体" w:eastAsia="宋体" w:cs="Times New Roman"/>
                <w:sz w:val="24"/>
                <w:szCs w:val="28"/>
                <w:highlight w:val="none"/>
              </w:rPr>
              <w:t>：营业收入80000万元以下或资产总额80000万元以下的为中小微型企业。其中，营业收入6000万元及以上，且资产总额5000万元及以上的为中型企业</w:t>
            </w:r>
            <w:r>
              <w:rPr>
                <w:rFonts w:hint="eastAsia" w:ascii="宋体" w:hAnsi="宋体" w:cs="Times New Roman"/>
                <w:sz w:val="24"/>
                <w:szCs w:val="28"/>
                <w:highlight w:val="none"/>
                <w:lang w:eastAsia="zh-CN"/>
              </w:rPr>
              <w:t>；</w:t>
            </w:r>
            <w:r>
              <w:rPr>
                <w:rFonts w:hint="eastAsia" w:ascii="宋体" w:hAnsi="宋体" w:eastAsia="宋体" w:cs="Times New Roman"/>
                <w:sz w:val="24"/>
                <w:szCs w:val="28"/>
                <w:highlight w:val="none"/>
              </w:rPr>
              <w:t>营业收入300万元及以上，且资产总额300万元及以上的为小型企业</w:t>
            </w:r>
            <w:r>
              <w:rPr>
                <w:rFonts w:hint="eastAsia" w:ascii="宋体" w:hAnsi="宋体" w:cs="Times New Roman"/>
                <w:sz w:val="24"/>
                <w:szCs w:val="28"/>
                <w:highlight w:val="none"/>
                <w:lang w:eastAsia="zh-CN"/>
              </w:rPr>
              <w:t>；</w:t>
            </w:r>
            <w:r>
              <w:rPr>
                <w:rFonts w:hint="eastAsia" w:ascii="宋体" w:hAnsi="宋体" w:eastAsia="宋体" w:cs="Times New Roman"/>
                <w:sz w:val="24"/>
                <w:szCs w:val="28"/>
                <w:highlight w:val="none"/>
              </w:rPr>
              <w:t>营业收入300万元以下或资产总额300万元以下的为微型企业。</w:t>
            </w:r>
          </w:p>
          <w:p w14:paraId="2CA078AF">
            <w:pPr>
              <w:pStyle w:val="499"/>
              <w:widowControl/>
              <w:shd w:val="clear" w:color="auto" w:fill="FFFFFF"/>
              <w:spacing w:line="440" w:lineRule="exact"/>
              <w:ind w:left="0" w:firstLine="218"/>
              <w:jc w:val="left"/>
              <w:rPr>
                <w:rFonts w:hint="eastAsia" w:ascii="宋体" w:hAnsi="宋体" w:eastAsia="宋体"/>
                <w:bCs/>
                <w:sz w:val="24"/>
                <w:szCs w:val="24"/>
                <w:highlight w:val="none"/>
              </w:rPr>
            </w:pPr>
            <w:r>
              <w:rPr>
                <w:rFonts w:hint="eastAsia" w:ascii="宋体" w:hAnsi="宋体"/>
                <w:bCs/>
                <w:sz w:val="24"/>
                <w:szCs w:val="24"/>
                <w:highlight w:val="none"/>
                <w:lang w:val="en-US" w:eastAsia="zh-CN"/>
              </w:rPr>
              <w:t>9</w:t>
            </w:r>
            <w:r>
              <w:rPr>
                <w:rFonts w:hint="eastAsia" w:ascii="宋体" w:hAnsi="宋体" w:eastAsia="宋体"/>
                <w:bCs/>
                <w:sz w:val="24"/>
                <w:szCs w:val="24"/>
                <w:highlight w:val="none"/>
                <w:lang w:val="en-US" w:eastAsia="zh-CN"/>
              </w:rPr>
              <w:t>.</w:t>
            </w:r>
            <w:r>
              <w:rPr>
                <w:rFonts w:hint="eastAsia" w:ascii="宋体" w:hAnsi="宋体" w:eastAsia="宋体"/>
                <w:bCs/>
                <w:sz w:val="24"/>
                <w:highlight w:val="none"/>
              </w:rPr>
              <w:t>本项目不接受联合体</w:t>
            </w:r>
            <w:r>
              <w:rPr>
                <w:rFonts w:hint="eastAsia" w:ascii="宋体" w:hAnsi="宋体" w:eastAsia="宋体"/>
                <w:bCs/>
                <w:sz w:val="24"/>
                <w:highlight w:val="none"/>
                <w:lang w:val="en-US" w:eastAsia="zh-CN"/>
              </w:rPr>
              <w:t>磋商</w:t>
            </w:r>
            <w:r>
              <w:rPr>
                <w:rFonts w:hint="eastAsia" w:ascii="宋体" w:hAnsi="宋体" w:eastAsia="宋体"/>
                <w:bCs/>
                <w:sz w:val="24"/>
                <w:highlight w:val="none"/>
              </w:rPr>
              <w:t>。</w:t>
            </w:r>
          </w:p>
        </w:tc>
      </w:tr>
      <w:tr w14:paraId="3FA8F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2EA0AAD5">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3</w:t>
            </w:r>
          </w:p>
        </w:tc>
        <w:tc>
          <w:tcPr>
            <w:tcW w:w="7968" w:type="dxa"/>
            <w:noWrap w:val="0"/>
            <w:vAlign w:val="center"/>
          </w:tcPr>
          <w:p w14:paraId="5CB45304">
            <w:pPr>
              <w:widowControl/>
              <w:shd w:val="clear" w:color="auto" w:fill="FFFFFF"/>
              <w:spacing w:line="440" w:lineRule="exact"/>
              <w:jc w:val="left"/>
              <w:rPr>
                <w:rFonts w:ascii="宋体" w:hAnsi="宋体" w:eastAsia="宋体"/>
                <w:bCs/>
                <w:sz w:val="24"/>
                <w:highlight w:val="none"/>
              </w:rPr>
            </w:pPr>
            <w:r>
              <w:rPr>
                <w:rFonts w:hint="eastAsia" w:ascii="宋体" w:hAnsi="宋体" w:eastAsia="宋体"/>
                <w:bCs/>
                <w:sz w:val="24"/>
                <w:highlight w:val="none"/>
              </w:rPr>
              <w:t>供应商资格要求： </w:t>
            </w:r>
          </w:p>
          <w:p w14:paraId="4DCF61DC">
            <w:pPr>
              <w:ind w:firstLine="480"/>
              <w:rPr>
                <w:rFonts w:hint="eastAsia" w:ascii="宋体" w:hAnsi="宋体" w:eastAsia="宋体"/>
                <w:sz w:val="24"/>
                <w:highlight w:val="none"/>
                <w:lang w:eastAsia="zh-CN"/>
              </w:rPr>
            </w:pPr>
            <w:r>
              <w:rPr>
                <w:rFonts w:hint="eastAsia" w:ascii="宋体" w:hAnsi="宋体"/>
                <w:sz w:val="24"/>
                <w:highlight w:val="none"/>
                <w:lang w:val="en-US" w:eastAsia="zh-CN"/>
              </w:rPr>
              <w:t>1.</w:t>
            </w:r>
            <w:r>
              <w:rPr>
                <w:rFonts w:hint="eastAsia" w:ascii="宋体" w:hAnsi="宋体" w:eastAsia="宋体"/>
                <w:sz w:val="24"/>
                <w:highlight w:val="none"/>
              </w:rPr>
              <w:t>满足《中华人民共和国政府采购法》第二十二条规定</w:t>
            </w:r>
            <w:r>
              <w:rPr>
                <w:rFonts w:hint="eastAsia" w:ascii="宋体" w:hAnsi="宋体" w:eastAsia="宋体"/>
                <w:sz w:val="24"/>
                <w:highlight w:val="none"/>
                <w:lang w:eastAsia="zh-CN"/>
              </w:rPr>
              <w:t>：</w:t>
            </w:r>
          </w:p>
          <w:p w14:paraId="32325807">
            <w:pPr>
              <w:numPr>
                <w:ilvl w:val="0"/>
                <w:numId w:val="12"/>
              </w:numPr>
              <w:tabs>
                <w:tab w:val="left" w:pos="0"/>
              </w:tabs>
              <w:spacing w:line="360" w:lineRule="auto"/>
              <w:ind w:left="150" w:firstLine="480"/>
              <w:rPr>
                <w:rFonts w:ascii="宋体" w:hAnsi="宋体"/>
                <w:sz w:val="24"/>
                <w:highlight w:val="none"/>
              </w:rPr>
            </w:pPr>
            <w:r>
              <w:rPr>
                <w:rFonts w:hint="eastAsia" w:ascii="宋体" w:hAnsi="宋体"/>
                <w:sz w:val="24"/>
                <w:highlight w:val="none"/>
              </w:rPr>
              <w:t>参加政府采购活动前三年内，在经营活动中没有重大违法记录；具有履行合同所必需的设备和专业技术能力；（提供关于资格的声明函，格式见附件）</w:t>
            </w:r>
          </w:p>
          <w:p w14:paraId="2001A610">
            <w:pPr>
              <w:numPr>
                <w:ilvl w:val="0"/>
                <w:numId w:val="12"/>
              </w:numPr>
              <w:tabs>
                <w:tab w:val="left" w:pos="0"/>
              </w:tabs>
              <w:spacing w:line="360" w:lineRule="auto"/>
              <w:ind w:left="150" w:firstLine="480"/>
              <w:rPr>
                <w:rFonts w:ascii="宋体" w:hAnsi="宋体"/>
                <w:sz w:val="24"/>
                <w:highlight w:val="none"/>
              </w:rPr>
            </w:pPr>
            <w:r>
              <w:rPr>
                <w:rFonts w:hint="eastAsia" w:ascii="宋体" w:hAnsi="宋体"/>
                <w:sz w:val="24"/>
                <w:highlight w:val="none"/>
              </w:rPr>
              <w:t>具有独立承担民事责任的能力；[提供具有独立承担民事责任能力的</w:t>
            </w:r>
            <w:r>
              <w:rPr>
                <w:rFonts w:hint="eastAsia" w:ascii="宋体" w:hAnsi="宋体"/>
                <w:sz w:val="24"/>
                <w:highlight w:val="none"/>
                <w:lang w:eastAsia="zh-CN"/>
              </w:rPr>
              <w:t>报价供应商</w:t>
            </w:r>
            <w:r>
              <w:rPr>
                <w:rFonts w:hint="eastAsia" w:ascii="宋体" w:hAnsi="宋体"/>
                <w:sz w:val="24"/>
                <w:highlight w:val="none"/>
              </w:rPr>
              <w:t>的企业营业执照或经相关部门登记的证明文件</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59D1F2E4">
            <w:pPr>
              <w:numPr>
                <w:ilvl w:val="0"/>
                <w:numId w:val="12"/>
              </w:numPr>
              <w:tabs>
                <w:tab w:val="left" w:pos="0"/>
              </w:tabs>
              <w:spacing w:line="360" w:lineRule="auto"/>
              <w:ind w:left="150" w:firstLine="480"/>
              <w:rPr>
                <w:rFonts w:ascii="宋体" w:hAnsi="宋体"/>
                <w:sz w:val="24"/>
                <w:highlight w:val="none"/>
              </w:rPr>
            </w:pPr>
            <w:r>
              <w:rPr>
                <w:rFonts w:hint="eastAsia" w:ascii="宋体" w:hAnsi="宋体"/>
                <w:sz w:val="24"/>
                <w:highlight w:val="none"/>
              </w:rPr>
              <w:t>具有良好的商业信誉和健全的财务会计制度；[提供</w:t>
            </w:r>
            <w:r>
              <w:rPr>
                <w:rFonts w:hint="eastAsia" w:ascii="宋体" w:hAnsi="宋体"/>
                <w:sz w:val="24"/>
                <w:highlight w:val="none"/>
                <w:lang w:eastAsia="zh-CN"/>
              </w:rPr>
              <w:t>报价供应商最近六个月中</w:t>
            </w:r>
            <w:r>
              <w:rPr>
                <w:rFonts w:hint="eastAsia" w:ascii="宋体" w:hAnsi="宋体"/>
                <w:sz w:val="24"/>
                <w:highlight w:val="none"/>
              </w:rPr>
              <w:t>任意一个月份（</w:t>
            </w:r>
            <w:r>
              <w:rPr>
                <w:rFonts w:hint="eastAsia" w:ascii="宋体" w:hAnsi="宋体"/>
                <w:sz w:val="24"/>
                <w:highlight w:val="none"/>
                <w:lang w:eastAsia="zh-CN"/>
              </w:rPr>
              <w:t>不含磋商当月</w:t>
            </w:r>
            <w:r>
              <w:rPr>
                <w:rFonts w:hint="eastAsia" w:ascii="宋体" w:hAnsi="宋体"/>
                <w:sz w:val="24"/>
                <w:highlight w:val="none"/>
              </w:rPr>
              <w:t>）的有效财务状况报告（资产负债表和利润表）或由会计师事务所出具</w:t>
            </w:r>
            <w:r>
              <w:rPr>
                <w:rFonts w:hint="eastAsia" w:ascii="宋体" w:hAnsi="宋体"/>
                <w:sz w:val="24"/>
                <w:highlight w:val="none"/>
                <w:lang w:eastAsia="zh-CN"/>
              </w:rPr>
              <w:t>的带</w:t>
            </w:r>
            <w:r>
              <w:rPr>
                <w:rFonts w:hint="eastAsia" w:ascii="宋体" w:hAnsi="宋体"/>
                <w:sz w:val="24"/>
                <w:highlight w:val="none"/>
              </w:rPr>
              <w:t>可验证二维码的2024年或2025年财务审计报告和所附已</w:t>
            </w:r>
            <w:r>
              <w:rPr>
                <w:rFonts w:hint="eastAsia" w:ascii="宋体" w:hAnsi="宋体"/>
                <w:sz w:val="24"/>
                <w:highlight w:val="none"/>
                <w:lang w:eastAsia="zh-CN"/>
              </w:rPr>
              <w:t>审计</w:t>
            </w:r>
            <w:r>
              <w:rPr>
                <w:rFonts w:hint="eastAsia" w:ascii="宋体" w:hAnsi="宋体"/>
                <w:sz w:val="24"/>
                <w:highlight w:val="none"/>
              </w:rPr>
              <w:t>财务报告</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11F3F022">
            <w:pPr>
              <w:numPr>
                <w:ilvl w:val="0"/>
                <w:numId w:val="12"/>
              </w:numPr>
              <w:tabs>
                <w:tab w:val="left" w:pos="0"/>
              </w:tabs>
              <w:spacing w:line="360" w:lineRule="auto"/>
              <w:ind w:left="150" w:firstLine="480"/>
              <w:rPr>
                <w:rFonts w:ascii="宋体" w:hAnsi="宋体"/>
                <w:sz w:val="24"/>
                <w:highlight w:val="none"/>
              </w:rPr>
            </w:pPr>
            <w:r>
              <w:rPr>
                <w:rFonts w:hint="eastAsia" w:ascii="宋体" w:hAnsi="宋体"/>
                <w:sz w:val="24"/>
                <w:highlight w:val="none"/>
              </w:rPr>
              <w:t>有依法缴纳税收的良好记录；[提供</w:t>
            </w:r>
            <w:r>
              <w:rPr>
                <w:rFonts w:hint="eastAsia" w:ascii="宋体" w:hAnsi="宋体"/>
                <w:sz w:val="24"/>
                <w:highlight w:val="none"/>
                <w:lang w:eastAsia="zh-CN"/>
              </w:rPr>
              <w:t>报价供应商最近六个月中</w:t>
            </w:r>
            <w:r>
              <w:rPr>
                <w:rFonts w:hint="eastAsia" w:ascii="宋体" w:hAnsi="宋体"/>
                <w:sz w:val="24"/>
                <w:highlight w:val="none"/>
              </w:rPr>
              <w:t>任意一个月份（</w:t>
            </w:r>
            <w:r>
              <w:rPr>
                <w:rFonts w:hint="eastAsia" w:ascii="宋体" w:hAnsi="宋体"/>
                <w:sz w:val="24"/>
                <w:highlight w:val="none"/>
                <w:lang w:eastAsia="zh-CN"/>
              </w:rPr>
              <w:t>不含磋商当月</w:t>
            </w:r>
            <w:r>
              <w:rPr>
                <w:rFonts w:hint="eastAsia" w:ascii="宋体" w:hAnsi="宋体"/>
                <w:sz w:val="24"/>
                <w:highlight w:val="none"/>
              </w:rPr>
              <w:t>）的依法缴纳税收的相关材料（提供相关主管部门证明或完税证明或银行代扣证明）</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50F182F0">
            <w:pPr>
              <w:numPr>
                <w:ilvl w:val="0"/>
                <w:numId w:val="12"/>
              </w:numPr>
              <w:tabs>
                <w:tab w:val="left" w:pos="0"/>
              </w:tabs>
              <w:spacing w:line="360" w:lineRule="auto"/>
              <w:ind w:left="150" w:firstLine="480"/>
              <w:rPr>
                <w:rFonts w:ascii="宋体" w:hAnsi="宋体"/>
                <w:sz w:val="24"/>
                <w:highlight w:val="none"/>
              </w:rPr>
            </w:pPr>
            <w:r>
              <w:rPr>
                <w:rFonts w:hint="eastAsia" w:ascii="宋体" w:hAnsi="宋体"/>
                <w:sz w:val="24"/>
                <w:highlight w:val="none"/>
              </w:rPr>
              <w:t>有依法缴纳社会保障资金的良好记录[提供</w:t>
            </w:r>
            <w:r>
              <w:rPr>
                <w:rFonts w:hint="eastAsia" w:ascii="宋体" w:hAnsi="宋体"/>
                <w:sz w:val="24"/>
                <w:highlight w:val="none"/>
                <w:lang w:eastAsia="zh-CN"/>
              </w:rPr>
              <w:t>报价供应商最近六个月中</w:t>
            </w:r>
            <w:r>
              <w:rPr>
                <w:rFonts w:hint="eastAsia" w:ascii="宋体" w:hAnsi="宋体"/>
                <w:sz w:val="24"/>
                <w:highlight w:val="none"/>
              </w:rPr>
              <w:t>任意一个月份（</w:t>
            </w:r>
            <w:r>
              <w:rPr>
                <w:rFonts w:hint="eastAsia" w:ascii="宋体" w:hAnsi="宋体"/>
                <w:sz w:val="24"/>
                <w:highlight w:val="none"/>
                <w:lang w:eastAsia="zh-CN"/>
              </w:rPr>
              <w:t>不含磋商当月</w:t>
            </w:r>
            <w:r>
              <w:rPr>
                <w:rFonts w:hint="eastAsia" w:ascii="宋体" w:hAnsi="宋体"/>
                <w:sz w:val="24"/>
                <w:highlight w:val="none"/>
              </w:rPr>
              <w:t>）的依法缴纳社会保障资金的相关材料</w:t>
            </w:r>
            <w:r>
              <w:rPr>
                <w:rFonts w:hint="eastAsia" w:ascii="宋体" w:hAnsi="宋体"/>
                <w:sz w:val="24"/>
                <w:highlight w:val="none"/>
                <w:lang w:eastAsia="zh-CN"/>
              </w:rPr>
              <w:t>（</w:t>
            </w:r>
            <w:r>
              <w:rPr>
                <w:rFonts w:hint="eastAsia" w:ascii="宋体" w:hAnsi="宋体"/>
                <w:sz w:val="24"/>
                <w:highlight w:val="none"/>
              </w:rPr>
              <w:t>相关主管部门证明或完税证明或银行代扣证明）</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3BBBCA49">
            <w:pPr>
              <w:pStyle w:val="260"/>
              <w:tabs>
                <w:tab w:val="left" w:pos="0"/>
              </w:tabs>
              <w:spacing w:before="0" w:beforeAutospacing="0" w:after="0" w:afterAutospacing="0" w:line="400" w:lineRule="exact"/>
              <w:rPr>
                <w:rFonts w:ascii="宋体" w:hAnsi="宋体" w:eastAsia="宋体" w:cs="Times New Roman"/>
                <w:highlight w:val="none"/>
                <w:lang w:val="en-US" w:eastAsia="zh-CN"/>
              </w:rPr>
            </w:pPr>
            <w:r>
              <w:rPr>
                <w:rFonts w:ascii="宋体" w:hAnsi="宋体" w:eastAsia="宋体"/>
                <w:highlight w:val="none"/>
              </w:rPr>
              <w:t>2</w:t>
            </w:r>
            <w:r>
              <w:rPr>
                <w:rFonts w:hint="eastAsia" w:ascii="宋体" w:hAnsi="宋体" w:eastAsia="宋体"/>
                <w:highlight w:val="none"/>
              </w:rPr>
              <w:t>.落实政府采购政策需满足的资格</w:t>
            </w:r>
            <w:r>
              <w:rPr>
                <w:rFonts w:hint="eastAsia" w:ascii="宋体" w:hAnsi="宋体" w:eastAsia="宋体" w:cs="Times New Roman"/>
                <w:highlight w:val="none"/>
              </w:rPr>
              <w:t>要求：</w:t>
            </w:r>
            <w:r>
              <w:rPr>
                <w:rFonts w:hint="eastAsia" w:ascii="宋体" w:hAnsi="宋体" w:cs="宋体"/>
                <w:color w:val="000000"/>
                <w:sz w:val="24"/>
                <w:szCs w:val="24"/>
                <w:highlight w:val="none"/>
                <w:lang w:val="zh-CN" w:eastAsia="zh-CN"/>
              </w:rPr>
              <w:t>报价供应商</w:t>
            </w:r>
            <w:r>
              <w:rPr>
                <w:rFonts w:hint="eastAsia" w:ascii="宋体" w:hAnsi="宋体" w:eastAsia="宋体" w:cs="宋体"/>
                <w:color w:val="000000"/>
                <w:sz w:val="24"/>
                <w:szCs w:val="24"/>
                <w:highlight w:val="none"/>
                <w:lang w:val="zh-CN" w:eastAsia="zh-CN"/>
              </w:rPr>
              <w:t>应为中型企业/小型企业/微型企业/监狱企业/残疾人福利企业，</w:t>
            </w:r>
            <w:r>
              <w:rPr>
                <w:rFonts w:hint="eastAsia" w:ascii="宋体" w:hAnsi="宋体" w:cs="宋体"/>
                <w:color w:val="000000"/>
                <w:sz w:val="24"/>
                <w:szCs w:val="24"/>
                <w:highlight w:val="none"/>
                <w:lang w:val="zh-CN" w:eastAsia="zh-CN"/>
              </w:rPr>
              <w:t>报价供应商</w:t>
            </w:r>
            <w:r>
              <w:rPr>
                <w:rFonts w:hint="eastAsia" w:ascii="宋体" w:hAnsi="宋体" w:eastAsia="宋体" w:cs="宋体"/>
                <w:color w:val="000000"/>
                <w:sz w:val="24"/>
                <w:szCs w:val="24"/>
                <w:highlight w:val="none"/>
                <w:lang w:val="zh-CN" w:eastAsia="zh-CN"/>
              </w:rPr>
              <w:t>如为中小微企业的提供《中小企业声明函》；</w:t>
            </w:r>
            <w:r>
              <w:rPr>
                <w:rFonts w:hint="eastAsia" w:ascii="宋体" w:hAnsi="宋体" w:cs="宋体"/>
                <w:color w:val="000000"/>
                <w:sz w:val="24"/>
                <w:szCs w:val="24"/>
                <w:highlight w:val="none"/>
                <w:lang w:val="zh-CN" w:eastAsia="zh-CN"/>
              </w:rPr>
              <w:t>报价供应商</w:t>
            </w:r>
            <w:r>
              <w:rPr>
                <w:rFonts w:hint="eastAsia" w:ascii="宋体" w:hAnsi="宋体" w:eastAsia="宋体" w:cs="宋体"/>
                <w:color w:val="000000"/>
                <w:sz w:val="24"/>
                <w:szCs w:val="24"/>
                <w:highlight w:val="none"/>
                <w:lang w:val="zh-CN" w:eastAsia="zh-CN"/>
              </w:rPr>
              <w:t>如为监狱</w:t>
            </w:r>
            <w:r>
              <w:rPr>
                <w:rFonts w:hint="eastAsia" w:ascii="宋体" w:hAnsi="宋体" w:cs="宋体"/>
                <w:color w:val="000000"/>
                <w:sz w:val="24"/>
                <w:szCs w:val="24"/>
                <w:highlight w:val="none"/>
                <w:lang w:val="zh-CN" w:eastAsia="zh-CN"/>
              </w:rPr>
              <w:t>或</w:t>
            </w:r>
            <w:r>
              <w:rPr>
                <w:rFonts w:hint="eastAsia" w:ascii="宋体" w:hAnsi="宋体" w:eastAsia="宋体" w:cs="宋体"/>
                <w:color w:val="000000"/>
                <w:sz w:val="24"/>
                <w:szCs w:val="24"/>
                <w:highlight w:val="none"/>
                <w:lang w:val="zh-CN" w:eastAsia="zh-CN"/>
              </w:rPr>
              <w:t>戒毒企业的，按照财政部</w:t>
            </w:r>
            <w:r>
              <w:rPr>
                <w:rFonts w:hint="eastAsia" w:ascii="宋体" w:hAnsi="宋体" w:cs="宋体"/>
                <w:color w:val="000000"/>
                <w:sz w:val="24"/>
                <w:szCs w:val="24"/>
                <w:highlight w:val="none"/>
                <w:lang w:val="zh-CN" w:eastAsia="zh-CN"/>
              </w:rPr>
              <w:t>、司法部《</w:t>
            </w:r>
            <w:r>
              <w:rPr>
                <w:rFonts w:hint="eastAsia" w:ascii="宋体" w:hAnsi="宋体" w:eastAsia="宋体" w:cs="宋体"/>
                <w:color w:val="000000"/>
                <w:sz w:val="24"/>
                <w:szCs w:val="24"/>
                <w:highlight w:val="none"/>
                <w:lang w:val="zh-CN" w:eastAsia="zh-CN"/>
              </w:rPr>
              <w:t>关于政府采购支持监狱企业发展有关问题》（财库〔2014〕68号）的规定</w:t>
            </w:r>
            <w:r>
              <w:rPr>
                <w:rFonts w:hint="eastAsia" w:ascii="宋体" w:hAnsi="宋体" w:cs="宋体"/>
                <w:color w:val="000000"/>
                <w:sz w:val="24"/>
                <w:szCs w:val="24"/>
                <w:highlight w:val="none"/>
                <w:lang w:val="zh-CN" w:eastAsia="zh-CN"/>
              </w:rPr>
              <w:t>，提供</w:t>
            </w:r>
            <w:r>
              <w:rPr>
                <w:rFonts w:hint="eastAsia" w:ascii="宋体" w:hAnsi="宋体" w:eastAsia="宋体" w:cs="宋体"/>
                <w:color w:val="000000"/>
                <w:sz w:val="24"/>
                <w:szCs w:val="24"/>
                <w:highlight w:val="none"/>
                <w:lang w:val="zh-CN" w:eastAsia="zh-CN"/>
              </w:rPr>
              <w:t>由省级以上监狱管理局、戒毒管理局（含新疆生产建设兵团）出具的属于监狱企业的证明文件复印件；</w:t>
            </w:r>
            <w:r>
              <w:rPr>
                <w:rFonts w:hint="eastAsia" w:ascii="宋体" w:hAnsi="宋体" w:cs="宋体"/>
                <w:color w:val="000000"/>
                <w:sz w:val="24"/>
                <w:szCs w:val="24"/>
                <w:highlight w:val="none"/>
                <w:lang w:val="zh-CN" w:eastAsia="zh-CN"/>
              </w:rPr>
              <w:t>报价供应商</w:t>
            </w:r>
            <w:r>
              <w:rPr>
                <w:rFonts w:hint="eastAsia" w:ascii="宋体" w:hAnsi="宋体" w:eastAsia="宋体" w:cs="宋体"/>
                <w:color w:val="000000"/>
                <w:sz w:val="24"/>
                <w:szCs w:val="24"/>
                <w:highlight w:val="none"/>
                <w:lang w:val="zh-CN" w:eastAsia="zh-CN"/>
              </w:rPr>
              <w:t>如为残疾人福利性单位的提供《残疾人福利性单位声明函</w:t>
            </w:r>
            <w:r>
              <w:rPr>
                <w:rFonts w:hint="eastAsia" w:ascii="宋体" w:hAnsi="宋体" w:cs="宋体"/>
                <w:color w:val="000000"/>
                <w:sz w:val="24"/>
                <w:szCs w:val="24"/>
                <w:highlight w:val="none"/>
                <w:lang w:val="zh-CN" w:eastAsia="zh-CN"/>
              </w:rPr>
              <w:t>》</w:t>
            </w:r>
            <w:r>
              <w:rPr>
                <w:rFonts w:hint="eastAsia" w:ascii="宋体" w:hAnsi="宋体" w:cs="宋体"/>
                <w:color w:val="000000"/>
                <w:sz w:val="24"/>
                <w:szCs w:val="24"/>
                <w:highlight w:val="none"/>
                <w:lang w:val="en-US" w:eastAsia="zh-CN"/>
              </w:rPr>
              <w:t xml:space="preserve"> </w:t>
            </w:r>
          </w:p>
          <w:p w14:paraId="7BC16335">
            <w:pPr>
              <w:ind w:firstLine="480"/>
              <w:rPr>
                <w:rFonts w:ascii="宋体" w:hAnsi="宋体" w:eastAsia="宋体"/>
                <w:sz w:val="24"/>
                <w:highlight w:val="none"/>
                <w:u w:val="single"/>
              </w:rPr>
            </w:pPr>
            <w:r>
              <w:rPr>
                <w:rFonts w:hint="eastAsia" w:ascii="宋体" w:hAnsi="宋体" w:eastAsia="宋体"/>
                <w:sz w:val="24"/>
                <w:highlight w:val="none"/>
              </w:rPr>
              <w:t>3.本项目的特定资格要求：</w:t>
            </w:r>
          </w:p>
          <w:p w14:paraId="36F8BA26">
            <w:pPr>
              <w:numPr>
                <w:ilvl w:val="0"/>
                <w:numId w:val="13"/>
              </w:numPr>
              <w:tabs>
                <w:tab w:val="left" w:pos="0"/>
              </w:tabs>
              <w:spacing w:line="360" w:lineRule="auto"/>
              <w:ind w:left="150" w:firstLine="480"/>
              <w:rPr>
                <w:rFonts w:hint="eastAsia" w:ascii="宋体" w:hAnsi="宋体"/>
                <w:sz w:val="24"/>
                <w:highlight w:val="none"/>
              </w:rPr>
            </w:pPr>
            <w:bookmarkStart w:id="2" w:name="_Hlk45617245"/>
            <w:bookmarkStart w:id="3" w:name="_Hlk58497917"/>
            <w:r>
              <w:rPr>
                <w:rFonts w:hint="eastAsia" w:ascii="宋体" w:hAnsi="宋体"/>
                <w:sz w:val="24"/>
                <w:highlight w:val="none"/>
                <w:lang w:val="en-US" w:eastAsia="zh-CN"/>
              </w:rPr>
              <w:t>报价</w:t>
            </w:r>
            <w:r>
              <w:rPr>
                <w:rFonts w:hint="eastAsia" w:ascii="宋体" w:hAnsi="宋体"/>
                <w:sz w:val="24"/>
                <w:highlight w:val="none"/>
              </w:rPr>
              <w:t>供应商必须具备</w:t>
            </w:r>
            <w:r>
              <w:rPr>
                <w:rFonts w:hint="eastAsia" w:ascii="宋体" w:hAnsi="宋体"/>
                <w:sz w:val="24"/>
                <w:highlight w:val="none"/>
                <w:lang w:val="en-US" w:eastAsia="zh-CN"/>
              </w:rPr>
              <w:t>有效的</w:t>
            </w:r>
            <w:r>
              <w:rPr>
                <w:rFonts w:hint="eastAsia" w:ascii="宋体" w:hAnsi="宋体"/>
                <w:sz w:val="24"/>
                <w:highlight w:val="none"/>
                <w:lang w:val="zh-CN"/>
              </w:rPr>
              <w:t>建筑工程施工总承包三级及以上资质</w:t>
            </w:r>
            <w:r>
              <w:rPr>
                <w:rFonts w:hint="eastAsia" w:ascii="宋体" w:hAnsi="宋体"/>
                <w:sz w:val="24"/>
                <w:highlight w:val="none"/>
              </w:rPr>
              <w:t>；[磋商时提供证书</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7DC693F7">
            <w:pPr>
              <w:numPr>
                <w:ilvl w:val="0"/>
                <w:numId w:val="13"/>
              </w:numPr>
              <w:tabs>
                <w:tab w:val="left" w:pos="0"/>
              </w:tabs>
              <w:spacing w:line="360" w:lineRule="auto"/>
              <w:ind w:left="150" w:firstLine="480"/>
              <w:rPr>
                <w:rFonts w:hint="eastAsia" w:ascii="宋体" w:hAnsi="宋体"/>
                <w:sz w:val="24"/>
                <w:highlight w:val="none"/>
              </w:rPr>
            </w:pPr>
            <w:r>
              <w:rPr>
                <w:rFonts w:hint="eastAsia" w:ascii="宋体" w:hAnsi="宋体"/>
                <w:sz w:val="24"/>
                <w:highlight w:val="none"/>
                <w:lang w:val="en-US" w:eastAsia="zh-CN"/>
              </w:rPr>
              <w:t>报价</w:t>
            </w:r>
            <w:r>
              <w:rPr>
                <w:rFonts w:hint="eastAsia" w:ascii="宋体" w:hAnsi="宋体"/>
                <w:sz w:val="24"/>
                <w:highlight w:val="none"/>
              </w:rPr>
              <w:t>供应商必须具备</w:t>
            </w:r>
            <w:bookmarkStart w:id="4" w:name="_Hlk5878523"/>
            <w:r>
              <w:rPr>
                <w:rFonts w:hint="eastAsia" w:ascii="宋体" w:hAnsi="宋体"/>
                <w:sz w:val="24"/>
                <w:highlight w:val="none"/>
              </w:rPr>
              <w:t>有效的企业安全生产许可证</w:t>
            </w:r>
            <w:bookmarkEnd w:id="4"/>
            <w:r>
              <w:rPr>
                <w:rFonts w:hint="eastAsia" w:ascii="宋体" w:hAnsi="宋体"/>
                <w:sz w:val="24"/>
                <w:highlight w:val="none"/>
              </w:rPr>
              <w:t>；[磋商时提供证书</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0AE20D85">
            <w:pPr>
              <w:numPr>
                <w:ilvl w:val="0"/>
                <w:numId w:val="13"/>
              </w:numPr>
              <w:tabs>
                <w:tab w:val="left" w:pos="0"/>
              </w:tabs>
              <w:spacing w:line="360" w:lineRule="auto"/>
              <w:ind w:left="150" w:firstLine="480"/>
              <w:rPr>
                <w:rFonts w:hint="eastAsia" w:ascii="宋体" w:hAnsi="宋体"/>
                <w:sz w:val="24"/>
                <w:highlight w:val="none"/>
              </w:rPr>
            </w:pPr>
            <w:bookmarkStart w:id="5" w:name="_Hlk57621438"/>
            <w:r>
              <w:rPr>
                <w:rFonts w:hint="eastAsia" w:ascii="宋体" w:hAnsi="宋体"/>
                <w:sz w:val="24"/>
                <w:highlight w:val="none"/>
              </w:rPr>
              <w:t>本</w:t>
            </w:r>
            <w:r>
              <w:rPr>
                <w:rFonts w:hint="eastAsia" w:ascii="宋体" w:hAnsi="宋体"/>
                <w:color w:val="auto"/>
                <w:sz w:val="24"/>
                <w:highlight w:val="none"/>
              </w:rPr>
              <w:t>项目需配备</w:t>
            </w:r>
            <w:r>
              <w:rPr>
                <w:rFonts w:hint="eastAsia" w:ascii="宋体" w:hAnsi="宋体"/>
                <w:b/>
                <w:bCs/>
                <w:color w:val="auto"/>
                <w:sz w:val="24"/>
                <w:highlight w:val="none"/>
              </w:rPr>
              <w:t>项目</w:t>
            </w:r>
            <w:r>
              <w:rPr>
                <w:rFonts w:hint="eastAsia" w:ascii="宋体" w:hAnsi="宋体"/>
                <w:b/>
                <w:bCs/>
                <w:color w:val="auto"/>
                <w:sz w:val="24"/>
                <w:highlight w:val="none"/>
                <w:lang w:val="en-US" w:eastAsia="zh-CN"/>
              </w:rPr>
              <w:t>经理</w:t>
            </w:r>
            <w:r>
              <w:rPr>
                <w:rFonts w:hint="eastAsia" w:ascii="宋体" w:hAnsi="宋体"/>
                <w:color w:val="auto"/>
                <w:sz w:val="24"/>
                <w:highlight w:val="none"/>
              </w:rPr>
              <w:t>1名，项目</w:t>
            </w:r>
            <w:r>
              <w:rPr>
                <w:rFonts w:hint="eastAsia" w:ascii="宋体" w:hAnsi="宋体"/>
                <w:color w:val="auto"/>
                <w:sz w:val="24"/>
                <w:highlight w:val="none"/>
                <w:lang w:val="en-US" w:eastAsia="zh-CN"/>
              </w:rPr>
              <w:t>经理</w:t>
            </w:r>
            <w:r>
              <w:rPr>
                <w:rFonts w:hint="eastAsia" w:ascii="宋体" w:hAnsi="宋体"/>
                <w:color w:val="auto"/>
                <w:sz w:val="24"/>
                <w:highlight w:val="none"/>
              </w:rPr>
              <w:t>必须具备</w:t>
            </w:r>
            <w:r>
              <w:rPr>
                <w:rFonts w:hint="eastAsia" w:ascii="宋体" w:hAnsi="宋体"/>
                <w:color w:val="auto"/>
                <w:sz w:val="24"/>
                <w:highlight w:val="none"/>
                <w:lang w:val="en-US" w:eastAsia="zh-CN"/>
              </w:rPr>
              <w:t>二级及以上</w:t>
            </w:r>
            <w:r>
              <w:rPr>
                <w:rFonts w:hint="eastAsia" w:ascii="宋体" w:hAnsi="宋体"/>
                <w:color w:val="auto"/>
                <w:sz w:val="24"/>
                <w:highlight w:val="none"/>
              </w:rPr>
              <w:t>注册建造师资质（</w:t>
            </w:r>
            <w:r>
              <w:rPr>
                <w:rFonts w:hint="eastAsia" w:ascii="宋体" w:hAnsi="宋体"/>
                <w:color w:val="auto"/>
                <w:sz w:val="24"/>
                <w:highlight w:val="none"/>
                <w:lang w:val="en-US" w:eastAsia="zh-CN"/>
              </w:rPr>
              <w:t>房屋</w:t>
            </w:r>
            <w:r>
              <w:rPr>
                <w:rFonts w:hint="eastAsia" w:ascii="宋体" w:hAnsi="宋体"/>
                <w:color w:val="auto"/>
                <w:sz w:val="24"/>
                <w:highlight w:val="none"/>
              </w:rPr>
              <w:t>建筑工程专业）并</w:t>
            </w:r>
            <w:r>
              <w:rPr>
                <w:rFonts w:hint="eastAsia" w:ascii="宋体" w:hAnsi="宋体"/>
                <w:sz w:val="24"/>
                <w:highlight w:val="none"/>
              </w:rPr>
              <w:t>具备</w:t>
            </w:r>
            <w:r>
              <w:rPr>
                <w:rFonts w:hint="eastAsia" w:ascii="宋体" w:hAnsi="宋体"/>
                <w:sz w:val="24"/>
                <w:highlight w:val="none"/>
                <w:lang w:eastAsia="zh-CN"/>
              </w:rPr>
              <w:t>《建筑施工企业项目负责人安全生产考核合格证书》（B证）</w:t>
            </w:r>
            <w:r>
              <w:rPr>
                <w:rFonts w:hint="eastAsia" w:ascii="宋体" w:hAnsi="宋体"/>
                <w:sz w:val="24"/>
                <w:highlight w:val="none"/>
              </w:rPr>
              <w:t>；</w:t>
            </w:r>
            <w:bookmarkEnd w:id="5"/>
            <w:r>
              <w:rPr>
                <w:rFonts w:hint="eastAsia" w:ascii="宋体" w:hAnsi="宋体"/>
                <w:sz w:val="24"/>
                <w:highlight w:val="none"/>
              </w:rPr>
              <w:t>[磋商时提供证书</w:t>
            </w:r>
            <w:r>
              <w:rPr>
                <w:rFonts w:hint="eastAsia" w:ascii="宋体" w:hAnsi="宋体"/>
                <w:sz w:val="24"/>
                <w:highlight w:val="none"/>
                <w:lang w:val="en-US" w:eastAsia="zh-CN"/>
              </w:rPr>
              <w:t>原件</w:t>
            </w:r>
            <w:r>
              <w:rPr>
                <w:rFonts w:hint="eastAsia" w:ascii="宋体" w:hAnsi="宋体"/>
                <w:sz w:val="24"/>
                <w:highlight w:val="none"/>
              </w:rPr>
              <w:t>扫描件并加盖供应商公章]</w:t>
            </w:r>
          </w:p>
          <w:p w14:paraId="0AC4D964">
            <w:pPr>
              <w:numPr>
                <w:ilvl w:val="0"/>
                <w:numId w:val="13"/>
              </w:numPr>
              <w:tabs>
                <w:tab w:val="left" w:pos="0"/>
              </w:tabs>
              <w:spacing w:line="360" w:lineRule="auto"/>
              <w:ind w:left="150" w:firstLine="480"/>
              <w:rPr>
                <w:rFonts w:hint="eastAsia" w:ascii="宋体" w:hAnsi="宋体"/>
                <w:sz w:val="24"/>
                <w:highlight w:val="none"/>
                <w:lang w:val="zh-CN"/>
              </w:rPr>
            </w:pPr>
            <w:r>
              <w:rPr>
                <w:rFonts w:hint="eastAsia" w:ascii="宋体" w:hAnsi="宋体"/>
                <w:sz w:val="24"/>
                <w:highlight w:val="none"/>
              </w:rPr>
              <w:t>授权委托</w:t>
            </w:r>
            <w:r>
              <w:rPr>
                <w:rFonts w:hint="eastAsia" w:ascii="宋体" w:hAnsi="宋体"/>
                <w:sz w:val="24"/>
                <w:szCs w:val="28"/>
                <w:highlight w:val="none"/>
              </w:rPr>
              <w:t>人</w:t>
            </w:r>
            <w:r>
              <w:rPr>
                <w:rFonts w:hint="eastAsia" w:ascii="宋体" w:hAnsi="宋体"/>
                <w:sz w:val="24"/>
                <w:szCs w:val="28"/>
                <w:highlight w:val="none"/>
                <w:lang w:val="en-US" w:eastAsia="zh-CN"/>
              </w:rPr>
              <w:t>和</w:t>
            </w:r>
            <w:r>
              <w:rPr>
                <w:rFonts w:hint="eastAsia" w:ascii="宋体" w:hAnsi="宋体" w:eastAsia="宋体" w:cs="宋体"/>
                <w:color w:val="000000"/>
                <w:sz w:val="24"/>
                <w:highlight w:val="none"/>
              </w:rPr>
              <w:t>项目</w:t>
            </w:r>
            <w:r>
              <w:rPr>
                <w:rFonts w:hint="eastAsia" w:ascii="宋体" w:hAnsi="宋体" w:cs="宋体"/>
                <w:color w:val="000000"/>
                <w:sz w:val="24"/>
                <w:highlight w:val="none"/>
                <w:lang w:val="en-US" w:eastAsia="zh-CN"/>
              </w:rPr>
              <w:t>经理</w:t>
            </w:r>
            <w:r>
              <w:rPr>
                <w:rFonts w:hint="eastAsia" w:ascii="宋体" w:hAnsi="宋体" w:eastAsia="宋体" w:cs="宋体"/>
                <w:color w:val="000000"/>
                <w:sz w:val="24"/>
                <w:highlight w:val="none"/>
              </w:rPr>
              <w:t>必须为供应商企业在职员工；</w:t>
            </w:r>
            <w:bookmarkEnd w:id="2"/>
            <w:r>
              <w:rPr>
                <w:rFonts w:hint="eastAsia" w:ascii="宋体" w:hAnsi="宋体" w:eastAsia="宋体" w:cs="宋体"/>
                <w:color w:val="000000"/>
                <w:sz w:val="24"/>
                <w:highlight w:val="none"/>
                <w:lang w:val="en-US" w:eastAsia="zh-CN"/>
              </w:rPr>
              <w:t>[提交响应文件的同时</w:t>
            </w:r>
            <w:r>
              <w:rPr>
                <w:rFonts w:hint="eastAsia" w:ascii="宋体" w:hAnsi="宋体" w:cs="宋体"/>
                <w:color w:val="000000"/>
                <w:sz w:val="24"/>
                <w:highlight w:val="none"/>
                <w:lang w:val="en-US" w:eastAsia="zh-CN"/>
              </w:rPr>
              <w:t>，提供</w:t>
            </w:r>
            <w:r>
              <w:rPr>
                <w:rFonts w:hint="eastAsia" w:ascii="宋体" w:hAnsi="宋体" w:eastAsia="宋体" w:cs="宋体"/>
                <w:color w:val="000000"/>
                <w:sz w:val="24"/>
                <w:highlight w:val="none"/>
                <w:lang w:val="en-US" w:eastAsia="zh-CN"/>
              </w:rPr>
              <w:t>法定代表人授权委托书、</w:t>
            </w:r>
            <w:r>
              <w:rPr>
                <w:rFonts w:hint="eastAsia" w:ascii="宋体" w:hAnsi="宋体" w:eastAsia="宋体" w:cs="宋体"/>
                <w:color w:val="000000"/>
                <w:sz w:val="24"/>
                <w:highlight w:val="none"/>
                <w:lang w:val="zh-CN"/>
              </w:rPr>
              <w:t>授权委托人</w:t>
            </w:r>
            <w:r>
              <w:rPr>
                <w:rFonts w:hint="eastAsia" w:ascii="宋体" w:hAnsi="宋体" w:cs="宋体"/>
                <w:color w:val="000000"/>
                <w:sz w:val="24"/>
                <w:highlight w:val="none"/>
                <w:lang w:val="zh-CN"/>
              </w:rPr>
              <w:t>和</w:t>
            </w:r>
            <w:r>
              <w:rPr>
                <w:rFonts w:hint="eastAsia" w:ascii="宋体" w:hAnsi="宋体" w:cs="宋体"/>
                <w:color w:val="000000"/>
                <w:sz w:val="24"/>
                <w:highlight w:val="none"/>
                <w:lang w:val="en-US" w:eastAsia="zh-CN"/>
              </w:rPr>
              <w:t>项目经理</w:t>
            </w:r>
            <w:r>
              <w:rPr>
                <w:rFonts w:hint="eastAsia" w:ascii="宋体" w:hAnsi="宋体" w:eastAsia="宋体" w:cs="宋体"/>
                <w:color w:val="000000"/>
                <w:sz w:val="24"/>
                <w:highlight w:val="none"/>
                <w:lang w:val="zh-CN"/>
              </w:rPr>
              <w:t>与</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val="zh-CN"/>
              </w:rPr>
              <w:t>供应商企业签订的劳动合同</w:t>
            </w:r>
            <w:r>
              <w:rPr>
                <w:rFonts w:hint="eastAsia" w:ascii="宋体" w:hAnsi="宋体" w:cs="宋体"/>
                <w:color w:val="000000"/>
                <w:sz w:val="24"/>
                <w:highlight w:val="none"/>
                <w:lang w:val="en-US" w:eastAsia="zh-CN"/>
              </w:rPr>
              <w:t>原件</w:t>
            </w:r>
            <w:r>
              <w:rPr>
                <w:rFonts w:hint="eastAsia" w:ascii="宋体" w:hAnsi="宋体" w:eastAsia="宋体" w:cs="宋体"/>
                <w:color w:val="000000"/>
                <w:sz w:val="24"/>
                <w:highlight w:val="none"/>
                <w:lang w:val="en-US" w:eastAsia="zh-CN"/>
              </w:rPr>
              <w:t>扫描件</w:t>
            </w:r>
            <w:r>
              <w:rPr>
                <w:rFonts w:hint="eastAsia" w:ascii="宋体" w:hAnsi="宋体" w:cs="宋体"/>
                <w:color w:val="000000"/>
                <w:sz w:val="24"/>
                <w:highlight w:val="none"/>
                <w:lang w:val="en-US" w:eastAsia="zh-CN"/>
              </w:rPr>
              <w:t>，以及</w:t>
            </w:r>
            <w:r>
              <w:rPr>
                <w:rFonts w:hint="eastAsia" w:ascii="宋体" w:hAnsi="宋体" w:eastAsia="宋体" w:cs="宋体"/>
                <w:color w:val="000000"/>
                <w:sz w:val="24"/>
                <w:highlight w:val="none"/>
                <w:lang w:val="zh-CN"/>
              </w:rPr>
              <w:t>由法定的社保收缴部门出具的</w:t>
            </w:r>
            <w:r>
              <w:rPr>
                <w:rFonts w:hint="eastAsia" w:ascii="宋体" w:hAnsi="宋体" w:cs="宋体"/>
                <w:color w:val="000000"/>
                <w:sz w:val="24"/>
                <w:highlight w:val="none"/>
                <w:lang w:val="en-US" w:eastAsia="zh-CN"/>
              </w:rPr>
              <w:t>最近六个月中</w:t>
            </w:r>
            <w:r>
              <w:rPr>
                <w:rFonts w:hint="eastAsia" w:ascii="宋体" w:hAnsi="宋体" w:eastAsia="宋体" w:cs="宋体"/>
                <w:color w:val="000000"/>
                <w:sz w:val="24"/>
                <w:highlight w:val="none"/>
              </w:rPr>
              <w:t>任意一个月份</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不含磋商当月</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zh-CN"/>
              </w:rPr>
              <w:t>的依法缴纳社会保障资金的相关材料</w:t>
            </w:r>
            <w:r>
              <w:rPr>
                <w:rFonts w:hint="eastAsia" w:ascii="宋体" w:hAnsi="宋体"/>
                <w:sz w:val="24"/>
                <w:highlight w:val="none"/>
                <w:lang w:val="en-US" w:eastAsia="zh-CN"/>
              </w:rPr>
              <w:t>原件</w:t>
            </w:r>
            <w:r>
              <w:rPr>
                <w:rFonts w:hint="eastAsia" w:ascii="宋体" w:hAnsi="宋体"/>
                <w:sz w:val="24"/>
                <w:highlight w:val="none"/>
              </w:rPr>
              <w:t>扫描件并加盖供应商公章</w:t>
            </w:r>
            <w:r>
              <w:rPr>
                <w:rFonts w:hint="eastAsia" w:ascii="宋体" w:hAnsi="宋体" w:cs="宋体"/>
                <w:color w:val="000000"/>
                <w:sz w:val="24"/>
                <w:highlight w:val="none"/>
                <w:lang w:val="zh-CN"/>
              </w:rPr>
              <w:t>。材料应</w:t>
            </w:r>
            <w:r>
              <w:rPr>
                <w:rFonts w:hint="eastAsia" w:ascii="宋体" w:hAnsi="宋体" w:eastAsia="宋体" w:cs="宋体"/>
                <w:color w:val="000000"/>
                <w:sz w:val="24"/>
                <w:highlight w:val="none"/>
              </w:rPr>
              <w:t>含有县（区）级及以上社保部门电子签章或带可验证二维码的社会保险证明原件或打印件</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val="zh-CN"/>
              </w:rPr>
              <w:t>如</w:t>
            </w:r>
            <w:r>
              <w:rPr>
                <w:rFonts w:hint="eastAsia" w:ascii="宋体" w:hAnsi="宋体" w:eastAsia="宋体" w:cs="宋体"/>
                <w:color w:val="000000"/>
                <w:sz w:val="24"/>
                <w:highlight w:val="none"/>
              </w:rPr>
              <w:t>报价</w:t>
            </w:r>
            <w:r>
              <w:rPr>
                <w:rFonts w:hint="eastAsia" w:ascii="宋体" w:hAnsi="宋体" w:eastAsia="宋体" w:cs="宋体"/>
                <w:color w:val="000000"/>
                <w:sz w:val="24"/>
                <w:highlight w:val="none"/>
                <w:lang w:val="zh-CN"/>
              </w:rPr>
              <w:t>供应商为新成立企业，社保缴费月数不足</w:t>
            </w:r>
            <w:r>
              <w:rPr>
                <w:rFonts w:hint="eastAsia" w:ascii="宋体" w:hAnsi="宋体" w:cs="宋体"/>
                <w:color w:val="000000"/>
                <w:sz w:val="24"/>
                <w:highlight w:val="none"/>
                <w:lang w:val="en-US" w:eastAsia="zh-CN"/>
              </w:rPr>
              <w:t>六个月</w:t>
            </w:r>
            <w:r>
              <w:rPr>
                <w:rFonts w:hint="eastAsia" w:ascii="宋体" w:hAnsi="宋体" w:eastAsia="宋体" w:cs="宋体"/>
                <w:color w:val="000000"/>
                <w:sz w:val="24"/>
                <w:highlight w:val="none"/>
                <w:lang w:val="zh-CN"/>
              </w:rPr>
              <w:t>，则提供自公司成立以来</w:t>
            </w:r>
            <w:r>
              <w:rPr>
                <w:rFonts w:hint="eastAsia" w:ascii="宋体" w:hAnsi="宋体"/>
                <w:sz w:val="24"/>
                <w:highlight w:val="none"/>
                <w:lang w:val="zh-CN"/>
              </w:rPr>
              <w:t>至最近一个月的依法缴纳社会保障资金的相关材料]</w:t>
            </w:r>
            <w:bookmarkEnd w:id="3"/>
          </w:p>
          <w:p w14:paraId="0D2F2694">
            <w:pPr>
              <w:numPr>
                <w:ilvl w:val="0"/>
                <w:numId w:val="13"/>
              </w:numPr>
              <w:tabs>
                <w:tab w:val="left" w:pos="0"/>
              </w:tabs>
              <w:spacing w:line="360" w:lineRule="auto"/>
              <w:ind w:left="150" w:firstLine="480"/>
              <w:rPr>
                <w:rFonts w:hint="eastAsia" w:ascii="宋体" w:hAnsi="宋体" w:eastAsia="宋体"/>
                <w:bCs/>
                <w:sz w:val="24"/>
                <w:highlight w:val="none"/>
              </w:rPr>
            </w:pPr>
            <w:r>
              <w:rPr>
                <w:rFonts w:hint="eastAsia" w:ascii="宋体" w:hAnsi="宋体"/>
                <w:sz w:val="24"/>
                <w:highlight w:val="none"/>
                <w:lang w:val="en-US" w:eastAsia="zh-CN"/>
              </w:rPr>
              <w:t>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p>
        </w:tc>
      </w:tr>
      <w:tr w14:paraId="00440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0D0F3609">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4</w:t>
            </w:r>
          </w:p>
        </w:tc>
        <w:tc>
          <w:tcPr>
            <w:tcW w:w="7968" w:type="dxa"/>
            <w:noWrap w:val="0"/>
            <w:vAlign w:val="center"/>
          </w:tcPr>
          <w:p w14:paraId="3FABE90C">
            <w:pPr>
              <w:widowControl/>
              <w:numPr>
                <w:ilvl w:val="0"/>
                <w:numId w:val="0"/>
              </w:numPr>
              <w:shd w:val="clear" w:color="auto" w:fill="FFFFFF"/>
              <w:spacing w:line="360" w:lineRule="auto"/>
              <w:ind w:left="0" w:firstLine="420"/>
              <w:jc w:val="left"/>
              <w:rPr>
                <w:rFonts w:ascii="宋体" w:hAnsi="宋体"/>
                <w:bCs/>
                <w:sz w:val="24"/>
                <w:highlight w:val="none"/>
              </w:rPr>
            </w:pPr>
            <w:r>
              <w:rPr>
                <w:rFonts w:hint="eastAsia" w:ascii="宋体" w:hAnsi="宋体"/>
                <w:bCs/>
                <w:sz w:val="24"/>
                <w:highlight w:val="none"/>
                <w:lang w:val="en-US" w:eastAsia="zh-CN"/>
              </w:rPr>
              <w:t>1.</w:t>
            </w:r>
            <w:r>
              <w:rPr>
                <w:rFonts w:hint="eastAsia" w:ascii="宋体" w:hAnsi="宋体"/>
                <w:bCs/>
                <w:sz w:val="24"/>
                <w:highlight w:val="none"/>
              </w:rPr>
              <w:t>获取采购文件方式：</w:t>
            </w:r>
            <w:r>
              <w:rPr>
                <w:rFonts w:hint="eastAsia" w:ascii="宋体" w:hAnsi="宋体"/>
                <w:bCs/>
                <w:color w:val="auto"/>
                <w:spacing w:val="0"/>
                <w:position w:val="0"/>
                <w:sz w:val="24"/>
                <w:szCs w:val="24"/>
                <w:highlight w:val="none"/>
              </w:rPr>
              <w:t>请有</w:t>
            </w:r>
            <w:r>
              <w:rPr>
                <w:rFonts w:hint="eastAsia" w:ascii="宋体" w:hAnsi="宋体"/>
                <w:bCs/>
                <w:color w:val="auto"/>
                <w:spacing w:val="0"/>
                <w:position w:val="0"/>
                <w:sz w:val="24"/>
                <w:szCs w:val="24"/>
                <w:highlight w:val="none"/>
                <w:lang w:val="en-US" w:eastAsia="zh-CN"/>
              </w:rPr>
              <w:t>磋商</w:t>
            </w:r>
            <w:r>
              <w:rPr>
                <w:rFonts w:hint="eastAsia" w:ascii="宋体" w:hAnsi="宋体"/>
                <w:bCs/>
                <w:color w:val="auto"/>
                <w:spacing w:val="0"/>
                <w:position w:val="0"/>
                <w:sz w:val="24"/>
                <w:szCs w:val="24"/>
                <w:highlight w:val="none"/>
              </w:rPr>
              <w:t>意向的</w:t>
            </w:r>
            <w:r>
              <w:rPr>
                <w:rFonts w:hint="eastAsia" w:ascii="宋体" w:hAnsi="宋体"/>
                <w:bCs/>
                <w:color w:val="auto"/>
                <w:spacing w:val="0"/>
                <w:position w:val="0"/>
                <w:sz w:val="24"/>
                <w:szCs w:val="24"/>
                <w:highlight w:val="none"/>
                <w:lang w:eastAsia="zh-CN"/>
              </w:rPr>
              <w:t>报价供应商</w:t>
            </w:r>
            <w:r>
              <w:rPr>
                <w:rFonts w:hint="eastAsia" w:ascii="宋体" w:hAnsi="宋体"/>
                <w:bCs/>
                <w:color w:val="auto"/>
                <w:spacing w:val="0"/>
                <w:position w:val="0"/>
                <w:sz w:val="24"/>
                <w:szCs w:val="24"/>
                <w:highlight w:val="none"/>
              </w:rPr>
              <w:t>在</w:t>
            </w:r>
            <w:r>
              <w:rPr>
                <w:rFonts w:hint="eastAsia" w:ascii="宋体" w:hAnsi="宋体"/>
                <w:bCs/>
                <w:color w:val="auto"/>
                <w:spacing w:val="0"/>
                <w:position w:val="0"/>
                <w:sz w:val="24"/>
                <w:szCs w:val="24"/>
                <w:highlight w:val="none"/>
                <w:lang w:eastAsia="zh-CN"/>
              </w:rPr>
              <w:t>采购文件</w:t>
            </w:r>
            <w:r>
              <w:rPr>
                <w:rFonts w:hint="eastAsia" w:ascii="宋体" w:hAnsi="宋体"/>
                <w:bCs/>
                <w:color w:val="auto"/>
                <w:spacing w:val="0"/>
                <w:position w:val="0"/>
                <w:sz w:val="24"/>
                <w:szCs w:val="24"/>
                <w:highlight w:val="none"/>
              </w:rPr>
              <w:t>有效获取期内及时至</w:t>
            </w:r>
            <w:r>
              <w:rPr>
                <w:rFonts w:ascii="宋体" w:hAnsi="宋体"/>
                <w:color w:val="auto"/>
                <w:spacing w:val="0"/>
                <w:position w:val="0"/>
                <w:sz w:val="24"/>
                <w:szCs w:val="24"/>
                <w:highlight w:val="none"/>
              </w:rPr>
              <w:t>“江苏省政府采购（苏采云）平台”获取</w:t>
            </w:r>
            <w:r>
              <w:rPr>
                <w:rFonts w:hint="eastAsia" w:ascii="宋体" w:hAnsi="宋体"/>
                <w:color w:val="auto"/>
                <w:spacing w:val="0"/>
                <w:position w:val="0"/>
                <w:sz w:val="24"/>
                <w:szCs w:val="24"/>
                <w:highlight w:val="none"/>
                <w:lang w:eastAsia="zh-CN"/>
              </w:rPr>
              <w:t>。</w:t>
            </w:r>
            <w:r>
              <w:rPr>
                <w:rFonts w:hint="eastAsia" w:ascii="宋体" w:hAnsi="宋体"/>
                <w:bCs/>
                <w:color w:val="auto"/>
                <w:spacing w:val="0"/>
                <w:position w:val="0"/>
                <w:sz w:val="24"/>
                <w:szCs w:val="24"/>
                <w:highlight w:val="none"/>
              </w:rPr>
              <w:t>在</w:t>
            </w:r>
            <w:r>
              <w:rPr>
                <w:rFonts w:hint="eastAsia" w:ascii="宋体" w:hAnsi="宋体"/>
                <w:bCs/>
                <w:color w:val="auto"/>
                <w:spacing w:val="0"/>
                <w:position w:val="0"/>
                <w:sz w:val="24"/>
                <w:szCs w:val="24"/>
                <w:highlight w:val="none"/>
                <w:lang w:eastAsia="zh-CN"/>
              </w:rPr>
              <w:t>采购文件</w:t>
            </w:r>
            <w:r>
              <w:rPr>
                <w:rFonts w:hint="eastAsia" w:ascii="宋体" w:hAnsi="宋体"/>
                <w:bCs/>
                <w:color w:val="auto"/>
                <w:spacing w:val="0"/>
                <w:position w:val="0"/>
                <w:sz w:val="24"/>
                <w:szCs w:val="24"/>
                <w:highlight w:val="none"/>
              </w:rPr>
              <w:t>有效获取期限内</w:t>
            </w:r>
            <w:r>
              <w:rPr>
                <w:rFonts w:hint="eastAsia" w:ascii="宋体" w:hAnsi="宋体"/>
                <w:bCs/>
                <w:color w:val="auto"/>
                <w:spacing w:val="0"/>
                <w:position w:val="0"/>
                <w:sz w:val="24"/>
                <w:szCs w:val="24"/>
                <w:highlight w:val="none"/>
                <w:lang w:eastAsia="zh-CN"/>
              </w:rPr>
              <w:t>，</w:t>
            </w:r>
            <w:r>
              <w:rPr>
                <w:rFonts w:hint="eastAsia" w:ascii="宋体" w:hAnsi="宋体"/>
                <w:bCs/>
                <w:color w:val="auto"/>
                <w:spacing w:val="0"/>
                <w:position w:val="0"/>
                <w:sz w:val="24"/>
                <w:szCs w:val="24"/>
                <w:highlight w:val="none"/>
              </w:rPr>
              <w:t>从</w:t>
            </w:r>
            <w:r>
              <w:rPr>
                <w:rFonts w:ascii="宋体" w:hAnsi="宋体"/>
                <w:color w:val="auto"/>
                <w:spacing w:val="0"/>
                <w:position w:val="0"/>
                <w:sz w:val="24"/>
                <w:szCs w:val="24"/>
                <w:highlight w:val="none"/>
              </w:rPr>
              <w:t>“江苏省政府采购（苏采云）平台”获取的</w:t>
            </w:r>
            <w:r>
              <w:rPr>
                <w:rFonts w:hint="eastAsia" w:ascii="宋体" w:hAnsi="宋体"/>
                <w:bCs/>
                <w:color w:val="auto"/>
                <w:spacing w:val="0"/>
                <w:position w:val="0"/>
                <w:sz w:val="24"/>
                <w:szCs w:val="24"/>
                <w:highlight w:val="none"/>
                <w:lang w:eastAsia="zh-CN"/>
              </w:rPr>
              <w:t>采购文件，</w:t>
            </w:r>
            <w:r>
              <w:rPr>
                <w:rFonts w:hint="eastAsia" w:ascii="宋体" w:hAnsi="宋体"/>
                <w:bCs/>
                <w:color w:val="auto"/>
                <w:spacing w:val="0"/>
                <w:position w:val="0"/>
                <w:sz w:val="24"/>
                <w:szCs w:val="24"/>
                <w:highlight w:val="none"/>
              </w:rPr>
              <w:t>视为依法获取的</w:t>
            </w:r>
            <w:r>
              <w:rPr>
                <w:rFonts w:hint="eastAsia" w:ascii="宋体" w:hAnsi="宋体"/>
                <w:bCs/>
                <w:color w:val="auto"/>
                <w:spacing w:val="0"/>
                <w:position w:val="0"/>
                <w:sz w:val="24"/>
                <w:szCs w:val="24"/>
                <w:highlight w:val="none"/>
                <w:lang w:eastAsia="zh-CN"/>
              </w:rPr>
              <w:t>采购文件</w:t>
            </w:r>
            <w:r>
              <w:rPr>
                <w:rFonts w:hint="eastAsia" w:ascii="宋体" w:hAnsi="宋体"/>
                <w:bCs/>
                <w:sz w:val="24"/>
                <w:highlight w:val="none"/>
              </w:rPr>
              <w:t>。</w:t>
            </w:r>
          </w:p>
          <w:p w14:paraId="7E798419">
            <w:pPr>
              <w:widowControl/>
              <w:numPr>
                <w:ilvl w:val="0"/>
                <w:numId w:val="0"/>
              </w:numPr>
              <w:shd w:val="clear" w:color="auto" w:fill="FFFFFF"/>
              <w:spacing w:line="360" w:lineRule="auto"/>
              <w:ind w:left="0" w:firstLine="420"/>
              <w:jc w:val="left"/>
              <w:rPr>
                <w:rFonts w:ascii="宋体" w:hAnsi="宋体"/>
                <w:b w:val="0"/>
                <w:bCs/>
                <w:sz w:val="24"/>
                <w:highlight w:val="none"/>
              </w:rPr>
            </w:pPr>
            <w:r>
              <w:rPr>
                <w:rFonts w:hint="eastAsia" w:ascii="宋体" w:hAnsi="宋体"/>
                <w:bCs/>
                <w:sz w:val="24"/>
                <w:highlight w:val="none"/>
                <w:lang w:val="en-US" w:eastAsia="zh-CN"/>
              </w:rPr>
              <w:t>2.</w:t>
            </w:r>
            <w:r>
              <w:rPr>
                <w:rFonts w:hint="eastAsia" w:ascii="宋体" w:hAnsi="宋体"/>
                <w:bCs/>
                <w:sz w:val="24"/>
                <w:highlight w:val="none"/>
              </w:rPr>
              <w:t>采购文件获取时间：</w:t>
            </w:r>
            <w:r>
              <w:rPr>
                <w:rFonts w:hint="eastAsia" w:ascii="宋体" w:hAnsi="宋体"/>
                <w:b w:val="0"/>
                <w:bCs/>
                <w:sz w:val="24"/>
                <w:highlight w:val="none"/>
              </w:rPr>
              <w:t>自</w:t>
            </w:r>
            <w:r>
              <w:rPr>
                <w:rFonts w:hint="eastAsia" w:ascii="宋体" w:hAnsi="宋体"/>
                <w:b w:val="0"/>
                <w:bCs/>
                <w:sz w:val="24"/>
                <w:highlight w:val="none"/>
                <w:lang w:eastAsia="zh-CN"/>
              </w:rPr>
              <w:t>采购文件</w:t>
            </w:r>
            <w:r>
              <w:rPr>
                <w:rFonts w:hint="eastAsia" w:ascii="宋体" w:hAnsi="宋体"/>
                <w:b w:val="0"/>
                <w:bCs/>
                <w:sz w:val="24"/>
                <w:highlight w:val="none"/>
              </w:rPr>
              <w:t>公告发布之日起5个工作日（有效获取期内的）每天0:00至12:00，12:00至23:59（北京时间，法定节假日除外），截止时间后仍可下载</w:t>
            </w:r>
            <w:r>
              <w:rPr>
                <w:rFonts w:hint="eastAsia" w:ascii="宋体" w:hAnsi="宋体"/>
                <w:b w:val="0"/>
                <w:bCs/>
                <w:sz w:val="24"/>
                <w:highlight w:val="none"/>
                <w:lang w:eastAsia="zh-CN"/>
              </w:rPr>
              <w:t>采购文件</w:t>
            </w:r>
            <w:r>
              <w:rPr>
                <w:rFonts w:hint="eastAsia" w:ascii="宋体" w:hAnsi="宋体"/>
                <w:b w:val="0"/>
                <w:bCs/>
                <w:sz w:val="24"/>
                <w:highlight w:val="none"/>
              </w:rPr>
              <w:t>，但不作为</w:t>
            </w:r>
            <w:r>
              <w:rPr>
                <w:rFonts w:hint="eastAsia" w:ascii="宋体" w:hAnsi="宋体"/>
                <w:b w:val="0"/>
                <w:bCs/>
                <w:sz w:val="24"/>
                <w:highlight w:val="none"/>
                <w:lang w:eastAsia="zh-CN"/>
              </w:rPr>
              <w:t>报价供应商</w:t>
            </w:r>
            <w:r>
              <w:rPr>
                <w:rFonts w:hint="eastAsia" w:ascii="宋体" w:hAnsi="宋体"/>
                <w:b w:val="0"/>
                <w:bCs/>
                <w:sz w:val="24"/>
                <w:highlight w:val="none"/>
              </w:rPr>
              <w:t>权益受到损害的证明材料和依据</w:t>
            </w:r>
            <w:r>
              <w:rPr>
                <w:rFonts w:hint="eastAsia" w:ascii="宋体" w:hAnsi="宋体" w:cs="宋体"/>
                <w:b w:val="0"/>
                <w:bCs/>
                <w:sz w:val="24"/>
                <w:highlight w:val="none"/>
              </w:rPr>
              <w:t>。</w:t>
            </w:r>
          </w:p>
          <w:p w14:paraId="15B4F5B8">
            <w:pPr>
              <w:widowControl/>
              <w:numPr>
                <w:ilvl w:val="0"/>
                <w:numId w:val="0"/>
              </w:numPr>
              <w:shd w:val="clear" w:color="auto" w:fill="FFFFFF"/>
              <w:spacing w:line="360" w:lineRule="auto"/>
              <w:ind w:left="0" w:firstLine="420"/>
              <w:jc w:val="left"/>
              <w:rPr>
                <w:rFonts w:ascii="宋体" w:hAnsi="宋体"/>
                <w:sz w:val="24"/>
                <w:highlight w:val="none"/>
              </w:rPr>
            </w:pPr>
            <w:r>
              <w:rPr>
                <w:rFonts w:hint="eastAsia" w:ascii="宋体" w:hAnsi="宋体"/>
                <w:bCs/>
                <w:sz w:val="24"/>
                <w:highlight w:val="none"/>
                <w:lang w:val="en-US" w:eastAsia="zh-CN"/>
              </w:rPr>
              <w:t>3.</w:t>
            </w:r>
            <w:r>
              <w:rPr>
                <w:rFonts w:hint="eastAsia" w:ascii="宋体" w:hAnsi="宋体"/>
                <w:bCs/>
                <w:sz w:val="24"/>
                <w:highlight w:val="none"/>
              </w:rPr>
              <w:t>采购文件获取地点：</w:t>
            </w:r>
            <w:r>
              <w:rPr>
                <w:rFonts w:ascii="宋体" w:hAnsi="宋体"/>
                <w:color w:val="auto"/>
                <w:spacing w:val="0"/>
                <w:position w:val="0"/>
                <w:sz w:val="24"/>
                <w:szCs w:val="24"/>
                <w:highlight w:val="none"/>
              </w:rPr>
              <w:t>“江苏省政府采购（苏采云）平台”</w:t>
            </w:r>
            <w:r>
              <w:rPr>
                <w:rFonts w:hint="eastAsia" w:ascii="宋体" w:hAnsi="宋体"/>
                <w:bCs/>
                <w:sz w:val="24"/>
                <w:highlight w:val="none"/>
              </w:rPr>
              <w:t>。</w:t>
            </w:r>
          </w:p>
          <w:p w14:paraId="0800764F">
            <w:pPr>
              <w:widowControl/>
              <w:spacing w:line="360" w:lineRule="auto"/>
              <w:ind w:left="0" w:firstLine="420"/>
              <w:rPr>
                <w:rFonts w:hint="eastAsia" w:ascii="宋体" w:hAnsi="宋体" w:eastAsia="宋体"/>
                <w:sz w:val="24"/>
                <w:highlight w:val="none"/>
              </w:rPr>
            </w:pPr>
            <w:r>
              <w:rPr>
                <w:rFonts w:hint="eastAsia" w:ascii="宋体" w:hAnsi="宋体"/>
                <w:bCs/>
                <w:sz w:val="24"/>
                <w:highlight w:val="none"/>
                <w:lang w:val="en-US" w:eastAsia="zh-CN"/>
              </w:rPr>
              <w:t>4.</w:t>
            </w:r>
            <w:r>
              <w:rPr>
                <w:rFonts w:hint="eastAsia" w:ascii="宋体" w:hAnsi="宋体"/>
                <w:bCs/>
                <w:sz w:val="24"/>
                <w:highlight w:val="none"/>
              </w:rPr>
              <w:t>售价：</w:t>
            </w:r>
            <w:r>
              <w:rPr>
                <w:rFonts w:hint="eastAsia" w:ascii="宋体" w:hAnsi="宋体"/>
                <w:bCs/>
                <w:color w:val="auto"/>
                <w:spacing w:val="0"/>
                <w:position w:val="0"/>
                <w:sz w:val="24"/>
                <w:szCs w:val="24"/>
                <w:highlight w:val="none"/>
              </w:rPr>
              <w:t>本项目</w:t>
            </w:r>
            <w:r>
              <w:rPr>
                <w:rFonts w:hint="eastAsia" w:ascii="宋体" w:hAnsi="宋体"/>
                <w:bCs/>
                <w:color w:val="auto"/>
                <w:spacing w:val="0"/>
                <w:position w:val="0"/>
                <w:sz w:val="24"/>
                <w:szCs w:val="24"/>
                <w:highlight w:val="none"/>
                <w:lang w:eastAsia="zh-CN"/>
              </w:rPr>
              <w:t>采购文件</w:t>
            </w:r>
            <w:r>
              <w:rPr>
                <w:rFonts w:hint="eastAsia" w:ascii="宋体" w:hAnsi="宋体"/>
                <w:bCs/>
                <w:color w:val="auto"/>
                <w:spacing w:val="0"/>
                <w:position w:val="0"/>
                <w:sz w:val="24"/>
                <w:szCs w:val="24"/>
                <w:highlight w:val="none"/>
              </w:rPr>
              <w:t>免费</w:t>
            </w:r>
            <w:r>
              <w:rPr>
                <w:rFonts w:hint="eastAsia" w:ascii="宋体" w:hAnsi="宋体"/>
                <w:bCs/>
                <w:sz w:val="24"/>
                <w:highlight w:val="none"/>
              </w:rPr>
              <w:t>。</w:t>
            </w:r>
          </w:p>
        </w:tc>
      </w:tr>
      <w:tr w14:paraId="0A1CF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39D6036F">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5</w:t>
            </w:r>
          </w:p>
        </w:tc>
        <w:tc>
          <w:tcPr>
            <w:tcW w:w="7968" w:type="dxa"/>
            <w:noWrap w:val="0"/>
            <w:vAlign w:val="center"/>
          </w:tcPr>
          <w:p w14:paraId="279AB3CC">
            <w:pPr>
              <w:widowControl/>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采购文件的澄清修改：</w:t>
            </w:r>
          </w:p>
          <w:p w14:paraId="7E3D1EA2">
            <w:pPr>
              <w:widowControl/>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1.报价供应商对采购文件提出澄清修改的方式：</w:t>
            </w:r>
            <w:r>
              <w:rPr>
                <w:rFonts w:hint="eastAsia" w:ascii="宋体" w:hAnsi="宋体"/>
                <w:b/>
                <w:bCs/>
                <w:sz w:val="24"/>
                <w:highlight w:val="none"/>
                <w:lang w:val="en-US" w:eastAsia="zh-CN"/>
              </w:rPr>
              <w:t>2026年7</w:t>
            </w:r>
            <w:r>
              <w:rPr>
                <w:rFonts w:hint="eastAsia" w:ascii="宋体" w:hAnsi="宋体" w:eastAsia="宋体"/>
                <w:b/>
                <w:bCs/>
                <w:sz w:val="24"/>
                <w:highlight w:val="none"/>
                <w:lang w:val="en-US" w:eastAsia="zh-CN"/>
              </w:rPr>
              <w:t>月</w:t>
            </w:r>
            <w:r>
              <w:rPr>
                <w:rFonts w:hint="eastAsia" w:ascii="宋体" w:hAnsi="宋体"/>
                <w:b/>
                <w:bCs/>
                <w:sz w:val="24"/>
                <w:highlight w:val="none"/>
                <w:lang w:val="en-US" w:eastAsia="zh-CN"/>
              </w:rPr>
              <w:t>22</w:t>
            </w:r>
            <w:r>
              <w:rPr>
                <w:rFonts w:hint="eastAsia" w:ascii="宋体" w:hAnsi="宋体" w:eastAsia="宋体"/>
                <w:b/>
                <w:bCs/>
                <w:sz w:val="24"/>
                <w:highlight w:val="none"/>
                <w:lang w:val="en-US" w:eastAsia="zh-CN"/>
              </w:rPr>
              <w:t>日</w:t>
            </w:r>
            <w:r>
              <w:rPr>
                <w:rFonts w:hint="eastAsia" w:ascii="宋体" w:hAnsi="宋体" w:eastAsia="宋体"/>
                <w:sz w:val="24"/>
                <w:highlight w:val="none"/>
                <w:lang w:val="en-US" w:eastAsia="zh-CN"/>
              </w:rPr>
              <w:t>10:00前，以电子邮件形式发送给采购代理机构。</w:t>
            </w:r>
          </w:p>
          <w:p w14:paraId="78E7EA92">
            <w:pPr>
              <w:widowControl/>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2.采购人对采购文件澄清修改的截止时间：</w:t>
            </w:r>
            <w:r>
              <w:rPr>
                <w:rFonts w:hint="eastAsia" w:ascii="宋体" w:hAnsi="宋体"/>
                <w:b/>
                <w:bCs/>
                <w:sz w:val="24"/>
                <w:highlight w:val="none"/>
                <w:lang w:val="en-US" w:eastAsia="zh-CN"/>
              </w:rPr>
              <w:t>2026年7</w:t>
            </w:r>
            <w:r>
              <w:rPr>
                <w:rFonts w:hint="eastAsia" w:ascii="宋体" w:hAnsi="宋体" w:eastAsia="宋体"/>
                <w:b/>
                <w:bCs/>
                <w:sz w:val="24"/>
                <w:highlight w:val="none"/>
                <w:lang w:val="en-US" w:eastAsia="zh-CN"/>
              </w:rPr>
              <w:t>月</w:t>
            </w:r>
            <w:r>
              <w:rPr>
                <w:rFonts w:hint="eastAsia" w:ascii="宋体" w:hAnsi="宋体"/>
                <w:b/>
                <w:bCs/>
                <w:sz w:val="24"/>
                <w:highlight w:val="none"/>
                <w:lang w:val="en-US" w:eastAsia="zh-CN"/>
              </w:rPr>
              <w:t>22</w:t>
            </w:r>
            <w:bookmarkStart w:id="591" w:name="_GoBack"/>
            <w:bookmarkEnd w:id="591"/>
            <w:r>
              <w:rPr>
                <w:rFonts w:hint="eastAsia" w:ascii="宋体" w:hAnsi="宋体" w:eastAsia="宋体"/>
                <w:b/>
                <w:bCs/>
                <w:sz w:val="24"/>
                <w:highlight w:val="none"/>
                <w:lang w:val="en-US" w:eastAsia="zh-CN"/>
              </w:rPr>
              <w:t>日</w:t>
            </w:r>
            <w:r>
              <w:rPr>
                <w:rFonts w:hint="eastAsia" w:ascii="宋体" w:hAnsi="宋体" w:eastAsia="宋体"/>
                <w:sz w:val="24"/>
                <w:highlight w:val="none"/>
                <w:lang w:val="en-US" w:eastAsia="zh-CN"/>
              </w:rPr>
              <w:t>16:00前，以更正公告形式在原采购公告发布网站发布；</w:t>
            </w:r>
          </w:p>
          <w:p w14:paraId="023CED44">
            <w:pPr>
              <w:widowControl/>
              <w:spacing w:line="360" w:lineRule="auto"/>
              <w:rPr>
                <w:rFonts w:ascii="宋体" w:hAnsi="宋体" w:eastAsia="宋体"/>
                <w:sz w:val="24"/>
                <w:highlight w:val="none"/>
              </w:rPr>
            </w:pPr>
            <w:r>
              <w:rPr>
                <w:rFonts w:hint="eastAsia" w:ascii="宋体" w:hAnsi="宋体" w:eastAsia="宋体"/>
                <w:sz w:val="24"/>
                <w:highlight w:val="none"/>
                <w:lang w:val="en-US" w:eastAsia="zh-CN"/>
              </w:rPr>
              <w:t>3.本项目不组织统一踏勘现场，由各报价供应商自行踏勘，费用自理。</w:t>
            </w:r>
          </w:p>
        </w:tc>
      </w:tr>
      <w:tr w14:paraId="27BCE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4A07DDEE">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6</w:t>
            </w:r>
          </w:p>
        </w:tc>
        <w:tc>
          <w:tcPr>
            <w:tcW w:w="7968" w:type="dxa"/>
            <w:noWrap w:val="0"/>
            <w:vAlign w:val="center"/>
          </w:tcPr>
          <w:p w14:paraId="16E55FBC">
            <w:pPr>
              <w:widowControl/>
              <w:spacing w:line="360" w:lineRule="auto"/>
              <w:rPr>
                <w:rFonts w:hint="eastAsia" w:ascii="宋体" w:hAnsi="宋体" w:eastAsia="宋体"/>
                <w:sz w:val="24"/>
                <w:highlight w:val="none"/>
              </w:rPr>
            </w:pPr>
            <w:r>
              <w:rPr>
                <w:rFonts w:hint="eastAsia" w:ascii="宋体" w:hAnsi="宋体" w:eastAsia="宋体"/>
                <w:sz w:val="24"/>
                <w:highlight w:val="none"/>
              </w:rPr>
              <w:t>本项目不收取磋商保证金</w:t>
            </w:r>
          </w:p>
        </w:tc>
      </w:tr>
      <w:tr w14:paraId="462B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atLeast"/>
        </w:trPr>
        <w:tc>
          <w:tcPr>
            <w:tcW w:w="1198" w:type="dxa"/>
            <w:noWrap w:val="0"/>
            <w:vAlign w:val="center"/>
          </w:tcPr>
          <w:p w14:paraId="724B1C65">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7</w:t>
            </w:r>
          </w:p>
        </w:tc>
        <w:tc>
          <w:tcPr>
            <w:tcW w:w="7968" w:type="dxa"/>
            <w:noWrap w:val="0"/>
            <w:vAlign w:val="center"/>
          </w:tcPr>
          <w:p w14:paraId="2F9DBCE6">
            <w:pPr>
              <w:widowControl/>
              <w:spacing w:line="360" w:lineRule="auto"/>
              <w:rPr>
                <w:rFonts w:ascii="宋体" w:hAnsi="宋体" w:eastAsia="宋体"/>
                <w:sz w:val="24"/>
                <w:highlight w:val="none"/>
              </w:rPr>
            </w:pPr>
            <w:r>
              <w:rPr>
                <w:rFonts w:hint="eastAsia" w:ascii="宋体" w:hAnsi="宋体" w:eastAsia="宋体"/>
                <w:sz w:val="24"/>
                <w:highlight w:val="none"/>
              </w:rPr>
              <w:t>报价有效期：报价截止时间起90天。</w:t>
            </w:r>
          </w:p>
        </w:tc>
      </w:tr>
      <w:tr w14:paraId="50E3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4E243D93">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8</w:t>
            </w:r>
          </w:p>
        </w:tc>
        <w:tc>
          <w:tcPr>
            <w:tcW w:w="7968" w:type="dxa"/>
            <w:noWrap w:val="0"/>
            <w:vAlign w:val="center"/>
          </w:tcPr>
          <w:p w14:paraId="730DA1F4">
            <w:pPr>
              <w:spacing w:line="360" w:lineRule="auto"/>
              <w:rPr>
                <w:rFonts w:hAnsi="宋体" w:cs="宋体"/>
                <w:bCs/>
                <w:sz w:val="24"/>
                <w:highlight w:val="none"/>
              </w:rPr>
            </w:pPr>
            <w:r>
              <w:rPr>
                <w:rFonts w:hint="eastAsia" w:hAnsi="宋体" w:cs="宋体"/>
                <w:bCs/>
                <w:sz w:val="24"/>
                <w:highlight w:val="none"/>
              </w:rPr>
              <w:t>响应文件的接收信息：</w:t>
            </w:r>
          </w:p>
          <w:p w14:paraId="07A5F046">
            <w:pPr>
              <w:spacing w:line="360" w:lineRule="auto"/>
              <w:ind w:firstLine="480"/>
              <w:rPr>
                <w:rFonts w:ascii="宋体" w:hAnsi="宋体" w:cs="宋体"/>
                <w:bCs/>
                <w:sz w:val="24"/>
                <w:highlight w:val="none"/>
              </w:rPr>
            </w:pPr>
            <w:r>
              <w:rPr>
                <w:rFonts w:hint="eastAsia" w:ascii="宋体" w:hAnsi="宋体" w:cs="宋体"/>
                <w:bCs/>
                <w:sz w:val="24"/>
                <w:highlight w:val="none"/>
              </w:rPr>
              <w:t>网上响应文件接收截止时间：</w:t>
            </w:r>
            <w:r>
              <w:rPr>
                <w:rFonts w:hint="eastAsia" w:ascii="宋体" w:hAnsi="宋体"/>
                <w:b/>
                <w:bCs/>
                <w:sz w:val="24"/>
                <w:highlight w:val="none"/>
                <w:lang w:val="en-US" w:eastAsia="zh-CN"/>
              </w:rPr>
              <w:t>2026年7</w:t>
            </w:r>
            <w:r>
              <w:rPr>
                <w:rFonts w:hint="eastAsia" w:ascii="宋体" w:hAnsi="宋体" w:eastAsia="宋体"/>
                <w:b/>
                <w:bCs/>
                <w:sz w:val="24"/>
                <w:highlight w:val="none"/>
                <w:lang w:val="en-US" w:eastAsia="zh-CN"/>
              </w:rPr>
              <w:t>月</w:t>
            </w:r>
            <w:r>
              <w:rPr>
                <w:rFonts w:hint="eastAsia" w:ascii="宋体" w:hAnsi="宋体"/>
                <w:b/>
                <w:bCs/>
                <w:sz w:val="24"/>
                <w:highlight w:val="none"/>
                <w:lang w:val="en-US" w:eastAsia="zh-CN"/>
              </w:rPr>
              <w:t>27</w:t>
            </w:r>
            <w:r>
              <w:rPr>
                <w:rFonts w:hint="eastAsia" w:ascii="宋体" w:hAnsi="宋体" w:eastAsia="宋体"/>
                <w:b/>
                <w:bCs/>
                <w:sz w:val="24"/>
                <w:highlight w:val="none"/>
                <w:lang w:val="en-US" w:eastAsia="zh-CN"/>
              </w:rPr>
              <w:t>日</w:t>
            </w:r>
            <w:r>
              <w:rPr>
                <w:rFonts w:hint="eastAsia" w:ascii="宋体" w:hAnsi="宋体" w:cs="宋体"/>
                <w:b/>
                <w:sz w:val="24"/>
                <w:highlight w:val="none"/>
              </w:rPr>
              <w:t>09:30止</w:t>
            </w:r>
            <w:r>
              <w:rPr>
                <w:rFonts w:hint="eastAsia" w:ascii="宋体" w:hAnsi="宋体" w:cs="宋体"/>
                <w:bCs/>
                <w:sz w:val="24"/>
                <w:highlight w:val="none"/>
              </w:rPr>
              <w:t>，投标截止时间后的响应文件恕不接受。</w:t>
            </w:r>
          </w:p>
          <w:p w14:paraId="1AE36EFC">
            <w:pPr>
              <w:spacing w:line="360" w:lineRule="auto"/>
              <w:ind w:firstLine="480"/>
              <w:rPr>
                <w:rFonts w:ascii="宋体" w:hAnsi="宋体" w:cs="宋体"/>
                <w:bCs/>
                <w:sz w:val="24"/>
                <w:highlight w:val="none"/>
              </w:rPr>
            </w:pPr>
            <w:r>
              <w:rPr>
                <w:rFonts w:hint="eastAsia" w:ascii="宋体" w:hAnsi="宋体" w:cs="宋体"/>
                <w:bCs/>
                <w:sz w:val="24"/>
                <w:highlight w:val="none"/>
              </w:rPr>
              <w:t>网上响应文件解密时间：</w:t>
            </w:r>
            <w:r>
              <w:rPr>
                <w:rFonts w:hint="eastAsia" w:ascii="宋体" w:hAnsi="宋体"/>
                <w:b/>
                <w:bCs/>
                <w:sz w:val="24"/>
                <w:highlight w:val="none"/>
                <w:lang w:val="en-US" w:eastAsia="zh-CN"/>
              </w:rPr>
              <w:t>2026年7</w:t>
            </w:r>
            <w:r>
              <w:rPr>
                <w:rFonts w:hint="eastAsia" w:ascii="宋体" w:hAnsi="宋体" w:eastAsia="宋体"/>
                <w:b/>
                <w:bCs/>
                <w:sz w:val="24"/>
                <w:highlight w:val="none"/>
                <w:lang w:val="en-US" w:eastAsia="zh-CN"/>
              </w:rPr>
              <w:t>月</w:t>
            </w:r>
            <w:r>
              <w:rPr>
                <w:rFonts w:hint="eastAsia" w:ascii="宋体" w:hAnsi="宋体"/>
                <w:b/>
                <w:bCs/>
                <w:sz w:val="24"/>
                <w:highlight w:val="none"/>
                <w:lang w:val="en-US" w:eastAsia="zh-CN"/>
              </w:rPr>
              <w:t>27</w:t>
            </w:r>
            <w:r>
              <w:rPr>
                <w:rFonts w:hint="eastAsia" w:ascii="宋体" w:hAnsi="宋体" w:eastAsia="宋体"/>
                <w:b/>
                <w:bCs/>
                <w:sz w:val="24"/>
                <w:highlight w:val="none"/>
                <w:lang w:val="en-US" w:eastAsia="zh-CN"/>
              </w:rPr>
              <w:t>日</w:t>
            </w:r>
            <w:r>
              <w:rPr>
                <w:rFonts w:hint="eastAsia" w:ascii="宋体" w:hAnsi="宋体" w:cs="宋体"/>
                <w:b/>
                <w:sz w:val="24"/>
                <w:highlight w:val="none"/>
              </w:rPr>
              <w:t>09:30</w:t>
            </w:r>
          </w:p>
          <w:p w14:paraId="50C1DFFD">
            <w:pPr>
              <w:spacing w:line="360" w:lineRule="auto"/>
              <w:ind w:firstLine="480"/>
              <w:rPr>
                <w:rFonts w:ascii="宋体" w:hAnsi="宋体" w:cs="宋体"/>
                <w:bCs/>
                <w:sz w:val="24"/>
                <w:highlight w:val="none"/>
              </w:rPr>
            </w:pPr>
            <w:r>
              <w:rPr>
                <w:rFonts w:hint="eastAsia" w:ascii="宋体" w:hAnsi="宋体" w:cs="宋体"/>
                <w:bCs/>
                <w:sz w:val="24"/>
                <w:highlight w:val="none"/>
              </w:rPr>
              <w:t>解密时限：开启解密后30分钟，</w:t>
            </w:r>
            <w:r>
              <w:rPr>
                <w:rFonts w:hint="eastAsia" w:ascii="宋体" w:hAnsi="宋体" w:cs="宋体"/>
                <w:bCs/>
                <w:sz w:val="24"/>
                <w:highlight w:val="none"/>
                <w:lang w:val="zh-CN"/>
              </w:rPr>
              <w:t>通过“苏采云”系统（使用“CA数字证书”）解密。</w:t>
            </w:r>
          </w:p>
          <w:p w14:paraId="140A5DDC">
            <w:pPr>
              <w:keepNext w:val="0"/>
              <w:keepLines w:val="0"/>
              <w:pageBreakBefore w:val="0"/>
              <w:widowControl/>
              <w:spacing w:line="360" w:lineRule="auto"/>
              <w:jc w:val="left"/>
              <w:rPr>
                <w:rFonts w:ascii="宋体" w:hAnsi="宋体" w:eastAsia="宋体"/>
                <w:sz w:val="24"/>
                <w:highlight w:val="none"/>
              </w:rPr>
            </w:pPr>
            <w:r>
              <w:rPr>
                <w:rFonts w:hint="eastAsia" w:ascii="宋体" w:hAnsi="宋体" w:cs="宋体"/>
                <w:bCs/>
                <w:sz w:val="24"/>
                <w:highlight w:val="none"/>
              </w:rPr>
              <w:t>接收</w:t>
            </w:r>
            <w:r>
              <w:rPr>
                <w:rFonts w:hint="eastAsia" w:ascii="宋体" w:hAnsi="宋体" w:cs="宋体"/>
                <w:bCs/>
                <w:sz w:val="24"/>
                <w:highlight w:val="none"/>
                <w:lang w:val="zh-CN"/>
              </w:rPr>
              <w:t>地点</w:t>
            </w:r>
            <w:r>
              <w:rPr>
                <w:rFonts w:hint="eastAsia" w:ascii="宋体" w:hAnsi="宋体" w:cs="宋体"/>
                <w:bCs/>
                <w:sz w:val="24"/>
                <w:highlight w:val="none"/>
              </w:rPr>
              <w:t>：江苏省政府采购（苏采云）</w:t>
            </w:r>
            <w:r>
              <w:rPr>
                <w:rFonts w:hint="eastAsia" w:ascii="宋体" w:hAnsi="宋体" w:cs="宋体"/>
                <w:bCs/>
                <w:sz w:val="24"/>
                <w:highlight w:val="none"/>
                <w:lang w:eastAsia="zh-CN"/>
              </w:rPr>
              <w:t>平台</w:t>
            </w:r>
            <w:r>
              <w:rPr>
                <w:rFonts w:hint="eastAsia" w:ascii="宋体" w:hAnsi="宋体" w:cs="宋体"/>
                <w:bCs/>
                <w:sz w:val="24"/>
                <w:highlight w:val="none"/>
              </w:rPr>
              <w:t>（http://jszfcg.jsczt.cn/）</w:t>
            </w:r>
          </w:p>
        </w:tc>
      </w:tr>
      <w:tr w14:paraId="458B5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0379F6DB">
            <w:pPr>
              <w:widowControl/>
              <w:jc w:val="center"/>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7968" w:type="dxa"/>
            <w:noWrap w:val="0"/>
            <w:vAlign w:val="center"/>
          </w:tcPr>
          <w:p w14:paraId="75FFCE5C">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磋商时间：</w:t>
            </w:r>
            <w:r>
              <w:rPr>
                <w:rFonts w:hint="eastAsia" w:ascii="宋体" w:hAnsi="宋体" w:cs="宋体"/>
                <w:b/>
                <w:bCs/>
                <w:color w:val="000000"/>
                <w:sz w:val="24"/>
                <w:szCs w:val="24"/>
                <w:highlight w:val="none"/>
                <w:u w:val="single"/>
                <w:lang w:val="zh-CN" w:eastAsia="zh-CN"/>
              </w:rPr>
              <w:t>2026年7月</w:t>
            </w:r>
            <w:r>
              <w:rPr>
                <w:rFonts w:hint="eastAsia" w:ascii="宋体" w:hAnsi="宋体" w:cs="宋体"/>
                <w:b/>
                <w:bCs/>
                <w:color w:val="000000"/>
                <w:sz w:val="24"/>
                <w:szCs w:val="24"/>
                <w:highlight w:val="none"/>
                <w:u w:val="single"/>
                <w:lang w:val="en-US" w:eastAsia="zh-CN"/>
              </w:rPr>
              <w:t>27</w:t>
            </w:r>
            <w:r>
              <w:rPr>
                <w:rFonts w:hint="eastAsia" w:ascii="宋体" w:hAnsi="宋体" w:cs="宋体"/>
                <w:b/>
                <w:bCs/>
                <w:color w:val="000000"/>
                <w:sz w:val="24"/>
                <w:szCs w:val="24"/>
                <w:highlight w:val="none"/>
                <w:u w:val="single"/>
                <w:lang w:val="zh-CN" w:eastAsia="zh-CN"/>
              </w:rPr>
              <w:t>日</w:t>
            </w:r>
            <w:r>
              <w:rPr>
                <w:rFonts w:hint="eastAsia" w:ascii="宋体" w:hAnsi="宋体" w:cs="宋体"/>
                <w:b/>
                <w:bCs/>
                <w:color w:val="000000"/>
                <w:sz w:val="24"/>
                <w:szCs w:val="24"/>
                <w:highlight w:val="none"/>
                <w:u w:val="single"/>
                <w:lang w:val="en-US" w:eastAsia="zh-CN"/>
              </w:rPr>
              <w:t>09</w:t>
            </w:r>
            <w:r>
              <w:rPr>
                <w:rFonts w:hint="eastAsia" w:ascii="宋体" w:hAnsi="宋体" w:cs="宋体"/>
                <w:b/>
                <w:bCs/>
                <w:color w:val="000000"/>
                <w:sz w:val="24"/>
                <w:szCs w:val="24"/>
                <w:highlight w:val="none"/>
                <w:u w:val="single"/>
                <w:lang w:val="zh-CN" w:eastAsia="zh-CN"/>
              </w:rPr>
              <w:t>:</w:t>
            </w:r>
            <w:r>
              <w:rPr>
                <w:rFonts w:hint="eastAsia" w:ascii="宋体" w:hAnsi="宋体" w:cs="宋体"/>
                <w:b/>
                <w:bCs/>
                <w:color w:val="000000"/>
                <w:sz w:val="24"/>
                <w:szCs w:val="24"/>
                <w:highlight w:val="none"/>
                <w:u w:val="single"/>
                <w:lang w:val="en-US" w:eastAsia="zh-CN"/>
              </w:rPr>
              <w:t>3</w:t>
            </w:r>
            <w:r>
              <w:rPr>
                <w:rFonts w:hint="eastAsia" w:ascii="宋体" w:hAnsi="宋体" w:cs="宋体"/>
                <w:b/>
                <w:bCs/>
                <w:color w:val="000000"/>
                <w:sz w:val="24"/>
                <w:szCs w:val="24"/>
                <w:highlight w:val="none"/>
                <w:u w:val="single"/>
                <w:lang w:val="zh-CN" w:eastAsia="zh-CN"/>
              </w:rPr>
              <w:t>0</w:t>
            </w:r>
            <w:r>
              <w:rPr>
                <w:rFonts w:hint="eastAsia" w:ascii="宋体" w:hAnsi="宋体" w:eastAsia="宋体" w:cs="宋体"/>
                <w:color w:val="000000"/>
                <w:sz w:val="24"/>
                <w:szCs w:val="24"/>
                <w:highlight w:val="none"/>
                <w:lang w:val="zh-CN" w:eastAsia="zh-CN"/>
              </w:rPr>
              <w:t>；</w:t>
            </w:r>
          </w:p>
          <w:p w14:paraId="0A070D82">
            <w:pPr>
              <w:keepNext w:val="0"/>
              <w:keepLines w:val="0"/>
              <w:pageBreakBefore w:val="0"/>
              <w:widowControl/>
              <w:spacing w:line="360" w:lineRule="auto"/>
              <w:jc w:val="left"/>
              <w:rPr>
                <w:rFonts w:ascii="宋体" w:hAnsi="宋体" w:eastAsia="宋体"/>
                <w:sz w:val="24"/>
                <w:highlight w:val="none"/>
              </w:rPr>
            </w:pPr>
            <w:r>
              <w:rPr>
                <w:rFonts w:hint="eastAsia" w:ascii="宋体" w:hAnsi="宋体" w:eastAsia="宋体" w:cs="宋体"/>
                <w:color w:val="000000"/>
                <w:sz w:val="24"/>
                <w:szCs w:val="24"/>
                <w:highlight w:val="none"/>
                <w:lang w:val="zh-CN" w:eastAsia="zh-CN"/>
              </w:rPr>
              <w:t>磋商地点：</w:t>
            </w:r>
            <w:r>
              <w:rPr>
                <w:rFonts w:hint="eastAsia" w:ascii="宋体" w:hAnsi="宋体" w:cs="宋体"/>
                <w:bCs/>
                <w:sz w:val="24"/>
                <w:highlight w:val="none"/>
              </w:rPr>
              <w:t>江苏省政府采购（苏采云）</w:t>
            </w:r>
            <w:r>
              <w:rPr>
                <w:rFonts w:hint="eastAsia" w:ascii="宋体" w:hAnsi="宋体" w:cs="宋体"/>
                <w:bCs/>
                <w:sz w:val="24"/>
                <w:highlight w:val="none"/>
                <w:lang w:eastAsia="zh-CN"/>
              </w:rPr>
              <w:t>平台</w:t>
            </w:r>
            <w:r>
              <w:rPr>
                <w:rFonts w:hint="eastAsia" w:ascii="宋体" w:hAnsi="宋体" w:cs="宋体"/>
                <w:bCs/>
                <w:sz w:val="24"/>
                <w:highlight w:val="none"/>
              </w:rPr>
              <w:t>（http://jszfcg.jsczt.cn/）</w:t>
            </w:r>
          </w:p>
        </w:tc>
      </w:tr>
      <w:tr w14:paraId="2C39C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784064C5">
            <w:pPr>
              <w:widowControl/>
              <w:jc w:val="center"/>
              <w:rPr>
                <w:rFonts w:hint="eastAsia" w:ascii="宋体" w:hAnsi="宋体" w:eastAsia="宋体"/>
                <w:sz w:val="24"/>
                <w:highlight w:val="none"/>
                <w:lang w:eastAsia="zh-CN"/>
              </w:rPr>
            </w:pPr>
            <w:r>
              <w:rPr>
                <w:rFonts w:hint="eastAsia" w:ascii="宋体" w:hAnsi="宋体" w:eastAsia="宋体"/>
                <w:sz w:val="24"/>
                <w:highlight w:val="none"/>
              </w:rPr>
              <w:t>1</w:t>
            </w:r>
            <w:r>
              <w:rPr>
                <w:rFonts w:hint="eastAsia" w:ascii="宋体" w:hAnsi="宋体"/>
                <w:sz w:val="24"/>
                <w:highlight w:val="none"/>
                <w:lang w:val="en-US" w:eastAsia="zh-CN"/>
              </w:rPr>
              <w:t>0</w:t>
            </w:r>
          </w:p>
        </w:tc>
        <w:tc>
          <w:tcPr>
            <w:tcW w:w="7968" w:type="dxa"/>
            <w:noWrap w:val="0"/>
            <w:vAlign w:val="center"/>
          </w:tcPr>
          <w:p w14:paraId="19CD264A">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确定成交供应商时间：</w:t>
            </w:r>
            <w:r>
              <w:rPr>
                <w:rFonts w:hint="eastAsia" w:ascii="宋体" w:hAnsi="宋体" w:cs="宋体"/>
                <w:b/>
                <w:bCs/>
                <w:color w:val="000000"/>
                <w:sz w:val="24"/>
                <w:szCs w:val="24"/>
                <w:highlight w:val="none"/>
                <w:u w:val="single"/>
                <w:lang w:val="zh-CN" w:eastAsia="zh-CN"/>
              </w:rPr>
              <w:t>2026年7月</w:t>
            </w:r>
            <w:r>
              <w:rPr>
                <w:rFonts w:hint="eastAsia" w:ascii="宋体" w:hAnsi="宋体" w:cs="宋体"/>
                <w:b/>
                <w:bCs/>
                <w:color w:val="000000"/>
                <w:sz w:val="24"/>
                <w:szCs w:val="24"/>
                <w:highlight w:val="none"/>
                <w:u w:val="single"/>
                <w:lang w:val="en-US" w:eastAsia="zh-CN"/>
              </w:rPr>
              <w:t>27</w:t>
            </w:r>
            <w:r>
              <w:rPr>
                <w:rFonts w:hint="eastAsia" w:ascii="宋体" w:hAnsi="宋体" w:cs="宋体"/>
                <w:b/>
                <w:bCs/>
                <w:color w:val="000000"/>
                <w:sz w:val="24"/>
                <w:szCs w:val="24"/>
                <w:highlight w:val="none"/>
                <w:u w:val="single"/>
                <w:lang w:val="zh-CN" w:eastAsia="zh-CN"/>
              </w:rPr>
              <w:t>日</w:t>
            </w:r>
            <w:r>
              <w:rPr>
                <w:rFonts w:hint="eastAsia" w:ascii="宋体" w:hAnsi="宋体" w:eastAsia="宋体" w:cs="宋体"/>
                <w:color w:val="000000"/>
                <w:sz w:val="24"/>
                <w:szCs w:val="24"/>
                <w:highlight w:val="none"/>
                <w:lang w:val="zh-CN" w:eastAsia="zh-CN"/>
              </w:rPr>
              <w:t>评审结束</w:t>
            </w:r>
          </w:p>
          <w:p w14:paraId="6334A70A">
            <w:pPr>
              <w:keepNext w:val="0"/>
              <w:keepLines w:val="0"/>
              <w:pageBreakBefore w:val="0"/>
              <w:widowControl/>
              <w:spacing w:line="360" w:lineRule="auto"/>
              <w:jc w:val="left"/>
              <w:rPr>
                <w:rFonts w:ascii="宋体" w:hAnsi="宋体" w:eastAsia="宋体"/>
                <w:sz w:val="24"/>
                <w:highlight w:val="none"/>
              </w:rPr>
            </w:pPr>
            <w:r>
              <w:rPr>
                <w:rFonts w:hint="eastAsia" w:ascii="宋体" w:hAnsi="宋体" w:eastAsia="宋体" w:cs="宋体"/>
                <w:color w:val="000000"/>
                <w:sz w:val="24"/>
                <w:szCs w:val="24"/>
                <w:highlight w:val="none"/>
                <w:lang w:val="zh-CN" w:eastAsia="zh-CN"/>
              </w:rPr>
              <w:t>确定成交供应商地点：</w:t>
            </w:r>
            <w:r>
              <w:rPr>
                <w:rFonts w:hint="eastAsia" w:ascii="宋体" w:hAnsi="宋体" w:cs="宋体"/>
                <w:bCs/>
                <w:sz w:val="24"/>
                <w:highlight w:val="none"/>
              </w:rPr>
              <w:t>江苏省政府采购（苏采云）平台（http://jszfcg.jsczt.cn/）</w:t>
            </w:r>
          </w:p>
        </w:tc>
      </w:tr>
      <w:tr w14:paraId="610A9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3F6C02C3">
            <w:pPr>
              <w:widowControl/>
              <w:jc w:val="center"/>
              <w:rPr>
                <w:rFonts w:hint="eastAsia" w:ascii="宋体" w:hAnsi="宋体" w:eastAsia="宋体"/>
                <w:sz w:val="24"/>
                <w:highlight w:val="none"/>
                <w:lang w:eastAsia="zh-CN"/>
              </w:rPr>
            </w:pPr>
            <w:r>
              <w:rPr>
                <w:rFonts w:hint="eastAsia" w:ascii="宋体" w:hAnsi="宋体" w:eastAsia="宋体"/>
                <w:sz w:val="24"/>
                <w:highlight w:val="none"/>
              </w:rPr>
              <w:t>1</w:t>
            </w:r>
            <w:r>
              <w:rPr>
                <w:rFonts w:hint="eastAsia" w:ascii="宋体" w:hAnsi="宋体"/>
                <w:sz w:val="24"/>
                <w:highlight w:val="none"/>
                <w:lang w:val="en-US" w:eastAsia="zh-CN"/>
              </w:rPr>
              <w:t>1</w:t>
            </w:r>
          </w:p>
        </w:tc>
        <w:tc>
          <w:tcPr>
            <w:tcW w:w="7968" w:type="dxa"/>
            <w:noWrap w:val="0"/>
            <w:vAlign w:val="center"/>
          </w:tcPr>
          <w:p w14:paraId="59AE70A7">
            <w:pPr>
              <w:spacing w:line="360" w:lineRule="auto"/>
              <w:rPr>
                <w:rFonts w:ascii="宋体" w:hAnsi="宋体"/>
                <w:sz w:val="24"/>
                <w:highlight w:val="none"/>
              </w:rPr>
            </w:pPr>
            <w:r>
              <w:rPr>
                <w:rFonts w:hint="eastAsia" w:ascii="宋体" w:hAnsi="宋体" w:cs="宋体"/>
                <w:b/>
                <w:bCs/>
                <w:sz w:val="24"/>
                <w:highlight w:val="none"/>
              </w:rPr>
              <w:t>响应文件制作要求：</w:t>
            </w:r>
          </w:p>
          <w:p w14:paraId="5128CBED">
            <w:pPr>
              <w:spacing w:line="360" w:lineRule="auto"/>
              <w:ind w:firstLine="480"/>
              <w:rPr>
                <w:rFonts w:ascii="宋体" w:hAnsi="宋体" w:cs="宋体"/>
                <w:bCs/>
                <w:sz w:val="24"/>
                <w:highlight w:val="none"/>
              </w:rPr>
            </w:pPr>
            <w:r>
              <w:rPr>
                <w:rFonts w:hint="eastAsia" w:ascii="宋体" w:hAnsi="宋体" w:cs="宋体"/>
                <w:bCs/>
                <w:sz w:val="24"/>
                <w:highlight w:val="none"/>
              </w:rPr>
              <w:t>1.因本</w:t>
            </w:r>
            <w:r>
              <w:rPr>
                <w:rFonts w:hint="eastAsia" w:ascii="宋体" w:hAnsi="宋体" w:cs="宋体"/>
                <w:bCs/>
                <w:sz w:val="24"/>
                <w:highlight w:val="none"/>
                <w:lang w:eastAsia="zh-CN"/>
              </w:rPr>
              <w:t>项目</w:t>
            </w:r>
            <w:r>
              <w:rPr>
                <w:rFonts w:hint="eastAsia" w:ascii="宋体" w:hAnsi="宋体" w:cs="宋体"/>
                <w:bCs/>
                <w:sz w:val="24"/>
                <w:highlight w:val="none"/>
              </w:rPr>
              <w:t>采用线上电子开评标（网上不见面开标），</w:t>
            </w:r>
            <w:r>
              <w:rPr>
                <w:rFonts w:hint="eastAsia" w:ascii="宋体" w:hAnsi="宋体" w:cs="宋体"/>
                <w:bCs/>
                <w:sz w:val="24"/>
                <w:highlight w:val="none"/>
                <w:lang w:eastAsia="zh-CN"/>
              </w:rPr>
              <w:t>报价供应商</w:t>
            </w:r>
            <w:r>
              <w:rPr>
                <w:rFonts w:hint="eastAsia" w:ascii="宋体" w:hAnsi="宋体" w:cs="宋体"/>
                <w:bCs/>
                <w:sz w:val="24"/>
                <w:highlight w:val="none"/>
              </w:rPr>
              <w:t>在苏采云系统规定的时间内对响应文件进行解密。</w:t>
            </w:r>
          </w:p>
          <w:p w14:paraId="414E7416">
            <w:pPr>
              <w:spacing w:line="360" w:lineRule="auto"/>
              <w:ind w:firstLine="48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
                <w:bCs w:val="0"/>
                <w:sz w:val="24"/>
                <w:highlight w:val="none"/>
              </w:rPr>
              <w:t>成交供应商在收到成交通知书后与采购人签订合同前，必须提供与系统中电子响应文件一致的纸质响应文件</w:t>
            </w:r>
            <w:r>
              <w:rPr>
                <w:rFonts w:hint="eastAsia" w:ascii="宋体" w:hAnsi="宋体" w:cs="宋体"/>
                <w:b/>
                <w:bCs w:val="0"/>
                <w:sz w:val="24"/>
                <w:highlight w:val="none"/>
                <w:lang w:eastAsia="zh-CN"/>
              </w:rPr>
              <w:t>一式两份</w:t>
            </w:r>
            <w:r>
              <w:rPr>
                <w:rFonts w:hint="eastAsia" w:ascii="宋体" w:hAnsi="宋体" w:cs="宋体"/>
                <w:bCs/>
                <w:sz w:val="24"/>
                <w:highlight w:val="none"/>
              </w:rPr>
              <w:t>。</w:t>
            </w:r>
          </w:p>
          <w:p w14:paraId="1CF2F33D">
            <w:pPr>
              <w:keepNext w:val="0"/>
              <w:keepLines w:val="0"/>
              <w:pageBreakBefore w:val="0"/>
              <w:widowControl/>
              <w:spacing w:line="360" w:lineRule="auto"/>
              <w:jc w:val="left"/>
              <w:rPr>
                <w:rFonts w:ascii="宋体" w:hAnsi="宋体" w:eastAsia="宋体"/>
                <w:b/>
                <w:sz w:val="24"/>
                <w:highlight w:val="none"/>
              </w:rPr>
            </w:pPr>
            <w:r>
              <w:rPr>
                <w:rFonts w:hint="eastAsia" w:ascii="宋体" w:hAnsi="宋体" w:cs="宋体"/>
                <w:bCs/>
                <w:sz w:val="24"/>
                <w:highlight w:val="none"/>
              </w:rPr>
              <w:t>3.</w:t>
            </w:r>
            <w:r>
              <w:rPr>
                <w:rFonts w:hint="eastAsia" w:ascii="宋体" w:hAnsi="宋体" w:cs="宋体"/>
                <w:bCs/>
                <w:sz w:val="24"/>
                <w:highlight w:val="none"/>
                <w:lang w:eastAsia="zh-CN"/>
              </w:rPr>
              <w:t>报价供应商</w:t>
            </w:r>
            <w:r>
              <w:rPr>
                <w:rFonts w:hint="eastAsia" w:ascii="宋体" w:hAnsi="宋体" w:cs="宋体"/>
                <w:bCs/>
                <w:sz w:val="24"/>
                <w:highlight w:val="none"/>
              </w:rPr>
              <w:t>请仔细阅读供应商注册流程和采购文件中关于电子开评标等相关事项，如有问题可发送邮件或</w:t>
            </w:r>
            <w:r>
              <w:rPr>
                <w:rFonts w:hint="eastAsia" w:ascii="宋体" w:hAnsi="宋体" w:cs="宋体"/>
                <w:bCs/>
                <w:sz w:val="24"/>
                <w:highlight w:val="none"/>
                <w:lang w:eastAsia="zh-CN"/>
              </w:rPr>
              <w:t>拨打移动电话</w:t>
            </w:r>
            <w:r>
              <w:rPr>
                <w:rFonts w:hint="eastAsia" w:ascii="宋体" w:hAnsi="宋体" w:cs="宋体"/>
                <w:bCs/>
                <w:sz w:val="24"/>
                <w:highlight w:val="none"/>
              </w:rPr>
              <w:t>咨询。</w:t>
            </w:r>
          </w:p>
        </w:tc>
      </w:tr>
      <w:tr w14:paraId="2389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29D7A4FE">
            <w:pPr>
              <w:widowControl/>
              <w:jc w:val="center"/>
              <w:rPr>
                <w:rFonts w:hint="eastAsia" w:ascii="宋体" w:hAnsi="宋体" w:eastAsia="宋体"/>
                <w:sz w:val="24"/>
                <w:highlight w:val="none"/>
                <w:lang w:eastAsia="zh-CN"/>
              </w:rPr>
            </w:pPr>
            <w:r>
              <w:rPr>
                <w:rFonts w:ascii="宋体" w:hAnsi="宋体" w:eastAsia="宋体"/>
                <w:sz w:val="24"/>
                <w:highlight w:val="none"/>
              </w:rPr>
              <w:t>1</w:t>
            </w:r>
            <w:r>
              <w:rPr>
                <w:rFonts w:hint="eastAsia" w:ascii="宋体" w:hAnsi="宋体"/>
                <w:sz w:val="24"/>
                <w:highlight w:val="none"/>
                <w:lang w:val="en-US" w:eastAsia="zh-CN"/>
              </w:rPr>
              <w:t>2</w:t>
            </w:r>
          </w:p>
        </w:tc>
        <w:tc>
          <w:tcPr>
            <w:tcW w:w="7968" w:type="dxa"/>
            <w:noWrap w:val="0"/>
            <w:vAlign w:val="center"/>
          </w:tcPr>
          <w:p w14:paraId="158EC8D8">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有关本次采购活动程序方面的问题，可来人、来函（传真）或电话联系。</w:t>
            </w:r>
          </w:p>
          <w:p w14:paraId="4FEF28EC">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采购人名称：</w:t>
            </w:r>
            <w:r>
              <w:rPr>
                <w:rFonts w:hint="eastAsia" w:ascii="宋体" w:hAnsi="宋体" w:cs="宋体"/>
                <w:color w:val="000000"/>
                <w:sz w:val="24"/>
                <w:szCs w:val="24"/>
                <w:highlight w:val="none"/>
                <w:lang w:val="zh-CN" w:eastAsia="zh-CN"/>
              </w:rPr>
              <w:t>无锡城市职业技术学院</w:t>
            </w:r>
          </w:p>
          <w:p w14:paraId="37D392B0">
            <w:pPr>
              <w:keepNext w:val="0"/>
              <w:keepLines w:val="0"/>
              <w:pageBreakBefore w:val="0"/>
              <w:widowControl/>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统一社会信用代码：</w:t>
            </w:r>
            <w:r>
              <w:rPr>
                <w:rFonts w:hint="eastAsia" w:ascii="宋体" w:hAnsi="宋体" w:eastAsia="宋体" w:cs="宋体"/>
                <w:color w:val="000000"/>
                <w:sz w:val="24"/>
                <w:szCs w:val="24"/>
                <w:highlight w:val="none"/>
                <w:lang w:val="en-US" w:eastAsia="zh-CN"/>
              </w:rPr>
              <w:t>12320200466306351T</w:t>
            </w:r>
          </w:p>
          <w:p w14:paraId="41C133BE">
            <w:pPr>
              <w:widowControl/>
              <w:spacing w:line="360" w:lineRule="auto"/>
              <w:rPr>
                <w:rFonts w:hint="eastAsia" w:ascii="宋体" w:hAnsi="宋体" w:eastAsia="宋体"/>
                <w:sz w:val="24"/>
                <w:highlight w:val="none"/>
                <w:lang w:eastAsia="zh-CN"/>
              </w:rPr>
            </w:pPr>
            <w:r>
              <w:rPr>
                <w:rFonts w:hint="eastAsia" w:ascii="宋体" w:hAnsi="宋体"/>
                <w:sz w:val="24"/>
                <w:highlight w:val="none"/>
                <w:lang w:val="zh-CN"/>
              </w:rPr>
              <w:t>联系人：</w:t>
            </w:r>
            <w:r>
              <w:rPr>
                <w:rFonts w:hint="eastAsia" w:ascii="宋体" w:hAnsi="宋体" w:cs="宋体"/>
                <w:sz w:val="24"/>
                <w:highlight w:val="none"/>
              </w:rPr>
              <w:t>唐老师</w:t>
            </w:r>
          </w:p>
          <w:p w14:paraId="4D55D867">
            <w:pPr>
              <w:widowControl/>
              <w:spacing w:line="360" w:lineRule="auto"/>
              <w:rPr>
                <w:rFonts w:hint="eastAsia" w:ascii="宋体" w:hAnsi="宋体"/>
                <w:sz w:val="24"/>
                <w:highlight w:val="none"/>
                <w:lang w:val="zh-CN"/>
              </w:rPr>
            </w:pPr>
            <w:r>
              <w:rPr>
                <w:rFonts w:hint="eastAsia" w:ascii="宋体" w:hAnsi="宋体"/>
                <w:sz w:val="24"/>
                <w:highlight w:val="none"/>
                <w:lang w:val="zh-CN"/>
              </w:rPr>
              <w:t>联系电话：</w:t>
            </w:r>
            <w:r>
              <w:rPr>
                <w:rFonts w:hint="eastAsia" w:ascii="宋体" w:hAnsi="宋体" w:cs="宋体"/>
                <w:sz w:val="24"/>
                <w:highlight w:val="none"/>
              </w:rPr>
              <w:t>0510-83276063</w:t>
            </w:r>
          </w:p>
          <w:p w14:paraId="79FACF65">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地址：无锡市惠山区钱藕路12号</w:t>
            </w:r>
          </w:p>
          <w:p w14:paraId="05BBC61B">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采购代理机构：</w:t>
            </w:r>
            <w:r>
              <w:rPr>
                <w:rFonts w:hint="eastAsia" w:ascii="宋体" w:hAnsi="宋体" w:cs="宋体"/>
                <w:color w:val="000000"/>
                <w:sz w:val="24"/>
                <w:szCs w:val="24"/>
                <w:highlight w:val="none"/>
                <w:lang w:val="zh-CN" w:eastAsia="zh-CN"/>
              </w:rPr>
              <w:t>江苏比木工程项目管理有限公司</w:t>
            </w:r>
          </w:p>
          <w:p w14:paraId="026364E1">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统一社会信用代码：91320200MA1MDF668U</w:t>
            </w:r>
          </w:p>
          <w:p w14:paraId="7AF368E8">
            <w:pPr>
              <w:keepNext w:val="0"/>
              <w:keepLines w:val="0"/>
              <w:pageBreakBefore w:val="0"/>
              <w:widowControl/>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联系人：</w:t>
            </w:r>
            <w:r>
              <w:rPr>
                <w:rFonts w:hint="eastAsia" w:ascii="宋体" w:hAnsi="宋体" w:cs="宋体"/>
                <w:sz w:val="24"/>
                <w:highlight w:val="none"/>
                <w:lang w:val="en-US" w:eastAsia="zh-CN"/>
              </w:rPr>
              <w:t>宫丽华、陈霞</w:t>
            </w:r>
          </w:p>
          <w:p w14:paraId="4BD25746">
            <w:pPr>
              <w:keepNext w:val="0"/>
              <w:keepLines w:val="0"/>
              <w:pageBreakBefore w:val="0"/>
              <w:widowControl/>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联系电话：0510-82</w:t>
            </w:r>
            <w:r>
              <w:rPr>
                <w:rFonts w:hint="eastAsia" w:ascii="宋体" w:hAnsi="宋体" w:cs="宋体"/>
                <w:color w:val="000000"/>
                <w:sz w:val="24"/>
                <w:szCs w:val="24"/>
                <w:highlight w:val="none"/>
                <w:lang w:val="en-US" w:eastAsia="zh-CN"/>
              </w:rPr>
              <w:t>820918</w:t>
            </w:r>
          </w:p>
          <w:p w14:paraId="2308F734">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联系地址：无锡市滨湖区高浪东路508号华发大厦A座22楼</w:t>
            </w:r>
          </w:p>
          <w:p w14:paraId="42A9524C">
            <w:pPr>
              <w:keepNext w:val="0"/>
              <w:keepLines w:val="0"/>
              <w:pageBreakBefore w:val="0"/>
              <w:widowControl/>
              <w:spacing w:line="360" w:lineRule="auto"/>
              <w:jc w:val="left"/>
              <w:rPr>
                <w:rFonts w:ascii="宋体" w:hAnsi="宋体" w:eastAsia="宋体"/>
                <w:sz w:val="24"/>
                <w:highlight w:val="none"/>
              </w:rPr>
            </w:pPr>
            <w:r>
              <w:rPr>
                <w:rFonts w:hint="eastAsia" w:ascii="宋体" w:hAnsi="宋体" w:eastAsia="宋体" w:cs="宋体"/>
                <w:color w:val="000000"/>
                <w:sz w:val="24"/>
                <w:szCs w:val="24"/>
                <w:highlight w:val="none"/>
                <w:lang w:val="zh-CN" w:eastAsia="zh-CN"/>
              </w:rPr>
              <w:t>邮箱：</w:t>
            </w:r>
            <w:r>
              <w:rPr>
                <w:rFonts w:hint="eastAsia" w:ascii="宋体" w:hAnsi="宋体" w:cs="宋体"/>
                <w:color w:val="000000"/>
                <w:sz w:val="24"/>
                <w:szCs w:val="24"/>
                <w:highlight w:val="none"/>
                <w:lang w:val="zh-CN" w:eastAsia="zh-CN"/>
              </w:rPr>
              <w:t>584440423@qq.com</w:t>
            </w:r>
          </w:p>
        </w:tc>
      </w:tr>
      <w:tr w14:paraId="2BD3A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8" w:type="dxa"/>
            <w:noWrap w:val="0"/>
            <w:vAlign w:val="center"/>
          </w:tcPr>
          <w:p w14:paraId="14F3E229">
            <w:pPr>
              <w:widowControl/>
              <w:jc w:val="center"/>
              <w:rPr>
                <w:rFonts w:hint="default" w:ascii="宋体" w:hAnsi="宋体" w:eastAsia="宋体"/>
                <w:sz w:val="24"/>
                <w:highlight w:val="none"/>
                <w:lang w:val="en-US" w:eastAsia="zh-CN"/>
              </w:rPr>
            </w:pPr>
            <w:r>
              <w:rPr>
                <w:rFonts w:hint="eastAsia" w:ascii="宋体" w:hAnsi="宋体"/>
                <w:sz w:val="24"/>
                <w:highlight w:val="none"/>
                <w:lang w:val="en-US" w:eastAsia="zh-CN"/>
              </w:rPr>
              <w:t>13</w:t>
            </w:r>
          </w:p>
        </w:tc>
        <w:tc>
          <w:tcPr>
            <w:tcW w:w="7968" w:type="dxa"/>
            <w:noWrap w:val="0"/>
            <w:vAlign w:val="center"/>
          </w:tcPr>
          <w:p w14:paraId="2419498F">
            <w:pPr>
              <w:spacing w:line="360" w:lineRule="auto"/>
              <w:rPr>
                <w:rFonts w:ascii="宋体" w:hAnsi="宋体" w:cs="宋体"/>
                <w:b/>
                <w:bCs/>
                <w:sz w:val="24"/>
                <w:highlight w:val="none"/>
              </w:rPr>
            </w:pPr>
            <w:r>
              <w:rPr>
                <w:rFonts w:hint="eastAsia" w:ascii="宋体" w:hAnsi="宋体" w:cs="宋体"/>
                <w:b/>
                <w:bCs/>
                <w:sz w:val="24"/>
                <w:highlight w:val="none"/>
              </w:rPr>
              <w:t>特别提醒：</w:t>
            </w:r>
          </w:p>
          <w:p w14:paraId="6406F6CF">
            <w:pPr>
              <w:spacing w:line="360" w:lineRule="auto"/>
              <w:ind w:firstLine="480"/>
              <w:rPr>
                <w:rFonts w:ascii="宋体" w:hAnsi="宋体" w:cs="宋体"/>
                <w:bCs/>
                <w:sz w:val="24"/>
                <w:highlight w:val="none"/>
              </w:rPr>
            </w:pPr>
            <w:r>
              <w:rPr>
                <w:rFonts w:hint="eastAsia" w:ascii="宋体" w:hAnsi="宋体" w:cs="宋体"/>
                <w:bCs/>
                <w:sz w:val="24"/>
                <w:highlight w:val="none"/>
              </w:rPr>
              <w:t>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w:t>
            </w:r>
            <w:r>
              <w:rPr>
                <w:rFonts w:hint="eastAsia" w:ascii="宋体" w:hAnsi="宋体" w:cs="宋体"/>
                <w:bCs/>
                <w:sz w:val="24"/>
                <w:highlight w:val="none"/>
                <w:lang w:eastAsia="zh-CN"/>
              </w:rPr>
              <w:t>报价供应商</w:t>
            </w:r>
            <w:r>
              <w:rPr>
                <w:rFonts w:hint="eastAsia" w:ascii="宋体" w:hAnsi="宋体" w:cs="宋体"/>
                <w:bCs/>
                <w:sz w:val="24"/>
                <w:highlight w:val="none"/>
              </w:rPr>
              <w:t>网络与电源不稳定、未按要求配置上述设备、上述设备发生故障等自身原因，导致开标评标失败</w:t>
            </w:r>
            <w:r>
              <w:rPr>
                <w:rFonts w:hint="eastAsia" w:ascii="宋体" w:hAnsi="宋体" w:cs="宋体"/>
                <w:bCs/>
                <w:sz w:val="24"/>
                <w:highlight w:val="none"/>
                <w:lang w:eastAsia="zh-CN"/>
              </w:rPr>
              <w:t>，由报价供应商</w:t>
            </w:r>
            <w:r>
              <w:rPr>
                <w:rFonts w:hint="eastAsia" w:ascii="宋体" w:hAnsi="宋体" w:cs="宋体"/>
                <w:bCs/>
                <w:sz w:val="24"/>
                <w:highlight w:val="none"/>
              </w:rPr>
              <w:t>自行承担后果。</w:t>
            </w:r>
          </w:p>
          <w:p w14:paraId="0F444DCD">
            <w:pPr>
              <w:widowControl/>
              <w:spacing w:line="360" w:lineRule="auto"/>
              <w:jc w:val="left"/>
              <w:rPr>
                <w:rFonts w:ascii="宋体" w:hAnsi="宋体" w:cs="宋体"/>
                <w:bCs/>
                <w:sz w:val="24"/>
                <w:highlight w:val="none"/>
              </w:rPr>
            </w:pPr>
            <w:r>
              <w:rPr>
                <w:rFonts w:hint="eastAsia" w:ascii="宋体" w:hAnsi="宋体" w:cs="宋体"/>
                <w:bCs/>
                <w:sz w:val="24"/>
                <w:highlight w:val="none"/>
              </w:rPr>
              <w:t>2.若资格审查中或评审过程中，采购人/代理机构/</w:t>
            </w:r>
            <w:r>
              <w:rPr>
                <w:rFonts w:hint="eastAsia" w:ascii="宋体" w:hAnsi="宋体" w:cs="宋体"/>
                <w:bCs/>
                <w:sz w:val="24"/>
                <w:highlight w:val="none"/>
                <w:lang w:eastAsia="zh-CN"/>
              </w:rPr>
              <w:t>磋商小组</w:t>
            </w:r>
            <w:r>
              <w:rPr>
                <w:rFonts w:hint="eastAsia" w:ascii="宋体" w:hAnsi="宋体" w:cs="宋体"/>
                <w:bCs/>
                <w:sz w:val="24"/>
                <w:highlight w:val="none"/>
              </w:rPr>
              <w:t>对响应文件存在疑问，报价供应商被授权代表须在接到在线询标函后15分钟内，在开标界面在线以澄清函回复并加盖公章或签电子公章；若报价供应商被授权代表未在规定时间内按上述要求作出回复，则视为报价供应商默认资审结果或评审结果。</w:t>
            </w:r>
          </w:p>
          <w:p w14:paraId="30D3E6A5">
            <w:pPr>
              <w:spacing w:line="360" w:lineRule="auto"/>
              <w:rPr>
                <w:rFonts w:ascii="宋体" w:hAnsi="宋体" w:cs="宋体"/>
                <w:bCs/>
                <w:sz w:val="24"/>
                <w:highlight w:val="none"/>
              </w:rPr>
            </w:pPr>
            <w:r>
              <w:rPr>
                <w:rFonts w:hint="eastAsia" w:ascii="宋体" w:hAnsi="宋体" w:cs="宋体"/>
                <w:bCs/>
                <w:sz w:val="24"/>
                <w:highlight w:val="none"/>
              </w:rPr>
              <w:t>3.本次采购采用“江苏省政府采购（苏采云）平台”进行采购活动，招标、投标、评标和中标结果发布全程电子化，开标方式为不见面开标。报价供应商应当按照《“苏采云”系统供应商操作手册》参加磋商活动。如报价供应商未按要求操作，由此所产生的风险由报价供应商自行承担。技术支持QQ：孙先生：442456465；王先生：1476328133。</w:t>
            </w:r>
          </w:p>
          <w:p w14:paraId="3479285A">
            <w:pPr>
              <w:spacing w:line="360" w:lineRule="auto"/>
              <w:rPr>
                <w:rFonts w:ascii="宋体" w:hAnsi="宋体" w:cs="宋体"/>
                <w:bCs/>
                <w:sz w:val="24"/>
                <w:highlight w:val="none"/>
              </w:rPr>
            </w:pPr>
            <w:r>
              <w:rPr>
                <w:rFonts w:hint="eastAsia" w:ascii="宋体" w:hAnsi="宋体" w:cs="宋体"/>
                <w:bCs/>
                <w:sz w:val="24"/>
                <w:highlight w:val="none"/>
              </w:rPr>
              <w:t>4.其他补充事宜：</w:t>
            </w:r>
          </w:p>
          <w:p w14:paraId="27C69675">
            <w:pPr>
              <w:spacing w:line="360" w:lineRule="auto"/>
              <w:rPr>
                <w:rFonts w:ascii="宋体" w:hAnsi="宋体" w:cs="宋体"/>
                <w:bCs/>
                <w:sz w:val="24"/>
                <w:highlight w:val="none"/>
              </w:rPr>
            </w:pPr>
            <w:bookmarkStart w:id="6" w:name="_Toc35393637"/>
            <w:r>
              <w:rPr>
                <w:rFonts w:hint="eastAsia" w:ascii="宋体" w:hAnsi="宋体" w:cs="宋体"/>
                <w:bCs/>
                <w:sz w:val="24"/>
                <w:highlight w:val="none"/>
              </w:rPr>
              <w:t>4.1潜在报价供应商访问江苏省政府采购（苏采云）平台的网络地址和方法</w:t>
            </w:r>
          </w:p>
          <w:p w14:paraId="6F94665E">
            <w:pPr>
              <w:spacing w:line="360" w:lineRule="auto"/>
              <w:rPr>
                <w:rFonts w:ascii="宋体" w:hAnsi="宋体" w:cs="宋体"/>
                <w:sz w:val="24"/>
                <w:highlight w:val="none"/>
              </w:rPr>
            </w:pPr>
            <w:r>
              <w:rPr>
                <w:rFonts w:hint="eastAsia" w:ascii="宋体" w:hAnsi="宋体" w:cs="宋体"/>
                <w:sz w:val="24"/>
                <w:highlight w:val="none"/>
              </w:rPr>
              <w:t>（1）潜在供应商访问江苏省政府采购（苏采云）平台的方法：“苏采云”系统用户注册－获取“CA数字证书”－CA绑定与登录－网上报名－下载采购文件（后缀名为</w:t>
            </w:r>
            <w:r>
              <w:rPr>
                <w:rFonts w:hint="eastAsia" w:ascii="宋体" w:hAnsi="宋体" w:cs="宋体"/>
                <w:sz w:val="24"/>
                <w:highlight w:val="none"/>
                <w:lang w:eastAsia="zh-CN"/>
              </w:rPr>
              <w:t>“</w:t>
            </w:r>
            <w:r>
              <w:rPr>
                <w:rFonts w:hint="eastAsia" w:ascii="宋体" w:hAnsi="宋体" w:cs="宋体"/>
                <w:sz w:val="24"/>
                <w:highlight w:val="none"/>
              </w:rPr>
              <w:t>kedt”）－将后缀名为</w:t>
            </w:r>
            <w:r>
              <w:rPr>
                <w:rFonts w:hint="eastAsia" w:ascii="宋体" w:hAnsi="宋体" w:cs="宋体"/>
                <w:sz w:val="24"/>
                <w:highlight w:val="none"/>
                <w:lang w:eastAsia="zh-CN"/>
              </w:rPr>
              <w:t>“</w:t>
            </w:r>
            <w:r>
              <w:rPr>
                <w:rFonts w:hint="eastAsia" w:ascii="宋体" w:hAnsi="宋体" w:cs="宋体"/>
                <w:sz w:val="24"/>
                <w:highlight w:val="none"/>
              </w:rPr>
              <w:t>kedt”的采购文件导入政府采购客户端工具－制作投标文件－导出加密的投标文件（后缀名为zip）－通过“苏采云”系统上传响应文件。</w:t>
            </w:r>
          </w:p>
          <w:p w14:paraId="66D691F6">
            <w:pPr>
              <w:spacing w:line="360" w:lineRule="auto"/>
              <w:rPr>
                <w:rFonts w:ascii="宋体" w:hAnsi="宋体" w:cs="宋体"/>
                <w:sz w:val="24"/>
                <w:highlight w:val="none"/>
              </w:rPr>
            </w:pPr>
            <w:r>
              <w:rPr>
                <w:rFonts w:hint="eastAsia" w:ascii="宋体" w:hAnsi="宋体" w:cs="宋体"/>
                <w:sz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6AA4FB41">
            <w:pPr>
              <w:spacing w:line="360" w:lineRule="auto"/>
              <w:rPr>
                <w:rFonts w:ascii="宋体" w:hAnsi="宋体" w:cs="宋体"/>
                <w:sz w:val="24"/>
                <w:highlight w:val="none"/>
              </w:rPr>
            </w:pPr>
            <w:r>
              <w:rPr>
                <w:rFonts w:hint="eastAsia" w:ascii="宋体" w:hAnsi="宋体" w:cs="宋体"/>
                <w:sz w:val="24"/>
                <w:highlight w:val="none"/>
              </w:rPr>
              <w:t>（3）咨询电话：供应商注册：0519-86722801、0519-86722806，CA及电子加盖公章或签电子公章：0510-81827781，其他事项：0510-81827730。</w:t>
            </w:r>
          </w:p>
          <w:p w14:paraId="623DAEC9">
            <w:pPr>
              <w:spacing w:line="360" w:lineRule="auto"/>
              <w:rPr>
                <w:rFonts w:ascii="宋体" w:hAnsi="宋体" w:cs="宋体"/>
                <w:sz w:val="24"/>
                <w:highlight w:val="none"/>
              </w:rPr>
            </w:pPr>
            <w:r>
              <w:rPr>
                <w:rFonts w:hint="eastAsia" w:ascii="宋体" w:hAnsi="宋体" w:cs="宋体"/>
                <w:sz w:val="24"/>
                <w:highlight w:val="none"/>
              </w:rPr>
              <w:t>（4）潜在供应商访问“苏采云”系统的网络地址和方法：“苏采云”系统的网址：http://jszfcg.jsczt.cn/</w:t>
            </w:r>
          </w:p>
          <w:p w14:paraId="07723122">
            <w:pPr>
              <w:spacing w:line="360" w:lineRule="auto"/>
              <w:rPr>
                <w:rFonts w:ascii="宋体" w:hAnsi="宋体" w:cs="宋体"/>
                <w:sz w:val="24"/>
                <w:highlight w:val="none"/>
              </w:rPr>
            </w:pPr>
            <w:r>
              <w:rPr>
                <w:rFonts w:hint="eastAsia" w:ascii="宋体" w:hAnsi="宋体" w:cs="宋体"/>
                <w:sz w:val="24"/>
                <w:highlight w:val="none"/>
              </w:rPr>
              <w:t>（5）采购文件（后缀名为</w:t>
            </w:r>
            <w:r>
              <w:rPr>
                <w:rFonts w:hint="eastAsia" w:ascii="宋体" w:hAnsi="宋体" w:cs="宋体"/>
                <w:sz w:val="24"/>
                <w:highlight w:val="none"/>
                <w:lang w:eastAsia="zh-CN"/>
              </w:rPr>
              <w:t>“</w:t>
            </w:r>
            <w:r>
              <w:rPr>
                <w:rFonts w:hint="eastAsia" w:ascii="宋体" w:hAnsi="宋体" w:cs="宋体"/>
                <w:sz w:val="24"/>
                <w:highlight w:val="none"/>
              </w:rPr>
              <w:t>kedt”）、供应商操作手册及政府采购客户端工具也可通过“苏采云”系统－已报名项目－报名详情页面内相应链接进行下载。</w:t>
            </w:r>
          </w:p>
          <w:p w14:paraId="4CBBA2FF">
            <w:pPr>
              <w:spacing w:line="360" w:lineRule="auto"/>
              <w:rPr>
                <w:rFonts w:ascii="宋体" w:hAnsi="宋体" w:cs="宋体"/>
                <w:sz w:val="24"/>
                <w:highlight w:val="none"/>
              </w:rPr>
            </w:pPr>
            <w:r>
              <w:rPr>
                <w:rFonts w:hint="eastAsia" w:ascii="宋体" w:hAnsi="宋体" w:cs="宋体"/>
                <w:sz w:val="24"/>
                <w:highlight w:val="none"/>
              </w:rPr>
              <w:t xml:space="preserve">（6）招标代理机构（采购代理机构）将数据电文形式的采购文件加载至“苏采云”系统，供潜在供应商下载或者查阅。     </w:t>
            </w:r>
          </w:p>
          <w:p w14:paraId="1B2B1785">
            <w:pPr>
              <w:spacing w:line="360" w:lineRule="auto"/>
              <w:rPr>
                <w:rFonts w:ascii="宋体" w:hAnsi="宋体" w:cs="宋体"/>
                <w:sz w:val="24"/>
                <w:highlight w:val="none"/>
              </w:rPr>
            </w:pPr>
            <w:r>
              <w:rPr>
                <w:rFonts w:hint="eastAsia" w:ascii="宋体" w:hAnsi="宋体" w:cs="宋体"/>
                <w:sz w:val="24"/>
                <w:highlight w:val="none"/>
              </w:rPr>
              <w:t>（7）苏采云系统使用谷歌浏览器参与不见面开标。</w:t>
            </w:r>
          </w:p>
          <w:p w14:paraId="49DF12E6">
            <w:pPr>
              <w:spacing w:line="360" w:lineRule="auto"/>
              <w:rPr>
                <w:rFonts w:ascii="宋体" w:hAnsi="宋体" w:cs="宋体"/>
                <w:sz w:val="24"/>
                <w:highlight w:val="none"/>
              </w:rPr>
            </w:pPr>
            <w:r>
              <w:rPr>
                <w:rFonts w:hint="eastAsia" w:ascii="宋体" w:hAnsi="宋体" w:cs="宋体"/>
                <w:sz w:val="24"/>
                <w:highlight w:val="none"/>
              </w:rPr>
              <w:t>4.2有关本次招标的事项若存在变动或修改，敬请及时关注中国政府采购网、江苏政府采购网和无锡政府采购网发布的信息更正公告。如潜在供应商未按上述要求操作，由此所产生的损失及风险由潜在供应商自行承担。</w:t>
            </w:r>
            <w:bookmarkEnd w:id="6"/>
            <w:r>
              <w:rPr>
                <w:rFonts w:hint="eastAsia" w:ascii="宋体" w:hAnsi="宋体" w:cs="宋体"/>
                <w:sz w:val="24"/>
                <w:highlight w:val="none"/>
              </w:rPr>
              <w:t xml:space="preserve"> </w:t>
            </w:r>
          </w:p>
          <w:p w14:paraId="0B150EAA">
            <w:pPr>
              <w:keepNext w:val="0"/>
              <w:keepLines w:val="0"/>
              <w:pageBreakBefore w:val="0"/>
              <w:widowControl/>
              <w:spacing w:line="360" w:lineRule="auto"/>
              <w:jc w:val="left"/>
              <w:rPr>
                <w:rFonts w:hint="eastAsia" w:ascii="宋体" w:hAnsi="宋体" w:eastAsia="宋体" w:cs="宋体"/>
                <w:color w:val="000000"/>
                <w:sz w:val="24"/>
                <w:szCs w:val="24"/>
                <w:highlight w:val="none"/>
                <w:lang w:val="zh-CN" w:eastAsia="zh-CN"/>
              </w:rPr>
            </w:pPr>
            <w:r>
              <w:rPr>
                <w:rFonts w:hint="eastAsia" w:ascii="宋体" w:hAnsi="宋体" w:cs="宋体"/>
                <w:sz w:val="24"/>
                <w:highlight w:val="none"/>
              </w:rPr>
              <w:t>4.3开标当天请供应商联系人保持通讯畅通。</w:t>
            </w:r>
          </w:p>
        </w:tc>
      </w:tr>
    </w:tbl>
    <w:p w14:paraId="53300CBD">
      <w:pPr>
        <w:spacing w:line="360" w:lineRule="auto"/>
        <w:jc w:val="center"/>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第二部分. 供应商须知</w:t>
      </w:r>
    </w:p>
    <w:p w14:paraId="2718F00A">
      <w:pPr>
        <w:spacing w:line="360" w:lineRule="auto"/>
        <w:ind w:firstLine="240"/>
        <w:outlineLvl w:val="0"/>
        <w:rPr>
          <w:rFonts w:ascii="宋体" w:hAnsi="宋体" w:eastAsia="宋体"/>
          <w:sz w:val="24"/>
          <w:highlight w:val="none"/>
        </w:rPr>
      </w:pPr>
      <w:r>
        <w:rPr>
          <w:rFonts w:hint="eastAsia" w:ascii="宋体" w:hAnsi="宋体" w:eastAsia="宋体"/>
          <w:sz w:val="24"/>
          <w:highlight w:val="none"/>
        </w:rPr>
        <w:t>（一）遵循原则：</w:t>
      </w:r>
    </w:p>
    <w:p w14:paraId="23CDDEBC">
      <w:pPr>
        <w:spacing w:line="360" w:lineRule="auto"/>
        <w:ind w:firstLine="240"/>
        <w:rPr>
          <w:rFonts w:ascii="宋体" w:hAnsi="宋体" w:eastAsia="宋体"/>
          <w:sz w:val="24"/>
          <w:highlight w:val="none"/>
        </w:rPr>
      </w:pPr>
      <w:r>
        <w:rPr>
          <w:rFonts w:hint="eastAsia" w:ascii="宋体" w:hAnsi="宋体" w:eastAsia="宋体"/>
          <w:sz w:val="24"/>
          <w:highlight w:val="none"/>
        </w:rPr>
        <w:t>公开透明原则、公平竞争原则、公正原则和诚实信用原则。</w:t>
      </w:r>
    </w:p>
    <w:p w14:paraId="35ACD6DD">
      <w:pPr>
        <w:spacing w:line="360" w:lineRule="auto"/>
        <w:ind w:firstLine="240"/>
        <w:outlineLvl w:val="0"/>
        <w:rPr>
          <w:rFonts w:ascii="宋体" w:hAnsi="宋体" w:eastAsia="宋体"/>
          <w:sz w:val="24"/>
          <w:highlight w:val="none"/>
        </w:rPr>
      </w:pPr>
      <w:r>
        <w:rPr>
          <w:rFonts w:hint="eastAsia" w:ascii="宋体" w:hAnsi="宋体" w:eastAsia="宋体"/>
          <w:sz w:val="24"/>
          <w:highlight w:val="none"/>
        </w:rPr>
        <w:t>（二）竞争性磋商文件：</w:t>
      </w:r>
    </w:p>
    <w:p w14:paraId="54922B55">
      <w:pPr>
        <w:tabs>
          <w:tab w:val="left" w:pos="630"/>
        </w:tabs>
        <w:spacing w:line="360" w:lineRule="auto"/>
        <w:ind w:firstLine="480"/>
        <w:jc w:val="left"/>
        <w:rPr>
          <w:rFonts w:hint="default" w:ascii="宋体" w:hAnsi="宋体" w:cs="宋体"/>
          <w:bCs/>
          <w:sz w:val="24"/>
          <w:highlight w:val="none"/>
        </w:rPr>
      </w:pPr>
      <w:r>
        <w:rPr>
          <w:rFonts w:hint="eastAsia" w:ascii="宋体" w:hAnsi="宋体" w:cs="宋体"/>
          <w:bCs/>
          <w:sz w:val="24"/>
          <w:highlight w:val="none"/>
        </w:rPr>
        <w:t>1.采购文件包括文件目录所列全部内容，报价供应商应仔细阅读，并在响应文件中充分响应采购文件的所有要求。</w:t>
      </w:r>
    </w:p>
    <w:p w14:paraId="147BA320">
      <w:pPr>
        <w:tabs>
          <w:tab w:val="left" w:pos="630"/>
        </w:tabs>
        <w:spacing w:line="360" w:lineRule="auto"/>
        <w:ind w:firstLine="480"/>
        <w:jc w:val="left"/>
        <w:rPr>
          <w:rFonts w:hint="default" w:ascii="宋体" w:hAnsi="宋体" w:cs="宋体"/>
          <w:bCs/>
          <w:sz w:val="24"/>
          <w:highlight w:val="none"/>
        </w:rPr>
      </w:pPr>
      <w:r>
        <w:rPr>
          <w:rFonts w:hint="eastAsia" w:ascii="宋体" w:hAnsi="宋体" w:cs="宋体"/>
          <w:bCs/>
          <w:sz w:val="24"/>
          <w:highlight w:val="none"/>
        </w:rPr>
        <w:t>2.报价供应商应在</w:t>
      </w:r>
      <w:r>
        <w:rPr>
          <w:rFonts w:hint="eastAsia" w:ascii="宋体" w:hAnsi="宋体" w:cs="宋体"/>
          <w:b/>
          <w:sz w:val="24"/>
          <w:highlight w:val="none"/>
        </w:rPr>
        <w:t>“苏采云”系统（http://jszfcg.jsczt.cn/）</w:t>
      </w:r>
      <w:r>
        <w:rPr>
          <w:rFonts w:hint="eastAsia" w:ascii="宋体" w:hAnsi="宋体" w:cs="宋体"/>
          <w:bCs/>
          <w:sz w:val="24"/>
          <w:highlight w:val="none"/>
        </w:rPr>
        <w:t>下载采购文件及有关资料，按要求制作、上传响应文件，对采购文件各项内容做出实质性响应，否则报价无效。</w:t>
      </w:r>
    </w:p>
    <w:p w14:paraId="307BE285">
      <w:pPr>
        <w:tabs>
          <w:tab w:val="left" w:pos="630"/>
        </w:tabs>
        <w:spacing w:line="360" w:lineRule="auto"/>
        <w:ind w:firstLine="480"/>
        <w:jc w:val="left"/>
        <w:rPr>
          <w:rFonts w:hint="default" w:ascii="宋体" w:hAnsi="宋体" w:cs="宋体"/>
          <w:bCs/>
          <w:sz w:val="24"/>
          <w:highlight w:val="none"/>
        </w:rPr>
      </w:pPr>
      <w:r>
        <w:rPr>
          <w:rFonts w:hint="eastAsia" w:ascii="宋体" w:hAnsi="宋体" w:cs="宋体"/>
          <w:bCs/>
          <w:sz w:val="24"/>
          <w:highlight w:val="none"/>
        </w:rPr>
        <w:t>3.采购文件中的“法定代表人”是指报价供应商的营业执照的“法定代表人”或相关部门的登记证明文件中的“负责人”。</w:t>
      </w:r>
    </w:p>
    <w:p w14:paraId="55044387">
      <w:pPr>
        <w:tabs>
          <w:tab w:val="left" w:pos="630"/>
        </w:tabs>
        <w:spacing w:line="360" w:lineRule="auto"/>
        <w:ind w:firstLine="480"/>
        <w:jc w:val="left"/>
        <w:rPr>
          <w:rFonts w:hint="default" w:ascii="宋体" w:hAnsi="宋体" w:cs="宋体"/>
          <w:bCs/>
          <w:sz w:val="24"/>
          <w:highlight w:val="none"/>
        </w:rPr>
      </w:pPr>
      <w:r>
        <w:rPr>
          <w:rFonts w:hint="eastAsia" w:ascii="宋体" w:hAnsi="宋体" w:cs="宋体"/>
          <w:bCs/>
          <w:sz w:val="24"/>
          <w:highlight w:val="none"/>
        </w:rPr>
        <w:t>4.报价供应商一旦参加本项目竞争性磋商，即表明承诺接受了本采购文件中所有条件和规定，采购文件仅作为本次磋商使用。</w:t>
      </w:r>
    </w:p>
    <w:p w14:paraId="47BFF4C9">
      <w:pPr>
        <w:spacing w:line="360" w:lineRule="auto"/>
        <w:ind w:firstLine="240"/>
        <w:outlineLvl w:val="0"/>
        <w:rPr>
          <w:rFonts w:ascii="宋体" w:hAnsi="宋体" w:eastAsia="宋体"/>
          <w:sz w:val="24"/>
          <w:highlight w:val="none"/>
        </w:rPr>
      </w:pPr>
      <w:r>
        <w:rPr>
          <w:rFonts w:hint="eastAsia" w:ascii="宋体" w:hAnsi="宋体" w:eastAsia="宋体"/>
          <w:sz w:val="24"/>
          <w:highlight w:val="none"/>
        </w:rPr>
        <w:t>（三）竞争性磋商文件的解释：</w:t>
      </w:r>
    </w:p>
    <w:p w14:paraId="38C04803">
      <w:pPr>
        <w:spacing w:line="360" w:lineRule="auto"/>
        <w:ind w:firstLine="480"/>
        <w:rPr>
          <w:rFonts w:ascii="宋体" w:hAnsi="宋体" w:eastAsia="宋体"/>
          <w:sz w:val="24"/>
          <w:highlight w:val="none"/>
        </w:rPr>
      </w:pPr>
      <w:bookmarkStart w:id="7" w:name="_Hlk536701155"/>
      <w:r>
        <w:rPr>
          <w:rFonts w:hint="eastAsia" w:ascii="宋体" w:hAnsi="宋体"/>
          <w:sz w:val="24"/>
          <w:highlight w:val="none"/>
          <w:lang w:eastAsia="zh-CN"/>
        </w:rPr>
        <w:t>1.</w:t>
      </w:r>
      <w:r>
        <w:rPr>
          <w:rFonts w:hint="eastAsia" w:ascii="宋体" w:hAnsi="宋体" w:eastAsia="宋体"/>
          <w:sz w:val="24"/>
          <w:highlight w:val="none"/>
        </w:rPr>
        <w:t>供应商如有需要对竞争性磋商文件要求澄清的问题，请以书面方式提出，并按“供应商须知前附表”第6项规定的时间将电子邮件及书面传真（两种形式均须发送）至</w:t>
      </w:r>
      <w:r>
        <w:rPr>
          <w:rFonts w:hint="eastAsia" w:ascii="宋体" w:hAnsi="宋体"/>
          <w:sz w:val="24"/>
          <w:highlight w:val="none"/>
          <w:lang w:eastAsia="zh-CN"/>
        </w:rPr>
        <w:t>江苏比木工程项目管理有限公司</w:t>
      </w:r>
      <w:r>
        <w:rPr>
          <w:rFonts w:hint="eastAsia" w:ascii="宋体" w:hAnsi="宋体" w:eastAsia="宋体"/>
          <w:sz w:val="24"/>
          <w:highlight w:val="none"/>
        </w:rPr>
        <w:t>，联系方式详见供应商须知前附表第13项。</w:t>
      </w:r>
    </w:p>
    <w:p w14:paraId="1A35F353">
      <w:pPr>
        <w:spacing w:line="360" w:lineRule="auto"/>
        <w:ind w:firstLine="480"/>
        <w:rPr>
          <w:rFonts w:ascii="宋体" w:hAnsi="宋体" w:eastAsia="宋体"/>
          <w:sz w:val="24"/>
          <w:highlight w:val="none"/>
        </w:rPr>
      </w:pPr>
      <w:r>
        <w:rPr>
          <w:rFonts w:hint="eastAsia" w:ascii="宋体" w:hAnsi="宋体"/>
          <w:sz w:val="24"/>
          <w:highlight w:val="none"/>
          <w:lang w:eastAsia="zh-CN"/>
        </w:rPr>
        <w:t>2.</w:t>
      </w:r>
      <w:r>
        <w:rPr>
          <w:rFonts w:hint="eastAsia" w:ascii="宋体" w:hAnsi="宋体" w:eastAsia="宋体"/>
          <w:sz w:val="24"/>
          <w:highlight w:val="none"/>
        </w:rPr>
        <w:t>采购人、</w:t>
      </w:r>
      <w:r>
        <w:rPr>
          <w:rFonts w:hint="eastAsia" w:ascii="宋体" w:hAnsi="宋体"/>
          <w:sz w:val="24"/>
          <w:highlight w:val="none"/>
          <w:lang w:eastAsia="zh-CN"/>
        </w:rPr>
        <w:t>江苏比木工程项目管理有限公司</w:t>
      </w:r>
      <w:r>
        <w:rPr>
          <w:rFonts w:hint="eastAsia" w:ascii="宋体" w:hAnsi="宋体" w:eastAsia="宋体"/>
          <w:sz w:val="24"/>
          <w:highlight w:val="none"/>
        </w:rPr>
        <w:t>将按“供应商须知前附表”第6项规定的时间对供应商针对竞争性磋商文件书面提出的要求澄清的问题进行书面答疑。</w:t>
      </w:r>
    </w:p>
    <w:p w14:paraId="1ACFD6DB">
      <w:pPr>
        <w:spacing w:line="360" w:lineRule="auto"/>
        <w:ind w:firstLine="480"/>
        <w:rPr>
          <w:rFonts w:ascii="宋体" w:hAnsi="宋体" w:eastAsia="宋体"/>
          <w:sz w:val="24"/>
          <w:highlight w:val="none"/>
        </w:rPr>
      </w:pPr>
      <w:r>
        <w:rPr>
          <w:rFonts w:hint="eastAsia" w:ascii="宋体" w:hAnsi="宋体"/>
          <w:sz w:val="24"/>
          <w:highlight w:val="none"/>
          <w:lang w:eastAsia="zh-CN"/>
        </w:rPr>
        <w:t>3.</w:t>
      </w:r>
      <w:r>
        <w:rPr>
          <w:rFonts w:hint="eastAsia" w:ascii="宋体" w:hAnsi="宋体" w:eastAsia="宋体"/>
          <w:sz w:val="24"/>
          <w:highlight w:val="none"/>
        </w:rPr>
        <w:t>本文件的最终解释权归采购人。</w:t>
      </w:r>
      <w:bookmarkEnd w:id="7"/>
    </w:p>
    <w:p w14:paraId="0D93EF63">
      <w:pPr>
        <w:spacing w:line="360" w:lineRule="auto"/>
        <w:ind w:firstLine="240"/>
        <w:outlineLvl w:val="0"/>
        <w:rPr>
          <w:rFonts w:ascii="宋体" w:hAnsi="宋体" w:eastAsia="宋体"/>
          <w:sz w:val="24"/>
          <w:highlight w:val="none"/>
        </w:rPr>
      </w:pPr>
      <w:r>
        <w:rPr>
          <w:rFonts w:hint="eastAsia" w:ascii="宋体" w:hAnsi="宋体" w:eastAsia="宋体"/>
          <w:sz w:val="24"/>
          <w:highlight w:val="none"/>
        </w:rPr>
        <w:t>（四）竞争性磋商文件的补充或修正：</w:t>
      </w:r>
    </w:p>
    <w:p w14:paraId="404DF7C7">
      <w:pPr>
        <w:spacing w:line="360" w:lineRule="auto"/>
        <w:ind w:firstLine="240"/>
        <w:outlineLvl w:val="0"/>
        <w:rPr>
          <w:rFonts w:hint="eastAsia" w:ascii="宋体" w:hAnsi="宋体" w:eastAsia="宋体"/>
          <w:sz w:val="24"/>
          <w:highlight w:val="none"/>
        </w:rPr>
      </w:pPr>
      <w:r>
        <w:rPr>
          <w:rFonts w:hint="eastAsia" w:ascii="宋体" w:hAnsi="宋体"/>
          <w:sz w:val="24"/>
          <w:highlight w:val="none"/>
          <w:lang w:eastAsia="zh-CN"/>
        </w:rPr>
        <w:t>1.</w:t>
      </w:r>
      <w:r>
        <w:rPr>
          <w:rFonts w:hint="eastAsia" w:ascii="宋体" w:hAnsi="宋体" w:eastAsia="宋体"/>
          <w:sz w:val="24"/>
          <w:highlight w:val="none"/>
        </w:rPr>
        <w:t>采购人或者采购代理机构可以对已发出的竞争性磋商文件进行必要的澄清或者修改，澄清或者修改将在</w:t>
      </w:r>
      <w:r>
        <w:rPr>
          <w:rFonts w:hint="eastAsia" w:ascii="宋体" w:hAnsi="宋体" w:eastAsia="宋体"/>
          <w:sz w:val="24"/>
          <w:highlight w:val="none"/>
          <w:lang w:val="en-US" w:eastAsia="zh-CN"/>
        </w:rPr>
        <w:t>江苏</w:t>
      </w:r>
      <w:r>
        <w:rPr>
          <w:rFonts w:hint="eastAsia" w:ascii="宋体" w:hAnsi="宋体" w:eastAsia="宋体"/>
          <w:sz w:val="24"/>
          <w:highlight w:val="none"/>
        </w:rPr>
        <w:t>政府采购网发布澄清公告。澄清或者修改的内容为竞争性磋商文件组成部分，与竞争性磋商文件具有同等约束力。</w:t>
      </w:r>
    </w:p>
    <w:p w14:paraId="360E9422">
      <w:pPr>
        <w:spacing w:line="360" w:lineRule="auto"/>
        <w:ind w:firstLine="240"/>
        <w:outlineLvl w:val="0"/>
        <w:rPr>
          <w:rFonts w:hint="eastAsia" w:ascii="宋体" w:hAnsi="宋体" w:eastAsia="宋体"/>
          <w:sz w:val="24"/>
          <w:highlight w:val="none"/>
        </w:rPr>
      </w:pPr>
      <w:r>
        <w:rPr>
          <w:rFonts w:hint="eastAsia" w:ascii="宋体" w:hAnsi="宋体"/>
          <w:sz w:val="24"/>
          <w:highlight w:val="none"/>
          <w:lang w:eastAsia="zh-CN"/>
        </w:rPr>
        <w:t>2.</w:t>
      </w:r>
      <w:r>
        <w:rPr>
          <w:rFonts w:hint="eastAsia" w:ascii="宋体" w:hAnsi="宋体" w:eastAsia="宋体"/>
          <w:sz w:val="24"/>
          <w:highlight w:val="none"/>
        </w:rPr>
        <w:t>澄清或者修改的内容可能影响响应文件编制的，采购人或者采购代理机构将在提交响应文件截止时间至少5日前，发布澄清公告；不足5日的，采购人或者采购代理机构将顺延提交响应文件的截止时间。</w:t>
      </w:r>
    </w:p>
    <w:p w14:paraId="553D6101">
      <w:pPr>
        <w:spacing w:line="360" w:lineRule="auto"/>
        <w:ind w:firstLine="240"/>
        <w:outlineLvl w:val="0"/>
        <w:rPr>
          <w:rFonts w:hint="eastAsia" w:ascii="宋体" w:hAnsi="宋体" w:eastAsia="宋体"/>
          <w:sz w:val="24"/>
          <w:highlight w:val="none"/>
        </w:rPr>
      </w:pPr>
      <w:r>
        <w:rPr>
          <w:rFonts w:hint="eastAsia" w:ascii="宋体" w:hAnsi="宋体"/>
          <w:sz w:val="24"/>
          <w:highlight w:val="none"/>
          <w:lang w:eastAsia="zh-CN"/>
        </w:rPr>
        <w:t>3.</w:t>
      </w:r>
      <w:r>
        <w:rPr>
          <w:rFonts w:hint="eastAsia" w:ascii="宋体" w:hAnsi="宋体" w:eastAsia="宋体"/>
          <w:sz w:val="24"/>
          <w:highlight w:val="none"/>
        </w:rPr>
        <w:t>报价供应商应在提交响应文件截止时间前关注原采购公告媒体上发布的相关更正公告。因报价供应商未尽注意义务，未及时全面地关注更正公告导致其提交的磋商材料不符合磋商要求，而造成的损失及风险（包括但不限于未成交）由报价供应商自行承担。</w:t>
      </w:r>
    </w:p>
    <w:p w14:paraId="45D5CF63">
      <w:pPr>
        <w:spacing w:line="360" w:lineRule="auto"/>
        <w:ind w:firstLine="240"/>
        <w:outlineLvl w:val="0"/>
        <w:rPr>
          <w:rFonts w:hint="eastAsia" w:ascii="宋体" w:hAnsi="宋体" w:eastAsia="宋体"/>
          <w:sz w:val="24"/>
          <w:highlight w:val="none"/>
        </w:rPr>
      </w:pPr>
      <w:r>
        <w:rPr>
          <w:rFonts w:hint="eastAsia" w:ascii="宋体" w:hAnsi="宋体" w:eastAsia="宋体"/>
          <w:sz w:val="24"/>
          <w:highlight w:val="none"/>
        </w:rPr>
        <w:t>4.供应商认为竞争性磋商文件使自己的权益受到损害的，可以自获取竞争性磋商文件之日或者招标公告期限届满之日（公告期限届满后获取竞争性磋商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sz w:val="24"/>
          <w:highlight w:val="none"/>
          <w:lang w:eastAsia="zh-CN"/>
        </w:rPr>
        <w:t>作出</w:t>
      </w:r>
      <w:r>
        <w:rPr>
          <w:rFonts w:hint="eastAsia" w:ascii="宋体" w:hAnsi="宋体" w:eastAsia="宋体"/>
          <w:sz w:val="24"/>
          <w:highlight w:val="none"/>
        </w:rPr>
        <w:t>答复。供应商在法定质疑期限外送达的质疑函或法定质疑期限内送达的质疑函不符合上述要求的均为无效质疑，采购人或采购代理机构对无效质疑不予受理。</w:t>
      </w:r>
    </w:p>
    <w:p w14:paraId="72DD98B0">
      <w:pPr>
        <w:spacing w:line="360" w:lineRule="auto"/>
        <w:ind w:firstLine="482"/>
        <w:outlineLvl w:val="0"/>
        <w:rPr>
          <w:rFonts w:ascii="宋体" w:hAnsi="宋体" w:cs="宋体"/>
          <w:b/>
          <w:sz w:val="24"/>
          <w:highlight w:val="none"/>
        </w:rPr>
      </w:pPr>
      <w:r>
        <w:rPr>
          <w:rFonts w:hint="eastAsia" w:ascii="宋体" w:hAnsi="宋体" w:eastAsia="宋体"/>
          <w:sz w:val="24"/>
          <w:highlight w:val="none"/>
        </w:rPr>
        <w:t>（五）响应文件的组成：</w:t>
      </w:r>
      <w:bookmarkStart w:id="8" w:name="_Hlk12435907"/>
      <w:r>
        <w:rPr>
          <w:rFonts w:hint="eastAsia" w:ascii="宋体" w:hAnsi="宋体" w:cs="宋体"/>
          <w:b/>
          <w:sz w:val="24"/>
          <w:highlight w:val="none"/>
        </w:rPr>
        <w:t>（相应内容上传至投标客户端）</w:t>
      </w:r>
    </w:p>
    <w:p w14:paraId="2F035A8B">
      <w:pPr>
        <w:spacing w:line="360" w:lineRule="auto"/>
        <w:ind w:firstLine="482"/>
        <w:rPr>
          <w:rFonts w:ascii="宋体" w:hAnsi="宋体" w:cs="宋体"/>
          <w:b/>
          <w:sz w:val="24"/>
          <w:highlight w:val="none"/>
        </w:rPr>
      </w:pPr>
      <w:r>
        <w:rPr>
          <w:rFonts w:hint="eastAsia" w:ascii="宋体" w:hAnsi="宋体" w:cs="宋体"/>
          <w:b/>
          <w:sz w:val="24"/>
          <w:highlight w:val="none"/>
        </w:rPr>
        <w:t>响应文件由证明文件、响应函、报价文件、</w:t>
      </w:r>
      <w:r>
        <w:rPr>
          <w:rFonts w:hint="eastAsia" w:ascii="宋体" w:hAnsi="宋体" w:cs="宋体"/>
          <w:b/>
          <w:sz w:val="24"/>
          <w:highlight w:val="none"/>
          <w:lang w:val="en-US" w:eastAsia="zh-CN"/>
        </w:rPr>
        <w:t>技术标（施工组织设计）</w:t>
      </w:r>
      <w:r>
        <w:rPr>
          <w:rFonts w:hint="eastAsia" w:ascii="宋体" w:hAnsi="宋体" w:cs="宋体"/>
          <w:b/>
          <w:sz w:val="24"/>
          <w:highlight w:val="none"/>
        </w:rPr>
        <w:t>组成。</w:t>
      </w:r>
    </w:p>
    <w:p w14:paraId="223027C8">
      <w:pPr>
        <w:spacing w:line="360" w:lineRule="auto"/>
        <w:ind w:left="480"/>
        <w:rPr>
          <w:rFonts w:ascii="宋体" w:hAnsi="宋体" w:eastAsia="宋体"/>
          <w:sz w:val="24"/>
          <w:highlight w:val="none"/>
        </w:rPr>
      </w:pPr>
      <w:r>
        <w:rPr>
          <w:rFonts w:hint="eastAsia" w:ascii="宋体" w:hAnsi="宋体" w:eastAsia="宋体"/>
          <w:sz w:val="24"/>
          <w:highlight w:val="none"/>
        </w:rPr>
        <w:t>1.证明文件部分：</w:t>
      </w:r>
    </w:p>
    <w:p w14:paraId="313FA8F6">
      <w:pPr>
        <w:spacing w:line="360" w:lineRule="auto"/>
        <w:ind w:left="480"/>
        <w:rPr>
          <w:rFonts w:ascii="宋体" w:hAnsi="宋体" w:eastAsia="宋体"/>
          <w:sz w:val="24"/>
          <w:highlight w:val="none"/>
        </w:rPr>
      </w:pPr>
      <w:r>
        <w:rPr>
          <w:rFonts w:hint="eastAsia" w:ascii="宋体" w:hAnsi="宋体" w:eastAsia="宋体"/>
          <w:sz w:val="24"/>
          <w:highlight w:val="none"/>
        </w:rPr>
        <w:t>1.1资格、资信证明文件</w:t>
      </w:r>
    </w:p>
    <w:p w14:paraId="2FA71AF0">
      <w:pPr>
        <w:numPr>
          <w:ilvl w:val="0"/>
          <w:numId w:val="0"/>
        </w:numPr>
        <w:tabs>
          <w:tab w:val="left" w:pos="0"/>
        </w:tabs>
        <w:spacing w:line="360" w:lineRule="auto"/>
        <w:ind w:left="422"/>
        <w:rPr>
          <w:rFonts w:hint="eastAsia" w:ascii="宋体" w:hAnsi="宋体" w:eastAsia="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eastAsia="宋体"/>
          <w:sz w:val="24"/>
          <w:highlight w:val="none"/>
        </w:rPr>
        <w:t>关于资格的声明函（格式见附件）；</w:t>
      </w:r>
    </w:p>
    <w:p w14:paraId="2FA08257">
      <w:pPr>
        <w:numPr>
          <w:ilvl w:val="0"/>
          <w:numId w:val="0"/>
        </w:numPr>
        <w:tabs>
          <w:tab w:val="left" w:pos="0"/>
        </w:tabs>
        <w:spacing w:line="360" w:lineRule="auto"/>
        <w:ind w:left="422"/>
        <w:rPr>
          <w:rFonts w:ascii="宋体" w:hAnsi="宋体" w:cs="宋体"/>
          <w:bCs/>
          <w:sz w:val="24"/>
          <w:highlight w:val="none"/>
        </w:rPr>
      </w:pPr>
      <w:bookmarkStart w:id="9" w:name="_Hlk536701192"/>
      <w:r>
        <w:rPr>
          <w:rFonts w:hint="eastAsia" w:ascii="宋体" w:hAnsi="宋体"/>
          <w:sz w:val="24"/>
          <w:highlight w:val="none"/>
          <w:lang w:eastAsia="zh-CN"/>
        </w:rPr>
        <w:t>（</w:t>
      </w: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lang w:val="en-US" w:eastAsia="zh-CN"/>
        </w:rPr>
        <w:t>报价</w:t>
      </w:r>
      <w:r>
        <w:rPr>
          <w:rFonts w:hint="eastAsia" w:ascii="宋体" w:hAnsi="宋体" w:eastAsia="宋体"/>
          <w:sz w:val="24"/>
          <w:highlight w:val="none"/>
        </w:rPr>
        <w:t>供应商</w:t>
      </w:r>
      <w:r>
        <w:rPr>
          <w:rFonts w:ascii="宋体" w:hAnsi="宋体" w:eastAsia="宋体"/>
          <w:sz w:val="24"/>
          <w:highlight w:val="none"/>
        </w:rPr>
        <w:t>营业执照</w:t>
      </w:r>
      <w:r>
        <w:rPr>
          <w:rFonts w:hint="eastAsia" w:ascii="宋体" w:hAnsi="宋体" w:eastAsia="宋体"/>
          <w:sz w:val="24"/>
          <w:highlight w:val="none"/>
        </w:rPr>
        <w:t>或相关部门登记证明文件</w:t>
      </w:r>
      <w:bookmarkEnd w:id="9"/>
      <w:r>
        <w:rPr>
          <w:rFonts w:hint="eastAsia" w:ascii="宋体" w:hAnsi="宋体" w:cs="宋体"/>
          <w:b/>
          <w:sz w:val="24"/>
          <w:highlight w:val="none"/>
          <w:lang w:val="zh-CN"/>
        </w:rPr>
        <w:t>（原件扫描件</w:t>
      </w:r>
      <w:r>
        <w:rPr>
          <w:rFonts w:hint="eastAsia" w:ascii="宋体" w:hAnsi="宋体" w:cs="宋体"/>
          <w:b/>
          <w:sz w:val="24"/>
          <w:highlight w:val="none"/>
        </w:rPr>
        <w:t>加盖公章</w:t>
      </w:r>
      <w:r>
        <w:rPr>
          <w:rFonts w:hint="eastAsia" w:ascii="宋体" w:hAnsi="宋体" w:cs="宋体"/>
          <w:b/>
          <w:sz w:val="24"/>
          <w:highlight w:val="none"/>
          <w:lang w:val="zh-CN"/>
        </w:rPr>
        <w:t>）</w:t>
      </w:r>
      <w:r>
        <w:rPr>
          <w:rFonts w:hint="eastAsia" w:ascii="宋体" w:hAnsi="宋体" w:eastAsia="宋体"/>
          <w:sz w:val="24"/>
          <w:highlight w:val="none"/>
          <w:lang w:val="en-US" w:eastAsia="zh-CN"/>
        </w:rPr>
        <w:t xml:space="preserve"> </w:t>
      </w:r>
      <w:r>
        <w:rPr>
          <w:rFonts w:hint="eastAsia" w:ascii="宋体" w:hAnsi="宋体" w:eastAsia="宋体"/>
          <w:sz w:val="24"/>
          <w:highlight w:val="none"/>
        </w:rPr>
        <w:t>；</w:t>
      </w:r>
    </w:p>
    <w:p w14:paraId="03894C7A">
      <w:pPr>
        <w:numPr>
          <w:ilvl w:val="0"/>
          <w:numId w:val="0"/>
        </w:numPr>
        <w:tabs>
          <w:tab w:val="left" w:pos="0"/>
        </w:tabs>
        <w:spacing w:line="360" w:lineRule="auto"/>
        <w:ind w:left="0" w:firstLine="420"/>
        <w:rPr>
          <w:rFonts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w:t>
      </w:r>
      <w:r>
        <w:rPr>
          <w:rFonts w:hint="eastAsia" w:ascii="宋体" w:hAnsi="宋体" w:cs="宋体"/>
          <w:bCs/>
          <w:sz w:val="24"/>
          <w:highlight w:val="none"/>
        </w:rPr>
        <w:t>报价供应商</w:t>
      </w:r>
      <w:r>
        <w:rPr>
          <w:rFonts w:hint="eastAsia" w:ascii="宋体" w:hAnsi="宋体" w:cs="宋体"/>
          <w:bCs/>
          <w:sz w:val="24"/>
          <w:highlight w:val="none"/>
          <w:lang w:val="en-US" w:eastAsia="zh-CN"/>
        </w:rPr>
        <w:t>最</w:t>
      </w:r>
      <w:r>
        <w:rPr>
          <w:rFonts w:hint="eastAsia" w:ascii="宋体" w:hAnsi="宋体" w:cs="宋体"/>
          <w:bCs/>
          <w:sz w:val="24"/>
          <w:highlight w:val="none"/>
          <w:lang w:eastAsia="zh-CN"/>
        </w:rPr>
        <w:t>近六个月中任意</w:t>
      </w:r>
      <w:r>
        <w:rPr>
          <w:rFonts w:hint="eastAsia" w:ascii="宋体" w:hAnsi="宋体" w:cs="宋体"/>
          <w:bCs/>
          <w:sz w:val="24"/>
          <w:highlight w:val="none"/>
        </w:rPr>
        <w:t>一个月份（不含磋商当月）的财务状况报告（资产负债表和利润表）或</w:t>
      </w:r>
      <w:r>
        <w:rPr>
          <w:rFonts w:hint="eastAsia" w:ascii="宋体" w:hAnsi="宋体"/>
          <w:sz w:val="24"/>
          <w:highlight w:val="none"/>
        </w:rPr>
        <w:t>由会计师事务所出具带可验证二维码的2024年或2025年财务审计报告和所附已审计财务报告</w:t>
      </w:r>
      <w:r>
        <w:rPr>
          <w:rFonts w:hint="eastAsia" w:ascii="宋体" w:hAnsi="宋体" w:cs="宋体"/>
          <w:bCs/>
          <w:sz w:val="24"/>
          <w:highlight w:val="none"/>
        </w:rPr>
        <w:t>；</w:t>
      </w:r>
      <w:r>
        <w:rPr>
          <w:rFonts w:hint="eastAsia" w:ascii="宋体" w:hAnsi="宋体" w:cs="宋体"/>
          <w:b/>
          <w:sz w:val="24"/>
          <w:highlight w:val="none"/>
          <w:lang w:val="zh-CN"/>
        </w:rPr>
        <w:t>（原件扫描件</w:t>
      </w:r>
      <w:r>
        <w:rPr>
          <w:rFonts w:hint="eastAsia" w:ascii="宋体" w:hAnsi="宋体" w:cs="宋体"/>
          <w:b/>
          <w:sz w:val="24"/>
          <w:highlight w:val="none"/>
        </w:rPr>
        <w:t>加盖公章）</w:t>
      </w:r>
    </w:p>
    <w:p w14:paraId="416D5145">
      <w:pPr>
        <w:spacing w:line="360" w:lineRule="auto"/>
        <w:ind w:firstLine="480"/>
        <w:rPr>
          <w:rFonts w:ascii="宋体" w:hAnsi="宋体" w:cs="宋体"/>
          <w:b/>
          <w:sz w:val="24"/>
          <w:highlight w:val="none"/>
        </w:rPr>
      </w:pPr>
      <w:r>
        <w:rPr>
          <w:rFonts w:hint="eastAsia" w:ascii="宋体" w:hAnsi="宋体" w:cs="宋体"/>
          <w:bCs/>
          <w:sz w:val="24"/>
          <w:highlight w:val="none"/>
        </w:rPr>
        <w:t>（4）报价供应商</w:t>
      </w:r>
      <w:r>
        <w:rPr>
          <w:rFonts w:hint="eastAsia" w:ascii="宋体" w:hAnsi="宋体" w:cs="宋体"/>
          <w:bCs/>
          <w:sz w:val="24"/>
          <w:highlight w:val="none"/>
          <w:lang w:val="en-US" w:eastAsia="zh-CN"/>
        </w:rPr>
        <w:t>最</w:t>
      </w:r>
      <w:r>
        <w:rPr>
          <w:rFonts w:hint="eastAsia" w:ascii="宋体" w:hAnsi="宋体" w:cs="宋体"/>
          <w:bCs/>
          <w:sz w:val="24"/>
          <w:highlight w:val="none"/>
          <w:lang w:eastAsia="zh-CN"/>
        </w:rPr>
        <w:t>近六个月中任意</w:t>
      </w:r>
      <w:r>
        <w:rPr>
          <w:rFonts w:hint="eastAsia" w:ascii="宋体" w:hAnsi="宋体" w:cs="宋体"/>
          <w:bCs/>
          <w:sz w:val="24"/>
          <w:highlight w:val="none"/>
        </w:rPr>
        <w:t>一个月份（不含磋商当月）的依法缴纳税收的相关材料（提供相关主管部门证明或完税证明或银行代扣证明）；</w:t>
      </w:r>
      <w:r>
        <w:rPr>
          <w:rFonts w:hint="eastAsia" w:ascii="宋体" w:hAnsi="宋体" w:cs="宋体"/>
          <w:b/>
          <w:sz w:val="24"/>
          <w:highlight w:val="none"/>
          <w:lang w:val="zh-CN"/>
        </w:rPr>
        <w:t>（原件扫描件</w:t>
      </w:r>
      <w:r>
        <w:rPr>
          <w:rFonts w:hint="eastAsia" w:ascii="宋体" w:hAnsi="宋体" w:cs="宋体"/>
          <w:b/>
          <w:sz w:val="24"/>
          <w:highlight w:val="none"/>
        </w:rPr>
        <w:t>加盖公章）</w:t>
      </w:r>
    </w:p>
    <w:p w14:paraId="0657AC53">
      <w:pPr>
        <w:spacing w:line="360" w:lineRule="auto"/>
        <w:ind w:firstLine="480"/>
        <w:rPr>
          <w:rFonts w:ascii="宋体" w:hAnsi="宋体" w:cs="宋体"/>
          <w:b/>
          <w:sz w:val="24"/>
          <w:highlight w:val="none"/>
        </w:rPr>
      </w:pPr>
      <w:r>
        <w:rPr>
          <w:rFonts w:hint="eastAsia" w:ascii="宋体" w:hAnsi="宋体" w:cs="宋体"/>
          <w:bCs/>
          <w:sz w:val="24"/>
          <w:highlight w:val="none"/>
        </w:rPr>
        <w:t>（5）报价供应商</w:t>
      </w:r>
      <w:r>
        <w:rPr>
          <w:rFonts w:hint="eastAsia" w:ascii="宋体" w:hAnsi="宋体" w:cs="宋体"/>
          <w:bCs/>
          <w:sz w:val="24"/>
          <w:highlight w:val="none"/>
          <w:lang w:val="en-US" w:eastAsia="zh-CN"/>
        </w:rPr>
        <w:t>最</w:t>
      </w:r>
      <w:r>
        <w:rPr>
          <w:rFonts w:hint="eastAsia" w:ascii="宋体" w:hAnsi="宋体" w:cs="宋体"/>
          <w:bCs/>
          <w:sz w:val="24"/>
          <w:highlight w:val="none"/>
          <w:lang w:eastAsia="zh-CN"/>
        </w:rPr>
        <w:t>近六个月中任意</w:t>
      </w:r>
      <w:r>
        <w:rPr>
          <w:rFonts w:hint="eastAsia" w:ascii="宋体" w:hAnsi="宋体" w:cs="宋体"/>
          <w:bCs/>
          <w:sz w:val="24"/>
          <w:highlight w:val="none"/>
        </w:rPr>
        <w:t>一个月份（不含磋商当月）的依法缴纳社会保障资金的相关材料（提供相关主管部门证明或完税证明或银行代扣证明）；</w:t>
      </w:r>
      <w:r>
        <w:rPr>
          <w:rFonts w:hint="eastAsia" w:ascii="宋体" w:hAnsi="宋体" w:cs="宋体"/>
          <w:b/>
          <w:sz w:val="24"/>
          <w:highlight w:val="none"/>
          <w:lang w:val="zh-CN"/>
        </w:rPr>
        <w:t>（原件扫描件</w:t>
      </w:r>
      <w:r>
        <w:rPr>
          <w:rFonts w:hint="eastAsia" w:ascii="宋体" w:hAnsi="宋体" w:cs="宋体"/>
          <w:b/>
          <w:sz w:val="24"/>
          <w:highlight w:val="none"/>
        </w:rPr>
        <w:t>加盖公章）</w:t>
      </w:r>
    </w:p>
    <w:p w14:paraId="768113CD">
      <w:pPr>
        <w:spacing w:line="360" w:lineRule="auto"/>
        <w:ind w:firstLine="480"/>
        <w:rPr>
          <w:rFonts w:ascii="宋体" w:hAnsi="宋体" w:cs="宋体"/>
          <w:bCs/>
          <w:sz w:val="24"/>
          <w:highlight w:val="none"/>
        </w:rPr>
      </w:pPr>
      <w:r>
        <w:rPr>
          <w:rFonts w:hint="eastAsia" w:ascii="宋体" w:hAnsi="宋体" w:cs="宋体"/>
          <w:bCs/>
          <w:sz w:val="24"/>
          <w:highlight w:val="none"/>
        </w:rPr>
        <w:t>（6）报价供应商法定代表人授权委托书；（格式见附件）</w:t>
      </w:r>
    </w:p>
    <w:p w14:paraId="4B30FE1C">
      <w:pPr>
        <w:spacing w:line="360" w:lineRule="auto"/>
        <w:ind w:firstLine="480"/>
        <w:rPr>
          <w:rFonts w:ascii="宋体" w:hAnsi="宋体" w:cs="宋体"/>
          <w:bCs/>
          <w:sz w:val="24"/>
          <w:highlight w:val="none"/>
        </w:rPr>
      </w:pPr>
      <w:r>
        <w:rPr>
          <w:rFonts w:hint="eastAsia" w:ascii="宋体" w:hAnsi="宋体" w:cs="宋体"/>
          <w:bCs/>
          <w:sz w:val="24"/>
          <w:highlight w:val="none"/>
        </w:rPr>
        <w:t>（7）报价供应商法定代表人身份证复印件及法定代表人授权代表身份证</w:t>
      </w:r>
      <w:r>
        <w:rPr>
          <w:rFonts w:hint="eastAsia" w:ascii="宋体" w:hAnsi="宋体" w:cs="宋体"/>
          <w:b/>
          <w:sz w:val="24"/>
          <w:highlight w:val="none"/>
        </w:rPr>
        <w:t>（原件扫描件，</w:t>
      </w:r>
      <w:r>
        <w:rPr>
          <w:rFonts w:hint="eastAsia" w:ascii="宋体" w:hAnsi="宋体" w:cs="宋体"/>
          <w:b/>
          <w:bCs/>
          <w:sz w:val="24"/>
          <w:highlight w:val="none"/>
        </w:rPr>
        <w:t>正、反双面扫描</w:t>
      </w:r>
      <w:r>
        <w:rPr>
          <w:rFonts w:hint="eastAsia" w:ascii="宋体" w:hAnsi="宋体" w:cs="宋体"/>
          <w:b/>
          <w:sz w:val="24"/>
          <w:highlight w:val="none"/>
        </w:rPr>
        <w:t>）</w:t>
      </w:r>
      <w:r>
        <w:rPr>
          <w:rFonts w:hint="eastAsia" w:ascii="宋体" w:hAnsi="宋体" w:cs="宋体"/>
          <w:bCs/>
          <w:sz w:val="24"/>
          <w:highlight w:val="none"/>
        </w:rPr>
        <w:t>；</w:t>
      </w:r>
    </w:p>
    <w:p w14:paraId="126065C3">
      <w:pPr>
        <w:spacing w:line="360" w:lineRule="auto"/>
        <w:ind w:firstLine="480"/>
        <w:rPr>
          <w:rFonts w:hint="eastAsia" w:ascii="宋体" w:hAnsi="宋体" w:cs="宋体"/>
          <w:b/>
          <w:sz w:val="24"/>
          <w:highlight w:val="none"/>
          <w:lang w:val="zh-CN"/>
        </w:rPr>
      </w:pPr>
      <w:r>
        <w:rPr>
          <w:rFonts w:hint="eastAsia" w:ascii="宋体" w:hAnsi="宋体" w:cs="宋体"/>
          <w:bCs/>
          <w:sz w:val="24"/>
          <w:highlight w:val="none"/>
        </w:rPr>
        <w:t>（8）授权委托人</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项目经理</w:t>
      </w:r>
      <w:r>
        <w:rPr>
          <w:rFonts w:hint="eastAsia" w:ascii="宋体" w:hAnsi="宋体" w:cs="宋体"/>
          <w:bCs/>
          <w:sz w:val="24"/>
          <w:highlight w:val="none"/>
        </w:rPr>
        <w:t>与报价供应商企业签订的劳动合同、</w:t>
      </w:r>
      <w:r>
        <w:rPr>
          <w:rFonts w:hint="eastAsia" w:ascii="宋体" w:hAnsi="宋体" w:cs="宋体"/>
          <w:sz w:val="24"/>
          <w:highlight w:val="none"/>
          <w:lang w:val="zh-CN"/>
        </w:rPr>
        <w:t>由法定的社保收缴部门出具的最近六个月中任意一个月（不含磋商当月）的依法缴纳社会保障资金的相关社保证明材料扫描件加盖公章，</w:t>
      </w:r>
      <w:r>
        <w:rPr>
          <w:rFonts w:hint="eastAsia" w:ascii="宋体" w:hAnsi="宋体" w:cs="宋体"/>
          <w:sz w:val="24"/>
          <w:highlight w:val="none"/>
        </w:rPr>
        <w:t>社保证明材料是指含有县（区）级及以上社保部门电子签章或带可验证二维码的社会保险证明原件或打印件，</w:t>
      </w:r>
      <w:r>
        <w:rPr>
          <w:rFonts w:hint="eastAsia" w:ascii="宋体" w:hAnsi="宋体" w:cs="宋体"/>
          <w:sz w:val="24"/>
          <w:highlight w:val="none"/>
          <w:lang w:val="zh-CN"/>
        </w:rPr>
        <w:t>如</w:t>
      </w:r>
      <w:r>
        <w:rPr>
          <w:rFonts w:hint="eastAsia" w:ascii="宋体" w:hAnsi="宋体" w:cs="宋体"/>
          <w:sz w:val="24"/>
          <w:highlight w:val="none"/>
        </w:rPr>
        <w:t>报价供应商</w:t>
      </w:r>
      <w:r>
        <w:rPr>
          <w:rFonts w:hint="eastAsia" w:ascii="宋体" w:hAnsi="宋体" w:cs="宋体"/>
          <w:sz w:val="24"/>
          <w:highlight w:val="none"/>
          <w:lang w:val="zh-CN"/>
        </w:rPr>
        <w:t>为新成立企业，社保缴费月数不足六个月，则提供自公司成立以来至最近一个月依法缴纳社会保障资金的相关材料</w:t>
      </w:r>
      <w:r>
        <w:rPr>
          <w:rFonts w:hint="eastAsia" w:ascii="宋体" w:hAnsi="宋体" w:cs="宋体"/>
          <w:bCs/>
          <w:sz w:val="24"/>
          <w:highlight w:val="none"/>
        </w:rPr>
        <w:t>；</w:t>
      </w:r>
      <w:r>
        <w:rPr>
          <w:rFonts w:hint="eastAsia" w:ascii="宋体" w:hAnsi="宋体" w:cs="宋体"/>
          <w:b/>
          <w:sz w:val="24"/>
          <w:highlight w:val="none"/>
          <w:lang w:val="zh-CN"/>
        </w:rPr>
        <w:t>（原件扫描件，</w:t>
      </w:r>
      <w:r>
        <w:rPr>
          <w:rFonts w:hint="eastAsia" w:ascii="宋体" w:hAnsi="宋体" w:cs="宋体"/>
          <w:b/>
          <w:bCs/>
          <w:sz w:val="24"/>
          <w:highlight w:val="none"/>
        </w:rPr>
        <w:t>如为法定代表人可不提供</w:t>
      </w:r>
      <w:r>
        <w:rPr>
          <w:rFonts w:hint="eastAsia" w:ascii="宋体" w:hAnsi="宋体" w:cs="宋体"/>
          <w:b/>
          <w:sz w:val="24"/>
          <w:highlight w:val="none"/>
          <w:lang w:val="zh-CN"/>
        </w:rPr>
        <w:t>）</w:t>
      </w:r>
    </w:p>
    <w:p w14:paraId="2939CD08">
      <w:pPr>
        <w:spacing w:line="360" w:lineRule="auto"/>
        <w:ind w:firstLine="480"/>
        <w:rPr>
          <w:rFonts w:hint="eastAsia" w:ascii="宋体" w:hAnsi="宋体" w:eastAsia="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9</w:t>
      </w:r>
      <w:r>
        <w:rPr>
          <w:rFonts w:hint="eastAsia" w:ascii="宋体" w:hAnsi="宋体"/>
          <w:sz w:val="24"/>
          <w:highlight w:val="none"/>
          <w:lang w:eastAsia="zh-CN"/>
        </w:rPr>
        <w:t>）</w:t>
      </w:r>
      <w:r>
        <w:rPr>
          <w:rFonts w:hint="eastAsia" w:ascii="宋体" w:hAnsi="宋体"/>
          <w:sz w:val="24"/>
          <w:highlight w:val="none"/>
          <w:lang w:val="en-US" w:eastAsia="zh-CN"/>
        </w:rPr>
        <w:t>报价</w:t>
      </w:r>
      <w:r>
        <w:rPr>
          <w:rFonts w:hint="eastAsia" w:ascii="宋体" w:hAnsi="宋体" w:eastAsia="宋体"/>
          <w:sz w:val="24"/>
          <w:highlight w:val="none"/>
        </w:rPr>
        <w:t>供应商</w:t>
      </w:r>
      <w:r>
        <w:rPr>
          <w:rFonts w:hint="eastAsia" w:ascii="宋体" w:hAnsi="宋体" w:eastAsia="宋体"/>
          <w:sz w:val="24"/>
          <w:highlight w:val="none"/>
          <w:lang w:val="en-US" w:eastAsia="zh-CN"/>
        </w:rPr>
        <w:t>有效期内</w:t>
      </w:r>
      <w:r>
        <w:rPr>
          <w:rFonts w:hint="eastAsia" w:ascii="宋体" w:hAnsi="宋体" w:eastAsia="宋体"/>
          <w:sz w:val="24"/>
          <w:highlight w:val="none"/>
        </w:rPr>
        <w:t>的</w:t>
      </w:r>
      <w:r>
        <w:rPr>
          <w:rFonts w:hint="eastAsia" w:ascii="宋体" w:hAnsi="宋体" w:cs="宋体"/>
          <w:bCs/>
          <w:sz w:val="24"/>
          <w:highlight w:val="none"/>
          <w:lang w:val="zh-CN"/>
        </w:rPr>
        <w:t>建筑工程施工总承包三级及以上资质</w:t>
      </w:r>
      <w:r>
        <w:rPr>
          <w:rFonts w:hint="eastAsia" w:ascii="宋体" w:hAnsi="宋体" w:eastAsia="宋体"/>
          <w:sz w:val="24"/>
          <w:highlight w:val="none"/>
        </w:rPr>
        <w:t>证书</w:t>
      </w:r>
      <w:r>
        <w:rPr>
          <w:rFonts w:hint="eastAsia" w:ascii="宋体" w:hAnsi="宋体" w:cs="宋体"/>
          <w:b/>
          <w:sz w:val="24"/>
          <w:highlight w:val="none"/>
          <w:lang w:val="zh-CN"/>
        </w:rPr>
        <w:t>（原件扫描件</w:t>
      </w:r>
      <w:r>
        <w:rPr>
          <w:rFonts w:hint="eastAsia" w:ascii="宋体" w:hAnsi="宋体" w:cs="宋体"/>
          <w:b/>
          <w:sz w:val="24"/>
          <w:highlight w:val="none"/>
        </w:rPr>
        <w:t>加盖公章）</w:t>
      </w:r>
      <w:r>
        <w:rPr>
          <w:rFonts w:hint="eastAsia" w:ascii="宋体" w:hAnsi="宋体" w:eastAsia="宋体"/>
          <w:sz w:val="24"/>
          <w:highlight w:val="none"/>
        </w:rPr>
        <w:t>；</w:t>
      </w:r>
    </w:p>
    <w:p w14:paraId="2A40481D">
      <w:pPr>
        <w:spacing w:line="360" w:lineRule="auto"/>
        <w:ind w:firstLine="480"/>
        <w:rPr>
          <w:rFonts w:hint="eastAsia" w:ascii="宋体" w:hAnsi="宋体" w:eastAsia="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10</w:t>
      </w:r>
      <w:r>
        <w:rPr>
          <w:rFonts w:hint="eastAsia" w:ascii="宋体" w:hAnsi="宋体"/>
          <w:sz w:val="24"/>
          <w:highlight w:val="none"/>
          <w:lang w:eastAsia="zh-CN"/>
        </w:rPr>
        <w:t>）</w:t>
      </w:r>
      <w:r>
        <w:rPr>
          <w:rFonts w:hint="eastAsia" w:ascii="宋体" w:hAnsi="宋体"/>
          <w:sz w:val="24"/>
          <w:highlight w:val="none"/>
          <w:lang w:val="en-US" w:eastAsia="zh-CN"/>
        </w:rPr>
        <w:t>报价</w:t>
      </w:r>
      <w:r>
        <w:rPr>
          <w:rFonts w:hint="eastAsia" w:ascii="宋体" w:hAnsi="宋体" w:eastAsia="宋体"/>
          <w:sz w:val="24"/>
          <w:highlight w:val="none"/>
        </w:rPr>
        <w:t>供应商企业</w:t>
      </w:r>
      <w:r>
        <w:rPr>
          <w:rFonts w:hint="eastAsia" w:ascii="宋体" w:hAnsi="宋体" w:eastAsia="宋体"/>
          <w:sz w:val="24"/>
          <w:highlight w:val="none"/>
          <w:lang w:val="en-US" w:eastAsia="zh-CN"/>
        </w:rPr>
        <w:t>有效期内的</w:t>
      </w:r>
      <w:r>
        <w:rPr>
          <w:rFonts w:hint="eastAsia" w:ascii="宋体" w:hAnsi="宋体" w:eastAsia="宋体"/>
          <w:sz w:val="24"/>
          <w:highlight w:val="none"/>
        </w:rPr>
        <w:t>安全生产许可证</w:t>
      </w:r>
      <w:r>
        <w:rPr>
          <w:rFonts w:hint="eastAsia" w:ascii="宋体" w:hAnsi="宋体" w:cs="宋体"/>
          <w:b/>
          <w:sz w:val="24"/>
          <w:highlight w:val="none"/>
          <w:lang w:val="zh-CN"/>
        </w:rPr>
        <w:t>（原件扫描件</w:t>
      </w:r>
      <w:r>
        <w:rPr>
          <w:rFonts w:hint="eastAsia" w:ascii="宋体" w:hAnsi="宋体" w:cs="宋体"/>
          <w:b/>
          <w:sz w:val="24"/>
          <w:highlight w:val="none"/>
        </w:rPr>
        <w:t>加盖公章）</w:t>
      </w:r>
      <w:r>
        <w:rPr>
          <w:rFonts w:hint="eastAsia" w:ascii="宋体" w:hAnsi="宋体" w:eastAsia="宋体"/>
          <w:sz w:val="24"/>
          <w:highlight w:val="none"/>
        </w:rPr>
        <w:t>；</w:t>
      </w:r>
    </w:p>
    <w:p w14:paraId="73DD6828">
      <w:pPr>
        <w:spacing w:line="360" w:lineRule="auto"/>
        <w:ind w:firstLine="480"/>
        <w:rPr>
          <w:rFonts w:hint="eastAsia" w:ascii="宋体" w:hAnsi="宋体" w:eastAsia="宋体"/>
          <w:b/>
          <w:bCs/>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11</w:t>
      </w:r>
      <w:r>
        <w:rPr>
          <w:rFonts w:hint="eastAsia" w:ascii="宋体" w:hAnsi="宋体"/>
          <w:sz w:val="24"/>
          <w:highlight w:val="none"/>
          <w:lang w:eastAsia="zh-CN"/>
        </w:rPr>
        <w:t>）</w:t>
      </w:r>
      <w:r>
        <w:rPr>
          <w:rFonts w:hint="eastAsia" w:ascii="宋体" w:hAnsi="宋体" w:eastAsia="宋体"/>
          <w:sz w:val="24"/>
          <w:highlight w:val="none"/>
        </w:rPr>
        <w:t>项目</w:t>
      </w:r>
      <w:r>
        <w:rPr>
          <w:rFonts w:hint="eastAsia" w:ascii="宋体" w:hAnsi="宋体"/>
          <w:sz w:val="24"/>
          <w:highlight w:val="none"/>
          <w:lang w:val="en-US" w:eastAsia="zh-CN"/>
        </w:rPr>
        <w:t>经理</w:t>
      </w:r>
      <w:r>
        <w:rPr>
          <w:rFonts w:hint="eastAsia" w:ascii="宋体" w:hAnsi="宋体" w:eastAsia="宋体"/>
          <w:sz w:val="24"/>
          <w:highlight w:val="none"/>
          <w:lang w:val="en-US" w:eastAsia="zh-CN"/>
        </w:rPr>
        <w:t>有效期内</w:t>
      </w:r>
      <w:r>
        <w:rPr>
          <w:rFonts w:hint="eastAsia" w:ascii="宋体" w:hAnsi="宋体" w:eastAsia="宋体"/>
          <w:sz w:val="24"/>
          <w:highlight w:val="none"/>
        </w:rPr>
        <w:t>的</w:t>
      </w:r>
      <w:r>
        <w:rPr>
          <w:rFonts w:hint="eastAsia" w:ascii="宋体" w:hAnsi="宋体"/>
          <w:sz w:val="24"/>
          <w:highlight w:val="none"/>
          <w:lang w:val="en-US" w:eastAsia="zh-CN"/>
        </w:rPr>
        <w:t>二</w:t>
      </w:r>
      <w:r>
        <w:rPr>
          <w:rFonts w:hint="eastAsia" w:ascii="宋体" w:hAnsi="宋体" w:eastAsia="宋体"/>
          <w:sz w:val="24"/>
          <w:highlight w:val="none"/>
          <w:lang w:val="en-US" w:eastAsia="zh-CN"/>
        </w:rPr>
        <w:t>级</w:t>
      </w:r>
      <w:r>
        <w:rPr>
          <w:rFonts w:hint="eastAsia" w:ascii="宋体" w:hAnsi="宋体"/>
          <w:sz w:val="24"/>
          <w:highlight w:val="none"/>
          <w:lang w:val="en-US" w:eastAsia="zh-CN"/>
        </w:rPr>
        <w:t>及以上</w:t>
      </w:r>
      <w:r>
        <w:rPr>
          <w:rFonts w:hint="eastAsia" w:ascii="宋体" w:hAnsi="宋体" w:eastAsia="宋体"/>
          <w:sz w:val="24"/>
          <w:highlight w:val="none"/>
        </w:rPr>
        <w:t>注册建造师资质（</w:t>
      </w:r>
      <w:r>
        <w:rPr>
          <w:rFonts w:hint="eastAsia" w:ascii="宋体" w:hAnsi="宋体"/>
          <w:sz w:val="24"/>
          <w:highlight w:val="none"/>
          <w:lang w:val="en-US" w:eastAsia="zh-CN"/>
        </w:rPr>
        <w:t>房屋建筑</w:t>
      </w:r>
      <w:r>
        <w:rPr>
          <w:rFonts w:hint="eastAsia" w:ascii="宋体" w:hAnsi="宋体" w:eastAsia="宋体"/>
          <w:sz w:val="24"/>
          <w:highlight w:val="none"/>
        </w:rPr>
        <w:t>工程专业）证书、</w:t>
      </w:r>
      <w:r>
        <w:rPr>
          <w:rFonts w:hint="eastAsia" w:ascii="宋体" w:hAnsi="宋体"/>
          <w:sz w:val="24"/>
          <w:highlight w:val="none"/>
          <w:lang w:eastAsia="zh-CN"/>
        </w:rPr>
        <w:t>《建筑施工企业项目负责人安全生产考核合格证书》（B证）</w:t>
      </w:r>
      <w:r>
        <w:rPr>
          <w:rFonts w:hint="eastAsia" w:ascii="宋体" w:hAnsi="宋体" w:eastAsia="宋体"/>
          <w:sz w:val="24"/>
          <w:highlight w:val="none"/>
        </w:rPr>
        <w:t>；</w:t>
      </w:r>
      <w:r>
        <w:rPr>
          <w:rFonts w:hint="eastAsia" w:ascii="宋体" w:hAnsi="宋体" w:eastAsia="宋体"/>
          <w:b/>
          <w:bCs/>
          <w:sz w:val="24"/>
          <w:highlight w:val="none"/>
        </w:rPr>
        <w:t>（原件扫描件加盖公章）；</w:t>
      </w:r>
    </w:p>
    <w:p w14:paraId="3E008FCD">
      <w:pPr>
        <w:spacing w:line="360" w:lineRule="auto"/>
        <w:ind w:firstLine="480"/>
        <w:rPr>
          <w:rFonts w:hint="eastAsia" w:ascii="宋体" w:hAnsi="宋体" w:eastAsia="宋体"/>
          <w:sz w:val="24"/>
          <w:highlight w:val="none"/>
        </w:rPr>
      </w:pPr>
      <w:r>
        <w:rPr>
          <w:rFonts w:hint="eastAsia" w:ascii="宋体" w:hAnsi="宋体"/>
          <w:b w:val="0"/>
          <w:bCs w:val="0"/>
          <w:sz w:val="24"/>
          <w:highlight w:val="none"/>
          <w:lang w:eastAsia="zh-CN"/>
        </w:rPr>
        <w:t>（</w:t>
      </w:r>
      <w:r>
        <w:rPr>
          <w:rFonts w:hint="eastAsia" w:ascii="宋体" w:hAnsi="宋体"/>
          <w:b w:val="0"/>
          <w:bCs w:val="0"/>
          <w:sz w:val="24"/>
          <w:highlight w:val="none"/>
          <w:lang w:val="en-US" w:eastAsia="zh-CN"/>
        </w:rPr>
        <w:t>12</w:t>
      </w:r>
      <w:r>
        <w:rPr>
          <w:rFonts w:hint="eastAsia" w:ascii="宋体" w:hAnsi="宋体"/>
          <w:b w:val="0"/>
          <w:bCs w:val="0"/>
          <w:sz w:val="24"/>
          <w:highlight w:val="none"/>
          <w:lang w:eastAsia="zh-CN"/>
        </w:rPr>
        <w:t>）</w:t>
      </w:r>
      <w:r>
        <w:rPr>
          <w:rFonts w:hint="eastAsia" w:ascii="宋体" w:hAnsi="宋体" w:eastAsia="宋体"/>
          <w:sz w:val="24"/>
          <w:highlight w:val="none"/>
        </w:rPr>
        <w:t>承诺书</w:t>
      </w:r>
      <w:r>
        <w:rPr>
          <w:rFonts w:hint="eastAsia" w:ascii="宋体" w:hAnsi="宋体"/>
          <w:sz w:val="24"/>
          <w:highlight w:val="none"/>
          <w:lang w:val="en-US" w:eastAsia="zh-CN"/>
        </w:rPr>
        <w:t>一、二、三、四、五</w:t>
      </w:r>
      <w:r>
        <w:rPr>
          <w:rFonts w:hint="eastAsia" w:ascii="宋体" w:hAnsi="宋体" w:eastAsia="宋体"/>
          <w:sz w:val="24"/>
          <w:highlight w:val="none"/>
        </w:rPr>
        <w:t>；（格式见附件）</w:t>
      </w:r>
    </w:p>
    <w:p w14:paraId="57AC97EC">
      <w:pPr>
        <w:spacing w:line="360" w:lineRule="auto"/>
        <w:ind w:firstLine="480"/>
        <w:rPr>
          <w:rFonts w:hint="eastAsia" w:ascii="宋体" w:hAnsi="宋体" w:eastAsia="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13</w:t>
      </w:r>
      <w:r>
        <w:rPr>
          <w:rFonts w:hint="eastAsia" w:ascii="宋体" w:hAnsi="宋体"/>
          <w:sz w:val="24"/>
          <w:highlight w:val="none"/>
          <w:lang w:eastAsia="zh-CN"/>
        </w:rPr>
        <w:t>）</w:t>
      </w:r>
      <w:r>
        <w:rPr>
          <w:rFonts w:hint="eastAsia" w:ascii="宋体" w:hAnsi="宋体"/>
          <w:sz w:val="24"/>
          <w:highlight w:val="none"/>
          <w:lang w:val="en-US" w:eastAsia="zh-CN"/>
        </w:rPr>
        <w:t>报价</w:t>
      </w:r>
      <w:r>
        <w:rPr>
          <w:rFonts w:hint="eastAsia" w:ascii="宋体" w:hAnsi="宋体" w:eastAsia="宋体" w:cs="宋体"/>
          <w:bCs/>
          <w:color w:val="000000"/>
          <w:sz w:val="24"/>
          <w:szCs w:val="24"/>
          <w:highlight w:val="none"/>
          <w:lang w:val="zh-CN" w:eastAsia="zh-CN"/>
        </w:rPr>
        <w:t>供应商须提供《中小企业声明函》或《监狱企业证明文件》（省级以上监狱管理局、戒毒管理局出具）或《残疾人福利性单位声明函》（《中小企业声明函》及《残疾人福利性单位声明函》格式见附件）</w:t>
      </w:r>
    </w:p>
    <w:p w14:paraId="732E924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highlight w:val="none"/>
        </w:rPr>
      </w:pPr>
      <w:r>
        <w:rPr>
          <w:rFonts w:ascii="宋体" w:hAnsi="宋体"/>
          <w:bCs/>
          <w:sz w:val="24"/>
          <w:highlight w:val="none"/>
        </w:rPr>
        <w:t>注：</w:t>
      </w:r>
      <w:r>
        <w:rPr>
          <w:rFonts w:ascii="宋体" w:hAnsi="宋体" w:cs="宋体"/>
          <w:sz w:val="24"/>
          <w:highlight w:val="none"/>
        </w:rPr>
        <w:t xml:space="preserve">①报价供应商访问“无锡政府采购网”点击“江苏省政府采购（苏采云平台）”——“用户注册”按钮，进行账号注册并填写申请信息，也可以直接通过苏采云 </w:t>
      </w:r>
      <w:r>
        <w:rPr>
          <w:rFonts w:hint="eastAsia" w:ascii="宋体" w:hAnsi="宋体" w:cs="宋体"/>
          <w:sz w:val="24"/>
          <w:highlight w:val="none"/>
          <w:lang w:eastAsia="zh-CN"/>
        </w:rPr>
        <w:t>（</w:t>
      </w:r>
      <w:r>
        <w:rPr>
          <w:rFonts w:ascii="宋体" w:hAnsi="宋体" w:cs="宋体"/>
          <w:sz w:val="24"/>
          <w:highlight w:val="none"/>
        </w:rPr>
        <w:t>http://jszfcg.jsczt.cn/</w:t>
      </w:r>
      <w:r>
        <w:rPr>
          <w:rFonts w:hint="eastAsia" w:ascii="宋体" w:hAnsi="宋体" w:cs="宋体"/>
          <w:sz w:val="24"/>
          <w:highlight w:val="none"/>
          <w:lang w:eastAsia="zh-CN"/>
        </w:rPr>
        <w:t>）</w:t>
      </w:r>
      <w:r>
        <w:rPr>
          <w:rFonts w:ascii="宋体" w:hAnsi="宋体" w:cs="宋体"/>
          <w:sz w:val="24"/>
          <w:highlight w:val="none"/>
        </w:rPr>
        <w:t>进入注册界面。</w:t>
      </w:r>
    </w:p>
    <w:p w14:paraId="67DB03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highlight w:val="none"/>
        </w:rPr>
      </w:pPr>
      <w:r>
        <w:rPr>
          <w:rFonts w:ascii="宋体" w:hAnsi="宋体" w:cs="宋体"/>
          <w:sz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w:t>
      </w:r>
      <w:r>
        <w:rPr>
          <w:rFonts w:hint="eastAsia" w:ascii="宋体" w:hAnsi="宋体" w:cs="宋体"/>
          <w:sz w:val="24"/>
          <w:highlight w:val="none"/>
          <w:lang w:val="en-US" w:eastAsia="zh-CN"/>
        </w:rPr>
        <w:t>经理</w:t>
      </w:r>
      <w:r>
        <w:rPr>
          <w:rFonts w:ascii="宋体" w:hAnsi="宋体" w:cs="宋体"/>
          <w:sz w:val="24"/>
          <w:highlight w:val="none"/>
        </w:rPr>
        <w:t>的也不需要提供劳动合同或社保证明）</w:t>
      </w:r>
    </w:p>
    <w:p w14:paraId="043EFF8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highlight w:val="none"/>
        </w:rPr>
      </w:pPr>
      <w:r>
        <w:rPr>
          <w:rFonts w:ascii="宋体" w:hAnsi="宋体" w:cs="宋体"/>
          <w:sz w:val="24"/>
          <w:highlight w:val="none"/>
        </w:rPr>
        <w:t>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lang w:eastAsia="zh-CN"/>
        </w:rPr>
        <w:t>以由</w:t>
      </w:r>
      <w:r>
        <w:rPr>
          <w:rFonts w:ascii="宋体" w:hAnsi="宋体" w:cs="宋体"/>
          <w:sz w:val="24"/>
          <w:highlight w:val="none"/>
        </w:rPr>
        <w:t>分支机构参加项目采购和签订合同。</w:t>
      </w:r>
    </w:p>
    <w:p w14:paraId="515927A3">
      <w:pPr>
        <w:spacing w:line="360" w:lineRule="auto"/>
        <w:ind w:firstLine="566"/>
        <w:rPr>
          <w:rFonts w:ascii="宋体" w:hAnsi="宋体" w:cs="宋体"/>
          <w:b/>
          <w:sz w:val="24"/>
          <w:highlight w:val="none"/>
        </w:rPr>
      </w:pPr>
      <w:r>
        <w:rPr>
          <w:rFonts w:ascii="宋体" w:hAnsi="宋体" w:cs="宋体"/>
          <w:sz w:val="24"/>
          <w:highlight w:val="none"/>
        </w:rPr>
        <w:t>④上述资格文件中的资格、资信文件必须按要求全部提供，否则</w:t>
      </w:r>
      <w:r>
        <w:rPr>
          <w:rFonts w:hint="eastAsia" w:ascii="宋体" w:hAnsi="宋体" w:cs="宋体"/>
          <w:sz w:val="24"/>
          <w:highlight w:val="none"/>
          <w:lang w:eastAsia="zh-CN"/>
        </w:rPr>
        <w:t>响应文件</w:t>
      </w:r>
      <w:r>
        <w:rPr>
          <w:rFonts w:ascii="宋体" w:hAnsi="宋体" w:cs="宋体"/>
          <w:sz w:val="24"/>
          <w:highlight w:val="none"/>
        </w:rPr>
        <w:t>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lang w:eastAsia="zh-CN"/>
        </w:rPr>
        <w:t>或其他</w:t>
      </w:r>
      <w:r>
        <w:rPr>
          <w:rFonts w:ascii="宋体" w:hAnsi="宋体" w:cs="宋体"/>
          <w:sz w:val="24"/>
          <w:highlight w:val="none"/>
        </w:rPr>
        <w:t>可在中国大陆有效居留的许可证明。</w:t>
      </w:r>
    </w:p>
    <w:p w14:paraId="7E16848D">
      <w:pPr>
        <w:widowControl/>
        <w:tabs>
          <w:tab w:val="left" w:pos="0"/>
        </w:tabs>
        <w:spacing w:line="360" w:lineRule="auto"/>
        <w:ind w:firstLine="424"/>
        <w:jc w:val="left"/>
        <w:rPr>
          <w:rFonts w:hint="eastAsia" w:ascii="宋体" w:hAnsi="宋体" w:eastAsia="宋体"/>
          <w:sz w:val="24"/>
          <w:highlight w:val="none"/>
        </w:rPr>
      </w:pPr>
      <w:r>
        <w:rPr>
          <w:rFonts w:hint="eastAsia" w:ascii="宋体" w:hAnsi="宋体" w:eastAsia="宋体"/>
          <w:sz w:val="24"/>
          <w:highlight w:val="none"/>
        </w:rPr>
        <w:t>1.2补充证明文件：</w:t>
      </w:r>
    </w:p>
    <w:p w14:paraId="38BECC21">
      <w:pPr>
        <w:widowControl/>
        <w:numPr>
          <w:ilvl w:val="0"/>
          <w:numId w:val="14"/>
        </w:numPr>
        <w:tabs>
          <w:tab w:val="left" w:pos="0"/>
        </w:tabs>
        <w:spacing w:line="360" w:lineRule="auto"/>
        <w:ind w:left="0" w:firstLine="424"/>
        <w:jc w:val="left"/>
        <w:rPr>
          <w:rFonts w:hint="eastAsia" w:ascii="宋体" w:hAnsi="宋体" w:eastAsia="宋体"/>
          <w:sz w:val="24"/>
          <w:highlight w:val="none"/>
        </w:rPr>
      </w:pPr>
      <w:r>
        <w:rPr>
          <w:rFonts w:hint="eastAsia" w:ascii="宋体" w:hAnsi="宋体" w:eastAsia="宋体"/>
          <w:sz w:val="24"/>
          <w:highlight w:val="none"/>
        </w:rPr>
        <w:t>供应商基本情况声明</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格式见附件</w:t>
      </w:r>
      <w:r>
        <w:rPr>
          <w:rFonts w:hint="eastAsia" w:ascii="宋体" w:hAnsi="宋体" w:eastAsia="宋体"/>
          <w:sz w:val="24"/>
          <w:highlight w:val="none"/>
          <w:lang w:eastAsia="zh-CN"/>
        </w:rPr>
        <w:t>）；</w:t>
      </w:r>
    </w:p>
    <w:p w14:paraId="403BD014">
      <w:pPr>
        <w:widowControl/>
        <w:numPr>
          <w:ilvl w:val="0"/>
          <w:numId w:val="14"/>
        </w:numPr>
        <w:tabs>
          <w:tab w:val="left" w:pos="0"/>
        </w:tabs>
        <w:spacing w:line="360" w:lineRule="auto"/>
        <w:ind w:left="0" w:firstLine="424"/>
        <w:jc w:val="left"/>
        <w:rPr>
          <w:rFonts w:ascii="宋体" w:hAnsi="宋体" w:eastAsia="宋体"/>
          <w:sz w:val="24"/>
          <w:highlight w:val="none"/>
        </w:rPr>
      </w:pPr>
      <w:r>
        <w:rPr>
          <w:rFonts w:hint="eastAsia" w:ascii="宋体" w:hAnsi="宋体" w:eastAsia="宋体"/>
          <w:sz w:val="24"/>
          <w:highlight w:val="none"/>
        </w:rPr>
        <w:t>拟投入的主要机械设备表</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格式见附件</w:t>
      </w:r>
      <w:r>
        <w:rPr>
          <w:rFonts w:hint="eastAsia" w:ascii="宋体" w:hAnsi="宋体" w:eastAsia="宋体"/>
          <w:sz w:val="24"/>
          <w:highlight w:val="none"/>
          <w:lang w:eastAsia="zh-CN"/>
        </w:rPr>
        <w:t>）；</w:t>
      </w:r>
    </w:p>
    <w:p w14:paraId="4C97715D">
      <w:pPr>
        <w:widowControl/>
        <w:numPr>
          <w:ilvl w:val="0"/>
          <w:numId w:val="14"/>
        </w:numPr>
        <w:tabs>
          <w:tab w:val="left" w:pos="0"/>
        </w:tabs>
        <w:spacing w:line="360" w:lineRule="auto"/>
        <w:ind w:left="0" w:firstLine="424"/>
        <w:jc w:val="left"/>
        <w:rPr>
          <w:rFonts w:ascii="宋体" w:hAnsi="宋体" w:eastAsia="宋体"/>
          <w:sz w:val="24"/>
          <w:highlight w:val="none"/>
        </w:rPr>
      </w:pPr>
      <w:r>
        <w:rPr>
          <w:rFonts w:hint="eastAsia" w:ascii="宋体" w:hAnsi="宋体" w:eastAsia="宋体"/>
          <w:sz w:val="24"/>
          <w:highlight w:val="none"/>
        </w:rPr>
        <w:t>供应商认为必须提供的其他证明材料。</w:t>
      </w:r>
    </w:p>
    <w:p w14:paraId="44DBB4DD">
      <w:pPr>
        <w:spacing w:line="360" w:lineRule="auto"/>
        <w:ind w:firstLine="480"/>
        <w:rPr>
          <w:rFonts w:ascii="宋体" w:hAnsi="宋体" w:eastAsia="宋体"/>
          <w:sz w:val="24"/>
          <w:highlight w:val="none"/>
        </w:rPr>
      </w:pPr>
      <w:r>
        <w:rPr>
          <w:rFonts w:hint="eastAsia" w:ascii="宋体" w:hAnsi="宋体"/>
          <w:sz w:val="24"/>
          <w:highlight w:val="none"/>
          <w:lang w:eastAsia="zh-CN"/>
        </w:rPr>
        <w:t>2.</w:t>
      </w:r>
      <w:r>
        <w:rPr>
          <w:rFonts w:hint="eastAsia" w:ascii="宋体" w:hAnsi="宋体" w:eastAsia="宋体"/>
          <w:sz w:val="24"/>
          <w:highlight w:val="none"/>
        </w:rPr>
        <w:t>响应函部分（格式见附件）：</w:t>
      </w:r>
    </w:p>
    <w:p w14:paraId="57538131">
      <w:pPr>
        <w:numPr>
          <w:ilvl w:val="0"/>
          <w:numId w:val="15"/>
        </w:numPr>
        <w:spacing w:line="360" w:lineRule="auto"/>
        <w:rPr>
          <w:rFonts w:ascii="宋体" w:hAnsi="宋体" w:eastAsia="宋体"/>
          <w:bCs/>
          <w:sz w:val="24"/>
          <w:highlight w:val="none"/>
        </w:rPr>
      </w:pPr>
      <w:r>
        <w:rPr>
          <w:rFonts w:hint="eastAsia" w:ascii="宋体" w:hAnsi="宋体" w:eastAsia="宋体"/>
          <w:bCs/>
          <w:sz w:val="24"/>
          <w:highlight w:val="none"/>
        </w:rPr>
        <w:t>响应函；</w:t>
      </w:r>
    </w:p>
    <w:p w14:paraId="63AC7532">
      <w:pPr>
        <w:numPr>
          <w:ilvl w:val="0"/>
          <w:numId w:val="15"/>
        </w:numPr>
        <w:spacing w:line="360" w:lineRule="auto"/>
        <w:rPr>
          <w:rFonts w:hint="eastAsia" w:ascii="宋体" w:hAnsi="宋体" w:eastAsia="宋体"/>
          <w:sz w:val="24"/>
          <w:highlight w:val="none"/>
        </w:rPr>
      </w:pPr>
      <w:r>
        <w:rPr>
          <w:rFonts w:hint="eastAsia" w:ascii="宋体" w:hAnsi="宋体" w:eastAsia="宋体"/>
          <w:sz w:val="24"/>
          <w:highlight w:val="none"/>
        </w:rPr>
        <w:t>报价一览表；</w:t>
      </w:r>
    </w:p>
    <w:p w14:paraId="0658A59E">
      <w:pPr>
        <w:numPr>
          <w:ilvl w:val="0"/>
          <w:numId w:val="15"/>
        </w:numPr>
        <w:tabs>
          <w:tab w:val="left" w:pos="0"/>
        </w:tabs>
        <w:spacing w:line="360" w:lineRule="auto"/>
        <w:ind w:right="-210"/>
        <w:rPr>
          <w:rFonts w:hint="eastAsia" w:ascii="宋体" w:hAnsi="宋体" w:eastAsia="宋体"/>
          <w:sz w:val="24"/>
          <w:highlight w:val="none"/>
        </w:rPr>
      </w:pPr>
      <w:r>
        <w:rPr>
          <w:rFonts w:hint="eastAsia" w:ascii="宋体" w:hAnsi="宋体" w:eastAsia="宋体"/>
          <w:sz w:val="24"/>
          <w:highlight w:val="none"/>
        </w:rPr>
        <w:t>项目管理机构配备情况表</w:t>
      </w:r>
      <w:r>
        <w:rPr>
          <w:rFonts w:hint="eastAsia" w:ascii="宋体" w:hAnsi="宋体" w:eastAsia="宋体"/>
          <w:sz w:val="24"/>
          <w:highlight w:val="none"/>
          <w:lang w:eastAsia="zh-CN"/>
        </w:rPr>
        <w:t>；</w:t>
      </w:r>
      <w:r>
        <w:rPr>
          <w:rFonts w:hint="eastAsia" w:ascii="宋体" w:hAnsi="宋体" w:eastAsia="宋体"/>
          <w:sz w:val="24"/>
          <w:highlight w:val="none"/>
        </w:rPr>
        <w:t xml:space="preserve">               </w:t>
      </w:r>
    </w:p>
    <w:p w14:paraId="585A5372">
      <w:pPr>
        <w:numPr>
          <w:ilvl w:val="0"/>
          <w:numId w:val="15"/>
        </w:numPr>
        <w:tabs>
          <w:tab w:val="left" w:pos="0"/>
        </w:tabs>
        <w:spacing w:line="360" w:lineRule="auto"/>
        <w:ind w:right="-212"/>
        <w:rPr>
          <w:rFonts w:hint="eastAsia" w:ascii="宋体" w:hAnsi="宋体" w:eastAsia="宋体"/>
          <w:sz w:val="24"/>
          <w:highlight w:val="none"/>
        </w:rPr>
      </w:pPr>
      <w:r>
        <w:rPr>
          <w:rFonts w:hint="eastAsia" w:ascii="宋体" w:hAnsi="宋体" w:eastAsia="宋体"/>
          <w:sz w:val="24"/>
          <w:highlight w:val="none"/>
        </w:rPr>
        <w:t>项目</w:t>
      </w:r>
      <w:r>
        <w:rPr>
          <w:rFonts w:hint="eastAsia" w:ascii="宋体" w:hAnsi="宋体"/>
          <w:sz w:val="24"/>
          <w:highlight w:val="none"/>
          <w:lang w:val="en-US" w:eastAsia="zh-CN"/>
        </w:rPr>
        <w:t>经理</w:t>
      </w:r>
      <w:r>
        <w:rPr>
          <w:rFonts w:hint="eastAsia" w:ascii="宋体" w:hAnsi="宋体" w:eastAsia="宋体"/>
          <w:sz w:val="24"/>
          <w:highlight w:val="none"/>
        </w:rPr>
        <w:t>简历表</w:t>
      </w:r>
      <w:r>
        <w:rPr>
          <w:rFonts w:hint="eastAsia" w:ascii="宋体" w:hAnsi="宋体" w:eastAsia="宋体"/>
          <w:sz w:val="24"/>
          <w:highlight w:val="none"/>
          <w:lang w:eastAsia="zh-CN"/>
        </w:rPr>
        <w:t>；</w:t>
      </w:r>
      <w:r>
        <w:rPr>
          <w:rFonts w:hint="eastAsia" w:ascii="宋体" w:hAnsi="宋体" w:eastAsia="宋体"/>
          <w:sz w:val="24"/>
          <w:highlight w:val="none"/>
        </w:rPr>
        <w:t xml:space="preserve">                     </w:t>
      </w:r>
    </w:p>
    <w:p w14:paraId="7CBFEAC6">
      <w:pPr>
        <w:numPr>
          <w:ilvl w:val="0"/>
          <w:numId w:val="15"/>
        </w:numPr>
        <w:tabs>
          <w:tab w:val="left" w:pos="0"/>
        </w:tabs>
        <w:spacing w:line="360" w:lineRule="auto"/>
        <w:ind w:right="-212"/>
        <w:rPr>
          <w:rFonts w:hint="eastAsia" w:ascii="宋体" w:hAnsi="宋体" w:eastAsia="宋体"/>
          <w:sz w:val="24"/>
          <w:highlight w:val="none"/>
        </w:rPr>
      </w:pPr>
      <w:r>
        <w:rPr>
          <w:rFonts w:hint="eastAsia" w:ascii="宋体" w:hAnsi="宋体" w:eastAsia="宋体"/>
          <w:sz w:val="24"/>
          <w:highlight w:val="none"/>
        </w:rPr>
        <w:t>项目技术负责人简历表</w:t>
      </w:r>
      <w:r>
        <w:rPr>
          <w:rFonts w:hint="eastAsia" w:ascii="宋体" w:hAnsi="宋体" w:eastAsia="宋体"/>
          <w:sz w:val="24"/>
          <w:highlight w:val="none"/>
          <w:lang w:eastAsia="zh-CN"/>
        </w:rPr>
        <w:t>；</w:t>
      </w:r>
      <w:r>
        <w:rPr>
          <w:rFonts w:hint="eastAsia" w:ascii="宋体" w:hAnsi="宋体" w:eastAsia="宋体"/>
          <w:sz w:val="24"/>
          <w:highlight w:val="none"/>
        </w:rPr>
        <w:t xml:space="preserve">                 </w:t>
      </w:r>
    </w:p>
    <w:p w14:paraId="27920125">
      <w:pPr>
        <w:numPr>
          <w:ilvl w:val="0"/>
          <w:numId w:val="15"/>
        </w:numPr>
        <w:tabs>
          <w:tab w:val="left" w:pos="0"/>
        </w:tabs>
        <w:spacing w:line="360" w:lineRule="auto"/>
        <w:rPr>
          <w:rFonts w:hint="eastAsia" w:ascii="宋体" w:hAnsi="宋体" w:eastAsia="宋体"/>
          <w:sz w:val="24"/>
          <w:highlight w:val="none"/>
        </w:rPr>
      </w:pPr>
      <w:r>
        <w:rPr>
          <w:rFonts w:hint="eastAsia" w:ascii="宋体" w:hAnsi="宋体" w:eastAsia="宋体"/>
          <w:sz w:val="24"/>
          <w:highlight w:val="none"/>
        </w:rPr>
        <w:t>项目管理机构配备情况辅助说明资料</w:t>
      </w:r>
      <w:r>
        <w:rPr>
          <w:rFonts w:hint="eastAsia" w:ascii="宋体" w:hAnsi="宋体" w:eastAsia="宋体"/>
          <w:sz w:val="24"/>
          <w:highlight w:val="none"/>
          <w:lang w:eastAsia="zh-CN"/>
        </w:rPr>
        <w:t>；</w:t>
      </w:r>
      <w:r>
        <w:rPr>
          <w:rFonts w:hint="eastAsia" w:ascii="宋体" w:hAnsi="宋体" w:eastAsia="宋体"/>
          <w:sz w:val="24"/>
          <w:highlight w:val="none"/>
        </w:rPr>
        <w:t xml:space="preserve">     </w:t>
      </w:r>
    </w:p>
    <w:p w14:paraId="5F39F3CD">
      <w:pPr>
        <w:numPr>
          <w:ilvl w:val="0"/>
          <w:numId w:val="15"/>
        </w:numPr>
        <w:spacing w:line="360" w:lineRule="auto"/>
        <w:rPr>
          <w:rFonts w:ascii="宋体" w:hAnsi="宋体" w:eastAsia="宋体"/>
          <w:sz w:val="24"/>
          <w:highlight w:val="none"/>
        </w:rPr>
      </w:pPr>
      <w:r>
        <w:rPr>
          <w:rFonts w:hint="eastAsia" w:ascii="宋体" w:hAnsi="宋体" w:eastAsia="宋体"/>
          <w:sz w:val="24"/>
          <w:highlight w:val="none"/>
        </w:rPr>
        <w:t>供应商认为有必要提供的承诺、声明和资料。</w:t>
      </w:r>
    </w:p>
    <w:p w14:paraId="3D57E6AD">
      <w:pPr>
        <w:tabs>
          <w:tab w:val="left" w:pos="0"/>
        </w:tabs>
        <w:spacing w:line="360" w:lineRule="auto"/>
        <w:ind w:firstLine="420"/>
        <w:rPr>
          <w:rFonts w:hint="eastAsia" w:ascii="宋体" w:hAnsi="宋体" w:cs="宋体"/>
          <w:sz w:val="24"/>
          <w:highlight w:val="none"/>
        </w:rPr>
      </w:pPr>
      <w:r>
        <w:rPr>
          <w:rFonts w:ascii="宋体" w:hAnsi="宋体" w:eastAsia="宋体"/>
          <w:sz w:val="24"/>
          <w:highlight w:val="none"/>
        </w:rPr>
        <w:t>3</w:t>
      </w:r>
      <w:r>
        <w:rPr>
          <w:rFonts w:hint="eastAsia" w:ascii="宋体" w:hAnsi="宋体" w:eastAsia="宋体"/>
          <w:sz w:val="24"/>
          <w:highlight w:val="none"/>
        </w:rPr>
        <w:t xml:space="preserve">. </w:t>
      </w:r>
      <w:r>
        <w:rPr>
          <w:rFonts w:hint="eastAsia" w:ascii="宋体" w:hAnsi="宋体" w:cs="宋体"/>
          <w:sz w:val="24"/>
          <w:highlight w:val="none"/>
        </w:rPr>
        <w:t>报价部分</w:t>
      </w:r>
      <w:r>
        <w:rPr>
          <w:rFonts w:hint="eastAsia" w:ascii="宋体" w:hAnsi="宋体" w:eastAsia="宋体"/>
          <w:sz w:val="24"/>
          <w:highlight w:val="none"/>
        </w:rPr>
        <w:t>（格式</w:t>
      </w:r>
      <w:r>
        <w:rPr>
          <w:rFonts w:hint="eastAsia" w:ascii="宋体" w:hAnsi="宋体"/>
          <w:sz w:val="24"/>
          <w:highlight w:val="none"/>
          <w:lang w:val="en-US" w:eastAsia="zh-CN"/>
        </w:rPr>
        <w:t>以工程量清单相应格式为准</w:t>
      </w:r>
      <w:r>
        <w:rPr>
          <w:rFonts w:hint="eastAsia" w:ascii="宋体" w:hAnsi="宋体" w:eastAsia="宋体"/>
          <w:sz w:val="24"/>
          <w:highlight w:val="none"/>
        </w:rPr>
        <w:t>）</w:t>
      </w:r>
      <w:r>
        <w:rPr>
          <w:rFonts w:hint="eastAsia" w:ascii="宋体" w:hAnsi="宋体" w:cs="宋体"/>
          <w:sz w:val="24"/>
          <w:highlight w:val="none"/>
        </w:rPr>
        <w:t>：磋商报价应包括供应商完成本项目所有工作及后续服务的全部费用。</w:t>
      </w:r>
    </w:p>
    <w:p w14:paraId="428552DC">
      <w:pPr>
        <w:spacing w:line="360" w:lineRule="auto"/>
        <w:ind w:firstLine="480"/>
        <w:rPr>
          <w:rFonts w:ascii="宋体" w:hAnsi="宋体" w:eastAsia="宋体"/>
          <w:sz w:val="24"/>
          <w:highlight w:val="none"/>
        </w:rPr>
      </w:pPr>
      <w:r>
        <w:rPr>
          <w:rFonts w:hint="eastAsia" w:ascii="宋体" w:hAnsi="宋体"/>
          <w:sz w:val="24"/>
          <w:highlight w:val="none"/>
          <w:lang w:val="en-US" w:eastAsia="zh-CN"/>
        </w:rPr>
        <w:t>4.</w:t>
      </w:r>
      <w:r>
        <w:rPr>
          <w:rFonts w:hint="eastAsia" w:ascii="宋体" w:hAnsi="宋体" w:eastAsia="宋体"/>
          <w:sz w:val="24"/>
          <w:highlight w:val="none"/>
          <w:lang w:val="en-US" w:eastAsia="zh-CN"/>
        </w:rPr>
        <w:t>施工组织</w:t>
      </w:r>
      <w:r>
        <w:rPr>
          <w:rFonts w:hint="eastAsia" w:ascii="宋体" w:hAnsi="宋体"/>
          <w:sz w:val="24"/>
          <w:highlight w:val="none"/>
          <w:lang w:val="en-US" w:eastAsia="zh-CN"/>
        </w:rPr>
        <w:t>设计（</w:t>
      </w:r>
      <w:r>
        <w:rPr>
          <w:rFonts w:hint="eastAsia" w:ascii="宋体" w:hAnsi="宋体" w:eastAsia="宋体"/>
          <w:sz w:val="24"/>
          <w:highlight w:val="none"/>
          <w:lang w:val="en-US" w:eastAsia="zh-CN"/>
        </w:rPr>
        <w:t>格式自拟</w:t>
      </w:r>
      <w:r>
        <w:rPr>
          <w:rFonts w:hint="eastAsia" w:ascii="宋体" w:hAnsi="宋体"/>
          <w:sz w:val="24"/>
          <w:highlight w:val="none"/>
          <w:lang w:val="en-US" w:eastAsia="zh-CN"/>
        </w:rPr>
        <w:t>）</w:t>
      </w:r>
      <w:r>
        <w:rPr>
          <w:rFonts w:hint="eastAsia" w:ascii="宋体" w:hAnsi="宋体" w:eastAsia="宋体"/>
          <w:sz w:val="24"/>
          <w:highlight w:val="none"/>
        </w:rPr>
        <w:t>：</w:t>
      </w:r>
      <w:bookmarkEnd w:id="8"/>
    </w:p>
    <w:p w14:paraId="454BF5EA">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1）项目概述、重点难点分析</w:t>
      </w:r>
    </w:p>
    <w:p w14:paraId="62BEC926">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2）施工组织规划、组织机构</w:t>
      </w:r>
    </w:p>
    <w:p w14:paraId="148FD0E5">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3）施工方案</w:t>
      </w:r>
    </w:p>
    <w:p w14:paraId="30A86A41">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4）施工现场平面布置和临时设施布置</w:t>
      </w:r>
    </w:p>
    <w:p w14:paraId="7A0ADEEA">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5）施工进度计划和各阶段进度的保证措施</w:t>
      </w:r>
    </w:p>
    <w:p w14:paraId="4D2E819A">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6）工程质量保证措施</w:t>
      </w:r>
    </w:p>
    <w:p w14:paraId="68FF2CE7">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7）安全、文明施工措施</w:t>
      </w:r>
    </w:p>
    <w:p w14:paraId="269FCE10">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8）劳动力和材料投入计划及其保证措施</w:t>
      </w:r>
    </w:p>
    <w:p w14:paraId="75C1FFD1">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9）机械设备投入计划</w:t>
      </w:r>
    </w:p>
    <w:p w14:paraId="23436181">
      <w:pPr>
        <w:tabs>
          <w:tab w:val="left" w:pos="0"/>
        </w:tabs>
        <w:spacing w:line="360" w:lineRule="auto"/>
        <w:ind w:firstLine="420"/>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10）紧急情况的处理措施紧急情况的处理措施、预案以及抵抗风险的措施</w:t>
      </w:r>
    </w:p>
    <w:p w14:paraId="2FE83B5D">
      <w:pPr>
        <w:tabs>
          <w:tab w:val="left" w:pos="0"/>
        </w:tabs>
        <w:spacing w:line="360" w:lineRule="auto"/>
        <w:ind w:firstLine="420"/>
        <w:rPr>
          <w:rFonts w:ascii="宋体" w:hAnsi="宋体" w:eastAsia="宋体"/>
          <w:bCs/>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11）</w:t>
      </w:r>
      <w:r>
        <w:rPr>
          <w:rFonts w:hint="eastAsia" w:ascii="宋体" w:hAnsi="宋体" w:cs="宋体"/>
          <w:sz w:val="24"/>
          <w:highlight w:val="none"/>
        </w:rPr>
        <w:t xml:space="preserve">施工组织设计相关表格（格式）      </w:t>
      </w:r>
      <w:r>
        <w:rPr>
          <w:rFonts w:hint="eastAsia" w:ascii="宋体" w:hAnsi="宋体" w:eastAsia="宋体"/>
          <w:bCs/>
          <w:sz w:val="24"/>
          <w:highlight w:val="none"/>
        </w:rPr>
        <w:t xml:space="preserve">                  </w:t>
      </w:r>
    </w:p>
    <w:p w14:paraId="6E60C0B7">
      <w:pPr>
        <w:numPr>
          <w:ilvl w:val="0"/>
          <w:numId w:val="16"/>
        </w:numPr>
        <w:spacing w:line="360" w:lineRule="auto"/>
        <w:outlineLvl w:val="0"/>
        <w:rPr>
          <w:rFonts w:ascii="宋体" w:hAnsi="宋体" w:eastAsia="宋体"/>
          <w:b/>
          <w:bCs/>
          <w:sz w:val="24"/>
          <w:highlight w:val="none"/>
        </w:rPr>
      </w:pPr>
      <w:r>
        <w:rPr>
          <w:rFonts w:ascii="宋体" w:hAnsi="宋体" w:eastAsia="宋体"/>
          <w:b/>
          <w:bCs/>
          <w:sz w:val="24"/>
          <w:highlight w:val="none"/>
        </w:rPr>
        <w:t>投标报价</w:t>
      </w:r>
      <w:r>
        <w:rPr>
          <w:rFonts w:hint="eastAsia" w:ascii="宋体" w:hAnsi="宋体" w:eastAsia="宋体"/>
          <w:b/>
          <w:bCs/>
          <w:sz w:val="24"/>
          <w:highlight w:val="none"/>
        </w:rPr>
        <w:t>说明：</w:t>
      </w:r>
      <w:r>
        <w:rPr>
          <w:rFonts w:ascii="宋体" w:hAnsi="宋体" w:eastAsia="宋体"/>
          <w:b/>
          <w:bCs/>
          <w:sz w:val="24"/>
          <w:highlight w:val="none"/>
        </w:rPr>
        <w:t xml:space="preserve">  </w:t>
      </w:r>
    </w:p>
    <w:p w14:paraId="510B0427">
      <w:pPr>
        <w:spacing w:line="360" w:lineRule="auto"/>
        <w:ind w:firstLine="424"/>
        <w:rPr>
          <w:rFonts w:hint="default" w:ascii="宋体" w:hAnsi="宋体" w:eastAsia="宋体" w:cs="宋体"/>
          <w:sz w:val="24"/>
          <w:highlight w:val="none"/>
          <w:lang w:val="en-US" w:eastAsia="zh-CN"/>
        </w:rPr>
      </w:pPr>
      <w:r>
        <w:rPr>
          <w:rFonts w:hint="eastAsia" w:ascii="宋体" w:hAnsi="宋体" w:cs="宋体"/>
          <w:sz w:val="24"/>
          <w:highlight w:val="none"/>
        </w:rPr>
        <w:t>1.本工程的报价应采用</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建设工程工程量清单计价标准</w:t>
      </w:r>
      <w:r>
        <w:rPr>
          <w:rFonts w:hint="eastAsia" w:ascii="宋体" w:hAnsi="宋体" w:eastAsia="宋体" w:cs="宋体"/>
          <w:sz w:val="24"/>
          <w:szCs w:val="24"/>
          <w:highlight w:val="none"/>
        </w:rPr>
        <w:t>》GB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50</w:t>
      </w:r>
      <w:r>
        <w:rPr>
          <w:rFonts w:hint="eastAsia" w:ascii="宋体" w:hAnsi="宋体" w:eastAsia="宋体" w:cs="宋体"/>
          <w:sz w:val="24"/>
          <w:szCs w:val="24"/>
          <w:highlight w:val="none"/>
          <w:lang w:val="en-US" w:eastAsia="zh-CN"/>
        </w:rPr>
        <w:t>500</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24</w:t>
      </w:r>
      <w:r>
        <w:rPr>
          <w:rFonts w:hint="eastAsia" w:ascii="宋体" w:hAnsi="宋体" w:cs="宋体"/>
          <w:sz w:val="24"/>
          <w:highlight w:val="none"/>
        </w:rPr>
        <w:t>规定的工程量清单计价格式。</w:t>
      </w:r>
    </w:p>
    <w:p w14:paraId="20ED7F66">
      <w:pPr>
        <w:spacing w:line="360" w:lineRule="auto"/>
        <w:ind w:firstLine="424"/>
        <w:rPr>
          <w:rFonts w:hint="eastAsia" w:ascii="宋体" w:hAnsi="宋体" w:cs="宋体"/>
          <w:sz w:val="24"/>
          <w:highlight w:val="none"/>
        </w:rPr>
      </w:pPr>
      <w:r>
        <w:rPr>
          <w:rFonts w:hint="eastAsia" w:ascii="宋体" w:hAnsi="宋体" w:cs="宋体"/>
          <w:sz w:val="24"/>
          <w:highlight w:val="none"/>
        </w:rPr>
        <w:t>2.报价供应商的投标报价的总额应是报价供应商在</w:t>
      </w:r>
      <w:r>
        <w:rPr>
          <w:rFonts w:hint="eastAsia" w:ascii="宋体" w:hAnsi="宋体" w:cs="宋体"/>
          <w:sz w:val="24"/>
          <w:highlight w:val="none"/>
          <w:lang w:eastAsia="zh-CN"/>
        </w:rPr>
        <w:t>响应文件</w:t>
      </w:r>
      <w:r>
        <w:rPr>
          <w:rFonts w:hint="eastAsia" w:ascii="宋体" w:hAnsi="宋体" w:cs="宋体"/>
          <w:sz w:val="24"/>
          <w:highlight w:val="none"/>
        </w:rPr>
        <w:t>中提出的各项支付金额的总和，也应是完成</w:t>
      </w:r>
      <w:r>
        <w:rPr>
          <w:rFonts w:hint="eastAsia" w:ascii="宋体" w:hAnsi="宋体" w:cs="宋体"/>
          <w:sz w:val="24"/>
          <w:highlight w:val="none"/>
          <w:lang w:eastAsia="zh-CN"/>
        </w:rPr>
        <w:t>采购文件</w:t>
      </w:r>
      <w:r>
        <w:rPr>
          <w:rFonts w:hint="eastAsia" w:ascii="宋体" w:hAnsi="宋体" w:cs="宋体"/>
          <w:sz w:val="24"/>
          <w:highlight w:val="none"/>
        </w:rPr>
        <w:t>工程量清单计价所列项目的全部费用。包括分部分项工程费、措施项目费、其他项目费和税金。综合单价包括完成工程量清单中一个规定计量单位项目所需的人工、材料费、机械使用费，管理费和利润并考虑风险因素。总之投标报价应为完成该项目的全部费用。包括达到完工清场、移交竣工验收、保修期满。</w:t>
      </w:r>
    </w:p>
    <w:p w14:paraId="2F372770">
      <w:pPr>
        <w:spacing w:line="360" w:lineRule="auto"/>
        <w:ind w:firstLine="424"/>
        <w:rPr>
          <w:rFonts w:hint="eastAsia" w:ascii="宋体" w:hAnsi="宋体" w:cs="宋体"/>
          <w:sz w:val="24"/>
          <w:highlight w:val="none"/>
        </w:rPr>
      </w:pPr>
      <w:r>
        <w:rPr>
          <w:rFonts w:hint="eastAsia" w:ascii="宋体" w:hAnsi="宋体" w:cs="宋体"/>
          <w:sz w:val="24"/>
          <w:highlight w:val="none"/>
        </w:rPr>
        <w:t>3.本工程</w:t>
      </w:r>
      <w:r>
        <w:rPr>
          <w:rFonts w:hint="eastAsia" w:ascii="宋体" w:hAnsi="宋体" w:cs="宋体"/>
          <w:sz w:val="24"/>
          <w:highlight w:val="none"/>
          <w:lang w:eastAsia="zh-CN"/>
        </w:rPr>
        <w:t>采购文件</w:t>
      </w:r>
      <w:r>
        <w:rPr>
          <w:rFonts w:hint="eastAsia" w:ascii="宋体" w:hAnsi="宋体" w:cs="宋体"/>
          <w:sz w:val="24"/>
          <w:highlight w:val="none"/>
        </w:rPr>
        <w:t>所提供的工程量清单是按照</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建设工程工程量清单计价标准</w:t>
      </w:r>
      <w:r>
        <w:rPr>
          <w:rFonts w:hint="eastAsia" w:ascii="宋体" w:hAnsi="宋体" w:eastAsia="宋体" w:cs="宋体"/>
          <w:sz w:val="24"/>
          <w:szCs w:val="24"/>
          <w:highlight w:val="none"/>
        </w:rPr>
        <w:t>》GB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50</w:t>
      </w:r>
      <w:r>
        <w:rPr>
          <w:rFonts w:hint="eastAsia" w:ascii="宋体" w:hAnsi="宋体" w:eastAsia="宋体" w:cs="宋体"/>
          <w:sz w:val="24"/>
          <w:szCs w:val="24"/>
          <w:highlight w:val="none"/>
          <w:lang w:val="en-US" w:eastAsia="zh-CN"/>
        </w:rPr>
        <w:t>500</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24</w:t>
      </w:r>
      <w:r>
        <w:rPr>
          <w:rFonts w:hint="eastAsia" w:ascii="宋体" w:hAnsi="宋体" w:cs="宋体"/>
          <w:sz w:val="24"/>
          <w:highlight w:val="none"/>
        </w:rPr>
        <w:t>和施工图设计计算确定。对于工程量清单中未提供齐全，而本</w:t>
      </w:r>
      <w:r>
        <w:rPr>
          <w:rFonts w:hint="eastAsia" w:ascii="宋体" w:hAnsi="宋体" w:cs="宋体"/>
          <w:sz w:val="24"/>
          <w:highlight w:val="none"/>
          <w:lang w:eastAsia="zh-CN"/>
        </w:rPr>
        <w:t>采购文件</w:t>
      </w:r>
      <w:r>
        <w:rPr>
          <w:rFonts w:hint="eastAsia" w:ascii="宋体" w:hAnsi="宋体" w:cs="宋体"/>
          <w:sz w:val="24"/>
          <w:highlight w:val="none"/>
        </w:rPr>
        <w:t>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p>
    <w:p w14:paraId="17CB7206">
      <w:pPr>
        <w:spacing w:line="360" w:lineRule="auto"/>
        <w:ind w:firstLine="424"/>
        <w:rPr>
          <w:rFonts w:hint="eastAsia" w:ascii="宋体" w:hAnsi="宋体" w:cs="宋体"/>
          <w:sz w:val="24"/>
          <w:highlight w:val="none"/>
        </w:rPr>
      </w:pPr>
      <w:r>
        <w:rPr>
          <w:rFonts w:hint="eastAsia" w:ascii="宋体" w:hAnsi="宋体" w:cs="宋体"/>
          <w:sz w:val="24"/>
          <w:highlight w:val="none"/>
        </w:rPr>
        <w:t>4.除非采购人对</w:t>
      </w:r>
      <w:r>
        <w:rPr>
          <w:rFonts w:hint="eastAsia" w:ascii="宋体" w:hAnsi="宋体" w:cs="宋体"/>
          <w:sz w:val="24"/>
          <w:highlight w:val="none"/>
          <w:lang w:eastAsia="zh-CN"/>
        </w:rPr>
        <w:t>采购文件</w:t>
      </w:r>
      <w:r>
        <w:rPr>
          <w:rFonts w:hint="eastAsia" w:ascii="宋体" w:hAnsi="宋体" w:cs="宋体"/>
          <w:sz w:val="24"/>
          <w:highlight w:val="none"/>
        </w:rPr>
        <w:t>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p>
    <w:p w14:paraId="0D417500">
      <w:pPr>
        <w:spacing w:line="360" w:lineRule="auto"/>
        <w:ind w:firstLine="424"/>
        <w:rPr>
          <w:rFonts w:hint="eastAsia" w:ascii="宋体" w:hAnsi="宋体" w:cs="宋体"/>
          <w:sz w:val="24"/>
          <w:highlight w:val="none"/>
        </w:rPr>
      </w:pPr>
      <w:r>
        <w:rPr>
          <w:rFonts w:hint="eastAsia" w:ascii="宋体" w:hAnsi="宋体" w:cs="宋体"/>
          <w:sz w:val="24"/>
          <w:highlight w:val="none"/>
        </w:rPr>
        <w:t>5.报价供应商可先到工地踏勘以充分了解工地位置、情况、道路、储存空间、装卸限制及任何其他足以影响承包价的情况，任何因忽视或误解工地情况而导致的索赔或工期延长申请将不被批准。</w:t>
      </w:r>
    </w:p>
    <w:p w14:paraId="398B9160">
      <w:pPr>
        <w:spacing w:line="360" w:lineRule="auto"/>
        <w:ind w:firstLine="424"/>
        <w:rPr>
          <w:rFonts w:hint="eastAsia" w:ascii="宋体" w:hAnsi="宋体" w:cs="宋体"/>
          <w:sz w:val="24"/>
          <w:highlight w:val="none"/>
        </w:rPr>
      </w:pPr>
      <w:r>
        <w:rPr>
          <w:rFonts w:hint="eastAsia" w:ascii="宋体" w:hAnsi="宋体" w:cs="宋体"/>
          <w:sz w:val="24"/>
          <w:highlight w:val="none"/>
        </w:rPr>
        <w:t>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p>
    <w:p w14:paraId="2B566836">
      <w:pPr>
        <w:spacing w:line="360" w:lineRule="auto"/>
        <w:ind w:firstLine="424"/>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按苏建价〔2016〕154号《省住房城乡建设厅关于建筑业实施营改增后江苏省建设工程计价依据调整的通知》、省住房城乡建设厅〔2018〕24号《关于调整建设工程按质论价等费用计取方法的公告》、苏建函价〔2019〕178号《省住房城乡建设厅关于调整建设工程计价增值税税率的通知》。</w:t>
      </w:r>
    </w:p>
    <w:p w14:paraId="1093743F">
      <w:pPr>
        <w:spacing w:line="360" w:lineRule="auto"/>
        <w:ind w:firstLine="424"/>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ascii="宋体" w:hAnsi="宋体" w:cs="宋体"/>
          <w:sz w:val="24"/>
          <w:highlight w:val="none"/>
          <w:lang w:eastAsia="zh-CN"/>
        </w:rPr>
        <w:t>作</w:t>
      </w:r>
      <w:r>
        <w:rPr>
          <w:rFonts w:hint="eastAsia" w:ascii="宋体" w:hAnsi="宋体" w:cs="宋体"/>
          <w:sz w:val="24"/>
          <w:highlight w:val="none"/>
        </w:rPr>
        <w:t>调整。</w:t>
      </w:r>
    </w:p>
    <w:p w14:paraId="04B66E0C">
      <w:pPr>
        <w:spacing w:line="360" w:lineRule="auto"/>
        <w:ind w:firstLine="424"/>
        <w:rPr>
          <w:rFonts w:hint="eastAsia"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.设计单位在设计文件中所介绍的施工方案仅</w:t>
      </w:r>
      <w:r>
        <w:rPr>
          <w:rFonts w:hint="eastAsia" w:ascii="宋体" w:hAnsi="宋体" w:cs="宋体"/>
          <w:sz w:val="24"/>
          <w:highlight w:val="none"/>
          <w:lang w:eastAsia="zh-CN"/>
        </w:rPr>
        <w:t>作</w:t>
      </w:r>
      <w:r>
        <w:rPr>
          <w:rFonts w:hint="eastAsia" w:ascii="宋体" w:hAnsi="宋体" w:cs="宋体"/>
          <w:sz w:val="24"/>
          <w:highlight w:val="none"/>
        </w:rPr>
        <w:t>参考，报价供应商应根据施工现场的实际情况、本</w:t>
      </w:r>
      <w:r>
        <w:rPr>
          <w:rFonts w:hint="eastAsia" w:ascii="宋体" w:hAnsi="宋体" w:cs="宋体"/>
          <w:sz w:val="24"/>
          <w:highlight w:val="none"/>
          <w:lang w:eastAsia="zh-CN"/>
        </w:rPr>
        <w:t>采购文件</w:t>
      </w:r>
      <w:r>
        <w:rPr>
          <w:rFonts w:hint="eastAsia" w:ascii="宋体" w:hAnsi="宋体" w:cs="宋体"/>
          <w:sz w:val="24"/>
          <w:highlight w:val="none"/>
        </w:rPr>
        <w:t>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sz w:val="24"/>
          <w:highlight w:val="none"/>
          <w:lang w:eastAsia="zh-CN"/>
        </w:rPr>
        <w:t>民和</w:t>
      </w:r>
      <w:r>
        <w:rPr>
          <w:rFonts w:hint="eastAsia" w:ascii="宋体" w:hAnsi="宋体" w:cs="宋体"/>
          <w:sz w:val="24"/>
          <w:highlight w:val="none"/>
        </w:rPr>
        <w:t>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列入</w:t>
      </w:r>
      <w:r>
        <w:rPr>
          <w:rFonts w:hint="eastAsia" w:ascii="宋体" w:hAnsi="宋体" w:cs="宋体"/>
          <w:sz w:val="24"/>
          <w:highlight w:val="none"/>
        </w:rPr>
        <w:t>的一旦发生，将视为由投标的中标人自理。</w:t>
      </w:r>
    </w:p>
    <w:p w14:paraId="1DC3AD7E">
      <w:pPr>
        <w:spacing w:line="360" w:lineRule="auto"/>
        <w:ind w:firstLine="424"/>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.本项目计税方法为营改增后的一般计税方法。</w:t>
      </w:r>
    </w:p>
    <w:p w14:paraId="3B35C990">
      <w:pPr>
        <w:spacing w:line="360" w:lineRule="auto"/>
        <w:ind w:firstLine="420"/>
        <w:rPr>
          <w:rFonts w:ascii="宋体" w:hAnsi="宋体"/>
          <w:bCs/>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w:t>
      </w:r>
      <w:r>
        <w:rPr>
          <w:rFonts w:hint="eastAsia" w:ascii="宋体" w:hAnsi="宋体"/>
          <w:bCs/>
          <w:sz w:val="24"/>
          <w:highlight w:val="none"/>
        </w:rPr>
        <w:t>异常低价审查</w:t>
      </w:r>
    </w:p>
    <w:p w14:paraId="100651A4">
      <w:pPr>
        <w:spacing w:line="360" w:lineRule="auto"/>
        <w:ind w:firstLine="480"/>
        <w:rPr>
          <w:rFonts w:ascii="宋体" w:hAnsi="宋体"/>
          <w:bCs/>
          <w:sz w:val="24"/>
          <w:highlight w:val="none"/>
        </w:rPr>
      </w:pPr>
      <w:r>
        <w:rPr>
          <w:rFonts w:hint="eastAsia" w:ascii="宋体" w:hAnsi="宋体" w:eastAsia="宋体" w:cs="宋体"/>
          <w:b/>
          <w:bCs/>
          <w:color w:val="auto"/>
          <w:sz w:val="24"/>
          <w:highlight w:val="none"/>
          <w:lang w:val="en-US" w:eastAsia="zh-CN"/>
        </w:rPr>
        <w:t>根据《</w:t>
      </w:r>
      <w:r>
        <w:rPr>
          <w:rFonts w:hint="eastAsia" w:ascii="宋体" w:hAnsi="宋体" w:eastAsia="宋体" w:cs="宋体"/>
          <w:b/>
          <w:bCs/>
          <w:i w:val="0"/>
          <w:iCs w:val="0"/>
          <w:caps w:val="0"/>
          <w:color w:val="auto"/>
          <w:spacing w:val="0"/>
          <w:sz w:val="24"/>
          <w:szCs w:val="24"/>
          <w:highlight w:val="none"/>
          <w:shd w:val="clear" w:color="auto" w:fill="auto"/>
        </w:rPr>
        <w:t>关于推动解决政府采购异常低价问题相关工作的通知</w:t>
      </w:r>
      <w:r>
        <w:rPr>
          <w:rFonts w:hint="eastAsia" w:ascii="宋体" w:hAnsi="宋体" w:eastAsia="宋体" w:cs="宋体"/>
          <w:b/>
          <w:bCs/>
          <w:color w:val="auto"/>
          <w:sz w:val="24"/>
          <w:highlight w:val="none"/>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（苏财购〔2025〕62号）</w:t>
      </w:r>
      <w:r>
        <w:rPr>
          <w:rFonts w:hint="eastAsia" w:ascii="宋体" w:hAnsi="宋体" w:cs="宋体"/>
          <w:b/>
          <w:bCs/>
          <w:i w:val="0"/>
          <w:iCs w:val="0"/>
          <w:caps w:val="0"/>
          <w:color w:val="auto"/>
          <w:spacing w:val="0"/>
          <w:sz w:val="24"/>
          <w:szCs w:val="24"/>
          <w:highlight w:val="none"/>
          <w:shd w:val="clear" w:color="auto" w:fill="auto"/>
          <w:lang w:val="en-US" w:eastAsia="zh-CN"/>
        </w:rPr>
        <w:t>及</w:t>
      </w:r>
      <w:r>
        <w:rPr>
          <w:rFonts w:hint="eastAsia" w:ascii="宋体" w:hAnsi="宋体" w:eastAsia="宋体" w:cs="宋体"/>
          <w:b/>
          <w:bCs/>
          <w:i w:val="0"/>
          <w:iCs w:val="0"/>
          <w:caps w:val="0"/>
          <w:color w:val="auto"/>
          <w:spacing w:val="0"/>
          <w:sz w:val="24"/>
          <w:szCs w:val="24"/>
          <w:highlight w:val="none"/>
          <w:shd w:val="clear" w:color="auto" w:fill="auto"/>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关于推动解决政府采购异常低价问题的通知</w:t>
      </w:r>
      <w:r>
        <w:rPr>
          <w:rFonts w:hint="eastAsia" w:ascii="宋体" w:hAnsi="宋体" w:eastAsia="宋体" w:cs="宋体"/>
          <w:b/>
          <w:bCs/>
          <w:i w:val="0"/>
          <w:iCs w:val="0"/>
          <w:caps w:val="0"/>
          <w:color w:val="auto"/>
          <w:spacing w:val="0"/>
          <w:sz w:val="24"/>
          <w:szCs w:val="24"/>
          <w:highlight w:val="none"/>
          <w:shd w:val="clear" w:color="auto" w:fill="auto"/>
          <w:lang w:val="en-US" w:eastAsia="zh-CN"/>
        </w:rPr>
        <w:t>》</w:t>
      </w:r>
      <w:r>
        <w:rPr>
          <w:rFonts w:hint="eastAsia" w:ascii="宋体" w:hAnsi="宋体" w:eastAsia="宋体" w:cs="宋体"/>
          <w:b/>
          <w:bCs/>
          <w:i w:val="0"/>
          <w:iCs w:val="0"/>
          <w:caps w:val="0"/>
          <w:color w:val="auto"/>
          <w:spacing w:val="0"/>
          <w:sz w:val="24"/>
          <w:szCs w:val="24"/>
          <w:highlight w:val="none"/>
          <w:shd w:val="clear" w:color="auto" w:fill="auto"/>
        </w:rPr>
        <w:t>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要求</w:t>
      </w:r>
      <w:r>
        <w:rPr>
          <w:rFonts w:hint="eastAsia" w:ascii="宋体" w:hAnsi="宋体" w:cs="宋体"/>
          <w:b/>
          <w:bCs/>
          <w:i w:val="0"/>
          <w:iCs w:val="0"/>
          <w:caps w:val="0"/>
          <w:color w:val="auto"/>
          <w:spacing w:val="0"/>
          <w:sz w:val="24"/>
          <w:szCs w:val="24"/>
          <w:highlight w:val="none"/>
          <w:shd w:val="clear" w:color="auto" w:fill="auto"/>
          <w:lang w:val="en-US" w:eastAsia="zh-CN"/>
        </w:rPr>
        <w:t>：</w:t>
      </w:r>
      <w:r>
        <w:rPr>
          <w:rFonts w:hint="eastAsia" w:ascii="宋体" w:hAnsi="宋体"/>
          <w:bCs/>
          <w:sz w:val="24"/>
          <w:highlight w:val="none"/>
        </w:rPr>
        <w:t>强化政府采购异常低价审查</w:t>
      </w:r>
      <w:r>
        <w:rPr>
          <w:rFonts w:hint="eastAsia" w:ascii="宋体" w:hAnsi="宋体"/>
          <w:bCs/>
          <w:sz w:val="24"/>
          <w:highlight w:val="none"/>
          <w:lang w:eastAsia="zh-CN"/>
        </w:rPr>
        <w:t>，</w:t>
      </w:r>
      <w:r>
        <w:rPr>
          <w:rFonts w:ascii="宋体" w:hAnsi="宋体" w:eastAsia="宋体" w:cs="宋体"/>
          <w:color w:val="000000" w:themeColor="text1"/>
          <w:sz w:val="24"/>
          <w:highlight w:val="none"/>
          <w14:textFill>
            <w14:solidFill>
              <w14:schemeClr w14:val="tx1"/>
            </w14:solidFill>
          </w14:textFill>
        </w:rPr>
        <w:t>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highlight w:val="none"/>
        </w:rPr>
        <w:t>：</w:t>
      </w:r>
    </w:p>
    <w:p w14:paraId="5C5A9F5F">
      <w:pPr>
        <w:spacing w:line="360" w:lineRule="auto"/>
        <w:ind w:firstLine="480"/>
        <w:rPr>
          <w:rFonts w:ascii="宋体" w:hAnsi="宋体"/>
          <w:b w:val="0"/>
          <w:bCs/>
          <w:sz w:val="24"/>
          <w:highlight w:val="none"/>
        </w:rPr>
      </w:pPr>
      <w:r>
        <w:rPr>
          <w:rFonts w:ascii="宋体" w:hAnsi="宋体"/>
          <w:b w:val="0"/>
          <w:bCs/>
          <w:sz w:val="24"/>
          <w:highlight w:val="none"/>
        </w:rPr>
        <w:t>（一）</w:t>
      </w:r>
      <w:r>
        <w:rPr>
          <w:rFonts w:hint="eastAsia" w:ascii="宋体" w:hAnsi="宋体"/>
          <w:b w:val="0"/>
          <w:bCs/>
          <w:sz w:val="24"/>
          <w:highlight w:val="none"/>
        </w:rPr>
        <w:t>政府采购</w:t>
      </w:r>
      <w:r>
        <w:rPr>
          <w:rFonts w:ascii="宋体" w:hAnsi="宋体"/>
          <w:b w:val="0"/>
          <w:bCs/>
          <w:sz w:val="24"/>
          <w:highlight w:val="none"/>
        </w:rPr>
        <w:t>评审过程中出现下列情形之一的，评审委员会应当启动异常低价投标（响应）审查程序：</w:t>
      </w:r>
    </w:p>
    <w:p w14:paraId="7FB085CD">
      <w:pPr>
        <w:spacing w:line="360" w:lineRule="auto"/>
        <w:ind w:firstLine="480"/>
        <w:rPr>
          <w:rFonts w:hint="eastAsia" w:ascii="宋体" w:hAnsi="宋体"/>
          <w:b w:val="0"/>
          <w:bCs/>
          <w:sz w:val="24"/>
          <w:highlight w:val="none"/>
        </w:rPr>
      </w:pPr>
      <w:r>
        <w:rPr>
          <w:rFonts w:hint="eastAsia" w:ascii="宋体" w:hAnsi="宋体"/>
          <w:b w:val="0"/>
          <w:bCs/>
          <w:sz w:val="24"/>
          <w:highlight w:val="none"/>
        </w:rPr>
        <w:t>1.投标（响应）报价低于全部通过符合性审查供应商投标（响应）报价平均值50%的，即投标（响应）报价</w:t>
      </w:r>
      <w:r>
        <w:rPr>
          <w:rFonts w:hint="eastAsia" w:ascii="宋体" w:hAnsi="宋体"/>
          <w:b w:val="0"/>
          <w:bCs/>
          <w:sz w:val="24"/>
          <w:highlight w:val="none"/>
          <w:lang w:eastAsia="zh-CN"/>
        </w:rPr>
        <w:t>〈</w:t>
      </w:r>
      <w:r>
        <w:rPr>
          <w:rFonts w:hint="eastAsia" w:ascii="宋体" w:hAnsi="宋体"/>
          <w:b w:val="0"/>
          <w:bCs/>
          <w:sz w:val="24"/>
          <w:highlight w:val="none"/>
        </w:rPr>
        <w:t>全部通过符合性审查供应商投标（响应）报价平均值×50%；</w:t>
      </w:r>
    </w:p>
    <w:p w14:paraId="11A9E3FF">
      <w:pPr>
        <w:spacing w:line="360" w:lineRule="auto"/>
        <w:ind w:left="0" w:firstLine="420"/>
        <w:rPr>
          <w:rFonts w:hint="eastAsia" w:ascii="宋体" w:hAnsi="宋体"/>
          <w:b w:val="0"/>
          <w:bCs/>
          <w:sz w:val="24"/>
          <w:highlight w:val="none"/>
        </w:rPr>
      </w:pPr>
      <w:r>
        <w:rPr>
          <w:rFonts w:hint="eastAsia" w:ascii="宋体" w:hAnsi="宋体"/>
          <w:b w:val="0"/>
          <w:bCs/>
          <w:sz w:val="24"/>
          <w:highlight w:val="none"/>
        </w:rPr>
        <w:t xml:space="preserve"> 2.投标（响应）报价低于通过符合性审查的次低报价供应商投标（响应）报价50%的，即投标（响应）报价</w:t>
      </w:r>
      <w:r>
        <w:rPr>
          <w:rFonts w:hint="eastAsia" w:ascii="宋体" w:hAnsi="宋体"/>
          <w:b w:val="0"/>
          <w:bCs/>
          <w:sz w:val="24"/>
          <w:highlight w:val="none"/>
          <w:lang w:eastAsia="zh-CN"/>
        </w:rPr>
        <w:t>〈</w:t>
      </w:r>
      <w:r>
        <w:rPr>
          <w:rFonts w:hint="eastAsia" w:ascii="宋体" w:hAnsi="宋体"/>
          <w:b w:val="0"/>
          <w:bCs/>
          <w:sz w:val="24"/>
          <w:highlight w:val="none"/>
        </w:rPr>
        <w:t xml:space="preserve">通过符合性审查的次低报价供应商投标（响应）报价×50%； </w:t>
      </w:r>
    </w:p>
    <w:p w14:paraId="0C9775CC">
      <w:pPr>
        <w:spacing w:line="360" w:lineRule="auto"/>
        <w:ind w:firstLine="480"/>
        <w:rPr>
          <w:rFonts w:hint="eastAsia" w:ascii="宋体" w:hAnsi="宋体"/>
          <w:b w:val="0"/>
          <w:bCs/>
          <w:sz w:val="24"/>
          <w:highlight w:val="none"/>
        </w:rPr>
      </w:pPr>
      <w:r>
        <w:rPr>
          <w:rFonts w:hint="eastAsia" w:ascii="宋体" w:hAnsi="宋体"/>
          <w:b w:val="0"/>
          <w:bCs/>
          <w:sz w:val="24"/>
          <w:highlight w:val="none"/>
        </w:rPr>
        <w:t>3.投标（响应）报价低于采购项目最高限价45%的，即投标（响应）报价</w:t>
      </w:r>
      <w:r>
        <w:rPr>
          <w:rFonts w:hint="eastAsia" w:ascii="宋体" w:hAnsi="宋体"/>
          <w:b w:val="0"/>
          <w:bCs/>
          <w:sz w:val="24"/>
          <w:highlight w:val="none"/>
          <w:lang w:eastAsia="zh-CN"/>
        </w:rPr>
        <w:t>〈</w:t>
      </w:r>
      <w:r>
        <w:rPr>
          <w:rFonts w:hint="eastAsia" w:ascii="宋体" w:hAnsi="宋体"/>
          <w:b w:val="0"/>
          <w:bCs/>
          <w:sz w:val="24"/>
          <w:highlight w:val="none"/>
        </w:rPr>
        <w:t xml:space="preserve">采购项目最高限价×45%； </w:t>
      </w:r>
    </w:p>
    <w:p w14:paraId="767B5BFE">
      <w:pPr>
        <w:spacing w:line="360" w:lineRule="auto"/>
        <w:ind w:firstLine="480"/>
        <w:rPr>
          <w:rFonts w:hint="eastAsia" w:ascii="宋体" w:hAnsi="宋体"/>
          <w:b w:val="0"/>
          <w:bCs/>
          <w:sz w:val="24"/>
          <w:highlight w:val="none"/>
        </w:rPr>
      </w:pPr>
      <w:r>
        <w:rPr>
          <w:rFonts w:hint="eastAsia" w:ascii="宋体" w:hAnsi="宋体"/>
          <w:b w:val="0"/>
          <w:bCs/>
          <w:sz w:val="24"/>
          <w:highlight w:val="none"/>
        </w:rPr>
        <w:t>4.评审委员会基于专业判断，认为供应商报价过低，有可能影响产品质量或者不能诚信履约的其他情形。</w:t>
      </w:r>
    </w:p>
    <w:p w14:paraId="38B7FC78">
      <w:pPr>
        <w:spacing w:line="360" w:lineRule="auto"/>
        <w:ind w:firstLine="480"/>
        <w:rPr>
          <w:rFonts w:hint="eastAsia" w:ascii="宋体" w:hAnsi="宋体"/>
          <w:b w:val="0"/>
          <w:bCs/>
          <w:sz w:val="24"/>
          <w:highlight w:val="none"/>
        </w:rPr>
      </w:pPr>
      <w:r>
        <w:rPr>
          <w:rFonts w:ascii="宋体" w:hAnsi="宋体"/>
          <w:b w:val="0"/>
          <w:bCs/>
          <w:sz w:val="24"/>
          <w:highlight w:val="none"/>
        </w:rPr>
        <w:t>（二）</w:t>
      </w:r>
      <w:r>
        <w:rPr>
          <w:rFonts w:hint="eastAsia" w:ascii="宋体" w:hAnsi="宋体"/>
          <w:b w:val="0"/>
          <w:bCs/>
          <w:sz w:val="24"/>
          <w:highlight w:val="none"/>
        </w:rPr>
        <w:t>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eastAsia="zh-CN"/>
        </w:rPr>
        <w:t>，并</w:t>
      </w:r>
      <w:r>
        <w:rPr>
          <w:rFonts w:hint="eastAsia" w:ascii="宋体" w:hAnsi="宋体"/>
          <w:b w:val="0"/>
          <w:bCs/>
          <w:sz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AB743E">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val="0"/>
          <w:bCs/>
          <w:sz w:val="24"/>
          <w:highlight w:val="none"/>
          <w:lang w:eastAsia="zh-CN"/>
        </w:rPr>
        <w:t>。</w:t>
      </w:r>
    </w:p>
    <w:p w14:paraId="1BE5A490">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A6C36CD">
      <w:pPr>
        <w:spacing w:line="360" w:lineRule="auto"/>
        <w:ind w:firstLine="480"/>
        <w:rPr>
          <w:rFonts w:hint="eastAsia" w:ascii="宋体" w:hAnsi="宋体"/>
          <w:b w:val="0"/>
          <w:bCs/>
          <w:sz w:val="24"/>
          <w:highlight w:val="none"/>
          <w:lang w:eastAsia="zh-CN"/>
        </w:rPr>
      </w:pPr>
      <w:r>
        <w:rPr>
          <w:rFonts w:hint="eastAsia" w:ascii="宋体" w:hAnsi="宋体"/>
          <w:b w:val="0"/>
          <w:bCs/>
          <w:sz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69C46EA9">
      <w:pPr>
        <w:spacing w:line="360" w:lineRule="auto"/>
        <w:ind w:firstLine="426"/>
        <w:rPr>
          <w:rFonts w:hint="eastAsia" w:ascii="新宋体" w:hAnsi="新宋体" w:eastAsia="新宋体"/>
          <w:sz w:val="24"/>
          <w:highlight w:val="none"/>
        </w:rPr>
      </w:pPr>
      <w:r>
        <w:rPr>
          <w:rFonts w:hint="eastAsia" w:ascii="新宋体" w:hAnsi="新宋体" w:eastAsia="新宋体"/>
          <w:b/>
          <w:bCs/>
          <w:sz w:val="24"/>
          <w:highlight w:val="none"/>
        </w:rPr>
        <w:t>14.报价供应商的最后一轮报价为最终报价，相应的清单子目单价，进行同比例调整。</w:t>
      </w:r>
    </w:p>
    <w:p w14:paraId="13C771DF">
      <w:pPr>
        <w:spacing w:line="360" w:lineRule="auto"/>
        <w:outlineLvl w:val="0"/>
        <w:rPr>
          <w:rFonts w:ascii="宋体" w:hAnsi="宋体" w:eastAsia="宋体"/>
          <w:sz w:val="24"/>
          <w:highlight w:val="none"/>
        </w:rPr>
      </w:pPr>
      <w:r>
        <w:rPr>
          <w:rFonts w:hint="eastAsia" w:ascii="宋体" w:hAnsi="宋体" w:eastAsia="宋体"/>
          <w:sz w:val="24"/>
          <w:highlight w:val="none"/>
        </w:rPr>
        <w:t>（七）响应文件的要求：</w:t>
      </w:r>
    </w:p>
    <w:p w14:paraId="63E5F1AB">
      <w:pPr>
        <w:numPr>
          <w:ilvl w:val="1"/>
          <w:numId w:val="17"/>
        </w:numPr>
        <w:tabs>
          <w:tab w:val="left" w:pos="0"/>
        </w:tabs>
        <w:spacing w:line="440" w:lineRule="exact"/>
        <w:ind w:left="0" w:firstLine="426"/>
        <w:rPr>
          <w:rFonts w:ascii="宋体" w:hAnsi="宋体" w:eastAsia="宋体"/>
          <w:sz w:val="24"/>
          <w:highlight w:val="none"/>
        </w:rPr>
      </w:pPr>
      <w:r>
        <w:rPr>
          <w:rFonts w:hint="eastAsia" w:ascii="宋体" w:hAnsi="宋体" w:eastAsia="宋体"/>
          <w:sz w:val="24"/>
          <w:highlight w:val="none"/>
        </w:rPr>
        <w:t>所有文件、往来函件均应使用简体中文（规格、型号辅助符号除外）。</w:t>
      </w:r>
    </w:p>
    <w:p w14:paraId="6B501514">
      <w:pPr>
        <w:numPr>
          <w:ilvl w:val="1"/>
          <w:numId w:val="17"/>
        </w:numPr>
        <w:tabs>
          <w:tab w:val="left" w:pos="0"/>
        </w:tabs>
        <w:spacing w:line="440" w:lineRule="exact"/>
        <w:ind w:left="0" w:firstLine="426"/>
        <w:rPr>
          <w:rFonts w:ascii="宋体" w:hAnsi="宋体" w:eastAsia="宋体"/>
          <w:sz w:val="24"/>
          <w:highlight w:val="none"/>
        </w:rPr>
      </w:pPr>
      <w:r>
        <w:rPr>
          <w:rFonts w:hint="eastAsia" w:ascii="宋体" w:hAnsi="宋体" w:eastAsia="宋体"/>
          <w:sz w:val="24"/>
          <w:highlight w:val="none"/>
        </w:rPr>
        <w:t>响应文件由供应商按给定格式如实填写（编写），须有法人（盖章）、法定代表人或法定代表人授权代表签字或盖章，方为有效，未尽事宜可自行补充。</w:t>
      </w:r>
    </w:p>
    <w:p w14:paraId="39CE6586">
      <w:pPr>
        <w:numPr>
          <w:ilvl w:val="1"/>
          <w:numId w:val="17"/>
        </w:numPr>
        <w:tabs>
          <w:tab w:val="left" w:pos="0"/>
        </w:tabs>
        <w:spacing w:line="440" w:lineRule="exact"/>
        <w:ind w:left="0" w:firstLine="426"/>
        <w:rPr>
          <w:rFonts w:ascii="宋体" w:hAnsi="宋体" w:eastAsia="宋体"/>
          <w:sz w:val="24"/>
          <w:highlight w:val="none"/>
        </w:rPr>
      </w:pPr>
      <w:r>
        <w:rPr>
          <w:rFonts w:hint="eastAsia" w:ascii="宋体" w:hAnsi="宋体" w:eastAsia="宋体"/>
          <w:sz w:val="24"/>
          <w:highlight w:val="none"/>
        </w:rPr>
        <w:t>供应商报价一律以人民币为报价结算货币，结算单位为“元”。</w:t>
      </w:r>
    </w:p>
    <w:p w14:paraId="7E4F5C08">
      <w:pPr>
        <w:numPr>
          <w:ilvl w:val="1"/>
          <w:numId w:val="17"/>
        </w:numPr>
        <w:tabs>
          <w:tab w:val="left" w:pos="0"/>
        </w:tabs>
        <w:spacing w:line="440" w:lineRule="exact"/>
        <w:ind w:left="0" w:firstLine="426"/>
        <w:rPr>
          <w:rFonts w:ascii="宋体" w:hAnsi="宋体" w:eastAsia="宋体"/>
          <w:sz w:val="24"/>
          <w:highlight w:val="none"/>
        </w:rPr>
      </w:pPr>
      <w:r>
        <w:rPr>
          <w:rFonts w:hint="eastAsia" w:ascii="宋体" w:hAnsi="宋体" w:eastAsia="宋体"/>
          <w:sz w:val="24"/>
          <w:highlight w:val="none"/>
        </w:rPr>
        <w:t>响应文件格式部分，应由供应商按给定格式提供，不得更改。</w:t>
      </w:r>
    </w:p>
    <w:p w14:paraId="2B456C64">
      <w:pPr>
        <w:numPr>
          <w:ilvl w:val="1"/>
          <w:numId w:val="17"/>
        </w:numPr>
        <w:tabs>
          <w:tab w:val="left" w:pos="0"/>
        </w:tabs>
        <w:spacing w:line="440" w:lineRule="exact"/>
        <w:ind w:left="0" w:firstLine="426"/>
        <w:rPr>
          <w:rFonts w:ascii="宋体" w:hAnsi="宋体" w:eastAsia="宋体"/>
          <w:sz w:val="24"/>
          <w:highlight w:val="none"/>
        </w:rPr>
      </w:pPr>
      <w:r>
        <w:rPr>
          <w:rFonts w:hint="eastAsia" w:ascii="宋体" w:hAnsi="宋体" w:eastAsia="宋体"/>
          <w:sz w:val="24"/>
          <w:highlight w:val="none"/>
        </w:rPr>
        <w:t>响应文件应用不褪色的黑色墨水书写或打印。</w:t>
      </w:r>
    </w:p>
    <w:p w14:paraId="60DEBAA8">
      <w:pPr>
        <w:numPr>
          <w:ilvl w:val="1"/>
          <w:numId w:val="17"/>
        </w:numPr>
        <w:tabs>
          <w:tab w:val="left" w:pos="0"/>
        </w:tabs>
        <w:spacing w:line="440" w:lineRule="exact"/>
        <w:ind w:left="0" w:firstLine="426"/>
        <w:rPr>
          <w:rFonts w:hint="eastAsia" w:ascii="宋体" w:hAnsi="宋体" w:eastAsia="宋体"/>
          <w:sz w:val="24"/>
          <w:highlight w:val="none"/>
        </w:rPr>
      </w:pPr>
      <w:r>
        <w:rPr>
          <w:rFonts w:hint="eastAsia" w:ascii="宋体" w:hAnsi="宋体"/>
          <w:sz w:val="24"/>
          <w:highlight w:val="none"/>
          <w:lang w:eastAsia="zh-CN"/>
        </w:rPr>
        <w:t>报价供应商</w:t>
      </w:r>
      <w:r>
        <w:rPr>
          <w:rFonts w:hint="eastAsia" w:ascii="宋体" w:hAnsi="宋体" w:eastAsia="宋体"/>
          <w:sz w:val="24"/>
          <w:highlight w:val="none"/>
        </w:rPr>
        <w:t>应由其法定代表人或法定代表人授权代表人在规定的网上投标时间内，凭CA数字证书登录江苏政府采购（苏采云）平台获取采购文件，在投标客户端制作</w:t>
      </w:r>
      <w:r>
        <w:rPr>
          <w:rFonts w:hint="eastAsia" w:ascii="宋体" w:hAnsi="宋体"/>
          <w:sz w:val="24"/>
          <w:highlight w:val="none"/>
          <w:lang w:eastAsia="zh-CN"/>
        </w:rPr>
        <w:t>响应文件</w:t>
      </w:r>
      <w:r>
        <w:rPr>
          <w:rFonts w:hint="eastAsia" w:ascii="宋体" w:hAnsi="宋体" w:eastAsia="宋体"/>
          <w:sz w:val="24"/>
          <w:highlight w:val="none"/>
        </w:rPr>
        <w:t>（电子数据），并在投标截止时间之前上传</w:t>
      </w:r>
      <w:r>
        <w:rPr>
          <w:rFonts w:hint="eastAsia" w:ascii="宋体" w:hAnsi="宋体"/>
          <w:sz w:val="24"/>
          <w:highlight w:val="none"/>
          <w:lang w:eastAsia="zh-CN"/>
        </w:rPr>
        <w:t>响应文件</w:t>
      </w:r>
      <w:r>
        <w:rPr>
          <w:rFonts w:hint="eastAsia" w:ascii="宋体" w:hAnsi="宋体" w:eastAsia="宋体"/>
          <w:sz w:val="24"/>
          <w:highlight w:val="none"/>
        </w:rPr>
        <w:t>。</w:t>
      </w:r>
    </w:p>
    <w:p w14:paraId="1C64B6B8">
      <w:pPr>
        <w:numPr>
          <w:ilvl w:val="1"/>
          <w:numId w:val="17"/>
        </w:numPr>
        <w:tabs>
          <w:tab w:val="left" w:pos="0"/>
        </w:tabs>
        <w:spacing w:line="440" w:lineRule="exact"/>
        <w:ind w:left="0" w:firstLine="426"/>
        <w:rPr>
          <w:rFonts w:hint="eastAsia" w:ascii="宋体" w:hAnsi="宋体" w:eastAsia="宋体"/>
          <w:sz w:val="24"/>
          <w:highlight w:val="none"/>
        </w:rPr>
      </w:pPr>
      <w:r>
        <w:rPr>
          <w:rFonts w:hint="eastAsia" w:ascii="宋体" w:hAnsi="宋体"/>
          <w:sz w:val="24"/>
          <w:highlight w:val="none"/>
          <w:lang w:eastAsia="zh-CN"/>
        </w:rPr>
        <w:t>报价供应商</w:t>
      </w:r>
      <w:r>
        <w:rPr>
          <w:rFonts w:hint="eastAsia" w:ascii="宋体" w:hAnsi="宋体" w:eastAsia="宋体"/>
          <w:sz w:val="24"/>
          <w:highlight w:val="none"/>
        </w:rPr>
        <w:t>应对CA数字证书妥善保管，如被他人盗用投标，后果自负。</w:t>
      </w:r>
    </w:p>
    <w:p w14:paraId="7183FC23">
      <w:pPr>
        <w:numPr>
          <w:ilvl w:val="1"/>
          <w:numId w:val="17"/>
        </w:numPr>
        <w:tabs>
          <w:tab w:val="left" w:pos="0"/>
        </w:tabs>
        <w:spacing w:line="440" w:lineRule="exact"/>
        <w:ind w:left="0" w:firstLine="426"/>
        <w:rPr>
          <w:rFonts w:hint="eastAsia" w:ascii="宋体" w:hAnsi="宋体" w:eastAsia="宋体"/>
          <w:sz w:val="24"/>
          <w:highlight w:val="none"/>
        </w:rPr>
      </w:pPr>
      <w:r>
        <w:rPr>
          <w:rFonts w:hint="eastAsia" w:ascii="宋体" w:hAnsi="宋体"/>
          <w:sz w:val="24"/>
          <w:highlight w:val="none"/>
          <w:lang w:eastAsia="zh-CN"/>
        </w:rPr>
        <w:t>报价供应商</w:t>
      </w:r>
      <w:r>
        <w:rPr>
          <w:rFonts w:hint="eastAsia" w:ascii="宋体" w:hAnsi="宋体" w:eastAsia="宋体"/>
          <w:sz w:val="24"/>
          <w:highlight w:val="none"/>
        </w:rPr>
        <w:t>按采购文件规定的网上解密时间进行解密，如未按时解密后果自负。</w:t>
      </w:r>
    </w:p>
    <w:p w14:paraId="69FCCDD4">
      <w:pPr>
        <w:numPr>
          <w:ilvl w:val="1"/>
          <w:numId w:val="17"/>
        </w:numPr>
        <w:tabs>
          <w:tab w:val="left" w:pos="0"/>
        </w:tabs>
        <w:spacing w:line="440" w:lineRule="exact"/>
        <w:ind w:left="0" w:firstLine="426"/>
        <w:rPr>
          <w:rFonts w:hint="eastAsia" w:ascii="宋体" w:hAnsi="宋体" w:eastAsia="宋体"/>
          <w:sz w:val="24"/>
          <w:highlight w:val="none"/>
        </w:rPr>
      </w:pPr>
      <w:r>
        <w:rPr>
          <w:rFonts w:hint="eastAsia" w:ascii="宋体" w:hAnsi="宋体"/>
          <w:sz w:val="24"/>
          <w:highlight w:val="none"/>
          <w:lang w:eastAsia="zh-CN"/>
        </w:rPr>
        <w:t>报价供应商</w:t>
      </w:r>
      <w:r>
        <w:rPr>
          <w:rFonts w:hint="eastAsia" w:ascii="宋体" w:hAnsi="宋体" w:eastAsia="宋体"/>
          <w:sz w:val="24"/>
          <w:highlight w:val="none"/>
        </w:rPr>
        <w:t>应当对采购文件提出的要求和条件作出实质性响应，并在电子投标系统逐条应答。</w:t>
      </w:r>
    </w:p>
    <w:p w14:paraId="5031C278">
      <w:pPr>
        <w:numPr>
          <w:ilvl w:val="1"/>
          <w:numId w:val="17"/>
        </w:numPr>
        <w:tabs>
          <w:tab w:val="left" w:pos="0"/>
        </w:tabs>
        <w:spacing w:line="440" w:lineRule="exact"/>
        <w:ind w:left="0" w:firstLine="426"/>
        <w:rPr>
          <w:rFonts w:hint="eastAsia" w:ascii="宋体" w:hAnsi="宋体" w:eastAsia="宋体" w:cs="Times New Roman"/>
          <w:sz w:val="24"/>
          <w:highlight w:val="none"/>
        </w:rPr>
      </w:pPr>
      <w:r>
        <w:rPr>
          <w:rFonts w:hint="eastAsia" w:ascii="宋体" w:hAnsi="宋体" w:cs="Times New Roman"/>
          <w:sz w:val="24"/>
          <w:highlight w:val="none"/>
          <w:lang w:eastAsia="zh-CN"/>
        </w:rPr>
        <w:t>报价供应商</w:t>
      </w:r>
      <w:r>
        <w:rPr>
          <w:rFonts w:hint="eastAsia" w:ascii="宋体" w:hAnsi="宋体" w:eastAsia="宋体" w:cs="Times New Roman"/>
          <w:sz w:val="24"/>
          <w:highlight w:val="none"/>
        </w:rPr>
        <w:t>应对要求提供的资格证明文件（如资质证书、资格证书）、技术资料（如白皮书、彩页、手册、检测报告等）扫描上传至投标系统。</w:t>
      </w:r>
    </w:p>
    <w:p w14:paraId="245B436A">
      <w:pPr>
        <w:numPr>
          <w:ilvl w:val="1"/>
          <w:numId w:val="17"/>
        </w:numPr>
        <w:tabs>
          <w:tab w:val="left" w:pos="0"/>
        </w:tabs>
        <w:spacing w:line="440" w:lineRule="exact"/>
        <w:ind w:left="0" w:firstLine="426"/>
        <w:rPr>
          <w:rFonts w:hint="eastAsia" w:ascii="宋体" w:hAnsi="宋体" w:eastAsia="宋体" w:cs="Times New Roman"/>
          <w:sz w:val="24"/>
          <w:highlight w:val="none"/>
        </w:rPr>
      </w:pPr>
      <w:r>
        <w:rPr>
          <w:rFonts w:hint="eastAsia" w:ascii="宋体" w:hAnsi="宋体" w:cs="Times New Roman"/>
          <w:sz w:val="24"/>
          <w:highlight w:val="none"/>
          <w:lang w:eastAsia="zh-CN"/>
        </w:rPr>
        <w:t>报价供应商</w:t>
      </w:r>
      <w:r>
        <w:rPr>
          <w:rFonts w:hint="eastAsia" w:ascii="宋体" w:hAnsi="宋体" w:eastAsia="宋体" w:cs="Times New Roman"/>
          <w:sz w:val="24"/>
          <w:highlight w:val="none"/>
        </w:rPr>
        <w:t>进行网上投标请参照《“苏采云”系统供应商操作手册》。</w:t>
      </w:r>
    </w:p>
    <w:p w14:paraId="0FDE8B55">
      <w:pPr>
        <w:numPr>
          <w:ilvl w:val="1"/>
          <w:numId w:val="17"/>
        </w:numPr>
        <w:tabs>
          <w:tab w:val="left" w:pos="0"/>
        </w:tabs>
        <w:spacing w:line="440" w:lineRule="exact"/>
        <w:ind w:left="0" w:firstLine="426"/>
        <w:rPr>
          <w:rFonts w:hint="eastAsia" w:ascii="宋体" w:hAnsi="宋体" w:eastAsia="宋体" w:cs="Times New Roman"/>
          <w:sz w:val="24"/>
          <w:highlight w:val="none"/>
        </w:rPr>
      </w:pPr>
      <w:r>
        <w:rPr>
          <w:rFonts w:hint="eastAsia" w:ascii="宋体" w:hAnsi="宋体" w:cs="Times New Roman"/>
          <w:sz w:val="24"/>
          <w:highlight w:val="none"/>
          <w:lang w:eastAsia="zh-CN"/>
        </w:rPr>
        <w:t>响应文件</w:t>
      </w:r>
      <w:r>
        <w:rPr>
          <w:rFonts w:hint="eastAsia" w:ascii="宋体" w:hAnsi="宋体" w:eastAsia="宋体" w:cs="Times New Roman"/>
          <w:sz w:val="24"/>
          <w:highlight w:val="none"/>
        </w:rPr>
        <w:t>不应有涂改、增删和潦草之处，如有必须修改时，修改处必须有法人、法定代表人或法定代表人授权代表的签章。报价费用自理。</w:t>
      </w:r>
    </w:p>
    <w:p w14:paraId="2400740C">
      <w:pPr>
        <w:spacing w:line="360" w:lineRule="auto"/>
        <w:outlineLvl w:val="0"/>
        <w:rPr>
          <w:rFonts w:hint="eastAsia" w:ascii="宋体" w:hAnsi="宋体" w:eastAsia="宋体"/>
          <w:sz w:val="24"/>
          <w:highlight w:val="none"/>
        </w:rPr>
      </w:pPr>
      <w:r>
        <w:rPr>
          <w:rFonts w:hint="eastAsia" w:ascii="宋体" w:hAnsi="宋体" w:eastAsia="宋体"/>
          <w:sz w:val="24"/>
          <w:highlight w:val="none"/>
        </w:rPr>
        <w:t>（八）无效响应文件的确认：</w:t>
      </w:r>
    </w:p>
    <w:p w14:paraId="680CF5A4">
      <w:pPr>
        <w:spacing w:line="360" w:lineRule="auto"/>
        <w:ind w:firstLine="480"/>
        <w:rPr>
          <w:rFonts w:hint="eastAsia" w:ascii="宋体" w:hAnsi="宋体" w:eastAsia="宋体"/>
          <w:sz w:val="24"/>
          <w:highlight w:val="none"/>
        </w:rPr>
      </w:pPr>
      <w:r>
        <w:rPr>
          <w:rFonts w:hint="eastAsia" w:ascii="宋体" w:hAnsi="宋体" w:eastAsia="宋体"/>
          <w:sz w:val="24"/>
          <w:highlight w:val="none"/>
        </w:rPr>
        <w:t>供应商有下列情况之一者，其响应文件无效：</w:t>
      </w:r>
    </w:p>
    <w:p w14:paraId="375B4CE4">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.电子响应文件未按规定期限上传的；</w:t>
      </w:r>
    </w:p>
    <w:p w14:paraId="248DD6CD">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2</w:t>
      </w:r>
      <w:r>
        <w:rPr>
          <w:rFonts w:hint="eastAsia" w:ascii="宋体" w:hAnsi="宋体" w:cs="宋体"/>
          <w:bCs/>
          <w:sz w:val="24"/>
          <w:highlight w:val="none"/>
        </w:rPr>
        <w:t>.电子响应文件未按采购文件要求签章的；</w:t>
      </w:r>
    </w:p>
    <w:p w14:paraId="0C4FFBA6">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.报价供应商未按采购文件要求解密响应文件的；</w:t>
      </w:r>
    </w:p>
    <w:p w14:paraId="68C8C4CF">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rPr>
        <w:t>.报价供应商的法定代表人授权代表，无法定代表人授权委托书的；</w:t>
      </w:r>
    </w:p>
    <w:p w14:paraId="5169098F">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5</w:t>
      </w:r>
      <w:r>
        <w:rPr>
          <w:rFonts w:hint="eastAsia" w:ascii="宋体" w:hAnsi="宋体" w:cs="宋体"/>
          <w:bCs/>
          <w:sz w:val="24"/>
          <w:highlight w:val="none"/>
        </w:rPr>
        <w:t>.不具备采购文件中规定的资格要求或未按采购文件规定的要求提供资格、资信证明文件；</w:t>
      </w:r>
    </w:p>
    <w:p w14:paraId="25F07625">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.被“信用中国”网站（www.creditchina.gov.cn）、中国政府采购网（www.ccgp.gov.cn）列入失信被执行人、重大税收违法失信主体、政府采购严重违法失信行为记录名单的；</w:t>
      </w:r>
    </w:p>
    <w:p w14:paraId="3C32FD7C">
      <w:pPr>
        <w:spacing w:line="360" w:lineRule="auto"/>
        <w:ind w:firstLine="480"/>
        <w:outlineLvl w:val="0"/>
        <w:rPr>
          <w:rFonts w:ascii="宋体" w:hAnsi="宋体" w:cs="宋体"/>
          <w:bCs/>
          <w:color w:val="0000FF"/>
          <w:sz w:val="24"/>
          <w:highlight w:val="none"/>
        </w:rPr>
      </w:pPr>
      <w:r>
        <w:rPr>
          <w:rFonts w:hint="eastAsia" w:ascii="宋体" w:hAnsi="宋体" w:cs="宋体"/>
          <w:bCs/>
          <w:sz w:val="24"/>
          <w:highlight w:val="none"/>
          <w:lang w:val="en-US" w:eastAsia="zh-CN"/>
        </w:rPr>
        <w:t>7</w:t>
      </w:r>
      <w:r>
        <w:rPr>
          <w:rFonts w:hint="eastAsia" w:ascii="宋体" w:hAnsi="宋体" w:cs="宋体"/>
          <w:bCs/>
          <w:sz w:val="24"/>
          <w:highlight w:val="none"/>
        </w:rPr>
        <w:t>.响应文件未按采购文件规定的内容和要求填写的；</w:t>
      </w:r>
      <w:r>
        <w:rPr>
          <w:rFonts w:hint="eastAsia" w:ascii="宋体" w:hAnsi="宋体" w:cs="宋体"/>
          <w:bCs/>
          <w:color w:val="0000FF"/>
          <w:sz w:val="24"/>
          <w:highlight w:val="none"/>
        </w:rPr>
        <w:t xml:space="preserve"> </w:t>
      </w:r>
    </w:p>
    <w:p w14:paraId="23DBF0AE">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.电子响应文件图片、字迹模糊不清、无法辨认的；</w:t>
      </w:r>
    </w:p>
    <w:p w14:paraId="630E4B3B">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9</w:t>
      </w:r>
      <w:r>
        <w:rPr>
          <w:rFonts w:hint="eastAsia" w:ascii="宋体" w:hAnsi="宋体" w:cs="宋体"/>
          <w:bCs/>
          <w:sz w:val="24"/>
          <w:highlight w:val="none"/>
        </w:rPr>
        <w:t>.响应文件中有采购文件未允许提供的选择性内容的；</w:t>
      </w:r>
    </w:p>
    <w:p w14:paraId="600BB297">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0</w:t>
      </w:r>
      <w:r>
        <w:rPr>
          <w:rFonts w:hint="eastAsia" w:ascii="宋体" w:hAnsi="宋体" w:cs="宋体"/>
          <w:bCs/>
          <w:sz w:val="24"/>
          <w:highlight w:val="none"/>
        </w:rPr>
        <w:t>.恶意串通其他报价供应商，故意哄抬价格或压价的；</w:t>
      </w:r>
    </w:p>
    <w:p w14:paraId="2E71C5BF">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1</w:t>
      </w:r>
      <w:r>
        <w:rPr>
          <w:rFonts w:hint="eastAsia" w:ascii="宋体" w:hAnsi="宋体" w:cs="宋体"/>
          <w:bCs/>
          <w:sz w:val="24"/>
          <w:highlight w:val="none"/>
        </w:rPr>
        <w:t>.提供虚假材料的（包括工商营业执照、财务报表、资格、资信证明文件等）；</w:t>
      </w:r>
    </w:p>
    <w:p w14:paraId="7F47B4B7">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2</w:t>
      </w:r>
      <w:r>
        <w:rPr>
          <w:rFonts w:hint="eastAsia" w:ascii="宋体" w:hAnsi="宋体" w:cs="宋体"/>
          <w:bCs/>
          <w:sz w:val="24"/>
          <w:highlight w:val="none"/>
        </w:rPr>
        <w:t>.响应文件未加盖报价供应商公章及法定代表人或授权代表签字和盖章的；</w:t>
      </w:r>
    </w:p>
    <w:p w14:paraId="716133D5">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3</w:t>
      </w:r>
      <w:r>
        <w:rPr>
          <w:rFonts w:hint="eastAsia" w:ascii="宋体" w:hAnsi="宋体" w:cs="宋体"/>
          <w:bCs/>
          <w:sz w:val="24"/>
          <w:highlight w:val="none"/>
        </w:rPr>
        <w:t>.不同报价供应商响应文件相互混装的；</w:t>
      </w:r>
    </w:p>
    <w:p w14:paraId="632CCCE1">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4</w:t>
      </w:r>
      <w:r>
        <w:rPr>
          <w:rFonts w:hint="eastAsia" w:ascii="宋体" w:hAnsi="宋体" w:cs="宋体"/>
          <w:bCs/>
          <w:sz w:val="24"/>
          <w:highlight w:val="none"/>
        </w:rPr>
        <w:t>.不同报价供应商委托同一单位或者个人办理磋商事宜；</w:t>
      </w:r>
    </w:p>
    <w:p w14:paraId="63D5917F">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5</w:t>
      </w:r>
      <w:r>
        <w:rPr>
          <w:rFonts w:hint="eastAsia" w:ascii="宋体" w:hAnsi="宋体" w:cs="宋体"/>
          <w:bCs/>
          <w:sz w:val="24"/>
          <w:highlight w:val="none"/>
        </w:rPr>
        <w:t>.不同报价供应商的响应文件载明的项目管理成员或者联系人为同一人的；</w:t>
      </w:r>
    </w:p>
    <w:p w14:paraId="584EB562">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6</w:t>
      </w:r>
      <w:r>
        <w:rPr>
          <w:rFonts w:hint="eastAsia" w:ascii="宋体" w:hAnsi="宋体" w:cs="宋体"/>
          <w:bCs/>
          <w:sz w:val="24"/>
          <w:highlight w:val="none"/>
        </w:rPr>
        <w:t>.不同报价供应商的响应文件异常一致或者磋商报价呈规律性差异；</w:t>
      </w:r>
    </w:p>
    <w:p w14:paraId="2C4C10BE">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7</w:t>
      </w:r>
      <w:r>
        <w:rPr>
          <w:rFonts w:hint="eastAsia" w:ascii="宋体" w:hAnsi="宋体" w:cs="宋体"/>
          <w:bCs/>
          <w:sz w:val="24"/>
          <w:highlight w:val="none"/>
        </w:rPr>
        <w:t>.不同报价供应商的单位负责人为同一人或者存在直接控股、管理关系的；</w:t>
      </w:r>
    </w:p>
    <w:p w14:paraId="4DAF38E8">
      <w:pPr>
        <w:spacing w:line="360" w:lineRule="auto"/>
        <w:ind w:firstLine="480"/>
        <w:outlineLvl w:val="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8</w:t>
      </w:r>
      <w:r>
        <w:rPr>
          <w:rFonts w:hint="eastAsia" w:ascii="宋体" w:hAnsi="宋体" w:cs="宋体"/>
          <w:bCs/>
          <w:sz w:val="24"/>
          <w:highlight w:val="none"/>
        </w:rPr>
        <w:t>.不同报价供应商的委托代理人、项目</w:t>
      </w:r>
      <w:r>
        <w:rPr>
          <w:rFonts w:hint="eastAsia" w:ascii="宋体" w:hAnsi="宋体" w:cs="宋体"/>
          <w:bCs/>
          <w:sz w:val="24"/>
          <w:highlight w:val="none"/>
          <w:lang w:val="en-US" w:eastAsia="zh-CN"/>
        </w:rPr>
        <w:t>经理</w:t>
      </w:r>
      <w:r>
        <w:rPr>
          <w:rFonts w:hint="eastAsia" w:ascii="宋体" w:hAnsi="宋体" w:cs="宋体"/>
          <w:bCs/>
          <w:sz w:val="24"/>
          <w:highlight w:val="none"/>
        </w:rPr>
        <w:t>以及其他相关人员有在同一个单位缴纳社会保险的；</w:t>
      </w:r>
    </w:p>
    <w:p w14:paraId="69769115">
      <w:pPr>
        <w:spacing w:line="360" w:lineRule="auto"/>
        <w:ind w:firstLine="480"/>
        <w:outlineLvl w:val="0"/>
        <w:rPr>
          <w:rFonts w:ascii="宋体" w:hAnsi="宋体" w:cs="宋体"/>
          <w:bCs/>
          <w:sz w:val="24"/>
          <w:highlight w:val="none"/>
        </w:rPr>
      </w:pPr>
      <w:r>
        <w:rPr>
          <w:rFonts w:hint="eastAsia" w:ascii="宋体" w:hAnsi="宋体" w:cs="宋体"/>
          <w:bCs/>
          <w:sz w:val="24"/>
          <w:highlight w:val="none"/>
          <w:lang w:val="en-US" w:eastAsia="zh-CN"/>
        </w:rPr>
        <w:t>19</w:t>
      </w:r>
      <w:r>
        <w:rPr>
          <w:rFonts w:hint="eastAsia" w:ascii="宋体" w:hAnsi="宋体" w:cs="宋体"/>
          <w:bCs/>
          <w:sz w:val="24"/>
          <w:highlight w:val="none"/>
        </w:rPr>
        <w:t>.响应文件中含有采购人不能接受的附加条件的；</w:t>
      </w:r>
    </w:p>
    <w:p w14:paraId="5E8FDFB9">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0</w:t>
      </w:r>
      <w:r>
        <w:rPr>
          <w:rFonts w:hint="eastAsia" w:ascii="宋体" w:hAnsi="宋体" w:cs="宋体"/>
          <w:bCs/>
          <w:sz w:val="24"/>
          <w:highlight w:val="none"/>
        </w:rPr>
        <w:t>.同一响应文件中单位名称落款与公章不是同一单位的；</w:t>
      </w:r>
    </w:p>
    <w:p w14:paraId="5A233EA2">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1</w:t>
      </w:r>
      <w:r>
        <w:rPr>
          <w:rFonts w:hint="eastAsia" w:ascii="宋体" w:hAnsi="宋体" w:cs="宋体"/>
          <w:bCs/>
          <w:sz w:val="24"/>
          <w:highlight w:val="none"/>
        </w:rPr>
        <w:t>.响应文件中同一方案有选择性报价且未声明以哪一个为准的；</w:t>
      </w:r>
    </w:p>
    <w:p w14:paraId="03AB79C6">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2</w:t>
      </w:r>
      <w:r>
        <w:rPr>
          <w:rFonts w:hint="eastAsia" w:ascii="宋体" w:hAnsi="宋体" w:cs="宋体"/>
          <w:bCs/>
          <w:sz w:val="24"/>
          <w:highlight w:val="none"/>
        </w:rPr>
        <w:t>.磋商报价超过采购文件规定的预算金额或者最高限价的；</w:t>
      </w:r>
    </w:p>
    <w:p w14:paraId="6F543045">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3</w:t>
      </w:r>
      <w:r>
        <w:rPr>
          <w:rFonts w:hint="eastAsia" w:ascii="宋体" w:hAnsi="宋体" w:cs="宋体"/>
          <w:bCs/>
          <w:sz w:val="24"/>
          <w:highlight w:val="none"/>
        </w:rPr>
        <w:t>.未通过响应文件资格性检查、响应文件符合性检查的；</w:t>
      </w:r>
    </w:p>
    <w:p w14:paraId="5F8D3803">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4</w:t>
      </w:r>
      <w:r>
        <w:rPr>
          <w:rFonts w:hint="eastAsia" w:ascii="宋体" w:hAnsi="宋体" w:cs="宋体"/>
          <w:bCs/>
          <w:sz w:val="24"/>
          <w:highlight w:val="none"/>
        </w:rPr>
        <w:t>.列入失信被执行人、重大税收违法失信主体、政府采购严重违法失信行为记录名单及其他不符合《中华人民共和国政府采购法》第二十二条规定条件的；</w:t>
      </w:r>
    </w:p>
    <w:p w14:paraId="070B25B6">
      <w:pPr>
        <w:spacing w:line="360" w:lineRule="auto"/>
        <w:ind w:firstLine="480"/>
        <w:outlineLvl w:val="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5</w:t>
      </w:r>
      <w:r>
        <w:rPr>
          <w:rFonts w:hint="eastAsia" w:ascii="宋体" w:hAnsi="宋体" w:cs="宋体"/>
          <w:bCs/>
          <w:sz w:val="24"/>
          <w:highlight w:val="none"/>
        </w:rPr>
        <w:t>.报价供应商的磋商报价畸高或畸低，但磋商总报价与各分项报价不能相互对应，在询标时没有合理的解释或者不能提供计算依据和报价依据的；</w:t>
      </w:r>
    </w:p>
    <w:p w14:paraId="21C85062">
      <w:pPr>
        <w:spacing w:line="360" w:lineRule="auto"/>
        <w:ind w:firstLine="480"/>
        <w:outlineLvl w:val="0"/>
        <w:rPr>
          <w:rFonts w:hint="eastAsia" w:ascii="宋体" w:hAnsi="宋体" w:cs="@楷体_GB2312"/>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6</w:t>
      </w:r>
      <w:r>
        <w:rPr>
          <w:rFonts w:hint="eastAsia" w:ascii="宋体" w:hAnsi="宋体" w:cs="宋体"/>
          <w:bCs/>
          <w:sz w:val="24"/>
          <w:highlight w:val="none"/>
        </w:rPr>
        <w:t>.</w:t>
      </w:r>
      <w:r>
        <w:rPr>
          <w:rFonts w:hint="eastAsia" w:ascii="宋体" w:hAnsi="宋体" w:cs="@楷体_GB2312"/>
          <w:sz w:val="24"/>
          <w:highlight w:val="none"/>
        </w:rPr>
        <w:t>经评委认定</w:t>
      </w:r>
      <w:r>
        <w:rPr>
          <w:rFonts w:hint="eastAsia" w:ascii="宋体" w:hAnsi="宋体" w:cs="@楷体_GB2312"/>
          <w:sz w:val="24"/>
          <w:highlight w:val="none"/>
          <w:lang w:eastAsia="zh-CN"/>
        </w:rPr>
        <w:t>报价供应商</w:t>
      </w:r>
      <w:r>
        <w:rPr>
          <w:rFonts w:hint="eastAsia" w:ascii="宋体" w:hAnsi="宋体" w:cs="@楷体_GB2312"/>
          <w:sz w:val="24"/>
          <w:highlight w:val="none"/>
        </w:rPr>
        <w:t>的投标报价属于启动异常低价投标</w:t>
      </w:r>
      <w:r>
        <w:rPr>
          <w:rFonts w:hint="eastAsia" w:ascii="宋体" w:hAnsi="宋体" w:cs="@楷体_GB2312"/>
          <w:sz w:val="24"/>
          <w:highlight w:val="none"/>
          <w:lang w:eastAsia="zh-CN"/>
        </w:rPr>
        <w:t>（</w:t>
      </w:r>
      <w:r>
        <w:rPr>
          <w:rFonts w:hint="eastAsia" w:ascii="宋体" w:hAnsi="宋体" w:cs="@楷体_GB2312"/>
          <w:sz w:val="24"/>
          <w:highlight w:val="none"/>
        </w:rPr>
        <w:t>应</w:t>
      </w:r>
      <w:r>
        <w:rPr>
          <w:rFonts w:hint="eastAsia" w:ascii="宋体" w:hAnsi="宋体" w:cs="@楷体_GB2312"/>
          <w:sz w:val="24"/>
          <w:highlight w:val="none"/>
          <w:lang w:eastAsia="zh-CN"/>
        </w:rPr>
        <w:t>）</w:t>
      </w:r>
      <w:r>
        <w:rPr>
          <w:rFonts w:hint="eastAsia" w:ascii="宋体" w:hAnsi="宋体" w:cs="@楷体_GB2312"/>
          <w:sz w:val="24"/>
          <w:highlight w:val="none"/>
        </w:rPr>
        <w:t>审查的情形之一的，且启动异常低价审查后</w:t>
      </w:r>
      <w:r>
        <w:rPr>
          <w:rFonts w:hint="eastAsia" w:ascii="宋体" w:hAnsi="宋体" w:cs="@楷体_GB2312"/>
          <w:sz w:val="24"/>
          <w:highlight w:val="none"/>
          <w:lang w:eastAsia="zh-CN"/>
        </w:rPr>
        <w:t>报价供应商</w:t>
      </w:r>
      <w:r>
        <w:rPr>
          <w:rFonts w:hint="eastAsia" w:ascii="宋体" w:hAnsi="宋体" w:cs="@楷体_GB2312"/>
          <w:sz w:val="24"/>
          <w:highlight w:val="none"/>
        </w:rPr>
        <w:t>未能在评标现场合理的时间内提供书面说明、证明材料，或者提供的书面说明、证明材料不能证明其报价合理性的；</w:t>
      </w:r>
    </w:p>
    <w:p w14:paraId="67C24F33">
      <w:pPr>
        <w:spacing w:line="360" w:lineRule="auto"/>
        <w:ind w:firstLine="480"/>
        <w:outlineLvl w:val="0"/>
        <w:rPr>
          <w:rFonts w:hint="eastAsia" w:ascii="宋体" w:hAnsi="宋体" w:eastAsia="宋体" w:cs="@楷体_GB2312"/>
          <w:b w:val="0"/>
          <w:bCs w:val="0"/>
          <w:sz w:val="24"/>
          <w:highlight w:val="none"/>
        </w:rPr>
      </w:pPr>
      <w:r>
        <w:rPr>
          <w:rFonts w:hint="eastAsia" w:ascii="宋体" w:hAnsi="宋体" w:cs="@楷体_GB2312"/>
          <w:sz w:val="24"/>
          <w:highlight w:val="none"/>
          <w:lang w:val="en-US" w:eastAsia="zh-CN"/>
        </w:rPr>
        <w:t>27</w:t>
      </w:r>
      <w:r>
        <w:rPr>
          <w:rFonts w:hint="eastAsia" w:ascii="宋体" w:hAnsi="宋体" w:cs="@楷体_GB2312"/>
          <w:sz w:val="24"/>
          <w:highlight w:val="none"/>
        </w:rPr>
        <w:t>.</w:t>
      </w:r>
      <w:r>
        <w:rPr>
          <w:rFonts w:hint="eastAsia" w:ascii="宋体" w:hAnsi="宋体" w:eastAsia="宋体" w:cs="@楷体_GB2312"/>
          <w:b w:val="0"/>
          <w:bCs w:val="0"/>
          <w:sz w:val="24"/>
          <w:highlight w:val="none"/>
        </w:rPr>
        <w:t>未按要求提供技术文件（施工组织设计）的；</w:t>
      </w:r>
    </w:p>
    <w:p w14:paraId="6AC11E14">
      <w:pPr>
        <w:spacing w:line="360" w:lineRule="auto"/>
        <w:ind w:firstLine="480"/>
        <w:outlineLvl w:val="0"/>
        <w:rPr>
          <w:rFonts w:ascii="宋体" w:hAnsi="宋体" w:cs="宋体"/>
          <w:bCs/>
          <w:sz w:val="24"/>
          <w:highlight w:val="none"/>
        </w:rPr>
      </w:pPr>
      <w:r>
        <w:rPr>
          <w:rFonts w:hint="eastAsia" w:ascii="宋体" w:hAnsi="宋体" w:cs="@楷体_GB2312"/>
          <w:b w:val="0"/>
          <w:bCs w:val="0"/>
          <w:sz w:val="24"/>
          <w:highlight w:val="none"/>
          <w:lang w:val="en-US" w:eastAsia="zh-CN"/>
        </w:rPr>
        <w:t>28</w:t>
      </w:r>
      <w:r>
        <w:rPr>
          <w:rFonts w:hint="eastAsia" w:ascii="宋体" w:hAnsi="宋体" w:eastAsia="宋体" w:cs="@楷体_GB2312"/>
          <w:b w:val="0"/>
          <w:bCs w:val="0"/>
          <w:sz w:val="24"/>
          <w:highlight w:val="none"/>
          <w:lang w:val="en-US" w:eastAsia="zh-CN"/>
        </w:rPr>
        <w:t>.</w:t>
      </w:r>
      <w:r>
        <w:rPr>
          <w:rFonts w:hint="eastAsia" w:ascii="宋体" w:hAnsi="宋体" w:cs="宋体"/>
          <w:bCs/>
          <w:sz w:val="24"/>
          <w:highlight w:val="none"/>
        </w:rPr>
        <w:t>响应文件内容不全或不符合法律法规和采购文件中规定的其他实质性要求的。</w:t>
      </w:r>
    </w:p>
    <w:p w14:paraId="46511B71">
      <w:pPr>
        <w:spacing w:line="360" w:lineRule="auto"/>
        <w:ind w:left="-2" w:firstLine="420"/>
        <w:outlineLvl w:val="0"/>
        <w:rPr>
          <w:rFonts w:ascii="宋体" w:hAnsi="宋体" w:eastAsia="宋体"/>
          <w:b/>
          <w:sz w:val="24"/>
          <w:highlight w:val="none"/>
        </w:rPr>
      </w:pPr>
      <w:r>
        <w:rPr>
          <w:rFonts w:hint="eastAsia" w:ascii="宋体" w:hAnsi="宋体" w:eastAsia="宋体"/>
          <w:bCs/>
          <w:sz w:val="24"/>
          <w:highlight w:val="none"/>
        </w:rPr>
        <w:t>（九）</w:t>
      </w:r>
      <w:bookmarkStart w:id="10" w:name="_Hlk44851828"/>
      <w:bookmarkStart w:id="11" w:name="_Hlk12268184"/>
      <w:bookmarkStart w:id="12" w:name="_Hlk536701766"/>
      <w:r>
        <w:rPr>
          <w:rFonts w:hint="eastAsia" w:ascii="宋体" w:hAnsi="宋体" w:eastAsia="宋体"/>
          <w:b/>
          <w:sz w:val="24"/>
          <w:highlight w:val="none"/>
        </w:rPr>
        <w:t>磋商、评审：</w:t>
      </w:r>
      <w:bookmarkEnd w:id="10"/>
    </w:p>
    <w:p w14:paraId="12EAAA6C">
      <w:pPr>
        <w:tabs>
          <w:tab w:val="left" w:pos="945"/>
        </w:tabs>
        <w:spacing w:line="440" w:lineRule="exact"/>
        <w:ind w:firstLine="482"/>
        <w:outlineLvl w:val="0"/>
        <w:rPr>
          <w:rFonts w:hint="eastAsia" w:ascii="宋体" w:hAnsi="宋体" w:cs="宋体"/>
          <w:bCs/>
          <w:sz w:val="24"/>
          <w:highlight w:val="none"/>
        </w:rPr>
      </w:pPr>
      <w:bookmarkStart w:id="13" w:name="_Toc116946298"/>
      <w:bookmarkStart w:id="14" w:name="_Toc98277343"/>
      <w:bookmarkStart w:id="15" w:name="_Hlk44851864"/>
      <w:r>
        <w:rPr>
          <w:rFonts w:hint="eastAsia" w:ascii="宋体" w:hAnsi="宋体" w:cs="宋体"/>
          <w:bCs/>
          <w:sz w:val="24"/>
          <w:highlight w:val="none"/>
        </w:rPr>
        <w:t>磋商、评审工作由采购代理机构负责组织，具体磋商、评审事务由依法组建的磋商小组负责。如有争议最终由磋商小组认定。</w:t>
      </w:r>
    </w:p>
    <w:p w14:paraId="228DEB79">
      <w:pPr>
        <w:tabs>
          <w:tab w:val="left" w:pos="945"/>
        </w:tabs>
        <w:spacing w:line="440" w:lineRule="exact"/>
        <w:ind w:firstLine="482"/>
        <w:outlineLvl w:val="0"/>
        <w:rPr>
          <w:rFonts w:ascii="宋体" w:hAnsi="宋体" w:eastAsia="宋体"/>
          <w:b/>
          <w:color w:val="auto"/>
          <w:sz w:val="24"/>
          <w:szCs w:val="24"/>
          <w:highlight w:val="none"/>
        </w:rPr>
      </w:pPr>
      <w:r>
        <w:rPr>
          <w:rFonts w:hint="eastAsia" w:ascii="宋体" w:hAnsi="宋体" w:eastAsia="宋体"/>
          <w:b/>
          <w:color w:val="auto"/>
          <w:sz w:val="24"/>
          <w:szCs w:val="24"/>
          <w:highlight w:val="none"/>
        </w:rPr>
        <w:t>1</w:t>
      </w:r>
      <w:r>
        <w:rPr>
          <w:rFonts w:ascii="宋体" w:hAnsi="宋体" w:eastAsia="宋体"/>
          <w:b/>
          <w:color w:val="auto"/>
          <w:sz w:val="24"/>
          <w:szCs w:val="24"/>
          <w:highlight w:val="none"/>
        </w:rPr>
        <w:t>.</w:t>
      </w:r>
      <w:r>
        <w:rPr>
          <w:rFonts w:hint="eastAsia" w:ascii="宋体" w:hAnsi="宋体"/>
          <w:b/>
          <w:color w:val="auto"/>
          <w:sz w:val="24"/>
          <w:szCs w:val="24"/>
          <w:highlight w:val="none"/>
          <w:lang w:val="en-US" w:eastAsia="zh-CN"/>
        </w:rPr>
        <w:t>开标（开启响应文件）</w:t>
      </w:r>
      <w:r>
        <w:rPr>
          <w:rFonts w:hint="eastAsia" w:ascii="宋体" w:hAnsi="宋体" w:eastAsia="宋体"/>
          <w:b/>
          <w:color w:val="auto"/>
          <w:sz w:val="24"/>
          <w:szCs w:val="24"/>
          <w:highlight w:val="none"/>
        </w:rPr>
        <w:t>工作程序</w:t>
      </w:r>
      <w:bookmarkEnd w:id="13"/>
      <w:bookmarkEnd w:id="14"/>
    </w:p>
    <w:p w14:paraId="56C08DB9">
      <w:pPr>
        <w:tabs>
          <w:tab w:val="left" w:pos="480"/>
        </w:tabs>
        <w:spacing w:line="440" w:lineRule="exact"/>
        <w:ind w:firstLine="480"/>
        <w:outlineLvl w:val="0"/>
        <w:rPr>
          <w:rFonts w:ascii="宋体" w:hAnsi="宋体" w:eastAsia="宋体"/>
          <w:bCs/>
          <w:color w:val="auto"/>
          <w:sz w:val="24"/>
          <w:highlight w:val="none"/>
        </w:rPr>
      </w:pPr>
      <w:bookmarkStart w:id="16" w:name="_Toc98277344"/>
      <w:bookmarkStart w:id="17" w:name="_Toc116946299"/>
      <w:r>
        <w:rPr>
          <w:rFonts w:hint="eastAsia" w:ascii="宋体" w:hAnsi="宋体" w:eastAsia="宋体"/>
          <w:bCs/>
          <w:color w:val="auto"/>
          <w:sz w:val="24"/>
          <w:highlight w:val="none"/>
        </w:rPr>
        <w:t>1.</w:t>
      </w:r>
      <w:bookmarkStart w:id="18" w:name="_Hlk71662661"/>
      <w:r>
        <w:rPr>
          <w:rFonts w:hint="eastAsia" w:ascii="宋体" w:hAnsi="宋体" w:eastAsia="宋体"/>
          <w:bCs/>
          <w:color w:val="auto"/>
          <w:sz w:val="24"/>
          <w:highlight w:val="none"/>
        </w:rPr>
        <w:t>1代理机构将在</w:t>
      </w:r>
      <w:r>
        <w:rPr>
          <w:rFonts w:hint="eastAsia" w:ascii="宋体" w:hAnsi="宋体"/>
          <w:bCs/>
          <w:color w:val="auto"/>
          <w:sz w:val="24"/>
          <w:highlight w:val="none"/>
          <w:lang w:eastAsia="zh-CN"/>
        </w:rPr>
        <w:t>采购公告</w:t>
      </w:r>
      <w:r>
        <w:rPr>
          <w:rFonts w:hint="eastAsia" w:ascii="宋体" w:hAnsi="宋体" w:eastAsia="宋体"/>
          <w:bCs/>
          <w:color w:val="auto"/>
          <w:sz w:val="24"/>
          <w:highlight w:val="none"/>
        </w:rPr>
        <w:t>中规定的时间和地点组织</w:t>
      </w:r>
      <w:r>
        <w:rPr>
          <w:rFonts w:hint="eastAsia" w:ascii="宋体" w:hAnsi="宋体"/>
          <w:b/>
          <w:color w:val="auto"/>
          <w:sz w:val="24"/>
          <w:szCs w:val="24"/>
          <w:highlight w:val="none"/>
          <w:lang w:val="en-US" w:eastAsia="zh-CN"/>
        </w:rPr>
        <w:t>开标（开启响应文件）</w:t>
      </w:r>
      <w:r>
        <w:rPr>
          <w:rFonts w:hint="eastAsia" w:ascii="宋体" w:hAnsi="宋体" w:eastAsia="宋体"/>
          <w:bCs/>
          <w:color w:val="auto"/>
          <w:sz w:val="24"/>
          <w:highlight w:val="none"/>
        </w:rPr>
        <w:t>。</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应当按照《“苏采云”系统供应商操作手册》规定，参加开标活动和在苏采云系统规定的时间内对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进行解密。</w:t>
      </w:r>
    </w:p>
    <w:p w14:paraId="6B071F15">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.2开标仪式由代理机构组织。苏采云系统将自动对项目进行开标，并</w:t>
      </w:r>
      <w:r>
        <w:rPr>
          <w:rFonts w:hint="eastAsia" w:ascii="宋体" w:hAnsi="宋体"/>
          <w:bCs/>
          <w:color w:val="auto"/>
          <w:sz w:val="24"/>
          <w:highlight w:val="none"/>
          <w:lang w:val="en-US" w:eastAsia="zh-CN"/>
        </w:rPr>
        <w:t>公布</w:t>
      </w:r>
      <w:r>
        <w:rPr>
          <w:rFonts w:hint="eastAsia" w:ascii="宋体" w:hAnsi="宋体" w:eastAsia="宋体"/>
          <w:bCs/>
          <w:color w:val="auto"/>
          <w:sz w:val="24"/>
          <w:highlight w:val="none"/>
        </w:rPr>
        <w:t>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名称。</w:t>
      </w:r>
    </w:p>
    <w:p w14:paraId="4FC0942E">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.3</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在开标过程中</w:t>
      </w:r>
      <w:r>
        <w:rPr>
          <w:rFonts w:hint="eastAsia" w:ascii="宋体" w:hAnsi="宋体" w:eastAsia="宋体"/>
          <w:bCs/>
          <w:color w:val="auto"/>
          <w:sz w:val="24"/>
          <w:highlight w:val="none"/>
          <w:lang w:eastAsia="zh-CN"/>
        </w:rPr>
        <w:t>涉及</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解密、开标结果确认等工作，应按照《“苏采云”系统供应商操作手册》规定执行。</w:t>
      </w:r>
    </w:p>
    <w:p w14:paraId="4FC0FCCA">
      <w:pPr>
        <w:tabs>
          <w:tab w:val="left" w:pos="480"/>
        </w:tabs>
        <w:spacing w:line="440" w:lineRule="exact"/>
        <w:ind w:firstLine="480"/>
        <w:outlineLvl w:val="0"/>
        <w:rPr>
          <w:rFonts w:ascii="宋体" w:hAnsi="宋体" w:eastAsia="宋体"/>
          <w:bCs/>
          <w:color w:val="auto"/>
          <w:sz w:val="24"/>
          <w:highlight w:val="none"/>
        </w:rPr>
      </w:pPr>
      <w:r>
        <w:rPr>
          <w:rFonts w:ascii="宋体" w:hAnsi="宋体" w:eastAsia="宋体"/>
          <w:bCs/>
          <w:color w:val="auto"/>
          <w:sz w:val="24"/>
          <w:highlight w:val="none"/>
        </w:rPr>
        <w:t>1</w:t>
      </w:r>
      <w:r>
        <w:rPr>
          <w:rFonts w:hint="eastAsia" w:ascii="宋体" w:hAnsi="宋体" w:eastAsia="宋体"/>
          <w:bCs/>
          <w:color w:val="auto"/>
          <w:sz w:val="24"/>
          <w:highlight w:val="none"/>
        </w:rPr>
        <w:t>.4</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如果对开标过程和开标记录有疑义，应当根据《“苏采云”系统供应商操作手册》规定提出，如苏采云系统中《开标记录表》宣布后5分钟内未提出的，视同认可开标结果。</w:t>
      </w:r>
      <w:bookmarkEnd w:id="16"/>
      <w:bookmarkEnd w:id="17"/>
    </w:p>
    <w:p w14:paraId="07836AFC">
      <w:pPr>
        <w:tabs>
          <w:tab w:val="left" w:pos="480"/>
        </w:tabs>
        <w:spacing w:line="440" w:lineRule="exact"/>
        <w:ind w:firstLine="482"/>
        <w:outlineLvl w:val="0"/>
        <w:rPr>
          <w:rFonts w:ascii="宋体" w:hAnsi="宋体" w:eastAsia="宋体"/>
          <w:b w:val="0"/>
          <w:bCs/>
          <w:color w:val="auto"/>
          <w:sz w:val="24"/>
          <w:highlight w:val="none"/>
        </w:rPr>
      </w:pPr>
      <w:bookmarkStart w:id="19" w:name="_Toc116946300"/>
      <w:bookmarkStart w:id="20" w:name="_Toc98277345"/>
      <w:r>
        <w:rPr>
          <w:rFonts w:hint="eastAsia" w:ascii="宋体" w:hAnsi="宋体" w:eastAsia="宋体"/>
          <w:b w:val="0"/>
          <w:bCs/>
          <w:color w:val="auto"/>
          <w:sz w:val="24"/>
          <w:highlight w:val="none"/>
        </w:rPr>
        <w:t>1.</w:t>
      </w:r>
      <w:r>
        <w:rPr>
          <w:rFonts w:ascii="宋体" w:hAnsi="宋体" w:eastAsia="宋体"/>
          <w:b w:val="0"/>
          <w:bCs/>
          <w:color w:val="auto"/>
          <w:sz w:val="24"/>
          <w:highlight w:val="none"/>
        </w:rPr>
        <w:t>5</w:t>
      </w:r>
      <w:r>
        <w:rPr>
          <w:rFonts w:hint="eastAsia" w:ascii="宋体" w:hAnsi="宋体" w:eastAsia="宋体"/>
          <w:b w:val="0"/>
          <w:bCs/>
          <w:color w:val="auto"/>
          <w:sz w:val="24"/>
          <w:highlight w:val="none"/>
        </w:rPr>
        <w:t>解密时，供应商须自行准备设备（包括但不限于笔记本电脑、无线网络）登录“江苏省政府采购（苏采云）平台”，按</w:t>
      </w:r>
      <w:r>
        <w:rPr>
          <w:rFonts w:hint="eastAsia" w:ascii="宋体" w:hAnsi="宋体"/>
          <w:b w:val="0"/>
          <w:bCs/>
          <w:color w:val="auto"/>
          <w:sz w:val="24"/>
          <w:highlight w:val="none"/>
          <w:lang w:eastAsia="zh-CN"/>
        </w:rPr>
        <w:t>采购文件</w:t>
      </w:r>
      <w:r>
        <w:rPr>
          <w:rFonts w:hint="eastAsia" w:ascii="宋体" w:hAnsi="宋体" w:eastAsia="宋体"/>
          <w:b w:val="0"/>
          <w:bCs/>
          <w:color w:val="auto"/>
          <w:sz w:val="24"/>
          <w:highlight w:val="none"/>
        </w:rPr>
        <w:t>规定时间解密，在评审过程中保持在线，等待评标委员会的询问，并等待评审结果。如未按要求应答，由此所产生的损失及风险由供应商自行承担。</w:t>
      </w:r>
      <w:bookmarkEnd w:id="19"/>
      <w:bookmarkEnd w:id="20"/>
    </w:p>
    <w:p w14:paraId="66867540">
      <w:pPr>
        <w:tabs>
          <w:tab w:val="left" w:pos="480"/>
          <w:tab w:val="left" w:pos="2940"/>
        </w:tabs>
        <w:spacing w:line="440" w:lineRule="exact"/>
        <w:ind w:firstLine="480"/>
        <w:outlineLvl w:val="0"/>
        <w:rPr>
          <w:rFonts w:ascii="宋体" w:hAnsi="宋体" w:eastAsia="宋体"/>
          <w:bCs/>
          <w:color w:val="auto"/>
          <w:sz w:val="24"/>
          <w:highlight w:val="none"/>
        </w:rPr>
      </w:pPr>
      <w:bookmarkStart w:id="21" w:name="_Toc98277346"/>
      <w:bookmarkStart w:id="22" w:name="_Toc116946301"/>
      <w:r>
        <w:rPr>
          <w:rFonts w:hint="eastAsia" w:ascii="宋体" w:hAnsi="宋体" w:eastAsia="宋体"/>
          <w:bCs/>
          <w:color w:val="auto"/>
          <w:sz w:val="24"/>
          <w:highlight w:val="none"/>
        </w:rPr>
        <w:t>1.</w:t>
      </w:r>
      <w:r>
        <w:rPr>
          <w:rFonts w:ascii="宋体" w:hAnsi="宋体" w:eastAsia="宋体"/>
          <w:bCs/>
          <w:color w:val="auto"/>
          <w:sz w:val="24"/>
          <w:highlight w:val="none"/>
        </w:rPr>
        <w:t>6</w:t>
      </w:r>
      <w:r>
        <w:rPr>
          <w:rFonts w:hint="eastAsia" w:ascii="宋体" w:hAnsi="宋体"/>
          <w:bCs/>
          <w:color w:val="auto"/>
          <w:sz w:val="24"/>
          <w:highlight w:val="none"/>
          <w:lang w:val="en-US" w:eastAsia="zh-CN"/>
        </w:rPr>
        <w:t>响应文件接收</w:t>
      </w:r>
      <w:r>
        <w:rPr>
          <w:rFonts w:hint="eastAsia" w:ascii="宋体" w:hAnsi="宋体" w:eastAsia="宋体"/>
          <w:bCs/>
          <w:color w:val="auto"/>
          <w:sz w:val="24"/>
          <w:highlight w:val="none"/>
        </w:rPr>
        <w:t>截止时间后</w:t>
      </w:r>
      <w:r>
        <w:rPr>
          <w:rFonts w:hint="eastAsia" w:ascii="宋体" w:hAnsi="宋体"/>
          <w:bCs/>
          <w:color w:val="auto"/>
          <w:sz w:val="24"/>
          <w:highlight w:val="none"/>
          <w:lang w:val="en-US" w:eastAsia="zh-CN"/>
        </w:rPr>
        <w:t>提交的响应文件</w:t>
      </w:r>
      <w:r>
        <w:rPr>
          <w:rFonts w:hint="eastAsia" w:ascii="宋体" w:hAnsi="宋体" w:eastAsia="宋体"/>
          <w:bCs/>
          <w:color w:val="auto"/>
          <w:sz w:val="24"/>
          <w:highlight w:val="none"/>
        </w:rPr>
        <w:t>的供应商或解密</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的供应商不足三家的，不进行评审。</w:t>
      </w:r>
      <w:bookmarkEnd w:id="18"/>
      <w:bookmarkEnd w:id="21"/>
      <w:bookmarkEnd w:id="22"/>
    </w:p>
    <w:p w14:paraId="168E5550">
      <w:pPr>
        <w:spacing w:line="360" w:lineRule="auto"/>
        <w:ind w:firstLine="48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报价出现前后不一致的，按照下列规定修正</w:t>
      </w:r>
      <w:r>
        <w:rPr>
          <w:rFonts w:hint="eastAsia" w:ascii="宋体" w:hAnsi="宋体" w:cs="宋体"/>
          <w:color w:val="auto"/>
          <w:sz w:val="24"/>
          <w:szCs w:val="24"/>
          <w:highlight w:val="none"/>
        </w:rPr>
        <w:t>：</w:t>
      </w:r>
    </w:p>
    <w:p w14:paraId="4DCEF421">
      <w:pPr>
        <w:spacing w:line="360" w:lineRule="auto"/>
        <w:ind w:firstLine="480"/>
        <w:outlineLvl w:val="0"/>
        <w:rPr>
          <w:rFonts w:hint="eastAsia" w:hAnsi="Calibri"/>
          <w:color w:val="auto"/>
          <w:sz w:val="24"/>
          <w:szCs w:val="24"/>
          <w:highlight w:val="none"/>
        </w:rPr>
      </w:pPr>
      <w:r>
        <w:rPr>
          <w:rFonts w:hint="eastAsia" w:hAnsi="Calibri"/>
          <w:color w:val="auto"/>
          <w:sz w:val="24"/>
          <w:szCs w:val="24"/>
          <w:highlight w:val="none"/>
        </w:rPr>
        <w:t>（1）</w:t>
      </w:r>
      <w:r>
        <w:rPr>
          <w:rFonts w:hint="eastAsia" w:hAnsi="Calibri"/>
          <w:color w:val="auto"/>
          <w:sz w:val="24"/>
          <w:szCs w:val="24"/>
          <w:highlight w:val="none"/>
          <w:lang w:eastAsia="zh-CN"/>
        </w:rPr>
        <w:t>响应文件</w:t>
      </w:r>
      <w:r>
        <w:rPr>
          <w:rFonts w:hint="eastAsia" w:hAnsi="Calibri"/>
          <w:color w:val="auto"/>
          <w:sz w:val="24"/>
          <w:szCs w:val="24"/>
          <w:highlight w:val="none"/>
        </w:rPr>
        <w:t>中</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内容与</w:t>
      </w:r>
      <w:r>
        <w:rPr>
          <w:rFonts w:hint="eastAsia" w:hAnsi="Calibri"/>
          <w:color w:val="auto"/>
          <w:sz w:val="24"/>
          <w:szCs w:val="24"/>
          <w:highlight w:val="none"/>
          <w:lang w:eastAsia="zh-CN"/>
        </w:rPr>
        <w:t>响应文件</w:t>
      </w:r>
      <w:r>
        <w:rPr>
          <w:rFonts w:hint="eastAsia" w:hAnsi="Calibri"/>
          <w:color w:val="auto"/>
          <w:sz w:val="24"/>
          <w:szCs w:val="24"/>
          <w:highlight w:val="none"/>
        </w:rPr>
        <w:t>中相应内容不一致的，以</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为准；</w:t>
      </w:r>
    </w:p>
    <w:p w14:paraId="5C61C06B">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（2）大写金额和小写金额不一致的，以大写金额为准；</w:t>
      </w:r>
    </w:p>
    <w:p w14:paraId="4E9DB9B8">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（3）单价金额小数点或者百分比有明显错位的，以</w:t>
      </w:r>
      <w:r>
        <w:rPr>
          <w:rFonts w:hint="eastAsia" w:ascii="宋体" w:hAnsi="宋体" w:cs="宋体"/>
          <w:sz w:val="24"/>
          <w:highlight w:val="none"/>
          <w:lang w:eastAsia="zh-CN"/>
        </w:rPr>
        <w:t>磋商报价表</w:t>
      </w:r>
      <w:r>
        <w:rPr>
          <w:rFonts w:hint="eastAsia" w:ascii="宋体" w:hAnsi="宋体" w:cs="宋体"/>
          <w:sz w:val="24"/>
          <w:highlight w:val="none"/>
        </w:rPr>
        <w:t>（报价表）</w:t>
      </w:r>
      <w:r>
        <w:rPr>
          <w:rFonts w:hint="eastAsia" w:hAnsi="Calibri"/>
          <w:color w:val="auto"/>
          <w:sz w:val="24"/>
          <w:szCs w:val="24"/>
          <w:highlight w:val="none"/>
        </w:rPr>
        <w:t>的总价为准，并修改单价；</w:t>
      </w:r>
    </w:p>
    <w:p w14:paraId="551A1F63">
      <w:pPr>
        <w:tabs>
          <w:tab w:val="left" w:pos="510"/>
          <w:tab w:val="left" w:pos="945"/>
        </w:tabs>
        <w:spacing w:line="360" w:lineRule="auto"/>
        <w:ind w:firstLine="480"/>
        <w:rPr>
          <w:rFonts w:hint="eastAsia" w:hAnsi="Calibri"/>
          <w:color w:val="auto"/>
          <w:sz w:val="24"/>
          <w:szCs w:val="24"/>
          <w:highlight w:val="none"/>
        </w:rPr>
      </w:pPr>
      <w:r>
        <w:rPr>
          <w:rFonts w:hint="eastAsia" w:hAnsi="Calibri"/>
          <w:color w:val="auto"/>
          <w:sz w:val="24"/>
          <w:szCs w:val="24"/>
          <w:highlight w:val="none"/>
        </w:rPr>
        <w:t>（4）总价金额与按单价汇总金额不一致的，以单价金额计算结果为准。</w:t>
      </w:r>
    </w:p>
    <w:p w14:paraId="4B28E024">
      <w:pPr>
        <w:tabs>
          <w:tab w:val="left" w:pos="510"/>
          <w:tab w:val="left" w:pos="945"/>
        </w:tabs>
        <w:spacing w:line="360" w:lineRule="auto"/>
        <w:ind w:firstLine="480"/>
        <w:rPr>
          <w:rFonts w:hint="eastAsia" w:ascii="宋体" w:hAnsi="宋体" w:eastAsia="宋体"/>
          <w:bCs/>
          <w:color w:val="auto"/>
          <w:sz w:val="24"/>
          <w:highlight w:val="none"/>
        </w:rPr>
      </w:pPr>
      <w:bookmarkStart w:id="23" w:name="_Toc98277352"/>
      <w:bookmarkStart w:id="24" w:name="_Toc116946307"/>
      <w:r>
        <w:rPr>
          <w:rFonts w:hint="eastAsia" w:ascii="宋体" w:hAnsi="宋体" w:eastAsia="宋体"/>
          <w:bCs/>
          <w:color w:val="auto"/>
          <w:sz w:val="24"/>
          <w:highlight w:val="none"/>
        </w:rPr>
        <w:t>同时出现两种以上不一致的，按照上述（1）</w:t>
      </w:r>
      <w:r>
        <w:rPr>
          <w:rFonts w:hint="eastAsia" w:ascii="宋体" w:hAnsi="宋体"/>
          <w:bCs/>
          <w:color w:val="auto"/>
          <w:sz w:val="24"/>
          <w:highlight w:val="none"/>
          <w:lang w:eastAsia="zh-CN"/>
        </w:rPr>
        <w:t>－</w:t>
      </w:r>
      <w:r>
        <w:rPr>
          <w:rFonts w:hint="eastAsia" w:ascii="宋体" w:hAnsi="宋体" w:eastAsia="宋体"/>
          <w:bCs/>
          <w:color w:val="auto"/>
          <w:sz w:val="24"/>
          <w:highlight w:val="none"/>
        </w:rPr>
        <w:t>（4）款规定的顺序修正。修正后的报价经</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书面澄清、说明或者补正，并加盖公章或者有法定代表人或其授权的代表签字作为确认后产生约束力，</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不确认的，</w:t>
      </w:r>
      <w:r>
        <w:rPr>
          <w:rFonts w:hint="eastAsia" w:ascii="宋体" w:hAnsi="宋体" w:cs="宋体"/>
          <w:sz w:val="24"/>
          <w:highlight w:val="none"/>
        </w:rPr>
        <w:t>其响应文件无效</w:t>
      </w:r>
      <w:r>
        <w:rPr>
          <w:rFonts w:hint="eastAsia" w:ascii="宋体" w:hAnsi="宋体" w:eastAsia="宋体"/>
          <w:bCs/>
          <w:color w:val="auto"/>
          <w:sz w:val="24"/>
          <w:highlight w:val="none"/>
        </w:rPr>
        <w:t>。</w:t>
      </w:r>
      <w:bookmarkEnd w:id="23"/>
      <w:bookmarkEnd w:id="24"/>
    </w:p>
    <w:p w14:paraId="2142CEBC">
      <w:pPr>
        <w:tabs>
          <w:tab w:val="left" w:pos="945"/>
        </w:tabs>
        <w:spacing w:line="440" w:lineRule="exact"/>
        <w:ind w:firstLine="482"/>
        <w:outlineLvl w:val="0"/>
        <w:rPr>
          <w:rFonts w:hint="eastAsia" w:ascii="宋体" w:hAnsi="宋体" w:eastAsia="宋体" w:cs="Times New Roman"/>
          <w:b/>
          <w:color w:val="auto"/>
          <w:sz w:val="24"/>
          <w:szCs w:val="24"/>
          <w:highlight w:val="none"/>
        </w:rPr>
      </w:pPr>
      <w:bookmarkStart w:id="25" w:name="_Toc98277353"/>
      <w:bookmarkStart w:id="26" w:name="_Toc116946308"/>
      <w:r>
        <w:rPr>
          <w:rFonts w:hint="eastAsia" w:ascii="宋体" w:hAnsi="宋体" w:eastAsia="宋体" w:cs="Times New Roman"/>
          <w:b/>
          <w:color w:val="auto"/>
          <w:sz w:val="24"/>
          <w:szCs w:val="24"/>
          <w:highlight w:val="none"/>
        </w:rPr>
        <w:t>2.</w:t>
      </w:r>
      <w:r>
        <w:rPr>
          <w:rFonts w:hint="eastAsia" w:ascii="宋体" w:hAnsi="宋体" w:cs="Times New Roman"/>
          <w:b/>
          <w:color w:val="auto"/>
          <w:sz w:val="24"/>
          <w:szCs w:val="24"/>
          <w:highlight w:val="none"/>
          <w:lang w:eastAsia="zh-CN"/>
        </w:rPr>
        <w:t>报价供应商</w:t>
      </w:r>
      <w:r>
        <w:rPr>
          <w:rFonts w:hint="eastAsia" w:ascii="宋体" w:hAnsi="宋体" w:eastAsia="宋体" w:cs="Times New Roman"/>
          <w:b/>
          <w:color w:val="auto"/>
          <w:sz w:val="24"/>
          <w:szCs w:val="24"/>
          <w:highlight w:val="none"/>
        </w:rPr>
        <w:t>资格审查</w:t>
      </w:r>
      <w:bookmarkEnd w:id="25"/>
      <w:bookmarkEnd w:id="26"/>
    </w:p>
    <w:p w14:paraId="523D88DD">
      <w:pPr>
        <w:tabs>
          <w:tab w:val="left" w:pos="480"/>
        </w:tabs>
        <w:spacing w:line="440" w:lineRule="exact"/>
        <w:ind w:firstLine="480"/>
        <w:outlineLvl w:val="0"/>
        <w:rPr>
          <w:rFonts w:ascii="宋体" w:hAnsi="宋体" w:eastAsia="宋体"/>
          <w:bCs/>
          <w:color w:val="auto"/>
          <w:sz w:val="24"/>
          <w:highlight w:val="none"/>
        </w:rPr>
      </w:pPr>
      <w:bookmarkStart w:id="27" w:name="_Toc116946309"/>
      <w:bookmarkStart w:id="28" w:name="_Toc98277354"/>
      <w:r>
        <w:rPr>
          <w:rFonts w:ascii="宋体" w:hAnsi="宋体" w:eastAsia="宋体"/>
          <w:bCs/>
          <w:color w:val="auto"/>
          <w:sz w:val="24"/>
          <w:highlight w:val="none"/>
        </w:rPr>
        <w:t>2.</w:t>
      </w:r>
      <w:r>
        <w:rPr>
          <w:rFonts w:hint="eastAsia" w:ascii="宋体" w:hAnsi="宋体" w:eastAsia="宋体"/>
          <w:bCs/>
          <w:color w:val="auto"/>
          <w:sz w:val="24"/>
          <w:highlight w:val="none"/>
        </w:rPr>
        <w:t>1采购项目开标结束后，</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资格性检查由</w:t>
      </w:r>
      <w:r>
        <w:rPr>
          <w:rFonts w:hint="eastAsia" w:ascii="宋体" w:hAnsi="宋体"/>
          <w:bCs/>
          <w:color w:val="auto"/>
          <w:sz w:val="24"/>
          <w:highlight w:val="none"/>
          <w:lang w:val="en-US" w:eastAsia="zh-CN"/>
        </w:rPr>
        <w:t>磋商小组</w:t>
      </w:r>
      <w:r>
        <w:rPr>
          <w:rFonts w:hint="eastAsia" w:ascii="宋体" w:hAnsi="宋体" w:eastAsia="宋体"/>
          <w:bCs/>
          <w:color w:val="auto"/>
          <w:sz w:val="24"/>
          <w:highlight w:val="none"/>
        </w:rPr>
        <w:t>负责。</w:t>
      </w:r>
      <w:bookmarkEnd w:id="27"/>
      <w:bookmarkEnd w:id="28"/>
    </w:p>
    <w:p w14:paraId="51034868">
      <w:pPr>
        <w:tabs>
          <w:tab w:val="left" w:pos="480"/>
        </w:tabs>
        <w:spacing w:line="440" w:lineRule="exact"/>
        <w:ind w:firstLine="480"/>
        <w:outlineLvl w:val="0"/>
        <w:rPr>
          <w:rFonts w:ascii="宋体" w:hAnsi="宋体" w:eastAsia="宋体"/>
          <w:bCs/>
          <w:color w:val="auto"/>
          <w:sz w:val="24"/>
          <w:highlight w:val="none"/>
        </w:rPr>
      </w:pPr>
      <w:bookmarkStart w:id="29" w:name="_Toc116946310"/>
      <w:bookmarkStart w:id="30" w:name="_Toc98277355"/>
      <w:r>
        <w:rPr>
          <w:rFonts w:hint="eastAsia" w:ascii="宋体" w:hAnsi="宋体" w:eastAsia="宋体"/>
          <w:bCs/>
          <w:color w:val="auto"/>
          <w:sz w:val="24"/>
          <w:highlight w:val="none"/>
        </w:rPr>
        <w:t>2</w:t>
      </w:r>
      <w:r>
        <w:rPr>
          <w:rFonts w:ascii="宋体" w:hAnsi="宋体" w:eastAsia="宋体"/>
          <w:bCs/>
          <w:color w:val="auto"/>
          <w:sz w:val="24"/>
          <w:highlight w:val="none"/>
        </w:rPr>
        <w:t>.2</w:t>
      </w:r>
      <w:r>
        <w:rPr>
          <w:rFonts w:hint="eastAsia" w:ascii="宋体" w:hAnsi="宋体" w:eastAsia="宋体"/>
          <w:bCs/>
          <w:color w:val="auto"/>
          <w:sz w:val="24"/>
          <w:highlight w:val="none"/>
        </w:rPr>
        <w:t>依据法律法规和</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的规定，对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提</w:t>
      </w:r>
      <w:r>
        <w:rPr>
          <w:rFonts w:hint="eastAsia" w:ascii="宋体" w:hAnsi="宋体" w:eastAsia="宋体"/>
          <w:bCs/>
          <w:color w:val="auto"/>
          <w:sz w:val="24"/>
          <w:highlight w:val="none"/>
          <w:lang w:eastAsia="zh-CN"/>
        </w:rPr>
        <w:t>供的</w:t>
      </w:r>
      <w:r>
        <w:rPr>
          <w:rFonts w:hint="eastAsia" w:ascii="宋体" w:hAnsi="宋体" w:eastAsia="宋体"/>
          <w:bCs/>
          <w:color w:val="auto"/>
          <w:sz w:val="24"/>
          <w:highlight w:val="none"/>
        </w:rPr>
        <w:t>资格证明的合法性、真实性，是否具备</w:t>
      </w:r>
      <w:r>
        <w:rPr>
          <w:rFonts w:hint="eastAsia" w:ascii="宋体" w:hAnsi="宋体"/>
          <w:bCs/>
          <w:color w:val="auto"/>
          <w:sz w:val="24"/>
          <w:highlight w:val="none"/>
          <w:lang w:val="en-US" w:eastAsia="zh-CN"/>
        </w:rPr>
        <w:t>磋商</w:t>
      </w:r>
      <w:r>
        <w:rPr>
          <w:rFonts w:hint="eastAsia" w:ascii="宋体" w:hAnsi="宋体" w:eastAsia="宋体"/>
          <w:bCs/>
          <w:color w:val="auto"/>
          <w:sz w:val="24"/>
          <w:highlight w:val="none"/>
        </w:rPr>
        <w:t>资格。</w:t>
      </w:r>
      <w:bookmarkEnd w:id="29"/>
      <w:bookmarkEnd w:id="30"/>
    </w:p>
    <w:p w14:paraId="4CD3B427">
      <w:pPr>
        <w:tabs>
          <w:tab w:val="left" w:pos="480"/>
        </w:tabs>
        <w:spacing w:line="440" w:lineRule="exact"/>
        <w:ind w:firstLine="480"/>
        <w:outlineLvl w:val="0"/>
        <w:rPr>
          <w:rFonts w:ascii="宋体" w:hAnsi="宋体" w:eastAsia="宋体"/>
          <w:bCs/>
          <w:color w:val="auto"/>
          <w:sz w:val="24"/>
          <w:highlight w:val="none"/>
        </w:rPr>
      </w:pPr>
      <w:bookmarkStart w:id="31" w:name="_Toc116946311"/>
      <w:bookmarkStart w:id="32" w:name="_Toc98277356"/>
      <w:r>
        <w:rPr>
          <w:rFonts w:ascii="宋体" w:hAnsi="宋体" w:eastAsia="宋体"/>
          <w:bCs/>
          <w:color w:val="auto"/>
          <w:sz w:val="24"/>
          <w:highlight w:val="none"/>
        </w:rPr>
        <w:t>2</w:t>
      </w:r>
      <w:r>
        <w:rPr>
          <w:rFonts w:hint="eastAsia" w:ascii="宋体" w:hAnsi="宋体" w:eastAsia="宋体"/>
          <w:bCs/>
          <w:color w:val="auto"/>
          <w:sz w:val="24"/>
          <w:highlight w:val="none"/>
        </w:rPr>
        <w:t>.</w:t>
      </w:r>
      <w:r>
        <w:rPr>
          <w:rFonts w:ascii="宋体" w:hAnsi="宋体" w:eastAsia="宋体"/>
          <w:bCs/>
          <w:color w:val="auto"/>
          <w:sz w:val="24"/>
          <w:highlight w:val="none"/>
        </w:rPr>
        <w:t>3</w:t>
      </w:r>
      <w:r>
        <w:rPr>
          <w:rFonts w:hint="eastAsia" w:ascii="宋体" w:hAnsi="宋体" w:eastAsia="宋体"/>
          <w:bCs/>
          <w:color w:val="auto"/>
          <w:sz w:val="24"/>
          <w:highlight w:val="none"/>
        </w:rPr>
        <w:t>关于对参与供应商信用记录的政府采购要求：</w:t>
      </w:r>
      <w:r>
        <w:rPr>
          <w:rFonts w:hint="eastAsia" w:ascii="宋体" w:hAnsi="宋体"/>
          <w:bCs/>
          <w:color w:val="auto"/>
          <w:sz w:val="24"/>
          <w:highlight w:val="none"/>
          <w:lang w:eastAsia="zh-CN"/>
        </w:rPr>
        <w:t>报价供应商</w:t>
      </w:r>
      <w:r>
        <w:rPr>
          <w:rFonts w:hint="eastAsia" w:ascii="宋体" w:hAnsi="宋体" w:eastAsia="宋体" w:cs="Times New Roman"/>
          <w:bCs/>
          <w:color w:val="auto"/>
          <w:sz w:val="24"/>
          <w:highlight w:val="none"/>
          <w:lang w:val="en-US" w:eastAsia="zh-CN"/>
        </w:rPr>
        <w:t>未被“信用中国”（www.creditchina.gov.cn）、中国政府采购网（www.ccgp.gov.cn）列入失信被执行人、重大税收违法失信主体、政府采购严重违法失信行为记录名单</w:t>
      </w:r>
      <w:r>
        <w:rPr>
          <w:rFonts w:ascii="宋体" w:hAnsi="宋体" w:eastAsia="宋体"/>
          <w:bCs/>
          <w:color w:val="auto"/>
          <w:sz w:val="24"/>
          <w:highlight w:val="none"/>
        </w:rPr>
        <w:t>。（</w:t>
      </w:r>
      <w:r>
        <w:rPr>
          <w:rFonts w:hint="eastAsia" w:ascii="宋体" w:hAnsi="宋体" w:eastAsia="宋体"/>
          <w:bCs/>
          <w:color w:val="auto"/>
          <w:sz w:val="24"/>
          <w:highlight w:val="none"/>
        </w:rPr>
        <w:t>有上述处罚记录但处罚期已届满的，视为无记录，以评标当日代理机构查询结果为准</w:t>
      </w:r>
      <w:r>
        <w:rPr>
          <w:rFonts w:ascii="宋体" w:hAnsi="宋体" w:eastAsia="宋体"/>
          <w:bCs/>
          <w:color w:val="auto"/>
          <w:sz w:val="24"/>
          <w:highlight w:val="none"/>
        </w:rPr>
        <w:t>）</w:t>
      </w:r>
      <w:r>
        <w:rPr>
          <w:rFonts w:hint="eastAsia" w:ascii="宋体" w:hAnsi="宋体" w:eastAsia="宋体"/>
          <w:bCs/>
          <w:color w:val="auto"/>
          <w:sz w:val="24"/>
          <w:highlight w:val="none"/>
        </w:rPr>
        <w:t>。</w:t>
      </w:r>
      <w:bookmarkEnd w:id="31"/>
      <w:bookmarkEnd w:id="32"/>
    </w:p>
    <w:p w14:paraId="1E39E296">
      <w:pPr>
        <w:tabs>
          <w:tab w:val="left" w:pos="480"/>
        </w:tabs>
        <w:spacing w:line="440" w:lineRule="exact"/>
        <w:ind w:firstLine="480"/>
        <w:outlineLvl w:val="0"/>
        <w:rPr>
          <w:rFonts w:ascii="宋体" w:hAnsi="宋体" w:eastAsia="宋体"/>
          <w:bCs/>
          <w:color w:val="auto"/>
          <w:sz w:val="24"/>
          <w:highlight w:val="none"/>
        </w:rPr>
      </w:pPr>
      <w:r>
        <w:rPr>
          <w:rFonts w:hint="eastAsia" w:ascii="宋体" w:hAnsi="宋体" w:eastAsia="宋体"/>
          <w:bCs/>
          <w:color w:val="auto"/>
          <w:sz w:val="24"/>
          <w:highlight w:val="none"/>
        </w:rPr>
        <w:t>对信用记录查询结果显示被列入失信被执行人、</w:t>
      </w:r>
      <w:r>
        <w:rPr>
          <w:rFonts w:hint="eastAsia" w:ascii="宋体" w:hAnsi="宋体"/>
          <w:bCs/>
          <w:color w:val="auto"/>
          <w:sz w:val="24"/>
          <w:highlight w:val="none"/>
          <w:lang w:eastAsia="zh-CN"/>
        </w:rPr>
        <w:t>重大税收违法失信主体</w:t>
      </w:r>
      <w:r>
        <w:rPr>
          <w:rFonts w:hint="eastAsia" w:ascii="宋体" w:hAnsi="宋体" w:eastAsia="宋体"/>
          <w:bCs/>
          <w:color w:val="auto"/>
          <w:sz w:val="24"/>
          <w:highlight w:val="none"/>
        </w:rPr>
        <w:t>、政府采购严重违法失信行为记录名单及其他不符合《中华人民共和国政府采购法》第二十二条规定条件的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，禁止参加政府采购活动的时间按处罚结果执行，但不受区域限制（财库</w:t>
      </w:r>
      <w:r>
        <w:rPr>
          <w:rFonts w:hint="eastAsia" w:ascii="宋体" w:hAnsi="宋体"/>
          <w:bCs/>
          <w:color w:val="auto"/>
          <w:sz w:val="24"/>
          <w:highlight w:val="none"/>
          <w:lang w:eastAsia="zh-CN"/>
        </w:rPr>
        <w:t>〔2015〕150号</w:t>
      </w:r>
      <w:r>
        <w:rPr>
          <w:rFonts w:hint="eastAsia" w:ascii="宋体" w:hAnsi="宋体" w:eastAsia="宋体"/>
          <w:bCs/>
          <w:color w:val="auto"/>
          <w:sz w:val="24"/>
          <w:highlight w:val="none"/>
        </w:rPr>
        <w:t>《关于规范政府采购行政处罚有关问题的通知》，相关行政处罚决定在全国范围内生效）。</w:t>
      </w:r>
    </w:p>
    <w:p w14:paraId="7AD8340D">
      <w:pPr>
        <w:tabs>
          <w:tab w:val="left" w:pos="480"/>
        </w:tabs>
        <w:spacing w:line="440" w:lineRule="exact"/>
        <w:ind w:firstLine="480"/>
        <w:outlineLvl w:val="0"/>
        <w:rPr>
          <w:rFonts w:ascii="宋体" w:hAnsi="宋体" w:eastAsia="宋体"/>
          <w:bCs/>
          <w:color w:val="auto"/>
          <w:sz w:val="24"/>
          <w:highlight w:val="none"/>
        </w:rPr>
      </w:pPr>
      <w:bookmarkStart w:id="33" w:name="_Toc98277357"/>
      <w:bookmarkStart w:id="34" w:name="_Toc116946312"/>
      <w:r>
        <w:rPr>
          <w:rFonts w:ascii="宋体" w:hAnsi="宋体" w:eastAsia="宋体"/>
          <w:bCs/>
          <w:color w:val="auto"/>
          <w:sz w:val="24"/>
          <w:highlight w:val="none"/>
        </w:rPr>
        <w:t>2.4</w:t>
      </w:r>
      <w:r>
        <w:rPr>
          <w:rFonts w:hint="eastAsia" w:ascii="宋体" w:hAnsi="宋体" w:eastAsia="宋体"/>
          <w:bCs/>
          <w:color w:val="auto"/>
          <w:sz w:val="24"/>
          <w:highlight w:val="none"/>
        </w:rPr>
        <w:t>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登录</w:t>
      </w:r>
      <w:r>
        <w:rPr>
          <w:rFonts w:hint="eastAsia" w:ascii="宋体" w:hAnsi="宋体" w:eastAsia="宋体"/>
          <w:bCs/>
          <w:color w:val="auto"/>
          <w:sz w:val="24"/>
          <w:highlight w:val="none"/>
        </w:rPr>
        <w:t>来源网站页面进行复核并打印，作为证据留存。</w:t>
      </w:r>
      <w:bookmarkEnd w:id="33"/>
      <w:bookmarkEnd w:id="34"/>
    </w:p>
    <w:p w14:paraId="73699D73">
      <w:pPr>
        <w:pStyle w:val="510"/>
        <w:rPr>
          <w:rFonts w:hint="eastAsia" w:ascii="宋体" w:hAnsi="宋体" w:eastAsia="宋体"/>
          <w:bCs/>
          <w:color w:val="auto"/>
          <w:sz w:val="24"/>
          <w:highlight w:val="none"/>
        </w:rPr>
      </w:pPr>
      <w:bookmarkStart w:id="35" w:name="_Toc116946314"/>
      <w:bookmarkStart w:id="36" w:name="_Toc98277358"/>
      <w:r>
        <w:rPr>
          <w:rFonts w:hint="eastAsia" w:ascii="宋体" w:hAnsi="宋体" w:eastAsia="宋体"/>
          <w:bCs/>
          <w:color w:val="auto"/>
          <w:sz w:val="24"/>
          <w:highlight w:val="none"/>
        </w:rPr>
        <w:t>2</w:t>
      </w:r>
      <w:r>
        <w:rPr>
          <w:rFonts w:ascii="宋体" w:hAnsi="宋体" w:eastAsia="宋体"/>
          <w:bCs/>
          <w:color w:val="auto"/>
          <w:sz w:val="24"/>
          <w:highlight w:val="none"/>
        </w:rPr>
        <w:t>.</w:t>
      </w:r>
      <w:r>
        <w:rPr>
          <w:rFonts w:hint="eastAsia" w:ascii="宋体" w:hAnsi="宋体" w:eastAsia="宋体"/>
          <w:bCs/>
          <w:color w:val="auto"/>
          <w:sz w:val="24"/>
          <w:highlight w:val="none"/>
          <w:lang w:val="en-US" w:eastAsia="zh-CN"/>
        </w:rPr>
        <w:t>5</w:t>
      </w:r>
      <w:r>
        <w:rPr>
          <w:rFonts w:hint="eastAsia" w:ascii="宋体" w:hAnsi="宋体" w:eastAsia="宋体"/>
          <w:bCs/>
          <w:color w:val="auto"/>
          <w:sz w:val="24"/>
          <w:highlight w:val="none"/>
        </w:rPr>
        <w:t>资格审查不合格的</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不进入后续评审。</w:t>
      </w:r>
      <w:bookmarkEnd w:id="35"/>
      <w:bookmarkEnd w:id="36"/>
    </w:p>
    <w:p w14:paraId="0B821845">
      <w:pPr>
        <w:tabs>
          <w:tab w:val="left" w:pos="1365"/>
        </w:tabs>
        <w:spacing w:line="360" w:lineRule="auto"/>
        <w:ind w:firstLine="566"/>
        <w:rPr>
          <w:rFonts w:ascii="宋体" w:hAnsi="宋体" w:eastAsia="宋体"/>
          <w:b/>
          <w:bCs/>
          <w:color w:val="auto"/>
          <w:sz w:val="24"/>
          <w:highlight w:val="none"/>
        </w:rPr>
      </w:pPr>
      <w:r>
        <w:rPr>
          <w:rFonts w:ascii="宋体" w:hAnsi="宋体" w:eastAsia="宋体"/>
          <w:b/>
          <w:bCs/>
          <w:color w:val="auto"/>
          <w:sz w:val="24"/>
          <w:highlight w:val="none"/>
        </w:rPr>
        <w:t>3.</w:t>
      </w:r>
      <w:r>
        <w:rPr>
          <w:rFonts w:hint="eastAsia" w:ascii="宋体" w:hAnsi="宋体"/>
          <w:b/>
          <w:bCs/>
          <w:color w:val="auto"/>
          <w:sz w:val="24"/>
          <w:highlight w:val="none"/>
          <w:lang w:val="en-US" w:eastAsia="zh-CN"/>
        </w:rPr>
        <w:t>磋商、评审</w:t>
      </w:r>
      <w:r>
        <w:rPr>
          <w:rFonts w:hint="eastAsia" w:ascii="宋体" w:hAnsi="宋体" w:eastAsia="宋体"/>
          <w:b/>
          <w:bCs/>
          <w:color w:val="auto"/>
          <w:sz w:val="24"/>
          <w:highlight w:val="none"/>
        </w:rPr>
        <w:t>工作程序</w:t>
      </w:r>
    </w:p>
    <w:p w14:paraId="1B92C1AD">
      <w:pPr>
        <w:tabs>
          <w:tab w:val="left" w:pos="1365"/>
        </w:tabs>
        <w:spacing w:line="360" w:lineRule="auto"/>
        <w:ind w:firstLine="566"/>
        <w:rPr>
          <w:rFonts w:ascii="宋体" w:hAnsi="宋体" w:eastAsia="宋体"/>
          <w:b/>
          <w:color w:val="auto"/>
          <w:sz w:val="24"/>
          <w:highlight w:val="none"/>
        </w:rPr>
      </w:pPr>
      <w:r>
        <w:rPr>
          <w:rFonts w:hint="eastAsia" w:ascii="宋体" w:hAnsi="宋体" w:eastAsia="宋体"/>
          <w:bCs/>
          <w:color w:val="auto"/>
          <w:sz w:val="24"/>
          <w:highlight w:val="none"/>
        </w:rPr>
        <w:t>3.1</w:t>
      </w:r>
      <w:r>
        <w:rPr>
          <w:rFonts w:hint="eastAsia" w:ascii="宋体" w:hAnsi="宋体"/>
          <w:b/>
          <w:color w:val="auto"/>
          <w:sz w:val="24"/>
          <w:highlight w:val="none"/>
          <w:lang w:eastAsia="zh-CN"/>
        </w:rPr>
        <w:t>响应文件</w:t>
      </w:r>
      <w:r>
        <w:rPr>
          <w:rFonts w:hint="eastAsia" w:ascii="宋体" w:hAnsi="宋体" w:eastAsia="宋体"/>
          <w:b/>
          <w:color w:val="auto"/>
          <w:sz w:val="24"/>
          <w:highlight w:val="none"/>
        </w:rPr>
        <w:t>符合性检查</w:t>
      </w:r>
    </w:p>
    <w:p w14:paraId="617C068A">
      <w:pPr>
        <w:tabs>
          <w:tab w:val="left" w:pos="1365"/>
        </w:tabs>
        <w:spacing w:line="360" w:lineRule="auto"/>
        <w:ind w:firstLine="564"/>
        <w:rPr>
          <w:rFonts w:hint="eastAsia" w:ascii="宋体" w:hAnsi="宋体" w:eastAsia="宋体"/>
          <w:bCs/>
          <w:color w:val="auto"/>
          <w:sz w:val="24"/>
          <w:highlight w:val="none"/>
        </w:rPr>
      </w:pPr>
      <w:r>
        <w:rPr>
          <w:rFonts w:ascii="宋体" w:hAnsi="宋体" w:eastAsia="宋体"/>
          <w:bCs/>
          <w:color w:val="auto"/>
          <w:sz w:val="24"/>
          <w:highlight w:val="none"/>
        </w:rPr>
        <w:t>3.</w:t>
      </w:r>
      <w:r>
        <w:rPr>
          <w:rFonts w:hint="eastAsia" w:ascii="宋体" w:hAnsi="宋体"/>
          <w:bCs/>
          <w:color w:val="auto"/>
          <w:sz w:val="24"/>
          <w:highlight w:val="none"/>
          <w:lang w:val="en-US" w:eastAsia="zh-CN"/>
        </w:rPr>
        <w:t>1</w:t>
      </w:r>
      <w:r>
        <w:rPr>
          <w:rFonts w:hint="eastAsia" w:ascii="宋体" w:hAnsi="宋体" w:eastAsia="宋体"/>
          <w:bCs/>
          <w:color w:val="auto"/>
          <w:sz w:val="24"/>
          <w:highlight w:val="none"/>
        </w:rPr>
        <w:t>.1</w:t>
      </w:r>
      <w:r>
        <w:rPr>
          <w:rFonts w:hint="eastAsia" w:ascii="宋体" w:hAnsi="宋体" w:cs="宋体"/>
          <w:bCs/>
          <w:sz w:val="24"/>
          <w:highlight w:val="none"/>
        </w:rPr>
        <w:t>评标委员会</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磋商小组）</w:t>
      </w:r>
      <w:r>
        <w:rPr>
          <w:rFonts w:hint="eastAsia" w:ascii="宋体" w:hAnsi="宋体" w:cs="宋体"/>
          <w:bCs/>
          <w:sz w:val="24"/>
          <w:highlight w:val="none"/>
        </w:rPr>
        <w:t>依据采购文件的规定，</w:t>
      </w:r>
      <w:r>
        <w:rPr>
          <w:rFonts w:hint="eastAsia" w:ascii="宋体" w:hAnsi="宋体" w:eastAsia="宋体"/>
          <w:bCs/>
          <w:color w:val="auto"/>
          <w:sz w:val="24"/>
          <w:highlight w:val="none"/>
        </w:rPr>
        <w:t>对资格</w:t>
      </w:r>
      <w:r>
        <w:rPr>
          <w:rFonts w:hint="eastAsia" w:ascii="宋体" w:hAnsi="宋体"/>
          <w:bCs/>
          <w:color w:val="auto"/>
          <w:sz w:val="24"/>
          <w:highlight w:val="none"/>
          <w:lang w:val="en-US" w:eastAsia="zh-CN"/>
        </w:rPr>
        <w:t>审查合格</w:t>
      </w:r>
      <w:r>
        <w:rPr>
          <w:rFonts w:hint="eastAsia" w:ascii="宋体" w:hAnsi="宋体" w:eastAsia="宋体"/>
          <w:bCs/>
          <w:color w:val="auto"/>
          <w:sz w:val="24"/>
          <w:highlight w:val="none"/>
        </w:rPr>
        <w:t>的</w:t>
      </w:r>
      <w:r>
        <w:rPr>
          <w:rFonts w:hint="eastAsia" w:ascii="宋体" w:hAnsi="宋体"/>
          <w:bCs/>
          <w:color w:val="auto"/>
          <w:sz w:val="24"/>
          <w:highlight w:val="none"/>
          <w:lang w:eastAsia="zh-CN"/>
        </w:rPr>
        <w:t>响应文件</w:t>
      </w:r>
      <w:r>
        <w:rPr>
          <w:rFonts w:hint="eastAsia" w:ascii="宋体" w:hAnsi="宋体" w:cs="宋体"/>
          <w:bCs/>
          <w:sz w:val="24"/>
          <w:highlight w:val="none"/>
        </w:rPr>
        <w:t>的有效性、完整性和对采购文件的响应程度进行审查，以确定是否对采购文件的实质性要求作出响应。</w:t>
      </w:r>
    </w:p>
    <w:p w14:paraId="264D2E80">
      <w:pPr>
        <w:tabs>
          <w:tab w:val="left" w:pos="1365"/>
        </w:tabs>
        <w:spacing w:line="360" w:lineRule="auto"/>
        <w:ind w:firstLine="56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3.1.2符合性审查内容详见下表</w:t>
      </w:r>
    </w:p>
    <w:p w14:paraId="5561C8D0">
      <w:pPr>
        <w:pStyle w:val="14"/>
        <w:rPr>
          <w:rFonts w:hint="eastAsia" w:ascii="宋体" w:hAnsi="宋体" w:eastAsia="宋体"/>
          <w:bCs/>
          <w:color w:val="auto"/>
          <w:sz w:val="24"/>
          <w:highlight w:val="none"/>
        </w:rPr>
      </w:pPr>
    </w:p>
    <w:p w14:paraId="38FA87AD">
      <w:pPr>
        <w:keepNext w:val="0"/>
        <w:keepLines w:val="0"/>
        <w:pageBreakBefore w:val="0"/>
        <w:widowControl w:val="0"/>
        <w:tabs>
          <w:tab w:val="left" w:pos="480"/>
        </w:tabs>
        <w:spacing w:line="360" w:lineRule="auto"/>
        <w:jc w:val="center"/>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符合性审查表</w:t>
      </w:r>
    </w:p>
    <w:tbl>
      <w:tblPr>
        <w:tblStyle w:val="32"/>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675"/>
        <w:gridCol w:w="1506"/>
        <w:gridCol w:w="7771"/>
      </w:tblGrid>
      <w:tr w14:paraId="2DCCCD5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13" w:hRule="atLeast"/>
        </w:trPr>
        <w:tc>
          <w:tcPr>
            <w:tcW w:w="675" w:type="dxa"/>
            <w:noWrap w:val="0"/>
            <w:vAlign w:val="center"/>
          </w:tcPr>
          <w:p w14:paraId="664C1B84">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506" w:type="dxa"/>
            <w:noWrap w:val="0"/>
            <w:vAlign w:val="center"/>
          </w:tcPr>
          <w:p w14:paraId="75D17E7F">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评审点要求概况</w:t>
            </w:r>
          </w:p>
        </w:tc>
        <w:tc>
          <w:tcPr>
            <w:tcW w:w="7771" w:type="dxa"/>
            <w:noWrap w:val="0"/>
            <w:vAlign w:val="center"/>
          </w:tcPr>
          <w:p w14:paraId="270C3CCC">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评审点具体描述</w:t>
            </w:r>
          </w:p>
        </w:tc>
      </w:tr>
      <w:tr w14:paraId="14A13E2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81" w:hRule="atLeast"/>
        </w:trPr>
        <w:tc>
          <w:tcPr>
            <w:tcW w:w="9952" w:type="dxa"/>
            <w:gridSpan w:val="3"/>
            <w:noWrap w:val="0"/>
            <w:vAlign w:val="center"/>
          </w:tcPr>
          <w:p w14:paraId="511F7290">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（一）报价要求</w:t>
            </w:r>
          </w:p>
        </w:tc>
      </w:tr>
      <w:tr w14:paraId="64590D0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269026C1">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506" w:type="dxa"/>
            <w:noWrap w:val="0"/>
            <w:vAlign w:val="center"/>
          </w:tcPr>
          <w:p w14:paraId="568AABB5">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7771" w:type="dxa"/>
            <w:noWrap w:val="0"/>
            <w:vAlign w:val="center"/>
          </w:tcPr>
          <w:p w14:paraId="3BE291E0">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不同</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的</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异常一致或者投标报价呈规律性差异；</w:t>
            </w:r>
            <w:r>
              <w:rPr>
                <w:rFonts w:hint="eastAsia" w:ascii="宋体" w:hAnsi="宋体" w:eastAsia="宋体" w:cs="宋体"/>
                <w:sz w:val="24"/>
                <w:szCs w:val="24"/>
                <w:highlight w:val="none"/>
                <w:lang w:val="en-US" w:eastAsia="zh-CN"/>
              </w:rPr>
              <w:t>未出现</w:t>
            </w: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中同一方案有选择性报价且未声明以哪一个为准的；</w:t>
            </w:r>
            <w:r>
              <w:rPr>
                <w:rFonts w:hint="eastAsia" w:ascii="宋体" w:hAnsi="宋体" w:eastAsia="宋体" w:cs="宋体"/>
                <w:sz w:val="24"/>
                <w:szCs w:val="24"/>
                <w:highlight w:val="none"/>
                <w:lang w:val="en-US" w:eastAsia="zh-CN"/>
              </w:rPr>
              <w:t>未出现</w:t>
            </w:r>
            <w:r>
              <w:rPr>
                <w:rFonts w:hint="eastAsia" w:ascii="宋体" w:hAnsi="宋体" w:eastAsia="宋体" w:cs="宋体"/>
                <w:sz w:val="24"/>
                <w:szCs w:val="24"/>
                <w:highlight w:val="none"/>
              </w:rPr>
              <w:t>投标报价超过</w:t>
            </w:r>
            <w:r>
              <w:rPr>
                <w:rFonts w:hint="eastAsia" w:ascii="宋体" w:hAnsi="宋体" w:cs="宋体"/>
                <w:sz w:val="24"/>
                <w:szCs w:val="24"/>
                <w:highlight w:val="none"/>
                <w:lang w:eastAsia="zh-CN"/>
              </w:rPr>
              <w:t>采购文件</w:t>
            </w:r>
            <w:r>
              <w:rPr>
                <w:rFonts w:hint="eastAsia" w:ascii="宋体" w:hAnsi="宋体" w:eastAsia="宋体" w:cs="宋体"/>
                <w:sz w:val="24"/>
                <w:szCs w:val="24"/>
                <w:highlight w:val="none"/>
              </w:rPr>
              <w:t>规定的预算金额或者最高限价的</w:t>
            </w:r>
            <w:r>
              <w:rPr>
                <w:rFonts w:hint="eastAsia" w:ascii="宋体" w:hAnsi="宋体" w:eastAsia="宋体" w:cs="宋体"/>
                <w:sz w:val="24"/>
                <w:szCs w:val="24"/>
                <w:highlight w:val="none"/>
                <w:lang w:eastAsia="zh-CN"/>
              </w:rPr>
              <w:t>。</w:t>
            </w:r>
          </w:p>
        </w:tc>
      </w:tr>
      <w:tr w14:paraId="06E8C0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2856FD4E">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506" w:type="dxa"/>
            <w:noWrap w:val="0"/>
            <w:vAlign w:val="center"/>
          </w:tcPr>
          <w:p w14:paraId="2BB0B2E4">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报价修正</w:t>
            </w:r>
          </w:p>
        </w:tc>
        <w:tc>
          <w:tcPr>
            <w:tcW w:w="7771" w:type="dxa"/>
            <w:noWrap w:val="0"/>
            <w:vAlign w:val="center"/>
          </w:tcPr>
          <w:p w14:paraId="27399B87">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如出现投标报价错误的，按照处理原则修正后的报价</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须按规定进行在线确认。</w:t>
            </w:r>
          </w:p>
        </w:tc>
      </w:tr>
      <w:tr w14:paraId="1EF0EB6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3C386829">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506" w:type="dxa"/>
            <w:noWrap w:val="0"/>
            <w:vAlign w:val="center"/>
          </w:tcPr>
          <w:p w14:paraId="3F20A7FC">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报价合理性</w:t>
            </w:r>
          </w:p>
        </w:tc>
        <w:tc>
          <w:tcPr>
            <w:tcW w:w="7771" w:type="dxa"/>
            <w:noWrap w:val="0"/>
            <w:vAlign w:val="center"/>
          </w:tcPr>
          <w:p w14:paraId="1A51DD4F">
            <w:pPr>
              <w:keepNext w:val="0"/>
              <w:keepLines w:val="0"/>
              <w:pageBreakBefore w:val="0"/>
              <w:widowControl w:val="0"/>
              <w:spacing w:line="360" w:lineRule="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投标报价如出现属于启动异常低价投标（响应）审查的情形，启动异常低价投标（响应）审查</w:t>
            </w:r>
            <w:r>
              <w:rPr>
                <w:rFonts w:hint="eastAsia" w:ascii="宋体" w:hAnsi="宋体" w:cs="宋体"/>
                <w:sz w:val="24"/>
                <w:szCs w:val="24"/>
                <w:highlight w:val="none"/>
                <w:lang w:val="en-US" w:eastAsia="zh-CN"/>
              </w:rPr>
              <w:t>程序</w:t>
            </w:r>
            <w:r>
              <w:rPr>
                <w:rFonts w:hint="eastAsia" w:ascii="宋体" w:hAnsi="宋体" w:eastAsia="宋体" w:cs="宋体"/>
                <w:sz w:val="24"/>
                <w:szCs w:val="24"/>
                <w:highlight w:val="none"/>
                <w:lang w:val="en-US" w:eastAsia="zh-CN"/>
              </w:rPr>
              <w:t>后，投标（响应）供应商</w:t>
            </w:r>
            <w:r>
              <w:rPr>
                <w:rFonts w:hint="eastAsia" w:ascii="宋体" w:hAnsi="宋体" w:cs="宋体"/>
                <w:sz w:val="24"/>
                <w:szCs w:val="24"/>
                <w:highlight w:val="none"/>
                <w:lang w:val="en-US" w:eastAsia="zh-CN"/>
              </w:rPr>
              <w:t>未按采购文件要求</w:t>
            </w:r>
            <w:r>
              <w:rPr>
                <w:rFonts w:hint="eastAsia" w:ascii="宋体" w:hAnsi="宋体" w:eastAsia="宋体" w:cs="宋体"/>
                <w:sz w:val="24"/>
                <w:szCs w:val="24"/>
                <w:highlight w:val="none"/>
                <w:lang w:val="en-US" w:eastAsia="zh-CN"/>
              </w:rPr>
              <w:t>提供书面说明、证明材料，或者提供的书面说明、证明材料不能证明其报价合理性的，评审委员会</w:t>
            </w:r>
            <w:r>
              <w:rPr>
                <w:rFonts w:hint="eastAsia" w:ascii="宋体" w:hAnsi="宋体" w:cs="宋体"/>
                <w:sz w:val="24"/>
                <w:szCs w:val="24"/>
                <w:highlight w:val="none"/>
                <w:lang w:val="en-US" w:eastAsia="zh-CN"/>
              </w:rPr>
              <w:t>（磋商小组）</w:t>
            </w:r>
            <w:r>
              <w:rPr>
                <w:rFonts w:hint="eastAsia" w:ascii="宋体" w:hAnsi="宋体" w:eastAsia="宋体" w:cs="宋体"/>
                <w:sz w:val="24"/>
                <w:szCs w:val="24"/>
                <w:highlight w:val="none"/>
                <w:lang w:val="en-US" w:eastAsia="zh-CN"/>
              </w:rPr>
              <w:t>应当将其作为无效投标（响应）处理。审查相关情况应当在评审报告中进行记录。</w:t>
            </w:r>
          </w:p>
        </w:tc>
      </w:tr>
      <w:tr w14:paraId="2AFF70F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9952" w:type="dxa"/>
            <w:gridSpan w:val="3"/>
            <w:noWrap w:val="0"/>
            <w:vAlign w:val="bottom"/>
          </w:tcPr>
          <w:p w14:paraId="62876127">
            <w:pPr>
              <w:keepNext w:val="0"/>
              <w:keepLines w:val="0"/>
              <w:pageBreakBefore w:val="0"/>
              <w:widowControl w:val="0"/>
              <w:spacing w:line="360" w:lineRule="auto"/>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（二）商务要求</w:t>
            </w:r>
          </w:p>
        </w:tc>
      </w:tr>
      <w:tr w14:paraId="0E2F1C9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7B88D39E">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4</w:t>
            </w:r>
          </w:p>
        </w:tc>
        <w:tc>
          <w:tcPr>
            <w:tcW w:w="1506" w:type="dxa"/>
            <w:noWrap w:val="0"/>
            <w:vAlign w:val="bottom"/>
          </w:tcPr>
          <w:p w14:paraId="7F1452DE">
            <w:pPr>
              <w:keepNext w:val="0"/>
              <w:keepLines w:val="0"/>
              <w:pageBreakBefore w:val="0"/>
              <w:widowControl w:val="0"/>
              <w:spacing w:line="360" w:lineRule="auto"/>
              <w:jc w:val="center"/>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磋商有效期</w:t>
            </w:r>
          </w:p>
        </w:tc>
        <w:tc>
          <w:tcPr>
            <w:tcW w:w="7771" w:type="dxa"/>
            <w:noWrap w:val="0"/>
            <w:vAlign w:val="center"/>
          </w:tcPr>
          <w:p w14:paraId="719582F2">
            <w:pPr>
              <w:keepNext w:val="0"/>
              <w:keepLines w:val="0"/>
              <w:pageBreakBefore w:val="0"/>
              <w:widowControl w:val="0"/>
              <w:spacing w:line="360" w:lineRule="auto"/>
              <w:rPr>
                <w:rFonts w:hint="eastAsia" w:ascii="宋体" w:hAnsi="宋体" w:eastAsia="宋体" w:cs="宋体"/>
                <w:sz w:val="24"/>
                <w:szCs w:val="24"/>
                <w:highlight w:val="none"/>
              </w:rPr>
            </w:pPr>
            <w:r>
              <w:rPr>
                <w:rFonts w:hint="eastAsia" w:ascii="宋体" w:hAnsi="宋体"/>
                <w:color w:val="000000"/>
                <w:sz w:val="24"/>
                <w:szCs w:val="24"/>
                <w:highlight w:val="none"/>
                <w:lang w:eastAsia="zh-CN"/>
              </w:rPr>
              <w:t>磋商有效期</w:t>
            </w:r>
            <w:r>
              <w:rPr>
                <w:rFonts w:ascii="宋体" w:hAnsi="宋体" w:eastAsia="宋体"/>
                <w:color w:val="000000"/>
                <w:sz w:val="24"/>
                <w:szCs w:val="24"/>
                <w:highlight w:val="none"/>
              </w:rPr>
              <w:t>满足</w:t>
            </w:r>
            <w:r>
              <w:rPr>
                <w:rFonts w:hint="eastAsia" w:ascii="宋体" w:hAnsi="宋体"/>
                <w:color w:val="000000"/>
                <w:sz w:val="24"/>
                <w:szCs w:val="24"/>
                <w:highlight w:val="none"/>
                <w:lang w:eastAsia="zh-CN"/>
              </w:rPr>
              <w:t>采购文件</w:t>
            </w:r>
            <w:r>
              <w:rPr>
                <w:rFonts w:ascii="宋体" w:hAnsi="宋体" w:eastAsia="宋体"/>
                <w:color w:val="000000"/>
                <w:sz w:val="24"/>
                <w:szCs w:val="24"/>
                <w:highlight w:val="none"/>
              </w:rPr>
              <w:t>要求（</w:t>
            </w:r>
            <w:r>
              <w:rPr>
                <w:rFonts w:hint="eastAsia" w:ascii="宋体" w:hAnsi="宋体" w:cs="宋体"/>
                <w:color w:val="auto"/>
                <w:sz w:val="24"/>
                <w:highlight w:val="none"/>
                <w:lang w:eastAsia="zh-CN"/>
              </w:rPr>
              <w:t>响应文件接收截止之日起90天</w:t>
            </w:r>
            <w:r>
              <w:rPr>
                <w:rFonts w:ascii="宋体" w:hAnsi="宋体" w:eastAsia="宋体"/>
                <w:color w:val="000000"/>
                <w:sz w:val="24"/>
                <w:szCs w:val="24"/>
                <w:highlight w:val="none"/>
              </w:rPr>
              <w:t>）</w:t>
            </w:r>
            <w:r>
              <w:rPr>
                <w:rFonts w:hint="eastAsia" w:ascii="宋体" w:hAnsi="宋体" w:eastAsia="宋体"/>
                <w:color w:val="000000"/>
                <w:sz w:val="24"/>
                <w:szCs w:val="24"/>
                <w:highlight w:val="none"/>
              </w:rPr>
              <w:t>。</w:t>
            </w:r>
          </w:p>
        </w:tc>
      </w:tr>
      <w:tr w14:paraId="586BAD9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03" w:hRule="atLeast"/>
        </w:trPr>
        <w:tc>
          <w:tcPr>
            <w:tcW w:w="675" w:type="dxa"/>
            <w:noWrap w:val="0"/>
            <w:vAlign w:val="center"/>
          </w:tcPr>
          <w:p w14:paraId="7A86CEB5">
            <w:pPr>
              <w:keepNext w:val="0"/>
              <w:keepLines w:val="0"/>
              <w:pageBreakBefore w:val="0"/>
              <w:widowControl w:val="0"/>
              <w:spacing w:line="360" w:lineRule="auto"/>
              <w:jc w:val="center"/>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1506" w:type="dxa"/>
            <w:noWrap w:val="0"/>
            <w:vAlign w:val="center"/>
          </w:tcPr>
          <w:p w14:paraId="5165E509">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的签署和盖章</w:t>
            </w:r>
          </w:p>
        </w:tc>
        <w:tc>
          <w:tcPr>
            <w:tcW w:w="7771" w:type="dxa"/>
            <w:noWrap w:val="0"/>
            <w:vAlign w:val="center"/>
          </w:tcPr>
          <w:p w14:paraId="1365F4F3">
            <w:pPr>
              <w:keepNext w:val="0"/>
              <w:keepLines w:val="0"/>
              <w:pageBreakBefore w:val="0"/>
              <w:widowControl w:val="0"/>
              <w:spacing w:line="360" w:lineRule="auto"/>
              <w:jc w:val="both"/>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未出现电子</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要求签章的；未出现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规定的内容和要求填写的或没有在投标系统指定位置上传对应文件、材料的；未出现电子</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图片、字迹模糊不清、无法辨认的；未出现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未加盖</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公章及法定代表人或授权代表签字和盖章的；未出现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中有</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未允许提供的选择性内容的；</w:t>
            </w:r>
          </w:p>
        </w:tc>
      </w:tr>
      <w:tr w14:paraId="696DE08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258AF17E">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1506" w:type="dxa"/>
            <w:noWrap w:val="0"/>
            <w:vAlign w:val="center"/>
          </w:tcPr>
          <w:p w14:paraId="33201B39">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内容</w:t>
            </w:r>
          </w:p>
        </w:tc>
        <w:tc>
          <w:tcPr>
            <w:tcW w:w="7771" w:type="dxa"/>
            <w:noWrap w:val="0"/>
            <w:vAlign w:val="bottom"/>
          </w:tcPr>
          <w:p w14:paraId="206B5FD9">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满足</w:t>
            </w:r>
            <w:r>
              <w:rPr>
                <w:rFonts w:hint="eastAsia" w:ascii="宋体" w:hAnsi="宋体" w:cs="宋体"/>
                <w:sz w:val="24"/>
                <w:szCs w:val="24"/>
                <w:highlight w:val="none"/>
                <w:lang w:val="en-US" w:eastAsia="zh-CN"/>
              </w:rPr>
              <w:t>采购文件</w:t>
            </w:r>
            <w:r>
              <w:rPr>
                <w:rFonts w:hint="eastAsia" w:ascii="宋体" w:hAnsi="宋体" w:eastAsia="宋体" w:cs="宋体"/>
                <w:sz w:val="24"/>
                <w:szCs w:val="24"/>
                <w:highlight w:val="none"/>
                <w:lang w:val="en-US" w:eastAsia="zh-CN"/>
              </w:rPr>
              <w:t>实质性要求，未出现不同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委托同一单位或者个人办理投标事宜；未出现不同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的</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载明的项目管理成员或者联系人为同一人的；未出现不同</w:t>
            </w:r>
            <w:r>
              <w:rPr>
                <w:rFonts w:hint="eastAsia" w:ascii="宋体" w:hAnsi="宋体" w:cs="宋体"/>
                <w:sz w:val="24"/>
                <w:szCs w:val="24"/>
                <w:highlight w:val="none"/>
                <w:lang w:val="en-US" w:eastAsia="zh-CN"/>
              </w:rPr>
              <w:t>报价供应商</w:t>
            </w:r>
            <w:r>
              <w:rPr>
                <w:rFonts w:hint="eastAsia" w:ascii="宋体" w:hAnsi="宋体" w:eastAsia="宋体" w:cs="宋体"/>
                <w:sz w:val="24"/>
                <w:szCs w:val="24"/>
                <w:highlight w:val="none"/>
                <w:lang w:val="en-US" w:eastAsia="zh-CN"/>
              </w:rPr>
              <w:t>的委托代理人、项目</w:t>
            </w:r>
            <w:r>
              <w:rPr>
                <w:rFonts w:hint="eastAsia" w:ascii="宋体" w:hAnsi="宋体" w:cs="宋体"/>
                <w:sz w:val="24"/>
                <w:szCs w:val="24"/>
                <w:highlight w:val="none"/>
                <w:lang w:val="en-US" w:eastAsia="zh-CN"/>
              </w:rPr>
              <w:t>经理</w:t>
            </w:r>
            <w:r>
              <w:rPr>
                <w:rFonts w:hint="eastAsia" w:ascii="宋体" w:hAnsi="宋体" w:eastAsia="宋体" w:cs="宋体"/>
                <w:sz w:val="24"/>
                <w:szCs w:val="24"/>
                <w:highlight w:val="none"/>
                <w:lang w:val="en-US" w:eastAsia="zh-CN"/>
              </w:rPr>
              <w:t>以及其他相关人员有在同一个单位缴纳社会保险的；未出现同一</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中单位名称落款与公章不是同一单位的。</w:t>
            </w:r>
          </w:p>
        </w:tc>
      </w:tr>
      <w:tr w14:paraId="042D9E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75" w:type="dxa"/>
            <w:noWrap w:val="0"/>
            <w:vAlign w:val="center"/>
          </w:tcPr>
          <w:p w14:paraId="3E6F906D">
            <w:pPr>
              <w:keepNext w:val="0"/>
              <w:keepLines w:val="0"/>
              <w:pageBreakBefore w:val="0"/>
              <w:widowControl w:val="0"/>
              <w:spacing w:line="360" w:lineRule="auto"/>
              <w:jc w:val="center"/>
              <w:outlineLvl w:val="9"/>
              <w:rPr>
                <w:rFonts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1506" w:type="dxa"/>
            <w:noWrap w:val="0"/>
            <w:vAlign w:val="center"/>
          </w:tcPr>
          <w:p w14:paraId="61050AAB">
            <w:pPr>
              <w:keepNext w:val="0"/>
              <w:keepLines w:val="0"/>
              <w:pageBreakBefore w:val="0"/>
              <w:widowControl w:val="0"/>
              <w:spacing w:line="360" w:lineRule="auto"/>
              <w:jc w:val="center"/>
              <w:outlineLvl w:val="9"/>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附加条件</w:t>
            </w:r>
          </w:p>
        </w:tc>
        <w:tc>
          <w:tcPr>
            <w:tcW w:w="7771" w:type="dxa"/>
            <w:noWrap w:val="0"/>
            <w:vAlign w:val="bottom"/>
          </w:tcPr>
          <w:p w14:paraId="56BD007D">
            <w:pPr>
              <w:keepNext w:val="0"/>
              <w:keepLines w:val="0"/>
              <w:pageBreakBefore w:val="0"/>
              <w:widowControl w:val="0"/>
              <w:spacing w:line="360" w:lineRule="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未出现</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中含有采购人不能接受的附加条件的；</w:t>
            </w:r>
          </w:p>
        </w:tc>
      </w:tr>
      <w:tr w14:paraId="486317D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4" w:hRule="atLeast"/>
        </w:trPr>
        <w:tc>
          <w:tcPr>
            <w:tcW w:w="675" w:type="dxa"/>
            <w:noWrap w:val="0"/>
            <w:vAlign w:val="center"/>
          </w:tcPr>
          <w:p w14:paraId="5BBBC63E">
            <w:pPr>
              <w:keepNext w:val="0"/>
              <w:keepLines w:val="0"/>
              <w:pageBreakBefore w:val="0"/>
              <w:widowControl w:val="0"/>
              <w:spacing w:line="360" w:lineRule="auto"/>
              <w:jc w:val="center"/>
              <w:outlineLvl w:val="9"/>
              <w:rPr>
                <w:rFonts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1506" w:type="dxa"/>
            <w:noWrap w:val="0"/>
            <w:vAlign w:val="bottom"/>
          </w:tcPr>
          <w:p w14:paraId="6B9599A6">
            <w:pPr>
              <w:keepNext w:val="0"/>
              <w:keepLines w:val="0"/>
              <w:pageBreakBefore w:val="0"/>
              <w:widowControl w:val="0"/>
              <w:spacing w:line="360" w:lineRule="auto"/>
              <w:jc w:val="center"/>
              <w:outlineLvl w:val="9"/>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无效情形</w:t>
            </w:r>
          </w:p>
        </w:tc>
        <w:tc>
          <w:tcPr>
            <w:tcW w:w="7771" w:type="dxa"/>
            <w:noWrap w:val="0"/>
            <w:vAlign w:val="bottom"/>
          </w:tcPr>
          <w:p w14:paraId="1A1FC5E8">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响应文件</w:t>
            </w:r>
            <w:r>
              <w:rPr>
                <w:rFonts w:hint="eastAsia" w:ascii="宋体" w:hAnsi="宋体" w:eastAsia="宋体" w:cs="宋体"/>
                <w:sz w:val="24"/>
                <w:szCs w:val="24"/>
                <w:highlight w:val="none"/>
              </w:rPr>
              <w:t>中未有</w:t>
            </w:r>
            <w:r>
              <w:rPr>
                <w:rFonts w:hint="eastAsia" w:ascii="宋体" w:hAnsi="宋体" w:cs="宋体"/>
                <w:sz w:val="24"/>
                <w:szCs w:val="24"/>
                <w:highlight w:val="none"/>
                <w:lang w:eastAsia="zh-CN"/>
              </w:rPr>
              <w:t>法律法规</w:t>
            </w:r>
            <w:r>
              <w:rPr>
                <w:rFonts w:hint="eastAsia" w:ascii="宋体" w:hAnsi="宋体" w:eastAsia="宋体" w:cs="宋体"/>
                <w:sz w:val="24"/>
                <w:szCs w:val="24"/>
                <w:highlight w:val="none"/>
              </w:rPr>
              <w:t>和</w:t>
            </w:r>
            <w:r>
              <w:rPr>
                <w:rFonts w:hint="eastAsia" w:ascii="宋体" w:hAnsi="宋体" w:cs="宋体"/>
                <w:sz w:val="24"/>
                <w:szCs w:val="24"/>
                <w:highlight w:val="none"/>
                <w:lang w:eastAsia="zh-CN"/>
              </w:rPr>
              <w:t>采购文件</w:t>
            </w:r>
            <w:r>
              <w:rPr>
                <w:rFonts w:hint="eastAsia" w:ascii="宋体" w:hAnsi="宋体" w:eastAsia="宋体" w:cs="宋体"/>
                <w:sz w:val="24"/>
                <w:szCs w:val="24"/>
                <w:highlight w:val="none"/>
              </w:rPr>
              <w:t>规定的其他无效情形。</w:t>
            </w:r>
          </w:p>
        </w:tc>
      </w:tr>
      <w:tr w14:paraId="05CDF68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37" w:hRule="atLeast"/>
        </w:trPr>
        <w:tc>
          <w:tcPr>
            <w:tcW w:w="9952" w:type="dxa"/>
            <w:gridSpan w:val="3"/>
            <w:noWrap w:val="0"/>
            <w:vAlign w:val="bottom"/>
          </w:tcPr>
          <w:p w14:paraId="60BDA17D">
            <w:pPr>
              <w:keepNext w:val="0"/>
              <w:keepLines w:val="0"/>
              <w:pageBreakBefore w:val="0"/>
              <w:widowControl w:val="0"/>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三</w:t>
            </w: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技术</w:t>
            </w:r>
            <w:r>
              <w:rPr>
                <w:rFonts w:hint="eastAsia" w:ascii="宋体" w:hAnsi="宋体" w:eastAsia="宋体" w:cs="宋体"/>
                <w:b/>
                <w:bCs/>
                <w:sz w:val="24"/>
                <w:szCs w:val="24"/>
                <w:highlight w:val="none"/>
              </w:rPr>
              <w:t>要求</w:t>
            </w:r>
          </w:p>
        </w:tc>
      </w:tr>
      <w:tr w14:paraId="2BC167C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89" w:hRule="atLeast"/>
        </w:trPr>
        <w:tc>
          <w:tcPr>
            <w:tcW w:w="675" w:type="dxa"/>
            <w:noWrap w:val="0"/>
            <w:vAlign w:val="center"/>
          </w:tcPr>
          <w:p w14:paraId="682CB0CA">
            <w:pPr>
              <w:keepNext w:val="0"/>
              <w:keepLines w:val="0"/>
              <w:pageBreakBefore w:val="0"/>
              <w:widowControl w:val="0"/>
              <w:spacing w:line="360" w:lineRule="auto"/>
              <w:jc w:val="center"/>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1506" w:type="dxa"/>
            <w:noWrap w:val="0"/>
            <w:vAlign w:val="center"/>
          </w:tcPr>
          <w:p w14:paraId="752C23DC">
            <w:pPr>
              <w:keepNext w:val="0"/>
              <w:keepLines w:val="0"/>
              <w:pageBreakBefore w:val="0"/>
              <w:widowControl w:val="0"/>
              <w:spacing w:line="360" w:lineRule="auto"/>
              <w:jc w:val="center"/>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技术标</w:t>
            </w:r>
          </w:p>
        </w:tc>
        <w:tc>
          <w:tcPr>
            <w:tcW w:w="7771" w:type="dxa"/>
            <w:noWrap w:val="0"/>
            <w:vAlign w:val="center"/>
          </w:tcPr>
          <w:p w14:paraId="50CEDB3F">
            <w:pPr>
              <w:numPr>
                <w:ilvl w:val="-1"/>
                <w:numId w:val="0"/>
              </w:numPr>
              <w:tabs>
                <w:tab w:val="left" w:pos="0"/>
              </w:tabs>
              <w:spacing w:line="440" w:lineRule="exact"/>
              <w:ind w:left="0" w:firstLine="0"/>
              <w:jc w:val="both"/>
              <w:rPr>
                <w:rFonts w:hint="eastAsia"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报价供应商</w:t>
            </w:r>
            <w:r>
              <w:rPr>
                <w:rFonts w:hint="eastAsia" w:ascii="宋体" w:hAnsi="宋体" w:eastAsia="宋体" w:cs="宋体"/>
                <w:b/>
                <w:bCs w:val="0"/>
                <w:color w:val="auto"/>
                <w:sz w:val="24"/>
                <w:szCs w:val="24"/>
                <w:highlight w:val="none"/>
                <w:lang w:val="en-US" w:eastAsia="zh-CN"/>
              </w:rPr>
              <w:t>按</w:t>
            </w:r>
            <w:r>
              <w:rPr>
                <w:rFonts w:hint="eastAsia" w:ascii="宋体" w:hAnsi="宋体" w:cs="宋体"/>
                <w:b/>
                <w:bCs w:val="0"/>
                <w:color w:val="auto"/>
                <w:sz w:val="24"/>
                <w:szCs w:val="24"/>
                <w:highlight w:val="none"/>
                <w:lang w:val="en-US" w:eastAsia="zh-CN"/>
              </w:rPr>
              <w:t>采购文件</w:t>
            </w:r>
            <w:r>
              <w:rPr>
                <w:rFonts w:hint="eastAsia" w:ascii="宋体" w:hAnsi="宋体" w:eastAsia="宋体" w:cs="宋体"/>
                <w:b/>
                <w:bCs w:val="0"/>
                <w:color w:val="auto"/>
                <w:sz w:val="24"/>
                <w:szCs w:val="24"/>
                <w:highlight w:val="none"/>
                <w:lang w:val="en-US" w:eastAsia="zh-CN"/>
              </w:rPr>
              <w:t>要求提供技术标</w:t>
            </w:r>
            <w:r>
              <w:rPr>
                <w:rFonts w:hint="eastAsia" w:ascii="宋体" w:hAnsi="宋体" w:cs="宋体"/>
                <w:b/>
                <w:bCs w:val="0"/>
                <w:color w:val="auto"/>
                <w:sz w:val="24"/>
                <w:szCs w:val="24"/>
                <w:highlight w:val="none"/>
                <w:lang w:val="en-US" w:eastAsia="zh-CN"/>
              </w:rPr>
              <w:t>。</w:t>
            </w:r>
          </w:p>
        </w:tc>
      </w:tr>
      <w:tr w14:paraId="23004E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72" w:hRule="atLeast"/>
        </w:trPr>
        <w:tc>
          <w:tcPr>
            <w:tcW w:w="9952" w:type="dxa"/>
            <w:gridSpan w:val="3"/>
            <w:noWrap w:val="0"/>
            <w:vAlign w:val="center"/>
          </w:tcPr>
          <w:p w14:paraId="7E7B1474">
            <w:pPr>
              <w:keepNext w:val="0"/>
              <w:keepLines w:val="0"/>
              <w:pageBreakBefore w:val="0"/>
              <w:widowControl w:val="0"/>
              <w:spacing w:line="360" w:lineRule="auto"/>
              <w:outlineLvl w:val="9"/>
              <w:rPr>
                <w:rFonts w:hint="eastAsia" w:ascii="宋体" w:hAnsi="宋体" w:eastAsia="宋体" w:cs="宋体"/>
                <w:b/>
                <w:bCs/>
                <w:sz w:val="24"/>
                <w:szCs w:val="24"/>
                <w:highlight w:val="none"/>
              </w:rPr>
            </w:pPr>
            <w:r>
              <w:rPr>
                <w:rFonts w:hint="eastAsia" w:ascii="宋体" w:hAnsi="宋体" w:eastAsia="宋体" w:cs="宋体"/>
                <w:b/>
                <w:bCs/>
                <w:i w:val="0"/>
                <w:iCs w:val="0"/>
                <w:sz w:val="24"/>
                <w:szCs w:val="24"/>
                <w:highlight w:val="none"/>
              </w:rPr>
              <w:t>特别说明：</w:t>
            </w:r>
            <w:r>
              <w:rPr>
                <w:rFonts w:hint="eastAsia" w:ascii="宋体" w:hAnsi="宋体" w:eastAsia="宋体" w:cs="宋体"/>
                <w:b/>
                <w:bCs/>
                <w:i w:val="0"/>
                <w:iCs w:val="0"/>
                <w:color w:val="000000"/>
                <w:sz w:val="24"/>
                <w:szCs w:val="24"/>
                <w:highlight w:val="none"/>
              </w:rPr>
              <w:t>以上符合性审查</w:t>
            </w:r>
            <w:r>
              <w:rPr>
                <w:rFonts w:hint="eastAsia" w:ascii="宋体" w:hAnsi="宋体" w:eastAsia="宋体" w:cs="宋体"/>
                <w:b/>
                <w:bCs/>
                <w:i w:val="0"/>
                <w:iCs w:val="0"/>
                <w:color w:val="000000"/>
                <w:sz w:val="24"/>
                <w:szCs w:val="24"/>
                <w:highlight w:val="none"/>
                <w:lang w:val="en-US" w:eastAsia="zh-CN"/>
              </w:rPr>
              <w:t>内容</w:t>
            </w:r>
            <w:r>
              <w:rPr>
                <w:rFonts w:hint="eastAsia" w:ascii="宋体" w:hAnsi="宋体" w:eastAsia="宋体" w:cs="宋体"/>
                <w:b/>
                <w:bCs/>
                <w:i w:val="0"/>
                <w:iCs w:val="0"/>
                <w:sz w:val="24"/>
                <w:szCs w:val="24"/>
                <w:highlight w:val="none"/>
              </w:rPr>
              <w:t>，由评标委员会依据上述符合性审查的相应要求，对</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的有效性、完整性和具体响应情况进行整体性审查，以确定是否满足符合性审查的要求。</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制作过程中，</w:t>
            </w:r>
            <w:r>
              <w:rPr>
                <w:rFonts w:hint="eastAsia" w:ascii="宋体" w:hAnsi="宋体" w:cs="宋体"/>
                <w:b/>
                <w:bCs/>
                <w:i w:val="0"/>
                <w:iCs w:val="0"/>
                <w:sz w:val="24"/>
                <w:szCs w:val="24"/>
                <w:highlight w:val="none"/>
                <w:lang w:eastAsia="zh-CN"/>
              </w:rPr>
              <w:t>响应文件</w:t>
            </w:r>
            <w:r>
              <w:rPr>
                <w:rFonts w:hint="eastAsia" w:ascii="宋体" w:hAnsi="宋体" w:eastAsia="宋体" w:cs="宋体"/>
                <w:b/>
                <w:bCs/>
                <w:i w:val="0"/>
                <w:iCs w:val="0"/>
                <w:sz w:val="24"/>
                <w:szCs w:val="24"/>
                <w:highlight w:val="none"/>
              </w:rPr>
              <w:t>内容在制作工具中无对应模块的，可统一上传在符合性</w:t>
            </w:r>
            <w:r>
              <w:rPr>
                <w:rFonts w:hint="eastAsia" w:ascii="宋体" w:hAnsi="宋体" w:cs="宋体"/>
                <w:b/>
                <w:bCs/>
                <w:i w:val="0"/>
                <w:iCs w:val="0"/>
                <w:sz w:val="24"/>
                <w:szCs w:val="24"/>
                <w:highlight w:val="none"/>
                <w:lang w:val="en-US" w:eastAsia="zh-CN"/>
              </w:rPr>
              <w:t>条件</w:t>
            </w:r>
            <w:r>
              <w:rPr>
                <w:rFonts w:hint="eastAsia" w:ascii="宋体" w:hAnsi="宋体" w:eastAsia="宋体" w:cs="宋体"/>
                <w:b/>
                <w:bCs/>
                <w:i w:val="0"/>
                <w:iCs w:val="0"/>
                <w:sz w:val="24"/>
                <w:szCs w:val="24"/>
                <w:highlight w:val="none"/>
              </w:rPr>
              <w:t>的</w:t>
            </w:r>
            <w:r>
              <w:rPr>
                <w:rFonts w:hint="eastAsia" w:ascii="宋体" w:hAnsi="宋体" w:cs="宋体"/>
                <w:b/>
                <w:bCs/>
                <w:i w:val="0"/>
                <w:iCs w:val="0"/>
                <w:sz w:val="24"/>
                <w:szCs w:val="24"/>
                <w:highlight w:val="none"/>
                <w:lang w:val="en-US" w:eastAsia="zh-CN"/>
              </w:rPr>
              <w:t>报价、</w:t>
            </w:r>
            <w:r>
              <w:rPr>
                <w:rFonts w:hint="eastAsia" w:ascii="宋体" w:hAnsi="宋体" w:eastAsia="宋体" w:cs="宋体"/>
                <w:b/>
                <w:bCs/>
                <w:i w:val="0"/>
                <w:iCs w:val="0"/>
                <w:sz w:val="24"/>
                <w:szCs w:val="24"/>
                <w:highlight w:val="none"/>
              </w:rPr>
              <w:t>商务</w:t>
            </w:r>
            <w:r>
              <w:rPr>
                <w:rFonts w:hint="eastAsia" w:ascii="宋体" w:hAnsi="宋体" w:cs="宋体"/>
                <w:b/>
                <w:bCs/>
                <w:i w:val="0"/>
                <w:iCs w:val="0"/>
                <w:sz w:val="24"/>
                <w:szCs w:val="24"/>
                <w:highlight w:val="none"/>
                <w:lang w:val="en-US" w:eastAsia="zh-CN"/>
              </w:rPr>
              <w:t>、技术</w:t>
            </w:r>
            <w:r>
              <w:rPr>
                <w:rFonts w:hint="eastAsia" w:ascii="宋体" w:hAnsi="宋体" w:eastAsia="宋体" w:cs="宋体"/>
                <w:b/>
                <w:bCs/>
                <w:i w:val="0"/>
                <w:iCs w:val="0"/>
                <w:sz w:val="24"/>
                <w:szCs w:val="24"/>
                <w:highlight w:val="none"/>
              </w:rPr>
              <w:t>模块中。</w:t>
            </w:r>
          </w:p>
        </w:tc>
      </w:tr>
    </w:tbl>
    <w:p w14:paraId="2A7F7C93">
      <w:pPr>
        <w:pStyle w:val="510"/>
        <w:rPr>
          <w:rFonts w:hint="eastAsia" w:ascii="宋体" w:hAnsi="宋体" w:eastAsia="宋体"/>
          <w:bCs/>
          <w:color w:val="auto"/>
          <w:sz w:val="24"/>
          <w:highlight w:val="none"/>
        </w:rPr>
      </w:pPr>
      <w:r>
        <w:rPr>
          <w:rFonts w:hint="eastAsia" w:ascii="宋体" w:hAnsi="宋体" w:eastAsia="宋体" w:cs="宋体"/>
          <w:b/>
          <w:sz w:val="24"/>
          <w:szCs w:val="24"/>
          <w:highlight w:val="none"/>
        </w:rPr>
        <w:t>特别提醒：符合性审查不合格的</w:t>
      </w:r>
      <w:r>
        <w:rPr>
          <w:rFonts w:hint="eastAsia" w:ascii="宋体" w:hAnsi="宋体" w:cs="宋体"/>
          <w:b/>
          <w:sz w:val="24"/>
          <w:szCs w:val="24"/>
          <w:highlight w:val="none"/>
          <w:lang w:eastAsia="zh-CN"/>
        </w:rPr>
        <w:t>报价供应商</w:t>
      </w:r>
      <w:r>
        <w:rPr>
          <w:rFonts w:hint="eastAsia" w:ascii="宋体" w:hAnsi="宋体" w:eastAsia="宋体" w:cs="宋体"/>
          <w:b/>
          <w:sz w:val="24"/>
          <w:szCs w:val="24"/>
          <w:highlight w:val="none"/>
        </w:rPr>
        <w:t>的</w:t>
      </w:r>
      <w:r>
        <w:rPr>
          <w:rFonts w:hint="eastAsia" w:ascii="宋体" w:hAnsi="宋体" w:cs="宋体"/>
          <w:b/>
          <w:sz w:val="24"/>
          <w:szCs w:val="24"/>
          <w:highlight w:val="none"/>
          <w:lang w:eastAsia="zh-CN"/>
        </w:rPr>
        <w:t>响应文件</w:t>
      </w:r>
      <w:r>
        <w:rPr>
          <w:rFonts w:hint="eastAsia" w:ascii="宋体" w:hAnsi="宋体" w:eastAsia="宋体" w:cs="宋体"/>
          <w:b/>
          <w:sz w:val="24"/>
          <w:szCs w:val="24"/>
          <w:highlight w:val="none"/>
        </w:rPr>
        <w:t>不进入后续评审。</w:t>
      </w:r>
    </w:p>
    <w:p w14:paraId="582F2A61">
      <w:pPr>
        <w:tabs>
          <w:tab w:val="left" w:pos="525"/>
          <w:tab w:val="left" w:pos="945"/>
          <w:tab w:val="left" w:pos="1155"/>
        </w:tabs>
        <w:spacing w:line="360" w:lineRule="auto"/>
        <w:ind w:firstLine="480"/>
        <w:rPr>
          <w:rFonts w:hint="eastAsia" w:hAnsi="宋体"/>
          <w:color w:val="auto"/>
          <w:sz w:val="24"/>
          <w:szCs w:val="24"/>
          <w:highlight w:val="none"/>
        </w:rPr>
      </w:pPr>
      <w:r>
        <w:rPr>
          <w:rFonts w:hint="eastAsia" w:hAnsi="宋体"/>
          <w:color w:val="auto"/>
          <w:sz w:val="24"/>
          <w:szCs w:val="24"/>
          <w:highlight w:val="none"/>
          <w:lang w:val="en-US" w:eastAsia="zh-CN"/>
        </w:rPr>
        <w:t>3.2</w:t>
      </w:r>
      <w:r>
        <w:rPr>
          <w:rFonts w:hint="eastAsia" w:hAnsi="宋体"/>
          <w:color w:val="auto"/>
          <w:sz w:val="24"/>
          <w:szCs w:val="24"/>
          <w:highlight w:val="none"/>
        </w:rPr>
        <w:t>澄清有关问题。对</w:t>
      </w:r>
      <w:r>
        <w:rPr>
          <w:rFonts w:hint="eastAsia" w:hAnsi="宋体"/>
          <w:color w:val="auto"/>
          <w:sz w:val="24"/>
          <w:szCs w:val="24"/>
          <w:highlight w:val="none"/>
          <w:lang w:eastAsia="zh-CN"/>
        </w:rPr>
        <w:t>响应文件</w:t>
      </w:r>
      <w:r>
        <w:rPr>
          <w:rFonts w:hint="eastAsia" w:hAnsi="宋体"/>
          <w:color w:val="auto"/>
          <w:sz w:val="24"/>
          <w:szCs w:val="24"/>
          <w:highlight w:val="none"/>
        </w:rPr>
        <w:t>中含义不明确、同类问题表述不一致或者有明显文字和计算错误的内容，评标委员会可以通过政府采购交易管理一体化系统发起询标，要求</w:t>
      </w:r>
      <w:r>
        <w:rPr>
          <w:rFonts w:hint="eastAsia" w:hAnsi="宋体"/>
          <w:color w:val="auto"/>
          <w:sz w:val="24"/>
          <w:szCs w:val="24"/>
          <w:highlight w:val="none"/>
          <w:lang w:eastAsia="zh-CN"/>
        </w:rPr>
        <w:t>报价供应商</w:t>
      </w:r>
      <w:r>
        <w:rPr>
          <w:rFonts w:hint="eastAsia" w:hAnsi="宋体"/>
          <w:color w:val="auto"/>
          <w:sz w:val="24"/>
          <w:szCs w:val="24"/>
          <w:highlight w:val="none"/>
        </w:rPr>
        <w:t>作出必要的澄清、说明或者纠正。</w:t>
      </w:r>
      <w:r>
        <w:rPr>
          <w:rFonts w:hint="eastAsia" w:hAnsi="宋体"/>
          <w:color w:val="auto"/>
          <w:sz w:val="24"/>
          <w:szCs w:val="24"/>
          <w:highlight w:val="none"/>
          <w:lang w:eastAsia="zh-CN"/>
        </w:rPr>
        <w:t>报价供应商</w:t>
      </w:r>
      <w:r>
        <w:rPr>
          <w:rFonts w:hint="eastAsia" w:hAnsi="宋体"/>
          <w:color w:val="auto"/>
          <w:sz w:val="24"/>
          <w:szCs w:val="24"/>
          <w:highlight w:val="none"/>
        </w:rPr>
        <w:t>的澄清、说明或者补正应当通过政府采购交易管理一体化系统，由其授权的代表应答并加盖电子公章，且不得超出</w:t>
      </w:r>
      <w:r>
        <w:rPr>
          <w:rFonts w:hint="eastAsia" w:hAnsi="宋体"/>
          <w:color w:val="auto"/>
          <w:sz w:val="24"/>
          <w:szCs w:val="24"/>
          <w:highlight w:val="none"/>
          <w:lang w:eastAsia="zh-CN"/>
        </w:rPr>
        <w:t>响应文件</w:t>
      </w:r>
      <w:r>
        <w:rPr>
          <w:rFonts w:hint="eastAsia" w:hAnsi="宋体"/>
          <w:color w:val="auto"/>
          <w:sz w:val="24"/>
          <w:szCs w:val="24"/>
          <w:highlight w:val="none"/>
        </w:rPr>
        <w:t>的范围或者改变</w:t>
      </w:r>
      <w:r>
        <w:rPr>
          <w:rFonts w:hint="eastAsia" w:hAnsi="宋体"/>
          <w:color w:val="auto"/>
          <w:sz w:val="24"/>
          <w:szCs w:val="24"/>
          <w:highlight w:val="none"/>
          <w:lang w:eastAsia="zh-CN"/>
        </w:rPr>
        <w:t>响应文件</w:t>
      </w:r>
      <w:r>
        <w:rPr>
          <w:rFonts w:hint="eastAsia" w:hAnsi="宋体"/>
          <w:color w:val="auto"/>
          <w:sz w:val="24"/>
          <w:szCs w:val="24"/>
          <w:highlight w:val="none"/>
        </w:rPr>
        <w:t>的实质性内容。</w:t>
      </w:r>
    </w:p>
    <w:p w14:paraId="54BCAA83">
      <w:pPr>
        <w:tabs>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hint="eastAsia" w:ascii="宋体" w:hAnsi="宋体"/>
          <w:bCs/>
          <w:color w:val="auto"/>
          <w:sz w:val="24"/>
          <w:highlight w:val="none"/>
          <w:lang w:val="en-US" w:eastAsia="zh-CN"/>
        </w:rPr>
        <w:t>1</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提供的工艺、材料、设备、参考的商标或样本目录号码等仅作为说明并没有限制性，</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在</w:t>
      </w:r>
      <w:r>
        <w:rPr>
          <w:rFonts w:hint="eastAsia" w:ascii="宋体" w:hAnsi="宋体"/>
          <w:bCs/>
          <w:color w:val="auto"/>
          <w:sz w:val="24"/>
          <w:highlight w:val="none"/>
          <w:lang w:val="en-US" w:eastAsia="zh-CN"/>
        </w:rPr>
        <w:t>响应文件中</w:t>
      </w:r>
      <w:r>
        <w:rPr>
          <w:rFonts w:hint="eastAsia" w:ascii="宋体" w:hAnsi="宋体" w:eastAsia="宋体"/>
          <w:bCs/>
          <w:color w:val="auto"/>
          <w:sz w:val="24"/>
          <w:highlight w:val="none"/>
        </w:rPr>
        <w:t>可以选用替代标准，但这些替代标准要优于或相当于技术规格中要求的标准，以满足采购人的需要。</w:t>
      </w:r>
    </w:p>
    <w:p w14:paraId="689C12D2">
      <w:pPr>
        <w:tabs>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eastAsia="宋体"/>
          <w:bCs/>
          <w:color w:val="auto"/>
          <w:sz w:val="24"/>
          <w:highlight w:val="none"/>
        </w:rPr>
        <w:t>.</w:t>
      </w:r>
      <w:r>
        <w:rPr>
          <w:rFonts w:hint="eastAsia" w:ascii="宋体" w:hAnsi="宋体"/>
          <w:bCs/>
          <w:color w:val="auto"/>
          <w:sz w:val="24"/>
          <w:highlight w:val="none"/>
          <w:lang w:val="en-US" w:eastAsia="zh-CN"/>
        </w:rPr>
        <w:t>2</w:t>
      </w:r>
      <w:r>
        <w:rPr>
          <w:rFonts w:hint="eastAsia" w:ascii="宋体" w:hAnsi="宋体" w:eastAsia="宋体"/>
          <w:bCs/>
          <w:color w:val="auto"/>
          <w:sz w:val="24"/>
          <w:highlight w:val="none"/>
        </w:rPr>
        <w:t>除上述情形外，对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的判定，只依据</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本身，不依靠开标后的任何外来证明。</w:t>
      </w:r>
    </w:p>
    <w:p w14:paraId="6778EC17">
      <w:pPr>
        <w:tabs>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bCs/>
          <w:color w:val="auto"/>
          <w:sz w:val="24"/>
          <w:highlight w:val="none"/>
          <w:lang w:val="en-US" w:eastAsia="zh-CN"/>
        </w:rPr>
        <w:t>3</w:t>
      </w:r>
      <w:r>
        <w:rPr>
          <w:rFonts w:hint="eastAsia" w:ascii="宋体" w:hAnsi="宋体" w:eastAsia="宋体"/>
          <w:bCs/>
          <w:color w:val="auto"/>
          <w:sz w:val="24"/>
          <w:highlight w:val="none"/>
        </w:rPr>
        <w:t>采购人及采购代理机构将拒绝被确定为非实质性响应的投标，</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不能通过修正或撤销不符之处而使其投标成为实质性响应的投标。</w:t>
      </w:r>
    </w:p>
    <w:p w14:paraId="611BA9E8">
      <w:pPr>
        <w:tabs>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3.2.</w:t>
      </w:r>
      <w:r>
        <w:rPr>
          <w:rFonts w:hint="eastAsia" w:ascii="宋体" w:hAnsi="宋体"/>
          <w:bCs/>
          <w:color w:val="auto"/>
          <w:sz w:val="24"/>
          <w:highlight w:val="none"/>
          <w:lang w:val="en-US" w:eastAsia="zh-CN"/>
        </w:rPr>
        <w:t>4</w:t>
      </w:r>
      <w:r>
        <w:rPr>
          <w:rFonts w:hint="eastAsia" w:ascii="宋体" w:hAnsi="宋体" w:eastAsia="宋体"/>
          <w:bCs/>
          <w:color w:val="auto"/>
          <w:sz w:val="24"/>
          <w:highlight w:val="none"/>
        </w:rPr>
        <w:t>对不同文字文本</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的解释发生异议的，以中文文本为准；</w:t>
      </w:r>
    </w:p>
    <w:p w14:paraId="0C37C48F">
      <w:pPr>
        <w:tabs>
          <w:tab w:val="left" w:pos="1288"/>
          <w:tab w:val="left" w:pos="1365"/>
        </w:tabs>
        <w:spacing w:line="440" w:lineRule="exact"/>
        <w:ind w:firstLine="566"/>
        <w:rPr>
          <w:rFonts w:ascii="宋体" w:hAnsi="宋体" w:eastAsia="宋体"/>
          <w:b/>
          <w:color w:val="auto"/>
          <w:sz w:val="24"/>
          <w:highlight w:val="none"/>
        </w:rPr>
      </w:pPr>
      <w:r>
        <w:rPr>
          <w:rFonts w:ascii="宋体" w:hAnsi="宋体" w:eastAsia="宋体"/>
          <w:b/>
          <w:color w:val="auto"/>
          <w:sz w:val="24"/>
          <w:highlight w:val="none"/>
        </w:rPr>
        <w:t>3.3</w:t>
      </w:r>
      <w:r>
        <w:rPr>
          <w:rFonts w:hint="eastAsia" w:ascii="宋体" w:hAnsi="宋体" w:eastAsia="宋体"/>
          <w:b/>
          <w:color w:val="auto"/>
          <w:sz w:val="24"/>
          <w:highlight w:val="none"/>
        </w:rPr>
        <w:t>评委会</w:t>
      </w:r>
      <w:r>
        <w:rPr>
          <w:rFonts w:hint="eastAsia" w:ascii="宋体" w:hAnsi="宋体" w:eastAsia="宋体"/>
          <w:b/>
          <w:color w:val="auto"/>
          <w:sz w:val="24"/>
          <w:highlight w:val="none"/>
          <w:lang w:eastAsia="zh-CN"/>
        </w:rPr>
        <w:t>组织</w:t>
      </w:r>
      <w:r>
        <w:rPr>
          <w:rFonts w:hint="eastAsia" w:ascii="宋体" w:hAnsi="宋体" w:eastAsia="宋体"/>
          <w:b/>
          <w:color w:val="auto"/>
          <w:sz w:val="24"/>
          <w:highlight w:val="none"/>
        </w:rPr>
        <w:t>负责具体的评标事务，并独立履行以下职责：</w:t>
      </w:r>
    </w:p>
    <w:p w14:paraId="7F8CA025">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3.3.1</w:t>
      </w:r>
      <w:r>
        <w:rPr>
          <w:rFonts w:hint="eastAsia" w:ascii="宋体" w:hAnsi="宋体" w:eastAsia="宋体"/>
          <w:bCs/>
          <w:color w:val="auto"/>
          <w:sz w:val="24"/>
          <w:highlight w:val="none"/>
        </w:rPr>
        <w:t>审查、评价</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是否符合</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的商务、技术等实质性要求；</w:t>
      </w:r>
    </w:p>
    <w:p w14:paraId="325E46D5">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2要求</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有关事项</w:t>
      </w:r>
      <w:r>
        <w:rPr>
          <w:rFonts w:hint="eastAsia" w:ascii="宋体" w:hAnsi="宋体"/>
          <w:bCs/>
          <w:color w:val="auto"/>
          <w:sz w:val="24"/>
          <w:highlight w:val="none"/>
          <w:lang w:eastAsia="zh-CN"/>
        </w:rPr>
        <w:t>作出</w:t>
      </w:r>
      <w:r>
        <w:rPr>
          <w:rFonts w:hint="eastAsia" w:ascii="宋体" w:hAnsi="宋体" w:eastAsia="宋体"/>
          <w:bCs/>
          <w:color w:val="auto"/>
          <w:sz w:val="24"/>
          <w:highlight w:val="none"/>
        </w:rPr>
        <w:t>澄清或者说明；</w:t>
      </w:r>
    </w:p>
    <w:p w14:paraId="1B02AEB7">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.3对</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进行比较和评价；</w:t>
      </w:r>
    </w:p>
    <w:p w14:paraId="046C1A56">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.4根据</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评分办法，向采购人推荐</w:t>
      </w:r>
      <w:r>
        <w:rPr>
          <w:rFonts w:ascii="宋体" w:hAnsi="宋体" w:eastAsia="宋体"/>
          <w:bCs/>
          <w:color w:val="auto"/>
          <w:sz w:val="24"/>
          <w:highlight w:val="none"/>
        </w:rPr>
        <w:t>3</w:t>
      </w:r>
      <w:r>
        <w:rPr>
          <w:rFonts w:hint="eastAsia" w:ascii="宋体" w:hAnsi="宋体" w:eastAsia="宋体"/>
          <w:bCs/>
          <w:color w:val="auto"/>
          <w:sz w:val="24"/>
          <w:highlight w:val="none"/>
        </w:rPr>
        <w:t>名中标候选供应商；</w:t>
      </w:r>
    </w:p>
    <w:p w14:paraId="5331045B">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3.3</w:t>
      </w:r>
      <w:r>
        <w:rPr>
          <w:rFonts w:hint="eastAsia" w:ascii="宋体" w:hAnsi="宋体" w:eastAsia="宋体"/>
          <w:bCs/>
          <w:color w:val="auto"/>
          <w:sz w:val="24"/>
          <w:highlight w:val="none"/>
        </w:rPr>
        <w:t>.5向采购人、采购代理机构或者有关部门报告评标中发现的违法行为；</w:t>
      </w:r>
    </w:p>
    <w:p w14:paraId="3C956545">
      <w:pPr>
        <w:tabs>
          <w:tab w:val="left" w:pos="1288"/>
          <w:tab w:val="left" w:pos="1365"/>
        </w:tabs>
        <w:spacing w:line="440" w:lineRule="exact"/>
        <w:ind w:firstLine="566"/>
        <w:rPr>
          <w:rFonts w:ascii="宋体" w:hAnsi="宋体" w:eastAsia="宋体"/>
          <w:b/>
          <w:color w:val="auto"/>
          <w:sz w:val="24"/>
          <w:highlight w:val="none"/>
        </w:rPr>
      </w:pPr>
      <w:r>
        <w:rPr>
          <w:rFonts w:ascii="宋体" w:hAnsi="宋体" w:eastAsia="宋体"/>
          <w:b/>
          <w:color w:val="auto"/>
          <w:sz w:val="24"/>
          <w:highlight w:val="none"/>
        </w:rPr>
        <w:t>3.4</w:t>
      </w:r>
      <w:r>
        <w:rPr>
          <w:rFonts w:hint="eastAsia" w:ascii="宋体" w:hAnsi="宋体" w:eastAsia="宋体"/>
          <w:b/>
          <w:color w:val="auto"/>
          <w:sz w:val="24"/>
          <w:highlight w:val="none"/>
        </w:rPr>
        <w:t>评委会成员</w:t>
      </w:r>
      <w:r>
        <w:rPr>
          <w:rFonts w:hint="eastAsia" w:ascii="宋体" w:hAnsi="宋体" w:eastAsia="宋体"/>
          <w:b/>
          <w:color w:val="auto"/>
          <w:sz w:val="24"/>
          <w:highlight w:val="none"/>
          <w:lang w:val="en-US" w:eastAsia="zh-CN"/>
        </w:rPr>
        <w:t>（磋商小组）</w:t>
      </w:r>
      <w:r>
        <w:rPr>
          <w:rFonts w:hint="eastAsia" w:ascii="宋体" w:hAnsi="宋体" w:eastAsia="宋体"/>
          <w:b/>
          <w:color w:val="auto"/>
          <w:sz w:val="24"/>
          <w:highlight w:val="none"/>
        </w:rPr>
        <w:t>应当履行下列义务：</w:t>
      </w:r>
    </w:p>
    <w:p w14:paraId="6A33693D">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.1遵纪守法，客观、公正、廉洁地履行职责；</w:t>
      </w:r>
    </w:p>
    <w:p w14:paraId="7575DCD5">
      <w:pPr>
        <w:tabs>
          <w:tab w:val="left" w:pos="1288"/>
          <w:tab w:val="left" w:pos="1365"/>
        </w:tabs>
        <w:spacing w:line="440" w:lineRule="exact"/>
        <w:ind w:right="-368"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.2按照</w:t>
      </w:r>
      <w:r>
        <w:rPr>
          <w:rFonts w:hint="eastAsia" w:ascii="宋体" w:hAnsi="宋体"/>
          <w:bCs/>
          <w:color w:val="auto"/>
          <w:sz w:val="24"/>
          <w:highlight w:val="none"/>
          <w:lang w:eastAsia="zh-CN"/>
        </w:rPr>
        <w:t>采购文件</w:t>
      </w:r>
      <w:r>
        <w:rPr>
          <w:rFonts w:hint="eastAsia" w:ascii="宋体" w:hAnsi="宋体" w:eastAsia="宋体"/>
          <w:bCs/>
          <w:color w:val="auto"/>
          <w:sz w:val="24"/>
          <w:highlight w:val="none"/>
        </w:rPr>
        <w:t>规定的评</w:t>
      </w:r>
      <w:r>
        <w:rPr>
          <w:rFonts w:hint="eastAsia" w:ascii="宋体" w:hAnsi="宋体"/>
          <w:bCs/>
          <w:color w:val="auto"/>
          <w:sz w:val="24"/>
          <w:highlight w:val="none"/>
          <w:lang w:val="en-US" w:eastAsia="zh-CN"/>
        </w:rPr>
        <w:t>审</w:t>
      </w:r>
      <w:r>
        <w:rPr>
          <w:rFonts w:hint="eastAsia" w:ascii="宋体" w:hAnsi="宋体" w:eastAsia="宋体"/>
          <w:bCs/>
          <w:color w:val="auto"/>
          <w:sz w:val="24"/>
          <w:highlight w:val="none"/>
        </w:rPr>
        <w:t>办法和评</w:t>
      </w:r>
      <w:r>
        <w:rPr>
          <w:rFonts w:hint="eastAsia" w:ascii="宋体" w:hAnsi="宋体"/>
          <w:bCs/>
          <w:color w:val="auto"/>
          <w:sz w:val="24"/>
          <w:highlight w:val="none"/>
          <w:lang w:val="en-US" w:eastAsia="zh-CN"/>
        </w:rPr>
        <w:t>审</w:t>
      </w:r>
      <w:r>
        <w:rPr>
          <w:rFonts w:hint="eastAsia" w:ascii="宋体" w:hAnsi="宋体" w:eastAsia="宋体"/>
          <w:bCs/>
          <w:color w:val="auto"/>
          <w:sz w:val="24"/>
          <w:highlight w:val="none"/>
        </w:rPr>
        <w:t>标准进行评标，对评审意见承担个人责任；</w:t>
      </w:r>
    </w:p>
    <w:p w14:paraId="5C6D6E7C">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.3对评</w:t>
      </w:r>
      <w:r>
        <w:rPr>
          <w:rFonts w:hint="eastAsia" w:ascii="宋体" w:hAnsi="宋体"/>
          <w:bCs/>
          <w:color w:val="auto"/>
          <w:sz w:val="24"/>
          <w:highlight w:val="none"/>
          <w:lang w:val="en-US" w:eastAsia="zh-CN"/>
        </w:rPr>
        <w:t>审</w:t>
      </w:r>
      <w:r>
        <w:rPr>
          <w:rFonts w:hint="eastAsia" w:ascii="宋体" w:hAnsi="宋体" w:eastAsia="宋体"/>
          <w:bCs/>
          <w:color w:val="auto"/>
          <w:sz w:val="24"/>
          <w:highlight w:val="none"/>
        </w:rPr>
        <w:t>过程和结果，以及</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的商业秘密保密；</w:t>
      </w:r>
    </w:p>
    <w:p w14:paraId="2D0A0B44">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.4参与</w:t>
      </w:r>
      <w:r>
        <w:rPr>
          <w:rFonts w:hint="eastAsia" w:ascii="宋体" w:hAnsi="宋体"/>
          <w:bCs/>
          <w:color w:val="auto"/>
          <w:sz w:val="24"/>
          <w:highlight w:val="none"/>
          <w:lang w:val="en-US" w:eastAsia="zh-CN"/>
        </w:rPr>
        <w:t>磋商评审</w:t>
      </w:r>
      <w:r>
        <w:rPr>
          <w:rFonts w:hint="eastAsia" w:ascii="宋体" w:hAnsi="宋体" w:eastAsia="宋体"/>
          <w:bCs/>
          <w:color w:val="auto"/>
          <w:sz w:val="24"/>
          <w:highlight w:val="none"/>
        </w:rPr>
        <w:t>报告的起草；</w:t>
      </w:r>
    </w:p>
    <w:p w14:paraId="50E51476">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.5配合采购人及采购代理机构答复</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提出的质疑；</w:t>
      </w:r>
    </w:p>
    <w:p w14:paraId="2ED9DB73">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3.4</w:t>
      </w:r>
      <w:r>
        <w:rPr>
          <w:rFonts w:hint="eastAsia" w:ascii="宋体" w:hAnsi="宋体" w:eastAsia="宋体"/>
          <w:bCs/>
          <w:color w:val="auto"/>
          <w:sz w:val="24"/>
          <w:highlight w:val="none"/>
        </w:rPr>
        <w:t>.6配合有关部门的投诉处理工作。</w:t>
      </w:r>
    </w:p>
    <w:p w14:paraId="6761C2DD">
      <w:pPr>
        <w:tabs>
          <w:tab w:val="left" w:pos="1288"/>
          <w:tab w:val="left" w:pos="1365"/>
        </w:tabs>
        <w:spacing w:line="440" w:lineRule="exact"/>
        <w:ind w:firstLine="566"/>
        <w:rPr>
          <w:rFonts w:ascii="宋体" w:hAnsi="宋体" w:eastAsia="宋体"/>
          <w:b/>
          <w:color w:val="auto"/>
          <w:sz w:val="24"/>
          <w:highlight w:val="none"/>
        </w:rPr>
      </w:pPr>
      <w:r>
        <w:rPr>
          <w:rFonts w:ascii="宋体" w:hAnsi="宋体" w:eastAsia="宋体"/>
          <w:b/>
          <w:color w:val="auto"/>
          <w:sz w:val="24"/>
          <w:highlight w:val="none"/>
        </w:rPr>
        <w:t>3.5</w:t>
      </w:r>
      <w:r>
        <w:rPr>
          <w:rFonts w:hint="eastAsia" w:ascii="宋体" w:hAnsi="宋体" w:eastAsia="宋体"/>
          <w:b/>
          <w:color w:val="auto"/>
          <w:sz w:val="24"/>
          <w:highlight w:val="none"/>
        </w:rPr>
        <w:t>评标内容的保密</w:t>
      </w:r>
    </w:p>
    <w:p w14:paraId="0AE25C9C">
      <w:pPr>
        <w:tabs>
          <w:tab w:val="left" w:pos="1288"/>
          <w:tab w:val="left" w:pos="1365"/>
        </w:tabs>
        <w:spacing w:line="440" w:lineRule="exact"/>
        <w:ind w:firstLine="564"/>
        <w:rPr>
          <w:rFonts w:ascii="宋体" w:hAnsi="宋体" w:eastAsia="宋体"/>
          <w:bCs/>
          <w:color w:val="auto"/>
          <w:sz w:val="24"/>
          <w:highlight w:val="none"/>
        </w:rPr>
      </w:pPr>
      <w:r>
        <w:rPr>
          <w:rFonts w:ascii="宋体" w:hAnsi="宋体" w:eastAsia="宋体"/>
          <w:bCs/>
          <w:color w:val="auto"/>
          <w:sz w:val="24"/>
          <w:highlight w:val="none"/>
        </w:rPr>
        <w:t>3.5</w:t>
      </w:r>
      <w:r>
        <w:rPr>
          <w:rFonts w:hint="eastAsia" w:ascii="宋体" w:hAnsi="宋体" w:eastAsia="宋体"/>
          <w:bCs/>
          <w:color w:val="auto"/>
          <w:sz w:val="24"/>
          <w:highlight w:val="none"/>
        </w:rPr>
        <w:t>.1</w:t>
      </w:r>
      <w:r>
        <w:rPr>
          <w:rFonts w:hint="eastAsia" w:ascii="宋体" w:hAnsi="宋体"/>
          <w:bCs/>
          <w:color w:val="auto"/>
          <w:sz w:val="24"/>
          <w:highlight w:val="none"/>
          <w:lang w:val="en-US" w:eastAsia="zh-CN"/>
        </w:rPr>
        <w:t>项目</w:t>
      </w:r>
      <w:r>
        <w:rPr>
          <w:rFonts w:hint="eastAsia" w:ascii="宋体" w:hAnsi="宋体" w:eastAsia="宋体"/>
          <w:bCs/>
          <w:color w:val="auto"/>
          <w:sz w:val="24"/>
          <w:highlight w:val="none"/>
        </w:rPr>
        <w:t>开标后，直到宣布授予</w:t>
      </w:r>
      <w:r>
        <w:rPr>
          <w:rFonts w:hint="eastAsia" w:ascii="宋体" w:hAnsi="宋体"/>
          <w:bCs/>
          <w:color w:val="auto"/>
          <w:sz w:val="24"/>
          <w:highlight w:val="none"/>
          <w:lang w:eastAsia="zh-CN"/>
        </w:rPr>
        <w:t>成交供应商</w:t>
      </w:r>
      <w:r>
        <w:rPr>
          <w:rFonts w:hint="eastAsia" w:ascii="宋体" w:hAnsi="宋体" w:eastAsia="宋体"/>
          <w:bCs/>
          <w:color w:val="auto"/>
          <w:sz w:val="24"/>
          <w:highlight w:val="none"/>
        </w:rPr>
        <w:t>合同为止，凡属于审查、澄清、评价和比较的所有资料，有关授予合同的信息都不应向</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或与评标无关的其他人泄露。</w:t>
      </w:r>
    </w:p>
    <w:p w14:paraId="2916332A">
      <w:pPr>
        <w:tabs>
          <w:tab w:val="left" w:pos="1288"/>
          <w:tab w:val="left" w:pos="1365"/>
        </w:tabs>
        <w:spacing w:line="440" w:lineRule="exact"/>
        <w:ind w:firstLine="564"/>
        <w:rPr>
          <w:rFonts w:hint="eastAsia" w:ascii="宋体" w:hAnsi="宋体" w:eastAsia="宋体"/>
          <w:bCs/>
          <w:color w:val="auto"/>
          <w:sz w:val="24"/>
          <w:highlight w:val="none"/>
        </w:rPr>
      </w:pPr>
      <w:r>
        <w:rPr>
          <w:rFonts w:ascii="宋体" w:hAnsi="宋体" w:eastAsia="宋体"/>
          <w:bCs/>
          <w:color w:val="auto"/>
          <w:sz w:val="24"/>
          <w:highlight w:val="none"/>
        </w:rPr>
        <w:t>3.5</w:t>
      </w:r>
      <w:r>
        <w:rPr>
          <w:rFonts w:hint="eastAsia" w:ascii="宋体" w:hAnsi="宋体" w:eastAsia="宋体"/>
          <w:bCs/>
          <w:color w:val="auto"/>
          <w:sz w:val="24"/>
          <w:highlight w:val="none"/>
        </w:rPr>
        <w:t>.2在</w:t>
      </w:r>
      <w:r>
        <w:rPr>
          <w:rFonts w:hint="eastAsia" w:ascii="宋体" w:hAnsi="宋体"/>
          <w:bCs/>
          <w:color w:val="auto"/>
          <w:sz w:val="24"/>
          <w:highlight w:val="none"/>
          <w:lang w:eastAsia="zh-CN"/>
        </w:rPr>
        <w:t>响应文件</w:t>
      </w:r>
      <w:r>
        <w:rPr>
          <w:rFonts w:hint="eastAsia" w:ascii="宋体" w:hAnsi="宋体" w:eastAsia="宋体"/>
          <w:bCs/>
          <w:color w:val="auto"/>
          <w:sz w:val="24"/>
          <w:highlight w:val="none"/>
        </w:rPr>
        <w:t>的审查、澄清、评价和比较以及授予合同的过程中，</w:t>
      </w:r>
      <w:r>
        <w:rPr>
          <w:rFonts w:hint="eastAsia" w:ascii="宋体" w:hAnsi="宋体"/>
          <w:bCs/>
          <w:color w:val="auto"/>
          <w:sz w:val="24"/>
          <w:highlight w:val="none"/>
          <w:lang w:eastAsia="zh-CN"/>
        </w:rPr>
        <w:t>报价供应商</w:t>
      </w:r>
      <w:r>
        <w:rPr>
          <w:rFonts w:hint="eastAsia" w:ascii="宋体" w:hAnsi="宋体" w:eastAsia="宋体"/>
          <w:bCs/>
          <w:color w:val="auto"/>
          <w:sz w:val="24"/>
          <w:highlight w:val="none"/>
        </w:rPr>
        <w:t>对采购代理机构和评标委员会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eastAsia="宋体"/>
          <w:bCs/>
          <w:color w:val="auto"/>
          <w:sz w:val="24"/>
          <w:highlight w:val="none"/>
        </w:rPr>
        <w:t>成员施加影响的任何行为，都将取消其中标</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成交</w:t>
      </w:r>
      <w:r>
        <w:rPr>
          <w:rFonts w:hint="eastAsia" w:ascii="宋体" w:hAnsi="宋体"/>
          <w:bCs/>
          <w:color w:val="auto"/>
          <w:sz w:val="24"/>
          <w:highlight w:val="none"/>
          <w:lang w:eastAsia="zh-CN"/>
        </w:rPr>
        <w:t>）</w:t>
      </w:r>
      <w:r>
        <w:rPr>
          <w:rFonts w:hint="eastAsia" w:ascii="宋体" w:hAnsi="宋体" w:eastAsia="宋体"/>
          <w:bCs/>
          <w:color w:val="auto"/>
          <w:sz w:val="24"/>
          <w:highlight w:val="none"/>
        </w:rPr>
        <w:t>资格。</w:t>
      </w:r>
    </w:p>
    <w:p w14:paraId="07937E89">
      <w:pPr>
        <w:tabs>
          <w:tab w:val="left" w:pos="1288"/>
          <w:tab w:val="left" w:pos="1365"/>
        </w:tabs>
        <w:spacing w:line="440" w:lineRule="exact"/>
        <w:ind w:firstLine="566"/>
        <w:rPr>
          <w:rFonts w:ascii="宋体" w:hAnsi="宋体" w:eastAsia="宋体"/>
          <w:b/>
          <w:color w:val="auto"/>
          <w:sz w:val="24"/>
          <w:highlight w:val="none"/>
        </w:rPr>
      </w:pPr>
      <w:r>
        <w:rPr>
          <w:rFonts w:ascii="宋体" w:hAnsi="宋体" w:eastAsia="宋体"/>
          <w:b/>
          <w:color w:val="auto"/>
          <w:sz w:val="24"/>
          <w:highlight w:val="none"/>
        </w:rPr>
        <w:t>3.6比较与评价</w:t>
      </w:r>
    </w:p>
    <w:p w14:paraId="0F512F2D">
      <w:pPr>
        <w:tabs>
          <w:tab w:val="left" w:pos="1365"/>
        </w:tabs>
        <w:spacing w:line="360" w:lineRule="auto"/>
        <w:ind w:firstLine="480"/>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3.6.1</w:t>
      </w:r>
      <w:r>
        <w:rPr>
          <w:rFonts w:hint="eastAsia" w:ascii="宋体" w:hAnsi="宋体"/>
          <w:b w:val="0"/>
          <w:bCs w:val="0"/>
          <w:color w:val="auto"/>
          <w:sz w:val="24"/>
          <w:szCs w:val="22"/>
          <w:highlight w:val="none"/>
          <w:lang w:eastAsia="zh-CN"/>
        </w:rPr>
        <w:t>响应文件</w:t>
      </w:r>
      <w:r>
        <w:rPr>
          <w:rFonts w:hint="eastAsia" w:ascii="宋体" w:hAnsi="宋体"/>
          <w:b w:val="0"/>
          <w:bCs w:val="0"/>
          <w:color w:val="auto"/>
          <w:sz w:val="24"/>
          <w:szCs w:val="22"/>
          <w:highlight w:val="none"/>
        </w:rPr>
        <w:t>资格性检查和符合性检查结束后，</w:t>
      </w:r>
      <w:r>
        <w:rPr>
          <w:rFonts w:hint="eastAsia" w:ascii="宋体" w:hAnsi="宋体"/>
          <w:color w:val="auto"/>
          <w:sz w:val="24"/>
          <w:szCs w:val="22"/>
          <w:highlight w:val="none"/>
        </w:rPr>
        <w:t>凡属于“（八）无效</w:t>
      </w:r>
      <w:r>
        <w:rPr>
          <w:rFonts w:hint="eastAsia" w:ascii="宋体" w:hAnsi="宋体"/>
          <w:color w:val="auto"/>
          <w:sz w:val="24"/>
          <w:szCs w:val="22"/>
          <w:highlight w:val="none"/>
          <w:lang w:eastAsia="zh-CN"/>
        </w:rPr>
        <w:t>响应文件</w:t>
      </w:r>
      <w:r>
        <w:rPr>
          <w:rFonts w:hint="eastAsia" w:ascii="宋体" w:hAnsi="宋体"/>
          <w:color w:val="auto"/>
          <w:sz w:val="24"/>
          <w:szCs w:val="22"/>
          <w:highlight w:val="none"/>
        </w:rPr>
        <w:t>的确认”的</w:t>
      </w:r>
      <w:r>
        <w:rPr>
          <w:rFonts w:hint="eastAsia" w:ascii="宋体" w:hAnsi="宋体"/>
          <w:color w:val="auto"/>
          <w:sz w:val="24"/>
          <w:szCs w:val="22"/>
          <w:highlight w:val="none"/>
          <w:lang w:eastAsia="zh-CN"/>
        </w:rPr>
        <w:t>响应文件</w:t>
      </w:r>
      <w:r>
        <w:rPr>
          <w:rFonts w:hint="eastAsia" w:ascii="宋体" w:hAnsi="宋体"/>
          <w:color w:val="auto"/>
          <w:sz w:val="24"/>
          <w:szCs w:val="22"/>
          <w:highlight w:val="none"/>
        </w:rPr>
        <w:t>不进入比较与评价程序。</w:t>
      </w:r>
    </w:p>
    <w:p w14:paraId="1D0D2F24">
      <w:pPr>
        <w:spacing w:line="360" w:lineRule="auto"/>
        <w:ind w:firstLine="480"/>
        <w:rPr>
          <w:rFonts w:hint="eastAsia" w:ascii="宋体" w:hAnsi="宋体" w:cs="宋体"/>
          <w:sz w:val="24"/>
          <w:highlight w:val="none"/>
        </w:rPr>
      </w:pPr>
      <w:r>
        <w:rPr>
          <w:rFonts w:hint="eastAsia" w:ascii="宋体" w:hAnsi="宋体" w:eastAsia="宋体" w:cs="Times New Roman"/>
          <w:color w:val="auto"/>
          <w:sz w:val="24"/>
          <w:highlight w:val="none"/>
          <w:lang w:val="en-US" w:eastAsia="zh-CN"/>
        </w:rPr>
        <w:t>3.6.2</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负责对</w:t>
      </w:r>
      <w:r>
        <w:rPr>
          <w:rFonts w:hint="eastAsia" w:ascii="宋体" w:hAnsi="宋体" w:cs="宋体"/>
          <w:sz w:val="24"/>
          <w:highlight w:val="none"/>
          <w:lang w:eastAsia="zh-CN"/>
        </w:rPr>
        <w:t>采购文件</w:t>
      </w:r>
      <w:r>
        <w:rPr>
          <w:rFonts w:hint="eastAsia" w:ascii="宋体" w:hAnsi="宋体" w:cs="宋体"/>
          <w:sz w:val="24"/>
          <w:highlight w:val="none"/>
        </w:rPr>
        <w:t>评分标准中涉及的报价供应商价格、业绩、信誉</w:t>
      </w:r>
      <w:r>
        <w:rPr>
          <w:rFonts w:hint="eastAsia" w:ascii="宋体" w:hAnsi="宋体" w:cs="宋体"/>
          <w:sz w:val="24"/>
          <w:highlight w:val="none"/>
          <w:lang w:eastAsia="zh-CN"/>
        </w:rPr>
        <w:t>、技术方案、性能、服务质量</w:t>
      </w:r>
      <w:r>
        <w:rPr>
          <w:rFonts w:hint="eastAsia" w:ascii="宋体" w:hAnsi="宋体" w:cs="宋体"/>
          <w:sz w:val="24"/>
          <w:highlight w:val="none"/>
        </w:rPr>
        <w:t>等内容进行评审；</w:t>
      </w:r>
    </w:p>
    <w:p w14:paraId="0F4A0AB9">
      <w:pPr>
        <w:tabs>
          <w:tab w:val="left" w:pos="840"/>
          <w:tab w:val="left" w:pos="1050"/>
        </w:tabs>
        <w:spacing w:line="360" w:lineRule="auto"/>
        <w:ind w:firstLine="480"/>
        <w:rPr>
          <w:rFonts w:hint="eastAsia" w:ascii="宋体" w:hAnsi="宋体" w:cs="宋体"/>
          <w:sz w:val="24"/>
          <w:highlight w:val="none"/>
        </w:rPr>
      </w:pPr>
      <w:r>
        <w:rPr>
          <w:rFonts w:hint="eastAsia" w:ascii="宋体" w:hAnsi="宋体"/>
          <w:bCs/>
          <w:color w:val="auto"/>
          <w:sz w:val="24"/>
          <w:highlight w:val="none"/>
          <w:lang w:val="en-US" w:eastAsia="zh-CN"/>
        </w:rPr>
        <w:t>3.6.3</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所有成员应当集中与单一报价供应商分别进行磋商，并给予所有参加磋商的报价供应商平等的磋商机会。</w:t>
      </w:r>
    </w:p>
    <w:p w14:paraId="6522A34F">
      <w:pPr>
        <w:tabs>
          <w:tab w:val="left" w:pos="840"/>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3.6.4</w:t>
      </w:r>
      <w:r>
        <w:rPr>
          <w:rFonts w:hint="eastAsia" w:ascii="宋体" w:hAnsi="宋体" w:cs="宋体"/>
          <w:sz w:val="24"/>
          <w:highlight w:val="none"/>
        </w:rPr>
        <w:t>在磋商过程中，</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可以根据采购文件和磋商情况实质性变动采购需求中的技术要求以及合同草案条款，但不得变动采购文件中的其他内容。实质性变动的内容，须经采购人代表确认。</w:t>
      </w:r>
    </w:p>
    <w:p w14:paraId="69B86EF8">
      <w:pPr>
        <w:tabs>
          <w:tab w:val="left" w:pos="840"/>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3.6.5</w:t>
      </w:r>
      <w:r>
        <w:rPr>
          <w:rFonts w:hint="eastAsia" w:ascii="宋体" w:hAnsi="宋体" w:cs="宋体"/>
          <w:sz w:val="24"/>
          <w:highlight w:val="none"/>
        </w:rPr>
        <w:t>对采购文件作出的实质性变动是采购文件的有效组成部分，</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应当及时以书面形式同时通知所有参加磋商的报价供应商。</w:t>
      </w:r>
    </w:p>
    <w:p w14:paraId="7C3D211A">
      <w:pPr>
        <w:tabs>
          <w:tab w:val="left" w:pos="840"/>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3.6.6</w:t>
      </w:r>
      <w:r>
        <w:rPr>
          <w:rFonts w:hint="eastAsia" w:ascii="宋体" w:hAnsi="宋体" w:cs="宋体"/>
          <w:sz w:val="24"/>
          <w:highlight w:val="none"/>
        </w:rPr>
        <w:t>报价供应商应当按照采购文件的变动情况和</w:t>
      </w:r>
      <w:r>
        <w:rPr>
          <w:rFonts w:hint="eastAsia" w:ascii="宋体" w:hAnsi="宋体" w:eastAsia="宋体"/>
          <w:bCs/>
          <w:color w:val="auto"/>
          <w:sz w:val="24"/>
          <w:highlight w:val="none"/>
        </w:rPr>
        <w:t>评标委员会</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磋商小组</w:t>
      </w:r>
      <w:r>
        <w:rPr>
          <w:rFonts w:hint="eastAsia" w:ascii="宋体" w:hAnsi="宋体"/>
          <w:bCs/>
          <w:color w:val="auto"/>
          <w:sz w:val="24"/>
          <w:highlight w:val="none"/>
          <w:lang w:eastAsia="zh-CN"/>
        </w:rPr>
        <w:t>）</w:t>
      </w:r>
      <w:r>
        <w:rPr>
          <w:rFonts w:hint="eastAsia" w:ascii="宋体" w:hAnsi="宋体" w:cs="宋体"/>
          <w:sz w:val="24"/>
          <w:highlight w:val="none"/>
        </w:rPr>
        <w:t>的要求重新提交响应文件，</w:t>
      </w:r>
      <w:r>
        <w:rPr>
          <w:rFonts w:hint="eastAsia" w:ascii="宋体" w:hAnsi="宋体" w:cs="宋体"/>
          <w:b/>
          <w:bCs/>
          <w:sz w:val="24"/>
          <w:highlight w:val="none"/>
        </w:rPr>
        <w:t>并由其授权的代表应答并加盖电子公章。报价供应商为自然人的，应当由本人签字并附身份证明。</w:t>
      </w:r>
    </w:p>
    <w:p w14:paraId="15BC9F2E">
      <w:pPr>
        <w:tabs>
          <w:tab w:val="left" w:pos="840"/>
          <w:tab w:val="left" w:pos="1050"/>
        </w:tabs>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3.6.7</w:t>
      </w:r>
      <w:r>
        <w:rPr>
          <w:rFonts w:hint="eastAsia" w:ascii="宋体" w:hAnsi="宋体" w:cs="宋体"/>
          <w:b/>
          <w:bCs/>
          <w:sz w:val="24"/>
          <w:highlight w:val="none"/>
        </w:rPr>
        <w:t>关于磋商报价：响应文件里的报价作为第一轮报价，然后进行第二轮报价，磋商小组根据实际情况看是否需要进行第三轮报价等，以</w:t>
      </w:r>
      <w:r>
        <w:rPr>
          <w:rFonts w:hint="eastAsia" w:ascii="宋体" w:hAnsi="宋体" w:cs="宋体"/>
          <w:b/>
          <w:bCs/>
          <w:sz w:val="24"/>
          <w:highlight w:val="none"/>
          <w:lang w:val="en-US" w:eastAsia="zh-CN"/>
        </w:rPr>
        <w:t>报价</w:t>
      </w:r>
      <w:r>
        <w:rPr>
          <w:rFonts w:hint="eastAsia" w:ascii="宋体" w:hAnsi="宋体" w:cs="宋体"/>
          <w:b/>
          <w:bCs/>
          <w:sz w:val="24"/>
          <w:highlight w:val="none"/>
        </w:rPr>
        <w:t>供应商的最后一轮报价作为最终报价，相应的清单子目单价，进行同比例调整</w:t>
      </w:r>
      <w:r>
        <w:rPr>
          <w:rFonts w:hint="eastAsia" w:ascii="宋体" w:hAnsi="宋体" w:cs="宋体"/>
          <w:sz w:val="24"/>
          <w:highlight w:val="none"/>
        </w:rPr>
        <w:t>。</w:t>
      </w:r>
    </w:p>
    <w:p w14:paraId="4E653D6C">
      <w:pPr>
        <w:spacing w:line="360" w:lineRule="auto"/>
        <w:ind w:firstLine="480"/>
        <w:rPr>
          <w:rFonts w:hint="eastAsia" w:ascii="宋体" w:hAnsi="宋体" w:cs="宋体"/>
          <w:bCs/>
          <w:sz w:val="24"/>
          <w:highlight w:val="none"/>
        </w:rPr>
      </w:pPr>
      <w:r>
        <w:rPr>
          <w:rFonts w:hint="eastAsia" w:ascii="宋体" w:hAnsi="宋体" w:cs="宋体"/>
          <w:sz w:val="24"/>
          <w:highlight w:val="none"/>
          <w:lang w:val="en-US" w:eastAsia="zh-CN"/>
        </w:rPr>
        <w:t>3.6.8</w:t>
      </w:r>
      <w:r>
        <w:rPr>
          <w:rFonts w:hint="eastAsia" w:ascii="宋体" w:hAnsi="宋体" w:cs="宋体"/>
          <w:sz w:val="24"/>
          <w:highlight w:val="none"/>
        </w:rPr>
        <w:t>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报价</w:t>
      </w:r>
      <w:r>
        <w:rPr>
          <w:rFonts w:hint="eastAsia" w:ascii="宋体" w:hAnsi="宋体" w:cs="宋体"/>
          <w:sz w:val="24"/>
          <w:highlight w:val="none"/>
        </w:rPr>
        <w:t>供应商（社会资本）只有2家的，竞争性磋商采购活动可以继续进行。最后报价是</w:t>
      </w:r>
      <w:r>
        <w:rPr>
          <w:rFonts w:hint="eastAsia" w:ascii="宋体" w:hAnsi="宋体" w:cs="宋体"/>
          <w:sz w:val="24"/>
          <w:highlight w:val="none"/>
          <w:lang w:val="en-US" w:eastAsia="zh-CN"/>
        </w:rPr>
        <w:t>报价</w:t>
      </w:r>
      <w:r>
        <w:rPr>
          <w:rFonts w:hint="eastAsia" w:ascii="宋体" w:hAnsi="宋体" w:cs="宋体"/>
          <w:sz w:val="24"/>
          <w:highlight w:val="none"/>
        </w:rPr>
        <w:t>供应商响应文件的有效组成部分。</w:t>
      </w:r>
    </w:p>
    <w:p w14:paraId="34CAB665">
      <w:pPr>
        <w:spacing w:line="360" w:lineRule="auto"/>
        <w:ind w:firstLine="240"/>
        <w:outlineLvl w:val="0"/>
        <w:rPr>
          <w:rFonts w:hint="eastAsia" w:ascii="宋体" w:hAnsi="宋体" w:eastAsia="宋体"/>
          <w:sz w:val="24"/>
          <w:highlight w:val="none"/>
        </w:rPr>
      </w:pPr>
      <w:r>
        <w:rPr>
          <w:rFonts w:hint="eastAsia" w:ascii="宋体" w:hAnsi="宋体"/>
          <w:color w:val="auto"/>
          <w:sz w:val="24"/>
          <w:szCs w:val="20"/>
          <w:highlight w:val="none"/>
          <w:lang w:val="en-US" w:eastAsia="zh-CN"/>
        </w:rPr>
        <w:t>3.6.9</w:t>
      </w:r>
      <w:r>
        <w:rPr>
          <w:rFonts w:hint="eastAsia" w:ascii="宋体" w:hAnsi="宋体"/>
          <w:bCs/>
          <w:color w:val="auto"/>
          <w:sz w:val="24"/>
          <w:highlight w:val="none"/>
        </w:rPr>
        <w:t>技术标和商务标评审全部结束后，</w:t>
      </w:r>
      <w:r>
        <w:rPr>
          <w:rFonts w:hint="eastAsia" w:ascii="宋体" w:hAnsi="宋体"/>
          <w:bCs/>
          <w:color w:val="auto"/>
          <w:sz w:val="24"/>
          <w:highlight w:val="none"/>
          <w:lang w:val="en-US" w:eastAsia="zh-CN"/>
        </w:rPr>
        <w:t>由评标系统自动</w:t>
      </w:r>
      <w:r>
        <w:rPr>
          <w:rFonts w:hint="eastAsia" w:ascii="宋体" w:hAnsi="宋体"/>
          <w:bCs/>
          <w:color w:val="auto"/>
          <w:sz w:val="24"/>
          <w:highlight w:val="none"/>
        </w:rPr>
        <w:t>汇总各</w:t>
      </w:r>
      <w:r>
        <w:rPr>
          <w:rFonts w:hint="eastAsia" w:ascii="宋体" w:hAnsi="宋体"/>
          <w:bCs/>
          <w:color w:val="auto"/>
          <w:sz w:val="24"/>
          <w:highlight w:val="none"/>
          <w:lang w:eastAsia="zh-CN"/>
        </w:rPr>
        <w:t>报价供应商</w:t>
      </w:r>
      <w:r>
        <w:rPr>
          <w:rFonts w:hint="eastAsia" w:ascii="宋体" w:hAnsi="宋体"/>
          <w:bCs/>
          <w:color w:val="auto"/>
          <w:sz w:val="24"/>
          <w:highlight w:val="none"/>
        </w:rPr>
        <w:t>商务标和技术标得分，</w:t>
      </w:r>
      <w:r>
        <w:rPr>
          <w:rFonts w:hint="eastAsia" w:ascii="宋体" w:hAnsi="宋体"/>
          <w:bCs/>
          <w:color w:val="auto"/>
          <w:sz w:val="24"/>
          <w:highlight w:val="none"/>
          <w:lang w:val="en-US" w:eastAsia="zh-CN"/>
        </w:rPr>
        <w:t>经核对后，</w:t>
      </w:r>
      <w:r>
        <w:rPr>
          <w:rFonts w:hint="eastAsia" w:ascii="宋体" w:hAnsi="宋体"/>
          <w:bCs/>
          <w:color w:val="auto"/>
          <w:sz w:val="24"/>
          <w:highlight w:val="none"/>
        </w:rPr>
        <w:t>确定各</w:t>
      </w:r>
      <w:r>
        <w:rPr>
          <w:rFonts w:hint="eastAsia" w:ascii="宋体" w:hAnsi="宋体"/>
          <w:bCs/>
          <w:color w:val="auto"/>
          <w:sz w:val="24"/>
          <w:highlight w:val="none"/>
          <w:lang w:eastAsia="zh-CN"/>
        </w:rPr>
        <w:t>报价供应商</w:t>
      </w:r>
      <w:r>
        <w:rPr>
          <w:rFonts w:hint="eastAsia" w:ascii="宋体" w:hAnsi="宋体"/>
          <w:bCs/>
          <w:color w:val="auto"/>
          <w:sz w:val="24"/>
          <w:highlight w:val="none"/>
        </w:rPr>
        <w:t>总分和最终排序。</w:t>
      </w:r>
    </w:p>
    <w:p w14:paraId="1FF93B66">
      <w:pPr>
        <w:tabs>
          <w:tab w:val="left" w:pos="1365"/>
        </w:tabs>
        <w:spacing w:line="360" w:lineRule="auto"/>
        <w:ind w:firstLine="480"/>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4.评审方法和主要因素：</w:t>
      </w:r>
    </w:p>
    <w:p w14:paraId="56E7EF28">
      <w:pPr>
        <w:spacing w:line="360" w:lineRule="auto"/>
        <w:ind w:firstLine="240"/>
        <w:outlineLvl w:val="0"/>
        <w:rPr>
          <w:rFonts w:hint="eastAsia" w:ascii="宋体" w:hAnsi="宋体" w:eastAsia="宋体"/>
          <w:sz w:val="24"/>
          <w:highlight w:val="none"/>
        </w:rPr>
      </w:pPr>
      <w:r>
        <w:rPr>
          <w:rFonts w:hint="eastAsia" w:ascii="宋体" w:hAnsi="宋体"/>
          <w:sz w:val="24"/>
          <w:highlight w:val="none"/>
          <w:lang w:val="en-US" w:eastAsia="zh-CN"/>
        </w:rPr>
        <w:t>4.1</w:t>
      </w:r>
      <w:r>
        <w:rPr>
          <w:rFonts w:hint="eastAsia" w:ascii="宋体" w:hAnsi="宋体" w:eastAsia="宋体"/>
          <w:sz w:val="24"/>
          <w:highlight w:val="none"/>
        </w:rPr>
        <w:t>报价供应商通过资格性与符合性审查的，方可进入比较与评价程序。</w:t>
      </w:r>
    </w:p>
    <w:p w14:paraId="0114F305">
      <w:pPr>
        <w:spacing w:line="360" w:lineRule="auto"/>
        <w:ind w:firstLine="240"/>
        <w:outlineLvl w:val="0"/>
        <w:rPr>
          <w:rFonts w:hint="eastAsia" w:ascii="宋体" w:hAnsi="宋体" w:eastAsia="宋体"/>
          <w:sz w:val="24"/>
          <w:highlight w:val="none"/>
        </w:rPr>
      </w:pPr>
      <w:r>
        <w:rPr>
          <w:rFonts w:hint="eastAsia" w:ascii="宋体" w:hAnsi="宋体"/>
          <w:sz w:val="24"/>
          <w:highlight w:val="none"/>
          <w:lang w:val="en-US" w:eastAsia="zh-CN"/>
        </w:rPr>
        <w:t>4.2</w:t>
      </w:r>
      <w:r>
        <w:rPr>
          <w:rFonts w:hint="eastAsia" w:ascii="宋体" w:hAnsi="宋体" w:eastAsia="宋体"/>
          <w:sz w:val="24"/>
          <w:highlight w:val="none"/>
        </w:rPr>
        <w:t>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bookmarkEnd w:id="11"/>
      <w:bookmarkEnd w:id="15"/>
    </w:p>
    <w:p w14:paraId="2E5C8788">
      <w:pPr>
        <w:numPr>
          <w:ilvl w:val="0"/>
          <w:numId w:val="18"/>
        </w:numPr>
        <w:tabs>
          <w:tab w:val="left" w:pos="525"/>
          <w:tab w:val="left" w:pos="1050"/>
        </w:tabs>
        <w:spacing w:line="360" w:lineRule="auto"/>
        <w:ind w:left="650"/>
        <w:rPr>
          <w:rFonts w:hint="eastAsia" w:ascii="宋体" w:hAnsi="宋体" w:eastAsia="宋体"/>
          <w:sz w:val="24"/>
          <w:highlight w:val="none"/>
        </w:rPr>
      </w:pPr>
      <w:bookmarkStart w:id="37" w:name="_Hlk12268194"/>
      <w:bookmarkStart w:id="38" w:name="_Hlk44851902"/>
      <w:r>
        <w:rPr>
          <w:rFonts w:hint="eastAsia" w:ascii="宋体" w:hAnsi="宋体" w:eastAsia="宋体"/>
          <w:sz w:val="24"/>
          <w:highlight w:val="none"/>
        </w:rPr>
        <w:t>评标方法</w:t>
      </w:r>
    </w:p>
    <w:p w14:paraId="56B6647E">
      <w:pPr>
        <w:numPr>
          <w:ilvl w:val="0"/>
          <w:numId w:val="0"/>
        </w:numPr>
        <w:tabs>
          <w:tab w:val="left" w:pos="525"/>
          <w:tab w:val="left" w:pos="1050"/>
        </w:tabs>
        <w:spacing w:line="360" w:lineRule="auto"/>
        <w:rPr>
          <w:rFonts w:hint="eastAsia" w:ascii="宋体" w:hAnsi="宋体" w:eastAsia="宋体"/>
          <w:sz w:val="24"/>
          <w:highlight w:val="none"/>
        </w:rPr>
      </w:pPr>
      <w:r>
        <w:rPr>
          <w:rFonts w:hint="eastAsia" w:ascii="宋体" w:hAnsi="宋体" w:eastAsia="宋体"/>
          <w:sz w:val="24"/>
          <w:highlight w:val="none"/>
        </w:rPr>
        <w:t>5.1评分项目及分值（总分100分）：</w:t>
      </w:r>
    </w:p>
    <w:p w14:paraId="0CDB1D16">
      <w:pPr>
        <w:spacing w:line="360" w:lineRule="auto"/>
        <w:ind w:left="0" w:firstLine="422"/>
        <w:outlineLvl w:val="0"/>
        <w:rPr>
          <w:rFonts w:hint="eastAsia" w:ascii="宋体" w:hAnsi="宋体" w:eastAsia="宋体" w:cs="Times New Roman"/>
          <w:b/>
          <w:bCs/>
          <w:sz w:val="24"/>
          <w:highlight w:val="none"/>
        </w:rPr>
      </w:pP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1</w:t>
      </w:r>
      <w:r>
        <w:rPr>
          <w:rFonts w:hint="eastAsia" w:ascii="宋体" w:hAnsi="宋体" w:eastAsia="宋体" w:cs="Times New Roman"/>
          <w:b/>
          <w:bCs/>
          <w:sz w:val="24"/>
          <w:highlight w:val="none"/>
          <w:lang w:eastAsia="zh-CN"/>
        </w:rPr>
        <w:t>）</w:t>
      </w:r>
      <w:r>
        <w:rPr>
          <w:rFonts w:hint="eastAsia" w:ascii="宋体" w:hAnsi="宋体" w:eastAsia="宋体"/>
          <w:b/>
          <w:bCs/>
          <w:sz w:val="24"/>
          <w:szCs w:val="32"/>
          <w:highlight w:val="none"/>
        </w:rPr>
        <w:t>磋商</w:t>
      </w:r>
      <w:r>
        <w:rPr>
          <w:rFonts w:hint="eastAsia" w:ascii="宋体" w:hAnsi="宋体" w:eastAsia="宋体" w:cs="Times New Roman"/>
          <w:b/>
          <w:bCs/>
          <w:sz w:val="24"/>
          <w:highlight w:val="none"/>
        </w:rPr>
        <w:t xml:space="preserve">报价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4</w:t>
      </w:r>
      <w:r>
        <w:rPr>
          <w:rFonts w:hint="eastAsia" w:ascii="宋体" w:hAnsi="宋体" w:eastAsia="宋体" w:cs="Times New Roman"/>
          <w:b/>
          <w:bCs/>
          <w:sz w:val="24"/>
          <w:highlight w:val="none"/>
        </w:rPr>
        <w:t>0分</w:t>
      </w:r>
    </w:p>
    <w:p w14:paraId="45AD5FBA">
      <w:pPr>
        <w:spacing w:line="360" w:lineRule="auto"/>
        <w:ind w:left="0" w:firstLine="422"/>
        <w:outlineLvl w:val="0"/>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（2）报价供应商综合评价                     </w:t>
      </w:r>
      <w:r>
        <w:rPr>
          <w:rFonts w:hint="eastAsia" w:ascii="宋体" w:hAnsi="宋体" w:cs="Times New Roman"/>
          <w:b/>
          <w:bCs/>
          <w:sz w:val="24"/>
          <w:highlight w:val="none"/>
          <w:lang w:val="en-US" w:eastAsia="zh-CN"/>
        </w:rPr>
        <w:t>14</w:t>
      </w:r>
      <w:r>
        <w:rPr>
          <w:rFonts w:hint="eastAsia" w:ascii="宋体" w:hAnsi="宋体" w:eastAsia="宋体" w:cs="Times New Roman"/>
          <w:b/>
          <w:bCs/>
          <w:sz w:val="24"/>
          <w:highlight w:val="none"/>
        </w:rPr>
        <w:t>分</w:t>
      </w:r>
    </w:p>
    <w:p w14:paraId="0ABD2DE8">
      <w:pPr>
        <w:spacing w:line="360" w:lineRule="auto"/>
        <w:ind w:left="0" w:firstLine="422"/>
        <w:outlineLvl w:val="0"/>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（3）</w:t>
      </w:r>
      <w:r>
        <w:rPr>
          <w:rFonts w:hint="eastAsia" w:ascii="宋体" w:hAnsi="宋体" w:cs="Times New Roman"/>
          <w:b/>
          <w:bCs/>
          <w:sz w:val="24"/>
          <w:highlight w:val="none"/>
          <w:lang w:val="en-US" w:eastAsia="zh-CN"/>
        </w:rPr>
        <w:t>技术部分</w:t>
      </w:r>
      <w:r>
        <w:rPr>
          <w:rFonts w:hint="eastAsia" w:ascii="宋体" w:hAnsi="宋体" w:eastAsia="宋体" w:cs="Times New Roman"/>
          <w:b/>
          <w:bCs/>
          <w:sz w:val="24"/>
          <w:highlight w:val="none"/>
          <w:lang w:val="en-US" w:eastAsia="zh-CN"/>
        </w:rPr>
        <w:t>（施工组织设计）</w:t>
      </w:r>
      <w:r>
        <w:rPr>
          <w:rFonts w:hint="eastAsia" w:ascii="宋体" w:hAnsi="宋体" w:eastAsia="宋体" w:cs="Times New Roman"/>
          <w:b/>
          <w:bCs/>
          <w:sz w:val="24"/>
          <w:highlight w:val="none"/>
          <w:lang w:eastAsia="zh-CN"/>
        </w:rPr>
        <w:t xml:space="preserve">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46</w:t>
      </w:r>
      <w:r>
        <w:rPr>
          <w:rFonts w:hint="eastAsia" w:ascii="宋体" w:hAnsi="宋体" w:eastAsia="宋体" w:cs="Times New Roman"/>
          <w:b/>
          <w:bCs/>
          <w:sz w:val="24"/>
          <w:highlight w:val="none"/>
          <w:lang w:eastAsia="zh-CN"/>
        </w:rPr>
        <w:t>分</w:t>
      </w:r>
    </w:p>
    <w:p w14:paraId="227CA7F1">
      <w:pPr>
        <w:numPr>
          <w:ilvl w:val="0"/>
          <w:numId w:val="0"/>
        </w:numPr>
        <w:tabs>
          <w:tab w:val="left" w:pos="525"/>
          <w:tab w:val="left" w:pos="1050"/>
        </w:tabs>
        <w:spacing w:line="360" w:lineRule="auto"/>
        <w:rPr>
          <w:rFonts w:hint="eastAsia" w:ascii="宋体" w:hAnsi="宋体" w:eastAsia="宋体"/>
          <w:sz w:val="24"/>
          <w:highlight w:val="none"/>
        </w:rPr>
      </w:pPr>
      <w:r>
        <w:rPr>
          <w:rFonts w:hint="eastAsia" w:ascii="宋体" w:hAnsi="宋体" w:eastAsia="宋体"/>
          <w:sz w:val="24"/>
          <w:highlight w:val="none"/>
        </w:rPr>
        <w:t>5.2各项目评分标准：</w:t>
      </w:r>
      <w:bookmarkEnd w:id="12"/>
      <w:bookmarkEnd w:id="37"/>
    </w:p>
    <w:p w14:paraId="3D7D703F">
      <w:pPr>
        <w:numPr>
          <w:ilvl w:val="0"/>
          <w:numId w:val="19"/>
        </w:numPr>
        <w:tabs>
          <w:tab w:val="left" w:pos="426"/>
        </w:tabs>
        <w:spacing w:line="360" w:lineRule="auto"/>
        <w:ind w:firstLine="289"/>
        <w:rPr>
          <w:rFonts w:ascii="宋体" w:hAnsi="宋体" w:eastAsia="宋体"/>
          <w:b/>
          <w:sz w:val="24"/>
          <w:szCs w:val="28"/>
          <w:highlight w:val="none"/>
        </w:rPr>
      </w:pPr>
      <w:bookmarkStart w:id="39" w:name="_Hlk2605764"/>
      <w:r>
        <w:rPr>
          <w:rFonts w:hint="eastAsia" w:ascii="宋体" w:hAnsi="宋体" w:eastAsia="宋体"/>
          <w:sz w:val="24"/>
          <w:szCs w:val="32"/>
          <w:highlight w:val="none"/>
        </w:rPr>
        <w:t>磋商</w:t>
      </w:r>
      <w:r>
        <w:rPr>
          <w:rFonts w:hint="eastAsia" w:ascii="宋体" w:hAnsi="宋体" w:eastAsia="宋体"/>
          <w:b/>
          <w:sz w:val="24"/>
          <w:szCs w:val="28"/>
          <w:highlight w:val="none"/>
        </w:rPr>
        <w:t>报价（</w:t>
      </w:r>
      <w:r>
        <w:rPr>
          <w:rFonts w:hint="eastAsia" w:ascii="宋体" w:hAnsi="宋体"/>
          <w:b/>
          <w:sz w:val="24"/>
          <w:szCs w:val="28"/>
          <w:highlight w:val="none"/>
          <w:lang w:val="en-US" w:eastAsia="zh-CN"/>
        </w:rPr>
        <w:t>4</w:t>
      </w:r>
      <w:r>
        <w:rPr>
          <w:rFonts w:ascii="宋体" w:hAnsi="宋体" w:eastAsia="宋体"/>
          <w:b/>
          <w:sz w:val="24"/>
          <w:szCs w:val="28"/>
          <w:highlight w:val="none"/>
        </w:rPr>
        <w:t>0</w:t>
      </w:r>
      <w:r>
        <w:rPr>
          <w:rFonts w:hint="eastAsia" w:ascii="宋体" w:hAnsi="宋体" w:eastAsia="宋体"/>
          <w:b/>
          <w:sz w:val="24"/>
          <w:szCs w:val="28"/>
          <w:highlight w:val="none"/>
        </w:rPr>
        <w:t>分）</w:t>
      </w:r>
      <w:bookmarkEnd w:id="38"/>
    </w:p>
    <w:p w14:paraId="0B9F4F63">
      <w:pPr>
        <w:spacing w:line="430" w:lineRule="exact"/>
        <w:ind w:firstLine="480"/>
        <w:jc w:val="left"/>
        <w:rPr>
          <w:rFonts w:hint="eastAsia" w:ascii="宋体" w:hAnsi="宋体" w:cs="宋体"/>
          <w:bCs/>
          <w:sz w:val="24"/>
          <w:highlight w:val="none"/>
        </w:rPr>
      </w:pPr>
      <w:r>
        <w:rPr>
          <w:rFonts w:hint="eastAsia" w:ascii="宋体" w:hAnsi="宋体" w:cs="宋体"/>
          <w:bCs/>
          <w:sz w:val="24"/>
          <w:highlight w:val="none"/>
        </w:rPr>
        <w:t>采用低价优先法计算，即满足磋商文件要求且最后报价最低的供应商报价为磋商基准价，其价格分为满分。其他供应商的价格分统一按照下列公式计算：</w:t>
      </w:r>
    </w:p>
    <w:p w14:paraId="269042CC">
      <w:pPr>
        <w:spacing w:line="430" w:lineRule="exact"/>
        <w:ind w:firstLine="480"/>
        <w:jc w:val="left"/>
        <w:rPr>
          <w:rFonts w:hint="eastAsia" w:ascii="宋体" w:hAnsi="宋体" w:cs="宋体"/>
          <w:bCs/>
          <w:sz w:val="24"/>
          <w:highlight w:val="none"/>
        </w:rPr>
      </w:pPr>
      <w:r>
        <w:rPr>
          <w:rFonts w:hint="eastAsia" w:ascii="宋体" w:hAnsi="宋体" w:cs="宋体"/>
          <w:bCs/>
          <w:sz w:val="24"/>
          <w:highlight w:val="none"/>
        </w:rPr>
        <w:t>磋商报价得分=(磋商基准价／最后磋商报价)×价格权值×100</w:t>
      </w:r>
    </w:p>
    <w:p w14:paraId="21305310">
      <w:pPr>
        <w:spacing w:line="430" w:lineRule="exact"/>
        <w:jc w:val="left"/>
        <w:rPr>
          <w:rFonts w:ascii="宋体" w:hAnsi="宋体" w:eastAsia="宋体"/>
          <w:b/>
          <w:sz w:val="24"/>
          <w:highlight w:val="none"/>
        </w:rPr>
      </w:pPr>
      <w:r>
        <w:rPr>
          <w:rFonts w:hint="eastAsia" w:ascii="宋体" w:hAnsi="宋体" w:eastAsia="宋体"/>
          <w:b/>
          <w:sz w:val="24"/>
          <w:highlight w:val="none"/>
        </w:rPr>
        <w:t>（</w:t>
      </w:r>
      <w:r>
        <w:rPr>
          <w:rFonts w:ascii="宋体" w:hAnsi="宋体" w:eastAsia="宋体"/>
          <w:b/>
          <w:sz w:val="24"/>
          <w:highlight w:val="none"/>
        </w:rPr>
        <w:t>2</w:t>
      </w:r>
      <w:r>
        <w:rPr>
          <w:rFonts w:hint="eastAsia" w:ascii="宋体" w:hAnsi="宋体" w:eastAsia="宋体"/>
          <w:b/>
          <w:sz w:val="24"/>
          <w:highlight w:val="none"/>
        </w:rPr>
        <w:t>）报价供应商评价（</w:t>
      </w:r>
      <w:r>
        <w:rPr>
          <w:rFonts w:hint="eastAsia" w:ascii="宋体" w:hAnsi="宋体"/>
          <w:b/>
          <w:sz w:val="24"/>
          <w:highlight w:val="none"/>
          <w:lang w:val="en-US" w:eastAsia="zh-CN"/>
        </w:rPr>
        <w:t>14</w:t>
      </w:r>
      <w:r>
        <w:rPr>
          <w:rFonts w:hint="eastAsia" w:ascii="宋体" w:hAnsi="宋体" w:eastAsia="宋体"/>
          <w:b/>
          <w:sz w:val="24"/>
          <w:highlight w:val="none"/>
        </w:rPr>
        <w:t>分）</w:t>
      </w:r>
    </w:p>
    <w:p w14:paraId="1E780A01">
      <w:pPr>
        <w:numPr>
          <w:ilvl w:val="0"/>
          <w:numId w:val="0"/>
        </w:numPr>
        <w:spacing w:line="300" w:lineRule="auto"/>
        <w:ind w:firstLine="480"/>
        <w:rPr>
          <w:rFonts w:ascii="宋体" w:hAnsi="宋体" w:eastAsia="宋体"/>
          <w:sz w:val="24"/>
          <w:highlight w:val="none"/>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2.1</w:t>
      </w:r>
      <w:r>
        <w:rPr>
          <w:rFonts w:hint="eastAsia" w:ascii="宋体" w:hAnsi="宋体" w:eastAsia="宋体"/>
          <w:sz w:val="24"/>
          <w:highlight w:val="none"/>
          <w:lang w:eastAsia="zh-CN"/>
        </w:rPr>
        <w:t>）</w:t>
      </w:r>
      <w:r>
        <w:rPr>
          <w:rFonts w:hint="eastAsia" w:ascii="宋体" w:hAnsi="宋体" w:eastAsia="宋体"/>
          <w:sz w:val="24"/>
          <w:highlight w:val="none"/>
        </w:rPr>
        <w:t>报价供应商业绩（</w:t>
      </w:r>
      <w:r>
        <w:rPr>
          <w:rFonts w:hint="eastAsia" w:ascii="宋体" w:hAnsi="宋体"/>
          <w:sz w:val="24"/>
          <w:highlight w:val="none"/>
          <w:lang w:val="en-US" w:eastAsia="zh-CN"/>
        </w:rPr>
        <w:t>2</w:t>
      </w:r>
      <w:r>
        <w:rPr>
          <w:rFonts w:hint="eastAsia" w:ascii="宋体" w:hAnsi="宋体" w:eastAsia="宋体"/>
          <w:sz w:val="24"/>
          <w:highlight w:val="none"/>
        </w:rPr>
        <w:t>分）</w:t>
      </w:r>
    </w:p>
    <w:p w14:paraId="36F17C50">
      <w:pPr>
        <w:tabs>
          <w:tab w:val="left" w:pos="945"/>
          <w:tab w:val="left" w:pos="1155"/>
        </w:tabs>
        <w:spacing w:line="360" w:lineRule="auto"/>
        <w:ind w:firstLine="664"/>
        <w:rPr>
          <w:rFonts w:hint="eastAsia" w:ascii="宋体" w:hAnsi="宋体" w:eastAsia="宋体"/>
          <w:color w:val="auto"/>
          <w:sz w:val="24"/>
          <w:highlight w:val="none"/>
          <w:lang w:eastAsia="zh-CN"/>
        </w:rPr>
      </w:pPr>
      <w:bookmarkStart w:id="40" w:name="_Hlk44851966"/>
      <w:r>
        <w:rPr>
          <w:rFonts w:hint="eastAsia" w:ascii="宋体" w:hAnsi="宋体" w:eastAsia="宋体"/>
          <w:sz w:val="24"/>
          <w:highlight w:val="none"/>
        </w:rPr>
        <w:t>供应商自202</w:t>
      </w:r>
      <w:r>
        <w:rPr>
          <w:rFonts w:hint="eastAsia" w:ascii="宋体" w:hAnsi="宋体"/>
          <w:sz w:val="24"/>
          <w:highlight w:val="none"/>
          <w:lang w:val="en-US" w:eastAsia="zh-CN"/>
        </w:rPr>
        <w:t>3</w:t>
      </w:r>
      <w:r>
        <w:rPr>
          <w:rFonts w:hint="eastAsia" w:ascii="宋体" w:hAnsi="宋体" w:eastAsia="宋体"/>
          <w:sz w:val="24"/>
          <w:highlight w:val="none"/>
        </w:rPr>
        <w:t>年1月1日以来承担过类似项目业绩的，有1个得</w:t>
      </w:r>
      <w:r>
        <w:rPr>
          <w:rFonts w:hint="eastAsia" w:ascii="宋体" w:hAnsi="宋体"/>
          <w:sz w:val="24"/>
          <w:highlight w:val="none"/>
          <w:lang w:val="en-US" w:eastAsia="zh-CN"/>
        </w:rPr>
        <w:t>1</w:t>
      </w:r>
      <w:r>
        <w:rPr>
          <w:rFonts w:hint="eastAsia" w:ascii="宋体" w:hAnsi="宋体" w:eastAsia="宋体"/>
          <w:sz w:val="24"/>
          <w:highlight w:val="none"/>
        </w:rPr>
        <w:t>分，最高得</w:t>
      </w:r>
      <w:r>
        <w:rPr>
          <w:rFonts w:hint="eastAsia" w:ascii="宋体" w:hAnsi="宋体"/>
          <w:sz w:val="24"/>
          <w:highlight w:val="none"/>
          <w:lang w:val="en-US" w:eastAsia="zh-CN"/>
        </w:rPr>
        <w:t>2</w:t>
      </w:r>
      <w:r>
        <w:rPr>
          <w:rFonts w:hint="eastAsia" w:ascii="宋体" w:hAnsi="宋体" w:eastAsia="宋体"/>
          <w:sz w:val="24"/>
          <w:highlight w:val="none"/>
        </w:rPr>
        <w:t>分。</w:t>
      </w:r>
      <w:r>
        <w:rPr>
          <w:rFonts w:hint="eastAsia" w:ascii="宋体" w:hAnsi="宋体" w:eastAsia="宋体"/>
          <w:sz w:val="24"/>
          <w:highlight w:val="none"/>
          <w:lang w:eastAsia="zh-CN"/>
        </w:rPr>
        <w:t>（</w:t>
      </w:r>
      <w:r>
        <w:rPr>
          <w:rFonts w:hint="eastAsia" w:ascii="宋体" w:hAnsi="宋体" w:eastAsia="宋体"/>
          <w:sz w:val="24"/>
          <w:highlight w:val="none"/>
        </w:rPr>
        <w:t>响应文件中附中标（成交）通知书或直接发包备案证明、施工合同、竣工验收证明</w:t>
      </w:r>
      <w:r>
        <w:rPr>
          <w:rFonts w:hint="eastAsia" w:ascii="宋体" w:hAnsi="宋体"/>
          <w:sz w:val="24"/>
          <w:highlight w:val="none"/>
          <w:lang w:val="en-US" w:eastAsia="zh-CN"/>
        </w:rPr>
        <w:t>扫描件</w:t>
      </w:r>
      <w:r>
        <w:rPr>
          <w:rFonts w:hint="eastAsia" w:ascii="宋体" w:hAnsi="宋体" w:eastAsia="宋体"/>
          <w:sz w:val="24"/>
          <w:highlight w:val="none"/>
        </w:rPr>
        <w:t>加盖公章，业绩有效期以合同签订日期</w:t>
      </w:r>
      <w:r>
        <w:rPr>
          <w:rFonts w:hint="eastAsia" w:ascii="宋体" w:hAnsi="宋体" w:eastAsia="宋体"/>
          <w:sz w:val="24"/>
          <w:highlight w:val="none"/>
          <w:lang w:val="en-US" w:eastAsia="zh-CN"/>
        </w:rPr>
        <w:t>为准</w:t>
      </w:r>
      <w:r>
        <w:rPr>
          <w:rFonts w:hint="eastAsia" w:ascii="宋体" w:hAnsi="宋体" w:eastAsia="宋体"/>
          <w:sz w:val="24"/>
          <w:highlight w:val="none"/>
        </w:rPr>
        <w:t>。不提供或提供不全</w:t>
      </w:r>
      <w:r>
        <w:rPr>
          <w:rFonts w:hint="eastAsia" w:ascii="宋体" w:hAnsi="宋体" w:eastAsia="宋体"/>
          <w:color w:val="auto"/>
          <w:sz w:val="24"/>
          <w:highlight w:val="none"/>
        </w:rPr>
        <w:t>不得分。</w:t>
      </w:r>
      <w:r>
        <w:rPr>
          <w:rFonts w:hint="eastAsia" w:ascii="宋体" w:hAnsi="宋体" w:eastAsia="宋体"/>
          <w:color w:val="auto"/>
          <w:sz w:val="24"/>
          <w:highlight w:val="none"/>
          <w:lang w:eastAsia="zh-CN"/>
        </w:rPr>
        <w:t>）</w:t>
      </w:r>
    </w:p>
    <w:p w14:paraId="02824BA9">
      <w:pPr>
        <w:tabs>
          <w:tab w:val="left" w:pos="945"/>
          <w:tab w:val="left" w:pos="1155"/>
        </w:tabs>
        <w:spacing w:line="360" w:lineRule="auto"/>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2.2）</w:t>
      </w:r>
      <w:r>
        <w:rPr>
          <w:rFonts w:hint="eastAsia" w:ascii="宋体" w:hAnsi="宋体" w:eastAsia="宋体"/>
          <w:color w:val="auto"/>
          <w:sz w:val="24"/>
          <w:highlight w:val="none"/>
        </w:rPr>
        <w:t>报价供应商</w:t>
      </w:r>
      <w:r>
        <w:rPr>
          <w:rFonts w:hint="eastAsia" w:ascii="宋体" w:hAnsi="宋体"/>
          <w:color w:val="auto"/>
          <w:sz w:val="24"/>
          <w:highlight w:val="none"/>
          <w:lang w:val="en-US" w:eastAsia="zh-CN"/>
        </w:rPr>
        <w:t>奖项</w:t>
      </w:r>
      <w:r>
        <w:rPr>
          <w:rFonts w:hint="eastAsia" w:ascii="宋体" w:hAnsi="宋体" w:eastAsia="宋体"/>
          <w:color w:val="auto"/>
          <w:sz w:val="24"/>
          <w:highlight w:val="none"/>
        </w:rPr>
        <w:t>（</w:t>
      </w:r>
      <w:r>
        <w:rPr>
          <w:rFonts w:hint="eastAsia" w:ascii="宋体" w:hAnsi="宋体"/>
          <w:color w:val="auto"/>
          <w:sz w:val="24"/>
          <w:highlight w:val="none"/>
          <w:lang w:val="en-US" w:eastAsia="zh-CN"/>
        </w:rPr>
        <w:t>2</w:t>
      </w:r>
      <w:r>
        <w:rPr>
          <w:rFonts w:hint="eastAsia" w:ascii="宋体" w:hAnsi="宋体" w:eastAsia="宋体"/>
          <w:color w:val="auto"/>
          <w:sz w:val="24"/>
          <w:highlight w:val="none"/>
        </w:rPr>
        <w:t>分）</w:t>
      </w:r>
    </w:p>
    <w:p w14:paraId="08F77EBF">
      <w:pPr>
        <w:tabs>
          <w:tab w:val="left" w:pos="945"/>
          <w:tab w:val="left" w:pos="1155"/>
        </w:tabs>
        <w:spacing w:line="360" w:lineRule="auto"/>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供应商自2023年1月1日以来获得市级（含）以上文明工地或者优质工程，有1个得1分，最高得2分。（提供有效期内的证书扫描件加盖公章或网页截图加盖公章，不提供或提供不全不得分。）</w:t>
      </w:r>
    </w:p>
    <w:p w14:paraId="3FD746EE">
      <w:pPr>
        <w:spacing w:line="360" w:lineRule="auto"/>
        <w:ind w:firstLine="470"/>
        <w:contextualSpacing/>
        <w:rPr>
          <w:rFonts w:hint="eastAsia" w:ascii="宋体" w:hAnsi="宋体" w:eastAsia="宋体"/>
          <w:b w:val="0"/>
          <w:bCs/>
          <w:sz w:val="24"/>
          <w:highlight w:val="none"/>
          <w:lang w:eastAsia="zh-CN"/>
        </w:rPr>
      </w:pPr>
      <w:r>
        <w:rPr>
          <w:rFonts w:hint="eastAsia" w:ascii="宋体" w:hAnsi="宋体" w:eastAsia="宋体"/>
          <w:b w:val="0"/>
          <w:bCs/>
          <w:sz w:val="24"/>
          <w:highlight w:val="none"/>
          <w:lang w:eastAsia="zh-CN"/>
        </w:rPr>
        <w:t>（</w:t>
      </w:r>
      <w:r>
        <w:rPr>
          <w:rFonts w:hint="eastAsia" w:ascii="宋体" w:hAnsi="宋体" w:eastAsia="宋体"/>
          <w:b w:val="0"/>
          <w:bCs/>
          <w:sz w:val="24"/>
          <w:highlight w:val="none"/>
          <w:lang w:val="en-US" w:eastAsia="zh-CN"/>
        </w:rPr>
        <w:t>2.</w:t>
      </w:r>
      <w:r>
        <w:rPr>
          <w:rFonts w:hint="eastAsia" w:ascii="宋体" w:hAnsi="宋体"/>
          <w:b w:val="0"/>
          <w:bCs/>
          <w:sz w:val="24"/>
          <w:highlight w:val="none"/>
          <w:lang w:val="en-US" w:eastAsia="zh-CN"/>
        </w:rPr>
        <w:t>3</w:t>
      </w:r>
      <w:r>
        <w:rPr>
          <w:rFonts w:hint="eastAsia" w:ascii="宋体" w:hAnsi="宋体" w:eastAsia="宋体"/>
          <w:b w:val="0"/>
          <w:bCs/>
          <w:sz w:val="24"/>
          <w:highlight w:val="none"/>
          <w:lang w:eastAsia="zh-CN"/>
        </w:rPr>
        <w:t>）</w:t>
      </w:r>
      <w:r>
        <w:rPr>
          <w:rFonts w:hint="eastAsia" w:ascii="宋体" w:hAnsi="宋体"/>
          <w:bCs/>
          <w:sz w:val="24"/>
          <w:highlight w:val="none"/>
        </w:rPr>
        <w:t>企业证书（3分）</w:t>
      </w:r>
    </w:p>
    <w:p w14:paraId="6CDB9B4E">
      <w:pPr>
        <w:tabs>
          <w:tab w:val="left" w:pos="945"/>
          <w:tab w:val="left" w:pos="1155"/>
        </w:tabs>
        <w:spacing w:line="360" w:lineRule="auto"/>
        <w:ind w:firstLine="664"/>
        <w:rPr>
          <w:rFonts w:hint="eastAsia" w:ascii="宋体" w:hAnsi="宋体" w:eastAsia="宋体"/>
          <w:sz w:val="24"/>
          <w:highlight w:val="none"/>
          <w:lang w:eastAsia="zh-CN"/>
        </w:rPr>
      </w:pPr>
      <w:r>
        <w:rPr>
          <w:rFonts w:hint="eastAsia" w:ascii="宋体" w:hAnsi="宋体"/>
          <w:bCs/>
          <w:sz w:val="24"/>
          <w:highlight w:val="none"/>
        </w:rPr>
        <w:t>供应商具备有效期内的质量管理体系认证、职业健康安全管理体系认证、环境管理体系认证证书的，每个得1分，最高得3分。（有效证书</w:t>
      </w:r>
      <w:r>
        <w:rPr>
          <w:rFonts w:hint="eastAsia" w:ascii="宋体" w:hAnsi="宋体"/>
          <w:sz w:val="24"/>
          <w:highlight w:val="none"/>
          <w:lang w:val="en-US" w:eastAsia="zh-CN"/>
        </w:rPr>
        <w:t>扫描件</w:t>
      </w:r>
      <w:r>
        <w:rPr>
          <w:rFonts w:hint="eastAsia" w:ascii="宋体" w:hAnsi="宋体"/>
          <w:bCs/>
          <w:sz w:val="24"/>
          <w:highlight w:val="none"/>
        </w:rPr>
        <w:t>及“全国认证认可信息公共服务平台” http://cx.cnca.cn 查询截图加盖公章</w:t>
      </w:r>
      <w:r>
        <w:rPr>
          <w:rFonts w:hint="eastAsia" w:ascii="宋体" w:hAnsi="宋体"/>
          <w:bCs/>
          <w:sz w:val="24"/>
          <w:highlight w:val="none"/>
          <w:lang w:eastAsia="zh-CN"/>
        </w:rPr>
        <w:t>，</w:t>
      </w:r>
      <w:r>
        <w:rPr>
          <w:rFonts w:hint="eastAsia" w:ascii="宋体" w:hAnsi="宋体" w:eastAsia="宋体"/>
          <w:sz w:val="24"/>
          <w:highlight w:val="none"/>
        </w:rPr>
        <w:t>不提供或提供不全不得分</w:t>
      </w:r>
      <w:r>
        <w:rPr>
          <w:rFonts w:hint="eastAsia" w:ascii="宋体" w:hAnsi="宋体"/>
          <w:sz w:val="24"/>
          <w:highlight w:val="none"/>
          <w:lang w:eastAsia="zh-CN"/>
        </w:rPr>
        <w:t>。</w:t>
      </w:r>
      <w:r>
        <w:rPr>
          <w:rFonts w:hint="eastAsia" w:ascii="宋体" w:hAnsi="宋体" w:eastAsia="宋体"/>
          <w:sz w:val="24"/>
          <w:highlight w:val="none"/>
          <w:lang w:eastAsia="zh-CN"/>
        </w:rPr>
        <w:t>）</w:t>
      </w:r>
    </w:p>
    <w:p w14:paraId="183EB95B">
      <w:pPr>
        <w:tabs>
          <w:tab w:val="left" w:pos="945"/>
          <w:tab w:val="left" w:pos="1155"/>
        </w:tabs>
        <w:spacing w:line="360" w:lineRule="auto"/>
        <w:ind w:firstLine="664"/>
        <w:rPr>
          <w:rFonts w:hint="eastAsia" w:ascii="宋体" w:hAnsi="宋体"/>
          <w:sz w:val="24"/>
          <w:highlight w:val="none"/>
          <w:lang w:val="en-US" w:eastAsia="zh-CN"/>
        </w:rPr>
      </w:pPr>
      <w:r>
        <w:rPr>
          <w:rFonts w:hint="eastAsia" w:ascii="宋体" w:hAnsi="宋体"/>
          <w:sz w:val="24"/>
          <w:highlight w:val="none"/>
          <w:lang w:eastAsia="zh-CN"/>
        </w:rPr>
        <w:t>（</w:t>
      </w:r>
      <w:r>
        <w:rPr>
          <w:rFonts w:hint="eastAsia" w:ascii="宋体" w:hAnsi="宋体"/>
          <w:sz w:val="24"/>
          <w:highlight w:val="none"/>
          <w:lang w:val="en-US" w:eastAsia="zh-CN"/>
        </w:rPr>
        <w:t>2.4）人员配备（5分）</w:t>
      </w:r>
    </w:p>
    <w:p w14:paraId="0F274C93">
      <w:pPr>
        <w:tabs>
          <w:tab w:val="left" w:pos="945"/>
          <w:tab w:val="left" w:pos="1155"/>
        </w:tabs>
        <w:spacing w:line="360" w:lineRule="auto"/>
        <w:ind w:firstLine="664"/>
        <w:rPr>
          <w:rFonts w:hint="eastAsia" w:ascii="宋体" w:hAnsi="宋体"/>
          <w:sz w:val="24"/>
          <w:highlight w:val="none"/>
          <w:lang w:val="en-US" w:eastAsia="zh-CN"/>
        </w:rPr>
      </w:pPr>
      <w:r>
        <w:rPr>
          <w:rFonts w:hint="eastAsia" w:ascii="宋体" w:hAnsi="宋体"/>
          <w:sz w:val="24"/>
          <w:highlight w:val="none"/>
          <w:lang w:val="en-US" w:eastAsia="zh-CN"/>
        </w:rPr>
        <w:t>①拟派团队中（包含项目经理）具备二级（含）以上注册造价师证书的得2分，最高得2分。（证书扫描件或可电子查询的打印件加盖公章，不提供或提供不全不得分）</w:t>
      </w:r>
    </w:p>
    <w:p w14:paraId="3BEC7D1E">
      <w:pPr>
        <w:tabs>
          <w:tab w:val="left" w:pos="945"/>
          <w:tab w:val="left" w:pos="1155"/>
        </w:tabs>
        <w:spacing w:line="360" w:lineRule="auto"/>
        <w:ind w:firstLine="664"/>
        <w:rPr>
          <w:rFonts w:hint="eastAsia" w:ascii="宋体" w:hAnsi="宋体"/>
          <w:sz w:val="24"/>
          <w:highlight w:val="none"/>
          <w:lang w:val="en-US" w:eastAsia="zh-CN"/>
        </w:rPr>
      </w:pPr>
      <w:r>
        <w:rPr>
          <w:rFonts w:hint="eastAsia" w:ascii="宋体" w:hAnsi="宋体"/>
          <w:sz w:val="24"/>
          <w:highlight w:val="none"/>
          <w:lang w:val="en-US" w:eastAsia="zh-CN"/>
        </w:rPr>
        <w:t>②除项目经理外，本项目配备的技术负责人、材料员、施工员、质量员、安全员其中具有中级及以上职称的，每提供一人得1分，最高得3分。（职称证书、与本企业签订的劳动合同和由法定的社保收缴部门出具的近三个月中任意一个月份（不含磋商当月）的供应商依法为其缴纳社会保障资金证明材料扫描件加盖公章，不提供或提供不全不得分）</w:t>
      </w:r>
    </w:p>
    <w:p w14:paraId="54A953BE">
      <w:pPr>
        <w:tabs>
          <w:tab w:val="left" w:pos="945"/>
          <w:tab w:val="left" w:pos="1155"/>
        </w:tabs>
        <w:spacing w:line="360" w:lineRule="auto"/>
        <w:ind w:firstLine="664"/>
        <w:rPr>
          <w:rFonts w:hint="eastAsia" w:ascii="宋体" w:hAnsi="宋体"/>
          <w:sz w:val="24"/>
          <w:highlight w:val="none"/>
          <w:lang w:val="en-US" w:eastAsia="zh-CN"/>
        </w:rPr>
      </w:pPr>
      <w:r>
        <w:rPr>
          <w:rFonts w:hint="eastAsia" w:ascii="宋体" w:hAnsi="宋体"/>
          <w:sz w:val="24"/>
          <w:highlight w:val="none"/>
          <w:lang w:val="en-US" w:eastAsia="zh-CN"/>
        </w:rPr>
        <w:t>(2.5）节能环保（2分）</w:t>
      </w:r>
    </w:p>
    <w:p w14:paraId="5FC87AFC">
      <w:pPr>
        <w:tabs>
          <w:tab w:val="left" w:pos="945"/>
          <w:tab w:val="left" w:pos="1155"/>
        </w:tabs>
        <w:spacing w:line="360" w:lineRule="auto"/>
        <w:ind w:firstLine="664"/>
        <w:rPr>
          <w:rFonts w:hint="default" w:ascii="宋体" w:hAnsi="宋体"/>
          <w:sz w:val="24"/>
          <w:highlight w:val="none"/>
          <w:lang w:val="en-US" w:eastAsia="zh-CN"/>
        </w:rPr>
      </w:pPr>
      <w:r>
        <w:rPr>
          <w:rFonts w:hint="eastAsia" w:ascii="宋体" w:hAnsi="宋体"/>
          <w:sz w:val="24"/>
          <w:highlight w:val="none"/>
          <w:lang w:val="en-US" w:eastAsia="zh-CN"/>
        </w:rPr>
        <w:t>依据财政部、发展改革委发布的《节能产品政府采购品目清单》和财政部、生态环境部发布的《环境标志产品政府采购品目清单》，投标产品为政府采购节能（政府强制采购节能产品除外）、环保产品分别加1分（提供所投产品由国家确定的认证机构出具的、处于有效期之内的节能产品认证证书扫描件加盖公章、环境标志产品认证证书扫描件加盖公章，否则不得分）。注：同一产品同时具备节能产品认证证书、环境标志产品认证证书的，不重复计分。</w:t>
      </w:r>
    </w:p>
    <w:p w14:paraId="6E8018F5">
      <w:pPr>
        <w:spacing w:line="360" w:lineRule="auto"/>
        <w:ind w:firstLine="472"/>
        <w:contextualSpacing/>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（3）</w:t>
      </w:r>
      <w:bookmarkEnd w:id="40"/>
      <w:r>
        <w:rPr>
          <w:rFonts w:hint="eastAsia" w:ascii="宋体" w:hAnsi="宋体" w:eastAsia="宋体" w:cs="Times New Roman"/>
          <w:b/>
          <w:bCs w:val="0"/>
          <w:sz w:val="24"/>
          <w:highlight w:val="none"/>
          <w:lang w:val="en-US" w:eastAsia="zh-CN"/>
        </w:rPr>
        <w:t>施工组织设计（</w:t>
      </w:r>
      <w:r>
        <w:rPr>
          <w:rFonts w:hint="eastAsia" w:ascii="宋体" w:hAnsi="宋体" w:cs="Times New Roman"/>
          <w:b/>
          <w:bCs w:val="0"/>
          <w:sz w:val="24"/>
          <w:highlight w:val="none"/>
          <w:lang w:val="en-US" w:eastAsia="zh-CN"/>
        </w:rPr>
        <w:t>46</w:t>
      </w:r>
      <w:r>
        <w:rPr>
          <w:rFonts w:hint="eastAsia" w:ascii="宋体" w:hAnsi="宋体" w:eastAsia="宋体" w:cs="Times New Roman"/>
          <w:b/>
          <w:bCs w:val="0"/>
          <w:sz w:val="24"/>
          <w:highlight w:val="none"/>
          <w:lang w:val="en-US" w:eastAsia="zh-CN"/>
        </w:rPr>
        <w:t>分）</w:t>
      </w:r>
      <w:bookmarkEnd w:id="39"/>
    </w:p>
    <w:p w14:paraId="6C6736FE">
      <w:pPr>
        <w:spacing w:line="360" w:lineRule="auto"/>
        <w:ind w:firstLine="240"/>
        <w:outlineLvl w:val="0"/>
        <w:rPr>
          <w:rFonts w:hint="eastAsia" w:ascii="宋体" w:hAnsi="宋体" w:eastAsia="宋体" w:cs="Times New Roman"/>
          <w:bCs/>
          <w:sz w:val="24"/>
          <w:highlight w:val="none"/>
          <w:lang w:val="en-US" w:eastAsia="zh-CN"/>
        </w:rPr>
      </w:pPr>
      <w:bookmarkStart w:id="41" w:name="_Hlk536701838"/>
      <w:r>
        <w:rPr>
          <w:rFonts w:hint="eastAsia" w:ascii="宋体" w:hAnsi="宋体" w:cs="Times New Roman"/>
          <w:bCs/>
          <w:sz w:val="24"/>
          <w:highlight w:val="none"/>
          <w:lang w:val="en-US" w:eastAsia="zh-CN"/>
        </w:rPr>
        <w:t>（3.1）</w:t>
      </w:r>
      <w:r>
        <w:rPr>
          <w:rFonts w:hint="eastAsia" w:ascii="宋体" w:hAnsi="宋体" w:eastAsia="宋体" w:cs="Times New Roman"/>
          <w:bCs/>
          <w:sz w:val="24"/>
          <w:highlight w:val="none"/>
          <w:lang w:val="en-US" w:eastAsia="zh-CN"/>
        </w:rPr>
        <w:t>项目概述、重点难点分析（5分）</w:t>
      </w:r>
    </w:p>
    <w:p w14:paraId="663A7D7F">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施工项目项目概述、重点难点分析详细的，得5分；分析较为详细的，得3分；分析简单的，得1分；未提供概述的此项不得分。</w:t>
      </w:r>
    </w:p>
    <w:p w14:paraId="2075C97C">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（3.2）</w:t>
      </w:r>
      <w:r>
        <w:rPr>
          <w:rFonts w:hint="eastAsia" w:ascii="宋体" w:hAnsi="宋体" w:eastAsia="宋体" w:cs="Times New Roman"/>
          <w:bCs/>
          <w:sz w:val="24"/>
          <w:highlight w:val="none"/>
          <w:lang w:val="en-US" w:eastAsia="zh-CN"/>
        </w:rPr>
        <w:t xml:space="preserve"> 施工组织规划、组织机构（5分）</w:t>
      </w:r>
    </w:p>
    <w:p w14:paraId="196A4F36">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项目组织机构健全、总体安排科学合理、针对性可行性强的得5分；总体安排较合理、针对性可行性一般的，得3分；无针对性，基本能满足项目实施需要的，得1分；未提供相关内容的此项不得分。</w:t>
      </w:r>
    </w:p>
    <w:p w14:paraId="53C4F76A">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（3.3）</w:t>
      </w:r>
      <w:r>
        <w:rPr>
          <w:rFonts w:hint="eastAsia" w:ascii="宋体" w:hAnsi="宋体" w:eastAsia="宋体" w:cs="Times New Roman"/>
          <w:bCs/>
          <w:sz w:val="24"/>
          <w:highlight w:val="none"/>
          <w:lang w:val="en-US" w:eastAsia="zh-CN"/>
        </w:rPr>
        <w:t>施工方案（5分）</w:t>
      </w:r>
    </w:p>
    <w:p w14:paraId="2E15B279">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施工方案完善且符合实际的，得5分；施工方案较合理的，得3分；施工方案一般的，得1分；未提供相关内容的此项不得分。</w:t>
      </w:r>
    </w:p>
    <w:p w14:paraId="4231615D">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（3.4）</w:t>
      </w:r>
      <w:r>
        <w:rPr>
          <w:rFonts w:hint="eastAsia" w:ascii="宋体" w:hAnsi="宋体" w:eastAsia="宋体" w:cs="Times New Roman"/>
          <w:bCs/>
          <w:sz w:val="24"/>
          <w:highlight w:val="none"/>
          <w:lang w:val="en-US" w:eastAsia="zh-CN"/>
        </w:rPr>
        <w:t>施工现场平面布置和临时设施布置（5分）</w:t>
      </w:r>
    </w:p>
    <w:p w14:paraId="6EEC881C">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项目施工平面及临时设施布置合理的，符合现场实际施工的，得5分；布置较合理的，得3分，布置一般的，得1分；未提供相关内容的此项不得分。</w:t>
      </w:r>
    </w:p>
    <w:p w14:paraId="0F92D860">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（3.5）</w:t>
      </w:r>
      <w:r>
        <w:rPr>
          <w:rFonts w:hint="eastAsia" w:ascii="宋体" w:hAnsi="宋体" w:eastAsia="宋体" w:cs="Times New Roman"/>
          <w:bCs/>
          <w:sz w:val="24"/>
          <w:highlight w:val="none"/>
          <w:lang w:val="en-US" w:eastAsia="zh-CN"/>
        </w:rPr>
        <w:t>施工进度计划和各阶段进度的保证措施（5分）</w:t>
      </w:r>
    </w:p>
    <w:p w14:paraId="0C869D0F">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总进度计划与保证措施详尽合理，各阶段实施进度、时间点、关键点等设置清晰准确的得5分；总进度计划与保证措施合理，各阶段实施进度、时间点、关键点等设置比较准确的得3分；总进度计划与保证措施简单，基本能满足项目实施需要的得1分；未提供相关内容的此项不得分。</w:t>
      </w:r>
    </w:p>
    <w:p w14:paraId="141149EF">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（3.6）</w:t>
      </w:r>
      <w:r>
        <w:rPr>
          <w:rFonts w:hint="eastAsia" w:ascii="宋体" w:hAnsi="宋体" w:eastAsia="宋体" w:cs="Times New Roman"/>
          <w:bCs/>
          <w:sz w:val="24"/>
          <w:highlight w:val="none"/>
          <w:lang w:val="en-US" w:eastAsia="zh-CN"/>
        </w:rPr>
        <w:t>工程质量保证措施（5分）</w:t>
      </w:r>
    </w:p>
    <w:p w14:paraId="3337D40F">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质量保证措施科学合理、操作性强、考虑周全、贴合项目实际的得5分；质量保证措施比较合理、操作性较强、考虑较周全的得3分；质量保证措施简单，考虑基本周全的得1分；未提供相关内容的此项不得分。</w:t>
      </w:r>
    </w:p>
    <w:p w14:paraId="28745678">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（3.7）</w:t>
      </w:r>
      <w:r>
        <w:rPr>
          <w:rFonts w:hint="eastAsia" w:ascii="宋体" w:hAnsi="宋体" w:eastAsia="宋体" w:cs="Times New Roman"/>
          <w:bCs/>
          <w:sz w:val="24"/>
          <w:highlight w:val="none"/>
          <w:lang w:val="en-US" w:eastAsia="zh-CN"/>
        </w:rPr>
        <w:t>安全、文明施工措施（4分）</w:t>
      </w:r>
    </w:p>
    <w:p w14:paraId="4CD94D78">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安全文明施工措施科学合理，问题沟通和解决机制简明高效，对项目安全、环保等风险进行分析，给出应对措施，操作性强的得4分；安全文明施工措施较合理、操作性较强、考虑较周全、能满足项目实施需要的得2分；安全文明施工措施简单，基本能满足项目实施需要的得1分；未提供相关内容的此项不得分。</w:t>
      </w:r>
    </w:p>
    <w:p w14:paraId="60801B39">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（3.8）</w:t>
      </w:r>
      <w:r>
        <w:rPr>
          <w:rFonts w:hint="eastAsia" w:ascii="宋体" w:hAnsi="宋体" w:eastAsia="宋体" w:cs="Times New Roman"/>
          <w:bCs/>
          <w:sz w:val="24"/>
          <w:highlight w:val="none"/>
          <w:lang w:val="en-US" w:eastAsia="zh-CN"/>
        </w:rPr>
        <w:t>劳动力和材料投入计划及其保证措施（4分）</w:t>
      </w:r>
    </w:p>
    <w:p w14:paraId="0FF0E598">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劳动力和材料投入计划详实具体，人员配置完善的，得4分；劳动力和材料投入计划较合理，人员配置较齐全的，得2分；劳动力和材料投入计划简略的得1分；未提供相关内容的此项不得分。</w:t>
      </w:r>
    </w:p>
    <w:p w14:paraId="0F2EA547">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（3.9）</w:t>
      </w:r>
      <w:r>
        <w:rPr>
          <w:rFonts w:hint="eastAsia" w:ascii="宋体" w:hAnsi="宋体" w:eastAsia="宋体" w:cs="Times New Roman"/>
          <w:bCs/>
          <w:sz w:val="24"/>
          <w:highlight w:val="none"/>
          <w:lang w:val="en-US" w:eastAsia="zh-CN"/>
        </w:rPr>
        <w:t>机械设备投入计划（4分）</w:t>
      </w:r>
    </w:p>
    <w:p w14:paraId="7F8D617A">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机械设备投入计划详实具体，设备设施配置齐全的得4分；机械设备投入计划较合理，设备设施配置较齐全的得2分；机械设备投入计划简略的得1分；未提供相关内容的此项不得分。</w:t>
      </w:r>
    </w:p>
    <w:p w14:paraId="1309A0BE">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（3.10）</w:t>
      </w:r>
      <w:r>
        <w:rPr>
          <w:rFonts w:hint="eastAsia" w:ascii="宋体" w:hAnsi="宋体" w:eastAsia="宋体" w:cs="Times New Roman"/>
          <w:bCs/>
          <w:sz w:val="24"/>
          <w:highlight w:val="none"/>
          <w:lang w:val="en-US" w:eastAsia="zh-CN"/>
        </w:rPr>
        <w:t>紧急情况的处理措施紧急情况的处理措施、预案以及抵抗风险的措施（4分）</w:t>
      </w:r>
    </w:p>
    <w:p w14:paraId="1F3B9A23">
      <w:pPr>
        <w:spacing w:line="360" w:lineRule="auto"/>
        <w:ind w:firstLine="240"/>
        <w:outlineLvl w:val="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措施科学合理、操作性强、考虑周全、贴合项目实际的得4分；措施比较合理、操作性较强、考虑较周全的得2分；措施简单，考虑基本周全的得1分；未提供相关内容的此项不得分。</w:t>
      </w:r>
    </w:p>
    <w:p w14:paraId="29B463BC">
      <w:pPr>
        <w:spacing w:line="360" w:lineRule="auto"/>
        <w:ind w:firstLine="240"/>
        <w:outlineLvl w:val="0"/>
        <w:rPr>
          <w:rFonts w:hint="eastAsia" w:ascii="宋体" w:hAnsi="宋体" w:eastAsia="宋体"/>
          <w:sz w:val="24"/>
          <w:highlight w:val="none"/>
        </w:rPr>
      </w:pPr>
      <w:r>
        <w:rPr>
          <w:rFonts w:hint="eastAsia" w:ascii="宋体" w:hAnsi="宋体" w:eastAsia="宋体"/>
          <w:sz w:val="24"/>
          <w:highlight w:val="none"/>
        </w:rPr>
        <w:t>5.3评分说明</w:t>
      </w:r>
    </w:p>
    <w:p w14:paraId="03E79264">
      <w:pPr>
        <w:spacing w:line="360" w:lineRule="auto"/>
        <w:ind w:firstLine="240"/>
        <w:outlineLvl w:val="0"/>
        <w:rPr>
          <w:rFonts w:hint="eastAsia" w:ascii="宋体" w:hAnsi="宋体" w:eastAsia="宋体"/>
          <w:sz w:val="24"/>
          <w:highlight w:val="none"/>
        </w:rPr>
      </w:pPr>
      <w:r>
        <w:rPr>
          <w:rFonts w:hint="eastAsia" w:ascii="宋体" w:hAnsi="宋体" w:eastAsia="宋体"/>
          <w:sz w:val="24"/>
          <w:highlight w:val="none"/>
        </w:rPr>
        <w:t>5.3.1未列入本评分办法的其他条件不作为评分内容。</w:t>
      </w:r>
    </w:p>
    <w:p w14:paraId="460D3AB4">
      <w:pPr>
        <w:spacing w:line="360" w:lineRule="auto"/>
        <w:ind w:firstLine="240"/>
        <w:outlineLvl w:val="0"/>
        <w:rPr>
          <w:rFonts w:hint="eastAsia" w:ascii="宋体" w:hAnsi="宋体" w:eastAsia="宋体"/>
          <w:sz w:val="24"/>
          <w:highlight w:val="none"/>
        </w:rPr>
      </w:pPr>
      <w:r>
        <w:rPr>
          <w:rFonts w:hint="eastAsia" w:ascii="宋体" w:hAnsi="宋体" w:eastAsia="宋体"/>
          <w:sz w:val="24"/>
          <w:highlight w:val="none"/>
        </w:rPr>
        <w:t>5.3.2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w:t>
      </w:r>
      <w:r>
        <w:rPr>
          <w:rFonts w:hint="eastAsia" w:ascii="宋体" w:hAnsi="宋体"/>
          <w:sz w:val="24"/>
          <w:highlight w:val="none"/>
          <w:lang w:eastAsia="zh-CN"/>
        </w:rPr>
        <w:t>属于</w:t>
      </w:r>
      <w:r>
        <w:rPr>
          <w:rFonts w:hint="eastAsia" w:ascii="宋体" w:hAnsi="宋体" w:eastAsia="宋体"/>
          <w:sz w:val="24"/>
          <w:highlight w:val="none"/>
        </w:rPr>
        <w:t>采购人。</w:t>
      </w:r>
    </w:p>
    <w:p w14:paraId="0832394D">
      <w:pPr>
        <w:spacing w:line="360" w:lineRule="auto"/>
        <w:outlineLvl w:val="0"/>
        <w:rPr>
          <w:rFonts w:hint="eastAsia" w:ascii="宋体" w:hAnsi="宋体" w:eastAsia="宋体"/>
          <w:sz w:val="24"/>
          <w:highlight w:val="none"/>
        </w:rPr>
      </w:pPr>
      <w:r>
        <w:rPr>
          <w:rFonts w:hint="eastAsia" w:ascii="宋体" w:hAnsi="宋体" w:eastAsia="宋体"/>
          <w:sz w:val="24"/>
          <w:highlight w:val="none"/>
        </w:rPr>
        <w:t>（十）确定成交供应商：</w:t>
      </w:r>
    </w:p>
    <w:p w14:paraId="15AB5D6B">
      <w:pPr>
        <w:spacing w:line="360" w:lineRule="auto"/>
        <w:ind w:left="0" w:firstLine="420"/>
        <w:outlineLvl w:val="0"/>
        <w:rPr>
          <w:rFonts w:hint="eastAsia" w:ascii="宋体" w:hAnsi="宋体" w:eastAsia="宋体"/>
          <w:bCs/>
          <w:sz w:val="24"/>
          <w:highlight w:val="none"/>
        </w:rPr>
      </w:pPr>
      <w:bookmarkStart w:id="42" w:name="_Hlk44852902"/>
      <w:r>
        <w:rPr>
          <w:rFonts w:hint="eastAsia" w:ascii="宋体" w:hAnsi="宋体" w:eastAsia="宋体"/>
          <w:bCs/>
          <w:sz w:val="24"/>
          <w:highlight w:val="none"/>
        </w:rPr>
        <w:t>1.磋商小组根据竞争性磋商文件规定的评审方法和评分标准进行评审，按竞争性磋商文件的要求依法推荐成交供应商。自评审结束之日起2个工作日内将评审报告送交采购人。采购人自收到评审报告之日起5个工作日内按竞争性磋商文件的要求，在评审报告推荐的成交候选单位中，依法确定成交供应商。招标代理公司自成交供应商确定之日起2个工作日内，发出成交通知书，并在媒体上发布成交结果公告。招标代理公司和磋商小组对未成交原因不</w:t>
      </w:r>
      <w:r>
        <w:rPr>
          <w:rFonts w:hint="eastAsia" w:ascii="宋体" w:hAnsi="宋体"/>
          <w:bCs/>
          <w:sz w:val="24"/>
          <w:highlight w:val="none"/>
          <w:lang w:eastAsia="zh-CN"/>
        </w:rPr>
        <w:t>作解释</w:t>
      </w:r>
      <w:r>
        <w:rPr>
          <w:rFonts w:hint="eastAsia" w:ascii="宋体" w:hAnsi="宋体" w:eastAsia="宋体"/>
          <w:bCs/>
          <w:sz w:val="24"/>
          <w:highlight w:val="none"/>
        </w:rPr>
        <w:t>。如有质疑，报价供应商按“中华人民共和国财政部令【第94号】《政府采购质疑和投诉办法》第十二条：报价供应商提出质疑应当提交质疑函和必要的证明材料。质疑函应当包括下列内容</w:t>
      </w:r>
      <w:r>
        <w:rPr>
          <w:rFonts w:hint="eastAsia" w:ascii="宋体" w:hAnsi="宋体"/>
          <w:bCs/>
          <w:sz w:val="24"/>
          <w:highlight w:val="none"/>
          <w:lang w:eastAsia="zh-CN"/>
        </w:rPr>
        <w:t>：</w:t>
      </w:r>
      <w:r>
        <w:rPr>
          <w:rFonts w:hint="eastAsia" w:ascii="宋体" w:hAnsi="宋体" w:eastAsia="宋体"/>
          <w:bCs/>
          <w:sz w:val="24"/>
          <w:highlight w:val="none"/>
        </w:rPr>
        <w:t xml:space="preserve"> </w:t>
      </w:r>
      <w:r>
        <w:rPr>
          <w:rFonts w:hint="eastAsia" w:ascii="宋体" w:hAnsi="宋体"/>
          <w:bCs/>
          <w:sz w:val="24"/>
          <w:highlight w:val="none"/>
          <w:lang w:eastAsia="zh-CN"/>
        </w:rPr>
        <w:t>（</w:t>
      </w:r>
      <w:r>
        <w:rPr>
          <w:rFonts w:hint="eastAsia" w:ascii="宋体" w:hAnsi="宋体" w:eastAsia="宋体"/>
          <w:bCs/>
          <w:sz w:val="24"/>
          <w:highlight w:val="none"/>
        </w:rPr>
        <w:t>一</w:t>
      </w:r>
      <w:r>
        <w:rPr>
          <w:rFonts w:hint="eastAsia" w:ascii="宋体" w:hAnsi="宋体"/>
          <w:bCs/>
          <w:sz w:val="24"/>
          <w:highlight w:val="none"/>
          <w:lang w:eastAsia="zh-CN"/>
        </w:rPr>
        <w:t>）</w:t>
      </w:r>
      <w:r>
        <w:rPr>
          <w:rFonts w:hint="eastAsia" w:ascii="宋体" w:hAnsi="宋体" w:eastAsia="宋体"/>
          <w:bCs/>
          <w:sz w:val="24"/>
          <w:highlight w:val="none"/>
        </w:rPr>
        <w:t>报价供应商的姓名或者名称、地址、邮编、联系人及联系电话；</w:t>
      </w:r>
      <w:r>
        <w:rPr>
          <w:rFonts w:hint="eastAsia" w:ascii="宋体" w:hAnsi="宋体"/>
          <w:bCs/>
          <w:sz w:val="24"/>
          <w:highlight w:val="none"/>
          <w:lang w:eastAsia="zh-CN"/>
        </w:rPr>
        <w:t>（</w:t>
      </w:r>
      <w:r>
        <w:rPr>
          <w:rFonts w:hint="eastAsia" w:ascii="宋体" w:hAnsi="宋体" w:eastAsia="宋体"/>
          <w:bCs/>
          <w:sz w:val="24"/>
          <w:highlight w:val="none"/>
        </w:rPr>
        <w:t>二</w:t>
      </w:r>
      <w:r>
        <w:rPr>
          <w:rFonts w:hint="eastAsia" w:ascii="宋体" w:hAnsi="宋体"/>
          <w:bCs/>
          <w:sz w:val="24"/>
          <w:highlight w:val="none"/>
          <w:lang w:eastAsia="zh-CN"/>
        </w:rPr>
        <w:t>）</w:t>
      </w:r>
      <w:r>
        <w:rPr>
          <w:rFonts w:hint="eastAsia" w:ascii="宋体" w:hAnsi="宋体" w:eastAsia="宋体"/>
          <w:bCs/>
          <w:sz w:val="24"/>
          <w:highlight w:val="none"/>
        </w:rPr>
        <w:t xml:space="preserve">质疑项目的名称、编号； </w:t>
      </w:r>
      <w:r>
        <w:rPr>
          <w:rFonts w:hint="eastAsia" w:ascii="宋体" w:hAnsi="宋体"/>
          <w:bCs/>
          <w:sz w:val="24"/>
          <w:highlight w:val="none"/>
          <w:lang w:eastAsia="zh-CN"/>
        </w:rPr>
        <w:t>（</w:t>
      </w:r>
      <w:r>
        <w:rPr>
          <w:rFonts w:hint="eastAsia" w:ascii="宋体" w:hAnsi="宋体" w:eastAsia="宋体"/>
          <w:bCs/>
          <w:sz w:val="24"/>
          <w:highlight w:val="none"/>
        </w:rPr>
        <w:t>三</w:t>
      </w:r>
      <w:r>
        <w:rPr>
          <w:rFonts w:hint="eastAsia" w:ascii="宋体" w:hAnsi="宋体"/>
          <w:bCs/>
          <w:sz w:val="24"/>
          <w:highlight w:val="none"/>
          <w:lang w:eastAsia="zh-CN"/>
        </w:rPr>
        <w:t>）</w:t>
      </w:r>
      <w:r>
        <w:rPr>
          <w:rFonts w:hint="eastAsia" w:ascii="宋体" w:hAnsi="宋体" w:eastAsia="宋体"/>
          <w:bCs/>
          <w:sz w:val="24"/>
          <w:highlight w:val="none"/>
        </w:rPr>
        <w:t>具体、明确的质疑事项和与质疑事项相关的请求；</w:t>
      </w:r>
      <w:r>
        <w:rPr>
          <w:rFonts w:hint="eastAsia" w:ascii="宋体" w:hAnsi="宋体"/>
          <w:bCs/>
          <w:sz w:val="24"/>
          <w:highlight w:val="none"/>
          <w:lang w:eastAsia="zh-CN"/>
        </w:rPr>
        <w:t>（</w:t>
      </w:r>
      <w:r>
        <w:rPr>
          <w:rFonts w:hint="eastAsia" w:ascii="宋体" w:hAnsi="宋体" w:eastAsia="宋体"/>
          <w:bCs/>
          <w:sz w:val="24"/>
          <w:highlight w:val="none"/>
        </w:rPr>
        <w:t>四</w:t>
      </w:r>
      <w:r>
        <w:rPr>
          <w:rFonts w:hint="eastAsia" w:ascii="宋体" w:hAnsi="宋体"/>
          <w:bCs/>
          <w:sz w:val="24"/>
          <w:highlight w:val="none"/>
          <w:lang w:eastAsia="zh-CN"/>
        </w:rPr>
        <w:t>）</w:t>
      </w:r>
      <w:r>
        <w:rPr>
          <w:rFonts w:hint="eastAsia" w:ascii="宋体" w:hAnsi="宋体" w:eastAsia="宋体"/>
          <w:bCs/>
          <w:sz w:val="24"/>
          <w:highlight w:val="none"/>
        </w:rPr>
        <w:t>事实依据；</w:t>
      </w:r>
      <w:r>
        <w:rPr>
          <w:rFonts w:hint="eastAsia" w:ascii="宋体" w:hAnsi="宋体"/>
          <w:bCs/>
          <w:sz w:val="24"/>
          <w:highlight w:val="none"/>
          <w:lang w:eastAsia="zh-CN"/>
        </w:rPr>
        <w:t>（</w:t>
      </w:r>
      <w:r>
        <w:rPr>
          <w:rFonts w:hint="eastAsia" w:ascii="宋体" w:hAnsi="宋体" w:eastAsia="宋体"/>
          <w:bCs/>
          <w:sz w:val="24"/>
          <w:highlight w:val="none"/>
        </w:rPr>
        <w:t>五</w:t>
      </w:r>
      <w:r>
        <w:rPr>
          <w:rFonts w:hint="eastAsia" w:ascii="宋体" w:hAnsi="宋体"/>
          <w:bCs/>
          <w:sz w:val="24"/>
          <w:highlight w:val="none"/>
          <w:lang w:eastAsia="zh-CN"/>
        </w:rPr>
        <w:t>）</w:t>
      </w:r>
      <w:r>
        <w:rPr>
          <w:rFonts w:hint="eastAsia" w:ascii="宋体" w:hAnsi="宋体" w:eastAsia="宋体"/>
          <w:bCs/>
          <w:sz w:val="24"/>
          <w:highlight w:val="none"/>
        </w:rPr>
        <w:t>必要的法律依据；</w:t>
      </w:r>
      <w:r>
        <w:rPr>
          <w:rFonts w:hint="eastAsia" w:ascii="宋体" w:hAnsi="宋体"/>
          <w:bCs/>
          <w:sz w:val="24"/>
          <w:highlight w:val="none"/>
          <w:lang w:eastAsia="zh-CN"/>
        </w:rPr>
        <w:t>（</w:t>
      </w:r>
      <w:r>
        <w:rPr>
          <w:rFonts w:hint="eastAsia" w:ascii="宋体" w:hAnsi="宋体" w:eastAsia="宋体"/>
          <w:bCs/>
          <w:sz w:val="24"/>
          <w:highlight w:val="none"/>
        </w:rPr>
        <w:t>六</w:t>
      </w:r>
      <w:r>
        <w:rPr>
          <w:rFonts w:hint="eastAsia" w:ascii="宋体" w:hAnsi="宋体"/>
          <w:bCs/>
          <w:sz w:val="24"/>
          <w:highlight w:val="none"/>
          <w:lang w:eastAsia="zh-CN"/>
        </w:rPr>
        <w:t>）</w:t>
      </w:r>
      <w:r>
        <w:rPr>
          <w:rFonts w:hint="eastAsia" w:ascii="宋体" w:hAnsi="宋体" w:eastAsia="宋体"/>
          <w:bCs/>
          <w:sz w:val="24"/>
          <w:highlight w:val="none"/>
        </w:rPr>
        <w:t>提出质疑的日期。 报价供应商为自然人的，应当由本人签字；报价供应商为法人或者其他组织的，应当由法定代表人、主要负责人，或者其授权代表签字或者盖章，并加盖公章。”规定提交资料；按《中华人民共和国政府采购法》等有关法规处理。</w:t>
      </w:r>
    </w:p>
    <w:p w14:paraId="1082B007">
      <w:pPr>
        <w:spacing w:line="360" w:lineRule="auto"/>
        <w:ind w:firstLine="240"/>
        <w:outlineLvl w:val="0"/>
        <w:rPr>
          <w:rFonts w:hint="eastAsia" w:ascii="宋体" w:hAnsi="宋体" w:eastAsia="宋体"/>
          <w:bCs/>
          <w:sz w:val="24"/>
          <w:highlight w:val="none"/>
        </w:rPr>
      </w:pPr>
      <w:r>
        <w:rPr>
          <w:rFonts w:hint="eastAsia" w:ascii="宋体" w:hAnsi="宋体" w:eastAsia="宋体"/>
          <w:bCs/>
          <w:sz w:val="24"/>
          <w:highlight w:val="none"/>
        </w:rPr>
        <w:t>2.磋商、评审及成交的整个过程均接受采购人主管部门的监督。</w:t>
      </w:r>
    </w:p>
    <w:p w14:paraId="171ABA60">
      <w:pPr>
        <w:spacing w:line="360" w:lineRule="auto"/>
        <w:ind w:firstLine="240"/>
        <w:outlineLvl w:val="0"/>
        <w:rPr>
          <w:rFonts w:hint="eastAsia" w:ascii="宋体" w:hAnsi="宋体" w:eastAsia="宋体"/>
          <w:bCs/>
          <w:sz w:val="24"/>
          <w:highlight w:val="none"/>
        </w:rPr>
      </w:pPr>
      <w:r>
        <w:rPr>
          <w:rFonts w:hint="eastAsia" w:ascii="宋体" w:hAnsi="宋体" w:eastAsia="宋体"/>
          <w:bCs/>
          <w:sz w:val="24"/>
          <w:highlight w:val="none"/>
        </w:rPr>
        <w:t>3.在发布成交公告的同时，采购代理机构将向成交供应商发出成交通知书。</w:t>
      </w:r>
    </w:p>
    <w:p w14:paraId="4284A983">
      <w:pPr>
        <w:spacing w:line="360" w:lineRule="auto"/>
        <w:ind w:firstLine="241"/>
        <w:outlineLvl w:val="0"/>
        <w:rPr>
          <w:rFonts w:hint="eastAsia" w:ascii="宋体" w:hAnsi="宋体" w:eastAsia="宋体"/>
          <w:b/>
          <w:sz w:val="24"/>
          <w:highlight w:val="none"/>
        </w:rPr>
      </w:pPr>
      <w:r>
        <w:rPr>
          <w:rFonts w:hint="eastAsia" w:ascii="宋体" w:hAnsi="宋体" w:eastAsia="宋体"/>
          <w:b/>
          <w:sz w:val="24"/>
          <w:highlight w:val="none"/>
        </w:rPr>
        <w:t>（十一）采购项目的中止：</w:t>
      </w:r>
    </w:p>
    <w:p w14:paraId="67BE3915">
      <w:pPr>
        <w:widowControl/>
        <w:tabs>
          <w:tab w:val="left" w:pos="0"/>
        </w:tabs>
        <w:spacing w:line="360" w:lineRule="auto"/>
        <w:ind w:left="149" w:firstLine="480"/>
        <w:rPr>
          <w:rFonts w:ascii="宋体" w:hAnsi="宋体" w:eastAsia="宋体"/>
          <w:sz w:val="24"/>
          <w:highlight w:val="none"/>
        </w:rPr>
      </w:pPr>
      <w:r>
        <w:rPr>
          <w:rFonts w:hint="eastAsia" w:ascii="宋体" w:hAnsi="宋体" w:eastAsia="宋体"/>
          <w:sz w:val="24"/>
          <w:highlight w:val="none"/>
        </w:rPr>
        <w:t>出现下列情形之一的，采购人或者采购代理机构应当终止竞争性磋商采购活动，发布项目终止公告并说明原因，重新开展采购活动：</w:t>
      </w:r>
    </w:p>
    <w:p w14:paraId="5AE94241">
      <w:pPr>
        <w:widowControl/>
        <w:spacing w:line="360" w:lineRule="auto"/>
        <w:ind w:firstLine="561"/>
        <w:rPr>
          <w:rFonts w:ascii="宋体" w:hAnsi="宋体" w:eastAsia="宋体"/>
          <w:sz w:val="24"/>
          <w:highlight w:val="none"/>
        </w:rPr>
      </w:pPr>
      <w:r>
        <w:rPr>
          <w:rFonts w:hint="eastAsia" w:ascii="宋体" w:hAnsi="宋体" w:eastAsia="宋体"/>
          <w:sz w:val="24"/>
          <w:highlight w:val="none"/>
        </w:rPr>
        <w:t>1.因情况变化，不再符合规定的竞争性磋商采购方式适用情形的；</w:t>
      </w:r>
    </w:p>
    <w:p w14:paraId="251BF432">
      <w:pPr>
        <w:widowControl/>
        <w:spacing w:line="360" w:lineRule="auto"/>
        <w:ind w:firstLine="561"/>
        <w:rPr>
          <w:rFonts w:ascii="宋体" w:hAnsi="宋体" w:eastAsia="宋体"/>
          <w:sz w:val="24"/>
          <w:highlight w:val="none"/>
        </w:rPr>
      </w:pPr>
      <w:r>
        <w:rPr>
          <w:rFonts w:hint="eastAsia" w:ascii="宋体" w:hAnsi="宋体" w:eastAsia="宋体"/>
          <w:sz w:val="24"/>
          <w:highlight w:val="none"/>
        </w:rPr>
        <w:t>2.出现影响采购公正的违法、违规行为的；</w:t>
      </w:r>
    </w:p>
    <w:p w14:paraId="682DD2D2">
      <w:pPr>
        <w:widowControl/>
        <w:spacing w:line="360" w:lineRule="auto"/>
        <w:ind w:firstLine="561"/>
        <w:rPr>
          <w:rFonts w:hint="eastAsia" w:ascii="宋体" w:hAnsi="宋体" w:eastAsia="宋体"/>
          <w:sz w:val="24"/>
          <w:highlight w:val="none"/>
        </w:rPr>
      </w:pPr>
      <w:r>
        <w:rPr>
          <w:rFonts w:hint="eastAsia" w:ascii="宋体" w:hAnsi="宋体" w:eastAsia="宋体"/>
          <w:sz w:val="24"/>
          <w:highlight w:val="none"/>
        </w:rPr>
        <w:t>3.除《政府采购竞争性磋商采购方式管理暂行办法》第二十一条第三款规定的情形外，在采购过程中符合要求的供应商或者报价未超过采购预算的供应商不足3家的。</w:t>
      </w:r>
      <w:bookmarkEnd w:id="42"/>
    </w:p>
    <w:p w14:paraId="61C98126">
      <w:pPr>
        <w:spacing w:line="360" w:lineRule="auto"/>
        <w:ind w:left="-2" w:firstLine="422"/>
        <w:outlineLvl w:val="0"/>
        <w:rPr>
          <w:rFonts w:hint="eastAsia" w:ascii="宋体" w:hAnsi="宋体" w:eastAsia="宋体"/>
          <w:b/>
          <w:sz w:val="24"/>
          <w:highlight w:val="none"/>
        </w:rPr>
      </w:pPr>
      <w:bookmarkStart w:id="43" w:name="_Hlk44852930"/>
      <w:r>
        <w:rPr>
          <w:rFonts w:hint="eastAsia" w:ascii="宋体" w:hAnsi="宋体" w:eastAsia="宋体"/>
          <w:b/>
          <w:sz w:val="24"/>
          <w:highlight w:val="none"/>
        </w:rPr>
        <w:t>（十二）磋商保证金：</w:t>
      </w:r>
    </w:p>
    <w:p w14:paraId="72AABE69">
      <w:pPr>
        <w:spacing w:line="420" w:lineRule="exact"/>
        <w:ind w:firstLine="352"/>
        <w:rPr>
          <w:rFonts w:hint="eastAsia" w:ascii="宋体" w:hAnsi="宋体" w:eastAsia="宋体"/>
          <w:bCs/>
          <w:sz w:val="24"/>
          <w:szCs w:val="20"/>
          <w:highlight w:val="none"/>
        </w:rPr>
      </w:pPr>
      <w:r>
        <w:rPr>
          <w:rFonts w:hint="eastAsia" w:ascii="宋体" w:hAnsi="宋体" w:eastAsia="宋体"/>
          <w:bCs/>
          <w:sz w:val="24"/>
          <w:highlight w:val="none"/>
        </w:rPr>
        <w:t>本项目不收取磋商保证金。</w:t>
      </w:r>
      <w:bookmarkEnd w:id="41"/>
      <w:bookmarkEnd w:id="43"/>
    </w:p>
    <w:p w14:paraId="06E21980">
      <w:pPr>
        <w:spacing w:line="360" w:lineRule="auto"/>
        <w:ind w:left="-2" w:firstLine="422"/>
        <w:outlineLvl w:val="0"/>
        <w:rPr>
          <w:rFonts w:hint="eastAsia" w:ascii="宋体" w:hAnsi="宋体" w:eastAsia="宋体"/>
          <w:b/>
          <w:sz w:val="24"/>
          <w:highlight w:val="none"/>
        </w:rPr>
      </w:pPr>
      <w:bookmarkStart w:id="44" w:name="_Hlk536702229"/>
      <w:r>
        <w:rPr>
          <w:rFonts w:hint="eastAsia" w:ascii="宋体" w:hAnsi="宋体" w:eastAsia="宋体"/>
          <w:b/>
          <w:sz w:val="24"/>
          <w:highlight w:val="none"/>
        </w:rPr>
        <w:t>（十三）成交无效的确认：</w:t>
      </w:r>
    </w:p>
    <w:p w14:paraId="7432C747">
      <w:pPr>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1.提供虚假材料谋取成交的；</w:t>
      </w:r>
    </w:p>
    <w:p w14:paraId="52626279">
      <w:pPr>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2.采取不正当手段诋毁、排挤其他供应商的；</w:t>
      </w:r>
    </w:p>
    <w:p w14:paraId="0062C322">
      <w:pPr>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3.与采购人、其他供应商或者采购代理机构恶意串通的；</w:t>
      </w:r>
    </w:p>
    <w:p w14:paraId="29E6BFB2">
      <w:pPr>
        <w:tabs>
          <w:tab w:val="left" w:pos="1140"/>
        </w:tabs>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4.向采购人、采购代理机构行贿或者提供其他不正当利益的；</w:t>
      </w:r>
    </w:p>
    <w:p w14:paraId="302EDAE7">
      <w:pPr>
        <w:tabs>
          <w:tab w:val="left" w:pos="1140"/>
        </w:tabs>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5.拒绝有关部门监督检查或者提供虚假情况的；</w:t>
      </w:r>
    </w:p>
    <w:p w14:paraId="7F351A29">
      <w:pPr>
        <w:tabs>
          <w:tab w:val="left" w:pos="1140"/>
        </w:tabs>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6.采购人、采购代理机构发现磋商小组未按照磋商文件规定的评审标准进行评审的；</w:t>
      </w:r>
    </w:p>
    <w:p w14:paraId="630ECE30">
      <w:pPr>
        <w:tabs>
          <w:tab w:val="left" w:pos="1140"/>
        </w:tabs>
        <w:spacing w:line="360" w:lineRule="auto"/>
        <w:ind w:left="567" w:firstLine="60"/>
        <w:rPr>
          <w:rFonts w:hint="eastAsia" w:ascii="宋体" w:hAnsi="宋体" w:eastAsia="宋体"/>
          <w:bCs/>
          <w:sz w:val="24"/>
          <w:highlight w:val="none"/>
        </w:rPr>
      </w:pPr>
      <w:r>
        <w:rPr>
          <w:rFonts w:hint="eastAsia" w:ascii="宋体" w:hAnsi="宋体" w:eastAsia="宋体"/>
          <w:bCs/>
          <w:sz w:val="24"/>
          <w:highlight w:val="none"/>
        </w:rPr>
        <w:t>7.无正当理由不与采购人签订合同或者不缴纳履约保证金的；</w:t>
      </w:r>
    </w:p>
    <w:p w14:paraId="633E0727">
      <w:pPr>
        <w:tabs>
          <w:tab w:val="left" w:pos="1140"/>
        </w:tabs>
        <w:spacing w:line="360" w:lineRule="auto"/>
        <w:ind w:left="567" w:firstLine="60"/>
        <w:rPr>
          <w:rFonts w:hint="eastAsia" w:ascii="宋体" w:hAnsi="宋体" w:eastAsia="宋体"/>
          <w:bCs/>
          <w:sz w:val="24"/>
          <w:highlight w:val="none"/>
        </w:rPr>
      </w:pPr>
      <w:r>
        <w:rPr>
          <w:rFonts w:hint="eastAsia" w:ascii="宋体" w:hAnsi="宋体"/>
          <w:bCs/>
          <w:sz w:val="24"/>
          <w:highlight w:val="none"/>
          <w:lang w:val="en-US" w:eastAsia="zh-CN"/>
        </w:rPr>
        <w:t>8.</w:t>
      </w:r>
      <w:r>
        <w:rPr>
          <w:rFonts w:hint="eastAsia" w:ascii="宋体" w:hAnsi="宋体" w:eastAsia="宋体"/>
          <w:bCs/>
          <w:sz w:val="24"/>
          <w:highlight w:val="none"/>
        </w:rPr>
        <w:t>成交供应商拒绝签订政府采购合同的。</w:t>
      </w:r>
    </w:p>
    <w:p w14:paraId="5C10F3F7">
      <w:pPr>
        <w:spacing w:line="360" w:lineRule="auto"/>
        <w:ind w:firstLine="566"/>
        <w:rPr>
          <w:rFonts w:hint="eastAsia" w:ascii="宋体" w:hAnsi="宋体" w:eastAsia="宋体"/>
          <w:bCs/>
          <w:sz w:val="24"/>
          <w:highlight w:val="none"/>
        </w:rPr>
      </w:pPr>
      <w:r>
        <w:rPr>
          <w:rFonts w:hint="eastAsia" w:ascii="宋体" w:hAnsi="宋体" w:eastAsia="宋体"/>
          <w:bCs/>
          <w:sz w:val="24"/>
          <w:highlight w:val="none"/>
        </w:rPr>
        <w:t>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44"/>
    </w:p>
    <w:p w14:paraId="5B4F0CCA">
      <w:pPr>
        <w:spacing w:line="360" w:lineRule="auto"/>
        <w:ind w:left="-2" w:firstLine="420"/>
        <w:outlineLvl w:val="0"/>
        <w:rPr>
          <w:rFonts w:hint="eastAsia" w:ascii="宋体" w:hAnsi="宋体" w:eastAsia="宋体"/>
          <w:b/>
          <w:bCs w:val="0"/>
          <w:sz w:val="24"/>
          <w:highlight w:val="none"/>
        </w:rPr>
      </w:pPr>
      <w:bookmarkStart w:id="45" w:name="_Hlk44852978"/>
      <w:r>
        <w:rPr>
          <w:rFonts w:hint="eastAsia" w:ascii="宋体" w:hAnsi="宋体" w:eastAsia="宋体"/>
          <w:b/>
          <w:bCs w:val="0"/>
          <w:sz w:val="24"/>
          <w:highlight w:val="none"/>
        </w:rPr>
        <w:t>（十四）</w:t>
      </w:r>
      <w:bookmarkEnd w:id="45"/>
      <w:r>
        <w:rPr>
          <w:rFonts w:hint="eastAsia" w:ascii="宋体" w:hAnsi="宋体" w:eastAsia="宋体"/>
          <w:b/>
          <w:bCs w:val="0"/>
          <w:sz w:val="24"/>
          <w:highlight w:val="none"/>
        </w:rPr>
        <w:t>签订、履行合同：</w:t>
      </w:r>
    </w:p>
    <w:p w14:paraId="63815157">
      <w:pPr>
        <w:tabs>
          <w:tab w:val="left" w:pos="0"/>
        </w:tabs>
        <w:spacing w:line="540" w:lineRule="exact"/>
        <w:ind w:firstLine="480"/>
        <w:rPr>
          <w:rFonts w:hint="eastAsia" w:ascii="宋体" w:hAnsi="宋体" w:eastAsia="宋体"/>
          <w:sz w:val="24"/>
          <w:highlight w:val="none"/>
          <w:shd w:val="clear" w:color="auto" w:fill="FFFFFF"/>
          <w:lang w:eastAsia="zh-CN"/>
        </w:rPr>
      </w:pPr>
      <w:bookmarkStart w:id="46" w:name="_Hlk44853015"/>
      <w:r>
        <w:rPr>
          <w:rFonts w:hint="eastAsia" w:ascii="宋体" w:hAnsi="宋体" w:eastAsia="宋体"/>
          <w:sz w:val="24"/>
          <w:highlight w:val="none"/>
          <w:shd w:val="clear" w:color="auto" w:fill="FFFFFF"/>
        </w:rPr>
        <w:t>1. 采购人应当自成交通知书发出之日起三十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sz w:val="24"/>
          <w:highlight w:val="none"/>
          <w:shd w:val="clear" w:color="auto" w:fill="FFFFFF"/>
          <w:lang w:val="en-US" w:eastAsia="zh-CN"/>
        </w:rPr>
        <w:t xml:space="preserve"> </w:t>
      </w:r>
    </w:p>
    <w:p w14:paraId="4C086631">
      <w:pPr>
        <w:tabs>
          <w:tab w:val="left" w:pos="0"/>
        </w:tabs>
        <w:spacing w:line="540" w:lineRule="exact"/>
        <w:ind w:firstLine="480"/>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2. 本项目需提交合同含税价款的 5%</w:t>
      </w:r>
      <w:r>
        <w:rPr>
          <w:rFonts w:hint="eastAsia" w:ascii="宋体" w:hAnsi="宋体"/>
          <w:sz w:val="24"/>
          <w:highlight w:val="none"/>
          <w:shd w:val="clear" w:color="auto" w:fill="FFFFFF"/>
          <w:lang w:val="en-US" w:eastAsia="zh-CN"/>
        </w:rPr>
        <w:t>作为</w:t>
      </w:r>
      <w:r>
        <w:rPr>
          <w:rFonts w:hint="eastAsia" w:ascii="宋体" w:hAnsi="宋体" w:eastAsia="宋体"/>
          <w:sz w:val="24"/>
          <w:highlight w:val="none"/>
          <w:shd w:val="clear" w:color="auto" w:fill="FFFFFF"/>
        </w:rPr>
        <w:t>履约保证金</w:t>
      </w:r>
      <w:r>
        <w:rPr>
          <w:rFonts w:hint="eastAsia" w:ascii="宋体" w:hAnsi="宋体"/>
          <w:sz w:val="24"/>
          <w:highlight w:val="none"/>
          <w:shd w:val="clear" w:color="auto" w:fill="FFFFFF"/>
          <w:lang w:eastAsia="zh-CN"/>
        </w:rPr>
        <w:t>，</w:t>
      </w:r>
      <w:r>
        <w:rPr>
          <w:rFonts w:hint="eastAsia" w:ascii="宋体" w:hAnsi="宋体"/>
          <w:sz w:val="24"/>
          <w:highlight w:val="none"/>
          <w:shd w:val="clear" w:color="auto" w:fill="FFFFFF"/>
          <w:lang w:val="en-US" w:eastAsia="zh-CN"/>
        </w:rPr>
        <w:t>中标</w:t>
      </w:r>
      <w:r>
        <w:rPr>
          <w:rFonts w:hint="eastAsia" w:ascii="宋体" w:hAnsi="宋体"/>
          <w:sz w:val="24"/>
          <w:highlight w:val="none"/>
          <w:shd w:val="clear" w:color="auto" w:fill="FFFFFF"/>
          <w:lang w:eastAsia="zh-CN"/>
        </w:rPr>
        <w:t>人在收到中标通知书后，须在签订合同后7日内向</w:t>
      </w:r>
      <w:r>
        <w:rPr>
          <w:rFonts w:hint="eastAsia" w:ascii="宋体" w:hAnsi="宋体"/>
          <w:sz w:val="24"/>
          <w:highlight w:val="none"/>
          <w:shd w:val="clear" w:color="auto" w:fill="FFFFFF"/>
          <w:lang w:val="en-US" w:eastAsia="zh-CN"/>
        </w:rPr>
        <w:t>采购</w:t>
      </w:r>
      <w:r>
        <w:rPr>
          <w:rFonts w:hint="eastAsia" w:ascii="宋体" w:hAnsi="宋体"/>
          <w:sz w:val="24"/>
          <w:highlight w:val="none"/>
          <w:shd w:val="clear" w:color="auto" w:fill="FFFFFF"/>
          <w:lang w:eastAsia="zh-CN"/>
        </w:rPr>
        <w:t>人足额提交履约保证金，否则</w:t>
      </w:r>
      <w:r>
        <w:rPr>
          <w:rFonts w:hint="eastAsia" w:ascii="宋体" w:hAnsi="宋体"/>
          <w:sz w:val="24"/>
          <w:highlight w:val="none"/>
          <w:shd w:val="clear" w:color="auto" w:fill="FFFFFF"/>
          <w:lang w:val="en-US" w:eastAsia="zh-CN"/>
        </w:rPr>
        <w:t>采购</w:t>
      </w:r>
      <w:r>
        <w:rPr>
          <w:rFonts w:hint="eastAsia" w:ascii="宋体" w:hAnsi="宋体"/>
          <w:sz w:val="24"/>
          <w:highlight w:val="none"/>
          <w:shd w:val="clear" w:color="auto" w:fill="FFFFFF"/>
          <w:lang w:eastAsia="zh-CN"/>
        </w:rPr>
        <w:t>人可以取消其中标资格</w:t>
      </w:r>
      <w:r>
        <w:rPr>
          <w:rFonts w:hint="eastAsia" w:ascii="宋体" w:hAnsi="宋体" w:eastAsia="宋体"/>
          <w:sz w:val="24"/>
          <w:highlight w:val="none"/>
          <w:shd w:val="clear" w:color="auto" w:fill="FFFFFF"/>
        </w:rPr>
        <w:t>。</w:t>
      </w:r>
    </w:p>
    <w:p w14:paraId="26B28D04">
      <w:pPr>
        <w:tabs>
          <w:tab w:val="left" w:pos="0"/>
        </w:tabs>
        <w:spacing w:line="540" w:lineRule="exact"/>
        <w:ind w:firstLine="480"/>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（十五）代理服务费：</w:t>
      </w:r>
    </w:p>
    <w:p w14:paraId="7D7FB9F8">
      <w:pPr>
        <w:tabs>
          <w:tab w:val="left" w:pos="0"/>
        </w:tabs>
        <w:spacing w:line="540" w:lineRule="exact"/>
        <w:ind w:firstLine="480"/>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1.本项目代理服务费由成交供应商领取成交通知书时向采购代理机构一次性付清。</w:t>
      </w:r>
    </w:p>
    <w:p w14:paraId="14F8F09C">
      <w:pPr>
        <w:tabs>
          <w:tab w:val="left" w:pos="0"/>
        </w:tabs>
        <w:spacing w:line="540" w:lineRule="exact"/>
        <w:ind w:firstLine="480"/>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2.本项目代理费由中标人支付。①招标代理服务费以成交金额为计费基础</w:t>
      </w:r>
      <w:r>
        <w:rPr>
          <w:rFonts w:hint="eastAsia" w:ascii="宋体" w:hAnsi="宋体"/>
          <w:sz w:val="24"/>
          <w:highlight w:val="none"/>
          <w:shd w:val="clear" w:color="auto" w:fill="FFFFFF"/>
          <w:lang w:eastAsia="zh-CN"/>
        </w:rPr>
        <w:t>，</w:t>
      </w:r>
      <w:r>
        <w:rPr>
          <w:rFonts w:hint="eastAsia" w:ascii="宋体" w:hAnsi="宋体" w:eastAsia="宋体"/>
          <w:sz w:val="24"/>
          <w:highlight w:val="none"/>
          <w:shd w:val="clear" w:color="auto" w:fill="FFFFFF"/>
        </w:rPr>
        <w:t>按照差额定率累进法计算，按下列费率的七折计取：100万元以下1.0% ，100万元—500万元0.7%，以成交价为计算基数；②清单预算编制费按照差额定率累进法计算，按下列费率打七折计取：500万元</w:t>
      </w:r>
      <w:r>
        <w:rPr>
          <w:rFonts w:hint="eastAsia" w:ascii="宋体" w:hAnsi="宋体"/>
          <w:sz w:val="24"/>
          <w:highlight w:val="none"/>
          <w:shd w:val="clear" w:color="auto" w:fill="FFFFFF"/>
          <w:lang w:val="en-US" w:eastAsia="zh-CN"/>
        </w:rPr>
        <w:t>以下3.8‰</w:t>
      </w:r>
      <w:r>
        <w:rPr>
          <w:rFonts w:hint="eastAsia" w:ascii="宋体" w:hAnsi="宋体" w:eastAsia="宋体"/>
          <w:sz w:val="24"/>
          <w:highlight w:val="none"/>
          <w:shd w:val="clear" w:color="auto" w:fill="FFFFFF"/>
        </w:rPr>
        <w:t>，以最高限价为计算基数计算。</w:t>
      </w:r>
    </w:p>
    <w:p w14:paraId="2F648F49">
      <w:pPr>
        <w:tabs>
          <w:tab w:val="left" w:pos="0"/>
        </w:tabs>
        <w:spacing w:line="540" w:lineRule="exact"/>
        <w:ind w:firstLine="480"/>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3.成交供应商如果未按规定缴纳代理服务费</w:t>
      </w:r>
      <w:r>
        <w:rPr>
          <w:rFonts w:hint="eastAsia" w:ascii="宋体" w:hAnsi="宋体"/>
          <w:sz w:val="24"/>
          <w:highlight w:val="none"/>
          <w:shd w:val="clear" w:color="auto" w:fill="FFFFFF"/>
          <w:lang w:eastAsia="zh-CN"/>
        </w:rPr>
        <w:t>，</w:t>
      </w:r>
      <w:r>
        <w:rPr>
          <w:rFonts w:hint="eastAsia" w:ascii="宋体" w:hAnsi="宋体" w:eastAsia="宋体"/>
          <w:sz w:val="24"/>
          <w:highlight w:val="none"/>
          <w:shd w:val="clear" w:color="auto" w:fill="FFFFFF"/>
        </w:rPr>
        <w:t>采购代理机构将保留诉讼的权利。</w:t>
      </w:r>
    </w:p>
    <w:p w14:paraId="25536FEA">
      <w:pPr>
        <w:tabs>
          <w:tab w:val="left" w:pos="0"/>
        </w:tabs>
        <w:spacing w:line="540" w:lineRule="exact"/>
        <w:ind w:firstLine="480"/>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（十六）其他：</w:t>
      </w:r>
    </w:p>
    <w:p w14:paraId="02C24895">
      <w:pPr>
        <w:tabs>
          <w:tab w:val="left" w:pos="0"/>
        </w:tabs>
        <w:spacing w:line="540" w:lineRule="exact"/>
        <w:ind w:firstLine="480"/>
        <w:rPr>
          <w:rFonts w:hint="eastAsia" w:ascii="宋体" w:hAnsi="宋体" w:eastAsia="宋体"/>
          <w:b w:val="0"/>
          <w:bCs w:val="0"/>
          <w:sz w:val="24"/>
          <w:highlight w:val="none"/>
          <w:shd w:val="clear" w:color="auto" w:fill="FFFFFF"/>
        </w:rPr>
      </w:pPr>
      <w:r>
        <w:rPr>
          <w:rFonts w:hint="eastAsia" w:ascii="宋体" w:hAnsi="宋体" w:eastAsia="宋体"/>
          <w:sz w:val="24"/>
          <w:highlight w:val="none"/>
          <w:shd w:val="clear" w:color="auto" w:fill="FFFFFF"/>
        </w:rPr>
        <w:t>竞争性磋商文件的条款必须认真审阅，报价供应商应自行检查竞争性磋商文件页数是否</w:t>
      </w:r>
      <w:r>
        <w:rPr>
          <w:rFonts w:hint="eastAsia" w:ascii="宋体" w:hAnsi="宋体" w:eastAsia="宋体"/>
          <w:b w:val="0"/>
          <w:bCs w:val="0"/>
          <w:sz w:val="24"/>
          <w:highlight w:val="none"/>
          <w:shd w:val="clear" w:color="auto" w:fill="FFFFFF"/>
        </w:rPr>
        <w:t>齐全。若有遗漏、重复或不清楚，需立刻通知采购人予以更正；凡属对条款的误解所造成的磋商价格失误，由报价供应商负责。</w:t>
      </w:r>
      <w:bookmarkEnd w:id="46"/>
    </w:p>
    <w:p w14:paraId="7861B11C">
      <w:pPr>
        <w:spacing w:line="500" w:lineRule="exact"/>
        <w:ind w:firstLine="482"/>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（十</w:t>
      </w:r>
      <w:r>
        <w:rPr>
          <w:rFonts w:hint="eastAsia" w:ascii="宋体" w:hAnsi="宋体" w:eastAsia="宋体"/>
          <w:b/>
          <w:bCs/>
          <w:sz w:val="24"/>
          <w:highlight w:val="none"/>
          <w:shd w:val="clear" w:color="auto" w:fill="FFFFFF"/>
          <w:lang w:val="en-US" w:eastAsia="zh-CN"/>
        </w:rPr>
        <w:t>七</w:t>
      </w:r>
      <w:r>
        <w:rPr>
          <w:rFonts w:hint="eastAsia" w:ascii="宋体" w:hAnsi="宋体" w:eastAsia="宋体"/>
          <w:b/>
          <w:bCs/>
          <w:sz w:val="24"/>
          <w:highlight w:val="none"/>
          <w:shd w:val="clear" w:color="auto" w:fill="FFFFFF"/>
        </w:rPr>
        <w:t>）政府采购信用担保：</w:t>
      </w:r>
    </w:p>
    <w:p w14:paraId="796C1612">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政府采购信用担保，是由专业担保机构为供应商向采购人、代理机构、金融机构提供的保证，主要包括履约担保。供应商可以根据自身情况，自行决定是否选择信用担保形式。</w:t>
      </w:r>
    </w:p>
    <w:p w14:paraId="122FB10F">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CEE9F52">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CD37397">
      <w:pPr>
        <w:spacing w:line="500" w:lineRule="exact"/>
        <w:ind w:firstLine="482"/>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w:t>
      </w:r>
      <w:r>
        <w:rPr>
          <w:rFonts w:hint="eastAsia" w:ascii="宋体" w:hAnsi="宋体"/>
          <w:b/>
          <w:bCs/>
          <w:sz w:val="24"/>
          <w:highlight w:val="none"/>
          <w:shd w:val="clear" w:color="auto" w:fill="FFFFFF"/>
          <w:lang w:val="en-US" w:eastAsia="zh-CN"/>
        </w:rPr>
        <w:t>十八</w:t>
      </w:r>
      <w:r>
        <w:rPr>
          <w:rFonts w:hint="eastAsia" w:ascii="宋体" w:hAnsi="宋体" w:eastAsia="宋体"/>
          <w:b/>
          <w:bCs/>
          <w:sz w:val="24"/>
          <w:highlight w:val="none"/>
          <w:shd w:val="clear" w:color="auto" w:fill="FFFFFF"/>
        </w:rPr>
        <w:t>）电子履约保函</w:t>
      </w:r>
    </w:p>
    <w:p w14:paraId="206D3F3E">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为深入贯彻落实《国务院办公厅关于印发〈政府采购领域“整顿市场秩序、建设法规体系、促进产业发展”三年行动方案（2025－2026年）〉的通知》（国办发〔2025〕33号）精神，提升政府采购便利度，持续优化政府采购营商环境，现就进一步全面推广政府采购电子履约保函相关事项通知如下：</w:t>
      </w:r>
    </w:p>
    <w:p w14:paraId="1B9AE66A">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一、江苏省财政厅通过政府采购流程确定开鑫科技有限公司为“政府采购电子履约保函（保险）平台”提供系统技术服务。该平台可通过江苏省政府采购网、“苏采云”系统链接访问（首次使用需注册）。</w:t>
      </w:r>
    </w:p>
    <w:p w14:paraId="31940C0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AF44FE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0F0C8FD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四、电子履约保函与履约保证金、纸质保函具有同等法律效力。</w:t>
      </w:r>
    </w:p>
    <w:p w14:paraId="418DD153">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五、供应商可通过江苏政府采购网下载“政府采购电子履约保函（保险）操作手册”，具体地址为：http://www.ccgp-jiangsu.gov.cn/jiangsu/zlxz/。</w:t>
      </w:r>
    </w:p>
    <w:p w14:paraId="1ABCB2D8">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w:t>
      </w:r>
      <w:r>
        <w:rPr>
          <w:rFonts w:hint="eastAsia" w:ascii="宋体" w:hAnsi="宋体"/>
          <w:b w:val="0"/>
          <w:bCs w:val="0"/>
          <w:sz w:val="24"/>
          <w:highlight w:val="none"/>
          <w:shd w:val="clear" w:color="auto" w:fill="FFFFFF"/>
          <w:lang w:val="en-US" w:eastAsia="zh-CN"/>
        </w:rPr>
        <w:t>十九</w:t>
      </w:r>
      <w:r>
        <w:rPr>
          <w:rFonts w:hint="eastAsia" w:ascii="宋体" w:hAnsi="宋体" w:eastAsia="宋体"/>
          <w:b w:val="0"/>
          <w:bCs w:val="0"/>
          <w:sz w:val="24"/>
          <w:highlight w:val="none"/>
          <w:shd w:val="clear" w:color="auto" w:fill="FFFFFF"/>
        </w:rPr>
        <w:t>）政府采购合同融资：【根据我市《关于开展政府采购合同融资工作的通知》（锡财购〔2020〕17号）】</w:t>
      </w:r>
    </w:p>
    <w:p w14:paraId="7153E8F0">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160BD6">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中标、成交供应商可根据自身情况，自行决定是否选择采用合同融资形式，在无锡政府采购网——政采贷专栏提供的银行名录内自主选择合作银行。</w:t>
      </w:r>
    </w:p>
    <w:p w14:paraId="669BE363">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附：政府采购合同融资政策告知：</w:t>
      </w:r>
    </w:p>
    <w:p w14:paraId="6D8598E6">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中标供应商可依法依规使用本项目合同向金融机构融资，但采购人不为中标供应商的融资行为提供担保。</w:t>
      </w:r>
    </w:p>
    <w:p w14:paraId="7ECBF20D">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无锡市政府采购合同融资政策告知函</w:t>
      </w:r>
    </w:p>
    <w:p w14:paraId="490EB2FA">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各供应商：</w:t>
      </w:r>
    </w:p>
    <w:p w14:paraId="02E27E1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欢迎贵公司参与无锡市政府采购活动！</w:t>
      </w:r>
    </w:p>
    <w:p w14:paraId="60519EB9">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7C50E1E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贷款渠道和提供贷款的金融机构，可在无锡政府采购网无锡市政府采购交易管理一体化系统查询联系。</w:t>
      </w:r>
    </w:p>
    <w:p w14:paraId="131E62A4">
      <w:pPr>
        <w:spacing w:line="500" w:lineRule="exact"/>
        <w:ind w:firstLine="482"/>
        <w:rPr>
          <w:rFonts w:hint="eastAsia" w:ascii="宋体" w:hAnsi="宋体" w:eastAsia="宋体"/>
          <w:b/>
          <w:bCs/>
          <w:sz w:val="24"/>
          <w:highlight w:val="none"/>
          <w:shd w:val="clear" w:color="auto" w:fill="FFFFFF"/>
        </w:rPr>
      </w:pPr>
    </w:p>
    <w:p w14:paraId="0E0A0CA8">
      <w:pPr>
        <w:spacing w:line="500" w:lineRule="exact"/>
        <w:ind w:firstLine="482"/>
        <w:rPr>
          <w:rFonts w:hint="eastAsia" w:ascii="宋体" w:hAnsi="宋体" w:eastAsia="宋体"/>
          <w:b/>
          <w:bCs/>
          <w:sz w:val="24"/>
          <w:highlight w:val="none"/>
          <w:shd w:val="clear" w:color="auto" w:fill="FFFFFF"/>
        </w:rPr>
      </w:pPr>
    </w:p>
    <w:p w14:paraId="4D1A5CA2">
      <w:pPr>
        <w:spacing w:line="500" w:lineRule="exact"/>
        <w:ind w:firstLine="482"/>
        <w:rPr>
          <w:rFonts w:hint="eastAsia" w:ascii="宋体" w:hAnsi="宋体" w:eastAsia="宋体"/>
          <w:b/>
          <w:bCs/>
          <w:sz w:val="24"/>
          <w:highlight w:val="none"/>
          <w:shd w:val="clear" w:color="auto" w:fill="FFFFFF"/>
        </w:rPr>
      </w:pPr>
    </w:p>
    <w:p w14:paraId="1F27042B">
      <w:pPr>
        <w:spacing w:line="500" w:lineRule="exact"/>
        <w:ind w:firstLine="482"/>
        <w:rPr>
          <w:rFonts w:hint="eastAsia" w:ascii="宋体" w:hAnsi="宋体" w:eastAsia="宋体"/>
          <w:b/>
          <w:bCs/>
          <w:sz w:val="24"/>
          <w:highlight w:val="none"/>
          <w:shd w:val="clear" w:color="auto" w:fill="FFFFFF"/>
        </w:rPr>
      </w:pPr>
    </w:p>
    <w:p w14:paraId="61630AE0">
      <w:pPr>
        <w:spacing w:line="500" w:lineRule="exact"/>
        <w:ind w:firstLine="482"/>
        <w:rPr>
          <w:rFonts w:hint="eastAsia" w:ascii="宋体" w:hAnsi="宋体" w:eastAsia="宋体"/>
          <w:b/>
          <w:bCs/>
          <w:sz w:val="24"/>
          <w:highlight w:val="none"/>
          <w:shd w:val="clear" w:color="auto" w:fill="FFFFFF"/>
        </w:rPr>
      </w:pPr>
    </w:p>
    <w:p w14:paraId="53808BED">
      <w:pPr>
        <w:spacing w:line="500" w:lineRule="exact"/>
        <w:ind w:firstLine="482"/>
        <w:rPr>
          <w:rFonts w:hint="eastAsia" w:ascii="宋体" w:hAnsi="宋体" w:eastAsia="宋体"/>
          <w:b/>
          <w:bCs/>
          <w:sz w:val="24"/>
          <w:highlight w:val="none"/>
          <w:shd w:val="clear" w:color="auto" w:fill="FFFFFF"/>
        </w:rPr>
      </w:pPr>
    </w:p>
    <w:p w14:paraId="0637163B">
      <w:pPr>
        <w:spacing w:line="500" w:lineRule="exact"/>
        <w:ind w:firstLine="482"/>
        <w:rPr>
          <w:rFonts w:hint="eastAsia" w:ascii="宋体" w:hAnsi="宋体" w:eastAsia="宋体"/>
          <w:b/>
          <w:bCs/>
          <w:sz w:val="24"/>
          <w:highlight w:val="none"/>
          <w:shd w:val="clear" w:color="auto" w:fill="FFFFFF"/>
        </w:rPr>
      </w:pPr>
    </w:p>
    <w:p w14:paraId="54D5552B">
      <w:pPr>
        <w:spacing w:line="500" w:lineRule="exact"/>
        <w:ind w:firstLine="482"/>
        <w:rPr>
          <w:rFonts w:hint="eastAsia" w:ascii="宋体" w:hAnsi="宋体" w:eastAsia="宋体"/>
          <w:b/>
          <w:bCs/>
          <w:sz w:val="24"/>
          <w:highlight w:val="none"/>
          <w:shd w:val="clear" w:color="auto" w:fill="FFFFFF"/>
        </w:rPr>
      </w:pPr>
    </w:p>
    <w:p w14:paraId="20782A6B">
      <w:pPr>
        <w:spacing w:line="500" w:lineRule="exact"/>
        <w:ind w:firstLine="482"/>
        <w:rPr>
          <w:rFonts w:hint="eastAsia" w:ascii="宋体" w:hAnsi="宋体" w:eastAsia="宋体"/>
          <w:b/>
          <w:bCs/>
          <w:sz w:val="24"/>
          <w:highlight w:val="none"/>
          <w:shd w:val="clear" w:color="auto" w:fill="FFFFFF"/>
        </w:rPr>
      </w:pPr>
    </w:p>
    <w:p w14:paraId="7E6A519E">
      <w:pPr>
        <w:spacing w:line="500" w:lineRule="exact"/>
        <w:ind w:firstLine="482"/>
        <w:rPr>
          <w:rFonts w:hint="eastAsia" w:ascii="宋体" w:hAnsi="宋体" w:eastAsia="宋体"/>
          <w:b/>
          <w:bCs/>
          <w:sz w:val="24"/>
          <w:highlight w:val="none"/>
          <w:shd w:val="clear" w:color="auto" w:fill="FFFFFF"/>
        </w:rPr>
      </w:pPr>
    </w:p>
    <w:p w14:paraId="427BFD9B">
      <w:pPr>
        <w:spacing w:line="500" w:lineRule="exact"/>
        <w:ind w:firstLine="482"/>
        <w:rPr>
          <w:rFonts w:hint="eastAsia" w:ascii="宋体" w:hAnsi="宋体" w:eastAsia="宋体"/>
          <w:b/>
          <w:bCs/>
          <w:sz w:val="24"/>
          <w:highlight w:val="none"/>
          <w:shd w:val="clear" w:color="auto" w:fill="FFFFFF"/>
        </w:rPr>
      </w:pPr>
    </w:p>
    <w:p w14:paraId="20C49C11">
      <w:pPr>
        <w:spacing w:line="500" w:lineRule="exact"/>
        <w:ind w:firstLine="482"/>
        <w:rPr>
          <w:rFonts w:hint="eastAsia" w:ascii="宋体" w:hAnsi="宋体" w:eastAsia="宋体"/>
          <w:b/>
          <w:bCs/>
          <w:sz w:val="24"/>
          <w:highlight w:val="none"/>
          <w:shd w:val="clear" w:color="auto" w:fill="FFFFFF"/>
        </w:rPr>
      </w:pPr>
    </w:p>
    <w:p w14:paraId="36343173">
      <w:pPr>
        <w:spacing w:line="500" w:lineRule="exact"/>
        <w:ind w:firstLine="482"/>
        <w:rPr>
          <w:rFonts w:hint="eastAsia" w:ascii="宋体" w:hAnsi="宋体" w:eastAsia="宋体"/>
          <w:b/>
          <w:bCs/>
          <w:sz w:val="24"/>
          <w:highlight w:val="none"/>
          <w:shd w:val="clear" w:color="auto" w:fill="FFFFFF"/>
        </w:rPr>
      </w:pPr>
    </w:p>
    <w:p w14:paraId="54791AD1">
      <w:pPr>
        <w:spacing w:line="500" w:lineRule="exact"/>
        <w:ind w:firstLine="482"/>
        <w:rPr>
          <w:rFonts w:hint="eastAsia" w:ascii="宋体" w:hAnsi="宋体" w:eastAsia="宋体"/>
          <w:b/>
          <w:bCs/>
          <w:sz w:val="24"/>
          <w:highlight w:val="none"/>
          <w:shd w:val="clear" w:color="auto" w:fill="FFFFFF"/>
        </w:rPr>
      </w:pPr>
    </w:p>
    <w:p w14:paraId="0D57A989">
      <w:pPr>
        <w:spacing w:line="500" w:lineRule="exact"/>
        <w:ind w:firstLine="482"/>
        <w:rPr>
          <w:rFonts w:hint="eastAsia" w:ascii="宋体" w:hAnsi="宋体" w:eastAsia="宋体"/>
          <w:b/>
          <w:bCs/>
          <w:sz w:val="24"/>
          <w:highlight w:val="none"/>
          <w:shd w:val="clear" w:color="auto" w:fill="FFFFFF"/>
        </w:rPr>
      </w:pPr>
    </w:p>
    <w:p w14:paraId="47548EB9">
      <w:pPr>
        <w:spacing w:line="500" w:lineRule="exact"/>
        <w:ind w:firstLine="482"/>
        <w:rPr>
          <w:rFonts w:hint="eastAsia" w:ascii="宋体" w:hAnsi="宋体" w:eastAsia="宋体"/>
          <w:b/>
          <w:bCs/>
          <w:sz w:val="24"/>
          <w:highlight w:val="none"/>
          <w:shd w:val="clear" w:color="auto" w:fill="FFFFFF"/>
        </w:rPr>
      </w:pPr>
    </w:p>
    <w:p w14:paraId="6EDBF305">
      <w:pPr>
        <w:spacing w:line="500" w:lineRule="exact"/>
        <w:ind w:firstLine="482"/>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附件1.                政府采购履约担保函（项目用）</w:t>
      </w:r>
    </w:p>
    <w:p w14:paraId="0947BFD2">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编号：</w:t>
      </w:r>
    </w:p>
    <w:p w14:paraId="1A2A2175">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（采购人）：</w:t>
      </w:r>
    </w:p>
    <w:p w14:paraId="431D97F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鉴于你方与                    （以下简称供应商）于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19D9ED6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一、保证责任的情形及保证金额</w:t>
      </w:r>
    </w:p>
    <w:p w14:paraId="7D5CD7CD">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（一）在供应商出现下列情形之一时，我方承担保证责任：</w:t>
      </w:r>
    </w:p>
    <w:p w14:paraId="6BB3340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1．将中标项目转让给他人，或者在投标文件中未说明，且未经采购人、招标代理机构同意，将中标项目分包给他人的；</w:t>
      </w:r>
    </w:p>
    <w:p w14:paraId="2DA780E6">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2．主合同约定的应当缴纳履约保证金的情形： </w:t>
      </w:r>
    </w:p>
    <w:p w14:paraId="7F982BE8">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（1）未按主合同约定的质量、数量和期限供应货物/提供服务/完成工程的；</w:t>
      </w:r>
    </w:p>
    <w:p w14:paraId="43C868BB">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（2）                                                           。</w:t>
      </w:r>
    </w:p>
    <w:p w14:paraId="6FEFFF1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（二）我方的保证范围是主合同约定的合同价款总额的        %数额为         元（大写           ），币种为        。（即主合同履约保证金金额）</w:t>
      </w:r>
    </w:p>
    <w:p w14:paraId="0C7A11E1">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二、保证的方式及保证期间</w:t>
      </w:r>
    </w:p>
    <w:p w14:paraId="259584A8">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我方保证的方式为：连带责任保证。</w:t>
      </w:r>
    </w:p>
    <w:p w14:paraId="7646F1A8">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我方保证的期间为：自本合同生效之日起至供应商按照主合同约定的供货/完工期限届满后     日内。</w:t>
      </w:r>
    </w:p>
    <w:p w14:paraId="43F81607">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如果供应商未按主合同约定向贵方供应货物/提供服务/完成工程的，由我方在保证金额内向你方支付上述款项。</w:t>
      </w:r>
    </w:p>
    <w:p w14:paraId="1211A197">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三、承担保证责任的程序</w:t>
      </w:r>
    </w:p>
    <w:p w14:paraId="7F8A5DF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1．你方要求我方承担保证责任的，应在本保函保证期间内向我方发出书面索赔通知。索赔通知应写明要求索赔的金额，支付款项应到达的账号。并附有证明供应商违约事实的证明材料。</w:t>
      </w:r>
    </w:p>
    <w:p w14:paraId="28219DE8">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3E0B9E3D">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2． 我方收到你方的书面索赔通知及相应证明材料，在     工作日内进行核定后按照本保函的承诺承担保证责任。</w:t>
      </w:r>
    </w:p>
    <w:p w14:paraId="0EDB530B">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四、保证责任的终止</w:t>
      </w:r>
    </w:p>
    <w:p w14:paraId="3AB53B7A">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b w:val="0"/>
          <w:bCs w:val="0"/>
          <w:sz w:val="24"/>
          <w:highlight w:val="none"/>
          <w:shd w:val="clear" w:color="auto" w:fill="FFFFFF"/>
          <w:lang w:eastAsia="zh-CN"/>
        </w:rPr>
        <w:t>格之</w:t>
      </w:r>
      <w:r>
        <w:rPr>
          <w:rFonts w:hint="eastAsia" w:ascii="宋体" w:hAnsi="宋体" w:eastAsia="宋体"/>
          <w:b w:val="0"/>
          <w:bCs w:val="0"/>
          <w:sz w:val="24"/>
          <w:highlight w:val="none"/>
          <w:shd w:val="clear" w:color="auto" w:fill="FFFFFF"/>
        </w:rPr>
        <w:t>日起，我方保证责任自动终止。</w:t>
      </w:r>
    </w:p>
    <w:p w14:paraId="364E2693">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2．我方按照本保函向你方履行了保证责任后，自我方向你方支付款项（支付款项从我方账户划出）之日起，保证责任即终止。</w:t>
      </w:r>
    </w:p>
    <w:p w14:paraId="6C0062E3">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3．按照法律法规的规定或出现应终止我方保证责任的其他情形的，我方在本保函项下的保证责任亦终止。</w:t>
      </w:r>
    </w:p>
    <w:p w14:paraId="280D82E6">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C255E9E">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五、免责条款</w:t>
      </w:r>
    </w:p>
    <w:p w14:paraId="5F3EFC0A">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1．因你方违反主合同约定致使供应商不能履行义务的，我方不承担保证责任。</w:t>
      </w:r>
    </w:p>
    <w:p w14:paraId="406F1E56">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2．依照法律法规的规定或你方与供应商的另行约定，全部或者部分免除供应商应缴纳的保证金义务的，我方亦免除相应的保证责任。</w:t>
      </w:r>
    </w:p>
    <w:p w14:paraId="3C7446DF">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3．因不可抗力造成供应商不能履行供货义务的，我方不承担保证责任。</w:t>
      </w:r>
    </w:p>
    <w:p w14:paraId="3CD9AB13">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六、争议的解决</w:t>
      </w:r>
    </w:p>
    <w:p w14:paraId="02E72451">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因本保函发生的纠纷，由你我双方协商解决，协商不成的，通过诉讼程序解决，诉讼管辖地法院为        法院。</w:t>
      </w:r>
    </w:p>
    <w:p w14:paraId="44DE66A5">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七、保函的生效</w:t>
      </w:r>
    </w:p>
    <w:p w14:paraId="261DEF54">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本保函自我方加盖公章之日起生效。</w:t>
      </w:r>
    </w:p>
    <w:p w14:paraId="5687F010">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p>
    <w:p w14:paraId="6DBE33F5">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保证人：（公章）</w:t>
      </w:r>
    </w:p>
    <w:p w14:paraId="0DAF827C">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p>
    <w:p w14:paraId="0FEE9035">
      <w:pPr>
        <w:spacing w:line="500" w:lineRule="exact"/>
        <w:ind w:firstLine="482"/>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年     月      日</w:t>
      </w:r>
    </w:p>
    <w:p w14:paraId="420E55A7">
      <w:pPr>
        <w:spacing w:line="500" w:lineRule="exact"/>
        <w:ind w:firstLine="482"/>
        <w:rPr>
          <w:rFonts w:hint="eastAsia" w:ascii="宋体" w:hAnsi="宋体" w:eastAsia="宋体" w:cs="宋体"/>
          <w:b/>
          <w:bCs/>
          <w:sz w:val="24"/>
          <w:highlight w:val="none"/>
        </w:rPr>
      </w:pPr>
    </w:p>
    <w:p w14:paraId="6FD8E22B">
      <w:pPr>
        <w:spacing w:line="540" w:lineRule="exact"/>
        <w:ind w:firstLine="883"/>
        <w:jc w:val="center"/>
        <w:rPr>
          <w:rFonts w:ascii="宋体" w:hAnsi="宋体" w:eastAsia="宋体"/>
          <w:b/>
          <w:sz w:val="44"/>
          <w:szCs w:val="44"/>
          <w:highlight w:val="none"/>
        </w:rPr>
      </w:pPr>
      <w:r>
        <w:rPr>
          <w:rFonts w:hint="eastAsia" w:ascii="宋体" w:hAnsi="宋体" w:eastAsia="宋体"/>
          <w:b/>
          <w:sz w:val="44"/>
          <w:szCs w:val="44"/>
          <w:highlight w:val="none"/>
        </w:rPr>
        <w:t>第三部分．采购需求</w:t>
      </w:r>
    </w:p>
    <w:p w14:paraId="34F9F446">
      <w:pPr>
        <w:rPr>
          <w:rFonts w:ascii="宋体" w:hAnsi="宋体" w:eastAsia="宋体"/>
          <w:highlight w:val="none"/>
        </w:rPr>
      </w:pPr>
      <w:bookmarkStart w:id="47" w:name="五．合同条款"/>
      <w:bookmarkEnd w:id="47"/>
    </w:p>
    <w:p w14:paraId="47D53A42">
      <w:pPr>
        <w:spacing w:line="360" w:lineRule="auto"/>
        <w:rPr>
          <w:rFonts w:hint="eastAsia" w:ascii="宋体" w:hAnsi="宋体"/>
          <w:b/>
          <w:sz w:val="24"/>
          <w:highlight w:val="none"/>
        </w:rPr>
      </w:pPr>
      <w:r>
        <w:rPr>
          <w:rFonts w:hint="eastAsia" w:ascii="宋体" w:hAnsi="宋体"/>
          <w:b/>
          <w:sz w:val="24"/>
          <w:highlight w:val="none"/>
        </w:rPr>
        <w:t>一、工程概况</w:t>
      </w:r>
    </w:p>
    <w:p w14:paraId="2C0D4988">
      <w:pPr>
        <w:tabs>
          <w:tab w:val="left" w:pos="992"/>
          <w:tab w:val="left" w:pos="1050"/>
        </w:tabs>
        <w:spacing w:line="360" w:lineRule="auto"/>
        <w:ind w:firstLine="240"/>
        <w:rPr>
          <w:rFonts w:ascii="宋体" w:hAnsi="宋体"/>
          <w:bCs/>
          <w:sz w:val="24"/>
          <w:highlight w:val="none"/>
        </w:rPr>
      </w:pPr>
      <w:r>
        <w:rPr>
          <w:rFonts w:hint="eastAsia" w:ascii="宋体" w:hAnsi="宋体"/>
          <w:bCs/>
          <w:sz w:val="24"/>
          <w:highlight w:val="none"/>
          <w:lang w:eastAsia="zh-CN"/>
        </w:rPr>
        <w:t>1.</w:t>
      </w:r>
      <w:r>
        <w:rPr>
          <w:rFonts w:hint="eastAsia" w:ascii="宋体" w:hAnsi="宋体"/>
          <w:bCs/>
          <w:sz w:val="24"/>
          <w:highlight w:val="none"/>
          <w:lang w:val="en-US" w:eastAsia="zh-CN"/>
        </w:rPr>
        <w:t>2026年校舍维修工程（二次）</w:t>
      </w:r>
      <w:r>
        <w:rPr>
          <w:rFonts w:hint="eastAsia" w:ascii="宋体" w:hAnsi="宋体"/>
          <w:bCs/>
          <w:sz w:val="24"/>
          <w:highlight w:val="none"/>
        </w:rPr>
        <w:t>项目，主要内容包括：</w:t>
      </w:r>
      <w:r>
        <w:rPr>
          <w:rFonts w:hint="eastAsia" w:ascii="宋体" w:hAnsi="宋体"/>
          <w:bCs/>
          <w:sz w:val="24"/>
          <w:highlight w:val="none"/>
          <w:lang w:val="en-US" w:eastAsia="zh-CN"/>
        </w:rPr>
        <w:t>卫生间拆除、卫生间新建吊顶、墙地砖、隔断、蹲坑、洁具更换、灯具更换、开关插座更换及水电管线施工</w:t>
      </w:r>
      <w:r>
        <w:rPr>
          <w:rFonts w:hint="eastAsia" w:ascii="宋体" w:hAnsi="宋体"/>
          <w:bCs/>
          <w:sz w:val="24"/>
          <w:highlight w:val="none"/>
        </w:rPr>
        <w:t>等，</w:t>
      </w:r>
      <w:r>
        <w:rPr>
          <w:rFonts w:hint="eastAsia" w:ascii="宋体" w:hAnsi="宋体"/>
          <w:sz w:val="24"/>
          <w:highlight w:val="none"/>
        </w:rPr>
        <w:t>具体内容详见图纸及工程量清单。</w:t>
      </w:r>
    </w:p>
    <w:p w14:paraId="1F0C0415">
      <w:pPr>
        <w:tabs>
          <w:tab w:val="left" w:pos="992"/>
          <w:tab w:val="left" w:pos="1050"/>
        </w:tabs>
        <w:spacing w:line="360" w:lineRule="auto"/>
        <w:ind w:firstLine="240"/>
        <w:rPr>
          <w:rFonts w:hint="eastAsia" w:ascii="宋体" w:hAnsi="宋体"/>
          <w:bCs/>
          <w:sz w:val="24"/>
          <w:highlight w:val="none"/>
        </w:rPr>
      </w:pPr>
      <w:r>
        <w:rPr>
          <w:rFonts w:hint="eastAsia" w:ascii="宋体" w:hAnsi="宋体"/>
          <w:bCs/>
          <w:sz w:val="24"/>
          <w:highlight w:val="none"/>
          <w:lang w:eastAsia="zh-CN"/>
        </w:rPr>
        <w:t>2.</w:t>
      </w:r>
      <w:r>
        <w:rPr>
          <w:rFonts w:hint="eastAsia" w:ascii="宋体" w:hAnsi="宋体"/>
          <w:bCs/>
          <w:sz w:val="24"/>
          <w:highlight w:val="none"/>
        </w:rPr>
        <w:t>工程地理位置：无锡城市职业技术学院</w:t>
      </w:r>
    </w:p>
    <w:p w14:paraId="6DF395E0">
      <w:pPr>
        <w:tabs>
          <w:tab w:val="left" w:pos="992"/>
          <w:tab w:val="left" w:pos="1050"/>
        </w:tabs>
        <w:spacing w:line="360" w:lineRule="auto"/>
        <w:ind w:firstLine="240"/>
        <w:rPr>
          <w:rFonts w:hint="eastAsia" w:ascii="宋体" w:hAnsi="宋体"/>
          <w:bCs/>
          <w:sz w:val="24"/>
          <w:highlight w:val="none"/>
        </w:rPr>
      </w:pPr>
      <w:r>
        <w:rPr>
          <w:rFonts w:hint="eastAsia" w:ascii="宋体" w:hAnsi="宋体"/>
          <w:sz w:val="24"/>
          <w:highlight w:val="none"/>
          <w:lang w:eastAsia="zh-CN"/>
        </w:rPr>
        <w:t>3.</w:t>
      </w:r>
      <w:r>
        <w:rPr>
          <w:rFonts w:hint="eastAsia" w:ascii="宋体" w:hAnsi="宋体"/>
          <w:sz w:val="24"/>
          <w:highlight w:val="none"/>
        </w:rPr>
        <w:t>承包方式：包工包料</w:t>
      </w:r>
    </w:p>
    <w:p w14:paraId="4622CC2D">
      <w:pPr>
        <w:tabs>
          <w:tab w:val="left" w:pos="992"/>
          <w:tab w:val="left" w:pos="1050"/>
        </w:tabs>
        <w:spacing w:line="360" w:lineRule="auto"/>
        <w:ind w:firstLine="240"/>
        <w:rPr>
          <w:rFonts w:hint="eastAsia" w:ascii="宋体" w:hAnsi="宋体"/>
          <w:bCs/>
          <w:sz w:val="24"/>
          <w:highlight w:val="none"/>
        </w:rPr>
      </w:pPr>
      <w:r>
        <w:rPr>
          <w:rFonts w:hint="eastAsia" w:ascii="宋体" w:hAnsi="宋体"/>
          <w:bCs/>
          <w:sz w:val="24"/>
          <w:highlight w:val="none"/>
          <w:lang w:eastAsia="zh-CN"/>
        </w:rPr>
        <w:t>4.</w:t>
      </w:r>
      <w:r>
        <w:rPr>
          <w:rFonts w:hint="eastAsia" w:ascii="宋体" w:hAnsi="宋体"/>
          <w:bCs/>
          <w:sz w:val="24"/>
          <w:highlight w:val="none"/>
        </w:rPr>
        <w:t>工期：</w:t>
      </w:r>
      <w:r>
        <w:rPr>
          <w:rFonts w:hint="eastAsia" w:ascii="宋体" w:hAnsi="宋体"/>
          <w:bCs/>
          <w:sz w:val="24"/>
          <w:highlight w:val="none"/>
          <w:lang w:val="en-US" w:eastAsia="zh-CN"/>
        </w:rPr>
        <w:t>3</w:t>
      </w:r>
      <w:r>
        <w:rPr>
          <w:rFonts w:hint="eastAsia" w:ascii="宋体" w:hAnsi="宋体"/>
          <w:bCs/>
          <w:sz w:val="24"/>
          <w:highlight w:val="none"/>
        </w:rPr>
        <w:t>0日历天；误期违约金：3000元/天</w:t>
      </w:r>
      <w:r>
        <w:rPr>
          <w:rFonts w:ascii="宋体" w:hAnsi="宋体"/>
          <w:bCs/>
          <w:sz w:val="24"/>
          <w:highlight w:val="none"/>
        </w:rPr>
        <w:t>。</w:t>
      </w:r>
    </w:p>
    <w:p w14:paraId="5903C130">
      <w:pPr>
        <w:tabs>
          <w:tab w:val="left" w:pos="992"/>
          <w:tab w:val="left" w:pos="1050"/>
          <w:tab w:val="left" w:pos="1095"/>
          <w:tab w:val="left" w:pos="1498"/>
        </w:tabs>
        <w:spacing w:line="360" w:lineRule="auto"/>
        <w:ind w:firstLine="240"/>
        <w:rPr>
          <w:rFonts w:hint="eastAsia" w:ascii="宋体" w:hAnsi="宋体"/>
          <w:bCs/>
          <w:sz w:val="24"/>
          <w:highlight w:val="none"/>
        </w:rPr>
      </w:pPr>
      <w:r>
        <w:rPr>
          <w:rFonts w:hint="eastAsia" w:ascii="宋体" w:hAnsi="宋体"/>
          <w:bCs/>
          <w:sz w:val="24"/>
          <w:highlight w:val="none"/>
          <w:lang w:eastAsia="zh-CN"/>
        </w:rPr>
        <w:t>5.</w:t>
      </w:r>
      <w:r>
        <w:rPr>
          <w:rFonts w:hint="eastAsia" w:ascii="宋体" w:hAnsi="宋体"/>
          <w:bCs/>
          <w:sz w:val="24"/>
          <w:highlight w:val="none"/>
        </w:rPr>
        <w:t>质量标准：</w:t>
      </w:r>
      <w:r>
        <w:rPr>
          <w:rFonts w:hint="eastAsia" w:ascii="宋体" w:hAnsi="宋体" w:cs="宋体"/>
          <w:sz w:val="24"/>
          <w:highlight w:val="none"/>
        </w:rPr>
        <w:t>100%合格，一次性验收通过</w:t>
      </w:r>
      <w:r>
        <w:rPr>
          <w:rFonts w:hint="eastAsia" w:ascii="宋体" w:cs="宋体"/>
          <w:sz w:val="24"/>
          <w:highlight w:val="none"/>
          <w:lang w:val="zh-CN"/>
        </w:rPr>
        <w:t>。</w:t>
      </w:r>
      <w:r>
        <w:rPr>
          <w:rFonts w:hint="eastAsia" w:ascii="宋体" w:hAnsi="宋体"/>
          <w:sz w:val="24"/>
          <w:highlight w:val="none"/>
        </w:rPr>
        <w:t>质量违约金：合同价款3%；</w:t>
      </w:r>
    </w:p>
    <w:p w14:paraId="5122DBDF">
      <w:pPr>
        <w:tabs>
          <w:tab w:val="left" w:pos="992"/>
          <w:tab w:val="left" w:pos="1050"/>
        </w:tabs>
        <w:spacing w:line="360" w:lineRule="auto"/>
        <w:ind w:firstLine="240"/>
        <w:rPr>
          <w:rFonts w:hint="eastAsia" w:ascii="宋体" w:hAnsi="宋体"/>
          <w:bCs/>
          <w:sz w:val="24"/>
          <w:highlight w:val="none"/>
        </w:rPr>
      </w:pPr>
      <w:r>
        <w:rPr>
          <w:rFonts w:hint="eastAsia" w:ascii="宋体" w:hAnsi="宋体"/>
          <w:bCs/>
          <w:sz w:val="24"/>
          <w:highlight w:val="none"/>
          <w:lang w:eastAsia="zh-CN"/>
        </w:rPr>
        <w:t>6.</w:t>
      </w:r>
      <w:r>
        <w:rPr>
          <w:rFonts w:hint="eastAsia" w:ascii="宋体" w:hAnsi="宋体"/>
          <w:bCs/>
          <w:sz w:val="24"/>
          <w:highlight w:val="none"/>
        </w:rPr>
        <w:t>工程计价方式：固定单价；</w:t>
      </w:r>
    </w:p>
    <w:p w14:paraId="420E91E1">
      <w:pPr>
        <w:tabs>
          <w:tab w:val="left" w:pos="992"/>
          <w:tab w:val="left" w:pos="1050"/>
        </w:tabs>
        <w:spacing w:line="360" w:lineRule="auto"/>
        <w:ind w:firstLine="240"/>
        <w:rPr>
          <w:rFonts w:hint="eastAsia" w:ascii="宋体" w:hAnsi="宋体"/>
          <w:bCs/>
          <w:sz w:val="24"/>
          <w:highlight w:val="none"/>
          <w:u w:val="none"/>
        </w:rPr>
      </w:pPr>
      <w:r>
        <w:rPr>
          <w:rFonts w:hint="eastAsia" w:ascii="宋体" w:hAnsi="宋体"/>
          <w:bCs/>
          <w:sz w:val="24"/>
          <w:highlight w:val="none"/>
          <w:lang w:eastAsia="zh-CN"/>
        </w:rPr>
        <w:t>7.</w:t>
      </w:r>
      <w:r>
        <w:rPr>
          <w:rFonts w:hint="eastAsia" w:ascii="宋体" w:hAnsi="宋体"/>
          <w:bCs/>
          <w:sz w:val="24"/>
          <w:highlight w:val="none"/>
        </w:rPr>
        <w:t>付款方式：验收合格后付到60%，审计后付到审定价97%</w:t>
      </w:r>
      <w:r>
        <w:rPr>
          <w:rFonts w:hint="eastAsia" w:ascii="宋体" w:hAnsi="宋体"/>
          <w:bCs/>
          <w:sz w:val="24"/>
          <w:highlight w:val="none"/>
          <w:u w:val="none"/>
        </w:rPr>
        <w:t>，在两</w:t>
      </w:r>
      <w:r>
        <w:rPr>
          <w:rFonts w:hint="eastAsia" w:ascii="宋体" w:hAnsi="宋体"/>
          <w:sz w:val="24"/>
          <w:highlight w:val="none"/>
        </w:rPr>
        <w:t>年</w:t>
      </w:r>
      <w:r>
        <w:rPr>
          <w:rFonts w:hint="eastAsia" w:ascii="宋体" w:hAnsi="宋体"/>
          <w:sz w:val="24"/>
          <w:highlight w:val="none"/>
          <w:lang w:val="en-US" w:eastAsia="zh-CN"/>
        </w:rPr>
        <w:t>质量缺陷期</w:t>
      </w:r>
      <w:r>
        <w:rPr>
          <w:rFonts w:hint="eastAsia" w:ascii="宋体" w:hAnsi="宋体"/>
          <w:sz w:val="24"/>
          <w:highlight w:val="none"/>
        </w:rPr>
        <w:t>满</w:t>
      </w:r>
      <w:r>
        <w:rPr>
          <w:rFonts w:hint="eastAsia" w:ascii="宋体" w:hAnsi="宋体"/>
          <w:bCs/>
          <w:sz w:val="24"/>
          <w:highlight w:val="none"/>
          <w:u w:val="none"/>
        </w:rPr>
        <w:t>后一个月内付清余款。</w:t>
      </w:r>
    </w:p>
    <w:p w14:paraId="797BB429">
      <w:pPr>
        <w:numPr>
          <w:ilvl w:val="0"/>
          <w:numId w:val="16"/>
        </w:numPr>
        <w:spacing w:line="360" w:lineRule="auto"/>
        <w:rPr>
          <w:rFonts w:hint="eastAsia" w:ascii="宋体" w:hAnsi="宋体"/>
          <w:sz w:val="24"/>
          <w:highlight w:val="none"/>
        </w:rPr>
      </w:pPr>
      <w:r>
        <w:rPr>
          <w:rFonts w:hint="eastAsia" w:ascii="宋体" w:hAnsi="宋体"/>
          <w:b/>
          <w:sz w:val="24"/>
          <w:highlight w:val="none"/>
        </w:rPr>
        <w:t>采购清单：（</w:t>
      </w:r>
      <w:r>
        <w:rPr>
          <w:rFonts w:hint="eastAsia" w:ascii="宋体" w:hAnsi="宋体"/>
          <w:sz w:val="24"/>
          <w:highlight w:val="none"/>
        </w:rPr>
        <w:t>详见工程量清单附件）</w:t>
      </w:r>
    </w:p>
    <w:p w14:paraId="28620B7A">
      <w:pPr>
        <w:spacing w:line="360" w:lineRule="auto"/>
        <w:rPr>
          <w:rFonts w:hint="eastAsia" w:ascii="宋体" w:hAnsi="宋体"/>
          <w:b/>
          <w:sz w:val="24"/>
          <w:highlight w:val="none"/>
        </w:rPr>
      </w:pPr>
      <w:r>
        <w:rPr>
          <w:rFonts w:hint="eastAsia" w:ascii="宋体" w:hAnsi="宋体"/>
          <w:b/>
          <w:sz w:val="24"/>
          <w:highlight w:val="none"/>
        </w:rPr>
        <w:t>三、工程建设标准</w:t>
      </w:r>
    </w:p>
    <w:p w14:paraId="568D9127">
      <w:pPr>
        <w:spacing w:line="360" w:lineRule="auto"/>
        <w:ind w:firstLine="480"/>
        <w:rPr>
          <w:rFonts w:hint="eastAsia" w:ascii="宋体" w:hAnsi="宋体"/>
          <w:sz w:val="24"/>
          <w:highlight w:val="none"/>
        </w:rPr>
      </w:pPr>
      <w:r>
        <w:rPr>
          <w:rFonts w:hint="eastAsia" w:ascii="宋体" w:hAnsi="宋体"/>
          <w:sz w:val="24"/>
          <w:highlight w:val="none"/>
        </w:rPr>
        <w:t>依据设计文件的要求，本招标工程项目的材料、设备、施工须达到下列现行中华人民共和国以及省、自治区、直辖市或行业的工程建设标准、规范的要求。</w:t>
      </w:r>
    </w:p>
    <w:p w14:paraId="2599ADF8">
      <w:pPr>
        <w:spacing w:line="360" w:lineRule="auto"/>
        <w:ind w:firstLine="480"/>
        <w:rPr>
          <w:rFonts w:hint="eastAsia" w:ascii="宋体" w:hAnsi="宋体"/>
          <w:sz w:val="24"/>
          <w:highlight w:val="none"/>
        </w:rPr>
      </w:pPr>
      <w:r>
        <w:rPr>
          <w:rFonts w:hint="eastAsia" w:ascii="宋体" w:hAnsi="宋体"/>
          <w:sz w:val="24"/>
          <w:highlight w:val="none"/>
        </w:rPr>
        <w:t>本工程采用的技术规范及验收规范：</w:t>
      </w:r>
    </w:p>
    <w:p w14:paraId="780324C8">
      <w:pPr>
        <w:spacing w:line="360" w:lineRule="auto"/>
        <w:ind w:firstLine="480"/>
        <w:rPr>
          <w:rFonts w:hint="eastAsia" w:ascii="宋体" w:hAnsi="宋体"/>
          <w:sz w:val="24"/>
          <w:highlight w:val="none"/>
        </w:rPr>
      </w:pPr>
      <w:r>
        <w:rPr>
          <w:rFonts w:hint="eastAsia" w:ascii="宋体" w:hAnsi="宋体"/>
          <w:sz w:val="24"/>
          <w:highlight w:val="none"/>
        </w:rPr>
        <w:t>《中华人民共和国工程建设标准强制性条文（城市建设部分）》</w:t>
      </w:r>
    </w:p>
    <w:p w14:paraId="203BEC06">
      <w:pPr>
        <w:spacing w:line="360" w:lineRule="auto"/>
        <w:ind w:firstLine="480"/>
        <w:rPr>
          <w:rFonts w:hint="eastAsia" w:ascii="宋体" w:hAnsi="宋体"/>
          <w:sz w:val="24"/>
          <w:highlight w:val="none"/>
        </w:rPr>
      </w:pPr>
      <w:r>
        <w:rPr>
          <w:rFonts w:hint="eastAsia" w:ascii="宋体" w:hAnsi="宋体"/>
          <w:sz w:val="24"/>
          <w:highlight w:val="none"/>
        </w:rPr>
        <w:t>其它有关国家、地</w:t>
      </w:r>
      <w:r>
        <w:rPr>
          <w:rFonts w:hint="eastAsia" w:ascii="宋体" w:hAnsi="宋体"/>
          <w:sz w:val="24"/>
          <w:highlight w:val="none"/>
          <w:lang w:eastAsia="zh-CN"/>
        </w:rPr>
        <w:t>方性</w:t>
      </w:r>
      <w:r>
        <w:rPr>
          <w:rFonts w:hint="eastAsia" w:ascii="宋体" w:hAnsi="宋体"/>
          <w:sz w:val="24"/>
          <w:highlight w:val="none"/>
        </w:rPr>
        <w:t>法律法规。</w:t>
      </w:r>
    </w:p>
    <w:p w14:paraId="4BBA8767">
      <w:pPr>
        <w:spacing w:line="360" w:lineRule="auto"/>
        <w:rPr>
          <w:rFonts w:hint="eastAsia" w:ascii="宋体" w:hAnsi="宋体"/>
          <w:b/>
          <w:sz w:val="24"/>
          <w:highlight w:val="none"/>
        </w:rPr>
      </w:pPr>
      <w:r>
        <w:rPr>
          <w:rFonts w:hint="eastAsia" w:ascii="宋体" w:hAnsi="宋体"/>
          <w:b/>
          <w:sz w:val="24"/>
          <w:highlight w:val="none"/>
        </w:rPr>
        <w:t>四、有关说明</w:t>
      </w:r>
    </w:p>
    <w:p w14:paraId="6D95E86C">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1.供应商报价的总额应是其在报价文件中提出的各项支付金额的总和，也应是完成磋商文件工程量清单计价所列项目的全部费用。</w:t>
      </w:r>
    </w:p>
    <w:p w14:paraId="0CC15CBF">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2.</w:t>
      </w:r>
      <w:r>
        <w:rPr>
          <w:rFonts w:ascii="宋体" w:hAnsi="宋体"/>
          <w:bCs/>
          <w:sz w:val="24"/>
          <w:highlight w:val="none"/>
        </w:rPr>
        <w:t>除非</w:t>
      </w:r>
      <w:r>
        <w:rPr>
          <w:rFonts w:hint="eastAsia" w:ascii="宋体" w:hAnsi="宋体"/>
          <w:bCs/>
          <w:sz w:val="24"/>
          <w:highlight w:val="none"/>
        </w:rPr>
        <w:t>采购</w:t>
      </w:r>
      <w:r>
        <w:rPr>
          <w:rFonts w:ascii="宋体" w:hAnsi="宋体"/>
          <w:bCs/>
          <w:sz w:val="24"/>
          <w:highlight w:val="none"/>
        </w:rPr>
        <w:t>人对</w:t>
      </w:r>
      <w:r>
        <w:rPr>
          <w:rFonts w:hint="eastAsia" w:ascii="宋体" w:hAnsi="宋体"/>
          <w:bCs/>
          <w:sz w:val="24"/>
          <w:highlight w:val="none"/>
        </w:rPr>
        <w:t>采购</w:t>
      </w:r>
      <w:r>
        <w:rPr>
          <w:rFonts w:ascii="宋体" w:hAnsi="宋体"/>
          <w:bCs/>
          <w:sz w:val="24"/>
          <w:highlight w:val="none"/>
        </w:rPr>
        <w:t>文件予以修改，供应商应按</w:t>
      </w:r>
      <w:r>
        <w:rPr>
          <w:rFonts w:hint="eastAsia" w:ascii="宋体" w:hAnsi="宋体"/>
          <w:bCs/>
          <w:sz w:val="24"/>
          <w:highlight w:val="none"/>
        </w:rPr>
        <w:t>采购</w:t>
      </w:r>
      <w:r>
        <w:rPr>
          <w:rFonts w:ascii="宋体" w:hAnsi="宋体"/>
          <w:bCs/>
          <w:sz w:val="24"/>
          <w:highlight w:val="none"/>
        </w:rPr>
        <w:t>人提供的清单</w:t>
      </w:r>
      <w:r>
        <w:rPr>
          <w:rFonts w:hint="eastAsia" w:ascii="宋体" w:hAnsi="宋体"/>
          <w:bCs/>
          <w:sz w:val="24"/>
          <w:highlight w:val="none"/>
        </w:rPr>
        <w:t>及其计价格式，填报单价</w:t>
      </w:r>
      <w:r>
        <w:rPr>
          <w:rFonts w:ascii="宋体" w:hAnsi="宋体"/>
          <w:bCs/>
          <w:sz w:val="24"/>
          <w:highlight w:val="none"/>
        </w:rPr>
        <w:t>和合价。</w:t>
      </w:r>
      <w:r>
        <w:rPr>
          <w:rFonts w:hint="eastAsia" w:ascii="宋体" w:hAnsi="宋体"/>
          <w:bCs/>
          <w:sz w:val="24"/>
          <w:highlight w:val="none"/>
        </w:rPr>
        <w:t>供应商未填单价或合价的工程项目，视为该项目费用已包括在其他有价款的单价或合价内，</w:t>
      </w:r>
      <w:r>
        <w:rPr>
          <w:rFonts w:ascii="宋体" w:hAnsi="宋体"/>
          <w:bCs/>
          <w:sz w:val="24"/>
          <w:highlight w:val="none"/>
        </w:rPr>
        <w:t>在实施后，</w:t>
      </w:r>
      <w:r>
        <w:rPr>
          <w:rFonts w:hint="eastAsia" w:ascii="宋体" w:hAnsi="宋体"/>
          <w:bCs/>
          <w:sz w:val="24"/>
          <w:highlight w:val="none"/>
        </w:rPr>
        <w:t>采购</w:t>
      </w:r>
      <w:r>
        <w:rPr>
          <w:rFonts w:ascii="宋体" w:hAnsi="宋体"/>
          <w:bCs/>
          <w:sz w:val="24"/>
          <w:highlight w:val="none"/>
        </w:rPr>
        <w:t>人将不</w:t>
      </w:r>
      <w:r>
        <w:rPr>
          <w:rFonts w:hint="eastAsia" w:ascii="宋体" w:hAnsi="宋体"/>
          <w:bCs/>
          <w:sz w:val="24"/>
          <w:highlight w:val="none"/>
        </w:rPr>
        <w:t>另行</w:t>
      </w:r>
      <w:r>
        <w:rPr>
          <w:rFonts w:ascii="宋体" w:hAnsi="宋体"/>
          <w:bCs/>
          <w:sz w:val="24"/>
          <w:highlight w:val="none"/>
        </w:rPr>
        <w:t>支付</w:t>
      </w:r>
      <w:r>
        <w:rPr>
          <w:rFonts w:hint="eastAsia" w:ascii="宋体" w:hAnsi="宋体"/>
          <w:bCs/>
          <w:sz w:val="24"/>
          <w:highlight w:val="none"/>
        </w:rPr>
        <w:t>。如实际施工的工程量与采购人提供的工程量清单中的数量不一致时，结算时工程量可按实调整，每一项目只允许有一个报价。任何有选择的报价将不予接受。</w:t>
      </w:r>
    </w:p>
    <w:p w14:paraId="202F18BB">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3.供应商</w:t>
      </w:r>
      <w:r>
        <w:rPr>
          <w:rFonts w:ascii="宋体" w:hAnsi="宋体"/>
          <w:bCs/>
          <w:sz w:val="24"/>
          <w:highlight w:val="none"/>
        </w:rPr>
        <w:t>须对采购</w:t>
      </w:r>
      <w:r>
        <w:rPr>
          <w:rFonts w:hint="eastAsia" w:ascii="宋体" w:hAnsi="宋体"/>
          <w:bCs/>
          <w:sz w:val="24"/>
          <w:highlight w:val="none"/>
        </w:rPr>
        <w:t>项目</w:t>
      </w:r>
      <w:r>
        <w:rPr>
          <w:rFonts w:ascii="宋体" w:hAnsi="宋体"/>
          <w:bCs/>
          <w:sz w:val="24"/>
          <w:highlight w:val="none"/>
        </w:rPr>
        <w:t>的全部内容进行响应，只报其中部分内容的，为无效报价并不得出现选择性报价。</w:t>
      </w:r>
    </w:p>
    <w:p w14:paraId="57E4509A">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4.供应商可先到工地踏勘以充分了解工地位置、情况、道路、储存空间、装卸限制及任何其他足以影响承包价的情况，任何因忽视或误解工地情况而导致的索赔或工期延长申请将不被批准。</w:t>
      </w:r>
    </w:p>
    <w:p w14:paraId="1BF191BA">
      <w:pPr>
        <w:tabs>
          <w:tab w:val="left" w:pos="630"/>
          <w:tab w:val="left" w:pos="735"/>
          <w:tab w:val="left" w:pos="1050"/>
          <w:tab w:val="left" w:pos="1470"/>
        </w:tabs>
        <w:spacing w:line="360" w:lineRule="auto"/>
        <w:ind w:firstLine="480"/>
        <w:rPr>
          <w:rFonts w:hint="eastAsia" w:ascii="宋体" w:hAnsi="宋体"/>
          <w:bCs/>
          <w:sz w:val="24"/>
          <w:highlight w:val="none"/>
        </w:rPr>
      </w:pPr>
      <w:r>
        <w:rPr>
          <w:rFonts w:hint="eastAsia" w:ascii="宋体" w:hAnsi="宋体"/>
          <w:bCs/>
          <w:sz w:val="24"/>
          <w:highlight w:val="none"/>
        </w:rPr>
        <w:t>5.质量及验收：工程质量验收标准按国家规范严格执行。由采购人负责组织验收，依据为国家有关规定、磋商文件、中标方的响应文件以及其他相关文件和资料。验收情况作为支付货款的依据。</w:t>
      </w:r>
    </w:p>
    <w:p w14:paraId="2C1EBDB8">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6.供应商法定代表人或法定代表人授权代表为外籍、港、澳、台地区人士的，其身份证明须提供有效的护照或港澳同胞来往内地通行证、台湾同胞来往大陆通行证，或其他可在中国大陆有效居留的许可证明。</w:t>
      </w:r>
    </w:p>
    <w:p w14:paraId="53605F96">
      <w:pPr>
        <w:tabs>
          <w:tab w:val="left" w:pos="1050"/>
        </w:tabs>
        <w:spacing w:line="360" w:lineRule="auto"/>
        <w:ind w:firstLine="480"/>
        <w:rPr>
          <w:rFonts w:hint="eastAsia" w:ascii="宋体" w:hAnsi="宋体"/>
          <w:bCs/>
          <w:sz w:val="24"/>
          <w:highlight w:val="none"/>
        </w:rPr>
      </w:pPr>
      <w:r>
        <w:rPr>
          <w:rFonts w:hint="eastAsia" w:ascii="宋体" w:hAnsi="宋体"/>
          <w:bCs/>
          <w:sz w:val="24"/>
          <w:highlight w:val="none"/>
        </w:rPr>
        <w:t>7.成交方项目</w:t>
      </w:r>
      <w:r>
        <w:rPr>
          <w:rFonts w:hint="eastAsia" w:ascii="宋体" w:hAnsi="宋体"/>
          <w:bCs/>
          <w:sz w:val="24"/>
          <w:highlight w:val="none"/>
          <w:lang w:val="en-US" w:eastAsia="zh-CN"/>
        </w:rPr>
        <w:t>经理</w:t>
      </w:r>
      <w:r>
        <w:rPr>
          <w:rFonts w:hint="eastAsia" w:ascii="宋体" w:hAnsi="宋体"/>
          <w:bCs/>
          <w:sz w:val="24"/>
          <w:highlight w:val="none"/>
        </w:rPr>
        <w:t>和磋商时项目</w:t>
      </w:r>
      <w:r>
        <w:rPr>
          <w:rFonts w:hint="eastAsia" w:ascii="宋体" w:hAnsi="宋体"/>
          <w:bCs/>
          <w:sz w:val="24"/>
          <w:highlight w:val="none"/>
          <w:lang w:val="en-US" w:eastAsia="zh-CN"/>
        </w:rPr>
        <w:t>经理</w:t>
      </w:r>
      <w:r>
        <w:rPr>
          <w:rFonts w:hint="eastAsia" w:ascii="宋体" w:hAnsi="宋体"/>
          <w:bCs/>
          <w:sz w:val="24"/>
          <w:highlight w:val="none"/>
        </w:rPr>
        <w:t>应为同一人；在项目实施过程中，采购单位要加强项目</w:t>
      </w:r>
      <w:r>
        <w:rPr>
          <w:rFonts w:hint="eastAsia" w:ascii="宋体" w:hAnsi="宋体"/>
          <w:bCs/>
          <w:sz w:val="24"/>
          <w:highlight w:val="none"/>
          <w:lang w:val="en-US" w:eastAsia="zh-CN"/>
        </w:rPr>
        <w:t>经理</w:t>
      </w:r>
      <w:r>
        <w:rPr>
          <w:rFonts w:hint="eastAsia" w:ascii="宋体" w:hAnsi="宋体"/>
          <w:bCs/>
          <w:sz w:val="24"/>
          <w:highlight w:val="none"/>
        </w:rPr>
        <w:t>考勤并做好现场记录；成交方项目</w:t>
      </w:r>
      <w:r>
        <w:rPr>
          <w:rFonts w:hint="eastAsia" w:ascii="宋体" w:hAnsi="宋体"/>
          <w:bCs/>
          <w:sz w:val="24"/>
          <w:highlight w:val="none"/>
          <w:lang w:val="en-US" w:eastAsia="zh-CN"/>
        </w:rPr>
        <w:t>经理</w:t>
      </w:r>
      <w:r>
        <w:rPr>
          <w:rFonts w:hint="eastAsia" w:ascii="宋体" w:hAnsi="宋体"/>
          <w:bCs/>
          <w:sz w:val="24"/>
          <w:highlight w:val="none"/>
        </w:rPr>
        <w:t>若有变动，需经采购单位审批同意，且成交单位须提供新项目</w:t>
      </w:r>
      <w:r>
        <w:rPr>
          <w:rFonts w:hint="eastAsia" w:ascii="宋体" w:hAnsi="宋体"/>
          <w:bCs/>
          <w:sz w:val="24"/>
          <w:highlight w:val="none"/>
          <w:lang w:val="en-US" w:eastAsia="zh-CN"/>
        </w:rPr>
        <w:t>经理</w:t>
      </w:r>
      <w:r>
        <w:rPr>
          <w:rFonts w:hint="eastAsia" w:ascii="宋体" w:hAnsi="宋体"/>
          <w:bCs/>
          <w:sz w:val="24"/>
          <w:highlight w:val="none"/>
        </w:rPr>
        <w:t>近3个月的社保缴费凭证。</w:t>
      </w:r>
    </w:p>
    <w:p w14:paraId="2607B364">
      <w:pPr>
        <w:pStyle w:val="39"/>
        <w:keepNext w:val="0"/>
        <w:keepLines w:val="0"/>
        <w:pageBreakBefore w:val="0"/>
        <w:widowControl w:val="0"/>
        <w:spacing w:line="360" w:lineRule="auto"/>
        <w:ind w:left="0" w:firstLine="480"/>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8.履约保证金:签订合同后</w:t>
      </w:r>
      <w:r>
        <w:rPr>
          <w:rFonts w:hint="eastAsia" w:ascii="宋体" w:hAnsi="宋体" w:cs="Times New Roman"/>
          <w:bCs/>
          <w:sz w:val="24"/>
          <w:szCs w:val="24"/>
          <w:highlight w:val="none"/>
          <w:lang w:val="en-US" w:eastAsia="zh-CN" w:bidi="ar-SA"/>
        </w:rPr>
        <w:t>7</w:t>
      </w:r>
      <w:r>
        <w:rPr>
          <w:rFonts w:hint="eastAsia" w:ascii="宋体" w:hAnsi="宋体" w:eastAsia="宋体" w:cs="Times New Roman"/>
          <w:bCs/>
          <w:sz w:val="24"/>
          <w:szCs w:val="24"/>
          <w:highlight w:val="none"/>
          <w:lang w:val="en-US" w:eastAsia="zh-CN" w:bidi="ar-SA"/>
        </w:rPr>
        <w:t>日内中标供应商应向采购人提供合同总额</w:t>
      </w:r>
      <w:r>
        <w:rPr>
          <w:rFonts w:hint="eastAsia" w:ascii="宋体" w:hAnsi="宋体" w:cs="Times New Roman"/>
          <w:bCs/>
          <w:sz w:val="24"/>
          <w:szCs w:val="24"/>
          <w:highlight w:val="none"/>
          <w:lang w:val="en-US" w:eastAsia="zh-CN" w:bidi="ar-SA"/>
        </w:rPr>
        <w:t>5</w:t>
      </w:r>
      <w:r>
        <w:rPr>
          <w:rFonts w:hint="eastAsia" w:ascii="宋体" w:hAnsi="宋体" w:eastAsia="宋体" w:cs="Times New Roman"/>
          <w:bCs/>
          <w:sz w:val="24"/>
          <w:szCs w:val="24"/>
          <w:highlight w:val="none"/>
          <w:lang w:val="en-US" w:eastAsia="zh-CN" w:bidi="ar-SA"/>
        </w:rPr>
        <w:t>%的履约保证金，供应商应当以支票、汇票、本票或者金融机构、保险机构、担保机构出具的保函等非现金形式提交。此履约保证金的递交、退还、罚没和有效期以合同为准。</w:t>
      </w:r>
    </w:p>
    <w:p w14:paraId="51A0EFCD">
      <w:pPr>
        <w:spacing w:line="540" w:lineRule="exact"/>
        <w:ind w:firstLine="480"/>
        <w:rPr>
          <w:rFonts w:hint="eastAsia" w:ascii="宋体" w:hAnsi="宋体"/>
          <w:sz w:val="24"/>
          <w:highlight w:val="none"/>
        </w:rPr>
      </w:pPr>
    </w:p>
    <w:tbl>
      <w:tblPr>
        <w:tblStyle w:val="32"/>
        <w:tblW w:w="8934" w:type="dxa"/>
        <w:tblInd w:w="-15" w:type="dxa"/>
        <w:tblLayout w:type="fixed"/>
        <w:tblCellMar>
          <w:top w:w="0" w:type="dxa"/>
          <w:left w:w="108" w:type="dxa"/>
          <w:bottom w:w="0" w:type="dxa"/>
          <w:right w:w="108" w:type="dxa"/>
        </w:tblCellMar>
      </w:tblPr>
      <w:tblGrid>
        <w:gridCol w:w="1622"/>
        <w:gridCol w:w="1828"/>
        <w:gridCol w:w="3864"/>
        <w:gridCol w:w="1620"/>
      </w:tblGrid>
      <w:tr w14:paraId="00B27EF5">
        <w:tblPrEx>
          <w:tblCellMar>
            <w:top w:w="0" w:type="dxa"/>
            <w:left w:w="108" w:type="dxa"/>
            <w:bottom w:w="0" w:type="dxa"/>
            <w:right w:w="108" w:type="dxa"/>
          </w:tblCellMar>
        </w:tblPrEx>
        <w:trPr>
          <w:trHeight w:val="711" w:hRule="atLeast"/>
        </w:trPr>
        <w:tc>
          <w:tcPr>
            <w:tcW w:w="8934" w:type="dxa"/>
            <w:gridSpan w:val="4"/>
            <w:tcBorders>
              <w:top w:val="nil"/>
              <w:left w:val="nil"/>
              <w:bottom w:val="nil"/>
              <w:right w:val="nil"/>
            </w:tcBorders>
            <w:noWrap w:val="0"/>
            <w:vAlign w:val="center"/>
          </w:tcPr>
          <w:p w14:paraId="2A3391A0">
            <w:pPr>
              <w:widowControl/>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改造项目施工现场考核表</w:t>
            </w:r>
          </w:p>
        </w:tc>
      </w:tr>
      <w:tr w14:paraId="4C71CDDE">
        <w:tblPrEx>
          <w:tblCellMar>
            <w:top w:w="0" w:type="dxa"/>
            <w:left w:w="108" w:type="dxa"/>
            <w:bottom w:w="0" w:type="dxa"/>
            <w:right w:w="108" w:type="dxa"/>
          </w:tblCellMar>
        </w:tblPrEx>
        <w:trPr>
          <w:trHeight w:val="660" w:hRule="atLeast"/>
        </w:trPr>
        <w:tc>
          <w:tcPr>
            <w:tcW w:w="1622" w:type="dxa"/>
            <w:tcBorders>
              <w:top w:val="nil"/>
              <w:left w:val="nil"/>
              <w:bottom w:val="nil"/>
              <w:right w:val="nil"/>
            </w:tcBorders>
            <w:noWrap/>
            <w:vAlign w:val="center"/>
          </w:tcPr>
          <w:p w14:paraId="609EB9D1">
            <w:pPr>
              <w:widowControl/>
              <w:jc w:val="left"/>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工程项目名称：                                                                                                                                  </w:t>
            </w:r>
          </w:p>
        </w:tc>
        <w:tc>
          <w:tcPr>
            <w:tcW w:w="1828" w:type="dxa"/>
            <w:tcBorders>
              <w:top w:val="nil"/>
              <w:left w:val="nil"/>
              <w:bottom w:val="nil"/>
              <w:right w:val="nil"/>
            </w:tcBorders>
            <w:noWrap/>
            <w:vAlign w:val="center"/>
          </w:tcPr>
          <w:p w14:paraId="7F2D41FF">
            <w:pPr>
              <w:rPr>
                <w:rFonts w:hint="eastAsia" w:ascii="宋体" w:hAnsi="宋体" w:cs="宋体"/>
                <w:b/>
                <w:bCs/>
                <w:color w:val="auto"/>
                <w:sz w:val="24"/>
                <w:highlight w:val="none"/>
              </w:rPr>
            </w:pPr>
          </w:p>
        </w:tc>
        <w:tc>
          <w:tcPr>
            <w:tcW w:w="3864" w:type="dxa"/>
            <w:tcBorders>
              <w:top w:val="nil"/>
              <w:left w:val="nil"/>
              <w:bottom w:val="nil"/>
              <w:right w:val="nil"/>
            </w:tcBorders>
            <w:noWrap/>
            <w:vAlign w:val="center"/>
          </w:tcPr>
          <w:p w14:paraId="03A62BAB">
            <w:pPr>
              <w:rPr>
                <w:rFonts w:hint="eastAsia" w:ascii="宋体" w:hAnsi="宋体" w:cs="宋体"/>
                <w:b/>
                <w:bCs/>
                <w:color w:val="auto"/>
                <w:sz w:val="24"/>
                <w:highlight w:val="none"/>
              </w:rPr>
            </w:pPr>
          </w:p>
        </w:tc>
        <w:tc>
          <w:tcPr>
            <w:tcW w:w="1620" w:type="dxa"/>
            <w:tcBorders>
              <w:top w:val="nil"/>
              <w:left w:val="nil"/>
              <w:bottom w:val="nil"/>
              <w:right w:val="nil"/>
            </w:tcBorders>
            <w:noWrap/>
            <w:vAlign w:val="center"/>
          </w:tcPr>
          <w:p w14:paraId="11244D3B">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bidi="ar"/>
              </w:rPr>
              <w:t>单位：</w:t>
            </w:r>
          </w:p>
        </w:tc>
      </w:tr>
      <w:tr w14:paraId="55AADFD8">
        <w:tblPrEx>
          <w:tblCellMar>
            <w:top w:w="0" w:type="dxa"/>
            <w:left w:w="108" w:type="dxa"/>
            <w:bottom w:w="0" w:type="dxa"/>
            <w:right w:w="108" w:type="dxa"/>
          </w:tblCellMar>
        </w:tblPrEx>
        <w:trPr>
          <w:trHeight w:val="40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0EA0BF3">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序号</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42DAE851">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检查项目</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5EA607A1">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检查标准</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E05E7F4">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问题描述</w:t>
            </w:r>
          </w:p>
        </w:tc>
      </w:tr>
      <w:tr w14:paraId="6A38B572">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6222A1F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50BD135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施工管理</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3EDB1635">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建立安全管理台账（安全规范检查、培训记录、安全工作会议记录等）；施工现场布置合理；有否安全专职人员，专职安全人员是否到岗</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15A53BE">
            <w:pPr>
              <w:jc w:val="center"/>
              <w:rPr>
                <w:rFonts w:hint="eastAsia" w:ascii="宋体" w:hAnsi="宋体" w:cs="宋体"/>
                <w:color w:val="auto"/>
                <w:sz w:val="18"/>
                <w:szCs w:val="18"/>
                <w:highlight w:val="none"/>
              </w:rPr>
            </w:pPr>
          </w:p>
        </w:tc>
      </w:tr>
      <w:tr w14:paraId="712BF102">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4DE83D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63F03581">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个人防护</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6D7DA77F">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按规定配置统一、合格安全帽等安全防护用品，工作期间，不穿拖鞋、高跟鞋，不做与工作无关的事</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33130CB">
            <w:pPr>
              <w:jc w:val="center"/>
              <w:rPr>
                <w:rFonts w:hint="eastAsia" w:ascii="宋体" w:hAnsi="宋体" w:cs="宋体"/>
                <w:color w:val="auto"/>
                <w:sz w:val="18"/>
                <w:szCs w:val="18"/>
                <w:highlight w:val="none"/>
              </w:rPr>
            </w:pPr>
          </w:p>
        </w:tc>
      </w:tr>
      <w:tr w14:paraId="7A147B9B">
        <w:tblPrEx>
          <w:tblCellMar>
            <w:top w:w="0" w:type="dxa"/>
            <w:left w:w="108" w:type="dxa"/>
            <w:bottom w:w="0" w:type="dxa"/>
            <w:right w:w="108" w:type="dxa"/>
          </w:tblCellMar>
        </w:tblPrEx>
        <w:trPr>
          <w:trHeight w:val="28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583A64B9">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28880F1A">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持证上岗</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6D9B24E0">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项目经理、专职安全员和特种作业人员持证上岗</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9A2E64E">
            <w:pPr>
              <w:jc w:val="center"/>
              <w:rPr>
                <w:rFonts w:hint="eastAsia" w:ascii="宋体" w:hAnsi="宋体" w:cs="宋体"/>
                <w:color w:val="auto"/>
                <w:sz w:val="18"/>
                <w:szCs w:val="18"/>
                <w:highlight w:val="none"/>
              </w:rPr>
            </w:pPr>
          </w:p>
        </w:tc>
      </w:tr>
      <w:tr w14:paraId="3562364E">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6E0A2C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6C6EEFD2">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公示标牌</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18794460">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是否有五牌一图（五牌：工程概况牌、管理人员名单及监督电话牌、消防保卫牌、安全生产牌、文明施工牌，一图：施工现场总平面图）；是否有安全标语</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47C1E19">
            <w:pPr>
              <w:jc w:val="center"/>
              <w:rPr>
                <w:rFonts w:hint="eastAsia" w:ascii="宋体" w:hAnsi="宋体" w:cs="宋体"/>
                <w:color w:val="auto"/>
                <w:sz w:val="18"/>
                <w:szCs w:val="18"/>
                <w:highlight w:val="none"/>
              </w:rPr>
            </w:pPr>
          </w:p>
        </w:tc>
      </w:tr>
      <w:tr w14:paraId="5C075437">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12BB457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7D6FF706">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安全标志</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668AAB6C">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主要施工区域、危险部位按规定悬挂安全标志的；深沟、边坡、临边、临水面边缘有防护杆及明显</w:t>
            </w:r>
            <w:r>
              <w:rPr>
                <w:rFonts w:hint="eastAsia" w:ascii="宋体" w:hAnsi="宋体" w:cs="宋体"/>
                <w:color w:val="auto"/>
                <w:sz w:val="18"/>
                <w:szCs w:val="18"/>
                <w:highlight w:val="none"/>
                <w:lang w:eastAsia="zh-CN" w:bidi="ar"/>
              </w:rPr>
              <w:t>警告标志</w:t>
            </w:r>
            <w:r>
              <w:rPr>
                <w:rFonts w:hint="eastAsia" w:ascii="宋体" w:hAnsi="宋体" w:cs="宋体"/>
                <w:color w:val="auto"/>
                <w:sz w:val="18"/>
                <w:szCs w:val="18"/>
                <w:highlight w:val="none"/>
                <w:lang w:bidi="ar"/>
              </w:rPr>
              <w:t>；孔洞口、井口等加盖或围栏，设有明显标志；</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37D8C9F">
            <w:pPr>
              <w:jc w:val="center"/>
              <w:rPr>
                <w:rFonts w:hint="eastAsia" w:ascii="宋体" w:hAnsi="宋体" w:cs="宋体"/>
                <w:color w:val="auto"/>
                <w:sz w:val="18"/>
                <w:szCs w:val="18"/>
                <w:highlight w:val="none"/>
              </w:rPr>
            </w:pPr>
          </w:p>
        </w:tc>
      </w:tr>
      <w:tr w14:paraId="5BF050CF">
        <w:tblPrEx>
          <w:tblCellMar>
            <w:top w:w="0" w:type="dxa"/>
            <w:left w:w="108" w:type="dxa"/>
            <w:bottom w:w="0" w:type="dxa"/>
            <w:right w:w="108" w:type="dxa"/>
          </w:tblCellMar>
        </w:tblPrEx>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136BA5D">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7A319767">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现场围挡</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39DC4D8C">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工地应根据需求设置封闭警戒线或者围挡，围挡达到坚固、稳定、整洁、美观，非施工人员和无关人员不得进入施工现场</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2C427A8">
            <w:pPr>
              <w:jc w:val="center"/>
              <w:rPr>
                <w:rFonts w:hint="eastAsia" w:ascii="宋体" w:hAnsi="宋体" w:cs="宋体"/>
                <w:color w:val="auto"/>
                <w:sz w:val="18"/>
                <w:szCs w:val="18"/>
                <w:highlight w:val="none"/>
              </w:rPr>
            </w:pPr>
          </w:p>
        </w:tc>
      </w:tr>
      <w:tr w14:paraId="33EDAC40">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6DDB88F9">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7</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0832D46E">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施工场地</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2531FB8A">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是否有抽烟饮酒现象（现场没有烟头或者酒瓶）；在禁止烟火的区域内不准吸烟、动用明火；是否按规定设置灭火器等临时消防设施；夏季采取防暑降温措施，冬季采取防冻保暖措施</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83C4953">
            <w:pPr>
              <w:jc w:val="center"/>
              <w:rPr>
                <w:rFonts w:hint="eastAsia" w:ascii="宋体" w:hAnsi="宋体" w:cs="宋体"/>
                <w:color w:val="auto"/>
                <w:sz w:val="18"/>
                <w:szCs w:val="18"/>
                <w:highlight w:val="none"/>
              </w:rPr>
            </w:pPr>
          </w:p>
        </w:tc>
      </w:tr>
      <w:tr w14:paraId="4569E09F">
        <w:tblPrEx>
          <w:tblCellMar>
            <w:top w:w="0" w:type="dxa"/>
            <w:left w:w="108" w:type="dxa"/>
            <w:bottom w:w="0" w:type="dxa"/>
            <w:right w:w="108" w:type="dxa"/>
          </w:tblCellMar>
        </w:tblPrEx>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2920D7FB">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8</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6C4AFC93">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材料管理</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0DEDB1C7">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材料和设施堆放整齐、稳固、不乱堆乱放；易燃易爆物品应分类储藏在专用库房、应采取防火措施的</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8FE2963">
            <w:pPr>
              <w:jc w:val="center"/>
              <w:rPr>
                <w:rFonts w:hint="eastAsia" w:ascii="宋体" w:hAnsi="宋体" w:cs="宋体"/>
                <w:color w:val="auto"/>
                <w:sz w:val="18"/>
                <w:szCs w:val="18"/>
                <w:highlight w:val="none"/>
              </w:rPr>
            </w:pPr>
          </w:p>
        </w:tc>
      </w:tr>
      <w:tr w14:paraId="3B871A1E">
        <w:tblPrEx>
          <w:tblCellMar>
            <w:top w:w="0" w:type="dxa"/>
            <w:left w:w="108" w:type="dxa"/>
            <w:bottom w:w="0" w:type="dxa"/>
            <w:right w:w="108" w:type="dxa"/>
          </w:tblCellMar>
        </w:tblPrEx>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7ABC8C2E">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9</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3FE2819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机电设备</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05C8DB87">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施工机械设备运行状态良好，技术指标清楚，制动装置可靠；裸露的传动部位有防护装置</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100E36F">
            <w:pPr>
              <w:jc w:val="center"/>
              <w:rPr>
                <w:rFonts w:hint="eastAsia" w:ascii="宋体" w:hAnsi="宋体" w:cs="宋体"/>
                <w:color w:val="auto"/>
                <w:sz w:val="18"/>
                <w:szCs w:val="18"/>
                <w:highlight w:val="none"/>
              </w:rPr>
            </w:pPr>
          </w:p>
        </w:tc>
      </w:tr>
      <w:tr w14:paraId="2004F321">
        <w:tblPrEx>
          <w:tblCellMar>
            <w:top w:w="0" w:type="dxa"/>
            <w:left w:w="108" w:type="dxa"/>
            <w:bottom w:w="0" w:type="dxa"/>
            <w:right w:w="108" w:type="dxa"/>
          </w:tblCellMar>
        </w:tblPrEx>
        <w:trPr>
          <w:trHeight w:val="90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17C5E3C2">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10</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5F7C38C4">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临时用电</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591C77DA">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有临时用电许可，电工是否持证上岗；变压器有围栏，挂明显警告标志；配电箱箱体完整有锁，有可靠接地；露天安装的配电箱和控制箱是否有防雨防漏的保护措施；户外使用的电器插头是否是防水型</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548D16F">
            <w:pPr>
              <w:jc w:val="center"/>
              <w:rPr>
                <w:rFonts w:hint="eastAsia" w:ascii="宋体" w:hAnsi="宋体" w:cs="宋体"/>
                <w:color w:val="auto"/>
                <w:sz w:val="18"/>
                <w:szCs w:val="18"/>
                <w:highlight w:val="none"/>
              </w:rPr>
            </w:pPr>
          </w:p>
        </w:tc>
      </w:tr>
      <w:tr w14:paraId="0E9E361F">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6676EAE4">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11</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5FFAD2E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现场照明</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77FF7300">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照明专用回路是否有漏电保护；室内线路及灯具是否使用安全电压供电；潮湿作业是否使用36V以下安全电压；手持照明灯是否使用36V及以下电源供电</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6DE9101">
            <w:pPr>
              <w:jc w:val="center"/>
              <w:rPr>
                <w:rFonts w:hint="eastAsia" w:ascii="宋体" w:hAnsi="宋体" w:cs="宋体"/>
                <w:color w:val="auto"/>
                <w:sz w:val="18"/>
                <w:szCs w:val="18"/>
                <w:highlight w:val="none"/>
              </w:rPr>
            </w:pPr>
          </w:p>
        </w:tc>
      </w:tr>
      <w:tr w14:paraId="713835F3">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7054117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12</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6BA493A0">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易燃易爆场所</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0EAA29C3">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施工区域不准设炸药库油库；氧气瓶电石桶单独存放安全地，远离火源5米以上，有足够的消防器材</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25517DF">
            <w:pPr>
              <w:jc w:val="center"/>
              <w:rPr>
                <w:rFonts w:hint="eastAsia" w:ascii="宋体" w:hAnsi="宋体" w:cs="宋体"/>
                <w:color w:val="auto"/>
                <w:sz w:val="18"/>
                <w:szCs w:val="18"/>
                <w:highlight w:val="none"/>
              </w:rPr>
            </w:pPr>
          </w:p>
        </w:tc>
      </w:tr>
      <w:tr w14:paraId="5A2E28B9">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289113A6">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13</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34B71F3B">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吊装警戒监护</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5ACAAEB7">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未按规定设置作业警戒区的，警戒区未设专人监护</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D618C56">
            <w:pPr>
              <w:jc w:val="center"/>
              <w:rPr>
                <w:rFonts w:hint="eastAsia" w:ascii="宋体" w:hAnsi="宋体" w:cs="宋体"/>
                <w:color w:val="auto"/>
                <w:sz w:val="18"/>
                <w:szCs w:val="18"/>
                <w:highlight w:val="none"/>
              </w:rPr>
            </w:pPr>
          </w:p>
        </w:tc>
      </w:tr>
      <w:tr w14:paraId="024B5DE2">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2FDC2BF1">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14</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508693BC">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气瓶</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18A526E0">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气瓶未安装减压器的，乙炔瓶未安装回火防止器，气瓶间距小于5米或与明火距离小于10米未采取隔离措施的，气瓶未设置防震圈和防护帽的，</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5683793">
            <w:pPr>
              <w:jc w:val="center"/>
              <w:rPr>
                <w:rFonts w:hint="eastAsia" w:ascii="宋体" w:hAnsi="宋体" w:cs="宋体"/>
                <w:color w:val="auto"/>
                <w:sz w:val="18"/>
                <w:szCs w:val="18"/>
                <w:highlight w:val="none"/>
              </w:rPr>
            </w:pPr>
          </w:p>
        </w:tc>
      </w:tr>
      <w:tr w14:paraId="04B3FCBA">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2FD1634D">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15</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4568E296">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高空作业</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20B5DC24">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高处作业人员未按规定系挂安全带的，未按规定设置爬梯或爬梯的强度、构造不符合规范要求的，设置爬梯不稳固的，未按规定设置安全带悬挂点的；高空工作台是否有围栏防止下坠</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5F8D982">
            <w:pPr>
              <w:jc w:val="center"/>
              <w:rPr>
                <w:rFonts w:hint="eastAsia" w:ascii="宋体" w:hAnsi="宋体" w:cs="宋体"/>
                <w:color w:val="auto"/>
                <w:sz w:val="18"/>
                <w:szCs w:val="18"/>
                <w:highlight w:val="none"/>
              </w:rPr>
            </w:pPr>
          </w:p>
        </w:tc>
      </w:tr>
      <w:tr w14:paraId="61BC2D11">
        <w:tblPrEx>
          <w:tblCellMar>
            <w:top w:w="0" w:type="dxa"/>
            <w:left w:w="108" w:type="dxa"/>
            <w:bottom w:w="0" w:type="dxa"/>
            <w:right w:w="108" w:type="dxa"/>
          </w:tblCellMar>
        </w:tblPrEx>
        <w:trPr>
          <w:trHeight w:val="450"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85102C5">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16</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4FC3F63F">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动火作业</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78B461DA">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如果需要在工作区域进行动火作业，则必须申请动火作业许可证</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416C121">
            <w:pPr>
              <w:jc w:val="center"/>
              <w:rPr>
                <w:rFonts w:hint="eastAsia" w:ascii="宋体" w:hAnsi="宋体" w:cs="宋体"/>
                <w:color w:val="auto"/>
                <w:sz w:val="18"/>
                <w:szCs w:val="18"/>
                <w:highlight w:val="none"/>
              </w:rPr>
            </w:pPr>
          </w:p>
        </w:tc>
      </w:tr>
      <w:tr w14:paraId="164075A2">
        <w:tblPrEx>
          <w:tblCellMar>
            <w:top w:w="0" w:type="dxa"/>
            <w:left w:w="108" w:type="dxa"/>
            <w:bottom w:w="0" w:type="dxa"/>
            <w:right w:w="108" w:type="dxa"/>
          </w:tblCellMar>
        </w:tblPrEx>
        <w:trPr>
          <w:trHeight w:val="675" w:hRule="atLeast"/>
        </w:trPr>
        <w:tc>
          <w:tcPr>
            <w:tcW w:w="1622" w:type="dxa"/>
            <w:tcBorders>
              <w:top w:val="single" w:color="000000" w:sz="4" w:space="0"/>
              <w:left w:val="single" w:color="000000" w:sz="4" w:space="0"/>
              <w:bottom w:val="single" w:color="000000" w:sz="4" w:space="0"/>
              <w:right w:val="single" w:color="000000" w:sz="4" w:space="0"/>
            </w:tcBorders>
            <w:noWrap w:val="0"/>
            <w:vAlign w:val="center"/>
          </w:tcPr>
          <w:p w14:paraId="58D12C0F">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17</w:t>
            </w:r>
          </w:p>
        </w:tc>
        <w:tc>
          <w:tcPr>
            <w:tcW w:w="1828" w:type="dxa"/>
            <w:tcBorders>
              <w:top w:val="single" w:color="000000" w:sz="4" w:space="0"/>
              <w:left w:val="single" w:color="000000" w:sz="4" w:space="0"/>
              <w:bottom w:val="single" w:color="000000" w:sz="4" w:space="0"/>
              <w:right w:val="single" w:color="000000" w:sz="4" w:space="0"/>
            </w:tcBorders>
            <w:noWrap w:val="0"/>
            <w:vAlign w:val="center"/>
          </w:tcPr>
          <w:p w14:paraId="6366B5A6">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生活区域</w:t>
            </w:r>
          </w:p>
        </w:tc>
        <w:tc>
          <w:tcPr>
            <w:tcW w:w="3864" w:type="dxa"/>
            <w:tcBorders>
              <w:top w:val="single" w:color="000000" w:sz="4" w:space="0"/>
              <w:left w:val="single" w:color="000000" w:sz="4" w:space="0"/>
              <w:bottom w:val="single" w:color="000000" w:sz="4" w:space="0"/>
              <w:right w:val="single" w:color="000000" w:sz="4" w:space="0"/>
            </w:tcBorders>
            <w:noWrap w:val="0"/>
            <w:vAlign w:val="center"/>
          </w:tcPr>
          <w:p w14:paraId="65765502">
            <w:pPr>
              <w:widowControl/>
              <w:jc w:val="left"/>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临时房基础稳定，房屋牢固，与施工区有效隔离；有可靠的防火措施、消防器材；是否存在使用大功率电器违规情况；是否建立卫生管理制度，人员名单是否上墙</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CAE85B1">
            <w:pPr>
              <w:jc w:val="center"/>
              <w:rPr>
                <w:rFonts w:hint="eastAsia" w:ascii="宋体" w:hAnsi="宋体" w:cs="宋体"/>
                <w:color w:val="auto"/>
                <w:sz w:val="18"/>
                <w:szCs w:val="18"/>
                <w:highlight w:val="none"/>
              </w:rPr>
            </w:pPr>
          </w:p>
        </w:tc>
      </w:tr>
      <w:tr w14:paraId="293F6C0F">
        <w:tblPrEx>
          <w:tblCellMar>
            <w:top w:w="0" w:type="dxa"/>
            <w:left w:w="108" w:type="dxa"/>
            <w:bottom w:w="0" w:type="dxa"/>
            <w:right w:w="108" w:type="dxa"/>
          </w:tblCellMar>
        </w:tblPrEx>
        <w:trPr>
          <w:trHeight w:val="720" w:hRule="atLeast"/>
        </w:trPr>
        <w:tc>
          <w:tcPr>
            <w:tcW w:w="3450" w:type="dxa"/>
            <w:gridSpan w:val="2"/>
            <w:tcBorders>
              <w:top w:val="single" w:color="000000" w:sz="4" w:space="0"/>
              <w:left w:val="single" w:color="000000" w:sz="4" w:space="0"/>
              <w:bottom w:val="single" w:color="000000" w:sz="4" w:space="0"/>
              <w:right w:val="single" w:color="000000" w:sz="4" w:space="0"/>
            </w:tcBorders>
            <w:noWrap w:val="0"/>
            <w:vAlign w:val="center"/>
          </w:tcPr>
          <w:p w14:paraId="13667639">
            <w:pPr>
              <w:widowControl/>
              <w:jc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检查人：                                                                                                                                  </w:t>
            </w:r>
          </w:p>
        </w:tc>
        <w:tc>
          <w:tcPr>
            <w:tcW w:w="5484" w:type="dxa"/>
            <w:gridSpan w:val="2"/>
            <w:tcBorders>
              <w:top w:val="single" w:color="000000" w:sz="4" w:space="0"/>
              <w:left w:val="single" w:color="000000" w:sz="4" w:space="0"/>
              <w:bottom w:val="single" w:color="000000" w:sz="4" w:space="0"/>
              <w:right w:val="single" w:color="000000" w:sz="4" w:space="0"/>
            </w:tcBorders>
            <w:noWrap/>
            <w:vAlign w:val="bottom"/>
          </w:tcPr>
          <w:p w14:paraId="1EDBEA18">
            <w:pPr>
              <w:jc w:val="center"/>
              <w:rPr>
                <w:rFonts w:hint="eastAsia" w:ascii="宋体" w:hAnsi="宋体" w:cs="宋体"/>
                <w:color w:val="auto"/>
                <w:sz w:val="24"/>
                <w:highlight w:val="none"/>
              </w:rPr>
            </w:pPr>
          </w:p>
        </w:tc>
      </w:tr>
      <w:tr w14:paraId="6339E87C">
        <w:trPr>
          <w:trHeight w:val="285" w:hRule="atLeast"/>
        </w:trPr>
        <w:tc>
          <w:tcPr>
            <w:tcW w:w="7314" w:type="dxa"/>
            <w:gridSpan w:val="3"/>
            <w:tcBorders>
              <w:top w:val="nil"/>
              <w:left w:val="nil"/>
              <w:bottom w:val="nil"/>
              <w:right w:val="nil"/>
            </w:tcBorders>
            <w:noWrap/>
            <w:vAlign w:val="center"/>
          </w:tcPr>
          <w:p w14:paraId="303976C4">
            <w:pPr>
              <w:rPr>
                <w:rFonts w:hint="eastAsia" w:ascii="宋体" w:hAnsi="宋体" w:cs="宋体"/>
                <w:color w:val="auto"/>
                <w:sz w:val="24"/>
                <w:highlight w:val="none"/>
              </w:rPr>
            </w:pPr>
            <w:r>
              <w:rPr>
                <w:rFonts w:hint="eastAsia" w:ascii="宋体" w:hAnsi="宋体" w:cs="宋体"/>
                <w:color w:val="auto"/>
                <w:sz w:val="18"/>
                <w:szCs w:val="18"/>
                <w:highlight w:val="none"/>
                <w:lang w:bidi="ar"/>
              </w:rPr>
              <w:t>注：改造项目不包括办理施工许可证的建设项目</w:t>
            </w:r>
          </w:p>
        </w:tc>
        <w:tc>
          <w:tcPr>
            <w:tcW w:w="1620" w:type="dxa"/>
            <w:tcBorders>
              <w:top w:val="nil"/>
              <w:left w:val="nil"/>
              <w:bottom w:val="nil"/>
              <w:right w:val="nil"/>
            </w:tcBorders>
            <w:noWrap/>
            <w:vAlign w:val="bottom"/>
          </w:tcPr>
          <w:p w14:paraId="69288B3E">
            <w:pPr>
              <w:jc w:val="left"/>
              <w:rPr>
                <w:rFonts w:hint="eastAsia" w:ascii="宋体" w:hAnsi="宋体" w:cs="宋体"/>
                <w:color w:val="auto"/>
                <w:sz w:val="24"/>
                <w:highlight w:val="none"/>
              </w:rPr>
            </w:pPr>
          </w:p>
        </w:tc>
      </w:tr>
    </w:tbl>
    <w:p w14:paraId="3A1C78BB">
      <w:pPr>
        <w:spacing w:line="540" w:lineRule="exact"/>
        <w:ind w:firstLine="480"/>
        <w:rPr>
          <w:rFonts w:hint="eastAsia" w:ascii="宋体" w:hAnsi="宋体"/>
          <w:sz w:val="24"/>
          <w:highlight w:val="none"/>
        </w:rPr>
        <w:sectPr>
          <w:footerReference r:id="rId6" w:type="default"/>
          <w:pgSz w:w="11906" w:h="16838"/>
          <w:pgMar w:top="1418" w:right="1555" w:bottom="1418" w:left="1531" w:header="851" w:footer="992" w:gutter="0"/>
          <w:cols w:space="1701" w:num="1"/>
          <w:titlePg/>
          <w:docGrid w:linePitch="360" w:charSpace="0"/>
        </w:sectPr>
      </w:pPr>
    </w:p>
    <w:p w14:paraId="6B249B12">
      <w:pPr>
        <w:pStyle w:val="180"/>
        <w:numPr>
          <w:ilvl w:val="0"/>
          <w:numId w:val="0"/>
        </w:numPr>
        <w:jc w:val="center"/>
        <w:rPr>
          <w:rFonts w:hint="eastAsia" w:ascii="宋体" w:hAnsi="宋体" w:cs="宋体"/>
          <w:sz w:val="24"/>
          <w:highlight w:val="none"/>
        </w:rPr>
      </w:pPr>
      <w:r>
        <w:rPr>
          <w:rFonts w:hint="eastAsia" w:ascii="宋体" w:hAnsi="宋体" w:eastAsia="宋体"/>
          <w:highlight w:val="none"/>
        </w:rPr>
        <w:t>第四部分．合同条款</w:t>
      </w:r>
      <w:r>
        <w:rPr>
          <w:rFonts w:hint="eastAsia" w:ascii="宋体" w:hAnsi="宋体" w:eastAsia="宋体"/>
          <w:sz w:val="24"/>
          <w:szCs w:val="24"/>
          <w:highlight w:val="none"/>
          <w:lang w:eastAsia="zh-CN"/>
        </w:rPr>
        <w:t>（</w:t>
      </w:r>
      <w:r>
        <w:rPr>
          <w:rFonts w:hint="eastAsia" w:ascii="宋体" w:hAnsi="宋体" w:eastAsia="宋体"/>
          <w:sz w:val="24"/>
          <w:szCs w:val="24"/>
          <w:highlight w:val="none"/>
        </w:rPr>
        <w:t>格式</w:t>
      </w:r>
      <w:r>
        <w:rPr>
          <w:rFonts w:hint="eastAsia" w:ascii="宋体" w:hAnsi="宋体"/>
          <w:sz w:val="24"/>
          <w:szCs w:val="24"/>
          <w:highlight w:val="none"/>
          <w:lang w:eastAsia="zh-CN"/>
        </w:rPr>
        <w:t>，</w:t>
      </w:r>
      <w:r>
        <w:rPr>
          <w:rFonts w:hint="eastAsia" w:ascii="宋体" w:hAnsi="宋体" w:eastAsia="宋体"/>
          <w:sz w:val="24"/>
          <w:szCs w:val="24"/>
          <w:highlight w:val="none"/>
        </w:rPr>
        <w:t>投标时不需填写）</w:t>
      </w:r>
      <w:r>
        <w:rPr>
          <w:rFonts w:hint="eastAsia" w:ascii="宋体" w:hAnsi="宋体"/>
          <w:bCs/>
          <w:sz w:val="32"/>
          <w:szCs w:val="32"/>
          <w:highlight w:val="none"/>
          <w:lang w:val="en-US" w:eastAsia="zh-CN"/>
        </w:rPr>
        <w:t xml:space="preserve">  </w:t>
      </w:r>
    </w:p>
    <w:p w14:paraId="5A8C1C5C">
      <w:pPr>
        <w:pStyle w:val="181"/>
        <w:keepNext w:val="0"/>
        <w:keepLines w:val="0"/>
        <w:numPr>
          <w:ilvl w:val="0"/>
          <w:numId w:val="0"/>
        </w:numPr>
        <w:tabs>
          <w:tab w:val="center" w:pos="4706"/>
        </w:tabs>
        <w:spacing w:line="415" w:lineRule="auto"/>
        <w:ind w:firstLine="2610"/>
        <w:rPr>
          <w:rFonts w:ascii="宋体" w:hAnsi="宋体" w:eastAsia="宋体" w:cs="宋体"/>
          <w:color w:val="000000"/>
          <w:sz w:val="52"/>
          <w:szCs w:val="52"/>
          <w:highlight w:val="none"/>
        </w:rPr>
      </w:pPr>
      <w:r>
        <w:rPr>
          <w:rFonts w:hint="eastAsia" w:ascii="宋体" w:hAnsi="宋体" w:eastAsia="宋体" w:cs="宋体"/>
          <w:color w:val="000000"/>
          <w:sz w:val="52"/>
          <w:szCs w:val="52"/>
          <w:highlight w:val="none"/>
        </w:rPr>
        <w:t>建设工程施工合同</w:t>
      </w:r>
    </w:p>
    <w:p w14:paraId="5787145E">
      <w:pPr>
        <w:pStyle w:val="181"/>
        <w:keepNext w:val="0"/>
        <w:keepLines w:val="0"/>
        <w:numPr>
          <w:ilvl w:val="0"/>
          <w:numId w:val="0"/>
        </w:numPr>
        <w:tabs>
          <w:tab w:val="center" w:pos="4706"/>
        </w:tabs>
        <w:spacing w:line="415" w:lineRule="auto"/>
        <w:rPr>
          <w:rFonts w:hint="eastAsia" w:ascii="宋体" w:hAnsi="宋体" w:eastAsia="宋体" w:cs="宋体"/>
          <w:color w:val="000000"/>
          <w:szCs w:val="52"/>
          <w:highlight w:val="none"/>
        </w:rPr>
      </w:pPr>
      <w:r>
        <w:rPr>
          <w:rFonts w:ascii="宋体" w:hAnsi="宋体" w:eastAsia="宋体" w:cs="宋体"/>
          <w:color w:val="000000"/>
          <w:szCs w:val="52"/>
          <w:highlight w:val="none"/>
        </w:rPr>
        <w:tab/>
      </w:r>
      <w:r>
        <w:rPr>
          <w:rFonts w:ascii="宋体" w:hAnsi="宋体" w:eastAsia="宋体" w:cs="宋体"/>
          <w:color w:val="000000"/>
          <w:szCs w:val="52"/>
          <w:highlight w:val="none"/>
        </w:rPr>
        <w:tab/>
      </w:r>
      <w:r>
        <w:rPr>
          <w:rFonts w:hint="eastAsia" w:ascii="宋体" w:hAnsi="宋体" w:eastAsia="宋体" w:cs="宋体"/>
          <w:color w:val="000000"/>
          <w:szCs w:val="52"/>
          <w:highlight w:val="none"/>
        </w:rPr>
        <w:t>（示范文本）</w:t>
      </w:r>
    </w:p>
    <w:p w14:paraId="7C911C2C">
      <w:pPr>
        <w:pStyle w:val="181"/>
        <w:keepNext w:val="0"/>
        <w:keepLines w:val="0"/>
        <w:numPr>
          <w:ilvl w:val="0"/>
          <w:numId w:val="0"/>
        </w:numPr>
        <w:tabs>
          <w:tab w:val="center" w:pos="4706"/>
        </w:tabs>
        <w:spacing w:line="415" w:lineRule="auto"/>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ab/>
      </w:r>
      <w:r>
        <w:rPr>
          <w:rFonts w:ascii="宋体" w:hAnsi="宋体" w:eastAsia="宋体" w:cs="宋体"/>
          <w:color w:val="000000"/>
          <w:sz w:val="36"/>
          <w:szCs w:val="36"/>
          <w:highlight w:val="none"/>
        </w:rPr>
        <w:tab/>
      </w:r>
      <w:r>
        <w:rPr>
          <w:rFonts w:hint="eastAsia" w:ascii="宋体" w:hAnsi="宋体" w:cs="宋体"/>
          <w:color w:val="000000"/>
          <w:sz w:val="36"/>
          <w:szCs w:val="36"/>
          <w:highlight w:val="none"/>
          <w:lang w:eastAsia="zh-CN"/>
        </w:rPr>
        <w:t>(</w:t>
      </w:r>
      <w:r>
        <w:rPr>
          <w:rFonts w:hint="eastAsia" w:ascii="宋体" w:hAnsi="宋体" w:eastAsia="宋体" w:cs="宋体"/>
          <w:color w:val="000000"/>
          <w:sz w:val="36"/>
          <w:szCs w:val="36"/>
          <w:highlight w:val="none"/>
        </w:rPr>
        <w:t>GF—2017—0201</w:t>
      </w:r>
      <w:r>
        <w:rPr>
          <w:rFonts w:hint="eastAsia" w:ascii="宋体" w:hAnsi="宋体" w:cs="宋体"/>
          <w:color w:val="000000"/>
          <w:sz w:val="36"/>
          <w:szCs w:val="36"/>
          <w:highlight w:val="none"/>
          <w:lang w:eastAsia="zh-CN"/>
        </w:rPr>
        <w:t>)</w:t>
      </w:r>
    </w:p>
    <w:p w14:paraId="02DDD058">
      <w:pPr>
        <w:pStyle w:val="181"/>
        <w:keepNext w:val="0"/>
        <w:keepLines w:val="0"/>
        <w:numPr>
          <w:ilvl w:val="0"/>
          <w:numId w:val="0"/>
        </w:numPr>
        <w:spacing w:line="415" w:lineRule="auto"/>
        <w:jc w:val="left"/>
        <w:rPr>
          <w:rFonts w:hint="eastAsia" w:ascii="宋体" w:hAnsi="宋体" w:eastAsia="宋体" w:cs="宋体"/>
          <w:color w:val="000000"/>
          <w:szCs w:val="52"/>
          <w:highlight w:val="none"/>
        </w:rPr>
      </w:pPr>
    </w:p>
    <w:p w14:paraId="21CF14B4">
      <w:pPr>
        <w:pStyle w:val="181"/>
        <w:keepNext w:val="0"/>
        <w:keepLines w:val="0"/>
        <w:numPr>
          <w:ilvl w:val="0"/>
          <w:numId w:val="0"/>
        </w:numPr>
        <w:spacing w:line="415" w:lineRule="auto"/>
        <w:jc w:val="left"/>
        <w:rPr>
          <w:rFonts w:hint="eastAsia" w:ascii="宋体" w:hAnsi="宋体" w:eastAsia="宋体" w:cs="宋体"/>
          <w:color w:val="000000"/>
          <w:sz w:val="21"/>
          <w:szCs w:val="21"/>
          <w:highlight w:val="none"/>
        </w:rPr>
      </w:pPr>
    </w:p>
    <w:p w14:paraId="44818BDC">
      <w:pPr>
        <w:pStyle w:val="181"/>
        <w:keepNext w:val="0"/>
        <w:keepLines w:val="0"/>
        <w:numPr>
          <w:ilvl w:val="0"/>
          <w:numId w:val="0"/>
        </w:numPr>
        <w:tabs>
          <w:tab w:val="center" w:pos="4706"/>
        </w:tabs>
        <w:spacing w:line="415" w:lineRule="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ab/>
      </w:r>
      <w:r>
        <w:rPr>
          <w:rFonts w:ascii="宋体" w:hAnsi="宋体" w:eastAsia="宋体" w:cs="宋体"/>
          <w:color w:val="000000"/>
          <w:sz w:val="21"/>
          <w:szCs w:val="21"/>
          <w:highlight w:val="none"/>
        </w:rPr>
        <w:tab/>
      </w:r>
      <w:r>
        <w:rPr>
          <w:rFonts w:hint="eastAsia" w:ascii="宋体" w:hAnsi="宋体" w:eastAsia="宋体" w:cs="宋体"/>
          <w:color w:val="000000"/>
          <w:sz w:val="21"/>
          <w:szCs w:val="21"/>
          <w:highlight w:val="none"/>
        </w:rPr>
        <w:t>项目名称：</w:t>
      </w:r>
      <w:r>
        <w:rPr>
          <w:rFonts w:hint="eastAsia" w:ascii="宋体" w:hAnsi="宋体" w:eastAsia="宋体" w:cs="宋体"/>
          <w:color w:val="000000"/>
          <w:sz w:val="21"/>
          <w:szCs w:val="21"/>
          <w:highlight w:val="none"/>
          <w:u w:val="single"/>
        </w:rPr>
        <w:t xml:space="preserve">       </w:t>
      </w:r>
    </w:p>
    <w:p w14:paraId="119A5F09">
      <w:pPr>
        <w:pStyle w:val="383"/>
        <w:rPr>
          <w:rFonts w:hint="eastAsia"/>
          <w:bCs/>
          <w:sz w:val="32"/>
          <w:szCs w:val="18"/>
          <w:highlight w:val="none"/>
        </w:rPr>
      </w:pPr>
    </w:p>
    <w:p w14:paraId="4096973D">
      <w:pPr>
        <w:pStyle w:val="383"/>
        <w:rPr>
          <w:rFonts w:hint="eastAsia"/>
          <w:bCs/>
          <w:sz w:val="32"/>
          <w:szCs w:val="18"/>
          <w:highlight w:val="none"/>
        </w:rPr>
      </w:pPr>
      <w:r>
        <w:rPr>
          <w:rFonts w:hint="eastAsia"/>
          <w:bCs/>
          <w:sz w:val="32"/>
          <w:szCs w:val="18"/>
          <w:highlight w:val="none"/>
        </w:rPr>
        <w:t>江苏省建设委员会</w:t>
      </w:r>
    </w:p>
    <w:p w14:paraId="096A3C51">
      <w:pPr>
        <w:jc w:val="center"/>
        <w:rPr>
          <w:rFonts w:hint="eastAsia"/>
          <w:b/>
          <w:bCs/>
          <w:sz w:val="32"/>
          <w:szCs w:val="22"/>
          <w:highlight w:val="none"/>
        </w:rPr>
      </w:pPr>
    </w:p>
    <w:p w14:paraId="42950426">
      <w:pPr>
        <w:jc w:val="center"/>
        <w:rPr>
          <w:rFonts w:hint="eastAsia" w:hAnsi="宋体" w:cs="宋体"/>
          <w:color w:val="000000"/>
          <w:szCs w:val="21"/>
          <w:highlight w:val="none"/>
        </w:rPr>
      </w:pPr>
      <w:r>
        <w:rPr>
          <w:rFonts w:hint="eastAsia"/>
          <w:b/>
          <w:bCs/>
          <w:sz w:val="32"/>
          <w:szCs w:val="22"/>
          <w:highlight w:val="none"/>
        </w:rPr>
        <w:t>江苏省工商行政管理局监制</w:t>
      </w:r>
    </w:p>
    <w:p w14:paraId="5A7B21B6">
      <w:pPr>
        <w:jc w:val="center"/>
        <w:rPr>
          <w:rFonts w:hint="eastAsia" w:hAnsi="宋体" w:cs="宋体"/>
          <w:b/>
          <w:sz w:val="28"/>
          <w:szCs w:val="28"/>
          <w:highlight w:val="none"/>
        </w:rPr>
      </w:pPr>
    </w:p>
    <w:p w14:paraId="29884308">
      <w:pPr>
        <w:jc w:val="center"/>
        <w:rPr>
          <w:rFonts w:hint="eastAsia" w:hAnsi="宋体" w:cs="宋体"/>
          <w:b/>
          <w:sz w:val="28"/>
          <w:szCs w:val="28"/>
          <w:highlight w:val="none"/>
        </w:rPr>
      </w:pPr>
    </w:p>
    <w:p w14:paraId="29A5989D">
      <w:pPr>
        <w:jc w:val="center"/>
        <w:rPr>
          <w:rFonts w:hint="eastAsia" w:hAnsi="宋体" w:cs="宋体"/>
          <w:b/>
          <w:sz w:val="28"/>
          <w:szCs w:val="28"/>
          <w:highlight w:val="none"/>
        </w:rPr>
      </w:pPr>
    </w:p>
    <w:p w14:paraId="6005A62F">
      <w:pPr>
        <w:pStyle w:val="39"/>
        <w:rPr>
          <w:rFonts w:hint="eastAsia" w:hAnsi="宋体" w:cs="宋体"/>
          <w:b/>
          <w:sz w:val="28"/>
          <w:szCs w:val="28"/>
          <w:highlight w:val="none"/>
        </w:rPr>
      </w:pPr>
    </w:p>
    <w:p w14:paraId="7CC421C1">
      <w:pPr>
        <w:pStyle w:val="39"/>
        <w:rPr>
          <w:rFonts w:hint="eastAsia" w:hAnsi="宋体" w:cs="宋体"/>
          <w:b/>
          <w:sz w:val="28"/>
          <w:szCs w:val="28"/>
          <w:highlight w:val="none"/>
        </w:rPr>
      </w:pPr>
    </w:p>
    <w:p w14:paraId="2C50F532">
      <w:pPr>
        <w:pStyle w:val="39"/>
        <w:rPr>
          <w:rFonts w:hint="eastAsia" w:hAnsi="宋体" w:cs="宋体"/>
          <w:b/>
          <w:sz w:val="28"/>
          <w:szCs w:val="28"/>
          <w:highlight w:val="none"/>
        </w:rPr>
      </w:pPr>
    </w:p>
    <w:p w14:paraId="1BF2BDE2">
      <w:pPr>
        <w:rPr>
          <w:rFonts w:hint="eastAsia" w:hAnsi="宋体" w:cs="宋体"/>
          <w:b/>
          <w:sz w:val="28"/>
          <w:szCs w:val="28"/>
          <w:highlight w:val="none"/>
        </w:rPr>
      </w:pPr>
    </w:p>
    <w:p w14:paraId="5A0AC52E">
      <w:pPr>
        <w:pStyle w:val="180"/>
        <w:keepNext w:val="0"/>
        <w:keepLines w:val="0"/>
        <w:numPr>
          <w:ilvl w:val="0"/>
          <w:numId w:val="0"/>
        </w:numPr>
        <w:tabs>
          <w:tab w:val="left" w:pos="780"/>
        </w:tabs>
        <w:spacing w:line="360" w:lineRule="auto"/>
        <w:ind w:left="431"/>
        <w:rPr>
          <w:rFonts w:hint="eastAsia" w:ascii="宋体" w:hAnsi="宋体" w:eastAsia="宋体"/>
          <w:color w:val="000000"/>
          <w:sz w:val="21"/>
          <w:highlight w:val="none"/>
        </w:rPr>
      </w:pPr>
      <w:r>
        <w:rPr>
          <w:rFonts w:hint="eastAsia" w:ascii="Calibri"/>
          <w:b w:val="0"/>
          <w:color w:val="000000"/>
          <w:sz w:val="28"/>
          <w:highlight w:val="none"/>
        </w:rPr>
        <w:t>第一部分、合同协议书</w:t>
      </w:r>
    </w:p>
    <w:p w14:paraId="08210949">
      <w:pPr>
        <w:ind w:firstLine="490"/>
        <w:rPr>
          <w:rFonts w:hint="eastAsia" w:hAnsi="宋体"/>
          <w:color w:val="000000"/>
          <w:highlight w:val="none"/>
          <w:u w:val="single"/>
        </w:rPr>
      </w:pPr>
      <w:r>
        <w:rPr>
          <w:rFonts w:hint="eastAsia" w:hAnsi="宋体"/>
          <w:color w:val="000000"/>
          <w:highlight w:val="none"/>
        </w:rPr>
        <w:t>发包人（甲方）：</w:t>
      </w:r>
      <w:r>
        <w:rPr>
          <w:rFonts w:hint="eastAsia" w:hAnsi="宋体"/>
          <w:color w:val="000000"/>
          <w:highlight w:val="none"/>
          <w:u w:val="single"/>
        </w:rPr>
        <w:t xml:space="preserve">无锡城市职业技术学院 </w:t>
      </w:r>
    </w:p>
    <w:p w14:paraId="1C33FF1F">
      <w:pPr>
        <w:spacing w:line="276" w:lineRule="auto"/>
        <w:ind w:firstLine="490"/>
        <w:rPr>
          <w:rFonts w:hint="eastAsia" w:hAnsi="宋体"/>
          <w:color w:val="000000"/>
          <w:highlight w:val="none"/>
        </w:rPr>
      </w:pPr>
      <w:r>
        <w:rPr>
          <w:rFonts w:hint="eastAsia" w:hAnsi="宋体"/>
          <w:color w:val="000000"/>
          <w:highlight w:val="none"/>
        </w:rPr>
        <w:t>承包人（乙方）：</w:t>
      </w:r>
      <w:r>
        <w:rPr>
          <w:rFonts w:hint="eastAsia" w:hAnsi="宋体"/>
          <w:color w:val="000000"/>
          <w:highlight w:val="none"/>
          <w:u w:val="single"/>
        </w:rPr>
        <w:t xml:space="preserve">                       （全称）</w:t>
      </w:r>
    </w:p>
    <w:p w14:paraId="3D64CF79">
      <w:pPr>
        <w:pStyle w:val="218"/>
        <w:spacing w:line="276" w:lineRule="auto"/>
        <w:ind w:right="20"/>
        <w:rPr>
          <w:rFonts w:hint="eastAsia" w:ascii="宋体" w:hAnsi="宋体" w:eastAsia="宋体"/>
          <w:color w:val="000000"/>
          <w:sz w:val="21"/>
          <w:highlight w:val="none"/>
        </w:rPr>
      </w:pPr>
    </w:p>
    <w:p w14:paraId="2FC2D446">
      <w:pPr>
        <w:pStyle w:val="218"/>
        <w:spacing w:line="276" w:lineRule="auto"/>
        <w:ind w:left="60" w:right="2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根据《</w:t>
      </w:r>
      <w:r>
        <w:rPr>
          <w:rFonts w:hint="eastAsia" w:ascii="宋体" w:hAnsi="宋体" w:eastAsia="宋体"/>
          <w:color w:val="000000"/>
          <w:sz w:val="21"/>
          <w:highlight w:val="none"/>
          <w:lang w:val="zh-TW"/>
        </w:rPr>
        <w:t>中华人民共和国民法典</w:t>
      </w:r>
      <w:r>
        <w:rPr>
          <w:rFonts w:hint="eastAsia" w:ascii="宋体" w:hAnsi="宋体" w:eastAsia="宋体"/>
          <w:color w:val="000000"/>
          <w:sz w:val="21"/>
          <w:highlight w:val="none"/>
        </w:rPr>
        <w:t>》《</w:t>
      </w:r>
      <w:r>
        <w:rPr>
          <w:rFonts w:hint="eastAsia" w:ascii="宋体" w:hAnsi="宋体" w:eastAsia="宋体"/>
          <w:color w:val="000000"/>
          <w:sz w:val="21"/>
          <w:highlight w:val="none"/>
          <w:lang w:val="zh-TW" w:eastAsia="zh-TW"/>
        </w:rPr>
        <w:t>中华人民共和国建筑法》及有关法律规定，遵循平等、自愿、公平和诚实信用的原则，双方就</w:t>
      </w:r>
      <w:r>
        <w:rPr>
          <w:rFonts w:hint="eastAsia" w:ascii="宋体" w:hAnsi="宋体"/>
          <w:color w:val="000000"/>
          <w:sz w:val="21"/>
          <w:highlight w:val="none"/>
          <w:u w:val="single"/>
          <w:lang w:eastAsia="zh-CN"/>
        </w:rPr>
        <w:t>2026年校舍维修工程（二次）</w:t>
      </w:r>
      <w:r>
        <w:rPr>
          <w:rFonts w:hint="eastAsia" w:ascii="宋体" w:hAnsi="宋体" w:eastAsia="宋体"/>
          <w:color w:val="000000"/>
          <w:sz w:val="21"/>
          <w:highlight w:val="none"/>
          <w:lang w:val="zh-TW" w:eastAsia="zh-TW"/>
        </w:rPr>
        <w:t>及有关事项协商一致，共同达成如下协议：</w:t>
      </w:r>
    </w:p>
    <w:p w14:paraId="29B9A392">
      <w:pPr>
        <w:pStyle w:val="218"/>
        <w:spacing w:line="276" w:lineRule="auto"/>
        <w:ind w:left="46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一、工程概况</w:t>
      </w:r>
    </w:p>
    <w:p w14:paraId="65D2E06C">
      <w:pPr>
        <w:pStyle w:val="218"/>
        <w:spacing w:line="276" w:lineRule="auto"/>
        <w:ind w:left="60" w:right="20" w:firstLine="400"/>
        <w:rPr>
          <w:rFonts w:hint="eastAsia" w:ascii="宋体" w:hAnsi="宋体" w:eastAsia="宋体"/>
          <w:color w:val="000000"/>
          <w:sz w:val="21"/>
          <w:highlight w:val="none"/>
          <w:lang w:val="zh-TW" w:eastAsia="zh-CN"/>
        </w:rPr>
      </w:pPr>
      <w:r>
        <w:rPr>
          <w:rFonts w:hint="eastAsia" w:ascii="宋体" w:hAnsi="宋体" w:eastAsia="宋体"/>
          <w:color w:val="000000"/>
          <w:sz w:val="21"/>
          <w:highlight w:val="none"/>
          <w:lang w:val="zh-TW" w:eastAsia="zh-TW"/>
        </w:rPr>
        <w:t>1.工程名称：</w:t>
      </w:r>
      <w:r>
        <w:rPr>
          <w:rFonts w:hint="eastAsia" w:ascii="宋体" w:hAnsi="宋体"/>
          <w:color w:val="000000"/>
          <w:sz w:val="21"/>
          <w:highlight w:val="none"/>
          <w:u w:val="single"/>
          <w:lang w:val="zh-TW" w:eastAsia="zh-CN"/>
        </w:rPr>
        <w:t>2026年校舍维修工程（二次）</w:t>
      </w:r>
    </w:p>
    <w:p w14:paraId="2D5F5B9A">
      <w:pPr>
        <w:pStyle w:val="218"/>
        <w:spacing w:line="276" w:lineRule="auto"/>
        <w:ind w:left="60" w:right="20" w:firstLine="400"/>
        <w:rPr>
          <w:rFonts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2.工程地点：</w:t>
      </w:r>
      <w:r>
        <w:rPr>
          <w:rFonts w:hint="eastAsia" w:hAnsi="宋体"/>
          <w:color w:val="000000"/>
          <w:sz w:val="21"/>
          <w:highlight w:val="none"/>
        </w:rPr>
        <w:t xml:space="preserve">                  </w:t>
      </w:r>
    </w:p>
    <w:p w14:paraId="64C92D55">
      <w:pPr>
        <w:pStyle w:val="218"/>
        <w:spacing w:line="276" w:lineRule="auto"/>
        <w:ind w:left="60" w:right="20" w:firstLine="400"/>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3.工程立项批准文号：</w:t>
      </w:r>
    </w:p>
    <w:p w14:paraId="7A1C653B">
      <w:pPr>
        <w:pStyle w:val="218"/>
        <w:spacing w:line="276" w:lineRule="auto"/>
        <w:ind w:left="60" w:right="20" w:firstLine="400"/>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4.资金来源：</w:t>
      </w:r>
    </w:p>
    <w:p w14:paraId="49807F49">
      <w:pPr>
        <w:pStyle w:val="218"/>
        <w:spacing w:after="120" w:line="276" w:lineRule="auto"/>
        <w:ind w:left="40" w:right="20" w:firstLine="420"/>
        <w:rPr>
          <w:rFonts w:hint="eastAsia" w:ascii="宋体" w:hAnsi="宋体" w:eastAsia="宋体"/>
          <w:color w:val="000000"/>
          <w:sz w:val="21"/>
          <w:highlight w:val="none"/>
        </w:rPr>
      </w:pPr>
      <w:r>
        <w:rPr>
          <w:rFonts w:hint="eastAsia" w:ascii="宋体" w:hAnsi="宋体" w:eastAsia="宋体"/>
          <w:color w:val="000000"/>
          <w:sz w:val="21"/>
          <w:highlight w:val="none"/>
        </w:rPr>
        <w:t>5.</w:t>
      </w:r>
      <w:r>
        <w:rPr>
          <w:rFonts w:hint="eastAsia" w:ascii="宋体" w:hAnsi="宋体" w:eastAsia="宋体"/>
          <w:color w:val="000000"/>
          <w:sz w:val="21"/>
          <w:highlight w:val="none"/>
          <w:lang w:val="zh-TW" w:eastAsia="zh-TW"/>
        </w:rPr>
        <w:t>工程内容：</w:t>
      </w:r>
      <w:r>
        <w:rPr>
          <w:rFonts w:hint="eastAsia" w:ascii="宋体" w:hAnsi="宋体" w:eastAsia="宋体"/>
          <w:color w:val="000000"/>
          <w:sz w:val="21"/>
          <w:highlight w:val="none"/>
        </w:rPr>
        <w:t xml:space="preserve"> </w:t>
      </w:r>
    </w:p>
    <w:p w14:paraId="6510A158">
      <w:pPr>
        <w:pStyle w:val="218"/>
        <w:spacing w:line="276" w:lineRule="auto"/>
        <w:ind w:left="60" w:right="2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6.工程承包范围：</w:t>
      </w:r>
      <w:r>
        <w:rPr>
          <w:rFonts w:hint="eastAsia" w:ascii="宋体" w:hAnsi="宋体" w:eastAsia="宋体"/>
          <w:color w:val="000000"/>
          <w:sz w:val="21"/>
          <w:highlight w:val="none"/>
          <w:u w:val="single"/>
          <w:lang w:val="zh-TW" w:eastAsia="zh-TW"/>
        </w:rPr>
        <w:t>施工图纸</w:t>
      </w:r>
      <w:r>
        <w:rPr>
          <w:rFonts w:hint="eastAsia" w:ascii="宋体" w:hAnsi="宋体" w:eastAsia="宋体"/>
          <w:color w:val="000000"/>
          <w:sz w:val="21"/>
          <w:highlight w:val="none"/>
          <w:u w:val="single"/>
        </w:rPr>
        <w:t>、清单</w:t>
      </w:r>
      <w:r>
        <w:rPr>
          <w:rFonts w:hint="eastAsia" w:ascii="宋体" w:hAnsi="宋体" w:eastAsia="宋体"/>
          <w:color w:val="000000"/>
          <w:sz w:val="21"/>
          <w:highlight w:val="none"/>
          <w:u w:val="single"/>
          <w:lang w:val="zh-TW" w:eastAsia="zh-TW"/>
        </w:rPr>
        <w:t>范围内工程施工，及缺陷责任期（或质保期）</w:t>
      </w:r>
      <w:r>
        <w:rPr>
          <w:rFonts w:hint="eastAsia" w:ascii="宋体" w:hAnsi="宋体" w:eastAsia="宋体"/>
          <w:color w:val="000000"/>
          <w:sz w:val="21"/>
          <w:highlight w:val="none"/>
          <w:u w:val="single"/>
        </w:rPr>
        <w:t>内</w:t>
      </w:r>
      <w:r>
        <w:rPr>
          <w:rFonts w:hint="eastAsia" w:ascii="宋体" w:hAnsi="宋体" w:eastAsia="宋体"/>
          <w:color w:val="000000"/>
          <w:sz w:val="21"/>
          <w:highlight w:val="none"/>
          <w:u w:val="single"/>
          <w:lang w:val="zh-TW" w:eastAsia="zh-TW"/>
        </w:rPr>
        <w:t>的保修、维护</w:t>
      </w:r>
      <w:r>
        <w:rPr>
          <w:rFonts w:hint="eastAsia" w:ascii="宋体" w:hAnsi="宋体" w:eastAsia="宋体"/>
          <w:color w:val="000000"/>
          <w:sz w:val="21"/>
          <w:highlight w:val="none"/>
          <w:u w:val="single"/>
        </w:rPr>
        <w:t>等</w:t>
      </w:r>
    </w:p>
    <w:p w14:paraId="236564D5">
      <w:pPr>
        <w:pStyle w:val="218"/>
        <w:spacing w:line="276" w:lineRule="auto"/>
        <w:ind w:left="6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二、合同工期</w:t>
      </w:r>
    </w:p>
    <w:p w14:paraId="7C0852B5">
      <w:pPr>
        <w:spacing w:line="360" w:lineRule="auto"/>
        <w:ind w:firstLine="459"/>
        <w:rPr>
          <w:rFonts w:ascii="宋体" w:hAnsi="宋体" w:cs="宋体"/>
          <w:szCs w:val="21"/>
          <w:highlight w:val="none"/>
        </w:rPr>
      </w:pPr>
      <w:r>
        <w:rPr>
          <w:rFonts w:hint="eastAsia" w:ascii="宋体" w:hAnsi="宋体" w:cs="宋体"/>
          <w:szCs w:val="21"/>
          <w:highlight w:val="none"/>
        </w:rPr>
        <w:t>计划开工日期：</w:t>
      </w:r>
      <w:r>
        <w:rPr>
          <w:rFonts w:hint="eastAsia" w:ascii="宋体" w:hAnsi="宋体" w:cs="宋体"/>
          <w:szCs w:val="21"/>
          <w:highlight w:val="none"/>
          <w:u w:val="single"/>
        </w:rPr>
        <w:t></w:t>
      </w:r>
      <w:r>
        <w:rPr>
          <w:rFonts w:hint="eastAsia" w:ascii="宋体" w:hAnsi="宋体" w:cs="宋体"/>
          <w:szCs w:val="21"/>
          <w:highlight w:val="none"/>
        </w:rPr>
        <w:t>年</w:t>
      </w:r>
      <w:r>
        <w:rPr>
          <w:rFonts w:hint="eastAsia" w:ascii="宋体" w:hAnsi="宋体" w:cs="宋体"/>
          <w:szCs w:val="21"/>
          <w:highlight w:val="none"/>
          <w:u w:val="single"/>
        </w:rPr>
        <w:t></w:t>
      </w:r>
      <w:r>
        <w:rPr>
          <w:rFonts w:hint="eastAsia" w:ascii="宋体" w:hAnsi="宋体" w:cs="宋体"/>
          <w:szCs w:val="21"/>
          <w:highlight w:val="none"/>
        </w:rPr>
        <w:t>月</w:t>
      </w:r>
      <w:r>
        <w:rPr>
          <w:rFonts w:hint="eastAsia" w:ascii="宋体" w:hAnsi="宋体" w:cs="宋体"/>
          <w:szCs w:val="21"/>
          <w:highlight w:val="none"/>
          <w:u w:val="single"/>
        </w:rPr>
        <w:t></w:t>
      </w:r>
      <w:r>
        <w:rPr>
          <w:rFonts w:hint="eastAsia" w:ascii="宋体" w:hAnsi="宋体" w:cs="宋体"/>
          <w:szCs w:val="21"/>
          <w:highlight w:val="none"/>
        </w:rPr>
        <w:t>日。</w:t>
      </w:r>
    </w:p>
    <w:p w14:paraId="3815FDDF">
      <w:pPr>
        <w:spacing w:line="360" w:lineRule="auto"/>
        <w:ind w:firstLine="459"/>
        <w:rPr>
          <w:rFonts w:ascii="宋体" w:hAnsi="宋体" w:cs="宋体"/>
          <w:szCs w:val="21"/>
          <w:highlight w:val="none"/>
        </w:rPr>
      </w:pPr>
      <w:r>
        <w:rPr>
          <w:rFonts w:hint="eastAsia" w:ascii="宋体" w:hAnsi="宋体" w:cs="宋体"/>
          <w:szCs w:val="21"/>
          <w:highlight w:val="none"/>
        </w:rPr>
        <w:t>计划竣工日期：</w:t>
      </w:r>
      <w:r>
        <w:rPr>
          <w:rFonts w:hint="eastAsia" w:ascii="宋体" w:hAnsi="宋体" w:cs="宋体"/>
          <w:szCs w:val="21"/>
          <w:highlight w:val="none"/>
          <w:u w:val="single"/>
        </w:rPr>
        <w:t></w:t>
      </w:r>
      <w:r>
        <w:rPr>
          <w:rFonts w:hint="eastAsia" w:ascii="宋体" w:hAnsi="宋体" w:cs="宋体"/>
          <w:szCs w:val="21"/>
          <w:highlight w:val="none"/>
        </w:rPr>
        <w:t>年</w:t>
      </w:r>
      <w:r>
        <w:rPr>
          <w:rFonts w:hint="eastAsia" w:ascii="宋体" w:hAnsi="宋体" w:cs="宋体"/>
          <w:szCs w:val="21"/>
          <w:highlight w:val="none"/>
          <w:u w:val="single"/>
        </w:rPr>
        <w:t></w:t>
      </w:r>
      <w:r>
        <w:rPr>
          <w:rFonts w:hint="eastAsia" w:ascii="宋体" w:hAnsi="宋体" w:cs="宋体"/>
          <w:szCs w:val="21"/>
          <w:highlight w:val="none"/>
        </w:rPr>
        <w:t>月</w:t>
      </w:r>
      <w:r>
        <w:rPr>
          <w:rFonts w:hint="eastAsia" w:ascii="宋体" w:hAnsi="宋体" w:cs="宋体"/>
          <w:szCs w:val="21"/>
          <w:highlight w:val="none"/>
          <w:u w:val="single"/>
        </w:rPr>
        <w:t></w:t>
      </w:r>
      <w:r>
        <w:rPr>
          <w:rFonts w:hint="eastAsia" w:ascii="宋体" w:hAnsi="宋体" w:cs="宋体"/>
          <w:szCs w:val="21"/>
          <w:highlight w:val="none"/>
        </w:rPr>
        <w:t>日。</w:t>
      </w:r>
    </w:p>
    <w:p w14:paraId="0DF5FC12">
      <w:pPr>
        <w:spacing w:line="360" w:lineRule="auto"/>
        <w:ind w:firstLine="459"/>
        <w:rPr>
          <w:rFonts w:ascii="宋体" w:hAnsi="宋体" w:cs="宋体"/>
          <w:szCs w:val="21"/>
          <w:highlight w:val="none"/>
        </w:rPr>
      </w:pPr>
      <w:r>
        <w:rPr>
          <w:rFonts w:hint="eastAsia" w:ascii="宋体" w:hAnsi="宋体" w:cs="宋体"/>
          <w:szCs w:val="21"/>
          <w:highlight w:val="none"/>
        </w:rPr>
        <w:t>工期总日历天数：</w:t>
      </w:r>
      <w:r>
        <w:rPr>
          <w:rFonts w:hint="eastAsia" w:ascii="宋体" w:hAnsi="宋体" w:cs="宋体"/>
          <w:szCs w:val="21"/>
          <w:highlight w:val="none"/>
          <w:u w:val="single"/>
        </w:rPr>
        <w:t xml:space="preserve">    </w:t>
      </w:r>
      <w:r>
        <w:rPr>
          <w:rFonts w:hint="eastAsia" w:ascii="宋体" w:hAnsi="宋体" w:cs="宋体"/>
          <w:szCs w:val="21"/>
          <w:highlight w:val="none"/>
        </w:rPr>
        <w:t>天。工期总日历天数与根据前述计划开竣工日期计算的工期天数不一致的，以工期总日历天数为准。</w:t>
      </w:r>
    </w:p>
    <w:p w14:paraId="36800856">
      <w:pPr>
        <w:pStyle w:val="218"/>
        <w:spacing w:line="276" w:lineRule="auto"/>
        <w:ind w:left="6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三、质量标准</w:t>
      </w:r>
    </w:p>
    <w:p w14:paraId="66C3D6B6">
      <w:pPr>
        <w:pStyle w:val="218"/>
        <w:spacing w:line="276" w:lineRule="auto"/>
        <w:ind w:left="6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工程质量符合</w:t>
      </w:r>
      <w:r>
        <w:rPr>
          <w:rFonts w:hint="eastAsia" w:ascii="宋体" w:hAnsi="宋体" w:eastAsia="宋体"/>
          <w:color w:val="000000"/>
          <w:sz w:val="21"/>
          <w:highlight w:val="none"/>
          <w:u w:val="single"/>
        </w:rPr>
        <w:t>100%合格，一次性验收通过</w:t>
      </w:r>
      <w:r>
        <w:rPr>
          <w:rFonts w:hint="eastAsia" w:ascii="宋体" w:hAnsi="宋体" w:eastAsia="宋体"/>
          <w:color w:val="000000"/>
          <w:sz w:val="21"/>
          <w:highlight w:val="none"/>
          <w:lang w:val="zh-TW" w:eastAsia="zh-TW"/>
        </w:rPr>
        <w:t>标准。</w:t>
      </w:r>
    </w:p>
    <w:p w14:paraId="5FD2279D">
      <w:pPr>
        <w:pStyle w:val="218"/>
        <w:spacing w:line="276" w:lineRule="auto"/>
        <w:ind w:left="60" w:firstLine="400"/>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四、签约合同价与合同价格形式</w:t>
      </w:r>
    </w:p>
    <w:p w14:paraId="5004E740">
      <w:pPr>
        <w:pStyle w:val="218"/>
        <w:spacing w:line="276" w:lineRule="auto"/>
        <w:ind w:left="60" w:firstLine="400"/>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1.签约合同价为：</w:t>
      </w:r>
    </w:p>
    <w:p w14:paraId="0866CEA6">
      <w:pPr>
        <w:spacing w:line="360" w:lineRule="auto"/>
        <w:ind w:firstLine="525"/>
        <w:rPr>
          <w:rFonts w:hint="eastAsia" w:ascii="宋体" w:hAnsi="宋体" w:cs="宋体"/>
          <w:szCs w:val="21"/>
          <w:highlight w:val="none"/>
        </w:rPr>
      </w:pP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29B3442D">
      <w:pPr>
        <w:spacing w:line="360" w:lineRule="auto"/>
        <w:ind w:firstLine="420"/>
        <w:rPr>
          <w:rFonts w:hint="eastAsia" w:ascii="宋体" w:hAnsi="宋体" w:cs="宋体"/>
          <w:szCs w:val="21"/>
          <w:highlight w:val="none"/>
        </w:rPr>
      </w:pPr>
      <w:r>
        <w:rPr>
          <w:rFonts w:hint="eastAsia" w:ascii="宋体" w:hAnsi="宋体" w:cs="宋体"/>
          <w:szCs w:val="21"/>
          <w:highlight w:val="none"/>
        </w:rPr>
        <w:t>其中：</w:t>
      </w:r>
    </w:p>
    <w:p w14:paraId="42F20AF7">
      <w:pPr>
        <w:spacing w:line="360" w:lineRule="auto"/>
        <w:ind w:firstLine="420"/>
        <w:rPr>
          <w:rFonts w:hint="eastAsia" w:ascii="宋体" w:hAnsi="宋体" w:cs="宋体"/>
          <w:szCs w:val="21"/>
          <w:highlight w:val="none"/>
        </w:rPr>
      </w:pPr>
      <w:r>
        <w:rPr>
          <w:rFonts w:hint="eastAsia" w:ascii="宋体" w:hAnsi="宋体" w:cs="宋体"/>
          <w:szCs w:val="21"/>
          <w:highlight w:val="none"/>
        </w:rPr>
        <w:t>（1）安全文明施工费：</w:t>
      </w:r>
    </w:p>
    <w:p w14:paraId="2CB92E28">
      <w:pPr>
        <w:spacing w:line="360" w:lineRule="auto"/>
        <w:ind w:firstLine="945"/>
        <w:rPr>
          <w:rFonts w:hint="eastAsia" w:ascii="宋体" w:hAnsi="宋体" w:cs="宋体"/>
          <w:szCs w:val="21"/>
          <w:highlight w:val="none"/>
        </w:rPr>
      </w:pP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70378758">
      <w:pPr>
        <w:spacing w:line="360" w:lineRule="auto"/>
        <w:ind w:firstLine="420"/>
        <w:rPr>
          <w:rFonts w:hint="eastAsia" w:ascii="宋体" w:hAnsi="宋体" w:cs="宋体"/>
          <w:szCs w:val="21"/>
          <w:highlight w:val="none"/>
        </w:rPr>
      </w:pPr>
      <w:r>
        <w:rPr>
          <w:rFonts w:hint="eastAsia" w:ascii="宋体" w:hAnsi="宋体" w:cs="宋体"/>
          <w:szCs w:val="21"/>
          <w:highlight w:val="none"/>
        </w:rPr>
        <w:t>（2）材料和工程设备暂估价金额：</w:t>
      </w:r>
    </w:p>
    <w:p w14:paraId="54F719FB">
      <w:pPr>
        <w:spacing w:line="360" w:lineRule="auto"/>
        <w:ind w:firstLine="945"/>
        <w:rPr>
          <w:rFonts w:hint="eastAsia" w:ascii="宋体" w:hAnsi="宋体" w:cs="宋体"/>
          <w:szCs w:val="21"/>
          <w:highlight w:val="none"/>
        </w:rPr>
      </w:pP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489CBB1D">
      <w:pPr>
        <w:spacing w:line="360" w:lineRule="auto"/>
        <w:ind w:firstLine="420"/>
        <w:rPr>
          <w:rFonts w:hint="eastAsia" w:ascii="宋体" w:hAnsi="宋体" w:cs="宋体"/>
          <w:szCs w:val="21"/>
          <w:highlight w:val="none"/>
        </w:rPr>
      </w:pPr>
      <w:r>
        <w:rPr>
          <w:rFonts w:hint="eastAsia" w:ascii="宋体" w:hAnsi="宋体" w:cs="宋体"/>
          <w:szCs w:val="21"/>
          <w:highlight w:val="none"/>
        </w:rPr>
        <w:t>（3）专业工程暂估价金额：</w:t>
      </w:r>
    </w:p>
    <w:p w14:paraId="2D067240">
      <w:pPr>
        <w:spacing w:line="360" w:lineRule="auto"/>
        <w:ind w:firstLine="945"/>
        <w:rPr>
          <w:rFonts w:hint="eastAsia" w:ascii="宋体" w:hAnsi="宋体" w:cs="宋体"/>
          <w:szCs w:val="21"/>
          <w:highlight w:val="none"/>
        </w:rPr>
      </w:pP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13BB3C2C">
      <w:pPr>
        <w:spacing w:line="360" w:lineRule="auto"/>
        <w:ind w:firstLine="420"/>
        <w:rPr>
          <w:rFonts w:hint="eastAsia" w:ascii="宋体" w:hAnsi="宋体" w:cs="宋体"/>
          <w:szCs w:val="21"/>
          <w:highlight w:val="none"/>
        </w:rPr>
      </w:pPr>
      <w:r>
        <w:rPr>
          <w:rFonts w:hint="eastAsia" w:ascii="宋体" w:hAnsi="宋体" w:cs="宋体"/>
          <w:szCs w:val="21"/>
          <w:highlight w:val="none"/>
        </w:rPr>
        <w:t>（4）暂列金额：</w:t>
      </w:r>
    </w:p>
    <w:p w14:paraId="4003A498">
      <w:pPr>
        <w:spacing w:line="360" w:lineRule="auto"/>
        <w:ind w:firstLine="945"/>
        <w:rPr>
          <w:rFonts w:hint="eastAsia" w:ascii="宋体" w:hAnsi="宋体" w:cs="宋体"/>
          <w:szCs w:val="21"/>
          <w:highlight w:val="none"/>
        </w:rPr>
      </w:pPr>
      <w:r>
        <w:rPr>
          <w:rFonts w:hint="eastAsia" w:ascii="宋体" w:hAnsi="宋体" w:cs="宋体"/>
          <w:szCs w:val="21"/>
          <w:highlight w:val="none"/>
        </w:rPr>
        <w:t>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元）。</w:t>
      </w:r>
    </w:p>
    <w:p w14:paraId="31AF645C">
      <w:pPr>
        <w:pStyle w:val="218"/>
        <w:spacing w:line="276" w:lineRule="auto"/>
        <w:ind w:firstLine="500"/>
        <w:jc w:val="left"/>
        <w:rPr>
          <w:rFonts w:hint="eastAsia" w:ascii="宋体" w:hAnsi="宋体" w:eastAsia="宋体"/>
          <w:color w:val="000000"/>
          <w:sz w:val="21"/>
          <w:highlight w:val="none"/>
        </w:rPr>
      </w:pPr>
      <w:r>
        <w:rPr>
          <w:rStyle w:val="511"/>
          <w:rFonts w:hint="eastAsia" w:ascii="宋体" w:hAnsi="宋体" w:eastAsia="宋体"/>
          <w:color w:val="000000"/>
          <w:sz w:val="21"/>
          <w:highlight w:val="none"/>
          <w:lang w:eastAsia="zh-CN"/>
        </w:rPr>
        <w:t>2.</w:t>
      </w:r>
      <w:r>
        <w:rPr>
          <w:rFonts w:hint="eastAsia" w:ascii="宋体" w:hAnsi="宋体" w:eastAsia="宋体"/>
          <w:color w:val="000000"/>
          <w:sz w:val="21"/>
          <w:highlight w:val="none"/>
          <w:lang w:val="zh-TW" w:eastAsia="zh-TW"/>
        </w:rPr>
        <w:t>合同价格形式：</w:t>
      </w:r>
      <w:r>
        <w:rPr>
          <w:rFonts w:hint="eastAsia" w:ascii="宋体" w:hAnsi="宋体" w:eastAsia="宋体"/>
          <w:color w:val="000000"/>
          <w:sz w:val="21"/>
          <w:highlight w:val="none"/>
          <w:u w:val="single"/>
          <w:lang w:val="zh-TW" w:eastAsia="zh-TW"/>
        </w:rPr>
        <w:t>固定单价</w:t>
      </w:r>
    </w:p>
    <w:p w14:paraId="172D0CB7">
      <w:pPr>
        <w:pStyle w:val="218"/>
        <w:spacing w:line="276" w:lineRule="auto"/>
        <w:ind w:firstLine="500"/>
        <w:jc w:val="left"/>
        <w:rPr>
          <w:rFonts w:hint="eastAsia" w:ascii="宋体" w:hAnsi="宋体" w:eastAsia="PMingLiU"/>
          <w:color w:val="000000"/>
          <w:sz w:val="21"/>
          <w:highlight w:val="none"/>
          <w:lang w:eastAsia="zh-TW"/>
        </w:rPr>
      </w:pPr>
      <w:r>
        <w:rPr>
          <w:rFonts w:hint="eastAsia" w:ascii="宋体" w:hAnsi="宋体" w:eastAsia="宋体"/>
          <w:color w:val="000000"/>
          <w:sz w:val="21"/>
          <w:highlight w:val="none"/>
          <w:lang w:val="zh-TW" w:eastAsia="zh-TW"/>
        </w:rPr>
        <w:t>五、承包人项目经理：</w:t>
      </w:r>
      <w:r>
        <w:rPr>
          <w:rFonts w:hint="eastAsia" w:ascii="宋体" w:hAnsi="宋体" w:eastAsia="宋体"/>
          <w:color w:val="000000"/>
          <w:sz w:val="21"/>
          <w:highlight w:val="none"/>
          <w:u w:val="single"/>
          <w:lang w:val="zh-TW"/>
        </w:rPr>
        <w:t xml:space="preserve"> </w:t>
      </w:r>
      <w:r>
        <w:rPr>
          <w:rFonts w:hint="eastAsia" w:ascii="宋体" w:hAnsi="宋体" w:eastAsia="宋体"/>
          <w:color w:val="000000"/>
          <w:sz w:val="21"/>
          <w:highlight w:val="none"/>
          <w:u w:val="single"/>
          <w:lang w:val="zh-TW" w:eastAsia="zh-TW"/>
        </w:rPr>
        <w:t xml:space="preserve">           </w:t>
      </w:r>
      <w:r>
        <w:rPr>
          <w:rFonts w:hint="eastAsia" w:ascii="宋体" w:hAnsi="宋体" w:eastAsia="宋体"/>
          <w:color w:val="000000"/>
          <w:sz w:val="21"/>
          <w:highlight w:val="none"/>
          <w:lang w:val="zh-TW" w:eastAsia="zh-TW"/>
        </w:rPr>
        <w:t xml:space="preserve"> </w:t>
      </w:r>
    </w:p>
    <w:p w14:paraId="3B8F15B3">
      <w:pPr>
        <w:pStyle w:val="218"/>
        <w:spacing w:line="276" w:lineRule="auto"/>
        <w:ind w:firstLine="50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六、合同文件构成</w:t>
      </w:r>
    </w:p>
    <w:p w14:paraId="5CBB640D">
      <w:pPr>
        <w:pStyle w:val="218"/>
        <w:spacing w:line="276" w:lineRule="auto"/>
        <w:ind w:firstLine="50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本协议书与下列文件一起构成合同文件：</w:t>
      </w:r>
    </w:p>
    <w:p w14:paraId="68BDDC34">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1.</w:t>
      </w:r>
      <w:r>
        <w:rPr>
          <w:rFonts w:hint="eastAsia" w:ascii="宋体" w:hAnsi="宋体" w:eastAsia="宋体"/>
          <w:color w:val="000000"/>
          <w:sz w:val="21"/>
          <w:highlight w:val="none"/>
          <w:lang w:val="zh-TW" w:eastAsia="zh-TW"/>
        </w:rPr>
        <w:t>中标通知书</w:t>
      </w:r>
      <w:r>
        <w:rPr>
          <w:rFonts w:hint="eastAsia" w:ascii="宋体" w:hAnsi="宋体" w:eastAsia="宋体"/>
          <w:color w:val="000000"/>
          <w:sz w:val="21"/>
          <w:highlight w:val="none"/>
        </w:rPr>
        <w:t>（</w:t>
      </w:r>
      <w:r>
        <w:rPr>
          <w:rFonts w:hint="eastAsia" w:ascii="宋体" w:hAnsi="宋体" w:eastAsia="宋体"/>
          <w:color w:val="000000"/>
          <w:sz w:val="21"/>
          <w:highlight w:val="none"/>
          <w:lang w:val="zh-TW" w:eastAsia="zh-TW"/>
        </w:rPr>
        <w:t>如果有</w:t>
      </w:r>
      <w:r>
        <w:rPr>
          <w:rFonts w:hint="eastAsia" w:ascii="宋体" w:hAnsi="宋体" w:eastAsia="宋体"/>
          <w:color w:val="000000"/>
          <w:sz w:val="21"/>
          <w:highlight w:val="none"/>
        </w:rPr>
        <w:t>）；</w:t>
      </w:r>
    </w:p>
    <w:p w14:paraId="209BEEB1">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2.</w:t>
      </w:r>
      <w:r>
        <w:rPr>
          <w:rFonts w:hint="eastAsia" w:ascii="宋体" w:hAnsi="宋体" w:eastAsia="宋体"/>
          <w:color w:val="000000"/>
          <w:sz w:val="21"/>
          <w:highlight w:val="none"/>
          <w:lang w:val="zh-TW" w:eastAsia="zh-TW"/>
        </w:rPr>
        <w:t>投标函及其附录</w:t>
      </w:r>
      <w:r>
        <w:rPr>
          <w:rFonts w:hint="eastAsia" w:ascii="宋体" w:hAnsi="宋体" w:eastAsia="宋体"/>
          <w:color w:val="000000"/>
          <w:sz w:val="21"/>
          <w:highlight w:val="none"/>
        </w:rPr>
        <w:t>（</w:t>
      </w:r>
      <w:r>
        <w:rPr>
          <w:rFonts w:hint="eastAsia" w:ascii="宋体" w:hAnsi="宋体" w:eastAsia="宋体"/>
          <w:color w:val="000000"/>
          <w:sz w:val="21"/>
          <w:highlight w:val="none"/>
          <w:lang w:val="zh-TW" w:eastAsia="zh-TW"/>
        </w:rPr>
        <w:t>如果有</w:t>
      </w:r>
      <w:r>
        <w:rPr>
          <w:rFonts w:hint="eastAsia" w:ascii="宋体" w:hAnsi="宋体" w:eastAsia="宋体"/>
          <w:color w:val="000000"/>
          <w:sz w:val="21"/>
          <w:highlight w:val="none"/>
        </w:rPr>
        <w:t>）；</w:t>
      </w:r>
    </w:p>
    <w:p w14:paraId="1D2A7E7A">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3.</w:t>
      </w:r>
      <w:r>
        <w:rPr>
          <w:rFonts w:hint="eastAsia" w:ascii="宋体" w:hAnsi="宋体" w:eastAsia="宋体"/>
          <w:color w:val="000000"/>
          <w:sz w:val="21"/>
          <w:highlight w:val="none"/>
          <w:lang w:val="zh-TW" w:eastAsia="zh-TW"/>
        </w:rPr>
        <w:t>专用合同条款及其附件；</w:t>
      </w:r>
    </w:p>
    <w:p w14:paraId="2AA0B0F0">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4.</w:t>
      </w:r>
      <w:r>
        <w:rPr>
          <w:rFonts w:hint="eastAsia" w:ascii="宋体" w:hAnsi="宋体" w:eastAsia="宋体"/>
          <w:color w:val="000000"/>
          <w:sz w:val="21"/>
          <w:highlight w:val="none"/>
          <w:lang w:val="zh-TW" w:eastAsia="zh-TW"/>
        </w:rPr>
        <w:t>通用合同条款；</w:t>
      </w:r>
    </w:p>
    <w:p w14:paraId="77D17556">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5.</w:t>
      </w:r>
      <w:r>
        <w:rPr>
          <w:rFonts w:hint="eastAsia" w:ascii="宋体" w:hAnsi="宋体" w:eastAsia="宋体"/>
          <w:color w:val="000000"/>
          <w:sz w:val="21"/>
          <w:highlight w:val="none"/>
          <w:lang w:val="zh-TW" w:eastAsia="zh-TW"/>
        </w:rPr>
        <w:t>技术标准和要求；</w:t>
      </w:r>
    </w:p>
    <w:p w14:paraId="1841B008">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6.</w:t>
      </w:r>
      <w:r>
        <w:rPr>
          <w:rFonts w:hint="eastAsia" w:ascii="宋体" w:hAnsi="宋体" w:eastAsia="宋体"/>
          <w:color w:val="000000"/>
          <w:sz w:val="21"/>
          <w:highlight w:val="none"/>
          <w:lang w:val="zh-TW" w:eastAsia="zh-TW"/>
        </w:rPr>
        <w:t>图纸；</w:t>
      </w:r>
    </w:p>
    <w:p w14:paraId="05533C43">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7.</w:t>
      </w:r>
      <w:r>
        <w:rPr>
          <w:rFonts w:hint="eastAsia" w:ascii="宋体" w:hAnsi="宋体" w:eastAsia="宋体"/>
          <w:color w:val="000000"/>
          <w:sz w:val="21"/>
          <w:highlight w:val="none"/>
          <w:lang w:val="zh-TW" w:eastAsia="zh-TW"/>
        </w:rPr>
        <w:t>已标价工程量清单或预算书；</w:t>
      </w:r>
    </w:p>
    <w:p w14:paraId="13351D71">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rPr>
        <w:t>8.</w:t>
      </w:r>
      <w:r>
        <w:rPr>
          <w:rFonts w:hint="eastAsia" w:ascii="宋体" w:hAnsi="宋体" w:eastAsia="宋体"/>
          <w:color w:val="000000"/>
          <w:sz w:val="21"/>
          <w:highlight w:val="none"/>
          <w:lang w:val="zh-TW" w:eastAsia="zh-TW"/>
        </w:rPr>
        <w:t>其他合同文件。</w:t>
      </w:r>
    </w:p>
    <w:p w14:paraId="57254982">
      <w:pPr>
        <w:pStyle w:val="218"/>
        <w:spacing w:line="276" w:lineRule="auto"/>
        <w:ind w:firstLine="42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在合同订立及履行过程中形成的与合同有关的文件均构成合同文件组成部分。</w:t>
      </w:r>
    </w:p>
    <w:p w14:paraId="2178BE93">
      <w:pPr>
        <w:pStyle w:val="218"/>
        <w:spacing w:line="276" w:lineRule="auto"/>
        <w:ind w:right="20" w:firstLine="42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上述各项合同文件包括合同当事人就该项合同文件所作出的补充和修改，属于同一类内容的文件，应以最新签署的为准。专用合同条款及其附件须经合同当事人签字或盖章。</w:t>
      </w:r>
    </w:p>
    <w:p w14:paraId="109594F5">
      <w:pPr>
        <w:pStyle w:val="218"/>
        <w:spacing w:line="276" w:lineRule="auto"/>
        <w:ind w:firstLine="50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七、承诺</w:t>
      </w:r>
    </w:p>
    <w:p w14:paraId="0B551BA7">
      <w:pPr>
        <w:pStyle w:val="218"/>
        <w:spacing w:line="276" w:lineRule="auto"/>
        <w:ind w:right="23" w:firstLine="42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rPr>
        <w:t>1.</w:t>
      </w:r>
      <w:r>
        <w:rPr>
          <w:rFonts w:hint="eastAsia" w:ascii="宋体" w:hAnsi="宋体" w:eastAsia="宋体"/>
          <w:color w:val="000000"/>
          <w:sz w:val="21"/>
          <w:highlight w:val="none"/>
          <w:lang w:val="zh-TW" w:eastAsia="zh-TW"/>
        </w:rPr>
        <w:t>发包人承诺按照法律规定履行项目审批手续、筹集工程建设资金并按照合同约定的期限和方式支付合同价款。</w:t>
      </w:r>
    </w:p>
    <w:p w14:paraId="5981378F">
      <w:pPr>
        <w:pStyle w:val="218"/>
        <w:spacing w:line="276" w:lineRule="auto"/>
        <w:ind w:right="23" w:firstLine="42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rPr>
        <w:t>2.</w:t>
      </w:r>
      <w:r>
        <w:rPr>
          <w:rFonts w:hint="eastAsia" w:ascii="宋体" w:hAnsi="宋体" w:eastAsia="宋体"/>
          <w:color w:val="000000"/>
          <w:sz w:val="21"/>
          <w:highlight w:val="none"/>
          <w:lang w:val="zh-TW" w:eastAsia="zh-TW"/>
        </w:rPr>
        <w:t>承包人承诺按照法律规定及合同约定组织完成工程施工，确保工程质量和安全，不进行转包及违法分包，并在缺陷责任期及保修期内承担相应的工程维修责任。</w:t>
      </w:r>
    </w:p>
    <w:p w14:paraId="352CDAD9">
      <w:pPr>
        <w:pStyle w:val="218"/>
        <w:spacing w:line="276" w:lineRule="auto"/>
        <w:ind w:right="23" w:firstLine="420"/>
        <w:jc w:val="left"/>
        <w:rPr>
          <w:rFonts w:hint="eastAsia" w:ascii="宋体" w:hAnsi="宋体" w:eastAsia="宋体"/>
          <w:color w:val="000000"/>
          <w:sz w:val="21"/>
          <w:highlight w:val="none"/>
        </w:rPr>
      </w:pPr>
      <w:r>
        <w:rPr>
          <w:rFonts w:hint="eastAsia" w:ascii="宋体" w:hAnsi="宋体" w:eastAsia="宋体"/>
          <w:color w:val="000000"/>
          <w:sz w:val="21"/>
          <w:highlight w:val="none"/>
          <w:lang w:val="zh-TW"/>
        </w:rPr>
        <w:t>3.</w:t>
      </w:r>
      <w:r>
        <w:rPr>
          <w:rFonts w:hint="eastAsia" w:ascii="宋体" w:hAnsi="宋体" w:eastAsia="宋体"/>
          <w:color w:val="000000"/>
          <w:sz w:val="21"/>
          <w:highlight w:val="none"/>
          <w:lang w:val="zh-TW" w:eastAsia="zh-TW"/>
        </w:rPr>
        <w:t xml:space="preserve"> 发包人和承包人通过招投标形式签订合同的，双方理解并承诺不再就同一工程另行签订与</w:t>
      </w:r>
      <w:r>
        <w:rPr>
          <w:rFonts w:hint="eastAsia" w:ascii="宋体" w:hAnsi="宋体" w:eastAsia="宋体"/>
          <w:color w:val="000000"/>
          <w:sz w:val="21"/>
          <w:highlight w:val="none"/>
        </w:rPr>
        <w:t>合同实质性内容相背离的协议。</w:t>
      </w:r>
    </w:p>
    <w:p w14:paraId="45AF54E4">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八、词语含义</w:t>
      </w:r>
    </w:p>
    <w:p w14:paraId="2AD2E747">
      <w:pPr>
        <w:pStyle w:val="218"/>
        <w:spacing w:line="276" w:lineRule="auto"/>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本协议书中词语含义与第二部分通用合同条款中赋予的含义相同。</w:t>
      </w:r>
    </w:p>
    <w:p w14:paraId="582145E2">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九、签订时间</w:t>
      </w:r>
    </w:p>
    <w:p w14:paraId="5E4E75F2">
      <w:pPr>
        <w:pStyle w:val="218"/>
        <w:spacing w:line="276" w:lineRule="auto"/>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本合同于年月日签订。</w:t>
      </w:r>
    </w:p>
    <w:p w14:paraId="77834573">
      <w:pPr>
        <w:pStyle w:val="218"/>
        <w:spacing w:line="276" w:lineRule="auto"/>
        <w:ind w:right="660"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十、签订地点</w:t>
      </w:r>
      <w:r>
        <w:rPr>
          <w:rFonts w:hint="eastAsia" w:ascii="宋体" w:hAnsi="宋体" w:eastAsia="宋体"/>
          <w:color w:val="000000"/>
          <w:sz w:val="21"/>
          <w:highlight w:val="none"/>
          <w:lang w:val="zh-TW"/>
        </w:rPr>
        <w:t>：</w:t>
      </w:r>
      <w:r>
        <w:rPr>
          <w:rFonts w:hint="eastAsia" w:ascii="宋体" w:hAnsi="宋体" w:eastAsia="宋体"/>
          <w:color w:val="000000"/>
          <w:sz w:val="21"/>
          <w:highlight w:val="none"/>
          <w:lang w:val="zh-TW" w:eastAsia="zh-TW"/>
        </w:rPr>
        <w:t>本合同在</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lang w:val="zh-TW" w:eastAsia="zh-TW"/>
        </w:rPr>
        <w:t>签订。</w:t>
      </w:r>
    </w:p>
    <w:p w14:paraId="7BB2FD70">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十</w:t>
      </w:r>
      <w:r>
        <w:rPr>
          <w:rStyle w:val="511"/>
          <w:rFonts w:hint="eastAsia" w:ascii="宋体" w:hAnsi="宋体"/>
          <w:color w:val="000000"/>
          <w:sz w:val="21"/>
          <w:highlight w:val="none"/>
          <w:lang w:val="zh-TW" w:eastAsia="zh-CN"/>
        </w:rPr>
        <w:t>一</w:t>
      </w:r>
      <w:r>
        <w:rPr>
          <w:rFonts w:hint="eastAsia" w:ascii="宋体" w:hAnsi="宋体" w:eastAsia="宋体"/>
          <w:color w:val="000000"/>
          <w:sz w:val="21"/>
          <w:highlight w:val="none"/>
          <w:lang w:val="zh-TW" w:eastAsia="zh-TW"/>
        </w:rPr>
        <w:t>、补充协议</w:t>
      </w:r>
    </w:p>
    <w:p w14:paraId="5D05DE0B">
      <w:pPr>
        <w:pStyle w:val="218"/>
        <w:spacing w:line="276" w:lineRule="auto"/>
        <w:ind w:right="200"/>
        <w:jc w:val="left"/>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eastAsia="zh-TW"/>
        </w:rPr>
        <w:t>合同未尽事宜，合同当事人另行签订补充协议，补充协议是合同的组成部分。</w:t>
      </w:r>
    </w:p>
    <w:p w14:paraId="0AA97FBA">
      <w:pPr>
        <w:pStyle w:val="218"/>
        <w:spacing w:line="276" w:lineRule="auto"/>
        <w:ind w:right="200"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十二、合同生效</w:t>
      </w:r>
      <w:r>
        <w:rPr>
          <w:rFonts w:hint="eastAsia" w:ascii="宋体" w:hAnsi="宋体" w:eastAsia="宋体"/>
          <w:color w:val="000000"/>
          <w:sz w:val="21"/>
          <w:highlight w:val="none"/>
          <w:lang w:val="zh-TW"/>
        </w:rPr>
        <w:t>：</w:t>
      </w:r>
      <w:r>
        <w:rPr>
          <w:rFonts w:hint="eastAsia" w:ascii="宋体" w:hAnsi="宋体" w:eastAsia="宋体"/>
          <w:color w:val="000000"/>
          <w:sz w:val="21"/>
          <w:highlight w:val="none"/>
          <w:lang w:val="zh-TW" w:eastAsia="zh-TW"/>
        </w:rPr>
        <w:t>本合同自</w:t>
      </w:r>
      <w:r>
        <w:rPr>
          <w:rFonts w:hint="eastAsia" w:ascii="宋体" w:hAnsi="宋体" w:eastAsia="宋体"/>
          <w:color w:val="000000"/>
          <w:sz w:val="21"/>
          <w:highlight w:val="none"/>
          <w:u w:val="single"/>
          <w:lang w:val="zh-TW"/>
        </w:rPr>
        <w:t>甲乙双方签字盖章</w:t>
      </w:r>
      <w:r>
        <w:rPr>
          <w:rFonts w:hint="eastAsia" w:ascii="宋体" w:hAnsi="宋体" w:eastAsia="宋体"/>
          <w:color w:val="000000"/>
          <w:sz w:val="21"/>
          <w:highlight w:val="none"/>
          <w:u w:val="single"/>
        </w:rPr>
        <w:t>并经见证</w:t>
      </w:r>
      <w:r>
        <w:rPr>
          <w:rFonts w:hint="eastAsia" w:ascii="宋体" w:hAnsi="宋体" w:eastAsia="宋体"/>
          <w:color w:val="000000"/>
          <w:sz w:val="21"/>
          <w:highlight w:val="none"/>
          <w:u w:val="single"/>
          <w:lang w:val="zh-TW"/>
        </w:rPr>
        <w:t>后</w:t>
      </w:r>
      <w:r>
        <w:rPr>
          <w:rFonts w:hint="eastAsia" w:ascii="宋体" w:hAnsi="宋体" w:eastAsia="宋体"/>
          <w:color w:val="000000"/>
          <w:sz w:val="21"/>
          <w:highlight w:val="none"/>
          <w:lang w:val="zh-TW" w:eastAsia="zh-TW"/>
        </w:rPr>
        <w:t>生效。</w:t>
      </w:r>
    </w:p>
    <w:p w14:paraId="04CBB15A">
      <w:pPr>
        <w:pStyle w:val="218"/>
        <w:spacing w:line="276" w:lineRule="auto"/>
        <w:ind w:firstLine="525"/>
        <w:jc w:val="left"/>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十三、合同份数</w:t>
      </w:r>
    </w:p>
    <w:p w14:paraId="39D98367">
      <w:pPr>
        <w:pStyle w:val="218"/>
        <w:ind w:firstLine="210"/>
        <w:jc w:val="left"/>
        <w:rPr>
          <w:rFonts w:hint="eastAsia" w:ascii="宋体" w:hAnsi="宋体" w:eastAsia="宋体" w:cs="宋体"/>
          <w:color w:val="000000"/>
          <w:sz w:val="21"/>
          <w:szCs w:val="21"/>
          <w:highlight w:val="none"/>
          <w:lang w:val="zh-TW"/>
        </w:rPr>
      </w:pPr>
      <w:r>
        <w:rPr>
          <w:rFonts w:hint="eastAsia" w:ascii="宋体" w:hAnsi="宋体" w:eastAsia="宋体" w:cs="宋体"/>
          <w:bCs/>
          <w:sz w:val="21"/>
          <w:szCs w:val="21"/>
          <w:highlight w:val="none"/>
        </w:rPr>
        <w:t>本合同一式</w:t>
      </w:r>
      <w:r>
        <w:rPr>
          <w:rFonts w:hint="eastAsia" w:ascii="宋体" w:hAnsi="宋体" w:cs="宋体"/>
          <w:bCs/>
          <w:sz w:val="21"/>
          <w:szCs w:val="21"/>
          <w:highlight w:val="none"/>
          <w:u w:val="single"/>
          <w:lang w:val="en-US" w:eastAsia="zh-CN"/>
        </w:rPr>
        <w:t>柒</w:t>
      </w:r>
      <w:r>
        <w:rPr>
          <w:rFonts w:hint="eastAsia" w:ascii="宋体" w:hAnsi="宋体" w:eastAsia="宋体" w:cs="宋体"/>
          <w:bCs/>
          <w:sz w:val="21"/>
          <w:szCs w:val="21"/>
          <w:highlight w:val="none"/>
        </w:rPr>
        <w:t>份，均具有同等法律效力，发包人执</w:t>
      </w:r>
      <w:r>
        <w:rPr>
          <w:rFonts w:hint="eastAsia" w:ascii="宋体" w:hAnsi="宋体" w:cs="宋体"/>
          <w:bCs/>
          <w:sz w:val="21"/>
          <w:szCs w:val="21"/>
          <w:highlight w:val="none"/>
          <w:u w:val="single"/>
          <w:lang w:val="en-US" w:eastAsia="zh-CN"/>
        </w:rPr>
        <w:t>叁</w:t>
      </w:r>
      <w:r>
        <w:rPr>
          <w:rFonts w:hint="eastAsia" w:ascii="宋体" w:hAnsi="宋体" w:eastAsia="宋体" w:cs="宋体"/>
          <w:bCs/>
          <w:sz w:val="21"/>
          <w:szCs w:val="21"/>
          <w:highlight w:val="none"/>
        </w:rPr>
        <w:t>份，承包人执</w:t>
      </w:r>
      <w:r>
        <w:rPr>
          <w:rFonts w:hint="eastAsia" w:ascii="宋体" w:hAnsi="宋体" w:cs="宋体"/>
          <w:bCs/>
          <w:sz w:val="21"/>
          <w:szCs w:val="21"/>
          <w:highlight w:val="none"/>
          <w:u w:val="single"/>
          <w:lang w:val="en-US" w:eastAsia="zh-CN"/>
        </w:rPr>
        <w:t>叁</w:t>
      </w:r>
      <w:r>
        <w:rPr>
          <w:rFonts w:hint="eastAsia" w:ascii="宋体" w:hAnsi="宋体" w:eastAsia="宋体" w:cs="宋体"/>
          <w:bCs/>
          <w:sz w:val="21"/>
          <w:szCs w:val="21"/>
          <w:highlight w:val="none"/>
        </w:rPr>
        <w:t>份，见证方执</w:t>
      </w:r>
      <w:r>
        <w:rPr>
          <w:rFonts w:hint="eastAsia" w:ascii="宋体" w:hAnsi="宋体" w:cs="宋体"/>
          <w:bCs/>
          <w:sz w:val="21"/>
          <w:szCs w:val="21"/>
          <w:highlight w:val="none"/>
          <w:u w:val="single"/>
          <w:lang w:val="en-US" w:eastAsia="zh-CN"/>
        </w:rPr>
        <w:t>壹</w:t>
      </w:r>
      <w:r>
        <w:rPr>
          <w:rFonts w:hint="eastAsia" w:ascii="宋体" w:hAnsi="宋体" w:eastAsia="宋体" w:cs="宋体"/>
          <w:bCs/>
          <w:sz w:val="21"/>
          <w:szCs w:val="21"/>
          <w:highlight w:val="none"/>
        </w:rPr>
        <w:t>份。</w:t>
      </w:r>
    </w:p>
    <w:p w14:paraId="191D09DC">
      <w:pPr>
        <w:pStyle w:val="218"/>
        <w:jc w:val="left"/>
        <w:rPr>
          <w:rFonts w:hint="eastAsia" w:ascii="宋体" w:hAnsi="宋体" w:eastAsia="宋体"/>
          <w:color w:val="000000"/>
          <w:sz w:val="21"/>
          <w:highlight w:val="none"/>
          <w:lang w:val="zh-TW"/>
        </w:rPr>
      </w:pPr>
    </w:p>
    <w:p w14:paraId="4B7F8CD2">
      <w:pPr>
        <w:pStyle w:val="218"/>
        <w:ind w:left="165" w:hanging="196"/>
        <w:jc w:val="left"/>
        <w:rPr>
          <w:rStyle w:val="512"/>
          <w:rFonts w:hint="eastAsia" w:ascii="宋体" w:hAnsi="宋体" w:eastAsia="宋体"/>
          <w:color w:val="000000"/>
          <w:sz w:val="21"/>
          <w:highlight w:val="none"/>
          <w:lang w:val="zh-TW" w:eastAsia="zh-TW"/>
        </w:rPr>
      </w:pPr>
      <w:r>
        <w:rPr>
          <w:rStyle w:val="512"/>
          <w:rFonts w:hint="eastAsia" w:ascii="宋体" w:hAnsi="宋体" w:eastAsia="宋体"/>
          <w:color w:val="000000"/>
          <w:sz w:val="21"/>
          <w:highlight w:val="none"/>
          <w:lang w:val="zh-TW" w:eastAsia="zh-TW"/>
        </w:rPr>
        <w:t>发包人：（盖单位章</w:t>
      </w:r>
      <w:r>
        <w:rPr>
          <w:rStyle w:val="512"/>
          <w:rFonts w:hint="eastAsia" w:ascii="宋体" w:hAnsi="宋体" w:eastAsia="宋体"/>
          <w:color w:val="000000"/>
          <w:sz w:val="21"/>
          <w:highlight w:val="none"/>
          <w:lang w:val="zh-TW"/>
        </w:rPr>
        <w:t>）</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承包人：（盖单位章</w:t>
      </w:r>
      <w:r>
        <w:rPr>
          <w:rStyle w:val="512"/>
          <w:rFonts w:hint="eastAsia" w:ascii="宋体" w:hAnsi="宋体" w:eastAsia="宋体"/>
          <w:color w:val="000000"/>
          <w:sz w:val="21"/>
          <w:highlight w:val="none"/>
          <w:lang w:val="zh-TW"/>
        </w:rPr>
        <w:t>）</w:t>
      </w:r>
      <w:r>
        <w:rPr>
          <w:rStyle w:val="512"/>
          <w:rFonts w:hint="eastAsia" w:ascii="宋体" w:hAnsi="宋体" w:eastAsia="宋体"/>
          <w:color w:val="000000"/>
          <w:sz w:val="21"/>
          <w:highlight w:val="none"/>
          <w:lang w:val="zh-TW" w:eastAsia="zh-TW"/>
        </w:rPr>
        <w:t xml:space="preserve"> </w:t>
      </w:r>
    </w:p>
    <w:p w14:paraId="5DA1438E">
      <w:pPr>
        <w:pStyle w:val="218"/>
        <w:ind w:left="165" w:hanging="196"/>
        <w:jc w:val="left"/>
        <w:rPr>
          <w:rStyle w:val="512"/>
          <w:rFonts w:hint="eastAsia" w:ascii="宋体" w:hAnsi="宋体" w:eastAsia="宋体"/>
          <w:color w:val="000000"/>
          <w:sz w:val="21"/>
          <w:highlight w:val="none"/>
          <w:lang w:val="zh-TW" w:eastAsia="zh-TW"/>
        </w:rPr>
      </w:pPr>
      <w:r>
        <w:rPr>
          <w:rStyle w:val="512"/>
          <w:rFonts w:hint="eastAsia" w:ascii="宋体" w:hAnsi="宋体" w:eastAsia="宋体"/>
          <w:color w:val="000000"/>
          <w:sz w:val="21"/>
          <w:highlight w:val="none"/>
          <w:lang w:val="zh-TW" w:eastAsia="zh-TW"/>
        </w:rPr>
        <w:t>法定代表人或其委托代理人：（签字</w:t>
      </w:r>
      <w:r>
        <w:rPr>
          <w:rStyle w:val="512"/>
          <w:rFonts w:hint="eastAsia" w:ascii="宋体" w:hAnsi="宋体" w:eastAsia="宋体"/>
          <w:color w:val="000000"/>
          <w:sz w:val="21"/>
          <w:highlight w:val="none"/>
          <w:lang w:val="zh-TW"/>
        </w:rPr>
        <w:t>）</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法定代表人或其委托代理人：（签字</w:t>
      </w:r>
      <w:r>
        <w:rPr>
          <w:rStyle w:val="512"/>
          <w:rFonts w:hint="eastAsia" w:ascii="宋体" w:hAnsi="宋体" w:eastAsia="宋体"/>
          <w:color w:val="000000"/>
          <w:sz w:val="21"/>
          <w:highlight w:val="none"/>
          <w:lang w:val="zh-TW"/>
        </w:rPr>
        <w:t>）</w:t>
      </w:r>
    </w:p>
    <w:p w14:paraId="29ECABAD">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组织机构代码：</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组织机构代码：</w:t>
      </w:r>
    </w:p>
    <w:p w14:paraId="1B8CFCD8">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地址：</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地址：</w:t>
      </w:r>
    </w:p>
    <w:p w14:paraId="435D8D0C">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邮政编码</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邮政编码：</w:t>
      </w:r>
    </w:p>
    <w:p w14:paraId="7EB359BF">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电话：</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电话：</w:t>
      </w:r>
    </w:p>
    <w:p w14:paraId="4F5483DD">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传真：</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传真：</w:t>
      </w:r>
    </w:p>
    <w:p w14:paraId="5D2B14F4">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电子信箱：</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电子信箱：</w:t>
      </w:r>
    </w:p>
    <w:p w14:paraId="0DCF9D52">
      <w:pPr>
        <w:pStyle w:val="218"/>
        <w:ind w:left="165" w:hanging="196"/>
        <w:jc w:val="left"/>
        <w:rPr>
          <w:rFonts w:hint="eastAsia" w:ascii="宋体" w:hAnsi="宋体" w:eastAsia="宋体"/>
          <w:color w:val="000000"/>
          <w:sz w:val="21"/>
          <w:highlight w:val="none"/>
        </w:rPr>
      </w:pPr>
      <w:r>
        <w:rPr>
          <w:rStyle w:val="512"/>
          <w:rFonts w:hint="eastAsia" w:ascii="宋体" w:hAnsi="宋体" w:eastAsia="宋体"/>
          <w:color w:val="000000"/>
          <w:sz w:val="21"/>
          <w:highlight w:val="none"/>
          <w:lang w:val="zh-TW" w:eastAsia="zh-TW"/>
        </w:rPr>
        <w:t>开户银行：</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开户银行：</w:t>
      </w:r>
    </w:p>
    <w:p w14:paraId="25123E93">
      <w:pPr>
        <w:pStyle w:val="218"/>
        <w:ind w:left="165" w:hanging="196"/>
        <w:jc w:val="left"/>
        <w:rPr>
          <w:rStyle w:val="512"/>
          <w:rFonts w:hint="eastAsia" w:ascii="宋体" w:hAnsi="宋体" w:eastAsia="宋体"/>
          <w:color w:val="000000"/>
          <w:sz w:val="21"/>
          <w:highlight w:val="none"/>
          <w:lang w:val="zh-TW"/>
        </w:rPr>
      </w:pPr>
      <w:r>
        <w:rPr>
          <w:rStyle w:val="512"/>
          <w:rFonts w:hint="eastAsia" w:ascii="宋体" w:hAnsi="宋体" w:eastAsia="宋体"/>
          <w:color w:val="000000"/>
          <w:sz w:val="21"/>
          <w:highlight w:val="none"/>
          <w:lang w:val="zh-TW" w:eastAsia="zh-TW"/>
        </w:rPr>
        <w:t>账号：</w:t>
      </w:r>
      <w:r>
        <w:rPr>
          <w:rStyle w:val="512"/>
          <w:rFonts w:hint="eastAsia" w:ascii="宋体" w:hAnsi="宋体" w:eastAsia="宋体"/>
          <w:color w:val="000000"/>
          <w:sz w:val="21"/>
          <w:highlight w:val="none"/>
        </w:rPr>
        <w:t xml:space="preserve">                                        </w:t>
      </w:r>
      <w:r>
        <w:rPr>
          <w:rStyle w:val="512"/>
          <w:rFonts w:hint="eastAsia" w:ascii="宋体" w:hAnsi="宋体" w:eastAsia="宋体"/>
          <w:color w:val="000000"/>
          <w:sz w:val="21"/>
          <w:highlight w:val="none"/>
          <w:lang w:val="zh-TW" w:eastAsia="zh-TW"/>
        </w:rPr>
        <w:t>账号：</w:t>
      </w:r>
    </w:p>
    <w:p w14:paraId="7E0B9BD7">
      <w:pPr>
        <w:rPr>
          <w:rFonts w:hint="eastAsia" w:ascii="Tahoma" w:hAnsi="Tahoma"/>
          <w:sz w:val="24"/>
          <w:highlight w:val="none"/>
          <w:lang w:val="zh-TW"/>
        </w:rPr>
      </w:pPr>
    </w:p>
    <w:p w14:paraId="68795AAD">
      <w:pPr>
        <w:pStyle w:val="180"/>
        <w:keepNext w:val="0"/>
        <w:keepLines w:val="0"/>
        <w:numPr>
          <w:ilvl w:val="0"/>
          <w:numId w:val="0"/>
        </w:numPr>
        <w:jc w:val="left"/>
        <w:rPr>
          <w:rStyle w:val="512"/>
          <w:rFonts w:ascii="宋体" w:hAnsi="宋体" w:eastAsia="宋体"/>
          <w:b/>
          <w:bCs/>
          <w:color w:val="000000"/>
          <w:sz w:val="21"/>
          <w:highlight w:val="none"/>
        </w:rPr>
      </w:pPr>
      <w:r>
        <w:rPr>
          <w:rStyle w:val="512"/>
          <w:rFonts w:hint="eastAsia" w:ascii="宋体" w:hAnsi="宋体" w:eastAsia="宋体"/>
          <w:b/>
          <w:bCs/>
          <w:color w:val="000000"/>
          <w:sz w:val="21"/>
          <w:highlight w:val="none"/>
        </w:rPr>
        <w:t>见证单位：</w:t>
      </w:r>
      <w:r>
        <w:rPr>
          <w:rStyle w:val="512"/>
          <w:rFonts w:hint="eastAsia" w:ascii="宋体" w:hAnsi="宋体" w:eastAsia="宋体"/>
          <w:b/>
          <w:bCs/>
          <w:color w:val="000000"/>
          <w:sz w:val="21"/>
          <w:highlight w:val="none"/>
          <w:lang w:val="zh-TW" w:eastAsia="zh-TW"/>
        </w:rPr>
        <w:t>（盖单位章</w:t>
      </w:r>
      <w:r>
        <w:rPr>
          <w:rStyle w:val="512"/>
          <w:rFonts w:hint="eastAsia" w:ascii="宋体" w:hAnsi="宋体" w:eastAsia="宋体"/>
          <w:b/>
          <w:bCs/>
          <w:color w:val="000000"/>
          <w:sz w:val="21"/>
          <w:highlight w:val="none"/>
          <w:lang w:val="zh-TW"/>
        </w:rPr>
        <w:t>）</w:t>
      </w:r>
    </w:p>
    <w:p w14:paraId="511E50E2">
      <w:pPr>
        <w:rPr>
          <w:rFonts w:hint="eastAsia" w:ascii="Tahoma" w:hAnsi="Tahoma"/>
          <w:sz w:val="24"/>
          <w:highlight w:val="none"/>
          <w:lang w:val="zh-TW"/>
        </w:rPr>
      </w:pPr>
    </w:p>
    <w:p w14:paraId="48D5DA9A">
      <w:pPr>
        <w:pStyle w:val="180"/>
        <w:keepNext w:val="0"/>
        <w:keepLines w:val="0"/>
        <w:numPr>
          <w:ilvl w:val="0"/>
          <w:numId w:val="0"/>
        </w:num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第二部分  通用条款</w:t>
      </w:r>
    </w:p>
    <w:p w14:paraId="1BCEDB8D">
      <w:pPr>
        <w:jc w:val="center"/>
        <w:rPr>
          <w:rFonts w:hint="eastAsia" w:hAnsi="宋体" w:cs="宋体"/>
          <w:szCs w:val="21"/>
          <w:highlight w:val="none"/>
          <w:lang w:bidi="ar"/>
        </w:rPr>
      </w:pPr>
      <w:r>
        <w:rPr>
          <w:rFonts w:hint="eastAsia" w:hAnsi="宋体" w:cs="宋体"/>
          <w:szCs w:val="21"/>
          <w:highlight w:val="none"/>
          <w:lang w:bidi="ar"/>
        </w:rPr>
        <w:t xml:space="preserve">    按照住房和城乡建设部、国家工商行政管理总局制定的《建设工程施工合同（示范文本）》（</w:t>
      </w:r>
      <w:r>
        <w:rPr>
          <w:rFonts w:ascii="Calibri" w:hAnsi="宋体" w:cs="Calibri"/>
          <w:b/>
          <w:szCs w:val="21"/>
          <w:highlight w:val="none"/>
          <w:lang w:bidi="ar"/>
        </w:rPr>
        <w:t>GF</w:t>
      </w:r>
      <w:r>
        <w:rPr>
          <w:rFonts w:hint="eastAsia" w:hAnsi="宋体" w:cs="宋体"/>
          <w:b/>
          <w:szCs w:val="21"/>
          <w:highlight w:val="none"/>
          <w:lang w:bidi="ar"/>
        </w:rPr>
        <w:t>—</w:t>
      </w:r>
      <w:r>
        <w:rPr>
          <w:rFonts w:ascii="Calibri" w:hAnsi="Calibri" w:cs="Calibri"/>
          <w:b/>
          <w:szCs w:val="21"/>
          <w:highlight w:val="none"/>
          <w:lang w:bidi="ar"/>
        </w:rPr>
        <w:t>201</w:t>
      </w:r>
      <w:r>
        <w:rPr>
          <w:rFonts w:hint="eastAsia" w:hAnsi="宋体" w:cs="宋体"/>
          <w:b/>
          <w:szCs w:val="21"/>
          <w:highlight w:val="none"/>
          <w:lang w:bidi="ar"/>
        </w:rPr>
        <w:t>7</w:t>
      </w:r>
      <w:r>
        <w:rPr>
          <w:rFonts w:ascii="Calibri" w:hAnsi="宋体" w:cs="Calibri"/>
          <w:b/>
          <w:szCs w:val="21"/>
          <w:highlight w:val="none"/>
          <w:lang w:bidi="ar"/>
        </w:rPr>
        <w:t>—</w:t>
      </w:r>
      <w:r>
        <w:rPr>
          <w:rFonts w:hint="eastAsia" w:hAnsi="宋体" w:cs="宋体"/>
          <w:b/>
          <w:szCs w:val="21"/>
          <w:highlight w:val="none"/>
          <w:lang w:bidi="ar"/>
        </w:rPr>
        <w:t>0201</w:t>
      </w:r>
      <w:r>
        <w:rPr>
          <w:rFonts w:hint="eastAsia" w:hAnsi="宋体" w:cs="宋体"/>
          <w:szCs w:val="21"/>
          <w:highlight w:val="none"/>
          <w:lang w:bidi="ar"/>
        </w:rPr>
        <w:t>） 通用合同条款执行。</w:t>
      </w:r>
    </w:p>
    <w:p w14:paraId="7E569A77">
      <w:pPr>
        <w:pStyle w:val="180"/>
        <w:keepNext w:val="0"/>
        <w:keepLines w:val="0"/>
        <w:numPr>
          <w:ilvl w:val="0"/>
          <w:numId w:val="0"/>
        </w:numPr>
        <w:ind w:left="2268" w:hanging="425"/>
        <w:rPr>
          <w:rFonts w:hint="eastAsia" w:ascii="Tahoma" w:hAnsi="Tahoma"/>
          <w:sz w:val="24"/>
          <w:szCs w:val="20"/>
          <w:highlight w:val="none"/>
          <w:lang w:bidi="ar"/>
        </w:rPr>
      </w:pPr>
    </w:p>
    <w:p w14:paraId="4B23BF72">
      <w:pPr>
        <w:rPr>
          <w:rFonts w:hint="eastAsia" w:ascii="Tahoma" w:hAnsi="Tahoma"/>
          <w:sz w:val="24"/>
          <w:highlight w:val="none"/>
          <w:lang w:bidi="ar"/>
        </w:rPr>
      </w:pPr>
    </w:p>
    <w:p w14:paraId="40C24073">
      <w:pPr>
        <w:pStyle w:val="180"/>
        <w:keepNext w:val="0"/>
        <w:keepLines w:val="0"/>
        <w:numPr>
          <w:ilvl w:val="0"/>
          <w:numId w:val="0"/>
        </w:numPr>
        <w:ind w:left="2268" w:hanging="425"/>
        <w:rPr>
          <w:rFonts w:hint="eastAsia" w:ascii="Tahoma" w:hAnsi="Tahoma"/>
          <w:sz w:val="24"/>
          <w:szCs w:val="20"/>
          <w:highlight w:val="none"/>
          <w:lang w:bidi="ar"/>
        </w:rPr>
      </w:pPr>
    </w:p>
    <w:p w14:paraId="1A4B0D9A">
      <w:pPr>
        <w:rPr>
          <w:rFonts w:hint="eastAsia" w:ascii="Tahoma" w:hAnsi="Tahoma"/>
          <w:sz w:val="24"/>
          <w:highlight w:val="none"/>
          <w:lang w:bidi="ar"/>
        </w:rPr>
      </w:pPr>
    </w:p>
    <w:p w14:paraId="2E04CBCC">
      <w:pPr>
        <w:pStyle w:val="180"/>
        <w:keepNext w:val="0"/>
        <w:keepLines w:val="0"/>
        <w:numPr>
          <w:ilvl w:val="0"/>
          <w:numId w:val="0"/>
        </w:numPr>
        <w:ind w:left="2268" w:hanging="425"/>
        <w:rPr>
          <w:rFonts w:hint="eastAsia" w:ascii="Tahoma" w:hAnsi="Tahoma"/>
          <w:sz w:val="24"/>
          <w:szCs w:val="20"/>
          <w:highlight w:val="none"/>
          <w:lang w:bidi="ar"/>
        </w:rPr>
      </w:pPr>
    </w:p>
    <w:p w14:paraId="112504A0">
      <w:pPr>
        <w:rPr>
          <w:rFonts w:hint="eastAsia" w:ascii="Tahoma" w:hAnsi="Tahoma"/>
          <w:sz w:val="24"/>
          <w:highlight w:val="none"/>
          <w:lang w:bidi="ar"/>
        </w:rPr>
      </w:pPr>
    </w:p>
    <w:p w14:paraId="58B588F9">
      <w:pPr>
        <w:pStyle w:val="180"/>
        <w:keepNext w:val="0"/>
        <w:keepLines w:val="0"/>
        <w:numPr>
          <w:ilvl w:val="0"/>
          <w:numId w:val="0"/>
        </w:numPr>
        <w:ind w:left="2268" w:hanging="425"/>
        <w:rPr>
          <w:rFonts w:hint="eastAsia" w:ascii="Tahoma" w:hAnsi="Tahoma"/>
          <w:sz w:val="24"/>
          <w:szCs w:val="20"/>
          <w:highlight w:val="none"/>
          <w:lang w:bidi="ar"/>
        </w:rPr>
      </w:pPr>
    </w:p>
    <w:p w14:paraId="56D456B5">
      <w:pPr>
        <w:rPr>
          <w:rFonts w:hint="eastAsia" w:ascii="Tahoma" w:hAnsi="Tahoma"/>
          <w:sz w:val="24"/>
          <w:highlight w:val="none"/>
          <w:lang w:bidi="ar"/>
        </w:rPr>
      </w:pPr>
    </w:p>
    <w:p w14:paraId="2C72E1F9">
      <w:pPr>
        <w:pStyle w:val="180"/>
        <w:keepNext w:val="0"/>
        <w:keepLines w:val="0"/>
        <w:numPr>
          <w:ilvl w:val="0"/>
          <w:numId w:val="0"/>
        </w:numPr>
        <w:ind w:left="2268" w:hanging="425"/>
        <w:rPr>
          <w:rFonts w:hint="eastAsia" w:ascii="Tahoma" w:hAnsi="Tahoma"/>
          <w:sz w:val="24"/>
          <w:szCs w:val="20"/>
          <w:highlight w:val="none"/>
          <w:lang w:bidi="ar"/>
        </w:rPr>
      </w:pPr>
    </w:p>
    <w:p w14:paraId="3C8F1334">
      <w:pPr>
        <w:pStyle w:val="181"/>
        <w:numPr>
          <w:ilvl w:val="0"/>
          <w:numId w:val="0"/>
        </w:numPr>
        <w:rPr>
          <w:sz w:val="21"/>
          <w:szCs w:val="21"/>
          <w:highlight w:val="none"/>
        </w:rPr>
      </w:pPr>
    </w:p>
    <w:p w14:paraId="016DBE28">
      <w:pPr>
        <w:rPr>
          <w:highlight w:val="none"/>
        </w:rPr>
      </w:pPr>
    </w:p>
    <w:p w14:paraId="75A62D7F">
      <w:pPr>
        <w:pStyle w:val="181"/>
        <w:numPr>
          <w:ilvl w:val="0"/>
          <w:numId w:val="0"/>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t>第三部分 专用合同条款</w:t>
      </w:r>
    </w:p>
    <w:p w14:paraId="7848FBA9">
      <w:pPr>
        <w:pStyle w:val="184"/>
        <w:numPr>
          <w:ilvl w:val="0"/>
          <w:numId w:val="0"/>
        </w:numPr>
        <w:spacing w:before="120" w:after="120" w:line="400" w:lineRule="exact"/>
        <w:rPr>
          <w:rFonts w:hint="eastAsia" w:ascii="宋体" w:hAnsi="宋体" w:eastAsia="宋体" w:cs="宋体"/>
          <w:b w:val="0"/>
          <w:sz w:val="21"/>
          <w:szCs w:val="21"/>
          <w:highlight w:val="none"/>
        </w:rPr>
      </w:pPr>
      <w:bookmarkStart w:id="48" w:name="_Toc351203633"/>
      <w:r>
        <w:rPr>
          <w:rFonts w:hint="eastAsia" w:ascii="宋体" w:hAnsi="宋体" w:eastAsia="宋体" w:cs="宋体"/>
          <w:b w:val="0"/>
          <w:sz w:val="21"/>
          <w:szCs w:val="21"/>
          <w:highlight w:val="none"/>
        </w:rPr>
        <w:t>1</w:t>
      </w:r>
      <w:bookmarkStart w:id="49" w:name="_Toc297120456"/>
      <w:bookmarkStart w:id="50" w:name="_Toc296891196"/>
      <w:bookmarkStart w:id="51" w:name="_Toc292559361"/>
      <w:bookmarkStart w:id="52" w:name="_Toc296347155"/>
      <w:bookmarkStart w:id="53" w:name="_Toc296346657"/>
      <w:bookmarkStart w:id="54" w:name="_Toc296890984"/>
      <w:bookmarkStart w:id="55" w:name="_Toc297048342"/>
      <w:bookmarkStart w:id="56" w:name="_Toc296503156"/>
      <w:bookmarkStart w:id="57" w:name="_Toc296944495"/>
      <w:bookmarkStart w:id="58" w:name="_Toc292559866"/>
      <w:r>
        <w:rPr>
          <w:rFonts w:hint="eastAsia" w:ascii="宋体" w:hAnsi="宋体" w:eastAsia="宋体" w:cs="宋体"/>
          <w:b w:val="0"/>
          <w:sz w:val="21"/>
          <w:szCs w:val="21"/>
          <w:highlight w:val="none"/>
        </w:rPr>
        <w:t>. 一般约定</w:t>
      </w:r>
      <w:bookmarkEnd w:id="48"/>
      <w:bookmarkEnd w:id="49"/>
      <w:bookmarkEnd w:id="50"/>
      <w:bookmarkEnd w:id="51"/>
      <w:bookmarkEnd w:id="52"/>
      <w:bookmarkEnd w:id="53"/>
      <w:bookmarkEnd w:id="54"/>
      <w:bookmarkEnd w:id="55"/>
      <w:bookmarkEnd w:id="56"/>
      <w:bookmarkEnd w:id="57"/>
      <w:bookmarkEnd w:id="58"/>
    </w:p>
    <w:p w14:paraId="2E43576A">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1.1 词语定义</w:t>
      </w:r>
    </w:p>
    <w:p w14:paraId="696955BD">
      <w:pPr>
        <w:spacing w:line="400" w:lineRule="exact"/>
        <w:rPr>
          <w:rFonts w:hint="eastAsia" w:ascii="宋体" w:hAnsi="宋体" w:cs="宋体"/>
          <w:szCs w:val="21"/>
          <w:highlight w:val="none"/>
        </w:rPr>
      </w:pPr>
      <w:r>
        <w:rPr>
          <w:rFonts w:hint="eastAsia" w:ascii="宋体" w:hAnsi="宋体" w:cs="宋体"/>
          <w:szCs w:val="21"/>
          <w:highlight w:val="none"/>
        </w:rPr>
        <w:t>1.1.1合同</w:t>
      </w:r>
    </w:p>
    <w:p w14:paraId="5A502CD4">
      <w:pPr>
        <w:pStyle w:val="382"/>
        <w:spacing w:line="400" w:lineRule="exact"/>
        <w:rPr>
          <w:rFonts w:hint="eastAsia" w:eastAsia="宋体"/>
          <w:color w:val="000000"/>
          <w:sz w:val="21"/>
          <w:szCs w:val="21"/>
          <w:highlight w:val="none"/>
        </w:rPr>
      </w:pPr>
      <w:r>
        <w:rPr>
          <w:rFonts w:hint="eastAsia" w:eastAsia="宋体"/>
          <w:color w:val="000000"/>
          <w:sz w:val="21"/>
          <w:szCs w:val="21"/>
          <w:highlight w:val="none"/>
        </w:rPr>
        <w:t>其他合同文件包括：</w:t>
      </w:r>
      <w:r>
        <w:rPr>
          <w:rFonts w:hint="eastAsia" w:eastAsia="宋体"/>
          <w:color w:val="000000"/>
          <w:sz w:val="21"/>
          <w:szCs w:val="21"/>
          <w:highlight w:val="none"/>
          <w:u w:val="single"/>
        </w:rPr>
        <w:t>1、本协议书；2、中标通知书；3、投标书及其附件；4、专用合同条款；5、通用合同条款；6、技术标准和要求；7、图纸；8、已标价工程量清单；9、其他合同文件。</w:t>
      </w:r>
    </w:p>
    <w:p w14:paraId="201540DE">
      <w:pPr>
        <w:spacing w:line="400" w:lineRule="exact"/>
        <w:rPr>
          <w:rFonts w:hint="eastAsia" w:ascii="宋体" w:hAnsi="宋体" w:cs="宋体"/>
          <w:szCs w:val="21"/>
          <w:highlight w:val="none"/>
        </w:rPr>
      </w:pPr>
      <w:r>
        <w:rPr>
          <w:rFonts w:hint="eastAsia" w:ascii="宋体" w:hAnsi="宋体" w:cs="宋体"/>
          <w:szCs w:val="21"/>
          <w:highlight w:val="none"/>
        </w:rPr>
        <w:t>1.1.2 合同当事人及其他相关方</w:t>
      </w:r>
    </w:p>
    <w:p w14:paraId="4DF69EC7">
      <w:pPr>
        <w:spacing w:line="400" w:lineRule="exact"/>
        <w:rPr>
          <w:rFonts w:hint="eastAsia" w:ascii="宋体" w:hAnsi="宋体" w:cs="宋体"/>
          <w:szCs w:val="21"/>
          <w:highlight w:val="none"/>
        </w:rPr>
      </w:pPr>
      <w:r>
        <w:rPr>
          <w:rFonts w:hint="eastAsia" w:ascii="宋体" w:hAnsi="宋体" w:cs="宋体"/>
          <w:szCs w:val="21"/>
          <w:highlight w:val="none"/>
        </w:rPr>
        <w:t>1.1.2.4监理人：</w:t>
      </w:r>
    </w:p>
    <w:p w14:paraId="59E5F109">
      <w:pPr>
        <w:spacing w:line="400" w:lineRule="exact"/>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u w:val="single"/>
        </w:rPr>
        <w:t xml:space="preserve"> </w:t>
      </w:r>
      <w:r>
        <w:rPr>
          <w:rFonts w:hint="eastAsia" w:ascii="宋体" w:hAnsi="宋体" w:cs="宋体"/>
          <w:szCs w:val="21"/>
          <w:highlight w:val="none"/>
        </w:rPr>
        <w:t>；</w:t>
      </w:r>
    </w:p>
    <w:p w14:paraId="03489DE9">
      <w:pPr>
        <w:spacing w:line="400" w:lineRule="exact"/>
        <w:rPr>
          <w:rFonts w:hint="eastAsia" w:ascii="宋体" w:hAnsi="宋体" w:cs="宋体"/>
          <w:szCs w:val="21"/>
          <w:highlight w:val="none"/>
        </w:rPr>
      </w:pPr>
      <w:r>
        <w:rPr>
          <w:rFonts w:hint="eastAsia" w:ascii="宋体" w:hAnsi="宋体" w:cs="宋体"/>
          <w:szCs w:val="21"/>
          <w:highlight w:val="none"/>
        </w:rPr>
        <w:t>资质类别和等级：</w:t>
      </w:r>
      <w:r>
        <w:rPr>
          <w:rFonts w:hint="eastAsia" w:ascii="宋体" w:hAnsi="宋体" w:cs="宋体"/>
          <w:szCs w:val="21"/>
          <w:highlight w:val="none"/>
          <w:u w:val="single"/>
        </w:rPr>
        <w:t></w:t>
      </w:r>
      <w:r>
        <w:rPr>
          <w:rFonts w:hint="eastAsia" w:ascii="宋体" w:hAnsi="宋体" w:cs="宋体"/>
          <w:szCs w:val="21"/>
          <w:highlight w:val="none"/>
        </w:rPr>
        <w:t>；</w:t>
      </w:r>
    </w:p>
    <w:p w14:paraId="27F10E65">
      <w:pPr>
        <w:spacing w:line="400" w:lineRule="exac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w:t>
      </w:r>
      <w:r>
        <w:rPr>
          <w:rFonts w:hint="eastAsia" w:ascii="宋体" w:hAnsi="宋体" w:cs="宋体"/>
          <w:szCs w:val="21"/>
          <w:highlight w:val="none"/>
        </w:rPr>
        <w:t>；</w:t>
      </w:r>
    </w:p>
    <w:p w14:paraId="04556940">
      <w:pPr>
        <w:spacing w:line="400" w:lineRule="exact"/>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w:t>
      </w:r>
      <w:r>
        <w:rPr>
          <w:rFonts w:hint="eastAsia" w:ascii="宋体" w:hAnsi="宋体" w:cs="宋体"/>
          <w:szCs w:val="21"/>
          <w:highlight w:val="none"/>
        </w:rPr>
        <w:t>；</w:t>
      </w:r>
    </w:p>
    <w:p w14:paraId="6B572550">
      <w:pPr>
        <w:spacing w:line="400" w:lineRule="exact"/>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w:t>
      </w:r>
      <w:r>
        <w:rPr>
          <w:rFonts w:hint="eastAsia" w:ascii="宋体" w:hAnsi="宋体" w:cs="宋体"/>
          <w:szCs w:val="21"/>
          <w:highlight w:val="none"/>
        </w:rPr>
        <w:t>。</w:t>
      </w:r>
    </w:p>
    <w:p w14:paraId="73B33C5F">
      <w:pPr>
        <w:spacing w:line="400" w:lineRule="exact"/>
        <w:rPr>
          <w:rFonts w:hint="eastAsia" w:ascii="宋体" w:hAnsi="宋体" w:cs="宋体"/>
          <w:szCs w:val="21"/>
          <w:highlight w:val="none"/>
        </w:rPr>
      </w:pPr>
      <w:r>
        <w:rPr>
          <w:rFonts w:hint="eastAsia" w:ascii="宋体" w:hAnsi="宋体" w:cs="宋体"/>
          <w:szCs w:val="21"/>
          <w:highlight w:val="none"/>
        </w:rPr>
        <w:t>1.1.2.5 设计人：</w:t>
      </w:r>
    </w:p>
    <w:p w14:paraId="0A76E763">
      <w:pPr>
        <w:spacing w:line="400" w:lineRule="exact"/>
        <w:rPr>
          <w:rFonts w:hint="eastAsia" w:ascii="宋体" w:hAnsi="宋体" w:cs="宋体"/>
          <w:szCs w:val="21"/>
          <w:highlight w:val="none"/>
        </w:rPr>
      </w:pPr>
      <w:r>
        <w:rPr>
          <w:rFonts w:hint="eastAsia" w:ascii="宋体" w:hAnsi="宋体" w:cs="宋体"/>
          <w:szCs w:val="21"/>
          <w:highlight w:val="none"/>
        </w:rPr>
        <w:t>名    称：</w:t>
      </w:r>
      <w:r>
        <w:rPr>
          <w:rFonts w:hint="eastAsia" w:ascii="宋体" w:hAnsi="宋体" w:cs="宋体"/>
          <w:szCs w:val="21"/>
          <w:highlight w:val="none"/>
          <w:u w:val="single"/>
        </w:rPr>
        <w:t xml:space="preserve"> </w:t>
      </w:r>
      <w:r>
        <w:rPr>
          <w:rFonts w:hint="eastAsia" w:ascii="宋体" w:hAnsi="宋体" w:cs="宋体"/>
          <w:szCs w:val="21"/>
          <w:highlight w:val="none"/>
        </w:rPr>
        <w:t>；</w:t>
      </w:r>
    </w:p>
    <w:p w14:paraId="49246EAB">
      <w:pPr>
        <w:spacing w:line="400" w:lineRule="exact"/>
        <w:rPr>
          <w:rFonts w:hint="eastAsia" w:ascii="宋体" w:hAnsi="宋体" w:cs="宋体"/>
          <w:szCs w:val="21"/>
          <w:highlight w:val="none"/>
        </w:rPr>
      </w:pPr>
      <w:r>
        <w:rPr>
          <w:rFonts w:hint="eastAsia" w:ascii="宋体" w:hAnsi="宋体" w:cs="宋体"/>
          <w:szCs w:val="21"/>
          <w:highlight w:val="none"/>
        </w:rPr>
        <w:t>资质类别和等级：</w:t>
      </w:r>
      <w:r>
        <w:rPr>
          <w:rFonts w:hint="eastAsia" w:ascii="宋体" w:hAnsi="宋体" w:cs="宋体"/>
          <w:szCs w:val="21"/>
          <w:highlight w:val="none"/>
          <w:u w:val="single"/>
        </w:rPr>
        <w:t></w:t>
      </w:r>
      <w:r>
        <w:rPr>
          <w:rFonts w:hint="eastAsia" w:ascii="宋体" w:hAnsi="宋体" w:cs="宋体"/>
          <w:szCs w:val="21"/>
          <w:highlight w:val="none"/>
        </w:rPr>
        <w:t>；</w:t>
      </w:r>
    </w:p>
    <w:p w14:paraId="3307CBE6">
      <w:pPr>
        <w:spacing w:line="400" w:lineRule="exac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w:t>
      </w:r>
      <w:r>
        <w:rPr>
          <w:rFonts w:hint="eastAsia" w:ascii="宋体" w:hAnsi="宋体" w:cs="宋体"/>
          <w:szCs w:val="21"/>
          <w:highlight w:val="none"/>
        </w:rPr>
        <w:t>；</w:t>
      </w:r>
    </w:p>
    <w:p w14:paraId="341AF7B5">
      <w:pPr>
        <w:spacing w:line="400" w:lineRule="exact"/>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xml:space="preserve">  </w:t>
      </w:r>
      <w:r>
        <w:rPr>
          <w:rFonts w:hint="eastAsia" w:ascii="宋体" w:hAnsi="宋体" w:cs="宋体"/>
          <w:szCs w:val="21"/>
          <w:highlight w:val="none"/>
        </w:rPr>
        <w:t>；</w:t>
      </w:r>
    </w:p>
    <w:p w14:paraId="45BBD34E">
      <w:pPr>
        <w:spacing w:line="400" w:lineRule="exact"/>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xml:space="preserve">    </w:t>
      </w:r>
      <w:r>
        <w:rPr>
          <w:rFonts w:hint="eastAsia" w:ascii="宋体" w:hAnsi="宋体" w:cs="宋体"/>
          <w:szCs w:val="21"/>
          <w:highlight w:val="none"/>
        </w:rPr>
        <w:t>。</w:t>
      </w:r>
    </w:p>
    <w:p w14:paraId="0C29DAB8">
      <w:pPr>
        <w:spacing w:line="400" w:lineRule="exact"/>
        <w:rPr>
          <w:rFonts w:hint="eastAsia" w:ascii="宋体" w:hAnsi="宋体" w:cs="宋体"/>
          <w:szCs w:val="21"/>
          <w:highlight w:val="none"/>
        </w:rPr>
      </w:pPr>
      <w:r>
        <w:rPr>
          <w:rFonts w:hint="eastAsia" w:ascii="宋体" w:hAnsi="宋体" w:cs="宋体"/>
          <w:szCs w:val="21"/>
          <w:highlight w:val="none"/>
        </w:rPr>
        <w:t>1.1.3 工程和设备</w:t>
      </w:r>
    </w:p>
    <w:p w14:paraId="1DC140FD">
      <w:pPr>
        <w:spacing w:line="400" w:lineRule="exact"/>
        <w:rPr>
          <w:rFonts w:hint="eastAsia" w:ascii="宋体" w:hAnsi="宋体" w:cs="宋体"/>
          <w:szCs w:val="21"/>
          <w:highlight w:val="none"/>
          <w:u w:val="single"/>
        </w:rPr>
      </w:pPr>
      <w:r>
        <w:rPr>
          <w:rFonts w:hint="eastAsia" w:ascii="宋体" w:hAnsi="宋体" w:cs="宋体"/>
          <w:szCs w:val="21"/>
          <w:highlight w:val="none"/>
        </w:rPr>
        <w:t>1.1.3.7 作为施工现场组成部分的其他场所包括：</w:t>
      </w:r>
      <w:r>
        <w:rPr>
          <w:rFonts w:hint="eastAsia" w:ascii="宋体" w:hAnsi="宋体" w:cs="宋体"/>
          <w:szCs w:val="21"/>
          <w:highlight w:val="none"/>
          <w:u w:val="single"/>
        </w:rPr>
        <w:t xml:space="preserve">                 。</w:t>
      </w:r>
    </w:p>
    <w:p w14:paraId="1EF4182F">
      <w:pPr>
        <w:spacing w:line="400" w:lineRule="exact"/>
        <w:jc w:val="left"/>
        <w:rPr>
          <w:rFonts w:hint="eastAsia" w:ascii="宋体" w:hAnsi="宋体" w:cs="宋体"/>
          <w:szCs w:val="21"/>
          <w:highlight w:val="none"/>
        </w:rPr>
      </w:pPr>
      <w:r>
        <w:rPr>
          <w:rFonts w:hint="eastAsia" w:ascii="宋体" w:hAnsi="宋体" w:cs="宋体"/>
          <w:szCs w:val="21"/>
          <w:highlight w:val="none"/>
        </w:rPr>
        <w:t>1.1.3.9 永久占地包括：</w:t>
      </w:r>
      <w:r>
        <w:rPr>
          <w:rFonts w:hint="eastAsia" w:ascii="宋体" w:hAnsi="宋体" w:cs="宋体"/>
          <w:szCs w:val="21"/>
          <w:highlight w:val="none"/>
          <w:u w:val="single"/>
        </w:rPr>
        <w:t xml:space="preserve">                        </w:t>
      </w:r>
      <w:r>
        <w:rPr>
          <w:rFonts w:hint="eastAsia" w:ascii="宋体" w:hAnsi="宋体" w:cs="宋体"/>
          <w:szCs w:val="21"/>
          <w:highlight w:val="none"/>
        </w:rPr>
        <w:t>。</w:t>
      </w:r>
    </w:p>
    <w:p w14:paraId="3F3CCB5C">
      <w:pPr>
        <w:spacing w:line="400" w:lineRule="exact"/>
        <w:jc w:val="left"/>
        <w:rPr>
          <w:rFonts w:hint="eastAsia" w:ascii="宋体" w:hAnsi="宋体" w:cs="宋体"/>
          <w:szCs w:val="21"/>
          <w:highlight w:val="none"/>
        </w:rPr>
      </w:pPr>
      <w:r>
        <w:rPr>
          <w:rFonts w:hint="eastAsia" w:ascii="宋体" w:hAnsi="宋体" w:cs="宋体"/>
          <w:szCs w:val="21"/>
          <w:highlight w:val="none"/>
        </w:rPr>
        <w:t>1.1.3.10 临时占地包括：</w:t>
      </w:r>
      <w:r>
        <w:rPr>
          <w:rFonts w:hint="eastAsia" w:ascii="宋体" w:hAnsi="宋体" w:cs="宋体"/>
          <w:szCs w:val="21"/>
          <w:highlight w:val="none"/>
          <w:u w:val="single"/>
        </w:rPr>
        <w:t xml:space="preserve">                       </w:t>
      </w:r>
      <w:r>
        <w:rPr>
          <w:rFonts w:hint="eastAsia" w:ascii="宋体" w:hAnsi="宋体" w:cs="宋体"/>
          <w:szCs w:val="21"/>
          <w:highlight w:val="none"/>
        </w:rPr>
        <w:t>。</w:t>
      </w:r>
    </w:p>
    <w:p w14:paraId="5915D813">
      <w:pPr>
        <w:spacing w:line="400" w:lineRule="exact"/>
        <w:jc w:val="left"/>
        <w:rPr>
          <w:rFonts w:hint="eastAsia" w:ascii="宋体" w:hAnsi="宋体" w:cs="宋体"/>
          <w:szCs w:val="21"/>
          <w:highlight w:val="none"/>
        </w:rPr>
      </w:pPr>
      <w:r>
        <w:rPr>
          <w:rFonts w:hint="eastAsia" w:ascii="宋体" w:hAnsi="宋体" w:cs="宋体"/>
          <w:szCs w:val="21"/>
          <w:highlight w:val="none"/>
        </w:rPr>
        <w:t>1.3法律 ：</w:t>
      </w:r>
      <w:r>
        <w:rPr>
          <w:rFonts w:hint="eastAsia" w:ascii="宋体" w:hAnsi="宋体" w:cs="宋体"/>
          <w:szCs w:val="21"/>
          <w:highlight w:val="none"/>
          <w:u w:val="single"/>
        </w:rPr>
        <w:t>《中华人民共和国民法典》《中华人民共和国建筑法》《建设工程质量管理条例》《中华人民共和国招标投标法》以及其他法律法规。</w:t>
      </w:r>
    </w:p>
    <w:p w14:paraId="47A244F1">
      <w:pPr>
        <w:spacing w:line="400" w:lineRule="exact"/>
        <w:jc w:val="left"/>
        <w:rPr>
          <w:rFonts w:hint="eastAsia" w:ascii="宋体" w:hAnsi="宋体" w:cs="宋体"/>
          <w:szCs w:val="21"/>
          <w:highlight w:val="none"/>
          <w:u w:val="single"/>
        </w:rPr>
      </w:pPr>
      <w:r>
        <w:rPr>
          <w:rFonts w:hint="eastAsia" w:ascii="宋体" w:hAnsi="宋体" w:cs="宋体"/>
          <w:szCs w:val="21"/>
          <w:highlight w:val="none"/>
        </w:rPr>
        <w:t>适用于合同的其他规范性文件：</w:t>
      </w:r>
      <w:r>
        <w:rPr>
          <w:rFonts w:hint="eastAsia" w:ascii="宋体" w:hAnsi="宋体" w:cs="宋体"/>
          <w:szCs w:val="21"/>
          <w:highlight w:val="none"/>
          <w:u w:val="single"/>
        </w:rPr>
        <w:t>《工程建设项目施工招标投标办法》（七部委30号令）、《建设工程施工发包与承包价格管理暂行规定》以及其他规章和规范性文件。</w:t>
      </w:r>
    </w:p>
    <w:p w14:paraId="09A75107">
      <w:pPr>
        <w:spacing w:after="120" w:line="400" w:lineRule="exact"/>
        <w:rPr>
          <w:rFonts w:hint="eastAsia" w:ascii="宋体" w:hAnsi="宋体" w:cs="宋体"/>
          <w:szCs w:val="21"/>
          <w:highlight w:val="none"/>
        </w:rPr>
      </w:pPr>
      <w:r>
        <w:rPr>
          <w:rFonts w:hint="eastAsia" w:ascii="宋体" w:hAnsi="宋体" w:cs="宋体"/>
          <w:szCs w:val="21"/>
          <w:highlight w:val="none"/>
        </w:rPr>
        <w:t>1.4 标准和规范</w:t>
      </w:r>
    </w:p>
    <w:p w14:paraId="00746264">
      <w:pPr>
        <w:spacing w:line="400" w:lineRule="exact"/>
        <w:rPr>
          <w:rFonts w:hint="eastAsia" w:ascii="宋体" w:hAnsi="宋体" w:cs="宋体"/>
          <w:szCs w:val="21"/>
          <w:highlight w:val="none"/>
          <w:u w:val="single"/>
        </w:rPr>
      </w:pPr>
      <w:r>
        <w:rPr>
          <w:rFonts w:hint="eastAsia" w:ascii="宋体" w:hAnsi="宋体" w:cs="宋体"/>
          <w:szCs w:val="21"/>
          <w:highlight w:val="none"/>
        </w:rPr>
        <w:t>1.4.1适用于工程的标准规范包括：</w:t>
      </w:r>
      <w:r>
        <w:rPr>
          <w:rFonts w:hint="eastAsia" w:ascii="宋体" w:hAnsi="宋体" w:cs="宋体"/>
          <w:szCs w:val="21"/>
          <w:highlight w:val="none"/>
          <w:u w:val="single"/>
        </w:rPr>
        <w:t>《工程量清单计价规范》、江苏省和无锡市行业主管部门颁布的相关文件规定。</w:t>
      </w:r>
    </w:p>
    <w:p w14:paraId="2E71559C">
      <w:pPr>
        <w:spacing w:line="400" w:lineRule="exact"/>
        <w:outlineLvl w:val="0"/>
        <w:rPr>
          <w:rFonts w:hint="eastAsia" w:ascii="宋体" w:hAnsi="宋体" w:cs="宋体"/>
          <w:szCs w:val="21"/>
          <w:highlight w:val="none"/>
          <w:u w:val="single"/>
        </w:rPr>
      </w:pPr>
      <w:r>
        <w:rPr>
          <w:rFonts w:hint="eastAsia" w:ascii="宋体" w:hAnsi="宋体" w:cs="宋体"/>
          <w:szCs w:val="21"/>
          <w:highlight w:val="none"/>
        </w:rPr>
        <w:t>1.4.2 发包人提供国外标准、规范的名称：</w:t>
      </w:r>
      <w:r>
        <w:rPr>
          <w:rFonts w:hint="eastAsia" w:ascii="宋体" w:hAnsi="宋体" w:cs="宋体"/>
          <w:szCs w:val="21"/>
          <w:highlight w:val="none"/>
          <w:u w:val="single"/>
        </w:rPr>
        <w:t xml:space="preserve"> 如有涉及、双方另行协商 ；</w:t>
      </w:r>
    </w:p>
    <w:p w14:paraId="79211136">
      <w:pPr>
        <w:spacing w:line="400" w:lineRule="exact"/>
        <w:rPr>
          <w:rFonts w:hint="eastAsia" w:ascii="宋体" w:hAnsi="宋体" w:cs="宋体"/>
          <w:szCs w:val="21"/>
          <w:highlight w:val="none"/>
        </w:rPr>
      </w:pPr>
      <w:r>
        <w:rPr>
          <w:rFonts w:hint="eastAsia" w:ascii="宋体" w:hAnsi="宋体" w:cs="宋体"/>
          <w:szCs w:val="21"/>
          <w:highlight w:val="none"/>
        </w:rPr>
        <w:t>发包人提供国外标准、规范的份数：</w:t>
      </w:r>
      <w:r>
        <w:rPr>
          <w:rFonts w:hint="eastAsia" w:ascii="宋体" w:hAnsi="宋体" w:cs="宋体"/>
          <w:szCs w:val="21"/>
          <w:highlight w:val="none"/>
          <w:u w:val="single"/>
        </w:rPr>
        <w:t xml:space="preserve"> 如有涉及、双方另行协商 ；</w:t>
      </w:r>
    </w:p>
    <w:p w14:paraId="28BF3C70">
      <w:pPr>
        <w:spacing w:line="400" w:lineRule="exact"/>
        <w:rPr>
          <w:rFonts w:hint="eastAsia" w:ascii="宋体" w:hAnsi="宋体" w:cs="宋体"/>
          <w:szCs w:val="21"/>
          <w:highlight w:val="none"/>
        </w:rPr>
      </w:pPr>
      <w:r>
        <w:rPr>
          <w:rFonts w:hint="eastAsia" w:ascii="宋体" w:hAnsi="宋体" w:cs="宋体"/>
          <w:szCs w:val="21"/>
          <w:highlight w:val="none"/>
        </w:rPr>
        <w:t>发包人提供国外标准、规范的名称：</w:t>
      </w:r>
      <w:r>
        <w:rPr>
          <w:rFonts w:hint="eastAsia" w:ascii="宋体" w:hAnsi="宋体" w:cs="宋体"/>
          <w:szCs w:val="21"/>
          <w:highlight w:val="none"/>
          <w:u w:val="single"/>
        </w:rPr>
        <w:t>如有涉及、双方另行协商   。</w:t>
      </w:r>
    </w:p>
    <w:p w14:paraId="47B43CC7">
      <w:pPr>
        <w:spacing w:line="400" w:lineRule="exact"/>
        <w:rPr>
          <w:rFonts w:hint="eastAsia" w:ascii="宋体" w:hAnsi="宋体" w:cs="宋体"/>
          <w:szCs w:val="21"/>
          <w:highlight w:val="none"/>
          <w:u w:val="single"/>
        </w:rPr>
      </w:pPr>
      <w:r>
        <w:rPr>
          <w:rFonts w:hint="eastAsia" w:ascii="宋体" w:hAnsi="宋体" w:cs="宋体"/>
          <w:szCs w:val="21"/>
          <w:highlight w:val="none"/>
        </w:rPr>
        <w:t>1.4.3发包人对工程的技术标准和功能要求的特殊要求：</w:t>
      </w:r>
      <w:r>
        <w:rPr>
          <w:rFonts w:hint="eastAsia" w:ascii="宋体" w:hAnsi="宋体" w:cs="宋体"/>
          <w:szCs w:val="21"/>
          <w:highlight w:val="none"/>
          <w:u w:val="single"/>
        </w:rPr>
        <w:t xml:space="preserve">    / 。  </w:t>
      </w:r>
    </w:p>
    <w:p w14:paraId="4C19B866">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1.5 合同文件的优先顺序</w:t>
      </w:r>
    </w:p>
    <w:p w14:paraId="29D6F5E8">
      <w:pPr>
        <w:spacing w:line="400" w:lineRule="exact"/>
        <w:rPr>
          <w:rFonts w:hint="eastAsia" w:ascii="宋体" w:hAnsi="宋体" w:cs="宋体"/>
          <w:szCs w:val="21"/>
          <w:highlight w:val="none"/>
        </w:rPr>
      </w:pPr>
      <w:r>
        <w:rPr>
          <w:rFonts w:hint="eastAsia" w:ascii="宋体" w:hAnsi="宋体" w:cs="宋体"/>
          <w:szCs w:val="21"/>
          <w:highlight w:val="none"/>
        </w:rPr>
        <w:t>合同文件组成及优先顺序为：</w:t>
      </w:r>
    </w:p>
    <w:p w14:paraId="24127DAB">
      <w:pPr>
        <w:spacing w:line="400" w:lineRule="exact"/>
        <w:rPr>
          <w:rFonts w:hint="eastAsia" w:ascii="宋体" w:hAnsi="宋体" w:cs="宋体"/>
          <w:szCs w:val="21"/>
          <w:highlight w:val="none"/>
        </w:rPr>
      </w:pPr>
      <w:r>
        <w:rPr>
          <w:rFonts w:hint="eastAsia" w:ascii="宋体" w:hAnsi="宋体" w:cs="宋体"/>
          <w:szCs w:val="21"/>
          <w:highlight w:val="none"/>
        </w:rPr>
        <w:t>（1）在本合同履行的过程中对合同修改和补充；</w:t>
      </w:r>
    </w:p>
    <w:p w14:paraId="75098B3B">
      <w:pPr>
        <w:spacing w:line="400" w:lineRule="exact"/>
        <w:rPr>
          <w:rFonts w:hint="eastAsia" w:ascii="宋体" w:hAnsi="宋体" w:cs="宋体"/>
          <w:szCs w:val="21"/>
          <w:highlight w:val="none"/>
        </w:rPr>
      </w:pPr>
      <w:r>
        <w:rPr>
          <w:rFonts w:hint="eastAsia" w:ascii="宋体" w:hAnsi="宋体" w:cs="宋体"/>
          <w:szCs w:val="21"/>
          <w:highlight w:val="none"/>
        </w:rPr>
        <w:t>（2）专用合同条款及其附件；</w:t>
      </w:r>
    </w:p>
    <w:p w14:paraId="516C0705">
      <w:pPr>
        <w:spacing w:line="400" w:lineRule="exact"/>
        <w:rPr>
          <w:rFonts w:hint="eastAsia" w:ascii="宋体" w:hAnsi="宋体" w:cs="宋体"/>
          <w:szCs w:val="21"/>
          <w:highlight w:val="none"/>
        </w:rPr>
      </w:pPr>
      <w:r>
        <w:rPr>
          <w:rFonts w:hint="eastAsia" w:ascii="宋体" w:hAnsi="宋体" w:cs="宋体"/>
          <w:szCs w:val="21"/>
          <w:highlight w:val="none"/>
        </w:rPr>
        <w:t>（3）协议书；</w:t>
      </w:r>
    </w:p>
    <w:p w14:paraId="5CDF3202">
      <w:pPr>
        <w:spacing w:line="400" w:lineRule="exact"/>
        <w:rPr>
          <w:rFonts w:hint="eastAsia" w:ascii="宋体" w:hAnsi="宋体" w:cs="宋体"/>
          <w:szCs w:val="21"/>
          <w:highlight w:val="none"/>
        </w:rPr>
      </w:pPr>
      <w:r>
        <w:rPr>
          <w:rFonts w:hint="eastAsia" w:ascii="宋体" w:hAnsi="宋体" w:cs="宋体"/>
          <w:szCs w:val="21"/>
          <w:highlight w:val="none"/>
        </w:rPr>
        <w:t>（4）中标通知书（如果有）；</w:t>
      </w:r>
    </w:p>
    <w:p w14:paraId="744C5D66">
      <w:pPr>
        <w:spacing w:line="400" w:lineRule="exact"/>
        <w:rPr>
          <w:rFonts w:hint="eastAsia" w:ascii="宋体" w:hAnsi="宋体" w:cs="宋体"/>
          <w:szCs w:val="21"/>
          <w:highlight w:val="none"/>
        </w:rPr>
      </w:pPr>
      <w:r>
        <w:rPr>
          <w:rFonts w:hint="eastAsia" w:ascii="宋体" w:hAnsi="宋体" w:cs="宋体"/>
          <w:szCs w:val="21"/>
          <w:highlight w:val="none"/>
        </w:rPr>
        <w:t>（5）技术标准和要求；</w:t>
      </w:r>
    </w:p>
    <w:p w14:paraId="123B58E3">
      <w:pPr>
        <w:spacing w:line="400" w:lineRule="exact"/>
        <w:rPr>
          <w:rFonts w:hint="eastAsia" w:ascii="宋体" w:hAnsi="宋体" w:cs="宋体"/>
          <w:szCs w:val="21"/>
          <w:highlight w:val="none"/>
        </w:rPr>
      </w:pPr>
      <w:r>
        <w:rPr>
          <w:rFonts w:hint="eastAsia" w:ascii="宋体" w:hAnsi="宋体" w:cs="宋体"/>
          <w:szCs w:val="21"/>
          <w:highlight w:val="none"/>
        </w:rPr>
        <w:t>（6）图纸；</w:t>
      </w:r>
    </w:p>
    <w:p w14:paraId="04EB5B9D">
      <w:pPr>
        <w:spacing w:line="400" w:lineRule="exact"/>
        <w:rPr>
          <w:rFonts w:hint="eastAsia" w:ascii="宋体" w:hAnsi="宋体" w:cs="宋体"/>
          <w:szCs w:val="21"/>
          <w:highlight w:val="none"/>
        </w:rPr>
      </w:pPr>
      <w:r>
        <w:rPr>
          <w:rFonts w:hint="eastAsia" w:ascii="宋体" w:hAnsi="宋体" w:cs="宋体"/>
          <w:szCs w:val="21"/>
          <w:highlight w:val="none"/>
        </w:rPr>
        <w:t>（7）已标价工程量清单或预算书；</w:t>
      </w:r>
    </w:p>
    <w:p w14:paraId="3DB8C69D">
      <w:pPr>
        <w:spacing w:line="400" w:lineRule="exact"/>
        <w:rPr>
          <w:rFonts w:hint="eastAsia" w:ascii="宋体" w:hAnsi="宋体" w:cs="宋体"/>
          <w:szCs w:val="21"/>
          <w:highlight w:val="none"/>
        </w:rPr>
      </w:pPr>
      <w:r>
        <w:rPr>
          <w:rFonts w:hint="eastAsia" w:ascii="宋体" w:hAnsi="宋体" w:cs="宋体"/>
          <w:szCs w:val="21"/>
          <w:highlight w:val="none"/>
        </w:rPr>
        <w:t>（8）其他合同文件</w:t>
      </w:r>
    </w:p>
    <w:p w14:paraId="573FC354">
      <w:pPr>
        <w:spacing w:line="400" w:lineRule="exact"/>
        <w:rPr>
          <w:rFonts w:hint="eastAsia" w:ascii="宋体" w:hAnsi="宋体" w:cs="宋体"/>
          <w:szCs w:val="21"/>
          <w:highlight w:val="none"/>
        </w:rPr>
      </w:pPr>
      <w:r>
        <w:rPr>
          <w:rFonts w:hint="eastAsia" w:ascii="宋体" w:hAnsi="宋体" w:cs="宋体"/>
          <w:szCs w:val="21"/>
          <w:highlight w:val="none"/>
        </w:rPr>
        <w:t>（9）通用合同条款；</w:t>
      </w:r>
    </w:p>
    <w:p w14:paraId="412AAA50">
      <w:pPr>
        <w:spacing w:line="400" w:lineRule="exact"/>
        <w:rPr>
          <w:rFonts w:hint="eastAsia" w:ascii="宋体" w:hAnsi="宋体" w:cs="宋体"/>
          <w:szCs w:val="21"/>
          <w:highlight w:val="none"/>
        </w:rPr>
      </w:pPr>
      <w:r>
        <w:rPr>
          <w:rFonts w:hint="eastAsia" w:ascii="宋体" w:hAnsi="宋体" w:cs="宋体"/>
          <w:szCs w:val="21"/>
          <w:highlight w:val="none"/>
        </w:rPr>
        <w:t>（10）投标书及其附件。</w:t>
      </w:r>
    </w:p>
    <w:p w14:paraId="4AFDAD66">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1.6 图纸和承包人文件</w:t>
      </w:r>
      <w:r>
        <w:rPr>
          <w:rFonts w:hint="eastAsia" w:ascii="宋体" w:hAnsi="宋体" w:cs="宋体"/>
          <w:szCs w:val="21"/>
          <w:highlight w:val="none"/>
        </w:rPr>
        <w:tab/>
      </w:r>
    </w:p>
    <w:p w14:paraId="12600B31">
      <w:pPr>
        <w:spacing w:line="400" w:lineRule="exact"/>
        <w:rPr>
          <w:rFonts w:hint="eastAsia" w:ascii="宋体" w:hAnsi="宋体" w:cs="宋体"/>
          <w:szCs w:val="21"/>
          <w:highlight w:val="none"/>
        </w:rPr>
      </w:pPr>
      <w:r>
        <w:rPr>
          <w:rFonts w:hint="eastAsia" w:ascii="宋体" w:hAnsi="宋体" w:cs="宋体"/>
          <w:szCs w:val="21"/>
          <w:highlight w:val="none"/>
        </w:rPr>
        <w:t>1.6.1 图纸的提供</w:t>
      </w:r>
    </w:p>
    <w:p w14:paraId="61A4C7CC">
      <w:pPr>
        <w:spacing w:line="400" w:lineRule="exact"/>
        <w:rPr>
          <w:rFonts w:hint="eastAsia" w:ascii="宋体" w:hAnsi="宋体" w:cs="宋体"/>
          <w:szCs w:val="21"/>
          <w:highlight w:val="none"/>
          <w:u w:val="single"/>
        </w:rPr>
      </w:pPr>
      <w:r>
        <w:rPr>
          <w:rFonts w:hint="eastAsia" w:ascii="宋体" w:hAnsi="宋体" w:cs="宋体"/>
          <w:szCs w:val="21"/>
          <w:highlight w:val="none"/>
        </w:rPr>
        <w:t>发包人向承包人提供图纸的期限：</w:t>
      </w:r>
      <w:r>
        <w:rPr>
          <w:rFonts w:hint="eastAsia" w:ascii="宋体" w:hAnsi="宋体" w:cs="宋体"/>
          <w:szCs w:val="21"/>
          <w:highlight w:val="none"/>
          <w:u w:val="single"/>
        </w:rPr>
        <w:t>开工通知载明的开工日期前3 天；</w:t>
      </w:r>
    </w:p>
    <w:p w14:paraId="2BBA8147">
      <w:pPr>
        <w:spacing w:line="400" w:lineRule="exact"/>
        <w:rPr>
          <w:rFonts w:hint="eastAsia" w:ascii="宋体" w:hAnsi="宋体" w:cs="宋体"/>
          <w:szCs w:val="21"/>
          <w:highlight w:val="none"/>
        </w:rPr>
      </w:pPr>
      <w:r>
        <w:rPr>
          <w:rFonts w:hint="eastAsia" w:ascii="宋体" w:hAnsi="宋体" w:cs="宋体"/>
          <w:szCs w:val="21"/>
          <w:highlight w:val="none"/>
        </w:rPr>
        <w:t>发包人向承包人提供图纸的数量：</w:t>
      </w:r>
      <w:r>
        <w:rPr>
          <w:rFonts w:hint="eastAsia" w:ascii="宋体" w:hAnsi="宋体" w:cs="宋体"/>
          <w:szCs w:val="21"/>
          <w:highlight w:val="none"/>
          <w:u w:val="single"/>
        </w:rPr>
        <w:t>三套（不含业主竣工图三套）；</w:t>
      </w:r>
    </w:p>
    <w:p w14:paraId="7C525EB5">
      <w:pPr>
        <w:spacing w:line="400" w:lineRule="exact"/>
        <w:rPr>
          <w:rFonts w:hint="eastAsia" w:ascii="宋体" w:hAnsi="宋体" w:cs="宋体"/>
          <w:szCs w:val="21"/>
          <w:highlight w:val="none"/>
        </w:rPr>
      </w:pPr>
      <w:r>
        <w:rPr>
          <w:rFonts w:hint="eastAsia" w:ascii="宋体" w:hAnsi="宋体" w:cs="宋体"/>
          <w:szCs w:val="21"/>
          <w:highlight w:val="none"/>
        </w:rPr>
        <w:t>发包人向承包人提供图纸的内容：</w:t>
      </w:r>
      <w:r>
        <w:rPr>
          <w:rFonts w:hint="eastAsia" w:ascii="宋体" w:hAnsi="宋体" w:cs="宋体"/>
          <w:szCs w:val="21"/>
          <w:highlight w:val="none"/>
          <w:u w:val="single"/>
        </w:rPr>
        <w:t>全套施工图纸</w:t>
      </w:r>
      <w:r>
        <w:rPr>
          <w:rFonts w:hint="eastAsia" w:ascii="宋体" w:hAnsi="宋体" w:cs="宋体"/>
          <w:szCs w:val="21"/>
          <w:highlight w:val="none"/>
        </w:rPr>
        <w:t>。</w:t>
      </w:r>
    </w:p>
    <w:p w14:paraId="5461EBC0">
      <w:pPr>
        <w:spacing w:line="400" w:lineRule="exact"/>
        <w:rPr>
          <w:rFonts w:hint="eastAsia" w:ascii="宋体" w:hAnsi="宋体" w:cs="宋体"/>
          <w:szCs w:val="21"/>
          <w:highlight w:val="none"/>
        </w:rPr>
      </w:pPr>
      <w:r>
        <w:rPr>
          <w:rFonts w:hint="eastAsia" w:ascii="宋体" w:hAnsi="宋体" w:cs="宋体"/>
          <w:szCs w:val="21"/>
          <w:highlight w:val="none"/>
        </w:rPr>
        <w:t>1.6.4 承包人文件</w:t>
      </w:r>
    </w:p>
    <w:p w14:paraId="700E8A41">
      <w:pPr>
        <w:spacing w:line="400" w:lineRule="exact"/>
        <w:jc w:val="left"/>
        <w:rPr>
          <w:rFonts w:hint="eastAsia" w:ascii="宋体" w:hAnsi="宋体" w:cs="宋体"/>
          <w:szCs w:val="21"/>
          <w:highlight w:val="none"/>
          <w:u w:val="single"/>
        </w:rPr>
      </w:pPr>
      <w:r>
        <w:rPr>
          <w:rFonts w:hint="eastAsia" w:ascii="宋体" w:hAnsi="宋体" w:cs="宋体"/>
          <w:szCs w:val="21"/>
          <w:highlight w:val="none"/>
        </w:rPr>
        <w:t>需要由承包人提供的文件，包括：</w:t>
      </w:r>
    </w:p>
    <w:p w14:paraId="7A7FB8A3">
      <w:pPr>
        <w:spacing w:line="400" w:lineRule="exact"/>
        <w:rPr>
          <w:rFonts w:hint="eastAsia" w:ascii="宋体" w:hAnsi="宋体" w:cs="宋体"/>
          <w:szCs w:val="21"/>
          <w:highlight w:val="none"/>
        </w:rPr>
      </w:pPr>
      <w:r>
        <w:rPr>
          <w:rFonts w:hint="eastAsia" w:ascii="宋体" w:hAnsi="宋体" w:cs="宋体"/>
          <w:szCs w:val="21"/>
          <w:highlight w:val="none"/>
        </w:rPr>
        <w:t>承包人提供的文件的期限为：</w:t>
      </w:r>
      <w:r>
        <w:rPr>
          <w:rFonts w:hint="eastAsia" w:ascii="宋体" w:hAnsi="宋体" w:cs="宋体"/>
          <w:szCs w:val="21"/>
          <w:highlight w:val="none"/>
          <w:u w:val="single"/>
        </w:rPr>
        <w:t>正式开工前七天内；</w:t>
      </w:r>
    </w:p>
    <w:p w14:paraId="5AB091C7">
      <w:pPr>
        <w:spacing w:line="400" w:lineRule="exact"/>
        <w:rPr>
          <w:rFonts w:hint="eastAsia" w:ascii="宋体" w:hAnsi="宋体" w:cs="宋体"/>
          <w:szCs w:val="21"/>
          <w:highlight w:val="none"/>
        </w:rPr>
      </w:pPr>
      <w:r>
        <w:rPr>
          <w:rFonts w:hint="eastAsia" w:ascii="宋体" w:hAnsi="宋体" w:cs="宋体"/>
          <w:szCs w:val="21"/>
          <w:highlight w:val="none"/>
        </w:rPr>
        <w:t>承包人提供的文件的数量为：</w:t>
      </w:r>
      <w:r>
        <w:rPr>
          <w:rFonts w:hint="eastAsia" w:ascii="宋体" w:hAnsi="宋体" w:cs="宋体"/>
          <w:szCs w:val="21"/>
          <w:highlight w:val="none"/>
          <w:u w:val="single"/>
        </w:rPr>
        <w:t>一式三份</w:t>
      </w:r>
      <w:r>
        <w:rPr>
          <w:rFonts w:hint="eastAsia" w:ascii="宋体" w:hAnsi="宋体" w:cs="宋体"/>
          <w:szCs w:val="21"/>
          <w:highlight w:val="none"/>
        </w:rPr>
        <w:t>；</w:t>
      </w:r>
    </w:p>
    <w:p w14:paraId="106D51A2">
      <w:pPr>
        <w:spacing w:line="400" w:lineRule="exact"/>
        <w:rPr>
          <w:rFonts w:hint="eastAsia" w:ascii="宋体" w:hAnsi="宋体" w:cs="宋体"/>
          <w:szCs w:val="21"/>
          <w:highlight w:val="none"/>
        </w:rPr>
      </w:pPr>
      <w:r>
        <w:rPr>
          <w:rFonts w:hint="eastAsia" w:ascii="宋体" w:hAnsi="宋体" w:cs="宋体"/>
          <w:szCs w:val="21"/>
          <w:highlight w:val="none"/>
        </w:rPr>
        <w:t>承包人提供的文件的形式为：</w:t>
      </w:r>
      <w:r>
        <w:rPr>
          <w:rFonts w:hint="eastAsia" w:ascii="宋体" w:hAnsi="宋体" w:cs="宋体"/>
          <w:szCs w:val="21"/>
          <w:highlight w:val="none"/>
          <w:u w:val="single"/>
        </w:rPr>
        <w:t>书面文书</w:t>
      </w:r>
      <w:r>
        <w:rPr>
          <w:rFonts w:hint="eastAsia" w:ascii="宋体" w:hAnsi="宋体" w:cs="宋体"/>
          <w:szCs w:val="21"/>
          <w:highlight w:val="none"/>
        </w:rPr>
        <w:t>；</w:t>
      </w:r>
    </w:p>
    <w:p w14:paraId="369501E1">
      <w:pPr>
        <w:spacing w:line="400" w:lineRule="exact"/>
        <w:rPr>
          <w:rFonts w:hint="eastAsia" w:ascii="宋体" w:hAnsi="宋体" w:cs="宋体"/>
          <w:szCs w:val="21"/>
          <w:highlight w:val="none"/>
        </w:rPr>
      </w:pPr>
      <w:r>
        <w:rPr>
          <w:rFonts w:hint="eastAsia" w:ascii="宋体" w:hAnsi="宋体" w:cs="宋体"/>
          <w:szCs w:val="21"/>
          <w:highlight w:val="none"/>
        </w:rPr>
        <w:t>发包人审批承包人文件的期限：</w:t>
      </w:r>
      <w:r>
        <w:rPr>
          <w:rFonts w:hint="eastAsia" w:ascii="宋体" w:hAnsi="宋体" w:cs="宋体"/>
          <w:szCs w:val="21"/>
          <w:highlight w:val="none"/>
          <w:u w:val="single"/>
        </w:rPr>
        <w:t>按有关规定</w:t>
      </w:r>
      <w:r>
        <w:rPr>
          <w:rFonts w:hint="eastAsia" w:ascii="宋体" w:hAnsi="宋体" w:cs="宋体"/>
          <w:szCs w:val="21"/>
          <w:highlight w:val="none"/>
        </w:rPr>
        <w:t>。</w:t>
      </w:r>
    </w:p>
    <w:p w14:paraId="4647A0B4">
      <w:pPr>
        <w:spacing w:line="400" w:lineRule="exact"/>
        <w:rPr>
          <w:rFonts w:hint="eastAsia" w:ascii="宋体" w:hAnsi="宋体" w:cs="宋体"/>
          <w:szCs w:val="21"/>
          <w:highlight w:val="none"/>
        </w:rPr>
      </w:pPr>
      <w:r>
        <w:rPr>
          <w:rFonts w:hint="eastAsia" w:ascii="宋体" w:hAnsi="宋体" w:cs="宋体"/>
          <w:szCs w:val="21"/>
          <w:highlight w:val="none"/>
        </w:rPr>
        <w:t>1.6.5 现场图纸准备</w:t>
      </w:r>
    </w:p>
    <w:p w14:paraId="544ECD4B">
      <w:pPr>
        <w:spacing w:line="400" w:lineRule="exact"/>
        <w:rPr>
          <w:rFonts w:hint="eastAsia" w:ascii="宋体" w:hAnsi="宋体" w:cs="宋体"/>
          <w:szCs w:val="21"/>
          <w:highlight w:val="none"/>
        </w:rPr>
      </w:pPr>
      <w:r>
        <w:rPr>
          <w:rFonts w:hint="eastAsia" w:ascii="宋体" w:hAnsi="宋体" w:cs="宋体"/>
          <w:szCs w:val="21"/>
          <w:highlight w:val="none"/>
        </w:rPr>
        <w:t>关于现场图纸准备的约定：</w:t>
      </w:r>
      <w:r>
        <w:rPr>
          <w:rFonts w:hint="eastAsia" w:ascii="宋体" w:hAnsi="宋体" w:cs="宋体"/>
          <w:szCs w:val="21"/>
          <w:highlight w:val="none"/>
          <w:u w:val="single"/>
        </w:rPr>
        <w:t>按通用条款</w:t>
      </w:r>
      <w:r>
        <w:rPr>
          <w:rFonts w:hint="eastAsia" w:ascii="宋体" w:hAnsi="宋体" w:cs="宋体"/>
          <w:szCs w:val="21"/>
          <w:highlight w:val="none"/>
        </w:rPr>
        <w:t>。</w:t>
      </w:r>
    </w:p>
    <w:p w14:paraId="2B32C51A">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1.7 联络</w:t>
      </w:r>
    </w:p>
    <w:p w14:paraId="265D86B2">
      <w:pPr>
        <w:spacing w:line="400" w:lineRule="exact"/>
        <w:rPr>
          <w:rFonts w:hint="eastAsia" w:ascii="宋体" w:hAnsi="宋体" w:cs="宋体"/>
          <w:szCs w:val="21"/>
          <w:highlight w:val="none"/>
        </w:rPr>
      </w:pPr>
      <w:r>
        <w:rPr>
          <w:rFonts w:hint="eastAsia" w:ascii="宋体" w:hAnsi="宋体" w:cs="宋体"/>
          <w:szCs w:val="21"/>
          <w:highlight w:val="none"/>
        </w:rPr>
        <w:t>1.7.1发包人和承包人应当在</w:t>
      </w:r>
      <w:r>
        <w:rPr>
          <w:rFonts w:hint="eastAsia" w:ascii="宋体" w:hAnsi="宋体" w:cs="宋体"/>
          <w:szCs w:val="21"/>
          <w:highlight w:val="none"/>
          <w:u w:val="single"/>
        </w:rPr>
        <w:t xml:space="preserve">7 </w:t>
      </w:r>
      <w:r>
        <w:rPr>
          <w:rFonts w:hint="eastAsia" w:ascii="宋体" w:hAnsi="宋体" w:cs="宋体"/>
          <w:szCs w:val="21"/>
          <w:highlight w:val="none"/>
        </w:rPr>
        <w:t>天内将与合同有关的通知、批准、证明、证书、指示、指令、要求、请求、同意、意见、确定和决定等书面函件送达对方当事人。</w:t>
      </w:r>
    </w:p>
    <w:p w14:paraId="7A00113A">
      <w:pPr>
        <w:spacing w:line="400" w:lineRule="exact"/>
        <w:rPr>
          <w:rFonts w:hint="eastAsia" w:ascii="宋体" w:hAnsi="宋体" w:cs="宋体"/>
          <w:szCs w:val="21"/>
          <w:highlight w:val="none"/>
        </w:rPr>
      </w:pPr>
      <w:r>
        <w:rPr>
          <w:rFonts w:hint="eastAsia" w:ascii="宋体" w:hAnsi="宋体" w:cs="宋体"/>
          <w:szCs w:val="21"/>
          <w:highlight w:val="none"/>
        </w:rPr>
        <w:t>1.7.2 发包人接收文件的地点：</w:t>
      </w:r>
      <w:r>
        <w:rPr>
          <w:rFonts w:hint="eastAsia" w:ascii="宋体" w:hAnsi="宋体" w:cs="宋体"/>
          <w:szCs w:val="21"/>
          <w:highlight w:val="none"/>
          <w:u w:val="single"/>
        </w:rPr>
        <w:t>发包人办公室   </w:t>
      </w:r>
      <w:r>
        <w:rPr>
          <w:rFonts w:hint="eastAsia" w:ascii="宋体" w:hAnsi="宋体" w:cs="宋体"/>
          <w:szCs w:val="21"/>
          <w:highlight w:val="none"/>
        </w:rPr>
        <w:t>；</w:t>
      </w:r>
    </w:p>
    <w:p w14:paraId="2DE0B422">
      <w:pPr>
        <w:spacing w:line="400" w:lineRule="exact"/>
        <w:rPr>
          <w:rFonts w:hint="eastAsia" w:ascii="宋体" w:hAnsi="宋体" w:cs="宋体"/>
          <w:szCs w:val="21"/>
          <w:highlight w:val="none"/>
        </w:rPr>
      </w:pPr>
      <w:r>
        <w:rPr>
          <w:rFonts w:hint="eastAsia" w:ascii="宋体" w:hAnsi="宋体" w:cs="宋体"/>
          <w:szCs w:val="21"/>
          <w:highlight w:val="none"/>
        </w:rPr>
        <w:t>发包人指定的接收人为：</w:t>
      </w:r>
      <w:r>
        <w:rPr>
          <w:rFonts w:hint="eastAsia" w:ascii="宋体" w:hAnsi="宋体" w:cs="宋体"/>
          <w:szCs w:val="21"/>
          <w:highlight w:val="none"/>
          <w:u w:val="single"/>
        </w:rPr>
        <w:t>               </w:t>
      </w:r>
      <w:r>
        <w:rPr>
          <w:rFonts w:hint="eastAsia" w:ascii="宋体" w:hAnsi="宋体" w:cs="宋体"/>
          <w:szCs w:val="21"/>
          <w:highlight w:val="none"/>
        </w:rPr>
        <w:t>。</w:t>
      </w:r>
    </w:p>
    <w:p w14:paraId="43DCDE58">
      <w:pPr>
        <w:spacing w:line="400" w:lineRule="exact"/>
        <w:rPr>
          <w:rFonts w:hint="eastAsia" w:ascii="宋体" w:hAnsi="宋体" w:cs="宋体"/>
          <w:szCs w:val="21"/>
          <w:highlight w:val="none"/>
        </w:rPr>
      </w:pPr>
      <w:r>
        <w:rPr>
          <w:rFonts w:hint="eastAsia" w:ascii="宋体" w:hAnsi="宋体" w:cs="宋体"/>
          <w:szCs w:val="21"/>
          <w:highlight w:val="none"/>
        </w:rPr>
        <w:t>承包人接收文件的地点：</w:t>
      </w:r>
      <w:r>
        <w:rPr>
          <w:rFonts w:hint="eastAsia" w:ascii="宋体" w:hAnsi="宋体" w:cs="宋体"/>
          <w:szCs w:val="21"/>
          <w:highlight w:val="none"/>
          <w:u w:val="single"/>
        </w:rPr>
        <w:t>             </w:t>
      </w:r>
      <w:r>
        <w:rPr>
          <w:rFonts w:hint="eastAsia" w:ascii="宋体" w:hAnsi="宋体" w:cs="宋体"/>
          <w:szCs w:val="21"/>
          <w:highlight w:val="none"/>
        </w:rPr>
        <w:t>；</w:t>
      </w:r>
    </w:p>
    <w:p w14:paraId="431E8F98">
      <w:pPr>
        <w:spacing w:line="400" w:lineRule="exact"/>
        <w:rPr>
          <w:rFonts w:hint="eastAsia" w:ascii="宋体" w:hAnsi="宋体" w:cs="宋体"/>
          <w:szCs w:val="21"/>
          <w:highlight w:val="none"/>
        </w:rPr>
      </w:pPr>
      <w:r>
        <w:rPr>
          <w:rFonts w:hint="eastAsia" w:ascii="宋体" w:hAnsi="宋体" w:cs="宋体"/>
          <w:szCs w:val="21"/>
          <w:highlight w:val="none"/>
        </w:rPr>
        <w:t>承包人指定的接收人为：</w:t>
      </w:r>
      <w:r>
        <w:rPr>
          <w:rFonts w:hint="eastAsia" w:ascii="宋体" w:hAnsi="宋体" w:cs="宋体"/>
          <w:szCs w:val="21"/>
          <w:highlight w:val="none"/>
          <w:u w:val="single"/>
        </w:rPr>
        <w:t>             </w:t>
      </w:r>
      <w:r>
        <w:rPr>
          <w:rFonts w:hint="eastAsia" w:ascii="宋体" w:hAnsi="宋体" w:cs="宋体"/>
          <w:szCs w:val="21"/>
          <w:highlight w:val="none"/>
        </w:rPr>
        <w:t>。</w:t>
      </w:r>
    </w:p>
    <w:p w14:paraId="66242A59">
      <w:pPr>
        <w:spacing w:line="400" w:lineRule="exact"/>
        <w:rPr>
          <w:rFonts w:hint="eastAsia" w:ascii="宋体" w:hAnsi="宋体" w:cs="宋体"/>
          <w:szCs w:val="21"/>
          <w:highlight w:val="none"/>
        </w:rPr>
      </w:pPr>
      <w:r>
        <w:rPr>
          <w:rFonts w:hint="eastAsia" w:ascii="宋体" w:hAnsi="宋体" w:cs="宋体"/>
          <w:szCs w:val="21"/>
          <w:highlight w:val="none"/>
        </w:rPr>
        <w:t>监理人接收文件的地点：</w:t>
      </w:r>
      <w:r>
        <w:rPr>
          <w:rFonts w:hint="eastAsia" w:ascii="宋体" w:hAnsi="宋体" w:cs="宋体"/>
          <w:szCs w:val="21"/>
          <w:highlight w:val="none"/>
          <w:u w:val="single"/>
        </w:rPr>
        <w:t>            </w:t>
      </w:r>
      <w:r>
        <w:rPr>
          <w:rFonts w:hint="eastAsia" w:ascii="宋体" w:hAnsi="宋体" w:cs="宋体"/>
          <w:szCs w:val="21"/>
          <w:highlight w:val="none"/>
        </w:rPr>
        <w:t>；</w:t>
      </w:r>
    </w:p>
    <w:p w14:paraId="40824B95">
      <w:pPr>
        <w:spacing w:line="400" w:lineRule="exact"/>
        <w:rPr>
          <w:rFonts w:hint="eastAsia" w:ascii="宋体" w:hAnsi="宋体" w:cs="宋体"/>
          <w:szCs w:val="21"/>
          <w:highlight w:val="none"/>
        </w:rPr>
      </w:pPr>
      <w:r>
        <w:rPr>
          <w:rFonts w:hint="eastAsia" w:ascii="宋体" w:hAnsi="宋体" w:cs="宋体"/>
          <w:szCs w:val="21"/>
          <w:highlight w:val="none"/>
        </w:rPr>
        <w:t>监理人指定的接收人为：</w:t>
      </w:r>
      <w:r>
        <w:rPr>
          <w:rFonts w:hint="eastAsia" w:ascii="宋体" w:hAnsi="宋体" w:cs="宋体"/>
          <w:szCs w:val="21"/>
          <w:highlight w:val="none"/>
          <w:u w:val="single"/>
        </w:rPr>
        <w:t>            </w:t>
      </w:r>
      <w:r>
        <w:rPr>
          <w:rFonts w:hint="eastAsia" w:ascii="宋体" w:hAnsi="宋体" w:cs="宋体"/>
          <w:szCs w:val="21"/>
          <w:highlight w:val="none"/>
        </w:rPr>
        <w:t>。</w:t>
      </w:r>
    </w:p>
    <w:p w14:paraId="55A0D29A">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1.10 交通运输</w:t>
      </w:r>
    </w:p>
    <w:p w14:paraId="5F1CD923">
      <w:pPr>
        <w:spacing w:line="400" w:lineRule="exact"/>
        <w:outlineLvl w:val="0"/>
        <w:rPr>
          <w:rFonts w:hint="eastAsia" w:ascii="宋体" w:hAnsi="宋体" w:cs="宋体"/>
          <w:szCs w:val="21"/>
          <w:highlight w:val="none"/>
        </w:rPr>
      </w:pPr>
      <w:r>
        <w:rPr>
          <w:rFonts w:hint="eastAsia" w:ascii="宋体" w:hAnsi="宋体" w:cs="宋体"/>
          <w:szCs w:val="21"/>
          <w:highlight w:val="none"/>
        </w:rPr>
        <w:t>1</w:t>
      </w:r>
      <w:bookmarkStart w:id="59" w:name="_Toc304295521"/>
      <w:bookmarkStart w:id="60" w:name="_Toc312677986"/>
      <w:bookmarkStart w:id="61" w:name="_Toc318581155"/>
      <w:bookmarkStart w:id="62" w:name="_Toc300934943"/>
      <w:bookmarkStart w:id="63" w:name="_Toc303539100"/>
      <w:r>
        <w:rPr>
          <w:rFonts w:hint="eastAsia" w:ascii="宋体" w:hAnsi="宋体" w:cs="宋体"/>
          <w:szCs w:val="21"/>
          <w:highlight w:val="none"/>
        </w:rPr>
        <w:t>.10.1 出入现场的权利</w:t>
      </w:r>
    </w:p>
    <w:p w14:paraId="0740EC73">
      <w:pPr>
        <w:spacing w:line="400" w:lineRule="exact"/>
        <w:rPr>
          <w:rFonts w:hint="eastAsia" w:ascii="宋体" w:hAnsi="宋体" w:cs="宋体"/>
          <w:szCs w:val="21"/>
          <w:highlight w:val="none"/>
          <w:u w:val="single"/>
        </w:rPr>
      </w:pPr>
      <w:r>
        <w:rPr>
          <w:rFonts w:hint="eastAsia" w:ascii="宋体" w:hAnsi="宋体" w:cs="宋体"/>
          <w:szCs w:val="21"/>
          <w:highlight w:val="none"/>
        </w:rPr>
        <w:t>关于出入现场的权利的约定：</w:t>
      </w:r>
      <w:r>
        <w:rPr>
          <w:rFonts w:hint="eastAsia" w:ascii="宋体" w:hAnsi="宋体" w:cs="宋体"/>
          <w:szCs w:val="21"/>
          <w:highlight w:val="none"/>
          <w:u w:val="single"/>
        </w:rPr>
        <w:t>  。</w:t>
      </w:r>
      <w:bookmarkEnd w:id="59"/>
      <w:bookmarkEnd w:id="60"/>
      <w:bookmarkEnd w:id="61"/>
      <w:bookmarkEnd w:id="62"/>
      <w:bookmarkEnd w:id="63"/>
    </w:p>
    <w:p w14:paraId="082C72CA">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1</w:t>
      </w:r>
      <w:bookmarkStart w:id="64" w:name="_Toc304295522"/>
      <w:bookmarkStart w:id="65" w:name="_Toc312677987"/>
      <w:bookmarkStart w:id="66" w:name="_Toc303539101"/>
      <w:bookmarkStart w:id="67" w:name="_Toc318581156"/>
      <w:bookmarkStart w:id="68" w:name="_Toc300934944"/>
      <w:r>
        <w:rPr>
          <w:rFonts w:hint="eastAsia" w:ascii="宋体" w:hAnsi="宋体" w:cs="宋体"/>
          <w:szCs w:val="21"/>
          <w:highlight w:val="none"/>
        </w:rPr>
        <w:t>.10.3 场内交通</w:t>
      </w:r>
    </w:p>
    <w:p w14:paraId="1C50A55D">
      <w:pPr>
        <w:spacing w:line="400" w:lineRule="exact"/>
        <w:jc w:val="left"/>
        <w:rPr>
          <w:rFonts w:hint="eastAsia" w:ascii="宋体" w:hAnsi="宋体" w:cs="宋体"/>
          <w:szCs w:val="21"/>
          <w:highlight w:val="none"/>
        </w:rPr>
      </w:pPr>
      <w:r>
        <w:rPr>
          <w:rFonts w:hint="eastAsia" w:ascii="宋体" w:hAnsi="宋体" w:cs="宋体"/>
          <w:szCs w:val="21"/>
          <w:highlight w:val="none"/>
        </w:rPr>
        <w:t>关于场外交通和场内交通的边界的约定：</w:t>
      </w:r>
      <w:r>
        <w:rPr>
          <w:rFonts w:hint="eastAsia" w:ascii="宋体" w:hAnsi="宋体" w:cs="宋体"/>
          <w:szCs w:val="21"/>
          <w:highlight w:val="none"/>
          <w:u w:val="single"/>
        </w:rPr>
        <w:t> /      。</w:t>
      </w:r>
    </w:p>
    <w:p w14:paraId="42D129DC">
      <w:pPr>
        <w:spacing w:line="400" w:lineRule="exact"/>
        <w:jc w:val="left"/>
        <w:rPr>
          <w:rFonts w:hint="eastAsia" w:ascii="宋体" w:hAnsi="宋体" w:cs="宋体"/>
          <w:szCs w:val="21"/>
          <w:highlight w:val="none"/>
        </w:rPr>
      </w:pPr>
      <w:r>
        <w:rPr>
          <w:rFonts w:hint="eastAsia" w:ascii="宋体" w:hAnsi="宋体" w:cs="宋体"/>
          <w:szCs w:val="21"/>
          <w:highlight w:val="none"/>
        </w:rPr>
        <w:t>关于发包人向承包人免费提供满足工程施工需要的场内道路和交通设施的约定：</w:t>
      </w:r>
      <w:r>
        <w:rPr>
          <w:rFonts w:hint="eastAsia" w:ascii="宋体" w:hAnsi="宋体" w:cs="宋体"/>
          <w:szCs w:val="21"/>
          <w:highlight w:val="none"/>
          <w:u w:val="single"/>
        </w:rPr>
        <w:t>由承包人负责实施并承担相关费用</w:t>
      </w:r>
      <w:r>
        <w:rPr>
          <w:rFonts w:hint="eastAsia" w:ascii="宋体" w:hAnsi="宋体" w:cs="宋体"/>
          <w:szCs w:val="21"/>
          <w:highlight w:val="none"/>
        </w:rPr>
        <w:t>。</w:t>
      </w:r>
      <w:bookmarkEnd w:id="64"/>
      <w:bookmarkEnd w:id="65"/>
      <w:bookmarkEnd w:id="66"/>
      <w:bookmarkEnd w:id="67"/>
      <w:bookmarkEnd w:id="68"/>
    </w:p>
    <w:p w14:paraId="74A7DBC0">
      <w:pPr>
        <w:spacing w:line="400" w:lineRule="exact"/>
        <w:jc w:val="left"/>
        <w:rPr>
          <w:rFonts w:hint="eastAsia" w:ascii="宋体" w:hAnsi="宋体" w:cs="宋体"/>
          <w:szCs w:val="21"/>
          <w:highlight w:val="none"/>
        </w:rPr>
      </w:pPr>
      <w:bookmarkStart w:id="69" w:name="_Toc318581157"/>
      <w:r>
        <w:rPr>
          <w:rFonts w:hint="eastAsia" w:ascii="宋体" w:hAnsi="宋体" w:cs="宋体"/>
          <w:szCs w:val="21"/>
          <w:highlight w:val="none"/>
        </w:rPr>
        <w:t>1.10.4超大件和超重件的运输</w:t>
      </w:r>
    </w:p>
    <w:p w14:paraId="349FC7A2">
      <w:pPr>
        <w:spacing w:line="400" w:lineRule="exact"/>
        <w:jc w:val="left"/>
        <w:rPr>
          <w:rFonts w:hint="eastAsia" w:ascii="宋体" w:hAnsi="宋体" w:cs="宋体"/>
          <w:szCs w:val="21"/>
          <w:highlight w:val="none"/>
        </w:rPr>
      </w:pPr>
      <w:r>
        <w:rPr>
          <w:rFonts w:hint="eastAsia" w:ascii="宋体" w:hAnsi="宋体" w:cs="宋体"/>
          <w:szCs w:val="21"/>
          <w:highlight w:val="none"/>
        </w:rPr>
        <w:t>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承担。</w:t>
      </w:r>
      <w:bookmarkEnd w:id="69"/>
    </w:p>
    <w:p w14:paraId="3F42E29C">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1.11 知识产权</w:t>
      </w:r>
    </w:p>
    <w:p w14:paraId="18BCBB7A">
      <w:pPr>
        <w:spacing w:line="400" w:lineRule="exact"/>
        <w:rPr>
          <w:rFonts w:hint="eastAsia" w:ascii="宋体" w:hAnsi="宋体" w:cs="宋体"/>
          <w:szCs w:val="21"/>
          <w:highlight w:val="none"/>
        </w:rPr>
      </w:pPr>
      <w:r>
        <w:rPr>
          <w:rFonts w:hint="eastAsia" w:ascii="宋体" w:hAnsi="宋体" w:cs="宋体"/>
          <w:szCs w:val="21"/>
          <w:highlight w:val="none"/>
        </w:rPr>
        <w:t>1.11.1关于发包人提供给承包人的图纸、发包人为实施工程自行编制或委托编制的技术规范以及反映发包人关于合同要求或其他类似性质的文件的著作权的归属：</w:t>
      </w:r>
    </w:p>
    <w:p w14:paraId="06641BB6">
      <w:pPr>
        <w:spacing w:line="400" w:lineRule="exact"/>
        <w:rPr>
          <w:rFonts w:hint="eastAsia" w:ascii="宋体" w:hAnsi="宋体" w:cs="宋体"/>
          <w:szCs w:val="21"/>
          <w:highlight w:val="none"/>
          <w:u w:val="single"/>
        </w:rPr>
      </w:pPr>
      <w:r>
        <w:rPr>
          <w:rFonts w:hint="eastAsia" w:ascii="宋体" w:hAnsi="宋体" w:cs="宋体"/>
          <w:szCs w:val="21"/>
          <w:highlight w:val="none"/>
          <w:u w:val="single"/>
        </w:rPr>
        <w:t>发包人。</w:t>
      </w:r>
    </w:p>
    <w:p w14:paraId="00FC991E">
      <w:pPr>
        <w:spacing w:line="400" w:lineRule="exact"/>
        <w:rPr>
          <w:rFonts w:hint="eastAsia" w:ascii="宋体" w:hAnsi="宋体" w:cs="宋体"/>
          <w:szCs w:val="21"/>
          <w:highlight w:val="none"/>
          <w:u w:val="single"/>
        </w:rPr>
      </w:pPr>
      <w:r>
        <w:rPr>
          <w:rFonts w:hint="eastAsia" w:ascii="宋体" w:hAnsi="宋体" w:cs="宋体"/>
          <w:szCs w:val="21"/>
          <w:highlight w:val="none"/>
        </w:rPr>
        <w:t>关于发包人提供的上述文件的使用限制的要求：</w:t>
      </w:r>
      <w:r>
        <w:rPr>
          <w:rFonts w:hint="eastAsia" w:ascii="宋体" w:hAnsi="宋体" w:cs="宋体"/>
          <w:szCs w:val="21"/>
          <w:highlight w:val="none"/>
          <w:u w:val="single"/>
        </w:rPr>
        <w:t>未经发包人书面同意，承包人不得向第三方泄露及其自身除为履行本合同之需要外不得使用或允许第三方使用。</w:t>
      </w:r>
    </w:p>
    <w:p w14:paraId="692F9926">
      <w:pPr>
        <w:spacing w:line="400" w:lineRule="exact"/>
        <w:rPr>
          <w:rFonts w:hint="eastAsia" w:ascii="宋体" w:hAnsi="宋体" w:cs="宋体"/>
          <w:szCs w:val="21"/>
          <w:highlight w:val="none"/>
        </w:rPr>
      </w:pPr>
      <w:r>
        <w:rPr>
          <w:rFonts w:hint="eastAsia" w:ascii="宋体" w:hAnsi="宋体" w:cs="宋体"/>
          <w:szCs w:val="21"/>
          <w:highlight w:val="none"/>
        </w:rPr>
        <w:t>1.11.2 关于承包人为实施工程所编制文件的著作权的归属：</w:t>
      </w:r>
      <w:r>
        <w:rPr>
          <w:rFonts w:hint="eastAsia" w:ascii="宋体" w:hAnsi="宋体" w:cs="宋体"/>
          <w:szCs w:val="21"/>
          <w:highlight w:val="none"/>
          <w:u w:val="single"/>
        </w:rPr>
        <w:t xml:space="preserve"> 发包人 。</w:t>
      </w:r>
    </w:p>
    <w:p w14:paraId="1FDD294A">
      <w:pPr>
        <w:spacing w:line="400" w:lineRule="exact"/>
        <w:rPr>
          <w:rFonts w:hint="eastAsia" w:ascii="宋体" w:hAnsi="宋体" w:cs="宋体"/>
          <w:szCs w:val="21"/>
          <w:highlight w:val="none"/>
        </w:rPr>
      </w:pPr>
      <w:r>
        <w:rPr>
          <w:rFonts w:hint="eastAsia" w:ascii="宋体" w:hAnsi="宋体" w:cs="宋体"/>
          <w:szCs w:val="21"/>
          <w:highlight w:val="none"/>
        </w:rPr>
        <w:t>关于承包人提供的上述文件的使用限制的要求：</w:t>
      </w:r>
      <w:r>
        <w:rPr>
          <w:rFonts w:hint="eastAsia" w:ascii="宋体" w:hAnsi="宋体" w:cs="宋体"/>
          <w:szCs w:val="21"/>
          <w:highlight w:val="none"/>
          <w:u w:val="single"/>
        </w:rPr>
        <w:t>未经发包人书面同意，承包人不得向第三方泄露及其自身除为履行本合同之需要外不得使用或允许第三方使用。</w:t>
      </w:r>
    </w:p>
    <w:p w14:paraId="00EEC39E">
      <w:pPr>
        <w:spacing w:line="400" w:lineRule="exact"/>
        <w:outlineLvl w:val="0"/>
        <w:rPr>
          <w:rFonts w:hint="eastAsia" w:ascii="宋体" w:hAnsi="宋体" w:cs="宋体"/>
          <w:szCs w:val="21"/>
          <w:highlight w:val="none"/>
        </w:rPr>
      </w:pPr>
      <w:r>
        <w:rPr>
          <w:rFonts w:hint="eastAsia" w:ascii="宋体" w:hAnsi="宋体" w:cs="宋体"/>
          <w:szCs w:val="21"/>
          <w:highlight w:val="none"/>
        </w:rPr>
        <w:t>1.11.4 承包人在施工过程中所采用的专利、专有技术、技术秘密的使用费的承担方式：</w:t>
      </w:r>
      <w:r>
        <w:rPr>
          <w:rFonts w:hint="eastAsia" w:ascii="宋体" w:hAnsi="宋体" w:cs="宋体"/>
          <w:szCs w:val="21"/>
          <w:highlight w:val="none"/>
          <w:u w:val="single"/>
        </w:rPr>
        <w:t>由承包人承担且因该种使用侵犯任何第三方权利而使发包人蒙受损失的，均由承包人及时充分地补偿给发包方。</w:t>
      </w:r>
    </w:p>
    <w:p w14:paraId="2C320E5D">
      <w:pPr>
        <w:spacing w:after="120" w:line="400" w:lineRule="exact"/>
        <w:rPr>
          <w:rFonts w:hint="eastAsia" w:ascii="宋体" w:hAnsi="宋体" w:cs="宋体"/>
          <w:szCs w:val="21"/>
          <w:highlight w:val="none"/>
        </w:rPr>
      </w:pPr>
      <w:r>
        <w:rPr>
          <w:rFonts w:hint="eastAsia" w:ascii="宋体" w:hAnsi="宋体" w:cs="宋体"/>
          <w:szCs w:val="21"/>
          <w:highlight w:val="none"/>
        </w:rPr>
        <w:t>1.13工程量清单错误的修正</w:t>
      </w:r>
    </w:p>
    <w:p w14:paraId="3442C662">
      <w:pPr>
        <w:spacing w:line="400" w:lineRule="exact"/>
        <w:rPr>
          <w:rFonts w:hint="eastAsia" w:ascii="宋体" w:hAnsi="宋体" w:cs="宋体"/>
          <w:szCs w:val="21"/>
          <w:highlight w:val="none"/>
        </w:rPr>
      </w:pPr>
      <w:r>
        <w:rPr>
          <w:rFonts w:hint="eastAsia" w:ascii="宋体" w:hAnsi="宋体" w:cs="宋体"/>
          <w:szCs w:val="21"/>
          <w:highlight w:val="none"/>
        </w:rPr>
        <w:t>出现工程量清单错误时，是否调整合同价格：</w:t>
      </w:r>
      <w:r>
        <w:rPr>
          <w:rFonts w:hint="eastAsia" w:ascii="宋体" w:hAnsi="宋体" w:cs="宋体"/>
          <w:szCs w:val="21"/>
          <w:highlight w:val="none"/>
          <w:u w:val="single"/>
        </w:rPr>
        <w:t xml:space="preserve">     /       </w:t>
      </w:r>
      <w:r>
        <w:rPr>
          <w:rFonts w:hint="eastAsia" w:ascii="宋体" w:hAnsi="宋体" w:cs="宋体"/>
          <w:szCs w:val="21"/>
          <w:highlight w:val="none"/>
        </w:rPr>
        <w:t>。</w:t>
      </w:r>
    </w:p>
    <w:p w14:paraId="3BC8D27E">
      <w:pPr>
        <w:spacing w:line="400" w:lineRule="exact"/>
        <w:rPr>
          <w:rFonts w:hint="eastAsia" w:ascii="宋体" w:hAnsi="宋体" w:cs="宋体"/>
          <w:szCs w:val="21"/>
          <w:highlight w:val="none"/>
        </w:rPr>
      </w:pPr>
      <w:r>
        <w:rPr>
          <w:rFonts w:hint="eastAsia" w:ascii="宋体" w:hAnsi="宋体" w:cs="宋体"/>
          <w:szCs w:val="21"/>
          <w:highlight w:val="none"/>
        </w:rPr>
        <w:t>允许调整合同价格的工程量偏差范围：</w:t>
      </w:r>
      <w:r>
        <w:rPr>
          <w:rFonts w:hint="eastAsia" w:ascii="宋体" w:hAnsi="宋体" w:cs="宋体"/>
          <w:szCs w:val="21"/>
          <w:highlight w:val="none"/>
          <w:u w:val="single"/>
        </w:rPr>
        <w:t>          /      。</w:t>
      </w:r>
    </w:p>
    <w:p w14:paraId="379ED00D">
      <w:pPr>
        <w:pStyle w:val="184"/>
        <w:numPr>
          <w:ilvl w:val="0"/>
          <w:numId w:val="0"/>
        </w:numPr>
        <w:spacing w:before="120" w:after="120" w:line="400" w:lineRule="exact"/>
        <w:rPr>
          <w:rFonts w:hint="eastAsia" w:ascii="宋体" w:hAnsi="宋体" w:eastAsia="宋体" w:cs="宋体"/>
          <w:b w:val="0"/>
          <w:sz w:val="21"/>
          <w:szCs w:val="21"/>
          <w:highlight w:val="none"/>
        </w:rPr>
      </w:pPr>
      <w:bookmarkStart w:id="70" w:name="_Toc351203634"/>
      <w:r>
        <w:rPr>
          <w:rFonts w:hint="eastAsia" w:ascii="宋体" w:hAnsi="宋体" w:eastAsia="宋体" w:cs="宋体"/>
          <w:b w:val="0"/>
          <w:sz w:val="21"/>
          <w:szCs w:val="21"/>
          <w:highlight w:val="none"/>
        </w:rPr>
        <w:t>2</w:t>
      </w:r>
      <w:bookmarkStart w:id="71" w:name="_Toc296503157"/>
      <w:bookmarkStart w:id="72" w:name="_Toc296347156"/>
      <w:bookmarkStart w:id="73" w:name="_Toc296346658"/>
      <w:bookmarkStart w:id="74" w:name="_Toc296890985"/>
      <w:bookmarkStart w:id="75" w:name="_Toc292559362"/>
      <w:bookmarkStart w:id="76" w:name="_Toc297048343"/>
      <w:bookmarkStart w:id="77" w:name="_Toc297120457"/>
      <w:bookmarkStart w:id="78" w:name="_Toc292559867"/>
      <w:bookmarkStart w:id="79" w:name="_Toc296891197"/>
      <w:bookmarkStart w:id="80" w:name="_Toc296944496"/>
      <w:r>
        <w:rPr>
          <w:rFonts w:hint="eastAsia" w:ascii="宋体" w:hAnsi="宋体" w:eastAsia="宋体" w:cs="宋体"/>
          <w:b w:val="0"/>
          <w:sz w:val="21"/>
          <w:szCs w:val="21"/>
          <w:highlight w:val="none"/>
        </w:rPr>
        <w:t>. 发包人</w:t>
      </w:r>
      <w:bookmarkEnd w:id="70"/>
      <w:bookmarkEnd w:id="71"/>
      <w:bookmarkEnd w:id="72"/>
      <w:bookmarkEnd w:id="73"/>
      <w:bookmarkEnd w:id="74"/>
      <w:bookmarkEnd w:id="75"/>
      <w:bookmarkEnd w:id="76"/>
      <w:bookmarkEnd w:id="77"/>
      <w:bookmarkEnd w:id="78"/>
      <w:bookmarkEnd w:id="79"/>
      <w:bookmarkEnd w:id="80"/>
    </w:p>
    <w:p w14:paraId="42B0BEE5">
      <w:pPr>
        <w:spacing w:after="120" w:line="400" w:lineRule="exact"/>
        <w:outlineLvl w:val="0"/>
        <w:rPr>
          <w:rFonts w:hint="eastAsia" w:ascii="宋体" w:hAnsi="宋体" w:cs="宋体"/>
          <w:szCs w:val="21"/>
          <w:highlight w:val="none"/>
        </w:rPr>
      </w:pPr>
      <w:r>
        <w:rPr>
          <w:rFonts w:hint="eastAsia" w:ascii="宋体" w:hAnsi="宋体" w:cs="宋体"/>
          <w:szCs w:val="21"/>
          <w:highlight w:val="none"/>
        </w:rPr>
        <w:t>2.2 发包人代表</w:t>
      </w:r>
    </w:p>
    <w:p w14:paraId="13102E04">
      <w:pPr>
        <w:spacing w:line="400" w:lineRule="exact"/>
        <w:rPr>
          <w:rFonts w:hint="eastAsia" w:ascii="宋体" w:hAnsi="宋体" w:cs="宋体"/>
          <w:szCs w:val="21"/>
          <w:highlight w:val="none"/>
        </w:rPr>
      </w:pPr>
      <w:r>
        <w:rPr>
          <w:rFonts w:hint="eastAsia" w:ascii="宋体" w:hAnsi="宋体" w:cs="宋体"/>
          <w:szCs w:val="21"/>
          <w:highlight w:val="none"/>
        </w:rPr>
        <w:t>发包人代表：</w:t>
      </w:r>
    </w:p>
    <w:p w14:paraId="651BE9A5">
      <w:pPr>
        <w:spacing w:line="400" w:lineRule="exact"/>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w:t>
      </w:r>
      <w:r>
        <w:rPr>
          <w:rFonts w:hint="eastAsia" w:ascii="宋体" w:hAnsi="宋体" w:cs="宋体"/>
          <w:szCs w:val="21"/>
          <w:highlight w:val="none"/>
        </w:rPr>
        <w:t>；</w:t>
      </w:r>
    </w:p>
    <w:p w14:paraId="7E192DD7">
      <w:pPr>
        <w:spacing w:line="400" w:lineRule="exact"/>
        <w:rPr>
          <w:rFonts w:hint="eastAsia" w:ascii="宋体" w:hAnsi="宋体" w:cs="宋体"/>
          <w:szCs w:val="21"/>
          <w:highlight w:val="none"/>
        </w:rPr>
      </w:pPr>
      <w:r>
        <w:rPr>
          <w:rFonts w:hint="eastAsia" w:ascii="宋体" w:hAnsi="宋体" w:cs="宋体"/>
          <w:szCs w:val="21"/>
          <w:highlight w:val="none"/>
        </w:rPr>
        <w:t>身份证号：</w:t>
      </w:r>
      <w:r>
        <w:rPr>
          <w:rFonts w:hint="eastAsia" w:ascii="宋体" w:hAnsi="宋体" w:cs="宋体"/>
          <w:szCs w:val="21"/>
          <w:highlight w:val="none"/>
          <w:u w:val="single"/>
        </w:rPr>
        <w:t></w:t>
      </w:r>
      <w:r>
        <w:rPr>
          <w:rFonts w:hint="eastAsia" w:ascii="宋体" w:hAnsi="宋体" w:cs="宋体"/>
          <w:szCs w:val="21"/>
          <w:highlight w:val="none"/>
        </w:rPr>
        <w:t>；</w:t>
      </w:r>
    </w:p>
    <w:p w14:paraId="3CE6C550">
      <w:pPr>
        <w:spacing w:line="400" w:lineRule="exact"/>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w:t>
      </w:r>
      <w:r>
        <w:rPr>
          <w:rFonts w:hint="eastAsia" w:ascii="宋体" w:hAnsi="宋体" w:cs="宋体"/>
          <w:szCs w:val="21"/>
          <w:highlight w:val="none"/>
        </w:rPr>
        <w:t>；</w:t>
      </w:r>
    </w:p>
    <w:p w14:paraId="3ADD6D09">
      <w:pPr>
        <w:spacing w:line="400" w:lineRule="exac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w:t>
      </w:r>
      <w:r>
        <w:rPr>
          <w:rFonts w:hint="eastAsia" w:ascii="宋体" w:hAnsi="宋体" w:cs="宋体"/>
          <w:szCs w:val="21"/>
          <w:highlight w:val="none"/>
        </w:rPr>
        <w:t>；</w:t>
      </w:r>
    </w:p>
    <w:p w14:paraId="12D26DB2">
      <w:pPr>
        <w:spacing w:line="400" w:lineRule="exact"/>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w:t>
      </w:r>
      <w:r>
        <w:rPr>
          <w:rFonts w:hint="eastAsia" w:ascii="宋体" w:hAnsi="宋体" w:cs="宋体"/>
          <w:szCs w:val="21"/>
          <w:highlight w:val="none"/>
        </w:rPr>
        <w:t>；</w:t>
      </w:r>
    </w:p>
    <w:p w14:paraId="40B4AF12">
      <w:pPr>
        <w:spacing w:line="400" w:lineRule="exact"/>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w:t>
      </w:r>
      <w:r>
        <w:rPr>
          <w:rFonts w:hint="eastAsia" w:ascii="宋体" w:hAnsi="宋体" w:cs="宋体"/>
          <w:szCs w:val="21"/>
          <w:highlight w:val="none"/>
        </w:rPr>
        <w:t>。</w:t>
      </w:r>
    </w:p>
    <w:p w14:paraId="192F84F1">
      <w:pPr>
        <w:spacing w:line="400" w:lineRule="exact"/>
        <w:rPr>
          <w:rFonts w:hint="eastAsia" w:ascii="宋体" w:hAnsi="宋体" w:cs="宋体"/>
          <w:szCs w:val="21"/>
          <w:highlight w:val="none"/>
          <w:u w:val="single"/>
        </w:rPr>
      </w:pPr>
      <w:r>
        <w:rPr>
          <w:rFonts w:hint="eastAsia" w:ascii="宋体" w:hAnsi="宋体" w:cs="宋体"/>
          <w:szCs w:val="21"/>
          <w:highlight w:val="none"/>
        </w:rPr>
        <w:t>发包人对发包人代表的授权范围如下：</w:t>
      </w:r>
      <w:r>
        <w:rPr>
          <w:rFonts w:hint="eastAsia" w:ascii="宋体" w:hAnsi="宋体" w:cs="宋体"/>
          <w:szCs w:val="21"/>
          <w:highlight w:val="none"/>
          <w:u w:val="single"/>
        </w:rPr>
        <w:t>经发包人授权并在授权范围内代表发包人行使业主权利，全面负责本工程的组织、协调和管理，签发或签署各种相关指令，报表及支付凭证，处理施工过程中的各有关事宜。</w:t>
      </w:r>
    </w:p>
    <w:p w14:paraId="22A822A5">
      <w:pPr>
        <w:spacing w:after="120" w:line="400" w:lineRule="exact"/>
        <w:outlineLvl w:val="0"/>
        <w:rPr>
          <w:rFonts w:hint="eastAsia" w:ascii="宋体" w:hAnsi="宋体" w:cs="宋体"/>
          <w:szCs w:val="21"/>
          <w:highlight w:val="none"/>
        </w:rPr>
      </w:pPr>
      <w:r>
        <w:rPr>
          <w:rFonts w:hint="eastAsia" w:ascii="宋体" w:hAnsi="宋体" w:cs="宋体"/>
          <w:szCs w:val="21"/>
          <w:highlight w:val="none"/>
        </w:rPr>
        <w:t>2.4 施工现场、施工条件和基础资料的提供</w:t>
      </w:r>
    </w:p>
    <w:p w14:paraId="520EEA8B">
      <w:pPr>
        <w:spacing w:line="400" w:lineRule="exact"/>
        <w:rPr>
          <w:rFonts w:hint="eastAsia" w:ascii="宋体" w:hAnsi="宋体" w:cs="宋体"/>
          <w:szCs w:val="21"/>
          <w:highlight w:val="none"/>
        </w:rPr>
      </w:pPr>
      <w:r>
        <w:rPr>
          <w:rFonts w:hint="eastAsia" w:ascii="宋体" w:hAnsi="宋体" w:cs="宋体"/>
          <w:szCs w:val="21"/>
          <w:highlight w:val="none"/>
        </w:rPr>
        <w:t>2.4.1 提供施工现场</w:t>
      </w:r>
    </w:p>
    <w:p w14:paraId="02912A52">
      <w:pPr>
        <w:spacing w:line="400" w:lineRule="exact"/>
        <w:jc w:val="left"/>
        <w:rPr>
          <w:rFonts w:hint="eastAsia" w:ascii="宋体" w:hAnsi="宋体" w:cs="宋体"/>
          <w:szCs w:val="21"/>
          <w:highlight w:val="none"/>
        </w:rPr>
      </w:pPr>
      <w:r>
        <w:rPr>
          <w:rFonts w:hint="eastAsia" w:ascii="宋体" w:hAnsi="宋体" w:cs="宋体"/>
          <w:szCs w:val="21"/>
          <w:highlight w:val="none"/>
        </w:rPr>
        <w:t>关于发包人移交施工现场的期限要求：</w:t>
      </w:r>
      <w:r>
        <w:rPr>
          <w:rFonts w:hint="eastAsia" w:ascii="宋体" w:hAnsi="宋体" w:cs="宋体"/>
          <w:szCs w:val="21"/>
          <w:highlight w:val="none"/>
          <w:u w:val="single"/>
        </w:rPr>
        <w:t>开工前7天</w:t>
      </w:r>
      <w:r>
        <w:rPr>
          <w:rFonts w:hint="eastAsia" w:ascii="宋体" w:hAnsi="宋体" w:cs="宋体"/>
          <w:szCs w:val="21"/>
          <w:highlight w:val="none"/>
        </w:rPr>
        <w:t>。</w:t>
      </w:r>
    </w:p>
    <w:p w14:paraId="46C6524D">
      <w:pPr>
        <w:spacing w:line="400" w:lineRule="exact"/>
        <w:rPr>
          <w:rFonts w:hint="eastAsia" w:ascii="宋体" w:hAnsi="宋体" w:cs="宋体"/>
          <w:szCs w:val="21"/>
          <w:highlight w:val="none"/>
        </w:rPr>
      </w:pPr>
      <w:r>
        <w:rPr>
          <w:rFonts w:hint="eastAsia" w:ascii="宋体" w:hAnsi="宋体" w:cs="宋体"/>
          <w:szCs w:val="21"/>
          <w:highlight w:val="none"/>
        </w:rPr>
        <w:t>2.4.2 提供施工条件</w:t>
      </w:r>
    </w:p>
    <w:p w14:paraId="076B1E94">
      <w:pPr>
        <w:spacing w:line="400" w:lineRule="exact"/>
        <w:jc w:val="left"/>
        <w:rPr>
          <w:rFonts w:hint="eastAsia" w:ascii="宋体" w:hAnsi="宋体" w:cs="宋体"/>
          <w:szCs w:val="21"/>
          <w:highlight w:val="none"/>
          <w:u w:val="single"/>
        </w:rPr>
      </w:pPr>
      <w:r>
        <w:rPr>
          <w:rFonts w:hint="eastAsia" w:ascii="宋体" w:hAnsi="宋体" w:cs="宋体"/>
          <w:szCs w:val="21"/>
          <w:highlight w:val="none"/>
        </w:rPr>
        <w:t>关于发包人应负责提供施工所需要的条件，包括：</w:t>
      </w:r>
      <w:r>
        <w:rPr>
          <w:rFonts w:hint="eastAsia" w:ascii="宋体" w:hAnsi="宋体" w:cs="宋体"/>
          <w:szCs w:val="21"/>
          <w:highlight w:val="none"/>
          <w:u w:val="single"/>
        </w:rPr>
        <w:t>关于发包人应负责提供施工所需要的条件，包括：（1）发包人在开工前提供施工用电电源，发包人提供正式用水水源前的先期用水由承包人自行解决，场内铺设电路、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p>
    <w:p w14:paraId="4292CC44">
      <w:pPr>
        <w:spacing w:after="120" w:line="400" w:lineRule="exact"/>
        <w:outlineLvl w:val="0"/>
        <w:rPr>
          <w:rFonts w:hint="eastAsia" w:ascii="宋体" w:hAnsi="宋体" w:cs="宋体"/>
          <w:szCs w:val="21"/>
          <w:highlight w:val="none"/>
        </w:rPr>
      </w:pPr>
      <w:r>
        <w:rPr>
          <w:rFonts w:hint="eastAsia" w:ascii="宋体" w:hAnsi="宋体" w:cs="宋体"/>
          <w:szCs w:val="21"/>
          <w:highlight w:val="none"/>
        </w:rPr>
        <w:t>2.5 资金来源证明及支付担保</w:t>
      </w:r>
    </w:p>
    <w:p w14:paraId="0965DBF1">
      <w:pPr>
        <w:spacing w:line="400" w:lineRule="exact"/>
        <w:rPr>
          <w:rFonts w:hint="eastAsia" w:ascii="宋体" w:hAnsi="宋体" w:cs="宋体"/>
          <w:szCs w:val="21"/>
          <w:highlight w:val="none"/>
        </w:rPr>
      </w:pPr>
      <w:r>
        <w:rPr>
          <w:rFonts w:hint="eastAsia" w:ascii="宋体" w:hAnsi="宋体" w:cs="宋体"/>
          <w:szCs w:val="21"/>
          <w:highlight w:val="none"/>
        </w:rPr>
        <w:t>发包人提供资金来源证明的期限要求：</w:t>
      </w:r>
      <w:r>
        <w:rPr>
          <w:rFonts w:hint="eastAsia" w:ascii="宋体" w:hAnsi="宋体" w:cs="宋体"/>
          <w:szCs w:val="21"/>
          <w:highlight w:val="none"/>
          <w:u w:val="single"/>
        </w:rPr>
        <w:t>无</w:t>
      </w:r>
    </w:p>
    <w:p w14:paraId="5CBD50CC">
      <w:pPr>
        <w:spacing w:line="400" w:lineRule="exact"/>
        <w:rPr>
          <w:rFonts w:hint="eastAsia" w:ascii="宋体" w:hAnsi="宋体" w:cs="宋体"/>
          <w:szCs w:val="21"/>
          <w:highlight w:val="none"/>
        </w:rPr>
      </w:pPr>
      <w:r>
        <w:rPr>
          <w:rFonts w:hint="eastAsia" w:ascii="宋体" w:hAnsi="宋体" w:cs="宋体"/>
          <w:szCs w:val="21"/>
          <w:highlight w:val="none"/>
        </w:rPr>
        <w:t>发包人是否提供支付担保：</w:t>
      </w:r>
      <w:r>
        <w:rPr>
          <w:rFonts w:hint="eastAsia" w:ascii="宋体" w:hAnsi="宋体" w:cs="宋体"/>
          <w:szCs w:val="21"/>
          <w:highlight w:val="none"/>
          <w:u w:val="single"/>
        </w:rPr>
        <w:t>是</w:t>
      </w:r>
    </w:p>
    <w:p w14:paraId="5D8BB248">
      <w:pPr>
        <w:spacing w:line="400" w:lineRule="exact"/>
        <w:rPr>
          <w:rFonts w:hint="eastAsia" w:ascii="宋体" w:hAnsi="宋体" w:cs="宋体"/>
          <w:szCs w:val="21"/>
          <w:highlight w:val="none"/>
          <w:u w:val="single"/>
        </w:rPr>
      </w:pPr>
      <w:r>
        <w:rPr>
          <w:rFonts w:hint="eastAsia" w:ascii="宋体" w:hAnsi="宋体" w:cs="宋体"/>
          <w:szCs w:val="21"/>
          <w:highlight w:val="none"/>
        </w:rPr>
        <w:t>发包人提供支付担保的形式：</w:t>
      </w:r>
      <w:r>
        <w:rPr>
          <w:rFonts w:hint="eastAsia" w:ascii="宋体" w:hAnsi="宋体" w:cs="宋体"/>
          <w:szCs w:val="21"/>
          <w:highlight w:val="none"/>
          <w:u w:val="single"/>
        </w:rPr>
        <w:t>等额资金来源证明或相关批复证明材料。</w:t>
      </w:r>
    </w:p>
    <w:p w14:paraId="21D6642E">
      <w:pPr>
        <w:pStyle w:val="184"/>
        <w:numPr>
          <w:ilvl w:val="0"/>
          <w:numId w:val="0"/>
        </w:numPr>
        <w:spacing w:before="120" w:after="120" w:line="400" w:lineRule="exact"/>
        <w:rPr>
          <w:rFonts w:hint="eastAsia" w:ascii="宋体" w:hAnsi="宋体" w:eastAsia="宋体" w:cs="宋体"/>
          <w:b w:val="0"/>
          <w:sz w:val="21"/>
          <w:szCs w:val="21"/>
          <w:highlight w:val="none"/>
        </w:rPr>
      </w:pPr>
      <w:bookmarkStart w:id="81" w:name="_Toc351203635"/>
      <w:r>
        <w:rPr>
          <w:rFonts w:hint="eastAsia" w:ascii="宋体" w:hAnsi="宋体" w:eastAsia="宋体" w:cs="宋体"/>
          <w:b w:val="0"/>
          <w:sz w:val="21"/>
          <w:szCs w:val="21"/>
          <w:highlight w:val="none"/>
        </w:rPr>
        <w:t>3</w:t>
      </w:r>
      <w:bookmarkStart w:id="82" w:name="_Toc292559868"/>
      <w:bookmarkStart w:id="83" w:name="_Toc296891198"/>
      <w:bookmarkStart w:id="84" w:name="_Toc297120458"/>
      <w:bookmarkStart w:id="85" w:name="_Toc296890986"/>
      <w:bookmarkStart w:id="86" w:name="_Toc297048344"/>
      <w:bookmarkStart w:id="87" w:name="_Toc292559363"/>
      <w:bookmarkStart w:id="88" w:name="_Toc296347157"/>
      <w:bookmarkStart w:id="89" w:name="_Toc296503158"/>
      <w:bookmarkStart w:id="90" w:name="_Toc296944497"/>
      <w:bookmarkStart w:id="91" w:name="_Toc296346659"/>
      <w:r>
        <w:rPr>
          <w:rFonts w:hint="eastAsia" w:ascii="宋体" w:hAnsi="宋体" w:eastAsia="宋体" w:cs="宋体"/>
          <w:b w:val="0"/>
          <w:sz w:val="21"/>
          <w:szCs w:val="21"/>
          <w:highlight w:val="none"/>
        </w:rPr>
        <w:t>. 承包人</w:t>
      </w:r>
      <w:bookmarkEnd w:id="81"/>
      <w:bookmarkEnd w:id="82"/>
      <w:bookmarkEnd w:id="83"/>
      <w:bookmarkEnd w:id="84"/>
      <w:bookmarkEnd w:id="85"/>
      <w:bookmarkEnd w:id="86"/>
      <w:bookmarkEnd w:id="87"/>
      <w:bookmarkEnd w:id="88"/>
      <w:bookmarkEnd w:id="89"/>
      <w:bookmarkEnd w:id="90"/>
      <w:bookmarkEnd w:id="91"/>
    </w:p>
    <w:p w14:paraId="1C136B1A">
      <w:pPr>
        <w:spacing w:after="120" w:line="400" w:lineRule="exact"/>
        <w:rPr>
          <w:rFonts w:hint="eastAsia" w:ascii="宋体" w:hAnsi="宋体" w:cs="宋体"/>
          <w:szCs w:val="21"/>
          <w:highlight w:val="none"/>
        </w:rPr>
      </w:pPr>
      <w:r>
        <w:rPr>
          <w:rFonts w:hint="eastAsia" w:ascii="宋体" w:hAnsi="宋体" w:cs="宋体"/>
          <w:szCs w:val="21"/>
          <w:highlight w:val="none"/>
        </w:rPr>
        <w:t>3.1 承包人的一般义务</w:t>
      </w:r>
    </w:p>
    <w:p w14:paraId="76DD52CE">
      <w:pPr>
        <w:spacing w:line="400" w:lineRule="exact"/>
        <w:jc w:val="left"/>
        <w:rPr>
          <w:rFonts w:hint="eastAsia" w:ascii="宋体" w:hAnsi="宋体" w:cs="宋体"/>
          <w:szCs w:val="21"/>
          <w:highlight w:val="none"/>
        </w:rPr>
      </w:pPr>
      <w:r>
        <w:rPr>
          <w:rFonts w:hint="eastAsia" w:ascii="宋体" w:hAnsi="宋体" w:cs="宋体"/>
          <w:szCs w:val="21"/>
          <w:highlight w:val="none"/>
        </w:rPr>
        <w:t>（1）承包人提交的竣工资料的内容：</w:t>
      </w:r>
    </w:p>
    <w:p w14:paraId="6D39E13E">
      <w:pPr>
        <w:spacing w:line="400" w:lineRule="exact"/>
        <w:jc w:val="left"/>
        <w:rPr>
          <w:rFonts w:hint="eastAsia" w:ascii="宋体" w:hAnsi="宋体" w:cs="宋体"/>
          <w:szCs w:val="21"/>
          <w:highlight w:val="none"/>
        </w:rPr>
      </w:pPr>
      <w:r>
        <w:rPr>
          <w:rFonts w:hint="eastAsia" w:ascii="宋体" w:hAnsi="宋体" w:cs="宋体"/>
          <w:szCs w:val="21"/>
          <w:highlight w:val="none"/>
          <w:u w:val="single"/>
        </w:rPr>
        <w:t>提供符合无锡市建设工程档案归档规范要求及无锡市城建档案馆要求的竣工图纸及资料，并向发包人提供竣工图电子版及完整的点位资料提供符合无锡市建设工程档案归档规范要求及无锡市城建档案馆要求的竣工图纸及资料，并向发包人提供竣工图电子版及完整的点位资料及编号。</w:t>
      </w:r>
    </w:p>
    <w:p w14:paraId="02B59618">
      <w:pPr>
        <w:spacing w:line="400" w:lineRule="exact"/>
        <w:jc w:val="left"/>
        <w:rPr>
          <w:rFonts w:hint="eastAsia" w:ascii="宋体" w:hAnsi="宋体" w:cs="宋体"/>
          <w:szCs w:val="21"/>
          <w:highlight w:val="none"/>
        </w:rPr>
      </w:pPr>
      <w:r>
        <w:rPr>
          <w:rFonts w:hint="eastAsia" w:ascii="宋体" w:hAnsi="宋体" w:cs="宋体"/>
          <w:szCs w:val="21"/>
          <w:highlight w:val="none"/>
        </w:rPr>
        <w:t>承包人需要提交的竣工资料套数：</w:t>
      </w:r>
      <w:r>
        <w:rPr>
          <w:rFonts w:hint="eastAsia" w:ascii="宋体" w:hAnsi="宋体" w:cs="宋体"/>
          <w:szCs w:val="21"/>
          <w:highlight w:val="none"/>
          <w:u w:val="single"/>
        </w:rPr>
        <w:t xml:space="preserve">   3  </w:t>
      </w:r>
      <w:r>
        <w:rPr>
          <w:rFonts w:hint="eastAsia" w:ascii="宋体" w:hAnsi="宋体" w:cs="宋体"/>
          <w:szCs w:val="21"/>
          <w:highlight w:val="none"/>
        </w:rPr>
        <w:t>。</w:t>
      </w:r>
    </w:p>
    <w:p w14:paraId="28D08C13">
      <w:pPr>
        <w:spacing w:line="400" w:lineRule="exact"/>
        <w:jc w:val="left"/>
        <w:rPr>
          <w:rFonts w:hint="eastAsia" w:ascii="宋体" w:hAnsi="宋体" w:cs="宋体"/>
          <w:szCs w:val="21"/>
          <w:highlight w:val="none"/>
        </w:rPr>
      </w:pPr>
      <w:r>
        <w:rPr>
          <w:rFonts w:hint="eastAsia" w:ascii="宋体" w:hAnsi="宋体" w:cs="宋体"/>
          <w:szCs w:val="21"/>
          <w:highlight w:val="none"/>
        </w:rPr>
        <w:t>承包人提交的竣工资料的费用承担：</w:t>
      </w:r>
      <w:r>
        <w:rPr>
          <w:rFonts w:hint="eastAsia" w:ascii="宋体" w:hAnsi="宋体" w:cs="宋体"/>
          <w:szCs w:val="21"/>
          <w:highlight w:val="none"/>
          <w:u w:val="single"/>
        </w:rPr>
        <w:t xml:space="preserve">  承包人 </w:t>
      </w:r>
      <w:r>
        <w:rPr>
          <w:rFonts w:hint="eastAsia" w:ascii="宋体" w:hAnsi="宋体" w:cs="宋体"/>
          <w:szCs w:val="21"/>
          <w:highlight w:val="none"/>
        </w:rPr>
        <w:t>。</w:t>
      </w:r>
    </w:p>
    <w:p w14:paraId="7BEE3FF4">
      <w:pPr>
        <w:spacing w:line="400" w:lineRule="exact"/>
        <w:jc w:val="left"/>
        <w:rPr>
          <w:rFonts w:hint="eastAsia" w:ascii="宋体" w:hAnsi="宋体" w:cs="宋体"/>
          <w:szCs w:val="21"/>
          <w:highlight w:val="none"/>
        </w:rPr>
      </w:pPr>
      <w:r>
        <w:rPr>
          <w:rFonts w:hint="eastAsia" w:ascii="宋体" w:hAnsi="宋体" w:cs="宋体"/>
          <w:szCs w:val="21"/>
          <w:highlight w:val="none"/>
        </w:rPr>
        <w:t>承包人提交的竣工资料移交时间：</w:t>
      </w:r>
      <w:r>
        <w:rPr>
          <w:rFonts w:hint="eastAsia" w:ascii="宋体" w:hAnsi="宋体" w:cs="宋体"/>
          <w:szCs w:val="21"/>
          <w:highlight w:val="none"/>
          <w:u w:val="single"/>
        </w:rPr>
        <w:t xml:space="preserve"> 竣工验收合格后30 天内 </w:t>
      </w:r>
      <w:r>
        <w:rPr>
          <w:rFonts w:hint="eastAsia" w:ascii="宋体" w:hAnsi="宋体" w:cs="宋体"/>
          <w:szCs w:val="21"/>
          <w:highlight w:val="none"/>
        </w:rPr>
        <w:t>。</w:t>
      </w:r>
    </w:p>
    <w:p w14:paraId="1A4F61FE">
      <w:pPr>
        <w:spacing w:line="400" w:lineRule="exact"/>
        <w:jc w:val="left"/>
        <w:rPr>
          <w:rFonts w:hint="eastAsia" w:ascii="宋体" w:hAnsi="宋体" w:cs="宋体"/>
          <w:szCs w:val="21"/>
          <w:highlight w:val="none"/>
        </w:rPr>
      </w:pPr>
      <w:r>
        <w:rPr>
          <w:rFonts w:hint="eastAsia" w:ascii="宋体" w:hAnsi="宋体" w:cs="宋体"/>
          <w:szCs w:val="21"/>
          <w:highlight w:val="none"/>
        </w:rPr>
        <w:t>承包人提交的竣工资料形式要求：</w:t>
      </w:r>
      <w:r>
        <w:rPr>
          <w:rFonts w:hint="eastAsia" w:ascii="宋体" w:hAnsi="宋体" w:cs="宋体"/>
          <w:szCs w:val="21"/>
          <w:highlight w:val="none"/>
          <w:u w:val="single"/>
        </w:rPr>
        <w:t xml:space="preserve">书面（竣工图含电子版） </w:t>
      </w:r>
      <w:r>
        <w:rPr>
          <w:rFonts w:hint="eastAsia" w:ascii="宋体" w:hAnsi="宋体" w:cs="宋体"/>
          <w:szCs w:val="21"/>
          <w:highlight w:val="none"/>
        </w:rPr>
        <w:t>。</w:t>
      </w:r>
    </w:p>
    <w:p w14:paraId="7CCF5C83">
      <w:pPr>
        <w:spacing w:line="400" w:lineRule="exact"/>
        <w:rPr>
          <w:rFonts w:hint="eastAsia" w:ascii="宋体" w:hAnsi="宋体" w:cs="宋体"/>
          <w:szCs w:val="21"/>
          <w:highlight w:val="none"/>
        </w:rPr>
      </w:pPr>
      <w:r>
        <w:rPr>
          <w:rFonts w:hint="eastAsia" w:ascii="宋体" w:hAnsi="宋体" w:cs="宋体"/>
          <w:szCs w:val="21"/>
          <w:highlight w:val="none"/>
        </w:rPr>
        <w:t>（2）承包人应履行的其他义务：</w:t>
      </w:r>
    </w:p>
    <w:p w14:paraId="16F789B5">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1）承包人宗旨：保证与发包人密切配合，服从统一指挥、统一安排，高标准、严要求、安全优质、快速地完成该合同工程的施工建设，确保发包人满意。</w:t>
      </w:r>
    </w:p>
    <w:p w14:paraId="53B1AAEA">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14:paraId="50AFCE82">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3）工程竣工验收通过后，承包方在60天内提供全部结算资料，由发包方委托具备相应资质的第三方咨询机构进行项目结算审核。</w:t>
      </w:r>
    </w:p>
    <w:p w14:paraId="67A1AF09">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4）</w:t>
      </w:r>
      <w:r>
        <w:rPr>
          <w:rFonts w:hint="eastAsia" w:ascii="宋体" w:hAnsi="宋体" w:cs="宋体"/>
          <w:szCs w:val="21"/>
          <w:highlight w:val="none"/>
          <w:u w:val="single"/>
          <w:lang w:eastAsia="zh-CN"/>
        </w:rPr>
        <w:t>涉及</w:t>
      </w:r>
      <w:r>
        <w:rPr>
          <w:rFonts w:hint="eastAsia" w:ascii="宋体" w:hAnsi="宋体" w:cs="宋体"/>
          <w:szCs w:val="21"/>
          <w:highlight w:val="none"/>
          <w:u w:val="single"/>
        </w:rPr>
        <w:t>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p>
    <w:p w14:paraId="22CC7E65">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14:paraId="548548DA">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14:paraId="3278E87A">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7）中标方项目</w:t>
      </w:r>
      <w:r>
        <w:rPr>
          <w:rFonts w:hint="eastAsia" w:ascii="宋体" w:hAnsi="宋体" w:cs="宋体"/>
          <w:szCs w:val="21"/>
          <w:highlight w:val="none"/>
          <w:u w:val="single"/>
          <w:lang w:val="en-US" w:eastAsia="zh-CN"/>
        </w:rPr>
        <w:t>经理</w:t>
      </w:r>
      <w:r>
        <w:rPr>
          <w:rFonts w:hint="eastAsia" w:ascii="宋体" w:hAnsi="宋体" w:cs="宋体"/>
          <w:szCs w:val="21"/>
          <w:highlight w:val="none"/>
          <w:u w:val="single"/>
        </w:rPr>
        <w:t>和投标时项目</w:t>
      </w:r>
      <w:r>
        <w:rPr>
          <w:rFonts w:hint="eastAsia" w:ascii="宋体" w:hAnsi="宋体" w:cs="宋体"/>
          <w:szCs w:val="21"/>
          <w:highlight w:val="none"/>
          <w:u w:val="single"/>
          <w:lang w:val="en-US" w:eastAsia="zh-CN"/>
        </w:rPr>
        <w:t>经理</w:t>
      </w:r>
      <w:r>
        <w:rPr>
          <w:rFonts w:hint="eastAsia" w:ascii="宋体" w:hAnsi="宋体" w:cs="宋体"/>
          <w:szCs w:val="21"/>
          <w:highlight w:val="none"/>
          <w:u w:val="single"/>
        </w:rPr>
        <w:t>应为同一人；在项目实施过程中，发包单位要加强项目</w:t>
      </w:r>
      <w:r>
        <w:rPr>
          <w:rFonts w:hint="eastAsia" w:ascii="宋体" w:hAnsi="宋体" w:cs="宋体"/>
          <w:szCs w:val="21"/>
          <w:highlight w:val="none"/>
          <w:u w:val="single"/>
          <w:lang w:val="en-US" w:eastAsia="zh-CN"/>
        </w:rPr>
        <w:t>经理</w:t>
      </w:r>
      <w:r>
        <w:rPr>
          <w:rFonts w:hint="eastAsia" w:ascii="宋体" w:hAnsi="宋体" w:cs="宋体"/>
          <w:szCs w:val="21"/>
          <w:highlight w:val="none"/>
          <w:u w:val="single"/>
        </w:rPr>
        <w:t>考勤并做好现场记录；中标方项目</w:t>
      </w:r>
      <w:r>
        <w:rPr>
          <w:rFonts w:hint="eastAsia" w:ascii="宋体" w:hAnsi="宋体" w:cs="宋体"/>
          <w:szCs w:val="21"/>
          <w:highlight w:val="none"/>
          <w:u w:val="single"/>
          <w:lang w:val="en-US" w:eastAsia="zh-CN"/>
        </w:rPr>
        <w:t>经理</w:t>
      </w:r>
      <w:r>
        <w:rPr>
          <w:rFonts w:hint="eastAsia" w:ascii="宋体" w:hAnsi="宋体" w:cs="宋体"/>
          <w:szCs w:val="21"/>
          <w:highlight w:val="none"/>
          <w:u w:val="single"/>
        </w:rPr>
        <w:t>若有变动，需经发包单位审批同意，且中标单位须提供新项目</w:t>
      </w:r>
      <w:r>
        <w:rPr>
          <w:rFonts w:hint="eastAsia" w:ascii="宋体" w:hAnsi="宋体" w:cs="宋体"/>
          <w:szCs w:val="21"/>
          <w:highlight w:val="none"/>
          <w:u w:val="single"/>
          <w:lang w:val="en-US" w:eastAsia="zh-CN"/>
        </w:rPr>
        <w:t>经理</w:t>
      </w:r>
      <w:r>
        <w:rPr>
          <w:rFonts w:hint="eastAsia" w:ascii="宋体" w:hAnsi="宋体" w:cs="宋体"/>
          <w:szCs w:val="21"/>
          <w:highlight w:val="none"/>
          <w:u w:val="single"/>
        </w:rPr>
        <w:t>近3个月的社保缴费凭证。</w:t>
      </w:r>
    </w:p>
    <w:p w14:paraId="0B28A173">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8）工期：  日历天；计划开工时间以甲方开工令为准。延误工期承包方应按照3000元/天支付违约金给发包方，误期赔偿费上限：合同金额的5%。</w:t>
      </w:r>
    </w:p>
    <w:p w14:paraId="7C3F3934">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9）除通用条款约定的不可抗力外，</w:t>
      </w:r>
      <w:r>
        <w:rPr>
          <w:rFonts w:hint="eastAsia" w:ascii="宋体" w:hAnsi="宋体" w:cs="宋体"/>
          <w:szCs w:val="21"/>
          <w:highlight w:val="none"/>
          <w:u w:val="single"/>
          <w:lang w:eastAsia="zh-CN"/>
        </w:rPr>
        <w:t>另有约定的</w:t>
      </w:r>
      <w:r>
        <w:rPr>
          <w:rFonts w:hint="eastAsia" w:ascii="宋体" w:hAnsi="宋体" w:cs="宋体"/>
          <w:szCs w:val="21"/>
          <w:highlight w:val="none"/>
          <w:u w:val="single"/>
        </w:rPr>
        <w:t>不可抗力由发包方、承包方及监理视事件情况共同论定。</w:t>
      </w:r>
    </w:p>
    <w:p w14:paraId="1C1F77C8">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宋体"/>
          <w:szCs w:val="21"/>
          <w:highlight w:val="none"/>
          <w:u w:val="single"/>
          <w:lang w:eastAsia="zh-CN"/>
        </w:rPr>
        <w:t>〔2001〕113号</w:t>
      </w:r>
      <w:r>
        <w:rPr>
          <w:rFonts w:hint="eastAsia" w:ascii="宋体" w:hAnsi="宋体" w:cs="宋体"/>
          <w:szCs w:val="21"/>
          <w:highlight w:val="none"/>
          <w:u w:val="single"/>
        </w:rPr>
        <w:t>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14:paraId="1492ED76">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11）对施工过程中的主要质量控制的主要要求：施工方法、施工顺序承包人</w:t>
      </w:r>
      <w:r>
        <w:rPr>
          <w:rFonts w:hint="eastAsia" w:ascii="宋体" w:hAnsi="宋体" w:cs="宋体"/>
          <w:szCs w:val="21"/>
          <w:highlight w:val="none"/>
          <w:u w:val="single"/>
          <w:lang w:eastAsia="zh-CN"/>
        </w:rPr>
        <w:t>必须严格按照</w:t>
      </w:r>
      <w:r>
        <w:rPr>
          <w:rFonts w:hint="eastAsia" w:ascii="宋体" w:hAnsi="宋体" w:cs="宋体"/>
          <w:szCs w:val="21"/>
          <w:highlight w:val="none"/>
          <w:u w:val="single"/>
        </w:rPr>
        <w:t>发包人（监理）工地代表批准的施工组织设计（施工方案）组织施工，并由发包人（监理）工地代表监督实施。</w:t>
      </w:r>
    </w:p>
    <w:p w14:paraId="4FE57025">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12）工程竣工后承包人逾期（60天）提交合同范围内的工程竣工结算时，发包人可相应延期支付承包人的工程款。</w:t>
      </w:r>
    </w:p>
    <w:p w14:paraId="1ECCDA0E">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13）有暂估价的材料按暂估价报价，中标后由发包方、承包方双方共同看样</w:t>
      </w:r>
      <w:r>
        <w:rPr>
          <w:rFonts w:hint="eastAsia" w:ascii="宋体" w:hAnsi="宋体" w:cs="宋体"/>
          <w:szCs w:val="21"/>
          <w:highlight w:val="none"/>
          <w:u w:val="single"/>
          <w:lang w:eastAsia="zh-CN"/>
        </w:rPr>
        <w:t>订货</w:t>
      </w:r>
      <w:r>
        <w:rPr>
          <w:rFonts w:hint="eastAsia" w:ascii="宋体" w:hAnsi="宋体" w:cs="宋体"/>
          <w:szCs w:val="21"/>
          <w:highlight w:val="none"/>
          <w:u w:val="single"/>
        </w:rPr>
        <w:t>,发包方以确认单的形式明确材料的结算价格。</w:t>
      </w:r>
    </w:p>
    <w:p w14:paraId="1E233B3B">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14）关于农民工工资事项合同条款：a.承包人是本工程农民工管理的责任人，全面负责施工过程中农民工的管理、用工合同管理和农民工工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tbl>
      <w:tblPr>
        <w:tblStyle w:val="32"/>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1"/>
        <w:gridCol w:w="3240"/>
        <w:gridCol w:w="3240"/>
      </w:tblGrid>
      <w:tr w14:paraId="50B8A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0"/>
            <w:vAlign w:val="center"/>
          </w:tcPr>
          <w:p w14:paraId="5145530E">
            <w:pPr>
              <w:spacing w:line="300" w:lineRule="auto"/>
              <w:rPr>
                <w:rFonts w:ascii="宋体" w:hAnsi="宋体" w:cs="宋体"/>
                <w:szCs w:val="21"/>
                <w:highlight w:val="none"/>
                <w:u w:val="single"/>
              </w:rPr>
            </w:pPr>
            <w:r>
              <w:rPr>
                <w:rFonts w:hint="eastAsia" w:ascii="宋体" w:hAnsi="宋体" w:cs="宋体"/>
                <w:szCs w:val="21"/>
                <w:highlight w:val="none"/>
                <w:u w:val="single"/>
              </w:rPr>
              <w:t>序号</w:t>
            </w:r>
          </w:p>
        </w:tc>
        <w:tc>
          <w:tcPr>
            <w:tcW w:w="3240" w:type="dxa"/>
            <w:noWrap w:val="0"/>
            <w:vAlign w:val="center"/>
          </w:tcPr>
          <w:p w14:paraId="45106CAA">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工程合同造价M</w:t>
            </w:r>
          </w:p>
          <w:p w14:paraId="58CDE4C0">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（万元）</w:t>
            </w:r>
          </w:p>
        </w:tc>
        <w:tc>
          <w:tcPr>
            <w:tcW w:w="3240" w:type="dxa"/>
            <w:noWrap w:val="0"/>
            <w:vAlign w:val="center"/>
          </w:tcPr>
          <w:p w14:paraId="0452644E">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系数N取值</w:t>
            </w:r>
          </w:p>
        </w:tc>
      </w:tr>
      <w:tr w14:paraId="0D14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0"/>
            <w:vAlign w:val="center"/>
          </w:tcPr>
          <w:p w14:paraId="1B3E2880">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w:t>
            </w:r>
          </w:p>
        </w:tc>
        <w:tc>
          <w:tcPr>
            <w:tcW w:w="3240" w:type="dxa"/>
            <w:noWrap w:val="0"/>
            <w:vAlign w:val="center"/>
          </w:tcPr>
          <w:p w14:paraId="191E8EB4">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M＜500</w:t>
            </w:r>
          </w:p>
        </w:tc>
        <w:tc>
          <w:tcPr>
            <w:tcW w:w="3240" w:type="dxa"/>
            <w:noWrap w:val="0"/>
            <w:vAlign w:val="center"/>
          </w:tcPr>
          <w:p w14:paraId="55E6C988">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1.5</w:t>
            </w:r>
          </w:p>
        </w:tc>
      </w:tr>
      <w:tr w14:paraId="3BE10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0"/>
            <w:vAlign w:val="center"/>
          </w:tcPr>
          <w:p w14:paraId="15568D4F">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2</w:t>
            </w:r>
          </w:p>
        </w:tc>
        <w:tc>
          <w:tcPr>
            <w:tcW w:w="3240" w:type="dxa"/>
            <w:noWrap w:val="0"/>
            <w:vAlign w:val="center"/>
          </w:tcPr>
          <w:p w14:paraId="2A69DF66">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500≤M＜1000</w:t>
            </w:r>
          </w:p>
        </w:tc>
        <w:tc>
          <w:tcPr>
            <w:tcW w:w="3240" w:type="dxa"/>
            <w:noWrap w:val="0"/>
            <w:vAlign w:val="center"/>
          </w:tcPr>
          <w:p w14:paraId="2B3B118E">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1.3</w:t>
            </w:r>
          </w:p>
        </w:tc>
      </w:tr>
      <w:tr w14:paraId="18D9C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0"/>
            <w:vAlign w:val="center"/>
          </w:tcPr>
          <w:p w14:paraId="3EBB4D4B">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3</w:t>
            </w:r>
          </w:p>
        </w:tc>
        <w:tc>
          <w:tcPr>
            <w:tcW w:w="3240" w:type="dxa"/>
            <w:noWrap w:val="0"/>
            <w:vAlign w:val="center"/>
          </w:tcPr>
          <w:p w14:paraId="2C29B0B0">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1000≤M＜5000</w:t>
            </w:r>
          </w:p>
        </w:tc>
        <w:tc>
          <w:tcPr>
            <w:tcW w:w="3240" w:type="dxa"/>
            <w:noWrap w:val="0"/>
            <w:vAlign w:val="center"/>
          </w:tcPr>
          <w:p w14:paraId="4B2EEFEA">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1.2</w:t>
            </w:r>
          </w:p>
        </w:tc>
      </w:tr>
      <w:tr w14:paraId="64EB8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31" w:type="dxa"/>
            <w:noWrap w:val="0"/>
            <w:vAlign w:val="center"/>
          </w:tcPr>
          <w:p w14:paraId="3C0A7BF5">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4</w:t>
            </w:r>
          </w:p>
        </w:tc>
        <w:tc>
          <w:tcPr>
            <w:tcW w:w="3240" w:type="dxa"/>
            <w:noWrap w:val="0"/>
            <w:vAlign w:val="center"/>
          </w:tcPr>
          <w:p w14:paraId="64736CBB">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M≥5000</w:t>
            </w:r>
          </w:p>
        </w:tc>
        <w:tc>
          <w:tcPr>
            <w:tcW w:w="3240" w:type="dxa"/>
            <w:noWrap w:val="0"/>
            <w:vAlign w:val="center"/>
          </w:tcPr>
          <w:p w14:paraId="5F402AD8">
            <w:pPr>
              <w:spacing w:line="300" w:lineRule="auto"/>
              <w:ind w:firstLine="390"/>
              <w:rPr>
                <w:rFonts w:ascii="宋体" w:hAnsi="宋体" w:cs="宋体"/>
                <w:szCs w:val="21"/>
                <w:highlight w:val="none"/>
                <w:u w:val="single"/>
              </w:rPr>
            </w:pPr>
            <w:r>
              <w:rPr>
                <w:rFonts w:hint="eastAsia" w:ascii="宋体" w:hAnsi="宋体" w:cs="宋体"/>
                <w:szCs w:val="21"/>
                <w:highlight w:val="none"/>
                <w:u w:val="single"/>
              </w:rPr>
              <w:t>1.1</w:t>
            </w:r>
          </w:p>
        </w:tc>
      </w:tr>
    </w:tbl>
    <w:p w14:paraId="2246FA39">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15）办理开工必须的各项手续，并承担相关责任和费用。承包人在中标后应积极配合发包人在规定的期限内办理施工许可证，若由于承包人原因未能按时办理，导致工程延期开工，则承包人应向发包人支付2万元/天的违约金。</w:t>
      </w:r>
    </w:p>
    <w:p w14:paraId="5FCA30D3">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16）承包人接收定位或放线后应及时组织复验，如发现问题应立即提出矫正，不及时提出矫正的视为已确认该放线定位成果的正确性，因此产生的后果由承包人负责，交付后的现场成果保管由承包人负责。</w:t>
      </w:r>
    </w:p>
    <w:p w14:paraId="60007B20">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17）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招标文件中载明的施工组织要求、现场的交通管制条件、文明施工要求和各自的施工经验确定合理的施工组织方案，自主合理报价。</w:t>
      </w:r>
    </w:p>
    <w:p w14:paraId="56838ADF">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18）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p>
    <w:p w14:paraId="1784A354">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19）对施工过程中出现的工程渣土、建筑、装修垃圾等，承包人将优先考虑采用湿化装卸，使用符合密闭条件的工具，按照核定的载重量，在指定的时间、线路行驶，由此增加的费用承包人应考虑在投标报价中。承包人进场后开工前必须完成对本项目原地面地形的复测工作，并经监理人、发包人抽测确认，结果作为土石方工作量的计算依据。此后，承包人负责保管工地现场，外人倾倒的建筑、生活垃圾等均由承包人清运，费用自理。</w:t>
      </w:r>
    </w:p>
    <w:p w14:paraId="789C76E9">
      <w:pPr>
        <w:spacing w:after="120" w:line="400" w:lineRule="exact"/>
        <w:rPr>
          <w:rFonts w:hint="eastAsia" w:ascii="宋体" w:hAnsi="宋体" w:cs="宋体"/>
          <w:szCs w:val="21"/>
          <w:highlight w:val="none"/>
        </w:rPr>
      </w:pPr>
      <w:r>
        <w:rPr>
          <w:rFonts w:hint="eastAsia" w:ascii="宋体" w:hAnsi="宋体" w:cs="宋体"/>
          <w:szCs w:val="21"/>
          <w:highlight w:val="none"/>
          <w:u w:val="single"/>
        </w:rPr>
        <w:t>20）如施工及运输过程中，造成原有建筑、室外工程损坏修复或老百姓投诉等费用由承包人承担。</w:t>
      </w:r>
      <w:r>
        <w:rPr>
          <w:rFonts w:hint="eastAsia" w:ascii="宋体" w:hAnsi="宋体" w:cs="宋体"/>
          <w:szCs w:val="21"/>
          <w:highlight w:val="none"/>
        </w:rPr>
        <w:t>3.2 项目经理</w:t>
      </w:r>
    </w:p>
    <w:p w14:paraId="4F082E8D">
      <w:pPr>
        <w:spacing w:line="400" w:lineRule="exact"/>
        <w:rPr>
          <w:rFonts w:hint="eastAsia" w:ascii="宋体" w:hAnsi="宋体" w:cs="宋体"/>
          <w:szCs w:val="21"/>
          <w:highlight w:val="none"/>
        </w:rPr>
      </w:pPr>
      <w:r>
        <w:rPr>
          <w:rFonts w:hint="eastAsia" w:ascii="宋体" w:hAnsi="宋体" w:cs="宋体"/>
          <w:szCs w:val="21"/>
          <w:highlight w:val="none"/>
        </w:rPr>
        <w:t>3.2.1 项目经理：</w:t>
      </w:r>
    </w:p>
    <w:p w14:paraId="55430A7C">
      <w:pPr>
        <w:spacing w:line="400" w:lineRule="exact"/>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       </w:t>
      </w:r>
      <w:r>
        <w:rPr>
          <w:rFonts w:hint="eastAsia" w:ascii="宋体" w:hAnsi="宋体" w:cs="宋体"/>
          <w:szCs w:val="21"/>
          <w:highlight w:val="none"/>
        </w:rPr>
        <w:t>；</w:t>
      </w:r>
    </w:p>
    <w:p w14:paraId="4C1F7211">
      <w:pPr>
        <w:spacing w:line="400" w:lineRule="exact"/>
        <w:rPr>
          <w:rFonts w:hint="eastAsia" w:ascii="宋体" w:hAnsi="宋体" w:cs="宋体"/>
          <w:szCs w:val="21"/>
          <w:highlight w:val="none"/>
        </w:rPr>
      </w:pPr>
      <w:r>
        <w:rPr>
          <w:rFonts w:hint="eastAsia" w:ascii="宋体" w:hAnsi="宋体" w:cs="宋体"/>
          <w:szCs w:val="21"/>
          <w:highlight w:val="none"/>
        </w:rPr>
        <w:t>身份证号：</w:t>
      </w:r>
      <w:r>
        <w:rPr>
          <w:rFonts w:hint="eastAsia" w:ascii="宋体" w:hAnsi="宋体" w:cs="宋体"/>
          <w:szCs w:val="21"/>
          <w:highlight w:val="none"/>
          <w:u w:val="single"/>
        </w:rPr>
        <w:t>         </w:t>
      </w:r>
      <w:r>
        <w:rPr>
          <w:rFonts w:hint="eastAsia" w:ascii="宋体" w:hAnsi="宋体" w:cs="宋体"/>
          <w:szCs w:val="21"/>
          <w:highlight w:val="none"/>
        </w:rPr>
        <w:t>；</w:t>
      </w:r>
    </w:p>
    <w:p w14:paraId="1A4F1A73">
      <w:pPr>
        <w:spacing w:line="400" w:lineRule="exact"/>
        <w:rPr>
          <w:rFonts w:hint="eastAsia" w:ascii="宋体" w:hAnsi="宋体" w:cs="宋体"/>
          <w:szCs w:val="21"/>
          <w:highlight w:val="none"/>
        </w:rPr>
      </w:pPr>
      <w:r>
        <w:rPr>
          <w:rFonts w:hint="eastAsia" w:ascii="宋体" w:hAnsi="宋体" w:cs="宋体"/>
          <w:szCs w:val="21"/>
          <w:highlight w:val="none"/>
        </w:rPr>
        <w:t>建造师执业资格等级：</w:t>
      </w:r>
      <w:r>
        <w:rPr>
          <w:rFonts w:hint="eastAsia" w:ascii="宋体" w:hAnsi="宋体" w:cs="宋体"/>
          <w:szCs w:val="21"/>
          <w:highlight w:val="none"/>
          <w:u w:val="single"/>
        </w:rPr>
        <w:t>   </w:t>
      </w:r>
      <w:r>
        <w:rPr>
          <w:rFonts w:hint="eastAsia" w:ascii="宋体" w:hAnsi="宋体" w:cs="宋体"/>
          <w:szCs w:val="21"/>
          <w:highlight w:val="none"/>
        </w:rPr>
        <w:t>；</w:t>
      </w:r>
    </w:p>
    <w:p w14:paraId="20E6F4A5">
      <w:pPr>
        <w:spacing w:line="400" w:lineRule="exact"/>
        <w:rPr>
          <w:rFonts w:hint="eastAsia" w:ascii="宋体" w:hAnsi="宋体" w:cs="宋体"/>
          <w:szCs w:val="21"/>
          <w:highlight w:val="none"/>
        </w:rPr>
      </w:pPr>
      <w:r>
        <w:rPr>
          <w:rFonts w:hint="eastAsia" w:ascii="宋体" w:hAnsi="宋体" w:cs="宋体"/>
          <w:szCs w:val="21"/>
          <w:highlight w:val="none"/>
        </w:rPr>
        <w:t>建造师注册证书号：</w:t>
      </w:r>
      <w:r>
        <w:rPr>
          <w:rFonts w:hint="eastAsia" w:ascii="宋体" w:hAnsi="宋体" w:cs="宋体"/>
          <w:szCs w:val="21"/>
          <w:highlight w:val="none"/>
          <w:u w:val="single"/>
        </w:rPr>
        <w:t> </w:t>
      </w:r>
      <w:r>
        <w:rPr>
          <w:rFonts w:hint="eastAsia" w:ascii="宋体" w:hAnsi="宋体" w:cs="宋体"/>
          <w:szCs w:val="21"/>
          <w:highlight w:val="none"/>
        </w:rPr>
        <w:t>；</w:t>
      </w:r>
    </w:p>
    <w:p w14:paraId="743663F0">
      <w:pPr>
        <w:spacing w:line="400" w:lineRule="exact"/>
        <w:rPr>
          <w:rFonts w:hint="eastAsia" w:ascii="宋体" w:hAnsi="宋体" w:cs="宋体"/>
          <w:szCs w:val="21"/>
          <w:highlight w:val="none"/>
        </w:rPr>
      </w:pPr>
      <w:r>
        <w:rPr>
          <w:rFonts w:hint="eastAsia" w:ascii="宋体" w:hAnsi="宋体" w:cs="宋体"/>
          <w:szCs w:val="21"/>
          <w:highlight w:val="none"/>
        </w:rPr>
        <w:t>建造师执业印章号：</w:t>
      </w:r>
      <w:r>
        <w:rPr>
          <w:rFonts w:hint="eastAsia" w:ascii="宋体" w:hAnsi="宋体" w:cs="宋体"/>
          <w:szCs w:val="21"/>
          <w:highlight w:val="none"/>
          <w:u w:val="single"/>
        </w:rPr>
        <w:t> </w:t>
      </w:r>
      <w:r>
        <w:rPr>
          <w:rFonts w:hint="eastAsia" w:ascii="宋体" w:hAnsi="宋体" w:cs="宋体"/>
          <w:szCs w:val="21"/>
          <w:highlight w:val="none"/>
        </w:rPr>
        <w:t>；</w:t>
      </w:r>
    </w:p>
    <w:p w14:paraId="530E2BC0">
      <w:pPr>
        <w:spacing w:line="400" w:lineRule="exact"/>
        <w:rPr>
          <w:rFonts w:hint="eastAsia" w:ascii="宋体" w:hAnsi="宋体" w:cs="宋体"/>
          <w:szCs w:val="21"/>
          <w:highlight w:val="none"/>
        </w:rPr>
      </w:pPr>
      <w:r>
        <w:rPr>
          <w:rFonts w:hint="eastAsia" w:ascii="宋体" w:hAnsi="宋体" w:cs="宋体"/>
          <w:szCs w:val="21"/>
          <w:highlight w:val="none"/>
        </w:rPr>
        <w:t>安全生产考核合格证书号：</w:t>
      </w:r>
      <w:r>
        <w:rPr>
          <w:rFonts w:hint="eastAsia" w:ascii="宋体" w:hAnsi="宋体" w:cs="宋体"/>
          <w:szCs w:val="21"/>
          <w:highlight w:val="none"/>
          <w:u w:val="single"/>
        </w:rPr>
        <w:t> </w:t>
      </w:r>
      <w:r>
        <w:rPr>
          <w:rFonts w:hint="eastAsia" w:ascii="宋体" w:hAnsi="宋体" w:cs="宋体"/>
          <w:szCs w:val="21"/>
          <w:highlight w:val="none"/>
        </w:rPr>
        <w:t>；</w:t>
      </w:r>
    </w:p>
    <w:p w14:paraId="64051143">
      <w:pPr>
        <w:spacing w:line="400" w:lineRule="exac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       </w:t>
      </w:r>
      <w:r>
        <w:rPr>
          <w:rFonts w:hint="eastAsia" w:ascii="宋体" w:hAnsi="宋体" w:cs="宋体"/>
          <w:szCs w:val="21"/>
          <w:highlight w:val="none"/>
        </w:rPr>
        <w:t>；</w:t>
      </w:r>
    </w:p>
    <w:p w14:paraId="2CD84470">
      <w:pPr>
        <w:spacing w:line="400" w:lineRule="exact"/>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 </w:t>
      </w:r>
      <w:r>
        <w:rPr>
          <w:rFonts w:hint="eastAsia" w:ascii="宋体" w:hAnsi="宋体" w:cs="宋体"/>
          <w:szCs w:val="21"/>
          <w:highlight w:val="none"/>
        </w:rPr>
        <w:t>；</w:t>
      </w:r>
    </w:p>
    <w:p w14:paraId="03B018B9">
      <w:pPr>
        <w:spacing w:line="400" w:lineRule="exact"/>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 </w:t>
      </w:r>
      <w:r>
        <w:rPr>
          <w:rFonts w:hint="eastAsia" w:ascii="宋体" w:hAnsi="宋体" w:cs="宋体"/>
          <w:szCs w:val="21"/>
          <w:highlight w:val="none"/>
        </w:rPr>
        <w:t>；</w:t>
      </w:r>
    </w:p>
    <w:p w14:paraId="18E35D32">
      <w:pPr>
        <w:spacing w:line="400" w:lineRule="exact"/>
        <w:rPr>
          <w:rFonts w:hint="eastAsia" w:ascii="宋体" w:hAnsi="宋体" w:cs="宋体"/>
          <w:szCs w:val="21"/>
          <w:highlight w:val="none"/>
        </w:rPr>
      </w:pPr>
      <w:r>
        <w:rPr>
          <w:rFonts w:hint="eastAsia" w:ascii="宋体" w:hAnsi="宋体" w:cs="宋体"/>
          <w:szCs w:val="21"/>
          <w:highlight w:val="none"/>
        </w:rPr>
        <w:t>承包人对项目经理的授权范围如下：</w:t>
      </w:r>
      <w:r>
        <w:rPr>
          <w:rFonts w:hint="eastAsia" w:ascii="宋体" w:hAnsi="宋体" w:cs="宋体"/>
          <w:szCs w:val="21"/>
          <w:highlight w:val="none"/>
          <w:u w:val="single"/>
        </w:rPr>
        <w:t>全面负责本工程的施工组织、协调和管理，代表承包人签署各种法律文件。</w:t>
      </w:r>
    </w:p>
    <w:p w14:paraId="7E412FB4">
      <w:pPr>
        <w:spacing w:line="400" w:lineRule="exact"/>
        <w:jc w:val="left"/>
        <w:rPr>
          <w:rFonts w:hint="eastAsia" w:ascii="宋体" w:hAnsi="宋体" w:cs="宋体"/>
          <w:szCs w:val="21"/>
          <w:highlight w:val="none"/>
        </w:rPr>
      </w:pPr>
      <w:r>
        <w:rPr>
          <w:rFonts w:hint="eastAsia" w:ascii="宋体" w:hAnsi="宋体" w:cs="宋体"/>
          <w:szCs w:val="21"/>
          <w:highlight w:val="none"/>
        </w:rPr>
        <w:t>关于项目经理每月在施工现场的时间要求：</w:t>
      </w:r>
      <w:r>
        <w:rPr>
          <w:rFonts w:hint="eastAsia" w:ascii="宋体" w:hAnsi="宋体" w:cs="宋体"/>
          <w:szCs w:val="21"/>
          <w:highlight w:val="none"/>
          <w:u w:val="single"/>
        </w:rPr>
        <w:t>项目经理每月带班生产时间不得少于本月施工时间的80%，不得由代理人顶替，由监理单位和发包人考核。现场遇任何情况项目经理需随叫随到，因私不能到现场需向监理单位或发包人请假，并经同意。</w:t>
      </w:r>
    </w:p>
    <w:p w14:paraId="2AEE413D">
      <w:pPr>
        <w:spacing w:line="400" w:lineRule="exact"/>
        <w:jc w:val="left"/>
        <w:rPr>
          <w:rFonts w:hint="eastAsia" w:ascii="宋体" w:hAnsi="宋体" w:cs="宋体"/>
          <w:szCs w:val="21"/>
          <w:highlight w:val="none"/>
        </w:rPr>
      </w:pPr>
      <w:r>
        <w:rPr>
          <w:rFonts w:hint="eastAsia" w:ascii="宋体" w:hAnsi="宋体" w:cs="宋体"/>
          <w:szCs w:val="21"/>
          <w:highlight w:val="none"/>
        </w:rPr>
        <w:t>承包人未提交劳动合同，以及没有为项目经理缴纳社会保险证明的违约责任：</w:t>
      </w:r>
      <w:r>
        <w:rPr>
          <w:rFonts w:hint="eastAsia" w:ascii="宋体" w:hAnsi="宋体" w:cs="宋体"/>
          <w:szCs w:val="21"/>
          <w:highlight w:val="none"/>
          <w:u w:val="single"/>
        </w:rPr>
        <w:t>按通用条款执行。</w:t>
      </w:r>
    </w:p>
    <w:p w14:paraId="32CB7893">
      <w:pPr>
        <w:spacing w:line="400" w:lineRule="exact"/>
        <w:jc w:val="left"/>
        <w:rPr>
          <w:rFonts w:hint="eastAsia" w:ascii="宋体" w:hAnsi="宋体" w:cs="宋体"/>
          <w:szCs w:val="21"/>
          <w:highlight w:val="none"/>
          <w:u w:val="single"/>
        </w:rPr>
      </w:pPr>
      <w:r>
        <w:rPr>
          <w:rFonts w:hint="eastAsia" w:ascii="宋体" w:hAnsi="宋体" w:cs="宋体"/>
          <w:szCs w:val="21"/>
          <w:highlight w:val="none"/>
        </w:rPr>
        <w:t>项目经理未经批准，擅自离开施工现场的违约责任：</w:t>
      </w:r>
      <w:r>
        <w:rPr>
          <w:rFonts w:hint="eastAsia" w:ascii="宋体" w:hAnsi="宋体" w:cs="宋体"/>
          <w:szCs w:val="21"/>
          <w:highlight w:val="none"/>
          <w:u w:val="single"/>
        </w:rPr>
        <w:t>若发现一次不在现场，由发包人向承包人开具经监理见证的违约通知单，承包人向发包人支付5000元的违约金。</w:t>
      </w:r>
    </w:p>
    <w:p w14:paraId="5A1FEF37">
      <w:pPr>
        <w:spacing w:line="400" w:lineRule="exact"/>
        <w:jc w:val="left"/>
        <w:rPr>
          <w:rFonts w:hint="eastAsia" w:ascii="宋体" w:hAnsi="宋体" w:cs="宋体"/>
          <w:szCs w:val="21"/>
          <w:highlight w:val="none"/>
          <w:u w:val="single"/>
        </w:rPr>
      </w:pPr>
      <w:r>
        <w:rPr>
          <w:rFonts w:hint="eastAsia" w:ascii="宋体" w:hAnsi="宋体" w:cs="宋体"/>
          <w:szCs w:val="21"/>
          <w:highlight w:val="none"/>
        </w:rPr>
        <w:t>3.2.2承包人擅自更换项目经理的违约责任：</w:t>
      </w:r>
      <w:r>
        <w:rPr>
          <w:rFonts w:hint="eastAsia" w:ascii="宋体" w:hAnsi="宋体" w:cs="宋体"/>
          <w:szCs w:val="21"/>
          <w:highlight w:val="none"/>
          <w:u w:val="single"/>
        </w:rPr>
        <w:t>每更换一次应向发包人支付5万元的违约金，同时，发包人有权终止施工合同并有权要求其退场并承担因此给发包方造成的其他损失。</w:t>
      </w:r>
    </w:p>
    <w:p w14:paraId="12A40C5E">
      <w:pPr>
        <w:spacing w:line="400" w:lineRule="exact"/>
        <w:outlineLvl w:val="0"/>
        <w:rPr>
          <w:rFonts w:hint="eastAsia" w:ascii="宋体" w:hAnsi="宋体" w:cs="宋体"/>
          <w:szCs w:val="21"/>
          <w:highlight w:val="none"/>
          <w:u w:val="single"/>
        </w:rPr>
      </w:pPr>
      <w:r>
        <w:rPr>
          <w:rFonts w:hint="eastAsia" w:ascii="宋体" w:hAnsi="宋体" w:cs="宋体"/>
          <w:szCs w:val="21"/>
          <w:highlight w:val="none"/>
        </w:rPr>
        <w:t>3.2.3承包人无正当理由拒绝更换项目经理的违约责任：</w:t>
      </w:r>
      <w:r>
        <w:rPr>
          <w:rFonts w:hint="eastAsia" w:ascii="宋体" w:hAnsi="宋体" w:cs="宋体"/>
          <w:szCs w:val="21"/>
          <w:highlight w:val="none"/>
          <w:u w:val="single"/>
        </w:rPr>
        <w:t>发包人有权要求承包人更换项目经理，承包人拒绝更换的，发包人有权解除合同并由承包人承担因此给发包人造成的一切损失。</w:t>
      </w:r>
    </w:p>
    <w:p w14:paraId="0473FBF5">
      <w:pPr>
        <w:spacing w:after="120" w:line="400" w:lineRule="exact"/>
        <w:rPr>
          <w:rFonts w:hint="eastAsia" w:ascii="宋体" w:hAnsi="宋体" w:cs="宋体"/>
          <w:szCs w:val="21"/>
          <w:highlight w:val="none"/>
        </w:rPr>
      </w:pPr>
      <w:r>
        <w:rPr>
          <w:rFonts w:hint="eastAsia" w:ascii="宋体" w:hAnsi="宋体" w:cs="宋体"/>
          <w:szCs w:val="21"/>
          <w:highlight w:val="none"/>
        </w:rPr>
        <w:t>3.3 承包人人员</w:t>
      </w:r>
    </w:p>
    <w:p w14:paraId="72FFCAFC">
      <w:pPr>
        <w:spacing w:line="400" w:lineRule="exact"/>
        <w:rPr>
          <w:rFonts w:hint="eastAsia" w:ascii="宋体" w:hAnsi="宋体" w:cs="宋体"/>
          <w:szCs w:val="21"/>
          <w:highlight w:val="none"/>
        </w:rPr>
      </w:pPr>
      <w:r>
        <w:rPr>
          <w:rFonts w:hint="eastAsia" w:ascii="宋体" w:hAnsi="宋体" w:cs="宋体"/>
          <w:szCs w:val="21"/>
          <w:highlight w:val="none"/>
        </w:rPr>
        <w:t>3.3.1 承包人提交项目管理机构及施工现场管理人员安排报告的期限：</w:t>
      </w:r>
      <w:r>
        <w:rPr>
          <w:rFonts w:hint="eastAsia" w:ascii="宋体" w:hAnsi="宋体" w:cs="宋体"/>
          <w:szCs w:val="21"/>
          <w:highlight w:val="none"/>
          <w:u w:val="single"/>
        </w:rPr>
        <w:t>开工前3天。</w:t>
      </w:r>
    </w:p>
    <w:p w14:paraId="79D031EC">
      <w:pPr>
        <w:spacing w:line="400" w:lineRule="exact"/>
        <w:rPr>
          <w:rFonts w:hint="eastAsia" w:ascii="宋体" w:hAnsi="宋体" w:cs="宋体"/>
          <w:szCs w:val="21"/>
          <w:highlight w:val="none"/>
        </w:rPr>
      </w:pPr>
      <w:r>
        <w:rPr>
          <w:rFonts w:hint="eastAsia" w:ascii="宋体" w:hAnsi="宋体" w:cs="宋体"/>
          <w:szCs w:val="21"/>
          <w:highlight w:val="none"/>
        </w:rPr>
        <w:t>3.3.2 承包人无正当理由拒绝撤换主要施工管理人员的违约责任：</w:t>
      </w:r>
      <w:r>
        <w:rPr>
          <w:rFonts w:hint="eastAsia" w:ascii="宋体" w:hAnsi="宋体" w:cs="宋体"/>
          <w:szCs w:val="21"/>
          <w:highlight w:val="none"/>
          <w:u w:val="single"/>
        </w:rPr>
        <w:t>发包人有权解除合同并由承包人因此给发包人所造成的一切损失。</w:t>
      </w:r>
    </w:p>
    <w:p w14:paraId="3AA301C8">
      <w:pPr>
        <w:spacing w:line="400" w:lineRule="exact"/>
        <w:rPr>
          <w:rFonts w:hint="eastAsia" w:ascii="宋体" w:hAnsi="宋体" w:cs="宋体"/>
          <w:szCs w:val="21"/>
          <w:highlight w:val="none"/>
          <w:u w:val="single"/>
        </w:rPr>
      </w:pPr>
      <w:r>
        <w:rPr>
          <w:rFonts w:hint="eastAsia" w:ascii="宋体" w:hAnsi="宋体" w:cs="宋体"/>
          <w:szCs w:val="21"/>
          <w:highlight w:val="none"/>
        </w:rPr>
        <w:t>3.3.3 承包人主要施工管理人员离开施工现场的批准要求：</w:t>
      </w:r>
      <w:r>
        <w:rPr>
          <w:rFonts w:hint="eastAsia" w:ascii="宋体" w:hAnsi="宋体" w:cs="宋体"/>
          <w:szCs w:val="21"/>
          <w:highlight w:val="none"/>
          <w:u w:val="single"/>
        </w:rPr>
        <w:t>发包人及监理人双方批准</w:t>
      </w:r>
      <w:r>
        <w:rPr>
          <w:rFonts w:hint="eastAsia" w:ascii="宋体" w:hAnsi="宋体" w:cs="宋体"/>
          <w:szCs w:val="21"/>
          <w:highlight w:val="none"/>
        </w:rPr>
        <w:t>。</w:t>
      </w:r>
    </w:p>
    <w:p w14:paraId="05D86AAB">
      <w:pPr>
        <w:spacing w:line="400" w:lineRule="exact"/>
        <w:rPr>
          <w:rFonts w:hint="eastAsia" w:ascii="宋体" w:hAnsi="宋体" w:cs="宋体"/>
          <w:szCs w:val="21"/>
          <w:highlight w:val="none"/>
        </w:rPr>
      </w:pPr>
      <w:r>
        <w:rPr>
          <w:rFonts w:hint="eastAsia" w:ascii="宋体" w:hAnsi="宋体" w:cs="宋体"/>
          <w:szCs w:val="21"/>
          <w:highlight w:val="none"/>
        </w:rPr>
        <w:t>3.3.4承包人擅自更换主要施工管理人员的违约责任：</w:t>
      </w:r>
      <w:r>
        <w:rPr>
          <w:rFonts w:hint="eastAsia" w:ascii="宋体" w:hAnsi="宋体" w:cs="宋体"/>
          <w:szCs w:val="21"/>
          <w:highlight w:val="none"/>
          <w:u w:val="single"/>
        </w:rPr>
        <w:t>每更换一次向发包人支付2万元/人的违约金，限期整改，并报建设行政主管部门</w:t>
      </w:r>
      <w:r>
        <w:rPr>
          <w:rFonts w:hint="eastAsia" w:ascii="宋体" w:hAnsi="宋体" w:cs="宋体"/>
          <w:szCs w:val="21"/>
          <w:highlight w:val="none"/>
        </w:rPr>
        <w:t>。</w:t>
      </w:r>
    </w:p>
    <w:p w14:paraId="4C9A0B37">
      <w:pPr>
        <w:spacing w:line="400" w:lineRule="exact"/>
        <w:jc w:val="left"/>
        <w:rPr>
          <w:rFonts w:hint="eastAsia" w:ascii="宋体" w:hAnsi="宋体" w:cs="宋体"/>
          <w:szCs w:val="21"/>
          <w:highlight w:val="none"/>
        </w:rPr>
      </w:pPr>
      <w:r>
        <w:rPr>
          <w:rFonts w:hint="eastAsia" w:ascii="宋体" w:hAnsi="宋体" w:cs="宋体"/>
          <w:szCs w:val="21"/>
          <w:highlight w:val="none"/>
        </w:rPr>
        <w:t>承包人主要施工管理人员擅自离开施工现场的违约责任：</w:t>
      </w:r>
      <w:r>
        <w:rPr>
          <w:rFonts w:hint="eastAsia" w:ascii="宋体" w:hAnsi="宋体" w:cs="宋体"/>
          <w:szCs w:val="21"/>
          <w:highlight w:val="none"/>
          <w:u w:val="single"/>
        </w:rPr>
        <w:t>每发现一次，应向发包人支付5万元的违约金。</w:t>
      </w:r>
    </w:p>
    <w:p w14:paraId="6228F216">
      <w:pPr>
        <w:spacing w:after="120" w:line="400" w:lineRule="exact"/>
        <w:rPr>
          <w:rFonts w:hint="eastAsia" w:ascii="宋体" w:hAnsi="宋体" w:cs="宋体"/>
          <w:szCs w:val="21"/>
          <w:highlight w:val="none"/>
        </w:rPr>
      </w:pPr>
      <w:r>
        <w:rPr>
          <w:rFonts w:hint="eastAsia" w:ascii="宋体" w:hAnsi="宋体" w:cs="宋体"/>
          <w:szCs w:val="21"/>
          <w:highlight w:val="none"/>
        </w:rPr>
        <w:t>3</w:t>
      </w:r>
      <w:bookmarkStart w:id="92" w:name="_Toc296346660"/>
      <w:bookmarkStart w:id="93" w:name="_Toc296503159"/>
      <w:bookmarkStart w:id="94" w:name="_Toc297120459"/>
      <w:bookmarkStart w:id="95" w:name="_Toc297216151"/>
      <w:bookmarkStart w:id="96" w:name="_Toc303539102"/>
      <w:bookmarkStart w:id="97" w:name="_Toc312677988"/>
      <w:bookmarkStart w:id="98" w:name="_Toc296347158"/>
      <w:bookmarkStart w:id="99" w:name="_Toc297048345"/>
      <w:bookmarkStart w:id="100" w:name="_Toc296890987"/>
      <w:bookmarkStart w:id="101" w:name="_Toc292559364"/>
      <w:bookmarkStart w:id="102" w:name="_Toc300934945"/>
      <w:bookmarkStart w:id="103" w:name="_Toc296891199"/>
      <w:bookmarkStart w:id="104" w:name="_Toc297123492"/>
      <w:bookmarkStart w:id="105" w:name="_Toc296944498"/>
      <w:bookmarkStart w:id="106" w:name="_Toc292559869"/>
      <w:bookmarkStart w:id="107" w:name="_Toc304295523"/>
      <w:r>
        <w:rPr>
          <w:rFonts w:hint="eastAsia" w:ascii="宋体" w:hAnsi="宋体" w:cs="宋体"/>
          <w:szCs w:val="21"/>
          <w:highlight w:val="none"/>
        </w:rPr>
        <w:t>.5 分包</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57E9F616">
      <w:pPr>
        <w:spacing w:line="400" w:lineRule="exact"/>
        <w:rPr>
          <w:rFonts w:hint="eastAsia" w:ascii="宋体" w:hAnsi="宋体" w:cs="宋体"/>
          <w:szCs w:val="21"/>
          <w:highlight w:val="none"/>
        </w:rPr>
      </w:pPr>
      <w:r>
        <w:rPr>
          <w:rFonts w:hint="eastAsia" w:ascii="宋体" w:hAnsi="宋体" w:cs="宋体"/>
          <w:szCs w:val="21"/>
          <w:highlight w:val="none"/>
        </w:rPr>
        <w:t>3</w:t>
      </w:r>
      <w:bookmarkStart w:id="108" w:name="_Toc300934946"/>
      <w:bookmarkStart w:id="109" w:name="_Toc297123493"/>
      <w:bookmarkStart w:id="110" w:name="_Toc297216152"/>
      <w:bookmarkStart w:id="111" w:name="_Toc292559365"/>
      <w:bookmarkStart w:id="112" w:name="_Toc303539103"/>
      <w:bookmarkStart w:id="113" w:name="_Toc297048346"/>
      <w:bookmarkStart w:id="114" w:name="_Toc296346661"/>
      <w:bookmarkStart w:id="115" w:name="_Toc296347159"/>
      <w:bookmarkStart w:id="116" w:name="_Toc292559870"/>
      <w:bookmarkStart w:id="117" w:name="_Toc296944499"/>
      <w:bookmarkStart w:id="118" w:name="_Toc296890988"/>
      <w:bookmarkStart w:id="119" w:name="_Toc304295524"/>
      <w:bookmarkStart w:id="120" w:name="_Toc297120460"/>
      <w:bookmarkStart w:id="121" w:name="_Toc296891200"/>
      <w:bookmarkStart w:id="122" w:name="_Toc296503160"/>
      <w:bookmarkStart w:id="123" w:name="_Toc318581158"/>
      <w:bookmarkStart w:id="124" w:name="_Toc312677989"/>
      <w:r>
        <w:rPr>
          <w:rFonts w:hint="eastAsia" w:ascii="宋体" w:hAnsi="宋体" w:cs="宋体"/>
          <w:szCs w:val="21"/>
          <w:highlight w:val="none"/>
        </w:rPr>
        <w:t>.5.1 分包的一般约定</w:t>
      </w:r>
    </w:p>
    <w:p w14:paraId="6745C52F">
      <w:pPr>
        <w:spacing w:line="400" w:lineRule="exact"/>
        <w:jc w:val="left"/>
        <w:rPr>
          <w:rFonts w:hint="eastAsia" w:ascii="宋体" w:hAnsi="宋体" w:cs="宋体"/>
          <w:szCs w:val="21"/>
          <w:highlight w:val="none"/>
        </w:rPr>
      </w:pPr>
      <w:r>
        <w:rPr>
          <w:rFonts w:hint="eastAsia" w:ascii="宋体" w:hAnsi="宋体" w:cs="宋体"/>
          <w:szCs w:val="21"/>
          <w:highlight w:val="none"/>
        </w:rPr>
        <w:t>禁止分包的工程包括：</w:t>
      </w:r>
      <w:r>
        <w:rPr>
          <w:rFonts w:hint="eastAsia" w:ascii="宋体" w:hAnsi="宋体" w:cs="宋体"/>
          <w:szCs w:val="21"/>
          <w:highlight w:val="none"/>
          <w:u w:val="single"/>
        </w:rPr>
        <w:t xml:space="preserve">/   </w:t>
      </w:r>
      <w:r>
        <w:rPr>
          <w:rFonts w:hint="eastAsia" w:ascii="宋体" w:hAnsi="宋体" w:cs="宋体"/>
          <w:szCs w:val="21"/>
          <w:highlight w:val="none"/>
        </w:rPr>
        <w:t>。</w:t>
      </w:r>
    </w:p>
    <w:p w14:paraId="57AE7D5B">
      <w:pPr>
        <w:spacing w:line="400" w:lineRule="exact"/>
        <w:jc w:val="left"/>
        <w:rPr>
          <w:rFonts w:hint="eastAsia" w:ascii="宋体" w:hAnsi="宋体" w:cs="宋体"/>
          <w:szCs w:val="21"/>
          <w:highlight w:val="none"/>
          <w:u w:val="single"/>
        </w:rPr>
      </w:pPr>
      <w:r>
        <w:rPr>
          <w:rFonts w:hint="eastAsia" w:ascii="宋体" w:hAnsi="宋体" w:cs="宋体"/>
          <w:szCs w:val="21"/>
          <w:highlight w:val="none"/>
        </w:rPr>
        <w:t>主体结构、关键性工作的范围：</w:t>
      </w:r>
      <w:r>
        <w:rPr>
          <w:rFonts w:hint="eastAsia" w:ascii="宋体" w:hAnsi="宋体" w:cs="宋体"/>
          <w:szCs w:val="21"/>
          <w:highlight w:val="none"/>
          <w:u w:val="single"/>
        </w:rPr>
        <w:t xml:space="preserve">/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Start w:id="125" w:name="_Toc296944500"/>
      <w:bookmarkStart w:id="126" w:name="_Toc300934947"/>
      <w:bookmarkStart w:id="127" w:name="_Toc303539104"/>
      <w:bookmarkStart w:id="128" w:name="_Toc297123494"/>
      <w:bookmarkStart w:id="129" w:name="_Toc296503161"/>
      <w:bookmarkStart w:id="130" w:name="_Toc297048347"/>
      <w:bookmarkStart w:id="131" w:name="_Toc296891201"/>
      <w:bookmarkStart w:id="132" w:name="_Toc304295525"/>
      <w:bookmarkStart w:id="133" w:name="_Toc296346662"/>
      <w:bookmarkStart w:id="134" w:name="_Toc296890989"/>
      <w:bookmarkStart w:id="135" w:name="_Toc297120461"/>
      <w:bookmarkStart w:id="136" w:name="_Toc296347160"/>
      <w:bookmarkStart w:id="137" w:name="_Toc297216153"/>
      <w:r>
        <w:rPr>
          <w:rFonts w:hint="eastAsia" w:ascii="宋体" w:hAnsi="宋体" w:cs="宋体"/>
          <w:szCs w:val="21"/>
          <w:highlight w:val="none"/>
          <w:u w:val="single"/>
        </w:rPr>
        <w:t>。</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01A9D0EA">
      <w:pPr>
        <w:spacing w:line="400" w:lineRule="exact"/>
        <w:rPr>
          <w:rFonts w:hint="eastAsia" w:ascii="宋体" w:hAnsi="宋体" w:cs="宋体"/>
          <w:szCs w:val="21"/>
          <w:highlight w:val="none"/>
        </w:rPr>
      </w:pPr>
      <w:r>
        <w:rPr>
          <w:rFonts w:hint="eastAsia" w:ascii="宋体" w:hAnsi="宋体" w:cs="宋体"/>
          <w:szCs w:val="21"/>
          <w:highlight w:val="none"/>
        </w:rPr>
        <w:t>3</w:t>
      </w:r>
      <w:bookmarkStart w:id="138" w:name="_Toc312677990"/>
      <w:bookmarkStart w:id="139" w:name="_Toc318581159"/>
      <w:r>
        <w:rPr>
          <w:rFonts w:hint="eastAsia" w:ascii="宋体" w:hAnsi="宋体" w:cs="宋体"/>
          <w:szCs w:val="21"/>
          <w:highlight w:val="none"/>
        </w:rPr>
        <w:t>.5.2分包的确定</w:t>
      </w:r>
    </w:p>
    <w:p w14:paraId="0759ACAE">
      <w:pPr>
        <w:spacing w:line="400" w:lineRule="exact"/>
        <w:rPr>
          <w:rFonts w:hint="eastAsia" w:ascii="宋体" w:hAnsi="宋体" w:cs="宋体"/>
          <w:szCs w:val="21"/>
          <w:highlight w:val="none"/>
          <w:u w:val="single"/>
        </w:rPr>
      </w:pPr>
      <w:r>
        <w:rPr>
          <w:rFonts w:hint="eastAsia" w:ascii="宋体" w:hAnsi="宋体" w:cs="宋体"/>
          <w:szCs w:val="21"/>
          <w:highlight w:val="none"/>
        </w:rPr>
        <w:t>允许分包的专业工程包括：</w:t>
      </w:r>
      <w:r>
        <w:rPr>
          <w:rFonts w:hint="eastAsia" w:ascii="宋体" w:hAnsi="宋体" w:cs="宋体"/>
          <w:szCs w:val="21"/>
          <w:highlight w:val="none"/>
          <w:u w:val="single"/>
        </w:rPr>
        <w:t xml:space="preserve">/  </w:t>
      </w:r>
      <w:r>
        <w:rPr>
          <w:rFonts w:hint="eastAsia" w:ascii="宋体" w:hAnsi="宋体" w:cs="宋体"/>
          <w:szCs w:val="21"/>
          <w:highlight w:val="none"/>
        </w:rPr>
        <w:t>。</w:t>
      </w:r>
    </w:p>
    <w:p w14:paraId="79D0F7DD">
      <w:pPr>
        <w:spacing w:line="400" w:lineRule="exact"/>
        <w:rPr>
          <w:rFonts w:hint="eastAsia" w:ascii="宋体" w:hAnsi="宋体" w:cs="宋体"/>
          <w:szCs w:val="21"/>
          <w:highlight w:val="none"/>
        </w:rPr>
      </w:pPr>
      <w:r>
        <w:rPr>
          <w:rFonts w:hint="eastAsia" w:ascii="宋体" w:hAnsi="宋体" w:cs="宋体"/>
          <w:szCs w:val="21"/>
          <w:highlight w:val="none"/>
        </w:rPr>
        <w:t>其他关于分包的约定：</w:t>
      </w:r>
      <w:r>
        <w:rPr>
          <w:rFonts w:hint="eastAsia" w:ascii="宋体" w:hAnsi="宋体" w:cs="宋体"/>
          <w:szCs w:val="21"/>
          <w:highlight w:val="none"/>
          <w:u w:val="single"/>
        </w:rPr>
        <w:t xml:space="preserve">  /  。</w:t>
      </w:r>
    </w:p>
    <w:p w14:paraId="281268A8">
      <w:pPr>
        <w:spacing w:line="400" w:lineRule="exact"/>
        <w:rPr>
          <w:rFonts w:hint="eastAsia" w:ascii="宋体" w:hAnsi="宋体" w:cs="宋体"/>
          <w:szCs w:val="21"/>
          <w:highlight w:val="none"/>
        </w:rPr>
      </w:pPr>
      <w:r>
        <w:rPr>
          <w:rFonts w:hint="eastAsia" w:ascii="宋体" w:hAnsi="宋体" w:cs="宋体"/>
          <w:szCs w:val="21"/>
          <w:highlight w:val="none"/>
        </w:rPr>
        <w:t>3.5.4 分包合同价款</w:t>
      </w:r>
    </w:p>
    <w:p w14:paraId="51552021">
      <w:pPr>
        <w:spacing w:line="400" w:lineRule="exact"/>
        <w:rPr>
          <w:rFonts w:hint="eastAsia" w:ascii="宋体" w:hAnsi="宋体" w:cs="宋体"/>
          <w:szCs w:val="21"/>
          <w:highlight w:val="none"/>
        </w:rPr>
      </w:pPr>
      <w:r>
        <w:rPr>
          <w:rFonts w:hint="eastAsia" w:ascii="宋体" w:hAnsi="宋体" w:cs="宋体"/>
          <w:szCs w:val="21"/>
          <w:highlight w:val="none"/>
        </w:rPr>
        <w:t>关于分包合同价款支付的约定：</w:t>
      </w:r>
      <w:r>
        <w:rPr>
          <w:rFonts w:hint="eastAsia" w:ascii="宋体" w:hAnsi="宋体" w:cs="宋体"/>
          <w:szCs w:val="21"/>
          <w:highlight w:val="none"/>
          <w:u w:val="single"/>
        </w:rPr>
        <w:t>/</w:t>
      </w:r>
      <w:r>
        <w:rPr>
          <w:rFonts w:hint="eastAsia" w:ascii="宋体" w:hAnsi="宋体" w:cs="宋体"/>
          <w:szCs w:val="21"/>
          <w:highlight w:val="none"/>
        </w:rPr>
        <w:t>。</w:t>
      </w:r>
      <w:bookmarkEnd w:id="138"/>
      <w:bookmarkEnd w:id="139"/>
    </w:p>
    <w:p w14:paraId="104CF2E9">
      <w:pPr>
        <w:spacing w:after="120" w:line="400" w:lineRule="exact"/>
        <w:rPr>
          <w:rFonts w:hint="eastAsia" w:ascii="宋体" w:hAnsi="宋体" w:cs="宋体"/>
          <w:szCs w:val="21"/>
          <w:highlight w:val="none"/>
        </w:rPr>
      </w:pPr>
      <w:r>
        <w:rPr>
          <w:rFonts w:hint="eastAsia" w:ascii="宋体" w:hAnsi="宋体" w:cs="宋体"/>
          <w:szCs w:val="21"/>
          <w:highlight w:val="none"/>
        </w:rPr>
        <w:t>3.6 工程照管与成品、半成品保护</w:t>
      </w:r>
    </w:p>
    <w:p w14:paraId="7510A732">
      <w:pPr>
        <w:spacing w:after="120" w:line="400" w:lineRule="exact"/>
        <w:jc w:val="left"/>
        <w:rPr>
          <w:rFonts w:hint="eastAsia" w:ascii="宋体" w:hAnsi="宋体" w:cs="宋体"/>
          <w:szCs w:val="21"/>
          <w:highlight w:val="none"/>
          <w:u w:val="single"/>
        </w:rPr>
      </w:pPr>
      <w:r>
        <w:rPr>
          <w:rFonts w:hint="eastAsia" w:ascii="宋体" w:hAnsi="宋体" w:cs="宋体"/>
          <w:szCs w:val="21"/>
          <w:highlight w:val="none"/>
        </w:rPr>
        <w:t>承包人负责照管工程及工程相关的材料、工程设备的起始时间：</w:t>
      </w:r>
      <w:r>
        <w:rPr>
          <w:rFonts w:hint="eastAsia" w:ascii="宋体" w:hAnsi="宋体" w:cs="宋体"/>
          <w:szCs w:val="21"/>
          <w:highlight w:val="none"/>
          <w:u w:val="single"/>
        </w:rPr>
        <w:t>施工场地移交之日。</w:t>
      </w:r>
      <w:r>
        <w:rPr>
          <w:rFonts w:hint="eastAsia" w:ascii="宋体" w:hAnsi="宋体" w:cs="宋体"/>
          <w:szCs w:val="21"/>
          <w:highlight w:val="none"/>
        </w:rPr>
        <w:t xml:space="preserve">     </w:t>
      </w:r>
    </w:p>
    <w:p w14:paraId="242C9725">
      <w:pPr>
        <w:spacing w:after="120" w:line="400" w:lineRule="exact"/>
        <w:rPr>
          <w:rFonts w:hint="eastAsia" w:ascii="宋体" w:hAnsi="宋体" w:cs="宋体"/>
          <w:szCs w:val="21"/>
          <w:highlight w:val="none"/>
        </w:rPr>
      </w:pPr>
      <w:r>
        <w:rPr>
          <w:rFonts w:hint="eastAsia" w:ascii="宋体" w:hAnsi="宋体" w:cs="宋体"/>
          <w:szCs w:val="21"/>
          <w:highlight w:val="none"/>
        </w:rPr>
        <w:t>3.7 履约担保</w:t>
      </w:r>
    </w:p>
    <w:p w14:paraId="1563C1D2">
      <w:pPr>
        <w:spacing w:line="400" w:lineRule="exact"/>
        <w:ind w:firstLine="420"/>
        <w:jc w:val="left"/>
        <w:rPr>
          <w:rFonts w:hint="eastAsia" w:ascii="宋体" w:hAnsi="宋体" w:cs="宋体"/>
          <w:szCs w:val="21"/>
          <w:highlight w:val="none"/>
        </w:rPr>
      </w:pPr>
      <w:r>
        <w:rPr>
          <w:rFonts w:hint="eastAsia" w:ascii="宋体" w:hAnsi="宋体" w:cs="宋体"/>
          <w:szCs w:val="21"/>
          <w:highlight w:val="none"/>
        </w:rPr>
        <w:t>承包人是否提供履约担保：</w:t>
      </w:r>
      <w:r>
        <w:rPr>
          <w:rFonts w:hint="eastAsia" w:ascii="宋体" w:hAnsi="宋体" w:cs="宋体"/>
          <w:szCs w:val="21"/>
          <w:highlight w:val="none"/>
          <w:u w:val="single"/>
        </w:rPr>
        <w:t>是</w:t>
      </w:r>
    </w:p>
    <w:p w14:paraId="26553813">
      <w:pPr>
        <w:spacing w:line="400" w:lineRule="exact"/>
        <w:ind w:firstLine="420"/>
        <w:jc w:val="left"/>
        <w:rPr>
          <w:rFonts w:hint="eastAsia" w:ascii="宋体" w:hAnsi="宋体" w:cs="宋体"/>
          <w:szCs w:val="21"/>
          <w:highlight w:val="none"/>
          <w:u w:val="single"/>
        </w:rPr>
      </w:pPr>
      <w:r>
        <w:rPr>
          <w:rFonts w:hint="eastAsia" w:ascii="宋体" w:hAnsi="宋体" w:cs="宋体"/>
          <w:szCs w:val="21"/>
          <w:highlight w:val="none"/>
        </w:rPr>
        <w:t>承包人提供履约担保的形式、金额及</w:t>
      </w:r>
      <w:r>
        <w:rPr>
          <w:rFonts w:hint="eastAsia" w:ascii="宋体" w:hAnsi="宋体" w:cs="宋体"/>
          <w:szCs w:val="21"/>
          <w:highlight w:val="none"/>
          <w:lang w:eastAsia="zh-CN"/>
        </w:rPr>
        <w:t>期限</w:t>
      </w:r>
      <w:r>
        <w:rPr>
          <w:rFonts w:hint="eastAsia" w:ascii="宋体" w:hAnsi="宋体" w:cs="宋体"/>
          <w:szCs w:val="21"/>
          <w:highlight w:val="none"/>
        </w:rPr>
        <w:t>：</w:t>
      </w:r>
      <w:r>
        <w:rPr>
          <w:rFonts w:hint="eastAsia" w:ascii="宋体" w:hAnsi="宋体" w:cs="宋体"/>
          <w:szCs w:val="21"/>
          <w:highlight w:val="none"/>
          <w:u w:val="single"/>
        </w:rPr>
        <w:t>承包人以经发包人认可的银行保函按签约合同价的</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提供履约担保。承包人在签订合同后的7日内，向发包人提供合同约定的履约保函，发包人将在本合同生效后退还投标保证金，逾期未能提供履约保函，发包人有权立即解除本合同，承包人所提交的投标保证金不再退还，期间承包人已开展的相关工作涉及的费用自行承担，如因此造成发包人其他损失，发包人有权另行追偿。上述保函的有效期均至工程竣工验收备案之日并移交使用后一个月内（如附件履约保函的有效期约定与本条不一致的，以本条为准），发包人不支付利息。</w:t>
      </w:r>
    </w:p>
    <w:p w14:paraId="2579FA65">
      <w:pPr>
        <w:pStyle w:val="184"/>
        <w:numPr>
          <w:ilvl w:val="0"/>
          <w:numId w:val="0"/>
        </w:numPr>
        <w:spacing w:before="120" w:after="120" w:line="400" w:lineRule="exact"/>
        <w:rPr>
          <w:rFonts w:hint="eastAsia" w:ascii="宋体" w:hAnsi="宋体" w:eastAsia="宋体" w:cs="宋体"/>
          <w:b w:val="0"/>
          <w:sz w:val="21"/>
          <w:szCs w:val="21"/>
          <w:highlight w:val="none"/>
        </w:rPr>
      </w:pPr>
      <w:bookmarkStart w:id="140" w:name="_Toc351203636"/>
      <w:r>
        <w:rPr>
          <w:rFonts w:hint="eastAsia" w:ascii="宋体" w:hAnsi="宋体" w:eastAsia="宋体" w:cs="宋体"/>
          <w:b w:val="0"/>
          <w:sz w:val="21"/>
          <w:szCs w:val="21"/>
          <w:highlight w:val="none"/>
        </w:rPr>
        <w:t>4</w:t>
      </w:r>
      <w:bookmarkStart w:id="141" w:name="_Toc296346663"/>
      <w:bookmarkStart w:id="142" w:name="_Toc267251413"/>
      <w:bookmarkStart w:id="143" w:name="_Toc292559871"/>
      <w:bookmarkStart w:id="144" w:name="_Toc296890990"/>
      <w:bookmarkStart w:id="145" w:name="_Toc297048348"/>
      <w:bookmarkStart w:id="146" w:name="_Toc296503162"/>
      <w:bookmarkStart w:id="147" w:name="_Toc296347161"/>
      <w:bookmarkStart w:id="148" w:name="_Toc296944501"/>
      <w:bookmarkStart w:id="149" w:name="_Toc297120462"/>
      <w:bookmarkStart w:id="150" w:name="_Toc292559366"/>
      <w:bookmarkStart w:id="151" w:name="_Toc296891202"/>
      <w:r>
        <w:rPr>
          <w:rFonts w:hint="eastAsia" w:ascii="宋体" w:hAnsi="宋体" w:eastAsia="宋体" w:cs="宋体"/>
          <w:b w:val="0"/>
          <w:sz w:val="21"/>
          <w:szCs w:val="21"/>
          <w:highlight w:val="none"/>
        </w:rPr>
        <w:t>. 监</w:t>
      </w:r>
      <w:bookmarkEnd w:id="141"/>
      <w:bookmarkEnd w:id="142"/>
      <w:bookmarkEnd w:id="143"/>
      <w:bookmarkEnd w:id="144"/>
      <w:bookmarkEnd w:id="145"/>
      <w:bookmarkEnd w:id="146"/>
      <w:bookmarkEnd w:id="147"/>
      <w:bookmarkEnd w:id="148"/>
      <w:bookmarkEnd w:id="149"/>
      <w:bookmarkEnd w:id="150"/>
      <w:bookmarkEnd w:id="151"/>
      <w:r>
        <w:rPr>
          <w:rFonts w:hint="eastAsia" w:ascii="宋体" w:hAnsi="宋体" w:eastAsia="宋体" w:cs="宋体"/>
          <w:b w:val="0"/>
          <w:sz w:val="21"/>
          <w:szCs w:val="21"/>
          <w:highlight w:val="none"/>
        </w:rPr>
        <w:t>理人</w:t>
      </w:r>
      <w:bookmarkEnd w:id="140"/>
    </w:p>
    <w:p w14:paraId="3134489B">
      <w:pPr>
        <w:spacing w:after="120" w:line="400" w:lineRule="exact"/>
        <w:rPr>
          <w:rFonts w:hint="eastAsia" w:ascii="宋体" w:hAnsi="宋体" w:cs="宋体"/>
          <w:szCs w:val="21"/>
          <w:highlight w:val="none"/>
        </w:rPr>
      </w:pPr>
      <w:r>
        <w:rPr>
          <w:rFonts w:hint="eastAsia" w:ascii="宋体" w:hAnsi="宋体" w:cs="宋体"/>
          <w:szCs w:val="21"/>
          <w:highlight w:val="none"/>
        </w:rPr>
        <w:t>4.1监理人的一般规定</w:t>
      </w:r>
    </w:p>
    <w:p w14:paraId="6FBEB26A">
      <w:pPr>
        <w:spacing w:line="400" w:lineRule="exact"/>
        <w:jc w:val="left"/>
        <w:rPr>
          <w:rFonts w:hint="eastAsia" w:ascii="宋体" w:hAnsi="宋体" w:cs="宋体"/>
          <w:szCs w:val="21"/>
          <w:highlight w:val="none"/>
        </w:rPr>
      </w:pPr>
      <w:r>
        <w:rPr>
          <w:rFonts w:hint="eastAsia" w:ascii="宋体" w:hAnsi="宋体" w:cs="宋体"/>
          <w:szCs w:val="21"/>
          <w:highlight w:val="none"/>
        </w:rPr>
        <w:t>关于监理人的监理内容：</w:t>
      </w:r>
      <w:r>
        <w:rPr>
          <w:rFonts w:hint="eastAsia" w:ascii="宋体" w:hAnsi="宋体" w:cs="宋体"/>
          <w:szCs w:val="21"/>
          <w:highlight w:val="none"/>
          <w:u w:val="single"/>
        </w:rPr>
        <w:t>详见监理合同</w:t>
      </w:r>
      <w:r>
        <w:rPr>
          <w:rFonts w:hint="eastAsia" w:ascii="宋体" w:hAnsi="宋体" w:cs="宋体"/>
          <w:szCs w:val="21"/>
          <w:highlight w:val="none"/>
        </w:rPr>
        <w:t>。</w:t>
      </w:r>
    </w:p>
    <w:p w14:paraId="779CB64B">
      <w:pPr>
        <w:spacing w:line="400" w:lineRule="exact"/>
        <w:jc w:val="left"/>
        <w:rPr>
          <w:rFonts w:hint="eastAsia" w:ascii="宋体" w:hAnsi="宋体" w:cs="宋体"/>
          <w:szCs w:val="21"/>
          <w:highlight w:val="none"/>
        </w:rPr>
      </w:pPr>
      <w:r>
        <w:rPr>
          <w:rFonts w:hint="eastAsia" w:ascii="宋体" w:hAnsi="宋体" w:cs="宋体"/>
          <w:szCs w:val="21"/>
          <w:highlight w:val="none"/>
        </w:rPr>
        <w:t>关于监理人的监理权限：</w:t>
      </w:r>
      <w:r>
        <w:rPr>
          <w:rFonts w:hint="eastAsia" w:ascii="宋体" w:hAnsi="宋体" w:cs="宋体"/>
          <w:szCs w:val="21"/>
          <w:highlight w:val="none"/>
          <w:u w:val="single"/>
        </w:rPr>
        <w:t>详见监理合同</w:t>
      </w:r>
      <w:r>
        <w:rPr>
          <w:rFonts w:hint="eastAsia" w:ascii="宋体" w:hAnsi="宋体" w:cs="宋体"/>
          <w:szCs w:val="21"/>
          <w:highlight w:val="none"/>
        </w:rPr>
        <w:t xml:space="preserve">。 </w:t>
      </w:r>
    </w:p>
    <w:p w14:paraId="2C080911">
      <w:pPr>
        <w:spacing w:line="400" w:lineRule="exact"/>
        <w:rPr>
          <w:rFonts w:hint="eastAsia" w:ascii="宋体" w:hAnsi="宋体" w:cs="宋体"/>
          <w:szCs w:val="21"/>
          <w:highlight w:val="none"/>
          <w:u w:val="single"/>
        </w:rPr>
      </w:pPr>
      <w:r>
        <w:rPr>
          <w:rFonts w:hint="eastAsia" w:ascii="宋体" w:hAnsi="宋体" w:cs="宋体"/>
          <w:szCs w:val="21"/>
          <w:highlight w:val="none"/>
        </w:rPr>
        <w:t>关于监理人在施工现场的办公场所、生活场所的提供和费用承担的约定：</w:t>
      </w:r>
      <w:r>
        <w:rPr>
          <w:rFonts w:hint="eastAsia" w:ascii="宋体" w:hAnsi="宋体" w:cs="宋体"/>
          <w:szCs w:val="21"/>
          <w:highlight w:val="none"/>
          <w:u w:val="single"/>
        </w:rPr>
        <w:t>详见监理合同。</w:t>
      </w:r>
    </w:p>
    <w:p w14:paraId="306F7846">
      <w:pPr>
        <w:spacing w:after="120" w:line="400" w:lineRule="exact"/>
        <w:rPr>
          <w:rFonts w:hint="eastAsia" w:ascii="宋体" w:hAnsi="宋体" w:cs="宋体"/>
          <w:szCs w:val="21"/>
          <w:highlight w:val="none"/>
        </w:rPr>
      </w:pPr>
      <w:r>
        <w:rPr>
          <w:rFonts w:hint="eastAsia" w:ascii="宋体" w:hAnsi="宋体" w:cs="宋体"/>
          <w:szCs w:val="21"/>
          <w:highlight w:val="none"/>
        </w:rPr>
        <w:t>4.2 监理人员</w:t>
      </w:r>
    </w:p>
    <w:p w14:paraId="5DBD97CB">
      <w:pPr>
        <w:spacing w:line="400" w:lineRule="exact"/>
        <w:rPr>
          <w:rFonts w:hint="eastAsia" w:ascii="宋体" w:hAnsi="宋体" w:cs="宋体"/>
          <w:szCs w:val="21"/>
          <w:highlight w:val="none"/>
        </w:rPr>
      </w:pPr>
      <w:r>
        <w:rPr>
          <w:rFonts w:hint="eastAsia" w:ascii="宋体" w:hAnsi="宋体" w:cs="宋体"/>
          <w:szCs w:val="21"/>
          <w:highlight w:val="none"/>
        </w:rPr>
        <w:t>总监理工程师：</w:t>
      </w:r>
    </w:p>
    <w:p w14:paraId="274D0441">
      <w:pPr>
        <w:spacing w:line="400" w:lineRule="exact"/>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 </w:t>
      </w:r>
      <w:r>
        <w:rPr>
          <w:rFonts w:hint="eastAsia" w:ascii="宋体" w:hAnsi="宋体" w:cs="宋体"/>
          <w:szCs w:val="21"/>
          <w:highlight w:val="none"/>
        </w:rPr>
        <w:t>；</w:t>
      </w:r>
    </w:p>
    <w:p w14:paraId="2C1E28CD">
      <w:pPr>
        <w:spacing w:line="400" w:lineRule="exact"/>
        <w:rPr>
          <w:rFonts w:hint="eastAsia" w:ascii="宋体" w:hAnsi="宋体" w:cs="宋体"/>
          <w:szCs w:val="21"/>
          <w:highlight w:val="none"/>
        </w:rPr>
      </w:pPr>
      <w:r>
        <w:rPr>
          <w:rFonts w:hint="eastAsia" w:ascii="宋体" w:hAnsi="宋体" w:cs="宋体"/>
          <w:szCs w:val="21"/>
          <w:highlight w:val="none"/>
        </w:rPr>
        <w:t>职    务：</w:t>
      </w:r>
      <w:r>
        <w:rPr>
          <w:rFonts w:hint="eastAsia" w:ascii="宋体" w:hAnsi="宋体" w:cs="宋体"/>
          <w:szCs w:val="21"/>
          <w:highlight w:val="none"/>
          <w:u w:val="single"/>
        </w:rPr>
        <w:t>   </w:t>
      </w:r>
      <w:r>
        <w:rPr>
          <w:rFonts w:hint="eastAsia" w:ascii="宋体" w:hAnsi="宋体" w:cs="宋体"/>
          <w:szCs w:val="21"/>
          <w:highlight w:val="none"/>
        </w:rPr>
        <w:t>；</w:t>
      </w:r>
    </w:p>
    <w:p w14:paraId="3BD69AEC">
      <w:pPr>
        <w:spacing w:line="400" w:lineRule="exact"/>
        <w:rPr>
          <w:rFonts w:hint="eastAsia" w:ascii="宋体" w:hAnsi="宋体" w:cs="宋体"/>
          <w:szCs w:val="21"/>
          <w:highlight w:val="none"/>
        </w:rPr>
      </w:pPr>
      <w:r>
        <w:rPr>
          <w:rFonts w:hint="eastAsia" w:ascii="宋体" w:hAnsi="宋体" w:cs="宋体"/>
          <w:szCs w:val="21"/>
          <w:highlight w:val="none"/>
        </w:rPr>
        <w:t>监理工程师执业资格证书号：</w:t>
      </w:r>
      <w:r>
        <w:rPr>
          <w:rFonts w:hint="eastAsia" w:ascii="宋体" w:hAnsi="宋体" w:cs="宋体"/>
          <w:szCs w:val="21"/>
          <w:highlight w:val="none"/>
          <w:u w:val="single"/>
        </w:rPr>
        <w:t> </w:t>
      </w:r>
      <w:r>
        <w:rPr>
          <w:rFonts w:hint="eastAsia" w:ascii="宋体" w:hAnsi="宋体" w:cs="宋体"/>
          <w:szCs w:val="21"/>
          <w:highlight w:val="none"/>
        </w:rPr>
        <w:t>；</w:t>
      </w:r>
    </w:p>
    <w:p w14:paraId="41FF32C6">
      <w:pPr>
        <w:spacing w:line="400" w:lineRule="exact"/>
        <w:rPr>
          <w:rFonts w:hint="eastAsia"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rPr>
        <w:t>   </w:t>
      </w:r>
      <w:r>
        <w:rPr>
          <w:rFonts w:hint="eastAsia" w:ascii="宋体" w:hAnsi="宋体" w:cs="宋体"/>
          <w:szCs w:val="21"/>
          <w:highlight w:val="none"/>
        </w:rPr>
        <w:t>；</w:t>
      </w:r>
    </w:p>
    <w:p w14:paraId="382E6E05">
      <w:pPr>
        <w:spacing w:line="400" w:lineRule="exact"/>
        <w:rPr>
          <w:rFonts w:hint="eastAsia" w:ascii="宋体" w:hAnsi="宋体" w:cs="宋体"/>
          <w:szCs w:val="21"/>
          <w:highlight w:val="none"/>
        </w:rPr>
      </w:pPr>
      <w:r>
        <w:rPr>
          <w:rFonts w:hint="eastAsia" w:ascii="宋体" w:hAnsi="宋体" w:cs="宋体"/>
          <w:szCs w:val="21"/>
          <w:highlight w:val="none"/>
        </w:rPr>
        <w:t>电子信箱：</w:t>
      </w:r>
      <w:r>
        <w:rPr>
          <w:rFonts w:hint="eastAsia" w:ascii="宋体" w:hAnsi="宋体" w:cs="宋体"/>
          <w:szCs w:val="21"/>
          <w:highlight w:val="none"/>
          <w:u w:val="single"/>
        </w:rPr>
        <w:t>   </w:t>
      </w:r>
      <w:r>
        <w:rPr>
          <w:rFonts w:hint="eastAsia" w:ascii="宋体" w:hAnsi="宋体" w:cs="宋体"/>
          <w:szCs w:val="21"/>
          <w:highlight w:val="none"/>
        </w:rPr>
        <w:t>；</w:t>
      </w:r>
    </w:p>
    <w:p w14:paraId="725A43A0">
      <w:pPr>
        <w:spacing w:line="400" w:lineRule="exact"/>
        <w:rPr>
          <w:rFonts w:hint="eastAsia" w:ascii="宋体" w:hAnsi="宋体" w:cs="宋体"/>
          <w:szCs w:val="21"/>
          <w:highlight w:val="none"/>
        </w:rPr>
      </w:pPr>
      <w:r>
        <w:rPr>
          <w:rFonts w:hint="eastAsia" w:ascii="宋体" w:hAnsi="宋体" w:cs="宋体"/>
          <w:szCs w:val="21"/>
          <w:highlight w:val="none"/>
        </w:rPr>
        <w:t>通信地址：</w:t>
      </w:r>
      <w:r>
        <w:rPr>
          <w:rFonts w:hint="eastAsia" w:ascii="宋体" w:hAnsi="宋体" w:cs="宋体"/>
          <w:szCs w:val="21"/>
          <w:highlight w:val="none"/>
          <w:u w:val="single"/>
        </w:rPr>
        <w:t>   </w:t>
      </w:r>
      <w:r>
        <w:rPr>
          <w:rFonts w:hint="eastAsia" w:ascii="宋体" w:hAnsi="宋体" w:cs="宋体"/>
          <w:szCs w:val="21"/>
          <w:highlight w:val="none"/>
        </w:rPr>
        <w:t>；</w:t>
      </w:r>
    </w:p>
    <w:p w14:paraId="7A400599">
      <w:pPr>
        <w:spacing w:line="400" w:lineRule="exact"/>
        <w:rPr>
          <w:rFonts w:hint="eastAsia" w:ascii="宋体" w:hAnsi="宋体" w:cs="宋体"/>
          <w:szCs w:val="21"/>
          <w:highlight w:val="none"/>
        </w:rPr>
      </w:pPr>
      <w:r>
        <w:rPr>
          <w:rFonts w:hint="eastAsia" w:ascii="宋体" w:hAnsi="宋体" w:cs="宋体"/>
          <w:szCs w:val="21"/>
          <w:highlight w:val="none"/>
        </w:rPr>
        <w:t>关于监理人的其他约定：</w:t>
      </w:r>
      <w:r>
        <w:rPr>
          <w:rFonts w:hint="eastAsia" w:ascii="宋体" w:hAnsi="宋体" w:cs="宋体"/>
          <w:szCs w:val="21"/>
          <w:highlight w:val="none"/>
          <w:u w:val="single"/>
        </w:rPr>
        <w:t>   </w:t>
      </w:r>
      <w:r>
        <w:rPr>
          <w:rFonts w:hint="eastAsia" w:ascii="宋体" w:hAnsi="宋体" w:cs="宋体"/>
          <w:szCs w:val="21"/>
          <w:highlight w:val="none"/>
        </w:rPr>
        <w:t>。</w:t>
      </w:r>
    </w:p>
    <w:p w14:paraId="3C17DEC9">
      <w:pPr>
        <w:spacing w:after="120" w:line="400" w:lineRule="exact"/>
        <w:rPr>
          <w:rFonts w:hint="eastAsia" w:ascii="宋体" w:hAnsi="宋体" w:cs="宋体"/>
          <w:szCs w:val="21"/>
          <w:highlight w:val="none"/>
        </w:rPr>
      </w:pPr>
      <w:r>
        <w:rPr>
          <w:rFonts w:hint="eastAsia" w:ascii="宋体" w:hAnsi="宋体" w:cs="宋体"/>
          <w:szCs w:val="21"/>
          <w:highlight w:val="none"/>
        </w:rPr>
        <w:t>4.4 商定或确定</w:t>
      </w:r>
    </w:p>
    <w:p w14:paraId="03B97E4C">
      <w:pPr>
        <w:spacing w:line="400" w:lineRule="exact"/>
        <w:rPr>
          <w:rFonts w:hint="eastAsia" w:ascii="宋体" w:hAnsi="宋体" w:cs="宋体"/>
          <w:szCs w:val="21"/>
          <w:highlight w:val="none"/>
        </w:rPr>
      </w:pPr>
      <w:bookmarkStart w:id="152" w:name="_Toc267251418"/>
      <w:r>
        <w:rPr>
          <w:rFonts w:hint="eastAsia" w:ascii="宋体" w:hAnsi="宋体" w:cs="宋体"/>
          <w:szCs w:val="21"/>
          <w:highlight w:val="none"/>
        </w:rPr>
        <w:t>在发包人和承包人不能通过协商达成一致意见时，发包人授权监理人对以下事项进行确定：</w:t>
      </w:r>
    </w:p>
    <w:p w14:paraId="32D734B5">
      <w:pPr>
        <w:spacing w:line="400" w:lineRule="exact"/>
        <w:jc w:val="left"/>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 xml:space="preserve">  /  </w:t>
      </w:r>
      <w:r>
        <w:rPr>
          <w:rFonts w:hint="eastAsia" w:ascii="宋体" w:hAnsi="宋体" w:cs="宋体"/>
          <w:szCs w:val="21"/>
          <w:highlight w:val="none"/>
        </w:rPr>
        <w:t>；</w:t>
      </w:r>
    </w:p>
    <w:p w14:paraId="6F03B377">
      <w:pPr>
        <w:spacing w:line="400" w:lineRule="exact"/>
        <w:jc w:val="left"/>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 xml:space="preserve">  / </w:t>
      </w:r>
      <w:r>
        <w:rPr>
          <w:rFonts w:hint="eastAsia" w:ascii="宋体" w:hAnsi="宋体" w:cs="宋体"/>
          <w:szCs w:val="21"/>
          <w:highlight w:val="none"/>
        </w:rPr>
        <w:t>；</w:t>
      </w:r>
    </w:p>
    <w:p w14:paraId="55A5F41F">
      <w:pPr>
        <w:spacing w:line="400" w:lineRule="exact"/>
        <w:jc w:val="left"/>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 xml:space="preserve">  /  </w:t>
      </w:r>
      <w:r>
        <w:rPr>
          <w:rFonts w:hint="eastAsia" w:ascii="宋体" w:hAnsi="宋体" w:cs="宋体"/>
          <w:szCs w:val="21"/>
          <w:highlight w:val="none"/>
        </w:rPr>
        <w:t>。</w:t>
      </w:r>
    </w:p>
    <w:p w14:paraId="435BAD3F">
      <w:pPr>
        <w:pStyle w:val="184"/>
        <w:numPr>
          <w:ilvl w:val="0"/>
          <w:numId w:val="0"/>
        </w:numPr>
        <w:spacing w:before="120" w:after="120" w:line="400" w:lineRule="exact"/>
        <w:rPr>
          <w:rFonts w:hint="eastAsia" w:ascii="宋体" w:hAnsi="宋体" w:eastAsia="宋体" w:cs="宋体"/>
          <w:b w:val="0"/>
          <w:sz w:val="21"/>
          <w:szCs w:val="21"/>
          <w:highlight w:val="none"/>
        </w:rPr>
      </w:pPr>
      <w:bookmarkStart w:id="153" w:name="_Toc351203637"/>
      <w:r>
        <w:rPr>
          <w:rFonts w:hint="eastAsia" w:ascii="宋体" w:hAnsi="宋体" w:eastAsia="宋体" w:cs="宋体"/>
          <w:b w:val="0"/>
          <w:sz w:val="21"/>
          <w:szCs w:val="21"/>
          <w:highlight w:val="none"/>
        </w:rPr>
        <w:t>5</w:t>
      </w:r>
      <w:bookmarkEnd w:id="152"/>
      <w:bookmarkStart w:id="154" w:name="_Toc292559872"/>
      <w:bookmarkStart w:id="155" w:name="_Toc296890991"/>
      <w:bookmarkStart w:id="156" w:name="_Toc292559367"/>
      <w:bookmarkStart w:id="157" w:name="_Toc296346664"/>
      <w:bookmarkStart w:id="158" w:name="_Toc296944502"/>
      <w:bookmarkStart w:id="159" w:name="_Toc296503163"/>
      <w:bookmarkStart w:id="160" w:name="_Toc297048349"/>
      <w:bookmarkStart w:id="161" w:name="_Toc296347162"/>
      <w:bookmarkStart w:id="162" w:name="_Toc297120463"/>
      <w:bookmarkStart w:id="163" w:name="_Toc296891203"/>
      <w:r>
        <w:rPr>
          <w:rFonts w:hint="eastAsia" w:ascii="宋体" w:hAnsi="宋体" w:eastAsia="宋体" w:cs="宋体"/>
          <w:b w:val="0"/>
          <w:sz w:val="21"/>
          <w:szCs w:val="21"/>
          <w:highlight w:val="none"/>
        </w:rPr>
        <w:t>. 工程质量</w:t>
      </w:r>
      <w:bookmarkEnd w:id="153"/>
    </w:p>
    <w:p w14:paraId="7ABE4156">
      <w:pPr>
        <w:spacing w:after="120" w:line="400" w:lineRule="exact"/>
        <w:outlineLvl w:val="0"/>
        <w:rPr>
          <w:rFonts w:hint="eastAsia" w:ascii="宋体" w:hAnsi="宋体" w:cs="宋体"/>
          <w:szCs w:val="21"/>
          <w:highlight w:val="none"/>
        </w:rPr>
      </w:pPr>
      <w:r>
        <w:rPr>
          <w:rFonts w:hint="eastAsia" w:ascii="宋体" w:hAnsi="宋体" w:cs="宋体"/>
          <w:szCs w:val="21"/>
          <w:highlight w:val="none"/>
        </w:rPr>
        <w:t>5.1 质量要求</w:t>
      </w:r>
    </w:p>
    <w:p w14:paraId="5A9212A7">
      <w:pPr>
        <w:spacing w:line="400" w:lineRule="exact"/>
        <w:jc w:val="left"/>
        <w:rPr>
          <w:rFonts w:hint="eastAsia" w:ascii="宋体" w:hAnsi="宋体" w:cs="宋体"/>
          <w:szCs w:val="21"/>
          <w:highlight w:val="none"/>
        </w:rPr>
      </w:pPr>
      <w:r>
        <w:rPr>
          <w:rFonts w:hint="eastAsia" w:ascii="宋体" w:hAnsi="宋体" w:cs="宋体"/>
          <w:szCs w:val="21"/>
          <w:highlight w:val="none"/>
        </w:rPr>
        <w:t>5</w:t>
      </w:r>
      <w:bookmarkStart w:id="164" w:name="_Toc300934949"/>
      <w:bookmarkStart w:id="165" w:name="_Toc312677997"/>
      <w:bookmarkStart w:id="166" w:name="_Toc303539106"/>
      <w:bookmarkStart w:id="167" w:name="_Toc297216155"/>
      <w:bookmarkStart w:id="168" w:name="_Toc304295527"/>
      <w:bookmarkStart w:id="169" w:name="_Toc297123496"/>
      <w:bookmarkStart w:id="170" w:name="_Toc318581164"/>
      <w:r>
        <w:rPr>
          <w:rFonts w:hint="eastAsia" w:ascii="宋体" w:hAnsi="宋体" w:cs="宋体"/>
          <w:szCs w:val="21"/>
          <w:highlight w:val="none"/>
        </w:rPr>
        <w:t>.1.1 特殊质量标准和要求：</w:t>
      </w:r>
      <w:r>
        <w:rPr>
          <w:rFonts w:hint="eastAsia" w:ascii="宋体" w:hAnsi="宋体" w:cs="宋体"/>
          <w:szCs w:val="21"/>
          <w:highlight w:val="none"/>
          <w:u w:val="single"/>
        </w:rPr>
        <w:t>一次性验收合格，本工程如一次验收达不到100%合格，全部由承包人承担费用返工达到100%合格。工程质量要求：为了确保工程质量，督促承包人严格按国家有关规定，精心组织施工，本工程设置了履约保证金。发包人有权对施工中出现的工程质量事故、质量缺陷或达不到发包人有关质量管理的特别要求给予一定的经济处罚，承包人承担因此给发包人造成的一切经济损失，直至追究法律责任</w:t>
      </w:r>
      <w:r>
        <w:rPr>
          <w:rFonts w:hint="eastAsia" w:ascii="宋体" w:hAnsi="宋体" w:cs="宋体"/>
          <w:szCs w:val="21"/>
          <w:highlight w:val="none"/>
        </w:rPr>
        <w:t>。</w:t>
      </w:r>
    </w:p>
    <w:p w14:paraId="0BB07227">
      <w:pPr>
        <w:spacing w:line="400" w:lineRule="exact"/>
        <w:jc w:val="left"/>
        <w:rPr>
          <w:rFonts w:hint="eastAsia" w:ascii="宋体" w:hAnsi="宋体" w:cs="宋体"/>
          <w:szCs w:val="21"/>
          <w:highlight w:val="none"/>
        </w:rPr>
      </w:pPr>
      <w:r>
        <w:rPr>
          <w:rFonts w:hint="eastAsia" w:ascii="宋体" w:hAnsi="宋体" w:cs="宋体"/>
          <w:szCs w:val="21"/>
          <w:highlight w:val="none"/>
        </w:rPr>
        <w:t>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2ADF4892">
      <w:pPr>
        <w:spacing w:after="120" w:line="400" w:lineRule="exact"/>
        <w:outlineLvl w:val="0"/>
        <w:rPr>
          <w:rFonts w:hint="eastAsia" w:ascii="宋体" w:hAnsi="宋体" w:cs="宋体"/>
          <w:szCs w:val="21"/>
          <w:highlight w:val="none"/>
        </w:rPr>
      </w:pPr>
      <w:r>
        <w:rPr>
          <w:rFonts w:hint="eastAsia" w:ascii="宋体" w:hAnsi="宋体" w:cs="宋体"/>
          <w:szCs w:val="21"/>
          <w:highlight w:val="none"/>
        </w:rPr>
        <w:t>5.3 隐蔽工程检查</w:t>
      </w:r>
    </w:p>
    <w:p w14:paraId="7737B6F8">
      <w:pPr>
        <w:spacing w:line="400" w:lineRule="exact"/>
        <w:jc w:val="left"/>
        <w:rPr>
          <w:rFonts w:hint="eastAsia" w:ascii="宋体" w:hAnsi="宋体" w:cs="宋体"/>
          <w:szCs w:val="21"/>
          <w:highlight w:val="none"/>
          <w:u w:val="single"/>
        </w:rPr>
      </w:pPr>
      <w:r>
        <w:rPr>
          <w:rFonts w:hint="eastAsia" w:ascii="宋体" w:hAnsi="宋体" w:cs="宋体"/>
          <w:szCs w:val="21"/>
          <w:highlight w:val="none"/>
        </w:rPr>
        <w:t>5.3.2承包人提前通知监理人隐蔽工程检查的期限的约定：</w:t>
      </w:r>
      <w:r>
        <w:rPr>
          <w:rFonts w:hint="eastAsia" w:ascii="宋体" w:hAnsi="宋体" w:cs="宋体"/>
          <w:szCs w:val="21"/>
          <w:highlight w:val="none"/>
          <w:u w:val="single"/>
        </w:rPr>
        <w:t>共同检查前48 小时书面通知。</w:t>
      </w:r>
    </w:p>
    <w:p w14:paraId="33593E47">
      <w:pPr>
        <w:spacing w:line="400" w:lineRule="exact"/>
        <w:jc w:val="left"/>
        <w:rPr>
          <w:rFonts w:hint="eastAsia" w:ascii="宋体" w:hAnsi="宋体" w:cs="宋体"/>
          <w:szCs w:val="21"/>
          <w:highlight w:val="none"/>
        </w:rPr>
      </w:pPr>
      <w:r>
        <w:rPr>
          <w:rFonts w:hint="eastAsia" w:ascii="宋体" w:hAnsi="宋体" w:cs="宋体"/>
          <w:szCs w:val="21"/>
          <w:highlight w:val="none"/>
        </w:rPr>
        <w:t>监理人不能按时进行检查时，应提前</w:t>
      </w:r>
      <w:r>
        <w:rPr>
          <w:rFonts w:hint="eastAsia" w:ascii="宋体" w:hAnsi="宋体" w:cs="宋体"/>
          <w:szCs w:val="21"/>
          <w:highlight w:val="none"/>
          <w:u w:val="single"/>
        </w:rPr>
        <w:t xml:space="preserve"> 24 </w:t>
      </w:r>
      <w:r>
        <w:rPr>
          <w:rFonts w:hint="eastAsia" w:ascii="宋体" w:hAnsi="宋体" w:cs="宋体"/>
          <w:szCs w:val="21"/>
          <w:highlight w:val="none"/>
        </w:rPr>
        <w:t>小时提交书面延期要求。</w:t>
      </w:r>
    </w:p>
    <w:p w14:paraId="57CBB223">
      <w:pPr>
        <w:spacing w:line="400" w:lineRule="exact"/>
        <w:jc w:val="left"/>
        <w:rPr>
          <w:rFonts w:hint="eastAsia" w:ascii="宋体" w:hAnsi="宋体" w:cs="宋体"/>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小时。</w:t>
      </w:r>
    </w:p>
    <w:p w14:paraId="24B16137">
      <w:pPr>
        <w:pStyle w:val="184"/>
        <w:numPr>
          <w:ilvl w:val="0"/>
          <w:numId w:val="0"/>
        </w:numPr>
        <w:spacing w:before="120" w:after="120" w:line="400" w:lineRule="exact"/>
        <w:rPr>
          <w:rFonts w:hint="eastAsia" w:ascii="宋体" w:hAnsi="宋体" w:eastAsia="宋体" w:cs="宋体"/>
          <w:b w:val="0"/>
          <w:sz w:val="21"/>
          <w:szCs w:val="21"/>
          <w:highlight w:val="none"/>
        </w:rPr>
      </w:pPr>
      <w:bookmarkStart w:id="171" w:name="_Toc351203638"/>
      <w:r>
        <w:rPr>
          <w:rFonts w:hint="eastAsia" w:ascii="宋体" w:hAnsi="宋体" w:eastAsia="宋体" w:cs="宋体"/>
          <w:b w:val="0"/>
          <w:sz w:val="21"/>
          <w:szCs w:val="21"/>
          <w:highlight w:val="none"/>
        </w:rPr>
        <w:t>6. 安全文明施工与环境保护</w:t>
      </w:r>
      <w:bookmarkEnd w:id="171"/>
    </w:p>
    <w:p w14:paraId="513E8A85">
      <w:pPr>
        <w:spacing w:after="120" w:line="400" w:lineRule="exact"/>
        <w:rPr>
          <w:rFonts w:hint="eastAsia" w:ascii="宋体" w:hAnsi="宋体" w:cs="宋体"/>
          <w:szCs w:val="21"/>
          <w:highlight w:val="none"/>
        </w:rPr>
      </w:pPr>
      <w:r>
        <w:rPr>
          <w:rFonts w:hint="eastAsia" w:ascii="宋体" w:hAnsi="宋体" w:cs="宋体"/>
          <w:szCs w:val="21"/>
          <w:highlight w:val="none"/>
        </w:rPr>
        <w:t>6.1安全文明施工</w:t>
      </w:r>
    </w:p>
    <w:p w14:paraId="48ACDE7B">
      <w:pPr>
        <w:spacing w:line="400" w:lineRule="exact"/>
        <w:jc w:val="left"/>
        <w:rPr>
          <w:rFonts w:hint="eastAsia" w:ascii="宋体" w:hAnsi="宋体" w:cs="宋体"/>
          <w:szCs w:val="21"/>
          <w:highlight w:val="none"/>
        </w:rPr>
      </w:pPr>
      <w:r>
        <w:rPr>
          <w:rFonts w:hint="eastAsia" w:ascii="宋体" w:hAnsi="宋体" w:cs="宋体"/>
          <w:szCs w:val="21"/>
          <w:highlight w:val="none"/>
        </w:rPr>
        <w:t>6.1.1 项目安全生产的达标目标及相应事项的约定：</w:t>
      </w:r>
      <w:r>
        <w:rPr>
          <w:rFonts w:hint="eastAsia" w:ascii="宋体" w:hAnsi="宋体" w:cs="宋体"/>
          <w:szCs w:val="21"/>
          <w:highlight w:val="none"/>
          <w:u w:val="single"/>
        </w:rPr>
        <w:t>按建设部现行的《建设工程安全生产管理条例》的有关规定、《无锡市建设工程文明施工管理办法》（市人民政府令第120 号）的有关条款以及招标文件中技术标准和要求规定执行，由承包人负责管理，监理和发包人监督执行，安全事故由责任方承担一切后果。环境保护按苏建招</w:t>
      </w:r>
      <w:r>
        <w:rPr>
          <w:rFonts w:hint="eastAsia" w:ascii="宋体" w:hAnsi="宋体" w:cs="宋体"/>
          <w:szCs w:val="21"/>
          <w:highlight w:val="none"/>
          <w:u w:val="single"/>
          <w:lang w:eastAsia="zh-CN"/>
        </w:rPr>
        <w:t>〔2010〕10号</w:t>
      </w:r>
      <w:r>
        <w:rPr>
          <w:rFonts w:hint="eastAsia" w:ascii="宋体" w:hAnsi="宋体" w:cs="宋体"/>
          <w:szCs w:val="21"/>
          <w:highlight w:val="none"/>
          <w:u w:val="single"/>
        </w:rPr>
        <w:t>文：关于在建设工程招标文件和施工合同中增加防止扬尘等要求的通知</w:t>
      </w:r>
      <w:r>
        <w:rPr>
          <w:rFonts w:hint="eastAsia" w:ascii="宋体" w:hAnsi="宋体" w:cs="宋体"/>
          <w:szCs w:val="21"/>
          <w:highlight w:val="none"/>
        </w:rPr>
        <w:t>。</w:t>
      </w:r>
    </w:p>
    <w:p w14:paraId="4FEB9570">
      <w:pPr>
        <w:spacing w:line="400" w:lineRule="exact"/>
        <w:jc w:val="left"/>
        <w:rPr>
          <w:rFonts w:hint="eastAsia" w:ascii="宋体" w:hAnsi="宋体" w:cs="宋体"/>
          <w:szCs w:val="21"/>
          <w:highlight w:val="none"/>
        </w:rPr>
      </w:pPr>
      <w:r>
        <w:rPr>
          <w:rFonts w:hint="eastAsia" w:ascii="宋体" w:hAnsi="宋体" w:cs="宋体"/>
          <w:szCs w:val="21"/>
          <w:highlight w:val="none"/>
        </w:rPr>
        <w:t>6.1.4 关于治安保卫的特别约定：</w:t>
      </w:r>
      <w:r>
        <w:rPr>
          <w:rFonts w:hint="eastAsia" w:ascii="宋体" w:hAnsi="宋体" w:cs="宋体"/>
          <w:szCs w:val="21"/>
          <w:highlight w:val="none"/>
          <w:u w:val="single"/>
        </w:rPr>
        <w:t>安全事故由责任方承担一切后果</w:t>
      </w:r>
      <w:r>
        <w:rPr>
          <w:rFonts w:hint="eastAsia" w:ascii="宋体" w:hAnsi="宋体" w:cs="宋体"/>
          <w:szCs w:val="21"/>
          <w:highlight w:val="none"/>
        </w:rPr>
        <w:t>。</w:t>
      </w:r>
    </w:p>
    <w:p w14:paraId="7C3513EE">
      <w:pPr>
        <w:spacing w:line="400" w:lineRule="exact"/>
        <w:jc w:val="left"/>
        <w:rPr>
          <w:rFonts w:hint="eastAsia" w:ascii="宋体" w:hAnsi="宋体" w:cs="宋体"/>
          <w:szCs w:val="21"/>
          <w:highlight w:val="none"/>
        </w:rPr>
      </w:pPr>
      <w:r>
        <w:rPr>
          <w:rFonts w:hint="eastAsia" w:ascii="宋体" w:hAnsi="宋体" w:cs="宋体"/>
          <w:szCs w:val="21"/>
          <w:highlight w:val="none"/>
        </w:rPr>
        <w:t>关于编制施工场地治安管理计划的约定：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96E1A6D">
      <w:pPr>
        <w:spacing w:line="400" w:lineRule="exact"/>
        <w:jc w:val="left"/>
        <w:rPr>
          <w:rFonts w:hint="eastAsia" w:ascii="宋体" w:hAnsi="宋体" w:cs="宋体"/>
          <w:szCs w:val="21"/>
          <w:highlight w:val="none"/>
        </w:rPr>
      </w:pPr>
      <w:r>
        <w:rPr>
          <w:rFonts w:hint="eastAsia" w:ascii="宋体" w:hAnsi="宋体" w:cs="宋体"/>
          <w:szCs w:val="21"/>
          <w:highlight w:val="none"/>
        </w:rPr>
        <w:t>6.1.5 文明施工</w:t>
      </w:r>
    </w:p>
    <w:p w14:paraId="68F997C7">
      <w:pPr>
        <w:spacing w:line="400" w:lineRule="exact"/>
        <w:jc w:val="left"/>
        <w:rPr>
          <w:rFonts w:hint="eastAsia" w:ascii="宋体" w:hAnsi="宋体" w:cs="宋体"/>
          <w:szCs w:val="21"/>
          <w:highlight w:val="none"/>
          <w:u w:val="single"/>
        </w:rPr>
      </w:pPr>
      <w:r>
        <w:rPr>
          <w:rFonts w:hint="eastAsia" w:ascii="宋体" w:hAnsi="宋体" w:cs="宋体"/>
          <w:szCs w:val="21"/>
          <w:highlight w:val="none"/>
        </w:rPr>
        <w:t>合同当事人对文明施工的要求：</w:t>
      </w:r>
      <w:r>
        <w:rPr>
          <w:rFonts w:hint="eastAsia" w:ascii="宋体" w:hAnsi="宋体" w:cs="宋体"/>
          <w:szCs w:val="21"/>
          <w:highlight w:val="none"/>
          <w:u w:val="single"/>
        </w:rPr>
        <w:t xml:space="preserve"> 安全事故由责任方承担一切后果。</w:t>
      </w:r>
    </w:p>
    <w:p w14:paraId="4D838BF1">
      <w:pPr>
        <w:spacing w:line="400" w:lineRule="exact"/>
        <w:jc w:val="left"/>
        <w:rPr>
          <w:rFonts w:hint="eastAsia" w:ascii="宋体" w:hAnsi="宋体" w:cs="宋体"/>
          <w:szCs w:val="21"/>
          <w:highlight w:val="none"/>
        </w:rPr>
      </w:pPr>
      <w:r>
        <w:rPr>
          <w:rFonts w:hint="eastAsia" w:ascii="宋体" w:hAnsi="宋体" w:cs="宋体"/>
          <w:szCs w:val="21"/>
          <w:highlight w:val="none"/>
        </w:rPr>
        <w:t>6.1.6 关于安全文明施工费支付比例和支付期限的约定：</w:t>
      </w:r>
      <w:r>
        <w:rPr>
          <w:rFonts w:hint="eastAsia" w:ascii="宋体" w:hAnsi="宋体" w:cs="宋体"/>
          <w:szCs w:val="21"/>
          <w:highlight w:val="none"/>
          <w:u w:val="single"/>
        </w:rPr>
        <w:t xml:space="preserve">  /  。</w:t>
      </w:r>
      <w:bookmarkEnd w:id="164"/>
      <w:bookmarkEnd w:id="165"/>
      <w:bookmarkEnd w:id="166"/>
      <w:bookmarkEnd w:id="167"/>
      <w:bookmarkEnd w:id="168"/>
      <w:bookmarkEnd w:id="169"/>
      <w:bookmarkEnd w:id="170"/>
    </w:p>
    <w:p w14:paraId="628ED64F">
      <w:pPr>
        <w:pStyle w:val="184"/>
        <w:numPr>
          <w:ilvl w:val="0"/>
          <w:numId w:val="0"/>
        </w:numPr>
        <w:spacing w:before="120" w:after="120" w:line="400" w:lineRule="exact"/>
        <w:rPr>
          <w:rFonts w:hint="eastAsia" w:ascii="宋体" w:hAnsi="宋体" w:eastAsia="宋体" w:cs="宋体"/>
          <w:b w:val="0"/>
          <w:sz w:val="21"/>
          <w:szCs w:val="21"/>
          <w:highlight w:val="none"/>
        </w:rPr>
      </w:pPr>
      <w:bookmarkStart w:id="172" w:name="_Toc351203639"/>
      <w:r>
        <w:rPr>
          <w:rFonts w:hint="eastAsia" w:ascii="宋体" w:hAnsi="宋体" w:eastAsia="宋体" w:cs="宋体"/>
          <w:b w:val="0"/>
          <w:sz w:val="21"/>
          <w:szCs w:val="21"/>
          <w:highlight w:val="none"/>
        </w:rPr>
        <w:t>7. 工期和进度</w:t>
      </w:r>
      <w:bookmarkEnd w:id="172"/>
    </w:p>
    <w:p w14:paraId="3332A111">
      <w:pPr>
        <w:spacing w:after="120" w:line="400" w:lineRule="exact"/>
        <w:rPr>
          <w:rFonts w:hint="eastAsia" w:ascii="宋体" w:hAnsi="宋体" w:cs="宋体"/>
          <w:szCs w:val="21"/>
          <w:highlight w:val="none"/>
        </w:rPr>
      </w:pPr>
      <w:r>
        <w:rPr>
          <w:rFonts w:hint="eastAsia" w:ascii="宋体" w:hAnsi="宋体" w:cs="宋体"/>
          <w:szCs w:val="21"/>
          <w:highlight w:val="none"/>
        </w:rPr>
        <w:t>7.1 施工组织设计</w:t>
      </w:r>
    </w:p>
    <w:p w14:paraId="58098AF1">
      <w:pPr>
        <w:spacing w:line="400" w:lineRule="exact"/>
        <w:jc w:val="left"/>
        <w:rPr>
          <w:rFonts w:hint="eastAsia" w:ascii="宋体" w:hAnsi="宋体" w:cs="宋体"/>
          <w:szCs w:val="21"/>
          <w:highlight w:val="none"/>
          <w:u w:val="single"/>
        </w:rPr>
      </w:pPr>
      <w:r>
        <w:rPr>
          <w:rFonts w:hint="eastAsia" w:ascii="宋体" w:hAnsi="宋体" w:cs="宋体"/>
          <w:szCs w:val="21"/>
          <w:highlight w:val="none"/>
        </w:rPr>
        <w:t>7.1.1 合同当事人约定的施工组织设计应包括的其他内容：</w:t>
      </w:r>
      <w:r>
        <w:rPr>
          <w:rFonts w:hint="eastAsia" w:ascii="宋体" w:hAnsi="宋体" w:cs="宋体"/>
          <w:szCs w:val="21"/>
          <w:highlight w:val="none"/>
          <w:u w:val="single"/>
        </w:rPr>
        <w:t>按响应文件 。</w:t>
      </w:r>
    </w:p>
    <w:p w14:paraId="4F88A745">
      <w:pPr>
        <w:spacing w:line="400" w:lineRule="exact"/>
        <w:jc w:val="left"/>
        <w:rPr>
          <w:rFonts w:hint="eastAsia" w:ascii="宋体" w:hAnsi="宋体" w:cs="宋体"/>
          <w:szCs w:val="21"/>
          <w:highlight w:val="none"/>
        </w:rPr>
      </w:pPr>
      <w:r>
        <w:rPr>
          <w:rFonts w:hint="eastAsia" w:ascii="宋体" w:hAnsi="宋体" w:cs="宋体"/>
          <w:szCs w:val="21"/>
          <w:highlight w:val="none"/>
        </w:rPr>
        <w:t>7.1.2 施工组织设计的提交和修改</w:t>
      </w:r>
    </w:p>
    <w:p w14:paraId="432022B9">
      <w:pPr>
        <w:spacing w:line="400" w:lineRule="exact"/>
        <w:jc w:val="left"/>
        <w:rPr>
          <w:rFonts w:hint="eastAsia" w:ascii="宋体" w:hAnsi="宋体" w:cs="宋体"/>
          <w:szCs w:val="21"/>
          <w:highlight w:val="none"/>
        </w:rPr>
      </w:pPr>
      <w:r>
        <w:rPr>
          <w:rFonts w:hint="eastAsia" w:ascii="宋体" w:hAnsi="宋体" w:cs="宋体"/>
          <w:szCs w:val="21"/>
          <w:highlight w:val="none"/>
        </w:rPr>
        <w:t>承包人提交详细施工组织设计的期限的约定：</w:t>
      </w:r>
      <w:r>
        <w:rPr>
          <w:rFonts w:hint="eastAsia" w:ascii="宋体" w:hAnsi="宋体" w:cs="宋体"/>
          <w:szCs w:val="21"/>
          <w:highlight w:val="none"/>
          <w:u w:val="single"/>
        </w:rPr>
        <w:t>合同签订后7天内</w:t>
      </w:r>
      <w:r>
        <w:rPr>
          <w:rFonts w:hint="eastAsia" w:ascii="宋体" w:hAnsi="宋体" w:cs="宋体"/>
          <w:szCs w:val="21"/>
          <w:highlight w:val="none"/>
        </w:rPr>
        <w:t>。</w:t>
      </w:r>
    </w:p>
    <w:p w14:paraId="09313E36">
      <w:pPr>
        <w:spacing w:line="400" w:lineRule="exact"/>
        <w:jc w:val="left"/>
        <w:rPr>
          <w:rFonts w:hint="eastAsia" w:ascii="宋体" w:hAnsi="宋体" w:cs="宋体"/>
          <w:szCs w:val="21"/>
          <w:highlight w:val="none"/>
        </w:rPr>
      </w:pPr>
      <w:r>
        <w:rPr>
          <w:rFonts w:hint="eastAsia" w:ascii="宋体" w:hAnsi="宋体" w:cs="宋体"/>
          <w:szCs w:val="21"/>
          <w:highlight w:val="none"/>
        </w:rPr>
        <w:t>发包人和监理人在收到详细的施工组织设计后确认或提出修改意见的期限：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w:t>
      </w:r>
    </w:p>
    <w:p w14:paraId="45F50DC4">
      <w:pPr>
        <w:spacing w:after="120" w:line="400" w:lineRule="exact"/>
        <w:rPr>
          <w:rFonts w:hint="eastAsia" w:ascii="宋体" w:hAnsi="宋体" w:cs="宋体"/>
          <w:szCs w:val="21"/>
          <w:highlight w:val="none"/>
        </w:rPr>
      </w:pPr>
      <w:r>
        <w:rPr>
          <w:rFonts w:hint="eastAsia" w:ascii="宋体" w:hAnsi="宋体" w:cs="宋体"/>
          <w:szCs w:val="21"/>
          <w:highlight w:val="none"/>
        </w:rPr>
        <w:t>7</w:t>
      </w:r>
      <w:bookmarkStart w:id="173" w:name="_Toc297216173"/>
      <w:bookmarkStart w:id="174" w:name="_Toc300934966"/>
      <w:bookmarkStart w:id="175" w:name="_Toc303539123"/>
      <w:bookmarkStart w:id="176" w:name="_Toc297123514"/>
      <w:bookmarkStart w:id="177" w:name="_Toc312677479"/>
      <w:bookmarkStart w:id="178" w:name="_Toc304295541"/>
      <w:bookmarkStart w:id="179" w:name="_Toc312678005"/>
      <w:r>
        <w:rPr>
          <w:rFonts w:hint="eastAsia" w:ascii="宋体" w:hAnsi="宋体" w:cs="宋体"/>
          <w:szCs w:val="21"/>
          <w:highlight w:val="none"/>
        </w:rPr>
        <w:t>.2 施工进度计划</w:t>
      </w:r>
    </w:p>
    <w:p w14:paraId="2A172E28">
      <w:pPr>
        <w:spacing w:line="400" w:lineRule="exact"/>
        <w:jc w:val="left"/>
        <w:rPr>
          <w:rFonts w:hint="eastAsia" w:ascii="宋体" w:hAnsi="宋体" w:cs="宋体"/>
          <w:szCs w:val="21"/>
          <w:highlight w:val="none"/>
        </w:rPr>
      </w:pPr>
      <w:r>
        <w:rPr>
          <w:rFonts w:hint="eastAsia" w:ascii="宋体" w:hAnsi="宋体" w:cs="宋体"/>
          <w:szCs w:val="21"/>
          <w:highlight w:val="none"/>
        </w:rPr>
        <w:t>7.2.2 施工进度计划的修订</w:t>
      </w:r>
    </w:p>
    <w:p w14:paraId="3F0F1958">
      <w:pPr>
        <w:spacing w:line="400" w:lineRule="exact"/>
        <w:jc w:val="left"/>
        <w:rPr>
          <w:rFonts w:hint="eastAsia" w:ascii="宋体" w:hAnsi="宋体" w:cs="宋体"/>
          <w:szCs w:val="21"/>
          <w:highlight w:val="none"/>
        </w:rPr>
      </w:pPr>
      <w:r>
        <w:rPr>
          <w:rFonts w:hint="eastAsia" w:ascii="宋体" w:hAnsi="宋体" w:cs="宋体"/>
          <w:szCs w:val="21"/>
          <w:highlight w:val="none"/>
        </w:rPr>
        <w:t>发包人和监理人在收到修订的施工进度计划后确认或提出修改意见的期限：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w:t>
      </w:r>
    </w:p>
    <w:p w14:paraId="729FF0E9">
      <w:pPr>
        <w:spacing w:after="120" w:line="400" w:lineRule="exact"/>
        <w:rPr>
          <w:rFonts w:hint="eastAsia" w:ascii="宋体" w:hAnsi="宋体" w:cs="宋体"/>
          <w:szCs w:val="21"/>
          <w:highlight w:val="none"/>
        </w:rPr>
      </w:pPr>
      <w:r>
        <w:rPr>
          <w:rFonts w:hint="eastAsia" w:ascii="宋体" w:hAnsi="宋体" w:cs="宋体"/>
          <w:szCs w:val="21"/>
          <w:highlight w:val="none"/>
        </w:rPr>
        <w:t>7.3 开工</w:t>
      </w:r>
    </w:p>
    <w:p w14:paraId="7A026AF5">
      <w:pPr>
        <w:spacing w:line="400" w:lineRule="exact"/>
        <w:jc w:val="left"/>
        <w:rPr>
          <w:rFonts w:hint="eastAsia" w:ascii="宋体" w:hAnsi="宋体" w:cs="宋体"/>
          <w:szCs w:val="21"/>
          <w:highlight w:val="none"/>
        </w:rPr>
      </w:pPr>
      <w:r>
        <w:rPr>
          <w:rFonts w:hint="eastAsia" w:ascii="宋体" w:hAnsi="宋体" w:cs="宋体"/>
          <w:szCs w:val="21"/>
          <w:highlight w:val="none"/>
        </w:rPr>
        <w:t>7.3.1 开工准备</w:t>
      </w:r>
    </w:p>
    <w:p w14:paraId="50339493">
      <w:pPr>
        <w:spacing w:line="400" w:lineRule="exact"/>
        <w:jc w:val="left"/>
        <w:rPr>
          <w:rFonts w:hint="eastAsia" w:ascii="宋体" w:hAnsi="宋体" w:cs="宋体"/>
          <w:szCs w:val="21"/>
          <w:highlight w:val="none"/>
          <w:u w:val="single"/>
        </w:rPr>
      </w:pPr>
      <w:r>
        <w:rPr>
          <w:rFonts w:hint="eastAsia" w:ascii="宋体" w:hAnsi="宋体" w:cs="宋体"/>
          <w:szCs w:val="21"/>
          <w:highlight w:val="none"/>
        </w:rPr>
        <w:t>关于承包人提交工程开工报审表的期限：</w:t>
      </w:r>
      <w:r>
        <w:rPr>
          <w:rFonts w:hint="eastAsia" w:ascii="宋体" w:hAnsi="宋体" w:cs="宋体"/>
          <w:szCs w:val="21"/>
          <w:highlight w:val="none"/>
          <w:u w:val="single"/>
        </w:rPr>
        <w:t xml:space="preserve"> 合同签订后7天内 </w:t>
      </w:r>
      <w:r>
        <w:rPr>
          <w:rFonts w:hint="eastAsia" w:ascii="宋体" w:hAnsi="宋体" w:cs="宋体"/>
          <w:szCs w:val="21"/>
          <w:highlight w:val="none"/>
        </w:rPr>
        <w:t>。</w:t>
      </w:r>
    </w:p>
    <w:p w14:paraId="420FFD86">
      <w:pPr>
        <w:spacing w:line="400" w:lineRule="exact"/>
        <w:jc w:val="left"/>
        <w:rPr>
          <w:rFonts w:hint="eastAsia" w:ascii="宋体" w:hAnsi="宋体" w:cs="宋体"/>
          <w:szCs w:val="21"/>
          <w:highlight w:val="none"/>
        </w:rPr>
      </w:pPr>
      <w:r>
        <w:rPr>
          <w:rFonts w:hint="eastAsia" w:ascii="宋体" w:hAnsi="宋体" w:cs="宋体"/>
          <w:szCs w:val="21"/>
          <w:highlight w:val="none"/>
        </w:rPr>
        <w:t>关于发包人应完成的其他开工准备工作及期限：</w:t>
      </w:r>
      <w:r>
        <w:rPr>
          <w:rFonts w:hint="eastAsia" w:ascii="宋体" w:hAnsi="宋体" w:cs="宋体"/>
          <w:szCs w:val="21"/>
          <w:highlight w:val="none"/>
          <w:u w:val="single"/>
        </w:rPr>
        <w:t>合同签订后7天内</w:t>
      </w:r>
      <w:r>
        <w:rPr>
          <w:rFonts w:hint="eastAsia" w:ascii="宋体" w:hAnsi="宋体" w:cs="宋体"/>
          <w:szCs w:val="21"/>
          <w:highlight w:val="none"/>
        </w:rPr>
        <w:t>。</w:t>
      </w:r>
    </w:p>
    <w:p w14:paraId="19B77429">
      <w:pPr>
        <w:spacing w:line="400" w:lineRule="exact"/>
        <w:jc w:val="left"/>
        <w:rPr>
          <w:rFonts w:hint="eastAsia" w:ascii="宋体" w:hAnsi="宋体" w:cs="宋体"/>
          <w:szCs w:val="21"/>
          <w:highlight w:val="none"/>
        </w:rPr>
      </w:pPr>
      <w:r>
        <w:rPr>
          <w:rFonts w:hint="eastAsia" w:ascii="宋体" w:hAnsi="宋体" w:cs="宋体"/>
          <w:szCs w:val="21"/>
          <w:highlight w:val="none"/>
        </w:rPr>
        <w:t>关于承包人应完成的其他开工准备工作及期限：</w:t>
      </w:r>
      <w:r>
        <w:rPr>
          <w:rFonts w:hint="eastAsia" w:ascii="宋体" w:hAnsi="宋体" w:cs="宋体"/>
          <w:szCs w:val="21"/>
          <w:highlight w:val="none"/>
          <w:u w:val="single"/>
        </w:rPr>
        <w:t>合同签订后7天内</w:t>
      </w:r>
      <w:r>
        <w:rPr>
          <w:rFonts w:hint="eastAsia" w:ascii="宋体" w:hAnsi="宋体" w:cs="宋体"/>
          <w:szCs w:val="21"/>
          <w:highlight w:val="none"/>
        </w:rPr>
        <w:t>。</w:t>
      </w:r>
    </w:p>
    <w:p w14:paraId="46424139">
      <w:pPr>
        <w:spacing w:line="400" w:lineRule="exact"/>
        <w:jc w:val="left"/>
        <w:rPr>
          <w:rFonts w:hint="eastAsia" w:ascii="宋体" w:hAnsi="宋体" w:cs="宋体"/>
          <w:szCs w:val="21"/>
          <w:highlight w:val="none"/>
        </w:rPr>
      </w:pPr>
      <w:r>
        <w:rPr>
          <w:rFonts w:hint="eastAsia" w:ascii="宋体" w:hAnsi="宋体" w:cs="宋体"/>
          <w:szCs w:val="21"/>
          <w:highlight w:val="none"/>
        </w:rPr>
        <w:t>7.3.2开工通知</w:t>
      </w:r>
    </w:p>
    <w:p w14:paraId="6262E272">
      <w:pPr>
        <w:spacing w:line="400" w:lineRule="exact"/>
        <w:jc w:val="left"/>
        <w:rPr>
          <w:rFonts w:hint="eastAsia" w:ascii="宋体" w:hAnsi="宋体" w:cs="宋体"/>
          <w:szCs w:val="21"/>
          <w:highlight w:val="none"/>
        </w:rPr>
      </w:pPr>
      <w:r>
        <w:rPr>
          <w:rFonts w:hint="eastAsia" w:ascii="宋体" w:hAnsi="宋体" w:cs="宋体"/>
          <w:szCs w:val="21"/>
          <w:highlight w:val="none"/>
        </w:rPr>
        <w:t>因发包人原因造成监理人未能在计划开工日期之日起</w:t>
      </w:r>
      <w:r>
        <w:rPr>
          <w:rFonts w:hint="eastAsia" w:ascii="宋体" w:hAnsi="宋体" w:cs="宋体"/>
          <w:szCs w:val="21"/>
          <w:highlight w:val="none"/>
          <w:u w:val="single"/>
        </w:rPr>
        <w:t xml:space="preserve"> 90</w:t>
      </w:r>
      <w:r>
        <w:rPr>
          <w:rFonts w:hint="eastAsia" w:ascii="宋体" w:hAnsi="宋体" w:cs="宋体"/>
          <w:szCs w:val="21"/>
          <w:highlight w:val="none"/>
        </w:rPr>
        <w:t>天内发出开工通知的，承包人有权提出价格调整要求，或者解除合同。</w:t>
      </w:r>
      <w:bookmarkEnd w:id="173"/>
      <w:bookmarkEnd w:id="174"/>
      <w:bookmarkEnd w:id="175"/>
      <w:bookmarkEnd w:id="176"/>
      <w:bookmarkEnd w:id="177"/>
      <w:bookmarkEnd w:id="178"/>
      <w:bookmarkEnd w:id="179"/>
    </w:p>
    <w:p w14:paraId="125D2DF3">
      <w:pPr>
        <w:spacing w:after="120" w:line="400" w:lineRule="exact"/>
        <w:rPr>
          <w:rFonts w:hint="eastAsia" w:ascii="宋体" w:hAnsi="宋体" w:cs="宋体"/>
          <w:szCs w:val="21"/>
          <w:highlight w:val="none"/>
        </w:rPr>
      </w:pPr>
      <w:r>
        <w:rPr>
          <w:rFonts w:hint="eastAsia" w:ascii="宋体" w:hAnsi="宋体" w:cs="宋体"/>
          <w:szCs w:val="21"/>
          <w:highlight w:val="none"/>
        </w:rPr>
        <w:t>7.4 测量放线</w:t>
      </w:r>
    </w:p>
    <w:p w14:paraId="1204302F">
      <w:pPr>
        <w:spacing w:line="400" w:lineRule="exact"/>
        <w:jc w:val="left"/>
        <w:rPr>
          <w:rFonts w:hint="eastAsia" w:ascii="宋体" w:hAnsi="宋体" w:cs="宋体"/>
          <w:szCs w:val="21"/>
          <w:highlight w:val="none"/>
          <w:u w:val="single"/>
        </w:rPr>
      </w:pPr>
      <w:r>
        <w:rPr>
          <w:rFonts w:hint="eastAsia" w:ascii="宋体" w:hAnsi="宋体" w:cs="宋体"/>
          <w:szCs w:val="21"/>
          <w:highlight w:val="none"/>
        </w:rPr>
        <w:t>7.4.1发包人通过监理人向承包人提供测量基准点、基准线和水准点及其书面资料的期限：</w:t>
      </w:r>
      <w:r>
        <w:rPr>
          <w:rFonts w:hint="eastAsia" w:ascii="宋体" w:hAnsi="宋体" w:cs="宋体"/>
          <w:szCs w:val="21"/>
          <w:highlight w:val="none"/>
          <w:u w:val="single"/>
        </w:rPr>
        <w:t xml:space="preserve"> 开工前七天</w:t>
      </w:r>
      <w:r>
        <w:rPr>
          <w:rFonts w:hint="eastAsia" w:ascii="宋体" w:hAnsi="宋体" w:cs="宋体"/>
          <w:szCs w:val="21"/>
          <w:highlight w:val="none"/>
        </w:rPr>
        <w:t>。</w:t>
      </w:r>
    </w:p>
    <w:p w14:paraId="0F199088">
      <w:pPr>
        <w:spacing w:after="120" w:line="400" w:lineRule="exact"/>
        <w:rPr>
          <w:rFonts w:hint="eastAsia" w:ascii="宋体" w:hAnsi="宋体" w:cs="宋体"/>
          <w:szCs w:val="21"/>
          <w:highlight w:val="none"/>
        </w:rPr>
      </w:pPr>
      <w:r>
        <w:rPr>
          <w:rFonts w:hint="eastAsia" w:ascii="宋体" w:hAnsi="宋体" w:cs="宋体"/>
          <w:szCs w:val="21"/>
          <w:highlight w:val="none"/>
        </w:rPr>
        <w:t>7</w:t>
      </w:r>
      <w:bookmarkStart w:id="180" w:name="_Toc312678010"/>
      <w:bookmarkStart w:id="181" w:name="_Toc297216175"/>
      <w:bookmarkStart w:id="182" w:name="_Toc303539125"/>
      <w:bookmarkStart w:id="183" w:name="_Toc312677484"/>
      <w:bookmarkStart w:id="184" w:name="_Toc304295546"/>
      <w:bookmarkStart w:id="185" w:name="_Toc297123516"/>
      <w:bookmarkStart w:id="186" w:name="_Toc300934968"/>
      <w:r>
        <w:rPr>
          <w:rFonts w:hint="eastAsia" w:ascii="宋体" w:hAnsi="宋体" w:cs="宋体"/>
          <w:szCs w:val="21"/>
          <w:highlight w:val="none"/>
        </w:rPr>
        <w:t>.5 工期延误</w:t>
      </w:r>
      <w:bookmarkEnd w:id="180"/>
      <w:bookmarkEnd w:id="181"/>
      <w:bookmarkEnd w:id="182"/>
      <w:bookmarkEnd w:id="183"/>
      <w:bookmarkEnd w:id="184"/>
      <w:bookmarkEnd w:id="185"/>
      <w:bookmarkEnd w:id="186"/>
    </w:p>
    <w:p w14:paraId="16C2CB86">
      <w:pPr>
        <w:spacing w:line="400" w:lineRule="exact"/>
        <w:jc w:val="left"/>
        <w:rPr>
          <w:rFonts w:hint="eastAsia" w:ascii="宋体" w:hAnsi="宋体" w:cs="宋体"/>
          <w:szCs w:val="21"/>
          <w:highlight w:val="none"/>
        </w:rPr>
      </w:pPr>
      <w:r>
        <w:rPr>
          <w:rFonts w:hint="eastAsia" w:ascii="宋体" w:hAnsi="宋体" w:cs="宋体"/>
          <w:szCs w:val="21"/>
          <w:highlight w:val="none"/>
        </w:rPr>
        <w:t>7.5.1 因发包人原因导致工期延误</w:t>
      </w:r>
    </w:p>
    <w:p w14:paraId="63C98E3E">
      <w:pPr>
        <w:spacing w:line="400" w:lineRule="exact"/>
        <w:jc w:val="left"/>
        <w:rPr>
          <w:rFonts w:hint="eastAsia" w:ascii="宋体" w:hAnsi="宋体" w:cs="宋体"/>
          <w:szCs w:val="21"/>
          <w:highlight w:val="none"/>
        </w:rPr>
      </w:pPr>
      <w:r>
        <w:rPr>
          <w:rFonts w:hint="eastAsia" w:ascii="宋体" w:hAnsi="宋体" w:cs="宋体"/>
          <w:szCs w:val="21"/>
          <w:highlight w:val="none"/>
        </w:rPr>
        <w:t>（7）因发包人原因导致工期延误的其他情形：</w:t>
      </w:r>
      <w:r>
        <w:rPr>
          <w:rFonts w:hint="eastAsia" w:ascii="宋体" w:hAnsi="宋体" w:cs="宋体"/>
          <w:szCs w:val="21"/>
          <w:highlight w:val="none"/>
          <w:u w:val="single"/>
        </w:rPr>
        <w:t xml:space="preserve"> 按通用条款执行</w:t>
      </w:r>
      <w:r>
        <w:rPr>
          <w:rFonts w:hint="eastAsia" w:ascii="宋体" w:hAnsi="宋体" w:cs="宋体"/>
          <w:szCs w:val="21"/>
          <w:highlight w:val="none"/>
        </w:rPr>
        <w:t>。</w:t>
      </w:r>
    </w:p>
    <w:p w14:paraId="20BEFA4F">
      <w:pPr>
        <w:spacing w:line="400" w:lineRule="exact"/>
        <w:jc w:val="left"/>
        <w:rPr>
          <w:rFonts w:hint="eastAsia" w:ascii="宋体" w:hAnsi="宋体" w:cs="宋体"/>
          <w:szCs w:val="21"/>
          <w:highlight w:val="none"/>
        </w:rPr>
      </w:pPr>
      <w:r>
        <w:rPr>
          <w:rFonts w:hint="eastAsia" w:ascii="宋体" w:hAnsi="宋体" w:cs="宋体"/>
          <w:szCs w:val="21"/>
          <w:highlight w:val="none"/>
        </w:rPr>
        <w:t>7</w:t>
      </w:r>
      <w:bookmarkStart w:id="187" w:name="_Toc318581169"/>
      <w:bookmarkStart w:id="188" w:name="_Toc312678012"/>
      <w:bookmarkStart w:id="189" w:name="_Toc312677486"/>
      <w:bookmarkStart w:id="190" w:name="_Toc304295548"/>
      <w:bookmarkStart w:id="191" w:name="_Toc297123518"/>
      <w:bookmarkStart w:id="192" w:name="_Toc303539127"/>
      <w:bookmarkStart w:id="193" w:name="_Toc300934970"/>
      <w:bookmarkStart w:id="194" w:name="_Toc297216177"/>
      <w:r>
        <w:rPr>
          <w:rFonts w:hint="eastAsia" w:ascii="宋体" w:hAnsi="宋体" w:cs="宋体"/>
          <w:szCs w:val="21"/>
          <w:highlight w:val="none"/>
        </w:rPr>
        <w:t>.5.2 因承包人原因导致工期延误</w:t>
      </w:r>
      <w:bookmarkEnd w:id="187"/>
      <w:bookmarkEnd w:id="188"/>
      <w:bookmarkEnd w:id="189"/>
    </w:p>
    <w:p w14:paraId="68485BF8">
      <w:pPr>
        <w:spacing w:line="400" w:lineRule="exact"/>
        <w:jc w:val="left"/>
        <w:rPr>
          <w:rFonts w:hint="eastAsia" w:ascii="宋体" w:hAnsi="宋体" w:cs="宋体"/>
          <w:szCs w:val="21"/>
          <w:highlight w:val="none"/>
        </w:rPr>
      </w:pPr>
      <w:r>
        <w:rPr>
          <w:rFonts w:hint="eastAsia" w:ascii="宋体" w:hAnsi="宋体" w:cs="宋体"/>
          <w:szCs w:val="21"/>
          <w:highlight w:val="none"/>
        </w:rPr>
        <w:t>因</w:t>
      </w:r>
      <w:bookmarkStart w:id="195" w:name="_Toc312678013"/>
      <w:bookmarkStart w:id="196" w:name="_Toc318581170"/>
      <w:bookmarkStart w:id="197" w:name="_Toc312677487"/>
      <w:r>
        <w:rPr>
          <w:rFonts w:hint="eastAsia" w:ascii="宋体" w:hAnsi="宋体" w:cs="宋体"/>
          <w:szCs w:val="21"/>
          <w:highlight w:val="none"/>
        </w:rPr>
        <w:t>承包人原因造成工期延误，逾期竣工违约金的计算方法为：</w:t>
      </w:r>
      <w:r>
        <w:rPr>
          <w:rFonts w:hint="eastAsia" w:ascii="宋体" w:hAnsi="宋体" w:cs="宋体"/>
          <w:szCs w:val="21"/>
          <w:highlight w:val="none"/>
          <w:u w:val="single"/>
        </w:rPr>
        <w:t xml:space="preserve"> 扣除报价中的赶工措施费，并按每延误一天处以3000元的违约金 </w:t>
      </w:r>
      <w:r>
        <w:rPr>
          <w:rFonts w:hint="eastAsia" w:ascii="宋体" w:hAnsi="宋体" w:cs="宋体"/>
          <w:szCs w:val="21"/>
          <w:highlight w:val="none"/>
        </w:rPr>
        <w:t>。</w:t>
      </w:r>
      <w:bookmarkEnd w:id="190"/>
      <w:bookmarkEnd w:id="191"/>
      <w:bookmarkEnd w:id="192"/>
      <w:bookmarkEnd w:id="193"/>
      <w:bookmarkEnd w:id="194"/>
      <w:bookmarkEnd w:id="195"/>
      <w:bookmarkEnd w:id="196"/>
      <w:bookmarkEnd w:id="197"/>
    </w:p>
    <w:p w14:paraId="3138AC40">
      <w:pPr>
        <w:spacing w:line="400" w:lineRule="exact"/>
        <w:jc w:val="left"/>
        <w:rPr>
          <w:rFonts w:hint="eastAsia" w:ascii="宋体" w:hAnsi="宋体" w:cs="宋体"/>
          <w:szCs w:val="21"/>
          <w:highlight w:val="none"/>
        </w:rPr>
      </w:pPr>
      <w:r>
        <w:rPr>
          <w:rFonts w:hint="eastAsia" w:ascii="宋体" w:hAnsi="宋体" w:cs="宋体"/>
          <w:szCs w:val="21"/>
          <w:highlight w:val="none"/>
        </w:rPr>
        <w:t>因承包人原因造成工期延误，逾</w:t>
      </w:r>
      <w:bookmarkStart w:id="198" w:name="_Toc312678014"/>
      <w:bookmarkStart w:id="199" w:name="_Toc318581171"/>
      <w:r>
        <w:rPr>
          <w:rFonts w:hint="eastAsia" w:ascii="宋体" w:hAnsi="宋体" w:cs="宋体"/>
          <w:szCs w:val="21"/>
          <w:highlight w:val="none"/>
        </w:rPr>
        <w:t>期竣工违约金的上限：</w:t>
      </w:r>
      <w:r>
        <w:rPr>
          <w:rFonts w:hint="eastAsia" w:ascii="宋体" w:hAnsi="宋体" w:cs="宋体"/>
          <w:szCs w:val="21"/>
          <w:highlight w:val="none"/>
          <w:u w:val="single"/>
        </w:rPr>
        <w:t>合同金额的5%</w:t>
      </w:r>
      <w:r>
        <w:rPr>
          <w:rFonts w:hint="eastAsia" w:ascii="宋体" w:hAnsi="宋体" w:cs="宋体"/>
          <w:szCs w:val="21"/>
          <w:highlight w:val="none"/>
        </w:rPr>
        <w:t>。</w:t>
      </w:r>
      <w:bookmarkEnd w:id="198"/>
      <w:bookmarkEnd w:id="199"/>
    </w:p>
    <w:p w14:paraId="6B6A439E">
      <w:pPr>
        <w:spacing w:after="120" w:line="400" w:lineRule="exact"/>
        <w:rPr>
          <w:rFonts w:hint="eastAsia" w:ascii="宋体" w:hAnsi="宋体" w:cs="宋体"/>
          <w:szCs w:val="21"/>
          <w:highlight w:val="none"/>
        </w:rPr>
      </w:pPr>
      <w:r>
        <w:rPr>
          <w:rFonts w:hint="eastAsia" w:ascii="宋体" w:hAnsi="宋体" w:cs="宋体"/>
          <w:szCs w:val="21"/>
          <w:highlight w:val="none"/>
        </w:rPr>
        <w:t>7</w:t>
      </w:r>
      <w:bookmarkStart w:id="200" w:name="_Toc303539128"/>
      <w:bookmarkStart w:id="201" w:name="_Toc297216178"/>
      <w:bookmarkStart w:id="202" w:name="_Toc297123519"/>
      <w:bookmarkStart w:id="203" w:name="_Toc304295549"/>
      <w:bookmarkStart w:id="204" w:name="_Toc300934971"/>
      <w:bookmarkStart w:id="205" w:name="_Toc312678015"/>
      <w:r>
        <w:rPr>
          <w:rFonts w:hint="eastAsia" w:ascii="宋体" w:hAnsi="宋体" w:cs="宋体"/>
          <w:szCs w:val="21"/>
          <w:highlight w:val="none"/>
        </w:rPr>
        <w:t>.6 不</w:t>
      </w:r>
      <w:bookmarkEnd w:id="200"/>
      <w:bookmarkEnd w:id="201"/>
      <w:bookmarkEnd w:id="202"/>
      <w:bookmarkEnd w:id="203"/>
      <w:bookmarkEnd w:id="204"/>
      <w:bookmarkEnd w:id="205"/>
      <w:r>
        <w:rPr>
          <w:rFonts w:hint="eastAsia" w:ascii="宋体" w:hAnsi="宋体" w:cs="宋体"/>
          <w:szCs w:val="21"/>
          <w:highlight w:val="none"/>
        </w:rPr>
        <w:t>利物质条件</w:t>
      </w:r>
    </w:p>
    <w:p w14:paraId="59694398">
      <w:pPr>
        <w:spacing w:line="400" w:lineRule="exact"/>
        <w:jc w:val="left"/>
        <w:rPr>
          <w:rFonts w:hint="eastAsia" w:ascii="宋体" w:hAnsi="宋体" w:cs="宋体"/>
          <w:szCs w:val="21"/>
          <w:highlight w:val="none"/>
        </w:rPr>
      </w:pPr>
      <w:bookmarkStart w:id="206" w:name="_Toc300934972"/>
      <w:bookmarkStart w:id="207" w:name="_Toc312678016"/>
      <w:bookmarkStart w:id="208" w:name="_Toc297216179"/>
      <w:bookmarkStart w:id="209" w:name="_Toc318581172"/>
      <w:bookmarkStart w:id="210" w:name="_Toc297123520"/>
      <w:bookmarkStart w:id="211" w:name="_Toc304295550"/>
      <w:bookmarkStart w:id="212" w:name="_Toc303539129"/>
      <w:r>
        <w:rPr>
          <w:rFonts w:hint="eastAsia" w:ascii="宋体" w:hAnsi="宋体" w:cs="宋体"/>
          <w:szCs w:val="21"/>
          <w:highlight w:val="none"/>
        </w:rPr>
        <w:t>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w:t>
      </w:r>
      <w:bookmarkEnd w:id="206"/>
      <w:bookmarkEnd w:id="207"/>
      <w:bookmarkEnd w:id="208"/>
      <w:bookmarkEnd w:id="209"/>
      <w:bookmarkEnd w:id="210"/>
      <w:bookmarkEnd w:id="211"/>
      <w:bookmarkEnd w:id="212"/>
    </w:p>
    <w:p w14:paraId="52079A2B">
      <w:pPr>
        <w:spacing w:after="120" w:line="400" w:lineRule="exact"/>
        <w:rPr>
          <w:rFonts w:hint="eastAsia" w:ascii="宋体" w:hAnsi="宋体" w:cs="宋体"/>
          <w:szCs w:val="21"/>
          <w:highlight w:val="none"/>
        </w:rPr>
      </w:pPr>
      <w:r>
        <w:rPr>
          <w:rFonts w:hint="eastAsia" w:ascii="宋体" w:hAnsi="宋体" w:cs="宋体"/>
          <w:szCs w:val="21"/>
          <w:highlight w:val="none"/>
        </w:rPr>
        <w:t>7</w:t>
      </w:r>
      <w:bookmarkStart w:id="213" w:name="_Toc297216180"/>
      <w:bookmarkStart w:id="214" w:name="_Toc297123521"/>
      <w:bookmarkStart w:id="215" w:name="_Toc300934973"/>
      <w:bookmarkStart w:id="216" w:name="_Toc303539130"/>
      <w:bookmarkStart w:id="217" w:name="_Toc304295551"/>
      <w:bookmarkStart w:id="218" w:name="_Toc312678017"/>
      <w:r>
        <w:rPr>
          <w:rFonts w:hint="eastAsia" w:ascii="宋体" w:hAnsi="宋体" w:cs="宋体"/>
          <w:szCs w:val="21"/>
          <w:highlight w:val="none"/>
        </w:rPr>
        <w:t>.7异常恶劣的气候条件</w:t>
      </w:r>
      <w:bookmarkEnd w:id="213"/>
      <w:bookmarkEnd w:id="214"/>
      <w:bookmarkEnd w:id="215"/>
      <w:bookmarkEnd w:id="216"/>
      <w:bookmarkEnd w:id="217"/>
      <w:bookmarkEnd w:id="218"/>
    </w:p>
    <w:p w14:paraId="5A01F209">
      <w:pPr>
        <w:spacing w:line="400" w:lineRule="exact"/>
        <w:jc w:val="left"/>
        <w:rPr>
          <w:rFonts w:hint="eastAsia" w:ascii="宋体" w:hAnsi="宋体" w:cs="宋体"/>
          <w:szCs w:val="21"/>
          <w:highlight w:val="none"/>
        </w:rPr>
      </w:pPr>
      <w:r>
        <w:rPr>
          <w:rFonts w:hint="eastAsia" w:ascii="宋体" w:hAnsi="宋体" w:cs="宋体"/>
          <w:szCs w:val="21"/>
          <w:highlight w:val="none"/>
        </w:rPr>
        <w:t>发包人和承包人同意以下情形视为异常恶劣的气候条件：</w:t>
      </w:r>
    </w:p>
    <w:p w14:paraId="3716CD2C">
      <w:pPr>
        <w:spacing w:line="400" w:lineRule="exact"/>
        <w:jc w:val="left"/>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 xml:space="preserve">  /   </w:t>
      </w:r>
      <w:r>
        <w:rPr>
          <w:rFonts w:hint="eastAsia" w:ascii="宋体" w:hAnsi="宋体" w:cs="宋体"/>
          <w:szCs w:val="21"/>
          <w:highlight w:val="none"/>
        </w:rPr>
        <w:t>；</w:t>
      </w:r>
    </w:p>
    <w:p w14:paraId="322BA01F">
      <w:pPr>
        <w:spacing w:line="400" w:lineRule="exact"/>
        <w:jc w:val="left"/>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 xml:space="preserve">  /   </w:t>
      </w:r>
      <w:r>
        <w:rPr>
          <w:rFonts w:hint="eastAsia" w:ascii="宋体" w:hAnsi="宋体" w:cs="宋体"/>
          <w:szCs w:val="21"/>
          <w:highlight w:val="none"/>
        </w:rPr>
        <w:t>；</w:t>
      </w:r>
    </w:p>
    <w:p w14:paraId="65659D95">
      <w:pPr>
        <w:spacing w:line="400" w:lineRule="exact"/>
        <w:jc w:val="left"/>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u w:val="single"/>
        </w:rPr>
        <w:t xml:space="preserve">  /   </w:t>
      </w:r>
      <w:r>
        <w:rPr>
          <w:rFonts w:hint="eastAsia" w:ascii="宋体" w:hAnsi="宋体" w:cs="宋体"/>
          <w:szCs w:val="21"/>
          <w:highlight w:val="none"/>
        </w:rPr>
        <w:t>。</w:t>
      </w:r>
    </w:p>
    <w:p w14:paraId="5C194C5F">
      <w:pPr>
        <w:spacing w:after="120" w:line="400" w:lineRule="exact"/>
        <w:outlineLvl w:val="0"/>
        <w:rPr>
          <w:rFonts w:hint="eastAsia" w:ascii="宋体" w:hAnsi="宋体" w:cs="宋体"/>
          <w:szCs w:val="21"/>
          <w:highlight w:val="none"/>
        </w:rPr>
      </w:pPr>
      <w:r>
        <w:rPr>
          <w:rFonts w:hint="eastAsia" w:ascii="宋体" w:hAnsi="宋体" w:cs="宋体"/>
          <w:szCs w:val="21"/>
          <w:highlight w:val="none"/>
        </w:rPr>
        <w:t>7.9 提前竣工的奖励</w:t>
      </w:r>
    </w:p>
    <w:p w14:paraId="34DA1D30">
      <w:pPr>
        <w:spacing w:line="400" w:lineRule="exact"/>
        <w:jc w:val="left"/>
        <w:rPr>
          <w:rFonts w:hint="eastAsia" w:ascii="宋体" w:hAnsi="宋体" w:cs="宋体"/>
          <w:szCs w:val="21"/>
          <w:highlight w:val="none"/>
        </w:rPr>
      </w:pPr>
      <w:r>
        <w:rPr>
          <w:rFonts w:hint="eastAsia" w:ascii="宋体" w:hAnsi="宋体" w:cs="宋体"/>
          <w:szCs w:val="21"/>
          <w:highlight w:val="none"/>
        </w:rPr>
        <w:t>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w:t>
      </w:r>
    </w:p>
    <w:p w14:paraId="6B4FCAAF">
      <w:pPr>
        <w:pStyle w:val="184"/>
        <w:numPr>
          <w:ilvl w:val="0"/>
          <w:numId w:val="0"/>
        </w:numPr>
        <w:spacing w:before="120" w:after="120" w:line="400" w:lineRule="exact"/>
        <w:rPr>
          <w:rFonts w:hint="eastAsia" w:ascii="宋体" w:hAnsi="宋体" w:eastAsia="宋体" w:cs="宋体"/>
          <w:b w:val="0"/>
          <w:sz w:val="21"/>
          <w:szCs w:val="21"/>
          <w:highlight w:val="none"/>
        </w:rPr>
      </w:pPr>
      <w:bookmarkStart w:id="219" w:name="_Toc351203640"/>
      <w:r>
        <w:rPr>
          <w:rFonts w:hint="eastAsia" w:ascii="宋体" w:hAnsi="宋体" w:eastAsia="宋体" w:cs="宋体"/>
          <w:b w:val="0"/>
          <w:sz w:val="21"/>
          <w:szCs w:val="21"/>
          <w:highlight w:val="none"/>
        </w:rPr>
        <w:t>8. 材料与设备</w:t>
      </w:r>
      <w:bookmarkEnd w:id="154"/>
      <w:bookmarkEnd w:id="155"/>
      <w:bookmarkEnd w:id="156"/>
      <w:bookmarkEnd w:id="157"/>
      <w:bookmarkEnd w:id="158"/>
      <w:bookmarkEnd w:id="159"/>
      <w:bookmarkEnd w:id="160"/>
      <w:bookmarkEnd w:id="161"/>
      <w:bookmarkEnd w:id="162"/>
      <w:bookmarkEnd w:id="163"/>
      <w:bookmarkEnd w:id="219"/>
    </w:p>
    <w:p w14:paraId="34DB7EE5">
      <w:pPr>
        <w:spacing w:after="120" w:line="400" w:lineRule="exact"/>
        <w:rPr>
          <w:rFonts w:hint="eastAsia" w:ascii="宋体" w:hAnsi="宋体" w:cs="宋体"/>
          <w:szCs w:val="21"/>
          <w:highlight w:val="none"/>
        </w:rPr>
      </w:pPr>
      <w:r>
        <w:rPr>
          <w:rFonts w:hint="eastAsia" w:ascii="宋体" w:hAnsi="宋体" w:cs="宋体"/>
          <w:szCs w:val="21"/>
          <w:highlight w:val="none"/>
        </w:rPr>
        <w:t>8</w:t>
      </w:r>
      <w:bookmarkStart w:id="220" w:name="_Toc312678019"/>
      <w:bookmarkStart w:id="221" w:name="_Toc297216186"/>
      <w:bookmarkStart w:id="222" w:name="_Toc296944506"/>
      <w:bookmarkStart w:id="223" w:name="_Toc297120467"/>
      <w:bookmarkStart w:id="224" w:name="_Toc296891207"/>
      <w:bookmarkStart w:id="225" w:name="_Toc297048353"/>
      <w:bookmarkStart w:id="226" w:name="_Toc304295556"/>
      <w:bookmarkStart w:id="227" w:name="_Toc296890995"/>
      <w:bookmarkStart w:id="228" w:name="_Toc292559877"/>
      <w:bookmarkStart w:id="229" w:name="_Toc296503167"/>
      <w:bookmarkStart w:id="230" w:name="_Toc292559372"/>
      <w:bookmarkStart w:id="231" w:name="_Toc280868654"/>
      <w:bookmarkStart w:id="232" w:name="_Toc312677493"/>
      <w:bookmarkStart w:id="233" w:name="_Toc297123527"/>
      <w:bookmarkStart w:id="234" w:name="_Toc303539136"/>
      <w:bookmarkStart w:id="235" w:name="_Toc296347166"/>
      <w:bookmarkStart w:id="236" w:name="_Toc300934979"/>
      <w:bookmarkStart w:id="237" w:name="_Toc296346668"/>
      <w:bookmarkStart w:id="238" w:name="_Toc280868656"/>
      <w:bookmarkStart w:id="239" w:name="_Toc280868655"/>
      <w:bookmarkStart w:id="240" w:name="_Toc267251424"/>
      <w:r>
        <w:rPr>
          <w:rFonts w:hint="eastAsia" w:ascii="宋体" w:hAnsi="宋体" w:cs="宋体"/>
          <w:szCs w:val="21"/>
          <w:highlight w:val="none"/>
        </w:rPr>
        <w:t>.4材料与工程设备的保管与使用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2F4532C8">
      <w:pPr>
        <w:spacing w:line="400" w:lineRule="exact"/>
        <w:jc w:val="left"/>
        <w:rPr>
          <w:rFonts w:hint="eastAsia" w:ascii="宋体" w:hAnsi="宋体" w:cs="宋体"/>
          <w:szCs w:val="21"/>
          <w:highlight w:val="none"/>
        </w:rPr>
      </w:pPr>
      <w:r>
        <w:rPr>
          <w:rFonts w:hint="eastAsia" w:ascii="宋体" w:hAnsi="宋体" w:cs="宋体"/>
          <w:szCs w:val="21"/>
          <w:highlight w:val="none"/>
        </w:rPr>
        <w:t>8</w:t>
      </w:r>
      <w:bookmarkStart w:id="241" w:name="_Toc292559373"/>
      <w:bookmarkStart w:id="242" w:name="_Toc292559878"/>
      <w:bookmarkStart w:id="243" w:name="_Toc296347167"/>
      <w:bookmarkStart w:id="244" w:name="_Toc297123528"/>
      <w:bookmarkStart w:id="245" w:name="_Toc296346669"/>
      <w:bookmarkStart w:id="246" w:name="_Toc297216187"/>
      <w:bookmarkStart w:id="247" w:name="_Toc296503168"/>
      <w:bookmarkStart w:id="248" w:name="_Toc312677494"/>
      <w:bookmarkStart w:id="249" w:name="_Toc304295557"/>
      <w:bookmarkStart w:id="250" w:name="_Toc312678020"/>
      <w:bookmarkStart w:id="251" w:name="_Toc296891208"/>
      <w:bookmarkStart w:id="252" w:name="_Toc296944507"/>
      <w:bookmarkStart w:id="253" w:name="_Toc318581173"/>
      <w:bookmarkStart w:id="254" w:name="_Toc300934980"/>
      <w:bookmarkStart w:id="255" w:name="_Toc297048354"/>
      <w:bookmarkStart w:id="256" w:name="_Toc297120468"/>
      <w:bookmarkStart w:id="257" w:name="_Toc296890996"/>
      <w:bookmarkStart w:id="258" w:name="_Toc303539137"/>
      <w:r>
        <w:rPr>
          <w:rFonts w:hint="eastAsia" w:ascii="宋体" w:hAnsi="宋体" w:cs="宋体"/>
          <w:szCs w:val="21"/>
          <w:highlight w:val="none"/>
        </w:rPr>
        <w:t>.4.1发包人供应的材料设备的保管费用的承担：</w:t>
      </w:r>
      <w:r>
        <w:rPr>
          <w:rFonts w:hint="eastAsia" w:ascii="宋体" w:hAnsi="宋体" w:cs="宋体"/>
          <w:szCs w:val="21"/>
          <w:highlight w:val="none"/>
          <w:u w:val="single"/>
        </w:rPr>
        <w:t>到达现场前由发包人承担；到达现场并与承包人办理完移交手续后由承包人承担。</w:t>
      </w:r>
      <w:bookmarkEnd w:id="241"/>
      <w:bookmarkEnd w:id="242"/>
    </w:p>
    <w:p w14:paraId="3BFFFAD1">
      <w:pPr>
        <w:spacing w:after="120" w:line="400" w:lineRule="exact"/>
        <w:outlineLvl w:val="0"/>
        <w:rPr>
          <w:rFonts w:hint="eastAsia" w:ascii="宋体" w:hAnsi="宋体" w:cs="宋体"/>
          <w:szCs w:val="21"/>
          <w:highlight w:val="none"/>
        </w:rPr>
      </w:pPr>
      <w:r>
        <w:rPr>
          <w:rFonts w:hint="eastAsia" w:ascii="宋体" w:hAnsi="宋体" w:cs="宋体"/>
          <w:szCs w:val="21"/>
          <w:highlight w:val="none"/>
        </w:rPr>
        <w:t>8.6 样品</w:t>
      </w:r>
    </w:p>
    <w:p w14:paraId="693F807A">
      <w:pPr>
        <w:spacing w:line="400" w:lineRule="exact"/>
        <w:jc w:val="left"/>
        <w:rPr>
          <w:rFonts w:hint="eastAsia" w:ascii="宋体" w:hAnsi="宋体" w:cs="宋体"/>
          <w:szCs w:val="21"/>
          <w:highlight w:val="none"/>
        </w:rPr>
      </w:pPr>
      <w:r>
        <w:rPr>
          <w:rFonts w:hint="eastAsia" w:ascii="宋体" w:hAnsi="宋体" w:cs="宋体"/>
          <w:szCs w:val="21"/>
          <w:highlight w:val="none"/>
        </w:rPr>
        <w:t>8.6.1</w:t>
      </w:r>
      <w:r>
        <w:rPr>
          <w:rFonts w:hint="eastAsia" w:ascii="宋体" w:hAnsi="宋体" w:cs="宋体"/>
          <w:szCs w:val="21"/>
          <w:highlight w:val="none"/>
        </w:rPr>
        <w:tab/>
      </w:r>
      <w:r>
        <w:rPr>
          <w:rFonts w:hint="eastAsia" w:ascii="宋体" w:hAnsi="宋体" w:cs="宋体"/>
          <w:szCs w:val="21"/>
          <w:highlight w:val="none"/>
        </w:rPr>
        <w:t>样品的报送与封存</w:t>
      </w:r>
    </w:p>
    <w:p w14:paraId="4C4D4425">
      <w:pPr>
        <w:spacing w:line="400" w:lineRule="exact"/>
        <w:jc w:val="left"/>
        <w:rPr>
          <w:rFonts w:hint="eastAsia" w:ascii="宋体" w:hAnsi="宋体" w:cs="宋体"/>
          <w:szCs w:val="21"/>
          <w:highlight w:val="none"/>
        </w:rPr>
      </w:pPr>
      <w:r>
        <w:rPr>
          <w:rFonts w:hint="eastAsia" w:ascii="宋体" w:hAnsi="宋体" w:cs="宋体"/>
          <w:szCs w:val="21"/>
          <w:highlight w:val="none"/>
        </w:rPr>
        <w:t>需要承包人报送样品的材料或工程设备，样品的种类、名称、规格、数量要求：</w:t>
      </w:r>
      <w:r>
        <w:rPr>
          <w:rFonts w:hint="eastAsia" w:ascii="宋体" w:hAnsi="宋体" w:cs="宋体"/>
          <w:szCs w:val="21"/>
          <w:highlight w:val="none"/>
          <w:u w:val="single"/>
        </w:rPr>
        <w:t xml:space="preserve"> 根据工程进展，另行约定</w:t>
      </w:r>
      <w:r>
        <w:rPr>
          <w:rFonts w:hint="eastAsia" w:ascii="宋体" w:hAnsi="宋体" w:cs="宋体"/>
          <w:szCs w:val="21"/>
          <w:highlight w:val="none"/>
        </w:rPr>
        <w:t>。</w:t>
      </w:r>
    </w:p>
    <w:p w14:paraId="0BC1956A">
      <w:pPr>
        <w:spacing w:after="120" w:line="400" w:lineRule="exact"/>
        <w:outlineLvl w:val="0"/>
        <w:rPr>
          <w:rFonts w:hint="eastAsia" w:ascii="宋体" w:hAnsi="宋体" w:cs="宋体"/>
          <w:szCs w:val="21"/>
          <w:highlight w:val="none"/>
        </w:rPr>
      </w:pPr>
      <w:r>
        <w:rPr>
          <w:rFonts w:hint="eastAsia" w:ascii="宋体" w:hAnsi="宋体" w:cs="宋体"/>
          <w:szCs w:val="21"/>
          <w:highlight w:val="none"/>
        </w:rPr>
        <w:t>8.8 施工设备和临时设施</w:t>
      </w:r>
    </w:p>
    <w:p w14:paraId="6F5C014C">
      <w:pPr>
        <w:spacing w:line="400" w:lineRule="exact"/>
        <w:jc w:val="left"/>
        <w:rPr>
          <w:rFonts w:hint="eastAsia" w:ascii="宋体" w:hAnsi="宋体" w:cs="宋体"/>
          <w:szCs w:val="21"/>
          <w:highlight w:val="none"/>
        </w:rPr>
      </w:pPr>
      <w:r>
        <w:rPr>
          <w:rFonts w:hint="eastAsia" w:ascii="宋体" w:hAnsi="宋体" w:cs="宋体"/>
          <w:szCs w:val="21"/>
          <w:highlight w:val="none"/>
        </w:rPr>
        <w:t>8.8.1 承包人提供的施工设备和临时设施</w:t>
      </w:r>
    </w:p>
    <w:p w14:paraId="15CC5F90">
      <w:pPr>
        <w:spacing w:line="400" w:lineRule="exact"/>
        <w:jc w:val="left"/>
        <w:rPr>
          <w:rFonts w:hint="eastAsia" w:ascii="宋体" w:hAnsi="宋体" w:cs="宋体"/>
          <w:szCs w:val="21"/>
          <w:highlight w:val="none"/>
        </w:rPr>
      </w:pPr>
      <w:r>
        <w:rPr>
          <w:rFonts w:hint="eastAsia" w:ascii="宋体" w:hAnsi="宋体" w:cs="宋体"/>
          <w:szCs w:val="21"/>
          <w:highlight w:val="none"/>
        </w:rPr>
        <w:t>关于修建临时设施费用承担的约定：</w:t>
      </w:r>
      <w:r>
        <w:rPr>
          <w:rFonts w:hint="eastAsia" w:ascii="宋体" w:hAnsi="宋体" w:cs="宋体"/>
          <w:szCs w:val="21"/>
          <w:highlight w:val="none"/>
          <w:u w:val="single"/>
        </w:rPr>
        <w:t xml:space="preserve"> 由承包人承担</w:t>
      </w:r>
      <w:r>
        <w:rPr>
          <w:rFonts w:hint="eastAsia" w:ascii="宋体" w:hAnsi="宋体" w:cs="宋体"/>
          <w:szCs w:val="21"/>
          <w:highlight w:val="none"/>
        </w:rPr>
        <w:t>。</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1607E420">
      <w:pPr>
        <w:pStyle w:val="184"/>
        <w:numPr>
          <w:ilvl w:val="0"/>
          <w:numId w:val="0"/>
        </w:numPr>
        <w:spacing w:before="120" w:after="120" w:line="400" w:lineRule="exact"/>
        <w:rPr>
          <w:rFonts w:hint="eastAsia" w:ascii="宋体" w:hAnsi="宋体" w:eastAsia="宋体" w:cs="宋体"/>
          <w:b w:val="0"/>
          <w:sz w:val="21"/>
          <w:szCs w:val="21"/>
          <w:highlight w:val="none"/>
        </w:rPr>
      </w:pPr>
      <w:bookmarkStart w:id="259" w:name="_Toc351203641"/>
      <w:r>
        <w:rPr>
          <w:rFonts w:hint="eastAsia" w:ascii="宋体" w:hAnsi="宋体" w:eastAsia="宋体" w:cs="宋体"/>
          <w:b w:val="0"/>
          <w:sz w:val="21"/>
          <w:szCs w:val="21"/>
          <w:highlight w:val="none"/>
        </w:rPr>
        <w:t>9</w:t>
      </w:r>
      <w:bookmarkEnd w:id="238"/>
      <w:bookmarkEnd w:id="239"/>
      <w:bookmarkEnd w:id="240"/>
      <w:bookmarkStart w:id="260" w:name="_Toc312678021"/>
      <w:bookmarkStart w:id="261" w:name="_Toc303539139"/>
      <w:bookmarkStart w:id="262" w:name="_Toc297216192"/>
      <w:bookmarkStart w:id="263" w:name="_Toc297123533"/>
      <w:bookmarkStart w:id="264" w:name="_Toc300934982"/>
      <w:bookmarkStart w:id="265" w:name="_Toc304295559"/>
      <w:bookmarkStart w:id="266" w:name="_Toc312677495"/>
      <w:bookmarkStart w:id="267" w:name="_Toc296891213"/>
      <w:bookmarkStart w:id="268" w:name="_Toc296503173"/>
      <w:bookmarkStart w:id="269" w:name="_Toc296891001"/>
      <w:bookmarkStart w:id="270" w:name="_Toc292559883"/>
      <w:bookmarkStart w:id="271" w:name="_Toc267251427"/>
      <w:bookmarkStart w:id="272" w:name="_Toc296346674"/>
      <w:bookmarkStart w:id="273" w:name="_Toc267251428"/>
      <w:bookmarkStart w:id="274" w:name="_Toc296944512"/>
      <w:bookmarkStart w:id="275" w:name="_Toc297048359"/>
      <w:bookmarkStart w:id="276" w:name="_Toc297120473"/>
      <w:bookmarkStart w:id="277" w:name="_Toc296347172"/>
      <w:bookmarkStart w:id="278" w:name="_Toc292559378"/>
      <w:r>
        <w:rPr>
          <w:rFonts w:hint="eastAsia" w:ascii="宋体" w:hAnsi="宋体" w:eastAsia="宋体" w:cs="宋体"/>
          <w:b w:val="0"/>
          <w:sz w:val="21"/>
          <w:szCs w:val="21"/>
          <w:highlight w:val="none"/>
        </w:rPr>
        <w:t>. 试验与检验</w:t>
      </w:r>
      <w:bookmarkEnd w:id="259"/>
      <w:bookmarkEnd w:id="260"/>
      <w:bookmarkEnd w:id="261"/>
      <w:bookmarkEnd w:id="262"/>
      <w:bookmarkEnd w:id="263"/>
      <w:bookmarkEnd w:id="264"/>
      <w:bookmarkEnd w:id="265"/>
      <w:bookmarkEnd w:id="266"/>
    </w:p>
    <w:p w14:paraId="668CC94F">
      <w:pPr>
        <w:spacing w:after="120" w:line="400" w:lineRule="exact"/>
        <w:rPr>
          <w:rFonts w:hint="eastAsia" w:ascii="宋体" w:hAnsi="宋体" w:cs="宋体"/>
          <w:szCs w:val="21"/>
          <w:highlight w:val="none"/>
        </w:rPr>
      </w:pPr>
      <w:r>
        <w:rPr>
          <w:rFonts w:hint="eastAsia" w:ascii="宋体" w:hAnsi="宋体" w:cs="宋体"/>
          <w:szCs w:val="21"/>
          <w:highlight w:val="none"/>
        </w:rPr>
        <w:t>9</w:t>
      </w:r>
      <w:bookmarkStart w:id="279" w:name="_Toc297216193"/>
      <w:bookmarkStart w:id="280" w:name="_Toc303539140"/>
      <w:bookmarkStart w:id="281" w:name="_Toc312677496"/>
      <w:bookmarkStart w:id="282" w:name="_Toc312678022"/>
      <w:bookmarkStart w:id="283" w:name="_Toc300934983"/>
      <w:bookmarkStart w:id="284" w:name="_Toc304295560"/>
      <w:bookmarkStart w:id="285" w:name="_Toc297123534"/>
      <w:r>
        <w:rPr>
          <w:rFonts w:hint="eastAsia" w:ascii="宋体" w:hAnsi="宋体" w:cs="宋体"/>
          <w:szCs w:val="21"/>
          <w:highlight w:val="none"/>
        </w:rPr>
        <w:t>.1试验设备与试验人员</w:t>
      </w:r>
      <w:bookmarkEnd w:id="279"/>
      <w:bookmarkEnd w:id="280"/>
      <w:bookmarkEnd w:id="281"/>
      <w:bookmarkEnd w:id="282"/>
      <w:bookmarkEnd w:id="283"/>
      <w:bookmarkEnd w:id="284"/>
      <w:bookmarkEnd w:id="285"/>
    </w:p>
    <w:p w14:paraId="3170F837">
      <w:pPr>
        <w:spacing w:line="400" w:lineRule="exact"/>
        <w:jc w:val="left"/>
        <w:rPr>
          <w:rFonts w:hint="eastAsia" w:ascii="宋体" w:hAnsi="宋体" w:cs="宋体"/>
          <w:szCs w:val="21"/>
          <w:highlight w:val="none"/>
        </w:rPr>
      </w:pPr>
      <w:r>
        <w:rPr>
          <w:rFonts w:hint="eastAsia" w:ascii="宋体" w:hAnsi="宋体" w:cs="宋体"/>
          <w:szCs w:val="21"/>
          <w:highlight w:val="none"/>
        </w:rPr>
        <w:t>9</w:t>
      </w:r>
      <w:bookmarkStart w:id="286" w:name="_Toc297216194"/>
      <w:bookmarkStart w:id="287" w:name="_Toc303539141"/>
      <w:bookmarkStart w:id="288" w:name="_Toc304295561"/>
      <w:bookmarkStart w:id="289" w:name="_Toc312678023"/>
      <w:bookmarkStart w:id="290" w:name="_Toc297123535"/>
      <w:bookmarkStart w:id="291" w:name="_Toc312677497"/>
      <w:bookmarkStart w:id="292" w:name="_Toc300934984"/>
      <w:bookmarkStart w:id="293" w:name="_Toc318581174"/>
      <w:r>
        <w:rPr>
          <w:rFonts w:hint="eastAsia" w:ascii="宋体" w:hAnsi="宋体" w:cs="宋体"/>
          <w:szCs w:val="21"/>
          <w:highlight w:val="none"/>
        </w:rPr>
        <w:t>.1.2 试验设备</w:t>
      </w:r>
    </w:p>
    <w:p w14:paraId="4001998A">
      <w:pPr>
        <w:spacing w:line="400" w:lineRule="exact"/>
        <w:jc w:val="left"/>
        <w:rPr>
          <w:rFonts w:hint="eastAsia" w:ascii="宋体" w:hAnsi="宋体" w:cs="宋体"/>
          <w:szCs w:val="21"/>
          <w:highlight w:val="none"/>
        </w:rPr>
      </w:pPr>
      <w:r>
        <w:rPr>
          <w:rFonts w:hint="eastAsia" w:ascii="宋体" w:hAnsi="宋体" w:cs="宋体"/>
          <w:szCs w:val="21"/>
          <w:highlight w:val="none"/>
        </w:rPr>
        <w:t>施工现场需要配置的试验场所：</w:t>
      </w:r>
      <w:bookmarkEnd w:id="286"/>
      <w:bookmarkEnd w:id="287"/>
      <w:bookmarkEnd w:id="288"/>
      <w:bookmarkEnd w:id="289"/>
      <w:bookmarkEnd w:id="290"/>
      <w:bookmarkEnd w:id="291"/>
      <w:bookmarkEnd w:id="292"/>
      <w:bookmarkStart w:id="294" w:name="_Toc297123536"/>
      <w:bookmarkStart w:id="295" w:name="_Toc303539142"/>
      <w:bookmarkStart w:id="296" w:name="_Toc304295562"/>
      <w:bookmarkStart w:id="297" w:name="_Toc300934985"/>
      <w:bookmarkStart w:id="298" w:name="_Toc297216195"/>
      <w:bookmarkStart w:id="299" w:name="_Toc312677498"/>
      <w:bookmarkStart w:id="300" w:name="_Toc312678024"/>
      <w:r>
        <w:rPr>
          <w:rFonts w:hint="eastAsia" w:ascii="宋体" w:hAnsi="宋体" w:cs="宋体"/>
          <w:szCs w:val="21"/>
          <w:highlight w:val="none"/>
          <w:u w:val="single"/>
        </w:rPr>
        <w:t xml:space="preserve">  /  </w:t>
      </w:r>
      <w:r>
        <w:rPr>
          <w:rFonts w:hint="eastAsia" w:ascii="宋体" w:hAnsi="宋体" w:cs="宋体"/>
          <w:szCs w:val="21"/>
          <w:highlight w:val="none"/>
        </w:rPr>
        <w:t xml:space="preserve">。 </w:t>
      </w:r>
    </w:p>
    <w:p w14:paraId="74B2C755">
      <w:pPr>
        <w:spacing w:line="400" w:lineRule="exact"/>
        <w:jc w:val="left"/>
        <w:rPr>
          <w:rFonts w:hint="eastAsia" w:ascii="宋体" w:hAnsi="宋体" w:cs="宋体"/>
          <w:szCs w:val="21"/>
          <w:highlight w:val="none"/>
        </w:rPr>
      </w:pPr>
      <w:r>
        <w:rPr>
          <w:rFonts w:hint="eastAsia" w:ascii="宋体" w:hAnsi="宋体" w:cs="宋体"/>
          <w:szCs w:val="21"/>
          <w:highlight w:val="none"/>
        </w:rPr>
        <w:t>施工现场需要配备的试验设备：</w:t>
      </w:r>
      <w:r>
        <w:rPr>
          <w:rFonts w:hint="eastAsia" w:ascii="宋体" w:hAnsi="宋体" w:cs="宋体"/>
          <w:szCs w:val="21"/>
          <w:highlight w:val="none"/>
          <w:u w:val="single"/>
        </w:rPr>
        <w:t xml:space="preserve"> /  </w:t>
      </w:r>
      <w:r>
        <w:rPr>
          <w:rFonts w:hint="eastAsia" w:ascii="宋体" w:hAnsi="宋体" w:cs="宋体"/>
          <w:szCs w:val="21"/>
          <w:highlight w:val="none"/>
        </w:rPr>
        <w:t>。</w:t>
      </w:r>
    </w:p>
    <w:p w14:paraId="2F02A48A">
      <w:pPr>
        <w:spacing w:line="400" w:lineRule="exact"/>
        <w:jc w:val="left"/>
        <w:rPr>
          <w:rFonts w:hint="eastAsia" w:ascii="宋体" w:hAnsi="宋体" w:cs="宋体"/>
          <w:szCs w:val="21"/>
          <w:highlight w:val="none"/>
        </w:rPr>
      </w:pPr>
      <w:r>
        <w:rPr>
          <w:rFonts w:hint="eastAsia" w:ascii="宋体" w:hAnsi="宋体" w:cs="宋体"/>
          <w:szCs w:val="21"/>
          <w:highlight w:val="none"/>
        </w:rPr>
        <w:t>施工现场需要具备的其他试验条件：</w:t>
      </w:r>
      <w:r>
        <w:rPr>
          <w:rFonts w:hint="eastAsia" w:ascii="宋体" w:hAnsi="宋体" w:cs="宋体"/>
          <w:szCs w:val="21"/>
          <w:highlight w:val="none"/>
          <w:u w:val="single"/>
        </w:rPr>
        <w:t xml:space="preserve">  / </w:t>
      </w:r>
      <w:r>
        <w:rPr>
          <w:rFonts w:hint="eastAsia" w:ascii="宋体" w:hAnsi="宋体" w:cs="宋体"/>
          <w:szCs w:val="21"/>
          <w:highlight w:val="none"/>
        </w:rPr>
        <w:t>。</w:t>
      </w:r>
    </w:p>
    <w:p w14:paraId="7ECC777F">
      <w:pPr>
        <w:spacing w:after="120" w:line="400" w:lineRule="exact"/>
        <w:outlineLvl w:val="0"/>
        <w:rPr>
          <w:rFonts w:hint="eastAsia" w:ascii="宋体" w:hAnsi="宋体" w:cs="宋体"/>
          <w:szCs w:val="21"/>
          <w:highlight w:val="none"/>
        </w:rPr>
      </w:pPr>
      <w:r>
        <w:rPr>
          <w:rFonts w:hint="eastAsia" w:ascii="宋体" w:hAnsi="宋体" w:cs="宋体"/>
          <w:szCs w:val="21"/>
          <w:highlight w:val="none"/>
        </w:rPr>
        <w:t xml:space="preserve">9.4 现场工艺试验 </w:t>
      </w:r>
    </w:p>
    <w:p w14:paraId="06F11311">
      <w:pPr>
        <w:spacing w:line="400" w:lineRule="exact"/>
        <w:jc w:val="left"/>
        <w:rPr>
          <w:rFonts w:hint="eastAsia" w:ascii="宋体" w:hAnsi="宋体" w:cs="宋体"/>
          <w:szCs w:val="21"/>
          <w:highlight w:val="none"/>
        </w:rPr>
      </w:pPr>
      <w:r>
        <w:rPr>
          <w:rFonts w:hint="eastAsia" w:ascii="宋体" w:hAnsi="宋体" w:cs="宋体"/>
          <w:szCs w:val="21"/>
          <w:highlight w:val="none"/>
        </w:rPr>
        <w:t>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w:t>
      </w:r>
      <w:bookmarkEnd w:id="293"/>
      <w:bookmarkEnd w:id="294"/>
      <w:bookmarkEnd w:id="295"/>
      <w:bookmarkEnd w:id="296"/>
      <w:bookmarkEnd w:id="297"/>
      <w:bookmarkEnd w:id="298"/>
      <w:bookmarkEnd w:id="299"/>
      <w:bookmarkEnd w:id="300"/>
    </w:p>
    <w:p w14:paraId="555D8419">
      <w:pPr>
        <w:pStyle w:val="184"/>
        <w:numPr>
          <w:ilvl w:val="0"/>
          <w:numId w:val="0"/>
        </w:numPr>
        <w:spacing w:before="120" w:after="120" w:line="400" w:lineRule="exact"/>
        <w:rPr>
          <w:rFonts w:hint="eastAsia" w:ascii="宋体" w:hAnsi="宋体" w:eastAsia="宋体" w:cs="宋体"/>
          <w:b w:val="0"/>
          <w:sz w:val="21"/>
          <w:szCs w:val="21"/>
          <w:highlight w:val="none"/>
        </w:rPr>
      </w:pPr>
      <w:bookmarkStart w:id="301" w:name="_Toc351203642"/>
      <w:r>
        <w:rPr>
          <w:rFonts w:hint="eastAsia" w:ascii="宋体" w:hAnsi="宋体" w:eastAsia="宋体" w:cs="宋体"/>
          <w:b w:val="0"/>
          <w:sz w:val="21"/>
          <w:szCs w:val="21"/>
          <w:highlight w:val="none"/>
        </w:rPr>
        <w:t>1</w:t>
      </w:r>
      <w:bookmarkEnd w:id="267"/>
      <w:bookmarkEnd w:id="268"/>
      <w:bookmarkEnd w:id="269"/>
      <w:bookmarkEnd w:id="270"/>
      <w:bookmarkEnd w:id="271"/>
      <w:bookmarkEnd w:id="272"/>
      <w:bookmarkEnd w:id="273"/>
      <w:bookmarkEnd w:id="274"/>
      <w:bookmarkEnd w:id="275"/>
      <w:bookmarkEnd w:id="276"/>
      <w:bookmarkEnd w:id="277"/>
      <w:bookmarkEnd w:id="278"/>
      <w:bookmarkStart w:id="302" w:name="_Toc296944532"/>
      <w:bookmarkStart w:id="303" w:name="_Toc292559903"/>
      <w:bookmarkStart w:id="304" w:name="_Toc297216199"/>
      <w:bookmarkStart w:id="305" w:name="_Toc292559398"/>
      <w:bookmarkStart w:id="306" w:name="_Toc297120493"/>
      <w:bookmarkStart w:id="307" w:name="_Toc296503193"/>
      <w:bookmarkStart w:id="308" w:name="_Toc297123540"/>
      <w:bookmarkStart w:id="309" w:name="_Toc296891233"/>
      <w:bookmarkStart w:id="310" w:name="_Toc297048379"/>
      <w:bookmarkStart w:id="311" w:name="_Toc296346694"/>
      <w:bookmarkStart w:id="312" w:name="_Toc312677499"/>
      <w:bookmarkStart w:id="313" w:name="_Toc296347192"/>
      <w:bookmarkStart w:id="314" w:name="_Toc304295566"/>
      <w:bookmarkStart w:id="315" w:name="_Toc300934989"/>
      <w:bookmarkStart w:id="316" w:name="_Toc296891021"/>
      <w:bookmarkStart w:id="317" w:name="_Toc312678025"/>
      <w:bookmarkStart w:id="318" w:name="_Toc303539146"/>
      <w:bookmarkStart w:id="319" w:name="_Toc267251441"/>
      <w:bookmarkStart w:id="320" w:name="_Toc267251439"/>
      <w:bookmarkStart w:id="321" w:name="_Toc267251433"/>
      <w:bookmarkStart w:id="322" w:name="_Toc267251435"/>
      <w:bookmarkStart w:id="323" w:name="_Toc267251440"/>
      <w:bookmarkStart w:id="324" w:name="_Toc267251437"/>
      <w:bookmarkStart w:id="325" w:name="_Toc267251442"/>
      <w:r>
        <w:rPr>
          <w:rFonts w:hint="eastAsia" w:ascii="宋体" w:hAnsi="宋体" w:eastAsia="宋体" w:cs="宋体"/>
          <w:b w:val="0"/>
          <w:sz w:val="21"/>
          <w:szCs w:val="21"/>
          <w:highlight w:val="none"/>
        </w:rPr>
        <w:t>0. 变更</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2C725623">
      <w:pPr>
        <w:spacing w:after="120" w:line="400" w:lineRule="exact"/>
        <w:rPr>
          <w:rFonts w:hint="eastAsia" w:ascii="宋体" w:hAnsi="宋体" w:cs="宋体"/>
          <w:szCs w:val="21"/>
          <w:highlight w:val="none"/>
        </w:rPr>
      </w:pPr>
      <w:r>
        <w:rPr>
          <w:rFonts w:hint="eastAsia" w:ascii="宋体" w:hAnsi="宋体" w:cs="宋体"/>
          <w:szCs w:val="21"/>
          <w:highlight w:val="none"/>
        </w:rPr>
        <w:t>1</w:t>
      </w:r>
      <w:bookmarkStart w:id="326" w:name="_Toc296347193"/>
      <w:bookmarkStart w:id="327" w:name="_Toc297048380"/>
      <w:bookmarkStart w:id="328" w:name="_Toc312677500"/>
      <w:bookmarkStart w:id="329" w:name="_Toc292559399"/>
      <w:bookmarkStart w:id="330" w:name="_Toc297123541"/>
      <w:bookmarkStart w:id="331" w:name="_Toc296891234"/>
      <w:bookmarkStart w:id="332" w:name="_Toc296503194"/>
      <w:bookmarkStart w:id="333" w:name="_Toc304295567"/>
      <w:bookmarkStart w:id="334" w:name="_Toc296891022"/>
      <w:bookmarkStart w:id="335" w:name="_Toc296944533"/>
      <w:bookmarkStart w:id="336" w:name="_Toc297216200"/>
      <w:bookmarkStart w:id="337" w:name="_Toc303539147"/>
      <w:bookmarkStart w:id="338" w:name="_Toc300934990"/>
      <w:bookmarkStart w:id="339" w:name="_Toc296346695"/>
      <w:bookmarkStart w:id="340" w:name="_Toc297120494"/>
      <w:bookmarkStart w:id="341" w:name="_Toc292559904"/>
      <w:bookmarkStart w:id="342" w:name="_Toc312678026"/>
      <w:r>
        <w:rPr>
          <w:rFonts w:hint="eastAsia" w:ascii="宋体" w:hAnsi="宋体" w:cs="宋体"/>
          <w:szCs w:val="21"/>
          <w:highlight w:val="none"/>
        </w:rPr>
        <w:t>0.1变更的范围</w:t>
      </w:r>
    </w:p>
    <w:p w14:paraId="2530E83E">
      <w:pPr>
        <w:spacing w:line="400" w:lineRule="exact"/>
        <w:jc w:val="left"/>
        <w:rPr>
          <w:rFonts w:hint="eastAsia" w:ascii="宋体" w:hAnsi="宋体" w:cs="宋体"/>
          <w:szCs w:val="21"/>
          <w:highlight w:val="none"/>
          <w:u w:val="single"/>
        </w:rPr>
      </w:pPr>
      <w:r>
        <w:rPr>
          <w:rFonts w:hint="eastAsia" w:ascii="宋体" w:hAnsi="宋体" w:cs="宋体"/>
          <w:szCs w:val="21"/>
          <w:highlight w:val="none"/>
        </w:rPr>
        <w:t>关于变更的范围的约定：</w:t>
      </w:r>
      <w:r>
        <w:rPr>
          <w:rFonts w:hint="eastAsia" w:ascii="宋体" w:hAnsi="宋体" w:cs="宋体"/>
          <w:szCs w:val="21"/>
          <w:highlight w:val="none"/>
          <w:u w:val="single"/>
        </w:rPr>
        <w:t xml:space="preserve"> 在工程实施过程中，发包人发出的设计变更、签证，增减或调整工作内容及施工进度、变更材料、材质的指令等，是合同的一部分，中标单位须无条件按发包人的要求实施并承担合同义务，否则视作违约。计量方法按约定。发生变更、施工条件变化等，要由监理工程师、发包人、跟踪审计同时确认，并符合本合同按 3.1 条“承包人应履行的其他义务”条款要求方生效；由于设计变更、现场签证等引起的新的工程量清单项目或清单项目工程数量的增减，其综合单价由承包人提出，变更工程量由监理、现场跟踪审计、发包人核定，变更价款在项目结算阶段统一由审计单位核定。按政府相关文件执行。</w:t>
      </w:r>
    </w:p>
    <w:p w14:paraId="5CBEC222">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10.4 变更估价</w:t>
      </w:r>
    </w:p>
    <w:p w14:paraId="535EFB99">
      <w:pPr>
        <w:spacing w:line="400" w:lineRule="exact"/>
        <w:jc w:val="left"/>
        <w:rPr>
          <w:rFonts w:hint="eastAsia" w:ascii="宋体" w:hAnsi="宋体" w:cs="宋体"/>
          <w:szCs w:val="21"/>
          <w:highlight w:val="none"/>
        </w:rPr>
      </w:pPr>
      <w:r>
        <w:rPr>
          <w:rFonts w:hint="eastAsia" w:ascii="宋体" w:hAnsi="宋体" w:cs="宋体"/>
          <w:szCs w:val="21"/>
          <w:highlight w:val="none"/>
        </w:rPr>
        <w:t>10.4.1 变更估价原则</w:t>
      </w:r>
    </w:p>
    <w:p w14:paraId="3EC3CCB2">
      <w:pPr>
        <w:spacing w:line="400" w:lineRule="exact"/>
        <w:jc w:val="left"/>
        <w:rPr>
          <w:rFonts w:hint="eastAsia"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  。</w:t>
      </w:r>
    </w:p>
    <w:p w14:paraId="26B515B2">
      <w:pPr>
        <w:spacing w:line="400" w:lineRule="exact"/>
        <w:jc w:val="left"/>
        <w:rPr>
          <w:rFonts w:hint="eastAsia" w:ascii="宋体" w:hAnsi="宋体" w:cs="宋体"/>
          <w:szCs w:val="21"/>
          <w:highlight w:val="none"/>
        </w:rPr>
      </w:pPr>
      <w:r>
        <w:rPr>
          <w:rFonts w:hint="eastAsia" w:ascii="宋体" w:hAnsi="宋体" w:cs="宋体"/>
          <w:szCs w:val="21"/>
          <w:highlight w:val="none"/>
        </w:rPr>
        <w:t>1</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Start w:id="343" w:name="_Toc297123544"/>
      <w:bookmarkStart w:id="344" w:name="_Toc296944536"/>
      <w:bookmarkStart w:id="345" w:name="_Toc303539150"/>
      <w:bookmarkStart w:id="346" w:name="_Toc292559907"/>
      <w:bookmarkStart w:id="347" w:name="_Toc297048383"/>
      <w:bookmarkStart w:id="348" w:name="_Toc297120497"/>
      <w:bookmarkStart w:id="349" w:name="_Toc297216203"/>
      <w:bookmarkStart w:id="350" w:name="_Toc296346698"/>
      <w:bookmarkStart w:id="351" w:name="_Toc296347196"/>
      <w:bookmarkStart w:id="352" w:name="_Toc292559402"/>
      <w:bookmarkStart w:id="353" w:name="_Toc296891237"/>
      <w:bookmarkStart w:id="354" w:name="_Toc296891025"/>
      <w:bookmarkStart w:id="355" w:name="_Toc296503197"/>
      <w:bookmarkStart w:id="356" w:name="_Toc300934993"/>
      <w:bookmarkStart w:id="357" w:name="_Toc304295570"/>
      <w:bookmarkStart w:id="358" w:name="_Toc312677503"/>
      <w:bookmarkStart w:id="359" w:name="_Toc312678029"/>
      <w:r>
        <w:rPr>
          <w:rFonts w:hint="eastAsia" w:ascii="宋体" w:hAnsi="宋体" w:cs="宋体"/>
          <w:szCs w:val="21"/>
          <w:highlight w:val="none"/>
        </w:rPr>
        <w:t>0.5承</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Start w:id="360" w:name="_Toc297120503"/>
      <w:bookmarkStart w:id="361" w:name="_Toc297216204"/>
      <w:bookmarkStart w:id="362" w:name="_Toc296944542"/>
      <w:bookmarkStart w:id="363" w:name="_Toc296891243"/>
      <w:bookmarkStart w:id="364" w:name="_Toc296346704"/>
      <w:bookmarkStart w:id="365" w:name="_Toc292559913"/>
      <w:bookmarkStart w:id="366" w:name="_Toc296503203"/>
      <w:bookmarkStart w:id="367" w:name="_Toc296891031"/>
      <w:bookmarkStart w:id="368" w:name="_Toc292559408"/>
      <w:bookmarkStart w:id="369" w:name="_Toc297048389"/>
      <w:bookmarkStart w:id="370" w:name="_Toc303539151"/>
      <w:bookmarkStart w:id="371" w:name="_Toc297123545"/>
      <w:bookmarkStart w:id="372" w:name="_Toc296347202"/>
      <w:bookmarkStart w:id="373" w:name="_Toc300934994"/>
      <w:r>
        <w:rPr>
          <w:rFonts w:hint="eastAsia" w:ascii="宋体" w:hAnsi="宋体" w:cs="宋体"/>
          <w:szCs w:val="21"/>
          <w:highlight w:val="none"/>
        </w:rPr>
        <w:t>包人的合理化建议</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438B16A7">
      <w:pPr>
        <w:spacing w:line="400" w:lineRule="exact"/>
        <w:jc w:val="left"/>
        <w:rPr>
          <w:rFonts w:hint="eastAsia" w:ascii="宋体" w:hAnsi="宋体" w:cs="宋体"/>
          <w:szCs w:val="21"/>
          <w:highlight w:val="none"/>
        </w:rPr>
      </w:pPr>
      <w:r>
        <w:rPr>
          <w:rFonts w:hint="eastAsia" w:ascii="宋体" w:hAnsi="宋体" w:cs="宋体"/>
          <w:szCs w:val="21"/>
          <w:highlight w:val="none"/>
        </w:rPr>
        <w:t>监理人审查承包人合理化建议的期限：</w:t>
      </w:r>
      <w:r>
        <w:rPr>
          <w:rFonts w:hint="eastAsia" w:ascii="宋体" w:hAnsi="宋体" w:cs="宋体"/>
          <w:szCs w:val="21"/>
          <w:highlight w:val="none"/>
          <w:u w:val="single"/>
        </w:rPr>
        <w:t xml:space="preserve"> 收到后14天内 </w:t>
      </w:r>
      <w:r>
        <w:rPr>
          <w:rFonts w:hint="eastAsia" w:ascii="宋体" w:hAnsi="宋体" w:cs="宋体"/>
          <w:szCs w:val="21"/>
          <w:highlight w:val="none"/>
        </w:rPr>
        <w:t>。</w:t>
      </w:r>
    </w:p>
    <w:p w14:paraId="1BCD27C4">
      <w:pPr>
        <w:spacing w:line="400" w:lineRule="exact"/>
        <w:jc w:val="left"/>
        <w:rPr>
          <w:rFonts w:hint="eastAsia" w:ascii="宋体" w:hAnsi="宋体" w:cs="宋体"/>
          <w:szCs w:val="21"/>
          <w:highlight w:val="none"/>
        </w:rPr>
      </w:pPr>
      <w:r>
        <w:rPr>
          <w:rFonts w:hint="eastAsia" w:ascii="宋体" w:hAnsi="宋体" w:cs="宋体"/>
          <w:szCs w:val="21"/>
          <w:highlight w:val="none"/>
        </w:rPr>
        <w:t>发包人审批承包人合理化建议的期限：</w:t>
      </w:r>
      <w:r>
        <w:rPr>
          <w:rFonts w:hint="eastAsia" w:ascii="宋体" w:hAnsi="宋体" w:cs="宋体"/>
          <w:szCs w:val="21"/>
          <w:highlight w:val="none"/>
          <w:u w:val="single"/>
        </w:rPr>
        <w:t xml:space="preserve"> 收到后28天内 </w:t>
      </w:r>
      <w:r>
        <w:rPr>
          <w:rFonts w:hint="eastAsia" w:ascii="宋体" w:hAnsi="宋体" w:cs="宋体"/>
          <w:szCs w:val="21"/>
          <w:highlight w:val="none"/>
        </w:rPr>
        <w:t>。</w:t>
      </w:r>
    </w:p>
    <w:p w14:paraId="6DB60F2A">
      <w:pPr>
        <w:spacing w:line="400" w:lineRule="exact"/>
        <w:jc w:val="left"/>
        <w:rPr>
          <w:rFonts w:hint="eastAsia" w:ascii="宋体" w:hAnsi="宋体" w:cs="宋体"/>
          <w:szCs w:val="21"/>
          <w:highlight w:val="none"/>
          <w:u w:val="single"/>
        </w:rPr>
      </w:pPr>
      <w:r>
        <w:rPr>
          <w:rFonts w:hint="eastAsia" w:ascii="宋体" w:hAnsi="宋体" w:cs="宋体"/>
          <w:szCs w:val="21"/>
          <w:highlight w:val="none"/>
        </w:rPr>
        <w:t>承</w:t>
      </w:r>
      <w:bookmarkStart w:id="374" w:name="_Toc304295571"/>
      <w:bookmarkStart w:id="375" w:name="_Toc296891244"/>
      <w:bookmarkStart w:id="376" w:name="_Toc297123546"/>
      <w:bookmarkStart w:id="377" w:name="_Toc300934995"/>
      <w:bookmarkStart w:id="378" w:name="_Toc297048390"/>
      <w:bookmarkStart w:id="379" w:name="_Toc292559914"/>
      <w:bookmarkStart w:id="380" w:name="_Toc292559409"/>
      <w:bookmarkStart w:id="381" w:name="_Toc296347203"/>
      <w:bookmarkStart w:id="382" w:name="_Toc296944543"/>
      <w:bookmarkStart w:id="383" w:name="_Toc296503204"/>
      <w:bookmarkStart w:id="384" w:name="_Toc297216205"/>
      <w:bookmarkStart w:id="385" w:name="_Toc303539152"/>
      <w:bookmarkStart w:id="386" w:name="_Toc297120504"/>
      <w:bookmarkStart w:id="387" w:name="_Toc296346705"/>
      <w:bookmarkStart w:id="388" w:name="_Toc312678030"/>
      <w:bookmarkStart w:id="389" w:name="_Toc318581175"/>
      <w:bookmarkStart w:id="390" w:name="_Toc312677504"/>
      <w:bookmarkStart w:id="391" w:name="_Toc296891032"/>
      <w:r>
        <w:rPr>
          <w:rFonts w:hint="eastAsia" w:ascii="宋体" w:hAnsi="宋体" w:cs="宋体"/>
          <w:szCs w:val="21"/>
          <w:highlight w:val="none"/>
        </w:rPr>
        <w:t>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1F3E2A25">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w:t>
      </w:r>
      <w:bookmarkStart w:id="392" w:name="_Toc292559404"/>
      <w:bookmarkStart w:id="393" w:name="_Toc296891239"/>
      <w:bookmarkStart w:id="394" w:name="_Toc296503199"/>
      <w:bookmarkStart w:id="395" w:name="_Toc303539154"/>
      <w:bookmarkStart w:id="396" w:name="_Toc297123548"/>
      <w:bookmarkStart w:id="397" w:name="_Toc300934997"/>
      <w:bookmarkStart w:id="398" w:name="_Toc296891027"/>
      <w:bookmarkStart w:id="399" w:name="_Toc312678033"/>
      <w:bookmarkStart w:id="400" w:name="_Toc304295574"/>
      <w:bookmarkStart w:id="401" w:name="_Toc296347198"/>
      <w:bookmarkStart w:id="402" w:name="_Toc297048385"/>
      <w:bookmarkStart w:id="403" w:name="_Toc296944538"/>
      <w:bookmarkStart w:id="404" w:name="_Toc297120499"/>
      <w:bookmarkStart w:id="405" w:name="_Toc296346700"/>
      <w:bookmarkStart w:id="406" w:name="_Toc292559909"/>
      <w:bookmarkStart w:id="407" w:name="_Toc297216207"/>
      <w:bookmarkStart w:id="408" w:name="_Toc312677507"/>
      <w:r>
        <w:rPr>
          <w:rFonts w:hint="eastAsia" w:ascii="宋体" w:hAnsi="宋体" w:cs="宋体"/>
          <w:szCs w:val="21"/>
          <w:highlight w:val="none"/>
        </w:rPr>
        <w:t>0.7 暂估价</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62197DB8">
      <w:pPr>
        <w:spacing w:line="400" w:lineRule="exact"/>
        <w:jc w:val="left"/>
        <w:rPr>
          <w:rFonts w:hint="eastAsia" w:ascii="宋体" w:hAnsi="宋体" w:cs="宋体"/>
          <w:szCs w:val="21"/>
          <w:highlight w:val="none"/>
        </w:rPr>
      </w:pPr>
      <w:r>
        <w:rPr>
          <w:rFonts w:hint="eastAsia" w:ascii="宋体" w:hAnsi="宋体" w:cs="宋体"/>
          <w:szCs w:val="21"/>
          <w:highlight w:val="none"/>
        </w:rPr>
        <w:t>暂</w:t>
      </w:r>
      <w:bookmarkStart w:id="409" w:name="_Toc318581176"/>
      <w:bookmarkStart w:id="410" w:name="_Toc312678034"/>
      <w:bookmarkStart w:id="411" w:name="_Toc312677508"/>
      <w:r>
        <w:rPr>
          <w:rFonts w:hint="eastAsia" w:ascii="宋体" w:hAnsi="宋体" w:cs="宋体"/>
          <w:szCs w:val="21"/>
          <w:highlight w:val="none"/>
        </w:rPr>
        <w:t>估价材料和工程设备的明细详见附件11：《暂估价一览表》。</w:t>
      </w:r>
      <w:bookmarkEnd w:id="409"/>
      <w:bookmarkEnd w:id="410"/>
      <w:bookmarkEnd w:id="411"/>
    </w:p>
    <w:p w14:paraId="722A3D02">
      <w:pPr>
        <w:spacing w:line="400" w:lineRule="exact"/>
        <w:jc w:val="left"/>
        <w:rPr>
          <w:rFonts w:hint="eastAsia" w:ascii="宋体" w:hAnsi="宋体" w:cs="宋体"/>
          <w:szCs w:val="21"/>
          <w:highlight w:val="none"/>
        </w:rPr>
      </w:pPr>
      <w:r>
        <w:rPr>
          <w:rFonts w:hint="eastAsia" w:ascii="宋体" w:hAnsi="宋体" w:cs="宋体"/>
          <w:szCs w:val="21"/>
          <w:highlight w:val="none"/>
        </w:rPr>
        <w:t>1</w:t>
      </w:r>
      <w:bookmarkStart w:id="412" w:name="_Toc318581177"/>
      <w:bookmarkStart w:id="413" w:name="_Toc312677509"/>
      <w:bookmarkStart w:id="414" w:name="_Toc312678035"/>
      <w:r>
        <w:rPr>
          <w:rFonts w:hint="eastAsia" w:ascii="宋体" w:hAnsi="宋体" w:cs="宋体"/>
          <w:szCs w:val="21"/>
          <w:highlight w:val="none"/>
        </w:rPr>
        <w:t>0.7.1 依法必须招标的暂估价项目</w:t>
      </w:r>
      <w:bookmarkEnd w:id="412"/>
      <w:bookmarkEnd w:id="413"/>
      <w:bookmarkEnd w:id="414"/>
    </w:p>
    <w:p w14:paraId="02D97534">
      <w:pPr>
        <w:spacing w:line="400" w:lineRule="exact"/>
        <w:jc w:val="left"/>
        <w:rPr>
          <w:rFonts w:hint="eastAsia" w:ascii="宋体" w:hAnsi="宋体" w:cs="宋体"/>
          <w:szCs w:val="21"/>
          <w:highlight w:val="none"/>
        </w:rPr>
      </w:pPr>
      <w:r>
        <w:rPr>
          <w:rFonts w:hint="eastAsia" w:ascii="宋体" w:hAnsi="宋体" w:cs="宋体"/>
          <w:szCs w:val="21"/>
          <w:highlight w:val="none"/>
        </w:rPr>
        <w:t>对于依法必须招标的暂估价项目的确认和批准采取第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种方式确定。</w:t>
      </w:r>
    </w:p>
    <w:p w14:paraId="679EE34B">
      <w:pPr>
        <w:spacing w:line="400" w:lineRule="exact"/>
        <w:jc w:val="left"/>
        <w:rPr>
          <w:rFonts w:hint="eastAsia" w:ascii="宋体" w:hAnsi="宋体" w:cs="宋体"/>
          <w:szCs w:val="21"/>
          <w:highlight w:val="none"/>
        </w:rPr>
      </w:pPr>
      <w:r>
        <w:rPr>
          <w:rFonts w:hint="eastAsia" w:ascii="宋体" w:hAnsi="宋体" w:cs="宋体"/>
          <w:szCs w:val="21"/>
          <w:highlight w:val="none"/>
        </w:rPr>
        <w:t>10.7.2 不属于依法必须招标的暂估价项目</w:t>
      </w:r>
    </w:p>
    <w:p w14:paraId="7A357F57">
      <w:pPr>
        <w:spacing w:line="400" w:lineRule="exact"/>
        <w:jc w:val="left"/>
        <w:rPr>
          <w:rFonts w:hint="eastAsia" w:ascii="宋体" w:hAnsi="宋体" w:cs="宋体"/>
          <w:szCs w:val="21"/>
          <w:highlight w:val="none"/>
        </w:rPr>
      </w:pPr>
      <w:r>
        <w:rPr>
          <w:rFonts w:hint="eastAsia" w:ascii="宋体" w:hAnsi="宋体" w:cs="宋体"/>
          <w:szCs w:val="21"/>
          <w:highlight w:val="none"/>
        </w:rPr>
        <w:t>对于不属于依法必须招标的暂估价项目的确认和批准采取第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 种方式确定。</w:t>
      </w:r>
    </w:p>
    <w:p w14:paraId="271AD0AB">
      <w:pPr>
        <w:spacing w:line="400" w:lineRule="exact"/>
        <w:jc w:val="left"/>
        <w:rPr>
          <w:rFonts w:hint="eastAsia" w:ascii="宋体" w:hAnsi="宋体" w:cs="宋体"/>
          <w:szCs w:val="21"/>
          <w:highlight w:val="none"/>
        </w:rPr>
      </w:pPr>
      <w:r>
        <w:rPr>
          <w:rFonts w:hint="eastAsia" w:ascii="宋体" w:hAnsi="宋体" w:cs="宋体"/>
          <w:szCs w:val="21"/>
          <w:highlight w:val="none"/>
        </w:rPr>
        <w:t>第3种方式：承包人直接实施的暂估价项目</w:t>
      </w:r>
    </w:p>
    <w:p w14:paraId="15F092E3">
      <w:pPr>
        <w:spacing w:line="400" w:lineRule="exact"/>
        <w:jc w:val="left"/>
        <w:rPr>
          <w:rFonts w:hint="eastAsia" w:ascii="宋体" w:hAnsi="宋体" w:cs="宋体"/>
          <w:szCs w:val="21"/>
          <w:highlight w:val="none"/>
        </w:rPr>
      </w:pPr>
      <w:r>
        <w:rPr>
          <w:rFonts w:hint="eastAsia" w:ascii="宋体" w:hAnsi="宋体" w:cs="宋体"/>
          <w:szCs w:val="21"/>
          <w:highlight w:val="none"/>
        </w:rPr>
        <w:t>承包人直接实施的暂估价项目的约定：</w:t>
      </w:r>
      <w:r>
        <w:rPr>
          <w:rFonts w:hint="eastAsia" w:ascii="宋体" w:hAnsi="宋体" w:cs="宋体"/>
          <w:szCs w:val="21"/>
          <w:highlight w:val="none"/>
          <w:u w:val="single"/>
        </w:rPr>
        <w:t xml:space="preserve"> /  。</w:t>
      </w:r>
    </w:p>
    <w:p w14:paraId="2C35AEEE">
      <w:pPr>
        <w:spacing w:after="120" w:line="400" w:lineRule="exact"/>
        <w:rPr>
          <w:rFonts w:hint="eastAsia" w:ascii="宋体" w:hAnsi="宋体" w:cs="宋体"/>
          <w:szCs w:val="21"/>
          <w:highlight w:val="none"/>
        </w:rPr>
      </w:pPr>
      <w:r>
        <w:rPr>
          <w:rFonts w:hint="eastAsia" w:ascii="宋体" w:hAnsi="宋体" w:cs="宋体"/>
          <w:szCs w:val="21"/>
          <w:highlight w:val="none"/>
        </w:rPr>
        <w:t>10.8 暂列金额</w:t>
      </w:r>
    </w:p>
    <w:p w14:paraId="1FB1422E">
      <w:pPr>
        <w:spacing w:line="400" w:lineRule="exact"/>
        <w:jc w:val="left"/>
        <w:rPr>
          <w:rFonts w:hint="eastAsia" w:ascii="宋体" w:hAnsi="宋体" w:cs="宋体"/>
          <w:szCs w:val="21"/>
          <w:highlight w:val="none"/>
          <w:u w:val="single"/>
        </w:rPr>
      </w:pPr>
      <w:r>
        <w:rPr>
          <w:rFonts w:hint="eastAsia" w:ascii="宋体" w:hAnsi="宋体" w:cs="宋体"/>
          <w:szCs w:val="21"/>
          <w:highlight w:val="none"/>
        </w:rPr>
        <w:t>合同当事人关于暂列金额使用的约定：</w:t>
      </w:r>
      <w:r>
        <w:rPr>
          <w:rFonts w:hint="eastAsia" w:ascii="宋体" w:hAnsi="宋体" w:cs="宋体"/>
          <w:szCs w:val="21"/>
          <w:highlight w:val="none"/>
          <w:u w:val="single"/>
        </w:rPr>
        <w:t xml:space="preserve"> 经发包人同意</w:t>
      </w:r>
      <w:bookmarkStart w:id="415" w:name="_Toc351203643"/>
      <w:r>
        <w:rPr>
          <w:rFonts w:hint="eastAsia" w:ascii="宋体" w:hAnsi="宋体" w:cs="宋体"/>
          <w:szCs w:val="21"/>
          <w:highlight w:val="none"/>
          <w:u w:val="single"/>
        </w:rPr>
        <w:t>。</w:t>
      </w:r>
    </w:p>
    <w:p w14:paraId="18B81B5A">
      <w:pPr>
        <w:spacing w:line="400" w:lineRule="exact"/>
        <w:jc w:val="left"/>
        <w:rPr>
          <w:rFonts w:hint="eastAsia" w:ascii="宋体" w:hAnsi="宋体" w:cs="宋体"/>
          <w:szCs w:val="21"/>
          <w:highlight w:val="none"/>
        </w:rPr>
      </w:pPr>
      <w:r>
        <w:rPr>
          <w:rFonts w:hint="eastAsia" w:ascii="宋体" w:hAnsi="宋体" w:cs="宋体"/>
          <w:szCs w:val="21"/>
          <w:highlight w:val="none"/>
        </w:rPr>
        <w:t>11. 价格调整</w:t>
      </w:r>
      <w:bookmarkEnd w:id="415"/>
    </w:p>
    <w:p w14:paraId="602936B7">
      <w:pPr>
        <w:spacing w:after="120" w:line="400" w:lineRule="exact"/>
        <w:rPr>
          <w:rFonts w:hint="eastAsia" w:ascii="宋体" w:hAnsi="宋体" w:cs="宋体"/>
          <w:szCs w:val="21"/>
          <w:highlight w:val="none"/>
        </w:rPr>
      </w:pPr>
      <w:bookmarkStart w:id="416" w:name="_Toc296503201"/>
      <w:bookmarkStart w:id="417" w:name="_Toc296347200"/>
      <w:bookmarkStart w:id="418" w:name="_Toc292559406"/>
      <w:bookmarkStart w:id="419" w:name="_Toc296891241"/>
      <w:bookmarkStart w:id="420" w:name="_Toc303539157"/>
      <w:bookmarkStart w:id="421" w:name="_Toc296944540"/>
      <w:bookmarkStart w:id="422" w:name="_Toc292559911"/>
      <w:bookmarkStart w:id="423" w:name="_Toc297216209"/>
      <w:bookmarkStart w:id="424" w:name="_Toc296346702"/>
      <w:bookmarkStart w:id="425" w:name="_Toc312678039"/>
      <w:bookmarkStart w:id="426" w:name="_Toc297120501"/>
      <w:bookmarkStart w:id="427" w:name="_Toc297123550"/>
      <w:bookmarkStart w:id="428" w:name="_Toc304295577"/>
      <w:bookmarkStart w:id="429" w:name="_Toc300935000"/>
      <w:bookmarkStart w:id="430" w:name="_Toc297048387"/>
      <w:bookmarkStart w:id="431" w:name="_Toc296891029"/>
      <w:r>
        <w:rPr>
          <w:rFonts w:hint="eastAsia" w:ascii="宋体" w:hAnsi="宋体" w:cs="宋体"/>
          <w:szCs w:val="21"/>
          <w:highlight w:val="none"/>
        </w:rPr>
        <w:t>11.1 市场价格波动引起的调整</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9A12DD9">
      <w:pPr>
        <w:spacing w:line="400" w:lineRule="exact"/>
        <w:jc w:val="left"/>
        <w:rPr>
          <w:rFonts w:hint="eastAsia" w:ascii="宋体" w:hAnsi="宋体" w:cs="宋体"/>
          <w:szCs w:val="21"/>
          <w:highlight w:val="none"/>
          <w:u w:val="single"/>
        </w:rPr>
      </w:pPr>
      <w:r>
        <w:rPr>
          <w:rFonts w:hint="eastAsia" w:ascii="宋体" w:hAnsi="宋体" w:cs="宋体"/>
          <w:szCs w:val="21"/>
          <w:highlight w:val="none"/>
        </w:rPr>
        <w:t>市场价格波动是否调整合同价格的约定：</w:t>
      </w:r>
      <w:r>
        <w:rPr>
          <w:rFonts w:hint="eastAsia" w:ascii="宋体" w:hAnsi="宋体" w:cs="宋体"/>
          <w:szCs w:val="21"/>
          <w:highlight w:val="none"/>
          <w:u w:val="single"/>
        </w:rPr>
        <w:t>可调整，详见合同条款12 条中“风险范围以外合同价格的调整方法”。</w:t>
      </w:r>
    </w:p>
    <w:p w14:paraId="5C2EA1E1">
      <w:pPr>
        <w:spacing w:line="400" w:lineRule="exact"/>
        <w:jc w:val="left"/>
        <w:rPr>
          <w:rFonts w:hint="eastAsia" w:ascii="宋体" w:hAnsi="宋体" w:cs="宋体"/>
          <w:szCs w:val="21"/>
          <w:highlight w:val="none"/>
        </w:rPr>
      </w:pPr>
      <w:r>
        <w:rPr>
          <w:rFonts w:hint="eastAsia" w:ascii="宋体" w:hAnsi="宋体" w:cs="宋体"/>
          <w:szCs w:val="21"/>
          <w:highlight w:val="none"/>
        </w:rPr>
        <w:t>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种方式对合同价格进行调整：</w:t>
      </w:r>
    </w:p>
    <w:p w14:paraId="330FC2D3">
      <w:pPr>
        <w:spacing w:line="400" w:lineRule="exact"/>
        <w:jc w:val="left"/>
        <w:rPr>
          <w:rFonts w:hint="eastAsia" w:ascii="宋体" w:hAnsi="宋体" w:cs="宋体"/>
          <w:szCs w:val="21"/>
          <w:highlight w:val="none"/>
        </w:rPr>
      </w:pPr>
      <w:r>
        <w:rPr>
          <w:rFonts w:hint="eastAsia" w:ascii="宋体" w:hAnsi="宋体" w:cs="宋体"/>
          <w:szCs w:val="21"/>
          <w:highlight w:val="none"/>
        </w:rPr>
        <w:t>第1种方式：采用价格指数进行价格调整。</w:t>
      </w:r>
    </w:p>
    <w:p w14:paraId="6FBEB35B">
      <w:pPr>
        <w:spacing w:line="400" w:lineRule="exact"/>
        <w:jc w:val="left"/>
        <w:rPr>
          <w:rFonts w:hint="eastAsia" w:ascii="宋体" w:hAnsi="宋体" w:cs="宋体"/>
          <w:szCs w:val="21"/>
          <w:highlight w:val="none"/>
          <w:u w:val="single"/>
        </w:rPr>
      </w:pPr>
      <w:r>
        <w:rPr>
          <w:rFonts w:hint="eastAsia" w:ascii="宋体" w:hAnsi="宋体" w:cs="宋体"/>
          <w:szCs w:val="21"/>
          <w:highlight w:val="none"/>
        </w:rPr>
        <w:t>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B95A5E4">
      <w:pPr>
        <w:spacing w:line="400" w:lineRule="exact"/>
        <w:jc w:val="left"/>
        <w:rPr>
          <w:rFonts w:hint="eastAsia" w:ascii="宋体" w:hAnsi="宋体" w:cs="宋体"/>
          <w:szCs w:val="21"/>
          <w:highlight w:val="none"/>
        </w:rPr>
      </w:pPr>
      <w:r>
        <w:rPr>
          <w:rFonts w:hint="eastAsia" w:ascii="宋体" w:hAnsi="宋体" w:cs="宋体"/>
          <w:szCs w:val="21"/>
          <w:highlight w:val="none"/>
        </w:rPr>
        <w:t>第2种方式：采用造价信息进行价格调整。</w:t>
      </w:r>
    </w:p>
    <w:p w14:paraId="612B04A0">
      <w:pPr>
        <w:spacing w:line="400" w:lineRule="exact"/>
        <w:jc w:val="left"/>
        <w:rPr>
          <w:rFonts w:hint="eastAsia" w:ascii="宋体" w:hAnsi="宋体" w:cs="宋体"/>
          <w:szCs w:val="21"/>
          <w:highlight w:val="none"/>
        </w:rPr>
      </w:pPr>
      <w:r>
        <w:rPr>
          <w:rFonts w:hint="eastAsia" w:ascii="宋体" w:hAnsi="宋体" w:cs="宋体"/>
          <w:szCs w:val="21"/>
          <w:highlight w:val="none"/>
        </w:rPr>
        <w:t>（2）关于基准价格的约定：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4D4F4F98">
      <w:pPr>
        <w:spacing w:line="400" w:lineRule="exact"/>
        <w:jc w:val="left"/>
        <w:rPr>
          <w:rFonts w:hint="eastAsia" w:ascii="宋体" w:hAnsi="宋体" w:cs="宋体"/>
          <w:szCs w:val="21"/>
          <w:highlight w:val="none"/>
        </w:rPr>
      </w:pPr>
      <w:r>
        <w:rPr>
          <w:rFonts w:hint="eastAsia" w:ascii="宋体" w:hAnsi="宋体" w:cs="宋体"/>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%时，其超过部分据实调整。</w:t>
      </w:r>
    </w:p>
    <w:p w14:paraId="5E954F42">
      <w:pPr>
        <w:spacing w:line="400" w:lineRule="exact"/>
        <w:jc w:val="left"/>
        <w:rPr>
          <w:rFonts w:hint="eastAsia" w:ascii="宋体" w:hAnsi="宋体" w:cs="宋体"/>
          <w:szCs w:val="21"/>
          <w:highlight w:val="none"/>
        </w:rPr>
      </w:pPr>
      <w:r>
        <w:rPr>
          <w:rFonts w:hint="eastAsia" w:ascii="宋体" w:hAnsi="宋体" w:cs="宋体"/>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%时，其超过部分据实调整。</w:t>
      </w:r>
    </w:p>
    <w:p w14:paraId="6AFD354A">
      <w:pPr>
        <w:spacing w:line="400" w:lineRule="exact"/>
        <w:jc w:val="left"/>
        <w:rPr>
          <w:rFonts w:hint="eastAsia" w:ascii="宋体" w:hAnsi="宋体" w:cs="宋体"/>
          <w:szCs w:val="21"/>
          <w:highlight w:val="none"/>
        </w:rPr>
      </w:pPr>
      <w:r>
        <w:rPr>
          <w:rFonts w:hint="eastAsia" w:ascii="宋体" w:hAnsi="宋体" w:cs="宋体"/>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%时，其超过部分据实调整。</w:t>
      </w:r>
    </w:p>
    <w:p w14:paraId="1422A309">
      <w:pPr>
        <w:spacing w:line="400" w:lineRule="exact"/>
        <w:jc w:val="left"/>
        <w:rPr>
          <w:rFonts w:hint="eastAsia" w:ascii="宋体" w:hAnsi="宋体" w:cs="宋体"/>
          <w:szCs w:val="21"/>
          <w:highlight w:val="none"/>
        </w:rPr>
      </w:pPr>
      <w:r>
        <w:rPr>
          <w:rFonts w:hint="eastAsia" w:ascii="宋体" w:hAnsi="宋体" w:cs="宋体"/>
          <w:szCs w:val="21"/>
          <w:highlight w:val="none"/>
        </w:rPr>
        <w:t>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w:t>
      </w:r>
      <w:bookmarkEnd w:id="319"/>
      <w:bookmarkEnd w:id="320"/>
      <w:bookmarkEnd w:id="321"/>
      <w:bookmarkEnd w:id="322"/>
      <w:bookmarkEnd w:id="323"/>
      <w:bookmarkEnd w:id="324"/>
    </w:p>
    <w:p w14:paraId="6043876C">
      <w:pPr>
        <w:pStyle w:val="184"/>
        <w:numPr>
          <w:ilvl w:val="0"/>
          <w:numId w:val="0"/>
        </w:numPr>
        <w:spacing w:before="120" w:after="120" w:line="400" w:lineRule="exact"/>
        <w:rPr>
          <w:rFonts w:hint="eastAsia" w:ascii="宋体" w:hAnsi="宋体" w:eastAsia="宋体" w:cs="宋体"/>
          <w:b w:val="0"/>
          <w:sz w:val="21"/>
          <w:szCs w:val="21"/>
          <w:highlight w:val="none"/>
        </w:rPr>
      </w:pPr>
      <w:bookmarkStart w:id="432" w:name="_Toc297120505"/>
      <w:bookmarkStart w:id="433" w:name="_Toc296503205"/>
      <w:bookmarkStart w:id="434" w:name="_Toc292559915"/>
      <w:bookmarkStart w:id="435" w:name="_Toc296944544"/>
      <w:bookmarkStart w:id="436" w:name="_Toc296891033"/>
      <w:bookmarkStart w:id="437" w:name="_Toc296346706"/>
      <w:bookmarkStart w:id="438" w:name="_Toc296347204"/>
      <w:bookmarkStart w:id="439" w:name="_Toc297048391"/>
      <w:bookmarkStart w:id="440" w:name="_Toc292559410"/>
      <w:bookmarkStart w:id="441" w:name="_Toc296891245"/>
      <w:bookmarkStart w:id="442" w:name="_Toc303539159"/>
      <w:bookmarkStart w:id="443" w:name="_Toc312678040"/>
      <w:bookmarkStart w:id="444" w:name="_Toc297216211"/>
      <w:bookmarkStart w:id="445" w:name="_Toc304295579"/>
      <w:bookmarkStart w:id="446" w:name="_Toc297123552"/>
      <w:bookmarkStart w:id="447" w:name="_Toc351203644"/>
      <w:bookmarkStart w:id="448" w:name="_Toc300935002"/>
      <w:r>
        <w:rPr>
          <w:rFonts w:hint="eastAsia" w:ascii="宋体" w:hAnsi="宋体" w:eastAsia="宋体" w:cs="宋体"/>
          <w:b w:val="0"/>
          <w:sz w:val="21"/>
          <w:szCs w:val="21"/>
          <w:highlight w:val="none"/>
        </w:rPr>
        <w:t xml:space="preserve">12. </w:t>
      </w:r>
      <w:bookmarkEnd w:id="432"/>
      <w:bookmarkEnd w:id="433"/>
      <w:bookmarkEnd w:id="434"/>
      <w:bookmarkEnd w:id="435"/>
      <w:bookmarkEnd w:id="436"/>
      <w:bookmarkEnd w:id="437"/>
      <w:bookmarkEnd w:id="438"/>
      <w:bookmarkEnd w:id="439"/>
      <w:bookmarkEnd w:id="440"/>
      <w:bookmarkEnd w:id="441"/>
      <w:r>
        <w:rPr>
          <w:rFonts w:hint="eastAsia" w:ascii="宋体" w:hAnsi="宋体" w:eastAsia="宋体" w:cs="宋体"/>
          <w:b w:val="0"/>
          <w:sz w:val="21"/>
          <w:szCs w:val="21"/>
          <w:highlight w:val="none"/>
        </w:rPr>
        <w:t>合同价格、计量与支付</w:t>
      </w:r>
      <w:bookmarkEnd w:id="442"/>
      <w:bookmarkEnd w:id="443"/>
      <w:bookmarkEnd w:id="444"/>
      <w:bookmarkEnd w:id="445"/>
      <w:bookmarkEnd w:id="446"/>
      <w:bookmarkEnd w:id="447"/>
      <w:bookmarkEnd w:id="448"/>
    </w:p>
    <w:p w14:paraId="4B17C65C">
      <w:pPr>
        <w:spacing w:after="120" w:line="400" w:lineRule="exact"/>
        <w:rPr>
          <w:rFonts w:hint="eastAsia" w:ascii="宋体" w:hAnsi="宋体" w:cs="宋体"/>
          <w:szCs w:val="21"/>
          <w:highlight w:val="none"/>
        </w:rPr>
      </w:pPr>
      <w:bookmarkStart w:id="449" w:name="_Toc292559916"/>
      <w:bookmarkStart w:id="450" w:name="_Toc292559411"/>
      <w:bookmarkStart w:id="451" w:name="_Toc267251461"/>
      <w:bookmarkStart w:id="452" w:name="_Toc296891246"/>
      <w:bookmarkStart w:id="453" w:name="_Toc296347205"/>
      <w:bookmarkStart w:id="454" w:name="_Toc296503206"/>
      <w:bookmarkStart w:id="455" w:name="_Toc297048392"/>
      <w:bookmarkStart w:id="456" w:name="_Toc297120506"/>
      <w:bookmarkStart w:id="457" w:name="_Toc296346707"/>
      <w:bookmarkStart w:id="458" w:name="_Toc296944545"/>
      <w:bookmarkStart w:id="459" w:name="_Toc296891034"/>
      <w:bookmarkStart w:id="460" w:name="_Toc304295580"/>
      <w:bookmarkStart w:id="461" w:name="_Toc312678041"/>
      <w:bookmarkStart w:id="462" w:name="_Toc303539160"/>
      <w:bookmarkStart w:id="463" w:name="_Toc300935003"/>
      <w:bookmarkStart w:id="464" w:name="_Toc297216212"/>
      <w:bookmarkStart w:id="465" w:name="_Toc297123553"/>
      <w:r>
        <w:rPr>
          <w:rFonts w:hint="eastAsia" w:ascii="宋体" w:hAnsi="宋体" w:cs="宋体"/>
          <w:szCs w:val="21"/>
          <w:highlight w:val="none"/>
        </w:rPr>
        <w:t>12.1 合</w:t>
      </w:r>
      <w:bookmarkEnd w:id="449"/>
      <w:bookmarkEnd w:id="450"/>
      <w:bookmarkEnd w:id="451"/>
      <w:r>
        <w:rPr>
          <w:rFonts w:hint="eastAsia" w:ascii="宋体" w:hAnsi="宋体" w:cs="宋体"/>
          <w:szCs w:val="21"/>
          <w:highlight w:val="none"/>
        </w:rPr>
        <w:t>同价</w:t>
      </w:r>
      <w:bookmarkEnd w:id="452"/>
      <w:bookmarkEnd w:id="453"/>
      <w:bookmarkEnd w:id="454"/>
      <w:bookmarkEnd w:id="455"/>
      <w:bookmarkEnd w:id="456"/>
      <w:bookmarkEnd w:id="457"/>
      <w:bookmarkEnd w:id="458"/>
      <w:bookmarkEnd w:id="459"/>
      <w:r>
        <w:rPr>
          <w:rFonts w:hint="eastAsia" w:ascii="宋体" w:hAnsi="宋体" w:cs="宋体"/>
          <w:szCs w:val="21"/>
          <w:highlight w:val="none"/>
        </w:rPr>
        <w:t>格形式</w:t>
      </w:r>
      <w:bookmarkEnd w:id="460"/>
      <w:bookmarkEnd w:id="461"/>
      <w:bookmarkEnd w:id="462"/>
      <w:bookmarkEnd w:id="463"/>
      <w:bookmarkEnd w:id="464"/>
      <w:bookmarkEnd w:id="465"/>
    </w:p>
    <w:p w14:paraId="78884B21">
      <w:pPr>
        <w:spacing w:line="400" w:lineRule="exact"/>
        <w:jc w:val="left"/>
        <w:rPr>
          <w:rFonts w:hint="eastAsia" w:ascii="宋体" w:hAnsi="宋体" w:cs="宋体"/>
          <w:szCs w:val="21"/>
          <w:highlight w:val="none"/>
        </w:rPr>
      </w:pPr>
      <w:r>
        <w:rPr>
          <w:rFonts w:hint="eastAsia" w:ascii="宋体" w:hAnsi="宋体" w:cs="宋体"/>
          <w:szCs w:val="21"/>
          <w:highlight w:val="none"/>
        </w:rPr>
        <w:t>1、单价合同。</w:t>
      </w:r>
    </w:p>
    <w:p w14:paraId="53FCA10C">
      <w:pPr>
        <w:pStyle w:val="208"/>
        <w:spacing w:line="360" w:lineRule="auto"/>
        <w:ind w:firstLine="420"/>
        <w:rPr>
          <w:rFonts w:hint="eastAsia" w:ascii="宋体" w:hAnsi="宋体" w:cs="宋体"/>
          <w:b/>
          <w:bCs/>
          <w:szCs w:val="21"/>
          <w:highlight w:val="none"/>
          <w:u w:val="single"/>
        </w:rPr>
      </w:pPr>
      <w:r>
        <w:rPr>
          <w:rFonts w:hint="eastAsia" w:ascii="宋体" w:hAnsi="宋体" w:cs="宋体"/>
          <w:szCs w:val="21"/>
          <w:highlight w:val="none"/>
        </w:rPr>
        <w:t>综合单价包含的风险范围：</w:t>
      </w:r>
      <w:r>
        <w:rPr>
          <w:rFonts w:hint="eastAsia" w:ascii="宋体" w:hAnsi="宋体" w:cs="宋体"/>
          <w:b/>
          <w:bCs/>
          <w:szCs w:val="21"/>
          <w:highlight w:val="none"/>
          <w:u w:val="single"/>
        </w:rPr>
        <w:t>除本条“风险范围以外合同价格的调整方法”约定的合同价款的调整因素外，合同价格不调整。</w:t>
      </w:r>
    </w:p>
    <w:p w14:paraId="531DC2EB">
      <w:pPr>
        <w:pStyle w:val="208"/>
        <w:spacing w:line="360" w:lineRule="auto"/>
        <w:rPr>
          <w:rFonts w:hint="eastAsia" w:ascii="宋体" w:hAnsi="宋体" w:cs="宋体"/>
          <w:b/>
          <w:szCs w:val="21"/>
          <w:highlight w:val="none"/>
          <w:u w:val="single"/>
        </w:rPr>
      </w:pPr>
      <w:r>
        <w:rPr>
          <w:rFonts w:hint="eastAsia" w:ascii="宋体" w:hAnsi="宋体" w:cs="宋体"/>
          <w:szCs w:val="21"/>
          <w:highlight w:val="none"/>
        </w:rPr>
        <w:t>风险费用的计算方法：</w:t>
      </w:r>
      <w:r>
        <w:rPr>
          <w:rFonts w:hint="eastAsia" w:ascii="宋体" w:hAnsi="宋体" w:cs="宋体"/>
          <w:b/>
          <w:bCs/>
          <w:szCs w:val="21"/>
          <w:highlight w:val="none"/>
          <w:u w:val="single"/>
        </w:rPr>
        <w:t>按无锡市建设行政主管部门的相关规定计取，承包人应充分考虑工程建设周期内市场价格等因素的波动风险，风险费用由供应商自主报价。</w:t>
      </w:r>
    </w:p>
    <w:p w14:paraId="0F8A5BE5">
      <w:pPr>
        <w:spacing w:line="360" w:lineRule="auto"/>
        <w:ind w:firstLine="420"/>
        <w:rPr>
          <w:rFonts w:hint="eastAsia" w:ascii="宋体" w:hAnsi="宋体" w:cs="宋体"/>
          <w:szCs w:val="21"/>
          <w:highlight w:val="none"/>
        </w:rPr>
      </w:pPr>
      <w:r>
        <w:rPr>
          <w:rFonts w:hint="eastAsia" w:ascii="宋体" w:hAnsi="宋体" w:cs="宋体"/>
          <w:szCs w:val="21"/>
          <w:highlight w:val="none"/>
        </w:rPr>
        <w:t>风险范围以外合同价格的调整方法：</w:t>
      </w:r>
    </w:p>
    <w:p w14:paraId="5689F3B8">
      <w:pPr>
        <w:spacing w:line="400" w:lineRule="exact"/>
        <w:ind w:firstLine="422"/>
        <w:jc w:val="left"/>
        <w:rPr>
          <w:rFonts w:hint="eastAsia" w:ascii="宋体" w:hAnsi="宋体" w:cs="宋体"/>
          <w:b/>
          <w:szCs w:val="21"/>
          <w:highlight w:val="none"/>
          <w:u w:val="single"/>
        </w:rPr>
      </w:pPr>
      <w:r>
        <w:rPr>
          <w:rFonts w:hint="eastAsia" w:ascii="宋体" w:hAnsi="宋体" w:cs="宋体"/>
          <w:b/>
          <w:szCs w:val="21"/>
          <w:highlight w:val="none"/>
          <w:u w:val="single"/>
        </w:rPr>
        <w:t>（1）采用工程量清单方式计价，竣工结算的工程量按发承包双方在合同中约定应予计量且实际完成的工程量确定，完成发包人要求的合同以外的零星工作或发生非承包人责任事件的工程量按现场签证确定。</w:t>
      </w:r>
    </w:p>
    <w:p w14:paraId="53A2B83B">
      <w:pPr>
        <w:spacing w:line="400" w:lineRule="exact"/>
        <w:ind w:firstLine="422"/>
        <w:jc w:val="left"/>
        <w:rPr>
          <w:rFonts w:hint="eastAsia" w:ascii="宋体" w:hAnsi="宋体" w:cs="宋体"/>
          <w:b/>
          <w:szCs w:val="21"/>
          <w:highlight w:val="none"/>
          <w:u w:val="single"/>
        </w:rPr>
      </w:pPr>
      <w:r>
        <w:rPr>
          <w:rFonts w:hint="eastAsia" w:ascii="宋体" w:hAnsi="宋体" w:cs="宋体"/>
          <w:b/>
          <w:szCs w:val="21"/>
          <w:highlight w:val="none"/>
          <w:u w:val="single"/>
        </w:rPr>
        <w:t>（2）国家的法律法规、规章和政策发生变化影响工程造价的，应按省级或行业建设部门或其授权的工程造价管理机构发布的文件调整合同价款。</w:t>
      </w:r>
    </w:p>
    <w:p w14:paraId="43844102">
      <w:pPr>
        <w:spacing w:line="400" w:lineRule="exact"/>
        <w:ind w:firstLine="422"/>
        <w:jc w:val="left"/>
        <w:rPr>
          <w:rFonts w:hint="eastAsia" w:ascii="宋体" w:hAnsi="宋体" w:cs="宋体"/>
          <w:b/>
          <w:szCs w:val="21"/>
          <w:highlight w:val="none"/>
          <w:u w:val="single"/>
        </w:rPr>
      </w:pPr>
      <w:r>
        <w:rPr>
          <w:rFonts w:hint="eastAsia" w:ascii="宋体" w:hAnsi="宋体" w:cs="宋体"/>
          <w:b/>
          <w:szCs w:val="21"/>
          <w:highlight w:val="none"/>
          <w:u w:val="single"/>
        </w:rPr>
        <w:t>（3）当出现工程变更、项目特征描述不符、工程量清单缺项时，调整方法如下：投标工程量清单中有适用的，按该适用的投标单价执行；投标工程量清单中没有适用、但有类似的，在合理范围内参照该类似的投标单价执行；投标工程量清单中没有适用也没有类似的，重新组成新的工程量清单的综合单价，并乘以折减系数（折减系数=（中标价-暂列金额-暂估价）/（最高限价-暂列金额-暂估价））。新的工程量清单的综合单价的编制原则：a.按照</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建设工程工程量清单计价标准</w:t>
      </w:r>
      <w:r>
        <w:rPr>
          <w:rFonts w:hint="eastAsia" w:ascii="宋体" w:hAnsi="宋体" w:eastAsia="宋体" w:cs="宋体"/>
          <w:b/>
          <w:bCs/>
          <w:sz w:val="21"/>
          <w:szCs w:val="21"/>
          <w:highlight w:val="none"/>
        </w:rPr>
        <w:t>》GB</w:t>
      </w:r>
      <w:r>
        <w:rPr>
          <w:rFonts w:hint="eastAsia" w:ascii="宋体" w:hAnsi="宋体" w:eastAsia="宋体" w:cs="宋体"/>
          <w:b/>
          <w:bCs/>
          <w:sz w:val="21"/>
          <w:szCs w:val="21"/>
          <w:highlight w:val="none"/>
          <w:lang w:val="en-US" w:eastAsia="zh-CN"/>
        </w:rPr>
        <w:t xml:space="preserve">/T </w:t>
      </w:r>
      <w:r>
        <w:rPr>
          <w:rFonts w:hint="eastAsia" w:ascii="宋体" w:hAnsi="宋体" w:eastAsia="宋体" w:cs="宋体"/>
          <w:b/>
          <w:bCs/>
          <w:sz w:val="21"/>
          <w:szCs w:val="21"/>
          <w:highlight w:val="none"/>
        </w:rPr>
        <w:t>50</w:t>
      </w:r>
      <w:r>
        <w:rPr>
          <w:rFonts w:hint="eastAsia" w:ascii="宋体" w:hAnsi="宋体" w:eastAsia="宋体" w:cs="宋体"/>
          <w:b/>
          <w:bCs/>
          <w:sz w:val="21"/>
          <w:szCs w:val="21"/>
          <w:highlight w:val="none"/>
          <w:lang w:val="en-US" w:eastAsia="zh-CN"/>
        </w:rPr>
        <w:t>500</w:t>
      </w:r>
      <w:r>
        <w:rPr>
          <w:rFonts w:hint="eastAsia" w:ascii="宋体" w:hAnsi="宋体" w:eastAsia="宋体" w:cs="宋体"/>
          <w:b/>
          <w:bCs/>
          <w:sz w:val="21"/>
          <w:szCs w:val="21"/>
          <w:highlight w:val="none"/>
        </w:rPr>
        <w:t>-20</w:t>
      </w:r>
      <w:r>
        <w:rPr>
          <w:rFonts w:hint="eastAsia" w:ascii="宋体" w:hAnsi="宋体" w:eastAsia="宋体" w:cs="宋体"/>
          <w:b/>
          <w:bCs/>
          <w:sz w:val="21"/>
          <w:szCs w:val="21"/>
          <w:highlight w:val="none"/>
          <w:lang w:val="en-US" w:eastAsia="zh-CN"/>
        </w:rPr>
        <w:t>24</w:t>
      </w:r>
      <w:r>
        <w:rPr>
          <w:rFonts w:hint="eastAsia" w:ascii="宋体" w:hAnsi="宋体" w:cs="宋体"/>
          <w:b/>
          <w:bCs/>
          <w:sz w:val="21"/>
          <w:szCs w:val="21"/>
          <w:highlight w:val="none"/>
          <w:u w:val="single"/>
        </w:rPr>
        <w:t>及九本各专业工程</w:t>
      </w:r>
      <w:r>
        <w:rPr>
          <w:rFonts w:hint="eastAsia" w:ascii="宋体" w:hAnsi="宋体" w:cs="宋体"/>
          <w:b/>
          <w:bCs/>
          <w:sz w:val="21"/>
          <w:szCs w:val="21"/>
          <w:highlight w:val="none"/>
          <w:u w:val="single"/>
          <w:lang w:val="en-US" w:eastAsia="zh-CN"/>
        </w:rPr>
        <w:t>计算标准</w:t>
      </w:r>
      <w:r>
        <w:rPr>
          <w:rFonts w:hint="eastAsia" w:ascii="宋体" w:hAnsi="宋体" w:cs="宋体"/>
          <w:b/>
          <w:bCs/>
          <w:sz w:val="21"/>
          <w:szCs w:val="21"/>
          <w:highlight w:val="none"/>
          <w:u w:val="single"/>
        </w:rPr>
        <w:t>、</w:t>
      </w:r>
      <w:r>
        <w:rPr>
          <w:rFonts w:hint="eastAsia" w:ascii="宋体" w:hAnsi="宋体" w:eastAsia="宋体" w:cs="宋体"/>
          <w:b/>
          <w:bCs/>
          <w:sz w:val="21"/>
          <w:szCs w:val="21"/>
          <w:highlight w:val="none"/>
          <w:u w:val="single"/>
          <w:lang w:val="en-US" w:eastAsia="zh-CN"/>
        </w:rPr>
        <w:t>《江苏省建筑与装饰工程消耗量》（2026）、《江苏省通用安装工程消耗量》（2026）、</w:t>
      </w:r>
      <w:r>
        <w:rPr>
          <w:rFonts w:hint="eastAsia" w:ascii="宋体" w:hAnsi="宋体" w:cs="宋体"/>
          <w:b/>
          <w:bCs/>
          <w:sz w:val="21"/>
          <w:szCs w:val="21"/>
          <w:highlight w:val="none"/>
          <w:u w:val="single"/>
          <w:lang w:eastAsia="zh-CN"/>
        </w:rPr>
        <w:t>《江苏省房屋修缮工程计价表（</w:t>
      </w:r>
      <w:r>
        <w:rPr>
          <w:rFonts w:hint="eastAsia" w:ascii="宋体" w:hAnsi="宋体" w:cs="宋体"/>
          <w:b/>
          <w:bCs/>
          <w:sz w:val="21"/>
          <w:szCs w:val="21"/>
          <w:highlight w:val="none"/>
          <w:u w:val="single"/>
          <w:lang w:val="en-US" w:eastAsia="zh-CN"/>
        </w:rPr>
        <w:t>土建</w:t>
      </w:r>
      <w:r>
        <w:rPr>
          <w:rFonts w:hint="eastAsia" w:ascii="宋体" w:hAnsi="宋体" w:cs="宋体"/>
          <w:b/>
          <w:bCs/>
          <w:sz w:val="21"/>
          <w:szCs w:val="21"/>
          <w:highlight w:val="none"/>
          <w:u w:val="single"/>
          <w:lang w:eastAsia="zh-CN"/>
        </w:rPr>
        <w:t>）》（2009）</w:t>
      </w:r>
      <w:r>
        <w:rPr>
          <w:rFonts w:hint="eastAsia" w:ascii="宋体" w:hAnsi="宋体" w:cs="宋体"/>
          <w:b/>
          <w:bCs/>
          <w:sz w:val="21"/>
          <w:szCs w:val="21"/>
          <w:highlight w:val="none"/>
          <w:u w:val="single"/>
        </w:rPr>
        <w:t>、</w:t>
      </w:r>
      <w:r>
        <w:rPr>
          <w:rFonts w:hint="eastAsia" w:ascii="宋体" w:hAnsi="宋体" w:cs="宋体"/>
          <w:b/>
          <w:bCs/>
          <w:sz w:val="21"/>
          <w:szCs w:val="21"/>
          <w:highlight w:val="none"/>
          <w:u w:val="single"/>
          <w:lang w:eastAsia="zh-CN"/>
        </w:rPr>
        <w:t>《江苏省建设工程费用参考》</w:t>
      </w:r>
      <w:r>
        <w:rPr>
          <w:rFonts w:hint="eastAsia" w:ascii="宋体" w:hAnsi="宋体" w:cs="宋体"/>
          <w:b/>
          <w:bCs/>
          <w:sz w:val="21"/>
          <w:szCs w:val="21"/>
          <w:highlight w:val="none"/>
          <w:u w:val="single"/>
          <w:lang w:val="en-US" w:eastAsia="zh-CN"/>
        </w:rPr>
        <w:t>及</w:t>
      </w:r>
      <w:r>
        <w:rPr>
          <w:rFonts w:hint="eastAsia" w:ascii="宋体" w:hAnsi="宋体" w:cs="宋体"/>
          <w:b/>
          <w:szCs w:val="21"/>
          <w:highlight w:val="none"/>
          <w:u w:val="single"/>
        </w:rPr>
        <w:t>营改增调整相关文件</w:t>
      </w:r>
      <w:r>
        <w:rPr>
          <w:rFonts w:hint="eastAsia" w:ascii="宋体" w:hAnsi="宋体" w:cs="宋体"/>
          <w:b/>
          <w:szCs w:val="21"/>
          <w:highlight w:val="none"/>
          <w:u w:val="single"/>
          <w:lang w:eastAsia="zh-CN"/>
        </w:rPr>
        <w:t>。</w:t>
      </w:r>
      <w:r>
        <w:rPr>
          <w:rFonts w:hint="eastAsia" w:ascii="宋体" w:hAnsi="宋体" w:cs="宋体"/>
          <w:b/>
          <w:szCs w:val="21"/>
          <w:highlight w:val="none"/>
          <w:u w:val="single"/>
        </w:rPr>
        <w:t>b.材料、设备的价格</w:t>
      </w:r>
      <w:r>
        <w:rPr>
          <w:rFonts w:hint="eastAsia" w:ascii="宋体" w:hAnsi="宋体" w:cs="宋体"/>
          <w:b/>
          <w:szCs w:val="21"/>
          <w:highlight w:val="none"/>
          <w:u w:val="single"/>
          <w:lang w:val="en-US" w:eastAsia="zh-CN"/>
        </w:rPr>
        <w:t>参</w:t>
      </w:r>
      <w:r>
        <w:rPr>
          <w:rFonts w:hint="eastAsia" w:ascii="宋体" w:hAnsi="宋体" w:cs="宋体"/>
          <w:b/>
          <w:szCs w:val="21"/>
          <w:highlight w:val="none"/>
          <w:u w:val="single"/>
        </w:rPr>
        <w:t>照施工期间的无锡市工程造价管理协会公布的建材信息价</w:t>
      </w:r>
      <w:r>
        <w:rPr>
          <w:rFonts w:hint="eastAsia" w:ascii="宋体" w:hAnsi="宋体" w:cs="宋体"/>
          <w:b/>
          <w:szCs w:val="21"/>
          <w:highlight w:val="none"/>
          <w:u w:val="single"/>
          <w:lang w:val="en-US" w:eastAsia="zh-CN"/>
        </w:rPr>
        <w:t>及市场价</w:t>
      </w:r>
      <w:r>
        <w:rPr>
          <w:rFonts w:hint="eastAsia" w:ascii="宋体" w:hAnsi="宋体" w:cs="宋体"/>
          <w:b/>
          <w:szCs w:val="21"/>
          <w:highlight w:val="none"/>
          <w:u w:val="single"/>
        </w:rPr>
        <w:t>。c.人工价格</w:t>
      </w:r>
      <w:r>
        <w:rPr>
          <w:rFonts w:hint="eastAsia" w:ascii="宋体" w:hAnsi="宋体" w:cs="宋体"/>
          <w:b/>
          <w:szCs w:val="21"/>
          <w:highlight w:val="none"/>
          <w:u w:val="single"/>
          <w:lang w:val="en-US" w:eastAsia="zh-CN"/>
        </w:rPr>
        <w:t>参</w:t>
      </w:r>
      <w:r>
        <w:rPr>
          <w:rFonts w:hint="eastAsia" w:ascii="宋体" w:hAnsi="宋体" w:cs="宋体"/>
          <w:b/>
          <w:szCs w:val="21"/>
          <w:highlight w:val="none"/>
          <w:u w:val="single"/>
        </w:rPr>
        <w:t>照</w:t>
      </w:r>
      <w:r>
        <w:rPr>
          <w:rFonts w:hint="eastAsia" w:ascii="宋体" w:hAnsi="宋体" w:eastAsia="宋体" w:cs="宋体"/>
          <w:b/>
          <w:szCs w:val="21"/>
          <w:highlight w:val="none"/>
          <w:u w:val="single"/>
          <w:lang w:eastAsia="zh-CN"/>
        </w:rPr>
        <w:t>苏建价〔2025〕57</w:t>
      </w:r>
      <w:r>
        <w:rPr>
          <w:rFonts w:hint="eastAsia" w:ascii="宋体" w:hAnsi="宋体" w:eastAsia="宋体" w:cs="宋体"/>
          <w:b/>
          <w:szCs w:val="21"/>
          <w:highlight w:val="none"/>
          <w:u w:val="single"/>
          <w:lang w:val="en-US" w:eastAsia="zh-CN"/>
        </w:rPr>
        <w:t>号《</w:t>
      </w:r>
      <w:r>
        <w:rPr>
          <w:rFonts w:hint="eastAsia" w:ascii="宋体" w:hAnsi="宋体" w:eastAsia="宋体" w:cs="宋体"/>
          <w:b/>
          <w:szCs w:val="21"/>
          <w:highlight w:val="none"/>
          <w:u w:val="single"/>
          <w:lang w:eastAsia="zh-CN"/>
        </w:rPr>
        <w:t>省住房和城乡建设厅关于发布建设工程人工价格指数的通知》</w:t>
      </w:r>
      <w:r>
        <w:rPr>
          <w:rFonts w:hint="eastAsia" w:ascii="宋体" w:hAnsi="宋体" w:eastAsia="宋体" w:cs="宋体"/>
          <w:b/>
          <w:szCs w:val="21"/>
          <w:highlight w:val="none"/>
          <w:u w:val="single"/>
        </w:rPr>
        <w:t>。</w:t>
      </w:r>
    </w:p>
    <w:p w14:paraId="12C691DC">
      <w:pPr>
        <w:spacing w:line="400" w:lineRule="exact"/>
        <w:ind w:firstLine="422"/>
        <w:jc w:val="left"/>
        <w:rPr>
          <w:rFonts w:hint="eastAsia" w:ascii="宋体" w:hAnsi="宋体" w:cs="宋体"/>
          <w:b/>
          <w:szCs w:val="21"/>
          <w:highlight w:val="none"/>
          <w:u w:val="single"/>
        </w:rPr>
      </w:pPr>
      <w:r>
        <w:rPr>
          <w:rFonts w:hint="eastAsia" w:ascii="宋体" w:hAnsi="宋体" w:cs="宋体"/>
          <w:b/>
          <w:szCs w:val="21"/>
          <w:highlight w:val="none"/>
          <w:u w:val="single"/>
        </w:rPr>
        <w:t>（4）有两项及以上施工内容组成的清单项目，当其中的部分项出现变更时，仅调整变更项的单价，其余不变。</w:t>
      </w:r>
    </w:p>
    <w:p w14:paraId="0521745C">
      <w:pPr>
        <w:spacing w:line="400" w:lineRule="exact"/>
        <w:ind w:firstLine="422"/>
        <w:jc w:val="left"/>
        <w:rPr>
          <w:rFonts w:hint="eastAsia" w:ascii="宋体" w:hAnsi="宋体" w:cs="宋体"/>
          <w:b/>
          <w:szCs w:val="21"/>
          <w:highlight w:val="none"/>
          <w:u w:val="single"/>
        </w:rPr>
      </w:pPr>
      <w:r>
        <w:rPr>
          <w:rFonts w:hint="eastAsia" w:ascii="宋体" w:hAnsi="宋体" w:cs="宋体"/>
          <w:b/>
          <w:szCs w:val="21"/>
          <w:highlight w:val="none"/>
          <w:u w:val="single"/>
        </w:rPr>
        <w:t>（5）若材料变更，施工工艺不变，仅调整材料单价，投标报价中有相同品种的采用投标价；没有投标价的，只调整两种材料同口径市场价的差价。</w:t>
      </w:r>
    </w:p>
    <w:p w14:paraId="28DD0ED3">
      <w:pPr>
        <w:spacing w:line="400" w:lineRule="exact"/>
        <w:ind w:firstLine="422"/>
        <w:jc w:val="left"/>
        <w:rPr>
          <w:rFonts w:hint="eastAsia" w:ascii="宋体" w:hAnsi="宋体" w:cs="宋体"/>
          <w:b/>
          <w:color w:val="auto"/>
          <w:szCs w:val="21"/>
          <w:highlight w:val="none"/>
          <w:u w:val="single"/>
        </w:rPr>
      </w:pPr>
      <w:r>
        <w:rPr>
          <w:rFonts w:hint="eastAsia" w:ascii="宋体" w:hAnsi="宋体" w:cs="宋体"/>
          <w:b/>
          <w:szCs w:val="21"/>
          <w:highlight w:val="none"/>
          <w:u w:val="single"/>
        </w:rPr>
        <w:t>（6）本</w:t>
      </w:r>
      <w:r>
        <w:rPr>
          <w:rFonts w:hint="eastAsia" w:ascii="宋体" w:hAnsi="宋体" w:cs="宋体"/>
          <w:b/>
          <w:color w:val="auto"/>
          <w:szCs w:val="21"/>
          <w:highlight w:val="none"/>
          <w:u w:val="single"/>
        </w:rPr>
        <w:t>工程若发生不合理报价，则按以下方式调整：投标报价中，中标价虽已被发包人接受，但合同履行中发包人发现中标方中标报价中有故意或非故意采取了不合理报价，当中标报价的某一清单子目中的工、料、机含量、费率超过江苏省各专业工程的</w:t>
      </w:r>
      <w:r>
        <w:rPr>
          <w:rFonts w:hint="eastAsia" w:ascii="宋体" w:hAnsi="宋体" w:cs="宋体"/>
          <w:b/>
          <w:color w:val="auto"/>
          <w:szCs w:val="21"/>
          <w:highlight w:val="none"/>
          <w:u w:val="single"/>
          <w:lang w:val="en-US" w:eastAsia="zh-CN"/>
        </w:rPr>
        <w:t>消耗量</w:t>
      </w:r>
      <w:r>
        <w:rPr>
          <w:rFonts w:hint="eastAsia" w:ascii="宋体" w:hAnsi="宋体" w:cs="宋体"/>
          <w:b/>
          <w:color w:val="auto"/>
          <w:szCs w:val="21"/>
          <w:highlight w:val="none"/>
          <w:u w:val="single"/>
        </w:rPr>
        <w:t>定额、</w:t>
      </w:r>
      <w:r>
        <w:rPr>
          <w:rFonts w:hint="eastAsia" w:ascii="宋体" w:hAnsi="宋体" w:eastAsia="宋体" w:cs="宋体"/>
          <w:b/>
          <w:color w:val="auto"/>
          <w:szCs w:val="21"/>
          <w:highlight w:val="none"/>
          <w:u w:val="single"/>
          <w:lang w:eastAsia="zh-CN"/>
        </w:rPr>
        <w:t>江苏省建设工程费用参考</w:t>
      </w:r>
      <w:r>
        <w:rPr>
          <w:rFonts w:hint="eastAsia" w:ascii="宋体" w:hAnsi="宋体" w:cs="宋体"/>
          <w:b/>
          <w:color w:val="auto"/>
          <w:szCs w:val="21"/>
          <w:highlight w:val="none"/>
          <w:u w:val="single"/>
        </w:rPr>
        <w:t xml:space="preserve">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投标报价中报价低的清单子目不作调整。 </w:t>
      </w:r>
    </w:p>
    <w:p w14:paraId="6AAB74E7">
      <w:pPr>
        <w:spacing w:line="400" w:lineRule="exact"/>
        <w:ind w:firstLine="422"/>
        <w:jc w:val="left"/>
        <w:rPr>
          <w:rFonts w:hint="eastAsia" w:ascii="宋体" w:hAnsi="宋体" w:cs="宋体"/>
          <w:b w:val="0"/>
          <w:bCs/>
          <w:color w:val="auto"/>
          <w:szCs w:val="21"/>
          <w:highlight w:val="none"/>
          <w:u w:val="single"/>
        </w:rPr>
      </w:pPr>
      <w:r>
        <w:rPr>
          <w:rFonts w:hint="eastAsia" w:ascii="宋体" w:hAnsi="宋体" w:cs="宋体"/>
          <w:b w:val="0"/>
          <w:bCs/>
          <w:color w:val="auto"/>
          <w:szCs w:val="21"/>
          <w:highlight w:val="none"/>
          <w:u w:val="single"/>
        </w:rPr>
        <w:t>（7）发包方验收后进行结算审计，施工方需在10个日历日内报送审计材料并积极配合完成审计工作，工程结算审计过程中，不再增加任何结算资料，送审的结算书若有遗漏项目均作为让利给发包方，不作增加调整。当结算审计核减率大于5%时，其审计费用由施工方承担;当结算审计核减率小于等于5%时，其审计费用由发包方承担。</w:t>
      </w:r>
    </w:p>
    <w:p w14:paraId="74BC33FE">
      <w:pPr>
        <w:spacing w:line="400" w:lineRule="exact"/>
        <w:ind w:firstLine="422"/>
        <w:jc w:val="left"/>
        <w:rPr>
          <w:rFonts w:hint="eastAsia" w:ascii="宋体" w:hAnsi="宋体" w:cs="宋体"/>
          <w:b/>
          <w:szCs w:val="21"/>
          <w:highlight w:val="none"/>
          <w:u w:val="single"/>
        </w:rPr>
      </w:pPr>
    </w:p>
    <w:p w14:paraId="7AE6A267">
      <w:pPr>
        <w:spacing w:line="400" w:lineRule="exact"/>
        <w:jc w:val="left"/>
        <w:rPr>
          <w:rFonts w:hint="eastAsia" w:ascii="宋体" w:hAnsi="宋体" w:cs="宋体"/>
          <w:szCs w:val="21"/>
          <w:highlight w:val="none"/>
        </w:rPr>
      </w:pPr>
      <w:r>
        <w:rPr>
          <w:rFonts w:hint="eastAsia" w:ascii="宋体" w:hAnsi="宋体" w:cs="宋体"/>
          <w:szCs w:val="21"/>
          <w:highlight w:val="none"/>
        </w:rPr>
        <w:t>2、总价合同。</w:t>
      </w:r>
    </w:p>
    <w:p w14:paraId="4621508A">
      <w:pPr>
        <w:spacing w:line="400" w:lineRule="exact"/>
        <w:jc w:val="left"/>
        <w:rPr>
          <w:rFonts w:hint="eastAsia" w:ascii="宋体" w:hAnsi="宋体" w:cs="宋体"/>
          <w:szCs w:val="21"/>
          <w:highlight w:val="none"/>
        </w:rPr>
      </w:pPr>
      <w:r>
        <w:rPr>
          <w:rFonts w:hint="eastAsia" w:ascii="宋体" w:hAnsi="宋体" w:cs="宋体"/>
          <w:szCs w:val="21"/>
          <w:highlight w:val="none"/>
        </w:rPr>
        <w:t>总价包含的风险范围：</w:t>
      </w:r>
      <w:r>
        <w:rPr>
          <w:rFonts w:hint="eastAsia" w:ascii="宋体" w:hAnsi="宋体" w:cs="宋体"/>
          <w:szCs w:val="21"/>
          <w:highlight w:val="none"/>
          <w:u w:val="single"/>
        </w:rPr>
        <w:t>/</w:t>
      </w:r>
      <w:r>
        <w:rPr>
          <w:rFonts w:hint="eastAsia" w:ascii="宋体" w:hAnsi="宋体" w:cs="宋体"/>
          <w:szCs w:val="21"/>
          <w:highlight w:val="none"/>
        </w:rPr>
        <w:t>。</w:t>
      </w:r>
    </w:p>
    <w:p w14:paraId="7BB5BBB3">
      <w:pPr>
        <w:spacing w:line="400" w:lineRule="exact"/>
        <w:jc w:val="left"/>
        <w:rPr>
          <w:rFonts w:hint="eastAsia" w:ascii="宋体" w:hAnsi="宋体" w:cs="宋体"/>
          <w:szCs w:val="21"/>
          <w:highlight w:val="none"/>
        </w:rPr>
      </w:pPr>
      <w:r>
        <w:rPr>
          <w:rFonts w:hint="eastAsia" w:ascii="宋体" w:hAnsi="宋体" w:cs="宋体"/>
          <w:szCs w:val="21"/>
          <w:highlight w:val="none"/>
        </w:rPr>
        <w:t>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w:t>
      </w:r>
    </w:p>
    <w:p w14:paraId="202AF357">
      <w:pPr>
        <w:spacing w:line="400" w:lineRule="exact"/>
        <w:jc w:val="left"/>
        <w:rPr>
          <w:rFonts w:hint="eastAsia" w:ascii="宋体" w:hAnsi="宋体" w:cs="宋体"/>
          <w:szCs w:val="21"/>
          <w:highlight w:val="none"/>
        </w:rPr>
      </w:pPr>
      <w:r>
        <w:rPr>
          <w:rFonts w:hint="eastAsia" w:ascii="宋体" w:hAnsi="宋体" w:cs="宋体"/>
          <w:szCs w:val="21"/>
          <w:highlight w:val="none"/>
        </w:rPr>
        <w:t>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w:t>
      </w:r>
    </w:p>
    <w:p w14:paraId="1185B86D">
      <w:pPr>
        <w:spacing w:line="400" w:lineRule="exact"/>
        <w:jc w:val="left"/>
        <w:rPr>
          <w:rFonts w:hint="eastAsia" w:ascii="宋体" w:hAnsi="宋体" w:cs="宋体"/>
          <w:szCs w:val="21"/>
          <w:highlight w:val="none"/>
        </w:rPr>
      </w:pPr>
      <w:r>
        <w:rPr>
          <w:rFonts w:hint="eastAsia" w:ascii="宋体" w:hAnsi="宋体" w:cs="宋体"/>
          <w:szCs w:val="21"/>
          <w:highlight w:val="none"/>
        </w:rPr>
        <w:t>3、其他价格方式：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4EA0AD18">
      <w:pPr>
        <w:spacing w:after="120" w:line="400" w:lineRule="exact"/>
        <w:rPr>
          <w:rFonts w:hint="eastAsia" w:ascii="宋体" w:hAnsi="宋体" w:cs="宋体"/>
          <w:szCs w:val="21"/>
          <w:highlight w:val="none"/>
        </w:rPr>
      </w:pPr>
      <w:bookmarkStart w:id="466" w:name="_Toc304295581"/>
      <w:bookmarkStart w:id="467" w:name="_Toc300935004"/>
      <w:bookmarkStart w:id="468" w:name="_Toc297216213"/>
      <w:bookmarkStart w:id="469" w:name="_Toc312678042"/>
      <w:bookmarkStart w:id="470" w:name="_Toc303539161"/>
      <w:bookmarkStart w:id="471" w:name="_Toc297123554"/>
      <w:bookmarkStart w:id="472" w:name="_Toc297120507"/>
      <w:bookmarkStart w:id="473" w:name="_Toc296347206"/>
      <w:bookmarkStart w:id="474" w:name="_Toc296891247"/>
      <w:bookmarkStart w:id="475" w:name="_Toc296503207"/>
      <w:bookmarkStart w:id="476" w:name="_Toc296944546"/>
      <w:bookmarkStart w:id="477" w:name="_Toc297048393"/>
      <w:bookmarkStart w:id="478" w:name="_Toc296346708"/>
      <w:bookmarkStart w:id="479" w:name="_Toc292559412"/>
      <w:bookmarkStart w:id="480" w:name="_Toc296891035"/>
      <w:bookmarkStart w:id="481" w:name="_Toc292559917"/>
      <w:r>
        <w:rPr>
          <w:rFonts w:hint="eastAsia" w:ascii="宋体" w:hAnsi="宋体" w:cs="宋体"/>
          <w:szCs w:val="21"/>
          <w:highlight w:val="none"/>
        </w:rPr>
        <w:t>12.2 预付款</w:t>
      </w:r>
      <w:bookmarkEnd w:id="466"/>
      <w:bookmarkEnd w:id="467"/>
      <w:bookmarkEnd w:id="468"/>
      <w:bookmarkEnd w:id="469"/>
      <w:bookmarkEnd w:id="470"/>
      <w:bookmarkEnd w:id="471"/>
    </w:p>
    <w:p w14:paraId="66673618">
      <w:pPr>
        <w:spacing w:line="360" w:lineRule="auto"/>
        <w:ind w:firstLine="420"/>
        <w:rPr>
          <w:rFonts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预付款的支付</w:t>
      </w:r>
    </w:p>
    <w:p w14:paraId="58E927F5">
      <w:pPr>
        <w:spacing w:line="360" w:lineRule="auto"/>
        <w:ind w:firstLine="420"/>
        <w:rPr>
          <w:rFonts w:ascii="宋体" w:hAnsi="宋体"/>
          <w:color w:val="auto"/>
          <w:szCs w:val="32"/>
          <w:highlight w:val="none"/>
          <w:u w:val="single"/>
        </w:rPr>
      </w:pPr>
      <w:r>
        <w:rPr>
          <w:rFonts w:hint="eastAsia" w:ascii="宋体" w:hAnsi="宋体"/>
          <w:color w:val="auto"/>
          <w:szCs w:val="32"/>
          <w:highlight w:val="none"/>
        </w:rPr>
        <w:t>预付款支付比例或金额：</w:t>
      </w:r>
      <w:r>
        <w:rPr>
          <w:rFonts w:hint="eastAsia" w:ascii="宋体" w:hAnsi="宋体"/>
          <w:color w:val="auto"/>
          <w:szCs w:val="32"/>
          <w:highlight w:val="none"/>
          <w:u w:val="single"/>
        </w:rPr>
        <w:t>/。</w:t>
      </w:r>
    </w:p>
    <w:p w14:paraId="1E52F95D">
      <w:pPr>
        <w:spacing w:line="360" w:lineRule="auto"/>
        <w:ind w:firstLine="420"/>
        <w:rPr>
          <w:rFonts w:ascii="宋体" w:hAnsi="宋体"/>
          <w:color w:val="auto"/>
          <w:szCs w:val="32"/>
          <w:highlight w:val="none"/>
          <w:u w:val="single"/>
        </w:rPr>
      </w:pPr>
      <w:r>
        <w:rPr>
          <w:rFonts w:hint="eastAsia" w:ascii="宋体" w:hAnsi="宋体"/>
          <w:color w:val="auto"/>
          <w:szCs w:val="32"/>
          <w:highlight w:val="none"/>
        </w:rPr>
        <w:t>预付款支付期限：</w:t>
      </w:r>
      <w:r>
        <w:rPr>
          <w:rFonts w:hint="eastAsia" w:ascii="宋体" w:hAnsi="宋体"/>
          <w:color w:val="auto"/>
          <w:szCs w:val="32"/>
          <w:highlight w:val="none"/>
          <w:u w:val="single"/>
        </w:rPr>
        <w:t>/。</w:t>
      </w:r>
    </w:p>
    <w:p w14:paraId="0CEE38E9">
      <w:pPr>
        <w:spacing w:line="360" w:lineRule="auto"/>
        <w:ind w:firstLine="420"/>
        <w:rPr>
          <w:rFonts w:ascii="宋体" w:hAnsi="宋体"/>
          <w:color w:val="auto"/>
          <w:szCs w:val="32"/>
          <w:highlight w:val="none"/>
        </w:rPr>
      </w:pPr>
      <w:r>
        <w:rPr>
          <w:rFonts w:hint="eastAsia" w:ascii="宋体" w:hAnsi="宋体"/>
          <w:color w:val="auto"/>
          <w:szCs w:val="32"/>
          <w:highlight w:val="none"/>
        </w:rPr>
        <w:t>预付款扣回的方式：/</w:t>
      </w:r>
      <w:r>
        <w:rPr>
          <w:rFonts w:hint="eastAsia" w:ascii="宋体" w:hAnsi="宋体"/>
          <w:color w:val="auto"/>
          <w:szCs w:val="32"/>
          <w:highlight w:val="none"/>
          <w:u w:val="single"/>
        </w:rPr>
        <w:t>。</w:t>
      </w:r>
    </w:p>
    <w:p w14:paraId="408C5B2D">
      <w:pPr>
        <w:spacing w:line="360" w:lineRule="auto"/>
        <w:ind w:firstLine="420"/>
        <w:rPr>
          <w:rFonts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预付款担保</w:t>
      </w:r>
    </w:p>
    <w:p w14:paraId="49DD21CE">
      <w:pPr>
        <w:spacing w:line="360" w:lineRule="auto"/>
        <w:ind w:firstLine="420"/>
        <w:rPr>
          <w:rFonts w:ascii="宋体" w:hAnsi="宋体"/>
          <w:color w:val="auto"/>
          <w:szCs w:val="32"/>
          <w:highlight w:val="none"/>
        </w:rPr>
      </w:pPr>
      <w:r>
        <w:rPr>
          <w:rFonts w:hint="eastAsia" w:ascii="宋体" w:hAnsi="宋体"/>
          <w:color w:val="auto"/>
          <w:szCs w:val="32"/>
          <w:highlight w:val="none"/>
        </w:rPr>
        <w:t>承包人提交预付款担保的期限：</w:t>
      </w:r>
      <w:bookmarkStart w:id="482" w:name="EB89bc8783c2934b54918e06416fde4223"/>
      <w:r>
        <w:rPr>
          <w:rFonts w:hint="eastAsia" w:ascii="宋体" w:hAnsi="宋体"/>
          <w:color w:val="auto"/>
          <w:szCs w:val="32"/>
          <w:highlight w:val="none"/>
          <w:u w:val="single"/>
        </w:rPr>
        <w:t>无</w:t>
      </w:r>
      <w:bookmarkEnd w:id="482"/>
    </w:p>
    <w:p w14:paraId="29FFF151">
      <w:pPr>
        <w:spacing w:line="360" w:lineRule="auto"/>
        <w:ind w:firstLine="420"/>
        <w:rPr>
          <w:rFonts w:ascii="宋体" w:hAnsi="宋体"/>
          <w:color w:val="auto"/>
          <w:szCs w:val="32"/>
          <w:highlight w:val="none"/>
        </w:rPr>
      </w:pPr>
      <w:r>
        <w:rPr>
          <w:rFonts w:hint="eastAsia" w:ascii="宋体" w:hAnsi="宋体"/>
          <w:color w:val="auto"/>
          <w:szCs w:val="32"/>
          <w:highlight w:val="none"/>
        </w:rPr>
        <w:t>预付款担保的形式为：</w:t>
      </w:r>
      <w:bookmarkStart w:id="483" w:name="EB8ba876c38a0c48c28381c190661392f3"/>
      <w:r>
        <w:rPr>
          <w:rFonts w:hint="eastAsia" w:ascii="宋体" w:hAnsi="宋体"/>
          <w:color w:val="auto"/>
          <w:szCs w:val="32"/>
          <w:highlight w:val="none"/>
          <w:u w:val="single"/>
        </w:rPr>
        <w:t>无</w:t>
      </w:r>
      <w:bookmarkEnd w:id="472"/>
      <w:bookmarkEnd w:id="473"/>
      <w:bookmarkEnd w:id="474"/>
      <w:bookmarkEnd w:id="475"/>
      <w:bookmarkEnd w:id="476"/>
      <w:bookmarkEnd w:id="477"/>
      <w:bookmarkEnd w:id="478"/>
      <w:bookmarkEnd w:id="479"/>
      <w:bookmarkEnd w:id="480"/>
      <w:bookmarkEnd w:id="481"/>
      <w:bookmarkEnd w:id="483"/>
    </w:p>
    <w:p w14:paraId="781077E2">
      <w:pPr>
        <w:spacing w:after="120" w:line="400" w:lineRule="exact"/>
        <w:rPr>
          <w:rFonts w:hint="eastAsia" w:ascii="宋体" w:hAnsi="宋体" w:cs="宋体"/>
          <w:szCs w:val="21"/>
          <w:highlight w:val="none"/>
        </w:rPr>
      </w:pPr>
      <w:r>
        <w:rPr>
          <w:rFonts w:hint="eastAsia" w:ascii="宋体" w:hAnsi="宋体" w:cs="宋体"/>
          <w:szCs w:val="21"/>
          <w:highlight w:val="none"/>
        </w:rPr>
        <w:t>12.3 计量</w:t>
      </w:r>
    </w:p>
    <w:p w14:paraId="4E797B5D">
      <w:pPr>
        <w:spacing w:line="400" w:lineRule="exact"/>
        <w:jc w:val="left"/>
        <w:rPr>
          <w:rFonts w:hint="eastAsia" w:ascii="宋体" w:hAnsi="宋体" w:cs="宋体"/>
          <w:szCs w:val="21"/>
          <w:highlight w:val="none"/>
        </w:rPr>
      </w:pPr>
      <w:r>
        <w:rPr>
          <w:rFonts w:hint="eastAsia" w:ascii="宋体" w:hAnsi="宋体" w:cs="宋体"/>
          <w:szCs w:val="21"/>
          <w:highlight w:val="none"/>
        </w:rPr>
        <w:t>12.3.1 计量原则</w:t>
      </w:r>
    </w:p>
    <w:p w14:paraId="3E32E36D">
      <w:pPr>
        <w:spacing w:line="400" w:lineRule="exact"/>
        <w:jc w:val="left"/>
        <w:rPr>
          <w:rFonts w:hint="eastAsia" w:ascii="宋体" w:hAnsi="宋体" w:eastAsia="宋体" w:cs="宋体"/>
          <w:szCs w:val="21"/>
          <w:highlight w:val="none"/>
        </w:rPr>
      </w:pPr>
      <w:r>
        <w:rPr>
          <w:rFonts w:hint="eastAsia" w:ascii="宋体" w:hAnsi="宋体" w:cs="宋体"/>
          <w:szCs w:val="21"/>
          <w:highlight w:val="none"/>
        </w:rPr>
        <w:t>工程量计算规则：</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val="en-US" w:eastAsia="zh-CN"/>
        </w:rPr>
        <w:t>建设工程工程量清单计价标准</w:t>
      </w:r>
      <w:r>
        <w:rPr>
          <w:rFonts w:hint="eastAsia" w:ascii="宋体" w:hAnsi="宋体" w:eastAsia="宋体" w:cs="宋体"/>
          <w:szCs w:val="21"/>
          <w:highlight w:val="none"/>
          <w:u w:val="single"/>
        </w:rPr>
        <w:t>》GB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50</w:t>
      </w:r>
      <w:r>
        <w:rPr>
          <w:rFonts w:hint="eastAsia" w:ascii="宋体" w:hAnsi="宋体" w:eastAsia="宋体" w:cs="宋体"/>
          <w:szCs w:val="21"/>
          <w:highlight w:val="none"/>
          <w:u w:val="single"/>
          <w:lang w:val="en-US" w:eastAsia="zh-CN"/>
        </w:rPr>
        <w:t>500</w:t>
      </w:r>
      <w:r>
        <w:rPr>
          <w:rFonts w:hint="eastAsia" w:ascii="宋体" w:hAnsi="宋体" w:eastAsia="宋体" w:cs="宋体"/>
          <w:szCs w:val="21"/>
          <w:highlight w:val="none"/>
          <w:u w:val="single"/>
        </w:rPr>
        <w:t>-20</w:t>
      </w:r>
      <w:r>
        <w:rPr>
          <w:rFonts w:hint="eastAsia" w:ascii="宋体" w:hAnsi="宋体" w:eastAsia="宋体" w:cs="宋体"/>
          <w:szCs w:val="21"/>
          <w:highlight w:val="none"/>
          <w:u w:val="single"/>
          <w:lang w:val="en-US" w:eastAsia="zh-CN"/>
        </w:rPr>
        <w:t>24、</w:t>
      </w:r>
      <w:r>
        <w:rPr>
          <w:rFonts w:hint="eastAsia" w:ascii="宋体" w:hAnsi="宋体" w:eastAsia="宋体" w:cs="宋体"/>
          <w:szCs w:val="21"/>
          <w:highlight w:val="none"/>
          <w:u w:val="single"/>
        </w:rPr>
        <w:t>《房屋建筑与装饰工程工程量计算</w:t>
      </w:r>
      <w:r>
        <w:rPr>
          <w:rFonts w:hint="eastAsia" w:ascii="宋体" w:hAnsi="宋体" w:eastAsia="宋体" w:cs="宋体"/>
          <w:szCs w:val="21"/>
          <w:highlight w:val="none"/>
          <w:u w:val="single"/>
          <w:lang w:val="en-US" w:eastAsia="zh-CN"/>
        </w:rPr>
        <w:t>标准</w:t>
      </w:r>
      <w:r>
        <w:rPr>
          <w:rFonts w:hint="eastAsia" w:ascii="宋体" w:hAnsi="宋体" w:eastAsia="宋体" w:cs="宋体"/>
          <w:szCs w:val="21"/>
          <w:highlight w:val="none"/>
          <w:u w:val="single"/>
        </w:rPr>
        <w:t>》GB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50854-20</w:t>
      </w:r>
      <w:r>
        <w:rPr>
          <w:rFonts w:hint="eastAsia" w:ascii="宋体" w:hAnsi="宋体" w:eastAsia="宋体" w:cs="宋体"/>
          <w:szCs w:val="21"/>
          <w:highlight w:val="none"/>
          <w:u w:val="single"/>
          <w:lang w:val="en-US" w:eastAsia="zh-CN"/>
        </w:rPr>
        <w:t>24</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lang w:val="en-US" w:eastAsia="zh-CN"/>
        </w:rPr>
        <w:t>《通用安装工程工程量计算标准》（GB/T50856-2024）、《江苏省建筑与装饰工程消耗量》（2026）、《江苏省通用安装工程消耗量》（2026）、</w:t>
      </w:r>
      <w:r>
        <w:rPr>
          <w:rFonts w:hint="eastAsia" w:ascii="宋体" w:hAnsi="宋体" w:eastAsia="宋体" w:cs="宋体"/>
          <w:szCs w:val="21"/>
          <w:highlight w:val="none"/>
          <w:u w:val="single"/>
          <w:lang w:eastAsia="zh-CN"/>
        </w:rPr>
        <w:t>《江苏省房屋修缮工程计价表（</w:t>
      </w:r>
      <w:r>
        <w:rPr>
          <w:rFonts w:hint="eastAsia" w:ascii="宋体" w:hAnsi="宋体" w:eastAsia="宋体" w:cs="宋体"/>
          <w:szCs w:val="21"/>
          <w:highlight w:val="none"/>
          <w:u w:val="single"/>
          <w:lang w:val="en-US" w:eastAsia="zh-CN"/>
        </w:rPr>
        <w:t>土建</w:t>
      </w:r>
      <w:r>
        <w:rPr>
          <w:rFonts w:hint="eastAsia" w:ascii="宋体" w:hAnsi="宋体" w:eastAsia="宋体" w:cs="宋体"/>
          <w:szCs w:val="21"/>
          <w:highlight w:val="none"/>
          <w:u w:val="single"/>
          <w:lang w:eastAsia="zh-CN"/>
        </w:rPr>
        <w:t>）》（2009）、《江苏省建设工程费用参考》</w:t>
      </w:r>
      <w:r>
        <w:rPr>
          <w:rFonts w:hint="eastAsia" w:ascii="宋体" w:hAnsi="宋体" w:eastAsia="宋体" w:cs="宋体"/>
          <w:szCs w:val="21"/>
          <w:highlight w:val="none"/>
          <w:u w:val="single"/>
        </w:rPr>
        <w:t>及营改增后调整内容、苏建函价</w:t>
      </w:r>
      <w:r>
        <w:rPr>
          <w:rFonts w:hint="eastAsia" w:ascii="宋体" w:hAnsi="宋体" w:eastAsia="宋体" w:cs="宋体"/>
          <w:szCs w:val="21"/>
          <w:highlight w:val="none"/>
          <w:u w:val="single"/>
          <w:lang w:eastAsia="zh-CN"/>
        </w:rPr>
        <w:t>〔2018〕298号</w:t>
      </w:r>
      <w:r>
        <w:rPr>
          <w:rFonts w:hint="eastAsia" w:ascii="宋体" w:hAnsi="宋体" w:eastAsia="宋体" w:cs="宋体"/>
          <w:szCs w:val="21"/>
          <w:highlight w:val="none"/>
          <w:u w:val="single"/>
        </w:rPr>
        <w:t>及苏建函价</w:t>
      </w:r>
      <w:r>
        <w:rPr>
          <w:rFonts w:hint="eastAsia" w:ascii="宋体" w:hAnsi="宋体" w:eastAsia="宋体" w:cs="宋体"/>
          <w:szCs w:val="21"/>
          <w:highlight w:val="none"/>
          <w:u w:val="single"/>
          <w:lang w:eastAsia="zh-CN"/>
        </w:rPr>
        <w:t>〔2019〕178号</w:t>
      </w:r>
      <w:r>
        <w:rPr>
          <w:rFonts w:hint="eastAsia" w:ascii="宋体" w:hAnsi="宋体" w:eastAsia="宋体" w:cs="宋体"/>
          <w:szCs w:val="21"/>
          <w:highlight w:val="none"/>
          <w:u w:val="single"/>
        </w:rPr>
        <w:t>文。</w:t>
      </w:r>
    </w:p>
    <w:p w14:paraId="14E63DC4">
      <w:pPr>
        <w:spacing w:line="400" w:lineRule="exact"/>
        <w:jc w:val="left"/>
        <w:rPr>
          <w:rFonts w:hint="eastAsia" w:ascii="宋体" w:hAnsi="宋体" w:cs="宋体"/>
          <w:szCs w:val="21"/>
          <w:highlight w:val="none"/>
        </w:rPr>
      </w:pPr>
      <w:r>
        <w:rPr>
          <w:rFonts w:hint="eastAsia" w:ascii="宋体" w:hAnsi="宋体" w:cs="宋体"/>
          <w:szCs w:val="21"/>
          <w:highlight w:val="none"/>
        </w:rPr>
        <w:t>12.3.2 计量周期</w:t>
      </w:r>
    </w:p>
    <w:p w14:paraId="40165A51">
      <w:pPr>
        <w:spacing w:line="400" w:lineRule="exact"/>
        <w:jc w:val="left"/>
        <w:rPr>
          <w:rFonts w:hint="eastAsia" w:ascii="宋体" w:hAnsi="宋体" w:cs="宋体"/>
          <w:szCs w:val="21"/>
          <w:highlight w:val="none"/>
        </w:rPr>
      </w:pPr>
      <w:r>
        <w:rPr>
          <w:rFonts w:hint="eastAsia" w:ascii="宋体" w:hAnsi="宋体" w:cs="宋体"/>
          <w:szCs w:val="21"/>
          <w:highlight w:val="none"/>
        </w:rPr>
        <w:t>关于计量周期的约定：</w:t>
      </w:r>
      <w:r>
        <w:rPr>
          <w:rFonts w:hint="eastAsia" w:ascii="宋体" w:hAnsi="宋体" w:cs="宋体"/>
          <w:szCs w:val="21"/>
          <w:highlight w:val="none"/>
          <w:u w:val="single"/>
        </w:rPr>
        <w:t xml:space="preserve"> 上月的20日至本月的19日。</w:t>
      </w:r>
    </w:p>
    <w:p w14:paraId="61C94B57">
      <w:pPr>
        <w:spacing w:line="400" w:lineRule="exact"/>
        <w:jc w:val="left"/>
        <w:rPr>
          <w:rFonts w:hint="eastAsia" w:ascii="宋体" w:hAnsi="宋体" w:cs="宋体"/>
          <w:szCs w:val="21"/>
          <w:highlight w:val="none"/>
        </w:rPr>
      </w:pPr>
      <w:r>
        <w:rPr>
          <w:rFonts w:hint="eastAsia" w:ascii="宋体" w:hAnsi="宋体" w:cs="宋体"/>
          <w:szCs w:val="21"/>
          <w:highlight w:val="none"/>
        </w:rPr>
        <w:t>12.3.3 单价合同的计量</w:t>
      </w:r>
    </w:p>
    <w:p w14:paraId="25CA41D0">
      <w:pPr>
        <w:spacing w:line="400" w:lineRule="exact"/>
        <w:jc w:val="left"/>
        <w:rPr>
          <w:rFonts w:hint="eastAsia" w:ascii="宋体" w:hAnsi="宋体" w:cs="宋体"/>
          <w:szCs w:val="21"/>
          <w:highlight w:val="none"/>
        </w:rPr>
      </w:pPr>
      <w:r>
        <w:rPr>
          <w:rFonts w:hint="eastAsia" w:ascii="宋体" w:hAnsi="宋体" w:cs="宋体"/>
          <w:szCs w:val="21"/>
          <w:highlight w:val="none"/>
        </w:rPr>
        <w:t>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3E3E912F">
      <w:pPr>
        <w:spacing w:line="400" w:lineRule="exact"/>
        <w:jc w:val="left"/>
        <w:rPr>
          <w:rFonts w:hint="eastAsia" w:ascii="宋体" w:hAnsi="宋体" w:cs="宋体"/>
          <w:szCs w:val="21"/>
          <w:highlight w:val="none"/>
        </w:rPr>
      </w:pPr>
      <w:r>
        <w:rPr>
          <w:rFonts w:hint="eastAsia" w:ascii="宋体" w:hAnsi="宋体" w:cs="宋体"/>
          <w:szCs w:val="21"/>
          <w:highlight w:val="none"/>
        </w:rPr>
        <w:t>12.3.4 总价合同的计量</w:t>
      </w:r>
    </w:p>
    <w:p w14:paraId="2B5BBA8A">
      <w:pPr>
        <w:spacing w:line="400" w:lineRule="exact"/>
        <w:jc w:val="left"/>
        <w:rPr>
          <w:rFonts w:hint="eastAsia" w:ascii="宋体" w:hAnsi="宋体" w:cs="宋体"/>
          <w:szCs w:val="21"/>
          <w:highlight w:val="none"/>
        </w:rPr>
      </w:pPr>
      <w:r>
        <w:rPr>
          <w:rFonts w:hint="eastAsia" w:ascii="宋体" w:hAnsi="宋体" w:cs="宋体"/>
          <w:szCs w:val="21"/>
          <w:highlight w:val="none"/>
        </w:rPr>
        <w:t>关于总价合同计量的约定：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47945EA9">
      <w:pPr>
        <w:spacing w:line="400" w:lineRule="exact"/>
        <w:jc w:val="left"/>
        <w:rPr>
          <w:rFonts w:hint="eastAsia" w:ascii="宋体" w:hAnsi="宋体" w:cs="宋体"/>
          <w:szCs w:val="21"/>
          <w:highlight w:val="none"/>
        </w:rPr>
      </w:pPr>
      <w:r>
        <w:rPr>
          <w:rFonts w:hint="eastAsia" w:ascii="宋体" w:hAnsi="宋体" w:cs="宋体"/>
          <w:szCs w:val="21"/>
          <w:highlight w:val="none"/>
        </w:rPr>
        <w:t>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w:t>
      </w:r>
    </w:p>
    <w:p w14:paraId="03DF3A74">
      <w:pPr>
        <w:spacing w:line="400" w:lineRule="exact"/>
        <w:jc w:val="left"/>
        <w:rPr>
          <w:rFonts w:hint="eastAsia" w:ascii="宋体" w:hAnsi="宋体" w:cs="宋体"/>
          <w:szCs w:val="21"/>
          <w:highlight w:val="none"/>
        </w:rPr>
      </w:pPr>
      <w:r>
        <w:rPr>
          <w:rFonts w:hint="eastAsia" w:ascii="宋体" w:hAnsi="宋体" w:cs="宋体"/>
          <w:szCs w:val="21"/>
          <w:highlight w:val="none"/>
        </w:rPr>
        <w:t>12.3.6 其他价格形式合同的计量</w:t>
      </w:r>
    </w:p>
    <w:p w14:paraId="0C3581CC">
      <w:pPr>
        <w:spacing w:line="400" w:lineRule="exact"/>
        <w:jc w:val="left"/>
        <w:rPr>
          <w:rFonts w:hint="eastAsia" w:ascii="宋体" w:hAnsi="宋体" w:cs="宋体"/>
          <w:szCs w:val="21"/>
          <w:highlight w:val="none"/>
        </w:rPr>
      </w:pPr>
      <w:r>
        <w:rPr>
          <w:rFonts w:hint="eastAsia" w:ascii="宋体" w:hAnsi="宋体" w:cs="宋体"/>
          <w:szCs w:val="21"/>
          <w:highlight w:val="none"/>
        </w:rPr>
        <w:t>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w:t>
      </w:r>
    </w:p>
    <w:p w14:paraId="0BC8AA31">
      <w:pPr>
        <w:spacing w:after="120" w:line="400" w:lineRule="exact"/>
        <w:rPr>
          <w:rFonts w:hint="eastAsia" w:ascii="宋体" w:hAnsi="宋体" w:cs="宋体"/>
          <w:szCs w:val="21"/>
          <w:highlight w:val="none"/>
        </w:rPr>
      </w:pPr>
      <w:r>
        <w:rPr>
          <w:rFonts w:hint="eastAsia" w:ascii="宋体" w:hAnsi="宋体" w:cs="宋体"/>
          <w:szCs w:val="21"/>
          <w:highlight w:val="none"/>
        </w:rPr>
        <w:t>12.4 工程进度款支付</w:t>
      </w:r>
    </w:p>
    <w:p w14:paraId="4722C376">
      <w:pPr>
        <w:spacing w:line="400" w:lineRule="exact"/>
        <w:jc w:val="left"/>
        <w:rPr>
          <w:rFonts w:hint="eastAsia" w:ascii="宋体" w:hAnsi="宋体" w:cs="宋体"/>
          <w:szCs w:val="21"/>
          <w:highlight w:val="none"/>
        </w:rPr>
      </w:pPr>
      <w:bookmarkStart w:id="484" w:name="_Toc297216215"/>
      <w:bookmarkStart w:id="485" w:name="_Toc300935006"/>
      <w:bookmarkStart w:id="486" w:name="_Toc296347210"/>
      <w:bookmarkStart w:id="487" w:name="_Toc296503211"/>
      <w:bookmarkStart w:id="488" w:name="_Toc296346712"/>
      <w:bookmarkStart w:id="489" w:name="_Toc296944550"/>
      <w:bookmarkStart w:id="490" w:name="_Toc297120511"/>
      <w:bookmarkStart w:id="491" w:name="_Toc297048397"/>
      <w:bookmarkStart w:id="492" w:name="_Toc292559921"/>
      <w:bookmarkStart w:id="493" w:name="_Toc296891039"/>
      <w:bookmarkStart w:id="494" w:name="_Toc297123556"/>
      <w:bookmarkStart w:id="495" w:name="_Toc296891251"/>
      <w:bookmarkStart w:id="496" w:name="_Toc303539163"/>
      <w:bookmarkStart w:id="497" w:name="_Toc292559416"/>
      <w:r>
        <w:rPr>
          <w:rFonts w:hint="eastAsia" w:ascii="宋体" w:hAnsi="宋体" w:cs="宋体"/>
          <w:szCs w:val="21"/>
          <w:highlight w:val="none"/>
        </w:rPr>
        <w:t>12.4.1 付款周期</w:t>
      </w:r>
    </w:p>
    <w:p w14:paraId="4ACE3871">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szCs w:val="32"/>
          <w:highlight w:val="none"/>
        </w:rPr>
        <w:t>关于付款周期的约定：</w:t>
      </w:r>
      <w:r>
        <w:rPr>
          <w:rFonts w:ascii="宋体" w:hAnsi="宋体" w:eastAsia="宋体" w:cs="宋体"/>
          <w:color w:val="000000"/>
          <w:sz w:val="21"/>
          <w:u w:val="single"/>
        </w:rPr>
        <w:t>验收合格后付到60%，审计后付到审定价97%，在两年质量缺陷期满后一个月内付清余款。</w:t>
      </w:r>
    </w:p>
    <w:p w14:paraId="0F68C6DD">
      <w:pPr>
        <w:spacing w:line="360" w:lineRule="auto"/>
        <w:ind w:firstLine="420"/>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进度付款申请单的编制</w:t>
      </w:r>
    </w:p>
    <w:p w14:paraId="27FEB39F">
      <w:pPr>
        <w:pBdr>
          <w:top w:val="none" w:color="000000" w:sz="0" w:space="0"/>
          <w:left w:val="none" w:color="000000" w:sz="0" w:space="0"/>
          <w:bottom w:val="none" w:color="000000" w:sz="0" w:space="0"/>
          <w:right w:val="none" w:color="000000" w:sz="0" w:space="0"/>
        </w:pBdr>
        <w:spacing w:before="0" w:after="0" w:line="400" w:lineRule="atLeast"/>
        <w:ind w:left="0" w:right="0" w:firstLine="0"/>
      </w:pPr>
      <w:r>
        <w:rPr>
          <w:rFonts w:hint="eastAsia" w:ascii="宋体" w:hAnsi="宋体"/>
          <w:szCs w:val="32"/>
          <w:highlight w:val="none"/>
        </w:rPr>
        <w:t>关于进度付款申请单编制的约定：</w:t>
      </w:r>
      <w:r>
        <w:rPr>
          <w:rFonts w:ascii="宋体" w:hAnsi="宋体" w:eastAsia="宋体" w:cs="宋体"/>
          <w:color w:val="000000"/>
          <w:sz w:val="21"/>
          <w:u w:val="single"/>
        </w:rPr>
        <w:t>按通用条款执行。</w:t>
      </w:r>
    </w:p>
    <w:p w14:paraId="7DEC9B0C">
      <w:pPr>
        <w:spacing w:line="400" w:lineRule="exact"/>
        <w:jc w:val="left"/>
        <w:rPr>
          <w:rFonts w:hint="eastAsia" w:ascii="宋体" w:hAnsi="宋体" w:cs="宋体"/>
          <w:szCs w:val="21"/>
          <w:highlight w:val="none"/>
        </w:rPr>
      </w:pPr>
      <w:r>
        <w:rPr>
          <w:rFonts w:hint="eastAsia" w:ascii="宋体" w:hAnsi="宋体" w:cs="宋体"/>
          <w:szCs w:val="21"/>
          <w:highlight w:val="none"/>
        </w:rPr>
        <w:t>1</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hint="eastAsia" w:ascii="宋体" w:hAnsi="宋体" w:cs="宋体"/>
          <w:szCs w:val="21"/>
          <w:highlight w:val="none"/>
        </w:rPr>
        <w:t>2.4.3 进度付款申请单的提交</w:t>
      </w:r>
    </w:p>
    <w:p w14:paraId="0C9CAF26">
      <w:pPr>
        <w:spacing w:line="400" w:lineRule="exact"/>
        <w:jc w:val="left"/>
        <w:rPr>
          <w:rFonts w:hint="eastAsia" w:ascii="宋体" w:hAnsi="宋体" w:cs="宋体"/>
          <w:szCs w:val="21"/>
          <w:highlight w:val="none"/>
        </w:rPr>
      </w:pPr>
      <w:r>
        <w:rPr>
          <w:rFonts w:hint="eastAsia" w:ascii="宋体" w:hAnsi="宋体" w:cs="宋体"/>
          <w:szCs w:val="21"/>
          <w:highlight w:val="none"/>
        </w:rPr>
        <w:t>（1）单价合同进度付款申请单提交的约定：</w:t>
      </w:r>
      <w:r>
        <w:rPr>
          <w:rFonts w:hint="eastAsia" w:ascii="宋体" w:hAnsi="宋体" w:cs="宋体"/>
          <w:szCs w:val="21"/>
          <w:highlight w:val="none"/>
          <w:u w:val="single"/>
        </w:rPr>
        <w:t xml:space="preserve"> 按通用条款执行</w:t>
      </w:r>
      <w:r>
        <w:rPr>
          <w:rFonts w:hint="eastAsia" w:ascii="宋体" w:hAnsi="宋体" w:cs="宋体"/>
          <w:szCs w:val="21"/>
          <w:highlight w:val="none"/>
        </w:rPr>
        <w:t>。</w:t>
      </w:r>
    </w:p>
    <w:p w14:paraId="2460EBEE">
      <w:pPr>
        <w:spacing w:line="400" w:lineRule="exact"/>
        <w:jc w:val="left"/>
        <w:rPr>
          <w:rFonts w:hint="eastAsia" w:ascii="宋体" w:hAnsi="宋体" w:cs="宋体"/>
          <w:szCs w:val="21"/>
          <w:highlight w:val="none"/>
        </w:rPr>
      </w:pPr>
      <w:r>
        <w:rPr>
          <w:rFonts w:hint="eastAsia" w:ascii="宋体" w:hAnsi="宋体" w:cs="宋体"/>
          <w:szCs w:val="21"/>
          <w:highlight w:val="none"/>
        </w:rPr>
        <w:t>（2）总价合同进度付款申请单提交的约定：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10330FA">
      <w:pPr>
        <w:spacing w:line="400" w:lineRule="exact"/>
        <w:jc w:val="left"/>
        <w:rPr>
          <w:rFonts w:hint="eastAsia" w:ascii="宋体" w:hAnsi="宋体" w:cs="宋体"/>
          <w:szCs w:val="21"/>
          <w:highlight w:val="none"/>
        </w:rPr>
      </w:pPr>
      <w:r>
        <w:rPr>
          <w:rFonts w:hint="eastAsia" w:ascii="宋体" w:hAnsi="宋体" w:cs="宋体"/>
          <w:szCs w:val="21"/>
          <w:highlight w:val="none"/>
        </w:rPr>
        <w:t>（3）其他价格形式合同进度付款申请单提交的约定：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2128B190">
      <w:pPr>
        <w:spacing w:line="400" w:lineRule="exact"/>
        <w:jc w:val="left"/>
        <w:rPr>
          <w:rFonts w:hint="eastAsia" w:ascii="宋体" w:hAnsi="宋体" w:cs="宋体"/>
          <w:szCs w:val="21"/>
          <w:highlight w:val="none"/>
        </w:rPr>
      </w:pPr>
      <w:r>
        <w:rPr>
          <w:rFonts w:hint="eastAsia" w:ascii="宋体" w:hAnsi="宋体" w:cs="宋体"/>
          <w:szCs w:val="21"/>
          <w:highlight w:val="none"/>
        </w:rPr>
        <w:t>12.4.4 进度款审核和支付</w:t>
      </w:r>
    </w:p>
    <w:p w14:paraId="7D5A92C6">
      <w:pPr>
        <w:spacing w:line="400" w:lineRule="exact"/>
        <w:jc w:val="left"/>
        <w:rPr>
          <w:rFonts w:hint="eastAsia" w:ascii="宋体" w:hAnsi="宋体" w:cs="宋体"/>
          <w:szCs w:val="21"/>
          <w:highlight w:val="none"/>
          <w:u w:val="single"/>
        </w:rPr>
      </w:pPr>
      <w:r>
        <w:rPr>
          <w:rFonts w:hint="eastAsia" w:ascii="宋体" w:hAnsi="宋体" w:cs="宋体"/>
          <w:szCs w:val="21"/>
          <w:highlight w:val="none"/>
        </w:rPr>
        <w:t>（1）监理人审查并报送发包人的期限：</w:t>
      </w:r>
      <w:r>
        <w:rPr>
          <w:rFonts w:hint="eastAsia" w:ascii="宋体" w:hAnsi="宋体" w:cs="宋体"/>
          <w:szCs w:val="21"/>
          <w:highlight w:val="none"/>
          <w:u w:val="single"/>
        </w:rPr>
        <w:t xml:space="preserve"> 收到付款申请单后7天内</w:t>
      </w:r>
      <w:r>
        <w:rPr>
          <w:rFonts w:hint="eastAsia" w:ascii="宋体" w:hAnsi="宋体" w:cs="宋体"/>
          <w:szCs w:val="21"/>
          <w:highlight w:val="none"/>
        </w:rPr>
        <w:t>。</w:t>
      </w:r>
    </w:p>
    <w:p w14:paraId="3F94D4A2">
      <w:pPr>
        <w:spacing w:line="400" w:lineRule="exact"/>
        <w:jc w:val="left"/>
        <w:rPr>
          <w:rFonts w:hint="eastAsia" w:ascii="宋体" w:hAnsi="宋体" w:cs="宋体"/>
          <w:szCs w:val="21"/>
          <w:highlight w:val="none"/>
        </w:rPr>
      </w:pPr>
      <w:r>
        <w:rPr>
          <w:rFonts w:hint="eastAsia" w:ascii="宋体" w:hAnsi="宋体" w:cs="宋体"/>
          <w:szCs w:val="21"/>
          <w:highlight w:val="none"/>
        </w:rPr>
        <w:t>发包人完成审批并签发进度款支付证书的期限：</w:t>
      </w:r>
      <w:r>
        <w:rPr>
          <w:rFonts w:hint="eastAsia" w:ascii="宋体" w:hAnsi="宋体" w:cs="宋体"/>
          <w:szCs w:val="21"/>
          <w:highlight w:val="none"/>
          <w:u w:val="single"/>
        </w:rPr>
        <w:t xml:space="preserve"> 收到付款申请单后7天内 </w:t>
      </w:r>
      <w:r>
        <w:rPr>
          <w:rFonts w:hint="eastAsia" w:ascii="宋体" w:hAnsi="宋体" w:cs="宋体"/>
          <w:szCs w:val="21"/>
          <w:highlight w:val="none"/>
        </w:rPr>
        <w:t>。</w:t>
      </w:r>
    </w:p>
    <w:p w14:paraId="22D40EDA">
      <w:pPr>
        <w:spacing w:line="400" w:lineRule="exact"/>
        <w:jc w:val="left"/>
        <w:rPr>
          <w:rFonts w:hint="eastAsia" w:ascii="宋体" w:hAnsi="宋体" w:cs="宋体"/>
          <w:szCs w:val="21"/>
          <w:highlight w:val="none"/>
        </w:rPr>
      </w:pPr>
      <w:r>
        <w:rPr>
          <w:rFonts w:hint="eastAsia" w:ascii="宋体" w:hAnsi="宋体" w:cs="宋体"/>
          <w:szCs w:val="21"/>
          <w:highlight w:val="none"/>
        </w:rPr>
        <w:t>（2）发包人支付进度款的期限：</w:t>
      </w:r>
      <w:r>
        <w:rPr>
          <w:rFonts w:hint="eastAsia" w:ascii="宋体" w:hAnsi="宋体" w:cs="宋体"/>
          <w:szCs w:val="21"/>
          <w:highlight w:val="none"/>
          <w:u w:val="single"/>
        </w:rPr>
        <w:t xml:space="preserve"> 在进度款支付证书或临时进度款支付证书签发后14 天内完成支付</w:t>
      </w:r>
      <w:r>
        <w:rPr>
          <w:rFonts w:hint="eastAsia" w:ascii="宋体" w:hAnsi="宋体" w:cs="宋体"/>
          <w:szCs w:val="21"/>
          <w:highlight w:val="none"/>
        </w:rPr>
        <w:t>。</w:t>
      </w:r>
    </w:p>
    <w:p w14:paraId="5716A4E3">
      <w:pPr>
        <w:spacing w:line="400" w:lineRule="exact"/>
        <w:jc w:val="left"/>
        <w:rPr>
          <w:rFonts w:hint="eastAsia" w:ascii="宋体" w:hAnsi="宋体" w:cs="宋体"/>
          <w:szCs w:val="21"/>
          <w:highlight w:val="none"/>
        </w:rPr>
      </w:pPr>
      <w:r>
        <w:rPr>
          <w:rFonts w:hint="eastAsia" w:ascii="宋体" w:hAnsi="宋体" w:cs="宋体"/>
          <w:szCs w:val="21"/>
          <w:highlight w:val="none"/>
        </w:rPr>
        <w:t>发包人逾期支付进度款的违约金的计算方式：</w:t>
      </w:r>
      <w:r>
        <w:rPr>
          <w:rFonts w:hint="eastAsia" w:ascii="宋体" w:hAnsi="宋体" w:cs="宋体"/>
          <w:szCs w:val="21"/>
          <w:highlight w:val="none"/>
          <w:u w:val="single"/>
        </w:rPr>
        <w:t>不需要支付违约金</w:t>
      </w:r>
      <w:r>
        <w:rPr>
          <w:rFonts w:hint="eastAsia" w:ascii="宋体" w:hAnsi="宋体" w:cs="宋体"/>
          <w:szCs w:val="21"/>
          <w:highlight w:val="none"/>
        </w:rPr>
        <w:t>。</w:t>
      </w:r>
    </w:p>
    <w:p w14:paraId="6765AEF7">
      <w:pPr>
        <w:spacing w:line="400" w:lineRule="exact"/>
        <w:jc w:val="left"/>
        <w:rPr>
          <w:rFonts w:hint="eastAsia" w:ascii="宋体" w:hAnsi="宋体" w:cs="宋体"/>
          <w:szCs w:val="21"/>
          <w:highlight w:val="none"/>
        </w:rPr>
      </w:pPr>
      <w:r>
        <w:rPr>
          <w:rFonts w:hint="eastAsia" w:ascii="宋体" w:hAnsi="宋体" w:cs="宋体"/>
          <w:szCs w:val="21"/>
          <w:highlight w:val="none"/>
        </w:rPr>
        <w:t>12.4.6 支付分解表的编制</w:t>
      </w:r>
    </w:p>
    <w:p w14:paraId="0A9693A5">
      <w:pPr>
        <w:spacing w:line="400" w:lineRule="exact"/>
        <w:jc w:val="left"/>
        <w:rPr>
          <w:rFonts w:hint="eastAsia"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p>
    <w:p w14:paraId="554FD96D">
      <w:pPr>
        <w:spacing w:line="400" w:lineRule="exact"/>
        <w:jc w:val="left"/>
        <w:rPr>
          <w:rFonts w:hint="eastAsia"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bookmarkEnd w:id="325"/>
    </w:p>
    <w:p w14:paraId="77D89EE5">
      <w:pPr>
        <w:pStyle w:val="184"/>
        <w:numPr>
          <w:ilvl w:val="0"/>
          <w:numId w:val="0"/>
        </w:numPr>
        <w:spacing w:before="120" w:after="120" w:line="400" w:lineRule="exact"/>
        <w:rPr>
          <w:rFonts w:hint="eastAsia" w:ascii="宋体" w:hAnsi="宋体" w:eastAsia="宋体" w:cs="宋体"/>
          <w:b w:val="0"/>
          <w:sz w:val="21"/>
          <w:szCs w:val="21"/>
          <w:highlight w:val="none"/>
        </w:rPr>
      </w:pPr>
      <w:bookmarkStart w:id="498" w:name="_Toc296347218"/>
      <w:bookmarkStart w:id="499" w:name="_Toc296891047"/>
      <w:bookmarkStart w:id="500" w:name="_Toc300935015"/>
      <w:bookmarkStart w:id="501" w:name="_Toc296346720"/>
      <w:bookmarkStart w:id="502" w:name="_Toc296944558"/>
      <w:bookmarkStart w:id="503" w:name="_Toc292559424"/>
      <w:bookmarkStart w:id="504" w:name="_Toc292559929"/>
      <w:bookmarkStart w:id="505" w:name="_Toc312678053"/>
      <w:bookmarkStart w:id="506" w:name="_Toc351203645"/>
      <w:bookmarkStart w:id="507" w:name="_Toc296503219"/>
      <w:bookmarkStart w:id="508" w:name="_Toc297120519"/>
      <w:bookmarkStart w:id="509" w:name="_Toc297123564"/>
      <w:bookmarkStart w:id="510" w:name="_Toc296891259"/>
      <w:bookmarkStart w:id="511" w:name="_Toc304295593"/>
      <w:bookmarkStart w:id="512" w:name="_Toc297048405"/>
      <w:bookmarkStart w:id="513" w:name="_Toc303539172"/>
      <w:bookmarkStart w:id="514" w:name="_Toc297216223"/>
      <w:r>
        <w:rPr>
          <w:rFonts w:hint="eastAsia" w:ascii="宋体" w:hAnsi="宋体" w:eastAsia="宋体" w:cs="宋体"/>
          <w:b w:val="0"/>
          <w:sz w:val="21"/>
          <w:szCs w:val="21"/>
          <w:highlight w:val="none"/>
        </w:rPr>
        <w:t>13. 验收和工程试车</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4E111272">
      <w:pPr>
        <w:spacing w:after="120" w:line="400" w:lineRule="exact"/>
        <w:rPr>
          <w:rFonts w:hint="eastAsia" w:ascii="宋体" w:hAnsi="宋体" w:cs="宋体"/>
          <w:szCs w:val="21"/>
          <w:highlight w:val="none"/>
        </w:rPr>
      </w:pPr>
      <w:r>
        <w:rPr>
          <w:rFonts w:hint="eastAsia" w:ascii="宋体" w:hAnsi="宋体" w:cs="宋体"/>
          <w:szCs w:val="21"/>
          <w:highlight w:val="none"/>
        </w:rPr>
        <w:t>13.1 分部分项工程验收</w:t>
      </w:r>
    </w:p>
    <w:p w14:paraId="3040211F">
      <w:pPr>
        <w:spacing w:line="400" w:lineRule="exact"/>
        <w:jc w:val="left"/>
        <w:rPr>
          <w:rFonts w:hint="eastAsia" w:ascii="宋体" w:hAnsi="宋体" w:cs="宋体"/>
          <w:szCs w:val="21"/>
          <w:highlight w:val="none"/>
        </w:rPr>
      </w:pPr>
      <w:r>
        <w:rPr>
          <w:rFonts w:hint="eastAsia" w:ascii="宋体" w:hAnsi="宋体" w:cs="宋体"/>
          <w:szCs w:val="21"/>
          <w:highlight w:val="none"/>
        </w:rPr>
        <w:t>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小时提交书面延期要求。</w:t>
      </w:r>
    </w:p>
    <w:p w14:paraId="34BBD40F">
      <w:pPr>
        <w:spacing w:line="400" w:lineRule="exact"/>
        <w:jc w:val="left"/>
        <w:rPr>
          <w:rFonts w:hint="eastAsia" w:ascii="宋体" w:hAnsi="宋体" w:cs="宋体"/>
          <w:b/>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小时。</w:t>
      </w:r>
    </w:p>
    <w:p w14:paraId="73B7667F">
      <w:pPr>
        <w:spacing w:after="120" w:line="400" w:lineRule="exact"/>
        <w:rPr>
          <w:rFonts w:hint="eastAsia" w:ascii="宋体" w:hAnsi="宋体" w:cs="宋体"/>
          <w:szCs w:val="21"/>
          <w:highlight w:val="none"/>
        </w:rPr>
      </w:pPr>
      <w:bookmarkStart w:id="515" w:name="_Toc312678056"/>
      <w:bookmarkStart w:id="516" w:name="_Toc304295596"/>
      <w:bookmarkStart w:id="517" w:name="_Toc292559933"/>
      <w:bookmarkStart w:id="518" w:name="_Toc296891051"/>
      <w:bookmarkStart w:id="519" w:name="_Toc296503223"/>
      <w:bookmarkStart w:id="520" w:name="_Toc297120523"/>
      <w:bookmarkStart w:id="521" w:name="_Toc296346724"/>
      <w:bookmarkStart w:id="522" w:name="_Toc297048409"/>
      <w:bookmarkStart w:id="523" w:name="_Toc296347222"/>
      <w:bookmarkStart w:id="524" w:name="_Toc303539173"/>
      <w:bookmarkStart w:id="525" w:name="_Toc300935016"/>
      <w:bookmarkStart w:id="526" w:name="_Toc297123565"/>
      <w:bookmarkStart w:id="527" w:name="_Toc297216224"/>
      <w:bookmarkStart w:id="528" w:name="_Toc296944562"/>
      <w:bookmarkStart w:id="529" w:name="_Toc296891263"/>
      <w:bookmarkStart w:id="530" w:name="_Toc292559428"/>
      <w:bookmarkStart w:id="531" w:name="_Toc267251471"/>
      <w:bookmarkStart w:id="532" w:name="_Toc267251472"/>
      <w:bookmarkStart w:id="533" w:name="_Toc267251473"/>
      <w:bookmarkStart w:id="534" w:name="_Toc267251475"/>
      <w:bookmarkStart w:id="535" w:name="_Toc267251474"/>
      <w:bookmarkStart w:id="536" w:name="_Toc267251476"/>
      <w:bookmarkStart w:id="537" w:name="_Toc267251470"/>
      <w:r>
        <w:rPr>
          <w:rFonts w:hint="eastAsia" w:ascii="宋体" w:hAnsi="宋体" w:cs="宋体"/>
          <w:szCs w:val="21"/>
          <w:highlight w:val="none"/>
        </w:rPr>
        <w:t>13.2 竣工验收</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180C2642">
      <w:pPr>
        <w:spacing w:line="400" w:lineRule="exact"/>
        <w:jc w:val="left"/>
        <w:rPr>
          <w:rFonts w:hint="eastAsia" w:ascii="宋体" w:hAnsi="宋体" w:cs="宋体"/>
          <w:szCs w:val="21"/>
          <w:highlight w:val="none"/>
        </w:rPr>
      </w:pPr>
      <w:bookmarkStart w:id="538" w:name="_Toc280868704"/>
      <w:bookmarkStart w:id="539" w:name="_Toc280868705"/>
      <w:bookmarkStart w:id="540" w:name="_Toc280868706"/>
      <w:bookmarkStart w:id="541" w:name="_Toc280868707"/>
      <w:bookmarkStart w:id="542" w:name="_Toc280868708"/>
      <w:bookmarkStart w:id="543" w:name="_Toc280868709"/>
      <w:r>
        <w:rPr>
          <w:rFonts w:hint="eastAsia" w:ascii="宋体" w:hAnsi="宋体" w:cs="宋体"/>
          <w:szCs w:val="21"/>
          <w:highlight w:val="none"/>
        </w:rPr>
        <w:t>13.2.2竣工验收程序</w:t>
      </w:r>
      <w:bookmarkEnd w:id="538"/>
    </w:p>
    <w:p w14:paraId="2B0B71A0">
      <w:pPr>
        <w:spacing w:line="400" w:lineRule="exact"/>
        <w:jc w:val="left"/>
        <w:rPr>
          <w:rFonts w:hint="eastAsia" w:ascii="宋体" w:hAnsi="宋体" w:cs="宋体"/>
          <w:szCs w:val="21"/>
          <w:highlight w:val="none"/>
        </w:rPr>
      </w:pPr>
      <w:r>
        <w:rPr>
          <w:rFonts w:hint="eastAsia" w:ascii="宋体" w:hAnsi="宋体" w:cs="宋体"/>
          <w:szCs w:val="21"/>
          <w:highlight w:val="none"/>
        </w:rPr>
        <w:t>关于竣工验收程序的约定：</w:t>
      </w:r>
      <w:r>
        <w:rPr>
          <w:rFonts w:hint="eastAsia" w:ascii="宋体" w:hAnsi="宋体" w:cs="宋体"/>
          <w:szCs w:val="21"/>
          <w:highlight w:val="none"/>
          <w:u w:val="single"/>
        </w:rPr>
        <w:t>按通用条款执行</w:t>
      </w:r>
      <w:r>
        <w:rPr>
          <w:rFonts w:hint="eastAsia" w:ascii="宋体" w:hAnsi="宋体" w:cs="宋体"/>
          <w:szCs w:val="21"/>
          <w:highlight w:val="none"/>
        </w:rPr>
        <w:t>。</w:t>
      </w:r>
    </w:p>
    <w:p w14:paraId="01BE3E26">
      <w:pPr>
        <w:spacing w:line="400" w:lineRule="exact"/>
        <w:jc w:val="left"/>
        <w:rPr>
          <w:rFonts w:hint="eastAsia" w:ascii="宋体" w:hAnsi="宋体" w:cs="宋体"/>
          <w:szCs w:val="21"/>
          <w:highlight w:val="none"/>
        </w:rPr>
      </w:pPr>
      <w:r>
        <w:rPr>
          <w:rFonts w:hint="eastAsia" w:ascii="宋体" w:hAnsi="宋体" w:cs="宋体"/>
          <w:szCs w:val="21"/>
          <w:highlight w:val="none"/>
        </w:rPr>
        <w:t>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szCs w:val="21"/>
          <w:highlight w:val="none"/>
        </w:rPr>
        <w:t>。</w:t>
      </w:r>
      <w:bookmarkEnd w:id="539"/>
    </w:p>
    <w:p w14:paraId="4387D38F">
      <w:pPr>
        <w:spacing w:line="400" w:lineRule="exact"/>
        <w:jc w:val="left"/>
        <w:rPr>
          <w:rFonts w:hint="eastAsia" w:ascii="宋体" w:hAnsi="宋体" w:cs="宋体"/>
          <w:szCs w:val="21"/>
          <w:highlight w:val="none"/>
        </w:rPr>
      </w:pPr>
      <w:r>
        <w:rPr>
          <w:rFonts w:hint="eastAsia" w:ascii="宋体" w:hAnsi="宋体" w:cs="宋体"/>
          <w:szCs w:val="21"/>
          <w:highlight w:val="none"/>
        </w:rPr>
        <w:t>13.2.5移交、接收全部与部分工程</w:t>
      </w:r>
      <w:bookmarkEnd w:id="540"/>
    </w:p>
    <w:p w14:paraId="7B74C106">
      <w:pPr>
        <w:spacing w:line="400" w:lineRule="exact"/>
        <w:jc w:val="left"/>
        <w:rPr>
          <w:rFonts w:hint="eastAsia" w:ascii="宋体" w:hAnsi="宋体" w:cs="宋体"/>
          <w:szCs w:val="21"/>
          <w:highlight w:val="none"/>
        </w:rPr>
      </w:pPr>
      <w:r>
        <w:rPr>
          <w:rFonts w:hint="eastAsia" w:ascii="宋体" w:hAnsi="宋体" w:cs="宋体"/>
          <w:szCs w:val="21"/>
          <w:highlight w:val="none"/>
        </w:rPr>
        <w:t>承包人向发包人移交工程的期限：</w:t>
      </w:r>
      <w:r>
        <w:rPr>
          <w:rFonts w:hint="eastAsia" w:ascii="宋体" w:hAnsi="宋体" w:cs="宋体"/>
          <w:szCs w:val="21"/>
          <w:highlight w:val="none"/>
          <w:u w:val="single"/>
        </w:rPr>
        <w:t xml:space="preserve"> 颁发工程接收证书后7 天内 </w:t>
      </w:r>
      <w:r>
        <w:rPr>
          <w:rFonts w:hint="eastAsia" w:ascii="宋体" w:hAnsi="宋体" w:cs="宋体"/>
          <w:szCs w:val="21"/>
          <w:highlight w:val="none"/>
        </w:rPr>
        <w:t>。</w:t>
      </w:r>
    </w:p>
    <w:p w14:paraId="586218DF">
      <w:pPr>
        <w:spacing w:line="400" w:lineRule="exact"/>
        <w:jc w:val="left"/>
        <w:rPr>
          <w:rFonts w:hint="eastAsia" w:ascii="宋体" w:hAnsi="宋体" w:cs="宋体"/>
          <w:szCs w:val="21"/>
          <w:highlight w:val="none"/>
          <w:u w:val="single"/>
        </w:rPr>
      </w:pPr>
      <w:r>
        <w:rPr>
          <w:rFonts w:hint="eastAsia" w:ascii="宋体" w:hAnsi="宋体" w:cs="宋体"/>
          <w:szCs w:val="21"/>
          <w:highlight w:val="none"/>
        </w:rPr>
        <w:t>发包人未按本合同约定接收全部或部分工程的，违约金的计算方法为：</w:t>
      </w:r>
      <w:r>
        <w:rPr>
          <w:rFonts w:hint="eastAsia" w:ascii="宋体" w:hAnsi="宋体" w:cs="宋体"/>
          <w:szCs w:val="21"/>
          <w:highlight w:val="none"/>
          <w:u w:val="single"/>
        </w:rPr>
        <w:t xml:space="preserve"> 按通用条款执行 </w:t>
      </w:r>
      <w:r>
        <w:rPr>
          <w:rFonts w:hint="eastAsia" w:ascii="宋体" w:hAnsi="宋体" w:cs="宋体"/>
          <w:szCs w:val="21"/>
          <w:highlight w:val="none"/>
        </w:rPr>
        <w:t>。</w:t>
      </w:r>
      <w:bookmarkEnd w:id="541"/>
    </w:p>
    <w:p w14:paraId="6295B1B3">
      <w:pPr>
        <w:spacing w:line="400" w:lineRule="exact"/>
        <w:jc w:val="left"/>
        <w:rPr>
          <w:rFonts w:hint="eastAsia" w:ascii="宋体" w:hAnsi="宋体" w:cs="宋体"/>
          <w:szCs w:val="21"/>
          <w:highlight w:val="none"/>
        </w:rPr>
      </w:pPr>
      <w:r>
        <w:rPr>
          <w:rFonts w:hint="eastAsia" w:ascii="宋体" w:hAnsi="宋体" w:cs="宋体"/>
          <w:szCs w:val="21"/>
          <w:highlight w:val="none"/>
        </w:rPr>
        <w:t>承包人未按时移交工程的，违约金的计算方法为：</w:t>
      </w:r>
      <w:r>
        <w:rPr>
          <w:rFonts w:hint="eastAsia" w:ascii="宋体" w:hAnsi="宋体" w:cs="宋体"/>
          <w:szCs w:val="21"/>
          <w:highlight w:val="none"/>
          <w:u w:val="single"/>
        </w:rPr>
        <w:t>3000元/</w:t>
      </w:r>
      <w:r>
        <w:rPr>
          <w:rFonts w:hint="eastAsia" w:ascii="宋体" w:hAnsi="宋体" w:cs="宋体"/>
          <w:szCs w:val="21"/>
          <w:highlight w:val="none"/>
          <w:u w:val="single"/>
          <w:lang w:eastAsia="zh-CN"/>
        </w:rPr>
        <w:t>天</w:t>
      </w:r>
      <w:r>
        <w:rPr>
          <w:rFonts w:hint="eastAsia" w:ascii="宋体" w:hAnsi="宋体" w:cs="宋体"/>
          <w:szCs w:val="21"/>
          <w:highlight w:val="none"/>
          <w:u w:val="single"/>
        </w:rPr>
        <w:t xml:space="preserve"> </w:t>
      </w:r>
      <w:r>
        <w:rPr>
          <w:rFonts w:hint="eastAsia" w:ascii="宋体" w:hAnsi="宋体" w:cs="宋体"/>
          <w:szCs w:val="21"/>
          <w:highlight w:val="none"/>
        </w:rPr>
        <w:t>。</w:t>
      </w:r>
    </w:p>
    <w:p w14:paraId="35935B6D">
      <w:pPr>
        <w:spacing w:after="120" w:line="400" w:lineRule="exact"/>
        <w:rPr>
          <w:rFonts w:hint="eastAsia" w:ascii="宋体" w:hAnsi="宋体" w:cs="宋体"/>
          <w:szCs w:val="21"/>
          <w:highlight w:val="none"/>
        </w:rPr>
      </w:pPr>
      <w:r>
        <w:rPr>
          <w:rFonts w:hint="eastAsia" w:ascii="宋体" w:hAnsi="宋体" w:cs="宋体"/>
          <w:szCs w:val="21"/>
          <w:highlight w:val="none"/>
        </w:rPr>
        <w:t>13.3 工程试车</w:t>
      </w:r>
      <w:bookmarkEnd w:id="542"/>
    </w:p>
    <w:p w14:paraId="5C5B78F8">
      <w:pPr>
        <w:spacing w:line="400" w:lineRule="exact"/>
        <w:jc w:val="left"/>
        <w:rPr>
          <w:rFonts w:hint="eastAsia" w:ascii="宋体" w:hAnsi="宋体" w:cs="宋体"/>
          <w:szCs w:val="21"/>
          <w:highlight w:val="none"/>
        </w:rPr>
      </w:pPr>
      <w:r>
        <w:rPr>
          <w:rFonts w:hint="eastAsia" w:ascii="宋体" w:hAnsi="宋体" w:cs="宋体"/>
          <w:szCs w:val="21"/>
          <w:highlight w:val="none"/>
        </w:rPr>
        <w:t>13.3.1 试车程序</w:t>
      </w:r>
    </w:p>
    <w:p w14:paraId="68DD8E1D">
      <w:pPr>
        <w:spacing w:line="400" w:lineRule="exact"/>
        <w:jc w:val="left"/>
        <w:rPr>
          <w:rFonts w:hint="eastAsia" w:ascii="宋体" w:hAnsi="宋体" w:cs="宋体"/>
          <w:szCs w:val="21"/>
          <w:highlight w:val="none"/>
        </w:rPr>
      </w:pPr>
      <w:r>
        <w:rPr>
          <w:rFonts w:hint="eastAsia" w:ascii="宋体" w:hAnsi="宋体" w:cs="宋体"/>
          <w:szCs w:val="21"/>
          <w:highlight w:val="none"/>
        </w:rPr>
        <w:t>工程试车内容：</w:t>
      </w:r>
      <w:r>
        <w:rPr>
          <w:rFonts w:hint="eastAsia" w:ascii="宋体" w:hAnsi="宋体" w:cs="宋体"/>
          <w:szCs w:val="21"/>
          <w:highlight w:val="none"/>
          <w:u w:val="single"/>
        </w:rPr>
        <w:t xml:space="preserve"> / </w:t>
      </w:r>
      <w:r>
        <w:rPr>
          <w:rFonts w:hint="eastAsia" w:ascii="宋体" w:hAnsi="宋体" w:cs="宋体"/>
          <w:szCs w:val="21"/>
          <w:highlight w:val="none"/>
        </w:rPr>
        <w:t>。</w:t>
      </w:r>
    </w:p>
    <w:p w14:paraId="54A38F3A">
      <w:pPr>
        <w:spacing w:line="400" w:lineRule="exact"/>
        <w:jc w:val="left"/>
        <w:rPr>
          <w:rFonts w:hint="eastAsia" w:ascii="宋体" w:hAnsi="宋体" w:cs="宋体"/>
          <w:szCs w:val="21"/>
          <w:highlight w:val="none"/>
        </w:rPr>
      </w:pPr>
      <w:r>
        <w:rPr>
          <w:rFonts w:hint="eastAsia" w:ascii="宋体" w:hAnsi="宋体" w:cs="宋体"/>
          <w:szCs w:val="21"/>
          <w:highlight w:val="none"/>
        </w:rPr>
        <w:t>（1）单机无负荷试车费用由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承担；</w:t>
      </w:r>
    </w:p>
    <w:p w14:paraId="360FCA84">
      <w:pPr>
        <w:spacing w:line="400" w:lineRule="exact"/>
        <w:jc w:val="left"/>
        <w:rPr>
          <w:rFonts w:hint="eastAsia" w:ascii="宋体" w:hAnsi="宋体" w:cs="宋体"/>
          <w:szCs w:val="21"/>
          <w:highlight w:val="none"/>
        </w:rPr>
      </w:pPr>
      <w:r>
        <w:rPr>
          <w:rFonts w:hint="eastAsia" w:ascii="宋体" w:hAnsi="宋体" w:cs="宋体"/>
          <w:szCs w:val="21"/>
          <w:highlight w:val="none"/>
        </w:rPr>
        <w:t>（2）无负荷联动试车费用由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承担。</w:t>
      </w:r>
    </w:p>
    <w:p w14:paraId="0EB769D9">
      <w:pPr>
        <w:spacing w:line="400" w:lineRule="exact"/>
        <w:jc w:val="left"/>
        <w:rPr>
          <w:rFonts w:hint="eastAsia" w:ascii="宋体" w:hAnsi="宋体" w:cs="宋体"/>
          <w:szCs w:val="21"/>
          <w:highlight w:val="none"/>
        </w:rPr>
      </w:pPr>
      <w:r>
        <w:rPr>
          <w:rFonts w:hint="eastAsia" w:ascii="宋体" w:hAnsi="宋体" w:cs="宋体"/>
          <w:szCs w:val="21"/>
          <w:highlight w:val="none"/>
        </w:rPr>
        <w:t>13.3.3 投料试车</w:t>
      </w:r>
    </w:p>
    <w:p w14:paraId="09908DC3">
      <w:pPr>
        <w:spacing w:line="400" w:lineRule="exact"/>
        <w:jc w:val="left"/>
        <w:rPr>
          <w:rFonts w:hint="eastAsia" w:ascii="宋体" w:hAnsi="宋体" w:cs="宋体"/>
          <w:szCs w:val="21"/>
          <w:highlight w:val="none"/>
        </w:rPr>
      </w:pPr>
      <w:r>
        <w:rPr>
          <w:rFonts w:hint="eastAsia" w:ascii="宋体" w:hAnsi="宋体" w:cs="宋体"/>
          <w:szCs w:val="21"/>
          <w:highlight w:val="none"/>
        </w:rPr>
        <w:t>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397B3F2">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13.6 竣工退场</w:t>
      </w:r>
    </w:p>
    <w:p w14:paraId="53836961">
      <w:pPr>
        <w:spacing w:line="400" w:lineRule="exact"/>
        <w:jc w:val="left"/>
        <w:rPr>
          <w:rFonts w:hint="eastAsia" w:ascii="宋体" w:hAnsi="宋体" w:cs="宋体"/>
          <w:szCs w:val="21"/>
          <w:highlight w:val="none"/>
        </w:rPr>
      </w:pPr>
      <w:r>
        <w:rPr>
          <w:rFonts w:hint="eastAsia" w:ascii="宋体" w:hAnsi="宋体" w:cs="宋体"/>
          <w:szCs w:val="21"/>
          <w:highlight w:val="none"/>
        </w:rPr>
        <w:t>13.6.1 竣工退场</w:t>
      </w:r>
    </w:p>
    <w:p w14:paraId="5E7482A2">
      <w:pPr>
        <w:spacing w:line="400" w:lineRule="exact"/>
        <w:jc w:val="left"/>
        <w:rPr>
          <w:rFonts w:hint="eastAsia" w:ascii="宋体" w:hAnsi="宋体" w:cs="宋体"/>
          <w:szCs w:val="21"/>
          <w:highlight w:val="none"/>
        </w:rPr>
      </w:pPr>
      <w:r>
        <w:rPr>
          <w:rFonts w:hint="eastAsia" w:ascii="宋体" w:hAnsi="宋体" w:cs="宋体"/>
          <w:szCs w:val="21"/>
          <w:highlight w:val="none"/>
        </w:rPr>
        <w:t>承包人完成竣工退场的期限：</w:t>
      </w:r>
      <w:r>
        <w:rPr>
          <w:rFonts w:hint="eastAsia" w:ascii="宋体" w:hAnsi="宋体" w:cs="宋体"/>
          <w:szCs w:val="21"/>
          <w:highlight w:val="none"/>
          <w:u w:val="single"/>
        </w:rPr>
        <w:t xml:space="preserve"> 14 天内（场地清理按通用条款）</w:t>
      </w:r>
      <w:r>
        <w:rPr>
          <w:rFonts w:hint="eastAsia" w:ascii="宋体" w:hAnsi="宋体" w:cs="宋体"/>
          <w:szCs w:val="21"/>
          <w:highlight w:val="none"/>
        </w:rPr>
        <w:t>。</w:t>
      </w:r>
    </w:p>
    <w:p w14:paraId="3DF3DF94">
      <w:pPr>
        <w:pStyle w:val="184"/>
        <w:numPr>
          <w:ilvl w:val="0"/>
          <w:numId w:val="0"/>
        </w:numPr>
        <w:spacing w:before="120" w:after="120" w:line="400" w:lineRule="exact"/>
        <w:rPr>
          <w:rFonts w:hint="eastAsia" w:ascii="宋体" w:hAnsi="宋体" w:eastAsia="宋体" w:cs="宋体"/>
          <w:b w:val="0"/>
          <w:sz w:val="21"/>
          <w:szCs w:val="21"/>
          <w:highlight w:val="none"/>
        </w:rPr>
      </w:pPr>
      <w:bookmarkStart w:id="544" w:name="_Toc351203646"/>
      <w:r>
        <w:rPr>
          <w:rFonts w:hint="eastAsia" w:ascii="宋体" w:hAnsi="宋体" w:eastAsia="宋体" w:cs="宋体"/>
          <w:b w:val="0"/>
          <w:sz w:val="21"/>
          <w:szCs w:val="21"/>
          <w:highlight w:val="none"/>
        </w:rPr>
        <w:t>14. 竣工结算</w:t>
      </w:r>
      <w:bookmarkEnd w:id="544"/>
    </w:p>
    <w:p w14:paraId="096E854F">
      <w:pPr>
        <w:spacing w:after="120" w:line="400" w:lineRule="exact"/>
        <w:rPr>
          <w:rFonts w:hint="eastAsia" w:ascii="宋体" w:hAnsi="宋体" w:cs="宋体"/>
          <w:szCs w:val="21"/>
          <w:highlight w:val="none"/>
        </w:rPr>
      </w:pPr>
      <w:r>
        <w:rPr>
          <w:rFonts w:hint="eastAsia" w:ascii="宋体" w:hAnsi="宋体" w:cs="宋体"/>
          <w:szCs w:val="21"/>
          <w:highlight w:val="none"/>
        </w:rPr>
        <w:t>14.1 竣工结算申请</w:t>
      </w:r>
    </w:p>
    <w:p w14:paraId="36E4FF78">
      <w:pPr>
        <w:spacing w:line="400" w:lineRule="exact"/>
        <w:jc w:val="left"/>
        <w:rPr>
          <w:rFonts w:hint="eastAsia" w:ascii="宋体" w:hAnsi="宋体" w:cs="宋体"/>
          <w:szCs w:val="21"/>
          <w:highlight w:val="none"/>
        </w:rPr>
      </w:pPr>
      <w:r>
        <w:rPr>
          <w:rFonts w:hint="eastAsia" w:ascii="宋体" w:hAnsi="宋体" w:cs="宋体"/>
          <w:szCs w:val="21"/>
          <w:highlight w:val="none"/>
        </w:rPr>
        <w:t>承包人提交竣工结算申请单的期限：</w:t>
      </w:r>
      <w:r>
        <w:rPr>
          <w:rFonts w:hint="eastAsia" w:ascii="宋体" w:hAnsi="宋体" w:cs="宋体"/>
          <w:szCs w:val="21"/>
          <w:highlight w:val="none"/>
          <w:u w:val="single"/>
        </w:rPr>
        <w:t xml:space="preserve"> 承包人应在通过工程交（竣）工验收60天内将完整的结算资料送交给发包人，逾期由发包人向承包人按3000 元/天的标准收取违约金。发包人在收到完成结算资料后30 天送审</w:t>
      </w:r>
      <w:r>
        <w:rPr>
          <w:rFonts w:hint="eastAsia" w:ascii="宋体" w:hAnsi="宋体" w:cs="宋体"/>
          <w:szCs w:val="21"/>
          <w:highlight w:val="none"/>
        </w:rPr>
        <w:t>。</w:t>
      </w:r>
    </w:p>
    <w:p w14:paraId="57FC9667">
      <w:pPr>
        <w:spacing w:line="400" w:lineRule="exact"/>
        <w:jc w:val="left"/>
        <w:rPr>
          <w:rFonts w:hint="eastAsia" w:ascii="宋体" w:hAnsi="宋体" w:cs="宋体"/>
          <w:szCs w:val="21"/>
          <w:highlight w:val="none"/>
        </w:rPr>
      </w:pPr>
      <w:r>
        <w:rPr>
          <w:rFonts w:hint="eastAsia" w:ascii="宋体" w:hAnsi="宋体" w:cs="宋体"/>
          <w:szCs w:val="21"/>
          <w:highlight w:val="none"/>
        </w:rPr>
        <w:t>竣工结算申请单应包括的内容：</w:t>
      </w:r>
      <w:r>
        <w:rPr>
          <w:rFonts w:hint="eastAsia" w:ascii="宋体" w:hAnsi="宋体" w:cs="宋体"/>
          <w:szCs w:val="21"/>
          <w:highlight w:val="none"/>
          <w:u w:val="single"/>
        </w:rPr>
        <w:t xml:space="preserve"> （1）竣工结算合同价格；（2）发包人已支付承包人的款项；（3）应扣留的质量保证金；（4）发包人应支付承包人的合同价款 </w:t>
      </w:r>
      <w:r>
        <w:rPr>
          <w:rFonts w:hint="eastAsia" w:ascii="宋体" w:hAnsi="宋体" w:cs="宋体"/>
          <w:szCs w:val="21"/>
          <w:highlight w:val="none"/>
        </w:rPr>
        <w:t>。</w:t>
      </w:r>
    </w:p>
    <w:p w14:paraId="18BB97D0">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14.2 竣工结算审核</w:t>
      </w:r>
    </w:p>
    <w:p w14:paraId="4C32CE42">
      <w:pPr>
        <w:spacing w:line="400" w:lineRule="exact"/>
        <w:jc w:val="left"/>
        <w:rPr>
          <w:rFonts w:hint="eastAsia" w:ascii="宋体" w:hAnsi="宋体" w:cs="宋体"/>
          <w:szCs w:val="21"/>
          <w:highlight w:val="none"/>
        </w:rPr>
      </w:pPr>
      <w:r>
        <w:rPr>
          <w:rFonts w:hint="eastAsia" w:ascii="宋体" w:hAnsi="宋体" w:cs="宋体"/>
          <w:szCs w:val="21"/>
          <w:highlight w:val="none"/>
        </w:rPr>
        <w:t>发包人审批竣工付款申请单的期限：</w:t>
      </w:r>
      <w:r>
        <w:rPr>
          <w:rFonts w:hint="eastAsia" w:ascii="宋体" w:hAnsi="宋体" w:cs="宋体"/>
          <w:szCs w:val="21"/>
          <w:highlight w:val="none"/>
          <w:u w:val="single"/>
        </w:rPr>
        <w:t xml:space="preserve"> 收到后28 天内  </w:t>
      </w:r>
      <w:r>
        <w:rPr>
          <w:rFonts w:hint="eastAsia" w:ascii="宋体" w:hAnsi="宋体" w:cs="宋体"/>
          <w:szCs w:val="21"/>
          <w:highlight w:val="none"/>
        </w:rPr>
        <w:t>。</w:t>
      </w:r>
    </w:p>
    <w:p w14:paraId="3F31EC65">
      <w:pPr>
        <w:spacing w:line="400" w:lineRule="exact"/>
        <w:jc w:val="left"/>
        <w:rPr>
          <w:rFonts w:hint="eastAsia" w:ascii="宋体" w:hAnsi="宋体" w:cs="宋体"/>
          <w:szCs w:val="21"/>
          <w:highlight w:val="none"/>
        </w:rPr>
      </w:pPr>
      <w:r>
        <w:rPr>
          <w:rFonts w:hint="eastAsia" w:ascii="宋体" w:hAnsi="宋体" w:cs="宋体"/>
          <w:szCs w:val="21"/>
          <w:highlight w:val="none"/>
        </w:rPr>
        <w:t>发包人完成竣工付款的期限：</w:t>
      </w:r>
      <w:r>
        <w:rPr>
          <w:rFonts w:hint="eastAsia" w:ascii="宋体" w:hAnsi="宋体" w:cs="宋体"/>
          <w:szCs w:val="21"/>
          <w:highlight w:val="none"/>
          <w:u w:val="single"/>
        </w:rPr>
        <w:t xml:space="preserve"> 签发竣工付款证书后的14 天内 </w:t>
      </w:r>
      <w:r>
        <w:rPr>
          <w:rFonts w:hint="eastAsia" w:ascii="宋体" w:hAnsi="宋体" w:cs="宋体"/>
          <w:szCs w:val="21"/>
          <w:highlight w:val="none"/>
        </w:rPr>
        <w:t>。</w:t>
      </w:r>
    </w:p>
    <w:p w14:paraId="056E2A69">
      <w:pPr>
        <w:spacing w:line="400" w:lineRule="exact"/>
        <w:jc w:val="left"/>
        <w:rPr>
          <w:rFonts w:hint="eastAsia" w:ascii="宋体" w:hAnsi="宋体" w:cs="宋体"/>
          <w:szCs w:val="21"/>
          <w:highlight w:val="none"/>
        </w:rPr>
      </w:pPr>
      <w:r>
        <w:rPr>
          <w:rFonts w:hint="eastAsia" w:ascii="宋体" w:hAnsi="宋体" w:cs="宋体"/>
          <w:szCs w:val="21"/>
          <w:highlight w:val="none"/>
        </w:rPr>
        <w:t>关于竣工付款证书异议部分复核的方式和程序：</w:t>
      </w:r>
      <w:r>
        <w:rPr>
          <w:rFonts w:hint="eastAsia" w:ascii="宋体" w:hAnsi="宋体" w:cs="宋体"/>
          <w:szCs w:val="21"/>
          <w:highlight w:val="none"/>
          <w:u w:val="single"/>
        </w:rPr>
        <w:t>按通用条款执行</w:t>
      </w:r>
      <w:r>
        <w:rPr>
          <w:rFonts w:hint="eastAsia" w:ascii="宋体" w:hAnsi="宋体" w:cs="宋体"/>
          <w:szCs w:val="21"/>
          <w:highlight w:val="none"/>
        </w:rPr>
        <w:t>。</w:t>
      </w:r>
    </w:p>
    <w:p w14:paraId="686597D0">
      <w:pPr>
        <w:spacing w:after="120" w:line="400" w:lineRule="exact"/>
        <w:rPr>
          <w:rFonts w:hint="eastAsia" w:ascii="宋体" w:hAnsi="宋体" w:cs="宋体"/>
          <w:szCs w:val="21"/>
          <w:highlight w:val="none"/>
        </w:rPr>
      </w:pPr>
      <w:r>
        <w:rPr>
          <w:rFonts w:hint="eastAsia" w:ascii="宋体" w:hAnsi="宋体" w:cs="宋体"/>
          <w:szCs w:val="21"/>
          <w:highlight w:val="none"/>
        </w:rPr>
        <w:t>14.4 最终结清</w:t>
      </w:r>
    </w:p>
    <w:p w14:paraId="27698212">
      <w:pPr>
        <w:spacing w:line="400" w:lineRule="exact"/>
        <w:jc w:val="left"/>
        <w:rPr>
          <w:rFonts w:hint="eastAsia" w:ascii="宋体" w:hAnsi="宋体" w:cs="宋体"/>
          <w:szCs w:val="21"/>
          <w:highlight w:val="none"/>
        </w:rPr>
      </w:pPr>
      <w:r>
        <w:rPr>
          <w:rFonts w:hint="eastAsia" w:ascii="宋体" w:hAnsi="宋体" w:cs="宋体"/>
          <w:szCs w:val="21"/>
          <w:highlight w:val="none"/>
        </w:rPr>
        <w:t>14.4.1 最终结清申请单</w:t>
      </w:r>
    </w:p>
    <w:p w14:paraId="78F43AD7">
      <w:pPr>
        <w:spacing w:line="400" w:lineRule="exact"/>
        <w:jc w:val="left"/>
        <w:rPr>
          <w:rFonts w:hint="eastAsia" w:ascii="宋体" w:hAnsi="宋体" w:cs="宋体"/>
          <w:szCs w:val="21"/>
          <w:highlight w:val="none"/>
        </w:rPr>
      </w:pPr>
      <w:r>
        <w:rPr>
          <w:rFonts w:hint="eastAsia" w:ascii="宋体" w:hAnsi="宋体" w:cs="宋体"/>
          <w:szCs w:val="21"/>
          <w:highlight w:val="none"/>
        </w:rPr>
        <w:t>承包人提交最终结清申请单的份数：</w:t>
      </w:r>
      <w:r>
        <w:rPr>
          <w:rFonts w:hint="eastAsia" w:ascii="宋体" w:hAnsi="宋体" w:cs="宋体"/>
          <w:szCs w:val="21"/>
          <w:highlight w:val="none"/>
          <w:u w:val="single"/>
        </w:rPr>
        <w:t xml:space="preserve">6份 </w:t>
      </w:r>
      <w:r>
        <w:rPr>
          <w:rFonts w:hint="eastAsia" w:ascii="宋体" w:hAnsi="宋体" w:cs="宋体"/>
          <w:szCs w:val="21"/>
          <w:highlight w:val="none"/>
        </w:rPr>
        <w:t>。</w:t>
      </w:r>
    </w:p>
    <w:p w14:paraId="24BEE53F">
      <w:pPr>
        <w:spacing w:line="400" w:lineRule="exact"/>
        <w:jc w:val="left"/>
        <w:rPr>
          <w:rFonts w:hint="eastAsia" w:ascii="宋体" w:hAnsi="宋体" w:cs="宋体"/>
          <w:szCs w:val="21"/>
          <w:highlight w:val="none"/>
        </w:rPr>
      </w:pPr>
      <w:r>
        <w:rPr>
          <w:rFonts w:hint="eastAsia" w:ascii="宋体" w:hAnsi="宋体" w:cs="宋体"/>
          <w:szCs w:val="21"/>
          <w:highlight w:val="none"/>
        </w:rPr>
        <w:t>承包人提交最终结算申请单的期限：</w:t>
      </w:r>
      <w:r>
        <w:rPr>
          <w:rFonts w:hint="eastAsia" w:ascii="宋体" w:hAnsi="宋体" w:cs="宋体"/>
          <w:szCs w:val="21"/>
          <w:highlight w:val="none"/>
          <w:u w:val="single"/>
        </w:rPr>
        <w:t xml:space="preserve"> 按通用条款执行在缺陷责任期终止证书颁发后7 天内</w:t>
      </w:r>
      <w:r>
        <w:rPr>
          <w:rFonts w:hint="eastAsia" w:ascii="宋体" w:hAnsi="宋体" w:cs="宋体"/>
          <w:szCs w:val="21"/>
          <w:highlight w:val="none"/>
        </w:rPr>
        <w:t xml:space="preserve">。 </w:t>
      </w:r>
    </w:p>
    <w:p w14:paraId="3C41D88F">
      <w:pPr>
        <w:spacing w:line="400" w:lineRule="exact"/>
        <w:jc w:val="left"/>
        <w:rPr>
          <w:rFonts w:hint="eastAsia" w:ascii="宋体" w:hAnsi="宋体" w:cs="宋体"/>
          <w:szCs w:val="21"/>
          <w:highlight w:val="none"/>
        </w:rPr>
      </w:pPr>
      <w:r>
        <w:rPr>
          <w:rFonts w:hint="eastAsia" w:ascii="宋体" w:hAnsi="宋体" w:cs="宋体"/>
          <w:szCs w:val="21"/>
          <w:highlight w:val="none"/>
        </w:rPr>
        <w:t>14.4.2 最终结清证书和支付</w:t>
      </w:r>
    </w:p>
    <w:p w14:paraId="2B05EFB7">
      <w:pPr>
        <w:spacing w:line="400" w:lineRule="exact"/>
        <w:jc w:val="left"/>
        <w:rPr>
          <w:rFonts w:hint="eastAsia" w:ascii="宋体" w:hAnsi="宋体" w:cs="宋体"/>
          <w:szCs w:val="21"/>
          <w:highlight w:val="none"/>
        </w:rPr>
      </w:pPr>
      <w:r>
        <w:rPr>
          <w:rFonts w:hint="eastAsia" w:ascii="宋体" w:hAnsi="宋体" w:cs="宋体"/>
          <w:szCs w:val="21"/>
          <w:highlight w:val="none"/>
        </w:rPr>
        <w:t>（1）发包人完成最终结清申请单的审批并颁发最终结清证书的期限：</w:t>
      </w:r>
      <w:r>
        <w:rPr>
          <w:rFonts w:hint="eastAsia" w:ascii="宋体" w:hAnsi="宋体" w:cs="宋体"/>
          <w:szCs w:val="21"/>
          <w:highlight w:val="none"/>
          <w:u w:val="single"/>
        </w:rPr>
        <w:t xml:space="preserve"> 按通用条款（在收到结清申请单后14 天内）</w:t>
      </w:r>
      <w:r>
        <w:rPr>
          <w:rFonts w:hint="eastAsia" w:ascii="宋体" w:hAnsi="宋体" w:cs="宋体"/>
          <w:szCs w:val="21"/>
          <w:highlight w:val="none"/>
        </w:rPr>
        <w:t>。</w:t>
      </w:r>
    </w:p>
    <w:p w14:paraId="40328A3A">
      <w:pPr>
        <w:spacing w:line="400" w:lineRule="exact"/>
        <w:jc w:val="left"/>
        <w:rPr>
          <w:rFonts w:hint="eastAsia" w:ascii="宋体" w:hAnsi="宋体" w:cs="宋体"/>
          <w:szCs w:val="21"/>
          <w:highlight w:val="none"/>
        </w:rPr>
      </w:pPr>
      <w:r>
        <w:rPr>
          <w:rFonts w:hint="eastAsia" w:ascii="宋体" w:hAnsi="宋体" w:cs="宋体"/>
          <w:szCs w:val="21"/>
          <w:highlight w:val="none"/>
        </w:rPr>
        <w:t>（2）发包人完成支付的期限：</w:t>
      </w:r>
      <w:r>
        <w:rPr>
          <w:rFonts w:hint="eastAsia" w:ascii="宋体" w:hAnsi="宋体" w:cs="宋体"/>
          <w:szCs w:val="21"/>
          <w:highlight w:val="none"/>
          <w:u w:val="single"/>
        </w:rPr>
        <w:t xml:space="preserve"> 按通用条款（在颁发最终结清证书后7 天内）</w:t>
      </w:r>
      <w:r>
        <w:rPr>
          <w:rFonts w:hint="eastAsia" w:ascii="宋体" w:hAnsi="宋体" w:cs="宋体"/>
          <w:szCs w:val="21"/>
          <w:highlight w:val="none"/>
        </w:rPr>
        <w:t>。</w:t>
      </w:r>
      <w:bookmarkEnd w:id="531"/>
      <w:bookmarkEnd w:id="532"/>
      <w:bookmarkEnd w:id="533"/>
      <w:bookmarkEnd w:id="534"/>
      <w:bookmarkEnd w:id="535"/>
      <w:bookmarkEnd w:id="536"/>
      <w:bookmarkEnd w:id="537"/>
      <w:bookmarkEnd w:id="543"/>
    </w:p>
    <w:p w14:paraId="3FB696B2">
      <w:pPr>
        <w:pStyle w:val="184"/>
        <w:numPr>
          <w:ilvl w:val="0"/>
          <w:numId w:val="0"/>
        </w:numPr>
        <w:spacing w:before="120" w:after="120" w:line="400" w:lineRule="exact"/>
        <w:rPr>
          <w:rFonts w:hint="eastAsia" w:ascii="宋体" w:hAnsi="宋体" w:eastAsia="宋体" w:cs="宋体"/>
          <w:b w:val="0"/>
          <w:sz w:val="21"/>
          <w:szCs w:val="21"/>
          <w:highlight w:val="none"/>
        </w:rPr>
      </w:pPr>
      <w:bookmarkStart w:id="545" w:name="_Toc351203647"/>
      <w:bookmarkStart w:id="546" w:name="_Toc267251483"/>
      <w:bookmarkStart w:id="547" w:name="_Toc267251484"/>
      <w:bookmarkStart w:id="548" w:name="_Toc267251482"/>
      <w:bookmarkStart w:id="549" w:name="_Toc267251485"/>
      <w:bookmarkStart w:id="550" w:name="_Toc267251486"/>
      <w:bookmarkStart w:id="551" w:name="_Toc267251488"/>
      <w:bookmarkStart w:id="552" w:name="_Toc267251489"/>
      <w:bookmarkStart w:id="553" w:name="_Toc267251490"/>
      <w:bookmarkStart w:id="554" w:name="_Toc267251497"/>
      <w:bookmarkStart w:id="555" w:name="_Toc267251501"/>
      <w:bookmarkStart w:id="556" w:name="_Toc267251496"/>
      <w:bookmarkStart w:id="557" w:name="_Toc267251492"/>
      <w:bookmarkStart w:id="558" w:name="_Toc267251503"/>
      <w:bookmarkStart w:id="559" w:name="_Toc267251495"/>
      <w:bookmarkStart w:id="560" w:name="_Toc267251494"/>
      <w:bookmarkStart w:id="561" w:name="_Toc267251491"/>
      <w:bookmarkStart w:id="562" w:name="_Toc267251502"/>
      <w:bookmarkStart w:id="563" w:name="_Toc267251498"/>
      <w:bookmarkStart w:id="564" w:name="_Toc267251499"/>
      <w:bookmarkStart w:id="565" w:name="_Toc267251493"/>
      <w:bookmarkStart w:id="566" w:name="_Toc267251504"/>
      <w:bookmarkStart w:id="567" w:name="_Toc267251506"/>
      <w:bookmarkStart w:id="568" w:name="_Toc267251507"/>
      <w:bookmarkStart w:id="569" w:name="_Toc267251508"/>
      <w:bookmarkStart w:id="570" w:name="_Toc267251510"/>
      <w:bookmarkStart w:id="571" w:name="_Toc267251509"/>
      <w:bookmarkStart w:id="572" w:name="_Toc267251515"/>
      <w:bookmarkStart w:id="573" w:name="_Toc267251513"/>
      <w:bookmarkStart w:id="574" w:name="_Toc267251514"/>
      <w:bookmarkStart w:id="575" w:name="_Toc267251511"/>
      <w:r>
        <w:rPr>
          <w:rFonts w:hint="eastAsia" w:ascii="宋体" w:hAnsi="宋体" w:eastAsia="宋体" w:cs="宋体"/>
          <w:b w:val="0"/>
          <w:sz w:val="21"/>
          <w:szCs w:val="21"/>
          <w:highlight w:val="none"/>
        </w:rPr>
        <w:t>15. 缺陷责任期与保修</w:t>
      </w:r>
      <w:bookmarkEnd w:id="545"/>
    </w:p>
    <w:p w14:paraId="4EAF042A">
      <w:pPr>
        <w:spacing w:after="120" w:line="400" w:lineRule="exact"/>
        <w:rPr>
          <w:rFonts w:hint="eastAsia" w:ascii="宋体" w:hAnsi="宋体" w:cs="宋体"/>
          <w:szCs w:val="21"/>
          <w:highlight w:val="none"/>
        </w:rPr>
      </w:pPr>
      <w:r>
        <w:rPr>
          <w:rFonts w:hint="eastAsia" w:ascii="宋体" w:hAnsi="宋体" w:cs="宋体"/>
          <w:szCs w:val="21"/>
          <w:highlight w:val="none"/>
        </w:rPr>
        <w:t>15.2缺陷责任期</w:t>
      </w:r>
      <w:bookmarkEnd w:id="546"/>
    </w:p>
    <w:p w14:paraId="6B856472">
      <w:pPr>
        <w:spacing w:line="400" w:lineRule="exact"/>
        <w:jc w:val="left"/>
        <w:rPr>
          <w:rFonts w:hint="eastAsia" w:ascii="宋体" w:hAnsi="宋体" w:cs="宋体"/>
          <w:szCs w:val="21"/>
          <w:highlight w:val="none"/>
        </w:rPr>
      </w:pPr>
      <w:r>
        <w:rPr>
          <w:rFonts w:hint="eastAsia" w:ascii="宋体" w:hAnsi="宋体" w:cs="宋体"/>
          <w:szCs w:val="21"/>
          <w:highlight w:val="none"/>
        </w:rPr>
        <w:t>缺陷责任期的具体期限：</w:t>
      </w:r>
      <w:r>
        <w:rPr>
          <w:rFonts w:hint="eastAsia" w:ascii="宋体" w:hAnsi="宋体" w:cs="宋体"/>
          <w:szCs w:val="21"/>
          <w:highlight w:val="none"/>
          <w:u w:val="single"/>
        </w:rPr>
        <w:t xml:space="preserve">24个月 </w:t>
      </w:r>
      <w:r>
        <w:rPr>
          <w:rFonts w:hint="eastAsia" w:ascii="宋体" w:hAnsi="宋体" w:cs="宋体"/>
          <w:szCs w:val="21"/>
          <w:highlight w:val="none"/>
        </w:rPr>
        <w:t>。</w:t>
      </w:r>
    </w:p>
    <w:p w14:paraId="1F3B4CAD">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15.3 质量保证金</w:t>
      </w:r>
    </w:p>
    <w:p w14:paraId="6D16DF61">
      <w:pPr>
        <w:spacing w:line="400" w:lineRule="exact"/>
        <w:ind w:firstLine="420"/>
        <w:jc w:val="left"/>
        <w:outlineLvl w:val="0"/>
        <w:rPr>
          <w:rFonts w:hint="eastAsia" w:ascii="宋体" w:hAnsi="宋体" w:cs="宋体"/>
          <w:szCs w:val="21"/>
          <w:highlight w:val="none"/>
          <w:u w:val="single"/>
        </w:rPr>
      </w:pPr>
      <w:r>
        <w:rPr>
          <w:rFonts w:hint="eastAsia" w:ascii="宋体" w:hAnsi="宋体" w:cs="宋体"/>
          <w:szCs w:val="21"/>
          <w:highlight w:val="none"/>
          <w:u w:val="single"/>
        </w:rPr>
        <w:t>关于是否扣留质量保证金的约定：扣留合同价的</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%作为质量保证金。</w:t>
      </w:r>
    </w:p>
    <w:p w14:paraId="0780BA42">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15.3.1 承包人提供质量保证金的方式</w:t>
      </w:r>
    </w:p>
    <w:p w14:paraId="63067D11">
      <w:pPr>
        <w:spacing w:line="400" w:lineRule="exact"/>
        <w:jc w:val="left"/>
        <w:rPr>
          <w:rFonts w:hint="eastAsia" w:ascii="宋体" w:hAnsi="宋体" w:cs="宋体"/>
          <w:szCs w:val="21"/>
          <w:highlight w:val="none"/>
        </w:rPr>
      </w:pPr>
      <w:r>
        <w:rPr>
          <w:rFonts w:hint="eastAsia" w:ascii="宋体" w:hAnsi="宋体" w:cs="宋体"/>
          <w:szCs w:val="21"/>
          <w:highlight w:val="none"/>
        </w:rPr>
        <w:t>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种方式：</w:t>
      </w:r>
    </w:p>
    <w:p w14:paraId="6C813766">
      <w:pPr>
        <w:spacing w:line="400" w:lineRule="exact"/>
        <w:jc w:val="left"/>
        <w:rPr>
          <w:rFonts w:hint="eastAsia" w:ascii="宋体" w:hAnsi="宋体" w:cs="宋体"/>
          <w:szCs w:val="21"/>
          <w:highlight w:val="none"/>
        </w:rPr>
      </w:pPr>
      <w:r>
        <w:rPr>
          <w:rFonts w:hint="eastAsia" w:ascii="宋体" w:hAnsi="宋体" w:cs="宋体"/>
          <w:szCs w:val="21"/>
          <w:highlight w:val="none"/>
        </w:rPr>
        <w:t>（1）质量保证金保函，保证金额为：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p>
    <w:p w14:paraId="5749DE6A">
      <w:pPr>
        <w:spacing w:line="400" w:lineRule="exact"/>
        <w:jc w:val="left"/>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 xml:space="preserve"> </w:t>
      </w:r>
      <w:r>
        <w:rPr>
          <w:rFonts w:hint="eastAsia" w:ascii="宋体" w:hAnsi="宋体" w:cs="宋体"/>
          <w:szCs w:val="21"/>
          <w:highlight w:val="none"/>
        </w:rPr>
        <w:t>%的工程款；</w:t>
      </w:r>
    </w:p>
    <w:p w14:paraId="4EA23B29">
      <w:pPr>
        <w:spacing w:line="400" w:lineRule="exact"/>
        <w:jc w:val="left"/>
        <w:rPr>
          <w:rFonts w:hint="eastAsia" w:ascii="宋体" w:hAnsi="宋体" w:cs="宋体"/>
          <w:szCs w:val="21"/>
          <w:highlight w:val="none"/>
        </w:rPr>
      </w:pPr>
      <w:r>
        <w:rPr>
          <w:rFonts w:hint="eastAsia" w:ascii="宋体" w:hAnsi="宋体" w:cs="宋体"/>
          <w:szCs w:val="21"/>
          <w:highlight w:val="none"/>
        </w:rPr>
        <w:t>（3）其他方式：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4453B9E6">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 xml:space="preserve">15.3.2 质量保证金的扣留 </w:t>
      </w:r>
    </w:p>
    <w:p w14:paraId="7BB032FE">
      <w:pPr>
        <w:spacing w:line="400" w:lineRule="exact"/>
        <w:jc w:val="left"/>
        <w:rPr>
          <w:rFonts w:hint="eastAsia" w:ascii="宋体" w:hAnsi="宋体" w:cs="宋体"/>
          <w:szCs w:val="21"/>
          <w:highlight w:val="none"/>
        </w:rPr>
      </w:pPr>
      <w:r>
        <w:rPr>
          <w:rFonts w:hint="eastAsia" w:ascii="宋体" w:hAnsi="宋体" w:cs="宋体"/>
          <w:szCs w:val="21"/>
          <w:highlight w:val="none"/>
        </w:rPr>
        <w:t>质量保证金的扣留采取以下第</w:t>
      </w:r>
      <w:r>
        <w:rPr>
          <w:rFonts w:hint="eastAsia" w:ascii="宋体" w:hAnsi="宋体" w:cs="宋体"/>
          <w:szCs w:val="21"/>
          <w:highlight w:val="none"/>
          <w:u w:val="single"/>
        </w:rPr>
        <w:t xml:space="preserve"> 2</w:t>
      </w:r>
      <w:r>
        <w:rPr>
          <w:rFonts w:hint="eastAsia" w:ascii="宋体" w:hAnsi="宋体" w:cs="宋体"/>
          <w:szCs w:val="21"/>
          <w:highlight w:val="none"/>
        </w:rPr>
        <w:t>种方式：</w:t>
      </w:r>
    </w:p>
    <w:p w14:paraId="20B59D42">
      <w:pPr>
        <w:spacing w:line="400" w:lineRule="exact"/>
        <w:jc w:val="left"/>
        <w:rPr>
          <w:rFonts w:hint="eastAsia" w:ascii="宋体" w:hAnsi="宋体" w:cs="宋体"/>
          <w:szCs w:val="21"/>
          <w:highlight w:val="none"/>
        </w:rPr>
      </w:pPr>
      <w:r>
        <w:rPr>
          <w:rFonts w:hint="eastAsia" w:ascii="宋体" w:hAnsi="宋体" w:cs="宋体"/>
          <w:szCs w:val="21"/>
          <w:highlight w:val="none"/>
        </w:rPr>
        <w:t>（1）在支付工程进度款时逐次扣留，在此情形下，质量保证金的计算基数不包括预付款的支付、扣回以及价格调整的金额；</w:t>
      </w:r>
    </w:p>
    <w:p w14:paraId="18D9AD83">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（2）工程竣工结算时一次性扣留质量保证金；</w:t>
      </w:r>
    </w:p>
    <w:p w14:paraId="044012D4">
      <w:pPr>
        <w:spacing w:line="400" w:lineRule="exact"/>
        <w:jc w:val="left"/>
        <w:rPr>
          <w:rFonts w:hint="eastAsia" w:ascii="宋体" w:hAnsi="宋体" w:cs="宋体"/>
          <w:szCs w:val="21"/>
          <w:highlight w:val="none"/>
        </w:rPr>
      </w:pPr>
      <w:r>
        <w:rPr>
          <w:rFonts w:hint="eastAsia" w:ascii="宋体" w:hAnsi="宋体" w:cs="宋体"/>
          <w:szCs w:val="21"/>
          <w:highlight w:val="none"/>
        </w:rPr>
        <w:t>（3）其他扣留方式：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2485C63B">
      <w:pPr>
        <w:spacing w:line="400" w:lineRule="exact"/>
        <w:jc w:val="left"/>
        <w:rPr>
          <w:rFonts w:hint="eastAsia" w:ascii="宋体" w:hAnsi="宋体" w:cs="宋体"/>
          <w:szCs w:val="21"/>
          <w:highlight w:val="none"/>
        </w:rPr>
      </w:pPr>
      <w:r>
        <w:rPr>
          <w:rFonts w:hint="eastAsia" w:ascii="宋体" w:hAnsi="宋体" w:cs="宋体"/>
          <w:szCs w:val="21"/>
          <w:highlight w:val="none"/>
        </w:rPr>
        <w:t>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w:t>
      </w:r>
      <w:bookmarkEnd w:id="547"/>
      <w:bookmarkEnd w:id="548"/>
    </w:p>
    <w:p w14:paraId="00177F0D">
      <w:pPr>
        <w:spacing w:after="120" w:line="400" w:lineRule="exact"/>
        <w:rPr>
          <w:rFonts w:hint="eastAsia" w:ascii="宋体" w:hAnsi="宋体" w:cs="宋体"/>
          <w:szCs w:val="21"/>
          <w:highlight w:val="none"/>
        </w:rPr>
      </w:pPr>
      <w:r>
        <w:rPr>
          <w:rFonts w:hint="eastAsia" w:ascii="宋体" w:hAnsi="宋体" w:cs="宋体"/>
          <w:szCs w:val="21"/>
          <w:highlight w:val="none"/>
        </w:rPr>
        <w:t>15.4保修</w:t>
      </w:r>
      <w:bookmarkEnd w:id="549"/>
    </w:p>
    <w:p w14:paraId="6E9EA0C5">
      <w:pPr>
        <w:spacing w:line="400" w:lineRule="exact"/>
        <w:jc w:val="left"/>
        <w:rPr>
          <w:rFonts w:hint="eastAsia" w:ascii="宋体" w:hAnsi="宋体" w:cs="宋体"/>
          <w:szCs w:val="21"/>
          <w:highlight w:val="none"/>
        </w:rPr>
      </w:pPr>
      <w:r>
        <w:rPr>
          <w:rFonts w:hint="eastAsia" w:ascii="宋体" w:hAnsi="宋体" w:cs="宋体"/>
          <w:szCs w:val="21"/>
          <w:highlight w:val="none"/>
        </w:rPr>
        <w:t>15.4.1 保修责任</w:t>
      </w:r>
    </w:p>
    <w:p w14:paraId="0E5F6069">
      <w:pPr>
        <w:spacing w:line="400" w:lineRule="exact"/>
        <w:jc w:val="left"/>
        <w:rPr>
          <w:rFonts w:hint="eastAsia" w:ascii="宋体" w:hAnsi="宋体" w:cs="宋体"/>
          <w:szCs w:val="21"/>
          <w:highlight w:val="none"/>
        </w:rPr>
      </w:pPr>
      <w:r>
        <w:rPr>
          <w:rFonts w:hint="eastAsia" w:ascii="宋体" w:hAnsi="宋体" w:cs="宋体"/>
          <w:szCs w:val="21"/>
          <w:highlight w:val="none"/>
        </w:rPr>
        <w:t>工程保修期为：</w:t>
      </w:r>
      <w:r>
        <w:rPr>
          <w:rFonts w:hint="eastAsia" w:ascii="宋体" w:hAnsi="宋体" w:cs="宋体"/>
          <w:szCs w:val="21"/>
          <w:highlight w:val="none"/>
          <w:u w:val="single"/>
        </w:rPr>
        <w:t xml:space="preserve"> 按有关规定 </w:t>
      </w:r>
      <w:r>
        <w:rPr>
          <w:rFonts w:hint="eastAsia" w:ascii="宋体" w:hAnsi="宋体" w:cs="宋体"/>
          <w:szCs w:val="21"/>
          <w:highlight w:val="none"/>
        </w:rPr>
        <w:t>。</w:t>
      </w:r>
    </w:p>
    <w:p w14:paraId="689A9577">
      <w:pPr>
        <w:spacing w:line="400" w:lineRule="exact"/>
        <w:jc w:val="left"/>
        <w:rPr>
          <w:rFonts w:hint="eastAsia" w:ascii="宋体" w:hAnsi="宋体" w:cs="宋体"/>
          <w:szCs w:val="21"/>
          <w:highlight w:val="none"/>
        </w:rPr>
      </w:pPr>
      <w:r>
        <w:rPr>
          <w:rFonts w:hint="eastAsia" w:ascii="宋体" w:hAnsi="宋体" w:cs="宋体"/>
          <w:szCs w:val="21"/>
          <w:highlight w:val="none"/>
        </w:rPr>
        <w:t>15.4.3 修复通知</w:t>
      </w:r>
    </w:p>
    <w:p w14:paraId="233E242B">
      <w:pPr>
        <w:spacing w:line="400" w:lineRule="exact"/>
        <w:jc w:val="left"/>
        <w:rPr>
          <w:rFonts w:hint="eastAsia" w:ascii="宋体" w:hAnsi="宋体" w:cs="宋体"/>
          <w:szCs w:val="21"/>
          <w:highlight w:val="none"/>
        </w:rPr>
      </w:pPr>
      <w:r>
        <w:rPr>
          <w:rFonts w:hint="eastAsia" w:ascii="宋体" w:hAnsi="宋体" w:cs="宋体"/>
          <w:szCs w:val="21"/>
          <w:highlight w:val="none"/>
        </w:rPr>
        <w:t>承包人收到保修通知并到达工程现场的合理时间：</w:t>
      </w:r>
      <w:r>
        <w:rPr>
          <w:rFonts w:hint="eastAsia" w:ascii="宋体" w:hAnsi="宋体" w:cs="宋体"/>
          <w:szCs w:val="21"/>
          <w:highlight w:val="none"/>
          <w:u w:val="single"/>
        </w:rPr>
        <w:t xml:space="preserve"> /  </w:t>
      </w:r>
      <w:r>
        <w:rPr>
          <w:rFonts w:hint="eastAsia" w:ascii="宋体" w:hAnsi="宋体" w:cs="宋体"/>
          <w:szCs w:val="21"/>
          <w:highlight w:val="none"/>
        </w:rPr>
        <w:t>。</w:t>
      </w:r>
      <w:bookmarkEnd w:id="550"/>
      <w:bookmarkEnd w:id="551"/>
      <w:bookmarkEnd w:id="552"/>
      <w:bookmarkEnd w:id="553"/>
    </w:p>
    <w:p w14:paraId="4304C642">
      <w:pPr>
        <w:pStyle w:val="184"/>
        <w:numPr>
          <w:ilvl w:val="0"/>
          <w:numId w:val="0"/>
        </w:numPr>
        <w:spacing w:before="120" w:after="120" w:line="400" w:lineRule="exact"/>
        <w:rPr>
          <w:rFonts w:hint="eastAsia" w:ascii="宋体" w:hAnsi="宋体" w:eastAsia="宋体" w:cs="宋体"/>
          <w:b w:val="0"/>
          <w:sz w:val="21"/>
          <w:szCs w:val="21"/>
          <w:highlight w:val="none"/>
        </w:rPr>
      </w:pPr>
      <w:bookmarkStart w:id="576" w:name="_Toc351203648"/>
      <w:bookmarkStart w:id="577" w:name="_Toc280868717"/>
      <w:bookmarkStart w:id="578" w:name="_Toc280868718"/>
      <w:r>
        <w:rPr>
          <w:rFonts w:hint="eastAsia" w:ascii="宋体" w:hAnsi="宋体" w:eastAsia="宋体" w:cs="宋体"/>
          <w:b w:val="0"/>
          <w:sz w:val="21"/>
          <w:szCs w:val="21"/>
          <w:highlight w:val="none"/>
        </w:rPr>
        <w:t>16. 违约</w:t>
      </w:r>
      <w:bookmarkEnd w:id="576"/>
    </w:p>
    <w:p w14:paraId="4D9E9E1E">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16.1 发包人违约</w:t>
      </w:r>
    </w:p>
    <w:p w14:paraId="4683DB25">
      <w:pPr>
        <w:spacing w:line="400" w:lineRule="exact"/>
        <w:jc w:val="left"/>
        <w:rPr>
          <w:rFonts w:hint="eastAsia" w:ascii="宋体" w:hAnsi="宋体" w:cs="宋体"/>
          <w:szCs w:val="21"/>
          <w:highlight w:val="none"/>
        </w:rPr>
      </w:pPr>
      <w:r>
        <w:rPr>
          <w:rFonts w:hint="eastAsia" w:ascii="宋体" w:hAnsi="宋体" w:cs="宋体"/>
          <w:szCs w:val="21"/>
          <w:highlight w:val="none"/>
        </w:rPr>
        <w:t>16.1.1发包人违约的情形</w:t>
      </w:r>
    </w:p>
    <w:p w14:paraId="6794715F">
      <w:pPr>
        <w:spacing w:line="400" w:lineRule="exact"/>
        <w:jc w:val="left"/>
        <w:rPr>
          <w:rFonts w:hint="eastAsia" w:ascii="宋体" w:hAnsi="宋体" w:cs="宋体"/>
          <w:szCs w:val="21"/>
          <w:highlight w:val="none"/>
        </w:rPr>
      </w:pPr>
      <w:r>
        <w:rPr>
          <w:rFonts w:hint="eastAsia" w:ascii="宋体" w:hAnsi="宋体" w:cs="宋体"/>
          <w:szCs w:val="21"/>
          <w:highlight w:val="none"/>
        </w:rPr>
        <w:t>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w:t>
      </w:r>
    </w:p>
    <w:p w14:paraId="748EDB9D">
      <w:pPr>
        <w:spacing w:line="400" w:lineRule="exact"/>
        <w:ind w:left="1050" w:hanging="1050"/>
        <w:jc w:val="left"/>
        <w:rPr>
          <w:rFonts w:hint="eastAsia" w:ascii="宋体" w:hAnsi="宋体" w:cs="宋体"/>
          <w:szCs w:val="21"/>
          <w:highlight w:val="none"/>
        </w:rPr>
      </w:pPr>
      <w:r>
        <w:rPr>
          <w:rFonts w:hint="eastAsia" w:ascii="宋体" w:hAnsi="宋体" w:cs="宋体"/>
          <w:szCs w:val="21"/>
          <w:highlight w:val="none"/>
        </w:rPr>
        <w:t xml:space="preserve"> 16.1.2 发包人违约的责任</w:t>
      </w:r>
    </w:p>
    <w:p w14:paraId="3145AF08">
      <w:pPr>
        <w:spacing w:line="400" w:lineRule="exact"/>
        <w:jc w:val="left"/>
        <w:rPr>
          <w:rFonts w:hint="eastAsia" w:ascii="宋体" w:hAnsi="宋体" w:cs="宋体"/>
          <w:szCs w:val="21"/>
          <w:highlight w:val="none"/>
        </w:rPr>
      </w:pPr>
      <w:r>
        <w:rPr>
          <w:rFonts w:hint="eastAsia" w:ascii="宋体" w:hAnsi="宋体" w:cs="宋体"/>
          <w:szCs w:val="21"/>
          <w:highlight w:val="none"/>
        </w:rPr>
        <w:t>发包人违约责任的承担方式和计算方法：</w:t>
      </w:r>
    </w:p>
    <w:p w14:paraId="38567F95">
      <w:pPr>
        <w:spacing w:line="400" w:lineRule="exact"/>
        <w:jc w:val="left"/>
        <w:rPr>
          <w:rFonts w:hint="eastAsia" w:ascii="宋体" w:hAnsi="宋体" w:cs="宋体"/>
          <w:szCs w:val="21"/>
          <w:highlight w:val="none"/>
        </w:rPr>
      </w:pPr>
      <w:r>
        <w:rPr>
          <w:rFonts w:hint="eastAsia" w:ascii="宋体" w:hAnsi="宋体" w:cs="宋体"/>
          <w:szCs w:val="21"/>
          <w:highlight w:val="none"/>
        </w:rPr>
        <w:t>（1）因发包人原因未能在计划开工日期前7天内下达开工通知的违约责任：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。（2）因发包人原因未能按合同约定支付合同价款的违约责任：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517A01A6">
      <w:pPr>
        <w:spacing w:line="400" w:lineRule="exact"/>
        <w:jc w:val="left"/>
        <w:rPr>
          <w:rFonts w:hint="eastAsia" w:ascii="宋体" w:hAnsi="宋体" w:cs="宋体"/>
          <w:szCs w:val="21"/>
          <w:highlight w:val="none"/>
        </w:rPr>
      </w:pPr>
      <w:r>
        <w:rPr>
          <w:rFonts w:hint="eastAsia" w:ascii="宋体" w:hAnsi="宋体" w:cs="宋体"/>
          <w:szCs w:val="21"/>
          <w:highlight w:val="none"/>
        </w:rPr>
        <w:t>（3）发包人违反第10.1款〔变更的范围〕第（2）项约定，自行实施被取消的工作或转由他人实施的违约责任：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04F80A31">
      <w:pPr>
        <w:spacing w:line="400" w:lineRule="exact"/>
        <w:jc w:val="left"/>
        <w:rPr>
          <w:rFonts w:hint="eastAsia" w:ascii="宋体" w:hAnsi="宋体" w:cs="宋体"/>
          <w:szCs w:val="21"/>
          <w:highlight w:val="none"/>
        </w:rPr>
      </w:pPr>
      <w:r>
        <w:rPr>
          <w:rFonts w:hint="eastAsia" w:ascii="宋体" w:hAnsi="宋体" w:cs="宋体"/>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5A20A0B2">
      <w:pPr>
        <w:spacing w:line="400" w:lineRule="exact"/>
        <w:jc w:val="left"/>
        <w:rPr>
          <w:rFonts w:hint="eastAsia" w:ascii="宋体" w:hAnsi="宋体" w:cs="宋体"/>
          <w:szCs w:val="21"/>
          <w:highlight w:val="none"/>
        </w:rPr>
      </w:pPr>
      <w:r>
        <w:rPr>
          <w:rFonts w:hint="eastAsia" w:ascii="宋体" w:hAnsi="宋体" w:cs="宋体"/>
          <w:szCs w:val="21"/>
          <w:highlight w:val="none"/>
        </w:rPr>
        <w:t>（5）因发包人违反合同约定造成暂停施工的违约责任：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17020A3B">
      <w:pPr>
        <w:spacing w:line="400" w:lineRule="exact"/>
        <w:jc w:val="left"/>
        <w:rPr>
          <w:rFonts w:hint="eastAsia" w:ascii="宋体" w:hAnsi="宋体" w:cs="宋体"/>
          <w:szCs w:val="21"/>
          <w:highlight w:val="none"/>
        </w:rPr>
      </w:pPr>
      <w:r>
        <w:rPr>
          <w:rFonts w:hint="eastAsia" w:ascii="宋体" w:hAnsi="宋体" w:cs="宋体"/>
          <w:szCs w:val="21"/>
          <w:highlight w:val="none"/>
        </w:rPr>
        <w:t>（6）发包人无正当理由没有在约定期限内发出复工指示，导致承包人无法复工的违约责任：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w:t>
      </w:r>
    </w:p>
    <w:p w14:paraId="11B828D5">
      <w:pPr>
        <w:spacing w:line="400" w:lineRule="exact"/>
        <w:jc w:val="left"/>
        <w:rPr>
          <w:rFonts w:hint="eastAsia" w:ascii="宋体" w:hAnsi="宋体" w:cs="宋体"/>
          <w:szCs w:val="21"/>
          <w:highlight w:val="none"/>
        </w:rPr>
      </w:pPr>
      <w:r>
        <w:rPr>
          <w:rFonts w:hint="eastAsia" w:ascii="宋体" w:hAnsi="宋体" w:cs="宋体"/>
          <w:szCs w:val="21"/>
          <w:highlight w:val="none"/>
        </w:rPr>
        <w:t>（7）其他：</w:t>
      </w:r>
      <w:r>
        <w:rPr>
          <w:rFonts w:hint="eastAsia" w:ascii="宋体" w:hAnsi="宋体" w:cs="宋体"/>
          <w:szCs w:val="21"/>
          <w:highlight w:val="none"/>
          <w:u w:val="single"/>
        </w:rPr>
        <w:t xml:space="preserve">   /   </w:t>
      </w:r>
      <w:r>
        <w:rPr>
          <w:rFonts w:hint="eastAsia" w:ascii="宋体" w:hAnsi="宋体" w:cs="宋体"/>
          <w:szCs w:val="21"/>
          <w:highlight w:val="none"/>
        </w:rPr>
        <w:t>。</w:t>
      </w:r>
    </w:p>
    <w:p w14:paraId="449C95B2">
      <w:pPr>
        <w:spacing w:line="400" w:lineRule="exact"/>
        <w:jc w:val="left"/>
        <w:rPr>
          <w:rFonts w:hint="eastAsia" w:ascii="宋体" w:hAnsi="宋体" w:cs="宋体"/>
          <w:szCs w:val="21"/>
          <w:highlight w:val="none"/>
        </w:rPr>
      </w:pPr>
      <w:r>
        <w:rPr>
          <w:rFonts w:hint="eastAsia" w:ascii="宋体" w:hAnsi="宋体" w:cs="宋体"/>
          <w:szCs w:val="21"/>
          <w:highlight w:val="none"/>
        </w:rPr>
        <w:t>16.1.3 因发包人违约解除合同</w:t>
      </w:r>
    </w:p>
    <w:p w14:paraId="0B49EBCD">
      <w:pPr>
        <w:spacing w:line="400" w:lineRule="exact"/>
        <w:jc w:val="left"/>
        <w:rPr>
          <w:rFonts w:hint="eastAsia" w:ascii="宋体" w:hAnsi="宋体" w:cs="宋体"/>
          <w:szCs w:val="21"/>
          <w:highlight w:val="none"/>
        </w:rPr>
      </w:pPr>
      <w:r>
        <w:rPr>
          <w:rFonts w:hint="eastAsia" w:ascii="宋体" w:hAnsi="宋体" w:cs="宋体"/>
          <w:szCs w:val="21"/>
          <w:highlight w:val="none"/>
        </w:rPr>
        <w:t>承包人按16.1.1项〔发包人违约的情形〕约定暂停施工满</w:t>
      </w:r>
      <w:r>
        <w:rPr>
          <w:rFonts w:hint="eastAsia" w:ascii="宋体" w:hAnsi="宋体" w:cs="宋体"/>
          <w:szCs w:val="21"/>
          <w:highlight w:val="none"/>
          <w:u w:val="single"/>
        </w:rPr>
        <w:t xml:space="preserve">  /  </w:t>
      </w:r>
      <w:r>
        <w:rPr>
          <w:rFonts w:hint="eastAsia" w:ascii="宋体" w:hAnsi="宋体" w:cs="宋体"/>
          <w:szCs w:val="21"/>
          <w:highlight w:val="none"/>
        </w:rPr>
        <w:t>天后发包人仍不纠正其违约行为并致使合同目的不能实现的，承包人有权解除合同。</w:t>
      </w:r>
    </w:p>
    <w:p w14:paraId="76279AFE">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16.2 承包人违约</w:t>
      </w:r>
    </w:p>
    <w:p w14:paraId="257FBE0E">
      <w:pPr>
        <w:spacing w:line="400" w:lineRule="exact"/>
        <w:jc w:val="left"/>
        <w:rPr>
          <w:rFonts w:hint="eastAsia" w:ascii="宋体" w:hAnsi="宋体" w:cs="宋体"/>
          <w:szCs w:val="21"/>
          <w:highlight w:val="none"/>
        </w:rPr>
      </w:pPr>
      <w:r>
        <w:rPr>
          <w:rFonts w:hint="eastAsia" w:ascii="宋体" w:hAnsi="宋体" w:cs="宋体"/>
          <w:szCs w:val="21"/>
          <w:highlight w:val="none"/>
        </w:rPr>
        <w:t>16.2.1 承包人违约的情形</w:t>
      </w:r>
    </w:p>
    <w:p w14:paraId="1728FB67">
      <w:pPr>
        <w:spacing w:line="400" w:lineRule="exact"/>
        <w:jc w:val="left"/>
        <w:rPr>
          <w:rFonts w:hint="eastAsia" w:ascii="宋体" w:hAnsi="宋体" w:cs="宋体"/>
          <w:szCs w:val="21"/>
          <w:highlight w:val="none"/>
        </w:rPr>
      </w:pPr>
      <w:r>
        <w:rPr>
          <w:rFonts w:hint="eastAsia" w:ascii="宋体" w:hAnsi="宋体" w:cs="宋体"/>
          <w:szCs w:val="21"/>
          <w:highlight w:val="none"/>
        </w:rPr>
        <w:t>承包人违约的其他情形：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w:t>
      </w:r>
    </w:p>
    <w:p w14:paraId="19ED9B8A">
      <w:pPr>
        <w:spacing w:line="400" w:lineRule="exact"/>
        <w:jc w:val="left"/>
        <w:rPr>
          <w:rFonts w:hint="eastAsia" w:ascii="宋体" w:hAnsi="宋体" w:cs="宋体"/>
          <w:szCs w:val="21"/>
          <w:highlight w:val="none"/>
        </w:rPr>
      </w:pPr>
      <w:r>
        <w:rPr>
          <w:rFonts w:hint="eastAsia" w:ascii="宋体" w:hAnsi="宋体" w:cs="宋体"/>
          <w:szCs w:val="21"/>
          <w:highlight w:val="none"/>
        </w:rPr>
        <w:t>16.2.2承包人违约的责任</w:t>
      </w:r>
    </w:p>
    <w:p w14:paraId="59BCDAC5">
      <w:pPr>
        <w:spacing w:line="400" w:lineRule="exact"/>
        <w:jc w:val="left"/>
        <w:rPr>
          <w:rFonts w:hint="eastAsia" w:ascii="宋体" w:hAnsi="宋体" w:cs="宋体"/>
          <w:szCs w:val="21"/>
          <w:highlight w:val="none"/>
        </w:rPr>
      </w:pPr>
      <w:r>
        <w:rPr>
          <w:rFonts w:hint="eastAsia" w:ascii="宋体" w:hAnsi="宋体" w:cs="宋体"/>
          <w:szCs w:val="21"/>
          <w:highlight w:val="none"/>
        </w:rPr>
        <w:t>承包人违约责任的承担方式和计算方法：</w:t>
      </w:r>
      <w:r>
        <w:rPr>
          <w:rFonts w:hint="eastAsia" w:ascii="宋体" w:hAnsi="宋体" w:cs="宋体"/>
          <w:szCs w:val="21"/>
          <w:highlight w:val="none"/>
          <w:u w:val="single"/>
        </w:rPr>
        <w:t>误期违约金：总工期及节点工期均不得延误。如承包人延误，则按3000元/天向发包人支付违约金，以延误天数累计，上限为合同金额的5%。质量违约金：若竣工验收综合工程质量达不到合格，由承包人负责对不合格工程进行整改或返工，直至验收合格，承担一切费用，并按照合同价的3%向发包方支付质量违约金。</w:t>
      </w:r>
    </w:p>
    <w:p w14:paraId="64F58AAB">
      <w:pPr>
        <w:spacing w:line="400" w:lineRule="exact"/>
        <w:ind w:left="1050" w:hanging="1050"/>
        <w:jc w:val="left"/>
        <w:rPr>
          <w:rFonts w:hint="eastAsia" w:ascii="宋体" w:hAnsi="宋体" w:cs="宋体"/>
          <w:szCs w:val="21"/>
          <w:highlight w:val="none"/>
        </w:rPr>
      </w:pPr>
      <w:r>
        <w:rPr>
          <w:rFonts w:hint="eastAsia" w:ascii="宋体" w:hAnsi="宋体" w:cs="宋体"/>
          <w:szCs w:val="21"/>
          <w:highlight w:val="none"/>
        </w:rPr>
        <w:t>16.2.3 因承包人违约解除合同</w:t>
      </w:r>
    </w:p>
    <w:p w14:paraId="14DCDAE2">
      <w:pPr>
        <w:spacing w:before="120" w:after="120" w:line="400" w:lineRule="exact"/>
        <w:rPr>
          <w:rFonts w:hint="eastAsia" w:ascii="宋体" w:hAnsi="宋体" w:cs="宋体"/>
          <w:szCs w:val="21"/>
          <w:highlight w:val="none"/>
        </w:rPr>
      </w:pPr>
      <w:r>
        <w:rPr>
          <w:rFonts w:hint="eastAsia" w:ascii="宋体" w:hAnsi="宋体" w:cs="宋体"/>
          <w:szCs w:val="21"/>
          <w:highlight w:val="none"/>
        </w:rPr>
        <w:t>关于承包人违约解除合同的特别约定：</w:t>
      </w:r>
      <w:r>
        <w:rPr>
          <w:rFonts w:hint="eastAsia" w:ascii="宋体" w:hAnsi="宋体" w:cs="宋体"/>
          <w:szCs w:val="21"/>
          <w:highlight w:val="none"/>
          <w:u w:val="single"/>
        </w:rPr>
        <w:t xml:space="preserve">  </w:t>
      </w:r>
      <w:r>
        <w:rPr>
          <w:rFonts w:hint="eastAsia" w:ascii="宋体" w:hAnsi="宋体" w:cs="宋体"/>
          <w:szCs w:val="21"/>
          <w:highlight w:val="none"/>
        </w:rPr>
        <w:t>。</w:t>
      </w:r>
    </w:p>
    <w:p w14:paraId="503BDEC7">
      <w:pPr>
        <w:spacing w:before="120" w:after="120" w:line="400" w:lineRule="exact"/>
        <w:rPr>
          <w:rFonts w:hint="eastAsia" w:ascii="宋体" w:hAnsi="宋体" w:cs="宋体"/>
          <w:szCs w:val="21"/>
          <w:highlight w:val="none"/>
        </w:rPr>
      </w:pPr>
      <w:r>
        <w:rPr>
          <w:rFonts w:hint="eastAsia" w:ascii="宋体" w:hAnsi="宋体" w:cs="宋体"/>
          <w:szCs w:val="21"/>
          <w:highlight w:val="none"/>
        </w:rPr>
        <w:t>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3FCDA42E">
      <w:pPr>
        <w:pStyle w:val="184"/>
        <w:numPr>
          <w:ilvl w:val="0"/>
          <w:numId w:val="0"/>
        </w:numPr>
        <w:spacing w:before="120" w:after="120" w:line="400" w:lineRule="exact"/>
        <w:rPr>
          <w:rFonts w:hint="eastAsia" w:ascii="宋体" w:hAnsi="宋体" w:eastAsia="宋体" w:cs="宋体"/>
          <w:b w:val="0"/>
          <w:sz w:val="21"/>
          <w:szCs w:val="21"/>
          <w:highlight w:val="none"/>
        </w:rPr>
      </w:pPr>
      <w:bookmarkStart w:id="579" w:name="_Toc351203649"/>
      <w:r>
        <w:rPr>
          <w:rFonts w:hint="eastAsia" w:ascii="宋体" w:hAnsi="宋体" w:eastAsia="宋体" w:cs="宋体"/>
          <w:b w:val="0"/>
          <w:sz w:val="21"/>
          <w:szCs w:val="21"/>
          <w:highlight w:val="none"/>
        </w:rPr>
        <w:t>17. 不可抗力</w:t>
      </w:r>
      <w:bookmarkEnd w:id="579"/>
      <w:r>
        <w:rPr>
          <w:rFonts w:hint="eastAsia" w:ascii="宋体" w:hAnsi="宋体" w:eastAsia="宋体" w:cs="宋体"/>
          <w:b w:val="0"/>
          <w:sz w:val="21"/>
          <w:szCs w:val="21"/>
          <w:highlight w:val="none"/>
        </w:rPr>
        <w:t xml:space="preserve"> </w:t>
      </w:r>
      <w:bookmarkEnd w:id="577"/>
    </w:p>
    <w:p w14:paraId="2229C2D7">
      <w:pPr>
        <w:spacing w:after="120" w:line="400" w:lineRule="exact"/>
        <w:rPr>
          <w:rFonts w:hint="eastAsia" w:ascii="宋体" w:hAnsi="宋体" w:cs="宋体"/>
          <w:szCs w:val="21"/>
          <w:highlight w:val="none"/>
        </w:rPr>
      </w:pPr>
      <w:r>
        <w:rPr>
          <w:rFonts w:hint="eastAsia" w:ascii="宋体" w:hAnsi="宋体" w:cs="宋体"/>
          <w:szCs w:val="21"/>
          <w:highlight w:val="none"/>
        </w:rPr>
        <w:t>17.1 不可抗力的确认</w:t>
      </w:r>
    </w:p>
    <w:p w14:paraId="723D7353">
      <w:pPr>
        <w:spacing w:line="400" w:lineRule="exact"/>
        <w:jc w:val="lef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按保险合同解释 </w:t>
      </w:r>
      <w:r>
        <w:rPr>
          <w:rFonts w:hint="eastAsia" w:ascii="宋体" w:hAnsi="宋体" w:cs="宋体"/>
          <w:szCs w:val="21"/>
          <w:highlight w:val="none"/>
        </w:rPr>
        <w:t>。</w:t>
      </w:r>
    </w:p>
    <w:p w14:paraId="4E72499B">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17.4 因不可抗力解除合同</w:t>
      </w:r>
    </w:p>
    <w:p w14:paraId="083BFEE1">
      <w:pPr>
        <w:spacing w:line="400" w:lineRule="exact"/>
        <w:jc w:val="left"/>
        <w:rPr>
          <w:rFonts w:hint="eastAsia" w:ascii="宋体" w:hAnsi="宋体" w:cs="宋体"/>
          <w:szCs w:val="21"/>
          <w:highlight w:val="none"/>
        </w:rPr>
      </w:pPr>
      <w:r>
        <w:rPr>
          <w:rFonts w:hint="eastAsia" w:ascii="宋体" w:hAnsi="宋体" w:cs="宋体"/>
          <w:szCs w:val="21"/>
          <w:highlight w:val="none"/>
        </w:rPr>
        <w:t>合同解除后，发包人应在商定或确定发包人应支付款项后</w:t>
      </w:r>
      <w:r>
        <w:rPr>
          <w:rFonts w:hint="eastAsia" w:ascii="宋体" w:hAnsi="宋体" w:cs="宋体"/>
          <w:szCs w:val="21"/>
          <w:highlight w:val="none"/>
          <w:u w:val="single"/>
        </w:rPr>
        <w:t xml:space="preserve"> 按通用条款28 天</w:t>
      </w:r>
      <w:r>
        <w:rPr>
          <w:rFonts w:hint="eastAsia" w:ascii="宋体" w:hAnsi="宋体" w:cs="宋体"/>
          <w:szCs w:val="21"/>
          <w:highlight w:val="none"/>
        </w:rPr>
        <w:t>内完成款项的支付。</w:t>
      </w:r>
    </w:p>
    <w:p w14:paraId="0D0A961E">
      <w:pPr>
        <w:pStyle w:val="184"/>
        <w:numPr>
          <w:ilvl w:val="0"/>
          <w:numId w:val="0"/>
        </w:numPr>
        <w:spacing w:before="120" w:after="120" w:line="400" w:lineRule="exact"/>
        <w:rPr>
          <w:rFonts w:hint="eastAsia" w:ascii="宋体" w:hAnsi="宋体" w:eastAsia="宋体" w:cs="宋体"/>
          <w:b w:val="0"/>
          <w:sz w:val="21"/>
          <w:szCs w:val="21"/>
          <w:highlight w:val="none"/>
        </w:rPr>
      </w:pPr>
      <w:bookmarkStart w:id="580" w:name="_Toc351203650"/>
      <w:r>
        <w:rPr>
          <w:rFonts w:hint="eastAsia" w:ascii="宋体" w:hAnsi="宋体" w:eastAsia="宋体" w:cs="宋体"/>
          <w:b w:val="0"/>
          <w:sz w:val="21"/>
          <w:szCs w:val="21"/>
          <w:highlight w:val="none"/>
        </w:rPr>
        <w:t>18. 保险</w:t>
      </w:r>
      <w:bookmarkEnd w:id="578"/>
      <w:bookmarkEnd w:id="580"/>
    </w:p>
    <w:p w14:paraId="28D9197E">
      <w:pPr>
        <w:spacing w:after="120" w:line="400" w:lineRule="exact"/>
        <w:rPr>
          <w:rFonts w:hint="eastAsia" w:ascii="宋体" w:hAnsi="宋体" w:cs="宋体"/>
          <w:szCs w:val="21"/>
          <w:highlight w:val="none"/>
        </w:rPr>
      </w:pPr>
      <w:r>
        <w:rPr>
          <w:rFonts w:hint="eastAsia" w:ascii="宋体" w:hAnsi="宋体" w:cs="宋体"/>
          <w:szCs w:val="21"/>
          <w:highlight w:val="none"/>
        </w:rPr>
        <w:t>18.1 工程保险</w:t>
      </w:r>
    </w:p>
    <w:p w14:paraId="535053EE">
      <w:pPr>
        <w:spacing w:line="400" w:lineRule="exact"/>
        <w:jc w:val="left"/>
        <w:rPr>
          <w:rFonts w:hint="eastAsia" w:ascii="宋体" w:hAnsi="宋体" w:cs="宋体"/>
          <w:szCs w:val="21"/>
          <w:highlight w:val="none"/>
        </w:rPr>
      </w:pPr>
      <w:r>
        <w:rPr>
          <w:rFonts w:hint="eastAsia" w:ascii="宋体" w:hAnsi="宋体" w:cs="宋体"/>
          <w:szCs w:val="21"/>
          <w:highlight w:val="none"/>
        </w:rPr>
        <w:t>关于工程保险的特别约定：</w:t>
      </w:r>
      <w:r>
        <w:rPr>
          <w:rFonts w:hint="eastAsia" w:ascii="宋体" w:hAnsi="宋体" w:cs="宋体"/>
          <w:szCs w:val="21"/>
          <w:highlight w:val="none"/>
          <w:u w:val="single"/>
        </w:rPr>
        <w:t xml:space="preserve"> 承包人必须为从事危险作业的人员办理意外伤害保险，并为施工场地内自有人员生命财产和施工机械设备办理保险。</w:t>
      </w:r>
    </w:p>
    <w:p w14:paraId="35A609D6">
      <w:pPr>
        <w:spacing w:after="120" w:line="400" w:lineRule="exact"/>
        <w:outlineLvl w:val="0"/>
        <w:rPr>
          <w:rFonts w:hint="eastAsia" w:ascii="宋体" w:hAnsi="宋体" w:cs="宋体"/>
          <w:szCs w:val="21"/>
          <w:highlight w:val="none"/>
        </w:rPr>
      </w:pPr>
      <w:r>
        <w:rPr>
          <w:rFonts w:hint="eastAsia" w:ascii="宋体" w:hAnsi="宋体" w:cs="宋体"/>
          <w:szCs w:val="21"/>
          <w:highlight w:val="none"/>
        </w:rPr>
        <w:t>18.3 其他保险</w:t>
      </w:r>
    </w:p>
    <w:p w14:paraId="5646EAE1">
      <w:pPr>
        <w:spacing w:line="400" w:lineRule="exact"/>
        <w:jc w:val="left"/>
        <w:rPr>
          <w:rFonts w:hint="eastAsia" w:ascii="宋体" w:hAnsi="宋体" w:cs="宋体"/>
          <w:szCs w:val="21"/>
          <w:highlight w:val="none"/>
        </w:rPr>
      </w:pPr>
      <w:r>
        <w:rPr>
          <w:rFonts w:hint="eastAsia" w:ascii="宋体" w:hAnsi="宋体" w:cs="宋体"/>
          <w:szCs w:val="21"/>
          <w:highlight w:val="none"/>
        </w:rPr>
        <w:t>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BFFF087">
      <w:pPr>
        <w:spacing w:line="400" w:lineRule="exact"/>
        <w:jc w:val="left"/>
        <w:rPr>
          <w:rFonts w:hint="eastAsia" w:ascii="宋体" w:hAnsi="宋体" w:cs="宋体"/>
          <w:szCs w:val="21"/>
          <w:highlight w:val="none"/>
        </w:rPr>
      </w:pPr>
      <w:r>
        <w:rPr>
          <w:rFonts w:hint="eastAsia" w:ascii="宋体" w:hAnsi="宋体" w:cs="宋体"/>
          <w:szCs w:val="21"/>
          <w:highlight w:val="none"/>
        </w:rPr>
        <w:t>承包人是否应为其施工设备等办理财产保险：</w:t>
      </w:r>
      <w:r>
        <w:rPr>
          <w:rFonts w:hint="eastAsia" w:ascii="宋体" w:hAnsi="宋体" w:cs="宋体"/>
          <w:szCs w:val="21"/>
          <w:highlight w:val="none"/>
          <w:u w:val="single"/>
        </w:rPr>
        <w:t xml:space="preserve">  /   </w:t>
      </w:r>
      <w:r>
        <w:rPr>
          <w:rFonts w:hint="eastAsia" w:ascii="宋体" w:hAnsi="宋体" w:cs="宋体"/>
          <w:szCs w:val="21"/>
          <w:highlight w:val="none"/>
        </w:rPr>
        <w:t>。</w:t>
      </w:r>
    </w:p>
    <w:p w14:paraId="4AAE1CE5">
      <w:pPr>
        <w:spacing w:after="120" w:line="400" w:lineRule="exact"/>
        <w:rPr>
          <w:rFonts w:hint="eastAsia" w:ascii="宋体" w:hAnsi="宋体" w:cs="宋体"/>
          <w:szCs w:val="21"/>
          <w:highlight w:val="none"/>
        </w:rPr>
      </w:pPr>
      <w:r>
        <w:rPr>
          <w:rFonts w:hint="eastAsia" w:ascii="宋体" w:hAnsi="宋体" w:cs="宋体"/>
          <w:szCs w:val="21"/>
          <w:highlight w:val="none"/>
        </w:rPr>
        <w:t>18.7 通知义务</w:t>
      </w:r>
    </w:p>
    <w:p w14:paraId="73FCCCA9">
      <w:pPr>
        <w:spacing w:line="400" w:lineRule="exact"/>
        <w:jc w:val="left"/>
        <w:rPr>
          <w:rFonts w:hint="eastAsia" w:ascii="宋体" w:hAnsi="宋体" w:cs="宋体"/>
          <w:szCs w:val="21"/>
          <w:highlight w:val="none"/>
        </w:rPr>
      </w:pPr>
      <w:r>
        <w:rPr>
          <w:rFonts w:hint="eastAsia" w:ascii="宋体" w:hAnsi="宋体" w:cs="宋体"/>
          <w:szCs w:val="21"/>
          <w:highlight w:val="none"/>
        </w:rPr>
        <w:t>关于变更保险合同时的通知义务的约定：</w:t>
      </w:r>
      <w:r>
        <w:rPr>
          <w:rFonts w:hint="eastAsia" w:ascii="宋体" w:hAnsi="宋体" w:cs="宋体"/>
          <w:szCs w:val="21"/>
          <w:highlight w:val="none"/>
          <w:u w:val="single"/>
        </w:rPr>
        <w:t xml:space="preserve">  /  </w:t>
      </w:r>
      <w:r>
        <w:rPr>
          <w:rFonts w:hint="eastAsia" w:ascii="宋体" w:hAnsi="宋体" w:cs="宋体"/>
          <w:szCs w:val="21"/>
          <w:highlight w:val="none"/>
        </w:rPr>
        <w:t>。</w:t>
      </w:r>
      <w:bookmarkEnd w:id="554"/>
      <w:bookmarkEnd w:id="555"/>
      <w:bookmarkEnd w:id="556"/>
      <w:bookmarkEnd w:id="557"/>
      <w:bookmarkEnd w:id="558"/>
      <w:bookmarkEnd w:id="559"/>
      <w:bookmarkEnd w:id="560"/>
      <w:bookmarkEnd w:id="561"/>
      <w:bookmarkEnd w:id="562"/>
      <w:bookmarkEnd w:id="563"/>
      <w:bookmarkEnd w:id="564"/>
      <w:bookmarkEnd w:id="565"/>
    </w:p>
    <w:p w14:paraId="6199A9F1">
      <w:pPr>
        <w:pStyle w:val="184"/>
        <w:numPr>
          <w:ilvl w:val="0"/>
          <w:numId w:val="0"/>
        </w:numPr>
        <w:spacing w:before="120" w:after="120" w:line="400" w:lineRule="exact"/>
        <w:rPr>
          <w:rFonts w:hint="eastAsia" w:ascii="宋体" w:hAnsi="宋体" w:eastAsia="宋体" w:cs="宋体"/>
          <w:b w:val="0"/>
          <w:sz w:val="21"/>
          <w:szCs w:val="21"/>
          <w:highlight w:val="none"/>
        </w:rPr>
      </w:pPr>
      <w:bookmarkStart w:id="581" w:name="_Toc351203651"/>
      <w:r>
        <w:rPr>
          <w:rFonts w:hint="eastAsia" w:ascii="宋体" w:hAnsi="宋体" w:eastAsia="宋体" w:cs="宋体"/>
          <w:b w:val="0"/>
          <w:sz w:val="21"/>
          <w:szCs w:val="21"/>
          <w:highlight w:val="none"/>
        </w:rPr>
        <w:t>20. 争议解决</w:t>
      </w:r>
      <w:bookmarkEnd w:id="566"/>
      <w:bookmarkEnd w:id="567"/>
      <w:bookmarkEnd w:id="581"/>
    </w:p>
    <w:p w14:paraId="715792BF">
      <w:pPr>
        <w:spacing w:after="120" w:line="400" w:lineRule="exact"/>
        <w:outlineLvl w:val="0"/>
        <w:rPr>
          <w:rFonts w:hint="eastAsia" w:ascii="宋体" w:hAnsi="宋体" w:cs="宋体"/>
          <w:szCs w:val="21"/>
          <w:highlight w:val="none"/>
        </w:rPr>
      </w:pPr>
      <w:r>
        <w:rPr>
          <w:rFonts w:hint="eastAsia" w:ascii="宋体" w:hAnsi="宋体" w:cs="宋体"/>
          <w:szCs w:val="21"/>
          <w:highlight w:val="none"/>
        </w:rPr>
        <w:t>20.3 争</w:t>
      </w:r>
      <w:bookmarkEnd w:id="568"/>
      <w:r>
        <w:rPr>
          <w:rFonts w:hint="eastAsia" w:ascii="宋体" w:hAnsi="宋体" w:cs="宋体"/>
          <w:szCs w:val="21"/>
          <w:highlight w:val="none"/>
        </w:rPr>
        <w:t>议评审</w:t>
      </w:r>
    </w:p>
    <w:p w14:paraId="38EDBA84">
      <w:pPr>
        <w:spacing w:line="400" w:lineRule="exact"/>
        <w:jc w:val="left"/>
        <w:rPr>
          <w:rFonts w:hint="eastAsia" w:ascii="宋体" w:hAnsi="宋体" w:cs="宋体"/>
          <w:szCs w:val="21"/>
          <w:highlight w:val="none"/>
        </w:rPr>
      </w:pPr>
      <w:r>
        <w:rPr>
          <w:rFonts w:hint="eastAsia" w:ascii="宋体" w:hAnsi="宋体" w:cs="宋体"/>
          <w:szCs w:val="21"/>
          <w:highlight w:val="none"/>
        </w:rPr>
        <w:t>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p>
    <w:p w14:paraId="45B6E84D">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20.3.1 争议评审小组的确定</w:t>
      </w:r>
    </w:p>
    <w:p w14:paraId="19FACF07">
      <w:pPr>
        <w:spacing w:line="400" w:lineRule="exact"/>
        <w:jc w:val="left"/>
        <w:rPr>
          <w:rFonts w:hint="eastAsia" w:ascii="宋体" w:hAnsi="宋体" w:cs="宋体"/>
          <w:szCs w:val="21"/>
          <w:highlight w:val="none"/>
          <w:u w:val="single"/>
        </w:rPr>
      </w:pPr>
      <w:r>
        <w:rPr>
          <w:rFonts w:hint="eastAsia" w:ascii="宋体" w:hAnsi="宋体" w:cs="宋体"/>
          <w:szCs w:val="21"/>
          <w:highlight w:val="none"/>
        </w:rPr>
        <w:t>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2EE1EB8E">
      <w:pPr>
        <w:spacing w:line="400" w:lineRule="exact"/>
        <w:jc w:val="left"/>
        <w:rPr>
          <w:rFonts w:hint="eastAsia" w:ascii="宋体" w:hAnsi="宋体" w:cs="宋体"/>
          <w:szCs w:val="21"/>
          <w:highlight w:val="none"/>
        </w:rPr>
      </w:pPr>
      <w:r>
        <w:rPr>
          <w:rFonts w:hint="eastAsia" w:ascii="宋体" w:hAnsi="宋体" w:cs="宋体"/>
          <w:szCs w:val="21"/>
          <w:highlight w:val="none"/>
        </w:rPr>
        <w:t>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6EA6AC7C">
      <w:pPr>
        <w:spacing w:line="400" w:lineRule="exact"/>
        <w:jc w:val="left"/>
        <w:rPr>
          <w:rFonts w:hint="eastAsia" w:ascii="宋体" w:hAnsi="宋体" w:cs="宋体"/>
          <w:szCs w:val="21"/>
          <w:highlight w:val="none"/>
        </w:rPr>
      </w:pPr>
      <w:r>
        <w:rPr>
          <w:rFonts w:hint="eastAsia" w:ascii="宋体" w:hAnsi="宋体" w:cs="宋体"/>
          <w:szCs w:val="21"/>
          <w:highlight w:val="none"/>
        </w:rPr>
        <w:t>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197E025F">
      <w:pPr>
        <w:spacing w:line="400" w:lineRule="exact"/>
        <w:jc w:val="left"/>
        <w:rPr>
          <w:rFonts w:hint="eastAsia" w:ascii="宋体" w:hAnsi="宋体" w:cs="宋体"/>
          <w:szCs w:val="21"/>
          <w:highlight w:val="none"/>
        </w:rPr>
      </w:pPr>
      <w:r>
        <w:rPr>
          <w:rFonts w:hint="eastAsia" w:ascii="宋体" w:hAnsi="宋体" w:cs="宋体"/>
          <w:szCs w:val="21"/>
          <w:highlight w:val="none"/>
        </w:rPr>
        <w:t>其他事项的约定：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C67AE6F">
      <w:pPr>
        <w:spacing w:line="400" w:lineRule="exact"/>
        <w:jc w:val="left"/>
        <w:outlineLvl w:val="0"/>
        <w:rPr>
          <w:rFonts w:hint="eastAsia" w:ascii="宋体" w:hAnsi="宋体" w:cs="宋体"/>
          <w:szCs w:val="21"/>
          <w:highlight w:val="none"/>
        </w:rPr>
      </w:pPr>
      <w:r>
        <w:rPr>
          <w:rFonts w:hint="eastAsia" w:ascii="宋体" w:hAnsi="宋体" w:cs="宋体"/>
          <w:szCs w:val="21"/>
          <w:highlight w:val="none"/>
        </w:rPr>
        <w:t>20.3.2 争议评审小组的决定</w:t>
      </w:r>
    </w:p>
    <w:p w14:paraId="4F8A2BF9">
      <w:pPr>
        <w:spacing w:line="400" w:lineRule="exact"/>
        <w:jc w:val="left"/>
        <w:rPr>
          <w:rFonts w:hint="eastAsia" w:ascii="宋体" w:hAnsi="宋体" w:cs="宋体"/>
          <w:szCs w:val="21"/>
          <w:highlight w:val="none"/>
        </w:rPr>
      </w:pPr>
      <w:r>
        <w:rPr>
          <w:rFonts w:hint="eastAsia" w:ascii="宋体" w:hAnsi="宋体" w:cs="宋体"/>
          <w:szCs w:val="21"/>
          <w:highlight w:val="none"/>
        </w:rPr>
        <w:t>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3D5C3D2F">
      <w:pPr>
        <w:spacing w:after="120" w:line="400" w:lineRule="exact"/>
        <w:outlineLvl w:val="0"/>
        <w:rPr>
          <w:rFonts w:hint="eastAsia" w:ascii="宋体" w:hAnsi="宋体" w:cs="宋体"/>
          <w:szCs w:val="21"/>
          <w:highlight w:val="none"/>
        </w:rPr>
      </w:pPr>
      <w:r>
        <w:rPr>
          <w:rFonts w:hint="eastAsia" w:ascii="宋体" w:hAnsi="宋体" w:cs="宋体"/>
          <w:szCs w:val="21"/>
          <w:highlight w:val="none"/>
        </w:rPr>
        <w:t>20.4仲裁或诉讼</w:t>
      </w:r>
      <w:bookmarkEnd w:id="569"/>
    </w:p>
    <w:p w14:paraId="6870AB45">
      <w:pPr>
        <w:spacing w:after="120" w:line="400" w:lineRule="exact"/>
        <w:rPr>
          <w:rFonts w:hint="eastAsia" w:ascii="宋体" w:hAnsi="宋体" w:cs="宋体"/>
          <w:szCs w:val="21"/>
          <w:highlight w:val="none"/>
        </w:rPr>
      </w:pPr>
      <w:r>
        <w:rPr>
          <w:rFonts w:hint="eastAsia" w:ascii="宋体" w:hAnsi="宋体" w:cs="宋体"/>
          <w:szCs w:val="21"/>
          <w:highlight w:val="none"/>
        </w:rPr>
        <w:t>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种方式解决：</w:t>
      </w:r>
    </w:p>
    <w:p w14:paraId="4D10F854">
      <w:pPr>
        <w:spacing w:line="400" w:lineRule="exact"/>
        <w:jc w:val="left"/>
        <w:rPr>
          <w:rFonts w:hint="eastAsia" w:ascii="宋体" w:hAnsi="宋体" w:cs="宋体"/>
          <w:szCs w:val="21"/>
          <w:highlight w:val="none"/>
        </w:rPr>
      </w:pPr>
      <w:r>
        <w:rPr>
          <w:rFonts w:hint="eastAsia" w:ascii="宋体" w:hAnsi="宋体" w:cs="宋体"/>
          <w:szCs w:val="21"/>
          <w:highlight w:val="none"/>
        </w:rPr>
        <w:t>（1）向</w:t>
      </w:r>
      <w:r>
        <w:rPr>
          <w:rFonts w:hint="eastAsia" w:ascii="宋体" w:hAnsi="宋体" w:cs="宋体"/>
          <w:szCs w:val="21"/>
          <w:highlight w:val="none"/>
          <w:u w:val="single"/>
        </w:rPr>
        <w:t xml:space="preserve"> 建设行政主管部门 </w:t>
      </w:r>
      <w:r>
        <w:rPr>
          <w:rFonts w:hint="eastAsia" w:ascii="宋体" w:hAnsi="宋体" w:cs="宋体"/>
          <w:szCs w:val="21"/>
          <w:highlight w:val="none"/>
        </w:rPr>
        <w:t>仲裁委员会申请仲裁；</w:t>
      </w:r>
    </w:p>
    <w:p w14:paraId="0EE5960E">
      <w:pPr>
        <w:spacing w:line="400" w:lineRule="exact"/>
        <w:jc w:val="left"/>
        <w:rPr>
          <w:rFonts w:hint="eastAsia" w:ascii="宋体" w:hAnsi="宋体" w:cs="宋体"/>
          <w:szCs w:val="21"/>
          <w:highlight w:val="none"/>
        </w:rPr>
      </w:pPr>
      <w:r>
        <w:rPr>
          <w:rFonts w:hint="eastAsia" w:ascii="宋体" w:hAnsi="宋体" w:cs="宋体"/>
          <w:szCs w:val="21"/>
          <w:highlight w:val="none"/>
        </w:rPr>
        <w:t>（2）向</w:t>
      </w:r>
      <w:r>
        <w:rPr>
          <w:rFonts w:hint="eastAsia" w:ascii="宋体" w:hAnsi="宋体" w:cs="宋体"/>
          <w:szCs w:val="21"/>
          <w:highlight w:val="none"/>
          <w:u w:val="single"/>
        </w:rPr>
        <w:t xml:space="preserve"> 采购人所在地 </w:t>
      </w:r>
      <w:r>
        <w:rPr>
          <w:rFonts w:hint="eastAsia" w:ascii="宋体" w:hAnsi="宋体" w:cs="宋体"/>
          <w:szCs w:val="21"/>
          <w:highlight w:val="none"/>
        </w:rPr>
        <w:t>人民法院起诉。</w:t>
      </w:r>
      <w:bookmarkEnd w:id="570"/>
      <w:bookmarkEnd w:id="571"/>
      <w:bookmarkEnd w:id="572"/>
      <w:bookmarkEnd w:id="573"/>
      <w:bookmarkEnd w:id="574"/>
      <w:bookmarkEnd w:id="575"/>
    </w:p>
    <w:p w14:paraId="4237D3B5">
      <w:pPr>
        <w:spacing w:line="400" w:lineRule="exact"/>
        <w:jc w:val="left"/>
        <w:rPr>
          <w:rFonts w:hint="eastAsia" w:ascii="宋体" w:hAnsi="宋体" w:cs="宋体"/>
          <w:szCs w:val="21"/>
          <w:highlight w:val="none"/>
        </w:rPr>
      </w:pPr>
    </w:p>
    <w:p w14:paraId="53DC1CC1">
      <w:pPr>
        <w:pStyle w:val="411"/>
        <w:spacing w:line="360" w:lineRule="auto"/>
        <w:rPr>
          <w:rFonts w:hint="eastAsia"/>
          <w:sz w:val="21"/>
          <w:szCs w:val="21"/>
          <w:highlight w:val="none"/>
        </w:rPr>
      </w:pPr>
    </w:p>
    <w:p w14:paraId="4E13740E">
      <w:pPr>
        <w:spacing w:line="360" w:lineRule="auto"/>
        <w:jc w:val="left"/>
        <w:rPr>
          <w:rFonts w:ascii="宋体" w:hAnsi="宋体"/>
          <w:b/>
          <w:szCs w:val="21"/>
          <w:highlight w:val="none"/>
        </w:rPr>
      </w:pPr>
      <w:r>
        <w:rPr>
          <w:rFonts w:ascii="宋体" w:hAnsi="宋体"/>
          <w:b/>
          <w:szCs w:val="21"/>
          <w:highlight w:val="none"/>
        </w:rPr>
        <w:t>附件</w:t>
      </w:r>
    </w:p>
    <w:p w14:paraId="016D3492">
      <w:pPr>
        <w:spacing w:line="360" w:lineRule="auto"/>
        <w:jc w:val="left"/>
        <w:rPr>
          <w:rFonts w:ascii="宋体" w:hAnsi="宋体"/>
          <w:szCs w:val="21"/>
          <w:highlight w:val="none"/>
        </w:rPr>
      </w:pPr>
      <w:r>
        <w:rPr>
          <w:rFonts w:hint="eastAsia" w:ascii="宋体" w:hAnsi="宋体"/>
          <w:szCs w:val="21"/>
          <w:highlight w:val="none"/>
        </w:rPr>
        <w:t>协议书附件：</w:t>
      </w:r>
    </w:p>
    <w:p w14:paraId="515BA6D3">
      <w:pPr>
        <w:spacing w:line="360" w:lineRule="auto"/>
        <w:jc w:val="left"/>
        <w:rPr>
          <w:rFonts w:ascii="宋体" w:hAnsi="宋体"/>
          <w:szCs w:val="21"/>
          <w:highlight w:val="none"/>
        </w:rPr>
      </w:pPr>
      <w:r>
        <w:rPr>
          <w:rFonts w:ascii="宋体" w:hAnsi="宋体"/>
          <w:szCs w:val="21"/>
          <w:highlight w:val="none"/>
        </w:rPr>
        <w:t>附件1：承包人承揽工程项目一览表</w:t>
      </w:r>
    </w:p>
    <w:p w14:paraId="0FB89F39">
      <w:pPr>
        <w:spacing w:line="360" w:lineRule="auto"/>
        <w:jc w:val="left"/>
        <w:rPr>
          <w:rFonts w:ascii="宋体" w:hAnsi="宋体"/>
          <w:szCs w:val="21"/>
          <w:highlight w:val="none"/>
        </w:rPr>
      </w:pPr>
      <w:r>
        <w:rPr>
          <w:rFonts w:hint="eastAsia" w:ascii="宋体" w:hAnsi="宋体"/>
          <w:szCs w:val="21"/>
          <w:highlight w:val="none"/>
        </w:rPr>
        <w:t>专用合同条款附件：</w:t>
      </w:r>
    </w:p>
    <w:p w14:paraId="6FC7F28E">
      <w:pPr>
        <w:spacing w:line="360" w:lineRule="auto"/>
        <w:jc w:val="left"/>
        <w:rPr>
          <w:rFonts w:ascii="宋体" w:hAnsi="宋体"/>
          <w:szCs w:val="21"/>
          <w:highlight w:val="none"/>
        </w:rPr>
      </w:pPr>
      <w:r>
        <w:rPr>
          <w:rFonts w:ascii="宋体" w:hAnsi="宋体"/>
          <w:szCs w:val="21"/>
          <w:highlight w:val="none"/>
        </w:rPr>
        <w:t>附件2：发包人供应材料设备一览表</w:t>
      </w:r>
    </w:p>
    <w:p w14:paraId="43A8EDF3">
      <w:pPr>
        <w:spacing w:line="360" w:lineRule="auto"/>
        <w:jc w:val="left"/>
        <w:rPr>
          <w:rFonts w:ascii="宋体" w:hAnsi="宋体"/>
          <w:szCs w:val="21"/>
          <w:highlight w:val="none"/>
        </w:rPr>
      </w:pPr>
      <w:r>
        <w:rPr>
          <w:rFonts w:ascii="宋体" w:hAnsi="宋体"/>
          <w:szCs w:val="21"/>
          <w:highlight w:val="none"/>
        </w:rPr>
        <w:t>附件3：工程质量保修书</w:t>
      </w:r>
    </w:p>
    <w:p w14:paraId="74697323">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4</w:t>
      </w:r>
      <w:r>
        <w:rPr>
          <w:rFonts w:ascii="宋体" w:hAnsi="宋体"/>
          <w:szCs w:val="21"/>
          <w:highlight w:val="none"/>
        </w:rPr>
        <w:t>：主要建设工程文件目录</w:t>
      </w:r>
    </w:p>
    <w:p w14:paraId="1E06715E">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5</w:t>
      </w:r>
      <w:r>
        <w:rPr>
          <w:rFonts w:ascii="宋体" w:hAnsi="宋体"/>
          <w:szCs w:val="21"/>
          <w:highlight w:val="none"/>
        </w:rPr>
        <w:t>：承包人用于本工程施工的机械设备表</w:t>
      </w:r>
    </w:p>
    <w:p w14:paraId="3CD77205">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6</w:t>
      </w:r>
      <w:r>
        <w:rPr>
          <w:rFonts w:ascii="宋体" w:hAnsi="宋体"/>
          <w:szCs w:val="21"/>
          <w:highlight w:val="none"/>
        </w:rPr>
        <w:t>：承包人主要施工管理人员表</w:t>
      </w:r>
    </w:p>
    <w:p w14:paraId="4AB77C2B">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7</w:t>
      </w:r>
      <w:r>
        <w:rPr>
          <w:rFonts w:ascii="宋体" w:hAnsi="宋体"/>
          <w:szCs w:val="21"/>
          <w:highlight w:val="none"/>
        </w:rPr>
        <w:t>：分包人主要施工管理人员表</w:t>
      </w:r>
    </w:p>
    <w:p w14:paraId="20F625F6">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8</w:t>
      </w:r>
      <w:r>
        <w:rPr>
          <w:rFonts w:ascii="宋体" w:hAnsi="宋体"/>
          <w:szCs w:val="21"/>
          <w:highlight w:val="none"/>
        </w:rPr>
        <w:t>：履约担保格式</w:t>
      </w:r>
    </w:p>
    <w:p w14:paraId="4A144B55">
      <w:pPr>
        <w:spacing w:line="360" w:lineRule="auto"/>
        <w:jc w:val="left"/>
        <w:rPr>
          <w:rFonts w:ascii="宋体" w:hAnsi="宋体"/>
          <w:szCs w:val="21"/>
          <w:highlight w:val="none"/>
        </w:rPr>
      </w:pPr>
      <w:r>
        <w:rPr>
          <w:rFonts w:ascii="宋体" w:hAnsi="宋体"/>
          <w:szCs w:val="21"/>
          <w:highlight w:val="none"/>
        </w:rPr>
        <w:t>附件</w:t>
      </w:r>
      <w:r>
        <w:rPr>
          <w:rFonts w:hint="eastAsia" w:ascii="宋体" w:hAnsi="宋体"/>
          <w:szCs w:val="21"/>
          <w:highlight w:val="none"/>
        </w:rPr>
        <w:t>9</w:t>
      </w:r>
      <w:r>
        <w:rPr>
          <w:rFonts w:ascii="宋体" w:hAnsi="宋体"/>
          <w:szCs w:val="21"/>
          <w:highlight w:val="none"/>
        </w:rPr>
        <w:t>：预付款担保格式</w:t>
      </w:r>
    </w:p>
    <w:p w14:paraId="255B4C16">
      <w:pPr>
        <w:spacing w:line="360" w:lineRule="auto"/>
        <w:jc w:val="left"/>
        <w:rPr>
          <w:rFonts w:ascii="宋体" w:hAnsi="宋体"/>
          <w:szCs w:val="21"/>
          <w:highlight w:val="none"/>
        </w:rPr>
      </w:pPr>
      <w:r>
        <w:rPr>
          <w:rFonts w:ascii="宋体" w:hAnsi="宋体"/>
          <w:szCs w:val="21"/>
          <w:highlight w:val="none"/>
        </w:rPr>
        <w:t>附件1</w:t>
      </w:r>
      <w:r>
        <w:rPr>
          <w:rFonts w:hint="eastAsia" w:ascii="宋体" w:hAnsi="宋体"/>
          <w:szCs w:val="21"/>
          <w:highlight w:val="none"/>
        </w:rPr>
        <w:t>0</w:t>
      </w:r>
      <w:r>
        <w:rPr>
          <w:rFonts w:ascii="宋体" w:hAnsi="宋体"/>
          <w:szCs w:val="21"/>
          <w:highlight w:val="none"/>
        </w:rPr>
        <w:t>：支付担保格式</w:t>
      </w:r>
    </w:p>
    <w:p w14:paraId="4FA6596A">
      <w:pPr>
        <w:spacing w:line="360" w:lineRule="auto"/>
        <w:jc w:val="left"/>
        <w:rPr>
          <w:rFonts w:ascii="宋体" w:hAnsi="宋体"/>
          <w:szCs w:val="21"/>
          <w:highlight w:val="none"/>
        </w:rPr>
      </w:pPr>
      <w:r>
        <w:rPr>
          <w:rFonts w:ascii="宋体" w:hAnsi="宋体"/>
          <w:szCs w:val="21"/>
          <w:highlight w:val="none"/>
        </w:rPr>
        <w:t>附件1</w:t>
      </w:r>
      <w:r>
        <w:rPr>
          <w:rFonts w:hint="eastAsia" w:ascii="宋体" w:hAnsi="宋体"/>
          <w:szCs w:val="21"/>
          <w:highlight w:val="none"/>
        </w:rPr>
        <w:t>1</w:t>
      </w:r>
      <w:r>
        <w:rPr>
          <w:rFonts w:ascii="宋体" w:hAnsi="宋体"/>
          <w:szCs w:val="21"/>
          <w:highlight w:val="none"/>
        </w:rPr>
        <w:t>：暂估价一览表</w:t>
      </w:r>
    </w:p>
    <w:p w14:paraId="18BB1506">
      <w:pPr>
        <w:pStyle w:val="39"/>
        <w:ind w:left="0" w:firstLine="0"/>
        <w:rPr>
          <w:rFonts w:hint="default" w:ascii="宋体" w:hAnsi="宋体" w:eastAsia="宋体"/>
          <w:szCs w:val="21"/>
          <w:highlight w:val="none"/>
          <w:lang w:val="en-US" w:eastAsia="zh-CN"/>
        </w:rPr>
        <w:sectPr>
          <w:pgSz w:w="11906" w:h="16838"/>
          <w:pgMar w:top="1418" w:right="1555" w:bottom="1418" w:left="1531" w:header="851" w:footer="992" w:gutter="0"/>
          <w:cols w:space="1701" w:num="1"/>
          <w:titlePg/>
          <w:docGrid w:linePitch="360" w:charSpace="0"/>
        </w:sectPr>
      </w:pPr>
      <w:r>
        <w:rPr>
          <w:rFonts w:hint="eastAsia" w:ascii="宋体" w:hAnsi="宋体"/>
          <w:szCs w:val="21"/>
          <w:highlight w:val="none"/>
          <w:lang w:val="en-US" w:eastAsia="zh-CN"/>
        </w:rPr>
        <w:t>附件12：中标单位廉洁承诺书</w:t>
      </w:r>
    </w:p>
    <w:p w14:paraId="3D8095B6">
      <w:pPr>
        <w:spacing w:before="156" w:after="156" w:line="440" w:lineRule="exact"/>
        <w:jc w:val="left"/>
        <w:rPr>
          <w:rFonts w:ascii="宋体" w:hAnsi="宋体"/>
          <w:sz w:val="24"/>
          <w:highlight w:val="none"/>
        </w:rPr>
      </w:pPr>
      <w:r>
        <w:rPr>
          <w:rFonts w:hint="eastAsia" w:ascii="宋体" w:hAnsi="宋体"/>
          <w:sz w:val="24"/>
          <w:highlight w:val="none"/>
        </w:rPr>
        <w:t>附件1：</w:t>
      </w:r>
    </w:p>
    <w:p w14:paraId="507DAF35">
      <w:pPr>
        <w:spacing w:before="156" w:after="156" w:line="440" w:lineRule="exact"/>
        <w:jc w:val="center"/>
        <w:rPr>
          <w:rFonts w:ascii="宋体" w:hAnsi="宋体"/>
          <w:sz w:val="24"/>
          <w:highlight w:val="none"/>
        </w:rPr>
      </w:pPr>
      <w:r>
        <w:rPr>
          <w:rFonts w:ascii="宋体" w:hAnsi="宋体"/>
          <w:sz w:val="24"/>
          <w:highlight w:val="none"/>
        </w:rPr>
        <w:t>承包人承揽工程项目一览表</w:t>
      </w:r>
    </w:p>
    <w:tbl>
      <w:tblPr>
        <w:tblStyle w:val="32"/>
        <w:tblW w:w="1460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89723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277" w:type="dxa"/>
            <w:noWrap w:val="0"/>
            <w:vAlign w:val="center"/>
          </w:tcPr>
          <w:p w14:paraId="6E76ED1F">
            <w:pPr>
              <w:keepNext/>
              <w:spacing w:line="440" w:lineRule="exact"/>
              <w:ind w:left="63" w:right="63"/>
              <w:rPr>
                <w:rFonts w:ascii="宋体" w:hAnsi="宋体"/>
                <w:sz w:val="24"/>
                <w:highlight w:val="none"/>
              </w:rPr>
            </w:pPr>
            <w:r>
              <w:rPr>
                <w:rFonts w:ascii="宋体" w:hAnsi="宋体"/>
                <w:sz w:val="24"/>
                <w:highlight w:val="none"/>
              </w:rPr>
              <w:t>单位工程名称</w:t>
            </w:r>
          </w:p>
        </w:tc>
        <w:tc>
          <w:tcPr>
            <w:tcW w:w="1843" w:type="dxa"/>
            <w:noWrap w:val="0"/>
            <w:vAlign w:val="center"/>
          </w:tcPr>
          <w:p w14:paraId="4052C791">
            <w:pPr>
              <w:keepNext/>
              <w:spacing w:line="440" w:lineRule="exact"/>
              <w:ind w:left="63" w:right="63"/>
              <w:rPr>
                <w:rFonts w:ascii="宋体" w:hAnsi="宋体"/>
                <w:sz w:val="24"/>
                <w:highlight w:val="none"/>
              </w:rPr>
            </w:pPr>
            <w:r>
              <w:rPr>
                <w:rFonts w:ascii="宋体" w:hAnsi="宋体"/>
                <w:sz w:val="24"/>
                <w:highlight w:val="none"/>
              </w:rPr>
              <w:t>建设规模</w:t>
            </w:r>
          </w:p>
        </w:tc>
        <w:tc>
          <w:tcPr>
            <w:tcW w:w="1417" w:type="dxa"/>
            <w:noWrap w:val="0"/>
            <w:vAlign w:val="center"/>
          </w:tcPr>
          <w:p w14:paraId="249E7B99">
            <w:pPr>
              <w:keepNext/>
              <w:spacing w:line="440" w:lineRule="exact"/>
              <w:ind w:left="63" w:right="63"/>
              <w:rPr>
                <w:rFonts w:ascii="宋体" w:hAnsi="宋体"/>
                <w:sz w:val="24"/>
                <w:highlight w:val="none"/>
              </w:rPr>
            </w:pPr>
            <w:r>
              <w:rPr>
                <w:rFonts w:ascii="宋体" w:hAnsi="宋体"/>
                <w:sz w:val="24"/>
                <w:highlight w:val="none"/>
              </w:rPr>
              <w:t>建筑面积</w:t>
            </w:r>
            <w:r>
              <w:rPr>
                <w:rFonts w:hint="eastAsia" w:ascii="宋体" w:hAnsi="宋体"/>
                <w:sz w:val="24"/>
                <w:highlight w:val="none"/>
              </w:rPr>
              <w:t>（</w:t>
            </w:r>
            <w:r>
              <w:rPr>
                <w:rFonts w:ascii="宋体" w:hAnsi="宋体"/>
                <w:sz w:val="24"/>
                <w:highlight w:val="none"/>
              </w:rPr>
              <w:t>平方米</w:t>
            </w:r>
            <w:r>
              <w:rPr>
                <w:rFonts w:hint="eastAsia" w:ascii="宋体" w:hAnsi="宋体"/>
                <w:sz w:val="24"/>
                <w:highlight w:val="none"/>
              </w:rPr>
              <w:t>）</w:t>
            </w:r>
          </w:p>
        </w:tc>
        <w:tc>
          <w:tcPr>
            <w:tcW w:w="2410" w:type="dxa"/>
            <w:noWrap w:val="0"/>
            <w:vAlign w:val="center"/>
          </w:tcPr>
          <w:p w14:paraId="21A7E734">
            <w:pPr>
              <w:keepNext/>
              <w:spacing w:line="440" w:lineRule="exact"/>
              <w:ind w:left="63" w:right="63"/>
              <w:rPr>
                <w:rFonts w:ascii="宋体" w:hAnsi="宋体"/>
                <w:sz w:val="24"/>
                <w:highlight w:val="none"/>
              </w:rPr>
            </w:pPr>
            <w:r>
              <w:rPr>
                <w:rFonts w:ascii="宋体" w:hAnsi="宋体"/>
                <w:sz w:val="24"/>
                <w:highlight w:val="none"/>
              </w:rPr>
              <w:t>结构</w:t>
            </w:r>
            <w:r>
              <w:rPr>
                <w:rFonts w:hint="eastAsia" w:ascii="宋体" w:hAnsi="宋体"/>
                <w:sz w:val="24"/>
                <w:highlight w:val="none"/>
              </w:rPr>
              <w:t>形式</w:t>
            </w:r>
          </w:p>
        </w:tc>
        <w:tc>
          <w:tcPr>
            <w:tcW w:w="850" w:type="dxa"/>
            <w:noWrap w:val="0"/>
            <w:vAlign w:val="center"/>
          </w:tcPr>
          <w:p w14:paraId="7EF8EACD">
            <w:pPr>
              <w:keepNext/>
              <w:spacing w:line="440" w:lineRule="exact"/>
              <w:ind w:left="63" w:right="63"/>
              <w:rPr>
                <w:rFonts w:ascii="宋体" w:hAnsi="宋体"/>
                <w:sz w:val="24"/>
                <w:highlight w:val="none"/>
              </w:rPr>
            </w:pPr>
            <w:r>
              <w:rPr>
                <w:rFonts w:ascii="宋体" w:hAnsi="宋体"/>
                <w:sz w:val="24"/>
                <w:highlight w:val="none"/>
              </w:rPr>
              <w:t>层数</w:t>
            </w:r>
          </w:p>
        </w:tc>
        <w:tc>
          <w:tcPr>
            <w:tcW w:w="1560" w:type="dxa"/>
            <w:noWrap w:val="0"/>
            <w:vAlign w:val="center"/>
          </w:tcPr>
          <w:p w14:paraId="693A0341">
            <w:pPr>
              <w:keepNext/>
              <w:spacing w:line="440" w:lineRule="exact"/>
              <w:ind w:left="63" w:right="63"/>
              <w:rPr>
                <w:rFonts w:ascii="宋体" w:hAnsi="宋体"/>
                <w:sz w:val="24"/>
                <w:highlight w:val="none"/>
              </w:rPr>
            </w:pPr>
            <w:r>
              <w:rPr>
                <w:rFonts w:ascii="宋体" w:hAnsi="宋体"/>
                <w:sz w:val="24"/>
                <w:highlight w:val="none"/>
              </w:rPr>
              <w:t>生产能力</w:t>
            </w:r>
          </w:p>
        </w:tc>
        <w:tc>
          <w:tcPr>
            <w:tcW w:w="2126" w:type="dxa"/>
            <w:noWrap w:val="0"/>
            <w:vAlign w:val="center"/>
          </w:tcPr>
          <w:p w14:paraId="34898587">
            <w:pPr>
              <w:keepNext/>
              <w:spacing w:line="440" w:lineRule="exact"/>
              <w:ind w:left="63" w:right="63"/>
              <w:rPr>
                <w:rFonts w:ascii="宋体" w:hAnsi="宋体"/>
                <w:sz w:val="24"/>
                <w:highlight w:val="none"/>
              </w:rPr>
            </w:pPr>
            <w:r>
              <w:rPr>
                <w:rFonts w:ascii="宋体" w:hAnsi="宋体"/>
                <w:sz w:val="24"/>
                <w:highlight w:val="none"/>
              </w:rPr>
              <w:t>设备安装内容</w:t>
            </w:r>
          </w:p>
        </w:tc>
        <w:tc>
          <w:tcPr>
            <w:tcW w:w="1417" w:type="dxa"/>
            <w:noWrap w:val="0"/>
            <w:vAlign w:val="center"/>
          </w:tcPr>
          <w:p w14:paraId="16E0450C">
            <w:pPr>
              <w:keepNext/>
              <w:spacing w:line="440" w:lineRule="exact"/>
              <w:ind w:left="63" w:right="63"/>
              <w:rPr>
                <w:rFonts w:ascii="宋体" w:hAnsi="宋体"/>
                <w:sz w:val="24"/>
                <w:highlight w:val="none"/>
              </w:rPr>
            </w:pPr>
            <w:r>
              <w:rPr>
                <w:rFonts w:ascii="宋体" w:hAnsi="宋体"/>
                <w:sz w:val="24"/>
                <w:highlight w:val="none"/>
              </w:rPr>
              <w:t>合同价格（元）</w:t>
            </w:r>
          </w:p>
        </w:tc>
        <w:tc>
          <w:tcPr>
            <w:tcW w:w="851" w:type="dxa"/>
            <w:noWrap w:val="0"/>
            <w:vAlign w:val="center"/>
          </w:tcPr>
          <w:p w14:paraId="03331E65">
            <w:pPr>
              <w:keepNext/>
              <w:spacing w:line="440" w:lineRule="exact"/>
              <w:ind w:left="63" w:right="63"/>
              <w:rPr>
                <w:rFonts w:ascii="宋体" w:hAnsi="宋体"/>
                <w:sz w:val="24"/>
                <w:highlight w:val="none"/>
              </w:rPr>
            </w:pPr>
            <w:r>
              <w:rPr>
                <w:rFonts w:ascii="宋体" w:hAnsi="宋体"/>
                <w:sz w:val="24"/>
                <w:highlight w:val="none"/>
              </w:rPr>
              <w:t>开工日期</w:t>
            </w:r>
          </w:p>
        </w:tc>
        <w:tc>
          <w:tcPr>
            <w:tcW w:w="850" w:type="dxa"/>
            <w:noWrap w:val="0"/>
            <w:vAlign w:val="center"/>
          </w:tcPr>
          <w:p w14:paraId="448C3719">
            <w:pPr>
              <w:keepNext/>
              <w:spacing w:line="440" w:lineRule="exact"/>
              <w:ind w:left="63" w:right="63"/>
              <w:rPr>
                <w:rFonts w:ascii="宋体" w:hAnsi="宋体"/>
                <w:sz w:val="24"/>
                <w:highlight w:val="none"/>
              </w:rPr>
            </w:pPr>
            <w:r>
              <w:rPr>
                <w:rFonts w:ascii="宋体" w:hAnsi="宋体"/>
                <w:sz w:val="24"/>
                <w:highlight w:val="none"/>
              </w:rPr>
              <w:t>竣工日期</w:t>
            </w:r>
          </w:p>
        </w:tc>
      </w:tr>
      <w:tr w14:paraId="52E879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7C6AD832">
            <w:pPr>
              <w:keepNext/>
              <w:spacing w:line="440" w:lineRule="exact"/>
              <w:ind w:left="63" w:right="63"/>
              <w:rPr>
                <w:rFonts w:ascii="宋体" w:hAnsi="宋体"/>
                <w:sz w:val="24"/>
                <w:highlight w:val="none"/>
              </w:rPr>
            </w:pPr>
          </w:p>
        </w:tc>
        <w:tc>
          <w:tcPr>
            <w:tcW w:w="1843" w:type="dxa"/>
            <w:noWrap w:val="0"/>
            <w:vAlign w:val="center"/>
          </w:tcPr>
          <w:p w14:paraId="3E4A2A4E">
            <w:pPr>
              <w:keepNext/>
              <w:spacing w:line="440" w:lineRule="exact"/>
              <w:ind w:left="63" w:right="63"/>
              <w:rPr>
                <w:rFonts w:ascii="宋体" w:hAnsi="宋体"/>
                <w:sz w:val="24"/>
                <w:highlight w:val="none"/>
              </w:rPr>
            </w:pPr>
          </w:p>
        </w:tc>
        <w:tc>
          <w:tcPr>
            <w:tcW w:w="1417" w:type="dxa"/>
            <w:noWrap w:val="0"/>
            <w:vAlign w:val="center"/>
          </w:tcPr>
          <w:p w14:paraId="4EF898F9">
            <w:pPr>
              <w:keepNext/>
              <w:spacing w:line="440" w:lineRule="exact"/>
              <w:ind w:left="63" w:right="63"/>
              <w:rPr>
                <w:rFonts w:ascii="宋体" w:hAnsi="宋体"/>
                <w:sz w:val="24"/>
                <w:highlight w:val="none"/>
              </w:rPr>
            </w:pPr>
          </w:p>
        </w:tc>
        <w:tc>
          <w:tcPr>
            <w:tcW w:w="2410" w:type="dxa"/>
            <w:noWrap w:val="0"/>
            <w:vAlign w:val="center"/>
          </w:tcPr>
          <w:p w14:paraId="6E324868">
            <w:pPr>
              <w:keepNext/>
              <w:spacing w:line="440" w:lineRule="exact"/>
              <w:ind w:left="63" w:right="63"/>
              <w:rPr>
                <w:rFonts w:ascii="宋体" w:hAnsi="宋体"/>
                <w:sz w:val="24"/>
                <w:highlight w:val="none"/>
              </w:rPr>
            </w:pPr>
          </w:p>
        </w:tc>
        <w:tc>
          <w:tcPr>
            <w:tcW w:w="850" w:type="dxa"/>
            <w:noWrap w:val="0"/>
            <w:vAlign w:val="center"/>
          </w:tcPr>
          <w:p w14:paraId="5711A164">
            <w:pPr>
              <w:keepNext/>
              <w:spacing w:line="440" w:lineRule="exact"/>
              <w:ind w:left="63" w:right="63"/>
              <w:rPr>
                <w:rFonts w:ascii="宋体" w:hAnsi="宋体"/>
                <w:sz w:val="24"/>
                <w:highlight w:val="none"/>
              </w:rPr>
            </w:pPr>
          </w:p>
        </w:tc>
        <w:tc>
          <w:tcPr>
            <w:tcW w:w="1560" w:type="dxa"/>
            <w:noWrap w:val="0"/>
            <w:vAlign w:val="center"/>
          </w:tcPr>
          <w:p w14:paraId="1931B185">
            <w:pPr>
              <w:keepNext/>
              <w:spacing w:line="440" w:lineRule="exact"/>
              <w:ind w:left="63" w:right="63"/>
              <w:rPr>
                <w:rFonts w:ascii="宋体" w:hAnsi="宋体"/>
                <w:sz w:val="24"/>
                <w:highlight w:val="none"/>
              </w:rPr>
            </w:pPr>
          </w:p>
        </w:tc>
        <w:tc>
          <w:tcPr>
            <w:tcW w:w="2126" w:type="dxa"/>
            <w:noWrap w:val="0"/>
            <w:vAlign w:val="center"/>
          </w:tcPr>
          <w:p w14:paraId="47856183">
            <w:pPr>
              <w:keepNext/>
              <w:spacing w:line="440" w:lineRule="exact"/>
              <w:ind w:left="63" w:right="63"/>
              <w:rPr>
                <w:rFonts w:ascii="宋体" w:hAnsi="宋体"/>
                <w:sz w:val="24"/>
                <w:highlight w:val="none"/>
              </w:rPr>
            </w:pPr>
          </w:p>
        </w:tc>
        <w:tc>
          <w:tcPr>
            <w:tcW w:w="1417" w:type="dxa"/>
            <w:noWrap w:val="0"/>
            <w:vAlign w:val="center"/>
          </w:tcPr>
          <w:p w14:paraId="01986A57">
            <w:pPr>
              <w:keepNext/>
              <w:spacing w:line="440" w:lineRule="exact"/>
              <w:ind w:left="63" w:right="63"/>
              <w:rPr>
                <w:rFonts w:ascii="宋体" w:hAnsi="宋体"/>
                <w:sz w:val="24"/>
                <w:highlight w:val="none"/>
              </w:rPr>
            </w:pPr>
          </w:p>
        </w:tc>
        <w:tc>
          <w:tcPr>
            <w:tcW w:w="851" w:type="dxa"/>
            <w:noWrap w:val="0"/>
            <w:vAlign w:val="center"/>
          </w:tcPr>
          <w:p w14:paraId="2E46061D">
            <w:pPr>
              <w:keepNext/>
              <w:spacing w:line="440" w:lineRule="exact"/>
              <w:ind w:left="63" w:right="63"/>
              <w:rPr>
                <w:rFonts w:ascii="宋体" w:hAnsi="宋体"/>
                <w:sz w:val="24"/>
                <w:highlight w:val="none"/>
              </w:rPr>
            </w:pPr>
          </w:p>
        </w:tc>
        <w:tc>
          <w:tcPr>
            <w:tcW w:w="850" w:type="dxa"/>
            <w:noWrap w:val="0"/>
            <w:vAlign w:val="center"/>
          </w:tcPr>
          <w:p w14:paraId="4FEF6BA6">
            <w:pPr>
              <w:keepNext/>
              <w:spacing w:line="440" w:lineRule="exact"/>
              <w:ind w:left="63" w:right="63"/>
              <w:rPr>
                <w:rFonts w:ascii="宋体" w:hAnsi="宋体"/>
                <w:sz w:val="24"/>
                <w:highlight w:val="none"/>
              </w:rPr>
            </w:pPr>
          </w:p>
        </w:tc>
      </w:tr>
      <w:tr w14:paraId="3FCCAA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0F180890">
            <w:pPr>
              <w:keepNext/>
              <w:spacing w:line="440" w:lineRule="exact"/>
              <w:ind w:left="63" w:right="63"/>
              <w:rPr>
                <w:rFonts w:ascii="宋体" w:hAnsi="宋体"/>
                <w:sz w:val="24"/>
                <w:highlight w:val="none"/>
              </w:rPr>
            </w:pPr>
          </w:p>
        </w:tc>
        <w:tc>
          <w:tcPr>
            <w:tcW w:w="1843" w:type="dxa"/>
            <w:noWrap w:val="0"/>
            <w:vAlign w:val="center"/>
          </w:tcPr>
          <w:p w14:paraId="0FC97352">
            <w:pPr>
              <w:keepNext/>
              <w:spacing w:line="440" w:lineRule="exact"/>
              <w:ind w:left="63" w:right="63"/>
              <w:rPr>
                <w:rFonts w:ascii="宋体" w:hAnsi="宋体"/>
                <w:sz w:val="24"/>
                <w:highlight w:val="none"/>
              </w:rPr>
            </w:pPr>
          </w:p>
        </w:tc>
        <w:tc>
          <w:tcPr>
            <w:tcW w:w="1417" w:type="dxa"/>
            <w:noWrap w:val="0"/>
            <w:vAlign w:val="center"/>
          </w:tcPr>
          <w:p w14:paraId="17330815">
            <w:pPr>
              <w:keepNext/>
              <w:spacing w:line="440" w:lineRule="exact"/>
              <w:ind w:left="63" w:right="63"/>
              <w:rPr>
                <w:rFonts w:ascii="宋体" w:hAnsi="宋体"/>
                <w:sz w:val="24"/>
                <w:highlight w:val="none"/>
              </w:rPr>
            </w:pPr>
          </w:p>
        </w:tc>
        <w:tc>
          <w:tcPr>
            <w:tcW w:w="2410" w:type="dxa"/>
            <w:noWrap w:val="0"/>
            <w:vAlign w:val="center"/>
          </w:tcPr>
          <w:p w14:paraId="6E91C915">
            <w:pPr>
              <w:keepNext/>
              <w:spacing w:line="440" w:lineRule="exact"/>
              <w:ind w:left="63" w:right="63"/>
              <w:rPr>
                <w:rFonts w:ascii="宋体" w:hAnsi="宋体"/>
                <w:sz w:val="24"/>
                <w:highlight w:val="none"/>
              </w:rPr>
            </w:pPr>
          </w:p>
        </w:tc>
        <w:tc>
          <w:tcPr>
            <w:tcW w:w="850" w:type="dxa"/>
            <w:noWrap w:val="0"/>
            <w:vAlign w:val="center"/>
          </w:tcPr>
          <w:p w14:paraId="7A016E71">
            <w:pPr>
              <w:keepNext/>
              <w:spacing w:line="440" w:lineRule="exact"/>
              <w:ind w:left="63" w:right="63"/>
              <w:rPr>
                <w:rFonts w:ascii="宋体" w:hAnsi="宋体"/>
                <w:sz w:val="24"/>
                <w:highlight w:val="none"/>
              </w:rPr>
            </w:pPr>
          </w:p>
        </w:tc>
        <w:tc>
          <w:tcPr>
            <w:tcW w:w="1560" w:type="dxa"/>
            <w:noWrap w:val="0"/>
            <w:vAlign w:val="center"/>
          </w:tcPr>
          <w:p w14:paraId="26DB24E4">
            <w:pPr>
              <w:keepNext/>
              <w:spacing w:line="440" w:lineRule="exact"/>
              <w:ind w:left="63" w:right="63"/>
              <w:rPr>
                <w:rFonts w:ascii="宋体" w:hAnsi="宋体"/>
                <w:sz w:val="24"/>
                <w:highlight w:val="none"/>
              </w:rPr>
            </w:pPr>
          </w:p>
        </w:tc>
        <w:tc>
          <w:tcPr>
            <w:tcW w:w="2126" w:type="dxa"/>
            <w:noWrap w:val="0"/>
            <w:vAlign w:val="center"/>
          </w:tcPr>
          <w:p w14:paraId="24B1D237">
            <w:pPr>
              <w:keepNext/>
              <w:spacing w:line="440" w:lineRule="exact"/>
              <w:ind w:left="63" w:right="63"/>
              <w:rPr>
                <w:rFonts w:ascii="宋体" w:hAnsi="宋体"/>
                <w:sz w:val="24"/>
                <w:highlight w:val="none"/>
              </w:rPr>
            </w:pPr>
          </w:p>
        </w:tc>
        <w:tc>
          <w:tcPr>
            <w:tcW w:w="1417" w:type="dxa"/>
            <w:noWrap w:val="0"/>
            <w:vAlign w:val="center"/>
          </w:tcPr>
          <w:p w14:paraId="10021DF0">
            <w:pPr>
              <w:keepNext/>
              <w:spacing w:line="440" w:lineRule="exact"/>
              <w:ind w:left="63" w:right="63"/>
              <w:rPr>
                <w:rFonts w:ascii="宋体" w:hAnsi="宋体"/>
                <w:sz w:val="24"/>
                <w:highlight w:val="none"/>
              </w:rPr>
            </w:pPr>
          </w:p>
        </w:tc>
        <w:tc>
          <w:tcPr>
            <w:tcW w:w="851" w:type="dxa"/>
            <w:noWrap w:val="0"/>
            <w:vAlign w:val="center"/>
          </w:tcPr>
          <w:p w14:paraId="597566C1">
            <w:pPr>
              <w:keepNext/>
              <w:spacing w:line="440" w:lineRule="exact"/>
              <w:ind w:left="63" w:right="63"/>
              <w:rPr>
                <w:rFonts w:ascii="宋体" w:hAnsi="宋体"/>
                <w:sz w:val="24"/>
                <w:highlight w:val="none"/>
              </w:rPr>
            </w:pPr>
          </w:p>
        </w:tc>
        <w:tc>
          <w:tcPr>
            <w:tcW w:w="850" w:type="dxa"/>
            <w:noWrap w:val="0"/>
            <w:vAlign w:val="center"/>
          </w:tcPr>
          <w:p w14:paraId="364CF1EC">
            <w:pPr>
              <w:keepNext/>
              <w:spacing w:line="440" w:lineRule="exact"/>
              <w:ind w:left="63" w:right="63"/>
              <w:rPr>
                <w:rFonts w:ascii="宋体" w:hAnsi="宋体"/>
                <w:sz w:val="24"/>
                <w:highlight w:val="none"/>
              </w:rPr>
            </w:pPr>
          </w:p>
        </w:tc>
      </w:tr>
      <w:tr w14:paraId="305E30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378123A4">
            <w:pPr>
              <w:keepNext/>
              <w:spacing w:line="440" w:lineRule="exact"/>
              <w:ind w:left="63" w:right="63"/>
              <w:rPr>
                <w:rFonts w:ascii="宋体" w:hAnsi="宋体"/>
                <w:sz w:val="24"/>
                <w:highlight w:val="none"/>
              </w:rPr>
            </w:pPr>
          </w:p>
        </w:tc>
        <w:tc>
          <w:tcPr>
            <w:tcW w:w="1843" w:type="dxa"/>
            <w:noWrap w:val="0"/>
            <w:vAlign w:val="center"/>
          </w:tcPr>
          <w:p w14:paraId="2477D7E0">
            <w:pPr>
              <w:keepNext/>
              <w:spacing w:line="440" w:lineRule="exact"/>
              <w:ind w:left="63" w:right="63"/>
              <w:rPr>
                <w:rFonts w:ascii="宋体" w:hAnsi="宋体"/>
                <w:sz w:val="24"/>
                <w:highlight w:val="none"/>
              </w:rPr>
            </w:pPr>
          </w:p>
        </w:tc>
        <w:tc>
          <w:tcPr>
            <w:tcW w:w="1417" w:type="dxa"/>
            <w:noWrap w:val="0"/>
            <w:vAlign w:val="center"/>
          </w:tcPr>
          <w:p w14:paraId="506FCB52">
            <w:pPr>
              <w:keepNext/>
              <w:spacing w:line="440" w:lineRule="exact"/>
              <w:ind w:left="63" w:right="63"/>
              <w:rPr>
                <w:rFonts w:ascii="宋体" w:hAnsi="宋体"/>
                <w:sz w:val="24"/>
                <w:highlight w:val="none"/>
              </w:rPr>
            </w:pPr>
          </w:p>
        </w:tc>
        <w:tc>
          <w:tcPr>
            <w:tcW w:w="2410" w:type="dxa"/>
            <w:noWrap w:val="0"/>
            <w:vAlign w:val="center"/>
          </w:tcPr>
          <w:p w14:paraId="5E6DCB26">
            <w:pPr>
              <w:keepNext/>
              <w:spacing w:line="440" w:lineRule="exact"/>
              <w:ind w:left="63" w:right="63"/>
              <w:rPr>
                <w:rFonts w:ascii="宋体" w:hAnsi="宋体"/>
                <w:sz w:val="24"/>
                <w:highlight w:val="none"/>
              </w:rPr>
            </w:pPr>
          </w:p>
        </w:tc>
        <w:tc>
          <w:tcPr>
            <w:tcW w:w="850" w:type="dxa"/>
            <w:noWrap w:val="0"/>
            <w:vAlign w:val="center"/>
          </w:tcPr>
          <w:p w14:paraId="4AD3B6E0">
            <w:pPr>
              <w:keepNext/>
              <w:spacing w:line="440" w:lineRule="exact"/>
              <w:ind w:left="63" w:right="63"/>
              <w:rPr>
                <w:rFonts w:ascii="宋体" w:hAnsi="宋体"/>
                <w:sz w:val="24"/>
                <w:highlight w:val="none"/>
              </w:rPr>
            </w:pPr>
          </w:p>
        </w:tc>
        <w:tc>
          <w:tcPr>
            <w:tcW w:w="1560" w:type="dxa"/>
            <w:noWrap w:val="0"/>
            <w:vAlign w:val="center"/>
          </w:tcPr>
          <w:p w14:paraId="2C3BBE43">
            <w:pPr>
              <w:keepNext/>
              <w:spacing w:line="440" w:lineRule="exact"/>
              <w:ind w:left="63" w:right="63"/>
              <w:rPr>
                <w:rFonts w:ascii="宋体" w:hAnsi="宋体"/>
                <w:sz w:val="24"/>
                <w:highlight w:val="none"/>
              </w:rPr>
            </w:pPr>
          </w:p>
        </w:tc>
        <w:tc>
          <w:tcPr>
            <w:tcW w:w="2126" w:type="dxa"/>
            <w:noWrap w:val="0"/>
            <w:vAlign w:val="center"/>
          </w:tcPr>
          <w:p w14:paraId="134CC495">
            <w:pPr>
              <w:keepNext/>
              <w:spacing w:line="440" w:lineRule="exact"/>
              <w:ind w:left="63" w:right="63"/>
              <w:rPr>
                <w:rFonts w:ascii="宋体" w:hAnsi="宋体"/>
                <w:sz w:val="24"/>
                <w:highlight w:val="none"/>
              </w:rPr>
            </w:pPr>
          </w:p>
        </w:tc>
        <w:tc>
          <w:tcPr>
            <w:tcW w:w="1417" w:type="dxa"/>
            <w:noWrap w:val="0"/>
            <w:vAlign w:val="center"/>
          </w:tcPr>
          <w:p w14:paraId="6CFD8F05">
            <w:pPr>
              <w:keepNext/>
              <w:spacing w:line="440" w:lineRule="exact"/>
              <w:ind w:left="63" w:right="63"/>
              <w:rPr>
                <w:rFonts w:ascii="宋体" w:hAnsi="宋体"/>
                <w:sz w:val="24"/>
                <w:highlight w:val="none"/>
              </w:rPr>
            </w:pPr>
          </w:p>
        </w:tc>
        <w:tc>
          <w:tcPr>
            <w:tcW w:w="851" w:type="dxa"/>
            <w:noWrap w:val="0"/>
            <w:vAlign w:val="center"/>
          </w:tcPr>
          <w:p w14:paraId="12046DD6">
            <w:pPr>
              <w:keepNext/>
              <w:spacing w:line="440" w:lineRule="exact"/>
              <w:ind w:left="63" w:right="63"/>
              <w:rPr>
                <w:rFonts w:ascii="宋体" w:hAnsi="宋体"/>
                <w:sz w:val="24"/>
                <w:highlight w:val="none"/>
              </w:rPr>
            </w:pPr>
          </w:p>
        </w:tc>
        <w:tc>
          <w:tcPr>
            <w:tcW w:w="850" w:type="dxa"/>
            <w:noWrap w:val="0"/>
            <w:vAlign w:val="center"/>
          </w:tcPr>
          <w:p w14:paraId="106A3CD5">
            <w:pPr>
              <w:keepNext/>
              <w:spacing w:line="440" w:lineRule="exact"/>
              <w:ind w:left="63" w:right="63"/>
              <w:rPr>
                <w:rFonts w:ascii="宋体" w:hAnsi="宋体"/>
                <w:sz w:val="24"/>
                <w:highlight w:val="none"/>
              </w:rPr>
            </w:pPr>
          </w:p>
        </w:tc>
      </w:tr>
      <w:tr w14:paraId="6AA15E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337C298E">
            <w:pPr>
              <w:keepNext/>
              <w:spacing w:line="440" w:lineRule="exact"/>
              <w:ind w:left="63" w:right="63"/>
              <w:rPr>
                <w:rFonts w:ascii="宋体" w:hAnsi="宋体"/>
                <w:sz w:val="24"/>
                <w:highlight w:val="none"/>
              </w:rPr>
            </w:pPr>
          </w:p>
        </w:tc>
        <w:tc>
          <w:tcPr>
            <w:tcW w:w="1843" w:type="dxa"/>
            <w:noWrap w:val="0"/>
            <w:vAlign w:val="center"/>
          </w:tcPr>
          <w:p w14:paraId="3C4B630C">
            <w:pPr>
              <w:keepNext/>
              <w:spacing w:line="440" w:lineRule="exact"/>
              <w:ind w:left="63" w:right="63"/>
              <w:rPr>
                <w:rFonts w:ascii="宋体" w:hAnsi="宋体"/>
                <w:sz w:val="24"/>
                <w:highlight w:val="none"/>
              </w:rPr>
            </w:pPr>
          </w:p>
        </w:tc>
        <w:tc>
          <w:tcPr>
            <w:tcW w:w="1417" w:type="dxa"/>
            <w:noWrap w:val="0"/>
            <w:vAlign w:val="center"/>
          </w:tcPr>
          <w:p w14:paraId="77BE8601">
            <w:pPr>
              <w:keepNext/>
              <w:spacing w:line="440" w:lineRule="exact"/>
              <w:ind w:left="63" w:right="63"/>
              <w:rPr>
                <w:rFonts w:ascii="宋体" w:hAnsi="宋体"/>
                <w:sz w:val="24"/>
                <w:highlight w:val="none"/>
              </w:rPr>
            </w:pPr>
          </w:p>
        </w:tc>
        <w:tc>
          <w:tcPr>
            <w:tcW w:w="2410" w:type="dxa"/>
            <w:noWrap w:val="0"/>
            <w:vAlign w:val="center"/>
          </w:tcPr>
          <w:p w14:paraId="4EED0C0F">
            <w:pPr>
              <w:keepNext/>
              <w:spacing w:line="440" w:lineRule="exact"/>
              <w:ind w:left="63" w:right="63"/>
              <w:rPr>
                <w:rFonts w:ascii="宋体" w:hAnsi="宋体"/>
                <w:sz w:val="24"/>
                <w:highlight w:val="none"/>
              </w:rPr>
            </w:pPr>
          </w:p>
        </w:tc>
        <w:tc>
          <w:tcPr>
            <w:tcW w:w="850" w:type="dxa"/>
            <w:noWrap w:val="0"/>
            <w:vAlign w:val="center"/>
          </w:tcPr>
          <w:p w14:paraId="06D51FEB">
            <w:pPr>
              <w:keepNext/>
              <w:spacing w:line="440" w:lineRule="exact"/>
              <w:ind w:left="63" w:right="63"/>
              <w:rPr>
                <w:rFonts w:ascii="宋体" w:hAnsi="宋体"/>
                <w:sz w:val="24"/>
                <w:highlight w:val="none"/>
              </w:rPr>
            </w:pPr>
          </w:p>
        </w:tc>
        <w:tc>
          <w:tcPr>
            <w:tcW w:w="1560" w:type="dxa"/>
            <w:noWrap w:val="0"/>
            <w:vAlign w:val="center"/>
          </w:tcPr>
          <w:p w14:paraId="2A491102">
            <w:pPr>
              <w:keepNext/>
              <w:spacing w:line="440" w:lineRule="exact"/>
              <w:ind w:left="63" w:right="63"/>
              <w:rPr>
                <w:rFonts w:ascii="宋体" w:hAnsi="宋体"/>
                <w:sz w:val="24"/>
                <w:highlight w:val="none"/>
              </w:rPr>
            </w:pPr>
          </w:p>
        </w:tc>
        <w:tc>
          <w:tcPr>
            <w:tcW w:w="2126" w:type="dxa"/>
            <w:noWrap w:val="0"/>
            <w:vAlign w:val="center"/>
          </w:tcPr>
          <w:p w14:paraId="32D04994">
            <w:pPr>
              <w:keepNext/>
              <w:spacing w:line="440" w:lineRule="exact"/>
              <w:ind w:left="63" w:right="63"/>
              <w:rPr>
                <w:rFonts w:ascii="宋体" w:hAnsi="宋体"/>
                <w:sz w:val="24"/>
                <w:highlight w:val="none"/>
              </w:rPr>
            </w:pPr>
          </w:p>
        </w:tc>
        <w:tc>
          <w:tcPr>
            <w:tcW w:w="1417" w:type="dxa"/>
            <w:noWrap w:val="0"/>
            <w:vAlign w:val="center"/>
          </w:tcPr>
          <w:p w14:paraId="2D033877">
            <w:pPr>
              <w:keepNext/>
              <w:spacing w:line="440" w:lineRule="exact"/>
              <w:ind w:left="63" w:right="63"/>
              <w:rPr>
                <w:rFonts w:ascii="宋体" w:hAnsi="宋体"/>
                <w:sz w:val="24"/>
                <w:highlight w:val="none"/>
              </w:rPr>
            </w:pPr>
          </w:p>
        </w:tc>
        <w:tc>
          <w:tcPr>
            <w:tcW w:w="851" w:type="dxa"/>
            <w:noWrap w:val="0"/>
            <w:vAlign w:val="center"/>
          </w:tcPr>
          <w:p w14:paraId="22FF8804">
            <w:pPr>
              <w:keepNext/>
              <w:spacing w:line="440" w:lineRule="exact"/>
              <w:ind w:left="63" w:right="63"/>
              <w:rPr>
                <w:rFonts w:ascii="宋体" w:hAnsi="宋体"/>
                <w:sz w:val="24"/>
                <w:highlight w:val="none"/>
              </w:rPr>
            </w:pPr>
          </w:p>
        </w:tc>
        <w:tc>
          <w:tcPr>
            <w:tcW w:w="850" w:type="dxa"/>
            <w:noWrap w:val="0"/>
            <w:vAlign w:val="center"/>
          </w:tcPr>
          <w:p w14:paraId="00F15F10">
            <w:pPr>
              <w:keepNext/>
              <w:spacing w:line="440" w:lineRule="exact"/>
              <w:ind w:left="63" w:right="63"/>
              <w:rPr>
                <w:rFonts w:ascii="宋体" w:hAnsi="宋体"/>
                <w:sz w:val="24"/>
                <w:highlight w:val="none"/>
              </w:rPr>
            </w:pPr>
          </w:p>
        </w:tc>
      </w:tr>
      <w:tr w14:paraId="630FDE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54006073">
            <w:pPr>
              <w:keepNext/>
              <w:spacing w:line="440" w:lineRule="exact"/>
              <w:ind w:left="63" w:right="63"/>
              <w:rPr>
                <w:rFonts w:ascii="宋体" w:hAnsi="宋体"/>
                <w:sz w:val="24"/>
                <w:highlight w:val="none"/>
              </w:rPr>
            </w:pPr>
          </w:p>
        </w:tc>
        <w:tc>
          <w:tcPr>
            <w:tcW w:w="1843" w:type="dxa"/>
            <w:noWrap w:val="0"/>
            <w:vAlign w:val="center"/>
          </w:tcPr>
          <w:p w14:paraId="409CF12B">
            <w:pPr>
              <w:keepNext/>
              <w:spacing w:line="440" w:lineRule="exact"/>
              <w:ind w:left="63" w:right="63"/>
              <w:rPr>
                <w:rFonts w:ascii="宋体" w:hAnsi="宋体"/>
                <w:sz w:val="24"/>
                <w:highlight w:val="none"/>
              </w:rPr>
            </w:pPr>
          </w:p>
        </w:tc>
        <w:tc>
          <w:tcPr>
            <w:tcW w:w="1417" w:type="dxa"/>
            <w:noWrap w:val="0"/>
            <w:vAlign w:val="center"/>
          </w:tcPr>
          <w:p w14:paraId="15805EE1">
            <w:pPr>
              <w:keepNext/>
              <w:spacing w:line="440" w:lineRule="exact"/>
              <w:ind w:left="63" w:right="63"/>
              <w:rPr>
                <w:rFonts w:ascii="宋体" w:hAnsi="宋体"/>
                <w:sz w:val="24"/>
                <w:highlight w:val="none"/>
              </w:rPr>
            </w:pPr>
          </w:p>
        </w:tc>
        <w:tc>
          <w:tcPr>
            <w:tcW w:w="2410" w:type="dxa"/>
            <w:noWrap w:val="0"/>
            <w:vAlign w:val="center"/>
          </w:tcPr>
          <w:p w14:paraId="765F6308">
            <w:pPr>
              <w:keepNext/>
              <w:spacing w:line="440" w:lineRule="exact"/>
              <w:ind w:left="63" w:right="63"/>
              <w:rPr>
                <w:rFonts w:ascii="宋体" w:hAnsi="宋体"/>
                <w:sz w:val="24"/>
                <w:highlight w:val="none"/>
              </w:rPr>
            </w:pPr>
          </w:p>
        </w:tc>
        <w:tc>
          <w:tcPr>
            <w:tcW w:w="850" w:type="dxa"/>
            <w:noWrap w:val="0"/>
            <w:vAlign w:val="center"/>
          </w:tcPr>
          <w:p w14:paraId="413B05CF">
            <w:pPr>
              <w:keepNext/>
              <w:spacing w:line="440" w:lineRule="exact"/>
              <w:ind w:left="63" w:right="63"/>
              <w:rPr>
                <w:rFonts w:ascii="宋体" w:hAnsi="宋体"/>
                <w:sz w:val="24"/>
                <w:highlight w:val="none"/>
              </w:rPr>
            </w:pPr>
          </w:p>
        </w:tc>
        <w:tc>
          <w:tcPr>
            <w:tcW w:w="1560" w:type="dxa"/>
            <w:noWrap w:val="0"/>
            <w:vAlign w:val="center"/>
          </w:tcPr>
          <w:p w14:paraId="2F179BFC">
            <w:pPr>
              <w:keepNext/>
              <w:spacing w:line="440" w:lineRule="exact"/>
              <w:ind w:left="63" w:right="63"/>
              <w:rPr>
                <w:rFonts w:ascii="宋体" w:hAnsi="宋体"/>
                <w:sz w:val="24"/>
                <w:highlight w:val="none"/>
              </w:rPr>
            </w:pPr>
          </w:p>
        </w:tc>
        <w:tc>
          <w:tcPr>
            <w:tcW w:w="2126" w:type="dxa"/>
            <w:noWrap w:val="0"/>
            <w:vAlign w:val="center"/>
          </w:tcPr>
          <w:p w14:paraId="7665CBA7">
            <w:pPr>
              <w:keepNext/>
              <w:spacing w:line="440" w:lineRule="exact"/>
              <w:ind w:left="63" w:right="63"/>
              <w:rPr>
                <w:rFonts w:ascii="宋体" w:hAnsi="宋体"/>
                <w:sz w:val="24"/>
                <w:highlight w:val="none"/>
              </w:rPr>
            </w:pPr>
          </w:p>
        </w:tc>
        <w:tc>
          <w:tcPr>
            <w:tcW w:w="1417" w:type="dxa"/>
            <w:noWrap w:val="0"/>
            <w:vAlign w:val="center"/>
          </w:tcPr>
          <w:p w14:paraId="3AE88B89">
            <w:pPr>
              <w:keepNext/>
              <w:spacing w:line="440" w:lineRule="exact"/>
              <w:ind w:left="63" w:right="63"/>
              <w:rPr>
                <w:rFonts w:ascii="宋体" w:hAnsi="宋体"/>
                <w:sz w:val="24"/>
                <w:highlight w:val="none"/>
              </w:rPr>
            </w:pPr>
          </w:p>
        </w:tc>
        <w:tc>
          <w:tcPr>
            <w:tcW w:w="851" w:type="dxa"/>
            <w:noWrap w:val="0"/>
            <w:vAlign w:val="center"/>
          </w:tcPr>
          <w:p w14:paraId="4B85CE13">
            <w:pPr>
              <w:keepNext/>
              <w:spacing w:line="440" w:lineRule="exact"/>
              <w:ind w:left="63" w:right="63"/>
              <w:rPr>
                <w:rFonts w:ascii="宋体" w:hAnsi="宋体"/>
                <w:sz w:val="24"/>
                <w:highlight w:val="none"/>
              </w:rPr>
            </w:pPr>
          </w:p>
        </w:tc>
        <w:tc>
          <w:tcPr>
            <w:tcW w:w="850" w:type="dxa"/>
            <w:noWrap w:val="0"/>
            <w:vAlign w:val="center"/>
          </w:tcPr>
          <w:p w14:paraId="2D2F80AC">
            <w:pPr>
              <w:keepNext/>
              <w:spacing w:line="440" w:lineRule="exact"/>
              <w:ind w:left="63" w:right="63"/>
              <w:rPr>
                <w:rFonts w:ascii="宋体" w:hAnsi="宋体"/>
                <w:sz w:val="24"/>
                <w:highlight w:val="none"/>
              </w:rPr>
            </w:pPr>
          </w:p>
        </w:tc>
      </w:tr>
      <w:tr w14:paraId="1DD54E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390B027F">
            <w:pPr>
              <w:keepNext/>
              <w:spacing w:line="440" w:lineRule="exact"/>
              <w:ind w:left="63" w:right="63"/>
              <w:rPr>
                <w:rFonts w:ascii="宋体" w:hAnsi="宋体"/>
                <w:sz w:val="24"/>
                <w:highlight w:val="none"/>
              </w:rPr>
            </w:pPr>
          </w:p>
        </w:tc>
        <w:tc>
          <w:tcPr>
            <w:tcW w:w="1843" w:type="dxa"/>
            <w:noWrap w:val="0"/>
            <w:vAlign w:val="center"/>
          </w:tcPr>
          <w:p w14:paraId="7311ED84">
            <w:pPr>
              <w:keepNext/>
              <w:spacing w:line="440" w:lineRule="exact"/>
              <w:ind w:left="63" w:right="63"/>
              <w:rPr>
                <w:rFonts w:ascii="宋体" w:hAnsi="宋体"/>
                <w:sz w:val="24"/>
                <w:highlight w:val="none"/>
              </w:rPr>
            </w:pPr>
          </w:p>
        </w:tc>
        <w:tc>
          <w:tcPr>
            <w:tcW w:w="1417" w:type="dxa"/>
            <w:noWrap w:val="0"/>
            <w:vAlign w:val="center"/>
          </w:tcPr>
          <w:p w14:paraId="057EDB53">
            <w:pPr>
              <w:keepNext/>
              <w:spacing w:line="440" w:lineRule="exact"/>
              <w:ind w:left="63" w:right="63"/>
              <w:rPr>
                <w:rFonts w:ascii="宋体" w:hAnsi="宋体"/>
                <w:sz w:val="24"/>
                <w:highlight w:val="none"/>
              </w:rPr>
            </w:pPr>
          </w:p>
        </w:tc>
        <w:tc>
          <w:tcPr>
            <w:tcW w:w="2410" w:type="dxa"/>
            <w:noWrap w:val="0"/>
            <w:vAlign w:val="center"/>
          </w:tcPr>
          <w:p w14:paraId="3645783B">
            <w:pPr>
              <w:keepNext/>
              <w:spacing w:line="440" w:lineRule="exact"/>
              <w:ind w:left="63" w:right="63"/>
              <w:rPr>
                <w:rFonts w:ascii="宋体" w:hAnsi="宋体"/>
                <w:sz w:val="24"/>
                <w:highlight w:val="none"/>
              </w:rPr>
            </w:pPr>
          </w:p>
        </w:tc>
        <w:tc>
          <w:tcPr>
            <w:tcW w:w="850" w:type="dxa"/>
            <w:noWrap w:val="0"/>
            <w:vAlign w:val="center"/>
          </w:tcPr>
          <w:p w14:paraId="5D849CE6">
            <w:pPr>
              <w:keepNext/>
              <w:spacing w:line="440" w:lineRule="exact"/>
              <w:ind w:left="63" w:right="63"/>
              <w:rPr>
                <w:rFonts w:ascii="宋体" w:hAnsi="宋体"/>
                <w:sz w:val="24"/>
                <w:highlight w:val="none"/>
              </w:rPr>
            </w:pPr>
          </w:p>
        </w:tc>
        <w:tc>
          <w:tcPr>
            <w:tcW w:w="1560" w:type="dxa"/>
            <w:noWrap w:val="0"/>
            <w:vAlign w:val="center"/>
          </w:tcPr>
          <w:p w14:paraId="448681D3">
            <w:pPr>
              <w:keepNext/>
              <w:spacing w:line="440" w:lineRule="exact"/>
              <w:ind w:left="63" w:right="63"/>
              <w:rPr>
                <w:rFonts w:ascii="宋体" w:hAnsi="宋体"/>
                <w:sz w:val="24"/>
                <w:highlight w:val="none"/>
              </w:rPr>
            </w:pPr>
          </w:p>
        </w:tc>
        <w:tc>
          <w:tcPr>
            <w:tcW w:w="2126" w:type="dxa"/>
            <w:noWrap w:val="0"/>
            <w:vAlign w:val="center"/>
          </w:tcPr>
          <w:p w14:paraId="3B1EAFDC">
            <w:pPr>
              <w:keepNext/>
              <w:spacing w:line="440" w:lineRule="exact"/>
              <w:ind w:left="63" w:right="63"/>
              <w:rPr>
                <w:rFonts w:ascii="宋体" w:hAnsi="宋体"/>
                <w:sz w:val="24"/>
                <w:highlight w:val="none"/>
              </w:rPr>
            </w:pPr>
          </w:p>
        </w:tc>
        <w:tc>
          <w:tcPr>
            <w:tcW w:w="1417" w:type="dxa"/>
            <w:noWrap w:val="0"/>
            <w:vAlign w:val="center"/>
          </w:tcPr>
          <w:p w14:paraId="2901CC48">
            <w:pPr>
              <w:keepNext/>
              <w:spacing w:line="440" w:lineRule="exact"/>
              <w:ind w:left="63" w:right="63"/>
              <w:rPr>
                <w:rFonts w:ascii="宋体" w:hAnsi="宋体"/>
                <w:sz w:val="24"/>
                <w:highlight w:val="none"/>
              </w:rPr>
            </w:pPr>
          </w:p>
        </w:tc>
        <w:tc>
          <w:tcPr>
            <w:tcW w:w="851" w:type="dxa"/>
            <w:noWrap w:val="0"/>
            <w:vAlign w:val="center"/>
          </w:tcPr>
          <w:p w14:paraId="0550E1A6">
            <w:pPr>
              <w:keepNext/>
              <w:spacing w:line="440" w:lineRule="exact"/>
              <w:ind w:left="63" w:right="63"/>
              <w:rPr>
                <w:rFonts w:ascii="宋体" w:hAnsi="宋体"/>
                <w:sz w:val="24"/>
                <w:highlight w:val="none"/>
              </w:rPr>
            </w:pPr>
          </w:p>
        </w:tc>
        <w:tc>
          <w:tcPr>
            <w:tcW w:w="850" w:type="dxa"/>
            <w:noWrap w:val="0"/>
            <w:vAlign w:val="center"/>
          </w:tcPr>
          <w:p w14:paraId="6564826B">
            <w:pPr>
              <w:keepNext/>
              <w:spacing w:line="440" w:lineRule="exact"/>
              <w:ind w:left="63" w:right="63"/>
              <w:rPr>
                <w:rFonts w:ascii="宋体" w:hAnsi="宋体"/>
                <w:sz w:val="24"/>
                <w:highlight w:val="none"/>
              </w:rPr>
            </w:pPr>
          </w:p>
        </w:tc>
      </w:tr>
      <w:tr w14:paraId="0D5381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6F636891">
            <w:pPr>
              <w:keepNext/>
              <w:spacing w:line="440" w:lineRule="exact"/>
              <w:ind w:left="63" w:right="63"/>
              <w:rPr>
                <w:rFonts w:ascii="宋体" w:hAnsi="宋体"/>
                <w:sz w:val="24"/>
                <w:highlight w:val="none"/>
              </w:rPr>
            </w:pPr>
          </w:p>
        </w:tc>
        <w:tc>
          <w:tcPr>
            <w:tcW w:w="1843" w:type="dxa"/>
            <w:noWrap w:val="0"/>
            <w:vAlign w:val="center"/>
          </w:tcPr>
          <w:p w14:paraId="40F4B169">
            <w:pPr>
              <w:keepNext/>
              <w:spacing w:line="440" w:lineRule="exact"/>
              <w:ind w:left="63" w:right="63"/>
              <w:rPr>
                <w:rFonts w:ascii="宋体" w:hAnsi="宋体"/>
                <w:sz w:val="24"/>
                <w:highlight w:val="none"/>
              </w:rPr>
            </w:pPr>
          </w:p>
        </w:tc>
        <w:tc>
          <w:tcPr>
            <w:tcW w:w="1417" w:type="dxa"/>
            <w:noWrap w:val="0"/>
            <w:vAlign w:val="center"/>
          </w:tcPr>
          <w:p w14:paraId="0F3A13A8">
            <w:pPr>
              <w:keepNext/>
              <w:spacing w:line="440" w:lineRule="exact"/>
              <w:ind w:left="63" w:right="63"/>
              <w:rPr>
                <w:rFonts w:ascii="宋体" w:hAnsi="宋体"/>
                <w:sz w:val="24"/>
                <w:highlight w:val="none"/>
              </w:rPr>
            </w:pPr>
          </w:p>
        </w:tc>
        <w:tc>
          <w:tcPr>
            <w:tcW w:w="2410" w:type="dxa"/>
            <w:noWrap w:val="0"/>
            <w:vAlign w:val="center"/>
          </w:tcPr>
          <w:p w14:paraId="44572448">
            <w:pPr>
              <w:keepNext/>
              <w:spacing w:line="440" w:lineRule="exact"/>
              <w:ind w:left="63" w:right="63"/>
              <w:rPr>
                <w:rFonts w:ascii="宋体" w:hAnsi="宋体"/>
                <w:sz w:val="24"/>
                <w:highlight w:val="none"/>
              </w:rPr>
            </w:pPr>
          </w:p>
        </w:tc>
        <w:tc>
          <w:tcPr>
            <w:tcW w:w="850" w:type="dxa"/>
            <w:noWrap w:val="0"/>
            <w:vAlign w:val="center"/>
          </w:tcPr>
          <w:p w14:paraId="5716031B">
            <w:pPr>
              <w:keepNext/>
              <w:spacing w:line="440" w:lineRule="exact"/>
              <w:ind w:left="63" w:right="63"/>
              <w:rPr>
                <w:rFonts w:ascii="宋体" w:hAnsi="宋体"/>
                <w:sz w:val="24"/>
                <w:highlight w:val="none"/>
              </w:rPr>
            </w:pPr>
          </w:p>
        </w:tc>
        <w:tc>
          <w:tcPr>
            <w:tcW w:w="1560" w:type="dxa"/>
            <w:noWrap w:val="0"/>
            <w:vAlign w:val="center"/>
          </w:tcPr>
          <w:p w14:paraId="7239B00B">
            <w:pPr>
              <w:keepNext/>
              <w:spacing w:line="440" w:lineRule="exact"/>
              <w:ind w:left="63" w:right="63"/>
              <w:rPr>
                <w:rFonts w:ascii="宋体" w:hAnsi="宋体"/>
                <w:sz w:val="24"/>
                <w:highlight w:val="none"/>
              </w:rPr>
            </w:pPr>
          </w:p>
        </w:tc>
        <w:tc>
          <w:tcPr>
            <w:tcW w:w="2126" w:type="dxa"/>
            <w:noWrap w:val="0"/>
            <w:vAlign w:val="center"/>
          </w:tcPr>
          <w:p w14:paraId="19B3BD48">
            <w:pPr>
              <w:keepNext/>
              <w:spacing w:line="440" w:lineRule="exact"/>
              <w:ind w:left="63" w:right="63"/>
              <w:rPr>
                <w:rFonts w:ascii="宋体" w:hAnsi="宋体"/>
                <w:sz w:val="24"/>
                <w:highlight w:val="none"/>
              </w:rPr>
            </w:pPr>
          </w:p>
        </w:tc>
        <w:tc>
          <w:tcPr>
            <w:tcW w:w="1417" w:type="dxa"/>
            <w:noWrap w:val="0"/>
            <w:vAlign w:val="center"/>
          </w:tcPr>
          <w:p w14:paraId="7BF318A5">
            <w:pPr>
              <w:keepNext/>
              <w:spacing w:line="440" w:lineRule="exact"/>
              <w:ind w:left="63" w:right="63"/>
              <w:rPr>
                <w:rFonts w:ascii="宋体" w:hAnsi="宋体"/>
                <w:sz w:val="24"/>
                <w:highlight w:val="none"/>
              </w:rPr>
            </w:pPr>
          </w:p>
        </w:tc>
        <w:tc>
          <w:tcPr>
            <w:tcW w:w="851" w:type="dxa"/>
            <w:noWrap w:val="0"/>
            <w:vAlign w:val="center"/>
          </w:tcPr>
          <w:p w14:paraId="461A36FC">
            <w:pPr>
              <w:keepNext/>
              <w:spacing w:line="440" w:lineRule="exact"/>
              <w:ind w:left="63" w:right="63"/>
              <w:rPr>
                <w:rFonts w:ascii="宋体" w:hAnsi="宋体"/>
                <w:sz w:val="24"/>
                <w:highlight w:val="none"/>
              </w:rPr>
            </w:pPr>
          </w:p>
        </w:tc>
        <w:tc>
          <w:tcPr>
            <w:tcW w:w="850" w:type="dxa"/>
            <w:noWrap w:val="0"/>
            <w:vAlign w:val="center"/>
          </w:tcPr>
          <w:p w14:paraId="47EFCB06">
            <w:pPr>
              <w:keepNext/>
              <w:spacing w:line="440" w:lineRule="exact"/>
              <w:ind w:left="63" w:right="63"/>
              <w:rPr>
                <w:rFonts w:ascii="宋体" w:hAnsi="宋体"/>
                <w:sz w:val="24"/>
                <w:highlight w:val="none"/>
              </w:rPr>
            </w:pPr>
          </w:p>
        </w:tc>
      </w:tr>
      <w:tr w14:paraId="209745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380BE376">
            <w:pPr>
              <w:keepNext/>
              <w:spacing w:line="440" w:lineRule="exact"/>
              <w:ind w:left="63" w:right="63"/>
              <w:rPr>
                <w:rFonts w:ascii="宋体" w:hAnsi="宋体"/>
                <w:sz w:val="24"/>
                <w:highlight w:val="none"/>
              </w:rPr>
            </w:pPr>
          </w:p>
        </w:tc>
        <w:tc>
          <w:tcPr>
            <w:tcW w:w="1843" w:type="dxa"/>
            <w:noWrap w:val="0"/>
            <w:vAlign w:val="center"/>
          </w:tcPr>
          <w:p w14:paraId="3A7158DD">
            <w:pPr>
              <w:keepNext/>
              <w:spacing w:line="440" w:lineRule="exact"/>
              <w:ind w:left="63" w:right="63"/>
              <w:rPr>
                <w:rFonts w:ascii="宋体" w:hAnsi="宋体"/>
                <w:sz w:val="24"/>
                <w:highlight w:val="none"/>
              </w:rPr>
            </w:pPr>
          </w:p>
        </w:tc>
        <w:tc>
          <w:tcPr>
            <w:tcW w:w="1417" w:type="dxa"/>
            <w:noWrap w:val="0"/>
            <w:vAlign w:val="center"/>
          </w:tcPr>
          <w:p w14:paraId="3C27B2F3">
            <w:pPr>
              <w:keepNext/>
              <w:spacing w:line="440" w:lineRule="exact"/>
              <w:ind w:left="63" w:right="63"/>
              <w:rPr>
                <w:rFonts w:ascii="宋体" w:hAnsi="宋体"/>
                <w:sz w:val="24"/>
                <w:highlight w:val="none"/>
              </w:rPr>
            </w:pPr>
          </w:p>
        </w:tc>
        <w:tc>
          <w:tcPr>
            <w:tcW w:w="2410" w:type="dxa"/>
            <w:noWrap w:val="0"/>
            <w:vAlign w:val="center"/>
          </w:tcPr>
          <w:p w14:paraId="02C1EB94">
            <w:pPr>
              <w:keepNext/>
              <w:spacing w:line="440" w:lineRule="exact"/>
              <w:ind w:left="63" w:right="63"/>
              <w:rPr>
                <w:rFonts w:ascii="宋体" w:hAnsi="宋体"/>
                <w:sz w:val="24"/>
                <w:highlight w:val="none"/>
              </w:rPr>
            </w:pPr>
          </w:p>
        </w:tc>
        <w:tc>
          <w:tcPr>
            <w:tcW w:w="850" w:type="dxa"/>
            <w:noWrap w:val="0"/>
            <w:vAlign w:val="center"/>
          </w:tcPr>
          <w:p w14:paraId="2DE628FA">
            <w:pPr>
              <w:keepNext/>
              <w:spacing w:line="440" w:lineRule="exact"/>
              <w:ind w:left="63" w:right="63"/>
              <w:rPr>
                <w:rFonts w:ascii="宋体" w:hAnsi="宋体"/>
                <w:sz w:val="24"/>
                <w:highlight w:val="none"/>
              </w:rPr>
            </w:pPr>
          </w:p>
        </w:tc>
        <w:tc>
          <w:tcPr>
            <w:tcW w:w="1560" w:type="dxa"/>
            <w:noWrap w:val="0"/>
            <w:vAlign w:val="center"/>
          </w:tcPr>
          <w:p w14:paraId="491F35A6">
            <w:pPr>
              <w:keepNext/>
              <w:spacing w:line="440" w:lineRule="exact"/>
              <w:ind w:left="63" w:right="63"/>
              <w:rPr>
                <w:rFonts w:ascii="宋体" w:hAnsi="宋体"/>
                <w:sz w:val="24"/>
                <w:highlight w:val="none"/>
              </w:rPr>
            </w:pPr>
          </w:p>
        </w:tc>
        <w:tc>
          <w:tcPr>
            <w:tcW w:w="2126" w:type="dxa"/>
            <w:noWrap w:val="0"/>
            <w:vAlign w:val="center"/>
          </w:tcPr>
          <w:p w14:paraId="397B72D5">
            <w:pPr>
              <w:keepNext/>
              <w:spacing w:line="440" w:lineRule="exact"/>
              <w:ind w:left="63" w:right="63"/>
              <w:rPr>
                <w:rFonts w:ascii="宋体" w:hAnsi="宋体"/>
                <w:sz w:val="24"/>
                <w:highlight w:val="none"/>
              </w:rPr>
            </w:pPr>
          </w:p>
        </w:tc>
        <w:tc>
          <w:tcPr>
            <w:tcW w:w="1417" w:type="dxa"/>
            <w:noWrap w:val="0"/>
            <w:vAlign w:val="center"/>
          </w:tcPr>
          <w:p w14:paraId="0C48334D">
            <w:pPr>
              <w:keepNext/>
              <w:spacing w:line="440" w:lineRule="exact"/>
              <w:ind w:left="63" w:right="63"/>
              <w:rPr>
                <w:rFonts w:ascii="宋体" w:hAnsi="宋体"/>
                <w:sz w:val="24"/>
                <w:highlight w:val="none"/>
              </w:rPr>
            </w:pPr>
          </w:p>
        </w:tc>
        <w:tc>
          <w:tcPr>
            <w:tcW w:w="851" w:type="dxa"/>
            <w:noWrap w:val="0"/>
            <w:vAlign w:val="center"/>
          </w:tcPr>
          <w:p w14:paraId="4DE8A2F7">
            <w:pPr>
              <w:keepNext/>
              <w:spacing w:line="440" w:lineRule="exact"/>
              <w:ind w:left="63" w:right="63"/>
              <w:rPr>
                <w:rFonts w:ascii="宋体" w:hAnsi="宋体"/>
                <w:sz w:val="24"/>
                <w:highlight w:val="none"/>
              </w:rPr>
            </w:pPr>
          </w:p>
        </w:tc>
        <w:tc>
          <w:tcPr>
            <w:tcW w:w="850" w:type="dxa"/>
            <w:noWrap w:val="0"/>
            <w:vAlign w:val="center"/>
          </w:tcPr>
          <w:p w14:paraId="1CB861A8">
            <w:pPr>
              <w:keepNext/>
              <w:spacing w:line="440" w:lineRule="exact"/>
              <w:ind w:left="63" w:right="63"/>
              <w:rPr>
                <w:rFonts w:ascii="宋体" w:hAnsi="宋体"/>
                <w:sz w:val="24"/>
                <w:highlight w:val="none"/>
              </w:rPr>
            </w:pPr>
          </w:p>
        </w:tc>
      </w:tr>
      <w:tr w14:paraId="22A130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289A45A3">
            <w:pPr>
              <w:keepNext/>
              <w:spacing w:line="440" w:lineRule="exact"/>
              <w:ind w:left="63" w:right="63"/>
              <w:rPr>
                <w:rFonts w:ascii="宋体" w:hAnsi="宋体"/>
                <w:sz w:val="24"/>
                <w:highlight w:val="none"/>
              </w:rPr>
            </w:pPr>
          </w:p>
        </w:tc>
        <w:tc>
          <w:tcPr>
            <w:tcW w:w="1843" w:type="dxa"/>
            <w:noWrap w:val="0"/>
            <w:vAlign w:val="center"/>
          </w:tcPr>
          <w:p w14:paraId="0E4F4312">
            <w:pPr>
              <w:keepNext/>
              <w:spacing w:line="440" w:lineRule="exact"/>
              <w:ind w:left="63" w:right="63"/>
              <w:rPr>
                <w:rFonts w:ascii="宋体" w:hAnsi="宋体"/>
                <w:sz w:val="24"/>
                <w:highlight w:val="none"/>
              </w:rPr>
            </w:pPr>
          </w:p>
        </w:tc>
        <w:tc>
          <w:tcPr>
            <w:tcW w:w="1417" w:type="dxa"/>
            <w:noWrap w:val="0"/>
            <w:vAlign w:val="center"/>
          </w:tcPr>
          <w:p w14:paraId="7DB5287D">
            <w:pPr>
              <w:keepNext/>
              <w:spacing w:line="440" w:lineRule="exact"/>
              <w:ind w:left="63" w:right="63"/>
              <w:rPr>
                <w:rFonts w:ascii="宋体" w:hAnsi="宋体"/>
                <w:sz w:val="24"/>
                <w:highlight w:val="none"/>
              </w:rPr>
            </w:pPr>
          </w:p>
        </w:tc>
        <w:tc>
          <w:tcPr>
            <w:tcW w:w="2410" w:type="dxa"/>
            <w:noWrap w:val="0"/>
            <w:vAlign w:val="center"/>
          </w:tcPr>
          <w:p w14:paraId="01AA5548">
            <w:pPr>
              <w:keepNext/>
              <w:spacing w:line="440" w:lineRule="exact"/>
              <w:ind w:left="63" w:right="63"/>
              <w:rPr>
                <w:rFonts w:ascii="宋体" w:hAnsi="宋体"/>
                <w:sz w:val="24"/>
                <w:highlight w:val="none"/>
              </w:rPr>
            </w:pPr>
          </w:p>
        </w:tc>
        <w:tc>
          <w:tcPr>
            <w:tcW w:w="850" w:type="dxa"/>
            <w:noWrap w:val="0"/>
            <w:vAlign w:val="center"/>
          </w:tcPr>
          <w:p w14:paraId="07F9B020">
            <w:pPr>
              <w:keepNext/>
              <w:spacing w:line="440" w:lineRule="exact"/>
              <w:ind w:left="63" w:right="63"/>
              <w:rPr>
                <w:rFonts w:ascii="宋体" w:hAnsi="宋体"/>
                <w:sz w:val="24"/>
                <w:highlight w:val="none"/>
              </w:rPr>
            </w:pPr>
          </w:p>
        </w:tc>
        <w:tc>
          <w:tcPr>
            <w:tcW w:w="1560" w:type="dxa"/>
            <w:noWrap w:val="0"/>
            <w:vAlign w:val="center"/>
          </w:tcPr>
          <w:p w14:paraId="3946E6AB">
            <w:pPr>
              <w:keepNext/>
              <w:spacing w:line="440" w:lineRule="exact"/>
              <w:ind w:left="63" w:right="63"/>
              <w:rPr>
                <w:rFonts w:ascii="宋体" w:hAnsi="宋体"/>
                <w:sz w:val="24"/>
                <w:highlight w:val="none"/>
              </w:rPr>
            </w:pPr>
          </w:p>
        </w:tc>
        <w:tc>
          <w:tcPr>
            <w:tcW w:w="2126" w:type="dxa"/>
            <w:noWrap w:val="0"/>
            <w:vAlign w:val="center"/>
          </w:tcPr>
          <w:p w14:paraId="7C9B1A3E">
            <w:pPr>
              <w:keepNext/>
              <w:spacing w:line="440" w:lineRule="exact"/>
              <w:ind w:left="63" w:right="63"/>
              <w:rPr>
                <w:rFonts w:ascii="宋体" w:hAnsi="宋体"/>
                <w:sz w:val="24"/>
                <w:highlight w:val="none"/>
              </w:rPr>
            </w:pPr>
          </w:p>
        </w:tc>
        <w:tc>
          <w:tcPr>
            <w:tcW w:w="1417" w:type="dxa"/>
            <w:noWrap w:val="0"/>
            <w:vAlign w:val="center"/>
          </w:tcPr>
          <w:p w14:paraId="707FFC8B">
            <w:pPr>
              <w:keepNext/>
              <w:spacing w:line="440" w:lineRule="exact"/>
              <w:ind w:left="63" w:right="63"/>
              <w:rPr>
                <w:rFonts w:ascii="宋体" w:hAnsi="宋体"/>
                <w:sz w:val="24"/>
                <w:highlight w:val="none"/>
              </w:rPr>
            </w:pPr>
          </w:p>
        </w:tc>
        <w:tc>
          <w:tcPr>
            <w:tcW w:w="851" w:type="dxa"/>
            <w:noWrap w:val="0"/>
            <w:vAlign w:val="center"/>
          </w:tcPr>
          <w:p w14:paraId="625CC065">
            <w:pPr>
              <w:keepNext/>
              <w:spacing w:line="440" w:lineRule="exact"/>
              <w:ind w:left="63" w:right="63"/>
              <w:rPr>
                <w:rFonts w:ascii="宋体" w:hAnsi="宋体"/>
                <w:sz w:val="24"/>
                <w:highlight w:val="none"/>
              </w:rPr>
            </w:pPr>
          </w:p>
        </w:tc>
        <w:tc>
          <w:tcPr>
            <w:tcW w:w="850" w:type="dxa"/>
            <w:noWrap w:val="0"/>
            <w:vAlign w:val="center"/>
          </w:tcPr>
          <w:p w14:paraId="1A6DD114">
            <w:pPr>
              <w:keepNext/>
              <w:spacing w:line="440" w:lineRule="exact"/>
              <w:ind w:left="63" w:right="63"/>
              <w:rPr>
                <w:rFonts w:ascii="宋体" w:hAnsi="宋体"/>
                <w:sz w:val="24"/>
                <w:highlight w:val="none"/>
              </w:rPr>
            </w:pPr>
          </w:p>
        </w:tc>
      </w:tr>
      <w:tr w14:paraId="26E3E7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4D396A19">
            <w:pPr>
              <w:keepNext/>
              <w:spacing w:line="440" w:lineRule="exact"/>
              <w:ind w:left="63" w:right="63"/>
              <w:rPr>
                <w:rFonts w:ascii="宋体" w:hAnsi="宋体"/>
                <w:sz w:val="24"/>
                <w:highlight w:val="none"/>
              </w:rPr>
            </w:pPr>
          </w:p>
        </w:tc>
        <w:tc>
          <w:tcPr>
            <w:tcW w:w="1843" w:type="dxa"/>
            <w:noWrap w:val="0"/>
            <w:vAlign w:val="center"/>
          </w:tcPr>
          <w:p w14:paraId="0247CEB9">
            <w:pPr>
              <w:keepNext/>
              <w:spacing w:line="440" w:lineRule="exact"/>
              <w:ind w:left="63" w:right="63"/>
              <w:rPr>
                <w:rFonts w:ascii="宋体" w:hAnsi="宋体"/>
                <w:sz w:val="24"/>
                <w:highlight w:val="none"/>
              </w:rPr>
            </w:pPr>
          </w:p>
        </w:tc>
        <w:tc>
          <w:tcPr>
            <w:tcW w:w="1417" w:type="dxa"/>
            <w:noWrap w:val="0"/>
            <w:vAlign w:val="center"/>
          </w:tcPr>
          <w:p w14:paraId="5E80AF5C">
            <w:pPr>
              <w:keepNext/>
              <w:spacing w:line="440" w:lineRule="exact"/>
              <w:ind w:left="63" w:right="63"/>
              <w:rPr>
                <w:rFonts w:ascii="宋体" w:hAnsi="宋体"/>
                <w:sz w:val="24"/>
                <w:highlight w:val="none"/>
              </w:rPr>
            </w:pPr>
          </w:p>
        </w:tc>
        <w:tc>
          <w:tcPr>
            <w:tcW w:w="2410" w:type="dxa"/>
            <w:noWrap w:val="0"/>
            <w:vAlign w:val="center"/>
          </w:tcPr>
          <w:p w14:paraId="28E3BA33">
            <w:pPr>
              <w:keepNext/>
              <w:spacing w:line="440" w:lineRule="exact"/>
              <w:ind w:left="63" w:right="63"/>
              <w:rPr>
                <w:rFonts w:ascii="宋体" w:hAnsi="宋体"/>
                <w:sz w:val="24"/>
                <w:highlight w:val="none"/>
              </w:rPr>
            </w:pPr>
          </w:p>
        </w:tc>
        <w:tc>
          <w:tcPr>
            <w:tcW w:w="850" w:type="dxa"/>
            <w:noWrap w:val="0"/>
            <w:vAlign w:val="center"/>
          </w:tcPr>
          <w:p w14:paraId="3A6986E7">
            <w:pPr>
              <w:keepNext/>
              <w:spacing w:line="440" w:lineRule="exact"/>
              <w:ind w:left="63" w:right="63"/>
              <w:rPr>
                <w:rFonts w:ascii="宋体" w:hAnsi="宋体"/>
                <w:sz w:val="24"/>
                <w:highlight w:val="none"/>
              </w:rPr>
            </w:pPr>
          </w:p>
        </w:tc>
        <w:tc>
          <w:tcPr>
            <w:tcW w:w="1560" w:type="dxa"/>
            <w:noWrap w:val="0"/>
            <w:vAlign w:val="center"/>
          </w:tcPr>
          <w:p w14:paraId="0FFF5F69">
            <w:pPr>
              <w:keepNext/>
              <w:spacing w:line="440" w:lineRule="exact"/>
              <w:ind w:left="63" w:right="63"/>
              <w:rPr>
                <w:rFonts w:ascii="宋体" w:hAnsi="宋体"/>
                <w:sz w:val="24"/>
                <w:highlight w:val="none"/>
              </w:rPr>
            </w:pPr>
          </w:p>
        </w:tc>
        <w:tc>
          <w:tcPr>
            <w:tcW w:w="2126" w:type="dxa"/>
            <w:noWrap w:val="0"/>
            <w:vAlign w:val="center"/>
          </w:tcPr>
          <w:p w14:paraId="494787DC">
            <w:pPr>
              <w:keepNext/>
              <w:spacing w:line="440" w:lineRule="exact"/>
              <w:ind w:left="63" w:right="63"/>
              <w:rPr>
                <w:rFonts w:ascii="宋体" w:hAnsi="宋体"/>
                <w:sz w:val="24"/>
                <w:highlight w:val="none"/>
              </w:rPr>
            </w:pPr>
          </w:p>
        </w:tc>
        <w:tc>
          <w:tcPr>
            <w:tcW w:w="1417" w:type="dxa"/>
            <w:noWrap w:val="0"/>
            <w:vAlign w:val="center"/>
          </w:tcPr>
          <w:p w14:paraId="7A0D7E7B">
            <w:pPr>
              <w:keepNext/>
              <w:spacing w:line="440" w:lineRule="exact"/>
              <w:ind w:left="63" w:right="63"/>
              <w:rPr>
                <w:rFonts w:ascii="宋体" w:hAnsi="宋体"/>
                <w:sz w:val="24"/>
                <w:highlight w:val="none"/>
              </w:rPr>
            </w:pPr>
          </w:p>
        </w:tc>
        <w:tc>
          <w:tcPr>
            <w:tcW w:w="851" w:type="dxa"/>
            <w:noWrap w:val="0"/>
            <w:vAlign w:val="center"/>
          </w:tcPr>
          <w:p w14:paraId="042A4895">
            <w:pPr>
              <w:keepNext/>
              <w:spacing w:line="440" w:lineRule="exact"/>
              <w:ind w:left="63" w:right="63"/>
              <w:rPr>
                <w:rFonts w:ascii="宋体" w:hAnsi="宋体"/>
                <w:sz w:val="24"/>
                <w:highlight w:val="none"/>
              </w:rPr>
            </w:pPr>
          </w:p>
        </w:tc>
        <w:tc>
          <w:tcPr>
            <w:tcW w:w="850" w:type="dxa"/>
            <w:noWrap w:val="0"/>
            <w:vAlign w:val="center"/>
          </w:tcPr>
          <w:p w14:paraId="06AC4F96">
            <w:pPr>
              <w:keepNext/>
              <w:spacing w:line="440" w:lineRule="exact"/>
              <w:ind w:left="63" w:right="63"/>
              <w:rPr>
                <w:rFonts w:ascii="宋体" w:hAnsi="宋体"/>
                <w:sz w:val="24"/>
                <w:highlight w:val="none"/>
              </w:rPr>
            </w:pPr>
          </w:p>
        </w:tc>
      </w:tr>
      <w:tr w14:paraId="5448E9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277" w:type="dxa"/>
            <w:noWrap w:val="0"/>
            <w:vAlign w:val="center"/>
          </w:tcPr>
          <w:p w14:paraId="3D852604">
            <w:pPr>
              <w:keepNext/>
              <w:spacing w:line="440" w:lineRule="exact"/>
              <w:ind w:left="63" w:right="63"/>
              <w:rPr>
                <w:rFonts w:ascii="宋体" w:hAnsi="宋体"/>
                <w:sz w:val="24"/>
                <w:highlight w:val="none"/>
              </w:rPr>
            </w:pPr>
          </w:p>
        </w:tc>
        <w:tc>
          <w:tcPr>
            <w:tcW w:w="1843" w:type="dxa"/>
            <w:noWrap w:val="0"/>
            <w:vAlign w:val="center"/>
          </w:tcPr>
          <w:p w14:paraId="6E3C521B">
            <w:pPr>
              <w:keepNext/>
              <w:spacing w:line="440" w:lineRule="exact"/>
              <w:ind w:left="63" w:right="63"/>
              <w:rPr>
                <w:rFonts w:ascii="宋体" w:hAnsi="宋体"/>
                <w:sz w:val="24"/>
                <w:highlight w:val="none"/>
              </w:rPr>
            </w:pPr>
          </w:p>
        </w:tc>
        <w:tc>
          <w:tcPr>
            <w:tcW w:w="1417" w:type="dxa"/>
            <w:noWrap w:val="0"/>
            <w:vAlign w:val="center"/>
          </w:tcPr>
          <w:p w14:paraId="12558336">
            <w:pPr>
              <w:keepNext/>
              <w:spacing w:line="440" w:lineRule="exact"/>
              <w:ind w:left="63" w:right="63"/>
              <w:rPr>
                <w:rFonts w:ascii="宋体" w:hAnsi="宋体"/>
                <w:sz w:val="24"/>
                <w:highlight w:val="none"/>
              </w:rPr>
            </w:pPr>
          </w:p>
        </w:tc>
        <w:tc>
          <w:tcPr>
            <w:tcW w:w="2410" w:type="dxa"/>
            <w:noWrap w:val="0"/>
            <w:vAlign w:val="center"/>
          </w:tcPr>
          <w:p w14:paraId="455DF148">
            <w:pPr>
              <w:keepNext/>
              <w:spacing w:line="440" w:lineRule="exact"/>
              <w:ind w:left="63" w:right="63"/>
              <w:rPr>
                <w:rFonts w:ascii="宋体" w:hAnsi="宋体"/>
                <w:sz w:val="24"/>
                <w:highlight w:val="none"/>
              </w:rPr>
            </w:pPr>
          </w:p>
        </w:tc>
        <w:tc>
          <w:tcPr>
            <w:tcW w:w="850" w:type="dxa"/>
            <w:noWrap w:val="0"/>
            <w:vAlign w:val="center"/>
          </w:tcPr>
          <w:p w14:paraId="22742328">
            <w:pPr>
              <w:keepNext/>
              <w:spacing w:line="440" w:lineRule="exact"/>
              <w:ind w:left="63" w:right="63"/>
              <w:rPr>
                <w:rFonts w:ascii="宋体" w:hAnsi="宋体"/>
                <w:sz w:val="24"/>
                <w:highlight w:val="none"/>
              </w:rPr>
            </w:pPr>
          </w:p>
        </w:tc>
        <w:tc>
          <w:tcPr>
            <w:tcW w:w="1560" w:type="dxa"/>
            <w:noWrap w:val="0"/>
            <w:vAlign w:val="center"/>
          </w:tcPr>
          <w:p w14:paraId="6856781E">
            <w:pPr>
              <w:keepNext/>
              <w:spacing w:line="440" w:lineRule="exact"/>
              <w:ind w:left="63" w:right="63"/>
              <w:rPr>
                <w:rFonts w:ascii="宋体" w:hAnsi="宋体"/>
                <w:sz w:val="24"/>
                <w:highlight w:val="none"/>
              </w:rPr>
            </w:pPr>
          </w:p>
        </w:tc>
        <w:tc>
          <w:tcPr>
            <w:tcW w:w="2126" w:type="dxa"/>
            <w:noWrap w:val="0"/>
            <w:vAlign w:val="center"/>
          </w:tcPr>
          <w:p w14:paraId="14D3AF48">
            <w:pPr>
              <w:keepNext/>
              <w:spacing w:line="440" w:lineRule="exact"/>
              <w:ind w:left="63" w:right="63"/>
              <w:rPr>
                <w:rFonts w:ascii="宋体" w:hAnsi="宋体"/>
                <w:sz w:val="24"/>
                <w:highlight w:val="none"/>
              </w:rPr>
            </w:pPr>
          </w:p>
        </w:tc>
        <w:tc>
          <w:tcPr>
            <w:tcW w:w="1417" w:type="dxa"/>
            <w:noWrap w:val="0"/>
            <w:vAlign w:val="center"/>
          </w:tcPr>
          <w:p w14:paraId="64A69870">
            <w:pPr>
              <w:keepNext/>
              <w:spacing w:line="440" w:lineRule="exact"/>
              <w:ind w:left="63" w:right="63"/>
              <w:rPr>
                <w:rFonts w:ascii="宋体" w:hAnsi="宋体"/>
                <w:sz w:val="24"/>
                <w:highlight w:val="none"/>
              </w:rPr>
            </w:pPr>
          </w:p>
        </w:tc>
        <w:tc>
          <w:tcPr>
            <w:tcW w:w="851" w:type="dxa"/>
            <w:noWrap w:val="0"/>
            <w:vAlign w:val="center"/>
          </w:tcPr>
          <w:p w14:paraId="7588B815">
            <w:pPr>
              <w:keepNext/>
              <w:spacing w:line="440" w:lineRule="exact"/>
              <w:ind w:left="63" w:right="63"/>
              <w:rPr>
                <w:rFonts w:ascii="宋体" w:hAnsi="宋体"/>
                <w:sz w:val="24"/>
                <w:highlight w:val="none"/>
              </w:rPr>
            </w:pPr>
          </w:p>
        </w:tc>
        <w:tc>
          <w:tcPr>
            <w:tcW w:w="850" w:type="dxa"/>
            <w:noWrap w:val="0"/>
            <w:vAlign w:val="center"/>
          </w:tcPr>
          <w:p w14:paraId="113D56CD">
            <w:pPr>
              <w:keepNext/>
              <w:spacing w:line="440" w:lineRule="exact"/>
              <w:ind w:left="63" w:right="63"/>
              <w:rPr>
                <w:rFonts w:ascii="宋体" w:hAnsi="宋体"/>
                <w:sz w:val="24"/>
                <w:highlight w:val="none"/>
              </w:rPr>
            </w:pPr>
          </w:p>
        </w:tc>
      </w:tr>
    </w:tbl>
    <w:p w14:paraId="20BA5749">
      <w:pPr>
        <w:spacing w:line="440" w:lineRule="exact"/>
        <w:rPr>
          <w:rFonts w:ascii="宋体" w:hAnsi="宋体"/>
          <w:b/>
          <w:sz w:val="24"/>
          <w:highlight w:val="none"/>
        </w:rPr>
        <w:sectPr>
          <w:pgSz w:w="16838" w:h="11906" w:orient="landscape"/>
          <w:pgMar w:top="1554" w:right="1418" w:bottom="1531" w:left="1418" w:header="851" w:footer="992" w:gutter="0"/>
          <w:cols w:space="1701" w:num="1"/>
          <w:titlePg/>
          <w:docGrid w:linePitch="360" w:charSpace="0"/>
        </w:sectPr>
      </w:pPr>
    </w:p>
    <w:p w14:paraId="5AF5C0A0">
      <w:pPr>
        <w:spacing w:line="440" w:lineRule="exact"/>
        <w:rPr>
          <w:rFonts w:ascii="宋体" w:hAnsi="宋体"/>
          <w:sz w:val="24"/>
          <w:highlight w:val="none"/>
        </w:rPr>
      </w:pPr>
      <w:r>
        <w:rPr>
          <w:rFonts w:ascii="宋体" w:hAnsi="宋体"/>
          <w:sz w:val="24"/>
          <w:highlight w:val="none"/>
        </w:rPr>
        <w:t>附件2：</w:t>
      </w:r>
    </w:p>
    <w:p w14:paraId="7D2DEDD3">
      <w:pPr>
        <w:spacing w:before="156" w:after="156" w:line="440" w:lineRule="exact"/>
        <w:jc w:val="center"/>
        <w:rPr>
          <w:rFonts w:ascii="宋体" w:hAnsi="宋体"/>
          <w:sz w:val="24"/>
          <w:highlight w:val="none"/>
        </w:rPr>
      </w:pPr>
      <w:r>
        <w:rPr>
          <w:rFonts w:ascii="宋体" w:hAnsi="宋体"/>
          <w:sz w:val="24"/>
          <w:highlight w:val="none"/>
        </w:rPr>
        <w:t>发包人供应材料设备一览表</w:t>
      </w:r>
    </w:p>
    <w:tbl>
      <w:tblPr>
        <w:tblStyle w:val="32"/>
        <w:tblW w:w="103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322"/>
        <w:gridCol w:w="764"/>
      </w:tblGrid>
      <w:tr w14:paraId="547E39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0"/>
            <w:vAlign w:val="center"/>
          </w:tcPr>
          <w:p w14:paraId="5238F156">
            <w:pPr>
              <w:keepNext/>
              <w:spacing w:line="440" w:lineRule="exact"/>
              <w:ind w:left="63" w:right="63"/>
              <w:rPr>
                <w:rFonts w:ascii="宋体" w:hAnsi="宋体"/>
                <w:sz w:val="24"/>
                <w:highlight w:val="none"/>
              </w:rPr>
            </w:pPr>
            <w:r>
              <w:rPr>
                <w:rFonts w:ascii="宋体" w:hAnsi="宋体"/>
                <w:sz w:val="24"/>
                <w:highlight w:val="none"/>
              </w:rPr>
              <w:t>序号</w:t>
            </w:r>
          </w:p>
        </w:tc>
        <w:tc>
          <w:tcPr>
            <w:tcW w:w="1276" w:type="dxa"/>
            <w:noWrap w:val="0"/>
            <w:vAlign w:val="center"/>
          </w:tcPr>
          <w:p w14:paraId="521C8AB4">
            <w:pPr>
              <w:keepNext/>
              <w:spacing w:line="440" w:lineRule="exact"/>
              <w:ind w:left="63" w:right="63"/>
              <w:rPr>
                <w:rFonts w:ascii="宋体" w:hAnsi="宋体"/>
                <w:sz w:val="24"/>
                <w:highlight w:val="none"/>
              </w:rPr>
            </w:pPr>
            <w:r>
              <w:rPr>
                <w:rFonts w:ascii="宋体" w:hAnsi="宋体"/>
                <w:sz w:val="24"/>
                <w:highlight w:val="none"/>
              </w:rPr>
              <w:t>材料、</w:t>
            </w:r>
          </w:p>
          <w:p w14:paraId="01F66582">
            <w:pPr>
              <w:keepNext/>
              <w:spacing w:line="440" w:lineRule="exact"/>
              <w:ind w:right="63"/>
              <w:rPr>
                <w:rFonts w:ascii="宋体" w:hAnsi="宋体"/>
                <w:sz w:val="24"/>
                <w:highlight w:val="none"/>
              </w:rPr>
            </w:pPr>
            <w:r>
              <w:rPr>
                <w:rFonts w:ascii="宋体" w:hAnsi="宋体"/>
                <w:sz w:val="24"/>
                <w:highlight w:val="none"/>
              </w:rPr>
              <w:t>设备品种</w:t>
            </w:r>
          </w:p>
        </w:tc>
        <w:tc>
          <w:tcPr>
            <w:tcW w:w="1418" w:type="dxa"/>
            <w:noWrap w:val="0"/>
            <w:vAlign w:val="center"/>
          </w:tcPr>
          <w:p w14:paraId="016DA3BB">
            <w:pPr>
              <w:keepNext/>
              <w:spacing w:line="440" w:lineRule="exact"/>
              <w:ind w:left="63" w:right="63"/>
              <w:rPr>
                <w:rFonts w:ascii="宋体" w:hAnsi="宋体"/>
                <w:sz w:val="24"/>
                <w:highlight w:val="none"/>
              </w:rPr>
            </w:pPr>
            <w:r>
              <w:rPr>
                <w:rFonts w:ascii="宋体" w:hAnsi="宋体"/>
                <w:sz w:val="24"/>
                <w:highlight w:val="none"/>
              </w:rPr>
              <w:t>规格型号</w:t>
            </w:r>
          </w:p>
        </w:tc>
        <w:tc>
          <w:tcPr>
            <w:tcW w:w="940" w:type="dxa"/>
            <w:noWrap w:val="0"/>
            <w:vAlign w:val="center"/>
          </w:tcPr>
          <w:p w14:paraId="2D8F5F93">
            <w:pPr>
              <w:keepNext/>
              <w:spacing w:line="440" w:lineRule="exact"/>
              <w:ind w:left="63" w:right="63"/>
              <w:rPr>
                <w:rFonts w:ascii="宋体" w:hAnsi="宋体"/>
                <w:sz w:val="24"/>
                <w:highlight w:val="none"/>
              </w:rPr>
            </w:pPr>
            <w:r>
              <w:rPr>
                <w:rFonts w:ascii="宋体" w:hAnsi="宋体"/>
                <w:sz w:val="24"/>
                <w:highlight w:val="none"/>
              </w:rPr>
              <w:t>单位</w:t>
            </w:r>
          </w:p>
        </w:tc>
        <w:tc>
          <w:tcPr>
            <w:tcW w:w="851" w:type="dxa"/>
            <w:noWrap w:val="0"/>
            <w:vAlign w:val="center"/>
          </w:tcPr>
          <w:p w14:paraId="7B1E0E42">
            <w:pPr>
              <w:keepNext/>
              <w:spacing w:line="440" w:lineRule="exact"/>
              <w:ind w:left="63" w:right="63"/>
              <w:rPr>
                <w:rFonts w:ascii="宋体" w:hAnsi="宋体"/>
                <w:sz w:val="24"/>
                <w:highlight w:val="none"/>
              </w:rPr>
            </w:pPr>
            <w:r>
              <w:rPr>
                <w:rFonts w:ascii="宋体" w:hAnsi="宋体"/>
                <w:sz w:val="24"/>
                <w:highlight w:val="none"/>
              </w:rPr>
              <w:t>数量</w:t>
            </w:r>
          </w:p>
        </w:tc>
        <w:tc>
          <w:tcPr>
            <w:tcW w:w="1044" w:type="dxa"/>
            <w:noWrap w:val="0"/>
            <w:vAlign w:val="center"/>
          </w:tcPr>
          <w:p w14:paraId="71B968CD">
            <w:pPr>
              <w:keepNext/>
              <w:spacing w:line="440" w:lineRule="exact"/>
              <w:ind w:left="63" w:right="63"/>
              <w:rPr>
                <w:rFonts w:ascii="宋体" w:hAnsi="宋体"/>
                <w:sz w:val="24"/>
                <w:highlight w:val="none"/>
              </w:rPr>
            </w:pPr>
            <w:r>
              <w:rPr>
                <w:rFonts w:ascii="宋体" w:hAnsi="宋体"/>
                <w:sz w:val="24"/>
                <w:highlight w:val="none"/>
              </w:rPr>
              <w:t>单价</w:t>
            </w:r>
            <w:r>
              <w:rPr>
                <w:rFonts w:hint="eastAsia" w:ascii="宋体" w:hAnsi="宋体"/>
                <w:sz w:val="24"/>
                <w:highlight w:val="none"/>
              </w:rPr>
              <w:t>（元）</w:t>
            </w:r>
          </w:p>
        </w:tc>
        <w:tc>
          <w:tcPr>
            <w:tcW w:w="992" w:type="dxa"/>
            <w:noWrap w:val="0"/>
            <w:vAlign w:val="center"/>
          </w:tcPr>
          <w:p w14:paraId="247500D5">
            <w:pPr>
              <w:keepNext/>
              <w:spacing w:line="440" w:lineRule="exact"/>
              <w:ind w:left="63" w:right="63"/>
              <w:rPr>
                <w:rFonts w:ascii="宋体" w:hAnsi="宋体"/>
                <w:sz w:val="24"/>
                <w:highlight w:val="none"/>
              </w:rPr>
            </w:pPr>
            <w:r>
              <w:rPr>
                <w:rFonts w:ascii="宋体" w:hAnsi="宋体"/>
                <w:sz w:val="24"/>
                <w:highlight w:val="none"/>
              </w:rPr>
              <w:t>质量等级</w:t>
            </w:r>
          </w:p>
        </w:tc>
        <w:tc>
          <w:tcPr>
            <w:tcW w:w="851" w:type="dxa"/>
            <w:noWrap w:val="0"/>
            <w:vAlign w:val="center"/>
          </w:tcPr>
          <w:p w14:paraId="2E3AA0E4">
            <w:pPr>
              <w:keepNext/>
              <w:spacing w:line="440" w:lineRule="exact"/>
              <w:ind w:left="63" w:right="63"/>
              <w:rPr>
                <w:rFonts w:ascii="宋体" w:hAnsi="宋体"/>
                <w:sz w:val="24"/>
                <w:highlight w:val="none"/>
              </w:rPr>
            </w:pPr>
            <w:r>
              <w:rPr>
                <w:rFonts w:ascii="宋体" w:hAnsi="宋体"/>
                <w:sz w:val="24"/>
                <w:highlight w:val="none"/>
              </w:rPr>
              <w:t>供应时间</w:t>
            </w:r>
          </w:p>
        </w:tc>
        <w:tc>
          <w:tcPr>
            <w:tcW w:w="1322" w:type="dxa"/>
            <w:noWrap w:val="0"/>
            <w:vAlign w:val="center"/>
          </w:tcPr>
          <w:p w14:paraId="1B34002F">
            <w:pPr>
              <w:keepNext/>
              <w:spacing w:line="440" w:lineRule="exact"/>
              <w:ind w:left="63" w:right="63"/>
              <w:rPr>
                <w:rFonts w:ascii="宋体" w:hAnsi="宋体"/>
                <w:sz w:val="24"/>
                <w:highlight w:val="none"/>
              </w:rPr>
            </w:pPr>
            <w:r>
              <w:rPr>
                <w:rFonts w:ascii="宋体" w:hAnsi="宋体"/>
                <w:sz w:val="24"/>
                <w:highlight w:val="none"/>
              </w:rPr>
              <w:t>送达地点</w:t>
            </w:r>
          </w:p>
        </w:tc>
        <w:tc>
          <w:tcPr>
            <w:tcW w:w="764" w:type="dxa"/>
            <w:noWrap w:val="0"/>
            <w:vAlign w:val="center"/>
          </w:tcPr>
          <w:p w14:paraId="7A5DFC3E">
            <w:pPr>
              <w:keepNext/>
              <w:spacing w:line="440" w:lineRule="exact"/>
              <w:ind w:left="63" w:right="63"/>
              <w:rPr>
                <w:rFonts w:ascii="宋体" w:hAnsi="宋体"/>
                <w:sz w:val="24"/>
                <w:highlight w:val="none"/>
              </w:rPr>
            </w:pPr>
            <w:r>
              <w:rPr>
                <w:rFonts w:ascii="宋体" w:hAnsi="宋体"/>
                <w:sz w:val="24"/>
                <w:highlight w:val="none"/>
              </w:rPr>
              <w:t>备注</w:t>
            </w:r>
          </w:p>
        </w:tc>
      </w:tr>
      <w:tr w14:paraId="695D8A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0BFDAA5">
            <w:pPr>
              <w:keepNext/>
              <w:spacing w:line="440" w:lineRule="exact"/>
              <w:ind w:left="63" w:right="63"/>
              <w:rPr>
                <w:rFonts w:ascii="宋体" w:hAnsi="宋体"/>
                <w:sz w:val="24"/>
                <w:highlight w:val="none"/>
              </w:rPr>
            </w:pPr>
          </w:p>
        </w:tc>
        <w:tc>
          <w:tcPr>
            <w:tcW w:w="1276" w:type="dxa"/>
            <w:noWrap w:val="0"/>
            <w:vAlign w:val="center"/>
          </w:tcPr>
          <w:p w14:paraId="78177A08">
            <w:pPr>
              <w:keepNext/>
              <w:spacing w:line="440" w:lineRule="exact"/>
              <w:ind w:left="63" w:right="63"/>
              <w:rPr>
                <w:rFonts w:ascii="宋体" w:hAnsi="宋体"/>
                <w:sz w:val="24"/>
                <w:highlight w:val="none"/>
              </w:rPr>
            </w:pPr>
          </w:p>
        </w:tc>
        <w:tc>
          <w:tcPr>
            <w:tcW w:w="1418" w:type="dxa"/>
            <w:noWrap w:val="0"/>
            <w:vAlign w:val="center"/>
          </w:tcPr>
          <w:p w14:paraId="4A6C1DFA">
            <w:pPr>
              <w:keepNext/>
              <w:spacing w:line="440" w:lineRule="exact"/>
              <w:ind w:left="63" w:right="63"/>
              <w:rPr>
                <w:rFonts w:ascii="宋体" w:hAnsi="宋体"/>
                <w:sz w:val="24"/>
                <w:highlight w:val="none"/>
              </w:rPr>
            </w:pPr>
          </w:p>
        </w:tc>
        <w:tc>
          <w:tcPr>
            <w:tcW w:w="940" w:type="dxa"/>
            <w:noWrap w:val="0"/>
            <w:vAlign w:val="center"/>
          </w:tcPr>
          <w:p w14:paraId="31B1B080">
            <w:pPr>
              <w:keepNext/>
              <w:spacing w:line="440" w:lineRule="exact"/>
              <w:ind w:left="63" w:right="63"/>
              <w:rPr>
                <w:rFonts w:ascii="宋体" w:hAnsi="宋体"/>
                <w:sz w:val="24"/>
                <w:highlight w:val="none"/>
              </w:rPr>
            </w:pPr>
          </w:p>
        </w:tc>
        <w:tc>
          <w:tcPr>
            <w:tcW w:w="851" w:type="dxa"/>
            <w:noWrap w:val="0"/>
            <w:vAlign w:val="center"/>
          </w:tcPr>
          <w:p w14:paraId="01F737B6">
            <w:pPr>
              <w:keepNext/>
              <w:spacing w:line="440" w:lineRule="exact"/>
              <w:ind w:left="63" w:right="63"/>
              <w:rPr>
                <w:rFonts w:ascii="宋体" w:hAnsi="宋体"/>
                <w:sz w:val="24"/>
                <w:highlight w:val="none"/>
              </w:rPr>
            </w:pPr>
          </w:p>
        </w:tc>
        <w:tc>
          <w:tcPr>
            <w:tcW w:w="1044" w:type="dxa"/>
            <w:noWrap w:val="0"/>
            <w:vAlign w:val="center"/>
          </w:tcPr>
          <w:p w14:paraId="115E8749">
            <w:pPr>
              <w:keepNext/>
              <w:spacing w:line="440" w:lineRule="exact"/>
              <w:ind w:left="63" w:right="63"/>
              <w:rPr>
                <w:rFonts w:ascii="宋体" w:hAnsi="宋体"/>
                <w:sz w:val="24"/>
                <w:highlight w:val="none"/>
              </w:rPr>
            </w:pPr>
          </w:p>
        </w:tc>
        <w:tc>
          <w:tcPr>
            <w:tcW w:w="992" w:type="dxa"/>
            <w:noWrap w:val="0"/>
            <w:vAlign w:val="center"/>
          </w:tcPr>
          <w:p w14:paraId="0474FDFE">
            <w:pPr>
              <w:keepNext/>
              <w:spacing w:line="440" w:lineRule="exact"/>
              <w:ind w:left="63" w:right="63"/>
              <w:rPr>
                <w:rFonts w:ascii="宋体" w:hAnsi="宋体"/>
                <w:sz w:val="24"/>
                <w:highlight w:val="none"/>
              </w:rPr>
            </w:pPr>
          </w:p>
        </w:tc>
        <w:tc>
          <w:tcPr>
            <w:tcW w:w="851" w:type="dxa"/>
            <w:noWrap w:val="0"/>
            <w:vAlign w:val="center"/>
          </w:tcPr>
          <w:p w14:paraId="77041A07">
            <w:pPr>
              <w:keepNext/>
              <w:spacing w:line="440" w:lineRule="exact"/>
              <w:ind w:left="63" w:right="63"/>
              <w:rPr>
                <w:rFonts w:ascii="宋体" w:hAnsi="宋体"/>
                <w:sz w:val="24"/>
                <w:highlight w:val="none"/>
              </w:rPr>
            </w:pPr>
          </w:p>
        </w:tc>
        <w:tc>
          <w:tcPr>
            <w:tcW w:w="1322" w:type="dxa"/>
            <w:noWrap w:val="0"/>
            <w:vAlign w:val="center"/>
          </w:tcPr>
          <w:p w14:paraId="792A77A6">
            <w:pPr>
              <w:keepNext/>
              <w:spacing w:line="440" w:lineRule="exact"/>
              <w:ind w:left="63" w:right="63"/>
              <w:rPr>
                <w:rFonts w:ascii="宋体" w:hAnsi="宋体"/>
                <w:sz w:val="24"/>
                <w:highlight w:val="none"/>
              </w:rPr>
            </w:pPr>
          </w:p>
        </w:tc>
        <w:tc>
          <w:tcPr>
            <w:tcW w:w="764" w:type="dxa"/>
            <w:noWrap w:val="0"/>
            <w:vAlign w:val="center"/>
          </w:tcPr>
          <w:p w14:paraId="1EE483F2">
            <w:pPr>
              <w:keepNext/>
              <w:spacing w:line="440" w:lineRule="exact"/>
              <w:ind w:left="63" w:right="63"/>
              <w:rPr>
                <w:rFonts w:ascii="宋体" w:hAnsi="宋体"/>
                <w:sz w:val="24"/>
                <w:highlight w:val="none"/>
              </w:rPr>
            </w:pPr>
          </w:p>
        </w:tc>
      </w:tr>
      <w:tr w14:paraId="1F4D99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0BF348B">
            <w:pPr>
              <w:keepNext/>
              <w:spacing w:line="440" w:lineRule="exact"/>
              <w:ind w:left="63" w:right="63"/>
              <w:rPr>
                <w:rFonts w:ascii="宋体" w:hAnsi="宋体"/>
                <w:sz w:val="24"/>
                <w:highlight w:val="none"/>
              </w:rPr>
            </w:pPr>
          </w:p>
        </w:tc>
        <w:tc>
          <w:tcPr>
            <w:tcW w:w="1276" w:type="dxa"/>
            <w:noWrap w:val="0"/>
            <w:vAlign w:val="center"/>
          </w:tcPr>
          <w:p w14:paraId="01EA60D9">
            <w:pPr>
              <w:keepNext/>
              <w:spacing w:line="440" w:lineRule="exact"/>
              <w:ind w:left="63" w:right="63"/>
              <w:rPr>
                <w:rFonts w:ascii="宋体" w:hAnsi="宋体"/>
                <w:sz w:val="24"/>
                <w:highlight w:val="none"/>
              </w:rPr>
            </w:pPr>
          </w:p>
        </w:tc>
        <w:tc>
          <w:tcPr>
            <w:tcW w:w="1418" w:type="dxa"/>
            <w:noWrap w:val="0"/>
            <w:vAlign w:val="center"/>
          </w:tcPr>
          <w:p w14:paraId="05DCD71A">
            <w:pPr>
              <w:keepNext/>
              <w:spacing w:line="440" w:lineRule="exact"/>
              <w:ind w:left="63" w:right="63"/>
              <w:rPr>
                <w:rFonts w:ascii="宋体" w:hAnsi="宋体"/>
                <w:sz w:val="24"/>
                <w:highlight w:val="none"/>
              </w:rPr>
            </w:pPr>
          </w:p>
        </w:tc>
        <w:tc>
          <w:tcPr>
            <w:tcW w:w="940" w:type="dxa"/>
            <w:noWrap w:val="0"/>
            <w:vAlign w:val="center"/>
          </w:tcPr>
          <w:p w14:paraId="293E80E0">
            <w:pPr>
              <w:keepNext/>
              <w:spacing w:line="440" w:lineRule="exact"/>
              <w:ind w:left="63" w:right="63"/>
              <w:rPr>
                <w:rFonts w:ascii="宋体" w:hAnsi="宋体"/>
                <w:sz w:val="24"/>
                <w:highlight w:val="none"/>
              </w:rPr>
            </w:pPr>
          </w:p>
        </w:tc>
        <w:tc>
          <w:tcPr>
            <w:tcW w:w="851" w:type="dxa"/>
            <w:noWrap w:val="0"/>
            <w:vAlign w:val="center"/>
          </w:tcPr>
          <w:p w14:paraId="5F5A1117">
            <w:pPr>
              <w:keepNext/>
              <w:spacing w:line="440" w:lineRule="exact"/>
              <w:ind w:left="63" w:right="63"/>
              <w:rPr>
                <w:rFonts w:ascii="宋体" w:hAnsi="宋体"/>
                <w:sz w:val="24"/>
                <w:highlight w:val="none"/>
              </w:rPr>
            </w:pPr>
          </w:p>
        </w:tc>
        <w:tc>
          <w:tcPr>
            <w:tcW w:w="1044" w:type="dxa"/>
            <w:noWrap w:val="0"/>
            <w:vAlign w:val="center"/>
          </w:tcPr>
          <w:p w14:paraId="3D5E463E">
            <w:pPr>
              <w:keepNext/>
              <w:spacing w:line="440" w:lineRule="exact"/>
              <w:ind w:left="63" w:right="63"/>
              <w:rPr>
                <w:rFonts w:ascii="宋体" w:hAnsi="宋体"/>
                <w:sz w:val="24"/>
                <w:highlight w:val="none"/>
              </w:rPr>
            </w:pPr>
          </w:p>
        </w:tc>
        <w:tc>
          <w:tcPr>
            <w:tcW w:w="992" w:type="dxa"/>
            <w:noWrap w:val="0"/>
            <w:vAlign w:val="center"/>
          </w:tcPr>
          <w:p w14:paraId="7A38F4A4">
            <w:pPr>
              <w:keepNext/>
              <w:spacing w:line="440" w:lineRule="exact"/>
              <w:ind w:left="63" w:right="63"/>
              <w:rPr>
                <w:rFonts w:ascii="宋体" w:hAnsi="宋体"/>
                <w:sz w:val="24"/>
                <w:highlight w:val="none"/>
              </w:rPr>
            </w:pPr>
          </w:p>
        </w:tc>
        <w:tc>
          <w:tcPr>
            <w:tcW w:w="851" w:type="dxa"/>
            <w:noWrap w:val="0"/>
            <w:vAlign w:val="center"/>
          </w:tcPr>
          <w:p w14:paraId="6DA840FF">
            <w:pPr>
              <w:keepNext/>
              <w:spacing w:line="440" w:lineRule="exact"/>
              <w:ind w:left="63" w:right="63"/>
              <w:rPr>
                <w:rFonts w:ascii="宋体" w:hAnsi="宋体"/>
                <w:sz w:val="24"/>
                <w:highlight w:val="none"/>
              </w:rPr>
            </w:pPr>
          </w:p>
        </w:tc>
        <w:tc>
          <w:tcPr>
            <w:tcW w:w="1322" w:type="dxa"/>
            <w:noWrap w:val="0"/>
            <w:vAlign w:val="center"/>
          </w:tcPr>
          <w:p w14:paraId="30C49B77">
            <w:pPr>
              <w:keepNext/>
              <w:spacing w:line="440" w:lineRule="exact"/>
              <w:ind w:left="63" w:right="63"/>
              <w:rPr>
                <w:rFonts w:ascii="宋体" w:hAnsi="宋体"/>
                <w:sz w:val="24"/>
                <w:highlight w:val="none"/>
              </w:rPr>
            </w:pPr>
          </w:p>
        </w:tc>
        <w:tc>
          <w:tcPr>
            <w:tcW w:w="764" w:type="dxa"/>
            <w:noWrap w:val="0"/>
            <w:vAlign w:val="center"/>
          </w:tcPr>
          <w:p w14:paraId="5B0F6AEC">
            <w:pPr>
              <w:keepNext/>
              <w:spacing w:line="440" w:lineRule="exact"/>
              <w:ind w:left="63" w:right="63"/>
              <w:rPr>
                <w:rFonts w:ascii="宋体" w:hAnsi="宋体"/>
                <w:sz w:val="24"/>
                <w:highlight w:val="none"/>
              </w:rPr>
            </w:pPr>
          </w:p>
        </w:tc>
      </w:tr>
      <w:tr w14:paraId="0B19DF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318C9CF">
            <w:pPr>
              <w:keepNext/>
              <w:spacing w:line="440" w:lineRule="exact"/>
              <w:ind w:left="63" w:right="63"/>
              <w:rPr>
                <w:rFonts w:ascii="宋体" w:hAnsi="宋体"/>
                <w:sz w:val="24"/>
                <w:highlight w:val="none"/>
              </w:rPr>
            </w:pPr>
          </w:p>
        </w:tc>
        <w:tc>
          <w:tcPr>
            <w:tcW w:w="1276" w:type="dxa"/>
            <w:noWrap w:val="0"/>
            <w:vAlign w:val="center"/>
          </w:tcPr>
          <w:p w14:paraId="6F146B76">
            <w:pPr>
              <w:keepNext/>
              <w:spacing w:line="440" w:lineRule="exact"/>
              <w:ind w:left="63" w:right="63"/>
              <w:rPr>
                <w:rFonts w:ascii="宋体" w:hAnsi="宋体"/>
                <w:sz w:val="24"/>
                <w:highlight w:val="none"/>
              </w:rPr>
            </w:pPr>
          </w:p>
        </w:tc>
        <w:tc>
          <w:tcPr>
            <w:tcW w:w="1418" w:type="dxa"/>
            <w:noWrap w:val="0"/>
            <w:vAlign w:val="center"/>
          </w:tcPr>
          <w:p w14:paraId="632F1E83">
            <w:pPr>
              <w:keepNext/>
              <w:spacing w:line="440" w:lineRule="exact"/>
              <w:ind w:left="63" w:right="63"/>
              <w:rPr>
                <w:rFonts w:ascii="宋体" w:hAnsi="宋体"/>
                <w:sz w:val="24"/>
                <w:highlight w:val="none"/>
              </w:rPr>
            </w:pPr>
          </w:p>
        </w:tc>
        <w:tc>
          <w:tcPr>
            <w:tcW w:w="940" w:type="dxa"/>
            <w:noWrap w:val="0"/>
            <w:vAlign w:val="center"/>
          </w:tcPr>
          <w:p w14:paraId="022BBCB8">
            <w:pPr>
              <w:keepNext/>
              <w:spacing w:line="440" w:lineRule="exact"/>
              <w:ind w:left="63" w:right="63"/>
              <w:rPr>
                <w:rFonts w:ascii="宋体" w:hAnsi="宋体"/>
                <w:sz w:val="24"/>
                <w:highlight w:val="none"/>
              </w:rPr>
            </w:pPr>
          </w:p>
        </w:tc>
        <w:tc>
          <w:tcPr>
            <w:tcW w:w="851" w:type="dxa"/>
            <w:noWrap w:val="0"/>
            <w:vAlign w:val="center"/>
          </w:tcPr>
          <w:p w14:paraId="3042972B">
            <w:pPr>
              <w:keepNext/>
              <w:spacing w:line="440" w:lineRule="exact"/>
              <w:ind w:left="63" w:right="63"/>
              <w:rPr>
                <w:rFonts w:ascii="宋体" w:hAnsi="宋体"/>
                <w:sz w:val="24"/>
                <w:highlight w:val="none"/>
              </w:rPr>
            </w:pPr>
          </w:p>
        </w:tc>
        <w:tc>
          <w:tcPr>
            <w:tcW w:w="1044" w:type="dxa"/>
            <w:noWrap w:val="0"/>
            <w:vAlign w:val="center"/>
          </w:tcPr>
          <w:p w14:paraId="40BB970E">
            <w:pPr>
              <w:keepNext/>
              <w:spacing w:line="440" w:lineRule="exact"/>
              <w:ind w:left="63" w:right="63"/>
              <w:rPr>
                <w:rFonts w:ascii="宋体" w:hAnsi="宋体"/>
                <w:sz w:val="24"/>
                <w:highlight w:val="none"/>
              </w:rPr>
            </w:pPr>
          </w:p>
        </w:tc>
        <w:tc>
          <w:tcPr>
            <w:tcW w:w="992" w:type="dxa"/>
            <w:noWrap w:val="0"/>
            <w:vAlign w:val="center"/>
          </w:tcPr>
          <w:p w14:paraId="6F672875">
            <w:pPr>
              <w:keepNext/>
              <w:spacing w:line="440" w:lineRule="exact"/>
              <w:ind w:left="63" w:right="63"/>
              <w:rPr>
                <w:rFonts w:ascii="宋体" w:hAnsi="宋体"/>
                <w:sz w:val="24"/>
                <w:highlight w:val="none"/>
              </w:rPr>
            </w:pPr>
          </w:p>
        </w:tc>
        <w:tc>
          <w:tcPr>
            <w:tcW w:w="851" w:type="dxa"/>
            <w:noWrap w:val="0"/>
            <w:vAlign w:val="center"/>
          </w:tcPr>
          <w:p w14:paraId="1C0F9E21">
            <w:pPr>
              <w:keepNext/>
              <w:spacing w:line="440" w:lineRule="exact"/>
              <w:ind w:left="63" w:right="63"/>
              <w:rPr>
                <w:rFonts w:ascii="宋体" w:hAnsi="宋体"/>
                <w:sz w:val="24"/>
                <w:highlight w:val="none"/>
              </w:rPr>
            </w:pPr>
          </w:p>
        </w:tc>
        <w:tc>
          <w:tcPr>
            <w:tcW w:w="1322" w:type="dxa"/>
            <w:noWrap w:val="0"/>
            <w:vAlign w:val="center"/>
          </w:tcPr>
          <w:p w14:paraId="14D3282B">
            <w:pPr>
              <w:keepNext/>
              <w:spacing w:line="440" w:lineRule="exact"/>
              <w:ind w:left="63" w:right="63"/>
              <w:rPr>
                <w:rFonts w:ascii="宋体" w:hAnsi="宋体"/>
                <w:sz w:val="24"/>
                <w:highlight w:val="none"/>
              </w:rPr>
            </w:pPr>
          </w:p>
        </w:tc>
        <w:tc>
          <w:tcPr>
            <w:tcW w:w="764" w:type="dxa"/>
            <w:noWrap w:val="0"/>
            <w:vAlign w:val="center"/>
          </w:tcPr>
          <w:p w14:paraId="7EE42EF6">
            <w:pPr>
              <w:keepNext/>
              <w:spacing w:line="440" w:lineRule="exact"/>
              <w:ind w:left="63" w:right="63"/>
              <w:rPr>
                <w:rFonts w:ascii="宋体" w:hAnsi="宋体"/>
                <w:sz w:val="24"/>
                <w:highlight w:val="none"/>
              </w:rPr>
            </w:pPr>
          </w:p>
        </w:tc>
      </w:tr>
      <w:tr w14:paraId="2785BE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AB9D7E0">
            <w:pPr>
              <w:keepNext/>
              <w:spacing w:line="440" w:lineRule="exact"/>
              <w:ind w:left="63" w:right="63"/>
              <w:rPr>
                <w:rFonts w:ascii="宋体" w:hAnsi="宋体"/>
                <w:sz w:val="24"/>
                <w:highlight w:val="none"/>
              </w:rPr>
            </w:pPr>
          </w:p>
        </w:tc>
        <w:tc>
          <w:tcPr>
            <w:tcW w:w="1276" w:type="dxa"/>
            <w:noWrap w:val="0"/>
            <w:vAlign w:val="center"/>
          </w:tcPr>
          <w:p w14:paraId="0ED913D4">
            <w:pPr>
              <w:keepNext/>
              <w:spacing w:line="440" w:lineRule="exact"/>
              <w:ind w:left="63" w:right="63"/>
              <w:rPr>
                <w:rFonts w:ascii="宋体" w:hAnsi="宋体"/>
                <w:sz w:val="24"/>
                <w:highlight w:val="none"/>
              </w:rPr>
            </w:pPr>
          </w:p>
        </w:tc>
        <w:tc>
          <w:tcPr>
            <w:tcW w:w="1418" w:type="dxa"/>
            <w:noWrap w:val="0"/>
            <w:vAlign w:val="center"/>
          </w:tcPr>
          <w:p w14:paraId="119990B2">
            <w:pPr>
              <w:keepNext/>
              <w:spacing w:line="440" w:lineRule="exact"/>
              <w:ind w:left="63" w:right="63"/>
              <w:rPr>
                <w:rFonts w:ascii="宋体" w:hAnsi="宋体"/>
                <w:sz w:val="24"/>
                <w:highlight w:val="none"/>
              </w:rPr>
            </w:pPr>
          </w:p>
        </w:tc>
        <w:tc>
          <w:tcPr>
            <w:tcW w:w="940" w:type="dxa"/>
            <w:noWrap w:val="0"/>
            <w:vAlign w:val="center"/>
          </w:tcPr>
          <w:p w14:paraId="02C9A334">
            <w:pPr>
              <w:keepNext/>
              <w:spacing w:line="440" w:lineRule="exact"/>
              <w:ind w:left="63" w:right="63"/>
              <w:rPr>
                <w:rFonts w:ascii="宋体" w:hAnsi="宋体"/>
                <w:sz w:val="24"/>
                <w:highlight w:val="none"/>
              </w:rPr>
            </w:pPr>
          </w:p>
        </w:tc>
        <w:tc>
          <w:tcPr>
            <w:tcW w:w="851" w:type="dxa"/>
            <w:noWrap w:val="0"/>
            <w:vAlign w:val="center"/>
          </w:tcPr>
          <w:p w14:paraId="098EE2C3">
            <w:pPr>
              <w:keepNext/>
              <w:spacing w:line="440" w:lineRule="exact"/>
              <w:ind w:left="63" w:right="63"/>
              <w:rPr>
                <w:rFonts w:ascii="宋体" w:hAnsi="宋体"/>
                <w:sz w:val="24"/>
                <w:highlight w:val="none"/>
              </w:rPr>
            </w:pPr>
          </w:p>
        </w:tc>
        <w:tc>
          <w:tcPr>
            <w:tcW w:w="1044" w:type="dxa"/>
            <w:noWrap w:val="0"/>
            <w:vAlign w:val="center"/>
          </w:tcPr>
          <w:p w14:paraId="707AC4A1">
            <w:pPr>
              <w:keepNext/>
              <w:spacing w:line="440" w:lineRule="exact"/>
              <w:ind w:left="63" w:right="63"/>
              <w:rPr>
                <w:rFonts w:ascii="宋体" w:hAnsi="宋体"/>
                <w:sz w:val="24"/>
                <w:highlight w:val="none"/>
              </w:rPr>
            </w:pPr>
          </w:p>
        </w:tc>
        <w:tc>
          <w:tcPr>
            <w:tcW w:w="992" w:type="dxa"/>
            <w:noWrap w:val="0"/>
            <w:vAlign w:val="center"/>
          </w:tcPr>
          <w:p w14:paraId="13E1E2F7">
            <w:pPr>
              <w:keepNext/>
              <w:spacing w:line="440" w:lineRule="exact"/>
              <w:ind w:left="63" w:right="63"/>
              <w:rPr>
                <w:rFonts w:ascii="宋体" w:hAnsi="宋体"/>
                <w:sz w:val="24"/>
                <w:highlight w:val="none"/>
              </w:rPr>
            </w:pPr>
          </w:p>
        </w:tc>
        <w:tc>
          <w:tcPr>
            <w:tcW w:w="851" w:type="dxa"/>
            <w:noWrap w:val="0"/>
            <w:vAlign w:val="center"/>
          </w:tcPr>
          <w:p w14:paraId="47FA2CE3">
            <w:pPr>
              <w:keepNext/>
              <w:spacing w:line="440" w:lineRule="exact"/>
              <w:ind w:left="63" w:right="63"/>
              <w:rPr>
                <w:rFonts w:ascii="宋体" w:hAnsi="宋体"/>
                <w:sz w:val="24"/>
                <w:highlight w:val="none"/>
              </w:rPr>
            </w:pPr>
          </w:p>
        </w:tc>
        <w:tc>
          <w:tcPr>
            <w:tcW w:w="1322" w:type="dxa"/>
            <w:noWrap w:val="0"/>
            <w:vAlign w:val="center"/>
          </w:tcPr>
          <w:p w14:paraId="61E1ECFC">
            <w:pPr>
              <w:keepNext/>
              <w:spacing w:line="440" w:lineRule="exact"/>
              <w:ind w:left="63" w:right="63"/>
              <w:rPr>
                <w:rFonts w:ascii="宋体" w:hAnsi="宋体"/>
                <w:sz w:val="24"/>
                <w:highlight w:val="none"/>
              </w:rPr>
            </w:pPr>
          </w:p>
        </w:tc>
        <w:tc>
          <w:tcPr>
            <w:tcW w:w="764" w:type="dxa"/>
            <w:noWrap w:val="0"/>
            <w:vAlign w:val="center"/>
          </w:tcPr>
          <w:p w14:paraId="7D96FC32">
            <w:pPr>
              <w:keepNext/>
              <w:spacing w:line="440" w:lineRule="exact"/>
              <w:ind w:left="63" w:right="63"/>
              <w:rPr>
                <w:rFonts w:ascii="宋体" w:hAnsi="宋体"/>
                <w:sz w:val="24"/>
                <w:highlight w:val="none"/>
              </w:rPr>
            </w:pPr>
          </w:p>
        </w:tc>
      </w:tr>
      <w:tr w14:paraId="0CECE5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43AD84">
            <w:pPr>
              <w:keepNext/>
              <w:spacing w:line="440" w:lineRule="exact"/>
              <w:ind w:left="63" w:right="63"/>
              <w:rPr>
                <w:rFonts w:ascii="宋体" w:hAnsi="宋体"/>
                <w:sz w:val="24"/>
                <w:highlight w:val="none"/>
              </w:rPr>
            </w:pPr>
          </w:p>
        </w:tc>
        <w:tc>
          <w:tcPr>
            <w:tcW w:w="1276" w:type="dxa"/>
            <w:noWrap w:val="0"/>
            <w:vAlign w:val="center"/>
          </w:tcPr>
          <w:p w14:paraId="4D6F7E81">
            <w:pPr>
              <w:keepNext/>
              <w:spacing w:line="440" w:lineRule="exact"/>
              <w:ind w:left="63" w:right="63"/>
              <w:rPr>
                <w:rFonts w:ascii="宋体" w:hAnsi="宋体"/>
                <w:sz w:val="24"/>
                <w:highlight w:val="none"/>
              </w:rPr>
            </w:pPr>
          </w:p>
        </w:tc>
        <w:tc>
          <w:tcPr>
            <w:tcW w:w="1418" w:type="dxa"/>
            <w:noWrap w:val="0"/>
            <w:vAlign w:val="center"/>
          </w:tcPr>
          <w:p w14:paraId="2C060270">
            <w:pPr>
              <w:keepNext/>
              <w:spacing w:line="440" w:lineRule="exact"/>
              <w:ind w:left="63" w:right="63"/>
              <w:rPr>
                <w:rFonts w:ascii="宋体" w:hAnsi="宋体"/>
                <w:sz w:val="24"/>
                <w:highlight w:val="none"/>
              </w:rPr>
            </w:pPr>
          </w:p>
        </w:tc>
        <w:tc>
          <w:tcPr>
            <w:tcW w:w="940" w:type="dxa"/>
            <w:noWrap w:val="0"/>
            <w:vAlign w:val="center"/>
          </w:tcPr>
          <w:p w14:paraId="6D5567DE">
            <w:pPr>
              <w:keepNext/>
              <w:spacing w:line="440" w:lineRule="exact"/>
              <w:ind w:left="63" w:right="63"/>
              <w:rPr>
                <w:rFonts w:ascii="宋体" w:hAnsi="宋体"/>
                <w:sz w:val="24"/>
                <w:highlight w:val="none"/>
              </w:rPr>
            </w:pPr>
          </w:p>
        </w:tc>
        <w:tc>
          <w:tcPr>
            <w:tcW w:w="851" w:type="dxa"/>
            <w:noWrap w:val="0"/>
            <w:vAlign w:val="center"/>
          </w:tcPr>
          <w:p w14:paraId="7D26FE9B">
            <w:pPr>
              <w:keepNext/>
              <w:spacing w:line="440" w:lineRule="exact"/>
              <w:ind w:left="63" w:right="63"/>
              <w:rPr>
                <w:rFonts w:ascii="宋体" w:hAnsi="宋体"/>
                <w:sz w:val="24"/>
                <w:highlight w:val="none"/>
              </w:rPr>
            </w:pPr>
          </w:p>
        </w:tc>
        <w:tc>
          <w:tcPr>
            <w:tcW w:w="1044" w:type="dxa"/>
            <w:noWrap w:val="0"/>
            <w:vAlign w:val="center"/>
          </w:tcPr>
          <w:p w14:paraId="1319C157">
            <w:pPr>
              <w:keepNext/>
              <w:spacing w:line="440" w:lineRule="exact"/>
              <w:ind w:left="63" w:right="63"/>
              <w:rPr>
                <w:rFonts w:ascii="宋体" w:hAnsi="宋体"/>
                <w:sz w:val="24"/>
                <w:highlight w:val="none"/>
              </w:rPr>
            </w:pPr>
          </w:p>
        </w:tc>
        <w:tc>
          <w:tcPr>
            <w:tcW w:w="992" w:type="dxa"/>
            <w:noWrap w:val="0"/>
            <w:vAlign w:val="center"/>
          </w:tcPr>
          <w:p w14:paraId="787C77C4">
            <w:pPr>
              <w:keepNext/>
              <w:spacing w:line="440" w:lineRule="exact"/>
              <w:ind w:left="63" w:right="63"/>
              <w:rPr>
                <w:rFonts w:ascii="宋体" w:hAnsi="宋体"/>
                <w:sz w:val="24"/>
                <w:highlight w:val="none"/>
              </w:rPr>
            </w:pPr>
          </w:p>
        </w:tc>
        <w:tc>
          <w:tcPr>
            <w:tcW w:w="851" w:type="dxa"/>
            <w:noWrap w:val="0"/>
            <w:vAlign w:val="center"/>
          </w:tcPr>
          <w:p w14:paraId="3E9AD5FE">
            <w:pPr>
              <w:keepNext/>
              <w:spacing w:line="440" w:lineRule="exact"/>
              <w:ind w:left="63" w:right="63"/>
              <w:rPr>
                <w:rFonts w:ascii="宋体" w:hAnsi="宋体"/>
                <w:sz w:val="24"/>
                <w:highlight w:val="none"/>
              </w:rPr>
            </w:pPr>
          </w:p>
        </w:tc>
        <w:tc>
          <w:tcPr>
            <w:tcW w:w="1322" w:type="dxa"/>
            <w:noWrap w:val="0"/>
            <w:vAlign w:val="center"/>
          </w:tcPr>
          <w:p w14:paraId="25FACF94">
            <w:pPr>
              <w:keepNext/>
              <w:spacing w:line="440" w:lineRule="exact"/>
              <w:ind w:left="63" w:right="63"/>
              <w:rPr>
                <w:rFonts w:ascii="宋体" w:hAnsi="宋体"/>
                <w:sz w:val="24"/>
                <w:highlight w:val="none"/>
              </w:rPr>
            </w:pPr>
          </w:p>
        </w:tc>
        <w:tc>
          <w:tcPr>
            <w:tcW w:w="764" w:type="dxa"/>
            <w:noWrap w:val="0"/>
            <w:vAlign w:val="center"/>
          </w:tcPr>
          <w:p w14:paraId="784DDFD8">
            <w:pPr>
              <w:keepNext/>
              <w:spacing w:line="440" w:lineRule="exact"/>
              <w:ind w:left="63" w:right="63"/>
              <w:rPr>
                <w:rFonts w:ascii="宋体" w:hAnsi="宋体"/>
                <w:sz w:val="24"/>
                <w:highlight w:val="none"/>
              </w:rPr>
            </w:pPr>
          </w:p>
        </w:tc>
      </w:tr>
      <w:tr w14:paraId="4CE56A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94AF6CD">
            <w:pPr>
              <w:keepNext/>
              <w:spacing w:line="440" w:lineRule="exact"/>
              <w:ind w:left="63" w:right="63"/>
              <w:rPr>
                <w:rFonts w:ascii="宋体" w:hAnsi="宋体"/>
                <w:sz w:val="24"/>
                <w:highlight w:val="none"/>
              </w:rPr>
            </w:pPr>
          </w:p>
        </w:tc>
        <w:tc>
          <w:tcPr>
            <w:tcW w:w="1276" w:type="dxa"/>
            <w:noWrap w:val="0"/>
            <w:vAlign w:val="center"/>
          </w:tcPr>
          <w:p w14:paraId="18017051">
            <w:pPr>
              <w:keepNext/>
              <w:spacing w:line="440" w:lineRule="exact"/>
              <w:ind w:left="63" w:right="63"/>
              <w:rPr>
                <w:rFonts w:ascii="宋体" w:hAnsi="宋体"/>
                <w:sz w:val="24"/>
                <w:highlight w:val="none"/>
              </w:rPr>
            </w:pPr>
          </w:p>
        </w:tc>
        <w:tc>
          <w:tcPr>
            <w:tcW w:w="1418" w:type="dxa"/>
            <w:noWrap w:val="0"/>
            <w:vAlign w:val="center"/>
          </w:tcPr>
          <w:p w14:paraId="60810D81">
            <w:pPr>
              <w:keepNext/>
              <w:spacing w:line="440" w:lineRule="exact"/>
              <w:ind w:left="63" w:right="63"/>
              <w:rPr>
                <w:rFonts w:ascii="宋体" w:hAnsi="宋体"/>
                <w:sz w:val="24"/>
                <w:highlight w:val="none"/>
              </w:rPr>
            </w:pPr>
          </w:p>
        </w:tc>
        <w:tc>
          <w:tcPr>
            <w:tcW w:w="940" w:type="dxa"/>
            <w:noWrap w:val="0"/>
            <w:vAlign w:val="center"/>
          </w:tcPr>
          <w:p w14:paraId="0BF58ACA">
            <w:pPr>
              <w:keepNext/>
              <w:spacing w:line="440" w:lineRule="exact"/>
              <w:ind w:left="63" w:right="63"/>
              <w:rPr>
                <w:rFonts w:ascii="宋体" w:hAnsi="宋体"/>
                <w:sz w:val="24"/>
                <w:highlight w:val="none"/>
              </w:rPr>
            </w:pPr>
          </w:p>
        </w:tc>
        <w:tc>
          <w:tcPr>
            <w:tcW w:w="851" w:type="dxa"/>
            <w:noWrap w:val="0"/>
            <w:vAlign w:val="center"/>
          </w:tcPr>
          <w:p w14:paraId="257EE31C">
            <w:pPr>
              <w:keepNext/>
              <w:spacing w:line="440" w:lineRule="exact"/>
              <w:ind w:left="63" w:right="63"/>
              <w:rPr>
                <w:rFonts w:ascii="宋体" w:hAnsi="宋体"/>
                <w:sz w:val="24"/>
                <w:highlight w:val="none"/>
              </w:rPr>
            </w:pPr>
          </w:p>
        </w:tc>
        <w:tc>
          <w:tcPr>
            <w:tcW w:w="1044" w:type="dxa"/>
            <w:noWrap w:val="0"/>
            <w:vAlign w:val="center"/>
          </w:tcPr>
          <w:p w14:paraId="0BCC7588">
            <w:pPr>
              <w:keepNext/>
              <w:spacing w:line="440" w:lineRule="exact"/>
              <w:ind w:left="63" w:right="63"/>
              <w:rPr>
                <w:rFonts w:ascii="宋体" w:hAnsi="宋体"/>
                <w:sz w:val="24"/>
                <w:highlight w:val="none"/>
              </w:rPr>
            </w:pPr>
          </w:p>
        </w:tc>
        <w:tc>
          <w:tcPr>
            <w:tcW w:w="992" w:type="dxa"/>
            <w:noWrap w:val="0"/>
            <w:vAlign w:val="center"/>
          </w:tcPr>
          <w:p w14:paraId="038EBC59">
            <w:pPr>
              <w:keepNext/>
              <w:spacing w:line="440" w:lineRule="exact"/>
              <w:ind w:left="63" w:right="63"/>
              <w:rPr>
                <w:rFonts w:ascii="宋体" w:hAnsi="宋体"/>
                <w:sz w:val="24"/>
                <w:highlight w:val="none"/>
              </w:rPr>
            </w:pPr>
          </w:p>
        </w:tc>
        <w:tc>
          <w:tcPr>
            <w:tcW w:w="851" w:type="dxa"/>
            <w:noWrap w:val="0"/>
            <w:vAlign w:val="center"/>
          </w:tcPr>
          <w:p w14:paraId="6C0F8FEF">
            <w:pPr>
              <w:keepNext/>
              <w:spacing w:line="440" w:lineRule="exact"/>
              <w:ind w:left="63" w:right="63"/>
              <w:rPr>
                <w:rFonts w:ascii="宋体" w:hAnsi="宋体"/>
                <w:sz w:val="24"/>
                <w:highlight w:val="none"/>
              </w:rPr>
            </w:pPr>
          </w:p>
        </w:tc>
        <w:tc>
          <w:tcPr>
            <w:tcW w:w="1322" w:type="dxa"/>
            <w:noWrap w:val="0"/>
            <w:vAlign w:val="center"/>
          </w:tcPr>
          <w:p w14:paraId="112C9158">
            <w:pPr>
              <w:keepNext/>
              <w:spacing w:line="440" w:lineRule="exact"/>
              <w:ind w:left="63" w:right="63"/>
              <w:rPr>
                <w:rFonts w:ascii="宋体" w:hAnsi="宋体"/>
                <w:sz w:val="24"/>
                <w:highlight w:val="none"/>
              </w:rPr>
            </w:pPr>
          </w:p>
        </w:tc>
        <w:tc>
          <w:tcPr>
            <w:tcW w:w="764" w:type="dxa"/>
            <w:noWrap w:val="0"/>
            <w:vAlign w:val="center"/>
          </w:tcPr>
          <w:p w14:paraId="78AC074A">
            <w:pPr>
              <w:keepNext/>
              <w:spacing w:line="440" w:lineRule="exact"/>
              <w:ind w:left="63" w:right="63"/>
              <w:rPr>
                <w:rFonts w:ascii="宋体" w:hAnsi="宋体"/>
                <w:sz w:val="24"/>
                <w:highlight w:val="none"/>
              </w:rPr>
            </w:pPr>
          </w:p>
        </w:tc>
      </w:tr>
      <w:tr w14:paraId="565F61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F0EF7B">
            <w:pPr>
              <w:keepNext/>
              <w:spacing w:line="440" w:lineRule="exact"/>
              <w:ind w:left="63" w:right="63"/>
              <w:rPr>
                <w:rFonts w:ascii="宋体" w:hAnsi="宋体"/>
                <w:sz w:val="24"/>
                <w:highlight w:val="none"/>
              </w:rPr>
            </w:pPr>
          </w:p>
        </w:tc>
        <w:tc>
          <w:tcPr>
            <w:tcW w:w="1276" w:type="dxa"/>
            <w:noWrap w:val="0"/>
            <w:vAlign w:val="center"/>
          </w:tcPr>
          <w:p w14:paraId="150CBAAA">
            <w:pPr>
              <w:keepNext/>
              <w:spacing w:line="440" w:lineRule="exact"/>
              <w:ind w:left="63" w:right="63"/>
              <w:rPr>
                <w:rFonts w:ascii="宋体" w:hAnsi="宋体"/>
                <w:sz w:val="24"/>
                <w:highlight w:val="none"/>
              </w:rPr>
            </w:pPr>
          </w:p>
        </w:tc>
        <w:tc>
          <w:tcPr>
            <w:tcW w:w="1418" w:type="dxa"/>
            <w:noWrap w:val="0"/>
            <w:vAlign w:val="center"/>
          </w:tcPr>
          <w:p w14:paraId="03E51729">
            <w:pPr>
              <w:keepNext/>
              <w:spacing w:line="440" w:lineRule="exact"/>
              <w:ind w:left="63" w:right="63"/>
              <w:rPr>
                <w:rFonts w:ascii="宋体" w:hAnsi="宋体"/>
                <w:sz w:val="24"/>
                <w:highlight w:val="none"/>
              </w:rPr>
            </w:pPr>
          </w:p>
        </w:tc>
        <w:tc>
          <w:tcPr>
            <w:tcW w:w="940" w:type="dxa"/>
            <w:noWrap w:val="0"/>
            <w:vAlign w:val="center"/>
          </w:tcPr>
          <w:p w14:paraId="03E436E6">
            <w:pPr>
              <w:keepNext/>
              <w:spacing w:line="440" w:lineRule="exact"/>
              <w:ind w:left="63" w:right="63"/>
              <w:rPr>
                <w:rFonts w:ascii="宋体" w:hAnsi="宋体"/>
                <w:sz w:val="24"/>
                <w:highlight w:val="none"/>
              </w:rPr>
            </w:pPr>
          </w:p>
        </w:tc>
        <w:tc>
          <w:tcPr>
            <w:tcW w:w="851" w:type="dxa"/>
            <w:noWrap w:val="0"/>
            <w:vAlign w:val="center"/>
          </w:tcPr>
          <w:p w14:paraId="5A34D47A">
            <w:pPr>
              <w:keepNext/>
              <w:spacing w:line="440" w:lineRule="exact"/>
              <w:ind w:left="63" w:right="63"/>
              <w:rPr>
                <w:rFonts w:ascii="宋体" w:hAnsi="宋体"/>
                <w:sz w:val="24"/>
                <w:highlight w:val="none"/>
              </w:rPr>
            </w:pPr>
          </w:p>
        </w:tc>
        <w:tc>
          <w:tcPr>
            <w:tcW w:w="1044" w:type="dxa"/>
            <w:noWrap w:val="0"/>
            <w:vAlign w:val="center"/>
          </w:tcPr>
          <w:p w14:paraId="33EFDE3A">
            <w:pPr>
              <w:keepNext/>
              <w:spacing w:line="440" w:lineRule="exact"/>
              <w:ind w:left="63" w:right="63"/>
              <w:rPr>
                <w:rFonts w:ascii="宋体" w:hAnsi="宋体"/>
                <w:sz w:val="24"/>
                <w:highlight w:val="none"/>
              </w:rPr>
            </w:pPr>
          </w:p>
        </w:tc>
        <w:tc>
          <w:tcPr>
            <w:tcW w:w="992" w:type="dxa"/>
            <w:noWrap w:val="0"/>
            <w:vAlign w:val="center"/>
          </w:tcPr>
          <w:p w14:paraId="5E40344C">
            <w:pPr>
              <w:keepNext/>
              <w:spacing w:line="440" w:lineRule="exact"/>
              <w:ind w:left="63" w:right="63"/>
              <w:rPr>
                <w:rFonts w:ascii="宋体" w:hAnsi="宋体"/>
                <w:sz w:val="24"/>
                <w:highlight w:val="none"/>
              </w:rPr>
            </w:pPr>
          </w:p>
        </w:tc>
        <w:tc>
          <w:tcPr>
            <w:tcW w:w="851" w:type="dxa"/>
            <w:noWrap w:val="0"/>
            <w:vAlign w:val="center"/>
          </w:tcPr>
          <w:p w14:paraId="125E6700">
            <w:pPr>
              <w:keepNext/>
              <w:spacing w:line="440" w:lineRule="exact"/>
              <w:ind w:left="63" w:right="63"/>
              <w:rPr>
                <w:rFonts w:ascii="宋体" w:hAnsi="宋体"/>
                <w:sz w:val="24"/>
                <w:highlight w:val="none"/>
              </w:rPr>
            </w:pPr>
          </w:p>
        </w:tc>
        <w:tc>
          <w:tcPr>
            <w:tcW w:w="1322" w:type="dxa"/>
            <w:noWrap w:val="0"/>
            <w:vAlign w:val="center"/>
          </w:tcPr>
          <w:p w14:paraId="2EBF771E">
            <w:pPr>
              <w:keepNext/>
              <w:spacing w:line="440" w:lineRule="exact"/>
              <w:ind w:left="63" w:right="63"/>
              <w:rPr>
                <w:rFonts w:ascii="宋体" w:hAnsi="宋体"/>
                <w:sz w:val="24"/>
                <w:highlight w:val="none"/>
              </w:rPr>
            </w:pPr>
          </w:p>
        </w:tc>
        <w:tc>
          <w:tcPr>
            <w:tcW w:w="764" w:type="dxa"/>
            <w:noWrap w:val="0"/>
            <w:vAlign w:val="center"/>
          </w:tcPr>
          <w:p w14:paraId="1F2B022E">
            <w:pPr>
              <w:keepNext/>
              <w:spacing w:line="440" w:lineRule="exact"/>
              <w:ind w:left="63" w:right="63"/>
              <w:rPr>
                <w:rFonts w:ascii="宋体" w:hAnsi="宋体"/>
                <w:sz w:val="24"/>
                <w:highlight w:val="none"/>
              </w:rPr>
            </w:pPr>
          </w:p>
        </w:tc>
      </w:tr>
      <w:tr w14:paraId="3913A1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B07BE93">
            <w:pPr>
              <w:keepNext/>
              <w:spacing w:line="440" w:lineRule="exact"/>
              <w:ind w:left="63" w:right="63"/>
              <w:rPr>
                <w:rFonts w:ascii="宋体" w:hAnsi="宋体"/>
                <w:sz w:val="24"/>
                <w:highlight w:val="none"/>
              </w:rPr>
            </w:pPr>
          </w:p>
        </w:tc>
        <w:tc>
          <w:tcPr>
            <w:tcW w:w="1276" w:type="dxa"/>
            <w:noWrap w:val="0"/>
            <w:vAlign w:val="center"/>
          </w:tcPr>
          <w:p w14:paraId="08F6310D">
            <w:pPr>
              <w:keepNext/>
              <w:spacing w:line="440" w:lineRule="exact"/>
              <w:ind w:left="63" w:right="63"/>
              <w:rPr>
                <w:rFonts w:ascii="宋体" w:hAnsi="宋体"/>
                <w:sz w:val="24"/>
                <w:highlight w:val="none"/>
              </w:rPr>
            </w:pPr>
          </w:p>
        </w:tc>
        <w:tc>
          <w:tcPr>
            <w:tcW w:w="1418" w:type="dxa"/>
            <w:noWrap w:val="0"/>
            <w:vAlign w:val="center"/>
          </w:tcPr>
          <w:p w14:paraId="6661590A">
            <w:pPr>
              <w:keepNext/>
              <w:spacing w:line="440" w:lineRule="exact"/>
              <w:ind w:left="63" w:right="63"/>
              <w:rPr>
                <w:rFonts w:ascii="宋体" w:hAnsi="宋体"/>
                <w:sz w:val="24"/>
                <w:highlight w:val="none"/>
              </w:rPr>
            </w:pPr>
          </w:p>
        </w:tc>
        <w:tc>
          <w:tcPr>
            <w:tcW w:w="940" w:type="dxa"/>
            <w:noWrap w:val="0"/>
            <w:vAlign w:val="center"/>
          </w:tcPr>
          <w:p w14:paraId="432304E4">
            <w:pPr>
              <w:keepNext/>
              <w:spacing w:line="440" w:lineRule="exact"/>
              <w:ind w:left="63" w:right="63"/>
              <w:rPr>
                <w:rFonts w:ascii="宋体" w:hAnsi="宋体"/>
                <w:sz w:val="24"/>
                <w:highlight w:val="none"/>
              </w:rPr>
            </w:pPr>
          </w:p>
        </w:tc>
        <w:tc>
          <w:tcPr>
            <w:tcW w:w="851" w:type="dxa"/>
            <w:noWrap w:val="0"/>
            <w:vAlign w:val="center"/>
          </w:tcPr>
          <w:p w14:paraId="70C6780E">
            <w:pPr>
              <w:keepNext/>
              <w:spacing w:line="440" w:lineRule="exact"/>
              <w:ind w:left="63" w:right="63"/>
              <w:rPr>
                <w:rFonts w:ascii="宋体" w:hAnsi="宋体"/>
                <w:sz w:val="24"/>
                <w:highlight w:val="none"/>
              </w:rPr>
            </w:pPr>
          </w:p>
        </w:tc>
        <w:tc>
          <w:tcPr>
            <w:tcW w:w="1044" w:type="dxa"/>
            <w:noWrap w:val="0"/>
            <w:vAlign w:val="center"/>
          </w:tcPr>
          <w:p w14:paraId="40FAF58A">
            <w:pPr>
              <w:keepNext/>
              <w:spacing w:line="440" w:lineRule="exact"/>
              <w:ind w:left="63" w:right="63"/>
              <w:rPr>
                <w:rFonts w:ascii="宋体" w:hAnsi="宋体"/>
                <w:sz w:val="24"/>
                <w:highlight w:val="none"/>
              </w:rPr>
            </w:pPr>
          </w:p>
        </w:tc>
        <w:tc>
          <w:tcPr>
            <w:tcW w:w="992" w:type="dxa"/>
            <w:noWrap w:val="0"/>
            <w:vAlign w:val="center"/>
          </w:tcPr>
          <w:p w14:paraId="45CCAEE4">
            <w:pPr>
              <w:keepNext/>
              <w:spacing w:line="440" w:lineRule="exact"/>
              <w:ind w:left="63" w:right="63"/>
              <w:rPr>
                <w:rFonts w:ascii="宋体" w:hAnsi="宋体"/>
                <w:sz w:val="24"/>
                <w:highlight w:val="none"/>
              </w:rPr>
            </w:pPr>
          </w:p>
        </w:tc>
        <w:tc>
          <w:tcPr>
            <w:tcW w:w="851" w:type="dxa"/>
            <w:noWrap w:val="0"/>
            <w:vAlign w:val="center"/>
          </w:tcPr>
          <w:p w14:paraId="571177DB">
            <w:pPr>
              <w:keepNext/>
              <w:spacing w:line="440" w:lineRule="exact"/>
              <w:ind w:left="63" w:right="63"/>
              <w:rPr>
                <w:rFonts w:ascii="宋体" w:hAnsi="宋体"/>
                <w:sz w:val="24"/>
                <w:highlight w:val="none"/>
              </w:rPr>
            </w:pPr>
          </w:p>
        </w:tc>
        <w:tc>
          <w:tcPr>
            <w:tcW w:w="1322" w:type="dxa"/>
            <w:noWrap w:val="0"/>
            <w:vAlign w:val="center"/>
          </w:tcPr>
          <w:p w14:paraId="0494F1C7">
            <w:pPr>
              <w:keepNext/>
              <w:spacing w:line="440" w:lineRule="exact"/>
              <w:ind w:left="63" w:right="63"/>
              <w:rPr>
                <w:rFonts w:ascii="宋体" w:hAnsi="宋体"/>
                <w:sz w:val="24"/>
                <w:highlight w:val="none"/>
              </w:rPr>
            </w:pPr>
          </w:p>
        </w:tc>
        <w:tc>
          <w:tcPr>
            <w:tcW w:w="764" w:type="dxa"/>
            <w:noWrap w:val="0"/>
            <w:vAlign w:val="center"/>
          </w:tcPr>
          <w:p w14:paraId="03AA8552">
            <w:pPr>
              <w:keepNext/>
              <w:spacing w:line="440" w:lineRule="exact"/>
              <w:ind w:left="63" w:right="63"/>
              <w:rPr>
                <w:rFonts w:ascii="宋体" w:hAnsi="宋体"/>
                <w:sz w:val="24"/>
                <w:highlight w:val="none"/>
              </w:rPr>
            </w:pPr>
          </w:p>
        </w:tc>
      </w:tr>
      <w:tr w14:paraId="1C8FFD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F20C439">
            <w:pPr>
              <w:jc w:val="center"/>
              <w:rPr>
                <w:rFonts w:ascii="宋体" w:hAnsi="宋体"/>
                <w:sz w:val="24"/>
                <w:highlight w:val="none"/>
              </w:rPr>
            </w:pPr>
          </w:p>
        </w:tc>
        <w:tc>
          <w:tcPr>
            <w:tcW w:w="1276" w:type="dxa"/>
            <w:noWrap w:val="0"/>
            <w:vAlign w:val="center"/>
          </w:tcPr>
          <w:p w14:paraId="254E902F">
            <w:pPr>
              <w:jc w:val="center"/>
              <w:rPr>
                <w:rFonts w:ascii="宋体" w:hAnsi="宋体"/>
                <w:sz w:val="24"/>
                <w:highlight w:val="none"/>
              </w:rPr>
            </w:pPr>
          </w:p>
        </w:tc>
        <w:tc>
          <w:tcPr>
            <w:tcW w:w="1418" w:type="dxa"/>
            <w:noWrap w:val="0"/>
            <w:vAlign w:val="center"/>
          </w:tcPr>
          <w:p w14:paraId="35FE5843">
            <w:pPr>
              <w:jc w:val="center"/>
              <w:rPr>
                <w:rFonts w:ascii="宋体" w:hAnsi="宋体"/>
                <w:sz w:val="24"/>
                <w:highlight w:val="none"/>
              </w:rPr>
            </w:pPr>
          </w:p>
        </w:tc>
        <w:tc>
          <w:tcPr>
            <w:tcW w:w="940" w:type="dxa"/>
            <w:noWrap w:val="0"/>
            <w:vAlign w:val="center"/>
          </w:tcPr>
          <w:p w14:paraId="4D5DEDD4">
            <w:pPr>
              <w:jc w:val="center"/>
              <w:rPr>
                <w:rFonts w:ascii="宋体" w:hAnsi="宋体"/>
                <w:sz w:val="24"/>
                <w:highlight w:val="none"/>
              </w:rPr>
            </w:pPr>
          </w:p>
        </w:tc>
        <w:tc>
          <w:tcPr>
            <w:tcW w:w="851" w:type="dxa"/>
            <w:noWrap w:val="0"/>
            <w:vAlign w:val="center"/>
          </w:tcPr>
          <w:p w14:paraId="6E9F035C">
            <w:pPr>
              <w:jc w:val="center"/>
              <w:rPr>
                <w:rFonts w:ascii="宋体" w:hAnsi="宋体"/>
                <w:sz w:val="24"/>
                <w:highlight w:val="none"/>
              </w:rPr>
            </w:pPr>
          </w:p>
        </w:tc>
        <w:tc>
          <w:tcPr>
            <w:tcW w:w="1044" w:type="dxa"/>
            <w:noWrap w:val="0"/>
            <w:vAlign w:val="center"/>
          </w:tcPr>
          <w:p w14:paraId="3854E28D">
            <w:pPr>
              <w:jc w:val="center"/>
              <w:rPr>
                <w:rFonts w:ascii="宋体" w:hAnsi="宋体"/>
                <w:sz w:val="24"/>
                <w:highlight w:val="none"/>
              </w:rPr>
            </w:pPr>
          </w:p>
        </w:tc>
        <w:tc>
          <w:tcPr>
            <w:tcW w:w="992" w:type="dxa"/>
            <w:noWrap w:val="0"/>
            <w:vAlign w:val="center"/>
          </w:tcPr>
          <w:p w14:paraId="510F951E">
            <w:pPr>
              <w:jc w:val="center"/>
              <w:rPr>
                <w:rFonts w:ascii="宋体" w:hAnsi="宋体"/>
                <w:sz w:val="24"/>
                <w:highlight w:val="none"/>
              </w:rPr>
            </w:pPr>
          </w:p>
        </w:tc>
        <w:tc>
          <w:tcPr>
            <w:tcW w:w="851" w:type="dxa"/>
            <w:noWrap w:val="0"/>
            <w:vAlign w:val="center"/>
          </w:tcPr>
          <w:p w14:paraId="6AD3BC4F">
            <w:pPr>
              <w:jc w:val="center"/>
              <w:rPr>
                <w:rFonts w:ascii="宋体" w:hAnsi="宋体"/>
                <w:sz w:val="24"/>
                <w:highlight w:val="none"/>
              </w:rPr>
            </w:pPr>
          </w:p>
        </w:tc>
        <w:tc>
          <w:tcPr>
            <w:tcW w:w="1322" w:type="dxa"/>
            <w:noWrap w:val="0"/>
            <w:vAlign w:val="center"/>
          </w:tcPr>
          <w:p w14:paraId="25F3032D">
            <w:pPr>
              <w:jc w:val="center"/>
              <w:rPr>
                <w:rFonts w:ascii="宋体" w:hAnsi="宋体"/>
                <w:sz w:val="24"/>
                <w:highlight w:val="none"/>
              </w:rPr>
            </w:pPr>
          </w:p>
        </w:tc>
        <w:tc>
          <w:tcPr>
            <w:tcW w:w="764" w:type="dxa"/>
            <w:noWrap w:val="0"/>
            <w:vAlign w:val="center"/>
          </w:tcPr>
          <w:p w14:paraId="464C32CF">
            <w:pPr>
              <w:jc w:val="center"/>
              <w:rPr>
                <w:rFonts w:ascii="宋体" w:hAnsi="宋体"/>
                <w:sz w:val="24"/>
                <w:highlight w:val="none"/>
              </w:rPr>
            </w:pPr>
          </w:p>
        </w:tc>
      </w:tr>
      <w:tr w14:paraId="086819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FC27DCB">
            <w:pPr>
              <w:keepNext/>
              <w:spacing w:line="440" w:lineRule="exact"/>
              <w:ind w:left="63" w:right="63"/>
              <w:rPr>
                <w:rFonts w:ascii="宋体" w:hAnsi="宋体"/>
                <w:sz w:val="24"/>
                <w:highlight w:val="none"/>
              </w:rPr>
            </w:pPr>
          </w:p>
        </w:tc>
        <w:tc>
          <w:tcPr>
            <w:tcW w:w="1276" w:type="dxa"/>
            <w:noWrap w:val="0"/>
            <w:vAlign w:val="center"/>
          </w:tcPr>
          <w:p w14:paraId="2C0788A0">
            <w:pPr>
              <w:keepNext/>
              <w:spacing w:line="440" w:lineRule="exact"/>
              <w:ind w:left="63" w:right="63"/>
              <w:rPr>
                <w:rFonts w:ascii="宋体" w:hAnsi="宋体"/>
                <w:sz w:val="24"/>
                <w:highlight w:val="none"/>
              </w:rPr>
            </w:pPr>
          </w:p>
        </w:tc>
        <w:tc>
          <w:tcPr>
            <w:tcW w:w="1418" w:type="dxa"/>
            <w:noWrap w:val="0"/>
            <w:vAlign w:val="center"/>
          </w:tcPr>
          <w:p w14:paraId="00930BDF">
            <w:pPr>
              <w:keepNext/>
              <w:spacing w:line="440" w:lineRule="exact"/>
              <w:ind w:left="63" w:right="63"/>
              <w:rPr>
                <w:rFonts w:ascii="宋体" w:hAnsi="宋体"/>
                <w:sz w:val="24"/>
                <w:highlight w:val="none"/>
              </w:rPr>
            </w:pPr>
          </w:p>
        </w:tc>
        <w:tc>
          <w:tcPr>
            <w:tcW w:w="940" w:type="dxa"/>
            <w:noWrap w:val="0"/>
            <w:vAlign w:val="center"/>
          </w:tcPr>
          <w:p w14:paraId="7C5DC6EC">
            <w:pPr>
              <w:keepNext/>
              <w:spacing w:line="440" w:lineRule="exact"/>
              <w:ind w:left="63" w:right="63"/>
              <w:rPr>
                <w:rFonts w:ascii="宋体" w:hAnsi="宋体"/>
                <w:sz w:val="24"/>
                <w:highlight w:val="none"/>
              </w:rPr>
            </w:pPr>
          </w:p>
        </w:tc>
        <w:tc>
          <w:tcPr>
            <w:tcW w:w="851" w:type="dxa"/>
            <w:noWrap w:val="0"/>
            <w:vAlign w:val="center"/>
          </w:tcPr>
          <w:p w14:paraId="3C877680">
            <w:pPr>
              <w:keepNext/>
              <w:spacing w:line="440" w:lineRule="exact"/>
              <w:ind w:left="63" w:right="63"/>
              <w:rPr>
                <w:rFonts w:ascii="宋体" w:hAnsi="宋体"/>
                <w:sz w:val="24"/>
                <w:highlight w:val="none"/>
              </w:rPr>
            </w:pPr>
          </w:p>
        </w:tc>
        <w:tc>
          <w:tcPr>
            <w:tcW w:w="1044" w:type="dxa"/>
            <w:noWrap w:val="0"/>
            <w:vAlign w:val="center"/>
          </w:tcPr>
          <w:p w14:paraId="32C5DB52">
            <w:pPr>
              <w:keepNext/>
              <w:spacing w:line="440" w:lineRule="exact"/>
              <w:ind w:left="63" w:right="63"/>
              <w:rPr>
                <w:rFonts w:ascii="宋体" w:hAnsi="宋体"/>
                <w:sz w:val="24"/>
                <w:highlight w:val="none"/>
              </w:rPr>
            </w:pPr>
          </w:p>
        </w:tc>
        <w:tc>
          <w:tcPr>
            <w:tcW w:w="992" w:type="dxa"/>
            <w:noWrap w:val="0"/>
            <w:vAlign w:val="center"/>
          </w:tcPr>
          <w:p w14:paraId="41DB70B2">
            <w:pPr>
              <w:keepNext/>
              <w:spacing w:line="440" w:lineRule="exact"/>
              <w:ind w:left="63" w:right="63"/>
              <w:rPr>
                <w:rFonts w:ascii="宋体" w:hAnsi="宋体"/>
                <w:sz w:val="24"/>
                <w:highlight w:val="none"/>
              </w:rPr>
            </w:pPr>
          </w:p>
        </w:tc>
        <w:tc>
          <w:tcPr>
            <w:tcW w:w="851" w:type="dxa"/>
            <w:noWrap w:val="0"/>
            <w:vAlign w:val="center"/>
          </w:tcPr>
          <w:p w14:paraId="32B64154">
            <w:pPr>
              <w:keepNext/>
              <w:spacing w:line="440" w:lineRule="exact"/>
              <w:ind w:left="63" w:right="63"/>
              <w:rPr>
                <w:rFonts w:ascii="宋体" w:hAnsi="宋体"/>
                <w:sz w:val="24"/>
                <w:highlight w:val="none"/>
              </w:rPr>
            </w:pPr>
          </w:p>
        </w:tc>
        <w:tc>
          <w:tcPr>
            <w:tcW w:w="1322" w:type="dxa"/>
            <w:noWrap w:val="0"/>
            <w:vAlign w:val="center"/>
          </w:tcPr>
          <w:p w14:paraId="7B40488E">
            <w:pPr>
              <w:keepNext/>
              <w:spacing w:line="440" w:lineRule="exact"/>
              <w:ind w:left="63" w:right="63"/>
              <w:rPr>
                <w:rFonts w:ascii="宋体" w:hAnsi="宋体"/>
                <w:sz w:val="24"/>
                <w:highlight w:val="none"/>
              </w:rPr>
            </w:pPr>
          </w:p>
        </w:tc>
        <w:tc>
          <w:tcPr>
            <w:tcW w:w="764" w:type="dxa"/>
            <w:noWrap w:val="0"/>
            <w:vAlign w:val="center"/>
          </w:tcPr>
          <w:p w14:paraId="74445D3D">
            <w:pPr>
              <w:keepNext/>
              <w:spacing w:line="440" w:lineRule="exact"/>
              <w:ind w:left="63" w:right="63"/>
              <w:rPr>
                <w:rFonts w:ascii="宋体" w:hAnsi="宋体"/>
                <w:sz w:val="24"/>
                <w:highlight w:val="none"/>
              </w:rPr>
            </w:pPr>
          </w:p>
        </w:tc>
      </w:tr>
      <w:tr w14:paraId="1AABD1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44CC50">
            <w:pPr>
              <w:jc w:val="center"/>
              <w:rPr>
                <w:rFonts w:ascii="宋体" w:hAnsi="宋体"/>
                <w:sz w:val="24"/>
                <w:highlight w:val="none"/>
              </w:rPr>
            </w:pPr>
          </w:p>
        </w:tc>
        <w:tc>
          <w:tcPr>
            <w:tcW w:w="1276" w:type="dxa"/>
            <w:noWrap w:val="0"/>
            <w:vAlign w:val="center"/>
          </w:tcPr>
          <w:p w14:paraId="78A390BC">
            <w:pPr>
              <w:jc w:val="center"/>
              <w:rPr>
                <w:rFonts w:ascii="宋体" w:hAnsi="宋体"/>
                <w:sz w:val="24"/>
                <w:highlight w:val="none"/>
              </w:rPr>
            </w:pPr>
          </w:p>
        </w:tc>
        <w:tc>
          <w:tcPr>
            <w:tcW w:w="1418" w:type="dxa"/>
            <w:noWrap w:val="0"/>
            <w:vAlign w:val="center"/>
          </w:tcPr>
          <w:p w14:paraId="448DA5A3">
            <w:pPr>
              <w:jc w:val="center"/>
              <w:rPr>
                <w:rFonts w:ascii="宋体" w:hAnsi="宋体"/>
                <w:sz w:val="24"/>
                <w:highlight w:val="none"/>
              </w:rPr>
            </w:pPr>
          </w:p>
        </w:tc>
        <w:tc>
          <w:tcPr>
            <w:tcW w:w="940" w:type="dxa"/>
            <w:noWrap w:val="0"/>
            <w:vAlign w:val="center"/>
          </w:tcPr>
          <w:p w14:paraId="67801E44">
            <w:pPr>
              <w:jc w:val="center"/>
              <w:rPr>
                <w:rFonts w:ascii="宋体" w:hAnsi="宋体"/>
                <w:sz w:val="24"/>
                <w:highlight w:val="none"/>
              </w:rPr>
            </w:pPr>
          </w:p>
        </w:tc>
        <w:tc>
          <w:tcPr>
            <w:tcW w:w="851" w:type="dxa"/>
            <w:noWrap w:val="0"/>
            <w:vAlign w:val="center"/>
          </w:tcPr>
          <w:p w14:paraId="76187A31">
            <w:pPr>
              <w:jc w:val="center"/>
              <w:rPr>
                <w:rFonts w:ascii="宋体" w:hAnsi="宋体"/>
                <w:sz w:val="24"/>
                <w:highlight w:val="none"/>
              </w:rPr>
            </w:pPr>
          </w:p>
        </w:tc>
        <w:tc>
          <w:tcPr>
            <w:tcW w:w="1044" w:type="dxa"/>
            <w:noWrap w:val="0"/>
            <w:vAlign w:val="center"/>
          </w:tcPr>
          <w:p w14:paraId="69113E3B">
            <w:pPr>
              <w:jc w:val="center"/>
              <w:rPr>
                <w:rFonts w:ascii="宋体" w:hAnsi="宋体"/>
                <w:sz w:val="24"/>
                <w:highlight w:val="none"/>
              </w:rPr>
            </w:pPr>
          </w:p>
        </w:tc>
        <w:tc>
          <w:tcPr>
            <w:tcW w:w="992" w:type="dxa"/>
            <w:noWrap w:val="0"/>
            <w:vAlign w:val="center"/>
          </w:tcPr>
          <w:p w14:paraId="75D4E540">
            <w:pPr>
              <w:jc w:val="center"/>
              <w:rPr>
                <w:rFonts w:ascii="宋体" w:hAnsi="宋体"/>
                <w:sz w:val="24"/>
                <w:highlight w:val="none"/>
              </w:rPr>
            </w:pPr>
          </w:p>
        </w:tc>
        <w:tc>
          <w:tcPr>
            <w:tcW w:w="851" w:type="dxa"/>
            <w:noWrap w:val="0"/>
            <w:vAlign w:val="center"/>
          </w:tcPr>
          <w:p w14:paraId="06ACC746">
            <w:pPr>
              <w:jc w:val="center"/>
              <w:rPr>
                <w:rFonts w:ascii="宋体" w:hAnsi="宋体"/>
                <w:sz w:val="24"/>
                <w:highlight w:val="none"/>
              </w:rPr>
            </w:pPr>
          </w:p>
        </w:tc>
        <w:tc>
          <w:tcPr>
            <w:tcW w:w="1322" w:type="dxa"/>
            <w:noWrap w:val="0"/>
            <w:vAlign w:val="center"/>
          </w:tcPr>
          <w:p w14:paraId="018927D9">
            <w:pPr>
              <w:jc w:val="center"/>
              <w:rPr>
                <w:rFonts w:ascii="宋体" w:hAnsi="宋体"/>
                <w:sz w:val="24"/>
                <w:highlight w:val="none"/>
              </w:rPr>
            </w:pPr>
          </w:p>
        </w:tc>
        <w:tc>
          <w:tcPr>
            <w:tcW w:w="764" w:type="dxa"/>
            <w:noWrap w:val="0"/>
            <w:vAlign w:val="center"/>
          </w:tcPr>
          <w:p w14:paraId="260C7679">
            <w:pPr>
              <w:jc w:val="center"/>
              <w:rPr>
                <w:rFonts w:ascii="宋体" w:hAnsi="宋体"/>
                <w:sz w:val="24"/>
                <w:highlight w:val="none"/>
              </w:rPr>
            </w:pPr>
          </w:p>
        </w:tc>
      </w:tr>
      <w:tr w14:paraId="654A2D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18D5493">
            <w:pPr>
              <w:jc w:val="center"/>
              <w:rPr>
                <w:rFonts w:ascii="宋体" w:hAnsi="宋体"/>
                <w:sz w:val="24"/>
                <w:highlight w:val="none"/>
              </w:rPr>
            </w:pPr>
          </w:p>
        </w:tc>
        <w:tc>
          <w:tcPr>
            <w:tcW w:w="1276" w:type="dxa"/>
            <w:noWrap w:val="0"/>
            <w:vAlign w:val="center"/>
          </w:tcPr>
          <w:p w14:paraId="0870DCE2">
            <w:pPr>
              <w:jc w:val="center"/>
              <w:rPr>
                <w:rFonts w:ascii="宋体" w:hAnsi="宋体"/>
                <w:sz w:val="24"/>
                <w:highlight w:val="none"/>
              </w:rPr>
            </w:pPr>
          </w:p>
        </w:tc>
        <w:tc>
          <w:tcPr>
            <w:tcW w:w="1418" w:type="dxa"/>
            <w:noWrap w:val="0"/>
            <w:vAlign w:val="center"/>
          </w:tcPr>
          <w:p w14:paraId="2AA5B12C">
            <w:pPr>
              <w:jc w:val="center"/>
              <w:rPr>
                <w:rFonts w:ascii="宋体" w:hAnsi="宋体"/>
                <w:sz w:val="24"/>
                <w:highlight w:val="none"/>
              </w:rPr>
            </w:pPr>
          </w:p>
        </w:tc>
        <w:tc>
          <w:tcPr>
            <w:tcW w:w="940" w:type="dxa"/>
            <w:noWrap w:val="0"/>
            <w:vAlign w:val="center"/>
          </w:tcPr>
          <w:p w14:paraId="637CC4DB">
            <w:pPr>
              <w:jc w:val="center"/>
              <w:rPr>
                <w:rFonts w:ascii="宋体" w:hAnsi="宋体"/>
                <w:sz w:val="24"/>
                <w:highlight w:val="none"/>
              </w:rPr>
            </w:pPr>
          </w:p>
        </w:tc>
        <w:tc>
          <w:tcPr>
            <w:tcW w:w="851" w:type="dxa"/>
            <w:noWrap w:val="0"/>
            <w:vAlign w:val="center"/>
          </w:tcPr>
          <w:p w14:paraId="3E8428A0">
            <w:pPr>
              <w:jc w:val="center"/>
              <w:rPr>
                <w:rFonts w:ascii="宋体" w:hAnsi="宋体"/>
                <w:sz w:val="24"/>
                <w:highlight w:val="none"/>
              </w:rPr>
            </w:pPr>
          </w:p>
        </w:tc>
        <w:tc>
          <w:tcPr>
            <w:tcW w:w="1044" w:type="dxa"/>
            <w:noWrap w:val="0"/>
            <w:vAlign w:val="center"/>
          </w:tcPr>
          <w:p w14:paraId="5DBDB1F0">
            <w:pPr>
              <w:jc w:val="center"/>
              <w:rPr>
                <w:rFonts w:ascii="宋体" w:hAnsi="宋体"/>
                <w:sz w:val="24"/>
                <w:highlight w:val="none"/>
              </w:rPr>
            </w:pPr>
          </w:p>
        </w:tc>
        <w:tc>
          <w:tcPr>
            <w:tcW w:w="992" w:type="dxa"/>
            <w:noWrap w:val="0"/>
            <w:vAlign w:val="center"/>
          </w:tcPr>
          <w:p w14:paraId="6E322613">
            <w:pPr>
              <w:jc w:val="center"/>
              <w:rPr>
                <w:rFonts w:ascii="宋体" w:hAnsi="宋体"/>
                <w:sz w:val="24"/>
                <w:highlight w:val="none"/>
              </w:rPr>
            </w:pPr>
          </w:p>
        </w:tc>
        <w:tc>
          <w:tcPr>
            <w:tcW w:w="851" w:type="dxa"/>
            <w:noWrap w:val="0"/>
            <w:vAlign w:val="center"/>
          </w:tcPr>
          <w:p w14:paraId="7B231E49">
            <w:pPr>
              <w:jc w:val="center"/>
              <w:rPr>
                <w:rFonts w:ascii="宋体" w:hAnsi="宋体"/>
                <w:sz w:val="24"/>
                <w:highlight w:val="none"/>
              </w:rPr>
            </w:pPr>
          </w:p>
        </w:tc>
        <w:tc>
          <w:tcPr>
            <w:tcW w:w="1322" w:type="dxa"/>
            <w:noWrap w:val="0"/>
            <w:vAlign w:val="center"/>
          </w:tcPr>
          <w:p w14:paraId="24EA8606">
            <w:pPr>
              <w:jc w:val="center"/>
              <w:rPr>
                <w:rFonts w:ascii="宋体" w:hAnsi="宋体"/>
                <w:sz w:val="24"/>
                <w:highlight w:val="none"/>
              </w:rPr>
            </w:pPr>
          </w:p>
        </w:tc>
        <w:tc>
          <w:tcPr>
            <w:tcW w:w="764" w:type="dxa"/>
            <w:noWrap w:val="0"/>
            <w:vAlign w:val="center"/>
          </w:tcPr>
          <w:p w14:paraId="59859B52">
            <w:pPr>
              <w:jc w:val="center"/>
              <w:rPr>
                <w:rFonts w:ascii="宋体" w:hAnsi="宋体"/>
                <w:sz w:val="24"/>
                <w:highlight w:val="none"/>
              </w:rPr>
            </w:pPr>
          </w:p>
        </w:tc>
      </w:tr>
      <w:tr w14:paraId="6665E1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96DCF7">
            <w:pPr>
              <w:jc w:val="center"/>
              <w:rPr>
                <w:rFonts w:ascii="宋体" w:hAnsi="宋体"/>
                <w:sz w:val="24"/>
                <w:highlight w:val="none"/>
              </w:rPr>
            </w:pPr>
          </w:p>
        </w:tc>
        <w:tc>
          <w:tcPr>
            <w:tcW w:w="1276" w:type="dxa"/>
            <w:noWrap w:val="0"/>
            <w:vAlign w:val="center"/>
          </w:tcPr>
          <w:p w14:paraId="04BCFBFA">
            <w:pPr>
              <w:jc w:val="center"/>
              <w:rPr>
                <w:rFonts w:ascii="宋体" w:hAnsi="宋体"/>
                <w:sz w:val="24"/>
                <w:highlight w:val="none"/>
              </w:rPr>
            </w:pPr>
          </w:p>
        </w:tc>
        <w:tc>
          <w:tcPr>
            <w:tcW w:w="1418" w:type="dxa"/>
            <w:noWrap w:val="0"/>
            <w:vAlign w:val="center"/>
          </w:tcPr>
          <w:p w14:paraId="369A6377">
            <w:pPr>
              <w:jc w:val="center"/>
              <w:rPr>
                <w:rFonts w:ascii="宋体" w:hAnsi="宋体"/>
                <w:sz w:val="24"/>
                <w:highlight w:val="none"/>
              </w:rPr>
            </w:pPr>
          </w:p>
        </w:tc>
        <w:tc>
          <w:tcPr>
            <w:tcW w:w="940" w:type="dxa"/>
            <w:noWrap w:val="0"/>
            <w:vAlign w:val="center"/>
          </w:tcPr>
          <w:p w14:paraId="710276E2">
            <w:pPr>
              <w:jc w:val="center"/>
              <w:rPr>
                <w:rFonts w:ascii="宋体" w:hAnsi="宋体"/>
                <w:sz w:val="24"/>
                <w:highlight w:val="none"/>
              </w:rPr>
            </w:pPr>
          </w:p>
        </w:tc>
        <w:tc>
          <w:tcPr>
            <w:tcW w:w="851" w:type="dxa"/>
            <w:noWrap w:val="0"/>
            <w:vAlign w:val="center"/>
          </w:tcPr>
          <w:p w14:paraId="056FCB89">
            <w:pPr>
              <w:jc w:val="center"/>
              <w:rPr>
                <w:rFonts w:ascii="宋体" w:hAnsi="宋体"/>
                <w:sz w:val="24"/>
                <w:highlight w:val="none"/>
              </w:rPr>
            </w:pPr>
          </w:p>
        </w:tc>
        <w:tc>
          <w:tcPr>
            <w:tcW w:w="1044" w:type="dxa"/>
            <w:noWrap w:val="0"/>
            <w:vAlign w:val="center"/>
          </w:tcPr>
          <w:p w14:paraId="19E01AB3">
            <w:pPr>
              <w:jc w:val="center"/>
              <w:rPr>
                <w:rFonts w:ascii="宋体" w:hAnsi="宋体"/>
                <w:sz w:val="24"/>
                <w:highlight w:val="none"/>
              </w:rPr>
            </w:pPr>
          </w:p>
        </w:tc>
        <w:tc>
          <w:tcPr>
            <w:tcW w:w="992" w:type="dxa"/>
            <w:noWrap w:val="0"/>
            <w:vAlign w:val="center"/>
          </w:tcPr>
          <w:p w14:paraId="72521FD4">
            <w:pPr>
              <w:jc w:val="center"/>
              <w:rPr>
                <w:rFonts w:ascii="宋体" w:hAnsi="宋体"/>
                <w:sz w:val="24"/>
                <w:highlight w:val="none"/>
              </w:rPr>
            </w:pPr>
          </w:p>
        </w:tc>
        <w:tc>
          <w:tcPr>
            <w:tcW w:w="851" w:type="dxa"/>
            <w:noWrap w:val="0"/>
            <w:vAlign w:val="center"/>
          </w:tcPr>
          <w:p w14:paraId="4890C96F">
            <w:pPr>
              <w:jc w:val="center"/>
              <w:rPr>
                <w:rFonts w:ascii="宋体" w:hAnsi="宋体"/>
                <w:sz w:val="24"/>
                <w:highlight w:val="none"/>
              </w:rPr>
            </w:pPr>
          </w:p>
        </w:tc>
        <w:tc>
          <w:tcPr>
            <w:tcW w:w="1322" w:type="dxa"/>
            <w:noWrap w:val="0"/>
            <w:vAlign w:val="center"/>
          </w:tcPr>
          <w:p w14:paraId="7B099D91">
            <w:pPr>
              <w:jc w:val="center"/>
              <w:rPr>
                <w:rFonts w:ascii="宋体" w:hAnsi="宋体"/>
                <w:sz w:val="24"/>
                <w:highlight w:val="none"/>
              </w:rPr>
            </w:pPr>
          </w:p>
        </w:tc>
        <w:tc>
          <w:tcPr>
            <w:tcW w:w="764" w:type="dxa"/>
            <w:noWrap w:val="0"/>
            <w:vAlign w:val="center"/>
          </w:tcPr>
          <w:p w14:paraId="6884C1C9">
            <w:pPr>
              <w:jc w:val="center"/>
              <w:rPr>
                <w:rFonts w:ascii="宋体" w:hAnsi="宋体"/>
                <w:sz w:val="24"/>
                <w:highlight w:val="none"/>
              </w:rPr>
            </w:pPr>
          </w:p>
        </w:tc>
      </w:tr>
      <w:tr w14:paraId="1202EC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D096B49">
            <w:pPr>
              <w:jc w:val="center"/>
              <w:rPr>
                <w:rFonts w:ascii="宋体" w:hAnsi="宋体"/>
                <w:sz w:val="24"/>
                <w:highlight w:val="none"/>
              </w:rPr>
            </w:pPr>
          </w:p>
        </w:tc>
        <w:tc>
          <w:tcPr>
            <w:tcW w:w="1276" w:type="dxa"/>
            <w:noWrap w:val="0"/>
            <w:vAlign w:val="center"/>
          </w:tcPr>
          <w:p w14:paraId="1F2BF854">
            <w:pPr>
              <w:jc w:val="center"/>
              <w:rPr>
                <w:rFonts w:ascii="宋体" w:hAnsi="宋体"/>
                <w:sz w:val="24"/>
                <w:highlight w:val="none"/>
              </w:rPr>
            </w:pPr>
          </w:p>
        </w:tc>
        <w:tc>
          <w:tcPr>
            <w:tcW w:w="1418" w:type="dxa"/>
            <w:noWrap w:val="0"/>
            <w:vAlign w:val="center"/>
          </w:tcPr>
          <w:p w14:paraId="1260700E">
            <w:pPr>
              <w:jc w:val="center"/>
              <w:rPr>
                <w:rFonts w:ascii="宋体" w:hAnsi="宋体"/>
                <w:sz w:val="24"/>
                <w:highlight w:val="none"/>
              </w:rPr>
            </w:pPr>
          </w:p>
        </w:tc>
        <w:tc>
          <w:tcPr>
            <w:tcW w:w="940" w:type="dxa"/>
            <w:noWrap w:val="0"/>
            <w:vAlign w:val="center"/>
          </w:tcPr>
          <w:p w14:paraId="64459210">
            <w:pPr>
              <w:jc w:val="center"/>
              <w:rPr>
                <w:rFonts w:ascii="宋体" w:hAnsi="宋体"/>
                <w:sz w:val="24"/>
                <w:highlight w:val="none"/>
              </w:rPr>
            </w:pPr>
          </w:p>
        </w:tc>
        <w:tc>
          <w:tcPr>
            <w:tcW w:w="851" w:type="dxa"/>
            <w:noWrap w:val="0"/>
            <w:vAlign w:val="center"/>
          </w:tcPr>
          <w:p w14:paraId="466A066E">
            <w:pPr>
              <w:jc w:val="center"/>
              <w:rPr>
                <w:rFonts w:ascii="宋体" w:hAnsi="宋体"/>
                <w:sz w:val="24"/>
                <w:highlight w:val="none"/>
              </w:rPr>
            </w:pPr>
          </w:p>
        </w:tc>
        <w:tc>
          <w:tcPr>
            <w:tcW w:w="1044" w:type="dxa"/>
            <w:noWrap w:val="0"/>
            <w:vAlign w:val="center"/>
          </w:tcPr>
          <w:p w14:paraId="40819A4D">
            <w:pPr>
              <w:jc w:val="center"/>
              <w:rPr>
                <w:rFonts w:ascii="宋体" w:hAnsi="宋体"/>
                <w:sz w:val="24"/>
                <w:highlight w:val="none"/>
              </w:rPr>
            </w:pPr>
          </w:p>
        </w:tc>
        <w:tc>
          <w:tcPr>
            <w:tcW w:w="992" w:type="dxa"/>
            <w:noWrap w:val="0"/>
            <w:vAlign w:val="center"/>
          </w:tcPr>
          <w:p w14:paraId="28D7C811">
            <w:pPr>
              <w:jc w:val="center"/>
              <w:rPr>
                <w:rFonts w:ascii="宋体" w:hAnsi="宋体"/>
                <w:sz w:val="24"/>
                <w:highlight w:val="none"/>
              </w:rPr>
            </w:pPr>
          </w:p>
        </w:tc>
        <w:tc>
          <w:tcPr>
            <w:tcW w:w="851" w:type="dxa"/>
            <w:noWrap w:val="0"/>
            <w:vAlign w:val="center"/>
          </w:tcPr>
          <w:p w14:paraId="206FB0A5">
            <w:pPr>
              <w:jc w:val="center"/>
              <w:rPr>
                <w:rFonts w:ascii="宋体" w:hAnsi="宋体"/>
                <w:sz w:val="24"/>
                <w:highlight w:val="none"/>
              </w:rPr>
            </w:pPr>
          </w:p>
        </w:tc>
        <w:tc>
          <w:tcPr>
            <w:tcW w:w="1322" w:type="dxa"/>
            <w:noWrap w:val="0"/>
            <w:vAlign w:val="center"/>
          </w:tcPr>
          <w:p w14:paraId="544A3EFE">
            <w:pPr>
              <w:jc w:val="center"/>
              <w:rPr>
                <w:rFonts w:ascii="宋体" w:hAnsi="宋体"/>
                <w:sz w:val="24"/>
                <w:highlight w:val="none"/>
              </w:rPr>
            </w:pPr>
          </w:p>
        </w:tc>
        <w:tc>
          <w:tcPr>
            <w:tcW w:w="764" w:type="dxa"/>
            <w:noWrap w:val="0"/>
            <w:vAlign w:val="center"/>
          </w:tcPr>
          <w:p w14:paraId="37F6A94E">
            <w:pPr>
              <w:jc w:val="center"/>
              <w:rPr>
                <w:rFonts w:ascii="宋体" w:hAnsi="宋体"/>
                <w:sz w:val="24"/>
                <w:highlight w:val="none"/>
              </w:rPr>
            </w:pPr>
          </w:p>
        </w:tc>
      </w:tr>
      <w:tr w14:paraId="4ED747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61319F8">
            <w:pPr>
              <w:jc w:val="center"/>
              <w:rPr>
                <w:rFonts w:ascii="宋体" w:hAnsi="宋体"/>
                <w:sz w:val="24"/>
                <w:highlight w:val="none"/>
              </w:rPr>
            </w:pPr>
          </w:p>
        </w:tc>
        <w:tc>
          <w:tcPr>
            <w:tcW w:w="1276" w:type="dxa"/>
            <w:noWrap w:val="0"/>
            <w:vAlign w:val="center"/>
          </w:tcPr>
          <w:p w14:paraId="6CFA32DE">
            <w:pPr>
              <w:jc w:val="center"/>
              <w:rPr>
                <w:rFonts w:ascii="宋体" w:hAnsi="宋体"/>
                <w:sz w:val="24"/>
                <w:highlight w:val="none"/>
              </w:rPr>
            </w:pPr>
          </w:p>
        </w:tc>
        <w:tc>
          <w:tcPr>
            <w:tcW w:w="1418" w:type="dxa"/>
            <w:noWrap w:val="0"/>
            <w:vAlign w:val="center"/>
          </w:tcPr>
          <w:p w14:paraId="764A329E">
            <w:pPr>
              <w:jc w:val="center"/>
              <w:rPr>
                <w:rFonts w:ascii="宋体" w:hAnsi="宋体"/>
                <w:sz w:val="24"/>
                <w:highlight w:val="none"/>
              </w:rPr>
            </w:pPr>
          </w:p>
        </w:tc>
        <w:tc>
          <w:tcPr>
            <w:tcW w:w="940" w:type="dxa"/>
            <w:noWrap w:val="0"/>
            <w:vAlign w:val="center"/>
          </w:tcPr>
          <w:p w14:paraId="07995258">
            <w:pPr>
              <w:jc w:val="center"/>
              <w:rPr>
                <w:rFonts w:ascii="宋体" w:hAnsi="宋体"/>
                <w:sz w:val="24"/>
                <w:highlight w:val="none"/>
              </w:rPr>
            </w:pPr>
          </w:p>
        </w:tc>
        <w:tc>
          <w:tcPr>
            <w:tcW w:w="851" w:type="dxa"/>
            <w:noWrap w:val="0"/>
            <w:vAlign w:val="center"/>
          </w:tcPr>
          <w:p w14:paraId="195E61B5">
            <w:pPr>
              <w:jc w:val="center"/>
              <w:rPr>
                <w:rFonts w:ascii="宋体" w:hAnsi="宋体"/>
                <w:sz w:val="24"/>
                <w:highlight w:val="none"/>
              </w:rPr>
            </w:pPr>
          </w:p>
        </w:tc>
        <w:tc>
          <w:tcPr>
            <w:tcW w:w="1044" w:type="dxa"/>
            <w:noWrap w:val="0"/>
            <w:vAlign w:val="center"/>
          </w:tcPr>
          <w:p w14:paraId="22880E4D">
            <w:pPr>
              <w:jc w:val="center"/>
              <w:rPr>
                <w:rFonts w:ascii="宋体" w:hAnsi="宋体"/>
                <w:sz w:val="24"/>
                <w:highlight w:val="none"/>
              </w:rPr>
            </w:pPr>
          </w:p>
        </w:tc>
        <w:tc>
          <w:tcPr>
            <w:tcW w:w="992" w:type="dxa"/>
            <w:noWrap w:val="0"/>
            <w:vAlign w:val="center"/>
          </w:tcPr>
          <w:p w14:paraId="0149DFC8">
            <w:pPr>
              <w:jc w:val="center"/>
              <w:rPr>
                <w:rFonts w:ascii="宋体" w:hAnsi="宋体"/>
                <w:sz w:val="24"/>
                <w:highlight w:val="none"/>
              </w:rPr>
            </w:pPr>
          </w:p>
        </w:tc>
        <w:tc>
          <w:tcPr>
            <w:tcW w:w="851" w:type="dxa"/>
            <w:noWrap w:val="0"/>
            <w:vAlign w:val="center"/>
          </w:tcPr>
          <w:p w14:paraId="6F85F339">
            <w:pPr>
              <w:jc w:val="center"/>
              <w:rPr>
                <w:rFonts w:ascii="宋体" w:hAnsi="宋体"/>
                <w:sz w:val="24"/>
                <w:highlight w:val="none"/>
              </w:rPr>
            </w:pPr>
          </w:p>
        </w:tc>
        <w:tc>
          <w:tcPr>
            <w:tcW w:w="1322" w:type="dxa"/>
            <w:noWrap w:val="0"/>
            <w:vAlign w:val="center"/>
          </w:tcPr>
          <w:p w14:paraId="33E86D42">
            <w:pPr>
              <w:jc w:val="center"/>
              <w:rPr>
                <w:rFonts w:ascii="宋体" w:hAnsi="宋体"/>
                <w:sz w:val="24"/>
                <w:highlight w:val="none"/>
              </w:rPr>
            </w:pPr>
          </w:p>
        </w:tc>
        <w:tc>
          <w:tcPr>
            <w:tcW w:w="764" w:type="dxa"/>
            <w:noWrap w:val="0"/>
            <w:vAlign w:val="center"/>
          </w:tcPr>
          <w:p w14:paraId="06FBBDD5">
            <w:pPr>
              <w:jc w:val="center"/>
              <w:rPr>
                <w:rFonts w:ascii="宋体" w:hAnsi="宋体"/>
                <w:sz w:val="24"/>
                <w:highlight w:val="none"/>
              </w:rPr>
            </w:pPr>
          </w:p>
        </w:tc>
      </w:tr>
      <w:tr w14:paraId="52D004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26DB96">
            <w:pPr>
              <w:jc w:val="center"/>
              <w:rPr>
                <w:rFonts w:ascii="宋体" w:hAnsi="宋体"/>
                <w:sz w:val="24"/>
                <w:highlight w:val="none"/>
              </w:rPr>
            </w:pPr>
          </w:p>
        </w:tc>
        <w:tc>
          <w:tcPr>
            <w:tcW w:w="1276" w:type="dxa"/>
            <w:noWrap w:val="0"/>
            <w:vAlign w:val="center"/>
          </w:tcPr>
          <w:p w14:paraId="2F951809">
            <w:pPr>
              <w:jc w:val="center"/>
              <w:rPr>
                <w:rFonts w:ascii="宋体" w:hAnsi="宋体"/>
                <w:sz w:val="24"/>
                <w:highlight w:val="none"/>
              </w:rPr>
            </w:pPr>
          </w:p>
        </w:tc>
        <w:tc>
          <w:tcPr>
            <w:tcW w:w="1418" w:type="dxa"/>
            <w:noWrap w:val="0"/>
            <w:vAlign w:val="center"/>
          </w:tcPr>
          <w:p w14:paraId="7FDA21E8">
            <w:pPr>
              <w:jc w:val="center"/>
              <w:rPr>
                <w:rFonts w:ascii="宋体" w:hAnsi="宋体"/>
                <w:sz w:val="24"/>
                <w:highlight w:val="none"/>
              </w:rPr>
            </w:pPr>
          </w:p>
        </w:tc>
        <w:tc>
          <w:tcPr>
            <w:tcW w:w="940" w:type="dxa"/>
            <w:noWrap w:val="0"/>
            <w:vAlign w:val="center"/>
          </w:tcPr>
          <w:p w14:paraId="1987052B">
            <w:pPr>
              <w:jc w:val="center"/>
              <w:rPr>
                <w:rFonts w:ascii="宋体" w:hAnsi="宋体"/>
                <w:sz w:val="24"/>
                <w:highlight w:val="none"/>
              </w:rPr>
            </w:pPr>
          </w:p>
        </w:tc>
        <w:tc>
          <w:tcPr>
            <w:tcW w:w="851" w:type="dxa"/>
            <w:noWrap w:val="0"/>
            <w:vAlign w:val="center"/>
          </w:tcPr>
          <w:p w14:paraId="2BD7FF1F">
            <w:pPr>
              <w:jc w:val="center"/>
              <w:rPr>
                <w:rFonts w:ascii="宋体" w:hAnsi="宋体"/>
                <w:sz w:val="24"/>
                <w:highlight w:val="none"/>
              </w:rPr>
            </w:pPr>
          </w:p>
        </w:tc>
        <w:tc>
          <w:tcPr>
            <w:tcW w:w="1044" w:type="dxa"/>
            <w:noWrap w:val="0"/>
            <w:vAlign w:val="center"/>
          </w:tcPr>
          <w:p w14:paraId="1927D244">
            <w:pPr>
              <w:jc w:val="center"/>
              <w:rPr>
                <w:rFonts w:ascii="宋体" w:hAnsi="宋体"/>
                <w:sz w:val="24"/>
                <w:highlight w:val="none"/>
              </w:rPr>
            </w:pPr>
          </w:p>
        </w:tc>
        <w:tc>
          <w:tcPr>
            <w:tcW w:w="992" w:type="dxa"/>
            <w:noWrap w:val="0"/>
            <w:vAlign w:val="center"/>
          </w:tcPr>
          <w:p w14:paraId="6B9894C5">
            <w:pPr>
              <w:jc w:val="center"/>
              <w:rPr>
                <w:rFonts w:ascii="宋体" w:hAnsi="宋体"/>
                <w:sz w:val="24"/>
                <w:highlight w:val="none"/>
              </w:rPr>
            </w:pPr>
          </w:p>
        </w:tc>
        <w:tc>
          <w:tcPr>
            <w:tcW w:w="851" w:type="dxa"/>
            <w:noWrap w:val="0"/>
            <w:vAlign w:val="center"/>
          </w:tcPr>
          <w:p w14:paraId="27A0FD2D">
            <w:pPr>
              <w:jc w:val="center"/>
              <w:rPr>
                <w:rFonts w:ascii="宋体" w:hAnsi="宋体"/>
                <w:sz w:val="24"/>
                <w:highlight w:val="none"/>
              </w:rPr>
            </w:pPr>
          </w:p>
        </w:tc>
        <w:tc>
          <w:tcPr>
            <w:tcW w:w="1322" w:type="dxa"/>
            <w:noWrap w:val="0"/>
            <w:vAlign w:val="center"/>
          </w:tcPr>
          <w:p w14:paraId="57AACF65">
            <w:pPr>
              <w:jc w:val="center"/>
              <w:rPr>
                <w:rFonts w:ascii="宋体" w:hAnsi="宋体"/>
                <w:sz w:val="24"/>
                <w:highlight w:val="none"/>
              </w:rPr>
            </w:pPr>
          </w:p>
        </w:tc>
        <w:tc>
          <w:tcPr>
            <w:tcW w:w="764" w:type="dxa"/>
            <w:noWrap w:val="0"/>
            <w:vAlign w:val="center"/>
          </w:tcPr>
          <w:p w14:paraId="0E68495D">
            <w:pPr>
              <w:jc w:val="center"/>
              <w:rPr>
                <w:rFonts w:ascii="宋体" w:hAnsi="宋体"/>
                <w:sz w:val="24"/>
                <w:highlight w:val="none"/>
              </w:rPr>
            </w:pPr>
          </w:p>
        </w:tc>
      </w:tr>
      <w:tr w14:paraId="267FB7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2EC9EA9">
            <w:pPr>
              <w:jc w:val="center"/>
              <w:rPr>
                <w:rFonts w:ascii="宋体" w:hAnsi="宋体"/>
                <w:sz w:val="24"/>
                <w:highlight w:val="none"/>
              </w:rPr>
            </w:pPr>
          </w:p>
        </w:tc>
        <w:tc>
          <w:tcPr>
            <w:tcW w:w="1276" w:type="dxa"/>
            <w:noWrap w:val="0"/>
            <w:vAlign w:val="center"/>
          </w:tcPr>
          <w:p w14:paraId="0B1C5A61">
            <w:pPr>
              <w:jc w:val="center"/>
              <w:rPr>
                <w:rFonts w:ascii="宋体" w:hAnsi="宋体"/>
                <w:sz w:val="24"/>
                <w:highlight w:val="none"/>
              </w:rPr>
            </w:pPr>
          </w:p>
        </w:tc>
        <w:tc>
          <w:tcPr>
            <w:tcW w:w="1418" w:type="dxa"/>
            <w:noWrap w:val="0"/>
            <w:vAlign w:val="center"/>
          </w:tcPr>
          <w:p w14:paraId="500607B3">
            <w:pPr>
              <w:jc w:val="center"/>
              <w:rPr>
                <w:rFonts w:ascii="宋体" w:hAnsi="宋体"/>
                <w:sz w:val="24"/>
                <w:highlight w:val="none"/>
              </w:rPr>
            </w:pPr>
          </w:p>
        </w:tc>
        <w:tc>
          <w:tcPr>
            <w:tcW w:w="940" w:type="dxa"/>
            <w:noWrap w:val="0"/>
            <w:vAlign w:val="center"/>
          </w:tcPr>
          <w:p w14:paraId="737E713D">
            <w:pPr>
              <w:jc w:val="center"/>
              <w:rPr>
                <w:rFonts w:ascii="宋体" w:hAnsi="宋体"/>
                <w:sz w:val="24"/>
                <w:highlight w:val="none"/>
              </w:rPr>
            </w:pPr>
          </w:p>
        </w:tc>
        <w:tc>
          <w:tcPr>
            <w:tcW w:w="851" w:type="dxa"/>
            <w:noWrap w:val="0"/>
            <w:vAlign w:val="center"/>
          </w:tcPr>
          <w:p w14:paraId="46605F85">
            <w:pPr>
              <w:jc w:val="center"/>
              <w:rPr>
                <w:rFonts w:ascii="宋体" w:hAnsi="宋体"/>
                <w:sz w:val="24"/>
                <w:highlight w:val="none"/>
              </w:rPr>
            </w:pPr>
          </w:p>
        </w:tc>
        <w:tc>
          <w:tcPr>
            <w:tcW w:w="1044" w:type="dxa"/>
            <w:noWrap w:val="0"/>
            <w:vAlign w:val="center"/>
          </w:tcPr>
          <w:p w14:paraId="4F51EFF1">
            <w:pPr>
              <w:jc w:val="center"/>
              <w:rPr>
                <w:rFonts w:ascii="宋体" w:hAnsi="宋体"/>
                <w:sz w:val="24"/>
                <w:highlight w:val="none"/>
              </w:rPr>
            </w:pPr>
          </w:p>
        </w:tc>
        <w:tc>
          <w:tcPr>
            <w:tcW w:w="992" w:type="dxa"/>
            <w:noWrap w:val="0"/>
            <w:vAlign w:val="center"/>
          </w:tcPr>
          <w:p w14:paraId="44D77282">
            <w:pPr>
              <w:jc w:val="center"/>
              <w:rPr>
                <w:rFonts w:ascii="宋体" w:hAnsi="宋体"/>
                <w:sz w:val="24"/>
                <w:highlight w:val="none"/>
              </w:rPr>
            </w:pPr>
          </w:p>
        </w:tc>
        <w:tc>
          <w:tcPr>
            <w:tcW w:w="851" w:type="dxa"/>
            <w:noWrap w:val="0"/>
            <w:vAlign w:val="center"/>
          </w:tcPr>
          <w:p w14:paraId="699E0E50">
            <w:pPr>
              <w:jc w:val="center"/>
              <w:rPr>
                <w:rFonts w:ascii="宋体" w:hAnsi="宋体"/>
                <w:sz w:val="24"/>
                <w:highlight w:val="none"/>
              </w:rPr>
            </w:pPr>
          </w:p>
        </w:tc>
        <w:tc>
          <w:tcPr>
            <w:tcW w:w="1322" w:type="dxa"/>
            <w:noWrap w:val="0"/>
            <w:vAlign w:val="center"/>
          </w:tcPr>
          <w:p w14:paraId="09D6AB03">
            <w:pPr>
              <w:jc w:val="center"/>
              <w:rPr>
                <w:rFonts w:ascii="宋体" w:hAnsi="宋体"/>
                <w:sz w:val="24"/>
                <w:highlight w:val="none"/>
              </w:rPr>
            </w:pPr>
          </w:p>
        </w:tc>
        <w:tc>
          <w:tcPr>
            <w:tcW w:w="764" w:type="dxa"/>
            <w:noWrap w:val="0"/>
            <w:vAlign w:val="center"/>
          </w:tcPr>
          <w:p w14:paraId="6DFB578E">
            <w:pPr>
              <w:jc w:val="center"/>
              <w:rPr>
                <w:rFonts w:ascii="宋体" w:hAnsi="宋体"/>
                <w:sz w:val="24"/>
                <w:highlight w:val="none"/>
              </w:rPr>
            </w:pPr>
          </w:p>
        </w:tc>
      </w:tr>
      <w:tr w14:paraId="62D55A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64C715B">
            <w:pPr>
              <w:jc w:val="center"/>
              <w:rPr>
                <w:rFonts w:ascii="宋体" w:hAnsi="宋体"/>
                <w:sz w:val="24"/>
                <w:highlight w:val="none"/>
              </w:rPr>
            </w:pPr>
          </w:p>
        </w:tc>
        <w:tc>
          <w:tcPr>
            <w:tcW w:w="1276" w:type="dxa"/>
            <w:noWrap w:val="0"/>
            <w:vAlign w:val="center"/>
          </w:tcPr>
          <w:p w14:paraId="7D71CA5D">
            <w:pPr>
              <w:jc w:val="center"/>
              <w:rPr>
                <w:rFonts w:ascii="宋体" w:hAnsi="宋体"/>
                <w:sz w:val="24"/>
                <w:highlight w:val="none"/>
              </w:rPr>
            </w:pPr>
          </w:p>
        </w:tc>
        <w:tc>
          <w:tcPr>
            <w:tcW w:w="1418" w:type="dxa"/>
            <w:noWrap w:val="0"/>
            <w:vAlign w:val="center"/>
          </w:tcPr>
          <w:p w14:paraId="13918F7E">
            <w:pPr>
              <w:jc w:val="center"/>
              <w:rPr>
                <w:rFonts w:ascii="宋体" w:hAnsi="宋体"/>
                <w:sz w:val="24"/>
                <w:highlight w:val="none"/>
              </w:rPr>
            </w:pPr>
          </w:p>
        </w:tc>
        <w:tc>
          <w:tcPr>
            <w:tcW w:w="940" w:type="dxa"/>
            <w:noWrap w:val="0"/>
            <w:vAlign w:val="center"/>
          </w:tcPr>
          <w:p w14:paraId="2F12BEF1">
            <w:pPr>
              <w:jc w:val="center"/>
              <w:rPr>
                <w:rFonts w:ascii="宋体" w:hAnsi="宋体"/>
                <w:sz w:val="24"/>
                <w:highlight w:val="none"/>
              </w:rPr>
            </w:pPr>
          </w:p>
        </w:tc>
        <w:tc>
          <w:tcPr>
            <w:tcW w:w="851" w:type="dxa"/>
            <w:noWrap w:val="0"/>
            <w:vAlign w:val="center"/>
          </w:tcPr>
          <w:p w14:paraId="2748B32E">
            <w:pPr>
              <w:jc w:val="center"/>
              <w:rPr>
                <w:rFonts w:ascii="宋体" w:hAnsi="宋体"/>
                <w:sz w:val="24"/>
                <w:highlight w:val="none"/>
              </w:rPr>
            </w:pPr>
          </w:p>
        </w:tc>
        <w:tc>
          <w:tcPr>
            <w:tcW w:w="1044" w:type="dxa"/>
            <w:noWrap w:val="0"/>
            <w:vAlign w:val="center"/>
          </w:tcPr>
          <w:p w14:paraId="7A19032B">
            <w:pPr>
              <w:jc w:val="center"/>
              <w:rPr>
                <w:rFonts w:ascii="宋体" w:hAnsi="宋体"/>
                <w:sz w:val="24"/>
                <w:highlight w:val="none"/>
              </w:rPr>
            </w:pPr>
          </w:p>
        </w:tc>
        <w:tc>
          <w:tcPr>
            <w:tcW w:w="992" w:type="dxa"/>
            <w:noWrap w:val="0"/>
            <w:vAlign w:val="center"/>
          </w:tcPr>
          <w:p w14:paraId="141496A9">
            <w:pPr>
              <w:jc w:val="center"/>
              <w:rPr>
                <w:rFonts w:ascii="宋体" w:hAnsi="宋体"/>
                <w:sz w:val="24"/>
                <w:highlight w:val="none"/>
              </w:rPr>
            </w:pPr>
          </w:p>
        </w:tc>
        <w:tc>
          <w:tcPr>
            <w:tcW w:w="851" w:type="dxa"/>
            <w:noWrap w:val="0"/>
            <w:vAlign w:val="center"/>
          </w:tcPr>
          <w:p w14:paraId="5B5D7500">
            <w:pPr>
              <w:jc w:val="center"/>
              <w:rPr>
                <w:rFonts w:ascii="宋体" w:hAnsi="宋体"/>
                <w:sz w:val="24"/>
                <w:highlight w:val="none"/>
              </w:rPr>
            </w:pPr>
          </w:p>
        </w:tc>
        <w:tc>
          <w:tcPr>
            <w:tcW w:w="1322" w:type="dxa"/>
            <w:noWrap w:val="0"/>
            <w:vAlign w:val="center"/>
          </w:tcPr>
          <w:p w14:paraId="52E51AEF">
            <w:pPr>
              <w:jc w:val="center"/>
              <w:rPr>
                <w:rFonts w:ascii="宋体" w:hAnsi="宋体"/>
                <w:sz w:val="24"/>
                <w:highlight w:val="none"/>
              </w:rPr>
            </w:pPr>
          </w:p>
        </w:tc>
        <w:tc>
          <w:tcPr>
            <w:tcW w:w="764" w:type="dxa"/>
            <w:noWrap w:val="0"/>
            <w:vAlign w:val="center"/>
          </w:tcPr>
          <w:p w14:paraId="5A37A92F">
            <w:pPr>
              <w:jc w:val="center"/>
              <w:rPr>
                <w:rFonts w:ascii="宋体" w:hAnsi="宋体"/>
                <w:sz w:val="24"/>
                <w:highlight w:val="none"/>
              </w:rPr>
            </w:pPr>
          </w:p>
        </w:tc>
      </w:tr>
    </w:tbl>
    <w:p w14:paraId="12701785">
      <w:pPr>
        <w:spacing w:line="440" w:lineRule="exact"/>
        <w:rPr>
          <w:rFonts w:ascii="宋体" w:hAnsi="宋体"/>
          <w:sz w:val="24"/>
          <w:highlight w:val="none"/>
        </w:rPr>
      </w:pPr>
    </w:p>
    <w:p w14:paraId="1EF535C6">
      <w:pPr>
        <w:spacing w:line="440" w:lineRule="exact"/>
        <w:rPr>
          <w:rFonts w:ascii="宋体" w:hAnsi="宋体"/>
          <w:sz w:val="24"/>
          <w:highlight w:val="none"/>
        </w:rPr>
      </w:pPr>
    </w:p>
    <w:p w14:paraId="6FAA6FF9">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附件3：</w:t>
      </w:r>
    </w:p>
    <w:p w14:paraId="156E4D9D">
      <w:pPr>
        <w:spacing w:before="156" w:after="156" w:line="440" w:lineRule="exact"/>
        <w:jc w:val="center"/>
        <w:rPr>
          <w:rFonts w:ascii="宋体" w:hAnsi="宋体"/>
          <w:sz w:val="24"/>
          <w:highlight w:val="none"/>
        </w:rPr>
      </w:pPr>
      <w:r>
        <w:rPr>
          <w:rFonts w:ascii="宋体" w:hAnsi="宋体"/>
          <w:sz w:val="24"/>
          <w:highlight w:val="none"/>
        </w:rPr>
        <w:t>工程质量保修书</w:t>
      </w:r>
    </w:p>
    <w:p w14:paraId="03EB369E">
      <w:pPr>
        <w:spacing w:line="440" w:lineRule="exact"/>
        <w:ind w:firstLine="480"/>
        <w:rPr>
          <w:rFonts w:ascii="宋体" w:hAnsi="宋体"/>
          <w:sz w:val="24"/>
          <w:highlight w:val="none"/>
        </w:rPr>
      </w:pPr>
      <w:r>
        <w:rPr>
          <w:rFonts w:ascii="宋体" w:hAnsi="宋体"/>
          <w:sz w:val="24"/>
          <w:highlight w:val="none"/>
        </w:rPr>
        <w:t>发包人（全称）：</w:t>
      </w:r>
    </w:p>
    <w:p w14:paraId="744D865B">
      <w:pPr>
        <w:spacing w:line="440" w:lineRule="exact"/>
        <w:rPr>
          <w:rFonts w:ascii="宋体" w:hAnsi="宋体"/>
          <w:sz w:val="24"/>
          <w:highlight w:val="none"/>
        </w:rPr>
      </w:pPr>
      <w:r>
        <w:rPr>
          <w:rFonts w:ascii="宋体" w:hAnsi="宋体"/>
          <w:sz w:val="24"/>
          <w:highlight w:val="none"/>
        </w:rPr>
        <w:t>　　承包人（全称）：</w:t>
      </w:r>
    </w:p>
    <w:p w14:paraId="115FA5C7">
      <w:pPr>
        <w:spacing w:line="440" w:lineRule="exact"/>
        <w:rPr>
          <w:rFonts w:ascii="宋体" w:hAnsi="宋体"/>
          <w:sz w:val="24"/>
          <w:highlight w:val="none"/>
        </w:rPr>
      </w:pPr>
    </w:p>
    <w:p w14:paraId="58441ADA">
      <w:pPr>
        <w:spacing w:line="360" w:lineRule="auto"/>
        <w:rPr>
          <w:rFonts w:ascii="宋体" w:hAnsi="宋体"/>
          <w:sz w:val="24"/>
          <w:highlight w:val="none"/>
        </w:rPr>
      </w:pPr>
      <w:r>
        <w:rPr>
          <w:rFonts w:ascii="宋体" w:hAnsi="宋体"/>
          <w:sz w:val="24"/>
          <w:highlight w:val="none"/>
        </w:rPr>
        <w:t>　　发包人和承包人根据《中华人民共和国建筑法》和《建设工程质量管理条例》，经协商一致就（工程全称）签订工程质量保修书。</w:t>
      </w:r>
    </w:p>
    <w:p w14:paraId="42953862">
      <w:pPr>
        <w:spacing w:line="360" w:lineRule="auto"/>
        <w:outlineLvl w:val="0"/>
        <w:rPr>
          <w:rFonts w:ascii="宋体" w:hAnsi="宋体"/>
          <w:sz w:val="24"/>
          <w:highlight w:val="none"/>
        </w:rPr>
      </w:pPr>
      <w:r>
        <w:rPr>
          <w:rFonts w:ascii="宋体" w:hAnsi="宋体"/>
          <w:sz w:val="24"/>
          <w:highlight w:val="none"/>
        </w:rPr>
        <w:t>　　一、工程质量保修范围和内容</w:t>
      </w:r>
    </w:p>
    <w:p w14:paraId="2C411705">
      <w:pPr>
        <w:spacing w:line="360" w:lineRule="auto"/>
        <w:rPr>
          <w:rFonts w:ascii="宋体" w:hAnsi="宋体"/>
          <w:sz w:val="24"/>
          <w:highlight w:val="none"/>
        </w:rPr>
      </w:pPr>
      <w:r>
        <w:rPr>
          <w:rFonts w:ascii="宋体" w:hAnsi="宋体"/>
          <w:sz w:val="24"/>
          <w:highlight w:val="none"/>
        </w:rPr>
        <w:t>　　承包人在质量保修期内，按照有关法律规定和合同约定，承担工程质量保修责任。</w:t>
      </w:r>
    </w:p>
    <w:p w14:paraId="0405A5E6">
      <w:pPr>
        <w:spacing w:line="360" w:lineRule="auto"/>
        <w:rPr>
          <w:rFonts w:ascii="宋体" w:hAnsi="宋体"/>
          <w:sz w:val="24"/>
          <w:highlight w:val="none"/>
        </w:rPr>
      </w:pPr>
      <w:r>
        <w:rPr>
          <w:rFonts w:ascii="宋体" w:hAnsi="宋体"/>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4E830A6">
      <w:pPr>
        <w:spacing w:line="360" w:lineRule="auto"/>
        <w:outlineLvl w:val="0"/>
        <w:rPr>
          <w:rFonts w:ascii="宋体" w:hAnsi="宋体"/>
          <w:sz w:val="24"/>
          <w:highlight w:val="none"/>
        </w:rPr>
      </w:pPr>
      <w:r>
        <w:rPr>
          <w:rFonts w:ascii="宋体" w:hAnsi="宋体"/>
          <w:b/>
          <w:sz w:val="24"/>
          <w:highlight w:val="none"/>
        </w:rPr>
        <w:t>　　</w:t>
      </w:r>
      <w:r>
        <w:rPr>
          <w:rFonts w:ascii="宋体" w:hAnsi="宋体"/>
          <w:sz w:val="24"/>
          <w:highlight w:val="none"/>
        </w:rPr>
        <w:t>二、质量保修期</w:t>
      </w:r>
    </w:p>
    <w:p w14:paraId="1BE1C108">
      <w:pPr>
        <w:spacing w:line="360" w:lineRule="auto"/>
        <w:ind w:firstLine="480"/>
        <w:rPr>
          <w:rFonts w:ascii="宋体" w:hAnsi="宋体"/>
          <w:color w:val="auto"/>
          <w:sz w:val="24"/>
          <w:highlight w:val="none"/>
        </w:rPr>
      </w:pPr>
      <w:r>
        <w:rPr>
          <w:rFonts w:ascii="宋体" w:hAnsi="宋体"/>
          <w:color w:val="auto"/>
          <w:sz w:val="24"/>
          <w:highlight w:val="none"/>
        </w:rPr>
        <w:t>根据《建设工程质量管理条例》及有关规定，工程的质量保修期如下：</w:t>
      </w:r>
    </w:p>
    <w:p w14:paraId="2A147E98">
      <w:pPr>
        <w:ind w:firstLine="480"/>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地基基础工程和主体结构工程为设计文件规定的工程合理使用年限；</w:t>
      </w:r>
    </w:p>
    <w:p w14:paraId="0019943F">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屋面防水工程、有防水要求的卫生间、房间和外墙面的防渗</w:t>
      </w:r>
      <w:r>
        <w:rPr>
          <w:rFonts w:hint="eastAsia" w:ascii="宋体" w:hAnsi="宋体"/>
          <w:color w:val="auto"/>
          <w:sz w:val="24"/>
          <w:highlight w:val="none"/>
        </w:rPr>
        <w:t>为</w:t>
      </w:r>
      <w:r>
        <w:rPr>
          <w:rFonts w:hint="eastAsia" w:ascii="宋体" w:hAnsi="宋体"/>
          <w:color w:val="auto"/>
          <w:sz w:val="24"/>
          <w:highlight w:val="none"/>
          <w:u w:val="single"/>
        </w:rPr>
        <w:t xml:space="preserve">    5    </w:t>
      </w:r>
      <w:r>
        <w:rPr>
          <w:rFonts w:ascii="宋体" w:hAnsi="宋体"/>
          <w:color w:val="auto"/>
          <w:sz w:val="24"/>
          <w:highlight w:val="none"/>
        </w:rPr>
        <w:t>年；</w:t>
      </w:r>
    </w:p>
    <w:p w14:paraId="6E46D7D0">
      <w:pPr>
        <w:spacing w:line="360" w:lineRule="auto"/>
        <w:ind w:firstLine="480"/>
        <w:rPr>
          <w:rFonts w:ascii="宋体" w:hAnsi="宋体"/>
          <w:b/>
          <w:bCs/>
          <w:color w:val="auto"/>
          <w:sz w:val="24"/>
          <w:highlight w:val="none"/>
        </w:rPr>
      </w:pPr>
      <w:r>
        <w:rPr>
          <w:rFonts w:hint="eastAsia" w:ascii="宋体" w:hAnsi="宋体"/>
          <w:b/>
          <w:bCs/>
          <w:color w:val="auto"/>
          <w:sz w:val="24"/>
          <w:highlight w:val="none"/>
          <w:lang w:eastAsia="zh-CN"/>
        </w:rPr>
        <w:t>3.</w:t>
      </w:r>
      <w:r>
        <w:rPr>
          <w:rFonts w:ascii="宋体" w:hAnsi="宋体"/>
          <w:b/>
          <w:bCs/>
          <w:color w:val="auto"/>
          <w:sz w:val="24"/>
          <w:highlight w:val="none"/>
        </w:rPr>
        <w:t>装修工程为</w:t>
      </w:r>
      <w:r>
        <w:rPr>
          <w:rFonts w:hint="eastAsia" w:ascii="宋体" w:hAnsi="宋体"/>
          <w:b/>
          <w:bCs/>
          <w:color w:val="auto"/>
          <w:sz w:val="24"/>
          <w:highlight w:val="none"/>
          <w:u w:val="single"/>
          <w:lang w:val="en-US" w:eastAsia="zh-CN"/>
        </w:rPr>
        <w:t>3</w:t>
      </w:r>
      <w:r>
        <w:rPr>
          <w:rFonts w:ascii="宋体" w:hAnsi="宋体"/>
          <w:b/>
          <w:bCs/>
          <w:color w:val="auto"/>
          <w:sz w:val="24"/>
          <w:highlight w:val="none"/>
        </w:rPr>
        <w:t>年；</w:t>
      </w:r>
    </w:p>
    <w:p w14:paraId="074184F6">
      <w:pPr>
        <w:spacing w:line="360" w:lineRule="auto"/>
        <w:ind w:firstLine="480"/>
        <w:rPr>
          <w:rFonts w:ascii="宋体" w:hAnsi="宋体"/>
          <w:b/>
          <w:bCs/>
          <w:color w:val="auto"/>
          <w:sz w:val="24"/>
          <w:highlight w:val="none"/>
        </w:rPr>
      </w:pPr>
      <w:r>
        <w:rPr>
          <w:rFonts w:hint="eastAsia" w:ascii="宋体" w:hAnsi="宋体"/>
          <w:b/>
          <w:bCs/>
          <w:color w:val="auto"/>
          <w:sz w:val="24"/>
          <w:highlight w:val="none"/>
          <w:lang w:eastAsia="zh-CN"/>
        </w:rPr>
        <w:t>4.</w:t>
      </w:r>
      <w:r>
        <w:rPr>
          <w:rFonts w:ascii="宋体" w:hAnsi="宋体"/>
          <w:b/>
          <w:bCs/>
          <w:color w:val="auto"/>
          <w:sz w:val="24"/>
          <w:highlight w:val="none"/>
        </w:rPr>
        <w:t>电气管线、给排水管道、设备安装工程为</w:t>
      </w:r>
      <w:r>
        <w:rPr>
          <w:rFonts w:hint="eastAsia" w:ascii="宋体" w:hAnsi="宋体"/>
          <w:b/>
          <w:bCs/>
          <w:color w:val="auto"/>
          <w:sz w:val="24"/>
          <w:highlight w:val="none"/>
          <w:u w:val="single"/>
          <w:lang w:val="en-US" w:eastAsia="zh-CN"/>
        </w:rPr>
        <w:t>3</w:t>
      </w:r>
      <w:r>
        <w:rPr>
          <w:rFonts w:ascii="宋体" w:hAnsi="宋体"/>
          <w:b/>
          <w:bCs/>
          <w:color w:val="auto"/>
          <w:sz w:val="24"/>
          <w:highlight w:val="none"/>
        </w:rPr>
        <w:t>年；</w:t>
      </w:r>
    </w:p>
    <w:p w14:paraId="3C853CB8">
      <w:pPr>
        <w:spacing w:line="360" w:lineRule="auto"/>
        <w:ind w:firstLine="480"/>
        <w:rPr>
          <w:rFonts w:ascii="宋体" w:hAnsi="宋体"/>
          <w:b/>
          <w:bCs/>
          <w:color w:val="auto"/>
          <w:sz w:val="24"/>
          <w:highlight w:val="none"/>
        </w:rPr>
      </w:pPr>
      <w:r>
        <w:rPr>
          <w:rFonts w:hint="eastAsia" w:ascii="宋体" w:hAnsi="宋体"/>
          <w:b/>
          <w:bCs/>
          <w:color w:val="auto"/>
          <w:sz w:val="24"/>
          <w:highlight w:val="none"/>
          <w:lang w:eastAsia="zh-CN"/>
        </w:rPr>
        <w:t>5.</w:t>
      </w:r>
      <w:r>
        <w:rPr>
          <w:rFonts w:ascii="宋体" w:hAnsi="宋体"/>
          <w:b/>
          <w:bCs/>
          <w:color w:val="auto"/>
          <w:sz w:val="24"/>
          <w:highlight w:val="none"/>
        </w:rPr>
        <w:t>供热与供冷系统为</w:t>
      </w:r>
      <w:r>
        <w:rPr>
          <w:rFonts w:hint="eastAsia" w:ascii="宋体" w:hAnsi="宋体"/>
          <w:b/>
          <w:bCs/>
          <w:color w:val="auto"/>
          <w:sz w:val="24"/>
          <w:highlight w:val="none"/>
          <w:u w:val="single"/>
          <w:lang w:val="en-US" w:eastAsia="zh-CN"/>
        </w:rPr>
        <w:t>3</w:t>
      </w:r>
      <w:r>
        <w:rPr>
          <w:rFonts w:ascii="宋体" w:hAnsi="宋体"/>
          <w:b/>
          <w:bCs/>
          <w:color w:val="auto"/>
          <w:sz w:val="24"/>
          <w:highlight w:val="none"/>
        </w:rPr>
        <w:t>个采暖期、供冷期；</w:t>
      </w:r>
    </w:p>
    <w:p w14:paraId="038734B2">
      <w:pPr>
        <w:spacing w:line="360" w:lineRule="auto"/>
        <w:ind w:firstLine="480"/>
        <w:rPr>
          <w:rFonts w:ascii="宋体" w:hAnsi="宋体"/>
          <w:b/>
          <w:bCs/>
          <w:color w:val="auto"/>
          <w:sz w:val="24"/>
          <w:highlight w:val="none"/>
        </w:rPr>
      </w:pPr>
      <w:r>
        <w:rPr>
          <w:rFonts w:hint="eastAsia" w:ascii="宋体" w:hAnsi="宋体"/>
          <w:b/>
          <w:bCs/>
          <w:color w:val="auto"/>
          <w:sz w:val="24"/>
          <w:highlight w:val="none"/>
          <w:lang w:eastAsia="zh-CN"/>
        </w:rPr>
        <w:t>6.</w:t>
      </w:r>
      <w:r>
        <w:rPr>
          <w:rFonts w:ascii="宋体" w:hAnsi="宋体"/>
          <w:b/>
          <w:bCs/>
          <w:color w:val="auto"/>
          <w:sz w:val="24"/>
          <w:highlight w:val="none"/>
        </w:rPr>
        <w:t>住宅小区内的给排水设施、道路等配套工程为</w:t>
      </w:r>
      <w:r>
        <w:rPr>
          <w:rFonts w:hint="eastAsia" w:ascii="宋体" w:hAnsi="宋体"/>
          <w:b/>
          <w:bCs/>
          <w:color w:val="auto"/>
          <w:sz w:val="24"/>
          <w:highlight w:val="none"/>
          <w:u w:val="single"/>
          <w:lang w:val="en-US" w:eastAsia="zh-CN"/>
        </w:rPr>
        <w:t>3</w:t>
      </w:r>
      <w:r>
        <w:rPr>
          <w:rFonts w:ascii="宋体" w:hAnsi="宋体"/>
          <w:b/>
          <w:bCs/>
          <w:color w:val="auto"/>
          <w:sz w:val="24"/>
          <w:highlight w:val="none"/>
        </w:rPr>
        <w:t>年；</w:t>
      </w:r>
    </w:p>
    <w:p w14:paraId="266A63C6">
      <w:pPr>
        <w:spacing w:line="360" w:lineRule="auto"/>
        <w:ind w:firstLine="480"/>
        <w:rPr>
          <w:rFonts w:ascii="宋体" w:hAnsi="宋体"/>
          <w:color w:val="auto"/>
          <w:sz w:val="24"/>
          <w:highlight w:val="none"/>
        </w:rPr>
      </w:pPr>
      <w:r>
        <w:rPr>
          <w:rFonts w:hint="eastAsia" w:ascii="宋体" w:hAnsi="宋体"/>
          <w:color w:val="auto"/>
          <w:sz w:val="24"/>
          <w:highlight w:val="none"/>
          <w:lang w:eastAsia="zh-CN"/>
        </w:rPr>
        <w:t>7.</w:t>
      </w:r>
      <w:r>
        <w:rPr>
          <w:rFonts w:ascii="宋体" w:hAnsi="宋体"/>
          <w:color w:val="auto"/>
          <w:sz w:val="24"/>
          <w:highlight w:val="none"/>
        </w:rPr>
        <w:t>其他项目保修期限约定如下：</w:t>
      </w:r>
    </w:p>
    <w:p w14:paraId="7F012C68">
      <w:pPr>
        <w:spacing w:line="360" w:lineRule="auto"/>
        <w:rPr>
          <w:rFonts w:ascii="宋体" w:hAnsi="宋体"/>
          <w:sz w:val="24"/>
          <w:highlight w:val="none"/>
        </w:rPr>
      </w:pPr>
      <w:r>
        <w:rPr>
          <w:rFonts w:ascii="宋体" w:hAnsi="宋体"/>
          <w:sz w:val="24"/>
          <w:highlight w:val="none"/>
        </w:rPr>
        <w:t>　　质量保修期自工程竣工验收合格之日起计算。</w:t>
      </w:r>
    </w:p>
    <w:p w14:paraId="5C6F0444">
      <w:pPr>
        <w:spacing w:line="360" w:lineRule="auto"/>
        <w:ind w:firstLine="480"/>
        <w:outlineLvl w:val="0"/>
        <w:rPr>
          <w:rFonts w:ascii="宋体" w:hAnsi="宋体"/>
          <w:sz w:val="24"/>
          <w:highlight w:val="none"/>
        </w:rPr>
      </w:pPr>
      <w:r>
        <w:rPr>
          <w:rFonts w:ascii="宋体" w:hAnsi="宋体"/>
          <w:sz w:val="24"/>
          <w:highlight w:val="none"/>
        </w:rPr>
        <w:t>三、缺陷责任期</w:t>
      </w:r>
    </w:p>
    <w:p w14:paraId="5AFB6760">
      <w:pPr>
        <w:spacing w:line="360" w:lineRule="auto"/>
        <w:ind w:firstLine="480"/>
        <w:rPr>
          <w:rFonts w:ascii="宋体" w:hAnsi="宋体"/>
          <w:sz w:val="24"/>
          <w:highlight w:val="none"/>
        </w:rPr>
      </w:pPr>
      <w:r>
        <w:rPr>
          <w:rFonts w:ascii="宋体" w:hAnsi="宋体"/>
          <w:sz w:val="24"/>
          <w:highlight w:val="none"/>
        </w:rPr>
        <w:t>工程缺陷责任期为</w:t>
      </w:r>
      <w:r>
        <w:rPr>
          <w:rFonts w:hint="eastAsia" w:ascii="宋体" w:hAnsi="宋体"/>
          <w:sz w:val="24"/>
          <w:highlight w:val="none"/>
          <w:u w:val="single"/>
        </w:rPr>
        <w:t>24</w:t>
      </w:r>
      <w:r>
        <w:rPr>
          <w:rFonts w:ascii="宋体" w:hAnsi="宋体"/>
          <w:sz w:val="24"/>
          <w:highlight w:val="none"/>
        </w:rPr>
        <w:t>个月，缺陷责任期自工程</w:t>
      </w:r>
      <w:r>
        <w:rPr>
          <w:rFonts w:hint="eastAsia" w:ascii="宋体" w:hAnsi="宋体"/>
          <w:sz w:val="24"/>
          <w:highlight w:val="none"/>
        </w:rPr>
        <w:t>通过竣工验收</w:t>
      </w:r>
      <w:r>
        <w:rPr>
          <w:rFonts w:ascii="宋体" w:hAnsi="宋体"/>
          <w:sz w:val="24"/>
          <w:highlight w:val="none"/>
        </w:rPr>
        <w:t>之日起计算。单位工程先于全部工程进行验收，单位工程缺陷责任期自单位工程验收合格之日起算。</w:t>
      </w:r>
    </w:p>
    <w:p w14:paraId="0A65407B">
      <w:pPr>
        <w:spacing w:line="360" w:lineRule="auto"/>
        <w:ind w:firstLine="480"/>
        <w:rPr>
          <w:rFonts w:ascii="宋体" w:hAnsi="宋体"/>
          <w:sz w:val="24"/>
          <w:highlight w:val="none"/>
        </w:rPr>
      </w:pPr>
      <w:r>
        <w:rPr>
          <w:rFonts w:ascii="宋体" w:hAnsi="宋体"/>
          <w:sz w:val="24"/>
          <w:highlight w:val="none"/>
        </w:rPr>
        <w:t>缺陷责任期终止后，发包人应退还剩余的质量保证金。</w:t>
      </w:r>
    </w:p>
    <w:p w14:paraId="0BAB3FE5">
      <w:pPr>
        <w:spacing w:line="360" w:lineRule="auto"/>
        <w:ind w:firstLine="480"/>
        <w:outlineLvl w:val="0"/>
        <w:rPr>
          <w:rFonts w:ascii="宋体" w:hAnsi="宋体"/>
          <w:sz w:val="24"/>
          <w:highlight w:val="none"/>
        </w:rPr>
      </w:pPr>
      <w:r>
        <w:rPr>
          <w:rFonts w:ascii="宋体" w:hAnsi="宋体"/>
          <w:sz w:val="24"/>
          <w:highlight w:val="none"/>
        </w:rPr>
        <w:t>四、质量保修责任</w:t>
      </w:r>
    </w:p>
    <w:p w14:paraId="4BE89138">
      <w:pPr>
        <w:spacing w:line="360" w:lineRule="auto"/>
        <w:ind w:left="105" w:firstLine="480"/>
        <w:rPr>
          <w:rFonts w:ascii="宋体" w:hAnsi="宋体"/>
          <w:sz w:val="24"/>
          <w:highlight w:val="none"/>
        </w:rPr>
      </w:pPr>
      <w:r>
        <w:rPr>
          <w:rFonts w:hint="eastAsia" w:ascii="宋体" w:hAnsi="宋体"/>
          <w:sz w:val="24"/>
          <w:highlight w:val="none"/>
          <w:lang w:eastAsia="zh-CN"/>
        </w:rPr>
        <w:t>1.</w:t>
      </w:r>
      <w:r>
        <w:rPr>
          <w:rFonts w:ascii="宋体" w:hAnsi="宋体"/>
          <w:sz w:val="24"/>
          <w:highlight w:val="none"/>
        </w:rPr>
        <w:t>属于保修范围、内容的项目，承包人应当在接到保修通知之日起7天内派人保修。承包人不在约定期限内派人保修的，发包人可以委托他人修理。</w:t>
      </w:r>
    </w:p>
    <w:p w14:paraId="598BF199">
      <w:pPr>
        <w:spacing w:line="360" w:lineRule="auto"/>
        <w:ind w:left="105" w:firstLine="480"/>
        <w:rPr>
          <w:rFonts w:ascii="宋体" w:hAnsi="宋体"/>
          <w:sz w:val="24"/>
          <w:highlight w:val="none"/>
        </w:rPr>
      </w:pPr>
      <w:r>
        <w:rPr>
          <w:rFonts w:hint="eastAsia" w:ascii="宋体" w:hAnsi="宋体"/>
          <w:sz w:val="24"/>
          <w:highlight w:val="none"/>
          <w:lang w:eastAsia="zh-CN"/>
        </w:rPr>
        <w:t>2.</w:t>
      </w:r>
      <w:r>
        <w:rPr>
          <w:rFonts w:ascii="宋体" w:hAnsi="宋体"/>
          <w:sz w:val="24"/>
          <w:highlight w:val="none"/>
        </w:rPr>
        <w:t>发生紧急事故需抢修的，承包人在接到事故通知后，应当立即到达事故现场抢修。</w:t>
      </w:r>
    </w:p>
    <w:p w14:paraId="4D27BC7B">
      <w:pPr>
        <w:spacing w:line="360" w:lineRule="auto"/>
        <w:ind w:left="105" w:firstLine="480"/>
        <w:rPr>
          <w:rFonts w:ascii="宋体" w:hAnsi="宋体"/>
          <w:sz w:val="24"/>
          <w:highlight w:val="none"/>
        </w:rPr>
      </w:pPr>
      <w:r>
        <w:rPr>
          <w:rFonts w:hint="eastAsia" w:ascii="宋体" w:hAnsi="宋体"/>
          <w:sz w:val="24"/>
          <w:highlight w:val="none"/>
          <w:lang w:eastAsia="zh-CN"/>
        </w:rPr>
        <w:t>3.</w:t>
      </w:r>
      <w:r>
        <w:rPr>
          <w:rFonts w:ascii="宋体" w:hAnsi="宋体"/>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sz w:val="24"/>
          <w:highlight w:val="none"/>
          <w:lang w:eastAsia="zh-CN"/>
        </w:rPr>
        <w:t>，由</w:t>
      </w:r>
      <w:r>
        <w:rPr>
          <w:rFonts w:ascii="宋体" w:hAnsi="宋体"/>
          <w:sz w:val="24"/>
          <w:highlight w:val="none"/>
        </w:rPr>
        <w:t>承包人实施保修。</w:t>
      </w:r>
    </w:p>
    <w:p w14:paraId="52B84E6D">
      <w:pPr>
        <w:spacing w:line="360" w:lineRule="auto"/>
        <w:ind w:firstLine="480"/>
        <w:rPr>
          <w:rFonts w:ascii="宋体" w:hAnsi="宋体"/>
          <w:sz w:val="24"/>
          <w:highlight w:val="none"/>
        </w:rPr>
      </w:pPr>
      <w:r>
        <w:rPr>
          <w:rFonts w:hint="eastAsia" w:ascii="宋体" w:hAnsi="宋体"/>
          <w:sz w:val="24"/>
          <w:highlight w:val="none"/>
          <w:lang w:eastAsia="zh-CN"/>
        </w:rPr>
        <w:t>4.</w:t>
      </w:r>
      <w:r>
        <w:rPr>
          <w:rFonts w:ascii="宋体" w:hAnsi="宋体"/>
          <w:sz w:val="24"/>
          <w:highlight w:val="none"/>
        </w:rPr>
        <w:t>质量保修完成后，由发包人组织验收。</w:t>
      </w:r>
    </w:p>
    <w:p w14:paraId="64D39546">
      <w:pPr>
        <w:spacing w:line="360" w:lineRule="auto"/>
        <w:outlineLvl w:val="0"/>
        <w:rPr>
          <w:rFonts w:ascii="宋体" w:hAnsi="宋体"/>
          <w:sz w:val="24"/>
          <w:highlight w:val="none"/>
        </w:rPr>
      </w:pPr>
      <w:r>
        <w:rPr>
          <w:rFonts w:ascii="宋体" w:hAnsi="宋体"/>
          <w:sz w:val="24"/>
          <w:highlight w:val="none"/>
        </w:rPr>
        <w:t>　　五、保修费用</w:t>
      </w:r>
    </w:p>
    <w:p w14:paraId="6434DF4F">
      <w:pPr>
        <w:spacing w:line="360" w:lineRule="auto"/>
        <w:rPr>
          <w:rFonts w:ascii="宋体" w:hAnsi="宋体"/>
          <w:sz w:val="24"/>
          <w:highlight w:val="none"/>
        </w:rPr>
      </w:pPr>
      <w:r>
        <w:rPr>
          <w:rFonts w:ascii="宋体" w:hAnsi="宋体"/>
          <w:sz w:val="24"/>
          <w:highlight w:val="none"/>
        </w:rPr>
        <w:t>　　保修费用由造成质量缺陷的责任方承担。</w:t>
      </w:r>
    </w:p>
    <w:p w14:paraId="2E80F23C">
      <w:pPr>
        <w:spacing w:line="360" w:lineRule="auto"/>
        <w:ind w:firstLine="470"/>
        <w:jc w:val="left"/>
        <w:outlineLvl w:val="0"/>
        <w:rPr>
          <w:rFonts w:ascii="宋体" w:hAnsi="宋体"/>
          <w:sz w:val="24"/>
          <w:highlight w:val="none"/>
          <w:u w:val="single"/>
        </w:rPr>
      </w:pPr>
      <w:r>
        <w:rPr>
          <w:rFonts w:ascii="宋体" w:hAnsi="宋体"/>
          <w:bCs/>
          <w:sz w:val="24"/>
          <w:highlight w:val="none"/>
        </w:rPr>
        <w:t>六</w:t>
      </w:r>
      <w:r>
        <w:rPr>
          <w:rFonts w:ascii="宋体" w:hAnsi="宋体"/>
          <w:sz w:val="24"/>
          <w:highlight w:val="none"/>
        </w:rPr>
        <w:t>、双方约定的其他工程质量保修事项：</w:t>
      </w:r>
    </w:p>
    <w:p w14:paraId="2596FF6A">
      <w:pPr>
        <w:spacing w:line="360" w:lineRule="auto"/>
        <w:ind w:firstLine="456"/>
        <w:rPr>
          <w:rFonts w:ascii="宋体" w:hAnsi="宋体"/>
          <w:sz w:val="24"/>
          <w:highlight w:val="none"/>
        </w:rPr>
      </w:pPr>
      <w:r>
        <w:rPr>
          <w:rFonts w:ascii="宋体" w:hAnsi="宋体"/>
          <w:sz w:val="24"/>
          <w:highlight w:val="none"/>
        </w:rPr>
        <w:t>工程质量保修书由发包人、承包人在工程竣工验收前共同签署，作为施工合同附件，其有效期限至保修期满。</w:t>
      </w:r>
    </w:p>
    <w:p w14:paraId="4E997100">
      <w:pPr>
        <w:spacing w:line="360" w:lineRule="auto"/>
        <w:rPr>
          <w:rFonts w:ascii="宋体" w:hAnsi="宋体"/>
          <w:sz w:val="24"/>
          <w:highlight w:val="none"/>
        </w:rPr>
      </w:pPr>
      <w:r>
        <w:rPr>
          <w:rFonts w:ascii="宋体" w:hAnsi="宋体"/>
          <w:sz w:val="24"/>
          <w:highlight w:val="none"/>
        </w:rPr>
        <w:t>发包人</w:t>
      </w:r>
      <w:r>
        <w:rPr>
          <w:rFonts w:hint="eastAsia" w:ascii="宋体" w:hAnsi="宋体"/>
          <w:sz w:val="24"/>
          <w:highlight w:val="none"/>
        </w:rPr>
        <w:t>（</w:t>
      </w:r>
      <w:r>
        <w:rPr>
          <w:rFonts w:ascii="宋体" w:hAnsi="宋体"/>
          <w:sz w:val="24"/>
          <w:highlight w:val="none"/>
        </w:rPr>
        <w:t>公章</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r>
        <w:rPr>
          <w:rFonts w:ascii="宋体" w:hAnsi="宋体"/>
          <w:sz w:val="24"/>
          <w:highlight w:val="none"/>
        </w:rPr>
        <w:t xml:space="preserve">              </w:t>
      </w:r>
      <w:r>
        <w:rPr>
          <w:rFonts w:hint="eastAsia" w:ascii="宋体" w:hAnsi="宋体"/>
          <w:sz w:val="24"/>
          <w:highlight w:val="none"/>
        </w:rPr>
        <w:t>承包人（</w:t>
      </w:r>
      <w:r>
        <w:rPr>
          <w:rFonts w:ascii="宋体" w:hAnsi="宋体"/>
          <w:sz w:val="24"/>
          <w:highlight w:val="none"/>
        </w:rPr>
        <w:t>公章</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p>
    <w:p w14:paraId="7D4620F7">
      <w:pPr>
        <w:spacing w:line="360" w:lineRule="auto"/>
        <w:rPr>
          <w:rFonts w:ascii="宋体" w:hAnsi="宋体"/>
          <w:sz w:val="24"/>
          <w:highlight w:val="none"/>
        </w:rPr>
      </w:pPr>
      <w:r>
        <w:rPr>
          <w:rFonts w:ascii="宋体" w:hAnsi="宋体"/>
          <w:sz w:val="24"/>
          <w:highlight w:val="none"/>
        </w:rPr>
        <w:t>地  址：</w:t>
      </w:r>
      <w:r>
        <w:rPr>
          <w:rFonts w:hint="eastAsia" w:ascii="宋体" w:hAnsi="宋体" w:cs="MingLiU_HKSCS"/>
          <w:sz w:val="24"/>
          <w:highlight w:val="none"/>
          <w:u w:val="single"/>
        </w:rPr>
        <w:t></w:t>
      </w:r>
      <w:r>
        <w:rPr>
          <w:rFonts w:ascii="宋体" w:hAnsi="宋体"/>
          <w:sz w:val="24"/>
          <w:highlight w:val="none"/>
        </w:rPr>
        <w:t xml:space="preserve">            地  址：</w:t>
      </w:r>
      <w:r>
        <w:rPr>
          <w:rFonts w:hint="eastAsia" w:ascii="宋体" w:hAnsi="宋体" w:cs="MingLiU_HKSCS"/>
          <w:sz w:val="24"/>
          <w:highlight w:val="none"/>
          <w:u w:val="single"/>
        </w:rPr>
        <w:t></w:t>
      </w:r>
    </w:p>
    <w:p w14:paraId="0D8D23F8">
      <w:pPr>
        <w:spacing w:line="360" w:lineRule="auto"/>
        <w:rPr>
          <w:rFonts w:ascii="宋体" w:hAnsi="宋体"/>
          <w:sz w:val="24"/>
          <w:highlight w:val="none"/>
        </w:rPr>
      </w:pPr>
      <w:r>
        <w:rPr>
          <w:rFonts w:ascii="宋体" w:hAnsi="宋体"/>
          <w:sz w:val="24"/>
          <w:highlight w:val="none"/>
        </w:rPr>
        <w:t>法定代表人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r>
        <w:rPr>
          <w:rFonts w:ascii="宋体" w:hAnsi="宋体"/>
          <w:sz w:val="24"/>
          <w:highlight w:val="none"/>
        </w:rPr>
        <w:t xml:space="preserve">            法定代表人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p>
    <w:p w14:paraId="0BA42A47">
      <w:pPr>
        <w:spacing w:line="360" w:lineRule="auto"/>
        <w:rPr>
          <w:rFonts w:ascii="宋体" w:hAnsi="宋体"/>
          <w:sz w:val="24"/>
          <w:highlight w:val="none"/>
        </w:rPr>
      </w:pPr>
      <w:r>
        <w:rPr>
          <w:rFonts w:ascii="宋体" w:hAnsi="宋体"/>
          <w:sz w:val="24"/>
          <w:highlight w:val="none"/>
        </w:rPr>
        <w:t>委托代理人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r>
        <w:rPr>
          <w:rFonts w:ascii="宋体" w:hAnsi="宋体"/>
          <w:sz w:val="24"/>
          <w:highlight w:val="none"/>
        </w:rPr>
        <w:t xml:space="preserve">            委托代理人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sz w:val="24"/>
          <w:highlight w:val="none"/>
          <w:u w:val="single"/>
        </w:rPr>
        <w:t></w:t>
      </w:r>
    </w:p>
    <w:p w14:paraId="7F379D42">
      <w:pPr>
        <w:spacing w:line="360" w:lineRule="auto"/>
        <w:rPr>
          <w:rFonts w:ascii="宋体" w:hAnsi="宋体"/>
          <w:sz w:val="24"/>
          <w:highlight w:val="none"/>
        </w:rPr>
      </w:pPr>
      <w:r>
        <w:rPr>
          <w:rFonts w:ascii="宋体" w:hAnsi="宋体"/>
          <w:sz w:val="24"/>
          <w:highlight w:val="none"/>
        </w:rPr>
        <w:t>电  话：</w:t>
      </w:r>
      <w:r>
        <w:rPr>
          <w:rFonts w:hint="eastAsia" w:ascii="宋体" w:hAnsi="宋体" w:cs="MingLiU_HKSCS"/>
          <w:sz w:val="24"/>
          <w:highlight w:val="none"/>
          <w:u w:val="single"/>
        </w:rPr>
        <w:t></w:t>
      </w:r>
      <w:r>
        <w:rPr>
          <w:rFonts w:ascii="宋体" w:hAnsi="宋体"/>
          <w:sz w:val="24"/>
          <w:highlight w:val="none"/>
        </w:rPr>
        <w:t xml:space="preserve">          电  话：</w:t>
      </w:r>
      <w:r>
        <w:rPr>
          <w:rFonts w:hint="eastAsia" w:ascii="宋体" w:hAnsi="宋体" w:cs="MingLiU_HKSCS"/>
          <w:sz w:val="24"/>
          <w:highlight w:val="none"/>
          <w:u w:val="single"/>
        </w:rPr>
        <w:t></w:t>
      </w:r>
    </w:p>
    <w:p w14:paraId="3B87296F">
      <w:pPr>
        <w:spacing w:line="360" w:lineRule="auto"/>
        <w:rPr>
          <w:rFonts w:ascii="宋体" w:hAnsi="宋体"/>
          <w:sz w:val="24"/>
          <w:highlight w:val="none"/>
        </w:rPr>
      </w:pPr>
      <w:r>
        <w:rPr>
          <w:rFonts w:ascii="宋体" w:hAnsi="宋体"/>
          <w:sz w:val="24"/>
          <w:highlight w:val="none"/>
        </w:rPr>
        <w:t>传  真：</w:t>
      </w:r>
      <w:r>
        <w:rPr>
          <w:rFonts w:hint="eastAsia" w:ascii="宋体" w:hAnsi="宋体" w:cs="MingLiU_HKSCS"/>
          <w:sz w:val="24"/>
          <w:highlight w:val="none"/>
          <w:u w:val="single"/>
        </w:rPr>
        <w:t></w:t>
      </w:r>
      <w:r>
        <w:rPr>
          <w:rFonts w:ascii="宋体" w:hAnsi="宋体"/>
          <w:sz w:val="24"/>
          <w:highlight w:val="none"/>
        </w:rPr>
        <w:t xml:space="preserve">           传  真：</w:t>
      </w:r>
      <w:r>
        <w:rPr>
          <w:rFonts w:hint="eastAsia" w:ascii="宋体" w:hAnsi="宋体" w:cs="MingLiU_HKSCS"/>
          <w:sz w:val="24"/>
          <w:highlight w:val="none"/>
          <w:u w:val="single"/>
        </w:rPr>
        <w:t></w:t>
      </w:r>
    </w:p>
    <w:p w14:paraId="594B5EE6">
      <w:pPr>
        <w:spacing w:line="360" w:lineRule="auto"/>
        <w:rPr>
          <w:rFonts w:ascii="宋体" w:hAnsi="宋体"/>
          <w:sz w:val="24"/>
          <w:highlight w:val="none"/>
        </w:rPr>
      </w:pPr>
      <w:r>
        <w:rPr>
          <w:rFonts w:ascii="宋体" w:hAnsi="宋体"/>
          <w:sz w:val="24"/>
          <w:highlight w:val="none"/>
        </w:rPr>
        <w:t>开户银行：</w:t>
      </w:r>
      <w:r>
        <w:rPr>
          <w:rFonts w:hint="eastAsia" w:ascii="宋体" w:hAnsi="宋体" w:cs="MingLiU_HKSCS"/>
          <w:sz w:val="24"/>
          <w:highlight w:val="none"/>
          <w:u w:val="single"/>
        </w:rPr>
        <w:t></w:t>
      </w:r>
      <w:r>
        <w:rPr>
          <w:rFonts w:ascii="宋体" w:hAnsi="宋体"/>
          <w:sz w:val="24"/>
          <w:highlight w:val="none"/>
        </w:rPr>
        <w:t xml:space="preserve">           开户银行：</w:t>
      </w:r>
      <w:r>
        <w:rPr>
          <w:rFonts w:hint="eastAsia" w:ascii="宋体" w:hAnsi="宋体" w:cs="MingLiU_HKSCS"/>
          <w:sz w:val="24"/>
          <w:highlight w:val="none"/>
          <w:u w:val="single"/>
        </w:rPr>
        <w:t></w:t>
      </w:r>
    </w:p>
    <w:p w14:paraId="2E6FAF36">
      <w:pPr>
        <w:spacing w:line="360" w:lineRule="auto"/>
        <w:rPr>
          <w:rFonts w:ascii="宋体" w:hAnsi="宋体"/>
          <w:sz w:val="24"/>
          <w:highlight w:val="none"/>
        </w:rPr>
      </w:pPr>
      <w:r>
        <w:rPr>
          <w:rFonts w:ascii="宋体" w:hAnsi="宋体"/>
          <w:sz w:val="24"/>
          <w:highlight w:val="none"/>
        </w:rPr>
        <w:t>账  号：</w:t>
      </w:r>
      <w:r>
        <w:rPr>
          <w:rFonts w:hint="eastAsia" w:ascii="宋体" w:hAnsi="宋体" w:cs="MingLiU_HKSCS"/>
          <w:sz w:val="24"/>
          <w:highlight w:val="none"/>
          <w:u w:val="single"/>
        </w:rPr>
        <w:t></w:t>
      </w:r>
      <w:r>
        <w:rPr>
          <w:rFonts w:ascii="宋体" w:hAnsi="宋体"/>
          <w:sz w:val="24"/>
          <w:highlight w:val="none"/>
        </w:rPr>
        <w:t xml:space="preserve">               账 号：</w:t>
      </w:r>
      <w:r>
        <w:rPr>
          <w:rFonts w:hint="eastAsia" w:ascii="宋体" w:hAnsi="宋体" w:cs="MingLiU_HKSCS"/>
          <w:sz w:val="24"/>
          <w:highlight w:val="none"/>
          <w:u w:val="single"/>
        </w:rPr>
        <w:t></w:t>
      </w:r>
    </w:p>
    <w:p w14:paraId="4A04B662">
      <w:pPr>
        <w:spacing w:line="360" w:lineRule="auto"/>
        <w:rPr>
          <w:rFonts w:ascii="宋体" w:hAnsi="宋体"/>
          <w:sz w:val="24"/>
          <w:highlight w:val="none"/>
        </w:rPr>
      </w:pPr>
      <w:r>
        <w:rPr>
          <w:rFonts w:ascii="宋体" w:hAnsi="宋体"/>
          <w:sz w:val="24"/>
          <w:highlight w:val="none"/>
        </w:rPr>
        <w:t>邮政编码：</w:t>
      </w:r>
      <w:r>
        <w:rPr>
          <w:rFonts w:hint="eastAsia" w:ascii="宋体" w:hAnsi="宋体" w:cs="MingLiU_HKSCS"/>
          <w:sz w:val="24"/>
          <w:highlight w:val="none"/>
          <w:u w:val="single"/>
        </w:rPr>
        <w:t></w:t>
      </w:r>
      <w:r>
        <w:rPr>
          <w:rFonts w:ascii="宋体" w:hAnsi="宋体"/>
          <w:sz w:val="24"/>
          <w:highlight w:val="none"/>
        </w:rPr>
        <w:t xml:space="preserve">             邮政编码：</w:t>
      </w:r>
      <w:r>
        <w:rPr>
          <w:rFonts w:hint="eastAsia" w:ascii="宋体" w:hAnsi="宋体" w:cs="MingLiU_HKSCS"/>
          <w:sz w:val="24"/>
          <w:highlight w:val="none"/>
          <w:u w:val="single"/>
        </w:rPr>
        <w:t></w:t>
      </w:r>
    </w:p>
    <w:p w14:paraId="51921374">
      <w:pPr>
        <w:spacing w:line="440" w:lineRule="exact"/>
        <w:rPr>
          <w:rFonts w:ascii="宋体" w:hAnsi="宋体"/>
          <w:sz w:val="24"/>
          <w:highlight w:val="none"/>
        </w:rPr>
      </w:pPr>
    </w:p>
    <w:p w14:paraId="073FE851">
      <w:pPr>
        <w:widowControl/>
        <w:jc w:val="left"/>
        <w:rPr>
          <w:rFonts w:ascii="黑体" w:hAnsi="黑体" w:eastAsia="黑体" w:cs="黑体"/>
          <w:sz w:val="32"/>
          <w:szCs w:val="32"/>
          <w:highlight w:val="none"/>
        </w:rPr>
        <w:sectPr>
          <w:pgSz w:w="11906" w:h="16838"/>
          <w:pgMar w:top="567" w:right="851" w:bottom="567" w:left="1134" w:header="851" w:footer="992" w:gutter="0"/>
          <w:cols w:space="1701" w:num="1"/>
          <w:docGrid w:linePitch="360" w:charSpace="0"/>
        </w:sectPr>
      </w:pPr>
    </w:p>
    <w:p w14:paraId="47A54BA9">
      <w:pPr>
        <w:spacing w:line="440" w:lineRule="exact"/>
        <w:rPr>
          <w:rFonts w:ascii="宋体" w:hAnsi="宋体"/>
          <w:sz w:val="24"/>
          <w:highlight w:val="none"/>
        </w:rPr>
      </w:pPr>
      <w:r>
        <w:rPr>
          <w:rFonts w:ascii="宋体" w:hAnsi="宋体"/>
          <w:sz w:val="24"/>
          <w:highlight w:val="none"/>
        </w:rPr>
        <w:t>附件</w:t>
      </w:r>
      <w:r>
        <w:rPr>
          <w:rFonts w:hint="eastAsia" w:ascii="宋体" w:hAnsi="宋体"/>
          <w:sz w:val="24"/>
          <w:highlight w:val="none"/>
        </w:rPr>
        <w:t>4</w:t>
      </w:r>
      <w:r>
        <w:rPr>
          <w:rFonts w:ascii="宋体" w:hAnsi="宋体"/>
          <w:sz w:val="24"/>
          <w:highlight w:val="none"/>
        </w:rPr>
        <w:t>：</w:t>
      </w:r>
    </w:p>
    <w:p w14:paraId="2FBEF932">
      <w:pPr>
        <w:spacing w:before="156" w:after="156" w:line="440" w:lineRule="exact"/>
        <w:jc w:val="center"/>
        <w:rPr>
          <w:rFonts w:ascii="宋体" w:hAnsi="宋体"/>
          <w:sz w:val="24"/>
          <w:highlight w:val="none"/>
        </w:rPr>
      </w:pPr>
      <w:r>
        <w:rPr>
          <w:rFonts w:ascii="宋体" w:hAnsi="宋体"/>
          <w:sz w:val="24"/>
          <w:highlight w:val="none"/>
        </w:rPr>
        <w:t>主要建设工程文件目录</w:t>
      </w:r>
    </w:p>
    <w:tbl>
      <w:tblPr>
        <w:tblStyle w:val="32"/>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AC196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0"/>
            <w:vAlign w:val="center"/>
          </w:tcPr>
          <w:p w14:paraId="52165AF2">
            <w:pPr>
              <w:keepNext/>
              <w:spacing w:line="440" w:lineRule="exact"/>
              <w:ind w:left="63" w:right="63"/>
              <w:rPr>
                <w:rFonts w:ascii="宋体" w:hAnsi="宋体"/>
                <w:sz w:val="24"/>
                <w:highlight w:val="none"/>
              </w:rPr>
            </w:pPr>
            <w:r>
              <w:rPr>
                <w:rFonts w:ascii="宋体" w:hAnsi="宋体"/>
                <w:sz w:val="24"/>
                <w:highlight w:val="none"/>
              </w:rPr>
              <w:t>文件名称</w:t>
            </w:r>
          </w:p>
        </w:tc>
        <w:tc>
          <w:tcPr>
            <w:tcW w:w="1276" w:type="dxa"/>
            <w:noWrap w:val="0"/>
            <w:vAlign w:val="center"/>
          </w:tcPr>
          <w:p w14:paraId="280D69B7">
            <w:pPr>
              <w:keepNext/>
              <w:spacing w:line="440" w:lineRule="exact"/>
              <w:ind w:left="63" w:right="63"/>
              <w:rPr>
                <w:rFonts w:ascii="宋体" w:hAnsi="宋体"/>
                <w:sz w:val="24"/>
                <w:highlight w:val="none"/>
              </w:rPr>
            </w:pPr>
            <w:r>
              <w:rPr>
                <w:rFonts w:ascii="宋体" w:hAnsi="宋体"/>
                <w:sz w:val="24"/>
                <w:highlight w:val="none"/>
              </w:rPr>
              <w:t>套数</w:t>
            </w:r>
          </w:p>
        </w:tc>
        <w:tc>
          <w:tcPr>
            <w:tcW w:w="1450" w:type="dxa"/>
            <w:noWrap w:val="0"/>
            <w:vAlign w:val="center"/>
          </w:tcPr>
          <w:p w14:paraId="600B5207">
            <w:pPr>
              <w:keepNext/>
              <w:spacing w:line="440" w:lineRule="exact"/>
              <w:ind w:left="63" w:right="63"/>
              <w:rPr>
                <w:rFonts w:ascii="宋体" w:hAnsi="宋体"/>
                <w:sz w:val="24"/>
                <w:highlight w:val="none"/>
              </w:rPr>
            </w:pPr>
            <w:r>
              <w:rPr>
                <w:rFonts w:ascii="宋体" w:hAnsi="宋体"/>
                <w:sz w:val="24"/>
                <w:highlight w:val="none"/>
              </w:rPr>
              <w:t>费用</w:t>
            </w:r>
            <w:r>
              <w:rPr>
                <w:rFonts w:hint="eastAsia" w:ascii="宋体" w:hAnsi="宋体"/>
                <w:sz w:val="24"/>
                <w:highlight w:val="none"/>
              </w:rPr>
              <w:t>（元）</w:t>
            </w:r>
          </w:p>
        </w:tc>
        <w:tc>
          <w:tcPr>
            <w:tcW w:w="1243" w:type="dxa"/>
            <w:noWrap w:val="0"/>
            <w:vAlign w:val="center"/>
          </w:tcPr>
          <w:p w14:paraId="6F148D36">
            <w:pPr>
              <w:keepNext/>
              <w:spacing w:line="440" w:lineRule="exact"/>
              <w:ind w:left="63" w:right="63"/>
              <w:rPr>
                <w:rFonts w:ascii="宋体" w:hAnsi="宋体"/>
                <w:sz w:val="24"/>
                <w:highlight w:val="none"/>
              </w:rPr>
            </w:pPr>
            <w:r>
              <w:rPr>
                <w:rFonts w:ascii="宋体" w:hAnsi="宋体"/>
                <w:sz w:val="24"/>
                <w:highlight w:val="none"/>
              </w:rPr>
              <w:t>质量</w:t>
            </w:r>
          </w:p>
        </w:tc>
        <w:tc>
          <w:tcPr>
            <w:tcW w:w="1450" w:type="dxa"/>
            <w:noWrap w:val="0"/>
            <w:vAlign w:val="top"/>
          </w:tcPr>
          <w:p w14:paraId="107C2CE1">
            <w:pPr>
              <w:spacing w:line="440" w:lineRule="exact"/>
              <w:jc w:val="center"/>
              <w:rPr>
                <w:rFonts w:ascii="宋体" w:hAnsi="宋体"/>
                <w:sz w:val="24"/>
                <w:highlight w:val="none"/>
              </w:rPr>
            </w:pPr>
            <w:r>
              <w:rPr>
                <w:rFonts w:ascii="宋体" w:hAnsi="宋体"/>
                <w:sz w:val="24"/>
                <w:highlight w:val="none"/>
              </w:rPr>
              <w:t>移交时间</w:t>
            </w:r>
          </w:p>
        </w:tc>
        <w:tc>
          <w:tcPr>
            <w:tcW w:w="1667" w:type="dxa"/>
            <w:noWrap w:val="0"/>
            <w:vAlign w:val="top"/>
          </w:tcPr>
          <w:p w14:paraId="209A292A">
            <w:pPr>
              <w:spacing w:line="440" w:lineRule="exact"/>
              <w:jc w:val="center"/>
              <w:rPr>
                <w:rFonts w:ascii="宋体" w:hAnsi="宋体"/>
                <w:sz w:val="24"/>
                <w:highlight w:val="none"/>
              </w:rPr>
            </w:pPr>
            <w:r>
              <w:rPr>
                <w:rFonts w:ascii="宋体" w:hAnsi="宋体"/>
                <w:sz w:val="24"/>
                <w:highlight w:val="none"/>
              </w:rPr>
              <w:t>责任人</w:t>
            </w:r>
          </w:p>
        </w:tc>
      </w:tr>
      <w:tr w14:paraId="56CD2F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FA0FD4E">
            <w:pPr>
              <w:keepNext/>
              <w:spacing w:line="440" w:lineRule="exact"/>
              <w:ind w:left="63" w:right="63"/>
              <w:rPr>
                <w:rFonts w:ascii="宋体" w:hAnsi="宋体"/>
                <w:sz w:val="24"/>
                <w:highlight w:val="none"/>
              </w:rPr>
            </w:pPr>
          </w:p>
        </w:tc>
        <w:tc>
          <w:tcPr>
            <w:tcW w:w="1276" w:type="dxa"/>
            <w:noWrap w:val="0"/>
            <w:vAlign w:val="center"/>
          </w:tcPr>
          <w:p w14:paraId="1032C198">
            <w:pPr>
              <w:keepNext/>
              <w:spacing w:line="440" w:lineRule="exact"/>
              <w:ind w:left="63" w:right="63"/>
              <w:rPr>
                <w:rFonts w:ascii="宋体" w:hAnsi="宋体"/>
                <w:sz w:val="24"/>
                <w:highlight w:val="none"/>
              </w:rPr>
            </w:pPr>
          </w:p>
        </w:tc>
        <w:tc>
          <w:tcPr>
            <w:tcW w:w="1450" w:type="dxa"/>
            <w:noWrap w:val="0"/>
            <w:vAlign w:val="center"/>
          </w:tcPr>
          <w:p w14:paraId="2DAE3F72">
            <w:pPr>
              <w:keepNext/>
              <w:spacing w:line="440" w:lineRule="exact"/>
              <w:ind w:left="63" w:right="63"/>
              <w:rPr>
                <w:rFonts w:ascii="宋体" w:hAnsi="宋体"/>
                <w:sz w:val="24"/>
                <w:highlight w:val="none"/>
              </w:rPr>
            </w:pPr>
          </w:p>
        </w:tc>
        <w:tc>
          <w:tcPr>
            <w:tcW w:w="1243" w:type="dxa"/>
            <w:noWrap w:val="0"/>
            <w:vAlign w:val="center"/>
          </w:tcPr>
          <w:p w14:paraId="5728213E">
            <w:pPr>
              <w:keepNext/>
              <w:spacing w:line="440" w:lineRule="exact"/>
              <w:ind w:left="63" w:right="63"/>
              <w:rPr>
                <w:rFonts w:ascii="宋体" w:hAnsi="宋体"/>
                <w:sz w:val="24"/>
                <w:highlight w:val="none"/>
              </w:rPr>
            </w:pPr>
          </w:p>
        </w:tc>
        <w:tc>
          <w:tcPr>
            <w:tcW w:w="1450" w:type="dxa"/>
            <w:noWrap w:val="0"/>
            <w:vAlign w:val="center"/>
          </w:tcPr>
          <w:p w14:paraId="7A220861">
            <w:pPr>
              <w:keepNext/>
              <w:spacing w:line="440" w:lineRule="exact"/>
              <w:ind w:left="63" w:right="63"/>
              <w:rPr>
                <w:rFonts w:ascii="宋体" w:hAnsi="宋体"/>
                <w:sz w:val="24"/>
                <w:highlight w:val="none"/>
              </w:rPr>
            </w:pPr>
          </w:p>
        </w:tc>
        <w:tc>
          <w:tcPr>
            <w:tcW w:w="1667" w:type="dxa"/>
            <w:noWrap w:val="0"/>
            <w:vAlign w:val="center"/>
          </w:tcPr>
          <w:p w14:paraId="21B2E1A5">
            <w:pPr>
              <w:keepNext/>
              <w:spacing w:line="440" w:lineRule="exact"/>
              <w:ind w:left="63" w:right="63"/>
              <w:rPr>
                <w:rFonts w:ascii="宋体" w:hAnsi="宋体"/>
                <w:sz w:val="24"/>
                <w:highlight w:val="none"/>
              </w:rPr>
            </w:pPr>
          </w:p>
        </w:tc>
      </w:tr>
      <w:tr w14:paraId="48D756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7430B6C">
            <w:pPr>
              <w:keepNext/>
              <w:spacing w:line="440" w:lineRule="exact"/>
              <w:ind w:left="63" w:right="63"/>
              <w:rPr>
                <w:rFonts w:ascii="宋体" w:hAnsi="宋体"/>
                <w:sz w:val="24"/>
                <w:highlight w:val="none"/>
              </w:rPr>
            </w:pPr>
          </w:p>
        </w:tc>
        <w:tc>
          <w:tcPr>
            <w:tcW w:w="1276" w:type="dxa"/>
            <w:noWrap w:val="0"/>
            <w:vAlign w:val="center"/>
          </w:tcPr>
          <w:p w14:paraId="4F689FE5">
            <w:pPr>
              <w:keepNext/>
              <w:spacing w:line="440" w:lineRule="exact"/>
              <w:ind w:left="63" w:right="63"/>
              <w:rPr>
                <w:rFonts w:ascii="宋体" w:hAnsi="宋体"/>
                <w:sz w:val="24"/>
                <w:highlight w:val="none"/>
              </w:rPr>
            </w:pPr>
          </w:p>
        </w:tc>
        <w:tc>
          <w:tcPr>
            <w:tcW w:w="1450" w:type="dxa"/>
            <w:noWrap w:val="0"/>
            <w:vAlign w:val="center"/>
          </w:tcPr>
          <w:p w14:paraId="7701016F">
            <w:pPr>
              <w:keepNext/>
              <w:spacing w:line="440" w:lineRule="exact"/>
              <w:ind w:left="63" w:right="63"/>
              <w:rPr>
                <w:rFonts w:ascii="宋体" w:hAnsi="宋体"/>
                <w:sz w:val="24"/>
                <w:highlight w:val="none"/>
              </w:rPr>
            </w:pPr>
          </w:p>
        </w:tc>
        <w:tc>
          <w:tcPr>
            <w:tcW w:w="1243" w:type="dxa"/>
            <w:noWrap w:val="0"/>
            <w:vAlign w:val="center"/>
          </w:tcPr>
          <w:p w14:paraId="5F6FE6FF">
            <w:pPr>
              <w:keepNext/>
              <w:spacing w:line="440" w:lineRule="exact"/>
              <w:ind w:left="63" w:right="63"/>
              <w:rPr>
                <w:rFonts w:ascii="宋体" w:hAnsi="宋体"/>
                <w:sz w:val="24"/>
                <w:highlight w:val="none"/>
              </w:rPr>
            </w:pPr>
          </w:p>
        </w:tc>
        <w:tc>
          <w:tcPr>
            <w:tcW w:w="1450" w:type="dxa"/>
            <w:noWrap w:val="0"/>
            <w:vAlign w:val="center"/>
          </w:tcPr>
          <w:p w14:paraId="28226EAF">
            <w:pPr>
              <w:keepNext/>
              <w:spacing w:line="440" w:lineRule="exact"/>
              <w:ind w:left="63" w:right="63"/>
              <w:rPr>
                <w:rFonts w:ascii="宋体" w:hAnsi="宋体"/>
                <w:sz w:val="24"/>
                <w:highlight w:val="none"/>
              </w:rPr>
            </w:pPr>
          </w:p>
        </w:tc>
        <w:tc>
          <w:tcPr>
            <w:tcW w:w="1667" w:type="dxa"/>
            <w:noWrap w:val="0"/>
            <w:vAlign w:val="center"/>
          </w:tcPr>
          <w:p w14:paraId="250686A0">
            <w:pPr>
              <w:keepNext/>
              <w:spacing w:line="440" w:lineRule="exact"/>
              <w:ind w:left="63" w:right="63"/>
              <w:rPr>
                <w:rFonts w:ascii="宋体" w:hAnsi="宋体"/>
                <w:sz w:val="24"/>
                <w:highlight w:val="none"/>
              </w:rPr>
            </w:pPr>
          </w:p>
        </w:tc>
      </w:tr>
      <w:tr w14:paraId="0414AD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B45C862">
            <w:pPr>
              <w:keepNext/>
              <w:spacing w:line="440" w:lineRule="exact"/>
              <w:ind w:left="63" w:right="63"/>
              <w:rPr>
                <w:rFonts w:ascii="宋体" w:hAnsi="宋体"/>
                <w:sz w:val="24"/>
                <w:highlight w:val="none"/>
              </w:rPr>
            </w:pPr>
          </w:p>
        </w:tc>
        <w:tc>
          <w:tcPr>
            <w:tcW w:w="1276" w:type="dxa"/>
            <w:noWrap w:val="0"/>
            <w:vAlign w:val="center"/>
          </w:tcPr>
          <w:p w14:paraId="704AA6AC">
            <w:pPr>
              <w:keepNext/>
              <w:spacing w:line="440" w:lineRule="exact"/>
              <w:ind w:left="63" w:right="63"/>
              <w:rPr>
                <w:rFonts w:ascii="宋体" w:hAnsi="宋体"/>
                <w:sz w:val="24"/>
                <w:highlight w:val="none"/>
              </w:rPr>
            </w:pPr>
          </w:p>
        </w:tc>
        <w:tc>
          <w:tcPr>
            <w:tcW w:w="1450" w:type="dxa"/>
            <w:noWrap w:val="0"/>
            <w:vAlign w:val="center"/>
          </w:tcPr>
          <w:p w14:paraId="2667B1CA">
            <w:pPr>
              <w:keepNext/>
              <w:spacing w:line="440" w:lineRule="exact"/>
              <w:ind w:left="63" w:right="63"/>
              <w:rPr>
                <w:rFonts w:ascii="宋体" w:hAnsi="宋体"/>
                <w:sz w:val="24"/>
                <w:highlight w:val="none"/>
              </w:rPr>
            </w:pPr>
          </w:p>
        </w:tc>
        <w:tc>
          <w:tcPr>
            <w:tcW w:w="1243" w:type="dxa"/>
            <w:noWrap w:val="0"/>
            <w:vAlign w:val="center"/>
          </w:tcPr>
          <w:p w14:paraId="5C7C605A">
            <w:pPr>
              <w:keepNext/>
              <w:spacing w:line="440" w:lineRule="exact"/>
              <w:ind w:left="63" w:right="63"/>
              <w:rPr>
                <w:rFonts w:ascii="宋体" w:hAnsi="宋体"/>
                <w:sz w:val="24"/>
                <w:highlight w:val="none"/>
              </w:rPr>
            </w:pPr>
          </w:p>
        </w:tc>
        <w:tc>
          <w:tcPr>
            <w:tcW w:w="1450" w:type="dxa"/>
            <w:noWrap w:val="0"/>
            <w:vAlign w:val="center"/>
          </w:tcPr>
          <w:p w14:paraId="5A608BEE">
            <w:pPr>
              <w:keepNext/>
              <w:spacing w:line="440" w:lineRule="exact"/>
              <w:ind w:left="63" w:right="63"/>
              <w:rPr>
                <w:rFonts w:ascii="宋体" w:hAnsi="宋体"/>
                <w:sz w:val="24"/>
                <w:highlight w:val="none"/>
              </w:rPr>
            </w:pPr>
          </w:p>
        </w:tc>
        <w:tc>
          <w:tcPr>
            <w:tcW w:w="1667" w:type="dxa"/>
            <w:noWrap w:val="0"/>
            <w:vAlign w:val="center"/>
          </w:tcPr>
          <w:p w14:paraId="7D5B675D">
            <w:pPr>
              <w:keepNext/>
              <w:spacing w:line="440" w:lineRule="exact"/>
              <w:ind w:left="63" w:right="63"/>
              <w:rPr>
                <w:rFonts w:ascii="宋体" w:hAnsi="宋体"/>
                <w:sz w:val="24"/>
                <w:highlight w:val="none"/>
              </w:rPr>
            </w:pPr>
          </w:p>
        </w:tc>
      </w:tr>
      <w:tr w14:paraId="13534F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54A059E">
            <w:pPr>
              <w:keepNext/>
              <w:spacing w:line="440" w:lineRule="exact"/>
              <w:ind w:left="63" w:right="63"/>
              <w:rPr>
                <w:rFonts w:ascii="宋体" w:hAnsi="宋体"/>
                <w:sz w:val="24"/>
                <w:highlight w:val="none"/>
              </w:rPr>
            </w:pPr>
          </w:p>
        </w:tc>
        <w:tc>
          <w:tcPr>
            <w:tcW w:w="1276" w:type="dxa"/>
            <w:noWrap w:val="0"/>
            <w:vAlign w:val="center"/>
          </w:tcPr>
          <w:p w14:paraId="2051726A">
            <w:pPr>
              <w:keepNext/>
              <w:spacing w:line="440" w:lineRule="exact"/>
              <w:ind w:left="63" w:right="63"/>
              <w:rPr>
                <w:rFonts w:ascii="宋体" w:hAnsi="宋体"/>
                <w:sz w:val="24"/>
                <w:highlight w:val="none"/>
              </w:rPr>
            </w:pPr>
          </w:p>
        </w:tc>
        <w:tc>
          <w:tcPr>
            <w:tcW w:w="1450" w:type="dxa"/>
            <w:noWrap w:val="0"/>
            <w:vAlign w:val="center"/>
          </w:tcPr>
          <w:p w14:paraId="03EBF1E3">
            <w:pPr>
              <w:keepNext/>
              <w:spacing w:line="440" w:lineRule="exact"/>
              <w:ind w:left="63" w:right="63"/>
              <w:rPr>
                <w:rFonts w:ascii="宋体" w:hAnsi="宋体"/>
                <w:sz w:val="24"/>
                <w:highlight w:val="none"/>
              </w:rPr>
            </w:pPr>
          </w:p>
        </w:tc>
        <w:tc>
          <w:tcPr>
            <w:tcW w:w="1243" w:type="dxa"/>
            <w:noWrap w:val="0"/>
            <w:vAlign w:val="center"/>
          </w:tcPr>
          <w:p w14:paraId="45406FAA">
            <w:pPr>
              <w:keepNext/>
              <w:spacing w:line="440" w:lineRule="exact"/>
              <w:ind w:left="63" w:right="63"/>
              <w:rPr>
                <w:rFonts w:ascii="宋体" w:hAnsi="宋体"/>
                <w:sz w:val="24"/>
                <w:highlight w:val="none"/>
              </w:rPr>
            </w:pPr>
          </w:p>
        </w:tc>
        <w:tc>
          <w:tcPr>
            <w:tcW w:w="1450" w:type="dxa"/>
            <w:noWrap w:val="0"/>
            <w:vAlign w:val="center"/>
          </w:tcPr>
          <w:p w14:paraId="11374AE8">
            <w:pPr>
              <w:keepNext/>
              <w:spacing w:line="440" w:lineRule="exact"/>
              <w:ind w:left="63" w:right="63"/>
              <w:rPr>
                <w:rFonts w:ascii="宋体" w:hAnsi="宋体"/>
                <w:sz w:val="24"/>
                <w:highlight w:val="none"/>
              </w:rPr>
            </w:pPr>
          </w:p>
        </w:tc>
        <w:tc>
          <w:tcPr>
            <w:tcW w:w="1667" w:type="dxa"/>
            <w:noWrap w:val="0"/>
            <w:vAlign w:val="center"/>
          </w:tcPr>
          <w:p w14:paraId="16501A48">
            <w:pPr>
              <w:keepNext/>
              <w:spacing w:line="440" w:lineRule="exact"/>
              <w:ind w:left="63" w:right="63"/>
              <w:rPr>
                <w:rFonts w:ascii="宋体" w:hAnsi="宋体"/>
                <w:sz w:val="24"/>
                <w:highlight w:val="none"/>
              </w:rPr>
            </w:pPr>
          </w:p>
        </w:tc>
      </w:tr>
      <w:tr w14:paraId="3AAC7D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9F14FC0">
            <w:pPr>
              <w:keepNext/>
              <w:spacing w:line="440" w:lineRule="exact"/>
              <w:ind w:left="63" w:right="63"/>
              <w:rPr>
                <w:rFonts w:ascii="宋体" w:hAnsi="宋体"/>
                <w:sz w:val="24"/>
                <w:highlight w:val="none"/>
              </w:rPr>
            </w:pPr>
          </w:p>
        </w:tc>
        <w:tc>
          <w:tcPr>
            <w:tcW w:w="1276" w:type="dxa"/>
            <w:noWrap w:val="0"/>
            <w:vAlign w:val="center"/>
          </w:tcPr>
          <w:p w14:paraId="42FBDA25">
            <w:pPr>
              <w:keepNext/>
              <w:spacing w:line="440" w:lineRule="exact"/>
              <w:ind w:left="63" w:right="63"/>
              <w:rPr>
                <w:rFonts w:ascii="宋体" w:hAnsi="宋体"/>
                <w:sz w:val="24"/>
                <w:highlight w:val="none"/>
              </w:rPr>
            </w:pPr>
          </w:p>
        </w:tc>
        <w:tc>
          <w:tcPr>
            <w:tcW w:w="1450" w:type="dxa"/>
            <w:noWrap w:val="0"/>
            <w:vAlign w:val="center"/>
          </w:tcPr>
          <w:p w14:paraId="7B829BE4">
            <w:pPr>
              <w:keepNext/>
              <w:spacing w:line="440" w:lineRule="exact"/>
              <w:ind w:left="63" w:right="63"/>
              <w:rPr>
                <w:rFonts w:ascii="宋体" w:hAnsi="宋体"/>
                <w:sz w:val="24"/>
                <w:highlight w:val="none"/>
              </w:rPr>
            </w:pPr>
          </w:p>
        </w:tc>
        <w:tc>
          <w:tcPr>
            <w:tcW w:w="1243" w:type="dxa"/>
            <w:noWrap w:val="0"/>
            <w:vAlign w:val="center"/>
          </w:tcPr>
          <w:p w14:paraId="3AA46FB2">
            <w:pPr>
              <w:keepNext/>
              <w:spacing w:line="440" w:lineRule="exact"/>
              <w:ind w:left="63" w:right="63"/>
              <w:rPr>
                <w:rFonts w:ascii="宋体" w:hAnsi="宋体"/>
                <w:sz w:val="24"/>
                <w:highlight w:val="none"/>
              </w:rPr>
            </w:pPr>
          </w:p>
        </w:tc>
        <w:tc>
          <w:tcPr>
            <w:tcW w:w="1450" w:type="dxa"/>
            <w:noWrap w:val="0"/>
            <w:vAlign w:val="center"/>
          </w:tcPr>
          <w:p w14:paraId="182B1DD7">
            <w:pPr>
              <w:keepNext/>
              <w:spacing w:line="440" w:lineRule="exact"/>
              <w:ind w:left="63" w:right="63"/>
              <w:rPr>
                <w:rFonts w:ascii="宋体" w:hAnsi="宋体"/>
                <w:sz w:val="24"/>
                <w:highlight w:val="none"/>
              </w:rPr>
            </w:pPr>
          </w:p>
        </w:tc>
        <w:tc>
          <w:tcPr>
            <w:tcW w:w="1667" w:type="dxa"/>
            <w:noWrap w:val="0"/>
            <w:vAlign w:val="center"/>
          </w:tcPr>
          <w:p w14:paraId="1F514147">
            <w:pPr>
              <w:keepNext/>
              <w:spacing w:line="440" w:lineRule="exact"/>
              <w:ind w:left="63" w:right="63"/>
              <w:rPr>
                <w:rFonts w:ascii="宋体" w:hAnsi="宋体"/>
                <w:sz w:val="24"/>
                <w:highlight w:val="none"/>
              </w:rPr>
            </w:pPr>
          </w:p>
        </w:tc>
      </w:tr>
      <w:tr w14:paraId="4D2354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3A3A8A3">
            <w:pPr>
              <w:keepNext/>
              <w:spacing w:line="440" w:lineRule="exact"/>
              <w:ind w:left="63" w:right="63"/>
              <w:rPr>
                <w:rFonts w:ascii="宋体" w:hAnsi="宋体"/>
                <w:sz w:val="24"/>
                <w:highlight w:val="none"/>
              </w:rPr>
            </w:pPr>
          </w:p>
        </w:tc>
        <w:tc>
          <w:tcPr>
            <w:tcW w:w="1276" w:type="dxa"/>
            <w:noWrap w:val="0"/>
            <w:vAlign w:val="center"/>
          </w:tcPr>
          <w:p w14:paraId="329D84A6">
            <w:pPr>
              <w:keepNext/>
              <w:spacing w:line="440" w:lineRule="exact"/>
              <w:ind w:left="63" w:right="63"/>
              <w:rPr>
                <w:rFonts w:ascii="宋体" w:hAnsi="宋体"/>
                <w:sz w:val="24"/>
                <w:highlight w:val="none"/>
              </w:rPr>
            </w:pPr>
          </w:p>
        </w:tc>
        <w:tc>
          <w:tcPr>
            <w:tcW w:w="1450" w:type="dxa"/>
            <w:noWrap w:val="0"/>
            <w:vAlign w:val="center"/>
          </w:tcPr>
          <w:p w14:paraId="4C0514AD">
            <w:pPr>
              <w:keepNext/>
              <w:spacing w:line="440" w:lineRule="exact"/>
              <w:ind w:left="63" w:right="63"/>
              <w:rPr>
                <w:rFonts w:ascii="宋体" w:hAnsi="宋体"/>
                <w:sz w:val="24"/>
                <w:highlight w:val="none"/>
              </w:rPr>
            </w:pPr>
          </w:p>
        </w:tc>
        <w:tc>
          <w:tcPr>
            <w:tcW w:w="1243" w:type="dxa"/>
            <w:noWrap w:val="0"/>
            <w:vAlign w:val="center"/>
          </w:tcPr>
          <w:p w14:paraId="43DA2403">
            <w:pPr>
              <w:keepNext/>
              <w:spacing w:line="440" w:lineRule="exact"/>
              <w:ind w:left="63" w:right="63"/>
              <w:rPr>
                <w:rFonts w:ascii="宋体" w:hAnsi="宋体"/>
                <w:sz w:val="24"/>
                <w:highlight w:val="none"/>
              </w:rPr>
            </w:pPr>
          </w:p>
        </w:tc>
        <w:tc>
          <w:tcPr>
            <w:tcW w:w="1450" w:type="dxa"/>
            <w:noWrap w:val="0"/>
            <w:vAlign w:val="center"/>
          </w:tcPr>
          <w:p w14:paraId="63FEAF50">
            <w:pPr>
              <w:keepNext/>
              <w:spacing w:line="440" w:lineRule="exact"/>
              <w:ind w:left="63" w:right="63"/>
              <w:rPr>
                <w:rFonts w:ascii="宋体" w:hAnsi="宋体"/>
                <w:sz w:val="24"/>
                <w:highlight w:val="none"/>
              </w:rPr>
            </w:pPr>
          </w:p>
        </w:tc>
        <w:tc>
          <w:tcPr>
            <w:tcW w:w="1667" w:type="dxa"/>
            <w:noWrap w:val="0"/>
            <w:vAlign w:val="center"/>
          </w:tcPr>
          <w:p w14:paraId="41FFF26F">
            <w:pPr>
              <w:keepNext/>
              <w:spacing w:line="440" w:lineRule="exact"/>
              <w:ind w:left="63" w:right="63"/>
              <w:rPr>
                <w:rFonts w:ascii="宋体" w:hAnsi="宋体"/>
                <w:sz w:val="24"/>
                <w:highlight w:val="none"/>
              </w:rPr>
            </w:pPr>
          </w:p>
        </w:tc>
      </w:tr>
      <w:tr w14:paraId="58CE35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1EC0197">
            <w:pPr>
              <w:keepNext/>
              <w:spacing w:line="440" w:lineRule="exact"/>
              <w:ind w:left="63" w:right="63"/>
              <w:rPr>
                <w:rFonts w:ascii="宋体" w:hAnsi="宋体"/>
                <w:sz w:val="24"/>
                <w:highlight w:val="none"/>
              </w:rPr>
            </w:pPr>
          </w:p>
        </w:tc>
        <w:tc>
          <w:tcPr>
            <w:tcW w:w="1276" w:type="dxa"/>
            <w:noWrap w:val="0"/>
            <w:vAlign w:val="center"/>
          </w:tcPr>
          <w:p w14:paraId="316DA19D">
            <w:pPr>
              <w:keepNext/>
              <w:spacing w:line="440" w:lineRule="exact"/>
              <w:ind w:left="63" w:right="63"/>
              <w:rPr>
                <w:rFonts w:ascii="宋体" w:hAnsi="宋体"/>
                <w:sz w:val="24"/>
                <w:highlight w:val="none"/>
              </w:rPr>
            </w:pPr>
          </w:p>
        </w:tc>
        <w:tc>
          <w:tcPr>
            <w:tcW w:w="1450" w:type="dxa"/>
            <w:noWrap w:val="0"/>
            <w:vAlign w:val="center"/>
          </w:tcPr>
          <w:p w14:paraId="1C5CB57A">
            <w:pPr>
              <w:keepNext/>
              <w:spacing w:line="440" w:lineRule="exact"/>
              <w:ind w:left="63" w:right="63"/>
              <w:rPr>
                <w:rFonts w:ascii="宋体" w:hAnsi="宋体"/>
                <w:sz w:val="24"/>
                <w:highlight w:val="none"/>
              </w:rPr>
            </w:pPr>
          </w:p>
        </w:tc>
        <w:tc>
          <w:tcPr>
            <w:tcW w:w="1243" w:type="dxa"/>
            <w:noWrap w:val="0"/>
            <w:vAlign w:val="center"/>
          </w:tcPr>
          <w:p w14:paraId="043CF1C4">
            <w:pPr>
              <w:keepNext/>
              <w:spacing w:line="440" w:lineRule="exact"/>
              <w:ind w:left="63" w:right="63"/>
              <w:rPr>
                <w:rFonts w:ascii="宋体" w:hAnsi="宋体"/>
                <w:sz w:val="24"/>
                <w:highlight w:val="none"/>
              </w:rPr>
            </w:pPr>
          </w:p>
        </w:tc>
        <w:tc>
          <w:tcPr>
            <w:tcW w:w="1450" w:type="dxa"/>
            <w:noWrap w:val="0"/>
            <w:vAlign w:val="center"/>
          </w:tcPr>
          <w:p w14:paraId="001DAE2B">
            <w:pPr>
              <w:keepNext/>
              <w:spacing w:line="440" w:lineRule="exact"/>
              <w:ind w:left="63" w:right="63"/>
              <w:rPr>
                <w:rFonts w:ascii="宋体" w:hAnsi="宋体"/>
                <w:sz w:val="24"/>
                <w:highlight w:val="none"/>
              </w:rPr>
            </w:pPr>
          </w:p>
        </w:tc>
        <w:tc>
          <w:tcPr>
            <w:tcW w:w="1667" w:type="dxa"/>
            <w:noWrap w:val="0"/>
            <w:vAlign w:val="center"/>
          </w:tcPr>
          <w:p w14:paraId="7A20AD15">
            <w:pPr>
              <w:keepNext/>
              <w:spacing w:line="440" w:lineRule="exact"/>
              <w:ind w:left="63" w:right="63"/>
              <w:rPr>
                <w:rFonts w:ascii="宋体" w:hAnsi="宋体"/>
                <w:sz w:val="24"/>
                <w:highlight w:val="none"/>
              </w:rPr>
            </w:pPr>
          </w:p>
        </w:tc>
      </w:tr>
      <w:tr w14:paraId="5BE8D0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D05960C">
            <w:pPr>
              <w:keepNext/>
              <w:spacing w:line="440" w:lineRule="exact"/>
              <w:ind w:left="63" w:right="63"/>
              <w:rPr>
                <w:rFonts w:ascii="宋体" w:hAnsi="宋体"/>
                <w:sz w:val="24"/>
                <w:highlight w:val="none"/>
              </w:rPr>
            </w:pPr>
          </w:p>
        </w:tc>
        <w:tc>
          <w:tcPr>
            <w:tcW w:w="1276" w:type="dxa"/>
            <w:noWrap w:val="0"/>
            <w:vAlign w:val="center"/>
          </w:tcPr>
          <w:p w14:paraId="536AE228">
            <w:pPr>
              <w:keepNext/>
              <w:spacing w:line="440" w:lineRule="exact"/>
              <w:ind w:left="63" w:right="63"/>
              <w:rPr>
                <w:rFonts w:ascii="宋体" w:hAnsi="宋体"/>
                <w:sz w:val="24"/>
                <w:highlight w:val="none"/>
              </w:rPr>
            </w:pPr>
          </w:p>
        </w:tc>
        <w:tc>
          <w:tcPr>
            <w:tcW w:w="1450" w:type="dxa"/>
            <w:noWrap w:val="0"/>
            <w:vAlign w:val="center"/>
          </w:tcPr>
          <w:p w14:paraId="37B28129">
            <w:pPr>
              <w:keepNext/>
              <w:spacing w:line="440" w:lineRule="exact"/>
              <w:ind w:left="63" w:right="63"/>
              <w:rPr>
                <w:rFonts w:ascii="宋体" w:hAnsi="宋体"/>
                <w:sz w:val="24"/>
                <w:highlight w:val="none"/>
              </w:rPr>
            </w:pPr>
          </w:p>
        </w:tc>
        <w:tc>
          <w:tcPr>
            <w:tcW w:w="1243" w:type="dxa"/>
            <w:noWrap w:val="0"/>
            <w:vAlign w:val="center"/>
          </w:tcPr>
          <w:p w14:paraId="70E4664C">
            <w:pPr>
              <w:keepNext/>
              <w:spacing w:line="440" w:lineRule="exact"/>
              <w:ind w:left="63" w:right="63"/>
              <w:rPr>
                <w:rFonts w:ascii="宋体" w:hAnsi="宋体"/>
                <w:sz w:val="24"/>
                <w:highlight w:val="none"/>
              </w:rPr>
            </w:pPr>
          </w:p>
        </w:tc>
        <w:tc>
          <w:tcPr>
            <w:tcW w:w="1450" w:type="dxa"/>
            <w:noWrap w:val="0"/>
            <w:vAlign w:val="center"/>
          </w:tcPr>
          <w:p w14:paraId="0F528063">
            <w:pPr>
              <w:keepNext/>
              <w:spacing w:line="440" w:lineRule="exact"/>
              <w:ind w:left="63" w:right="63"/>
              <w:rPr>
                <w:rFonts w:ascii="宋体" w:hAnsi="宋体"/>
                <w:sz w:val="24"/>
                <w:highlight w:val="none"/>
              </w:rPr>
            </w:pPr>
          </w:p>
        </w:tc>
        <w:tc>
          <w:tcPr>
            <w:tcW w:w="1667" w:type="dxa"/>
            <w:noWrap w:val="0"/>
            <w:vAlign w:val="center"/>
          </w:tcPr>
          <w:p w14:paraId="3D8C278A">
            <w:pPr>
              <w:keepNext/>
              <w:spacing w:line="440" w:lineRule="exact"/>
              <w:ind w:left="63" w:right="63"/>
              <w:rPr>
                <w:rFonts w:ascii="宋体" w:hAnsi="宋体"/>
                <w:sz w:val="24"/>
                <w:highlight w:val="none"/>
              </w:rPr>
            </w:pPr>
          </w:p>
        </w:tc>
      </w:tr>
      <w:tr w14:paraId="748C2C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859C9F2">
            <w:pPr>
              <w:rPr>
                <w:rFonts w:ascii="宋体" w:hAnsi="宋体"/>
                <w:sz w:val="24"/>
                <w:highlight w:val="none"/>
              </w:rPr>
            </w:pPr>
          </w:p>
        </w:tc>
        <w:tc>
          <w:tcPr>
            <w:tcW w:w="1276" w:type="dxa"/>
            <w:noWrap w:val="0"/>
            <w:vAlign w:val="top"/>
          </w:tcPr>
          <w:p w14:paraId="08D7BA89">
            <w:pPr>
              <w:rPr>
                <w:rFonts w:ascii="宋体" w:hAnsi="宋体"/>
                <w:sz w:val="24"/>
                <w:highlight w:val="none"/>
              </w:rPr>
            </w:pPr>
          </w:p>
        </w:tc>
        <w:tc>
          <w:tcPr>
            <w:tcW w:w="1450" w:type="dxa"/>
            <w:noWrap w:val="0"/>
            <w:vAlign w:val="top"/>
          </w:tcPr>
          <w:p w14:paraId="325E4547">
            <w:pPr>
              <w:rPr>
                <w:rFonts w:ascii="宋体" w:hAnsi="宋体"/>
                <w:sz w:val="24"/>
                <w:highlight w:val="none"/>
              </w:rPr>
            </w:pPr>
          </w:p>
        </w:tc>
        <w:tc>
          <w:tcPr>
            <w:tcW w:w="1243" w:type="dxa"/>
            <w:noWrap w:val="0"/>
            <w:vAlign w:val="top"/>
          </w:tcPr>
          <w:p w14:paraId="6D198BA1">
            <w:pPr>
              <w:rPr>
                <w:rFonts w:ascii="宋体" w:hAnsi="宋体"/>
                <w:sz w:val="24"/>
                <w:highlight w:val="none"/>
              </w:rPr>
            </w:pPr>
          </w:p>
        </w:tc>
        <w:tc>
          <w:tcPr>
            <w:tcW w:w="1450" w:type="dxa"/>
            <w:noWrap w:val="0"/>
            <w:vAlign w:val="top"/>
          </w:tcPr>
          <w:p w14:paraId="6C011AE0">
            <w:pPr>
              <w:rPr>
                <w:rFonts w:ascii="宋体" w:hAnsi="宋体"/>
                <w:sz w:val="24"/>
                <w:highlight w:val="none"/>
              </w:rPr>
            </w:pPr>
          </w:p>
        </w:tc>
        <w:tc>
          <w:tcPr>
            <w:tcW w:w="1667" w:type="dxa"/>
            <w:noWrap w:val="0"/>
            <w:vAlign w:val="top"/>
          </w:tcPr>
          <w:p w14:paraId="69B3CFD4">
            <w:pPr>
              <w:rPr>
                <w:rFonts w:ascii="宋体" w:hAnsi="宋体"/>
                <w:sz w:val="24"/>
                <w:highlight w:val="none"/>
              </w:rPr>
            </w:pPr>
          </w:p>
        </w:tc>
      </w:tr>
      <w:tr w14:paraId="02896B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CD18B8B">
            <w:pPr>
              <w:keepNext/>
              <w:spacing w:line="440" w:lineRule="exact"/>
              <w:ind w:left="63" w:right="63"/>
              <w:rPr>
                <w:rFonts w:ascii="宋体" w:hAnsi="宋体" w:eastAsia="仿宋_GB2312"/>
                <w:sz w:val="24"/>
                <w:highlight w:val="none"/>
              </w:rPr>
            </w:pPr>
          </w:p>
        </w:tc>
        <w:tc>
          <w:tcPr>
            <w:tcW w:w="1276" w:type="dxa"/>
            <w:noWrap w:val="0"/>
            <w:vAlign w:val="center"/>
          </w:tcPr>
          <w:p w14:paraId="33255B20">
            <w:pPr>
              <w:keepNext/>
              <w:spacing w:line="440" w:lineRule="exact"/>
              <w:ind w:left="63" w:right="63"/>
              <w:rPr>
                <w:rFonts w:ascii="宋体" w:hAnsi="宋体" w:eastAsia="仿宋_GB2312"/>
                <w:sz w:val="24"/>
                <w:highlight w:val="none"/>
              </w:rPr>
            </w:pPr>
          </w:p>
        </w:tc>
        <w:tc>
          <w:tcPr>
            <w:tcW w:w="1450" w:type="dxa"/>
            <w:noWrap w:val="0"/>
            <w:vAlign w:val="center"/>
          </w:tcPr>
          <w:p w14:paraId="143BBC53">
            <w:pPr>
              <w:keepNext/>
              <w:spacing w:line="440" w:lineRule="exact"/>
              <w:ind w:left="63" w:right="63"/>
              <w:rPr>
                <w:rFonts w:ascii="宋体" w:hAnsi="宋体" w:eastAsia="仿宋_GB2312"/>
                <w:sz w:val="24"/>
                <w:highlight w:val="none"/>
              </w:rPr>
            </w:pPr>
          </w:p>
        </w:tc>
        <w:tc>
          <w:tcPr>
            <w:tcW w:w="1243" w:type="dxa"/>
            <w:noWrap w:val="0"/>
            <w:vAlign w:val="center"/>
          </w:tcPr>
          <w:p w14:paraId="116B3EA9">
            <w:pPr>
              <w:keepNext/>
              <w:spacing w:line="440" w:lineRule="exact"/>
              <w:ind w:left="63" w:right="63"/>
              <w:rPr>
                <w:rFonts w:ascii="宋体" w:hAnsi="宋体" w:eastAsia="仿宋_GB2312"/>
                <w:sz w:val="24"/>
                <w:highlight w:val="none"/>
              </w:rPr>
            </w:pPr>
          </w:p>
        </w:tc>
        <w:tc>
          <w:tcPr>
            <w:tcW w:w="1450" w:type="dxa"/>
            <w:noWrap w:val="0"/>
            <w:vAlign w:val="center"/>
          </w:tcPr>
          <w:p w14:paraId="5FCD161D">
            <w:pPr>
              <w:keepNext/>
              <w:spacing w:line="440" w:lineRule="exact"/>
              <w:ind w:left="63" w:right="63"/>
              <w:rPr>
                <w:rFonts w:ascii="宋体" w:hAnsi="宋体" w:eastAsia="仿宋_GB2312"/>
                <w:sz w:val="24"/>
                <w:highlight w:val="none"/>
              </w:rPr>
            </w:pPr>
          </w:p>
        </w:tc>
        <w:tc>
          <w:tcPr>
            <w:tcW w:w="1667" w:type="dxa"/>
            <w:noWrap w:val="0"/>
            <w:vAlign w:val="center"/>
          </w:tcPr>
          <w:p w14:paraId="6200B8F1">
            <w:pPr>
              <w:keepNext/>
              <w:spacing w:line="440" w:lineRule="exact"/>
              <w:ind w:left="63" w:right="63"/>
              <w:rPr>
                <w:rFonts w:ascii="宋体" w:hAnsi="宋体" w:eastAsia="仿宋_GB2312"/>
                <w:sz w:val="24"/>
                <w:highlight w:val="none"/>
              </w:rPr>
            </w:pPr>
          </w:p>
        </w:tc>
      </w:tr>
      <w:tr w14:paraId="52C645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EA7EF76">
            <w:pPr>
              <w:rPr>
                <w:rFonts w:ascii="宋体" w:hAnsi="宋体"/>
                <w:sz w:val="24"/>
                <w:highlight w:val="none"/>
              </w:rPr>
            </w:pPr>
          </w:p>
        </w:tc>
        <w:tc>
          <w:tcPr>
            <w:tcW w:w="1276" w:type="dxa"/>
            <w:noWrap w:val="0"/>
            <w:vAlign w:val="top"/>
          </w:tcPr>
          <w:p w14:paraId="2D83646F">
            <w:pPr>
              <w:rPr>
                <w:rFonts w:ascii="宋体" w:hAnsi="宋体"/>
                <w:sz w:val="24"/>
                <w:highlight w:val="none"/>
              </w:rPr>
            </w:pPr>
          </w:p>
        </w:tc>
        <w:tc>
          <w:tcPr>
            <w:tcW w:w="1450" w:type="dxa"/>
            <w:noWrap w:val="0"/>
            <w:vAlign w:val="top"/>
          </w:tcPr>
          <w:p w14:paraId="2D40BD9E">
            <w:pPr>
              <w:rPr>
                <w:rFonts w:ascii="宋体" w:hAnsi="宋体"/>
                <w:sz w:val="24"/>
                <w:highlight w:val="none"/>
              </w:rPr>
            </w:pPr>
          </w:p>
        </w:tc>
        <w:tc>
          <w:tcPr>
            <w:tcW w:w="1243" w:type="dxa"/>
            <w:noWrap w:val="0"/>
            <w:vAlign w:val="top"/>
          </w:tcPr>
          <w:p w14:paraId="5745A3E1">
            <w:pPr>
              <w:rPr>
                <w:rFonts w:ascii="宋体" w:hAnsi="宋体"/>
                <w:sz w:val="24"/>
                <w:highlight w:val="none"/>
              </w:rPr>
            </w:pPr>
          </w:p>
        </w:tc>
        <w:tc>
          <w:tcPr>
            <w:tcW w:w="1450" w:type="dxa"/>
            <w:noWrap w:val="0"/>
            <w:vAlign w:val="top"/>
          </w:tcPr>
          <w:p w14:paraId="369ACA8D">
            <w:pPr>
              <w:rPr>
                <w:rFonts w:ascii="宋体" w:hAnsi="宋体"/>
                <w:sz w:val="24"/>
                <w:highlight w:val="none"/>
              </w:rPr>
            </w:pPr>
          </w:p>
        </w:tc>
        <w:tc>
          <w:tcPr>
            <w:tcW w:w="1667" w:type="dxa"/>
            <w:noWrap w:val="0"/>
            <w:vAlign w:val="top"/>
          </w:tcPr>
          <w:p w14:paraId="1954A083">
            <w:pPr>
              <w:rPr>
                <w:rFonts w:ascii="宋体" w:hAnsi="宋体"/>
                <w:sz w:val="24"/>
                <w:highlight w:val="none"/>
              </w:rPr>
            </w:pPr>
          </w:p>
        </w:tc>
      </w:tr>
      <w:tr w14:paraId="660DB3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7333C55">
            <w:pPr>
              <w:rPr>
                <w:rFonts w:ascii="宋体" w:hAnsi="宋体"/>
                <w:sz w:val="24"/>
                <w:highlight w:val="none"/>
              </w:rPr>
            </w:pPr>
          </w:p>
        </w:tc>
        <w:tc>
          <w:tcPr>
            <w:tcW w:w="1276" w:type="dxa"/>
            <w:noWrap w:val="0"/>
            <w:vAlign w:val="top"/>
          </w:tcPr>
          <w:p w14:paraId="482B178D">
            <w:pPr>
              <w:rPr>
                <w:rFonts w:ascii="宋体" w:hAnsi="宋体"/>
                <w:sz w:val="24"/>
                <w:highlight w:val="none"/>
              </w:rPr>
            </w:pPr>
          </w:p>
        </w:tc>
        <w:tc>
          <w:tcPr>
            <w:tcW w:w="1450" w:type="dxa"/>
            <w:noWrap w:val="0"/>
            <w:vAlign w:val="top"/>
          </w:tcPr>
          <w:p w14:paraId="1E49351F">
            <w:pPr>
              <w:rPr>
                <w:rFonts w:ascii="宋体" w:hAnsi="宋体"/>
                <w:sz w:val="24"/>
                <w:highlight w:val="none"/>
              </w:rPr>
            </w:pPr>
          </w:p>
        </w:tc>
        <w:tc>
          <w:tcPr>
            <w:tcW w:w="1243" w:type="dxa"/>
            <w:noWrap w:val="0"/>
            <w:vAlign w:val="top"/>
          </w:tcPr>
          <w:p w14:paraId="40C65162">
            <w:pPr>
              <w:rPr>
                <w:rFonts w:ascii="宋体" w:hAnsi="宋体"/>
                <w:sz w:val="24"/>
                <w:highlight w:val="none"/>
              </w:rPr>
            </w:pPr>
          </w:p>
        </w:tc>
        <w:tc>
          <w:tcPr>
            <w:tcW w:w="1450" w:type="dxa"/>
            <w:noWrap w:val="0"/>
            <w:vAlign w:val="top"/>
          </w:tcPr>
          <w:p w14:paraId="3890F13C">
            <w:pPr>
              <w:rPr>
                <w:rFonts w:ascii="宋体" w:hAnsi="宋体"/>
                <w:sz w:val="24"/>
                <w:highlight w:val="none"/>
              </w:rPr>
            </w:pPr>
          </w:p>
        </w:tc>
        <w:tc>
          <w:tcPr>
            <w:tcW w:w="1667" w:type="dxa"/>
            <w:noWrap w:val="0"/>
            <w:vAlign w:val="top"/>
          </w:tcPr>
          <w:p w14:paraId="072658F8">
            <w:pPr>
              <w:rPr>
                <w:rFonts w:ascii="宋体" w:hAnsi="宋体"/>
                <w:sz w:val="24"/>
                <w:highlight w:val="none"/>
              </w:rPr>
            </w:pPr>
          </w:p>
        </w:tc>
      </w:tr>
      <w:tr w14:paraId="46C76B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5BA367F">
            <w:pPr>
              <w:rPr>
                <w:rFonts w:ascii="宋体" w:hAnsi="宋体"/>
                <w:sz w:val="24"/>
                <w:highlight w:val="none"/>
              </w:rPr>
            </w:pPr>
          </w:p>
        </w:tc>
        <w:tc>
          <w:tcPr>
            <w:tcW w:w="1276" w:type="dxa"/>
            <w:noWrap w:val="0"/>
            <w:vAlign w:val="top"/>
          </w:tcPr>
          <w:p w14:paraId="4FDD829F">
            <w:pPr>
              <w:rPr>
                <w:rFonts w:ascii="宋体" w:hAnsi="宋体"/>
                <w:sz w:val="24"/>
                <w:highlight w:val="none"/>
              </w:rPr>
            </w:pPr>
          </w:p>
        </w:tc>
        <w:tc>
          <w:tcPr>
            <w:tcW w:w="1450" w:type="dxa"/>
            <w:noWrap w:val="0"/>
            <w:vAlign w:val="top"/>
          </w:tcPr>
          <w:p w14:paraId="379666E6">
            <w:pPr>
              <w:rPr>
                <w:rFonts w:ascii="宋体" w:hAnsi="宋体"/>
                <w:sz w:val="24"/>
                <w:highlight w:val="none"/>
              </w:rPr>
            </w:pPr>
          </w:p>
        </w:tc>
        <w:tc>
          <w:tcPr>
            <w:tcW w:w="1243" w:type="dxa"/>
            <w:noWrap w:val="0"/>
            <w:vAlign w:val="top"/>
          </w:tcPr>
          <w:p w14:paraId="6178D40B">
            <w:pPr>
              <w:rPr>
                <w:rFonts w:ascii="宋体" w:hAnsi="宋体"/>
                <w:sz w:val="24"/>
                <w:highlight w:val="none"/>
              </w:rPr>
            </w:pPr>
          </w:p>
        </w:tc>
        <w:tc>
          <w:tcPr>
            <w:tcW w:w="1450" w:type="dxa"/>
            <w:noWrap w:val="0"/>
            <w:vAlign w:val="top"/>
          </w:tcPr>
          <w:p w14:paraId="2B818C71">
            <w:pPr>
              <w:rPr>
                <w:rFonts w:ascii="宋体" w:hAnsi="宋体"/>
                <w:sz w:val="24"/>
                <w:highlight w:val="none"/>
              </w:rPr>
            </w:pPr>
          </w:p>
        </w:tc>
        <w:tc>
          <w:tcPr>
            <w:tcW w:w="1667" w:type="dxa"/>
            <w:noWrap w:val="0"/>
            <w:vAlign w:val="top"/>
          </w:tcPr>
          <w:p w14:paraId="7A73A967">
            <w:pPr>
              <w:rPr>
                <w:rFonts w:ascii="宋体" w:hAnsi="宋体"/>
                <w:sz w:val="24"/>
                <w:highlight w:val="none"/>
              </w:rPr>
            </w:pPr>
          </w:p>
        </w:tc>
      </w:tr>
      <w:tr w14:paraId="7355A3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17D4CC1">
            <w:pPr>
              <w:rPr>
                <w:rFonts w:ascii="宋体" w:hAnsi="宋体"/>
                <w:sz w:val="24"/>
                <w:highlight w:val="none"/>
              </w:rPr>
            </w:pPr>
          </w:p>
        </w:tc>
        <w:tc>
          <w:tcPr>
            <w:tcW w:w="1276" w:type="dxa"/>
            <w:noWrap w:val="0"/>
            <w:vAlign w:val="top"/>
          </w:tcPr>
          <w:p w14:paraId="50F692ED">
            <w:pPr>
              <w:rPr>
                <w:rFonts w:ascii="宋体" w:hAnsi="宋体"/>
                <w:sz w:val="24"/>
                <w:highlight w:val="none"/>
              </w:rPr>
            </w:pPr>
          </w:p>
        </w:tc>
        <w:tc>
          <w:tcPr>
            <w:tcW w:w="1450" w:type="dxa"/>
            <w:noWrap w:val="0"/>
            <w:vAlign w:val="top"/>
          </w:tcPr>
          <w:p w14:paraId="37FC5B7C">
            <w:pPr>
              <w:rPr>
                <w:rFonts w:ascii="宋体" w:hAnsi="宋体"/>
                <w:sz w:val="24"/>
                <w:highlight w:val="none"/>
              </w:rPr>
            </w:pPr>
          </w:p>
        </w:tc>
        <w:tc>
          <w:tcPr>
            <w:tcW w:w="1243" w:type="dxa"/>
            <w:noWrap w:val="0"/>
            <w:vAlign w:val="top"/>
          </w:tcPr>
          <w:p w14:paraId="139B375C">
            <w:pPr>
              <w:rPr>
                <w:rFonts w:ascii="宋体" w:hAnsi="宋体"/>
                <w:sz w:val="24"/>
                <w:highlight w:val="none"/>
              </w:rPr>
            </w:pPr>
          </w:p>
        </w:tc>
        <w:tc>
          <w:tcPr>
            <w:tcW w:w="1450" w:type="dxa"/>
            <w:noWrap w:val="0"/>
            <w:vAlign w:val="top"/>
          </w:tcPr>
          <w:p w14:paraId="313105A3">
            <w:pPr>
              <w:rPr>
                <w:rFonts w:ascii="宋体" w:hAnsi="宋体"/>
                <w:sz w:val="24"/>
                <w:highlight w:val="none"/>
              </w:rPr>
            </w:pPr>
          </w:p>
        </w:tc>
        <w:tc>
          <w:tcPr>
            <w:tcW w:w="1667" w:type="dxa"/>
            <w:noWrap w:val="0"/>
            <w:vAlign w:val="top"/>
          </w:tcPr>
          <w:p w14:paraId="2D12E35F">
            <w:pPr>
              <w:rPr>
                <w:rFonts w:ascii="宋体" w:hAnsi="宋体"/>
                <w:sz w:val="24"/>
                <w:highlight w:val="none"/>
              </w:rPr>
            </w:pPr>
          </w:p>
        </w:tc>
      </w:tr>
      <w:tr w14:paraId="64A8D1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CC018BB">
            <w:pPr>
              <w:rPr>
                <w:rFonts w:ascii="宋体" w:hAnsi="宋体"/>
                <w:sz w:val="24"/>
                <w:highlight w:val="none"/>
              </w:rPr>
            </w:pPr>
          </w:p>
        </w:tc>
        <w:tc>
          <w:tcPr>
            <w:tcW w:w="1276" w:type="dxa"/>
            <w:noWrap w:val="0"/>
            <w:vAlign w:val="top"/>
          </w:tcPr>
          <w:p w14:paraId="0529AB09">
            <w:pPr>
              <w:rPr>
                <w:rFonts w:ascii="宋体" w:hAnsi="宋体"/>
                <w:sz w:val="24"/>
                <w:highlight w:val="none"/>
              </w:rPr>
            </w:pPr>
          </w:p>
        </w:tc>
        <w:tc>
          <w:tcPr>
            <w:tcW w:w="1450" w:type="dxa"/>
            <w:noWrap w:val="0"/>
            <w:vAlign w:val="top"/>
          </w:tcPr>
          <w:p w14:paraId="4A564864">
            <w:pPr>
              <w:rPr>
                <w:rFonts w:ascii="宋体" w:hAnsi="宋体"/>
                <w:sz w:val="24"/>
                <w:highlight w:val="none"/>
              </w:rPr>
            </w:pPr>
          </w:p>
        </w:tc>
        <w:tc>
          <w:tcPr>
            <w:tcW w:w="1243" w:type="dxa"/>
            <w:noWrap w:val="0"/>
            <w:vAlign w:val="top"/>
          </w:tcPr>
          <w:p w14:paraId="2E1E28E9">
            <w:pPr>
              <w:rPr>
                <w:rFonts w:ascii="宋体" w:hAnsi="宋体"/>
                <w:sz w:val="24"/>
                <w:highlight w:val="none"/>
              </w:rPr>
            </w:pPr>
          </w:p>
        </w:tc>
        <w:tc>
          <w:tcPr>
            <w:tcW w:w="1450" w:type="dxa"/>
            <w:noWrap w:val="0"/>
            <w:vAlign w:val="top"/>
          </w:tcPr>
          <w:p w14:paraId="2C0E01B4">
            <w:pPr>
              <w:rPr>
                <w:rFonts w:ascii="宋体" w:hAnsi="宋体"/>
                <w:sz w:val="24"/>
                <w:highlight w:val="none"/>
              </w:rPr>
            </w:pPr>
          </w:p>
        </w:tc>
        <w:tc>
          <w:tcPr>
            <w:tcW w:w="1667" w:type="dxa"/>
            <w:noWrap w:val="0"/>
            <w:vAlign w:val="top"/>
          </w:tcPr>
          <w:p w14:paraId="2E2C0375">
            <w:pPr>
              <w:rPr>
                <w:rFonts w:ascii="宋体" w:hAnsi="宋体"/>
                <w:sz w:val="24"/>
                <w:highlight w:val="none"/>
              </w:rPr>
            </w:pPr>
          </w:p>
        </w:tc>
      </w:tr>
      <w:tr w14:paraId="540F73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6437A2CA">
            <w:pPr>
              <w:rPr>
                <w:rFonts w:ascii="宋体" w:hAnsi="宋体"/>
                <w:sz w:val="24"/>
                <w:highlight w:val="none"/>
              </w:rPr>
            </w:pPr>
          </w:p>
        </w:tc>
        <w:tc>
          <w:tcPr>
            <w:tcW w:w="1276" w:type="dxa"/>
            <w:noWrap w:val="0"/>
            <w:vAlign w:val="top"/>
          </w:tcPr>
          <w:p w14:paraId="023A47A6">
            <w:pPr>
              <w:rPr>
                <w:rFonts w:ascii="宋体" w:hAnsi="宋体"/>
                <w:sz w:val="24"/>
                <w:highlight w:val="none"/>
              </w:rPr>
            </w:pPr>
          </w:p>
        </w:tc>
        <w:tc>
          <w:tcPr>
            <w:tcW w:w="1450" w:type="dxa"/>
            <w:noWrap w:val="0"/>
            <w:vAlign w:val="top"/>
          </w:tcPr>
          <w:p w14:paraId="2D721ED1">
            <w:pPr>
              <w:rPr>
                <w:rFonts w:ascii="宋体" w:hAnsi="宋体"/>
                <w:sz w:val="24"/>
                <w:highlight w:val="none"/>
              </w:rPr>
            </w:pPr>
          </w:p>
        </w:tc>
        <w:tc>
          <w:tcPr>
            <w:tcW w:w="1243" w:type="dxa"/>
            <w:noWrap w:val="0"/>
            <w:vAlign w:val="top"/>
          </w:tcPr>
          <w:p w14:paraId="42538FC9">
            <w:pPr>
              <w:rPr>
                <w:rFonts w:ascii="宋体" w:hAnsi="宋体"/>
                <w:sz w:val="24"/>
                <w:highlight w:val="none"/>
              </w:rPr>
            </w:pPr>
          </w:p>
        </w:tc>
        <w:tc>
          <w:tcPr>
            <w:tcW w:w="1450" w:type="dxa"/>
            <w:noWrap w:val="0"/>
            <w:vAlign w:val="top"/>
          </w:tcPr>
          <w:p w14:paraId="0A032A4E">
            <w:pPr>
              <w:rPr>
                <w:rFonts w:ascii="宋体" w:hAnsi="宋体"/>
                <w:sz w:val="24"/>
                <w:highlight w:val="none"/>
              </w:rPr>
            </w:pPr>
          </w:p>
        </w:tc>
        <w:tc>
          <w:tcPr>
            <w:tcW w:w="1667" w:type="dxa"/>
            <w:noWrap w:val="0"/>
            <w:vAlign w:val="top"/>
          </w:tcPr>
          <w:p w14:paraId="74464C34">
            <w:pPr>
              <w:rPr>
                <w:rFonts w:ascii="宋体" w:hAnsi="宋体"/>
                <w:sz w:val="24"/>
                <w:highlight w:val="none"/>
              </w:rPr>
            </w:pPr>
          </w:p>
        </w:tc>
      </w:tr>
      <w:tr w14:paraId="2915C0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4BED496">
            <w:pPr>
              <w:rPr>
                <w:rFonts w:ascii="宋体" w:hAnsi="宋体"/>
                <w:sz w:val="24"/>
                <w:highlight w:val="none"/>
              </w:rPr>
            </w:pPr>
          </w:p>
        </w:tc>
        <w:tc>
          <w:tcPr>
            <w:tcW w:w="1276" w:type="dxa"/>
            <w:noWrap w:val="0"/>
            <w:vAlign w:val="top"/>
          </w:tcPr>
          <w:p w14:paraId="0BAFBEAC">
            <w:pPr>
              <w:rPr>
                <w:rFonts w:ascii="宋体" w:hAnsi="宋体"/>
                <w:sz w:val="24"/>
                <w:highlight w:val="none"/>
              </w:rPr>
            </w:pPr>
          </w:p>
        </w:tc>
        <w:tc>
          <w:tcPr>
            <w:tcW w:w="1450" w:type="dxa"/>
            <w:noWrap w:val="0"/>
            <w:vAlign w:val="top"/>
          </w:tcPr>
          <w:p w14:paraId="046F075A">
            <w:pPr>
              <w:rPr>
                <w:rFonts w:ascii="宋体" w:hAnsi="宋体"/>
                <w:sz w:val="24"/>
                <w:highlight w:val="none"/>
              </w:rPr>
            </w:pPr>
          </w:p>
        </w:tc>
        <w:tc>
          <w:tcPr>
            <w:tcW w:w="1243" w:type="dxa"/>
            <w:noWrap w:val="0"/>
            <w:vAlign w:val="top"/>
          </w:tcPr>
          <w:p w14:paraId="558BCB1C">
            <w:pPr>
              <w:rPr>
                <w:rFonts w:ascii="宋体" w:hAnsi="宋体"/>
                <w:sz w:val="24"/>
                <w:highlight w:val="none"/>
              </w:rPr>
            </w:pPr>
          </w:p>
        </w:tc>
        <w:tc>
          <w:tcPr>
            <w:tcW w:w="1450" w:type="dxa"/>
            <w:noWrap w:val="0"/>
            <w:vAlign w:val="top"/>
          </w:tcPr>
          <w:p w14:paraId="0F014164">
            <w:pPr>
              <w:rPr>
                <w:rFonts w:ascii="宋体" w:hAnsi="宋体"/>
                <w:sz w:val="24"/>
                <w:highlight w:val="none"/>
              </w:rPr>
            </w:pPr>
          </w:p>
        </w:tc>
        <w:tc>
          <w:tcPr>
            <w:tcW w:w="1667" w:type="dxa"/>
            <w:noWrap w:val="0"/>
            <w:vAlign w:val="top"/>
          </w:tcPr>
          <w:p w14:paraId="7A7B738C">
            <w:pPr>
              <w:rPr>
                <w:rFonts w:ascii="宋体" w:hAnsi="宋体"/>
                <w:sz w:val="24"/>
                <w:highlight w:val="none"/>
              </w:rPr>
            </w:pPr>
          </w:p>
        </w:tc>
      </w:tr>
      <w:tr w14:paraId="0BA17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D28B962">
            <w:pPr>
              <w:rPr>
                <w:rFonts w:ascii="宋体" w:hAnsi="宋体"/>
                <w:sz w:val="24"/>
                <w:highlight w:val="none"/>
              </w:rPr>
            </w:pPr>
          </w:p>
        </w:tc>
        <w:tc>
          <w:tcPr>
            <w:tcW w:w="1276" w:type="dxa"/>
            <w:noWrap w:val="0"/>
            <w:vAlign w:val="top"/>
          </w:tcPr>
          <w:p w14:paraId="63BBF74E">
            <w:pPr>
              <w:rPr>
                <w:rFonts w:ascii="宋体" w:hAnsi="宋体"/>
                <w:sz w:val="24"/>
                <w:highlight w:val="none"/>
              </w:rPr>
            </w:pPr>
          </w:p>
        </w:tc>
        <w:tc>
          <w:tcPr>
            <w:tcW w:w="1450" w:type="dxa"/>
            <w:noWrap w:val="0"/>
            <w:vAlign w:val="top"/>
          </w:tcPr>
          <w:p w14:paraId="0BF02C96">
            <w:pPr>
              <w:rPr>
                <w:rFonts w:ascii="宋体" w:hAnsi="宋体"/>
                <w:sz w:val="24"/>
                <w:highlight w:val="none"/>
              </w:rPr>
            </w:pPr>
          </w:p>
        </w:tc>
        <w:tc>
          <w:tcPr>
            <w:tcW w:w="1243" w:type="dxa"/>
            <w:noWrap w:val="0"/>
            <w:vAlign w:val="top"/>
          </w:tcPr>
          <w:p w14:paraId="64A4F28C">
            <w:pPr>
              <w:rPr>
                <w:rFonts w:ascii="宋体" w:hAnsi="宋体"/>
                <w:sz w:val="24"/>
                <w:highlight w:val="none"/>
              </w:rPr>
            </w:pPr>
          </w:p>
        </w:tc>
        <w:tc>
          <w:tcPr>
            <w:tcW w:w="1450" w:type="dxa"/>
            <w:noWrap w:val="0"/>
            <w:vAlign w:val="top"/>
          </w:tcPr>
          <w:p w14:paraId="28F44D3E">
            <w:pPr>
              <w:rPr>
                <w:rFonts w:ascii="宋体" w:hAnsi="宋体"/>
                <w:sz w:val="24"/>
                <w:highlight w:val="none"/>
              </w:rPr>
            </w:pPr>
          </w:p>
        </w:tc>
        <w:tc>
          <w:tcPr>
            <w:tcW w:w="1667" w:type="dxa"/>
            <w:noWrap w:val="0"/>
            <w:vAlign w:val="top"/>
          </w:tcPr>
          <w:p w14:paraId="73DFC8BB">
            <w:pPr>
              <w:rPr>
                <w:rFonts w:ascii="宋体" w:hAnsi="宋体"/>
                <w:sz w:val="24"/>
                <w:highlight w:val="none"/>
              </w:rPr>
            </w:pPr>
          </w:p>
        </w:tc>
      </w:tr>
      <w:tr w14:paraId="264059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560A9B31">
            <w:pPr>
              <w:rPr>
                <w:rFonts w:ascii="宋体" w:hAnsi="宋体"/>
                <w:sz w:val="24"/>
                <w:highlight w:val="none"/>
              </w:rPr>
            </w:pPr>
          </w:p>
        </w:tc>
        <w:tc>
          <w:tcPr>
            <w:tcW w:w="1276" w:type="dxa"/>
            <w:noWrap w:val="0"/>
            <w:vAlign w:val="top"/>
          </w:tcPr>
          <w:p w14:paraId="2423A064">
            <w:pPr>
              <w:rPr>
                <w:rFonts w:ascii="宋体" w:hAnsi="宋体"/>
                <w:sz w:val="24"/>
                <w:highlight w:val="none"/>
              </w:rPr>
            </w:pPr>
          </w:p>
        </w:tc>
        <w:tc>
          <w:tcPr>
            <w:tcW w:w="1450" w:type="dxa"/>
            <w:noWrap w:val="0"/>
            <w:vAlign w:val="top"/>
          </w:tcPr>
          <w:p w14:paraId="6F614209">
            <w:pPr>
              <w:rPr>
                <w:rFonts w:ascii="宋体" w:hAnsi="宋体"/>
                <w:sz w:val="24"/>
                <w:highlight w:val="none"/>
              </w:rPr>
            </w:pPr>
          </w:p>
        </w:tc>
        <w:tc>
          <w:tcPr>
            <w:tcW w:w="1243" w:type="dxa"/>
            <w:noWrap w:val="0"/>
            <w:vAlign w:val="top"/>
          </w:tcPr>
          <w:p w14:paraId="528CE21E">
            <w:pPr>
              <w:rPr>
                <w:rFonts w:ascii="宋体" w:hAnsi="宋体"/>
                <w:sz w:val="24"/>
                <w:highlight w:val="none"/>
              </w:rPr>
            </w:pPr>
          </w:p>
        </w:tc>
        <w:tc>
          <w:tcPr>
            <w:tcW w:w="1450" w:type="dxa"/>
            <w:noWrap w:val="0"/>
            <w:vAlign w:val="top"/>
          </w:tcPr>
          <w:p w14:paraId="11D6E6E0">
            <w:pPr>
              <w:rPr>
                <w:rFonts w:ascii="宋体" w:hAnsi="宋体"/>
                <w:sz w:val="24"/>
                <w:highlight w:val="none"/>
              </w:rPr>
            </w:pPr>
          </w:p>
        </w:tc>
        <w:tc>
          <w:tcPr>
            <w:tcW w:w="1667" w:type="dxa"/>
            <w:noWrap w:val="0"/>
            <w:vAlign w:val="top"/>
          </w:tcPr>
          <w:p w14:paraId="55359832">
            <w:pPr>
              <w:rPr>
                <w:rFonts w:ascii="宋体" w:hAnsi="宋体"/>
                <w:sz w:val="24"/>
                <w:highlight w:val="none"/>
              </w:rPr>
            </w:pPr>
          </w:p>
        </w:tc>
      </w:tr>
    </w:tbl>
    <w:p w14:paraId="4242F75E">
      <w:pPr>
        <w:spacing w:line="440" w:lineRule="exact"/>
        <w:rPr>
          <w:rFonts w:ascii="宋体" w:hAnsi="宋体"/>
          <w:sz w:val="24"/>
          <w:highlight w:val="none"/>
        </w:rPr>
      </w:pPr>
    </w:p>
    <w:p w14:paraId="4316F035">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5</w:t>
      </w:r>
      <w:r>
        <w:rPr>
          <w:rFonts w:ascii="宋体" w:hAnsi="宋体"/>
          <w:sz w:val="24"/>
          <w:highlight w:val="none"/>
        </w:rPr>
        <w:t>：</w:t>
      </w:r>
    </w:p>
    <w:p w14:paraId="6BD1D32E">
      <w:pPr>
        <w:spacing w:before="156" w:after="156" w:line="440" w:lineRule="exact"/>
        <w:jc w:val="center"/>
        <w:rPr>
          <w:rFonts w:ascii="宋体" w:hAnsi="宋体"/>
          <w:sz w:val="24"/>
          <w:highlight w:val="none"/>
        </w:rPr>
      </w:pPr>
      <w:r>
        <w:rPr>
          <w:rFonts w:ascii="宋体" w:hAnsi="宋体"/>
          <w:sz w:val="24"/>
          <w:highlight w:val="none"/>
        </w:rPr>
        <w:t>承包人用于本工程施工的机械设备表</w:t>
      </w:r>
    </w:p>
    <w:tbl>
      <w:tblPr>
        <w:tblStyle w:val="3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0914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0"/>
            <w:vAlign w:val="center"/>
          </w:tcPr>
          <w:p w14:paraId="31ACB9D9">
            <w:pPr>
              <w:keepNext/>
              <w:spacing w:line="440" w:lineRule="exact"/>
              <w:ind w:left="63" w:right="63"/>
              <w:rPr>
                <w:rFonts w:ascii="宋体" w:hAnsi="宋体" w:eastAsia="仿宋_GB2312"/>
                <w:sz w:val="24"/>
                <w:highlight w:val="none"/>
              </w:rPr>
            </w:pPr>
            <w:r>
              <w:rPr>
                <w:rFonts w:ascii="宋体" w:hAnsi="宋体" w:eastAsia="仿宋_GB2312"/>
                <w:sz w:val="24"/>
                <w:highlight w:val="none"/>
              </w:rPr>
              <w:t>序号</w:t>
            </w:r>
          </w:p>
        </w:tc>
        <w:tc>
          <w:tcPr>
            <w:tcW w:w="1418" w:type="dxa"/>
            <w:noWrap w:val="0"/>
            <w:vAlign w:val="center"/>
          </w:tcPr>
          <w:p w14:paraId="4D0617F1">
            <w:pPr>
              <w:keepNext/>
              <w:spacing w:line="440" w:lineRule="exact"/>
              <w:ind w:left="63" w:right="63"/>
              <w:rPr>
                <w:rFonts w:ascii="宋体" w:hAnsi="宋体" w:eastAsia="仿宋_GB2312"/>
                <w:sz w:val="24"/>
                <w:highlight w:val="none"/>
              </w:rPr>
            </w:pPr>
            <w:r>
              <w:rPr>
                <w:rFonts w:ascii="宋体" w:hAnsi="宋体" w:eastAsia="仿宋_GB2312"/>
                <w:sz w:val="24"/>
                <w:highlight w:val="none"/>
              </w:rPr>
              <w:t>机械或设备名称</w:t>
            </w:r>
          </w:p>
        </w:tc>
        <w:tc>
          <w:tcPr>
            <w:tcW w:w="850" w:type="dxa"/>
            <w:noWrap w:val="0"/>
            <w:vAlign w:val="center"/>
          </w:tcPr>
          <w:p w14:paraId="6549A8D0">
            <w:pPr>
              <w:keepNext/>
              <w:spacing w:line="440" w:lineRule="exact"/>
              <w:ind w:left="63" w:right="63"/>
              <w:rPr>
                <w:rFonts w:ascii="宋体" w:hAnsi="宋体" w:eastAsia="仿宋_GB2312"/>
                <w:sz w:val="24"/>
                <w:highlight w:val="none"/>
              </w:rPr>
            </w:pPr>
            <w:r>
              <w:rPr>
                <w:rFonts w:ascii="宋体" w:hAnsi="宋体" w:eastAsia="仿宋_GB2312"/>
                <w:sz w:val="24"/>
                <w:highlight w:val="none"/>
              </w:rPr>
              <w:t>规格型号</w:t>
            </w:r>
          </w:p>
        </w:tc>
        <w:tc>
          <w:tcPr>
            <w:tcW w:w="1058" w:type="dxa"/>
            <w:noWrap w:val="0"/>
            <w:vAlign w:val="center"/>
          </w:tcPr>
          <w:p w14:paraId="02495279">
            <w:pPr>
              <w:keepNext/>
              <w:spacing w:line="440" w:lineRule="exact"/>
              <w:ind w:left="63" w:right="63"/>
              <w:rPr>
                <w:rFonts w:ascii="宋体" w:hAnsi="宋体" w:eastAsia="仿宋_GB2312"/>
                <w:sz w:val="24"/>
                <w:highlight w:val="none"/>
              </w:rPr>
            </w:pPr>
            <w:r>
              <w:rPr>
                <w:rFonts w:ascii="宋体" w:hAnsi="宋体" w:eastAsia="仿宋_GB2312"/>
                <w:sz w:val="24"/>
                <w:highlight w:val="none"/>
              </w:rPr>
              <w:t>数量</w:t>
            </w:r>
          </w:p>
        </w:tc>
        <w:tc>
          <w:tcPr>
            <w:tcW w:w="880" w:type="dxa"/>
            <w:noWrap w:val="0"/>
            <w:vAlign w:val="center"/>
          </w:tcPr>
          <w:p w14:paraId="5A5F6CC9">
            <w:pPr>
              <w:keepNext/>
              <w:spacing w:line="440" w:lineRule="exact"/>
              <w:ind w:left="63" w:right="63"/>
              <w:rPr>
                <w:rFonts w:ascii="宋体" w:hAnsi="宋体" w:eastAsia="仿宋_GB2312"/>
                <w:sz w:val="24"/>
                <w:highlight w:val="none"/>
              </w:rPr>
            </w:pPr>
            <w:r>
              <w:rPr>
                <w:rFonts w:ascii="宋体" w:hAnsi="宋体" w:eastAsia="仿宋_GB2312"/>
                <w:sz w:val="24"/>
                <w:highlight w:val="none"/>
              </w:rPr>
              <w:t>产地</w:t>
            </w:r>
          </w:p>
        </w:tc>
        <w:tc>
          <w:tcPr>
            <w:tcW w:w="1020" w:type="dxa"/>
            <w:noWrap w:val="0"/>
            <w:vAlign w:val="center"/>
          </w:tcPr>
          <w:p w14:paraId="0B8B02DD">
            <w:pPr>
              <w:keepNext/>
              <w:spacing w:line="440" w:lineRule="exact"/>
              <w:ind w:left="63" w:right="63"/>
              <w:rPr>
                <w:rFonts w:ascii="宋体" w:hAnsi="宋体" w:eastAsia="仿宋_GB2312"/>
                <w:sz w:val="24"/>
                <w:highlight w:val="none"/>
              </w:rPr>
            </w:pPr>
            <w:r>
              <w:rPr>
                <w:rFonts w:ascii="宋体" w:hAnsi="宋体" w:eastAsia="仿宋_GB2312"/>
                <w:sz w:val="24"/>
                <w:highlight w:val="none"/>
              </w:rPr>
              <w:t>制造年份</w:t>
            </w:r>
          </w:p>
        </w:tc>
        <w:tc>
          <w:tcPr>
            <w:tcW w:w="1480" w:type="dxa"/>
            <w:noWrap w:val="0"/>
            <w:vAlign w:val="center"/>
          </w:tcPr>
          <w:p w14:paraId="20D25A5A">
            <w:pPr>
              <w:keepNext/>
              <w:spacing w:line="440" w:lineRule="exact"/>
              <w:ind w:left="63" w:right="63"/>
              <w:rPr>
                <w:rFonts w:ascii="宋体" w:hAnsi="宋体" w:eastAsia="仿宋_GB2312"/>
                <w:sz w:val="24"/>
                <w:highlight w:val="none"/>
              </w:rPr>
            </w:pPr>
            <w:r>
              <w:rPr>
                <w:rFonts w:ascii="宋体" w:hAnsi="宋体" w:eastAsia="仿宋_GB2312"/>
                <w:sz w:val="24"/>
                <w:highlight w:val="none"/>
              </w:rPr>
              <w:t>额定功率</w:t>
            </w:r>
            <w:r>
              <w:rPr>
                <w:rFonts w:hint="eastAsia" w:ascii="宋体" w:hAnsi="宋体" w:eastAsia="仿宋_GB2312"/>
                <w:sz w:val="24"/>
                <w:highlight w:val="none"/>
              </w:rPr>
              <w:t>（</w:t>
            </w:r>
            <w:r>
              <w:rPr>
                <w:rFonts w:ascii="宋体" w:hAnsi="宋体" w:eastAsia="仿宋_GB2312"/>
                <w:sz w:val="24"/>
                <w:highlight w:val="none"/>
              </w:rPr>
              <w:t>kW</w:t>
            </w:r>
            <w:r>
              <w:rPr>
                <w:rFonts w:hint="eastAsia" w:ascii="宋体" w:hAnsi="宋体" w:eastAsia="仿宋_GB2312"/>
                <w:sz w:val="24"/>
                <w:highlight w:val="none"/>
                <w:lang w:eastAsia="zh-CN"/>
              </w:rPr>
              <w:t>）</w:t>
            </w:r>
          </w:p>
        </w:tc>
        <w:tc>
          <w:tcPr>
            <w:tcW w:w="1020" w:type="dxa"/>
            <w:noWrap w:val="0"/>
            <w:vAlign w:val="center"/>
          </w:tcPr>
          <w:p w14:paraId="39728193">
            <w:pPr>
              <w:keepNext/>
              <w:spacing w:line="440" w:lineRule="exact"/>
              <w:ind w:left="63" w:right="63"/>
              <w:rPr>
                <w:rFonts w:ascii="宋体" w:hAnsi="宋体" w:eastAsia="仿宋_GB2312"/>
                <w:sz w:val="24"/>
                <w:highlight w:val="none"/>
              </w:rPr>
            </w:pPr>
            <w:r>
              <w:rPr>
                <w:rFonts w:ascii="宋体" w:hAnsi="宋体" w:eastAsia="仿宋_GB2312"/>
                <w:sz w:val="24"/>
                <w:highlight w:val="none"/>
              </w:rPr>
              <w:t>生产能力</w:t>
            </w:r>
          </w:p>
        </w:tc>
        <w:tc>
          <w:tcPr>
            <w:tcW w:w="921" w:type="dxa"/>
            <w:noWrap w:val="0"/>
            <w:vAlign w:val="center"/>
          </w:tcPr>
          <w:p w14:paraId="7160F2E4">
            <w:pPr>
              <w:keepNext/>
              <w:spacing w:line="440" w:lineRule="exact"/>
              <w:ind w:left="63" w:right="63"/>
              <w:rPr>
                <w:rFonts w:ascii="宋体" w:hAnsi="宋体" w:eastAsia="仿宋_GB2312"/>
                <w:sz w:val="24"/>
                <w:highlight w:val="none"/>
              </w:rPr>
            </w:pPr>
            <w:r>
              <w:rPr>
                <w:rFonts w:ascii="宋体" w:hAnsi="宋体" w:eastAsia="仿宋_GB2312"/>
                <w:sz w:val="24"/>
                <w:highlight w:val="none"/>
              </w:rPr>
              <w:t>备注</w:t>
            </w:r>
          </w:p>
        </w:tc>
      </w:tr>
      <w:tr w14:paraId="41D622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F44B327">
            <w:pPr>
              <w:keepNext/>
              <w:spacing w:line="440" w:lineRule="exact"/>
              <w:ind w:left="63" w:right="63"/>
              <w:rPr>
                <w:rFonts w:ascii="宋体" w:hAnsi="宋体" w:eastAsia="仿宋_GB2312"/>
                <w:sz w:val="24"/>
                <w:highlight w:val="none"/>
              </w:rPr>
            </w:pPr>
          </w:p>
        </w:tc>
        <w:tc>
          <w:tcPr>
            <w:tcW w:w="1418" w:type="dxa"/>
            <w:noWrap w:val="0"/>
            <w:vAlign w:val="center"/>
          </w:tcPr>
          <w:p w14:paraId="6D7F2DD0">
            <w:pPr>
              <w:keepNext/>
              <w:spacing w:line="440" w:lineRule="exact"/>
              <w:ind w:left="63" w:right="63"/>
              <w:rPr>
                <w:rFonts w:ascii="宋体" w:hAnsi="宋体" w:eastAsia="仿宋_GB2312"/>
                <w:sz w:val="24"/>
                <w:highlight w:val="none"/>
              </w:rPr>
            </w:pPr>
          </w:p>
        </w:tc>
        <w:tc>
          <w:tcPr>
            <w:tcW w:w="850" w:type="dxa"/>
            <w:noWrap w:val="0"/>
            <w:vAlign w:val="center"/>
          </w:tcPr>
          <w:p w14:paraId="4B1DCE0A">
            <w:pPr>
              <w:keepNext/>
              <w:spacing w:line="440" w:lineRule="exact"/>
              <w:ind w:left="63" w:right="63"/>
              <w:rPr>
                <w:rFonts w:ascii="宋体" w:hAnsi="宋体" w:eastAsia="仿宋_GB2312"/>
                <w:sz w:val="24"/>
                <w:highlight w:val="none"/>
              </w:rPr>
            </w:pPr>
          </w:p>
        </w:tc>
        <w:tc>
          <w:tcPr>
            <w:tcW w:w="1058" w:type="dxa"/>
            <w:noWrap w:val="0"/>
            <w:vAlign w:val="center"/>
          </w:tcPr>
          <w:p w14:paraId="28C7CD6C">
            <w:pPr>
              <w:keepNext/>
              <w:spacing w:line="440" w:lineRule="exact"/>
              <w:ind w:left="63" w:right="63"/>
              <w:rPr>
                <w:rFonts w:ascii="宋体" w:hAnsi="宋体" w:eastAsia="仿宋_GB2312"/>
                <w:sz w:val="24"/>
                <w:highlight w:val="none"/>
              </w:rPr>
            </w:pPr>
          </w:p>
        </w:tc>
        <w:tc>
          <w:tcPr>
            <w:tcW w:w="880" w:type="dxa"/>
            <w:noWrap w:val="0"/>
            <w:vAlign w:val="center"/>
          </w:tcPr>
          <w:p w14:paraId="69A3C017">
            <w:pPr>
              <w:keepNext/>
              <w:spacing w:line="440" w:lineRule="exact"/>
              <w:ind w:left="63" w:right="63"/>
              <w:rPr>
                <w:rFonts w:ascii="宋体" w:hAnsi="宋体" w:eastAsia="仿宋_GB2312"/>
                <w:sz w:val="24"/>
                <w:highlight w:val="none"/>
              </w:rPr>
            </w:pPr>
          </w:p>
        </w:tc>
        <w:tc>
          <w:tcPr>
            <w:tcW w:w="1020" w:type="dxa"/>
            <w:noWrap w:val="0"/>
            <w:vAlign w:val="center"/>
          </w:tcPr>
          <w:p w14:paraId="67D800CA">
            <w:pPr>
              <w:keepNext/>
              <w:spacing w:line="440" w:lineRule="exact"/>
              <w:ind w:left="63" w:right="63"/>
              <w:rPr>
                <w:rFonts w:ascii="宋体" w:hAnsi="宋体" w:eastAsia="仿宋_GB2312"/>
                <w:sz w:val="24"/>
                <w:highlight w:val="none"/>
              </w:rPr>
            </w:pPr>
          </w:p>
        </w:tc>
        <w:tc>
          <w:tcPr>
            <w:tcW w:w="1480" w:type="dxa"/>
            <w:noWrap w:val="0"/>
            <w:vAlign w:val="center"/>
          </w:tcPr>
          <w:p w14:paraId="1CDB560B">
            <w:pPr>
              <w:keepNext/>
              <w:spacing w:line="440" w:lineRule="exact"/>
              <w:ind w:left="63" w:right="63"/>
              <w:rPr>
                <w:rFonts w:ascii="宋体" w:hAnsi="宋体" w:eastAsia="仿宋_GB2312"/>
                <w:sz w:val="24"/>
                <w:highlight w:val="none"/>
              </w:rPr>
            </w:pPr>
          </w:p>
        </w:tc>
        <w:tc>
          <w:tcPr>
            <w:tcW w:w="1020" w:type="dxa"/>
            <w:noWrap w:val="0"/>
            <w:vAlign w:val="center"/>
          </w:tcPr>
          <w:p w14:paraId="38615BD7">
            <w:pPr>
              <w:keepNext/>
              <w:spacing w:line="440" w:lineRule="exact"/>
              <w:ind w:left="63" w:right="63"/>
              <w:rPr>
                <w:rFonts w:ascii="宋体" w:hAnsi="宋体" w:eastAsia="仿宋_GB2312"/>
                <w:sz w:val="24"/>
                <w:highlight w:val="none"/>
              </w:rPr>
            </w:pPr>
          </w:p>
        </w:tc>
        <w:tc>
          <w:tcPr>
            <w:tcW w:w="921" w:type="dxa"/>
            <w:noWrap w:val="0"/>
            <w:vAlign w:val="center"/>
          </w:tcPr>
          <w:p w14:paraId="685BF771">
            <w:pPr>
              <w:keepNext/>
              <w:spacing w:line="440" w:lineRule="exact"/>
              <w:ind w:left="63" w:right="63"/>
              <w:rPr>
                <w:rFonts w:ascii="宋体" w:hAnsi="宋体" w:eastAsia="仿宋_GB2312"/>
                <w:sz w:val="24"/>
                <w:highlight w:val="none"/>
              </w:rPr>
            </w:pPr>
          </w:p>
        </w:tc>
      </w:tr>
      <w:tr w14:paraId="77AA71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A8B07A4">
            <w:pPr>
              <w:keepNext/>
              <w:spacing w:line="440" w:lineRule="exact"/>
              <w:ind w:left="63" w:right="63"/>
              <w:rPr>
                <w:rFonts w:ascii="宋体" w:hAnsi="宋体" w:eastAsia="仿宋_GB2312"/>
                <w:sz w:val="24"/>
                <w:highlight w:val="none"/>
              </w:rPr>
            </w:pPr>
          </w:p>
        </w:tc>
        <w:tc>
          <w:tcPr>
            <w:tcW w:w="1418" w:type="dxa"/>
            <w:noWrap w:val="0"/>
            <w:vAlign w:val="center"/>
          </w:tcPr>
          <w:p w14:paraId="49D979E1">
            <w:pPr>
              <w:keepNext/>
              <w:spacing w:line="440" w:lineRule="exact"/>
              <w:ind w:left="63" w:right="63"/>
              <w:rPr>
                <w:rFonts w:ascii="宋体" w:hAnsi="宋体" w:eastAsia="仿宋_GB2312"/>
                <w:sz w:val="24"/>
                <w:highlight w:val="none"/>
              </w:rPr>
            </w:pPr>
          </w:p>
        </w:tc>
        <w:tc>
          <w:tcPr>
            <w:tcW w:w="850" w:type="dxa"/>
            <w:noWrap w:val="0"/>
            <w:vAlign w:val="center"/>
          </w:tcPr>
          <w:p w14:paraId="34E3971C">
            <w:pPr>
              <w:keepNext/>
              <w:spacing w:line="440" w:lineRule="exact"/>
              <w:ind w:left="63" w:right="63"/>
              <w:rPr>
                <w:rFonts w:ascii="宋体" w:hAnsi="宋体" w:eastAsia="仿宋_GB2312"/>
                <w:sz w:val="24"/>
                <w:highlight w:val="none"/>
              </w:rPr>
            </w:pPr>
          </w:p>
        </w:tc>
        <w:tc>
          <w:tcPr>
            <w:tcW w:w="1058" w:type="dxa"/>
            <w:noWrap w:val="0"/>
            <w:vAlign w:val="center"/>
          </w:tcPr>
          <w:p w14:paraId="5BFC21A8">
            <w:pPr>
              <w:keepNext/>
              <w:spacing w:line="440" w:lineRule="exact"/>
              <w:ind w:left="63" w:right="63"/>
              <w:rPr>
                <w:rFonts w:ascii="宋体" w:hAnsi="宋体" w:eastAsia="仿宋_GB2312"/>
                <w:sz w:val="24"/>
                <w:highlight w:val="none"/>
              </w:rPr>
            </w:pPr>
          </w:p>
        </w:tc>
        <w:tc>
          <w:tcPr>
            <w:tcW w:w="880" w:type="dxa"/>
            <w:noWrap w:val="0"/>
            <w:vAlign w:val="center"/>
          </w:tcPr>
          <w:p w14:paraId="03BF385C">
            <w:pPr>
              <w:keepNext/>
              <w:spacing w:line="440" w:lineRule="exact"/>
              <w:ind w:left="63" w:right="63"/>
              <w:rPr>
                <w:rFonts w:ascii="宋体" w:hAnsi="宋体" w:eastAsia="仿宋_GB2312"/>
                <w:sz w:val="24"/>
                <w:highlight w:val="none"/>
              </w:rPr>
            </w:pPr>
          </w:p>
        </w:tc>
        <w:tc>
          <w:tcPr>
            <w:tcW w:w="1020" w:type="dxa"/>
            <w:noWrap w:val="0"/>
            <w:vAlign w:val="center"/>
          </w:tcPr>
          <w:p w14:paraId="5A6A9F11">
            <w:pPr>
              <w:keepNext/>
              <w:spacing w:line="440" w:lineRule="exact"/>
              <w:ind w:left="63" w:right="63"/>
              <w:rPr>
                <w:rFonts w:ascii="宋体" w:hAnsi="宋体" w:eastAsia="仿宋_GB2312"/>
                <w:sz w:val="24"/>
                <w:highlight w:val="none"/>
              </w:rPr>
            </w:pPr>
          </w:p>
        </w:tc>
        <w:tc>
          <w:tcPr>
            <w:tcW w:w="1480" w:type="dxa"/>
            <w:noWrap w:val="0"/>
            <w:vAlign w:val="center"/>
          </w:tcPr>
          <w:p w14:paraId="373F21FC">
            <w:pPr>
              <w:keepNext/>
              <w:spacing w:line="440" w:lineRule="exact"/>
              <w:ind w:left="63" w:right="63"/>
              <w:rPr>
                <w:rFonts w:ascii="宋体" w:hAnsi="宋体" w:eastAsia="仿宋_GB2312"/>
                <w:sz w:val="24"/>
                <w:highlight w:val="none"/>
              </w:rPr>
            </w:pPr>
          </w:p>
        </w:tc>
        <w:tc>
          <w:tcPr>
            <w:tcW w:w="1020" w:type="dxa"/>
            <w:noWrap w:val="0"/>
            <w:vAlign w:val="center"/>
          </w:tcPr>
          <w:p w14:paraId="1C568145">
            <w:pPr>
              <w:keepNext/>
              <w:spacing w:line="440" w:lineRule="exact"/>
              <w:ind w:left="63" w:right="63"/>
              <w:rPr>
                <w:rFonts w:ascii="宋体" w:hAnsi="宋体" w:eastAsia="仿宋_GB2312"/>
                <w:sz w:val="24"/>
                <w:highlight w:val="none"/>
              </w:rPr>
            </w:pPr>
          </w:p>
        </w:tc>
        <w:tc>
          <w:tcPr>
            <w:tcW w:w="921" w:type="dxa"/>
            <w:noWrap w:val="0"/>
            <w:vAlign w:val="center"/>
          </w:tcPr>
          <w:p w14:paraId="0DF4EDDE">
            <w:pPr>
              <w:keepNext/>
              <w:spacing w:line="440" w:lineRule="exact"/>
              <w:ind w:left="63" w:right="63"/>
              <w:rPr>
                <w:rFonts w:ascii="宋体" w:hAnsi="宋体" w:eastAsia="仿宋_GB2312"/>
                <w:sz w:val="24"/>
                <w:highlight w:val="none"/>
              </w:rPr>
            </w:pPr>
          </w:p>
        </w:tc>
      </w:tr>
      <w:tr w14:paraId="3EEF9B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FA5EB2C">
            <w:pPr>
              <w:keepNext/>
              <w:spacing w:line="440" w:lineRule="exact"/>
              <w:ind w:left="63" w:right="63"/>
              <w:rPr>
                <w:rFonts w:ascii="宋体" w:hAnsi="宋体" w:eastAsia="仿宋_GB2312"/>
                <w:sz w:val="24"/>
                <w:highlight w:val="none"/>
              </w:rPr>
            </w:pPr>
          </w:p>
        </w:tc>
        <w:tc>
          <w:tcPr>
            <w:tcW w:w="1418" w:type="dxa"/>
            <w:noWrap w:val="0"/>
            <w:vAlign w:val="center"/>
          </w:tcPr>
          <w:p w14:paraId="6E8161C3">
            <w:pPr>
              <w:keepNext/>
              <w:spacing w:line="440" w:lineRule="exact"/>
              <w:ind w:left="63" w:right="63"/>
              <w:rPr>
                <w:rFonts w:ascii="宋体" w:hAnsi="宋体" w:eastAsia="仿宋_GB2312"/>
                <w:sz w:val="24"/>
                <w:highlight w:val="none"/>
              </w:rPr>
            </w:pPr>
          </w:p>
        </w:tc>
        <w:tc>
          <w:tcPr>
            <w:tcW w:w="850" w:type="dxa"/>
            <w:noWrap w:val="0"/>
            <w:vAlign w:val="center"/>
          </w:tcPr>
          <w:p w14:paraId="70D39FF4">
            <w:pPr>
              <w:keepNext/>
              <w:spacing w:line="440" w:lineRule="exact"/>
              <w:ind w:left="63" w:right="63"/>
              <w:rPr>
                <w:rFonts w:ascii="宋体" w:hAnsi="宋体" w:eastAsia="仿宋_GB2312"/>
                <w:sz w:val="24"/>
                <w:highlight w:val="none"/>
              </w:rPr>
            </w:pPr>
          </w:p>
        </w:tc>
        <w:tc>
          <w:tcPr>
            <w:tcW w:w="1058" w:type="dxa"/>
            <w:noWrap w:val="0"/>
            <w:vAlign w:val="center"/>
          </w:tcPr>
          <w:p w14:paraId="2FAA5072">
            <w:pPr>
              <w:keepNext/>
              <w:spacing w:line="440" w:lineRule="exact"/>
              <w:ind w:left="63" w:right="63"/>
              <w:rPr>
                <w:rFonts w:ascii="宋体" w:hAnsi="宋体" w:eastAsia="仿宋_GB2312"/>
                <w:sz w:val="24"/>
                <w:highlight w:val="none"/>
              </w:rPr>
            </w:pPr>
          </w:p>
        </w:tc>
        <w:tc>
          <w:tcPr>
            <w:tcW w:w="880" w:type="dxa"/>
            <w:noWrap w:val="0"/>
            <w:vAlign w:val="center"/>
          </w:tcPr>
          <w:p w14:paraId="642B7357">
            <w:pPr>
              <w:keepNext/>
              <w:spacing w:line="440" w:lineRule="exact"/>
              <w:ind w:left="63" w:right="63"/>
              <w:rPr>
                <w:rFonts w:ascii="宋体" w:hAnsi="宋体" w:eastAsia="仿宋_GB2312"/>
                <w:sz w:val="24"/>
                <w:highlight w:val="none"/>
              </w:rPr>
            </w:pPr>
          </w:p>
        </w:tc>
        <w:tc>
          <w:tcPr>
            <w:tcW w:w="1020" w:type="dxa"/>
            <w:noWrap w:val="0"/>
            <w:vAlign w:val="center"/>
          </w:tcPr>
          <w:p w14:paraId="72D1C274">
            <w:pPr>
              <w:keepNext/>
              <w:spacing w:line="440" w:lineRule="exact"/>
              <w:ind w:left="63" w:right="63"/>
              <w:rPr>
                <w:rFonts w:ascii="宋体" w:hAnsi="宋体" w:eastAsia="仿宋_GB2312"/>
                <w:sz w:val="24"/>
                <w:highlight w:val="none"/>
              </w:rPr>
            </w:pPr>
          </w:p>
        </w:tc>
        <w:tc>
          <w:tcPr>
            <w:tcW w:w="1480" w:type="dxa"/>
            <w:noWrap w:val="0"/>
            <w:vAlign w:val="center"/>
          </w:tcPr>
          <w:p w14:paraId="54E9A234">
            <w:pPr>
              <w:keepNext/>
              <w:spacing w:line="440" w:lineRule="exact"/>
              <w:ind w:left="63" w:right="63"/>
              <w:rPr>
                <w:rFonts w:ascii="宋体" w:hAnsi="宋体" w:eastAsia="仿宋_GB2312"/>
                <w:sz w:val="24"/>
                <w:highlight w:val="none"/>
              </w:rPr>
            </w:pPr>
          </w:p>
        </w:tc>
        <w:tc>
          <w:tcPr>
            <w:tcW w:w="1020" w:type="dxa"/>
            <w:noWrap w:val="0"/>
            <w:vAlign w:val="center"/>
          </w:tcPr>
          <w:p w14:paraId="7090EE98">
            <w:pPr>
              <w:keepNext/>
              <w:spacing w:line="440" w:lineRule="exact"/>
              <w:ind w:left="63" w:right="63"/>
              <w:rPr>
                <w:rFonts w:ascii="宋体" w:hAnsi="宋体" w:eastAsia="仿宋_GB2312"/>
                <w:sz w:val="24"/>
                <w:highlight w:val="none"/>
              </w:rPr>
            </w:pPr>
          </w:p>
        </w:tc>
        <w:tc>
          <w:tcPr>
            <w:tcW w:w="921" w:type="dxa"/>
            <w:noWrap w:val="0"/>
            <w:vAlign w:val="center"/>
          </w:tcPr>
          <w:p w14:paraId="627DDC1F">
            <w:pPr>
              <w:keepNext/>
              <w:spacing w:line="440" w:lineRule="exact"/>
              <w:ind w:left="63" w:right="63"/>
              <w:rPr>
                <w:rFonts w:ascii="宋体" w:hAnsi="宋体" w:eastAsia="仿宋_GB2312"/>
                <w:sz w:val="24"/>
                <w:highlight w:val="none"/>
              </w:rPr>
            </w:pPr>
          </w:p>
        </w:tc>
      </w:tr>
      <w:tr w14:paraId="3453C6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F42FAC1">
            <w:pPr>
              <w:keepNext/>
              <w:spacing w:line="440" w:lineRule="exact"/>
              <w:ind w:left="63" w:right="63"/>
              <w:rPr>
                <w:rFonts w:ascii="宋体" w:hAnsi="宋体" w:eastAsia="仿宋_GB2312"/>
                <w:sz w:val="24"/>
                <w:highlight w:val="none"/>
              </w:rPr>
            </w:pPr>
          </w:p>
        </w:tc>
        <w:tc>
          <w:tcPr>
            <w:tcW w:w="1418" w:type="dxa"/>
            <w:noWrap w:val="0"/>
            <w:vAlign w:val="center"/>
          </w:tcPr>
          <w:p w14:paraId="496A15BC">
            <w:pPr>
              <w:keepNext/>
              <w:spacing w:line="440" w:lineRule="exact"/>
              <w:ind w:left="63" w:right="63"/>
              <w:rPr>
                <w:rFonts w:ascii="宋体" w:hAnsi="宋体" w:eastAsia="仿宋_GB2312"/>
                <w:sz w:val="24"/>
                <w:highlight w:val="none"/>
              </w:rPr>
            </w:pPr>
          </w:p>
        </w:tc>
        <w:tc>
          <w:tcPr>
            <w:tcW w:w="850" w:type="dxa"/>
            <w:noWrap w:val="0"/>
            <w:vAlign w:val="center"/>
          </w:tcPr>
          <w:p w14:paraId="390B19EA">
            <w:pPr>
              <w:keepNext/>
              <w:spacing w:line="440" w:lineRule="exact"/>
              <w:ind w:left="63" w:right="63"/>
              <w:rPr>
                <w:rFonts w:ascii="宋体" w:hAnsi="宋体" w:eastAsia="仿宋_GB2312"/>
                <w:sz w:val="24"/>
                <w:highlight w:val="none"/>
              </w:rPr>
            </w:pPr>
          </w:p>
        </w:tc>
        <w:tc>
          <w:tcPr>
            <w:tcW w:w="1058" w:type="dxa"/>
            <w:noWrap w:val="0"/>
            <w:vAlign w:val="center"/>
          </w:tcPr>
          <w:p w14:paraId="49AC0C0D">
            <w:pPr>
              <w:keepNext/>
              <w:spacing w:line="440" w:lineRule="exact"/>
              <w:ind w:left="63" w:right="63"/>
              <w:rPr>
                <w:rFonts w:ascii="宋体" w:hAnsi="宋体" w:eastAsia="仿宋_GB2312"/>
                <w:sz w:val="24"/>
                <w:highlight w:val="none"/>
              </w:rPr>
            </w:pPr>
          </w:p>
        </w:tc>
        <w:tc>
          <w:tcPr>
            <w:tcW w:w="880" w:type="dxa"/>
            <w:noWrap w:val="0"/>
            <w:vAlign w:val="center"/>
          </w:tcPr>
          <w:p w14:paraId="590C2110">
            <w:pPr>
              <w:keepNext/>
              <w:spacing w:line="440" w:lineRule="exact"/>
              <w:ind w:left="63" w:right="63"/>
              <w:rPr>
                <w:rFonts w:ascii="宋体" w:hAnsi="宋体" w:eastAsia="仿宋_GB2312"/>
                <w:sz w:val="24"/>
                <w:highlight w:val="none"/>
              </w:rPr>
            </w:pPr>
          </w:p>
        </w:tc>
        <w:tc>
          <w:tcPr>
            <w:tcW w:w="1020" w:type="dxa"/>
            <w:noWrap w:val="0"/>
            <w:vAlign w:val="center"/>
          </w:tcPr>
          <w:p w14:paraId="592978FE">
            <w:pPr>
              <w:keepNext/>
              <w:spacing w:line="440" w:lineRule="exact"/>
              <w:ind w:left="63" w:right="63"/>
              <w:rPr>
                <w:rFonts w:ascii="宋体" w:hAnsi="宋体" w:eastAsia="仿宋_GB2312"/>
                <w:sz w:val="24"/>
                <w:highlight w:val="none"/>
              </w:rPr>
            </w:pPr>
          </w:p>
        </w:tc>
        <w:tc>
          <w:tcPr>
            <w:tcW w:w="1480" w:type="dxa"/>
            <w:noWrap w:val="0"/>
            <w:vAlign w:val="center"/>
          </w:tcPr>
          <w:p w14:paraId="4FEE7562">
            <w:pPr>
              <w:keepNext/>
              <w:spacing w:line="440" w:lineRule="exact"/>
              <w:ind w:left="63" w:right="63"/>
              <w:rPr>
                <w:rFonts w:ascii="宋体" w:hAnsi="宋体" w:eastAsia="仿宋_GB2312"/>
                <w:sz w:val="24"/>
                <w:highlight w:val="none"/>
              </w:rPr>
            </w:pPr>
          </w:p>
        </w:tc>
        <w:tc>
          <w:tcPr>
            <w:tcW w:w="1020" w:type="dxa"/>
            <w:noWrap w:val="0"/>
            <w:vAlign w:val="center"/>
          </w:tcPr>
          <w:p w14:paraId="1907B928">
            <w:pPr>
              <w:keepNext/>
              <w:spacing w:line="440" w:lineRule="exact"/>
              <w:ind w:left="63" w:right="63"/>
              <w:rPr>
                <w:rFonts w:ascii="宋体" w:hAnsi="宋体" w:eastAsia="仿宋_GB2312"/>
                <w:sz w:val="24"/>
                <w:highlight w:val="none"/>
              </w:rPr>
            </w:pPr>
          </w:p>
        </w:tc>
        <w:tc>
          <w:tcPr>
            <w:tcW w:w="921" w:type="dxa"/>
            <w:noWrap w:val="0"/>
            <w:vAlign w:val="center"/>
          </w:tcPr>
          <w:p w14:paraId="00C07A22">
            <w:pPr>
              <w:keepNext/>
              <w:spacing w:line="440" w:lineRule="exact"/>
              <w:ind w:left="63" w:right="63"/>
              <w:rPr>
                <w:rFonts w:ascii="宋体" w:hAnsi="宋体" w:eastAsia="仿宋_GB2312"/>
                <w:sz w:val="24"/>
                <w:highlight w:val="none"/>
              </w:rPr>
            </w:pPr>
          </w:p>
        </w:tc>
      </w:tr>
      <w:tr w14:paraId="7BCDDC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A032272">
            <w:pPr>
              <w:keepNext/>
              <w:spacing w:line="440" w:lineRule="exact"/>
              <w:ind w:left="63" w:right="63"/>
              <w:rPr>
                <w:rFonts w:ascii="宋体" w:hAnsi="宋体" w:eastAsia="仿宋_GB2312"/>
                <w:sz w:val="24"/>
                <w:highlight w:val="none"/>
              </w:rPr>
            </w:pPr>
          </w:p>
        </w:tc>
        <w:tc>
          <w:tcPr>
            <w:tcW w:w="1418" w:type="dxa"/>
            <w:noWrap w:val="0"/>
            <w:vAlign w:val="center"/>
          </w:tcPr>
          <w:p w14:paraId="173B8578">
            <w:pPr>
              <w:keepNext/>
              <w:spacing w:line="440" w:lineRule="exact"/>
              <w:ind w:left="63" w:right="63"/>
              <w:rPr>
                <w:rFonts w:ascii="宋体" w:hAnsi="宋体" w:eastAsia="仿宋_GB2312"/>
                <w:sz w:val="24"/>
                <w:highlight w:val="none"/>
              </w:rPr>
            </w:pPr>
          </w:p>
        </w:tc>
        <w:tc>
          <w:tcPr>
            <w:tcW w:w="850" w:type="dxa"/>
            <w:noWrap w:val="0"/>
            <w:vAlign w:val="center"/>
          </w:tcPr>
          <w:p w14:paraId="1C753F60">
            <w:pPr>
              <w:keepNext/>
              <w:spacing w:line="440" w:lineRule="exact"/>
              <w:ind w:left="63" w:right="63"/>
              <w:rPr>
                <w:rFonts w:ascii="宋体" w:hAnsi="宋体" w:eastAsia="仿宋_GB2312"/>
                <w:sz w:val="24"/>
                <w:highlight w:val="none"/>
              </w:rPr>
            </w:pPr>
          </w:p>
        </w:tc>
        <w:tc>
          <w:tcPr>
            <w:tcW w:w="1058" w:type="dxa"/>
            <w:noWrap w:val="0"/>
            <w:vAlign w:val="center"/>
          </w:tcPr>
          <w:p w14:paraId="4D8C8753">
            <w:pPr>
              <w:keepNext/>
              <w:spacing w:line="440" w:lineRule="exact"/>
              <w:ind w:left="63" w:right="63"/>
              <w:rPr>
                <w:rFonts w:ascii="宋体" w:hAnsi="宋体" w:eastAsia="仿宋_GB2312"/>
                <w:sz w:val="24"/>
                <w:highlight w:val="none"/>
              </w:rPr>
            </w:pPr>
          </w:p>
        </w:tc>
        <w:tc>
          <w:tcPr>
            <w:tcW w:w="880" w:type="dxa"/>
            <w:noWrap w:val="0"/>
            <w:vAlign w:val="center"/>
          </w:tcPr>
          <w:p w14:paraId="2FA1549B">
            <w:pPr>
              <w:keepNext/>
              <w:spacing w:line="440" w:lineRule="exact"/>
              <w:ind w:left="63" w:right="63"/>
              <w:rPr>
                <w:rFonts w:ascii="宋体" w:hAnsi="宋体" w:eastAsia="仿宋_GB2312"/>
                <w:sz w:val="24"/>
                <w:highlight w:val="none"/>
              </w:rPr>
            </w:pPr>
          </w:p>
        </w:tc>
        <w:tc>
          <w:tcPr>
            <w:tcW w:w="1020" w:type="dxa"/>
            <w:noWrap w:val="0"/>
            <w:vAlign w:val="center"/>
          </w:tcPr>
          <w:p w14:paraId="2BDD5F69">
            <w:pPr>
              <w:keepNext/>
              <w:spacing w:line="440" w:lineRule="exact"/>
              <w:ind w:left="63" w:right="63"/>
              <w:rPr>
                <w:rFonts w:ascii="宋体" w:hAnsi="宋体" w:eastAsia="仿宋_GB2312"/>
                <w:sz w:val="24"/>
                <w:highlight w:val="none"/>
              </w:rPr>
            </w:pPr>
          </w:p>
        </w:tc>
        <w:tc>
          <w:tcPr>
            <w:tcW w:w="1480" w:type="dxa"/>
            <w:noWrap w:val="0"/>
            <w:vAlign w:val="center"/>
          </w:tcPr>
          <w:p w14:paraId="2DEE5538">
            <w:pPr>
              <w:keepNext/>
              <w:spacing w:line="440" w:lineRule="exact"/>
              <w:ind w:left="63" w:right="63"/>
              <w:rPr>
                <w:rFonts w:ascii="宋体" w:hAnsi="宋体" w:eastAsia="仿宋_GB2312"/>
                <w:sz w:val="24"/>
                <w:highlight w:val="none"/>
              </w:rPr>
            </w:pPr>
          </w:p>
        </w:tc>
        <w:tc>
          <w:tcPr>
            <w:tcW w:w="1020" w:type="dxa"/>
            <w:noWrap w:val="0"/>
            <w:vAlign w:val="center"/>
          </w:tcPr>
          <w:p w14:paraId="23C00ABD">
            <w:pPr>
              <w:keepNext/>
              <w:spacing w:line="440" w:lineRule="exact"/>
              <w:ind w:left="63" w:right="63"/>
              <w:rPr>
                <w:rFonts w:ascii="宋体" w:hAnsi="宋体" w:eastAsia="仿宋_GB2312"/>
                <w:sz w:val="24"/>
                <w:highlight w:val="none"/>
              </w:rPr>
            </w:pPr>
          </w:p>
        </w:tc>
        <w:tc>
          <w:tcPr>
            <w:tcW w:w="921" w:type="dxa"/>
            <w:noWrap w:val="0"/>
            <w:vAlign w:val="center"/>
          </w:tcPr>
          <w:p w14:paraId="3EDCF95A">
            <w:pPr>
              <w:keepNext/>
              <w:spacing w:line="440" w:lineRule="exact"/>
              <w:ind w:left="63" w:right="63"/>
              <w:rPr>
                <w:rFonts w:ascii="宋体" w:hAnsi="宋体" w:eastAsia="仿宋_GB2312"/>
                <w:sz w:val="24"/>
                <w:highlight w:val="none"/>
              </w:rPr>
            </w:pPr>
          </w:p>
        </w:tc>
      </w:tr>
      <w:tr w14:paraId="54AA74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B35500C">
            <w:pPr>
              <w:keepNext/>
              <w:spacing w:line="440" w:lineRule="exact"/>
              <w:ind w:left="63" w:right="63"/>
              <w:rPr>
                <w:rFonts w:ascii="宋体" w:hAnsi="宋体" w:eastAsia="仿宋_GB2312"/>
                <w:sz w:val="24"/>
                <w:highlight w:val="none"/>
              </w:rPr>
            </w:pPr>
          </w:p>
        </w:tc>
        <w:tc>
          <w:tcPr>
            <w:tcW w:w="1418" w:type="dxa"/>
            <w:noWrap w:val="0"/>
            <w:vAlign w:val="center"/>
          </w:tcPr>
          <w:p w14:paraId="69907CB9">
            <w:pPr>
              <w:keepNext/>
              <w:spacing w:line="440" w:lineRule="exact"/>
              <w:ind w:left="63" w:right="63"/>
              <w:rPr>
                <w:rFonts w:ascii="宋体" w:hAnsi="宋体" w:eastAsia="仿宋_GB2312"/>
                <w:sz w:val="24"/>
                <w:highlight w:val="none"/>
              </w:rPr>
            </w:pPr>
          </w:p>
        </w:tc>
        <w:tc>
          <w:tcPr>
            <w:tcW w:w="850" w:type="dxa"/>
            <w:noWrap w:val="0"/>
            <w:vAlign w:val="center"/>
          </w:tcPr>
          <w:p w14:paraId="36912759">
            <w:pPr>
              <w:keepNext/>
              <w:spacing w:line="440" w:lineRule="exact"/>
              <w:ind w:left="63" w:right="63"/>
              <w:rPr>
                <w:rFonts w:ascii="宋体" w:hAnsi="宋体" w:eastAsia="仿宋_GB2312"/>
                <w:sz w:val="24"/>
                <w:highlight w:val="none"/>
              </w:rPr>
            </w:pPr>
          </w:p>
        </w:tc>
        <w:tc>
          <w:tcPr>
            <w:tcW w:w="1058" w:type="dxa"/>
            <w:noWrap w:val="0"/>
            <w:vAlign w:val="center"/>
          </w:tcPr>
          <w:p w14:paraId="6B4CCF78">
            <w:pPr>
              <w:keepNext/>
              <w:spacing w:line="440" w:lineRule="exact"/>
              <w:ind w:left="63" w:right="63"/>
              <w:rPr>
                <w:rFonts w:ascii="宋体" w:hAnsi="宋体" w:eastAsia="仿宋_GB2312"/>
                <w:sz w:val="24"/>
                <w:highlight w:val="none"/>
              </w:rPr>
            </w:pPr>
          </w:p>
        </w:tc>
        <w:tc>
          <w:tcPr>
            <w:tcW w:w="880" w:type="dxa"/>
            <w:noWrap w:val="0"/>
            <w:vAlign w:val="center"/>
          </w:tcPr>
          <w:p w14:paraId="58A73205">
            <w:pPr>
              <w:keepNext/>
              <w:spacing w:line="440" w:lineRule="exact"/>
              <w:ind w:left="63" w:right="63"/>
              <w:rPr>
                <w:rFonts w:ascii="宋体" w:hAnsi="宋体" w:eastAsia="仿宋_GB2312"/>
                <w:sz w:val="24"/>
                <w:highlight w:val="none"/>
              </w:rPr>
            </w:pPr>
          </w:p>
        </w:tc>
        <w:tc>
          <w:tcPr>
            <w:tcW w:w="1020" w:type="dxa"/>
            <w:noWrap w:val="0"/>
            <w:vAlign w:val="center"/>
          </w:tcPr>
          <w:p w14:paraId="40BBB223">
            <w:pPr>
              <w:keepNext/>
              <w:spacing w:line="440" w:lineRule="exact"/>
              <w:ind w:left="63" w:right="63"/>
              <w:rPr>
                <w:rFonts w:ascii="宋体" w:hAnsi="宋体" w:eastAsia="仿宋_GB2312"/>
                <w:sz w:val="24"/>
                <w:highlight w:val="none"/>
              </w:rPr>
            </w:pPr>
          </w:p>
        </w:tc>
        <w:tc>
          <w:tcPr>
            <w:tcW w:w="1480" w:type="dxa"/>
            <w:noWrap w:val="0"/>
            <w:vAlign w:val="center"/>
          </w:tcPr>
          <w:p w14:paraId="74635069">
            <w:pPr>
              <w:keepNext/>
              <w:spacing w:line="440" w:lineRule="exact"/>
              <w:ind w:left="63" w:right="63"/>
              <w:rPr>
                <w:rFonts w:ascii="宋体" w:hAnsi="宋体" w:eastAsia="仿宋_GB2312"/>
                <w:sz w:val="24"/>
                <w:highlight w:val="none"/>
              </w:rPr>
            </w:pPr>
          </w:p>
        </w:tc>
        <w:tc>
          <w:tcPr>
            <w:tcW w:w="1020" w:type="dxa"/>
            <w:noWrap w:val="0"/>
            <w:vAlign w:val="center"/>
          </w:tcPr>
          <w:p w14:paraId="0CA4D893">
            <w:pPr>
              <w:keepNext/>
              <w:spacing w:line="440" w:lineRule="exact"/>
              <w:ind w:left="63" w:right="63"/>
              <w:rPr>
                <w:rFonts w:ascii="宋体" w:hAnsi="宋体" w:eastAsia="仿宋_GB2312"/>
                <w:sz w:val="24"/>
                <w:highlight w:val="none"/>
              </w:rPr>
            </w:pPr>
          </w:p>
        </w:tc>
        <w:tc>
          <w:tcPr>
            <w:tcW w:w="921" w:type="dxa"/>
            <w:noWrap w:val="0"/>
            <w:vAlign w:val="center"/>
          </w:tcPr>
          <w:p w14:paraId="01BA6A03">
            <w:pPr>
              <w:keepNext/>
              <w:spacing w:line="440" w:lineRule="exact"/>
              <w:ind w:left="63" w:right="63"/>
              <w:rPr>
                <w:rFonts w:ascii="宋体" w:hAnsi="宋体" w:eastAsia="仿宋_GB2312"/>
                <w:sz w:val="24"/>
                <w:highlight w:val="none"/>
              </w:rPr>
            </w:pPr>
          </w:p>
        </w:tc>
      </w:tr>
      <w:tr w14:paraId="7D6C8F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0C9BBE3">
            <w:pPr>
              <w:keepNext/>
              <w:spacing w:line="440" w:lineRule="exact"/>
              <w:ind w:left="63" w:right="63"/>
              <w:rPr>
                <w:rFonts w:ascii="宋体" w:hAnsi="宋体" w:eastAsia="仿宋_GB2312"/>
                <w:sz w:val="24"/>
                <w:highlight w:val="none"/>
              </w:rPr>
            </w:pPr>
          </w:p>
        </w:tc>
        <w:tc>
          <w:tcPr>
            <w:tcW w:w="1418" w:type="dxa"/>
            <w:noWrap w:val="0"/>
            <w:vAlign w:val="center"/>
          </w:tcPr>
          <w:p w14:paraId="71174E5B">
            <w:pPr>
              <w:keepNext/>
              <w:spacing w:line="440" w:lineRule="exact"/>
              <w:ind w:left="63" w:right="63"/>
              <w:rPr>
                <w:rFonts w:ascii="宋体" w:hAnsi="宋体" w:eastAsia="仿宋_GB2312"/>
                <w:sz w:val="24"/>
                <w:highlight w:val="none"/>
              </w:rPr>
            </w:pPr>
          </w:p>
        </w:tc>
        <w:tc>
          <w:tcPr>
            <w:tcW w:w="850" w:type="dxa"/>
            <w:noWrap w:val="0"/>
            <w:vAlign w:val="center"/>
          </w:tcPr>
          <w:p w14:paraId="14CF3522">
            <w:pPr>
              <w:keepNext/>
              <w:spacing w:line="440" w:lineRule="exact"/>
              <w:ind w:left="63" w:right="63"/>
              <w:rPr>
                <w:rFonts w:ascii="宋体" w:hAnsi="宋体" w:eastAsia="仿宋_GB2312"/>
                <w:sz w:val="24"/>
                <w:highlight w:val="none"/>
              </w:rPr>
            </w:pPr>
          </w:p>
        </w:tc>
        <w:tc>
          <w:tcPr>
            <w:tcW w:w="1058" w:type="dxa"/>
            <w:noWrap w:val="0"/>
            <w:vAlign w:val="center"/>
          </w:tcPr>
          <w:p w14:paraId="2F239EC8">
            <w:pPr>
              <w:keepNext/>
              <w:spacing w:line="440" w:lineRule="exact"/>
              <w:ind w:left="63" w:right="63"/>
              <w:rPr>
                <w:rFonts w:ascii="宋体" w:hAnsi="宋体" w:eastAsia="仿宋_GB2312"/>
                <w:sz w:val="24"/>
                <w:highlight w:val="none"/>
              </w:rPr>
            </w:pPr>
          </w:p>
        </w:tc>
        <w:tc>
          <w:tcPr>
            <w:tcW w:w="880" w:type="dxa"/>
            <w:noWrap w:val="0"/>
            <w:vAlign w:val="center"/>
          </w:tcPr>
          <w:p w14:paraId="5EFC9801">
            <w:pPr>
              <w:keepNext/>
              <w:spacing w:line="440" w:lineRule="exact"/>
              <w:ind w:left="63" w:right="63"/>
              <w:rPr>
                <w:rFonts w:ascii="宋体" w:hAnsi="宋体" w:eastAsia="仿宋_GB2312"/>
                <w:sz w:val="24"/>
                <w:highlight w:val="none"/>
              </w:rPr>
            </w:pPr>
          </w:p>
        </w:tc>
        <w:tc>
          <w:tcPr>
            <w:tcW w:w="1020" w:type="dxa"/>
            <w:noWrap w:val="0"/>
            <w:vAlign w:val="center"/>
          </w:tcPr>
          <w:p w14:paraId="55496373">
            <w:pPr>
              <w:keepNext/>
              <w:spacing w:line="440" w:lineRule="exact"/>
              <w:ind w:left="63" w:right="63"/>
              <w:rPr>
                <w:rFonts w:ascii="宋体" w:hAnsi="宋体" w:eastAsia="仿宋_GB2312"/>
                <w:sz w:val="24"/>
                <w:highlight w:val="none"/>
              </w:rPr>
            </w:pPr>
          </w:p>
        </w:tc>
        <w:tc>
          <w:tcPr>
            <w:tcW w:w="1480" w:type="dxa"/>
            <w:noWrap w:val="0"/>
            <w:vAlign w:val="center"/>
          </w:tcPr>
          <w:p w14:paraId="738E5309">
            <w:pPr>
              <w:keepNext/>
              <w:spacing w:line="440" w:lineRule="exact"/>
              <w:ind w:left="63" w:right="63"/>
              <w:rPr>
                <w:rFonts w:ascii="宋体" w:hAnsi="宋体" w:eastAsia="仿宋_GB2312"/>
                <w:sz w:val="24"/>
                <w:highlight w:val="none"/>
              </w:rPr>
            </w:pPr>
          </w:p>
        </w:tc>
        <w:tc>
          <w:tcPr>
            <w:tcW w:w="1020" w:type="dxa"/>
            <w:noWrap w:val="0"/>
            <w:vAlign w:val="center"/>
          </w:tcPr>
          <w:p w14:paraId="0932F0A5">
            <w:pPr>
              <w:keepNext/>
              <w:spacing w:line="440" w:lineRule="exact"/>
              <w:ind w:left="63" w:right="63"/>
              <w:rPr>
                <w:rFonts w:ascii="宋体" w:hAnsi="宋体" w:eastAsia="仿宋_GB2312"/>
                <w:sz w:val="24"/>
                <w:highlight w:val="none"/>
              </w:rPr>
            </w:pPr>
          </w:p>
        </w:tc>
        <w:tc>
          <w:tcPr>
            <w:tcW w:w="921" w:type="dxa"/>
            <w:noWrap w:val="0"/>
            <w:vAlign w:val="center"/>
          </w:tcPr>
          <w:p w14:paraId="0A5CB234">
            <w:pPr>
              <w:keepNext/>
              <w:spacing w:line="440" w:lineRule="exact"/>
              <w:ind w:left="63" w:right="63"/>
              <w:rPr>
                <w:rFonts w:ascii="宋体" w:hAnsi="宋体" w:eastAsia="仿宋_GB2312"/>
                <w:sz w:val="24"/>
                <w:highlight w:val="none"/>
              </w:rPr>
            </w:pPr>
          </w:p>
        </w:tc>
      </w:tr>
      <w:tr w14:paraId="55EA33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3B5A8C2">
            <w:pPr>
              <w:keepNext/>
              <w:spacing w:line="440" w:lineRule="exact"/>
              <w:ind w:left="63" w:right="63"/>
              <w:rPr>
                <w:rFonts w:ascii="宋体" w:hAnsi="宋体" w:eastAsia="仿宋_GB2312"/>
                <w:sz w:val="24"/>
                <w:highlight w:val="none"/>
              </w:rPr>
            </w:pPr>
          </w:p>
        </w:tc>
        <w:tc>
          <w:tcPr>
            <w:tcW w:w="1418" w:type="dxa"/>
            <w:noWrap w:val="0"/>
            <w:vAlign w:val="center"/>
          </w:tcPr>
          <w:p w14:paraId="41B39EE7">
            <w:pPr>
              <w:keepNext/>
              <w:spacing w:line="440" w:lineRule="exact"/>
              <w:ind w:left="63" w:right="63"/>
              <w:rPr>
                <w:rFonts w:ascii="宋体" w:hAnsi="宋体" w:eastAsia="仿宋_GB2312"/>
                <w:sz w:val="24"/>
                <w:highlight w:val="none"/>
              </w:rPr>
            </w:pPr>
          </w:p>
        </w:tc>
        <w:tc>
          <w:tcPr>
            <w:tcW w:w="850" w:type="dxa"/>
            <w:noWrap w:val="0"/>
            <w:vAlign w:val="center"/>
          </w:tcPr>
          <w:p w14:paraId="45897C77">
            <w:pPr>
              <w:keepNext/>
              <w:spacing w:line="440" w:lineRule="exact"/>
              <w:ind w:left="63" w:right="63"/>
              <w:rPr>
                <w:rFonts w:ascii="宋体" w:hAnsi="宋体" w:eastAsia="仿宋_GB2312"/>
                <w:sz w:val="24"/>
                <w:highlight w:val="none"/>
              </w:rPr>
            </w:pPr>
          </w:p>
        </w:tc>
        <w:tc>
          <w:tcPr>
            <w:tcW w:w="1058" w:type="dxa"/>
            <w:noWrap w:val="0"/>
            <w:vAlign w:val="center"/>
          </w:tcPr>
          <w:p w14:paraId="16AF9D3A">
            <w:pPr>
              <w:keepNext/>
              <w:spacing w:line="440" w:lineRule="exact"/>
              <w:ind w:left="63" w:right="63"/>
              <w:rPr>
                <w:rFonts w:ascii="宋体" w:hAnsi="宋体" w:eastAsia="仿宋_GB2312"/>
                <w:sz w:val="24"/>
                <w:highlight w:val="none"/>
              </w:rPr>
            </w:pPr>
          </w:p>
        </w:tc>
        <w:tc>
          <w:tcPr>
            <w:tcW w:w="880" w:type="dxa"/>
            <w:noWrap w:val="0"/>
            <w:vAlign w:val="center"/>
          </w:tcPr>
          <w:p w14:paraId="4094F0F2">
            <w:pPr>
              <w:keepNext/>
              <w:spacing w:line="440" w:lineRule="exact"/>
              <w:ind w:left="63" w:right="63"/>
              <w:rPr>
                <w:rFonts w:ascii="宋体" w:hAnsi="宋体" w:eastAsia="仿宋_GB2312"/>
                <w:sz w:val="24"/>
                <w:highlight w:val="none"/>
              </w:rPr>
            </w:pPr>
          </w:p>
        </w:tc>
        <w:tc>
          <w:tcPr>
            <w:tcW w:w="1020" w:type="dxa"/>
            <w:noWrap w:val="0"/>
            <w:vAlign w:val="center"/>
          </w:tcPr>
          <w:p w14:paraId="3AC5FB6C">
            <w:pPr>
              <w:keepNext/>
              <w:spacing w:line="440" w:lineRule="exact"/>
              <w:ind w:left="63" w:right="63"/>
              <w:rPr>
                <w:rFonts w:ascii="宋体" w:hAnsi="宋体" w:eastAsia="仿宋_GB2312"/>
                <w:sz w:val="24"/>
                <w:highlight w:val="none"/>
              </w:rPr>
            </w:pPr>
          </w:p>
        </w:tc>
        <w:tc>
          <w:tcPr>
            <w:tcW w:w="1480" w:type="dxa"/>
            <w:noWrap w:val="0"/>
            <w:vAlign w:val="center"/>
          </w:tcPr>
          <w:p w14:paraId="71B7DD69">
            <w:pPr>
              <w:keepNext/>
              <w:spacing w:line="440" w:lineRule="exact"/>
              <w:ind w:left="63" w:right="63"/>
              <w:rPr>
                <w:rFonts w:ascii="宋体" w:hAnsi="宋体" w:eastAsia="仿宋_GB2312"/>
                <w:sz w:val="24"/>
                <w:highlight w:val="none"/>
              </w:rPr>
            </w:pPr>
          </w:p>
        </w:tc>
        <w:tc>
          <w:tcPr>
            <w:tcW w:w="1020" w:type="dxa"/>
            <w:noWrap w:val="0"/>
            <w:vAlign w:val="center"/>
          </w:tcPr>
          <w:p w14:paraId="5B5505BD">
            <w:pPr>
              <w:keepNext/>
              <w:spacing w:line="440" w:lineRule="exact"/>
              <w:ind w:left="63" w:right="63"/>
              <w:rPr>
                <w:rFonts w:ascii="宋体" w:hAnsi="宋体" w:eastAsia="仿宋_GB2312"/>
                <w:sz w:val="24"/>
                <w:highlight w:val="none"/>
              </w:rPr>
            </w:pPr>
          </w:p>
        </w:tc>
        <w:tc>
          <w:tcPr>
            <w:tcW w:w="921" w:type="dxa"/>
            <w:noWrap w:val="0"/>
            <w:vAlign w:val="center"/>
          </w:tcPr>
          <w:p w14:paraId="241F4DB5">
            <w:pPr>
              <w:keepNext/>
              <w:spacing w:line="440" w:lineRule="exact"/>
              <w:ind w:left="63" w:right="63"/>
              <w:rPr>
                <w:rFonts w:ascii="宋体" w:hAnsi="宋体" w:eastAsia="仿宋_GB2312"/>
                <w:sz w:val="24"/>
                <w:highlight w:val="none"/>
              </w:rPr>
            </w:pPr>
          </w:p>
        </w:tc>
      </w:tr>
      <w:tr w14:paraId="1F54AE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DCCA0FF">
            <w:pPr>
              <w:rPr>
                <w:rFonts w:ascii="宋体" w:hAnsi="宋体"/>
                <w:sz w:val="24"/>
                <w:highlight w:val="none"/>
              </w:rPr>
            </w:pPr>
          </w:p>
        </w:tc>
        <w:tc>
          <w:tcPr>
            <w:tcW w:w="1418" w:type="dxa"/>
            <w:noWrap w:val="0"/>
            <w:vAlign w:val="top"/>
          </w:tcPr>
          <w:p w14:paraId="1FC34CAA">
            <w:pPr>
              <w:rPr>
                <w:rFonts w:ascii="宋体" w:hAnsi="宋体"/>
                <w:sz w:val="24"/>
                <w:highlight w:val="none"/>
              </w:rPr>
            </w:pPr>
          </w:p>
        </w:tc>
        <w:tc>
          <w:tcPr>
            <w:tcW w:w="850" w:type="dxa"/>
            <w:noWrap w:val="0"/>
            <w:vAlign w:val="top"/>
          </w:tcPr>
          <w:p w14:paraId="756450BD">
            <w:pPr>
              <w:rPr>
                <w:rFonts w:ascii="宋体" w:hAnsi="宋体"/>
                <w:sz w:val="24"/>
                <w:highlight w:val="none"/>
              </w:rPr>
            </w:pPr>
          </w:p>
        </w:tc>
        <w:tc>
          <w:tcPr>
            <w:tcW w:w="1058" w:type="dxa"/>
            <w:noWrap w:val="0"/>
            <w:vAlign w:val="top"/>
          </w:tcPr>
          <w:p w14:paraId="41787550">
            <w:pPr>
              <w:rPr>
                <w:rFonts w:ascii="宋体" w:hAnsi="宋体"/>
                <w:sz w:val="24"/>
                <w:highlight w:val="none"/>
              </w:rPr>
            </w:pPr>
          </w:p>
        </w:tc>
        <w:tc>
          <w:tcPr>
            <w:tcW w:w="880" w:type="dxa"/>
            <w:noWrap w:val="0"/>
            <w:vAlign w:val="top"/>
          </w:tcPr>
          <w:p w14:paraId="61B1CEF3">
            <w:pPr>
              <w:rPr>
                <w:rFonts w:ascii="宋体" w:hAnsi="宋体"/>
                <w:sz w:val="24"/>
                <w:highlight w:val="none"/>
              </w:rPr>
            </w:pPr>
          </w:p>
        </w:tc>
        <w:tc>
          <w:tcPr>
            <w:tcW w:w="1020" w:type="dxa"/>
            <w:noWrap w:val="0"/>
            <w:vAlign w:val="top"/>
          </w:tcPr>
          <w:p w14:paraId="4099436A">
            <w:pPr>
              <w:rPr>
                <w:rFonts w:ascii="宋体" w:hAnsi="宋体"/>
                <w:sz w:val="24"/>
                <w:highlight w:val="none"/>
              </w:rPr>
            </w:pPr>
          </w:p>
        </w:tc>
        <w:tc>
          <w:tcPr>
            <w:tcW w:w="1480" w:type="dxa"/>
            <w:noWrap w:val="0"/>
            <w:vAlign w:val="top"/>
          </w:tcPr>
          <w:p w14:paraId="0C5B4B12">
            <w:pPr>
              <w:rPr>
                <w:rFonts w:ascii="宋体" w:hAnsi="宋体"/>
                <w:sz w:val="24"/>
                <w:highlight w:val="none"/>
              </w:rPr>
            </w:pPr>
          </w:p>
        </w:tc>
        <w:tc>
          <w:tcPr>
            <w:tcW w:w="1020" w:type="dxa"/>
            <w:noWrap w:val="0"/>
            <w:vAlign w:val="top"/>
          </w:tcPr>
          <w:p w14:paraId="4776F185">
            <w:pPr>
              <w:rPr>
                <w:rFonts w:ascii="宋体" w:hAnsi="宋体"/>
                <w:sz w:val="24"/>
                <w:highlight w:val="none"/>
              </w:rPr>
            </w:pPr>
          </w:p>
        </w:tc>
        <w:tc>
          <w:tcPr>
            <w:tcW w:w="921" w:type="dxa"/>
            <w:noWrap w:val="0"/>
            <w:vAlign w:val="top"/>
          </w:tcPr>
          <w:p w14:paraId="26A5C6B6">
            <w:pPr>
              <w:rPr>
                <w:rFonts w:ascii="宋体" w:hAnsi="宋体"/>
                <w:sz w:val="24"/>
                <w:highlight w:val="none"/>
              </w:rPr>
            </w:pPr>
          </w:p>
        </w:tc>
      </w:tr>
      <w:tr w14:paraId="421E18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3083A2C">
            <w:pPr>
              <w:keepNext/>
              <w:spacing w:line="440" w:lineRule="exact"/>
              <w:ind w:left="63" w:right="63"/>
              <w:rPr>
                <w:rFonts w:ascii="宋体" w:hAnsi="宋体" w:eastAsia="仿宋_GB2312"/>
                <w:sz w:val="24"/>
                <w:highlight w:val="none"/>
              </w:rPr>
            </w:pPr>
          </w:p>
        </w:tc>
        <w:tc>
          <w:tcPr>
            <w:tcW w:w="1418" w:type="dxa"/>
            <w:noWrap w:val="0"/>
            <w:vAlign w:val="center"/>
          </w:tcPr>
          <w:p w14:paraId="26FB841D">
            <w:pPr>
              <w:keepNext/>
              <w:spacing w:line="440" w:lineRule="exact"/>
              <w:ind w:left="63" w:right="63"/>
              <w:rPr>
                <w:rFonts w:ascii="宋体" w:hAnsi="宋体" w:eastAsia="仿宋_GB2312"/>
                <w:sz w:val="24"/>
                <w:highlight w:val="none"/>
              </w:rPr>
            </w:pPr>
          </w:p>
        </w:tc>
        <w:tc>
          <w:tcPr>
            <w:tcW w:w="850" w:type="dxa"/>
            <w:noWrap w:val="0"/>
            <w:vAlign w:val="center"/>
          </w:tcPr>
          <w:p w14:paraId="218A391B">
            <w:pPr>
              <w:keepNext/>
              <w:spacing w:line="440" w:lineRule="exact"/>
              <w:ind w:left="63" w:right="63"/>
              <w:rPr>
                <w:rFonts w:ascii="宋体" w:hAnsi="宋体" w:eastAsia="仿宋_GB2312"/>
                <w:sz w:val="24"/>
                <w:highlight w:val="none"/>
              </w:rPr>
            </w:pPr>
          </w:p>
        </w:tc>
        <w:tc>
          <w:tcPr>
            <w:tcW w:w="1058" w:type="dxa"/>
            <w:noWrap w:val="0"/>
            <w:vAlign w:val="center"/>
          </w:tcPr>
          <w:p w14:paraId="6D2A06DF">
            <w:pPr>
              <w:keepNext/>
              <w:spacing w:line="440" w:lineRule="exact"/>
              <w:ind w:left="63" w:right="63"/>
              <w:rPr>
                <w:rFonts w:ascii="宋体" w:hAnsi="宋体" w:eastAsia="仿宋_GB2312"/>
                <w:sz w:val="24"/>
                <w:highlight w:val="none"/>
              </w:rPr>
            </w:pPr>
          </w:p>
        </w:tc>
        <w:tc>
          <w:tcPr>
            <w:tcW w:w="880" w:type="dxa"/>
            <w:noWrap w:val="0"/>
            <w:vAlign w:val="center"/>
          </w:tcPr>
          <w:p w14:paraId="75850E9E">
            <w:pPr>
              <w:keepNext/>
              <w:spacing w:line="440" w:lineRule="exact"/>
              <w:ind w:left="63" w:right="63"/>
              <w:rPr>
                <w:rFonts w:ascii="宋体" w:hAnsi="宋体" w:eastAsia="仿宋_GB2312"/>
                <w:sz w:val="24"/>
                <w:highlight w:val="none"/>
              </w:rPr>
            </w:pPr>
          </w:p>
        </w:tc>
        <w:tc>
          <w:tcPr>
            <w:tcW w:w="1020" w:type="dxa"/>
            <w:noWrap w:val="0"/>
            <w:vAlign w:val="center"/>
          </w:tcPr>
          <w:p w14:paraId="092F10E7">
            <w:pPr>
              <w:keepNext/>
              <w:spacing w:line="440" w:lineRule="exact"/>
              <w:ind w:left="63" w:right="63"/>
              <w:rPr>
                <w:rFonts w:ascii="宋体" w:hAnsi="宋体" w:eastAsia="仿宋_GB2312"/>
                <w:sz w:val="24"/>
                <w:highlight w:val="none"/>
              </w:rPr>
            </w:pPr>
          </w:p>
        </w:tc>
        <w:tc>
          <w:tcPr>
            <w:tcW w:w="1480" w:type="dxa"/>
            <w:noWrap w:val="0"/>
            <w:vAlign w:val="center"/>
          </w:tcPr>
          <w:p w14:paraId="390CED16">
            <w:pPr>
              <w:keepNext/>
              <w:spacing w:line="440" w:lineRule="exact"/>
              <w:ind w:left="63" w:right="63"/>
              <w:rPr>
                <w:rFonts w:ascii="宋体" w:hAnsi="宋体" w:eastAsia="仿宋_GB2312"/>
                <w:sz w:val="24"/>
                <w:highlight w:val="none"/>
              </w:rPr>
            </w:pPr>
          </w:p>
        </w:tc>
        <w:tc>
          <w:tcPr>
            <w:tcW w:w="1020" w:type="dxa"/>
            <w:noWrap w:val="0"/>
            <w:vAlign w:val="center"/>
          </w:tcPr>
          <w:p w14:paraId="58EB74B7">
            <w:pPr>
              <w:keepNext/>
              <w:spacing w:line="440" w:lineRule="exact"/>
              <w:ind w:left="63" w:right="63"/>
              <w:rPr>
                <w:rFonts w:ascii="宋体" w:hAnsi="宋体" w:eastAsia="仿宋_GB2312"/>
                <w:sz w:val="24"/>
                <w:highlight w:val="none"/>
              </w:rPr>
            </w:pPr>
          </w:p>
        </w:tc>
        <w:tc>
          <w:tcPr>
            <w:tcW w:w="921" w:type="dxa"/>
            <w:noWrap w:val="0"/>
            <w:vAlign w:val="center"/>
          </w:tcPr>
          <w:p w14:paraId="4F224885">
            <w:pPr>
              <w:keepNext/>
              <w:spacing w:line="440" w:lineRule="exact"/>
              <w:ind w:left="63" w:right="63"/>
              <w:rPr>
                <w:rFonts w:ascii="宋体" w:hAnsi="宋体" w:eastAsia="仿宋_GB2312"/>
                <w:sz w:val="24"/>
                <w:highlight w:val="none"/>
              </w:rPr>
            </w:pPr>
          </w:p>
        </w:tc>
      </w:tr>
      <w:tr w14:paraId="4DE355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096A9DF">
            <w:pPr>
              <w:rPr>
                <w:rFonts w:ascii="宋体" w:hAnsi="宋体"/>
                <w:sz w:val="24"/>
                <w:highlight w:val="none"/>
              </w:rPr>
            </w:pPr>
          </w:p>
        </w:tc>
        <w:tc>
          <w:tcPr>
            <w:tcW w:w="1418" w:type="dxa"/>
            <w:noWrap w:val="0"/>
            <w:vAlign w:val="top"/>
          </w:tcPr>
          <w:p w14:paraId="5308A7A9">
            <w:pPr>
              <w:rPr>
                <w:rFonts w:ascii="宋体" w:hAnsi="宋体"/>
                <w:sz w:val="24"/>
                <w:highlight w:val="none"/>
              </w:rPr>
            </w:pPr>
          </w:p>
        </w:tc>
        <w:tc>
          <w:tcPr>
            <w:tcW w:w="850" w:type="dxa"/>
            <w:noWrap w:val="0"/>
            <w:vAlign w:val="top"/>
          </w:tcPr>
          <w:p w14:paraId="5ADD1549">
            <w:pPr>
              <w:rPr>
                <w:rFonts w:ascii="宋体" w:hAnsi="宋体"/>
                <w:sz w:val="24"/>
                <w:highlight w:val="none"/>
              </w:rPr>
            </w:pPr>
          </w:p>
        </w:tc>
        <w:tc>
          <w:tcPr>
            <w:tcW w:w="1058" w:type="dxa"/>
            <w:noWrap w:val="0"/>
            <w:vAlign w:val="top"/>
          </w:tcPr>
          <w:p w14:paraId="3D8E9123">
            <w:pPr>
              <w:rPr>
                <w:rFonts w:ascii="宋体" w:hAnsi="宋体"/>
                <w:sz w:val="24"/>
                <w:highlight w:val="none"/>
              </w:rPr>
            </w:pPr>
          </w:p>
        </w:tc>
        <w:tc>
          <w:tcPr>
            <w:tcW w:w="880" w:type="dxa"/>
            <w:noWrap w:val="0"/>
            <w:vAlign w:val="top"/>
          </w:tcPr>
          <w:p w14:paraId="3E4CC4B1">
            <w:pPr>
              <w:rPr>
                <w:rFonts w:ascii="宋体" w:hAnsi="宋体"/>
                <w:sz w:val="24"/>
                <w:highlight w:val="none"/>
              </w:rPr>
            </w:pPr>
          </w:p>
        </w:tc>
        <w:tc>
          <w:tcPr>
            <w:tcW w:w="1020" w:type="dxa"/>
            <w:noWrap w:val="0"/>
            <w:vAlign w:val="top"/>
          </w:tcPr>
          <w:p w14:paraId="15B0A6AA">
            <w:pPr>
              <w:rPr>
                <w:rFonts w:ascii="宋体" w:hAnsi="宋体"/>
                <w:sz w:val="24"/>
                <w:highlight w:val="none"/>
              </w:rPr>
            </w:pPr>
          </w:p>
        </w:tc>
        <w:tc>
          <w:tcPr>
            <w:tcW w:w="1480" w:type="dxa"/>
            <w:noWrap w:val="0"/>
            <w:vAlign w:val="top"/>
          </w:tcPr>
          <w:p w14:paraId="7B95257D">
            <w:pPr>
              <w:rPr>
                <w:rFonts w:ascii="宋体" w:hAnsi="宋体"/>
                <w:sz w:val="24"/>
                <w:highlight w:val="none"/>
              </w:rPr>
            </w:pPr>
          </w:p>
        </w:tc>
        <w:tc>
          <w:tcPr>
            <w:tcW w:w="1020" w:type="dxa"/>
            <w:noWrap w:val="0"/>
            <w:vAlign w:val="top"/>
          </w:tcPr>
          <w:p w14:paraId="63712973">
            <w:pPr>
              <w:rPr>
                <w:rFonts w:ascii="宋体" w:hAnsi="宋体"/>
                <w:sz w:val="24"/>
                <w:highlight w:val="none"/>
              </w:rPr>
            </w:pPr>
          </w:p>
        </w:tc>
        <w:tc>
          <w:tcPr>
            <w:tcW w:w="921" w:type="dxa"/>
            <w:noWrap w:val="0"/>
            <w:vAlign w:val="top"/>
          </w:tcPr>
          <w:p w14:paraId="27FF45BB">
            <w:pPr>
              <w:rPr>
                <w:rFonts w:ascii="宋体" w:hAnsi="宋体"/>
                <w:sz w:val="24"/>
                <w:highlight w:val="none"/>
              </w:rPr>
            </w:pPr>
          </w:p>
        </w:tc>
      </w:tr>
      <w:tr w14:paraId="471B46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47E850A">
            <w:pPr>
              <w:rPr>
                <w:rFonts w:ascii="宋体" w:hAnsi="宋体"/>
                <w:sz w:val="24"/>
                <w:highlight w:val="none"/>
              </w:rPr>
            </w:pPr>
          </w:p>
        </w:tc>
        <w:tc>
          <w:tcPr>
            <w:tcW w:w="1418" w:type="dxa"/>
            <w:noWrap w:val="0"/>
            <w:vAlign w:val="top"/>
          </w:tcPr>
          <w:p w14:paraId="524BB5A7">
            <w:pPr>
              <w:rPr>
                <w:rFonts w:ascii="宋体" w:hAnsi="宋体"/>
                <w:sz w:val="24"/>
                <w:highlight w:val="none"/>
              </w:rPr>
            </w:pPr>
          </w:p>
        </w:tc>
        <w:tc>
          <w:tcPr>
            <w:tcW w:w="850" w:type="dxa"/>
            <w:noWrap w:val="0"/>
            <w:vAlign w:val="top"/>
          </w:tcPr>
          <w:p w14:paraId="08CE6F5B">
            <w:pPr>
              <w:rPr>
                <w:rFonts w:ascii="宋体" w:hAnsi="宋体"/>
                <w:sz w:val="24"/>
                <w:highlight w:val="none"/>
              </w:rPr>
            </w:pPr>
          </w:p>
        </w:tc>
        <w:tc>
          <w:tcPr>
            <w:tcW w:w="1058" w:type="dxa"/>
            <w:noWrap w:val="0"/>
            <w:vAlign w:val="top"/>
          </w:tcPr>
          <w:p w14:paraId="6EF0548D">
            <w:pPr>
              <w:rPr>
                <w:rFonts w:ascii="宋体" w:hAnsi="宋体"/>
                <w:sz w:val="24"/>
                <w:highlight w:val="none"/>
              </w:rPr>
            </w:pPr>
          </w:p>
        </w:tc>
        <w:tc>
          <w:tcPr>
            <w:tcW w:w="880" w:type="dxa"/>
            <w:noWrap w:val="0"/>
            <w:vAlign w:val="top"/>
          </w:tcPr>
          <w:p w14:paraId="54D27E4D">
            <w:pPr>
              <w:rPr>
                <w:rFonts w:ascii="宋体" w:hAnsi="宋体"/>
                <w:sz w:val="24"/>
                <w:highlight w:val="none"/>
              </w:rPr>
            </w:pPr>
          </w:p>
        </w:tc>
        <w:tc>
          <w:tcPr>
            <w:tcW w:w="1020" w:type="dxa"/>
            <w:noWrap w:val="0"/>
            <w:vAlign w:val="top"/>
          </w:tcPr>
          <w:p w14:paraId="7505B43F">
            <w:pPr>
              <w:rPr>
                <w:rFonts w:ascii="宋体" w:hAnsi="宋体"/>
                <w:sz w:val="24"/>
                <w:highlight w:val="none"/>
              </w:rPr>
            </w:pPr>
          </w:p>
        </w:tc>
        <w:tc>
          <w:tcPr>
            <w:tcW w:w="1480" w:type="dxa"/>
            <w:noWrap w:val="0"/>
            <w:vAlign w:val="top"/>
          </w:tcPr>
          <w:p w14:paraId="70162670">
            <w:pPr>
              <w:rPr>
                <w:rFonts w:ascii="宋体" w:hAnsi="宋体"/>
                <w:sz w:val="24"/>
                <w:highlight w:val="none"/>
              </w:rPr>
            </w:pPr>
          </w:p>
        </w:tc>
        <w:tc>
          <w:tcPr>
            <w:tcW w:w="1020" w:type="dxa"/>
            <w:noWrap w:val="0"/>
            <w:vAlign w:val="top"/>
          </w:tcPr>
          <w:p w14:paraId="5E4FE7F3">
            <w:pPr>
              <w:rPr>
                <w:rFonts w:ascii="宋体" w:hAnsi="宋体"/>
                <w:sz w:val="24"/>
                <w:highlight w:val="none"/>
              </w:rPr>
            </w:pPr>
          </w:p>
        </w:tc>
        <w:tc>
          <w:tcPr>
            <w:tcW w:w="921" w:type="dxa"/>
            <w:noWrap w:val="0"/>
            <w:vAlign w:val="top"/>
          </w:tcPr>
          <w:p w14:paraId="4B69AF16">
            <w:pPr>
              <w:rPr>
                <w:rFonts w:ascii="宋体" w:hAnsi="宋体"/>
                <w:sz w:val="24"/>
                <w:highlight w:val="none"/>
              </w:rPr>
            </w:pPr>
          </w:p>
        </w:tc>
      </w:tr>
      <w:tr w14:paraId="504C7F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5DE25CD">
            <w:pPr>
              <w:rPr>
                <w:rFonts w:ascii="宋体" w:hAnsi="宋体"/>
                <w:sz w:val="24"/>
                <w:highlight w:val="none"/>
              </w:rPr>
            </w:pPr>
          </w:p>
        </w:tc>
        <w:tc>
          <w:tcPr>
            <w:tcW w:w="1418" w:type="dxa"/>
            <w:noWrap w:val="0"/>
            <w:vAlign w:val="top"/>
          </w:tcPr>
          <w:p w14:paraId="3318EC72">
            <w:pPr>
              <w:rPr>
                <w:rFonts w:ascii="宋体" w:hAnsi="宋体"/>
                <w:sz w:val="24"/>
                <w:highlight w:val="none"/>
              </w:rPr>
            </w:pPr>
          </w:p>
        </w:tc>
        <w:tc>
          <w:tcPr>
            <w:tcW w:w="850" w:type="dxa"/>
            <w:noWrap w:val="0"/>
            <w:vAlign w:val="top"/>
          </w:tcPr>
          <w:p w14:paraId="539E7909">
            <w:pPr>
              <w:rPr>
                <w:rFonts w:ascii="宋体" w:hAnsi="宋体"/>
                <w:sz w:val="24"/>
                <w:highlight w:val="none"/>
              </w:rPr>
            </w:pPr>
          </w:p>
        </w:tc>
        <w:tc>
          <w:tcPr>
            <w:tcW w:w="1058" w:type="dxa"/>
            <w:noWrap w:val="0"/>
            <w:vAlign w:val="top"/>
          </w:tcPr>
          <w:p w14:paraId="3964CA42">
            <w:pPr>
              <w:rPr>
                <w:rFonts w:ascii="宋体" w:hAnsi="宋体"/>
                <w:sz w:val="24"/>
                <w:highlight w:val="none"/>
              </w:rPr>
            </w:pPr>
          </w:p>
        </w:tc>
        <w:tc>
          <w:tcPr>
            <w:tcW w:w="880" w:type="dxa"/>
            <w:noWrap w:val="0"/>
            <w:vAlign w:val="top"/>
          </w:tcPr>
          <w:p w14:paraId="4A84577E">
            <w:pPr>
              <w:rPr>
                <w:rFonts w:ascii="宋体" w:hAnsi="宋体"/>
                <w:sz w:val="24"/>
                <w:highlight w:val="none"/>
              </w:rPr>
            </w:pPr>
          </w:p>
        </w:tc>
        <w:tc>
          <w:tcPr>
            <w:tcW w:w="1020" w:type="dxa"/>
            <w:noWrap w:val="0"/>
            <w:vAlign w:val="top"/>
          </w:tcPr>
          <w:p w14:paraId="73B6E8C6">
            <w:pPr>
              <w:rPr>
                <w:rFonts w:ascii="宋体" w:hAnsi="宋体"/>
                <w:sz w:val="24"/>
                <w:highlight w:val="none"/>
              </w:rPr>
            </w:pPr>
          </w:p>
        </w:tc>
        <w:tc>
          <w:tcPr>
            <w:tcW w:w="1480" w:type="dxa"/>
            <w:noWrap w:val="0"/>
            <w:vAlign w:val="top"/>
          </w:tcPr>
          <w:p w14:paraId="07F0A112">
            <w:pPr>
              <w:rPr>
                <w:rFonts w:ascii="宋体" w:hAnsi="宋体"/>
                <w:sz w:val="24"/>
                <w:highlight w:val="none"/>
              </w:rPr>
            </w:pPr>
          </w:p>
        </w:tc>
        <w:tc>
          <w:tcPr>
            <w:tcW w:w="1020" w:type="dxa"/>
            <w:noWrap w:val="0"/>
            <w:vAlign w:val="top"/>
          </w:tcPr>
          <w:p w14:paraId="7EA956F6">
            <w:pPr>
              <w:rPr>
                <w:rFonts w:ascii="宋体" w:hAnsi="宋体"/>
                <w:sz w:val="24"/>
                <w:highlight w:val="none"/>
              </w:rPr>
            </w:pPr>
          </w:p>
        </w:tc>
        <w:tc>
          <w:tcPr>
            <w:tcW w:w="921" w:type="dxa"/>
            <w:noWrap w:val="0"/>
            <w:vAlign w:val="top"/>
          </w:tcPr>
          <w:p w14:paraId="29DBEB3E">
            <w:pPr>
              <w:rPr>
                <w:rFonts w:ascii="宋体" w:hAnsi="宋体"/>
                <w:sz w:val="24"/>
                <w:highlight w:val="none"/>
              </w:rPr>
            </w:pPr>
          </w:p>
        </w:tc>
      </w:tr>
      <w:tr w14:paraId="692E64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897014F">
            <w:pPr>
              <w:rPr>
                <w:rFonts w:ascii="宋体" w:hAnsi="宋体"/>
                <w:sz w:val="24"/>
                <w:highlight w:val="none"/>
              </w:rPr>
            </w:pPr>
          </w:p>
        </w:tc>
        <w:tc>
          <w:tcPr>
            <w:tcW w:w="1418" w:type="dxa"/>
            <w:noWrap w:val="0"/>
            <w:vAlign w:val="top"/>
          </w:tcPr>
          <w:p w14:paraId="0B505041">
            <w:pPr>
              <w:rPr>
                <w:rFonts w:ascii="宋体" w:hAnsi="宋体"/>
                <w:sz w:val="24"/>
                <w:highlight w:val="none"/>
              </w:rPr>
            </w:pPr>
          </w:p>
        </w:tc>
        <w:tc>
          <w:tcPr>
            <w:tcW w:w="850" w:type="dxa"/>
            <w:noWrap w:val="0"/>
            <w:vAlign w:val="top"/>
          </w:tcPr>
          <w:p w14:paraId="40672C35">
            <w:pPr>
              <w:rPr>
                <w:rFonts w:ascii="宋体" w:hAnsi="宋体"/>
                <w:sz w:val="24"/>
                <w:highlight w:val="none"/>
              </w:rPr>
            </w:pPr>
          </w:p>
        </w:tc>
        <w:tc>
          <w:tcPr>
            <w:tcW w:w="1058" w:type="dxa"/>
            <w:noWrap w:val="0"/>
            <w:vAlign w:val="top"/>
          </w:tcPr>
          <w:p w14:paraId="226C2E5B">
            <w:pPr>
              <w:rPr>
                <w:rFonts w:ascii="宋体" w:hAnsi="宋体"/>
                <w:sz w:val="24"/>
                <w:highlight w:val="none"/>
              </w:rPr>
            </w:pPr>
          </w:p>
        </w:tc>
        <w:tc>
          <w:tcPr>
            <w:tcW w:w="880" w:type="dxa"/>
            <w:noWrap w:val="0"/>
            <w:vAlign w:val="top"/>
          </w:tcPr>
          <w:p w14:paraId="067898B5">
            <w:pPr>
              <w:rPr>
                <w:rFonts w:ascii="宋体" w:hAnsi="宋体"/>
                <w:sz w:val="24"/>
                <w:highlight w:val="none"/>
              </w:rPr>
            </w:pPr>
          </w:p>
        </w:tc>
        <w:tc>
          <w:tcPr>
            <w:tcW w:w="1020" w:type="dxa"/>
            <w:noWrap w:val="0"/>
            <w:vAlign w:val="top"/>
          </w:tcPr>
          <w:p w14:paraId="06BDA488">
            <w:pPr>
              <w:rPr>
                <w:rFonts w:ascii="宋体" w:hAnsi="宋体"/>
                <w:sz w:val="24"/>
                <w:highlight w:val="none"/>
              </w:rPr>
            </w:pPr>
          </w:p>
        </w:tc>
        <w:tc>
          <w:tcPr>
            <w:tcW w:w="1480" w:type="dxa"/>
            <w:noWrap w:val="0"/>
            <w:vAlign w:val="top"/>
          </w:tcPr>
          <w:p w14:paraId="18E48546">
            <w:pPr>
              <w:rPr>
                <w:rFonts w:ascii="宋体" w:hAnsi="宋体"/>
                <w:sz w:val="24"/>
                <w:highlight w:val="none"/>
              </w:rPr>
            </w:pPr>
          </w:p>
        </w:tc>
        <w:tc>
          <w:tcPr>
            <w:tcW w:w="1020" w:type="dxa"/>
            <w:noWrap w:val="0"/>
            <w:vAlign w:val="top"/>
          </w:tcPr>
          <w:p w14:paraId="08A5BB9F">
            <w:pPr>
              <w:rPr>
                <w:rFonts w:ascii="宋体" w:hAnsi="宋体"/>
                <w:sz w:val="24"/>
                <w:highlight w:val="none"/>
              </w:rPr>
            </w:pPr>
          </w:p>
        </w:tc>
        <w:tc>
          <w:tcPr>
            <w:tcW w:w="921" w:type="dxa"/>
            <w:noWrap w:val="0"/>
            <w:vAlign w:val="top"/>
          </w:tcPr>
          <w:p w14:paraId="098BE827">
            <w:pPr>
              <w:rPr>
                <w:rFonts w:ascii="宋体" w:hAnsi="宋体"/>
                <w:sz w:val="24"/>
                <w:highlight w:val="none"/>
              </w:rPr>
            </w:pPr>
          </w:p>
        </w:tc>
      </w:tr>
      <w:tr w14:paraId="735BF3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0DE6060">
            <w:pPr>
              <w:rPr>
                <w:rFonts w:ascii="宋体" w:hAnsi="宋体"/>
                <w:sz w:val="24"/>
                <w:highlight w:val="none"/>
              </w:rPr>
            </w:pPr>
          </w:p>
        </w:tc>
        <w:tc>
          <w:tcPr>
            <w:tcW w:w="1418" w:type="dxa"/>
            <w:noWrap w:val="0"/>
            <w:vAlign w:val="top"/>
          </w:tcPr>
          <w:p w14:paraId="30A5D36A">
            <w:pPr>
              <w:rPr>
                <w:rFonts w:ascii="宋体" w:hAnsi="宋体"/>
                <w:sz w:val="24"/>
                <w:highlight w:val="none"/>
              </w:rPr>
            </w:pPr>
          </w:p>
        </w:tc>
        <w:tc>
          <w:tcPr>
            <w:tcW w:w="850" w:type="dxa"/>
            <w:noWrap w:val="0"/>
            <w:vAlign w:val="top"/>
          </w:tcPr>
          <w:p w14:paraId="6BD3773B">
            <w:pPr>
              <w:rPr>
                <w:rFonts w:ascii="宋体" w:hAnsi="宋体"/>
                <w:sz w:val="24"/>
                <w:highlight w:val="none"/>
              </w:rPr>
            </w:pPr>
          </w:p>
        </w:tc>
        <w:tc>
          <w:tcPr>
            <w:tcW w:w="1058" w:type="dxa"/>
            <w:noWrap w:val="0"/>
            <w:vAlign w:val="top"/>
          </w:tcPr>
          <w:p w14:paraId="4C79FFDA">
            <w:pPr>
              <w:rPr>
                <w:rFonts w:ascii="宋体" w:hAnsi="宋体"/>
                <w:sz w:val="24"/>
                <w:highlight w:val="none"/>
              </w:rPr>
            </w:pPr>
          </w:p>
        </w:tc>
        <w:tc>
          <w:tcPr>
            <w:tcW w:w="880" w:type="dxa"/>
            <w:noWrap w:val="0"/>
            <w:vAlign w:val="top"/>
          </w:tcPr>
          <w:p w14:paraId="7E2F8DE7">
            <w:pPr>
              <w:rPr>
                <w:rFonts w:ascii="宋体" w:hAnsi="宋体"/>
                <w:sz w:val="24"/>
                <w:highlight w:val="none"/>
              </w:rPr>
            </w:pPr>
          </w:p>
        </w:tc>
        <w:tc>
          <w:tcPr>
            <w:tcW w:w="1020" w:type="dxa"/>
            <w:noWrap w:val="0"/>
            <w:vAlign w:val="top"/>
          </w:tcPr>
          <w:p w14:paraId="3651EB9B">
            <w:pPr>
              <w:rPr>
                <w:rFonts w:ascii="宋体" w:hAnsi="宋体"/>
                <w:sz w:val="24"/>
                <w:highlight w:val="none"/>
              </w:rPr>
            </w:pPr>
          </w:p>
        </w:tc>
        <w:tc>
          <w:tcPr>
            <w:tcW w:w="1480" w:type="dxa"/>
            <w:noWrap w:val="0"/>
            <w:vAlign w:val="top"/>
          </w:tcPr>
          <w:p w14:paraId="64F3F4CF">
            <w:pPr>
              <w:rPr>
                <w:rFonts w:ascii="宋体" w:hAnsi="宋体"/>
                <w:sz w:val="24"/>
                <w:highlight w:val="none"/>
              </w:rPr>
            </w:pPr>
          </w:p>
        </w:tc>
        <w:tc>
          <w:tcPr>
            <w:tcW w:w="1020" w:type="dxa"/>
            <w:noWrap w:val="0"/>
            <w:vAlign w:val="top"/>
          </w:tcPr>
          <w:p w14:paraId="41E6504F">
            <w:pPr>
              <w:rPr>
                <w:rFonts w:ascii="宋体" w:hAnsi="宋体"/>
                <w:sz w:val="24"/>
                <w:highlight w:val="none"/>
              </w:rPr>
            </w:pPr>
          </w:p>
        </w:tc>
        <w:tc>
          <w:tcPr>
            <w:tcW w:w="921" w:type="dxa"/>
            <w:noWrap w:val="0"/>
            <w:vAlign w:val="top"/>
          </w:tcPr>
          <w:p w14:paraId="3939E456">
            <w:pPr>
              <w:rPr>
                <w:rFonts w:ascii="宋体" w:hAnsi="宋体"/>
                <w:sz w:val="24"/>
                <w:highlight w:val="none"/>
              </w:rPr>
            </w:pPr>
          </w:p>
        </w:tc>
      </w:tr>
      <w:tr w14:paraId="5BA00F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794BD9D">
            <w:pPr>
              <w:rPr>
                <w:rFonts w:ascii="宋体" w:hAnsi="宋体"/>
                <w:sz w:val="24"/>
                <w:highlight w:val="none"/>
              </w:rPr>
            </w:pPr>
          </w:p>
        </w:tc>
        <w:tc>
          <w:tcPr>
            <w:tcW w:w="1418" w:type="dxa"/>
            <w:noWrap w:val="0"/>
            <w:vAlign w:val="top"/>
          </w:tcPr>
          <w:p w14:paraId="1C239F64">
            <w:pPr>
              <w:rPr>
                <w:rFonts w:ascii="宋体" w:hAnsi="宋体"/>
                <w:sz w:val="24"/>
                <w:highlight w:val="none"/>
              </w:rPr>
            </w:pPr>
          </w:p>
        </w:tc>
        <w:tc>
          <w:tcPr>
            <w:tcW w:w="850" w:type="dxa"/>
            <w:noWrap w:val="0"/>
            <w:vAlign w:val="top"/>
          </w:tcPr>
          <w:p w14:paraId="2C63764A">
            <w:pPr>
              <w:rPr>
                <w:rFonts w:ascii="宋体" w:hAnsi="宋体"/>
                <w:sz w:val="24"/>
                <w:highlight w:val="none"/>
              </w:rPr>
            </w:pPr>
          </w:p>
        </w:tc>
        <w:tc>
          <w:tcPr>
            <w:tcW w:w="1058" w:type="dxa"/>
            <w:noWrap w:val="0"/>
            <w:vAlign w:val="top"/>
          </w:tcPr>
          <w:p w14:paraId="3C70BD4E">
            <w:pPr>
              <w:rPr>
                <w:rFonts w:ascii="宋体" w:hAnsi="宋体"/>
                <w:sz w:val="24"/>
                <w:highlight w:val="none"/>
              </w:rPr>
            </w:pPr>
          </w:p>
        </w:tc>
        <w:tc>
          <w:tcPr>
            <w:tcW w:w="880" w:type="dxa"/>
            <w:noWrap w:val="0"/>
            <w:vAlign w:val="top"/>
          </w:tcPr>
          <w:p w14:paraId="5E3AB4E4">
            <w:pPr>
              <w:rPr>
                <w:rFonts w:ascii="宋体" w:hAnsi="宋体"/>
                <w:sz w:val="24"/>
                <w:highlight w:val="none"/>
              </w:rPr>
            </w:pPr>
          </w:p>
        </w:tc>
        <w:tc>
          <w:tcPr>
            <w:tcW w:w="1020" w:type="dxa"/>
            <w:noWrap w:val="0"/>
            <w:vAlign w:val="top"/>
          </w:tcPr>
          <w:p w14:paraId="03FA2354">
            <w:pPr>
              <w:rPr>
                <w:rFonts w:ascii="宋体" w:hAnsi="宋体"/>
                <w:sz w:val="24"/>
                <w:highlight w:val="none"/>
              </w:rPr>
            </w:pPr>
          </w:p>
        </w:tc>
        <w:tc>
          <w:tcPr>
            <w:tcW w:w="1480" w:type="dxa"/>
            <w:noWrap w:val="0"/>
            <w:vAlign w:val="top"/>
          </w:tcPr>
          <w:p w14:paraId="7781E2BA">
            <w:pPr>
              <w:rPr>
                <w:rFonts w:ascii="宋体" w:hAnsi="宋体"/>
                <w:sz w:val="24"/>
                <w:highlight w:val="none"/>
              </w:rPr>
            </w:pPr>
          </w:p>
        </w:tc>
        <w:tc>
          <w:tcPr>
            <w:tcW w:w="1020" w:type="dxa"/>
            <w:noWrap w:val="0"/>
            <w:vAlign w:val="top"/>
          </w:tcPr>
          <w:p w14:paraId="76A84DDE">
            <w:pPr>
              <w:rPr>
                <w:rFonts w:ascii="宋体" w:hAnsi="宋体"/>
                <w:sz w:val="24"/>
                <w:highlight w:val="none"/>
              </w:rPr>
            </w:pPr>
          </w:p>
        </w:tc>
        <w:tc>
          <w:tcPr>
            <w:tcW w:w="921" w:type="dxa"/>
            <w:noWrap w:val="0"/>
            <w:vAlign w:val="top"/>
          </w:tcPr>
          <w:p w14:paraId="71704114">
            <w:pPr>
              <w:rPr>
                <w:rFonts w:ascii="宋体" w:hAnsi="宋体"/>
                <w:sz w:val="24"/>
                <w:highlight w:val="none"/>
              </w:rPr>
            </w:pPr>
          </w:p>
        </w:tc>
      </w:tr>
      <w:tr w14:paraId="0D7533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3FC85A8A">
            <w:pPr>
              <w:rPr>
                <w:rFonts w:ascii="宋体" w:hAnsi="宋体"/>
                <w:sz w:val="24"/>
                <w:highlight w:val="none"/>
              </w:rPr>
            </w:pPr>
          </w:p>
        </w:tc>
        <w:tc>
          <w:tcPr>
            <w:tcW w:w="1418" w:type="dxa"/>
            <w:noWrap w:val="0"/>
            <w:vAlign w:val="top"/>
          </w:tcPr>
          <w:p w14:paraId="2D299EC1">
            <w:pPr>
              <w:rPr>
                <w:rFonts w:ascii="宋体" w:hAnsi="宋体"/>
                <w:sz w:val="24"/>
                <w:highlight w:val="none"/>
              </w:rPr>
            </w:pPr>
          </w:p>
        </w:tc>
        <w:tc>
          <w:tcPr>
            <w:tcW w:w="850" w:type="dxa"/>
            <w:noWrap w:val="0"/>
            <w:vAlign w:val="top"/>
          </w:tcPr>
          <w:p w14:paraId="3F558E8A">
            <w:pPr>
              <w:rPr>
                <w:rFonts w:ascii="宋体" w:hAnsi="宋体"/>
                <w:sz w:val="24"/>
                <w:highlight w:val="none"/>
              </w:rPr>
            </w:pPr>
          </w:p>
        </w:tc>
        <w:tc>
          <w:tcPr>
            <w:tcW w:w="1058" w:type="dxa"/>
            <w:noWrap w:val="0"/>
            <w:vAlign w:val="top"/>
          </w:tcPr>
          <w:p w14:paraId="2D72129D">
            <w:pPr>
              <w:rPr>
                <w:rFonts w:ascii="宋体" w:hAnsi="宋体"/>
                <w:sz w:val="24"/>
                <w:highlight w:val="none"/>
              </w:rPr>
            </w:pPr>
          </w:p>
        </w:tc>
        <w:tc>
          <w:tcPr>
            <w:tcW w:w="880" w:type="dxa"/>
            <w:noWrap w:val="0"/>
            <w:vAlign w:val="top"/>
          </w:tcPr>
          <w:p w14:paraId="4BD9E229">
            <w:pPr>
              <w:rPr>
                <w:rFonts w:ascii="宋体" w:hAnsi="宋体"/>
                <w:sz w:val="24"/>
                <w:highlight w:val="none"/>
              </w:rPr>
            </w:pPr>
          </w:p>
        </w:tc>
        <w:tc>
          <w:tcPr>
            <w:tcW w:w="1020" w:type="dxa"/>
            <w:noWrap w:val="0"/>
            <w:vAlign w:val="top"/>
          </w:tcPr>
          <w:p w14:paraId="5F4FA0E9">
            <w:pPr>
              <w:rPr>
                <w:rFonts w:ascii="宋体" w:hAnsi="宋体"/>
                <w:sz w:val="24"/>
                <w:highlight w:val="none"/>
              </w:rPr>
            </w:pPr>
          </w:p>
        </w:tc>
        <w:tc>
          <w:tcPr>
            <w:tcW w:w="1480" w:type="dxa"/>
            <w:noWrap w:val="0"/>
            <w:vAlign w:val="top"/>
          </w:tcPr>
          <w:p w14:paraId="767A634D">
            <w:pPr>
              <w:rPr>
                <w:rFonts w:ascii="宋体" w:hAnsi="宋体"/>
                <w:sz w:val="24"/>
                <w:highlight w:val="none"/>
              </w:rPr>
            </w:pPr>
          </w:p>
        </w:tc>
        <w:tc>
          <w:tcPr>
            <w:tcW w:w="1020" w:type="dxa"/>
            <w:noWrap w:val="0"/>
            <w:vAlign w:val="top"/>
          </w:tcPr>
          <w:p w14:paraId="5D457558">
            <w:pPr>
              <w:rPr>
                <w:rFonts w:ascii="宋体" w:hAnsi="宋体"/>
                <w:sz w:val="24"/>
                <w:highlight w:val="none"/>
              </w:rPr>
            </w:pPr>
          </w:p>
        </w:tc>
        <w:tc>
          <w:tcPr>
            <w:tcW w:w="921" w:type="dxa"/>
            <w:noWrap w:val="0"/>
            <w:vAlign w:val="top"/>
          </w:tcPr>
          <w:p w14:paraId="135B4CD5">
            <w:pPr>
              <w:rPr>
                <w:rFonts w:ascii="宋体" w:hAnsi="宋体"/>
                <w:sz w:val="24"/>
                <w:highlight w:val="none"/>
              </w:rPr>
            </w:pPr>
          </w:p>
        </w:tc>
      </w:tr>
      <w:tr w14:paraId="29C509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630B016C">
            <w:pPr>
              <w:rPr>
                <w:rFonts w:ascii="宋体" w:hAnsi="宋体"/>
                <w:sz w:val="24"/>
                <w:highlight w:val="none"/>
              </w:rPr>
            </w:pPr>
          </w:p>
        </w:tc>
        <w:tc>
          <w:tcPr>
            <w:tcW w:w="1418" w:type="dxa"/>
            <w:noWrap w:val="0"/>
            <w:vAlign w:val="top"/>
          </w:tcPr>
          <w:p w14:paraId="4A713292">
            <w:pPr>
              <w:rPr>
                <w:rFonts w:ascii="宋体" w:hAnsi="宋体"/>
                <w:sz w:val="24"/>
                <w:highlight w:val="none"/>
              </w:rPr>
            </w:pPr>
          </w:p>
        </w:tc>
        <w:tc>
          <w:tcPr>
            <w:tcW w:w="850" w:type="dxa"/>
            <w:noWrap w:val="0"/>
            <w:vAlign w:val="top"/>
          </w:tcPr>
          <w:p w14:paraId="4FEB34F4">
            <w:pPr>
              <w:rPr>
                <w:rFonts w:ascii="宋体" w:hAnsi="宋体"/>
                <w:sz w:val="24"/>
                <w:highlight w:val="none"/>
              </w:rPr>
            </w:pPr>
          </w:p>
        </w:tc>
        <w:tc>
          <w:tcPr>
            <w:tcW w:w="1058" w:type="dxa"/>
            <w:noWrap w:val="0"/>
            <w:vAlign w:val="top"/>
          </w:tcPr>
          <w:p w14:paraId="12C537C6">
            <w:pPr>
              <w:rPr>
                <w:rFonts w:ascii="宋体" w:hAnsi="宋体"/>
                <w:sz w:val="24"/>
                <w:highlight w:val="none"/>
              </w:rPr>
            </w:pPr>
          </w:p>
        </w:tc>
        <w:tc>
          <w:tcPr>
            <w:tcW w:w="880" w:type="dxa"/>
            <w:noWrap w:val="0"/>
            <w:vAlign w:val="top"/>
          </w:tcPr>
          <w:p w14:paraId="1FB88831">
            <w:pPr>
              <w:rPr>
                <w:rFonts w:ascii="宋体" w:hAnsi="宋体"/>
                <w:sz w:val="24"/>
                <w:highlight w:val="none"/>
              </w:rPr>
            </w:pPr>
          </w:p>
        </w:tc>
        <w:tc>
          <w:tcPr>
            <w:tcW w:w="1020" w:type="dxa"/>
            <w:noWrap w:val="0"/>
            <w:vAlign w:val="top"/>
          </w:tcPr>
          <w:p w14:paraId="1A76922F">
            <w:pPr>
              <w:rPr>
                <w:rFonts w:ascii="宋体" w:hAnsi="宋体"/>
                <w:sz w:val="24"/>
                <w:highlight w:val="none"/>
              </w:rPr>
            </w:pPr>
          </w:p>
        </w:tc>
        <w:tc>
          <w:tcPr>
            <w:tcW w:w="1480" w:type="dxa"/>
            <w:noWrap w:val="0"/>
            <w:vAlign w:val="top"/>
          </w:tcPr>
          <w:p w14:paraId="21512463">
            <w:pPr>
              <w:rPr>
                <w:rFonts w:ascii="宋体" w:hAnsi="宋体"/>
                <w:sz w:val="24"/>
                <w:highlight w:val="none"/>
              </w:rPr>
            </w:pPr>
          </w:p>
        </w:tc>
        <w:tc>
          <w:tcPr>
            <w:tcW w:w="1020" w:type="dxa"/>
            <w:noWrap w:val="0"/>
            <w:vAlign w:val="top"/>
          </w:tcPr>
          <w:p w14:paraId="204D80A3">
            <w:pPr>
              <w:rPr>
                <w:rFonts w:ascii="宋体" w:hAnsi="宋体"/>
                <w:sz w:val="24"/>
                <w:highlight w:val="none"/>
              </w:rPr>
            </w:pPr>
          </w:p>
        </w:tc>
        <w:tc>
          <w:tcPr>
            <w:tcW w:w="921" w:type="dxa"/>
            <w:noWrap w:val="0"/>
            <w:vAlign w:val="top"/>
          </w:tcPr>
          <w:p w14:paraId="0C2E5D07">
            <w:pPr>
              <w:rPr>
                <w:rFonts w:ascii="宋体" w:hAnsi="宋体"/>
                <w:sz w:val="24"/>
                <w:highlight w:val="none"/>
              </w:rPr>
            </w:pPr>
          </w:p>
        </w:tc>
      </w:tr>
      <w:tr w14:paraId="571BDF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BEAA7FF">
            <w:pPr>
              <w:rPr>
                <w:rFonts w:ascii="宋体" w:hAnsi="宋体"/>
                <w:sz w:val="24"/>
                <w:highlight w:val="none"/>
              </w:rPr>
            </w:pPr>
          </w:p>
        </w:tc>
        <w:tc>
          <w:tcPr>
            <w:tcW w:w="1418" w:type="dxa"/>
            <w:noWrap w:val="0"/>
            <w:vAlign w:val="top"/>
          </w:tcPr>
          <w:p w14:paraId="17877152">
            <w:pPr>
              <w:rPr>
                <w:rFonts w:ascii="宋体" w:hAnsi="宋体"/>
                <w:sz w:val="24"/>
                <w:highlight w:val="none"/>
              </w:rPr>
            </w:pPr>
          </w:p>
        </w:tc>
        <w:tc>
          <w:tcPr>
            <w:tcW w:w="850" w:type="dxa"/>
            <w:noWrap w:val="0"/>
            <w:vAlign w:val="top"/>
          </w:tcPr>
          <w:p w14:paraId="77698B2A">
            <w:pPr>
              <w:rPr>
                <w:rFonts w:ascii="宋体" w:hAnsi="宋体"/>
                <w:sz w:val="24"/>
                <w:highlight w:val="none"/>
              </w:rPr>
            </w:pPr>
          </w:p>
        </w:tc>
        <w:tc>
          <w:tcPr>
            <w:tcW w:w="1058" w:type="dxa"/>
            <w:noWrap w:val="0"/>
            <w:vAlign w:val="top"/>
          </w:tcPr>
          <w:p w14:paraId="42C0B8BC">
            <w:pPr>
              <w:rPr>
                <w:rFonts w:ascii="宋体" w:hAnsi="宋体"/>
                <w:sz w:val="24"/>
                <w:highlight w:val="none"/>
              </w:rPr>
            </w:pPr>
          </w:p>
        </w:tc>
        <w:tc>
          <w:tcPr>
            <w:tcW w:w="880" w:type="dxa"/>
            <w:noWrap w:val="0"/>
            <w:vAlign w:val="top"/>
          </w:tcPr>
          <w:p w14:paraId="11530533">
            <w:pPr>
              <w:rPr>
                <w:rFonts w:ascii="宋体" w:hAnsi="宋体"/>
                <w:sz w:val="24"/>
                <w:highlight w:val="none"/>
              </w:rPr>
            </w:pPr>
          </w:p>
        </w:tc>
        <w:tc>
          <w:tcPr>
            <w:tcW w:w="1020" w:type="dxa"/>
            <w:noWrap w:val="0"/>
            <w:vAlign w:val="top"/>
          </w:tcPr>
          <w:p w14:paraId="6600FD52">
            <w:pPr>
              <w:rPr>
                <w:rFonts w:ascii="宋体" w:hAnsi="宋体"/>
                <w:sz w:val="24"/>
                <w:highlight w:val="none"/>
              </w:rPr>
            </w:pPr>
          </w:p>
        </w:tc>
        <w:tc>
          <w:tcPr>
            <w:tcW w:w="1480" w:type="dxa"/>
            <w:noWrap w:val="0"/>
            <w:vAlign w:val="top"/>
          </w:tcPr>
          <w:p w14:paraId="55D62C66">
            <w:pPr>
              <w:rPr>
                <w:rFonts w:ascii="宋体" w:hAnsi="宋体"/>
                <w:sz w:val="24"/>
                <w:highlight w:val="none"/>
              </w:rPr>
            </w:pPr>
          </w:p>
        </w:tc>
        <w:tc>
          <w:tcPr>
            <w:tcW w:w="1020" w:type="dxa"/>
            <w:noWrap w:val="0"/>
            <w:vAlign w:val="top"/>
          </w:tcPr>
          <w:p w14:paraId="2B0F7114">
            <w:pPr>
              <w:rPr>
                <w:rFonts w:ascii="宋体" w:hAnsi="宋体"/>
                <w:sz w:val="24"/>
                <w:highlight w:val="none"/>
              </w:rPr>
            </w:pPr>
          </w:p>
        </w:tc>
        <w:tc>
          <w:tcPr>
            <w:tcW w:w="921" w:type="dxa"/>
            <w:noWrap w:val="0"/>
            <w:vAlign w:val="top"/>
          </w:tcPr>
          <w:p w14:paraId="2C668BB5">
            <w:pPr>
              <w:rPr>
                <w:rFonts w:ascii="宋体" w:hAnsi="宋体"/>
                <w:sz w:val="24"/>
                <w:highlight w:val="none"/>
              </w:rPr>
            </w:pPr>
          </w:p>
        </w:tc>
      </w:tr>
    </w:tbl>
    <w:p w14:paraId="65283ACE">
      <w:pPr>
        <w:spacing w:line="440" w:lineRule="exact"/>
        <w:rPr>
          <w:rFonts w:ascii="宋体" w:hAnsi="宋体"/>
          <w:sz w:val="24"/>
          <w:highlight w:val="none"/>
        </w:rPr>
      </w:pPr>
    </w:p>
    <w:p w14:paraId="15E393C2">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6</w:t>
      </w:r>
      <w:r>
        <w:rPr>
          <w:rFonts w:ascii="宋体" w:hAnsi="宋体"/>
          <w:sz w:val="24"/>
          <w:highlight w:val="none"/>
        </w:rPr>
        <w:t>：</w:t>
      </w:r>
    </w:p>
    <w:p w14:paraId="0E361465">
      <w:pPr>
        <w:spacing w:before="156" w:after="156" w:line="440" w:lineRule="exact"/>
        <w:jc w:val="center"/>
        <w:rPr>
          <w:rFonts w:ascii="宋体" w:hAnsi="宋体"/>
          <w:sz w:val="24"/>
          <w:highlight w:val="none"/>
        </w:rPr>
      </w:pPr>
      <w:r>
        <w:rPr>
          <w:rFonts w:ascii="宋体" w:hAnsi="宋体"/>
          <w:sz w:val="24"/>
          <w:highlight w:val="none"/>
        </w:rPr>
        <w:t>承包人主要施工管理人员表</w:t>
      </w:r>
    </w:p>
    <w:tbl>
      <w:tblPr>
        <w:tblStyle w:val="3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3B33CA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A915BDD">
            <w:pPr>
              <w:keepNext/>
              <w:spacing w:line="440" w:lineRule="exact"/>
              <w:ind w:left="63" w:right="63"/>
              <w:rPr>
                <w:rFonts w:ascii="宋体" w:hAnsi="宋体" w:eastAsia="仿宋_GB2312"/>
                <w:sz w:val="24"/>
                <w:highlight w:val="none"/>
              </w:rPr>
            </w:pPr>
            <w:r>
              <w:rPr>
                <w:rFonts w:ascii="宋体" w:hAnsi="宋体" w:eastAsia="仿宋_GB2312"/>
                <w:sz w:val="24"/>
                <w:highlight w:val="none"/>
              </w:rPr>
              <w:t>名    称</w:t>
            </w:r>
          </w:p>
        </w:tc>
        <w:tc>
          <w:tcPr>
            <w:tcW w:w="1418" w:type="dxa"/>
            <w:noWrap w:val="0"/>
            <w:vAlign w:val="center"/>
          </w:tcPr>
          <w:p w14:paraId="32481F4A">
            <w:pPr>
              <w:keepNext/>
              <w:spacing w:line="440" w:lineRule="exact"/>
              <w:ind w:left="63" w:right="63"/>
              <w:rPr>
                <w:rFonts w:ascii="宋体" w:hAnsi="宋体" w:eastAsia="仿宋_GB2312"/>
                <w:sz w:val="24"/>
                <w:highlight w:val="none"/>
              </w:rPr>
            </w:pPr>
            <w:r>
              <w:rPr>
                <w:rFonts w:ascii="宋体" w:hAnsi="宋体" w:eastAsia="仿宋_GB2312"/>
                <w:sz w:val="24"/>
                <w:highlight w:val="none"/>
              </w:rPr>
              <w:t>姓名</w:t>
            </w:r>
          </w:p>
        </w:tc>
        <w:tc>
          <w:tcPr>
            <w:tcW w:w="1134" w:type="dxa"/>
            <w:noWrap w:val="0"/>
            <w:vAlign w:val="center"/>
          </w:tcPr>
          <w:p w14:paraId="646BE775">
            <w:pPr>
              <w:keepNext/>
              <w:spacing w:line="440" w:lineRule="exact"/>
              <w:ind w:left="63" w:right="63"/>
              <w:rPr>
                <w:rFonts w:ascii="宋体" w:hAnsi="宋体" w:eastAsia="仿宋_GB2312"/>
                <w:sz w:val="24"/>
                <w:highlight w:val="none"/>
              </w:rPr>
            </w:pPr>
            <w:r>
              <w:rPr>
                <w:rFonts w:ascii="宋体" w:hAnsi="宋体" w:eastAsia="仿宋_GB2312"/>
                <w:sz w:val="24"/>
                <w:highlight w:val="none"/>
              </w:rPr>
              <w:t>职务</w:t>
            </w:r>
          </w:p>
        </w:tc>
        <w:tc>
          <w:tcPr>
            <w:tcW w:w="1134" w:type="dxa"/>
            <w:noWrap w:val="0"/>
            <w:vAlign w:val="center"/>
          </w:tcPr>
          <w:p w14:paraId="37B85D72">
            <w:pPr>
              <w:keepNext/>
              <w:spacing w:line="440" w:lineRule="exact"/>
              <w:ind w:left="63" w:right="63"/>
              <w:rPr>
                <w:rFonts w:ascii="宋体" w:hAnsi="宋体" w:eastAsia="仿宋_GB2312"/>
                <w:sz w:val="24"/>
                <w:highlight w:val="none"/>
              </w:rPr>
            </w:pPr>
            <w:r>
              <w:rPr>
                <w:rFonts w:ascii="宋体" w:hAnsi="宋体" w:eastAsia="仿宋_GB2312"/>
                <w:sz w:val="24"/>
                <w:highlight w:val="none"/>
              </w:rPr>
              <w:t>职称</w:t>
            </w:r>
          </w:p>
        </w:tc>
        <w:tc>
          <w:tcPr>
            <w:tcW w:w="4252" w:type="dxa"/>
            <w:noWrap w:val="0"/>
            <w:vAlign w:val="center"/>
          </w:tcPr>
          <w:p w14:paraId="6619B561">
            <w:pPr>
              <w:keepNext/>
              <w:spacing w:line="440" w:lineRule="exact"/>
              <w:ind w:left="63" w:right="63"/>
              <w:rPr>
                <w:rFonts w:ascii="宋体" w:hAnsi="宋体" w:eastAsia="仿宋_GB2312"/>
                <w:sz w:val="24"/>
                <w:highlight w:val="none"/>
              </w:rPr>
            </w:pPr>
            <w:r>
              <w:rPr>
                <w:rFonts w:ascii="宋体" w:hAnsi="宋体" w:eastAsia="仿宋_GB2312"/>
                <w:sz w:val="24"/>
                <w:highlight w:val="none"/>
              </w:rPr>
              <w:t>主要资历、经验及承担过的项目</w:t>
            </w:r>
          </w:p>
        </w:tc>
      </w:tr>
      <w:tr w14:paraId="3B36C0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5E74847A">
            <w:pPr>
              <w:keepNext/>
              <w:spacing w:line="440" w:lineRule="exact"/>
              <w:ind w:left="63" w:right="63"/>
              <w:rPr>
                <w:rFonts w:ascii="宋体" w:hAnsi="宋体" w:eastAsia="仿宋_GB2312"/>
                <w:sz w:val="24"/>
                <w:highlight w:val="none"/>
              </w:rPr>
            </w:pPr>
            <w:r>
              <w:rPr>
                <w:rFonts w:ascii="宋体" w:hAnsi="宋体" w:eastAsia="仿宋_GB2312"/>
                <w:sz w:val="24"/>
                <w:highlight w:val="none"/>
              </w:rPr>
              <w:t>一、总部人员</w:t>
            </w:r>
          </w:p>
        </w:tc>
      </w:tr>
      <w:tr w14:paraId="29A2AF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7E8DFA5">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项目主管</w:t>
            </w:r>
          </w:p>
        </w:tc>
        <w:tc>
          <w:tcPr>
            <w:tcW w:w="1418" w:type="dxa"/>
            <w:noWrap w:val="0"/>
            <w:vAlign w:val="center"/>
          </w:tcPr>
          <w:p w14:paraId="66296AAF">
            <w:pPr>
              <w:keepNext/>
              <w:spacing w:line="440" w:lineRule="exact"/>
              <w:ind w:left="63" w:right="63"/>
              <w:rPr>
                <w:rFonts w:ascii="宋体" w:hAnsi="宋体" w:eastAsia="仿宋_GB2312"/>
                <w:sz w:val="24"/>
                <w:highlight w:val="none"/>
              </w:rPr>
            </w:pPr>
          </w:p>
        </w:tc>
        <w:tc>
          <w:tcPr>
            <w:tcW w:w="1134" w:type="dxa"/>
            <w:noWrap w:val="0"/>
            <w:vAlign w:val="center"/>
          </w:tcPr>
          <w:p w14:paraId="713AEAD0">
            <w:pPr>
              <w:keepNext/>
              <w:spacing w:line="440" w:lineRule="exact"/>
              <w:ind w:left="63" w:right="63"/>
              <w:rPr>
                <w:rFonts w:ascii="宋体" w:hAnsi="宋体" w:eastAsia="仿宋_GB2312"/>
                <w:sz w:val="24"/>
                <w:highlight w:val="none"/>
              </w:rPr>
            </w:pPr>
          </w:p>
        </w:tc>
        <w:tc>
          <w:tcPr>
            <w:tcW w:w="1134" w:type="dxa"/>
            <w:noWrap w:val="0"/>
            <w:vAlign w:val="center"/>
          </w:tcPr>
          <w:p w14:paraId="6BCEE41A">
            <w:pPr>
              <w:keepNext/>
              <w:spacing w:line="440" w:lineRule="exact"/>
              <w:ind w:left="63" w:right="63"/>
              <w:rPr>
                <w:rFonts w:ascii="宋体" w:hAnsi="宋体" w:eastAsia="仿宋_GB2312"/>
                <w:sz w:val="24"/>
                <w:highlight w:val="none"/>
              </w:rPr>
            </w:pPr>
          </w:p>
        </w:tc>
        <w:tc>
          <w:tcPr>
            <w:tcW w:w="4252" w:type="dxa"/>
            <w:noWrap w:val="0"/>
            <w:vAlign w:val="center"/>
          </w:tcPr>
          <w:p w14:paraId="12AF4BF1">
            <w:pPr>
              <w:keepNext/>
              <w:spacing w:line="440" w:lineRule="exact"/>
              <w:ind w:left="63" w:right="63"/>
              <w:rPr>
                <w:rFonts w:ascii="宋体" w:hAnsi="宋体" w:eastAsia="仿宋_GB2312"/>
                <w:sz w:val="24"/>
                <w:highlight w:val="none"/>
              </w:rPr>
            </w:pPr>
          </w:p>
        </w:tc>
      </w:tr>
      <w:tr w14:paraId="0A05E5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E30D016">
            <w:pPr>
              <w:keepNext/>
              <w:spacing w:line="440" w:lineRule="exact"/>
              <w:ind w:left="63" w:right="63"/>
              <w:rPr>
                <w:rFonts w:ascii="宋体" w:hAnsi="宋体" w:eastAsia="仿宋_GB2312"/>
                <w:sz w:val="24"/>
                <w:highlight w:val="none"/>
              </w:rPr>
            </w:pPr>
          </w:p>
        </w:tc>
        <w:tc>
          <w:tcPr>
            <w:tcW w:w="1418" w:type="dxa"/>
            <w:noWrap w:val="0"/>
            <w:vAlign w:val="center"/>
          </w:tcPr>
          <w:p w14:paraId="721A9EC0">
            <w:pPr>
              <w:keepNext/>
              <w:spacing w:line="440" w:lineRule="exact"/>
              <w:ind w:left="63" w:right="63"/>
              <w:rPr>
                <w:rFonts w:ascii="宋体" w:hAnsi="宋体" w:eastAsia="仿宋_GB2312"/>
                <w:sz w:val="24"/>
                <w:highlight w:val="none"/>
              </w:rPr>
            </w:pPr>
          </w:p>
        </w:tc>
        <w:tc>
          <w:tcPr>
            <w:tcW w:w="1134" w:type="dxa"/>
            <w:noWrap w:val="0"/>
            <w:vAlign w:val="center"/>
          </w:tcPr>
          <w:p w14:paraId="72ECFDE3">
            <w:pPr>
              <w:keepNext/>
              <w:spacing w:line="440" w:lineRule="exact"/>
              <w:ind w:left="63" w:right="63"/>
              <w:rPr>
                <w:rFonts w:ascii="宋体" w:hAnsi="宋体" w:eastAsia="仿宋_GB2312"/>
                <w:sz w:val="24"/>
                <w:highlight w:val="none"/>
              </w:rPr>
            </w:pPr>
          </w:p>
        </w:tc>
        <w:tc>
          <w:tcPr>
            <w:tcW w:w="1134" w:type="dxa"/>
            <w:noWrap w:val="0"/>
            <w:vAlign w:val="center"/>
          </w:tcPr>
          <w:p w14:paraId="453F2872">
            <w:pPr>
              <w:keepNext/>
              <w:spacing w:line="440" w:lineRule="exact"/>
              <w:ind w:left="63" w:right="63"/>
              <w:rPr>
                <w:rFonts w:ascii="宋体" w:hAnsi="宋体" w:eastAsia="仿宋_GB2312"/>
                <w:sz w:val="24"/>
                <w:highlight w:val="none"/>
              </w:rPr>
            </w:pPr>
          </w:p>
        </w:tc>
        <w:tc>
          <w:tcPr>
            <w:tcW w:w="4252" w:type="dxa"/>
            <w:noWrap w:val="0"/>
            <w:vAlign w:val="center"/>
          </w:tcPr>
          <w:p w14:paraId="375B9764">
            <w:pPr>
              <w:keepNext/>
              <w:spacing w:line="440" w:lineRule="exact"/>
              <w:ind w:left="63" w:right="63"/>
              <w:rPr>
                <w:rFonts w:ascii="宋体" w:hAnsi="宋体" w:eastAsia="仿宋_GB2312"/>
                <w:sz w:val="24"/>
                <w:highlight w:val="none"/>
              </w:rPr>
            </w:pPr>
          </w:p>
        </w:tc>
      </w:tr>
      <w:tr w14:paraId="7F2D70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6E8D94D">
            <w:pPr>
              <w:keepNext/>
              <w:spacing w:line="440" w:lineRule="exact"/>
              <w:ind w:left="63" w:right="63"/>
              <w:rPr>
                <w:rFonts w:ascii="宋体" w:hAnsi="宋体" w:eastAsia="仿宋_GB2312"/>
                <w:sz w:val="24"/>
                <w:highlight w:val="none"/>
              </w:rPr>
            </w:pPr>
            <w:r>
              <w:rPr>
                <w:rFonts w:ascii="宋体" w:hAnsi="宋体" w:eastAsia="仿宋_GB2312"/>
                <w:sz w:val="24"/>
                <w:highlight w:val="none"/>
              </w:rPr>
              <w:t>其他人员</w:t>
            </w:r>
          </w:p>
        </w:tc>
        <w:tc>
          <w:tcPr>
            <w:tcW w:w="1418" w:type="dxa"/>
            <w:noWrap w:val="0"/>
            <w:vAlign w:val="center"/>
          </w:tcPr>
          <w:p w14:paraId="1A0206BE">
            <w:pPr>
              <w:keepNext/>
              <w:spacing w:line="440" w:lineRule="exact"/>
              <w:ind w:left="63" w:right="63"/>
              <w:rPr>
                <w:rFonts w:ascii="宋体" w:hAnsi="宋体" w:eastAsia="仿宋_GB2312"/>
                <w:sz w:val="24"/>
                <w:highlight w:val="none"/>
              </w:rPr>
            </w:pPr>
          </w:p>
        </w:tc>
        <w:tc>
          <w:tcPr>
            <w:tcW w:w="1134" w:type="dxa"/>
            <w:noWrap w:val="0"/>
            <w:vAlign w:val="center"/>
          </w:tcPr>
          <w:p w14:paraId="7D4C7AFE">
            <w:pPr>
              <w:keepNext/>
              <w:spacing w:line="440" w:lineRule="exact"/>
              <w:ind w:left="63" w:right="63"/>
              <w:rPr>
                <w:rFonts w:ascii="宋体" w:hAnsi="宋体" w:eastAsia="仿宋_GB2312"/>
                <w:sz w:val="24"/>
                <w:highlight w:val="none"/>
              </w:rPr>
            </w:pPr>
          </w:p>
        </w:tc>
        <w:tc>
          <w:tcPr>
            <w:tcW w:w="1134" w:type="dxa"/>
            <w:noWrap w:val="0"/>
            <w:vAlign w:val="center"/>
          </w:tcPr>
          <w:p w14:paraId="6A8BAB25">
            <w:pPr>
              <w:keepNext/>
              <w:spacing w:line="440" w:lineRule="exact"/>
              <w:ind w:left="63" w:right="63"/>
              <w:rPr>
                <w:rFonts w:ascii="宋体" w:hAnsi="宋体" w:eastAsia="仿宋_GB2312"/>
                <w:sz w:val="24"/>
                <w:highlight w:val="none"/>
              </w:rPr>
            </w:pPr>
          </w:p>
        </w:tc>
        <w:tc>
          <w:tcPr>
            <w:tcW w:w="4252" w:type="dxa"/>
            <w:noWrap w:val="0"/>
            <w:vAlign w:val="center"/>
          </w:tcPr>
          <w:p w14:paraId="2403790C">
            <w:pPr>
              <w:keepNext/>
              <w:spacing w:line="440" w:lineRule="exact"/>
              <w:ind w:left="63" w:right="63"/>
              <w:rPr>
                <w:rFonts w:ascii="宋体" w:hAnsi="宋体" w:eastAsia="仿宋_GB2312"/>
                <w:sz w:val="24"/>
                <w:highlight w:val="none"/>
              </w:rPr>
            </w:pPr>
          </w:p>
        </w:tc>
      </w:tr>
      <w:tr w14:paraId="4D127B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A61E772">
            <w:pPr>
              <w:keepNext/>
              <w:spacing w:line="440" w:lineRule="exact"/>
              <w:ind w:left="63" w:right="63"/>
              <w:rPr>
                <w:rFonts w:ascii="宋体" w:hAnsi="宋体" w:eastAsia="仿宋_GB2312"/>
                <w:sz w:val="24"/>
                <w:highlight w:val="none"/>
              </w:rPr>
            </w:pPr>
          </w:p>
        </w:tc>
        <w:tc>
          <w:tcPr>
            <w:tcW w:w="1418" w:type="dxa"/>
            <w:noWrap w:val="0"/>
            <w:vAlign w:val="center"/>
          </w:tcPr>
          <w:p w14:paraId="3836FAF6">
            <w:pPr>
              <w:keepNext/>
              <w:spacing w:line="440" w:lineRule="exact"/>
              <w:ind w:left="63" w:right="63"/>
              <w:rPr>
                <w:rFonts w:ascii="宋体" w:hAnsi="宋体" w:eastAsia="仿宋_GB2312"/>
                <w:sz w:val="24"/>
                <w:highlight w:val="none"/>
              </w:rPr>
            </w:pPr>
          </w:p>
        </w:tc>
        <w:tc>
          <w:tcPr>
            <w:tcW w:w="1134" w:type="dxa"/>
            <w:noWrap w:val="0"/>
            <w:vAlign w:val="center"/>
          </w:tcPr>
          <w:p w14:paraId="43F4AAD9">
            <w:pPr>
              <w:keepNext/>
              <w:spacing w:line="440" w:lineRule="exact"/>
              <w:ind w:left="63" w:right="63"/>
              <w:rPr>
                <w:rFonts w:ascii="宋体" w:hAnsi="宋体" w:eastAsia="仿宋_GB2312"/>
                <w:sz w:val="24"/>
                <w:highlight w:val="none"/>
              </w:rPr>
            </w:pPr>
          </w:p>
        </w:tc>
        <w:tc>
          <w:tcPr>
            <w:tcW w:w="1134" w:type="dxa"/>
            <w:noWrap w:val="0"/>
            <w:vAlign w:val="center"/>
          </w:tcPr>
          <w:p w14:paraId="75374F4A">
            <w:pPr>
              <w:keepNext/>
              <w:spacing w:line="440" w:lineRule="exact"/>
              <w:ind w:left="63" w:right="63"/>
              <w:rPr>
                <w:rFonts w:ascii="宋体" w:hAnsi="宋体" w:eastAsia="仿宋_GB2312"/>
                <w:sz w:val="24"/>
                <w:highlight w:val="none"/>
              </w:rPr>
            </w:pPr>
          </w:p>
        </w:tc>
        <w:tc>
          <w:tcPr>
            <w:tcW w:w="4252" w:type="dxa"/>
            <w:noWrap w:val="0"/>
            <w:vAlign w:val="center"/>
          </w:tcPr>
          <w:p w14:paraId="233CCCF0">
            <w:pPr>
              <w:keepNext/>
              <w:spacing w:line="440" w:lineRule="exact"/>
              <w:ind w:left="63" w:right="63"/>
              <w:rPr>
                <w:rFonts w:ascii="宋体" w:hAnsi="宋体" w:eastAsia="仿宋_GB2312"/>
                <w:sz w:val="24"/>
                <w:highlight w:val="none"/>
              </w:rPr>
            </w:pPr>
          </w:p>
        </w:tc>
      </w:tr>
      <w:tr w14:paraId="5411F9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546A0CA7">
            <w:pPr>
              <w:keepNext/>
              <w:spacing w:line="440" w:lineRule="exact"/>
              <w:ind w:left="63" w:right="63"/>
              <w:rPr>
                <w:rFonts w:ascii="宋体" w:hAnsi="宋体" w:eastAsia="仿宋_GB2312"/>
                <w:sz w:val="24"/>
                <w:highlight w:val="none"/>
              </w:rPr>
            </w:pPr>
            <w:r>
              <w:rPr>
                <w:rFonts w:ascii="宋体" w:hAnsi="宋体" w:eastAsia="仿宋_GB2312"/>
                <w:sz w:val="24"/>
                <w:highlight w:val="none"/>
              </w:rPr>
              <w:t>二、现场人员</w:t>
            </w:r>
          </w:p>
        </w:tc>
      </w:tr>
      <w:tr w14:paraId="18E988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A76B669">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项目经理</w:t>
            </w:r>
          </w:p>
        </w:tc>
        <w:tc>
          <w:tcPr>
            <w:tcW w:w="1418" w:type="dxa"/>
            <w:noWrap w:val="0"/>
            <w:vAlign w:val="center"/>
          </w:tcPr>
          <w:p w14:paraId="1790A2DF">
            <w:pPr>
              <w:keepNext/>
              <w:spacing w:line="440" w:lineRule="exact"/>
              <w:ind w:left="63" w:right="63"/>
              <w:rPr>
                <w:rFonts w:ascii="宋体" w:hAnsi="宋体" w:eastAsia="仿宋_GB2312"/>
                <w:sz w:val="24"/>
                <w:highlight w:val="none"/>
              </w:rPr>
            </w:pPr>
          </w:p>
        </w:tc>
        <w:tc>
          <w:tcPr>
            <w:tcW w:w="1134" w:type="dxa"/>
            <w:noWrap w:val="0"/>
            <w:vAlign w:val="center"/>
          </w:tcPr>
          <w:p w14:paraId="161237FB">
            <w:pPr>
              <w:keepNext/>
              <w:spacing w:line="440" w:lineRule="exact"/>
              <w:ind w:left="63" w:right="63"/>
              <w:rPr>
                <w:rFonts w:ascii="宋体" w:hAnsi="宋体" w:eastAsia="仿宋_GB2312"/>
                <w:sz w:val="24"/>
                <w:highlight w:val="none"/>
              </w:rPr>
            </w:pPr>
          </w:p>
        </w:tc>
        <w:tc>
          <w:tcPr>
            <w:tcW w:w="1134" w:type="dxa"/>
            <w:noWrap w:val="0"/>
            <w:vAlign w:val="center"/>
          </w:tcPr>
          <w:p w14:paraId="02E49BE1">
            <w:pPr>
              <w:keepNext/>
              <w:spacing w:line="440" w:lineRule="exact"/>
              <w:ind w:left="63" w:right="63"/>
              <w:rPr>
                <w:rFonts w:ascii="宋体" w:hAnsi="宋体" w:eastAsia="仿宋_GB2312"/>
                <w:sz w:val="24"/>
                <w:highlight w:val="none"/>
              </w:rPr>
            </w:pPr>
          </w:p>
        </w:tc>
        <w:tc>
          <w:tcPr>
            <w:tcW w:w="4252" w:type="dxa"/>
            <w:noWrap w:val="0"/>
            <w:vAlign w:val="center"/>
          </w:tcPr>
          <w:p w14:paraId="21A60183">
            <w:pPr>
              <w:keepNext/>
              <w:spacing w:line="440" w:lineRule="exact"/>
              <w:ind w:left="63" w:right="63"/>
              <w:rPr>
                <w:rFonts w:ascii="宋体" w:hAnsi="宋体" w:eastAsia="仿宋_GB2312"/>
                <w:sz w:val="24"/>
                <w:highlight w:val="none"/>
              </w:rPr>
            </w:pPr>
          </w:p>
        </w:tc>
      </w:tr>
      <w:tr w14:paraId="66197B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E05305C">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项目副经理</w:t>
            </w:r>
          </w:p>
        </w:tc>
        <w:tc>
          <w:tcPr>
            <w:tcW w:w="1418" w:type="dxa"/>
            <w:noWrap w:val="0"/>
            <w:vAlign w:val="center"/>
          </w:tcPr>
          <w:p w14:paraId="6C495FB8">
            <w:pPr>
              <w:keepNext/>
              <w:spacing w:line="440" w:lineRule="exact"/>
              <w:ind w:left="63" w:right="63"/>
              <w:rPr>
                <w:rFonts w:ascii="宋体" w:hAnsi="宋体" w:eastAsia="仿宋_GB2312"/>
                <w:sz w:val="24"/>
                <w:highlight w:val="none"/>
              </w:rPr>
            </w:pPr>
          </w:p>
        </w:tc>
        <w:tc>
          <w:tcPr>
            <w:tcW w:w="1134" w:type="dxa"/>
            <w:noWrap w:val="0"/>
            <w:vAlign w:val="center"/>
          </w:tcPr>
          <w:p w14:paraId="5FC1726E">
            <w:pPr>
              <w:keepNext/>
              <w:spacing w:line="440" w:lineRule="exact"/>
              <w:ind w:left="63" w:right="63"/>
              <w:rPr>
                <w:rFonts w:ascii="宋体" w:hAnsi="宋体" w:eastAsia="仿宋_GB2312"/>
                <w:sz w:val="24"/>
                <w:highlight w:val="none"/>
              </w:rPr>
            </w:pPr>
          </w:p>
        </w:tc>
        <w:tc>
          <w:tcPr>
            <w:tcW w:w="1134" w:type="dxa"/>
            <w:noWrap w:val="0"/>
            <w:vAlign w:val="center"/>
          </w:tcPr>
          <w:p w14:paraId="28F7E494">
            <w:pPr>
              <w:keepNext/>
              <w:spacing w:line="440" w:lineRule="exact"/>
              <w:ind w:left="63" w:right="63"/>
              <w:rPr>
                <w:rFonts w:ascii="宋体" w:hAnsi="宋体" w:eastAsia="仿宋_GB2312"/>
                <w:sz w:val="24"/>
                <w:highlight w:val="none"/>
              </w:rPr>
            </w:pPr>
          </w:p>
        </w:tc>
        <w:tc>
          <w:tcPr>
            <w:tcW w:w="4252" w:type="dxa"/>
            <w:noWrap w:val="0"/>
            <w:vAlign w:val="center"/>
          </w:tcPr>
          <w:p w14:paraId="510FA8E3">
            <w:pPr>
              <w:keepNext/>
              <w:spacing w:line="440" w:lineRule="exact"/>
              <w:ind w:left="63" w:right="63"/>
              <w:rPr>
                <w:rFonts w:ascii="宋体" w:hAnsi="宋体" w:eastAsia="仿宋_GB2312"/>
                <w:sz w:val="24"/>
                <w:highlight w:val="none"/>
              </w:rPr>
            </w:pPr>
          </w:p>
        </w:tc>
      </w:tr>
      <w:tr w14:paraId="1369E4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5663728">
            <w:pPr>
              <w:keepNext/>
              <w:spacing w:line="440" w:lineRule="exact"/>
              <w:ind w:left="63" w:right="63"/>
              <w:rPr>
                <w:rFonts w:ascii="宋体" w:hAnsi="宋体" w:eastAsia="仿宋_GB2312"/>
                <w:sz w:val="24"/>
                <w:highlight w:val="none"/>
              </w:rPr>
            </w:pPr>
            <w:r>
              <w:rPr>
                <w:rFonts w:ascii="宋体" w:hAnsi="宋体" w:eastAsia="仿宋_GB2312"/>
                <w:sz w:val="24"/>
                <w:highlight w:val="none"/>
              </w:rPr>
              <w:t>技术负责人</w:t>
            </w:r>
          </w:p>
        </w:tc>
        <w:tc>
          <w:tcPr>
            <w:tcW w:w="1418" w:type="dxa"/>
            <w:noWrap w:val="0"/>
            <w:vAlign w:val="center"/>
          </w:tcPr>
          <w:p w14:paraId="3EC19C67">
            <w:pPr>
              <w:keepNext/>
              <w:spacing w:line="440" w:lineRule="exact"/>
              <w:ind w:left="63" w:right="63"/>
              <w:rPr>
                <w:rFonts w:ascii="宋体" w:hAnsi="宋体" w:eastAsia="仿宋_GB2312"/>
                <w:sz w:val="24"/>
                <w:highlight w:val="none"/>
              </w:rPr>
            </w:pPr>
          </w:p>
        </w:tc>
        <w:tc>
          <w:tcPr>
            <w:tcW w:w="1134" w:type="dxa"/>
            <w:noWrap w:val="0"/>
            <w:vAlign w:val="center"/>
          </w:tcPr>
          <w:p w14:paraId="4792C35C">
            <w:pPr>
              <w:keepNext/>
              <w:spacing w:line="440" w:lineRule="exact"/>
              <w:ind w:left="63" w:right="63"/>
              <w:rPr>
                <w:rFonts w:ascii="宋体" w:hAnsi="宋体" w:eastAsia="仿宋_GB2312"/>
                <w:sz w:val="24"/>
                <w:highlight w:val="none"/>
              </w:rPr>
            </w:pPr>
          </w:p>
        </w:tc>
        <w:tc>
          <w:tcPr>
            <w:tcW w:w="1134" w:type="dxa"/>
            <w:noWrap w:val="0"/>
            <w:vAlign w:val="center"/>
          </w:tcPr>
          <w:p w14:paraId="37745853">
            <w:pPr>
              <w:keepNext/>
              <w:spacing w:line="440" w:lineRule="exact"/>
              <w:ind w:left="63" w:right="63"/>
              <w:rPr>
                <w:rFonts w:ascii="宋体" w:hAnsi="宋体" w:eastAsia="仿宋_GB2312"/>
                <w:sz w:val="24"/>
                <w:highlight w:val="none"/>
              </w:rPr>
            </w:pPr>
          </w:p>
        </w:tc>
        <w:tc>
          <w:tcPr>
            <w:tcW w:w="4252" w:type="dxa"/>
            <w:noWrap w:val="0"/>
            <w:vAlign w:val="center"/>
          </w:tcPr>
          <w:p w14:paraId="071E0412">
            <w:pPr>
              <w:keepNext/>
              <w:spacing w:line="440" w:lineRule="exact"/>
              <w:ind w:left="63" w:right="63"/>
              <w:rPr>
                <w:rFonts w:ascii="宋体" w:hAnsi="宋体" w:eastAsia="仿宋_GB2312"/>
                <w:sz w:val="24"/>
                <w:highlight w:val="none"/>
              </w:rPr>
            </w:pPr>
          </w:p>
        </w:tc>
      </w:tr>
      <w:tr w14:paraId="535A84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303097E">
            <w:pPr>
              <w:keepNext/>
              <w:spacing w:line="440" w:lineRule="exact"/>
              <w:ind w:left="63" w:right="63"/>
              <w:rPr>
                <w:rFonts w:ascii="宋体" w:hAnsi="宋体" w:eastAsia="仿宋_GB2312"/>
                <w:sz w:val="24"/>
                <w:highlight w:val="none"/>
              </w:rPr>
            </w:pPr>
            <w:r>
              <w:rPr>
                <w:rFonts w:ascii="宋体" w:hAnsi="宋体" w:eastAsia="仿宋_GB2312"/>
                <w:sz w:val="24"/>
                <w:highlight w:val="none"/>
              </w:rPr>
              <w:t>造价管理</w:t>
            </w:r>
          </w:p>
        </w:tc>
        <w:tc>
          <w:tcPr>
            <w:tcW w:w="1418" w:type="dxa"/>
            <w:noWrap w:val="0"/>
            <w:vAlign w:val="center"/>
          </w:tcPr>
          <w:p w14:paraId="08238BEF">
            <w:pPr>
              <w:keepNext/>
              <w:spacing w:line="440" w:lineRule="exact"/>
              <w:ind w:left="63" w:right="63"/>
              <w:rPr>
                <w:rFonts w:ascii="宋体" w:hAnsi="宋体" w:eastAsia="仿宋_GB2312"/>
                <w:sz w:val="24"/>
                <w:highlight w:val="none"/>
              </w:rPr>
            </w:pPr>
          </w:p>
        </w:tc>
        <w:tc>
          <w:tcPr>
            <w:tcW w:w="1134" w:type="dxa"/>
            <w:noWrap w:val="0"/>
            <w:vAlign w:val="center"/>
          </w:tcPr>
          <w:p w14:paraId="26CC12F2">
            <w:pPr>
              <w:keepNext/>
              <w:spacing w:line="440" w:lineRule="exact"/>
              <w:ind w:left="63" w:right="63"/>
              <w:rPr>
                <w:rFonts w:ascii="宋体" w:hAnsi="宋体" w:eastAsia="仿宋_GB2312"/>
                <w:sz w:val="24"/>
                <w:highlight w:val="none"/>
              </w:rPr>
            </w:pPr>
          </w:p>
        </w:tc>
        <w:tc>
          <w:tcPr>
            <w:tcW w:w="1134" w:type="dxa"/>
            <w:noWrap w:val="0"/>
            <w:vAlign w:val="center"/>
          </w:tcPr>
          <w:p w14:paraId="2199DF6B">
            <w:pPr>
              <w:keepNext/>
              <w:spacing w:line="440" w:lineRule="exact"/>
              <w:ind w:left="63" w:right="63"/>
              <w:rPr>
                <w:rFonts w:ascii="宋体" w:hAnsi="宋体" w:eastAsia="仿宋_GB2312"/>
                <w:sz w:val="24"/>
                <w:highlight w:val="none"/>
              </w:rPr>
            </w:pPr>
          </w:p>
        </w:tc>
        <w:tc>
          <w:tcPr>
            <w:tcW w:w="4252" w:type="dxa"/>
            <w:noWrap w:val="0"/>
            <w:vAlign w:val="center"/>
          </w:tcPr>
          <w:p w14:paraId="3DE5A2C3">
            <w:pPr>
              <w:keepNext/>
              <w:spacing w:line="440" w:lineRule="exact"/>
              <w:ind w:left="63" w:right="63"/>
              <w:rPr>
                <w:rFonts w:ascii="宋体" w:hAnsi="宋体" w:eastAsia="仿宋_GB2312"/>
                <w:sz w:val="24"/>
                <w:highlight w:val="none"/>
              </w:rPr>
            </w:pPr>
          </w:p>
        </w:tc>
      </w:tr>
      <w:tr w14:paraId="01235B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B64EA02">
            <w:pPr>
              <w:keepNext/>
              <w:spacing w:line="440" w:lineRule="exact"/>
              <w:ind w:left="63" w:right="63"/>
              <w:rPr>
                <w:rFonts w:ascii="宋体" w:hAnsi="宋体" w:eastAsia="仿宋_GB2312"/>
                <w:sz w:val="24"/>
                <w:highlight w:val="none"/>
              </w:rPr>
            </w:pPr>
            <w:r>
              <w:rPr>
                <w:rFonts w:ascii="宋体" w:hAnsi="宋体" w:eastAsia="仿宋_GB2312"/>
                <w:sz w:val="24"/>
                <w:highlight w:val="none"/>
              </w:rPr>
              <w:t>质量管理</w:t>
            </w:r>
          </w:p>
        </w:tc>
        <w:tc>
          <w:tcPr>
            <w:tcW w:w="1418" w:type="dxa"/>
            <w:noWrap w:val="0"/>
            <w:vAlign w:val="center"/>
          </w:tcPr>
          <w:p w14:paraId="49B8FE77">
            <w:pPr>
              <w:keepNext/>
              <w:spacing w:line="440" w:lineRule="exact"/>
              <w:ind w:left="63" w:right="63"/>
              <w:rPr>
                <w:rFonts w:ascii="宋体" w:hAnsi="宋体" w:eastAsia="仿宋_GB2312"/>
                <w:sz w:val="24"/>
                <w:highlight w:val="none"/>
              </w:rPr>
            </w:pPr>
          </w:p>
        </w:tc>
        <w:tc>
          <w:tcPr>
            <w:tcW w:w="1134" w:type="dxa"/>
            <w:noWrap w:val="0"/>
            <w:vAlign w:val="center"/>
          </w:tcPr>
          <w:p w14:paraId="08FBA444">
            <w:pPr>
              <w:keepNext/>
              <w:spacing w:line="440" w:lineRule="exact"/>
              <w:ind w:left="63" w:right="63"/>
              <w:rPr>
                <w:rFonts w:ascii="宋体" w:hAnsi="宋体" w:eastAsia="仿宋_GB2312"/>
                <w:sz w:val="24"/>
                <w:highlight w:val="none"/>
              </w:rPr>
            </w:pPr>
          </w:p>
        </w:tc>
        <w:tc>
          <w:tcPr>
            <w:tcW w:w="1134" w:type="dxa"/>
            <w:noWrap w:val="0"/>
            <w:vAlign w:val="center"/>
          </w:tcPr>
          <w:p w14:paraId="40F475AA">
            <w:pPr>
              <w:keepNext/>
              <w:spacing w:line="440" w:lineRule="exact"/>
              <w:ind w:left="63" w:right="63"/>
              <w:rPr>
                <w:rFonts w:ascii="宋体" w:hAnsi="宋体" w:eastAsia="仿宋_GB2312"/>
                <w:sz w:val="24"/>
                <w:highlight w:val="none"/>
              </w:rPr>
            </w:pPr>
          </w:p>
        </w:tc>
        <w:tc>
          <w:tcPr>
            <w:tcW w:w="4252" w:type="dxa"/>
            <w:noWrap w:val="0"/>
            <w:vAlign w:val="center"/>
          </w:tcPr>
          <w:p w14:paraId="27CBCF27">
            <w:pPr>
              <w:keepNext/>
              <w:spacing w:line="440" w:lineRule="exact"/>
              <w:ind w:left="63" w:right="63"/>
              <w:rPr>
                <w:rFonts w:ascii="宋体" w:hAnsi="宋体" w:eastAsia="仿宋_GB2312"/>
                <w:sz w:val="24"/>
                <w:highlight w:val="none"/>
              </w:rPr>
            </w:pPr>
          </w:p>
        </w:tc>
      </w:tr>
      <w:tr w14:paraId="644E7A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3CF4BA5">
            <w:pPr>
              <w:keepNext/>
              <w:spacing w:line="440" w:lineRule="exact"/>
              <w:ind w:left="63" w:right="63"/>
              <w:rPr>
                <w:rFonts w:ascii="宋体" w:hAnsi="宋体" w:eastAsia="仿宋_GB2312"/>
                <w:sz w:val="24"/>
                <w:highlight w:val="none"/>
              </w:rPr>
            </w:pPr>
            <w:r>
              <w:rPr>
                <w:rFonts w:ascii="宋体" w:hAnsi="宋体" w:eastAsia="仿宋_GB2312"/>
                <w:sz w:val="24"/>
                <w:highlight w:val="none"/>
              </w:rPr>
              <w:t>材料管理</w:t>
            </w:r>
          </w:p>
        </w:tc>
        <w:tc>
          <w:tcPr>
            <w:tcW w:w="1418" w:type="dxa"/>
            <w:noWrap w:val="0"/>
            <w:vAlign w:val="center"/>
          </w:tcPr>
          <w:p w14:paraId="29008448">
            <w:pPr>
              <w:keepNext/>
              <w:spacing w:line="440" w:lineRule="exact"/>
              <w:ind w:left="63" w:right="63"/>
              <w:rPr>
                <w:rFonts w:ascii="宋体" w:hAnsi="宋体" w:eastAsia="仿宋_GB2312"/>
                <w:sz w:val="24"/>
                <w:highlight w:val="none"/>
              </w:rPr>
            </w:pPr>
          </w:p>
        </w:tc>
        <w:tc>
          <w:tcPr>
            <w:tcW w:w="1134" w:type="dxa"/>
            <w:noWrap w:val="0"/>
            <w:vAlign w:val="center"/>
          </w:tcPr>
          <w:p w14:paraId="0B54B2EB">
            <w:pPr>
              <w:keepNext/>
              <w:spacing w:line="440" w:lineRule="exact"/>
              <w:ind w:left="63" w:right="63"/>
              <w:rPr>
                <w:rFonts w:ascii="宋体" w:hAnsi="宋体" w:eastAsia="仿宋_GB2312"/>
                <w:sz w:val="24"/>
                <w:highlight w:val="none"/>
              </w:rPr>
            </w:pPr>
          </w:p>
        </w:tc>
        <w:tc>
          <w:tcPr>
            <w:tcW w:w="1134" w:type="dxa"/>
            <w:noWrap w:val="0"/>
            <w:vAlign w:val="center"/>
          </w:tcPr>
          <w:p w14:paraId="545EF4D1">
            <w:pPr>
              <w:keepNext/>
              <w:spacing w:line="440" w:lineRule="exact"/>
              <w:ind w:left="63" w:right="63"/>
              <w:rPr>
                <w:rFonts w:ascii="宋体" w:hAnsi="宋体" w:eastAsia="仿宋_GB2312"/>
                <w:sz w:val="24"/>
                <w:highlight w:val="none"/>
              </w:rPr>
            </w:pPr>
          </w:p>
        </w:tc>
        <w:tc>
          <w:tcPr>
            <w:tcW w:w="4252" w:type="dxa"/>
            <w:noWrap w:val="0"/>
            <w:vAlign w:val="center"/>
          </w:tcPr>
          <w:p w14:paraId="683BC983">
            <w:pPr>
              <w:keepNext/>
              <w:spacing w:line="440" w:lineRule="exact"/>
              <w:ind w:left="63" w:right="63"/>
              <w:rPr>
                <w:rFonts w:ascii="宋体" w:hAnsi="宋体" w:eastAsia="仿宋_GB2312"/>
                <w:sz w:val="24"/>
                <w:highlight w:val="none"/>
              </w:rPr>
            </w:pPr>
          </w:p>
        </w:tc>
      </w:tr>
      <w:tr w14:paraId="1F2D2A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4C9601B">
            <w:pPr>
              <w:keepNext/>
              <w:spacing w:line="440" w:lineRule="exact"/>
              <w:ind w:left="63" w:right="63"/>
              <w:rPr>
                <w:rFonts w:ascii="宋体" w:hAnsi="宋体" w:eastAsia="仿宋_GB2312"/>
                <w:sz w:val="24"/>
                <w:highlight w:val="none"/>
              </w:rPr>
            </w:pPr>
            <w:r>
              <w:rPr>
                <w:rFonts w:ascii="宋体" w:hAnsi="宋体" w:eastAsia="仿宋_GB2312"/>
                <w:sz w:val="24"/>
                <w:highlight w:val="none"/>
              </w:rPr>
              <w:t>计划管理</w:t>
            </w:r>
          </w:p>
        </w:tc>
        <w:tc>
          <w:tcPr>
            <w:tcW w:w="1418" w:type="dxa"/>
            <w:noWrap w:val="0"/>
            <w:vAlign w:val="center"/>
          </w:tcPr>
          <w:p w14:paraId="58DABCC3">
            <w:pPr>
              <w:keepNext/>
              <w:spacing w:line="440" w:lineRule="exact"/>
              <w:ind w:left="63" w:right="63"/>
              <w:rPr>
                <w:rFonts w:ascii="宋体" w:hAnsi="宋体" w:eastAsia="仿宋_GB2312"/>
                <w:sz w:val="24"/>
                <w:highlight w:val="none"/>
              </w:rPr>
            </w:pPr>
          </w:p>
        </w:tc>
        <w:tc>
          <w:tcPr>
            <w:tcW w:w="1134" w:type="dxa"/>
            <w:noWrap w:val="0"/>
            <w:vAlign w:val="center"/>
          </w:tcPr>
          <w:p w14:paraId="79A94E12">
            <w:pPr>
              <w:keepNext/>
              <w:spacing w:line="440" w:lineRule="exact"/>
              <w:ind w:left="63" w:right="63"/>
              <w:rPr>
                <w:rFonts w:ascii="宋体" w:hAnsi="宋体" w:eastAsia="仿宋_GB2312"/>
                <w:sz w:val="24"/>
                <w:highlight w:val="none"/>
              </w:rPr>
            </w:pPr>
          </w:p>
        </w:tc>
        <w:tc>
          <w:tcPr>
            <w:tcW w:w="1134" w:type="dxa"/>
            <w:noWrap w:val="0"/>
            <w:vAlign w:val="center"/>
          </w:tcPr>
          <w:p w14:paraId="3308295C">
            <w:pPr>
              <w:keepNext/>
              <w:spacing w:line="440" w:lineRule="exact"/>
              <w:ind w:left="63" w:right="63"/>
              <w:rPr>
                <w:rFonts w:ascii="宋体" w:hAnsi="宋体" w:eastAsia="仿宋_GB2312"/>
                <w:sz w:val="24"/>
                <w:highlight w:val="none"/>
              </w:rPr>
            </w:pPr>
          </w:p>
        </w:tc>
        <w:tc>
          <w:tcPr>
            <w:tcW w:w="4252" w:type="dxa"/>
            <w:noWrap w:val="0"/>
            <w:vAlign w:val="center"/>
          </w:tcPr>
          <w:p w14:paraId="0F66900B">
            <w:pPr>
              <w:keepNext/>
              <w:spacing w:line="440" w:lineRule="exact"/>
              <w:ind w:left="63" w:right="63"/>
              <w:rPr>
                <w:rFonts w:ascii="宋体" w:hAnsi="宋体" w:eastAsia="仿宋_GB2312"/>
                <w:sz w:val="24"/>
                <w:highlight w:val="none"/>
              </w:rPr>
            </w:pPr>
          </w:p>
        </w:tc>
      </w:tr>
      <w:tr w14:paraId="38AEFD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0A4A4BB">
            <w:pPr>
              <w:keepNext/>
              <w:spacing w:line="440" w:lineRule="exact"/>
              <w:ind w:left="63" w:right="63"/>
              <w:rPr>
                <w:rFonts w:ascii="宋体" w:hAnsi="宋体" w:eastAsia="仿宋_GB2312"/>
                <w:sz w:val="24"/>
                <w:highlight w:val="none"/>
              </w:rPr>
            </w:pPr>
            <w:r>
              <w:rPr>
                <w:rFonts w:ascii="宋体" w:hAnsi="宋体" w:eastAsia="仿宋_GB2312"/>
                <w:sz w:val="24"/>
                <w:highlight w:val="none"/>
              </w:rPr>
              <w:t>安全管理</w:t>
            </w:r>
          </w:p>
        </w:tc>
        <w:tc>
          <w:tcPr>
            <w:tcW w:w="1418" w:type="dxa"/>
            <w:noWrap w:val="0"/>
            <w:vAlign w:val="center"/>
          </w:tcPr>
          <w:p w14:paraId="2F9B2660">
            <w:pPr>
              <w:keepNext/>
              <w:spacing w:line="440" w:lineRule="exact"/>
              <w:ind w:left="63" w:right="63"/>
              <w:rPr>
                <w:rFonts w:ascii="宋体" w:hAnsi="宋体" w:eastAsia="仿宋_GB2312"/>
                <w:sz w:val="24"/>
                <w:highlight w:val="none"/>
              </w:rPr>
            </w:pPr>
          </w:p>
        </w:tc>
        <w:tc>
          <w:tcPr>
            <w:tcW w:w="1134" w:type="dxa"/>
            <w:noWrap w:val="0"/>
            <w:vAlign w:val="center"/>
          </w:tcPr>
          <w:p w14:paraId="67CC6636">
            <w:pPr>
              <w:keepNext/>
              <w:spacing w:line="440" w:lineRule="exact"/>
              <w:ind w:left="63" w:right="63"/>
              <w:rPr>
                <w:rFonts w:ascii="宋体" w:hAnsi="宋体" w:eastAsia="仿宋_GB2312"/>
                <w:sz w:val="24"/>
                <w:highlight w:val="none"/>
              </w:rPr>
            </w:pPr>
          </w:p>
        </w:tc>
        <w:tc>
          <w:tcPr>
            <w:tcW w:w="1134" w:type="dxa"/>
            <w:noWrap w:val="0"/>
            <w:vAlign w:val="center"/>
          </w:tcPr>
          <w:p w14:paraId="7362446E">
            <w:pPr>
              <w:keepNext/>
              <w:spacing w:line="440" w:lineRule="exact"/>
              <w:ind w:left="63" w:right="63"/>
              <w:rPr>
                <w:rFonts w:ascii="宋体" w:hAnsi="宋体" w:eastAsia="仿宋_GB2312"/>
                <w:sz w:val="24"/>
                <w:highlight w:val="none"/>
              </w:rPr>
            </w:pPr>
          </w:p>
        </w:tc>
        <w:tc>
          <w:tcPr>
            <w:tcW w:w="4252" w:type="dxa"/>
            <w:noWrap w:val="0"/>
            <w:vAlign w:val="center"/>
          </w:tcPr>
          <w:p w14:paraId="7B3C317C">
            <w:pPr>
              <w:keepNext/>
              <w:spacing w:line="440" w:lineRule="exact"/>
              <w:ind w:left="63" w:right="63"/>
              <w:rPr>
                <w:rFonts w:ascii="宋体" w:hAnsi="宋体" w:eastAsia="仿宋_GB2312"/>
                <w:sz w:val="24"/>
                <w:highlight w:val="none"/>
              </w:rPr>
            </w:pPr>
          </w:p>
        </w:tc>
      </w:tr>
      <w:tr w14:paraId="22820D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4E774DB4">
            <w:pPr>
              <w:keepNext/>
              <w:spacing w:line="440" w:lineRule="exact"/>
              <w:ind w:left="63" w:right="63"/>
              <w:rPr>
                <w:rFonts w:ascii="宋体" w:hAnsi="宋体" w:eastAsia="仿宋_GB2312"/>
                <w:sz w:val="24"/>
                <w:highlight w:val="none"/>
              </w:rPr>
            </w:pPr>
            <w:r>
              <w:rPr>
                <w:rFonts w:ascii="宋体" w:hAnsi="宋体" w:eastAsia="仿宋_GB2312"/>
                <w:sz w:val="24"/>
                <w:highlight w:val="none"/>
              </w:rPr>
              <w:t>其他人员</w:t>
            </w:r>
          </w:p>
        </w:tc>
        <w:tc>
          <w:tcPr>
            <w:tcW w:w="1418" w:type="dxa"/>
            <w:noWrap w:val="0"/>
            <w:vAlign w:val="center"/>
          </w:tcPr>
          <w:p w14:paraId="442F7A92">
            <w:pPr>
              <w:keepNext/>
              <w:spacing w:line="440" w:lineRule="exact"/>
              <w:ind w:left="63" w:right="63"/>
              <w:rPr>
                <w:rFonts w:ascii="宋体" w:hAnsi="宋体" w:eastAsia="仿宋_GB2312"/>
                <w:sz w:val="24"/>
                <w:highlight w:val="none"/>
              </w:rPr>
            </w:pPr>
          </w:p>
        </w:tc>
        <w:tc>
          <w:tcPr>
            <w:tcW w:w="1134" w:type="dxa"/>
            <w:noWrap w:val="0"/>
            <w:vAlign w:val="center"/>
          </w:tcPr>
          <w:p w14:paraId="0D2F1399">
            <w:pPr>
              <w:keepNext/>
              <w:spacing w:line="440" w:lineRule="exact"/>
              <w:ind w:left="63" w:right="63"/>
              <w:rPr>
                <w:rFonts w:ascii="宋体" w:hAnsi="宋体" w:eastAsia="仿宋_GB2312"/>
                <w:sz w:val="24"/>
                <w:highlight w:val="none"/>
              </w:rPr>
            </w:pPr>
          </w:p>
        </w:tc>
        <w:tc>
          <w:tcPr>
            <w:tcW w:w="1134" w:type="dxa"/>
            <w:noWrap w:val="0"/>
            <w:vAlign w:val="center"/>
          </w:tcPr>
          <w:p w14:paraId="04A500DC">
            <w:pPr>
              <w:keepNext/>
              <w:spacing w:line="440" w:lineRule="exact"/>
              <w:ind w:left="63" w:right="63"/>
              <w:rPr>
                <w:rFonts w:ascii="宋体" w:hAnsi="宋体" w:eastAsia="仿宋_GB2312"/>
                <w:sz w:val="24"/>
                <w:highlight w:val="none"/>
              </w:rPr>
            </w:pPr>
          </w:p>
        </w:tc>
        <w:tc>
          <w:tcPr>
            <w:tcW w:w="4252" w:type="dxa"/>
            <w:noWrap w:val="0"/>
            <w:vAlign w:val="center"/>
          </w:tcPr>
          <w:p w14:paraId="02516C75">
            <w:pPr>
              <w:keepNext/>
              <w:spacing w:line="440" w:lineRule="exact"/>
              <w:ind w:left="63" w:right="63"/>
              <w:rPr>
                <w:rFonts w:ascii="宋体" w:hAnsi="宋体" w:eastAsia="仿宋_GB2312"/>
                <w:sz w:val="24"/>
                <w:highlight w:val="none"/>
              </w:rPr>
            </w:pPr>
          </w:p>
        </w:tc>
      </w:tr>
      <w:tr w14:paraId="15D35F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47A1885F">
            <w:pPr>
              <w:keepNext/>
              <w:spacing w:line="440" w:lineRule="exact"/>
              <w:ind w:left="63" w:right="63"/>
              <w:rPr>
                <w:rFonts w:ascii="宋体" w:hAnsi="宋体" w:eastAsia="仿宋_GB2312"/>
                <w:sz w:val="24"/>
                <w:highlight w:val="none"/>
              </w:rPr>
            </w:pPr>
          </w:p>
        </w:tc>
        <w:tc>
          <w:tcPr>
            <w:tcW w:w="1418" w:type="dxa"/>
            <w:noWrap w:val="0"/>
            <w:vAlign w:val="center"/>
          </w:tcPr>
          <w:p w14:paraId="0EB0D4AC">
            <w:pPr>
              <w:keepNext/>
              <w:spacing w:line="440" w:lineRule="exact"/>
              <w:ind w:left="63" w:right="63"/>
              <w:rPr>
                <w:rFonts w:ascii="宋体" w:hAnsi="宋体" w:eastAsia="仿宋_GB2312"/>
                <w:sz w:val="24"/>
                <w:highlight w:val="none"/>
              </w:rPr>
            </w:pPr>
          </w:p>
        </w:tc>
        <w:tc>
          <w:tcPr>
            <w:tcW w:w="1134" w:type="dxa"/>
            <w:noWrap w:val="0"/>
            <w:vAlign w:val="center"/>
          </w:tcPr>
          <w:p w14:paraId="7940FF13">
            <w:pPr>
              <w:keepNext/>
              <w:spacing w:line="440" w:lineRule="exact"/>
              <w:ind w:left="63" w:right="63"/>
              <w:rPr>
                <w:rFonts w:ascii="宋体" w:hAnsi="宋体" w:eastAsia="仿宋_GB2312"/>
                <w:sz w:val="24"/>
                <w:highlight w:val="none"/>
              </w:rPr>
            </w:pPr>
          </w:p>
        </w:tc>
        <w:tc>
          <w:tcPr>
            <w:tcW w:w="1134" w:type="dxa"/>
            <w:noWrap w:val="0"/>
            <w:vAlign w:val="center"/>
          </w:tcPr>
          <w:p w14:paraId="5EBD95AA">
            <w:pPr>
              <w:keepNext/>
              <w:spacing w:line="440" w:lineRule="exact"/>
              <w:ind w:left="63" w:right="63"/>
              <w:rPr>
                <w:rFonts w:ascii="宋体" w:hAnsi="宋体" w:eastAsia="仿宋_GB2312"/>
                <w:sz w:val="24"/>
                <w:highlight w:val="none"/>
              </w:rPr>
            </w:pPr>
          </w:p>
        </w:tc>
        <w:tc>
          <w:tcPr>
            <w:tcW w:w="4252" w:type="dxa"/>
            <w:noWrap w:val="0"/>
            <w:vAlign w:val="center"/>
          </w:tcPr>
          <w:p w14:paraId="7E07C9CD">
            <w:pPr>
              <w:keepNext/>
              <w:spacing w:line="440" w:lineRule="exact"/>
              <w:ind w:left="63" w:right="63"/>
              <w:rPr>
                <w:rFonts w:ascii="宋体" w:hAnsi="宋体" w:eastAsia="仿宋_GB2312"/>
                <w:sz w:val="24"/>
                <w:highlight w:val="none"/>
              </w:rPr>
            </w:pPr>
          </w:p>
        </w:tc>
      </w:tr>
      <w:tr w14:paraId="066306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6BB7BE7B">
            <w:pPr>
              <w:keepNext/>
              <w:spacing w:line="440" w:lineRule="exact"/>
              <w:ind w:left="63" w:right="63"/>
              <w:rPr>
                <w:rFonts w:ascii="宋体" w:hAnsi="宋体" w:eastAsia="仿宋_GB2312"/>
                <w:sz w:val="24"/>
                <w:highlight w:val="none"/>
              </w:rPr>
            </w:pPr>
          </w:p>
        </w:tc>
        <w:tc>
          <w:tcPr>
            <w:tcW w:w="1418" w:type="dxa"/>
            <w:noWrap w:val="0"/>
            <w:vAlign w:val="center"/>
          </w:tcPr>
          <w:p w14:paraId="3BD5F097">
            <w:pPr>
              <w:keepNext/>
              <w:spacing w:line="440" w:lineRule="exact"/>
              <w:ind w:left="63" w:right="63"/>
              <w:rPr>
                <w:rFonts w:ascii="宋体" w:hAnsi="宋体" w:eastAsia="仿宋_GB2312"/>
                <w:sz w:val="24"/>
                <w:highlight w:val="none"/>
              </w:rPr>
            </w:pPr>
          </w:p>
        </w:tc>
        <w:tc>
          <w:tcPr>
            <w:tcW w:w="1134" w:type="dxa"/>
            <w:noWrap w:val="0"/>
            <w:vAlign w:val="center"/>
          </w:tcPr>
          <w:p w14:paraId="7F553429">
            <w:pPr>
              <w:keepNext/>
              <w:spacing w:line="440" w:lineRule="exact"/>
              <w:ind w:left="63" w:right="63"/>
              <w:rPr>
                <w:rFonts w:ascii="宋体" w:hAnsi="宋体" w:eastAsia="仿宋_GB2312"/>
                <w:sz w:val="24"/>
                <w:highlight w:val="none"/>
              </w:rPr>
            </w:pPr>
          </w:p>
        </w:tc>
        <w:tc>
          <w:tcPr>
            <w:tcW w:w="1134" w:type="dxa"/>
            <w:noWrap w:val="0"/>
            <w:vAlign w:val="center"/>
          </w:tcPr>
          <w:p w14:paraId="168FF5AF">
            <w:pPr>
              <w:keepNext/>
              <w:spacing w:line="440" w:lineRule="exact"/>
              <w:ind w:left="63" w:right="63"/>
              <w:rPr>
                <w:rFonts w:ascii="宋体" w:hAnsi="宋体" w:eastAsia="仿宋_GB2312"/>
                <w:sz w:val="24"/>
                <w:highlight w:val="none"/>
              </w:rPr>
            </w:pPr>
          </w:p>
        </w:tc>
        <w:tc>
          <w:tcPr>
            <w:tcW w:w="4252" w:type="dxa"/>
            <w:noWrap w:val="0"/>
            <w:vAlign w:val="center"/>
          </w:tcPr>
          <w:p w14:paraId="6DB829E4">
            <w:pPr>
              <w:keepNext/>
              <w:spacing w:line="440" w:lineRule="exact"/>
              <w:ind w:left="63" w:right="63"/>
              <w:rPr>
                <w:rFonts w:ascii="宋体" w:hAnsi="宋体" w:eastAsia="仿宋_GB2312"/>
                <w:sz w:val="24"/>
                <w:highlight w:val="none"/>
              </w:rPr>
            </w:pPr>
          </w:p>
        </w:tc>
      </w:tr>
      <w:tr w14:paraId="5A8F84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3D26579C">
            <w:pPr>
              <w:keepNext/>
              <w:spacing w:line="440" w:lineRule="exact"/>
              <w:ind w:left="63" w:right="63"/>
              <w:rPr>
                <w:rFonts w:ascii="宋体" w:hAnsi="宋体" w:eastAsia="仿宋_GB2312"/>
                <w:sz w:val="24"/>
                <w:highlight w:val="none"/>
              </w:rPr>
            </w:pPr>
          </w:p>
        </w:tc>
        <w:tc>
          <w:tcPr>
            <w:tcW w:w="1418" w:type="dxa"/>
            <w:noWrap w:val="0"/>
            <w:vAlign w:val="center"/>
          </w:tcPr>
          <w:p w14:paraId="44DEABF4">
            <w:pPr>
              <w:keepNext/>
              <w:spacing w:line="440" w:lineRule="exact"/>
              <w:ind w:left="63" w:right="63"/>
              <w:rPr>
                <w:rFonts w:ascii="宋体" w:hAnsi="宋体" w:eastAsia="仿宋_GB2312"/>
                <w:sz w:val="24"/>
                <w:highlight w:val="none"/>
              </w:rPr>
            </w:pPr>
          </w:p>
        </w:tc>
        <w:tc>
          <w:tcPr>
            <w:tcW w:w="1134" w:type="dxa"/>
            <w:noWrap w:val="0"/>
            <w:vAlign w:val="center"/>
          </w:tcPr>
          <w:p w14:paraId="77A8EA18">
            <w:pPr>
              <w:keepNext/>
              <w:spacing w:line="440" w:lineRule="exact"/>
              <w:ind w:left="63" w:right="63"/>
              <w:rPr>
                <w:rFonts w:ascii="宋体" w:hAnsi="宋体" w:eastAsia="仿宋_GB2312"/>
                <w:sz w:val="24"/>
                <w:highlight w:val="none"/>
              </w:rPr>
            </w:pPr>
          </w:p>
        </w:tc>
        <w:tc>
          <w:tcPr>
            <w:tcW w:w="1134" w:type="dxa"/>
            <w:noWrap w:val="0"/>
            <w:vAlign w:val="center"/>
          </w:tcPr>
          <w:p w14:paraId="2E23F1FF">
            <w:pPr>
              <w:keepNext/>
              <w:spacing w:line="440" w:lineRule="exact"/>
              <w:ind w:left="63" w:right="63"/>
              <w:rPr>
                <w:rFonts w:ascii="宋体" w:hAnsi="宋体" w:eastAsia="仿宋_GB2312"/>
                <w:sz w:val="24"/>
                <w:highlight w:val="none"/>
              </w:rPr>
            </w:pPr>
          </w:p>
        </w:tc>
        <w:tc>
          <w:tcPr>
            <w:tcW w:w="4252" w:type="dxa"/>
            <w:noWrap w:val="0"/>
            <w:vAlign w:val="center"/>
          </w:tcPr>
          <w:p w14:paraId="57E93777">
            <w:pPr>
              <w:keepNext/>
              <w:spacing w:line="440" w:lineRule="exact"/>
              <w:ind w:left="63" w:right="63"/>
              <w:rPr>
                <w:rFonts w:ascii="宋体" w:hAnsi="宋体" w:eastAsia="仿宋_GB2312"/>
                <w:sz w:val="24"/>
                <w:highlight w:val="none"/>
              </w:rPr>
            </w:pPr>
          </w:p>
        </w:tc>
      </w:tr>
      <w:tr w14:paraId="227919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6CD918F7">
            <w:pPr>
              <w:keepNext/>
              <w:spacing w:line="440" w:lineRule="exact"/>
              <w:ind w:left="63" w:right="63"/>
              <w:rPr>
                <w:rFonts w:ascii="宋体" w:hAnsi="宋体" w:eastAsia="仿宋_GB2312"/>
                <w:sz w:val="24"/>
                <w:highlight w:val="none"/>
              </w:rPr>
            </w:pPr>
          </w:p>
        </w:tc>
        <w:tc>
          <w:tcPr>
            <w:tcW w:w="1418" w:type="dxa"/>
            <w:noWrap w:val="0"/>
            <w:vAlign w:val="center"/>
          </w:tcPr>
          <w:p w14:paraId="5FDEFF4F">
            <w:pPr>
              <w:keepNext/>
              <w:spacing w:line="440" w:lineRule="exact"/>
              <w:ind w:left="63" w:right="63"/>
              <w:rPr>
                <w:rFonts w:ascii="宋体" w:hAnsi="宋体" w:eastAsia="仿宋_GB2312"/>
                <w:sz w:val="24"/>
                <w:highlight w:val="none"/>
              </w:rPr>
            </w:pPr>
          </w:p>
        </w:tc>
        <w:tc>
          <w:tcPr>
            <w:tcW w:w="1134" w:type="dxa"/>
            <w:noWrap w:val="0"/>
            <w:vAlign w:val="center"/>
          </w:tcPr>
          <w:p w14:paraId="58ADDDB5">
            <w:pPr>
              <w:keepNext/>
              <w:spacing w:line="440" w:lineRule="exact"/>
              <w:ind w:left="63" w:right="63"/>
              <w:rPr>
                <w:rFonts w:ascii="宋体" w:hAnsi="宋体" w:eastAsia="仿宋_GB2312"/>
                <w:sz w:val="24"/>
                <w:highlight w:val="none"/>
              </w:rPr>
            </w:pPr>
          </w:p>
        </w:tc>
        <w:tc>
          <w:tcPr>
            <w:tcW w:w="1134" w:type="dxa"/>
            <w:noWrap w:val="0"/>
            <w:vAlign w:val="center"/>
          </w:tcPr>
          <w:p w14:paraId="09557A4F">
            <w:pPr>
              <w:keepNext/>
              <w:spacing w:line="440" w:lineRule="exact"/>
              <w:ind w:left="63" w:right="63"/>
              <w:rPr>
                <w:rFonts w:ascii="宋体" w:hAnsi="宋体" w:eastAsia="仿宋_GB2312"/>
                <w:sz w:val="24"/>
                <w:highlight w:val="none"/>
              </w:rPr>
            </w:pPr>
          </w:p>
        </w:tc>
        <w:tc>
          <w:tcPr>
            <w:tcW w:w="4252" w:type="dxa"/>
            <w:noWrap w:val="0"/>
            <w:vAlign w:val="center"/>
          </w:tcPr>
          <w:p w14:paraId="36D4A9CA">
            <w:pPr>
              <w:keepNext/>
              <w:spacing w:line="440" w:lineRule="exact"/>
              <w:ind w:left="63" w:right="63"/>
              <w:rPr>
                <w:rFonts w:ascii="宋体" w:hAnsi="宋体" w:eastAsia="仿宋_GB2312"/>
                <w:sz w:val="24"/>
                <w:highlight w:val="none"/>
              </w:rPr>
            </w:pPr>
          </w:p>
        </w:tc>
      </w:tr>
      <w:tr w14:paraId="13FCE6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5E85BC88">
            <w:pPr>
              <w:keepNext/>
              <w:spacing w:line="440" w:lineRule="exact"/>
              <w:ind w:left="63" w:right="63"/>
              <w:rPr>
                <w:rFonts w:ascii="宋体" w:hAnsi="宋体" w:eastAsia="仿宋_GB2312"/>
                <w:sz w:val="24"/>
                <w:highlight w:val="none"/>
              </w:rPr>
            </w:pPr>
          </w:p>
        </w:tc>
        <w:tc>
          <w:tcPr>
            <w:tcW w:w="1418" w:type="dxa"/>
            <w:noWrap w:val="0"/>
            <w:vAlign w:val="center"/>
          </w:tcPr>
          <w:p w14:paraId="21493A61">
            <w:pPr>
              <w:keepNext/>
              <w:spacing w:line="440" w:lineRule="exact"/>
              <w:ind w:left="63" w:right="63"/>
              <w:rPr>
                <w:rFonts w:ascii="宋体" w:hAnsi="宋体" w:eastAsia="仿宋_GB2312"/>
                <w:sz w:val="24"/>
                <w:highlight w:val="none"/>
              </w:rPr>
            </w:pPr>
          </w:p>
        </w:tc>
        <w:tc>
          <w:tcPr>
            <w:tcW w:w="1134" w:type="dxa"/>
            <w:noWrap w:val="0"/>
            <w:vAlign w:val="center"/>
          </w:tcPr>
          <w:p w14:paraId="3A7B192A">
            <w:pPr>
              <w:keepNext/>
              <w:spacing w:line="440" w:lineRule="exact"/>
              <w:ind w:left="63" w:right="63"/>
              <w:rPr>
                <w:rFonts w:ascii="宋体" w:hAnsi="宋体" w:eastAsia="仿宋_GB2312"/>
                <w:sz w:val="24"/>
                <w:highlight w:val="none"/>
              </w:rPr>
            </w:pPr>
          </w:p>
        </w:tc>
        <w:tc>
          <w:tcPr>
            <w:tcW w:w="1134" w:type="dxa"/>
            <w:noWrap w:val="0"/>
            <w:vAlign w:val="center"/>
          </w:tcPr>
          <w:p w14:paraId="3B8AC3BF">
            <w:pPr>
              <w:keepNext/>
              <w:spacing w:line="440" w:lineRule="exact"/>
              <w:ind w:left="63" w:right="63"/>
              <w:rPr>
                <w:rFonts w:ascii="宋体" w:hAnsi="宋体" w:eastAsia="仿宋_GB2312"/>
                <w:sz w:val="24"/>
                <w:highlight w:val="none"/>
              </w:rPr>
            </w:pPr>
          </w:p>
        </w:tc>
        <w:tc>
          <w:tcPr>
            <w:tcW w:w="4252" w:type="dxa"/>
            <w:noWrap w:val="0"/>
            <w:vAlign w:val="center"/>
          </w:tcPr>
          <w:p w14:paraId="56F2B46D">
            <w:pPr>
              <w:keepNext/>
              <w:spacing w:line="440" w:lineRule="exact"/>
              <w:ind w:left="63" w:right="63"/>
              <w:rPr>
                <w:rFonts w:ascii="宋体" w:hAnsi="宋体" w:eastAsia="仿宋_GB2312"/>
                <w:sz w:val="24"/>
                <w:highlight w:val="none"/>
              </w:rPr>
            </w:pPr>
          </w:p>
        </w:tc>
      </w:tr>
    </w:tbl>
    <w:p w14:paraId="737B8E9D">
      <w:pPr>
        <w:spacing w:line="440" w:lineRule="exact"/>
        <w:rPr>
          <w:rFonts w:ascii="宋体" w:hAnsi="宋体"/>
          <w:sz w:val="24"/>
          <w:highlight w:val="none"/>
        </w:rPr>
      </w:pPr>
    </w:p>
    <w:p w14:paraId="49006740">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7</w:t>
      </w:r>
      <w:r>
        <w:rPr>
          <w:rFonts w:ascii="宋体" w:hAnsi="宋体"/>
          <w:sz w:val="24"/>
          <w:highlight w:val="none"/>
        </w:rPr>
        <w:t>：</w:t>
      </w:r>
    </w:p>
    <w:p w14:paraId="4677C9C1">
      <w:pPr>
        <w:spacing w:before="156" w:after="156" w:line="440" w:lineRule="exact"/>
        <w:jc w:val="center"/>
        <w:rPr>
          <w:rFonts w:ascii="宋体" w:hAnsi="宋体"/>
          <w:sz w:val="24"/>
          <w:highlight w:val="none"/>
        </w:rPr>
      </w:pPr>
      <w:r>
        <w:rPr>
          <w:rFonts w:ascii="宋体" w:hAnsi="宋体"/>
          <w:sz w:val="24"/>
          <w:highlight w:val="none"/>
        </w:rPr>
        <w:t>分包人主要施工管理人员表</w:t>
      </w:r>
    </w:p>
    <w:tbl>
      <w:tblPr>
        <w:tblStyle w:val="32"/>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299C6A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6F46B48">
            <w:pPr>
              <w:keepNext/>
              <w:spacing w:line="440" w:lineRule="exact"/>
              <w:ind w:left="63" w:right="63"/>
              <w:rPr>
                <w:rFonts w:ascii="宋体" w:hAnsi="宋体" w:eastAsia="仿宋_GB2312"/>
                <w:sz w:val="24"/>
                <w:highlight w:val="none"/>
              </w:rPr>
            </w:pPr>
            <w:r>
              <w:rPr>
                <w:rFonts w:ascii="宋体" w:hAnsi="宋体" w:eastAsia="仿宋_GB2312"/>
                <w:sz w:val="24"/>
                <w:highlight w:val="none"/>
              </w:rPr>
              <w:t>名    称</w:t>
            </w:r>
          </w:p>
        </w:tc>
        <w:tc>
          <w:tcPr>
            <w:tcW w:w="1418" w:type="dxa"/>
            <w:noWrap w:val="0"/>
            <w:vAlign w:val="center"/>
          </w:tcPr>
          <w:p w14:paraId="5054C753">
            <w:pPr>
              <w:keepNext/>
              <w:spacing w:line="440" w:lineRule="exact"/>
              <w:ind w:left="63" w:right="63"/>
              <w:rPr>
                <w:rFonts w:ascii="宋体" w:hAnsi="宋体" w:eastAsia="仿宋_GB2312"/>
                <w:sz w:val="24"/>
                <w:highlight w:val="none"/>
              </w:rPr>
            </w:pPr>
            <w:r>
              <w:rPr>
                <w:rFonts w:ascii="宋体" w:hAnsi="宋体" w:eastAsia="仿宋_GB2312"/>
                <w:sz w:val="24"/>
                <w:highlight w:val="none"/>
              </w:rPr>
              <w:t>姓名</w:t>
            </w:r>
          </w:p>
        </w:tc>
        <w:tc>
          <w:tcPr>
            <w:tcW w:w="1134" w:type="dxa"/>
            <w:noWrap w:val="0"/>
            <w:vAlign w:val="center"/>
          </w:tcPr>
          <w:p w14:paraId="62CD4B56">
            <w:pPr>
              <w:keepNext/>
              <w:spacing w:line="440" w:lineRule="exact"/>
              <w:ind w:left="63" w:right="63"/>
              <w:rPr>
                <w:rFonts w:ascii="宋体" w:hAnsi="宋体" w:eastAsia="仿宋_GB2312"/>
                <w:sz w:val="24"/>
                <w:highlight w:val="none"/>
              </w:rPr>
            </w:pPr>
            <w:r>
              <w:rPr>
                <w:rFonts w:ascii="宋体" w:hAnsi="宋体" w:eastAsia="仿宋_GB2312"/>
                <w:sz w:val="24"/>
                <w:highlight w:val="none"/>
              </w:rPr>
              <w:t>职务</w:t>
            </w:r>
          </w:p>
        </w:tc>
        <w:tc>
          <w:tcPr>
            <w:tcW w:w="1134" w:type="dxa"/>
            <w:noWrap w:val="0"/>
            <w:vAlign w:val="center"/>
          </w:tcPr>
          <w:p w14:paraId="14CD9D43">
            <w:pPr>
              <w:keepNext/>
              <w:spacing w:line="440" w:lineRule="exact"/>
              <w:ind w:left="63" w:right="63"/>
              <w:rPr>
                <w:rFonts w:ascii="宋体" w:hAnsi="宋体" w:eastAsia="仿宋_GB2312"/>
                <w:sz w:val="24"/>
                <w:highlight w:val="none"/>
              </w:rPr>
            </w:pPr>
            <w:r>
              <w:rPr>
                <w:rFonts w:ascii="宋体" w:hAnsi="宋体" w:eastAsia="仿宋_GB2312"/>
                <w:sz w:val="24"/>
                <w:highlight w:val="none"/>
              </w:rPr>
              <w:t>职称</w:t>
            </w:r>
          </w:p>
        </w:tc>
        <w:tc>
          <w:tcPr>
            <w:tcW w:w="4252" w:type="dxa"/>
            <w:noWrap w:val="0"/>
            <w:vAlign w:val="center"/>
          </w:tcPr>
          <w:p w14:paraId="69451FEB">
            <w:pPr>
              <w:keepNext/>
              <w:spacing w:line="440" w:lineRule="exact"/>
              <w:ind w:left="63" w:right="63"/>
              <w:rPr>
                <w:rFonts w:ascii="宋体" w:hAnsi="宋体" w:eastAsia="仿宋_GB2312"/>
                <w:sz w:val="24"/>
                <w:highlight w:val="none"/>
              </w:rPr>
            </w:pPr>
            <w:r>
              <w:rPr>
                <w:rFonts w:ascii="宋体" w:hAnsi="宋体" w:eastAsia="仿宋_GB2312"/>
                <w:sz w:val="24"/>
                <w:highlight w:val="none"/>
              </w:rPr>
              <w:t>主要资历、经验及承担过的项目</w:t>
            </w:r>
          </w:p>
        </w:tc>
      </w:tr>
      <w:tr w14:paraId="200ABA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26F1F253">
            <w:pPr>
              <w:keepNext/>
              <w:spacing w:line="440" w:lineRule="exact"/>
              <w:ind w:left="63" w:right="63"/>
              <w:rPr>
                <w:rFonts w:ascii="宋体" w:hAnsi="宋体" w:eastAsia="仿宋_GB2312"/>
                <w:sz w:val="24"/>
                <w:highlight w:val="none"/>
              </w:rPr>
            </w:pPr>
            <w:r>
              <w:rPr>
                <w:rFonts w:ascii="宋体" w:hAnsi="宋体" w:eastAsia="仿宋_GB2312"/>
                <w:sz w:val="24"/>
                <w:highlight w:val="none"/>
              </w:rPr>
              <w:t>一、总部人员</w:t>
            </w:r>
          </w:p>
        </w:tc>
      </w:tr>
      <w:tr w14:paraId="61152F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AF1BE46">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项目主管</w:t>
            </w:r>
          </w:p>
        </w:tc>
        <w:tc>
          <w:tcPr>
            <w:tcW w:w="1418" w:type="dxa"/>
            <w:noWrap w:val="0"/>
            <w:vAlign w:val="center"/>
          </w:tcPr>
          <w:p w14:paraId="33310F06">
            <w:pPr>
              <w:keepNext/>
              <w:spacing w:line="440" w:lineRule="exact"/>
              <w:ind w:left="63" w:right="63"/>
              <w:rPr>
                <w:rFonts w:ascii="宋体" w:hAnsi="宋体" w:eastAsia="仿宋_GB2312"/>
                <w:sz w:val="24"/>
                <w:highlight w:val="none"/>
              </w:rPr>
            </w:pPr>
          </w:p>
        </w:tc>
        <w:tc>
          <w:tcPr>
            <w:tcW w:w="1134" w:type="dxa"/>
            <w:noWrap w:val="0"/>
            <w:vAlign w:val="center"/>
          </w:tcPr>
          <w:p w14:paraId="7348E6BA">
            <w:pPr>
              <w:keepNext/>
              <w:spacing w:line="440" w:lineRule="exact"/>
              <w:ind w:left="63" w:right="63"/>
              <w:rPr>
                <w:rFonts w:ascii="宋体" w:hAnsi="宋体" w:eastAsia="仿宋_GB2312"/>
                <w:sz w:val="24"/>
                <w:highlight w:val="none"/>
              </w:rPr>
            </w:pPr>
          </w:p>
        </w:tc>
        <w:tc>
          <w:tcPr>
            <w:tcW w:w="1134" w:type="dxa"/>
            <w:noWrap w:val="0"/>
            <w:vAlign w:val="center"/>
          </w:tcPr>
          <w:p w14:paraId="0E12FAAE">
            <w:pPr>
              <w:keepNext/>
              <w:spacing w:line="440" w:lineRule="exact"/>
              <w:ind w:left="63" w:right="63"/>
              <w:rPr>
                <w:rFonts w:ascii="宋体" w:hAnsi="宋体" w:eastAsia="仿宋_GB2312"/>
                <w:sz w:val="24"/>
                <w:highlight w:val="none"/>
              </w:rPr>
            </w:pPr>
          </w:p>
        </w:tc>
        <w:tc>
          <w:tcPr>
            <w:tcW w:w="4252" w:type="dxa"/>
            <w:noWrap w:val="0"/>
            <w:vAlign w:val="center"/>
          </w:tcPr>
          <w:p w14:paraId="64C3B480">
            <w:pPr>
              <w:keepNext/>
              <w:spacing w:line="440" w:lineRule="exact"/>
              <w:ind w:left="63" w:right="63"/>
              <w:rPr>
                <w:rFonts w:ascii="宋体" w:hAnsi="宋体" w:eastAsia="仿宋_GB2312"/>
                <w:sz w:val="24"/>
                <w:highlight w:val="none"/>
              </w:rPr>
            </w:pPr>
          </w:p>
        </w:tc>
      </w:tr>
      <w:tr w14:paraId="0DB02E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9C820E4">
            <w:pPr>
              <w:keepNext/>
              <w:spacing w:line="440" w:lineRule="exact"/>
              <w:ind w:left="63" w:right="63"/>
              <w:rPr>
                <w:rFonts w:ascii="宋体" w:hAnsi="宋体" w:eastAsia="仿宋_GB2312"/>
                <w:sz w:val="24"/>
                <w:highlight w:val="none"/>
              </w:rPr>
            </w:pPr>
          </w:p>
        </w:tc>
        <w:tc>
          <w:tcPr>
            <w:tcW w:w="1418" w:type="dxa"/>
            <w:noWrap w:val="0"/>
            <w:vAlign w:val="center"/>
          </w:tcPr>
          <w:p w14:paraId="0076EC7E">
            <w:pPr>
              <w:keepNext/>
              <w:spacing w:line="440" w:lineRule="exact"/>
              <w:ind w:left="63" w:right="63"/>
              <w:rPr>
                <w:rFonts w:ascii="宋体" w:hAnsi="宋体" w:eastAsia="仿宋_GB2312"/>
                <w:sz w:val="24"/>
                <w:highlight w:val="none"/>
              </w:rPr>
            </w:pPr>
          </w:p>
        </w:tc>
        <w:tc>
          <w:tcPr>
            <w:tcW w:w="1134" w:type="dxa"/>
            <w:noWrap w:val="0"/>
            <w:vAlign w:val="center"/>
          </w:tcPr>
          <w:p w14:paraId="3C37CF89">
            <w:pPr>
              <w:keepNext/>
              <w:spacing w:line="440" w:lineRule="exact"/>
              <w:ind w:left="63" w:right="63"/>
              <w:rPr>
                <w:rFonts w:ascii="宋体" w:hAnsi="宋体" w:eastAsia="仿宋_GB2312"/>
                <w:sz w:val="24"/>
                <w:highlight w:val="none"/>
              </w:rPr>
            </w:pPr>
          </w:p>
        </w:tc>
        <w:tc>
          <w:tcPr>
            <w:tcW w:w="1134" w:type="dxa"/>
            <w:noWrap w:val="0"/>
            <w:vAlign w:val="center"/>
          </w:tcPr>
          <w:p w14:paraId="35AEF96B">
            <w:pPr>
              <w:keepNext/>
              <w:spacing w:line="440" w:lineRule="exact"/>
              <w:ind w:left="63" w:right="63"/>
              <w:rPr>
                <w:rFonts w:ascii="宋体" w:hAnsi="宋体" w:eastAsia="仿宋_GB2312"/>
                <w:sz w:val="24"/>
                <w:highlight w:val="none"/>
              </w:rPr>
            </w:pPr>
          </w:p>
        </w:tc>
        <w:tc>
          <w:tcPr>
            <w:tcW w:w="4252" w:type="dxa"/>
            <w:noWrap w:val="0"/>
            <w:vAlign w:val="center"/>
          </w:tcPr>
          <w:p w14:paraId="0D11EFB8">
            <w:pPr>
              <w:keepNext/>
              <w:spacing w:line="440" w:lineRule="exact"/>
              <w:ind w:left="63" w:right="63"/>
              <w:rPr>
                <w:rFonts w:ascii="宋体" w:hAnsi="宋体" w:eastAsia="仿宋_GB2312"/>
                <w:sz w:val="24"/>
                <w:highlight w:val="none"/>
              </w:rPr>
            </w:pPr>
          </w:p>
        </w:tc>
      </w:tr>
      <w:tr w14:paraId="328881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7F29488">
            <w:pPr>
              <w:keepNext/>
              <w:spacing w:line="440" w:lineRule="exact"/>
              <w:ind w:left="63" w:right="63"/>
              <w:rPr>
                <w:rFonts w:ascii="宋体" w:hAnsi="宋体" w:eastAsia="仿宋_GB2312"/>
                <w:sz w:val="24"/>
                <w:highlight w:val="none"/>
              </w:rPr>
            </w:pPr>
            <w:r>
              <w:rPr>
                <w:rFonts w:ascii="宋体" w:hAnsi="宋体" w:eastAsia="仿宋_GB2312"/>
                <w:sz w:val="24"/>
                <w:highlight w:val="none"/>
              </w:rPr>
              <w:t>其他人员</w:t>
            </w:r>
          </w:p>
        </w:tc>
        <w:tc>
          <w:tcPr>
            <w:tcW w:w="1418" w:type="dxa"/>
            <w:noWrap w:val="0"/>
            <w:vAlign w:val="center"/>
          </w:tcPr>
          <w:p w14:paraId="02A385C2">
            <w:pPr>
              <w:keepNext/>
              <w:spacing w:line="440" w:lineRule="exact"/>
              <w:ind w:left="63" w:right="63"/>
              <w:rPr>
                <w:rFonts w:ascii="宋体" w:hAnsi="宋体" w:eastAsia="仿宋_GB2312"/>
                <w:sz w:val="24"/>
                <w:highlight w:val="none"/>
              </w:rPr>
            </w:pPr>
          </w:p>
        </w:tc>
        <w:tc>
          <w:tcPr>
            <w:tcW w:w="1134" w:type="dxa"/>
            <w:noWrap w:val="0"/>
            <w:vAlign w:val="center"/>
          </w:tcPr>
          <w:p w14:paraId="5CE28726">
            <w:pPr>
              <w:keepNext/>
              <w:spacing w:line="440" w:lineRule="exact"/>
              <w:ind w:left="63" w:right="63"/>
              <w:rPr>
                <w:rFonts w:ascii="宋体" w:hAnsi="宋体" w:eastAsia="仿宋_GB2312"/>
                <w:sz w:val="24"/>
                <w:highlight w:val="none"/>
              </w:rPr>
            </w:pPr>
          </w:p>
        </w:tc>
        <w:tc>
          <w:tcPr>
            <w:tcW w:w="1134" w:type="dxa"/>
            <w:noWrap w:val="0"/>
            <w:vAlign w:val="center"/>
          </w:tcPr>
          <w:p w14:paraId="758FA580">
            <w:pPr>
              <w:keepNext/>
              <w:spacing w:line="440" w:lineRule="exact"/>
              <w:ind w:left="63" w:right="63"/>
              <w:rPr>
                <w:rFonts w:ascii="宋体" w:hAnsi="宋体" w:eastAsia="仿宋_GB2312"/>
                <w:sz w:val="24"/>
                <w:highlight w:val="none"/>
              </w:rPr>
            </w:pPr>
          </w:p>
        </w:tc>
        <w:tc>
          <w:tcPr>
            <w:tcW w:w="4252" w:type="dxa"/>
            <w:noWrap w:val="0"/>
            <w:vAlign w:val="center"/>
          </w:tcPr>
          <w:p w14:paraId="3347881D">
            <w:pPr>
              <w:keepNext/>
              <w:spacing w:line="440" w:lineRule="exact"/>
              <w:ind w:left="63" w:right="63"/>
              <w:rPr>
                <w:rFonts w:ascii="宋体" w:hAnsi="宋体" w:eastAsia="仿宋_GB2312"/>
                <w:sz w:val="24"/>
                <w:highlight w:val="none"/>
              </w:rPr>
            </w:pPr>
          </w:p>
        </w:tc>
      </w:tr>
      <w:tr w14:paraId="796CBA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F12DD84">
            <w:pPr>
              <w:keepNext/>
              <w:spacing w:line="440" w:lineRule="exact"/>
              <w:ind w:left="63" w:right="63"/>
              <w:rPr>
                <w:rFonts w:ascii="宋体" w:hAnsi="宋体" w:eastAsia="仿宋_GB2312"/>
                <w:sz w:val="24"/>
                <w:highlight w:val="none"/>
              </w:rPr>
            </w:pPr>
          </w:p>
        </w:tc>
        <w:tc>
          <w:tcPr>
            <w:tcW w:w="1418" w:type="dxa"/>
            <w:noWrap w:val="0"/>
            <w:vAlign w:val="center"/>
          </w:tcPr>
          <w:p w14:paraId="58B2E77D">
            <w:pPr>
              <w:keepNext/>
              <w:spacing w:line="440" w:lineRule="exact"/>
              <w:ind w:left="63" w:right="63"/>
              <w:rPr>
                <w:rFonts w:ascii="宋体" w:hAnsi="宋体" w:eastAsia="仿宋_GB2312"/>
                <w:sz w:val="24"/>
                <w:highlight w:val="none"/>
              </w:rPr>
            </w:pPr>
          </w:p>
        </w:tc>
        <w:tc>
          <w:tcPr>
            <w:tcW w:w="1134" w:type="dxa"/>
            <w:noWrap w:val="0"/>
            <w:vAlign w:val="center"/>
          </w:tcPr>
          <w:p w14:paraId="797425A9">
            <w:pPr>
              <w:keepNext/>
              <w:spacing w:line="440" w:lineRule="exact"/>
              <w:ind w:left="63" w:right="63"/>
              <w:rPr>
                <w:rFonts w:ascii="宋体" w:hAnsi="宋体" w:eastAsia="仿宋_GB2312"/>
                <w:sz w:val="24"/>
                <w:highlight w:val="none"/>
              </w:rPr>
            </w:pPr>
          </w:p>
        </w:tc>
        <w:tc>
          <w:tcPr>
            <w:tcW w:w="1134" w:type="dxa"/>
            <w:noWrap w:val="0"/>
            <w:vAlign w:val="center"/>
          </w:tcPr>
          <w:p w14:paraId="67C2CA26">
            <w:pPr>
              <w:keepNext/>
              <w:spacing w:line="440" w:lineRule="exact"/>
              <w:ind w:left="63" w:right="63"/>
              <w:rPr>
                <w:rFonts w:ascii="宋体" w:hAnsi="宋体" w:eastAsia="仿宋_GB2312"/>
                <w:sz w:val="24"/>
                <w:highlight w:val="none"/>
              </w:rPr>
            </w:pPr>
          </w:p>
        </w:tc>
        <w:tc>
          <w:tcPr>
            <w:tcW w:w="4252" w:type="dxa"/>
            <w:noWrap w:val="0"/>
            <w:vAlign w:val="center"/>
          </w:tcPr>
          <w:p w14:paraId="34039338">
            <w:pPr>
              <w:keepNext/>
              <w:spacing w:line="440" w:lineRule="exact"/>
              <w:ind w:left="63" w:right="63"/>
              <w:rPr>
                <w:rFonts w:ascii="宋体" w:hAnsi="宋体" w:eastAsia="仿宋_GB2312"/>
                <w:sz w:val="24"/>
                <w:highlight w:val="none"/>
              </w:rPr>
            </w:pPr>
          </w:p>
        </w:tc>
      </w:tr>
      <w:tr w14:paraId="3CD1D5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4CDF7D29">
            <w:pPr>
              <w:keepNext/>
              <w:spacing w:line="440" w:lineRule="exact"/>
              <w:ind w:left="63" w:right="63"/>
              <w:rPr>
                <w:rFonts w:ascii="宋体" w:hAnsi="宋体" w:eastAsia="仿宋_GB2312"/>
                <w:sz w:val="24"/>
                <w:highlight w:val="none"/>
              </w:rPr>
            </w:pPr>
            <w:r>
              <w:rPr>
                <w:rFonts w:ascii="宋体" w:hAnsi="宋体" w:eastAsia="仿宋_GB2312"/>
                <w:sz w:val="24"/>
                <w:highlight w:val="none"/>
              </w:rPr>
              <w:t>二、现场人员</w:t>
            </w:r>
          </w:p>
        </w:tc>
      </w:tr>
      <w:tr w14:paraId="7A9D0A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2B9D373">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项目经理</w:t>
            </w:r>
          </w:p>
        </w:tc>
        <w:tc>
          <w:tcPr>
            <w:tcW w:w="1418" w:type="dxa"/>
            <w:noWrap w:val="0"/>
            <w:vAlign w:val="center"/>
          </w:tcPr>
          <w:p w14:paraId="6C41FCD8">
            <w:pPr>
              <w:keepNext/>
              <w:spacing w:line="440" w:lineRule="exact"/>
              <w:ind w:left="63" w:right="63"/>
              <w:rPr>
                <w:rFonts w:ascii="宋体" w:hAnsi="宋体" w:eastAsia="仿宋_GB2312"/>
                <w:sz w:val="24"/>
                <w:highlight w:val="none"/>
              </w:rPr>
            </w:pPr>
          </w:p>
        </w:tc>
        <w:tc>
          <w:tcPr>
            <w:tcW w:w="1134" w:type="dxa"/>
            <w:noWrap w:val="0"/>
            <w:vAlign w:val="center"/>
          </w:tcPr>
          <w:p w14:paraId="34F19852">
            <w:pPr>
              <w:keepNext/>
              <w:spacing w:line="440" w:lineRule="exact"/>
              <w:ind w:left="63" w:right="63"/>
              <w:rPr>
                <w:rFonts w:ascii="宋体" w:hAnsi="宋体" w:eastAsia="仿宋_GB2312"/>
                <w:sz w:val="24"/>
                <w:highlight w:val="none"/>
              </w:rPr>
            </w:pPr>
          </w:p>
        </w:tc>
        <w:tc>
          <w:tcPr>
            <w:tcW w:w="1134" w:type="dxa"/>
            <w:noWrap w:val="0"/>
            <w:vAlign w:val="center"/>
          </w:tcPr>
          <w:p w14:paraId="2B28A954">
            <w:pPr>
              <w:keepNext/>
              <w:spacing w:line="440" w:lineRule="exact"/>
              <w:ind w:left="63" w:right="63"/>
              <w:rPr>
                <w:rFonts w:ascii="宋体" w:hAnsi="宋体" w:eastAsia="仿宋_GB2312"/>
                <w:sz w:val="24"/>
                <w:highlight w:val="none"/>
              </w:rPr>
            </w:pPr>
          </w:p>
        </w:tc>
        <w:tc>
          <w:tcPr>
            <w:tcW w:w="4252" w:type="dxa"/>
            <w:noWrap w:val="0"/>
            <w:vAlign w:val="center"/>
          </w:tcPr>
          <w:p w14:paraId="07556C88">
            <w:pPr>
              <w:keepNext/>
              <w:spacing w:line="440" w:lineRule="exact"/>
              <w:ind w:left="63" w:right="63"/>
              <w:rPr>
                <w:rFonts w:ascii="宋体" w:hAnsi="宋体" w:eastAsia="仿宋_GB2312"/>
                <w:sz w:val="24"/>
                <w:highlight w:val="none"/>
              </w:rPr>
            </w:pPr>
          </w:p>
        </w:tc>
      </w:tr>
      <w:tr w14:paraId="0D9D29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BB55927">
            <w:pPr>
              <w:keepNext/>
              <w:spacing w:line="440" w:lineRule="exact"/>
              <w:ind w:left="63" w:right="63"/>
              <w:rPr>
                <w:rFonts w:ascii="宋体" w:hAnsi="宋体" w:eastAsia="仿宋_GB2312"/>
                <w:sz w:val="24"/>
                <w:highlight w:val="none"/>
              </w:rPr>
            </w:pPr>
            <w:r>
              <w:rPr>
                <w:rFonts w:ascii="宋体" w:hAnsi="宋体" w:eastAsia="仿宋_GB2312"/>
                <w:sz w:val="24"/>
                <w:highlight w:val="none"/>
              </w:rPr>
              <w:t>项目副经理</w:t>
            </w:r>
          </w:p>
        </w:tc>
        <w:tc>
          <w:tcPr>
            <w:tcW w:w="1418" w:type="dxa"/>
            <w:noWrap w:val="0"/>
            <w:vAlign w:val="center"/>
          </w:tcPr>
          <w:p w14:paraId="7C4F029A">
            <w:pPr>
              <w:keepNext/>
              <w:spacing w:line="440" w:lineRule="exact"/>
              <w:ind w:left="63" w:right="63"/>
              <w:rPr>
                <w:rFonts w:ascii="宋体" w:hAnsi="宋体" w:eastAsia="仿宋_GB2312"/>
                <w:sz w:val="24"/>
                <w:highlight w:val="none"/>
              </w:rPr>
            </w:pPr>
          </w:p>
        </w:tc>
        <w:tc>
          <w:tcPr>
            <w:tcW w:w="1134" w:type="dxa"/>
            <w:noWrap w:val="0"/>
            <w:vAlign w:val="center"/>
          </w:tcPr>
          <w:p w14:paraId="029AA55A">
            <w:pPr>
              <w:keepNext/>
              <w:spacing w:line="440" w:lineRule="exact"/>
              <w:ind w:left="63" w:right="63"/>
              <w:rPr>
                <w:rFonts w:ascii="宋体" w:hAnsi="宋体" w:eastAsia="仿宋_GB2312"/>
                <w:sz w:val="24"/>
                <w:highlight w:val="none"/>
              </w:rPr>
            </w:pPr>
          </w:p>
        </w:tc>
        <w:tc>
          <w:tcPr>
            <w:tcW w:w="1134" w:type="dxa"/>
            <w:noWrap w:val="0"/>
            <w:vAlign w:val="center"/>
          </w:tcPr>
          <w:p w14:paraId="65FA28E1">
            <w:pPr>
              <w:keepNext/>
              <w:spacing w:line="440" w:lineRule="exact"/>
              <w:ind w:left="63" w:right="63"/>
              <w:rPr>
                <w:rFonts w:ascii="宋体" w:hAnsi="宋体" w:eastAsia="仿宋_GB2312"/>
                <w:sz w:val="24"/>
                <w:highlight w:val="none"/>
              </w:rPr>
            </w:pPr>
          </w:p>
        </w:tc>
        <w:tc>
          <w:tcPr>
            <w:tcW w:w="4252" w:type="dxa"/>
            <w:noWrap w:val="0"/>
            <w:vAlign w:val="center"/>
          </w:tcPr>
          <w:p w14:paraId="2F7B0F69">
            <w:pPr>
              <w:keepNext/>
              <w:spacing w:line="440" w:lineRule="exact"/>
              <w:ind w:left="63" w:right="63"/>
              <w:rPr>
                <w:rFonts w:ascii="宋体" w:hAnsi="宋体" w:eastAsia="仿宋_GB2312"/>
                <w:sz w:val="24"/>
                <w:highlight w:val="none"/>
              </w:rPr>
            </w:pPr>
          </w:p>
        </w:tc>
      </w:tr>
      <w:tr w14:paraId="5975B9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710AA60">
            <w:pPr>
              <w:keepNext/>
              <w:spacing w:line="440" w:lineRule="exact"/>
              <w:ind w:left="63" w:right="63"/>
              <w:rPr>
                <w:rFonts w:ascii="宋体" w:hAnsi="宋体" w:eastAsia="仿宋_GB2312"/>
                <w:sz w:val="24"/>
                <w:highlight w:val="none"/>
              </w:rPr>
            </w:pPr>
            <w:r>
              <w:rPr>
                <w:rFonts w:ascii="宋体" w:hAnsi="宋体" w:eastAsia="仿宋_GB2312"/>
                <w:sz w:val="24"/>
                <w:highlight w:val="none"/>
              </w:rPr>
              <w:t>技术负责人</w:t>
            </w:r>
          </w:p>
        </w:tc>
        <w:tc>
          <w:tcPr>
            <w:tcW w:w="1418" w:type="dxa"/>
            <w:noWrap w:val="0"/>
            <w:vAlign w:val="center"/>
          </w:tcPr>
          <w:p w14:paraId="1F216644">
            <w:pPr>
              <w:keepNext/>
              <w:spacing w:line="440" w:lineRule="exact"/>
              <w:ind w:left="63" w:right="63"/>
              <w:rPr>
                <w:rFonts w:ascii="宋体" w:hAnsi="宋体" w:eastAsia="仿宋_GB2312"/>
                <w:sz w:val="24"/>
                <w:highlight w:val="none"/>
              </w:rPr>
            </w:pPr>
          </w:p>
        </w:tc>
        <w:tc>
          <w:tcPr>
            <w:tcW w:w="1134" w:type="dxa"/>
            <w:noWrap w:val="0"/>
            <w:vAlign w:val="center"/>
          </w:tcPr>
          <w:p w14:paraId="715D4907">
            <w:pPr>
              <w:keepNext/>
              <w:spacing w:line="440" w:lineRule="exact"/>
              <w:ind w:left="63" w:right="63"/>
              <w:rPr>
                <w:rFonts w:ascii="宋体" w:hAnsi="宋体" w:eastAsia="仿宋_GB2312"/>
                <w:sz w:val="24"/>
                <w:highlight w:val="none"/>
              </w:rPr>
            </w:pPr>
          </w:p>
        </w:tc>
        <w:tc>
          <w:tcPr>
            <w:tcW w:w="1134" w:type="dxa"/>
            <w:noWrap w:val="0"/>
            <w:vAlign w:val="center"/>
          </w:tcPr>
          <w:p w14:paraId="498B6B35">
            <w:pPr>
              <w:keepNext/>
              <w:spacing w:line="440" w:lineRule="exact"/>
              <w:ind w:left="63" w:right="63"/>
              <w:rPr>
                <w:rFonts w:ascii="宋体" w:hAnsi="宋体" w:eastAsia="仿宋_GB2312"/>
                <w:sz w:val="24"/>
                <w:highlight w:val="none"/>
              </w:rPr>
            </w:pPr>
          </w:p>
        </w:tc>
        <w:tc>
          <w:tcPr>
            <w:tcW w:w="4252" w:type="dxa"/>
            <w:noWrap w:val="0"/>
            <w:vAlign w:val="center"/>
          </w:tcPr>
          <w:p w14:paraId="1F651B15">
            <w:pPr>
              <w:keepNext/>
              <w:spacing w:line="440" w:lineRule="exact"/>
              <w:ind w:left="63" w:right="63"/>
              <w:rPr>
                <w:rFonts w:ascii="宋体" w:hAnsi="宋体" w:eastAsia="仿宋_GB2312"/>
                <w:sz w:val="24"/>
                <w:highlight w:val="none"/>
              </w:rPr>
            </w:pPr>
          </w:p>
        </w:tc>
      </w:tr>
      <w:tr w14:paraId="69799A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4743924">
            <w:pPr>
              <w:keepNext/>
              <w:spacing w:line="440" w:lineRule="exact"/>
              <w:ind w:left="63" w:right="63"/>
              <w:rPr>
                <w:rFonts w:ascii="宋体" w:hAnsi="宋体" w:eastAsia="仿宋_GB2312"/>
                <w:sz w:val="24"/>
                <w:highlight w:val="none"/>
              </w:rPr>
            </w:pPr>
            <w:r>
              <w:rPr>
                <w:rFonts w:ascii="宋体" w:hAnsi="宋体" w:eastAsia="仿宋_GB2312"/>
                <w:sz w:val="24"/>
                <w:highlight w:val="none"/>
              </w:rPr>
              <w:t>造价管理</w:t>
            </w:r>
          </w:p>
        </w:tc>
        <w:tc>
          <w:tcPr>
            <w:tcW w:w="1418" w:type="dxa"/>
            <w:noWrap w:val="0"/>
            <w:vAlign w:val="center"/>
          </w:tcPr>
          <w:p w14:paraId="14BE97C0">
            <w:pPr>
              <w:keepNext/>
              <w:spacing w:line="440" w:lineRule="exact"/>
              <w:ind w:left="63" w:right="63"/>
              <w:rPr>
                <w:rFonts w:ascii="宋体" w:hAnsi="宋体" w:eastAsia="仿宋_GB2312"/>
                <w:sz w:val="24"/>
                <w:highlight w:val="none"/>
              </w:rPr>
            </w:pPr>
          </w:p>
        </w:tc>
        <w:tc>
          <w:tcPr>
            <w:tcW w:w="1134" w:type="dxa"/>
            <w:noWrap w:val="0"/>
            <w:vAlign w:val="center"/>
          </w:tcPr>
          <w:p w14:paraId="47728345">
            <w:pPr>
              <w:keepNext/>
              <w:spacing w:line="440" w:lineRule="exact"/>
              <w:ind w:left="63" w:right="63"/>
              <w:rPr>
                <w:rFonts w:ascii="宋体" w:hAnsi="宋体" w:eastAsia="仿宋_GB2312"/>
                <w:sz w:val="24"/>
                <w:highlight w:val="none"/>
              </w:rPr>
            </w:pPr>
          </w:p>
        </w:tc>
        <w:tc>
          <w:tcPr>
            <w:tcW w:w="1134" w:type="dxa"/>
            <w:noWrap w:val="0"/>
            <w:vAlign w:val="center"/>
          </w:tcPr>
          <w:p w14:paraId="62E3DBAA">
            <w:pPr>
              <w:keepNext/>
              <w:spacing w:line="440" w:lineRule="exact"/>
              <w:ind w:left="63" w:right="63"/>
              <w:rPr>
                <w:rFonts w:ascii="宋体" w:hAnsi="宋体" w:eastAsia="仿宋_GB2312"/>
                <w:sz w:val="24"/>
                <w:highlight w:val="none"/>
              </w:rPr>
            </w:pPr>
          </w:p>
        </w:tc>
        <w:tc>
          <w:tcPr>
            <w:tcW w:w="4252" w:type="dxa"/>
            <w:noWrap w:val="0"/>
            <w:vAlign w:val="center"/>
          </w:tcPr>
          <w:p w14:paraId="30E7963A">
            <w:pPr>
              <w:keepNext/>
              <w:spacing w:line="440" w:lineRule="exact"/>
              <w:ind w:left="63" w:right="63"/>
              <w:rPr>
                <w:rFonts w:ascii="宋体" w:hAnsi="宋体" w:eastAsia="仿宋_GB2312"/>
                <w:sz w:val="24"/>
                <w:highlight w:val="none"/>
              </w:rPr>
            </w:pPr>
          </w:p>
        </w:tc>
      </w:tr>
      <w:tr w14:paraId="3C8BC3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F594A11">
            <w:pPr>
              <w:keepNext/>
              <w:spacing w:line="440" w:lineRule="exact"/>
              <w:ind w:left="63" w:right="63"/>
              <w:rPr>
                <w:rFonts w:ascii="宋体" w:hAnsi="宋体" w:eastAsia="仿宋_GB2312"/>
                <w:sz w:val="24"/>
                <w:highlight w:val="none"/>
              </w:rPr>
            </w:pPr>
            <w:r>
              <w:rPr>
                <w:rFonts w:ascii="宋体" w:hAnsi="宋体" w:eastAsia="仿宋_GB2312"/>
                <w:sz w:val="24"/>
                <w:highlight w:val="none"/>
              </w:rPr>
              <w:t>质量管理</w:t>
            </w:r>
          </w:p>
        </w:tc>
        <w:tc>
          <w:tcPr>
            <w:tcW w:w="1418" w:type="dxa"/>
            <w:noWrap w:val="0"/>
            <w:vAlign w:val="center"/>
          </w:tcPr>
          <w:p w14:paraId="04EDA9CF">
            <w:pPr>
              <w:keepNext/>
              <w:spacing w:line="440" w:lineRule="exact"/>
              <w:ind w:left="63" w:right="63"/>
              <w:rPr>
                <w:rFonts w:ascii="宋体" w:hAnsi="宋体" w:eastAsia="仿宋_GB2312"/>
                <w:sz w:val="24"/>
                <w:highlight w:val="none"/>
              </w:rPr>
            </w:pPr>
          </w:p>
        </w:tc>
        <w:tc>
          <w:tcPr>
            <w:tcW w:w="1134" w:type="dxa"/>
            <w:noWrap w:val="0"/>
            <w:vAlign w:val="center"/>
          </w:tcPr>
          <w:p w14:paraId="105A0087">
            <w:pPr>
              <w:keepNext/>
              <w:spacing w:line="440" w:lineRule="exact"/>
              <w:ind w:left="63" w:right="63"/>
              <w:rPr>
                <w:rFonts w:ascii="宋体" w:hAnsi="宋体" w:eastAsia="仿宋_GB2312"/>
                <w:sz w:val="24"/>
                <w:highlight w:val="none"/>
              </w:rPr>
            </w:pPr>
          </w:p>
        </w:tc>
        <w:tc>
          <w:tcPr>
            <w:tcW w:w="1134" w:type="dxa"/>
            <w:noWrap w:val="0"/>
            <w:vAlign w:val="center"/>
          </w:tcPr>
          <w:p w14:paraId="779EA89D">
            <w:pPr>
              <w:keepNext/>
              <w:spacing w:line="440" w:lineRule="exact"/>
              <w:ind w:left="63" w:right="63"/>
              <w:rPr>
                <w:rFonts w:ascii="宋体" w:hAnsi="宋体" w:eastAsia="仿宋_GB2312"/>
                <w:sz w:val="24"/>
                <w:highlight w:val="none"/>
              </w:rPr>
            </w:pPr>
          </w:p>
        </w:tc>
        <w:tc>
          <w:tcPr>
            <w:tcW w:w="4252" w:type="dxa"/>
            <w:noWrap w:val="0"/>
            <w:vAlign w:val="center"/>
          </w:tcPr>
          <w:p w14:paraId="659F96E0">
            <w:pPr>
              <w:keepNext/>
              <w:spacing w:line="440" w:lineRule="exact"/>
              <w:ind w:left="63" w:right="63"/>
              <w:rPr>
                <w:rFonts w:ascii="宋体" w:hAnsi="宋体" w:eastAsia="仿宋_GB2312"/>
                <w:sz w:val="24"/>
                <w:highlight w:val="none"/>
              </w:rPr>
            </w:pPr>
          </w:p>
        </w:tc>
      </w:tr>
      <w:tr w14:paraId="782898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C0EB443">
            <w:pPr>
              <w:keepNext/>
              <w:spacing w:line="440" w:lineRule="exact"/>
              <w:ind w:left="63" w:right="63"/>
              <w:rPr>
                <w:rFonts w:ascii="宋体" w:hAnsi="宋体" w:eastAsia="仿宋_GB2312"/>
                <w:sz w:val="24"/>
                <w:highlight w:val="none"/>
              </w:rPr>
            </w:pPr>
            <w:r>
              <w:rPr>
                <w:rFonts w:ascii="宋体" w:hAnsi="宋体" w:eastAsia="仿宋_GB2312"/>
                <w:sz w:val="24"/>
                <w:highlight w:val="none"/>
              </w:rPr>
              <w:t>材料管理</w:t>
            </w:r>
          </w:p>
        </w:tc>
        <w:tc>
          <w:tcPr>
            <w:tcW w:w="1418" w:type="dxa"/>
            <w:noWrap w:val="0"/>
            <w:vAlign w:val="center"/>
          </w:tcPr>
          <w:p w14:paraId="56CB510B">
            <w:pPr>
              <w:keepNext/>
              <w:spacing w:line="440" w:lineRule="exact"/>
              <w:ind w:left="63" w:right="63"/>
              <w:rPr>
                <w:rFonts w:ascii="宋体" w:hAnsi="宋体" w:eastAsia="仿宋_GB2312"/>
                <w:sz w:val="24"/>
                <w:highlight w:val="none"/>
              </w:rPr>
            </w:pPr>
          </w:p>
        </w:tc>
        <w:tc>
          <w:tcPr>
            <w:tcW w:w="1134" w:type="dxa"/>
            <w:noWrap w:val="0"/>
            <w:vAlign w:val="center"/>
          </w:tcPr>
          <w:p w14:paraId="1F7D9167">
            <w:pPr>
              <w:keepNext/>
              <w:spacing w:line="440" w:lineRule="exact"/>
              <w:ind w:left="63" w:right="63"/>
              <w:rPr>
                <w:rFonts w:ascii="宋体" w:hAnsi="宋体" w:eastAsia="仿宋_GB2312"/>
                <w:sz w:val="24"/>
                <w:highlight w:val="none"/>
              </w:rPr>
            </w:pPr>
          </w:p>
        </w:tc>
        <w:tc>
          <w:tcPr>
            <w:tcW w:w="1134" w:type="dxa"/>
            <w:noWrap w:val="0"/>
            <w:vAlign w:val="center"/>
          </w:tcPr>
          <w:p w14:paraId="3ED5A04B">
            <w:pPr>
              <w:keepNext/>
              <w:spacing w:line="440" w:lineRule="exact"/>
              <w:ind w:left="63" w:right="63"/>
              <w:rPr>
                <w:rFonts w:ascii="宋体" w:hAnsi="宋体" w:eastAsia="仿宋_GB2312"/>
                <w:sz w:val="24"/>
                <w:highlight w:val="none"/>
              </w:rPr>
            </w:pPr>
          </w:p>
        </w:tc>
        <w:tc>
          <w:tcPr>
            <w:tcW w:w="4252" w:type="dxa"/>
            <w:noWrap w:val="0"/>
            <w:vAlign w:val="center"/>
          </w:tcPr>
          <w:p w14:paraId="1136508C">
            <w:pPr>
              <w:keepNext/>
              <w:spacing w:line="440" w:lineRule="exact"/>
              <w:ind w:left="63" w:right="63"/>
              <w:rPr>
                <w:rFonts w:ascii="宋体" w:hAnsi="宋体" w:eastAsia="仿宋_GB2312"/>
                <w:sz w:val="24"/>
                <w:highlight w:val="none"/>
              </w:rPr>
            </w:pPr>
          </w:p>
        </w:tc>
      </w:tr>
      <w:tr w14:paraId="3F6A1F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854C993">
            <w:pPr>
              <w:keepNext/>
              <w:spacing w:line="440" w:lineRule="exact"/>
              <w:ind w:left="63" w:right="63"/>
              <w:rPr>
                <w:rFonts w:ascii="宋体" w:hAnsi="宋体" w:eastAsia="仿宋_GB2312"/>
                <w:sz w:val="24"/>
                <w:highlight w:val="none"/>
              </w:rPr>
            </w:pPr>
            <w:r>
              <w:rPr>
                <w:rFonts w:ascii="宋体" w:hAnsi="宋体" w:eastAsia="仿宋_GB2312"/>
                <w:sz w:val="24"/>
                <w:highlight w:val="none"/>
              </w:rPr>
              <w:t>计划管理</w:t>
            </w:r>
          </w:p>
        </w:tc>
        <w:tc>
          <w:tcPr>
            <w:tcW w:w="1418" w:type="dxa"/>
            <w:noWrap w:val="0"/>
            <w:vAlign w:val="center"/>
          </w:tcPr>
          <w:p w14:paraId="1CFA3305">
            <w:pPr>
              <w:keepNext/>
              <w:spacing w:line="440" w:lineRule="exact"/>
              <w:ind w:left="63" w:right="63"/>
              <w:rPr>
                <w:rFonts w:ascii="宋体" w:hAnsi="宋体" w:eastAsia="仿宋_GB2312"/>
                <w:sz w:val="24"/>
                <w:highlight w:val="none"/>
              </w:rPr>
            </w:pPr>
          </w:p>
        </w:tc>
        <w:tc>
          <w:tcPr>
            <w:tcW w:w="1134" w:type="dxa"/>
            <w:noWrap w:val="0"/>
            <w:vAlign w:val="center"/>
          </w:tcPr>
          <w:p w14:paraId="52ADAF23">
            <w:pPr>
              <w:keepNext/>
              <w:spacing w:line="440" w:lineRule="exact"/>
              <w:ind w:left="63" w:right="63"/>
              <w:rPr>
                <w:rFonts w:ascii="宋体" w:hAnsi="宋体" w:eastAsia="仿宋_GB2312"/>
                <w:sz w:val="24"/>
                <w:highlight w:val="none"/>
              </w:rPr>
            </w:pPr>
          </w:p>
        </w:tc>
        <w:tc>
          <w:tcPr>
            <w:tcW w:w="1134" w:type="dxa"/>
            <w:noWrap w:val="0"/>
            <w:vAlign w:val="center"/>
          </w:tcPr>
          <w:p w14:paraId="1060B7D3">
            <w:pPr>
              <w:keepNext/>
              <w:spacing w:line="440" w:lineRule="exact"/>
              <w:ind w:left="63" w:right="63"/>
              <w:rPr>
                <w:rFonts w:ascii="宋体" w:hAnsi="宋体" w:eastAsia="仿宋_GB2312"/>
                <w:sz w:val="24"/>
                <w:highlight w:val="none"/>
              </w:rPr>
            </w:pPr>
          </w:p>
        </w:tc>
        <w:tc>
          <w:tcPr>
            <w:tcW w:w="4252" w:type="dxa"/>
            <w:noWrap w:val="0"/>
            <w:vAlign w:val="center"/>
          </w:tcPr>
          <w:p w14:paraId="068B7BBA">
            <w:pPr>
              <w:keepNext/>
              <w:spacing w:line="440" w:lineRule="exact"/>
              <w:ind w:left="63" w:right="63"/>
              <w:rPr>
                <w:rFonts w:ascii="宋体" w:hAnsi="宋体" w:eastAsia="仿宋_GB2312"/>
                <w:sz w:val="24"/>
                <w:highlight w:val="none"/>
              </w:rPr>
            </w:pPr>
          </w:p>
        </w:tc>
      </w:tr>
      <w:tr w14:paraId="1801CE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F1455B4">
            <w:pPr>
              <w:keepNext/>
              <w:spacing w:line="440" w:lineRule="exact"/>
              <w:ind w:left="63" w:right="63"/>
              <w:rPr>
                <w:rFonts w:ascii="宋体" w:hAnsi="宋体" w:eastAsia="仿宋_GB2312"/>
                <w:sz w:val="24"/>
                <w:highlight w:val="none"/>
              </w:rPr>
            </w:pPr>
            <w:r>
              <w:rPr>
                <w:rFonts w:ascii="宋体" w:hAnsi="宋体" w:eastAsia="仿宋_GB2312"/>
                <w:sz w:val="24"/>
                <w:highlight w:val="none"/>
              </w:rPr>
              <w:t>安全管理</w:t>
            </w:r>
          </w:p>
        </w:tc>
        <w:tc>
          <w:tcPr>
            <w:tcW w:w="1418" w:type="dxa"/>
            <w:noWrap w:val="0"/>
            <w:vAlign w:val="center"/>
          </w:tcPr>
          <w:p w14:paraId="0C8FD4DC">
            <w:pPr>
              <w:keepNext/>
              <w:spacing w:line="440" w:lineRule="exact"/>
              <w:ind w:left="63" w:right="63"/>
              <w:rPr>
                <w:rFonts w:ascii="宋体" w:hAnsi="宋体" w:eastAsia="仿宋_GB2312"/>
                <w:sz w:val="24"/>
                <w:highlight w:val="none"/>
              </w:rPr>
            </w:pPr>
          </w:p>
        </w:tc>
        <w:tc>
          <w:tcPr>
            <w:tcW w:w="1134" w:type="dxa"/>
            <w:noWrap w:val="0"/>
            <w:vAlign w:val="center"/>
          </w:tcPr>
          <w:p w14:paraId="37C8B3E5">
            <w:pPr>
              <w:keepNext/>
              <w:spacing w:line="440" w:lineRule="exact"/>
              <w:ind w:left="63" w:right="63"/>
              <w:rPr>
                <w:rFonts w:ascii="宋体" w:hAnsi="宋体" w:eastAsia="仿宋_GB2312"/>
                <w:sz w:val="24"/>
                <w:highlight w:val="none"/>
              </w:rPr>
            </w:pPr>
          </w:p>
        </w:tc>
        <w:tc>
          <w:tcPr>
            <w:tcW w:w="1134" w:type="dxa"/>
            <w:noWrap w:val="0"/>
            <w:vAlign w:val="center"/>
          </w:tcPr>
          <w:p w14:paraId="3EE06366">
            <w:pPr>
              <w:keepNext/>
              <w:spacing w:line="440" w:lineRule="exact"/>
              <w:ind w:left="63" w:right="63"/>
              <w:rPr>
                <w:rFonts w:ascii="宋体" w:hAnsi="宋体" w:eastAsia="仿宋_GB2312"/>
                <w:sz w:val="24"/>
                <w:highlight w:val="none"/>
              </w:rPr>
            </w:pPr>
          </w:p>
        </w:tc>
        <w:tc>
          <w:tcPr>
            <w:tcW w:w="4252" w:type="dxa"/>
            <w:noWrap w:val="0"/>
            <w:vAlign w:val="center"/>
          </w:tcPr>
          <w:p w14:paraId="7C418256">
            <w:pPr>
              <w:keepNext/>
              <w:spacing w:line="440" w:lineRule="exact"/>
              <w:ind w:left="63" w:right="63"/>
              <w:rPr>
                <w:rFonts w:ascii="宋体" w:hAnsi="宋体" w:eastAsia="仿宋_GB2312"/>
                <w:sz w:val="24"/>
                <w:highlight w:val="none"/>
              </w:rPr>
            </w:pPr>
          </w:p>
        </w:tc>
      </w:tr>
      <w:tr w14:paraId="1DD780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15A94D33">
            <w:pPr>
              <w:keepNext/>
              <w:spacing w:line="440" w:lineRule="exact"/>
              <w:ind w:left="63" w:right="63"/>
              <w:rPr>
                <w:rFonts w:ascii="宋体" w:hAnsi="宋体" w:eastAsia="仿宋_GB2312"/>
                <w:sz w:val="24"/>
                <w:highlight w:val="none"/>
              </w:rPr>
            </w:pPr>
            <w:r>
              <w:rPr>
                <w:rFonts w:ascii="宋体" w:hAnsi="宋体" w:eastAsia="仿宋_GB2312"/>
                <w:sz w:val="24"/>
                <w:highlight w:val="none"/>
              </w:rPr>
              <w:t>其他人员</w:t>
            </w:r>
          </w:p>
        </w:tc>
        <w:tc>
          <w:tcPr>
            <w:tcW w:w="1418" w:type="dxa"/>
            <w:noWrap w:val="0"/>
            <w:vAlign w:val="center"/>
          </w:tcPr>
          <w:p w14:paraId="15AFEAB5">
            <w:pPr>
              <w:keepNext/>
              <w:spacing w:line="440" w:lineRule="exact"/>
              <w:ind w:left="63" w:right="63"/>
              <w:rPr>
                <w:rFonts w:ascii="宋体" w:hAnsi="宋体" w:eastAsia="仿宋_GB2312"/>
                <w:sz w:val="24"/>
                <w:highlight w:val="none"/>
              </w:rPr>
            </w:pPr>
          </w:p>
        </w:tc>
        <w:tc>
          <w:tcPr>
            <w:tcW w:w="1134" w:type="dxa"/>
            <w:noWrap w:val="0"/>
            <w:vAlign w:val="center"/>
          </w:tcPr>
          <w:p w14:paraId="1A470E34">
            <w:pPr>
              <w:keepNext/>
              <w:spacing w:line="440" w:lineRule="exact"/>
              <w:ind w:left="63" w:right="63"/>
              <w:rPr>
                <w:rFonts w:ascii="宋体" w:hAnsi="宋体" w:eastAsia="仿宋_GB2312"/>
                <w:sz w:val="24"/>
                <w:highlight w:val="none"/>
              </w:rPr>
            </w:pPr>
          </w:p>
        </w:tc>
        <w:tc>
          <w:tcPr>
            <w:tcW w:w="1134" w:type="dxa"/>
            <w:noWrap w:val="0"/>
            <w:vAlign w:val="center"/>
          </w:tcPr>
          <w:p w14:paraId="72BC8F4B">
            <w:pPr>
              <w:keepNext/>
              <w:spacing w:line="440" w:lineRule="exact"/>
              <w:ind w:left="63" w:right="63"/>
              <w:rPr>
                <w:rFonts w:ascii="宋体" w:hAnsi="宋体" w:eastAsia="仿宋_GB2312"/>
                <w:sz w:val="24"/>
                <w:highlight w:val="none"/>
              </w:rPr>
            </w:pPr>
          </w:p>
        </w:tc>
        <w:tc>
          <w:tcPr>
            <w:tcW w:w="4252" w:type="dxa"/>
            <w:noWrap w:val="0"/>
            <w:vAlign w:val="center"/>
          </w:tcPr>
          <w:p w14:paraId="6DDF09AC">
            <w:pPr>
              <w:keepNext/>
              <w:spacing w:line="440" w:lineRule="exact"/>
              <w:ind w:left="63" w:right="63"/>
              <w:rPr>
                <w:rFonts w:ascii="宋体" w:hAnsi="宋体" w:eastAsia="仿宋_GB2312"/>
                <w:sz w:val="24"/>
                <w:highlight w:val="none"/>
              </w:rPr>
            </w:pPr>
          </w:p>
        </w:tc>
      </w:tr>
      <w:tr w14:paraId="736332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139F7052">
            <w:pPr>
              <w:keepNext/>
              <w:spacing w:line="440" w:lineRule="exact"/>
              <w:ind w:left="63" w:right="63"/>
              <w:rPr>
                <w:rFonts w:ascii="宋体" w:hAnsi="宋体" w:eastAsia="仿宋_GB2312"/>
                <w:sz w:val="24"/>
                <w:highlight w:val="none"/>
              </w:rPr>
            </w:pPr>
          </w:p>
        </w:tc>
        <w:tc>
          <w:tcPr>
            <w:tcW w:w="1418" w:type="dxa"/>
            <w:noWrap w:val="0"/>
            <w:vAlign w:val="center"/>
          </w:tcPr>
          <w:p w14:paraId="141D1105">
            <w:pPr>
              <w:keepNext/>
              <w:spacing w:line="440" w:lineRule="exact"/>
              <w:ind w:left="63" w:right="63"/>
              <w:rPr>
                <w:rFonts w:ascii="宋体" w:hAnsi="宋体" w:eastAsia="仿宋_GB2312"/>
                <w:sz w:val="24"/>
                <w:highlight w:val="none"/>
              </w:rPr>
            </w:pPr>
          </w:p>
        </w:tc>
        <w:tc>
          <w:tcPr>
            <w:tcW w:w="1134" w:type="dxa"/>
            <w:noWrap w:val="0"/>
            <w:vAlign w:val="center"/>
          </w:tcPr>
          <w:p w14:paraId="7E1706B6">
            <w:pPr>
              <w:keepNext/>
              <w:spacing w:line="440" w:lineRule="exact"/>
              <w:ind w:left="63" w:right="63"/>
              <w:rPr>
                <w:rFonts w:ascii="宋体" w:hAnsi="宋体" w:eastAsia="仿宋_GB2312"/>
                <w:sz w:val="24"/>
                <w:highlight w:val="none"/>
              </w:rPr>
            </w:pPr>
          </w:p>
        </w:tc>
        <w:tc>
          <w:tcPr>
            <w:tcW w:w="1134" w:type="dxa"/>
            <w:noWrap w:val="0"/>
            <w:vAlign w:val="center"/>
          </w:tcPr>
          <w:p w14:paraId="792E7F77">
            <w:pPr>
              <w:keepNext/>
              <w:spacing w:line="440" w:lineRule="exact"/>
              <w:ind w:left="63" w:right="63"/>
              <w:rPr>
                <w:rFonts w:ascii="宋体" w:hAnsi="宋体" w:eastAsia="仿宋_GB2312"/>
                <w:sz w:val="24"/>
                <w:highlight w:val="none"/>
              </w:rPr>
            </w:pPr>
          </w:p>
        </w:tc>
        <w:tc>
          <w:tcPr>
            <w:tcW w:w="4252" w:type="dxa"/>
            <w:noWrap w:val="0"/>
            <w:vAlign w:val="center"/>
          </w:tcPr>
          <w:p w14:paraId="2534C36A">
            <w:pPr>
              <w:keepNext/>
              <w:spacing w:line="440" w:lineRule="exact"/>
              <w:ind w:left="63" w:right="63"/>
              <w:rPr>
                <w:rFonts w:ascii="宋体" w:hAnsi="宋体" w:eastAsia="仿宋_GB2312"/>
                <w:sz w:val="24"/>
                <w:highlight w:val="none"/>
              </w:rPr>
            </w:pPr>
          </w:p>
        </w:tc>
      </w:tr>
      <w:tr w14:paraId="0C1CF1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1AEF9FCF">
            <w:pPr>
              <w:keepNext/>
              <w:spacing w:line="440" w:lineRule="exact"/>
              <w:ind w:left="63" w:right="63"/>
              <w:rPr>
                <w:rFonts w:ascii="宋体" w:hAnsi="宋体" w:eastAsia="仿宋_GB2312"/>
                <w:sz w:val="24"/>
                <w:highlight w:val="none"/>
              </w:rPr>
            </w:pPr>
          </w:p>
        </w:tc>
        <w:tc>
          <w:tcPr>
            <w:tcW w:w="1418" w:type="dxa"/>
            <w:noWrap w:val="0"/>
            <w:vAlign w:val="center"/>
          </w:tcPr>
          <w:p w14:paraId="15C2EFD4">
            <w:pPr>
              <w:keepNext/>
              <w:spacing w:line="440" w:lineRule="exact"/>
              <w:ind w:left="63" w:right="63"/>
              <w:rPr>
                <w:rFonts w:ascii="宋体" w:hAnsi="宋体" w:eastAsia="仿宋_GB2312"/>
                <w:sz w:val="24"/>
                <w:highlight w:val="none"/>
              </w:rPr>
            </w:pPr>
          </w:p>
        </w:tc>
        <w:tc>
          <w:tcPr>
            <w:tcW w:w="1134" w:type="dxa"/>
            <w:noWrap w:val="0"/>
            <w:vAlign w:val="center"/>
          </w:tcPr>
          <w:p w14:paraId="032F6318">
            <w:pPr>
              <w:keepNext/>
              <w:spacing w:line="440" w:lineRule="exact"/>
              <w:ind w:left="63" w:right="63"/>
              <w:rPr>
                <w:rFonts w:ascii="宋体" w:hAnsi="宋体" w:eastAsia="仿宋_GB2312"/>
                <w:sz w:val="24"/>
                <w:highlight w:val="none"/>
              </w:rPr>
            </w:pPr>
          </w:p>
        </w:tc>
        <w:tc>
          <w:tcPr>
            <w:tcW w:w="1134" w:type="dxa"/>
            <w:noWrap w:val="0"/>
            <w:vAlign w:val="center"/>
          </w:tcPr>
          <w:p w14:paraId="57A5B151">
            <w:pPr>
              <w:keepNext/>
              <w:spacing w:line="440" w:lineRule="exact"/>
              <w:ind w:left="63" w:right="63"/>
              <w:rPr>
                <w:rFonts w:ascii="宋体" w:hAnsi="宋体" w:eastAsia="仿宋_GB2312"/>
                <w:sz w:val="24"/>
                <w:highlight w:val="none"/>
              </w:rPr>
            </w:pPr>
          </w:p>
        </w:tc>
        <w:tc>
          <w:tcPr>
            <w:tcW w:w="4252" w:type="dxa"/>
            <w:noWrap w:val="0"/>
            <w:vAlign w:val="center"/>
          </w:tcPr>
          <w:p w14:paraId="61FA142D">
            <w:pPr>
              <w:keepNext/>
              <w:spacing w:line="440" w:lineRule="exact"/>
              <w:ind w:left="63" w:right="63"/>
              <w:rPr>
                <w:rFonts w:ascii="宋体" w:hAnsi="宋体" w:eastAsia="仿宋_GB2312"/>
                <w:sz w:val="24"/>
                <w:highlight w:val="none"/>
              </w:rPr>
            </w:pPr>
          </w:p>
        </w:tc>
      </w:tr>
      <w:tr w14:paraId="1EEF98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5C0B2FE8">
            <w:pPr>
              <w:keepNext/>
              <w:spacing w:line="440" w:lineRule="exact"/>
              <w:ind w:left="63" w:right="63"/>
              <w:rPr>
                <w:rFonts w:ascii="宋体" w:hAnsi="宋体" w:eastAsia="仿宋_GB2312"/>
                <w:sz w:val="24"/>
                <w:highlight w:val="none"/>
              </w:rPr>
            </w:pPr>
          </w:p>
        </w:tc>
        <w:tc>
          <w:tcPr>
            <w:tcW w:w="1418" w:type="dxa"/>
            <w:noWrap w:val="0"/>
            <w:vAlign w:val="center"/>
          </w:tcPr>
          <w:p w14:paraId="36ECE8E9">
            <w:pPr>
              <w:keepNext/>
              <w:spacing w:line="440" w:lineRule="exact"/>
              <w:ind w:left="63" w:right="63"/>
              <w:rPr>
                <w:rFonts w:ascii="宋体" w:hAnsi="宋体" w:eastAsia="仿宋_GB2312"/>
                <w:sz w:val="24"/>
                <w:highlight w:val="none"/>
              </w:rPr>
            </w:pPr>
          </w:p>
        </w:tc>
        <w:tc>
          <w:tcPr>
            <w:tcW w:w="1134" w:type="dxa"/>
            <w:noWrap w:val="0"/>
            <w:vAlign w:val="center"/>
          </w:tcPr>
          <w:p w14:paraId="374051D4">
            <w:pPr>
              <w:keepNext/>
              <w:spacing w:line="440" w:lineRule="exact"/>
              <w:ind w:left="63" w:right="63"/>
              <w:rPr>
                <w:rFonts w:ascii="宋体" w:hAnsi="宋体" w:eastAsia="仿宋_GB2312"/>
                <w:sz w:val="24"/>
                <w:highlight w:val="none"/>
              </w:rPr>
            </w:pPr>
          </w:p>
        </w:tc>
        <w:tc>
          <w:tcPr>
            <w:tcW w:w="1134" w:type="dxa"/>
            <w:noWrap w:val="0"/>
            <w:vAlign w:val="center"/>
          </w:tcPr>
          <w:p w14:paraId="280F44A6">
            <w:pPr>
              <w:keepNext/>
              <w:spacing w:line="440" w:lineRule="exact"/>
              <w:ind w:left="63" w:right="63"/>
              <w:rPr>
                <w:rFonts w:ascii="宋体" w:hAnsi="宋体" w:eastAsia="仿宋_GB2312"/>
                <w:sz w:val="24"/>
                <w:highlight w:val="none"/>
              </w:rPr>
            </w:pPr>
          </w:p>
        </w:tc>
        <w:tc>
          <w:tcPr>
            <w:tcW w:w="4252" w:type="dxa"/>
            <w:noWrap w:val="0"/>
            <w:vAlign w:val="center"/>
          </w:tcPr>
          <w:p w14:paraId="5E7ADA7C">
            <w:pPr>
              <w:keepNext/>
              <w:spacing w:line="440" w:lineRule="exact"/>
              <w:ind w:left="63" w:right="63"/>
              <w:rPr>
                <w:rFonts w:ascii="宋体" w:hAnsi="宋体" w:eastAsia="仿宋_GB2312"/>
                <w:sz w:val="24"/>
                <w:highlight w:val="none"/>
              </w:rPr>
            </w:pPr>
          </w:p>
        </w:tc>
      </w:tr>
      <w:tr w14:paraId="4E2AB9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053EE61E">
            <w:pPr>
              <w:keepNext/>
              <w:spacing w:line="440" w:lineRule="exact"/>
              <w:ind w:left="63" w:right="63"/>
              <w:rPr>
                <w:rFonts w:ascii="宋体" w:hAnsi="宋体" w:eastAsia="仿宋_GB2312"/>
                <w:sz w:val="24"/>
                <w:highlight w:val="none"/>
              </w:rPr>
            </w:pPr>
          </w:p>
        </w:tc>
        <w:tc>
          <w:tcPr>
            <w:tcW w:w="1418" w:type="dxa"/>
            <w:noWrap w:val="0"/>
            <w:vAlign w:val="center"/>
          </w:tcPr>
          <w:p w14:paraId="5649874A">
            <w:pPr>
              <w:keepNext/>
              <w:spacing w:line="440" w:lineRule="exact"/>
              <w:ind w:left="63" w:right="63"/>
              <w:rPr>
                <w:rFonts w:ascii="宋体" w:hAnsi="宋体" w:eastAsia="仿宋_GB2312"/>
                <w:sz w:val="24"/>
                <w:highlight w:val="none"/>
              </w:rPr>
            </w:pPr>
          </w:p>
        </w:tc>
        <w:tc>
          <w:tcPr>
            <w:tcW w:w="1134" w:type="dxa"/>
            <w:noWrap w:val="0"/>
            <w:vAlign w:val="center"/>
          </w:tcPr>
          <w:p w14:paraId="35D9ABF5">
            <w:pPr>
              <w:keepNext/>
              <w:spacing w:line="440" w:lineRule="exact"/>
              <w:ind w:left="63" w:right="63"/>
              <w:rPr>
                <w:rFonts w:ascii="宋体" w:hAnsi="宋体" w:eastAsia="仿宋_GB2312"/>
                <w:sz w:val="24"/>
                <w:highlight w:val="none"/>
              </w:rPr>
            </w:pPr>
          </w:p>
        </w:tc>
        <w:tc>
          <w:tcPr>
            <w:tcW w:w="1134" w:type="dxa"/>
            <w:noWrap w:val="0"/>
            <w:vAlign w:val="center"/>
          </w:tcPr>
          <w:p w14:paraId="5AF6484D">
            <w:pPr>
              <w:keepNext/>
              <w:spacing w:line="440" w:lineRule="exact"/>
              <w:ind w:left="63" w:right="63"/>
              <w:rPr>
                <w:rFonts w:ascii="宋体" w:hAnsi="宋体" w:eastAsia="仿宋_GB2312"/>
                <w:sz w:val="24"/>
                <w:highlight w:val="none"/>
              </w:rPr>
            </w:pPr>
          </w:p>
        </w:tc>
        <w:tc>
          <w:tcPr>
            <w:tcW w:w="4252" w:type="dxa"/>
            <w:noWrap w:val="0"/>
            <w:vAlign w:val="center"/>
          </w:tcPr>
          <w:p w14:paraId="35AD8CFE">
            <w:pPr>
              <w:keepNext/>
              <w:spacing w:line="440" w:lineRule="exact"/>
              <w:ind w:left="63" w:right="63"/>
              <w:rPr>
                <w:rFonts w:ascii="宋体" w:hAnsi="宋体" w:eastAsia="仿宋_GB2312"/>
                <w:sz w:val="24"/>
                <w:highlight w:val="none"/>
              </w:rPr>
            </w:pPr>
          </w:p>
        </w:tc>
      </w:tr>
      <w:tr w14:paraId="790016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10B5F97C">
            <w:pPr>
              <w:keepNext/>
              <w:spacing w:line="440" w:lineRule="exact"/>
              <w:ind w:left="63" w:right="63"/>
              <w:rPr>
                <w:rFonts w:ascii="宋体" w:hAnsi="宋体" w:eastAsia="仿宋_GB2312"/>
                <w:sz w:val="24"/>
                <w:highlight w:val="none"/>
              </w:rPr>
            </w:pPr>
          </w:p>
        </w:tc>
        <w:tc>
          <w:tcPr>
            <w:tcW w:w="1418" w:type="dxa"/>
            <w:noWrap w:val="0"/>
            <w:vAlign w:val="center"/>
          </w:tcPr>
          <w:p w14:paraId="313EF2DB">
            <w:pPr>
              <w:keepNext/>
              <w:spacing w:line="440" w:lineRule="exact"/>
              <w:ind w:left="63" w:right="63"/>
              <w:rPr>
                <w:rFonts w:ascii="宋体" w:hAnsi="宋体" w:eastAsia="仿宋_GB2312"/>
                <w:sz w:val="24"/>
                <w:highlight w:val="none"/>
              </w:rPr>
            </w:pPr>
          </w:p>
        </w:tc>
        <w:tc>
          <w:tcPr>
            <w:tcW w:w="1134" w:type="dxa"/>
            <w:noWrap w:val="0"/>
            <w:vAlign w:val="center"/>
          </w:tcPr>
          <w:p w14:paraId="0232C6FE">
            <w:pPr>
              <w:keepNext/>
              <w:spacing w:line="440" w:lineRule="exact"/>
              <w:ind w:left="63" w:right="63"/>
              <w:rPr>
                <w:rFonts w:ascii="宋体" w:hAnsi="宋体" w:eastAsia="仿宋_GB2312"/>
                <w:sz w:val="24"/>
                <w:highlight w:val="none"/>
              </w:rPr>
            </w:pPr>
          </w:p>
        </w:tc>
        <w:tc>
          <w:tcPr>
            <w:tcW w:w="1134" w:type="dxa"/>
            <w:noWrap w:val="0"/>
            <w:vAlign w:val="center"/>
          </w:tcPr>
          <w:p w14:paraId="78089920">
            <w:pPr>
              <w:keepNext/>
              <w:spacing w:line="440" w:lineRule="exact"/>
              <w:ind w:left="63" w:right="63"/>
              <w:rPr>
                <w:rFonts w:ascii="宋体" w:hAnsi="宋体" w:eastAsia="仿宋_GB2312"/>
                <w:sz w:val="24"/>
                <w:highlight w:val="none"/>
              </w:rPr>
            </w:pPr>
          </w:p>
        </w:tc>
        <w:tc>
          <w:tcPr>
            <w:tcW w:w="4252" w:type="dxa"/>
            <w:noWrap w:val="0"/>
            <w:vAlign w:val="center"/>
          </w:tcPr>
          <w:p w14:paraId="271F1567">
            <w:pPr>
              <w:keepNext/>
              <w:spacing w:line="440" w:lineRule="exact"/>
              <w:ind w:left="63" w:right="63"/>
              <w:rPr>
                <w:rFonts w:ascii="宋体" w:hAnsi="宋体" w:eastAsia="仿宋_GB2312"/>
                <w:sz w:val="24"/>
                <w:highlight w:val="none"/>
              </w:rPr>
            </w:pPr>
          </w:p>
        </w:tc>
      </w:tr>
    </w:tbl>
    <w:p w14:paraId="00AABC27">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8</w:t>
      </w:r>
      <w:r>
        <w:rPr>
          <w:rFonts w:ascii="宋体" w:hAnsi="宋体"/>
          <w:sz w:val="24"/>
          <w:highlight w:val="none"/>
        </w:rPr>
        <w:t>：</w:t>
      </w:r>
    </w:p>
    <w:p w14:paraId="26228352">
      <w:pPr>
        <w:spacing w:before="156" w:after="156" w:line="440" w:lineRule="exact"/>
        <w:jc w:val="center"/>
        <w:rPr>
          <w:rFonts w:ascii="宋体" w:hAnsi="宋体"/>
          <w:sz w:val="24"/>
          <w:highlight w:val="none"/>
        </w:rPr>
      </w:pPr>
      <w:r>
        <w:rPr>
          <w:rFonts w:ascii="宋体" w:hAnsi="宋体"/>
          <w:sz w:val="24"/>
          <w:highlight w:val="none"/>
        </w:rPr>
        <w:t>履约担保</w:t>
      </w:r>
    </w:p>
    <w:p w14:paraId="12EC963D">
      <w:pPr>
        <w:spacing w:line="440" w:lineRule="exact"/>
        <w:rPr>
          <w:rFonts w:ascii="宋体" w:hAnsi="宋体"/>
          <w:sz w:val="24"/>
          <w:highlight w:val="none"/>
        </w:rPr>
      </w:pPr>
      <w:r>
        <w:rPr>
          <w:rFonts w:ascii="宋体" w:hAnsi="宋体"/>
          <w:sz w:val="24"/>
          <w:highlight w:val="none"/>
          <w:u w:val="single"/>
        </w:rPr>
        <w:tab/>
      </w:r>
      <w:r>
        <w:rPr>
          <w:rFonts w:ascii="宋体" w:hAnsi="宋体"/>
          <w:sz w:val="24"/>
          <w:highlight w:val="none"/>
        </w:rPr>
        <w:t>（发包人名称）：</w:t>
      </w:r>
    </w:p>
    <w:p w14:paraId="14E268A0">
      <w:pPr>
        <w:spacing w:line="440" w:lineRule="exact"/>
        <w:rPr>
          <w:rFonts w:ascii="宋体" w:hAnsi="宋体"/>
          <w:sz w:val="24"/>
          <w:highlight w:val="none"/>
        </w:rPr>
      </w:pPr>
    </w:p>
    <w:p w14:paraId="18CA59A5">
      <w:pPr>
        <w:spacing w:line="360" w:lineRule="auto"/>
        <w:ind w:firstLine="480"/>
        <w:rPr>
          <w:rFonts w:ascii="宋体" w:hAnsi="宋体"/>
          <w:sz w:val="24"/>
          <w:highlight w:val="none"/>
          <w:u w:val="single"/>
        </w:rPr>
      </w:pPr>
      <w:r>
        <w:rPr>
          <w:rFonts w:ascii="宋体" w:hAnsi="宋体"/>
          <w:sz w:val="24"/>
          <w:highlight w:val="none"/>
        </w:rPr>
        <w:t>鉴于（发包人名称，以下简称“发包人”）与</w:t>
      </w:r>
    </w:p>
    <w:p w14:paraId="6FE24F4D">
      <w:pPr>
        <w:spacing w:line="360" w:lineRule="auto"/>
        <w:rPr>
          <w:rFonts w:ascii="宋体" w:hAnsi="宋体"/>
          <w:sz w:val="24"/>
          <w:highlight w:val="none"/>
        </w:rPr>
      </w:pPr>
      <w:r>
        <w:rPr>
          <w:rFonts w:ascii="宋体" w:hAnsi="宋体"/>
          <w:sz w:val="24"/>
          <w:highlight w:val="none"/>
        </w:rPr>
        <w:t>（承包人名称）（以</w:t>
      </w:r>
      <w:r>
        <w:rPr>
          <w:rFonts w:hint="eastAsia" w:ascii="宋体" w:hAnsi="宋体"/>
          <w:sz w:val="24"/>
          <w:highlight w:val="none"/>
          <w:lang w:eastAsia="zh-CN"/>
        </w:rPr>
        <w:t>下简</w:t>
      </w:r>
      <w:r>
        <w:rPr>
          <w:rFonts w:ascii="宋体" w:hAnsi="宋体"/>
          <w:sz w:val="24"/>
          <w:highlight w:val="none"/>
        </w:rPr>
        <w:t xml:space="preserve">称“承包人”）于年月日就（工程名称）施工及有关事项协商一致共同签订《建设工程施工合同》。我方愿意无条件地、不可撤销地就承包人履行与你方签订的合同，向你方提供连带责任担保。 </w:t>
      </w:r>
    </w:p>
    <w:p w14:paraId="797A1EA9">
      <w:pPr>
        <w:spacing w:line="360" w:lineRule="auto"/>
        <w:ind w:firstLine="480"/>
        <w:rPr>
          <w:rFonts w:ascii="宋体" w:hAnsi="宋体"/>
          <w:sz w:val="24"/>
          <w:highlight w:val="none"/>
        </w:rPr>
      </w:pPr>
      <w:r>
        <w:rPr>
          <w:rFonts w:ascii="宋体" w:hAnsi="宋体"/>
          <w:sz w:val="24"/>
          <w:highlight w:val="none"/>
        </w:rPr>
        <w:t>1. 担保金额人民币（大写）元（¥）。</w:t>
      </w:r>
    </w:p>
    <w:p w14:paraId="00F6A3F5">
      <w:pPr>
        <w:spacing w:line="360" w:lineRule="auto"/>
        <w:ind w:firstLine="480"/>
        <w:rPr>
          <w:rFonts w:ascii="宋体" w:hAnsi="宋体"/>
          <w:sz w:val="24"/>
          <w:highlight w:val="none"/>
        </w:rPr>
      </w:pPr>
      <w:r>
        <w:rPr>
          <w:rFonts w:ascii="宋体" w:hAnsi="宋体"/>
          <w:sz w:val="24"/>
          <w:highlight w:val="none"/>
        </w:rPr>
        <w:t>2. 担保有效期自你方与承包人签订的合同生效之日起至你方签发或应签发工程接收证书之日止。</w:t>
      </w:r>
    </w:p>
    <w:p w14:paraId="0475E881">
      <w:pPr>
        <w:spacing w:line="360" w:lineRule="auto"/>
        <w:ind w:firstLine="480"/>
        <w:rPr>
          <w:rFonts w:ascii="宋体" w:hAnsi="宋体"/>
          <w:sz w:val="24"/>
          <w:highlight w:val="none"/>
        </w:rPr>
      </w:pPr>
      <w:r>
        <w:rPr>
          <w:rFonts w:ascii="宋体" w:hAnsi="宋体"/>
          <w:sz w:val="24"/>
          <w:highlight w:val="none"/>
        </w:rPr>
        <w:t>3. 在本担保有效期内，因承包人违反合同约定的义务给你方造成经济损失时，我方在收到你方以书面形式提出的在担保金额内的赔偿要求后，在7天内无条件支付。</w:t>
      </w:r>
    </w:p>
    <w:p w14:paraId="1B879E9D">
      <w:pPr>
        <w:spacing w:line="360" w:lineRule="auto"/>
        <w:ind w:firstLine="480"/>
        <w:rPr>
          <w:rFonts w:ascii="宋体" w:hAnsi="宋体"/>
          <w:sz w:val="24"/>
          <w:highlight w:val="none"/>
        </w:rPr>
      </w:pPr>
      <w:r>
        <w:rPr>
          <w:rFonts w:ascii="宋体" w:hAnsi="宋体"/>
          <w:sz w:val="24"/>
          <w:highlight w:val="none"/>
        </w:rPr>
        <w:t>4. 你方和承包人按合同约定变更合同时，我方承担本担保规定的义务不变。</w:t>
      </w:r>
    </w:p>
    <w:p w14:paraId="3C853972">
      <w:pPr>
        <w:spacing w:line="360" w:lineRule="auto"/>
        <w:ind w:firstLine="480"/>
        <w:rPr>
          <w:rFonts w:ascii="宋体" w:hAnsi="宋体"/>
          <w:sz w:val="24"/>
          <w:highlight w:val="none"/>
        </w:rPr>
      </w:pPr>
      <w:r>
        <w:rPr>
          <w:rFonts w:ascii="宋体" w:hAnsi="宋体"/>
          <w:sz w:val="24"/>
          <w:highlight w:val="none"/>
        </w:rPr>
        <w:t>5. 因本保函发生的纠纷，可由双方协商解决，协商不成的，任何一方均可提请仲裁委员会仲裁。</w:t>
      </w:r>
    </w:p>
    <w:p w14:paraId="3E7586D0">
      <w:pPr>
        <w:spacing w:line="360" w:lineRule="auto"/>
        <w:ind w:firstLine="480"/>
        <w:rPr>
          <w:rFonts w:ascii="宋体" w:hAnsi="宋体"/>
          <w:sz w:val="24"/>
          <w:highlight w:val="none"/>
        </w:rPr>
      </w:pPr>
      <w:r>
        <w:rPr>
          <w:rFonts w:ascii="宋体" w:hAnsi="宋体"/>
          <w:sz w:val="24"/>
          <w:highlight w:val="none"/>
        </w:rPr>
        <w:t>6. 本保函自我方法定代表人（或其授权代理人）签字并加盖公章之日起生效。</w:t>
      </w:r>
    </w:p>
    <w:p w14:paraId="4F8245BA">
      <w:pPr>
        <w:spacing w:line="360" w:lineRule="auto"/>
        <w:rPr>
          <w:rFonts w:ascii="宋体" w:hAnsi="宋体"/>
          <w:sz w:val="24"/>
          <w:highlight w:val="none"/>
        </w:rPr>
      </w:pPr>
    </w:p>
    <w:p w14:paraId="0B1A2332">
      <w:pPr>
        <w:spacing w:line="360" w:lineRule="auto"/>
        <w:rPr>
          <w:rFonts w:ascii="宋体" w:hAnsi="宋体"/>
          <w:sz w:val="24"/>
          <w:highlight w:val="none"/>
        </w:rPr>
      </w:pPr>
      <w:r>
        <w:rPr>
          <w:rFonts w:ascii="宋体" w:hAnsi="宋体"/>
          <w:sz w:val="24"/>
          <w:highlight w:val="none"/>
        </w:rPr>
        <w:t>担 保 人：（盖单位章）</w:t>
      </w:r>
    </w:p>
    <w:p w14:paraId="62585E52">
      <w:pPr>
        <w:spacing w:line="360" w:lineRule="auto"/>
        <w:rPr>
          <w:rFonts w:ascii="宋体" w:hAnsi="宋体"/>
          <w:sz w:val="24"/>
          <w:highlight w:val="none"/>
        </w:rPr>
      </w:pPr>
      <w:r>
        <w:rPr>
          <w:rFonts w:ascii="宋体" w:hAnsi="宋体"/>
          <w:sz w:val="24"/>
          <w:highlight w:val="none"/>
        </w:rPr>
        <w:t>法定代表人或其委托代理人：（签字）</w:t>
      </w:r>
    </w:p>
    <w:p w14:paraId="21089072">
      <w:pPr>
        <w:spacing w:line="360" w:lineRule="auto"/>
        <w:rPr>
          <w:rFonts w:ascii="宋体" w:hAnsi="宋体"/>
          <w:sz w:val="24"/>
          <w:highlight w:val="none"/>
        </w:rPr>
      </w:pPr>
      <w:r>
        <w:rPr>
          <w:rFonts w:ascii="宋体" w:hAnsi="宋体"/>
          <w:sz w:val="24"/>
          <w:highlight w:val="none"/>
        </w:rPr>
        <w:t>地    址：</w:t>
      </w:r>
    </w:p>
    <w:p w14:paraId="3EF3D143">
      <w:pPr>
        <w:spacing w:line="360" w:lineRule="auto"/>
        <w:rPr>
          <w:rFonts w:ascii="宋体" w:hAnsi="宋体"/>
          <w:sz w:val="24"/>
          <w:highlight w:val="none"/>
        </w:rPr>
      </w:pPr>
      <w:r>
        <w:rPr>
          <w:rFonts w:ascii="宋体" w:hAnsi="宋体"/>
          <w:sz w:val="24"/>
          <w:highlight w:val="none"/>
        </w:rPr>
        <w:t>邮政编码：</w:t>
      </w:r>
    </w:p>
    <w:p w14:paraId="2613CB4E">
      <w:pPr>
        <w:spacing w:line="360" w:lineRule="auto"/>
        <w:rPr>
          <w:rFonts w:ascii="宋体" w:hAnsi="宋体"/>
          <w:sz w:val="24"/>
          <w:highlight w:val="none"/>
          <w:u w:val="single"/>
        </w:rPr>
      </w:pPr>
      <w:r>
        <w:rPr>
          <w:rFonts w:ascii="宋体" w:hAnsi="宋体"/>
          <w:sz w:val="24"/>
          <w:highlight w:val="none"/>
        </w:rPr>
        <w:t>电    话：</w:t>
      </w:r>
    </w:p>
    <w:p w14:paraId="7C382655">
      <w:pPr>
        <w:spacing w:line="360" w:lineRule="auto"/>
        <w:rPr>
          <w:rFonts w:ascii="宋体" w:hAnsi="宋体"/>
          <w:sz w:val="24"/>
          <w:highlight w:val="none"/>
        </w:rPr>
      </w:pPr>
      <w:r>
        <w:rPr>
          <w:rFonts w:ascii="宋体" w:hAnsi="宋体"/>
          <w:sz w:val="24"/>
          <w:highlight w:val="none"/>
        </w:rPr>
        <w:t>传    真：</w:t>
      </w:r>
    </w:p>
    <w:p w14:paraId="687FD4F8">
      <w:pPr>
        <w:spacing w:line="360" w:lineRule="auto"/>
        <w:jc w:val="left"/>
        <w:rPr>
          <w:rFonts w:ascii="宋体" w:hAnsi="宋体"/>
          <w:sz w:val="24"/>
          <w:highlight w:val="none"/>
          <w:u w:val="single"/>
        </w:rPr>
      </w:pPr>
    </w:p>
    <w:p w14:paraId="0A9291D4">
      <w:pPr>
        <w:spacing w:line="360" w:lineRule="auto"/>
        <w:ind w:left="1519" w:hanging="1519"/>
        <w:rPr>
          <w:rFonts w:ascii="宋体" w:hAnsi="宋体"/>
          <w:sz w:val="24"/>
          <w:highlight w:val="none"/>
        </w:rPr>
      </w:pPr>
      <w:r>
        <w:rPr>
          <w:rFonts w:ascii="宋体" w:hAnsi="宋体"/>
          <w:sz w:val="24"/>
          <w:highlight w:val="none"/>
        </w:rPr>
        <w:t>年月日</w:t>
      </w:r>
    </w:p>
    <w:p w14:paraId="6D806B72">
      <w:pPr>
        <w:spacing w:line="360" w:lineRule="auto"/>
        <w:ind w:left="1519" w:hanging="1519"/>
        <w:rPr>
          <w:rFonts w:ascii="宋体" w:hAnsi="宋体"/>
          <w:sz w:val="24"/>
          <w:highlight w:val="none"/>
        </w:rPr>
      </w:pPr>
    </w:p>
    <w:p w14:paraId="716AC051">
      <w:pPr>
        <w:spacing w:line="360" w:lineRule="auto"/>
        <w:rPr>
          <w:rFonts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9</w:t>
      </w:r>
      <w:r>
        <w:rPr>
          <w:rFonts w:ascii="宋体" w:hAnsi="宋体"/>
          <w:sz w:val="24"/>
          <w:highlight w:val="none"/>
        </w:rPr>
        <w:t xml:space="preserve"> ：</w:t>
      </w:r>
    </w:p>
    <w:p w14:paraId="4162F6B8">
      <w:pPr>
        <w:spacing w:before="156" w:after="156" w:line="440" w:lineRule="exact"/>
        <w:jc w:val="center"/>
        <w:rPr>
          <w:rFonts w:ascii="宋体" w:hAnsi="宋体"/>
          <w:sz w:val="24"/>
          <w:highlight w:val="none"/>
        </w:rPr>
      </w:pPr>
      <w:r>
        <w:rPr>
          <w:rFonts w:ascii="宋体" w:hAnsi="宋体"/>
          <w:sz w:val="24"/>
          <w:highlight w:val="none"/>
        </w:rPr>
        <w:t>预付款担保</w:t>
      </w:r>
    </w:p>
    <w:p w14:paraId="3D957889">
      <w:pPr>
        <w:spacing w:line="360" w:lineRule="auto"/>
        <w:rPr>
          <w:rFonts w:ascii="宋体" w:hAnsi="宋体"/>
          <w:sz w:val="24"/>
          <w:highlight w:val="none"/>
        </w:rPr>
      </w:pP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 xml:space="preserve"> （发包人名称）：</w:t>
      </w:r>
    </w:p>
    <w:p w14:paraId="6BCF8374">
      <w:pPr>
        <w:spacing w:line="360" w:lineRule="auto"/>
        <w:ind w:firstLine="480"/>
        <w:rPr>
          <w:rFonts w:ascii="宋体" w:hAnsi="宋体"/>
          <w:sz w:val="24"/>
          <w:highlight w:val="none"/>
          <w:u w:val="single"/>
        </w:rPr>
      </w:pPr>
      <w:r>
        <w:rPr>
          <w:rFonts w:ascii="宋体" w:hAnsi="宋体"/>
          <w:sz w:val="24"/>
          <w:highlight w:val="none"/>
        </w:rPr>
        <w:t>根据（承包人名称）（以</w:t>
      </w:r>
      <w:r>
        <w:rPr>
          <w:rFonts w:hint="eastAsia" w:ascii="宋体" w:hAnsi="宋体"/>
          <w:sz w:val="24"/>
          <w:highlight w:val="none"/>
          <w:lang w:eastAsia="zh-CN"/>
        </w:rPr>
        <w:t>下简</w:t>
      </w:r>
      <w:r>
        <w:rPr>
          <w:rFonts w:ascii="宋体" w:hAnsi="宋体"/>
          <w:sz w:val="24"/>
          <w:highlight w:val="none"/>
        </w:rPr>
        <w:t>称</w:t>
      </w:r>
      <w:r>
        <w:rPr>
          <w:rFonts w:hint="eastAsia" w:ascii="宋体" w:hAnsi="宋体"/>
          <w:sz w:val="24"/>
          <w:highlight w:val="none"/>
        </w:rPr>
        <w:t>“</w:t>
      </w:r>
      <w:r>
        <w:rPr>
          <w:rFonts w:ascii="宋体" w:hAnsi="宋体"/>
          <w:sz w:val="24"/>
          <w:highlight w:val="none"/>
        </w:rPr>
        <w:t>承包人</w:t>
      </w:r>
      <w:r>
        <w:rPr>
          <w:rFonts w:hint="eastAsia" w:ascii="宋体" w:hAnsi="宋体"/>
          <w:sz w:val="24"/>
          <w:highlight w:val="none"/>
        </w:rPr>
        <w:t>”</w:t>
      </w:r>
      <w:r>
        <w:rPr>
          <w:rFonts w:ascii="宋体" w:hAnsi="宋体"/>
          <w:sz w:val="24"/>
          <w:highlight w:val="none"/>
        </w:rPr>
        <w:t>）与</w:t>
      </w:r>
    </w:p>
    <w:p w14:paraId="0D13614D">
      <w:pPr>
        <w:spacing w:line="360" w:lineRule="auto"/>
        <w:outlineLvl w:val="0"/>
        <w:rPr>
          <w:rFonts w:ascii="宋体" w:hAnsi="宋体"/>
          <w:sz w:val="24"/>
          <w:highlight w:val="none"/>
        </w:rPr>
      </w:pPr>
      <w:r>
        <w:rPr>
          <w:rFonts w:ascii="宋体" w:hAnsi="宋体"/>
          <w:sz w:val="24"/>
          <w:highlight w:val="none"/>
        </w:rPr>
        <w:t>（发包人名称）（以下简称</w:t>
      </w:r>
      <w:r>
        <w:rPr>
          <w:rFonts w:hint="eastAsia" w:ascii="宋体" w:hAnsi="宋体"/>
          <w:sz w:val="24"/>
          <w:highlight w:val="none"/>
        </w:rPr>
        <w:t>“</w:t>
      </w:r>
      <w:r>
        <w:rPr>
          <w:rFonts w:ascii="宋体" w:hAnsi="宋体"/>
          <w:sz w:val="24"/>
          <w:highlight w:val="none"/>
        </w:rPr>
        <w:t>发包人</w:t>
      </w:r>
      <w:r>
        <w:rPr>
          <w:rFonts w:hint="eastAsia" w:ascii="宋体" w:hAnsi="宋体"/>
          <w:sz w:val="24"/>
          <w:highlight w:val="none"/>
        </w:rPr>
        <w:t>”</w:t>
      </w:r>
      <w:r>
        <w:rPr>
          <w:rFonts w:ascii="宋体" w:hAnsi="宋体"/>
          <w:sz w:val="24"/>
          <w:highlight w:val="none"/>
        </w:rPr>
        <w:t>）于年月日签订的（工程名称）《建设工程施工合同》，承包人按约定的金额向</w:t>
      </w:r>
      <w:r>
        <w:rPr>
          <w:rFonts w:hint="eastAsia" w:ascii="宋体" w:hAnsi="宋体"/>
          <w:sz w:val="24"/>
          <w:highlight w:val="none"/>
        </w:rPr>
        <w:t>你方</w:t>
      </w:r>
      <w:r>
        <w:rPr>
          <w:rFonts w:ascii="宋体" w:hAnsi="宋体"/>
          <w:sz w:val="24"/>
          <w:highlight w:val="none"/>
        </w:rPr>
        <w:t>提交一份预付款担保，即有权得到</w:t>
      </w:r>
      <w:r>
        <w:rPr>
          <w:rFonts w:hint="eastAsia" w:ascii="宋体" w:hAnsi="宋体"/>
          <w:sz w:val="24"/>
          <w:highlight w:val="none"/>
        </w:rPr>
        <w:t>你方</w:t>
      </w:r>
      <w:r>
        <w:rPr>
          <w:rFonts w:ascii="宋体" w:hAnsi="宋体"/>
          <w:sz w:val="24"/>
          <w:highlight w:val="none"/>
        </w:rPr>
        <w:t>支付相等金额的预付款。我方愿意就你方提供给承包人的预付款</w:t>
      </w:r>
      <w:r>
        <w:rPr>
          <w:rFonts w:hint="eastAsia" w:ascii="宋体" w:hAnsi="宋体"/>
          <w:sz w:val="24"/>
          <w:highlight w:val="none"/>
        </w:rPr>
        <w:t>为承包人</w:t>
      </w:r>
      <w:r>
        <w:rPr>
          <w:rFonts w:ascii="宋体" w:hAnsi="宋体"/>
          <w:sz w:val="24"/>
          <w:highlight w:val="none"/>
        </w:rPr>
        <w:t>提供连带责任担保。</w:t>
      </w:r>
    </w:p>
    <w:p w14:paraId="2B0A4F17">
      <w:pPr>
        <w:spacing w:line="360" w:lineRule="auto"/>
        <w:ind w:firstLine="480"/>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担保金额人民币（大写）</w:t>
      </w:r>
      <w:r>
        <w:rPr>
          <w:rFonts w:hint="eastAsia" w:ascii="宋体" w:hAnsi="宋体"/>
          <w:sz w:val="24"/>
          <w:highlight w:val="none"/>
        </w:rPr>
        <w:t>元</w:t>
      </w:r>
      <w:r>
        <w:rPr>
          <w:rFonts w:ascii="宋体" w:hAnsi="宋体"/>
          <w:sz w:val="24"/>
          <w:highlight w:val="none"/>
        </w:rPr>
        <w:t>（¥）。</w:t>
      </w:r>
    </w:p>
    <w:p w14:paraId="6483701E">
      <w:pPr>
        <w:spacing w:line="360" w:lineRule="auto"/>
        <w:ind w:firstLine="480"/>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担保有效期自预付款支付给承包人起生效，至</w:t>
      </w:r>
      <w:r>
        <w:rPr>
          <w:rFonts w:hint="eastAsia" w:ascii="宋体" w:hAnsi="宋体"/>
          <w:sz w:val="24"/>
          <w:highlight w:val="none"/>
        </w:rPr>
        <w:t>你方</w:t>
      </w:r>
      <w:r>
        <w:rPr>
          <w:rFonts w:ascii="宋体" w:hAnsi="宋体"/>
          <w:sz w:val="24"/>
          <w:highlight w:val="none"/>
        </w:rPr>
        <w:t>签发的</w:t>
      </w:r>
      <w:r>
        <w:rPr>
          <w:rFonts w:hint="eastAsia" w:ascii="宋体" w:hAnsi="宋体"/>
          <w:sz w:val="24"/>
          <w:highlight w:val="none"/>
        </w:rPr>
        <w:t>进</w:t>
      </w:r>
      <w:r>
        <w:rPr>
          <w:rFonts w:ascii="宋体" w:hAnsi="宋体"/>
          <w:sz w:val="24"/>
          <w:highlight w:val="none"/>
        </w:rPr>
        <w:t>度款支付证书说明已完全扣清止。</w:t>
      </w:r>
    </w:p>
    <w:p w14:paraId="7945F9DD">
      <w:pPr>
        <w:spacing w:line="360" w:lineRule="auto"/>
        <w:ind w:firstLine="480"/>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在本保函有效期内，因承包人违反合同约定的义务而要求</w:t>
      </w:r>
      <w:r>
        <w:rPr>
          <w:rFonts w:hint="eastAsia" w:ascii="宋体" w:hAnsi="宋体"/>
          <w:sz w:val="24"/>
          <w:highlight w:val="none"/>
        </w:rPr>
        <w:t>收</w:t>
      </w:r>
      <w:r>
        <w:rPr>
          <w:rFonts w:ascii="宋体" w:hAnsi="宋体"/>
          <w:sz w:val="24"/>
          <w:highlight w:val="none"/>
        </w:rPr>
        <w:t>回预付款时，我方在收到你方的书面通知后，在７天内无条件支付。但本保函的担保金额，在任何时候不应超过预付款金额减去</w:t>
      </w:r>
      <w:r>
        <w:rPr>
          <w:rFonts w:hint="eastAsia" w:ascii="宋体" w:hAnsi="宋体"/>
          <w:sz w:val="24"/>
          <w:highlight w:val="none"/>
        </w:rPr>
        <w:t>你方</w:t>
      </w:r>
      <w:r>
        <w:rPr>
          <w:rFonts w:ascii="宋体" w:hAnsi="宋体"/>
          <w:sz w:val="24"/>
          <w:highlight w:val="none"/>
        </w:rPr>
        <w:t>按合同约定在向承包人签发的进度款支付证书中扣除的金额。</w:t>
      </w:r>
    </w:p>
    <w:p w14:paraId="22297CCA">
      <w:pPr>
        <w:spacing w:line="360" w:lineRule="auto"/>
        <w:ind w:firstLine="480"/>
        <w:rPr>
          <w:rFonts w:ascii="宋体" w:hAnsi="宋体"/>
          <w:sz w:val="24"/>
          <w:highlight w:val="none"/>
        </w:rPr>
      </w:pPr>
      <w:r>
        <w:rPr>
          <w:rFonts w:hint="eastAsia" w:ascii="宋体" w:hAnsi="宋体"/>
          <w:sz w:val="24"/>
          <w:highlight w:val="none"/>
        </w:rPr>
        <w:t>4. 你方</w:t>
      </w:r>
      <w:r>
        <w:rPr>
          <w:rFonts w:ascii="宋体" w:hAnsi="宋体"/>
          <w:sz w:val="24"/>
          <w:highlight w:val="none"/>
        </w:rPr>
        <w:t>和承包人按合同约定变更合同时，我方承担本保函规定的义务不变。</w:t>
      </w:r>
    </w:p>
    <w:p w14:paraId="1CA85BF8">
      <w:pPr>
        <w:spacing w:line="360" w:lineRule="auto"/>
        <w:ind w:firstLine="480"/>
        <w:jc w:val="left"/>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因本保函发生的纠纷，可由双方协商解决，协商不成的，任何一方均可提请仲裁委员会仲裁。</w:t>
      </w:r>
    </w:p>
    <w:p w14:paraId="074A6BA5">
      <w:pPr>
        <w:spacing w:line="360" w:lineRule="auto"/>
        <w:ind w:firstLine="480"/>
        <w:jc w:val="left"/>
        <w:rPr>
          <w:rFonts w:ascii="宋体" w:hAnsi="宋体"/>
          <w:sz w:val="24"/>
          <w:highlight w:val="none"/>
        </w:rPr>
      </w:pPr>
      <w:r>
        <w:rPr>
          <w:rFonts w:hint="eastAsia" w:ascii="宋体" w:hAnsi="宋体"/>
          <w:sz w:val="24"/>
          <w:highlight w:val="none"/>
        </w:rPr>
        <w:t xml:space="preserve">6. </w:t>
      </w:r>
      <w:r>
        <w:rPr>
          <w:rFonts w:ascii="宋体" w:hAnsi="宋体"/>
          <w:sz w:val="24"/>
          <w:highlight w:val="none"/>
        </w:rPr>
        <w:t>本保函自我方法定代表人（或其授权代理人）签字并加盖公章之日起生效。</w:t>
      </w:r>
    </w:p>
    <w:p w14:paraId="1218D226">
      <w:pPr>
        <w:spacing w:line="360" w:lineRule="auto"/>
        <w:rPr>
          <w:rFonts w:ascii="宋体" w:hAnsi="宋体"/>
          <w:sz w:val="24"/>
          <w:highlight w:val="none"/>
        </w:rPr>
      </w:pPr>
    </w:p>
    <w:p w14:paraId="352A8C37">
      <w:pPr>
        <w:spacing w:line="360" w:lineRule="auto"/>
        <w:rPr>
          <w:rFonts w:ascii="宋体" w:hAnsi="宋体"/>
          <w:sz w:val="24"/>
          <w:highlight w:val="none"/>
        </w:rPr>
      </w:pPr>
      <w:r>
        <w:rPr>
          <w:rFonts w:ascii="宋体" w:hAnsi="宋体"/>
          <w:sz w:val="24"/>
          <w:highlight w:val="none"/>
        </w:rPr>
        <w:t>担保人：（盖单位章）</w:t>
      </w:r>
    </w:p>
    <w:p w14:paraId="1F1EF1E7">
      <w:pPr>
        <w:spacing w:line="360" w:lineRule="auto"/>
        <w:rPr>
          <w:rFonts w:ascii="宋体" w:hAnsi="宋体"/>
          <w:sz w:val="24"/>
          <w:highlight w:val="none"/>
        </w:rPr>
      </w:pPr>
      <w:r>
        <w:rPr>
          <w:rFonts w:ascii="宋体" w:hAnsi="宋体"/>
          <w:sz w:val="24"/>
          <w:highlight w:val="none"/>
        </w:rPr>
        <w:t>法定代表人或其委托代理人：（签字）</w:t>
      </w:r>
    </w:p>
    <w:p w14:paraId="73459FCA">
      <w:pPr>
        <w:spacing w:line="360" w:lineRule="auto"/>
        <w:rPr>
          <w:rFonts w:ascii="宋体" w:hAnsi="宋体"/>
          <w:sz w:val="24"/>
          <w:highlight w:val="none"/>
        </w:rPr>
      </w:pPr>
      <w:r>
        <w:rPr>
          <w:rFonts w:ascii="宋体" w:hAnsi="宋体"/>
          <w:sz w:val="24"/>
          <w:highlight w:val="none"/>
        </w:rPr>
        <w:t>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040F9A8">
      <w:pPr>
        <w:spacing w:line="360" w:lineRule="auto"/>
        <w:rPr>
          <w:rFonts w:ascii="宋体" w:hAnsi="宋体"/>
          <w:sz w:val="24"/>
          <w:highlight w:val="none"/>
          <w:u w:val="single"/>
        </w:rPr>
      </w:pPr>
      <w:r>
        <w:rPr>
          <w:rFonts w:ascii="宋体" w:hAnsi="宋体"/>
          <w:sz w:val="24"/>
          <w:highlight w:val="none"/>
        </w:rPr>
        <w:t>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5BCA1729">
      <w:pPr>
        <w:spacing w:line="360" w:lineRule="auto"/>
        <w:rPr>
          <w:rFonts w:ascii="宋体" w:hAnsi="宋体"/>
          <w:sz w:val="24"/>
          <w:highlight w:val="none"/>
          <w:u w:val="single"/>
        </w:rPr>
      </w:pPr>
      <w:r>
        <w:rPr>
          <w:rFonts w:ascii="宋体" w:hAnsi="宋体"/>
          <w:sz w:val="24"/>
          <w:highlight w:val="none"/>
        </w:rPr>
        <w:t>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432A3A10">
      <w:pPr>
        <w:spacing w:line="360" w:lineRule="auto"/>
        <w:rPr>
          <w:rFonts w:ascii="宋体" w:hAnsi="宋体"/>
          <w:sz w:val="24"/>
          <w:highlight w:val="none"/>
        </w:rPr>
      </w:pPr>
      <w:r>
        <w:rPr>
          <w:rFonts w:ascii="宋体" w:hAnsi="宋体"/>
          <w:sz w:val="24"/>
          <w:highlight w:val="none"/>
        </w:rPr>
        <w:t>传    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p>
    <w:p w14:paraId="6B9B9442">
      <w:pPr>
        <w:spacing w:line="360" w:lineRule="auto"/>
        <w:rPr>
          <w:rFonts w:ascii="宋体" w:hAnsi="宋体"/>
          <w:sz w:val="24"/>
          <w:highlight w:val="none"/>
          <w:u w:val="single"/>
        </w:rPr>
      </w:pPr>
    </w:p>
    <w:p w14:paraId="39C561DE">
      <w:pPr>
        <w:spacing w:line="360" w:lineRule="auto"/>
        <w:rPr>
          <w:rFonts w:ascii="宋体" w:hAnsi="宋体"/>
          <w:sz w:val="24"/>
          <w:highlight w:val="none"/>
        </w:rPr>
      </w:pPr>
      <w:r>
        <w:rPr>
          <w:rFonts w:ascii="宋体" w:hAnsi="宋体"/>
          <w:sz w:val="24"/>
          <w:highlight w:val="none"/>
        </w:rPr>
        <w:t>年月日</w:t>
      </w:r>
    </w:p>
    <w:p w14:paraId="027A1733">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附件1</w:t>
      </w:r>
      <w:r>
        <w:rPr>
          <w:rFonts w:hint="eastAsia" w:ascii="宋体" w:hAnsi="宋体"/>
          <w:sz w:val="24"/>
          <w:highlight w:val="none"/>
        </w:rPr>
        <w:t>0</w:t>
      </w:r>
      <w:r>
        <w:rPr>
          <w:rFonts w:ascii="宋体" w:hAnsi="宋体"/>
          <w:sz w:val="24"/>
          <w:highlight w:val="none"/>
        </w:rPr>
        <w:t xml:space="preserve">:  </w:t>
      </w:r>
    </w:p>
    <w:p w14:paraId="418425A6">
      <w:pPr>
        <w:spacing w:before="156" w:after="156" w:line="440" w:lineRule="exact"/>
        <w:jc w:val="center"/>
        <w:rPr>
          <w:rFonts w:ascii="宋体" w:hAnsi="宋体"/>
          <w:sz w:val="24"/>
          <w:highlight w:val="none"/>
        </w:rPr>
      </w:pPr>
      <w:r>
        <w:rPr>
          <w:rFonts w:ascii="宋体" w:hAnsi="宋体"/>
          <w:sz w:val="24"/>
          <w:highlight w:val="none"/>
        </w:rPr>
        <w:t>支付担保</w:t>
      </w:r>
    </w:p>
    <w:p w14:paraId="552B42BA">
      <w:pPr>
        <w:spacing w:line="440" w:lineRule="exact"/>
        <w:jc w:val="left"/>
        <w:rPr>
          <w:rFonts w:ascii="宋体" w:hAnsi="宋体"/>
          <w:sz w:val="24"/>
          <w:highlight w:val="none"/>
        </w:rPr>
      </w:pPr>
      <w:r>
        <w:rPr>
          <w:rFonts w:ascii="宋体" w:hAnsi="宋体"/>
          <w:sz w:val="24"/>
          <w:highlight w:val="none"/>
        </w:rPr>
        <w:t>（承包人）：</w:t>
      </w:r>
    </w:p>
    <w:p w14:paraId="1E270CAA">
      <w:pPr>
        <w:spacing w:line="440" w:lineRule="exact"/>
        <w:jc w:val="left"/>
        <w:rPr>
          <w:rFonts w:ascii="宋体" w:hAnsi="宋体"/>
          <w:sz w:val="24"/>
          <w:highlight w:val="none"/>
        </w:rPr>
      </w:pPr>
    </w:p>
    <w:p w14:paraId="7679A57F">
      <w:pPr>
        <w:spacing w:line="360" w:lineRule="auto"/>
        <w:ind w:firstLine="480"/>
        <w:jc w:val="left"/>
        <w:rPr>
          <w:rFonts w:ascii="宋体" w:hAnsi="宋体"/>
          <w:sz w:val="24"/>
          <w:highlight w:val="none"/>
        </w:rPr>
      </w:pPr>
      <w:r>
        <w:rPr>
          <w:rFonts w:ascii="宋体" w:hAnsi="宋体"/>
          <w:sz w:val="24"/>
          <w:highlight w:val="none"/>
        </w:rPr>
        <w:t>鉴于你方作为承包人已经与（发包人名称）（以下称</w:t>
      </w:r>
      <w:r>
        <w:rPr>
          <w:rFonts w:hint="eastAsia" w:ascii="宋体" w:hAnsi="宋体"/>
          <w:sz w:val="24"/>
          <w:highlight w:val="none"/>
        </w:rPr>
        <w:t>“</w:t>
      </w:r>
      <w:r>
        <w:rPr>
          <w:rFonts w:ascii="宋体" w:hAnsi="宋体"/>
          <w:sz w:val="24"/>
          <w:highlight w:val="none"/>
        </w:rPr>
        <w:t>发包人</w:t>
      </w:r>
      <w:r>
        <w:rPr>
          <w:rFonts w:hint="eastAsia" w:ascii="宋体" w:hAnsi="宋体"/>
          <w:sz w:val="24"/>
          <w:highlight w:val="none"/>
        </w:rPr>
        <w:t>”</w:t>
      </w:r>
      <w:r>
        <w:rPr>
          <w:rFonts w:ascii="宋体" w:hAnsi="宋体"/>
          <w:sz w:val="24"/>
          <w:highlight w:val="none"/>
        </w:rPr>
        <w:t>）于年月日签订了（工程名称）《建设工程施工合同》（以</w:t>
      </w:r>
      <w:r>
        <w:rPr>
          <w:rFonts w:hint="eastAsia" w:ascii="宋体" w:hAnsi="宋体"/>
          <w:sz w:val="24"/>
          <w:highlight w:val="none"/>
          <w:lang w:eastAsia="zh-CN"/>
        </w:rPr>
        <w:t>下简</w:t>
      </w:r>
      <w:r>
        <w:rPr>
          <w:rFonts w:ascii="宋体" w:hAnsi="宋体"/>
          <w:sz w:val="24"/>
          <w:highlight w:val="none"/>
        </w:rPr>
        <w:t>称</w:t>
      </w:r>
      <w:r>
        <w:rPr>
          <w:rFonts w:hint="eastAsia" w:ascii="宋体" w:hAnsi="宋体"/>
          <w:sz w:val="24"/>
          <w:highlight w:val="none"/>
        </w:rPr>
        <w:t>“</w:t>
      </w:r>
      <w:r>
        <w:rPr>
          <w:rFonts w:ascii="宋体" w:hAnsi="宋体"/>
          <w:sz w:val="24"/>
          <w:highlight w:val="none"/>
        </w:rPr>
        <w:t>主合同</w:t>
      </w:r>
      <w:r>
        <w:rPr>
          <w:rFonts w:hint="eastAsia" w:ascii="宋体" w:hAnsi="宋体"/>
          <w:sz w:val="24"/>
          <w:highlight w:val="none"/>
        </w:rPr>
        <w:t>”</w:t>
      </w:r>
      <w:r>
        <w:rPr>
          <w:rFonts w:ascii="宋体" w:hAnsi="宋体"/>
          <w:sz w:val="24"/>
          <w:highlight w:val="none"/>
        </w:rPr>
        <w:t>），应发包人的申请，我方愿就发包人履行主合同约定的工程款支付义务以保证的方式向你方提供如下担保：</w:t>
      </w:r>
    </w:p>
    <w:p w14:paraId="3FDF4EE7">
      <w:pPr>
        <w:spacing w:line="360" w:lineRule="auto"/>
        <w:ind w:firstLine="480"/>
        <w:jc w:val="left"/>
        <w:outlineLvl w:val="0"/>
        <w:rPr>
          <w:rFonts w:ascii="宋体" w:hAnsi="宋体"/>
          <w:sz w:val="24"/>
          <w:highlight w:val="none"/>
        </w:rPr>
      </w:pPr>
      <w:r>
        <w:rPr>
          <w:rFonts w:ascii="宋体" w:hAnsi="宋体"/>
          <w:sz w:val="24"/>
          <w:highlight w:val="none"/>
        </w:rPr>
        <w:t>一、保证的范围及保证金额</w:t>
      </w:r>
    </w:p>
    <w:p w14:paraId="082F4E0E">
      <w:pPr>
        <w:spacing w:line="360" w:lineRule="auto"/>
        <w:ind w:firstLine="48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我方的保证范围是主合同约定的工程款。</w:t>
      </w:r>
    </w:p>
    <w:p w14:paraId="6777EE00">
      <w:pPr>
        <w:spacing w:line="360" w:lineRule="auto"/>
        <w:ind w:firstLine="48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本保函所称主合同约定的工程款是指主合同约定的除工程质量保证金以外的合同价款。</w:t>
      </w:r>
    </w:p>
    <w:p w14:paraId="5E6AACAB">
      <w:pPr>
        <w:spacing w:line="360" w:lineRule="auto"/>
        <w:ind w:firstLine="48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我方保证的金额是主合同约定的工程款的%，数额最高不超过人民币元（大写：）。</w:t>
      </w:r>
    </w:p>
    <w:p w14:paraId="6E4218C2">
      <w:pPr>
        <w:spacing w:line="360" w:lineRule="auto"/>
        <w:ind w:firstLine="480"/>
        <w:jc w:val="left"/>
        <w:outlineLvl w:val="0"/>
        <w:rPr>
          <w:rFonts w:ascii="宋体" w:hAnsi="宋体"/>
          <w:sz w:val="24"/>
          <w:highlight w:val="none"/>
        </w:rPr>
      </w:pPr>
      <w:r>
        <w:rPr>
          <w:rFonts w:ascii="宋体" w:hAnsi="宋体"/>
          <w:sz w:val="24"/>
          <w:highlight w:val="none"/>
        </w:rPr>
        <w:t>二、保证的方式及保证期间</w:t>
      </w:r>
    </w:p>
    <w:p w14:paraId="7E47F7A1">
      <w:pPr>
        <w:spacing w:line="360" w:lineRule="auto"/>
        <w:ind w:firstLine="48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我方保证的方式为：连带责任保证。</w:t>
      </w:r>
    </w:p>
    <w:p w14:paraId="17025B99">
      <w:pPr>
        <w:spacing w:line="360" w:lineRule="auto"/>
        <w:ind w:firstLine="48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我方保证的期间为：自本合同生效之日起至主合同约定的工程款支付完毕之日后</w:t>
      </w:r>
      <w:r>
        <w:rPr>
          <w:rFonts w:hint="eastAsia" w:ascii="宋体" w:hAnsi="宋体"/>
          <w:sz w:val="24"/>
          <w:highlight w:val="none"/>
          <w:u w:val="single"/>
        </w:rPr>
        <w:t xml:space="preserve">  </w:t>
      </w:r>
      <w:r>
        <w:rPr>
          <w:rFonts w:ascii="宋体" w:hAnsi="宋体"/>
          <w:sz w:val="24"/>
          <w:highlight w:val="none"/>
        </w:rPr>
        <w:t>日内。</w:t>
      </w:r>
    </w:p>
    <w:p w14:paraId="28F0C145">
      <w:pPr>
        <w:spacing w:line="360" w:lineRule="auto"/>
        <w:ind w:firstLine="48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你方与发包人协议变更工程款支付日期的，经我方书面同意后，保证期间按照变更后的支付日期做相应调整。</w:t>
      </w:r>
    </w:p>
    <w:p w14:paraId="3FB5A495">
      <w:pPr>
        <w:spacing w:line="360" w:lineRule="auto"/>
        <w:ind w:firstLine="480"/>
        <w:jc w:val="left"/>
        <w:outlineLvl w:val="0"/>
        <w:rPr>
          <w:rFonts w:ascii="宋体" w:hAnsi="宋体"/>
          <w:sz w:val="24"/>
          <w:highlight w:val="none"/>
        </w:rPr>
      </w:pPr>
      <w:r>
        <w:rPr>
          <w:rFonts w:ascii="宋体" w:hAnsi="宋体"/>
          <w:sz w:val="24"/>
          <w:highlight w:val="none"/>
        </w:rPr>
        <w:t>三、承担保证责任的形式</w:t>
      </w:r>
    </w:p>
    <w:p w14:paraId="541247B8">
      <w:pPr>
        <w:spacing w:line="360" w:lineRule="auto"/>
        <w:ind w:firstLine="480"/>
        <w:jc w:val="left"/>
        <w:rPr>
          <w:rFonts w:ascii="宋体" w:hAnsi="宋体"/>
          <w:sz w:val="24"/>
          <w:highlight w:val="none"/>
        </w:rPr>
      </w:pPr>
      <w:r>
        <w:rPr>
          <w:rFonts w:ascii="宋体" w:hAnsi="宋体"/>
          <w:sz w:val="24"/>
          <w:highlight w:val="none"/>
        </w:rPr>
        <w:t>我方承担保证责任的形式是代为支付。发包人未按主合同约定向你方支付工程款的，由我方在保证金额内代为支付。</w:t>
      </w:r>
    </w:p>
    <w:p w14:paraId="3DB564E0">
      <w:pPr>
        <w:spacing w:line="360" w:lineRule="auto"/>
        <w:ind w:firstLine="480"/>
        <w:jc w:val="left"/>
        <w:outlineLvl w:val="0"/>
        <w:rPr>
          <w:rFonts w:ascii="宋体" w:hAnsi="宋体"/>
          <w:sz w:val="24"/>
          <w:highlight w:val="none"/>
        </w:rPr>
      </w:pPr>
      <w:r>
        <w:rPr>
          <w:rFonts w:ascii="宋体" w:hAnsi="宋体"/>
          <w:sz w:val="24"/>
          <w:highlight w:val="none"/>
        </w:rPr>
        <w:t>四、代偿的安排</w:t>
      </w:r>
    </w:p>
    <w:p w14:paraId="76AE4544">
      <w:pPr>
        <w:spacing w:line="360" w:lineRule="auto"/>
        <w:ind w:firstLine="48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你方要求我方承担保证责任的，应向我方发出书面索赔通知及发包人未支付主合同约定工程款的证明材料。索赔通知应写明要求索赔的金额，支付款项应到达的账号。</w:t>
      </w:r>
    </w:p>
    <w:p w14:paraId="5BC817E0">
      <w:pPr>
        <w:spacing w:line="360" w:lineRule="auto"/>
        <w:ind w:firstLine="48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7FF41708">
      <w:pPr>
        <w:spacing w:line="360" w:lineRule="auto"/>
        <w:ind w:firstLine="48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我方收到你方的书面索赔通知及相应的证明材料后７天内无条件支付。</w:t>
      </w:r>
    </w:p>
    <w:p w14:paraId="62309593">
      <w:pPr>
        <w:spacing w:line="360" w:lineRule="auto"/>
        <w:ind w:firstLine="480"/>
        <w:jc w:val="left"/>
        <w:outlineLvl w:val="0"/>
        <w:rPr>
          <w:rFonts w:ascii="宋体" w:hAnsi="宋体"/>
          <w:sz w:val="24"/>
          <w:highlight w:val="none"/>
        </w:rPr>
      </w:pPr>
      <w:r>
        <w:rPr>
          <w:rFonts w:ascii="宋体" w:hAnsi="宋体"/>
          <w:sz w:val="24"/>
          <w:highlight w:val="none"/>
        </w:rPr>
        <w:t>五、保证责任的解除</w:t>
      </w:r>
    </w:p>
    <w:p w14:paraId="0BDE42B7">
      <w:pPr>
        <w:spacing w:line="360" w:lineRule="auto"/>
        <w:ind w:firstLine="48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在本保函承诺的保证期间内，你方未书面向我方主张保证责任的，自保证期间届满次日起，我方保证责任解除。</w:t>
      </w:r>
    </w:p>
    <w:p w14:paraId="4FD10272">
      <w:pPr>
        <w:spacing w:line="360" w:lineRule="auto"/>
        <w:ind w:firstLine="48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发包人按主合同约定履行了工程款的全部支付义务的，自本保函承诺的保证期间届满次日起，我方保证责任解除。</w:t>
      </w:r>
    </w:p>
    <w:p w14:paraId="44C194B6">
      <w:pPr>
        <w:spacing w:line="360" w:lineRule="auto"/>
        <w:ind w:firstLine="48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我方按照本保函向你方履行保证责任所支付金额达到本保函保证金额时，自我方向你方支付（支付款项从我方账户划出）之日起，保证责任即解除。</w:t>
      </w:r>
    </w:p>
    <w:p w14:paraId="2C8C0126">
      <w:pPr>
        <w:spacing w:line="360" w:lineRule="auto"/>
        <w:ind w:firstLine="480"/>
        <w:jc w:val="left"/>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按照法律法规的规定或出现应解除我方保证责任的其他情形的，我方在本保函项下的保证责任亦解除。</w:t>
      </w:r>
    </w:p>
    <w:p w14:paraId="4DFF0749">
      <w:pPr>
        <w:spacing w:line="360" w:lineRule="auto"/>
        <w:ind w:firstLine="480"/>
        <w:jc w:val="left"/>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我方解除保证责任后，你方应自我方保证责任解除之日起个工作日内，将本保函原件返还我方。</w:t>
      </w:r>
    </w:p>
    <w:p w14:paraId="17C90BAD">
      <w:pPr>
        <w:spacing w:line="360" w:lineRule="auto"/>
        <w:ind w:firstLine="480"/>
        <w:jc w:val="left"/>
        <w:outlineLvl w:val="0"/>
        <w:rPr>
          <w:rFonts w:ascii="宋体" w:hAnsi="宋体"/>
          <w:sz w:val="24"/>
          <w:highlight w:val="none"/>
        </w:rPr>
      </w:pPr>
      <w:r>
        <w:rPr>
          <w:rFonts w:ascii="宋体" w:hAnsi="宋体"/>
          <w:sz w:val="24"/>
          <w:highlight w:val="none"/>
        </w:rPr>
        <w:t>六、免责条款</w:t>
      </w:r>
    </w:p>
    <w:p w14:paraId="762785C5">
      <w:pPr>
        <w:spacing w:line="360" w:lineRule="auto"/>
        <w:ind w:firstLine="48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因你方违约致使发包人不能履行义务的，我方不承担保证责任。</w:t>
      </w:r>
    </w:p>
    <w:p w14:paraId="05EE9BBE">
      <w:pPr>
        <w:spacing w:line="360" w:lineRule="auto"/>
        <w:ind w:firstLine="48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依照法律法规的规定或你方与发包人的另行约定，免除发包人部分或全部义务的，我方亦免除其相应的保证责任。</w:t>
      </w:r>
    </w:p>
    <w:p w14:paraId="4BB2DA6C">
      <w:pPr>
        <w:spacing w:line="360" w:lineRule="auto"/>
        <w:ind w:firstLine="48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你方与发包人协议变更主合同的，如加重发包人责任致使我方保证责任加重的，</w:t>
      </w:r>
      <w:r>
        <w:rPr>
          <w:rFonts w:hint="eastAsia" w:ascii="宋体" w:hAnsi="宋体"/>
          <w:sz w:val="24"/>
          <w:highlight w:val="none"/>
          <w:lang w:eastAsia="zh-CN"/>
        </w:rPr>
        <w:t>须</w:t>
      </w:r>
      <w:r>
        <w:rPr>
          <w:rFonts w:ascii="宋体" w:hAnsi="宋体"/>
          <w:sz w:val="24"/>
          <w:highlight w:val="none"/>
        </w:rPr>
        <w:t>征得我方书面同意，否则我方不再承担因此而加重部分的保证责任，但主合同第10条</w:t>
      </w:r>
      <w:r>
        <w:rPr>
          <w:rFonts w:hint="eastAsia" w:ascii="宋体" w:hAnsi="宋体"/>
          <w:sz w:val="24"/>
          <w:highlight w:val="none"/>
        </w:rPr>
        <w:t>〔</w:t>
      </w:r>
      <w:r>
        <w:rPr>
          <w:rFonts w:ascii="宋体" w:hAnsi="宋体"/>
          <w:sz w:val="24"/>
          <w:highlight w:val="none"/>
        </w:rPr>
        <w:t>变更</w:t>
      </w:r>
      <w:r>
        <w:rPr>
          <w:rFonts w:hint="eastAsia" w:ascii="宋体" w:hAnsi="宋体"/>
          <w:sz w:val="24"/>
          <w:highlight w:val="none"/>
        </w:rPr>
        <w:t>〕</w:t>
      </w:r>
      <w:r>
        <w:rPr>
          <w:rFonts w:ascii="宋体" w:hAnsi="宋体"/>
          <w:sz w:val="24"/>
          <w:highlight w:val="none"/>
        </w:rPr>
        <w:t>约定的变更不受本款限制。</w:t>
      </w:r>
    </w:p>
    <w:p w14:paraId="0E039F71">
      <w:pPr>
        <w:spacing w:line="360" w:lineRule="auto"/>
        <w:ind w:firstLine="480"/>
        <w:jc w:val="left"/>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因不可抗力造成发包人不能履行义务的，我方不承担保证责任。</w:t>
      </w:r>
    </w:p>
    <w:p w14:paraId="31357B3C">
      <w:pPr>
        <w:spacing w:line="360" w:lineRule="auto"/>
        <w:ind w:firstLine="480"/>
        <w:jc w:val="left"/>
        <w:outlineLvl w:val="0"/>
        <w:rPr>
          <w:rFonts w:ascii="宋体" w:hAnsi="宋体"/>
          <w:sz w:val="24"/>
          <w:highlight w:val="none"/>
        </w:rPr>
      </w:pPr>
      <w:r>
        <w:rPr>
          <w:rFonts w:ascii="宋体" w:hAnsi="宋体"/>
          <w:sz w:val="24"/>
          <w:highlight w:val="none"/>
        </w:rPr>
        <w:t>七、争议解决</w:t>
      </w:r>
    </w:p>
    <w:p w14:paraId="65433352">
      <w:pPr>
        <w:spacing w:after="120" w:line="360" w:lineRule="auto"/>
        <w:ind w:firstLine="480"/>
        <w:rPr>
          <w:rFonts w:ascii="宋体" w:hAnsi="宋体"/>
          <w:sz w:val="24"/>
          <w:highlight w:val="none"/>
        </w:rPr>
      </w:pPr>
      <w:r>
        <w:rPr>
          <w:rFonts w:ascii="宋体" w:hAnsi="宋体"/>
          <w:sz w:val="24"/>
          <w:highlight w:val="none"/>
        </w:rPr>
        <w:t>因本保函</w:t>
      </w:r>
      <w:r>
        <w:rPr>
          <w:rFonts w:hint="eastAsia" w:ascii="宋体" w:hAnsi="宋体"/>
          <w:sz w:val="24"/>
          <w:highlight w:val="none"/>
        </w:rPr>
        <w:t>或本保函相关事项</w:t>
      </w:r>
      <w:r>
        <w:rPr>
          <w:rFonts w:ascii="宋体" w:hAnsi="宋体"/>
          <w:sz w:val="24"/>
          <w:highlight w:val="none"/>
        </w:rPr>
        <w:t>发生的纠纷，可由双方协商解决，协商不成的，按下列第（2）种方式</w:t>
      </w:r>
      <w:r>
        <w:rPr>
          <w:rFonts w:hint="eastAsia" w:ascii="宋体" w:hAnsi="宋体"/>
          <w:sz w:val="24"/>
          <w:highlight w:val="none"/>
        </w:rPr>
        <w:t>解</w:t>
      </w:r>
      <w:r>
        <w:rPr>
          <w:rFonts w:ascii="宋体" w:hAnsi="宋体"/>
          <w:sz w:val="24"/>
          <w:highlight w:val="none"/>
        </w:rPr>
        <w:t>决：</w:t>
      </w:r>
    </w:p>
    <w:p w14:paraId="24804D44">
      <w:pPr>
        <w:spacing w:line="360" w:lineRule="auto"/>
        <w:ind w:firstLine="480"/>
        <w:jc w:val="left"/>
        <w:rPr>
          <w:rFonts w:ascii="宋体" w:hAnsi="宋体"/>
          <w:sz w:val="24"/>
          <w:highlight w:val="none"/>
        </w:rPr>
      </w:pPr>
      <w:r>
        <w:rPr>
          <w:rFonts w:ascii="宋体" w:hAnsi="宋体"/>
          <w:sz w:val="24"/>
          <w:highlight w:val="none"/>
        </w:rPr>
        <w:t>（1）向仲裁委员会申请仲裁；</w:t>
      </w:r>
    </w:p>
    <w:p w14:paraId="0A0368D8">
      <w:pPr>
        <w:spacing w:line="360" w:lineRule="auto"/>
        <w:ind w:firstLine="480"/>
        <w:jc w:val="left"/>
        <w:rPr>
          <w:rFonts w:ascii="宋体" w:hAnsi="宋体"/>
          <w:sz w:val="24"/>
          <w:highlight w:val="none"/>
        </w:rPr>
      </w:pPr>
      <w:r>
        <w:rPr>
          <w:rFonts w:ascii="宋体" w:hAnsi="宋体"/>
          <w:sz w:val="24"/>
          <w:highlight w:val="none"/>
        </w:rPr>
        <w:t>（2）向人民法院起诉。</w:t>
      </w:r>
    </w:p>
    <w:p w14:paraId="14FCE480">
      <w:pPr>
        <w:spacing w:line="360" w:lineRule="auto"/>
        <w:ind w:firstLine="480"/>
        <w:jc w:val="left"/>
        <w:outlineLvl w:val="0"/>
        <w:rPr>
          <w:rFonts w:ascii="宋体" w:hAnsi="宋体"/>
          <w:sz w:val="24"/>
          <w:highlight w:val="none"/>
        </w:rPr>
      </w:pPr>
      <w:r>
        <w:rPr>
          <w:rFonts w:ascii="宋体" w:hAnsi="宋体"/>
          <w:sz w:val="24"/>
          <w:highlight w:val="none"/>
        </w:rPr>
        <w:t>八、保函的生效</w:t>
      </w:r>
    </w:p>
    <w:p w14:paraId="7A93B5C8">
      <w:pPr>
        <w:spacing w:line="360" w:lineRule="auto"/>
        <w:ind w:firstLine="480"/>
        <w:jc w:val="left"/>
        <w:rPr>
          <w:rFonts w:ascii="宋体" w:hAnsi="宋体"/>
          <w:sz w:val="24"/>
          <w:highlight w:val="none"/>
        </w:rPr>
      </w:pPr>
      <w:r>
        <w:rPr>
          <w:rFonts w:ascii="宋体" w:hAnsi="宋体"/>
          <w:sz w:val="24"/>
          <w:highlight w:val="none"/>
        </w:rPr>
        <w:t>本保函自我方法定代表人（或其授权代理人）签字并加盖公章之日起生效。</w:t>
      </w:r>
    </w:p>
    <w:p w14:paraId="69C31026">
      <w:pPr>
        <w:spacing w:line="360" w:lineRule="auto"/>
        <w:ind w:right="600"/>
        <w:jc w:val="left"/>
        <w:rPr>
          <w:rFonts w:ascii="宋体" w:hAnsi="宋体"/>
          <w:sz w:val="24"/>
          <w:highlight w:val="none"/>
        </w:rPr>
      </w:pPr>
      <w:r>
        <w:rPr>
          <w:rFonts w:ascii="宋体" w:hAnsi="宋体"/>
          <w:sz w:val="24"/>
          <w:highlight w:val="none"/>
        </w:rPr>
        <w:t>担保人：（盖章）</w:t>
      </w:r>
    </w:p>
    <w:p w14:paraId="64B17D7E">
      <w:pPr>
        <w:spacing w:line="360" w:lineRule="auto"/>
        <w:ind w:right="1200"/>
        <w:rPr>
          <w:rFonts w:ascii="宋体" w:hAnsi="宋体"/>
          <w:sz w:val="24"/>
          <w:highlight w:val="none"/>
        </w:rPr>
      </w:pPr>
      <w:r>
        <w:rPr>
          <w:rFonts w:ascii="宋体" w:hAnsi="宋体"/>
          <w:sz w:val="24"/>
          <w:highlight w:val="none"/>
        </w:rPr>
        <w:t>法定代表人或委托代理人：（签字）</w:t>
      </w:r>
    </w:p>
    <w:p w14:paraId="305DA4CB">
      <w:pPr>
        <w:spacing w:line="360" w:lineRule="auto"/>
        <w:jc w:val="left"/>
        <w:rPr>
          <w:rFonts w:ascii="宋体" w:hAnsi="宋体"/>
          <w:sz w:val="24"/>
          <w:highlight w:val="none"/>
        </w:rPr>
      </w:pPr>
      <w:r>
        <w:rPr>
          <w:rFonts w:ascii="宋体" w:hAnsi="宋体"/>
          <w:sz w:val="24"/>
          <w:highlight w:val="none"/>
        </w:rPr>
        <w:t>地    址：</w:t>
      </w:r>
    </w:p>
    <w:p w14:paraId="27D122CB">
      <w:pPr>
        <w:spacing w:line="360" w:lineRule="auto"/>
        <w:jc w:val="left"/>
        <w:rPr>
          <w:rFonts w:ascii="宋体" w:hAnsi="宋体"/>
          <w:sz w:val="24"/>
          <w:highlight w:val="none"/>
        </w:rPr>
      </w:pPr>
      <w:r>
        <w:rPr>
          <w:rFonts w:ascii="宋体" w:hAnsi="宋体"/>
          <w:sz w:val="24"/>
          <w:highlight w:val="none"/>
        </w:rPr>
        <w:t>邮政编码：</w:t>
      </w:r>
    </w:p>
    <w:p w14:paraId="5F319689">
      <w:pPr>
        <w:spacing w:line="360" w:lineRule="auto"/>
        <w:jc w:val="left"/>
        <w:rPr>
          <w:rFonts w:ascii="宋体" w:hAnsi="宋体"/>
          <w:sz w:val="24"/>
          <w:highlight w:val="none"/>
        </w:rPr>
      </w:pPr>
      <w:r>
        <w:rPr>
          <w:rFonts w:ascii="宋体" w:hAnsi="宋体"/>
          <w:sz w:val="24"/>
          <w:highlight w:val="none"/>
        </w:rPr>
        <w:t>传    真：</w:t>
      </w:r>
      <w:r>
        <w:rPr>
          <w:rFonts w:hint="eastAsia" w:ascii="宋体" w:hAnsi="宋体"/>
          <w:sz w:val="24"/>
          <w:highlight w:val="none"/>
        </w:rPr>
        <w:t xml:space="preserve">        </w:t>
      </w:r>
      <w:r>
        <w:rPr>
          <w:rFonts w:ascii="宋体" w:hAnsi="宋体"/>
          <w:sz w:val="24"/>
          <w:highlight w:val="none"/>
        </w:rPr>
        <w:t>年月日</w:t>
      </w:r>
    </w:p>
    <w:p w14:paraId="013B4834">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附件1</w:t>
      </w:r>
      <w:r>
        <w:rPr>
          <w:rFonts w:hint="eastAsia" w:ascii="宋体" w:hAnsi="宋体"/>
          <w:sz w:val="24"/>
          <w:highlight w:val="none"/>
        </w:rPr>
        <w:t>1</w:t>
      </w:r>
      <w:r>
        <w:rPr>
          <w:rFonts w:ascii="宋体" w:hAnsi="宋体"/>
          <w:sz w:val="24"/>
          <w:highlight w:val="none"/>
        </w:rPr>
        <w:t>：</w:t>
      </w:r>
    </w:p>
    <w:p w14:paraId="6AEA2041">
      <w:pPr>
        <w:spacing w:before="156" w:after="156" w:line="440" w:lineRule="exact"/>
        <w:jc w:val="center"/>
        <w:outlineLvl w:val="0"/>
        <w:rPr>
          <w:rFonts w:ascii="宋体" w:hAnsi="宋体"/>
          <w:sz w:val="24"/>
          <w:highlight w:val="none"/>
        </w:rPr>
      </w:pPr>
      <w:r>
        <w:rPr>
          <w:rFonts w:ascii="宋体" w:hAnsi="宋体"/>
          <w:sz w:val="24"/>
          <w:highlight w:val="none"/>
        </w:rPr>
        <w:t>1</w:t>
      </w:r>
      <w:r>
        <w:rPr>
          <w:rFonts w:hint="eastAsia" w:ascii="宋体" w:hAnsi="宋体"/>
          <w:sz w:val="24"/>
          <w:highlight w:val="none"/>
        </w:rPr>
        <w:t>2</w:t>
      </w:r>
      <w:r>
        <w:rPr>
          <w:rFonts w:ascii="宋体" w:hAnsi="宋体"/>
          <w:sz w:val="24"/>
          <w:highlight w:val="none"/>
        </w:rPr>
        <w:t>-1：材料暂估价表</w:t>
      </w:r>
    </w:p>
    <w:tbl>
      <w:tblPr>
        <w:tblStyle w:val="32"/>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32EED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258E2BD">
            <w:pPr>
              <w:keepNext/>
              <w:spacing w:line="440" w:lineRule="exact"/>
              <w:ind w:left="63" w:right="63"/>
              <w:rPr>
                <w:rFonts w:ascii="宋体" w:hAnsi="宋体" w:eastAsia="仿宋_GB2312"/>
                <w:sz w:val="24"/>
                <w:highlight w:val="none"/>
              </w:rPr>
            </w:pPr>
            <w:r>
              <w:rPr>
                <w:rFonts w:ascii="宋体" w:hAnsi="宋体" w:eastAsia="仿宋_GB2312"/>
                <w:sz w:val="24"/>
                <w:highlight w:val="none"/>
              </w:rPr>
              <w:t>序号</w:t>
            </w:r>
          </w:p>
        </w:tc>
        <w:tc>
          <w:tcPr>
            <w:tcW w:w="1984" w:type="dxa"/>
            <w:noWrap w:val="0"/>
            <w:vAlign w:val="top"/>
          </w:tcPr>
          <w:p w14:paraId="5941F391">
            <w:pPr>
              <w:keepNext/>
              <w:spacing w:line="440" w:lineRule="exact"/>
              <w:ind w:left="63" w:right="63"/>
              <w:rPr>
                <w:rFonts w:ascii="宋体" w:hAnsi="宋体" w:eastAsia="仿宋_GB2312"/>
                <w:sz w:val="24"/>
                <w:highlight w:val="none"/>
              </w:rPr>
            </w:pPr>
            <w:r>
              <w:rPr>
                <w:rFonts w:ascii="宋体" w:hAnsi="宋体" w:eastAsia="仿宋_GB2312"/>
                <w:sz w:val="24"/>
                <w:highlight w:val="none"/>
              </w:rPr>
              <w:t>名称</w:t>
            </w:r>
          </w:p>
        </w:tc>
        <w:tc>
          <w:tcPr>
            <w:tcW w:w="851" w:type="dxa"/>
            <w:noWrap w:val="0"/>
            <w:vAlign w:val="top"/>
          </w:tcPr>
          <w:p w14:paraId="5B771B1D">
            <w:pPr>
              <w:keepNext/>
              <w:spacing w:line="440" w:lineRule="exact"/>
              <w:ind w:left="63" w:right="63"/>
              <w:rPr>
                <w:rFonts w:ascii="宋体" w:hAnsi="宋体" w:eastAsia="仿宋_GB2312"/>
                <w:sz w:val="24"/>
                <w:highlight w:val="none"/>
              </w:rPr>
            </w:pPr>
            <w:r>
              <w:rPr>
                <w:rFonts w:ascii="宋体" w:hAnsi="宋体" w:eastAsia="仿宋_GB2312"/>
                <w:sz w:val="24"/>
                <w:highlight w:val="none"/>
              </w:rPr>
              <w:t>单位</w:t>
            </w:r>
          </w:p>
        </w:tc>
        <w:tc>
          <w:tcPr>
            <w:tcW w:w="774" w:type="dxa"/>
            <w:noWrap w:val="0"/>
            <w:vAlign w:val="top"/>
          </w:tcPr>
          <w:p w14:paraId="76B28B6B">
            <w:pPr>
              <w:keepNext/>
              <w:spacing w:line="440" w:lineRule="exact"/>
              <w:ind w:left="63" w:right="63"/>
              <w:rPr>
                <w:rFonts w:ascii="宋体" w:hAnsi="宋体" w:eastAsia="仿宋_GB2312"/>
                <w:sz w:val="24"/>
                <w:highlight w:val="none"/>
              </w:rPr>
            </w:pPr>
            <w:r>
              <w:rPr>
                <w:rFonts w:ascii="宋体" w:hAnsi="宋体" w:eastAsia="仿宋_GB2312"/>
                <w:sz w:val="24"/>
                <w:highlight w:val="none"/>
              </w:rPr>
              <w:t>数量</w:t>
            </w:r>
          </w:p>
        </w:tc>
        <w:tc>
          <w:tcPr>
            <w:tcW w:w="1352" w:type="dxa"/>
            <w:noWrap w:val="0"/>
            <w:vAlign w:val="top"/>
          </w:tcPr>
          <w:p w14:paraId="7EC2D3AC">
            <w:pPr>
              <w:keepNext/>
              <w:spacing w:line="440" w:lineRule="exact"/>
              <w:ind w:left="63" w:right="63"/>
              <w:rPr>
                <w:rFonts w:ascii="宋体" w:hAnsi="宋体" w:eastAsia="仿宋_GB2312"/>
                <w:sz w:val="24"/>
                <w:highlight w:val="none"/>
              </w:rPr>
            </w:pPr>
            <w:r>
              <w:rPr>
                <w:rFonts w:ascii="宋体" w:hAnsi="宋体" w:eastAsia="仿宋_GB2312"/>
                <w:sz w:val="24"/>
                <w:highlight w:val="none"/>
              </w:rPr>
              <w:t>单价</w:t>
            </w:r>
            <w:r>
              <w:rPr>
                <w:rFonts w:hint="eastAsia" w:ascii="宋体" w:hAnsi="宋体" w:eastAsia="仿宋_GB2312"/>
                <w:sz w:val="24"/>
                <w:highlight w:val="none"/>
              </w:rPr>
              <w:t>（元）</w:t>
            </w:r>
          </w:p>
        </w:tc>
        <w:tc>
          <w:tcPr>
            <w:tcW w:w="1418" w:type="dxa"/>
            <w:noWrap w:val="0"/>
            <w:vAlign w:val="top"/>
          </w:tcPr>
          <w:p w14:paraId="0C13DEF3">
            <w:pPr>
              <w:keepNext/>
              <w:spacing w:line="440" w:lineRule="exact"/>
              <w:ind w:left="63" w:right="63"/>
              <w:rPr>
                <w:rFonts w:ascii="宋体" w:hAnsi="宋体" w:eastAsia="仿宋_GB2312"/>
                <w:sz w:val="24"/>
                <w:highlight w:val="none"/>
              </w:rPr>
            </w:pPr>
            <w:r>
              <w:rPr>
                <w:rFonts w:ascii="宋体" w:hAnsi="宋体" w:eastAsia="仿宋_GB2312"/>
                <w:sz w:val="24"/>
                <w:highlight w:val="none"/>
              </w:rPr>
              <w:t>合价</w:t>
            </w:r>
            <w:r>
              <w:rPr>
                <w:rFonts w:hint="eastAsia" w:ascii="宋体" w:hAnsi="宋体" w:eastAsia="仿宋_GB2312"/>
                <w:sz w:val="24"/>
                <w:highlight w:val="none"/>
              </w:rPr>
              <w:t>（元）</w:t>
            </w:r>
          </w:p>
        </w:tc>
        <w:tc>
          <w:tcPr>
            <w:tcW w:w="1701" w:type="dxa"/>
            <w:noWrap w:val="0"/>
            <w:vAlign w:val="top"/>
          </w:tcPr>
          <w:p w14:paraId="01CCA63F">
            <w:pPr>
              <w:keepNext/>
              <w:spacing w:line="440" w:lineRule="exact"/>
              <w:ind w:left="63" w:right="63"/>
              <w:rPr>
                <w:rFonts w:ascii="宋体" w:hAnsi="宋体" w:eastAsia="仿宋_GB2312"/>
                <w:sz w:val="24"/>
                <w:highlight w:val="none"/>
              </w:rPr>
            </w:pPr>
            <w:r>
              <w:rPr>
                <w:rFonts w:ascii="宋体" w:hAnsi="宋体" w:eastAsia="仿宋_GB2312"/>
                <w:sz w:val="24"/>
                <w:highlight w:val="none"/>
              </w:rPr>
              <w:t>备注</w:t>
            </w:r>
          </w:p>
        </w:tc>
      </w:tr>
      <w:tr w14:paraId="74667B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803683D">
            <w:pPr>
              <w:keepNext/>
              <w:spacing w:line="440" w:lineRule="exact"/>
              <w:ind w:left="63" w:right="63"/>
              <w:rPr>
                <w:rFonts w:ascii="宋体" w:hAnsi="宋体" w:eastAsia="仿宋_GB2312"/>
                <w:sz w:val="24"/>
                <w:highlight w:val="none"/>
              </w:rPr>
            </w:pPr>
          </w:p>
        </w:tc>
        <w:tc>
          <w:tcPr>
            <w:tcW w:w="1984" w:type="dxa"/>
            <w:noWrap w:val="0"/>
            <w:vAlign w:val="top"/>
          </w:tcPr>
          <w:p w14:paraId="1119AB72">
            <w:pPr>
              <w:keepNext/>
              <w:spacing w:line="440" w:lineRule="exact"/>
              <w:ind w:left="63" w:right="63"/>
              <w:rPr>
                <w:rFonts w:ascii="宋体" w:hAnsi="宋体" w:eastAsia="仿宋_GB2312"/>
                <w:sz w:val="24"/>
                <w:highlight w:val="none"/>
              </w:rPr>
            </w:pPr>
          </w:p>
        </w:tc>
        <w:tc>
          <w:tcPr>
            <w:tcW w:w="851" w:type="dxa"/>
            <w:noWrap w:val="0"/>
            <w:vAlign w:val="top"/>
          </w:tcPr>
          <w:p w14:paraId="73C7D40C">
            <w:pPr>
              <w:keepNext/>
              <w:spacing w:line="440" w:lineRule="exact"/>
              <w:ind w:left="63" w:right="63"/>
              <w:rPr>
                <w:rFonts w:ascii="宋体" w:hAnsi="宋体" w:eastAsia="仿宋_GB2312"/>
                <w:sz w:val="24"/>
                <w:highlight w:val="none"/>
              </w:rPr>
            </w:pPr>
          </w:p>
        </w:tc>
        <w:tc>
          <w:tcPr>
            <w:tcW w:w="774" w:type="dxa"/>
            <w:noWrap w:val="0"/>
            <w:vAlign w:val="top"/>
          </w:tcPr>
          <w:p w14:paraId="7039F620">
            <w:pPr>
              <w:keepNext/>
              <w:spacing w:line="440" w:lineRule="exact"/>
              <w:ind w:left="63" w:right="63"/>
              <w:rPr>
                <w:rFonts w:ascii="宋体" w:hAnsi="宋体" w:eastAsia="仿宋_GB2312"/>
                <w:sz w:val="24"/>
                <w:highlight w:val="none"/>
              </w:rPr>
            </w:pPr>
          </w:p>
        </w:tc>
        <w:tc>
          <w:tcPr>
            <w:tcW w:w="1352" w:type="dxa"/>
            <w:noWrap w:val="0"/>
            <w:vAlign w:val="top"/>
          </w:tcPr>
          <w:p w14:paraId="18151627">
            <w:pPr>
              <w:keepNext/>
              <w:spacing w:line="440" w:lineRule="exact"/>
              <w:ind w:left="63" w:right="63"/>
              <w:rPr>
                <w:rFonts w:ascii="宋体" w:hAnsi="宋体" w:eastAsia="仿宋_GB2312"/>
                <w:sz w:val="24"/>
                <w:highlight w:val="none"/>
              </w:rPr>
            </w:pPr>
          </w:p>
        </w:tc>
        <w:tc>
          <w:tcPr>
            <w:tcW w:w="1418" w:type="dxa"/>
            <w:noWrap w:val="0"/>
            <w:vAlign w:val="top"/>
          </w:tcPr>
          <w:p w14:paraId="41F7E286">
            <w:pPr>
              <w:keepNext/>
              <w:spacing w:line="440" w:lineRule="exact"/>
              <w:ind w:left="63" w:right="63"/>
              <w:rPr>
                <w:rFonts w:ascii="宋体" w:hAnsi="宋体" w:eastAsia="仿宋_GB2312"/>
                <w:sz w:val="24"/>
                <w:highlight w:val="none"/>
              </w:rPr>
            </w:pPr>
          </w:p>
        </w:tc>
        <w:tc>
          <w:tcPr>
            <w:tcW w:w="1701" w:type="dxa"/>
            <w:noWrap w:val="0"/>
            <w:vAlign w:val="top"/>
          </w:tcPr>
          <w:p w14:paraId="4D98CB25">
            <w:pPr>
              <w:keepNext/>
              <w:spacing w:line="440" w:lineRule="exact"/>
              <w:ind w:left="63" w:right="63"/>
              <w:rPr>
                <w:rFonts w:ascii="宋体" w:hAnsi="宋体" w:eastAsia="仿宋_GB2312"/>
                <w:sz w:val="24"/>
                <w:highlight w:val="none"/>
              </w:rPr>
            </w:pPr>
          </w:p>
        </w:tc>
      </w:tr>
      <w:tr w14:paraId="2F6FF9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F64501D">
            <w:pPr>
              <w:keepNext/>
              <w:spacing w:line="440" w:lineRule="exact"/>
              <w:ind w:left="63" w:right="63"/>
              <w:rPr>
                <w:rFonts w:ascii="宋体" w:hAnsi="宋体" w:eastAsia="仿宋_GB2312"/>
                <w:sz w:val="24"/>
                <w:highlight w:val="none"/>
              </w:rPr>
            </w:pPr>
          </w:p>
        </w:tc>
        <w:tc>
          <w:tcPr>
            <w:tcW w:w="1984" w:type="dxa"/>
            <w:noWrap w:val="0"/>
            <w:vAlign w:val="top"/>
          </w:tcPr>
          <w:p w14:paraId="50911AEF">
            <w:pPr>
              <w:keepNext/>
              <w:spacing w:line="440" w:lineRule="exact"/>
              <w:ind w:left="63" w:right="63"/>
              <w:rPr>
                <w:rFonts w:ascii="宋体" w:hAnsi="宋体" w:eastAsia="仿宋_GB2312"/>
                <w:sz w:val="24"/>
                <w:highlight w:val="none"/>
              </w:rPr>
            </w:pPr>
          </w:p>
        </w:tc>
        <w:tc>
          <w:tcPr>
            <w:tcW w:w="851" w:type="dxa"/>
            <w:noWrap w:val="0"/>
            <w:vAlign w:val="top"/>
          </w:tcPr>
          <w:p w14:paraId="28577B93">
            <w:pPr>
              <w:keepNext/>
              <w:spacing w:line="440" w:lineRule="exact"/>
              <w:ind w:left="63" w:right="63"/>
              <w:rPr>
                <w:rFonts w:ascii="宋体" w:hAnsi="宋体" w:eastAsia="仿宋_GB2312"/>
                <w:sz w:val="24"/>
                <w:highlight w:val="none"/>
              </w:rPr>
            </w:pPr>
          </w:p>
        </w:tc>
        <w:tc>
          <w:tcPr>
            <w:tcW w:w="774" w:type="dxa"/>
            <w:noWrap w:val="0"/>
            <w:vAlign w:val="top"/>
          </w:tcPr>
          <w:p w14:paraId="0D8BBCAB">
            <w:pPr>
              <w:keepNext/>
              <w:spacing w:line="440" w:lineRule="exact"/>
              <w:ind w:left="63" w:right="63"/>
              <w:rPr>
                <w:rFonts w:ascii="宋体" w:hAnsi="宋体" w:eastAsia="仿宋_GB2312"/>
                <w:sz w:val="24"/>
                <w:highlight w:val="none"/>
              </w:rPr>
            </w:pPr>
          </w:p>
        </w:tc>
        <w:tc>
          <w:tcPr>
            <w:tcW w:w="1352" w:type="dxa"/>
            <w:noWrap w:val="0"/>
            <w:vAlign w:val="top"/>
          </w:tcPr>
          <w:p w14:paraId="2940C898">
            <w:pPr>
              <w:keepNext/>
              <w:spacing w:line="440" w:lineRule="exact"/>
              <w:ind w:left="63" w:right="63"/>
              <w:rPr>
                <w:rFonts w:ascii="宋体" w:hAnsi="宋体" w:eastAsia="仿宋_GB2312"/>
                <w:sz w:val="24"/>
                <w:highlight w:val="none"/>
              </w:rPr>
            </w:pPr>
          </w:p>
        </w:tc>
        <w:tc>
          <w:tcPr>
            <w:tcW w:w="1418" w:type="dxa"/>
            <w:noWrap w:val="0"/>
            <w:vAlign w:val="top"/>
          </w:tcPr>
          <w:p w14:paraId="676C7471">
            <w:pPr>
              <w:keepNext/>
              <w:spacing w:line="440" w:lineRule="exact"/>
              <w:ind w:left="63" w:right="63"/>
              <w:rPr>
                <w:rFonts w:ascii="宋体" w:hAnsi="宋体" w:eastAsia="仿宋_GB2312"/>
                <w:sz w:val="24"/>
                <w:highlight w:val="none"/>
              </w:rPr>
            </w:pPr>
          </w:p>
        </w:tc>
        <w:tc>
          <w:tcPr>
            <w:tcW w:w="1701" w:type="dxa"/>
            <w:noWrap w:val="0"/>
            <w:vAlign w:val="top"/>
          </w:tcPr>
          <w:p w14:paraId="78979638">
            <w:pPr>
              <w:keepNext/>
              <w:spacing w:line="440" w:lineRule="exact"/>
              <w:ind w:left="63" w:right="63"/>
              <w:rPr>
                <w:rFonts w:ascii="宋体" w:hAnsi="宋体" w:eastAsia="仿宋_GB2312"/>
                <w:sz w:val="24"/>
                <w:highlight w:val="none"/>
              </w:rPr>
            </w:pPr>
          </w:p>
        </w:tc>
      </w:tr>
      <w:tr w14:paraId="5E47EE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3A2BCE7">
            <w:pPr>
              <w:keepNext/>
              <w:spacing w:line="440" w:lineRule="exact"/>
              <w:ind w:left="63" w:right="63"/>
              <w:rPr>
                <w:rFonts w:ascii="宋体" w:hAnsi="宋体" w:eastAsia="仿宋_GB2312"/>
                <w:sz w:val="24"/>
                <w:highlight w:val="none"/>
              </w:rPr>
            </w:pPr>
          </w:p>
        </w:tc>
        <w:tc>
          <w:tcPr>
            <w:tcW w:w="1984" w:type="dxa"/>
            <w:noWrap w:val="0"/>
            <w:vAlign w:val="top"/>
          </w:tcPr>
          <w:p w14:paraId="2423C69F">
            <w:pPr>
              <w:keepNext/>
              <w:spacing w:line="440" w:lineRule="exact"/>
              <w:ind w:left="63" w:right="63"/>
              <w:rPr>
                <w:rFonts w:ascii="宋体" w:hAnsi="宋体" w:eastAsia="仿宋_GB2312"/>
                <w:sz w:val="24"/>
                <w:highlight w:val="none"/>
              </w:rPr>
            </w:pPr>
          </w:p>
        </w:tc>
        <w:tc>
          <w:tcPr>
            <w:tcW w:w="851" w:type="dxa"/>
            <w:noWrap w:val="0"/>
            <w:vAlign w:val="top"/>
          </w:tcPr>
          <w:p w14:paraId="4DB2276F">
            <w:pPr>
              <w:keepNext/>
              <w:spacing w:line="440" w:lineRule="exact"/>
              <w:ind w:left="63" w:right="63"/>
              <w:rPr>
                <w:rFonts w:ascii="宋体" w:hAnsi="宋体" w:eastAsia="仿宋_GB2312"/>
                <w:sz w:val="24"/>
                <w:highlight w:val="none"/>
              </w:rPr>
            </w:pPr>
          </w:p>
        </w:tc>
        <w:tc>
          <w:tcPr>
            <w:tcW w:w="774" w:type="dxa"/>
            <w:noWrap w:val="0"/>
            <w:vAlign w:val="top"/>
          </w:tcPr>
          <w:p w14:paraId="255D82E8">
            <w:pPr>
              <w:keepNext/>
              <w:spacing w:line="440" w:lineRule="exact"/>
              <w:ind w:left="63" w:right="63"/>
              <w:rPr>
                <w:rFonts w:ascii="宋体" w:hAnsi="宋体" w:eastAsia="仿宋_GB2312"/>
                <w:sz w:val="24"/>
                <w:highlight w:val="none"/>
              </w:rPr>
            </w:pPr>
          </w:p>
        </w:tc>
        <w:tc>
          <w:tcPr>
            <w:tcW w:w="1352" w:type="dxa"/>
            <w:noWrap w:val="0"/>
            <w:vAlign w:val="top"/>
          </w:tcPr>
          <w:p w14:paraId="18A08761">
            <w:pPr>
              <w:keepNext/>
              <w:spacing w:line="440" w:lineRule="exact"/>
              <w:ind w:left="63" w:right="63"/>
              <w:rPr>
                <w:rFonts w:ascii="宋体" w:hAnsi="宋体" w:eastAsia="仿宋_GB2312"/>
                <w:sz w:val="24"/>
                <w:highlight w:val="none"/>
              </w:rPr>
            </w:pPr>
          </w:p>
        </w:tc>
        <w:tc>
          <w:tcPr>
            <w:tcW w:w="1418" w:type="dxa"/>
            <w:noWrap w:val="0"/>
            <w:vAlign w:val="top"/>
          </w:tcPr>
          <w:p w14:paraId="02FAF28E">
            <w:pPr>
              <w:keepNext/>
              <w:spacing w:line="440" w:lineRule="exact"/>
              <w:ind w:left="63" w:right="63"/>
              <w:rPr>
                <w:rFonts w:ascii="宋体" w:hAnsi="宋体" w:eastAsia="仿宋_GB2312"/>
                <w:sz w:val="24"/>
                <w:highlight w:val="none"/>
              </w:rPr>
            </w:pPr>
          </w:p>
        </w:tc>
        <w:tc>
          <w:tcPr>
            <w:tcW w:w="1701" w:type="dxa"/>
            <w:noWrap w:val="0"/>
            <w:vAlign w:val="top"/>
          </w:tcPr>
          <w:p w14:paraId="4AF6D134">
            <w:pPr>
              <w:keepNext/>
              <w:spacing w:line="440" w:lineRule="exact"/>
              <w:ind w:left="63" w:right="63"/>
              <w:rPr>
                <w:rFonts w:ascii="宋体" w:hAnsi="宋体" w:eastAsia="仿宋_GB2312"/>
                <w:sz w:val="24"/>
                <w:highlight w:val="none"/>
              </w:rPr>
            </w:pPr>
          </w:p>
        </w:tc>
      </w:tr>
      <w:tr w14:paraId="2557D8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A963C2">
            <w:pPr>
              <w:keepNext/>
              <w:spacing w:line="440" w:lineRule="exact"/>
              <w:ind w:left="63" w:right="63"/>
              <w:rPr>
                <w:rFonts w:ascii="宋体" w:hAnsi="宋体" w:eastAsia="仿宋_GB2312"/>
                <w:sz w:val="24"/>
                <w:highlight w:val="none"/>
              </w:rPr>
            </w:pPr>
          </w:p>
        </w:tc>
        <w:tc>
          <w:tcPr>
            <w:tcW w:w="1984" w:type="dxa"/>
            <w:noWrap w:val="0"/>
            <w:vAlign w:val="top"/>
          </w:tcPr>
          <w:p w14:paraId="44A533B7">
            <w:pPr>
              <w:keepNext/>
              <w:spacing w:line="440" w:lineRule="exact"/>
              <w:ind w:left="63" w:right="63"/>
              <w:rPr>
                <w:rFonts w:ascii="宋体" w:hAnsi="宋体" w:eastAsia="仿宋_GB2312"/>
                <w:sz w:val="24"/>
                <w:highlight w:val="none"/>
              </w:rPr>
            </w:pPr>
          </w:p>
        </w:tc>
        <w:tc>
          <w:tcPr>
            <w:tcW w:w="851" w:type="dxa"/>
            <w:noWrap w:val="0"/>
            <w:vAlign w:val="top"/>
          </w:tcPr>
          <w:p w14:paraId="6F359D5D">
            <w:pPr>
              <w:keepNext/>
              <w:spacing w:line="440" w:lineRule="exact"/>
              <w:ind w:left="63" w:right="63"/>
              <w:rPr>
                <w:rFonts w:ascii="宋体" w:hAnsi="宋体" w:eastAsia="仿宋_GB2312"/>
                <w:sz w:val="24"/>
                <w:highlight w:val="none"/>
              </w:rPr>
            </w:pPr>
          </w:p>
        </w:tc>
        <w:tc>
          <w:tcPr>
            <w:tcW w:w="774" w:type="dxa"/>
            <w:noWrap w:val="0"/>
            <w:vAlign w:val="top"/>
          </w:tcPr>
          <w:p w14:paraId="6EB36EC0">
            <w:pPr>
              <w:keepNext/>
              <w:spacing w:line="440" w:lineRule="exact"/>
              <w:ind w:left="63" w:right="63"/>
              <w:rPr>
                <w:rFonts w:ascii="宋体" w:hAnsi="宋体" w:eastAsia="仿宋_GB2312"/>
                <w:sz w:val="24"/>
                <w:highlight w:val="none"/>
              </w:rPr>
            </w:pPr>
          </w:p>
        </w:tc>
        <w:tc>
          <w:tcPr>
            <w:tcW w:w="1352" w:type="dxa"/>
            <w:noWrap w:val="0"/>
            <w:vAlign w:val="top"/>
          </w:tcPr>
          <w:p w14:paraId="1136F97C">
            <w:pPr>
              <w:keepNext/>
              <w:spacing w:line="440" w:lineRule="exact"/>
              <w:ind w:left="63" w:right="63"/>
              <w:rPr>
                <w:rFonts w:ascii="宋体" w:hAnsi="宋体" w:eastAsia="仿宋_GB2312"/>
                <w:sz w:val="24"/>
                <w:highlight w:val="none"/>
              </w:rPr>
            </w:pPr>
          </w:p>
        </w:tc>
        <w:tc>
          <w:tcPr>
            <w:tcW w:w="1418" w:type="dxa"/>
            <w:noWrap w:val="0"/>
            <w:vAlign w:val="top"/>
          </w:tcPr>
          <w:p w14:paraId="54401F9C">
            <w:pPr>
              <w:keepNext/>
              <w:spacing w:line="440" w:lineRule="exact"/>
              <w:ind w:left="63" w:right="63"/>
              <w:rPr>
                <w:rFonts w:ascii="宋体" w:hAnsi="宋体" w:eastAsia="仿宋_GB2312"/>
                <w:sz w:val="24"/>
                <w:highlight w:val="none"/>
              </w:rPr>
            </w:pPr>
          </w:p>
        </w:tc>
        <w:tc>
          <w:tcPr>
            <w:tcW w:w="1701" w:type="dxa"/>
            <w:noWrap w:val="0"/>
            <w:vAlign w:val="top"/>
          </w:tcPr>
          <w:p w14:paraId="0A470B1D">
            <w:pPr>
              <w:keepNext/>
              <w:spacing w:line="440" w:lineRule="exact"/>
              <w:ind w:left="63" w:right="63"/>
              <w:rPr>
                <w:rFonts w:ascii="宋体" w:hAnsi="宋体" w:eastAsia="仿宋_GB2312"/>
                <w:sz w:val="24"/>
                <w:highlight w:val="none"/>
              </w:rPr>
            </w:pPr>
          </w:p>
        </w:tc>
      </w:tr>
      <w:tr w14:paraId="359C7E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0153DFD">
            <w:pPr>
              <w:keepNext/>
              <w:spacing w:line="440" w:lineRule="exact"/>
              <w:ind w:left="63" w:right="63"/>
              <w:rPr>
                <w:rFonts w:ascii="宋体" w:hAnsi="宋体" w:eastAsia="仿宋_GB2312"/>
                <w:sz w:val="24"/>
                <w:highlight w:val="none"/>
              </w:rPr>
            </w:pPr>
          </w:p>
        </w:tc>
        <w:tc>
          <w:tcPr>
            <w:tcW w:w="1984" w:type="dxa"/>
            <w:noWrap w:val="0"/>
            <w:vAlign w:val="top"/>
          </w:tcPr>
          <w:p w14:paraId="22DB3644">
            <w:pPr>
              <w:keepNext/>
              <w:spacing w:line="440" w:lineRule="exact"/>
              <w:ind w:left="63" w:right="63"/>
              <w:rPr>
                <w:rFonts w:ascii="宋体" w:hAnsi="宋体" w:eastAsia="仿宋_GB2312"/>
                <w:sz w:val="24"/>
                <w:highlight w:val="none"/>
              </w:rPr>
            </w:pPr>
          </w:p>
        </w:tc>
        <w:tc>
          <w:tcPr>
            <w:tcW w:w="851" w:type="dxa"/>
            <w:noWrap w:val="0"/>
            <w:vAlign w:val="top"/>
          </w:tcPr>
          <w:p w14:paraId="23632E28">
            <w:pPr>
              <w:keepNext/>
              <w:spacing w:line="440" w:lineRule="exact"/>
              <w:ind w:left="63" w:right="63"/>
              <w:rPr>
                <w:rFonts w:ascii="宋体" w:hAnsi="宋体" w:eastAsia="仿宋_GB2312"/>
                <w:sz w:val="24"/>
                <w:highlight w:val="none"/>
              </w:rPr>
            </w:pPr>
          </w:p>
        </w:tc>
        <w:tc>
          <w:tcPr>
            <w:tcW w:w="774" w:type="dxa"/>
            <w:noWrap w:val="0"/>
            <w:vAlign w:val="top"/>
          </w:tcPr>
          <w:p w14:paraId="4D381D54">
            <w:pPr>
              <w:keepNext/>
              <w:spacing w:line="440" w:lineRule="exact"/>
              <w:ind w:left="63" w:right="63"/>
              <w:rPr>
                <w:rFonts w:ascii="宋体" w:hAnsi="宋体" w:eastAsia="仿宋_GB2312"/>
                <w:sz w:val="24"/>
                <w:highlight w:val="none"/>
              </w:rPr>
            </w:pPr>
          </w:p>
        </w:tc>
        <w:tc>
          <w:tcPr>
            <w:tcW w:w="1352" w:type="dxa"/>
            <w:noWrap w:val="0"/>
            <w:vAlign w:val="top"/>
          </w:tcPr>
          <w:p w14:paraId="7D57DA23">
            <w:pPr>
              <w:keepNext/>
              <w:spacing w:line="440" w:lineRule="exact"/>
              <w:ind w:left="63" w:right="63"/>
              <w:rPr>
                <w:rFonts w:ascii="宋体" w:hAnsi="宋体" w:eastAsia="仿宋_GB2312"/>
                <w:sz w:val="24"/>
                <w:highlight w:val="none"/>
              </w:rPr>
            </w:pPr>
          </w:p>
        </w:tc>
        <w:tc>
          <w:tcPr>
            <w:tcW w:w="1418" w:type="dxa"/>
            <w:noWrap w:val="0"/>
            <w:vAlign w:val="top"/>
          </w:tcPr>
          <w:p w14:paraId="4C42F475">
            <w:pPr>
              <w:keepNext/>
              <w:spacing w:line="440" w:lineRule="exact"/>
              <w:ind w:left="63" w:right="63"/>
              <w:rPr>
                <w:rFonts w:ascii="宋体" w:hAnsi="宋体" w:eastAsia="仿宋_GB2312"/>
                <w:sz w:val="24"/>
                <w:highlight w:val="none"/>
              </w:rPr>
            </w:pPr>
          </w:p>
        </w:tc>
        <w:tc>
          <w:tcPr>
            <w:tcW w:w="1701" w:type="dxa"/>
            <w:noWrap w:val="0"/>
            <w:vAlign w:val="top"/>
          </w:tcPr>
          <w:p w14:paraId="52F6AC5A">
            <w:pPr>
              <w:keepNext/>
              <w:spacing w:line="440" w:lineRule="exact"/>
              <w:ind w:left="63" w:right="63"/>
              <w:rPr>
                <w:rFonts w:ascii="宋体" w:hAnsi="宋体" w:eastAsia="仿宋_GB2312"/>
                <w:sz w:val="24"/>
                <w:highlight w:val="none"/>
              </w:rPr>
            </w:pPr>
          </w:p>
        </w:tc>
      </w:tr>
      <w:tr w14:paraId="263CD0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A542507">
            <w:pPr>
              <w:keepNext/>
              <w:spacing w:line="440" w:lineRule="exact"/>
              <w:ind w:left="63" w:right="63"/>
              <w:rPr>
                <w:rFonts w:ascii="宋体" w:hAnsi="宋体" w:eastAsia="仿宋_GB2312"/>
                <w:sz w:val="24"/>
                <w:highlight w:val="none"/>
              </w:rPr>
            </w:pPr>
          </w:p>
        </w:tc>
        <w:tc>
          <w:tcPr>
            <w:tcW w:w="1984" w:type="dxa"/>
            <w:noWrap w:val="0"/>
            <w:vAlign w:val="top"/>
          </w:tcPr>
          <w:p w14:paraId="700A2706">
            <w:pPr>
              <w:keepNext/>
              <w:spacing w:line="440" w:lineRule="exact"/>
              <w:ind w:left="63" w:right="63"/>
              <w:rPr>
                <w:rFonts w:ascii="宋体" w:hAnsi="宋体" w:eastAsia="仿宋_GB2312"/>
                <w:sz w:val="24"/>
                <w:highlight w:val="none"/>
              </w:rPr>
            </w:pPr>
          </w:p>
        </w:tc>
        <w:tc>
          <w:tcPr>
            <w:tcW w:w="851" w:type="dxa"/>
            <w:noWrap w:val="0"/>
            <w:vAlign w:val="top"/>
          </w:tcPr>
          <w:p w14:paraId="5BDF3AE2">
            <w:pPr>
              <w:keepNext/>
              <w:spacing w:line="440" w:lineRule="exact"/>
              <w:ind w:left="63" w:right="63"/>
              <w:rPr>
                <w:rFonts w:ascii="宋体" w:hAnsi="宋体" w:eastAsia="仿宋_GB2312"/>
                <w:sz w:val="24"/>
                <w:highlight w:val="none"/>
              </w:rPr>
            </w:pPr>
          </w:p>
        </w:tc>
        <w:tc>
          <w:tcPr>
            <w:tcW w:w="774" w:type="dxa"/>
            <w:noWrap w:val="0"/>
            <w:vAlign w:val="top"/>
          </w:tcPr>
          <w:p w14:paraId="15A93A35">
            <w:pPr>
              <w:keepNext/>
              <w:spacing w:line="440" w:lineRule="exact"/>
              <w:ind w:left="63" w:right="63"/>
              <w:rPr>
                <w:rFonts w:ascii="宋体" w:hAnsi="宋体" w:eastAsia="仿宋_GB2312"/>
                <w:sz w:val="24"/>
                <w:highlight w:val="none"/>
              </w:rPr>
            </w:pPr>
          </w:p>
        </w:tc>
        <w:tc>
          <w:tcPr>
            <w:tcW w:w="1352" w:type="dxa"/>
            <w:noWrap w:val="0"/>
            <w:vAlign w:val="top"/>
          </w:tcPr>
          <w:p w14:paraId="436F953A">
            <w:pPr>
              <w:keepNext/>
              <w:spacing w:line="440" w:lineRule="exact"/>
              <w:ind w:left="63" w:right="63"/>
              <w:rPr>
                <w:rFonts w:ascii="宋体" w:hAnsi="宋体" w:eastAsia="仿宋_GB2312"/>
                <w:sz w:val="24"/>
                <w:highlight w:val="none"/>
              </w:rPr>
            </w:pPr>
          </w:p>
        </w:tc>
        <w:tc>
          <w:tcPr>
            <w:tcW w:w="1418" w:type="dxa"/>
            <w:noWrap w:val="0"/>
            <w:vAlign w:val="top"/>
          </w:tcPr>
          <w:p w14:paraId="2285F12F">
            <w:pPr>
              <w:keepNext/>
              <w:spacing w:line="440" w:lineRule="exact"/>
              <w:ind w:left="63" w:right="63"/>
              <w:rPr>
                <w:rFonts w:ascii="宋体" w:hAnsi="宋体" w:eastAsia="仿宋_GB2312"/>
                <w:sz w:val="24"/>
                <w:highlight w:val="none"/>
              </w:rPr>
            </w:pPr>
          </w:p>
        </w:tc>
        <w:tc>
          <w:tcPr>
            <w:tcW w:w="1701" w:type="dxa"/>
            <w:noWrap w:val="0"/>
            <w:vAlign w:val="top"/>
          </w:tcPr>
          <w:p w14:paraId="68B78C37">
            <w:pPr>
              <w:keepNext/>
              <w:spacing w:line="440" w:lineRule="exact"/>
              <w:ind w:left="63" w:right="63"/>
              <w:rPr>
                <w:rFonts w:ascii="宋体" w:hAnsi="宋体" w:eastAsia="仿宋_GB2312"/>
                <w:sz w:val="24"/>
                <w:highlight w:val="none"/>
              </w:rPr>
            </w:pPr>
          </w:p>
        </w:tc>
      </w:tr>
      <w:tr w14:paraId="3DEAFC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20FBD72">
            <w:pPr>
              <w:keepNext/>
              <w:spacing w:line="440" w:lineRule="exact"/>
              <w:ind w:left="63" w:right="63"/>
              <w:rPr>
                <w:rFonts w:ascii="宋体" w:hAnsi="宋体" w:eastAsia="仿宋_GB2312"/>
                <w:sz w:val="24"/>
                <w:highlight w:val="none"/>
              </w:rPr>
            </w:pPr>
          </w:p>
        </w:tc>
        <w:tc>
          <w:tcPr>
            <w:tcW w:w="1984" w:type="dxa"/>
            <w:noWrap w:val="0"/>
            <w:vAlign w:val="top"/>
          </w:tcPr>
          <w:p w14:paraId="0AC57A35">
            <w:pPr>
              <w:keepNext/>
              <w:spacing w:line="440" w:lineRule="exact"/>
              <w:ind w:left="63" w:right="63"/>
              <w:rPr>
                <w:rFonts w:ascii="宋体" w:hAnsi="宋体" w:eastAsia="仿宋_GB2312"/>
                <w:sz w:val="24"/>
                <w:highlight w:val="none"/>
              </w:rPr>
            </w:pPr>
          </w:p>
        </w:tc>
        <w:tc>
          <w:tcPr>
            <w:tcW w:w="851" w:type="dxa"/>
            <w:noWrap w:val="0"/>
            <w:vAlign w:val="top"/>
          </w:tcPr>
          <w:p w14:paraId="78DFBAF3">
            <w:pPr>
              <w:keepNext/>
              <w:spacing w:line="440" w:lineRule="exact"/>
              <w:ind w:left="63" w:right="63"/>
              <w:rPr>
                <w:rFonts w:ascii="宋体" w:hAnsi="宋体" w:eastAsia="仿宋_GB2312"/>
                <w:sz w:val="24"/>
                <w:highlight w:val="none"/>
              </w:rPr>
            </w:pPr>
          </w:p>
        </w:tc>
        <w:tc>
          <w:tcPr>
            <w:tcW w:w="774" w:type="dxa"/>
            <w:noWrap w:val="0"/>
            <w:vAlign w:val="top"/>
          </w:tcPr>
          <w:p w14:paraId="1071B38B">
            <w:pPr>
              <w:keepNext/>
              <w:spacing w:line="440" w:lineRule="exact"/>
              <w:ind w:left="63" w:right="63"/>
              <w:rPr>
                <w:rFonts w:ascii="宋体" w:hAnsi="宋体" w:eastAsia="仿宋_GB2312"/>
                <w:sz w:val="24"/>
                <w:highlight w:val="none"/>
              </w:rPr>
            </w:pPr>
          </w:p>
        </w:tc>
        <w:tc>
          <w:tcPr>
            <w:tcW w:w="1352" w:type="dxa"/>
            <w:noWrap w:val="0"/>
            <w:vAlign w:val="top"/>
          </w:tcPr>
          <w:p w14:paraId="553A7BCA">
            <w:pPr>
              <w:keepNext/>
              <w:spacing w:line="440" w:lineRule="exact"/>
              <w:ind w:left="63" w:right="63"/>
              <w:rPr>
                <w:rFonts w:ascii="宋体" w:hAnsi="宋体" w:eastAsia="仿宋_GB2312"/>
                <w:sz w:val="24"/>
                <w:highlight w:val="none"/>
              </w:rPr>
            </w:pPr>
          </w:p>
        </w:tc>
        <w:tc>
          <w:tcPr>
            <w:tcW w:w="1418" w:type="dxa"/>
            <w:noWrap w:val="0"/>
            <w:vAlign w:val="top"/>
          </w:tcPr>
          <w:p w14:paraId="080D7135">
            <w:pPr>
              <w:keepNext/>
              <w:spacing w:line="440" w:lineRule="exact"/>
              <w:ind w:left="63" w:right="63"/>
              <w:rPr>
                <w:rFonts w:ascii="宋体" w:hAnsi="宋体" w:eastAsia="仿宋_GB2312"/>
                <w:sz w:val="24"/>
                <w:highlight w:val="none"/>
              </w:rPr>
            </w:pPr>
          </w:p>
        </w:tc>
        <w:tc>
          <w:tcPr>
            <w:tcW w:w="1701" w:type="dxa"/>
            <w:noWrap w:val="0"/>
            <w:vAlign w:val="top"/>
          </w:tcPr>
          <w:p w14:paraId="50513AA3">
            <w:pPr>
              <w:keepNext/>
              <w:spacing w:line="440" w:lineRule="exact"/>
              <w:ind w:left="63" w:right="63"/>
              <w:rPr>
                <w:rFonts w:ascii="宋体" w:hAnsi="宋体" w:eastAsia="仿宋_GB2312"/>
                <w:sz w:val="24"/>
                <w:highlight w:val="none"/>
              </w:rPr>
            </w:pPr>
          </w:p>
        </w:tc>
      </w:tr>
      <w:tr w14:paraId="552FE0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6DB0584">
            <w:pPr>
              <w:keepNext/>
              <w:spacing w:line="440" w:lineRule="exact"/>
              <w:ind w:left="63" w:right="63"/>
              <w:rPr>
                <w:rFonts w:ascii="宋体" w:hAnsi="宋体" w:eastAsia="仿宋_GB2312"/>
                <w:sz w:val="24"/>
                <w:highlight w:val="none"/>
              </w:rPr>
            </w:pPr>
          </w:p>
        </w:tc>
        <w:tc>
          <w:tcPr>
            <w:tcW w:w="1984" w:type="dxa"/>
            <w:noWrap w:val="0"/>
            <w:vAlign w:val="top"/>
          </w:tcPr>
          <w:p w14:paraId="4758E0CC">
            <w:pPr>
              <w:keepNext/>
              <w:spacing w:line="440" w:lineRule="exact"/>
              <w:ind w:left="63" w:right="63"/>
              <w:rPr>
                <w:rFonts w:ascii="宋体" w:hAnsi="宋体" w:eastAsia="仿宋_GB2312"/>
                <w:sz w:val="24"/>
                <w:highlight w:val="none"/>
              </w:rPr>
            </w:pPr>
          </w:p>
        </w:tc>
        <w:tc>
          <w:tcPr>
            <w:tcW w:w="851" w:type="dxa"/>
            <w:noWrap w:val="0"/>
            <w:vAlign w:val="top"/>
          </w:tcPr>
          <w:p w14:paraId="2609DB5D">
            <w:pPr>
              <w:keepNext/>
              <w:spacing w:line="440" w:lineRule="exact"/>
              <w:ind w:left="63" w:right="63"/>
              <w:rPr>
                <w:rFonts w:ascii="宋体" w:hAnsi="宋体" w:eastAsia="仿宋_GB2312"/>
                <w:sz w:val="24"/>
                <w:highlight w:val="none"/>
              </w:rPr>
            </w:pPr>
          </w:p>
        </w:tc>
        <w:tc>
          <w:tcPr>
            <w:tcW w:w="774" w:type="dxa"/>
            <w:noWrap w:val="0"/>
            <w:vAlign w:val="top"/>
          </w:tcPr>
          <w:p w14:paraId="642E02E4">
            <w:pPr>
              <w:keepNext/>
              <w:spacing w:line="440" w:lineRule="exact"/>
              <w:ind w:left="63" w:right="63"/>
              <w:rPr>
                <w:rFonts w:ascii="宋体" w:hAnsi="宋体" w:eastAsia="仿宋_GB2312"/>
                <w:sz w:val="24"/>
                <w:highlight w:val="none"/>
              </w:rPr>
            </w:pPr>
          </w:p>
        </w:tc>
        <w:tc>
          <w:tcPr>
            <w:tcW w:w="1352" w:type="dxa"/>
            <w:noWrap w:val="0"/>
            <w:vAlign w:val="top"/>
          </w:tcPr>
          <w:p w14:paraId="45BF1CF7">
            <w:pPr>
              <w:keepNext/>
              <w:spacing w:line="440" w:lineRule="exact"/>
              <w:ind w:left="63" w:right="63"/>
              <w:rPr>
                <w:rFonts w:ascii="宋体" w:hAnsi="宋体" w:eastAsia="仿宋_GB2312"/>
                <w:sz w:val="24"/>
                <w:highlight w:val="none"/>
              </w:rPr>
            </w:pPr>
          </w:p>
        </w:tc>
        <w:tc>
          <w:tcPr>
            <w:tcW w:w="1418" w:type="dxa"/>
            <w:noWrap w:val="0"/>
            <w:vAlign w:val="top"/>
          </w:tcPr>
          <w:p w14:paraId="1E547C49">
            <w:pPr>
              <w:keepNext/>
              <w:spacing w:line="440" w:lineRule="exact"/>
              <w:ind w:left="63" w:right="63"/>
              <w:rPr>
                <w:rFonts w:ascii="宋体" w:hAnsi="宋体" w:eastAsia="仿宋_GB2312"/>
                <w:sz w:val="24"/>
                <w:highlight w:val="none"/>
              </w:rPr>
            </w:pPr>
          </w:p>
        </w:tc>
        <w:tc>
          <w:tcPr>
            <w:tcW w:w="1701" w:type="dxa"/>
            <w:noWrap w:val="0"/>
            <w:vAlign w:val="top"/>
          </w:tcPr>
          <w:p w14:paraId="6D3FDEEA">
            <w:pPr>
              <w:keepNext/>
              <w:spacing w:line="440" w:lineRule="exact"/>
              <w:ind w:left="63" w:right="63"/>
              <w:rPr>
                <w:rFonts w:ascii="宋体" w:hAnsi="宋体" w:eastAsia="仿宋_GB2312"/>
                <w:sz w:val="24"/>
                <w:highlight w:val="none"/>
              </w:rPr>
            </w:pPr>
          </w:p>
        </w:tc>
      </w:tr>
      <w:tr w14:paraId="0A513B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C3ADE29">
            <w:pPr>
              <w:keepNext/>
              <w:spacing w:line="440" w:lineRule="exact"/>
              <w:ind w:left="63" w:right="63"/>
              <w:rPr>
                <w:rFonts w:ascii="宋体" w:hAnsi="宋体" w:eastAsia="仿宋_GB2312"/>
                <w:sz w:val="24"/>
                <w:highlight w:val="none"/>
              </w:rPr>
            </w:pPr>
          </w:p>
        </w:tc>
        <w:tc>
          <w:tcPr>
            <w:tcW w:w="1984" w:type="dxa"/>
            <w:noWrap w:val="0"/>
            <w:vAlign w:val="top"/>
          </w:tcPr>
          <w:p w14:paraId="63B25434">
            <w:pPr>
              <w:keepNext/>
              <w:spacing w:line="440" w:lineRule="exact"/>
              <w:ind w:left="63" w:right="63"/>
              <w:rPr>
                <w:rFonts w:ascii="宋体" w:hAnsi="宋体" w:eastAsia="仿宋_GB2312"/>
                <w:sz w:val="24"/>
                <w:highlight w:val="none"/>
              </w:rPr>
            </w:pPr>
          </w:p>
        </w:tc>
        <w:tc>
          <w:tcPr>
            <w:tcW w:w="851" w:type="dxa"/>
            <w:noWrap w:val="0"/>
            <w:vAlign w:val="top"/>
          </w:tcPr>
          <w:p w14:paraId="48692B1E">
            <w:pPr>
              <w:keepNext/>
              <w:spacing w:line="440" w:lineRule="exact"/>
              <w:ind w:left="63" w:right="63"/>
              <w:rPr>
                <w:rFonts w:ascii="宋体" w:hAnsi="宋体" w:eastAsia="仿宋_GB2312"/>
                <w:sz w:val="24"/>
                <w:highlight w:val="none"/>
              </w:rPr>
            </w:pPr>
          </w:p>
        </w:tc>
        <w:tc>
          <w:tcPr>
            <w:tcW w:w="774" w:type="dxa"/>
            <w:noWrap w:val="0"/>
            <w:vAlign w:val="top"/>
          </w:tcPr>
          <w:p w14:paraId="4CD91CA8">
            <w:pPr>
              <w:keepNext/>
              <w:spacing w:line="440" w:lineRule="exact"/>
              <w:ind w:left="63" w:right="63"/>
              <w:rPr>
                <w:rFonts w:ascii="宋体" w:hAnsi="宋体" w:eastAsia="仿宋_GB2312"/>
                <w:sz w:val="24"/>
                <w:highlight w:val="none"/>
              </w:rPr>
            </w:pPr>
          </w:p>
        </w:tc>
        <w:tc>
          <w:tcPr>
            <w:tcW w:w="1352" w:type="dxa"/>
            <w:noWrap w:val="0"/>
            <w:vAlign w:val="top"/>
          </w:tcPr>
          <w:p w14:paraId="6A02E587">
            <w:pPr>
              <w:keepNext/>
              <w:spacing w:line="440" w:lineRule="exact"/>
              <w:ind w:left="63" w:right="63"/>
              <w:rPr>
                <w:rFonts w:ascii="宋体" w:hAnsi="宋体" w:eastAsia="仿宋_GB2312"/>
                <w:sz w:val="24"/>
                <w:highlight w:val="none"/>
              </w:rPr>
            </w:pPr>
          </w:p>
        </w:tc>
        <w:tc>
          <w:tcPr>
            <w:tcW w:w="1418" w:type="dxa"/>
            <w:noWrap w:val="0"/>
            <w:vAlign w:val="top"/>
          </w:tcPr>
          <w:p w14:paraId="620DF595">
            <w:pPr>
              <w:keepNext/>
              <w:spacing w:line="440" w:lineRule="exact"/>
              <w:ind w:left="63" w:right="63"/>
              <w:rPr>
                <w:rFonts w:ascii="宋体" w:hAnsi="宋体" w:eastAsia="仿宋_GB2312"/>
                <w:sz w:val="24"/>
                <w:highlight w:val="none"/>
              </w:rPr>
            </w:pPr>
          </w:p>
        </w:tc>
        <w:tc>
          <w:tcPr>
            <w:tcW w:w="1701" w:type="dxa"/>
            <w:noWrap w:val="0"/>
            <w:vAlign w:val="top"/>
          </w:tcPr>
          <w:p w14:paraId="097B677F">
            <w:pPr>
              <w:keepNext/>
              <w:spacing w:line="440" w:lineRule="exact"/>
              <w:ind w:left="63" w:right="63"/>
              <w:rPr>
                <w:rFonts w:ascii="宋体" w:hAnsi="宋体" w:eastAsia="仿宋_GB2312"/>
                <w:sz w:val="24"/>
                <w:highlight w:val="none"/>
              </w:rPr>
            </w:pPr>
          </w:p>
        </w:tc>
      </w:tr>
      <w:tr w14:paraId="060677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04D390">
            <w:pPr>
              <w:keepNext/>
              <w:spacing w:line="440" w:lineRule="exact"/>
              <w:ind w:left="63" w:right="63"/>
              <w:rPr>
                <w:rFonts w:ascii="宋体" w:hAnsi="宋体" w:eastAsia="仿宋_GB2312"/>
                <w:sz w:val="24"/>
                <w:highlight w:val="none"/>
              </w:rPr>
            </w:pPr>
          </w:p>
        </w:tc>
        <w:tc>
          <w:tcPr>
            <w:tcW w:w="1984" w:type="dxa"/>
            <w:noWrap w:val="0"/>
            <w:vAlign w:val="top"/>
          </w:tcPr>
          <w:p w14:paraId="0B893E9E">
            <w:pPr>
              <w:keepNext/>
              <w:spacing w:line="440" w:lineRule="exact"/>
              <w:ind w:left="63" w:right="63"/>
              <w:rPr>
                <w:rFonts w:ascii="宋体" w:hAnsi="宋体" w:eastAsia="仿宋_GB2312"/>
                <w:sz w:val="24"/>
                <w:highlight w:val="none"/>
              </w:rPr>
            </w:pPr>
          </w:p>
        </w:tc>
        <w:tc>
          <w:tcPr>
            <w:tcW w:w="851" w:type="dxa"/>
            <w:noWrap w:val="0"/>
            <w:vAlign w:val="top"/>
          </w:tcPr>
          <w:p w14:paraId="041F66B3">
            <w:pPr>
              <w:keepNext/>
              <w:spacing w:line="440" w:lineRule="exact"/>
              <w:ind w:left="63" w:right="63"/>
              <w:rPr>
                <w:rFonts w:ascii="宋体" w:hAnsi="宋体" w:eastAsia="仿宋_GB2312"/>
                <w:sz w:val="24"/>
                <w:highlight w:val="none"/>
              </w:rPr>
            </w:pPr>
          </w:p>
        </w:tc>
        <w:tc>
          <w:tcPr>
            <w:tcW w:w="774" w:type="dxa"/>
            <w:noWrap w:val="0"/>
            <w:vAlign w:val="top"/>
          </w:tcPr>
          <w:p w14:paraId="45599336">
            <w:pPr>
              <w:keepNext/>
              <w:spacing w:line="440" w:lineRule="exact"/>
              <w:ind w:left="63" w:right="63"/>
              <w:rPr>
                <w:rFonts w:ascii="宋体" w:hAnsi="宋体" w:eastAsia="仿宋_GB2312"/>
                <w:sz w:val="24"/>
                <w:highlight w:val="none"/>
              </w:rPr>
            </w:pPr>
          </w:p>
        </w:tc>
        <w:tc>
          <w:tcPr>
            <w:tcW w:w="1352" w:type="dxa"/>
            <w:noWrap w:val="0"/>
            <w:vAlign w:val="top"/>
          </w:tcPr>
          <w:p w14:paraId="4E6A1C62">
            <w:pPr>
              <w:keepNext/>
              <w:spacing w:line="440" w:lineRule="exact"/>
              <w:ind w:left="63" w:right="63"/>
              <w:rPr>
                <w:rFonts w:ascii="宋体" w:hAnsi="宋体" w:eastAsia="仿宋_GB2312"/>
                <w:sz w:val="24"/>
                <w:highlight w:val="none"/>
              </w:rPr>
            </w:pPr>
          </w:p>
        </w:tc>
        <w:tc>
          <w:tcPr>
            <w:tcW w:w="1418" w:type="dxa"/>
            <w:noWrap w:val="0"/>
            <w:vAlign w:val="top"/>
          </w:tcPr>
          <w:p w14:paraId="43328064">
            <w:pPr>
              <w:keepNext/>
              <w:spacing w:line="440" w:lineRule="exact"/>
              <w:ind w:left="63" w:right="63"/>
              <w:rPr>
                <w:rFonts w:ascii="宋体" w:hAnsi="宋体" w:eastAsia="仿宋_GB2312"/>
                <w:sz w:val="24"/>
                <w:highlight w:val="none"/>
              </w:rPr>
            </w:pPr>
          </w:p>
        </w:tc>
        <w:tc>
          <w:tcPr>
            <w:tcW w:w="1701" w:type="dxa"/>
            <w:noWrap w:val="0"/>
            <w:vAlign w:val="top"/>
          </w:tcPr>
          <w:p w14:paraId="296437A9">
            <w:pPr>
              <w:keepNext/>
              <w:spacing w:line="440" w:lineRule="exact"/>
              <w:ind w:left="63" w:right="63"/>
              <w:rPr>
                <w:rFonts w:ascii="宋体" w:hAnsi="宋体" w:eastAsia="仿宋_GB2312"/>
                <w:sz w:val="24"/>
                <w:highlight w:val="none"/>
              </w:rPr>
            </w:pPr>
          </w:p>
        </w:tc>
      </w:tr>
      <w:tr w14:paraId="7605A9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BCE9BEB">
            <w:pPr>
              <w:keepNext/>
              <w:spacing w:line="440" w:lineRule="exact"/>
              <w:ind w:left="63" w:right="63"/>
              <w:rPr>
                <w:rFonts w:ascii="宋体" w:hAnsi="宋体" w:eastAsia="仿宋_GB2312"/>
                <w:sz w:val="24"/>
                <w:highlight w:val="none"/>
              </w:rPr>
            </w:pPr>
          </w:p>
        </w:tc>
        <w:tc>
          <w:tcPr>
            <w:tcW w:w="1984" w:type="dxa"/>
            <w:noWrap w:val="0"/>
            <w:vAlign w:val="top"/>
          </w:tcPr>
          <w:p w14:paraId="4F8AA56E">
            <w:pPr>
              <w:keepNext/>
              <w:spacing w:line="440" w:lineRule="exact"/>
              <w:ind w:left="63" w:right="63"/>
              <w:rPr>
                <w:rFonts w:ascii="宋体" w:hAnsi="宋体" w:eastAsia="仿宋_GB2312"/>
                <w:sz w:val="24"/>
                <w:highlight w:val="none"/>
              </w:rPr>
            </w:pPr>
          </w:p>
        </w:tc>
        <w:tc>
          <w:tcPr>
            <w:tcW w:w="851" w:type="dxa"/>
            <w:noWrap w:val="0"/>
            <w:vAlign w:val="top"/>
          </w:tcPr>
          <w:p w14:paraId="6E60897C">
            <w:pPr>
              <w:keepNext/>
              <w:spacing w:line="440" w:lineRule="exact"/>
              <w:ind w:left="63" w:right="63"/>
              <w:rPr>
                <w:rFonts w:ascii="宋体" w:hAnsi="宋体" w:eastAsia="仿宋_GB2312"/>
                <w:sz w:val="24"/>
                <w:highlight w:val="none"/>
              </w:rPr>
            </w:pPr>
          </w:p>
        </w:tc>
        <w:tc>
          <w:tcPr>
            <w:tcW w:w="774" w:type="dxa"/>
            <w:noWrap w:val="0"/>
            <w:vAlign w:val="top"/>
          </w:tcPr>
          <w:p w14:paraId="3DFA3489">
            <w:pPr>
              <w:keepNext/>
              <w:spacing w:line="440" w:lineRule="exact"/>
              <w:ind w:left="63" w:right="63"/>
              <w:rPr>
                <w:rFonts w:ascii="宋体" w:hAnsi="宋体" w:eastAsia="仿宋_GB2312"/>
                <w:sz w:val="24"/>
                <w:highlight w:val="none"/>
              </w:rPr>
            </w:pPr>
          </w:p>
        </w:tc>
        <w:tc>
          <w:tcPr>
            <w:tcW w:w="1352" w:type="dxa"/>
            <w:noWrap w:val="0"/>
            <w:vAlign w:val="top"/>
          </w:tcPr>
          <w:p w14:paraId="17121513">
            <w:pPr>
              <w:keepNext/>
              <w:spacing w:line="440" w:lineRule="exact"/>
              <w:ind w:left="63" w:right="63"/>
              <w:rPr>
                <w:rFonts w:ascii="宋体" w:hAnsi="宋体" w:eastAsia="仿宋_GB2312"/>
                <w:sz w:val="24"/>
                <w:highlight w:val="none"/>
              </w:rPr>
            </w:pPr>
          </w:p>
        </w:tc>
        <w:tc>
          <w:tcPr>
            <w:tcW w:w="1418" w:type="dxa"/>
            <w:noWrap w:val="0"/>
            <w:vAlign w:val="top"/>
          </w:tcPr>
          <w:p w14:paraId="562C2BD8">
            <w:pPr>
              <w:keepNext/>
              <w:spacing w:line="440" w:lineRule="exact"/>
              <w:ind w:left="63" w:right="63"/>
              <w:rPr>
                <w:rFonts w:ascii="宋体" w:hAnsi="宋体" w:eastAsia="仿宋_GB2312"/>
                <w:sz w:val="24"/>
                <w:highlight w:val="none"/>
              </w:rPr>
            </w:pPr>
          </w:p>
        </w:tc>
        <w:tc>
          <w:tcPr>
            <w:tcW w:w="1701" w:type="dxa"/>
            <w:noWrap w:val="0"/>
            <w:vAlign w:val="top"/>
          </w:tcPr>
          <w:p w14:paraId="3FBCCE9F">
            <w:pPr>
              <w:keepNext/>
              <w:spacing w:line="440" w:lineRule="exact"/>
              <w:ind w:left="63" w:right="63"/>
              <w:rPr>
                <w:rFonts w:ascii="宋体" w:hAnsi="宋体" w:eastAsia="仿宋_GB2312"/>
                <w:sz w:val="24"/>
                <w:highlight w:val="none"/>
              </w:rPr>
            </w:pPr>
          </w:p>
        </w:tc>
      </w:tr>
      <w:tr w14:paraId="43334A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3DD622E">
            <w:pPr>
              <w:keepNext/>
              <w:spacing w:line="440" w:lineRule="exact"/>
              <w:ind w:left="63" w:right="63"/>
              <w:rPr>
                <w:rFonts w:ascii="宋体" w:hAnsi="宋体" w:eastAsia="仿宋_GB2312"/>
                <w:sz w:val="24"/>
                <w:highlight w:val="none"/>
              </w:rPr>
            </w:pPr>
          </w:p>
        </w:tc>
        <w:tc>
          <w:tcPr>
            <w:tcW w:w="1984" w:type="dxa"/>
            <w:noWrap w:val="0"/>
            <w:vAlign w:val="top"/>
          </w:tcPr>
          <w:p w14:paraId="745BA3B5">
            <w:pPr>
              <w:keepNext/>
              <w:spacing w:line="440" w:lineRule="exact"/>
              <w:ind w:left="63" w:right="63"/>
              <w:rPr>
                <w:rFonts w:ascii="宋体" w:hAnsi="宋体" w:eastAsia="仿宋_GB2312"/>
                <w:sz w:val="24"/>
                <w:highlight w:val="none"/>
              </w:rPr>
            </w:pPr>
          </w:p>
        </w:tc>
        <w:tc>
          <w:tcPr>
            <w:tcW w:w="851" w:type="dxa"/>
            <w:noWrap w:val="0"/>
            <w:vAlign w:val="top"/>
          </w:tcPr>
          <w:p w14:paraId="68145F47">
            <w:pPr>
              <w:keepNext/>
              <w:spacing w:line="440" w:lineRule="exact"/>
              <w:ind w:left="63" w:right="63"/>
              <w:rPr>
                <w:rFonts w:ascii="宋体" w:hAnsi="宋体" w:eastAsia="仿宋_GB2312"/>
                <w:sz w:val="24"/>
                <w:highlight w:val="none"/>
              </w:rPr>
            </w:pPr>
          </w:p>
        </w:tc>
        <w:tc>
          <w:tcPr>
            <w:tcW w:w="774" w:type="dxa"/>
            <w:noWrap w:val="0"/>
            <w:vAlign w:val="top"/>
          </w:tcPr>
          <w:p w14:paraId="07A80083">
            <w:pPr>
              <w:keepNext/>
              <w:spacing w:line="440" w:lineRule="exact"/>
              <w:ind w:left="63" w:right="63"/>
              <w:rPr>
                <w:rFonts w:ascii="宋体" w:hAnsi="宋体" w:eastAsia="仿宋_GB2312"/>
                <w:sz w:val="24"/>
                <w:highlight w:val="none"/>
              </w:rPr>
            </w:pPr>
          </w:p>
        </w:tc>
        <w:tc>
          <w:tcPr>
            <w:tcW w:w="1352" w:type="dxa"/>
            <w:noWrap w:val="0"/>
            <w:vAlign w:val="top"/>
          </w:tcPr>
          <w:p w14:paraId="3E421670">
            <w:pPr>
              <w:keepNext/>
              <w:spacing w:line="440" w:lineRule="exact"/>
              <w:ind w:left="63" w:right="63"/>
              <w:rPr>
                <w:rFonts w:ascii="宋体" w:hAnsi="宋体" w:eastAsia="仿宋_GB2312"/>
                <w:sz w:val="24"/>
                <w:highlight w:val="none"/>
              </w:rPr>
            </w:pPr>
          </w:p>
        </w:tc>
        <w:tc>
          <w:tcPr>
            <w:tcW w:w="1418" w:type="dxa"/>
            <w:noWrap w:val="0"/>
            <w:vAlign w:val="top"/>
          </w:tcPr>
          <w:p w14:paraId="7C03E742">
            <w:pPr>
              <w:keepNext/>
              <w:spacing w:line="440" w:lineRule="exact"/>
              <w:ind w:left="63" w:right="63"/>
              <w:rPr>
                <w:rFonts w:ascii="宋体" w:hAnsi="宋体" w:eastAsia="仿宋_GB2312"/>
                <w:sz w:val="24"/>
                <w:highlight w:val="none"/>
              </w:rPr>
            </w:pPr>
          </w:p>
        </w:tc>
        <w:tc>
          <w:tcPr>
            <w:tcW w:w="1701" w:type="dxa"/>
            <w:noWrap w:val="0"/>
            <w:vAlign w:val="top"/>
          </w:tcPr>
          <w:p w14:paraId="443C4BF9">
            <w:pPr>
              <w:keepNext/>
              <w:spacing w:line="440" w:lineRule="exact"/>
              <w:ind w:left="63" w:right="63"/>
              <w:rPr>
                <w:rFonts w:ascii="宋体" w:hAnsi="宋体" w:eastAsia="仿宋_GB2312"/>
                <w:sz w:val="24"/>
                <w:highlight w:val="none"/>
              </w:rPr>
            </w:pPr>
          </w:p>
        </w:tc>
      </w:tr>
      <w:tr w14:paraId="5209FD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F6C94FC">
            <w:pPr>
              <w:keepNext/>
              <w:spacing w:line="440" w:lineRule="exact"/>
              <w:ind w:left="63" w:right="63"/>
              <w:rPr>
                <w:rFonts w:ascii="宋体" w:hAnsi="宋体" w:eastAsia="仿宋_GB2312"/>
                <w:sz w:val="24"/>
                <w:highlight w:val="none"/>
              </w:rPr>
            </w:pPr>
          </w:p>
        </w:tc>
        <w:tc>
          <w:tcPr>
            <w:tcW w:w="1984" w:type="dxa"/>
            <w:noWrap w:val="0"/>
            <w:vAlign w:val="top"/>
          </w:tcPr>
          <w:p w14:paraId="285E56ED">
            <w:pPr>
              <w:keepNext/>
              <w:spacing w:line="440" w:lineRule="exact"/>
              <w:ind w:left="63" w:right="63"/>
              <w:rPr>
                <w:rFonts w:ascii="宋体" w:hAnsi="宋体" w:eastAsia="仿宋_GB2312"/>
                <w:sz w:val="24"/>
                <w:highlight w:val="none"/>
              </w:rPr>
            </w:pPr>
          </w:p>
        </w:tc>
        <w:tc>
          <w:tcPr>
            <w:tcW w:w="851" w:type="dxa"/>
            <w:noWrap w:val="0"/>
            <w:vAlign w:val="top"/>
          </w:tcPr>
          <w:p w14:paraId="3133A2FE">
            <w:pPr>
              <w:keepNext/>
              <w:spacing w:line="440" w:lineRule="exact"/>
              <w:ind w:left="63" w:right="63"/>
              <w:rPr>
                <w:rFonts w:ascii="宋体" w:hAnsi="宋体" w:eastAsia="仿宋_GB2312"/>
                <w:sz w:val="24"/>
                <w:highlight w:val="none"/>
              </w:rPr>
            </w:pPr>
          </w:p>
        </w:tc>
        <w:tc>
          <w:tcPr>
            <w:tcW w:w="774" w:type="dxa"/>
            <w:noWrap w:val="0"/>
            <w:vAlign w:val="top"/>
          </w:tcPr>
          <w:p w14:paraId="722EA0C4">
            <w:pPr>
              <w:keepNext/>
              <w:spacing w:line="440" w:lineRule="exact"/>
              <w:ind w:left="63" w:right="63"/>
              <w:rPr>
                <w:rFonts w:ascii="宋体" w:hAnsi="宋体" w:eastAsia="仿宋_GB2312"/>
                <w:sz w:val="24"/>
                <w:highlight w:val="none"/>
              </w:rPr>
            </w:pPr>
          </w:p>
        </w:tc>
        <w:tc>
          <w:tcPr>
            <w:tcW w:w="1352" w:type="dxa"/>
            <w:noWrap w:val="0"/>
            <w:vAlign w:val="top"/>
          </w:tcPr>
          <w:p w14:paraId="2A78C49D">
            <w:pPr>
              <w:keepNext/>
              <w:spacing w:line="440" w:lineRule="exact"/>
              <w:ind w:left="63" w:right="63"/>
              <w:rPr>
                <w:rFonts w:ascii="宋体" w:hAnsi="宋体" w:eastAsia="仿宋_GB2312"/>
                <w:sz w:val="24"/>
                <w:highlight w:val="none"/>
              </w:rPr>
            </w:pPr>
          </w:p>
        </w:tc>
        <w:tc>
          <w:tcPr>
            <w:tcW w:w="1418" w:type="dxa"/>
            <w:noWrap w:val="0"/>
            <w:vAlign w:val="top"/>
          </w:tcPr>
          <w:p w14:paraId="5786C3CE">
            <w:pPr>
              <w:keepNext/>
              <w:spacing w:line="440" w:lineRule="exact"/>
              <w:ind w:left="63" w:right="63"/>
              <w:rPr>
                <w:rFonts w:ascii="宋体" w:hAnsi="宋体" w:eastAsia="仿宋_GB2312"/>
                <w:sz w:val="24"/>
                <w:highlight w:val="none"/>
              </w:rPr>
            </w:pPr>
          </w:p>
        </w:tc>
        <w:tc>
          <w:tcPr>
            <w:tcW w:w="1701" w:type="dxa"/>
            <w:noWrap w:val="0"/>
            <w:vAlign w:val="top"/>
          </w:tcPr>
          <w:p w14:paraId="68105DA8">
            <w:pPr>
              <w:keepNext/>
              <w:spacing w:line="440" w:lineRule="exact"/>
              <w:ind w:left="63" w:right="63"/>
              <w:rPr>
                <w:rFonts w:ascii="宋体" w:hAnsi="宋体" w:eastAsia="仿宋_GB2312"/>
                <w:sz w:val="24"/>
                <w:highlight w:val="none"/>
              </w:rPr>
            </w:pPr>
          </w:p>
        </w:tc>
      </w:tr>
      <w:tr w14:paraId="3BEDC3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3C76A4A">
            <w:pPr>
              <w:keepNext/>
              <w:spacing w:line="440" w:lineRule="exact"/>
              <w:ind w:left="63" w:right="63"/>
              <w:rPr>
                <w:rFonts w:ascii="宋体" w:hAnsi="宋体" w:eastAsia="仿宋_GB2312"/>
                <w:sz w:val="24"/>
                <w:highlight w:val="none"/>
              </w:rPr>
            </w:pPr>
          </w:p>
        </w:tc>
        <w:tc>
          <w:tcPr>
            <w:tcW w:w="1984" w:type="dxa"/>
            <w:noWrap w:val="0"/>
            <w:vAlign w:val="top"/>
          </w:tcPr>
          <w:p w14:paraId="6E5B133A">
            <w:pPr>
              <w:keepNext/>
              <w:spacing w:line="440" w:lineRule="exact"/>
              <w:ind w:left="63" w:right="63"/>
              <w:rPr>
                <w:rFonts w:ascii="宋体" w:hAnsi="宋体" w:eastAsia="仿宋_GB2312"/>
                <w:sz w:val="24"/>
                <w:highlight w:val="none"/>
              </w:rPr>
            </w:pPr>
          </w:p>
        </w:tc>
        <w:tc>
          <w:tcPr>
            <w:tcW w:w="851" w:type="dxa"/>
            <w:noWrap w:val="0"/>
            <w:vAlign w:val="top"/>
          </w:tcPr>
          <w:p w14:paraId="74F139C9">
            <w:pPr>
              <w:keepNext/>
              <w:spacing w:line="440" w:lineRule="exact"/>
              <w:ind w:left="63" w:right="63"/>
              <w:rPr>
                <w:rFonts w:ascii="宋体" w:hAnsi="宋体" w:eastAsia="仿宋_GB2312"/>
                <w:sz w:val="24"/>
                <w:highlight w:val="none"/>
              </w:rPr>
            </w:pPr>
          </w:p>
        </w:tc>
        <w:tc>
          <w:tcPr>
            <w:tcW w:w="774" w:type="dxa"/>
            <w:noWrap w:val="0"/>
            <w:vAlign w:val="top"/>
          </w:tcPr>
          <w:p w14:paraId="02381157">
            <w:pPr>
              <w:keepNext/>
              <w:spacing w:line="440" w:lineRule="exact"/>
              <w:ind w:left="63" w:right="63"/>
              <w:rPr>
                <w:rFonts w:ascii="宋体" w:hAnsi="宋体" w:eastAsia="仿宋_GB2312"/>
                <w:sz w:val="24"/>
                <w:highlight w:val="none"/>
              </w:rPr>
            </w:pPr>
          </w:p>
        </w:tc>
        <w:tc>
          <w:tcPr>
            <w:tcW w:w="1352" w:type="dxa"/>
            <w:noWrap w:val="0"/>
            <w:vAlign w:val="top"/>
          </w:tcPr>
          <w:p w14:paraId="798D7830">
            <w:pPr>
              <w:keepNext/>
              <w:spacing w:line="440" w:lineRule="exact"/>
              <w:ind w:left="63" w:right="63"/>
              <w:rPr>
                <w:rFonts w:ascii="宋体" w:hAnsi="宋体" w:eastAsia="仿宋_GB2312"/>
                <w:sz w:val="24"/>
                <w:highlight w:val="none"/>
              </w:rPr>
            </w:pPr>
          </w:p>
        </w:tc>
        <w:tc>
          <w:tcPr>
            <w:tcW w:w="1418" w:type="dxa"/>
            <w:noWrap w:val="0"/>
            <w:vAlign w:val="top"/>
          </w:tcPr>
          <w:p w14:paraId="6899489E">
            <w:pPr>
              <w:keepNext/>
              <w:spacing w:line="440" w:lineRule="exact"/>
              <w:ind w:left="63" w:right="63"/>
              <w:rPr>
                <w:rFonts w:ascii="宋体" w:hAnsi="宋体" w:eastAsia="仿宋_GB2312"/>
                <w:sz w:val="24"/>
                <w:highlight w:val="none"/>
              </w:rPr>
            </w:pPr>
          </w:p>
        </w:tc>
        <w:tc>
          <w:tcPr>
            <w:tcW w:w="1701" w:type="dxa"/>
            <w:noWrap w:val="0"/>
            <w:vAlign w:val="top"/>
          </w:tcPr>
          <w:p w14:paraId="18398B81">
            <w:pPr>
              <w:keepNext/>
              <w:spacing w:line="440" w:lineRule="exact"/>
              <w:ind w:left="63" w:right="63"/>
              <w:rPr>
                <w:rFonts w:ascii="宋体" w:hAnsi="宋体" w:eastAsia="仿宋_GB2312"/>
                <w:sz w:val="24"/>
                <w:highlight w:val="none"/>
              </w:rPr>
            </w:pPr>
          </w:p>
        </w:tc>
      </w:tr>
      <w:tr w14:paraId="210A1D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50705E0">
            <w:pPr>
              <w:keepNext/>
              <w:spacing w:line="440" w:lineRule="exact"/>
              <w:ind w:left="63" w:right="63"/>
              <w:rPr>
                <w:rFonts w:ascii="宋体" w:hAnsi="宋体" w:eastAsia="仿宋_GB2312"/>
                <w:sz w:val="24"/>
                <w:highlight w:val="none"/>
              </w:rPr>
            </w:pPr>
          </w:p>
        </w:tc>
        <w:tc>
          <w:tcPr>
            <w:tcW w:w="1984" w:type="dxa"/>
            <w:noWrap w:val="0"/>
            <w:vAlign w:val="top"/>
          </w:tcPr>
          <w:p w14:paraId="753187E0">
            <w:pPr>
              <w:keepNext/>
              <w:spacing w:line="440" w:lineRule="exact"/>
              <w:ind w:left="63" w:right="63"/>
              <w:rPr>
                <w:rFonts w:ascii="宋体" w:hAnsi="宋体" w:eastAsia="仿宋_GB2312"/>
                <w:sz w:val="24"/>
                <w:highlight w:val="none"/>
              </w:rPr>
            </w:pPr>
          </w:p>
        </w:tc>
        <w:tc>
          <w:tcPr>
            <w:tcW w:w="851" w:type="dxa"/>
            <w:noWrap w:val="0"/>
            <w:vAlign w:val="top"/>
          </w:tcPr>
          <w:p w14:paraId="2CA62118">
            <w:pPr>
              <w:keepNext/>
              <w:spacing w:line="440" w:lineRule="exact"/>
              <w:ind w:left="63" w:right="63"/>
              <w:rPr>
                <w:rFonts w:ascii="宋体" w:hAnsi="宋体" w:eastAsia="仿宋_GB2312"/>
                <w:sz w:val="24"/>
                <w:highlight w:val="none"/>
              </w:rPr>
            </w:pPr>
          </w:p>
        </w:tc>
        <w:tc>
          <w:tcPr>
            <w:tcW w:w="774" w:type="dxa"/>
            <w:noWrap w:val="0"/>
            <w:vAlign w:val="top"/>
          </w:tcPr>
          <w:p w14:paraId="082F19B2">
            <w:pPr>
              <w:keepNext/>
              <w:spacing w:line="440" w:lineRule="exact"/>
              <w:ind w:left="63" w:right="63"/>
              <w:rPr>
                <w:rFonts w:ascii="宋体" w:hAnsi="宋体" w:eastAsia="仿宋_GB2312"/>
                <w:sz w:val="24"/>
                <w:highlight w:val="none"/>
              </w:rPr>
            </w:pPr>
          </w:p>
        </w:tc>
        <w:tc>
          <w:tcPr>
            <w:tcW w:w="1352" w:type="dxa"/>
            <w:noWrap w:val="0"/>
            <w:vAlign w:val="top"/>
          </w:tcPr>
          <w:p w14:paraId="5D96A178">
            <w:pPr>
              <w:keepNext/>
              <w:spacing w:line="440" w:lineRule="exact"/>
              <w:ind w:left="63" w:right="63"/>
              <w:rPr>
                <w:rFonts w:ascii="宋体" w:hAnsi="宋体" w:eastAsia="仿宋_GB2312"/>
                <w:sz w:val="24"/>
                <w:highlight w:val="none"/>
              </w:rPr>
            </w:pPr>
          </w:p>
        </w:tc>
        <w:tc>
          <w:tcPr>
            <w:tcW w:w="1418" w:type="dxa"/>
            <w:noWrap w:val="0"/>
            <w:vAlign w:val="top"/>
          </w:tcPr>
          <w:p w14:paraId="69385FE2">
            <w:pPr>
              <w:keepNext/>
              <w:spacing w:line="440" w:lineRule="exact"/>
              <w:ind w:left="63" w:right="63"/>
              <w:rPr>
                <w:rFonts w:ascii="宋体" w:hAnsi="宋体" w:eastAsia="仿宋_GB2312"/>
                <w:sz w:val="24"/>
                <w:highlight w:val="none"/>
              </w:rPr>
            </w:pPr>
          </w:p>
        </w:tc>
        <w:tc>
          <w:tcPr>
            <w:tcW w:w="1701" w:type="dxa"/>
            <w:noWrap w:val="0"/>
            <w:vAlign w:val="top"/>
          </w:tcPr>
          <w:p w14:paraId="4A5E732E">
            <w:pPr>
              <w:keepNext/>
              <w:spacing w:line="440" w:lineRule="exact"/>
              <w:ind w:left="63" w:right="63"/>
              <w:rPr>
                <w:rFonts w:ascii="宋体" w:hAnsi="宋体" w:eastAsia="仿宋_GB2312"/>
                <w:sz w:val="24"/>
                <w:highlight w:val="none"/>
              </w:rPr>
            </w:pPr>
          </w:p>
        </w:tc>
      </w:tr>
      <w:tr w14:paraId="11EA1D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094820">
            <w:pPr>
              <w:keepNext/>
              <w:spacing w:line="440" w:lineRule="exact"/>
              <w:ind w:left="63" w:right="63"/>
              <w:rPr>
                <w:rFonts w:ascii="宋体" w:hAnsi="宋体" w:eastAsia="仿宋_GB2312"/>
                <w:sz w:val="24"/>
                <w:highlight w:val="none"/>
              </w:rPr>
            </w:pPr>
          </w:p>
        </w:tc>
        <w:tc>
          <w:tcPr>
            <w:tcW w:w="1984" w:type="dxa"/>
            <w:noWrap w:val="0"/>
            <w:vAlign w:val="top"/>
          </w:tcPr>
          <w:p w14:paraId="7D2BCE08">
            <w:pPr>
              <w:keepNext/>
              <w:spacing w:line="440" w:lineRule="exact"/>
              <w:ind w:left="63" w:right="63"/>
              <w:rPr>
                <w:rFonts w:ascii="宋体" w:hAnsi="宋体" w:eastAsia="仿宋_GB2312"/>
                <w:sz w:val="24"/>
                <w:highlight w:val="none"/>
              </w:rPr>
            </w:pPr>
          </w:p>
        </w:tc>
        <w:tc>
          <w:tcPr>
            <w:tcW w:w="851" w:type="dxa"/>
            <w:noWrap w:val="0"/>
            <w:vAlign w:val="top"/>
          </w:tcPr>
          <w:p w14:paraId="4B56C646">
            <w:pPr>
              <w:keepNext/>
              <w:spacing w:line="440" w:lineRule="exact"/>
              <w:ind w:left="63" w:right="63"/>
              <w:rPr>
                <w:rFonts w:ascii="宋体" w:hAnsi="宋体" w:eastAsia="仿宋_GB2312"/>
                <w:sz w:val="24"/>
                <w:highlight w:val="none"/>
              </w:rPr>
            </w:pPr>
          </w:p>
        </w:tc>
        <w:tc>
          <w:tcPr>
            <w:tcW w:w="774" w:type="dxa"/>
            <w:noWrap w:val="0"/>
            <w:vAlign w:val="top"/>
          </w:tcPr>
          <w:p w14:paraId="2375E275">
            <w:pPr>
              <w:keepNext/>
              <w:spacing w:line="440" w:lineRule="exact"/>
              <w:ind w:left="63" w:right="63"/>
              <w:rPr>
                <w:rFonts w:ascii="宋体" w:hAnsi="宋体" w:eastAsia="仿宋_GB2312"/>
                <w:sz w:val="24"/>
                <w:highlight w:val="none"/>
              </w:rPr>
            </w:pPr>
          </w:p>
        </w:tc>
        <w:tc>
          <w:tcPr>
            <w:tcW w:w="1352" w:type="dxa"/>
            <w:noWrap w:val="0"/>
            <w:vAlign w:val="top"/>
          </w:tcPr>
          <w:p w14:paraId="4605265B">
            <w:pPr>
              <w:keepNext/>
              <w:spacing w:line="440" w:lineRule="exact"/>
              <w:ind w:left="63" w:right="63"/>
              <w:rPr>
                <w:rFonts w:ascii="宋体" w:hAnsi="宋体" w:eastAsia="仿宋_GB2312"/>
                <w:sz w:val="24"/>
                <w:highlight w:val="none"/>
              </w:rPr>
            </w:pPr>
          </w:p>
        </w:tc>
        <w:tc>
          <w:tcPr>
            <w:tcW w:w="1418" w:type="dxa"/>
            <w:noWrap w:val="0"/>
            <w:vAlign w:val="top"/>
          </w:tcPr>
          <w:p w14:paraId="1CDE1945">
            <w:pPr>
              <w:keepNext/>
              <w:spacing w:line="440" w:lineRule="exact"/>
              <w:ind w:left="63" w:right="63"/>
              <w:rPr>
                <w:rFonts w:ascii="宋体" w:hAnsi="宋体" w:eastAsia="仿宋_GB2312"/>
                <w:sz w:val="24"/>
                <w:highlight w:val="none"/>
              </w:rPr>
            </w:pPr>
          </w:p>
        </w:tc>
        <w:tc>
          <w:tcPr>
            <w:tcW w:w="1701" w:type="dxa"/>
            <w:noWrap w:val="0"/>
            <w:vAlign w:val="top"/>
          </w:tcPr>
          <w:p w14:paraId="1059CB3C">
            <w:pPr>
              <w:keepNext/>
              <w:spacing w:line="440" w:lineRule="exact"/>
              <w:ind w:left="63" w:right="63"/>
              <w:rPr>
                <w:rFonts w:ascii="宋体" w:hAnsi="宋体" w:eastAsia="仿宋_GB2312"/>
                <w:sz w:val="24"/>
                <w:highlight w:val="none"/>
              </w:rPr>
            </w:pPr>
          </w:p>
        </w:tc>
      </w:tr>
      <w:tr w14:paraId="1B9196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485D903">
            <w:pPr>
              <w:keepNext/>
              <w:spacing w:line="440" w:lineRule="exact"/>
              <w:ind w:left="63" w:right="63"/>
              <w:rPr>
                <w:rFonts w:ascii="宋体" w:hAnsi="宋体" w:eastAsia="仿宋_GB2312"/>
                <w:sz w:val="24"/>
                <w:highlight w:val="none"/>
              </w:rPr>
            </w:pPr>
          </w:p>
        </w:tc>
        <w:tc>
          <w:tcPr>
            <w:tcW w:w="1984" w:type="dxa"/>
            <w:noWrap w:val="0"/>
            <w:vAlign w:val="top"/>
          </w:tcPr>
          <w:p w14:paraId="4EF64A24">
            <w:pPr>
              <w:keepNext/>
              <w:spacing w:line="440" w:lineRule="exact"/>
              <w:ind w:left="63" w:right="63"/>
              <w:rPr>
                <w:rFonts w:ascii="宋体" w:hAnsi="宋体" w:eastAsia="仿宋_GB2312"/>
                <w:sz w:val="24"/>
                <w:highlight w:val="none"/>
              </w:rPr>
            </w:pPr>
          </w:p>
        </w:tc>
        <w:tc>
          <w:tcPr>
            <w:tcW w:w="851" w:type="dxa"/>
            <w:noWrap w:val="0"/>
            <w:vAlign w:val="top"/>
          </w:tcPr>
          <w:p w14:paraId="141C16E1">
            <w:pPr>
              <w:keepNext/>
              <w:spacing w:line="440" w:lineRule="exact"/>
              <w:ind w:left="63" w:right="63"/>
              <w:rPr>
                <w:rFonts w:ascii="宋体" w:hAnsi="宋体" w:eastAsia="仿宋_GB2312"/>
                <w:sz w:val="24"/>
                <w:highlight w:val="none"/>
              </w:rPr>
            </w:pPr>
          </w:p>
        </w:tc>
        <w:tc>
          <w:tcPr>
            <w:tcW w:w="774" w:type="dxa"/>
            <w:noWrap w:val="0"/>
            <w:vAlign w:val="top"/>
          </w:tcPr>
          <w:p w14:paraId="00A9E385">
            <w:pPr>
              <w:keepNext/>
              <w:spacing w:line="440" w:lineRule="exact"/>
              <w:ind w:left="63" w:right="63"/>
              <w:rPr>
                <w:rFonts w:ascii="宋体" w:hAnsi="宋体" w:eastAsia="仿宋_GB2312"/>
                <w:sz w:val="24"/>
                <w:highlight w:val="none"/>
              </w:rPr>
            </w:pPr>
          </w:p>
        </w:tc>
        <w:tc>
          <w:tcPr>
            <w:tcW w:w="1352" w:type="dxa"/>
            <w:noWrap w:val="0"/>
            <w:vAlign w:val="top"/>
          </w:tcPr>
          <w:p w14:paraId="61F57A13">
            <w:pPr>
              <w:keepNext/>
              <w:spacing w:line="440" w:lineRule="exact"/>
              <w:ind w:left="63" w:right="63"/>
              <w:rPr>
                <w:rFonts w:ascii="宋体" w:hAnsi="宋体" w:eastAsia="仿宋_GB2312"/>
                <w:sz w:val="24"/>
                <w:highlight w:val="none"/>
              </w:rPr>
            </w:pPr>
          </w:p>
        </w:tc>
        <w:tc>
          <w:tcPr>
            <w:tcW w:w="1418" w:type="dxa"/>
            <w:noWrap w:val="0"/>
            <w:vAlign w:val="top"/>
          </w:tcPr>
          <w:p w14:paraId="3F524178">
            <w:pPr>
              <w:keepNext/>
              <w:spacing w:line="440" w:lineRule="exact"/>
              <w:ind w:left="63" w:right="63"/>
              <w:rPr>
                <w:rFonts w:ascii="宋体" w:hAnsi="宋体" w:eastAsia="仿宋_GB2312"/>
                <w:sz w:val="24"/>
                <w:highlight w:val="none"/>
              </w:rPr>
            </w:pPr>
          </w:p>
        </w:tc>
        <w:tc>
          <w:tcPr>
            <w:tcW w:w="1701" w:type="dxa"/>
            <w:noWrap w:val="0"/>
            <w:vAlign w:val="top"/>
          </w:tcPr>
          <w:p w14:paraId="757555E3">
            <w:pPr>
              <w:keepNext/>
              <w:spacing w:line="440" w:lineRule="exact"/>
              <w:ind w:left="63" w:right="63"/>
              <w:rPr>
                <w:rFonts w:ascii="宋体" w:hAnsi="宋体" w:eastAsia="仿宋_GB2312"/>
                <w:sz w:val="24"/>
                <w:highlight w:val="none"/>
              </w:rPr>
            </w:pPr>
          </w:p>
        </w:tc>
      </w:tr>
      <w:tr w14:paraId="70A9F4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56BA7EF">
            <w:pPr>
              <w:keepNext/>
              <w:spacing w:line="440" w:lineRule="exact"/>
              <w:ind w:left="63" w:right="63"/>
              <w:rPr>
                <w:rFonts w:ascii="宋体" w:hAnsi="宋体" w:eastAsia="仿宋_GB2312"/>
                <w:sz w:val="24"/>
                <w:highlight w:val="none"/>
              </w:rPr>
            </w:pPr>
          </w:p>
        </w:tc>
        <w:tc>
          <w:tcPr>
            <w:tcW w:w="1984" w:type="dxa"/>
            <w:noWrap w:val="0"/>
            <w:vAlign w:val="top"/>
          </w:tcPr>
          <w:p w14:paraId="65E8DD82">
            <w:pPr>
              <w:keepNext/>
              <w:spacing w:line="440" w:lineRule="exact"/>
              <w:ind w:left="63" w:right="63"/>
              <w:rPr>
                <w:rFonts w:ascii="宋体" w:hAnsi="宋体" w:eastAsia="仿宋_GB2312"/>
                <w:sz w:val="24"/>
                <w:highlight w:val="none"/>
              </w:rPr>
            </w:pPr>
          </w:p>
        </w:tc>
        <w:tc>
          <w:tcPr>
            <w:tcW w:w="851" w:type="dxa"/>
            <w:noWrap w:val="0"/>
            <w:vAlign w:val="top"/>
          </w:tcPr>
          <w:p w14:paraId="75BB194D">
            <w:pPr>
              <w:keepNext/>
              <w:spacing w:line="440" w:lineRule="exact"/>
              <w:ind w:left="63" w:right="63"/>
              <w:rPr>
                <w:rFonts w:ascii="宋体" w:hAnsi="宋体" w:eastAsia="仿宋_GB2312"/>
                <w:sz w:val="24"/>
                <w:highlight w:val="none"/>
              </w:rPr>
            </w:pPr>
          </w:p>
        </w:tc>
        <w:tc>
          <w:tcPr>
            <w:tcW w:w="774" w:type="dxa"/>
            <w:noWrap w:val="0"/>
            <w:vAlign w:val="top"/>
          </w:tcPr>
          <w:p w14:paraId="79A27E77">
            <w:pPr>
              <w:keepNext/>
              <w:spacing w:line="440" w:lineRule="exact"/>
              <w:ind w:left="63" w:right="63"/>
              <w:rPr>
                <w:rFonts w:ascii="宋体" w:hAnsi="宋体" w:eastAsia="仿宋_GB2312"/>
                <w:sz w:val="24"/>
                <w:highlight w:val="none"/>
              </w:rPr>
            </w:pPr>
          </w:p>
        </w:tc>
        <w:tc>
          <w:tcPr>
            <w:tcW w:w="1352" w:type="dxa"/>
            <w:noWrap w:val="0"/>
            <w:vAlign w:val="top"/>
          </w:tcPr>
          <w:p w14:paraId="75D30F6A">
            <w:pPr>
              <w:keepNext/>
              <w:spacing w:line="440" w:lineRule="exact"/>
              <w:ind w:left="63" w:right="63"/>
              <w:rPr>
                <w:rFonts w:ascii="宋体" w:hAnsi="宋体" w:eastAsia="仿宋_GB2312"/>
                <w:sz w:val="24"/>
                <w:highlight w:val="none"/>
              </w:rPr>
            </w:pPr>
          </w:p>
        </w:tc>
        <w:tc>
          <w:tcPr>
            <w:tcW w:w="1418" w:type="dxa"/>
            <w:noWrap w:val="0"/>
            <w:vAlign w:val="top"/>
          </w:tcPr>
          <w:p w14:paraId="62CE0389">
            <w:pPr>
              <w:keepNext/>
              <w:spacing w:line="440" w:lineRule="exact"/>
              <w:ind w:left="63" w:right="63"/>
              <w:rPr>
                <w:rFonts w:ascii="宋体" w:hAnsi="宋体" w:eastAsia="仿宋_GB2312"/>
                <w:sz w:val="24"/>
                <w:highlight w:val="none"/>
              </w:rPr>
            </w:pPr>
          </w:p>
        </w:tc>
        <w:tc>
          <w:tcPr>
            <w:tcW w:w="1701" w:type="dxa"/>
            <w:noWrap w:val="0"/>
            <w:vAlign w:val="top"/>
          </w:tcPr>
          <w:p w14:paraId="2DD0FCE7">
            <w:pPr>
              <w:keepNext/>
              <w:spacing w:line="440" w:lineRule="exact"/>
              <w:ind w:left="63" w:right="63"/>
              <w:rPr>
                <w:rFonts w:ascii="宋体" w:hAnsi="宋体" w:eastAsia="仿宋_GB2312"/>
                <w:sz w:val="24"/>
                <w:highlight w:val="none"/>
              </w:rPr>
            </w:pPr>
          </w:p>
        </w:tc>
      </w:tr>
      <w:tr w14:paraId="203C85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01CE4AF">
            <w:pPr>
              <w:keepNext/>
              <w:spacing w:line="440" w:lineRule="exact"/>
              <w:ind w:left="63" w:right="63"/>
              <w:rPr>
                <w:rFonts w:ascii="宋体" w:hAnsi="宋体" w:eastAsia="仿宋_GB2312"/>
                <w:sz w:val="24"/>
                <w:highlight w:val="none"/>
              </w:rPr>
            </w:pPr>
          </w:p>
        </w:tc>
        <w:tc>
          <w:tcPr>
            <w:tcW w:w="1984" w:type="dxa"/>
            <w:noWrap w:val="0"/>
            <w:vAlign w:val="top"/>
          </w:tcPr>
          <w:p w14:paraId="6294841D">
            <w:pPr>
              <w:keepNext/>
              <w:spacing w:line="440" w:lineRule="exact"/>
              <w:ind w:left="63" w:right="63"/>
              <w:rPr>
                <w:rFonts w:ascii="宋体" w:hAnsi="宋体" w:eastAsia="仿宋_GB2312"/>
                <w:sz w:val="24"/>
                <w:highlight w:val="none"/>
              </w:rPr>
            </w:pPr>
          </w:p>
        </w:tc>
        <w:tc>
          <w:tcPr>
            <w:tcW w:w="851" w:type="dxa"/>
            <w:noWrap w:val="0"/>
            <w:vAlign w:val="top"/>
          </w:tcPr>
          <w:p w14:paraId="7E1962E0">
            <w:pPr>
              <w:keepNext/>
              <w:spacing w:line="440" w:lineRule="exact"/>
              <w:ind w:left="63" w:right="63"/>
              <w:rPr>
                <w:rFonts w:ascii="宋体" w:hAnsi="宋体" w:eastAsia="仿宋_GB2312"/>
                <w:sz w:val="24"/>
                <w:highlight w:val="none"/>
              </w:rPr>
            </w:pPr>
          </w:p>
        </w:tc>
        <w:tc>
          <w:tcPr>
            <w:tcW w:w="774" w:type="dxa"/>
            <w:noWrap w:val="0"/>
            <w:vAlign w:val="top"/>
          </w:tcPr>
          <w:p w14:paraId="7B54B4B4">
            <w:pPr>
              <w:keepNext/>
              <w:spacing w:line="440" w:lineRule="exact"/>
              <w:ind w:left="63" w:right="63"/>
              <w:rPr>
                <w:rFonts w:ascii="宋体" w:hAnsi="宋体" w:eastAsia="仿宋_GB2312"/>
                <w:sz w:val="24"/>
                <w:highlight w:val="none"/>
              </w:rPr>
            </w:pPr>
          </w:p>
        </w:tc>
        <w:tc>
          <w:tcPr>
            <w:tcW w:w="1352" w:type="dxa"/>
            <w:noWrap w:val="0"/>
            <w:vAlign w:val="top"/>
          </w:tcPr>
          <w:p w14:paraId="6336F5FC">
            <w:pPr>
              <w:keepNext/>
              <w:spacing w:line="440" w:lineRule="exact"/>
              <w:ind w:left="63" w:right="63"/>
              <w:rPr>
                <w:rFonts w:ascii="宋体" w:hAnsi="宋体" w:eastAsia="仿宋_GB2312"/>
                <w:sz w:val="24"/>
                <w:highlight w:val="none"/>
              </w:rPr>
            </w:pPr>
          </w:p>
        </w:tc>
        <w:tc>
          <w:tcPr>
            <w:tcW w:w="1418" w:type="dxa"/>
            <w:noWrap w:val="0"/>
            <w:vAlign w:val="top"/>
          </w:tcPr>
          <w:p w14:paraId="7A705DCC">
            <w:pPr>
              <w:keepNext/>
              <w:spacing w:line="440" w:lineRule="exact"/>
              <w:ind w:left="63" w:right="63"/>
              <w:rPr>
                <w:rFonts w:ascii="宋体" w:hAnsi="宋体" w:eastAsia="仿宋_GB2312"/>
                <w:sz w:val="24"/>
                <w:highlight w:val="none"/>
              </w:rPr>
            </w:pPr>
          </w:p>
        </w:tc>
        <w:tc>
          <w:tcPr>
            <w:tcW w:w="1701" w:type="dxa"/>
            <w:noWrap w:val="0"/>
            <w:vAlign w:val="top"/>
          </w:tcPr>
          <w:p w14:paraId="46CCECED">
            <w:pPr>
              <w:keepNext/>
              <w:spacing w:line="440" w:lineRule="exact"/>
              <w:ind w:left="63" w:right="63"/>
              <w:rPr>
                <w:rFonts w:ascii="宋体" w:hAnsi="宋体" w:eastAsia="仿宋_GB2312"/>
                <w:sz w:val="24"/>
                <w:highlight w:val="none"/>
              </w:rPr>
            </w:pPr>
          </w:p>
        </w:tc>
      </w:tr>
      <w:tr w14:paraId="1AB8EE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D0BDA72">
            <w:pPr>
              <w:keepNext/>
              <w:spacing w:line="440" w:lineRule="exact"/>
              <w:ind w:left="63" w:right="63"/>
              <w:rPr>
                <w:rFonts w:ascii="宋体" w:hAnsi="宋体" w:eastAsia="仿宋_GB2312"/>
                <w:sz w:val="24"/>
                <w:highlight w:val="none"/>
              </w:rPr>
            </w:pPr>
          </w:p>
        </w:tc>
        <w:tc>
          <w:tcPr>
            <w:tcW w:w="1984" w:type="dxa"/>
            <w:noWrap w:val="0"/>
            <w:vAlign w:val="top"/>
          </w:tcPr>
          <w:p w14:paraId="045074C7">
            <w:pPr>
              <w:keepNext/>
              <w:spacing w:line="440" w:lineRule="exact"/>
              <w:ind w:left="63" w:right="63"/>
              <w:rPr>
                <w:rFonts w:ascii="宋体" w:hAnsi="宋体" w:eastAsia="仿宋_GB2312"/>
                <w:sz w:val="24"/>
                <w:highlight w:val="none"/>
              </w:rPr>
            </w:pPr>
          </w:p>
        </w:tc>
        <w:tc>
          <w:tcPr>
            <w:tcW w:w="851" w:type="dxa"/>
            <w:noWrap w:val="0"/>
            <w:vAlign w:val="top"/>
          </w:tcPr>
          <w:p w14:paraId="0EBB1783">
            <w:pPr>
              <w:keepNext/>
              <w:spacing w:line="440" w:lineRule="exact"/>
              <w:ind w:left="63" w:right="63"/>
              <w:rPr>
                <w:rFonts w:ascii="宋体" w:hAnsi="宋体" w:eastAsia="仿宋_GB2312"/>
                <w:sz w:val="24"/>
                <w:highlight w:val="none"/>
              </w:rPr>
            </w:pPr>
          </w:p>
        </w:tc>
        <w:tc>
          <w:tcPr>
            <w:tcW w:w="774" w:type="dxa"/>
            <w:noWrap w:val="0"/>
            <w:vAlign w:val="top"/>
          </w:tcPr>
          <w:p w14:paraId="17DFD8C4">
            <w:pPr>
              <w:keepNext/>
              <w:spacing w:line="440" w:lineRule="exact"/>
              <w:ind w:left="63" w:right="63"/>
              <w:rPr>
                <w:rFonts w:ascii="宋体" w:hAnsi="宋体" w:eastAsia="仿宋_GB2312"/>
                <w:sz w:val="24"/>
                <w:highlight w:val="none"/>
              </w:rPr>
            </w:pPr>
          </w:p>
        </w:tc>
        <w:tc>
          <w:tcPr>
            <w:tcW w:w="1352" w:type="dxa"/>
            <w:noWrap w:val="0"/>
            <w:vAlign w:val="top"/>
          </w:tcPr>
          <w:p w14:paraId="08E9C1A1">
            <w:pPr>
              <w:keepNext/>
              <w:spacing w:line="440" w:lineRule="exact"/>
              <w:ind w:left="63" w:right="63"/>
              <w:rPr>
                <w:rFonts w:ascii="宋体" w:hAnsi="宋体" w:eastAsia="仿宋_GB2312"/>
                <w:sz w:val="24"/>
                <w:highlight w:val="none"/>
              </w:rPr>
            </w:pPr>
          </w:p>
        </w:tc>
        <w:tc>
          <w:tcPr>
            <w:tcW w:w="1418" w:type="dxa"/>
            <w:noWrap w:val="0"/>
            <w:vAlign w:val="top"/>
          </w:tcPr>
          <w:p w14:paraId="0B664A94">
            <w:pPr>
              <w:keepNext/>
              <w:spacing w:line="440" w:lineRule="exact"/>
              <w:ind w:left="63" w:right="63"/>
              <w:rPr>
                <w:rFonts w:ascii="宋体" w:hAnsi="宋体" w:eastAsia="仿宋_GB2312"/>
                <w:sz w:val="24"/>
                <w:highlight w:val="none"/>
              </w:rPr>
            </w:pPr>
          </w:p>
        </w:tc>
        <w:tc>
          <w:tcPr>
            <w:tcW w:w="1701" w:type="dxa"/>
            <w:noWrap w:val="0"/>
            <w:vAlign w:val="top"/>
          </w:tcPr>
          <w:p w14:paraId="3E6B5829">
            <w:pPr>
              <w:keepNext/>
              <w:spacing w:line="440" w:lineRule="exact"/>
              <w:ind w:left="63" w:right="63"/>
              <w:rPr>
                <w:rFonts w:ascii="宋体" w:hAnsi="宋体" w:eastAsia="仿宋_GB2312"/>
                <w:sz w:val="24"/>
                <w:highlight w:val="none"/>
              </w:rPr>
            </w:pPr>
          </w:p>
        </w:tc>
      </w:tr>
      <w:tr w14:paraId="3F3165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237FF9F">
            <w:pPr>
              <w:keepNext/>
              <w:spacing w:line="440" w:lineRule="exact"/>
              <w:ind w:left="63" w:right="63"/>
              <w:rPr>
                <w:rFonts w:ascii="宋体" w:hAnsi="宋体" w:eastAsia="仿宋_GB2312"/>
                <w:sz w:val="24"/>
                <w:highlight w:val="none"/>
              </w:rPr>
            </w:pPr>
          </w:p>
        </w:tc>
        <w:tc>
          <w:tcPr>
            <w:tcW w:w="1984" w:type="dxa"/>
            <w:noWrap w:val="0"/>
            <w:vAlign w:val="top"/>
          </w:tcPr>
          <w:p w14:paraId="79BF5BC7">
            <w:pPr>
              <w:keepNext/>
              <w:spacing w:line="440" w:lineRule="exact"/>
              <w:ind w:left="63" w:right="63"/>
              <w:rPr>
                <w:rFonts w:ascii="宋体" w:hAnsi="宋体" w:eastAsia="仿宋_GB2312"/>
                <w:sz w:val="24"/>
                <w:highlight w:val="none"/>
              </w:rPr>
            </w:pPr>
          </w:p>
        </w:tc>
        <w:tc>
          <w:tcPr>
            <w:tcW w:w="851" w:type="dxa"/>
            <w:noWrap w:val="0"/>
            <w:vAlign w:val="top"/>
          </w:tcPr>
          <w:p w14:paraId="7D6E7A43">
            <w:pPr>
              <w:keepNext/>
              <w:spacing w:line="440" w:lineRule="exact"/>
              <w:ind w:left="63" w:right="63"/>
              <w:rPr>
                <w:rFonts w:ascii="宋体" w:hAnsi="宋体" w:eastAsia="仿宋_GB2312"/>
                <w:sz w:val="24"/>
                <w:highlight w:val="none"/>
              </w:rPr>
            </w:pPr>
          </w:p>
        </w:tc>
        <w:tc>
          <w:tcPr>
            <w:tcW w:w="774" w:type="dxa"/>
            <w:noWrap w:val="0"/>
            <w:vAlign w:val="top"/>
          </w:tcPr>
          <w:p w14:paraId="1EE4A642">
            <w:pPr>
              <w:keepNext/>
              <w:spacing w:line="440" w:lineRule="exact"/>
              <w:ind w:left="63" w:right="63"/>
              <w:rPr>
                <w:rFonts w:ascii="宋体" w:hAnsi="宋体" w:eastAsia="仿宋_GB2312"/>
                <w:sz w:val="24"/>
                <w:highlight w:val="none"/>
              </w:rPr>
            </w:pPr>
          </w:p>
        </w:tc>
        <w:tc>
          <w:tcPr>
            <w:tcW w:w="1352" w:type="dxa"/>
            <w:noWrap w:val="0"/>
            <w:vAlign w:val="top"/>
          </w:tcPr>
          <w:p w14:paraId="2341AD0C">
            <w:pPr>
              <w:keepNext/>
              <w:spacing w:line="440" w:lineRule="exact"/>
              <w:ind w:left="63" w:right="63"/>
              <w:rPr>
                <w:rFonts w:ascii="宋体" w:hAnsi="宋体" w:eastAsia="仿宋_GB2312"/>
                <w:sz w:val="24"/>
                <w:highlight w:val="none"/>
              </w:rPr>
            </w:pPr>
          </w:p>
        </w:tc>
        <w:tc>
          <w:tcPr>
            <w:tcW w:w="1418" w:type="dxa"/>
            <w:noWrap w:val="0"/>
            <w:vAlign w:val="top"/>
          </w:tcPr>
          <w:p w14:paraId="4253FCA8">
            <w:pPr>
              <w:keepNext/>
              <w:spacing w:line="440" w:lineRule="exact"/>
              <w:ind w:left="63" w:right="63"/>
              <w:rPr>
                <w:rFonts w:ascii="宋体" w:hAnsi="宋体" w:eastAsia="仿宋_GB2312"/>
                <w:sz w:val="24"/>
                <w:highlight w:val="none"/>
              </w:rPr>
            </w:pPr>
          </w:p>
        </w:tc>
        <w:tc>
          <w:tcPr>
            <w:tcW w:w="1701" w:type="dxa"/>
            <w:noWrap w:val="0"/>
            <w:vAlign w:val="top"/>
          </w:tcPr>
          <w:p w14:paraId="5AFD3211">
            <w:pPr>
              <w:keepNext/>
              <w:spacing w:line="440" w:lineRule="exact"/>
              <w:ind w:left="63" w:right="63"/>
              <w:rPr>
                <w:rFonts w:ascii="宋体" w:hAnsi="宋体" w:eastAsia="仿宋_GB2312"/>
                <w:sz w:val="24"/>
                <w:highlight w:val="none"/>
              </w:rPr>
            </w:pPr>
          </w:p>
        </w:tc>
      </w:tr>
      <w:tr w14:paraId="4410C6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35B034C">
            <w:pPr>
              <w:keepNext/>
              <w:spacing w:line="440" w:lineRule="exact"/>
              <w:ind w:left="63" w:right="63"/>
              <w:rPr>
                <w:rFonts w:ascii="宋体" w:hAnsi="宋体" w:eastAsia="仿宋_GB2312"/>
                <w:sz w:val="24"/>
                <w:highlight w:val="none"/>
              </w:rPr>
            </w:pPr>
          </w:p>
        </w:tc>
        <w:tc>
          <w:tcPr>
            <w:tcW w:w="1984" w:type="dxa"/>
            <w:noWrap w:val="0"/>
            <w:vAlign w:val="top"/>
          </w:tcPr>
          <w:p w14:paraId="76BF99FC">
            <w:pPr>
              <w:keepNext/>
              <w:spacing w:line="440" w:lineRule="exact"/>
              <w:ind w:left="63" w:right="63"/>
              <w:rPr>
                <w:rFonts w:ascii="宋体" w:hAnsi="宋体" w:eastAsia="仿宋_GB2312"/>
                <w:sz w:val="24"/>
                <w:highlight w:val="none"/>
              </w:rPr>
            </w:pPr>
          </w:p>
        </w:tc>
        <w:tc>
          <w:tcPr>
            <w:tcW w:w="851" w:type="dxa"/>
            <w:noWrap w:val="0"/>
            <w:vAlign w:val="top"/>
          </w:tcPr>
          <w:p w14:paraId="73109887">
            <w:pPr>
              <w:keepNext/>
              <w:spacing w:line="440" w:lineRule="exact"/>
              <w:ind w:left="63" w:right="63"/>
              <w:rPr>
                <w:rFonts w:ascii="宋体" w:hAnsi="宋体" w:eastAsia="仿宋_GB2312"/>
                <w:sz w:val="24"/>
                <w:highlight w:val="none"/>
              </w:rPr>
            </w:pPr>
          </w:p>
        </w:tc>
        <w:tc>
          <w:tcPr>
            <w:tcW w:w="774" w:type="dxa"/>
            <w:noWrap w:val="0"/>
            <w:vAlign w:val="top"/>
          </w:tcPr>
          <w:p w14:paraId="59A48BEE">
            <w:pPr>
              <w:keepNext/>
              <w:spacing w:line="440" w:lineRule="exact"/>
              <w:ind w:left="63" w:right="63"/>
              <w:rPr>
                <w:rFonts w:ascii="宋体" w:hAnsi="宋体" w:eastAsia="仿宋_GB2312"/>
                <w:sz w:val="24"/>
                <w:highlight w:val="none"/>
              </w:rPr>
            </w:pPr>
          </w:p>
        </w:tc>
        <w:tc>
          <w:tcPr>
            <w:tcW w:w="1352" w:type="dxa"/>
            <w:noWrap w:val="0"/>
            <w:vAlign w:val="top"/>
          </w:tcPr>
          <w:p w14:paraId="72DCC9BD">
            <w:pPr>
              <w:keepNext/>
              <w:spacing w:line="440" w:lineRule="exact"/>
              <w:ind w:left="63" w:right="63"/>
              <w:rPr>
                <w:rFonts w:ascii="宋体" w:hAnsi="宋体" w:eastAsia="仿宋_GB2312"/>
                <w:sz w:val="24"/>
                <w:highlight w:val="none"/>
              </w:rPr>
            </w:pPr>
          </w:p>
        </w:tc>
        <w:tc>
          <w:tcPr>
            <w:tcW w:w="1418" w:type="dxa"/>
            <w:noWrap w:val="0"/>
            <w:vAlign w:val="top"/>
          </w:tcPr>
          <w:p w14:paraId="1D57FAE1">
            <w:pPr>
              <w:keepNext/>
              <w:spacing w:line="440" w:lineRule="exact"/>
              <w:ind w:left="63" w:right="63"/>
              <w:rPr>
                <w:rFonts w:ascii="宋体" w:hAnsi="宋体" w:eastAsia="仿宋_GB2312"/>
                <w:sz w:val="24"/>
                <w:highlight w:val="none"/>
              </w:rPr>
            </w:pPr>
          </w:p>
        </w:tc>
        <w:tc>
          <w:tcPr>
            <w:tcW w:w="1701" w:type="dxa"/>
            <w:noWrap w:val="0"/>
            <w:vAlign w:val="top"/>
          </w:tcPr>
          <w:p w14:paraId="0922DFE1">
            <w:pPr>
              <w:keepNext/>
              <w:spacing w:line="440" w:lineRule="exact"/>
              <w:ind w:left="63" w:right="63"/>
              <w:rPr>
                <w:rFonts w:ascii="宋体" w:hAnsi="宋体" w:eastAsia="仿宋_GB2312"/>
                <w:sz w:val="24"/>
                <w:highlight w:val="none"/>
              </w:rPr>
            </w:pPr>
          </w:p>
        </w:tc>
      </w:tr>
      <w:tr w14:paraId="778693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AA2B9A8">
            <w:pPr>
              <w:keepNext/>
              <w:spacing w:line="440" w:lineRule="exact"/>
              <w:ind w:left="63" w:right="63"/>
              <w:rPr>
                <w:rFonts w:ascii="宋体" w:hAnsi="宋体" w:eastAsia="仿宋_GB2312"/>
                <w:sz w:val="24"/>
                <w:highlight w:val="none"/>
              </w:rPr>
            </w:pPr>
          </w:p>
        </w:tc>
        <w:tc>
          <w:tcPr>
            <w:tcW w:w="1984" w:type="dxa"/>
            <w:noWrap w:val="0"/>
            <w:vAlign w:val="top"/>
          </w:tcPr>
          <w:p w14:paraId="14DC7B3B">
            <w:pPr>
              <w:keepNext/>
              <w:spacing w:line="440" w:lineRule="exact"/>
              <w:ind w:left="63" w:right="63"/>
              <w:rPr>
                <w:rFonts w:ascii="宋体" w:hAnsi="宋体" w:eastAsia="仿宋_GB2312"/>
                <w:sz w:val="24"/>
                <w:highlight w:val="none"/>
              </w:rPr>
            </w:pPr>
          </w:p>
        </w:tc>
        <w:tc>
          <w:tcPr>
            <w:tcW w:w="851" w:type="dxa"/>
            <w:noWrap w:val="0"/>
            <w:vAlign w:val="top"/>
          </w:tcPr>
          <w:p w14:paraId="7C5D6195">
            <w:pPr>
              <w:keepNext/>
              <w:spacing w:line="440" w:lineRule="exact"/>
              <w:ind w:left="63" w:right="63"/>
              <w:rPr>
                <w:rFonts w:ascii="宋体" w:hAnsi="宋体" w:eastAsia="仿宋_GB2312"/>
                <w:sz w:val="24"/>
                <w:highlight w:val="none"/>
              </w:rPr>
            </w:pPr>
          </w:p>
        </w:tc>
        <w:tc>
          <w:tcPr>
            <w:tcW w:w="774" w:type="dxa"/>
            <w:noWrap w:val="0"/>
            <w:vAlign w:val="top"/>
          </w:tcPr>
          <w:p w14:paraId="58BA4048">
            <w:pPr>
              <w:keepNext/>
              <w:spacing w:line="440" w:lineRule="exact"/>
              <w:ind w:left="63" w:right="63"/>
              <w:rPr>
                <w:rFonts w:ascii="宋体" w:hAnsi="宋体" w:eastAsia="仿宋_GB2312"/>
                <w:sz w:val="24"/>
                <w:highlight w:val="none"/>
              </w:rPr>
            </w:pPr>
          </w:p>
        </w:tc>
        <w:tc>
          <w:tcPr>
            <w:tcW w:w="1352" w:type="dxa"/>
            <w:noWrap w:val="0"/>
            <w:vAlign w:val="top"/>
          </w:tcPr>
          <w:p w14:paraId="5FB166E7">
            <w:pPr>
              <w:keepNext/>
              <w:spacing w:line="440" w:lineRule="exact"/>
              <w:ind w:left="63" w:right="63"/>
              <w:rPr>
                <w:rFonts w:ascii="宋体" w:hAnsi="宋体" w:eastAsia="仿宋_GB2312"/>
                <w:sz w:val="24"/>
                <w:highlight w:val="none"/>
              </w:rPr>
            </w:pPr>
          </w:p>
        </w:tc>
        <w:tc>
          <w:tcPr>
            <w:tcW w:w="1418" w:type="dxa"/>
            <w:noWrap w:val="0"/>
            <w:vAlign w:val="top"/>
          </w:tcPr>
          <w:p w14:paraId="73A17EF6">
            <w:pPr>
              <w:keepNext/>
              <w:spacing w:line="440" w:lineRule="exact"/>
              <w:ind w:left="63" w:right="63"/>
              <w:rPr>
                <w:rFonts w:ascii="宋体" w:hAnsi="宋体" w:eastAsia="仿宋_GB2312"/>
                <w:sz w:val="24"/>
                <w:highlight w:val="none"/>
              </w:rPr>
            </w:pPr>
          </w:p>
        </w:tc>
        <w:tc>
          <w:tcPr>
            <w:tcW w:w="1701" w:type="dxa"/>
            <w:noWrap w:val="0"/>
            <w:vAlign w:val="top"/>
          </w:tcPr>
          <w:p w14:paraId="404E7023">
            <w:pPr>
              <w:keepNext/>
              <w:spacing w:line="440" w:lineRule="exact"/>
              <w:ind w:left="63" w:right="63"/>
              <w:rPr>
                <w:rFonts w:ascii="宋体" w:hAnsi="宋体" w:eastAsia="仿宋_GB2312"/>
                <w:sz w:val="24"/>
                <w:highlight w:val="none"/>
              </w:rPr>
            </w:pPr>
          </w:p>
        </w:tc>
      </w:tr>
      <w:tr w14:paraId="6A3498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F39B32D">
            <w:pPr>
              <w:keepNext/>
              <w:spacing w:line="440" w:lineRule="exact"/>
              <w:ind w:left="63" w:right="63"/>
              <w:rPr>
                <w:rFonts w:ascii="宋体" w:hAnsi="宋体" w:eastAsia="仿宋_GB2312"/>
                <w:sz w:val="24"/>
                <w:highlight w:val="none"/>
              </w:rPr>
            </w:pPr>
          </w:p>
        </w:tc>
        <w:tc>
          <w:tcPr>
            <w:tcW w:w="1984" w:type="dxa"/>
            <w:noWrap w:val="0"/>
            <w:vAlign w:val="top"/>
          </w:tcPr>
          <w:p w14:paraId="345FBEDF">
            <w:pPr>
              <w:keepNext/>
              <w:spacing w:line="440" w:lineRule="exact"/>
              <w:ind w:left="63" w:right="63"/>
              <w:rPr>
                <w:rFonts w:ascii="宋体" w:hAnsi="宋体" w:eastAsia="仿宋_GB2312"/>
                <w:sz w:val="24"/>
                <w:highlight w:val="none"/>
              </w:rPr>
            </w:pPr>
          </w:p>
        </w:tc>
        <w:tc>
          <w:tcPr>
            <w:tcW w:w="851" w:type="dxa"/>
            <w:noWrap w:val="0"/>
            <w:vAlign w:val="top"/>
          </w:tcPr>
          <w:p w14:paraId="217DC647">
            <w:pPr>
              <w:keepNext/>
              <w:spacing w:line="440" w:lineRule="exact"/>
              <w:ind w:left="63" w:right="63"/>
              <w:rPr>
                <w:rFonts w:ascii="宋体" w:hAnsi="宋体" w:eastAsia="仿宋_GB2312"/>
                <w:sz w:val="24"/>
                <w:highlight w:val="none"/>
              </w:rPr>
            </w:pPr>
          </w:p>
        </w:tc>
        <w:tc>
          <w:tcPr>
            <w:tcW w:w="774" w:type="dxa"/>
            <w:noWrap w:val="0"/>
            <w:vAlign w:val="top"/>
          </w:tcPr>
          <w:p w14:paraId="78C26F89">
            <w:pPr>
              <w:keepNext/>
              <w:spacing w:line="440" w:lineRule="exact"/>
              <w:ind w:left="63" w:right="63"/>
              <w:rPr>
                <w:rFonts w:ascii="宋体" w:hAnsi="宋体" w:eastAsia="仿宋_GB2312"/>
                <w:sz w:val="24"/>
                <w:highlight w:val="none"/>
              </w:rPr>
            </w:pPr>
          </w:p>
        </w:tc>
        <w:tc>
          <w:tcPr>
            <w:tcW w:w="1352" w:type="dxa"/>
            <w:noWrap w:val="0"/>
            <w:vAlign w:val="top"/>
          </w:tcPr>
          <w:p w14:paraId="69C78284">
            <w:pPr>
              <w:keepNext/>
              <w:spacing w:line="440" w:lineRule="exact"/>
              <w:ind w:left="63" w:right="63"/>
              <w:rPr>
                <w:rFonts w:ascii="宋体" w:hAnsi="宋体" w:eastAsia="仿宋_GB2312"/>
                <w:sz w:val="24"/>
                <w:highlight w:val="none"/>
              </w:rPr>
            </w:pPr>
          </w:p>
        </w:tc>
        <w:tc>
          <w:tcPr>
            <w:tcW w:w="1418" w:type="dxa"/>
            <w:noWrap w:val="0"/>
            <w:vAlign w:val="top"/>
          </w:tcPr>
          <w:p w14:paraId="54AB169D">
            <w:pPr>
              <w:keepNext/>
              <w:spacing w:line="440" w:lineRule="exact"/>
              <w:ind w:left="63" w:right="63"/>
              <w:rPr>
                <w:rFonts w:ascii="宋体" w:hAnsi="宋体" w:eastAsia="仿宋_GB2312"/>
                <w:sz w:val="24"/>
                <w:highlight w:val="none"/>
              </w:rPr>
            </w:pPr>
          </w:p>
        </w:tc>
        <w:tc>
          <w:tcPr>
            <w:tcW w:w="1701" w:type="dxa"/>
            <w:noWrap w:val="0"/>
            <w:vAlign w:val="top"/>
          </w:tcPr>
          <w:p w14:paraId="10B4F25B">
            <w:pPr>
              <w:keepNext/>
              <w:spacing w:line="440" w:lineRule="exact"/>
              <w:ind w:left="63" w:right="63"/>
              <w:rPr>
                <w:rFonts w:ascii="宋体" w:hAnsi="宋体" w:eastAsia="仿宋_GB2312"/>
                <w:sz w:val="24"/>
                <w:highlight w:val="none"/>
              </w:rPr>
            </w:pPr>
          </w:p>
        </w:tc>
      </w:tr>
      <w:tr w14:paraId="06A9EC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25AE452">
            <w:pPr>
              <w:keepNext/>
              <w:spacing w:line="440" w:lineRule="exact"/>
              <w:ind w:left="63" w:right="63"/>
              <w:rPr>
                <w:rFonts w:ascii="宋体" w:hAnsi="宋体" w:eastAsia="仿宋_GB2312"/>
                <w:sz w:val="24"/>
                <w:highlight w:val="none"/>
              </w:rPr>
            </w:pPr>
          </w:p>
        </w:tc>
        <w:tc>
          <w:tcPr>
            <w:tcW w:w="1984" w:type="dxa"/>
            <w:noWrap w:val="0"/>
            <w:vAlign w:val="top"/>
          </w:tcPr>
          <w:p w14:paraId="6522E873">
            <w:pPr>
              <w:keepNext/>
              <w:spacing w:line="440" w:lineRule="exact"/>
              <w:ind w:left="63" w:right="63"/>
              <w:rPr>
                <w:rFonts w:ascii="宋体" w:hAnsi="宋体" w:eastAsia="仿宋_GB2312"/>
                <w:sz w:val="24"/>
                <w:highlight w:val="none"/>
              </w:rPr>
            </w:pPr>
          </w:p>
        </w:tc>
        <w:tc>
          <w:tcPr>
            <w:tcW w:w="851" w:type="dxa"/>
            <w:noWrap w:val="0"/>
            <w:vAlign w:val="top"/>
          </w:tcPr>
          <w:p w14:paraId="2BF4D7B5">
            <w:pPr>
              <w:keepNext/>
              <w:spacing w:line="440" w:lineRule="exact"/>
              <w:ind w:left="63" w:right="63"/>
              <w:rPr>
                <w:rFonts w:ascii="宋体" w:hAnsi="宋体" w:eastAsia="仿宋_GB2312"/>
                <w:sz w:val="24"/>
                <w:highlight w:val="none"/>
              </w:rPr>
            </w:pPr>
          </w:p>
        </w:tc>
        <w:tc>
          <w:tcPr>
            <w:tcW w:w="774" w:type="dxa"/>
            <w:noWrap w:val="0"/>
            <w:vAlign w:val="top"/>
          </w:tcPr>
          <w:p w14:paraId="5C4A775E">
            <w:pPr>
              <w:keepNext/>
              <w:spacing w:line="440" w:lineRule="exact"/>
              <w:ind w:left="63" w:right="63"/>
              <w:rPr>
                <w:rFonts w:ascii="宋体" w:hAnsi="宋体" w:eastAsia="仿宋_GB2312"/>
                <w:sz w:val="24"/>
                <w:highlight w:val="none"/>
              </w:rPr>
            </w:pPr>
          </w:p>
        </w:tc>
        <w:tc>
          <w:tcPr>
            <w:tcW w:w="1352" w:type="dxa"/>
            <w:noWrap w:val="0"/>
            <w:vAlign w:val="top"/>
          </w:tcPr>
          <w:p w14:paraId="56F104BB">
            <w:pPr>
              <w:keepNext/>
              <w:spacing w:line="440" w:lineRule="exact"/>
              <w:ind w:left="63" w:right="63"/>
              <w:rPr>
                <w:rFonts w:ascii="宋体" w:hAnsi="宋体" w:eastAsia="仿宋_GB2312"/>
                <w:sz w:val="24"/>
                <w:highlight w:val="none"/>
              </w:rPr>
            </w:pPr>
          </w:p>
        </w:tc>
        <w:tc>
          <w:tcPr>
            <w:tcW w:w="1418" w:type="dxa"/>
            <w:noWrap w:val="0"/>
            <w:vAlign w:val="top"/>
          </w:tcPr>
          <w:p w14:paraId="0FD305D6">
            <w:pPr>
              <w:keepNext/>
              <w:spacing w:line="440" w:lineRule="exact"/>
              <w:ind w:left="63" w:right="63"/>
              <w:rPr>
                <w:rFonts w:ascii="宋体" w:hAnsi="宋体" w:eastAsia="仿宋_GB2312"/>
                <w:sz w:val="24"/>
                <w:highlight w:val="none"/>
              </w:rPr>
            </w:pPr>
          </w:p>
        </w:tc>
        <w:tc>
          <w:tcPr>
            <w:tcW w:w="1701" w:type="dxa"/>
            <w:noWrap w:val="0"/>
            <w:vAlign w:val="top"/>
          </w:tcPr>
          <w:p w14:paraId="07C4827C">
            <w:pPr>
              <w:keepNext/>
              <w:spacing w:line="440" w:lineRule="exact"/>
              <w:ind w:left="63" w:right="63"/>
              <w:rPr>
                <w:rFonts w:ascii="宋体" w:hAnsi="宋体" w:eastAsia="仿宋_GB2312"/>
                <w:sz w:val="24"/>
                <w:highlight w:val="none"/>
              </w:rPr>
            </w:pPr>
          </w:p>
        </w:tc>
      </w:tr>
    </w:tbl>
    <w:p w14:paraId="5B628F12">
      <w:pPr>
        <w:rPr>
          <w:highlight w:val="none"/>
        </w:rPr>
      </w:pPr>
    </w:p>
    <w:p w14:paraId="1AEEEDCC">
      <w:pPr>
        <w:spacing w:before="156" w:after="156" w:line="440" w:lineRule="exact"/>
        <w:jc w:val="center"/>
        <w:rPr>
          <w:rFonts w:ascii="宋体" w:hAnsi="宋体"/>
          <w:sz w:val="24"/>
          <w:highlight w:val="none"/>
        </w:rPr>
      </w:pPr>
      <w:r>
        <w:rPr>
          <w:highlight w:val="none"/>
        </w:rPr>
        <w:br w:type="page" w:clear="all"/>
      </w:r>
      <w:r>
        <w:rPr>
          <w:rFonts w:ascii="宋体" w:hAnsi="宋体"/>
          <w:sz w:val="24"/>
          <w:highlight w:val="none"/>
        </w:rPr>
        <w:t>1</w:t>
      </w:r>
      <w:r>
        <w:rPr>
          <w:rFonts w:hint="eastAsia" w:ascii="宋体" w:hAnsi="宋体"/>
          <w:sz w:val="24"/>
          <w:highlight w:val="none"/>
        </w:rPr>
        <w:t>1</w:t>
      </w:r>
      <w:r>
        <w:rPr>
          <w:rFonts w:ascii="宋体" w:hAnsi="宋体"/>
          <w:sz w:val="24"/>
          <w:highlight w:val="none"/>
        </w:rPr>
        <w:t>-2：工程设备暂估价表</w:t>
      </w:r>
    </w:p>
    <w:tbl>
      <w:tblPr>
        <w:tblStyle w:val="32"/>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6F8EB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51D7CDF">
            <w:pPr>
              <w:keepNext/>
              <w:spacing w:line="440" w:lineRule="exact"/>
              <w:ind w:left="63" w:right="63"/>
              <w:rPr>
                <w:rFonts w:ascii="宋体" w:hAnsi="宋体" w:eastAsia="仿宋_GB2312"/>
                <w:sz w:val="24"/>
                <w:highlight w:val="none"/>
              </w:rPr>
            </w:pPr>
            <w:r>
              <w:rPr>
                <w:rFonts w:ascii="宋体" w:hAnsi="宋体" w:eastAsia="仿宋_GB2312"/>
                <w:sz w:val="24"/>
                <w:highlight w:val="none"/>
              </w:rPr>
              <w:t>序号</w:t>
            </w:r>
          </w:p>
        </w:tc>
        <w:tc>
          <w:tcPr>
            <w:tcW w:w="1984" w:type="dxa"/>
            <w:noWrap w:val="0"/>
            <w:vAlign w:val="top"/>
          </w:tcPr>
          <w:p w14:paraId="423CA1ED">
            <w:pPr>
              <w:keepNext/>
              <w:spacing w:line="440" w:lineRule="exact"/>
              <w:ind w:left="63" w:right="63"/>
              <w:rPr>
                <w:rFonts w:ascii="宋体" w:hAnsi="宋体" w:eastAsia="仿宋_GB2312"/>
                <w:sz w:val="24"/>
                <w:highlight w:val="none"/>
              </w:rPr>
            </w:pPr>
            <w:r>
              <w:rPr>
                <w:rFonts w:ascii="宋体" w:hAnsi="宋体" w:eastAsia="仿宋_GB2312"/>
                <w:sz w:val="24"/>
                <w:highlight w:val="none"/>
              </w:rPr>
              <w:t>名称</w:t>
            </w:r>
          </w:p>
        </w:tc>
        <w:tc>
          <w:tcPr>
            <w:tcW w:w="851" w:type="dxa"/>
            <w:noWrap w:val="0"/>
            <w:vAlign w:val="top"/>
          </w:tcPr>
          <w:p w14:paraId="16375799">
            <w:pPr>
              <w:keepNext/>
              <w:spacing w:line="440" w:lineRule="exact"/>
              <w:ind w:left="63" w:right="63"/>
              <w:rPr>
                <w:rFonts w:ascii="宋体" w:hAnsi="宋体" w:eastAsia="仿宋_GB2312"/>
                <w:sz w:val="24"/>
                <w:highlight w:val="none"/>
              </w:rPr>
            </w:pPr>
            <w:r>
              <w:rPr>
                <w:rFonts w:ascii="宋体" w:hAnsi="宋体" w:eastAsia="仿宋_GB2312"/>
                <w:sz w:val="24"/>
                <w:highlight w:val="none"/>
              </w:rPr>
              <w:t>单位</w:t>
            </w:r>
          </w:p>
        </w:tc>
        <w:tc>
          <w:tcPr>
            <w:tcW w:w="774" w:type="dxa"/>
            <w:noWrap w:val="0"/>
            <w:vAlign w:val="top"/>
          </w:tcPr>
          <w:p w14:paraId="528BC337">
            <w:pPr>
              <w:keepNext/>
              <w:spacing w:line="440" w:lineRule="exact"/>
              <w:ind w:left="63" w:right="63"/>
              <w:rPr>
                <w:rFonts w:ascii="宋体" w:hAnsi="宋体" w:eastAsia="仿宋_GB2312"/>
                <w:sz w:val="24"/>
                <w:highlight w:val="none"/>
              </w:rPr>
            </w:pPr>
            <w:r>
              <w:rPr>
                <w:rFonts w:ascii="宋体" w:hAnsi="宋体" w:eastAsia="仿宋_GB2312"/>
                <w:sz w:val="24"/>
                <w:highlight w:val="none"/>
              </w:rPr>
              <w:t>数量</w:t>
            </w:r>
          </w:p>
        </w:tc>
        <w:tc>
          <w:tcPr>
            <w:tcW w:w="1352" w:type="dxa"/>
            <w:noWrap w:val="0"/>
            <w:vAlign w:val="top"/>
          </w:tcPr>
          <w:p w14:paraId="6E79CEFE">
            <w:pPr>
              <w:keepNext/>
              <w:spacing w:line="440" w:lineRule="exact"/>
              <w:ind w:left="63" w:right="63"/>
              <w:rPr>
                <w:rFonts w:ascii="宋体" w:hAnsi="宋体" w:eastAsia="仿宋_GB2312"/>
                <w:sz w:val="24"/>
                <w:highlight w:val="none"/>
              </w:rPr>
            </w:pPr>
            <w:r>
              <w:rPr>
                <w:rFonts w:ascii="宋体" w:hAnsi="宋体" w:eastAsia="仿宋_GB2312"/>
                <w:sz w:val="24"/>
                <w:highlight w:val="none"/>
              </w:rPr>
              <w:t>单价</w:t>
            </w:r>
            <w:r>
              <w:rPr>
                <w:rFonts w:hint="eastAsia" w:ascii="宋体" w:hAnsi="宋体" w:eastAsia="仿宋_GB2312"/>
                <w:sz w:val="24"/>
                <w:highlight w:val="none"/>
              </w:rPr>
              <w:t>（元）</w:t>
            </w:r>
          </w:p>
        </w:tc>
        <w:tc>
          <w:tcPr>
            <w:tcW w:w="1418" w:type="dxa"/>
            <w:noWrap w:val="0"/>
            <w:vAlign w:val="top"/>
          </w:tcPr>
          <w:p w14:paraId="3AC632FF">
            <w:pPr>
              <w:keepNext/>
              <w:spacing w:line="440" w:lineRule="exact"/>
              <w:ind w:left="63" w:right="63"/>
              <w:rPr>
                <w:rFonts w:ascii="宋体" w:hAnsi="宋体" w:eastAsia="仿宋_GB2312"/>
                <w:sz w:val="24"/>
                <w:highlight w:val="none"/>
              </w:rPr>
            </w:pPr>
            <w:r>
              <w:rPr>
                <w:rFonts w:ascii="宋体" w:hAnsi="宋体" w:eastAsia="仿宋_GB2312"/>
                <w:sz w:val="24"/>
                <w:highlight w:val="none"/>
              </w:rPr>
              <w:t>合价</w:t>
            </w:r>
            <w:r>
              <w:rPr>
                <w:rFonts w:hint="eastAsia" w:ascii="宋体" w:hAnsi="宋体" w:eastAsia="仿宋_GB2312"/>
                <w:sz w:val="24"/>
                <w:highlight w:val="none"/>
              </w:rPr>
              <w:t>（元）</w:t>
            </w:r>
          </w:p>
        </w:tc>
        <w:tc>
          <w:tcPr>
            <w:tcW w:w="1701" w:type="dxa"/>
            <w:noWrap w:val="0"/>
            <w:vAlign w:val="top"/>
          </w:tcPr>
          <w:p w14:paraId="71FC17F6">
            <w:pPr>
              <w:keepNext/>
              <w:spacing w:line="440" w:lineRule="exact"/>
              <w:ind w:left="63" w:right="63"/>
              <w:rPr>
                <w:rFonts w:ascii="宋体" w:hAnsi="宋体" w:eastAsia="仿宋_GB2312"/>
                <w:sz w:val="24"/>
                <w:highlight w:val="none"/>
              </w:rPr>
            </w:pPr>
            <w:r>
              <w:rPr>
                <w:rFonts w:ascii="宋体" w:hAnsi="宋体" w:eastAsia="仿宋_GB2312"/>
                <w:sz w:val="24"/>
                <w:highlight w:val="none"/>
              </w:rPr>
              <w:t>备注</w:t>
            </w:r>
          </w:p>
        </w:tc>
      </w:tr>
      <w:tr w14:paraId="17BD43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33D4555">
            <w:pPr>
              <w:keepNext/>
              <w:spacing w:line="440" w:lineRule="exact"/>
              <w:ind w:left="63" w:right="63"/>
              <w:rPr>
                <w:rFonts w:ascii="宋体" w:hAnsi="宋体" w:eastAsia="仿宋_GB2312"/>
                <w:sz w:val="24"/>
                <w:highlight w:val="none"/>
              </w:rPr>
            </w:pPr>
          </w:p>
        </w:tc>
        <w:tc>
          <w:tcPr>
            <w:tcW w:w="1984" w:type="dxa"/>
            <w:noWrap w:val="0"/>
            <w:vAlign w:val="top"/>
          </w:tcPr>
          <w:p w14:paraId="299493F9">
            <w:pPr>
              <w:keepNext/>
              <w:spacing w:line="440" w:lineRule="exact"/>
              <w:ind w:left="63" w:right="63"/>
              <w:rPr>
                <w:rFonts w:ascii="宋体" w:hAnsi="宋体" w:eastAsia="仿宋_GB2312"/>
                <w:sz w:val="24"/>
                <w:highlight w:val="none"/>
              </w:rPr>
            </w:pPr>
          </w:p>
        </w:tc>
        <w:tc>
          <w:tcPr>
            <w:tcW w:w="851" w:type="dxa"/>
            <w:noWrap w:val="0"/>
            <w:vAlign w:val="top"/>
          </w:tcPr>
          <w:p w14:paraId="4C6492D7">
            <w:pPr>
              <w:keepNext/>
              <w:spacing w:line="440" w:lineRule="exact"/>
              <w:ind w:left="63" w:right="63"/>
              <w:rPr>
                <w:rFonts w:ascii="宋体" w:hAnsi="宋体" w:eastAsia="仿宋_GB2312"/>
                <w:sz w:val="24"/>
                <w:highlight w:val="none"/>
              </w:rPr>
            </w:pPr>
          </w:p>
        </w:tc>
        <w:tc>
          <w:tcPr>
            <w:tcW w:w="774" w:type="dxa"/>
            <w:noWrap w:val="0"/>
            <w:vAlign w:val="top"/>
          </w:tcPr>
          <w:p w14:paraId="075AC899">
            <w:pPr>
              <w:keepNext/>
              <w:spacing w:line="440" w:lineRule="exact"/>
              <w:ind w:left="63" w:right="63"/>
              <w:rPr>
                <w:rFonts w:ascii="宋体" w:hAnsi="宋体" w:eastAsia="仿宋_GB2312"/>
                <w:sz w:val="24"/>
                <w:highlight w:val="none"/>
              </w:rPr>
            </w:pPr>
          </w:p>
        </w:tc>
        <w:tc>
          <w:tcPr>
            <w:tcW w:w="1352" w:type="dxa"/>
            <w:noWrap w:val="0"/>
            <w:vAlign w:val="top"/>
          </w:tcPr>
          <w:p w14:paraId="0D14EB72">
            <w:pPr>
              <w:keepNext/>
              <w:spacing w:line="440" w:lineRule="exact"/>
              <w:ind w:left="63" w:right="63"/>
              <w:rPr>
                <w:rFonts w:ascii="宋体" w:hAnsi="宋体" w:eastAsia="仿宋_GB2312"/>
                <w:sz w:val="24"/>
                <w:highlight w:val="none"/>
              </w:rPr>
            </w:pPr>
          </w:p>
        </w:tc>
        <w:tc>
          <w:tcPr>
            <w:tcW w:w="1418" w:type="dxa"/>
            <w:noWrap w:val="0"/>
            <w:vAlign w:val="top"/>
          </w:tcPr>
          <w:p w14:paraId="6C0432B1">
            <w:pPr>
              <w:keepNext/>
              <w:spacing w:line="440" w:lineRule="exact"/>
              <w:ind w:left="63" w:right="63"/>
              <w:rPr>
                <w:rFonts w:ascii="宋体" w:hAnsi="宋体" w:eastAsia="仿宋_GB2312"/>
                <w:sz w:val="24"/>
                <w:highlight w:val="none"/>
              </w:rPr>
            </w:pPr>
          </w:p>
        </w:tc>
        <w:tc>
          <w:tcPr>
            <w:tcW w:w="1701" w:type="dxa"/>
            <w:noWrap w:val="0"/>
            <w:vAlign w:val="top"/>
          </w:tcPr>
          <w:p w14:paraId="192165E4">
            <w:pPr>
              <w:keepNext/>
              <w:spacing w:line="440" w:lineRule="exact"/>
              <w:ind w:left="63" w:right="63"/>
              <w:rPr>
                <w:rFonts w:ascii="宋体" w:hAnsi="宋体" w:eastAsia="仿宋_GB2312"/>
                <w:sz w:val="24"/>
                <w:highlight w:val="none"/>
              </w:rPr>
            </w:pPr>
          </w:p>
        </w:tc>
      </w:tr>
      <w:tr w14:paraId="739EE2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34343C2">
            <w:pPr>
              <w:keepNext/>
              <w:spacing w:line="440" w:lineRule="exact"/>
              <w:ind w:left="63" w:right="63"/>
              <w:rPr>
                <w:rFonts w:ascii="宋体" w:hAnsi="宋体" w:eastAsia="仿宋_GB2312"/>
                <w:sz w:val="24"/>
                <w:highlight w:val="none"/>
              </w:rPr>
            </w:pPr>
          </w:p>
        </w:tc>
        <w:tc>
          <w:tcPr>
            <w:tcW w:w="1984" w:type="dxa"/>
            <w:noWrap w:val="0"/>
            <w:vAlign w:val="top"/>
          </w:tcPr>
          <w:p w14:paraId="2B94EBAA">
            <w:pPr>
              <w:keepNext/>
              <w:spacing w:line="440" w:lineRule="exact"/>
              <w:ind w:left="63" w:right="63"/>
              <w:rPr>
                <w:rFonts w:ascii="宋体" w:hAnsi="宋体" w:eastAsia="仿宋_GB2312"/>
                <w:sz w:val="24"/>
                <w:highlight w:val="none"/>
              </w:rPr>
            </w:pPr>
          </w:p>
        </w:tc>
        <w:tc>
          <w:tcPr>
            <w:tcW w:w="851" w:type="dxa"/>
            <w:noWrap w:val="0"/>
            <w:vAlign w:val="top"/>
          </w:tcPr>
          <w:p w14:paraId="753F3209">
            <w:pPr>
              <w:keepNext/>
              <w:spacing w:line="440" w:lineRule="exact"/>
              <w:ind w:left="63" w:right="63"/>
              <w:rPr>
                <w:rFonts w:ascii="宋体" w:hAnsi="宋体" w:eastAsia="仿宋_GB2312"/>
                <w:sz w:val="24"/>
                <w:highlight w:val="none"/>
              </w:rPr>
            </w:pPr>
          </w:p>
        </w:tc>
        <w:tc>
          <w:tcPr>
            <w:tcW w:w="774" w:type="dxa"/>
            <w:noWrap w:val="0"/>
            <w:vAlign w:val="top"/>
          </w:tcPr>
          <w:p w14:paraId="221460FA">
            <w:pPr>
              <w:keepNext/>
              <w:spacing w:line="440" w:lineRule="exact"/>
              <w:ind w:left="63" w:right="63"/>
              <w:rPr>
                <w:rFonts w:ascii="宋体" w:hAnsi="宋体" w:eastAsia="仿宋_GB2312"/>
                <w:sz w:val="24"/>
                <w:highlight w:val="none"/>
              </w:rPr>
            </w:pPr>
          </w:p>
        </w:tc>
        <w:tc>
          <w:tcPr>
            <w:tcW w:w="1352" w:type="dxa"/>
            <w:noWrap w:val="0"/>
            <w:vAlign w:val="top"/>
          </w:tcPr>
          <w:p w14:paraId="050E70E4">
            <w:pPr>
              <w:keepNext/>
              <w:spacing w:line="440" w:lineRule="exact"/>
              <w:ind w:left="63" w:right="63"/>
              <w:rPr>
                <w:rFonts w:ascii="宋体" w:hAnsi="宋体" w:eastAsia="仿宋_GB2312"/>
                <w:sz w:val="24"/>
                <w:highlight w:val="none"/>
              </w:rPr>
            </w:pPr>
          </w:p>
        </w:tc>
        <w:tc>
          <w:tcPr>
            <w:tcW w:w="1418" w:type="dxa"/>
            <w:noWrap w:val="0"/>
            <w:vAlign w:val="top"/>
          </w:tcPr>
          <w:p w14:paraId="5C82320C">
            <w:pPr>
              <w:keepNext/>
              <w:spacing w:line="440" w:lineRule="exact"/>
              <w:ind w:left="63" w:right="63"/>
              <w:rPr>
                <w:rFonts w:ascii="宋体" w:hAnsi="宋体" w:eastAsia="仿宋_GB2312"/>
                <w:sz w:val="24"/>
                <w:highlight w:val="none"/>
              </w:rPr>
            </w:pPr>
          </w:p>
        </w:tc>
        <w:tc>
          <w:tcPr>
            <w:tcW w:w="1701" w:type="dxa"/>
            <w:noWrap w:val="0"/>
            <w:vAlign w:val="top"/>
          </w:tcPr>
          <w:p w14:paraId="14444843">
            <w:pPr>
              <w:keepNext/>
              <w:spacing w:line="440" w:lineRule="exact"/>
              <w:ind w:left="63" w:right="63"/>
              <w:rPr>
                <w:rFonts w:ascii="宋体" w:hAnsi="宋体" w:eastAsia="仿宋_GB2312"/>
                <w:sz w:val="24"/>
                <w:highlight w:val="none"/>
              </w:rPr>
            </w:pPr>
          </w:p>
        </w:tc>
      </w:tr>
      <w:tr w14:paraId="67E91E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B72007E">
            <w:pPr>
              <w:keepNext/>
              <w:spacing w:line="440" w:lineRule="exact"/>
              <w:ind w:left="63" w:right="63"/>
              <w:rPr>
                <w:rFonts w:ascii="宋体" w:hAnsi="宋体" w:eastAsia="仿宋_GB2312"/>
                <w:sz w:val="24"/>
                <w:highlight w:val="none"/>
              </w:rPr>
            </w:pPr>
          </w:p>
        </w:tc>
        <w:tc>
          <w:tcPr>
            <w:tcW w:w="1984" w:type="dxa"/>
            <w:noWrap w:val="0"/>
            <w:vAlign w:val="top"/>
          </w:tcPr>
          <w:p w14:paraId="65CED3C5">
            <w:pPr>
              <w:keepNext/>
              <w:spacing w:line="440" w:lineRule="exact"/>
              <w:ind w:left="63" w:right="63"/>
              <w:rPr>
                <w:rFonts w:ascii="宋体" w:hAnsi="宋体" w:eastAsia="仿宋_GB2312"/>
                <w:sz w:val="24"/>
                <w:highlight w:val="none"/>
              </w:rPr>
            </w:pPr>
          </w:p>
        </w:tc>
        <w:tc>
          <w:tcPr>
            <w:tcW w:w="851" w:type="dxa"/>
            <w:noWrap w:val="0"/>
            <w:vAlign w:val="top"/>
          </w:tcPr>
          <w:p w14:paraId="3B75B146">
            <w:pPr>
              <w:keepNext/>
              <w:spacing w:line="440" w:lineRule="exact"/>
              <w:ind w:left="63" w:right="63"/>
              <w:rPr>
                <w:rFonts w:ascii="宋体" w:hAnsi="宋体" w:eastAsia="仿宋_GB2312"/>
                <w:sz w:val="24"/>
                <w:highlight w:val="none"/>
              </w:rPr>
            </w:pPr>
          </w:p>
        </w:tc>
        <w:tc>
          <w:tcPr>
            <w:tcW w:w="774" w:type="dxa"/>
            <w:noWrap w:val="0"/>
            <w:vAlign w:val="top"/>
          </w:tcPr>
          <w:p w14:paraId="28AC9DD4">
            <w:pPr>
              <w:keepNext/>
              <w:spacing w:line="440" w:lineRule="exact"/>
              <w:ind w:left="63" w:right="63"/>
              <w:rPr>
                <w:rFonts w:ascii="宋体" w:hAnsi="宋体" w:eastAsia="仿宋_GB2312"/>
                <w:sz w:val="24"/>
                <w:highlight w:val="none"/>
              </w:rPr>
            </w:pPr>
          </w:p>
        </w:tc>
        <w:tc>
          <w:tcPr>
            <w:tcW w:w="1352" w:type="dxa"/>
            <w:noWrap w:val="0"/>
            <w:vAlign w:val="top"/>
          </w:tcPr>
          <w:p w14:paraId="14AA92A4">
            <w:pPr>
              <w:keepNext/>
              <w:spacing w:line="440" w:lineRule="exact"/>
              <w:ind w:left="63" w:right="63"/>
              <w:rPr>
                <w:rFonts w:ascii="宋体" w:hAnsi="宋体" w:eastAsia="仿宋_GB2312"/>
                <w:sz w:val="24"/>
                <w:highlight w:val="none"/>
              </w:rPr>
            </w:pPr>
          </w:p>
        </w:tc>
        <w:tc>
          <w:tcPr>
            <w:tcW w:w="1418" w:type="dxa"/>
            <w:noWrap w:val="0"/>
            <w:vAlign w:val="top"/>
          </w:tcPr>
          <w:p w14:paraId="31101244">
            <w:pPr>
              <w:keepNext/>
              <w:spacing w:line="440" w:lineRule="exact"/>
              <w:ind w:left="63" w:right="63"/>
              <w:rPr>
                <w:rFonts w:ascii="宋体" w:hAnsi="宋体" w:eastAsia="仿宋_GB2312"/>
                <w:sz w:val="24"/>
                <w:highlight w:val="none"/>
              </w:rPr>
            </w:pPr>
          </w:p>
        </w:tc>
        <w:tc>
          <w:tcPr>
            <w:tcW w:w="1701" w:type="dxa"/>
            <w:noWrap w:val="0"/>
            <w:vAlign w:val="top"/>
          </w:tcPr>
          <w:p w14:paraId="18C9A891">
            <w:pPr>
              <w:keepNext/>
              <w:spacing w:line="440" w:lineRule="exact"/>
              <w:ind w:left="63" w:right="63"/>
              <w:rPr>
                <w:rFonts w:ascii="宋体" w:hAnsi="宋体" w:eastAsia="仿宋_GB2312"/>
                <w:sz w:val="24"/>
                <w:highlight w:val="none"/>
              </w:rPr>
            </w:pPr>
          </w:p>
        </w:tc>
      </w:tr>
      <w:tr w14:paraId="3BDC88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F0231CA">
            <w:pPr>
              <w:keepNext/>
              <w:spacing w:line="440" w:lineRule="exact"/>
              <w:ind w:left="63" w:right="63"/>
              <w:rPr>
                <w:rFonts w:ascii="宋体" w:hAnsi="宋体" w:eastAsia="仿宋_GB2312"/>
                <w:sz w:val="24"/>
                <w:highlight w:val="none"/>
              </w:rPr>
            </w:pPr>
          </w:p>
        </w:tc>
        <w:tc>
          <w:tcPr>
            <w:tcW w:w="1984" w:type="dxa"/>
            <w:noWrap w:val="0"/>
            <w:vAlign w:val="top"/>
          </w:tcPr>
          <w:p w14:paraId="6C7B5753">
            <w:pPr>
              <w:keepNext/>
              <w:spacing w:line="440" w:lineRule="exact"/>
              <w:ind w:left="63" w:right="63"/>
              <w:rPr>
                <w:rFonts w:ascii="宋体" w:hAnsi="宋体" w:eastAsia="仿宋_GB2312"/>
                <w:sz w:val="24"/>
                <w:highlight w:val="none"/>
              </w:rPr>
            </w:pPr>
          </w:p>
        </w:tc>
        <w:tc>
          <w:tcPr>
            <w:tcW w:w="851" w:type="dxa"/>
            <w:noWrap w:val="0"/>
            <w:vAlign w:val="top"/>
          </w:tcPr>
          <w:p w14:paraId="2C3F23D6">
            <w:pPr>
              <w:keepNext/>
              <w:spacing w:line="440" w:lineRule="exact"/>
              <w:ind w:left="63" w:right="63"/>
              <w:rPr>
                <w:rFonts w:ascii="宋体" w:hAnsi="宋体" w:eastAsia="仿宋_GB2312"/>
                <w:sz w:val="24"/>
                <w:highlight w:val="none"/>
              </w:rPr>
            </w:pPr>
          </w:p>
        </w:tc>
        <w:tc>
          <w:tcPr>
            <w:tcW w:w="774" w:type="dxa"/>
            <w:noWrap w:val="0"/>
            <w:vAlign w:val="top"/>
          </w:tcPr>
          <w:p w14:paraId="435E9D5D">
            <w:pPr>
              <w:keepNext/>
              <w:spacing w:line="440" w:lineRule="exact"/>
              <w:ind w:left="63" w:right="63"/>
              <w:rPr>
                <w:rFonts w:ascii="宋体" w:hAnsi="宋体" w:eastAsia="仿宋_GB2312"/>
                <w:sz w:val="24"/>
                <w:highlight w:val="none"/>
              </w:rPr>
            </w:pPr>
          </w:p>
        </w:tc>
        <w:tc>
          <w:tcPr>
            <w:tcW w:w="1352" w:type="dxa"/>
            <w:noWrap w:val="0"/>
            <w:vAlign w:val="top"/>
          </w:tcPr>
          <w:p w14:paraId="680141CA">
            <w:pPr>
              <w:keepNext/>
              <w:spacing w:line="440" w:lineRule="exact"/>
              <w:ind w:left="63" w:right="63"/>
              <w:rPr>
                <w:rFonts w:ascii="宋体" w:hAnsi="宋体" w:eastAsia="仿宋_GB2312"/>
                <w:sz w:val="24"/>
                <w:highlight w:val="none"/>
              </w:rPr>
            </w:pPr>
          </w:p>
        </w:tc>
        <w:tc>
          <w:tcPr>
            <w:tcW w:w="1418" w:type="dxa"/>
            <w:noWrap w:val="0"/>
            <w:vAlign w:val="top"/>
          </w:tcPr>
          <w:p w14:paraId="1F5E5D3F">
            <w:pPr>
              <w:keepNext/>
              <w:spacing w:line="440" w:lineRule="exact"/>
              <w:ind w:left="63" w:right="63"/>
              <w:rPr>
                <w:rFonts w:ascii="宋体" w:hAnsi="宋体" w:eastAsia="仿宋_GB2312"/>
                <w:sz w:val="24"/>
                <w:highlight w:val="none"/>
              </w:rPr>
            </w:pPr>
          </w:p>
        </w:tc>
        <w:tc>
          <w:tcPr>
            <w:tcW w:w="1701" w:type="dxa"/>
            <w:noWrap w:val="0"/>
            <w:vAlign w:val="top"/>
          </w:tcPr>
          <w:p w14:paraId="0204A1E6">
            <w:pPr>
              <w:keepNext/>
              <w:spacing w:line="440" w:lineRule="exact"/>
              <w:ind w:left="63" w:right="63"/>
              <w:rPr>
                <w:rFonts w:ascii="宋体" w:hAnsi="宋体" w:eastAsia="仿宋_GB2312"/>
                <w:sz w:val="24"/>
                <w:highlight w:val="none"/>
              </w:rPr>
            </w:pPr>
          </w:p>
        </w:tc>
      </w:tr>
      <w:tr w14:paraId="697A49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0626568">
            <w:pPr>
              <w:keepNext/>
              <w:spacing w:line="440" w:lineRule="exact"/>
              <w:ind w:left="63" w:right="63"/>
              <w:rPr>
                <w:rFonts w:ascii="宋体" w:hAnsi="宋体" w:eastAsia="仿宋_GB2312"/>
                <w:sz w:val="24"/>
                <w:highlight w:val="none"/>
              </w:rPr>
            </w:pPr>
          </w:p>
        </w:tc>
        <w:tc>
          <w:tcPr>
            <w:tcW w:w="1984" w:type="dxa"/>
            <w:noWrap w:val="0"/>
            <w:vAlign w:val="top"/>
          </w:tcPr>
          <w:p w14:paraId="6058FA6D">
            <w:pPr>
              <w:keepNext/>
              <w:spacing w:line="440" w:lineRule="exact"/>
              <w:ind w:left="63" w:right="63"/>
              <w:rPr>
                <w:rFonts w:ascii="宋体" w:hAnsi="宋体" w:eastAsia="仿宋_GB2312"/>
                <w:sz w:val="24"/>
                <w:highlight w:val="none"/>
              </w:rPr>
            </w:pPr>
          </w:p>
        </w:tc>
        <w:tc>
          <w:tcPr>
            <w:tcW w:w="851" w:type="dxa"/>
            <w:noWrap w:val="0"/>
            <w:vAlign w:val="top"/>
          </w:tcPr>
          <w:p w14:paraId="33543B06">
            <w:pPr>
              <w:keepNext/>
              <w:spacing w:line="440" w:lineRule="exact"/>
              <w:ind w:left="63" w:right="63"/>
              <w:rPr>
                <w:rFonts w:ascii="宋体" w:hAnsi="宋体" w:eastAsia="仿宋_GB2312"/>
                <w:sz w:val="24"/>
                <w:highlight w:val="none"/>
              </w:rPr>
            </w:pPr>
          </w:p>
        </w:tc>
        <w:tc>
          <w:tcPr>
            <w:tcW w:w="774" w:type="dxa"/>
            <w:noWrap w:val="0"/>
            <w:vAlign w:val="top"/>
          </w:tcPr>
          <w:p w14:paraId="755651BA">
            <w:pPr>
              <w:keepNext/>
              <w:spacing w:line="440" w:lineRule="exact"/>
              <w:ind w:left="63" w:right="63"/>
              <w:rPr>
                <w:rFonts w:ascii="宋体" w:hAnsi="宋体" w:eastAsia="仿宋_GB2312"/>
                <w:sz w:val="24"/>
                <w:highlight w:val="none"/>
              </w:rPr>
            </w:pPr>
          </w:p>
        </w:tc>
        <w:tc>
          <w:tcPr>
            <w:tcW w:w="1352" w:type="dxa"/>
            <w:noWrap w:val="0"/>
            <w:vAlign w:val="top"/>
          </w:tcPr>
          <w:p w14:paraId="068BEDDC">
            <w:pPr>
              <w:keepNext/>
              <w:spacing w:line="440" w:lineRule="exact"/>
              <w:ind w:left="63" w:right="63"/>
              <w:rPr>
                <w:rFonts w:ascii="宋体" w:hAnsi="宋体" w:eastAsia="仿宋_GB2312"/>
                <w:sz w:val="24"/>
                <w:highlight w:val="none"/>
              </w:rPr>
            </w:pPr>
          </w:p>
        </w:tc>
        <w:tc>
          <w:tcPr>
            <w:tcW w:w="1418" w:type="dxa"/>
            <w:noWrap w:val="0"/>
            <w:vAlign w:val="top"/>
          </w:tcPr>
          <w:p w14:paraId="696909CD">
            <w:pPr>
              <w:keepNext/>
              <w:spacing w:line="440" w:lineRule="exact"/>
              <w:ind w:left="63" w:right="63"/>
              <w:rPr>
                <w:rFonts w:ascii="宋体" w:hAnsi="宋体" w:eastAsia="仿宋_GB2312"/>
                <w:sz w:val="24"/>
                <w:highlight w:val="none"/>
              </w:rPr>
            </w:pPr>
          </w:p>
        </w:tc>
        <w:tc>
          <w:tcPr>
            <w:tcW w:w="1701" w:type="dxa"/>
            <w:noWrap w:val="0"/>
            <w:vAlign w:val="top"/>
          </w:tcPr>
          <w:p w14:paraId="03105324">
            <w:pPr>
              <w:keepNext/>
              <w:spacing w:line="440" w:lineRule="exact"/>
              <w:ind w:left="63" w:right="63"/>
              <w:rPr>
                <w:rFonts w:ascii="宋体" w:hAnsi="宋体" w:eastAsia="仿宋_GB2312"/>
                <w:sz w:val="24"/>
                <w:highlight w:val="none"/>
              </w:rPr>
            </w:pPr>
          </w:p>
        </w:tc>
      </w:tr>
      <w:tr w14:paraId="419528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31B6DF6">
            <w:pPr>
              <w:keepNext/>
              <w:spacing w:line="440" w:lineRule="exact"/>
              <w:ind w:left="63" w:right="63"/>
              <w:rPr>
                <w:rFonts w:ascii="宋体" w:hAnsi="宋体" w:eastAsia="仿宋_GB2312"/>
                <w:sz w:val="24"/>
                <w:highlight w:val="none"/>
              </w:rPr>
            </w:pPr>
          </w:p>
        </w:tc>
        <w:tc>
          <w:tcPr>
            <w:tcW w:w="1984" w:type="dxa"/>
            <w:noWrap w:val="0"/>
            <w:vAlign w:val="top"/>
          </w:tcPr>
          <w:p w14:paraId="6CC02D36">
            <w:pPr>
              <w:keepNext/>
              <w:spacing w:line="440" w:lineRule="exact"/>
              <w:ind w:left="63" w:right="63"/>
              <w:rPr>
                <w:rFonts w:ascii="宋体" w:hAnsi="宋体" w:eastAsia="仿宋_GB2312"/>
                <w:sz w:val="24"/>
                <w:highlight w:val="none"/>
              </w:rPr>
            </w:pPr>
          </w:p>
        </w:tc>
        <w:tc>
          <w:tcPr>
            <w:tcW w:w="851" w:type="dxa"/>
            <w:noWrap w:val="0"/>
            <w:vAlign w:val="top"/>
          </w:tcPr>
          <w:p w14:paraId="22D302FC">
            <w:pPr>
              <w:keepNext/>
              <w:spacing w:line="440" w:lineRule="exact"/>
              <w:ind w:left="63" w:right="63"/>
              <w:rPr>
                <w:rFonts w:ascii="宋体" w:hAnsi="宋体" w:eastAsia="仿宋_GB2312"/>
                <w:sz w:val="24"/>
                <w:highlight w:val="none"/>
              </w:rPr>
            </w:pPr>
          </w:p>
        </w:tc>
        <w:tc>
          <w:tcPr>
            <w:tcW w:w="774" w:type="dxa"/>
            <w:noWrap w:val="0"/>
            <w:vAlign w:val="top"/>
          </w:tcPr>
          <w:p w14:paraId="7A50B977">
            <w:pPr>
              <w:keepNext/>
              <w:spacing w:line="440" w:lineRule="exact"/>
              <w:ind w:left="63" w:right="63"/>
              <w:rPr>
                <w:rFonts w:ascii="宋体" w:hAnsi="宋体" w:eastAsia="仿宋_GB2312"/>
                <w:sz w:val="24"/>
                <w:highlight w:val="none"/>
              </w:rPr>
            </w:pPr>
          </w:p>
        </w:tc>
        <w:tc>
          <w:tcPr>
            <w:tcW w:w="1352" w:type="dxa"/>
            <w:noWrap w:val="0"/>
            <w:vAlign w:val="top"/>
          </w:tcPr>
          <w:p w14:paraId="3E682BF5">
            <w:pPr>
              <w:keepNext/>
              <w:spacing w:line="440" w:lineRule="exact"/>
              <w:ind w:left="63" w:right="63"/>
              <w:rPr>
                <w:rFonts w:ascii="宋体" w:hAnsi="宋体" w:eastAsia="仿宋_GB2312"/>
                <w:sz w:val="24"/>
                <w:highlight w:val="none"/>
              </w:rPr>
            </w:pPr>
          </w:p>
        </w:tc>
        <w:tc>
          <w:tcPr>
            <w:tcW w:w="1418" w:type="dxa"/>
            <w:noWrap w:val="0"/>
            <w:vAlign w:val="top"/>
          </w:tcPr>
          <w:p w14:paraId="34435196">
            <w:pPr>
              <w:keepNext/>
              <w:spacing w:line="440" w:lineRule="exact"/>
              <w:ind w:left="63" w:right="63"/>
              <w:rPr>
                <w:rFonts w:ascii="宋体" w:hAnsi="宋体" w:eastAsia="仿宋_GB2312"/>
                <w:sz w:val="24"/>
                <w:highlight w:val="none"/>
              </w:rPr>
            </w:pPr>
          </w:p>
        </w:tc>
        <w:tc>
          <w:tcPr>
            <w:tcW w:w="1701" w:type="dxa"/>
            <w:noWrap w:val="0"/>
            <w:vAlign w:val="top"/>
          </w:tcPr>
          <w:p w14:paraId="3699D308">
            <w:pPr>
              <w:keepNext/>
              <w:spacing w:line="440" w:lineRule="exact"/>
              <w:ind w:left="63" w:right="63"/>
              <w:rPr>
                <w:rFonts w:ascii="宋体" w:hAnsi="宋体" w:eastAsia="仿宋_GB2312"/>
                <w:sz w:val="24"/>
                <w:highlight w:val="none"/>
              </w:rPr>
            </w:pPr>
          </w:p>
        </w:tc>
      </w:tr>
      <w:tr w14:paraId="09EAB2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E8AC5A5">
            <w:pPr>
              <w:keepNext/>
              <w:spacing w:line="440" w:lineRule="exact"/>
              <w:ind w:left="63" w:right="63"/>
              <w:rPr>
                <w:rFonts w:ascii="宋体" w:hAnsi="宋体" w:eastAsia="仿宋_GB2312"/>
                <w:sz w:val="24"/>
                <w:highlight w:val="none"/>
              </w:rPr>
            </w:pPr>
          </w:p>
        </w:tc>
        <w:tc>
          <w:tcPr>
            <w:tcW w:w="1984" w:type="dxa"/>
            <w:noWrap w:val="0"/>
            <w:vAlign w:val="top"/>
          </w:tcPr>
          <w:p w14:paraId="04DBE81A">
            <w:pPr>
              <w:keepNext/>
              <w:spacing w:line="440" w:lineRule="exact"/>
              <w:ind w:left="63" w:right="63"/>
              <w:rPr>
                <w:rFonts w:ascii="宋体" w:hAnsi="宋体" w:eastAsia="仿宋_GB2312"/>
                <w:sz w:val="24"/>
                <w:highlight w:val="none"/>
              </w:rPr>
            </w:pPr>
          </w:p>
        </w:tc>
        <w:tc>
          <w:tcPr>
            <w:tcW w:w="851" w:type="dxa"/>
            <w:noWrap w:val="0"/>
            <w:vAlign w:val="top"/>
          </w:tcPr>
          <w:p w14:paraId="147BE92F">
            <w:pPr>
              <w:keepNext/>
              <w:spacing w:line="440" w:lineRule="exact"/>
              <w:ind w:left="63" w:right="63"/>
              <w:rPr>
                <w:rFonts w:ascii="宋体" w:hAnsi="宋体" w:eastAsia="仿宋_GB2312"/>
                <w:sz w:val="24"/>
                <w:highlight w:val="none"/>
              </w:rPr>
            </w:pPr>
          </w:p>
        </w:tc>
        <w:tc>
          <w:tcPr>
            <w:tcW w:w="774" w:type="dxa"/>
            <w:noWrap w:val="0"/>
            <w:vAlign w:val="top"/>
          </w:tcPr>
          <w:p w14:paraId="4CEAF61A">
            <w:pPr>
              <w:keepNext/>
              <w:spacing w:line="440" w:lineRule="exact"/>
              <w:ind w:left="63" w:right="63"/>
              <w:rPr>
                <w:rFonts w:ascii="宋体" w:hAnsi="宋体" w:eastAsia="仿宋_GB2312"/>
                <w:sz w:val="24"/>
                <w:highlight w:val="none"/>
              </w:rPr>
            </w:pPr>
          </w:p>
        </w:tc>
        <w:tc>
          <w:tcPr>
            <w:tcW w:w="1352" w:type="dxa"/>
            <w:noWrap w:val="0"/>
            <w:vAlign w:val="top"/>
          </w:tcPr>
          <w:p w14:paraId="5B528B86">
            <w:pPr>
              <w:keepNext/>
              <w:spacing w:line="440" w:lineRule="exact"/>
              <w:ind w:left="63" w:right="63"/>
              <w:rPr>
                <w:rFonts w:ascii="宋体" w:hAnsi="宋体" w:eastAsia="仿宋_GB2312"/>
                <w:sz w:val="24"/>
                <w:highlight w:val="none"/>
              </w:rPr>
            </w:pPr>
          </w:p>
        </w:tc>
        <w:tc>
          <w:tcPr>
            <w:tcW w:w="1418" w:type="dxa"/>
            <w:noWrap w:val="0"/>
            <w:vAlign w:val="top"/>
          </w:tcPr>
          <w:p w14:paraId="268A235C">
            <w:pPr>
              <w:keepNext/>
              <w:spacing w:line="440" w:lineRule="exact"/>
              <w:ind w:left="63" w:right="63"/>
              <w:rPr>
                <w:rFonts w:ascii="宋体" w:hAnsi="宋体" w:eastAsia="仿宋_GB2312"/>
                <w:sz w:val="24"/>
                <w:highlight w:val="none"/>
              </w:rPr>
            </w:pPr>
          </w:p>
        </w:tc>
        <w:tc>
          <w:tcPr>
            <w:tcW w:w="1701" w:type="dxa"/>
            <w:noWrap w:val="0"/>
            <w:vAlign w:val="top"/>
          </w:tcPr>
          <w:p w14:paraId="4F6C2062">
            <w:pPr>
              <w:keepNext/>
              <w:spacing w:line="440" w:lineRule="exact"/>
              <w:ind w:left="63" w:right="63"/>
              <w:rPr>
                <w:rFonts w:ascii="宋体" w:hAnsi="宋体" w:eastAsia="仿宋_GB2312"/>
                <w:sz w:val="24"/>
                <w:highlight w:val="none"/>
              </w:rPr>
            </w:pPr>
          </w:p>
        </w:tc>
      </w:tr>
      <w:tr w14:paraId="58F652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A9D2604">
            <w:pPr>
              <w:keepNext/>
              <w:spacing w:line="440" w:lineRule="exact"/>
              <w:ind w:left="63" w:right="63"/>
              <w:rPr>
                <w:rFonts w:ascii="宋体" w:hAnsi="宋体" w:eastAsia="仿宋_GB2312"/>
                <w:sz w:val="24"/>
                <w:highlight w:val="none"/>
              </w:rPr>
            </w:pPr>
          </w:p>
        </w:tc>
        <w:tc>
          <w:tcPr>
            <w:tcW w:w="1984" w:type="dxa"/>
            <w:noWrap w:val="0"/>
            <w:vAlign w:val="top"/>
          </w:tcPr>
          <w:p w14:paraId="1B2F392D">
            <w:pPr>
              <w:keepNext/>
              <w:spacing w:line="440" w:lineRule="exact"/>
              <w:ind w:left="63" w:right="63"/>
              <w:rPr>
                <w:rFonts w:ascii="宋体" w:hAnsi="宋体" w:eastAsia="仿宋_GB2312"/>
                <w:sz w:val="24"/>
                <w:highlight w:val="none"/>
              </w:rPr>
            </w:pPr>
          </w:p>
        </w:tc>
        <w:tc>
          <w:tcPr>
            <w:tcW w:w="851" w:type="dxa"/>
            <w:noWrap w:val="0"/>
            <w:vAlign w:val="top"/>
          </w:tcPr>
          <w:p w14:paraId="77D488FC">
            <w:pPr>
              <w:keepNext/>
              <w:spacing w:line="440" w:lineRule="exact"/>
              <w:ind w:left="63" w:right="63"/>
              <w:rPr>
                <w:rFonts w:ascii="宋体" w:hAnsi="宋体" w:eastAsia="仿宋_GB2312"/>
                <w:sz w:val="24"/>
                <w:highlight w:val="none"/>
              </w:rPr>
            </w:pPr>
          </w:p>
        </w:tc>
        <w:tc>
          <w:tcPr>
            <w:tcW w:w="774" w:type="dxa"/>
            <w:noWrap w:val="0"/>
            <w:vAlign w:val="top"/>
          </w:tcPr>
          <w:p w14:paraId="43D3900A">
            <w:pPr>
              <w:keepNext/>
              <w:spacing w:line="440" w:lineRule="exact"/>
              <w:ind w:left="63" w:right="63"/>
              <w:rPr>
                <w:rFonts w:ascii="宋体" w:hAnsi="宋体" w:eastAsia="仿宋_GB2312"/>
                <w:sz w:val="24"/>
                <w:highlight w:val="none"/>
              </w:rPr>
            </w:pPr>
          </w:p>
        </w:tc>
        <w:tc>
          <w:tcPr>
            <w:tcW w:w="1352" w:type="dxa"/>
            <w:noWrap w:val="0"/>
            <w:vAlign w:val="top"/>
          </w:tcPr>
          <w:p w14:paraId="34866751">
            <w:pPr>
              <w:keepNext/>
              <w:spacing w:line="440" w:lineRule="exact"/>
              <w:ind w:left="63" w:right="63"/>
              <w:rPr>
                <w:rFonts w:ascii="宋体" w:hAnsi="宋体" w:eastAsia="仿宋_GB2312"/>
                <w:sz w:val="24"/>
                <w:highlight w:val="none"/>
              </w:rPr>
            </w:pPr>
          </w:p>
        </w:tc>
        <w:tc>
          <w:tcPr>
            <w:tcW w:w="1418" w:type="dxa"/>
            <w:noWrap w:val="0"/>
            <w:vAlign w:val="top"/>
          </w:tcPr>
          <w:p w14:paraId="5406C044">
            <w:pPr>
              <w:keepNext/>
              <w:spacing w:line="440" w:lineRule="exact"/>
              <w:ind w:left="63" w:right="63"/>
              <w:rPr>
                <w:rFonts w:ascii="宋体" w:hAnsi="宋体" w:eastAsia="仿宋_GB2312"/>
                <w:sz w:val="24"/>
                <w:highlight w:val="none"/>
              </w:rPr>
            </w:pPr>
          </w:p>
        </w:tc>
        <w:tc>
          <w:tcPr>
            <w:tcW w:w="1701" w:type="dxa"/>
            <w:noWrap w:val="0"/>
            <w:vAlign w:val="top"/>
          </w:tcPr>
          <w:p w14:paraId="4A880B50">
            <w:pPr>
              <w:keepNext/>
              <w:spacing w:line="440" w:lineRule="exact"/>
              <w:ind w:left="63" w:right="63"/>
              <w:rPr>
                <w:rFonts w:ascii="宋体" w:hAnsi="宋体" w:eastAsia="仿宋_GB2312"/>
                <w:sz w:val="24"/>
                <w:highlight w:val="none"/>
              </w:rPr>
            </w:pPr>
          </w:p>
        </w:tc>
      </w:tr>
      <w:tr w14:paraId="2F4507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2A30641">
            <w:pPr>
              <w:keepNext/>
              <w:spacing w:line="440" w:lineRule="exact"/>
              <w:ind w:left="63" w:right="63"/>
              <w:rPr>
                <w:rFonts w:ascii="宋体" w:hAnsi="宋体" w:eastAsia="仿宋_GB2312"/>
                <w:sz w:val="24"/>
                <w:highlight w:val="none"/>
              </w:rPr>
            </w:pPr>
          </w:p>
        </w:tc>
        <w:tc>
          <w:tcPr>
            <w:tcW w:w="1984" w:type="dxa"/>
            <w:noWrap w:val="0"/>
            <w:vAlign w:val="top"/>
          </w:tcPr>
          <w:p w14:paraId="55F757FA">
            <w:pPr>
              <w:keepNext/>
              <w:spacing w:line="440" w:lineRule="exact"/>
              <w:ind w:left="63" w:right="63"/>
              <w:rPr>
                <w:rFonts w:ascii="宋体" w:hAnsi="宋体" w:eastAsia="仿宋_GB2312"/>
                <w:sz w:val="24"/>
                <w:highlight w:val="none"/>
              </w:rPr>
            </w:pPr>
          </w:p>
        </w:tc>
        <w:tc>
          <w:tcPr>
            <w:tcW w:w="851" w:type="dxa"/>
            <w:noWrap w:val="0"/>
            <w:vAlign w:val="top"/>
          </w:tcPr>
          <w:p w14:paraId="0D5E1411">
            <w:pPr>
              <w:keepNext/>
              <w:spacing w:line="440" w:lineRule="exact"/>
              <w:ind w:left="63" w:right="63"/>
              <w:rPr>
                <w:rFonts w:ascii="宋体" w:hAnsi="宋体" w:eastAsia="仿宋_GB2312"/>
                <w:sz w:val="24"/>
                <w:highlight w:val="none"/>
              </w:rPr>
            </w:pPr>
          </w:p>
        </w:tc>
        <w:tc>
          <w:tcPr>
            <w:tcW w:w="774" w:type="dxa"/>
            <w:noWrap w:val="0"/>
            <w:vAlign w:val="top"/>
          </w:tcPr>
          <w:p w14:paraId="13D7EDFC">
            <w:pPr>
              <w:keepNext/>
              <w:spacing w:line="440" w:lineRule="exact"/>
              <w:ind w:left="63" w:right="63"/>
              <w:rPr>
                <w:rFonts w:ascii="宋体" w:hAnsi="宋体" w:eastAsia="仿宋_GB2312"/>
                <w:sz w:val="24"/>
                <w:highlight w:val="none"/>
              </w:rPr>
            </w:pPr>
          </w:p>
        </w:tc>
        <w:tc>
          <w:tcPr>
            <w:tcW w:w="1352" w:type="dxa"/>
            <w:noWrap w:val="0"/>
            <w:vAlign w:val="top"/>
          </w:tcPr>
          <w:p w14:paraId="4D5060A8">
            <w:pPr>
              <w:keepNext/>
              <w:spacing w:line="440" w:lineRule="exact"/>
              <w:ind w:left="63" w:right="63"/>
              <w:rPr>
                <w:rFonts w:ascii="宋体" w:hAnsi="宋体" w:eastAsia="仿宋_GB2312"/>
                <w:sz w:val="24"/>
                <w:highlight w:val="none"/>
              </w:rPr>
            </w:pPr>
          </w:p>
        </w:tc>
        <w:tc>
          <w:tcPr>
            <w:tcW w:w="1418" w:type="dxa"/>
            <w:noWrap w:val="0"/>
            <w:vAlign w:val="top"/>
          </w:tcPr>
          <w:p w14:paraId="21D844AA">
            <w:pPr>
              <w:keepNext/>
              <w:spacing w:line="440" w:lineRule="exact"/>
              <w:ind w:left="63" w:right="63"/>
              <w:rPr>
                <w:rFonts w:ascii="宋体" w:hAnsi="宋体" w:eastAsia="仿宋_GB2312"/>
                <w:sz w:val="24"/>
                <w:highlight w:val="none"/>
              </w:rPr>
            </w:pPr>
          </w:p>
        </w:tc>
        <w:tc>
          <w:tcPr>
            <w:tcW w:w="1701" w:type="dxa"/>
            <w:noWrap w:val="0"/>
            <w:vAlign w:val="top"/>
          </w:tcPr>
          <w:p w14:paraId="159F5202">
            <w:pPr>
              <w:keepNext/>
              <w:spacing w:line="440" w:lineRule="exact"/>
              <w:ind w:left="63" w:right="63"/>
              <w:rPr>
                <w:rFonts w:ascii="宋体" w:hAnsi="宋体" w:eastAsia="仿宋_GB2312"/>
                <w:sz w:val="24"/>
                <w:highlight w:val="none"/>
              </w:rPr>
            </w:pPr>
          </w:p>
        </w:tc>
      </w:tr>
      <w:tr w14:paraId="4AF082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1C27D4D">
            <w:pPr>
              <w:keepNext/>
              <w:spacing w:line="440" w:lineRule="exact"/>
              <w:ind w:left="63" w:right="63"/>
              <w:rPr>
                <w:rFonts w:ascii="宋体" w:hAnsi="宋体" w:eastAsia="仿宋_GB2312"/>
                <w:sz w:val="24"/>
                <w:highlight w:val="none"/>
              </w:rPr>
            </w:pPr>
          </w:p>
        </w:tc>
        <w:tc>
          <w:tcPr>
            <w:tcW w:w="1984" w:type="dxa"/>
            <w:noWrap w:val="0"/>
            <w:vAlign w:val="top"/>
          </w:tcPr>
          <w:p w14:paraId="6368C50B">
            <w:pPr>
              <w:keepNext/>
              <w:spacing w:line="440" w:lineRule="exact"/>
              <w:ind w:left="63" w:right="63"/>
              <w:rPr>
                <w:rFonts w:ascii="宋体" w:hAnsi="宋体" w:eastAsia="仿宋_GB2312"/>
                <w:sz w:val="24"/>
                <w:highlight w:val="none"/>
              </w:rPr>
            </w:pPr>
          </w:p>
        </w:tc>
        <w:tc>
          <w:tcPr>
            <w:tcW w:w="851" w:type="dxa"/>
            <w:noWrap w:val="0"/>
            <w:vAlign w:val="top"/>
          </w:tcPr>
          <w:p w14:paraId="48A4B9FE">
            <w:pPr>
              <w:keepNext/>
              <w:spacing w:line="440" w:lineRule="exact"/>
              <w:ind w:left="63" w:right="63"/>
              <w:rPr>
                <w:rFonts w:ascii="宋体" w:hAnsi="宋体" w:eastAsia="仿宋_GB2312"/>
                <w:sz w:val="24"/>
                <w:highlight w:val="none"/>
              </w:rPr>
            </w:pPr>
          </w:p>
        </w:tc>
        <w:tc>
          <w:tcPr>
            <w:tcW w:w="774" w:type="dxa"/>
            <w:noWrap w:val="0"/>
            <w:vAlign w:val="top"/>
          </w:tcPr>
          <w:p w14:paraId="29D4FA5D">
            <w:pPr>
              <w:keepNext/>
              <w:spacing w:line="440" w:lineRule="exact"/>
              <w:ind w:left="63" w:right="63"/>
              <w:rPr>
                <w:rFonts w:ascii="宋体" w:hAnsi="宋体" w:eastAsia="仿宋_GB2312"/>
                <w:sz w:val="24"/>
                <w:highlight w:val="none"/>
              </w:rPr>
            </w:pPr>
          </w:p>
        </w:tc>
        <w:tc>
          <w:tcPr>
            <w:tcW w:w="1352" w:type="dxa"/>
            <w:noWrap w:val="0"/>
            <w:vAlign w:val="top"/>
          </w:tcPr>
          <w:p w14:paraId="5EC588E7">
            <w:pPr>
              <w:keepNext/>
              <w:spacing w:line="440" w:lineRule="exact"/>
              <w:ind w:left="63" w:right="63"/>
              <w:rPr>
                <w:rFonts w:ascii="宋体" w:hAnsi="宋体" w:eastAsia="仿宋_GB2312"/>
                <w:sz w:val="24"/>
                <w:highlight w:val="none"/>
              </w:rPr>
            </w:pPr>
          </w:p>
        </w:tc>
        <w:tc>
          <w:tcPr>
            <w:tcW w:w="1418" w:type="dxa"/>
            <w:noWrap w:val="0"/>
            <w:vAlign w:val="top"/>
          </w:tcPr>
          <w:p w14:paraId="3BC98B23">
            <w:pPr>
              <w:keepNext/>
              <w:spacing w:line="440" w:lineRule="exact"/>
              <w:ind w:left="63" w:right="63"/>
              <w:rPr>
                <w:rFonts w:ascii="宋体" w:hAnsi="宋体" w:eastAsia="仿宋_GB2312"/>
                <w:sz w:val="24"/>
                <w:highlight w:val="none"/>
              </w:rPr>
            </w:pPr>
          </w:p>
        </w:tc>
        <w:tc>
          <w:tcPr>
            <w:tcW w:w="1701" w:type="dxa"/>
            <w:noWrap w:val="0"/>
            <w:vAlign w:val="top"/>
          </w:tcPr>
          <w:p w14:paraId="087FB6E1">
            <w:pPr>
              <w:keepNext/>
              <w:spacing w:line="440" w:lineRule="exact"/>
              <w:ind w:left="63" w:right="63"/>
              <w:rPr>
                <w:rFonts w:ascii="宋体" w:hAnsi="宋体" w:eastAsia="仿宋_GB2312"/>
                <w:sz w:val="24"/>
                <w:highlight w:val="none"/>
              </w:rPr>
            </w:pPr>
          </w:p>
        </w:tc>
      </w:tr>
      <w:tr w14:paraId="69AA5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911E21D">
            <w:pPr>
              <w:keepNext/>
              <w:spacing w:line="440" w:lineRule="exact"/>
              <w:ind w:left="63" w:right="63"/>
              <w:rPr>
                <w:rFonts w:ascii="宋体" w:hAnsi="宋体" w:eastAsia="仿宋_GB2312"/>
                <w:sz w:val="24"/>
                <w:highlight w:val="none"/>
              </w:rPr>
            </w:pPr>
          </w:p>
        </w:tc>
        <w:tc>
          <w:tcPr>
            <w:tcW w:w="1984" w:type="dxa"/>
            <w:noWrap w:val="0"/>
            <w:vAlign w:val="top"/>
          </w:tcPr>
          <w:p w14:paraId="6B349994">
            <w:pPr>
              <w:keepNext/>
              <w:spacing w:line="440" w:lineRule="exact"/>
              <w:ind w:left="63" w:right="63"/>
              <w:rPr>
                <w:rFonts w:ascii="宋体" w:hAnsi="宋体" w:eastAsia="仿宋_GB2312"/>
                <w:sz w:val="24"/>
                <w:highlight w:val="none"/>
              </w:rPr>
            </w:pPr>
          </w:p>
        </w:tc>
        <w:tc>
          <w:tcPr>
            <w:tcW w:w="851" w:type="dxa"/>
            <w:noWrap w:val="0"/>
            <w:vAlign w:val="top"/>
          </w:tcPr>
          <w:p w14:paraId="67EC1959">
            <w:pPr>
              <w:keepNext/>
              <w:spacing w:line="440" w:lineRule="exact"/>
              <w:ind w:left="63" w:right="63"/>
              <w:rPr>
                <w:rFonts w:ascii="宋体" w:hAnsi="宋体" w:eastAsia="仿宋_GB2312"/>
                <w:sz w:val="24"/>
                <w:highlight w:val="none"/>
              </w:rPr>
            </w:pPr>
          </w:p>
        </w:tc>
        <w:tc>
          <w:tcPr>
            <w:tcW w:w="774" w:type="dxa"/>
            <w:noWrap w:val="0"/>
            <w:vAlign w:val="top"/>
          </w:tcPr>
          <w:p w14:paraId="0507C9C3">
            <w:pPr>
              <w:keepNext/>
              <w:spacing w:line="440" w:lineRule="exact"/>
              <w:ind w:left="63" w:right="63"/>
              <w:rPr>
                <w:rFonts w:ascii="宋体" w:hAnsi="宋体" w:eastAsia="仿宋_GB2312"/>
                <w:sz w:val="24"/>
                <w:highlight w:val="none"/>
              </w:rPr>
            </w:pPr>
          </w:p>
        </w:tc>
        <w:tc>
          <w:tcPr>
            <w:tcW w:w="1352" w:type="dxa"/>
            <w:noWrap w:val="0"/>
            <w:vAlign w:val="top"/>
          </w:tcPr>
          <w:p w14:paraId="0779F669">
            <w:pPr>
              <w:keepNext/>
              <w:spacing w:line="440" w:lineRule="exact"/>
              <w:ind w:left="63" w:right="63"/>
              <w:rPr>
                <w:rFonts w:ascii="宋体" w:hAnsi="宋体" w:eastAsia="仿宋_GB2312"/>
                <w:sz w:val="24"/>
                <w:highlight w:val="none"/>
              </w:rPr>
            </w:pPr>
          </w:p>
        </w:tc>
        <w:tc>
          <w:tcPr>
            <w:tcW w:w="1418" w:type="dxa"/>
            <w:noWrap w:val="0"/>
            <w:vAlign w:val="top"/>
          </w:tcPr>
          <w:p w14:paraId="10B4275A">
            <w:pPr>
              <w:keepNext/>
              <w:spacing w:line="440" w:lineRule="exact"/>
              <w:ind w:left="63" w:right="63"/>
              <w:rPr>
                <w:rFonts w:ascii="宋体" w:hAnsi="宋体" w:eastAsia="仿宋_GB2312"/>
                <w:sz w:val="24"/>
                <w:highlight w:val="none"/>
              </w:rPr>
            </w:pPr>
          </w:p>
        </w:tc>
        <w:tc>
          <w:tcPr>
            <w:tcW w:w="1701" w:type="dxa"/>
            <w:noWrap w:val="0"/>
            <w:vAlign w:val="top"/>
          </w:tcPr>
          <w:p w14:paraId="4875F51E">
            <w:pPr>
              <w:keepNext/>
              <w:spacing w:line="440" w:lineRule="exact"/>
              <w:ind w:left="63" w:right="63"/>
              <w:rPr>
                <w:rFonts w:ascii="宋体" w:hAnsi="宋体" w:eastAsia="仿宋_GB2312"/>
                <w:sz w:val="24"/>
                <w:highlight w:val="none"/>
              </w:rPr>
            </w:pPr>
          </w:p>
        </w:tc>
      </w:tr>
      <w:tr w14:paraId="026749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3EEA6F7">
            <w:pPr>
              <w:keepNext/>
              <w:spacing w:line="440" w:lineRule="exact"/>
              <w:ind w:left="63" w:right="63"/>
              <w:rPr>
                <w:rFonts w:ascii="宋体" w:hAnsi="宋体" w:eastAsia="仿宋_GB2312"/>
                <w:sz w:val="24"/>
                <w:highlight w:val="none"/>
              </w:rPr>
            </w:pPr>
          </w:p>
        </w:tc>
        <w:tc>
          <w:tcPr>
            <w:tcW w:w="1984" w:type="dxa"/>
            <w:noWrap w:val="0"/>
            <w:vAlign w:val="top"/>
          </w:tcPr>
          <w:p w14:paraId="3A8B2D89">
            <w:pPr>
              <w:keepNext/>
              <w:spacing w:line="440" w:lineRule="exact"/>
              <w:ind w:left="63" w:right="63"/>
              <w:rPr>
                <w:rFonts w:ascii="宋体" w:hAnsi="宋体" w:eastAsia="仿宋_GB2312"/>
                <w:sz w:val="24"/>
                <w:highlight w:val="none"/>
              </w:rPr>
            </w:pPr>
          </w:p>
        </w:tc>
        <w:tc>
          <w:tcPr>
            <w:tcW w:w="851" w:type="dxa"/>
            <w:noWrap w:val="0"/>
            <w:vAlign w:val="top"/>
          </w:tcPr>
          <w:p w14:paraId="7C7489A4">
            <w:pPr>
              <w:keepNext/>
              <w:spacing w:line="440" w:lineRule="exact"/>
              <w:ind w:left="63" w:right="63"/>
              <w:rPr>
                <w:rFonts w:ascii="宋体" w:hAnsi="宋体" w:eastAsia="仿宋_GB2312"/>
                <w:sz w:val="24"/>
                <w:highlight w:val="none"/>
              </w:rPr>
            </w:pPr>
          </w:p>
        </w:tc>
        <w:tc>
          <w:tcPr>
            <w:tcW w:w="774" w:type="dxa"/>
            <w:noWrap w:val="0"/>
            <w:vAlign w:val="top"/>
          </w:tcPr>
          <w:p w14:paraId="3DB4D6E4">
            <w:pPr>
              <w:keepNext/>
              <w:spacing w:line="440" w:lineRule="exact"/>
              <w:ind w:left="63" w:right="63"/>
              <w:rPr>
                <w:rFonts w:ascii="宋体" w:hAnsi="宋体" w:eastAsia="仿宋_GB2312"/>
                <w:sz w:val="24"/>
                <w:highlight w:val="none"/>
              </w:rPr>
            </w:pPr>
          </w:p>
        </w:tc>
        <w:tc>
          <w:tcPr>
            <w:tcW w:w="1352" w:type="dxa"/>
            <w:noWrap w:val="0"/>
            <w:vAlign w:val="top"/>
          </w:tcPr>
          <w:p w14:paraId="32FA878A">
            <w:pPr>
              <w:keepNext/>
              <w:spacing w:line="440" w:lineRule="exact"/>
              <w:ind w:left="63" w:right="63"/>
              <w:rPr>
                <w:rFonts w:ascii="宋体" w:hAnsi="宋体" w:eastAsia="仿宋_GB2312"/>
                <w:sz w:val="24"/>
                <w:highlight w:val="none"/>
              </w:rPr>
            </w:pPr>
          </w:p>
        </w:tc>
        <w:tc>
          <w:tcPr>
            <w:tcW w:w="1418" w:type="dxa"/>
            <w:noWrap w:val="0"/>
            <w:vAlign w:val="top"/>
          </w:tcPr>
          <w:p w14:paraId="41AE5A07">
            <w:pPr>
              <w:keepNext/>
              <w:spacing w:line="440" w:lineRule="exact"/>
              <w:ind w:left="63" w:right="63"/>
              <w:rPr>
                <w:rFonts w:ascii="宋体" w:hAnsi="宋体" w:eastAsia="仿宋_GB2312"/>
                <w:sz w:val="24"/>
                <w:highlight w:val="none"/>
              </w:rPr>
            </w:pPr>
          </w:p>
        </w:tc>
        <w:tc>
          <w:tcPr>
            <w:tcW w:w="1701" w:type="dxa"/>
            <w:noWrap w:val="0"/>
            <w:vAlign w:val="top"/>
          </w:tcPr>
          <w:p w14:paraId="7CA43035">
            <w:pPr>
              <w:keepNext/>
              <w:spacing w:line="440" w:lineRule="exact"/>
              <w:ind w:left="63" w:right="63"/>
              <w:rPr>
                <w:rFonts w:ascii="宋体" w:hAnsi="宋体" w:eastAsia="仿宋_GB2312"/>
                <w:sz w:val="24"/>
                <w:highlight w:val="none"/>
              </w:rPr>
            </w:pPr>
          </w:p>
        </w:tc>
      </w:tr>
      <w:tr w14:paraId="3C99F5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AA9B8A9">
            <w:pPr>
              <w:keepNext/>
              <w:spacing w:line="440" w:lineRule="exact"/>
              <w:ind w:left="63" w:right="63"/>
              <w:rPr>
                <w:rFonts w:ascii="宋体" w:hAnsi="宋体" w:eastAsia="仿宋_GB2312"/>
                <w:sz w:val="24"/>
                <w:highlight w:val="none"/>
              </w:rPr>
            </w:pPr>
          </w:p>
        </w:tc>
        <w:tc>
          <w:tcPr>
            <w:tcW w:w="1984" w:type="dxa"/>
            <w:noWrap w:val="0"/>
            <w:vAlign w:val="top"/>
          </w:tcPr>
          <w:p w14:paraId="445E2C0A">
            <w:pPr>
              <w:keepNext/>
              <w:spacing w:line="440" w:lineRule="exact"/>
              <w:ind w:left="63" w:right="63"/>
              <w:rPr>
                <w:rFonts w:ascii="宋体" w:hAnsi="宋体" w:eastAsia="仿宋_GB2312"/>
                <w:sz w:val="24"/>
                <w:highlight w:val="none"/>
              </w:rPr>
            </w:pPr>
          </w:p>
        </w:tc>
        <w:tc>
          <w:tcPr>
            <w:tcW w:w="851" w:type="dxa"/>
            <w:noWrap w:val="0"/>
            <w:vAlign w:val="top"/>
          </w:tcPr>
          <w:p w14:paraId="3FADAA73">
            <w:pPr>
              <w:keepNext/>
              <w:spacing w:line="440" w:lineRule="exact"/>
              <w:ind w:left="63" w:right="63"/>
              <w:rPr>
                <w:rFonts w:ascii="宋体" w:hAnsi="宋体" w:eastAsia="仿宋_GB2312"/>
                <w:sz w:val="24"/>
                <w:highlight w:val="none"/>
              </w:rPr>
            </w:pPr>
          </w:p>
        </w:tc>
        <w:tc>
          <w:tcPr>
            <w:tcW w:w="774" w:type="dxa"/>
            <w:noWrap w:val="0"/>
            <w:vAlign w:val="top"/>
          </w:tcPr>
          <w:p w14:paraId="271F289A">
            <w:pPr>
              <w:keepNext/>
              <w:spacing w:line="440" w:lineRule="exact"/>
              <w:ind w:left="63" w:right="63"/>
              <w:rPr>
                <w:rFonts w:ascii="宋体" w:hAnsi="宋体" w:eastAsia="仿宋_GB2312"/>
                <w:sz w:val="24"/>
                <w:highlight w:val="none"/>
              </w:rPr>
            </w:pPr>
          </w:p>
        </w:tc>
        <w:tc>
          <w:tcPr>
            <w:tcW w:w="1352" w:type="dxa"/>
            <w:noWrap w:val="0"/>
            <w:vAlign w:val="top"/>
          </w:tcPr>
          <w:p w14:paraId="050DE30E">
            <w:pPr>
              <w:keepNext/>
              <w:spacing w:line="440" w:lineRule="exact"/>
              <w:ind w:left="63" w:right="63"/>
              <w:rPr>
                <w:rFonts w:ascii="宋体" w:hAnsi="宋体" w:eastAsia="仿宋_GB2312"/>
                <w:sz w:val="24"/>
                <w:highlight w:val="none"/>
              </w:rPr>
            </w:pPr>
          </w:p>
        </w:tc>
        <w:tc>
          <w:tcPr>
            <w:tcW w:w="1418" w:type="dxa"/>
            <w:noWrap w:val="0"/>
            <w:vAlign w:val="top"/>
          </w:tcPr>
          <w:p w14:paraId="148CC418">
            <w:pPr>
              <w:keepNext/>
              <w:spacing w:line="440" w:lineRule="exact"/>
              <w:ind w:left="63" w:right="63"/>
              <w:rPr>
                <w:rFonts w:ascii="宋体" w:hAnsi="宋体" w:eastAsia="仿宋_GB2312"/>
                <w:sz w:val="24"/>
                <w:highlight w:val="none"/>
              </w:rPr>
            </w:pPr>
          </w:p>
        </w:tc>
        <w:tc>
          <w:tcPr>
            <w:tcW w:w="1701" w:type="dxa"/>
            <w:noWrap w:val="0"/>
            <w:vAlign w:val="top"/>
          </w:tcPr>
          <w:p w14:paraId="15A2D123">
            <w:pPr>
              <w:keepNext/>
              <w:spacing w:line="440" w:lineRule="exact"/>
              <w:ind w:left="63" w:right="63"/>
              <w:rPr>
                <w:rFonts w:ascii="宋体" w:hAnsi="宋体" w:eastAsia="仿宋_GB2312"/>
                <w:sz w:val="24"/>
                <w:highlight w:val="none"/>
              </w:rPr>
            </w:pPr>
          </w:p>
        </w:tc>
      </w:tr>
      <w:tr w14:paraId="01E963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A67D024">
            <w:pPr>
              <w:keepNext/>
              <w:spacing w:line="440" w:lineRule="exact"/>
              <w:ind w:left="63" w:right="63"/>
              <w:rPr>
                <w:rFonts w:ascii="宋体" w:hAnsi="宋体" w:eastAsia="仿宋_GB2312"/>
                <w:sz w:val="24"/>
                <w:highlight w:val="none"/>
              </w:rPr>
            </w:pPr>
          </w:p>
        </w:tc>
        <w:tc>
          <w:tcPr>
            <w:tcW w:w="1984" w:type="dxa"/>
            <w:noWrap w:val="0"/>
            <w:vAlign w:val="top"/>
          </w:tcPr>
          <w:p w14:paraId="725674F8">
            <w:pPr>
              <w:keepNext/>
              <w:spacing w:line="440" w:lineRule="exact"/>
              <w:ind w:left="63" w:right="63"/>
              <w:rPr>
                <w:rFonts w:ascii="宋体" w:hAnsi="宋体" w:eastAsia="仿宋_GB2312"/>
                <w:sz w:val="24"/>
                <w:highlight w:val="none"/>
              </w:rPr>
            </w:pPr>
          </w:p>
        </w:tc>
        <w:tc>
          <w:tcPr>
            <w:tcW w:w="851" w:type="dxa"/>
            <w:noWrap w:val="0"/>
            <w:vAlign w:val="top"/>
          </w:tcPr>
          <w:p w14:paraId="5F45E272">
            <w:pPr>
              <w:keepNext/>
              <w:spacing w:line="440" w:lineRule="exact"/>
              <w:ind w:left="63" w:right="63"/>
              <w:rPr>
                <w:rFonts w:ascii="宋体" w:hAnsi="宋体" w:eastAsia="仿宋_GB2312"/>
                <w:sz w:val="24"/>
                <w:highlight w:val="none"/>
              </w:rPr>
            </w:pPr>
          </w:p>
        </w:tc>
        <w:tc>
          <w:tcPr>
            <w:tcW w:w="774" w:type="dxa"/>
            <w:noWrap w:val="0"/>
            <w:vAlign w:val="top"/>
          </w:tcPr>
          <w:p w14:paraId="1867F4C5">
            <w:pPr>
              <w:keepNext/>
              <w:spacing w:line="440" w:lineRule="exact"/>
              <w:ind w:left="63" w:right="63"/>
              <w:rPr>
                <w:rFonts w:ascii="宋体" w:hAnsi="宋体" w:eastAsia="仿宋_GB2312"/>
                <w:sz w:val="24"/>
                <w:highlight w:val="none"/>
              </w:rPr>
            </w:pPr>
          </w:p>
        </w:tc>
        <w:tc>
          <w:tcPr>
            <w:tcW w:w="1352" w:type="dxa"/>
            <w:noWrap w:val="0"/>
            <w:vAlign w:val="top"/>
          </w:tcPr>
          <w:p w14:paraId="0E5F2033">
            <w:pPr>
              <w:keepNext/>
              <w:spacing w:line="440" w:lineRule="exact"/>
              <w:ind w:left="63" w:right="63"/>
              <w:rPr>
                <w:rFonts w:ascii="宋体" w:hAnsi="宋体" w:eastAsia="仿宋_GB2312"/>
                <w:sz w:val="24"/>
                <w:highlight w:val="none"/>
              </w:rPr>
            </w:pPr>
          </w:p>
        </w:tc>
        <w:tc>
          <w:tcPr>
            <w:tcW w:w="1418" w:type="dxa"/>
            <w:noWrap w:val="0"/>
            <w:vAlign w:val="top"/>
          </w:tcPr>
          <w:p w14:paraId="5D7C3318">
            <w:pPr>
              <w:keepNext/>
              <w:spacing w:line="440" w:lineRule="exact"/>
              <w:ind w:left="63" w:right="63"/>
              <w:rPr>
                <w:rFonts w:ascii="宋体" w:hAnsi="宋体" w:eastAsia="仿宋_GB2312"/>
                <w:sz w:val="24"/>
                <w:highlight w:val="none"/>
              </w:rPr>
            </w:pPr>
          </w:p>
        </w:tc>
        <w:tc>
          <w:tcPr>
            <w:tcW w:w="1701" w:type="dxa"/>
            <w:noWrap w:val="0"/>
            <w:vAlign w:val="top"/>
          </w:tcPr>
          <w:p w14:paraId="20B97716">
            <w:pPr>
              <w:keepNext/>
              <w:spacing w:line="440" w:lineRule="exact"/>
              <w:ind w:left="63" w:right="63"/>
              <w:rPr>
                <w:rFonts w:ascii="宋体" w:hAnsi="宋体" w:eastAsia="仿宋_GB2312"/>
                <w:sz w:val="24"/>
                <w:highlight w:val="none"/>
              </w:rPr>
            </w:pPr>
          </w:p>
        </w:tc>
      </w:tr>
      <w:tr w14:paraId="258624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63AFBE4">
            <w:pPr>
              <w:keepNext/>
              <w:spacing w:line="440" w:lineRule="exact"/>
              <w:ind w:left="63" w:right="63"/>
              <w:rPr>
                <w:rFonts w:ascii="宋体" w:hAnsi="宋体" w:eastAsia="仿宋_GB2312"/>
                <w:sz w:val="24"/>
                <w:highlight w:val="none"/>
              </w:rPr>
            </w:pPr>
          </w:p>
        </w:tc>
        <w:tc>
          <w:tcPr>
            <w:tcW w:w="1984" w:type="dxa"/>
            <w:noWrap w:val="0"/>
            <w:vAlign w:val="top"/>
          </w:tcPr>
          <w:p w14:paraId="69C56A88">
            <w:pPr>
              <w:keepNext/>
              <w:spacing w:line="440" w:lineRule="exact"/>
              <w:ind w:left="63" w:right="63"/>
              <w:rPr>
                <w:rFonts w:ascii="宋体" w:hAnsi="宋体" w:eastAsia="仿宋_GB2312"/>
                <w:sz w:val="24"/>
                <w:highlight w:val="none"/>
              </w:rPr>
            </w:pPr>
          </w:p>
        </w:tc>
        <w:tc>
          <w:tcPr>
            <w:tcW w:w="851" w:type="dxa"/>
            <w:noWrap w:val="0"/>
            <w:vAlign w:val="top"/>
          </w:tcPr>
          <w:p w14:paraId="74F4048A">
            <w:pPr>
              <w:keepNext/>
              <w:spacing w:line="440" w:lineRule="exact"/>
              <w:ind w:left="63" w:right="63"/>
              <w:rPr>
                <w:rFonts w:ascii="宋体" w:hAnsi="宋体" w:eastAsia="仿宋_GB2312"/>
                <w:sz w:val="24"/>
                <w:highlight w:val="none"/>
              </w:rPr>
            </w:pPr>
          </w:p>
        </w:tc>
        <w:tc>
          <w:tcPr>
            <w:tcW w:w="774" w:type="dxa"/>
            <w:noWrap w:val="0"/>
            <w:vAlign w:val="top"/>
          </w:tcPr>
          <w:p w14:paraId="140DFADD">
            <w:pPr>
              <w:keepNext/>
              <w:spacing w:line="440" w:lineRule="exact"/>
              <w:ind w:left="63" w:right="63"/>
              <w:rPr>
                <w:rFonts w:ascii="宋体" w:hAnsi="宋体" w:eastAsia="仿宋_GB2312"/>
                <w:sz w:val="24"/>
                <w:highlight w:val="none"/>
              </w:rPr>
            </w:pPr>
          </w:p>
        </w:tc>
        <w:tc>
          <w:tcPr>
            <w:tcW w:w="1352" w:type="dxa"/>
            <w:noWrap w:val="0"/>
            <w:vAlign w:val="top"/>
          </w:tcPr>
          <w:p w14:paraId="1A63C030">
            <w:pPr>
              <w:keepNext/>
              <w:spacing w:line="440" w:lineRule="exact"/>
              <w:ind w:left="63" w:right="63"/>
              <w:rPr>
                <w:rFonts w:ascii="宋体" w:hAnsi="宋体" w:eastAsia="仿宋_GB2312"/>
                <w:sz w:val="24"/>
                <w:highlight w:val="none"/>
              </w:rPr>
            </w:pPr>
          </w:p>
        </w:tc>
        <w:tc>
          <w:tcPr>
            <w:tcW w:w="1418" w:type="dxa"/>
            <w:noWrap w:val="0"/>
            <w:vAlign w:val="top"/>
          </w:tcPr>
          <w:p w14:paraId="0991349C">
            <w:pPr>
              <w:keepNext/>
              <w:spacing w:line="440" w:lineRule="exact"/>
              <w:ind w:left="63" w:right="63"/>
              <w:rPr>
                <w:rFonts w:ascii="宋体" w:hAnsi="宋体" w:eastAsia="仿宋_GB2312"/>
                <w:sz w:val="24"/>
                <w:highlight w:val="none"/>
              </w:rPr>
            </w:pPr>
          </w:p>
        </w:tc>
        <w:tc>
          <w:tcPr>
            <w:tcW w:w="1701" w:type="dxa"/>
            <w:noWrap w:val="0"/>
            <w:vAlign w:val="top"/>
          </w:tcPr>
          <w:p w14:paraId="0098642C">
            <w:pPr>
              <w:keepNext/>
              <w:spacing w:line="440" w:lineRule="exact"/>
              <w:ind w:left="63" w:right="63"/>
              <w:rPr>
                <w:rFonts w:ascii="宋体" w:hAnsi="宋体" w:eastAsia="仿宋_GB2312"/>
                <w:sz w:val="24"/>
                <w:highlight w:val="none"/>
              </w:rPr>
            </w:pPr>
          </w:p>
        </w:tc>
      </w:tr>
      <w:tr w14:paraId="7BF00A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F41A370">
            <w:pPr>
              <w:keepNext/>
              <w:spacing w:line="440" w:lineRule="exact"/>
              <w:ind w:left="63" w:right="63"/>
              <w:rPr>
                <w:rFonts w:ascii="宋体" w:hAnsi="宋体" w:eastAsia="仿宋_GB2312"/>
                <w:sz w:val="24"/>
                <w:highlight w:val="none"/>
              </w:rPr>
            </w:pPr>
          </w:p>
        </w:tc>
        <w:tc>
          <w:tcPr>
            <w:tcW w:w="1984" w:type="dxa"/>
            <w:noWrap w:val="0"/>
            <w:vAlign w:val="top"/>
          </w:tcPr>
          <w:p w14:paraId="04B77DD8">
            <w:pPr>
              <w:keepNext/>
              <w:spacing w:line="440" w:lineRule="exact"/>
              <w:ind w:left="63" w:right="63"/>
              <w:rPr>
                <w:rFonts w:ascii="宋体" w:hAnsi="宋体" w:eastAsia="仿宋_GB2312"/>
                <w:sz w:val="24"/>
                <w:highlight w:val="none"/>
              </w:rPr>
            </w:pPr>
          </w:p>
        </w:tc>
        <w:tc>
          <w:tcPr>
            <w:tcW w:w="851" w:type="dxa"/>
            <w:noWrap w:val="0"/>
            <w:vAlign w:val="top"/>
          </w:tcPr>
          <w:p w14:paraId="0A7B57E4">
            <w:pPr>
              <w:keepNext/>
              <w:spacing w:line="440" w:lineRule="exact"/>
              <w:ind w:left="63" w:right="63"/>
              <w:rPr>
                <w:rFonts w:ascii="宋体" w:hAnsi="宋体" w:eastAsia="仿宋_GB2312"/>
                <w:sz w:val="24"/>
                <w:highlight w:val="none"/>
              </w:rPr>
            </w:pPr>
          </w:p>
        </w:tc>
        <w:tc>
          <w:tcPr>
            <w:tcW w:w="774" w:type="dxa"/>
            <w:noWrap w:val="0"/>
            <w:vAlign w:val="top"/>
          </w:tcPr>
          <w:p w14:paraId="161127BF">
            <w:pPr>
              <w:keepNext/>
              <w:spacing w:line="440" w:lineRule="exact"/>
              <w:ind w:left="63" w:right="63"/>
              <w:rPr>
                <w:rFonts w:ascii="宋体" w:hAnsi="宋体" w:eastAsia="仿宋_GB2312"/>
                <w:sz w:val="24"/>
                <w:highlight w:val="none"/>
              </w:rPr>
            </w:pPr>
          </w:p>
        </w:tc>
        <w:tc>
          <w:tcPr>
            <w:tcW w:w="1352" w:type="dxa"/>
            <w:noWrap w:val="0"/>
            <w:vAlign w:val="top"/>
          </w:tcPr>
          <w:p w14:paraId="7650C0A5">
            <w:pPr>
              <w:keepNext/>
              <w:spacing w:line="440" w:lineRule="exact"/>
              <w:ind w:left="63" w:right="63"/>
              <w:rPr>
                <w:rFonts w:ascii="宋体" w:hAnsi="宋体" w:eastAsia="仿宋_GB2312"/>
                <w:sz w:val="24"/>
                <w:highlight w:val="none"/>
              </w:rPr>
            </w:pPr>
          </w:p>
        </w:tc>
        <w:tc>
          <w:tcPr>
            <w:tcW w:w="1418" w:type="dxa"/>
            <w:noWrap w:val="0"/>
            <w:vAlign w:val="top"/>
          </w:tcPr>
          <w:p w14:paraId="7164B867">
            <w:pPr>
              <w:keepNext/>
              <w:spacing w:line="440" w:lineRule="exact"/>
              <w:ind w:left="63" w:right="63"/>
              <w:rPr>
                <w:rFonts w:ascii="宋体" w:hAnsi="宋体" w:eastAsia="仿宋_GB2312"/>
                <w:sz w:val="24"/>
                <w:highlight w:val="none"/>
              </w:rPr>
            </w:pPr>
          </w:p>
        </w:tc>
        <w:tc>
          <w:tcPr>
            <w:tcW w:w="1701" w:type="dxa"/>
            <w:noWrap w:val="0"/>
            <w:vAlign w:val="top"/>
          </w:tcPr>
          <w:p w14:paraId="3367E86D">
            <w:pPr>
              <w:keepNext/>
              <w:spacing w:line="440" w:lineRule="exact"/>
              <w:ind w:left="63" w:right="63"/>
              <w:rPr>
                <w:rFonts w:ascii="宋体" w:hAnsi="宋体" w:eastAsia="仿宋_GB2312"/>
                <w:sz w:val="24"/>
                <w:highlight w:val="none"/>
              </w:rPr>
            </w:pPr>
          </w:p>
        </w:tc>
      </w:tr>
      <w:tr w14:paraId="495817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B4FE052">
            <w:pPr>
              <w:keepNext/>
              <w:spacing w:line="440" w:lineRule="exact"/>
              <w:ind w:left="63" w:right="63"/>
              <w:rPr>
                <w:rFonts w:ascii="宋体" w:hAnsi="宋体" w:eastAsia="仿宋_GB2312"/>
                <w:sz w:val="24"/>
                <w:highlight w:val="none"/>
              </w:rPr>
            </w:pPr>
          </w:p>
        </w:tc>
        <w:tc>
          <w:tcPr>
            <w:tcW w:w="1984" w:type="dxa"/>
            <w:noWrap w:val="0"/>
            <w:vAlign w:val="top"/>
          </w:tcPr>
          <w:p w14:paraId="138003DE">
            <w:pPr>
              <w:keepNext/>
              <w:spacing w:line="440" w:lineRule="exact"/>
              <w:ind w:left="63" w:right="63"/>
              <w:rPr>
                <w:rFonts w:ascii="宋体" w:hAnsi="宋体" w:eastAsia="仿宋_GB2312"/>
                <w:sz w:val="24"/>
                <w:highlight w:val="none"/>
              </w:rPr>
            </w:pPr>
          </w:p>
        </w:tc>
        <w:tc>
          <w:tcPr>
            <w:tcW w:w="851" w:type="dxa"/>
            <w:noWrap w:val="0"/>
            <w:vAlign w:val="top"/>
          </w:tcPr>
          <w:p w14:paraId="5F47499E">
            <w:pPr>
              <w:keepNext/>
              <w:spacing w:line="440" w:lineRule="exact"/>
              <w:ind w:left="63" w:right="63"/>
              <w:rPr>
                <w:rFonts w:ascii="宋体" w:hAnsi="宋体" w:eastAsia="仿宋_GB2312"/>
                <w:sz w:val="24"/>
                <w:highlight w:val="none"/>
              </w:rPr>
            </w:pPr>
          </w:p>
        </w:tc>
        <w:tc>
          <w:tcPr>
            <w:tcW w:w="774" w:type="dxa"/>
            <w:noWrap w:val="0"/>
            <w:vAlign w:val="top"/>
          </w:tcPr>
          <w:p w14:paraId="1FA475FE">
            <w:pPr>
              <w:keepNext/>
              <w:spacing w:line="440" w:lineRule="exact"/>
              <w:ind w:left="63" w:right="63"/>
              <w:rPr>
                <w:rFonts w:ascii="宋体" w:hAnsi="宋体" w:eastAsia="仿宋_GB2312"/>
                <w:sz w:val="24"/>
                <w:highlight w:val="none"/>
              </w:rPr>
            </w:pPr>
          </w:p>
        </w:tc>
        <w:tc>
          <w:tcPr>
            <w:tcW w:w="1352" w:type="dxa"/>
            <w:noWrap w:val="0"/>
            <w:vAlign w:val="top"/>
          </w:tcPr>
          <w:p w14:paraId="248B9856">
            <w:pPr>
              <w:keepNext/>
              <w:spacing w:line="440" w:lineRule="exact"/>
              <w:ind w:left="63" w:right="63"/>
              <w:rPr>
                <w:rFonts w:ascii="宋体" w:hAnsi="宋体" w:eastAsia="仿宋_GB2312"/>
                <w:sz w:val="24"/>
                <w:highlight w:val="none"/>
              </w:rPr>
            </w:pPr>
          </w:p>
        </w:tc>
        <w:tc>
          <w:tcPr>
            <w:tcW w:w="1418" w:type="dxa"/>
            <w:noWrap w:val="0"/>
            <w:vAlign w:val="top"/>
          </w:tcPr>
          <w:p w14:paraId="5E1BB583">
            <w:pPr>
              <w:keepNext/>
              <w:spacing w:line="440" w:lineRule="exact"/>
              <w:ind w:left="63" w:right="63"/>
              <w:rPr>
                <w:rFonts w:ascii="宋体" w:hAnsi="宋体" w:eastAsia="仿宋_GB2312"/>
                <w:sz w:val="24"/>
                <w:highlight w:val="none"/>
              </w:rPr>
            </w:pPr>
          </w:p>
        </w:tc>
        <w:tc>
          <w:tcPr>
            <w:tcW w:w="1701" w:type="dxa"/>
            <w:noWrap w:val="0"/>
            <w:vAlign w:val="top"/>
          </w:tcPr>
          <w:p w14:paraId="5C4080E1">
            <w:pPr>
              <w:keepNext/>
              <w:spacing w:line="440" w:lineRule="exact"/>
              <w:ind w:left="63" w:right="63"/>
              <w:rPr>
                <w:rFonts w:ascii="宋体" w:hAnsi="宋体" w:eastAsia="仿宋_GB2312"/>
                <w:sz w:val="24"/>
                <w:highlight w:val="none"/>
              </w:rPr>
            </w:pPr>
          </w:p>
        </w:tc>
      </w:tr>
      <w:tr w14:paraId="54F989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2F1A5D8">
            <w:pPr>
              <w:keepNext/>
              <w:spacing w:line="440" w:lineRule="exact"/>
              <w:ind w:left="63" w:right="63"/>
              <w:rPr>
                <w:rFonts w:ascii="宋体" w:hAnsi="宋体" w:eastAsia="仿宋_GB2312"/>
                <w:sz w:val="24"/>
                <w:highlight w:val="none"/>
              </w:rPr>
            </w:pPr>
          </w:p>
        </w:tc>
        <w:tc>
          <w:tcPr>
            <w:tcW w:w="1984" w:type="dxa"/>
            <w:noWrap w:val="0"/>
            <w:vAlign w:val="top"/>
          </w:tcPr>
          <w:p w14:paraId="22B49EE0">
            <w:pPr>
              <w:keepNext/>
              <w:spacing w:line="440" w:lineRule="exact"/>
              <w:ind w:left="63" w:right="63"/>
              <w:rPr>
                <w:rFonts w:ascii="宋体" w:hAnsi="宋体" w:eastAsia="仿宋_GB2312"/>
                <w:sz w:val="24"/>
                <w:highlight w:val="none"/>
              </w:rPr>
            </w:pPr>
          </w:p>
        </w:tc>
        <w:tc>
          <w:tcPr>
            <w:tcW w:w="851" w:type="dxa"/>
            <w:noWrap w:val="0"/>
            <w:vAlign w:val="top"/>
          </w:tcPr>
          <w:p w14:paraId="012DEAF9">
            <w:pPr>
              <w:keepNext/>
              <w:spacing w:line="440" w:lineRule="exact"/>
              <w:ind w:left="63" w:right="63"/>
              <w:rPr>
                <w:rFonts w:ascii="宋体" w:hAnsi="宋体" w:eastAsia="仿宋_GB2312"/>
                <w:sz w:val="24"/>
                <w:highlight w:val="none"/>
              </w:rPr>
            </w:pPr>
          </w:p>
        </w:tc>
        <w:tc>
          <w:tcPr>
            <w:tcW w:w="774" w:type="dxa"/>
            <w:noWrap w:val="0"/>
            <w:vAlign w:val="top"/>
          </w:tcPr>
          <w:p w14:paraId="599ABBD5">
            <w:pPr>
              <w:keepNext/>
              <w:spacing w:line="440" w:lineRule="exact"/>
              <w:ind w:left="63" w:right="63"/>
              <w:rPr>
                <w:rFonts w:ascii="宋体" w:hAnsi="宋体" w:eastAsia="仿宋_GB2312"/>
                <w:sz w:val="24"/>
                <w:highlight w:val="none"/>
              </w:rPr>
            </w:pPr>
          </w:p>
        </w:tc>
        <w:tc>
          <w:tcPr>
            <w:tcW w:w="1352" w:type="dxa"/>
            <w:noWrap w:val="0"/>
            <w:vAlign w:val="top"/>
          </w:tcPr>
          <w:p w14:paraId="512E7CDD">
            <w:pPr>
              <w:keepNext/>
              <w:spacing w:line="440" w:lineRule="exact"/>
              <w:ind w:left="63" w:right="63"/>
              <w:rPr>
                <w:rFonts w:ascii="宋体" w:hAnsi="宋体" w:eastAsia="仿宋_GB2312"/>
                <w:sz w:val="24"/>
                <w:highlight w:val="none"/>
              </w:rPr>
            </w:pPr>
          </w:p>
        </w:tc>
        <w:tc>
          <w:tcPr>
            <w:tcW w:w="1418" w:type="dxa"/>
            <w:noWrap w:val="0"/>
            <w:vAlign w:val="top"/>
          </w:tcPr>
          <w:p w14:paraId="2B2635AE">
            <w:pPr>
              <w:keepNext/>
              <w:spacing w:line="440" w:lineRule="exact"/>
              <w:ind w:left="63" w:right="63"/>
              <w:rPr>
                <w:rFonts w:ascii="宋体" w:hAnsi="宋体" w:eastAsia="仿宋_GB2312"/>
                <w:sz w:val="24"/>
                <w:highlight w:val="none"/>
              </w:rPr>
            </w:pPr>
          </w:p>
        </w:tc>
        <w:tc>
          <w:tcPr>
            <w:tcW w:w="1701" w:type="dxa"/>
            <w:noWrap w:val="0"/>
            <w:vAlign w:val="top"/>
          </w:tcPr>
          <w:p w14:paraId="4EBCDF4E">
            <w:pPr>
              <w:keepNext/>
              <w:spacing w:line="440" w:lineRule="exact"/>
              <w:ind w:left="63" w:right="63"/>
              <w:rPr>
                <w:rFonts w:ascii="宋体" w:hAnsi="宋体" w:eastAsia="仿宋_GB2312"/>
                <w:sz w:val="24"/>
                <w:highlight w:val="none"/>
              </w:rPr>
            </w:pPr>
          </w:p>
        </w:tc>
      </w:tr>
      <w:tr w14:paraId="39D30B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81FF8F9">
            <w:pPr>
              <w:keepNext/>
              <w:spacing w:line="440" w:lineRule="exact"/>
              <w:ind w:left="63" w:right="63"/>
              <w:rPr>
                <w:rFonts w:ascii="宋体" w:hAnsi="宋体" w:eastAsia="仿宋_GB2312"/>
                <w:sz w:val="24"/>
                <w:highlight w:val="none"/>
              </w:rPr>
            </w:pPr>
          </w:p>
        </w:tc>
        <w:tc>
          <w:tcPr>
            <w:tcW w:w="1984" w:type="dxa"/>
            <w:noWrap w:val="0"/>
            <w:vAlign w:val="top"/>
          </w:tcPr>
          <w:p w14:paraId="386D86B9">
            <w:pPr>
              <w:keepNext/>
              <w:spacing w:line="440" w:lineRule="exact"/>
              <w:ind w:left="63" w:right="63"/>
              <w:rPr>
                <w:rFonts w:ascii="宋体" w:hAnsi="宋体" w:eastAsia="仿宋_GB2312"/>
                <w:sz w:val="24"/>
                <w:highlight w:val="none"/>
              </w:rPr>
            </w:pPr>
          </w:p>
        </w:tc>
        <w:tc>
          <w:tcPr>
            <w:tcW w:w="851" w:type="dxa"/>
            <w:noWrap w:val="0"/>
            <w:vAlign w:val="top"/>
          </w:tcPr>
          <w:p w14:paraId="29B32351">
            <w:pPr>
              <w:keepNext/>
              <w:spacing w:line="440" w:lineRule="exact"/>
              <w:ind w:left="63" w:right="63"/>
              <w:rPr>
                <w:rFonts w:ascii="宋体" w:hAnsi="宋体" w:eastAsia="仿宋_GB2312"/>
                <w:sz w:val="24"/>
                <w:highlight w:val="none"/>
              </w:rPr>
            </w:pPr>
          </w:p>
        </w:tc>
        <w:tc>
          <w:tcPr>
            <w:tcW w:w="774" w:type="dxa"/>
            <w:noWrap w:val="0"/>
            <w:vAlign w:val="top"/>
          </w:tcPr>
          <w:p w14:paraId="45EFBC6F">
            <w:pPr>
              <w:keepNext/>
              <w:spacing w:line="440" w:lineRule="exact"/>
              <w:ind w:left="63" w:right="63"/>
              <w:rPr>
                <w:rFonts w:ascii="宋体" w:hAnsi="宋体" w:eastAsia="仿宋_GB2312"/>
                <w:sz w:val="24"/>
                <w:highlight w:val="none"/>
              </w:rPr>
            </w:pPr>
          </w:p>
        </w:tc>
        <w:tc>
          <w:tcPr>
            <w:tcW w:w="1352" w:type="dxa"/>
            <w:noWrap w:val="0"/>
            <w:vAlign w:val="top"/>
          </w:tcPr>
          <w:p w14:paraId="72EA805F">
            <w:pPr>
              <w:keepNext/>
              <w:spacing w:line="440" w:lineRule="exact"/>
              <w:ind w:left="63" w:right="63"/>
              <w:rPr>
                <w:rFonts w:ascii="宋体" w:hAnsi="宋体" w:eastAsia="仿宋_GB2312"/>
                <w:sz w:val="24"/>
                <w:highlight w:val="none"/>
              </w:rPr>
            </w:pPr>
          </w:p>
        </w:tc>
        <w:tc>
          <w:tcPr>
            <w:tcW w:w="1418" w:type="dxa"/>
            <w:noWrap w:val="0"/>
            <w:vAlign w:val="top"/>
          </w:tcPr>
          <w:p w14:paraId="166472C2">
            <w:pPr>
              <w:keepNext/>
              <w:spacing w:line="440" w:lineRule="exact"/>
              <w:ind w:left="63" w:right="63"/>
              <w:rPr>
                <w:rFonts w:ascii="宋体" w:hAnsi="宋体" w:eastAsia="仿宋_GB2312"/>
                <w:sz w:val="24"/>
                <w:highlight w:val="none"/>
              </w:rPr>
            </w:pPr>
          </w:p>
        </w:tc>
        <w:tc>
          <w:tcPr>
            <w:tcW w:w="1701" w:type="dxa"/>
            <w:noWrap w:val="0"/>
            <w:vAlign w:val="top"/>
          </w:tcPr>
          <w:p w14:paraId="089567CA">
            <w:pPr>
              <w:keepNext/>
              <w:spacing w:line="440" w:lineRule="exact"/>
              <w:ind w:left="63" w:right="63"/>
              <w:rPr>
                <w:rFonts w:ascii="宋体" w:hAnsi="宋体" w:eastAsia="仿宋_GB2312"/>
                <w:sz w:val="24"/>
                <w:highlight w:val="none"/>
              </w:rPr>
            </w:pPr>
          </w:p>
        </w:tc>
      </w:tr>
      <w:tr w14:paraId="34D6BD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891B3FA">
            <w:pPr>
              <w:keepNext/>
              <w:spacing w:line="440" w:lineRule="exact"/>
              <w:ind w:left="63" w:right="63"/>
              <w:rPr>
                <w:rFonts w:ascii="宋体" w:hAnsi="宋体" w:eastAsia="仿宋_GB2312"/>
                <w:sz w:val="24"/>
                <w:highlight w:val="none"/>
              </w:rPr>
            </w:pPr>
          </w:p>
        </w:tc>
        <w:tc>
          <w:tcPr>
            <w:tcW w:w="1984" w:type="dxa"/>
            <w:noWrap w:val="0"/>
            <w:vAlign w:val="top"/>
          </w:tcPr>
          <w:p w14:paraId="425B3E98">
            <w:pPr>
              <w:keepNext/>
              <w:spacing w:line="440" w:lineRule="exact"/>
              <w:ind w:left="63" w:right="63"/>
              <w:rPr>
                <w:rFonts w:ascii="宋体" w:hAnsi="宋体" w:eastAsia="仿宋_GB2312"/>
                <w:sz w:val="24"/>
                <w:highlight w:val="none"/>
              </w:rPr>
            </w:pPr>
          </w:p>
        </w:tc>
        <w:tc>
          <w:tcPr>
            <w:tcW w:w="851" w:type="dxa"/>
            <w:noWrap w:val="0"/>
            <w:vAlign w:val="top"/>
          </w:tcPr>
          <w:p w14:paraId="394494AF">
            <w:pPr>
              <w:keepNext/>
              <w:spacing w:line="440" w:lineRule="exact"/>
              <w:ind w:left="63" w:right="63"/>
              <w:rPr>
                <w:rFonts w:ascii="宋体" w:hAnsi="宋体" w:eastAsia="仿宋_GB2312"/>
                <w:sz w:val="24"/>
                <w:highlight w:val="none"/>
              </w:rPr>
            </w:pPr>
          </w:p>
        </w:tc>
        <w:tc>
          <w:tcPr>
            <w:tcW w:w="774" w:type="dxa"/>
            <w:noWrap w:val="0"/>
            <w:vAlign w:val="top"/>
          </w:tcPr>
          <w:p w14:paraId="07E3C970">
            <w:pPr>
              <w:keepNext/>
              <w:spacing w:line="440" w:lineRule="exact"/>
              <w:ind w:left="63" w:right="63"/>
              <w:rPr>
                <w:rFonts w:ascii="宋体" w:hAnsi="宋体" w:eastAsia="仿宋_GB2312"/>
                <w:sz w:val="24"/>
                <w:highlight w:val="none"/>
              </w:rPr>
            </w:pPr>
          </w:p>
        </w:tc>
        <w:tc>
          <w:tcPr>
            <w:tcW w:w="1352" w:type="dxa"/>
            <w:noWrap w:val="0"/>
            <w:vAlign w:val="top"/>
          </w:tcPr>
          <w:p w14:paraId="616832E1">
            <w:pPr>
              <w:keepNext/>
              <w:spacing w:line="440" w:lineRule="exact"/>
              <w:ind w:left="63" w:right="63"/>
              <w:rPr>
                <w:rFonts w:ascii="宋体" w:hAnsi="宋体" w:eastAsia="仿宋_GB2312"/>
                <w:sz w:val="24"/>
                <w:highlight w:val="none"/>
              </w:rPr>
            </w:pPr>
          </w:p>
        </w:tc>
        <w:tc>
          <w:tcPr>
            <w:tcW w:w="1418" w:type="dxa"/>
            <w:noWrap w:val="0"/>
            <w:vAlign w:val="top"/>
          </w:tcPr>
          <w:p w14:paraId="27170B27">
            <w:pPr>
              <w:keepNext/>
              <w:spacing w:line="440" w:lineRule="exact"/>
              <w:ind w:left="63" w:right="63"/>
              <w:rPr>
                <w:rFonts w:ascii="宋体" w:hAnsi="宋体" w:eastAsia="仿宋_GB2312"/>
                <w:sz w:val="24"/>
                <w:highlight w:val="none"/>
              </w:rPr>
            </w:pPr>
          </w:p>
        </w:tc>
        <w:tc>
          <w:tcPr>
            <w:tcW w:w="1701" w:type="dxa"/>
            <w:noWrap w:val="0"/>
            <w:vAlign w:val="top"/>
          </w:tcPr>
          <w:p w14:paraId="6E1F6A29">
            <w:pPr>
              <w:keepNext/>
              <w:spacing w:line="440" w:lineRule="exact"/>
              <w:ind w:left="63" w:right="63"/>
              <w:rPr>
                <w:rFonts w:ascii="宋体" w:hAnsi="宋体" w:eastAsia="仿宋_GB2312"/>
                <w:sz w:val="24"/>
                <w:highlight w:val="none"/>
              </w:rPr>
            </w:pPr>
          </w:p>
        </w:tc>
      </w:tr>
      <w:tr w14:paraId="25702C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28D2F90">
            <w:pPr>
              <w:keepNext/>
              <w:spacing w:line="440" w:lineRule="exact"/>
              <w:ind w:left="63" w:right="63"/>
              <w:rPr>
                <w:rFonts w:ascii="宋体" w:hAnsi="宋体" w:eastAsia="仿宋_GB2312"/>
                <w:sz w:val="24"/>
                <w:highlight w:val="none"/>
              </w:rPr>
            </w:pPr>
          </w:p>
        </w:tc>
        <w:tc>
          <w:tcPr>
            <w:tcW w:w="1984" w:type="dxa"/>
            <w:noWrap w:val="0"/>
            <w:vAlign w:val="top"/>
          </w:tcPr>
          <w:p w14:paraId="37694C0A">
            <w:pPr>
              <w:keepNext/>
              <w:spacing w:line="440" w:lineRule="exact"/>
              <w:ind w:left="63" w:right="63"/>
              <w:rPr>
                <w:rFonts w:ascii="宋体" w:hAnsi="宋体" w:eastAsia="仿宋_GB2312"/>
                <w:sz w:val="24"/>
                <w:highlight w:val="none"/>
              </w:rPr>
            </w:pPr>
          </w:p>
        </w:tc>
        <w:tc>
          <w:tcPr>
            <w:tcW w:w="851" w:type="dxa"/>
            <w:noWrap w:val="0"/>
            <w:vAlign w:val="top"/>
          </w:tcPr>
          <w:p w14:paraId="4701BDA4">
            <w:pPr>
              <w:keepNext/>
              <w:spacing w:line="440" w:lineRule="exact"/>
              <w:ind w:left="63" w:right="63"/>
              <w:rPr>
                <w:rFonts w:ascii="宋体" w:hAnsi="宋体" w:eastAsia="仿宋_GB2312"/>
                <w:sz w:val="24"/>
                <w:highlight w:val="none"/>
              </w:rPr>
            </w:pPr>
          </w:p>
        </w:tc>
        <w:tc>
          <w:tcPr>
            <w:tcW w:w="774" w:type="dxa"/>
            <w:noWrap w:val="0"/>
            <w:vAlign w:val="top"/>
          </w:tcPr>
          <w:p w14:paraId="3ED6AA5E">
            <w:pPr>
              <w:keepNext/>
              <w:spacing w:line="440" w:lineRule="exact"/>
              <w:ind w:left="63" w:right="63"/>
              <w:rPr>
                <w:rFonts w:ascii="宋体" w:hAnsi="宋体" w:eastAsia="仿宋_GB2312"/>
                <w:sz w:val="24"/>
                <w:highlight w:val="none"/>
              </w:rPr>
            </w:pPr>
          </w:p>
        </w:tc>
        <w:tc>
          <w:tcPr>
            <w:tcW w:w="1352" w:type="dxa"/>
            <w:noWrap w:val="0"/>
            <w:vAlign w:val="top"/>
          </w:tcPr>
          <w:p w14:paraId="7CE80B0D">
            <w:pPr>
              <w:keepNext/>
              <w:spacing w:line="440" w:lineRule="exact"/>
              <w:ind w:left="63" w:right="63"/>
              <w:rPr>
                <w:rFonts w:ascii="宋体" w:hAnsi="宋体" w:eastAsia="仿宋_GB2312"/>
                <w:sz w:val="24"/>
                <w:highlight w:val="none"/>
              </w:rPr>
            </w:pPr>
          </w:p>
        </w:tc>
        <w:tc>
          <w:tcPr>
            <w:tcW w:w="1418" w:type="dxa"/>
            <w:noWrap w:val="0"/>
            <w:vAlign w:val="top"/>
          </w:tcPr>
          <w:p w14:paraId="61C7BD44">
            <w:pPr>
              <w:keepNext/>
              <w:spacing w:line="440" w:lineRule="exact"/>
              <w:ind w:left="63" w:right="63"/>
              <w:rPr>
                <w:rFonts w:ascii="宋体" w:hAnsi="宋体" w:eastAsia="仿宋_GB2312"/>
                <w:sz w:val="24"/>
                <w:highlight w:val="none"/>
              </w:rPr>
            </w:pPr>
          </w:p>
        </w:tc>
        <w:tc>
          <w:tcPr>
            <w:tcW w:w="1701" w:type="dxa"/>
            <w:noWrap w:val="0"/>
            <w:vAlign w:val="top"/>
          </w:tcPr>
          <w:p w14:paraId="42566C13">
            <w:pPr>
              <w:keepNext/>
              <w:spacing w:line="440" w:lineRule="exact"/>
              <w:ind w:left="63" w:right="63"/>
              <w:rPr>
                <w:rFonts w:ascii="宋体" w:hAnsi="宋体" w:eastAsia="仿宋_GB2312"/>
                <w:sz w:val="24"/>
                <w:highlight w:val="none"/>
              </w:rPr>
            </w:pPr>
          </w:p>
        </w:tc>
      </w:tr>
      <w:tr w14:paraId="551413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F236A2D">
            <w:pPr>
              <w:keepNext/>
              <w:spacing w:line="440" w:lineRule="exact"/>
              <w:ind w:left="63" w:right="63"/>
              <w:rPr>
                <w:rFonts w:ascii="宋体" w:hAnsi="宋体" w:eastAsia="仿宋_GB2312"/>
                <w:sz w:val="24"/>
                <w:highlight w:val="none"/>
              </w:rPr>
            </w:pPr>
          </w:p>
        </w:tc>
        <w:tc>
          <w:tcPr>
            <w:tcW w:w="1984" w:type="dxa"/>
            <w:noWrap w:val="0"/>
            <w:vAlign w:val="top"/>
          </w:tcPr>
          <w:p w14:paraId="32C5414D">
            <w:pPr>
              <w:keepNext/>
              <w:spacing w:line="440" w:lineRule="exact"/>
              <w:ind w:left="63" w:right="63"/>
              <w:rPr>
                <w:rFonts w:ascii="宋体" w:hAnsi="宋体" w:eastAsia="仿宋_GB2312"/>
                <w:sz w:val="24"/>
                <w:highlight w:val="none"/>
              </w:rPr>
            </w:pPr>
          </w:p>
        </w:tc>
        <w:tc>
          <w:tcPr>
            <w:tcW w:w="851" w:type="dxa"/>
            <w:noWrap w:val="0"/>
            <w:vAlign w:val="top"/>
          </w:tcPr>
          <w:p w14:paraId="2E687BAC">
            <w:pPr>
              <w:keepNext/>
              <w:spacing w:line="440" w:lineRule="exact"/>
              <w:ind w:left="63" w:right="63"/>
              <w:rPr>
                <w:rFonts w:ascii="宋体" w:hAnsi="宋体" w:eastAsia="仿宋_GB2312"/>
                <w:sz w:val="24"/>
                <w:highlight w:val="none"/>
              </w:rPr>
            </w:pPr>
          </w:p>
        </w:tc>
        <w:tc>
          <w:tcPr>
            <w:tcW w:w="774" w:type="dxa"/>
            <w:noWrap w:val="0"/>
            <w:vAlign w:val="top"/>
          </w:tcPr>
          <w:p w14:paraId="456FDBD5">
            <w:pPr>
              <w:keepNext/>
              <w:spacing w:line="440" w:lineRule="exact"/>
              <w:ind w:left="63" w:right="63"/>
              <w:rPr>
                <w:rFonts w:ascii="宋体" w:hAnsi="宋体" w:eastAsia="仿宋_GB2312"/>
                <w:sz w:val="24"/>
                <w:highlight w:val="none"/>
              </w:rPr>
            </w:pPr>
          </w:p>
        </w:tc>
        <w:tc>
          <w:tcPr>
            <w:tcW w:w="1352" w:type="dxa"/>
            <w:noWrap w:val="0"/>
            <w:vAlign w:val="top"/>
          </w:tcPr>
          <w:p w14:paraId="5EB82565">
            <w:pPr>
              <w:keepNext/>
              <w:spacing w:line="440" w:lineRule="exact"/>
              <w:ind w:left="63" w:right="63"/>
              <w:rPr>
                <w:rFonts w:ascii="宋体" w:hAnsi="宋体" w:eastAsia="仿宋_GB2312"/>
                <w:sz w:val="24"/>
                <w:highlight w:val="none"/>
              </w:rPr>
            </w:pPr>
          </w:p>
        </w:tc>
        <w:tc>
          <w:tcPr>
            <w:tcW w:w="1418" w:type="dxa"/>
            <w:noWrap w:val="0"/>
            <w:vAlign w:val="top"/>
          </w:tcPr>
          <w:p w14:paraId="5870BEC5">
            <w:pPr>
              <w:keepNext/>
              <w:spacing w:line="440" w:lineRule="exact"/>
              <w:ind w:left="63" w:right="63"/>
              <w:rPr>
                <w:rFonts w:ascii="宋体" w:hAnsi="宋体" w:eastAsia="仿宋_GB2312"/>
                <w:sz w:val="24"/>
                <w:highlight w:val="none"/>
              </w:rPr>
            </w:pPr>
          </w:p>
        </w:tc>
        <w:tc>
          <w:tcPr>
            <w:tcW w:w="1701" w:type="dxa"/>
            <w:noWrap w:val="0"/>
            <w:vAlign w:val="top"/>
          </w:tcPr>
          <w:p w14:paraId="1A484ED5">
            <w:pPr>
              <w:keepNext/>
              <w:spacing w:line="440" w:lineRule="exact"/>
              <w:ind w:left="63" w:right="63"/>
              <w:rPr>
                <w:rFonts w:ascii="宋体" w:hAnsi="宋体" w:eastAsia="仿宋_GB2312"/>
                <w:sz w:val="24"/>
                <w:highlight w:val="none"/>
              </w:rPr>
            </w:pPr>
          </w:p>
        </w:tc>
      </w:tr>
      <w:tr w14:paraId="226C25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D700219">
            <w:pPr>
              <w:keepNext/>
              <w:spacing w:line="440" w:lineRule="exact"/>
              <w:ind w:left="63" w:right="63"/>
              <w:rPr>
                <w:rFonts w:ascii="宋体" w:hAnsi="宋体" w:eastAsia="仿宋_GB2312"/>
                <w:sz w:val="24"/>
                <w:highlight w:val="none"/>
              </w:rPr>
            </w:pPr>
          </w:p>
        </w:tc>
        <w:tc>
          <w:tcPr>
            <w:tcW w:w="1984" w:type="dxa"/>
            <w:noWrap w:val="0"/>
            <w:vAlign w:val="top"/>
          </w:tcPr>
          <w:p w14:paraId="0ECA51A3">
            <w:pPr>
              <w:keepNext/>
              <w:spacing w:line="440" w:lineRule="exact"/>
              <w:ind w:left="63" w:right="63"/>
              <w:rPr>
                <w:rFonts w:ascii="宋体" w:hAnsi="宋体" w:eastAsia="仿宋_GB2312"/>
                <w:sz w:val="24"/>
                <w:highlight w:val="none"/>
              </w:rPr>
            </w:pPr>
          </w:p>
        </w:tc>
        <w:tc>
          <w:tcPr>
            <w:tcW w:w="851" w:type="dxa"/>
            <w:noWrap w:val="0"/>
            <w:vAlign w:val="top"/>
          </w:tcPr>
          <w:p w14:paraId="215E0913">
            <w:pPr>
              <w:keepNext/>
              <w:spacing w:line="440" w:lineRule="exact"/>
              <w:ind w:left="63" w:right="63"/>
              <w:rPr>
                <w:rFonts w:ascii="宋体" w:hAnsi="宋体" w:eastAsia="仿宋_GB2312"/>
                <w:sz w:val="24"/>
                <w:highlight w:val="none"/>
              </w:rPr>
            </w:pPr>
          </w:p>
        </w:tc>
        <w:tc>
          <w:tcPr>
            <w:tcW w:w="774" w:type="dxa"/>
            <w:noWrap w:val="0"/>
            <w:vAlign w:val="top"/>
          </w:tcPr>
          <w:p w14:paraId="50E59E19">
            <w:pPr>
              <w:keepNext/>
              <w:spacing w:line="440" w:lineRule="exact"/>
              <w:ind w:left="63" w:right="63"/>
              <w:rPr>
                <w:rFonts w:ascii="宋体" w:hAnsi="宋体" w:eastAsia="仿宋_GB2312"/>
                <w:sz w:val="24"/>
                <w:highlight w:val="none"/>
              </w:rPr>
            </w:pPr>
          </w:p>
        </w:tc>
        <w:tc>
          <w:tcPr>
            <w:tcW w:w="1352" w:type="dxa"/>
            <w:noWrap w:val="0"/>
            <w:vAlign w:val="top"/>
          </w:tcPr>
          <w:p w14:paraId="1FB8FCED">
            <w:pPr>
              <w:keepNext/>
              <w:spacing w:line="440" w:lineRule="exact"/>
              <w:ind w:left="63" w:right="63"/>
              <w:rPr>
                <w:rFonts w:ascii="宋体" w:hAnsi="宋体" w:eastAsia="仿宋_GB2312"/>
                <w:sz w:val="24"/>
                <w:highlight w:val="none"/>
              </w:rPr>
            </w:pPr>
          </w:p>
        </w:tc>
        <w:tc>
          <w:tcPr>
            <w:tcW w:w="1418" w:type="dxa"/>
            <w:noWrap w:val="0"/>
            <w:vAlign w:val="top"/>
          </w:tcPr>
          <w:p w14:paraId="5D599B77">
            <w:pPr>
              <w:keepNext/>
              <w:spacing w:line="440" w:lineRule="exact"/>
              <w:ind w:left="63" w:right="63"/>
              <w:rPr>
                <w:rFonts w:ascii="宋体" w:hAnsi="宋体" w:eastAsia="仿宋_GB2312"/>
                <w:sz w:val="24"/>
                <w:highlight w:val="none"/>
              </w:rPr>
            </w:pPr>
          </w:p>
        </w:tc>
        <w:tc>
          <w:tcPr>
            <w:tcW w:w="1701" w:type="dxa"/>
            <w:noWrap w:val="0"/>
            <w:vAlign w:val="top"/>
          </w:tcPr>
          <w:p w14:paraId="45A2DBF1">
            <w:pPr>
              <w:keepNext/>
              <w:spacing w:line="440" w:lineRule="exact"/>
              <w:ind w:left="63" w:right="63"/>
              <w:rPr>
                <w:rFonts w:ascii="宋体" w:hAnsi="宋体" w:eastAsia="仿宋_GB2312"/>
                <w:sz w:val="24"/>
                <w:highlight w:val="none"/>
              </w:rPr>
            </w:pPr>
          </w:p>
        </w:tc>
      </w:tr>
      <w:tr w14:paraId="1A08F4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89DF415">
            <w:pPr>
              <w:keepNext/>
              <w:spacing w:line="440" w:lineRule="exact"/>
              <w:ind w:left="63" w:right="63"/>
              <w:rPr>
                <w:rFonts w:ascii="宋体" w:hAnsi="宋体" w:eastAsia="仿宋_GB2312"/>
                <w:sz w:val="24"/>
                <w:highlight w:val="none"/>
              </w:rPr>
            </w:pPr>
          </w:p>
        </w:tc>
        <w:tc>
          <w:tcPr>
            <w:tcW w:w="1984" w:type="dxa"/>
            <w:noWrap w:val="0"/>
            <w:vAlign w:val="top"/>
          </w:tcPr>
          <w:p w14:paraId="1ACFA3A2">
            <w:pPr>
              <w:keepNext/>
              <w:spacing w:line="440" w:lineRule="exact"/>
              <w:ind w:left="63" w:right="63"/>
              <w:rPr>
                <w:rFonts w:ascii="宋体" w:hAnsi="宋体" w:eastAsia="仿宋_GB2312"/>
                <w:sz w:val="24"/>
                <w:highlight w:val="none"/>
              </w:rPr>
            </w:pPr>
          </w:p>
        </w:tc>
        <w:tc>
          <w:tcPr>
            <w:tcW w:w="851" w:type="dxa"/>
            <w:noWrap w:val="0"/>
            <w:vAlign w:val="top"/>
          </w:tcPr>
          <w:p w14:paraId="42D39C2E">
            <w:pPr>
              <w:keepNext/>
              <w:spacing w:line="440" w:lineRule="exact"/>
              <w:ind w:left="63" w:right="63"/>
              <w:rPr>
                <w:rFonts w:ascii="宋体" w:hAnsi="宋体" w:eastAsia="仿宋_GB2312"/>
                <w:sz w:val="24"/>
                <w:highlight w:val="none"/>
              </w:rPr>
            </w:pPr>
          </w:p>
        </w:tc>
        <w:tc>
          <w:tcPr>
            <w:tcW w:w="774" w:type="dxa"/>
            <w:noWrap w:val="0"/>
            <w:vAlign w:val="top"/>
          </w:tcPr>
          <w:p w14:paraId="614BE4E1">
            <w:pPr>
              <w:keepNext/>
              <w:spacing w:line="440" w:lineRule="exact"/>
              <w:ind w:left="63" w:right="63"/>
              <w:rPr>
                <w:rFonts w:ascii="宋体" w:hAnsi="宋体" w:eastAsia="仿宋_GB2312"/>
                <w:sz w:val="24"/>
                <w:highlight w:val="none"/>
              </w:rPr>
            </w:pPr>
          </w:p>
        </w:tc>
        <w:tc>
          <w:tcPr>
            <w:tcW w:w="1352" w:type="dxa"/>
            <w:noWrap w:val="0"/>
            <w:vAlign w:val="top"/>
          </w:tcPr>
          <w:p w14:paraId="0372F653">
            <w:pPr>
              <w:keepNext/>
              <w:spacing w:line="440" w:lineRule="exact"/>
              <w:ind w:left="63" w:right="63"/>
              <w:rPr>
                <w:rFonts w:ascii="宋体" w:hAnsi="宋体" w:eastAsia="仿宋_GB2312"/>
                <w:sz w:val="24"/>
                <w:highlight w:val="none"/>
              </w:rPr>
            </w:pPr>
          </w:p>
        </w:tc>
        <w:tc>
          <w:tcPr>
            <w:tcW w:w="1418" w:type="dxa"/>
            <w:noWrap w:val="0"/>
            <w:vAlign w:val="top"/>
          </w:tcPr>
          <w:p w14:paraId="3D86FC17">
            <w:pPr>
              <w:keepNext/>
              <w:spacing w:line="440" w:lineRule="exact"/>
              <w:ind w:left="63" w:right="63"/>
              <w:rPr>
                <w:rFonts w:ascii="宋体" w:hAnsi="宋体" w:eastAsia="仿宋_GB2312"/>
                <w:sz w:val="24"/>
                <w:highlight w:val="none"/>
              </w:rPr>
            </w:pPr>
          </w:p>
        </w:tc>
        <w:tc>
          <w:tcPr>
            <w:tcW w:w="1701" w:type="dxa"/>
            <w:noWrap w:val="0"/>
            <w:vAlign w:val="top"/>
          </w:tcPr>
          <w:p w14:paraId="7863D954">
            <w:pPr>
              <w:keepNext/>
              <w:spacing w:line="440" w:lineRule="exact"/>
              <w:ind w:left="63" w:right="63"/>
              <w:rPr>
                <w:rFonts w:ascii="宋体" w:hAnsi="宋体" w:eastAsia="仿宋_GB2312"/>
                <w:sz w:val="24"/>
                <w:highlight w:val="none"/>
              </w:rPr>
            </w:pPr>
          </w:p>
        </w:tc>
      </w:tr>
      <w:tr w14:paraId="426C3C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922801B">
            <w:pPr>
              <w:keepNext/>
              <w:spacing w:line="440" w:lineRule="exact"/>
              <w:ind w:left="63" w:right="63"/>
              <w:rPr>
                <w:rFonts w:ascii="宋体" w:hAnsi="宋体" w:eastAsia="仿宋_GB2312"/>
                <w:sz w:val="24"/>
                <w:highlight w:val="none"/>
              </w:rPr>
            </w:pPr>
          </w:p>
        </w:tc>
        <w:tc>
          <w:tcPr>
            <w:tcW w:w="1984" w:type="dxa"/>
            <w:noWrap w:val="0"/>
            <w:vAlign w:val="top"/>
          </w:tcPr>
          <w:p w14:paraId="6B75B1A5">
            <w:pPr>
              <w:keepNext/>
              <w:spacing w:line="440" w:lineRule="exact"/>
              <w:ind w:left="63" w:right="63"/>
              <w:rPr>
                <w:rFonts w:ascii="宋体" w:hAnsi="宋体" w:eastAsia="仿宋_GB2312"/>
                <w:sz w:val="24"/>
                <w:highlight w:val="none"/>
              </w:rPr>
            </w:pPr>
          </w:p>
        </w:tc>
        <w:tc>
          <w:tcPr>
            <w:tcW w:w="851" w:type="dxa"/>
            <w:noWrap w:val="0"/>
            <w:vAlign w:val="top"/>
          </w:tcPr>
          <w:p w14:paraId="5F828DD6">
            <w:pPr>
              <w:keepNext/>
              <w:spacing w:line="440" w:lineRule="exact"/>
              <w:ind w:left="63" w:right="63"/>
              <w:rPr>
                <w:rFonts w:ascii="宋体" w:hAnsi="宋体" w:eastAsia="仿宋_GB2312"/>
                <w:sz w:val="24"/>
                <w:highlight w:val="none"/>
              </w:rPr>
            </w:pPr>
          </w:p>
        </w:tc>
        <w:tc>
          <w:tcPr>
            <w:tcW w:w="774" w:type="dxa"/>
            <w:noWrap w:val="0"/>
            <w:vAlign w:val="top"/>
          </w:tcPr>
          <w:p w14:paraId="68F919CA">
            <w:pPr>
              <w:keepNext/>
              <w:spacing w:line="440" w:lineRule="exact"/>
              <w:ind w:left="63" w:right="63"/>
              <w:rPr>
                <w:rFonts w:ascii="宋体" w:hAnsi="宋体" w:eastAsia="仿宋_GB2312"/>
                <w:sz w:val="24"/>
                <w:highlight w:val="none"/>
              </w:rPr>
            </w:pPr>
          </w:p>
        </w:tc>
        <w:tc>
          <w:tcPr>
            <w:tcW w:w="1352" w:type="dxa"/>
            <w:noWrap w:val="0"/>
            <w:vAlign w:val="top"/>
          </w:tcPr>
          <w:p w14:paraId="454B7D73">
            <w:pPr>
              <w:keepNext/>
              <w:spacing w:line="440" w:lineRule="exact"/>
              <w:ind w:left="63" w:right="63"/>
              <w:rPr>
                <w:rFonts w:ascii="宋体" w:hAnsi="宋体" w:eastAsia="仿宋_GB2312"/>
                <w:sz w:val="24"/>
                <w:highlight w:val="none"/>
              </w:rPr>
            </w:pPr>
          </w:p>
        </w:tc>
        <w:tc>
          <w:tcPr>
            <w:tcW w:w="1418" w:type="dxa"/>
            <w:noWrap w:val="0"/>
            <w:vAlign w:val="top"/>
          </w:tcPr>
          <w:p w14:paraId="2E38EC10">
            <w:pPr>
              <w:keepNext/>
              <w:spacing w:line="440" w:lineRule="exact"/>
              <w:ind w:left="63" w:right="63"/>
              <w:rPr>
                <w:rFonts w:ascii="宋体" w:hAnsi="宋体" w:eastAsia="仿宋_GB2312"/>
                <w:sz w:val="24"/>
                <w:highlight w:val="none"/>
              </w:rPr>
            </w:pPr>
          </w:p>
        </w:tc>
        <w:tc>
          <w:tcPr>
            <w:tcW w:w="1701" w:type="dxa"/>
            <w:noWrap w:val="0"/>
            <w:vAlign w:val="top"/>
          </w:tcPr>
          <w:p w14:paraId="336D80B1">
            <w:pPr>
              <w:keepNext/>
              <w:spacing w:line="440" w:lineRule="exact"/>
              <w:ind w:left="63" w:right="63"/>
              <w:rPr>
                <w:rFonts w:ascii="宋体" w:hAnsi="宋体" w:eastAsia="仿宋_GB2312"/>
                <w:sz w:val="24"/>
                <w:highlight w:val="none"/>
              </w:rPr>
            </w:pPr>
          </w:p>
        </w:tc>
      </w:tr>
    </w:tbl>
    <w:p w14:paraId="449CA057">
      <w:pPr>
        <w:spacing w:line="440" w:lineRule="exact"/>
        <w:rPr>
          <w:rFonts w:ascii="宋体" w:hAnsi="宋体"/>
          <w:sz w:val="24"/>
          <w:highlight w:val="none"/>
        </w:rPr>
      </w:pPr>
    </w:p>
    <w:p w14:paraId="5C327A60">
      <w:pPr>
        <w:spacing w:before="156" w:after="156" w:line="440" w:lineRule="exact"/>
        <w:jc w:val="center"/>
        <w:rPr>
          <w:rFonts w:ascii="宋体" w:hAnsi="宋体"/>
          <w:sz w:val="24"/>
          <w:highlight w:val="none"/>
        </w:rPr>
      </w:pPr>
      <w:r>
        <w:rPr>
          <w:rFonts w:ascii="宋体" w:hAnsi="宋体"/>
          <w:sz w:val="24"/>
          <w:highlight w:val="none"/>
        </w:rPr>
        <w:br w:type="page" w:clear="all"/>
      </w:r>
      <w:r>
        <w:rPr>
          <w:rFonts w:ascii="宋体" w:hAnsi="宋体"/>
          <w:sz w:val="24"/>
          <w:highlight w:val="none"/>
        </w:rPr>
        <w:t>1</w:t>
      </w:r>
      <w:r>
        <w:rPr>
          <w:rFonts w:hint="eastAsia" w:ascii="宋体" w:hAnsi="宋体"/>
          <w:sz w:val="24"/>
          <w:highlight w:val="none"/>
        </w:rPr>
        <w:t>1</w:t>
      </w:r>
      <w:r>
        <w:rPr>
          <w:rFonts w:ascii="宋体" w:hAnsi="宋体"/>
          <w:sz w:val="24"/>
          <w:highlight w:val="none"/>
        </w:rPr>
        <w:t>-3：专业工程暂估价表</w:t>
      </w:r>
    </w:p>
    <w:tbl>
      <w:tblPr>
        <w:tblStyle w:val="32"/>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42A77E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547C012B">
            <w:pPr>
              <w:keepNext/>
              <w:spacing w:line="440" w:lineRule="exact"/>
              <w:ind w:left="63" w:right="63"/>
              <w:rPr>
                <w:rFonts w:ascii="宋体" w:hAnsi="宋体" w:eastAsia="仿宋_GB2312"/>
                <w:sz w:val="24"/>
                <w:highlight w:val="none"/>
              </w:rPr>
            </w:pPr>
            <w:r>
              <w:rPr>
                <w:rFonts w:ascii="宋体" w:hAnsi="宋体" w:eastAsia="仿宋_GB2312"/>
                <w:sz w:val="24"/>
                <w:highlight w:val="none"/>
              </w:rPr>
              <w:t>序号</w:t>
            </w:r>
          </w:p>
        </w:tc>
        <w:tc>
          <w:tcPr>
            <w:tcW w:w="1984" w:type="dxa"/>
            <w:noWrap w:val="0"/>
            <w:vAlign w:val="top"/>
          </w:tcPr>
          <w:p w14:paraId="7229B84C">
            <w:pPr>
              <w:keepNext/>
              <w:spacing w:line="440" w:lineRule="exact"/>
              <w:ind w:left="63" w:right="63"/>
              <w:rPr>
                <w:rFonts w:ascii="宋体" w:hAnsi="宋体" w:eastAsia="仿宋_GB2312"/>
                <w:sz w:val="24"/>
                <w:highlight w:val="none"/>
              </w:rPr>
            </w:pPr>
            <w:r>
              <w:rPr>
                <w:rFonts w:ascii="宋体" w:hAnsi="宋体" w:eastAsia="仿宋_GB2312"/>
                <w:sz w:val="24"/>
                <w:highlight w:val="none"/>
              </w:rPr>
              <w:t>专业工程名称</w:t>
            </w:r>
          </w:p>
        </w:tc>
        <w:tc>
          <w:tcPr>
            <w:tcW w:w="4678" w:type="dxa"/>
            <w:noWrap w:val="0"/>
            <w:vAlign w:val="top"/>
          </w:tcPr>
          <w:p w14:paraId="7D9D83F7">
            <w:pPr>
              <w:keepNext/>
              <w:spacing w:line="440" w:lineRule="exact"/>
              <w:ind w:left="63" w:right="63"/>
              <w:rPr>
                <w:rFonts w:ascii="宋体" w:hAnsi="宋体" w:eastAsia="仿宋_GB2312"/>
                <w:sz w:val="24"/>
                <w:highlight w:val="none"/>
              </w:rPr>
            </w:pPr>
            <w:r>
              <w:rPr>
                <w:rFonts w:ascii="宋体" w:hAnsi="宋体" w:eastAsia="仿宋_GB2312"/>
                <w:sz w:val="24"/>
                <w:highlight w:val="none"/>
              </w:rPr>
              <w:t>工程内容</w:t>
            </w:r>
          </w:p>
        </w:tc>
        <w:tc>
          <w:tcPr>
            <w:tcW w:w="1276" w:type="dxa"/>
            <w:noWrap w:val="0"/>
            <w:vAlign w:val="top"/>
          </w:tcPr>
          <w:p w14:paraId="4DB793FA">
            <w:pPr>
              <w:keepNext/>
              <w:spacing w:line="440" w:lineRule="exact"/>
              <w:ind w:left="63" w:right="63"/>
              <w:rPr>
                <w:rFonts w:ascii="宋体" w:hAnsi="宋体" w:eastAsia="仿宋_GB2312"/>
                <w:sz w:val="24"/>
                <w:highlight w:val="none"/>
              </w:rPr>
            </w:pPr>
            <w:r>
              <w:rPr>
                <w:rFonts w:ascii="宋体" w:hAnsi="宋体" w:eastAsia="仿宋_GB2312"/>
                <w:sz w:val="24"/>
                <w:highlight w:val="none"/>
              </w:rPr>
              <w:t>金额</w:t>
            </w:r>
          </w:p>
        </w:tc>
      </w:tr>
      <w:tr w14:paraId="74BB28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08F4DB5">
            <w:pPr>
              <w:keepNext/>
              <w:spacing w:line="440" w:lineRule="exact"/>
              <w:ind w:left="63" w:right="63"/>
              <w:rPr>
                <w:rFonts w:ascii="宋体" w:hAnsi="宋体" w:eastAsia="仿宋_GB2312"/>
                <w:sz w:val="24"/>
                <w:highlight w:val="none"/>
              </w:rPr>
            </w:pPr>
          </w:p>
        </w:tc>
        <w:tc>
          <w:tcPr>
            <w:tcW w:w="1984" w:type="dxa"/>
            <w:noWrap w:val="0"/>
            <w:vAlign w:val="top"/>
          </w:tcPr>
          <w:p w14:paraId="234E6AF0">
            <w:pPr>
              <w:keepNext/>
              <w:spacing w:line="440" w:lineRule="exact"/>
              <w:ind w:left="63" w:right="63"/>
              <w:rPr>
                <w:rFonts w:ascii="宋体" w:hAnsi="宋体" w:eastAsia="仿宋_GB2312"/>
                <w:sz w:val="24"/>
                <w:highlight w:val="none"/>
              </w:rPr>
            </w:pPr>
          </w:p>
        </w:tc>
        <w:tc>
          <w:tcPr>
            <w:tcW w:w="4678" w:type="dxa"/>
            <w:noWrap w:val="0"/>
            <w:vAlign w:val="top"/>
          </w:tcPr>
          <w:p w14:paraId="47AC2D92">
            <w:pPr>
              <w:keepNext/>
              <w:spacing w:line="440" w:lineRule="exact"/>
              <w:ind w:left="63" w:right="63"/>
              <w:rPr>
                <w:rFonts w:ascii="宋体" w:hAnsi="宋体" w:eastAsia="仿宋_GB2312"/>
                <w:sz w:val="24"/>
                <w:highlight w:val="none"/>
              </w:rPr>
            </w:pPr>
          </w:p>
        </w:tc>
        <w:tc>
          <w:tcPr>
            <w:tcW w:w="1276" w:type="dxa"/>
            <w:noWrap w:val="0"/>
            <w:vAlign w:val="top"/>
          </w:tcPr>
          <w:p w14:paraId="2FD7E297">
            <w:pPr>
              <w:keepNext/>
              <w:spacing w:line="440" w:lineRule="exact"/>
              <w:ind w:left="63" w:right="63"/>
              <w:rPr>
                <w:rFonts w:ascii="宋体" w:hAnsi="宋体" w:eastAsia="仿宋_GB2312"/>
                <w:sz w:val="24"/>
                <w:highlight w:val="none"/>
              </w:rPr>
            </w:pPr>
          </w:p>
        </w:tc>
      </w:tr>
      <w:tr w14:paraId="67DC39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28E851A">
            <w:pPr>
              <w:keepNext/>
              <w:spacing w:line="440" w:lineRule="exact"/>
              <w:ind w:left="63" w:right="63"/>
              <w:rPr>
                <w:rFonts w:ascii="宋体" w:hAnsi="宋体" w:eastAsia="仿宋_GB2312"/>
                <w:sz w:val="24"/>
                <w:highlight w:val="none"/>
              </w:rPr>
            </w:pPr>
          </w:p>
        </w:tc>
        <w:tc>
          <w:tcPr>
            <w:tcW w:w="1984" w:type="dxa"/>
            <w:noWrap w:val="0"/>
            <w:vAlign w:val="top"/>
          </w:tcPr>
          <w:p w14:paraId="675A1BB7">
            <w:pPr>
              <w:keepNext/>
              <w:spacing w:line="440" w:lineRule="exact"/>
              <w:ind w:left="63" w:right="63"/>
              <w:rPr>
                <w:rFonts w:ascii="宋体" w:hAnsi="宋体" w:eastAsia="仿宋_GB2312"/>
                <w:sz w:val="24"/>
                <w:highlight w:val="none"/>
              </w:rPr>
            </w:pPr>
          </w:p>
        </w:tc>
        <w:tc>
          <w:tcPr>
            <w:tcW w:w="4678" w:type="dxa"/>
            <w:noWrap w:val="0"/>
            <w:vAlign w:val="top"/>
          </w:tcPr>
          <w:p w14:paraId="1726F470">
            <w:pPr>
              <w:keepNext/>
              <w:spacing w:line="440" w:lineRule="exact"/>
              <w:ind w:left="63" w:right="63"/>
              <w:rPr>
                <w:rFonts w:ascii="宋体" w:hAnsi="宋体" w:eastAsia="仿宋_GB2312"/>
                <w:sz w:val="24"/>
                <w:highlight w:val="none"/>
              </w:rPr>
            </w:pPr>
          </w:p>
        </w:tc>
        <w:tc>
          <w:tcPr>
            <w:tcW w:w="1276" w:type="dxa"/>
            <w:noWrap w:val="0"/>
            <w:vAlign w:val="top"/>
          </w:tcPr>
          <w:p w14:paraId="5711A50C">
            <w:pPr>
              <w:keepNext/>
              <w:spacing w:line="440" w:lineRule="exact"/>
              <w:ind w:left="63" w:right="63"/>
              <w:rPr>
                <w:rFonts w:ascii="宋体" w:hAnsi="宋体" w:eastAsia="仿宋_GB2312"/>
                <w:sz w:val="24"/>
                <w:highlight w:val="none"/>
              </w:rPr>
            </w:pPr>
          </w:p>
        </w:tc>
      </w:tr>
      <w:tr w14:paraId="5CD143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480FD8C">
            <w:pPr>
              <w:keepNext/>
              <w:spacing w:line="440" w:lineRule="exact"/>
              <w:ind w:left="63" w:right="63"/>
              <w:rPr>
                <w:rFonts w:ascii="宋体" w:hAnsi="宋体" w:eastAsia="仿宋_GB2312"/>
                <w:sz w:val="24"/>
                <w:highlight w:val="none"/>
              </w:rPr>
            </w:pPr>
          </w:p>
        </w:tc>
        <w:tc>
          <w:tcPr>
            <w:tcW w:w="1984" w:type="dxa"/>
            <w:noWrap w:val="0"/>
            <w:vAlign w:val="top"/>
          </w:tcPr>
          <w:p w14:paraId="194B15D1">
            <w:pPr>
              <w:keepNext/>
              <w:spacing w:line="440" w:lineRule="exact"/>
              <w:ind w:left="63" w:right="63"/>
              <w:rPr>
                <w:rFonts w:ascii="宋体" w:hAnsi="宋体" w:eastAsia="仿宋_GB2312"/>
                <w:sz w:val="24"/>
                <w:highlight w:val="none"/>
              </w:rPr>
            </w:pPr>
          </w:p>
        </w:tc>
        <w:tc>
          <w:tcPr>
            <w:tcW w:w="4678" w:type="dxa"/>
            <w:noWrap w:val="0"/>
            <w:vAlign w:val="top"/>
          </w:tcPr>
          <w:p w14:paraId="5560A90C">
            <w:pPr>
              <w:keepNext/>
              <w:spacing w:line="440" w:lineRule="exact"/>
              <w:ind w:left="63" w:right="63"/>
              <w:rPr>
                <w:rFonts w:ascii="宋体" w:hAnsi="宋体" w:eastAsia="仿宋_GB2312"/>
                <w:sz w:val="24"/>
                <w:highlight w:val="none"/>
              </w:rPr>
            </w:pPr>
          </w:p>
        </w:tc>
        <w:tc>
          <w:tcPr>
            <w:tcW w:w="1276" w:type="dxa"/>
            <w:noWrap w:val="0"/>
            <w:vAlign w:val="top"/>
          </w:tcPr>
          <w:p w14:paraId="11E42F58">
            <w:pPr>
              <w:keepNext/>
              <w:spacing w:line="440" w:lineRule="exact"/>
              <w:ind w:left="63" w:right="63"/>
              <w:rPr>
                <w:rFonts w:ascii="宋体" w:hAnsi="宋体" w:eastAsia="仿宋_GB2312"/>
                <w:sz w:val="24"/>
                <w:highlight w:val="none"/>
              </w:rPr>
            </w:pPr>
          </w:p>
        </w:tc>
      </w:tr>
      <w:tr w14:paraId="47CAAA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46ACA43C">
            <w:pPr>
              <w:keepNext/>
              <w:spacing w:line="440" w:lineRule="exact"/>
              <w:ind w:left="63" w:right="63"/>
              <w:rPr>
                <w:rFonts w:ascii="宋体" w:hAnsi="宋体" w:eastAsia="仿宋_GB2312"/>
                <w:sz w:val="24"/>
                <w:highlight w:val="none"/>
              </w:rPr>
            </w:pPr>
          </w:p>
        </w:tc>
        <w:tc>
          <w:tcPr>
            <w:tcW w:w="1984" w:type="dxa"/>
            <w:noWrap w:val="0"/>
            <w:vAlign w:val="top"/>
          </w:tcPr>
          <w:p w14:paraId="4321669A">
            <w:pPr>
              <w:keepNext/>
              <w:spacing w:line="440" w:lineRule="exact"/>
              <w:ind w:left="63" w:right="63"/>
              <w:rPr>
                <w:rFonts w:ascii="宋体" w:hAnsi="宋体" w:eastAsia="仿宋_GB2312"/>
                <w:sz w:val="24"/>
                <w:highlight w:val="none"/>
              </w:rPr>
            </w:pPr>
          </w:p>
        </w:tc>
        <w:tc>
          <w:tcPr>
            <w:tcW w:w="4678" w:type="dxa"/>
            <w:noWrap w:val="0"/>
            <w:vAlign w:val="top"/>
          </w:tcPr>
          <w:p w14:paraId="1ABA8678">
            <w:pPr>
              <w:keepNext/>
              <w:spacing w:line="440" w:lineRule="exact"/>
              <w:ind w:left="63" w:right="63"/>
              <w:rPr>
                <w:rFonts w:ascii="宋体" w:hAnsi="宋体" w:eastAsia="仿宋_GB2312"/>
                <w:sz w:val="24"/>
                <w:highlight w:val="none"/>
              </w:rPr>
            </w:pPr>
          </w:p>
        </w:tc>
        <w:tc>
          <w:tcPr>
            <w:tcW w:w="1276" w:type="dxa"/>
            <w:noWrap w:val="0"/>
            <w:vAlign w:val="top"/>
          </w:tcPr>
          <w:p w14:paraId="3213717D">
            <w:pPr>
              <w:keepNext/>
              <w:spacing w:line="440" w:lineRule="exact"/>
              <w:ind w:left="63" w:right="63"/>
              <w:rPr>
                <w:rFonts w:ascii="宋体" w:hAnsi="宋体" w:eastAsia="仿宋_GB2312"/>
                <w:sz w:val="24"/>
                <w:highlight w:val="none"/>
              </w:rPr>
            </w:pPr>
          </w:p>
        </w:tc>
      </w:tr>
      <w:tr w14:paraId="42513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3998196">
            <w:pPr>
              <w:keepNext/>
              <w:spacing w:line="440" w:lineRule="exact"/>
              <w:ind w:left="63" w:right="63"/>
              <w:rPr>
                <w:rFonts w:ascii="宋体" w:hAnsi="宋体" w:eastAsia="仿宋_GB2312"/>
                <w:sz w:val="24"/>
                <w:highlight w:val="none"/>
              </w:rPr>
            </w:pPr>
          </w:p>
        </w:tc>
        <w:tc>
          <w:tcPr>
            <w:tcW w:w="1984" w:type="dxa"/>
            <w:noWrap w:val="0"/>
            <w:vAlign w:val="top"/>
          </w:tcPr>
          <w:p w14:paraId="47C1C989">
            <w:pPr>
              <w:keepNext/>
              <w:spacing w:line="440" w:lineRule="exact"/>
              <w:ind w:left="63" w:right="63"/>
              <w:rPr>
                <w:rFonts w:ascii="宋体" w:hAnsi="宋体" w:eastAsia="仿宋_GB2312"/>
                <w:sz w:val="24"/>
                <w:highlight w:val="none"/>
              </w:rPr>
            </w:pPr>
          </w:p>
        </w:tc>
        <w:tc>
          <w:tcPr>
            <w:tcW w:w="4678" w:type="dxa"/>
            <w:noWrap w:val="0"/>
            <w:vAlign w:val="top"/>
          </w:tcPr>
          <w:p w14:paraId="030C35EE">
            <w:pPr>
              <w:keepNext/>
              <w:spacing w:line="440" w:lineRule="exact"/>
              <w:ind w:left="63" w:right="63"/>
              <w:rPr>
                <w:rFonts w:ascii="宋体" w:hAnsi="宋体" w:eastAsia="仿宋_GB2312"/>
                <w:sz w:val="24"/>
                <w:highlight w:val="none"/>
              </w:rPr>
            </w:pPr>
          </w:p>
        </w:tc>
        <w:tc>
          <w:tcPr>
            <w:tcW w:w="1276" w:type="dxa"/>
            <w:noWrap w:val="0"/>
            <w:vAlign w:val="top"/>
          </w:tcPr>
          <w:p w14:paraId="5129C674">
            <w:pPr>
              <w:keepNext/>
              <w:spacing w:line="440" w:lineRule="exact"/>
              <w:ind w:left="63" w:right="63"/>
              <w:rPr>
                <w:rFonts w:ascii="宋体" w:hAnsi="宋体" w:eastAsia="仿宋_GB2312"/>
                <w:sz w:val="24"/>
                <w:highlight w:val="none"/>
              </w:rPr>
            </w:pPr>
          </w:p>
        </w:tc>
      </w:tr>
      <w:tr w14:paraId="4F3AEE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CF5D9FA">
            <w:pPr>
              <w:keepNext/>
              <w:spacing w:line="440" w:lineRule="exact"/>
              <w:ind w:left="63" w:right="63"/>
              <w:rPr>
                <w:rFonts w:ascii="宋体" w:hAnsi="宋体" w:eastAsia="仿宋_GB2312"/>
                <w:sz w:val="24"/>
                <w:highlight w:val="none"/>
              </w:rPr>
            </w:pPr>
          </w:p>
        </w:tc>
        <w:tc>
          <w:tcPr>
            <w:tcW w:w="1984" w:type="dxa"/>
            <w:noWrap w:val="0"/>
            <w:vAlign w:val="top"/>
          </w:tcPr>
          <w:p w14:paraId="6ABD9C3A">
            <w:pPr>
              <w:keepNext/>
              <w:spacing w:line="440" w:lineRule="exact"/>
              <w:ind w:left="63" w:right="63"/>
              <w:rPr>
                <w:rFonts w:ascii="宋体" w:hAnsi="宋体" w:eastAsia="仿宋_GB2312"/>
                <w:sz w:val="24"/>
                <w:highlight w:val="none"/>
              </w:rPr>
            </w:pPr>
          </w:p>
        </w:tc>
        <w:tc>
          <w:tcPr>
            <w:tcW w:w="4678" w:type="dxa"/>
            <w:noWrap w:val="0"/>
            <w:vAlign w:val="top"/>
          </w:tcPr>
          <w:p w14:paraId="249C8236">
            <w:pPr>
              <w:keepNext/>
              <w:spacing w:line="440" w:lineRule="exact"/>
              <w:ind w:left="63" w:right="63"/>
              <w:rPr>
                <w:rFonts w:ascii="宋体" w:hAnsi="宋体" w:eastAsia="仿宋_GB2312"/>
                <w:sz w:val="24"/>
                <w:highlight w:val="none"/>
              </w:rPr>
            </w:pPr>
          </w:p>
        </w:tc>
        <w:tc>
          <w:tcPr>
            <w:tcW w:w="1276" w:type="dxa"/>
            <w:noWrap w:val="0"/>
            <w:vAlign w:val="top"/>
          </w:tcPr>
          <w:p w14:paraId="337C61DB">
            <w:pPr>
              <w:keepNext/>
              <w:spacing w:line="440" w:lineRule="exact"/>
              <w:ind w:left="63" w:right="63"/>
              <w:rPr>
                <w:rFonts w:ascii="宋体" w:hAnsi="宋体" w:eastAsia="仿宋_GB2312"/>
                <w:sz w:val="24"/>
                <w:highlight w:val="none"/>
              </w:rPr>
            </w:pPr>
          </w:p>
        </w:tc>
      </w:tr>
      <w:tr w14:paraId="742E32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AEF8E9D">
            <w:pPr>
              <w:keepNext/>
              <w:spacing w:line="440" w:lineRule="exact"/>
              <w:ind w:left="63" w:right="63"/>
              <w:rPr>
                <w:rFonts w:ascii="宋体" w:hAnsi="宋体" w:eastAsia="仿宋_GB2312"/>
                <w:sz w:val="24"/>
                <w:highlight w:val="none"/>
              </w:rPr>
            </w:pPr>
          </w:p>
        </w:tc>
        <w:tc>
          <w:tcPr>
            <w:tcW w:w="1984" w:type="dxa"/>
            <w:noWrap w:val="0"/>
            <w:vAlign w:val="top"/>
          </w:tcPr>
          <w:p w14:paraId="368F518F">
            <w:pPr>
              <w:keepNext/>
              <w:spacing w:line="440" w:lineRule="exact"/>
              <w:ind w:left="63" w:right="63"/>
              <w:rPr>
                <w:rFonts w:ascii="宋体" w:hAnsi="宋体" w:eastAsia="仿宋_GB2312"/>
                <w:sz w:val="24"/>
                <w:highlight w:val="none"/>
              </w:rPr>
            </w:pPr>
          </w:p>
        </w:tc>
        <w:tc>
          <w:tcPr>
            <w:tcW w:w="4678" w:type="dxa"/>
            <w:noWrap w:val="0"/>
            <w:vAlign w:val="top"/>
          </w:tcPr>
          <w:p w14:paraId="12A90E84">
            <w:pPr>
              <w:keepNext/>
              <w:spacing w:line="440" w:lineRule="exact"/>
              <w:ind w:left="63" w:right="63"/>
              <w:rPr>
                <w:rFonts w:ascii="宋体" w:hAnsi="宋体" w:eastAsia="仿宋_GB2312"/>
                <w:sz w:val="24"/>
                <w:highlight w:val="none"/>
              </w:rPr>
            </w:pPr>
          </w:p>
        </w:tc>
        <w:tc>
          <w:tcPr>
            <w:tcW w:w="1276" w:type="dxa"/>
            <w:noWrap w:val="0"/>
            <w:vAlign w:val="top"/>
          </w:tcPr>
          <w:p w14:paraId="79882941">
            <w:pPr>
              <w:keepNext/>
              <w:spacing w:line="440" w:lineRule="exact"/>
              <w:ind w:left="63" w:right="63"/>
              <w:rPr>
                <w:rFonts w:ascii="宋体" w:hAnsi="宋体" w:eastAsia="仿宋_GB2312"/>
                <w:sz w:val="24"/>
                <w:highlight w:val="none"/>
              </w:rPr>
            </w:pPr>
          </w:p>
        </w:tc>
      </w:tr>
      <w:tr w14:paraId="0069AE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078915D9">
            <w:pPr>
              <w:keepNext/>
              <w:spacing w:line="440" w:lineRule="exact"/>
              <w:ind w:left="63" w:right="63"/>
              <w:rPr>
                <w:rFonts w:ascii="宋体" w:hAnsi="宋体" w:eastAsia="仿宋_GB2312"/>
                <w:sz w:val="24"/>
                <w:highlight w:val="none"/>
              </w:rPr>
            </w:pPr>
          </w:p>
        </w:tc>
        <w:tc>
          <w:tcPr>
            <w:tcW w:w="1984" w:type="dxa"/>
            <w:noWrap w:val="0"/>
            <w:vAlign w:val="top"/>
          </w:tcPr>
          <w:p w14:paraId="196CD33B">
            <w:pPr>
              <w:keepNext/>
              <w:spacing w:line="440" w:lineRule="exact"/>
              <w:ind w:left="63" w:right="63"/>
              <w:rPr>
                <w:rFonts w:ascii="宋体" w:hAnsi="宋体" w:eastAsia="仿宋_GB2312"/>
                <w:sz w:val="24"/>
                <w:highlight w:val="none"/>
              </w:rPr>
            </w:pPr>
          </w:p>
        </w:tc>
        <w:tc>
          <w:tcPr>
            <w:tcW w:w="4678" w:type="dxa"/>
            <w:noWrap w:val="0"/>
            <w:vAlign w:val="top"/>
          </w:tcPr>
          <w:p w14:paraId="5D042654">
            <w:pPr>
              <w:keepNext/>
              <w:spacing w:line="440" w:lineRule="exact"/>
              <w:ind w:left="63" w:right="63"/>
              <w:rPr>
                <w:rFonts w:ascii="宋体" w:hAnsi="宋体" w:eastAsia="仿宋_GB2312"/>
                <w:sz w:val="24"/>
                <w:highlight w:val="none"/>
              </w:rPr>
            </w:pPr>
          </w:p>
        </w:tc>
        <w:tc>
          <w:tcPr>
            <w:tcW w:w="1276" w:type="dxa"/>
            <w:noWrap w:val="0"/>
            <w:vAlign w:val="top"/>
          </w:tcPr>
          <w:p w14:paraId="5F439CC2">
            <w:pPr>
              <w:keepNext/>
              <w:spacing w:line="440" w:lineRule="exact"/>
              <w:ind w:left="63" w:right="63"/>
              <w:rPr>
                <w:rFonts w:ascii="宋体" w:hAnsi="宋体" w:eastAsia="仿宋_GB2312"/>
                <w:sz w:val="24"/>
                <w:highlight w:val="none"/>
              </w:rPr>
            </w:pPr>
          </w:p>
        </w:tc>
      </w:tr>
      <w:tr w14:paraId="133DEB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B273008">
            <w:pPr>
              <w:keepNext/>
              <w:spacing w:line="440" w:lineRule="exact"/>
              <w:ind w:left="63" w:right="63"/>
              <w:rPr>
                <w:rFonts w:ascii="宋体" w:hAnsi="宋体" w:eastAsia="仿宋_GB2312"/>
                <w:sz w:val="24"/>
                <w:highlight w:val="none"/>
              </w:rPr>
            </w:pPr>
          </w:p>
        </w:tc>
        <w:tc>
          <w:tcPr>
            <w:tcW w:w="1984" w:type="dxa"/>
            <w:noWrap w:val="0"/>
            <w:vAlign w:val="top"/>
          </w:tcPr>
          <w:p w14:paraId="23E4EC38">
            <w:pPr>
              <w:keepNext/>
              <w:spacing w:line="440" w:lineRule="exact"/>
              <w:ind w:left="63" w:right="63"/>
              <w:rPr>
                <w:rFonts w:ascii="宋体" w:hAnsi="宋体" w:eastAsia="仿宋_GB2312"/>
                <w:sz w:val="24"/>
                <w:highlight w:val="none"/>
              </w:rPr>
            </w:pPr>
          </w:p>
        </w:tc>
        <w:tc>
          <w:tcPr>
            <w:tcW w:w="4678" w:type="dxa"/>
            <w:noWrap w:val="0"/>
            <w:vAlign w:val="top"/>
          </w:tcPr>
          <w:p w14:paraId="1A65B052">
            <w:pPr>
              <w:keepNext/>
              <w:spacing w:line="440" w:lineRule="exact"/>
              <w:ind w:left="63" w:right="63"/>
              <w:rPr>
                <w:rFonts w:ascii="宋体" w:hAnsi="宋体" w:eastAsia="仿宋_GB2312"/>
                <w:sz w:val="24"/>
                <w:highlight w:val="none"/>
              </w:rPr>
            </w:pPr>
          </w:p>
        </w:tc>
        <w:tc>
          <w:tcPr>
            <w:tcW w:w="1276" w:type="dxa"/>
            <w:noWrap w:val="0"/>
            <w:vAlign w:val="top"/>
          </w:tcPr>
          <w:p w14:paraId="04E9AF7E">
            <w:pPr>
              <w:keepNext/>
              <w:spacing w:line="440" w:lineRule="exact"/>
              <w:ind w:left="63" w:right="63"/>
              <w:rPr>
                <w:rFonts w:ascii="宋体" w:hAnsi="宋体" w:eastAsia="仿宋_GB2312"/>
                <w:sz w:val="24"/>
                <w:highlight w:val="none"/>
              </w:rPr>
            </w:pPr>
          </w:p>
        </w:tc>
      </w:tr>
      <w:tr w14:paraId="5644CD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B23D3BE">
            <w:pPr>
              <w:keepNext/>
              <w:spacing w:line="440" w:lineRule="exact"/>
              <w:ind w:left="63" w:right="63"/>
              <w:rPr>
                <w:rFonts w:ascii="宋体" w:hAnsi="宋体" w:eastAsia="仿宋_GB2312"/>
                <w:sz w:val="24"/>
                <w:highlight w:val="none"/>
              </w:rPr>
            </w:pPr>
          </w:p>
        </w:tc>
        <w:tc>
          <w:tcPr>
            <w:tcW w:w="1984" w:type="dxa"/>
            <w:noWrap w:val="0"/>
            <w:vAlign w:val="top"/>
          </w:tcPr>
          <w:p w14:paraId="49130E78">
            <w:pPr>
              <w:keepNext/>
              <w:spacing w:line="440" w:lineRule="exact"/>
              <w:ind w:left="63" w:right="63"/>
              <w:rPr>
                <w:rFonts w:ascii="宋体" w:hAnsi="宋体" w:eastAsia="仿宋_GB2312"/>
                <w:sz w:val="24"/>
                <w:highlight w:val="none"/>
              </w:rPr>
            </w:pPr>
          </w:p>
        </w:tc>
        <w:tc>
          <w:tcPr>
            <w:tcW w:w="4678" w:type="dxa"/>
            <w:noWrap w:val="0"/>
            <w:vAlign w:val="top"/>
          </w:tcPr>
          <w:p w14:paraId="2BFC5B0C">
            <w:pPr>
              <w:keepNext/>
              <w:spacing w:line="440" w:lineRule="exact"/>
              <w:ind w:left="63" w:right="63"/>
              <w:rPr>
                <w:rFonts w:ascii="宋体" w:hAnsi="宋体" w:eastAsia="仿宋_GB2312"/>
                <w:sz w:val="24"/>
                <w:highlight w:val="none"/>
              </w:rPr>
            </w:pPr>
          </w:p>
        </w:tc>
        <w:tc>
          <w:tcPr>
            <w:tcW w:w="1276" w:type="dxa"/>
            <w:noWrap w:val="0"/>
            <w:vAlign w:val="top"/>
          </w:tcPr>
          <w:p w14:paraId="7FF21362">
            <w:pPr>
              <w:keepNext/>
              <w:spacing w:line="440" w:lineRule="exact"/>
              <w:ind w:left="63" w:right="63"/>
              <w:rPr>
                <w:rFonts w:ascii="宋体" w:hAnsi="宋体" w:eastAsia="仿宋_GB2312"/>
                <w:sz w:val="24"/>
                <w:highlight w:val="none"/>
              </w:rPr>
            </w:pPr>
          </w:p>
        </w:tc>
      </w:tr>
      <w:tr w14:paraId="1825C2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9C5CA67">
            <w:pPr>
              <w:keepNext/>
              <w:spacing w:line="440" w:lineRule="exact"/>
              <w:ind w:left="63" w:right="63"/>
              <w:rPr>
                <w:rFonts w:ascii="宋体" w:hAnsi="宋体" w:eastAsia="仿宋_GB2312"/>
                <w:sz w:val="24"/>
                <w:highlight w:val="none"/>
              </w:rPr>
            </w:pPr>
          </w:p>
        </w:tc>
        <w:tc>
          <w:tcPr>
            <w:tcW w:w="1984" w:type="dxa"/>
            <w:noWrap w:val="0"/>
            <w:vAlign w:val="top"/>
          </w:tcPr>
          <w:p w14:paraId="019F88BD">
            <w:pPr>
              <w:keepNext/>
              <w:spacing w:line="440" w:lineRule="exact"/>
              <w:ind w:left="63" w:right="63"/>
              <w:rPr>
                <w:rFonts w:ascii="宋体" w:hAnsi="宋体" w:eastAsia="仿宋_GB2312"/>
                <w:sz w:val="24"/>
                <w:highlight w:val="none"/>
              </w:rPr>
            </w:pPr>
          </w:p>
        </w:tc>
        <w:tc>
          <w:tcPr>
            <w:tcW w:w="4678" w:type="dxa"/>
            <w:noWrap w:val="0"/>
            <w:vAlign w:val="top"/>
          </w:tcPr>
          <w:p w14:paraId="161BBE7E">
            <w:pPr>
              <w:keepNext/>
              <w:spacing w:line="440" w:lineRule="exact"/>
              <w:ind w:left="63" w:right="63"/>
              <w:rPr>
                <w:rFonts w:ascii="宋体" w:hAnsi="宋体" w:eastAsia="仿宋_GB2312"/>
                <w:sz w:val="24"/>
                <w:highlight w:val="none"/>
              </w:rPr>
            </w:pPr>
          </w:p>
        </w:tc>
        <w:tc>
          <w:tcPr>
            <w:tcW w:w="1276" w:type="dxa"/>
            <w:noWrap w:val="0"/>
            <w:vAlign w:val="top"/>
          </w:tcPr>
          <w:p w14:paraId="52482C31">
            <w:pPr>
              <w:keepNext/>
              <w:spacing w:line="440" w:lineRule="exact"/>
              <w:ind w:left="63" w:right="63"/>
              <w:rPr>
                <w:rFonts w:ascii="宋体" w:hAnsi="宋体" w:eastAsia="仿宋_GB2312"/>
                <w:sz w:val="24"/>
                <w:highlight w:val="none"/>
              </w:rPr>
            </w:pPr>
          </w:p>
        </w:tc>
      </w:tr>
      <w:tr w14:paraId="5F190F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298F437">
            <w:pPr>
              <w:keepNext/>
              <w:spacing w:line="440" w:lineRule="exact"/>
              <w:ind w:left="63" w:right="63"/>
              <w:rPr>
                <w:rFonts w:ascii="宋体" w:hAnsi="宋体" w:eastAsia="仿宋_GB2312"/>
                <w:sz w:val="24"/>
                <w:highlight w:val="none"/>
              </w:rPr>
            </w:pPr>
          </w:p>
        </w:tc>
        <w:tc>
          <w:tcPr>
            <w:tcW w:w="1984" w:type="dxa"/>
            <w:noWrap w:val="0"/>
            <w:vAlign w:val="top"/>
          </w:tcPr>
          <w:p w14:paraId="15019F15">
            <w:pPr>
              <w:keepNext/>
              <w:spacing w:line="440" w:lineRule="exact"/>
              <w:ind w:left="63" w:right="63"/>
              <w:rPr>
                <w:rFonts w:ascii="宋体" w:hAnsi="宋体" w:eastAsia="仿宋_GB2312"/>
                <w:sz w:val="24"/>
                <w:highlight w:val="none"/>
              </w:rPr>
            </w:pPr>
          </w:p>
        </w:tc>
        <w:tc>
          <w:tcPr>
            <w:tcW w:w="4678" w:type="dxa"/>
            <w:noWrap w:val="0"/>
            <w:vAlign w:val="top"/>
          </w:tcPr>
          <w:p w14:paraId="44E36498">
            <w:pPr>
              <w:keepNext/>
              <w:spacing w:line="440" w:lineRule="exact"/>
              <w:ind w:left="63" w:right="63"/>
              <w:rPr>
                <w:rFonts w:ascii="宋体" w:hAnsi="宋体" w:eastAsia="仿宋_GB2312"/>
                <w:sz w:val="24"/>
                <w:highlight w:val="none"/>
              </w:rPr>
            </w:pPr>
          </w:p>
        </w:tc>
        <w:tc>
          <w:tcPr>
            <w:tcW w:w="1276" w:type="dxa"/>
            <w:noWrap w:val="0"/>
            <w:vAlign w:val="top"/>
          </w:tcPr>
          <w:p w14:paraId="28BAF804">
            <w:pPr>
              <w:keepNext/>
              <w:spacing w:line="440" w:lineRule="exact"/>
              <w:ind w:left="63" w:right="63"/>
              <w:rPr>
                <w:rFonts w:ascii="宋体" w:hAnsi="宋体" w:eastAsia="仿宋_GB2312"/>
                <w:sz w:val="24"/>
                <w:highlight w:val="none"/>
              </w:rPr>
            </w:pPr>
          </w:p>
        </w:tc>
      </w:tr>
      <w:tr w14:paraId="710D0B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93D4562">
            <w:pPr>
              <w:keepNext/>
              <w:spacing w:line="440" w:lineRule="exact"/>
              <w:ind w:left="63" w:right="63"/>
              <w:rPr>
                <w:rFonts w:ascii="宋体" w:hAnsi="宋体" w:eastAsia="仿宋_GB2312"/>
                <w:sz w:val="24"/>
                <w:highlight w:val="none"/>
              </w:rPr>
            </w:pPr>
          </w:p>
        </w:tc>
        <w:tc>
          <w:tcPr>
            <w:tcW w:w="1984" w:type="dxa"/>
            <w:noWrap w:val="0"/>
            <w:vAlign w:val="top"/>
          </w:tcPr>
          <w:p w14:paraId="21AE7E8F">
            <w:pPr>
              <w:keepNext/>
              <w:spacing w:line="440" w:lineRule="exact"/>
              <w:ind w:left="63" w:right="63"/>
              <w:rPr>
                <w:rFonts w:ascii="宋体" w:hAnsi="宋体" w:eastAsia="仿宋_GB2312"/>
                <w:sz w:val="24"/>
                <w:highlight w:val="none"/>
              </w:rPr>
            </w:pPr>
          </w:p>
        </w:tc>
        <w:tc>
          <w:tcPr>
            <w:tcW w:w="4678" w:type="dxa"/>
            <w:noWrap w:val="0"/>
            <w:vAlign w:val="top"/>
          </w:tcPr>
          <w:p w14:paraId="7DCD3BE4">
            <w:pPr>
              <w:keepNext/>
              <w:spacing w:line="440" w:lineRule="exact"/>
              <w:ind w:left="63" w:right="63"/>
              <w:rPr>
                <w:rFonts w:ascii="宋体" w:hAnsi="宋体" w:eastAsia="仿宋_GB2312"/>
                <w:sz w:val="24"/>
                <w:highlight w:val="none"/>
              </w:rPr>
            </w:pPr>
          </w:p>
        </w:tc>
        <w:tc>
          <w:tcPr>
            <w:tcW w:w="1276" w:type="dxa"/>
            <w:noWrap w:val="0"/>
            <w:vAlign w:val="top"/>
          </w:tcPr>
          <w:p w14:paraId="5AB385C3">
            <w:pPr>
              <w:keepNext/>
              <w:spacing w:line="440" w:lineRule="exact"/>
              <w:ind w:left="63" w:right="63"/>
              <w:rPr>
                <w:rFonts w:ascii="宋体" w:hAnsi="宋体" w:eastAsia="仿宋_GB2312"/>
                <w:sz w:val="24"/>
                <w:highlight w:val="none"/>
              </w:rPr>
            </w:pPr>
          </w:p>
        </w:tc>
      </w:tr>
      <w:tr w14:paraId="3F13F2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45EF0450">
            <w:pPr>
              <w:keepNext/>
              <w:spacing w:line="440" w:lineRule="exact"/>
              <w:ind w:left="63" w:right="63"/>
              <w:rPr>
                <w:rFonts w:ascii="宋体" w:hAnsi="宋体" w:eastAsia="仿宋_GB2312"/>
                <w:sz w:val="24"/>
                <w:highlight w:val="none"/>
              </w:rPr>
            </w:pPr>
          </w:p>
        </w:tc>
        <w:tc>
          <w:tcPr>
            <w:tcW w:w="1984" w:type="dxa"/>
            <w:noWrap w:val="0"/>
            <w:vAlign w:val="top"/>
          </w:tcPr>
          <w:p w14:paraId="62DE2450">
            <w:pPr>
              <w:keepNext/>
              <w:spacing w:line="440" w:lineRule="exact"/>
              <w:ind w:left="63" w:right="63"/>
              <w:rPr>
                <w:rFonts w:ascii="宋体" w:hAnsi="宋体" w:eastAsia="仿宋_GB2312"/>
                <w:sz w:val="24"/>
                <w:highlight w:val="none"/>
              </w:rPr>
            </w:pPr>
          </w:p>
        </w:tc>
        <w:tc>
          <w:tcPr>
            <w:tcW w:w="4678" w:type="dxa"/>
            <w:noWrap w:val="0"/>
            <w:vAlign w:val="top"/>
          </w:tcPr>
          <w:p w14:paraId="139DCB73">
            <w:pPr>
              <w:keepNext/>
              <w:spacing w:line="440" w:lineRule="exact"/>
              <w:ind w:left="63" w:right="63"/>
              <w:rPr>
                <w:rFonts w:ascii="宋体" w:hAnsi="宋体" w:eastAsia="仿宋_GB2312"/>
                <w:sz w:val="24"/>
                <w:highlight w:val="none"/>
              </w:rPr>
            </w:pPr>
          </w:p>
        </w:tc>
        <w:tc>
          <w:tcPr>
            <w:tcW w:w="1276" w:type="dxa"/>
            <w:noWrap w:val="0"/>
            <w:vAlign w:val="top"/>
          </w:tcPr>
          <w:p w14:paraId="52B75209">
            <w:pPr>
              <w:keepNext/>
              <w:spacing w:line="440" w:lineRule="exact"/>
              <w:ind w:left="63" w:right="63"/>
              <w:rPr>
                <w:rFonts w:ascii="宋体" w:hAnsi="宋体" w:eastAsia="仿宋_GB2312"/>
                <w:sz w:val="24"/>
                <w:highlight w:val="none"/>
              </w:rPr>
            </w:pPr>
          </w:p>
        </w:tc>
      </w:tr>
      <w:tr w14:paraId="427697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292C0F5">
            <w:pPr>
              <w:keepNext/>
              <w:spacing w:line="440" w:lineRule="exact"/>
              <w:ind w:left="63" w:right="63"/>
              <w:rPr>
                <w:rFonts w:ascii="宋体" w:hAnsi="宋体" w:eastAsia="仿宋_GB2312"/>
                <w:sz w:val="24"/>
                <w:highlight w:val="none"/>
              </w:rPr>
            </w:pPr>
          </w:p>
        </w:tc>
        <w:tc>
          <w:tcPr>
            <w:tcW w:w="1984" w:type="dxa"/>
            <w:noWrap w:val="0"/>
            <w:vAlign w:val="top"/>
          </w:tcPr>
          <w:p w14:paraId="4F5269CB">
            <w:pPr>
              <w:keepNext/>
              <w:spacing w:line="440" w:lineRule="exact"/>
              <w:ind w:left="63" w:right="63"/>
              <w:rPr>
                <w:rFonts w:ascii="宋体" w:hAnsi="宋体" w:eastAsia="仿宋_GB2312"/>
                <w:sz w:val="24"/>
                <w:highlight w:val="none"/>
              </w:rPr>
            </w:pPr>
          </w:p>
        </w:tc>
        <w:tc>
          <w:tcPr>
            <w:tcW w:w="4678" w:type="dxa"/>
            <w:noWrap w:val="0"/>
            <w:vAlign w:val="top"/>
          </w:tcPr>
          <w:p w14:paraId="4062E9EC">
            <w:pPr>
              <w:keepNext/>
              <w:spacing w:line="440" w:lineRule="exact"/>
              <w:ind w:left="63" w:right="63"/>
              <w:rPr>
                <w:rFonts w:ascii="宋体" w:hAnsi="宋体" w:eastAsia="仿宋_GB2312"/>
                <w:sz w:val="24"/>
                <w:highlight w:val="none"/>
              </w:rPr>
            </w:pPr>
          </w:p>
        </w:tc>
        <w:tc>
          <w:tcPr>
            <w:tcW w:w="1276" w:type="dxa"/>
            <w:noWrap w:val="0"/>
            <w:vAlign w:val="top"/>
          </w:tcPr>
          <w:p w14:paraId="793C85A6">
            <w:pPr>
              <w:keepNext/>
              <w:spacing w:line="440" w:lineRule="exact"/>
              <w:ind w:left="63" w:right="63"/>
              <w:rPr>
                <w:rFonts w:ascii="宋体" w:hAnsi="宋体" w:eastAsia="仿宋_GB2312"/>
                <w:sz w:val="24"/>
                <w:highlight w:val="none"/>
              </w:rPr>
            </w:pPr>
          </w:p>
        </w:tc>
      </w:tr>
      <w:tr w14:paraId="055829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7FAEDFD">
            <w:pPr>
              <w:keepNext/>
              <w:spacing w:line="440" w:lineRule="exact"/>
              <w:ind w:left="63" w:right="63"/>
              <w:rPr>
                <w:rFonts w:ascii="宋体" w:hAnsi="宋体" w:eastAsia="仿宋_GB2312"/>
                <w:sz w:val="24"/>
                <w:highlight w:val="none"/>
              </w:rPr>
            </w:pPr>
          </w:p>
        </w:tc>
        <w:tc>
          <w:tcPr>
            <w:tcW w:w="1984" w:type="dxa"/>
            <w:noWrap w:val="0"/>
            <w:vAlign w:val="top"/>
          </w:tcPr>
          <w:p w14:paraId="1A2A0372">
            <w:pPr>
              <w:keepNext/>
              <w:spacing w:line="440" w:lineRule="exact"/>
              <w:ind w:left="63" w:right="63"/>
              <w:rPr>
                <w:rFonts w:ascii="宋体" w:hAnsi="宋体" w:eastAsia="仿宋_GB2312"/>
                <w:sz w:val="24"/>
                <w:highlight w:val="none"/>
              </w:rPr>
            </w:pPr>
          </w:p>
        </w:tc>
        <w:tc>
          <w:tcPr>
            <w:tcW w:w="4678" w:type="dxa"/>
            <w:noWrap w:val="0"/>
            <w:vAlign w:val="top"/>
          </w:tcPr>
          <w:p w14:paraId="441FB5E9">
            <w:pPr>
              <w:keepNext/>
              <w:spacing w:line="440" w:lineRule="exact"/>
              <w:ind w:left="63" w:right="63"/>
              <w:rPr>
                <w:rFonts w:ascii="宋体" w:hAnsi="宋体" w:eastAsia="仿宋_GB2312"/>
                <w:sz w:val="24"/>
                <w:highlight w:val="none"/>
              </w:rPr>
            </w:pPr>
          </w:p>
        </w:tc>
        <w:tc>
          <w:tcPr>
            <w:tcW w:w="1276" w:type="dxa"/>
            <w:noWrap w:val="0"/>
            <w:vAlign w:val="top"/>
          </w:tcPr>
          <w:p w14:paraId="4ED7D456">
            <w:pPr>
              <w:keepNext/>
              <w:spacing w:line="440" w:lineRule="exact"/>
              <w:ind w:left="63" w:right="63"/>
              <w:rPr>
                <w:rFonts w:ascii="宋体" w:hAnsi="宋体" w:eastAsia="仿宋_GB2312"/>
                <w:sz w:val="24"/>
                <w:highlight w:val="none"/>
              </w:rPr>
            </w:pPr>
          </w:p>
        </w:tc>
      </w:tr>
      <w:tr w14:paraId="40B960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B75EE3B">
            <w:pPr>
              <w:keepNext/>
              <w:spacing w:line="440" w:lineRule="exact"/>
              <w:ind w:left="63" w:right="63"/>
              <w:rPr>
                <w:rFonts w:ascii="宋体" w:hAnsi="宋体" w:eastAsia="仿宋_GB2312"/>
                <w:sz w:val="24"/>
                <w:highlight w:val="none"/>
              </w:rPr>
            </w:pPr>
          </w:p>
        </w:tc>
        <w:tc>
          <w:tcPr>
            <w:tcW w:w="1984" w:type="dxa"/>
            <w:noWrap w:val="0"/>
            <w:vAlign w:val="top"/>
          </w:tcPr>
          <w:p w14:paraId="4E33775C">
            <w:pPr>
              <w:keepNext/>
              <w:spacing w:line="440" w:lineRule="exact"/>
              <w:ind w:left="63" w:right="63"/>
              <w:rPr>
                <w:rFonts w:ascii="宋体" w:hAnsi="宋体" w:eastAsia="仿宋_GB2312"/>
                <w:sz w:val="24"/>
                <w:highlight w:val="none"/>
              </w:rPr>
            </w:pPr>
          </w:p>
        </w:tc>
        <w:tc>
          <w:tcPr>
            <w:tcW w:w="4678" w:type="dxa"/>
            <w:noWrap w:val="0"/>
            <w:vAlign w:val="top"/>
          </w:tcPr>
          <w:p w14:paraId="4B0DB12D">
            <w:pPr>
              <w:keepNext/>
              <w:spacing w:line="440" w:lineRule="exact"/>
              <w:ind w:left="63" w:right="63"/>
              <w:rPr>
                <w:rFonts w:ascii="宋体" w:hAnsi="宋体" w:eastAsia="仿宋_GB2312"/>
                <w:sz w:val="24"/>
                <w:highlight w:val="none"/>
              </w:rPr>
            </w:pPr>
          </w:p>
        </w:tc>
        <w:tc>
          <w:tcPr>
            <w:tcW w:w="1276" w:type="dxa"/>
            <w:noWrap w:val="0"/>
            <w:vAlign w:val="top"/>
          </w:tcPr>
          <w:p w14:paraId="0714AED0">
            <w:pPr>
              <w:keepNext/>
              <w:spacing w:line="440" w:lineRule="exact"/>
              <w:ind w:left="63" w:right="63"/>
              <w:rPr>
                <w:rFonts w:ascii="宋体" w:hAnsi="宋体" w:eastAsia="仿宋_GB2312"/>
                <w:sz w:val="24"/>
                <w:highlight w:val="none"/>
              </w:rPr>
            </w:pPr>
          </w:p>
        </w:tc>
      </w:tr>
      <w:tr w14:paraId="444F42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5D899C5">
            <w:pPr>
              <w:keepNext/>
              <w:spacing w:line="440" w:lineRule="exact"/>
              <w:ind w:left="63" w:right="63"/>
              <w:rPr>
                <w:rFonts w:ascii="宋体" w:hAnsi="宋体" w:eastAsia="仿宋_GB2312"/>
                <w:sz w:val="24"/>
                <w:highlight w:val="none"/>
              </w:rPr>
            </w:pPr>
          </w:p>
        </w:tc>
        <w:tc>
          <w:tcPr>
            <w:tcW w:w="1984" w:type="dxa"/>
            <w:noWrap w:val="0"/>
            <w:vAlign w:val="top"/>
          </w:tcPr>
          <w:p w14:paraId="1D5B5F05">
            <w:pPr>
              <w:keepNext/>
              <w:spacing w:line="440" w:lineRule="exact"/>
              <w:ind w:left="63" w:right="63"/>
              <w:rPr>
                <w:rFonts w:ascii="宋体" w:hAnsi="宋体" w:eastAsia="仿宋_GB2312"/>
                <w:sz w:val="24"/>
                <w:highlight w:val="none"/>
              </w:rPr>
            </w:pPr>
          </w:p>
        </w:tc>
        <w:tc>
          <w:tcPr>
            <w:tcW w:w="4678" w:type="dxa"/>
            <w:noWrap w:val="0"/>
            <w:vAlign w:val="top"/>
          </w:tcPr>
          <w:p w14:paraId="65CD9857">
            <w:pPr>
              <w:keepNext/>
              <w:spacing w:line="440" w:lineRule="exact"/>
              <w:ind w:left="63" w:right="63"/>
              <w:rPr>
                <w:rFonts w:ascii="宋体" w:hAnsi="宋体" w:eastAsia="仿宋_GB2312"/>
                <w:sz w:val="24"/>
                <w:highlight w:val="none"/>
              </w:rPr>
            </w:pPr>
          </w:p>
        </w:tc>
        <w:tc>
          <w:tcPr>
            <w:tcW w:w="1276" w:type="dxa"/>
            <w:noWrap w:val="0"/>
            <w:vAlign w:val="top"/>
          </w:tcPr>
          <w:p w14:paraId="67042EEB">
            <w:pPr>
              <w:keepNext/>
              <w:spacing w:line="440" w:lineRule="exact"/>
              <w:ind w:left="63" w:right="63"/>
              <w:rPr>
                <w:rFonts w:ascii="宋体" w:hAnsi="宋体" w:eastAsia="仿宋_GB2312"/>
                <w:sz w:val="24"/>
                <w:highlight w:val="none"/>
              </w:rPr>
            </w:pPr>
          </w:p>
        </w:tc>
      </w:tr>
      <w:tr w14:paraId="12DC5B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56954A1">
            <w:pPr>
              <w:keepNext/>
              <w:spacing w:line="440" w:lineRule="exact"/>
              <w:ind w:left="63" w:right="63"/>
              <w:rPr>
                <w:rFonts w:ascii="宋体" w:hAnsi="宋体" w:eastAsia="仿宋_GB2312"/>
                <w:sz w:val="24"/>
                <w:highlight w:val="none"/>
              </w:rPr>
            </w:pPr>
          </w:p>
        </w:tc>
        <w:tc>
          <w:tcPr>
            <w:tcW w:w="1984" w:type="dxa"/>
            <w:noWrap w:val="0"/>
            <w:vAlign w:val="top"/>
          </w:tcPr>
          <w:p w14:paraId="4FE2EB98">
            <w:pPr>
              <w:keepNext/>
              <w:spacing w:line="440" w:lineRule="exact"/>
              <w:ind w:left="63" w:right="63"/>
              <w:rPr>
                <w:rFonts w:ascii="宋体" w:hAnsi="宋体" w:eastAsia="仿宋_GB2312"/>
                <w:sz w:val="24"/>
                <w:highlight w:val="none"/>
              </w:rPr>
            </w:pPr>
          </w:p>
        </w:tc>
        <w:tc>
          <w:tcPr>
            <w:tcW w:w="4678" w:type="dxa"/>
            <w:noWrap w:val="0"/>
            <w:vAlign w:val="top"/>
          </w:tcPr>
          <w:p w14:paraId="1D2C9E60">
            <w:pPr>
              <w:keepNext/>
              <w:spacing w:line="440" w:lineRule="exact"/>
              <w:ind w:left="63" w:right="63"/>
              <w:rPr>
                <w:rFonts w:ascii="宋体" w:hAnsi="宋体" w:eastAsia="仿宋_GB2312"/>
                <w:sz w:val="24"/>
                <w:highlight w:val="none"/>
              </w:rPr>
            </w:pPr>
          </w:p>
        </w:tc>
        <w:tc>
          <w:tcPr>
            <w:tcW w:w="1276" w:type="dxa"/>
            <w:noWrap w:val="0"/>
            <w:vAlign w:val="top"/>
          </w:tcPr>
          <w:p w14:paraId="12A8BF97">
            <w:pPr>
              <w:keepNext/>
              <w:spacing w:line="440" w:lineRule="exact"/>
              <w:ind w:left="63" w:right="63"/>
              <w:rPr>
                <w:rFonts w:ascii="宋体" w:hAnsi="宋体" w:eastAsia="仿宋_GB2312"/>
                <w:sz w:val="24"/>
                <w:highlight w:val="none"/>
              </w:rPr>
            </w:pPr>
          </w:p>
        </w:tc>
      </w:tr>
      <w:tr w14:paraId="3726A0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5D1BE53C">
            <w:pPr>
              <w:keepNext/>
              <w:spacing w:line="440" w:lineRule="exact"/>
              <w:ind w:left="63" w:right="63"/>
              <w:rPr>
                <w:rFonts w:ascii="宋体" w:hAnsi="宋体" w:eastAsia="仿宋_GB2312"/>
                <w:sz w:val="24"/>
                <w:highlight w:val="none"/>
              </w:rPr>
            </w:pPr>
          </w:p>
        </w:tc>
        <w:tc>
          <w:tcPr>
            <w:tcW w:w="1984" w:type="dxa"/>
            <w:noWrap w:val="0"/>
            <w:vAlign w:val="top"/>
          </w:tcPr>
          <w:p w14:paraId="0C4BF171">
            <w:pPr>
              <w:keepNext/>
              <w:spacing w:line="440" w:lineRule="exact"/>
              <w:ind w:left="63" w:right="63"/>
              <w:rPr>
                <w:rFonts w:ascii="宋体" w:hAnsi="宋体" w:eastAsia="仿宋_GB2312"/>
                <w:sz w:val="24"/>
                <w:highlight w:val="none"/>
              </w:rPr>
            </w:pPr>
          </w:p>
        </w:tc>
        <w:tc>
          <w:tcPr>
            <w:tcW w:w="4678" w:type="dxa"/>
            <w:noWrap w:val="0"/>
            <w:vAlign w:val="top"/>
          </w:tcPr>
          <w:p w14:paraId="40145566">
            <w:pPr>
              <w:keepNext/>
              <w:spacing w:line="440" w:lineRule="exact"/>
              <w:ind w:left="63" w:right="63"/>
              <w:rPr>
                <w:rFonts w:ascii="宋体" w:hAnsi="宋体" w:eastAsia="仿宋_GB2312"/>
                <w:sz w:val="24"/>
                <w:highlight w:val="none"/>
              </w:rPr>
            </w:pPr>
          </w:p>
        </w:tc>
        <w:tc>
          <w:tcPr>
            <w:tcW w:w="1276" w:type="dxa"/>
            <w:noWrap w:val="0"/>
            <w:vAlign w:val="top"/>
          </w:tcPr>
          <w:p w14:paraId="030AD53B">
            <w:pPr>
              <w:keepNext/>
              <w:spacing w:line="440" w:lineRule="exact"/>
              <w:ind w:left="63" w:right="63"/>
              <w:rPr>
                <w:rFonts w:ascii="宋体" w:hAnsi="宋体" w:eastAsia="仿宋_GB2312"/>
                <w:sz w:val="24"/>
                <w:highlight w:val="none"/>
              </w:rPr>
            </w:pPr>
          </w:p>
        </w:tc>
      </w:tr>
      <w:tr w14:paraId="37C63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DFCEE62">
            <w:pPr>
              <w:keepNext/>
              <w:spacing w:line="440" w:lineRule="exact"/>
              <w:ind w:left="63" w:right="63"/>
              <w:rPr>
                <w:rFonts w:ascii="宋体" w:hAnsi="宋体" w:eastAsia="仿宋_GB2312"/>
                <w:sz w:val="24"/>
                <w:highlight w:val="none"/>
              </w:rPr>
            </w:pPr>
          </w:p>
        </w:tc>
        <w:tc>
          <w:tcPr>
            <w:tcW w:w="1984" w:type="dxa"/>
            <w:noWrap w:val="0"/>
            <w:vAlign w:val="top"/>
          </w:tcPr>
          <w:p w14:paraId="11BB9616">
            <w:pPr>
              <w:keepNext/>
              <w:spacing w:line="440" w:lineRule="exact"/>
              <w:ind w:left="63" w:right="63"/>
              <w:rPr>
                <w:rFonts w:ascii="宋体" w:hAnsi="宋体" w:eastAsia="仿宋_GB2312"/>
                <w:sz w:val="24"/>
                <w:highlight w:val="none"/>
              </w:rPr>
            </w:pPr>
          </w:p>
        </w:tc>
        <w:tc>
          <w:tcPr>
            <w:tcW w:w="4678" w:type="dxa"/>
            <w:noWrap w:val="0"/>
            <w:vAlign w:val="top"/>
          </w:tcPr>
          <w:p w14:paraId="0C4337F5">
            <w:pPr>
              <w:keepNext/>
              <w:spacing w:line="440" w:lineRule="exact"/>
              <w:ind w:left="63" w:right="63"/>
              <w:rPr>
                <w:rFonts w:ascii="宋体" w:hAnsi="宋体" w:eastAsia="仿宋_GB2312"/>
                <w:sz w:val="24"/>
                <w:highlight w:val="none"/>
              </w:rPr>
            </w:pPr>
          </w:p>
        </w:tc>
        <w:tc>
          <w:tcPr>
            <w:tcW w:w="1276" w:type="dxa"/>
            <w:noWrap w:val="0"/>
            <w:vAlign w:val="top"/>
          </w:tcPr>
          <w:p w14:paraId="192F55AB">
            <w:pPr>
              <w:keepNext/>
              <w:spacing w:line="440" w:lineRule="exact"/>
              <w:ind w:left="63" w:right="63"/>
              <w:rPr>
                <w:rFonts w:ascii="宋体" w:hAnsi="宋体" w:eastAsia="仿宋_GB2312"/>
                <w:sz w:val="24"/>
                <w:highlight w:val="none"/>
              </w:rPr>
            </w:pPr>
          </w:p>
        </w:tc>
      </w:tr>
      <w:tr w14:paraId="2AA89D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32A739F">
            <w:pPr>
              <w:keepNext/>
              <w:spacing w:line="440" w:lineRule="exact"/>
              <w:ind w:left="63" w:right="63"/>
              <w:rPr>
                <w:rFonts w:ascii="宋体" w:hAnsi="宋体" w:eastAsia="仿宋_GB2312"/>
                <w:sz w:val="24"/>
                <w:highlight w:val="none"/>
              </w:rPr>
            </w:pPr>
          </w:p>
        </w:tc>
        <w:tc>
          <w:tcPr>
            <w:tcW w:w="1984" w:type="dxa"/>
            <w:noWrap w:val="0"/>
            <w:vAlign w:val="top"/>
          </w:tcPr>
          <w:p w14:paraId="0CC9A136">
            <w:pPr>
              <w:keepNext/>
              <w:spacing w:line="440" w:lineRule="exact"/>
              <w:ind w:left="63" w:right="63"/>
              <w:rPr>
                <w:rFonts w:ascii="宋体" w:hAnsi="宋体" w:eastAsia="仿宋_GB2312"/>
                <w:sz w:val="24"/>
                <w:highlight w:val="none"/>
              </w:rPr>
            </w:pPr>
          </w:p>
        </w:tc>
        <w:tc>
          <w:tcPr>
            <w:tcW w:w="4678" w:type="dxa"/>
            <w:noWrap w:val="0"/>
            <w:vAlign w:val="top"/>
          </w:tcPr>
          <w:p w14:paraId="0A81B9BF">
            <w:pPr>
              <w:keepNext/>
              <w:spacing w:line="440" w:lineRule="exact"/>
              <w:ind w:left="63" w:right="63"/>
              <w:rPr>
                <w:rFonts w:ascii="宋体" w:hAnsi="宋体" w:eastAsia="仿宋_GB2312"/>
                <w:sz w:val="24"/>
                <w:highlight w:val="none"/>
              </w:rPr>
            </w:pPr>
          </w:p>
        </w:tc>
        <w:tc>
          <w:tcPr>
            <w:tcW w:w="1276" w:type="dxa"/>
            <w:noWrap w:val="0"/>
            <w:vAlign w:val="top"/>
          </w:tcPr>
          <w:p w14:paraId="64C2B9B9">
            <w:pPr>
              <w:keepNext/>
              <w:spacing w:line="440" w:lineRule="exact"/>
              <w:ind w:left="63" w:right="63"/>
              <w:rPr>
                <w:rFonts w:ascii="宋体" w:hAnsi="宋体" w:eastAsia="仿宋_GB2312"/>
                <w:sz w:val="24"/>
                <w:highlight w:val="none"/>
              </w:rPr>
            </w:pPr>
          </w:p>
        </w:tc>
      </w:tr>
      <w:tr w14:paraId="30577B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2D73062">
            <w:pPr>
              <w:keepNext/>
              <w:spacing w:line="440" w:lineRule="exact"/>
              <w:ind w:left="63" w:right="63"/>
              <w:rPr>
                <w:rFonts w:ascii="宋体" w:hAnsi="宋体" w:eastAsia="仿宋_GB2312"/>
                <w:sz w:val="24"/>
                <w:highlight w:val="none"/>
              </w:rPr>
            </w:pPr>
          </w:p>
        </w:tc>
        <w:tc>
          <w:tcPr>
            <w:tcW w:w="1984" w:type="dxa"/>
            <w:noWrap w:val="0"/>
            <w:vAlign w:val="top"/>
          </w:tcPr>
          <w:p w14:paraId="57E11E9E">
            <w:pPr>
              <w:keepNext/>
              <w:spacing w:line="440" w:lineRule="exact"/>
              <w:ind w:left="63" w:right="63"/>
              <w:rPr>
                <w:rFonts w:ascii="宋体" w:hAnsi="宋体" w:eastAsia="仿宋_GB2312"/>
                <w:sz w:val="24"/>
                <w:highlight w:val="none"/>
              </w:rPr>
            </w:pPr>
          </w:p>
        </w:tc>
        <w:tc>
          <w:tcPr>
            <w:tcW w:w="4678" w:type="dxa"/>
            <w:noWrap w:val="0"/>
            <w:vAlign w:val="top"/>
          </w:tcPr>
          <w:p w14:paraId="5236D796">
            <w:pPr>
              <w:keepNext/>
              <w:spacing w:line="440" w:lineRule="exact"/>
              <w:ind w:left="63" w:right="63"/>
              <w:rPr>
                <w:rFonts w:ascii="宋体" w:hAnsi="宋体" w:eastAsia="仿宋_GB2312"/>
                <w:sz w:val="24"/>
                <w:highlight w:val="none"/>
              </w:rPr>
            </w:pPr>
          </w:p>
        </w:tc>
        <w:tc>
          <w:tcPr>
            <w:tcW w:w="1276" w:type="dxa"/>
            <w:noWrap w:val="0"/>
            <w:vAlign w:val="top"/>
          </w:tcPr>
          <w:p w14:paraId="79340B15">
            <w:pPr>
              <w:keepNext/>
              <w:spacing w:line="440" w:lineRule="exact"/>
              <w:ind w:left="63" w:right="63"/>
              <w:rPr>
                <w:rFonts w:ascii="宋体" w:hAnsi="宋体" w:eastAsia="仿宋_GB2312"/>
                <w:sz w:val="24"/>
                <w:highlight w:val="none"/>
              </w:rPr>
            </w:pPr>
          </w:p>
        </w:tc>
      </w:tr>
      <w:tr w14:paraId="677E2C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0353C74">
            <w:pPr>
              <w:keepNext/>
              <w:spacing w:line="440" w:lineRule="exact"/>
              <w:ind w:left="63" w:right="63"/>
              <w:rPr>
                <w:rFonts w:ascii="宋体" w:hAnsi="宋体" w:eastAsia="仿宋_GB2312"/>
                <w:sz w:val="24"/>
                <w:highlight w:val="none"/>
              </w:rPr>
            </w:pPr>
          </w:p>
        </w:tc>
        <w:tc>
          <w:tcPr>
            <w:tcW w:w="1984" w:type="dxa"/>
            <w:noWrap w:val="0"/>
            <w:vAlign w:val="top"/>
          </w:tcPr>
          <w:p w14:paraId="7B5A3267">
            <w:pPr>
              <w:keepNext/>
              <w:spacing w:line="440" w:lineRule="exact"/>
              <w:ind w:left="63" w:right="63"/>
              <w:rPr>
                <w:rFonts w:ascii="宋体" w:hAnsi="宋体" w:eastAsia="仿宋_GB2312"/>
                <w:sz w:val="24"/>
                <w:highlight w:val="none"/>
              </w:rPr>
            </w:pPr>
          </w:p>
        </w:tc>
        <w:tc>
          <w:tcPr>
            <w:tcW w:w="4678" w:type="dxa"/>
            <w:noWrap w:val="0"/>
            <w:vAlign w:val="top"/>
          </w:tcPr>
          <w:p w14:paraId="670BBA31">
            <w:pPr>
              <w:keepNext/>
              <w:spacing w:line="440" w:lineRule="exact"/>
              <w:ind w:left="63" w:right="63"/>
              <w:rPr>
                <w:rFonts w:ascii="宋体" w:hAnsi="宋体" w:eastAsia="仿宋_GB2312"/>
                <w:sz w:val="24"/>
                <w:highlight w:val="none"/>
              </w:rPr>
            </w:pPr>
          </w:p>
        </w:tc>
        <w:tc>
          <w:tcPr>
            <w:tcW w:w="1276" w:type="dxa"/>
            <w:noWrap w:val="0"/>
            <w:vAlign w:val="top"/>
          </w:tcPr>
          <w:p w14:paraId="231E4C11">
            <w:pPr>
              <w:keepNext/>
              <w:spacing w:line="440" w:lineRule="exact"/>
              <w:ind w:left="63" w:right="63"/>
              <w:rPr>
                <w:rFonts w:ascii="宋体" w:hAnsi="宋体" w:eastAsia="仿宋_GB2312"/>
                <w:sz w:val="24"/>
                <w:highlight w:val="none"/>
              </w:rPr>
            </w:pPr>
          </w:p>
        </w:tc>
      </w:tr>
      <w:tr w14:paraId="4D1258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D5FE2DC">
            <w:pPr>
              <w:keepNext/>
              <w:spacing w:line="440" w:lineRule="exact"/>
              <w:ind w:left="63" w:right="63"/>
              <w:rPr>
                <w:rFonts w:ascii="宋体" w:hAnsi="宋体" w:eastAsia="仿宋_GB2312"/>
                <w:sz w:val="24"/>
                <w:highlight w:val="none"/>
              </w:rPr>
            </w:pPr>
          </w:p>
        </w:tc>
        <w:tc>
          <w:tcPr>
            <w:tcW w:w="1984" w:type="dxa"/>
            <w:noWrap w:val="0"/>
            <w:vAlign w:val="top"/>
          </w:tcPr>
          <w:p w14:paraId="5731317B">
            <w:pPr>
              <w:keepNext/>
              <w:spacing w:line="440" w:lineRule="exact"/>
              <w:ind w:left="63" w:right="63"/>
              <w:rPr>
                <w:rFonts w:ascii="宋体" w:hAnsi="宋体" w:eastAsia="仿宋_GB2312"/>
                <w:sz w:val="24"/>
                <w:highlight w:val="none"/>
              </w:rPr>
            </w:pPr>
          </w:p>
        </w:tc>
        <w:tc>
          <w:tcPr>
            <w:tcW w:w="4678" w:type="dxa"/>
            <w:noWrap w:val="0"/>
            <w:vAlign w:val="top"/>
          </w:tcPr>
          <w:p w14:paraId="1F91A0E9">
            <w:pPr>
              <w:keepNext/>
              <w:spacing w:line="440" w:lineRule="exact"/>
              <w:ind w:left="63" w:right="63"/>
              <w:rPr>
                <w:rFonts w:ascii="宋体" w:hAnsi="宋体" w:eastAsia="仿宋_GB2312"/>
                <w:sz w:val="24"/>
                <w:highlight w:val="none"/>
              </w:rPr>
            </w:pPr>
          </w:p>
        </w:tc>
        <w:tc>
          <w:tcPr>
            <w:tcW w:w="1276" w:type="dxa"/>
            <w:noWrap w:val="0"/>
            <w:vAlign w:val="top"/>
          </w:tcPr>
          <w:p w14:paraId="59D4A970">
            <w:pPr>
              <w:keepNext/>
              <w:spacing w:line="440" w:lineRule="exact"/>
              <w:ind w:left="63" w:right="63"/>
              <w:rPr>
                <w:rFonts w:ascii="宋体" w:hAnsi="宋体" w:eastAsia="仿宋_GB2312"/>
                <w:sz w:val="24"/>
                <w:highlight w:val="none"/>
              </w:rPr>
            </w:pPr>
          </w:p>
        </w:tc>
      </w:tr>
      <w:tr w14:paraId="0FC4CA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0"/>
            <w:vAlign w:val="top"/>
          </w:tcPr>
          <w:p w14:paraId="61E3603B">
            <w:pPr>
              <w:keepNext/>
              <w:spacing w:line="440" w:lineRule="exact"/>
              <w:ind w:left="63" w:right="63"/>
              <w:rPr>
                <w:rFonts w:ascii="宋体" w:hAnsi="宋体" w:eastAsia="仿宋_GB2312"/>
                <w:sz w:val="24"/>
                <w:highlight w:val="none"/>
              </w:rPr>
            </w:pPr>
            <w:r>
              <w:rPr>
                <w:rFonts w:ascii="宋体" w:hAnsi="宋体" w:eastAsia="仿宋_GB2312"/>
                <w:sz w:val="24"/>
                <w:highlight w:val="none"/>
              </w:rPr>
              <w:t>小计：</w:t>
            </w:r>
          </w:p>
        </w:tc>
      </w:tr>
    </w:tbl>
    <w:p w14:paraId="0658A4DD">
      <w:pPr>
        <w:spacing w:line="360" w:lineRule="auto"/>
        <w:jc w:val="center"/>
        <w:rPr>
          <w:rFonts w:ascii="宋体" w:hAnsi="宋体" w:cs="宋体"/>
          <w:b/>
          <w:sz w:val="32"/>
          <w:szCs w:val="32"/>
          <w:highlight w:val="none"/>
        </w:rPr>
        <w:sectPr>
          <w:pgSz w:w="11906" w:h="16838"/>
          <w:pgMar w:top="567" w:right="851" w:bottom="567" w:left="1134" w:header="851" w:footer="992" w:gutter="0"/>
          <w:cols w:space="1701" w:num="1"/>
          <w:docGrid w:linePitch="360" w:charSpace="0"/>
        </w:sectPr>
      </w:pPr>
    </w:p>
    <w:p w14:paraId="0C18E877">
      <w:pPr>
        <w:widowControl/>
        <w:spacing w:line="384" w:lineRule="auto"/>
        <w:jc w:val="center"/>
        <w:rPr>
          <w:rFonts w:ascii="黑体" w:hAnsi="黑体" w:eastAsia="黑体" w:cs="宋体"/>
          <w:b/>
          <w:sz w:val="36"/>
          <w:szCs w:val="36"/>
          <w:highlight w:val="none"/>
        </w:rPr>
      </w:pPr>
      <w:r>
        <w:rPr>
          <w:rFonts w:hint="eastAsia" w:ascii="黑体" w:hAnsi="黑体" w:eastAsia="黑体" w:cs="宋体"/>
          <w:b/>
          <w:spacing w:val="-4"/>
          <w:sz w:val="36"/>
          <w:szCs w:val="36"/>
          <w:highlight w:val="none"/>
        </w:rPr>
        <w:t>安全生产协议</w:t>
      </w:r>
    </w:p>
    <w:p w14:paraId="2F6CC580">
      <w:pPr>
        <w:widowControl/>
        <w:spacing w:line="460" w:lineRule="exact"/>
        <w:ind w:firstLine="480"/>
        <w:rPr>
          <w:rFonts w:ascii="宋体" w:hAnsi="宋体" w:cs="宋体"/>
          <w:sz w:val="24"/>
          <w:highlight w:val="none"/>
        </w:rPr>
      </w:pPr>
    </w:p>
    <w:p w14:paraId="0D04A439">
      <w:pPr>
        <w:widowControl/>
        <w:spacing w:line="360" w:lineRule="auto"/>
        <w:ind w:firstLine="480"/>
        <w:rPr>
          <w:rFonts w:ascii="宋体" w:hAnsi="宋体"/>
          <w:sz w:val="24"/>
          <w:highlight w:val="none"/>
          <w:u w:val="single"/>
        </w:rPr>
      </w:pPr>
      <w:r>
        <w:rPr>
          <w:rFonts w:hint="eastAsia" w:ascii="宋体" w:hAnsi="宋体" w:cs="宋体"/>
          <w:sz w:val="24"/>
          <w:highlight w:val="none"/>
        </w:rPr>
        <w:t>采购人（全称）：</w:t>
      </w:r>
      <w:r>
        <w:rPr>
          <w:rFonts w:hint="eastAsia" w:ascii="宋体" w:hAnsi="宋体"/>
          <w:sz w:val="24"/>
          <w:highlight w:val="none"/>
          <w:u w:val="single"/>
        </w:rPr>
        <w:t xml:space="preserve">                             </w:t>
      </w:r>
    </w:p>
    <w:p w14:paraId="19979ADD">
      <w:pPr>
        <w:widowControl/>
        <w:spacing w:line="360" w:lineRule="auto"/>
        <w:ind w:firstLine="480"/>
        <w:rPr>
          <w:rFonts w:ascii="宋体" w:hAnsi="宋体" w:cs="宋体"/>
          <w:sz w:val="24"/>
          <w:highlight w:val="none"/>
        </w:rPr>
      </w:pPr>
      <w:r>
        <w:rPr>
          <w:rFonts w:hint="eastAsia" w:ascii="宋体" w:hAnsi="宋体" w:cs="宋体"/>
          <w:sz w:val="24"/>
          <w:highlight w:val="none"/>
        </w:rPr>
        <w:t>承包人（全称）：</w:t>
      </w:r>
      <w:r>
        <w:rPr>
          <w:rFonts w:hint="eastAsia" w:ascii="宋体" w:hAnsi="宋体" w:cs="宋体"/>
          <w:sz w:val="24"/>
          <w:highlight w:val="none"/>
          <w:u w:val="single"/>
        </w:rPr>
        <w:t xml:space="preserve">                             </w:t>
      </w:r>
    </w:p>
    <w:p w14:paraId="117B88CD">
      <w:pPr>
        <w:widowControl/>
        <w:spacing w:line="360" w:lineRule="auto"/>
        <w:ind w:firstLine="480"/>
        <w:rPr>
          <w:rFonts w:ascii="宋体" w:hAnsi="宋体" w:cs="宋体"/>
          <w:sz w:val="24"/>
          <w:highlight w:val="none"/>
        </w:rPr>
      </w:pPr>
      <w:r>
        <w:rPr>
          <w:rFonts w:hint="eastAsia" w:ascii="宋体" w:hAnsi="宋体" w:cs="宋体"/>
          <w:sz w:val="24"/>
          <w:highlight w:val="none"/>
        </w:rPr>
        <w:t>为认真贯彻“安全第一，预防为主”的方针，加强建设工程施工现场安全生产管理，确保不发生伤亡事故及双方的利益不受损害，依照</w:t>
      </w:r>
      <w:r>
        <w:rPr>
          <w:rFonts w:hint="eastAsia" w:ascii="宋体" w:hAnsi="宋体" w:cs="宋体"/>
          <w:sz w:val="24"/>
          <w:highlight w:val="none"/>
          <w:lang w:eastAsia="zh-CN"/>
        </w:rPr>
        <w:t>《中华人民共和国国家安全法》</w:t>
      </w:r>
      <w:r>
        <w:rPr>
          <w:rFonts w:hint="eastAsia" w:ascii="宋体" w:hAnsi="宋体" w:cs="宋体"/>
          <w:sz w:val="24"/>
          <w:highlight w:val="none"/>
        </w:rPr>
        <w:t>《中华人民共和国劳动法》《建设工程安全生产管理条例》《江苏省建设工程施工现场管理办法》等有关规定，双方本着平等、自愿的原则，在区安全生产委员会的指导下，签订本协议。</w:t>
      </w:r>
    </w:p>
    <w:p w14:paraId="19EA7672">
      <w:pPr>
        <w:widowControl/>
        <w:spacing w:line="360" w:lineRule="auto"/>
        <w:ind w:firstLine="480"/>
        <w:rPr>
          <w:rFonts w:ascii="宋体" w:hAnsi="宋体" w:cs="宋体"/>
          <w:sz w:val="24"/>
          <w:highlight w:val="none"/>
        </w:rPr>
      </w:pPr>
      <w:r>
        <w:rPr>
          <w:rFonts w:hint="eastAsia" w:ascii="宋体" w:hAnsi="宋体" w:cs="宋体"/>
          <w:sz w:val="24"/>
          <w:highlight w:val="none"/>
        </w:rPr>
        <w:t>一、目标和任务</w:t>
      </w:r>
    </w:p>
    <w:p w14:paraId="0EE02A41">
      <w:pPr>
        <w:widowControl/>
        <w:spacing w:line="360" w:lineRule="auto"/>
        <w:ind w:firstLine="480"/>
        <w:rPr>
          <w:rFonts w:ascii="宋体" w:hAnsi="宋体" w:cs="宋体"/>
          <w:sz w:val="24"/>
          <w:highlight w:val="none"/>
        </w:rPr>
      </w:pPr>
      <w:r>
        <w:rPr>
          <w:rFonts w:hint="eastAsia" w:ascii="宋体" w:hAnsi="宋体" w:cs="宋体"/>
          <w:sz w:val="24"/>
          <w:highlight w:val="none"/>
        </w:rPr>
        <w:t>坚决杜绝较大以上安全事故，不发生死亡事故，有效减少一般安全事故。</w:t>
      </w:r>
    </w:p>
    <w:p w14:paraId="24735F69">
      <w:pPr>
        <w:widowControl/>
        <w:spacing w:line="360" w:lineRule="auto"/>
        <w:ind w:firstLine="480"/>
        <w:rPr>
          <w:rFonts w:ascii="宋体" w:hAnsi="宋体" w:cs="宋体"/>
          <w:sz w:val="24"/>
          <w:highlight w:val="none"/>
        </w:rPr>
      </w:pPr>
      <w:r>
        <w:rPr>
          <w:rFonts w:hint="eastAsia" w:ascii="宋体" w:hAnsi="宋体" w:cs="宋体"/>
          <w:sz w:val="24"/>
          <w:highlight w:val="none"/>
        </w:rPr>
        <w:t>二、采购人权利义务</w:t>
      </w:r>
    </w:p>
    <w:p w14:paraId="2B0572CD">
      <w:pPr>
        <w:widowControl/>
        <w:spacing w:line="360" w:lineRule="auto"/>
        <w:ind w:firstLine="480"/>
        <w:rPr>
          <w:rFonts w:ascii="宋体" w:hAnsi="宋体" w:cs="宋体"/>
          <w:sz w:val="24"/>
          <w:highlight w:val="none"/>
        </w:rPr>
      </w:pPr>
      <w:r>
        <w:rPr>
          <w:rFonts w:hint="eastAsia" w:ascii="宋体" w:hAnsi="宋体" w:cs="宋体"/>
          <w:sz w:val="24"/>
          <w:highlight w:val="none"/>
        </w:rPr>
        <w:t>（一）采购人有权审查承包人施工资质、安全生产资质及安全生产信誉度。</w:t>
      </w:r>
    </w:p>
    <w:p w14:paraId="44F7A219">
      <w:pPr>
        <w:widowControl/>
        <w:spacing w:line="360" w:lineRule="auto"/>
        <w:ind w:firstLine="480"/>
        <w:rPr>
          <w:rFonts w:ascii="宋体" w:hAnsi="宋体" w:cs="宋体"/>
          <w:sz w:val="24"/>
          <w:highlight w:val="none"/>
        </w:rPr>
      </w:pPr>
      <w:r>
        <w:rPr>
          <w:rFonts w:hint="eastAsia" w:ascii="宋体" w:hAnsi="宋体" w:cs="宋体"/>
          <w:sz w:val="24"/>
          <w:highlight w:val="none"/>
        </w:rPr>
        <w:t>（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p>
    <w:p w14:paraId="7EA18B27">
      <w:pPr>
        <w:widowControl/>
        <w:spacing w:line="360" w:lineRule="auto"/>
        <w:ind w:firstLine="480"/>
        <w:rPr>
          <w:rFonts w:ascii="宋体" w:hAnsi="宋体" w:cs="宋体"/>
          <w:sz w:val="24"/>
          <w:highlight w:val="none"/>
        </w:rPr>
      </w:pPr>
      <w:r>
        <w:rPr>
          <w:rFonts w:hint="eastAsia" w:ascii="宋体" w:hAnsi="宋体" w:cs="宋体"/>
          <w:sz w:val="24"/>
          <w:highlight w:val="none"/>
        </w:rPr>
        <w:t>（三）采购人有义务对承包人进行安全生产职责告知。</w:t>
      </w:r>
    </w:p>
    <w:p w14:paraId="65B0D389">
      <w:pPr>
        <w:widowControl/>
        <w:spacing w:line="360" w:lineRule="auto"/>
        <w:ind w:firstLine="480"/>
        <w:rPr>
          <w:rFonts w:ascii="宋体" w:hAnsi="宋体" w:cs="宋体"/>
          <w:sz w:val="24"/>
          <w:highlight w:val="none"/>
        </w:rPr>
      </w:pPr>
      <w:r>
        <w:rPr>
          <w:rFonts w:hint="eastAsia" w:ascii="宋体" w:hAnsi="宋体" w:cs="宋体"/>
          <w:sz w:val="24"/>
          <w:highlight w:val="none"/>
        </w:rPr>
        <w:t>（四）采购人设立安全生产管理办公室，负责公司安全生产日常事务。</w:t>
      </w:r>
    </w:p>
    <w:p w14:paraId="72DCDB7F">
      <w:pPr>
        <w:widowControl/>
        <w:spacing w:line="360" w:lineRule="auto"/>
        <w:ind w:firstLine="480"/>
        <w:rPr>
          <w:rFonts w:ascii="宋体" w:hAnsi="宋体" w:cs="宋体"/>
          <w:sz w:val="24"/>
          <w:highlight w:val="none"/>
        </w:rPr>
      </w:pPr>
      <w:r>
        <w:rPr>
          <w:rFonts w:hint="eastAsia" w:ascii="宋体" w:hAnsi="宋体" w:cs="宋体"/>
          <w:sz w:val="24"/>
          <w:highlight w:val="none"/>
        </w:rPr>
        <w:t>三、承包人权利义务</w:t>
      </w:r>
    </w:p>
    <w:p w14:paraId="65DF8D3F">
      <w:pPr>
        <w:widowControl/>
        <w:spacing w:line="360" w:lineRule="auto"/>
        <w:ind w:firstLine="480"/>
        <w:rPr>
          <w:rFonts w:ascii="宋体" w:hAnsi="宋体" w:cs="宋体"/>
          <w:sz w:val="24"/>
          <w:highlight w:val="none"/>
        </w:rPr>
      </w:pPr>
      <w:r>
        <w:rPr>
          <w:rFonts w:hint="eastAsia" w:ascii="宋体" w:hAnsi="宋体" w:cs="宋体"/>
          <w:sz w:val="24"/>
          <w:highlight w:val="none"/>
        </w:rPr>
        <w:t>（一）严格遵守国家安全生产的法律法规，贯彻执行国家相关方针政策及采购人各项安全管理制度，依法履行本建设工程安全生产主体责任。</w:t>
      </w:r>
    </w:p>
    <w:p w14:paraId="0F71CB6F">
      <w:pPr>
        <w:widowControl/>
        <w:spacing w:line="360" w:lineRule="auto"/>
        <w:ind w:firstLine="480"/>
        <w:rPr>
          <w:rFonts w:ascii="宋体" w:hAnsi="宋体" w:cs="宋体"/>
          <w:sz w:val="24"/>
          <w:highlight w:val="none"/>
        </w:rPr>
      </w:pPr>
      <w:r>
        <w:rPr>
          <w:rFonts w:hint="eastAsia" w:ascii="宋体" w:hAnsi="宋体" w:cs="宋体"/>
          <w:sz w:val="24"/>
          <w:highlight w:val="none"/>
        </w:rPr>
        <w:t>（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p>
    <w:p w14:paraId="0373622C">
      <w:pPr>
        <w:widowControl/>
        <w:spacing w:line="360" w:lineRule="auto"/>
        <w:ind w:firstLine="480"/>
        <w:rPr>
          <w:rFonts w:ascii="宋体" w:hAnsi="宋体" w:cs="宋体"/>
          <w:sz w:val="24"/>
          <w:highlight w:val="none"/>
        </w:rPr>
      </w:pPr>
      <w:r>
        <w:rPr>
          <w:rFonts w:hint="eastAsia" w:ascii="宋体" w:hAnsi="宋体" w:cs="宋体"/>
          <w:sz w:val="24"/>
          <w:highlight w:val="none"/>
        </w:rPr>
        <w:t>（三）加强安全生产管理机构和队伍建设，定期召开安全生产会议，及时解决安全生产的重大问题，加强施工现场安全生产管理。</w:t>
      </w:r>
    </w:p>
    <w:p w14:paraId="474BE6BD">
      <w:pPr>
        <w:widowControl/>
        <w:spacing w:line="360" w:lineRule="auto"/>
        <w:ind w:firstLine="480"/>
        <w:rPr>
          <w:rFonts w:ascii="宋体" w:hAnsi="宋体" w:cs="宋体"/>
          <w:sz w:val="24"/>
          <w:highlight w:val="none"/>
        </w:rPr>
      </w:pPr>
      <w:r>
        <w:rPr>
          <w:rFonts w:hint="eastAsia" w:ascii="宋体" w:hAnsi="宋体" w:cs="宋体"/>
          <w:sz w:val="24"/>
          <w:highlight w:val="none"/>
        </w:rPr>
        <w:t>（四）承包人有义务在入场一周前上报该工程项目劳务人员花名册及其管理人员分工情况。</w:t>
      </w:r>
    </w:p>
    <w:p w14:paraId="6CB57BBD">
      <w:pPr>
        <w:widowControl/>
        <w:spacing w:line="360" w:lineRule="auto"/>
        <w:ind w:firstLine="480"/>
        <w:rPr>
          <w:rFonts w:ascii="宋体" w:hAnsi="宋体" w:cs="宋体"/>
          <w:sz w:val="24"/>
          <w:highlight w:val="none"/>
        </w:rPr>
      </w:pPr>
      <w:r>
        <w:rPr>
          <w:rFonts w:hint="eastAsia" w:ascii="宋体" w:hAnsi="宋体" w:cs="宋体"/>
          <w:sz w:val="24"/>
          <w:highlight w:val="none"/>
        </w:rPr>
        <w:t>（五）承包人指派</w:t>
      </w:r>
      <w:r>
        <w:rPr>
          <w:rFonts w:hint="eastAsia" w:ascii="宋体" w:hAnsi="宋体" w:cs="宋体"/>
          <w:sz w:val="24"/>
          <w:highlight w:val="none"/>
          <w:u w:val="single"/>
        </w:rPr>
        <w:t xml:space="preserve">        </w:t>
      </w:r>
      <w:r>
        <w:rPr>
          <w:rFonts w:hint="eastAsia" w:ascii="宋体" w:hAnsi="宋体" w:cs="宋体"/>
          <w:sz w:val="24"/>
          <w:highlight w:val="none"/>
        </w:rPr>
        <w:t>为现场安全员，负责本工程安全生产的现场管理工作。</w:t>
      </w:r>
    </w:p>
    <w:p w14:paraId="301B9E7E">
      <w:pPr>
        <w:widowControl/>
        <w:spacing w:line="360" w:lineRule="auto"/>
        <w:ind w:firstLine="480"/>
        <w:rPr>
          <w:rFonts w:ascii="宋体" w:hAnsi="宋体" w:cs="宋体"/>
          <w:sz w:val="24"/>
          <w:highlight w:val="none"/>
        </w:rPr>
      </w:pPr>
      <w:r>
        <w:rPr>
          <w:rFonts w:hint="eastAsia" w:ascii="宋体" w:hAnsi="宋体" w:cs="宋体"/>
          <w:sz w:val="24"/>
          <w:highlight w:val="none"/>
        </w:rPr>
        <w:t>（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p>
    <w:p w14:paraId="1C0E0DB8">
      <w:pPr>
        <w:widowControl/>
        <w:spacing w:line="360" w:lineRule="auto"/>
        <w:ind w:firstLine="480"/>
        <w:rPr>
          <w:rFonts w:ascii="宋体" w:hAnsi="宋体" w:cs="宋体"/>
          <w:sz w:val="24"/>
          <w:highlight w:val="none"/>
        </w:rPr>
      </w:pPr>
      <w:r>
        <w:rPr>
          <w:rFonts w:hint="eastAsia" w:ascii="宋体" w:hAnsi="宋体" w:cs="宋体"/>
          <w:sz w:val="24"/>
          <w:highlight w:val="none"/>
        </w:rPr>
        <w:t>（七）保证对安全生产的有效投入，积极推广和应用安全生产先进技术，不使用国家明令淘汰、禁止使用的危及安全生产的工艺、设备，提高安全生产水平。</w:t>
      </w:r>
    </w:p>
    <w:p w14:paraId="5E2C7F2C">
      <w:pPr>
        <w:widowControl/>
        <w:spacing w:line="360" w:lineRule="auto"/>
        <w:ind w:firstLine="480"/>
        <w:rPr>
          <w:rFonts w:ascii="宋体" w:hAnsi="宋体" w:cs="宋体"/>
          <w:sz w:val="24"/>
          <w:highlight w:val="none"/>
        </w:rPr>
      </w:pPr>
      <w:r>
        <w:rPr>
          <w:rFonts w:hint="eastAsia" w:ascii="宋体" w:hAnsi="宋体" w:cs="宋体"/>
          <w:sz w:val="24"/>
          <w:highlight w:val="none"/>
        </w:rPr>
        <w:t>（八）建立应急救援体系，定期组织演练。切实加强重大危险源监测预警，进行定期检测、评估、监控。</w:t>
      </w:r>
    </w:p>
    <w:p w14:paraId="511FE069">
      <w:pPr>
        <w:widowControl/>
        <w:spacing w:line="360" w:lineRule="auto"/>
        <w:ind w:firstLine="480"/>
        <w:rPr>
          <w:rFonts w:ascii="宋体" w:hAnsi="宋体" w:cs="宋体"/>
          <w:sz w:val="24"/>
          <w:highlight w:val="none"/>
        </w:rPr>
      </w:pPr>
      <w:r>
        <w:rPr>
          <w:rFonts w:hint="eastAsia" w:ascii="宋体" w:hAnsi="宋体" w:cs="宋体"/>
          <w:sz w:val="24"/>
          <w:highlight w:val="none"/>
        </w:rPr>
        <w:t>（九）加强工作场所以及发包项目的安全生产管理，凡安全措施不到位，员工对岗位安全知识不熟知的，不准进行生产或进行相应的施工作业。对涉及安全生产必须取得行政许可的有关事项，必须依法取得行政许可。</w:t>
      </w:r>
    </w:p>
    <w:p w14:paraId="403DA451">
      <w:pPr>
        <w:widowControl/>
        <w:spacing w:line="360" w:lineRule="auto"/>
        <w:ind w:firstLine="480"/>
        <w:rPr>
          <w:rFonts w:ascii="宋体" w:hAnsi="宋体" w:cs="宋体"/>
          <w:sz w:val="24"/>
          <w:highlight w:val="none"/>
        </w:rPr>
      </w:pPr>
      <w:r>
        <w:rPr>
          <w:rFonts w:hint="eastAsia" w:ascii="宋体" w:hAnsi="宋体" w:cs="宋体"/>
          <w:sz w:val="24"/>
          <w:highlight w:val="none"/>
        </w:rPr>
        <w:t>（十）健全并落实安全生产检查制度，定期组织安全生产检查活动，对发现的事故隐患，及时组织并落实整改，确保安全生产。</w:t>
      </w:r>
    </w:p>
    <w:p w14:paraId="4973C672">
      <w:pPr>
        <w:widowControl/>
        <w:spacing w:line="360" w:lineRule="auto"/>
        <w:ind w:firstLine="480"/>
        <w:rPr>
          <w:rFonts w:ascii="宋体" w:hAnsi="宋体" w:cs="宋体"/>
          <w:sz w:val="24"/>
          <w:highlight w:val="none"/>
        </w:rPr>
      </w:pPr>
      <w:r>
        <w:rPr>
          <w:rFonts w:hint="eastAsia" w:ascii="宋体" w:hAnsi="宋体" w:cs="宋体"/>
          <w:sz w:val="24"/>
          <w:highlight w:val="none"/>
        </w:rPr>
        <w:t>（十一）落实安全生产工作定期履职报告制度，每季度填写《无锡市安全生产工作履职报告书》，由单位主要负责人签名后于下季度第一个月2日前报送采购人安全生产管理办公室。</w:t>
      </w:r>
    </w:p>
    <w:p w14:paraId="396E0489">
      <w:pPr>
        <w:widowControl/>
        <w:spacing w:line="360" w:lineRule="auto"/>
        <w:ind w:firstLine="480"/>
        <w:rPr>
          <w:rFonts w:ascii="宋体" w:hAnsi="宋体" w:cs="宋体"/>
          <w:sz w:val="24"/>
          <w:highlight w:val="none"/>
        </w:rPr>
      </w:pPr>
      <w:r>
        <w:rPr>
          <w:rFonts w:hint="eastAsia" w:ascii="宋体" w:hAnsi="宋体" w:cs="宋体"/>
          <w:sz w:val="24"/>
          <w:highlight w:val="none"/>
        </w:rPr>
        <w:t>（十二）接到有关安全生产事故报告后，项目</w:t>
      </w:r>
      <w:r>
        <w:rPr>
          <w:rFonts w:hint="eastAsia" w:ascii="宋体" w:hAnsi="宋体" w:cs="宋体"/>
          <w:sz w:val="24"/>
          <w:highlight w:val="none"/>
          <w:lang w:val="en-US" w:eastAsia="zh-CN"/>
        </w:rPr>
        <w:t>经理</w:t>
      </w:r>
      <w:r>
        <w:rPr>
          <w:rFonts w:hint="eastAsia" w:ascii="宋体" w:hAnsi="宋体" w:cs="宋体"/>
          <w:sz w:val="24"/>
          <w:highlight w:val="none"/>
        </w:rPr>
        <w:t>应及时赶到事故现场，组织事故抢救和善后处理，防止事故扩大，并按照《生产安全事故报告和调查处理条例》（国务院第493号令）的有关规定，如实报告，同时负责事故现场的保护。</w:t>
      </w:r>
    </w:p>
    <w:p w14:paraId="6F60FA5E">
      <w:pPr>
        <w:widowControl/>
        <w:spacing w:line="360" w:lineRule="auto"/>
        <w:ind w:firstLine="480"/>
        <w:rPr>
          <w:rFonts w:ascii="宋体" w:hAnsi="宋体" w:cs="宋体"/>
          <w:sz w:val="24"/>
          <w:highlight w:val="none"/>
        </w:rPr>
      </w:pPr>
      <w:r>
        <w:rPr>
          <w:rFonts w:hint="eastAsia" w:ascii="宋体" w:hAnsi="宋体" w:cs="宋体"/>
          <w:sz w:val="24"/>
          <w:highlight w:val="none"/>
        </w:rPr>
        <w:t>（十二）承包人负责施工的工程项目及设施在施工</w:t>
      </w:r>
      <w:r>
        <w:rPr>
          <w:rFonts w:hint="eastAsia" w:ascii="宋体" w:hAnsi="宋体" w:cs="宋体"/>
          <w:sz w:val="24"/>
          <w:highlight w:val="none"/>
          <w:lang w:eastAsia="zh-CN"/>
        </w:rPr>
        <w:t>期间</w:t>
      </w:r>
      <w:r>
        <w:rPr>
          <w:rFonts w:hint="eastAsia" w:ascii="宋体" w:hAnsi="宋体" w:cs="宋体"/>
          <w:sz w:val="24"/>
          <w:highlight w:val="none"/>
        </w:rPr>
        <w:t>发生对第三方或采购人的人身财产损害的，由承包人承担一切赔偿责任。</w:t>
      </w:r>
    </w:p>
    <w:p w14:paraId="44C89A09">
      <w:pPr>
        <w:widowControl/>
        <w:spacing w:line="360" w:lineRule="auto"/>
        <w:ind w:firstLine="480"/>
        <w:rPr>
          <w:rFonts w:ascii="宋体" w:hAnsi="宋体" w:cs="宋体"/>
          <w:sz w:val="24"/>
          <w:highlight w:val="none"/>
        </w:rPr>
      </w:pPr>
      <w:r>
        <w:rPr>
          <w:rFonts w:hint="eastAsia" w:ascii="宋体" w:hAnsi="宋体" w:cs="宋体"/>
          <w:sz w:val="24"/>
          <w:highlight w:val="none"/>
        </w:rPr>
        <w:t>（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p>
    <w:p w14:paraId="008663FB">
      <w:pPr>
        <w:widowControl/>
        <w:spacing w:line="360" w:lineRule="auto"/>
        <w:ind w:firstLine="480"/>
        <w:rPr>
          <w:rFonts w:ascii="宋体" w:hAnsi="宋体" w:cs="宋体"/>
          <w:sz w:val="24"/>
          <w:highlight w:val="none"/>
        </w:rPr>
      </w:pPr>
      <w:r>
        <w:rPr>
          <w:rFonts w:hint="eastAsia" w:ascii="宋体" w:hAnsi="宋体" w:cs="宋体"/>
          <w:sz w:val="24"/>
          <w:highlight w:val="none"/>
        </w:rPr>
        <w:t>（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p>
    <w:p w14:paraId="4E2EA344">
      <w:pPr>
        <w:widowControl/>
        <w:spacing w:line="360" w:lineRule="auto"/>
        <w:ind w:firstLine="480"/>
        <w:rPr>
          <w:rFonts w:ascii="宋体" w:hAnsi="宋体" w:cs="宋体"/>
          <w:sz w:val="24"/>
          <w:highlight w:val="none"/>
        </w:rPr>
      </w:pPr>
      <w:r>
        <w:rPr>
          <w:rFonts w:hint="eastAsia" w:ascii="宋体" w:hAnsi="宋体" w:cs="宋体"/>
          <w:sz w:val="24"/>
          <w:highlight w:val="none"/>
        </w:rPr>
        <w:t>（十五）承包人须建立安全生产管理台账，接受采购人及上级有关部门检查。</w:t>
      </w:r>
    </w:p>
    <w:p w14:paraId="6BBB870A">
      <w:pPr>
        <w:widowControl/>
        <w:spacing w:line="360" w:lineRule="auto"/>
        <w:ind w:firstLine="480"/>
        <w:rPr>
          <w:rFonts w:ascii="宋体" w:hAnsi="宋体" w:cs="宋体"/>
          <w:sz w:val="24"/>
          <w:highlight w:val="none"/>
        </w:rPr>
      </w:pPr>
      <w:r>
        <w:rPr>
          <w:rFonts w:hint="eastAsia" w:ascii="宋体" w:hAnsi="宋体" w:cs="宋体"/>
          <w:sz w:val="24"/>
          <w:highlight w:val="none"/>
        </w:rPr>
        <w:t>（十六）做好安全生产法律法规规定的其他工作。</w:t>
      </w:r>
    </w:p>
    <w:p w14:paraId="5AA296BC">
      <w:pPr>
        <w:widowControl/>
        <w:spacing w:line="360" w:lineRule="auto"/>
        <w:ind w:firstLine="480"/>
        <w:rPr>
          <w:rFonts w:ascii="宋体" w:hAnsi="宋体" w:cs="宋体"/>
          <w:sz w:val="24"/>
          <w:highlight w:val="none"/>
        </w:rPr>
      </w:pPr>
      <w:r>
        <w:rPr>
          <w:rFonts w:hint="eastAsia" w:ascii="宋体" w:hAnsi="宋体" w:cs="宋体"/>
          <w:sz w:val="24"/>
          <w:highlight w:val="none"/>
        </w:rPr>
        <w:t>四、安全施工保证金</w:t>
      </w:r>
    </w:p>
    <w:p w14:paraId="52C80135">
      <w:pPr>
        <w:widowControl/>
        <w:spacing w:line="360" w:lineRule="auto"/>
        <w:ind w:firstLine="480"/>
        <w:rPr>
          <w:rFonts w:ascii="宋体" w:hAnsi="宋体" w:cs="宋体"/>
          <w:sz w:val="24"/>
          <w:highlight w:val="none"/>
        </w:rPr>
      </w:pPr>
      <w:r>
        <w:rPr>
          <w:rFonts w:hint="eastAsia" w:ascii="宋体" w:hAnsi="宋体" w:cs="宋体"/>
          <w:sz w:val="24"/>
          <w:highlight w:val="none"/>
        </w:rPr>
        <w:t>承包人应向采购人缴纳工程投资额的4%（不少于5万元）作为施工安全保证金，由采购人在工程预付款中提取，安全施工保证金扣除办法如下：</w:t>
      </w:r>
    </w:p>
    <w:p w14:paraId="133C659D">
      <w:pPr>
        <w:widowControl/>
        <w:spacing w:line="360" w:lineRule="auto"/>
        <w:ind w:firstLine="480"/>
        <w:rPr>
          <w:rFonts w:ascii="宋体" w:hAnsi="宋体" w:cs="宋体"/>
          <w:sz w:val="24"/>
          <w:highlight w:val="none"/>
        </w:rPr>
      </w:pPr>
      <w:r>
        <w:rPr>
          <w:rFonts w:hint="eastAsia" w:ascii="宋体" w:hAnsi="宋体" w:cs="宋体"/>
          <w:sz w:val="24"/>
          <w:highlight w:val="none"/>
        </w:rPr>
        <w:t>（一）发生人身死亡事故、设备事故，扣除全部保证金。</w:t>
      </w:r>
    </w:p>
    <w:p w14:paraId="055B59E9">
      <w:pPr>
        <w:widowControl/>
        <w:spacing w:line="360" w:lineRule="auto"/>
        <w:ind w:firstLine="480"/>
        <w:rPr>
          <w:rFonts w:ascii="宋体" w:hAnsi="宋体" w:cs="宋体"/>
          <w:sz w:val="24"/>
          <w:highlight w:val="none"/>
        </w:rPr>
      </w:pPr>
      <w:r>
        <w:rPr>
          <w:rFonts w:hint="eastAsia" w:ascii="宋体" w:hAnsi="宋体" w:cs="宋体"/>
          <w:sz w:val="24"/>
          <w:highlight w:val="none"/>
        </w:rPr>
        <w:t>（二）发生人身重伤事故，扣除50%保证金。</w:t>
      </w:r>
    </w:p>
    <w:p w14:paraId="6987812F">
      <w:pPr>
        <w:widowControl/>
        <w:spacing w:line="360" w:lineRule="auto"/>
        <w:ind w:firstLine="480"/>
        <w:rPr>
          <w:rFonts w:ascii="宋体" w:hAnsi="宋体" w:cs="宋体"/>
          <w:sz w:val="24"/>
          <w:highlight w:val="none"/>
        </w:rPr>
      </w:pPr>
      <w:r>
        <w:rPr>
          <w:rFonts w:hint="eastAsia" w:ascii="宋体" w:hAnsi="宋体" w:cs="宋体"/>
          <w:sz w:val="24"/>
          <w:highlight w:val="none"/>
        </w:rPr>
        <w:t>（三）发生人身轻伤或严重未遂事故，扣除30%保证金。</w:t>
      </w:r>
    </w:p>
    <w:p w14:paraId="6E0DFFA2">
      <w:pPr>
        <w:widowControl/>
        <w:spacing w:line="360" w:lineRule="auto"/>
        <w:ind w:firstLine="480"/>
        <w:rPr>
          <w:rFonts w:ascii="宋体" w:hAnsi="宋体" w:cs="宋体"/>
          <w:sz w:val="24"/>
          <w:highlight w:val="none"/>
        </w:rPr>
      </w:pPr>
      <w:r>
        <w:rPr>
          <w:rFonts w:hint="eastAsia" w:ascii="宋体" w:hAnsi="宋体" w:cs="宋体"/>
          <w:sz w:val="24"/>
          <w:highlight w:val="none"/>
        </w:rPr>
        <w:t>（四）现场违章指挥、违章作业，或擅自调换人员，又未经安全教育的，每人次扣除1%—10%保证金。</w:t>
      </w:r>
    </w:p>
    <w:p w14:paraId="5950C9C6">
      <w:pPr>
        <w:widowControl/>
        <w:spacing w:line="360" w:lineRule="auto"/>
        <w:ind w:firstLine="480"/>
        <w:rPr>
          <w:rFonts w:ascii="宋体" w:hAnsi="宋体" w:cs="宋体"/>
          <w:sz w:val="24"/>
          <w:highlight w:val="none"/>
        </w:rPr>
      </w:pPr>
      <w:r>
        <w:rPr>
          <w:rFonts w:hint="eastAsia" w:ascii="宋体" w:hAnsi="宋体" w:cs="宋体"/>
          <w:sz w:val="24"/>
          <w:highlight w:val="none"/>
        </w:rPr>
        <w:t>若发生以上事故，承包人按上述条款执行后，仍追究其他责任。</w:t>
      </w:r>
    </w:p>
    <w:p w14:paraId="00C73DF3">
      <w:pPr>
        <w:widowControl/>
        <w:spacing w:line="360" w:lineRule="auto"/>
        <w:ind w:firstLine="480"/>
        <w:rPr>
          <w:rFonts w:ascii="宋体" w:hAnsi="宋体" w:cs="宋体"/>
          <w:sz w:val="24"/>
          <w:highlight w:val="none"/>
        </w:rPr>
      </w:pPr>
      <w:r>
        <w:rPr>
          <w:rFonts w:hint="eastAsia" w:ascii="宋体" w:hAnsi="宋体" w:cs="宋体"/>
          <w:sz w:val="24"/>
          <w:highlight w:val="none"/>
        </w:rPr>
        <w:t>五、对本协议所确定的安全生产职责双方均应严格遵守和履行，对发生在各自职责范围内的安全生产事故由责任方承担全部责任，因此而给对方造成损失的，由责任方负责赔偿。</w:t>
      </w:r>
    </w:p>
    <w:p w14:paraId="47F366B2">
      <w:pPr>
        <w:widowControl/>
        <w:spacing w:line="360" w:lineRule="auto"/>
        <w:ind w:firstLine="480"/>
        <w:rPr>
          <w:rFonts w:ascii="宋体" w:hAnsi="宋体" w:cs="宋体"/>
          <w:sz w:val="24"/>
          <w:highlight w:val="none"/>
        </w:rPr>
      </w:pPr>
      <w:r>
        <w:rPr>
          <w:rFonts w:hint="eastAsia" w:ascii="宋体" w:hAnsi="宋体" w:cs="宋体"/>
          <w:sz w:val="24"/>
          <w:highlight w:val="none"/>
        </w:rPr>
        <w:t>六、本协议作为工程合同的附件，与主合同具有同等的法律效力。</w:t>
      </w:r>
    </w:p>
    <w:p w14:paraId="76A6523C">
      <w:pPr>
        <w:widowControl/>
        <w:spacing w:line="360" w:lineRule="auto"/>
        <w:ind w:firstLine="480"/>
        <w:rPr>
          <w:rFonts w:ascii="宋体" w:hAnsi="宋体" w:cs="宋体"/>
          <w:sz w:val="24"/>
          <w:highlight w:val="none"/>
        </w:rPr>
      </w:pPr>
      <w:r>
        <w:rPr>
          <w:rFonts w:hint="eastAsia" w:ascii="宋体" w:hAnsi="宋体" w:cs="宋体"/>
          <w:sz w:val="24"/>
          <w:highlight w:val="none"/>
        </w:rPr>
        <w:t>七、本协议有效期为双方签署之日起至该工程项目全部结算完毕时止。</w:t>
      </w:r>
    </w:p>
    <w:p w14:paraId="0D54BF6C">
      <w:pPr>
        <w:widowControl/>
        <w:spacing w:line="360" w:lineRule="auto"/>
        <w:ind w:firstLine="480"/>
        <w:rPr>
          <w:rFonts w:ascii="宋体" w:hAnsi="宋体" w:cs="宋体"/>
          <w:sz w:val="24"/>
          <w:highlight w:val="none"/>
        </w:rPr>
      </w:pPr>
      <w:r>
        <w:rPr>
          <w:rFonts w:hint="eastAsia" w:ascii="宋体" w:hAnsi="宋体" w:cs="宋体"/>
          <w:sz w:val="24"/>
          <w:highlight w:val="none"/>
        </w:rPr>
        <w:t>本协议一式叁份，甲乙方各执一份。</w:t>
      </w:r>
    </w:p>
    <w:p w14:paraId="1A2FAFB6">
      <w:pPr>
        <w:pStyle w:val="513"/>
        <w:ind w:firstLine="240"/>
        <w:rPr>
          <w:rFonts w:ascii="宋体" w:hAnsi="宋体" w:cs="宋体"/>
          <w:sz w:val="24"/>
          <w:highlight w:val="none"/>
        </w:rPr>
      </w:pPr>
    </w:p>
    <w:p w14:paraId="16763865">
      <w:pPr>
        <w:pStyle w:val="513"/>
        <w:ind w:firstLine="240"/>
        <w:rPr>
          <w:rFonts w:ascii="宋体" w:hAnsi="宋体" w:cs="宋体"/>
          <w:sz w:val="24"/>
          <w:highlight w:val="none"/>
        </w:rPr>
      </w:pPr>
    </w:p>
    <w:p w14:paraId="1CAA285D">
      <w:pPr>
        <w:pStyle w:val="513"/>
        <w:ind w:firstLine="240"/>
        <w:rPr>
          <w:rFonts w:ascii="宋体" w:hAnsi="宋体" w:cs="宋体"/>
          <w:sz w:val="24"/>
          <w:highlight w:val="none"/>
        </w:rPr>
      </w:pPr>
    </w:p>
    <w:p w14:paraId="7B08460C">
      <w:pPr>
        <w:widowControl/>
        <w:spacing w:line="460" w:lineRule="exact"/>
        <w:ind w:firstLine="480"/>
        <w:rPr>
          <w:rFonts w:ascii="宋体" w:hAnsi="宋体" w:cs="宋体"/>
          <w:sz w:val="24"/>
          <w:highlight w:val="none"/>
        </w:rPr>
      </w:pPr>
      <w:r>
        <w:rPr>
          <w:rFonts w:hint="eastAsia" w:ascii="宋体" w:hAnsi="宋体" w:cs="宋体"/>
          <w:sz w:val="24"/>
          <w:highlight w:val="none"/>
        </w:rPr>
        <w:t>采购人单位：                           承包人单位：</w:t>
      </w:r>
    </w:p>
    <w:p w14:paraId="1FF69C1A">
      <w:pPr>
        <w:widowControl/>
        <w:spacing w:line="460" w:lineRule="exact"/>
        <w:ind w:firstLine="480"/>
        <w:rPr>
          <w:rFonts w:ascii="宋体" w:hAnsi="宋体" w:cs="宋体"/>
          <w:sz w:val="24"/>
          <w:highlight w:val="none"/>
        </w:rPr>
      </w:pPr>
      <w:r>
        <w:rPr>
          <w:rFonts w:hint="eastAsia" w:ascii="宋体" w:hAnsi="宋体" w:cs="宋体"/>
          <w:sz w:val="24"/>
          <w:highlight w:val="none"/>
        </w:rPr>
        <w:t>（盖章）                               （盖章）</w:t>
      </w:r>
    </w:p>
    <w:p w14:paraId="64AC20DC">
      <w:pPr>
        <w:widowControl/>
        <w:spacing w:line="460" w:lineRule="exact"/>
        <w:ind w:firstLine="480"/>
        <w:rPr>
          <w:rFonts w:ascii="宋体" w:hAnsi="宋体" w:cs="宋体"/>
          <w:sz w:val="24"/>
          <w:highlight w:val="none"/>
        </w:rPr>
      </w:pPr>
      <w:r>
        <w:rPr>
          <w:rFonts w:hint="eastAsia" w:ascii="宋体" w:hAnsi="宋体" w:cs="宋体"/>
          <w:sz w:val="24"/>
          <w:highlight w:val="none"/>
        </w:rPr>
        <w:t>法定代表人：                           法定代表人：</w:t>
      </w:r>
    </w:p>
    <w:p w14:paraId="129BEC7D">
      <w:pPr>
        <w:widowControl/>
        <w:spacing w:line="460" w:lineRule="exact"/>
        <w:ind w:firstLine="480"/>
        <w:rPr>
          <w:rFonts w:ascii="宋体" w:hAnsi="宋体" w:cs="宋体"/>
          <w:sz w:val="24"/>
          <w:highlight w:val="none"/>
        </w:rPr>
      </w:pPr>
      <w:r>
        <w:rPr>
          <w:rFonts w:hint="eastAsia" w:ascii="宋体" w:hAnsi="宋体" w:cs="宋体"/>
          <w:sz w:val="24"/>
          <w:highlight w:val="none"/>
        </w:rPr>
        <w:t>（或授权委托人）                       （或授权委托人）</w:t>
      </w:r>
    </w:p>
    <w:p w14:paraId="356F456B">
      <w:pPr>
        <w:widowControl/>
        <w:spacing w:line="460" w:lineRule="exact"/>
        <w:ind w:firstLine="480"/>
        <w:rPr>
          <w:rFonts w:ascii="宋体" w:hAnsi="宋体" w:cs="宋体"/>
          <w:sz w:val="24"/>
          <w:highlight w:val="none"/>
        </w:rPr>
      </w:pPr>
      <w:r>
        <w:rPr>
          <w:rFonts w:hint="eastAsia" w:ascii="宋体" w:hAnsi="宋体" w:cs="宋体"/>
          <w:sz w:val="24"/>
          <w:highlight w:val="none"/>
        </w:rPr>
        <w:t>地址：                                 地址：</w:t>
      </w:r>
    </w:p>
    <w:p w14:paraId="1AA57372">
      <w:pPr>
        <w:widowControl/>
        <w:spacing w:line="460" w:lineRule="exact"/>
        <w:ind w:firstLine="480"/>
        <w:rPr>
          <w:rFonts w:ascii="宋体" w:hAnsi="宋体" w:cs="宋体"/>
          <w:sz w:val="24"/>
          <w:highlight w:val="none"/>
        </w:rPr>
      </w:pPr>
      <w:r>
        <w:rPr>
          <w:rFonts w:hint="eastAsia" w:ascii="宋体" w:hAnsi="宋体" w:cs="宋体"/>
          <w:sz w:val="24"/>
          <w:highlight w:val="none"/>
        </w:rPr>
        <w:t>电话：                                 电话：</w:t>
      </w:r>
    </w:p>
    <w:p w14:paraId="06770223">
      <w:pPr>
        <w:jc w:val="center"/>
        <w:rPr>
          <w:rFonts w:ascii="宋体" w:hAnsi="宋体" w:cs="宋体"/>
          <w:b/>
          <w:sz w:val="52"/>
          <w:szCs w:val="52"/>
          <w:highlight w:val="none"/>
        </w:rPr>
      </w:pPr>
      <w:r>
        <w:rPr>
          <w:rFonts w:hint="eastAsia" w:ascii="宋体" w:hAnsi="宋体" w:cs="宋体"/>
          <w:sz w:val="24"/>
          <w:highlight w:val="none"/>
        </w:rPr>
        <w:t>年  月   日                             年   月   日</w:t>
      </w:r>
    </w:p>
    <w:p w14:paraId="60ABE47E">
      <w:pPr>
        <w:rPr>
          <w:rFonts w:ascii="宋体" w:hAnsi="宋体" w:cs="宋体"/>
          <w:sz w:val="18"/>
          <w:szCs w:val="18"/>
          <w:highlight w:val="none"/>
        </w:rPr>
      </w:pPr>
    </w:p>
    <w:p w14:paraId="12A585B4">
      <w:pPr>
        <w:ind w:firstLine="440"/>
        <w:jc w:val="center"/>
        <w:rPr>
          <w:rFonts w:ascii="宋体" w:hAnsi="宋体" w:cs="宋体"/>
          <w:bCs/>
          <w:sz w:val="44"/>
          <w:szCs w:val="44"/>
          <w:highlight w:val="none"/>
        </w:rPr>
      </w:pPr>
    </w:p>
    <w:p w14:paraId="03D2321E">
      <w:pPr>
        <w:pStyle w:val="39"/>
        <w:rPr>
          <w:rFonts w:ascii="宋体" w:hAnsi="宋体" w:cs="宋体"/>
          <w:bCs/>
          <w:sz w:val="44"/>
          <w:szCs w:val="44"/>
          <w:highlight w:val="none"/>
        </w:rPr>
      </w:pPr>
    </w:p>
    <w:p w14:paraId="749105DC">
      <w:pPr>
        <w:pStyle w:val="39"/>
        <w:rPr>
          <w:rFonts w:ascii="宋体" w:hAnsi="宋体" w:cs="宋体"/>
          <w:bCs/>
          <w:sz w:val="44"/>
          <w:szCs w:val="44"/>
          <w:highlight w:val="none"/>
        </w:rPr>
      </w:pPr>
    </w:p>
    <w:p w14:paraId="19FF5B2F">
      <w:pPr>
        <w:pStyle w:val="39"/>
        <w:rPr>
          <w:rFonts w:ascii="宋体" w:hAnsi="宋体" w:cs="宋体"/>
          <w:bCs/>
          <w:sz w:val="44"/>
          <w:szCs w:val="44"/>
          <w:highlight w:val="none"/>
        </w:rPr>
      </w:pPr>
    </w:p>
    <w:p w14:paraId="30579941">
      <w:pPr>
        <w:pStyle w:val="39"/>
        <w:rPr>
          <w:rFonts w:hint="eastAsia" w:ascii="宋体" w:hAnsi="宋体" w:eastAsia="宋体" w:cs="宋体"/>
          <w:sz w:val="24"/>
          <w:szCs w:val="24"/>
          <w:highlight w:val="none"/>
          <w:lang w:val="en-US" w:eastAsia="zh-CN" w:bidi="ar-SA"/>
        </w:rPr>
      </w:pPr>
    </w:p>
    <w:p w14:paraId="354F4F51">
      <w:pPr>
        <w:pStyle w:val="39"/>
        <w:spacing w:after="0"/>
        <w:ind w:lef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附件12：中标单位廉洁承诺书</w:t>
      </w:r>
    </w:p>
    <w:p w14:paraId="168F210B">
      <w:pPr>
        <w:pStyle w:val="39"/>
        <w:rPr>
          <w:rFonts w:hint="eastAsia" w:ascii="宋体" w:hAnsi="宋体" w:eastAsia="宋体" w:cs="宋体"/>
          <w:sz w:val="24"/>
          <w:szCs w:val="24"/>
          <w:highlight w:val="none"/>
          <w:lang w:val="en-US" w:eastAsia="zh-CN" w:bidi="ar-SA"/>
        </w:rPr>
      </w:pPr>
    </w:p>
    <w:p w14:paraId="2BF77FC1">
      <w:pPr>
        <w:pStyle w:val="514"/>
        <w:keepNext w:val="0"/>
        <w:keepLines w:val="0"/>
        <w:widowControl w:val="0"/>
        <w:shd w:val="clear" w:color="auto" w:fill="auto"/>
        <w:spacing w:before="0" w:line="240" w:lineRule="auto"/>
        <w:ind w:left="0" w:right="0" w:firstLine="0"/>
        <w:jc w:val="center"/>
        <w:rPr>
          <w:rFonts w:hint="eastAsia" w:ascii="宋体" w:hAnsi="宋体" w:eastAsia="宋体" w:cs="宋体"/>
          <w:b/>
          <w:bCs/>
          <w:sz w:val="32"/>
          <w:szCs w:val="32"/>
          <w:highlight w:val="none"/>
        </w:rPr>
      </w:pPr>
      <w:r>
        <w:rPr>
          <w:rFonts w:hint="eastAsia" w:ascii="宋体" w:hAnsi="宋体" w:eastAsia="宋体" w:cs="宋体"/>
          <w:b/>
          <w:bCs/>
          <w:color w:val="000000"/>
          <w:spacing w:val="0"/>
          <w:position w:val="0"/>
          <w:sz w:val="32"/>
          <w:szCs w:val="32"/>
          <w:highlight w:val="none"/>
        </w:rPr>
        <w:t>中标单位廉洁承诺书</w:t>
      </w:r>
    </w:p>
    <w:p w14:paraId="4D025BE0">
      <w:pPr>
        <w:pStyle w:val="515"/>
        <w:keepNext w:val="0"/>
        <w:keepLines w:val="0"/>
        <w:pageBreakBefore w:val="0"/>
        <w:widowControl w:val="0"/>
        <w:shd w:val="clear" w:color="auto" w:fill="auto"/>
        <w:tabs>
          <w:tab w:val="left" w:pos="7895"/>
        </w:tabs>
        <w:spacing w:before="0" w:after="0" w:line="540" w:lineRule="exact"/>
        <w:ind w:left="0" w:right="0" w:firstLine="0"/>
        <w:jc w:val="both"/>
        <w:rPr>
          <w:rFonts w:hint="eastAsia" w:ascii="宋体" w:hAnsi="宋体" w:eastAsia="宋体" w:cs="宋体"/>
          <w:color w:val="000000"/>
          <w:spacing w:val="0"/>
          <w:position w:val="0"/>
          <w:sz w:val="24"/>
          <w:szCs w:val="24"/>
          <w:highlight w:val="none"/>
        </w:rPr>
      </w:pPr>
      <w:r>
        <w:rPr>
          <w:rFonts w:hint="eastAsia" w:ascii="宋体" w:hAnsi="宋体" w:eastAsia="宋体" w:cs="宋体"/>
          <w:sz w:val="24"/>
          <w:szCs w:val="24"/>
          <w:highlight w:val="none"/>
          <w:lang w:eastAsia="zh-CN"/>
        </w:rPr>
        <w:t>无锡城市职业技术学院纪委：</w:t>
      </w:r>
    </w:p>
    <w:p w14:paraId="75F2DFC7">
      <w:pPr>
        <w:pStyle w:val="515"/>
        <w:keepNext w:val="0"/>
        <w:keepLines w:val="0"/>
        <w:pageBreakBefore w:val="0"/>
        <w:widowControl w:val="0"/>
        <w:shd w:val="clear" w:color="auto" w:fill="auto"/>
        <w:tabs>
          <w:tab w:val="left" w:pos="7895"/>
        </w:tabs>
        <w:spacing w:before="0" w:after="0" w:line="540" w:lineRule="exact"/>
        <w:ind w:left="0" w:right="0" w:firstLine="580"/>
        <w:jc w:val="both"/>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rPr>
        <w:t>为加强廉政建设，承诺单位就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pacing w:val="0"/>
          <w:position w:val="0"/>
          <w:sz w:val="24"/>
          <w:szCs w:val="24"/>
          <w:highlight w:val="none"/>
        </w:rPr>
        <w:t>（工程名称）中标后规范经营活动，自愿接受监督，郑重承诺如下：</w:t>
      </w:r>
    </w:p>
    <w:p w14:paraId="3D566749">
      <w:pPr>
        <w:pStyle w:val="515"/>
        <w:keepNext w:val="0"/>
        <w:keepLines w:val="0"/>
        <w:pageBreakBefore w:val="0"/>
        <w:widowControl w:val="0"/>
        <w:shd w:val="clear" w:color="auto" w:fill="auto"/>
        <w:tabs>
          <w:tab w:val="left" w:pos="1214"/>
        </w:tabs>
        <w:spacing w:before="0" w:after="0" w:line="540" w:lineRule="exact"/>
        <w:ind w:left="0" w:right="0" w:firstLine="640"/>
        <w:jc w:val="both"/>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一、</w:t>
      </w:r>
      <w:r>
        <w:rPr>
          <w:rFonts w:hint="eastAsia" w:ascii="宋体" w:hAnsi="宋体" w:eastAsia="宋体" w:cs="宋体"/>
          <w:color w:val="000000"/>
          <w:spacing w:val="0"/>
          <w:position w:val="0"/>
          <w:sz w:val="24"/>
          <w:szCs w:val="24"/>
          <w:highlight w:val="none"/>
        </w:rPr>
        <w:t>严格遵守国家关于市场准入、项目招投标、工程建设、施工安装和市场活动等各项规定。</w:t>
      </w:r>
    </w:p>
    <w:p w14:paraId="25122EDA">
      <w:pPr>
        <w:pStyle w:val="515"/>
        <w:keepNext w:val="0"/>
        <w:keepLines w:val="0"/>
        <w:pageBreakBefore w:val="0"/>
        <w:widowControl w:val="0"/>
        <w:shd w:val="clear" w:color="auto" w:fill="auto"/>
        <w:tabs>
          <w:tab w:val="left" w:pos="1214"/>
        </w:tabs>
        <w:spacing w:before="0" w:after="0" w:line="540" w:lineRule="exact"/>
        <w:ind w:left="0" w:right="0" w:firstLine="640"/>
        <w:jc w:val="both"/>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二、</w:t>
      </w:r>
      <w:r>
        <w:rPr>
          <w:rFonts w:hint="eastAsia" w:ascii="宋体" w:hAnsi="宋体" w:eastAsia="宋体" w:cs="宋体"/>
          <w:color w:val="000000"/>
          <w:spacing w:val="0"/>
          <w:position w:val="0"/>
          <w:sz w:val="24"/>
          <w:szCs w:val="24"/>
          <w:highlight w:val="none"/>
        </w:rPr>
        <w:t>严格遵守国家法律法规及廉政建设的各项规定，并按要求 落实廉洁教育责任，自觉接受监督。</w:t>
      </w:r>
    </w:p>
    <w:p w14:paraId="2FBD4255">
      <w:pPr>
        <w:pStyle w:val="515"/>
        <w:keepNext w:val="0"/>
        <w:keepLines w:val="0"/>
        <w:pageBreakBefore w:val="0"/>
        <w:widowControl w:val="0"/>
        <w:shd w:val="clear" w:color="auto" w:fill="auto"/>
        <w:tabs>
          <w:tab w:val="left" w:pos="1214"/>
        </w:tabs>
        <w:spacing w:before="0" w:after="0" w:line="540" w:lineRule="exact"/>
        <w:ind w:left="0" w:right="0" w:firstLine="640"/>
        <w:jc w:val="both"/>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三、</w:t>
      </w:r>
      <w:r>
        <w:rPr>
          <w:rFonts w:hint="eastAsia" w:ascii="宋体" w:hAnsi="宋体" w:eastAsia="宋体" w:cs="宋体"/>
          <w:color w:val="000000"/>
          <w:spacing w:val="0"/>
          <w:position w:val="0"/>
          <w:sz w:val="24"/>
          <w:szCs w:val="24"/>
          <w:highlight w:val="none"/>
        </w:rPr>
        <w:t>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000000"/>
          <w:spacing w:val="0"/>
          <w:position w:val="0"/>
          <w:sz w:val="24"/>
          <w:szCs w:val="24"/>
          <w:highlight w:val="none"/>
          <w:lang w:eastAsia="zh-CN"/>
        </w:rPr>
        <w:t>其他</w:t>
      </w:r>
      <w:r>
        <w:rPr>
          <w:rFonts w:hint="eastAsia" w:ascii="宋体" w:hAnsi="宋体" w:eastAsia="宋体" w:cs="宋体"/>
          <w:color w:val="000000"/>
          <w:spacing w:val="0"/>
          <w:position w:val="0"/>
          <w:sz w:val="24"/>
          <w:szCs w:val="24"/>
          <w:highlight w:val="none"/>
        </w:rPr>
        <w:t>财物。</w:t>
      </w:r>
    </w:p>
    <w:p w14:paraId="5C836613">
      <w:pPr>
        <w:pStyle w:val="515"/>
        <w:keepNext w:val="0"/>
        <w:keepLines w:val="0"/>
        <w:pageBreakBefore w:val="0"/>
        <w:widowControl w:val="0"/>
        <w:shd w:val="clear" w:color="auto" w:fill="auto"/>
        <w:tabs>
          <w:tab w:val="left" w:pos="1218"/>
        </w:tabs>
        <w:spacing w:before="0" w:after="0" w:line="540" w:lineRule="exact"/>
        <w:ind w:left="0" w:right="0" w:firstLine="640"/>
        <w:jc w:val="both"/>
        <w:rPr>
          <w:rFonts w:hint="eastAsia" w:ascii="宋体" w:hAnsi="宋体" w:eastAsia="宋体" w:cs="宋体"/>
          <w:sz w:val="24"/>
          <w:szCs w:val="24"/>
          <w:highlight w:val="none"/>
        </w:rPr>
      </w:pPr>
      <w:bookmarkStart w:id="582" w:name="bookmark3"/>
      <w:r>
        <w:rPr>
          <w:rFonts w:hint="eastAsia" w:ascii="宋体" w:hAnsi="宋体" w:eastAsia="宋体" w:cs="宋体"/>
          <w:color w:val="000000"/>
          <w:spacing w:val="0"/>
          <w:position w:val="0"/>
          <w:sz w:val="24"/>
          <w:szCs w:val="24"/>
          <w:highlight w:val="none"/>
        </w:rPr>
        <w:t>四</w:t>
      </w:r>
      <w:bookmarkEnd w:id="582"/>
      <w:r>
        <w:rPr>
          <w:rFonts w:hint="eastAsia" w:ascii="宋体" w:hAnsi="宋体" w:eastAsia="宋体" w:cs="宋体"/>
          <w:color w:val="000000"/>
          <w:spacing w:val="0"/>
          <w:position w:val="0"/>
          <w:sz w:val="24"/>
          <w:szCs w:val="24"/>
          <w:highlight w:val="none"/>
        </w:rPr>
        <w:t>、不以任何理由为招标单位及其相关单位或个人报销非公务 费用，不违规为其培训学习、考察研讨、装修住房、婚丧嫁娶、配偶子女的工作安排以及出国（境）、旅游等提供方便。</w:t>
      </w:r>
    </w:p>
    <w:p w14:paraId="00C9F361">
      <w:pPr>
        <w:pStyle w:val="515"/>
        <w:keepNext w:val="0"/>
        <w:keepLines w:val="0"/>
        <w:pageBreakBefore w:val="0"/>
        <w:widowControl w:val="0"/>
        <w:shd w:val="clear" w:color="auto" w:fill="auto"/>
        <w:tabs>
          <w:tab w:val="left" w:pos="1304"/>
        </w:tabs>
        <w:spacing w:before="0" w:after="0" w:line="540" w:lineRule="exact"/>
        <w:ind w:left="0" w:right="0" w:firstLine="640"/>
        <w:jc w:val="both"/>
        <w:rPr>
          <w:rFonts w:hint="eastAsia" w:ascii="宋体" w:hAnsi="宋体" w:eastAsia="宋体" w:cs="宋体"/>
          <w:sz w:val="24"/>
          <w:szCs w:val="24"/>
          <w:highlight w:val="none"/>
        </w:rPr>
      </w:pPr>
      <w:bookmarkStart w:id="583" w:name="bookmark4"/>
      <w:r>
        <w:rPr>
          <w:rFonts w:hint="eastAsia" w:ascii="宋体" w:hAnsi="宋体" w:eastAsia="宋体" w:cs="宋体"/>
          <w:color w:val="000000"/>
          <w:spacing w:val="0"/>
          <w:position w:val="0"/>
          <w:sz w:val="24"/>
          <w:szCs w:val="24"/>
          <w:highlight w:val="none"/>
        </w:rPr>
        <w:t>五</w:t>
      </w:r>
      <w:bookmarkEnd w:id="583"/>
      <w:r>
        <w:rPr>
          <w:rFonts w:hint="eastAsia" w:ascii="宋体" w:hAnsi="宋体" w:eastAsia="宋体" w:cs="宋体"/>
          <w:color w:val="000000"/>
          <w:spacing w:val="0"/>
          <w:position w:val="0"/>
          <w:sz w:val="24"/>
          <w:szCs w:val="24"/>
          <w:highlight w:val="none"/>
        </w:rPr>
        <w:t>、发现招标单位在业务活动中有违法、违纪、违规行为的，及时提醒招标单位；情节严重的，向其上级主管部门或纪检监察机关举报。</w:t>
      </w:r>
    </w:p>
    <w:p w14:paraId="52CC7B9F">
      <w:pPr>
        <w:pStyle w:val="516"/>
        <w:keepNext w:val="0"/>
        <w:keepLines w:val="0"/>
        <w:pageBreakBefore w:val="0"/>
        <w:widowControl w:val="0"/>
        <w:shd w:val="clear" w:color="auto" w:fill="auto"/>
        <w:spacing w:before="0" w:after="0" w:line="540" w:lineRule="exact"/>
        <w:ind w:left="0" w:right="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49797CE1">
      <w:pPr>
        <w:pStyle w:val="516"/>
        <w:keepNext w:val="0"/>
        <w:keepLines w:val="0"/>
        <w:pageBreakBefore w:val="0"/>
        <w:widowControl w:val="0"/>
        <w:shd w:val="clear" w:color="auto" w:fill="auto"/>
        <w:spacing w:before="0" w:after="0" w:line="540" w:lineRule="exact"/>
        <w:ind w:left="0" w:right="0"/>
        <w:jc w:val="both"/>
        <w:rPr>
          <w:rFonts w:hint="eastAsia" w:ascii="宋体" w:hAnsi="宋体" w:eastAsia="宋体" w:cs="宋体"/>
          <w:sz w:val="24"/>
          <w:szCs w:val="24"/>
          <w:highlight w:val="none"/>
          <w:lang w:val="en-US" w:eastAsia="zh-CN"/>
        </w:rPr>
      </w:pPr>
    </w:p>
    <w:p w14:paraId="1EF4CADC">
      <w:pPr>
        <w:pStyle w:val="515"/>
        <w:keepNext w:val="0"/>
        <w:keepLines w:val="0"/>
        <w:pageBreakBefore w:val="0"/>
        <w:widowControl w:val="0"/>
        <w:shd w:val="clear" w:color="auto" w:fill="auto"/>
        <w:spacing w:before="0" w:after="0" w:line="540" w:lineRule="exact"/>
        <w:ind w:left="0" w:right="1480" w:firstLine="0"/>
        <w:jc w:val="center"/>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中标单位（公章）：</w:t>
      </w:r>
    </w:p>
    <w:p w14:paraId="51BAF234">
      <w:pPr>
        <w:pStyle w:val="515"/>
        <w:keepNext w:val="0"/>
        <w:keepLines w:val="0"/>
        <w:pageBreakBefore w:val="0"/>
        <w:widowControl w:val="0"/>
        <w:shd w:val="clear" w:color="auto" w:fill="auto"/>
        <w:spacing w:before="0" w:after="0" w:line="540" w:lineRule="exact"/>
        <w:ind w:left="0" w:right="1480" w:firstLine="0"/>
        <w:jc w:val="center"/>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法定代表人或委托代理人：</w:t>
      </w:r>
    </w:p>
    <w:p w14:paraId="11A005FA">
      <w:pPr>
        <w:pStyle w:val="515"/>
        <w:keepNext w:val="0"/>
        <w:keepLines w:val="0"/>
        <w:pageBreakBefore w:val="0"/>
        <w:widowControl w:val="0"/>
        <w:shd w:val="clear" w:color="auto" w:fill="auto"/>
        <w:spacing w:before="0" w:after="0" w:line="540" w:lineRule="exact"/>
        <w:ind w:left="0" w:right="-94" w:firstLine="0"/>
        <w:jc w:val="center"/>
        <w:rPr>
          <w:rFonts w:hint="eastAsia" w:ascii="宋体" w:hAnsi="宋体" w:eastAsia="宋体" w:cs="宋体"/>
          <w:b/>
          <w:bCs/>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年</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 月 </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日</w:t>
      </w:r>
    </w:p>
    <w:p w14:paraId="37C1D814">
      <w:pPr>
        <w:pStyle w:val="39"/>
        <w:rPr>
          <w:rFonts w:hint="eastAsia" w:ascii="宋体" w:hAnsi="宋体" w:eastAsia="宋体" w:cs="宋体"/>
          <w:sz w:val="24"/>
          <w:szCs w:val="24"/>
          <w:highlight w:val="none"/>
          <w:lang w:val="en-US" w:eastAsia="zh-CN" w:bidi="ar-SA"/>
        </w:rPr>
        <w:sectPr>
          <w:headerReference r:id="rId7" w:type="default"/>
          <w:footerReference r:id="rId8" w:type="default"/>
          <w:pgSz w:w="11906" w:h="16838"/>
          <w:pgMar w:top="600" w:right="1287" w:bottom="1440" w:left="1440" w:header="851" w:footer="992" w:gutter="0"/>
          <w:cols w:space="1701" w:num="1"/>
          <w:docGrid w:linePitch="360" w:charSpace="0"/>
        </w:sectPr>
      </w:pPr>
    </w:p>
    <w:p w14:paraId="033F77C4">
      <w:pPr>
        <w:rPr>
          <w:rFonts w:hint="eastAsia" w:ascii="黑体" w:hAnsi="宋体" w:eastAsia="黑体" w:cs="黑体"/>
          <w:b/>
          <w:bCs w:val="0"/>
          <w:sz w:val="24"/>
          <w:szCs w:val="24"/>
          <w:highlight w:val="none"/>
          <w:lang w:val="en-US" w:eastAsia="zh-CN" w:bidi="ar"/>
        </w:rPr>
      </w:pPr>
    </w:p>
    <w:p w14:paraId="43B76AE2">
      <w:pPr>
        <w:spacing w:line="360" w:lineRule="auto"/>
        <w:jc w:val="center"/>
        <w:outlineLvl w:val="0"/>
        <w:rPr>
          <w:rFonts w:hint="eastAsia" w:ascii="宋体" w:hAnsi="宋体" w:eastAsia="宋体"/>
          <w:b/>
          <w:sz w:val="44"/>
          <w:szCs w:val="44"/>
          <w:highlight w:val="none"/>
        </w:rPr>
      </w:pPr>
      <w:r>
        <w:rPr>
          <w:rFonts w:hint="eastAsia" w:ascii="宋体" w:hAnsi="宋体" w:eastAsia="宋体"/>
          <w:b/>
          <w:sz w:val="44"/>
          <w:szCs w:val="44"/>
          <w:highlight w:val="none"/>
        </w:rPr>
        <w:t>第五部分．附件（响应文件格式）</w:t>
      </w:r>
    </w:p>
    <w:p w14:paraId="5EF8FE28">
      <w:pPr>
        <w:spacing w:line="360" w:lineRule="auto"/>
        <w:jc w:val="center"/>
        <w:rPr>
          <w:rFonts w:hint="eastAsia" w:ascii="宋体" w:hAnsi="宋体" w:eastAsia="宋体"/>
          <w:b/>
          <w:sz w:val="30"/>
          <w:szCs w:val="30"/>
          <w:highlight w:val="none"/>
        </w:rPr>
      </w:pPr>
      <w:r>
        <w:rPr>
          <w:rFonts w:hint="eastAsia" w:ascii="宋体" w:hAnsi="宋体" w:eastAsia="宋体"/>
          <w:b/>
          <w:sz w:val="30"/>
          <w:szCs w:val="30"/>
          <w:highlight w:val="none"/>
          <w:lang w:eastAsia="zh-CN"/>
        </w:rPr>
        <w:t>（</w:t>
      </w:r>
      <w:r>
        <w:rPr>
          <w:rFonts w:hint="eastAsia" w:ascii="宋体" w:hAnsi="宋体" w:eastAsia="宋体"/>
          <w:b/>
          <w:sz w:val="30"/>
          <w:szCs w:val="30"/>
          <w:highlight w:val="none"/>
          <w:lang w:val="en-US" w:eastAsia="zh-CN"/>
        </w:rPr>
        <w:t>一</w:t>
      </w:r>
      <w:r>
        <w:rPr>
          <w:rFonts w:hint="eastAsia" w:ascii="宋体" w:hAnsi="宋体" w:eastAsia="宋体"/>
          <w:b/>
          <w:sz w:val="30"/>
          <w:szCs w:val="30"/>
          <w:highlight w:val="none"/>
          <w:lang w:eastAsia="zh-CN"/>
        </w:rPr>
        <w:t>）</w:t>
      </w:r>
      <w:r>
        <w:rPr>
          <w:rFonts w:hint="eastAsia" w:ascii="宋体" w:hAnsi="宋体" w:eastAsia="宋体"/>
          <w:b/>
          <w:sz w:val="30"/>
          <w:szCs w:val="30"/>
          <w:highlight w:val="none"/>
        </w:rPr>
        <w:t>关于资格的声明函（格式）：</w:t>
      </w:r>
    </w:p>
    <w:p w14:paraId="5E5732D6">
      <w:pPr>
        <w:spacing w:line="480" w:lineRule="auto"/>
        <w:ind w:firstLine="244"/>
        <w:jc w:val="center"/>
        <w:rPr>
          <w:rFonts w:hint="eastAsia" w:ascii="宋体" w:hAnsi="宋体" w:eastAsia="宋体"/>
          <w:bCs/>
          <w:sz w:val="30"/>
          <w:highlight w:val="none"/>
        </w:rPr>
      </w:pPr>
      <w:bookmarkStart w:id="584" w:name="报价方关于资格的声明函（格式）"/>
      <w:bookmarkEnd w:id="584"/>
      <w:r>
        <w:rPr>
          <w:rFonts w:hint="eastAsia" w:ascii="宋体" w:hAnsi="宋体" w:eastAsia="宋体"/>
          <w:b/>
          <w:sz w:val="30"/>
          <w:szCs w:val="30"/>
          <w:highlight w:val="none"/>
        </w:rPr>
        <w:t>关于资格的声明函</w:t>
      </w:r>
    </w:p>
    <w:p w14:paraId="4FD7C2C9">
      <w:pPr>
        <w:spacing w:line="480" w:lineRule="auto"/>
        <w:ind w:firstLine="194"/>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 采购项目编号</w:t>
      </w:r>
      <w:r>
        <w:rPr>
          <w:rFonts w:hint="eastAsia" w:ascii="宋体" w:hAnsi="宋体" w:eastAsia="宋体"/>
          <w:bCs/>
          <w:sz w:val="24"/>
          <w:highlight w:val="none"/>
        </w:rPr>
        <w:t>：</w:t>
      </w:r>
      <w:r>
        <w:rPr>
          <w:rFonts w:hint="eastAsia" w:ascii="宋体" w:hAnsi="宋体"/>
          <w:bCs/>
          <w:sz w:val="24"/>
          <w:highlight w:val="none"/>
          <w:lang w:eastAsia="zh-CN"/>
        </w:rPr>
        <w:t>JSZC-320200-JSBM-C2026-0003</w:t>
      </w:r>
    </w:p>
    <w:p w14:paraId="3D34719A">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 xml:space="preserve"> 日期：</w:t>
      </w:r>
    </w:p>
    <w:p w14:paraId="10120A95">
      <w:pPr>
        <w:spacing w:line="480" w:lineRule="auto"/>
        <w:ind w:firstLine="194"/>
        <w:jc w:val="center"/>
        <w:rPr>
          <w:rFonts w:hint="eastAsia" w:ascii="宋体" w:hAnsi="宋体" w:eastAsia="宋体"/>
          <w:bCs/>
          <w:sz w:val="24"/>
          <w:highlight w:val="none"/>
        </w:rPr>
      </w:pPr>
    </w:p>
    <w:p w14:paraId="76D12B9D">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u w:val="single"/>
        </w:rPr>
        <w:t xml:space="preserve">    （采购人名称）          </w:t>
      </w:r>
    </w:p>
    <w:p w14:paraId="4F4EC935">
      <w:pPr>
        <w:spacing w:line="480" w:lineRule="auto"/>
        <w:ind w:firstLine="194"/>
        <w:rPr>
          <w:rFonts w:hint="eastAsia" w:ascii="宋体" w:hAnsi="宋体" w:eastAsia="宋体"/>
          <w:sz w:val="24"/>
          <w:highlight w:val="none"/>
        </w:rPr>
      </w:pPr>
      <w:r>
        <w:rPr>
          <w:rFonts w:hint="eastAsia" w:ascii="宋体" w:hAnsi="宋体" w:eastAsia="宋体"/>
          <w:bCs/>
          <w:sz w:val="24"/>
          <w:highlight w:val="none"/>
        </w:rPr>
        <w:t xml:space="preserve">     我公司（单位）参加政府采购活动前三年内，在经营活动中没有重大违法记录。</w:t>
      </w:r>
    </w:p>
    <w:p w14:paraId="6DA4C5E1">
      <w:pPr>
        <w:spacing w:line="480" w:lineRule="auto"/>
        <w:ind w:firstLine="480"/>
        <w:rPr>
          <w:rFonts w:ascii="宋体" w:hAnsi="宋体" w:cs="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lang w:val="en-US" w:eastAsia="zh-CN"/>
        </w:rPr>
        <w:t xml:space="preserve"> </w:t>
      </w:r>
      <w:r>
        <w:rPr>
          <w:rFonts w:hint="eastAsia" w:ascii="宋体" w:hAnsi="宋体" w:cs="宋体"/>
          <w:bCs/>
          <w:sz w:val="24"/>
          <w:highlight w:val="none"/>
        </w:rPr>
        <w:t>我公司承诺具有履行合同所必需的设备和专业技术能力。</w:t>
      </w:r>
    </w:p>
    <w:p w14:paraId="7C681AD0">
      <w:pPr>
        <w:spacing w:line="480" w:lineRule="auto"/>
        <w:ind w:firstLine="907"/>
        <w:rPr>
          <w:rFonts w:hint="eastAsia" w:ascii="宋体" w:hAnsi="宋体" w:eastAsia="宋体"/>
          <w:bCs/>
          <w:sz w:val="24"/>
          <w:highlight w:val="none"/>
        </w:rPr>
      </w:pPr>
      <w:r>
        <w:rPr>
          <w:rFonts w:hint="eastAsia" w:ascii="宋体" w:hAnsi="宋体" w:eastAsia="宋体"/>
          <w:bCs/>
          <w:sz w:val="24"/>
          <w:highlight w:val="none"/>
        </w:rPr>
        <w:t>我公司（单位）愿针对本次项目</w:t>
      </w:r>
      <w:r>
        <w:rPr>
          <w:rFonts w:hint="eastAsia" w:ascii="宋体" w:hAnsi="宋体" w:eastAsia="宋体"/>
          <w:bCs/>
          <w:sz w:val="24"/>
          <w:highlight w:val="none"/>
          <w:u w:val="single"/>
        </w:rPr>
        <w:t xml:space="preserve">             （项目名称）   </w:t>
      </w:r>
      <w:r>
        <w:rPr>
          <w:rFonts w:hint="eastAsia" w:ascii="宋体" w:hAnsi="宋体" w:eastAsia="宋体"/>
          <w:bCs/>
          <w:sz w:val="24"/>
          <w:highlight w:val="none"/>
        </w:rPr>
        <w:t>进行报价，响应文件中所有关于投标资格的文件、证明、陈述均是真实的、准确的。若有违背，我公司（单位）愿意承担由此而产生的一切后果。</w:t>
      </w:r>
    </w:p>
    <w:p w14:paraId="5F2CDFED">
      <w:pPr>
        <w:spacing w:line="480" w:lineRule="auto"/>
        <w:ind w:firstLine="194"/>
        <w:rPr>
          <w:rFonts w:hint="eastAsia" w:ascii="宋体" w:hAnsi="宋体" w:eastAsia="宋体"/>
          <w:bCs/>
          <w:sz w:val="24"/>
          <w:highlight w:val="none"/>
        </w:rPr>
      </w:pPr>
    </w:p>
    <w:p w14:paraId="1E5A8835">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 xml:space="preserve">                                     供应商（盖章）：</w:t>
      </w:r>
    </w:p>
    <w:p w14:paraId="6B8591CE">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 xml:space="preserve">                           法定代表人（签字或盖章）：</w:t>
      </w:r>
    </w:p>
    <w:p w14:paraId="376F506F">
      <w:pPr>
        <w:pStyle w:val="260"/>
        <w:spacing w:before="242" w:beforeAutospacing="0" w:after="242" w:afterAutospacing="0" w:line="360" w:lineRule="atLeast"/>
        <w:ind w:firstLine="480"/>
        <w:rPr>
          <w:rFonts w:hint="eastAsia" w:cs="宋体"/>
          <w:bCs/>
          <w:highlight w:val="none"/>
        </w:rPr>
      </w:pPr>
    </w:p>
    <w:p w14:paraId="04FA3678">
      <w:pPr>
        <w:pStyle w:val="260"/>
        <w:spacing w:before="242" w:beforeAutospacing="0" w:after="242" w:afterAutospacing="0" w:line="360" w:lineRule="atLeast"/>
        <w:ind w:firstLine="480"/>
        <w:rPr>
          <w:rFonts w:cs="宋体"/>
          <w:bCs/>
          <w:highlight w:val="none"/>
        </w:rPr>
      </w:pPr>
      <w:r>
        <w:rPr>
          <w:rFonts w:hint="eastAsia" w:cs="宋体"/>
          <w:bCs/>
          <w:highlight w:val="none"/>
        </w:rPr>
        <w:t>备注：上述所称“重大违法记录”</w:t>
      </w:r>
      <w:r>
        <w:rPr>
          <w:rFonts w:hint="eastAsia" w:cs="宋体"/>
          <w:bCs/>
          <w:highlight w:val="none"/>
          <w:lang w:eastAsia="zh-CN"/>
        </w:rPr>
        <w:t>，</w:t>
      </w:r>
      <w:r>
        <w:rPr>
          <w:rFonts w:hint="eastAsia" w:cs="宋体"/>
          <w:bCs/>
          <w:highlight w:val="none"/>
        </w:rPr>
        <w:t>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585" w:name="1"/>
      <w:r>
        <w:rPr>
          <w:rFonts w:hint="eastAsia" w:cs="宋体"/>
          <w:bCs/>
          <w:highlight w:val="none"/>
        </w:rPr>
        <w:t xml:space="preserve"> 财库〔202</w:t>
      </w:r>
      <w:bookmarkEnd w:id="585"/>
      <w:r>
        <w:rPr>
          <w:rFonts w:hint="eastAsia" w:cs="宋体"/>
          <w:bCs/>
          <w:highlight w:val="none"/>
        </w:rPr>
        <w:t>2〕3号文规定，“较大数额罚款”认定为200万元以上的罚款，法律、行政法规以及国务院有关部门明确规定相关领域“较大数额罚款”标准高于200万元的，从其规定。）</w:t>
      </w:r>
    </w:p>
    <w:p w14:paraId="756C543C">
      <w:pPr>
        <w:spacing w:line="480" w:lineRule="auto"/>
        <w:ind w:firstLine="194"/>
        <w:rPr>
          <w:rFonts w:hint="eastAsia" w:ascii="宋体" w:hAnsi="宋体" w:eastAsia="宋体"/>
          <w:bCs/>
          <w:sz w:val="24"/>
          <w:highlight w:val="none"/>
        </w:rPr>
      </w:pPr>
    </w:p>
    <w:p w14:paraId="486EE3B1">
      <w:pPr>
        <w:spacing w:line="360" w:lineRule="auto"/>
        <w:jc w:val="center"/>
        <w:rPr>
          <w:rFonts w:hint="eastAsia" w:ascii="宋体" w:hAnsi="宋体" w:eastAsia="宋体"/>
          <w:b/>
          <w:sz w:val="30"/>
          <w:szCs w:val="30"/>
          <w:highlight w:val="none"/>
        </w:rPr>
      </w:pPr>
      <w:r>
        <w:rPr>
          <w:rFonts w:hint="eastAsia" w:ascii="宋体" w:hAnsi="宋体" w:eastAsia="宋体"/>
          <w:b/>
          <w:sz w:val="30"/>
          <w:szCs w:val="30"/>
          <w:highlight w:val="none"/>
        </w:rPr>
        <w:t>（</w:t>
      </w:r>
      <w:r>
        <w:rPr>
          <w:rFonts w:hint="eastAsia" w:ascii="宋体" w:hAnsi="宋体" w:eastAsia="宋体"/>
          <w:b/>
          <w:sz w:val="30"/>
          <w:szCs w:val="30"/>
          <w:highlight w:val="none"/>
          <w:lang w:val="en-US" w:eastAsia="zh-CN"/>
        </w:rPr>
        <w:t>二</w:t>
      </w:r>
      <w:r>
        <w:rPr>
          <w:rFonts w:hint="eastAsia" w:ascii="宋体" w:hAnsi="宋体" w:eastAsia="宋体"/>
          <w:b/>
          <w:sz w:val="30"/>
          <w:szCs w:val="30"/>
          <w:highlight w:val="none"/>
        </w:rPr>
        <w:t>）法定代表人授权委托书（格式）：</w:t>
      </w:r>
    </w:p>
    <w:p w14:paraId="5D768737">
      <w:pPr>
        <w:ind w:firstLine="226"/>
        <w:jc w:val="center"/>
        <w:outlineLvl w:val="0"/>
        <w:rPr>
          <w:rFonts w:hint="eastAsia" w:ascii="宋体" w:hAnsi="宋体" w:eastAsia="宋体"/>
          <w:bCs/>
          <w:sz w:val="28"/>
          <w:szCs w:val="28"/>
          <w:highlight w:val="none"/>
        </w:rPr>
      </w:pPr>
      <w:r>
        <w:rPr>
          <w:rFonts w:hint="eastAsia" w:ascii="宋体" w:hAnsi="宋体" w:eastAsia="宋体"/>
          <w:bCs/>
          <w:sz w:val="28"/>
          <w:szCs w:val="28"/>
          <w:highlight w:val="none"/>
        </w:rPr>
        <w:t>法定代表人授权委托书</w:t>
      </w:r>
    </w:p>
    <w:p w14:paraId="0F30F6A4">
      <w:pPr>
        <w:spacing w:line="480" w:lineRule="auto"/>
        <w:ind w:firstLine="243"/>
        <w:rPr>
          <w:rFonts w:hint="eastAsia" w:ascii="宋体" w:hAnsi="宋体" w:eastAsia="宋体"/>
          <w:bCs/>
          <w:sz w:val="30"/>
          <w:highlight w:val="none"/>
        </w:rPr>
      </w:pPr>
      <w:r>
        <w:rPr>
          <w:rFonts w:hint="eastAsia" w:ascii="宋体" w:hAnsi="宋体" w:eastAsia="宋体"/>
          <w:bCs/>
          <w:sz w:val="30"/>
          <w:highlight w:val="none"/>
        </w:rPr>
        <w:t xml:space="preserve">                          </w:t>
      </w:r>
    </w:p>
    <w:p w14:paraId="7D813072">
      <w:pPr>
        <w:spacing w:line="480" w:lineRule="auto"/>
        <w:ind w:firstLine="2160"/>
        <w:jc w:val="right"/>
        <w:rPr>
          <w:rFonts w:hint="eastAsia" w:ascii="宋体" w:hAnsi="宋体" w:eastAsia="宋体"/>
          <w:bCs/>
          <w:sz w:val="24"/>
          <w:highlight w:val="none"/>
          <w:lang w:eastAsia="zh-CN"/>
        </w:rPr>
      </w:pPr>
      <w:r>
        <w:rPr>
          <w:rFonts w:hint="eastAsia" w:ascii="宋体" w:hAnsi="宋体" w:eastAsia="宋体"/>
          <w:bCs/>
          <w:sz w:val="24"/>
          <w:highlight w:val="none"/>
          <w:lang w:eastAsia="zh-CN"/>
        </w:rPr>
        <w:t>采购项目编号</w:t>
      </w:r>
      <w:r>
        <w:rPr>
          <w:rFonts w:hint="eastAsia" w:ascii="宋体" w:hAnsi="宋体" w:eastAsia="宋体"/>
          <w:bCs/>
          <w:sz w:val="24"/>
          <w:highlight w:val="none"/>
        </w:rPr>
        <w:t>：</w:t>
      </w:r>
      <w:r>
        <w:rPr>
          <w:rFonts w:hint="eastAsia" w:ascii="宋体" w:hAnsi="宋体"/>
          <w:bCs/>
          <w:sz w:val="24"/>
          <w:highlight w:val="none"/>
          <w:lang w:eastAsia="zh-CN"/>
        </w:rPr>
        <w:t>JSZC-320200-JSBM-C2026-0003</w:t>
      </w:r>
    </w:p>
    <w:p w14:paraId="33F64F76">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 xml:space="preserve">                           </w:t>
      </w:r>
      <w:r>
        <w:rPr>
          <w:rFonts w:ascii="宋体" w:hAnsi="宋体" w:eastAsia="宋体"/>
          <w:bCs/>
          <w:sz w:val="24"/>
          <w:highlight w:val="none"/>
        </w:rPr>
        <w:t xml:space="preserve">   </w:t>
      </w:r>
      <w:r>
        <w:rPr>
          <w:rFonts w:hint="eastAsia" w:ascii="宋体" w:hAnsi="宋体" w:eastAsia="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highlight w:val="none"/>
        </w:rPr>
        <w:t>日期：</w:t>
      </w:r>
    </w:p>
    <w:p w14:paraId="0D8CB67F">
      <w:pPr>
        <w:spacing w:line="480" w:lineRule="auto"/>
        <w:ind w:firstLine="194"/>
        <w:rPr>
          <w:rFonts w:hint="eastAsia" w:ascii="宋体" w:hAnsi="宋体" w:eastAsia="宋体"/>
          <w:bCs/>
          <w:sz w:val="24"/>
          <w:highlight w:val="none"/>
        </w:rPr>
      </w:pPr>
      <w:r>
        <w:rPr>
          <w:rFonts w:hint="eastAsia" w:ascii="宋体" w:hAnsi="宋体"/>
          <w:bCs/>
          <w:sz w:val="24"/>
          <w:highlight w:val="none"/>
          <w:lang w:eastAsia="zh-CN"/>
        </w:rPr>
        <w:t>江苏比木工程项目管理有限公司</w:t>
      </w:r>
      <w:r>
        <w:rPr>
          <w:rFonts w:hint="eastAsia" w:ascii="宋体" w:hAnsi="宋体" w:eastAsia="宋体"/>
          <w:bCs/>
          <w:sz w:val="24"/>
          <w:highlight w:val="none"/>
        </w:rPr>
        <w:t>：</w:t>
      </w:r>
    </w:p>
    <w:p w14:paraId="766B76CC">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u w:val="single"/>
        </w:rPr>
        <w:t xml:space="preserve">   （供应商单位名称）          </w:t>
      </w:r>
      <w:r>
        <w:rPr>
          <w:rFonts w:hint="eastAsia" w:ascii="宋体" w:hAnsi="宋体" w:eastAsia="宋体"/>
          <w:bCs/>
          <w:sz w:val="24"/>
          <w:highlight w:val="none"/>
        </w:rPr>
        <w:t>系中华人民共和国合法企业，</w:t>
      </w:r>
    </w:p>
    <w:p w14:paraId="18741F96">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法定地址：</w:t>
      </w:r>
      <w:r>
        <w:rPr>
          <w:rFonts w:hint="eastAsia" w:ascii="宋体" w:hAnsi="宋体" w:eastAsia="宋体"/>
          <w:bCs/>
          <w:sz w:val="24"/>
          <w:highlight w:val="none"/>
          <w:u w:val="single"/>
        </w:rPr>
        <w:t xml:space="preserve">                </w:t>
      </w:r>
      <w:r>
        <w:rPr>
          <w:rFonts w:hint="eastAsia" w:ascii="宋体" w:hAnsi="宋体" w:eastAsia="宋体"/>
          <w:bCs/>
          <w:sz w:val="24"/>
          <w:highlight w:val="none"/>
        </w:rPr>
        <w:t>，特授权</w:t>
      </w:r>
      <w:r>
        <w:rPr>
          <w:rFonts w:hint="eastAsia" w:ascii="宋体" w:hAnsi="宋体" w:eastAsia="宋体"/>
          <w:bCs/>
          <w:sz w:val="24"/>
          <w:highlight w:val="none"/>
          <w:u w:val="single"/>
        </w:rPr>
        <w:t xml:space="preserve">    （姓名）   </w:t>
      </w:r>
      <w:r>
        <w:rPr>
          <w:rFonts w:hint="eastAsia" w:ascii="宋体" w:hAnsi="宋体" w:eastAsia="宋体"/>
          <w:bCs/>
          <w:sz w:val="24"/>
          <w:highlight w:val="none"/>
        </w:rPr>
        <w:t>代表我公司（单位）全权办理针对本项目</w:t>
      </w:r>
      <w:r>
        <w:rPr>
          <w:rFonts w:hint="eastAsia" w:ascii="宋体" w:hAnsi="宋体" w:eastAsia="宋体"/>
          <w:bCs/>
          <w:sz w:val="24"/>
          <w:highlight w:val="none"/>
          <w:u w:val="single"/>
        </w:rPr>
        <w:t xml:space="preserve">                  </w:t>
      </w:r>
      <w:r>
        <w:rPr>
          <w:rFonts w:hint="eastAsia" w:ascii="宋体" w:hAnsi="宋体" w:eastAsia="宋体"/>
          <w:bCs/>
          <w:sz w:val="24"/>
          <w:highlight w:val="none"/>
        </w:rPr>
        <w:t>的磋商，参与谈判、评审、签约等具体工作，并签署全部有关的文件、协议及合同。</w:t>
      </w:r>
    </w:p>
    <w:p w14:paraId="131EE9B4">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我公司（单位）对被授权人的签名负全部责任。</w:t>
      </w:r>
    </w:p>
    <w:p w14:paraId="1FF72B6D">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在撤销授权的书面通知送达你处以前，本授权书一直有效，被授权人签署的所有文件（在授权书有效期内签署的）不因授权的撤销而失效。被授权人有（无）转委托权。</w:t>
      </w:r>
    </w:p>
    <w:p w14:paraId="49ACF6EF">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被授权人情况：</w:t>
      </w:r>
    </w:p>
    <w:p w14:paraId="65955B4E">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姓名：         性别：       年龄：       职务：</w:t>
      </w:r>
    </w:p>
    <w:p w14:paraId="62F74F37">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身份证号码：                电话：</w:t>
      </w:r>
    </w:p>
    <w:p w14:paraId="10B97B41">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通讯地址：</w:t>
      </w:r>
    </w:p>
    <w:p w14:paraId="593BFA74">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w:t>被授权人签名：                单位名称（盖章）：</w:t>
      </w:r>
    </w:p>
    <w:p w14:paraId="64D73C72">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mc:AlternateContent>
          <mc:Choice Requires="wps">
            <w:drawing>
              <wp:anchor distT="0" distB="0" distL="114300" distR="114300" simplePos="0" relativeHeight="251662336" behindDoc="0" locked="0" layoutInCell="1" allowOverlap="1">
                <wp:simplePos x="0" y="0"/>
                <wp:positionH relativeFrom="column">
                  <wp:posOffset>3267075</wp:posOffset>
                </wp:positionH>
                <wp:positionV relativeFrom="paragraph">
                  <wp:posOffset>476250</wp:posOffset>
                </wp:positionV>
                <wp:extent cx="2867025" cy="158496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6B88F013">
                            <w:pPr>
                              <w:jc w:val="center"/>
                              <w:rPr>
                                <w:rFonts w:hint="eastAsia" w:ascii="宋体" w:hAnsi="宋体" w:eastAsia="宋体"/>
                                <w:sz w:val="32"/>
                                <w:szCs w:val="32"/>
                              </w:rPr>
                            </w:pPr>
                            <w:r>
                              <w:rPr>
                                <w:rFonts w:hint="eastAsia" w:ascii="宋体" w:hAnsi="宋体" w:eastAsia="宋体"/>
                                <w:sz w:val="32"/>
                                <w:szCs w:val="32"/>
                              </w:rPr>
                              <w:t>授权委托人身份证</w:t>
                            </w:r>
                            <w:r>
                              <w:rPr>
                                <w:rFonts w:hint="eastAsia" w:ascii="宋体" w:hAnsi="宋体"/>
                                <w:sz w:val="32"/>
                                <w:szCs w:val="32"/>
                                <w:lang w:val="en-US" w:eastAsia="zh-CN"/>
                              </w:rPr>
                              <w:t>正反面扫描件或复印件或扫描件</w:t>
                            </w:r>
                          </w:p>
                          <w:p w14:paraId="309F383F"/>
                        </w:txbxContent>
                      </wps:txbx>
                      <wps:bodyPr wrap="square" upright="1"/>
                    </wps:wsp>
                  </a:graphicData>
                </a:graphic>
              </wp:anchor>
            </w:drawing>
          </mc:Choice>
          <mc:Fallback>
            <w:pict>
              <v:shape id="文本框 2" o:spid="_x0000_s1026" o:spt="202" type="#_x0000_t202" style="position:absolute;left:0pt;margin-left:257.25pt;margin-top:37.5pt;height:124.8pt;width:225.75pt;z-index:251662336;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wxZCK2gAAAAoBAAAP&#10;AAAAAAAAAAEAIAAAACIAAABkcnMvZG93bnJldi54bWxQSwECFAAUAAAACACHTuJAF1DVYt0BAAC9&#10;AwAADgAAAAAAAAABACAAAAApAQAAZHJzL2Uyb0RvYy54bWxQSwUGAAAAAAYABgBZAQAAeAUAAAAA&#10;">
                <v:fill on="t" focussize="0,0"/>
                <v:stroke color="#000000" joinstyle="round"/>
                <v:imagedata o:title=""/>
                <o:lock v:ext="edit" aspectratio="f"/>
                <v:textbox>
                  <w:txbxContent>
                    <w:p w14:paraId="6B88F013">
                      <w:pPr>
                        <w:jc w:val="center"/>
                        <w:rPr>
                          <w:rFonts w:hint="eastAsia" w:ascii="宋体" w:hAnsi="宋体" w:eastAsia="宋体"/>
                          <w:sz w:val="32"/>
                          <w:szCs w:val="32"/>
                        </w:rPr>
                      </w:pPr>
                      <w:r>
                        <w:rPr>
                          <w:rFonts w:hint="eastAsia" w:ascii="宋体" w:hAnsi="宋体" w:eastAsia="宋体"/>
                          <w:sz w:val="32"/>
                          <w:szCs w:val="32"/>
                        </w:rPr>
                        <w:t>授权委托人身份证</w:t>
                      </w:r>
                      <w:r>
                        <w:rPr>
                          <w:rFonts w:hint="eastAsia" w:ascii="宋体" w:hAnsi="宋体"/>
                          <w:sz w:val="32"/>
                          <w:szCs w:val="32"/>
                          <w:lang w:val="en-US" w:eastAsia="zh-CN"/>
                        </w:rPr>
                        <w:t>正反面扫描件或复印件或扫描件</w:t>
                      </w:r>
                    </w:p>
                    <w:p w14:paraId="309F383F"/>
                  </w:txbxContent>
                </v:textbox>
              </v:shape>
            </w:pict>
          </mc:Fallback>
        </mc:AlternateContent>
      </w:r>
      <w:r>
        <w:rPr>
          <w:rFonts w:hint="eastAsia" w:ascii="宋体" w:hAnsi="宋体" w:eastAsia="宋体"/>
          <w:bCs/>
          <w:sz w:val="24"/>
          <w:highlight w:val="none"/>
        </w:rPr>
        <w:t xml:space="preserve">                       法定代表人（签字或盖章）：</w:t>
      </w:r>
    </w:p>
    <w:p w14:paraId="3298D64A">
      <w:pPr>
        <w:spacing w:line="480" w:lineRule="auto"/>
        <w:ind w:firstLine="194"/>
        <w:rPr>
          <w:rFonts w:hint="eastAsia" w:ascii="宋体" w:hAnsi="宋体" w:eastAsia="宋体"/>
          <w:bCs/>
          <w:sz w:val="24"/>
          <w:highlight w:val="none"/>
        </w:rPr>
      </w:pPr>
      <w:r>
        <w:rPr>
          <w:rFonts w:hint="eastAsia" w:ascii="宋体" w:hAnsi="宋体" w:eastAsia="宋体"/>
          <w:bCs/>
          <w:sz w:val="24"/>
          <w:highlight w:val="none"/>
        </w:rPr>
        <mc:AlternateContent>
          <mc:Choice Requires="wps">
            <w:drawing>
              <wp:anchor distT="0" distB="0" distL="114300" distR="114300" simplePos="0" relativeHeight="251661312"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5"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30EB632E">
                            <w:pPr>
                              <w:jc w:val="center"/>
                              <w:rPr>
                                <w:rFonts w:ascii="宋体" w:hAnsi="宋体" w:eastAsia="宋体"/>
                                <w:sz w:val="32"/>
                                <w:szCs w:val="32"/>
                                <w:lang w:val="en-US" w:eastAsia="zh-CN"/>
                              </w:rPr>
                            </w:pPr>
                            <w:r>
                              <w:rPr>
                                <w:rFonts w:hint="eastAsia" w:ascii="宋体" w:hAnsi="宋体" w:eastAsia="宋体"/>
                                <w:sz w:val="32"/>
                                <w:szCs w:val="32"/>
                              </w:rPr>
                              <w:t>法定代表人身份证</w:t>
                            </w:r>
                            <w:r>
                              <w:rPr>
                                <w:rFonts w:hint="eastAsia" w:ascii="宋体" w:hAnsi="宋体"/>
                                <w:sz w:val="32"/>
                                <w:szCs w:val="32"/>
                                <w:lang w:val="en-US" w:eastAsia="zh-CN"/>
                              </w:rPr>
                              <w:t>正反面扫描件或</w:t>
                            </w:r>
                            <w:r>
                              <w:rPr>
                                <w:rFonts w:hint="eastAsia" w:ascii="宋体" w:hAnsi="宋体" w:eastAsia="宋体"/>
                                <w:sz w:val="32"/>
                                <w:szCs w:val="32"/>
                              </w:rPr>
                              <w:t>复印件</w:t>
                            </w:r>
                            <w:r>
                              <w:rPr>
                                <w:rFonts w:hint="eastAsia" w:ascii="宋体" w:hAnsi="宋体" w:eastAsia="宋体"/>
                                <w:sz w:val="32"/>
                                <w:szCs w:val="32"/>
                                <w:lang w:val="en-US" w:eastAsia="zh-CN"/>
                              </w:rPr>
                              <w:t>或扫描件</w:t>
                            </w:r>
                          </w:p>
                          <w:p w14:paraId="572D03E0"/>
                        </w:txbxContent>
                      </wps:txbx>
                      <wps:bodyPr wrap="square" upright="1"/>
                    </wps:wsp>
                  </a:graphicData>
                </a:graphic>
              </wp:anchor>
            </w:drawing>
          </mc:Choice>
          <mc:Fallback>
            <w:pict>
              <v:shape id="文本框 3" o:spid="_x0000_s1026" o:spt="202" type="#_x0000_t202" style="position:absolute;left:0pt;margin-left:-5.2pt;margin-top:5.15pt;height:124.8pt;width:225.75pt;z-index:251661312;mso-width-relative:page;mso-height-relative:page;" fillcolor="#FFFFFF" filled="t" stroked="t" coordsize="21600,21600" o:gfxdata="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6aRnk2QAAAAoBAAAPAAAA&#10;AAAAAAEAIAAAACIAAABkcnMvZG93bnJldi54bWxQSwECFAAUAAAACACHTuJAXD2RL9sBAAC9AwAA&#10;DgAAAAAAAAABACAAAAAoAQAAZHJzL2Uyb0RvYy54bWxQSwUGAAAAAAYABgBZAQAAdQUAAAAA&#10;">
                <v:fill on="t" focussize="0,0"/>
                <v:stroke color="#000000" joinstyle="round"/>
                <v:imagedata o:title=""/>
                <o:lock v:ext="edit" aspectratio="f"/>
                <v:textbox>
                  <w:txbxContent>
                    <w:p w14:paraId="30EB632E">
                      <w:pPr>
                        <w:jc w:val="center"/>
                        <w:rPr>
                          <w:rFonts w:ascii="宋体" w:hAnsi="宋体" w:eastAsia="宋体"/>
                          <w:sz w:val="32"/>
                          <w:szCs w:val="32"/>
                          <w:lang w:val="en-US" w:eastAsia="zh-CN"/>
                        </w:rPr>
                      </w:pPr>
                      <w:r>
                        <w:rPr>
                          <w:rFonts w:hint="eastAsia" w:ascii="宋体" w:hAnsi="宋体" w:eastAsia="宋体"/>
                          <w:sz w:val="32"/>
                          <w:szCs w:val="32"/>
                        </w:rPr>
                        <w:t>法定代表人身份证</w:t>
                      </w:r>
                      <w:r>
                        <w:rPr>
                          <w:rFonts w:hint="eastAsia" w:ascii="宋体" w:hAnsi="宋体"/>
                          <w:sz w:val="32"/>
                          <w:szCs w:val="32"/>
                          <w:lang w:val="en-US" w:eastAsia="zh-CN"/>
                        </w:rPr>
                        <w:t>正反面扫描件或</w:t>
                      </w:r>
                      <w:r>
                        <w:rPr>
                          <w:rFonts w:hint="eastAsia" w:ascii="宋体" w:hAnsi="宋体" w:eastAsia="宋体"/>
                          <w:sz w:val="32"/>
                          <w:szCs w:val="32"/>
                        </w:rPr>
                        <w:t>复印件</w:t>
                      </w:r>
                      <w:r>
                        <w:rPr>
                          <w:rFonts w:hint="eastAsia" w:ascii="宋体" w:hAnsi="宋体" w:eastAsia="宋体"/>
                          <w:sz w:val="32"/>
                          <w:szCs w:val="32"/>
                          <w:lang w:val="en-US" w:eastAsia="zh-CN"/>
                        </w:rPr>
                        <w:t>或扫描件</w:t>
                      </w:r>
                    </w:p>
                    <w:p w14:paraId="572D03E0"/>
                  </w:txbxContent>
                </v:textbox>
              </v:shape>
            </w:pict>
          </mc:Fallback>
        </mc:AlternateContent>
      </w:r>
    </w:p>
    <w:p w14:paraId="4C921B6C">
      <w:pPr>
        <w:spacing w:line="480" w:lineRule="auto"/>
        <w:ind w:firstLine="194"/>
        <w:rPr>
          <w:rFonts w:hint="eastAsia" w:ascii="宋体" w:hAnsi="宋体" w:eastAsia="宋体"/>
          <w:bCs/>
          <w:sz w:val="24"/>
          <w:highlight w:val="none"/>
        </w:rPr>
      </w:pPr>
    </w:p>
    <w:p w14:paraId="533BAD9C">
      <w:pPr>
        <w:pStyle w:val="39"/>
        <w:rPr>
          <w:rFonts w:hint="eastAsia" w:ascii="宋体" w:hAnsi="宋体" w:eastAsia="宋体"/>
          <w:bCs/>
          <w:sz w:val="24"/>
          <w:highlight w:val="none"/>
        </w:rPr>
      </w:pPr>
    </w:p>
    <w:p w14:paraId="069A1F4D">
      <w:pPr>
        <w:pStyle w:val="39"/>
        <w:rPr>
          <w:rFonts w:hint="eastAsia" w:ascii="宋体" w:hAnsi="宋体" w:eastAsia="宋体"/>
          <w:bCs/>
          <w:sz w:val="24"/>
          <w:highlight w:val="none"/>
        </w:rPr>
      </w:pPr>
    </w:p>
    <w:p w14:paraId="0A84B698">
      <w:pPr>
        <w:rPr>
          <w:rFonts w:ascii="宋体" w:hAnsi="宋体" w:eastAsia="宋体"/>
          <w:highlight w:val="none"/>
        </w:rPr>
      </w:pPr>
    </w:p>
    <w:p w14:paraId="029B8205">
      <w:pPr>
        <w:spacing w:line="360" w:lineRule="auto"/>
        <w:jc w:val="center"/>
        <w:rPr>
          <w:rFonts w:ascii="宋体" w:hAnsi="宋体" w:eastAsia="宋体"/>
          <w:b/>
          <w:sz w:val="30"/>
          <w:szCs w:val="30"/>
          <w:highlight w:val="none"/>
        </w:rPr>
      </w:pPr>
      <w:r>
        <w:rPr>
          <w:rFonts w:hint="eastAsia" w:ascii="宋体" w:hAnsi="宋体" w:eastAsia="宋体"/>
          <w:b/>
          <w:sz w:val="30"/>
          <w:szCs w:val="30"/>
          <w:highlight w:val="none"/>
        </w:rPr>
        <w:t>（</w:t>
      </w:r>
      <w:r>
        <w:rPr>
          <w:rFonts w:hint="eastAsia" w:ascii="宋体" w:hAnsi="宋体" w:eastAsia="宋体"/>
          <w:b/>
          <w:sz w:val="30"/>
          <w:szCs w:val="30"/>
          <w:highlight w:val="none"/>
          <w:lang w:val="en-US" w:eastAsia="zh-CN"/>
        </w:rPr>
        <w:t>三</w:t>
      </w:r>
      <w:r>
        <w:rPr>
          <w:rFonts w:hint="eastAsia" w:ascii="宋体" w:hAnsi="宋体" w:eastAsia="宋体"/>
          <w:b/>
          <w:sz w:val="30"/>
          <w:szCs w:val="30"/>
          <w:highlight w:val="none"/>
        </w:rPr>
        <w:t>）承诺书（格式）</w:t>
      </w:r>
    </w:p>
    <w:p w14:paraId="13B39037">
      <w:pPr>
        <w:jc w:val="center"/>
        <w:rPr>
          <w:rFonts w:ascii="宋体" w:hAnsi="宋体"/>
          <w:b/>
          <w:sz w:val="30"/>
          <w:szCs w:val="30"/>
          <w:highlight w:val="none"/>
        </w:rPr>
      </w:pPr>
      <w:r>
        <w:rPr>
          <w:rFonts w:hint="eastAsia" w:ascii="宋体" w:hAnsi="宋体"/>
          <w:b/>
          <w:sz w:val="30"/>
          <w:szCs w:val="30"/>
          <w:highlight w:val="none"/>
        </w:rPr>
        <w:t>承诺书一（格式）</w:t>
      </w:r>
    </w:p>
    <w:p w14:paraId="0603E795">
      <w:pPr>
        <w:spacing w:line="360" w:lineRule="auto"/>
        <w:rPr>
          <w:rFonts w:hint="eastAsia" w:ascii="宋体" w:hAnsi="宋体"/>
          <w:sz w:val="24"/>
          <w:highlight w:val="none"/>
        </w:rPr>
      </w:pPr>
      <w:r>
        <w:rPr>
          <w:rFonts w:hint="eastAsia" w:ascii="宋体" w:hAnsi="宋体"/>
          <w:sz w:val="24"/>
          <w:highlight w:val="none"/>
        </w:rPr>
        <w:t>致：</w:t>
      </w:r>
      <w:r>
        <w:rPr>
          <w:rFonts w:hint="eastAsia" w:ascii="宋体" w:hAnsi="宋体"/>
          <w:sz w:val="24"/>
          <w:highlight w:val="none"/>
          <w:u w:val="single"/>
        </w:rPr>
        <w:t xml:space="preserve">    （采购人名称）           </w:t>
      </w:r>
    </w:p>
    <w:p w14:paraId="01DED153">
      <w:pPr>
        <w:spacing w:before="240" w:line="360" w:lineRule="auto"/>
        <w:ind w:firstLine="480"/>
        <w:rPr>
          <w:rFonts w:hint="eastAsia" w:ascii="宋体" w:hAnsi="宋体"/>
          <w:sz w:val="24"/>
          <w:highlight w:val="none"/>
        </w:rPr>
      </w:pPr>
      <w:r>
        <w:rPr>
          <w:rFonts w:hint="eastAsia" w:ascii="宋体" w:hAnsi="宋体"/>
          <w:sz w:val="24"/>
          <w:highlight w:val="none"/>
        </w:rPr>
        <w:t>我公司自愿参加贵单位（公司）</w:t>
      </w:r>
      <w:r>
        <w:rPr>
          <w:rFonts w:hint="eastAsia" w:ascii="宋体" w:hAnsi="宋体"/>
          <w:sz w:val="24"/>
          <w:highlight w:val="none"/>
          <w:u w:val="single"/>
        </w:rPr>
        <w:t xml:space="preserve">                    </w:t>
      </w:r>
      <w:r>
        <w:rPr>
          <w:rFonts w:hint="eastAsia" w:ascii="宋体" w:hAnsi="宋体"/>
          <w:sz w:val="24"/>
          <w:highlight w:val="none"/>
        </w:rPr>
        <w:t>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sz w:val="24"/>
          <w:highlight w:val="none"/>
        </w:rPr>
        <w:t>发生重大安全事故和质量事故、</w:t>
      </w:r>
      <w:r>
        <w:rPr>
          <w:rFonts w:hint="eastAsia" w:ascii="宋体" w:cs="宋体"/>
          <w:b/>
          <w:sz w:val="24"/>
          <w:highlight w:val="none"/>
          <w:lang w:val="zh-CN"/>
        </w:rPr>
        <w:t>文明施工不良记录</w:t>
      </w:r>
      <w:r>
        <w:rPr>
          <w:rFonts w:hint="eastAsia" w:ascii="宋体" w:hAnsi="宋体"/>
          <w:b/>
          <w:sz w:val="24"/>
          <w:highlight w:val="none"/>
        </w:rPr>
        <w:t>等问题，</w:t>
      </w:r>
      <w:r>
        <w:rPr>
          <w:rFonts w:hint="eastAsia" w:ascii="宋体" w:hAnsi="宋体"/>
          <w:sz w:val="24"/>
          <w:highlight w:val="none"/>
        </w:rPr>
        <w:t>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1DA4384F">
      <w:pPr>
        <w:spacing w:before="240" w:line="360" w:lineRule="auto"/>
        <w:ind w:firstLine="480"/>
        <w:rPr>
          <w:rFonts w:hint="eastAsia" w:ascii="宋体" w:hAnsi="宋体"/>
          <w:sz w:val="24"/>
          <w:highlight w:val="none"/>
        </w:rPr>
      </w:pPr>
    </w:p>
    <w:p w14:paraId="101794D0">
      <w:pPr>
        <w:spacing w:before="240" w:line="360" w:lineRule="auto"/>
        <w:ind w:firstLine="480"/>
        <w:rPr>
          <w:rFonts w:hint="eastAsia" w:ascii="宋体" w:hAnsi="宋体"/>
          <w:sz w:val="24"/>
          <w:highlight w:val="none"/>
        </w:rPr>
      </w:pPr>
    </w:p>
    <w:p w14:paraId="57FEB1EB">
      <w:pPr>
        <w:spacing w:before="240" w:line="360" w:lineRule="auto"/>
        <w:ind w:firstLine="480"/>
        <w:rPr>
          <w:rFonts w:hint="eastAsia" w:ascii="宋体" w:hAnsi="宋体"/>
          <w:sz w:val="24"/>
          <w:highlight w:val="none"/>
        </w:rPr>
      </w:pPr>
    </w:p>
    <w:p w14:paraId="272A52A8">
      <w:pPr>
        <w:spacing w:before="240" w:line="360" w:lineRule="auto"/>
        <w:ind w:firstLine="480"/>
        <w:jc w:val="right"/>
        <w:rPr>
          <w:rFonts w:hint="eastAsia" w:ascii="宋体" w:hAnsi="宋体"/>
          <w:sz w:val="24"/>
          <w:highlight w:val="none"/>
        </w:rPr>
      </w:pPr>
      <w:r>
        <w:rPr>
          <w:rFonts w:hint="eastAsia" w:ascii="宋体" w:hAnsi="宋体" w:cs="宋体"/>
          <w:sz w:val="24"/>
          <w:highlight w:val="none"/>
        </w:rPr>
        <w:t>供应商</w:t>
      </w:r>
      <w:r>
        <w:rPr>
          <w:rFonts w:hint="eastAsia" w:ascii="宋体" w:hAnsi="宋体"/>
          <w:sz w:val="24"/>
          <w:highlight w:val="none"/>
        </w:rPr>
        <w:t xml:space="preserve">：（盖章）          </w:t>
      </w:r>
    </w:p>
    <w:p w14:paraId="3D56D5AE">
      <w:pPr>
        <w:spacing w:before="240" w:line="360" w:lineRule="auto"/>
        <w:ind w:firstLine="480"/>
        <w:jc w:val="right"/>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14:paraId="46634E1F">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14:paraId="082E8165">
      <w:pPr>
        <w:spacing w:line="360" w:lineRule="auto"/>
        <w:jc w:val="center"/>
        <w:outlineLvl w:val="0"/>
        <w:rPr>
          <w:rFonts w:hint="eastAsia" w:ascii="黑体" w:eastAsia="黑体"/>
          <w:b/>
          <w:sz w:val="30"/>
          <w:szCs w:val="30"/>
          <w:highlight w:val="none"/>
        </w:rPr>
      </w:pPr>
    </w:p>
    <w:p w14:paraId="0F660B89">
      <w:pPr>
        <w:pStyle w:val="39"/>
        <w:ind w:firstLine="602"/>
        <w:rPr>
          <w:rFonts w:hint="eastAsia" w:ascii="黑体" w:eastAsia="黑体"/>
          <w:b/>
          <w:sz w:val="30"/>
          <w:szCs w:val="30"/>
          <w:highlight w:val="none"/>
        </w:rPr>
      </w:pPr>
    </w:p>
    <w:p w14:paraId="29646A2F">
      <w:pPr>
        <w:pStyle w:val="39"/>
        <w:ind w:left="0" w:firstLine="0"/>
        <w:rPr>
          <w:rFonts w:hint="eastAsia" w:ascii="黑体" w:eastAsia="黑体"/>
          <w:b/>
          <w:sz w:val="30"/>
          <w:szCs w:val="30"/>
          <w:highlight w:val="none"/>
        </w:rPr>
      </w:pPr>
    </w:p>
    <w:p w14:paraId="493B8041">
      <w:pPr>
        <w:pStyle w:val="39"/>
        <w:ind w:firstLine="602"/>
        <w:rPr>
          <w:rFonts w:hint="eastAsia" w:ascii="黑体" w:eastAsia="黑体"/>
          <w:b/>
          <w:sz w:val="30"/>
          <w:szCs w:val="30"/>
          <w:highlight w:val="none"/>
        </w:rPr>
      </w:pPr>
    </w:p>
    <w:p w14:paraId="22EAB29E">
      <w:pPr>
        <w:pStyle w:val="39"/>
        <w:ind w:firstLine="602"/>
        <w:rPr>
          <w:rFonts w:hint="eastAsia" w:ascii="黑体" w:eastAsia="黑体"/>
          <w:b/>
          <w:sz w:val="30"/>
          <w:szCs w:val="30"/>
          <w:highlight w:val="none"/>
        </w:rPr>
      </w:pPr>
    </w:p>
    <w:p w14:paraId="20962EEF">
      <w:pPr>
        <w:pStyle w:val="39"/>
        <w:ind w:firstLine="602"/>
        <w:rPr>
          <w:rFonts w:hint="eastAsia" w:ascii="黑体" w:eastAsia="黑体"/>
          <w:b/>
          <w:sz w:val="30"/>
          <w:szCs w:val="30"/>
          <w:highlight w:val="none"/>
        </w:rPr>
      </w:pPr>
    </w:p>
    <w:p w14:paraId="51D2A56B">
      <w:pPr>
        <w:pStyle w:val="182"/>
        <w:spacing w:line="360" w:lineRule="auto"/>
        <w:jc w:val="center"/>
        <w:rPr>
          <w:rFonts w:ascii="宋体" w:hAnsi="宋体" w:eastAsia="宋体"/>
          <w:highlight w:val="none"/>
        </w:rPr>
      </w:pPr>
      <w:r>
        <w:rPr>
          <w:rFonts w:hint="eastAsia" w:ascii="宋体" w:hAnsi="宋体" w:eastAsia="宋体"/>
          <w:highlight w:val="none"/>
        </w:rPr>
        <w:t>承诺书二格式</w:t>
      </w:r>
    </w:p>
    <w:p w14:paraId="7C0C55F2">
      <w:pPr>
        <w:spacing w:before="240" w:line="360" w:lineRule="auto"/>
        <w:ind w:firstLine="480"/>
        <w:rPr>
          <w:rFonts w:hint="eastAsia" w:ascii="宋体" w:hAnsi="宋体"/>
          <w:sz w:val="24"/>
          <w:highlight w:val="none"/>
        </w:rPr>
      </w:pPr>
      <w:r>
        <w:rPr>
          <w:rFonts w:ascii="宋体" w:hAnsi="宋体"/>
          <w:sz w:val="24"/>
          <w:highlight w:val="none"/>
        </w:rPr>
        <w:t> </w:t>
      </w:r>
      <w:r>
        <w:rPr>
          <w:rFonts w:ascii="宋体" w:hAnsi="宋体"/>
          <w:sz w:val="24"/>
          <w:highlight w:val="none"/>
          <w:u w:val="single"/>
        </w:rPr>
        <w:t> </w:t>
      </w:r>
      <w:r>
        <w:rPr>
          <w:rFonts w:hint="eastAsia" w:ascii="宋体" w:hAnsi="宋体"/>
          <w:sz w:val="24"/>
          <w:highlight w:val="none"/>
          <w:u w:val="single"/>
        </w:rPr>
        <w:t xml:space="preserve">   （采购人名称）      </w:t>
      </w:r>
      <w:r>
        <w:rPr>
          <w:rFonts w:hint="eastAsia" w:ascii="宋体" w:hAnsi="宋体"/>
          <w:sz w:val="24"/>
          <w:highlight w:val="none"/>
        </w:rPr>
        <w:t>：</w:t>
      </w:r>
    </w:p>
    <w:p w14:paraId="5679672C">
      <w:pPr>
        <w:spacing w:before="240" w:line="360" w:lineRule="auto"/>
        <w:ind w:firstLine="480"/>
        <w:rPr>
          <w:rFonts w:ascii="宋体" w:hAnsi="宋体"/>
          <w:sz w:val="24"/>
          <w:highlight w:val="none"/>
        </w:rPr>
      </w:pPr>
      <w:r>
        <w:rPr>
          <w:rFonts w:hint="eastAsia" w:ascii="宋体" w:hAnsi="宋体" w:cs="宋体"/>
          <w:sz w:val="24"/>
          <w:highlight w:val="none"/>
        </w:rPr>
        <w:t>我公司保证参与</w:t>
      </w:r>
      <w:r>
        <w:rPr>
          <w:rFonts w:hint="eastAsia" w:ascii="宋体" w:hAnsi="宋体" w:cs="宋体"/>
          <w:sz w:val="24"/>
          <w:highlight w:val="none"/>
          <w:u w:val="single"/>
        </w:rPr>
        <w:t>（拟采购项目名称）</w:t>
      </w:r>
      <w:r>
        <w:rPr>
          <w:rFonts w:hint="eastAsia" w:ascii="宋体" w:hAnsi="宋体" w:cs="宋体"/>
          <w:sz w:val="24"/>
          <w:highlight w:val="none"/>
        </w:rPr>
        <w:t>磋商的拟任项目</w:t>
      </w:r>
      <w:r>
        <w:rPr>
          <w:rFonts w:hint="eastAsia" w:ascii="宋体" w:hAnsi="宋体" w:cs="宋体"/>
          <w:sz w:val="24"/>
          <w:highlight w:val="none"/>
          <w:lang w:val="en-US" w:eastAsia="zh-CN"/>
        </w:rPr>
        <w:t>经理</w:t>
      </w:r>
      <w:r>
        <w:rPr>
          <w:rFonts w:hint="eastAsia" w:ascii="宋体" w:hAnsi="宋体" w:cs="宋体"/>
          <w:sz w:val="24"/>
          <w:highlight w:val="none"/>
        </w:rPr>
        <w:t>无任何在建工程项目，提交的项目</w:t>
      </w:r>
      <w:r>
        <w:rPr>
          <w:rFonts w:hint="eastAsia" w:ascii="宋体" w:hAnsi="宋体" w:cs="宋体"/>
          <w:sz w:val="24"/>
          <w:highlight w:val="none"/>
          <w:lang w:val="en-US" w:eastAsia="zh-CN"/>
        </w:rPr>
        <w:t>经理</w:t>
      </w:r>
      <w:r>
        <w:rPr>
          <w:rFonts w:hint="eastAsia" w:ascii="宋体" w:hAnsi="宋体" w:cs="宋体"/>
          <w:sz w:val="24"/>
          <w:highlight w:val="none"/>
        </w:rPr>
        <w:t>的注册建造师注册证书原件是真实的，以上承诺如有不实，采购人可取消我方投标资格，如成交采购人可取消本公司的成交资格，我公司承担一切由此造成的法律后果</w:t>
      </w:r>
      <w:r>
        <w:rPr>
          <w:rFonts w:hint="eastAsia" w:ascii="宋体" w:hAnsi="宋体"/>
          <w:sz w:val="24"/>
          <w:highlight w:val="none"/>
        </w:rPr>
        <w:t>。</w:t>
      </w:r>
    </w:p>
    <w:p w14:paraId="4AEC8B58">
      <w:pPr>
        <w:spacing w:before="240" w:line="360" w:lineRule="auto"/>
        <w:ind w:right="480" w:firstLine="7560"/>
        <w:rPr>
          <w:rFonts w:hint="eastAsia" w:ascii="宋体" w:hAnsi="宋体"/>
          <w:sz w:val="24"/>
          <w:highlight w:val="none"/>
        </w:rPr>
      </w:pPr>
    </w:p>
    <w:p w14:paraId="2C1E3EA9">
      <w:pPr>
        <w:spacing w:before="240" w:line="360" w:lineRule="auto"/>
        <w:ind w:firstLine="480"/>
        <w:rPr>
          <w:rFonts w:hint="eastAsia" w:ascii="宋体" w:hAnsi="宋体"/>
          <w:sz w:val="24"/>
          <w:highlight w:val="none"/>
        </w:rPr>
      </w:pPr>
    </w:p>
    <w:p w14:paraId="3E5E78D3">
      <w:pPr>
        <w:spacing w:before="240" w:line="360" w:lineRule="auto"/>
        <w:ind w:firstLine="480"/>
        <w:jc w:val="right"/>
        <w:rPr>
          <w:rFonts w:hint="eastAsia" w:ascii="宋体" w:hAnsi="宋体"/>
          <w:sz w:val="24"/>
          <w:highlight w:val="none"/>
        </w:rPr>
      </w:pPr>
      <w:r>
        <w:rPr>
          <w:rFonts w:hint="eastAsia" w:ascii="宋体" w:hAnsi="宋体" w:cs="宋体"/>
          <w:sz w:val="24"/>
          <w:highlight w:val="none"/>
        </w:rPr>
        <w:t>供应商</w:t>
      </w:r>
      <w:r>
        <w:rPr>
          <w:rFonts w:hint="eastAsia" w:ascii="宋体" w:hAnsi="宋体"/>
          <w:sz w:val="24"/>
          <w:highlight w:val="none"/>
        </w:rPr>
        <w:t xml:space="preserve">：（盖章）          </w:t>
      </w:r>
    </w:p>
    <w:p w14:paraId="2E375378">
      <w:pPr>
        <w:spacing w:before="240" w:line="360" w:lineRule="auto"/>
        <w:ind w:firstLine="480"/>
        <w:jc w:val="right"/>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14:paraId="05D97C46">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14:paraId="7F1A595C">
      <w:pPr>
        <w:pStyle w:val="39"/>
        <w:ind w:firstLine="602"/>
        <w:rPr>
          <w:rFonts w:hint="eastAsia" w:ascii="黑体" w:eastAsia="黑体"/>
          <w:b/>
          <w:sz w:val="30"/>
          <w:szCs w:val="30"/>
          <w:highlight w:val="none"/>
        </w:rPr>
      </w:pPr>
    </w:p>
    <w:p w14:paraId="0C716251">
      <w:pPr>
        <w:pStyle w:val="39"/>
        <w:ind w:firstLine="602"/>
        <w:rPr>
          <w:rFonts w:hint="eastAsia" w:ascii="黑体" w:eastAsia="黑体"/>
          <w:b/>
          <w:sz w:val="30"/>
          <w:szCs w:val="30"/>
          <w:highlight w:val="none"/>
        </w:rPr>
      </w:pPr>
    </w:p>
    <w:p w14:paraId="3AD0AF98">
      <w:pPr>
        <w:pStyle w:val="39"/>
        <w:ind w:firstLine="602"/>
        <w:rPr>
          <w:rFonts w:hint="eastAsia" w:ascii="黑体" w:eastAsia="黑体"/>
          <w:b/>
          <w:sz w:val="30"/>
          <w:szCs w:val="30"/>
          <w:highlight w:val="none"/>
        </w:rPr>
      </w:pPr>
    </w:p>
    <w:p w14:paraId="687EE1C5">
      <w:pPr>
        <w:pStyle w:val="39"/>
        <w:ind w:firstLine="602"/>
        <w:rPr>
          <w:rFonts w:hint="eastAsia" w:ascii="黑体" w:eastAsia="黑体"/>
          <w:b/>
          <w:sz w:val="30"/>
          <w:szCs w:val="30"/>
          <w:highlight w:val="none"/>
        </w:rPr>
      </w:pPr>
    </w:p>
    <w:p w14:paraId="2AA40574">
      <w:pPr>
        <w:pStyle w:val="39"/>
        <w:ind w:firstLine="602"/>
        <w:rPr>
          <w:rFonts w:hint="eastAsia" w:ascii="黑体" w:eastAsia="黑体"/>
          <w:b/>
          <w:sz w:val="30"/>
          <w:szCs w:val="30"/>
          <w:highlight w:val="none"/>
        </w:rPr>
      </w:pPr>
    </w:p>
    <w:p w14:paraId="684F2B06">
      <w:pPr>
        <w:pStyle w:val="39"/>
        <w:ind w:firstLine="602"/>
        <w:rPr>
          <w:rFonts w:hint="eastAsia" w:ascii="黑体" w:eastAsia="黑体"/>
          <w:b/>
          <w:sz w:val="30"/>
          <w:szCs w:val="30"/>
          <w:highlight w:val="none"/>
        </w:rPr>
      </w:pPr>
    </w:p>
    <w:p w14:paraId="6DB1D715">
      <w:pPr>
        <w:pStyle w:val="39"/>
        <w:ind w:firstLine="602"/>
        <w:rPr>
          <w:rFonts w:hint="eastAsia" w:ascii="黑体" w:eastAsia="黑体"/>
          <w:b/>
          <w:sz w:val="30"/>
          <w:szCs w:val="30"/>
          <w:highlight w:val="none"/>
        </w:rPr>
      </w:pPr>
    </w:p>
    <w:p w14:paraId="505C636B">
      <w:pPr>
        <w:pStyle w:val="39"/>
        <w:ind w:firstLine="602"/>
        <w:rPr>
          <w:rFonts w:hint="eastAsia" w:ascii="黑体" w:eastAsia="黑体"/>
          <w:b/>
          <w:sz w:val="30"/>
          <w:szCs w:val="30"/>
          <w:highlight w:val="none"/>
        </w:rPr>
      </w:pPr>
    </w:p>
    <w:p w14:paraId="1442E278">
      <w:pPr>
        <w:pStyle w:val="39"/>
        <w:ind w:firstLine="602"/>
        <w:rPr>
          <w:rFonts w:hint="eastAsia" w:ascii="黑体" w:eastAsia="黑体"/>
          <w:b/>
          <w:sz w:val="30"/>
          <w:szCs w:val="30"/>
          <w:highlight w:val="none"/>
        </w:rPr>
      </w:pPr>
    </w:p>
    <w:p w14:paraId="45D3F6BE">
      <w:pPr>
        <w:pStyle w:val="39"/>
        <w:ind w:firstLine="602"/>
        <w:rPr>
          <w:rFonts w:hint="eastAsia" w:ascii="黑体" w:eastAsia="黑体"/>
          <w:b/>
          <w:sz w:val="30"/>
          <w:szCs w:val="30"/>
          <w:highlight w:val="none"/>
        </w:rPr>
      </w:pPr>
    </w:p>
    <w:p w14:paraId="2D1B8BE0">
      <w:pPr>
        <w:pStyle w:val="39"/>
        <w:ind w:firstLine="602"/>
        <w:rPr>
          <w:rFonts w:hint="eastAsia" w:ascii="黑体" w:eastAsia="黑体"/>
          <w:b/>
          <w:sz w:val="30"/>
          <w:szCs w:val="30"/>
          <w:highlight w:val="none"/>
        </w:rPr>
      </w:pPr>
    </w:p>
    <w:p w14:paraId="6A9EB20E">
      <w:pPr>
        <w:pStyle w:val="39"/>
        <w:ind w:firstLine="602"/>
        <w:rPr>
          <w:rFonts w:hint="eastAsia" w:ascii="黑体" w:eastAsia="黑体"/>
          <w:b/>
          <w:sz w:val="30"/>
          <w:szCs w:val="30"/>
          <w:highlight w:val="none"/>
        </w:rPr>
      </w:pPr>
    </w:p>
    <w:p w14:paraId="6E534100">
      <w:pPr>
        <w:pStyle w:val="39"/>
        <w:ind w:firstLine="602"/>
        <w:rPr>
          <w:rFonts w:hint="eastAsia" w:ascii="黑体" w:eastAsia="黑体"/>
          <w:b/>
          <w:sz w:val="30"/>
          <w:szCs w:val="30"/>
          <w:highlight w:val="none"/>
        </w:rPr>
      </w:pPr>
    </w:p>
    <w:p w14:paraId="7F859532">
      <w:pPr>
        <w:jc w:val="center"/>
        <w:rPr>
          <w:rFonts w:hint="eastAsia" w:ascii="宋体" w:hAnsi="宋体"/>
          <w:b/>
          <w:sz w:val="30"/>
          <w:szCs w:val="30"/>
          <w:highlight w:val="none"/>
        </w:rPr>
      </w:pPr>
      <w:r>
        <w:rPr>
          <w:rFonts w:hint="eastAsia" w:ascii="宋体" w:hAnsi="宋体"/>
          <w:b/>
          <w:sz w:val="30"/>
          <w:szCs w:val="30"/>
          <w:highlight w:val="none"/>
        </w:rPr>
        <w:t xml:space="preserve">承诺书三  </w:t>
      </w:r>
      <w:r>
        <w:rPr>
          <w:rFonts w:ascii="宋体" w:hAnsi="宋体"/>
          <w:b/>
          <w:sz w:val="30"/>
          <w:szCs w:val="30"/>
          <w:highlight w:val="none"/>
        </w:rPr>
        <w:t>不拖欠农民工工资承诺书</w:t>
      </w:r>
      <w:r>
        <w:rPr>
          <w:rFonts w:hint="eastAsia" w:ascii="宋体" w:hAnsi="宋体"/>
          <w:b/>
          <w:sz w:val="30"/>
          <w:szCs w:val="30"/>
          <w:highlight w:val="none"/>
        </w:rPr>
        <w:t>（格式）</w:t>
      </w:r>
    </w:p>
    <w:p w14:paraId="01A8BFC2">
      <w:pPr>
        <w:rPr>
          <w:rFonts w:hint="eastAsia" w:ascii="宋体" w:hAnsi="宋体"/>
          <w:highlight w:val="none"/>
        </w:rPr>
      </w:pPr>
    </w:p>
    <w:p w14:paraId="397A4A73">
      <w:pPr>
        <w:spacing w:line="360" w:lineRule="auto"/>
        <w:rPr>
          <w:rFonts w:hint="eastAsia" w:ascii="宋体" w:hAnsi="宋体"/>
          <w:sz w:val="24"/>
          <w:highlight w:val="none"/>
        </w:rPr>
      </w:pPr>
      <w:r>
        <w:rPr>
          <w:rFonts w:ascii="宋体" w:hAnsi="宋体"/>
          <w:sz w:val="24"/>
          <w:highlight w:val="none"/>
        </w:rPr>
        <w:t>致：</w:t>
      </w:r>
      <w:r>
        <w:rPr>
          <w:rFonts w:hint="eastAsia" w:ascii="宋体" w:hAnsi="宋体"/>
          <w:sz w:val="24"/>
          <w:highlight w:val="none"/>
          <w:u w:val="single"/>
        </w:rPr>
        <w:t xml:space="preserve">   （采购人名称）    </w:t>
      </w:r>
    </w:p>
    <w:p w14:paraId="51812AE4">
      <w:pPr>
        <w:spacing w:line="360" w:lineRule="auto"/>
        <w:ind w:firstLine="513"/>
        <w:rPr>
          <w:rFonts w:ascii="宋体" w:hAnsi="宋体"/>
          <w:sz w:val="24"/>
          <w:highlight w:val="none"/>
        </w:rPr>
      </w:pPr>
      <w:r>
        <w:rPr>
          <w:rFonts w:ascii="宋体" w:hAnsi="宋体"/>
          <w:sz w:val="24"/>
          <w:highlight w:val="none"/>
        </w:rPr>
        <w:t>为保护农民工的合法权益，不拖欠农民工工资，本</w:t>
      </w:r>
      <w:r>
        <w:rPr>
          <w:rFonts w:hint="eastAsia" w:ascii="宋体" w:hAnsi="宋体"/>
          <w:sz w:val="24"/>
          <w:highlight w:val="none"/>
        </w:rPr>
        <w:t>签名</w:t>
      </w:r>
      <w:r>
        <w:rPr>
          <w:rFonts w:ascii="宋体" w:hAnsi="宋体"/>
          <w:sz w:val="24"/>
          <w:highlight w:val="none"/>
        </w:rPr>
        <w:t>人郑重承诺：</w:t>
      </w:r>
    </w:p>
    <w:p w14:paraId="0E8CC946">
      <w:pPr>
        <w:spacing w:line="360" w:lineRule="auto"/>
        <w:ind w:firstLine="513"/>
        <w:rPr>
          <w:rFonts w:ascii="宋体" w:hAnsi="宋体"/>
          <w:sz w:val="24"/>
          <w:highlight w:val="none"/>
        </w:rPr>
      </w:pPr>
      <w:r>
        <w:rPr>
          <w:rFonts w:ascii="宋体" w:hAnsi="宋体"/>
          <w:sz w:val="24"/>
          <w:highlight w:val="none"/>
        </w:rPr>
        <w:t>本企业如果中标承建</w:t>
      </w:r>
      <w:r>
        <w:rPr>
          <w:rFonts w:hint="eastAsia" w:ascii="宋体" w:hAnsi="宋体"/>
          <w:sz w:val="24"/>
          <w:highlight w:val="none"/>
          <w:u w:val="single"/>
        </w:rPr>
        <w:t xml:space="preserve">                       工程</w:t>
      </w:r>
      <w:r>
        <w:rPr>
          <w:rFonts w:ascii="宋体" w:hAnsi="宋体"/>
          <w:sz w:val="24"/>
          <w:highlight w:val="none"/>
        </w:rPr>
        <w:t>项目，需要使用农民工时，将保证做到：</w:t>
      </w:r>
    </w:p>
    <w:p w14:paraId="08267CE7">
      <w:pPr>
        <w:spacing w:line="360" w:lineRule="auto"/>
        <w:ind w:firstLine="513"/>
        <w:rPr>
          <w:rFonts w:ascii="宋体" w:hAnsi="宋体"/>
          <w:sz w:val="24"/>
          <w:highlight w:val="none"/>
        </w:rPr>
      </w:pPr>
      <w:r>
        <w:rPr>
          <w:rFonts w:ascii="宋体" w:hAnsi="宋体"/>
          <w:sz w:val="24"/>
          <w:highlight w:val="none"/>
        </w:rPr>
        <w:t>1、按照《</w:t>
      </w:r>
      <w:r>
        <w:rPr>
          <w:rFonts w:hint="eastAsia" w:ascii="宋体" w:hAnsi="宋体"/>
          <w:sz w:val="24"/>
          <w:highlight w:val="none"/>
          <w:lang w:eastAsia="zh-CN"/>
        </w:rPr>
        <w:t>中华人民共和国劳动法</w:t>
      </w:r>
      <w:r>
        <w:rPr>
          <w:rFonts w:ascii="宋体" w:hAnsi="宋体"/>
          <w:sz w:val="24"/>
          <w:highlight w:val="none"/>
        </w:rPr>
        <w:t>》规定雇佣和使用农民工，工资将直接发放给农民工本人，严禁发放给“包工头”。</w:t>
      </w:r>
    </w:p>
    <w:p w14:paraId="78DC0540">
      <w:pPr>
        <w:spacing w:line="360" w:lineRule="auto"/>
        <w:ind w:firstLine="513"/>
        <w:rPr>
          <w:rFonts w:ascii="宋体" w:hAnsi="宋体"/>
          <w:sz w:val="24"/>
          <w:highlight w:val="none"/>
        </w:rPr>
      </w:pPr>
      <w:r>
        <w:rPr>
          <w:rFonts w:ascii="宋体" w:hAnsi="宋体"/>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33628E8">
      <w:pPr>
        <w:spacing w:line="360" w:lineRule="auto"/>
        <w:ind w:firstLine="513"/>
        <w:rPr>
          <w:rFonts w:ascii="宋体" w:hAnsi="宋体"/>
          <w:sz w:val="24"/>
          <w:highlight w:val="none"/>
        </w:rPr>
      </w:pPr>
      <w:r>
        <w:rPr>
          <w:rFonts w:ascii="宋体" w:hAnsi="宋体"/>
          <w:sz w:val="24"/>
          <w:highlight w:val="none"/>
        </w:rPr>
        <w:t>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sz w:val="24"/>
          <w:highlight w:val="none"/>
        </w:rPr>
        <w:t>的其他</w:t>
      </w:r>
      <w:r>
        <w:rPr>
          <w:rFonts w:ascii="宋体" w:hAnsi="宋体"/>
          <w:sz w:val="24"/>
          <w:highlight w:val="none"/>
        </w:rPr>
        <w:t>处罚决定。</w:t>
      </w:r>
    </w:p>
    <w:p w14:paraId="504112DC">
      <w:pPr>
        <w:spacing w:line="360" w:lineRule="auto"/>
        <w:ind w:firstLine="513"/>
        <w:rPr>
          <w:rFonts w:ascii="宋体" w:hAnsi="宋体"/>
          <w:sz w:val="24"/>
          <w:highlight w:val="none"/>
        </w:rPr>
      </w:pPr>
      <w:r>
        <w:rPr>
          <w:rFonts w:ascii="宋体" w:hAnsi="宋体"/>
          <w:sz w:val="24"/>
          <w:highlight w:val="none"/>
        </w:rPr>
        <w:t>4、本公司同意：</w:t>
      </w:r>
      <w:r>
        <w:rPr>
          <w:rFonts w:hint="eastAsia" w:ascii="宋体" w:hAnsi="宋体"/>
          <w:sz w:val="24"/>
          <w:highlight w:val="none"/>
        </w:rPr>
        <w:t>在合同执行期间由业主</w:t>
      </w:r>
      <w:r>
        <w:rPr>
          <w:rFonts w:ascii="宋体" w:hAnsi="宋体"/>
          <w:sz w:val="24"/>
          <w:highlight w:val="none"/>
        </w:rPr>
        <w:t>按</w:t>
      </w:r>
      <w:r>
        <w:rPr>
          <w:rFonts w:hint="eastAsia" w:ascii="宋体" w:hAnsi="宋体"/>
          <w:sz w:val="24"/>
          <w:highlight w:val="none"/>
        </w:rPr>
        <w:t>规定每月扣留工程计量款的1%作为农民工工资保障金：工程结束后，业主代表视承包人对农民工工资支付情况，据实结算返还剩余的保障金。</w:t>
      </w:r>
    </w:p>
    <w:p w14:paraId="34F0028B">
      <w:pPr>
        <w:spacing w:line="360" w:lineRule="auto"/>
        <w:rPr>
          <w:rFonts w:hint="eastAsia"/>
          <w:sz w:val="24"/>
          <w:highlight w:val="none"/>
        </w:rPr>
      </w:pPr>
    </w:p>
    <w:p w14:paraId="1763B562">
      <w:pPr>
        <w:spacing w:line="360" w:lineRule="auto"/>
        <w:rPr>
          <w:rFonts w:hint="eastAsia"/>
          <w:sz w:val="24"/>
          <w:highlight w:val="none"/>
        </w:rPr>
      </w:pPr>
    </w:p>
    <w:p w14:paraId="0A471793">
      <w:pPr>
        <w:spacing w:before="240" w:line="360" w:lineRule="auto"/>
        <w:ind w:firstLine="480"/>
        <w:rPr>
          <w:rFonts w:hint="eastAsia" w:ascii="宋体" w:hAnsi="宋体"/>
          <w:sz w:val="24"/>
          <w:highlight w:val="none"/>
        </w:rPr>
      </w:pPr>
    </w:p>
    <w:p w14:paraId="535CCFDC">
      <w:pPr>
        <w:spacing w:before="240" w:line="360" w:lineRule="auto"/>
        <w:ind w:firstLine="480"/>
        <w:jc w:val="right"/>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供应商</w:t>
      </w:r>
      <w:r>
        <w:rPr>
          <w:rFonts w:hint="eastAsia" w:ascii="宋体" w:hAnsi="宋体"/>
          <w:sz w:val="24"/>
          <w:highlight w:val="none"/>
        </w:rPr>
        <w:t xml:space="preserve">：（盖章）          </w:t>
      </w:r>
    </w:p>
    <w:p w14:paraId="18063851">
      <w:pPr>
        <w:spacing w:before="240" w:line="360" w:lineRule="auto"/>
        <w:ind w:firstLine="480"/>
        <w:jc w:val="right"/>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p>
    <w:p w14:paraId="75B3D38F">
      <w:pPr>
        <w:spacing w:before="240" w:line="360" w:lineRule="auto"/>
        <w:ind w:firstLine="480"/>
        <w:jc w:val="right"/>
        <w:rPr>
          <w:rFonts w:hint="eastAsia" w:ascii="宋体" w:hAnsi="宋体"/>
          <w:sz w:val="24"/>
          <w:highlight w:val="none"/>
        </w:rPr>
      </w:pPr>
      <w:r>
        <w:rPr>
          <w:rFonts w:hint="eastAsia" w:ascii="宋体" w:hAnsi="宋体"/>
          <w:sz w:val="24"/>
          <w:highlight w:val="none"/>
        </w:rPr>
        <w:t>年    月    日</w:t>
      </w:r>
    </w:p>
    <w:p w14:paraId="5BF105DF">
      <w:pPr>
        <w:pStyle w:val="39"/>
        <w:ind w:firstLine="602"/>
        <w:rPr>
          <w:rFonts w:hint="eastAsia" w:ascii="黑体" w:eastAsia="黑体"/>
          <w:b/>
          <w:sz w:val="30"/>
          <w:szCs w:val="30"/>
          <w:highlight w:val="none"/>
        </w:rPr>
      </w:pPr>
    </w:p>
    <w:p w14:paraId="00C083D5">
      <w:pPr>
        <w:pStyle w:val="39"/>
        <w:ind w:firstLine="602"/>
        <w:rPr>
          <w:rFonts w:hint="eastAsia" w:ascii="黑体" w:eastAsia="黑体"/>
          <w:b/>
          <w:sz w:val="30"/>
          <w:szCs w:val="30"/>
          <w:highlight w:val="none"/>
        </w:rPr>
      </w:pPr>
    </w:p>
    <w:p w14:paraId="341F572E">
      <w:pPr>
        <w:pStyle w:val="39"/>
        <w:ind w:firstLine="602"/>
        <w:rPr>
          <w:rFonts w:hint="eastAsia" w:ascii="黑体" w:eastAsia="黑体"/>
          <w:b/>
          <w:sz w:val="30"/>
          <w:szCs w:val="30"/>
          <w:highlight w:val="none"/>
        </w:rPr>
      </w:pPr>
    </w:p>
    <w:p w14:paraId="3C2580FD">
      <w:pPr>
        <w:pStyle w:val="182"/>
        <w:jc w:val="center"/>
        <w:rPr>
          <w:rFonts w:hint="eastAsia" w:ascii="宋体" w:hAnsi="宋体" w:eastAsia="宋体" w:cs="宋体"/>
          <w:bCs w:val="0"/>
          <w:highlight w:val="none"/>
        </w:rPr>
      </w:pPr>
      <w:r>
        <w:rPr>
          <w:rFonts w:hint="eastAsia" w:ascii="宋体" w:hAnsi="宋体" w:eastAsia="宋体" w:cs="宋体"/>
          <w:bCs w:val="0"/>
          <w:highlight w:val="none"/>
        </w:rPr>
        <w:t>承诺书四 供应商廉洁承诺书（格式）</w:t>
      </w:r>
    </w:p>
    <w:p w14:paraId="3B609F16">
      <w:pPr>
        <w:jc w:val="center"/>
        <w:rPr>
          <w:rFonts w:hint="eastAsia" w:ascii="宋体" w:hAnsi="宋体" w:cs="宋体"/>
          <w:b/>
          <w:bCs/>
          <w:sz w:val="36"/>
          <w:szCs w:val="36"/>
          <w:highlight w:val="none"/>
        </w:rPr>
      </w:pPr>
    </w:p>
    <w:p w14:paraId="42145DE5">
      <w:pPr>
        <w:spacing w:line="520" w:lineRule="exact"/>
        <w:ind w:firstLine="480"/>
        <w:rPr>
          <w:rFonts w:hint="eastAsia" w:ascii="宋体" w:hAnsi="宋体" w:cs="宋体"/>
          <w:sz w:val="24"/>
          <w:highlight w:val="none"/>
        </w:rPr>
      </w:pPr>
      <w:r>
        <w:rPr>
          <w:rFonts w:hint="eastAsia" w:ascii="宋体" w:hAnsi="宋体" w:cs="宋体"/>
          <w:sz w:val="24"/>
          <w:highlight w:val="none"/>
        </w:rPr>
        <w:t>为了积极配合贵单位为平台的招标工作，有效遏制不公平竞争和违规违纪问题的发生，确保招标工作的公平、公正、公开，我们保证认真贯彻</w:t>
      </w:r>
      <w:r>
        <w:rPr>
          <w:rFonts w:hint="eastAsia" w:ascii="宋体" w:hAnsi="宋体" w:cs="宋体"/>
          <w:sz w:val="24"/>
          <w:highlight w:val="none"/>
          <w:lang w:eastAsia="zh-CN"/>
        </w:rPr>
        <w:t>《中华人民共和国招标投标法》</w:t>
      </w:r>
      <w:r>
        <w:rPr>
          <w:rFonts w:hint="eastAsia" w:ascii="宋体" w:hAnsi="宋体" w:cs="宋体"/>
          <w:sz w:val="24"/>
          <w:highlight w:val="none"/>
        </w:rPr>
        <w:t>等相关规定以及相关廉洁要求，特向贵单位承诺如下事项：</w:t>
      </w:r>
    </w:p>
    <w:p w14:paraId="36FE8B4B">
      <w:pPr>
        <w:spacing w:line="520" w:lineRule="exact"/>
        <w:ind w:firstLine="480"/>
        <w:rPr>
          <w:rFonts w:hint="eastAsia" w:ascii="宋体" w:hAnsi="宋体" w:cs="宋体"/>
          <w:sz w:val="24"/>
          <w:highlight w:val="none"/>
        </w:rPr>
      </w:pPr>
      <w:r>
        <w:rPr>
          <w:rFonts w:hint="eastAsia" w:ascii="宋体" w:hAnsi="宋体" w:cs="宋体"/>
          <w:sz w:val="24"/>
          <w:highlight w:val="none"/>
        </w:rPr>
        <w:t>1、自觉遵守国家法律法规及有关廉政建设制度。</w:t>
      </w:r>
    </w:p>
    <w:p w14:paraId="4FB3F28A">
      <w:pPr>
        <w:spacing w:line="520" w:lineRule="exact"/>
        <w:ind w:firstLine="480"/>
        <w:rPr>
          <w:rFonts w:hint="eastAsia" w:ascii="宋体" w:hAnsi="宋体" w:cs="宋体"/>
          <w:sz w:val="24"/>
          <w:highlight w:val="none"/>
        </w:rPr>
      </w:pPr>
      <w:r>
        <w:rPr>
          <w:rFonts w:hint="eastAsia" w:ascii="宋体" w:hAnsi="宋体" w:cs="宋体"/>
          <w:sz w:val="24"/>
          <w:highlight w:val="none"/>
        </w:rPr>
        <w:t>2、主动了解贵单位招投标纪律，积极配合贵单位执行招投标廉政建设的有关规定。</w:t>
      </w:r>
    </w:p>
    <w:p w14:paraId="3017C68A">
      <w:pPr>
        <w:spacing w:line="520" w:lineRule="exact"/>
        <w:ind w:firstLine="480"/>
        <w:rPr>
          <w:rFonts w:hint="eastAsia" w:ascii="宋体" w:hAnsi="宋体" w:cs="宋体"/>
          <w:sz w:val="24"/>
          <w:highlight w:val="none"/>
        </w:rPr>
      </w:pPr>
      <w:r>
        <w:rPr>
          <w:rFonts w:hint="eastAsia" w:ascii="宋体" w:hAnsi="宋体" w:cs="宋体"/>
          <w:sz w:val="24"/>
          <w:highlight w:val="none"/>
        </w:rPr>
        <w:t>3、不使用不正当手段妨碍、排挤其他投标单位或串通投标。</w:t>
      </w:r>
    </w:p>
    <w:p w14:paraId="1AAE59F4">
      <w:pPr>
        <w:spacing w:line="520" w:lineRule="exact"/>
        <w:ind w:firstLine="480"/>
        <w:rPr>
          <w:rFonts w:hint="eastAsia" w:ascii="宋体" w:hAnsi="宋体" w:cs="宋体"/>
          <w:sz w:val="24"/>
          <w:highlight w:val="none"/>
        </w:rPr>
      </w:pPr>
      <w:r>
        <w:rPr>
          <w:rFonts w:hint="eastAsia" w:ascii="宋体" w:hAnsi="宋体" w:cs="宋体"/>
          <w:sz w:val="24"/>
          <w:highlight w:val="none"/>
        </w:rPr>
        <w:t>4、按照磋商文件规定的方式进行投标，不隐瞒本单位投标资质的真实情况，投标资质符合规定。</w:t>
      </w:r>
    </w:p>
    <w:p w14:paraId="69901B94">
      <w:pPr>
        <w:spacing w:line="520" w:lineRule="exact"/>
        <w:ind w:firstLine="480"/>
        <w:rPr>
          <w:rFonts w:hint="eastAsia" w:ascii="宋体" w:hAnsi="宋体" w:cs="宋体"/>
          <w:sz w:val="24"/>
          <w:highlight w:val="none"/>
        </w:rPr>
      </w:pPr>
      <w:r>
        <w:rPr>
          <w:rFonts w:hint="eastAsia" w:ascii="宋体" w:hAnsi="宋体" w:cs="宋体"/>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951A7C8">
      <w:pPr>
        <w:spacing w:line="520" w:lineRule="exact"/>
        <w:ind w:firstLine="480"/>
        <w:rPr>
          <w:rFonts w:hint="eastAsia" w:ascii="宋体" w:hAnsi="宋体" w:cs="宋体"/>
          <w:sz w:val="24"/>
          <w:highlight w:val="none"/>
        </w:rPr>
      </w:pPr>
      <w:r>
        <w:rPr>
          <w:rFonts w:hint="eastAsia" w:ascii="宋体" w:hAnsi="宋体" w:cs="宋体"/>
          <w:sz w:val="24"/>
          <w:highlight w:val="none"/>
        </w:rPr>
        <w:t>6、不向设计招标的单位及个人购置或提供通讯工具、交通工具和高档办公用品等。</w:t>
      </w:r>
    </w:p>
    <w:p w14:paraId="16F80207">
      <w:pPr>
        <w:spacing w:line="520" w:lineRule="exact"/>
        <w:ind w:firstLine="480"/>
        <w:rPr>
          <w:rFonts w:hint="eastAsia" w:ascii="宋体" w:hAnsi="宋体" w:cs="宋体"/>
          <w:sz w:val="24"/>
          <w:highlight w:val="none"/>
        </w:rPr>
      </w:pPr>
      <w:r>
        <w:rPr>
          <w:rFonts w:hint="eastAsia" w:ascii="宋体" w:hAnsi="宋体" w:cs="宋体"/>
          <w:sz w:val="24"/>
          <w:highlight w:val="none"/>
        </w:rPr>
        <w:t>7、不向涉及招标的单位及个人的配偶、子女、亲属分包此次招标项目。</w:t>
      </w:r>
    </w:p>
    <w:p w14:paraId="29094DF8">
      <w:pPr>
        <w:spacing w:line="520" w:lineRule="exact"/>
        <w:ind w:firstLine="480"/>
        <w:rPr>
          <w:rFonts w:hint="eastAsia" w:ascii="宋体" w:hAnsi="宋体" w:cs="宋体"/>
          <w:sz w:val="24"/>
          <w:highlight w:val="none"/>
        </w:rPr>
      </w:pPr>
      <w:r>
        <w:rPr>
          <w:rFonts w:hint="eastAsia" w:ascii="宋体" w:hAnsi="宋体" w:cs="宋体"/>
          <w:sz w:val="24"/>
          <w:highlight w:val="none"/>
        </w:rPr>
        <w:t>8、不向涉及招标的单位及个人支付好处费、介绍费。</w:t>
      </w:r>
    </w:p>
    <w:p w14:paraId="60B223EF">
      <w:pPr>
        <w:spacing w:line="520" w:lineRule="exact"/>
        <w:ind w:firstLine="480"/>
        <w:rPr>
          <w:rFonts w:hint="eastAsia" w:ascii="宋体" w:hAnsi="宋体" w:cs="宋体"/>
          <w:sz w:val="24"/>
          <w:highlight w:val="none"/>
        </w:rPr>
      </w:pPr>
      <w:r>
        <w:rPr>
          <w:rFonts w:hint="eastAsia" w:ascii="宋体" w:hAnsi="宋体" w:cs="宋体"/>
          <w:sz w:val="24"/>
          <w:highlight w:val="none"/>
        </w:rPr>
        <w:t>9、一旦发现相关人员在招标过程中有索要财物等不廉洁行为，坚决予以抵制，并及时向贵局纪检监察室举报。</w:t>
      </w:r>
    </w:p>
    <w:p w14:paraId="2A4B937F">
      <w:pPr>
        <w:spacing w:line="520" w:lineRule="exact"/>
        <w:ind w:firstLine="480"/>
        <w:rPr>
          <w:rFonts w:hint="eastAsia" w:ascii="宋体" w:hAnsi="宋体" w:cs="宋体"/>
          <w:sz w:val="24"/>
          <w:highlight w:val="none"/>
        </w:rPr>
      </w:pPr>
      <w:r>
        <w:rPr>
          <w:rFonts w:hint="eastAsia" w:ascii="宋体" w:hAnsi="宋体" w:cs="宋体"/>
          <w:sz w:val="24"/>
          <w:highlight w:val="none"/>
        </w:rPr>
        <w:t>我们若违反上述承诺，愿</w:t>
      </w:r>
      <w:r>
        <w:rPr>
          <w:rFonts w:hint="eastAsia" w:ascii="宋体" w:hAnsi="宋体" w:cs="宋体"/>
          <w:sz w:val="24"/>
          <w:highlight w:val="none"/>
          <w:lang w:eastAsia="zh-CN"/>
        </w:rPr>
        <w:t>接受</w:t>
      </w:r>
      <w:r>
        <w:rPr>
          <w:rFonts w:hint="eastAsia" w:ascii="宋体" w:hAnsi="宋体" w:cs="宋体"/>
          <w:sz w:val="24"/>
          <w:highlight w:val="none"/>
        </w:rPr>
        <w:t>取消投标资格及其他任何形式的处理。</w:t>
      </w:r>
    </w:p>
    <w:p w14:paraId="66947FC3">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w:t>
      </w:r>
    </w:p>
    <w:p w14:paraId="791189CA">
      <w:pPr>
        <w:spacing w:line="360" w:lineRule="auto"/>
        <w:ind w:firstLine="513"/>
        <w:rPr>
          <w:rFonts w:hint="eastAsia" w:ascii="宋体" w:hAnsi="宋体" w:cs="宋体"/>
          <w:sz w:val="24"/>
          <w:highlight w:val="none"/>
        </w:rPr>
      </w:pPr>
    </w:p>
    <w:p w14:paraId="7E998BE1">
      <w:pPr>
        <w:spacing w:line="360" w:lineRule="auto"/>
        <w:ind w:firstLine="5073"/>
        <w:rPr>
          <w:rFonts w:hint="eastAsia" w:ascii="宋体" w:hAnsi="宋体" w:cs="宋体"/>
          <w:sz w:val="24"/>
          <w:highlight w:val="none"/>
        </w:rPr>
      </w:pPr>
      <w:r>
        <w:rPr>
          <w:rFonts w:hint="eastAsia" w:ascii="宋体" w:hAnsi="宋体" w:cs="宋体"/>
          <w:sz w:val="24"/>
          <w:highlight w:val="none"/>
        </w:rPr>
        <w:t xml:space="preserve">供应商：   （盖章）         </w:t>
      </w:r>
    </w:p>
    <w:p w14:paraId="0C2C0CAF">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法定代表人签名或盖章：</w:t>
      </w:r>
    </w:p>
    <w:p w14:paraId="7CEB68CA">
      <w:pPr>
        <w:spacing w:line="360" w:lineRule="auto"/>
        <w:ind w:firstLine="513"/>
        <w:rPr>
          <w:rFonts w:hint="eastAsia" w:ascii="宋体" w:hAnsi="宋体" w:cs="宋体"/>
          <w:sz w:val="24"/>
          <w:highlight w:val="none"/>
        </w:rPr>
      </w:pPr>
      <w:r>
        <w:rPr>
          <w:rFonts w:hint="eastAsia" w:ascii="宋体" w:hAnsi="宋体" w:cs="宋体"/>
          <w:sz w:val="24"/>
          <w:highlight w:val="none"/>
        </w:rPr>
        <w:t xml:space="preserve">                                      日期：     年   月    日</w:t>
      </w:r>
    </w:p>
    <w:p w14:paraId="127DE8C8">
      <w:pPr>
        <w:jc w:val="center"/>
        <w:rPr>
          <w:rFonts w:hint="eastAsia" w:ascii="黑体" w:hAnsi="黑体" w:eastAsia="黑体" w:cs="黑体"/>
          <w:sz w:val="44"/>
          <w:szCs w:val="44"/>
          <w:highlight w:val="none"/>
        </w:rPr>
      </w:pPr>
      <w:r>
        <w:rPr>
          <w:rFonts w:hint="eastAsia" w:ascii="宋体" w:hAnsi="宋体" w:eastAsia="宋体" w:cs="宋体"/>
          <w:bCs w:val="0"/>
          <w:highlight w:val="none"/>
        </w:rPr>
        <w:br w:type="page" w:clear="all"/>
      </w:r>
      <w:r>
        <w:rPr>
          <w:rFonts w:hint="eastAsia" w:ascii="宋体" w:hAnsi="宋体" w:cs="宋体"/>
          <w:b/>
          <w:sz w:val="32"/>
          <w:szCs w:val="32"/>
          <w:highlight w:val="none"/>
        </w:rPr>
        <w:t>承诺书五  投标单位廉洁承诺书</w:t>
      </w:r>
    </w:p>
    <w:p w14:paraId="2E3103AC">
      <w:pPr>
        <w:rPr>
          <w:rFonts w:hint="eastAsia"/>
          <w:highlight w:val="none"/>
        </w:rPr>
      </w:pPr>
    </w:p>
    <w:p w14:paraId="12AFA1C4">
      <w:pPr>
        <w:spacing w:line="360" w:lineRule="auto"/>
        <w:ind w:firstLine="480"/>
        <w:rPr>
          <w:rFonts w:hint="eastAsia" w:ascii="宋体" w:hAnsi="宋体" w:cs="宋体"/>
          <w:sz w:val="24"/>
          <w:highlight w:val="none"/>
        </w:rPr>
      </w:pPr>
      <w:r>
        <w:rPr>
          <w:rFonts w:hint="eastAsia" w:ascii="宋体" w:hAnsi="宋体" w:cs="宋体"/>
          <w:sz w:val="24"/>
          <w:highlight w:val="none"/>
        </w:rPr>
        <w:t>无锡城市职业技术学院纪委：</w:t>
      </w:r>
    </w:p>
    <w:p w14:paraId="1F97889C">
      <w:pPr>
        <w:spacing w:line="360" w:lineRule="auto"/>
        <w:ind w:firstLine="480"/>
        <w:rPr>
          <w:rFonts w:hint="eastAsia" w:ascii="宋体" w:hAnsi="宋体" w:cs="宋体"/>
          <w:sz w:val="24"/>
          <w:highlight w:val="none"/>
        </w:rPr>
      </w:pPr>
      <w:r>
        <w:rPr>
          <w:rFonts w:hint="eastAsia" w:ascii="宋体" w:hAnsi="宋体" w:cs="宋体"/>
          <w:sz w:val="24"/>
          <w:highlight w:val="none"/>
        </w:rPr>
        <w:t>我单位办理了                       （项目名称及编号）投标报名申请。为确保该项目工程质量，有效制止招投标过程中的不正之风和腐败现象，预防和遏制招投标中的行贿受贿等违法犯罪活动，我单位特作以下承诺：</w:t>
      </w:r>
    </w:p>
    <w:p w14:paraId="091484AB">
      <w:pPr>
        <w:spacing w:line="360" w:lineRule="auto"/>
        <w:ind w:firstLine="480"/>
        <w:rPr>
          <w:rFonts w:hint="eastAsia" w:ascii="宋体" w:hAnsi="宋体" w:cs="宋体"/>
          <w:sz w:val="24"/>
          <w:highlight w:val="none"/>
        </w:rPr>
      </w:pPr>
      <w:r>
        <w:rPr>
          <w:rFonts w:hint="eastAsia" w:ascii="宋体" w:hAnsi="宋体" w:cs="宋体"/>
          <w:sz w:val="24"/>
          <w:highlight w:val="none"/>
        </w:rPr>
        <w:t>在投标活动中，我们将自觉遵守《中华人民共和国招标投标法》和有关招标投标管理规章制度开展投标活动，做到不以任何形式向招标方任何人员赠送各种礼品、礼金（礼券）等好处；不邀请招标方人员参与宴请及高档娱乐活动；不串通报名投标，不弄虚作假，不以回扣等方式拉拢招评标人员；不做其他违纪违规事项。</w:t>
      </w:r>
    </w:p>
    <w:p w14:paraId="4028AC9B">
      <w:pPr>
        <w:spacing w:line="360" w:lineRule="auto"/>
        <w:ind w:firstLine="480"/>
        <w:rPr>
          <w:rFonts w:hint="eastAsia" w:ascii="宋体" w:hAnsi="宋体" w:cs="宋体"/>
          <w:sz w:val="24"/>
          <w:highlight w:val="none"/>
        </w:rPr>
      </w:pPr>
      <w:r>
        <w:rPr>
          <w:rFonts w:hint="eastAsia" w:ascii="宋体" w:hAnsi="宋体" w:cs="宋体"/>
          <w:sz w:val="24"/>
          <w:highlight w:val="none"/>
        </w:rPr>
        <w:t>我们将认真履行以上承诺，并接受纪检监察机关的监督检查，若有违反，将接受问责承担相应的行政责任和法律责任。</w:t>
      </w:r>
    </w:p>
    <w:p w14:paraId="58B27A11">
      <w:pPr>
        <w:spacing w:line="360" w:lineRule="auto"/>
        <w:ind w:firstLine="480"/>
        <w:rPr>
          <w:rFonts w:hint="eastAsia" w:ascii="宋体" w:hAnsi="宋体" w:cs="宋体"/>
          <w:sz w:val="24"/>
          <w:highlight w:val="none"/>
        </w:rPr>
      </w:pPr>
    </w:p>
    <w:p w14:paraId="04B3AA18">
      <w:pPr>
        <w:spacing w:line="360" w:lineRule="auto"/>
        <w:ind w:firstLine="480"/>
        <w:rPr>
          <w:rFonts w:hint="eastAsia" w:ascii="宋体" w:hAnsi="宋体" w:cs="宋体"/>
          <w:sz w:val="24"/>
          <w:highlight w:val="none"/>
        </w:rPr>
      </w:pPr>
    </w:p>
    <w:p w14:paraId="6DEF789E">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承诺单位（公章）：</w:t>
      </w:r>
    </w:p>
    <w:p w14:paraId="5E35425C">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法人代表签名：       </w:t>
      </w:r>
    </w:p>
    <w:p w14:paraId="735A3D96">
      <w:pPr>
        <w:spacing w:line="360" w:lineRule="auto"/>
        <w:ind w:firstLine="480"/>
        <w:rPr>
          <w:rFonts w:ascii="宋体" w:hAnsi="宋体" w:cs="宋体"/>
          <w:sz w:val="24"/>
          <w:highlight w:val="none"/>
        </w:rPr>
      </w:pPr>
      <w:r>
        <w:rPr>
          <w:rFonts w:hint="eastAsia" w:ascii="宋体" w:hAnsi="宋体" w:cs="宋体"/>
          <w:sz w:val="24"/>
          <w:highlight w:val="none"/>
        </w:rPr>
        <w:t xml:space="preserve">                                       年   月   日</w:t>
      </w:r>
    </w:p>
    <w:p w14:paraId="63D47576">
      <w:pPr>
        <w:widowControl/>
        <w:spacing w:before="4" w:line="360" w:lineRule="auto"/>
        <w:jc w:val="center"/>
        <w:rPr>
          <w:rFonts w:hint="eastAsia" w:ascii="宋体" w:hAnsi="宋体" w:eastAsia="宋体"/>
          <w:b/>
          <w:sz w:val="24"/>
          <w:highlight w:val="none"/>
        </w:rPr>
      </w:pPr>
    </w:p>
    <w:p w14:paraId="2079A3AA">
      <w:pPr>
        <w:pStyle w:val="39"/>
        <w:rPr>
          <w:rFonts w:hint="eastAsia" w:ascii="宋体" w:hAnsi="宋体" w:eastAsia="宋体"/>
          <w:b/>
          <w:sz w:val="24"/>
          <w:highlight w:val="none"/>
        </w:rPr>
      </w:pPr>
    </w:p>
    <w:p w14:paraId="27B02C0A">
      <w:pPr>
        <w:pStyle w:val="39"/>
        <w:rPr>
          <w:rFonts w:hint="eastAsia" w:ascii="宋体" w:hAnsi="宋体" w:eastAsia="宋体"/>
          <w:b/>
          <w:sz w:val="24"/>
          <w:highlight w:val="none"/>
        </w:rPr>
      </w:pPr>
    </w:p>
    <w:p w14:paraId="3BCC948E">
      <w:pPr>
        <w:pStyle w:val="39"/>
        <w:rPr>
          <w:rFonts w:hint="eastAsia" w:ascii="宋体" w:hAnsi="宋体" w:eastAsia="宋体"/>
          <w:b/>
          <w:sz w:val="24"/>
          <w:highlight w:val="none"/>
        </w:rPr>
      </w:pPr>
    </w:p>
    <w:p w14:paraId="039BA7C2">
      <w:pPr>
        <w:pStyle w:val="39"/>
        <w:rPr>
          <w:rFonts w:hint="eastAsia" w:ascii="宋体" w:hAnsi="宋体" w:eastAsia="宋体"/>
          <w:b/>
          <w:sz w:val="24"/>
          <w:highlight w:val="none"/>
        </w:rPr>
      </w:pPr>
    </w:p>
    <w:p w14:paraId="5A576E73">
      <w:pPr>
        <w:pStyle w:val="39"/>
        <w:rPr>
          <w:rFonts w:hint="eastAsia" w:ascii="宋体" w:hAnsi="宋体" w:eastAsia="宋体"/>
          <w:b/>
          <w:sz w:val="24"/>
          <w:highlight w:val="none"/>
        </w:rPr>
      </w:pPr>
    </w:p>
    <w:p w14:paraId="1AB02735">
      <w:pPr>
        <w:pStyle w:val="39"/>
        <w:rPr>
          <w:rFonts w:hint="eastAsia" w:ascii="宋体" w:hAnsi="宋体" w:eastAsia="宋体"/>
          <w:b/>
          <w:sz w:val="24"/>
          <w:highlight w:val="none"/>
        </w:rPr>
      </w:pPr>
    </w:p>
    <w:p w14:paraId="0691A22B">
      <w:pPr>
        <w:pStyle w:val="39"/>
        <w:rPr>
          <w:rFonts w:hint="eastAsia" w:ascii="宋体" w:hAnsi="宋体" w:eastAsia="宋体"/>
          <w:b/>
          <w:sz w:val="24"/>
          <w:highlight w:val="none"/>
        </w:rPr>
      </w:pPr>
    </w:p>
    <w:p w14:paraId="440611A4">
      <w:pPr>
        <w:pStyle w:val="39"/>
        <w:rPr>
          <w:rFonts w:hint="eastAsia" w:ascii="宋体" w:hAnsi="宋体" w:eastAsia="宋体"/>
          <w:b/>
          <w:sz w:val="24"/>
          <w:highlight w:val="none"/>
        </w:rPr>
      </w:pPr>
    </w:p>
    <w:p w14:paraId="72CC787C">
      <w:pPr>
        <w:widowControl/>
        <w:spacing w:before="4" w:line="360" w:lineRule="auto"/>
        <w:jc w:val="center"/>
        <w:rPr>
          <w:rFonts w:hint="eastAsia" w:ascii="宋体" w:hAnsi="宋体" w:eastAsia="宋体"/>
          <w:b/>
          <w:sz w:val="24"/>
          <w:highlight w:val="none"/>
        </w:rPr>
      </w:pPr>
    </w:p>
    <w:p w14:paraId="54890479">
      <w:pPr>
        <w:widowControl/>
        <w:spacing w:before="4" w:line="360" w:lineRule="auto"/>
        <w:jc w:val="center"/>
        <w:rPr>
          <w:rFonts w:hint="eastAsia" w:ascii="宋体" w:hAnsi="宋体" w:eastAsia="宋体"/>
          <w:b/>
          <w:sz w:val="24"/>
          <w:highlight w:val="none"/>
        </w:rPr>
      </w:pPr>
    </w:p>
    <w:p w14:paraId="626AFA76">
      <w:pPr>
        <w:widowControl/>
        <w:spacing w:before="4" w:line="360" w:lineRule="auto"/>
        <w:jc w:val="center"/>
        <w:rPr>
          <w:rFonts w:hint="eastAsia" w:ascii="宋体" w:hAnsi="宋体" w:eastAsia="宋体"/>
          <w:b/>
          <w:sz w:val="24"/>
          <w:highlight w:val="none"/>
        </w:rPr>
      </w:pPr>
    </w:p>
    <w:p w14:paraId="24C88AE8">
      <w:pPr>
        <w:widowControl/>
        <w:spacing w:before="4" w:line="360" w:lineRule="auto"/>
        <w:jc w:val="center"/>
        <w:rPr>
          <w:rFonts w:hint="eastAsia" w:ascii="宋体" w:hAnsi="宋体" w:eastAsia="宋体"/>
          <w:b/>
          <w:sz w:val="24"/>
          <w:highlight w:val="none"/>
        </w:rPr>
      </w:pPr>
    </w:p>
    <w:p w14:paraId="0E47016A">
      <w:pPr>
        <w:widowControl/>
        <w:spacing w:before="4" w:line="360" w:lineRule="auto"/>
        <w:jc w:val="center"/>
        <w:rPr>
          <w:rFonts w:hint="eastAsia" w:ascii="宋体" w:hAnsi="宋体" w:eastAsia="宋体"/>
          <w:b/>
          <w:sz w:val="24"/>
          <w:highlight w:val="none"/>
        </w:rPr>
      </w:pPr>
    </w:p>
    <w:p w14:paraId="193B225F">
      <w:pPr>
        <w:jc w:val="center"/>
        <w:rPr>
          <w:rFonts w:ascii="宋体" w:hAnsi="宋体" w:eastAsia="宋体"/>
          <w:b/>
          <w:sz w:val="30"/>
          <w:szCs w:val="30"/>
          <w:highlight w:val="none"/>
        </w:rPr>
      </w:pPr>
      <w:r>
        <w:rPr>
          <w:rFonts w:hint="eastAsia" w:ascii="宋体" w:hAnsi="宋体" w:eastAsia="宋体"/>
          <w:b/>
          <w:sz w:val="30"/>
          <w:szCs w:val="30"/>
          <w:highlight w:val="none"/>
          <w:lang w:eastAsia="zh-CN"/>
        </w:rPr>
        <w:t>（</w:t>
      </w:r>
      <w:r>
        <w:rPr>
          <w:rFonts w:hint="eastAsia" w:ascii="宋体" w:hAnsi="宋体" w:eastAsia="宋体"/>
          <w:b/>
          <w:sz w:val="30"/>
          <w:szCs w:val="30"/>
          <w:highlight w:val="none"/>
          <w:lang w:val="en-US" w:eastAsia="zh-CN"/>
        </w:rPr>
        <w:t>四</w:t>
      </w:r>
      <w:r>
        <w:rPr>
          <w:rFonts w:hint="eastAsia" w:ascii="宋体" w:hAnsi="宋体" w:eastAsia="宋体"/>
          <w:b/>
          <w:sz w:val="30"/>
          <w:szCs w:val="30"/>
          <w:highlight w:val="none"/>
          <w:lang w:eastAsia="zh-CN"/>
        </w:rPr>
        <w:t>）</w:t>
      </w:r>
      <w:r>
        <w:rPr>
          <w:rFonts w:hint="eastAsia" w:ascii="宋体" w:hAnsi="宋体" w:eastAsia="宋体"/>
          <w:b/>
          <w:sz w:val="30"/>
          <w:szCs w:val="30"/>
          <w:highlight w:val="none"/>
        </w:rPr>
        <w:t>中小企业声明函（格式）：</w:t>
      </w:r>
    </w:p>
    <w:p w14:paraId="7B1D6B00">
      <w:pPr>
        <w:ind w:firstLine="244"/>
        <w:jc w:val="center"/>
        <w:rPr>
          <w:rFonts w:ascii="宋体" w:hAnsi="宋体"/>
          <w:highlight w:val="none"/>
        </w:rPr>
      </w:pPr>
      <w:bookmarkStart w:id="586" w:name="_Toc328698995"/>
      <w:bookmarkStart w:id="587" w:name="_Toc328699063"/>
      <w:r>
        <w:rPr>
          <w:rFonts w:hint="eastAsia" w:ascii="宋体" w:hAnsi="宋体"/>
          <w:b/>
          <w:sz w:val="30"/>
          <w:szCs w:val="30"/>
          <w:highlight w:val="none"/>
        </w:rPr>
        <w:t>中小企业声明函（</w:t>
      </w:r>
      <w:r>
        <w:rPr>
          <w:rFonts w:hint="eastAsia" w:ascii="宋体" w:hAnsi="宋体"/>
          <w:b/>
          <w:sz w:val="30"/>
          <w:szCs w:val="30"/>
          <w:highlight w:val="none"/>
          <w:lang w:val="en-US" w:eastAsia="zh-CN"/>
        </w:rPr>
        <w:t>工程</w:t>
      </w:r>
      <w:r>
        <w:rPr>
          <w:rFonts w:hint="eastAsia" w:ascii="宋体" w:hAnsi="宋体"/>
          <w:b/>
          <w:sz w:val="30"/>
          <w:szCs w:val="30"/>
          <w:highlight w:val="none"/>
        </w:rPr>
        <w:t>）</w:t>
      </w:r>
    </w:p>
    <w:p w14:paraId="1AAC3C7A">
      <w:pPr>
        <w:spacing w:line="580" w:lineRule="exact"/>
        <w:ind w:firstLine="480"/>
        <w:rPr>
          <w:rFonts w:hint="eastAsia" w:ascii="宋体" w:hAnsi="宋体"/>
          <w:sz w:val="24"/>
          <w:highlight w:val="none"/>
        </w:rPr>
      </w:pPr>
      <w:r>
        <w:rPr>
          <w:rFonts w:hint="eastAsia"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（单位名称）</w:t>
      </w:r>
      <w:r>
        <w:rPr>
          <w:rFonts w:hint="eastAsia" w:ascii="宋体" w:hAnsi="宋体"/>
          <w:sz w:val="24"/>
          <w:highlight w:val="none"/>
        </w:rPr>
        <w:t>的</w:t>
      </w:r>
      <w:r>
        <w:rPr>
          <w:rFonts w:hint="eastAsia" w:ascii="宋体" w:hAnsi="宋体"/>
          <w:sz w:val="24"/>
          <w:highlight w:val="none"/>
          <w:u w:val="single"/>
        </w:rPr>
        <w:t>（项目名称）</w:t>
      </w:r>
      <w:r>
        <w:rPr>
          <w:rFonts w:hint="eastAsia" w:ascii="宋体" w:hAnsi="宋体"/>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C0B1869">
      <w:pPr>
        <w:spacing w:line="580" w:lineRule="exact"/>
        <w:ind w:firstLine="480"/>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u w:val="single"/>
        </w:rPr>
        <w:t xml:space="preserve"> （标的名称） </w:t>
      </w:r>
      <w:r>
        <w:rPr>
          <w:rFonts w:hint="eastAsia" w:ascii="宋体" w:hAnsi="宋体"/>
          <w:sz w:val="24"/>
          <w:highlight w:val="none"/>
        </w:rPr>
        <w:t>，属于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 行业；承建（承接）企业为</w:t>
      </w:r>
      <w:r>
        <w:rPr>
          <w:rFonts w:hint="eastAsia" w:ascii="宋体" w:hAnsi="宋体"/>
          <w:sz w:val="24"/>
          <w:highlight w:val="none"/>
          <w:u w:val="single"/>
        </w:rPr>
        <w:t>（企业名称）</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万元，资产总额为</w:t>
      </w:r>
      <w:r>
        <w:rPr>
          <w:rFonts w:hint="eastAsia" w:ascii="宋体" w:hAnsi="宋体"/>
          <w:sz w:val="24"/>
          <w:highlight w:val="none"/>
          <w:u w:val="single"/>
        </w:rPr>
        <w:t xml:space="preserve">     </w:t>
      </w:r>
      <w:r>
        <w:rPr>
          <w:rFonts w:hint="eastAsia" w:ascii="宋体" w:hAnsi="宋体"/>
          <w:sz w:val="24"/>
          <w:highlight w:val="none"/>
        </w:rPr>
        <w:t>万元</w:t>
      </w:r>
      <w:r>
        <w:rPr>
          <w:rFonts w:hint="eastAsia" w:ascii="宋体" w:hAnsi="宋体"/>
          <w:highlight w:val="none"/>
          <w:vertAlign w:val="superscript"/>
        </w:rPr>
        <w:t>1</w:t>
      </w:r>
      <w:r>
        <w:rPr>
          <w:rFonts w:hint="eastAsia" w:ascii="宋体" w:hAnsi="宋体"/>
          <w:sz w:val="24"/>
          <w:highlight w:val="none"/>
        </w:rPr>
        <w:t>，属于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p>
    <w:p w14:paraId="22535443">
      <w:pPr>
        <w:spacing w:line="580" w:lineRule="exact"/>
        <w:ind w:firstLine="480"/>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u w:val="single"/>
        </w:rPr>
        <w:t xml:space="preserve"> （标的名称） </w:t>
      </w:r>
      <w:r>
        <w:rPr>
          <w:rFonts w:hint="eastAsia" w:ascii="宋体" w:hAnsi="宋体"/>
          <w:sz w:val="24"/>
          <w:highlight w:val="none"/>
        </w:rPr>
        <w:t>，属于</w:t>
      </w:r>
      <w:r>
        <w:rPr>
          <w:rFonts w:hint="eastAsia" w:ascii="宋体" w:hAnsi="宋体"/>
          <w:sz w:val="24"/>
          <w:highlight w:val="none"/>
          <w:u w:val="single"/>
        </w:rPr>
        <w:t xml:space="preserve">（采购文件中明确的所属行业）  </w:t>
      </w:r>
      <w:r>
        <w:rPr>
          <w:rFonts w:hint="eastAsia" w:ascii="宋体" w:hAnsi="宋体"/>
          <w:sz w:val="24"/>
          <w:highlight w:val="none"/>
        </w:rPr>
        <w:t>行业；承建（承接）企业为</w:t>
      </w:r>
      <w:r>
        <w:rPr>
          <w:rFonts w:hint="eastAsia" w:ascii="宋体" w:hAnsi="宋体"/>
          <w:sz w:val="24"/>
          <w:highlight w:val="none"/>
          <w:u w:val="single"/>
        </w:rPr>
        <w:t>（企业名称）</w:t>
      </w:r>
      <w:r>
        <w:rPr>
          <w:rFonts w:hint="eastAsia" w:ascii="宋体" w:hAnsi="宋体"/>
          <w:sz w:val="24"/>
          <w:highlight w:val="none"/>
        </w:rPr>
        <w:t>，从业人员</w:t>
      </w:r>
      <w:r>
        <w:rPr>
          <w:rFonts w:hint="eastAsia" w:ascii="宋体" w:hAnsi="宋体"/>
          <w:sz w:val="24"/>
          <w:highlight w:val="none"/>
          <w:u w:val="single"/>
        </w:rPr>
        <w:t xml:space="preserve">     </w:t>
      </w:r>
      <w:r>
        <w:rPr>
          <w:rFonts w:hint="eastAsia" w:ascii="宋体" w:hAnsi="宋体"/>
          <w:sz w:val="24"/>
          <w:highlight w:val="none"/>
        </w:rPr>
        <w:t>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 </w:t>
      </w:r>
      <w:r>
        <w:rPr>
          <w:rFonts w:hint="eastAsia" w:ascii="宋体" w:hAnsi="宋体"/>
          <w:sz w:val="24"/>
          <w:highlight w:val="none"/>
          <w:u w:val="single"/>
        </w:rPr>
        <w:t xml:space="preserve">      </w:t>
      </w:r>
      <w:r>
        <w:rPr>
          <w:rFonts w:hint="eastAsia" w:ascii="宋体" w:hAnsi="宋体"/>
          <w:sz w:val="24"/>
          <w:highlight w:val="none"/>
        </w:rPr>
        <w:t>万元，属于</w:t>
      </w:r>
      <w:r>
        <w:rPr>
          <w:rFonts w:hint="eastAsia" w:ascii="宋体" w:hAnsi="宋体"/>
          <w:sz w:val="24"/>
          <w:highlight w:val="none"/>
          <w:u w:val="single"/>
        </w:rPr>
        <w:t>（中型企业、小型企业、微型企业）</w:t>
      </w:r>
      <w:r>
        <w:rPr>
          <w:rFonts w:hint="eastAsia" w:ascii="宋体" w:hAnsi="宋体"/>
          <w:sz w:val="24"/>
          <w:highlight w:val="none"/>
        </w:rPr>
        <w:t xml:space="preserve">； </w:t>
      </w:r>
    </w:p>
    <w:p w14:paraId="58BB24D7">
      <w:pPr>
        <w:spacing w:line="580" w:lineRule="exact"/>
        <w:ind w:firstLine="480"/>
        <w:rPr>
          <w:rFonts w:hint="eastAsia" w:ascii="宋体" w:hAnsi="宋体"/>
          <w:sz w:val="24"/>
          <w:highlight w:val="none"/>
        </w:rPr>
      </w:pPr>
      <w:r>
        <w:rPr>
          <w:rFonts w:hint="eastAsia" w:ascii="宋体" w:hAnsi="宋体"/>
          <w:sz w:val="24"/>
          <w:highlight w:val="none"/>
        </w:rPr>
        <w:t>……</w:t>
      </w:r>
    </w:p>
    <w:p w14:paraId="6DD05AB1">
      <w:pPr>
        <w:spacing w:line="580" w:lineRule="exact"/>
        <w:ind w:firstLine="480"/>
        <w:rPr>
          <w:rFonts w:hint="eastAsia" w:ascii="宋体" w:hAnsi="宋体"/>
          <w:sz w:val="24"/>
          <w:highlight w:val="none"/>
        </w:rPr>
      </w:pPr>
      <w:r>
        <w:rPr>
          <w:rFonts w:hint="eastAsia" w:ascii="宋体" w:hAnsi="宋体"/>
          <w:sz w:val="24"/>
          <w:highlight w:val="none"/>
        </w:rPr>
        <w:t>以上企业，不属于大企业的分支机构，不存在控股股东为大企业的情形，也不存在与大企业的负责人为同一人的情形。</w:t>
      </w:r>
    </w:p>
    <w:p w14:paraId="475BD5C4">
      <w:pPr>
        <w:spacing w:line="580" w:lineRule="exact"/>
        <w:ind w:firstLine="480"/>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 </w:t>
      </w:r>
    </w:p>
    <w:p w14:paraId="3A512C2B">
      <w:pPr>
        <w:spacing w:line="580" w:lineRule="exact"/>
        <w:ind w:firstLine="480"/>
        <w:jc w:val="center"/>
        <w:rPr>
          <w:rFonts w:hint="eastAsia" w:ascii="宋体" w:hAnsi="宋体"/>
          <w:sz w:val="24"/>
          <w:highlight w:val="none"/>
        </w:rPr>
      </w:pPr>
      <w:r>
        <w:rPr>
          <w:rFonts w:hint="eastAsia" w:ascii="宋体" w:hAnsi="宋体"/>
          <w:sz w:val="24"/>
          <w:highlight w:val="none"/>
        </w:rPr>
        <w:t xml:space="preserve">                          企业名称（盖章）： </w:t>
      </w:r>
    </w:p>
    <w:p w14:paraId="1431A700">
      <w:pPr>
        <w:spacing w:line="580" w:lineRule="exact"/>
        <w:ind w:firstLine="480"/>
        <w:jc w:val="center"/>
        <w:rPr>
          <w:rFonts w:hint="eastAsia" w:ascii="宋体" w:hAnsi="宋体"/>
          <w:sz w:val="24"/>
          <w:highlight w:val="none"/>
        </w:rPr>
      </w:pPr>
      <w:r>
        <w:rPr>
          <w:rFonts w:hint="eastAsia" w:ascii="宋体" w:hAnsi="宋体"/>
          <w:sz w:val="24"/>
          <w:highlight w:val="none"/>
        </w:rPr>
        <w:t xml:space="preserve">               日 期：</w:t>
      </w:r>
    </w:p>
    <w:p w14:paraId="11F68B84">
      <w:pPr>
        <w:spacing w:line="580" w:lineRule="exact"/>
        <w:rPr>
          <w:rFonts w:ascii="宋体" w:hAnsi="宋体"/>
          <w:sz w:val="24"/>
          <w:highlight w:val="none"/>
        </w:rPr>
      </w:pPr>
    </w:p>
    <w:p w14:paraId="625D7629">
      <w:pPr>
        <w:rPr>
          <w:rFonts w:ascii="宋体" w:hAnsi="宋体" w:cs="宋体"/>
          <w:b/>
          <w:bCs/>
          <w:spacing w:val="-2"/>
          <w:szCs w:val="21"/>
          <w:highlight w:val="none"/>
        </w:rPr>
      </w:pPr>
    </w:p>
    <w:p w14:paraId="01ADED8A">
      <w:pPr>
        <w:rPr>
          <w:rFonts w:hint="eastAsia" w:ascii="宋体" w:hAnsi="宋体" w:cs="宋体"/>
          <w:szCs w:val="21"/>
          <w:highlight w:val="none"/>
        </w:rPr>
      </w:pPr>
      <w:r>
        <w:rPr>
          <w:rFonts w:ascii="宋体" w:hAnsi="宋体" w:cs="宋体"/>
          <w:b/>
          <w:bCs/>
          <w:spacing w:val="-2"/>
          <w:szCs w:val="21"/>
          <w:highlight w:val="none"/>
        </w:rPr>
        <w:t>注：</w:t>
      </w:r>
      <w:r>
        <w:rPr>
          <w:rFonts w:hint="eastAsia" w:ascii="宋体" w:hAnsi="宋体" w:cs="宋体"/>
          <w:szCs w:val="21"/>
          <w:highlight w:val="none"/>
        </w:rPr>
        <w:t>1.从业人员、营业收入、资产总额填报上一年度数据，无上一年度数据的新成立企业可不填报。</w:t>
      </w:r>
    </w:p>
    <w:p w14:paraId="00D4FA7F">
      <w:pPr>
        <w:spacing w:line="580" w:lineRule="exact"/>
        <w:ind w:firstLine="420"/>
        <w:rPr>
          <w:rFonts w:hint="eastAsia" w:ascii="宋体" w:hAnsi="宋体"/>
          <w:b/>
          <w:bCs/>
          <w:sz w:val="32"/>
          <w:szCs w:val="32"/>
          <w:highlight w:val="none"/>
        </w:rPr>
      </w:pPr>
      <w:r>
        <w:rPr>
          <w:rFonts w:hint="eastAsia" w:ascii="宋体" w:hAnsi="宋体" w:cs="宋体"/>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8AE07FA">
      <w:pPr>
        <w:rPr>
          <w:color w:val="000000"/>
          <w:highlight w:val="none"/>
        </w:rPr>
      </w:pPr>
    </w:p>
    <w:p w14:paraId="3726817E">
      <w:pPr>
        <w:spacing w:line="360" w:lineRule="auto"/>
        <w:jc w:val="center"/>
        <w:rPr>
          <w:rFonts w:ascii="宋体" w:hAnsi="宋体" w:eastAsia="宋体"/>
          <w:b/>
          <w:sz w:val="30"/>
          <w:szCs w:val="30"/>
          <w:highlight w:val="none"/>
        </w:rPr>
      </w:pPr>
      <w:r>
        <w:rPr>
          <w:rFonts w:hint="eastAsia" w:ascii="宋体" w:hAnsi="宋体" w:eastAsia="宋体"/>
          <w:b/>
          <w:sz w:val="30"/>
          <w:szCs w:val="30"/>
          <w:highlight w:val="none"/>
        </w:rPr>
        <w:t>（</w:t>
      </w:r>
      <w:r>
        <w:rPr>
          <w:rFonts w:hint="eastAsia" w:ascii="宋体" w:hAnsi="宋体" w:eastAsia="宋体"/>
          <w:b/>
          <w:sz w:val="30"/>
          <w:szCs w:val="30"/>
          <w:highlight w:val="none"/>
          <w:lang w:val="en-US" w:eastAsia="zh-CN"/>
        </w:rPr>
        <w:t>五</w:t>
      </w:r>
      <w:r>
        <w:rPr>
          <w:rFonts w:hint="eastAsia" w:ascii="宋体" w:hAnsi="宋体" w:eastAsia="宋体"/>
          <w:b/>
          <w:sz w:val="30"/>
          <w:szCs w:val="30"/>
          <w:highlight w:val="none"/>
        </w:rPr>
        <w:t>）</w:t>
      </w:r>
      <w:bookmarkEnd w:id="586"/>
      <w:bookmarkEnd w:id="587"/>
      <w:bookmarkStart w:id="588" w:name="_Hlk2681693"/>
      <w:bookmarkStart w:id="589" w:name="_Hlk2683078"/>
      <w:r>
        <w:rPr>
          <w:rFonts w:hint="eastAsia" w:ascii="宋体" w:hAnsi="宋体" w:eastAsia="宋体"/>
          <w:b/>
          <w:sz w:val="30"/>
          <w:szCs w:val="30"/>
          <w:highlight w:val="none"/>
        </w:rPr>
        <w:t>残疾人福利性单位声明函</w:t>
      </w:r>
      <w:bookmarkEnd w:id="588"/>
      <w:r>
        <w:rPr>
          <w:rFonts w:hint="eastAsia" w:ascii="宋体" w:hAnsi="宋体" w:eastAsia="宋体"/>
          <w:b/>
          <w:sz w:val="30"/>
          <w:szCs w:val="30"/>
          <w:highlight w:val="none"/>
        </w:rPr>
        <w:t>（格式）</w:t>
      </w:r>
    </w:p>
    <w:p w14:paraId="22EC7AFA">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 本单位郑重声明，根据《财政部 民政部 中国残疾人联合会关于促进残疾人就业政府采购政策的通知》（财库</w:t>
      </w:r>
      <w:r>
        <w:rPr>
          <w:rFonts w:hint="eastAsia" w:ascii="宋体" w:hAnsi="宋体"/>
          <w:highlight w:val="none"/>
          <w:lang w:eastAsia="zh-CN"/>
        </w:rPr>
        <w:t>〔2017〕141号</w:t>
      </w:r>
      <w:r>
        <w:rPr>
          <w:rFonts w:hint="eastAsia" w:ascii="宋体" w:hAnsi="宋体" w:eastAsia="宋体"/>
          <w:highlight w:val="none"/>
        </w:rPr>
        <w:t>）的规定，本单位为符合条件的残疾人福利性单位，且本单位参加</w:t>
      </w:r>
      <w:r>
        <w:rPr>
          <w:rFonts w:ascii="宋体" w:hAnsi="宋体" w:eastAsia="宋体"/>
          <w:highlight w:val="none"/>
          <w:u w:val="single"/>
        </w:rPr>
        <w:t xml:space="preserve">             </w:t>
      </w:r>
      <w:r>
        <w:rPr>
          <w:rFonts w:hint="eastAsia" w:ascii="宋体" w:hAnsi="宋体" w:eastAsia="宋体"/>
          <w:highlight w:val="none"/>
        </w:rPr>
        <w:t>单位的</w:t>
      </w:r>
      <w:r>
        <w:rPr>
          <w:rFonts w:ascii="宋体" w:hAnsi="宋体" w:eastAsia="宋体"/>
          <w:highlight w:val="none"/>
          <w:u w:val="single"/>
        </w:rPr>
        <w:t xml:space="preserve">                 </w:t>
      </w:r>
      <w:r>
        <w:rPr>
          <w:rFonts w:hint="eastAsia" w:ascii="宋体" w:hAnsi="宋体" w:eastAsia="宋体"/>
          <w:highlight w:val="none"/>
        </w:rPr>
        <w:t>项目采购活动提供本单位制造的货物（由本单位承担工程/提供服务），或者提供其他残疾人福利性单位制造的货物（不包括使用非残疾人福利性单位注册商标的货物）。</w:t>
      </w:r>
    </w:p>
    <w:p w14:paraId="72C494F4">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本单位对上述声明的真实性负责。如有虚假，将依法承担相应责任。</w:t>
      </w:r>
    </w:p>
    <w:p w14:paraId="6F3B44D7">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 </w:t>
      </w:r>
    </w:p>
    <w:p w14:paraId="351A5BD2">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 </w:t>
      </w:r>
    </w:p>
    <w:p w14:paraId="006C4B63">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                                                        单位名称（盖章）：</w:t>
      </w:r>
    </w:p>
    <w:p w14:paraId="1AD4D2E1">
      <w:pPr>
        <w:pStyle w:val="260"/>
        <w:shd w:val="clear" w:color="auto" w:fill="FFFFFF"/>
        <w:spacing w:before="0" w:beforeAutospacing="0" w:after="0" w:afterAutospacing="0" w:line="480" w:lineRule="atLeast"/>
        <w:rPr>
          <w:rFonts w:hint="eastAsia" w:ascii="宋体" w:hAnsi="宋体" w:eastAsia="宋体"/>
          <w:highlight w:val="none"/>
        </w:rPr>
      </w:pPr>
      <w:r>
        <w:rPr>
          <w:rFonts w:hint="eastAsia" w:ascii="宋体" w:hAnsi="宋体" w:eastAsia="宋体"/>
          <w:highlight w:val="none"/>
        </w:rPr>
        <w:t>                                                           日  期：</w:t>
      </w:r>
      <w:bookmarkEnd w:id="589"/>
    </w:p>
    <w:p w14:paraId="4F097A67">
      <w:pPr>
        <w:spacing w:line="400" w:lineRule="exact"/>
        <w:jc w:val="center"/>
        <w:rPr>
          <w:rFonts w:ascii="宋体" w:hAnsi="宋体" w:eastAsia="宋体"/>
          <w:bCs/>
          <w:sz w:val="28"/>
          <w:szCs w:val="28"/>
          <w:highlight w:val="none"/>
        </w:rPr>
      </w:pPr>
    </w:p>
    <w:p w14:paraId="74E3A1A6">
      <w:pPr>
        <w:spacing w:line="400" w:lineRule="exact"/>
        <w:jc w:val="center"/>
        <w:rPr>
          <w:rFonts w:ascii="宋体" w:hAnsi="宋体" w:eastAsia="宋体"/>
          <w:bCs/>
          <w:sz w:val="28"/>
          <w:szCs w:val="28"/>
          <w:highlight w:val="none"/>
        </w:rPr>
      </w:pPr>
    </w:p>
    <w:p w14:paraId="627156BC">
      <w:pPr>
        <w:rPr>
          <w:rFonts w:ascii="宋体" w:hAnsi="宋体" w:eastAsia="宋体"/>
          <w:highlight w:val="none"/>
        </w:rPr>
      </w:pPr>
    </w:p>
    <w:p w14:paraId="0D55C599">
      <w:pPr>
        <w:rPr>
          <w:rFonts w:ascii="宋体" w:hAnsi="宋体" w:eastAsia="宋体"/>
          <w:highlight w:val="none"/>
        </w:rPr>
      </w:pPr>
    </w:p>
    <w:p w14:paraId="476CB1F7">
      <w:pPr>
        <w:pStyle w:val="182"/>
        <w:jc w:val="center"/>
        <w:rPr>
          <w:rFonts w:ascii="宋体" w:hAnsi="宋体" w:eastAsia="宋体"/>
          <w:highlight w:val="none"/>
        </w:rPr>
      </w:pPr>
    </w:p>
    <w:p w14:paraId="46FE987D">
      <w:pPr>
        <w:pStyle w:val="182"/>
        <w:jc w:val="center"/>
        <w:rPr>
          <w:rFonts w:ascii="宋体" w:hAnsi="宋体" w:eastAsia="宋体"/>
          <w:highlight w:val="none"/>
        </w:rPr>
      </w:pPr>
    </w:p>
    <w:p w14:paraId="76FCDD4C">
      <w:pPr>
        <w:pStyle w:val="182"/>
        <w:jc w:val="center"/>
        <w:rPr>
          <w:rFonts w:ascii="宋体" w:hAnsi="宋体" w:eastAsia="宋体"/>
          <w:highlight w:val="none"/>
        </w:rPr>
      </w:pPr>
    </w:p>
    <w:p w14:paraId="03B993A5">
      <w:pPr>
        <w:rPr>
          <w:rFonts w:ascii="宋体" w:hAnsi="宋体" w:eastAsia="宋体"/>
          <w:highlight w:val="none"/>
        </w:rPr>
      </w:pPr>
    </w:p>
    <w:p w14:paraId="4721B231">
      <w:pPr>
        <w:rPr>
          <w:rFonts w:ascii="宋体" w:hAnsi="宋体" w:eastAsia="宋体"/>
          <w:highlight w:val="none"/>
        </w:rPr>
      </w:pPr>
    </w:p>
    <w:p w14:paraId="50678032">
      <w:pPr>
        <w:pStyle w:val="218"/>
        <w:rPr>
          <w:highlight w:val="none"/>
        </w:rPr>
      </w:pPr>
    </w:p>
    <w:p w14:paraId="4A1FCDB1">
      <w:pPr>
        <w:pStyle w:val="218"/>
        <w:rPr>
          <w:highlight w:val="none"/>
        </w:rPr>
      </w:pPr>
    </w:p>
    <w:p w14:paraId="0F8D01C7">
      <w:pPr>
        <w:pStyle w:val="218"/>
        <w:rPr>
          <w:highlight w:val="none"/>
        </w:rPr>
      </w:pPr>
    </w:p>
    <w:p w14:paraId="5B3B1165">
      <w:pPr>
        <w:rPr>
          <w:highlight w:val="none"/>
        </w:rPr>
      </w:pPr>
    </w:p>
    <w:p w14:paraId="0C29E76F">
      <w:pPr>
        <w:rPr>
          <w:highlight w:val="none"/>
        </w:rPr>
      </w:pPr>
    </w:p>
    <w:p w14:paraId="4C2275F5">
      <w:pPr>
        <w:rPr>
          <w:highlight w:val="none"/>
        </w:rPr>
      </w:pPr>
    </w:p>
    <w:p w14:paraId="559E4E3F">
      <w:pPr>
        <w:spacing w:line="360" w:lineRule="auto"/>
        <w:jc w:val="center"/>
        <w:rPr>
          <w:rFonts w:hint="eastAsia" w:ascii="宋体" w:hAnsi="宋体" w:eastAsia="宋体"/>
          <w:b/>
          <w:sz w:val="30"/>
          <w:szCs w:val="30"/>
          <w:highlight w:val="none"/>
        </w:rPr>
      </w:pPr>
    </w:p>
    <w:p w14:paraId="27044B9C">
      <w:pPr>
        <w:spacing w:line="360" w:lineRule="auto"/>
        <w:jc w:val="center"/>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rPr>
          <w:rFonts w:hint="eastAsia" w:ascii="宋体" w:hAnsi="宋体" w:eastAsia="宋体"/>
          <w:b/>
          <w:sz w:val="30"/>
          <w:szCs w:val="30"/>
          <w:highlight w:val="none"/>
          <w:lang w:val="en-US" w:eastAsia="zh-CN"/>
        </w:rPr>
        <w:t>六</w:t>
      </w:r>
      <w:r>
        <w:rPr>
          <w:rFonts w:hint="eastAsia" w:ascii="宋体" w:hAnsi="宋体" w:eastAsia="宋体"/>
          <w:b/>
          <w:sz w:val="30"/>
          <w:szCs w:val="30"/>
          <w:highlight w:val="none"/>
        </w:rPr>
        <w:t>） 供应商基本情况声明</w:t>
      </w:r>
    </w:p>
    <w:p w14:paraId="71BAB04C">
      <w:pPr>
        <w:spacing w:line="460" w:lineRule="exact"/>
        <w:ind w:firstLine="194"/>
        <w:jc w:val="center"/>
        <w:rPr>
          <w:rFonts w:hint="eastAsia" w:ascii="宋体" w:hAnsi="宋体" w:eastAsia="宋体"/>
          <w:sz w:val="24"/>
          <w:highlight w:val="none"/>
        </w:rPr>
      </w:pPr>
      <w:r>
        <w:rPr>
          <w:rFonts w:hint="eastAsia" w:ascii="宋体" w:hAnsi="宋体" w:eastAsia="宋体"/>
          <w:sz w:val="24"/>
          <w:highlight w:val="none"/>
        </w:rPr>
        <w:t>（内容写不完的栏目可相应扩展）</w:t>
      </w:r>
    </w:p>
    <w:p w14:paraId="7B5423E2">
      <w:pPr>
        <w:pStyle w:val="183"/>
        <w:ind w:firstLine="194"/>
        <w:rPr>
          <w:rFonts w:ascii="宋体" w:hAnsi="宋体" w:eastAsia="宋体"/>
          <w:sz w:val="24"/>
          <w:highlight w:val="none"/>
        </w:rPr>
      </w:pPr>
      <w:r>
        <w:rPr>
          <w:rFonts w:hint="eastAsia" w:ascii="宋体" w:hAnsi="宋体" w:eastAsia="宋体"/>
          <w:sz w:val="24"/>
          <w:highlight w:val="none"/>
        </w:rPr>
        <w:t>供应商情况表1</w:t>
      </w:r>
    </w:p>
    <w:p w14:paraId="45435B6A">
      <w:pPr>
        <w:pStyle w:val="183"/>
        <w:ind w:firstLine="194"/>
        <w:rPr>
          <w:rFonts w:hint="eastAsia" w:ascii="宋体" w:hAnsi="宋体" w:eastAsia="宋体"/>
          <w:sz w:val="24"/>
          <w:highlight w:val="none"/>
        </w:rPr>
      </w:pPr>
      <w:r>
        <w:rPr>
          <w:rFonts w:hint="eastAsia" w:ascii="宋体" w:hAnsi="宋体" w:eastAsia="宋体"/>
          <w:sz w:val="24"/>
          <w:highlight w:val="none"/>
        </w:rPr>
        <w:t>单位名称（盖章）</w:t>
      </w:r>
    </w:p>
    <w:p w14:paraId="4C0E79EB">
      <w:pPr>
        <w:pStyle w:val="183"/>
        <w:ind w:firstLine="194"/>
        <w:rPr>
          <w:rFonts w:hint="eastAsia" w:ascii="宋体" w:hAnsi="宋体" w:eastAsia="宋体"/>
          <w:sz w:val="24"/>
          <w:highlight w:val="none"/>
        </w:rPr>
      </w:pPr>
      <w:r>
        <w:rPr>
          <w:rFonts w:hint="eastAsia" w:ascii="宋体" w:hAnsi="宋体" w:eastAsia="宋体"/>
          <w:sz w:val="24"/>
          <w:highlight w:val="none"/>
        </w:rPr>
        <w:t>法定代表人或授权代表签字：</w:t>
      </w:r>
    </w:p>
    <w:tbl>
      <w:tblPr>
        <w:tblStyle w:val="32"/>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349BC8F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1D57ABCB">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法定代表人</w:t>
            </w:r>
          </w:p>
        </w:tc>
        <w:tc>
          <w:tcPr>
            <w:tcW w:w="2259" w:type="dxa"/>
            <w:gridSpan w:val="2"/>
            <w:tcBorders>
              <w:top w:val="single" w:color="auto" w:sz="4" w:space="0"/>
              <w:left w:val="single" w:color="auto" w:sz="4" w:space="0"/>
              <w:bottom w:val="single" w:color="auto" w:sz="4" w:space="0"/>
              <w:right w:val="single" w:color="auto" w:sz="4" w:space="0"/>
            </w:tcBorders>
            <w:noWrap w:val="0"/>
            <w:vAlign w:val="top"/>
          </w:tcPr>
          <w:p w14:paraId="202EC194">
            <w:pPr>
              <w:pStyle w:val="183"/>
              <w:spacing w:line="400" w:lineRule="exact"/>
              <w:ind w:firstLine="194"/>
              <w:rPr>
                <w:rFonts w:ascii="宋体" w:hAnsi="宋体" w:eastAsia="宋体"/>
                <w:sz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top"/>
          </w:tcPr>
          <w:p w14:paraId="0441713C">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成立日期</w:t>
            </w:r>
          </w:p>
        </w:tc>
        <w:tc>
          <w:tcPr>
            <w:tcW w:w="2601" w:type="dxa"/>
            <w:tcBorders>
              <w:top w:val="single" w:color="auto" w:sz="4" w:space="0"/>
              <w:left w:val="single" w:color="auto" w:sz="4" w:space="0"/>
              <w:bottom w:val="single" w:color="auto" w:sz="4" w:space="0"/>
              <w:right w:val="single" w:color="auto" w:sz="4" w:space="0"/>
            </w:tcBorders>
            <w:noWrap w:val="0"/>
            <w:vAlign w:val="top"/>
          </w:tcPr>
          <w:p w14:paraId="14D723BE">
            <w:pPr>
              <w:pStyle w:val="183"/>
              <w:spacing w:line="400" w:lineRule="exact"/>
              <w:ind w:firstLine="194"/>
              <w:rPr>
                <w:rFonts w:ascii="宋体" w:hAnsi="宋体" w:eastAsia="宋体"/>
                <w:sz w:val="24"/>
                <w:highlight w:val="none"/>
              </w:rPr>
            </w:pPr>
          </w:p>
        </w:tc>
      </w:tr>
      <w:tr w14:paraId="761CDA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72ECE20D">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企业地址</w:t>
            </w:r>
          </w:p>
        </w:tc>
        <w:tc>
          <w:tcPr>
            <w:tcW w:w="2259" w:type="dxa"/>
            <w:gridSpan w:val="2"/>
            <w:tcBorders>
              <w:top w:val="single" w:color="auto" w:sz="4" w:space="0"/>
              <w:left w:val="single" w:color="auto" w:sz="4" w:space="0"/>
              <w:bottom w:val="single" w:color="auto" w:sz="4" w:space="0"/>
              <w:right w:val="single" w:color="auto" w:sz="4" w:space="0"/>
            </w:tcBorders>
            <w:noWrap w:val="0"/>
            <w:vAlign w:val="top"/>
          </w:tcPr>
          <w:p w14:paraId="0012AB66">
            <w:pPr>
              <w:pStyle w:val="183"/>
              <w:spacing w:line="400" w:lineRule="exact"/>
              <w:ind w:firstLine="194"/>
              <w:rPr>
                <w:rFonts w:ascii="宋体" w:hAnsi="宋体" w:eastAsia="宋体"/>
                <w:sz w:val="24"/>
                <w:highlight w:val="none"/>
              </w:rPr>
            </w:pPr>
          </w:p>
        </w:tc>
        <w:tc>
          <w:tcPr>
            <w:tcW w:w="1757" w:type="dxa"/>
            <w:tcBorders>
              <w:top w:val="single" w:color="auto" w:sz="4" w:space="0"/>
              <w:left w:val="single" w:color="auto" w:sz="4" w:space="0"/>
              <w:bottom w:val="single" w:color="auto" w:sz="4" w:space="0"/>
              <w:right w:val="single" w:color="auto" w:sz="4" w:space="0"/>
            </w:tcBorders>
            <w:noWrap w:val="0"/>
            <w:vAlign w:val="top"/>
          </w:tcPr>
          <w:p w14:paraId="4320C8EF">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注册资本</w:t>
            </w:r>
          </w:p>
        </w:tc>
        <w:tc>
          <w:tcPr>
            <w:tcW w:w="2601" w:type="dxa"/>
            <w:tcBorders>
              <w:top w:val="single" w:color="auto" w:sz="4" w:space="0"/>
              <w:left w:val="single" w:color="auto" w:sz="4" w:space="0"/>
              <w:bottom w:val="single" w:color="auto" w:sz="4" w:space="0"/>
              <w:right w:val="single" w:color="auto" w:sz="4" w:space="0"/>
            </w:tcBorders>
            <w:noWrap w:val="0"/>
            <w:vAlign w:val="top"/>
          </w:tcPr>
          <w:p w14:paraId="5137454C">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万元</w:t>
            </w:r>
          </w:p>
        </w:tc>
      </w:tr>
      <w:tr w14:paraId="2EDEFCC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5B334E2A">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经营范围</w:t>
            </w:r>
          </w:p>
        </w:tc>
        <w:tc>
          <w:tcPr>
            <w:tcW w:w="6617" w:type="dxa"/>
            <w:gridSpan w:val="4"/>
            <w:tcBorders>
              <w:top w:val="single" w:color="auto" w:sz="4" w:space="0"/>
              <w:left w:val="single" w:color="auto" w:sz="4" w:space="0"/>
              <w:bottom w:val="single" w:color="auto" w:sz="4" w:space="0"/>
              <w:right w:val="single" w:color="auto" w:sz="4" w:space="0"/>
            </w:tcBorders>
            <w:noWrap w:val="0"/>
            <w:vAlign w:val="top"/>
          </w:tcPr>
          <w:p w14:paraId="42EB7158">
            <w:pPr>
              <w:pStyle w:val="183"/>
              <w:spacing w:line="400" w:lineRule="exact"/>
              <w:ind w:firstLine="194"/>
              <w:rPr>
                <w:rFonts w:ascii="宋体" w:hAnsi="宋体" w:eastAsia="宋体"/>
                <w:sz w:val="24"/>
                <w:highlight w:val="none"/>
              </w:rPr>
            </w:pPr>
          </w:p>
        </w:tc>
      </w:tr>
      <w:tr w14:paraId="4943C93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37D4A8F9">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职工人数</w:t>
            </w:r>
          </w:p>
        </w:tc>
        <w:tc>
          <w:tcPr>
            <w:tcW w:w="2110" w:type="dxa"/>
            <w:tcBorders>
              <w:top w:val="single" w:color="auto" w:sz="4" w:space="0"/>
              <w:left w:val="single" w:color="auto" w:sz="4" w:space="0"/>
              <w:bottom w:val="single" w:color="auto" w:sz="4" w:space="0"/>
              <w:right w:val="single" w:color="auto" w:sz="4" w:space="0"/>
            </w:tcBorders>
            <w:noWrap w:val="0"/>
            <w:vAlign w:val="top"/>
          </w:tcPr>
          <w:p w14:paraId="11F9C7CE">
            <w:pPr>
              <w:pStyle w:val="183"/>
              <w:spacing w:line="400" w:lineRule="exact"/>
              <w:ind w:firstLine="194"/>
              <w:rPr>
                <w:rFonts w:ascii="宋体" w:hAnsi="宋体" w:eastAsia="宋体"/>
                <w:sz w:val="24"/>
                <w:highlight w:val="none"/>
              </w:rPr>
            </w:pP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2C60FAC3">
            <w:pPr>
              <w:pStyle w:val="183"/>
              <w:spacing w:line="400" w:lineRule="exact"/>
              <w:ind w:firstLine="194"/>
              <w:rPr>
                <w:rFonts w:hint="eastAsia" w:ascii="宋体" w:hAnsi="宋体" w:eastAsia="宋体"/>
                <w:sz w:val="24"/>
                <w:highlight w:val="none"/>
              </w:rPr>
            </w:pPr>
            <w:r>
              <w:rPr>
                <w:rFonts w:hint="eastAsia" w:ascii="宋体" w:hAnsi="宋体" w:eastAsia="宋体"/>
                <w:sz w:val="24"/>
                <w:highlight w:val="none"/>
              </w:rPr>
              <w:t>其中：</w:t>
            </w:r>
          </w:p>
          <w:p w14:paraId="4ACF5B70">
            <w:pPr>
              <w:pStyle w:val="183"/>
              <w:spacing w:line="400" w:lineRule="exact"/>
              <w:ind w:left="479" w:firstLine="194"/>
              <w:rPr>
                <w:rFonts w:hint="eastAsia" w:ascii="宋体" w:hAnsi="宋体" w:eastAsia="宋体"/>
                <w:sz w:val="24"/>
                <w:highlight w:val="none"/>
              </w:rPr>
            </w:pPr>
            <w:r>
              <w:rPr>
                <w:rFonts w:hint="eastAsia" w:ascii="宋体" w:hAnsi="宋体" w:eastAsia="宋体"/>
                <w:sz w:val="24"/>
                <w:highlight w:val="none"/>
              </w:rPr>
              <w:t>中级职称</w:t>
            </w:r>
            <w:r>
              <w:rPr>
                <w:rFonts w:hint="eastAsia" w:ascii="宋体" w:hAnsi="宋体" w:eastAsia="宋体"/>
                <w:sz w:val="24"/>
                <w:highlight w:val="none"/>
                <w:u w:val="single"/>
              </w:rPr>
              <w:t xml:space="preserve">    </w:t>
            </w:r>
            <w:r>
              <w:rPr>
                <w:rFonts w:hint="eastAsia" w:ascii="宋体" w:hAnsi="宋体" w:eastAsia="宋体"/>
                <w:sz w:val="24"/>
                <w:highlight w:val="none"/>
              </w:rPr>
              <w:t>人数、</w:t>
            </w:r>
          </w:p>
          <w:p w14:paraId="508E8B41">
            <w:pPr>
              <w:pStyle w:val="183"/>
              <w:spacing w:line="400" w:lineRule="exact"/>
              <w:ind w:left="479" w:firstLine="194"/>
              <w:rPr>
                <w:rFonts w:ascii="宋体" w:hAnsi="宋体" w:eastAsia="宋体"/>
                <w:sz w:val="24"/>
                <w:highlight w:val="none"/>
              </w:rPr>
            </w:pPr>
            <w:r>
              <w:rPr>
                <w:rFonts w:hint="eastAsia" w:ascii="宋体" w:hAnsi="宋体" w:eastAsia="宋体"/>
                <w:sz w:val="24"/>
                <w:highlight w:val="none"/>
              </w:rPr>
              <w:t>高级职称</w:t>
            </w:r>
            <w:r>
              <w:rPr>
                <w:rFonts w:hint="eastAsia" w:ascii="宋体" w:hAnsi="宋体" w:eastAsia="宋体"/>
                <w:sz w:val="24"/>
                <w:highlight w:val="none"/>
                <w:u w:val="single"/>
              </w:rPr>
              <w:t xml:space="preserve">     </w:t>
            </w:r>
            <w:r>
              <w:rPr>
                <w:rFonts w:hint="eastAsia" w:ascii="宋体" w:hAnsi="宋体" w:eastAsia="宋体"/>
                <w:sz w:val="24"/>
                <w:highlight w:val="none"/>
              </w:rPr>
              <w:t>人数</w:t>
            </w:r>
          </w:p>
        </w:tc>
      </w:tr>
      <w:tr w14:paraId="6A0F331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tcBorders>
              <w:top w:val="single" w:color="auto" w:sz="4" w:space="0"/>
              <w:left w:val="single" w:color="auto" w:sz="4" w:space="0"/>
              <w:bottom w:val="single" w:color="auto" w:sz="4" w:space="0"/>
              <w:right w:val="single" w:color="auto" w:sz="4" w:space="0"/>
            </w:tcBorders>
            <w:noWrap w:val="0"/>
            <w:vAlign w:val="top"/>
          </w:tcPr>
          <w:p w14:paraId="0C8152CB">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20</w:t>
            </w:r>
            <w:r>
              <w:rPr>
                <w:rFonts w:ascii="宋体" w:hAnsi="宋体" w:eastAsia="宋体"/>
                <w:sz w:val="24"/>
                <w:highlight w:val="none"/>
              </w:rPr>
              <w:t>2</w:t>
            </w:r>
            <w:r>
              <w:rPr>
                <w:rFonts w:hint="eastAsia" w:ascii="宋体" w:hAnsi="宋体"/>
                <w:sz w:val="24"/>
                <w:highlight w:val="none"/>
                <w:lang w:val="en-US" w:eastAsia="zh-CN"/>
              </w:rPr>
              <w:t>5</w:t>
            </w:r>
            <w:r>
              <w:rPr>
                <w:rFonts w:hint="eastAsia" w:ascii="宋体" w:hAnsi="宋体" w:eastAsia="宋体"/>
                <w:sz w:val="24"/>
                <w:highlight w:val="none"/>
              </w:rPr>
              <w:t>年12月资产总额</w:t>
            </w:r>
          </w:p>
        </w:tc>
        <w:tc>
          <w:tcPr>
            <w:tcW w:w="2110" w:type="dxa"/>
            <w:tcBorders>
              <w:top w:val="single" w:color="auto" w:sz="4" w:space="0"/>
              <w:left w:val="single" w:color="auto" w:sz="4" w:space="0"/>
              <w:bottom w:val="single" w:color="auto" w:sz="4" w:space="0"/>
              <w:right w:val="single" w:color="auto" w:sz="4" w:space="0"/>
            </w:tcBorders>
            <w:noWrap w:val="0"/>
            <w:vAlign w:val="top"/>
          </w:tcPr>
          <w:p w14:paraId="2A114AE5">
            <w:pPr>
              <w:pStyle w:val="183"/>
              <w:spacing w:line="400" w:lineRule="exact"/>
              <w:ind w:firstLine="194"/>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p>
        </w:tc>
        <w:tc>
          <w:tcPr>
            <w:tcW w:w="1906" w:type="dxa"/>
            <w:gridSpan w:val="2"/>
            <w:tcBorders>
              <w:top w:val="single" w:color="auto" w:sz="4" w:space="0"/>
              <w:left w:val="single" w:color="auto" w:sz="4" w:space="0"/>
              <w:bottom w:val="single" w:color="auto" w:sz="4" w:space="0"/>
              <w:right w:val="single" w:color="auto" w:sz="4" w:space="0"/>
            </w:tcBorders>
            <w:noWrap w:val="0"/>
            <w:vAlign w:val="top"/>
          </w:tcPr>
          <w:p w14:paraId="09668C4E">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净资产</w:t>
            </w:r>
          </w:p>
        </w:tc>
        <w:tc>
          <w:tcPr>
            <w:tcW w:w="2601" w:type="dxa"/>
            <w:tcBorders>
              <w:top w:val="single" w:color="auto" w:sz="4" w:space="0"/>
              <w:left w:val="single" w:color="auto" w:sz="4" w:space="0"/>
              <w:bottom w:val="single" w:color="auto" w:sz="4" w:space="0"/>
              <w:right w:val="single" w:color="auto" w:sz="4" w:space="0"/>
            </w:tcBorders>
            <w:noWrap w:val="0"/>
            <w:vAlign w:val="top"/>
          </w:tcPr>
          <w:p w14:paraId="36551401">
            <w:pPr>
              <w:pStyle w:val="183"/>
              <w:spacing w:line="400" w:lineRule="exact"/>
              <w:ind w:firstLine="194"/>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万元</w:t>
            </w:r>
          </w:p>
        </w:tc>
      </w:tr>
      <w:tr w14:paraId="7E9B5EA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32E27EA2">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20</w:t>
            </w:r>
            <w:r>
              <w:rPr>
                <w:rFonts w:ascii="宋体" w:hAnsi="宋体" w:eastAsia="宋体"/>
                <w:sz w:val="24"/>
                <w:highlight w:val="none"/>
              </w:rPr>
              <w:t>2</w:t>
            </w:r>
            <w:r>
              <w:rPr>
                <w:rFonts w:hint="eastAsia" w:ascii="宋体" w:hAnsi="宋体"/>
                <w:sz w:val="24"/>
                <w:highlight w:val="none"/>
                <w:lang w:val="en-US" w:eastAsia="zh-CN"/>
              </w:rPr>
              <w:t>5</w:t>
            </w:r>
            <w:r>
              <w:rPr>
                <w:rFonts w:hint="eastAsia" w:ascii="宋体" w:hAnsi="宋体" w:eastAsia="宋体"/>
                <w:sz w:val="24"/>
                <w:highlight w:val="none"/>
              </w:rPr>
              <w:t>年12月股东权益</w:t>
            </w:r>
          </w:p>
        </w:tc>
        <w:tc>
          <w:tcPr>
            <w:tcW w:w="2110" w:type="dxa"/>
            <w:tcBorders>
              <w:top w:val="single" w:color="auto" w:sz="4" w:space="0"/>
              <w:left w:val="single" w:color="auto" w:sz="4" w:space="0"/>
              <w:bottom w:val="single" w:color="auto" w:sz="4" w:space="0"/>
              <w:right w:val="single" w:color="auto" w:sz="4" w:space="0"/>
            </w:tcBorders>
            <w:noWrap w:val="0"/>
            <w:vAlign w:val="top"/>
          </w:tcPr>
          <w:p w14:paraId="17068D69">
            <w:pPr>
              <w:pStyle w:val="183"/>
              <w:spacing w:line="400" w:lineRule="exact"/>
              <w:ind w:firstLine="194"/>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p>
        </w:tc>
        <w:tc>
          <w:tcPr>
            <w:tcW w:w="1906" w:type="dxa"/>
            <w:gridSpan w:val="2"/>
            <w:tcBorders>
              <w:top w:val="single" w:color="auto" w:sz="4" w:space="0"/>
              <w:left w:val="single" w:color="auto" w:sz="4" w:space="0"/>
              <w:bottom w:val="single" w:color="auto" w:sz="4" w:space="0"/>
              <w:right w:val="single" w:color="auto" w:sz="4" w:space="0"/>
            </w:tcBorders>
            <w:noWrap w:val="0"/>
            <w:vAlign w:val="top"/>
          </w:tcPr>
          <w:p w14:paraId="12B6E01D">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20</w:t>
            </w:r>
            <w:r>
              <w:rPr>
                <w:rFonts w:ascii="宋体" w:hAnsi="宋体" w:eastAsia="宋体"/>
                <w:sz w:val="24"/>
                <w:highlight w:val="none"/>
              </w:rPr>
              <w:t>2</w:t>
            </w:r>
            <w:r>
              <w:rPr>
                <w:rFonts w:hint="eastAsia" w:ascii="宋体" w:hAnsi="宋体"/>
                <w:sz w:val="24"/>
                <w:highlight w:val="none"/>
                <w:lang w:val="en-US" w:eastAsia="zh-CN"/>
              </w:rPr>
              <w:t>5</w:t>
            </w:r>
            <w:r>
              <w:rPr>
                <w:rFonts w:hint="eastAsia" w:ascii="宋体" w:hAnsi="宋体" w:eastAsia="宋体"/>
                <w:sz w:val="24"/>
                <w:highlight w:val="none"/>
              </w:rPr>
              <w:t>年业务收入</w:t>
            </w:r>
          </w:p>
        </w:tc>
        <w:tc>
          <w:tcPr>
            <w:tcW w:w="2601" w:type="dxa"/>
            <w:tcBorders>
              <w:top w:val="single" w:color="auto" w:sz="4" w:space="0"/>
              <w:left w:val="single" w:color="auto" w:sz="4" w:space="0"/>
              <w:bottom w:val="single" w:color="auto" w:sz="4" w:space="0"/>
              <w:right w:val="single" w:color="auto" w:sz="4" w:space="0"/>
            </w:tcBorders>
            <w:noWrap w:val="0"/>
            <w:vAlign w:val="top"/>
          </w:tcPr>
          <w:p w14:paraId="39468787">
            <w:pPr>
              <w:pStyle w:val="183"/>
              <w:spacing w:line="400" w:lineRule="exact"/>
              <w:ind w:firstLine="194"/>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  </w:t>
            </w:r>
            <w:r>
              <w:rPr>
                <w:rFonts w:hint="eastAsia" w:ascii="宋体" w:hAnsi="宋体" w:eastAsia="宋体"/>
                <w:sz w:val="24"/>
                <w:highlight w:val="none"/>
              </w:rPr>
              <w:t>万元</w:t>
            </w:r>
          </w:p>
        </w:tc>
      </w:tr>
      <w:tr w14:paraId="1A7C62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57A28F09">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20</w:t>
            </w:r>
            <w:r>
              <w:rPr>
                <w:rFonts w:ascii="宋体" w:hAnsi="宋体" w:eastAsia="宋体"/>
                <w:sz w:val="24"/>
                <w:highlight w:val="none"/>
              </w:rPr>
              <w:t>2</w:t>
            </w:r>
            <w:r>
              <w:rPr>
                <w:rFonts w:hint="eastAsia" w:ascii="宋体" w:hAnsi="宋体"/>
                <w:sz w:val="24"/>
                <w:highlight w:val="none"/>
                <w:lang w:val="en-US" w:eastAsia="zh-CN"/>
              </w:rPr>
              <w:t>5</w:t>
            </w:r>
            <w:r>
              <w:rPr>
                <w:rFonts w:hint="eastAsia" w:ascii="宋体" w:hAnsi="宋体" w:eastAsia="宋体"/>
                <w:sz w:val="24"/>
                <w:highlight w:val="none"/>
              </w:rPr>
              <w:t>年实现利润</w:t>
            </w:r>
          </w:p>
        </w:tc>
        <w:tc>
          <w:tcPr>
            <w:tcW w:w="2110" w:type="dxa"/>
            <w:tcBorders>
              <w:top w:val="single" w:color="auto" w:sz="4" w:space="0"/>
              <w:left w:val="single" w:color="auto" w:sz="4" w:space="0"/>
              <w:bottom w:val="single" w:color="auto" w:sz="4" w:space="0"/>
              <w:right w:val="single" w:color="auto" w:sz="4" w:space="0"/>
            </w:tcBorders>
            <w:noWrap w:val="0"/>
            <w:vAlign w:val="top"/>
          </w:tcPr>
          <w:p w14:paraId="29C1B011">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万元</w:t>
            </w:r>
          </w:p>
        </w:tc>
        <w:tc>
          <w:tcPr>
            <w:tcW w:w="1906" w:type="dxa"/>
            <w:gridSpan w:val="2"/>
            <w:tcBorders>
              <w:top w:val="single" w:color="auto" w:sz="4" w:space="0"/>
              <w:left w:val="single" w:color="auto" w:sz="4" w:space="0"/>
              <w:bottom w:val="single" w:color="auto" w:sz="4" w:space="0"/>
              <w:right w:val="single" w:color="auto" w:sz="4" w:space="0"/>
            </w:tcBorders>
            <w:noWrap w:val="0"/>
            <w:vAlign w:val="top"/>
          </w:tcPr>
          <w:p w14:paraId="4913CB6C">
            <w:pPr>
              <w:pStyle w:val="183"/>
              <w:spacing w:line="400" w:lineRule="exact"/>
              <w:ind w:firstLine="194"/>
              <w:rPr>
                <w:rFonts w:ascii="宋体" w:hAnsi="宋体" w:eastAsia="宋体"/>
                <w:sz w:val="24"/>
                <w:highlight w:val="none"/>
              </w:rPr>
            </w:pPr>
          </w:p>
        </w:tc>
        <w:tc>
          <w:tcPr>
            <w:tcW w:w="2601" w:type="dxa"/>
            <w:tcBorders>
              <w:top w:val="single" w:color="auto" w:sz="4" w:space="0"/>
              <w:left w:val="single" w:color="auto" w:sz="4" w:space="0"/>
              <w:bottom w:val="single" w:color="auto" w:sz="4" w:space="0"/>
              <w:right w:val="single" w:color="auto" w:sz="4" w:space="0"/>
            </w:tcBorders>
            <w:noWrap w:val="0"/>
            <w:vAlign w:val="top"/>
          </w:tcPr>
          <w:p w14:paraId="5D187537">
            <w:pPr>
              <w:pStyle w:val="183"/>
              <w:spacing w:line="400" w:lineRule="exact"/>
              <w:ind w:firstLine="194"/>
              <w:rPr>
                <w:rFonts w:ascii="宋体" w:hAnsi="宋体" w:eastAsia="宋体"/>
                <w:sz w:val="24"/>
                <w:highlight w:val="none"/>
              </w:rPr>
            </w:pPr>
          </w:p>
        </w:tc>
      </w:tr>
      <w:tr w14:paraId="6BA7E47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auto" w:sz="4" w:space="0"/>
              <w:left w:val="single" w:color="auto" w:sz="4" w:space="0"/>
              <w:bottom w:val="single" w:color="auto" w:sz="4" w:space="0"/>
              <w:right w:val="single" w:color="auto" w:sz="4" w:space="0"/>
            </w:tcBorders>
            <w:noWrap w:val="0"/>
            <w:vAlign w:val="top"/>
          </w:tcPr>
          <w:p w14:paraId="7C8E8FAD">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办公面积</w:t>
            </w:r>
          </w:p>
          <w:p w14:paraId="383F0810">
            <w:pPr>
              <w:pStyle w:val="183"/>
              <w:spacing w:line="400" w:lineRule="exact"/>
              <w:ind w:firstLine="194"/>
              <w:rPr>
                <w:rFonts w:ascii="宋体" w:hAnsi="宋体" w:eastAsia="宋体"/>
                <w:sz w:val="24"/>
                <w:highlight w:val="none"/>
              </w:rPr>
            </w:pPr>
          </w:p>
        </w:tc>
        <w:tc>
          <w:tcPr>
            <w:tcW w:w="2110" w:type="dxa"/>
            <w:tcBorders>
              <w:top w:val="single" w:color="auto" w:sz="4" w:space="0"/>
              <w:left w:val="single" w:color="auto" w:sz="4" w:space="0"/>
              <w:bottom w:val="single" w:color="auto" w:sz="4" w:space="0"/>
              <w:right w:val="single" w:color="auto" w:sz="4" w:space="0"/>
            </w:tcBorders>
            <w:noWrap w:val="0"/>
            <w:vAlign w:val="top"/>
          </w:tcPr>
          <w:p w14:paraId="2ED45388">
            <w:pPr>
              <w:pStyle w:val="183"/>
              <w:spacing w:line="400" w:lineRule="exact"/>
              <w:ind w:firstLine="194"/>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平方米</w:t>
            </w:r>
          </w:p>
        </w:tc>
        <w:tc>
          <w:tcPr>
            <w:tcW w:w="1906" w:type="dxa"/>
            <w:gridSpan w:val="2"/>
            <w:tcBorders>
              <w:top w:val="single" w:color="auto" w:sz="4" w:space="0"/>
              <w:left w:val="single" w:color="auto" w:sz="4" w:space="0"/>
              <w:bottom w:val="single" w:color="auto" w:sz="4" w:space="0"/>
              <w:right w:val="single" w:color="auto" w:sz="4" w:space="0"/>
            </w:tcBorders>
            <w:noWrap w:val="0"/>
            <w:vAlign w:val="top"/>
          </w:tcPr>
          <w:p w14:paraId="7447C5E3">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其中：</w:t>
            </w:r>
          </w:p>
        </w:tc>
        <w:tc>
          <w:tcPr>
            <w:tcW w:w="2601" w:type="dxa"/>
            <w:tcBorders>
              <w:top w:val="single" w:color="auto" w:sz="4" w:space="0"/>
              <w:left w:val="single" w:color="auto" w:sz="4" w:space="0"/>
              <w:bottom w:val="single" w:color="auto" w:sz="4" w:space="0"/>
              <w:right w:val="single" w:color="auto" w:sz="4" w:space="0"/>
            </w:tcBorders>
            <w:noWrap w:val="0"/>
            <w:vAlign w:val="top"/>
          </w:tcPr>
          <w:p w14:paraId="0DFC224F">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自有面积</w:t>
            </w:r>
            <w:r>
              <w:rPr>
                <w:rFonts w:ascii="宋体" w:hAnsi="宋体" w:eastAsia="宋体"/>
                <w:sz w:val="24"/>
                <w:highlight w:val="none"/>
              </w:rPr>
              <w:t xml:space="preserve">    平方米</w:t>
            </w:r>
          </w:p>
          <w:p w14:paraId="4AC13AE1">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承租面积</w:t>
            </w:r>
            <w:r>
              <w:rPr>
                <w:rFonts w:ascii="宋体" w:hAnsi="宋体" w:eastAsia="宋体"/>
                <w:sz w:val="24"/>
                <w:highlight w:val="none"/>
              </w:rPr>
              <w:t xml:space="preserve">    平方米</w:t>
            </w:r>
          </w:p>
        </w:tc>
      </w:tr>
      <w:tr w14:paraId="375128D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4CB24B2C">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单位简历及内设机构情况</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62A8FF2B">
            <w:pPr>
              <w:pStyle w:val="183"/>
              <w:spacing w:line="400" w:lineRule="exact"/>
              <w:ind w:firstLine="194"/>
              <w:rPr>
                <w:rFonts w:ascii="宋体" w:hAnsi="宋体" w:eastAsia="宋体"/>
                <w:sz w:val="24"/>
                <w:highlight w:val="none"/>
              </w:rPr>
            </w:pPr>
          </w:p>
        </w:tc>
      </w:tr>
      <w:tr w14:paraId="1690B6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376AF9E7">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单位优势及特长</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6353B043">
            <w:pPr>
              <w:pStyle w:val="183"/>
              <w:spacing w:line="400" w:lineRule="exact"/>
              <w:ind w:firstLine="194"/>
              <w:rPr>
                <w:rFonts w:ascii="宋体" w:hAnsi="宋体" w:eastAsia="宋体"/>
                <w:sz w:val="24"/>
                <w:highlight w:val="none"/>
              </w:rPr>
            </w:pPr>
          </w:p>
        </w:tc>
      </w:tr>
      <w:tr w14:paraId="6BC8D22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1B4FD6C8">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近三年来完成或正在履行的重大合同情况</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2B35ABF9">
            <w:pPr>
              <w:pStyle w:val="183"/>
              <w:spacing w:line="400" w:lineRule="exact"/>
              <w:ind w:firstLine="194"/>
              <w:rPr>
                <w:rFonts w:ascii="宋体" w:hAnsi="宋体" w:eastAsia="宋体"/>
                <w:sz w:val="24"/>
                <w:highlight w:val="none"/>
              </w:rPr>
            </w:pPr>
          </w:p>
        </w:tc>
      </w:tr>
      <w:tr w14:paraId="47CA9DD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0ABACE39">
            <w:pPr>
              <w:pStyle w:val="183"/>
              <w:spacing w:line="400" w:lineRule="exact"/>
              <w:ind w:firstLine="194"/>
              <w:rPr>
                <w:rFonts w:ascii="宋体" w:hAnsi="宋体" w:eastAsia="宋体"/>
                <w:sz w:val="24"/>
                <w:highlight w:val="none"/>
              </w:rPr>
            </w:pPr>
            <w:r>
              <w:rPr>
                <w:rFonts w:hint="eastAsia" w:ascii="宋体" w:hAnsi="宋体" w:eastAsia="宋体"/>
                <w:bCs/>
                <w:sz w:val="24"/>
                <w:highlight w:val="none"/>
              </w:rPr>
              <w:t>近三年来受行业主管部门考核评价及业主评价意见</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5F71C684">
            <w:pPr>
              <w:pStyle w:val="183"/>
              <w:spacing w:line="400" w:lineRule="exact"/>
              <w:ind w:firstLine="194"/>
              <w:rPr>
                <w:rFonts w:ascii="宋体" w:hAnsi="宋体" w:eastAsia="宋体"/>
                <w:sz w:val="24"/>
                <w:highlight w:val="none"/>
              </w:rPr>
            </w:pPr>
          </w:p>
        </w:tc>
      </w:tr>
      <w:tr w14:paraId="75CF23A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07A86BA8">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最近</w:t>
            </w:r>
            <w:r>
              <w:rPr>
                <w:rFonts w:ascii="宋体" w:hAnsi="宋体" w:eastAsia="宋体"/>
                <w:sz w:val="24"/>
                <w:highlight w:val="none"/>
              </w:rPr>
              <w:t>3年内有无因</w:t>
            </w:r>
            <w:r>
              <w:rPr>
                <w:rFonts w:hint="eastAsia" w:ascii="宋体" w:hAnsi="宋体" w:eastAsia="宋体"/>
                <w:sz w:val="24"/>
                <w:highlight w:val="none"/>
              </w:rPr>
              <w:t>违纪</w:t>
            </w:r>
            <w:r>
              <w:rPr>
                <w:rFonts w:hint="eastAsia" w:ascii="宋体" w:hAnsi="宋体"/>
                <w:sz w:val="24"/>
                <w:highlight w:val="none"/>
                <w:lang w:eastAsia="zh-CN"/>
              </w:rPr>
              <w:t>或</w:t>
            </w:r>
            <w:r>
              <w:rPr>
                <w:rFonts w:ascii="宋体" w:hAnsi="宋体" w:eastAsia="宋体"/>
                <w:sz w:val="24"/>
                <w:highlight w:val="none"/>
              </w:rPr>
              <w:t>其他原因被投诉或起诉的情况及说明</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3AAF30F1">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（包括解决方式和结果）</w:t>
            </w:r>
          </w:p>
        </w:tc>
      </w:tr>
      <w:tr w14:paraId="1A80171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579AF57E">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最近</w:t>
            </w:r>
            <w:r>
              <w:rPr>
                <w:rFonts w:ascii="宋体" w:hAnsi="宋体" w:eastAsia="宋体"/>
                <w:sz w:val="24"/>
                <w:highlight w:val="none"/>
              </w:rPr>
              <w:t>3年内主要负责人有无因经济犯罪被司法机关追究的情况及说明</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68F9A573">
            <w:pPr>
              <w:spacing w:line="360" w:lineRule="auto"/>
              <w:ind w:firstLine="194"/>
              <w:rPr>
                <w:rFonts w:ascii="宋体" w:hAnsi="宋体" w:eastAsia="宋体"/>
                <w:sz w:val="24"/>
                <w:highlight w:val="none"/>
              </w:rPr>
            </w:pPr>
          </w:p>
        </w:tc>
      </w:tr>
      <w:tr w14:paraId="7DBD95B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tcBorders>
              <w:top w:val="single" w:color="auto" w:sz="4" w:space="0"/>
              <w:left w:val="single" w:color="auto" w:sz="4" w:space="0"/>
              <w:bottom w:val="single" w:color="auto" w:sz="4" w:space="0"/>
              <w:right w:val="single" w:color="auto" w:sz="4" w:space="0"/>
            </w:tcBorders>
            <w:noWrap w:val="0"/>
            <w:vAlign w:val="top"/>
          </w:tcPr>
          <w:p w14:paraId="284E9D14">
            <w:pPr>
              <w:pStyle w:val="183"/>
              <w:spacing w:line="400" w:lineRule="exact"/>
              <w:ind w:firstLine="194"/>
              <w:rPr>
                <w:rFonts w:ascii="宋体" w:hAnsi="宋体" w:eastAsia="宋体"/>
                <w:sz w:val="24"/>
                <w:highlight w:val="none"/>
              </w:rPr>
            </w:pPr>
            <w:r>
              <w:rPr>
                <w:rFonts w:hint="eastAsia" w:ascii="宋体" w:hAnsi="宋体" w:eastAsia="宋体"/>
                <w:sz w:val="24"/>
                <w:highlight w:val="none"/>
              </w:rPr>
              <w:t>其他需要说明的情况</w:t>
            </w:r>
          </w:p>
        </w:tc>
        <w:tc>
          <w:tcPr>
            <w:tcW w:w="4507" w:type="dxa"/>
            <w:gridSpan w:val="3"/>
            <w:tcBorders>
              <w:top w:val="single" w:color="auto" w:sz="4" w:space="0"/>
              <w:left w:val="single" w:color="auto" w:sz="4" w:space="0"/>
              <w:bottom w:val="single" w:color="auto" w:sz="4" w:space="0"/>
              <w:right w:val="single" w:color="auto" w:sz="4" w:space="0"/>
            </w:tcBorders>
            <w:noWrap w:val="0"/>
            <w:vAlign w:val="top"/>
          </w:tcPr>
          <w:p w14:paraId="5C0A117C">
            <w:pPr>
              <w:pStyle w:val="183"/>
              <w:spacing w:line="400" w:lineRule="exact"/>
              <w:ind w:firstLine="194"/>
              <w:rPr>
                <w:rFonts w:ascii="宋体" w:hAnsi="宋体" w:eastAsia="宋体"/>
                <w:sz w:val="24"/>
                <w:highlight w:val="none"/>
              </w:rPr>
            </w:pPr>
          </w:p>
        </w:tc>
      </w:tr>
    </w:tbl>
    <w:p w14:paraId="777C7CEC">
      <w:pPr>
        <w:pStyle w:val="183"/>
        <w:ind w:firstLine="194"/>
        <w:rPr>
          <w:rFonts w:hint="eastAsia" w:ascii="宋体" w:hAnsi="宋体" w:eastAsia="宋体"/>
          <w:sz w:val="24"/>
          <w:highlight w:val="none"/>
        </w:rPr>
      </w:pPr>
      <w:r>
        <w:rPr>
          <w:rFonts w:hint="eastAsia" w:ascii="宋体" w:hAnsi="宋体" w:eastAsia="宋体"/>
          <w:sz w:val="24"/>
          <w:highlight w:val="none"/>
        </w:rPr>
        <w:t>注：本表可以扩展，供应商应当提供上一年度</w:t>
      </w:r>
      <w:r>
        <w:rPr>
          <w:rFonts w:hint="eastAsia" w:ascii="宋体" w:hAnsi="宋体" w:eastAsia="宋体"/>
          <w:sz w:val="24"/>
          <w:szCs w:val="24"/>
          <w:highlight w:val="none"/>
        </w:rPr>
        <w:t>财务状况审计报告</w:t>
      </w:r>
      <w:r>
        <w:rPr>
          <w:rFonts w:hint="eastAsia" w:ascii="宋体" w:hAnsi="宋体" w:eastAsia="宋体"/>
          <w:sz w:val="24"/>
          <w:highlight w:val="none"/>
        </w:rPr>
        <w:t>作为证据或支撑文件。</w:t>
      </w:r>
    </w:p>
    <w:p w14:paraId="0A73B7F6">
      <w:pPr>
        <w:ind w:firstLine="194"/>
        <w:rPr>
          <w:rFonts w:hint="eastAsia" w:ascii="宋体" w:hAnsi="宋体" w:eastAsia="宋体"/>
          <w:sz w:val="24"/>
          <w:highlight w:val="none"/>
        </w:rPr>
      </w:pPr>
    </w:p>
    <w:p w14:paraId="5A7ABF6C">
      <w:pPr>
        <w:ind w:firstLine="194"/>
        <w:jc w:val="center"/>
        <w:rPr>
          <w:rFonts w:hint="eastAsia" w:ascii="宋体" w:hAnsi="宋体" w:eastAsia="宋体"/>
          <w:sz w:val="24"/>
          <w:highlight w:val="none"/>
        </w:rPr>
      </w:pPr>
    </w:p>
    <w:p w14:paraId="1E3CA624">
      <w:pPr>
        <w:ind w:firstLine="194"/>
        <w:jc w:val="center"/>
        <w:rPr>
          <w:rFonts w:hint="eastAsia" w:ascii="宋体" w:hAnsi="宋体" w:eastAsia="宋体"/>
          <w:sz w:val="24"/>
          <w:highlight w:val="none"/>
        </w:rPr>
      </w:pPr>
    </w:p>
    <w:p w14:paraId="2B1A2F14">
      <w:pPr>
        <w:ind w:firstLine="194"/>
        <w:jc w:val="center"/>
        <w:rPr>
          <w:rFonts w:hint="eastAsia" w:ascii="宋体" w:hAnsi="宋体" w:eastAsia="宋体"/>
          <w:sz w:val="24"/>
          <w:highlight w:val="none"/>
        </w:rPr>
      </w:pPr>
    </w:p>
    <w:p w14:paraId="297F42C3">
      <w:pPr>
        <w:ind w:firstLine="194"/>
        <w:jc w:val="center"/>
        <w:rPr>
          <w:rFonts w:hint="eastAsia" w:ascii="宋体" w:hAnsi="宋体" w:eastAsia="宋体"/>
          <w:sz w:val="24"/>
          <w:highlight w:val="none"/>
        </w:rPr>
      </w:pPr>
    </w:p>
    <w:p w14:paraId="3BEC2B67">
      <w:pPr>
        <w:ind w:firstLine="194"/>
        <w:jc w:val="center"/>
        <w:rPr>
          <w:rFonts w:hint="eastAsia" w:ascii="宋体" w:hAnsi="宋体" w:eastAsia="宋体"/>
          <w:sz w:val="24"/>
          <w:highlight w:val="none"/>
        </w:rPr>
      </w:pPr>
    </w:p>
    <w:p w14:paraId="5CAA3A99">
      <w:pPr>
        <w:spacing w:line="360" w:lineRule="auto"/>
        <w:jc w:val="center"/>
        <w:outlineLvl w:val="0"/>
        <w:rPr>
          <w:rFonts w:ascii="宋体" w:hAnsi="宋体" w:eastAsia="宋体"/>
          <w:b/>
          <w:sz w:val="30"/>
          <w:szCs w:val="30"/>
          <w:highlight w:val="none"/>
        </w:rPr>
      </w:pPr>
      <w:r>
        <w:rPr>
          <w:rFonts w:hint="eastAsia" w:ascii="宋体" w:hAnsi="宋体" w:eastAsia="宋体"/>
          <w:b/>
          <w:sz w:val="30"/>
          <w:szCs w:val="30"/>
          <w:highlight w:val="none"/>
        </w:rPr>
        <w:t>（</w:t>
      </w:r>
      <w:r>
        <w:rPr>
          <w:rFonts w:hint="eastAsia" w:ascii="宋体" w:hAnsi="宋体" w:eastAsia="宋体"/>
          <w:b/>
          <w:sz w:val="30"/>
          <w:szCs w:val="30"/>
          <w:highlight w:val="none"/>
          <w:lang w:val="en-US" w:eastAsia="zh-CN"/>
        </w:rPr>
        <w:t>七</w:t>
      </w:r>
      <w:r>
        <w:rPr>
          <w:rFonts w:hint="eastAsia" w:ascii="宋体" w:hAnsi="宋体" w:eastAsia="宋体"/>
          <w:b/>
          <w:sz w:val="30"/>
          <w:szCs w:val="30"/>
          <w:highlight w:val="none"/>
        </w:rPr>
        <w:t>）响应函（格式）</w:t>
      </w:r>
    </w:p>
    <w:p w14:paraId="098E11EF">
      <w:pPr>
        <w:spacing w:line="360" w:lineRule="auto"/>
        <w:rPr>
          <w:rFonts w:hint="eastAsia" w:ascii="宋体" w:hAnsi="宋体"/>
          <w:bCs/>
          <w:color w:val="000000"/>
          <w:sz w:val="24"/>
          <w:highlight w:val="none"/>
        </w:rPr>
      </w:pPr>
      <w:r>
        <w:rPr>
          <w:rFonts w:hint="eastAsia" w:ascii="宋体" w:hAnsi="宋体"/>
          <w:bCs/>
          <w:color w:val="000000"/>
          <w:sz w:val="24"/>
          <w:highlight w:val="none"/>
        </w:rPr>
        <w:t>致</w:t>
      </w:r>
      <w:r>
        <w:rPr>
          <w:rFonts w:hint="eastAsia" w:ascii="宋体" w:hAnsi="宋体"/>
          <w:bCs/>
          <w:color w:val="000000"/>
          <w:sz w:val="24"/>
          <w:highlight w:val="none"/>
          <w:lang w:eastAsia="zh-CN"/>
        </w:rPr>
        <w:t>江苏比木工程项目管理有限公司</w:t>
      </w:r>
      <w:r>
        <w:rPr>
          <w:rFonts w:hint="eastAsia" w:ascii="宋体" w:hAnsi="宋体"/>
          <w:bCs/>
          <w:color w:val="000000"/>
          <w:sz w:val="24"/>
          <w:highlight w:val="none"/>
        </w:rPr>
        <w:t>：</w:t>
      </w:r>
    </w:p>
    <w:p w14:paraId="1572430B">
      <w:pPr>
        <w:spacing w:line="360" w:lineRule="auto"/>
        <w:ind w:firstLine="480"/>
        <w:rPr>
          <w:rFonts w:hint="eastAsia" w:ascii="宋体" w:hAnsi="宋体"/>
          <w:b/>
          <w:sz w:val="24"/>
          <w:highlight w:val="none"/>
        </w:rPr>
      </w:pPr>
      <w:r>
        <w:rPr>
          <w:rFonts w:hint="eastAsia" w:ascii="宋体" w:hAnsi="宋体"/>
          <w:sz w:val="24"/>
          <w:highlight w:val="none"/>
        </w:rPr>
        <w:t>一、根据已收到的采购编号为</w:t>
      </w:r>
      <w:r>
        <w:rPr>
          <w:rFonts w:hint="eastAsia" w:ascii="宋体" w:hAnsi="宋体"/>
          <w:sz w:val="24"/>
          <w:highlight w:val="none"/>
          <w:u w:val="single"/>
        </w:rPr>
        <w:t xml:space="preserve">             </w:t>
      </w:r>
      <w:r>
        <w:rPr>
          <w:rFonts w:hint="eastAsia" w:ascii="宋体" w:hAnsi="宋体"/>
          <w:sz w:val="24"/>
          <w:highlight w:val="none"/>
        </w:rPr>
        <w:t>的</w:t>
      </w:r>
      <w:r>
        <w:rPr>
          <w:rFonts w:hint="eastAsia" w:ascii="宋体" w:hAnsi="宋体"/>
          <w:b/>
          <w:sz w:val="24"/>
          <w:highlight w:val="none"/>
          <w:u w:val="single"/>
        </w:rPr>
        <w:t xml:space="preserve">    （采购项目名称 ）   </w:t>
      </w:r>
      <w:r>
        <w:rPr>
          <w:rFonts w:hint="eastAsia" w:ascii="宋体" w:hAnsi="宋体"/>
          <w:sz w:val="24"/>
          <w:highlight w:val="none"/>
        </w:rPr>
        <w:t>的竞争性磋商文件，遵照国家法律法规和规章的有关规定，我方经过踏勘现场和对采购文件等所有文件的研究后，我方响应采购公告及采购文件的所有条款，并兹以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的价格，按磋商文件中的要求、技术规范的条件完成本采购项目的工作。</w:t>
      </w:r>
    </w:p>
    <w:p w14:paraId="2A0BD44F">
      <w:pPr>
        <w:widowControl/>
        <w:spacing w:before="4" w:line="360" w:lineRule="auto"/>
        <w:ind w:firstLine="480"/>
        <w:rPr>
          <w:rFonts w:hint="eastAsia" w:ascii="宋体" w:hAnsi="宋体"/>
          <w:sz w:val="24"/>
          <w:highlight w:val="none"/>
        </w:rPr>
      </w:pPr>
      <w:r>
        <w:rPr>
          <w:rFonts w:hint="eastAsia" w:ascii="宋体" w:hAnsi="宋体"/>
          <w:sz w:val="24"/>
          <w:highlight w:val="none"/>
        </w:rPr>
        <w:t>二、我方愿意提供招标代理公司在磋商文件中要求的文件、资料。</w:t>
      </w:r>
    </w:p>
    <w:p w14:paraId="132D4F54">
      <w:pPr>
        <w:tabs>
          <w:tab w:val="left" w:pos="525"/>
          <w:tab w:val="left" w:pos="945"/>
        </w:tabs>
        <w:spacing w:line="360" w:lineRule="auto"/>
        <w:ind w:firstLine="480"/>
        <w:rPr>
          <w:rFonts w:ascii="宋体" w:hAnsi="宋体"/>
          <w:bCs/>
          <w:sz w:val="24"/>
          <w:highlight w:val="none"/>
        </w:rPr>
      </w:pPr>
      <w:r>
        <w:rPr>
          <w:rFonts w:hint="eastAsia" w:ascii="宋体" w:hAnsi="宋体"/>
          <w:sz w:val="24"/>
          <w:highlight w:val="none"/>
        </w:rPr>
        <w:t>三、我方同意按磋商文件中的规定，本响应文件报价的有效期限为磋商之日起90天。</w:t>
      </w:r>
    </w:p>
    <w:p w14:paraId="53A7AA4A">
      <w:pPr>
        <w:spacing w:line="360" w:lineRule="auto"/>
        <w:ind w:firstLine="480"/>
        <w:rPr>
          <w:rFonts w:ascii="宋体" w:hAnsi="宋体"/>
          <w:sz w:val="24"/>
          <w:highlight w:val="none"/>
        </w:rPr>
      </w:pPr>
      <w:r>
        <w:rPr>
          <w:rFonts w:hint="eastAsia" w:ascii="宋体" w:hAnsi="宋体"/>
          <w:sz w:val="24"/>
          <w:highlight w:val="none"/>
        </w:rPr>
        <w:t>四、如果我方的响应文件被接受，我方将履行磋商文件中规定的每一项要求，按期、按质、按量，完成交货任务。</w:t>
      </w:r>
    </w:p>
    <w:p w14:paraId="3F27D5E1">
      <w:pPr>
        <w:spacing w:line="360" w:lineRule="auto"/>
        <w:ind w:firstLine="480"/>
        <w:rPr>
          <w:rFonts w:ascii="宋体" w:hAnsi="宋体"/>
          <w:sz w:val="24"/>
          <w:highlight w:val="none"/>
        </w:rPr>
      </w:pPr>
      <w:r>
        <w:rPr>
          <w:rFonts w:hint="eastAsia" w:ascii="宋体" w:hAnsi="宋体"/>
          <w:sz w:val="24"/>
          <w:highlight w:val="none"/>
        </w:rPr>
        <w:t>五、我方认为你们有权决定成交供应商。</w:t>
      </w:r>
    </w:p>
    <w:p w14:paraId="47CAFD1E">
      <w:pPr>
        <w:spacing w:line="360" w:lineRule="auto"/>
        <w:ind w:firstLine="480"/>
        <w:rPr>
          <w:rFonts w:ascii="宋体" w:hAnsi="宋体"/>
          <w:sz w:val="24"/>
          <w:highlight w:val="none"/>
        </w:rPr>
      </w:pPr>
      <w:r>
        <w:rPr>
          <w:rFonts w:hint="eastAsia" w:ascii="宋体" w:hAnsi="宋体"/>
          <w:sz w:val="24"/>
          <w:highlight w:val="none"/>
        </w:rPr>
        <w:t>六、我方愿意遵守《中华人民共和国政府采购法》，并</w:t>
      </w:r>
      <w:r>
        <w:rPr>
          <w:rFonts w:hint="eastAsia" w:ascii="宋体" w:hAnsi="宋体"/>
          <w:sz w:val="24"/>
          <w:highlight w:val="none"/>
          <w:lang w:eastAsia="zh-CN"/>
        </w:rPr>
        <w:t>按照《中华人民共和国</w:t>
      </w:r>
      <w:r>
        <w:rPr>
          <w:rFonts w:hint="eastAsia" w:ascii="宋体" w:hAnsi="宋体"/>
          <w:sz w:val="24"/>
          <w:highlight w:val="none"/>
        </w:rPr>
        <w:t>民法典》和合同条款履行自己的全部责任。在合同履行过程中，双方如有争议，由双方协调解决。如协商不能解决，双方可向无锡仲裁委员会按其仲裁规则申请仲裁。</w:t>
      </w:r>
    </w:p>
    <w:p w14:paraId="56574A6C">
      <w:pPr>
        <w:spacing w:line="360" w:lineRule="auto"/>
        <w:ind w:firstLine="480"/>
        <w:rPr>
          <w:rFonts w:ascii="宋体" w:hAnsi="宋体"/>
          <w:sz w:val="24"/>
          <w:highlight w:val="none"/>
        </w:rPr>
      </w:pPr>
      <w:r>
        <w:rPr>
          <w:rFonts w:hint="eastAsia" w:ascii="宋体" w:hAnsi="宋体"/>
          <w:sz w:val="24"/>
          <w:highlight w:val="none"/>
        </w:rPr>
        <w:t>七、我方认可并保证遵守磋商文件的所有规定，放弃对磋商文件提出质疑的权利。</w:t>
      </w:r>
    </w:p>
    <w:p w14:paraId="4CF3BBB7">
      <w:pPr>
        <w:spacing w:line="360" w:lineRule="auto"/>
        <w:ind w:firstLine="480"/>
        <w:rPr>
          <w:rFonts w:ascii="宋体" w:hAnsi="宋体"/>
          <w:sz w:val="24"/>
          <w:highlight w:val="none"/>
        </w:rPr>
      </w:pPr>
      <w:r>
        <w:rPr>
          <w:rFonts w:hint="eastAsia" w:ascii="宋体" w:hAnsi="宋体"/>
          <w:sz w:val="24"/>
          <w:highlight w:val="none"/>
        </w:rPr>
        <w:t>八、我方如无不可抗力，又未履行磋商文件、响应文件合同条款的，一经查实，我方愿意赔偿由此而造成的一切损失，并同意接受按磋商文件的相关要求对我方进行的处理。</w:t>
      </w:r>
    </w:p>
    <w:p w14:paraId="37A381F5">
      <w:pPr>
        <w:widowControl/>
        <w:spacing w:before="4" w:line="360" w:lineRule="auto"/>
        <w:rPr>
          <w:rFonts w:ascii="宋体" w:hAnsi="宋体"/>
          <w:sz w:val="24"/>
          <w:highlight w:val="none"/>
        </w:rPr>
      </w:pPr>
      <w:r>
        <w:rPr>
          <w:rFonts w:hint="eastAsia" w:ascii="宋体" w:hAnsi="宋体"/>
          <w:sz w:val="24"/>
          <w:highlight w:val="none"/>
        </w:rPr>
        <w:t>供应商：（盖章）</w:t>
      </w:r>
    </w:p>
    <w:p w14:paraId="76722437">
      <w:pPr>
        <w:widowControl/>
        <w:spacing w:before="4" w:line="360" w:lineRule="auto"/>
        <w:rPr>
          <w:rFonts w:ascii="宋体" w:hAnsi="宋体"/>
          <w:sz w:val="24"/>
          <w:highlight w:val="none"/>
        </w:rPr>
      </w:pPr>
      <w:r>
        <w:rPr>
          <w:rFonts w:hint="eastAsia" w:ascii="宋体" w:hAnsi="宋体"/>
          <w:sz w:val="24"/>
          <w:highlight w:val="none"/>
        </w:rPr>
        <w:t>法定代表人或委托代理人：（签字或盖章）</w:t>
      </w:r>
    </w:p>
    <w:p w14:paraId="4467B9BE">
      <w:pPr>
        <w:widowControl/>
        <w:spacing w:before="4" w:line="360" w:lineRule="auto"/>
        <w:rPr>
          <w:rFonts w:ascii="宋体" w:hAnsi="宋体"/>
          <w:sz w:val="24"/>
          <w:highlight w:val="none"/>
        </w:rPr>
      </w:pPr>
      <w:r>
        <w:rPr>
          <w:rFonts w:hint="eastAsia" w:ascii="宋体" w:hAnsi="宋体"/>
          <w:sz w:val="24"/>
          <w:highlight w:val="none"/>
        </w:rPr>
        <w:t>电话：                   传真：               地址：                   邮编：</w:t>
      </w:r>
    </w:p>
    <w:p w14:paraId="4976CCDA">
      <w:pPr>
        <w:widowControl/>
        <w:spacing w:before="4" w:line="360" w:lineRule="auto"/>
        <w:rPr>
          <w:rFonts w:ascii="宋体" w:hAnsi="宋体"/>
          <w:sz w:val="24"/>
          <w:highlight w:val="none"/>
        </w:rPr>
      </w:pPr>
      <w:r>
        <w:rPr>
          <w:rFonts w:hint="eastAsia" w:ascii="宋体" w:hAnsi="宋体"/>
          <w:sz w:val="24"/>
          <w:highlight w:val="none"/>
        </w:rPr>
        <w:t>开户名称：               开户银行：                 开户账号：</w:t>
      </w:r>
    </w:p>
    <w:p w14:paraId="098F3A14">
      <w:pPr>
        <w:spacing w:line="400" w:lineRule="exact"/>
        <w:jc w:val="center"/>
        <w:outlineLvl w:val="0"/>
        <w:rPr>
          <w:rFonts w:hint="eastAsia" w:ascii="宋体" w:hAnsi="宋体" w:eastAsia="宋体"/>
          <w:b/>
          <w:sz w:val="32"/>
          <w:szCs w:val="32"/>
          <w:highlight w:val="none"/>
        </w:rPr>
      </w:pPr>
    </w:p>
    <w:p w14:paraId="71DFF542">
      <w:pPr>
        <w:spacing w:line="400" w:lineRule="exact"/>
        <w:jc w:val="center"/>
        <w:outlineLvl w:val="0"/>
        <w:rPr>
          <w:rFonts w:hint="eastAsia" w:ascii="宋体" w:hAnsi="宋体" w:eastAsia="宋体"/>
          <w:b/>
          <w:sz w:val="32"/>
          <w:szCs w:val="32"/>
          <w:highlight w:val="none"/>
        </w:rPr>
      </w:pPr>
    </w:p>
    <w:p w14:paraId="27C5E513">
      <w:pPr>
        <w:spacing w:line="400" w:lineRule="exact"/>
        <w:jc w:val="center"/>
        <w:outlineLvl w:val="0"/>
        <w:rPr>
          <w:rFonts w:hint="eastAsia" w:ascii="宋体" w:hAnsi="宋体" w:eastAsia="宋体"/>
          <w:b/>
          <w:sz w:val="32"/>
          <w:szCs w:val="32"/>
          <w:highlight w:val="none"/>
        </w:rPr>
      </w:pPr>
    </w:p>
    <w:p w14:paraId="0976AEBD">
      <w:pPr>
        <w:spacing w:line="400" w:lineRule="exact"/>
        <w:jc w:val="center"/>
        <w:outlineLvl w:val="0"/>
        <w:rPr>
          <w:rFonts w:hint="eastAsia" w:ascii="宋体" w:hAnsi="宋体" w:eastAsia="宋体"/>
          <w:b/>
          <w:sz w:val="32"/>
          <w:szCs w:val="32"/>
          <w:highlight w:val="none"/>
        </w:rPr>
      </w:pPr>
    </w:p>
    <w:p w14:paraId="28BFAEF9">
      <w:pPr>
        <w:spacing w:line="400" w:lineRule="exact"/>
        <w:jc w:val="center"/>
        <w:outlineLvl w:val="0"/>
        <w:rPr>
          <w:rFonts w:hint="eastAsia" w:ascii="宋体" w:hAnsi="宋体" w:eastAsia="宋体"/>
          <w:b/>
          <w:sz w:val="32"/>
          <w:szCs w:val="32"/>
          <w:highlight w:val="none"/>
        </w:rPr>
      </w:pPr>
    </w:p>
    <w:p w14:paraId="781994B5">
      <w:pPr>
        <w:spacing w:line="400" w:lineRule="exact"/>
        <w:jc w:val="center"/>
        <w:outlineLvl w:val="0"/>
        <w:rPr>
          <w:rFonts w:hint="eastAsia" w:ascii="宋体" w:hAnsi="宋体" w:eastAsia="宋体"/>
          <w:b/>
          <w:sz w:val="32"/>
          <w:szCs w:val="32"/>
          <w:highlight w:val="none"/>
        </w:rPr>
      </w:pPr>
    </w:p>
    <w:p w14:paraId="1D2B4755">
      <w:pPr>
        <w:spacing w:line="400" w:lineRule="exact"/>
        <w:jc w:val="center"/>
        <w:outlineLvl w:val="0"/>
        <w:rPr>
          <w:rFonts w:hint="eastAsia" w:ascii="宋体" w:hAnsi="宋体" w:eastAsia="宋体"/>
          <w:b/>
          <w:sz w:val="32"/>
          <w:szCs w:val="32"/>
          <w:highlight w:val="none"/>
        </w:rPr>
      </w:pPr>
      <w:r>
        <w:rPr>
          <w:rFonts w:hint="eastAsia" w:ascii="宋体" w:hAnsi="宋体" w:eastAsia="宋体"/>
          <w:b/>
          <w:sz w:val="32"/>
          <w:szCs w:val="32"/>
          <w:highlight w:val="none"/>
        </w:rPr>
        <w:t>（</w:t>
      </w:r>
      <w:r>
        <w:rPr>
          <w:rFonts w:hint="eastAsia" w:ascii="宋体" w:hAnsi="宋体" w:eastAsia="宋体"/>
          <w:b/>
          <w:sz w:val="32"/>
          <w:szCs w:val="32"/>
          <w:highlight w:val="none"/>
          <w:lang w:val="en-US" w:eastAsia="zh-CN"/>
        </w:rPr>
        <w:t>八</w:t>
      </w:r>
      <w:r>
        <w:rPr>
          <w:rFonts w:hint="eastAsia" w:ascii="宋体" w:hAnsi="宋体" w:eastAsia="宋体"/>
          <w:b/>
          <w:sz w:val="32"/>
          <w:szCs w:val="32"/>
          <w:highlight w:val="none"/>
        </w:rPr>
        <w:t>）报价一览表（格式）</w:t>
      </w:r>
    </w:p>
    <w:p w14:paraId="293784C8">
      <w:pPr>
        <w:spacing w:line="300" w:lineRule="auto"/>
        <w:jc w:val="center"/>
        <w:rPr>
          <w:rFonts w:hint="eastAsia" w:ascii="宋体" w:hAnsi="宋体" w:eastAsia="宋体"/>
          <w:b/>
          <w:sz w:val="32"/>
          <w:szCs w:val="32"/>
          <w:highlight w:val="none"/>
        </w:rPr>
      </w:pPr>
      <w:r>
        <w:rPr>
          <w:rFonts w:hint="eastAsia" w:ascii="宋体" w:hAnsi="宋体" w:eastAsia="宋体"/>
          <w:b/>
          <w:sz w:val="32"/>
          <w:szCs w:val="32"/>
          <w:highlight w:val="none"/>
        </w:rPr>
        <w:t>报价一览表</w:t>
      </w:r>
    </w:p>
    <w:p w14:paraId="007E8AC5">
      <w:pPr>
        <w:spacing w:line="300" w:lineRule="auto"/>
        <w:rPr>
          <w:rFonts w:hint="eastAsia" w:ascii="宋体" w:hAnsi="宋体"/>
          <w:sz w:val="24"/>
          <w:highlight w:val="none"/>
        </w:rPr>
      </w:pPr>
    </w:p>
    <w:p w14:paraId="34457A89">
      <w:pPr>
        <w:spacing w:line="300" w:lineRule="auto"/>
        <w:rPr>
          <w:rFonts w:hint="eastAsia" w:ascii="宋体" w:hAnsi="宋体"/>
          <w:highlight w:val="none"/>
        </w:rPr>
      </w:pPr>
      <w:r>
        <w:rPr>
          <w:rFonts w:hint="eastAsia" w:ascii="宋体" w:hAnsi="宋体"/>
          <w:sz w:val="24"/>
          <w:highlight w:val="none"/>
        </w:rPr>
        <w:t xml:space="preserve">供应商全称（加盖公章）：  </w:t>
      </w:r>
      <w:r>
        <w:rPr>
          <w:rFonts w:hint="eastAsia" w:ascii="宋体" w:hAnsi="宋体" w:cs="宋体"/>
          <w:sz w:val="24"/>
          <w:szCs w:val="28"/>
          <w:highlight w:val="none"/>
        </w:rPr>
        <w:t xml:space="preserve">                      </w:t>
      </w:r>
      <w:r>
        <w:rPr>
          <w:rFonts w:hint="eastAsia" w:ascii="宋体" w:hAnsi="宋体"/>
          <w:sz w:val="24"/>
          <w:highlight w:val="none"/>
        </w:rPr>
        <w:t>采购编号：</w:t>
      </w:r>
      <w:r>
        <w:rPr>
          <w:rFonts w:hint="eastAsia" w:ascii="宋体" w:hAnsi="宋体"/>
          <w:highlight w:val="none"/>
        </w:rPr>
        <w:t xml:space="preserve"> </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1"/>
        <w:gridCol w:w="5690"/>
      </w:tblGrid>
      <w:tr w14:paraId="3D3D5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3261" w:type="dxa"/>
            <w:noWrap w:val="0"/>
            <w:vAlign w:val="center"/>
          </w:tcPr>
          <w:p w14:paraId="2642C0AF">
            <w:pPr>
              <w:widowControl/>
              <w:jc w:val="center"/>
              <w:rPr>
                <w:rFonts w:hint="eastAsia" w:ascii="宋体" w:hAnsi="宋体" w:cs="宋体"/>
                <w:sz w:val="24"/>
                <w:highlight w:val="none"/>
              </w:rPr>
            </w:pPr>
            <w:r>
              <w:rPr>
                <w:rFonts w:hint="eastAsia" w:ascii="宋体" w:hAnsi="宋体" w:cs="宋体"/>
                <w:sz w:val="24"/>
                <w:highlight w:val="none"/>
              </w:rPr>
              <w:t>项目报价</w:t>
            </w:r>
          </w:p>
          <w:p w14:paraId="6E00771F">
            <w:pPr>
              <w:widowControl/>
              <w:jc w:val="center"/>
              <w:rPr>
                <w:rFonts w:hint="eastAsia" w:ascii="宋体" w:hAnsi="宋体" w:cs="宋体"/>
                <w:sz w:val="24"/>
                <w:highlight w:val="none"/>
              </w:rPr>
            </w:pPr>
            <w:r>
              <w:rPr>
                <w:rFonts w:hint="eastAsia" w:ascii="宋体" w:hAnsi="宋体" w:cs="宋体"/>
                <w:sz w:val="24"/>
                <w:highlight w:val="none"/>
              </w:rPr>
              <w:t>（人民币）</w:t>
            </w:r>
            <w:r>
              <w:rPr>
                <w:rFonts w:hint="eastAsia" w:ascii="宋体" w:hAnsi="宋体" w:cs="宋体"/>
                <w:sz w:val="24"/>
                <w:highlight w:val="none"/>
              </w:rPr>
              <w:tab/>
            </w:r>
            <w:r>
              <w:rPr>
                <w:rFonts w:hint="eastAsia" w:ascii="宋体" w:hAnsi="宋体" w:cs="宋体"/>
                <w:sz w:val="24"/>
                <w:highlight w:val="none"/>
              </w:rPr>
              <w:t xml:space="preserve">           </w:t>
            </w:r>
          </w:p>
        </w:tc>
        <w:tc>
          <w:tcPr>
            <w:tcW w:w="5690" w:type="dxa"/>
            <w:noWrap w:val="0"/>
            <w:vAlign w:val="center"/>
          </w:tcPr>
          <w:p w14:paraId="7DB8CF1C">
            <w:pPr>
              <w:widowControl/>
              <w:rPr>
                <w:rFonts w:hint="eastAsia" w:ascii="宋体" w:hAnsi="宋体" w:cs="宋体"/>
                <w:sz w:val="24"/>
                <w:highlight w:val="none"/>
              </w:rPr>
            </w:pPr>
            <w:r>
              <w:rPr>
                <w:rFonts w:hint="eastAsia" w:ascii="宋体" w:hAnsi="宋体" w:cs="宋体"/>
                <w:sz w:val="24"/>
                <w:highlight w:val="none"/>
              </w:rPr>
              <w:t>大写：</w:t>
            </w:r>
          </w:p>
          <w:p w14:paraId="6F4D2AA1">
            <w:pPr>
              <w:widowControl/>
              <w:jc w:val="left"/>
              <w:rPr>
                <w:rFonts w:hint="eastAsia" w:ascii="宋体" w:hAnsi="宋体" w:cs="宋体"/>
                <w:sz w:val="24"/>
                <w:highlight w:val="none"/>
              </w:rPr>
            </w:pPr>
            <w:r>
              <w:rPr>
                <w:rFonts w:hint="eastAsia" w:ascii="宋体" w:hAnsi="宋体" w:cs="宋体"/>
                <w:sz w:val="24"/>
                <w:highlight w:val="none"/>
              </w:rPr>
              <w:t>小写：</w:t>
            </w:r>
          </w:p>
        </w:tc>
      </w:tr>
      <w:tr w14:paraId="118F7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7E1B8844">
            <w:pPr>
              <w:widowControl/>
              <w:jc w:val="center"/>
              <w:rPr>
                <w:rFonts w:hint="eastAsia" w:ascii="宋体" w:hAnsi="宋体" w:cs="宋体"/>
                <w:sz w:val="24"/>
                <w:highlight w:val="none"/>
              </w:rPr>
            </w:pPr>
            <w:r>
              <w:rPr>
                <w:rFonts w:hint="eastAsia" w:ascii="宋体" w:hAnsi="宋体" w:cs="宋体"/>
                <w:sz w:val="24"/>
                <w:highlight w:val="none"/>
              </w:rPr>
              <w:t>工    期</w:t>
            </w:r>
          </w:p>
        </w:tc>
        <w:tc>
          <w:tcPr>
            <w:tcW w:w="5690" w:type="dxa"/>
            <w:noWrap w:val="0"/>
            <w:vAlign w:val="center"/>
          </w:tcPr>
          <w:p w14:paraId="19DB6573">
            <w:pPr>
              <w:spacing w:line="300" w:lineRule="auto"/>
              <w:rPr>
                <w:rFonts w:hint="eastAsia" w:ascii="宋体" w:hAnsi="宋体" w:cs="宋体"/>
                <w:sz w:val="24"/>
                <w:szCs w:val="28"/>
                <w:highlight w:val="none"/>
              </w:rPr>
            </w:pPr>
          </w:p>
        </w:tc>
      </w:tr>
      <w:tr w14:paraId="6F6EF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0EF5CF47">
            <w:pPr>
              <w:widowControl/>
              <w:jc w:val="center"/>
              <w:rPr>
                <w:rFonts w:hint="eastAsia" w:ascii="宋体" w:hAnsi="宋体" w:cs="宋体"/>
                <w:sz w:val="24"/>
                <w:highlight w:val="none"/>
              </w:rPr>
            </w:pPr>
            <w:r>
              <w:rPr>
                <w:rFonts w:hint="eastAsia" w:ascii="宋体" w:hAnsi="宋体" w:cs="宋体"/>
                <w:sz w:val="24"/>
                <w:highlight w:val="none"/>
              </w:rPr>
              <w:t>质量标准</w:t>
            </w:r>
          </w:p>
        </w:tc>
        <w:tc>
          <w:tcPr>
            <w:tcW w:w="5690" w:type="dxa"/>
            <w:noWrap w:val="0"/>
            <w:vAlign w:val="center"/>
          </w:tcPr>
          <w:p w14:paraId="09A65297">
            <w:pPr>
              <w:spacing w:line="300" w:lineRule="auto"/>
              <w:rPr>
                <w:rFonts w:hint="eastAsia" w:ascii="宋体" w:hAnsi="宋体" w:cs="宋体"/>
                <w:sz w:val="24"/>
                <w:szCs w:val="28"/>
                <w:highlight w:val="none"/>
              </w:rPr>
            </w:pPr>
          </w:p>
        </w:tc>
      </w:tr>
      <w:tr w14:paraId="7A3E0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261" w:type="dxa"/>
            <w:noWrap w:val="0"/>
            <w:vAlign w:val="center"/>
          </w:tcPr>
          <w:p w14:paraId="7A1C9819">
            <w:pPr>
              <w:widowControl/>
              <w:jc w:val="center"/>
              <w:rPr>
                <w:rFonts w:hint="eastAsia" w:ascii="宋体" w:hAnsi="宋体" w:eastAsia="宋体" w:cs="宋体"/>
                <w:sz w:val="24"/>
                <w:highlight w:val="none"/>
                <w:lang w:eastAsia="zh-CN"/>
              </w:rPr>
            </w:pPr>
            <w:r>
              <w:rPr>
                <w:rFonts w:hint="eastAsia" w:ascii="宋体" w:hAnsi="宋体" w:cs="宋体"/>
                <w:sz w:val="24"/>
                <w:highlight w:val="none"/>
              </w:rPr>
              <w:t>项目</w:t>
            </w:r>
            <w:r>
              <w:rPr>
                <w:rFonts w:hint="eastAsia" w:ascii="宋体" w:hAnsi="宋体" w:cs="宋体"/>
                <w:sz w:val="24"/>
                <w:highlight w:val="none"/>
                <w:lang w:val="en-US" w:eastAsia="zh-CN"/>
              </w:rPr>
              <w:t>经理</w:t>
            </w:r>
          </w:p>
        </w:tc>
        <w:tc>
          <w:tcPr>
            <w:tcW w:w="5690" w:type="dxa"/>
            <w:noWrap w:val="0"/>
            <w:vAlign w:val="center"/>
          </w:tcPr>
          <w:p w14:paraId="6B32530F">
            <w:pPr>
              <w:spacing w:line="300" w:lineRule="auto"/>
              <w:rPr>
                <w:rFonts w:hint="eastAsia" w:ascii="宋体" w:hAnsi="宋体" w:cs="宋体"/>
                <w:sz w:val="24"/>
                <w:szCs w:val="28"/>
                <w:highlight w:val="none"/>
              </w:rPr>
            </w:pPr>
          </w:p>
        </w:tc>
      </w:tr>
    </w:tbl>
    <w:p w14:paraId="35529C22">
      <w:pPr>
        <w:spacing w:line="300" w:lineRule="auto"/>
        <w:ind w:firstLine="480"/>
        <w:rPr>
          <w:rFonts w:hint="eastAsia" w:ascii="宋体" w:hAnsi="宋体" w:eastAsia="宋体"/>
          <w:sz w:val="24"/>
          <w:szCs w:val="28"/>
          <w:highlight w:val="none"/>
        </w:rPr>
      </w:pPr>
    </w:p>
    <w:p w14:paraId="7153367A">
      <w:pPr>
        <w:rPr>
          <w:rFonts w:hint="eastAsia" w:ascii="宋体" w:hAnsi="宋体" w:eastAsia="宋体"/>
          <w:sz w:val="24"/>
          <w:highlight w:val="none"/>
        </w:rPr>
      </w:pPr>
      <w:r>
        <w:rPr>
          <w:rFonts w:hint="eastAsia" w:ascii="宋体" w:hAnsi="宋体" w:eastAsia="宋体"/>
          <w:sz w:val="24"/>
          <w:highlight w:val="none"/>
        </w:rPr>
        <w:t>法定代表人或授权代表签字：                          日期：   年   月   日</w:t>
      </w:r>
    </w:p>
    <w:p w14:paraId="19171510">
      <w:pPr>
        <w:rPr>
          <w:rFonts w:hint="eastAsia" w:ascii="宋体" w:hAnsi="宋体" w:eastAsia="宋体"/>
          <w:sz w:val="24"/>
          <w:highlight w:val="none"/>
        </w:rPr>
      </w:pPr>
    </w:p>
    <w:p w14:paraId="18F394AA">
      <w:pPr>
        <w:ind w:firstLine="480"/>
        <w:rPr>
          <w:rFonts w:ascii="宋体" w:hAnsi="宋体" w:eastAsia="宋体"/>
          <w:b/>
          <w:sz w:val="24"/>
          <w:highlight w:val="none"/>
        </w:rPr>
      </w:pPr>
      <w:r>
        <w:rPr>
          <w:rFonts w:hint="eastAsia" w:ascii="宋体" w:hAnsi="宋体" w:eastAsia="宋体"/>
          <w:sz w:val="24"/>
          <w:highlight w:val="none"/>
        </w:rPr>
        <w:t>填写说明：</w:t>
      </w:r>
      <w:r>
        <w:rPr>
          <w:rFonts w:hint="eastAsia" w:ascii="宋体" w:hAnsi="宋体" w:eastAsia="宋体"/>
          <w:b/>
          <w:sz w:val="24"/>
          <w:highlight w:val="none"/>
        </w:rPr>
        <w:t>报价一览表中的内容应与响应函内容一致，否则评标时一律按报价一览表中内容为准，报价一览表中必须盖章或签字。</w:t>
      </w:r>
    </w:p>
    <w:p w14:paraId="3BA69043">
      <w:pPr>
        <w:spacing w:line="500" w:lineRule="exact"/>
        <w:rPr>
          <w:rFonts w:ascii="宋体" w:hAnsi="宋体" w:eastAsia="宋体"/>
          <w:b/>
          <w:sz w:val="24"/>
          <w:highlight w:val="none"/>
        </w:rPr>
      </w:pPr>
    </w:p>
    <w:p w14:paraId="218F9178">
      <w:pPr>
        <w:spacing w:line="500" w:lineRule="exact"/>
        <w:rPr>
          <w:rFonts w:hint="eastAsia" w:ascii="宋体" w:hAnsi="宋体" w:eastAsia="宋体"/>
          <w:b/>
          <w:sz w:val="24"/>
          <w:highlight w:val="none"/>
        </w:rPr>
      </w:pPr>
    </w:p>
    <w:p w14:paraId="2D2BEFD6">
      <w:pPr>
        <w:pStyle w:val="218"/>
        <w:rPr>
          <w:rFonts w:hint="eastAsia" w:ascii="宋体" w:hAnsi="宋体" w:eastAsia="宋体"/>
          <w:b/>
          <w:sz w:val="24"/>
          <w:highlight w:val="none"/>
        </w:rPr>
      </w:pPr>
    </w:p>
    <w:p w14:paraId="0F771B04">
      <w:pPr>
        <w:pStyle w:val="218"/>
        <w:rPr>
          <w:rFonts w:hint="eastAsia" w:ascii="宋体" w:hAnsi="宋体" w:eastAsia="宋体"/>
          <w:b/>
          <w:sz w:val="24"/>
          <w:highlight w:val="none"/>
        </w:rPr>
      </w:pPr>
    </w:p>
    <w:p w14:paraId="1AF292F2">
      <w:pPr>
        <w:pStyle w:val="218"/>
        <w:rPr>
          <w:rFonts w:hint="eastAsia" w:ascii="宋体" w:hAnsi="宋体" w:eastAsia="宋体"/>
          <w:b/>
          <w:sz w:val="24"/>
          <w:highlight w:val="none"/>
        </w:rPr>
      </w:pPr>
    </w:p>
    <w:p w14:paraId="6F46496A">
      <w:pPr>
        <w:rPr>
          <w:rFonts w:hint="eastAsia" w:ascii="宋体" w:hAnsi="宋体" w:eastAsia="宋体"/>
          <w:b/>
          <w:sz w:val="24"/>
          <w:highlight w:val="none"/>
        </w:rPr>
      </w:pPr>
    </w:p>
    <w:p w14:paraId="77DDB5A3">
      <w:pPr>
        <w:pStyle w:val="3"/>
        <w:rPr>
          <w:rFonts w:hint="eastAsia"/>
          <w:highlight w:val="none"/>
        </w:rPr>
      </w:pPr>
    </w:p>
    <w:p w14:paraId="72382C59">
      <w:pPr>
        <w:rPr>
          <w:rFonts w:hint="eastAsia"/>
          <w:highlight w:val="none"/>
        </w:rPr>
      </w:pPr>
    </w:p>
    <w:p w14:paraId="21EEC7FB">
      <w:pPr>
        <w:pStyle w:val="3"/>
        <w:rPr>
          <w:rFonts w:hint="eastAsia"/>
          <w:highlight w:val="none"/>
        </w:rPr>
      </w:pPr>
    </w:p>
    <w:p w14:paraId="0FD66592">
      <w:pPr>
        <w:rPr>
          <w:rFonts w:hint="eastAsia"/>
          <w:highlight w:val="none"/>
        </w:rPr>
      </w:pPr>
    </w:p>
    <w:p w14:paraId="131A47B0">
      <w:pPr>
        <w:pStyle w:val="3"/>
        <w:rPr>
          <w:rFonts w:hint="eastAsia"/>
          <w:highlight w:val="none"/>
        </w:rPr>
      </w:pPr>
    </w:p>
    <w:p w14:paraId="4F21CA5D">
      <w:pPr>
        <w:rPr>
          <w:rFonts w:hint="eastAsia"/>
          <w:highlight w:val="none"/>
        </w:rPr>
      </w:pPr>
    </w:p>
    <w:p w14:paraId="6209576B">
      <w:pPr>
        <w:rPr>
          <w:rFonts w:hint="eastAsia"/>
          <w:highlight w:val="none"/>
        </w:rPr>
      </w:pPr>
      <w:bookmarkStart w:id="590" w:name="_Toc61446490"/>
    </w:p>
    <w:p w14:paraId="3BEB7360">
      <w:pPr>
        <w:spacing w:line="400" w:lineRule="exact"/>
        <w:jc w:val="both"/>
        <w:outlineLvl w:val="0"/>
        <w:rPr>
          <w:rFonts w:hint="eastAsia" w:ascii="宋体" w:hAnsi="宋体" w:eastAsia="宋体"/>
          <w:b/>
          <w:sz w:val="32"/>
          <w:szCs w:val="32"/>
          <w:highlight w:val="none"/>
        </w:rPr>
      </w:pPr>
      <w:r>
        <w:rPr>
          <w:rFonts w:hint="eastAsia" w:ascii="宋体" w:hAnsi="宋体" w:eastAsia="宋体"/>
          <w:b/>
          <w:sz w:val="32"/>
          <w:szCs w:val="32"/>
          <w:highlight w:val="none"/>
        </w:rPr>
        <w:t>（</w:t>
      </w:r>
      <w:r>
        <w:rPr>
          <w:rFonts w:hint="eastAsia" w:ascii="宋体" w:hAnsi="宋体" w:eastAsia="宋体"/>
          <w:b/>
          <w:sz w:val="32"/>
          <w:szCs w:val="32"/>
          <w:highlight w:val="none"/>
          <w:lang w:val="en-US" w:eastAsia="zh-CN"/>
        </w:rPr>
        <w:t>九</w:t>
      </w:r>
      <w:r>
        <w:rPr>
          <w:rFonts w:hint="eastAsia" w:ascii="宋体" w:hAnsi="宋体" w:eastAsia="宋体"/>
          <w:b/>
          <w:sz w:val="32"/>
          <w:szCs w:val="32"/>
          <w:highlight w:val="none"/>
        </w:rPr>
        <w:t>）</w:t>
      </w:r>
      <w:bookmarkEnd w:id="590"/>
      <w:r>
        <w:rPr>
          <w:rFonts w:hint="eastAsia" w:ascii="宋体" w:hAnsi="宋体" w:eastAsia="宋体"/>
          <w:b/>
          <w:sz w:val="32"/>
          <w:szCs w:val="32"/>
          <w:highlight w:val="none"/>
        </w:rPr>
        <w:t>报价部分（格式以工程量清单相应格式为准）</w:t>
      </w:r>
    </w:p>
    <w:p w14:paraId="7A03F94C">
      <w:pPr>
        <w:pStyle w:val="182"/>
        <w:jc w:val="both"/>
        <w:rPr>
          <w:rFonts w:hint="eastAsia" w:ascii="宋体" w:hAnsi="宋体" w:eastAsia="宋体"/>
          <w:highlight w:val="none"/>
        </w:rPr>
      </w:pPr>
      <w:r>
        <w:rPr>
          <w:rFonts w:hint="eastAsia" w:ascii="宋体" w:hAnsi="宋体" w:eastAsia="宋体"/>
          <w:highlight w:val="none"/>
        </w:rPr>
        <w:t>（十）项目管理机构配备情况（格式）</w:t>
      </w:r>
    </w:p>
    <w:p w14:paraId="7C92A5E1">
      <w:pPr>
        <w:tabs>
          <w:tab w:val="left" w:pos="0"/>
        </w:tabs>
        <w:spacing w:line="360" w:lineRule="auto"/>
        <w:ind w:right="-210"/>
        <w:rPr>
          <w:rFonts w:hint="eastAsia" w:ascii="宋体" w:hAnsi="宋体" w:eastAsia="宋体"/>
          <w:sz w:val="24"/>
          <w:highlight w:val="none"/>
        </w:rPr>
      </w:pPr>
      <w:r>
        <w:rPr>
          <w:rFonts w:hint="eastAsia" w:ascii="宋体" w:hAnsi="宋体" w:eastAsia="宋体"/>
          <w:sz w:val="24"/>
          <w:highlight w:val="none"/>
        </w:rPr>
        <w:t>（1）项目管理机构配备情况表               表1</w:t>
      </w:r>
    </w:p>
    <w:p w14:paraId="0A797185">
      <w:pPr>
        <w:tabs>
          <w:tab w:val="left" w:pos="0"/>
        </w:tabs>
        <w:spacing w:line="360" w:lineRule="auto"/>
        <w:ind w:right="-212"/>
        <w:rPr>
          <w:rFonts w:hint="eastAsia" w:ascii="宋体" w:hAnsi="宋体" w:eastAsia="宋体"/>
          <w:sz w:val="24"/>
          <w:highlight w:val="none"/>
        </w:rPr>
      </w:pPr>
      <w:r>
        <w:rPr>
          <w:rFonts w:hint="eastAsia" w:ascii="宋体" w:hAnsi="宋体" w:eastAsia="宋体"/>
          <w:sz w:val="24"/>
          <w:highlight w:val="none"/>
        </w:rPr>
        <w:t>（2）项目</w:t>
      </w:r>
      <w:r>
        <w:rPr>
          <w:rFonts w:hint="eastAsia" w:ascii="宋体" w:hAnsi="宋体"/>
          <w:sz w:val="24"/>
          <w:highlight w:val="none"/>
          <w:lang w:val="en-US" w:eastAsia="zh-CN"/>
        </w:rPr>
        <w:t>经理</w:t>
      </w:r>
      <w:r>
        <w:rPr>
          <w:rFonts w:hint="eastAsia" w:ascii="宋体" w:hAnsi="宋体" w:eastAsia="宋体"/>
          <w:sz w:val="24"/>
          <w:highlight w:val="none"/>
        </w:rPr>
        <w:t>简历表                     表2</w:t>
      </w:r>
    </w:p>
    <w:p w14:paraId="1B988B22">
      <w:pPr>
        <w:tabs>
          <w:tab w:val="left" w:pos="0"/>
        </w:tabs>
        <w:spacing w:line="360" w:lineRule="auto"/>
        <w:ind w:right="-212"/>
        <w:rPr>
          <w:rFonts w:hint="eastAsia" w:ascii="宋体" w:hAnsi="宋体" w:eastAsia="宋体"/>
          <w:sz w:val="24"/>
          <w:highlight w:val="none"/>
        </w:rPr>
      </w:pPr>
      <w:r>
        <w:rPr>
          <w:rFonts w:hint="eastAsia" w:ascii="宋体" w:hAnsi="宋体" w:eastAsia="宋体"/>
          <w:sz w:val="24"/>
          <w:highlight w:val="none"/>
        </w:rPr>
        <w:t>（3）项目技术负责人简历表                 表3</w:t>
      </w:r>
    </w:p>
    <w:p w14:paraId="0A554FE4">
      <w:pPr>
        <w:tabs>
          <w:tab w:val="left" w:pos="0"/>
        </w:tabs>
        <w:spacing w:line="360" w:lineRule="auto"/>
        <w:rPr>
          <w:rFonts w:hint="eastAsia" w:ascii="宋体" w:hAnsi="宋体" w:eastAsia="宋体"/>
          <w:sz w:val="24"/>
          <w:highlight w:val="none"/>
        </w:rPr>
      </w:pPr>
      <w:r>
        <w:rPr>
          <w:rFonts w:hint="eastAsia" w:ascii="宋体" w:hAnsi="宋体" w:eastAsia="宋体"/>
          <w:sz w:val="24"/>
          <w:highlight w:val="none"/>
        </w:rPr>
        <w:t>（4）项目管理机构配备情况辅助说明资料     表4</w:t>
      </w:r>
    </w:p>
    <w:p w14:paraId="30C434B7">
      <w:pPr>
        <w:pStyle w:val="182"/>
        <w:rPr>
          <w:rFonts w:hint="eastAsia" w:ascii="宋体" w:hAnsi="宋体" w:eastAsia="宋体"/>
          <w:highlight w:val="none"/>
        </w:rPr>
      </w:pPr>
      <w:r>
        <w:rPr>
          <w:rFonts w:hint="eastAsia" w:ascii="宋体" w:hAnsi="宋体" w:eastAsia="宋体"/>
          <w:highlight w:val="none"/>
        </w:rPr>
        <w:t>（1）项目管理机构配备情况表</w:t>
      </w:r>
    </w:p>
    <w:p w14:paraId="660F435B">
      <w:pPr>
        <w:spacing w:line="360" w:lineRule="auto"/>
        <w:jc w:val="right"/>
        <w:rPr>
          <w:rFonts w:hint="eastAsia" w:ascii="宋体" w:hAnsi="宋体" w:eastAsia="宋体"/>
          <w:highlight w:val="none"/>
        </w:rPr>
      </w:pPr>
    </w:p>
    <w:p w14:paraId="35F51DEA">
      <w:pPr>
        <w:spacing w:after="120" w:line="360" w:lineRule="auto"/>
        <w:rPr>
          <w:rFonts w:hint="eastAsia" w:ascii="宋体" w:hAnsi="宋体" w:eastAsia="宋体"/>
          <w:sz w:val="24"/>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工程</w:t>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 xml:space="preserve">                            </w:t>
      </w:r>
      <w:r>
        <w:rPr>
          <w:rFonts w:hint="eastAsia" w:ascii="宋体" w:hAnsi="宋体" w:eastAsia="宋体"/>
          <w:highlight w:val="none"/>
        </w:rPr>
        <w:t>表1</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1212D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14:paraId="39167E33">
            <w:pPr>
              <w:spacing w:line="360" w:lineRule="auto"/>
              <w:jc w:val="center"/>
              <w:rPr>
                <w:rFonts w:hint="eastAsia" w:ascii="宋体" w:hAnsi="宋体" w:eastAsia="宋体"/>
                <w:sz w:val="24"/>
                <w:highlight w:val="none"/>
              </w:rPr>
            </w:pPr>
            <w:r>
              <w:rPr>
                <w:rFonts w:hint="eastAsia" w:ascii="宋体" w:hAnsi="宋体" w:eastAsia="宋体"/>
                <w:sz w:val="24"/>
                <w:highlight w:val="none"/>
              </w:rPr>
              <w:t>职务</w:t>
            </w:r>
          </w:p>
        </w:tc>
        <w:tc>
          <w:tcPr>
            <w:tcW w:w="686" w:type="dxa"/>
            <w:vMerge w:val="restart"/>
            <w:noWrap w:val="0"/>
            <w:vAlign w:val="center"/>
          </w:tcPr>
          <w:p w14:paraId="10E85E20">
            <w:pPr>
              <w:spacing w:line="360" w:lineRule="auto"/>
              <w:jc w:val="center"/>
              <w:rPr>
                <w:rFonts w:hint="eastAsia" w:ascii="宋体" w:hAnsi="宋体" w:eastAsia="宋体"/>
                <w:sz w:val="24"/>
                <w:highlight w:val="none"/>
              </w:rPr>
            </w:pPr>
            <w:r>
              <w:rPr>
                <w:rFonts w:hint="eastAsia" w:ascii="宋体" w:hAnsi="宋体" w:eastAsia="宋体"/>
                <w:sz w:val="24"/>
                <w:highlight w:val="none"/>
              </w:rPr>
              <w:t>姓名</w:t>
            </w:r>
          </w:p>
        </w:tc>
        <w:tc>
          <w:tcPr>
            <w:tcW w:w="686" w:type="dxa"/>
            <w:vMerge w:val="restart"/>
            <w:noWrap w:val="0"/>
            <w:vAlign w:val="center"/>
          </w:tcPr>
          <w:p w14:paraId="2D074E3B">
            <w:pPr>
              <w:spacing w:line="360" w:lineRule="auto"/>
              <w:jc w:val="center"/>
              <w:rPr>
                <w:rFonts w:hint="eastAsia" w:ascii="宋体" w:hAnsi="宋体" w:eastAsia="宋体"/>
                <w:sz w:val="24"/>
                <w:highlight w:val="none"/>
              </w:rPr>
            </w:pPr>
            <w:r>
              <w:rPr>
                <w:rFonts w:hint="eastAsia" w:ascii="宋体" w:hAnsi="宋体" w:eastAsia="宋体"/>
                <w:sz w:val="24"/>
                <w:highlight w:val="none"/>
              </w:rPr>
              <w:t>职称</w:t>
            </w:r>
          </w:p>
        </w:tc>
        <w:tc>
          <w:tcPr>
            <w:tcW w:w="5081" w:type="dxa"/>
            <w:gridSpan w:val="6"/>
            <w:noWrap w:val="0"/>
            <w:vAlign w:val="center"/>
          </w:tcPr>
          <w:p w14:paraId="6244E74B">
            <w:pPr>
              <w:spacing w:line="360" w:lineRule="auto"/>
              <w:jc w:val="center"/>
              <w:rPr>
                <w:rFonts w:hint="eastAsia" w:ascii="宋体" w:hAnsi="宋体" w:eastAsia="宋体"/>
                <w:sz w:val="24"/>
                <w:highlight w:val="none"/>
              </w:rPr>
            </w:pPr>
            <w:r>
              <w:rPr>
                <w:rFonts w:hint="eastAsia" w:ascii="宋体" w:hAnsi="宋体" w:eastAsia="宋体"/>
                <w:sz w:val="24"/>
                <w:highlight w:val="none"/>
              </w:rPr>
              <w:t>执业或职业资格证明</w:t>
            </w:r>
          </w:p>
        </w:tc>
        <w:tc>
          <w:tcPr>
            <w:tcW w:w="2310" w:type="dxa"/>
            <w:gridSpan w:val="2"/>
            <w:noWrap w:val="0"/>
            <w:vAlign w:val="center"/>
          </w:tcPr>
          <w:p w14:paraId="3ABC996F">
            <w:pPr>
              <w:spacing w:line="360" w:lineRule="auto"/>
              <w:jc w:val="center"/>
              <w:rPr>
                <w:rFonts w:hint="eastAsia" w:ascii="宋体" w:hAnsi="宋体" w:eastAsia="宋体"/>
                <w:sz w:val="24"/>
                <w:highlight w:val="none"/>
              </w:rPr>
            </w:pPr>
            <w:r>
              <w:rPr>
                <w:rFonts w:hint="eastAsia" w:ascii="宋体" w:hAnsi="宋体" w:eastAsia="宋体"/>
                <w:sz w:val="24"/>
                <w:highlight w:val="none"/>
              </w:rPr>
              <w:t>已承担在建</w:t>
            </w:r>
          </w:p>
          <w:p w14:paraId="29DCAE52">
            <w:pPr>
              <w:spacing w:line="360" w:lineRule="auto"/>
              <w:jc w:val="center"/>
              <w:rPr>
                <w:rFonts w:hint="eastAsia" w:ascii="宋体" w:hAnsi="宋体" w:eastAsia="宋体"/>
                <w:sz w:val="24"/>
                <w:highlight w:val="none"/>
              </w:rPr>
            </w:pPr>
            <w:r>
              <w:rPr>
                <w:rFonts w:hint="eastAsia" w:ascii="宋体" w:hAnsi="宋体" w:eastAsia="宋体"/>
                <w:sz w:val="24"/>
                <w:highlight w:val="none"/>
              </w:rPr>
              <w:t>工 程 情 况</w:t>
            </w:r>
          </w:p>
        </w:tc>
      </w:tr>
      <w:tr w14:paraId="6A63C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noWrap w:val="0"/>
            <w:vAlign w:val="top"/>
          </w:tcPr>
          <w:p w14:paraId="09C87D72">
            <w:pPr>
              <w:spacing w:line="360" w:lineRule="auto"/>
              <w:rPr>
                <w:rFonts w:hint="eastAsia" w:ascii="宋体" w:hAnsi="宋体" w:eastAsia="宋体"/>
                <w:sz w:val="24"/>
                <w:highlight w:val="none"/>
              </w:rPr>
            </w:pPr>
          </w:p>
        </w:tc>
        <w:tc>
          <w:tcPr>
            <w:tcW w:w="686" w:type="dxa"/>
            <w:vMerge w:val="continue"/>
            <w:noWrap w:val="0"/>
            <w:vAlign w:val="top"/>
          </w:tcPr>
          <w:p w14:paraId="31E54FFA">
            <w:pPr>
              <w:spacing w:line="360" w:lineRule="auto"/>
              <w:rPr>
                <w:rFonts w:hint="eastAsia" w:ascii="宋体" w:hAnsi="宋体" w:eastAsia="宋体"/>
                <w:sz w:val="24"/>
                <w:highlight w:val="none"/>
              </w:rPr>
            </w:pPr>
          </w:p>
        </w:tc>
        <w:tc>
          <w:tcPr>
            <w:tcW w:w="686" w:type="dxa"/>
            <w:vMerge w:val="continue"/>
            <w:noWrap w:val="0"/>
            <w:vAlign w:val="top"/>
          </w:tcPr>
          <w:p w14:paraId="0DF74EEE">
            <w:pPr>
              <w:spacing w:line="360" w:lineRule="auto"/>
              <w:rPr>
                <w:rFonts w:hint="eastAsia" w:ascii="宋体" w:hAnsi="宋体" w:eastAsia="宋体"/>
                <w:sz w:val="24"/>
                <w:highlight w:val="none"/>
              </w:rPr>
            </w:pPr>
          </w:p>
        </w:tc>
        <w:tc>
          <w:tcPr>
            <w:tcW w:w="1207" w:type="dxa"/>
            <w:noWrap w:val="0"/>
            <w:vAlign w:val="center"/>
          </w:tcPr>
          <w:p w14:paraId="355617D4">
            <w:pPr>
              <w:spacing w:line="360" w:lineRule="auto"/>
              <w:jc w:val="center"/>
              <w:rPr>
                <w:rFonts w:hint="eastAsia" w:ascii="宋体" w:hAnsi="宋体" w:eastAsia="宋体"/>
                <w:sz w:val="24"/>
                <w:highlight w:val="none"/>
              </w:rPr>
            </w:pPr>
            <w:r>
              <w:rPr>
                <w:rFonts w:hint="eastAsia" w:ascii="宋体" w:hAnsi="宋体" w:eastAsia="宋体"/>
                <w:sz w:val="24"/>
                <w:highlight w:val="none"/>
              </w:rPr>
              <w:t>证书名称</w:t>
            </w:r>
          </w:p>
        </w:tc>
        <w:tc>
          <w:tcPr>
            <w:tcW w:w="808" w:type="dxa"/>
            <w:noWrap w:val="0"/>
            <w:vAlign w:val="center"/>
          </w:tcPr>
          <w:p w14:paraId="605E5F8C">
            <w:pPr>
              <w:spacing w:line="360" w:lineRule="auto"/>
              <w:jc w:val="center"/>
              <w:rPr>
                <w:rFonts w:hint="eastAsia" w:ascii="宋体" w:hAnsi="宋体" w:eastAsia="宋体"/>
                <w:sz w:val="24"/>
                <w:highlight w:val="none"/>
              </w:rPr>
            </w:pPr>
            <w:r>
              <w:rPr>
                <w:rFonts w:hint="eastAsia" w:ascii="宋体" w:hAnsi="宋体" w:eastAsia="宋体"/>
                <w:sz w:val="24"/>
                <w:highlight w:val="none"/>
              </w:rPr>
              <w:t>级别</w:t>
            </w:r>
          </w:p>
        </w:tc>
        <w:tc>
          <w:tcPr>
            <w:tcW w:w="738" w:type="dxa"/>
            <w:noWrap w:val="0"/>
            <w:vAlign w:val="center"/>
          </w:tcPr>
          <w:p w14:paraId="77C43186">
            <w:pPr>
              <w:spacing w:line="360" w:lineRule="auto"/>
              <w:jc w:val="center"/>
              <w:rPr>
                <w:rFonts w:hint="eastAsia" w:ascii="宋体" w:hAnsi="宋体" w:eastAsia="宋体"/>
                <w:sz w:val="24"/>
                <w:highlight w:val="none"/>
              </w:rPr>
            </w:pPr>
            <w:r>
              <w:rPr>
                <w:rFonts w:hint="eastAsia" w:ascii="宋体" w:hAnsi="宋体" w:eastAsia="宋体"/>
                <w:sz w:val="24"/>
                <w:highlight w:val="none"/>
              </w:rPr>
              <w:t>证号</w:t>
            </w:r>
          </w:p>
        </w:tc>
        <w:tc>
          <w:tcPr>
            <w:tcW w:w="773" w:type="dxa"/>
            <w:noWrap w:val="0"/>
            <w:vAlign w:val="center"/>
          </w:tcPr>
          <w:p w14:paraId="32FAE30B">
            <w:pPr>
              <w:spacing w:line="360" w:lineRule="auto"/>
              <w:jc w:val="center"/>
              <w:rPr>
                <w:rFonts w:hint="eastAsia" w:ascii="宋体" w:hAnsi="宋体" w:eastAsia="宋体"/>
                <w:sz w:val="24"/>
                <w:highlight w:val="none"/>
              </w:rPr>
            </w:pPr>
            <w:r>
              <w:rPr>
                <w:rFonts w:hint="eastAsia" w:ascii="宋体" w:hAnsi="宋体" w:eastAsia="宋体"/>
                <w:sz w:val="24"/>
                <w:highlight w:val="none"/>
              </w:rPr>
              <w:t>专业</w:t>
            </w:r>
          </w:p>
        </w:tc>
        <w:tc>
          <w:tcPr>
            <w:tcW w:w="735" w:type="dxa"/>
            <w:noWrap w:val="0"/>
            <w:vAlign w:val="center"/>
          </w:tcPr>
          <w:p w14:paraId="616C1A97">
            <w:pPr>
              <w:spacing w:line="360" w:lineRule="auto"/>
              <w:jc w:val="center"/>
              <w:rPr>
                <w:rFonts w:hint="eastAsia" w:ascii="宋体" w:hAnsi="宋体" w:eastAsia="宋体"/>
                <w:sz w:val="24"/>
                <w:highlight w:val="none"/>
              </w:rPr>
            </w:pPr>
            <w:r>
              <w:rPr>
                <w:rFonts w:hint="eastAsia" w:ascii="宋体" w:hAnsi="宋体" w:eastAsia="宋体"/>
                <w:sz w:val="24"/>
                <w:highlight w:val="none"/>
              </w:rPr>
              <w:t>身份证号</w:t>
            </w:r>
          </w:p>
        </w:tc>
        <w:tc>
          <w:tcPr>
            <w:tcW w:w="820" w:type="dxa"/>
            <w:noWrap w:val="0"/>
            <w:vAlign w:val="center"/>
          </w:tcPr>
          <w:p w14:paraId="2B0E452B">
            <w:pPr>
              <w:spacing w:line="360" w:lineRule="auto"/>
              <w:jc w:val="center"/>
              <w:rPr>
                <w:rFonts w:hint="eastAsia" w:ascii="宋体" w:hAnsi="宋体" w:eastAsia="宋体"/>
                <w:sz w:val="24"/>
                <w:highlight w:val="none"/>
              </w:rPr>
            </w:pPr>
            <w:r>
              <w:rPr>
                <w:rFonts w:hint="eastAsia" w:ascii="宋体" w:hAnsi="宋体" w:eastAsia="宋体"/>
                <w:sz w:val="24"/>
                <w:highlight w:val="none"/>
              </w:rPr>
              <w:t>原服务单位</w:t>
            </w:r>
          </w:p>
        </w:tc>
        <w:tc>
          <w:tcPr>
            <w:tcW w:w="1065" w:type="dxa"/>
            <w:noWrap w:val="0"/>
            <w:vAlign w:val="center"/>
          </w:tcPr>
          <w:p w14:paraId="51AEDE45">
            <w:pPr>
              <w:spacing w:line="360" w:lineRule="auto"/>
              <w:jc w:val="center"/>
              <w:rPr>
                <w:rFonts w:hint="eastAsia" w:ascii="宋体" w:hAnsi="宋体" w:eastAsia="宋体"/>
                <w:sz w:val="24"/>
                <w:highlight w:val="none"/>
              </w:rPr>
            </w:pPr>
            <w:r>
              <w:rPr>
                <w:rFonts w:hint="eastAsia" w:ascii="宋体" w:hAnsi="宋体" w:eastAsia="宋体"/>
                <w:sz w:val="24"/>
                <w:highlight w:val="none"/>
              </w:rPr>
              <w:t>项目数</w:t>
            </w:r>
          </w:p>
        </w:tc>
        <w:tc>
          <w:tcPr>
            <w:tcW w:w="1245" w:type="dxa"/>
            <w:noWrap w:val="0"/>
            <w:vAlign w:val="center"/>
          </w:tcPr>
          <w:p w14:paraId="2B859EA7">
            <w:pPr>
              <w:spacing w:line="360" w:lineRule="auto"/>
              <w:jc w:val="center"/>
              <w:rPr>
                <w:rFonts w:hint="eastAsia" w:ascii="宋体" w:hAnsi="宋体" w:eastAsia="宋体"/>
                <w:sz w:val="24"/>
                <w:highlight w:val="none"/>
              </w:rPr>
            </w:pPr>
            <w:r>
              <w:rPr>
                <w:rFonts w:hint="eastAsia" w:ascii="宋体" w:hAnsi="宋体" w:eastAsia="宋体"/>
                <w:sz w:val="24"/>
                <w:highlight w:val="none"/>
              </w:rPr>
              <w:t>主要项目名称</w:t>
            </w:r>
          </w:p>
        </w:tc>
      </w:tr>
      <w:tr w14:paraId="1560B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3FE4F5BC">
            <w:pPr>
              <w:spacing w:line="360" w:lineRule="auto"/>
              <w:rPr>
                <w:rFonts w:hint="eastAsia" w:ascii="宋体" w:hAnsi="宋体" w:eastAsia="宋体"/>
                <w:sz w:val="24"/>
                <w:highlight w:val="none"/>
              </w:rPr>
            </w:pPr>
          </w:p>
        </w:tc>
        <w:tc>
          <w:tcPr>
            <w:tcW w:w="686" w:type="dxa"/>
            <w:noWrap w:val="0"/>
            <w:vAlign w:val="top"/>
          </w:tcPr>
          <w:p w14:paraId="03B650DC">
            <w:pPr>
              <w:spacing w:line="360" w:lineRule="auto"/>
              <w:rPr>
                <w:rFonts w:hint="eastAsia" w:ascii="宋体" w:hAnsi="宋体" w:eastAsia="宋体"/>
                <w:sz w:val="24"/>
                <w:highlight w:val="none"/>
              </w:rPr>
            </w:pPr>
          </w:p>
        </w:tc>
        <w:tc>
          <w:tcPr>
            <w:tcW w:w="686" w:type="dxa"/>
            <w:noWrap w:val="0"/>
            <w:vAlign w:val="top"/>
          </w:tcPr>
          <w:p w14:paraId="295B1C34">
            <w:pPr>
              <w:spacing w:line="360" w:lineRule="auto"/>
              <w:rPr>
                <w:rFonts w:hint="eastAsia" w:ascii="宋体" w:hAnsi="宋体" w:eastAsia="宋体"/>
                <w:sz w:val="24"/>
                <w:highlight w:val="none"/>
              </w:rPr>
            </w:pPr>
          </w:p>
        </w:tc>
        <w:tc>
          <w:tcPr>
            <w:tcW w:w="1207" w:type="dxa"/>
            <w:noWrap w:val="0"/>
            <w:vAlign w:val="top"/>
          </w:tcPr>
          <w:p w14:paraId="5087504B">
            <w:pPr>
              <w:spacing w:line="360" w:lineRule="auto"/>
              <w:rPr>
                <w:rFonts w:hint="eastAsia" w:ascii="宋体" w:hAnsi="宋体" w:eastAsia="宋体"/>
                <w:sz w:val="24"/>
                <w:highlight w:val="none"/>
              </w:rPr>
            </w:pPr>
          </w:p>
        </w:tc>
        <w:tc>
          <w:tcPr>
            <w:tcW w:w="808" w:type="dxa"/>
            <w:noWrap w:val="0"/>
            <w:vAlign w:val="top"/>
          </w:tcPr>
          <w:p w14:paraId="4337EBEF">
            <w:pPr>
              <w:spacing w:line="360" w:lineRule="auto"/>
              <w:rPr>
                <w:rFonts w:hint="eastAsia" w:ascii="宋体" w:hAnsi="宋体" w:eastAsia="宋体"/>
                <w:sz w:val="24"/>
                <w:highlight w:val="none"/>
              </w:rPr>
            </w:pPr>
          </w:p>
        </w:tc>
        <w:tc>
          <w:tcPr>
            <w:tcW w:w="738" w:type="dxa"/>
            <w:noWrap w:val="0"/>
            <w:vAlign w:val="top"/>
          </w:tcPr>
          <w:p w14:paraId="14F89A23">
            <w:pPr>
              <w:spacing w:line="360" w:lineRule="auto"/>
              <w:rPr>
                <w:rFonts w:hint="eastAsia" w:ascii="宋体" w:hAnsi="宋体" w:eastAsia="宋体"/>
                <w:sz w:val="24"/>
                <w:highlight w:val="none"/>
              </w:rPr>
            </w:pPr>
          </w:p>
        </w:tc>
        <w:tc>
          <w:tcPr>
            <w:tcW w:w="773" w:type="dxa"/>
            <w:noWrap w:val="0"/>
            <w:vAlign w:val="top"/>
          </w:tcPr>
          <w:p w14:paraId="01D548E0">
            <w:pPr>
              <w:spacing w:line="360" w:lineRule="auto"/>
              <w:rPr>
                <w:rFonts w:hint="eastAsia" w:ascii="宋体" w:hAnsi="宋体" w:eastAsia="宋体"/>
                <w:sz w:val="24"/>
                <w:highlight w:val="none"/>
              </w:rPr>
            </w:pPr>
          </w:p>
        </w:tc>
        <w:tc>
          <w:tcPr>
            <w:tcW w:w="735" w:type="dxa"/>
            <w:noWrap w:val="0"/>
            <w:vAlign w:val="top"/>
          </w:tcPr>
          <w:p w14:paraId="3ED5E0C5">
            <w:pPr>
              <w:spacing w:line="360" w:lineRule="auto"/>
              <w:rPr>
                <w:rFonts w:hint="eastAsia" w:ascii="宋体" w:hAnsi="宋体" w:eastAsia="宋体"/>
                <w:sz w:val="24"/>
                <w:highlight w:val="none"/>
              </w:rPr>
            </w:pPr>
          </w:p>
        </w:tc>
        <w:tc>
          <w:tcPr>
            <w:tcW w:w="820" w:type="dxa"/>
            <w:noWrap w:val="0"/>
            <w:vAlign w:val="top"/>
          </w:tcPr>
          <w:p w14:paraId="1E7E5C9E">
            <w:pPr>
              <w:spacing w:line="360" w:lineRule="auto"/>
              <w:rPr>
                <w:rFonts w:hint="eastAsia" w:ascii="宋体" w:hAnsi="宋体" w:eastAsia="宋体"/>
                <w:sz w:val="24"/>
                <w:highlight w:val="none"/>
              </w:rPr>
            </w:pPr>
          </w:p>
        </w:tc>
        <w:tc>
          <w:tcPr>
            <w:tcW w:w="1065" w:type="dxa"/>
            <w:noWrap w:val="0"/>
            <w:vAlign w:val="top"/>
          </w:tcPr>
          <w:p w14:paraId="1F3AED4B">
            <w:pPr>
              <w:spacing w:line="360" w:lineRule="auto"/>
              <w:rPr>
                <w:rFonts w:hint="eastAsia" w:ascii="宋体" w:hAnsi="宋体" w:eastAsia="宋体"/>
                <w:sz w:val="24"/>
                <w:highlight w:val="none"/>
              </w:rPr>
            </w:pPr>
          </w:p>
        </w:tc>
        <w:tc>
          <w:tcPr>
            <w:tcW w:w="1245" w:type="dxa"/>
            <w:noWrap w:val="0"/>
            <w:vAlign w:val="top"/>
          </w:tcPr>
          <w:p w14:paraId="211FB9C1">
            <w:pPr>
              <w:spacing w:line="360" w:lineRule="auto"/>
              <w:rPr>
                <w:rFonts w:hint="eastAsia" w:ascii="宋体" w:hAnsi="宋体" w:eastAsia="宋体"/>
                <w:sz w:val="24"/>
                <w:highlight w:val="none"/>
              </w:rPr>
            </w:pPr>
          </w:p>
        </w:tc>
      </w:tr>
      <w:tr w14:paraId="1E384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02861E2B">
            <w:pPr>
              <w:spacing w:line="360" w:lineRule="auto"/>
              <w:rPr>
                <w:rFonts w:hint="eastAsia" w:ascii="宋体" w:hAnsi="宋体" w:eastAsia="宋体"/>
                <w:sz w:val="24"/>
                <w:highlight w:val="none"/>
              </w:rPr>
            </w:pPr>
          </w:p>
        </w:tc>
        <w:tc>
          <w:tcPr>
            <w:tcW w:w="686" w:type="dxa"/>
            <w:noWrap w:val="0"/>
            <w:vAlign w:val="top"/>
          </w:tcPr>
          <w:p w14:paraId="7DF585C9">
            <w:pPr>
              <w:spacing w:line="360" w:lineRule="auto"/>
              <w:rPr>
                <w:rFonts w:hint="eastAsia" w:ascii="宋体" w:hAnsi="宋体" w:eastAsia="宋体"/>
                <w:sz w:val="24"/>
                <w:highlight w:val="none"/>
              </w:rPr>
            </w:pPr>
          </w:p>
        </w:tc>
        <w:tc>
          <w:tcPr>
            <w:tcW w:w="686" w:type="dxa"/>
            <w:noWrap w:val="0"/>
            <w:vAlign w:val="top"/>
          </w:tcPr>
          <w:p w14:paraId="598ACF86">
            <w:pPr>
              <w:spacing w:line="360" w:lineRule="auto"/>
              <w:rPr>
                <w:rFonts w:hint="eastAsia" w:ascii="宋体" w:hAnsi="宋体" w:eastAsia="宋体"/>
                <w:sz w:val="24"/>
                <w:highlight w:val="none"/>
              </w:rPr>
            </w:pPr>
          </w:p>
        </w:tc>
        <w:tc>
          <w:tcPr>
            <w:tcW w:w="1207" w:type="dxa"/>
            <w:noWrap w:val="0"/>
            <w:vAlign w:val="top"/>
          </w:tcPr>
          <w:p w14:paraId="65D67CBA">
            <w:pPr>
              <w:spacing w:line="360" w:lineRule="auto"/>
              <w:rPr>
                <w:rFonts w:hint="eastAsia" w:ascii="宋体" w:hAnsi="宋体" w:eastAsia="宋体"/>
                <w:sz w:val="24"/>
                <w:highlight w:val="none"/>
              </w:rPr>
            </w:pPr>
          </w:p>
        </w:tc>
        <w:tc>
          <w:tcPr>
            <w:tcW w:w="808" w:type="dxa"/>
            <w:noWrap w:val="0"/>
            <w:vAlign w:val="top"/>
          </w:tcPr>
          <w:p w14:paraId="4AA90A47">
            <w:pPr>
              <w:spacing w:line="360" w:lineRule="auto"/>
              <w:rPr>
                <w:rFonts w:hint="eastAsia" w:ascii="宋体" w:hAnsi="宋体" w:eastAsia="宋体"/>
                <w:sz w:val="24"/>
                <w:highlight w:val="none"/>
              </w:rPr>
            </w:pPr>
          </w:p>
        </w:tc>
        <w:tc>
          <w:tcPr>
            <w:tcW w:w="738" w:type="dxa"/>
            <w:noWrap w:val="0"/>
            <w:vAlign w:val="top"/>
          </w:tcPr>
          <w:p w14:paraId="6F0B6860">
            <w:pPr>
              <w:spacing w:line="360" w:lineRule="auto"/>
              <w:rPr>
                <w:rFonts w:hint="eastAsia" w:ascii="宋体" w:hAnsi="宋体" w:eastAsia="宋体"/>
                <w:sz w:val="24"/>
                <w:highlight w:val="none"/>
              </w:rPr>
            </w:pPr>
          </w:p>
        </w:tc>
        <w:tc>
          <w:tcPr>
            <w:tcW w:w="773" w:type="dxa"/>
            <w:noWrap w:val="0"/>
            <w:vAlign w:val="top"/>
          </w:tcPr>
          <w:p w14:paraId="43CC2803">
            <w:pPr>
              <w:spacing w:line="360" w:lineRule="auto"/>
              <w:rPr>
                <w:rFonts w:hint="eastAsia" w:ascii="宋体" w:hAnsi="宋体" w:eastAsia="宋体"/>
                <w:sz w:val="24"/>
                <w:highlight w:val="none"/>
              </w:rPr>
            </w:pPr>
          </w:p>
        </w:tc>
        <w:tc>
          <w:tcPr>
            <w:tcW w:w="735" w:type="dxa"/>
            <w:noWrap w:val="0"/>
            <w:vAlign w:val="top"/>
          </w:tcPr>
          <w:p w14:paraId="785962BF">
            <w:pPr>
              <w:spacing w:line="360" w:lineRule="auto"/>
              <w:rPr>
                <w:rFonts w:hint="eastAsia" w:ascii="宋体" w:hAnsi="宋体" w:eastAsia="宋体"/>
                <w:sz w:val="24"/>
                <w:highlight w:val="none"/>
              </w:rPr>
            </w:pPr>
          </w:p>
        </w:tc>
        <w:tc>
          <w:tcPr>
            <w:tcW w:w="820" w:type="dxa"/>
            <w:noWrap w:val="0"/>
            <w:vAlign w:val="top"/>
          </w:tcPr>
          <w:p w14:paraId="7DE2D114">
            <w:pPr>
              <w:spacing w:line="360" w:lineRule="auto"/>
              <w:rPr>
                <w:rFonts w:hint="eastAsia" w:ascii="宋体" w:hAnsi="宋体" w:eastAsia="宋体"/>
                <w:sz w:val="24"/>
                <w:highlight w:val="none"/>
              </w:rPr>
            </w:pPr>
          </w:p>
        </w:tc>
        <w:tc>
          <w:tcPr>
            <w:tcW w:w="1065" w:type="dxa"/>
            <w:noWrap w:val="0"/>
            <w:vAlign w:val="top"/>
          </w:tcPr>
          <w:p w14:paraId="70D35A3C">
            <w:pPr>
              <w:spacing w:line="360" w:lineRule="auto"/>
              <w:rPr>
                <w:rFonts w:hint="eastAsia" w:ascii="宋体" w:hAnsi="宋体" w:eastAsia="宋体"/>
                <w:sz w:val="24"/>
                <w:highlight w:val="none"/>
              </w:rPr>
            </w:pPr>
          </w:p>
        </w:tc>
        <w:tc>
          <w:tcPr>
            <w:tcW w:w="1245" w:type="dxa"/>
            <w:noWrap w:val="0"/>
            <w:vAlign w:val="top"/>
          </w:tcPr>
          <w:p w14:paraId="410F1B76">
            <w:pPr>
              <w:spacing w:line="360" w:lineRule="auto"/>
              <w:rPr>
                <w:rFonts w:hint="eastAsia" w:ascii="宋体" w:hAnsi="宋体" w:eastAsia="宋体"/>
                <w:sz w:val="24"/>
                <w:highlight w:val="none"/>
              </w:rPr>
            </w:pPr>
          </w:p>
        </w:tc>
      </w:tr>
      <w:tr w14:paraId="27F74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3D2D41BB">
            <w:pPr>
              <w:spacing w:line="360" w:lineRule="auto"/>
              <w:rPr>
                <w:rFonts w:hint="eastAsia" w:ascii="宋体" w:hAnsi="宋体" w:eastAsia="宋体"/>
                <w:sz w:val="24"/>
                <w:highlight w:val="none"/>
              </w:rPr>
            </w:pPr>
          </w:p>
        </w:tc>
        <w:tc>
          <w:tcPr>
            <w:tcW w:w="686" w:type="dxa"/>
            <w:noWrap w:val="0"/>
            <w:vAlign w:val="top"/>
          </w:tcPr>
          <w:p w14:paraId="5798DACA">
            <w:pPr>
              <w:spacing w:line="360" w:lineRule="auto"/>
              <w:rPr>
                <w:rFonts w:hint="eastAsia" w:ascii="宋体" w:hAnsi="宋体" w:eastAsia="宋体"/>
                <w:sz w:val="24"/>
                <w:highlight w:val="none"/>
              </w:rPr>
            </w:pPr>
          </w:p>
        </w:tc>
        <w:tc>
          <w:tcPr>
            <w:tcW w:w="686" w:type="dxa"/>
            <w:noWrap w:val="0"/>
            <w:vAlign w:val="top"/>
          </w:tcPr>
          <w:p w14:paraId="7177506B">
            <w:pPr>
              <w:spacing w:line="360" w:lineRule="auto"/>
              <w:rPr>
                <w:rFonts w:hint="eastAsia" w:ascii="宋体" w:hAnsi="宋体" w:eastAsia="宋体"/>
                <w:sz w:val="24"/>
                <w:highlight w:val="none"/>
              </w:rPr>
            </w:pPr>
          </w:p>
        </w:tc>
        <w:tc>
          <w:tcPr>
            <w:tcW w:w="1207" w:type="dxa"/>
            <w:noWrap w:val="0"/>
            <w:vAlign w:val="top"/>
          </w:tcPr>
          <w:p w14:paraId="0B30ABED">
            <w:pPr>
              <w:spacing w:line="360" w:lineRule="auto"/>
              <w:rPr>
                <w:rFonts w:hint="eastAsia" w:ascii="宋体" w:hAnsi="宋体" w:eastAsia="宋体"/>
                <w:sz w:val="24"/>
                <w:highlight w:val="none"/>
              </w:rPr>
            </w:pPr>
          </w:p>
        </w:tc>
        <w:tc>
          <w:tcPr>
            <w:tcW w:w="808" w:type="dxa"/>
            <w:noWrap w:val="0"/>
            <w:vAlign w:val="top"/>
          </w:tcPr>
          <w:p w14:paraId="6D80E153">
            <w:pPr>
              <w:spacing w:line="360" w:lineRule="auto"/>
              <w:rPr>
                <w:rFonts w:hint="eastAsia" w:ascii="宋体" w:hAnsi="宋体" w:eastAsia="宋体"/>
                <w:sz w:val="24"/>
                <w:highlight w:val="none"/>
              </w:rPr>
            </w:pPr>
          </w:p>
        </w:tc>
        <w:tc>
          <w:tcPr>
            <w:tcW w:w="738" w:type="dxa"/>
            <w:noWrap w:val="0"/>
            <w:vAlign w:val="top"/>
          </w:tcPr>
          <w:p w14:paraId="18DD4C9B">
            <w:pPr>
              <w:spacing w:line="360" w:lineRule="auto"/>
              <w:rPr>
                <w:rFonts w:hint="eastAsia" w:ascii="宋体" w:hAnsi="宋体" w:eastAsia="宋体"/>
                <w:sz w:val="24"/>
                <w:highlight w:val="none"/>
              </w:rPr>
            </w:pPr>
          </w:p>
        </w:tc>
        <w:tc>
          <w:tcPr>
            <w:tcW w:w="773" w:type="dxa"/>
            <w:noWrap w:val="0"/>
            <w:vAlign w:val="top"/>
          </w:tcPr>
          <w:p w14:paraId="0A91632B">
            <w:pPr>
              <w:spacing w:line="360" w:lineRule="auto"/>
              <w:rPr>
                <w:rFonts w:hint="eastAsia" w:ascii="宋体" w:hAnsi="宋体" w:eastAsia="宋体"/>
                <w:sz w:val="24"/>
                <w:highlight w:val="none"/>
              </w:rPr>
            </w:pPr>
          </w:p>
        </w:tc>
        <w:tc>
          <w:tcPr>
            <w:tcW w:w="735" w:type="dxa"/>
            <w:noWrap w:val="0"/>
            <w:vAlign w:val="top"/>
          </w:tcPr>
          <w:p w14:paraId="0C419DEB">
            <w:pPr>
              <w:spacing w:line="360" w:lineRule="auto"/>
              <w:rPr>
                <w:rFonts w:hint="eastAsia" w:ascii="宋体" w:hAnsi="宋体" w:eastAsia="宋体"/>
                <w:sz w:val="24"/>
                <w:highlight w:val="none"/>
              </w:rPr>
            </w:pPr>
          </w:p>
        </w:tc>
        <w:tc>
          <w:tcPr>
            <w:tcW w:w="820" w:type="dxa"/>
            <w:noWrap w:val="0"/>
            <w:vAlign w:val="top"/>
          </w:tcPr>
          <w:p w14:paraId="2D4EFF99">
            <w:pPr>
              <w:spacing w:line="360" w:lineRule="auto"/>
              <w:rPr>
                <w:rFonts w:hint="eastAsia" w:ascii="宋体" w:hAnsi="宋体" w:eastAsia="宋体"/>
                <w:sz w:val="24"/>
                <w:highlight w:val="none"/>
              </w:rPr>
            </w:pPr>
          </w:p>
        </w:tc>
        <w:tc>
          <w:tcPr>
            <w:tcW w:w="1065" w:type="dxa"/>
            <w:noWrap w:val="0"/>
            <w:vAlign w:val="top"/>
          </w:tcPr>
          <w:p w14:paraId="1CEECC49">
            <w:pPr>
              <w:spacing w:line="360" w:lineRule="auto"/>
              <w:rPr>
                <w:rFonts w:hint="eastAsia" w:ascii="宋体" w:hAnsi="宋体" w:eastAsia="宋体"/>
                <w:sz w:val="24"/>
                <w:highlight w:val="none"/>
              </w:rPr>
            </w:pPr>
          </w:p>
        </w:tc>
        <w:tc>
          <w:tcPr>
            <w:tcW w:w="1245" w:type="dxa"/>
            <w:noWrap w:val="0"/>
            <w:vAlign w:val="top"/>
          </w:tcPr>
          <w:p w14:paraId="395225D1">
            <w:pPr>
              <w:spacing w:line="360" w:lineRule="auto"/>
              <w:rPr>
                <w:rFonts w:hint="eastAsia" w:ascii="宋体" w:hAnsi="宋体" w:eastAsia="宋体"/>
                <w:sz w:val="24"/>
                <w:highlight w:val="none"/>
              </w:rPr>
            </w:pPr>
          </w:p>
        </w:tc>
      </w:tr>
      <w:tr w14:paraId="7F4F4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2082529B">
            <w:pPr>
              <w:spacing w:line="360" w:lineRule="auto"/>
              <w:rPr>
                <w:rFonts w:hint="eastAsia" w:ascii="宋体" w:hAnsi="宋体" w:eastAsia="宋体"/>
                <w:sz w:val="24"/>
                <w:highlight w:val="none"/>
              </w:rPr>
            </w:pPr>
          </w:p>
        </w:tc>
        <w:tc>
          <w:tcPr>
            <w:tcW w:w="686" w:type="dxa"/>
            <w:noWrap w:val="0"/>
            <w:vAlign w:val="top"/>
          </w:tcPr>
          <w:p w14:paraId="34E47E88">
            <w:pPr>
              <w:spacing w:line="360" w:lineRule="auto"/>
              <w:rPr>
                <w:rFonts w:hint="eastAsia" w:ascii="宋体" w:hAnsi="宋体" w:eastAsia="宋体"/>
                <w:sz w:val="24"/>
                <w:highlight w:val="none"/>
              </w:rPr>
            </w:pPr>
          </w:p>
        </w:tc>
        <w:tc>
          <w:tcPr>
            <w:tcW w:w="686" w:type="dxa"/>
            <w:noWrap w:val="0"/>
            <w:vAlign w:val="top"/>
          </w:tcPr>
          <w:p w14:paraId="79EA9C25">
            <w:pPr>
              <w:spacing w:line="360" w:lineRule="auto"/>
              <w:rPr>
                <w:rFonts w:hint="eastAsia" w:ascii="宋体" w:hAnsi="宋体" w:eastAsia="宋体"/>
                <w:sz w:val="24"/>
                <w:highlight w:val="none"/>
              </w:rPr>
            </w:pPr>
          </w:p>
        </w:tc>
        <w:tc>
          <w:tcPr>
            <w:tcW w:w="1207" w:type="dxa"/>
            <w:noWrap w:val="0"/>
            <w:vAlign w:val="top"/>
          </w:tcPr>
          <w:p w14:paraId="753985A8">
            <w:pPr>
              <w:spacing w:line="360" w:lineRule="auto"/>
              <w:rPr>
                <w:rFonts w:hint="eastAsia" w:ascii="宋体" w:hAnsi="宋体" w:eastAsia="宋体"/>
                <w:sz w:val="24"/>
                <w:highlight w:val="none"/>
              </w:rPr>
            </w:pPr>
          </w:p>
        </w:tc>
        <w:tc>
          <w:tcPr>
            <w:tcW w:w="808" w:type="dxa"/>
            <w:noWrap w:val="0"/>
            <w:vAlign w:val="top"/>
          </w:tcPr>
          <w:p w14:paraId="11482AAA">
            <w:pPr>
              <w:spacing w:line="360" w:lineRule="auto"/>
              <w:rPr>
                <w:rFonts w:hint="eastAsia" w:ascii="宋体" w:hAnsi="宋体" w:eastAsia="宋体"/>
                <w:sz w:val="24"/>
                <w:highlight w:val="none"/>
              </w:rPr>
            </w:pPr>
          </w:p>
        </w:tc>
        <w:tc>
          <w:tcPr>
            <w:tcW w:w="738" w:type="dxa"/>
            <w:noWrap w:val="0"/>
            <w:vAlign w:val="top"/>
          </w:tcPr>
          <w:p w14:paraId="5B2B46D0">
            <w:pPr>
              <w:spacing w:line="360" w:lineRule="auto"/>
              <w:rPr>
                <w:rFonts w:hint="eastAsia" w:ascii="宋体" w:hAnsi="宋体" w:eastAsia="宋体"/>
                <w:sz w:val="24"/>
                <w:highlight w:val="none"/>
              </w:rPr>
            </w:pPr>
          </w:p>
        </w:tc>
        <w:tc>
          <w:tcPr>
            <w:tcW w:w="773" w:type="dxa"/>
            <w:noWrap w:val="0"/>
            <w:vAlign w:val="top"/>
          </w:tcPr>
          <w:p w14:paraId="2C28063A">
            <w:pPr>
              <w:spacing w:line="360" w:lineRule="auto"/>
              <w:rPr>
                <w:rFonts w:hint="eastAsia" w:ascii="宋体" w:hAnsi="宋体" w:eastAsia="宋体"/>
                <w:sz w:val="24"/>
                <w:highlight w:val="none"/>
              </w:rPr>
            </w:pPr>
          </w:p>
        </w:tc>
        <w:tc>
          <w:tcPr>
            <w:tcW w:w="735" w:type="dxa"/>
            <w:noWrap w:val="0"/>
            <w:vAlign w:val="top"/>
          </w:tcPr>
          <w:p w14:paraId="064636D0">
            <w:pPr>
              <w:spacing w:line="360" w:lineRule="auto"/>
              <w:rPr>
                <w:rFonts w:hint="eastAsia" w:ascii="宋体" w:hAnsi="宋体" w:eastAsia="宋体"/>
                <w:sz w:val="24"/>
                <w:highlight w:val="none"/>
              </w:rPr>
            </w:pPr>
          </w:p>
        </w:tc>
        <w:tc>
          <w:tcPr>
            <w:tcW w:w="820" w:type="dxa"/>
            <w:noWrap w:val="0"/>
            <w:vAlign w:val="top"/>
          </w:tcPr>
          <w:p w14:paraId="2407A047">
            <w:pPr>
              <w:spacing w:line="360" w:lineRule="auto"/>
              <w:rPr>
                <w:rFonts w:hint="eastAsia" w:ascii="宋体" w:hAnsi="宋体" w:eastAsia="宋体"/>
                <w:sz w:val="24"/>
                <w:highlight w:val="none"/>
              </w:rPr>
            </w:pPr>
          </w:p>
        </w:tc>
        <w:tc>
          <w:tcPr>
            <w:tcW w:w="1065" w:type="dxa"/>
            <w:noWrap w:val="0"/>
            <w:vAlign w:val="top"/>
          </w:tcPr>
          <w:p w14:paraId="371F5037">
            <w:pPr>
              <w:spacing w:line="360" w:lineRule="auto"/>
              <w:rPr>
                <w:rFonts w:hint="eastAsia" w:ascii="宋体" w:hAnsi="宋体" w:eastAsia="宋体"/>
                <w:sz w:val="24"/>
                <w:highlight w:val="none"/>
              </w:rPr>
            </w:pPr>
          </w:p>
        </w:tc>
        <w:tc>
          <w:tcPr>
            <w:tcW w:w="1245" w:type="dxa"/>
            <w:noWrap w:val="0"/>
            <w:vAlign w:val="top"/>
          </w:tcPr>
          <w:p w14:paraId="56D9539E">
            <w:pPr>
              <w:spacing w:line="360" w:lineRule="auto"/>
              <w:rPr>
                <w:rFonts w:hint="eastAsia" w:ascii="宋体" w:hAnsi="宋体" w:eastAsia="宋体"/>
                <w:sz w:val="24"/>
                <w:highlight w:val="none"/>
              </w:rPr>
            </w:pPr>
          </w:p>
        </w:tc>
      </w:tr>
      <w:tr w14:paraId="1FD7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680DBF16">
            <w:pPr>
              <w:spacing w:line="360" w:lineRule="auto"/>
              <w:rPr>
                <w:rFonts w:hint="eastAsia" w:ascii="宋体" w:hAnsi="宋体" w:eastAsia="宋体"/>
                <w:sz w:val="24"/>
                <w:highlight w:val="none"/>
              </w:rPr>
            </w:pPr>
          </w:p>
        </w:tc>
        <w:tc>
          <w:tcPr>
            <w:tcW w:w="686" w:type="dxa"/>
            <w:noWrap w:val="0"/>
            <w:vAlign w:val="top"/>
          </w:tcPr>
          <w:p w14:paraId="2D815FD3">
            <w:pPr>
              <w:spacing w:line="360" w:lineRule="auto"/>
              <w:rPr>
                <w:rFonts w:hint="eastAsia" w:ascii="宋体" w:hAnsi="宋体" w:eastAsia="宋体"/>
                <w:sz w:val="24"/>
                <w:highlight w:val="none"/>
              </w:rPr>
            </w:pPr>
          </w:p>
        </w:tc>
        <w:tc>
          <w:tcPr>
            <w:tcW w:w="686" w:type="dxa"/>
            <w:noWrap w:val="0"/>
            <w:vAlign w:val="top"/>
          </w:tcPr>
          <w:p w14:paraId="598FACD3">
            <w:pPr>
              <w:spacing w:line="360" w:lineRule="auto"/>
              <w:rPr>
                <w:rFonts w:hint="eastAsia" w:ascii="宋体" w:hAnsi="宋体" w:eastAsia="宋体"/>
                <w:sz w:val="24"/>
                <w:highlight w:val="none"/>
              </w:rPr>
            </w:pPr>
          </w:p>
        </w:tc>
        <w:tc>
          <w:tcPr>
            <w:tcW w:w="1207" w:type="dxa"/>
            <w:noWrap w:val="0"/>
            <w:vAlign w:val="top"/>
          </w:tcPr>
          <w:p w14:paraId="622F5C4A">
            <w:pPr>
              <w:spacing w:line="360" w:lineRule="auto"/>
              <w:rPr>
                <w:rFonts w:hint="eastAsia" w:ascii="宋体" w:hAnsi="宋体" w:eastAsia="宋体"/>
                <w:sz w:val="24"/>
                <w:highlight w:val="none"/>
              </w:rPr>
            </w:pPr>
          </w:p>
        </w:tc>
        <w:tc>
          <w:tcPr>
            <w:tcW w:w="808" w:type="dxa"/>
            <w:noWrap w:val="0"/>
            <w:vAlign w:val="top"/>
          </w:tcPr>
          <w:p w14:paraId="26678A50">
            <w:pPr>
              <w:spacing w:line="360" w:lineRule="auto"/>
              <w:rPr>
                <w:rFonts w:hint="eastAsia" w:ascii="宋体" w:hAnsi="宋体" w:eastAsia="宋体"/>
                <w:sz w:val="24"/>
                <w:highlight w:val="none"/>
              </w:rPr>
            </w:pPr>
          </w:p>
        </w:tc>
        <w:tc>
          <w:tcPr>
            <w:tcW w:w="738" w:type="dxa"/>
            <w:noWrap w:val="0"/>
            <w:vAlign w:val="top"/>
          </w:tcPr>
          <w:p w14:paraId="1D512E8D">
            <w:pPr>
              <w:spacing w:line="360" w:lineRule="auto"/>
              <w:rPr>
                <w:rFonts w:hint="eastAsia" w:ascii="宋体" w:hAnsi="宋体" w:eastAsia="宋体"/>
                <w:sz w:val="24"/>
                <w:highlight w:val="none"/>
              </w:rPr>
            </w:pPr>
          </w:p>
        </w:tc>
        <w:tc>
          <w:tcPr>
            <w:tcW w:w="773" w:type="dxa"/>
            <w:noWrap w:val="0"/>
            <w:vAlign w:val="top"/>
          </w:tcPr>
          <w:p w14:paraId="7E0719BB">
            <w:pPr>
              <w:spacing w:line="360" w:lineRule="auto"/>
              <w:rPr>
                <w:rFonts w:hint="eastAsia" w:ascii="宋体" w:hAnsi="宋体" w:eastAsia="宋体"/>
                <w:sz w:val="24"/>
                <w:highlight w:val="none"/>
              </w:rPr>
            </w:pPr>
          </w:p>
        </w:tc>
        <w:tc>
          <w:tcPr>
            <w:tcW w:w="735" w:type="dxa"/>
            <w:noWrap w:val="0"/>
            <w:vAlign w:val="top"/>
          </w:tcPr>
          <w:p w14:paraId="3C89165D">
            <w:pPr>
              <w:spacing w:line="360" w:lineRule="auto"/>
              <w:rPr>
                <w:rFonts w:hint="eastAsia" w:ascii="宋体" w:hAnsi="宋体" w:eastAsia="宋体"/>
                <w:sz w:val="24"/>
                <w:highlight w:val="none"/>
              </w:rPr>
            </w:pPr>
          </w:p>
        </w:tc>
        <w:tc>
          <w:tcPr>
            <w:tcW w:w="820" w:type="dxa"/>
            <w:noWrap w:val="0"/>
            <w:vAlign w:val="top"/>
          </w:tcPr>
          <w:p w14:paraId="1A980F1F">
            <w:pPr>
              <w:spacing w:line="360" w:lineRule="auto"/>
              <w:rPr>
                <w:rFonts w:hint="eastAsia" w:ascii="宋体" w:hAnsi="宋体" w:eastAsia="宋体"/>
                <w:sz w:val="24"/>
                <w:highlight w:val="none"/>
              </w:rPr>
            </w:pPr>
          </w:p>
        </w:tc>
        <w:tc>
          <w:tcPr>
            <w:tcW w:w="1065" w:type="dxa"/>
            <w:noWrap w:val="0"/>
            <w:vAlign w:val="top"/>
          </w:tcPr>
          <w:p w14:paraId="302F7DE3">
            <w:pPr>
              <w:spacing w:line="360" w:lineRule="auto"/>
              <w:rPr>
                <w:rFonts w:hint="eastAsia" w:ascii="宋体" w:hAnsi="宋体" w:eastAsia="宋体"/>
                <w:sz w:val="24"/>
                <w:highlight w:val="none"/>
              </w:rPr>
            </w:pPr>
          </w:p>
        </w:tc>
        <w:tc>
          <w:tcPr>
            <w:tcW w:w="1245" w:type="dxa"/>
            <w:noWrap w:val="0"/>
            <w:vAlign w:val="top"/>
          </w:tcPr>
          <w:p w14:paraId="7E76A768">
            <w:pPr>
              <w:spacing w:line="360" w:lineRule="auto"/>
              <w:rPr>
                <w:rFonts w:hint="eastAsia" w:ascii="宋体" w:hAnsi="宋体" w:eastAsia="宋体"/>
                <w:sz w:val="24"/>
                <w:highlight w:val="none"/>
              </w:rPr>
            </w:pPr>
          </w:p>
        </w:tc>
      </w:tr>
      <w:tr w14:paraId="503DE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6F5C6106">
            <w:pPr>
              <w:spacing w:line="360" w:lineRule="auto"/>
              <w:rPr>
                <w:rFonts w:hint="eastAsia" w:ascii="宋体" w:hAnsi="宋体" w:eastAsia="宋体"/>
                <w:sz w:val="24"/>
                <w:highlight w:val="none"/>
              </w:rPr>
            </w:pPr>
          </w:p>
        </w:tc>
        <w:tc>
          <w:tcPr>
            <w:tcW w:w="686" w:type="dxa"/>
            <w:noWrap w:val="0"/>
            <w:vAlign w:val="top"/>
          </w:tcPr>
          <w:p w14:paraId="07A2EA83">
            <w:pPr>
              <w:spacing w:line="360" w:lineRule="auto"/>
              <w:rPr>
                <w:rFonts w:hint="eastAsia" w:ascii="宋体" w:hAnsi="宋体" w:eastAsia="宋体"/>
                <w:sz w:val="24"/>
                <w:highlight w:val="none"/>
              </w:rPr>
            </w:pPr>
          </w:p>
        </w:tc>
        <w:tc>
          <w:tcPr>
            <w:tcW w:w="686" w:type="dxa"/>
            <w:noWrap w:val="0"/>
            <w:vAlign w:val="top"/>
          </w:tcPr>
          <w:p w14:paraId="47AE7E70">
            <w:pPr>
              <w:spacing w:line="360" w:lineRule="auto"/>
              <w:rPr>
                <w:rFonts w:hint="eastAsia" w:ascii="宋体" w:hAnsi="宋体" w:eastAsia="宋体"/>
                <w:sz w:val="24"/>
                <w:highlight w:val="none"/>
              </w:rPr>
            </w:pPr>
          </w:p>
        </w:tc>
        <w:tc>
          <w:tcPr>
            <w:tcW w:w="1207" w:type="dxa"/>
            <w:noWrap w:val="0"/>
            <w:vAlign w:val="top"/>
          </w:tcPr>
          <w:p w14:paraId="6CB2BF66">
            <w:pPr>
              <w:spacing w:line="360" w:lineRule="auto"/>
              <w:rPr>
                <w:rFonts w:hint="eastAsia" w:ascii="宋体" w:hAnsi="宋体" w:eastAsia="宋体"/>
                <w:sz w:val="24"/>
                <w:highlight w:val="none"/>
              </w:rPr>
            </w:pPr>
          </w:p>
        </w:tc>
        <w:tc>
          <w:tcPr>
            <w:tcW w:w="808" w:type="dxa"/>
            <w:noWrap w:val="0"/>
            <w:vAlign w:val="top"/>
          </w:tcPr>
          <w:p w14:paraId="0C80A36E">
            <w:pPr>
              <w:spacing w:line="360" w:lineRule="auto"/>
              <w:rPr>
                <w:rFonts w:hint="eastAsia" w:ascii="宋体" w:hAnsi="宋体" w:eastAsia="宋体"/>
                <w:sz w:val="24"/>
                <w:highlight w:val="none"/>
              </w:rPr>
            </w:pPr>
          </w:p>
        </w:tc>
        <w:tc>
          <w:tcPr>
            <w:tcW w:w="738" w:type="dxa"/>
            <w:noWrap w:val="0"/>
            <w:vAlign w:val="top"/>
          </w:tcPr>
          <w:p w14:paraId="230EBBB9">
            <w:pPr>
              <w:spacing w:line="360" w:lineRule="auto"/>
              <w:rPr>
                <w:rFonts w:hint="eastAsia" w:ascii="宋体" w:hAnsi="宋体" w:eastAsia="宋体"/>
                <w:sz w:val="24"/>
                <w:highlight w:val="none"/>
              </w:rPr>
            </w:pPr>
          </w:p>
        </w:tc>
        <w:tc>
          <w:tcPr>
            <w:tcW w:w="773" w:type="dxa"/>
            <w:noWrap w:val="0"/>
            <w:vAlign w:val="top"/>
          </w:tcPr>
          <w:p w14:paraId="76E3FA23">
            <w:pPr>
              <w:spacing w:line="360" w:lineRule="auto"/>
              <w:rPr>
                <w:rFonts w:hint="eastAsia" w:ascii="宋体" w:hAnsi="宋体" w:eastAsia="宋体"/>
                <w:sz w:val="24"/>
                <w:highlight w:val="none"/>
              </w:rPr>
            </w:pPr>
          </w:p>
        </w:tc>
        <w:tc>
          <w:tcPr>
            <w:tcW w:w="735" w:type="dxa"/>
            <w:noWrap w:val="0"/>
            <w:vAlign w:val="top"/>
          </w:tcPr>
          <w:p w14:paraId="48A6CB51">
            <w:pPr>
              <w:spacing w:line="360" w:lineRule="auto"/>
              <w:rPr>
                <w:rFonts w:hint="eastAsia" w:ascii="宋体" w:hAnsi="宋体" w:eastAsia="宋体"/>
                <w:sz w:val="24"/>
                <w:highlight w:val="none"/>
              </w:rPr>
            </w:pPr>
          </w:p>
        </w:tc>
        <w:tc>
          <w:tcPr>
            <w:tcW w:w="820" w:type="dxa"/>
            <w:noWrap w:val="0"/>
            <w:vAlign w:val="top"/>
          </w:tcPr>
          <w:p w14:paraId="491A8F29">
            <w:pPr>
              <w:spacing w:line="360" w:lineRule="auto"/>
              <w:rPr>
                <w:rFonts w:hint="eastAsia" w:ascii="宋体" w:hAnsi="宋体" w:eastAsia="宋体"/>
                <w:sz w:val="24"/>
                <w:highlight w:val="none"/>
              </w:rPr>
            </w:pPr>
          </w:p>
        </w:tc>
        <w:tc>
          <w:tcPr>
            <w:tcW w:w="1065" w:type="dxa"/>
            <w:noWrap w:val="0"/>
            <w:vAlign w:val="top"/>
          </w:tcPr>
          <w:p w14:paraId="4881D3F5">
            <w:pPr>
              <w:spacing w:line="360" w:lineRule="auto"/>
              <w:rPr>
                <w:rFonts w:hint="eastAsia" w:ascii="宋体" w:hAnsi="宋体" w:eastAsia="宋体"/>
                <w:sz w:val="24"/>
                <w:highlight w:val="none"/>
              </w:rPr>
            </w:pPr>
          </w:p>
        </w:tc>
        <w:tc>
          <w:tcPr>
            <w:tcW w:w="1245" w:type="dxa"/>
            <w:noWrap w:val="0"/>
            <w:vAlign w:val="top"/>
          </w:tcPr>
          <w:p w14:paraId="2B150C1C">
            <w:pPr>
              <w:spacing w:line="360" w:lineRule="auto"/>
              <w:rPr>
                <w:rFonts w:hint="eastAsia" w:ascii="宋体" w:hAnsi="宋体" w:eastAsia="宋体"/>
                <w:sz w:val="24"/>
                <w:highlight w:val="none"/>
              </w:rPr>
            </w:pPr>
          </w:p>
        </w:tc>
      </w:tr>
      <w:tr w14:paraId="48BEF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noWrap w:val="0"/>
            <w:vAlign w:val="top"/>
          </w:tcPr>
          <w:p w14:paraId="3640EE23">
            <w:pPr>
              <w:spacing w:line="360" w:lineRule="auto"/>
              <w:ind w:firstLine="360"/>
              <w:rPr>
                <w:rFonts w:hint="eastAsia" w:ascii="宋体" w:hAnsi="宋体" w:eastAsia="宋体"/>
                <w:sz w:val="24"/>
                <w:highlight w:val="none"/>
              </w:rPr>
            </w:pPr>
            <w:r>
              <w:rPr>
                <w:rFonts w:hint="eastAsia" w:ascii="宋体" w:hAnsi="宋体" w:eastAsia="宋体"/>
                <w:sz w:val="24"/>
                <w:highlight w:val="none"/>
              </w:rPr>
              <w:t>一旦我单位成交，将实行项目</w:t>
            </w:r>
            <w:r>
              <w:rPr>
                <w:rFonts w:hint="eastAsia" w:ascii="宋体" w:hAnsi="宋体"/>
                <w:sz w:val="24"/>
                <w:highlight w:val="none"/>
                <w:lang w:val="en-US" w:eastAsia="zh-CN"/>
              </w:rPr>
              <w:t>经理</w:t>
            </w:r>
            <w:r>
              <w:rPr>
                <w:rFonts w:hint="eastAsia" w:ascii="宋体" w:hAnsi="宋体" w:eastAsia="宋体"/>
                <w:sz w:val="24"/>
                <w:highlight w:val="none"/>
              </w:rPr>
              <w:t xml:space="preserve">负责制，我方保证并配备上述项目管理机构。上述填报内容真实，若不真实，愿按有关规定接受处理。项目管理班子机构设置、职责分工等情况另附资料说明。             </w:t>
            </w:r>
          </w:p>
        </w:tc>
      </w:tr>
    </w:tbl>
    <w:p w14:paraId="52DCCE90">
      <w:pPr>
        <w:pStyle w:val="182"/>
        <w:rPr>
          <w:rFonts w:hint="eastAsia" w:ascii="宋体" w:hAnsi="宋体" w:eastAsia="宋体"/>
          <w:highlight w:val="none"/>
        </w:rPr>
      </w:pPr>
      <w:r>
        <w:rPr>
          <w:rFonts w:hint="eastAsia" w:ascii="宋体" w:hAnsi="宋体" w:eastAsia="宋体"/>
          <w:highlight w:val="none"/>
        </w:rPr>
        <w:t>（2）项目</w:t>
      </w:r>
      <w:r>
        <w:rPr>
          <w:rFonts w:hint="eastAsia" w:ascii="宋体" w:hAnsi="宋体"/>
          <w:highlight w:val="none"/>
          <w:lang w:val="en-US" w:eastAsia="zh-CN"/>
        </w:rPr>
        <w:t>经理</w:t>
      </w:r>
      <w:r>
        <w:rPr>
          <w:rFonts w:hint="eastAsia" w:ascii="宋体" w:hAnsi="宋体" w:eastAsia="宋体"/>
          <w:highlight w:val="none"/>
        </w:rPr>
        <w:t>简历表</w:t>
      </w:r>
    </w:p>
    <w:p w14:paraId="77260ED6">
      <w:pPr>
        <w:pStyle w:val="182"/>
        <w:ind w:left="420"/>
        <w:rPr>
          <w:rFonts w:hint="eastAsia" w:ascii="宋体" w:hAnsi="宋体" w:eastAsia="宋体"/>
          <w:b w:val="0"/>
          <w:bCs w:val="0"/>
          <w:sz w:val="21"/>
          <w:highlight w:val="none"/>
        </w:rPr>
      </w:pPr>
      <w:r>
        <w:rPr>
          <w:rFonts w:hint="eastAsia" w:ascii="宋体" w:hAnsi="宋体" w:eastAsia="宋体"/>
          <w:b w:val="0"/>
          <w:bCs w:val="0"/>
          <w:sz w:val="24"/>
          <w:highlight w:val="none"/>
          <w:u w:val="single"/>
        </w:rPr>
        <w:t xml:space="preserve">        </w:t>
      </w:r>
      <w:r>
        <w:rPr>
          <w:rFonts w:hint="eastAsia" w:ascii="宋体" w:hAnsi="宋体" w:eastAsia="宋体"/>
          <w:b w:val="0"/>
          <w:bCs w:val="0"/>
          <w:sz w:val="24"/>
          <w:highlight w:val="none"/>
        </w:rPr>
        <w:t xml:space="preserve">工程 </w:t>
      </w:r>
      <w:r>
        <w:rPr>
          <w:rFonts w:hint="eastAsia" w:ascii="宋体" w:hAnsi="宋体" w:eastAsia="宋体"/>
          <w:highlight w:val="none"/>
        </w:rPr>
        <w:t xml:space="preserve">                                       </w:t>
      </w:r>
      <w:r>
        <w:rPr>
          <w:rFonts w:hint="eastAsia" w:ascii="宋体" w:hAnsi="宋体" w:eastAsia="宋体"/>
          <w:b w:val="0"/>
          <w:bCs w:val="0"/>
          <w:sz w:val="21"/>
          <w:highlight w:val="none"/>
        </w:rPr>
        <w:t xml:space="preserve">表2  </w:t>
      </w:r>
      <w:r>
        <w:rPr>
          <w:rFonts w:hint="eastAsia" w:ascii="宋体" w:hAnsi="宋体" w:eastAsia="宋体"/>
          <w:highlight w:val="none"/>
        </w:rPr>
        <w:t xml:space="preserve">                                                                                      </w:t>
      </w:r>
    </w:p>
    <w:tbl>
      <w:tblPr>
        <w:tblStyle w:val="32"/>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3A9A3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14:paraId="610C0DB6">
            <w:pPr>
              <w:spacing w:line="360" w:lineRule="auto"/>
              <w:jc w:val="center"/>
              <w:rPr>
                <w:rFonts w:hint="eastAsia" w:ascii="宋体" w:hAnsi="宋体" w:eastAsia="宋体"/>
                <w:sz w:val="24"/>
                <w:highlight w:val="none"/>
              </w:rPr>
            </w:pPr>
            <w:r>
              <w:rPr>
                <w:rFonts w:hint="eastAsia" w:ascii="宋体" w:hAnsi="宋体" w:eastAsia="宋体"/>
                <w:sz w:val="24"/>
                <w:highlight w:val="none"/>
              </w:rPr>
              <w:t>姓名</w:t>
            </w:r>
          </w:p>
        </w:tc>
        <w:tc>
          <w:tcPr>
            <w:tcW w:w="2610" w:type="dxa"/>
            <w:gridSpan w:val="4"/>
            <w:noWrap w:val="0"/>
            <w:vAlign w:val="center"/>
          </w:tcPr>
          <w:p w14:paraId="5DC14B4C">
            <w:pPr>
              <w:spacing w:line="360" w:lineRule="auto"/>
              <w:jc w:val="center"/>
              <w:rPr>
                <w:rFonts w:hint="eastAsia" w:ascii="宋体" w:hAnsi="宋体" w:eastAsia="宋体"/>
                <w:sz w:val="24"/>
                <w:highlight w:val="none"/>
              </w:rPr>
            </w:pPr>
          </w:p>
        </w:tc>
        <w:tc>
          <w:tcPr>
            <w:tcW w:w="840" w:type="dxa"/>
            <w:noWrap w:val="0"/>
            <w:vAlign w:val="center"/>
          </w:tcPr>
          <w:p w14:paraId="7AA2C27C">
            <w:pPr>
              <w:spacing w:line="360" w:lineRule="auto"/>
              <w:jc w:val="center"/>
              <w:rPr>
                <w:rFonts w:hint="eastAsia" w:ascii="宋体" w:hAnsi="宋体" w:eastAsia="宋体"/>
                <w:sz w:val="24"/>
                <w:highlight w:val="none"/>
              </w:rPr>
            </w:pPr>
            <w:r>
              <w:rPr>
                <w:rFonts w:hint="eastAsia" w:ascii="宋体" w:hAnsi="宋体" w:eastAsia="宋体"/>
                <w:sz w:val="24"/>
                <w:highlight w:val="none"/>
              </w:rPr>
              <w:t>性别</w:t>
            </w:r>
          </w:p>
        </w:tc>
        <w:tc>
          <w:tcPr>
            <w:tcW w:w="1680" w:type="dxa"/>
            <w:gridSpan w:val="3"/>
            <w:noWrap w:val="0"/>
            <w:vAlign w:val="center"/>
          </w:tcPr>
          <w:p w14:paraId="4E5FB130">
            <w:pPr>
              <w:spacing w:line="360" w:lineRule="auto"/>
              <w:jc w:val="center"/>
              <w:rPr>
                <w:rFonts w:hint="eastAsia" w:ascii="宋体" w:hAnsi="宋体" w:eastAsia="宋体"/>
                <w:sz w:val="24"/>
                <w:highlight w:val="none"/>
              </w:rPr>
            </w:pPr>
          </w:p>
        </w:tc>
        <w:tc>
          <w:tcPr>
            <w:tcW w:w="1080" w:type="dxa"/>
            <w:gridSpan w:val="2"/>
            <w:noWrap w:val="0"/>
            <w:vAlign w:val="center"/>
          </w:tcPr>
          <w:p w14:paraId="7347AE3A">
            <w:pPr>
              <w:spacing w:line="360" w:lineRule="auto"/>
              <w:jc w:val="center"/>
              <w:rPr>
                <w:rFonts w:hint="eastAsia" w:ascii="宋体" w:hAnsi="宋体" w:eastAsia="宋体"/>
                <w:sz w:val="24"/>
                <w:highlight w:val="none"/>
              </w:rPr>
            </w:pPr>
            <w:r>
              <w:rPr>
                <w:rFonts w:hint="eastAsia" w:ascii="宋体" w:hAnsi="宋体" w:eastAsia="宋体"/>
                <w:sz w:val="24"/>
                <w:highlight w:val="none"/>
              </w:rPr>
              <w:t>年龄</w:t>
            </w:r>
          </w:p>
        </w:tc>
        <w:tc>
          <w:tcPr>
            <w:tcW w:w="1800" w:type="dxa"/>
            <w:gridSpan w:val="2"/>
            <w:noWrap w:val="0"/>
            <w:vAlign w:val="center"/>
          </w:tcPr>
          <w:p w14:paraId="24E23F0D">
            <w:pPr>
              <w:spacing w:line="360" w:lineRule="auto"/>
              <w:jc w:val="center"/>
              <w:rPr>
                <w:rFonts w:hint="eastAsia" w:ascii="宋体" w:hAnsi="宋体" w:eastAsia="宋体"/>
                <w:sz w:val="24"/>
                <w:highlight w:val="none"/>
              </w:rPr>
            </w:pPr>
          </w:p>
        </w:tc>
      </w:tr>
      <w:tr w14:paraId="76729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14:paraId="7FA69095">
            <w:pPr>
              <w:spacing w:line="360" w:lineRule="auto"/>
              <w:jc w:val="center"/>
              <w:rPr>
                <w:rFonts w:hint="eastAsia" w:ascii="宋体" w:hAnsi="宋体" w:eastAsia="宋体"/>
                <w:sz w:val="24"/>
                <w:highlight w:val="none"/>
              </w:rPr>
            </w:pPr>
            <w:r>
              <w:rPr>
                <w:rFonts w:hint="eastAsia" w:ascii="宋体" w:hAnsi="宋体" w:eastAsia="宋体"/>
                <w:sz w:val="24"/>
                <w:highlight w:val="none"/>
              </w:rPr>
              <w:t>职务</w:t>
            </w:r>
          </w:p>
        </w:tc>
        <w:tc>
          <w:tcPr>
            <w:tcW w:w="2610" w:type="dxa"/>
            <w:gridSpan w:val="4"/>
            <w:noWrap w:val="0"/>
            <w:vAlign w:val="center"/>
          </w:tcPr>
          <w:p w14:paraId="4AA04D21">
            <w:pPr>
              <w:spacing w:line="360" w:lineRule="auto"/>
              <w:jc w:val="center"/>
              <w:rPr>
                <w:rFonts w:hint="eastAsia" w:ascii="宋体" w:hAnsi="宋体" w:eastAsia="宋体"/>
                <w:sz w:val="24"/>
                <w:highlight w:val="none"/>
              </w:rPr>
            </w:pPr>
          </w:p>
        </w:tc>
        <w:tc>
          <w:tcPr>
            <w:tcW w:w="840" w:type="dxa"/>
            <w:noWrap w:val="0"/>
            <w:vAlign w:val="center"/>
          </w:tcPr>
          <w:p w14:paraId="33F3AEC9">
            <w:pPr>
              <w:spacing w:line="360" w:lineRule="auto"/>
              <w:jc w:val="center"/>
              <w:rPr>
                <w:rFonts w:hint="eastAsia" w:ascii="宋体" w:hAnsi="宋体" w:eastAsia="宋体"/>
                <w:sz w:val="24"/>
                <w:highlight w:val="none"/>
              </w:rPr>
            </w:pPr>
            <w:r>
              <w:rPr>
                <w:rFonts w:hint="eastAsia" w:ascii="宋体" w:hAnsi="宋体" w:eastAsia="宋体"/>
                <w:sz w:val="24"/>
                <w:highlight w:val="none"/>
              </w:rPr>
              <w:t>职称</w:t>
            </w:r>
          </w:p>
        </w:tc>
        <w:tc>
          <w:tcPr>
            <w:tcW w:w="1680" w:type="dxa"/>
            <w:gridSpan w:val="3"/>
            <w:noWrap w:val="0"/>
            <w:vAlign w:val="center"/>
          </w:tcPr>
          <w:p w14:paraId="2CB03ED0">
            <w:pPr>
              <w:spacing w:line="360" w:lineRule="auto"/>
              <w:jc w:val="center"/>
              <w:rPr>
                <w:rFonts w:hint="eastAsia" w:ascii="宋体" w:hAnsi="宋体" w:eastAsia="宋体"/>
                <w:sz w:val="24"/>
                <w:highlight w:val="none"/>
              </w:rPr>
            </w:pPr>
          </w:p>
        </w:tc>
        <w:tc>
          <w:tcPr>
            <w:tcW w:w="1080" w:type="dxa"/>
            <w:gridSpan w:val="2"/>
            <w:noWrap w:val="0"/>
            <w:vAlign w:val="center"/>
          </w:tcPr>
          <w:p w14:paraId="246FD5B3">
            <w:pPr>
              <w:spacing w:line="360" w:lineRule="auto"/>
              <w:jc w:val="center"/>
              <w:rPr>
                <w:rFonts w:hint="eastAsia" w:ascii="宋体" w:hAnsi="宋体" w:eastAsia="宋体"/>
                <w:sz w:val="24"/>
                <w:highlight w:val="none"/>
              </w:rPr>
            </w:pPr>
            <w:r>
              <w:rPr>
                <w:rFonts w:hint="eastAsia" w:ascii="宋体" w:hAnsi="宋体" w:eastAsia="宋体"/>
                <w:sz w:val="24"/>
                <w:highlight w:val="none"/>
              </w:rPr>
              <w:t>学历</w:t>
            </w:r>
          </w:p>
        </w:tc>
        <w:tc>
          <w:tcPr>
            <w:tcW w:w="1800" w:type="dxa"/>
            <w:gridSpan w:val="2"/>
            <w:noWrap w:val="0"/>
            <w:vAlign w:val="center"/>
          </w:tcPr>
          <w:p w14:paraId="65EFAF26">
            <w:pPr>
              <w:spacing w:line="360" w:lineRule="auto"/>
              <w:jc w:val="center"/>
              <w:rPr>
                <w:rFonts w:hint="eastAsia" w:ascii="宋体" w:hAnsi="宋体" w:eastAsia="宋体"/>
                <w:sz w:val="24"/>
                <w:highlight w:val="none"/>
              </w:rPr>
            </w:pPr>
          </w:p>
        </w:tc>
      </w:tr>
      <w:tr w14:paraId="219CD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noWrap w:val="0"/>
            <w:vAlign w:val="center"/>
          </w:tcPr>
          <w:p w14:paraId="2420EC06">
            <w:pPr>
              <w:spacing w:line="360" w:lineRule="auto"/>
              <w:jc w:val="center"/>
              <w:rPr>
                <w:rFonts w:hint="eastAsia" w:ascii="宋体" w:hAnsi="宋体" w:eastAsia="宋体"/>
                <w:sz w:val="24"/>
                <w:highlight w:val="none"/>
              </w:rPr>
            </w:pPr>
            <w:r>
              <w:rPr>
                <w:rFonts w:hint="eastAsia" w:ascii="宋体" w:hAnsi="宋体" w:eastAsia="宋体"/>
                <w:sz w:val="24"/>
                <w:highlight w:val="none"/>
              </w:rPr>
              <w:t>参加工作时间</w:t>
            </w:r>
          </w:p>
        </w:tc>
        <w:tc>
          <w:tcPr>
            <w:tcW w:w="1890" w:type="dxa"/>
            <w:gridSpan w:val="4"/>
            <w:noWrap w:val="0"/>
            <w:vAlign w:val="center"/>
          </w:tcPr>
          <w:p w14:paraId="365CD1D1">
            <w:pPr>
              <w:spacing w:line="360" w:lineRule="auto"/>
              <w:jc w:val="center"/>
              <w:rPr>
                <w:rFonts w:hint="eastAsia" w:ascii="宋体" w:hAnsi="宋体" w:eastAsia="宋体"/>
                <w:sz w:val="24"/>
                <w:highlight w:val="none"/>
              </w:rPr>
            </w:pPr>
          </w:p>
        </w:tc>
        <w:tc>
          <w:tcPr>
            <w:tcW w:w="2625" w:type="dxa"/>
            <w:gridSpan w:val="5"/>
            <w:noWrap w:val="0"/>
            <w:vAlign w:val="center"/>
          </w:tcPr>
          <w:p w14:paraId="656AF41C">
            <w:pPr>
              <w:spacing w:line="360" w:lineRule="auto"/>
              <w:jc w:val="center"/>
              <w:rPr>
                <w:rFonts w:hint="eastAsia" w:ascii="宋体" w:hAnsi="宋体" w:eastAsia="宋体"/>
                <w:sz w:val="24"/>
                <w:highlight w:val="none"/>
              </w:rPr>
            </w:pPr>
            <w:r>
              <w:rPr>
                <w:rFonts w:hint="eastAsia" w:ascii="宋体" w:hAnsi="宋体" w:eastAsia="宋体"/>
                <w:sz w:val="24"/>
                <w:highlight w:val="none"/>
              </w:rPr>
              <w:t>担任项目</w:t>
            </w:r>
            <w:r>
              <w:rPr>
                <w:rFonts w:hint="eastAsia" w:ascii="宋体" w:hAnsi="宋体"/>
                <w:sz w:val="24"/>
                <w:highlight w:val="none"/>
                <w:lang w:val="en-US" w:eastAsia="zh-CN"/>
              </w:rPr>
              <w:t>经理</w:t>
            </w:r>
            <w:r>
              <w:rPr>
                <w:rFonts w:hint="eastAsia" w:ascii="宋体" w:hAnsi="宋体" w:eastAsia="宋体"/>
                <w:sz w:val="24"/>
                <w:highlight w:val="none"/>
              </w:rPr>
              <w:t>年限</w:t>
            </w:r>
          </w:p>
        </w:tc>
        <w:tc>
          <w:tcPr>
            <w:tcW w:w="1395" w:type="dxa"/>
            <w:noWrap w:val="0"/>
            <w:vAlign w:val="center"/>
          </w:tcPr>
          <w:p w14:paraId="5C499EB9">
            <w:pPr>
              <w:spacing w:line="360" w:lineRule="auto"/>
              <w:jc w:val="center"/>
              <w:rPr>
                <w:rFonts w:hint="eastAsia" w:ascii="宋体" w:hAnsi="宋体" w:eastAsia="宋体"/>
                <w:sz w:val="24"/>
                <w:highlight w:val="none"/>
              </w:rPr>
            </w:pPr>
          </w:p>
        </w:tc>
      </w:tr>
      <w:tr w14:paraId="532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2835" w:type="dxa"/>
            <w:gridSpan w:val="3"/>
            <w:noWrap w:val="0"/>
            <w:vAlign w:val="center"/>
          </w:tcPr>
          <w:p w14:paraId="6643FFA2">
            <w:pPr>
              <w:spacing w:line="360" w:lineRule="auto"/>
              <w:jc w:val="center"/>
              <w:rPr>
                <w:rFonts w:hint="eastAsia" w:ascii="宋体" w:hAnsi="宋体" w:eastAsia="宋体"/>
                <w:sz w:val="24"/>
                <w:highlight w:val="none"/>
              </w:rPr>
            </w:pPr>
            <w:r>
              <w:rPr>
                <w:rFonts w:hint="eastAsia" w:ascii="宋体" w:hAnsi="宋体" w:eastAsia="宋体"/>
                <w:sz w:val="24"/>
                <w:highlight w:val="none"/>
              </w:rPr>
              <w:t xml:space="preserve">  注册建造师注册编号</w:t>
            </w:r>
          </w:p>
        </w:tc>
        <w:tc>
          <w:tcPr>
            <w:tcW w:w="5910" w:type="dxa"/>
            <w:gridSpan w:val="10"/>
            <w:noWrap w:val="0"/>
            <w:vAlign w:val="center"/>
          </w:tcPr>
          <w:p w14:paraId="611D8FC3">
            <w:pPr>
              <w:spacing w:line="360" w:lineRule="auto"/>
              <w:jc w:val="center"/>
              <w:rPr>
                <w:rFonts w:hint="eastAsia" w:ascii="宋体" w:hAnsi="宋体" w:eastAsia="宋体"/>
                <w:sz w:val="24"/>
                <w:highlight w:val="none"/>
              </w:rPr>
            </w:pPr>
          </w:p>
        </w:tc>
      </w:tr>
      <w:tr w14:paraId="18242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745" w:type="dxa"/>
            <w:gridSpan w:val="13"/>
            <w:noWrap w:val="0"/>
            <w:vAlign w:val="center"/>
          </w:tcPr>
          <w:p w14:paraId="5ECCC18F">
            <w:pPr>
              <w:spacing w:line="360" w:lineRule="auto"/>
              <w:jc w:val="center"/>
              <w:rPr>
                <w:rFonts w:hint="eastAsia" w:ascii="宋体" w:hAnsi="宋体" w:eastAsia="宋体"/>
                <w:sz w:val="24"/>
                <w:highlight w:val="none"/>
              </w:rPr>
            </w:pPr>
            <w:r>
              <w:rPr>
                <w:rFonts w:hint="eastAsia" w:ascii="宋体" w:hAnsi="宋体" w:eastAsia="宋体"/>
                <w:sz w:val="24"/>
                <w:highlight w:val="none"/>
              </w:rPr>
              <w:t>在建和已</w:t>
            </w:r>
            <w:r>
              <w:rPr>
                <w:rFonts w:hint="eastAsia" w:ascii="宋体" w:hAnsi="宋体"/>
                <w:sz w:val="24"/>
                <w:highlight w:val="none"/>
                <w:lang w:eastAsia="zh-CN"/>
              </w:rPr>
              <w:t>完成</w:t>
            </w:r>
            <w:r>
              <w:rPr>
                <w:rFonts w:hint="eastAsia" w:ascii="宋体" w:hAnsi="宋体" w:eastAsia="宋体"/>
                <w:sz w:val="24"/>
                <w:highlight w:val="none"/>
              </w:rPr>
              <w:t>工程项目情况</w:t>
            </w:r>
          </w:p>
        </w:tc>
      </w:tr>
      <w:tr w14:paraId="2B019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58CAF045">
            <w:pPr>
              <w:spacing w:line="360" w:lineRule="auto"/>
              <w:jc w:val="center"/>
              <w:rPr>
                <w:rFonts w:hint="eastAsia" w:ascii="宋体" w:hAnsi="宋体" w:eastAsia="宋体"/>
                <w:sz w:val="24"/>
                <w:highlight w:val="none"/>
              </w:rPr>
            </w:pPr>
            <w:r>
              <w:rPr>
                <w:rFonts w:hint="eastAsia" w:ascii="宋体" w:hAnsi="宋体" w:eastAsia="宋体"/>
                <w:sz w:val="24"/>
                <w:highlight w:val="none"/>
              </w:rPr>
              <w:t>建设单位</w:t>
            </w:r>
          </w:p>
        </w:tc>
        <w:tc>
          <w:tcPr>
            <w:tcW w:w="1680" w:type="dxa"/>
            <w:gridSpan w:val="2"/>
            <w:noWrap w:val="0"/>
            <w:vAlign w:val="center"/>
          </w:tcPr>
          <w:p w14:paraId="1C879722">
            <w:pPr>
              <w:spacing w:line="360" w:lineRule="auto"/>
              <w:jc w:val="center"/>
              <w:rPr>
                <w:rFonts w:hint="eastAsia" w:ascii="宋体" w:hAnsi="宋体" w:eastAsia="宋体"/>
                <w:sz w:val="24"/>
                <w:highlight w:val="none"/>
              </w:rPr>
            </w:pPr>
            <w:r>
              <w:rPr>
                <w:rFonts w:hint="eastAsia" w:ascii="宋体" w:hAnsi="宋体" w:eastAsia="宋体"/>
                <w:sz w:val="24"/>
                <w:highlight w:val="none"/>
              </w:rPr>
              <w:t>项目名称</w:t>
            </w:r>
          </w:p>
        </w:tc>
        <w:tc>
          <w:tcPr>
            <w:tcW w:w="1580" w:type="dxa"/>
            <w:gridSpan w:val="4"/>
            <w:noWrap w:val="0"/>
            <w:vAlign w:val="center"/>
          </w:tcPr>
          <w:p w14:paraId="6709F51B">
            <w:pPr>
              <w:spacing w:line="360" w:lineRule="auto"/>
              <w:jc w:val="center"/>
              <w:rPr>
                <w:rFonts w:hint="eastAsia" w:ascii="宋体" w:hAnsi="宋体" w:eastAsia="宋体"/>
                <w:sz w:val="24"/>
                <w:highlight w:val="none"/>
              </w:rPr>
            </w:pPr>
            <w:r>
              <w:rPr>
                <w:rFonts w:hint="eastAsia" w:ascii="宋体" w:hAnsi="宋体" w:eastAsia="宋体"/>
                <w:sz w:val="24"/>
                <w:highlight w:val="none"/>
              </w:rPr>
              <w:t>建设规模</w:t>
            </w:r>
          </w:p>
        </w:tc>
        <w:tc>
          <w:tcPr>
            <w:tcW w:w="1560" w:type="dxa"/>
            <w:gridSpan w:val="2"/>
            <w:noWrap w:val="0"/>
            <w:vAlign w:val="center"/>
          </w:tcPr>
          <w:p w14:paraId="777BA4A9">
            <w:pPr>
              <w:spacing w:line="360" w:lineRule="auto"/>
              <w:jc w:val="center"/>
              <w:rPr>
                <w:rFonts w:hint="eastAsia" w:ascii="宋体" w:hAnsi="宋体" w:eastAsia="宋体"/>
                <w:sz w:val="24"/>
                <w:highlight w:val="none"/>
              </w:rPr>
            </w:pPr>
            <w:r>
              <w:rPr>
                <w:rFonts w:hint="eastAsia" w:ascii="宋体" w:hAnsi="宋体" w:eastAsia="宋体"/>
                <w:sz w:val="24"/>
                <w:highlight w:val="none"/>
              </w:rPr>
              <w:t>开、竣工</w:t>
            </w:r>
          </w:p>
          <w:p w14:paraId="4CAF454C">
            <w:pPr>
              <w:spacing w:line="360" w:lineRule="auto"/>
              <w:jc w:val="center"/>
              <w:rPr>
                <w:rFonts w:hint="eastAsia" w:ascii="宋体" w:hAnsi="宋体" w:eastAsia="宋体"/>
                <w:sz w:val="24"/>
                <w:highlight w:val="none"/>
              </w:rPr>
            </w:pPr>
            <w:r>
              <w:rPr>
                <w:rFonts w:hint="eastAsia" w:ascii="宋体" w:hAnsi="宋体" w:eastAsia="宋体"/>
                <w:sz w:val="24"/>
                <w:highlight w:val="none"/>
              </w:rPr>
              <w:t>日期</w:t>
            </w:r>
          </w:p>
        </w:tc>
        <w:tc>
          <w:tcPr>
            <w:tcW w:w="1050" w:type="dxa"/>
            <w:gridSpan w:val="2"/>
            <w:noWrap w:val="0"/>
            <w:vAlign w:val="center"/>
          </w:tcPr>
          <w:p w14:paraId="1E82D16E">
            <w:pPr>
              <w:spacing w:line="360" w:lineRule="auto"/>
              <w:jc w:val="center"/>
              <w:rPr>
                <w:rFonts w:hint="eastAsia" w:ascii="宋体" w:hAnsi="宋体" w:eastAsia="宋体"/>
                <w:sz w:val="24"/>
                <w:highlight w:val="none"/>
              </w:rPr>
            </w:pPr>
            <w:r>
              <w:rPr>
                <w:rFonts w:hint="eastAsia" w:ascii="宋体" w:hAnsi="宋体" w:eastAsia="宋体"/>
                <w:sz w:val="24"/>
                <w:highlight w:val="none"/>
              </w:rPr>
              <w:t xml:space="preserve">在建或已 </w:t>
            </w:r>
            <w:r>
              <w:rPr>
                <w:rFonts w:hint="eastAsia" w:ascii="宋体" w:hAnsi="宋体"/>
                <w:sz w:val="24"/>
                <w:highlight w:val="none"/>
                <w:lang w:eastAsia="zh-CN"/>
              </w:rPr>
              <w:t>完成</w:t>
            </w:r>
          </w:p>
        </w:tc>
        <w:tc>
          <w:tcPr>
            <w:tcW w:w="1395" w:type="dxa"/>
            <w:noWrap w:val="0"/>
            <w:vAlign w:val="center"/>
          </w:tcPr>
          <w:p w14:paraId="0F18475D">
            <w:pPr>
              <w:spacing w:line="360" w:lineRule="auto"/>
              <w:jc w:val="center"/>
              <w:rPr>
                <w:rFonts w:hint="eastAsia" w:ascii="宋体" w:hAnsi="宋体" w:eastAsia="宋体"/>
                <w:sz w:val="24"/>
                <w:highlight w:val="none"/>
              </w:rPr>
            </w:pPr>
            <w:r>
              <w:rPr>
                <w:rFonts w:hint="eastAsia" w:ascii="宋体" w:hAnsi="宋体" w:eastAsia="宋体"/>
                <w:sz w:val="24"/>
                <w:highlight w:val="none"/>
              </w:rPr>
              <w:t>工程质量</w:t>
            </w:r>
          </w:p>
        </w:tc>
      </w:tr>
      <w:tr w14:paraId="1FA95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262002CE">
            <w:pPr>
              <w:spacing w:line="360" w:lineRule="auto"/>
              <w:jc w:val="center"/>
              <w:rPr>
                <w:rFonts w:hint="eastAsia" w:ascii="宋体" w:hAnsi="宋体" w:eastAsia="宋体"/>
                <w:sz w:val="24"/>
                <w:highlight w:val="none"/>
              </w:rPr>
            </w:pPr>
          </w:p>
        </w:tc>
        <w:tc>
          <w:tcPr>
            <w:tcW w:w="1680" w:type="dxa"/>
            <w:gridSpan w:val="2"/>
            <w:noWrap w:val="0"/>
            <w:vAlign w:val="center"/>
          </w:tcPr>
          <w:p w14:paraId="022E004D">
            <w:pPr>
              <w:spacing w:line="360" w:lineRule="auto"/>
              <w:jc w:val="center"/>
              <w:rPr>
                <w:rFonts w:hint="eastAsia" w:ascii="宋体" w:hAnsi="宋体" w:eastAsia="宋体"/>
                <w:sz w:val="24"/>
                <w:highlight w:val="none"/>
              </w:rPr>
            </w:pPr>
          </w:p>
        </w:tc>
        <w:tc>
          <w:tcPr>
            <w:tcW w:w="1580" w:type="dxa"/>
            <w:gridSpan w:val="4"/>
            <w:noWrap w:val="0"/>
            <w:vAlign w:val="center"/>
          </w:tcPr>
          <w:p w14:paraId="36394C0D">
            <w:pPr>
              <w:spacing w:line="360" w:lineRule="auto"/>
              <w:jc w:val="center"/>
              <w:rPr>
                <w:rFonts w:hint="eastAsia" w:ascii="宋体" w:hAnsi="宋体" w:eastAsia="宋体"/>
                <w:sz w:val="24"/>
                <w:highlight w:val="none"/>
              </w:rPr>
            </w:pPr>
          </w:p>
        </w:tc>
        <w:tc>
          <w:tcPr>
            <w:tcW w:w="1560" w:type="dxa"/>
            <w:gridSpan w:val="2"/>
            <w:noWrap w:val="0"/>
            <w:vAlign w:val="center"/>
          </w:tcPr>
          <w:p w14:paraId="08BAAB49">
            <w:pPr>
              <w:spacing w:line="360" w:lineRule="auto"/>
              <w:jc w:val="center"/>
              <w:rPr>
                <w:rFonts w:hint="eastAsia" w:ascii="宋体" w:hAnsi="宋体" w:eastAsia="宋体"/>
                <w:sz w:val="24"/>
                <w:highlight w:val="none"/>
              </w:rPr>
            </w:pPr>
          </w:p>
        </w:tc>
        <w:tc>
          <w:tcPr>
            <w:tcW w:w="1050" w:type="dxa"/>
            <w:gridSpan w:val="2"/>
            <w:noWrap w:val="0"/>
            <w:vAlign w:val="center"/>
          </w:tcPr>
          <w:p w14:paraId="4247B451">
            <w:pPr>
              <w:spacing w:line="360" w:lineRule="auto"/>
              <w:jc w:val="center"/>
              <w:rPr>
                <w:rFonts w:hint="eastAsia" w:ascii="宋体" w:hAnsi="宋体" w:eastAsia="宋体"/>
                <w:sz w:val="24"/>
                <w:highlight w:val="none"/>
              </w:rPr>
            </w:pPr>
          </w:p>
        </w:tc>
        <w:tc>
          <w:tcPr>
            <w:tcW w:w="1395" w:type="dxa"/>
            <w:noWrap w:val="0"/>
            <w:vAlign w:val="center"/>
          </w:tcPr>
          <w:p w14:paraId="45D1ED48">
            <w:pPr>
              <w:spacing w:line="360" w:lineRule="auto"/>
              <w:jc w:val="center"/>
              <w:rPr>
                <w:rFonts w:hint="eastAsia" w:ascii="宋体" w:hAnsi="宋体" w:eastAsia="宋体"/>
                <w:sz w:val="24"/>
                <w:highlight w:val="none"/>
              </w:rPr>
            </w:pPr>
          </w:p>
        </w:tc>
      </w:tr>
      <w:tr w14:paraId="4C578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2BD3E27D">
            <w:pPr>
              <w:spacing w:line="360" w:lineRule="auto"/>
              <w:jc w:val="center"/>
              <w:rPr>
                <w:rFonts w:hint="eastAsia" w:ascii="宋体" w:hAnsi="宋体" w:eastAsia="宋体"/>
                <w:sz w:val="24"/>
                <w:highlight w:val="none"/>
              </w:rPr>
            </w:pPr>
          </w:p>
        </w:tc>
        <w:tc>
          <w:tcPr>
            <w:tcW w:w="1680" w:type="dxa"/>
            <w:gridSpan w:val="2"/>
            <w:noWrap w:val="0"/>
            <w:vAlign w:val="center"/>
          </w:tcPr>
          <w:p w14:paraId="746BBF14">
            <w:pPr>
              <w:spacing w:line="360" w:lineRule="auto"/>
              <w:jc w:val="center"/>
              <w:rPr>
                <w:rFonts w:hint="eastAsia" w:ascii="宋体" w:hAnsi="宋体" w:eastAsia="宋体"/>
                <w:sz w:val="24"/>
                <w:highlight w:val="none"/>
              </w:rPr>
            </w:pPr>
          </w:p>
        </w:tc>
        <w:tc>
          <w:tcPr>
            <w:tcW w:w="1580" w:type="dxa"/>
            <w:gridSpan w:val="4"/>
            <w:noWrap w:val="0"/>
            <w:vAlign w:val="center"/>
          </w:tcPr>
          <w:p w14:paraId="5BFCCE8F">
            <w:pPr>
              <w:spacing w:line="360" w:lineRule="auto"/>
              <w:jc w:val="center"/>
              <w:rPr>
                <w:rFonts w:hint="eastAsia" w:ascii="宋体" w:hAnsi="宋体" w:eastAsia="宋体"/>
                <w:sz w:val="24"/>
                <w:highlight w:val="none"/>
              </w:rPr>
            </w:pPr>
          </w:p>
        </w:tc>
        <w:tc>
          <w:tcPr>
            <w:tcW w:w="1560" w:type="dxa"/>
            <w:gridSpan w:val="2"/>
            <w:noWrap w:val="0"/>
            <w:vAlign w:val="center"/>
          </w:tcPr>
          <w:p w14:paraId="089A63F7">
            <w:pPr>
              <w:spacing w:line="360" w:lineRule="auto"/>
              <w:jc w:val="center"/>
              <w:rPr>
                <w:rFonts w:hint="eastAsia" w:ascii="宋体" w:hAnsi="宋体" w:eastAsia="宋体"/>
                <w:sz w:val="24"/>
                <w:highlight w:val="none"/>
              </w:rPr>
            </w:pPr>
          </w:p>
        </w:tc>
        <w:tc>
          <w:tcPr>
            <w:tcW w:w="1050" w:type="dxa"/>
            <w:gridSpan w:val="2"/>
            <w:noWrap w:val="0"/>
            <w:vAlign w:val="center"/>
          </w:tcPr>
          <w:p w14:paraId="01F81A06">
            <w:pPr>
              <w:spacing w:line="360" w:lineRule="auto"/>
              <w:jc w:val="center"/>
              <w:rPr>
                <w:rFonts w:hint="eastAsia" w:ascii="宋体" w:hAnsi="宋体" w:eastAsia="宋体"/>
                <w:sz w:val="24"/>
                <w:highlight w:val="none"/>
              </w:rPr>
            </w:pPr>
          </w:p>
        </w:tc>
        <w:tc>
          <w:tcPr>
            <w:tcW w:w="1395" w:type="dxa"/>
            <w:noWrap w:val="0"/>
            <w:vAlign w:val="center"/>
          </w:tcPr>
          <w:p w14:paraId="65B080F6">
            <w:pPr>
              <w:spacing w:line="360" w:lineRule="auto"/>
              <w:jc w:val="center"/>
              <w:rPr>
                <w:rFonts w:hint="eastAsia" w:ascii="宋体" w:hAnsi="宋体" w:eastAsia="宋体"/>
                <w:sz w:val="24"/>
                <w:highlight w:val="none"/>
              </w:rPr>
            </w:pPr>
          </w:p>
        </w:tc>
      </w:tr>
    </w:tbl>
    <w:p w14:paraId="15D9A4FF">
      <w:pPr>
        <w:pStyle w:val="182"/>
        <w:rPr>
          <w:rFonts w:hint="eastAsia" w:ascii="宋体" w:hAnsi="宋体" w:eastAsia="宋体"/>
          <w:highlight w:val="none"/>
        </w:rPr>
      </w:pPr>
      <w:r>
        <w:rPr>
          <w:rFonts w:hint="eastAsia" w:ascii="宋体" w:hAnsi="宋体" w:eastAsia="宋体"/>
          <w:highlight w:val="none"/>
        </w:rPr>
        <w:t>（3）项目技术负责人简历表</w:t>
      </w:r>
    </w:p>
    <w:p w14:paraId="1B28CD92">
      <w:pPr>
        <w:spacing w:line="360" w:lineRule="auto"/>
        <w:jc w:val="right"/>
        <w:rPr>
          <w:rFonts w:hint="eastAsia" w:ascii="宋体" w:hAnsi="宋体" w:eastAsia="宋体"/>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highlight w:val="none"/>
        </w:rPr>
        <w:t xml:space="preserve">                                                                       表</w:t>
      </w:r>
      <w:r>
        <w:rPr>
          <w:rFonts w:ascii="宋体" w:hAnsi="宋体" w:eastAsia="宋体"/>
          <w:highlight w:val="none"/>
        </w:rPr>
        <w:t>3</w:t>
      </w:r>
    </w:p>
    <w:tbl>
      <w:tblPr>
        <w:tblStyle w:val="32"/>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69C6D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14:paraId="02CAEB66">
            <w:pPr>
              <w:spacing w:line="360" w:lineRule="auto"/>
              <w:jc w:val="center"/>
              <w:rPr>
                <w:rFonts w:hint="eastAsia" w:ascii="宋体" w:hAnsi="宋体" w:eastAsia="宋体"/>
                <w:sz w:val="24"/>
                <w:highlight w:val="none"/>
              </w:rPr>
            </w:pPr>
            <w:r>
              <w:rPr>
                <w:rFonts w:hint="eastAsia" w:ascii="宋体" w:hAnsi="宋体" w:eastAsia="宋体"/>
                <w:sz w:val="24"/>
                <w:highlight w:val="none"/>
              </w:rPr>
              <w:t>姓名</w:t>
            </w:r>
          </w:p>
        </w:tc>
        <w:tc>
          <w:tcPr>
            <w:tcW w:w="2610" w:type="dxa"/>
            <w:gridSpan w:val="4"/>
            <w:noWrap w:val="0"/>
            <w:vAlign w:val="center"/>
          </w:tcPr>
          <w:p w14:paraId="21FE0786">
            <w:pPr>
              <w:spacing w:line="360" w:lineRule="auto"/>
              <w:jc w:val="center"/>
              <w:rPr>
                <w:rFonts w:hint="eastAsia" w:ascii="宋体" w:hAnsi="宋体" w:eastAsia="宋体"/>
                <w:sz w:val="24"/>
                <w:highlight w:val="none"/>
              </w:rPr>
            </w:pPr>
          </w:p>
        </w:tc>
        <w:tc>
          <w:tcPr>
            <w:tcW w:w="840" w:type="dxa"/>
            <w:noWrap w:val="0"/>
            <w:vAlign w:val="center"/>
          </w:tcPr>
          <w:p w14:paraId="48EA58C7">
            <w:pPr>
              <w:spacing w:line="360" w:lineRule="auto"/>
              <w:jc w:val="center"/>
              <w:rPr>
                <w:rFonts w:hint="eastAsia" w:ascii="宋体" w:hAnsi="宋体" w:eastAsia="宋体"/>
                <w:sz w:val="24"/>
                <w:highlight w:val="none"/>
              </w:rPr>
            </w:pPr>
            <w:r>
              <w:rPr>
                <w:rFonts w:hint="eastAsia" w:ascii="宋体" w:hAnsi="宋体" w:eastAsia="宋体"/>
                <w:sz w:val="24"/>
                <w:highlight w:val="none"/>
              </w:rPr>
              <w:t>性别</w:t>
            </w:r>
          </w:p>
        </w:tc>
        <w:tc>
          <w:tcPr>
            <w:tcW w:w="2040" w:type="dxa"/>
            <w:gridSpan w:val="3"/>
            <w:noWrap w:val="0"/>
            <w:vAlign w:val="center"/>
          </w:tcPr>
          <w:p w14:paraId="2DDA1A4C">
            <w:pPr>
              <w:spacing w:line="360" w:lineRule="auto"/>
              <w:jc w:val="center"/>
              <w:rPr>
                <w:rFonts w:hint="eastAsia" w:ascii="宋体" w:hAnsi="宋体" w:eastAsia="宋体"/>
                <w:sz w:val="24"/>
                <w:highlight w:val="none"/>
              </w:rPr>
            </w:pPr>
          </w:p>
        </w:tc>
        <w:tc>
          <w:tcPr>
            <w:tcW w:w="900" w:type="dxa"/>
            <w:gridSpan w:val="2"/>
            <w:noWrap w:val="0"/>
            <w:vAlign w:val="center"/>
          </w:tcPr>
          <w:p w14:paraId="2447A68B">
            <w:pPr>
              <w:spacing w:line="360" w:lineRule="auto"/>
              <w:jc w:val="center"/>
              <w:rPr>
                <w:rFonts w:hint="eastAsia" w:ascii="宋体" w:hAnsi="宋体" w:eastAsia="宋体"/>
                <w:sz w:val="24"/>
                <w:highlight w:val="none"/>
              </w:rPr>
            </w:pPr>
            <w:r>
              <w:rPr>
                <w:rFonts w:hint="eastAsia" w:ascii="宋体" w:hAnsi="宋体" w:eastAsia="宋体"/>
                <w:sz w:val="24"/>
                <w:highlight w:val="none"/>
              </w:rPr>
              <w:t>年龄</w:t>
            </w:r>
          </w:p>
        </w:tc>
        <w:tc>
          <w:tcPr>
            <w:tcW w:w="2430" w:type="dxa"/>
            <w:gridSpan w:val="3"/>
            <w:noWrap w:val="0"/>
            <w:vAlign w:val="center"/>
          </w:tcPr>
          <w:p w14:paraId="042D9BB6">
            <w:pPr>
              <w:spacing w:line="360" w:lineRule="auto"/>
              <w:jc w:val="center"/>
              <w:rPr>
                <w:rFonts w:hint="eastAsia" w:ascii="宋体" w:hAnsi="宋体" w:eastAsia="宋体"/>
                <w:sz w:val="24"/>
                <w:highlight w:val="none"/>
              </w:rPr>
            </w:pPr>
          </w:p>
        </w:tc>
      </w:tr>
      <w:tr w14:paraId="7699A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14:paraId="257173C1">
            <w:pPr>
              <w:spacing w:line="360" w:lineRule="auto"/>
              <w:jc w:val="center"/>
              <w:rPr>
                <w:rFonts w:hint="eastAsia" w:ascii="宋体" w:hAnsi="宋体" w:eastAsia="宋体"/>
                <w:sz w:val="24"/>
                <w:highlight w:val="none"/>
              </w:rPr>
            </w:pPr>
            <w:r>
              <w:rPr>
                <w:rFonts w:hint="eastAsia" w:ascii="宋体" w:hAnsi="宋体" w:eastAsia="宋体"/>
                <w:sz w:val="24"/>
                <w:highlight w:val="none"/>
              </w:rPr>
              <w:t>职务</w:t>
            </w:r>
          </w:p>
        </w:tc>
        <w:tc>
          <w:tcPr>
            <w:tcW w:w="2610" w:type="dxa"/>
            <w:gridSpan w:val="4"/>
            <w:noWrap w:val="0"/>
            <w:vAlign w:val="center"/>
          </w:tcPr>
          <w:p w14:paraId="6EA93E50">
            <w:pPr>
              <w:spacing w:line="360" w:lineRule="auto"/>
              <w:jc w:val="center"/>
              <w:rPr>
                <w:rFonts w:hint="eastAsia" w:ascii="宋体" w:hAnsi="宋体" w:eastAsia="宋体"/>
                <w:sz w:val="24"/>
                <w:highlight w:val="none"/>
              </w:rPr>
            </w:pPr>
          </w:p>
        </w:tc>
        <w:tc>
          <w:tcPr>
            <w:tcW w:w="840" w:type="dxa"/>
            <w:noWrap w:val="0"/>
            <w:vAlign w:val="center"/>
          </w:tcPr>
          <w:p w14:paraId="7F23F86C">
            <w:pPr>
              <w:spacing w:line="360" w:lineRule="auto"/>
              <w:jc w:val="center"/>
              <w:rPr>
                <w:rFonts w:hint="eastAsia" w:ascii="宋体" w:hAnsi="宋体" w:eastAsia="宋体"/>
                <w:sz w:val="24"/>
                <w:highlight w:val="none"/>
              </w:rPr>
            </w:pPr>
            <w:r>
              <w:rPr>
                <w:rFonts w:hint="eastAsia" w:ascii="宋体" w:hAnsi="宋体" w:eastAsia="宋体"/>
                <w:sz w:val="24"/>
                <w:highlight w:val="none"/>
              </w:rPr>
              <w:t>职称</w:t>
            </w:r>
          </w:p>
        </w:tc>
        <w:tc>
          <w:tcPr>
            <w:tcW w:w="2040" w:type="dxa"/>
            <w:gridSpan w:val="3"/>
            <w:noWrap w:val="0"/>
            <w:vAlign w:val="center"/>
          </w:tcPr>
          <w:p w14:paraId="233F7F8B">
            <w:pPr>
              <w:spacing w:line="360" w:lineRule="auto"/>
              <w:jc w:val="center"/>
              <w:rPr>
                <w:rFonts w:hint="eastAsia" w:ascii="宋体" w:hAnsi="宋体" w:eastAsia="宋体"/>
                <w:sz w:val="24"/>
                <w:highlight w:val="none"/>
              </w:rPr>
            </w:pPr>
          </w:p>
        </w:tc>
        <w:tc>
          <w:tcPr>
            <w:tcW w:w="900" w:type="dxa"/>
            <w:gridSpan w:val="2"/>
            <w:noWrap w:val="0"/>
            <w:vAlign w:val="center"/>
          </w:tcPr>
          <w:p w14:paraId="5F12E553">
            <w:pPr>
              <w:spacing w:line="360" w:lineRule="auto"/>
              <w:jc w:val="center"/>
              <w:rPr>
                <w:rFonts w:hint="eastAsia" w:ascii="宋体" w:hAnsi="宋体" w:eastAsia="宋体"/>
                <w:sz w:val="24"/>
                <w:highlight w:val="none"/>
              </w:rPr>
            </w:pPr>
            <w:r>
              <w:rPr>
                <w:rFonts w:hint="eastAsia" w:ascii="宋体" w:hAnsi="宋体" w:eastAsia="宋体"/>
                <w:sz w:val="24"/>
                <w:highlight w:val="none"/>
              </w:rPr>
              <w:t>学历</w:t>
            </w:r>
          </w:p>
        </w:tc>
        <w:tc>
          <w:tcPr>
            <w:tcW w:w="2430" w:type="dxa"/>
            <w:gridSpan w:val="3"/>
            <w:noWrap w:val="0"/>
            <w:vAlign w:val="center"/>
          </w:tcPr>
          <w:p w14:paraId="314547BE">
            <w:pPr>
              <w:spacing w:line="360" w:lineRule="auto"/>
              <w:jc w:val="center"/>
              <w:rPr>
                <w:rFonts w:hint="eastAsia" w:ascii="宋体" w:hAnsi="宋体" w:eastAsia="宋体"/>
                <w:sz w:val="24"/>
                <w:highlight w:val="none"/>
              </w:rPr>
            </w:pPr>
          </w:p>
        </w:tc>
      </w:tr>
      <w:tr w14:paraId="5030A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noWrap w:val="0"/>
            <w:vAlign w:val="center"/>
          </w:tcPr>
          <w:p w14:paraId="37739EED">
            <w:pPr>
              <w:spacing w:line="360" w:lineRule="auto"/>
              <w:jc w:val="center"/>
              <w:rPr>
                <w:rFonts w:hint="eastAsia" w:ascii="宋体" w:hAnsi="宋体" w:eastAsia="宋体"/>
                <w:sz w:val="24"/>
                <w:highlight w:val="none"/>
              </w:rPr>
            </w:pPr>
            <w:r>
              <w:rPr>
                <w:rFonts w:hint="eastAsia" w:ascii="宋体" w:hAnsi="宋体" w:eastAsia="宋体"/>
                <w:sz w:val="24"/>
                <w:highlight w:val="none"/>
              </w:rPr>
              <w:t>参加工作时间</w:t>
            </w:r>
          </w:p>
        </w:tc>
        <w:tc>
          <w:tcPr>
            <w:tcW w:w="2310" w:type="dxa"/>
            <w:gridSpan w:val="4"/>
            <w:noWrap w:val="0"/>
            <w:vAlign w:val="center"/>
          </w:tcPr>
          <w:p w14:paraId="295F6A4B">
            <w:pPr>
              <w:spacing w:line="360" w:lineRule="auto"/>
              <w:jc w:val="center"/>
              <w:rPr>
                <w:rFonts w:hint="eastAsia" w:ascii="宋体" w:hAnsi="宋体" w:eastAsia="宋体"/>
                <w:sz w:val="24"/>
                <w:highlight w:val="none"/>
              </w:rPr>
            </w:pPr>
          </w:p>
        </w:tc>
        <w:tc>
          <w:tcPr>
            <w:tcW w:w="2625" w:type="dxa"/>
            <w:gridSpan w:val="5"/>
            <w:noWrap w:val="0"/>
            <w:vAlign w:val="center"/>
          </w:tcPr>
          <w:p w14:paraId="498C6767">
            <w:pPr>
              <w:spacing w:line="360" w:lineRule="auto"/>
              <w:jc w:val="center"/>
              <w:rPr>
                <w:rFonts w:hint="eastAsia" w:ascii="宋体" w:hAnsi="宋体" w:eastAsia="宋体"/>
                <w:sz w:val="24"/>
                <w:highlight w:val="none"/>
              </w:rPr>
            </w:pPr>
            <w:r>
              <w:rPr>
                <w:rFonts w:hint="eastAsia" w:ascii="宋体" w:hAnsi="宋体" w:eastAsia="宋体"/>
                <w:sz w:val="24"/>
                <w:highlight w:val="none"/>
              </w:rPr>
              <w:t>担任技术负责人年限</w:t>
            </w:r>
          </w:p>
        </w:tc>
        <w:tc>
          <w:tcPr>
            <w:tcW w:w="2205" w:type="dxa"/>
            <w:gridSpan w:val="2"/>
            <w:noWrap w:val="0"/>
            <w:vAlign w:val="center"/>
          </w:tcPr>
          <w:p w14:paraId="1EB2F974">
            <w:pPr>
              <w:spacing w:line="360" w:lineRule="auto"/>
              <w:jc w:val="center"/>
              <w:rPr>
                <w:rFonts w:hint="eastAsia" w:ascii="宋体" w:hAnsi="宋体" w:eastAsia="宋体"/>
                <w:sz w:val="24"/>
                <w:highlight w:val="none"/>
              </w:rPr>
            </w:pPr>
          </w:p>
        </w:tc>
      </w:tr>
      <w:tr w14:paraId="3C35C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noWrap w:val="0"/>
            <w:vAlign w:val="center"/>
          </w:tcPr>
          <w:p w14:paraId="6ADE5AEC">
            <w:pPr>
              <w:spacing w:line="360" w:lineRule="auto"/>
              <w:jc w:val="center"/>
              <w:rPr>
                <w:rFonts w:hint="eastAsia" w:ascii="宋体" w:hAnsi="宋体" w:eastAsia="宋体"/>
                <w:sz w:val="24"/>
                <w:highlight w:val="none"/>
              </w:rPr>
            </w:pPr>
            <w:r>
              <w:rPr>
                <w:rFonts w:hint="eastAsia" w:ascii="宋体" w:hAnsi="宋体" w:eastAsia="宋体"/>
                <w:sz w:val="24"/>
                <w:highlight w:val="none"/>
              </w:rPr>
              <w:t>在建和已</w:t>
            </w:r>
            <w:r>
              <w:rPr>
                <w:rFonts w:hint="eastAsia" w:ascii="宋体" w:hAnsi="宋体"/>
                <w:sz w:val="24"/>
                <w:highlight w:val="none"/>
                <w:lang w:eastAsia="zh-CN"/>
              </w:rPr>
              <w:t>完成</w:t>
            </w:r>
            <w:r>
              <w:rPr>
                <w:rFonts w:hint="eastAsia" w:ascii="宋体" w:hAnsi="宋体" w:eastAsia="宋体"/>
                <w:sz w:val="24"/>
                <w:highlight w:val="none"/>
              </w:rPr>
              <w:t>工程项目情况</w:t>
            </w:r>
          </w:p>
        </w:tc>
      </w:tr>
      <w:tr w14:paraId="408DF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39459360">
            <w:pPr>
              <w:spacing w:line="360" w:lineRule="auto"/>
              <w:jc w:val="center"/>
              <w:rPr>
                <w:rFonts w:hint="eastAsia" w:ascii="宋体" w:hAnsi="宋体" w:eastAsia="宋体"/>
                <w:sz w:val="24"/>
                <w:highlight w:val="none"/>
              </w:rPr>
            </w:pPr>
            <w:r>
              <w:rPr>
                <w:rFonts w:hint="eastAsia" w:ascii="宋体" w:hAnsi="宋体" w:eastAsia="宋体"/>
                <w:sz w:val="24"/>
                <w:highlight w:val="none"/>
              </w:rPr>
              <w:t>建设单位</w:t>
            </w:r>
          </w:p>
        </w:tc>
        <w:tc>
          <w:tcPr>
            <w:tcW w:w="1680" w:type="dxa"/>
            <w:gridSpan w:val="2"/>
            <w:noWrap w:val="0"/>
            <w:vAlign w:val="center"/>
          </w:tcPr>
          <w:p w14:paraId="1AD3EBA1">
            <w:pPr>
              <w:spacing w:line="360" w:lineRule="auto"/>
              <w:jc w:val="center"/>
              <w:rPr>
                <w:rFonts w:hint="eastAsia" w:ascii="宋体" w:hAnsi="宋体" w:eastAsia="宋体"/>
                <w:sz w:val="24"/>
                <w:highlight w:val="none"/>
              </w:rPr>
            </w:pPr>
            <w:r>
              <w:rPr>
                <w:rFonts w:hint="eastAsia" w:ascii="宋体" w:hAnsi="宋体" w:eastAsia="宋体"/>
                <w:sz w:val="24"/>
                <w:highlight w:val="none"/>
              </w:rPr>
              <w:t>项目名称</w:t>
            </w:r>
          </w:p>
        </w:tc>
        <w:tc>
          <w:tcPr>
            <w:tcW w:w="1580" w:type="dxa"/>
            <w:gridSpan w:val="4"/>
            <w:noWrap w:val="0"/>
            <w:vAlign w:val="center"/>
          </w:tcPr>
          <w:p w14:paraId="4F6A0202">
            <w:pPr>
              <w:spacing w:line="360" w:lineRule="auto"/>
              <w:jc w:val="center"/>
              <w:rPr>
                <w:rFonts w:hint="eastAsia" w:ascii="宋体" w:hAnsi="宋体" w:eastAsia="宋体"/>
                <w:sz w:val="24"/>
                <w:highlight w:val="none"/>
              </w:rPr>
            </w:pPr>
            <w:r>
              <w:rPr>
                <w:rFonts w:hint="eastAsia" w:ascii="宋体" w:hAnsi="宋体" w:eastAsia="宋体"/>
                <w:sz w:val="24"/>
                <w:highlight w:val="none"/>
              </w:rPr>
              <w:t>建设规模</w:t>
            </w:r>
          </w:p>
        </w:tc>
        <w:tc>
          <w:tcPr>
            <w:tcW w:w="1560" w:type="dxa"/>
            <w:gridSpan w:val="2"/>
            <w:noWrap w:val="0"/>
            <w:vAlign w:val="center"/>
          </w:tcPr>
          <w:p w14:paraId="230B0703">
            <w:pPr>
              <w:spacing w:line="360" w:lineRule="auto"/>
              <w:jc w:val="center"/>
              <w:rPr>
                <w:rFonts w:hint="eastAsia" w:ascii="宋体" w:hAnsi="宋体" w:eastAsia="宋体"/>
                <w:sz w:val="24"/>
                <w:highlight w:val="none"/>
              </w:rPr>
            </w:pPr>
            <w:r>
              <w:rPr>
                <w:rFonts w:hint="eastAsia" w:ascii="宋体" w:hAnsi="宋体" w:eastAsia="宋体"/>
                <w:sz w:val="24"/>
                <w:highlight w:val="none"/>
              </w:rPr>
              <w:t>开、竣工</w:t>
            </w:r>
          </w:p>
          <w:p w14:paraId="04C71073">
            <w:pPr>
              <w:spacing w:line="360" w:lineRule="auto"/>
              <w:jc w:val="center"/>
              <w:rPr>
                <w:rFonts w:hint="eastAsia" w:ascii="宋体" w:hAnsi="宋体" w:eastAsia="宋体"/>
                <w:sz w:val="24"/>
                <w:highlight w:val="none"/>
              </w:rPr>
            </w:pPr>
            <w:r>
              <w:rPr>
                <w:rFonts w:hint="eastAsia" w:ascii="宋体" w:hAnsi="宋体" w:eastAsia="宋体"/>
                <w:sz w:val="24"/>
                <w:highlight w:val="none"/>
              </w:rPr>
              <w:t>日期</w:t>
            </w:r>
          </w:p>
        </w:tc>
        <w:tc>
          <w:tcPr>
            <w:tcW w:w="1365" w:type="dxa"/>
            <w:gridSpan w:val="3"/>
            <w:noWrap w:val="0"/>
            <w:vAlign w:val="center"/>
          </w:tcPr>
          <w:p w14:paraId="42230F65">
            <w:pPr>
              <w:spacing w:line="360" w:lineRule="auto"/>
              <w:jc w:val="center"/>
              <w:rPr>
                <w:rFonts w:hint="eastAsia" w:ascii="宋体" w:hAnsi="宋体" w:eastAsia="宋体"/>
                <w:sz w:val="24"/>
                <w:highlight w:val="none"/>
              </w:rPr>
            </w:pPr>
            <w:r>
              <w:rPr>
                <w:rFonts w:hint="eastAsia" w:ascii="宋体" w:hAnsi="宋体" w:eastAsia="宋体"/>
                <w:sz w:val="24"/>
                <w:highlight w:val="none"/>
              </w:rPr>
              <w:t>在建或</w:t>
            </w:r>
          </w:p>
          <w:p w14:paraId="3AB52B9A">
            <w:pPr>
              <w:spacing w:line="360" w:lineRule="auto"/>
              <w:jc w:val="center"/>
              <w:rPr>
                <w:rFonts w:hint="eastAsia" w:ascii="宋体" w:hAnsi="宋体" w:eastAsia="宋体"/>
                <w:sz w:val="24"/>
                <w:highlight w:val="none"/>
              </w:rPr>
            </w:pPr>
            <w:r>
              <w:rPr>
                <w:rFonts w:hint="eastAsia" w:ascii="宋体" w:hAnsi="宋体" w:eastAsia="宋体"/>
                <w:sz w:val="24"/>
                <w:highlight w:val="none"/>
              </w:rPr>
              <w:t>已 完</w:t>
            </w:r>
          </w:p>
        </w:tc>
        <w:tc>
          <w:tcPr>
            <w:tcW w:w="1890" w:type="dxa"/>
            <w:noWrap w:val="0"/>
            <w:vAlign w:val="center"/>
          </w:tcPr>
          <w:p w14:paraId="5DFD94CA">
            <w:pPr>
              <w:spacing w:line="360" w:lineRule="auto"/>
              <w:jc w:val="center"/>
              <w:rPr>
                <w:rFonts w:hint="eastAsia" w:ascii="宋体" w:hAnsi="宋体" w:eastAsia="宋体"/>
                <w:sz w:val="24"/>
                <w:highlight w:val="none"/>
              </w:rPr>
            </w:pPr>
            <w:r>
              <w:rPr>
                <w:rFonts w:hint="eastAsia" w:ascii="宋体" w:hAnsi="宋体" w:eastAsia="宋体"/>
                <w:sz w:val="24"/>
                <w:highlight w:val="none"/>
              </w:rPr>
              <w:t>工程质量</w:t>
            </w:r>
          </w:p>
        </w:tc>
      </w:tr>
      <w:tr w14:paraId="403DD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65379C40">
            <w:pPr>
              <w:spacing w:line="360" w:lineRule="auto"/>
              <w:jc w:val="center"/>
              <w:rPr>
                <w:rFonts w:hint="eastAsia" w:ascii="宋体" w:hAnsi="宋体" w:eastAsia="宋体"/>
                <w:sz w:val="24"/>
                <w:highlight w:val="none"/>
              </w:rPr>
            </w:pPr>
          </w:p>
        </w:tc>
        <w:tc>
          <w:tcPr>
            <w:tcW w:w="1680" w:type="dxa"/>
            <w:gridSpan w:val="2"/>
            <w:noWrap w:val="0"/>
            <w:vAlign w:val="center"/>
          </w:tcPr>
          <w:p w14:paraId="16186D53">
            <w:pPr>
              <w:spacing w:line="360" w:lineRule="auto"/>
              <w:jc w:val="center"/>
              <w:rPr>
                <w:rFonts w:hint="eastAsia" w:ascii="宋体" w:hAnsi="宋体" w:eastAsia="宋体"/>
                <w:sz w:val="24"/>
                <w:highlight w:val="none"/>
              </w:rPr>
            </w:pPr>
          </w:p>
        </w:tc>
        <w:tc>
          <w:tcPr>
            <w:tcW w:w="1580" w:type="dxa"/>
            <w:gridSpan w:val="4"/>
            <w:noWrap w:val="0"/>
            <w:vAlign w:val="center"/>
          </w:tcPr>
          <w:p w14:paraId="38897EDD">
            <w:pPr>
              <w:spacing w:line="360" w:lineRule="auto"/>
              <w:jc w:val="center"/>
              <w:rPr>
                <w:rFonts w:hint="eastAsia" w:ascii="宋体" w:hAnsi="宋体" w:eastAsia="宋体"/>
                <w:sz w:val="24"/>
                <w:highlight w:val="none"/>
              </w:rPr>
            </w:pPr>
          </w:p>
        </w:tc>
        <w:tc>
          <w:tcPr>
            <w:tcW w:w="1560" w:type="dxa"/>
            <w:gridSpan w:val="2"/>
            <w:noWrap w:val="0"/>
            <w:vAlign w:val="center"/>
          </w:tcPr>
          <w:p w14:paraId="7D49DD6E">
            <w:pPr>
              <w:spacing w:line="360" w:lineRule="auto"/>
              <w:jc w:val="center"/>
              <w:rPr>
                <w:rFonts w:hint="eastAsia" w:ascii="宋体" w:hAnsi="宋体" w:eastAsia="宋体"/>
                <w:sz w:val="24"/>
                <w:highlight w:val="none"/>
              </w:rPr>
            </w:pPr>
          </w:p>
        </w:tc>
        <w:tc>
          <w:tcPr>
            <w:tcW w:w="1365" w:type="dxa"/>
            <w:gridSpan w:val="3"/>
            <w:noWrap w:val="0"/>
            <w:vAlign w:val="center"/>
          </w:tcPr>
          <w:p w14:paraId="41FDB27D">
            <w:pPr>
              <w:spacing w:line="360" w:lineRule="auto"/>
              <w:jc w:val="center"/>
              <w:rPr>
                <w:rFonts w:hint="eastAsia" w:ascii="宋体" w:hAnsi="宋体" w:eastAsia="宋体"/>
                <w:sz w:val="24"/>
                <w:highlight w:val="none"/>
              </w:rPr>
            </w:pPr>
          </w:p>
        </w:tc>
        <w:tc>
          <w:tcPr>
            <w:tcW w:w="1890" w:type="dxa"/>
            <w:noWrap w:val="0"/>
            <w:vAlign w:val="center"/>
          </w:tcPr>
          <w:p w14:paraId="3E4B7C46">
            <w:pPr>
              <w:spacing w:line="360" w:lineRule="auto"/>
              <w:jc w:val="center"/>
              <w:rPr>
                <w:rFonts w:hint="eastAsia" w:ascii="宋体" w:hAnsi="宋体" w:eastAsia="宋体"/>
                <w:sz w:val="24"/>
                <w:highlight w:val="none"/>
              </w:rPr>
            </w:pPr>
          </w:p>
        </w:tc>
      </w:tr>
      <w:tr w14:paraId="5D87E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30FACA26">
            <w:pPr>
              <w:spacing w:line="360" w:lineRule="auto"/>
              <w:jc w:val="center"/>
              <w:rPr>
                <w:rFonts w:hint="eastAsia" w:ascii="宋体" w:hAnsi="宋体" w:eastAsia="宋体"/>
                <w:sz w:val="24"/>
                <w:highlight w:val="none"/>
              </w:rPr>
            </w:pPr>
          </w:p>
        </w:tc>
        <w:tc>
          <w:tcPr>
            <w:tcW w:w="1680" w:type="dxa"/>
            <w:gridSpan w:val="2"/>
            <w:noWrap w:val="0"/>
            <w:vAlign w:val="center"/>
          </w:tcPr>
          <w:p w14:paraId="5DBEF15F">
            <w:pPr>
              <w:spacing w:line="360" w:lineRule="auto"/>
              <w:jc w:val="center"/>
              <w:rPr>
                <w:rFonts w:hint="eastAsia" w:ascii="宋体" w:hAnsi="宋体" w:eastAsia="宋体"/>
                <w:sz w:val="24"/>
                <w:highlight w:val="none"/>
              </w:rPr>
            </w:pPr>
          </w:p>
        </w:tc>
        <w:tc>
          <w:tcPr>
            <w:tcW w:w="1580" w:type="dxa"/>
            <w:gridSpan w:val="4"/>
            <w:noWrap w:val="0"/>
            <w:vAlign w:val="center"/>
          </w:tcPr>
          <w:p w14:paraId="33BDE22A">
            <w:pPr>
              <w:spacing w:line="360" w:lineRule="auto"/>
              <w:jc w:val="center"/>
              <w:rPr>
                <w:rFonts w:hint="eastAsia" w:ascii="宋体" w:hAnsi="宋体" w:eastAsia="宋体"/>
                <w:sz w:val="24"/>
                <w:highlight w:val="none"/>
              </w:rPr>
            </w:pPr>
          </w:p>
        </w:tc>
        <w:tc>
          <w:tcPr>
            <w:tcW w:w="1560" w:type="dxa"/>
            <w:gridSpan w:val="2"/>
            <w:noWrap w:val="0"/>
            <w:vAlign w:val="center"/>
          </w:tcPr>
          <w:p w14:paraId="5D6FC2A5">
            <w:pPr>
              <w:spacing w:line="360" w:lineRule="auto"/>
              <w:jc w:val="center"/>
              <w:rPr>
                <w:rFonts w:hint="eastAsia" w:ascii="宋体" w:hAnsi="宋体" w:eastAsia="宋体"/>
                <w:sz w:val="24"/>
                <w:highlight w:val="none"/>
              </w:rPr>
            </w:pPr>
          </w:p>
        </w:tc>
        <w:tc>
          <w:tcPr>
            <w:tcW w:w="1365" w:type="dxa"/>
            <w:gridSpan w:val="3"/>
            <w:noWrap w:val="0"/>
            <w:vAlign w:val="center"/>
          </w:tcPr>
          <w:p w14:paraId="7841FE56">
            <w:pPr>
              <w:spacing w:line="360" w:lineRule="auto"/>
              <w:jc w:val="center"/>
              <w:rPr>
                <w:rFonts w:hint="eastAsia" w:ascii="宋体" w:hAnsi="宋体" w:eastAsia="宋体"/>
                <w:sz w:val="24"/>
                <w:highlight w:val="none"/>
              </w:rPr>
            </w:pPr>
          </w:p>
        </w:tc>
        <w:tc>
          <w:tcPr>
            <w:tcW w:w="1890" w:type="dxa"/>
            <w:noWrap w:val="0"/>
            <w:vAlign w:val="center"/>
          </w:tcPr>
          <w:p w14:paraId="57AA2234">
            <w:pPr>
              <w:spacing w:line="360" w:lineRule="auto"/>
              <w:jc w:val="center"/>
              <w:rPr>
                <w:rFonts w:hint="eastAsia" w:ascii="宋体" w:hAnsi="宋体" w:eastAsia="宋体"/>
                <w:sz w:val="24"/>
                <w:highlight w:val="none"/>
              </w:rPr>
            </w:pPr>
          </w:p>
        </w:tc>
      </w:tr>
    </w:tbl>
    <w:p w14:paraId="5A6B4068">
      <w:pPr>
        <w:pStyle w:val="182"/>
        <w:rPr>
          <w:rFonts w:hint="eastAsia" w:ascii="宋体" w:hAnsi="宋体" w:eastAsia="宋体"/>
          <w:highlight w:val="none"/>
        </w:rPr>
      </w:pPr>
      <w:r>
        <w:rPr>
          <w:rFonts w:hint="eastAsia" w:ascii="宋体" w:hAnsi="宋体" w:eastAsia="宋体"/>
          <w:highlight w:val="none"/>
        </w:rPr>
        <w:t>（4） 项目管理机构配备情况辅助说明资料</w:t>
      </w:r>
    </w:p>
    <w:p w14:paraId="5D65DA23">
      <w:pPr>
        <w:spacing w:line="360" w:lineRule="auto"/>
        <w:rPr>
          <w:rFonts w:hint="eastAsia" w:ascii="宋体" w:hAnsi="宋体" w:eastAsia="宋体"/>
          <w:sz w:val="24"/>
          <w:highlight w:val="none"/>
        </w:rPr>
      </w:pPr>
      <w:r>
        <w:rPr>
          <w:rFonts w:hint="eastAsia" w:ascii="宋体" w:hAnsi="宋体" w:eastAsia="宋体"/>
          <w:sz w:val="24"/>
          <w:highlight w:val="non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szCs w:val="21"/>
          <w:highlight w:val="none"/>
        </w:rPr>
        <w:t xml:space="preserve"> 表</w:t>
      </w:r>
      <w:r>
        <w:rPr>
          <w:rFonts w:ascii="宋体" w:hAnsi="宋体" w:eastAsia="宋体"/>
          <w:szCs w:val="21"/>
          <w:highlight w:val="none"/>
        </w:rPr>
        <w:t>4</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14:paraId="20634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noWrap w:val="0"/>
            <w:vAlign w:val="top"/>
          </w:tcPr>
          <w:p w14:paraId="4956B88D">
            <w:pPr>
              <w:tabs>
                <w:tab w:val="left" w:pos="0"/>
              </w:tabs>
              <w:spacing w:line="360" w:lineRule="auto"/>
              <w:ind w:right="-212"/>
              <w:jc w:val="center"/>
              <w:rPr>
                <w:rFonts w:hint="eastAsia" w:ascii="宋体" w:hAnsi="宋体" w:eastAsia="宋体"/>
                <w:b/>
                <w:highlight w:val="none"/>
              </w:rPr>
            </w:pPr>
          </w:p>
          <w:p w14:paraId="774D4624">
            <w:pPr>
              <w:tabs>
                <w:tab w:val="left" w:pos="0"/>
              </w:tabs>
              <w:spacing w:line="360" w:lineRule="auto"/>
              <w:ind w:right="-212"/>
              <w:jc w:val="center"/>
              <w:rPr>
                <w:rFonts w:hint="eastAsia" w:ascii="宋体" w:hAnsi="宋体" w:eastAsia="宋体"/>
                <w:b/>
                <w:highlight w:val="none"/>
              </w:rPr>
            </w:pPr>
          </w:p>
          <w:p w14:paraId="6FEB3862">
            <w:pPr>
              <w:tabs>
                <w:tab w:val="left" w:pos="0"/>
              </w:tabs>
              <w:spacing w:line="360" w:lineRule="auto"/>
              <w:ind w:right="-212"/>
              <w:jc w:val="center"/>
              <w:rPr>
                <w:rFonts w:hint="eastAsia" w:ascii="宋体" w:hAnsi="宋体" w:eastAsia="宋体"/>
                <w:b/>
                <w:highlight w:val="none"/>
              </w:rPr>
            </w:pPr>
          </w:p>
          <w:p w14:paraId="26A7CD9D">
            <w:pPr>
              <w:tabs>
                <w:tab w:val="left" w:pos="0"/>
              </w:tabs>
              <w:spacing w:line="360" w:lineRule="auto"/>
              <w:ind w:right="-212"/>
              <w:jc w:val="center"/>
              <w:rPr>
                <w:rFonts w:hint="eastAsia" w:ascii="宋体" w:hAnsi="宋体" w:eastAsia="宋体"/>
                <w:b/>
                <w:highlight w:val="none"/>
              </w:rPr>
            </w:pPr>
          </w:p>
          <w:p w14:paraId="470DF89A">
            <w:pPr>
              <w:tabs>
                <w:tab w:val="left" w:pos="0"/>
              </w:tabs>
              <w:spacing w:line="360" w:lineRule="auto"/>
              <w:ind w:right="-212"/>
              <w:jc w:val="center"/>
              <w:rPr>
                <w:rFonts w:hint="eastAsia" w:ascii="宋体" w:hAnsi="宋体" w:eastAsia="宋体"/>
                <w:b/>
                <w:highlight w:val="none"/>
              </w:rPr>
            </w:pPr>
          </w:p>
          <w:p w14:paraId="14D7B9A2">
            <w:pPr>
              <w:tabs>
                <w:tab w:val="left" w:pos="0"/>
              </w:tabs>
              <w:spacing w:line="360" w:lineRule="auto"/>
              <w:ind w:right="-212"/>
              <w:jc w:val="center"/>
              <w:rPr>
                <w:rFonts w:hint="eastAsia" w:ascii="宋体" w:hAnsi="宋体" w:eastAsia="宋体"/>
                <w:b/>
                <w:highlight w:val="none"/>
              </w:rPr>
            </w:pPr>
          </w:p>
          <w:p w14:paraId="140BE3ED">
            <w:pPr>
              <w:tabs>
                <w:tab w:val="left" w:pos="0"/>
              </w:tabs>
              <w:spacing w:line="360" w:lineRule="auto"/>
              <w:ind w:right="-212"/>
              <w:jc w:val="center"/>
              <w:rPr>
                <w:rFonts w:hint="eastAsia" w:ascii="宋体" w:hAnsi="宋体" w:eastAsia="宋体"/>
                <w:b/>
                <w:highlight w:val="none"/>
              </w:rPr>
            </w:pPr>
          </w:p>
          <w:p w14:paraId="79679B66">
            <w:pPr>
              <w:tabs>
                <w:tab w:val="left" w:pos="0"/>
              </w:tabs>
              <w:spacing w:line="360" w:lineRule="auto"/>
              <w:ind w:right="-212"/>
              <w:jc w:val="center"/>
              <w:rPr>
                <w:rFonts w:hint="eastAsia" w:ascii="宋体" w:hAnsi="宋体" w:eastAsia="宋体"/>
                <w:b/>
                <w:highlight w:val="none"/>
              </w:rPr>
            </w:pPr>
          </w:p>
          <w:p w14:paraId="28FCD469">
            <w:pPr>
              <w:tabs>
                <w:tab w:val="left" w:pos="0"/>
              </w:tabs>
              <w:spacing w:line="360" w:lineRule="auto"/>
              <w:ind w:right="-212"/>
              <w:rPr>
                <w:rFonts w:hint="eastAsia" w:ascii="宋体" w:hAnsi="宋体" w:eastAsia="宋体"/>
                <w:highlight w:val="none"/>
              </w:rPr>
            </w:pPr>
          </w:p>
        </w:tc>
      </w:tr>
    </w:tbl>
    <w:p w14:paraId="19980003">
      <w:pPr>
        <w:pStyle w:val="222"/>
        <w:spacing w:before="120" w:line="360" w:lineRule="auto"/>
        <w:ind w:left="697" w:right="34" w:hanging="697"/>
        <w:rPr>
          <w:rFonts w:hint="eastAsia" w:ascii="宋体" w:hAnsi="宋体" w:eastAsia="宋体"/>
          <w:sz w:val="21"/>
          <w:highlight w:val="none"/>
        </w:rPr>
      </w:pPr>
      <w:r>
        <w:rPr>
          <w:rFonts w:hint="eastAsia" w:ascii="宋体" w:hAnsi="宋体" w:eastAsia="宋体"/>
          <w:sz w:val="21"/>
          <w:highlight w:val="none"/>
        </w:rPr>
        <w:t>注：1.辅助说明资料主要包括管理机构的机构设置、职责分工、有关复印证明资料以及供应商认为有必要提供的资料。辅助说明资料格式</w:t>
      </w:r>
      <w:r>
        <w:rPr>
          <w:rFonts w:hint="eastAsia" w:ascii="宋体" w:hAnsi="宋体"/>
          <w:sz w:val="21"/>
          <w:highlight w:val="none"/>
          <w:lang w:eastAsia="zh-CN"/>
        </w:rPr>
        <w:t>不作</w:t>
      </w:r>
      <w:r>
        <w:rPr>
          <w:rFonts w:hint="eastAsia" w:ascii="宋体" w:hAnsi="宋体" w:eastAsia="宋体"/>
          <w:sz w:val="21"/>
          <w:highlight w:val="none"/>
        </w:rPr>
        <w:t>统一规定，由供应商自行设计。</w:t>
      </w:r>
    </w:p>
    <w:p w14:paraId="48D06132">
      <w:pPr>
        <w:pStyle w:val="222"/>
        <w:numPr>
          <w:ilvl w:val="3"/>
          <w:numId w:val="20"/>
        </w:numPr>
        <w:spacing w:line="360" w:lineRule="auto"/>
        <w:ind w:left="0" w:right="34" w:firstLine="567"/>
        <w:rPr>
          <w:rFonts w:hint="eastAsia" w:ascii="宋体" w:hAnsi="宋体" w:eastAsia="宋体"/>
          <w:sz w:val="21"/>
          <w:highlight w:val="none"/>
        </w:rPr>
      </w:pPr>
      <w:r>
        <w:rPr>
          <w:rFonts w:hint="eastAsia" w:ascii="宋体" w:hAnsi="宋体" w:eastAsia="宋体"/>
          <w:sz w:val="21"/>
          <w:highlight w:val="none"/>
        </w:rPr>
        <w:t>项目管理班子配备情况辅助说明资料另附。</w:t>
      </w:r>
    </w:p>
    <w:p w14:paraId="4032C8E5">
      <w:pPr>
        <w:pStyle w:val="222"/>
        <w:widowControl w:val="0"/>
        <w:numPr>
          <w:ilvl w:val="0"/>
          <w:numId w:val="0"/>
        </w:numPr>
        <w:spacing w:line="360" w:lineRule="auto"/>
        <w:ind w:right="34"/>
        <w:jc w:val="left"/>
        <w:rPr>
          <w:rFonts w:hint="eastAsia" w:ascii="宋体" w:hAnsi="宋体" w:eastAsia="宋体"/>
          <w:sz w:val="21"/>
          <w:highlight w:val="none"/>
        </w:rPr>
      </w:pPr>
    </w:p>
    <w:p w14:paraId="39A49C6E">
      <w:pPr>
        <w:pStyle w:val="222"/>
        <w:widowControl w:val="0"/>
        <w:numPr>
          <w:ilvl w:val="0"/>
          <w:numId w:val="0"/>
        </w:numPr>
        <w:spacing w:line="360" w:lineRule="auto"/>
        <w:ind w:right="34"/>
        <w:jc w:val="left"/>
        <w:rPr>
          <w:rFonts w:hint="eastAsia" w:ascii="宋体" w:hAnsi="宋体" w:eastAsia="宋体"/>
          <w:sz w:val="21"/>
          <w:highlight w:val="none"/>
        </w:rPr>
      </w:pPr>
    </w:p>
    <w:p w14:paraId="7FCD998A">
      <w:pPr>
        <w:pStyle w:val="222"/>
        <w:widowControl w:val="0"/>
        <w:numPr>
          <w:ilvl w:val="0"/>
          <w:numId w:val="0"/>
        </w:numPr>
        <w:spacing w:line="360" w:lineRule="auto"/>
        <w:ind w:right="34"/>
        <w:jc w:val="left"/>
        <w:rPr>
          <w:rFonts w:hint="eastAsia" w:ascii="宋体" w:hAnsi="宋体" w:eastAsia="宋体"/>
          <w:sz w:val="21"/>
          <w:highlight w:val="none"/>
        </w:rPr>
      </w:pPr>
    </w:p>
    <w:p w14:paraId="20FB89A9">
      <w:pPr>
        <w:pStyle w:val="222"/>
        <w:widowControl w:val="0"/>
        <w:numPr>
          <w:ilvl w:val="0"/>
          <w:numId w:val="0"/>
        </w:numPr>
        <w:spacing w:line="360" w:lineRule="auto"/>
        <w:ind w:right="34"/>
        <w:jc w:val="left"/>
        <w:rPr>
          <w:rFonts w:hint="eastAsia" w:ascii="宋体" w:hAnsi="宋体" w:eastAsia="宋体"/>
          <w:sz w:val="21"/>
          <w:highlight w:val="none"/>
        </w:rPr>
      </w:pPr>
    </w:p>
    <w:p w14:paraId="19052112">
      <w:pPr>
        <w:pStyle w:val="222"/>
        <w:widowControl w:val="0"/>
        <w:numPr>
          <w:ilvl w:val="0"/>
          <w:numId w:val="0"/>
        </w:numPr>
        <w:spacing w:line="360" w:lineRule="auto"/>
        <w:ind w:right="34"/>
        <w:jc w:val="left"/>
        <w:rPr>
          <w:rFonts w:hint="eastAsia" w:ascii="宋体" w:hAnsi="宋体" w:eastAsia="宋体"/>
          <w:sz w:val="21"/>
          <w:highlight w:val="none"/>
        </w:rPr>
      </w:pPr>
    </w:p>
    <w:p w14:paraId="5386BA74">
      <w:pPr>
        <w:pStyle w:val="222"/>
        <w:widowControl w:val="0"/>
        <w:numPr>
          <w:ilvl w:val="0"/>
          <w:numId w:val="0"/>
        </w:numPr>
        <w:spacing w:line="360" w:lineRule="auto"/>
        <w:ind w:right="34"/>
        <w:jc w:val="left"/>
        <w:rPr>
          <w:rFonts w:hint="eastAsia" w:ascii="宋体" w:hAnsi="宋体" w:eastAsia="宋体"/>
          <w:sz w:val="21"/>
          <w:highlight w:val="none"/>
        </w:rPr>
      </w:pPr>
    </w:p>
    <w:p w14:paraId="544EF3F3">
      <w:pPr>
        <w:pStyle w:val="222"/>
        <w:widowControl w:val="0"/>
        <w:numPr>
          <w:ilvl w:val="0"/>
          <w:numId w:val="0"/>
        </w:numPr>
        <w:spacing w:line="360" w:lineRule="auto"/>
        <w:ind w:right="34"/>
        <w:jc w:val="left"/>
        <w:rPr>
          <w:rFonts w:hint="eastAsia" w:ascii="宋体" w:hAnsi="宋体" w:eastAsia="宋体"/>
          <w:sz w:val="21"/>
          <w:highlight w:val="none"/>
        </w:rPr>
      </w:pPr>
    </w:p>
    <w:p w14:paraId="67AE6AEE">
      <w:pPr>
        <w:pStyle w:val="222"/>
        <w:widowControl w:val="0"/>
        <w:numPr>
          <w:ilvl w:val="0"/>
          <w:numId w:val="0"/>
        </w:numPr>
        <w:spacing w:line="360" w:lineRule="auto"/>
        <w:ind w:right="34"/>
        <w:jc w:val="left"/>
        <w:rPr>
          <w:rFonts w:hint="eastAsia" w:ascii="宋体" w:hAnsi="宋体" w:eastAsia="宋体"/>
          <w:sz w:val="21"/>
          <w:highlight w:val="none"/>
        </w:rPr>
      </w:pPr>
    </w:p>
    <w:p w14:paraId="47DC183A">
      <w:pPr>
        <w:pStyle w:val="222"/>
        <w:widowControl w:val="0"/>
        <w:numPr>
          <w:ilvl w:val="0"/>
          <w:numId w:val="0"/>
        </w:numPr>
        <w:spacing w:line="360" w:lineRule="auto"/>
        <w:ind w:right="34"/>
        <w:jc w:val="left"/>
        <w:rPr>
          <w:rFonts w:hint="eastAsia" w:ascii="宋体" w:hAnsi="宋体" w:eastAsia="宋体"/>
          <w:sz w:val="21"/>
          <w:highlight w:val="none"/>
        </w:rPr>
      </w:pPr>
    </w:p>
    <w:p w14:paraId="07634224">
      <w:pPr>
        <w:pStyle w:val="222"/>
        <w:widowControl w:val="0"/>
        <w:numPr>
          <w:ilvl w:val="0"/>
          <w:numId w:val="0"/>
        </w:numPr>
        <w:spacing w:line="360" w:lineRule="auto"/>
        <w:ind w:right="34"/>
        <w:jc w:val="left"/>
        <w:rPr>
          <w:rFonts w:hint="eastAsia" w:ascii="宋体" w:hAnsi="宋体" w:eastAsia="宋体"/>
          <w:sz w:val="21"/>
          <w:highlight w:val="none"/>
        </w:rPr>
      </w:pPr>
    </w:p>
    <w:p w14:paraId="3B668AC3">
      <w:pPr>
        <w:pStyle w:val="222"/>
        <w:widowControl w:val="0"/>
        <w:numPr>
          <w:ilvl w:val="0"/>
          <w:numId w:val="0"/>
        </w:numPr>
        <w:spacing w:line="360" w:lineRule="auto"/>
        <w:ind w:right="34"/>
        <w:jc w:val="left"/>
        <w:rPr>
          <w:rFonts w:hint="eastAsia" w:ascii="宋体" w:hAnsi="宋体" w:eastAsia="宋体"/>
          <w:sz w:val="21"/>
          <w:highlight w:val="none"/>
        </w:rPr>
      </w:pPr>
    </w:p>
    <w:p w14:paraId="7A67B7ED">
      <w:pPr>
        <w:pStyle w:val="222"/>
        <w:widowControl w:val="0"/>
        <w:numPr>
          <w:ilvl w:val="0"/>
          <w:numId w:val="0"/>
        </w:numPr>
        <w:spacing w:line="360" w:lineRule="auto"/>
        <w:ind w:right="34"/>
        <w:jc w:val="left"/>
        <w:rPr>
          <w:rFonts w:hint="eastAsia" w:ascii="宋体" w:hAnsi="宋体" w:eastAsia="宋体"/>
          <w:sz w:val="21"/>
          <w:highlight w:val="none"/>
        </w:rPr>
      </w:pPr>
    </w:p>
    <w:p w14:paraId="3A11DEE7">
      <w:pPr>
        <w:pStyle w:val="222"/>
        <w:widowControl w:val="0"/>
        <w:numPr>
          <w:ilvl w:val="0"/>
          <w:numId w:val="0"/>
        </w:numPr>
        <w:spacing w:line="360" w:lineRule="auto"/>
        <w:ind w:right="34"/>
        <w:jc w:val="left"/>
        <w:rPr>
          <w:rFonts w:hint="eastAsia" w:ascii="宋体" w:hAnsi="宋体" w:eastAsia="宋体"/>
          <w:sz w:val="21"/>
          <w:szCs w:val="21"/>
          <w:highlight w:val="none"/>
        </w:rPr>
      </w:pPr>
    </w:p>
    <w:p w14:paraId="5DBE332A">
      <w:pPr>
        <w:pStyle w:val="222"/>
        <w:widowControl w:val="0"/>
        <w:numPr>
          <w:ilvl w:val="0"/>
          <w:numId w:val="0"/>
        </w:numPr>
        <w:spacing w:line="360" w:lineRule="auto"/>
        <w:ind w:right="34"/>
        <w:jc w:val="left"/>
        <w:rPr>
          <w:rFonts w:hint="eastAsia" w:ascii="宋体" w:hAnsi="宋体" w:eastAsia="宋体"/>
          <w:sz w:val="21"/>
          <w:szCs w:val="21"/>
          <w:highlight w:val="none"/>
        </w:rPr>
      </w:pPr>
    </w:p>
    <w:p w14:paraId="43A5F22D">
      <w:pPr>
        <w:spacing w:line="360" w:lineRule="auto"/>
        <w:jc w:val="center"/>
        <w:rPr>
          <w:rFonts w:hint="eastAsia" w:ascii="宋体" w:hAnsi="宋体" w:eastAsia="宋体" w:cs="Times New Roman"/>
          <w:b/>
          <w:sz w:val="30"/>
          <w:szCs w:val="30"/>
          <w:highlight w:val="none"/>
          <w:lang w:eastAsia="zh-CN"/>
        </w:rPr>
      </w:pPr>
      <w:r>
        <w:rPr>
          <w:rFonts w:hint="eastAsia" w:ascii="宋体" w:hAnsi="宋体" w:eastAsia="宋体"/>
          <w:b/>
          <w:bCs/>
          <w:sz w:val="32"/>
          <w:szCs w:val="40"/>
          <w:highlight w:val="none"/>
        </w:rPr>
        <w:t>（十</w:t>
      </w:r>
      <w:r>
        <w:rPr>
          <w:rFonts w:hint="eastAsia" w:ascii="宋体" w:hAnsi="宋体" w:eastAsia="宋体"/>
          <w:b/>
          <w:bCs/>
          <w:sz w:val="32"/>
          <w:szCs w:val="40"/>
          <w:highlight w:val="none"/>
          <w:lang w:val="en-US" w:eastAsia="zh-CN"/>
        </w:rPr>
        <w:t>一</w:t>
      </w:r>
      <w:r>
        <w:rPr>
          <w:rFonts w:hint="eastAsia" w:ascii="宋体" w:hAnsi="宋体" w:eastAsia="宋体"/>
          <w:b/>
          <w:bCs/>
          <w:sz w:val="32"/>
          <w:szCs w:val="40"/>
          <w:highlight w:val="none"/>
        </w:rPr>
        <w:t>）</w:t>
      </w:r>
      <w:r>
        <w:rPr>
          <w:rFonts w:hint="eastAsia" w:ascii="宋体" w:hAnsi="宋体" w:eastAsia="宋体" w:cs="Times New Roman"/>
          <w:b/>
          <w:sz w:val="30"/>
          <w:szCs w:val="30"/>
          <w:highlight w:val="none"/>
        </w:rPr>
        <w:t>施工组织设计相关表格</w:t>
      </w:r>
      <w:r>
        <w:rPr>
          <w:rFonts w:hint="eastAsia" w:ascii="宋体" w:hAnsi="宋体" w:eastAsia="宋体" w:cs="Times New Roman"/>
          <w:b/>
          <w:sz w:val="30"/>
          <w:szCs w:val="30"/>
          <w:highlight w:val="none"/>
          <w:lang w:eastAsia="zh-CN"/>
        </w:rPr>
        <w:t>（</w:t>
      </w:r>
      <w:r>
        <w:rPr>
          <w:rFonts w:hint="eastAsia" w:ascii="宋体" w:hAnsi="宋体" w:eastAsia="宋体" w:cs="Times New Roman"/>
          <w:b/>
          <w:sz w:val="30"/>
          <w:szCs w:val="30"/>
          <w:highlight w:val="none"/>
        </w:rPr>
        <w:t>格式</w:t>
      </w:r>
      <w:r>
        <w:rPr>
          <w:rFonts w:hint="eastAsia" w:ascii="宋体" w:hAnsi="宋体" w:eastAsia="宋体" w:cs="Times New Roman"/>
          <w:b/>
          <w:sz w:val="30"/>
          <w:szCs w:val="30"/>
          <w:highlight w:val="none"/>
          <w:lang w:eastAsia="zh-CN"/>
        </w:rPr>
        <w:t>）：</w:t>
      </w:r>
    </w:p>
    <w:p w14:paraId="49B3C259">
      <w:pPr>
        <w:spacing w:line="360" w:lineRule="auto"/>
        <w:jc w:val="center"/>
        <w:rPr>
          <w:rFonts w:hint="eastAsia" w:ascii="宋体" w:hAnsi="宋体" w:eastAsia="宋体" w:cs="宋体"/>
          <w:b/>
          <w:sz w:val="24"/>
          <w:szCs w:val="24"/>
          <w:highlight w:val="none"/>
        </w:rPr>
      </w:pPr>
    </w:p>
    <w:p w14:paraId="297C7336">
      <w:pPr>
        <w:tabs>
          <w:tab w:val="left" w:pos="0"/>
        </w:tabs>
        <w:ind w:right="-212" w:firstLine="400"/>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（1）劳动力计划表（格式）</w:t>
      </w:r>
    </w:p>
    <w:p w14:paraId="4AB80D9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工程                                              表1                                                  单位： 人</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360"/>
      </w:tblGrid>
      <w:tr w14:paraId="54F20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1008" w:type="dxa"/>
            <w:vMerge w:val="restart"/>
            <w:noWrap w:val="0"/>
            <w:vAlign w:val="center"/>
          </w:tcPr>
          <w:p w14:paraId="5F5BF3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工种</w:t>
            </w:r>
          </w:p>
        </w:tc>
        <w:tc>
          <w:tcPr>
            <w:tcW w:w="8200" w:type="dxa"/>
            <w:gridSpan w:val="7"/>
            <w:noWrap w:val="0"/>
            <w:vAlign w:val="center"/>
          </w:tcPr>
          <w:p w14:paraId="1B48FFB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按工程施工阶段投入劳动力情况</w:t>
            </w:r>
          </w:p>
        </w:tc>
      </w:tr>
      <w:tr w14:paraId="1D9E6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20" w:hRule="atLeast"/>
        </w:trPr>
        <w:tc>
          <w:tcPr>
            <w:tcW w:w="1008" w:type="dxa"/>
            <w:vMerge w:val="continue"/>
            <w:noWrap w:val="0"/>
            <w:vAlign w:val="center"/>
          </w:tcPr>
          <w:p w14:paraId="5109E4A8">
            <w:pPr>
              <w:jc w:val="center"/>
              <w:rPr>
                <w:rFonts w:hint="eastAsia" w:ascii="宋体" w:hAnsi="宋体" w:eastAsia="宋体" w:cs="宋体"/>
                <w:sz w:val="24"/>
                <w:szCs w:val="24"/>
                <w:highlight w:val="none"/>
              </w:rPr>
            </w:pPr>
          </w:p>
        </w:tc>
        <w:tc>
          <w:tcPr>
            <w:tcW w:w="1080" w:type="dxa"/>
            <w:noWrap w:val="0"/>
            <w:vAlign w:val="center"/>
          </w:tcPr>
          <w:p w14:paraId="3563970E">
            <w:pPr>
              <w:jc w:val="center"/>
              <w:rPr>
                <w:rFonts w:hint="eastAsia" w:ascii="宋体" w:hAnsi="宋体" w:eastAsia="宋体" w:cs="宋体"/>
                <w:sz w:val="24"/>
                <w:szCs w:val="24"/>
                <w:highlight w:val="none"/>
              </w:rPr>
            </w:pPr>
          </w:p>
        </w:tc>
        <w:tc>
          <w:tcPr>
            <w:tcW w:w="1080" w:type="dxa"/>
            <w:noWrap w:val="0"/>
            <w:vAlign w:val="center"/>
          </w:tcPr>
          <w:p w14:paraId="187EA71A">
            <w:pPr>
              <w:jc w:val="center"/>
              <w:rPr>
                <w:rFonts w:hint="eastAsia" w:ascii="宋体" w:hAnsi="宋体" w:eastAsia="宋体" w:cs="宋体"/>
                <w:sz w:val="24"/>
                <w:szCs w:val="24"/>
                <w:highlight w:val="none"/>
              </w:rPr>
            </w:pPr>
          </w:p>
        </w:tc>
        <w:tc>
          <w:tcPr>
            <w:tcW w:w="1080" w:type="dxa"/>
            <w:noWrap w:val="0"/>
            <w:vAlign w:val="center"/>
          </w:tcPr>
          <w:p w14:paraId="2226ED1A">
            <w:pPr>
              <w:jc w:val="center"/>
              <w:rPr>
                <w:rFonts w:hint="eastAsia" w:ascii="宋体" w:hAnsi="宋体" w:eastAsia="宋体" w:cs="宋体"/>
                <w:sz w:val="24"/>
                <w:szCs w:val="24"/>
                <w:highlight w:val="none"/>
              </w:rPr>
            </w:pPr>
          </w:p>
        </w:tc>
        <w:tc>
          <w:tcPr>
            <w:tcW w:w="1080" w:type="dxa"/>
            <w:noWrap w:val="0"/>
            <w:vAlign w:val="center"/>
          </w:tcPr>
          <w:p w14:paraId="57C1306F">
            <w:pPr>
              <w:jc w:val="center"/>
              <w:rPr>
                <w:rFonts w:hint="eastAsia" w:ascii="宋体" w:hAnsi="宋体" w:eastAsia="宋体" w:cs="宋体"/>
                <w:sz w:val="24"/>
                <w:szCs w:val="24"/>
                <w:highlight w:val="none"/>
              </w:rPr>
            </w:pPr>
          </w:p>
        </w:tc>
        <w:tc>
          <w:tcPr>
            <w:tcW w:w="1260" w:type="dxa"/>
            <w:noWrap w:val="0"/>
            <w:vAlign w:val="center"/>
          </w:tcPr>
          <w:p w14:paraId="6F8543DA">
            <w:pPr>
              <w:jc w:val="center"/>
              <w:rPr>
                <w:rFonts w:hint="eastAsia" w:ascii="宋体" w:hAnsi="宋体" w:eastAsia="宋体" w:cs="宋体"/>
                <w:sz w:val="24"/>
                <w:szCs w:val="24"/>
                <w:highlight w:val="none"/>
              </w:rPr>
            </w:pPr>
          </w:p>
        </w:tc>
        <w:tc>
          <w:tcPr>
            <w:tcW w:w="1260" w:type="dxa"/>
            <w:noWrap w:val="0"/>
            <w:vAlign w:val="center"/>
          </w:tcPr>
          <w:p w14:paraId="7027F3D0">
            <w:pPr>
              <w:jc w:val="center"/>
              <w:rPr>
                <w:rFonts w:hint="eastAsia" w:ascii="宋体" w:hAnsi="宋体" w:eastAsia="宋体" w:cs="宋体"/>
                <w:sz w:val="24"/>
                <w:szCs w:val="24"/>
                <w:highlight w:val="none"/>
              </w:rPr>
            </w:pPr>
          </w:p>
        </w:tc>
        <w:tc>
          <w:tcPr>
            <w:tcW w:w="1360" w:type="dxa"/>
            <w:noWrap w:val="0"/>
            <w:vAlign w:val="center"/>
          </w:tcPr>
          <w:p w14:paraId="768410A1">
            <w:pPr>
              <w:jc w:val="center"/>
              <w:rPr>
                <w:rFonts w:hint="eastAsia" w:ascii="宋体" w:hAnsi="宋体" w:eastAsia="宋体" w:cs="宋体"/>
                <w:sz w:val="24"/>
                <w:szCs w:val="24"/>
                <w:highlight w:val="none"/>
              </w:rPr>
            </w:pPr>
          </w:p>
        </w:tc>
      </w:tr>
      <w:tr w14:paraId="63E08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1008" w:type="dxa"/>
            <w:noWrap w:val="0"/>
            <w:vAlign w:val="top"/>
          </w:tcPr>
          <w:p w14:paraId="3D9F99AD">
            <w:pPr>
              <w:rPr>
                <w:rFonts w:hint="eastAsia" w:ascii="宋体" w:hAnsi="宋体" w:eastAsia="宋体" w:cs="宋体"/>
                <w:sz w:val="24"/>
                <w:szCs w:val="24"/>
                <w:highlight w:val="none"/>
              </w:rPr>
            </w:pPr>
          </w:p>
        </w:tc>
        <w:tc>
          <w:tcPr>
            <w:tcW w:w="1080" w:type="dxa"/>
            <w:noWrap w:val="0"/>
            <w:vAlign w:val="top"/>
          </w:tcPr>
          <w:p w14:paraId="4D1F7A7A">
            <w:pPr>
              <w:rPr>
                <w:rFonts w:hint="eastAsia" w:ascii="宋体" w:hAnsi="宋体" w:eastAsia="宋体" w:cs="宋体"/>
                <w:sz w:val="24"/>
                <w:szCs w:val="24"/>
                <w:highlight w:val="none"/>
              </w:rPr>
            </w:pPr>
          </w:p>
        </w:tc>
        <w:tc>
          <w:tcPr>
            <w:tcW w:w="1080" w:type="dxa"/>
            <w:noWrap w:val="0"/>
            <w:vAlign w:val="top"/>
          </w:tcPr>
          <w:p w14:paraId="784DB721">
            <w:pPr>
              <w:rPr>
                <w:rFonts w:hint="eastAsia" w:ascii="宋体" w:hAnsi="宋体" w:eastAsia="宋体" w:cs="宋体"/>
                <w:sz w:val="24"/>
                <w:szCs w:val="24"/>
                <w:highlight w:val="none"/>
              </w:rPr>
            </w:pPr>
          </w:p>
        </w:tc>
        <w:tc>
          <w:tcPr>
            <w:tcW w:w="1080" w:type="dxa"/>
            <w:noWrap w:val="0"/>
            <w:vAlign w:val="top"/>
          </w:tcPr>
          <w:p w14:paraId="30B03BA4">
            <w:pPr>
              <w:rPr>
                <w:rFonts w:hint="eastAsia" w:ascii="宋体" w:hAnsi="宋体" w:eastAsia="宋体" w:cs="宋体"/>
                <w:sz w:val="24"/>
                <w:szCs w:val="24"/>
                <w:highlight w:val="none"/>
              </w:rPr>
            </w:pPr>
          </w:p>
        </w:tc>
        <w:tc>
          <w:tcPr>
            <w:tcW w:w="1080" w:type="dxa"/>
            <w:noWrap w:val="0"/>
            <w:vAlign w:val="top"/>
          </w:tcPr>
          <w:p w14:paraId="73016A33">
            <w:pPr>
              <w:rPr>
                <w:rFonts w:hint="eastAsia" w:ascii="宋体" w:hAnsi="宋体" w:eastAsia="宋体" w:cs="宋体"/>
                <w:sz w:val="24"/>
                <w:szCs w:val="24"/>
                <w:highlight w:val="none"/>
              </w:rPr>
            </w:pPr>
          </w:p>
        </w:tc>
        <w:tc>
          <w:tcPr>
            <w:tcW w:w="1260" w:type="dxa"/>
            <w:noWrap w:val="0"/>
            <w:vAlign w:val="top"/>
          </w:tcPr>
          <w:p w14:paraId="553461CC">
            <w:pPr>
              <w:rPr>
                <w:rFonts w:hint="eastAsia" w:ascii="宋体" w:hAnsi="宋体" w:eastAsia="宋体" w:cs="宋体"/>
                <w:sz w:val="24"/>
                <w:szCs w:val="24"/>
                <w:highlight w:val="none"/>
              </w:rPr>
            </w:pPr>
          </w:p>
        </w:tc>
        <w:tc>
          <w:tcPr>
            <w:tcW w:w="1260" w:type="dxa"/>
            <w:noWrap w:val="0"/>
            <w:vAlign w:val="top"/>
          </w:tcPr>
          <w:p w14:paraId="7E19EB85">
            <w:pPr>
              <w:rPr>
                <w:rFonts w:hint="eastAsia" w:ascii="宋体" w:hAnsi="宋体" w:eastAsia="宋体" w:cs="宋体"/>
                <w:sz w:val="24"/>
                <w:szCs w:val="24"/>
                <w:highlight w:val="none"/>
              </w:rPr>
            </w:pPr>
          </w:p>
        </w:tc>
        <w:tc>
          <w:tcPr>
            <w:tcW w:w="1360" w:type="dxa"/>
            <w:noWrap w:val="0"/>
            <w:vAlign w:val="top"/>
          </w:tcPr>
          <w:p w14:paraId="1719AED0">
            <w:pPr>
              <w:rPr>
                <w:rFonts w:hint="eastAsia" w:ascii="宋体" w:hAnsi="宋体" w:eastAsia="宋体" w:cs="宋体"/>
                <w:sz w:val="24"/>
                <w:szCs w:val="24"/>
                <w:highlight w:val="none"/>
              </w:rPr>
            </w:pPr>
          </w:p>
        </w:tc>
      </w:tr>
      <w:tr w14:paraId="37CE0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1008" w:type="dxa"/>
            <w:noWrap w:val="0"/>
            <w:vAlign w:val="top"/>
          </w:tcPr>
          <w:p w14:paraId="20279A0A">
            <w:pPr>
              <w:rPr>
                <w:rFonts w:hint="eastAsia" w:ascii="宋体" w:hAnsi="宋体" w:eastAsia="宋体" w:cs="宋体"/>
                <w:sz w:val="24"/>
                <w:szCs w:val="24"/>
                <w:highlight w:val="none"/>
              </w:rPr>
            </w:pPr>
          </w:p>
        </w:tc>
        <w:tc>
          <w:tcPr>
            <w:tcW w:w="1080" w:type="dxa"/>
            <w:noWrap w:val="0"/>
            <w:vAlign w:val="top"/>
          </w:tcPr>
          <w:p w14:paraId="5ADE72F5">
            <w:pPr>
              <w:rPr>
                <w:rFonts w:hint="eastAsia" w:ascii="宋体" w:hAnsi="宋体" w:eastAsia="宋体" w:cs="宋体"/>
                <w:sz w:val="24"/>
                <w:szCs w:val="24"/>
                <w:highlight w:val="none"/>
              </w:rPr>
            </w:pPr>
          </w:p>
        </w:tc>
        <w:tc>
          <w:tcPr>
            <w:tcW w:w="1080" w:type="dxa"/>
            <w:noWrap w:val="0"/>
            <w:vAlign w:val="top"/>
          </w:tcPr>
          <w:p w14:paraId="74C5E35B">
            <w:pPr>
              <w:rPr>
                <w:rFonts w:hint="eastAsia" w:ascii="宋体" w:hAnsi="宋体" w:eastAsia="宋体" w:cs="宋体"/>
                <w:sz w:val="24"/>
                <w:szCs w:val="24"/>
                <w:highlight w:val="none"/>
              </w:rPr>
            </w:pPr>
          </w:p>
        </w:tc>
        <w:tc>
          <w:tcPr>
            <w:tcW w:w="1080" w:type="dxa"/>
            <w:noWrap w:val="0"/>
            <w:vAlign w:val="top"/>
          </w:tcPr>
          <w:p w14:paraId="7F3D9782">
            <w:pPr>
              <w:rPr>
                <w:rFonts w:hint="eastAsia" w:ascii="宋体" w:hAnsi="宋体" w:eastAsia="宋体" w:cs="宋体"/>
                <w:sz w:val="24"/>
                <w:szCs w:val="24"/>
                <w:highlight w:val="none"/>
              </w:rPr>
            </w:pPr>
          </w:p>
        </w:tc>
        <w:tc>
          <w:tcPr>
            <w:tcW w:w="1080" w:type="dxa"/>
            <w:noWrap w:val="0"/>
            <w:vAlign w:val="top"/>
          </w:tcPr>
          <w:p w14:paraId="5D938EAF">
            <w:pPr>
              <w:rPr>
                <w:rFonts w:hint="eastAsia" w:ascii="宋体" w:hAnsi="宋体" w:eastAsia="宋体" w:cs="宋体"/>
                <w:sz w:val="24"/>
                <w:szCs w:val="24"/>
                <w:highlight w:val="none"/>
              </w:rPr>
            </w:pPr>
          </w:p>
        </w:tc>
        <w:tc>
          <w:tcPr>
            <w:tcW w:w="1260" w:type="dxa"/>
            <w:noWrap w:val="0"/>
            <w:vAlign w:val="top"/>
          </w:tcPr>
          <w:p w14:paraId="3967290B">
            <w:pPr>
              <w:rPr>
                <w:rFonts w:hint="eastAsia" w:ascii="宋体" w:hAnsi="宋体" w:eastAsia="宋体" w:cs="宋体"/>
                <w:sz w:val="24"/>
                <w:szCs w:val="24"/>
                <w:highlight w:val="none"/>
              </w:rPr>
            </w:pPr>
          </w:p>
        </w:tc>
        <w:tc>
          <w:tcPr>
            <w:tcW w:w="1260" w:type="dxa"/>
            <w:noWrap w:val="0"/>
            <w:vAlign w:val="top"/>
          </w:tcPr>
          <w:p w14:paraId="7E328996">
            <w:pPr>
              <w:rPr>
                <w:rFonts w:hint="eastAsia" w:ascii="宋体" w:hAnsi="宋体" w:eastAsia="宋体" w:cs="宋体"/>
                <w:sz w:val="24"/>
                <w:szCs w:val="24"/>
                <w:highlight w:val="none"/>
              </w:rPr>
            </w:pPr>
          </w:p>
        </w:tc>
        <w:tc>
          <w:tcPr>
            <w:tcW w:w="1360" w:type="dxa"/>
            <w:noWrap w:val="0"/>
            <w:vAlign w:val="top"/>
          </w:tcPr>
          <w:p w14:paraId="1700C167">
            <w:pPr>
              <w:rPr>
                <w:rFonts w:hint="eastAsia" w:ascii="宋体" w:hAnsi="宋体" w:eastAsia="宋体" w:cs="宋体"/>
                <w:sz w:val="24"/>
                <w:szCs w:val="24"/>
                <w:highlight w:val="none"/>
              </w:rPr>
            </w:pPr>
          </w:p>
        </w:tc>
      </w:tr>
      <w:tr w14:paraId="5A82E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1008" w:type="dxa"/>
            <w:noWrap w:val="0"/>
            <w:vAlign w:val="top"/>
          </w:tcPr>
          <w:p w14:paraId="6F5F8D8F">
            <w:pPr>
              <w:rPr>
                <w:rFonts w:hint="eastAsia" w:ascii="宋体" w:hAnsi="宋体" w:eastAsia="宋体" w:cs="宋体"/>
                <w:sz w:val="24"/>
                <w:szCs w:val="24"/>
                <w:highlight w:val="none"/>
              </w:rPr>
            </w:pPr>
          </w:p>
        </w:tc>
        <w:tc>
          <w:tcPr>
            <w:tcW w:w="1080" w:type="dxa"/>
            <w:noWrap w:val="0"/>
            <w:vAlign w:val="top"/>
          </w:tcPr>
          <w:p w14:paraId="363115C6">
            <w:pPr>
              <w:rPr>
                <w:rFonts w:hint="eastAsia" w:ascii="宋体" w:hAnsi="宋体" w:eastAsia="宋体" w:cs="宋体"/>
                <w:sz w:val="24"/>
                <w:szCs w:val="24"/>
                <w:highlight w:val="none"/>
              </w:rPr>
            </w:pPr>
          </w:p>
        </w:tc>
        <w:tc>
          <w:tcPr>
            <w:tcW w:w="1080" w:type="dxa"/>
            <w:noWrap w:val="0"/>
            <w:vAlign w:val="top"/>
          </w:tcPr>
          <w:p w14:paraId="30EA88B7">
            <w:pPr>
              <w:rPr>
                <w:rFonts w:hint="eastAsia" w:ascii="宋体" w:hAnsi="宋体" w:eastAsia="宋体" w:cs="宋体"/>
                <w:sz w:val="24"/>
                <w:szCs w:val="24"/>
                <w:highlight w:val="none"/>
              </w:rPr>
            </w:pPr>
          </w:p>
        </w:tc>
        <w:tc>
          <w:tcPr>
            <w:tcW w:w="1080" w:type="dxa"/>
            <w:noWrap w:val="0"/>
            <w:vAlign w:val="top"/>
          </w:tcPr>
          <w:p w14:paraId="44E34C6C">
            <w:pPr>
              <w:rPr>
                <w:rFonts w:hint="eastAsia" w:ascii="宋体" w:hAnsi="宋体" w:eastAsia="宋体" w:cs="宋体"/>
                <w:sz w:val="24"/>
                <w:szCs w:val="24"/>
                <w:highlight w:val="none"/>
              </w:rPr>
            </w:pPr>
          </w:p>
        </w:tc>
        <w:tc>
          <w:tcPr>
            <w:tcW w:w="1080" w:type="dxa"/>
            <w:noWrap w:val="0"/>
            <w:vAlign w:val="top"/>
          </w:tcPr>
          <w:p w14:paraId="5574CC52">
            <w:pPr>
              <w:rPr>
                <w:rFonts w:hint="eastAsia" w:ascii="宋体" w:hAnsi="宋体" w:eastAsia="宋体" w:cs="宋体"/>
                <w:sz w:val="24"/>
                <w:szCs w:val="24"/>
                <w:highlight w:val="none"/>
              </w:rPr>
            </w:pPr>
          </w:p>
        </w:tc>
        <w:tc>
          <w:tcPr>
            <w:tcW w:w="1260" w:type="dxa"/>
            <w:noWrap w:val="0"/>
            <w:vAlign w:val="top"/>
          </w:tcPr>
          <w:p w14:paraId="1902923A">
            <w:pPr>
              <w:rPr>
                <w:rFonts w:hint="eastAsia" w:ascii="宋体" w:hAnsi="宋体" w:eastAsia="宋体" w:cs="宋体"/>
                <w:sz w:val="24"/>
                <w:szCs w:val="24"/>
                <w:highlight w:val="none"/>
              </w:rPr>
            </w:pPr>
          </w:p>
        </w:tc>
        <w:tc>
          <w:tcPr>
            <w:tcW w:w="1260" w:type="dxa"/>
            <w:noWrap w:val="0"/>
            <w:vAlign w:val="top"/>
          </w:tcPr>
          <w:p w14:paraId="1039F072">
            <w:pPr>
              <w:rPr>
                <w:rFonts w:hint="eastAsia" w:ascii="宋体" w:hAnsi="宋体" w:eastAsia="宋体" w:cs="宋体"/>
                <w:sz w:val="24"/>
                <w:szCs w:val="24"/>
                <w:highlight w:val="none"/>
              </w:rPr>
            </w:pPr>
          </w:p>
        </w:tc>
        <w:tc>
          <w:tcPr>
            <w:tcW w:w="1360" w:type="dxa"/>
            <w:noWrap w:val="0"/>
            <w:vAlign w:val="top"/>
          </w:tcPr>
          <w:p w14:paraId="709C0627">
            <w:pPr>
              <w:rPr>
                <w:rFonts w:hint="eastAsia" w:ascii="宋体" w:hAnsi="宋体" w:eastAsia="宋体" w:cs="宋体"/>
                <w:sz w:val="24"/>
                <w:szCs w:val="24"/>
                <w:highlight w:val="none"/>
              </w:rPr>
            </w:pPr>
          </w:p>
        </w:tc>
      </w:tr>
      <w:tr w14:paraId="4E8D6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1008" w:type="dxa"/>
            <w:noWrap w:val="0"/>
            <w:vAlign w:val="top"/>
          </w:tcPr>
          <w:p w14:paraId="1EA42B54">
            <w:pPr>
              <w:rPr>
                <w:rFonts w:hint="eastAsia" w:ascii="宋体" w:hAnsi="宋体" w:eastAsia="宋体" w:cs="宋体"/>
                <w:sz w:val="24"/>
                <w:szCs w:val="24"/>
                <w:highlight w:val="none"/>
              </w:rPr>
            </w:pPr>
          </w:p>
        </w:tc>
        <w:tc>
          <w:tcPr>
            <w:tcW w:w="1080" w:type="dxa"/>
            <w:noWrap w:val="0"/>
            <w:vAlign w:val="top"/>
          </w:tcPr>
          <w:p w14:paraId="7746837A">
            <w:pPr>
              <w:rPr>
                <w:rFonts w:hint="eastAsia" w:ascii="宋体" w:hAnsi="宋体" w:eastAsia="宋体" w:cs="宋体"/>
                <w:sz w:val="24"/>
                <w:szCs w:val="24"/>
                <w:highlight w:val="none"/>
              </w:rPr>
            </w:pPr>
          </w:p>
        </w:tc>
        <w:tc>
          <w:tcPr>
            <w:tcW w:w="1080" w:type="dxa"/>
            <w:noWrap w:val="0"/>
            <w:vAlign w:val="top"/>
          </w:tcPr>
          <w:p w14:paraId="10CD67B7">
            <w:pPr>
              <w:rPr>
                <w:rFonts w:hint="eastAsia" w:ascii="宋体" w:hAnsi="宋体" w:eastAsia="宋体" w:cs="宋体"/>
                <w:sz w:val="24"/>
                <w:szCs w:val="24"/>
                <w:highlight w:val="none"/>
              </w:rPr>
            </w:pPr>
          </w:p>
        </w:tc>
        <w:tc>
          <w:tcPr>
            <w:tcW w:w="1080" w:type="dxa"/>
            <w:noWrap w:val="0"/>
            <w:vAlign w:val="top"/>
          </w:tcPr>
          <w:p w14:paraId="1DA9AD14">
            <w:pPr>
              <w:rPr>
                <w:rFonts w:hint="eastAsia" w:ascii="宋体" w:hAnsi="宋体" w:eastAsia="宋体" w:cs="宋体"/>
                <w:sz w:val="24"/>
                <w:szCs w:val="24"/>
                <w:highlight w:val="none"/>
              </w:rPr>
            </w:pPr>
          </w:p>
        </w:tc>
        <w:tc>
          <w:tcPr>
            <w:tcW w:w="1080" w:type="dxa"/>
            <w:noWrap w:val="0"/>
            <w:vAlign w:val="top"/>
          </w:tcPr>
          <w:p w14:paraId="12367A15">
            <w:pPr>
              <w:rPr>
                <w:rFonts w:hint="eastAsia" w:ascii="宋体" w:hAnsi="宋体" w:eastAsia="宋体" w:cs="宋体"/>
                <w:sz w:val="24"/>
                <w:szCs w:val="24"/>
                <w:highlight w:val="none"/>
              </w:rPr>
            </w:pPr>
          </w:p>
        </w:tc>
        <w:tc>
          <w:tcPr>
            <w:tcW w:w="1260" w:type="dxa"/>
            <w:noWrap w:val="0"/>
            <w:vAlign w:val="top"/>
          </w:tcPr>
          <w:p w14:paraId="2189D13E">
            <w:pPr>
              <w:rPr>
                <w:rFonts w:hint="eastAsia" w:ascii="宋体" w:hAnsi="宋体" w:eastAsia="宋体" w:cs="宋体"/>
                <w:sz w:val="24"/>
                <w:szCs w:val="24"/>
                <w:highlight w:val="none"/>
              </w:rPr>
            </w:pPr>
          </w:p>
        </w:tc>
        <w:tc>
          <w:tcPr>
            <w:tcW w:w="1260" w:type="dxa"/>
            <w:noWrap w:val="0"/>
            <w:vAlign w:val="top"/>
          </w:tcPr>
          <w:p w14:paraId="4EA90353">
            <w:pPr>
              <w:rPr>
                <w:rFonts w:hint="eastAsia" w:ascii="宋体" w:hAnsi="宋体" w:eastAsia="宋体" w:cs="宋体"/>
                <w:sz w:val="24"/>
                <w:szCs w:val="24"/>
                <w:highlight w:val="none"/>
              </w:rPr>
            </w:pPr>
          </w:p>
        </w:tc>
        <w:tc>
          <w:tcPr>
            <w:tcW w:w="1360" w:type="dxa"/>
            <w:noWrap w:val="0"/>
            <w:vAlign w:val="top"/>
          </w:tcPr>
          <w:p w14:paraId="0B222EB4">
            <w:pPr>
              <w:rPr>
                <w:rFonts w:hint="eastAsia" w:ascii="宋体" w:hAnsi="宋体" w:eastAsia="宋体" w:cs="宋体"/>
                <w:sz w:val="24"/>
                <w:szCs w:val="24"/>
                <w:highlight w:val="none"/>
              </w:rPr>
            </w:pPr>
          </w:p>
        </w:tc>
      </w:tr>
    </w:tbl>
    <w:p w14:paraId="2AAD13DE">
      <w:pPr>
        <w:pStyle w:val="218"/>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注：1.报价供应商应按所列格式提交包括分包人在内的估计劳动力计划表。</w:t>
      </w:r>
    </w:p>
    <w:p w14:paraId="5406B456">
      <w:pPr>
        <w:tabs>
          <w:tab w:val="left" w:pos="0"/>
        </w:tabs>
        <w:ind w:right="-212" w:firstLine="40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2.本计划表是以每班八小时工作制为基础编制</w:t>
      </w:r>
      <w:r>
        <w:rPr>
          <w:rFonts w:hint="eastAsia" w:ascii="宋体" w:hAnsi="宋体" w:eastAsia="宋体" w:cs="宋体"/>
          <w:spacing w:val="-7"/>
          <w:sz w:val="24"/>
          <w:szCs w:val="24"/>
          <w:highlight w:val="none"/>
        </w:rPr>
        <w:t>的</w:t>
      </w:r>
      <w:r>
        <w:rPr>
          <w:rFonts w:hint="eastAsia" w:ascii="宋体" w:hAnsi="宋体" w:eastAsia="宋体" w:cs="宋体"/>
          <w:sz w:val="24"/>
          <w:szCs w:val="24"/>
          <w:highlight w:val="none"/>
        </w:rPr>
        <w:t>。</w:t>
      </w:r>
    </w:p>
    <w:p w14:paraId="54979B81">
      <w:pPr>
        <w:ind w:firstLine="960"/>
        <w:rPr>
          <w:rFonts w:hint="eastAsia" w:ascii="宋体" w:hAnsi="宋体" w:eastAsia="宋体" w:cs="宋体"/>
          <w:sz w:val="24"/>
          <w:szCs w:val="24"/>
          <w:highlight w:val="none"/>
        </w:rPr>
      </w:pPr>
    </w:p>
    <w:p w14:paraId="50784B6A">
      <w:pPr>
        <w:ind w:firstLine="960"/>
        <w:jc w:val="center"/>
        <w:rPr>
          <w:rFonts w:hint="eastAsia" w:ascii="宋体" w:hAnsi="宋体" w:eastAsia="宋体" w:cs="宋体"/>
          <w:sz w:val="24"/>
          <w:szCs w:val="24"/>
          <w:highlight w:val="none"/>
        </w:rPr>
      </w:pPr>
    </w:p>
    <w:p w14:paraId="6509FF24">
      <w:pPr>
        <w:ind w:firstLine="960"/>
        <w:jc w:val="center"/>
        <w:rPr>
          <w:rFonts w:hint="eastAsia" w:ascii="宋体" w:hAnsi="宋体" w:eastAsia="宋体" w:cs="宋体"/>
          <w:sz w:val="24"/>
          <w:szCs w:val="24"/>
          <w:highlight w:val="none"/>
        </w:rPr>
      </w:pPr>
    </w:p>
    <w:p w14:paraId="3C04CD62">
      <w:pPr>
        <w:tabs>
          <w:tab w:val="left" w:pos="0"/>
        </w:tabs>
        <w:ind w:right="-212" w:firstLine="400"/>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（2）施工总平面图（格式）                表2</w:t>
      </w:r>
    </w:p>
    <w:p w14:paraId="773AB072">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报价供应商应提交一份施工总平面图，绘出现场临时设施布置图表并附文字说明，说明临时设施、加工车间、现场办公、设备及仓储、供电、供水、卫生、生活等设施的情况和布置。</w:t>
      </w:r>
    </w:p>
    <w:p w14:paraId="172B3545">
      <w:pPr>
        <w:ind w:firstLine="480"/>
        <w:rPr>
          <w:rFonts w:hint="eastAsia" w:ascii="宋体" w:hAnsi="宋体" w:eastAsia="宋体" w:cs="宋体"/>
          <w:sz w:val="24"/>
          <w:szCs w:val="24"/>
          <w:highlight w:val="none"/>
        </w:rPr>
      </w:pPr>
    </w:p>
    <w:p w14:paraId="53882A90">
      <w:pPr>
        <w:ind w:firstLine="480"/>
        <w:rPr>
          <w:rFonts w:hint="eastAsia" w:ascii="宋体" w:hAnsi="宋体" w:eastAsia="宋体" w:cs="宋体"/>
          <w:sz w:val="24"/>
          <w:szCs w:val="24"/>
          <w:highlight w:val="none"/>
        </w:rPr>
      </w:pPr>
    </w:p>
    <w:p w14:paraId="6223820F">
      <w:pPr>
        <w:ind w:firstLine="480"/>
        <w:rPr>
          <w:rFonts w:hint="eastAsia" w:ascii="宋体" w:hAnsi="宋体" w:eastAsia="宋体" w:cs="宋体"/>
          <w:sz w:val="24"/>
          <w:szCs w:val="24"/>
          <w:highlight w:val="none"/>
        </w:rPr>
      </w:pPr>
    </w:p>
    <w:p w14:paraId="36E26D05">
      <w:pPr>
        <w:tabs>
          <w:tab w:val="left" w:pos="0"/>
        </w:tabs>
        <w:ind w:right="-212" w:firstLine="400"/>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（3）临时用地表（格式）</w:t>
      </w:r>
    </w:p>
    <w:p w14:paraId="17F797DE">
      <w:pPr>
        <w:ind w:firstLine="240"/>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工程                                          表3</w:t>
      </w:r>
    </w:p>
    <w:tbl>
      <w:tblPr>
        <w:tblStyle w:val="32"/>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2"/>
        <w:gridCol w:w="2230"/>
        <w:gridCol w:w="2202"/>
        <w:gridCol w:w="2202"/>
      </w:tblGrid>
      <w:tr w14:paraId="05625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2202" w:type="dxa"/>
            <w:noWrap w:val="0"/>
            <w:vAlign w:val="center"/>
          </w:tcPr>
          <w:p w14:paraId="4A180A8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用 途</w:t>
            </w:r>
          </w:p>
        </w:tc>
        <w:tc>
          <w:tcPr>
            <w:tcW w:w="2230" w:type="dxa"/>
            <w:noWrap w:val="0"/>
            <w:vAlign w:val="center"/>
          </w:tcPr>
          <w:p w14:paraId="229C166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 积（平方米）</w:t>
            </w:r>
          </w:p>
        </w:tc>
        <w:tc>
          <w:tcPr>
            <w:tcW w:w="2202" w:type="dxa"/>
            <w:noWrap w:val="0"/>
            <w:vAlign w:val="center"/>
          </w:tcPr>
          <w:p w14:paraId="564D90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位 置</w:t>
            </w:r>
          </w:p>
        </w:tc>
        <w:tc>
          <w:tcPr>
            <w:tcW w:w="2202" w:type="dxa"/>
            <w:noWrap w:val="0"/>
            <w:vAlign w:val="center"/>
          </w:tcPr>
          <w:p w14:paraId="6E209E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需用时间</w:t>
            </w:r>
          </w:p>
        </w:tc>
      </w:tr>
      <w:tr w14:paraId="471F2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202" w:type="dxa"/>
            <w:noWrap w:val="0"/>
            <w:vAlign w:val="center"/>
          </w:tcPr>
          <w:p w14:paraId="4F046D48">
            <w:pPr>
              <w:jc w:val="center"/>
              <w:rPr>
                <w:rFonts w:hint="eastAsia" w:ascii="宋体" w:hAnsi="宋体" w:eastAsia="宋体" w:cs="宋体"/>
                <w:sz w:val="24"/>
                <w:szCs w:val="24"/>
                <w:highlight w:val="none"/>
              </w:rPr>
            </w:pPr>
          </w:p>
        </w:tc>
        <w:tc>
          <w:tcPr>
            <w:tcW w:w="2230" w:type="dxa"/>
            <w:noWrap w:val="0"/>
            <w:vAlign w:val="center"/>
          </w:tcPr>
          <w:p w14:paraId="2B58AD3B">
            <w:pPr>
              <w:jc w:val="center"/>
              <w:rPr>
                <w:rFonts w:hint="eastAsia" w:ascii="宋体" w:hAnsi="宋体" w:eastAsia="宋体" w:cs="宋体"/>
                <w:sz w:val="24"/>
                <w:szCs w:val="24"/>
                <w:highlight w:val="none"/>
              </w:rPr>
            </w:pPr>
          </w:p>
        </w:tc>
        <w:tc>
          <w:tcPr>
            <w:tcW w:w="2202" w:type="dxa"/>
            <w:noWrap w:val="0"/>
            <w:vAlign w:val="center"/>
          </w:tcPr>
          <w:p w14:paraId="3A89E5AB">
            <w:pPr>
              <w:jc w:val="center"/>
              <w:rPr>
                <w:rFonts w:hint="eastAsia" w:ascii="宋体" w:hAnsi="宋体" w:eastAsia="宋体" w:cs="宋体"/>
                <w:sz w:val="24"/>
                <w:szCs w:val="24"/>
                <w:highlight w:val="none"/>
              </w:rPr>
            </w:pPr>
          </w:p>
        </w:tc>
        <w:tc>
          <w:tcPr>
            <w:tcW w:w="2202" w:type="dxa"/>
            <w:noWrap w:val="0"/>
            <w:vAlign w:val="center"/>
          </w:tcPr>
          <w:p w14:paraId="2196BB5F">
            <w:pPr>
              <w:jc w:val="center"/>
              <w:rPr>
                <w:rFonts w:hint="eastAsia" w:ascii="宋体" w:hAnsi="宋体" w:eastAsia="宋体" w:cs="宋体"/>
                <w:sz w:val="24"/>
                <w:szCs w:val="24"/>
                <w:highlight w:val="none"/>
              </w:rPr>
            </w:pPr>
          </w:p>
        </w:tc>
      </w:tr>
      <w:tr w14:paraId="1A39B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202" w:type="dxa"/>
            <w:noWrap w:val="0"/>
            <w:vAlign w:val="center"/>
          </w:tcPr>
          <w:p w14:paraId="2D998783">
            <w:pPr>
              <w:jc w:val="center"/>
              <w:rPr>
                <w:rFonts w:hint="eastAsia" w:ascii="宋体" w:hAnsi="宋体" w:eastAsia="宋体" w:cs="宋体"/>
                <w:sz w:val="24"/>
                <w:szCs w:val="24"/>
                <w:highlight w:val="none"/>
              </w:rPr>
            </w:pPr>
          </w:p>
        </w:tc>
        <w:tc>
          <w:tcPr>
            <w:tcW w:w="2230" w:type="dxa"/>
            <w:noWrap w:val="0"/>
            <w:vAlign w:val="center"/>
          </w:tcPr>
          <w:p w14:paraId="023BF6F6">
            <w:pPr>
              <w:jc w:val="center"/>
              <w:rPr>
                <w:rFonts w:hint="eastAsia" w:ascii="宋体" w:hAnsi="宋体" w:eastAsia="宋体" w:cs="宋体"/>
                <w:sz w:val="24"/>
                <w:szCs w:val="24"/>
                <w:highlight w:val="none"/>
              </w:rPr>
            </w:pPr>
          </w:p>
        </w:tc>
        <w:tc>
          <w:tcPr>
            <w:tcW w:w="2202" w:type="dxa"/>
            <w:noWrap w:val="0"/>
            <w:vAlign w:val="center"/>
          </w:tcPr>
          <w:p w14:paraId="6686312F">
            <w:pPr>
              <w:jc w:val="center"/>
              <w:rPr>
                <w:rFonts w:hint="eastAsia" w:ascii="宋体" w:hAnsi="宋体" w:eastAsia="宋体" w:cs="宋体"/>
                <w:sz w:val="24"/>
                <w:szCs w:val="24"/>
                <w:highlight w:val="none"/>
              </w:rPr>
            </w:pPr>
          </w:p>
        </w:tc>
        <w:tc>
          <w:tcPr>
            <w:tcW w:w="2202" w:type="dxa"/>
            <w:noWrap w:val="0"/>
            <w:vAlign w:val="center"/>
          </w:tcPr>
          <w:p w14:paraId="0A657533">
            <w:pPr>
              <w:jc w:val="center"/>
              <w:rPr>
                <w:rFonts w:hint="eastAsia" w:ascii="宋体" w:hAnsi="宋体" w:eastAsia="宋体" w:cs="宋体"/>
                <w:sz w:val="24"/>
                <w:szCs w:val="24"/>
                <w:highlight w:val="none"/>
              </w:rPr>
            </w:pPr>
          </w:p>
        </w:tc>
      </w:tr>
      <w:tr w14:paraId="0FDDF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2202" w:type="dxa"/>
            <w:noWrap w:val="0"/>
            <w:vAlign w:val="center"/>
          </w:tcPr>
          <w:p w14:paraId="649DB3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 计</w:t>
            </w:r>
          </w:p>
        </w:tc>
        <w:tc>
          <w:tcPr>
            <w:tcW w:w="2230" w:type="dxa"/>
            <w:noWrap w:val="0"/>
            <w:vAlign w:val="center"/>
          </w:tcPr>
          <w:p w14:paraId="52F9440C">
            <w:pPr>
              <w:jc w:val="center"/>
              <w:rPr>
                <w:rFonts w:hint="eastAsia" w:ascii="宋体" w:hAnsi="宋体" w:eastAsia="宋体" w:cs="宋体"/>
                <w:sz w:val="24"/>
                <w:szCs w:val="24"/>
                <w:highlight w:val="none"/>
              </w:rPr>
            </w:pPr>
          </w:p>
        </w:tc>
        <w:tc>
          <w:tcPr>
            <w:tcW w:w="2202" w:type="dxa"/>
            <w:noWrap w:val="0"/>
            <w:vAlign w:val="center"/>
          </w:tcPr>
          <w:p w14:paraId="6321E558">
            <w:pPr>
              <w:jc w:val="center"/>
              <w:rPr>
                <w:rFonts w:hint="eastAsia" w:ascii="宋体" w:hAnsi="宋体" w:eastAsia="宋体" w:cs="宋体"/>
                <w:sz w:val="24"/>
                <w:szCs w:val="24"/>
                <w:highlight w:val="none"/>
              </w:rPr>
            </w:pPr>
          </w:p>
        </w:tc>
        <w:tc>
          <w:tcPr>
            <w:tcW w:w="2202" w:type="dxa"/>
            <w:noWrap w:val="0"/>
            <w:vAlign w:val="center"/>
          </w:tcPr>
          <w:p w14:paraId="08F86A18">
            <w:pPr>
              <w:jc w:val="center"/>
              <w:rPr>
                <w:rFonts w:hint="eastAsia" w:ascii="宋体" w:hAnsi="宋体" w:eastAsia="宋体" w:cs="宋体"/>
                <w:sz w:val="24"/>
                <w:szCs w:val="24"/>
                <w:highlight w:val="none"/>
              </w:rPr>
            </w:pPr>
          </w:p>
        </w:tc>
      </w:tr>
    </w:tbl>
    <w:p w14:paraId="18E42913">
      <w:pPr>
        <w:ind w:left="-3" w:firstLine="422"/>
        <w:rPr>
          <w:rFonts w:hint="eastAsia" w:ascii="宋体" w:hAnsi="宋体" w:eastAsia="宋体" w:cs="宋体"/>
          <w:sz w:val="24"/>
          <w:szCs w:val="24"/>
          <w:highlight w:val="none"/>
        </w:rPr>
      </w:pPr>
    </w:p>
    <w:p w14:paraId="1B26AC6B">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t>注：1.报价供应商应逐项填写本表，指出全部临时设施用地面积以及详细用途。</w:t>
      </w:r>
    </w:p>
    <w:p w14:paraId="557E8658">
      <w:pPr>
        <w:ind w:left="-3"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2.若本表不够，可加附页。</w:t>
      </w:r>
    </w:p>
    <w:p w14:paraId="5563514E">
      <w:pPr>
        <w:ind w:left="-3" w:firstLine="422"/>
        <w:rPr>
          <w:rFonts w:hint="eastAsia" w:ascii="宋体" w:hAnsi="宋体" w:eastAsia="宋体" w:cs="宋体"/>
          <w:sz w:val="24"/>
          <w:szCs w:val="24"/>
          <w:highlight w:val="none"/>
        </w:rPr>
      </w:pPr>
    </w:p>
    <w:p w14:paraId="17CF0DAA">
      <w:pPr>
        <w:rPr>
          <w:rFonts w:hint="eastAsia" w:ascii="宋体" w:hAnsi="宋体" w:eastAsia="宋体" w:cs="宋体"/>
          <w:sz w:val="24"/>
          <w:szCs w:val="24"/>
          <w:highlight w:val="none"/>
        </w:rPr>
      </w:pPr>
    </w:p>
    <w:p w14:paraId="6C17A4E8">
      <w:pPr>
        <w:tabs>
          <w:tab w:val="left" w:pos="0"/>
        </w:tabs>
        <w:ind w:right="-212" w:firstLine="400"/>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（4）计划</w:t>
      </w:r>
      <w:r>
        <w:rPr>
          <w:rFonts w:hint="eastAsia" w:ascii="宋体" w:hAnsi="宋体" w:cs="宋体"/>
          <w:spacing w:val="1"/>
          <w:sz w:val="24"/>
          <w:szCs w:val="24"/>
          <w:highlight w:val="none"/>
          <w:lang w:eastAsia="zh-CN"/>
        </w:rPr>
        <w:t>开工</w:t>
      </w:r>
      <w:r>
        <w:rPr>
          <w:rFonts w:hint="eastAsia" w:ascii="宋体" w:hAnsi="宋体" w:eastAsia="宋体" w:cs="宋体"/>
          <w:spacing w:val="1"/>
          <w:sz w:val="24"/>
          <w:szCs w:val="24"/>
          <w:highlight w:val="none"/>
        </w:rPr>
        <w:t>、竣工日期和施工进度网络图（格式）</w:t>
      </w:r>
    </w:p>
    <w:p w14:paraId="1A25E03D">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表4</w:t>
      </w:r>
    </w:p>
    <w:p w14:paraId="692810AC">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1.报价供应商应提交的施工进度网络图或施工进度表，说明按磋商文件要求的工期进行施工的各个关键日期。成交的报价供应商还应按合同条</w:t>
      </w:r>
      <w:r>
        <w:rPr>
          <w:rFonts w:hint="eastAsia" w:ascii="宋体" w:hAnsi="宋体" w:cs="宋体"/>
          <w:sz w:val="24"/>
          <w:szCs w:val="24"/>
          <w:highlight w:val="none"/>
          <w:lang w:eastAsia="zh-CN"/>
        </w:rPr>
        <w:t>件和</w:t>
      </w:r>
      <w:r>
        <w:rPr>
          <w:rFonts w:hint="eastAsia" w:ascii="宋体" w:hAnsi="宋体" w:eastAsia="宋体" w:cs="宋体"/>
          <w:sz w:val="24"/>
          <w:szCs w:val="24"/>
          <w:highlight w:val="none"/>
        </w:rPr>
        <w:t>有关条款的要求提交详细的施工进度计划。</w:t>
      </w:r>
    </w:p>
    <w:p w14:paraId="45EA8CAE">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2.施工进度表可采用网络图（或横道图）表示，说明计划开工日期和各分项工程各阶段的完工日期和分包合同签订的日期。</w:t>
      </w:r>
    </w:p>
    <w:p w14:paraId="6DA4E5D1">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3.施工进度计划应与施工组织设计相适应。</w:t>
      </w:r>
    </w:p>
    <w:p w14:paraId="77667E4E">
      <w:pPr>
        <w:spacing w:line="360" w:lineRule="auto"/>
        <w:jc w:val="left"/>
        <w:rPr>
          <w:rFonts w:hint="eastAsia" w:ascii="宋体" w:hAnsi="宋体" w:eastAsia="宋体" w:cs="Times New Roman"/>
          <w:b/>
          <w:sz w:val="32"/>
          <w:szCs w:val="32"/>
          <w:highlight w:val="none"/>
        </w:rPr>
      </w:pPr>
    </w:p>
    <w:p w14:paraId="1B1B8C84">
      <w:pPr>
        <w:spacing w:line="360" w:lineRule="auto"/>
        <w:jc w:val="left"/>
        <w:rPr>
          <w:rFonts w:hint="eastAsia" w:ascii="宋体" w:hAnsi="宋体" w:eastAsia="宋体" w:cs="Times New Roman"/>
          <w:b/>
          <w:sz w:val="32"/>
          <w:szCs w:val="32"/>
          <w:highlight w:val="none"/>
        </w:rPr>
      </w:pPr>
    </w:p>
    <w:p w14:paraId="66019716">
      <w:pPr>
        <w:spacing w:line="360" w:lineRule="auto"/>
        <w:jc w:val="left"/>
        <w:rPr>
          <w:rFonts w:hint="eastAsia" w:ascii="宋体" w:hAnsi="宋体" w:eastAsia="宋体" w:cs="Times New Roman"/>
          <w:b/>
          <w:sz w:val="32"/>
          <w:szCs w:val="32"/>
          <w:highlight w:val="none"/>
        </w:rPr>
      </w:pPr>
    </w:p>
    <w:p w14:paraId="1ABD151F">
      <w:pPr>
        <w:spacing w:line="360" w:lineRule="auto"/>
        <w:jc w:val="left"/>
        <w:rPr>
          <w:rFonts w:hint="eastAsia" w:ascii="宋体" w:hAnsi="宋体" w:eastAsia="宋体" w:cs="Times New Roman"/>
          <w:b/>
          <w:sz w:val="32"/>
          <w:szCs w:val="32"/>
          <w:highlight w:val="none"/>
        </w:rPr>
      </w:pPr>
    </w:p>
    <w:p w14:paraId="12474220">
      <w:pPr>
        <w:spacing w:line="360" w:lineRule="auto"/>
        <w:jc w:val="left"/>
        <w:rPr>
          <w:rFonts w:hint="eastAsia" w:ascii="宋体" w:hAnsi="宋体" w:eastAsia="宋体" w:cs="Times New Roman"/>
          <w:b/>
          <w:sz w:val="32"/>
          <w:szCs w:val="32"/>
          <w:highlight w:val="none"/>
        </w:rPr>
      </w:pPr>
    </w:p>
    <w:p w14:paraId="7C86B999">
      <w:pPr>
        <w:spacing w:line="360" w:lineRule="auto"/>
        <w:jc w:val="left"/>
        <w:rPr>
          <w:rFonts w:hint="eastAsia" w:ascii="宋体" w:hAnsi="宋体" w:eastAsia="宋体" w:cs="Times New Roman"/>
          <w:b/>
          <w:sz w:val="32"/>
          <w:szCs w:val="32"/>
          <w:highlight w:val="none"/>
        </w:rPr>
      </w:pPr>
    </w:p>
    <w:p w14:paraId="7541E9C7">
      <w:pPr>
        <w:spacing w:line="360" w:lineRule="auto"/>
        <w:jc w:val="left"/>
        <w:rPr>
          <w:rFonts w:hint="eastAsia" w:ascii="宋体" w:hAnsi="宋体" w:eastAsia="宋体" w:cs="Times New Roman"/>
          <w:b/>
          <w:sz w:val="32"/>
          <w:szCs w:val="32"/>
          <w:highlight w:val="none"/>
        </w:rPr>
      </w:pPr>
    </w:p>
    <w:p w14:paraId="5C59F12F">
      <w:pPr>
        <w:spacing w:line="360" w:lineRule="auto"/>
        <w:jc w:val="left"/>
        <w:rPr>
          <w:rFonts w:hint="eastAsia" w:ascii="宋体" w:hAnsi="宋体" w:eastAsia="宋体" w:cs="Times New Roman"/>
          <w:b/>
          <w:sz w:val="32"/>
          <w:szCs w:val="32"/>
          <w:highlight w:val="none"/>
        </w:rPr>
      </w:pPr>
    </w:p>
    <w:p w14:paraId="115C0F77">
      <w:pPr>
        <w:spacing w:line="360" w:lineRule="auto"/>
        <w:jc w:val="left"/>
        <w:rPr>
          <w:rFonts w:hint="eastAsia" w:ascii="宋体" w:hAnsi="宋体" w:eastAsia="宋体" w:cs="Times New Roman"/>
          <w:b/>
          <w:sz w:val="32"/>
          <w:szCs w:val="32"/>
          <w:highlight w:val="none"/>
        </w:rPr>
      </w:pPr>
    </w:p>
    <w:p w14:paraId="6443114B">
      <w:pPr>
        <w:spacing w:line="360" w:lineRule="auto"/>
        <w:jc w:val="left"/>
        <w:rPr>
          <w:rFonts w:hint="eastAsia" w:ascii="宋体" w:hAnsi="宋体" w:eastAsia="宋体" w:cs="Times New Roman"/>
          <w:b/>
          <w:sz w:val="32"/>
          <w:szCs w:val="32"/>
          <w:highlight w:val="none"/>
        </w:rPr>
      </w:pPr>
    </w:p>
    <w:p w14:paraId="7AD24B3E">
      <w:pPr>
        <w:pStyle w:val="3"/>
        <w:rPr>
          <w:rFonts w:hint="eastAsia" w:ascii="宋体" w:hAnsi="宋体" w:eastAsia="宋体" w:cs="Times New Roman"/>
          <w:b/>
          <w:sz w:val="32"/>
          <w:szCs w:val="32"/>
          <w:highlight w:val="none"/>
        </w:rPr>
      </w:pPr>
    </w:p>
    <w:p w14:paraId="52A10731">
      <w:pPr>
        <w:rPr>
          <w:rFonts w:hint="eastAsia" w:ascii="宋体" w:hAnsi="宋体" w:eastAsia="宋体" w:cs="Times New Roman"/>
          <w:b/>
          <w:sz w:val="32"/>
          <w:szCs w:val="32"/>
          <w:highlight w:val="none"/>
        </w:rPr>
      </w:pPr>
    </w:p>
    <w:p w14:paraId="1C529CA9">
      <w:pPr>
        <w:pStyle w:val="3"/>
        <w:rPr>
          <w:rFonts w:hint="eastAsia"/>
          <w:highlight w:val="none"/>
        </w:rPr>
      </w:pPr>
    </w:p>
    <w:p w14:paraId="357FABC7">
      <w:pPr>
        <w:spacing w:line="360" w:lineRule="auto"/>
        <w:jc w:val="left"/>
        <w:rPr>
          <w:rFonts w:hint="eastAsia" w:ascii="宋体" w:hAnsi="宋体" w:eastAsia="宋体" w:cs="Times New Roman"/>
          <w:b/>
          <w:sz w:val="32"/>
          <w:szCs w:val="32"/>
          <w:highlight w:val="none"/>
        </w:rPr>
      </w:pPr>
    </w:p>
    <w:p w14:paraId="497F52ED">
      <w:pPr>
        <w:spacing w:line="360" w:lineRule="auto"/>
        <w:jc w:val="left"/>
        <w:rPr>
          <w:rFonts w:hint="eastAsia" w:ascii="宋体" w:hAnsi="宋体" w:eastAsia="宋体" w:cs="Times New Roman"/>
          <w:b/>
          <w:sz w:val="32"/>
          <w:szCs w:val="32"/>
          <w:highlight w:val="none"/>
        </w:rPr>
      </w:pPr>
    </w:p>
    <w:p w14:paraId="66822C57">
      <w:pPr>
        <w:spacing w:line="360" w:lineRule="auto"/>
        <w:jc w:val="left"/>
        <w:rPr>
          <w:rFonts w:hint="eastAsia" w:ascii="宋体" w:hAnsi="宋体" w:eastAsia="宋体" w:cs="Times New Roman"/>
          <w:b/>
          <w:sz w:val="32"/>
          <w:szCs w:val="32"/>
          <w:highlight w:val="none"/>
        </w:rPr>
      </w:pPr>
    </w:p>
    <w:p w14:paraId="6855A654">
      <w:pPr>
        <w:tabs>
          <w:tab w:val="left" w:pos="0"/>
        </w:tabs>
        <w:ind w:right="-212" w:firstLine="400"/>
        <w:jc w:val="center"/>
        <w:rPr>
          <w:rFonts w:hint="eastAsia" w:ascii="宋体" w:hAnsi="宋体" w:eastAsia="宋体" w:cs="宋体"/>
          <w:spacing w:val="1"/>
          <w:sz w:val="24"/>
          <w:szCs w:val="24"/>
          <w:highlight w:val="none"/>
          <w:lang w:eastAsia="zh-CN"/>
        </w:rPr>
      </w:pPr>
    </w:p>
    <w:p w14:paraId="5F0DBD0A">
      <w:pPr>
        <w:pStyle w:val="182"/>
        <w:jc w:val="left"/>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5）</w:t>
      </w:r>
      <w:r>
        <w:rPr>
          <w:rFonts w:hint="eastAsia" w:ascii="宋体" w:hAnsi="宋体" w:eastAsia="宋体" w:cs="宋体"/>
          <w:b w:val="0"/>
          <w:bCs w:val="0"/>
          <w:spacing w:val="1"/>
          <w:sz w:val="24"/>
          <w:szCs w:val="24"/>
          <w:highlight w:val="none"/>
          <w:lang w:val="en-US" w:eastAsia="zh-CN" w:bidi="ar-SA"/>
        </w:rPr>
        <w:t>拟投入的主要机械设备表（格式）：</w:t>
      </w:r>
    </w:p>
    <w:p w14:paraId="33D4007B">
      <w:pPr>
        <w:spacing w:line="360" w:lineRule="auto"/>
        <w:jc w:val="center"/>
        <w:outlineLvl w:val="1"/>
        <w:rPr>
          <w:rFonts w:hint="eastAsia" w:ascii="宋体" w:hAnsi="宋体"/>
          <w:b/>
          <w:bCs/>
          <w:color w:val="000000"/>
          <w:sz w:val="32"/>
          <w:highlight w:val="none"/>
        </w:rPr>
      </w:pPr>
      <w:r>
        <w:rPr>
          <w:rFonts w:hint="eastAsia" w:ascii="宋体" w:hAnsi="宋体"/>
          <w:b/>
          <w:bCs/>
          <w:color w:val="000000"/>
          <w:sz w:val="32"/>
          <w:highlight w:val="none"/>
        </w:rPr>
        <w:t>拟投入的主要机械设备表</w:t>
      </w:r>
    </w:p>
    <w:tbl>
      <w:tblPr>
        <w:tblStyle w:val="3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689"/>
        <w:gridCol w:w="1260"/>
        <w:gridCol w:w="1200"/>
        <w:gridCol w:w="647"/>
        <w:gridCol w:w="1365"/>
        <w:gridCol w:w="1260"/>
        <w:gridCol w:w="735"/>
        <w:gridCol w:w="840"/>
        <w:gridCol w:w="735"/>
      </w:tblGrid>
      <w:tr w14:paraId="03F31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68" w:hRule="atLeast"/>
          <w:jc w:val="center"/>
        </w:trPr>
        <w:tc>
          <w:tcPr>
            <w:tcW w:w="689" w:type="dxa"/>
            <w:noWrap w:val="0"/>
            <w:vAlign w:val="center"/>
          </w:tcPr>
          <w:p w14:paraId="0602D892">
            <w:pPr>
              <w:jc w:val="center"/>
              <w:rPr>
                <w:rFonts w:hint="eastAsia"/>
                <w:bCs/>
                <w:color w:val="000000"/>
                <w:highlight w:val="none"/>
              </w:rPr>
            </w:pPr>
            <w:r>
              <w:rPr>
                <w:rFonts w:hint="eastAsia"/>
                <w:bCs/>
                <w:color w:val="000000"/>
                <w:highlight w:val="none"/>
              </w:rPr>
              <w:t>序</w:t>
            </w:r>
          </w:p>
          <w:p w14:paraId="7BE705AF">
            <w:pPr>
              <w:jc w:val="center"/>
              <w:rPr>
                <w:rFonts w:hint="eastAsia"/>
                <w:bCs/>
                <w:color w:val="000000"/>
                <w:highlight w:val="none"/>
              </w:rPr>
            </w:pPr>
            <w:r>
              <w:rPr>
                <w:rFonts w:hint="eastAsia"/>
                <w:bCs/>
                <w:color w:val="000000"/>
                <w:highlight w:val="none"/>
              </w:rPr>
              <w:t>号</w:t>
            </w:r>
          </w:p>
        </w:tc>
        <w:tc>
          <w:tcPr>
            <w:tcW w:w="1260" w:type="dxa"/>
            <w:noWrap w:val="0"/>
            <w:vAlign w:val="center"/>
          </w:tcPr>
          <w:p w14:paraId="3FC2B4EA">
            <w:pPr>
              <w:jc w:val="center"/>
              <w:rPr>
                <w:rFonts w:hint="eastAsia"/>
                <w:bCs/>
                <w:color w:val="000000"/>
                <w:highlight w:val="none"/>
              </w:rPr>
            </w:pPr>
            <w:r>
              <w:rPr>
                <w:rFonts w:hint="eastAsia"/>
                <w:bCs/>
                <w:color w:val="000000"/>
                <w:highlight w:val="none"/>
              </w:rPr>
              <w:t>机械或</w:t>
            </w:r>
          </w:p>
          <w:p w14:paraId="5F04E7FF">
            <w:pPr>
              <w:jc w:val="center"/>
              <w:rPr>
                <w:rFonts w:hint="eastAsia"/>
                <w:bCs/>
                <w:color w:val="000000"/>
                <w:highlight w:val="none"/>
              </w:rPr>
            </w:pPr>
            <w:r>
              <w:rPr>
                <w:rFonts w:hint="eastAsia"/>
                <w:bCs/>
                <w:color w:val="000000"/>
                <w:highlight w:val="none"/>
              </w:rPr>
              <w:t>设备名称</w:t>
            </w:r>
          </w:p>
        </w:tc>
        <w:tc>
          <w:tcPr>
            <w:tcW w:w="1200" w:type="dxa"/>
            <w:noWrap w:val="0"/>
            <w:vAlign w:val="center"/>
          </w:tcPr>
          <w:p w14:paraId="7C386CA6">
            <w:pPr>
              <w:jc w:val="center"/>
              <w:rPr>
                <w:rFonts w:hint="eastAsia"/>
                <w:bCs/>
                <w:color w:val="000000"/>
                <w:highlight w:val="none"/>
              </w:rPr>
            </w:pPr>
            <w:r>
              <w:rPr>
                <w:rFonts w:hint="eastAsia"/>
                <w:bCs/>
                <w:color w:val="000000"/>
                <w:highlight w:val="none"/>
              </w:rPr>
              <w:t>型号规格</w:t>
            </w:r>
          </w:p>
        </w:tc>
        <w:tc>
          <w:tcPr>
            <w:tcW w:w="647" w:type="dxa"/>
            <w:noWrap w:val="0"/>
            <w:vAlign w:val="center"/>
          </w:tcPr>
          <w:p w14:paraId="463EB6C6">
            <w:pPr>
              <w:jc w:val="center"/>
              <w:rPr>
                <w:rFonts w:hint="eastAsia"/>
                <w:bCs/>
                <w:color w:val="000000"/>
                <w:highlight w:val="none"/>
              </w:rPr>
            </w:pPr>
            <w:r>
              <w:rPr>
                <w:rFonts w:hint="eastAsia"/>
                <w:bCs/>
                <w:color w:val="000000"/>
                <w:highlight w:val="none"/>
              </w:rPr>
              <w:t>数</w:t>
            </w:r>
          </w:p>
          <w:p w14:paraId="14E88912">
            <w:pPr>
              <w:jc w:val="center"/>
              <w:rPr>
                <w:rFonts w:hint="eastAsia"/>
                <w:bCs/>
                <w:color w:val="000000"/>
                <w:highlight w:val="none"/>
              </w:rPr>
            </w:pPr>
            <w:r>
              <w:rPr>
                <w:rFonts w:hint="eastAsia"/>
                <w:bCs/>
                <w:color w:val="000000"/>
                <w:highlight w:val="none"/>
              </w:rPr>
              <w:t>量</w:t>
            </w:r>
          </w:p>
        </w:tc>
        <w:tc>
          <w:tcPr>
            <w:tcW w:w="1365" w:type="dxa"/>
            <w:noWrap w:val="0"/>
            <w:vAlign w:val="center"/>
          </w:tcPr>
          <w:p w14:paraId="5EE15696">
            <w:pPr>
              <w:jc w:val="center"/>
              <w:rPr>
                <w:rFonts w:hint="eastAsia"/>
                <w:bCs/>
                <w:color w:val="000000"/>
                <w:highlight w:val="none"/>
              </w:rPr>
            </w:pPr>
            <w:r>
              <w:rPr>
                <w:rFonts w:hint="eastAsia"/>
                <w:bCs/>
                <w:color w:val="000000"/>
                <w:highlight w:val="none"/>
              </w:rPr>
              <w:t>国别产地</w:t>
            </w:r>
          </w:p>
        </w:tc>
        <w:tc>
          <w:tcPr>
            <w:tcW w:w="1260" w:type="dxa"/>
            <w:noWrap w:val="0"/>
            <w:vAlign w:val="center"/>
          </w:tcPr>
          <w:p w14:paraId="462FDEAD">
            <w:pPr>
              <w:jc w:val="center"/>
              <w:rPr>
                <w:rFonts w:hint="eastAsia"/>
                <w:bCs/>
                <w:color w:val="000000"/>
                <w:highlight w:val="none"/>
              </w:rPr>
            </w:pPr>
            <w:r>
              <w:rPr>
                <w:rFonts w:hint="eastAsia"/>
                <w:bCs/>
                <w:color w:val="000000"/>
                <w:highlight w:val="none"/>
              </w:rPr>
              <w:t>制造年份</w:t>
            </w:r>
          </w:p>
        </w:tc>
        <w:tc>
          <w:tcPr>
            <w:tcW w:w="735" w:type="dxa"/>
            <w:noWrap w:val="0"/>
            <w:vAlign w:val="center"/>
          </w:tcPr>
          <w:p w14:paraId="5DD85836">
            <w:pPr>
              <w:jc w:val="center"/>
              <w:rPr>
                <w:rFonts w:hint="eastAsia"/>
                <w:bCs/>
                <w:color w:val="000000"/>
                <w:highlight w:val="none"/>
              </w:rPr>
            </w:pPr>
            <w:r>
              <w:rPr>
                <w:rFonts w:hint="eastAsia"/>
                <w:bCs/>
                <w:color w:val="000000"/>
                <w:highlight w:val="none"/>
              </w:rPr>
              <w:t>额定</w:t>
            </w:r>
          </w:p>
          <w:p w14:paraId="62AE4642">
            <w:pPr>
              <w:jc w:val="center"/>
              <w:rPr>
                <w:rFonts w:hint="eastAsia"/>
                <w:bCs/>
                <w:color w:val="000000"/>
                <w:highlight w:val="none"/>
              </w:rPr>
            </w:pPr>
            <w:r>
              <w:rPr>
                <w:rFonts w:hint="eastAsia"/>
                <w:bCs/>
                <w:color w:val="000000"/>
                <w:highlight w:val="none"/>
              </w:rPr>
              <w:t>功率</w:t>
            </w:r>
          </w:p>
          <w:p w14:paraId="0663EDA4">
            <w:pPr>
              <w:jc w:val="center"/>
              <w:rPr>
                <w:rFonts w:hint="eastAsia"/>
                <w:bCs/>
                <w:color w:val="000000"/>
                <w:highlight w:val="none"/>
              </w:rPr>
            </w:pPr>
            <w:r>
              <w:rPr>
                <w:rFonts w:hint="eastAsia"/>
                <w:bCs/>
                <w:color w:val="000000"/>
                <w:highlight w:val="none"/>
                <w:lang w:eastAsia="zh-CN"/>
              </w:rPr>
              <w:t>kW</w:t>
            </w:r>
          </w:p>
        </w:tc>
        <w:tc>
          <w:tcPr>
            <w:tcW w:w="840" w:type="dxa"/>
            <w:noWrap w:val="0"/>
            <w:vAlign w:val="center"/>
          </w:tcPr>
          <w:p w14:paraId="09D9D3A5">
            <w:pPr>
              <w:jc w:val="center"/>
              <w:rPr>
                <w:rFonts w:hint="eastAsia"/>
                <w:bCs/>
                <w:color w:val="000000"/>
                <w:highlight w:val="none"/>
              </w:rPr>
            </w:pPr>
            <w:r>
              <w:rPr>
                <w:rFonts w:hint="eastAsia"/>
                <w:bCs/>
                <w:color w:val="000000"/>
                <w:highlight w:val="none"/>
              </w:rPr>
              <w:t>生产能力</w:t>
            </w:r>
          </w:p>
        </w:tc>
        <w:tc>
          <w:tcPr>
            <w:tcW w:w="735" w:type="dxa"/>
            <w:noWrap w:val="0"/>
            <w:vAlign w:val="center"/>
          </w:tcPr>
          <w:p w14:paraId="33E6A6D8">
            <w:pPr>
              <w:jc w:val="center"/>
              <w:rPr>
                <w:rFonts w:hint="eastAsia"/>
                <w:bCs/>
                <w:color w:val="000000"/>
                <w:highlight w:val="none"/>
              </w:rPr>
            </w:pPr>
            <w:r>
              <w:rPr>
                <w:rFonts w:hint="eastAsia"/>
                <w:bCs/>
                <w:color w:val="000000"/>
                <w:highlight w:val="none"/>
              </w:rPr>
              <w:t>备注</w:t>
            </w:r>
          </w:p>
        </w:tc>
      </w:tr>
      <w:tr w14:paraId="572A35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5F9093CB">
            <w:pPr>
              <w:jc w:val="center"/>
              <w:rPr>
                <w:rFonts w:hint="eastAsia"/>
                <w:bCs/>
                <w:color w:val="000000"/>
                <w:highlight w:val="none"/>
              </w:rPr>
            </w:pPr>
          </w:p>
        </w:tc>
        <w:tc>
          <w:tcPr>
            <w:tcW w:w="1260" w:type="dxa"/>
            <w:noWrap w:val="0"/>
            <w:vAlign w:val="center"/>
          </w:tcPr>
          <w:p w14:paraId="5D278FA0">
            <w:pPr>
              <w:jc w:val="center"/>
              <w:rPr>
                <w:rFonts w:hint="eastAsia"/>
                <w:bCs/>
                <w:color w:val="000000"/>
                <w:highlight w:val="none"/>
              </w:rPr>
            </w:pPr>
          </w:p>
        </w:tc>
        <w:tc>
          <w:tcPr>
            <w:tcW w:w="1200" w:type="dxa"/>
            <w:noWrap w:val="0"/>
            <w:vAlign w:val="center"/>
          </w:tcPr>
          <w:p w14:paraId="7FD3A22D">
            <w:pPr>
              <w:jc w:val="center"/>
              <w:rPr>
                <w:rFonts w:hint="eastAsia"/>
                <w:bCs/>
                <w:color w:val="000000"/>
                <w:highlight w:val="none"/>
              </w:rPr>
            </w:pPr>
          </w:p>
        </w:tc>
        <w:tc>
          <w:tcPr>
            <w:tcW w:w="647" w:type="dxa"/>
            <w:noWrap w:val="0"/>
            <w:vAlign w:val="center"/>
          </w:tcPr>
          <w:p w14:paraId="770EB577">
            <w:pPr>
              <w:jc w:val="center"/>
              <w:rPr>
                <w:rFonts w:hint="eastAsia"/>
                <w:bCs/>
                <w:color w:val="000000"/>
                <w:highlight w:val="none"/>
              </w:rPr>
            </w:pPr>
          </w:p>
        </w:tc>
        <w:tc>
          <w:tcPr>
            <w:tcW w:w="1365" w:type="dxa"/>
            <w:noWrap w:val="0"/>
            <w:vAlign w:val="center"/>
          </w:tcPr>
          <w:p w14:paraId="73A4BEDD">
            <w:pPr>
              <w:jc w:val="center"/>
              <w:rPr>
                <w:rFonts w:hint="eastAsia"/>
                <w:bCs/>
                <w:color w:val="000000"/>
                <w:highlight w:val="none"/>
              </w:rPr>
            </w:pPr>
          </w:p>
        </w:tc>
        <w:tc>
          <w:tcPr>
            <w:tcW w:w="1260" w:type="dxa"/>
            <w:noWrap w:val="0"/>
            <w:vAlign w:val="center"/>
          </w:tcPr>
          <w:p w14:paraId="6F1B911B">
            <w:pPr>
              <w:jc w:val="center"/>
              <w:rPr>
                <w:rFonts w:hint="eastAsia"/>
                <w:bCs/>
                <w:color w:val="000000"/>
                <w:highlight w:val="none"/>
              </w:rPr>
            </w:pPr>
          </w:p>
        </w:tc>
        <w:tc>
          <w:tcPr>
            <w:tcW w:w="735" w:type="dxa"/>
            <w:noWrap w:val="0"/>
            <w:vAlign w:val="center"/>
          </w:tcPr>
          <w:p w14:paraId="0145E2CB">
            <w:pPr>
              <w:jc w:val="center"/>
              <w:rPr>
                <w:bCs/>
                <w:color w:val="000000"/>
                <w:highlight w:val="none"/>
              </w:rPr>
            </w:pPr>
          </w:p>
        </w:tc>
        <w:tc>
          <w:tcPr>
            <w:tcW w:w="840" w:type="dxa"/>
            <w:noWrap w:val="0"/>
            <w:vAlign w:val="center"/>
          </w:tcPr>
          <w:p w14:paraId="071A1303">
            <w:pPr>
              <w:jc w:val="center"/>
              <w:rPr>
                <w:rFonts w:hint="eastAsia"/>
                <w:bCs/>
                <w:color w:val="000000"/>
                <w:highlight w:val="none"/>
              </w:rPr>
            </w:pPr>
          </w:p>
        </w:tc>
        <w:tc>
          <w:tcPr>
            <w:tcW w:w="735" w:type="dxa"/>
            <w:noWrap w:val="0"/>
            <w:vAlign w:val="center"/>
          </w:tcPr>
          <w:p w14:paraId="25976F45">
            <w:pPr>
              <w:jc w:val="center"/>
              <w:rPr>
                <w:rFonts w:hint="eastAsia"/>
                <w:bCs/>
                <w:color w:val="000000"/>
                <w:highlight w:val="none"/>
              </w:rPr>
            </w:pPr>
          </w:p>
        </w:tc>
      </w:tr>
      <w:tr w14:paraId="5DC0D0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2768EC78">
            <w:pPr>
              <w:jc w:val="center"/>
              <w:rPr>
                <w:rFonts w:hint="eastAsia"/>
                <w:bCs/>
                <w:color w:val="000000"/>
                <w:highlight w:val="none"/>
              </w:rPr>
            </w:pPr>
          </w:p>
        </w:tc>
        <w:tc>
          <w:tcPr>
            <w:tcW w:w="1260" w:type="dxa"/>
            <w:noWrap w:val="0"/>
            <w:vAlign w:val="center"/>
          </w:tcPr>
          <w:p w14:paraId="6412D4E9">
            <w:pPr>
              <w:jc w:val="center"/>
              <w:rPr>
                <w:rFonts w:hint="eastAsia"/>
                <w:bCs/>
                <w:color w:val="000000"/>
                <w:highlight w:val="none"/>
              </w:rPr>
            </w:pPr>
          </w:p>
        </w:tc>
        <w:tc>
          <w:tcPr>
            <w:tcW w:w="1200" w:type="dxa"/>
            <w:noWrap w:val="0"/>
            <w:vAlign w:val="center"/>
          </w:tcPr>
          <w:p w14:paraId="31DAFF5E">
            <w:pPr>
              <w:jc w:val="center"/>
              <w:rPr>
                <w:rFonts w:hint="eastAsia"/>
                <w:bCs/>
                <w:color w:val="000000"/>
                <w:highlight w:val="none"/>
              </w:rPr>
            </w:pPr>
          </w:p>
        </w:tc>
        <w:tc>
          <w:tcPr>
            <w:tcW w:w="647" w:type="dxa"/>
            <w:noWrap w:val="0"/>
            <w:vAlign w:val="center"/>
          </w:tcPr>
          <w:p w14:paraId="05830107">
            <w:pPr>
              <w:jc w:val="center"/>
              <w:rPr>
                <w:rFonts w:hint="eastAsia"/>
                <w:bCs/>
                <w:color w:val="000000"/>
                <w:highlight w:val="none"/>
              </w:rPr>
            </w:pPr>
          </w:p>
        </w:tc>
        <w:tc>
          <w:tcPr>
            <w:tcW w:w="1365" w:type="dxa"/>
            <w:noWrap w:val="0"/>
            <w:vAlign w:val="center"/>
          </w:tcPr>
          <w:p w14:paraId="28DB256C">
            <w:pPr>
              <w:jc w:val="center"/>
              <w:rPr>
                <w:rFonts w:hint="eastAsia"/>
                <w:bCs/>
                <w:color w:val="000000"/>
                <w:highlight w:val="none"/>
              </w:rPr>
            </w:pPr>
          </w:p>
        </w:tc>
        <w:tc>
          <w:tcPr>
            <w:tcW w:w="1260" w:type="dxa"/>
            <w:noWrap w:val="0"/>
            <w:vAlign w:val="center"/>
          </w:tcPr>
          <w:p w14:paraId="23AAF5A4">
            <w:pPr>
              <w:jc w:val="center"/>
              <w:rPr>
                <w:rFonts w:hint="eastAsia"/>
                <w:bCs/>
                <w:color w:val="000000"/>
                <w:highlight w:val="none"/>
              </w:rPr>
            </w:pPr>
          </w:p>
        </w:tc>
        <w:tc>
          <w:tcPr>
            <w:tcW w:w="735" w:type="dxa"/>
            <w:noWrap w:val="0"/>
            <w:vAlign w:val="center"/>
          </w:tcPr>
          <w:p w14:paraId="3E6D43D6">
            <w:pPr>
              <w:jc w:val="center"/>
              <w:rPr>
                <w:rFonts w:hint="eastAsia"/>
                <w:bCs/>
                <w:color w:val="000000"/>
                <w:highlight w:val="none"/>
              </w:rPr>
            </w:pPr>
          </w:p>
        </w:tc>
        <w:tc>
          <w:tcPr>
            <w:tcW w:w="840" w:type="dxa"/>
            <w:noWrap w:val="0"/>
            <w:vAlign w:val="center"/>
          </w:tcPr>
          <w:p w14:paraId="7CFE56A4">
            <w:pPr>
              <w:jc w:val="center"/>
              <w:rPr>
                <w:rFonts w:hint="eastAsia"/>
                <w:bCs/>
                <w:color w:val="000000"/>
                <w:highlight w:val="none"/>
              </w:rPr>
            </w:pPr>
          </w:p>
        </w:tc>
        <w:tc>
          <w:tcPr>
            <w:tcW w:w="735" w:type="dxa"/>
            <w:noWrap w:val="0"/>
            <w:vAlign w:val="center"/>
          </w:tcPr>
          <w:p w14:paraId="0CBD93A3">
            <w:pPr>
              <w:jc w:val="center"/>
              <w:rPr>
                <w:rFonts w:hint="eastAsia"/>
                <w:bCs/>
                <w:color w:val="000000"/>
                <w:highlight w:val="none"/>
              </w:rPr>
            </w:pPr>
          </w:p>
        </w:tc>
      </w:tr>
      <w:tr w14:paraId="1B3AF1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7215A63F">
            <w:pPr>
              <w:jc w:val="center"/>
              <w:rPr>
                <w:rFonts w:hint="eastAsia"/>
                <w:bCs/>
                <w:color w:val="000000"/>
                <w:highlight w:val="none"/>
              </w:rPr>
            </w:pPr>
          </w:p>
        </w:tc>
        <w:tc>
          <w:tcPr>
            <w:tcW w:w="1260" w:type="dxa"/>
            <w:noWrap w:val="0"/>
            <w:vAlign w:val="center"/>
          </w:tcPr>
          <w:p w14:paraId="2B0686E7">
            <w:pPr>
              <w:jc w:val="center"/>
              <w:rPr>
                <w:rFonts w:hint="eastAsia"/>
                <w:bCs/>
                <w:color w:val="000000"/>
                <w:highlight w:val="none"/>
              </w:rPr>
            </w:pPr>
          </w:p>
        </w:tc>
        <w:tc>
          <w:tcPr>
            <w:tcW w:w="1200" w:type="dxa"/>
            <w:noWrap w:val="0"/>
            <w:vAlign w:val="center"/>
          </w:tcPr>
          <w:p w14:paraId="4C4ED62F">
            <w:pPr>
              <w:jc w:val="center"/>
              <w:rPr>
                <w:rFonts w:hint="eastAsia"/>
                <w:bCs/>
                <w:color w:val="000000"/>
                <w:highlight w:val="none"/>
              </w:rPr>
            </w:pPr>
          </w:p>
        </w:tc>
        <w:tc>
          <w:tcPr>
            <w:tcW w:w="647" w:type="dxa"/>
            <w:noWrap w:val="0"/>
            <w:vAlign w:val="center"/>
          </w:tcPr>
          <w:p w14:paraId="253734E2">
            <w:pPr>
              <w:jc w:val="center"/>
              <w:rPr>
                <w:rFonts w:hint="eastAsia"/>
                <w:bCs/>
                <w:color w:val="000000"/>
                <w:highlight w:val="none"/>
              </w:rPr>
            </w:pPr>
          </w:p>
        </w:tc>
        <w:tc>
          <w:tcPr>
            <w:tcW w:w="1365" w:type="dxa"/>
            <w:noWrap w:val="0"/>
            <w:vAlign w:val="center"/>
          </w:tcPr>
          <w:p w14:paraId="507DA9C8">
            <w:pPr>
              <w:jc w:val="center"/>
              <w:rPr>
                <w:rFonts w:hint="eastAsia"/>
                <w:bCs/>
                <w:color w:val="000000"/>
                <w:highlight w:val="none"/>
              </w:rPr>
            </w:pPr>
          </w:p>
        </w:tc>
        <w:tc>
          <w:tcPr>
            <w:tcW w:w="1260" w:type="dxa"/>
            <w:noWrap w:val="0"/>
            <w:vAlign w:val="center"/>
          </w:tcPr>
          <w:p w14:paraId="20537BAB">
            <w:pPr>
              <w:jc w:val="center"/>
              <w:rPr>
                <w:rFonts w:hint="eastAsia"/>
                <w:bCs/>
                <w:color w:val="000000"/>
                <w:highlight w:val="none"/>
              </w:rPr>
            </w:pPr>
          </w:p>
        </w:tc>
        <w:tc>
          <w:tcPr>
            <w:tcW w:w="735" w:type="dxa"/>
            <w:noWrap w:val="0"/>
            <w:vAlign w:val="center"/>
          </w:tcPr>
          <w:p w14:paraId="264D5143">
            <w:pPr>
              <w:jc w:val="center"/>
              <w:rPr>
                <w:rFonts w:hint="eastAsia"/>
                <w:bCs/>
                <w:color w:val="000000"/>
                <w:highlight w:val="none"/>
              </w:rPr>
            </w:pPr>
          </w:p>
        </w:tc>
        <w:tc>
          <w:tcPr>
            <w:tcW w:w="840" w:type="dxa"/>
            <w:noWrap w:val="0"/>
            <w:vAlign w:val="center"/>
          </w:tcPr>
          <w:p w14:paraId="3F6FB92E">
            <w:pPr>
              <w:jc w:val="center"/>
              <w:rPr>
                <w:rFonts w:hint="eastAsia"/>
                <w:bCs/>
                <w:color w:val="000000"/>
                <w:highlight w:val="none"/>
              </w:rPr>
            </w:pPr>
          </w:p>
        </w:tc>
        <w:tc>
          <w:tcPr>
            <w:tcW w:w="735" w:type="dxa"/>
            <w:noWrap w:val="0"/>
            <w:vAlign w:val="center"/>
          </w:tcPr>
          <w:p w14:paraId="646D4408">
            <w:pPr>
              <w:jc w:val="center"/>
              <w:rPr>
                <w:rFonts w:hint="eastAsia"/>
                <w:bCs/>
                <w:color w:val="000000"/>
                <w:highlight w:val="none"/>
              </w:rPr>
            </w:pPr>
          </w:p>
        </w:tc>
      </w:tr>
      <w:tr w14:paraId="3550BB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6DDF6302">
            <w:pPr>
              <w:jc w:val="center"/>
              <w:rPr>
                <w:rFonts w:hint="eastAsia"/>
                <w:bCs/>
                <w:color w:val="000000"/>
                <w:highlight w:val="none"/>
              </w:rPr>
            </w:pPr>
          </w:p>
        </w:tc>
        <w:tc>
          <w:tcPr>
            <w:tcW w:w="1260" w:type="dxa"/>
            <w:noWrap w:val="0"/>
            <w:vAlign w:val="center"/>
          </w:tcPr>
          <w:p w14:paraId="0A9F431A">
            <w:pPr>
              <w:jc w:val="center"/>
              <w:rPr>
                <w:rFonts w:hint="eastAsia"/>
                <w:bCs/>
                <w:color w:val="000000"/>
                <w:highlight w:val="none"/>
              </w:rPr>
            </w:pPr>
          </w:p>
        </w:tc>
        <w:tc>
          <w:tcPr>
            <w:tcW w:w="1200" w:type="dxa"/>
            <w:noWrap w:val="0"/>
            <w:vAlign w:val="center"/>
          </w:tcPr>
          <w:p w14:paraId="086179EA">
            <w:pPr>
              <w:jc w:val="center"/>
              <w:rPr>
                <w:rFonts w:hint="eastAsia"/>
                <w:bCs/>
                <w:color w:val="000000"/>
                <w:highlight w:val="none"/>
              </w:rPr>
            </w:pPr>
          </w:p>
        </w:tc>
        <w:tc>
          <w:tcPr>
            <w:tcW w:w="647" w:type="dxa"/>
            <w:noWrap w:val="0"/>
            <w:vAlign w:val="center"/>
          </w:tcPr>
          <w:p w14:paraId="16973D52">
            <w:pPr>
              <w:jc w:val="center"/>
              <w:rPr>
                <w:rFonts w:hint="eastAsia"/>
                <w:bCs/>
                <w:color w:val="000000"/>
                <w:highlight w:val="none"/>
              </w:rPr>
            </w:pPr>
          </w:p>
        </w:tc>
        <w:tc>
          <w:tcPr>
            <w:tcW w:w="1365" w:type="dxa"/>
            <w:noWrap w:val="0"/>
            <w:vAlign w:val="center"/>
          </w:tcPr>
          <w:p w14:paraId="24A449D9">
            <w:pPr>
              <w:jc w:val="center"/>
              <w:rPr>
                <w:rFonts w:hint="eastAsia"/>
                <w:bCs/>
                <w:color w:val="000000"/>
                <w:highlight w:val="none"/>
              </w:rPr>
            </w:pPr>
          </w:p>
        </w:tc>
        <w:tc>
          <w:tcPr>
            <w:tcW w:w="1260" w:type="dxa"/>
            <w:noWrap w:val="0"/>
            <w:vAlign w:val="center"/>
          </w:tcPr>
          <w:p w14:paraId="05459B12">
            <w:pPr>
              <w:jc w:val="center"/>
              <w:rPr>
                <w:rFonts w:hint="eastAsia"/>
                <w:bCs/>
                <w:color w:val="000000"/>
                <w:highlight w:val="none"/>
              </w:rPr>
            </w:pPr>
          </w:p>
        </w:tc>
        <w:tc>
          <w:tcPr>
            <w:tcW w:w="735" w:type="dxa"/>
            <w:noWrap w:val="0"/>
            <w:vAlign w:val="center"/>
          </w:tcPr>
          <w:p w14:paraId="26E0179C">
            <w:pPr>
              <w:jc w:val="center"/>
              <w:rPr>
                <w:rFonts w:hint="eastAsia"/>
                <w:bCs/>
                <w:color w:val="000000"/>
                <w:highlight w:val="none"/>
              </w:rPr>
            </w:pPr>
          </w:p>
        </w:tc>
        <w:tc>
          <w:tcPr>
            <w:tcW w:w="840" w:type="dxa"/>
            <w:noWrap w:val="0"/>
            <w:vAlign w:val="center"/>
          </w:tcPr>
          <w:p w14:paraId="507DBE04">
            <w:pPr>
              <w:jc w:val="center"/>
              <w:rPr>
                <w:rFonts w:hint="eastAsia"/>
                <w:bCs/>
                <w:color w:val="000000"/>
                <w:highlight w:val="none"/>
              </w:rPr>
            </w:pPr>
          </w:p>
        </w:tc>
        <w:tc>
          <w:tcPr>
            <w:tcW w:w="735" w:type="dxa"/>
            <w:noWrap w:val="0"/>
            <w:vAlign w:val="center"/>
          </w:tcPr>
          <w:p w14:paraId="71FDD6F9">
            <w:pPr>
              <w:jc w:val="center"/>
              <w:rPr>
                <w:rFonts w:hint="eastAsia"/>
                <w:bCs/>
                <w:color w:val="000000"/>
                <w:highlight w:val="none"/>
              </w:rPr>
            </w:pPr>
          </w:p>
        </w:tc>
      </w:tr>
      <w:tr w14:paraId="256317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6FE500C5">
            <w:pPr>
              <w:jc w:val="center"/>
              <w:rPr>
                <w:rFonts w:hint="eastAsia"/>
                <w:bCs/>
                <w:color w:val="000000"/>
                <w:highlight w:val="none"/>
              </w:rPr>
            </w:pPr>
          </w:p>
        </w:tc>
        <w:tc>
          <w:tcPr>
            <w:tcW w:w="1260" w:type="dxa"/>
            <w:noWrap w:val="0"/>
            <w:vAlign w:val="center"/>
          </w:tcPr>
          <w:p w14:paraId="7E597CAA">
            <w:pPr>
              <w:jc w:val="center"/>
              <w:rPr>
                <w:rFonts w:hint="eastAsia"/>
                <w:bCs/>
                <w:color w:val="000000"/>
                <w:highlight w:val="none"/>
              </w:rPr>
            </w:pPr>
          </w:p>
        </w:tc>
        <w:tc>
          <w:tcPr>
            <w:tcW w:w="1200" w:type="dxa"/>
            <w:noWrap w:val="0"/>
            <w:vAlign w:val="center"/>
          </w:tcPr>
          <w:p w14:paraId="47E49504">
            <w:pPr>
              <w:jc w:val="center"/>
              <w:rPr>
                <w:rFonts w:hint="eastAsia"/>
                <w:bCs/>
                <w:color w:val="000000"/>
                <w:highlight w:val="none"/>
              </w:rPr>
            </w:pPr>
          </w:p>
        </w:tc>
        <w:tc>
          <w:tcPr>
            <w:tcW w:w="647" w:type="dxa"/>
            <w:noWrap w:val="0"/>
            <w:vAlign w:val="center"/>
          </w:tcPr>
          <w:p w14:paraId="45EBEB0E">
            <w:pPr>
              <w:jc w:val="center"/>
              <w:rPr>
                <w:rFonts w:hint="eastAsia"/>
                <w:bCs/>
                <w:color w:val="000000"/>
                <w:highlight w:val="none"/>
              </w:rPr>
            </w:pPr>
          </w:p>
        </w:tc>
        <w:tc>
          <w:tcPr>
            <w:tcW w:w="1365" w:type="dxa"/>
            <w:noWrap w:val="0"/>
            <w:vAlign w:val="center"/>
          </w:tcPr>
          <w:p w14:paraId="662936B3">
            <w:pPr>
              <w:jc w:val="center"/>
              <w:rPr>
                <w:rFonts w:hint="eastAsia"/>
                <w:bCs/>
                <w:color w:val="000000"/>
                <w:highlight w:val="none"/>
              </w:rPr>
            </w:pPr>
          </w:p>
        </w:tc>
        <w:tc>
          <w:tcPr>
            <w:tcW w:w="1260" w:type="dxa"/>
            <w:noWrap w:val="0"/>
            <w:vAlign w:val="center"/>
          </w:tcPr>
          <w:p w14:paraId="785D1E81">
            <w:pPr>
              <w:jc w:val="center"/>
              <w:rPr>
                <w:rFonts w:hint="eastAsia"/>
                <w:bCs/>
                <w:color w:val="000000"/>
                <w:highlight w:val="none"/>
              </w:rPr>
            </w:pPr>
          </w:p>
        </w:tc>
        <w:tc>
          <w:tcPr>
            <w:tcW w:w="735" w:type="dxa"/>
            <w:noWrap w:val="0"/>
            <w:vAlign w:val="center"/>
          </w:tcPr>
          <w:p w14:paraId="3B43F096">
            <w:pPr>
              <w:jc w:val="center"/>
              <w:rPr>
                <w:rFonts w:hint="eastAsia"/>
                <w:bCs/>
                <w:color w:val="000000"/>
                <w:highlight w:val="none"/>
              </w:rPr>
            </w:pPr>
          </w:p>
        </w:tc>
        <w:tc>
          <w:tcPr>
            <w:tcW w:w="840" w:type="dxa"/>
            <w:noWrap w:val="0"/>
            <w:vAlign w:val="center"/>
          </w:tcPr>
          <w:p w14:paraId="4F3B2F98">
            <w:pPr>
              <w:jc w:val="center"/>
              <w:rPr>
                <w:rFonts w:hint="eastAsia"/>
                <w:bCs/>
                <w:color w:val="000000"/>
                <w:highlight w:val="none"/>
              </w:rPr>
            </w:pPr>
          </w:p>
        </w:tc>
        <w:tc>
          <w:tcPr>
            <w:tcW w:w="735" w:type="dxa"/>
            <w:noWrap w:val="0"/>
            <w:vAlign w:val="center"/>
          </w:tcPr>
          <w:p w14:paraId="142136BF">
            <w:pPr>
              <w:jc w:val="center"/>
              <w:rPr>
                <w:rFonts w:hint="eastAsia"/>
                <w:bCs/>
                <w:color w:val="000000"/>
                <w:highlight w:val="none"/>
              </w:rPr>
            </w:pPr>
          </w:p>
        </w:tc>
      </w:tr>
      <w:tr w14:paraId="4CF907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24920311">
            <w:pPr>
              <w:jc w:val="center"/>
              <w:rPr>
                <w:rFonts w:hint="eastAsia"/>
                <w:bCs/>
                <w:color w:val="000000"/>
                <w:highlight w:val="none"/>
              </w:rPr>
            </w:pPr>
          </w:p>
        </w:tc>
        <w:tc>
          <w:tcPr>
            <w:tcW w:w="1260" w:type="dxa"/>
            <w:noWrap w:val="0"/>
            <w:vAlign w:val="center"/>
          </w:tcPr>
          <w:p w14:paraId="17E1CDC8">
            <w:pPr>
              <w:jc w:val="center"/>
              <w:rPr>
                <w:rFonts w:hint="eastAsia"/>
                <w:bCs/>
                <w:color w:val="000000"/>
                <w:highlight w:val="none"/>
              </w:rPr>
            </w:pPr>
          </w:p>
        </w:tc>
        <w:tc>
          <w:tcPr>
            <w:tcW w:w="1200" w:type="dxa"/>
            <w:noWrap w:val="0"/>
            <w:vAlign w:val="center"/>
          </w:tcPr>
          <w:p w14:paraId="420C6482">
            <w:pPr>
              <w:jc w:val="center"/>
              <w:rPr>
                <w:rFonts w:hint="eastAsia"/>
                <w:bCs/>
                <w:color w:val="000000"/>
                <w:highlight w:val="none"/>
              </w:rPr>
            </w:pPr>
          </w:p>
        </w:tc>
        <w:tc>
          <w:tcPr>
            <w:tcW w:w="647" w:type="dxa"/>
            <w:noWrap w:val="0"/>
            <w:vAlign w:val="center"/>
          </w:tcPr>
          <w:p w14:paraId="64C99749">
            <w:pPr>
              <w:jc w:val="center"/>
              <w:rPr>
                <w:rFonts w:hint="eastAsia"/>
                <w:bCs/>
                <w:color w:val="000000"/>
                <w:highlight w:val="none"/>
              </w:rPr>
            </w:pPr>
          </w:p>
        </w:tc>
        <w:tc>
          <w:tcPr>
            <w:tcW w:w="1365" w:type="dxa"/>
            <w:noWrap w:val="0"/>
            <w:vAlign w:val="center"/>
          </w:tcPr>
          <w:p w14:paraId="4C01F6FF">
            <w:pPr>
              <w:jc w:val="center"/>
              <w:rPr>
                <w:rFonts w:hint="eastAsia"/>
                <w:bCs/>
                <w:color w:val="000000"/>
                <w:highlight w:val="none"/>
              </w:rPr>
            </w:pPr>
          </w:p>
        </w:tc>
        <w:tc>
          <w:tcPr>
            <w:tcW w:w="1260" w:type="dxa"/>
            <w:noWrap w:val="0"/>
            <w:vAlign w:val="center"/>
          </w:tcPr>
          <w:p w14:paraId="4290C024">
            <w:pPr>
              <w:jc w:val="center"/>
              <w:rPr>
                <w:rFonts w:hint="eastAsia"/>
                <w:bCs/>
                <w:color w:val="000000"/>
                <w:highlight w:val="none"/>
              </w:rPr>
            </w:pPr>
          </w:p>
        </w:tc>
        <w:tc>
          <w:tcPr>
            <w:tcW w:w="735" w:type="dxa"/>
            <w:noWrap w:val="0"/>
            <w:vAlign w:val="center"/>
          </w:tcPr>
          <w:p w14:paraId="4CD63BFA">
            <w:pPr>
              <w:jc w:val="center"/>
              <w:rPr>
                <w:rFonts w:hint="eastAsia"/>
                <w:bCs/>
                <w:color w:val="000000"/>
                <w:highlight w:val="none"/>
              </w:rPr>
            </w:pPr>
          </w:p>
        </w:tc>
        <w:tc>
          <w:tcPr>
            <w:tcW w:w="840" w:type="dxa"/>
            <w:noWrap w:val="0"/>
            <w:vAlign w:val="center"/>
          </w:tcPr>
          <w:p w14:paraId="56E5E72D">
            <w:pPr>
              <w:jc w:val="center"/>
              <w:rPr>
                <w:rFonts w:hint="eastAsia"/>
                <w:bCs/>
                <w:color w:val="000000"/>
                <w:highlight w:val="none"/>
              </w:rPr>
            </w:pPr>
          </w:p>
        </w:tc>
        <w:tc>
          <w:tcPr>
            <w:tcW w:w="735" w:type="dxa"/>
            <w:noWrap w:val="0"/>
            <w:vAlign w:val="center"/>
          </w:tcPr>
          <w:p w14:paraId="04D300AC">
            <w:pPr>
              <w:jc w:val="center"/>
              <w:rPr>
                <w:rFonts w:hint="eastAsia"/>
                <w:bCs/>
                <w:color w:val="000000"/>
                <w:highlight w:val="none"/>
              </w:rPr>
            </w:pPr>
          </w:p>
        </w:tc>
      </w:tr>
      <w:tr w14:paraId="1AF4F4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376ECABA">
            <w:pPr>
              <w:jc w:val="center"/>
              <w:rPr>
                <w:rFonts w:hint="eastAsia"/>
                <w:bCs/>
                <w:color w:val="000000"/>
                <w:highlight w:val="none"/>
              </w:rPr>
            </w:pPr>
          </w:p>
        </w:tc>
        <w:tc>
          <w:tcPr>
            <w:tcW w:w="1260" w:type="dxa"/>
            <w:noWrap w:val="0"/>
            <w:vAlign w:val="center"/>
          </w:tcPr>
          <w:p w14:paraId="3D313393">
            <w:pPr>
              <w:jc w:val="center"/>
              <w:rPr>
                <w:rFonts w:hint="eastAsia"/>
                <w:bCs/>
                <w:color w:val="000000"/>
                <w:highlight w:val="none"/>
              </w:rPr>
            </w:pPr>
          </w:p>
        </w:tc>
        <w:tc>
          <w:tcPr>
            <w:tcW w:w="1200" w:type="dxa"/>
            <w:noWrap w:val="0"/>
            <w:vAlign w:val="center"/>
          </w:tcPr>
          <w:p w14:paraId="56FC6765">
            <w:pPr>
              <w:jc w:val="center"/>
              <w:rPr>
                <w:rFonts w:hint="eastAsia"/>
                <w:bCs/>
                <w:color w:val="000000"/>
                <w:highlight w:val="none"/>
              </w:rPr>
            </w:pPr>
          </w:p>
        </w:tc>
        <w:tc>
          <w:tcPr>
            <w:tcW w:w="647" w:type="dxa"/>
            <w:noWrap w:val="0"/>
            <w:vAlign w:val="center"/>
          </w:tcPr>
          <w:p w14:paraId="1A39B207">
            <w:pPr>
              <w:jc w:val="center"/>
              <w:rPr>
                <w:rFonts w:hint="eastAsia"/>
                <w:bCs/>
                <w:color w:val="000000"/>
                <w:highlight w:val="none"/>
              </w:rPr>
            </w:pPr>
          </w:p>
        </w:tc>
        <w:tc>
          <w:tcPr>
            <w:tcW w:w="1365" w:type="dxa"/>
            <w:noWrap w:val="0"/>
            <w:vAlign w:val="center"/>
          </w:tcPr>
          <w:p w14:paraId="620522EA">
            <w:pPr>
              <w:jc w:val="center"/>
              <w:rPr>
                <w:rFonts w:hint="eastAsia"/>
                <w:bCs/>
                <w:color w:val="000000"/>
                <w:highlight w:val="none"/>
              </w:rPr>
            </w:pPr>
          </w:p>
        </w:tc>
        <w:tc>
          <w:tcPr>
            <w:tcW w:w="1260" w:type="dxa"/>
            <w:noWrap w:val="0"/>
            <w:vAlign w:val="center"/>
          </w:tcPr>
          <w:p w14:paraId="227C545C">
            <w:pPr>
              <w:jc w:val="center"/>
              <w:rPr>
                <w:rFonts w:hint="eastAsia"/>
                <w:bCs/>
                <w:color w:val="000000"/>
                <w:highlight w:val="none"/>
              </w:rPr>
            </w:pPr>
          </w:p>
        </w:tc>
        <w:tc>
          <w:tcPr>
            <w:tcW w:w="735" w:type="dxa"/>
            <w:noWrap w:val="0"/>
            <w:vAlign w:val="center"/>
          </w:tcPr>
          <w:p w14:paraId="323E9679">
            <w:pPr>
              <w:jc w:val="center"/>
              <w:rPr>
                <w:rFonts w:hint="eastAsia"/>
                <w:bCs/>
                <w:color w:val="000000"/>
                <w:highlight w:val="none"/>
              </w:rPr>
            </w:pPr>
          </w:p>
        </w:tc>
        <w:tc>
          <w:tcPr>
            <w:tcW w:w="840" w:type="dxa"/>
            <w:noWrap w:val="0"/>
            <w:vAlign w:val="center"/>
          </w:tcPr>
          <w:p w14:paraId="550F04BC">
            <w:pPr>
              <w:jc w:val="center"/>
              <w:rPr>
                <w:rFonts w:hint="eastAsia"/>
                <w:bCs/>
                <w:color w:val="000000"/>
                <w:highlight w:val="none"/>
              </w:rPr>
            </w:pPr>
          </w:p>
        </w:tc>
        <w:tc>
          <w:tcPr>
            <w:tcW w:w="735" w:type="dxa"/>
            <w:noWrap w:val="0"/>
            <w:vAlign w:val="center"/>
          </w:tcPr>
          <w:p w14:paraId="67C200B3">
            <w:pPr>
              <w:jc w:val="center"/>
              <w:rPr>
                <w:rFonts w:hint="eastAsia"/>
                <w:bCs/>
                <w:color w:val="000000"/>
                <w:highlight w:val="none"/>
              </w:rPr>
            </w:pPr>
          </w:p>
        </w:tc>
      </w:tr>
      <w:tr w14:paraId="3A6DA4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64B46D11">
            <w:pPr>
              <w:jc w:val="center"/>
              <w:rPr>
                <w:rFonts w:hint="eastAsia"/>
                <w:bCs/>
                <w:color w:val="000000"/>
                <w:highlight w:val="none"/>
              </w:rPr>
            </w:pPr>
          </w:p>
        </w:tc>
        <w:tc>
          <w:tcPr>
            <w:tcW w:w="1260" w:type="dxa"/>
            <w:noWrap w:val="0"/>
            <w:vAlign w:val="center"/>
          </w:tcPr>
          <w:p w14:paraId="763F77FE">
            <w:pPr>
              <w:jc w:val="center"/>
              <w:rPr>
                <w:rFonts w:hint="eastAsia"/>
                <w:bCs/>
                <w:color w:val="000000"/>
                <w:highlight w:val="none"/>
              </w:rPr>
            </w:pPr>
          </w:p>
        </w:tc>
        <w:tc>
          <w:tcPr>
            <w:tcW w:w="1200" w:type="dxa"/>
            <w:noWrap w:val="0"/>
            <w:vAlign w:val="center"/>
          </w:tcPr>
          <w:p w14:paraId="169A48FB">
            <w:pPr>
              <w:jc w:val="center"/>
              <w:rPr>
                <w:rFonts w:hint="eastAsia"/>
                <w:bCs/>
                <w:color w:val="000000"/>
                <w:highlight w:val="none"/>
              </w:rPr>
            </w:pPr>
          </w:p>
        </w:tc>
        <w:tc>
          <w:tcPr>
            <w:tcW w:w="647" w:type="dxa"/>
            <w:noWrap w:val="0"/>
            <w:vAlign w:val="center"/>
          </w:tcPr>
          <w:p w14:paraId="59BC0D8C">
            <w:pPr>
              <w:jc w:val="center"/>
              <w:rPr>
                <w:rFonts w:hint="eastAsia"/>
                <w:bCs/>
                <w:color w:val="000000"/>
                <w:highlight w:val="none"/>
              </w:rPr>
            </w:pPr>
          </w:p>
        </w:tc>
        <w:tc>
          <w:tcPr>
            <w:tcW w:w="1365" w:type="dxa"/>
            <w:noWrap w:val="0"/>
            <w:vAlign w:val="center"/>
          </w:tcPr>
          <w:p w14:paraId="71A215D2">
            <w:pPr>
              <w:jc w:val="center"/>
              <w:rPr>
                <w:rFonts w:hint="eastAsia"/>
                <w:bCs/>
                <w:color w:val="000000"/>
                <w:highlight w:val="none"/>
              </w:rPr>
            </w:pPr>
          </w:p>
        </w:tc>
        <w:tc>
          <w:tcPr>
            <w:tcW w:w="1260" w:type="dxa"/>
            <w:noWrap w:val="0"/>
            <w:vAlign w:val="center"/>
          </w:tcPr>
          <w:p w14:paraId="63476EBC">
            <w:pPr>
              <w:jc w:val="center"/>
              <w:rPr>
                <w:rFonts w:hint="eastAsia"/>
                <w:bCs/>
                <w:color w:val="000000"/>
                <w:highlight w:val="none"/>
              </w:rPr>
            </w:pPr>
          </w:p>
        </w:tc>
        <w:tc>
          <w:tcPr>
            <w:tcW w:w="735" w:type="dxa"/>
            <w:noWrap w:val="0"/>
            <w:vAlign w:val="center"/>
          </w:tcPr>
          <w:p w14:paraId="0DBA6502">
            <w:pPr>
              <w:jc w:val="center"/>
              <w:rPr>
                <w:rFonts w:hint="eastAsia"/>
                <w:bCs/>
                <w:color w:val="000000"/>
                <w:highlight w:val="none"/>
              </w:rPr>
            </w:pPr>
          </w:p>
        </w:tc>
        <w:tc>
          <w:tcPr>
            <w:tcW w:w="840" w:type="dxa"/>
            <w:noWrap w:val="0"/>
            <w:vAlign w:val="center"/>
          </w:tcPr>
          <w:p w14:paraId="43C5CC7F">
            <w:pPr>
              <w:jc w:val="center"/>
              <w:rPr>
                <w:rFonts w:hint="eastAsia"/>
                <w:bCs/>
                <w:color w:val="000000"/>
                <w:highlight w:val="none"/>
              </w:rPr>
            </w:pPr>
          </w:p>
        </w:tc>
        <w:tc>
          <w:tcPr>
            <w:tcW w:w="735" w:type="dxa"/>
            <w:noWrap w:val="0"/>
            <w:vAlign w:val="center"/>
          </w:tcPr>
          <w:p w14:paraId="61926547">
            <w:pPr>
              <w:jc w:val="center"/>
              <w:rPr>
                <w:rFonts w:hint="eastAsia"/>
                <w:bCs/>
                <w:color w:val="000000"/>
                <w:highlight w:val="none"/>
              </w:rPr>
            </w:pPr>
          </w:p>
        </w:tc>
      </w:tr>
      <w:tr w14:paraId="4D58B5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3A72AE80">
            <w:pPr>
              <w:jc w:val="center"/>
              <w:rPr>
                <w:rFonts w:hint="eastAsia"/>
                <w:bCs/>
                <w:color w:val="000000"/>
                <w:highlight w:val="none"/>
              </w:rPr>
            </w:pPr>
          </w:p>
        </w:tc>
        <w:tc>
          <w:tcPr>
            <w:tcW w:w="1260" w:type="dxa"/>
            <w:noWrap w:val="0"/>
            <w:vAlign w:val="center"/>
          </w:tcPr>
          <w:p w14:paraId="69DCB380">
            <w:pPr>
              <w:jc w:val="center"/>
              <w:rPr>
                <w:rFonts w:hint="eastAsia"/>
                <w:bCs/>
                <w:color w:val="000000"/>
                <w:highlight w:val="none"/>
              </w:rPr>
            </w:pPr>
          </w:p>
        </w:tc>
        <w:tc>
          <w:tcPr>
            <w:tcW w:w="1200" w:type="dxa"/>
            <w:noWrap w:val="0"/>
            <w:vAlign w:val="center"/>
          </w:tcPr>
          <w:p w14:paraId="02F9B3E1">
            <w:pPr>
              <w:jc w:val="center"/>
              <w:rPr>
                <w:rFonts w:hint="eastAsia"/>
                <w:bCs/>
                <w:color w:val="000000"/>
                <w:highlight w:val="none"/>
              </w:rPr>
            </w:pPr>
          </w:p>
        </w:tc>
        <w:tc>
          <w:tcPr>
            <w:tcW w:w="647" w:type="dxa"/>
            <w:noWrap w:val="0"/>
            <w:vAlign w:val="center"/>
          </w:tcPr>
          <w:p w14:paraId="347DD8E6">
            <w:pPr>
              <w:jc w:val="center"/>
              <w:rPr>
                <w:rFonts w:hint="eastAsia"/>
                <w:bCs/>
                <w:color w:val="000000"/>
                <w:highlight w:val="none"/>
              </w:rPr>
            </w:pPr>
          </w:p>
        </w:tc>
        <w:tc>
          <w:tcPr>
            <w:tcW w:w="1365" w:type="dxa"/>
            <w:noWrap w:val="0"/>
            <w:vAlign w:val="center"/>
          </w:tcPr>
          <w:p w14:paraId="3880B2DE">
            <w:pPr>
              <w:jc w:val="center"/>
              <w:rPr>
                <w:rFonts w:hint="eastAsia"/>
                <w:bCs/>
                <w:color w:val="000000"/>
                <w:highlight w:val="none"/>
              </w:rPr>
            </w:pPr>
          </w:p>
        </w:tc>
        <w:tc>
          <w:tcPr>
            <w:tcW w:w="1260" w:type="dxa"/>
            <w:noWrap w:val="0"/>
            <w:vAlign w:val="center"/>
          </w:tcPr>
          <w:p w14:paraId="799077D9">
            <w:pPr>
              <w:jc w:val="center"/>
              <w:rPr>
                <w:rFonts w:hint="eastAsia"/>
                <w:bCs/>
                <w:color w:val="000000"/>
                <w:highlight w:val="none"/>
              </w:rPr>
            </w:pPr>
          </w:p>
        </w:tc>
        <w:tc>
          <w:tcPr>
            <w:tcW w:w="735" w:type="dxa"/>
            <w:noWrap w:val="0"/>
            <w:vAlign w:val="center"/>
          </w:tcPr>
          <w:p w14:paraId="7FC7575A">
            <w:pPr>
              <w:jc w:val="center"/>
              <w:rPr>
                <w:rFonts w:hint="eastAsia"/>
                <w:bCs/>
                <w:color w:val="000000"/>
                <w:highlight w:val="none"/>
              </w:rPr>
            </w:pPr>
          </w:p>
        </w:tc>
        <w:tc>
          <w:tcPr>
            <w:tcW w:w="840" w:type="dxa"/>
            <w:noWrap w:val="0"/>
            <w:vAlign w:val="center"/>
          </w:tcPr>
          <w:p w14:paraId="0B21A893">
            <w:pPr>
              <w:jc w:val="center"/>
              <w:rPr>
                <w:rFonts w:hint="eastAsia"/>
                <w:bCs/>
                <w:color w:val="000000"/>
                <w:highlight w:val="none"/>
              </w:rPr>
            </w:pPr>
          </w:p>
        </w:tc>
        <w:tc>
          <w:tcPr>
            <w:tcW w:w="735" w:type="dxa"/>
            <w:noWrap w:val="0"/>
            <w:vAlign w:val="center"/>
          </w:tcPr>
          <w:p w14:paraId="45324213">
            <w:pPr>
              <w:jc w:val="center"/>
              <w:rPr>
                <w:rFonts w:hint="eastAsia"/>
                <w:bCs/>
                <w:color w:val="000000"/>
                <w:highlight w:val="none"/>
              </w:rPr>
            </w:pPr>
          </w:p>
        </w:tc>
      </w:tr>
      <w:tr w14:paraId="582BC8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7448E029">
            <w:pPr>
              <w:jc w:val="center"/>
              <w:rPr>
                <w:bCs/>
                <w:color w:val="000000"/>
                <w:highlight w:val="none"/>
              </w:rPr>
            </w:pPr>
          </w:p>
        </w:tc>
        <w:tc>
          <w:tcPr>
            <w:tcW w:w="1260" w:type="dxa"/>
            <w:noWrap w:val="0"/>
            <w:vAlign w:val="center"/>
          </w:tcPr>
          <w:p w14:paraId="243F87F3">
            <w:pPr>
              <w:jc w:val="center"/>
              <w:rPr>
                <w:rFonts w:hint="eastAsia"/>
                <w:bCs/>
                <w:color w:val="000000"/>
                <w:highlight w:val="none"/>
              </w:rPr>
            </w:pPr>
          </w:p>
        </w:tc>
        <w:tc>
          <w:tcPr>
            <w:tcW w:w="1200" w:type="dxa"/>
            <w:noWrap w:val="0"/>
            <w:vAlign w:val="center"/>
          </w:tcPr>
          <w:p w14:paraId="2BF7908F">
            <w:pPr>
              <w:jc w:val="center"/>
              <w:rPr>
                <w:rFonts w:hint="eastAsia"/>
                <w:bCs/>
                <w:color w:val="000000"/>
                <w:highlight w:val="none"/>
              </w:rPr>
            </w:pPr>
          </w:p>
        </w:tc>
        <w:tc>
          <w:tcPr>
            <w:tcW w:w="647" w:type="dxa"/>
            <w:noWrap w:val="0"/>
            <w:vAlign w:val="center"/>
          </w:tcPr>
          <w:p w14:paraId="6ED4A352">
            <w:pPr>
              <w:jc w:val="center"/>
              <w:rPr>
                <w:rFonts w:hint="eastAsia"/>
                <w:bCs/>
                <w:color w:val="000000"/>
                <w:highlight w:val="none"/>
              </w:rPr>
            </w:pPr>
          </w:p>
        </w:tc>
        <w:tc>
          <w:tcPr>
            <w:tcW w:w="1365" w:type="dxa"/>
            <w:noWrap w:val="0"/>
            <w:vAlign w:val="center"/>
          </w:tcPr>
          <w:p w14:paraId="1B5BBB35">
            <w:pPr>
              <w:jc w:val="center"/>
              <w:rPr>
                <w:rFonts w:hint="eastAsia"/>
                <w:bCs/>
                <w:color w:val="000000"/>
                <w:highlight w:val="none"/>
              </w:rPr>
            </w:pPr>
          </w:p>
        </w:tc>
        <w:tc>
          <w:tcPr>
            <w:tcW w:w="1260" w:type="dxa"/>
            <w:noWrap w:val="0"/>
            <w:vAlign w:val="center"/>
          </w:tcPr>
          <w:p w14:paraId="48EA7779">
            <w:pPr>
              <w:jc w:val="center"/>
              <w:rPr>
                <w:rFonts w:hint="eastAsia"/>
                <w:bCs/>
                <w:color w:val="000000"/>
                <w:highlight w:val="none"/>
              </w:rPr>
            </w:pPr>
          </w:p>
        </w:tc>
        <w:tc>
          <w:tcPr>
            <w:tcW w:w="735" w:type="dxa"/>
            <w:noWrap w:val="0"/>
            <w:vAlign w:val="center"/>
          </w:tcPr>
          <w:p w14:paraId="17700B96">
            <w:pPr>
              <w:jc w:val="center"/>
              <w:rPr>
                <w:rFonts w:hint="eastAsia"/>
                <w:bCs/>
                <w:color w:val="000000"/>
                <w:highlight w:val="none"/>
              </w:rPr>
            </w:pPr>
          </w:p>
        </w:tc>
        <w:tc>
          <w:tcPr>
            <w:tcW w:w="840" w:type="dxa"/>
            <w:noWrap w:val="0"/>
            <w:vAlign w:val="center"/>
          </w:tcPr>
          <w:p w14:paraId="3300F728">
            <w:pPr>
              <w:jc w:val="center"/>
              <w:rPr>
                <w:rFonts w:hint="eastAsia"/>
                <w:bCs/>
                <w:color w:val="000000"/>
                <w:highlight w:val="none"/>
              </w:rPr>
            </w:pPr>
          </w:p>
        </w:tc>
        <w:tc>
          <w:tcPr>
            <w:tcW w:w="735" w:type="dxa"/>
            <w:noWrap w:val="0"/>
            <w:vAlign w:val="center"/>
          </w:tcPr>
          <w:p w14:paraId="6605C1E1">
            <w:pPr>
              <w:jc w:val="center"/>
              <w:rPr>
                <w:rFonts w:hint="eastAsia"/>
                <w:bCs/>
                <w:color w:val="000000"/>
                <w:highlight w:val="none"/>
              </w:rPr>
            </w:pPr>
          </w:p>
        </w:tc>
      </w:tr>
      <w:tr w14:paraId="79E920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7D740719">
            <w:pPr>
              <w:jc w:val="center"/>
              <w:rPr>
                <w:rFonts w:hint="eastAsia"/>
                <w:bCs/>
                <w:color w:val="000000"/>
                <w:highlight w:val="none"/>
              </w:rPr>
            </w:pPr>
          </w:p>
        </w:tc>
        <w:tc>
          <w:tcPr>
            <w:tcW w:w="1260" w:type="dxa"/>
            <w:noWrap w:val="0"/>
            <w:vAlign w:val="center"/>
          </w:tcPr>
          <w:p w14:paraId="238644B3">
            <w:pPr>
              <w:jc w:val="center"/>
              <w:rPr>
                <w:rFonts w:hint="eastAsia"/>
                <w:bCs/>
                <w:color w:val="000000"/>
                <w:highlight w:val="none"/>
              </w:rPr>
            </w:pPr>
          </w:p>
        </w:tc>
        <w:tc>
          <w:tcPr>
            <w:tcW w:w="1200" w:type="dxa"/>
            <w:noWrap w:val="0"/>
            <w:vAlign w:val="center"/>
          </w:tcPr>
          <w:p w14:paraId="37CA5A3A">
            <w:pPr>
              <w:jc w:val="center"/>
              <w:rPr>
                <w:rFonts w:hint="eastAsia"/>
                <w:bCs/>
                <w:color w:val="000000"/>
                <w:highlight w:val="none"/>
              </w:rPr>
            </w:pPr>
          </w:p>
        </w:tc>
        <w:tc>
          <w:tcPr>
            <w:tcW w:w="647" w:type="dxa"/>
            <w:noWrap w:val="0"/>
            <w:vAlign w:val="center"/>
          </w:tcPr>
          <w:p w14:paraId="7A6906FC">
            <w:pPr>
              <w:jc w:val="center"/>
              <w:rPr>
                <w:rFonts w:hint="eastAsia"/>
                <w:bCs/>
                <w:color w:val="000000"/>
                <w:highlight w:val="none"/>
              </w:rPr>
            </w:pPr>
          </w:p>
        </w:tc>
        <w:tc>
          <w:tcPr>
            <w:tcW w:w="1365" w:type="dxa"/>
            <w:noWrap w:val="0"/>
            <w:vAlign w:val="center"/>
          </w:tcPr>
          <w:p w14:paraId="24D8C313">
            <w:pPr>
              <w:jc w:val="center"/>
              <w:rPr>
                <w:rFonts w:hint="eastAsia"/>
                <w:bCs/>
                <w:color w:val="000000"/>
                <w:highlight w:val="none"/>
              </w:rPr>
            </w:pPr>
          </w:p>
        </w:tc>
        <w:tc>
          <w:tcPr>
            <w:tcW w:w="1260" w:type="dxa"/>
            <w:noWrap w:val="0"/>
            <w:vAlign w:val="center"/>
          </w:tcPr>
          <w:p w14:paraId="4447D2CE">
            <w:pPr>
              <w:jc w:val="center"/>
              <w:rPr>
                <w:rFonts w:hint="eastAsia"/>
                <w:bCs/>
                <w:color w:val="000000"/>
                <w:highlight w:val="none"/>
              </w:rPr>
            </w:pPr>
          </w:p>
        </w:tc>
        <w:tc>
          <w:tcPr>
            <w:tcW w:w="735" w:type="dxa"/>
            <w:noWrap w:val="0"/>
            <w:vAlign w:val="center"/>
          </w:tcPr>
          <w:p w14:paraId="43B0FDFD">
            <w:pPr>
              <w:jc w:val="center"/>
              <w:rPr>
                <w:rFonts w:hint="eastAsia"/>
                <w:bCs/>
                <w:color w:val="000000"/>
                <w:highlight w:val="none"/>
              </w:rPr>
            </w:pPr>
          </w:p>
        </w:tc>
        <w:tc>
          <w:tcPr>
            <w:tcW w:w="840" w:type="dxa"/>
            <w:noWrap w:val="0"/>
            <w:vAlign w:val="center"/>
          </w:tcPr>
          <w:p w14:paraId="3AB3A257">
            <w:pPr>
              <w:jc w:val="center"/>
              <w:rPr>
                <w:rFonts w:hint="eastAsia"/>
                <w:bCs/>
                <w:color w:val="000000"/>
                <w:highlight w:val="none"/>
              </w:rPr>
            </w:pPr>
          </w:p>
        </w:tc>
        <w:tc>
          <w:tcPr>
            <w:tcW w:w="735" w:type="dxa"/>
            <w:noWrap w:val="0"/>
            <w:vAlign w:val="center"/>
          </w:tcPr>
          <w:p w14:paraId="3D4A9A59">
            <w:pPr>
              <w:jc w:val="center"/>
              <w:rPr>
                <w:rFonts w:hint="eastAsia"/>
                <w:bCs/>
                <w:color w:val="000000"/>
                <w:highlight w:val="none"/>
              </w:rPr>
            </w:pPr>
          </w:p>
        </w:tc>
      </w:tr>
      <w:tr w14:paraId="6237EB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4E452A44">
            <w:pPr>
              <w:jc w:val="center"/>
              <w:rPr>
                <w:rFonts w:hint="eastAsia"/>
                <w:bCs/>
                <w:color w:val="000000"/>
                <w:highlight w:val="none"/>
              </w:rPr>
            </w:pPr>
          </w:p>
        </w:tc>
        <w:tc>
          <w:tcPr>
            <w:tcW w:w="1260" w:type="dxa"/>
            <w:noWrap w:val="0"/>
            <w:vAlign w:val="center"/>
          </w:tcPr>
          <w:p w14:paraId="72191231">
            <w:pPr>
              <w:jc w:val="center"/>
              <w:rPr>
                <w:rFonts w:hint="eastAsia"/>
                <w:bCs/>
                <w:color w:val="000000"/>
                <w:highlight w:val="none"/>
              </w:rPr>
            </w:pPr>
          </w:p>
        </w:tc>
        <w:tc>
          <w:tcPr>
            <w:tcW w:w="1200" w:type="dxa"/>
            <w:noWrap w:val="0"/>
            <w:vAlign w:val="center"/>
          </w:tcPr>
          <w:p w14:paraId="7CBCF57F">
            <w:pPr>
              <w:jc w:val="center"/>
              <w:rPr>
                <w:rFonts w:hint="eastAsia"/>
                <w:bCs/>
                <w:color w:val="000000"/>
                <w:highlight w:val="none"/>
              </w:rPr>
            </w:pPr>
          </w:p>
        </w:tc>
        <w:tc>
          <w:tcPr>
            <w:tcW w:w="647" w:type="dxa"/>
            <w:noWrap w:val="0"/>
            <w:vAlign w:val="center"/>
          </w:tcPr>
          <w:p w14:paraId="561BD8A7">
            <w:pPr>
              <w:jc w:val="center"/>
              <w:rPr>
                <w:rFonts w:hint="eastAsia"/>
                <w:bCs/>
                <w:color w:val="000000"/>
                <w:highlight w:val="none"/>
              </w:rPr>
            </w:pPr>
          </w:p>
        </w:tc>
        <w:tc>
          <w:tcPr>
            <w:tcW w:w="1365" w:type="dxa"/>
            <w:noWrap w:val="0"/>
            <w:vAlign w:val="center"/>
          </w:tcPr>
          <w:p w14:paraId="2F2385F3">
            <w:pPr>
              <w:jc w:val="center"/>
              <w:rPr>
                <w:rFonts w:hint="eastAsia"/>
                <w:bCs/>
                <w:color w:val="000000"/>
                <w:highlight w:val="none"/>
              </w:rPr>
            </w:pPr>
          </w:p>
        </w:tc>
        <w:tc>
          <w:tcPr>
            <w:tcW w:w="1260" w:type="dxa"/>
            <w:noWrap w:val="0"/>
            <w:vAlign w:val="center"/>
          </w:tcPr>
          <w:p w14:paraId="25F67A19">
            <w:pPr>
              <w:jc w:val="center"/>
              <w:rPr>
                <w:rFonts w:hint="eastAsia"/>
                <w:bCs/>
                <w:color w:val="000000"/>
                <w:highlight w:val="none"/>
              </w:rPr>
            </w:pPr>
          </w:p>
        </w:tc>
        <w:tc>
          <w:tcPr>
            <w:tcW w:w="735" w:type="dxa"/>
            <w:noWrap w:val="0"/>
            <w:vAlign w:val="center"/>
          </w:tcPr>
          <w:p w14:paraId="5AD4503F">
            <w:pPr>
              <w:jc w:val="center"/>
              <w:rPr>
                <w:rFonts w:hint="eastAsia"/>
                <w:bCs/>
                <w:color w:val="000000"/>
                <w:highlight w:val="none"/>
              </w:rPr>
            </w:pPr>
          </w:p>
        </w:tc>
        <w:tc>
          <w:tcPr>
            <w:tcW w:w="840" w:type="dxa"/>
            <w:noWrap w:val="0"/>
            <w:vAlign w:val="center"/>
          </w:tcPr>
          <w:p w14:paraId="0759F0D0">
            <w:pPr>
              <w:jc w:val="center"/>
              <w:rPr>
                <w:rFonts w:hint="eastAsia"/>
                <w:bCs/>
                <w:color w:val="000000"/>
                <w:highlight w:val="none"/>
              </w:rPr>
            </w:pPr>
          </w:p>
        </w:tc>
        <w:tc>
          <w:tcPr>
            <w:tcW w:w="735" w:type="dxa"/>
            <w:noWrap w:val="0"/>
            <w:vAlign w:val="center"/>
          </w:tcPr>
          <w:p w14:paraId="02A5F770">
            <w:pPr>
              <w:jc w:val="center"/>
              <w:rPr>
                <w:rFonts w:hint="eastAsia"/>
                <w:bCs/>
                <w:color w:val="000000"/>
                <w:highlight w:val="none"/>
              </w:rPr>
            </w:pPr>
          </w:p>
        </w:tc>
      </w:tr>
      <w:tr w14:paraId="1B730D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4379D751">
            <w:pPr>
              <w:jc w:val="center"/>
              <w:rPr>
                <w:rFonts w:hint="eastAsia"/>
                <w:bCs/>
                <w:color w:val="000000"/>
                <w:highlight w:val="none"/>
              </w:rPr>
            </w:pPr>
          </w:p>
        </w:tc>
        <w:tc>
          <w:tcPr>
            <w:tcW w:w="1260" w:type="dxa"/>
            <w:noWrap w:val="0"/>
            <w:vAlign w:val="center"/>
          </w:tcPr>
          <w:p w14:paraId="251C4C46">
            <w:pPr>
              <w:jc w:val="center"/>
              <w:rPr>
                <w:rFonts w:hint="eastAsia"/>
                <w:bCs/>
                <w:color w:val="000000"/>
                <w:highlight w:val="none"/>
              </w:rPr>
            </w:pPr>
          </w:p>
        </w:tc>
        <w:tc>
          <w:tcPr>
            <w:tcW w:w="1200" w:type="dxa"/>
            <w:noWrap w:val="0"/>
            <w:vAlign w:val="center"/>
          </w:tcPr>
          <w:p w14:paraId="45F869B9">
            <w:pPr>
              <w:jc w:val="center"/>
              <w:rPr>
                <w:rFonts w:hint="eastAsia"/>
                <w:bCs/>
                <w:color w:val="000000"/>
                <w:highlight w:val="none"/>
              </w:rPr>
            </w:pPr>
          </w:p>
        </w:tc>
        <w:tc>
          <w:tcPr>
            <w:tcW w:w="647" w:type="dxa"/>
            <w:noWrap w:val="0"/>
            <w:vAlign w:val="center"/>
          </w:tcPr>
          <w:p w14:paraId="2BD418C8">
            <w:pPr>
              <w:jc w:val="center"/>
              <w:rPr>
                <w:rFonts w:hint="eastAsia"/>
                <w:bCs/>
                <w:color w:val="000000"/>
                <w:highlight w:val="none"/>
              </w:rPr>
            </w:pPr>
          </w:p>
        </w:tc>
        <w:tc>
          <w:tcPr>
            <w:tcW w:w="1365" w:type="dxa"/>
            <w:noWrap w:val="0"/>
            <w:vAlign w:val="center"/>
          </w:tcPr>
          <w:p w14:paraId="337DF8D4">
            <w:pPr>
              <w:jc w:val="center"/>
              <w:rPr>
                <w:rFonts w:hint="eastAsia"/>
                <w:bCs/>
                <w:color w:val="000000"/>
                <w:highlight w:val="none"/>
              </w:rPr>
            </w:pPr>
          </w:p>
        </w:tc>
        <w:tc>
          <w:tcPr>
            <w:tcW w:w="1260" w:type="dxa"/>
            <w:noWrap w:val="0"/>
            <w:vAlign w:val="center"/>
          </w:tcPr>
          <w:p w14:paraId="71F228AF">
            <w:pPr>
              <w:jc w:val="center"/>
              <w:rPr>
                <w:rFonts w:hint="eastAsia"/>
                <w:bCs/>
                <w:color w:val="000000"/>
                <w:highlight w:val="none"/>
              </w:rPr>
            </w:pPr>
          </w:p>
        </w:tc>
        <w:tc>
          <w:tcPr>
            <w:tcW w:w="735" w:type="dxa"/>
            <w:noWrap w:val="0"/>
            <w:vAlign w:val="center"/>
          </w:tcPr>
          <w:p w14:paraId="75F1DB1C">
            <w:pPr>
              <w:jc w:val="center"/>
              <w:rPr>
                <w:rFonts w:hint="eastAsia"/>
                <w:bCs/>
                <w:color w:val="000000"/>
                <w:highlight w:val="none"/>
              </w:rPr>
            </w:pPr>
          </w:p>
        </w:tc>
        <w:tc>
          <w:tcPr>
            <w:tcW w:w="840" w:type="dxa"/>
            <w:noWrap w:val="0"/>
            <w:vAlign w:val="center"/>
          </w:tcPr>
          <w:p w14:paraId="2540A776">
            <w:pPr>
              <w:jc w:val="center"/>
              <w:rPr>
                <w:rFonts w:hint="eastAsia"/>
                <w:bCs/>
                <w:color w:val="000000"/>
                <w:highlight w:val="none"/>
              </w:rPr>
            </w:pPr>
          </w:p>
        </w:tc>
        <w:tc>
          <w:tcPr>
            <w:tcW w:w="735" w:type="dxa"/>
            <w:noWrap w:val="0"/>
            <w:vAlign w:val="center"/>
          </w:tcPr>
          <w:p w14:paraId="11CE04F2">
            <w:pPr>
              <w:jc w:val="center"/>
              <w:rPr>
                <w:rFonts w:hint="eastAsia"/>
                <w:bCs/>
                <w:color w:val="000000"/>
                <w:highlight w:val="none"/>
              </w:rPr>
            </w:pPr>
          </w:p>
        </w:tc>
      </w:tr>
      <w:tr w14:paraId="050156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2D985E3F">
            <w:pPr>
              <w:jc w:val="center"/>
              <w:rPr>
                <w:rFonts w:hint="eastAsia"/>
                <w:bCs/>
                <w:color w:val="000000"/>
                <w:highlight w:val="none"/>
              </w:rPr>
            </w:pPr>
          </w:p>
        </w:tc>
        <w:tc>
          <w:tcPr>
            <w:tcW w:w="1260" w:type="dxa"/>
            <w:noWrap w:val="0"/>
            <w:vAlign w:val="center"/>
          </w:tcPr>
          <w:p w14:paraId="0D186453">
            <w:pPr>
              <w:jc w:val="center"/>
              <w:rPr>
                <w:rFonts w:hint="eastAsia"/>
                <w:bCs/>
                <w:color w:val="000000"/>
                <w:highlight w:val="none"/>
              </w:rPr>
            </w:pPr>
          </w:p>
        </w:tc>
        <w:tc>
          <w:tcPr>
            <w:tcW w:w="1200" w:type="dxa"/>
            <w:noWrap w:val="0"/>
            <w:vAlign w:val="center"/>
          </w:tcPr>
          <w:p w14:paraId="6112D1A7">
            <w:pPr>
              <w:jc w:val="center"/>
              <w:rPr>
                <w:rFonts w:hint="eastAsia"/>
                <w:bCs/>
                <w:color w:val="000000"/>
                <w:highlight w:val="none"/>
              </w:rPr>
            </w:pPr>
          </w:p>
        </w:tc>
        <w:tc>
          <w:tcPr>
            <w:tcW w:w="647" w:type="dxa"/>
            <w:noWrap w:val="0"/>
            <w:vAlign w:val="center"/>
          </w:tcPr>
          <w:p w14:paraId="1C9DECCB">
            <w:pPr>
              <w:jc w:val="center"/>
              <w:rPr>
                <w:rFonts w:hint="eastAsia"/>
                <w:bCs/>
                <w:color w:val="000000"/>
                <w:highlight w:val="none"/>
              </w:rPr>
            </w:pPr>
          </w:p>
        </w:tc>
        <w:tc>
          <w:tcPr>
            <w:tcW w:w="1365" w:type="dxa"/>
            <w:noWrap w:val="0"/>
            <w:vAlign w:val="center"/>
          </w:tcPr>
          <w:p w14:paraId="076475C3">
            <w:pPr>
              <w:jc w:val="center"/>
              <w:rPr>
                <w:rFonts w:hint="eastAsia"/>
                <w:bCs/>
                <w:color w:val="000000"/>
                <w:highlight w:val="none"/>
              </w:rPr>
            </w:pPr>
          </w:p>
        </w:tc>
        <w:tc>
          <w:tcPr>
            <w:tcW w:w="1260" w:type="dxa"/>
            <w:noWrap w:val="0"/>
            <w:vAlign w:val="center"/>
          </w:tcPr>
          <w:p w14:paraId="75D7F7D2">
            <w:pPr>
              <w:jc w:val="center"/>
              <w:rPr>
                <w:rFonts w:hint="eastAsia"/>
                <w:bCs/>
                <w:color w:val="000000"/>
                <w:highlight w:val="none"/>
              </w:rPr>
            </w:pPr>
          </w:p>
        </w:tc>
        <w:tc>
          <w:tcPr>
            <w:tcW w:w="735" w:type="dxa"/>
            <w:noWrap w:val="0"/>
            <w:vAlign w:val="center"/>
          </w:tcPr>
          <w:p w14:paraId="168A2A8C">
            <w:pPr>
              <w:jc w:val="center"/>
              <w:rPr>
                <w:rFonts w:hint="eastAsia"/>
                <w:bCs/>
                <w:color w:val="000000"/>
                <w:highlight w:val="none"/>
              </w:rPr>
            </w:pPr>
          </w:p>
        </w:tc>
        <w:tc>
          <w:tcPr>
            <w:tcW w:w="840" w:type="dxa"/>
            <w:noWrap w:val="0"/>
            <w:vAlign w:val="center"/>
          </w:tcPr>
          <w:p w14:paraId="17CA26A2">
            <w:pPr>
              <w:jc w:val="center"/>
              <w:rPr>
                <w:rFonts w:hint="eastAsia"/>
                <w:bCs/>
                <w:color w:val="000000"/>
                <w:highlight w:val="none"/>
              </w:rPr>
            </w:pPr>
          </w:p>
        </w:tc>
        <w:tc>
          <w:tcPr>
            <w:tcW w:w="735" w:type="dxa"/>
            <w:noWrap w:val="0"/>
            <w:vAlign w:val="center"/>
          </w:tcPr>
          <w:p w14:paraId="3AC6549E">
            <w:pPr>
              <w:jc w:val="center"/>
              <w:rPr>
                <w:rFonts w:hint="eastAsia"/>
                <w:bCs/>
                <w:color w:val="000000"/>
                <w:highlight w:val="none"/>
              </w:rPr>
            </w:pPr>
          </w:p>
        </w:tc>
      </w:tr>
      <w:tr w14:paraId="69C2B8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30B67F44">
            <w:pPr>
              <w:jc w:val="center"/>
              <w:rPr>
                <w:rFonts w:hint="eastAsia"/>
                <w:bCs/>
                <w:color w:val="000000"/>
                <w:highlight w:val="none"/>
              </w:rPr>
            </w:pPr>
          </w:p>
        </w:tc>
        <w:tc>
          <w:tcPr>
            <w:tcW w:w="1260" w:type="dxa"/>
            <w:noWrap w:val="0"/>
            <w:vAlign w:val="center"/>
          </w:tcPr>
          <w:p w14:paraId="3373ADAE">
            <w:pPr>
              <w:jc w:val="center"/>
              <w:rPr>
                <w:rFonts w:hint="eastAsia"/>
                <w:bCs/>
                <w:color w:val="000000"/>
                <w:highlight w:val="none"/>
              </w:rPr>
            </w:pPr>
          </w:p>
        </w:tc>
        <w:tc>
          <w:tcPr>
            <w:tcW w:w="1200" w:type="dxa"/>
            <w:noWrap w:val="0"/>
            <w:vAlign w:val="center"/>
          </w:tcPr>
          <w:p w14:paraId="2B7DB405">
            <w:pPr>
              <w:jc w:val="center"/>
              <w:rPr>
                <w:rFonts w:hint="eastAsia"/>
                <w:bCs/>
                <w:color w:val="000000"/>
                <w:highlight w:val="none"/>
              </w:rPr>
            </w:pPr>
          </w:p>
        </w:tc>
        <w:tc>
          <w:tcPr>
            <w:tcW w:w="647" w:type="dxa"/>
            <w:noWrap w:val="0"/>
            <w:vAlign w:val="center"/>
          </w:tcPr>
          <w:p w14:paraId="7D9E73C9">
            <w:pPr>
              <w:jc w:val="center"/>
              <w:rPr>
                <w:rFonts w:hint="eastAsia"/>
                <w:bCs/>
                <w:color w:val="000000"/>
                <w:highlight w:val="none"/>
              </w:rPr>
            </w:pPr>
          </w:p>
        </w:tc>
        <w:tc>
          <w:tcPr>
            <w:tcW w:w="1365" w:type="dxa"/>
            <w:noWrap w:val="0"/>
            <w:vAlign w:val="center"/>
          </w:tcPr>
          <w:p w14:paraId="3BD23206">
            <w:pPr>
              <w:jc w:val="center"/>
              <w:rPr>
                <w:rFonts w:hint="eastAsia"/>
                <w:bCs/>
                <w:color w:val="000000"/>
                <w:highlight w:val="none"/>
              </w:rPr>
            </w:pPr>
          </w:p>
        </w:tc>
        <w:tc>
          <w:tcPr>
            <w:tcW w:w="1260" w:type="dxa"/>
            <w:noWrap w:val="0"/>
            <w:vAlign w:val="center"/>
          </w:tcPr>
          <w:p w14:paraId="037C415E">
            <w:pPr>
              <w:jc w:val="center"/>
              <w:rPr>
                <w:rFonts w:hint="eastAsia"/>
                <w:bCs/>
                <w:color w:val="000000"/>
                <w:highlight w:val="none"/>
              </w:rPr>
            </w:pPr>
          </w:p>
        </w:tc>
        <w:tc>
          <w:tcPr>
            <w:tcW w:w="735" w:type="dxa"/>
            <w:noWrap w:val="0"/>
            <w:vAlign w:val="center"/>
          </w:tcPr>
          <w:p w14:paraId="5D15E2E8">
            <w:pPr>
              <w:jc w:val="center"/>
              <w:rPr>
                <w:rFonts w:hint="eastAsia"/>
                <w:bCs/>
                <w:color w:val="000000"/>
                <w:highlight w:val="none"/>
              </w:rPr>
            </w:pPr>
          </w:p>
        </w:tc>
        <w:tc>
          <w:tcPr>
            <w:tcW w:w="840" w:type="dxa"/>
            <w:noWrap w:val="0"/>
            <w:vAlign w:val="center"/>
          </w:tcPr>
          <w:p w14:paraId="6DEB564B">
            <w:pPr>
              <w:jc w:val="center"/>
              <w:rPr>
                <w:rFonts w:hint="eastAsia"/>
                <w:bCs/>
                <w:color w:val="000000"/>
                <w:highlight w:val="none"/>
              </w:rPr>
            </w:pPr>
          </w:p>
        </w:tc>
        <w:tc>
          <w:tcPr>
            <w:tcW w:w="735" w:type="dxa"/>
            <w:noWrap w:val="0"/>
            <w:vAlign w:val="center"/>
          </w:tcPr>
          <w:p w14:paraId="5A767420">
            <w:pPr>
              <w:jc w:val="center"/>
              <w:rPr>
                <w:rFonts w:hint="eastAsia"/>
                <w:bCs/>
                <w:color w:val="000000"/>
                <w:highlight w:val="none"/>
              </w:rPr>
            </w:pPr>
          </w:p>
        </w:tc>
      </w:tr>
      <w:tr w14:paraId="219ADB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57B0579D">
            <w:pPr>
              <w:jc w:val="center"/>
              <w:rPr>
                <w:rFonts w:hint="eastAsia"/>
                <w:bCs/>
                <w:color w:val="000000"/>
                <w:highlight w:val="none"/>
              </w:rPr>
            </w:pPr>
          </w:p>
        </w:tc>
        <w:tc>
          <w:tcPr>
            <w:tcW w:w="1260" w:type="dxa"/>
            <w:noWrap w:val="0"/>
            <w:vAlign w:val="center"/>
          </w:tcPr>
          <w:p w14:paraId="49BA5DF6">
            <w:pPr>
              <w:jc w:val="center"/>
              <w:rPr>
                <w:rFonts w:hint="eastAsia"/>
                <w:bCs/>
                <w:color w:val="000000"/>
                <w:highlight w:val="none"/>
              </w:rPr>
            </w:pPr>
          </w:p>
        </w:tc>
        <w:tc>
          <w:tcPr>
            <w:tcW w:w="1200" w:type="dxa"/>
            <w:noWrap w:val="0"/>
            <w:vAlign w:val="center"/>
          </w:tcPr>
          <w:p w14:paraId="78BEACFB">
            <w:pPr>
              <w:jc w:val="center"/>
              <w:rPr>
                <w:rFonts w:hint="eastAsia"/>
                <w:bCs/>
                <w:color w:val="000000"/>
                <w:highlight w:val="none"/>
              </w:rPr>
            </w:pPr>
          </w:p>
        </w:tc>
        <w:tc>
          <w:tcPr>
            <w:tcW w:w="647" w:type="dxa"/>
            <w:noWrap w:val="0"/>
            <w:vAlign w:val="center"/>
          </w:tcPr>
          <w:p w14:paraId="73A23511">
            <w:pPr>
              <w:jc w:val="center"/>
              <w:rPr>
                <w:rFonts w:hint="eastAsia"/>
                <w:bCs/>
                <w:color w:val="000000"/>
                <w:highlight w:val="none"/>
              </w:rPr>
            </w:pPr>
          </w:p>
        </w:tc>
        <w:tc>
          <w:tcPr>
            <w:tcW w:w="1365" w:type="dxa"/>
            <w:noWrap w:val="0"/>
            <w:vAlign w:val="center"/>
          </w:tcPr>
          <w:p w14:paraId="5A69AD06">
            <w:pPr>
              <w:jc w:val="center"/>
              <w:rPr>
                <w:rFonts w:hint="eastAsia"/>
                <w:bCs/>
                <w:color w:val="000000"/>
                <w:highlight w:val="none"/>
              </w:rPr>
            </w:pPr>
          </w:p>
        </w:tc>
        <w:tc>
          <w:tcPr>
            <w:tcW w:w="1260" w:type="dxa"/>
            <w:noWrap w:val="0"/>
            <w:vAlign w:val="center"/>
          </w:tcPr>
          <w:p w14:paraId="672A0AE4">
            <w:pPr>
              <w:jc w:val="center"/>
              <w:rPr>
                <w:rFonts w:hint="eastAsia"/>
                <w:bCs/>
                <w:color w:val="000000"/>
                <w:highlight w:val="none"/>
              </w:rPr>
            </w:pPr>
          </w:p>
        </w:tc>
        <w:tc>
          <w:tcPr>
            <w:tcW w:w="735" w:type="dxa"/>
            <w:noWrap w:val="0"/>
            <w:vAlign w:val="center"/>
          </w:tcPr>
          <w:p w14:paraId="6D1C0BDF">
            <w:pPr>
              <w:jc w:val="center"/>
              <w:rPr>
                <w:rFonts w:hint="eastAsia"/>
                <w:bCs/>
                <w:color w:val="000000"/>
                <w:highlight w:val="none"/>
              </w:rPr>
            </w:pPr>
          </w:p>
        </w:tc>
        <w:tc>
          <w:tcPr>
            <w:tcW w:w="840" w:type="dxa"/>
            <w:noWrap w:val="0"/>
            <w:vAlign w:val="center"/>
          </w:tcPr>
          <w:p w14:paraId="22EE4791">
            <w:pPr>
              <w:jc w:val="center"/>
              <w:rPr>
                <w:rFonts w:hint="eastAsia"/>
                <w:bCs/>
                <w:color w:val="000000"/>
                <w:highlight w:val="none"/>
              </w:rPr>
            </w:pPr>
          </w:p>
        </w:tc>
        <w:tc>
          <w:tcPr>
            <w:tcW w:w="735" w:type="dxa"/>
            <w:noWrap w:val="0"/>
            <w:vAlign w:val="center"/>
          </w:tcPr>
          <w:p w14:paraId="7900535B">
            <w:pPr>
              <w:jc w:val="center"/>
              <w:rPr>
                <w:rFonts w:hint="eastAsia"/>
                <w:bCs/>
                <w:color w:val="000000"/>
                <w:highlight w:val="none"/>
              </w:rPr>
            </w:pPr>
          </w:p>
        </w:tc>
      </w:tr>
      <w:tr w14:paraId="3AC5A3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0330C2F3">
            <w:pPr>
              <w:jc w:val="center"/>
              <w:rPr>
                <w:rFonts w:hint="eastAsia"/>
                <w:bCs/>
                <w:color w:val="000000"/>
                <w:highlight w:val="none"/>
              </w:rPr>
            </w:pPr>
          </w:p>
        </w:tc>
        <w:tc>
          <w:tcPr>
            <w:tcW w:w="1260" w:type="dxa"/>
            <w:noWrap w:val="0"/>
            <w:vAlign w:val="center"/>
          </w:tcPr>
          <w:p w14:paraId="54EA1F5A">
            <w:pPr>
              <w:jc w:val="center"/>
              <w:rPr>
                <w:rFonts w:hint="eastAsia"/>
                <w:bCs/>
                <w:color w:val="000000"/>
                <w:highlight w:val="none"/>
              </w:rPr>
            </w:pPr>
          </w:p>
        </w:tc>
        <w:tc>
          <w:tcPr>
            <w:tcW w:w="1200" w:type="dxa"/>
            <w:noWrap w:val="0"/>
            <w:vAlign w:val="center"/>
          </w:tcPr>
          <w:p w14:paraId="0E9B134D">
            <w:pPr>
              <w:jc w:val="center"/>
              <w:rPr>
                <w:rFonts w:hint="eastAsia"/>
                <w:bCs/>
                <w:color w:val="000000"/>
                <w:highlight w:val="none"/>
              </w:rPr>
            </w:pPr>
          </w:p>
        </w:tc>
        <w:tc>
          <w:tcPr>
            <w:tcW w:w="647" w:type="dxa"/>
            <w:noWrap w:val="0"/>
            <w:vAlign w:val="center"/>
          </w:tcPr>
          <w:p w14:paraId="4159455D">
            <w:pPr>
              <w:jc w:val="center"/>
              <w:rPr>
                <w:rFonts w:hint="eastAsia"/>
                <w:bCs/>
                <w:color w:val="000000"/>
                <w:highlight w:val="none"/>
              </w:rPr>
            </w:pPr>
          </w:p>
        </w:tc>
        <w:tc>
          <w:tcPr>
            <w:tcW w:w="1365" w:type="dxa"/>
            <w:noWrap w:val="0"/>
            <w:vAlign w:val="center"/>
          </w:tcPr>
          <w:p w14:paraId="3AC6DC08">
            <w:pPr>
              <w:jc w:val="center"/>
              <w:rPr>
                <w:rFonts w:hint="eastAsia"/>
                <w:bCs/>
                <w:color w:val="000000"/>
                <w:highlight w:val="none"/>
              </w:rPr>
            </w:pPr>
          </w:p>
        </w:tc>
        <w:tc>
          <w:tcPr>
            <w:tcW w:w="1260" w:type="dxa"/>
            <w:noWrap w:val="0"/>
            <w:vAlign w:val="center"/>
          </w:tcPr>
          <w:p w14:paraId="18CDFEFC">
            <w:pPr>
              <w:jc w:val="center"/>
              <w:rPr>
                <w:rFonts w:hint="eastAsia"/>
                <w:bCs/>
                <w:color w:val="000000"/>
                <w:highlight w:val="none"/>
              </w:rPr>
            </w:pPr>
          </w:p>
        </w:tc>
        <w:tc>
          <w:tcPr>
            <w:tcW w:w="735" w:type="dxa"/>
            <w:noWrap w:val="0"/>
            <w:vAlign w:val="center"/>
          </w:tcPr>
          <w:p w14:paraId="655FB99B">
            <w:pPr>
              <w:jc w:val="center"/>
              <w:rPr>
                <w:rFonts w:hint="eastAsia"/>
                <w:bCs/>
                <w:color w:val="000000"/>
                <w:highlight w:val="none"/>
              </w:rPr>
            </w:pPr>
          </w:p>
        </w:tc>
        <w:tc>
          <w:tcPr>
            <w:tcW w:w="840" w:type="dxa"/>
            <w:noWrap w:val="0"/>
            <w:vAlign w:val="center"/>
          </w:tcPr>
          <w:p w14:paraId="77D06058">
            <w:pPr>
              <w:jc w:val="center"/>
              <w:rPr>
                <w:rFonts w:hint="eastAsia"/>
                <w:bCs/>
                <w:color w:val="000000"/>
                <w:highlight w:val="none"/>
              </w:rPr>
            </w:pPr>
          </w:p>
        </w:tc>
        <w:tc>
          <w:tcPr>
            <w:tcW w:w="735" w:type="dxa"/>
            <w:noWrap w:val="0"/>
            <w:vAlign w:val="center"/>
          </w:tcPr>
          <w:p w14:paraId="153E76C7">
            <w:pPr>
              <w:jc w:val="center"/>
              <w:rPr>
                <w:rFonts w:hint="eastAsia"/>
                <w:bCs/>
                <w:color w:val="000000"/>
                <w:highlight w:val="none"/>
              </w:rPr>
            </w:pPr>
          </w:p>
        </w:tc>
      </w:tr>
      <w:tr w14:paraId="034946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5028ADA8">
            <w:pPr>
              <w:jc w:val="center"/>
              <w:rPr>
                <w:rFonts w:hint="eastAsia"/>
                <w:bCs/>
                <w:color w:val="000000"/>
                <w:highlight w:val="none"/>
              </w:rPr>
            </w:pPr>
          </w:p>
        </w:tc>
        <w:tc>
          <w:tcPr>
            <w:tcW w:w="1260" w:type="dxa"/>
            <w:noWrap w:val="0"/>
            <w:vAlign w:val="center"/>
          </w:tcPr>
          <w:p w14:paraId="75A9ECF0">
            <w:pPr>
              <w:jc w:val="center"/>
              <w:rPr>
                <w:rFonts w:hint="eastAsia"/>
                <w:bCs/>
                <w:color w:val="000000"/>
                <w:highlight w:val="none"/>
              </w:rPr>
            </w:pPr>
          </w:p>
        </w:tc>
        <w:tc>
          <w:tcPr>
            <w:tcW w:w="1200" w:type="dxa"/>
            <w:noWrap w:val="0"/>
            <w:vAlign w:val="center"/>
          </w:tcPr>
          <w:p w14:paraId="19224200">
            <w:pPr>
              <w:jc w:val="center"/>
              <w:rPr>
                <w:rFonts w:hint="eastAsia"/>
                <w:bCs/>
                <w:color w:val="000000"/>
                <w:highlight w:val="none"/>
              </w:rPr>
            </w:pPr>
          </w:p>
        </w:tc>
        <w:tc>
          <w:tcPr>
            <w:tcW w:w="647" w:type="dxa"/>
            <w:noWrap w:val="0"/>
            <w:vAlign w:val="center"/>
          </w:tcPr>
          <w:p w14:paraId="2052E544">
            <w:pPr>
              <w:jc w:val="center"/>
              <w:rPr>
                <w:rFonts w:hint="eastAsia"/>
                <w:bCs/>
                <w:color w:val="000000"/>
                <w:highlight w:val="none"/>
              </w:rPr>
            </w:pPr>
          </w:p>
        </w:tc>
        <w:tc>
          <w:tcPr>
            <w:tcW w:w="1365" w:type="dxa"/>
            <w:noWrap w:val="0"/>
            <w:vAlign w:val="center"/>
          </w:tcPr>
          <w:p w14:paraId="17B09737">
            <w:pPr>
              <w:jc w:val="center"/>
              <w:rPr>
                <w:rFonts w:hint="eastAsia"/>
                <w:bCs/>
                <w:color w:val="000000"/>
                <w:highlight w:val="none"/>
              </w:rPr>
            </w:pPr>
          </w:p>
        </w:tc>
        <w:tc>
          <w:tcPr>
            <w:tcW w:w="1260" w:type="dxa"/>
            <w:noWrap w:val="0"/>
            <w:vAlign w:val="center"/>
          </w:tcPr>
          <w:p w14:paraId="3F7171F9">
            <w:pPr>
              <w:jc w:val="center"/>
              <w:rPr>
                <w:rFonts w:hint="eastAsia"/>
                <w:bCs/>
                <w:color w:val="000000"/>
                <w:highlight w:val="none"/>
              </w:rPr>
            </w:pPr>
          </w:p>
        </w:tc>
        <w:tc>
          <w:tcPr>
            <w:tcW w:w="735" w:type="dxa"/>
            <w:noWrap w:val="0"/>
            <w:vAlign w:val="center"/>
          </w:tcPr>
          <w:p w14:paraId="06F9ED67">
            <w:pPr>
              <w:jc w:val="center"/>
              <w:rPr>
                <w:rFonts w:hint="eastAsia"/>
                <w:bCs/>
                <w:color w:val="000000"/>
                <w:highlight w:val="none"/>
              </w:rPr>
            </w:pPr>
          </w:p>
        </w:tc>
        <w:tc>
          <w:tcPr>
            <w:tcW w:w="840" w:type="dxa"/>
            <w:noWrap w:val="0"/>
            <w:vAlign w:val="center"/>
          </w:tcPr>
          <w:p w14:paraId="1027F8CD">
            <w:pPr>
              <w:jc w:val="center"/>
              <w:rPr>
                <w:rFonts w:hint="eastAsia"/>
                <w:bCs/>
                <w:color w:val="000000"/>
                <w:highlight w:val="none"/>
              </w:rPr>
            </w:pPr>
          </w:p>
        </w:tc>
        <w:tc>
          <w:tcPr>
            <w:tcW w:w="735" w:type="dxa"/>
            <w:noWrap w:val="0"/>
            <w:vAlign w:val="center"/>
          </w:tcPr>
          <w:p w14:paraId="6C72C2C1">
            <w:pPr>
              <w:jc w:val="center"/>
              <w:rPr>
                <w:rFonts w:hint="eastAsia"/>
                <w:bCs/>
                <w:color w:val="000000"/>
                <w:highlight w:val="none"/>
              </w:rPr>
            </w:pPr>
          </w:p>
        </w:tc>
      </w:tr>
      <w:tr w14:paraId="18F3C9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20BF5192">
            <w:pPr>
              <w:jc w:val="center"/>
              <w:rPr>
                <w:rFonts w:hint="eastAsia"/>
                <w:bCs/>
                <w:color w:val="000000"/>
                <w:highlight w:val="none"/>
              </w:rPr>
            </w:pPr>
          </w:p>
        </w:tc>
        <w:tc>
          <w:tcPr>
            <w:tcW w:w="1260" w:type="dxa"/>
            <w:noWrap w:val="0"/>
            <w:vAlign w:val="center"/>
          </w:tcPr>
          <w:p w14:paraId="378B0037">
            <w:pPr>
              <w:jc w:val="center"/>
              <w:rPr>
                <w:rFonts w:hint="eastAsia"/>
                <w:bCs/>
                <w:color w:val="000000"/>
                <w:highlight w:val="none"/>
              </w:rPr>
            </w:pPr>
          </w:p>
        </w:tc>
        <w:tc>
          <w:tcPr>
            <w:tcW w:w="1200" w:type="dxa"/>
            <w:noWrap w:val="0"/>
            <w:vAlign w:val="center"/>
          </w:tcPr>
          <w:p w14:paraId="24F4B179">
            <w:pPr>
              <w:jc w:val="center"/>
              <w:rPr>
                <w:rFonts w:hint="eastAsia"/>
                <w:bCs/>
                <w:color w:val="000000"/>
                <w:highlight w:val="none"/>
              </w:rPr>
            </w:pPr>
          </w:p>
        </w:tc>
        <w:tc>
          <w:tcPr>
            <w:tcW w:w="647" w:type="dxa"/>
            <w:noWrap w:val="0"/>
            <w:vAlign w:val="center"/>
          </w:tcPr>
          <w:p w14:paraId="468A542C">
            <w:pPr>
              <w:jc w:val="center"/>
              <w:rPr>
                <w:rFonts w:hint="eastAsia"/>
                <w:bCs/>
                <w:color w:val="000000"/>
                <w:highlight w:val="none"/>
              </w:rPr>
            </w:pPr>
          </w:p>
        </w:tc>
        <w:tc>
          <w:tcPr>
            <w:tcW w:w="1365" w:type="dxa"/>
            <w:noWrap w:val="0"/>
            <w:vAlign w:val="center"/>
          </w:tcPr>
          <w:p w14:paraId="27D04865">
            <w:pPr>
              <w:jc w:val="center"/>
              <w:rPr>
                <w:rFonts w:hint="eastAsia"/>
                <w:bCs/>
                <w:color w:val="000000"/>
                <w:highlight w:val="none"/>
              </w:rPr>
            </w:pPr>
          </w:p>
        </w:tc>
        <w:tc>
          <w:tcPr>
            <w:tcW w:w="1260" w:type="dxa"/>
            <w:noWrap w:val="0"/>
            <w:vAlign w:val="center"/>
          </w:tcPr>
          <w:p w14:paraId="7118ACB6">
            <w:pPr>
              <w:jc w:val="center"/>
              <w:rPr>
                <w:rFonts w:hint="eastAsia"/>
                <w:bCs/>
                <w:color w:val="000000"/>
                <w:highlight w:val="none"/>
              </w:rPr>
            </w:pPr>
          </w:p>
        </w:tc>
        <w:tc>
          <w:tcPr>
            <w:tcW w:w="735" w:type="dxa"/>
            <w:noWrap w:val="0"/>
            <w:vAlign w:val="center"/>
          </w:tcPr>
          <w:p w14:paraId="3FDED2EE">
            <w:pPr>
              <w:jc w:val="center"/>
              <w:rPr>
                <w:rFonts w:hint="eastAsia"/>
                <w:bCs/>
                <w:color w:val="000000"/>
                <w:highlight w:val="none"/>
              </w:rPr>
            </w:pPr>
          </w:p>
        </w:tc>
        <w:tc>
          <w:tcPr>
            <w:tcW w:w="840" w:type="dxa"/>
            <w:noWrap w:val="0"/>
            <w:vAlign w:val="center"/>
          </w:tcPr>
          <w:p w14:paraId="7A549A92">
            <w:pPr>
              <w:jc w:val="center"/>
              <w:rPr>
                <w:rFonts w:hint="eastAsia"/>
                <w:bCs/>
                <w:color w:val="000000"/>
                <w:highlight w:val="none"/>
              </w:rPr>
            </w:pPr>
          </w:p>
        </w:tc>
        <w:tc>
          <w:tcPr>
            <w:tcW w:w="735" w:type="dxa"/>
            <w:noWrap w:val="0"/>
            <w:vAlign w:val="center"/>
          </w:tcPr>
          <w:p w14:paraId="36FBE9F5">
            <w:pPr>
              <w:jc w:val="center"/>
              <w:rPr>
                <w:rFonts w:hint="eastAsia"/>
                <w:bCs/>
                <w:color w:val="000000"/>
                <w:highlight w:val="none"/>
              </w:rPr>
            </w:pPr>
          </w:p>
        </w:tc>
      </w:tr>
      <w:tr w14:paraId="2DB9D9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011417AA">
            <w:pPr>
              <w:jc w:val="center"/>
              <w:rPr>
                <w:bCs/>
                <w:color w:val="000000"/>
                <w:highlight w:val="none"/>
              </w:rPr>
            </w:pPr>
          </w:p>
        </w:tc>
        <w:tc>
          <w:tcPr>
            <w:tcW w:w="1260" w:type="dxa"/>
            <w:noWrap w:val="0"/>
            <w:vAlign w:val="center"/>
          </w:tcPr>
          <w:p w14:paraId="0BF3FE0C">
            <w:pPr>
              <w:jc w:val="center"/>
              <w:rPr>
                <w:rFonts w:hint="eastAsia"/>
                <w:bCs/>
                <w:color w:val="000000"/>
                <w:highlight w:val="none"/>
              </w:rPr>
            </w:pPr>
          </w:p>
        </w:tc>
        <w:tc>
          <w:tcPr>
            <w:tcW w:w="1200" w:type="dxa"/>
            <w:noWrap w:val="0"/>
            <w:vAlign w:val="center"/>
          </w:tcPr>
          <w:p w14:paraId="6F1BB92F">
            <w:pPr>
              <w:jc w:val="center"/>
              <w:rPr>
                <w:rFonts w:hint="eastAsia"/>
                <w:bCs/>
                <w:color w:val="000000"/>
                <w:highlight w:val="none"/>
              </w:rPr>
            </w:pPr>
          </w:p>
        </w:tc>
        <w:tc>
          <w:tcPr>
            <w:tcW w:w="647" w:type="dxa"/>
            <w:noWrap w:val="0"/>
            <w:vAlign w:val="center"/>
          </w:tcPr>
          <w:p w14:paraId="645F5B9B">
            <w:pPr>
              <w:jc w:val="center"/>
              <w:rPr>
                <w:rFonts w:hint="eastAsia"/>
                <w:bCs/>
                <w:color w:val="000000"/>
                <w:highlight w:val="none"/>
              </w:rPr>
            </w:pPr>
          </w:p>
        </w:tc>
        <w:tc>
          <w:tcPr>
            <w:tcW w:w="1365" w:type="dxa"/>
            <w:noWrap w:val="0"/>
            <w:vAlign w:val="center"/>
          </w:tcPr>
          <w:p w14:paraId="1C6D2882">
            <w:pPr>
              <w:jc w:val="center"/>
              <w:rPr>
                <w:rFonts w:hint="eastAsia"/>
                <w:bCs/>
                <w:color w:val="000000"/>
                <w:highlight w:val="none"/>
              </w:rPr>
            </w:pPr>
          </w:p>
        </w:tc>
        <w:tc>
          <w:tcPr>
            <w:tcW w:w="1260" w:type="dxa"/>
            <w:noWrap w:val="0"/>
            <w:vAlign w:val="center"/>
          </w:tcPr>
          <w:p w14:paraId="5FE8F2D0">
            <w:pPr>
              <w:jc w:val="center"/>
              <w:rPr>
                <w:rFonts w:hint="eastAsia"/>
                <w:bCs/>
                <w:color w:val="000000"/>
                <w:highlight w:val="none"/>
              </w:rPr>
            </w:pPr>
          </w:p>
        </w:tc>
        <w:tc>
          <w:tcPr>
            <w:tcW w:w="735" w:type="dxa"/>
            <w:noWrap w:val="0"/>
            <w:vAlign w:val="center"/>
          </w:tcPr>
          <w:p w14:paraId="430028A6">
            <w:pPr>
              <w:jc w:val="center"/>
              <w:rPr>
                <w:rFonts w:hint="eastAsia"/>
                <w:bCs/>
                <w:color w:val="000000"/>
                <w:highlight w:val="none"/>
              </w:rPr>
            </w:pPr>
          </w:p>
        </w:tc>
        <w:tc>
          <w:tcPr>
            <w:tcW w:w="840" w:type="dxa"/>
            <w:noWrap w:val="0"/>
            <w:vAlign w:val="center"/>
          </w:tcPr>
          <w:p w14:paraId="5DF25381">
            <w:pPr>
              <w:jc w:val="center"/>
              <w:rPr>
                <w:rFonts w:hint="eastAsia"/>
                <w:bCs/>
                <w:color w:val="000000"/>
                <w:highlight w:val="none"/>
              </w:rPr>
            </w:pPr>
          </w:p>
        </w:tc>
        <w:tc>
          <w:tcPr>
            <w:tcW w:w="735" w:type="dxa"/>
            <w:noWrap w:val="0"/>
            <w:vAlign w:val="center"/>
          </w:tcPr>
          <w:p w14:paraId="7C673E76">
            <w:pPr>
              <w:jc w:val="center"/>
              <w:rPr>
                <w:rFonts w:hint="eastAsia"/>
                <w:bCs/>
                <w:color w:val="000000"/>
                <w:highlight w:val="none"/>
              </w:rPr>
            </w:pPr>
          </w:p>
        </w:tc>
      </w:tr>
      <w:tr w14:paraId="2EBAD6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71B3BB14">
            <w:pPr>
              <w:jc w:val="center"/>
              <w:rPr>
                <w:rFonts w:hint="eastAsia"/>
                <w:bCs/>
                <w:color w:val="000000"/>
                <w:highlight w:val="none"/>
              </w:rPr>
            </w:pPr>
          </w:p>
        </w:tc>
        <w:tc>
          <w:tcPr>
            <w:tcW w:w="1260" w:type="dxa"/>
            <w:noWrap w:val="0"/>
            <w:vAlign w:val="center"/>
          </w:tcPr>
          <w:p w14:paraId="6D7AC5F0">
            <w:pPr>
              <w:jc w:val="center"/>
              <w:rPr>
                <w:rFonts w:hint="eastAsia"/>
                <w:bCs/>
                <w:color w:val="000000"/>
                <w:highlight w:val="none"/>
              </w:rPr>
            </w:pPr>
          </w:p>
        </w:tc>
        <w:tc>
          <w:tcPr>
            <w:tcW w:w="1200" w:type="dxa"/>
            <w:noWrap w:val="0"/>
            <w:vAlign w:val="center"/>
          </w:tcPr>
          <w:p w14:paraId="2A8E8846">
            <w:pPr>
              <w:jc w:val="center"/>
              <w:rPr>
                <w:rFonts w:hint="eastAsia"/>
                <w:bCs/>
                <w:color w:val="000000"/>
                <w:highlight w:val="none"/>
              </w:rPr>
            </w:pPr>
          </w:p>
        </w:tc>
        <w:tc>
          <w:tcPr>
            <w:tcW w:w="647" w:type="dxa"/>
            <w:noWrap w:val="0"/>
            <w:vAlign w:val="center"/>
          </w:tcPr>
          <w:p w14:paraId="04A57AB0">
            <w:pPr>
              <w:jc w:val="center"/>
              <w:rPr>
                <w:rFonts w:hint="eastAsia"/>
                <w:bCs/>
                <w:color w:val="000000"/>
                <w:highlight w:val="none"/>
              </w:rPr>
            </w:pPr>
          </w:p>
        </w:tc>
        <w:tc>
          <w:tcPr>
            <w:tcW w:w="1365" w:type="dxa"/>
            <w:noWrap w:val="0"/>
            <w:vAlign w:val="center"/>
          </w:tcPr>
          <w:p w14:paraId="4AC43F46">
            <w:pPr>
              <w:jc w:val="center"/>
              <w:rPr>
                <w:rFonts w:hint="eastAsia"/>
                <w:bCs/>
                <w:color w:val="000000"/>
                <w:highlight w:val="none"/>
              </w:rPr>
            </w:pPr>
          </w:p>
        </w:tc>
        <w:tc>
          <w:tcPr>
            <w:tcW w:w="1260" w:type="dxa"/>
            <w:noWrap w:val="0"/>
            <w:vAlign w:val="center"/>
          </w:tcPr>
          <w:p w14:paraId="21A13847">
            <w:pPr>
              <w:jc w:val="center"/>
              <w:rPr>
                <w:rFonts w:hint="eastAsia"/>
                <w:bCs/>
                <w:color w:val="000000"/>
                <w:highlight w:val="none"/>
              </w:rPr>
            </w:pPr>
          </w:p>
        </w:tc>
        <w:tc>
          <w:tcPr>
            <w:tcW w:w="735" w:type="dxa"/>
            <w:noWrap w:val="0"/>
            <w:vAlign w:val="center"/>
          </w:tcPr>
          <w:p w14:paraId="0C3EAF4D">
            <w:pPr>
              <w:jc w:val="center"/>
              <w:rPr>
                <w:rFonts w:hint="eastAsia"/>
                <w:bCs/>
                <w:color w:val="000000"/>
                <w:highlight w:val="none"/>
              </w:rPr>
            </w:pPr>
          </w:p>
        </w:tc>
        <w:tc>
          <w:tcPr>
            <w:tcW w:w="840" w:type="dxa"/>
            <w:noWrap w:val="0"/>
            <w:vAlign w:val="center"/>
          </w:tcPr>
          <w:p w14:paraId="2F20E181">
            <w:pPr>
              <w:jc w:val="center"/>
              <w:rPr>
                <w:rFonts w:hint="eastAsia"/>
                <w:bCs/>
                <w:color w:val="000000"/>
                <w:highlight w:val="none"/>
              </w:rPr>
            </w:pPr>
          </w:p>
        </w:tc>
        <w:tc>
          <w:tcPr>
            <w:tcW w:w="735" w:type="dxa"/>
            <w:noWrap w:val="0"/>
            <w:vAlign w:val="center"/>
          </w:tcPr>
          <w:p w14:paraId="19729BBF">
            <w:pPr>
              <w:jc w:val="center"/>
              <w:rPr>
                <w:rFonts w:hint="eastAsia"/>
                <w:bCs/>
                <w:color w:val="000000"/>
                <w:highlight w:val="none"/>
              </w:rPr>
            </w:pPr>
          </w:p>
        </w:tc>
      </w:tr>
      <w:tr w14:paraId="036686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75C137AE">
            <w:pPr>
              <w:jc w:val="center"/>
              <w:rPr>
                <w:rFonts w:hint="eastAsia"/>
                <w:bCs/>
                <w:color w:val="000000"/>
                <w:highlight w:val="none"/>
              </w:rPr>
            </w:pPr>
          </w:p>
        </w:tc>
        <w:tc>
          <w:tcPr>
            <w:tcW w:w="1260" w:type="dxa"/>
            <w:noWrap w:val="0"/>
            <w:vAlign w:val="center"/>
          </w:tcPr>
          <w:p w14:paraId="77916660">
            <w:pPr>
              <w:jc w:val="center"/>
              <w:rPr>
                <w:rFonts w:hint="eastAsia"/>
                <w:bCs/>
                <w:color w:val="000000"/>
                <w:highlight w:val="none"/>
              </w:rPr>
            </w:pPr>
          </w:p>
        </w:tc>
        <w:tc>
          <w:tcPr>
            <w:tcW w:w="1200" w:type="dxa"/>
            <w:noWrap w:val="0"/>
            <w:vAlign w:val="center"/>
          </w:tcPr>
          <w:p w14:paraId="6639C8D2">
            <w:pPr>
              <w:jc w:val="center"/>
              <w:rPr>
                <w:rFonts w:hint="eastAsia"/>
                <w:bCs/>
                <w:color w:val="000000"/>
                <w:highlight w:val="none"/>
              </w:rPr>
            </w:pPr>
          </w:p>
        </w:tc>
        <w:tc>
          <w:tcPr>
            <w:tcW w:w="647" w:type="dxa"/>
            <w:noWrap w:val="0"/>
            <w:vAlign w:val="center"/>
          </w:tcPr>
          <w:p w14:paraId="6A0F9D24">
            <w:pPr>
              <w:jc w:val="center"/>
              <w:rPr>
                <w:rFonts w:hint="eastAsia"/>
                <w:bCs/>
                <w:color w:val="000000"/>
                <w:highlight w:val="none"/>
              </w:rPr>
            </w:pPr>
          </w:p>
        </w:tc>
        <w:tc>
          <w:tcPr>
            <w:tcW w:w="1365" w:type="dxa"/>
            <w:noWrap w:val="0"/>
            <w:vAlign w:val="center"/>
          </w:tcPr>
          <w:p w14:paraId="230D48E8">
            <w:pPr>
              <w:jc w:val="center"/>
              <w:rPr>
                <w:rFonts w:hint="eastAsia"/>
                <w:bCs/>
                <w:color w:val="000000"/>
                <w:highlight w:val="none"/>
              </w:rPr>
            </w:pPr>
          </w:p>
        </w:tc>
        <w:tc>
          <w:tcPr>
            <w:tcW w:w="1260" w:type="dxa"/>
            <w:noWrap w:val="0"/>
            <w:vAlign w:val="center"/>
          </w:tcPr>
          <w:p w14:paraId="244878CB">
            <w:pPr>
              <w:jc w:val="center"/>
              <w:rPr>
                <w:rFonts w:hint="eastAsia"/>
                <w:bCs/>
                <w:color w:val="000000"/>
                <w:highlight w:val="none"/>
              </w:rPr>
            </w:pPr>
          </w:p>
        </w:tc>
        <w:tc>
          <w:tcPr>
            <w:tcW w:w="735" w:type="dxa"/>
            <w:noWrap w:val="0"/>
            <w:vAlign w:val="center"/>
          </w:tcPr>
          <w:p w14:paraId="0FE0BB36">
            <w:pPr>
              <w:jc w:val="center"/>
              <w:rPr>
                <w:rFonts w:hint="eastAsia"/>
                <w:bCs/>
                <w:color w:val="000000"/>
                <w:highlight w:val="none"/>
              </w:rPr>
            </w:pPr>
          </w:p>
        </w:tc>
        <w:tc>
          <w:tcPr>
            <w:tcW w:w="840" w:type="dxa"/>
            <w:noWrap w:val="0"/>
            <w:vAlign w:val="center"/>
          </w:tcPr>
          <w:p w14:paraId="2BA9B51A">
            <w:pPr>
              <w:jc w:val="center"/>
              <w:rPr>
                <w:rFonts w:hint="eastAsia"/>
                <w:bCs/>
                <w:color w:val="000000"/>
                <w:highlight w:val="none"/>
              </w:rPr>
            </w:pPr>
          </w:p>
        </w:tc>
        <w:tc>
          <w:tcPr>
            <w:tcW w:w="735" w:type="dxa"/>
            <w:noWrap w:val="0"/>
            <w:vAlign w:val="center"/>
          </w:tcPr>
          <w:p w14:paraId="5C3AA887">
            <w:pPr>
              <w:jc w:val="center"/>
              <w:rPr>
                <w:rFonts w:hint="eastAsia"/>
                <w:bCs/>
                <w:color w:val="000000"/>
                <w:highlight w:val="none"/>
              </w:rPr>
            </w:pPr>
          </w:p>
        </w:tc>
      </w:tr>
      <w:tr w14:paraId="4ADF63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4E311AA2">
            <w:pPr>
              <w:jc w:val="center"/>
              <w:rPr>
                <w:rFonts w:hint="eastAsia"/>
                <w:bCs/>
                <w:color w:val="000000"/>
                <w:highlight w:val="none"/>
              </w:rPr>
            </w:pPr>
          </w:p>
        </w:tc>
        <w:tc>
          <w:tcPr>
            <w:tcW w:w="1260" w:type="dxa"/>
            <w:noWrap w:val="0"/>
            <w:vAlign w:val="center"/>
          </w:tcPr>
          <w:p w14:paraId="2C461736">
            <w:pPr>
              <w:jc w:val="center"/>
              <w:rPr>
                <w:rFonts w:hint="eastAsia"/>
                <w:bCs/>
                <w:color w:val="000000"/>
                <w:highlight w:val="none"/>
              </w:rPr>
            </w:pPr>
          </w:p>
        </w:tc>
        <w:tc>
          <w:tcPr>
            <w:tcW w:w="1200" w:type="dxa"/>
            <w:noWrap w:val="0"/>
            <w:vAlign w:val="center"/>
          </w:tcPr>
          <w:p w14:paraId="6B6D82C3">
            <w:pPr>
              <w:jc w:val="center"/>
              <w:rPr>
                <w:rFonts w:hint="eastAsia"/>
                <w:bCs/>
                <w:color w:val="000000"/>
                <w:highlight w:val="none"/>
              </w:rPr>
            </w:pPr>
          </w:p>
        </w:tc>
        <w:tc>
          <w:tcPr>
            <w:tcW w:w="647" w:type="dxa"/>
            <w:noWrap w:val="0"/>
            <w:vAlign w:val="center"/>
          </w:tcPr>
          <w:p w14:paraId="13DFC474">
            <w:pPr>
              <w:jc w:val="center"/>
              <w:rPr>
                <w:rFonts w:hint="eastAsia"/>
                <w:bCs/>
                <w:color w:val="000000"/>
                <w:highlight w:val="none"/>
              </w:rPr>
            </w:pPr>
          </w:p>
        </w:tc>
        <w:tc>
          <w:tcPr>
            <w:tcW w:w="1365" w:type="dxa"/>
            <w:noWrap w:val="0"/>
            <w:vAlign w:val="center"/>
          </w:tcPr>
          <w:p w14:paraId="6CE2CA26">
            <w:pPr>
              <w:jc w:val="center"/>
              <w:rPr>
                <w:rFonts w:hint="eastAsia"/>
                <w:bCs/>
                <w:color w:val="000000"/>
                <w:highlight w:val="none"/>
              </w:rPr>
            </w:pPr>
          </w:p>
        </w:tc>
        <w:tc>
          <w:tcPr>
            <w:tcW w:w="1260" w:type="dxa"/>
            <w:noWrap w:val="0"/>
            <w:vAlign w:val="center"/>
          </w:tcPr>
          <w:p w14:paraId="05780BDF">
            <w:pPr>
              <w:jc w:val="center"/>
              <w:rPr>
                <w:rFonts w:hint="eastAsia"/>
                <w:bCs/>
                <w:color w:val="000000"/>
                <w:highlight w:val="none"/>
              </w:rPr>
            </w:pPr>
          </w:p>
        </w:tc>
        <w:tc>
          <w:tcPr>
            <w:tcW w:w="735" w:type="dxa"/>
            <w:noWrap w:val="0"/>
            <w:vAlign w:val="center"/>
          </w:tcPr>
          <w:p w14:paraId="2D580AB0">
            <w:pPr>
              <w:jc w:val="center"/>
              <w:rPr>
                <w:rFonts w:hint="eastAsia"/>
                <w:bCs/>
                <w:color w:val="000000"/>
                <w:highlight w:val="none"/>
              </w:rPr>
            </w:pPr>
          </w:p>
        </w:tc>
        <w:tc>
          <w:tcPr>
            <w:tcW w:w="840" w:type="dxa"/>
            <w:noWrap w:val="0"/>
            <w:vAlign w:val="center"/>
          </w:tcPr>
          <w:p w14:paraId="679A39EA">
            <w:pPr>
              <w:jc w:val="center"/>
              <w:rPr>
                <w:rFonts w:hint="eastAsia"/>
                <w:bCs/>
                <w:color w:val="000000"/>
                <w:highlight w:val="none"/>
              </w:rPr>
            </w:pPr>
          </w:p>
        </w:tc>
        <w:tc>
          <w:tcPr>
            <w:tcW w:w="735" w:type="dxa"/>
            <w:noWrap w:val="0"/>
            <w:vAlign w:val="center"/>
          </w:tcPr>
          <w:p w14:paraId="5EE0B205">
            <w:pPr>
              <w:jc w:val="center"/>
              <w:rPr>
                <w:rFonts w:hint="eastAsia"/>
                <w:bCs/>
                <w:color w:val="000000"/>
                <w:highlight w:val="none"/>
              </w:rPr>
            </w:pPr>
          </w:p>
        </w:tc>
      </w:tr>
      <w:tr w14:paraId="702C50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6B73EFC4">
            <w:pPr>
              <w:jc w:val="center"/>
              <w:rPr>
                <w:rFonts w:hint="eastAsia"/>
                <w:bCs/>
                <w:color w:val="000000"/>
                <w:highlight w:val="none"/>
              </w:rPr>
            </w:pPr>
          </w:p>
        </w:tc>
        <w:tc>
          <w:tcPr>
            <w:tcW w:w="1260" w:type="dxa"/>
            <w:noWrap w:val="0"/>
            <w:vAlign w:val="center"/>
          </w:tcPr>
          <w:p w14:paraId="67EEE37D">
            <w:pPr>
              <w:jc w:val="center"/>
              <w:rPr>
                <w:rFonts w:hint="eastAsia"/>
                <w:bCs/>
                <w:color w:val="000000"/>
                <w:highlight w:val="none"/>
              </w:rPr>
            </w:pPr>
          </w:p>
        </w:tc>
        <w:tc>
          <w:tcPr>
            <w:tcW w:w="1200" w:type="dxa"/>
            <w:noWrap w:val="0"/>
            <w:vAlign w:val="center"/>
          </w:tcPr>
          <w:p w14:paraId="53AE394B">
            <w:pPr>
              <w:jc w:val="center"/>
              <w:rPr>
                <w:rFonts w:hint="eastAsia"/>
                <w:bCs/>
                <w:color w:val="000000"/>
                <w:highlight w:val="none"/>
              </w:rPr>
            </w:pPr>
          </w:p>
        </w:tc>
        <w:tc>
          <w:tcPr>
            <w:tcW w:w="647" w:type="dxa"/>
            <w:noWrap w:val="0"/>
            <w:vAlign w:val="center"/>
          </w:tcPr>
          <w:p w14:paraId="418674A9">
            <w:pPr>
              <w:jc w:val="center"/>
              <w:rPr>
                <w:rFonts w:hint="eastAsia"/>
                <w:bCs/>
                <w:color w:val="000000"/>
                <w:highlight w:val="none"/>
              </w:rPr>
            </w:pPr>
          </w:p>
        </w:tc>
        <w:tc>
          <w:tcPr>
            <w:tcW w:w="1365" w:type="dxa"/>
            <w:noWrap w:val="0"/>
            <w:vAlign w:val="center"/>
          </w:tcPr>
          <w:p w14:paraId="6FEC4083">
            <w:pPr>
              <w:jc w:val="center"/>
              <w:rPr>
                <w:rFonts w:hint="eastAsia"/>
                <w:bCs/>
                <w:color w:val="000000"/>
                <w:highlight w:val="none"/>
              </w:rPr>
            </w:pPr>
          </w:p>
        </w:tc>
        <w:tc>
          <w:tcPr>
            <w:tcW w:w="1260" w:type="dxa"/>
            <w:noWrap w:val="0"/>
            <w:vAlign w:val="center"/>
          </w:tcPr>
          <w:p w14:paraId="0A031B8C">
            <w:pPr>
              <w:jc w:val="center"/>
              <w:rPr>
                <w:rFonts w:hint="eastAsia"/>
                <w:bCs/>
                <w:color w:val="000000"/>
                <w:highlight w:val="none"/>
              </w:rPr>
            </w:pPr>
          </w:p>
        </w:tc>
        <w:tc>
          <w:tcPr>
            <w:tcW w:w="735" w:type="dxa"/>
            <w:noWrap w:val="0"/>
            <w:vAlign w:val="center"/>
          </w:tcPr>
          <w:p w14:paraId="6FAFF715">
            <w:pPr>
              <w:jc w:val="center"/>
              <w:rPr>
                <w:rFonts w:hint="eastAsia"/>
                <w:bCs/>
                <w:color w:val="000000"/>
                <w:highlight w:val="none"/>
              </w:rPr>
            </w:pPr>
          </w:p>
        </w:tc>
        <w:tc>
          <w:tcPr>
            <w:tcW w:w="840" w:type="dxa"/>
            <w:noWrap w:val="0"/>
            <w:vAlign w:val="center"/>
          </w:tcPr>
          <w:p w14:paraId="76F33E37">
            <w:pPr>
              <w:jc w:val="center"/>
              <w:rPr>
                <w:rFonts w:hint="eastAsia"/>
                <w:bCs/>
                <w:color w:val="000000"/>
                <w:highlight w:val="none"/>
              </w:rPr>
            </w:pPr>
          </w:p>
        </w:tc>
        <w:tc>
          <w:tcPr>
            <w:tcW w:w="735" w:type="dxa"/>
            <w:noWrap w:val="0"/>
            <w:vAlign w:val="center"/>
          </w:tcPr>
          <w:p w14:paraId="7C3DBD38">
            <w:pPr>
              <w:jc w:val="center"/>
              <w:rPr>
                <w:rFonts w:hint="eastAsia"/>
                <w:bCs/>
                <w:color w:val="000000"/>
                <w:highlight w:val="none"/>
              </w:rPr>
            </w:pPr>
          </w:p>
        </w:tc>
      </w:tr>
      <w:tr w14:paraId="60CBC6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689" w:type="dxa"/>
            <w:noWrap w:val="0"/>
            <w:vAlign w:val="center"/>
          </w:tcPr>
          <w:p w14:paraId="1D1D5705">
            <w:pPr>
              <w:jc w:val="center"/>
              <w:rPr>
                <w:rFonts w:hint="eastAsia"/>
                <w:bCs/>
                <w:color w:val="000000"/>
                <w:highlight w:val="none"/>
              </w:rPr>
            </w:pPr>
          </w:p>
        </w:tc>
        <w:tc>
          <w:tcPr>
            <w:tcW w:w="1260" w:type="dxa"/>
            <w:noWrap w:val="0"/>
            <w:vAlign w:val="center"/>
          </w:tcPr>
          <w:p w14:paraId="2427BA78">
            <w:pPr>
              <w:jc w:val="center"/>
              <w:rPr>
                <w:rFonts w:hint="eastAsia"/>
                <w:bCs/>
                <w:color w:val="000000"/>
                <w:highlight w:val="none"/>
              </w:rPr>
            </w:pPr>
          </w:p>
        </w:tc>
        <w:tc>
          <w:tcPr>
            <w:tcW w:w="1200" w:type="dxa"/>
            <w:noWrap w:val="0"/>
            <w:vAlign w:val="center"/>
          </w:tcPr>
          <w:p w14:paraId="43116AD9">
            <w:pPr>
              <w:jc w:val="center"/>
              <w:rPr>
                <w:rFonts w:hint="eastAsia"/>
                <w:bCs/>
                <w:color w:val="000000"/>
                <w:highlight w:val="none"/>
              </w:rPr>
            </w:pPr>
          </w:p>
        </w:tc>
        <w:tc>
          <w:tcPr>
            <w:tcW w:w="647" w:type="dxa"/>
            <w:noWrap w:val="0"/>
            <w:vAlign w:val="center"/>
          </w:tcPr>
          <w:p w14:paraId="21171525">
            <w:pPr>
              <w:jc w:val="center"/>
              <w:rPr>
                <w:rFonts w:hint="eastAsia"/>
                <w:bCs/>
                <w:color w:val="000000"/>
                <w:highlight w:val="none"/>
              </w:rPr>
            </w:pPr>
          </w:p>
        </w:tc>
        <w:tc>
          <w:tcPr>
            <w:tcW w:w="1365" w:type="dxa"/>
            <w:noWrap w:val="0"/>
            <w:vAlign w:val="center"/>
          </w:tcPr>
          <w:p w14:paraId="705AE89E">
            <w:pPr>
              <w:jc w:val="center"/>
              <w:rPr>
                <w:rFonts w:hint="eastAsia"/>
                <w:bCs/>
                <w:color w:val="000000"/>
                <w:highlight w:val="none"/>
              </w:rPr>
            </w:pPr>
          </w:p>
        </w:tc>
        <w:tc>
          <w:tcPr>
            <w:tcW w:w="1260" w:type="dxa"/>
            <w:noWrap w:val="0"/>
            <w:vAlign w:val="center"/>
          </w:tcPr>
          <w:p w14:paraId="31193CB3">
            <w:pPr>
              <w:jc w:val="center"/>
              <w:rPr>
                <w:rFonts w:hint="eastAsia"/>
                <w:bCs/>
                <w:color w:val="000000"/>
                <w:highlight w:val="none"/>
              </w:rPr>
            </w:pPr>
          </w:p>
        </w:tc>
        <w:tc>
          <w:tcPr>
            <w:tcW w:w="735" w:type="dxa"/>
            <w:noWrap w:val="0"/>
            <w:vAlign w:val="center"/>
          </w:tcPr>
          <w:p w14:paraId="1F8F133F">
            <w:pPr>
              <w:jc w:val="center"/>
              <w:rPr>
                <w:rFonts w:hint="eastAsia"/>
                <w:bCs/>
                <w:color w:val="000000"/>
                <w:highlight w:val="none"/>
              </w:rPr>
            </w:pPr>
          </w:p>
        </w:tc>
        <w:tc>
          <w:tcPr>
            <w:tcW w:w="840" w:type="dxa"/>
            <w:noWrap w:val="0"/>
            <w:vAlign w:val="center"/>
          </w:tcPr>
          <w:p w14:paraId="53A74B11">
            <w:pPr>
              <w:jc w:val="center"/>
              <w:rPr>
                <w:rFonts w:hint="eastAsia"/>
                <w:bCs/>
                <w:color w:val="000000"/>
                <w:highlight w:val="none"/>
              </w:rPr>
            </w:pPr>
          </w:p>
        </w:tc>
        <w:tc>
          <w:tcPr>
            <w:tcW w:w="735" w:type="dxa"/>
            <w:noWrap w:val="0"/>
            <w:vAlign w:val="center"/>
          </w:tcPr>
          <w:p w14:paraId="5F5FB133">
            <w:pPr>
              <w:jc w:val="center"/>
              <w:rPr>
                <w:rFonts w:hint="eastAsia"/>
                <w:bCs/>
                <w:color w:val="000000"/>
                <w:highlight w:val="none"/>
              </w:rPr>
            </w:pPr>
          </w:p>
        </w:tc>
      </w:tr>
    </w:tbl>
    <w:p w14:paraId="76E8B9B5">
      <w:pPr>
        <w:spacing w:line="380" w:lineRule="exact"/>
        <w:jc w:val="left"/>
        <w:rPr>
          <w:rFonts w:hint="eastAsia"/>
          <w:bCs/>
          <w:color w:val="000000"/>
          <w:sz w:val="24"/>
          <w:highlight w:val="none"/>
        </w:rPr>
      </w:pPr>
    </w:p>
    <w:p w14:paraId="455E69A3">
      <w:pPr>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供应商名称（盖章）　　　　　　　　　　　　</w:t>
      </w:r>
      <w:r>
        <w:rPr>
          <w:rFonts w:hint="eastAsia" w:ascii="宋体" w:hAnsi="宋体"/>
          <w:b w:val="0"/>
          <w:bCs/>
          <w:color w:val="000000"/>
          <w:sz w:val="24"/>
          <w:highlight w:val="none"/>
          <w:lang w:val="en-US" w:eastAsia="zh-CN"/>
        </w:rPr>
        <w:t xml:space="preserve"> </w:t>
      </w:r>
    </w:p>
    <w:p w14:paraId="444F1A43">
      <w:pPr>
        <w:spacing w:line="360" w:lineRule="auto"/>
        <w:rPr>
          <w:rFonts w:ascii="宋体" w:hAnsi="宋体"/>
          <w:color w:val="000000"/>
          <w:sz w:val="24"/>
          <w:highlight w:val="none"/>
        </w:rPr>
      </w:pPr>
      <w:r>
        <w:rPr>
          <w:rFonts w:hint="eastAsia" w:ascii="宋体" w:hAnsi="宋体"/>
          <w:color w:val="000000"/>
          <w:sz w:val="24"/>
          <w:highlight w:val="none"/>
        </w:rPr>
        <w:t>法定代表人或法定代表人授权代表（签字或盖章）：</w:t>
      </w:r>
    </w:p>
    <w:p w14:paraId="35DBDEF4">
      <w:pPr>
        <w:spacing w:line="380" w:lineRule="exact"/>
        <w:jc w:val="left"/>
        <w:rPr>
          <w:rFonts w:hint="eastAsia"/>
          <w:bCs/>
          <w:color w:val="000000"/>
          <w:sz w:val="24"/>
          <w:highlight w:val="none"/>
        </w:rPr>
      </w:pPr>
    </w:p>
    <w:p w14:paraId="1879571D">
      <w:pPr>
        <w:spacing w:line="380" w:lineRule="exact"/>
        <w:jc w:val="left"/>
        <w:rPr>
          <w:rFonts w:hint="eastAsia"/>
          <w:bCs/>
          <w:color w:val="000000"/>
          <w:sz w:val="24"/>
          <w:highlight w:val="none"/>
        </w:rPr>
      </w:pPr>
    </w:p>
    <w:p w14:paraId="4E098E5E">
      <w:pPr>
        <w:spacing w:line="360" w:lineRule="auto"/>
        <w:jc w:val="left"/>
        <w:rPr>
          <w:rFonts w:hint="eastAsia" w:ascii="宋体" w:hAnsi="宋体" w:eastAsia="宋体" w:cs="Times New Roman"/>
          <w:b/>
          <w:sz w:val="32"/>
          <w:szCs w:val="32"/>
          <w:highlight w:val="none"/>
        </w:rPr>
      </w:pPr>
    </w:p>
    <w:p w14:paraId="67B235A0">
      <w:pPr>
        <w:spacing w:line="360" w:lineRule="auto"/>
        <w:jc w:val="left"/>
        <w:rPr>
          <w:rFonts w:hint="eastAsia" w:ascii="宋体" w:hAnsi="宋体" w:eastAsia="宋体" w:cs="Times New Roman"/>
          <w:b/>
          <w:sz w:val="32"/>
          <w:szCs w:val="32"/>
          <w:highlight w:val="none"/>
        </w:rPr>
      </w:pPr>
    </w:p>
    <w:p w14:paraId="566ADE8A">
      <w:pPr>
        <w:pStyle w:val="3"/>
        <w:rPr>
          <w:rFonts w:hint="eastAsia"/>
          <w:highlight w:val="none"/>
        </w:rPr>
      </w:pPr>
    </w:p>
    <w:p w14:paraId="5756288E">
      <w:pPr>
        <w:spacing w:line="360" w:lineRule="auto"/>
        <w:jc w:val="left"/>
        <w:rPr>
          <w:rFonts w:hint="eastAsia" w:ascii="宋体" w:hAnsi="宋体" w:eastAsia="宋体" w:cs="Times New Roman"/>
          <w:b/>
          <w:sz w:val="32"/>
          <w:szCs w:val="32"/>
          <w:highlight w:val="none"/>
        </w:rPr>
      </w:pPr>
    </w:p>
    <w:p w14:paraId="7929D605">
      <w:pPr>
        <w:spacing w:line="360" w:lineRule="auto"/>
        <w:jc w:val="left"/>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w:t>
      </w:r>
      <w:r>
        <w:rPr>
          <w:rFonts w:hint="eastAsia" w:ascii="宋体" w:hAnsi="宋体" w:eastAsia="宋体" w:cs="Times New Roman"/>
          <w:b/>
          <w:sz w:val="32"/>
          <w:szCs w:val="32"/>
          <w:highlight w:val="none"/>
          <w:lang w:val="en-US" w:eastAsia="zh-CN"/>
        </w:rPr>
        <w:t>十</w:t>
      </w:r>
      <w:r>
        <w:rPr>
          <w:rFonts w:hint="eastAsia" w:ascii="宋体" w:hAnsi="宋体" w:cs="Times New Roman"/>
          <w:b/>
          <w:sz w:val="32"/>
          <w:szCs w:val="32"/>
          <w:highlight w:val="none"/>
          <w:lang w:val="en-US" w:eastAsia="zh-CN"/>
        </w:rPr>
        <w:t>四</w:t>
      </w:r>
      <w:r>
        <w:rPr>
          <w:rFonts w:hint="eastAsia" w:ascii="宋体" w:hAnsi="宋体" w:eastAsia="宋体" w:cs="Times New Roman"/>
          <w:b/>
          <w:sz w:val="32"/>
          <w:szCs w:val="32"/>
          <w:highlight w:val="none"/>
          <w:lang w:eastAsia="zh-CN"/>
        </w:rPr>
        <w:t>）</w:t>
      </w:r>
      <w:r>
        <w:rPr>
          <w:rFonts w:hint="eastAsia" w:ascii="宋体" w:hAnsi="宋体" w:eastAsia="宋体" w:cs="Times New Roman"/>
          <w:b/>
          <w:sz w:val="32"/>
          <w:szCs w:val="32"/>
          <w:highlight w:val="none"/>
        </w:rPr>
        <w:t>封面格式：</w:t>
      </w:r>
    </w:p>
    <w:p w14:paraId="66B6AEF0">
      <w:pPr>
        <w:pStyle w:val="218"/>
        <w:rPr>
          <w:rFonts w:hint="eastAsia" w:ascii="宋体" w:hAnsi="宋体" w:eastAsia="宋体"/>
          <w:b/>
          <w:sz w:val="32"/>
          <w:szCs w:val="32"/>
          <w:highlight w:val="none"/>
        </w:rPr>
      </w:pPr>
    </w:p>
    <w:p w14:paraId="10C4CF5D">
      <w:pPr>
        <w:spacing w:line="360" w:lineRule="auto"/>
        <w:jc w:val="center"/>
        <w:rPr>
          <w:rFonts w:ascii="宋体" w:hAnsi="宋体" w:cs="宋体"/>
          <w:b/>
          <w:sz w:val="44"/>
          <w:szCs w:val="44"/>
          <w:highlight w:val="none"/>
        </w:rPr>
      </w:pPr>
    </w:p>
    <w:p w14:paraId="072F6EF1">
      <w:pPr>
        <w:spacing w:line="360" w:lineRule="auto"/>
        <w:jc w:val="center"/>
        <w:rPr>
          <w:rFonts w:ascii="宋体" w:hAnsi="宋体" w:cs="宋体"/>
          <w:b/>
          <w:sz w:val="44"/>
          <w:szCs w:val="44"/>
          <w:highlight w:val="none"/>
        </w:rPr>
      </w:pPr>
      <w:r>
        <w:rPr>
          <w:rFonts w:hint="eastAsia" w:ascii="宋体" w:hAnsi="宋体" w:cs="宋体"/>
          <w:b/>
          <w:sz w:val="44"/>
          <w:szCs w:val="44"/>
          <w:highlight w:val="none"/>
          <w:lang w:val="en-US" w:eastAsia="zh-CN"/>
        </w:rPr>
        <w:t>投标</w:t>
      </w:r>
      <w:r>
        <w:rPr>
          <w:rFonts w:hint="eastAsia" w:ascii="宋体" w:hAnsi="宋体" w:cs="宋体"/>
          <w:b/>
          <w:sz w:val="44"/>
          <w:szCs w:val="44"/>
          <w:highlight w:val="none"/>
        </w:rPr>
        <w:t>文件</w:t>
      </w:r>
    </w:p>
    <w:p w14:paraId="23732800">
      <w:pPr>
        <w:spacing w:line="360" w:lineRule="auto"/>
        <w:jc w:val="center"/>
        <w:rPr>
          <w:rFonts w:ascii="宋体" w:hAnsi="宋体" w:cs="宋体"/>
          <w:b/>
          <w:sz w:val="36"/>
          <w:szCs w:val="36"/>
          <w:highlight w:val="none"/>
        </w:rPr>
      </w:pPr>
    </w:p>
    <w:p w14:paraId="37E0EB5F">
      <w:pPr>
        <w:spacing w:line="360" w:lineRule="auto"/>
        <w:jc w:val="center"/>
        <w:rPr>
          <w:rFonts w:ascii="宋体" w:hAnsi="宋体" w:cs="宋体"/>
          <w:b/>
          <w:sz w:val="36"/>
          <w:szCs w:val="36"/>
          <w:highlight w:val="none"/>
        </w:rPr>
      </w:pPr>
    </w:p>
    <w:p w14:paraId="6C23326B">
      <w:pPr>
        <w:spacing w:line="360" w:lineRule="auto"/>
        <w:jc w:val="center"/>
        <w:rPr>
          <w:rFonts w:ascii="宋体" w:hAnsi="宋体" w:cs="宋体"/>
          <w:b/>
          <w:sz w:val="36"/>
          <w:szCs w:val="36"/>
          <w:highlight w:val="none"/>
        </w:rPr>
      </w:pPr>
    </w:p>
    <w:p w14:paraId="5DDEE734">
      <w:pPr>
        <w:spacing w:line="360" w:lineRule="auto"/>
        <w:rPr>
          <w:rFonts w:ascii="宋体" w:hAnsi="宋体" w:cs="宋体"/>
          <w:b/>
          <w:sz w:val="36"/>
          <w:szCs w:val="36"/>
          <w:highlight w:val="none"/>
        </w:rPr>
      </w:pPr>
    </w:p>
    <w:p w14:paraId="7716A92A">
      <w:pPr>
        <w:spacing w:line="360" w:lineRule="auto"/>
        <w:rPr>
          <w:rFonts w:ascii="宋体" w:hAnsi="宋体" w:cs="宋体"/>
          <w:b/>
          <w:sz w:val="36"/>
          <w:szCs w:val="36"/>
          <w:highlight w:val="none"/>
        </w:rPr>
      </w:pPr>
    </w:p>
    <w:p w14:paraId="2948982C">
      <w:pPr>
        <w:spacing w:line="360" w:lineRule="auto"/>
        <w:rPr>
          <w:rFonts w:ascii="宋体" w:hAnsi="宋体" w:cs="宋体"/>
          <w:b/>
          <w:sz w:val="36"/>
          <w:szCs w:val="36"/>
          <w:highlight w:val="none"/>
        </w:rPr>
      </w:pPr>
    </w:p>
    <w:p w14:paraId="5FCE9A98">
      <w:pPr>
        <w:spacing w:line="360" w:lineRule="auto"/>
        <w:rPr>
          <w:rFonts w:ascii="宋体" w:hAnsi="宋体" w:cs="宋体"/>
          <w:b/>
          <w:sz w:val="36"/>
          <w:szCs w:val="36"/>
          <w:highlight w:val="none"/>
        </w:rPr>
      </w:pPr>
    </w:p>
    <w:p w14:paraId="29B48B39">
      <w:pPr>
        <w:spacing w:line="360" w:lineRule="auto"/>
        <w:rPr>
          <w:rFonts w:ascii="宋体" w:hAnsi="宋体" w:cs="宋体"/>
          <w:b/>
          <w:sz w:val="36"/>
          <w:szCs w:val="36"/>
          <w:highlight w:val="none"/>
        </w:rPr>
      </w:pPr>
    </w:p>
    <w:p w14:paraId="058C3172">
      <w:pPr>
        <w:spacing w:line="360" w:lineRule="auto"/>
        <w:rPr>
          <w:rFonts w:ascii="宋体" w:hAnsi="宋体" w:cs="宋体"/>
          <w:b/>
          <w:sz w:val="36"/>
          <w:szCs w:val="36"/>
          <w:highlight w:val="none"/>
        </w:rPr>
      </w:pPr>
    </w:p>
    <w:p w14:paraId="562B27CB">
      <w:pPr>
        <w:spacing w:line="360" w:lineRule="auto"/>
        <w:rPr>
          <w:rFonts w:ascii="宋体" w:hAnsi="宋体" w:cs="宋体"/>
          <w:b/>
          <w:sz w:val="36"/>
          <w:szCs w:val="36"/>
          <w:highlight w:val="none"/>
          <w:u w:val="single"/>
        </w:rPr>
      </w:pPr>
      <w:r>
        <w:rPr>
          <w:rFonts w:hint="eastAsia" w:ascii="宋体" w:hAnsi="宋体" w:cs="宋体"/>
          <w:b/>
          <w:sz w:val="36"/>
          <w:szCs w:val="36"/>
          <w:highlight w:val="none"/>
        </w:rPr>
        <w:t>采购项目编号：</w:t>
      </w:r>
      <w:r>
        <w:rPr>
          <w:rFonts w:hint="eastAsia" w:ascii="宋体" w:hAnsi="宋体" w:cs="宋体"/>
          <w:b/>
          <w:sz w:val="36"/>
          <w:szCs w:val="36"/>
          <w:highlight w:val="none"/>
          <w:u w:val="single"/>
        </w:rPr>
        <w:t xml:space="preserve">                                           </w:t>
      </w:r>
    </w:p>
    <w:p w14:paraId="129EEC49">
      <w:pPr>
        <w:spacing w:line="360" w:lineRule="auto"/>
        <w:rPr>
          <w:rFonts w:ascii="宋体" w:hAnsi="宋体" w:cs="宋体"/>
          <w:b/>
          <w:sz w:val="36"/>
          <w:szCs w:val="36"/>
          <w:highlight w:val="none"/>
          <w:u w:val="single"/>
        </w:rPr>
      </w:pPr>
      <w:r>
        <w:rPr>
          <w:rFonts w:hint="eastAsia" w:ascii="宋体" w:hAnsi="宋体" w:cs="宋体"/>
          <w:b/>
          <w:sz w:val="36"/>
          <w:szCs w:val="36"/>
          <w:highlight w:val="none"/>
        </w:rPr>
        <w:t>项目名称：</w:t>
      </w:r>
      <w:r>
        <w:rPr>
          <w:rFonts w:hint="eastAsia" w:ascii="宋体" w:hAnsi="宋体" w:cs="宋体"/>
          <w:b/>
          <w:sz w:val="36"/>
          <w:szCs w:val="36"/>
          <w:highlight w:val="none"/>
          <w:u w:val="single"/>
        </w:rPr>
        <w:t xml:space="preserve"> </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lang w:val="en-US" w:eastAsia="zh-CN"/>
        </w:rPr>
        <w:t>2026年校舍维修工程（二次）</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rPr>
        <w:t xml:space="preserve">                                         </w:t>
      </w:r>
    </w:p>
    <w:p w14:paraId="42F05B5F">
      <w:pPr>
        <w:spacing w:line="360" w:lineRule="auto"/>
        <w:rPr>
          <w:rFonts w:ascii="宋体" w:hAnsi="宋体" w:cs="宋体"/>
          <w:b/>
          <w:sz w:val="32"/>
          <w:szCs w:val="32"/>
          <w:highlight w:val="none"/>
          <w:u w:val="single"/>
        </w:rPr>
      </w:pPr>
      <w:r>
        <w:rPr>
          <w:rFonts w:hint="eastAsia" w:ascii="宋体" w:hAnsi="宋体" w:cs="宋体"/>
          <w:b/>
          <w:sz w:val="36"/>
          <w:szCs w:val="36"/>
          <w:highlight w:val="none"/>
        </w:rPr>
        <w:t>报价供应商：</w:t>
      </w:r>
      <w:r>
        <w:rPr>
          <w:rFonts w:hint="eastAsia" w:ascii="宋体" w:hAnsi="宋体" w:cs="宋体"/>
          <w:b/>
          <w:sz w:val="32"/>
          <w:szCs w:val="32"/>
          <w:highlight w:val="none"/>
          <w:u w:val="single"/>
        </w:rPr>
        <w:t xml:space="preserve">     </w:t>
      </w:r>
      <w:r>
        <w:rPr>
          <w:rFonts w:hint="eastAsia" w:ascii="宋体" w:hAnsi="宋体" w:cs="宋体"/>
          <w:b/>
          <w:sz w:val="36"/>
          <w:szCs w:val="36"/>
          <w:highlight w:val="none"/>
          <w:u w:val="single"/>
        </w:rPr>
        <w:t xml:space="preserve">（加盖CA电子公章）      </w:t>
      </w:r>
      <w:r>
        <w:rPr>
          <w:rFonts w:hint="eastAsia" w:cs="宋体"/>
          <w:b/>
          <w:bCs/>
          <w:color w:val="000000"/>
          <w:sz w:val="36"/>
          <w:szCs w:val="36"/>
          <w:highlight w:val="none"/>
          <w:u w:val="single"/>
        </w:rPr>
        <w:t xml:space="preserve">     </w:t>
      </w:r>
    </w:p>
    <w:p w14:paraId="009D4BF7">
      <w:pPr>
        <w:spacing w:line="360" w:lineRule="auto"/>
        <w:rPr>
          <w:rFonts w:ascii="宋体" w:hAnsi="宋体" w:cs="宋体"/>
          <w:b/>
          <w:sz w:val="32"/>
          <w:szCs w:val="32"/>
          <w:highlight w:val="none"/>
        </w:rPr>
      </w:pPr>
      <w:r>
        <w:rPr>
          <w:rFonts w:hint="eastAsia" w:ascii="宋体" w:hAnsi="宋体" w:cs="宋体"/>
          <w:b/>
          <w:sz w:val="32"/>
          <w:szCs w:val="32"/>
          <w:highlight w:val="none"/>
        </w:rPr>
        <w:t>日  期：</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年</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月</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日</w:t>
      </w:r>
    </w:p>
    <w:p w14:paraId="620D802E">
      <w:pPr>
        <w:pStyle w:val="509"/>
        <w:rPr>
          <w:rFonts w:hAnsi="宋体" w:cs="宋体"/>
          <w:b/>
          <w:sz w:val="24"/>
          <w:szCs w:val="24"/>
          <w:highlight w:val="none"/>
        </w:rPr>
      </w:pPr>
    </w:p>
    <w:p w14:paraId="78B2D332">
      <w:pPr>
        <w:spacing w:line="360" w:lineRule="auto"/>
        <w:rPr>
          <w:rFonts w:hint="default" w:ascii="宋体" w:hAnsi="宋体" w:eastAsia="宋体"/>
          <w:b/>
          <w:sz w:val="30"/>
          <w:szCs w:val="20"/>
          <w:highlight w:val="none"/>
          <w:lang w:val="en-US" w:eastAsia="zh-CN"/>
        </w:rPr>
      </w:pPr>
    </w:p>
    <w:sectPr>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楷体_GB2312">
    <w:altName w:val="宋体"/>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MingLiU_HKSCS">
    <w:altName w:val="Perpetua Titling MT"/>
    <w:panose1 w:val="02020500000000000000"/>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00EAA">
    <w:pPr>
      <w:pStyle w:val="1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4BF9B">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B04BF9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21C23">
    <w:pPr>
      <w:pStyle w:val="239"/>
      <w:framePr w:wrap="around" w:vAnchor="text" w:hAnchor="margin" w:xAlign="center" w:y="1"/>
      <w:rPr>
        <w:rStyle w:val="272"/>
      </w:rPr>
    </w:pPr>
    <w:r>
      <w:fldChar w:fldCharType="begin"/>
    </w:r>
    <w:r>
      <w:rPr>
        <w:rStyle w:val="272"/>
      </w:rPr>
      <w:instrText xml:space="preserve">PAGE  </w:instrText>
    </w:r>
    <w:r>
      <w:fldChar w:fldCharType="end"/>
    </w:r>
  </w:p>
  <w:p w14:paraId="3BC823EC">
    <w:pPr>
      <w:pStyle w:val="2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44269">
    <w:pPr>
      <w:pStyle w:val="2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2BD74719">
                          <w:pPr>
                            <w:pStyle w:val="239"/>
                            <w:tabs>
                              <w:tab w:val="clear" w:pos="4153"/>
                              <w:tab w:val="clear" w:pos="8306"/>
                            </w:tabs>
                          </w:pPr>
                          <w:r>
                            <w:fldChar w:fldCharType="begin"/>
                          </w:r>
                          <w:r>
                            <w:instrText xml:space="preserve"> PAGE  \* MERGEFORMAT </w:instrText>
                          </w:r>
                          <w:r>
                            <w:fldChar w:fldCharType="separate"/>
                          </w:r>
                          <w:r>
                            <w:t>1</w:t>
                          </w:r>
                          <w:r>
                            <w:fldChar w:fldCharType="end"/>
                          </w:r>
                        </w:p>
                        <w:p w14:paraId="31D36D43"/>
                      </w:txbxContent>
                    </wps:txbx>
                    <wps:bodyPr wrap="none" lIns="0" tIns="0" rIns="0" bIns="0" upright="1">
                      <a:spAutoFit/>
                    </wps:bodyPr>
                  </wps:wsp>
                </a:graphicData>
              </a:graphic>
            </wp:anchor>
          </w:drawing>
        </mc:Choice>
        <mc:Fallback>
          <w:pict>
            <v:rect id="矩形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7miYskBAACaAwAADgAAAAAAAAABACAAAAAfAQAAZHJzL2Uyb0Rv&#10;Yy54bWxQSwUGAAAAAAYABgBZAQAAWgUAAAAA&#10;">
              <v:fill on="f" focussize="0,0"/>
              <v:stroke on="f"/>
              <v:imagedata o:title=""/>
              <o:lock v:ext="edit" aspectratio="f"/>
              <v:textbox inset="0mm,0mm,0mm,0mm" style="mso-fit-shape-to-text:t;">
                <w:txbxContent>
                  <w:p w14:paraId="2BD74719">
                    <w:pPr>
                      <w:pStyle w:val="239"/>
                      <w:tabs>
                        <w:tab w:val="clear" w:pos="4153"/>
                        <w:tab w:val="clear" w:pos="8306"/>
                      </w:tabs>
                    </w:pPr>
                    <w:r>
                      <w:fldChar w:fldCharType="begin"/>
                    </w:r>
                    <w:r>
                      <w:instrText xml:space="preserve"> PAGE  \* MERGEFORMAT </w:instrText>
                    </w:r>
                    <w:r>
                      <w:fldChar w:fldCharType="separate"/>
                    </w:r>
                    <w:r>
                      <w:t>1</w:t>
                    </w:r>
                    <w:r>
                      <w:fldChar w:fldCharType="end"/>
                    </w:r>
                  </w:p>
                  <w:p w14:paraId="31D36D43"/>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ED8E4">
    <w:pPr>
      <w:pStyle w:val="23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73AE25D5">
                          <w:pPr>
                            <w:pStyle w:val="239"/>
                            <w:tabs>
                              <w:tab w:val="clear" w:pos="4153"/>
                              <w:tab w:val="clear" w:pos="8306"/>
                            </w:tabs>
                          </w:pPr>
                          <w:r>
                            <w:fldChar w:fldCharType="begin"/>
                          </w:r>
                          <w:r>
                            <w:instrText xml:space="preserve"> PAGE  \* MERGEFORMAT </w:instrText>
                          </w:r>
                          <w:r>
                            <w:fldChar w:fldCharType="separate"/>
                          </w:r>
                          <w:r>
                            <w:t>58</w:t>
                          </w:r>
                          <w:r>
                            <w:fldChar w:fldCharType="end"/>
                          </w:r>
                        </w:p>
                        <w:p w14:paraId="18FD3A10"/>
                      </w:txbxContent>
                    </wps:txbx>
                    <wps:bodyPr wrap="none" lIns="0" tIns="0" rIns="0" bIns="0" upright="1">
                      <a:spAutoFit/>
                    </wps:bodyPr>
                  </wps:wsp>
                </a:graphicData>
              </a:graphic>
            </wp:anchor>
          </w:drawing>
        </mc:Choice>
        <mc:Fallback>
          <w:pict>
            <v:rect id="矩形 5"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D3cCp9ywEAAJoDAAAOAAAAAAAAAAEAIAAAAB8BAABkcnMvZTJv&#10;RG9jLnhtbFBLBQYAAAAABgAGAFkBAABcBQAAAAA=&#10;">
              <v:fill on="f" focussize="0,0"/>
              <v:stroke on="f"/>
              <v:imagedata o:title=""/>
              <o:lock v:ext="edit" aspectratio="f"/>
              <v:textbox inset="0mm,0mm,0mm,0mm" style="mso-fit-shape-to-text:t;">
                <w:txbxContent>
                  <w:p w14:paraId="73AE25D5">
                    <w:pPr>
                      <w:pStyle w:val="239"/>
                      <w:tabs>
                        <w:tab w:val="clear" w:pos="4153"/>
                        <w:tab w:val="clear" w:pos="8306"/>
                      </w:tabs>
                    </w:pPr>
                    <w:r>
                      <w:fldChar w:fldCharType="begin"/>
                    </w:r>
                    <w:r>
                      <w:instrText xml:space="preserve"> PAGE  \* MERGEFORMAT </w:instrText>
                    </w:r>
                    <w:r>
                      <w:fldChar w:fldCharType="separate"/>
                    </w:r>
                    <w:r>
                      <w:t>58</w:t>
                    </w:r>
                    <w:r>
                      <w:fldChar w:fldCharType="end"/>
                    </w:r>
                  </w:p>
                  <w:p w14:paraId="18FD3A10"/>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2B1FC">
    <w:pPr>
      <w:pStyle w:val="241"/>
      <w:pBdr>
        <w:bottom w:val="none" w:color="000000" w:sz="0" w:space="0"/>
      </w:pBdr>
      <w:jc w:val="left"/>
      <w:rPr>
        <w:rFonts w:hint="eastAsia" w:ascii="宋体" w:hAnsi="宋体" w:eastAsia="宋体"/>
      </w:rPr>
    </w:pPr>
    <w:r>
      <w:rPr>
        <w:rFonts w:hint="eastAsia" w:ascii="宋体" w:hAnsi="宋体" w:eastAsia="宋体"/>
        <w:bCs/>
        <w:lang w:eastAsia="zh-CN"/>
      </w:rPr>
      <w:t xml:space="preserve"> </w:t>
    </w:r>
    <w:r>
      <w:rPr>
        <w:rFonts w:ascii="宋体" w:hAnsi="宋体" w:eastAsia="宋体"/>
        <w:bCs/>
      </w:rPr>
      <w:t xml:space="preserve">  </w:t>
    </w:r>
    <w:r>
      <w:rPr>
        <w:rFonts w:hint="eastAsia" w:ascii="宋体" w:hAnsi="宋体" w:eastAsia="宋体"/>
        <w:bCs/>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hint="eastAsia" w:ascii="宋体" w:hAnsi="宋体"/>
        <w:bCs/>
        <w:lang w:val="en-US" w:eastAsia="zh-CN"/>
      </w:rPr>
      <w:t xml:space="preserve">        2026年校舍维修工程（二次）</w:t>
    </w:r>
    <w:r>
      <w:rPr>
        <w:rFonts w:hint="eastAsia" w:ascii="宋体" w:hAnsi="宋体" w:eastAsia="宋体"/>
        <w:bCs/>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D5A8E">
    <w:pPr>
      <w:pStyle w:val="241"/>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0" w:firstLine="0"/>
      </w:pPr>
      <w:rPr>
        <w:rFonts w:ascii="@楷体_GB2312" w:hAnsi="@楷体_GB2312"/>
        <w:b/>
        <w:i w:val="0"/>
        <w:sz w:val="21"/>
      </w:rPr>
    </w:lvl>
    <w:lvl w:ilvl="1" w:tentative="0">
      <w:start w:val="1"/>
      <w:numFmt w:val="decimal"/>
      <w:pStyle w:val="410"/>
      <w:suff w:val="nothing"/>
      <w:lvlText w:val="%1%2　"/>
      <w:lvlJc w:val="left"/>
      <w:pPr>
        <w:ind w:left="0" w:firstLine="0"/>
      </w:pPr>
      <w:rPr>
        <w:rFonts w:hint="eastAsia" w:ascii="@楷体_GB2312" w:hAnsi="@楷体_GB2312" w:eastAsia="@楷体_GB2312"/>
        <w:b w:val="0"/>
        <w:i w:val="0"/>
        <w:sz w:val="21"/>
      </w:rPr>
    </w:lvl>
    <w:lvl w:ilvl="2" w:tentative="0">
      <w:start w:val="1"/>
      <w:numFmt w:val="decimal"/>
      <w:suff w:val="nothing"/>
      <w:lvlText w:val="%1%2.%3　"/>
      <w:lvlJc w:val="left"/>
      <w:pPr>
        <w:ind w:left="0" w:firstLine="0"/>
      </w:pPr>
      <w:rPr>
        <w:rFonts w:hint="eastAsia" w:ascii="@楷体_GB2312" w:hAnsi="@楷体_GB2312" w:eastAsia="@楷体_GB2312"/>
        <w:b w:val="0"/>
        <w:i w:val="0"/>
        <w:sz w:val="21"/>
      </w:rPr>
    </w:lvl>
    <w:lvl w:ilvl="3" w:tentative="0">
      <w:start w:val="1"/>
      <w:numFmt w:val="decimal"/>
      <w:suff w:val="nothing"/>
      <w:lvlText w:val="%1%2.%3.%4　"/>
      <w:lvlJc w:val="left"/>
      <w:pPr>
        <w:ind w:left="0" w:firstLine="0"/>
      </w:pPr>
      <w:rPr>
        <w:rFonts w:hint="eastAsia" w:ascii="@楷体_GB2312" w:hAnsi="@楷体_GB2312" w:eastAsia="@楷体_GB2312"/>
        <w:b w:val="0"/>
        <w:i w:val="0"/>
        <w:sz w:val="21"/>
      </w:rPr>
    </w:lvl>
    <w:lvl w:ilvl="4" w:tentative="0">
      <w:start w:val="1"/>
      <w:numFmt w:val="decimal"/>
      <w:suff w:val="nothing"/>
      <w:lvlText w:val="%1%2.%3.%4.%5　"/>
      <w:lvlJc w:val="left"/>
      <w:pPr>
        <w:ind w:left="105" w:firstLine="0"/>
      </w:pPr>
      <w:rPr>
        <w:rFonts w:hint="eastAsia" w:ascii="@楷体_GB2312" w:hAnsi="@楷体_GB2312" w:eastAsia="@楷体_GB2312"/>
        <w:b w:val="0"/>
        <w:i w:val="0"/>
        <w:sz w:val="21"/>
      </w:rPr>
    </w:lvl>
    <w:lvl w:ilvl="5" w:tentative="0">
      <w:start w:val="1"/>
      <w:numFmt w:val="decimal"/>
      <w:suff w:val="nothing"/>
      <w:lvlText w:val="%1%2.%3.%4.%5.%6　"/>
      <w:lvlJc w:val="left"/>
      <w:pPr>
        <w:ind w:left="0" w:firstLine="0"/>
      </w:pPr>
      <w:rPr>
        <w:rFonts w:hint="eastAsia" w:ascii="@楷体_GB2312" w:hAnsi="@楷体_GB2312" w:eastAsia="@楷体_GB2312"/>
        <w:b w:val="0"/>
        <w:i w:val="0"/>
        <w:sz w:val="21"/>
      </w:rPr>
    </w:lvl>
    <w:lvl w:ilvl="6" w:tentative="0">
      <w:start w:val="1"/>
      <w:numFmt w:val="decimal"/>
      <w:suff w:val="nothing"/>
      <w:lvlText w:val="%1%2.%3.%4.%5.%6.%7　"/>
      <w:lvlJc w:val="left"/>
      <w:pPr>
        <w:ind w:left="0" w:firstLine="0"/>
      </w:pPr>
      <w:rPr>
        <w:rFonts w:hint="eastAsia" w:ascii="@楷体_GB2312" w:hAnsi="@楷体_GB2312" w:eastAsia="@楷体_GB2312"/>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9C8AC8EF"/>
    <w:multiLevelType w:val="multilevel"/>
    <w:tmpl w:val="9C8AC8EF"/>
    <w:lvl w:ilvl="0" w:tentative="0">
      <w:start w:val="1"/>
      <w:numFmt w:val="decimal"/>
      <w:lvlText w:val="（%1）"/>
      <w:lvlJc w:val="right"/>
      <w:pPr>
        <w:ind w:left="420" w:hanging="420"/>
      </w:pPr>
      <w:rPr>
        <w:rFonts w:hint="eastAsia"/>
        <w:lang w:val="en-US"/>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
    <w:nsid w:val="B5E306ED"/>
    <w:multiLevelType w:val="multilevel"/>
    <w:tmpl w:val="B5E306ED"/>
    <w:lvl w:ilvl="0" w:tentative="0">
      <w:start w:val="1"/>
      <w:numFmt w:val="bullet"/>
      <w:pStyle w:val="230"/>
      <w:lvlText w:val=""/>
      <w:lvlJc w:val="left"/>
      <w:pPr>
        <w:tabs>
          <w:tab w:val="left" w:pos="2040"/>
        </w:tabs>
        <w:ind w:left="2040" w:hanging="360"/>
      </w:pPr>
      <w:rPr>
        <w:rFonts w:ascii="@楷体_GB2312" w:hAnsi="@楷体_GB231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bullet"/>
      <w:pStyle w:val="223"/>
      <w:lvlText w:val=""/>
      <w:lvlJc w:val="left"/>
      <w:pPr>
        <w:tabs>
          <w:tab w:val="left" w:pos="1200"/>
        </w:tabs>
        <w:ind w:left="1200" w:hanging="360"/>
      </w:pPr>
      <w:rPr>
        <w:rFonts w:ascii="@楷体_GB2312" w:hAnsi="@楷体_GB231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decimal"/>
      <w:lvlText w:val="(%1)"/>
      <w:lvlJc w:val="left"/>
      <w:pPr>
        <w:ind w:left="57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chineseCountingThousand"/>
      <w:pStyle w:val="228"/>
      <w:lvlText w:val="第%1部分"/>
      <w:lvlJc w:val="left"/>
      <w:pPr>
        <w:tabs>
          <w:tab w:val="left" w:pos="1800"/>
        </w:tabs>
        <w:ind w:left="425" w:hanging="425"/>
      </w:pPr>
      <w:rPr>
        <w:rFonts w:hint="eastAsia"/>
      </w:rPr>
    </w:lvl>
    <w:lvl w:ilvl="1" w:tentative="0">
      <w:start w:val="1"/>
      <w:numFmt w:val="decimal"/>
      <w:pStyle w:val="181"/>
      <w:lvlText w:val="%1.%2"/>
      <w:lvlJc w:val="left"/>
      <w:pPr>
        <w:tabs>
          <w:tab w:val="left" w:pos="567"/>
        </w:tabs>
        <w:ind w:left="567" w:hanging="567"/>
      </w:pPr>
      <w:rPr>
        <w:rFonts w:hint="eastAsia"/>
      </w:rPr>
    </w:lvl>
    <w:lvl w:ilvl="2" w:tentative="0">
      <w:start w:val="1"/>
      <w:numFmt w:val="decimal"/>
      <w:pStyle w:val="45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4"/>
      <w:lvlText w:val="%1.%2.%3.%4.%5"/>
      <w:lvlJc w:val="left"/>
      <w:pPr>
        <w:tabs>
          <w:tab w:val="left" w:pos="1080"/>
        </w:tabs>
        <w:ind w:left="992" w:hanging="992"/>
      </w:pPr>
      <w:rPr>
        <w:rFonts w:hint="eastAsia"/>
      </w:rPr>
    </w:lvl>
    <w:lvl w:ilvl="5" w:tentative="0">
      <w:start w:val="1"/>
      <w:numFmt w:val="decimal"/>
      <w:pStyle w:val="185"/>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D7F9FE59"/>
    <w:multiLevelType w:val="multilevel"/>
    <w:tmpl w:val="D7F9FE59"/>
    <w:lvl w:ilvl="0" w:tentative="0">
      <w:start w:val="5"/>
      <w:numFmt w:val="decimal"/>
      <w:suff w:val="space"/>
      <w:lvlText w:val="%1."/>
      <w:lvlJc w:val="left"/>
      <w:pPr>
        <w:ind w:left="650"/>
      </w:pPr>
    </w:lvl>
    <w:lvl w:ilvl="1" w:tentative="0">
      <w:start w:val="1"/>
      <w:numFmt w:val="bullet"/>
      <w:lvlText w:val="o"/>
      <w:lvlJc w:val="left"/>
      <w:pPr>
        <w:ind w:left="2090" w:hanging="360"/>
      </w:pPr>
      <w:rPr>
        <w:rFonts w:hint="default" w:ascii="Courier New" w:hAnsi="Courier New" w:eastAsia="Courier New" w:cs="Courier New"/>
      </w:rPr>
    </w:lvl>
    <w:lvl w:ilvl="2" w:tentative="0">
      <w:start w:val="1"/>
      <w:numFmt w:val="bullet"/>
      <w:lvlText w:val="§"/>
      <w:lvlJc w:val="left"/>
      <w:pPr>
        <w:ind w:left="2810" w:hanging="360"/>
      </w:pPr>
      <w:rPr>
        <w:rFonts w:hint="default" w:ascii="Wingdings" w:hAnsi="Wingdings" w:eastAsia="Wingdings" w:cs="Wingdings"/>
      </w:rPr>
    </w:lvl>
    <w:lvl w:ilvl="3" w:tentative="0">
      <w:start w:val="1"/>
      <w:numFmt w:val="bullet"/>
      <w:lvlText w:val="·"/>
      <w:lvlJc w:val="left"/>
      <w:pPr>
        <w:ind w:left="3530" w:hanging="360"/>
      </w:pPr>
      <w:rPr>
        <w:rFonts w:hint="default" w:ascii="Symbol" w:hAnsi="Symbol" w:eastAsia="Symbol" w:cs="Symbol"/>
      </w:rPr>
    </w:lvl>
    <w:lvl w:ilvl="4" w:tentative="0">
      <w:start w:val="1"/>
      <w:numFmt w:val="bullet"/>
      <w:lvlText w:val="o"/>
      <w:lvlJc w:val="left"/>
      <w:pPr>
        <w:ind w:left="4250" w:hanging="360"/>
      </w:pPr>
      <w:rPr>
        <w:rFonts w:hint="default" w:ascii="Courier New" w:hAnsi="Courier New" w:eastAsia="Courier New" w:cs="Courier New"/>
      </w:rPr>
    </w:lvl>
    <w:lvl w:ilvl="5" w:tentative="0">
      <w:start w:val="1"/>
      <w:numFmt w:val="bullet"/>
      <w:lvlText w:val="§"/>
      <w:lvlJc w:val="left"/>
      <w:pPr>
        <w:ind w:left="4970" w:hanging="360"/>
      </w:pPr>
      <w:rPr>
        <w:rFonts w:hint="default" w:ascii="Wingdings" w:hAnsi="Wingdings" w:eastAsia="Wingdings" w:cs="Wingdings"/>
      </w:rPr>
    </w:lvl>
    <w:lvl w:ilvl="6" w:tentative="0">
      <w:start w:val="1"/>
      <w:numFmt w:val="bullet"/>
      <w:lvlText w:val="·"/>
      <w:lvlJc w:val="left"/>
      <w:pPr>
        <w:ind w:left="5690" w:hanging="360"/>
      </w:pPr>
      <w:rPr>
        <w:rFonts w:hint="default" w:ascii="Symbol" w:hAnsi="Symbol" w:eastAsia="Symbol" w:cs="Symbol"/>
      </w:rPr>
    </w:lvl>
    <w:lvl w:ilvl="7" w:tentative="0">
      <w:start w:val="1"/>
      <w:numFmt w:val="bullet"/>
      <w:lvlText w:val="o"/>
      <w:lvlJc w:val="left"/>
      <w:pPr>
        <w:ind w:left="6410" w:hanging="360"/>
      </w:pPr>
      <w:rPr>
        <w:rFonts w:hint="default" w:ascii="Courier New" w:hAnsi="Courier New" w:eastAsia="Courier New" w:cs="Courier New"/>
      </w:rPr>
    </w:lvl>
    <w:lvl w:ilvl="8" w:tentative="0">
      <w:start w:val="1"/>
      <w:numFmt w:val="bullet"/>
      <w:lvlText w:val="§"/>
      <w:lvlJc w:val="left"/>
      <w:pPr>
        <w:ind w:left="7130" w:hanging="360"/>
      </w:pPr>
      <w:rPr>
        <w:rFonts w:hint="default" w:ascii="Wingdings" w:hAnsi="Wingdings" w:eastAsia="Wingdings" w:cs="Wingdings"/>
      </w:rPr>
    </w:lvl>
  </w:abstractNum>
  <w:abstractNum w:abstractNumId="7">
    <w:nsid w:val="DCBA6B53"/>
    <w:multiLevelType w:val="multilevel"/>
    <w:tmpl w:val="DCBA6B53"/>
    <w:lvl w:ilvl="0" w:tentative="0">
      <w:start w:val="1"/>
      <w:numFmt w:val="lowerLetter"/>
      <w:lvlText w:val="%1)"/>
      <w:lvlJc w:val="left"/>
      <w:pPr>
        <w:tabs>
          <w:tab w:val="left" w:pos="1620"/>
        </w:tabs>
        <w:ind w:left="1620" w:hanging="420"/>
      </w:pPr>
    </w:lvl>
    <w:lvl w:ilvl="1" w:tentative="0">
      <w:start w:val="1"/>
      <w:numFmt w:val="decimal"/>
      <w:lvlText w:val="%2."/>
      <w:lvlJc w:val="left"/>
      <w:pPr>
        <w:tabs>
          <w:tab w:val="left" w:pos="704"/>
        </w:tabs>
        <w:ind w:left="704"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F4B5D9F5"/>
    <w:multiLevelType w:val="multilevel"/>
    <w:tmpl w:val="F4B5D9F5"/>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53208E"/>
    <w:multiLevelType w:val="multilevel"/>
    <w:tmpl w:val="0053208E"/>
    <w:lvl w:ilvl="0" w:tentative="0">
      <w:start w:val="1"/>
      <w:numFmt w:val="bullet"/>
      <w:pStyle w:val="2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0">
    <w:nsid w:val="0248C179"/>
    <w:multiLevelType w:val="multilevel"/>
    <w:tmpl w:val="0248C179"/>
    <w:lvl w:ilvl="0" w:tentative="0">
      <w:start w:val="1"/>
      <w:numFmt w:val="decimal"/>
      <w:lvlText w:val="%1．"/>
      <w:lvlJc w:val="left"/>
      <w:pPr>
        <w:tabs>
          <w:tab w:val="left" w:pos="570"/>
        </w:tabs>
        <w:ind w:left="570" w:hanging="420"/>
      </w:pPr>
      <w:rPr>
        <w:rFonts w:hint="eastAsia"/>
      </w:rPr>
    </w:lvl>
    <w:lvl w:ilvl="1" w:tentative="0">
      <w:start w:val="1"/>
      <w:numFmt w:val="bullet"/>
      <w:pStyle w:val="405"/>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bullet"/>
      <w:pStyle w:val="247"/>
      <w:lvlText w:val=""/>
      <w:lvlJc w:val="left"/>
      <w:pPr>
        <w:tabs>
          <w:tab w:val="left" w:pos="420"/>
        </w:tabs>
        <w:ind w:left="420" w:hanging="420"/>
      </w:pPr>
      <w:rPr>
        <w:rFonts w:ascii="@楷体_GB2312" w:hAnsi="@楷体_GB2312"/>
      </w:rPr>
    </w:lvl>
    <w:lvl w:ilvl="1" w:tentative="0">
      <w:start w:val="1"/>
      <w:numFmt w:val="bullet"/>
      <w:lvlText w:val=""/>
      <w:lvlJc w:val="left"/>
      <w:pPr>
        <w:tabs>
          <w:tab w:val="left" w:pos="3165"/>
        </w:tabs>
        <w:ind w:left="3165" w:hanging="420"/>
      </w:pPr>
      <w:rPr>
        <w:rFonts w:ascii="@楷体_GB2312" w:hAnsi="@楷体_GB2312"/>
      </w:rPr>
    </w:lvl>
    <w:lvl w:ilvl="2" w:tentative="0">
      <w:start w:val="1"/>
      <w:numFmt w:val="bullet"/>
      <w:lvlText w:val=""/>
      <w:lvlJc w:val="left"/>
      <w:pPr>
        <w:tabs>
          <w:tab w:val="left" w:pos="3585"/>
        </w:tabs>
        <w:ind w:left="3585" w:hanging="420"/>
      </w:pPr>
      <w:rPr>
        <w:rFonts w:ascii="@楷体_GB2312" w:hAnsi="@楷体_GB2312"/>
      </w:rPr>
    </w:lvl>
    <w:lvl w:ilvl="3" w:tentative="0">
      <w:start w:val="1"/>
      <w:numFmt w:val="bullet"/>
      <w:lvlText w:val=""/>
      <w:lvlJc w:val="left"/>
      <w:pPr>
        <w:tabs>
          <w:tab w:val="left" w:pos="4005"/>
        </w:tabs>
        <w:ind w:left="4005" w:hanging="420"/>
      </w:pPr>
      <w:rPr>
        <w:rFonts w:ascii="@楷体_GB2312" w:hAnsi="@楷体_GB2312"/>
      </w:rPr>
    </w:lvl>
    <w:lvl w:ilvl="4" w:tentative="0">
      <w:start w:val="1"/>
      <w:numFmt w:val="bullet"/>
      <w:lvlText w:val=""/>
      <w:lvlJc w:val="left"/>
      <w:pPr>
        <w:tabs>
          <w:tab w:val="left" w:pos="4425"/>
        </w:tabs>
        <w:ind w:left="4425" w:hanging="420"/>
      </w:pPr>
      <w:rPr>
        <w:rFonts w:ascii="@楷体_GB2312" w:hAnsi="@楷体_GB2312"/>
      </w:rPr>
    </w:lvl>
    <w:lvl w:ilvl="5" w:tentative="0">
      <w:start w:val="1"/>
      <w:numFmt w:val="bullet"/>
      <w:lvlText w:val=""/>
      <w:lvlJc w:val="left"/>
      <w:pPr>
        <w:tabs>
          <w:tab w:val="left" w:pos="4845"/>
        </w:tabs>
        <w:ind w:left="4845" w:hanging="420"/>
      </w:pPr>
      <w:rPr>
        <w:rFonts w:ascii="@楷体_GB2312" w:hAnsi="@楷体_GB2312"/>
      </w:rPr>
    </w:lvl>
    <w:lvl w:ilvl="6" w:tentative="0">
      <w:start w:val="1"/>
      <w:numFmt w:val="bullet"/>
      <w:lvlText w:val=""/>
      <w:lvlJc w:val="left"/>
      <w:pPr>
        <w:tabs>
          <w:tab w:val="left" w:pos="5265"/>
        </w:tabs>
        <w:ind w:left="5265" w:hanging="420"/>
      </w:pPr>
      <w:rPr>
        <w:rFonts w:ascii="@楷体_GB2312" w:hAnsi="@楷体_GB2312"/>
      </w:rPr>
    </w:lvl>
    <w:lvl w:ilvl="7" w:tentative="0">
      <w:start w:val="1"/>
      <w:numFmt w:val="bullet"/>
      <w:lvlText w:val=""/>
      <w:lvlJc w:val="left"/>
      <w:pPr>
        <w:tabs>
          <w:tab w:val="left" w:pos="5685"/>
        </w:tabs>
        <w:ind w:left="5685" w:hanging="420"/>
      </w:pPr>
      <w:rPr>
        <w:rFonts w:ascii="@楷体_GB2312" w:hAnsi="@楷体_GB2312"/>
      </w:rPr>
    </w:lvl>
    <w:lvl w:ilvl="8" w:tentative="0">
      <w:start w:val="1"/>
      <w:numFmt w:val="bullet"/>
      <w:lvlText w:val=""/>
      <w:lvlJc w:val="left"/>
      <w:pPr>
        <w:tabs>
          <w:tab w:val="left" w:pos="6105"/>
        </w:tabs>
        <w:ind w:left="6105" w:hanging="420"/>
      </w:pPr>
      <w:rPr>
        <w:rFonts w:ascii="@楷体_GB2312" w:hAnsi="@楷体_GB2312"/>
      </w:rPr>
    </w:lvl>
  </w:abstractNum>
  <w:abstractNum w:abstractNumId="12">
    <w:nsid w:val="2470EC97"/>
    <w:multiLevelType w:val="multilevel"/>
    <w:tmpl w:val="2470EC97"/>
    <w:lvl w:ilvl="0" w:tentative="0">
      <w:start w:val="6"/>
      <w:numFmt w:val="japaneseCounting"/>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5B654F3"/>
    <w:multiLevelType w:val="multilevel"/>
    <w:tmpl w:val="25B654F3"/>
    <w:lvl w:ilvl="0" w:tentative="0">
      <w:start w:val="1"/>
      <w:numFmt w:val="decimal"/>
      <w:pStyle w:val="373"/>
      <w:lvlText w:val="（%1）"/>
      <w:lvlJc w:val="left"/>
      <w:pPr>
        <w:tabs>
          <w:tab w:val="left" w:pos="988"/>
        </w:tabs>
        <w:ind w:left="988" w:hanging="420"/>
      </w:pPr>
      <w:rPr>
        <w:rFonts w:hint="eastAsia"/>
        <w:lang w:val="en-US"/>
      </w:rPr>
    </w:lvl>
    <w:lvl w:ilvl="1" w:tentative="0">
      <w:start w:val="1"/>
      <w:numFmt w:val="decimal"/>
      <w:lvlText w:val="（%2）"/>
      <w:lvlJc w:val="left"/>
      <w:pPr>
        <w:tabs>
          <w:tab w:val="left" w:pos="1554"/>
        </w:tabs>
        <w:ind w:left="1554" w:hanging="420"/>
      </w:pPr>
      <w:rPr>
        <w:rFonts w:hint="eastAsia"/>
        <w:lang w:val="en-US"/>
      </w:rPr>
    </w:lvl>
    <w:lvl w:ilvl="2" w:tentative="0">
      <w:start w:val="1"/>
      <w:numFmt w:val="japaneseCounting"/>
      <w:lvlText w:val="%3、"/>
      <w:lvlJc w:val="left"/>
      <w:pPr>
        <w:ind w:left="1344" w:hanging="504"/>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2A8F537B"/>
    <w:multiLevelType w:val="multilevel"/>
    <w:tmpl w:val="2A8F537B"/>
    <w:lvl w:ilvl="0" w:tentative="0">
      <w:start w:val="1"/>
      <w:numFmt w:val="decimal"/>
      <w:pStyle w:val="424"/>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C1BAE26"/>
    <w:multiLevelType w:val="multilevel"/>
    <w:tmpl w:val="4C1BAE26"/>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D4DC07F"/>
    <w:multiLevelType w:val="multilevel"/>
    <w:tmpl w:val="4D4DC0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9ADCABA"/>
    <w:multiLevelType w:val="multilevel"/>
    <w:tmpl w:val="59ADCABA"/>
    <w:lvl w:ilvl="0" w:tentative="0">
      <w:start w:val="1"/>
      <w:numFmt w:val="lowerLetter"/>
      <w:pStyle w:val="439"/>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8">
    <w:nsid w:val="5A241D34"/>
    <w:multiLevelType w:val="multilevel"/>
    <w:tmpl w:val="5A241D34"/>
    <w:lvl w:ilvl="0" w:tentative="0">
      <w:start w:val="1"/>
      <w:numFmt w:val="decimal"/>
      <w:lvlText w:val="(%1)"/>
      <w:lvlJc w:val="left"/>
      <w:pPr>
        <w:ind w:left="57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2183CF9"/>
    <w:multiLevelType w:val="multilevel"/>
    <w:tmpl w:val="72183CF9"/>
    <w:lvl w:ilvl="0" w:tentative="0">
      <w:start w:val="1"/>
      <w:numFmt w:val="bullet"/>
      <w:pStyle w:val="385"/>
      <w:lvlText w:val=""/>
      <w:lvlJc w:val="left"/>
      <w:pPr>
        <w:tabs>
          <w:tab w:val="left" w:pos="780"/>
        </w:tabs>
        <w:ind w:left="780" w:hanging="360"/>
      </w:pPr>
      <w:rPr>
        <w:rFonts w:ascii="@楷体_GB2312" w:hAnsi="@楷体_GB231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E76A58"/>
    <w:rsid w:val="240B2444"/>
    <w:rsid w:val="2AF4358E"/>
    <w:rsid w:val="4B833F8F"/>
    <w:rsid w:val="4BB63650"/>
    <w:rsid w:val="4F8E3693"/>
    <w:rsid w:val="7BC003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rPr>
      <w:rFonts w:ascii="Times New Roman" w:hAnsi="Times New Roman"/>
    </w:rPr>
  </w:style>
  <w:style w:type="paragraph" w:styleId="14">
    <w:name w:val="Body Text"/>
    <w:basedOn w:val="1"/>
    <w:qFormat/>
    <w:uiPriority w:val="0"/>
    <w:rPr>
      <w:rFonts w:ascii="楷体_GB2312" w:hAnsi="Arial" w:eastAsia="楷体_GB2312"/>
      <w:sz w:val="28"/>
      <w:szCs w:val="2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78"/>
    <w:semiHidden/>
    <w:unhideWhenUsed/>
    <w:qFormat/>
    <w:uiPriority w:val="99"/>
    <w:pPr>
      <w:spacing w:after="0" w:line="240" w:lineRule="auto"/>
    </w:pPr>
    <w:rPr>
      <w:sz w:val="20"/>
    </w:rPr>
  </w:style>
  <w:style w:type="paragraph" w:styleId="19">
    <w:name w:val="footer"/>
    <w:basedOn w:val="1"/>
    <w:link w:val="52"/>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List"/>
    <w:basedOn w:val="1"/>
    <w:qFormat/>
    <w:uiPriority w:val="0"/>
    <w:pPr>
      <w:numPr>
        <w:ilvl w:val="0"/>
        <w:numId w:val="1"/>
      </w:numPr>
      <w:spacing w:after="20" w:line="288" w:lineRule="auto"/>
    </w:pPr>
    <w:rPr>
      <w:szCs w:val="20"/>
      <w:lang w:val="en-GB"/>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qFormat/>
    <w:uiPriority w:val="0"/>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首行缩进 21"/>
    <w:basedOn w:val="40"/>
    <w:link w:val="268"/>
    <w:qFormat/>
    <w:uiPriority w:val="0"/>
    <w:pPr>
      <w:widowControl w:val="0"/>
      <w:spacing w:after="120" w:line="240" w:lineRule="auto"/>
      <w:ind w:left="420" w:firstLine="420"/>
    </w:pPr>
    <w:rPr>
      <w:sz w:val="21"/>
    </w:rPr>
  </w:style>
  <w:style w:type="paragraph" w:customStyle="1" w:styleId="40">
    <w:name w:val="正文文本缩进1"/>
    <w:basedOn w:val="1"/>
    <w:next w:val="41"/>
    <w:link w:val="221"/>
    <w:qFormat/>
    <w:uiPriority w:val="0"/>
    <w:pPr>
      <w:widowControl/>
      <w:spacing w:line="300" w:lineRule="auto"/>
      <w:ind w:left="156"/>
    </w:pPr>
    <w:rPr>
      <w:rFonts w:cs="Times New Roman"/>
      <w:sz w:val="28"/>
      <w:szCs w:val="20"/>
    </w:rPr>
  </w:style>
  <w:style w:type="paragraph" w:customStyle="1" w:styleId="41">
    <w:name w:val="寄信人地址1"/>
    <w:basedOn w:val="1"/>
    <w:qFormat/>
    <w:uiPriority w:val="0"/>
    <w:rPr>
      <w:rFonts w:ascii="Arial" w:hAnsi="Arial"/>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Caption Char"/>
    <w:link w:val="19"/>
    <w:qFormat/>
    <w:uiPriority w:val="99"/>
  </w:style>
  <w:style w:type="table" w:customStyle="1" w:styleId="5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Endnote Text Char"/>
    <w:link w:val="18"/>
    <w:qFormat/>
    <w:uiPriority w:val="99"/>
    <w:rPr>
      <w:sz w:val="20"/>
    </w:rPr>
  </w:style>
  <w:style w:type="paragraph" w:customStyle="1" w:styleId="179">
    <w:name w:val="TOC Heading"/>
    <w:unhideWhenUsed/>
    <w:qFormat/>
    <w:uiPriority w:val="39"/>
    <w:rPr>
      <w:rFonts w:hint="default" w:ascii="Times New Roman" w:hAnsi="Times New Roman" w:eastAsia="宋体" w:cs="Times New Roman"/>
    </w:rPr>
  </w:style>
  <w:style w:type="paragraph" w:customStyle="1" w:styleId="180">
    <w:name w:val="标题 11"/>
    <w:basedOn w:val="1"/>
    <w:next w:val="1"/>
    <w:link w:val="192"/>
    <w:qFormat/>
    <w:uiPriority w:val="0"/>
    <w:pPr>
      <w:keepNext/>
      <w:keepLines/>
      <w:numPr>
        <w:ilvl w:val="0"/>
        <w:numId w:val="2"/>
      </w:numPr>
      <w:spacing w:before="340" w:after="330" w:line="578" w:lineRule="auto"/>
      <w:jc w:val="center"/>
      <w:outlineLvl w:val="0"/>
    </w:pPr>
    <w:rPr>
      <w:rFonts w:cs="Times New Roman"/>
      <w:b/>
      <w:bCs/>
      <w:sz w:val="44"/>
      <w:szCs w:val="44"/>
    </w:rPr>
  </w:style>
  <w:style w:type="paragraph" w:customStyle="1" w:styleId="181">
    <w:name w:val="标题 21"/>
    <w:basedOn w:val="1"/>
    <w:next w:val="1"/>
    <w:link w:val="193"/>
    <w:qFormat/>
    <w:uiPriority w:val="0"/>
    <w:pPr>
      <w:keepNext/>
      <w:keepLines/>
      <w:numPr>
        <w:ilvl w:val="1"/>
        <w:numId w:val="2"/>
      </w:numPr>
      <w:spacing w:before="260" w:after="260" w:line="416" w:lineRule="auto"/>
      <w:outlineLvl w:val="1"/>
    </w:pPr>
    <w:rPr>
      <w:rFonts w:cs="Times New Roman"/>
      <w:b/>
      <w:bCs/>
      <w:sz w:val="32"/>
      <w:szCs w:val="32"/>
    </w:rPr>
  </w:style>
  <w:style w:type="paragraph" w:customStyle="1" w:styleId="182">
    <w:name w:val="标题 31"/>
    <w:basedOn w:val="1"/>
    <w:next w:val="183"/>
    <w:link w:val="194"/>
    <w:qFormat/>
    <w:uiPriority w:val="0"/>
    <w:pPr>
      <w:keepNext/>
      <w:keepLines/>
      <w:spacing w:before="260" w:after="260" w:line="416" w:lineRule="auto"/>
      <w:outlineLvl w:val="2"/>
    </w:pPr>
    <w:rPr>
      <w:rFonts w:cs="Times New Roman"/>
      <w:b/>
      <w:bCs/>
      <w:sz w:val="32"/>
      <w:szCs w:val="32"/>
    </w:rPr>
  </w:style>
  <w:style w:type="paragraph" w:customStyle="1" w:styleId="183">
    <w:name w:val="正文缩进1"/>
    <w:basedOn w:val="1"/>
    <w:link w:val="203"/>
    <w:qFormat/>
    <w:uiPriority w:val="0"/>
    <w:pPr>
      <w:widowControl/>
      <w:ind w:firstLine="420"/>
      <w:jc w:val="left"/>
    </w:pPr>
    <w:rPr>
      <w:sz w:val="20"/>
      <w:szCs w:val="20"/>
    </w:rPr>
  </w:style>
  <w:style w:type="paragraph" w:customStyle="1" w:styleId="184">
    <w:name w:val="标题 41"/>
    <w:basedOn w:val="1"/>
    <w:next w:val="1"/>
    <w:link w:val="195"/>
    <w:qFormat/>
    <w:uiPriority w:val="0"/>
    <w:pPr>
      <w:keepNext/>
      <w:keepLines/>
      <w:numPr>
        <w:ilvl w:val="4"/>
        <w:numId w:val="2"/>
      </w:numPr>
      <w:spacing w:before="280" w:after="290" w:line="376" w:lineRule="auto"/>
      <w:outlineLvl w:val="3"/>
    </w:pPr>
    <w:rPr>
      <w:rFonts w:cs="Times New Roman"/>
      <w:b/>
      <w:bCs/>
      <w:sz w:val="28"/>
      <w:szCs w:val="28"/>
    </w:rPr>
  </w:style>
  <w:style w:type="paragraph" w:customStyle="1" w:styleId="185">
    <w:name w:val="标题 51"/>
    <w:basedOn w:val="1"/>
    <w:next w:val="1"/>
    <w:link w:val="196"/>
    <w:qFormat/>
    <w:uiPriority w:val="0"/>
    <w:pPr>
      <w:keepNext/>
      <w:keepLines/>
      <w:numPr>
        <w:ilvl w:val="5"/>
        <w:numId w:val="2"/>
      </w:numPr>
      <w:spacing w:before="280" w:after="290" w:line="376" w:lineRule="auto"/>
      <w:outlineLvl w:val="4"/>
    </w:pPr>
    <w:rPr>
      <w:rFonts w:cs="Times New Roman"/>
      <w:b/>
      <w:bCs/>
      <w:sz w:val="28"/>
      <w:szCs w:val="28"/>
    </w:rPr>
  </w:style>
  <w:style w:type="paragraph" w:customStyle="1" w:styleId="186">
    <w:name w:val="标题 61"/>
    <w:basedOn w:val="1"/>
    <w:next w:val="1"/>
    <w:link w:val="197"/>
    <w:qFormat/>
    <w:uiPriority w:val="0"/>
    <w:pPr>
      <w:keepNext/>
      <w:keepLines/>
      <w:tabs>
        <w:tab w:val="left" w:pos="1152"/>
      </w:tabs>
      <w:spacing w:before="240" w:after="64" w:line="320" w:lineRule="atLeast"/>
      <w:ind w:left="1152" w:hanging="1152"/>
      <w:outlineLvl w:val="5"/>
    </w:pPr>
    <w:rPr>
      <w:rFonts w:cs="Times New Roman"/>
      <w:b/>
      <w:sz w:val="24"/>
    </w:rPr>
  </w:style>
  <w:style w:type="paragraph" w:customStyle="1" w:styleId="187">
    <w:name w:val="标题 71"/>
    <w:basedOn w:val="1"/>
    <w:next w:val="1"/>
    <w:link w:val="198"/>
    <w:qFormat/>
    <w:uiPriority w:val="0"/>
    <w:pPr>
      <w:keepNext/>
      <w:keepLines/>
      <w:tabs>
        <w:tab w:val="left" w:pos="1296"/>
      </w:tabs>
      <w:spacing w:before="240" w:after="64" w:line="320" w:lineRule="atLeast"/>
      <w:ind w:left="1296" w:hanging="1296"/>
      <w:outlineLvl w:val="6"/>
    </w:pPr>
    <w:rPr>
      <w:rFonts w:cs="Times New Roman"/>
      <w:b/>
      <w:sz w:val="24"/>
    </w:rPr>
  </w:style>
  <w:style w:type="paragraph" w:customStyle="1" w:styleId="188">
    <w:name w:val="标题 81"/>
    <w:basedOn w:val="1"/>
    <w:next w:val="1"/>
    <w:link w:val="199"/>
    <w:qFormat/>
    <w:uiPriority w:val="0"/>
    <w:pPr>
      <w:keepNext/>
      <w:keepLines/>
      <w:tabs>
        <w:tab w:val="left" w:pos="1440"/>
      </w:tabs>
      <w:spacing w:before="240" w:after="64" w:line="320" w:lineRule="atLeast"/>
      <w:ind w:left="1440" w:hanging="1440"/>
      <w:outlineLvl w:val="7"/>
    </w:pPr>
    <w:rPr>
      <w:rFonts w:cs="Times New Roman"/>
      <w:sz w:val="24"/>
    </w:rPr>
  </w:style>
  <w:style w:type="paragraph" w:customStyle="1" w:styleId="189">
    <w:name w:val="标题 91"/>
    <w:basedOn w:val="1"/>
    <w:next w:val="1"/>
    <w:link w:val="200"/>
    <w:qFormat/>
    <w:uiPriority w:val="0"/>
    <w:pPr>
      <w:keepNext/>
      <w:keepLines/>
      <w:tabs>
        <w:tab w:val="left" w:pos="1584"/>
      </w:tabs>
      <w:spacing w:before="240" w:after="64" w:line="320" w:lineRule="atLeast"/>
      <w:ind w:left="1584" w:hanging="1584"/>
      <w:outlineLvl w:val="8"/>
    </w:pPr>
    <w:rPr>
      <w:rFonts w:cs="Times New Roman"/>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character" w:customStyle="1" w:styleId="192">
    <w:name w:val="标题 1 字符"/>
    <w:link w:val="180"/>
    <w:qFormat/>
    <w:uiPriority w:val="0"/>
    <w:rPr>
      <w:rFonts w:ascii="@楷体_GB2312" w:eastAsia="@楷体_GB2312"/>
      <w:b/>
      <w:bCs/>
      <w:sz w:val="44"/>
      <w:szCs w:val="44"/>
    </w:rPr>
  </w:style>
  <w:style w:type="character" w:customStyle="1" w:styleId="193">
    <w:name w:val="标题 2 字符"/>
    <w:link w:val="181"/>
    <w:qFormat/>
    <w:uiPriority w:val="0"/>
    <w:rPr>
      <w:rFonts w:ascii="@楷体_GB2312" w:hAnsi="@楷体_GB2312" w:eastAsia="@楷体_GB2312"/>
      <w:b/>
      <w:bCs/>
      <w:sz w:val="32"/>
      <w:szCs w:val="32"/>
    </w:rPr>
  </w:style>
  <w:style w:type="character" w:customStyle="1" w:styleId="194">
    <w:name w:val="标题 3 字符"/>
    <w:link w:val="182"/>
    <w:qFormat/>
    <w:uiPriority w:val="0"/>
    <w:rPr>
      <w:rFonts w:ascii="@楷体_GB2312" w:eastAsia="@楷体_GB2312"/>
      <w:b/>
      <w:bCs/>
      <w:sz w:val="32"/>
      <w:szCs w:val="32"/>
    </w:rPr>
  </w:style>
  <w:style w:type="character" w:customStyle="1" w:styleId="195">
    <w:name w:val="标题 4 字符"/>
    <w:link w:val="184"/>
    <w:qFormat/>
    <w:uiPriority w:val="0"/>
    <w:rPr>
      <w:rFonts w:ascii="@楷体_GB2312" w:hAnsi="@楷体_GB2312" w:eastAsia="@楷体_GB2312"/>
      <w:b/>
      <w:bCs/>
      <w:sz w:val="28"/>
      <w:szCs w:val="28"/>
    </w:rPr>
  </w:style>
  <w:style w:type="character" w:customStyle="1" w:styleId="196">
    <w:name w:val="标题 5 字符"/>
    <w:link w:val="185"/>
    <w:qFormat/>
    <w:uiPriority w:val="0"/>
    <w:rPr>
      <w:rFonts w:ascii="@楷体_GB2312" w:eastAsia="@楷体_GB2312"/>
      <w:b/>
      <w:bCs/>
      <w:sz w:val="28"/>
      <w:szCs w:val="28"/>
    </w:rPr>
  </w:style>
  <w:style w:type="character" w:customStyle="1" w:styleId="197">
    <w:name w:val="标题 6 字符"/>
    <w:link w:val="186"/>
    <w:qFormat/>
    <w:uiPriority w:val="0"/>
    <w:rPr>
      <w:rFonts w:ascii="@楷体_GB2312" w:hAnsi="@楷体_GB2312" w:eastAsia="@楷体_GB2312"/>
      <w:b/>
      <w:sz w:val="24"/>
      <w:szCs w:val="24"/>
    </w:rPr>
  </w:style>
  <w:style w:type="character" w:customStyle="1" w:styleId="198">
    <w:name w:val="标题 7 字符"/>
    <w:link w:val="187"/>
    <w:qFormat/>
    <w:uiPriority w:val="0"/>
    <w:rPr>
      <w:b/>
      <w:sz w:val="24"/>
      <w:szCs w:val="24"/>
    </w:rPr>
  </w:style>
  <w:style w:type="character" w:customStyle="1" w:styleId="199">
    <w:name w:val="标题 8 字符"/>
    <w:link w:val="188"/>
    <w:qFormat/>
    <w:uiPriority w:val="0"/>
    <w:rPr>
      <w:rFonts w:ascii="@楷体_GB2312" w:hAnsi="@楷体_GB2312" w:eastAsia="@楷体_GB2312"/>
      <w:sz w:val="24"/>
      <w:szCs w:val="24"/>
    </w:rPr>
  </w:style>
  <w:style w:type="character" w:customStyle="1" w:styleId="200">
    <w:name w:val="标题 9 字符"/>
    <w:link w:val="189"/>
    <w:qFormat/>
    <w:uiPriority w:val="0"/>
    <w:rPr>
      <w:rFonts w:ascii="@楷体_GB2312" w:hAnsi="@楷体_GB2312" w:eastAsia="@楷体_GB2312"/>
      <w:sz w:val="21"/>
      <w:szCs w:val="24"/>
    </w:rPr>
  </w:style>
  <w:style w:type="paragraph" w:customStyle="1" w:styleId="201">
    <w:name w:val="目录 71"/>
    <w:basedOn w:val="1"/>
    <w:next w:val="1"/>
    <w:qFormat/>
    <w:uiPriority w:val="0"/>
    <w:pPr>
      <w:spacing w:line="288" w:lineRule="auto"/>
      <w:ind w:left="1260" w:firstLine="420"/>
      <w:jc w:val="left"/>
    </w:pPr>
    <w:rPr>
      <w:sz w:val="18"/>
      <w:szCs w:val="18"/>
    </w:rPr>
  </w:style>
  <w:style w:type="paragraph" w:customStyle="1" w:styleId="202">
    <w:name w:val="索引 81"/>
    <w:basedOn w:val="1"/>
    <w:next w:val="1"/>
    <w:qFormat/>
    <w:uiPriority w:val="0"/>
    <w:pPr>
      <w:ind w:left="1400"/>
    </w:pPr>
    <w:rPr>
      <w:szCs w:val="20"/>
    </w:rPr>
  </w:style>
  <w:style w:type="character" w:customStyle="1" w:styleId="203">
    <w:name w:val="正文缩进 字符"/>
    <w:link w:val="183"/>
    <w:qFormat/>
    <w:uiPriority w:val="0"/>
  </w:style>
  <w:style w:type="paragraph" w:customStyle="1" w:styleId="204">
    <w:name w:val="题注1"/>
    <w:basedOn w:val="1"/>
    <w:next w:val="1"/>
    <w:qFormat/>
    <w:uiPriority w:val="0"/>
    <w:rPr>
      <w:rFonts w:ascii="@楷体_GB2312" w:hAnsi="@楷体_GB2312" w:eastAsia="@楷体_GB2312" w:cs="@楷体_GB2312"/>
      <w:sz w:val="20"/>
      <w:szCs w:val="20"/>
    </w:rPr>
  </w:style>
  <w:style w:type="paragraph" w:customStyle="1" w:styleId="205">
    <w:name w:val="索引 51"/>
    <w:basedOn w:val="1"/>
    <w:next w:val="1"/>
    <w:qFormat/>
    <w:uiPriority w:val="0"/>
    <w:pPr>
      <w:ind w:left="800"/>
    </w:pPr>
    <w:rPr>
      <w:szCs w:val="20"/>
    </w:rPr>
  </w:style>
  <w:style w:type="paragraph" w:customStyle="1" w:styleId="206">
    <w:name w:val="文档结构图1"/>
    <w:basedOn w:val="1"/>
    <w:link w:val="207"/>
    <w:qFormat/>
    <w:uiPriority w:val="0"/>
    <w:pPr>
      <w:shd w:val="clear" w:color="auto" w:fill="000080"/>
    </w:pPr>
    <w:rPr>
      <w:rFonts w:cs="Times New Roman"/>
    </w:rPr>
  </w:style>
  <w:style w:type="character" w:customStyle="1" w:styleId="207">
    <w:name w:val="文档结构图 字符"/>
    <w:link w:val="206"/>
    <w:qFormat/>
    <w:uiPriority w:val="0"/>
    <w:rPr>
      <w:sz w:val="21"/>
      <w:szCs w:val="24"/>
      <w:shd w:val="clear" w:color="auto" w:fill="000080"/>
    </w:rPr>
  </w:style>
  <w:style w:type="paragraph" w:customStyle="1" w:styleId="208">
    <w:name w:val="批注文字1"/>
    <w:basedOn w:val="1"/>
    <w:link w:val="209"/>
    <w:qFormat/>
    <w:uiPriority w:val="0"/>
    <w:pPr>
      <w:jc w:val="left"/>
    </w:pPr>
    <w:rPr>
      <w:rFonts w:cs="Times New Roman"/>
    </w:rPr>
  </w:style>
  <w:style w:type="character" w:customStyle="1" w:styleId="209">
    <w:name w:val="批注文字 字符"/>
    <w:link w:val="208"/>
    <w:qFormat/>
    <w:uiPriority w:val="0"/>
    <w:rPr>
      <w:sz w:val="21"/>
      <w:szCs w:val="24"/>
    </w:rPr>
  </w:style>
  <w:style w:type="paragraph" w:customStyle="1" w:styleId="210">
    <w:name w:val="索引 61"/>
    <w:basedOn w:val="1"/>
    <w:next w:val="1"/>
    <w:qFormat/>
    <w:uiPriority w:val="0"/>
    <w:pPr>
      <w:ind w:left="1000"/>
    </w:pPr>
    <w:rPr>
      <w:szCs w:val="20"/>
    </w:rPr>
  </w:style>
  <w:style w:type="paragraph" w:customStyle="1" w:styleId="211">
    <w:name w:val="称呼1"/>
    <w:basedOn w:val="1"/>
    <w:next w:val="1"/>
    <w:link w:val="212"/>
    <w:qFormat/>
    <w:uiPriority w:val="0"/>
    <w:pPr>
      <w:spacing w:after="20" w:line="288" w:lineRule="auto"/>
      <w:ind w:firstLine="420"/>
    </w:pPr>
    <w:rPr>
      <w:rFonts w:cs="Times New Roman"/>
      <w:sz w:val="28"/>
    </w:rPr>
  </w:style>
  <w:style w:type="character" w:customStyle="1" w:styleId="212">
    <w:name w:val="称呼 字符"/>
    <w:link w:val="211"/>
    <w:qFormat/>
    <w:uiPriority w:val="0"/>
    <w:rPr>
      <w:sz w:val="28"/>
      <w:szCs w:val="24"/>
    </w:rPr>
  </w:style>
  <w:style w:type="paragraph" w:customStyle="1" w:styleId="213">
    <w:name w:val="正文文本 31"/>
    <w:basedOn w:val="1"/>
    <w:link w:val="214"/>
    <w:qFormat/>
    <w:uiPriority w:val="0"/>
    <w:pPr>
      <w:spacing w:after="20" w:line="288" w:lineRule="auto"/>
      <w:jc w:val="center"/>
    </w:pPr>
    <w:rPr>
      <w:rFonts w:cs="Times New Roman"/>
      <w:b/>
      <w:bCs/>
      <w:sz w:val="24"/>
    </w:rPr>
  </w:style>
  <w:style w:type="character" w:customStyle="1" w:styleId="214">
    <w:name w:val="正文文本 3 字符"/>
    <w:link w:val="213"/>
    <w:qFormat/>
    <w:uiPriority w:val="0"/>
    <w:rPr>
      <w:b/>
      <w:bCs/>
      <w:sz w:val="24"/>
      <w:szCs w:val="24"/>
    </w:rPr>
  </w:style>
  <w:style w:type="paragraph" w:customStyle="1" w:styleId="215">
    <w:name w:val="结束语1"/>
    <w:basedOn w:val="1"/>
    <w:link w:val="216"/>
    <w:qFormat/>
    <w:uiPriority w:val="0"/>
    <w:pPr>
      <w:spacing w:after="20" w:line="288" w:lineRule="auto"/>
      <w:ind w:left="100" w:firstLine="420"/>
    </w:pPr>
    <w:rPr>
      <w:rFonts w:cs="Times New Roman"/>
      <w:sz w:val="28"/>
    </w:rPr>
  </w:style>
  <w:style w:type="character" w:customStyle="1" w:styleId="216">
    <w:name w:val="结束语 字符"/>
    <w:link w:val="215"/>
    <w:qFormat/>
    <w:uiPriority w:val="0"/>
    <w:rPr>
      <w:sz w:val="28"/>
      <w:szCs w:val="24"/>
    </w:rPr>
  </w:style>
  <w:style w:type="paragraph" w:customStyle="1" w:styleId="217">
    <w:name w:val="列表项目符号 31"/>
    <w:basedOn w:val="1"/>
    <w:qFormat/>
    <w:uiPriority w:val="0"/>
    <w:pPr>
      <w:numPr>
        <w:ilvl w:val="0"/>
        <w:numId w:val="3"/>
      </w:numPr>
    </w:pPr>
  </w:style>
  <w:style w:type="paragraph" w:customStyle="1" w:styleId="218">
    <w:name w:val="正文文本1"/>
    <w:basedOn w:val="1"/>
    <w:next w:val="219"/>
    <w:link w:val="220"/>
    <w:qFormat/>
    <w:uiPriority w:val="0"/>
    <w:rPr>
      <w:rFonts w:cs="Times New Roman"/>
      <w:sz w:val="28"/>
      <w:szCs w:val="20"/>
    </w:rPr>
  </w:style>
  <w:style w:type="paragraph" w:customStyle="1" w:styleId="219">
    <w:name w:val="正文文本 21"/>
    <w:basedOn w:val="1"/>
    <w:link w:val="257"/>
    <w:qFormat/>
    <w:uiPriority w:val="0"/>
    <w:pPr>
      <w:spacing w:after="20" w:line="720" w:lineRule="auto"/>
      <w:ind w:firstLine="420"/>
    </w:pPr>
    <w:rPr>
      <w:rFonts w:cs="Times New Roman"/>
      <w:sz w:val="30"/>
    </w:rPr>
  </w:style>
  <w:style w:type="character" w:customStyle="1" w:styleId="220">
    <w:name w:val="正文文本 字符"/>
    <w:link w:val="218"/>
    <w:qFormat/>
    <w:uiPriority w:val="0"/>
    <w:rPr>
      <w:rFonts w:ascii="@楷体_GB2312" w:eastAsia="@楷体_GB2312"/>
      <w:sz w:val="28"/>
    </w:rPr>
  </w:style>
  <w:style w:type="character" w:customStyle="1" w:styleId="221">
    <w:name w:val="正文文本缩进 字符"/>
    <w:link w:val="40"/>
    <w:qFormat/>
    <w:uiPriority w:val="0"/>
    <w:rPr>
      <w:rFonts w:ascii="@楷体_GB2312" w:eastAsia="@楷体_GB2312"/>
      <w:sz w:val="28"/>
    </w:rPr>
  </w:style>
  <w:style w:type="paragraph" w:customStyle="1" w:styleId="222">
    <w:name w:val="文本块1"/>
    <w:basedOn w:val="1"/>
    <w:qFormat/>
    <w:uiPriority w:val="0"/>
    <w:pPr>
      <w:ind w:left="420" w:right="33"/>
      <w:jc w:val="left"/>
    </w:pPr>
    <w:rPr>
      <w:sz w:val="24"/>
      <w:szCs w:val="20"/>
    </w:rPr>
  </w:style>
  <w:style w:type="paragraph" w:customStyle="1" w:styleId="223">
    <w:name w:val="列表项目符号 21"/>
    <w:basedOn w:val="1"/>
    <w:qFormat/>
    <w:uiPriority w:val="0"/>
    <w:pPr>
      <w:numPr>
        <w:ilvl w:val="0"/>
        <w:numId w:val="4"/>
      </w:numPr>
      <w:tabs>
        <w:tab w:val="left" w:pos="780"/>
      </w:tabs>
      <w:ind w:left="780"/>
    </w:pPr>
  </w:style>
  <w:style w:type="paragraph" w:customStyle="1" w:styleId="224">
    <w:name w:val="索引 41"/>
    <w:basedOn w:val="1"/>
    <w:next w:val="1"/>
    <w:qFormat/>
    <w:uiPriority w:val="0"/>
    <w:pPr>
      <w:ind w:left="600"/>
    </w:pPr>
    <w:rPr>
      <w:szCs w:val="20"/>
    </w:rPr>
  </w:style>
  <w:style w:type="paragraph" w:customStyle="1" w:styleId="225">
    <w:name w:val="目录 51"/>
    <w:basedOn w:val="1"/>
    <w:next w:val="1"/>
    <w:qFormat/>
    <w:uiPriority w:val="0"/>
    <w:pPr>
      <w:spacing w:line="288" w:lineRule="auto"/>
      <w:ind w:left="840" w:firstLine="420"/>
      <w:jc w:val="left"/>
    </w:pPr>
    <w:rPr>
      <w:sz w:val="18"/>
      <w:szCs w:val="18"/>
    </w:rPr>
  </w:style>
  <w:style w:type="paragraph" w:customStyle="1" w:styleId="226">
    <w:name w:val="目录 31"/>
    <w:basedOn w:val="1"/>
    <w:next w:val="1"/>
    <w:qFormat/>
    <w:uiPriority w:val="39"/>
    <w:pPr>
      <w:spacing w:line="288" w:lineRule="auto"/>
      <w:ind w:left="420" w:firstLine="420"/>
      <w:jc w:val="left"/>
    </w:pPr>
    <w:rPr>
      <w:iCs/>
      <w:sz w:val="20"/>
      <w:szCs w:val="20"/>
    </w:rPr>
  </w:style>
  <w:style w:type="paragraph" w:customStyle="1" w:styleId="227">
    <w:name w:val="纯文本1"/>
    <w:basedOn w:val="1"/>
    <w:next w:val="228"/>
    <w:link w:val="229"/>
    <w:qFormat/>
    <w:uiPriority w:val="0"/>
    <w:rPr>
      <w:rFonts w:cs="Times New Roman"/>
      <w:szCs w:val="21"/>
    </w:rPr>
  </w:style>
  <w:style w:type="paragraph" w:customStyle="1" w:styleId="228">
    <w:name w:val="列表编号 51"/>
    <w:basedOn w:val="1"/>
    <w:qFormat/>
    <w:uiPriority w:val="0"/>
    <w:pPr>
      <w:numPr>
        <w:ilvl w:val="0"/>
        <w:numId w:val="2"/>
      </w:numPr>
    </w:pPr>
  </w:style>
  <w:style w:type="character" w:customStyle="1" w:styleId="229">
    <w:name w:val="纯文本 字符"/>
    <w:link w:val="227"/>
    <w:qFormat/>
    <w:uiPriority w:val="0"/>
    <w:rPr>
      <w:rFonts w:ascii="@楷体_GB2312" w:hAnsi="@楷体_GB2312"/>
      <w:sz w:val="21"/>
      <w:szCs w:val="21"/>
    </w:rPr>
  </w:style>
  <w:style w:type="paragraph" w:customStyle="1" w:styleId="230">
    <w:name w:val="列表项目符号 51"/>
    <w:basedOn w:val="1"/>
    <w:qFormat/>
    <w:uiPriority w:val="0"/>
    <w:pPr>
      <w:widowControl/>
      <w:numPr>
        <w:ilvl w:val="0"/>
        <w:numId w:val="5"/>
      </w:numPr>
      <w:spacing w:line="360" w:lineRule="exact"/>
    </w:pPr>
    <w:rPr>
      <w:rFonts w:eastAsia="@楷体_GB2312"/>
      <w:sz w:val="24"/>
      <w:szCs w:val="20"/>
    </w:rPr>
  </w:style>
  <w:style w:type="paragraph" w:customStyle="1" w:styleId="231">
    <w:name w:val="目录 81"/>
    <w:basedOn w:val="1"/>
    <w:next w:val="1"/>
    <w:qFormat/>
    <w:uiPriority w:val="0"/>
    <w:pPr>
      <w:spacing w:line="288" w:lineRule="auto"/>
      <w:ind w:left="1470" w:firstLine="420"/>
      <w:jc w:val="left"/>
    </w:pPr>
    <w:rPr>
      <w:sz w:val="18"/>
      <w:szCs w:val="18"/>
    </w:rPr>
  </w:style>
  <w:style w:type="paragraph" w:customStyle="1" w:styleId="232">
    <w:name w:val="索引 31"/>
    <w:basedOn w:val="1"/>
    <w:next w:val="1"/>
    <w:qFormat/>
    <w:uiPriority w:val="0"/>
    <w:pPr>
      <w:ind w:left="400"/>
    </w:pPr>
    <w:rPr>
      <w:szCs w:val="20"/>
    </w:rPr>
  </w:style>
  <w:style w:type="paragraph" w:customStyle="1" w:styleId="233">
    <w:name w:val="日期1"/>
    <w:basedOn w:val="1"/>
    <w:next w:val="1"/>
    <w:link w:val="234"/>
    <w:qFormat/>
    <w:uiPriority w:val="0"/>
    <w:pPr>
      <w:ind w:left="100"/>
    </w:pPr>
    <w:rPr>
      <w:rFonts w:cs="Times New Roman"/>
      <w:b/>
      <w:sz w:val="28"/>
    </w:rPr>
  </w:style>
  <w:style w:type="character" w:customStyle="1" w:styleId="234">
    <w:name w:val="日期 字符"/>
    <w:link w:val="233"/>
    <w:qFormat/>
    <w:uiPriority w:val="0"/>
    <w:rPr>
      <w:rFonts w:ascii="@楷体_GB2312" w:eastAsia="@楷体_GB2312"/>
      <w:b/>
      <w:sz w:val="28"/>
      <w:szCs w:val="24"/>
    </w:rPr>
  </w:style>
  <w:style w:type="paragraph" w:customStyle="1" w:styleId="235">
    <w:name w:val="正文文本缩进 21"/>
    <w:basedOn w:val="1"/>
    <w:link w:val="236"/>
    <w:qFormat/>
    <w:uiPriority w:val="0"/>
    <w:pPr>
      <w:tabs>
        <w:tab w:val="left" w:pos="0"/>
        <w:tab w:val="left" w:pos="1134"/>
      </w:tabs>
      <w:spacing w:line="400" w:lineRule="exact"/>
      <w:ind w:firstLine="559"/>
    </w:pPr>
    <w:rPr>
      <w:rFonts w:cs="Times New Roman"/>
      <w:sz w:val="24"/>
    </w:rPr>
  </w:style>
  <w:style w:type="character" w:customStyle="1" w:styleId="236">
    <w:name w:val="正文文本缩进 2 字符"/>
    <w:link w:val="235"/>
    <w:qFormat/>
    <w:uiPriority w:val="0"/>
    <w:rPr>
      <w:rFonts w:ascii="@楷体_GB2312" w:eastAsia="@楷体_GB2312"/>
      <w:sz w:val="24"/>
      <w:szCs w:val="24"/>
    </w:rPr>
  </w:style>
  <w:style w:type="paragraph" w:customStyle="1" w:styleId="237">
    <w:name w:val="批注框文本1"/>
    <w:basedOn w:val="1"/>
    <w:link w:val="238"/>
    <w:qFormat/>
    <w:uiPriority w:val="0"/>
    <w:rPr>
      <w:rFonts w:cs="Times New Roman"/>
      <w:sz w:val="18"/>
      <w:szCs w:val="18"/>
    </w:rPr>
  </w:style>
  <w:style w:type="character" w:customStyle="1" w:styleId="238">
    <w:name w:val="批注框文本 字符"/>
    <w:link w:val="237"/>
    <w:qFormat/>
    <w:uiPriority w:val="0"/>
    <w:rPr>
      <w:sz w:val="18"/>
      <w:szCs w:val="18"/>
    </w:rPr>
  </w:style>
  <w:style w:type="paragraph" w:customStyle="1" w:styleId="239">
    <w:name w:val="页脚1"/>
    <w:basedOn w:val="1"/>
    <w:link w:val="240"/>
    <w:qFormat/>
    <w:uiPriority w:val="0"/>
    <w:pPr>
      <w:tabs>
        <w:tab w:val="center" w:pos="4153"/>
        <w:tab w:val="right" w:pos="8306"/>
      </w:tabs>
      <w:jc w:val="left"/>
    </w:pPr>
    <w:rPr>
      <w:rFonts w:cs="Times New Roman"/>
      <w:sz w:val="18"/>
      <w:szCs w:val="18"/>
    </w:rPr>
  </w:style>
  <w:style w:type="character" w:customStyle="1" w:styleId="240">
    <w:name w:val="页脚 字符"/>
    <w:link w:val="239"/>
    <w:qFormat/>
    <w:uiPriority w:val="0"/>
    <w:rPr>
      <w:sz w:val="18"/>
      <w:szCs w:val="18"/>
    </w:rPr>
  </w:style>
  <w:style w:type="paragraph" w:customStyle="1" w:styleId="241">
    <w:name w:val="页眉11"/>
    <w:basedOn w:val="1"/>
    <w:link w:val="242"/>
    <w:qFormat/>
    <w:uiPriority w:val="0"/>
    <w:pPr>
      <w:pBdr>
        <w:bottom w:val="single" w:color="000000" w:sz="6" w:space="1"/>
      </w:pBdr>
      <w:tabs>
        <w:tab w:val="center" w:pos="4153"/>
        <w:tab w:val="right" w:pos="8306"/>
      </w:tabs>
      <w:jc w:val="center"/>
    </w:pPr>
    <w:rPr>
      <w:rFonts w:cs="Times New Roman"/>
      <w:sz w:val="18"/>
      <w:szCs w:val="18"/>
    </w:rPr>
  </w:style>
  <w:style w:type="character" w:customStyle="1" w:styleId="242">
    <w:name w:val="页眉 字符"/>
    <w:link w:val="241"/>
    <w:qFormat/>
    <w:uiPriority w:val="0"/>
    <w:rPr>
      <w:sz w:val="18"/>
      <w:szCs w:val="18"/>
    </w:rPr>
  </w:style>
  <w:style w:type="paragraph" w:customStyle="1" w:styleId="243">
    <w:name w:val="目录 11"/>
    <w:basedOn w:val="1"/>
    <w:next w:val="1"/>
    <w:qFormat/>
    <w:uiPriority w:val="0"/>
    <w:pPr>
      <w:tabs>
        <w:tab w:val="right" w:leader="dot" w:pos="8296"/>
      </w:tabs>
      <w:spacing w:before="120" w:after="120" w:line="288" w:lineRule="auto"/>
    </w:pPr>
    <w:rPr>
      <w:rFonts w:ascii="@楷体_GB2312" w:hAnsi="@楷体_GB2312" w:eastAsia="@楷体_GB2312"/>
      <w:caps/>
      <w:sz w:val="30"/>
      <w:szCs w:val="30"/>
    </w:rPr>
  </w:style>
  <w:style w:type="paragraph" w:customStyle="1" w:styleId="244">
    <w:name w:val="目录 41"/>
    <w:basedOn w:val="1"/>
    <w:next w:val="1"/>
    <w:qFormat/>
    <w:uiPriority w:val="39"/>
    <w:pPr>
      <w:spacing w:line="288" w:lineRule="auto"/>
      <w:ind w:left="630" w:firstLine="420"/>
      <w:jc w:val="left"/>
    </w:pPr>
    <w:rPr>
      <w:sz w:val="18"/>
      <w:szCs w:val="18"/>
    </w:rPr>
  </w:style>
  <w:style w:type="paragraph" w:customStyle="1" w:styleId="245">
    <w:name w:val="副标题1"/>
    <w:basedOn w:val="1"/>
    <w:next w:val="1"/>
    <w:link w:val="246"/>
    <w:qFormat/>
    <w:uiPriority w:val="0"/>
    <w:pPr>
      <w:spacing w:before="240" w:after="60" w:line="312" w:lineRule="auto"/>
      <w:jc w:val="center"/>
      <w:outlineLvl w:val="1"/>
    </w:pPr>
    <w:rPr>
      <w:rFonts w:cs="Times New Roman"/>
      <w:b/>
      <w:bCs/>
      <w:sz w:val="32"/>
      <w:szCs w:val="32"/>
    </w:rPr>
  </w:style>
  <w:style w:type="character" w:customStyle="1" w:styleId="246">
    <w:name w:val="副标题 字符"/>
    <w:link w:val="245"/>
    <w:qFormat/>
    <w:uiPriority w:val="0"/>
    <w:rPr>
      <w:rFonts w:ascii="@楷体_GB2312" w:hAnsi="@楷体_GB2312"/>
      <w:b/>
      <w:bCs/>
      <w:sz w:val="32"/>
      <w:szCs w:val="32"/>
    </w:rPr>
  </w:style>
  <w:style w:type="paragraph" w:customStyle="1" w:styleId="247">
    <w:name w:val="列表1"/>
    <w:basedOn w:val="1"/>
    <w:qFormat/>
    <w:uiPriority w:val="0"/>
    <w:pPr>
      <w:numPr>
        <w:ilvl w:val="0"/>
        <w:numId w:val="6"/>
      </w:numPr>
      <w:spacing w:after="20" w:line="288" w:lineRule="auto"/>
    </w:pPr>
    <w:rPr>
      <w:szCs w:val="20"/>
      <w:lang w:val="en-GB"/>
    </w:rPr>
  </w:style>
  <w:style w:type="paragraph" w:customStyle="1" w:styleId="248">
    <w:name w:val="脚注文本1"/>
    <w:basedOn w:val="1"/>
    <w:link w:val="249"/>
    <w:qFormat/>
    <w:uiPriority w:val="0"/>
    <w:pPr>
      <w:spacing w:after="60" w:line="360" w:lineRule="exact"/>
      <w:ind w:firstLine="425"/>
      <w:jc w:val="left"/>
    </w:pPr>
    <w:rPr>
      <w:rFonts w:cs="Times New Roman"/>
      <w:sz w:val="18"/>
      <w:szCs w:val="18"/>
    </w:rPr>
  </w:style>
  <w:style w:type="character" w:customStyle="1" w:styleId="249">
    <w:name w:val="脚注文本 字符"/>
    <w:link w:val="248"/>
    <w:qFormat/>
    <w:uiPriority w:val="0"/>
    <w:rPr>
      <w:sz w:val="18"/>
      <w:szCs w:val="18"/>
    </w:rPr>
  </w:style>
  <w:style w:type="paragraph" w:customStyle="1" w:styleId="250">
    <w:name w:val="目录 61"/>
    <w:basedOn w:val="1"/>
    <w:next w:val="1"/>
    <w:qFormat/>
    <w:uiPriority w:val="0"/>
    <w:pPr>
      <w:spacing w:line="288" w:lineRule="auto"/>
      <w:ind w:left="1050" w:firstLine="420"/>
      <w:jc w:val="left"/>
    </w:pPr>
    <w:rPr>
      <w:sz w:val="18"/>
      <w:szCs w:val="18"/>
    </w:rPr>
  </w:style>
  <w:style w:type="paragraph" w:customStyle="1" w:styleId="251">
    <w:name w:val="正文文本缩进 31"/>
    <w:basedOn w:val="1"/>
    <w:link w:val="252"/>
    <w:qFormat/>
    <w:uiPriority w:val="0"/>
    <w:pPr>
      <w:spacing w:line="360" w:lineRule="auto"/>
      <w:ind w:firstLine="698"/>
      <w:jc w:val="left"/>
    </w:pPr>
    <w:rPr>
      <w:rFonts w:cs="Times New Roman"/>
      <w:sz w:val="32"/>
      <w:szCs w:val="20"/>
    </w:rPr>
  </w:style>
  <w:style w:type="character" w:customStyle="1" w:styleId="252">
    <w:name w:val="正文文本缩进 3 字符"/>
    <w:link w:val="251"/>
    <w:qFormat/>
    <w:uiPriority w:val="0"/>
    <w:rPr>
      <w:rFonts w:ascii="@楷体_GB2312" w:eastAsia="@楷体_GB2312"/>
      <w:sz w:val="32"/>
    </w:rPr>
  </w:style>
  <w:style w:type="paragraph" w:customStyle="1" w:styleId="253">
    <w:name w:val="索引 71"/>
    <w:basedOn w:val="1"/>
    <w:next w:val="1"/>
    <w:qFormat/>
    <w:uiPriority w:val="0"/>
    <w:pPr>
      <w:ind w:left="1200"/>
    </w:pPr>
    <w:rPr>
      <w:szCs w:val="20"/>
    </w:rPr>
  </w:style>
  <w:style w:type="paragraph" w:customStyle="1" w:styleId="254">
    <w:name w:val="索引 91"/>
    <w:basedOn w:val="1"/>
    <w:next w:val="1"/>
    <w:qFormat/>
    <w:uiPriority w:val="0"/>
    <w:pPr>
      <w:ind w:left="1600"/>
    </w:pPr>
    <w:rPr>
      <w:szCs w:val="20"/>
    </w:rPr>
  </w:style>
  <w:style w:type="paragraph" w:customStyle="1" w:styleId="255">
    <w:name w:val="目录 21"/>
    <w:basedOn w:val="1"/>
    <w:next w:val="1"/>
    <w:qFormat/>
    <w:uiPriority w:val="0"/>
    <w:pPr>
      <w:spacing w:line="288" w:lineRule="auto"/>
      <w:ind w:left="210" w:firstLine="420"/>
      <w:jc w:val="left"/>
    </w:pPr>
    <w:rPr>
      <w:smallCaps/>
      <w:sz w:val="20"/>
      <w:szCs w:val="20"/>
    </w:rPr>
  </w:style>
  <w:style w:type="paragraph" w:customStyle="1" w:styleId="256">
    <w:name w:val="目录 91"/>
    <w:basedOn w:val="1"/>
    <w:next w:val="1"/>
    <w:qFormat/>
    <w:uiPriority w:val="0"/>
    <w:pPr>
      <w:spacing w:line="288" w:lineRule="auto"/>
      <w:ind w:left="1680" w:firstLine="420"/>
      <w:jc w:val="left"/>
    </w:pPr>
    <w:rPr>
      <w:sz w:val="18"/>
      <w:szCs w:val="18"/>
    </w:rPr>
  </w:style>
  <w:style w:type="character" w:customStyle="1" w:styleId="257">
    <w:name w:val="正文文本 2 字符"/>
    <w:link w:val="219"/>
    <w:qFormat/>
    <w:uiPriority w:val="0"/>
    <w:rPr>
      <w:sz w:val="30"/>
      <w:szCs w:val="24"/>
    </w:rPr>
  </w:style>
  <w:style w:type="paragraph" w:customStyle="1" w:styleId="258">
    <w:name w:val="HTML 预设格式1"/>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cs="Times New Roman"/>
      <w:sz w:val="20"/>
      <w:szCs w:val="20"/>
    </w:rPr>
  </w:style>
  <w:style w:type="character" w:customStyle="1" w:styleId="259">
    <w:name w:val="HTML 预设格式 字符"/>
    <w:link w:val="258"/>
    <w:qFormat/>
    <w:uiPriority w:val="0"/>
    <w:rPr>
      <w:rFonts w:ascii="@楷体_GB2312" w:hAnsi="@楷体_GB2312" w:eastAsia="@楷体_GB2312"/>
    </w:rPr>
  </w:style>
  <w:style w:type="paragraph" w:customStyle="1" w:styleId="260">
    <w:name w:val="普通(网站)1"/>
    <w:basedOn w:val="1"/>
    <w:link w:val="261"/>
    <w:qFormat/>
    <w:uiPriority w:val="0"/>
    <w:pPr>
      <w:widowControl/>
      <w:spacing w:before="100" w:beforeAutospacing="1" w:after="100" w:afterAutospacing="1" w:line="288" w:lineRule="auto"/>
      <w:ind w:firstLine="420"/>
      <w:jc w:val="left"/>
    </w:pPr>
    <w:rPr>
      <w:rFonts w:cs="Times New Roman"/>
      <w:sz w:val="24"/>
    </w:rPr>
  </w:style>
  <w:style w:type="character" w:customStyle="1" w:styleId="261">
    <w:name w:val="普通(网站) 字符"/>
    <w:link w:val="260"/>
    <w:qFormat/>
    <w:uiPriority w:val="99"/>
    <w:rPr>
      <w:rFonts w:ascii="@楷体_GB2312" w:hAnsi="@楷体_GB2312"/>
      <w:sz w:val="24"/>
      <w:szCs w:val="24"/>
    </w:rPr>
  </w:style>
  <w:style w:type="paragraph" w:customStyle="1" w:styleId="262">
    <w:name w:val="索引 11"/>
    <w:basedOn w:val="1"/>
    <w:next w:val="1"/>
    <w:qFormat/>
    <w:uiPriority w:val="0"/>
    <w:rPr>
      <w:szCs w:val="20"/>
    </w:rPr>
  </w:style>
  <w:style w:type="paragraph" w:customStyle="1" w:styleId="263">
    <w:name w:val="索引 21"/>
    <w:basedOn w:val="1"/>
    <w:next w:val="1"/>
    <w:qFormat/>
    <w:uiPriority w:val="0"/>
    <w:pPr>
      <w:ind w:left="200"/>
    </w:pPr>
    <w:rPr>
      <w:szCs w:val="20"/>
    </w:rPr>
  </w:style>
  <w:style w:type="paragraph" w:customStyle="1" w:styleId="264">
    <w:name w:val="标题1"/>
    <w:basedOn w:val="1"/>
    <w:link w:val="265"/>
    <w:qFormat/>
    <w:uiPriority w:val="0"/>
    <w:pPr>
      <w:spacing w:before="240" w:after="60" w:line="288" w:lineRule="auto"/>
      <w:ind w:firstLine="420"/>
      <w:jc w:val="center"/>
      <w:outlineLvl w:val="0"/>
    </w:pPr>
    <w:rPr>
      <w:rFonts w:cs="Times New Roman"/>
      <w:b/>
      <w:bCs/>
      <w:sz w:val="32"/>
      <w:szCs w:val="32"/>
    </w:rPr>
  </w:style>
  <w:style w:type="character" w:customStyle="1" w:styleId="265">
    <w:name w:val="标题 字符"/>
    <w:link w:val="264"/>
    <w:qFormat/>
    <w:uiPriority w:val="0"/>
    <w:rPr>
      <w:rFonts w:ascii="@楷体_GB2312" w:hAnsi="@楷体_GB2312" w:cs="@楷体_GB2312"/>
      <w:b/>
      <w:bCs/>
      <w:sz w:val="32"/>
      <w:szCs w:val="32"/>
    </w:rPr>
  </w:style>
  <w:style w:type="paragraph" w:customStyle="1" w:styleId="266">
    <w:name w:val="批注主题1"/>
    <w:basedOn w:val="208"/>
    <w:next w:val="208"/>
    <w:link w:val="267"/>
    <w:qFormat/>
    <w:uiPriority w:val="0"/>
    <w:rPr>
      <w:b/>
      <w:bCs/>
    </w:rPr>
  </w:style>
  <w:style w:type="character" w:customStyle="1" w:styleId="267">
    <w:name w:val="批注主题 字符"/>
    <w:link w:val="266"/>
    <w:qFormat/>
    <w:uiPriority w:val="0"/>
    <w:rPr>
      <w:b/>
      <w:bCs/>
      <w:sz w:val="21"/>
      <w:szCs w:val="24"/>
    </w:rPr>
  </w:style>
  <w:style w:type="character" w:customStyle="1" w:styleId="268">
    <w:name w:val="正文文本首行缩进 2 字符"/>
    <w:link w:val="39"/>
    <w:qFormat/>
    <w:uiPriority w:val="0"/>
    <w:rPr>
      <w:rFonts w:ascii="@楷体_GB2312" w:hAnsi="@楷体_GB2312" w:eastAsia="@楷体_GB2312" w:cs="@楷体_GB2312"/>
      <w:sz w:val="21"/>
    </w:rPr>
  </w:style>
  <w:style w:type="table" w:customStyle="1" w:styleId="269">
    <w:name w:val="网格型11"/>
    <w:basedOn w:val="191"/>
    <w:qFormat/>
    <w:uiPriority w:val="0"/>
    <w:pPr>
      <w:widowControl w:val="0"/>
      <w:jc w:val="both"/>
    </w:pPr>
  </w:style>
  <w:style w:type="table" w:customStyle="1" w:styleId="270">
    <w:name w:val="网格型 211"/>
    <w:basedOn w:val="191"/>
    <w:qFormat/>
    <w:uiPriority w:val="0"/>
    <w:pPr>
      <w:widowControl w:val="0"/>
      <w:jc w:val="both"/>
    </w:pPr>
  </w:style>
  <w:style w:type="character" w:customStyle="1" w:styleId="271">
    <w:name w:val="要点1"/>
    <w:link w:val="1"/>
    <w:qFormat/>
    <w:uiPriority w:val="22"/>
    <w:rPr>
      <w:b/>
      <w:bCs/>
    </w:rPr>
  </w:style>
  <w:style w:type="character" w:customStyle="1" w:styleId="272">
    <w:name w:val="页码1"/>
    <w:basedOn w:val="190"/>
    <w:link w:val="1"/>
    <w:qFormat/>
    <w:uiPriority w:val="0"/>
  </w:style>
  <w:style w:type="character" w:customStyle="1" w:styleId="273">
    <w:name w:val="已访问的超链接1"/>
    <w:link w:val="1"/>
    <w:qFormat/>
    <w:uiPriority w:val="0"/>
    <w:rPr>
      <w:color w:val="800080"/>
      <w:u w:val="single"/>
    </w:rPr>
  </w:style>
  <w:style w:type="character" w:customStyle="1" w:styleId="274">
    <w:name w:val="强调1"/>
    <w:link w:val="1"/>
    <w:qFormat/>
    <w:uiPriority w:val="0"/>
    <w:rPr>
      <w:i/>
    </w:rPr>
  </w:style>
  <w:style w:type="character" w:customStyle="1" w:styleId="275">
    <w:name w:val="HTML 打字机1"/>
    <w:link w:val="1"/>
    <w:unhideWhenUsed/>
    <w:qFormat/>
    <w:uiPriority w:val="0"/>
    <w:rPr>
      <w:rFonts w:ascii="@楷体_GB2312" w:hAnsi="@楷体_GB2312" w:eastAsia="@楷体_GB2312" w:cs="@楷体_GB2312"/>
      <w:sz w:val="24"/>
      <w:szCs w:val="24"/>
    </w:rPr>
  </w:style>
  <w:style w:type="character" w:customStyle="1" w:styleId="276">
    <w:name w:val="超链接1"/>
    <w:link w:val="1"/>
    <w:qFormat/>
    <w:uiPriority w:val="99"/>
    <w:rPr>
      <w:color w:val="0000FF"/>
      <w:u w:val="single"/>
    </w:rPr>
  </w:style>
  <w:style w:type="character" w:customStyle="1" w:styleId="277">
    <w:name w:val="批注引用1"/>
    <w:link w:val="1"/>
    <w:qFormat/>
    <w:uiPriority w:val="0"/>
    <w:rPr>
      <w:sz w:val="21"/>
      <w:szCs w:val="21"/>
    </w:rPr>
  </w:style>
  <w:style w:type="character" w:customStyle="1" w:styleId="278">
    <w:name w:val="脚注引用1"/>
    <w:link w:val="1"/>
    <w:qFormat/>
    <w:uiPriority w:val="0"/>
    <w:rPr>
      <w:rFonts w:ascii="@楷体_GB2312" w:hAnsi="@楷体_GB2312" w:eastAsia="@楷体_GB2312"/>
      <w:vertAlign w:val="superscript"/>
    </w:rPr>
  </w:style>
  <w:style w:type="character" w:customStyle="1" w:styleId="279">
    <w:name w:val="Footer Char"/>
    <w:link w:val="1"/>
    <w:qFormat/>
    <w:uiPriority w:val="0"/>
    <w:rPr>
      <w:rFonts w:eastAsia="@楷体_GB2312"/>
      <w:sz w:val="18"/>
      <w:szCs w:val="18"/>
      <w:lang w:val="en-US" w:eastAsia="zh-CN" w:bidi="ar-SA"/>
    </w:rPr>
  </w:style>
  <w:style w:type="character" w:customStyle="1" w:styleId="280">
    <w:name w:val="Char Char9"/>
    <w:link w:val="1"/>
    <w:qFormat/>
    <w:uiPriority w:val="0"/>
    <w:rPr>
      <w:rFonts w:eastAsia="@楷体_GB2312"/>
      <w:b/>
      <w:bCs/>
      <w:sz w:val="32"/>
      <w:szCs w:val="44"/>
      <w:lang w:val="en-US" w:eastAsia="zh-CN" w:bidi="ar-SA"/>
    </w:rPr>
  </w:style>
  <w:style w:type="character" w:customStyle="1" w:styleId="281">
    <w:name w:val="明显引用 Char1"/>
    <w:link w:val="1"/>
    <w:qFormat/>
    <w:uiPriority w:val="30"/>
    <w:rPr>
      <w:b/>
      <w:bCs/>
      <w:i/>
      <w:iCs/>
      <w:color w:val="4F81BD"/>
      <w:sz w:val="21"/>
      <w:szCs w:val="24"/>
    </w:rPr>
  </w:style>
  <w:style w:type="character" w:customStyle="1" w:styleId="282">
    <w:name w:val="称呼 Char1"/>
    <w:link w:val="1"/>
    <w:qFormat/>
    <w:uiPriority w:val="0"/>
    <w:rPr>
      <w:sz w:val="21"/>
      <w:szCs w:val="24"/>
    </w:rPr>
  </w:style>
  <w:style w:type="character" w:customStyle="1" w:styleId="283">
    <w:name w:val="页脚 Char1"/>
    <w:link w:val="1"/>
    <w:qFormat/>
    <w:uiPriority w:val="99"/>
    <w:rPr>
      <w:rFonts w:ascii="@楷体_GB2312" w:hAnsi="@楷体_GB2312"/>
      <w:sz w:val="18"/>
      <w:szCs w:val="18"/>
    </w:rPr>
  </w:style>
  <w:style w:type="character" w:customStyle="1" w:styleId="284">
    <w:name w:val="Document Map Char"/>
    <w:link w:val="1"/>
    <w:qFormat/>
    <w:uiPriority w:val="0"/>
    <w:rPr>
      <w:rFonts w:eastAsia="@楷体_GB2312"/>
      <w:sz w:val="21"/>
      <w:szCs w:val="24"/>
      <w:lang w:val="en-US" w:eastAsia="zh-CN" w:bidi="ar-SA"/>
    </w:rPr>
  </w:style>
  <w:style w:type="character" w:customStyle="1" w:styleId="285">
    <w:name w:val="明显引用 字符"/>
    <w:link w:val="286"/>
    <w:qFormat/>
    <w:uiPriority w:val="0"/>
    <w:rPr>
      <w:b/>
      <w:bCs/>
      <w:i/>
      <w:iCs/>
      <w:color w:val="4F81BD"/>
      <w:sz w:val="21"/>
      <w:szCs w:val="22"/>
    </w:rPr>
  </w:style>
  <w:style w:type="paragraph" w:customStyle="1" w:styleId="286">
    <w:name w:val="明显引用"/>
    <w:basedOn w:val="1"/>
    <w:next w:val="1"/>
    <w:link w:val="285"/>
    <w:qFormat/>
    <w:uiPriority w:val="0"/>
    <w:pPr>
      <w:pBdr>
        <w:bottom w:val="single" w:color="4F81BD" w:sz="4" w:space="4"/>
      </w:pBdr>
      <w:spacing w:before="200" w:after="280"/>
      <w:ind w:left="936" w:right="936"/>
    </w:pPr>
    <w:rPr>
      <w:rFonts w:cs="Times New Roman"/>
      <w:b/>
      <w:bCs/>
      <w:i/>
      <w:iCs/>
      <w:color w:val="4F81BD"/>
      <w:szCs w:val="22"/>
    </w:rPr>
  </w:style>
  <w:style w:type="character" w:customStyle="1" w:styleId="287">
    <w:name w:val="标题4 Char Char"/>
    <w:link w:val="1"/>
    <w:qFormat/>
    <w:uiPriority w:val="0"/>
    <w:rPr>
      <w:rFonts w:ascii="@楷体_GB2312" w:hAnsi="@楷体_GB2312"/>
      <w:b/>
      <w:bCs/>
      <w:sz w:val="24"/>
      <w:szCs w:val="32"/>
      <w:lang w:bidi="ar-SA"/>
    </w:rPr>
  </w:style>
  <w:style w:type="character" w:customStyle="1" w:styleId="288">
    <w:name w:val=" Char Char"/>
    <w:link w:val="1"/>
    <w:qFormat/>
    <w:uiPriority w:val="0"/>
    <w:rPr>
      <w:rFonts w:eastAsia="@楷体_GB2312"/>
      <w:b/>
      <w:bCs/>
      <w:sz w:val="21"/>
      <w:szCs w:val="24"/>
      <w:lang w:val="en-US" w:eastAsia="zh-CN" w:bidi="ar-SA"/>
    </w:rPr>
  </w:style>
  <w:style w:type="character" w:customStyle="1" w:styleId="289">
    <w:name w:val="超链接_0"/>
    <w:link w:val="1"/>
    <w:qFormat/>
    <w:uiPriority w:val="99"/>
    <w:rPr>
      <w:rFonts w:ascii="@楷体_GB2312" w:hAnsi="@楷体_GB2312" w:cs="@楷体_GB2312"/>
      <w:color w:val="0000FF"/>
      <w:u w:val="single"/>
    </w:rPr>
  </w:style>
  <w:style w:type="character" w:customStyle="1" w:styleId="290">
    <w:name w:val="Footnote Text Char"/>
    <w:link w:val="1"/>
    <w:qFormat/>
    <w:uiPriority w:val="0"/>
    <w:rPr>
      <w:rFonts w:eastAsia="@楷体_GB2312"/>
      <w:sz w:val="18"/>
      <w:lang w:val="en-US" w:eastAsia="zh-CN" w:bidi="ar-SA"/>
    </w:rPr>
  </w:style>
  <w:style w:type="character" w:customStyle="1" w:styleId="291">
    <w:name w:val="Body Text Indent 2 Char"/>
    <w:link w:val="1"/>
    <w:qFormat/>
    <w:uiPriority w:val="0"/>
    <w:rPr>
      <w:rFonts w:eastAsia="@楷体_GB2312"/>
      <w:sz w:val="21"/>
      <w:szCs w:val="24"/>
      <w:lang w:val="en-US" w:eastAsia="zh-CN" w:bidi="ar-SA"/>
    </w:rPr>
  </w:style>
  <w:style w:type="character" w:customStyle="1" w:styleId="292">
    <w:name w:val="Plain Text Char"/>
    <w:link w:val="1"/>
    <w:qFormat/>
    <w:uiPriority w:val="0"/>
    <w:rPr>
      <w:rFonts w:ascii="@楷体_GB2312" w:hAnsi="@楷体_GB2312" w:eastAsia="@楷体_GB2312"/>
      <w:sz w:val="24"/>
      <w:lang w:bidi="ar-SA"/>
    </w:rPr>
  </w:style>
  <w:style w:type="character" w:customStyle="1" w:styleId="293">
    <w:name w:val="明显参考"/>
    <w:link w:val="1"/>
    <w:qFormat/>
    <w:uiPriority w:val="0"/>
    <w:rPr>
      <w:b/>
      <w:bCs/>
      <w:smallCaps/>
      <w:color w:val="C0504D"/>
      <w:spacing w:val="5"/>
      <w:u w:val="single"/>
    </w:rPr>
  </w:style>
  <w:style w:type="character" w:customStyle="1" w:styleId="294">
    <w:name w:val="标题 311"/>
    <w:link w:val="1"/>
    <w:qFormat/>
    <w:uiPriority w:val="0"/>
    <w:rPr>
      <w:rFonts w:hint="eastAsia" w:ascii="@楷体_GB2312" w:hAnsi="@楷体_GB2312" w:eastAsia="@楷体_GB2312"/>
      <w:sz w:val="28"/>
    </w:rPr>
  </w:style>
  <w:style w:type="character" w:customStyle="1" w:styleId="295">
    <w:name w:val="CODE"/>
    <w:link w:val="1"/>
    <w:qFormat/>
    <w:uiPriority w:val="0"/>
    <w:rPr>
      <w:rFonts w:ascii="@楷体_GB2312" w:hAnsi="@楷体_GB2312"/>
      <w:sz w:val="20"/>
    </w:rPr>
  </w:style>
  <w:style w:type="character" w:customStyle="1" w:styleId="296">
    <w:name w:val="CITE"/>
    <w:link w:val="1"/>
    <w:qFormat/>
    <w:uiPriority w:val="0"/>
    <w:rPr>
      <w:i/>
    </w:rPr>
  </w:style>
  <w:style w:type="character" w:customStyle="1" w:styleId="297">
    <w:name w:val="日期 Char1"/>
    <w:link w:val="1"/>
    <w:qFormat/>
    <w:uiPriority w:val="0"/>
    <w:rPr>
      <w:sz w:val="21"/>
      <w:szCs w:val="22"/>
    </w:rPr>
  </w:style>
  <w:style w:type="character" w:customStyle="1" w:styleId="298">
    <w:name w:val="Definition"/>
    <w:link w:val="1"/>
    <w:qFormat/>
    <w:uiPriority w:val="0"/>
    <w:rPr>
      <w:i/>
    </w:rPr>
  </w:style>
  <w:style w:type="character" w:customStyle="1" w:styleId="299">
    <w:name w:val="Char Char19"/>
    <w:link w:val="1"/>
    <w:qFormat/>
    <w:uiPriority w:val="0"/>
    <w:rPr>
      <w:rFonts w:ascii="@楷体_GB2312" w:hAnsi="@楷体_GB2312" w:eastAsia="@楷体_GB2312" w:cs="@楷体_GB2312"/>
      <w:b/>
      <w:bCs/>
      <w:szCs w:val="28"/>
    </w:rPr>
  </w:style>
  <w:style w:type="character" w:customStyle="1" w:styleId="300">
    <w:name w:val="标题5 Char Char"/>
    <w:link w:val="301"/>
    <w:qFormat/>
    <w:uiPriority w:val="0"/>
    <w:rPr>
      <w:rFonts w:ascii="@楷体_GB2312" w:hAnsi="@楷体_GB2312"/>
      <w:b/>
      <w:bCs/>
      <w:sz w:val="24"/>
      <w:szCs w:val="32"/>
    </w:rPr>
  </w:style>
  <w:style w:type="paragraph" w:customStyle="1" w:styleId="301">
    <w:name w:val="标题5"/>
    <w:basedOn w:val="182"/>
    <w:link w:val="300"/>
    <w:qFormat/>
    <w:uiPriority w:val="0"/>
    <w:pPr>
      <w:spacing w:line="413" w:lineRule="auto"/>
    </w:pPr>
    <w:rPr>
      <w:sz w:val="24"/>
    </w:rPr>
  </w:style>
  <w:style w:type="character" w:customStyle="1" w:styleId="302">
    <w:name w:val="引用 字符"/>
    <w:link w:val="303"/>
    <w:qFormat/>
    <w:uiPriority w:val="0"/>
    <w:rPr>
      <w:i/>
      <w:iCs/>
      <w:color w:val="000000"/>
      <w:sz w:val="21"/>
      <w:szCs w:val="22"/>
    </w:rPr>
  </w:style>
  <w:style w:type="paragraph" w:customStyle="1" w:styleId="303">
    <w:name w:val="引用"/>
    <w:basedOn w:val="1"/>
    <w:next w:val="1"/>
    <w:link w:val="302"/>
    <w:qFormat/>
    <w:uiPriority w:val="0"/>
    <w:rPr>
      <w:rFonts w:cs="Times New Roman"/>
      <w:i/>
      <w:iCs/>
      <w:color w:val="000000"/>
      <w:szCs w:val="22"/>
    </w:rPr>
  </w:style>
  <w:style w:type="character" w:customStyle="1" w:styleId="304">
    <w:name w:val="Heading 4 Char"/>
    <w:link w:val="1"/>
    <w:qFormat/>
    <w:uiPriority w:val="0"/>
    <w:rPr>
      <w:rFonts w:ascii="@楷体_GB2312" w:hAnsi="@楷体_GB2312" w:eastAsia="@楷体_GB2312"/>
      <w:b/>
      <w:bCs/>
      <w:sz w:val="21"/>
      <w:szCs w:val="28"/>
      <w:lang w:val="en-US" w:eastAsia="zh-CN" w:bidi="ar-SA"/>
    </w:rPr>
  </w:style>
  <w:style w:type="character" w:customStyle="1" w:styleId="305">
    <w:name w:val="副标题 Char1"/>
    <w:link w:val="1"/>
    <w:qFormat/>
    <w:uiPriority w:val="0"/>
    <w:rPr>
      <w:rFonts w:ascii="@楷体_GB2312" w:hAnsi="@楷体_GB2312" w:cs="@楷体_GB2312"/>
      <w:b/>
      <w:bCs/>
      <w:sz w:val="32"/>
      <w:szCs w:val="32"/>
    </w:rPr>
  </w:style>
  <w:style w:type="character" w:customStyle="1" w:styleId="306">
    <w:name w:val="标题 3 Char1"/>
    <w:link w:val="1"/>
    <w:qFormat/>
    <w:uiPriority w:val="0"/>
    <w:rPr>
      <w:rFonts w:ascii="@楷体_GB2312" w:hAnsi="@楷体_GB2312" w:eastAsia="@楷体_GB2312" w:cs="@楷体_GB2312"/>
      <w:b/>
      <w:sz w:val="32"/>
      <w:szCs w:val="20"/>
    </w:rPr>
  </w:style>
  <w:style w:type="character" w:customStyle="1" w:styleId="307">
    <w:name w:val="批注文字 Char2"/>
    <w:link w:val="1"/>
    <w:qFormat/>
    <w:uiPriority w:val="0"/>
    <w:rPr>
      <w:rFonts w:eastAsia="@楷体_GB2312"/>
      <w:sz w:val="21"/>
      <w:szCs w:val="24"/>
      <w:lang w:val="en-US" w:eastAsia="zh-CN" w:bidi="ar-SA"/>
    </w:rPr>
  </w:style>
  <w:style w:type="character" w:customStyle="1" w:styleId="308">
    <w:name w:val="不明显参考"/>
    <w:link w:val="1"/>
    <w:qFormat/>
    <w:uiPriority w:val="0"/>
    <w:rPr>
      <w:smallCaps/>
      <w:color w:val="C0504D"/>
      <w:u w:val="single"/>
    </w:rPr>
  </w:style>
  <w:style w:type="character" w:customStyle="1" w:styleId="309">
    <w:name w:val="脚注文本 Char1"/>
    <w:link w:val="1"/>
    <w:qFormat/>
    <w:uiPriority w:val="0"/>
    <w:rPr>
      <w:sz w:val="18"/>
      <w:szCs w:val="18"/>
    </w:rPr>
  </w:style>
  <w:style w:type="character" w:customStyle="1" w:styleId="310">
    <w:name w:val="HTML Markup"/>
    <w:link w:val="1"/>
    <w:qFormat/>
    <w:uiPriority w:val="0"/>
    <w:rPr>
      <w:vanish/>
      <w:color w:val="FF0000"/>
    </w:rPr>
  </w:style>
  <w:style w:type="character" w:customStyle="1" w:styleId="311">
    <w:name w:val=" Char Char3"/>
    <w:link w:val="1"/>
    <w:qFormat/>
    <w:uiPriority w:val="0"/>
    <w:rPr>
      <w:rFonts w:ascii="@楷体_GB2312" w:hAnsi="@楷体_GB2312" w:eastAsia="@楷体_GB2312" w:cs="@楷体_GB2312"/>
      <w:b/>
      <w:bCs/>
      <w:sz w:val="24"/>
      <w:szCs w:val="24"/>
      <w:lang w:val="en-US" w:eastAsia="zh-CN" w:bidi="ar-SA"/>
    </w:rPr>
  </w:style>
  <w:style w:type="character" w:customStyle="1" w:styleId="312">
    <w:name w:val="Char Char20"/>
    <w:link w:val="1"/>
    <w:qFormat/>
    <w:uiPriority w:val="0"/>
    <w:rPr>
      <w:rFonts w:ascii="@楷体_GB2312" w:hAnsi="@楷体_GB2312" w:eastAsia="@楷体_GB2312" w:cs="@楷体_GB2312"/>
      <w:b/>
      <w:bCs/>
      <w:sz w:val="24"/>
      <w:szCs w:val="32"/>
    </w:rPr>
  </w:style>
  <w:style w:type="character" w:customStyle="1" w:styleId="313">
    <w:name w:val="正文文本缩进 Char"/>
    <w:link w:val="1"/>
    <w:qFormat/>
    <w:uiPriority w:val="0"/>
    <w:rPr>
      <w:rFonts w:ascii="@楷体_GB2312" w:hAnsi="@楷体_GB2312" w:eastAsia="@楷体_GB2312" w:cs="@楷体_GB2312"/>
      <w:sz w:val="21"/>
      <w:szCs w:val="24"/>
    </w:rPr>
  </w:style>
  <w:style w:type="character" w:customStyle="1" w:styleId="314">
    <w:name w:val="Para head"/>
    <w:link w:val="1"/>
    <w:qFormat/>
    <w:uiPriority w:val="0"/>
    <w:rPr>
      <w:rFonts w:ascii="@楷体_GB2312" w:hAnsi="@楷体_GB2312" w:eastAsia="@楷体_GB2312"/>
      <w:sz w:val="20"/>
    </w:rPr>
  </w:style>
  <w:style w:type="character" w:customStyle="1" w:styleId="315">
    <w:name w:val="批注框文本 Char1"/>
    <w:link w:val="1"/>
    <w:qFormat/>
    <w:uiPriority w:val="0"/>
    <w:rPr>
      <w:sz w:val="18"/>
      <w:szCs w:val="18"/>
    </w:rPr>
  </w:style>
  <w:style w:type="character" w:customStyle="1" w:styleId="316">
    <w:name w:val="正文文本 Char1"/>
    <w:link w:val="1"/>
    <w:qFormat/>
    <w:uiPriority w:val="0"/>
    <w:rPr>
      <w:sz w:val="21"/>
      <w:szCs w:val="22"/>
    </w:rPr>
  </w:style>
  <w:style w:type="character" w:customStyle="1" w:styleId="317">
    <w:name w:val="itm1"/>
    <w:link w:val="1"/>
    <w:qFormat/>
    <w:uiPriority w:val="0"/>
    <w:rPr>
      <w:rFonts w:hint="eastAsia" w:ascii="@楷体_GB2312" w:hAnsi="@楷体_GB2312" w:eastAsia="@楷体_GB2312"/>
      <w:sz w:val="21"/>
      <w:szCs w:val="21"/>
    </w:rPr>
  </w:style>
  <w:style w:type="character" w:customStyle="1" w:styleId="318">
    <w:name w:val="标题 1 Char1"/>
    <w:link w:val="1"/>
    <w:qFormat/>
    <w:uiPriority w:val="0"/>
    <w:rPr>
      <w:rFonts w:ascii="@楷体_GB2312" w:hAnsi="@楷体_GB2312" w:eastAsia="@楷体_GB2312" w:cs="@楷体_GB2312"/>
      <w:b/>
      <w:sz w:val="44"/>
      <w:szCs w:val="20"/>
    </w:rPr>
  </w:style>
  <w:style w:type="character" w:customStyle="1" w:styleId="319">
    <w:name w:val="Char Char21"/>
    <w:link w:val="1"/>
    <w:qFormat/>
    <w:uiPriority w:val="0"/>
    <w:rPr>
      <w:rFonts w:ascii="@楷体_GB2312" w:hAnsi="@楷体_GB2312" w:eastAsia="@楷体_GB2312" w:cs="@楷体_GB2312"/>
      <w:b/>
      <w:bCs/>
      <w:sz w:val="32"/>
      <w:szCs w:val="32"/>
    </w:rPr>
  </w:style>
  <w:style w:type="character" w:customStyle="1" w:styleId="320">
    <w:name w:val="Char Char22"/>
    <w:link w:val="1"/>
    <w:qFormat/>
    <w:uiPriority w:val="0"/>
    <w:rPr>
      <w:rFonts w:ascii="@楷体_GB2312" w:hAnsi="@楷体_GB2312" w:eastAsia="@楷体_GB2312" w:cs="@楷体_GB2312"/>
      <w:b/>
      <w:bCs/>
      <w:sz w:val="32"/>
      <w:szCs w:val="44"/>
    </w:rPr>
  </w:style>
  <w:style w:type="character" w:customStyle="1" w:styleId="321">
    <w:name w:val="文档结构图 Char1"/>
    <w:link w:val="1"/>
    <w:qFormat/>
    <w:uiPriority w:val="0"/>
    <w:rPr>
      <w:rFonts w:ascii="@楷体_GB2312"/>
      <w:sz w:val="18"/>
      <w:szCs w:val="18"/>
    </w:rPr>
  </w:style>
  <w:style w:type="character" w:customStyle="1" w:styleId="322">
    <w:name w:val="Sample"/>
    <w:link w:val="1"/>
    <w:qFormat/>
    <w:uiPriority w:val="0"/>
    <w:rPr>
      <w:rFonts w:ascii="@楷体_GB2312" w:hAnsi="@楷体_GB2312"/>
    </w:rPr>
  </w:style>
  <w:style w:type="character" w:customStyle="1" w:styleId="323">
    <w:name w:val=" Char Char Char"/>
    <w:link w:val="1"/>
    <w:qFormat/>
    <w:uiPriority w:val="0"/>
    <w:rPr>
      <w:rFonts w:ascii="@楷体_GB2312" w:hAnsi="@楷体_GB2312" w:eastAsia="@楷体_GB2312"/>
      <w:b/>
      <w:sz w:val="24"/>
      <w:lang w:val="en-US" w:eastAsia="zh-CN" w:bidi="ar-SA"/>
    </w:rPr>
  </w:style>
  <w:style w:type="character" w:customStyle="1" w:styleId="324">
    <w:name w:val="Date Char"/>
    <w:link w:val="1"/>
    <w:qFormat/>
    <w:uiPriority w:val="0"/>
    <w:rPr>
      <w:rFonts w:eastAsia="@楷体_GB2312"/>
      <w:sz w:val="21"/>
      <w:szCs w:val="24"/>
      <w:lang w:val="en-US" w:eastAsia="zh-CN" w:bidi="ar-SA"/>
    </w:rPr>
  </w:style>
  <w:style w:type="character" w:customStyle="1" w:styleId="325">
    <w:name w:val="Title Char"/>
    <w:link w:val="1"/>
    <w:qFormat/>
    <w:uiPriority w:val="0"/>
    <w:rPr>
      <w:rFonts w:ascii="@楷体_GB2312" w:hAnsi="@楷体_GB2312"/>
      <w:b/>
      <w:sz w:val="32"/>
      <w:lang w:bidi="ar-SA"/>
    </w:rPr>
  </w:style>
  <w:style w:type="character" w:customStyle="1" w:styleId="326">
    <w:name w:val="Comment Subject Char"/>
    <w:link w:val="1"/>
    <w:qFormat/>
    <w:uiPriority w:val="0"/>
    <w:rPr>
      <w:b/>
      <w:sz w:val="24"/>
      <w:lang w:bidi="ar-SA"/>
    </w:rPr>
  </w:style>
  <w:style w:type="character" w:customStyle="1" w:styleId="327">
    <w:name w:val="Body Text Indent Char"/>
    <w:link w:val="1"/>
    <w:qFormat/>
    <w:uiPriority w:val="0"/>
    <w:rPr>
      <w:rFonts w:ascii="@楷体_GB2312" w:hAnsi="@楷体_GB2312" w:eastAsia="@楷体_GB2312"/>
      <w:sz w:val="21"/>
      <w:lang w:val="en-US" w:eastAsia="zh-CN" w:bidi="ar-SA"/>
    </w:rPr>
  </w:style>
  <w:style w:type="character" w:customStyle="1" w:styleId="328">
    <w:name w:val="纯文本 Char1"/>
    <w:link w:val="1"/>
    <w:qFormat/>
    <w:uiPriority w:val="0"/>
    <w:rPr>
      <w:rFonts w:ascii="@楷体_GB2312" w:hAnsi="@楷体_GB2312" w:eastAsia="@楷体_GB2312" w:cs="@楷体_GB2312"/>
      <w:szCs w:val="21"/>
    </w:rPr>
  </w:style>
  <w:style w:type="character" w:customStyle="1" w:styleId="329">
    <w:name w:val="HTML 预设格式 Char1"/>
    <w:link w:val="1"/>
    <w:qFormat/>
    <w:uiPriority w:val="0"/>
    <w:rPr>
      <w:rFonts w:ascii="@楷体_GB2312" w:hAnsi="@楷体_GB2312" w:cs="@楷体_GB2312"/>
    </w:rPr>
  </w:style>
  <w:style w:type="character" w:customStyle="1" w:styleId="330">
    <w:name w:val="明显强调"/>
    <w:link w:val="1"/>
    <w:qFormat/>
    <w:uiPriority w:val="0"/>
    <w:rPr>
      <w:b/>
      <w:bCs/>
      <w:i/>
      <w:iCs/>
      <w:color w:val="4F81BD"/>
    </w:rPr>
  </w:style>
  <w:style w:type="character" w:customStyle="1" w:styleId="331">
    <w:name w:val="正文缩进 Char1"/>
    <w:link w:val="1"/>
    <w:qFormat/>
    <w:uiPriority w:val="0"/>
  </w:style>
  <w:style w:type="character" w:customStyle="1" w:styleId="332">
    <w:name w:val="Char Char"/>
    <w:link w:val="1"/>
    <w:qFormat/>
    <w:uiPriority w:val="0"/>
    <w:rPr>
      <w:rFonts w:eastAsia="@楷体_GB2312"/>
      <w:b/>
      <w:bCs/>
      <w:sz w:val="32"/>
      <w:szCs w:val="44"/>
      <w:lang w:val="en-US" w:eastAsia="zh-CN" w:bidi="ar-SA"/>
    </w:rPr>
  </w:style>
  <w:style w:type="character" w:customStyle="1" w:styleId="333">
    <w:name w:val="样式 标题 3 + (中文) 黑体 小四 非加粗 段前: 7.8 磅 段后: 0 磅 行距: 固定值 20 磅 Char"/>
    <w:link w:val="1"/>
    <w:qFormat/>
    <w:uiPriority w:val="0"/>
    <w:rPr>
      <w:rFonts w:ascii="@楷体_GB2312" w:hAnsi="@楷体_GB2312" w:eastAsia="@楷体_GB2312" w:cs="@楷体_GB2312"/>
      <w:b/>
      <w:bCs/>
      <w:sz w:val="24"/>
      <w:lang w:val="en-US" w:eastAsia="zh-CN" w:bidi="ar-SA"/>
    </w:rPr>
  </w:style>
  <w:style w:type="character" w:customStyle="1" w:styleId="334">
    <w:name w:val="Comment"/>
    <w:link w:val="1"/>
    <w:qFormat/>
    <w:uiPriority w:val="0"/>
    <w:rPr>
      <w:vanish/>
    </w:rPr>
  </w:style>
  <w:style w:type="character" w:customStyle="1" w:styleId="335">
    <w:name w:val="Balloon Text Char"/>
    <w:link w:val="1"/>
    <w:qFormat/>
    <w:uiPriority w:val="0"/>
    <w:rPr>
      <w:sz w:val="18"/>
      <w:lang w:bidi="ar-SA"/>
    </w:rPr>
  </w:style>
  <w:style w:type="character" w:customStyle="1" w:styleId="336">
    <w:name w:val="样式 Char"/>
    <w:link w:val="337"/>
    <w:qFormat/>
    <w:uiPriority w:val="0"/>
    <w:rPr>
      <w:sz w:val="24"/>
      <w:szCs w:val="24"/>
      <w:lang w:val="en-US" w:eastAsia="zh-CN" w:bidi="ar-SA"/>
    </w:rPr>
  </w:style>
  <w:style w:type="paragraph" w:customStyle="1" w:styleId="337">
    <w:name w:val="样式"/>
    <w:link w:val="336"/>
    <w:qFormat/>
    <w:uiPriority w:val="0"/>
    <w:pPr>
      <w:widowControl w:val="0"/>
    </w:pPr>
    <w:rPr>
      <w:rFonts w:hint="default" w:ascii="Times New Roman" w:hAnsi="Times New Roman" w:eastAsia="宋体" w:cs="Times New Roman"/>
      <w:sz w:val="24"/>
      <w:szCs w:val="24"/>
      <w:lang w:val="en-US" w:eastAsia="zh-CN" w:bidi="ar-SA"/>
    </w:rPr>
  </w:style>
  <w:style w:type="character" w:customStyle="1" w:styleId="338">
    <w:name w:val="Comment Text Char"/>
    <w:link w:val="1"/>
    <w:qFormat/>
    <w:uiPriority w:val="0"/>
    <w:rPr>
      <w:rFonts w:cs="@楷体_GB2312"/>
      <w:sz w:val="24"/>
      <w:szCs w:val="24"/>
    </w:rPr>
  </w:style>
  <w:style w:type="character" w:customStyle="1" w:styleId="339">
    <w:name w:val="Char Char18"/>
    <w:link w:val="1"/>
    <w:qFormat/>
    <w:uiPriority w:val="0"/>
    <w:rPr>
      <w:rFonts w:ascii="@楷体_GB2312" w:hAnsi="@楷体_GB2312" w:eastAsia="@楷体_GB2312" w:cs="@楷体_GB2312"/>
      <w:b/>
      <w:bCs/>
      <w:sz w:val="28"/>
      <w:szCs w:val="28"/>
    </w:rPr>
  </w:style>
  <w:style w:type="character" w:customStyle="1" w:styleId="340">
    <w:name w:val="批注文字 Char1"/>
    <w:link w:val="1"/>
    <w:qFormat/>
    <w:uiPriority w:val="0"/>
    <w:rPr>
      <w:rFonts w:ascii="@楷体_GB2312" w:hAnsi="@楷体_GB2312" w:eastAsia="@楷体_GB2312" w:cs="@楷体_GB2312"/>
      <w:szCs w:val="24"/>
    </w:rPr>
  </w:style>
  <w:style w:type="character" w:customStyle="1" w:styleId="341">
    <w:name w:val="text_list1"/>
    <w:link w:val="1"/>
    <w:qFormat/>
    <w:uiPriority w:val="0"/>
    <w:rPr>
      <w:rFonts w:ascii="@楷体_GB2312" w:hAnsi="@楷体_GB2312" w:cs="@楷体_GB2312"/>
      <w:color w:val="000000"/>
      <w:spacing w:val="272"/>
      <w:sz w:val="16"/>
      <w:szCs w:val="16"/>
    </w:rPr>
  </w:style>
  <w:style w:type="character" w:customStyle="1" w:styleId="342">
    <w:name w:val="Header Char"/>
    <w:link w:val="1"/>
    <w:qFormat/>
    <w:uiPriority w:val="0"/>
    <w:rPr>
      <w:rFonts w:eastAsia="@楷体_GB2312"/>
      <w:sz w:val="18"/>
      <w:szCs w:val="18"/>
      <w:lang w:val="en-US" w:eastAsia="zh-CN" w:bidi="ar-SA"/>
    </w:rPr>
  </w:style>
  <w:style w:type="character" w:customStyle="1" w:styleId="343">
    <w:name w:val="表格正文 Char"/>
    <w:link w:val="344"/>
    <w:qFormat/>
    <w:uiPriority w:val="0"/>
    <w:rPr>
      <w:sz w:val="21"/>
      <w:szCs w:val="24"/>
    </w:rPr>
  </w:style>
  <w:style w:type="paragraph" w:customStyle="1" w:styleId="344">
    <w:name w:val="表格正文"/>
    <w:basedOn w:val="1"/>
    <w:link w:val="343"/>
    <w:qFormat/>
    <w:uiPriority w:val="0"/>
    <w:rPr>
      <w:rFonts w:cs="Times New Roman"/>
    </w:rPr>
  </w:style>
  <w:style w:type="character" w:customStyle="1" w:styleId="345">
    <w:name w:val="结束语 Char1"/>
    <w:link w:val="1"/>
    <w:qFormat/>
    <w:uiPriority w:val="0"/>
    <w:rPr>
      <w:sz w:val="21"/>
      <w:szCs w:val="24"/>
    </w:rPr>
  </w:style>
  <w:style w:type="character" w:customStyle="1" w:styleId="346">
    <w:name w:val="chword"/>
    <w:link w:val="1"/>
    <w:qFormat/>
    <w:uiPriority w:val="0"/>
  </w:style>
  <w:style w:type="character" w:customStyle="1" w:styleId="347">
    <w:name w:val="Heading 2 Char"/>
    <w:link w:val="1"/>
    <w:qFormat/>
    <w:uiPriority w:val="0"/>
    <w:rPr>
      <w:rFonts w:ascii="@楷体_GB2312" w:hAnsi="@楷体_GB2312" w:eastAsia="@楷体_GB2312"/>
      <w:b/>
      <w:bCs/>
      <w:sz w:val="32"/>
      <w:szCs w:val="32"/>
      <w:lang w:val="en-US" w:eastAsia="zh-CN" w:bidi="ar-SA"/>
    </w:rPr>
  </w:style>
  <w:style w:type="character" w:customStyle="1" w:styleId="348">
    <w:name w:val="Char Char24"/>
    <w:link w:val="1"/>
    <w:qFormat/>
    <w:uiPriority w:val="0"/>
    <w:rPr>
      <w:rFonts w:eastAsia="@楷体_GB2312"/>
      <w:b/>
      <w:bCs/>
      <w:sz w:val="32"/>
      <w:szCs w:val="44"/>
      <w:lang w:val="en-US" w:eastAsia="zh-CN" w:bidi="ar-SA"/>
    </w:rPr>
  </w:style>
  <w:style w:type="character" w:customStyle="1" w:styleId="349">
    <w:name w:val="Heading 1 Char"/>
    <w:link w:val="1"/>
    <w:qFormat/>
    <w:uiPriority w:val="0"/>
    <w:rPr>
      <w:rFonts w:eastAsia="@楷体_GB2312"/>
      <w:b/>
      <w:bCs/>
      <w:sz w:val="32"/>
      <w:szCs w:val="44"/>
      <w:lang w:val="en-US" w:eastAsia="zh-CN" w:bidi="ar-SA"/>
    </w:rPr>
  </w:style>
  <w:style w:type="character" w:customStyle="1" w:styleId="350">
    <w:name w:val="Keyboard"/>
    <w:link w:val="1"/>
    <w:qFormat/>
    <w:uiPriority w:val="0"/>
    <w:rPr>
      <w:rFonts w:ascii="@楷体_GB2312" w:hAnsi="@楷体_GB2312"/>
      <w:b/>
      <w:sz w:val="20"/>
    </w:rPr>
  </w:style>
  <w:style w:type="character" w:customStyle="1" w:styleId="351">
    <w:name w:val="Char Char91"/>
    <w:link w:val="1"/>
    <w:qFormat/>
    <w:uiPriority w:val="0"/>
    <w:rPr>
      <w:rFonts w:eastAsia="@楷体_GB2312"/>
      <w:b/>
      <w:bCs/>
      <w:sz w:val="32"/>
      <w:szCs w:val="44"/>
      <w:lang w:val="en-US" w:eastAsia="zh-CN" w:bidi="ar-SA"/>
    </w:rPr>
  </w:style>
  <w:style w:type="character" w:customStyle="1" w:styleId="352">
    <w:name w:val="textcontents"/>
    <w:link w:val="1"/>
    <w:qFormat/>
    <w:uiPriority w:val="0"/>
    <w:rPr>
      <w:rFonts w:cs="@楷体_GB2312"/>
    </w:rPr>
  </w:style>
  <w:style w:type="character" w:customStyle="1" w:styleId="353">
    <w:name w:val="批注主题 Char1"/>
    <w:link w:val="1"/>
    <w:qFormat/>
    <w:uiPriority w:val="0"/>
    <w:rPr>
      <w:b/>
      <w:bCs/>
      <w:sz w:val="21"/>
      <w:szCs w:val="22"/>
    </w:rPr>
  </w:style>
  <w:style w:type="character" w:customStyle="1" w:styleId="354">
    <w:name w:val="标题 Char1"/>
    <w:link w:val="1"/>
    <w:qFormat/>
    <w:uiPriority w:val="10"/>
    <w:rPr>
      <w:rFonts w:ascii="@楷体_GB2312" w:hAnsi="@楷体_GB2312" w:eastAsia="@楷体_GB2312" w:cs="@楷体_GB2312"/>
      <w:b/>
      <w:bCs/>
      <w:sz w:val="32"/>
      <w:szCs w:val="32"/>
    </w:rPr>
  </w:style>
  <w:style w:type="character" w:customStyle="1" w:styleId="355">
    <w:name w:val=" Char Char2"/>
    <w:link w:val="1"/>
    <w:semiHidden/>
    <w:qFormat/>
    <w:uiPriority w:val="0"/>
    <w:rPr>
      <w:rFonts w:eastAsia="@楷体_GB2312"/>
      <w:sz w:val="21"/>
      <w:szCs w:val="24"/>
      <w:lang w:val="en-US" w:eastAsia="zh-CN" w:bidi="ar-SA"/>
    </w:rPr>
  </w:style>
  <w:style w:type="character" w:customStyle="1" w:styleId="356">
    <w:name w:val="书籍标题"/>
    <w:link w:val="1"/>
    <w:qFormat/>
    <w:uiPriority w:val="0"/>
    <w:rPr>
      <w:b/>
      <w:bCs/>
      <w:smallCaps/>
      <w:spacing w:val="5"/>
    </w:rPr>
  </w:style>
  <w:style w:type="character" w:customStyle="1" w:styleId="357">
    <w:name w:val=" Char Char1"/>
    <w:link w:val="1"/>
    <w:qFormat/>
    <w:uiPriority w:val="0"/>
    <w:rPr>
      <w:rFonts w:ascii="@楷体_GB2312" w:hAnsi="@楷体_GB2312" w:eastAsia="@楷体_GB2312" w:cs="@楷体_GB2312"/>
      <w:b/>
      <w:bCs/>
      <w:sz w:val="32"/>
      <w:szCs w:val="32"/>
      <w:lang w:val="en-US" w:eastAsia="zh-CN" w:bidi="ar-SA"/>
    </w:rPr>
  </w:style>
  <w:style w:type="character" w:customStyle="1" w:styleId="358">
    <w:name w:val="不明显强调"/>
    <w:link w:val="1"/>
    <w:qFormat/>
    <w:uiPriority w:val="0"/>
    <w:rPr>
      <w:i/>
      <w:iCs/>
      <w:color w:val="808080"/>
    </w:rPr>
  </w:style>
  <w:style w:type="character" w:customStyle="1" w:styleId="359">
    <w:name w:val="引用 Char1"/>
    <w:link w:val="1"/>
    <w:qFormat/>
    <w:uiPriority w:val="29"/>
    <w:rPr>
      <w:i/>
      <w:iCs/>
      <w:color w:val="000000"/>
      <w:sz w:val="21"/>
      <w:szCs w:val="24"/>
    </w:rPr>
  </w:style>
  <w:style w:type="character" w:customStyle="1" w:styleId="360">
    <w:name w:val="Char Char23"/>
    <w:link w:val="1"/>
    <w:qFormat/>
    <w:uiPriority w:val="0"/>
    <w:rPr>
      <w:rFonts w:eastAsia="@楷体_GB2312"/>
      <w:b/>
      <w:bCs/>
      <w:sz w:val="32"/>
      <w:szCs w:val="44"/>
      <w:lang w:val="en-US" w:eastAsia="zh-CN" w:bidi="ar-SA"/>
    </w:rPr>
  </w:style>
  <w:style w:type="character" w:customStyle="1" w:styleId="361">
    <w:name w:val=" Char Char4"/>
    <w:link w:val="1"/>
    <w:qFormat/>
    <w:uiPriority w:val="0"/>
    <w:rPr>
      <w:rFonts w:ascii="@楷体_GB2312" w:hAnsi="@楷体_GB2312" w:eastAsia="@楷体_GB2312" w:cs="@楷体_GB2312"/>
      <w:b/>
      <w:sz w:val="28"/>
      <w:szCs w:val="32"/>
      <w:lang w:val="en-US" w:eastAsia="zh-CN" w:bidi="ar-SA"/>
    </w:rPr>
  </w:style>
  <w:style w:type="character" w:customStyle="1" w:styleId="362">
    <w:name w:val="Char Char6"/>
    <w:link w:val="1"/>
    <w:qFormat/>
    <w:uiPriority w:val="0"/>
    <w:rPr>
      <w:rFonts w:eastAsia="@楷体_GB2312"/>
      <w:b/>
      <w:bCs/>
      <w:sz w:val="32"/>
      <w:szCs w:val="44"/>
      <w:lang w:val="en-US" w:eastAsia="zh-CN" w:bidi="ar-SA"/>
    </w:rPr>
  </w:style>
  <w:style w:type="character" w:customStyle="1" w:styleId="363">
    <w:name w:val="标题 2 Char1"/>
    <w:link w:val="1"/>
    <w:qFormat/>
    <w:uiPriority w:val="0"/>
    <w:rPr>
      <w:rFonts w:ascii="@楷体_GB2312" w:hAnsi="@楷体_GB2312" w:eastAsia="@楷体_GB2312" w:cs="@楷体_GB2312"/>
      <w:b/>
      <w:sz w:val="32"/>
      <w:szCs w:val="20"/>
    </w:rPr>
  </w:style>
  <w:style w:type="character" w:customStyle="1" w:styleId="364">
    <w:name w:val="标题 Char2"/>
    <w:link w:val="1"/>
    <w:qFormat/>
    <w:uiPriority w:val="0"/>
    <w:rPr>
      <w:rFonts w:ascii="@楷体_GB2312" w:hAnsi="@楷体_GB2312" w:eastAsia="@楷体_GB2312" w:cs="@楷体_GB2312"/>
      <w:b/>
      <w:bCs/>
      <w:sz w:val="32"/>
      <w:szCs w:val="32"/>
    </w:rPr>
  </w:style>
  <w:style w:type="character" w:customStyle="1" w:styleId="365">
    <w:name w:val="Heading 3 Char1"/>
    <w:link w:val="1"/>
    <w:qFormat/>
    <w:uiPriority w:val="0"/>
    <w:rPr>
      <w:rFonts w:eastAsia="@楷体_GB2312"/>
      <w:b/>
      <w:bCs/>
      <w:sz w:val="24"/>
      <w:szCs w:val="32"/>
      <w:lang w:val="en-US" w:eastAsia="zh-CN" w:bidi="ar-SA"/>
    </w:rPr>
  </w:style>
  <w:style w:type="character" w:customStyle="1" w:styleId="366">
    <w:name w:val="Typewriter"/>
    <w:link w:val="1"/>
    <w:qFormat/>
    <w:uiPriority w:val="0"/>
    <w:rPr>
      <w:rFonts w:ascii="@楷体_GB2312" w:hAnsi="@楷体_GB2312"/>
      <w:sz w:val="20"/>
    </w:rPr>
  </w:style>
  <w:style w:type="character" w:customStyle="1" w:styleId="367">
    <w:name w:val="批注文字 Char Char"/>
    <w:link w:val="1"/>
    <w:qFormat/>
    <w:uiPriority w:val="0"/>
    <w:rPr>
      <w:rFonts w:ascii="@楷体_GB2312" w:hAnsi="@楷体_GB2312" w:eastAsia="@楷体_GB2312" w:cs="@楷体_GB2312"/>
      <w:sz w:val="28"/>
      <w:szCs w:val="20"/>
    </w:rPr>
  </w:style>
  <w:style w:type="character" w:customStyle="1" w:styleId="368">
    <w:name w:val="Comment Text Char1"/>
    <w:link w:val="1"/>
    <w:qFormat/>
    <w:uiPriority w:val="0"/>
    <w:rPr>
      <w:sz w:val="24"/>
      <w:lang w:bidi="ar-SA"/>
    </w:rPr>
  </w:style>
  <w:style w:type="character" w:customStyle="1" w:styleId="369">
    <w:name w:val="Variable"/>
    <w:link w:val="1"/>
    <w:qFormat/>
    <w:uiPriority w:val="0"/>
    <w:rPr>
      <w:i/>
    </w:rPr>
  </w:style>
  <w:style w:type="character" w:customStyle="1" w:styleId="370">
    <w:name w:val="Heading 3 Char"/>
    <w:link w:val="1"/>
    <w:qFormat/>
    <w:uiPriority w:val="0"/>
    <w:rPr>
      <w:rFonts w:cs="@楷体_GB2312"/>
      <w:b/>
      <w:bCs/>
      <w:sz w:val="32"/>
      <w:szCs w:val="32"/>
    </w:rPr>
  </w:style>
  <w:style w:type="character" w:customStyle="1" w:styleId="371">
    <w:name w:val="Heading 5 Char"/>
    <w:link w:val="1"/>
    <w:qFormat/>
    <w:uiPriority w:val="0"/>
    <w:rPr>
      <w:rFonts w:eastAsia="@楷体_GB2312"/>
      <w:b/>
      <w:bCs/>
      <w:sz w:val="28"/>
      <w:szCs w:val="28"/>
      <w:lang w:val="en-US" w:eastAsia="zh-CN" w:bidi="ar-SA"/>
    </w:rPr>
  </w:style>
  <w:style w:type="character" w:customStyle="1" w:styleId="372">
    <w:name w:val="Char Char181"/>
    <w:link w:val="1"/>
    <w:qFormat/>
    <w:uiPriority w:val="0"/>
    <w:rPr>
      <w:b/>
      <w:bCs/>
      <w:sz w:val="44"/>
      <w:szCs w:val="44"/>
    </w:rPr>
  </w:style>
  <w:style w:type="paragraph" w:customStyle="1" w:styleId="373">
    <w:name w:val="TOC 标题1"/>
    <w:basedOn w:val="180"/>
    <w:next w:val="1"/>
    <w:unhideWhenUsed/>
    <w:qFormat/>
    <w:uiPriority w:val="39"/>
    <w:pPr>
      <w:widowControl/>
      <w:numPr>
        <w:ilvl w:val="0"/>
        <w:numId w:val="7"/>
      </w:numPr>
      <w:spacing w:before="240" w:after="0" w:line="259" w:lineRule="auto"/>
      <w:ind w:left="0" w:firstLine="0"/>
      <w:jc w:val="left"/>
      <w:outlineLvl w:val="9"/>
    </w:pPr>
    <w:rPr>
      <w:rFonts w:ascii="@楷体_GB2312" w:hAnsi="@楷体_GB2312" w:eastAsia="@楷体_GB2312"/>
      <w:b w:val="0"/>
      <w:bCs w:val="0"/>
      <w:color w:val="365F90"/>
      <w:sz w:val="32"/>
      <w:szCs w:val="32"/>
    </w:rPr>
  </w:style>
  <w:style w:type="paragraph" w:customStyle="1" w:styleId="37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75">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楷体_GB2312" w:hAnsi="@楷体_GB2312"/>
      <w:b/>
      <w:bCs/>
      <w:sz w:val="20"/>
      <w:szCs w:val="20"/>
    </w:rPr>
  </w:style>
  <w:style w:type="paragraph" w:customStyle="1" w:styleId="376">
    <w:name w:val="默认段落字体 Para Char Char Char"/>
    <w:basedOn w:val="1"/>
    <w:qFormat/>
    <w:uiPriority w:val="0"/>
  </w:style>
  <w:style w:type="paragraph" w:customStyle="1" w:styleId="377">
    <w:name w:val="列表2"/>
    <w:basedOn w:val="1"/>
    <w:qFormat/>
    <w:uiPriority w:val="0"/>
    <w:pPr>
      <w:tabs>
        <w:tab w:val="left" w:pos="1470"/>
      </w:tabs>
      <w:spacing w:after="20" w:line="288" w:lineRule="auto"/>
      <w:ind w:left="1469" w:hanging="420"/>
    </w:pPr>
  </w:style>
  <w:style w:type="paragraph" w:customStyle="1" w:styleId="378">
    <w:name w:val="表头"/>
    <w:basedOn w:val="1"/>
    <w:qFormat/>
    <w:uiPriority w:val="0"/>
    <w:pPr>
      <w:spacing w:line="320" w:lineRule="atLeast"/>
      <w:jc w:val="center"/>
    </w:pPr>
    <w:rPr>
      <w:rFonts w:eastAsia="@楷体_GB2312"/>
      <w:spacing w:val="-10"/>
      <w:szCs w:val="20"/>
    </w:rPr>
  </w:style>
  <w:style w:type="paragraph" w:customStyle="1" w:styleId="379">
    <w:name w:val="Char Char Char Char Char Char Char Char Char Char Char Char Char Char Char Char"/>
    <w:basedOn w:val="1"/>
    <w:qFormat/>
    <w:uiPriority w:val="0"/>
    <w:pPr>
      <w:tabs>
        <w:tab w:val="left" w:pos="360"/>
      </w:tabs>
    </w:pPr>
    <w:rPr>
      <w:sz w:val="24"/>
    </w:rPr>
  </w:style>
  <w:style w:type="paragraph" w:customStyle="1" w:styleId="380">
    <w:name w:val="ZDY正文"/>
    <w:basedOn w:val="1"/>
    <w:qFormat/>
    <w:uiPriority w:val="0"/>
    <w:pPr>
      <w:spacing w:line="360" w:lineRule="auto"/>
      <w:ind w:firstLine="200"/>
      <w:jc w:val="left"/>
    </w:pPr>
    <w:rPr>
      <w:rFonts w:ascii="@楷体_GB2312" w:hAnsi="@楷体_GB2312"/>
      <w:sz w:val="24"/>
    </w:rPr>
  </w:style>
  <w:style w:type="paragraph" w:customStyle="1" w:styleId="381">
    <w:name w:val="CM41"/>
    <w:basedOn w:val="382"/>
    <w:next w:val="382"/>
    <w:qFormat/>
    <w:uiPriority w:val="99"/>
    <w:pPr>
      <w:spacing w:after="478"/>
    </w:pPr>
    <w:rPr>
      <w:rFonts w:ascii="@楷体_GB2312" w:hAnsi="@楷体_GB2312" w:eastAsia="@楷体_GB2312" w:cs="@楷体_GB2312"/>
      <w:color w:val="000000"/>
    </w:rPr>
  </w:style>
  <w:style w:type="paragraph" w:customStyle="1" w:styleId="38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83">
    <w:name w:val="目录"/>
    <w:basedOn w:val="1"/>
    <w:next w:val="1"/>
    <w:qFormat/>
    <w:uiPriority w:val="0"/>
    <w:pPr>
      <w:spacing w:before="360" w:after="360" w:line="360" w:lineRule="auto"/>
      <w:ind w:firstLine="420"/>
      <w:jc w:val="center"/>
    </w:pPr>
    <w:rPr>
      <w:b/>
      <w:spacing w:val="200"/>
      <w:sz w:val="36"/>
      <w:szCs w:val="20"/>
    </w:rPr>
  </w:style>
  <w:style w:type="paragraph" w:customStyle="1" w:styleId="384">
    <w:name w:val="表蕊"/>
    <w:basedOn w:val="1"/>
    <w:qFormat/>
    <w:uiPriority w:val="0"/>
    <w:pPr>
      <w:spacing w:line="320" w:lineRule="atLeast"/>
      <w:jc w:val="left"/>
    </w:pPr>
    <w:rPr>
      <w:rFonts w:eastAsia="@楷体_GB2312"/>
      <w:spacing w:val="-10"/>
      <w:szCs w:val="20"/>
    </w:rPr>
  </w:style>
  <w:style w:type="paragraph" w:customStyle="1" w:styleId="385">
    <w:name w:val=" Char Char Char Char"/>
    <w:basedOn w:val="1"/>
    <w:qFormat/>
    <w:uiPriority w:val="0"/>
    <w:pPr>
      <w:widowControl/>
      <w:numPr>
        <w:ilvl w:val="0"/>
        <w:numId w:val="8"/>
      </w:numPr>
      <w:tabs>
        <w:tab w:val="clear" w:pos="780"/>
      </w:tabs>
      <w:spacing w:after="120" w:line="360" w:lineRule="auto"/>
      <w:ind w:left="560" w:firstLine="480"/>
      <w:jc w:val="left"/>
    </w:pPr>
    <w:rPr>
      <w:rFonts w:ascii="@楷体_GB2312" w:hAnsi="@楷体_GB2312"/>
      <w:sz w:val="24"/>
    </w:rPr>
  </w:style>
  <w:style w:type="paragraph" w:customStyle="1" w:styleId="38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87">
    <w:name w:val="xl38"/>
    <w:basedOn w:val="1"/>
    <w:qFormat/>
    <w:uiPriority w:val="0"/>
    <w:pPr>
      <w:widowControl/>
      <w:spacing w:before="100" w:beforeAutospacing="1" w:after="100" w:afterAutospacing="1"/>
      <w:jc w:val="center"/>
    </w:pPr>
    <w:rPr>
      <w:rFonts w:hint="eastAsia" w:ascii="@楷体_GB2312" w:hAnsi="@楷体_GB2312" w:eastAsia="@楷体_GB2312"/>
      <w:b/>
      <w:bCs/>
      <w:sz w:val="48"/>
      <w:szCs w:val="48"/>
    </w:rPr>
  </w:style>
  <w:style w:type="paragraph" w:customStyle="1" w:styleId="388">
    <w:name w:val="标准式样"/>
    <w:basedOn w:val="255"/>
    <w:qFormat/>
    <w:uiPriority w:val="0"/>
  </w:style>
  <w:style w:type="paragraph" w:customStyle="1" w:styleId="38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楷体_GB2312" w:hAnsi="@楷体_GB2312"/>
      <w:color w:val="000000"/>
      <w:sz w:val="24"/>
    </w:rPr>
  </w:style>
  <w:style w:type="paragraph" w:customStyle="1" w:styleId="39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楷体_GB2312"/>
      <w:sz w:val="20"/>
      <w:szCs w:val="20"/>
    </w:rPr>
  </w:style>
  <w:style w:type="paragraph" w:customStyle="1" w:styleId="391">
    <w:name w:val="Char Char Char Char Char Char Char"/>
    <w:basedOn w:val="1"/>
    <w:qFormat/>
    <w:uiPriority w:val="0"/>
    <w:pPr>
      <w:widowControl/>
      <w:spacing w:after="160" w:line="240" w:lineRule="exact"/>
      <w:jc w:val="left"/>
    </w:pPr>
    <w:rPr>
      <w:rFonts w:ascii="@楷体_GB2312" w:hAnsi="@楷体_GB2312" w:eastAsia="@楷体_GB2312" w:cs="@楷体_GB2312"/>
      <w:b/>
      <w:sz w:val="24"/>
      <w:lang w:eastAsia="en-US"/>
    </w:rPr>
  </w:style>
  <w:style w:type="paragraph" w:customStyle="1" w:styleId="392">
    <w:name w:val="菲页(卷)"/>
    <w:basedOn w:val="180"/>
    <w:next w:val="393"/>
    <w:qFormat/>
    <w:uiPriority w:val="0"/>
    <w:pPr>
      <w:keepLines w:val="0"/>
      <w:widowControl/>
      <w:spacing w:before="0" w:after="0" w:line="240" w:lineRule="auto"/>
      <w:ind w:left="780" w:hanging="360"/>
      <w:outlineLvl w:val="1"/>
    </w:pPr>
    <w:rPr>
      <w:b w:val="0"/>
      <w:bCs w:val="0"/>
      <w:sz w:val="52"/>
      <w:szCs w:val="20"/>
    </w:rPr>
  </w:style>
  <w:style w:type="paragraph" w:customStyle="1" w:styleId="393">
    <w:name w:val="Normal1"/>
    <w:qFormat/>
    <w:uiPriority w:val="0"/>
    <w:pPr>
      <w:widowControl w:val="0"/>
      <w:spacing w:line="312" w:lineRule="atLeast"/>
      <w:jc w:val="both"/>
    </w:pPr>
    <w:rPr>
      <w:rFonts w:hint="default" w:ascii="Times New Roman" w:hAnsi="Times New Roman" w:eastAsia="宋体" w:cs="Times New Roman"/>
      <w:sz w:val="34"/>
      <w:lang w:val="en-US" w:eastAsia="zh-CN" w:bidi="ar-SA"/>
    </w:rPr>
  </w:style>
  <w:style w:type="paragraph" w:customStyle="1" w:styleId="394">
    <w:name w:val="菲页1"/>
    <w:basedOn w:val="181"/>
    <w:qFormat/>
    <w:uiPriority w:val="0"/>
    <w:pPr>
      <w:widowControl/>
      <w:numPr>
        <w:ilvl w:val="0"/>
        <w:numId w:val="0"/>
      </w:numPr>
      <w:jc w:val="center"/>
    </w:pPr>
    <w:rPr>
      <w:rFonts w:ascii="@楷体_GB2312" w:hAnsi="@楷体_GB2312"/>
      <w:b w:val="0"/>
      <w:bCs w:val="0"/>
      <w:sz w:val="52"/>
      <w:szCs w:val="20"/>
    </w:rPr>
  </w:style>
  <w:style w:type="paragraph" w:customStyle="1" w:styleId="39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_GB2312" w:hAnsi="@楷体_GB2312"/>
      <w:sz w:val="20"/>
      <w:szCs w:val="20"/>
    </w:rPr>
  </w:style>
  <w:style w:type="paragraph" w:customStyle="1" w:styleId="396">
    <w:name w:val="函数注释2"/>
    <w:basedOn w:val="1"/>
    <w:qFormat/>
    <w:uiPriority w:val="0"/>
    <w:pPr>
      <w:spacing w:after="20" w:line="288" w:lineRule="auto"/>
      <w:ind w:left="1680" w:firstLine="420"/>
    </w:pPr>
  </w:style>
  <w:style w:type="paragraph" w:customStyle="1" w:styleId="397">
    <w:name w:val="z-Bottom of Form"/>
    <w:next w:val="1"/>
    <w:qFormat/>
    <w:uiPriority w:val="0"/>
    <w:pPr>
      <w:widowControl w:val="0"/>
      <w:pBdr>
        <w:top w:val="single" w:color="000000" w:sz="2" w:space="0"/>
      </w:pBdr>
      <w:jc w:val="center"/>
    </w:pPr>
    <w:rPr>
      <w:rFonts w:hint="default" w:ascii="Times New Roman" w:hAnsi="Times New Roman" w:eastAsia="宋体" w:cs="Times New Roman"/>
      <w:vanish/>
      <w:sz w:val="16"/>
      <w:lang w:val="en-US" w:eastAsia="zh-CN" w:bidi="ar-SA"/>
    </w:rPr>
  </w:style>
  <w:style w:type="paragraph" w:customStyle="1" w:styleId="398">
    <w:name w:val="Javis"/>
    <w:basedOn w:val="1"/>
    <w:qFormat/>
    <w:uiPriority w:val="0"/>
    <w:pPr>
      <w:ind w:right="210"/>
    </w:pPr>
    <w:rPr>
      <w:rFonts w:cs="@楷体_GB2312"/>
      <w:sz w:val="24"/>
      <w:szCs w:val="20"/>
    </w:rPr>
  </w:style>
  <w:style w:type="paragraph" w:customStyle="1" w:styleId="39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00">
    <w:name w:val="p0"/>
    <w:basedOn w:val="1"/>
    <w:qFormat/>
    <w:uiPriority w:val="0"/>
    <w:pPr>
      <w:widowControl/>
    </w:pPr>
    <w:rPr>
      <w:szCs w:val="21"/>
    </w:rPr>
  </w:style>
  <w:style w:type="paragraph" w:customStyle="1" w:styleId="40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楷体_GB2312" w:hAnsi="@楷体_GB2312"/>
      <w:b/>
      <w:bCs/>
      <w:sz w:val="20"/>
      <w:szCs w:val="20"/>
    </w:rPr>
  </w:style>
  <w:style w:type="paragraph" w:customStyle="1" w:styleId="40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楷体_GB2312" w:hAnsi="@楷体_GB2312"/>
      <w:b/>
      <w:bCs/>
      <w:sz w:val="20"/>
      <w:szCs w:val="20"/>
    </w:rPr>
  </w:style>
  <w:style w:type="paragraph" w:customStyle="1" w:styleId="403">
    <w:name w:val="TOC 标题"/>
    <w:basedOn w:val="180"/>
    <w:next w:val="1"/>
    <w:qFormat/>
    <w:uiPriority w:val="0"/>
    <w:pPr>
      <w:numPr>
        <w:ilvl w:val="0"/>
        <w:numId w:val="0"/>
      </w:numPr>
      <w:jc w:val="both"/>
      <w:outlineLvl w:val="9"/>
    </w:pPr>
    <w:rPr>
      <w:rFonts w:ascii="@楷体_GB2312" w:hAnsi="@楷体_GB2312" w:eastAsia="@楷体_GB2312" w:cs="@楷体_GB2312"/>
    </w:rPr>
  </w:style>
  <w:style w:type="paragraph" w:customStyle="1" w:styleId="40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楷体_GB2312" w:hAnsi="@楷体_GB2312"/>
      <w:b/>
      <w:bCs/>
      <w:sz w:val="20"/>
      <w:szCs w:val="20"/>
    </w:rPr>
  </w:style>
  <w:style w:type="paragraph" w:customStyle="1" w:styleId="405">
    <w:name w:val="项目符号1"/>
    <w:basedOn w:val="1"/>
    <w:qFormat/>
    <w:uiPriority w:val="0"/>
    <w:pPr>
      <w:numPr>
        <w:ilvl w:val="1"/>
        <w:numId w:val="9"/>
      </w:numPr>
      <w:tabs>
        <w:tab w:val="left" w:pos="570"/>
      </w:tabs>
    </w:pPr>
    <w:rPr>
      <w:szCs w:val="20"/>
    </w:rPr>
  </w:style>
  <w:style w:type="paragraph" w:customStyle="1" w:styleId="406">
    <w:name w:val="默认段落字体 Para Char Char Char1 Char"/>
    <w:basedOn w:val="1"/>
    <w:qFormat/>
    <w:uiPriority w:val="0"/>
    <w:pPr>
      <w:spacing w:line="360" w:lineRule="auto"/>
      <w:ind w:left="420" w:firstLine="420"/>
    </w:pPr>
    <w:rPr>
      <w:sz w:val="24"/>
      <w:szCs w:val="21"/>
    </w:rPr>
  </w:style>
  <w:style w:type="paragraph" w:customStyle="1" w:styleId="40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楷体_GB2312" w:hAnsi="@楷体_GB2312"/>
      <w:color w:val="000000"/>
      <w:sz w:val="24"/>
    </w:rPr>
  </w:style>
  <w:style w:type="paragraph" w:customStyle="1" w:styleId="408">
    <w:name w:val="flNote"/>
    <w:basedOn w:val="1"/>
    <w:qFormat/>
    <w:uiPriority w:val="0"/>
    <w:pPr>
      <w:spacing w:before="320" w:after="160" w:line="360" w:lineRule="atLeast"/>
      <w:jc w:val="center"/>
    </w:pPr>
    <w:rPr>
      <w:rFonts w:ascii="@楷体_GB2312" w:hAnsi="@楷体_GB2312" w:eastAsia="@楷体_GB2312" w:cs="@楷体_GB2312"/>
      <w:sz w:val="30"/>
      <w:szCs w:val="20"/>
    </w:rPr>
  </w:style>
  <w:style w:type="paragraph" w:customStyle="1" w:styleId="409">
    <w:name w:val="a2"/>
    <w:basedOn w:val="1"/>
    <w:qFormat/>
    <w:uiPriority w:val="0"/>
    <w:pPr>
      <w:widowControl/>
      <w:spacing w:before="100" w:beforeAutospacing="1" w:after="100" w:afterAutospacing="1"/>
      <w:jc w:val="left"/>
    </w:pPr>
    <w:rPr>
      <w:rFonts w:ascii="@楷体_GB2312" w:hAnsi="@楷体_GB2312" w:cs="@楷体_GB2312"/>
      <w:sz w:val="24"/>
    </w:rPr>
  </w:style>
  <w:style w:type="paragraph" w:customStyle="1" w:styleId="410">
    <w:name w:val="章标题"/>
    <w:next w:val="1"/>
    <w:qFormat/>
    <w:uiPriority w:val="0"/>
    <w:pPr>
      <w:numPr>
        <w:ilvl w:val="1"/>
        <w:numId w:val="10"/>
      </w:numPr>
      <w:jc w:val="both"/>
      <w:outlineLvl w:val="1"/>
    </w:pPr>
    <w:rPr>
      <w:rFonts w:hint="default" w:ascii="Times New Roman" w:hAnsi="Times New Roman" w:eastAsia="宋体" w:cs="Times New Roman"/>
      <w:sz w:val="21"/>
      <w:lang w:val="en-US" w:eastAsia="zh-CN" w:bidi="ar-SA"/>
    </w:rPr>
  </w:style>
  <w:style w:type="paragraph" w:customStyle="1" w:styleId="411">
    <w:name w:val="目录文字"/>
    <w:basedOn w:val="1"/>
    <w:qFormat/>
    <w:uiPriority w:val="0"/>
    <w:pPr>
      <w:widowControl/>
      <w:spacing w:line="480" w:lineRule="auto"/>
      <w:jc w:val="left"/>
    </w:pPr>
    <w:rPr>
      <w:rFonts w:ascii="@楷体_GB2312" w:hAnsi="@楷体_GB2312"/>
      <w:sz w:val="24"/>
      <w:szCs w:val="20"/>
    </w:rPr>
  </w:style>
  <w:style w:type="paragraph" w:styleId="412">
    <w:name w:val="List Paragraph"/>
    <w:basedOn w:val="1"/>
    <w:qFormat/>
    <w:uiPriority w:val="34"/>
    <w:pPr>
      <w:ind w:firstLine="420"/>
    </w:pPr>
    <w:rPr>
      <w:rFonts w:ascii="@楷体_GB2312" w:hAnsi="@楷体_GB2312"/>
      <w:szCs w:val="22"/>
    </w:rPr>
  </w:style>
  <w:style w:type="paragraph" w:customStyle="1" w:styleId="413">
    <w:name w:val="表格"/>
    <w:basedOn w:val="1"/>
    <w:qFormat/>
    <w:uiPriority w:val="0"/>
    <w:pPr>
      <w:jc w:val="center"/>
    </w:pPr>
    <w:rPr>
      <w:szCs w:val="21"/>
    </w:rPr>
  </w:style>
  <w:style w:type="paragraph" w:customStyle="1" w:styleId="41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楷体_GB2312" w:hAnsi="@楷体_GB2312"/>
      <w:b/>
      <w:bCs/>
      <w:sz w:val="20"/>
      <w:szCs w:val="20"/>
    </w:rPr>
  </w:style>
  <w:style w:type="paragraph" w:customStyle="1" w:styleId="415">
    <w:name w:val="Char Char Char1 Char Char Char"/>
    <w:basedOn w:val="1"/>
    <w:qFormat/>
    <w:uiPriority w:val="0"/>
    <w:pPr>
      <w:ind w:firstLine="200"/>
    </w:pPr>
    <w:rPr>
      <w:rFonts w:ascii="@楷体_GB2312" w:hAnsi="@楷体_GB2312"/>
      <w:sz w:val="24"/>
      <w:szCs w:val="20"/>
    </w:rPr>
  </w:style>
  <w:style w:type="paragraph" w:customStyle="1" w:styleId="416">
    <w:name w:val="函数注释1"/>
    <w:basedOn w:val="1"/>
    <w:qFormat/>
    <w:uiPriority w:val="0"/>
    <w:pPr>
      <w:spacing w:after="20" w:line="320" w:lineRule="exact"/>
      <w:ind w:left="1678" w:right="210" w:hanging="1049"/>
      <w:jc w:val="left"/>
    </w:pPr>
    <w:rPr>
      <w:szCs w:val="20"/>
    </w:rPr>
  </w:style>
  <w:style w:type="paragraph" w:customStyle="1" w:styleId="41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楷体_GB2312" w:hAnsi="@楷体_GB2312"/>
      <w:b/>
      <w:bCs/>
      <w:sz w:val="20"/>
      <w:szCs w:val="20"/>
    </w:rPr>
  </w:style>
  <w:style w:type="paragraph" w:customStyle="1" w:styleId="41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楷体_GB2312" w:hAnsi="@楷体_GB2312"/>
      <w:color w:val="0000FF"/>
      <w:sz w:val="24"/>
    </w:rPr>
  </w:style>
  <w:style w:type="paragraph" w:customStyle="1" w:styleId="419">
    <w:name w:val="重点"/>
    <w:basedOn w:val="1"/>
    <w:qFormat/>
    <w:uiPriority w:val="0"/>
    <w:pPr>
      <w:shd w:val="pct10" w:color="auto" w:fill="auto"/>
      <w:spacing w:after="20" w:line="288" w:lineRule="auto"/>
      <w:ind w:firstLine="420"/>
    </w:pPr>
    <w:rPr>
      <w:rFonts w:eastAsia="@楷体_GB2312"/>
      <w:b/>
    </w:rPr>
  </w:style>
  <w:style w:type="paragraph" w:customStyle="1" w:styleId="420">
    <w:name w:val="Definition Term"/>
    <w:basedOn w:val="1"/>
    <w:next w:val="421"/>
    <w:qFormat/>
    <w:uiPriority w:val="0"/>
    <w:pPr>
      <w:jc w:val="left"/>
    </w:pPr>
    <w:rPr>
      <w:rFonts w:ascii="@楷体_GB2312" w:hAnsi="@楷体_GB2312" w:eastAsia="@楷体_GB2312" w:cs="@楷体_GB2312"/>
      <w:sz w:val="24"/>
      <w:szCs w:val="20"/>
    </w:rPr>
  </w:style>
  <w:style w:type="paragraph" w:customStyle="1" w:styleId="421">
    <w:name w:val="Definition List"/>
    <w:basedOn w:val="1"/>
    <w:next w:val="420"/>
    <w:qFormat/>
    <w:uiPriority w:val="0"/>
    <w:pPr>
      <w:ind w:left="360"/>
      <w:jc w:val="left"/>
    </w:pPr>
    <w:rPr>
      <w:rFonts w:ascii="@楷体_GB2312" w:hAnsi="@楷体_GB2312" w:eastAsia="@楷体_GB2312" w:cs="@楷体_GB2312"/>
      <w:sz w:val="24"/>
      <w:szCs w:val="20"/>
    </w:rPr>
  </w:style>
  <w:style w:type="paragraph" w:customStyle="1" w:styleId="422">
    <w:name w:val="图形"/>
    <w:basedOn w:val="1"/>
    <w:qFormat/>
    <w:uiPriority w:val="0"/>
    <w:pPr>
      <w:spacing w:after="20" w:line="288" w:lineRule="auto"/>
      <w:ind w:firstLine="420"/>
      <w:jc w:val="center"/>
    </w:pPr>
  </w:style>
  <w:style w:type="paragraph" w:customStyle="1" w:styleId="42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24">
    <w:name w:val="简介正文"/>
    <w:basedOn w:val="1"/>
    <w:qFormat/>
    <w:uiPriority w:val="0"/>
    <w:pPr>
      <w:numPr>
        <w:ilvl w:val="0"/>
        <w:numId w:val="11"/>
      </w:numPr>
      <w:tabs>
        <w:tab w:val="clear" w:pos="425"/>
      </w:tabs>
      <w:spacing w:after="20" w:line="520" w:lineRule="exact"/>
      <w:ind w:left="1701" w:hanging="1701"/>
    </w:pPr>
    <w:rPr>
      <w:sz w:val="24"/>
      <w:szCs w:val="20"/>
    </w:rPr>
  </w:style>
  <w:style w:type="paragraph" w:customStyle="1" w:styleId="42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楷体_GB2312" w:hAnsi="@楷体_GB2312"/>
      <w:b/>
      <w:bCs/>
      <w:sz w:val="20"/>
      <w:szCs w:val="20"/>
    </w:rPr>
  </w:style>
  <w:style w:type="paragraph" w:customStyle="1" w:styleId="426">
    <w:name w:val="标准文字"/>
    <w:basedOn w:val="1"/>
    <w:qFormat/>
    <w:uiPriority w:val="0"/>
    <w:pPr>
      <w:spacing w:after="20" w:line="360" w:lineRule="auto"/>
      <w:ind w:firstLine="420"/>
    </w:pPr>
  </w:style>
  <w:style w:type="paragraph" w:customStyle="1" w:styleId="427">
    <w:name w:val="z-Top of Form"/>
    <w:next w:val="1"/>
    <w:qFormat/>
    <w:uiPriority w:val="0"/>
    <w:pPr>
      <w:widowControl w:val="0"/>
      <w:pBdr>
        <w:bottom w:val="single" w:color="000000" w:sz="2" w:space="0"/>
      </w:pBdr>
      <w:jc w:val="center"/>
    </w:pPr>
    <w:rPr>
      <w:rFonts w:hint="default" w:ascii="Times New Roman" w:hAnsi="Times New Roman" w:eastAsia="宋体" w:cs="Times New Roman"/>
      <w:vanish/>
      <w:sz w:val="16"/>
      <w:lang w:val="en-US" w:eastAsia="zh-CN" w:bidi="ar-SA"/>
    </w:rPr>
  </w:style>
  <w:style w:type="paragraph" w:customStyle="1" w:styleId="428">
    <w:name w:val="正文1)"/>
    <w:basedOn w:val="1"/>
    <w:qFormat/>
    <w:uiPriority w:val="0"/>
    <w:pPr>
      <w:tabs>
        <w:tab w:val="left" w:pos="-120"/>
        <w:tab w:val="left" w:pos="0"/>
        <w:tab w:val="left" w:pos="120"/>
        <w:tab w:val="left" w:pos="425"/>
      </w:tabs>
      <w:spacing w:after="20" w:line="360" w:lineRule="auto"/>
      <w:ind w:left="425" w:hanging="425"/>
      <w:jc w:val="left"/>
    </w:pPr>
    <w:rPr>
      <w:rFonts w:ascii="@楷体_GB2312" w:hAnsi="@楷体_GB2312"/>
      <w:smallCaps/>
      <w:spacing w:val="-20"/>
      <w:sz w:val="24"/>
      <w:szCs w:val="20"/>
    </w:rPr>
  </w:style>
  <w:style w:type="paragraph" w:customStyle="1" w:styleId="429">
    <w:name w:val="修订"/>
    <w:qFormat/>
    <w:uiPriority w:val="0"/>
    <w:rPr>
      <w:rFonts w:hint="default" w:ascii="Times New Roman" w:hAnsi="Times New Roman" w:eastAsia="宋体" w:cs="Times New Roman"/>
      <w:sz w:val="21"/>
      <w:szCs w:val="24"/>
      <w:lang w:val="en-US" w:eastAsia="zh-CN" w:bidi="ar-SA"/>
    </w:rPr>
  </w:style>
  <w:style w:type="paragraph" w:customStyle="1" w:styleId="430">
    <w:name w:val="yyn"/>
    <w:basedOn w:val="1"/>
    <w:qFormat/>
    <w:uiPriority w:val="0"/>
    <w:pPr>
      <w:keepNext/>
      <w:widowControl/>
      <w:spacing w:line="360" w:lineRule="auto"/>
      <w:ind w:right="562" w:firstLine="576"/>
    </w:pPr>
    <w:rPr>
      <w:rFonts w:ascii="@楷体_GB2312"/>
      <w:sz w:val="28"/>
      <w:szCs w:val="20"/>
    </w:rPr>
  </w:style>
  <w:style w:type="paragraph" w:customStyle="1" w:styleId="431">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楷体_GB2312" w:hAnsi="@楷体_GB2312"/>
      <w:b/>
      <w:bCs/>
      <w:sz w:val="20"/>
      <w:szCs w:val="20"/>
    </w:rPr>
  </w:style>
  <w:style w:type="paragraph" w:customStyle="1" w:styleId="432">
    <w:name w:val="xl50"/>
    <w:basedOn w:val="1"/>
    <w:qFormat/>
    <w:uiPriority w:val="0"/>
    <w:pPr>
      <w:widowControl/>
      <w:spacing w:before="100" w:beforeAutospacing="1" w:after="100" w:afterAutospacing="1"/>
      <w:jc w:val="center"/>
    </w:pPr>
    <w:rPr>
      <w:rFonts w:ascii="@楷体_GB2312" w:hAnsi="@楷体_GB2312"/>
      <w:b/>
      <w:bCs/>
      <w:sz w:val="40"/>
      <w:szCs w:val="40"/>
    </w:rPr>
  </w:style>
  <w:style w:type="paragraph" w:customStyle="1" w:styleId="43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楷体_GB2312" w:hAnsi="@楷体_GB2312"/>
      <w:b/>
      <w:bCs/>
      <w:sz w:val="20"/>
      <w:szCs w:val="20"/>
    </w:rPr>
  </w:style>
  <w:style w:type="paragraph" w:customStyle="1" w:styleId="434">
    <w:name w:val="Char1"/>
    <w:basedOn w:val="1"/>
    <w:qFormat/>
    <w:uiPriority w:val="0"/>
    <w:rPr>
      <w:rFonts w:ascii="@楷体_GB2312" w:eastAsia="@楷体_GB2312"/>
      <w:b/>
      <w:sz w:val="32"/>
      <w:szCs w:val="32"/>
    </w:rPr>
  </w:style>
  <w:style w:type="paragraph" w:customStyle="1" w:styleId="435">
    <w:name w:val="表格标题"/>
    <w:basedOn w:val="1"/>
    <w:qFormat/>
    <w:uiPriority w:val="0"/>
    <w:pPr>
      <w:spacing w:before="120" w:line="400" w:lineRule="exact"/>
      <w:jc w:val="center"/>
    </w:pPr>
    <w:rPr>
      <w:rFonts w:eastAsia="@楷体_GB2312"/>
      <w:spacing w:val="8"/>
      <w:sz w:val="24"/>
      <w:szCs w:val="20"/>
    </w:rPr>
  </w:style>
  <w:style w:type="paragraph" w:customStyle="1" w:styleId="4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_GB2312" w:hAnsi="@楷体_GB2312"/>
      <w:sz w:val="20"/>
      <w:szCs w:val="20"/>
    </w:rPr>
  </w:style>
  <w:style w:type="paragraph" w:customStyle="1" w:styleId="437">
    <w:name w:val="正文2"/>
    <w:basedOn w:val="1"/>
    <w:qFormat/>
    <w:uiPriority w:val="0"/>
    <w:pPr>
      <w:widowControl/>
      <w:spacing w:after="160" w:line="360" w:lineRule="auto"/>
      <w:ind w:firstLine="200"/>
      <w:jc w:val="left"/>
    </w:pPr>
    <w:rPr>
      <w:rFonts w:ascii="@楷体_GB2312" w:hAnsi="@楷体_GB2312" w:eastAsia="@楷体_GB2312"/>
      <w:szCs w:val="20"/>
      <w:lang w:eastAsia="en-US"/>
    </w:rPr>
  </w:style>
  <w:style w:type="paragraph" w:customStyle="1" w:styleId="43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楷体_GB2312"/>
      <w:color w:val="000000"/>
      <w:sz w:val="24"/>
    </w:rPr>
  </w:style>
  <w:style w:type="paragraph" w:customStyle="1" w:styleId="439">
    <w:name w:val=" Char Char Char Char Char Char Char Char Char Char"/>
    <w:basedOn w:val="1"/>
    <w:qFormat/>
    <w:uiPriority w:val="0"/>
    <w:pPr>
      <w:numPr>
        <w:ilvl w:val="0"/>
        <w:numId w:val="3"/>
      </w:numPr>
    </w:pPr>
    <w:rPr>
      <w:sz w:val="24"/>
    </w:rPr>
  </w:style>
  <w:style w:type="paragraph" w:customStyle="1" w:styleId="440">
    <w:name w:val="Char"/>
    <w:basedOn w:val="1"/>
    <w:qFormat/>
    <w:uiPriority w:val="0"/>
    <w:pPr>
      <w:spacing w:line="240" w:lineRule="atLeast"/>
      <w:ind w:left="420" w:firstLine="420"/>
    </w:pPr>
    <w:rPr>
      <w:szCs w:val="21"/>
    </w:rPr>
  </w:style>
  <w:style w:type="paragraph" w:customStyle="1" w:styleId="44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楷体_GB2312" w:hAnsi="@楷体_GB2312"/>
      <w:b/>
      <w:bCs/>
      <w:sz w:val="20"/>
      <w:szCs w:val="20"/>
    </w:rPr>
  </w:style>
  <w:style w:type="paragraph" w:customStyle="1" w:styleId="442">
    <w:name w:val="样式 (西文) 仿宋_GB2312 居中 行距: 1.5 倍行距"/>
    <w:basedOn w:val="1"/>
    <w:qFormat/>
    <w:uiPriority w:val="0"/>
    <w:pPr>
      <w:spacing w:line="360" w:lineRule="auto"/>
      <w:jc w:val="center"/>
    </w:pPr>
    <w:rPr>
      <w:rFonts w:ascii="@楷体_GB2312" w:hAnsi="@楷体_GB2312" w:eastAsia="@楷体_GB2312" w:cs="@楷体_GB2312"/>
      <w:szCs w:val="20"/>
    </w:rPr>
  </w:style>
  <w:style w:type="paragraph" w:customStyle="1" w:styleId="443">
    <w:name w:val="表格文字"/>
    <w:basedOn w:val="1"/>
    <w:qFormat/>
    <w:uiPriority w:val="0"/>
    <w:pPr>
      <w:spacing w:line="288" w:lineRule="auto"/>
      <w:jc w:val="left"/>
    </w:pPr>
    <w:rPr>
      <w:szCs w:val="20"/>
    </w:rPr>
  </w:style>
  <w:style w:type="paragraph" w:customStyle="1" w:styleId="444">
    <w:name w:val="标题_0"/>
    <w:basedOn w:val="445"/>
    <w:qFormat/>
    <w:uiPriority w:val="0"/>
    <w:pPr>
      <w:spacing w:before="120" w:after="120" w:line="360" w:lineRule="auto"/>
      <w:jc w:val="center"/>
      <w:outlineLvl w:val="0"/>
    </w:pPr>
    <w:rPr>
      <w:rFonts w:ascii="@楷体_GB2312" w:hAnsi="@楷体_GB2312" w:eastAsia="@楷体_GB2312"/>
      <w:b/>
      <w:bCs/>
      <w:sz w:val="32"/>
      <w:szCs w:val="32"/>
    </w:rPr>
  </w:style>
  <w:style w:type="paragraph" w:customStyle="1" w:styleId="445">
    <w:name w:val="正文_1"/>
    <w:qFormat/>
    <w:uiPriority w:val="0"/>
    <w:rPr>
      <w:rFonts w:hint="default" w:ascii="Times New Roman" w:hAnsi="Times New Roman" w:eastAsia="宋体" w:cs="Times New Roman"/>
      <w:sz w:val="21"/>
      <w:szCs w:val="22"/>
      <w:lang w:val="en-US" w:eastAsia="zh-CN" w:bidi="ar-SA"/>
    </w:rPr>
  </w:style>
  <w:style w:type="paragraph" w:customStyle="1" w:styleId="446">
    <w:name w:val="Char Char Char Char Char Char Char Char Char Char"/>
    <w:basedOn w:val="1"/>
    <w:qFormat/>
    <w:uiPriority w:val="0"/>
    <w:pPr>
      <w:tabs>
        <w:tab w:val="left" w:pos="360"/>
      </w:tabs>
    </w:pPr>
  </w:style>
  <w:style w:type="paragraph" w:customStyle="1" w:styleId="447">
    <w:name w:val="列出段落1"/>
    <w:basedOn w:val="1"/>
    <w:qFormat/>
    <w:uiPriority w:val="34"/>
    <w:pPr>
      <w:spacing w:before="120" w:after="120" w:line="360" w:lineRule="auto"/>
      <w:ind w:firstLine="420"/>
    </w:pPr>
    <w:rPr>
      <w:rFonts w:ascii="@楷体_GB2312" w:hAnsi="@楷体_GB2312"/>
      <w:sz w:val="24"/>
      <w:szCs w:val="22"/>
    </w:rPr>
  </w:style>
  <w:style w:type="paragraph" w:customStyle="1" w:styleId="448">
    <w:name w:val="列表_名词"/>
    <w:basedOn w:val="449"/>
    <w:qFormat/>
    <w:uiPriority w:val="0"/>
    <w:pPr>
      <w:tabs>
        <w:tab w:val="left" w:pos="2745"/>
      </w:tabs>
      <w:ind w:left="2745" w:hanging="420"/>
    </w:pPr>
  </w:style>
  <w:style w:type="paragraph" w:customStyle="1" w:styleId="449">
    <w:name w:val="名词解释11"/>
    <w:basedOn w:val="450"/>
    <w:qFormat/>
    <w:uiPriority w:val="0"/>
    <w:pPr>
      <w:spacing w:after="0"/>
      <w:ind w:firstLine="0"/>
    </w:pPr>
  </w:style>
  <w:style w:type="paragraph" w:customStyle="1" w:styleId="450">
    <w:name w:val="名词解释"/>
    <w:basedOn w:val="1"/>
    <w:qFormat/>
    <w:uiPriority w:val="0"/>
    <w:pPr>
      <w:spacing w:after="20" w:line="288" w:lineRule="auto"/>
      <w:ind w:left="2325" w:hanging="2325"/>
    </w:pPr>
    <w:rPr>
      <w:szCs w:val="20"/>
    </w:rPr>
  </w:style>
  <w:style w:type="paragraph" w:customStyle="1" w:styleId="45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楷体_GB2312" w:hAnsi="@楷体_GB2312"/>
      <w:sz w:val="24"/>
    </w:rPr>
  </w:style>
  <w:style w:type="paragraph" w:customStyle="1" w:styleId="4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楷体_GB2312"/>
      <w:sz w:val="20"/>
      <w:szCs w:val="20"/>
    </w:rPr>
  </w:style>
  <w:style w:type="paragraph" w:customStyle="1" w:styleId="453">
    <w:name w:val="样式一"/>
    <w:basedOn w:val="1"/>
    <w:qFormat/>
    <w:uiPriority w:val="0"/>
    <w:pPr>
      <w:numPr>
        <w:ilvl w:val="2"/>
        <w:numId w:val="2"/>
      </w:numPr>
      <w:spacing w:before="100" w:after="100" w:line="360" w:lineRule="exact"/>
    </w:pPr>
    <w:rPr>
      <w:rFonts w:ascii="@楷体_GB2312" w:hAnsi="@楷体_GB2312" w:eastAsia="@楷体_GB2312"/>
      <w:sz w:val="24"/>
      <w:szCs w:val="20"/>
      <w:lang w:val="en-GB"/>
    </w:rPr>
  </w:style>
  <w:style w:type="paragraph" w:customStyle="1" w:styleId="454">
    <w:name w:val="Char Char Char Char Char Char"/>
    <w:basedOn w:val="1"/>
    <w:qFormat/>
    <w:uiPriority w:val="0"/>
    <w:pPr>
      <w:widowControl/>
      <w:spacing w:after="160" w:line="240" w:lineRule="exact"/>
      <w:jc w:val="left"/>
    </w:pPr>
    <w:rPr>
      <w:rFonts w:ascii="@楷体_GB2312" w:hAnsi="@楷体_GB2312" w:eastAsia="@楷体_GB2312"/>
      <w:sz w:val="32"/>
      <w:szCs w:val="32"/>
    </w:rPr>
  </w:style>
  <w:style w:type="paragraph" w:customStyle="1" w:styleId="455">
    <w:name w:val=" Char Char Char Char Char Char Char Char Char Char1"/>
    <w:basedOn w:val="1"/>
    <w:qFormat/>
    <w:uiPriority w:val="0"/>
    <w:pPr>
      <w:tabs>
        <w:tab w:val="left" w:pos="425"/>
      </w:tabs>
      <w:ind w:left="425" w:hanging="425"/>
    </w:pPr>
    <w:rPr>
      <w:sz w:val="28"/>
      <w:szCs w:val="20"/>
    </w:rPr>
  </w:style>
  <w:style w:type="paragraph" w:customStyle="1" w:styleId="456">
    <w:name w:val="1"/>
    <w:basedOn w:val="1"/>
    <w:qFormat/>
    <w:uiPriority w:val="0"/>
    <w:pPr>
      <w:spacing w:line="360" w:lineRule="auto"/>
      <w:ind w:firstLine="200"/>
    </w:pPr>
    <w:rPr>
      <w:rFonts w:ascii="@楷体_GB2312" w:hAnsi="@楷体_GB2312" w:eastAsia="@楷体_GB2312" w:cs="@楷体_GB2312"/>
      <w:sz w:val="24"/>
    </w:rPr>
  </w:style>
  <w:style w:type="paragraph" w:customStyle="1" w:styleId="457">
    <w:name w:val="Char11"/>
    <w:basedOn w:val="1"/>
    <w:qFormat/>
    <w:uiPriority w:val="0"/>
    <w:rPr>
      <w:rFonts w:ascii="@楷体_GB2312" w:eastAsia="@楷体_GB2312"/>
      <w:b/>
      <w:sz w:val="32"/>
      <w:szCs w:val="32"/>
    </w:rPr>
  </w:style>
  <w:style w:type="paragraph" w:customStyle="1" w:styleId="458">
    <w:name w:val="xl52"/>
    <w:basedOn w:val="1"/>
    <w:qFormat/>
    <w:uiPriority w:val="0"/>
    <w:pPr>
      <w:widowControl/>
      <w:pBdr>
        <w:bottom w:val="single" w:color="000000" w:sz="4" w:space="0"/>
      </w:pBdr>
      <w:spacing w:before="100" w:beforeAutospacing="1" w:after="100" w:afterAutospacing="1"/>
      <w:jc w:val="left"/>
    </w:pPr>
    <w:rPr>
      <w:rFonts w:hint="eastAsia" w:ascii="@楷体_GB2312" w:hAnsi="@楷体_GB2312" w:eastAsia="@楷体_GB2312"/>
      <w:b/>
      <w:bCs/>
      <w:sz w:val="24"/>
    </w:rPr>
  </w:style>
  <w:style w:type="paragraph" w:customStyle="1" w:styleId="459">
    <w:name w:val="样式 纯文本 + 楷体_GB2312 小四 行距: 固定值 20 磅1"/>
    <w:basedOn w:val="227"/>
    <w:qFormat/>
    <w:uiPriority w:val="0"/>
    <w:pPr>
      <w:spacing w:line="400" w:lineRule="exact"/>
      <w:ind w:firstLine="200"/>
    </w:pPr>
    <w:rPr>
      <w:rFonts w:ascii="@楷体_GB2312" w:eastAsia="@楷体_GB2312"/>
      <w:sz w:val="24"/>
      <w:szCs w:val="20"/>
    </w:rPr>
  </w:style>
  <w:style w:type="paragraph" w:customStyle="1" w:styleId="460">
    <w:name w:val="Char Char Char Char"/>
    <w:basedOn w:val="1"/>
    <w:qFormat/>
    <w:uiPriority w:val="0"/>
    <w:rPr>
      <w:rFonts w:ascii="@楷体_GB2312" w:hAnsi="@楷体_GB2312"/>
      <w:sz w:val="24"/>
      <w:szCs w:val="20"/>
    </w:rPr>
  </w:style>
  <w:style w:type="paragraph" w:customStyle="1" w:styleId="461">
    <w:name w:val="TOC 标题_0"/>
    <w:basedOn w:val="462"/>
    <w:next w:val="463"/>
    <w:qFormat/>
    <w:uiPriority w:val="0"/>
    <w:pPr>
      <w:outlineLvl w:val="9"/>
    </w:pPr>
    <w:rPr>
      <w:rFonts w:ascii="@楷体_GB2312" w:hAnsi="@楷体_GB2312"/>
    </w:rPr>
  </w:style>
  <w:style w:type="paragraph" w:customStyle="1" w:styleId="462">
    <w:name w:val="标题 1_0"/>
    <w:basedOn w:val="463"/>
    <w:next w:val="463"/>
    <w:qFormat/>
    <w:uiPriority w:val="0"/>
    <w:pPr>
      <w:keepNext/>
      <w:keepLines/>
      <w:spacing w:before="340" w:after="330" w:line="576" w:lineRule="auto"/>
      <w:outlineLvl w:val="0"/>
    </w:pPr>
    <w:rPr>
      <w:rFonts w:ascii="@楷体_GB2312" w:hAnsi="@楷体_GB2312"/>
      <w:b/>
      <w:bCs/>
      <w:sz w:val="44"/>
      <w:szCs w:val="44"/>
    </w:rPr>
  </w:style>
  <w:style w:type="paragraph" w:customStyle="1" w:styleId="46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楷体_GB2312" w:hAnsi="@楷体_GB2312"/>
      <w:sz w:val="20"/>
      <w:szCs w:val="20"/>
    </w:rPr>
  </w:style>
  <w:style w:type="paragraph" w:customStyle="1" w:styleId="465">
    <w:name w:val="菲页2"/>
    <w:basedOn w:val="182"/>
    <w:qFormat/>
    <w:uiPriority w:val="0"/>
    <w:pPr>
      <w:widowControl/>
      <w:spacing w:before="120" w:after="120" w:line="360" w:lineRule="auto"/>
      <w:ind w:left="6233" w:hanging="420"/>
      <w:jc w:val="center"/>
    </w:pPr>
    <w:rPr>
      <w:rFonts w:hAnsi="@楷体_GB2312"/>
      <w:b w:val="0"/>
      <w:bCs w:val="0"/>
      <w:sz w:val="44"/>
      <w:szCs w:val="20"/>
      <w:lang w:val="en-US" w:eastAsia="zh-CN"/>
    </w:rPr>
  </w:style>
  <w:style w:type="paragraph" w:customStyle="1" w:styleId="466">
    <w:name w:val="样式 标题 3 + (中文) 黑体 小四 非加粗 段前: 7.8 磅 段后: 0 磅 行距: 固定值 20 磅"/>
    <w:basedOn w:val="182"/>
    <w:qFormat/>
    <w:uiPriority w:val="0"/>
    <w:pPr>
      <w:tabs>
        <w:tab w:val="left" w:pos="7200"/>
      </w:tabs>
      <w:spacing w:before="0" w:after="0" w:line="400" w:lineRule="exact"/>
      <w:jc w:val="left"/>
    </w:pPr>
    <w:rPr>
      <w:rFonts w:ascii="@楷体_GB2312" w:hAnsi="@楷体_GB2312" w:eastAsia="@楷体_GB2312" w:cs="@楷体_GB2312"/>
      <w:bCs w:val="0"/>
      <w:sz w:val="30"/>
      <w:szCs w:val="20"/>
    </w:rPr>
  </w:style>
  <w:style w:type="paragraph" w:customStyle="1" w:styleId="467">
    <w:name w:val="程序代码"/>
    <w:basedOn w:val="1"/>
    <w:qFormat/>
    <w:uiPriority w:val="0"/>
    <w:pPr>
      <w:spacing w:after="20" w:line="288" w:lineRule="auto"/>
      <w:ind w:left="839" w:firstLine="420"/>
    </w:pPr>
    <w:rPr>
      <w:rFonts w:eastAsia="@楷体_GB2312"/>
    </w:rPr>
  </w:style>
  <w:style w:type="paragraph" w:customStyle="1" w:styleId="46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楷体_GB2312" w:hAnsi="@楷体_GB2312"/>
      <w:color w:val="000000"/>
      <w:sz w:val="24"/>
    </w:rPr>
  </w:style>
  <w:style w:type="paragraph" w:customStyle="1" w:styleId="469">
    <w:name w:val="无间隔1"/>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470">
    <w:name w:val="font5"/>
    <w:basedOn w:val="1"/>
    <w:qFormat/>
    <w:uiPriority w:val="0"/>
    <w:pPr>
      <w:widowControl/>
      <w:spacing w:before="100" w:beforeAutospacing="1" w:after="100" w:afterAutospacing="1"/>
      <w:jc w:val="left"/>
    </w:pPr>
    <w:rPr>
      <w:rFonts w:hint="eastAsia" w:ascii="@楷体_GB2312" w:hAnsi="@楷体_GB2312"/>
      <w:sz w:val="18"/>
      <w:szCs w:val="18"/>
    </w:rPr>
  </w:style>
  <w:style w:type="paragraph" w:customStyle="1" w:styleId="471">
    <w:name w:val="Address"/>
    <w:basedOn w:val="1"/>
    <w:next w:val="1"/>
    <w:qFormat/>
    <w:uiPriority w:val="0"/>
    <w:pPr>
      <w:jc w:val="left"/>
    </w:pPr>
    <w:rPr>
      <w:rFonts w:ascii="@楷体_GB2312" w:hAnsi="@楷体_GB2312" w:eastAsia="@楷体_GB2312" w:cs="@楷体_GB2312"/>
      <w:i/>
      <w:sz w:val="24"/>
      <w:szCs w:val="20"/>
    </w:rPr>
  </w:style>
  <w:style w:type="paragraph" w:customStyle="1" w:styleId="47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楷体_GB2312" w:hAnsi="@楷体_GB2312"/>
      <w:b/>
      <w:bCs/>
      <w:sz w:val="20"/>
      <w:szCs w:val="20"/>
    </w:rPr>
  </w:style>
  <w:style w:type="paragraph" w:customStyle="1" w:styleId="473">
    <w:name w:val="样式 标题 2 + Times New Roman 四号 非加粗 段前: 5 磅 段后: 0 磅 行距: 固定值 20..."/>
    <w:basedOn w:val="181"/>
    <w:qFormat/>
    <w:uiPriority w:val="0"/>
    <w:pPr>
      <w:numPr>
        <w:ilvl w:val="0"/>
        <w:numId w:val="0"/>
      </w:numPr>
      <w:spacing w:before="100" w:after="0" w:line="400" w:lineRule="exact"/>
    </w:pPr>
    <w:rPr>
      <w:rFonts w:ascii="@楷体_GB2312" w:hAnsi="@楷体_GB2312" w:eastAsia="@楷体_GB2312" w:cs="@楷体_GB2312"/>
      <w:b w:val="0"/>
      <w:bCs w:val="0"/>
      <w:color w:val="FF0000"/>
      <w:sz w:val="30"/>
      <w:szCs w:val="20"/>
    </w:rPr>
  </w:style>
  <w:style w:type="paragraph" w:customStyle="1" w:styleId="474">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5">
    <w:name w:val="Default Paragraph Font Para Char"/>
    <w:basedOn w:val="1"/>
    <w:qFormat/>
    <w:uiPriority w:val="0"/>
    <w:pPr>
      <w:widowControl/>
      <w:spacing w:after="160" w:line="240" w:lineRule="exact"/>
      <w:jc w:val="left"/>
    </w:pPr>
  </w:style>
  <w:style w:type="paragraph" w:customStyle="1" w:styleId="476">
    <w:name w:val=" Char"/>
    <w:basedOn w:val="1"/>
    <w:qFormat/>
    <w:uiPriority w:val="0"/>
    <w:pPr>
      <w:spacing w:line="360" w:lineRule="auto"/>
      <w:ind w:firstLine="200"/>
    </w:pPr>
    <w:rPr>
      <w:rFonts w:ascii="@楷体_GB2312" w:hAnsi="@楷体_GB2312" w:cs="@楷体_GB2312"/>
      <w:sz w:val="24"/>
    </w:rPr>
  </w:style>
  <w:style w:type="paragraph" w:customStyle="1" w:styleId="477">
    <w:name w:val="默认段落字体 Para Char Char Char Char Char Char Char"/>
    <w:basedOn w:val="1"/>
    <w:qFormat/>
    <w:uiPriority w:val="0"/>
    <w:rPr>
      <w:rFonts w:eastAsia="@楷体_GB2312" w:cs="@楷体_GB2312"/>
      <w:sz w:val="24"/>
      <w:szCs w:val="20"/>
    </w:rPr>
  </w:style>
  <w:style w:type="paragraph" w:customStyle="1" w:styleId="478">
    <w:name w:val="font0"/>
    <w:basedOn w:val="1"/>
    <w:qFormat/>
    <w:uiPriority w:val="0"/>
    <w:pPr>
      <w:widowControl/>
      <w:spacing w:before="100" w:beforeAutospacing="1" w:after="100" w:afterAutospacing="1"/>
      <w:jc w:val="left"/>
    </w:pPr>
    <w:rPr>
      <w:rFonts w:hint="eastAsia" w:ascii="@楷体_GB2312" w:hAnsi="@楷体_GB2312"/>
      <w:sz w:val="18"/>
      <w:szCs w:val="18"/>
    </w:rPr>
  </w:style>
  <w:style w:type="paragraph" w:customStyle="1" w:styleId="479">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楷体_GB2312" w:hAnsi="@楷体_GB2312"/>
      <w:b/>
      <w:bCs/>
      <w:sz w:val="20"/>
      <w:szCs w:val="20"/>
    </w:rPr>
  </w:style>
  <w:style w:type="paragraph" w:customStyle="1" w:styleId="480">
    <w:name w:val="正文(缩进)"/>
    <w:basedOn w:val="1"/>
    <w:qFormat/>
    <w:uiPriority w:val="0"/>
    <w:pPr>
      <w:widowControl/>
      <w:spacing w:line="360" w:lineRule="auto"/>
      <w:ind w:firstLine="200"/>
    </w:pPr>
    <w:rPr>
      <w:rFonts w:eastAsia="@楷体_GB2312"/>
      <w:sz w:val="24"/>
      <w:szCs w:val="20"/>
    </w:rPr>
  </w:style>
  <w:style w:type="paragraph" w:customStyle="1" w:styleId="481">
    <w:name w:val="正文缩进_0"/>
    <w:basedOn w:val="445"/>
    <w:qFormat/>
    <w:uiPriority w:val="0"/>
    <w:pPr>
      <w:widowControl w:val="0"/>
      <w:ind w:firstLine="420"/>
      <w:jc w:val="both"/>
    </w:pPr>
    <w:rPr>
      <w:u w:val="single"/>
    </w:rPr>
  </w:style>
  <w:style w:type="paragraph" w:customStyle="1" w:styleId="482">
    <w:name w:val="xl51"/>
    <w:basedOn w:val="1"/>
    <w:qFormat/>
    <w:uiPriority w:val="0"/>
    <w:pPr>
      <w:widowControl/>
      <w:pBdr>
        <w:bottom w:val="single" w:color="000000" w:sz="4" w:space="0"/>
      </w:pBdr>
      <w:spacing w:before="100" w:beforeAutospacing="1" w:after="100" w:afterAutospacing="1"/>
      <w:jc w:val="left"/>
    </w:pPr>
    <w:rPr>
      <w:rFonts w:hint="eastAsia" w:ascii="@楷体_GB2312" w:hAnsi="@楷体_GB2312" w:eastAsia="@楷体_GB2312"/>
      <w:b/>
      <w:bCs/>
      <w:color w:val="000000"/>
      <w:sz w:val="24"/>
    </w:rPr>
  </w:style>
  <w:style w:type="paragraph" w:customStyle="1" w:styleId="483">
    <w:name w:val="标题 4_0"/>
    <w:basedOn w:val="463"/>
    <w:next w:val="463"/>
    <w:qFormat/>
    <w:uiPriority w:val="0"/>
    <w:pPr>
      <w:keepNext/>
      <w:keepLines/>
      <w:spacing w:before="280" w:after="290" w:line="372" w:lineRule="auto"/>
      <w:outlineLvl w:val="3"/>
    </w:pPr>
    <w:rPr>
      <w:rFonts w:ascii="@楷体_GB2312" w:hAnsi="@楷体_GB2312"/>
      <w:b/>
      <w:bCs/>
      <w:sz w:val="28"/>
      <w:szCs w:val="28"/>
    </w:rPr>
  </w:style>
  <w:style w:type="paragraph" w:customStyle="1" w:styleId="48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楷体_GB2312" w:hAnsi="@楷体_GB2312"/>
      <w:sz w:val="20"/>
      <w:szCs w:val="20"/>
    </w:rPr>
  </w:style>
  <w:style w:type="paragraph" w:customStyle="1" w:styleId="485">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楷体_GB2312" w:hAnsi="@楷体_GB2312"/>
      <w:b/>
      <w:sz w:val="30"/>
      <w:szCs w:val="20"/>
    </w:rPr>
  </w:style>
  <w:style w:type="paragraph" w:customStyle="1" w:styleId="486">
    <w:name w:val="默认段落字体 Para Char"/>
    <w:basedOn w:val="1"/>
    <w:qFormat/>
    <w:uiPriority w:val="0"/>
    <w:pPr>
      <w:spacing w:line="360" w:lineRule="auto"/>
      <w:ind w:firstLine="200"/>
    </w:pPr>
    <w:rPr>
      <w:rFonts w:ascii="@楷体_GB2312" w:hAnsi="@楷体_GB2312" w:eastAsia="@楷体_GB2312" w:cs="@楷体_GB2312"/>
      <w:sz w:val="24"/>
    </w:rPr>
  </w:style>
  <w:style w:type="paragraph" w:customStyle="1" w:styleId="487">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楷体_GB2312"/>
      <w:sz w:val="18"/>
      <w:szCs w:val="20"/>
    </w:rPr>
  </w:style>
  <w:style w:type="paragraph" w:customStyle="1" w:styleId="488">
    <w:name w:val="_Style 37"/>
    <w:basedOn w:val="1"/>
    <w:next w:val="1"/>
    <w:qFormat/>
    <w:uiPriority w:val="0"/>
  </w:style>
  <w:style w:type="paragraph" w:customStyle="1" w:styleId="489">
    <w:name w:val="CM4"/>
    <w:basedOn w:val="382"/>
    <w:next w:val="382"/>
    <w:qFormat/>
    <w:uiPriority w:val="99"/>
    <w:pPr>
      <w:spacing w:line="468" w:lineRule="atLeast"/>
    </w:pPr>
    <w:rPr>
      <w:rFonts w:ascii="@楷体_GB2312" w:hAnsi="@楷体_GB2312" w:eastAsia="@楷体_GB2312" w:cs="@楷体_GB2312"/>
      <w:color w:val="000000"/>
    </w:rPr>
  </w:style>
  <w:style w:type="paragraph" w:customStyle="1" w:styleId="490">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楷体_GB2312" w:hAnsi="@楷体_GB2312"/>
      <w:b/>
      <w:bCs/>
      <w:sz w:val="20"/>
      <w:szCs w:val="20"/>
    </w:rPr>
  </w:style>
  <w:style w:type="paragraph" w:customStyle="1" w:styleId="49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楷体_GB2312" w:hAnsi="@楷体_GB2312"/>
      <w:sz w:val="24"/>
    </w:rPr>
  </w:style>
  <w:style w:type="paragraph" w:customStyle="1" w:styleId="492">
    <w:name w:val="样式1"/>
    <w:basedOn w:val="1"/>
    <w:qFormat/>
    <w:uiPriority w:val="0"/>
    <w:pPr>
      <w:spacing w:before="120" w:after="120" w:line="300" w:lineRule="auto"/>
    </w:pPr>
    <w:rPr>
      <w:rFonts w:ascii="@楷体_GB2312" w:hAnsi="@楷体_GB2312"/>
      <w:b/>
      <w:sz w:val="24"/>
      <w:szCs w:val="20"/>
    </w:rPr>
  </w:style>
  <w:style w:type="paragraph" w:customStyle="1" w:styleId="493">
    <w:name w:val="样式 标题 1 + 黑体 三号 非加粗 居中 段前: 6 磅 段后: 6 磅 行距: 固定值 20 磅"/>
    <w:basedOn w:val="180"/>
    <w:qFormat/>
    <w:uiPriority w:val="0"/>
    <w:pPr>
      <w:numPr>
        <w:ilvl w:val="0"/>
        <w:numId w:val="0"/>
      </w:numPr>
      <w:spacing w:before="120" w:after="120" w:line="400" w:lineRule="exact"/>
    </w:pPr>
    <w:rPr>
      <w:rFonts w:ascii="@楷体_GB2312" w:hAnsi="@楷体_GB2312" w:eastAsia="@楷体_GB2312" w:cs="@楷体_GB2312"/>
      <w:b w:val="0"/>
      <w:bCs w:val="0"/>
      <w:sz w:val="32"/>
      <w:szCs w:val="20"/>
    </w:rPr>
  </w:style>
  <w:style w:type="paragraph" w:customStyle="1" w:styleId="49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楷体_GB2312" w:hAnsi="@楷体_GB2312"/>
      <w:sz w:val="24"/>
    </w:rPr>
  </w:style>
  <w:style w:type="paragraph" w:customStyle="1" w:styleId="495">
    <w:name w:val="Blockquote"/>
    <w:basedOn w:val="1"/>
    <w:qFormat/>
    <w:uiPriority w:val="0"/>
    <w:pPr>
      <w:spacing w:before="100" w:after="100"/>
      <w:ind w:left="360" w:right="360"/>
      <w:jc w:val="left"/>
    </w:pPr>
    <w:rPr>
      <w:rFonts w:ascii="@楷体_GB2312" w:hAnsi="@楷体_GB2312" w:eastAsia="@楷体_GB2312" w:cs="@楷体_GB2312"/>
      <w:sz w:val="24"/>
      <w:szCs w:val="20"/>
    </w:rPr>
  </w:style>
  <w:style w:type="paragraph" w:customStyle="1" w:styleId="496">
    <w:name w:val="xl49"/>
    <w:basedOn w:val="1"/>
    <w:qFormat/>
    <w:uiPriority w:val="0"/>
    <w:pPr>
      <w:widowControl/>
      <w:spacing w:before="100" w:beforeAutospacing="1" w:after="100" w:afterAutospacing="1"/>
      <w:jc w:val="center"/>
    </w:pPr>
    <w:rPr>
      <w:rFonts w:ascii="@楷体_GB2312" w:hAnsi="@楷体_GB2312"/>
      <w:b/>
      <w:bCs/>
      <w:color w:val="000000"/>
      <w:sz w:val="40"/>
      <w:szCs w:val="40"/>
    </w:rPr>
  </w:style>
  <w:style w:type="paragraph" w:customStyle="1" w:styleId="497">
    <w:name w:val="空半行"/>
    <w:basedOn w:val="1"/>
    <w:qFormat/>
    <w:uiPriority w:val="0"/>
    <w:pPr>
      <w:spacing w:line="120" w:lineRule="exact"/>
    </w:pPr>
    <w:rPr>
      <w:rFonts w:ascii="@楷体_GB2312" w:hAnsi="@楷体_GB2312" w:eastAsia="@楷体_GB2312" w:cs="@楷体_GB2312"/>
      <w:color w:val="FFFFFF"/>
      <w:sz w:val="30"/>
      <w:szCs w:val="20"/>
    </w:rPr>
  </w:style>
  <w:style w:type="paragraph" w:customStyle="1" w:styleId="498">
    <w:name w:val="标题0"/>
    <w:basedOn w:val="264"/>
    <w:next w:val="264"/>
    <w:qFormat/>
    <w:uiPriority w:val="0"/>
    <w:rPr>
      <w:sz w:val="52"/>
    </w:rPr>
  </w:style>
  <w:style w:type="paragraph" w:customStyle="1" w:styleId="499">
    <w:name w:val="列表段落"/>
    <w:basedOn w:val="1"/>
    <w:qFormat/>
    <w:uiPriority w:val="34"/>
    <w:pPr>
      <w:ind w:firstLine="420"/>
    </w:pPr>
    <w:rPr>
      <w:rFonts w:ascii="@楷体_GB2312" w:hAnsi="@楷体_GB2312"/>
      <w:szCs w:val="22"/>
    </w:rPr>
  </w:style>
  <w:style w:type="paragraph" w:customStyle="1" w:styleId="500">
    <w:name w:val="_Style 180"/>
    <w:next w:val="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501">
    <w:name w:val="标题 3_0"/>
    <w:basedOn w:val="463"/>
    <w:next w:val="463"/>
    <w:qFormat/>
    <w:uiPriority w:val="0"/>
    <w:pPr>
      <w:keepNext/>
      <w:keepLines/>
      <w:spacing w:before="260" w:after="260" w:line="413" w:lineRule="auto"/>
      <w:outlineLvl w:val="2"/>
    </w:pPr>
    <w:rPr>
      <w:rFonts w:ascii="@楷体_GB2312" w:hAnsi="@楷体_GB2312"/>
      <w:b/>
      <w:bCs/>
      <w:sz w:val="32"/>
      <w:szCs w:val="32"/>
    </w:rPr>
  </w:style>
  <w:style w:type="paragraph" w:customStyle="1" w:styleId="502">
    <w:name w:val="reader-word-layer"/>
    <w:basedOn w:val="1"/>
    <w:qFormat/>
    <w:uiPriority w:val="0"/>
    <w:pPr>
      <w:widowControl/>
      <w:spacing w:before="100" w:beforeAutospacing="1" w:after="100" w:afterAutospacing="1"/>
      <w:jc w:val="left"/>
    </w:pPr>
    <w:rPr>
      <w:rFonts w:ascii="@楷体_GB2312" w:hAnsi="@楷体_GB2312" w:cs="@楷体_GB2312"/>
      <w:sz w:val="24"/>
    </w:rPr>
  </w:style>
  <w:style w:type="paragraph" w:customStyle="1" w:styleId="503">
    <w:name w:val="正文文本_0"/>
    <w:basedOn w:val="463"/>
    <w:qFormat/>
    <w:uiPriority w:val="0"/>
    <w:pPr>
      <w:spacing w:after="60" w:line="360" w:lineRule="atLeast"/>
      <w:ind w:left="72" w:right="30"/>
      <w:jc w:val="center"/>
    </w:pPr>
    <w:rPr>
      <w:rFonts w:ascii="@楷体_GB2312" w:hAnsi="@楷体_GB2312"/>
      <w:sz w:val="20"/>
      <w:szCs w:val="20"/>
    </w:rPr>
  </w:style>
  <w:style w:type="paragraph" w:customStyle="1" w:styleId="504">
    <w:name w:val="2-2ji"/>
    <w:basedOn w:val="181"/>
    <w:qFormat/>
    <w:uiPriority w:val="0"/>
    <w:pPr>
      <w:numPr>
        <w:ilvl w:val="0"/>
        <w:numId w:val="0"/>
      </w:numPr>
      <w:tabs>
        <w:tab w:val="clear" w:pos="567"/>
      </w:tabs>
      <w:spacing w:before="0" w:after="0" w:line="360" w:lineRule="auto"/>
      <w:jc w:val="center"/>
    </w:pPr>
    <w:rPr>
      <w:rFonts w:ascii="@楷体_GB2312" w:hAnsi="@楷体_GB2312" w:eastAsia="@楷体_GB2312"/>
      <w:sz w:val="36"/>
      <w:szCs w:val="24"/>
    </w:rPr>
  </w:style>
  <w:style w:type="table" w:customStyle="1" w:styleId="505">
    <w:name w:val="网格型 21"/>
    <w:basedOn w:val="191"/>
    <w:qFormat/>
    <w:uiPriority w:val="0"/>
    <w:pPr>
      <w:widowControl w:val="0"/>
      <w:jc w:val="both"/>
    </w:pPr>
  </w:style>
  <w:style w:type="table" w:customStyle="1" w:styleId="506">
    <w:name w:val="网格型1"/>
    <w:basedOn w:val="191"/>
    <w:qFormat/>
    <w:uiPriority w:val="0"/>
    <w:pPr>
      <w:widowControl w:val="0"/>
      <w:jc w:val="both"/>
    </w:pPr>
    <w:rPr>
      <w:rFonts w:ascii="@楷体_GB2312" w:hAnsi="@楷体_GB2312" w:eastAsia="@楷体_GB2312" w:cs="@楷体_GB2312"/>
    </w:rPr>
  </w:style>
  <w:style w:type="paragraph" w:customStyle="1" w:styleId="507">
    <w:name w:val="_Style 332"/>
    <w:basedOn w:val="1"/>
    <w:next w:val="499"/>
    <w:qFormat/>
    <w:uiPriority w:val="34"/>
    <w:pPr>
      <w:ind w:firstLine="420"/>
    </w:pPr>
    <w:rPr>
      <w:szCs w:val="22"/>
    </w:rPr>
  </w:style>
  <w:style w:type="character" w:customStyle="1" w:styleId="508">
    <w:name w:val="普通(网站) 字符1"/>
    <w:link w:val="1"/>
    <w:qFormat/>
    <w:uiPriority w:val="0"/>
    <w:rPr>
      <w:rFonts w:ascii="宋体" w:hAnsi="宋体"/>
      <w:sz w:val="24"/>
      <w:szCs w:val="24"/>
    </w:rPr>
  </w:style>
  <w:style w:type="paragraph" w:customStyle="1" w:styleId="509">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10">
    <w:name w:val="首行缩进"/>
    <w:basedOn w:val="1"/>
    <w:qFormat/>
    <w:uiPriority w:val="0"/>
    <w:pPr>
      <w:spacing w:line="360" w:lineRule="auto"/>
      <w:ind w:firstLine="420"/>
    </w:pPr>
  </w:style>
  <w:style w:type="character" w:customStyle="1" w:styleId="511">
    <w:name w:val="正文文本 + MS Mincho14"/>
    <w:link w:val="1"/>
    <w:qFormat/>
    <w:uiPriority w:val="0"/>
    <w:rPr>
      <w:rFonts w:ascii="MS Mincho" w:eastAsia="MS Mincho" w:cs="MS Mincho"/>
      <w:sz w:val="20"/>
      <w:szCs w:val="20"/>
      <w:u w:val="none"/>
      <w:lang w:val="en-US" w:eastAsia="en-US" w:bidi="ar-SA"/>
    </w:rPr>
  </w:style>
  <w:style w:type="character" w:customStyle="1" w:styleId="512">
    <w:name w:val="正文文本 + 间距 0 pt Exact"/>
    <w:link w:val="1"/>
    <w:qFormat/>
    <w:uiPriority w:val="0"/>
    <w:rPr>
      <w:rFonts w:ascii="Arial Unicode MS" w:eastAsia="Times New Roman" w:cs="Arial Unicode MS"/>
      <w:spacing w:val="2"/>
      <w:sz w:val="19"/>
      <w:szCs w:val="19"/>
      <w:u w:val="none"/>
      <w:lang w:val="en-US" w:eastAsia="zh-CN" w:bidi="ar-SA"/>
    </w:rPr>
  </w:style>
  <w:style w:type="paragraph" w:customStyle="1" w:styleId="513">
    <w:name w:val="正文首行缩进1"/>
    <w:basedOn w:val="218"/>
    <w:qFormat/>
    <w:uiPriority w:val="0"/>
    <w:pPr>
      <w:spacing w:after="120"/>
      <w:ind w:firstLine="420"/>
    </w:pPr>
    <w:rPr>
      <w:rFonts w:ascii="Times New Roman" w:eastAsia="宋体"/>
      <w:sz w:val="21"/>
    </w:rPr>
  </w:style>
  <w:style w:type="paragraph" w:customStyle="1" w:styleId="514">
    <w:name w:val="Body text|3"/>
    <w:basedOn w:val="1"/>
    <w:qFormat/>
    <w:uiPriority w:val="0"/>
    <w:pPr>
      <w:widowControl w:val="0"/>
      <w:shd w:val="clear" w:color="auto" w:fill="auto"/>
      <w:spacing w:after="160"/>
      <w:jc w:val="center"/>
    </w:pPr>
    <w:rPr>
      <w:rFonts w:ascii="宋体" w:hAnsi="宋体" w:eastAsia="宋体" w:cs="宋体"/>
      <w:sz w:val="44"/>
      <w:szCs w:val="44"/>
      <w:u w:val="none"/>
      <w:shd w:val="clear" w:color="auto" w:fill="auto"/>
      <w:lang w:val="zh-TW" w:eastAsia="zh-TW" w:bidi="zh-TW"/>
    </w:rPr>
  </w:style>
  <w:style w:type="paragraph" w:customStyle="1" w:styleId="515">
    <w:name w:val="Body text|1"/>
    <w:basedOn w:val="1"/>
    <w:qFormat/>
    <w:uiPriority w:val="0"/>
    <w:pPr>
      <w:widowControl w:val="0"/>
      <w:shd w:val="clear" w:color="auto" w:fill="auto"/>
      <w:spacing w:line="473" w:lineRule="auto"/>
      <w:ind w:firstLine="400"/>
    </w:pPr>
    <w:rPr>
      <w:rFonts w:ascii="宋体" w:hAnsi="宋体" w:eastAsia="宋体" w:cs="宋体"/>
      <w:sz w:val="28"/>
      <w:szCs w:val="28"/>
      <w:u w:val="none"/>
      <w:shd w:val="clear" w:color="auto" w:fill="auto"/>
      <w:lang w:val="zh-TW" w:eastAsia="zh-TW" w:bidi="zh-TW"/>
    </w:rPr>
  </w:style>
  <w:style w:type="paragraph" w:customStyle="1" w:styleId="516">
    <w:name w:val="Body text|2"/>
    <w:basedOn w:val="1"/>
    <w:qFormat/>
    <w:uiPriority w:val="0"/>
    <w:pPr>
      <w:widowControl w:val="0"/>
      <w:shd w:val="clear" w:color="auto" w:fill="auto"/>
      <w:spacing w:after="160"/>
      <w:ind w:firstLine="580"/>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48d711a7-2113-4b98-b57b-4386591c0d1e</errorID>
      <errorWord>.</errorWord>
      <group>L1_Format</group>
      <groupName>格式问题</groupName>
      <ability>L2_HalfPunc_CN</ability>
      <abilityName/>
      <candidateList>
        <item>。</item>
      </candidateList>
      <explain>文本全半角错误。</explain>
      <paraID>3C016FB8</paraID>
      <start>5</start>
      <end>6</end>
      <status>ignored</status>
      <modifiedWord/>
      <trackRevisions>false</trackRevisions>
    </reviewItem>
    <reviewItem>
      <errorID>59dfd583-8477-43da-a052-a07893b1f44f</errorID>
      <errorWord>号规定</errorWord>
      <group>L1_Grammar</group>
      <groupName>语法问题</groupName>
      <ability>L2_Redundancy</ability>
      <abilityName>成分冗余</abilityName>
      <candidateList>
        <item>号</item>
      </candidateList>
      <explain>句子中可能存在主语、谓语、定语等成分的赘余或重复。</explain>
      <paraID>3AF8813A</paraID>
      <start>52</start>
      <end>53</end>
      <status>modified</status>
      <modifiedWord>号</modifiedWord>
      <trackRevisions>false</trackRevisions>
    </reviewItem>
    <reviewItem>
      <errorID>3cff8b45-6df7-431b-a78b-66ed47278139</errorID>
      <errorWord>;</errorWord>
      <group>L1_Format</group>
      <groupName>格式问题</groupName>
      <ability>L2_HalfPunc_CN</ability>
      <abilityName/>
      <candidateList>
        <item>；</item>
      </candidateList>
      <explain>文本全半角错误。</explain>
      <paraID>3AF8813A</paraID>
      <start>131</start>
      <end>132</end>
      <status>modified</status>
      <modifiedWord>；</modifiedWord>
      <trackRevisions>false</trackRevisions>
    </reviewItem>
    <reviewItem>
      <errorID>dbb9c3d2-ecb3-48fc-98df-55d5307477df</errorID>
      <errorWord>;</errorWord>
      <group>L1_Format</group>
      <groupName>格式问题</groupName>
      <ability>L2_HalfPunc_CN</ability>
      <abilityName/>
      <candidateList>
        <item>；</item>
      </candidateList>
      <explain>文本全半角错误。</explain>
      <paraID>3AF8813A</paraID>
      <start>164</start>
      <end>165</end>
      <status>modified</status>
      <modifiedWord>；</modifiedWord>
      <trackRevisions>false</trackRevisions>
    </reviewItem>
    <reviewItem>
      <errorID>0e57e7e2-1494-46c0-9498-8d829eb19765</errorID>
      <errorWord>“.</errorWord>
      <group>L1_Punc</group>
      <groupName>标点问题</groupName>
      <ability>L2_Punc_CN</ability>
      <abilityName/>
      <candidateList>
        <item>“</item>
      </candidateList>
      <explain/>
      <paraID>2E6747B6</paraID>
      <start>75</start>
      <end>76</end>
      <status>modified</status>
      <modifiedWord>“</modifiedWord>
      <trackRevisions>false</trackRevisions>
    </reviewItem>
    <reviewItem>
      <errorID>f7933c78-4398-4fe4-b893-8dea65fa43e5</errorID>
      <errorWord>“.</errorWord>
      <group>L1_Punc</group>
      <groupName>标点问题</groupName>
      <ability>L2_Punc_CN</ability>
      <abilityName/>
      <candidateList>
        <item>“</item>
      </candidateList>
      <explain/>
      <paraID>2E6747B6</paraID>
      <start>88</start>
      <end>89</end>
      <status>modified</status>
      <modifiedWord>“</modifiedWord>
      <trackRevisions>false</trackRevisions>
    </reviewItem>
    <reviewItem>
      <errorID>0f2b8351-4028-49db-a8b9-fb382288437b</errorID>
      <errorWord>“.</errorWord>
      <group>L1_Punc</group>
      <groupName>标点问题</groupName>
      <ability>L2_Punc_CN</ability>
      <abilityName/>
      <candidateList>
        <item>“</item>
      </candidateList>
      <explain/>
      <paraID>502B6C93</paraID>
      <start>12</start>
      <end>13</end>
      <status>modified</status>
      <modifiedWord>“</modifiedWord>
      <trackRevisions>false</trackRevisions>
    </reviewItem>
    <reviewItem>
      <errorID>c00f2dc1-8c9f-440d-8d98-617b70f89ecd</errorID>
      <errorWord>保持通讯畅通</errorWord>
      <group>L1_Word</group>
      <groupName>字词问题</groupName>
      <ability>L2_Typo</ability>
      <abilityName>字词错误</abilityName>
      <candidateList>
        <item>保持通信畅通</item>
      </candidateList>
      <explain/>
      <paraID>55500B5F</paraID>
      <start>14</start>
      <end>20</end>
      <status>unmodified</status>
      <modifiedWord/>
      <trackRevisions>false</trackRevisions>
    </reviewItem>
    <reviewItem>
      <errorID>41e75550-fc7e-44c2-a2da-51f49bd7734e</errorID>
      <errorWord>.</errorWord>
      <group>L1_Format</group>
      <groupName>格式问题</groupName>
      <ability>L2_HalfPunc_CN</ability>
      <abilityName/>
      <candidateList>
        <item>。</item>
      </candidateList>
      <explain>文本全半角错误。</explain>
      <paraID> D4CFC50</paraID>
      <start>5</start>
      <end>6</end>
      <status>ignored</status>
      <modifiedWord/>
      <trackRevisions>false</trackRevisions>
    </reviewItem>
    <reviewItem>
      <errorID>9145b52b-58f9-4546-ba94-cd3849e36ebb</errorID>
      <errorWord>作</errorWord>
      <group>L1_Word</group>
      <groupName>字词问题</groupName>
      <ability>L2_Typo</ability>
      <abilityName>字词错误</abilityName>
      <candidateList>
        <item>做</item>
      </candidateList>
      <explain>存在发音相同字词的误用。</explain>
      <paraID>66EAB764</paraID>
      <start>123</start>
      <end>124</end>
      <status>modified</status>
      <modifiedWord>做</modifiedWord>
      <trackRevisions>false</trackRevisions>
    </reviewItem>
    <reviewItem>
      <errorID>d060836d-4933-4ce7-98e7-a630995a7349</errorID>
      <errorWord>作</errorWord>
      <group>L1_Word</group>
      <groupName>字词问题</groupName>
      <ability>L2_Typo</ability>
      <abilityName>字词错误</abilityName>
      <candidateList>
        <item>做</item>
      </candidateList>
      <explain>存在发音相同字词的误用。</explain>
      <paraID>5268AADB</paraID>
      <start>22</start>
      <end>23</end>
      <status>modified</status>
      <modifiedWord>做</modifiedWord>
      <trackRevisions>false</trackRevisions>
    </reviewItem>
    <reviewItem>
      <errorID>6d6c157b-fe5e-48cb-82ec-c3dfd26cd526</errorID>
      <errorWord>&lt;</errorWord>
      <group>L1_Format</group>
      <groupName>格式问题</groupName>
      <ability>L2_HalfPunc_CN</ability>
      <abilityName/>
      <candidateList>
        <item>〈</item>
      </candidateList>
      <explain>文本全半角错误。</explain>
      <paraID>7A7F04C5</paraID>
      <start>49</start>
      <end>50</end>
      <status>modified</status>
      <modifiedWord>〈</modifiedWord>
      <trackRevisions>false</trackRevisions>
    </reviewItem>
    <reviewItem>
      <errorID>c63d8ee2-174d-4382-8c40-0f1662c42b22</errorID>
      <errorWord>&lt;</errorWord>
      <group>L1_Format</group>
      <groupName>格式问题</groupName>
      <ability>L2_HalfPunc_CN</ability>
      <abilityName/>
      <candidateList>
        <item>〈</item>
      </candidateList>
      <explain>文本全半角错误。</explain>
      <paraID>77323064</paraID>
      <start>50</start>
      <end>51</end>
      <status>modified</status>
      <modifiedWord>〈</modifiedWord>
      <trackRevisions>false</trackRevisions>
    </reviewItem>
    <reviewItem>
      <errorID>a25b3001-9d94-41fc-ad3e-b689205f919b</errorID>
      <errorWord>&lt;</errorWord>
      <group>L1_Format</group>
      <groupName>格式问题</groupName>
      <ability>L2_HalfPunc_CN</ability>
      <abilityName/>
      <candidateList>
        <item>〈</item>
      </candidateList>
      <explain>文本全半角错误。</explain>
      <paraID>60449ABB</paraID>
      <start>34</start>
      <end>35</end>
      <status>modified</status>
      <modifiedWord>〈</modifiedWord>
      <trackRevisions>false</trackRevisions>
    </reviewItem>
    <reviewItem>
      <errorID>513c0c2c-c547-43ff-870b-836153dc6b5b</errorID>
      <errorWord>-</errorWord>
      <group>L1_Format</group>
      <groupName>格式问题</groupName>
      <ability>L2_HalfPunc_CN</ability>
      <abilityName/>
      <candidateList>
        <item>－</item>
      </candidateList>
      <explain>文本全半角错误。</explain>
      <paraID>77C01693</paraID>
      <start>20</start>
      <end>21</end>
      <status>modified</status>
      <modifiedWord>－</modifiedWord>
      <trackRevisions>false</trackRevisions>
    </reviewItem>
    <reviewItem>
      <errorID>a1684106-68eb-4fce-b46e-429e4a06d7b6</errorID>
      <errorWord>做出</errorWord>
      <group>L1_Word</group>
      <groupName>字词问题</groupName>
      <ability>L2_Typo</ability>
      <abilityName>字词错误</abilityName>
      <candidateList>
        <item>作出</item>
      </candidateList>
      <explain/>
      <paraID>59A8DFDB</paraID>
      <start>21</start>
      <end>23</end>
      <status>modified</status>
      <modifiedWord>作出</modifiedWord>
      <trackRevisions>false</trackRevisions>
    </reviewItem>
    <reviewItem>
      <errorID>b6f1ed1d-34a1-4f17-b6ea-f71e9b374887</errorID>
      <errorWord>（</errorWord>
      <group>L1_Punc</group>
      <groupName>标点问题</groupName>
      <ability>L2_Punc_CN</ability>
      <abilityName/>
      <candidateList/>
      <explain>同一形式括号套用。</explain>
      <paraID> 6F02853</paraID>
      <start>48</start>
      <end>49</end>
      <status>unmodified</status>
      <modifiedWord/>
      <trackRevisions>false</trackRevisions>
    </reviewItem>
    <reviewItem>
      <errorID>838a77d6-5e66-43a7-b1a2-cf83ec559e4c</errorID>
      <errorWord>）</errorWord>
      <group>L1_Punc</group>
      <groupName>标点问题</groupName>
      <ability>L2_Punc_CN</ability>
      <abilityName/>
      <candidateList/>
      <explain>同一形式括号套用。</explain>
      <paraID> 6F02853</paraID>
      <start>51</start>
      <end>52</end>
      <status>unmodified</status>
      <modifiedWord/>
      <trackRevisions>false</trackRevisions>
    </reviewItem>
    <reviewItem>
      <errorID>8a8a7f3c-ae69-4e17-8d04-d19355a945e6</errorID>
      <errorWord>（</errorWord>
      <group>L1_Punc</group>
      <groupName>标点问题</groupName>
      <ability>L2_Punc_CN</ability>
      <abilityName/>
      <candidateList/>
      <explain>同一形式括号套用。</explain>
      <paraID>39BC96B1</paraID>
      <start>106</start>
      <end>107</end>
      <status>unmodified</status>
      <modifiedWord/>
      <trackRevisions>false</trackRevisions>
    </reviewItem>
    <reviewItem>
      <errorID>b8b2e50d-b478-4738-bcc3-715ef5bae87a</errorID>
      <errorWord>）</errorWord>
      <group>L1_Punc</group>
      <groupName>标点问题</groupName>
      <ability>L2_Punc_CN</ability>
      <abilityName/>
      <candidateList/>
      <explain>同一形式括号套用。</explain>
      <paraID>39BC96B1</paraID>
      <start>113</start>
      <end>114</end>
      <status>unmodified</status>
      <modifiedWord/>
      <trackRevisions>false</trackRevisions>
    </reviewItem>
    <reviewItem>
      <errorID>486439a1-797f-4ae6-bf8c-a77bc1912c4f</errorID>
      <errorWord>(</errorWord>
      <group>L1_Format</group>
      <groupName>格式问题</groupName>
      <ability>L2_HalfPunc_CN</ability>
      <abilityName/>
      <candidateList>
        <item>（</item>
      </candidateList>
      <explain>文本全半角错误。</explain>
      <paraID>51A3A65C</paraID>
      <start>0</start>
      <end>1</end>
      <status>unmodified</status>
      <modifiedWord/>
      <trackRevisions>false</trackRevisions>
    </reviewItem>
    <reviewItem>
      <errorID>95fd35fc-4826-4e82-9c39-799677dcbb1a</errorID>
      <errorWord>)</errorWord>
      <group>L1_Format</group>
      <groupName>格式问题</groupName>
      <ability>L2_HalfPunc_CN</ability>
      <abilityName/>
      <candidateList>
        <item>）</item>
      </candidateList>
      <explain>文本全半角错误。</explain>
      <paraID>51A3A65C</paraID>
      <start>4</start>
      <end>5</end>
      <status>modified</status>
      <modifiedWord>）</modifiedWord>
      <trackRevisions>false</trackRevisions>
    </reviewItem>
    <reviewItem>
      <errorID>4b747e48-8e93-498c-a134-56a449b263a3</errorID>
      <errorWord>详实</errorWord>
      <group>L1_Word</group>
      <groupName>字词问题</groupName>
      <ability>L2_Typo</ability>
      <abilityName>字词错误</abilityName>
      <candidateList>
        <item>翔实</item>
      </candidateList>
      <explain>存在发音相同字词的误用。</explain>
      <paraID>6A92700F</paraID>
      <start>10</start>
      <end>12</end>
      <status>unmodified</status>
      <modifiedWord/>
      <trackRevisions>false</trackRevisions>
    </reviewItem>
    <reviewItem>
      <errorID>0de91b5c-7186-4cfb-bb9d-1d2a9bb6173d</errorID>
      <errorWord>详实</errorWord>
      <group>L1_Word</group>
      <groupName>字词问题</groupName>
      <ability>L2_Typo</ability>
      <abilityName>字词错误</abilityName>
      <candidateList>
        <item>翔实</item>
      </candidateList>
      <explain>存在发音相同字词的误用。</explain>
      <paraID>64753264</paraID>
      <start>8</start>
      <end>10</end>
      <status>unmodified</status>
      <modifiedWord/>
      <trackRevisions>false</trackRevisions>
    </reviewItem>
    <reviewItem>
      <errorID>db1f5b62-a1cf-4cd7-85b1-44ea61bc4e17</errorID>
      <errorWord>．</errorWord>
      <group>L1_Format</group>
      <groupName>格式问题</groupName>
      <ability>L2_HalfPunc_CN</ability>
      <abilityName/>
      <candidateList>
        <item>。</item>
      </candidateList>
      <explain>文本全半角错误。</explain>
      <paraID>23E3CA05</paraID>
      <start>4</start>
      <end>5</end>
      <status>unmodified</status>
      <modifiedWord/>
      <trackRevisions>false</trackRevisions>
    </reviewItem>
    <reviewItem>
      <errorID>3af69bb3-05f5-4222-bd99-634fbd69905b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7B71CC97</paraID>
      <start>0</start>
      <end>2</end>
      <status>modified</status>
      <modifiedWord>1.</modifiedWord>
      <trackRevisions>false</trackRevisions>
    </reviewItem>
    <reviewItem>
      <errorID>32e12a8c-9990-418c-972e-2b794010d5ff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20B1104</paraID>
      <start>0</start>
      <end>2</end>
      <status>modified</status>
      <modifiedWord>2.</modifiedWord>
      <trackRevisions>false</trackRevisions>
    </reviewItem>
    <reviewItem>
      <errorID>5151aa02-6f0d-46e3-a97b-e4304da94622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306EE95D</paraID>
      <start>0</start>
      <end>2</end>
      <status>modified</status>
      <modifiedWord>3.</modifiedWord>
      <trackRevisions>false</trackRevisions>
    </reviewItem>
    <reviewItem>
      <errorID>073fbe6e-09f7-4c21-8423-8183b9f96e4b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4CAD1052</paraID>
      <start>0</start>
      <end>2</end>
      <status>modified</status>
      <modifiedWord>4.</modifiedWord>
      <trackRevisions>false</trackRevisions>
    </reviewItem>
    <reviewItem>
      <errorID>ec6a174d-f517-4eea-803e-384827a0c5eb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C383FEA</paraID>
      <start>0</start>
      <end>2</end>
      <status>modified</status>
      <modifiedWord>5.</modifiedWord>
      <trackRevisions>false</trackRevisions>
    </reviewItem>
    <reviewItem>
      <errorID>dd2fadf2-3b1f-4f80-ad3e-cf360a652555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691EE42A</paraID>
      <start>0</start>
      <end>2</end>
      <status>modified</status>
      <modifiedWord>6.</modifiedWord>
      <trackRevisions>false</trackRevisions>
    </reviewItem>
    <reviewItem>
      <errorID>f4a9a6bd-6600-41fd-a80e-7c1ff49736a6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5067F291</paraID>
      <start>0</start>
      <end>2</end>
      <status>modified</status>
      <modifiedWord>7.</modifiedWord>
      <trackRevisions>false</trackRevisions>
    </reviewItem>
    <reviewItem>
      <errorID>c3dab699-9511-493b-92d2-8402145c4306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5067F291</paraID>
      <start>2</start>
      <end>6</end>
      <status>modified</status>
      <modifiedWord>勘查现场</modifiedWord>
      <trackRevisions>false</trackRevisions>
    </reviewItem>
    <reviewItem>
      <errorID>74012a42-82db-4651-aecb-ce7c80eb6b21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72575DA1</paraID>
      <start>0</start>
      <end>2</end>
      <status>modified</status>
      <modifiedWord>8.</modifiedWord>
      <trackRevisions>false</trackRevisions>
    </reviewItem>
    <reviewItem>
      <errorID>34a0c9ef-4cf7-4bee-b449-b9bdcf071c39</errorID>
      <errorWord>方</errorWord>
      <group>L1_Word</group>
      <groupName>字词问题</groupName>
      <ability>L2_Typo</ability>
      <abilityName>字词错误</abilityName>
      <candidateList>
        <item>方性</item>
      </candidateList>
      <explain/>
      <paraID>165C14B3</paraID>
      <start>8</start>
      <end>10</end>
      <status>modified</status>
      <modifiedWord>方性</modifiedWord>
      <trackRevisions>false</trackRevisions>
    </reviewItem>
    <reviewItem>
      <errorID>dbb8546b-c375-41f5-9d31-3b39381f9874</errorID>
      <errorWord>警告标示</errorWord>
      <group>L1_Knowledge</group>
      <groupName>知识性问题</groupName>
      <ability>L2_Term</ability>
      <abilityName>专业术语</abilityName>
      <candidateList>
        <item>警告标志</item>
      </candidateList>
      <explain/>
      <paraID>18FA912E</paraID>
      <start>43</start>
      <end>47</end>
      <status>unmodified</status>
      <modifiedWord/>
      <trackRevisions>false</trackRevisions>
    </reviewItem>
    <reviewItem>
      <errorID>60f94623-d35c-405d-8881-21088746666c</errorID>
      <errorWord>挂</errorWord>
      <group>L1_Word</group>
      <groupName>字词问题</groupName>
      <ability>L2_Typo</ability>
      <abilityName>字词错误</abilityName>
      <candidateList>
        <item>挂有</item>
      </candidateList>
      <explain/>
      <paraID>6BFF4A3D</paraID>
      <start>24</start>
      <end>25</end>
      <status>unmodified</status>
      <modifiedWord/>
      <trackRevisions>false</trackRevisions>
    </reviewItem>
    <reviewItem>
      <errorID>694cb57c-e0ce-49af-8d8b-994a4a1ebffd</errorID>
      <errorWord>是否是</errorWord>
      <group>L1_Word</group>
      <groupName>字词问题</groupName>
      <ability>L2_Typo</ability>
      <abilityName>字词错误</abilityName>
      <candidateList>
        <item>是不是</item>
      </candidateList>
      <explain/>
      <paraID>6BFF4A3D</paraID>
      <start>82</start>
      <end>85</end>
      <status>unmodified</status>
      <modifiedWord/>
      <trackRevisions>false</trackRevisions>
    </reviewItem>
    <reviewItem>
      <errorID>00e8540d-a333-4547-a768-85e271aa84e7</errorID>
      <errorWord>．</errorWord>
      <group>L1_Format</group>
      <groupName>格式问题</groupName>
      <ability>L2_HalfPunc_CN</ability>
      <abilityName/>
      <candidateList>
        <item>。</item>
      </candidateList>
      <explain>文本全半角错误。</explain>
      <paraID>3B9205FB</paraID>
      <start>4</start>
      <end>5</end>
      <status>unmodified</status>
      <modifiedWord/>
      <trackRevisions>false</trackRevisions>
    </reviewItem>
    <reviewItem>
      <errorID>b9fcae0d-3c2e-4bb0-917b-478e51aa27da</errorID>
      <errorWord>（</errorWord>
      <group>L1_Format</group>
      <groupName>格式问题</groupName>
      <ability>L2_HalfPunc_CN</ability>
      <abilityName/>
      <candidateList>
        <item>(</item>
      </candidateList>
      <explain>文本全半角错误。</explain>
      <paraID>4488D066</paraID>
      <start>2</start>
      <end>3</end>
      <status>modified</status>
      <modifiedWord>(</modifiedWord>
      <trackRevisions>false</trackRevisions>
    </reviewItem>
    <reviewItem>
      <errorID>d7467d01-5270-4093-ab63-85bd81504c12</errorID>
      <errorWord>）</errorWord>
      <group>L1_Format</group>
      <groupName>格式问题</groupName>
      <ability>L2_HalfPunc_CN</ability>
      <abilityName/>
      <candidateList>
        <item>)</item>
      </candidateList>
      <explain>文本全半角错误。</explain>
      <paraID>4488D066</paraID>
      <start>15</start>
      <end>16</end>
      <status>modified</status>
      <modifiedWord>)</modifiedWord>
      <trackRevisions>false</trackRevisions>
    </reviewItem>
    <reviewItem>
      <errorID>36cb8e04-515e-4eee-a769-67ab0630c350</errorID>
      <errorWord>(</errorWord>
      <group>L1_Format</group>
      <groupName>格式问题</groupName>
      <ability>L2_HalfPunc_CN</ability>
      <abilityName/>
      <candidateList>
        <item>（</item>
      </candidateList>
      <explain>文本全半角错误。</explain>
      <paraID>5B27C1D3</paraID>
      <start>24</start>
      <end>25</end>
      <status>modified</status>
      <modifiedWord>（</modifiedWord>
      <trackRevisions>false</trackRevisions>
    </reviewItem>
    <reviewItem>
      <errorID>c7820a92-9e2b-4df9-8fe7-e67702b1d1c5</errorID>
      <errorWord>(</errorWord>
      <group>L1_Format</group>
      <groupName>格式问题</groupName>
      <ability>L2_HalfPunc_CN</ability>
      <abilityName/>
      <candidateList>
        <item>（</item>
      </candidateList>
      <explain>文本全半角错误。</explain>
      <paraID> 513248B</paraID>
      <start>22</start>
      <end>23</end>
      <status>modified</status>
      <modifiedWord>（</modifiedWord>
      <trackRevisions>false</trackRevisions>
    </reviewItem>
    <reviewItem>
      <errorID>c69cb468-fa11-48fe-b723-28e2fb7939d2</errorID>
      <errorWord>(</errorWord>
      <group>L1_Format</group>
      <groupName>格式问题</groupName>
      <ability>L2_HalfPunc_CN</ability>
      <abilityName/>
      <candidateList>
        <item>（</item>
      </candidateList>
      <explain>文本全半角错误。</explain>
      <paraID>46FDA7A5</paraID>
      <start>22</start>
      <end>23</end>
      <status>modified</status>
      <modifiedWord>（</modifiedWord>
      <trackRevisions>false</trackRevisions>
    </reviewItem>
    <reviewItem>
      <errorID>88ba374d-25bf-4f5e-8239-5891a4c2104c</errorID>
      <errorWord>(</errorWord>
      <group>L1_Format</group>
      <groupName>格式问题</groupName>
      <ability>L2_HalfPunc_CN</ability>
      <abilityName/>
      <candidateList>
        <item>（</item>
      </candidateList>
      <explain>文本全半角错误。</explain>
      <paraID>125281E2</paraID>
      <start>22</start>
      <end>23</end>
      <status>modified</status>
      <modifiedWord>（</modifiedWord>
      <trackRevisions>false</trackRevisions>
    </reviewItem>
    <reviewItem>
      <errorID>51471659-a170-4869-b821-413418485923</errorID>
      <errorWord>(</errorWord>
      <group>L1_Format</group>
      <groupName>格式问题</groupName>
      <ability>L2_HalfPunc_CN</ability>
      <abilityName/>
      <candidateList>
        <item>（</item>
      </candidateList>
      <explain>文本全半角错误。</explain>
      <paraID>4F7602A9</paraID>
      <start>22</start>
      <end>23</end>
      <status>modified</status>
      <modifiedWord>（</modifiedWord>
      <trackRevisions>false</trackRevisions>
    </reviewItem>
    <reviewItem>
      <errorID>54009077-f93f-4c3f-8fb8-e35dc77c25ff</errorID>
      <errorWord>：/。</errorWord>
      <group>L1_Punc</group>
      <groupName>标点问题</groupName>
      <ability>L2_Punc_CN</ability>
      <abilityName/>
      <candidateList>
        <item>：</item>
      </candidateList>
      <explain/>
      <paraID> 4A18C90</paraID>
      <start>232</start>
      <end>235</end>
      <status>unmodified</status>
      <modifiedWord/>
      <trackRevisions>false</trackRevisions>
    </reviewItem>
    <reviewItem>
      <errorID>1c718033-208b-4c37-aca6-94f39541cb06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4A18C90</paraID>
      <start>321</start>
      <end>328</end>
      <status>unmodified</status>
      <modifiedWord/>
      <trackRevisions>false</trackRevisions>
    </reviewItem>
    <reviewItem>
      <errorID>401fbd3e-d014-4462-82ab-0a4a6d362da6</errorID>
      <errorWord>涉及到</errorWord>
      <group>L1_Grammar</group>
      <groupName>语法问题</groupName>
      <ability>L2_Grammar</ability>
      <abilityName>语法错误</abilityName>
      <candidateList>
        <item>涉及</item>
      </candidateList>
      <explain>〈动〉牵涉到；关联到：案子～好几个人｜这个问题～面很广。</explain>
      <paraID>5020B0AA</paraID>
      <start>2</start>
      <end>4</end>
      <status>modified</status>
      <modifiedWord>涉及</modifiedWord>
      <trackRevisions>false</trackRevisions>
    </reviewItem>
    <reviewItem>
      <errorID>eafb2146-798a-487c-b6e4-d7f663cac582</errorID>
      <errorWord>另要</errorWord>
      <group>L1_Word</group>
      <groupName>字词问题</groupName>
      <ability>L2_Typo</ability>
      <abilityName>字词错误</abilityName>
      <candidateList>
        <item>另</item>
      </candidateList>
      <explain/>
      <paraID>61686E7C</paraID>
      <start>16</start>
      <end>17</end>
      <status>modified</status>
      <modifiedWord>另</modifiedWord>
      <trackRevisions>false</trackRevisions>
    </reviewItem>
    <reviewItem>
      <errorID>4d71633a-3d8a-4ebf-af69-53c50ce2db83</errorID>
      <errorWord>定货</errorWord>
      <group>L1_Word</group>
      <groupName>字词问题</groupName>
      <ability>L2_Variant</ability>
      <abilityName>异形词</abilityName>
      <candidateList>
        <item>订货</item>
      </candidateList>
      <explain>词汇[定货]的规范词形写作[订货]。</explain>
      <paraID>7C4158B5</paraID>
      <start>34</start>
      <end>36</end>
      <status>unmodified</status>
      <modifiedWord/>
      <trackRevisions>false</trackRevisions>
    </reviewItem>
    <reviewItem>
      <errorID>e30154cd-264d-4f56-b17a-4a3a2de700d4</errorID>
      <errorWord>,</errorWord>
      <group>L1_Format</group>
      <groupName>格式问题</groupName>
      <ability>L2_HalfPunc_CN</ability>
      <abilityName/>
      <candidateList>
        <item>，</item>
      </candidateList>
      <explain>文本全半角错误。</explain>
      <paraID>7C4158B5</paraID>
      <start>36</start>
      <end>37</end>
      <status>unmodified</status>
      <modifiedWord/>
      <trackRevisions>false</trackRevisions>
    </reviewItem>
    <reviewItem>
      <errorID>1489879a-d7ff-4592-bfbe-f294c76dac84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7E2064AE</paraID>
      <start>7</start>
      <end>10</end>
      <status>unmodified</status>
      <modifiedWord/>
      <trackRevisions>false</trackRevisions>
    </reviewItem>
    <reviewItem>
      <errorID>a7205cbe-de62-4254-8514-e25518bc0d5c</errorID>
      <errorWord>（</errorWord>
      <group>L1_Format</group>
      <groupName>格式问题</groupName>
      <ability>L2_HalfPunc_CN</ability>
      <abilityName/>
      <candidateList>
        <item>(</item>
      </candidateList>
      <explain>文本全半角错误。</explain>
      <paraID>30EB7FD7</paraID>
      <start>0</start>
      <end>1</end>
      <status>unmodified</status>
      <modifiedWord/>
      <trackRevisions>false</trackRevisions>
    </reviewItem>
    <reviewItem>
      <errorID>508e2cf8-2b7a-429f-b3ae-fd5661d4261e</errorID>
      <errorWord>）</errorWord>
      <group>L1_Format</group>
      <groupName>格式问题</groupName>
      <ability>L2_HalfPunc_CN</ability>
      <abilityName/>
      <candidateList>
        <item>)</item>
      </candidateList>
      <explain>文本全半角错误。</explain>
      <paraID>30EB7FD7</paraID>
      <start>2</start>
      <end>3</end>
      <status>unmodified</status>
      <modifiedWord/>
      <trackRevisions>false</trackRevisions>
    </reviewItem>
    <reviewItem>
      <errorID>180e7546-9a2c-4503-ad07-9e7869086cd8</errorID>
      <errorWord>；</errorWord>
      <group>L1_Format</group>
      <groupName>格式问题</groupName>
      <ability>L2_HalfPunc_CN</ability>
      <abilityName/>
      <candidateList>
        <item>;</item>
      </candidateList>
      <explain>文本全半角错误。</explain>
      <paraID>30EB7FD7</paraID>
      <start>8</start>
      <end>9</end>
      <status>unmodified</status>
      <modifiedWord/>
      <trackRevisions>false</trackRevisions>
    </reviewItem>
    <reviewItem>
      <errorID>cfcd9500-f67d-4b71-a7d1-50435df9c720</errorID>
      <errorWord>（</errorWord>
      <group>L1_Format</group>
      <groupName>格式问题</groupName>
      <ability>L2_HalfPunc_CN</ability>
      <abilityName/>
      <candidateList>
        <item>(</item>
      </candidateList>
      <explain>文本全半角错误。</explain>
      <paraID>68AB4BD3</paraID>
      <start>0</start>
      <end>1</end>
      <status>unmodified</status>
      <modifiedWord/>
      <trackRevisions>false</trackRevisions>
    </reviewItem>
    <reviewItem>
      <errorID>bcafad87-042f-4c9e-a96a-a4ea4fa5003f</errorID>
      <errorWord>）</errorWord>
      <group>L1_Format</group>
      <groupName>格式问题</groupName>
      <ability>L2_HalfPunc_CN</ability>
      <abilityName/>
      <candidateList>
        <item>)</item>
      </candidateList>
      <explain>文本全半角错误。</explain>
      <paraID>68AB4BD3</paraID>
      <start>2</start>
      <end>3</end>
      <status>unmodified</status>
      <modifiedWord/>
      <trackRevisions>false</trackRevisions>
    </reviewItem>
    <reviewItem>
      <errorID>6a79718d-328d-4859-8a2f-478750264ebd</errorID>
      <errorWord>；</errorWord>
      <group>L1_Format</group>
      <groupName>格式问题</groupName>
      <ability>L2_HalfPunc_CN</ability>
      <abilityName/>
      <candidateList>
        <item>;</item>
      </candidateList>
      <explain>文本全半角错误。</explain>
      <paraID>68AB4BD3</paraID>
      <start>7</start>
      <end>8</end>
      <status>unmodified</status>
      <modifiedWord/>
      <trackRevisions>false</trackRevisions>
    </reviewItem>
    <reviewItem>
      <errorID>86adcd54-ce51-41b7-86d6-50a25ee165ea</errorID>
      <errorWord>（</errorWord>
      <group>L1_Format</group>
      <groupName>格式问题</groupName>
      <ability>L2_HalfPunc_CN</ability>
      <abilityName/>
      <candidateList>
        <item>(</item>
      </candidateList>
      <explain>文本全半角错误。</explain>
      <paraID>4AD15B72</paraID>
      <start>0</start>
      <end>1</end>
      <status>unmodified</status>
      <modifiedWord/>
      <trackRevisions>false</trackRevisions>
    </reviewItem>
    <reviewItem>
      <errorID>1972ec48-c976-43e7-adc3-410b8dfccb97</errorID>
      <errorWord>）</errorWord>
      <group>L1_Format</group>
      <groupName>格式问题</groupName>
      <ability>L2_HalfPunc_CN</ability>
      <abilityName/>
      <candidateList>
        <item>)</item>
      </candidateList>
      <explain>文本全半角错误。</explain>
      <paraID>4AD15B72</paraID>
      <start>2</start>
      <end>3</end>
      <status>unmodified</status>
      <modifiedWord/>
      <trackRevisions>false</trackRevisions>
    </reviewItem>
    <reviewItem>
      <errorID>9b714359-2fbc-4953-a1fa-5fd34bd8c290</errorID>
      <errorWord>。</errorWord>
      <group>L1_Format</group>
      <groupName>格式问题</groupName>
      <ability>L2_HalfPunc_CN</ability>
      <abilityName/>
      <candidateList>
        <item>.</item>
      </candidateList>
      <explain>文本全半角错误。</explain>
      <paraID>4AD15B72</paraID>
      <start>8</start>
      <end>9</end>
      <status>unmodified</status>
      <modifiedWord/>
      <trackRevisions>false</trackRevisions>
    </reviewItem>
    <reviewItem>
      <errorID>6285cfdf-f600-4a70-96ea-e4ce3d5ead5b</errorID>
      <errorWord>[2010]10号</errorWord>
      <group>L1_Knowledge</group>
      <groupName>知识性问题</groupName>
      <ability>L2_Knowledge</ability>
      <abilityName>其他知识</abilityName>
      <candidateList>
        <item>〔2010〕10号</item>
      </candidateList>
      <explain>发文字号格式错误。</explain>
      <paraID>7B1D87FB</paraID>
      <start>151</start>
      <end>160</end>
      <status>modified</status>
      <modifiedWord>〔2010〕10号</modifiedWord>
      <trackRevisions>false</trackRevisions>
    </reviewItem>
    <reviewItem>
      <errorID>b5e1fcd9-ef21-4fef-af52-c2276674f3d3</errorID>
      <errorWord>（</errorWord>
      <group>L1_Format</group>
      <groupName>格式问题</groupName>
      <ability>L2_HalfPunc_CN</ability>
      <abilityName/>
      <candidateList>
        <item>(</item>
      </candidateList>
      <explain>文本全半角错误。</explain>
      <paraID>2948E6F6</paraID>
      <start>0</start>
      <end>1</end>
      <status>unmodified</status>
      <modifiedWord/>
      <trackRevisions>false</trackRevisions>
    </reviewItem>
    <reviewItem>
      <errorID>dbce3bd1-afda-4f3c-a5a7-5f144ecca20b</errorID>
      <errorWord>）</errorWord>
      <group>L1_Format</group>
      <groupName>格式问题</groupName>
      <ability>L2_HalfPunc_CN</ability>
      <abilityName/>
      <candidateList>
        <item>)</item>
      </candidateList>
      <explain>文本全半角错误。</explain>
      <paraID>2948E6F6</paraID>
      <start>2</start>
      <end>3</end>
      <status>unmodified</status>
      <modifiedWord/>
      <trackRevisions>false</trackRevisions>
    </reviewItem>
    <reviewItem>
      <errorID>67afaa7e-eda7-4011-b11c-f5239ff0326d</errorID>
      <errorWord>；</errorWord>
      <group>L1_Format</group>
      <groupName>格式问题</groupName>
      <ability>L2_HalfPunc_CN</ability>
      <abilityName/>
      <candidateList>
        <item>;</item>
      </candidateList>
      <explain>文本全半角错误。</explain>
      <paraID>2948E6F6</paraID>
      <start>9</start>
      <end>10</end>
      <status>unmodified</status>
      <modifiedWord/>
      <trackRevisions>false</trackRevisions>
    </reviewItem>
    <reviewItem>
      <errorID>f1cff8ab-19bc-4de0-a13f-cc8252df908c</errorID>
      <errorWord>（</errorWord>
      <group>L1_Format</group>
      <groupName>格式问题</groupName>
      <ability>L2_HalfPunc_CN</ability>
      <abilityName/>
      <candidateList>
        <item>(</item>
      </candidateList>
      <explain>文本全半角错误。</explain>
      <paraID>3CE36E86</paraID>
      <start>0</start>
      <end>1</end>
      <status>unmodified</status>
      <modifiedWord/>
      <trackRevisions>false</trackRevisions>
    </reviewItem>
    <reviewItem>
      <errorID>2d4000a0-6b86-47dd-9cc3-6ad3656c34c8</errorID>
      <errorWord>）</errorWord>
      <group>L1_Format</group>
      <groupName>格式问题</groupName>
      <ability>L2_HalfPunc_CN</ability>
      <abilityName/>
      <candidateList>
        <item>)</item>
      </candidateList>
      <explain>文本全半角错误。</explain>
      <paraID>3CE36E86</paraID>
      <start>2</start>
      <end>3</end>
      <status>unmodified</status>
      <modifiedWord/>
      <trackRevisions>false</trackRevisions>
    </reviewItem>
    <reviewItem>
      <errorID>57c658cb-bf01-45f7-9c05-5fc0bc2cfce1</errorID>
      <errorWord>；</errorWord>
      <group>L1_Format</group>
      <groupName>格式问题</groupName>
      <ability>L2_HalfPunc_CN</ability>
      <abilityName/>
      <candidateList>
        <item>;</item>
      </candidateList>
      <explain>文本全半角错误。</explain>
      <paraID>3CE36E86</paraID>
      <start>9</start>
      <end>10</end>
      <status>unmodified</status>
      <modifiedWord/>
      <trackRevisions>false</trackRevisions>
    </reviewItem>
    <reviewItem>
      <errorID>5c89ad19-a27a-4bea-a351-119ffeecb83e</errorID>
      <errorWord>（</errorWord>
      <group>L1_Format</group>
      <groupName>格式问题</groupName>
      <ability>L2_HalfPunc_CN</ability>
      <abilityName/>
      <candidateList>
        <item>(</item>
      </candidateList>
      <explain>文本全半角错误。</explain>
      <paraID>4C21E912</paraID>
      <start>0</start>
      <end>1</end>
      <status>unmodified</status>
      <modifiedWord/>
      <trackRevisions>false</trackRevisions>
    </reviewItem>
    <reviewItem>
      <errorID>9cf18592-3ba5-4c19-bbc0-291b6d1d8b9b</errorID>
      <errorWord>）</errorWord>
      <group>L1_Format</group>
      <groupName>格式问题</groupName>
      <ability>L2_HalfPunc_CN</ability>
      <abilityName/>
      <candidateList>
        <item>)</item>
      </candidateList>
      <explain>文本全半角错误。</explain>
      <paraID>4C21E912</paraID>
      <start>2</start>
      <end>3</end>
      <status>unmodified</status>
      <modifiedWord/>
      <trackRevisions>false</trackRevisions>
    </reviewItem>
    <reviewItem>
      <errorID>1b0df99a-ced9-4966-a960-e9c5cee3992c</errorID>
      <errorWord>。</errorWord>
      <group>L1_Format</group>
      <groupName>格式问题</groupName>
      <ability>L2_HalfPunc_CN</ability>
      <abilityName/>
      <candidateList>
        <item>.</item>
      </candidateList>
      <explain>文本全半角错误。</explain>
      <paraID>4C21E912</paraID>
      <start>9</start>
      <end>10</end>
      <status>unmodified</status>
      <modifiedWord/>
      <trackRevisions>false</trackRevisions>
    </reviewItem>
    <reviewItem>
      <errorID>8d7bd559-ff55-4909-bf0f-48af3dd8a0e8</errorID>
      <errorWord>款</errorWord>
      <group>L1_Word</group>
      <groupName>字词问题</groupName>
      <ability>L2_Typo</ability>
      <abilityName>字词错误</abilityName>
      <candidateList>
        <item>款第</item>
      </candidateList>
      <explain/>
      <paraID>7F48E6A5</paraID>
      <start>27</start>
      <end>28</end>
      <status>unmodified</status>
      <modifiedWord/>
      <trackRevisions>false</trackRevisions>
    </reviewItem>
    <reviewItem>
      <errorID>2b4aae4d-78ae-4992-98a7-3edb730b9b46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6906D1C5</paraID>
      <start>0</start>
      <end>2</end>
      <status>unmodified</status>
      <modifiedWord/>
      <trackRevisions>false</trackRevisions>
    </reviewItem>
    <reviewItem>
      <errorID>b0a29244-53eb-4d13-b83d-abf31436d74a</errorID>
      <errorWord>（</errorWord>
      <group>L1_Punc</group>
      <groupName>标点问题</groupName>
      <ability>L2_Punc_CN</ability>
      <abilityName/>
      <candidateList/>
      <explain>同一形式括号套用。</explain>
      <paraID>17742504</paraID>
      <start>148</start>
      <end>149</end>
      <status>unmodified</status>
      <modifiedWord/>
      <trackRevisions>false</trackRevisions>
    </reviewItem>
    <reviewItem>
      <errorID>a3f3d7d1-bf69-4011-9408-56b3a02367ef</errorID>
      <errorWord>）</errorWord>
      <group>L1_Punc</group>
      <groupName>标点问题</groupName>
      <ability>L2_Punc_CN</ability>
      <abilityName/>
      <candidateList/>
      <explain>同一形式括号套用。</explain>
      <paraID>17742504</paraID>
      <start>161</start>
      <end>162</end>
      <status>unmodified</status>
      <modifiedWord/>
      <trackRevisions>false</trackRevisions>
    </reviewItem>
    <reviewItem>
      <errorID>3ae8be8b-f14b-4361-abfb-f491d23384a3</errorID>
      <errorWord>（</errorWord>
      <group>L1_Punc</group>
      <groupName>标点问题</groupName>
      <ability>L2_Punc_CN</ability>
      <abilityName/>
      <candidateList/>
      <explain>同一形式括号套用。</explain>
      <paraID>17742504</paraID>
      <start>163</start>
      <end>164</end>
      <status>unmodified</status>
      <modifiedWord/>
      <trackRevisions>false</trackRevisions>
    </reviewItem>
    <reviewItem>
      <errorID>0d286e1c-6cd8-46f6-8844-037c436fa371</errorID>
      <errorWord>）</errorWord>
      <group>L1_Punc</group>
      <groupName>标点问题</groupName>
      <ability>L2_Punc_CN</ability>
      <abilityName/>
      <candidateList/>
      <explain>同一形式括号套用。</explain>
      <paraID>17742504</paraID>
      <start>177</start>
      <end>178</end>
      <status>unmodified</status>
      <modifiedWord/>
      <trackRevisions>false</trackRevisions>
    </reviewItem>
    <reviewItem>
      <errorID>4930a460-c135-4125-b477-7e2115c52f82</errorID>
      <errorWord>关</errorWord>
      <group>L1_Word</group>
      <groupName>字词问题</groupName>
      <ability>L2_Typo</ability>
      <abilityName>字词错误</abilityName>
      <candidateList>
        <item>关于</item>
      </candidateList>
      <explain>〈介〉❶引进某种行为的关系者，组成介词结构做状语：～扶贫工作，上级已经做了指示。❷引进某种事物的关系者，组成介词结构做定语（后面要加“的”），或在“是…的”式中做谓语：他读了几本～政治经济学的书｜今天在厂里开了一个会，是～环境保护方面的。‖注意a）表示关涉，用“关于”不用“对于”，如：～织女星，民间有个美丽的传说。</explain>
      <paraID>17742504</paraID>
      <start>398</start>
      <end>399</end>
      <status>unmodified</status>
      <modifiedWord/>
      <trackRevisions>false</trackRevisions>
    </reviewItem>
    <reviewItem>
      <errorID>5e729a75-2d53-4917-b479-e6a150e39734</errorID>
      <errorWord>方</errorWord>
      <group>L1_Word</group>
      <groupName>字词问题</groupName>
      <ability>L2_Typo</ability>
      <abilityName>字词错误</abilityName>
      <candidateList>
        <item>方在</item>
      </candidateList>
      <explain/>
      <paraID>51EC6CA3</paraID>
      <start>55</start>
      <end>56</end>
      <status>unmodified</status>
      <modifiedWord/>
      <trackRevisions>false</trackRevisions>
    </reviewItem>
    <reviewItem>
      <errorID>d2da6511-f8b8-4edf-aa76-1a416e5e5ce1</errorID>
      <errorWord>取定</errorWord>
      <group>L1_Word</group>
      <groupName>字词问题</groupName>
      <ability>L2_Typo</ability>
      <abilityName>字词错误</abilityName>
      <candidateList>
        <item>确定</item>
      </candidateList>
      <explain/>
      <paraID>5A46763E</paraID>
      <start>105</start>
      <end>107</end>
      <status>unmodified</status>
      <modifiedWord/>
      <trackRevisions>false</trackRevisions>
    </reviewItem>
    <reviewItem>
      <errorID>8777de78-bda0-47d9-bdcb-1baf4a67b33e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521BABB7</paraID>
      <start>0</start>
      <end>2</end>
      <status>unmodified</status>
      <modifiedWord/>
      <trackRevisions>false</trackRevisions>
    </reviewItem>
    <reviewItem>
      <errorID>167e114a-d7c1-4375-a725-1794d9f993b6</errorID>
      <errorWord>：/。</errorWord>
      <group>L1_Punc</group>
      <groupName>标点问题</groupName>
      <ability>L2_Punc_CN</ability>
      <abilityName/>
      <candidateList>
        <item>：</item>
      </candidateList>
      <explain/>
      <paraID>616DC7E4</paraID>
      <start>9</start>
      <end>12</end>
      <status>unmodified</status>
      <modifiedWord/>
      <trackRevisions>false</trackRevisions>
    </reviewItem>
    <reviewItem>
      <errorID>ed0d0ec1-fa86-493d-9cd7-8b9a804c4b62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1A14396B</paraID>
      <start>0</start>
      <end>2</end>
      <status>unmodified</status>
      <modifiedWord/>
      <trackRevisions>false</trackRevisions>
    </reviewItem>
    <reviewItem>
      <errorID>8b08c33f-c203-4298-bbc0-326b282a3398</errorID>
      <errorWord>[2016]154号</errorWord>
      <group>L1_Knowledge</group>
      <groupName>知识性问题</groupName>
      <ability>L2_Knowledge</ability>
      <abilityName>其他知识</abilityName>
      <candidateList>
        <item>〔2016〕154号</item>
      </candidateList>
      <explain>发文字号格式错误。</explain>
      <paraID>4F86E19D</paraID>
      <start>72</start>
      <end>82</end>
      <status>modified</status>
      <modifiedWord>〔2016〕154号</modifiedWord>
      <trackRevisions>false</trackRevisions>
    </reviewItem>
    <reviewItem>
      <errorID>90c53a58-712f-45d2-90dd-3a330dbeccf1</errorID>
      <errorWord>【2018】298号</errorWord>
      <group>L1_Knowledge</group>
      <groupName>知识性问题</groupName>
      <ability>L2_Knowledge</ability>
      <abilityName>其他知识</abilityName>
      <candidateList>
        <item>〔2018〕298号</item>
      </candidateList>
      <explain>发文字号格式错误。</explain>
      <paraID>4F86E19D</paraID>
      <start>92</start>
      <end>102</end>
      <status>modified</status>
      <modifiedWord>〔2018〕298号</modifiedWord>
      <trackRevisions>false</trackRevisions>
    </reviewItem>
    <reviewItem>
      <errorID>39852d87-0b9e-4b93-8a60-f1ff0253cc56</errorID>
      <errorWord>【2018】17号</errorWord>
      <group>L1_Knowledge</group>
      <groupName>知识性问题</groupName>
      <ability>L2_Knowledge</ability>
      <abilityName>其他知识</abilityName>
      <candidateList>
        <item>〔2018〕17号</item>
      </candidateList>
      <explain>发文字号格式错误。</explain>
      <paraID>4F86E19D</paraID>
      <start>107</start>
      <end>116</end>
      <status>modified</status>
      <modifiedWord>〔2018〕17号</modifiedWord>
      <trackRevisions>false</trackRevisions>
    </reviewItem>
    <reviewItem>
      <errorID>ffd15a84-a92b-4246-b61d-68bd4cd02a3d</errorID>
      <errorWord>【2019】178号</errorWord>
      <group>L1_Knowledge</group>
      <groupName>知识性问题</groupName>
      <ability>L2_Knowledge</ability>
      <abilityName>其他知识</abilityName>
      <candidateList>
        <item>〔2019〕178号</item>
      </candidateList>
      <explain>发文字号格式错误。</explain>
      <paraID>4F86E19D</paraID>
      <start>122</start>
      <end>132</end>
      <status>modified</status>
      <modifiedWord>〔2019〕178号</modifiedWord>
      <trackRevisions>false</trackRevisions>
    </reviewItem>
    <reviewItem>
      <errorID>5bcacaa9-a584-406f-a7b2-82396f7f71d0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3FDCF4F0</paraID>
      <start>0</start>
      <end>2</end>
      <status>modified</status>
      <modifiedWord>2.</modifiedWord>
      <trackRevisions>false</trackRevisions>
    </reviewItem>
    <reviewItem>
      <errorID>7c839581-044b-4182-be08-d09749a83dcc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FD48A37</paraID>
      <start>0</start>
      <end>2</end>
      <status>modified</status>
      <modifiedWord>3.</modifiedWord>
      <trackRevisions>false</trackRevisions>
    </reviewItem>
    <reviewItem>
      <errorID>caed2c21-05f3-4840-86d7-555b76932211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7A78E8A2</paraID>
      <start>0</start>
      <end>2</end>
      <status>modified</status>
      <modifiedWord>1.</modifiedWord>
      <trackRevisions>false</trackRevisions>
    </reviewItem>
    <reviewItem>
      <errorID>9bd7229f-f488-432f-8a96-88cf3c3532c3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562D05C9</paraID>
      <start>0</start>
      <end>2</end>
      <status>modified</status>
      <modifiedWord>2.</modifiedWord>
      <trackRevisions>false</trackRevisions>
    </reviewItem>
    <reviewItem>
      <errorID>689db9cd-c304-41d9-b287-f88049243c9e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582C68AC</paraID>
      <start>0</start>
      <end>2</end>
      <status>modified</status>
      <modifiedWord>3.</modifiedWord>
      <trackRevisions>false</trackRevisions>
    </reviewItem>
    <reviewItem>
      <errorID>28afb75d-96c7-4839-9128-1efcda0291c9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2BBADE36</paraID>
      <start>0</start>
      <end>2</end>
      <status>modified</status>
      <modifiedWord>4.</modifiedWord>
      <trackRevisions>false</trackRevisions>
    </reviewItem>
    <reviewItem>
      <errorID>c0c57831-ba04-4a65-b281-bb212a7dd026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18EBAACB</paraID>
      <start>0</start>
      <end>2</end>
      <status>modified</status>
      <modifiedWord>5.</modifiedWord>
      <trackRevisions>false</trackRevisions>
    </reviewItem>
    <reviewItem>
      <errorID>72f3077e-8c09-486d-aafb-658c6c1f7909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2A16BAE0</paraID>
      <start>0</start>
      <end>2</end>
      <status>modified</status>
      <modifiedWord>6.</modifiedWord>
      <trackRevisions>false</trackRevisions>
    </reviewItem>
    <reviewItem>
      <errorID>b33073e2-7c90-486c-8cf1-4769aafb41a3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5BA66A08</paraID>
      <start>0</start>
      <end>2</end>
      <status>modified</status>
      <modifiedWord>7.</modifiedWord>
      <trackRevisions>false</trackRevisions>
    </reviewItem>
    <reviewItem>
      <errorID>f1ce3046-af53-4e65-9b9d-5e68296d9f28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2B98425B</paraID>
      <start>0</start>
      <end>2</end>
      <status>modified</status>
      <modifiedWord>1.</modifiedWord>
      <trackRevisions>false</trackRevisions>
    </reviewItem>
    <reviewItem>
      <errorID>f2f28532-474c-46a2-918e-d8f9ecc14c05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75294217</paraID>
      <start>0</start>
      <end>2</end>
      <status>modified</status>
      <modifiedWord>2.</modifiedWord>
      <trackRevisions>false</trackRevisions>
    </reviewItem>
    <reviewItem>
      <errorID>ee4a788f-afc2-4fa6-83fe-e1f529d32c7c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3F38F68D</paraID>
      <start>0</start>
      <end>2</end>
      <status>modified</status>
      <modifiedWord>3.</modifiedWord>
      <trackRevisions>false</trackRevisions>
    </reviewItem>
    <reviewItem>
      <errorID>8638b92d-ff5b-4d0b-b19a-90042c127ed2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7BCC0688</paraID>
      <start>0</start>
      <end>2</end>
      <status>modified</status>
      <modifiedWord>4.</modifiedWord>
      <trackRevisions>false</trackRevisions>
    </reviewItem>
    <reviewItem>
      <errorID>0293a975-86e5-4d83-9f33-d781e280874f</errorID>
      <errorWord>)</errorWord>
      <group>L1_Format</group>
      <groupName>格式问题</groupName>
      <ability>L2_HalfPunc_CN</ability>
      <abilityName/>
      <candidateList>
        <item>）</item>
      </candidateList>
      <explain>文本全半角错误。</explain>
      <paraID>7995AFC5</paraID>
      <start>7</start>
      <end>8</end>
      <status>modified</status>
      <modifiedWord>）</modifiedWord>
      <trackRevisions>false</trackRevisions>
    </reviewItem>
    <reviewItem>
      <errorID>001113bd-5e56-4710-b6af-1731f7f61871</errorID>
      <errorWord>下</errorWord>
      <group>L1_Word</group>
      <groupName>字词问题</groupName>
      <ability>L2_Typo</ability>
      <abilityName>字词错误</abilityName>
      <candidateList>
        <item>下简</item>
      </candidateList>
      <explain/>
      <paraID>3869D34A</paraID>
      <start>9</start>
      <end>11</end>
      <status>modified</status>
      <modifiedWord>下简</modifiedWord>
      <trackRevisions>false</trackRevisions>
    </reviewItem>
    <reviewItem>
      <errorID>ee992a63-9051-4e42-ab25-8d0ac0189d9b</errorID>
      <errorWord>，</errorWord>
      <group>L1_Word</group>
      <groupName>字词问题</groupName>
      <ability>L2_Typo</ability>
      <abilityName>字词错误</abilityName>
      <candidateList>
        <item>，并</item>
      </candidateList>
      <explain/>
      <paraID>3869D34A</paraID>
      <start>83</start>
      <end>84</end>
      <status>unmodified</status>
      <modifiedWord/>
      <trackRevisions>false</trackRevisions>
    </reviewItem>
    <reviewItem>
      <errorID>373d9649-5e09-42d1-aec4-a8d46cde3116</errorID>
      <errorWord>下</errorWord>
      <group>L1_Word</group>
      <groupName>字词问题</groupName>
      <ability>L2_Typo</ability>
      <abilityName>字词错误</abilityName>
      <candidateList>
        <item>下简</item>
      </candidateList>
      <explain/>
      <paraID>4F012F1C</paraID>
      <start>11</start>
      <end>13</end>
      <status>modified</status>
      <modifiedWord>下简</modifiedWord>
      <trackRevisions>false</trackRevisions>
    </reviewItem>
    <reviewItem>
      <errorID>e7c1792c-d9af-4a22-a82a-6ec1601fbc86</errorID>
      <errorWord>７</errorWord>
      <group>L1_Format</group>
      <groupName>格式问题</groupName>
      <ability>L2_HalfPunc_CN</ability>
      <abilityName/>
      <candidateList>
        <item>7</item>
      </candidateList>
      <explain>文本全半角错误。</explain>
      <paraID>1E84A240</paraID>
      <start>50</start>
      <end>51</end>
      <status>unmodified</status>
      <modifiedWord/>
      <trackRevisions>false</trackRevisions>
    </reviewItem>
    <reviewItem>
      <errorID>e4ebd5db-0208-4fe9-82e0-e4c130bc9244</errorID>
      <errorWord>下</errorWord>
      <group>L1_Word</group>
      <groupName>字词问题</groupName>
      <ability>L2_Typo</ability>
      <abilityName>字词错误</abilityName>
      <candidateList>
        <item>下简</item>
      </candidateList>
      <explain/>
      <paraID>1B70EB3D</paraID>
      <start>54</start>
      <end>55</end>
      <status>unmodified</status>
      <modifiedWord/>
      <trackRevisions>false</trackRevisions>
    </reviewItem>
    <reviewItem>
      <errorID>0dbec224-de98-48a0-8e88-1406b11eb651</errorID>
      <errorWord>：）</errorWord>
      <group>L1_Punc</group>
      <groupName>标点问题</groupName>
      <ability>L2_Punc_CN</ability>
      <abilityName/>
      <candidateList>
        <item>）</item>
      </candidateList>
      <explain/>
      <paraID>43CD0D42</paraID>
      <start>37</start>
      <end>39</end>
      <status>unmodified</status>
      <modifiedWord/>
      <trackRevisions>false</trackRevisions>
    </reviewItem>
    <reviewItem>
      <errorID>8e9f1624-f957-4268-bd4c-8ac327a70236</errorID>
      <errorWord>７</errorWord>
      <group>L1_Format</group>
      <groupName>格式问题</groupName>
      <ability>L2_HalfPunc_CN</ability>
      <abilityName/>
      <candidateList>
        <item>7</item>
      </candidateList>
      <explain>文本全半角错误。</explain>
      <paraID>35FF0780</paraID>
      <start>25</start>
      <end>26</end>
      <status>unmodified</status>
      <modifiedWord/>
      <trackRevisions>false</trackRevisions>
    </reviewItem>
    <reviewItem>
      <errorID>bdbd8f13-0d45-4511-b8a4-8290ebf2b921</errorID>
      <errorWord>《中华人民共和国安全法》</errorWord>
      <group>L1_Political</group>
      <groupName>政治性问题</groupName>
      <ability>L2_Unpolitical</ability>
      <abilityName>政治敏感错误</abilityName>
      <candidateList>
        <item>《中华人民共和国国家安全法》</item>
      </candidateList>
      <explain/>
      <paraID>4EA97705</paraID>
      <start>59</start>
      <end>73</end>
      <status>modified</status>
      <modifiedWord>《中华人民共和国国家安全法》</modifiedWord>
      <trackRevisions>false</trackRevisions>
    </reviewItem>
    <reviewItem>
      <errorID>985102b9-6115-4018-9c1e-153b383fe74f</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 AB57F97</paraID>
      <start>115</start>
      <end>116</end>
      <status>unmodified</status>
      <modifiedWord/>
      <trackRevisions>false</trackRevisions>
    </reviewItem>
    <reviewItem>
      <errorID>9a140bfc-03dd-4b5d-8b1d-15c3375dcf20</errorID>
      <errorWord>．</errorWord>
      <group>L1_Format</group>
      <groupName>格式问题</groupName>
      <ability>L2_HalfPunc_CN</ability>
      <abilityName/>
      <candidateList>
        <item>。</item>
      </candidateList>
      <explain>文本全半角错误。</explain>
      <paraID>649523CC</paraID>
      <start>4</start>
      <end>5</end>
      <status>unmodified</status>
      <modifiedWord/>
      <trackRevisions>false</trackRevisions>
    </reviewItem>
    <reviewItem>
      <errorID>21b0cce8-bf51-4699-9465-a2bc6fd7b346</errorID>
      <errorWord>做出</errorWord>
      <group>L1_Word</group>
      <groupName>字词问题</groupName>
      <ability>L2_Typo</ability>
      <abilityName>字词错误</abilityName>
      <candidateList>
        <item>作出</item>
      </candidateList>
      <explain/>
      <paraID>55ED9DD3</paraID>
      <start>277</start>
      <end>279</end>
      <status>unmodified</status>
      <modifiedWord/>
      <trackRevisions>false</trackRevisions>
    </reviewItem>
    <reviewItem>
      <errorID>4a532c7c-bd19-459b-910f-130979d9a12d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39FC1AC5</paraID>
      <start>0</start>
      <end>2</end>
      <status>unmodified</status>
      <modifiedWord/>
      <trackRevisions>false</trackRevisions>
    </reviewItem>
    <reviewItem>
      <errorID>0d883009-f6ad-4744-a546-9dcd5bdcd502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39FC1AC5</paraID>
      <start>5</start>
      <end>15</end>
      <status>modified</status>
      <modifiedWord>中华人民共和国劳动法</modifiedWord>
      <trackRevisions>false</trackRevisions>
    </reviewItem>
    <reviewItem>
      <errorID>8815801f-6766-4894-895f-390ff0d34ec5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25B7820B</paraID>
      <start>0</start>
      <end>2</end>
      <status>unmodified</status>
      <modifiedWord/>
      <trackRevisions>false</trackRevisions>
    </reviewItem>
    <reviewItem>
      <errorID>09a6a724-eab5-47ac-96e4-0c52897f5104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3E1BC394</paraID>
      <start>0</start>
      <end>2</end>
      <status>unmodified</status>
      <modifiedWord/>
      <trackRevisions>false</trackRevisions>
    </reviewItem>
    <reviewItem>
      <errorID>ee3bc8d5-fc0f-4023-bf30-1fdce7a702ef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2D36C9C9</paraID>
      <start>0</start>
      <end>2</end>
      <status>unmodified</status>
      <modifiedWord/>
      <trackRevisions>false</trackRevisions>
    </reviewItem>
    <reviewItem>
      <errorID>ccda02d4-7716-4bbc-9cd5-19b5e25f2604</errorID>
      <errorWord>《招投标法》</errorWord>
      <group>L1_Knowledge</group>
      <groupName>知识性问题</groupName>
      <ability>L2_Knowledge</ability>
      <abilityName>其他知识</abilityName>
      <candidateList>
        <item>《中华人民共和国招标投标法》</item>
      </candidateList>
      <explain/>
      <paraID>18EECB21</paraID>
      <start>62</start>
      <end>76</end>
      <status>modified</status>
      <modifiedWord>《中华人民共和国招标投标法》</modifiedWord>
      <trackRevisions>false</trackRevisions>
    </reviewItem>
    <reviewItem>
      <errorID>2db091f6-c934-4170-9fda-56fdfe11d233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5B8038F2</paraID>
      <start>0</start>
      <end>2</end>
      <status>unmodified</status>
      <modifiedWord/>
      <trackRevisions>false</trackRevisions>
    </reviewItem>
    <reviewItem>
      <errorID>7fb35ab9-111a-4cf1-b6b3-3202debfdc3d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484532F5</paraID>
      <start>0</start>
      <end>2</end>
      <status>unmodified</status>
      <modifiedWord/>
      <trackRevisions>false</trackRevisions>
    </reviewItem>
    <reviewItem>
      <errorID>aaa38e5c-24ee-4c2a-aa3d-8d889927d67a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26D6CAE9</paraID>
      <start>0</start>
      <end>2</end>
      <status>unmodified</status>
      <modifiedWord/>
      <trackRevisions>false</trackRevisions>
    </reviewItem>
    <reviewItem>
      <errorID>85347fc2-56a3-48b5-ba66-203afe135268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66D3CA7</paraID>
      <start>0</start>
      <end>2</end>
      <status>unmodified</status>
      <modifiedWord/>
      <trackRevisions>false</trackRevisions>
    </reviewItem>
    <reviewItem>
      <errorID>32776a58-7440-40d0-8b31-ed6a413d7f6b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5F802D70</paraID>
      <start>0</start>
      <end>2</end>
      <status>unmodified</status>
      <modifiedWord/>
      <trackRevisions>false</trackRevisions>
    </reviewItem>
    <reviewItem>
      <errorID>5a3db4b7-a8d9-42ee-ab8b-913318de6cab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5D77510E</paraID>
      <start>0</start>
      <end>2</end>
      <status>unmodified</status>
      <modifiedWord/>
      <trackRevisions>false</trackRevisions>
    </reviewItem>
    <reviewItem>
      <errorID>2cbd6540-fdc8-44cb-9433-e0f87a0e70a7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1BEDB69E</paraID>
      <start>0</start>
      <end>2</end>
      <status>unmodified</status>
      <modifiedWord/>
      <trackRevisions>false</trackRevisions>
    </reviewItem>
    <reviewItem>
      <errorID>0b2dd552-67c6-4364-85ef-0b3eca3a5b51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6FC251ED</paraID>
      <start>0</start>
      <end>2</end>
      <status>unmodified</status>
      <modifiedWord/>
      <trackRevisions>false</trackRevisions>
    </reviewItem>
    <reviewItem>
      <errorID>c1044828-3a26-4811-9843-328e79e70aa1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347F8F81</paraID>
      <start>0</start>
      <end>2</end>
      <status>unmodified</status>
      <modifiedWord/>
      <trackRevisions>false</trackRevisions>
    </reviewItem>
    <reviewItem>
      <errorID>ff00278a-d0c9-4485-a896-1c6bd8e93e40</errorID>
      <errorWord>，</errorWord>
      <group>L1_Word</group>
      <groupName>字词问题</groupName>
      <ability>L2_Typo</ability>
      <abilityName>字词错误</abilityName>
      <candidateList>
        <item>，自</item>
      </candidateList>
      <explain/>
      <paraID>7637E2A8</paraID>
      <start>9</start>
      <end>10</end>
      <status>unmodified</status>
      <modifiedWord/>
      <trackRevisions>false</trackRevisions>
    </reviewItem>
    <reviewItem>
      <errorID>2d6279da-96e4-41b1-bc8c-94c9c1d0a2d5</errorID>
      <errorWord>接收</errorWord>
      <group>L1_Word</group>
      <groupName>字词问题</groupName>
      <ability>L2_Typo</ability>
      <abilityName>字词错误</abilityName>
      <candidateList>
        <item>接受</item>
      </candidateList>
      <explain>存在发音相同字词的误用。</explain>
      <paraID>7637E2A8</paraID>
      <start>11</start>
      <end>13</end>
      <status>modified</status>
      <modifiedWord>接受</modifiedWord>
      <trackRevisions>false</trackRevisions>
    </reviewItem>
    <reviewItem>
      <errorID>bbd188ed-e07b-47d6-a249-001ba8a12a86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3208E69C</paraID>
      <start>143</start>
      <end>144</end>
      <status>modified</status>
      <modifiedWord>作</modifiedWord>
      <trackRevisions>false</trackRevisions>
    </reviewItem>
    <reviewItem>
      <errorID>50e7f1aa-86e0-407d-9d87-1b099d31f56d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57570BE3</paraID>
      <start>0</start>
      <end>2</end>
      <status>unmodified</status>
      <modifiedWord/>
      <trackRevisions>false</trackRevisions>
    </reviewItem>
    <reviewItem>
      <errorID>e1704e4c-c91d-49f2-9720-d08ebce4bfe0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2DB0B1F8</paraID>
      <start>0</start>
      <end>2</end>
      <status>unmodified</status>
      <modifiedWord/>
      <trackRevisions>false</trackRevisions>
    </reviewItem>
    <reviewItem>
      <errorID>8a058ea5-a103-4a74-b166-6d355d47562f</errorID>
      <errorWord>按《中华人民共和国</errorWord>
      <group>L1_Word</group>
      <groupName>字词问题</groupName>
      <ability>L2_Typo</ability>
      <abilityName>字词错误</abilityName>
      <candidateList>
        <item>按照《中华人民共和国</item>
      </candidateList>
      <explain/>
      <paraID>7EC0C33D</paraID>
      <start>24</start>
      <end>34</end>
      <status>modified</status>
      <modifiedWord>按照《中华人民共和国</modifiedWord>
      <trackRevisions>false</trackRevisions>
    </reviewItem>
    <reviewItem>
      <errorID>1490fc8b-96e1-48af-a49a-9e65192d487d</errorID>
      <errorWord>表</errorWord>
      <group>L1_Word</group>
      <groupName>字词问题</groupName>
      <ability>L2_Typo</ability>
      <abilityName>字词错误</abilityName>
      <candidateList>
        <item/>
      </candidateList>
      <explain/>
      <paraID> F284CB5</paraID>
      <start>32</start>
      <end>33</end>
      <status>unmodified</status>
      <modifiedWord/>
      <trackRevisions>false</trackRevisions>
    </reviewItem>
    <reviewItem>
      <errorID>64c8dade-50de-48db-911f-f1cdf06326de</errorID>
      <errorWord>表</errorWord>
      <group>L1_Word</group>
      <groupName>字词问题</groupName>
      <ability>L2_Typo</ability>
      <abilityName>字词错误</abilityName>
      <candidateList>
        <item/>
      </candidateList>
      <explain/>
      <paraID>2359BF3A</paraID>
      <start>30</start>
      <end>31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D27B57-61A6-4C2B-B74A-20F8B2713022}">
  <ds:schemaRefs/>
</ds:datastoreItem>
</file>

<file path=docProps/app.xml><?xml version="1.0" encoding="utf-8"?>
<Properties xmlns="http://schemas.openxmlformats.org/officeDocument/2006/extended-properties" xmlns:vt="http://schemas.openxmlformats.org/officeDocument/2006/docPropsVTypes">
  <Template>Normal</Template>
  <Pages>97</Pages>
  <Words>12206</Words>
  <Characters>13035</Characters>
  <TotalTime>27</TotalTime>
  <ScaleCrop>false</ScaleCrop>
  <LinksUpToDate>false</LinksUpToDate>
  <CharactersWithSpaces>13171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2021-01-18T02:19:00Z</dcterms:created>
  <dc:creator>l</dc:creator>
  <cp:lastModifiedBy>T.F</cp:lastModifiedBy>
  <dcterms:modified xsi:type="dcterms:W3CDTF">2026-07-10T08:59:17Z</dcterms:modified>
  <dc:title>竞争性谈判</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80CF731759CC4193827EDF05E5F23F3C_13</vt:lpwstr>
  </property>
  <property fmtid="{D5CDD505-2E9C-101B-9397-08002B2CF9AE}" pid="4" name="KSOTemplateDocerSaveRecord">
    <vt:lpwstr>eyJoZGlkIjoiMDc4ZWExNTkxOGIyZWJkYTMxZjIwZmI1OTBiMDNlMzkiLCJ1c2VySWQiOiI1NjQ1OTAwMTcifQ==</vt:lpwstr>
  </property>
</Properties>
</file>