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A11A1">
      <w:pPr>
        <w:spacing w:line="360" w:lineRule="auto"/>
        <w:ind w:firstLine="160"/>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p>
    <w:p w14:paraId="69CCAD37">
      <w:pPr>
        <w:spacing w:line="360" w:lineRule="auto"/>
        <w:ind w:firstLine="300"/>
        <w:rPr>
          <w:color w:val="auto"/>
          <w:sz w:val="60"/>
          <w:szCs w:val="60"/>
          <w:highlight w:val="none"/>
        </w:rPr>
      </w:pPr>
    </w:p>
    <w:p w14:paraId="692520B3">
      <w:pPr>
        <w:jc w:val="center"/>
        <w:rPr>
          <w:b/>
          <w:bCs/>
          <w:color w:val="auto"/>
          <w:sz w:val="60"/>
          <w:szCs w:val="60"/>
          <w:highlight w:val="none"/>
        </w:rPr>
      </w:pPr>
      <w:r>
        <w:rPr>
          <w:b/>
          <w:bCs/>
          <w:color w:val="auto"/>
          <w:sz w:val="60"/>
          <w:szCs w:val="60"/>
          <w:highlight w:val="none"/>
        </w:rPr>
        <w:t>常州市政府采购项目</w:t>
      </w:r>
    </w:p>
    <w:p w14:paraId="582EF73D">
      <w:pPr>
        <w:jc w:val="center"/>
        <w:rPr>
          <w:b/>
          <w:bCs/>
          <w:color w:val="auto"/>
          <w:sz w:val="60"/>
          <w:szCs w:val="60"/>
          <w:highlight w:val="none"/>
        </w:rPr>
      </w:pPr>
      <w:r>
        <w:rPr>
          <w:b/>
          <w:bCs/>
          <w:color w:val="auto"/>
          <w:sz w:val="60"/>
          <w:szCs w:val="60"/>
          <w:highlight w:val="none"/>
        </w:rPr>
        <w:t>竞争性磋商文件示范文本</w:t>
      </w:r>
    </w:p>
    <w:p w14:paraId="2DE5F8A9">
      <w:pPr>
        <w:spacing w:line="360" w:lineRule="auto"/>
        <w:jc w:val="center"/>
        <w:rPr>
          <w:rFonts w:ascii="宋体" w:hAnsi="宋体"/>
          <w:b/>
          <w:bCs/>
          <w:color w:val="auto"/>
          <w:sz w:val="60"/>
          <w:szCs w:val="60"/>
          <w:highlight w:val="none"/>
        </w:rPr>
      </w:pPr>
      <w:r>
        <w:rPr>
          <w:rFonts w:hint="eastAsia" w:ascii="方正仿宋_GBK" w:hAnsi="方正仿宋_GBK" w:eastAsia="方正仿宋_GBK" w:cs="方正仿宋_GBK"/>
          <w:b/>
          <w:bCs/>
          <w:color w:val="auto"/>
          <w:sz w:val="60"/>
          <w:szCs w:val="60"/>
          <w:highlight w:val="none"/>
        </w:rPr>
        <w:t>（试行）（2022年版）</w:t>
      </w:r>
    </w:p>
    <w:p w14:paraId="65A0B0A8">
      <w:pPr>
        <w:spacing w:line="360" w:lineRule="auto"/>
        <w:jc w:val="center"/>
        <w:rPr>
          <w:rFonts w:hint="eastAsia" w:ascii="宋体" w:hAnsi="宋体"/>
          <w:b/>
          <w:bCs/>
          <w:color w:val="auto"/>
          <w:sz w:val="60"/>
          <w:szCs w:val="60"/>
          <w:highlight w:val="none"/>
        </w:rPr>
      </w:pPr>
    </w:p>
    <w:p w14:paraId="74AADE45">
      <w:pPr>
        <w:pStyle w:val="37"/>
        <w:rPr>
          <w:rFonts w:hint="eastAsia"/>
          <w:color w:val="auto"/>
          <w:highlight w:val="none"/>
        </w:rPr>
      </w:pPr>
    </w:p>
    <w:p w14:paraId="5AC15113">
      <w:pPr>
        <w:rPr>
          <w:rFonts w:hint="eastAsia"/>
          <w:color w:val="auto"/>
          <w:highlight w:val="none"/>
        </w:rPr>
      </w:pPr>
    </w:p>
    <w:p w14:paraId="264CF638">
      <w:pPr>
        <w:pStyle w:val="37"/>
        <w:rPr>
          <w:rFonts w:hint="eastAsia"/>
          <w:color w:val="auto"/>
          <w:highlight w:val="none"/>
        </w:rPr>
      </w:pPr>
    </w:p>
    <w:p w14:paraId="0E9A9E1F">
      <w:pPr>
        <w:rPr>
          <w:rFonts w:hint="eastAsia"/>
          <w:color w:val="auto"/>
          <w:highlight w:val="none"/>
        </w:rPr>
      </w:pPr>
    </w:p>
    <w:p w14:paraId="794BBA2A">
      <w:pPr>
        <w:pStyle w:val="37"/>
        <w:rPr>
          <w:rFonts w:hint="eastAsia"/>
          <w:color w:val="auto"/>
          <w:highlight w:val="none"/>
        </w:rPr>
      </w:pPr>
    </w:p>
    <w:p w14:paraId="79AAA759">
      <w:pPr>
        <w:rPr>
          <w:color w:val="auto"/>
          <w:highlight w:val="none"/>
        </w:rPr>
      </w:pPr>
    </w:p>
    <w:p w14:paraId="68B74BBE">
      <w:pPr>
        <w:tabs>
          <w:tab w:val="left" w:pos="5609"/>
        </w:tabs>
        <w:spacing w:line="360" w:lineRule="auto"/>
        <w:jc w:val="left"/>
        <w:rPr>
          <w:rFonts w:hint="eastAsia" w:eastAsia="宋体"/>
          <w:bCs/>
          <w:color w:val="auto"/>
          <w:sz w:val="36"/>
          <w:szCs w:val="36"/>
          <w:highlight w:val="none"/>
        </w:rPr>
      </w:pPr>
      <w:r>
        <w:rPr>
          <w:bCs/>
          <w:color w:val="auto"/>
          <w:sz w:val="36"/>
          <w:szCs w:val="36"/>
          <w:highlight w:val="none"/>
        </w:rPr>
        <w:t>项目名称：</w:t>
      </w:r>
      <w:r>
        <w:rPr>
          <w:rFonts w:hint="eastAsia"/>
          <w:bCs/>
          <w:color w:val="auto"/>
          <w:sz w:val="36"/>
          <w:szCs w:val="36"/>
          <w:highlight w:val="none"/>
          <w:lang w:eastAsia="zh-CN"/>
        </w:rPr>
        <w:t>2026-2027年度古县街道餐饮、企业、机关事业单位餐厨废弃物（泔水）收运项目</w:t>
      </w:r>
    </w:p>
    <w:p w14:paraId="424D0926">
      <w:pPr>
        <w:tabs>
          <w:tab w:val="left" w:pos="3240"/>
          <w:tab w:val="left" w:pos="3420"/>
        </w:tabs>
        <w:spacing w:line="360" w:lineRule="auto"/>
        <w:jc w:val="left"/>
        <w:rPr>
          <w:rFonts w:hint="eastAsia" w:eastAsia="宋体"/>
          <w:bCs/>
          <w:color w:val="auto"/>
          <w:sz w:val="36"/>
          <w:szCs w:val="36"/>
          <w:highlight w:val="none"/>
        </w:rPr>
      </w:pPr>
      <w:r>
        <w:rPr>
          <w:bCs/>
          <w:color w:val="auto"/>
          <w:sz w:val="36"/>
          <w:szCs w:val="36"/>
          <w:highlight w:val="none"/>
        </w:rPr>
        <w:t>项目编号</w:t>
      </w:r>
      <w:r>
        <w:rPr>
          <w:rFonts w:hint="eastAsia" w:ascii="Times New Roman" w:hAnsi="Times New Roman" w:eastAsia="宋体" w:cs="Times New Roman"/>
          <w:bCs/>
          <w:color w:val="auto"/>
          <w:sz w:val="36"/>
          <w:szCs w:val="36"/>
          <w:highlight w:val="none"/>
          <w:lang w:eastAsia="zh-CN"/>
        </w:rPr>
        <w:t>：JSZC-320481-LCGL-C2026-0015</w:t>
      </w:r>
    </w:p>
    <w:p w14:paraId="76F0D7DA">
      <w:pPr>
        <w:tabs>
          <w:tab w:val="left" w:pos="3240"/>
          <w:tab w:val="left" w:pos="3420"/>
        </w:tabs>
        <w:spacing w:line="360" w:lineRule="auto"/>
        <w:jc w:val="left"/>
        <w:rPr>
          <w:rFonts w:hint="eastAsia" w:eastAsia="宋体"/>
          <w:bCs/>
          <w:color w:val="auto"/>
          <w:sz w:val="36"/>
          <w:szCs w:val="36"/>
          <w:highlight w:val="none"/>
        </w:rPr>
      </w:pPr>
      <w:r>
        <w:rPr>
          <w:bCs/>
          <w:color w:val="auto"/>
          <w:sz w:val="36"/>
          <w:szCs w:val="36"/>
          <w:highlight w:val="none"/>
        </w:rPr>
        <w:t>采 购 人：</w:t>
      </w:r>
      <w:r>
        <w:rPr>
          <w:rFonts w:hint="eastAsia"/>
          <w:bCs/>
          <w:color w:val="auto"/>
          <w:sz w:val="36"/>
          <w:szCs w:val="36"/>
          <w:highlight w:val="none"/>
          <w:lang w:eastAsia="zh-CN"/>
        </w:rPr>
        <w:t>溧阳市人民政府古县街道办事处</w:t>
      </w:r>
    </w:p>
    <w:p w14:paraId="4F3D6763">
      <w:pPr>
        <w:tabs>
          <w:tab w:val="left" w:pos="3240"/>
          <w:tab w:val="left" w:pos="3420"/>
        </w:tabs>
        <w:spacing w:line="360" w:lineRule="auto"/>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江苏立诚建设项目管理咨询有限公司</w:t>
      </w:r>
      <w:r>
        <w:rPr>
          <w:bCs/>
          <w:color w:val="auto"/>
          <w:sz w:val="36"/>
          <w:szCs w:val="36"/>
          <w:highlight w:val="none"/>
        </w:rPr>
        <w:t xml:space="preserve"> </w:t>
      </w:r>
    </w:p>
    <w:p w14:paraId="7341872C">
      <w:pPr>
        <w:widowControl/>
        <w:jc w:val="left"/>
        <w:rPr>
          <w:color w:val="auto"/>
          <w:sz w:val="24"/>
          <w:highlight w:val="none"/>
        </w:rPr>
      </w:pPr>
      <w:r>
        <w:rPr>
          <w:b/>
          <w:bCs/>
          <w:color w:val="auto"/>
          <w:sz w:val="44"/>
          <w:highlight w:val="none"/>
        </w:rPr>
        <w:br w:type="page" w:clear="all"/>
      </w:r>
      <w:r>
        <w:rPr>
          <w:rFonts w:hint="eastAsia"/>
          <w:b/>
          <w:bCs/>
          <w:color w:val="auto"/>
          <w:sz w:val="44"/>
          <w:highlight w:val="none"/>
        </w:rPr>
        <w:t xml:space="preserve"> </w:t>
      </w:r>
    </w:p>
    <w:p w14:paraId="4776C664">
      <w:pPr>
        <w:pStyle w:val="364"/>
        <w:spacing w:line="360" w:lineRule="auto"/>
        <w:rPr>
          <w:rFonts w:ascii="Times New Roman" w:hAnsi="Times New Roman" w:cs="Times New Roman"/>
          <w:color w:val="auto"/>
          <w:highlight w:val="none"/>
        </w:rPr>
      </w:pPr>
    </w:p>
    <w:p w14:paraId="21AF2FCC">
      <w:pPr>
        <w:spacing w:line="360" w:lineRule="auto"/>
        <w:jc w:val="center"/>
        <w:outlineLvl w:val="0"/>
        <w:rPr>
          <w:b/>
          <w:color w:val="auto"/>
          <w:sz w:val="36"/>
          <w:szCs w:val="36"/>
          <w:highlight w:val="none"/>
        </w:rPr>
      </w:pPr>
      <w:bookmarkStart w:id="0" w:name="_Toc104818924"/>
      <w:r>
        <w:rPr>
          <w:rFonts w:hint="eastAsia"/>
          <w:b/>
          <w:color w:val="auto"/>
          <w:sz w:val="36"/>
          <w:szCs w:val="36"/>
          <w:highlight w:val="none"/>
        </w:rPr>
        <w:t>目</w:t>
      </w:r>
      <w:r>
        <w:rPr>
          <w:b/>
          <w:color w:val="auto"/>
          <w:sz w:val="36"/>
          <w:szCs w:val="36"/>
          <w:highlight w:val="none"/>
        </w:rPr>
        <w:t xml:space="preserve">      </w:t>
      </w:r>
      <w:r>
        <w:rPr>
          <w:rFonts w:hint="eastAsia"/>
          <w:b/>
          <w:color w:val="auto"/>
          <w:sz w:val="36"/>
          <w:szCs w:val="36"/>
          <w:highlight w:val="none"/>
        </w:rPr>
        <w:t>录</w:t>
      </w:r>
      <w:bookmarkEnd w:id="0"/>
    </w:p>
    <w:p w14:paraId="74D7360E">
      <w:pPr>
        <w:rPr>
          <w:color w:val="auto"/>
          <w:highlight w:val="none"/>
        </w:rPr>
      </w:pPr>
    </w:p>
    <w:p w14:paraId="42A330EC">
      <w:pPr>
        <w:rPr>
          <w:color w:val="auto"/>
          <w:highlight w:val="none"/>
        </w:rPr>
      </w:pPr>
    </w:p>
    <w:p w14:paraId="2A2BDE67">
      <w:pPr>
        <w:rPr>
          <w:color w:val="auto"/>
          <w:highlight w:val="none"/>
        </w:rPr>
      </w:pPr>
    </w:p>
    <w:p w14:paraId="4FBF7112">
      <w:pPr>
        <w:rPr>
          <w:color w:val="auto"/>
          <w:highlight w:val="none"/>
        </w:rPr>
      </w:pPr>
    </w:p>
    <w:p w14:paraId="7CD3CB19">
      <w:pPr>
        <w:pStyle w:val="236"/>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2DD5CFAA">
      <w:pPr>
        <w:pStyle w:val="236"/>
        <w:rPr>
          <w:rFonts w:ascii="Calibri" w:hAnsi="Calibri"/>
          <w:b w:val="0"/>
          <w:color w:val="auto"/>
          <w:sz w:val="21"/>
          <w:szCs w:val="22"/>
          <w:highlight w:val="none"/>
        </w:rPr>
      </w:pPr>
      <w:r>
        <w:rPr>
          <w:rStyle w:val="260"/>
          <w:color w:val="auto"/>
          <w:highlight w:val="none"/>
        </w:rPr>
        <w:fldChar w:fldCharType="begin"/>
      </w:r>
      <w:r>
        <w:rPr>
          <w:rStyle w:val="260"/>
          <w:color w:val="auto"/>
          <w:highlight w:val="none"/>
        </w:rPr>
        <w:instrText xml:space="preserve"> </w:instrText>
      </w:r>
      <w:r>
        <w:rPr>
          <w:color w:val="auto"/>
          <w:highlight w:val="none"/>
        </w:rPr>
        <w:instrText xml:space="preserve">HYPERLINK \l "_Toc104818925"</w:instrText>
      </w:r>
      <w:r>
        <w:rPr>
          <w:rStyle w:val="260"/>
          <w:color w:val="auto"/>
          <w:highlight w:val="none"/>
        </w:rPr>
        <w:instrText xml:space="preserve"> </w:instrText>
      </w:r>
      <w:r>
        <w:rPr>
          <w:rStyle w:val="260"/>
          <w:color w:val="auto"/>
          <w:highlight w:val="none"/>
        </w:rPr>
        <w:fldChar w:fldCharType="separate"/>
      </w:r>
      <w:r>
        <w:rPr>
          <w:rStyle w:val="260"/>
          <w:rFonts w:hint="eastAsia"/>
          <w:color w:val="auto"/>
          <w:highlight w:val="none"/>
        </w:rPr>
        <w:t>第一章</w:t>
      </w:r>
      <w:r>
        <w:rPr>
          <w:rStyle w:val="260"/>
          <w:color w:val="auto"/>
          <w:highlight w:val="none"/>
        </w:rPr>
        <w:t xml:space="preserve">   </w:t>
      </w:r>
      <w:r>
        <w:rPr>
          <w:rStyle w:val="260"/>
          <w:rFonts w:hint="eastAsia"/>
          <w:color w:val="auto"/>
          <w:highlight w:val="none"/>
          <w:lang w:eastAsia="zh-CN"/>
        </w:rPr>
        <w:t>磋商邀请</w:t>
      </w:r>
      <w:r>
        <w:rPr>
          <w:color w:val="auto"/>
          <w:highlight w:val="none"/>
        </w:rPr>
        <w:tab/>
      </w:r>
      <w:r>
        <w:rPr>
          <w:color w:val="auto"/>
          <w:highlight w:val="none"/>
        </w:rPr>
        <w:fldChar w:fldCharType="begin"/>
      </w:r>
      <w:r>
        <w:rPr>
          <w:color w:val="auto"/>
          <w:highlight w:val="none"/>
        </w:rPr>
        <w:instrText xml:space="preserve"> PAGEREF _Toc104818925 \h </w:instrText>
      </w:r>
      <w:r>
        <w:rPr>
          <w:color w:val="auto"/>
          <w:highlight w:val="none"/>
        </w:rPr>
        <w:fldChar w:fldCharType="separate"/>
      </w:r>
      <w:r>
        <w:rPr>
          <w:color w:val="auto"/>
          <w:highlight w:val="none"/>
        </w:rPr>
        <w:t>1</w:t>
      </w:r>
      <w:r>
        <w:rPr>
          <w:color w:val="auto"/>
          <w:highlight w:val="none"/>
        </w:rPr>
        <w:fldChar w:fldCharType="end"/>
      </w:r>
      <w:r>
        <w:rPr>
          <w:rStyle w:val="260"/>
          <w:color w:val="auto"/>
          <w:highlight w:val="none"/>
        </w:rPr>
        <w:fldChar w:fldCharType="end"/>
      </w:r>
    </w:p>
    <w:p w14:paraId="2A9C1F85">
      <w:pPr>
        <w:pStyle w:val="236"/>
        <w:rPr>
          <w:rFonts w:ascii="Calibri" w:hAnsi="Calibri"/>
          <w:b w:val="0"/>
          <w:color w:val="auto"/>
          <w:sz w:val="21"/>
          <w:szCs w:val="22"/>
          <w:highlight w:val="none"/>
        </w:rPr>
      </w:pPr>
      <w:r>
        <w:rPr>
          <w:rStyle w:val="260"/>
          <w:color w:val="auto"/>
          <w:highlight w:val="none"/>
        </w:rPr>
        <w:fldChar w:fldCharType="begin"/>
      </w:r>
      <w:r>
        <w:rPr>
          <w:rStyle w:val="260"/>
          <w:color w:val="auto"/>
          <w:highlight w:val="none"/>
        </w:rPr>
        <w:instrText xml:space="preserve"> </w:instrText>
      </w:r>
      <w:r>
        <w:rPr>
          <w:color w:val="auto"/>
          <w:highlight w:val="none"/>
        </w:rPr>
        <w:instrText xml:space="preserve">HYPERLINK \l "_Toc104818926"</w:instrText>
      </w:r>
      <w:r>
        <w:rPr>
          <w:rStyle w:val="260"/>
          <w:color w:val="auto"/>
          <w:highlight w:val="none"/>
        </w:rPr>
        <w:instrText xml:space="preserve"> </w:instrText>
      </w:r>
      <w:r>
        <w:rPr>
          <w:rStyle w:val="260"/>
          <w:color w:val="auto"/>
          <w:highlight w:val="none"/>
        </w:rPr>
        <w:fldChar w:fldCharType="separate"/>
      </w:r>
      <w:r>
        <w:rPr>
          <w:rStyle w:val="260"/>
          <w:rFonts w:hint="eastAsia"/>
          <w:color w:val="auto"/>
          <w:highlight w:val="none"/>
        </w:rPr>
        <w:t>第二章</w:t>
      </w:r>
      <w:r>
        <w:rPr>
          <w:rStyle w:val="260"/>
          <w:color w:val="auto"/>
          <w:highlight w:val="none"/>
        </w:rPr>
        <w:t xml:space="preserve">   </w:t>
      </w:r>
      <w:r>
        <w:rPr>
          <w:rStyle w:val="260"/>
          <w:rFonts w:hint="eastAsia"/>
          <w:color w:val="auto"/>
          <w:highlight w:val="none"/>
        </w:rPr>
        <w:t>供应商须知</w:t>
      </w:r>
      <w:r>
        <w:rPr>
          <w:color w:val="auto"/>
          <w:highlight w:val="none"/>
        </w:rPr>
        <w:tab/>
      </w:r>
      <w:r>
        <w:rPr>
          <w:color w:val="auto"/>
          <w:highlight w:val="none"/>
        </w:rPr>
        <w:fldChar w:fldCharType="begin"/>
      </w:r>
      <w:r>
        <w:rPr>
          <w:color w:val="auto"/>
          <w:highlight w:val="none"/>
        </w:rPr>
        <w:instrText xml:space="preserve"> PAGEREF _Toc104818926 \h </w:instrText>
      </w:r>
      <w:r>
        <w:rPr>
          <w:color w:val="auto"/>
          <w:highlight w:val="none"/>
        </w:rPr>
        <w:fldChar w:fldCharType="separate"/>
      </w:r>
      <w:r>
        <w:rPr>
          <w:color w:val="auto"/>
          <w:highlight w:val="none"/>
        </w:rPr>
        <w:t>6</w:t>
      </w:r>
      <w:r>
        <w:rPr>
          <w:color w:val="auto"/>
          <w:highlight w:val="none"/>
        </w:rPr>
        <w:fldChar w:fldCharType="end"/>
      </w:r>
      <w:r>
        <w:rPr>
          <w:rStyle w:val="260"/>
          <w:color w:val="auto"/>
          <w:highlight w:val="none"/>
        </w:rPr>
        <w:fldChar w:fldCharType="end"/>
      </w:r>
    </w:p>
    <w:p w14:paraId="6CCBFBDA">
      <w:pPr>
        <w:pStyle w:val="236"/>
        <w:rPr>
          <w:rFonts w:ascii="Calibri" w:hAnsi="Calibri"/>
          <w:b w:val="0"/>
          <w:color w:val="auto"/>
          <w:sz w:val="21"/>
          <w:szCs w:val="22"/>
          <w:highlight w:val="none"/>
        </w:rPr>
      </w:pPr>
      <w:r>
        <w:rPr>
          <w:rStyle w:val="260"/>
          <w:color w:val="auto"/>
          <w:highlight w:val="none"/>
        </w:rPr>
        <w:fldChar w:fldCharType="begin"/>
      </w:r>
      <w:r>
        <w:rPr>
          <w:rStyle w:val="260"/>
          <w:color w:val="auto"/>
          <w:highlight w:val="none"/>
        </w:rPr>
        <w:instrText xml:space="preserve"> </w:instrText>
      </w:r>
      <w:r>
        <w:rPr>
          <w:color w:val="auto"/>
          <w:highlight w:val="none"/>
        </w:rPr>
        <w:instrText xml:space="preserve">HYPERLINK \l "_Toc104818927"</w:instrText>
      </w:r>
      <w:r>
        <w:rPr>
          <w:rStyle w:val="260"/>
          <w:color w:val="auto"/>
          <w:highlight w:val="none"/>
        </w:rPr>
        <w:instrText xml:space="preserve"> </w:instrText>
      </w:r>
      <w:r>
        <w:rPr>
          <w:rStyle w:val="260"/>
          <w:color w:val="auto"/>
          <w:highlight w:val="none"/>
        </w:rPr>
        <w:fldChar w:fldCharType="separate"/>
      </w:r>
      <w:r>
        <w:rPr>
          <w:rStyle w:val="260"/>
          <w:rFonts w:hint="eastAsia"/>
          <w:color w:val="auto"/>
          <w:highlight w:val="none"/>
        </w:rPr>
        <w:t>第三章</w:t>
      </w:r>
      <w:r>
        <w:rPr>
          <w:rStyle w:val="260"/>
          <w:color w:val="auto"/>
          <w:highlight w:val="none"/>
        </w:rPr>
        <w:t xml:space="preserve">   </w:t>
      </w:r>
      <w:r>
        <w:rPr>
          <w:rStyle w:val="260"/>
          <w:rFonts w:hint="eastAsia"/>
          <w:color w:val="auto"/>
          <w:highlight w:val="none"/>
        </w:rPr>
        <w:t>评审程序、评审方法和评审标准</w:t>
      </w:r>
      <w:r>
        <w:rPr>
          <w:color w:val="auto"/>
          <w:highlight w:val="none"/>
        </w:rPr>
        <w:tab/>
      </w:r>
      <w:r>
        <w:rPr>
          <w:color w:val="auto"/>
          <w:highlight w:val="none"/>
        </w:rPr>
        <w:fldChar w:fldCharType="begin"/>
      </w:r>
      <w:r>
        <w:rPr>
          <w:color w:val="auto"/>
          <w:highlight w:val="none"/>
        </w:rPr>
        <w:instrText xml:space="preserve"> PAGEREF _Toc104818927 \h </w:instrText>
      </w:r>
      <w:r>
        <w:rPr>
          <w:color w:val="auto"/>
          <w:highlight w:val="none"/>
        </w:rPr>
        <w:fldChar w:fldCharType="separate"/>
      </w:r>
      <w:r>
        <w:rPr>
          <w:color w:val="auto"/>
          <w:highlight w:val="none"/>
        </w:rPr>
        <w:t>20</w:t>
      </w:r>
      <w:r>
        <w:rPr>
          <w:color w:val="auto"/>
          <w:highlight w:val="none"/>
        </w:rPr>
        <w:fldChar w:fldCharType="end"/>
      </w:r>
      <w:r>
        <w:rPr>
          <w:rStyle w:val="260"/>
          <w:color w:val="auto"/>
          <w:highlight w:val="none"/>
        </w:rPr>
        <w:fldChar w:fldCharType="end"/>
      </w:r>
    </w:p>
    <w:p w14:paraId="253B615E">
      <w:pPr>
        <w:pStyle w:val="236"/>
        <w:rPr>
          <w:rFonts w:ascii="Calibri" w:hAnsi="Calibri"/>
          <w:b w:val="0"/>
          <w:color w:val="auto"/>
          <w:sz w:val="21"/>
          <w:szCs w:val="22"/>
          <w:highlight w:val="none"/>
        </w:rPr>
      </w:pPr>
      <w:r>
        <w:rPr>
          <w:rStyle w:val="260"/>
          <w:color w:val="auto"/>
          <w:highlight w:val="none"/>
        </w:rPr>
        <w:fldChar w:fldCharType="begin"/>
      </w:r>
      <w:r>
        <w:rPr>
          <w:rStyle w:val="260"/>
          <w:color w:val="auto"/>
          <w:highlight w:val="none"/>
        </w:rPr>
        <w:instrText xml:space="preserve"> </w:instrText>
      </w:r>
      <w:r>
        <w:rPr>
          <w:color w:val="auto"/>
          <w:highlight w:val="none"/>
        </w:rPr>
        <w:instrText xml:space="preserve">HYPERLINK \l "_Toc104818928"</w:instrText>
      </w:r>
      <w:r>
        <w:rPr>
          <w:rStyle w:val="260"/>
          <w:color w:val="auto"/>
          <w:highlight w:val="none"/>
        </w:rPr>
        <w:instrText xml:space="preserve"> </w:instrText>
      </w:r>
      <w:r>
        <w:rPr>
          <w:rStyle w:val="260"/>
          <w:color w:val="auto"/>
          <w:highlight w:val="none"/>
        </w:rPr>
        <w:fldChar w:fldCharType="separate"/>
      </w:r>
      <w:r>
        <w:rPr>
          <w:rStyle w:val="260"/>
          <w:rFonts w:hint="eastAsia"/>
          <w:color w:val="auto"/>
          <w:highlight w:val="none"/>
        </w:rPr>
        <w:t>第四章</w:t>
      </w:r>
      <w:r>
        <w:rPr>
          <w:rStyle w:val="260"/>
          <w:color w:val="auto"/>
          <w:highlight w:val="none"/>
        </w:rPr>
        <w:t xml:space="preserve">   </w:t>
      </w:r>
      <w:r>
        <w:rPr>
          <w:rStyle w:val="260"/>
          <w:rFonts w:hint="eastAsia"/>
          <w:color w:val="auto"/>
          <w:highlight w:val="none"/>
        </w:rPr>
        <w:t>采购需求</w:t>
      </w:r>
      <w:r>
        <w:rPr>
          <w:color w:val="auto"/>
          <w:highlight w:val="none"/>
        </w:rPr>
        <w:tab/>
      </w:r>
      <w:r>
        <w:rPr>
          <w:color w:val="auto"/>
          <w:highlight w:val="none"/>
        </w:rPr>
        <w:fldChar w:fldCharType="begin"/>
      </w:r>
      <w:r>
        <w:rPr>
          <w:color w:val="auto"/>
          <w:highlight w:val="none"/>
        </w:rPr>
        <w:instrText xml:space="preserve"> PAGEREF _Toc104818928 \h </w:instrText>
      </w:r>
      <w:r>
        <w:rPr>
          <w:color w:val="auto"/>
          <w:highlight w:val="none"/>
        </w:rPr>
        <w:fldChar w:fldCharType="separate"/>
      </w:r>
      <w:r>
        <w:rPr>
          <w:color w:val="auto"/>
          <w:highlight w:val="none"/>
        </w:rPr>
        <w:t>30</w:t>
      </w:r>
      <w:r>
        <w:rPr>
          <w:color w:val="auto"/>
          <w:highlight w:val="none"/>
        </w:rPr>
        <w:fldChar w:fldCharType="end"/>
      </w:r>
      <w:r>
        <w:rPr>
          <w:rStyle w:val="260"/>
          <w:color w:val="auto"/>
          <w:highlight w:val="none"/>
        </w:rPr>
        <w:fldChar w:fldCharType="end"/>
      </w:r>
    </w:p>
    <w:p w14:paraId="73A82F39">
      <w:pPr>
        <w:pStyle w:val="236"/>
        <w:rPr>
          <w:rFonts w:ascii="Calibri" w:hAnsi="Calibri"/>
          <w:b w:val="0"/>
          <w:color w:val="auto"/>
          <w:sz w:val="21"/>
          <w:szCs w:val="22"/>
          <w:highlight w:val="none"/>
        </w:rPr>
      </w:pPr>
      <w:r>
        <w:rPr>
          <w:rStyle w:val="260"/>
          <w:color w:val="auto"/>
          <w:highlight w:val="none"/>
        </w:rPr>
        <w:fldChar w:fldCharType="begin"/>
      </w:r>
      <w:r>
        <w:rPr>
          <w:rStyle w:val="260"/>
          <w:color w:val="auto"/>
          <w:highlight w:val="none"/>
        </w:rPr>
        <w:instrText xml:space="preserve"> </w:instrText>
      </w:r>
      <w:r>
        <w:rPr>
          <w:color w:val="auto"/>
          <w:highlight w:val="none"/>
        </w:rPr>
        <w:instrText xml:space="preserve">HYPERLINK \l "_Toc104818929"</w:instrText>
      </w:r>
      <w:r>
        <w:rPr>
          <w:rStyle w:val="260"/>
          <w:color w:val="auto"/>
          <w:highlight w:val="none"/>
        </w:rPr>
        <w:instrText xml:space="preserve"> </w:instrText>
      </w:r>
      <w:r>
        <w:rPr>
          <w:rStyle w:val="260"/>
          <w:color w:val="auto"/>
          <w:highlight w:val="none"/>
        </w:rPr>
        <w:fldChar w:fldCharType="separate"/>
      </w:r>
      <w:r>
        <w:rPr>
          <w:rStyle w:val="260"/>
          <w:rFonts w:hint="eastAsia"/>
          <w:color w:val="auto"/>
          <w:highlight w:val="none"/>
        </w:rPr>
        <w:t>第五章</w:t>
      </w:r>
      <w:r>
        <w:rPr>
          <w:rStyle w:val="260"/>
          <w:color w:val="auto"/>
          <w:highlight w:val="none"/>
        </w:rPr>
        <w:t xml:space="preserve">   </w:t>
      </w:r>
      <w:r>
        <w:rPr>
          <w:rStyle w:val="260"/>
          <w:rFonts w:hint="eastAsia"/>
          <w:color w:val="auto"/>
          <w:highlight w:val="none"/>
        </w:rPr>
        <w:t>合同草案条款</w:t>
      </w:r>
      <w:r>
        <w:rPr>
          <w:color w:val="auto"/>
          <w:highlight w:val="none"/>
        </w:rPr>
        <w:tab/>
      </w:r>
      <w:r>
        <w:rPr>
          <w:color w:val="auto"/>
          <w:highlight w:val="none"/>
        </w:rPr>
        <w:fldChar w:fldCharType="begin"/>
      </w:r>
      <w:r>
        <w:rPr>
          <w:color w:val="auto"/>
          <w:highlight w:val="none"/>
        </w:rPr>
        <w:instrText xml:space="preserve"> PAGEREF _Toc104818929 \h </w:instrText>
      </w:r>
      <w:r>
        <w:rPr>
          <w:color w:val="auto"/>
          <w:highlight w:val="none"/>
        </w:rPr>
        <w:fldChar w:fldCharType="separate"/>
      </w:r>
      <w:r>
        <w:rPr>
          <w:color w:val="auto"/>
          <w:highlight w:val="none"/>
        </w:rPr>
        <w:t>32</w:t>
      </w:r>
      <w:r>
        <w:rPr>
          <w:color w:val="auto"/>
          <w:highlight w:val="none"/>
        </w:rPr>
        <w:fldChar w:fldCharType="end"/>
      </w:r>
      <w:r>
        <w:rPr>
          <w:rStyle w:val="260"/>
          <w:color w:val="auto"/>
          <w:highlight w:val="none"/>
        </w:rPr>
        <w:fldChar w:fldCharType="end"/>
      </w:r>
    </w:p>
    <w:p w14:paraId="7E95A8AB">
      <w:pPr>
        <w:pStyle w:val="236"/>
        <w:rPr>
          <w:rFonts w:ascii="Calibri" w:hAnsi="Calibri"/>
          <w:b w:val="0"/>
          <w:color w:val="auto"/>
          <w:sz w:val="21"/>
          <w:szCs w:val="22"/>
          <w:highlight w:val="none"/>
        </w:rPr>
      </w:pPr>
      <w:r>
        <w:rPr>
          <w:rStyle w:val="260"/>
          <w:color w:val="auto"/>
          <w:highlight w:val="none"/>
        </w:rPr>
        <w:fldChar w:fldCharType="begin"/>
      </w:r>
      <w:r>
        <w:rPr>
          <w:rStyle w:val="260"/>
          <w:color w:val="auto"/>
          <w:highlight w:val="none"/>
        </w:rPr>
        <w:instrText xml:space="preserve"> </w:instrText>
      </w:r>
      <w:r>
        <w:rPr>
          <w:color w:val="auto"/>
          <w:highlight w:val="none"/>
        </w:rPr>
        <w:instrText xml:space="preserve">HYPERLINK \l "_Toc104818930"</w:instrText>
      </w:r>
      <w:r>
        <w:rPr>
          <w:rStyle w:val="260"/>
          <w:color w:val="auto"/>
          <w:highlight w:val="none"/>
        </w:rPr>
        <w:instrText xml:space="preserve"> </w:instrText>
      </w:r>
      <w:r>
        <w:rPr>
          <w:rStyle w:val="260"/>
          <w:color w:val="auto"/>
          <w:highlight w:val="none"/>
        </w:rPr>
        <w:fldChar w:fldCharType="separate"/>
      </w:r>
      <w:r>
        <w:rPr>
          <w:rStyle w:val="260"/>
          <w:rFonts w:hint="eastAsia"/>
          <w:color w:val="auto"/>
          <w:highlight w:val="none"/>
        </w:rPr>
        <w:t>第六章</w:t>
      </w:r>
      <w:r>
        <w:rPr>
          <w:rStyle w:val="260"/>
          <w:color w:val="auto"/>
          <w:highlight w:val="none"/>
        </w:rPr>
        <w:t xml:space="preserve">   </w:t>
      </w:r>
      <w:r>
        <w:rPr>
          <w:rStyle w:val="260"/>
          <w:rFonts w:hint="eastAsia"/>
          <w:color w:val="auto"/>
          <w:highlight w:val="none"/>
        </w:rPr>
        <w:t>响应文件格式</w:t>
      </w:r>
      <w:r>
        <w:rPr>
          <w:color w:val="auto"/>
          <w:highlight w:val="none"/>
        </w:rPr>
        <w:tab/>
      </w:r>
      <w:r>
        <w:rPr>
          <w:color w:val="auto"/>
          <w:highlight w:val="none"/>
        </w:rPr>
        <w:fldChar w:fldCharType="begin"/>
      </w:r>
      <w:r>
        <w:rPr>
          <w:color w:val="auto"/>
          <w:highlight w:val="none"/>
        </w:rPr>
        <w:instrText xml:space="preserve"> PAGEREF _Toc104818930 \h </w:instrText>
      </w:r>
      <w:r>
        <w:rPr>
          <w:color w:val="auto"/>
          <w:highlight w:val="none"/>
        </w:rPr>
        <w:fldChar w:fldCharType="separate"/>
      </w:r>
      <w:r>
        <w:rPr>
          <w:color w:val="auto"/>
          <w:highlight w:val="none"/>
        </w:rPr>
        <w:t>33</w:t>
      </w:r>
      <w:r>
        <w:rPr>
          <w:color w:val="auto"/>
          <w:highlight w:val="none"/>
        </w:rPr>
        <w:fldChar w:fldCharType="end"/>
      </w:r>
      <w:r>
        <w:rPr>
          <w:rStyle w:val="260"/>
          <w:color w:val="auto"/>
          <w:highlight w:val="none"/>
        </w:rPr>
        <w:fldChar w:fldCharType="end"/>
      </w:r>
    </w:p>
    <w:p w14:paraId="3DEB1F74">
      <w:pPr>
        <w:pStyle w:val="236"/>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p>
    <w:p w14:paraId="7604B9E5">
      <w:pPr>
        <w:pStyle w:val="236"/>
        <w:spacing w:line="360" w:lineRule="auto"/>
        <w:rPr>
          <w:b w:val="0"/>
          <w:color w:val="auto"/>
          <w:sz w:val="36"/>
          <w:szCs w:val="36"/>
          <w:highlight w:val="none"/>
        </w:rPr>
      </w:pPr>
    </w:p>
    <w:p w14:paraId="46004390">
      <w:pPr>
        <w:spacing w:line="360" w:lineRule="auto"/>
        <w:jc w:val="center"/>
        <w:outlineLvl w:val="0"/>
        <w:rPr>
          <w:b/>
          <w:color w:val="auto"/>
          <w:sz w:val="36"/>
          <w:szCs w:val="36"/>
          <w:highlight w:val="none"/>
        </w:rPr>
      </w:pPr>
      <w:r>
        <w:rPr>
          <w:b/>
          <w:color w:val="auto"/>
          <w:sz w:val="36"/>
          <w:szCs w:val="36"/>
          <w:highlight w:val="none"/>
        </w:rPr>
        <w:br w:type="page" w:clear="all"/>
      </w:r>
      <w:bookmarkStart w:id="1" w:name="_Toc104818925"/>
      <w:r>
        <w:rPr>
          <w:b/>
          <w:color w:val="auto"/>
          <w:sz w:val="36"/>
          <w:szCs w:val="36"/>
          <w:highlight w:val="none"/>
        </w:rPr>
        <w:t xml:space="preserve">第一章   </w:t>
      </w:r>
      <w:bookmarkEnd w:id="1"/>
      <w:bookmarkStart w:id="2" w:name="_Toc28359002"/>
      <w:bookmarkStart w:id="3" w:name="_Toc35393790"/>
      <w:bookmarkStart w:id="4" w:name="_Toc35393621"/>
      <w:bookmarkStart w:id="5" w:name="_Toc28359079"/>
      <w:bookmarkStart w:id="6" w:name="_Hlk24379207"/>
      <w:r>
        <w:rPr>
          <w:rFonts w:hint="eastAsia"/>
          <w:b/>
          <w:color w:val="auto"/>
          <w:sz w:val="36"/>
          <w:szCs w:val="36"/>
          <w:highlight w:val="none"/>
          <w:lang w:eastAsia="zh-CN"/>
        </w:rPr>
        <w:t>磋商邀请</w:t>
      </w:r>
    </w:p>
    <w:p w14:paraId="116C2AAF">
      <w:pPr>
        <w:spacing w:line="360" w:lineRule="auto"/>
        <w:ind w:firstLine="480"/>
        <w:rPr>
          <w:color w:val="auto"/>
          <w:sz w:val="24"/>
          <w:highlight w:val="none"/>
        </w:rPr>
      </w:pPr>
    </w:p>
    <w:p w14:paraId="0495F52A">
      <w:pPr>
        <w:pStyle w:val="187"/>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一、项目基本情况</w:t>
      </w:r>
      <w:bookmarkEnd w:id="2"/>
      <w:bookmarkEnd w:id="3"/>
      <w:bookmarkEnd w:id="4"/>
      <w:bookmarkEnd w:id="5"/>
    </w:p>
    <w:p w14:paraId="57AED355">
      <w:pPr>
        <w:spacing w:line="360" w:lineRule="auto"/>
        <w:ind w:firstLine="480"/>
        <w:rPr>
          <w:rFonts w:hint="eastAsia" w:eastAsia="宋体"/>
          <w:color w:val="auto"/>
          <w:sz w:val="24"/>
          <w:highlight w:val="none"/>
          <w:lang w:eastAsia="zh-CN"/>
        </w:rPr>
      </w:pPr>
      <w:r>
        <w:rPr>
          <w:color w:val="auto"/>
          <w:sz w:val="24"/>
          <w:highlight w:val="none"/>
        </w:rPr>
        <w:t>1.项目编号：JSZC-320481-LCGL-C2026-0015</w:t>
      </w:r>
    </w:p>
    <w:p w14:paraId="655EDDFC">
      <w:pPr>
        <w:spacing w:line="360" w:lineRule="auto"/>
        <w:ind w:firstLine="480"/>
        <w:rPr>
          <w:rFonts w:hint="eastAsia" w:eastAsia="宋体"/>
          <w:color w:val="auto"/>
          <w:sz w:val="24"/>
          <w:highlight w:val="none"/>
        </w:rPr>
      </w:pPr>
      <w:r>
        <w:rPr>
          <w:color w:val="auto"/>
          <w:sz w:val="24"/>
          <w:highlight w:val="none"/>
        </w:rPr>
        <w:t>2.项目名称：</w:t>
      </w:r>
      <w:r>
        <w:rPr>
          <w:rFonts w:hint="eastAsia"/>
          <w:color w:val="auto"/>
          <w:sz w:val="24"/>
          <w:highlight w:val="none"/>
          <w:lang w:eastAsia="zh-CN"/>
        </w:rPr>
        <w:t>2026-2027年度古县街道餐饮、企业、机关事业单位餐厨废弃物（泔水）收运项目</w:t>
      </w:r>
    </w:p>
    <w:p w14:paraId="37E4094A">
      <w:pPr>
        <w:spacing w:line="360" w:lineRule="auto"/>
        <w:ind w:firstLine="480"/>
        <w:rPr>
          <w:color w:val="auto"/>
          <w:sz w:val="24"/>
          <w:highlight w:val="none"/>
        </w:rPr>
      </w:pPr>
      <w:r>
        <w:rPr>
          <w:color w:val="auto"/>
          <w:sz w:val="24"/>
          <w:highlight w:val="none"/>
        </w:rPr>
        <w:t>3.采购方式：</w:t>
      </w:r>
      <w:r>
        <w:rPr>
          <w:b w:val="0"/>
          <w:bCs w:val="0"/>
          <w:color w:val="auto"/>
          <w:sz w:val="24"/>
          <w:highlight w:val="none"/>
        </w:rPr>
        <w:t>竞争性磋商</w:t>
      </w:r>
    </w:p>
    <w:bookmarkEnd w:id="6"/>
    <w:p w14:paraId="1692AC46">
      <w:pPr>
        <w:spacing w:line="360" w:lineRule="auto"/>
        <w:ind w:firstLine="480"/>
        <w:rPr>
          <w:rFonts w:hint="eastAsia"/>
          <w:b w:val="0"/>
          <w:bCs w:val="0"/>
          <w:color w:val="auto"/>
          <w:sz w:val="24"/>
          <w:highlight w:val="none"/>
        </w:rPr>
      </w:pPr>
      <w:r>
        <w:rPr>
          <w:b w:val="0"/>
          <w:bCs w:val="0"/>
          <w:color w:val="auto"/>
          <w:sz w:val="24"/>
          <w:highlight w:val="none"/>
        </w:rPr>
        <w:t>4.项目预算金额：</w:t>
      </w:r>
      <w:r>
        <w:rPr>
          <w:rFonts w:hint="eastAsia"/>
          <w:b w:val="0"/>
          <w:bCs w:val="0"/>
          <w:color w:val="auto"/>
          <w:sz w:val="24"/>
          <w:highlight w:val="none"/>
          <w:lang w:val="en-US" w:eastAsia="zh-CN"/>
        </w:rPr>
        <w:t>114</w:t>
      </w:r>
      <w:r>
        <w:rPr>
          <w:b w:val="0"/>
          <w:bCs w:val="0"/>
          <w:color w:val="auto"/>
          <w:sz w:val="24"/>
          <w:highlight w:val="none"/>
        </w:rPr>
        <w:t>万元</w:t>
      </w:r>
      <w:r>
        <w:rPr>
          <w:rFonts w:hint="eastAsia"/>
          <w:b w:val="0"/>
          <w:bCs w:val="0"/>
          <w:color w:val="auto"/>
          <w:sz w:val="24"/>
          <w:highlight w:val="none"/>
        </w:rPr>
        <w:t>/年</w:t>
      </w:r>
    </w:p>
    <w:p w14:paraId="0506648B">
      <w:pPr>
        <w:spacing w:line="360" w:lineRule="auto"/>
        <w:ind w:firstLine="480"/>
        <w:rPr>
          <w:rFonts w:eastAsia="宋体"/>
          <w:b w:val="0"/>
          <w:bCs w:val="0"/>
          <w:color w:val="auto"/>
          <w:sz w:val="24"/>
          <w:highlight w:val="none"/>
        </w:rPr>
      </w:pPr>
      <w:r>
        <w:rPr>
          <w:rFonts w:hint="eastAsia"/>
          <w:b w:val="0"/>
          <w:bCs w:val="0"/>
          <w:color w:val="auto"/>
          <w:sz w:val="24"/>
          <w:highlight w:val="none"/>
          <w:lang w:val="en-US" w:eastAsia="zh-CN"/>
        </w:rPr>
        <w:t>5.</w:t>
      </w:r>
      <w:r>
        <w:rPr>
          <w:rFonts w:hint="eastAsia"/>
          <w:b w:val="0"/>
          <w:bCs w:val="0"/>
          <w:color w:val="auto"/>
          <w:sz w:val="24"/>
          <w:highlight w:val="none"/>
        </w:rPr>
        <w:t>最高限价：</w:t>
      </w:r>
      <w:r>
        <w:rPr>
          <w:rFonts w:hint="eastAsia"/>
          <w:b w:val="0"/>
          <w:bCs w:val="0"/>
          <w:color w:val="auto"/>
          <w:sz w:val="24"/>
          <w:highlight w:val="none"/>
          <w:lang w:val="en-US" w:eastAsia="zh-CN"/>
        </w:rPr>
        <w:t>114</w:t>
      </w:r>
      <w:r>
        <w:rPr>
          <w:rFonts w:hint="eastAsia"/>
          <w:b w:val="0"/>
          <w:bCs w:val="0"/>
          <w:color w:val="auto"/>
          <w:sz w:val="24"/>
          <w:highlight w:val="none"/>
        </w:rPr>
        <w:t>万元/</w:t>
      </w:r>
      <w:r>
        <w:rPr>
          <w:rFonts w:hint="eastAsia" w:ascii="Times New Roman" w:eastAsia="宋体"/>
          <w:b w:val="0"/>
          <w:bCs w:val="0"/>
          <w:color w:val="auto"/>
          <w:sz w:val="24"/>
          <w:highlight w:val="none"/>
          <w:lang w:val="en-US" w:eastAsia="zh-CN"/>
        </w:rPr>
        <w:t>年</w:t>
      </w:r>
    </w:p>
    <w:p w14:paraId="6A455DFD">
      <w:pPr>
        <w:spacing w:line="360" w:lineRule="auto"/>
        <w:ind w:firstLine="480" w:firstLineChars="200"/>
        <w:rPr>
          <w:rFonts w:hint="eastAsia" w:ascii="Times New Roman" w:hAnsi="Times New Roman" w:eastAsia="宋体" w:cs="Times New Roman"/>
          <w:b w:val="0"/>
          <w:bCs w:val="0"/>
          <w:color w:val="auto"/>
          <w:sz w:val="24"/>
          <w:highlight w:val="none"/>
          <w:lang w:eastAsia="zh-CN"/>
        </w:rPr>
      </w:pPr>
      <w:r>
        <w:rPr>
          <w:rFonts w:hint="eastAsia"/>
          <w:b w:val="0"/>
          <w:bCs w:val="0"/>
          <w:color w:val="auto"/>
          <w:sz w:val="24"/>
          <w:highlight w:val="none"/>
          <w:lang w:val="en-US" w:eastAsia="zh-CN"/>
        </w:rPr>
        <w:t>6</w:t>
      </w:r>
      <w:r>
        <w:rPr>
          <w:rFonts w:hint="eastAsia"/>
          <w:b w:val="0"/>
          <w:bCs w:val="0"/>
          <w:color w:val="auto"/>
          <w:sz w:val="24"/>
          <w:highlight w:val="none"/>
        </w:rPr>
        <w:t>.</w:t>
      </w:r>
      <w:r>
        <w:rPr>
          <w:rFonts w:hint="eastAsia" w:ascii="Times New Roman" w:hAnsi="Times New Roman" w:eastAsia="宋体" w:cs="Times New Roman"/>
          <w:b w:val="0"/>
          <w:bCs w:val="0"/>
          <w:color w:val="auto"/>
          <w:sz w:val="24"/>
          <w:highlight w:val="none"/>
          <w:lang w:eastAsia="zh-CN"/>
        </w:rPr>
        <w:t>采购需求：负责</w:t>
      </w:r>
      <w:r>
        <w:rPr>
          <w:rFonts w:hint="eastAsia" w:cs="Times New Roman"/>
          <w:b w:val="0"/>
          <w:bCs w:val="0"/>
          <w:color w:val="auto"/>
          <w:sz w:val="24"/>
          <w:highlight w:val="none"/>
          <w:lang w:val="en-US" w:eastAsia="zh-CN"/>
        </w:rPr>
        <w:t>古</w:t>
      </w:r>
      <w:r>
        <w:rPr>
          <w:rFonts w:hint="eastAsia" w:ascii="Times New Roman" w:hAnsi="Times New Roman" w:eastAsia="宋体" w:cs="Times New Roman"/>
          <w:b w:val="0"/>
          <w:bCs w:val="0"/>
          <w:color w:val="auto"/>
          <w:sz w:val="24"/>
          <w:highlight w:val="none"/>
          <w:lang w:eastAsia="zh-CN"/>
        </w:rPr>
        <w:t>县街道辖区内餐饮、企业、机关事业单位</w:t>
      </w:r>
      <w:r>
        <w:rPr>
          <w:rFonts w:hint="eastAsia" w:cs="Times New Roman"/>
          <w:b w:val="0"/>
          <w:bCs w:val="0"/>
          <w:color w:val="auto"/>
          <w:sz w:val="24"/>
          <w:highlight w:val="none"/>
          <w:lang w:eastAsia="zh-CN"/>
        </w:rPr>
        <w:t>餐厨废弃物（泔水）</w:t>
      </w:r>
      <w:r>
        <w:rPr>
          <w:rFonts w:hint="eastAsia" w:ascii="Times New Roman" w:hAnsi="Times New Roman" w:eastAsia="宋体" w:cs="Times New Roman"/>
          <w:b w:val="0"/>
          <w:bCs w:val="0"/>
          <w:color w:val="auto"/>
          <w:sz w:val="24"/>
          <w:highlight w:val="none"/>
          <w:lang w:eastAsia="zh-CN"/>
        </w:rPr>
        <w:t>的收集、清理、运输等服务。</w:t>
      </w:r>
    </w:p>
    <w:p w14:paraId="75C2A282">
      <w:pPr>
        <w:spacing w:line="360" w:lineRule="auto"/>
        <w:ind w:firstLine="480"/>
        <w:rPr>
          <w:rFonts w:hint="eastAsia" w:ascii="Times New Roman" w:hAnsi="Times New Roman" w:eastAsia="宋体" w:cs="Times New Roman"/>
          <w:b w:val="0"/>
          <w:bCs w:val="0"/>
          <w:color w:val="auto"/>
          <w:sz w:val="24"/>
          <w:highlight w:val="none"/>
        </w:rPr>
      </w:pPr>
      <w:r>
        <w:rPr>
          <w:rFonts w:hint="eastAsia"/>
          <w:b w:val="0"/>
          <w:bCs w:val="0"/>
          <w:color w:val="auto"/>
          <w:sz w:val="24"/>
          <w:highlight w:val="none"/>
          <w:lang w:val="en-US" w:eastAsia="zh-CN"/>
        </w:rPr>
        <w:t>7</w:t>
      </w:r>
      <w:r>
        <w:rPr>
          <w:rFonts w:hint="eastAsia"/>
          <w:b w:val="0"/>
          <w:bCs w:val="0"/>
          <w:color w:val="auto"/>
          <w:sz w:val="24"/>
          <w:highlight w:val="none"/>
        </w:rPr>
        <w:t>.合同履行期限：1年（具体时间以合同签订时间为准）。</w:t>
      </w:r>
    </w:p>
    <w:p w14:paraId="73160FEB">
      <w:pPr>
        <w:spacing w:line="360" w:lineRule="auto"/>
        <w:ind w:firstLine="480"/>
        <w:rPr>
          <w:color w:val="auto"/>
          <w:sz w:val="24"/>
          <w:highlight w:val="none"/>
        </w:rPr>
      </w:pPr>
      <w:r>
        <w:rPr>
          <w:rFonts w:hint="eastAsia"/>
          <w:color w:val="auto"/>
          <w:sz w:val="24"/>
          <w:highlight w:val="none"/>
          <w:lang w:val="en-US" w:eastAsia="zh-CN"/>
        </w:rPr>
        <w:t>8</w:t>
      </w:r>
      <w:r>
        <w:rPr>
          <w:color w:val="auto"/>
          <w:sz w:val="24"/>
          <w:highlight w:val="none"/>
        </w:rPr>
        <w:t>.本项目是否接受联合体：否。</w:t>
      </w:r>
    </w:p>
    <w:p w14:paraId="75361609">
      <w:pPr>
        <w:pStyle w:val="187"/>
        <w:spacing w:before="0" w:line="360" w:lineRule="auto"/>
        <w:jc w:val="left"/>
        <w:rPr>
          <w:rFonts w:ascii="Times New Roman" w:hAnsi="Times New Roman" w:eastAsia="宋体"/>
          <w:color w:val="auto"/>
          <w:sz w:val="24"/>
          <w:szCs w:val="24"/>
          <w:highlight w:val="none"/>
        </w:rPr>
      </w:pPr>
      <w:bookmarkStart w:id="7" w:name="_Toc28359003"/>
      <w:bookmarkStart w:id="8" w:name="_Toc35393622"/>
      <w:bookmarkStart w:id="9" w:name="_Toc28359080"/>
      <w:bookmarkStart w:id="10" w:name="_Toc35393791"/>
      <w:r>
        <w:rPr>
          <w:rFonts w:ascii="Times New Roman" w:hAnsi="Times New Roman" w:eastAsia="宋体"/>
          <w:color w:val="auto"/>
          <w:sz w:val="24"/>
          <w:szCs w:val="24"/>
          <w:highlight w:val="none"/>
        </w:rPr>
        <w:t>二、</w:t>
      </w:r>
      <w:r>
        <w:rPr>
          <w:rFonts w:hint="eastAsia" w:ascii="Times New Roman" w:hAnsi="Times New Roman" w:eastAsia="宋体"/>
          <w:color w:val="auto"/>
          <w:sz w:val="24"/>
          <w:szCs w:val="24"/>
          <w:highlight w:val="none"/>
          <w:lang w:eastAsia="zh-CN"/>
        </w:rPr>
        <w:t>供应商</w:t>
      </w:r>
      <w:r>
        <w:rPr>
          <w:rFonts w:ascii="Times New Roman" w:hAnsi="Times New Roman" w:eastAsia="宋体"/>
          <w:color w:val="auto"/>
          <w:sz w:val="24"/>
          <w:szCs w:val="24"/>
          <w:highlight w:val="none"/>
        </w:rPr>
        <w:t>的资格要求（须同时满足）</w:t>
      </w:r>
      <w:bookmarkEnd w:id="7"/>
      <w:bookmarkEnd w:id="8"/>
      <w:bookmarkEnd w:id="9"/>
      <w:bookmarkEnd w:id="10"/>
    </w:p>
    <w:p w14:paraId="3DEC10F4">
      <w:pPr>
        <w:spacing w:line="360" w:lineRule="auto"/>
        <w:ind w:firstLine="480"/>
        <w:rPr>
          <w:rFonts w:hint="eastAsia"/>
          <w:color w:val="auto"/>
          <w:sz w:val="24"/>
          <w:highlight w:val="none"/>
        </w:rPr>
      </w:pPr>
      <w:bookmarkStart w:id="11" w:name="_Toc28359081"/>
      <w:bookmarkStart w:id="12" w:name="_Toc28359004"/>
      <w:r>
        <w:rPr>
          <w:color w:val="auto"/>
          <w:sz w:val="24"/>
          <w:highlight w:val="none"/>
        </w:rPr>
        <w:t>1.满足《中华人民共和国政府采购法》第二十二条规定</w:t>
      </w:r>
      <w:r>
        <w:rPr>
          <w:rFonts w:hint="eastAsia"/>
          <w:color w:val="auto"/>
          <w:sz w:val="24"/>
          <w:highlight w:val="none"/>
        </w:rPr>
        <w:t>以及下列情形：</w:t>
      </w:r>
    </w:p>
    <w:p w14:paraId="6EEE1381">
      <w:pPr>
        <w:spacing w:line="360" w:lineRule="auto"/>
        <w:ind w:firstLine="480"/>
        <w:rPr>
          <w:color w:val="auto"/>
          <w:sz w:val="24"/>
          <w:highlight w:val="none"/>
        </w:rPr>
      </w:pPr>
      <w:r>
        <w:rPr>
          <w:rFonts w:hint="eastAsia"/>
          <w:color w:val="auto"/>
          <w:sz w:val="24"/>
          <w:highlight w:val="none"/>
        </w:rPr>
        <w:t>1.1未被“信用中国”网站（</w:t>
      </w:r>
      <w:r>
        <w:rPr>
          <w:rFonts w:hint="eastAsia"/>
          <w:color w:val="auto"/>
          <w:sz w:val="24"/>
          <w:highlight w:val="none"/>
          <w:lang w:val="en-US" w:eastAsia="zh-CN"/>
        </w:rPr>
        <w:t>www</w:t>
      </w:r>
      <w:r>
        <w:rPr>
          <w:rFonts w:hint="eastAsia"/>
          <w:color w:val="auto"/>
          <w:sz w:val="24"/>
          <w:highlight w:val="none"/>
        </w:rPr>
        <w:t>.creditchina.gov.cn）</w:t>
      </w:r>
      <w:r>
        <w:rPr>
          <w:rFonts w:hint="eastAsia"/>
          <w:color w:val="auto"/>
          <w:sz w:val="24"/>
          <w:highlight w:val="none"/>
          <w:lang w:eastAsia="zh-CN"/>
        </w:rPr>
        <w:t>、</w:t>
      </w:r>
      <w:r>
        <w:rPr>
          <w:rFonts w:hint="eastAsia"/>
          <w:color w:val="auto"/>
          <w:sz w:val="24"/>
          <w:highlight w:val="none"/>
        </w:rPr>
        <w:t>“中国政府采购网”网站（www.ccgp.gov.cn）列入失信被执行人、重大税收违法案件当事人名单、政府采购严重失信行为记录名单；</w:t>
      </w:r>
    </w:p>
    <w:p w14:paraId="4094DB45">
      <w:pPr>
        <w:spacing w:line="360" w:lineRule="auto"/>
        <w:ind w:firstLine="480"/>
        <w:rPr>
          <w:color w:val="auto"/>
          <w:sz w:val="24"/>
          <w:highlight w:val="none"/>
        </w:rPr>
      </w:pPr>
      <w:r>
        <w:rPr>
          <w:rFonts w:hint="eastAsia"/>
          <w:color w:val="auto"/>
          <w:sz w:val="24"/>
          <w:highlight w:val="none"/>
        </w:rPr>
        <w:t>1.2单位负责人为同一人或者存在直接控股、管理关系的不同供应商不得参加同一合同项下的政府采购活动。</w:t>
      </w:r>
    </w:p>
    <w:p w14:paraId="50F06129">
      <w:pPr>
        <w:spacing w:line="360" w:lineRule="auto"/>
        <w:ind w:firstLine="480"/>
        <w:rPr>
          <w:b/>
          <w:bCs/>
          <w:color w:val="auto"/>
          <w:sz w:val="24"/>
          <w:highlight w:val="none"/>
        </w:rPr>
      </w:pPr>
      <w:r>
        <w:rPr>
          <w:color w:val="auto"/>
          <w:sz w:val="24"/>
          <w:highlight w:val="none"/>
        </w:rPr>
        <w:t>2.落实政府采购政策需满足的资格要求：</w:t>
      </w:r>
      <w:r>
        <w:rPr>
          <w:b/>
          <w:bCs/>
          <w:color w:val="auto"/>
          <w:sz w:val="24"/>
          <w:highlight w:val="none"/>
        </w:rPr>
        <w:t>本项目专门面向中小</w:t>
      </w:r>
      <w:r>
        <w:rPr>
          <w:rFonts w:hint="eastAsia"/>
          <w:b/>
          <w:bCs/>
          <w:color w:val="auto"/>
          <w:sz w:val="24"/>
          <w:highlight w:val="none"/>
        </w:rPr>
        <w:t>企业</w:t>
      </w:r>
      <w:r>
        <w:rPr>
          <w:b/>
          <w:bCs/>
          <w:color w:val="auto"/>
          <w:sz w:val="24"/>
          <w:highlight w:val="none"/>
        </w:rPr>
        <w:t>采购。即提供的服务全部由符合政策要求的中小企业承接。</w:t>
      </w:r>
      <w:r>
        <w:rPr>
          <w:rFonts w:hint="eastAsia"/>
          <w:b/>
          <w:bCs/>
          <w:color w:val="auto"/>
          <w:sz w:val="24"/>
          <w:highlight w:val="none"/>
        </w:rPr>
        <w:t>监狱企业和残疾人福利性单位视同小微企业。</w:t>
      </w:r>
    </w:p>
    <w:p w14:paraId="04F6544D">
      <w:pPr>
        <w:spacing w:line="360" w:lineRule="auto"/>
        <w:ind w:firstLine="480"/>
        <w:rPr>
          <w:i/>
          <w:iCs/>
          <w:color w:val="auto"/>
          <w:sz w:val="24"/>
          <w:highlight w:val="none"/>
          <w:u w:val="single"/>
        </w:rPr>
      </w:pPr>
      <w:r>
        <w:rPr>
          <w:color w:val="auto"/>
          <w:sz w:val="24"/>
          <w:highlight w:val="none"/>
        </w:rPr>
        <w:t>3.本项目的特定资格要求：</w:t>
      </w:r>
    </w:p>
    <w:p w14:paraId="555BEE5D">
      <w:pPr>
        <w:tabs>
          <w:tab w:val="left" w:pos="900"/>
          <w:tab w:val="left" w:pos="1134"/>
          <w:tab w:val="left" w:pos="1589"/>
          <w:tab w:val="left" w:pos="5521"/>
        </w:tabs>
        <w:spacing w:line="360" w:lineRule="auto"/>
        <w:ind w:firstLine="480"/>
        <w:rPr>
          <w:color w:val="auto"/>
          <w:sz w:val="24"/>
          <w:highlight w:val="none"/>
        </w:rPr>
      </w:pPr>
      <w:r>
        <w:rPr>
          <w:color w:val="auto"/>
          <w:sz w:val="24"/>
          <w:highlight w:val="none"/>
        </w:rPr>
        <w:t>3.1本项目是否接受分支机构参与响应：否；</w:t>
      </w:r>
    </w:p>
    <w:p w14:paraId="1647D79F">
      <w:pPr>
        <w:tabs>
          <w:tab w:val="left" w:pos="900"/>
          <w:tab w:val="left" w:pos="1134"/>
          <w:tab w:val="left" w:pos="1589"/>
          <w:tab w:val="left" w:pos="5521"/>
        </w:tabs>
        <w:spacing w:line="360" w:lineRule="auto"/>
        <w:ind w:firstLine="480"/>
        <w:rPr>
          <w:color w:val="auto"/>
          <w:sz w:val="24"/>
          <w:highlight w:val="none"/>
        </w:rPr>
      </w:pPr>
      <w:r>
        <w:rPr>
          <w:color w:val="auto"/>
          <w:sz w:val="24"/>
          <w:highlight w:val="none"/>
        </w:rPr>
        <w:t>3.2 本项目是否属于政府购买服务：</w:t>
      </w:r>
      <w:r>
        <w:rPr>
          <w:rFonts w:hint="eastAsia"/>
          <w:b/>
          <w:bCs/>
          <w:color w:val="auto"/>
          <w:sz w:val="24"/>
          <w:highlight w:val="none"/>
          <w:lang w:val="en-US" w:eastAsia="zh-CN"/>
        </w:rPr>
        <w:t>是，公益一类事业单位、使用事业编制且由财政拨款保障的群团组织，不得作为承接主体</w:t>
      </w:r>
      <w:r>
        <w:rPr>
          <w:b/>
          <w:bCs/>
          <w:color w:val="auto"/>
          <w:sz w:val="24"/>
          <w:highlight w:val="none"/>
        </w:rPr>
        <w:t>；</w:t>
      </w:r>
    </w:p>
    <w:p w14:paraId="1631AE96">
      <w:pPr>
        <w:tabs>
          <w:tab w:val="left" w:pos="900"/>
          <w:tab w:val="left" w:pos="1134"/>
          <w:tab w:val="left" w:pos="1589"/>
          <w:tab w:val="left" w:pos="5521"/>
        </w:tabs>
        <w:spacing w:line="360" w:lineRule="auto"/>
        <w:ind w:firstLine="480"/>
        <w:rPr>
          <w:b/>
          <w:bCs/>
          <w:color w:val="auto"/>
          <w:sz w:val="24"/>
          <w:highlight w:val="none"/>
          <w:u w:val="single"/>
        </w:rPr>
      </w:pPr>
      <w:r>
        <w:rPr>
          <w:color w:val="auto"/>
          <w:sz w:val="24"/>
          <w:highlight w:val="none"/>
        </w:rPr>
        <w:t>3.3其他特定资格要求：</w:t>
      </w:r>
      <w:r>
        <w:rPr>
          <w:rFonts w:hint="eastAsia"/>
          <w:b w:val="0"/>
          <w:bCs w:val="0"/>
          <w:color w:val="auto"/>
          <w:sz w:val="24"/>
          <w:highlight w:val="none"/>
          <w:lang w:val="en-US" w:eastAsia="zh-CN"/>
        </w:rPr>
        <w:t>无</w:t>
      </w:r>
      <w:r>
        <w:rPr>
          <w:b w:val="0"/>
          <w:bCs w:val="0"/>
          <w:color w:val="auto"/>
          <w:sz w:val="24"/>
          <w:highlight w:val="none"/>
        </w:rPr>
        <w:t>。</w:t>
      </w:r>
    </w:p>
    <w:bookmarkEnd w:id="11"/>
    <w:bookmarkEnd w:id="12"/>
    <w:p w14:paraId="21A62E81">
      <w:pPr>
        <w:pStyle w:val="187"/>
        <w:widowControl/>
        <w:spacing w:before="0" w:line="360" w:lineRule="auto"/>
        <w:jc w:val="left"/>
        <w:rPr>
          <w:rFonts w:hint="eastAsia" w:ascii="Times New Roman" w:hAnsi="Times New Roman" w:eastAsia="宋体"/>
          <w:color w:val="auto"/>
          <w:sz w:val="24"/>
          <w:szCs w:val="24"/>
          <w:highlight w:val="none"/>
        </w:rPr>
      </w:pPr>
      <w:bookmarkStart w:id="13" w:name="_Toc35393792"/>
      <w:bookmarkStart w:id="14" w:name="_Toc35393623"/>
      <w:r>
        <w:rPr>
          <w:rFonts w:ascii="Times New Roman" w:hAnsi="Times New Roman" w:eastAsia="宋体"/>
          <w:color w:val="auto"/>
          <w:sz w:val="24"/>
          <w:szCs w:val="24"/>
          <w:highlight w:val="none"/>
        </w:rPr>
        <w:t>三、获取</w:t>
      </w:r>
      <w:bookmarkEnd w:id="13"/>
      <w:bookmarkEnd w:id="14"/>
      <w:r>
        <w:rPr>
          <w:rFonts w:hint="eastAsia" w:ascii="Times New Roman" w:hAnsi="Times New Roman" w:eastAsia="宋体"/>
          <w:color w:val="auto"/>
          <w:sz w:val="24"/>
          <w:szCs w:val="24"/>
          <w:highlight w:val="none"/>
          <w:lang w:eastAsia="zh-CN"/>
        </w:rPr>
        <w:t>磋商文件</w:t>
      </w:r>
    </w:p>
    <w:p w14:paraId="1CB0F676">
      <w:pPr>
        <w:spacing w:line="360" w:lineRule="auto"/>
        <w:ind w:firstLine="480"/>
        <w:rPr>
          <w:color w:val="auto"/>
          <w:sz w:val="24"/>
          <w:highlight w:val="none"/>
        </w:rPr>
      </w:pPr>
      <w:r>
        <w:rPr>
          <w:color w:val="auto"/>
          <w:sz w:val="24"/>
          <w:highlight w:val="none"/>
          <w:lang w:bidi="ar"/>
        </w:rPr>
        <w:t>1.时间：</w:t>
      </w:r>
      <w:r>
        <w:rPr>
          <w:rFonts w:hint="eastAsia"/>
          <w:color w:val="auto"/>
          <w:sz w:val="24"/>
          <w:highlight w:val="none"/>
          <w:lang w:val="en-US" w:eastAsia="zh-CN"/>
        </w:rPr>
        <w:t>公告发布</w:t>
      </w:r>
      <w:r>
        <w:rPr>
          <w:rFonts w:hint="eastAsia"/>
          <w:color w:val="auto"/>
          <w:sz w:val="24"/>
          <w:highlight w:val="none"/>
          <w:lang w:val="en-US" w:eastAsia="zh-CN" w:bidi="ar"/>
        </w:rPr>
        <w:t>之日起5个工作日</w:t>
      </w:r>
      <w:r>
        <w:rPr>
          <w:color w:val="auto"/>
          <w:sz w:val="24"/>
          <w:highlight w:val="none"/>
          <w:lang w:bidi="ar"/>
        </w:rPr>
        <w:t>。</w:t>
      </w:r>
    </w:p>
    <w:p w14:paraId="2F61DA35">
      <w:pPr>
        <w:spacing w:line="360" w:lineRule="auto"/>
        <w:ind w:firstLine="480"/>
        <w:rPr>
          <w:rFonts w:hint="eastAsia" w:eastAsia="宋体"/>
          <w:color w:val="auto"/>
          <w:sz w:val="24"/>
          <w:highlight w:val="none"/>
        </w:rPr>
      </w:pPr>
      <w:r>
        <w:rPr>
          <w:color w:val="auto"/>
          <w:sz w:val="24"/>
          <w:highlight w:val="none"/>
          <w:lang w:bidi="ar"/>
        </w:rPr>
        <w:t>2.地点：</w:t>
      </w:r>
      <w:r>
        <w:rPr>
          <w:rFonts w:hint="eastAsia"/>
          <w:color w:val="auto"/>
          <w:sz w:val="24"/>
          <w:highlight w:val="none"/>
          <w:lang w:val="en-US" w:eastAsia="zh-CN" w:bidi="ar"/>
        </w:rPr>
        <w:t>苏采云</w:t>
      </w:r>
    </w:p>
    <w:p w14:paraId="0E5754E0">
      <w:pPr>
        <w:widowControl/>
        <w:spacing w:line="360" w:lineRule="auto"/>
        <w:ind w:firstLine="480"/>
        <w:jc w:val="left"/>
        <w:rPr>
          <w:color w:val="auto"/>
          <w:sz w:val="24"/>
          <w:highlight w:val="none"/>
        </w:rPr>
      </w:pPr>
      <w:r>
        <w:rPr>
          <w:color w:val="auto"/>
          <w:sz w:val="24"/>
          <w:highlight w:val="none"/>
          <w:lang w:bidi="ar"/>
        </w:rPr>
        <w:t>3.方式：供应商持CA数字认证证书登录</w:t>
      </w:r>
      <w:r>
        <w:rPr>
          <w:rFonts w:hint="eastAsia"/>
          <w:color w:val="auto"/>
          <w:sz w:val="24"/>
          <w:highlight w:val="none"/>
          <w:lang w:eastAsia="zh-CN" w:bidi="ar"/>
        </w:rPr>
        <w:t>“</w:t>
      </w:r>
      <w:r>
        <w:rPr>
          <w:rFonts w:hint="eastAsia"/>
          <w:color w:val="auto"/>
          <w:sz w:val="24"/>
          <w:highlight w:val="none"/>
          <w:lang w:val="en-US" w:eastAsia="zh-CN" w:bidi="ar"/>
        </w:rPr>
        <w:t>苏采云</w:t>
      </w:r>
      <w:r>
        <w:rPr>
          <w:rFonts w:hint="eastAsia"/>
          <w:color w:val="auto"/>
          <w:sz w:val="24"/>
          <w:highlight w:val="none"/>
          <w:lang w:eastAsia="zh-CN" w:bidi="ar"/>
        </w:rPr>
        <w:t>”</w:t>
      </w:r>
      <w:r>
        <w:rPr>
          <w:rFonts w:hint="eastAsia"/>
          <w:color w:val="auto"/>
          <w:sz w:val="24"/>
          <w:highlight w:val="none"/>
          <w:lang w:val="en-US" w:eastAsia="zh-CN" w:bidi="ar"/>
        </w:rPr>
        <w:t>系统</w:t>
      </w:r>
      <w:r>
        <w:rPr>
          <w:color w:val="auto"/>
          <w:sz w:val="24"/>
          <w:highlight w:val="none"/>
          <w:lang w:bidi="ar"/>
        </w:rPr>
        <w:t>获取电子版</w:t>
      </w:r>
      <w:r>
        <w:rPr>
          <w:rFonts w:hint="eastAsia"/>
          <w:color w:val="auto"/>
          <w:sz w:val="24"/>
          <w:highlight w:val="none"/>
          <w:lang w:bidi="ar"/>
        </w:rPr>
        <w:t>磋商</w:t>
      </w:r>
      <w:r>
        <w:rPr>
          <w:color w:val="auto"/>
          <w:sz w:val="24"/>
          <w:highlight w:val="none"/>
          <w:lang w:bidi="ar"/>
        </w:rPr>
        <w:t>文件。</w:t>
      </w:r>
    </w:p>
    <w:p w14:paraId="37848630">
      <w:pPr>
        <w:widowControl/>
        <w:spacing w:line="360" w:lineRule="auto"/>
        <w:ind w:firstLine="480"/>
        <w:jc w:val="left"/>
        <w:rPr>
          <w:color w:val="auto"/>
          <w:sz w:val="24"/>
          <w:highlight w:val="none"/>
        </w:rPr>
      </w:pPr>
      <w:r>
        <w:rPr>
          <w:color w:val="auto"/>
          <w:sz w:val="24"/>
          <w:highlight w:val="none"/>
          <w:lang w:bidi="ar"/>
        </w:rPr>
        <w:t>4.售价：0元。</w:t>
      </w:r>
    </w:p>
    <w:p w14:paraId="039F5D38">
      <w:pPr>
        <w:tabs>
          <w:tab w:val="left" w:pos="900"/>
          <w:tab w:val="left" w:pos="1980"/>
        </w:tabs>
        <w:spacing w:line="360" w:lineRule="auto"/>
        <w:ind w:left="840"/>
        <w:rPr>
          <w:color w:val="auto"/>
          <w:sz w:val="24"/>
          <w:highlight w:val="none"/>
        </w:rPr>
      </w:pPr>
    </w:p>
    <w:p w14:paraId="7F48E000">
      <w:pPr>
        <w:pStyle w:val="187"/>
        <w:widowControl/>
        <w:spacing w:before="0" w:line="360" w:lineRule="auto"/>
        <w:jc w:val="left"/>
        <w:rPr>
          <w:rFonts w:ascii="Times New Roman" w:hAnsi="Times New Roman" w:eastAsia="宋体"/>
          <w:color w:val="auto"/>
          <w:sz w:val="24"/>
          <w:szCs w:val="24"/>
          <w:highlight w:val="none"/>
        </w:rPr>
      </w:pPr>
      <w:bookmarkStart w:id="15" w:name="_Toc35393793"/>
      <w:bookmarkStart w:id="16" w:name="_Toc35393624"/>
      <w:bookmarkStart w:id="17" w:name="_Toc28359082"/>
      <w:bookmarkStart w:id="18" w:name="_Toc28359005"/>
      <w:r>
        <w:rPr>
          <w:rFonts w:ascii="Times New Roman" w:hAnsi="Times New Roman" w:eastAsia="宋体"/>
          <w:color w:val="auto"/>
          <w:sz w:val="24"/>
          <w:szCs w:val="24"/>
          <w:highlight w:val="none"/>
        </w:rPr>
        <w:t>四、</w:t>
      </w:r>
      <w:bookmarkEnd w:id="15"/>
      <w:bookmarkEnd w:id="16"/>
      <w:bookmarkEnd w:id="17"/>
      <w:bookmarkEnd w:id="18"/>
      <w:r>
        <w:rPr>
          <w:rFonts w:ascii="Times New Roman" w:hAnsi="Times New Roman" w:eastAsia="宋体"/>
          <w:color w:val="auto"/>
          <w:sz w:val="24"/>
          <w:szCs w:val="24"/>
          <w:highlight w:val="none"/>
        </w:rPr>
        <w:t>响应文件提交</w:t>
      </w:r>
    </w:p>
    <w:p w14:paraId="58940531">
      <w:pPr>
        <w:spacing w:line="360" w:lineRule="auto"/>
        <w:ind w:firstLine="480"/>
        <w:rPr>
          <w:bCs/>
          <w:color w:val="auto"/>
          <w:sz w:val="24"/>
          <w:highlight w:val="none"/>
          <w:u w:val="single"/>
        </w:rPr>
      </w:pPr>
      <w:r>
        <w:rPr>
          <w:color w:val="auto"/>
          <w:sz w:val="24"/>
          <w:highlight w:val="none"/>
          <w:lang w:bidi="ar"/>
        </w:rPr>
        <w:t>截止时间：</w:t>
      </w:r>
      <w:r>
        <w:rPr>
          <w:rFonts w:hint="eastAsia"/>
          <w:color w:val="auto"/>
          <w:sz w:val="24"/>
          <w:highlight w:val="none"/>
        </w:rPr>
        <w:t>202</w:t>
      </w:r>
      <w:r>
        <w:rPr>
          <w:rFonts w:hint="eastAsia"/>
          <w:color w:val="auto"/>
          <w:sz w:val="24"/>
          <w:highlight w:val="none"/>
          <w:lang w:val="en-US" w:eastAsia="zh-CN"/>
        </w:rPr>
        <w:t>6</w:t>
      </w:r>
      <w:r>
        <w:rPr>
          <w:color w:val="auto"/>
          <w:sz w:val="24"/>
          <w:highlight w:val="none"/>
          <w:lang w:bidi="ar"/>
        </w:rPr>
        <w:t>年</w:t>
      </w:r>
      <w:r>
        <w:rPr>
          <w:rFonts w:hint="eastAsia"/>
          <w:color w:val="auto"/>
          <w:sz w:val="24"/>
          <w:highlight w:val="none"/>
          <w:lang w:val="en-US" w:eastAsia="zh-CN" w:bidi="ar"/>
        </w:rPr>
        <w:t>7</w:t>
      </w:r>
      <w:r>
        <w:rPr>
          <w:color w:val="auto"/>
          <w:sz w:val="24"/>
          <w:highlight w:val="none"/>
          <w:lang w:bidi="ar"/>
        </w:rPr>
        <w:t>月</w:t>
      </w:r>
      <w:r>
        <w:rPr>
          <w:rFonts w:hint="eastAsia"/>
          <w:color w:val="auto"/>
          <w:sz w:val="24"/>
          <w:highlight w:val="none"/>
          <w:lang w:val="en-US" w:eastAsia="zh-CN" w:bidi="ar"/>
        </w:rPr>
        <w:t>30</w:t>
      </w:r>
      <w:r>
        <w:rPr>
          <w:color w:val="auto"/>
          <w:sz w:val="24"/>
          <w:highlight w:val="none"/>
          <w:lang w:bidi="ar"/>
        </w:rPr>
        <w:t>日</w:t>
      </w:r>
      <w:r>
        <w:rPr>
          <w:rFonts w:hint="eastAsia"/>
          <w:color w:val="auto"/>
          <w:sz w:val="24"/>
          <w:highlight w:val="none"/>
          <w:lang w:val="en-US" w:eastAsia="zh-CN"/>
        </w:rPr>
        <w:t>09</w:t>
      </w:r>
      <w:r>
        <w:rPr>
          <w:color w:val="auto"/>
          <w:sz w:val="24"/>
          <w:highlight w:val="none"/>
          <w:lang w:bidi="ar"/>
        </w:rPr>
        <w:t>点</w:t>
      </w:r>
      <w:r>
        <w:rPr>
          <w:rFonts w:hint="eastAsia"/>
          <w:color w:val="auto"/>
          <w:sz w:val="24"/>
          <w:highlight w:val="none"/>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52B09253">
      <w:pPr>
        <w:spacing w:line="360" w:lineRule="auto"/>
        <w:ind w:firstLine="480"/>
        <w:rPr>
          <w:color w:val="auto"/>
          <w:sz w:val="24"/>
          <w:highlight w:val="none"/>
        </w:rPr>
      </w:pPr>
      <w:r>
        <w:rPr>
          <w:color w:val="auto"/>
          <w:sz w:val="24"/>
          <w:highlight w:val="none"/>
          <w:lang w:bidi="ar"/>
        </w:rPr>
        <w:t>地点：</w:t>
      </w:r>
      <w:r>
        <w:rPr>
          <w:rFonts w:hint="eastAsia" w:ascii="宋体" w:hAnsi="宋体"/>
          <w:color w:val="auto"/>
          <w:sz w:val="24"/>
          <w:highlight w:val="none"/>
        </w:rPr>
        <w:t>本项目采用不见面交易方式，无需到现场提交，供应商登录</w:t>
      </w:r>
      <w:r>
        <w:rPr>
          <w:rFonts w:hint="eastAsia"/>
          <w:color w:val="auto"/>
          <w:sz w:val="24"/>
          <w:highlight w:val="none"/>
          <w:lang w:eastAsia="zh-CN" w:bidi="ar"/>
        </w:rPr>
        <w:t>“</w:t>
      </w:r>
      <w:r>
        <w:rPr>
          <w:rFonts w:hint="eastAsia"/>
          <w:color w:val="auto"/>
          <w:sz w:val="24"/>
          <w:highlight w:val="none"/>
          <w:lang w:val="en-US" w:eastAsia="zh-CN" w:bidi="ar"/>
        </w:rPr>
        <w:t>苏采云</w:t>
      </w:r>
      <w:r>
        <w:rPr>
          <w:rFonts w:hint="eastAsia"/>
          <w:color w:val="auto"/>
          <w:sz w:val="24"/>
          <w:highlight w:val="none"/>
          <w:lang w:eastAsia="zh-CN" w:bidi="ar"/>
        </w:rPr>
        <w:t>”</w:t>
      </w:r>
      <w:r>
        <w:rPr>
          <w:rFonts w:hint="eastAsia" w:ascii="宋体" w:hAnsi="宋体"/>
          <w:color w:val="auto"/>
          <w:sz w:val="24"/>
          <w:highlight w:val="none"/>
        </w:rPr>
        <w:t>供应商端，通过系统在线提交电子响应文件</w:t>
      </w:r>
      <w:r>
        <w:rPr>
          <w:color w:val="auto"/>
          <w:sz w:val="24"/>
          <w:highlight w:val="none"/>
          <w:lang w:val="zh-TW" w:bidi="ar"/>
        </w:rPr>
        <w:t>。</w:t>
      </w:r>
    </w:p>
    <w:p w14:paraId="792FA92A">
      <w:pPr>
        <w:spacing w:line="360" w:lineRule="auto"/>
        <w:ind w:firstLine="480"/>
        <w:rPr>
          <w:color w:val="auto"/>
          <w:sz w:val="24"/>
          <w:highlight w:val="none"/>
        </w:rPr>
      </w:pPr>
    </w:p>
    <w:p w14:paraId="7DC582A4">
      <w:pPr>
        <w:pStyle w:val="187"/>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五、开启</w:t>
      </w:r>
    </w:p>
    <w:p w14:paraId="17F5F3D1">
      <w:pPr>
        <w:spacing w:line="360" w:lineRule="auto"/>
        <w:ind w:firstLine="480"/>
        <w:rPr>
          <w:bCs/>
          <w:color w:val="auto"/>
          <w:sz w:val="24"/>
          <w:highlight w:val="none"/>
          <w:u w:val="single"/>
        </w:rPr>
      </w:pPr>
      <w:r>
        <w:rPr>
          <w:color w:val="auto"/>
          <w:sz w:val="24"/>
          <w:highlight w:val="none"/>
          <w:lang w:bidi="ar"/>
        </w:rPr>
        <w:t>时间：</w:t>
      </w:r>
      <w:r>
        <w:rPr>
          <w:rFonts w:hint="eastAsia"/>
          <w:color w:val="auto"/>
          <w:sz w:val="24"/>
          <w:highlight w:val="none"/>
          <w:lang w:eastAsia="zh-CN"/>
        </w:rPr>
        <w:t>202</w:t>
      </w:r>
      <w:r>
        <w:rPr>
          <w:rFonts w:hint="eastAsia"/>
          <w:color w:val="auto"/>
          <w:sz w:val="24"/>
          <w:highlight w:val="none"/>
          <w:lang w:val="en-US" w:eastAsia="zh-CN"/>
        </w:rPr>
        <w:t>6</w:t>
      </w:r>
      <w:r>
        <w:rPr>
          <w:color w:val="auto"/>
          <w:sz w:val="24"/>
          <w:highlight w:val="none"/>
          <w:lang w:bidi="ar"/>
        </w:rPr>
        <w:t>年</w:t>
      </w:r>
      <w:r>
        <w:rPr>
          <w:rFonts w:hint="eastAsia"/>
          <w:color w:val="auto"/>
          <w:sz w:val="24"/>
          <w:highlight w:val="none"/>
          <w:lang w:val="en-US" w:eastAsia="zh-CN" w:bidi="ar"/>
        </w:rPr>
        <w:t>7</w:t>
      </w:r>
      <w:r>
        <w:rPr>
          <w:color w:val="auto"/>
          <w:sz w:val="24"/>
          <w:highlight w:val="none"/>
          <w:lang w:bidi="ar"/>
        </w:rPr>
        <w:t>月</w:t>
      </w:r>
      <w:r>
        <w:rPr>
          <w:rFonts w:hint="eastAsia"/>
          <w:color w:val="auto"/>
          <w:sz w:val="24"/>
          <w:highlight w:val="none"/>
          <w:lang w:val="en-US" w:eastAsia="zh-CN" w:bidi="ar"/>
        </w:rPr>
        <w:t>30</w:t>
      </w:r>
      <w:r>
        <w:rPr>
          <w:color w:val="auto"/>
          <w:sz w:val="24"/>
          <w:highlight w:val="none"/>
          <w:lang w:bidi="ar"/>
        </w:rPr>
        <w:t>日</w:t>
      </w:r>
      <w:r>
        <w:rPr>
          <w:rFonts w:hint="eastAsia"/>
          <w:color w:val="auto"/>
          <w:sz w:val="24"/>
          <w:highlight w:val="none"/>
          <w:lang w:val="en-US" w:eastAsia="zh-CN"/>
        </w:rPr>
        <w:t>09</w:t>
      </w:r>
      <w:r>
        <w:rPr>
          <w:color w:val="auto"/>
          <w:sz w:val="24"/>
          <w:highlight w:val="none"/>
          <w:lang w:bidi="ar"/>
        </w:rPr>
        <w:t>点</w:t>
      </w:r>
      <w:r>
        <w:rPr>
          <w:rFonts w:hint="eastAsia"/>
          <w:color w:val="auto"/>
          <w:sz w:val="24"/>
          <w:highlight w:val="none"/>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26BA47F1">
      <w:pPr>
        <w:spacing w:line="360" w:lineRule="auto"/>
        <w:ind w:firstLine="480"/>
        <w:rPr>
          <w:color w:val="auto"/>
          <w:sz w:val="24"/>
          <w:highlight w:val="none"/>
        </w:rPr>
      </w:pPr>
      <w:r>
        <w:rPr>
          <w:color w:val="auto"/>
          <w:sz w:val="24"/>
          <w:highlight w:val="none"/>
          <w:lang w:bidi="ar"/>
        </w:rPr>
        <w:t>地点：</w:t>
      </w:r>
      <w:r>
        <w:rPr>
          <w:rFonts w:hint="eastAsia" w:ascii="宋体" w:hAnsi="宋体"/>
          <w:color w:val="auto"/>
          <w:sz w:val="24"/>
          <w:highlight w:val="none"/>
        </w:rPr>
        <w:t>本项目采用不见面交易方式，供应商登录</w:t>
      </w:r>
      <w:r>
        <w:rPr>
          <w:rFonts w:hint="eastAsia"/>
          <w:color w:val="auto"/>
          <w:sz w:val="24"/>
          <w:highlight w:val="none"/>
          <w:lang w:eastAsia="zh-CN" w:bidi="ar"/>
        </w:rPr>
        <w:t>“</w:t>
      </w:r>
      <w:r>
        <w:rPr>
          <w:rFonts w:hint="eastAsia"/>
          <w:color w:val="auto"/>
          <w:sz w:val="24"/>
          <w:highlight w:val="none"/>
          <w:lang w:val="en-US" w:eastAsia="zh-CN" w:bidi="ar"/>
        </w:rPr>
        <w:t>苏采云</w:t>
      </w:r>
      <w:r>
        <w:rPr>
          <w:rFonts w:hint="eastAsia"/>
          <w:color w:val="auto"/>
          <w:sz w:val="24"/>
          <w:highlight w:val="none"/>
          <w:lang w:eastAsia="zh-CN" w:bidi="ar"/>
        </w:rPr>
        <w:t>”</w:t>
      </w:r>
      <w:r>
        <w:rPr>
          <w:rFonts w:hint="eastAsia" w:ascii="宋体" w:hAnsi="宋体"/>
          <w:color w:val="auto"/>
          <w:sz w:val="24"/>
          <w:highlight w:val="none"/>
        </w:rPr>
        <w:t>供应商端，通过系统在线解密电子响应文件</w:t>
      </w:r>
      <w:r>
        <w:rPr>
          <w:color w:val="auto"/>
          <w:sz w:val="24"/>
          <w:highlight w:val="none"/>
          <w:lang w:val="zh-TW" w:bidi="ar"/>
        </w:rPr>
        <w:t>。</w:t>
      </w:r>
    </w:p>
    <w:p w14:paraId="244BB9F1">
      <w:pPr>
        <w:spacing w:line="360" w:lineRule="auto"/>
        <w:ind w:firstLine="480"/>
        <w:rPr>
          <w:bCs/>
          <w:color w:val="auto"/>
          <w:sz w:val="24"/>
          <w:highlight w:val="none"/>
          <w:u w:val="single"/>
        </w:rPr>
      </w:pPr>
    </w:p>
    <w:p w14:paraId="62068C33">
      <w:pPr>
        <w:pStyle w:val="187"/>
        <w:spacing w:before="0" w:line="360" w:lineRule="auto"/>
        <w:jc w:val="left"/>
        <w:rPr>
          <w:rFonts w:ascii="Times New Roman" w:hAnsi="Times New Roman" w:eastAsia="宋体"/>
          <w:color w:val="auto"/>
          <w:sz w:val="24"/>
          <w:szCs w:val="24"/>
          <w:highlight w:val="none"/>
        </w:rPr>
      </w:pPr>
      <w:bookmarkStart w:id="19" w:name="_Toc35393625"/>
      <w:bookmarkStart w:id="20" w:name="_Toc28359007"/>
      <w:bookmarkStart w:id="21" w:name="_Toc35393794"/>
      <w:bookmarkStart w:id="22" w:name="_Toc28359084"/>
      <w:r>
        <w:rPr>
          <w:rFonts w:ascii="Times New Roman" w:hAnsi="Times New Roman" w:eastAsia="宋体"/>
          <w:color w:val="auto"/>
          <w:sz w:val="24"/>
          <w:szCs w:val="24"/>
          <w:highlight w:val="none"/>
        </w:rPr>
        <w:t>六、公告期限</w:t>
      </w:r>
      <w:bookmarkEnd w:id="19"/>
      <w:bookmarkEnd w:id="20"/>
      <w:bookmarkEnd w:id="21"/>
      <w:bookmarkEnd w:id="22"/>
    </w:p>
    <w:p w14:paraId="311322D4">
      <w:pPr>
        <w:spacing w:line="360" w:lineRule="auto"/>
        <w:ind w:firstLine="480"/>
        <w:rPr>
          <w:color w:val="auto"/>
          <w:sz w:val="24"/>
          <w:highlight w:val="none"/>
        </w:rPr>
      </w:pPr>
      <w:r>
        <w:rPr>
          <w:color w:val="auto"/>
          <w:sz w:val="24"/>
          <w:highlight w:val="none"/>
        </w:rPr>
        <w:t>自本公告发布之日起3个工作日。</w:t>
      </w:r>
    </w:p>
    <w:p w14:paraId="6F829485">
      <w:pPr>
        <w:spacing w:line="360" w:lineRule="auto"/>
        <w:ind w:firstLine="480"/>
        <w:rPr>
          <w:color w:val="auto"/>
          <w:sz w:val="24"/>
          <w:highlight w:val="none"/>
        </w:rPr>
      </w:pPr>
    </w:p>
    <w:p w14:paraId="47430F60">
      <w:pPr>
        <w:pStyle w:val="187"/>
        <w:spacing w:before="0" w:line="360" w:lineRule="auto"/>
        <w:jc w:val="left"/>
        <w:rPr>
          <w:rFonts w:ascii="Times New Roman" w:hAnsi="Times New Roman" w:eastAsia="宋体"/>
          <w:color w:val="auto"/>
          <w:sz w:val="24"/>
          <w:szCs w:val="24"/>
          <w:highlight w:val="none"/>
        </w:rPr>
      </w:pPr>
      <w:bookmarkStart w:id="23" w:name="_Toc35393626"/>
      <w:bookmarkStart w:id="24" w:name="_Toc35393795"/>
      <w:r>
        <w:rPr>
          <w:rFonts w:ascii="Times New Roman" w:hAnsi="Times New Roman" w:eastAsia="宋体"/>
          <w:color w:val="auto"/>
          <w:sz w:val="24"/>
          <w:szCs w:val="24"/>
          <w:highlight w:val="none"/>
        </w:rPr>
        <w:t>七、其他补充事宜</w:t>
      </w:r>
      <w:bookmarkEnd w:id="23"/>
      <w:bookmarkEnd w:id="24"/>
    </w:p>
    <w:p w14:paraId="20FE4448">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1.本项目需要落实的政府采购政策：扶持中小企业、监狱企业、残疾人福利单位。</w:t>
      </w:r>
    </w:p>
    <w:p w14:paraId="6EF2CFFF">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2.本项目采用不见面交易方式，请供应商认真学习常州市政府采购</w:t>
      </w:r>
      <w:r>
        <w:rPr>
          <w:rFonts w:hint="eastAsia" w:ascii="宋体" w:hAnsi="宋体" w:eastAsia="宋体" w:cs="宋体"/>
          <w:color w:val="auto"/>
          <w:sz w:val="24"/>
          <w:szCs w:val="24"/>
          <w:highlight w:val="none"/>
          <w:lang w:val="en-US" w:eastAsia="zh-CN"/>
        </w:rPr>
        <w:t>网</w:t>
      </w:r>
      <w:r>
        <w:rPr>
          <w:rFonts w:ascii="宋体" w:hAnsi="宋体" w:eastAsia="宋体" w:cs="宋体"/>
          <w:color w:val="auto"/>
          <w:sz w:val="24"/>
          <w:szCs w:val="24"/>
          <w:highlight w:val="none"/>
        </w:rPr>
        <w:t>发布的相关操作手册，办理CA认证证书、进行“苏采云”系统注册绑定，并认真核实数字认证证书情况确认是否符合本项目电子化采购流程要求。</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技术支持服务热线    0519-85588210</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CA认证证书办理（可邮寄）联系电话   0519</w:t>
      </w:r>
      <w:r>
        <w:rPr>
          <w:rFonts w:hint="eastAsia" w:ascii="宋体" w:hAnsi="宋体" w:eastAsia="宋体" w:cs="宋体"/>
          <w:color w:val="auto"/>
          <w:sz w:val="24"/>
          <w:szCs w:val="24"/>
          <w:highlight w:val="none"/>
          <w:lang w:val="en-US" w:eastAsia="zh-CN"/>
        </w:rPr>
        <w:t>-</w:t>
      </w:r>
      <w:r>
        <w:rPr>
          <w:rFonts w:ascii="宋体" w:hAnsi="宋体" w:eastAsia="宋体" w:cs="宋体"/>
          <w:color w:val="auto"/>
          <w:sz w:val="24"/>
          <w:szCs w:val="24"/>
          <w:highlight w:val="none"/>
        </w:rPr>
        <w:t>85588120</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2.1办理CA认证证书</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供应商登录常州市政府采购网“下载中心”下载并查阅 “江苏省政府采购数字证书CA及电子签章办理指南”，按照程序要求办理。</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2.2注册</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供应商登录常州市政府采购网“下载中心”-““苏采云”系统供应商操作手册”下载相关操作手册、操作视频等，查阅后进行自助注册。</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2.3控件、客户端下载</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供应商登录常州市政府采购网“下载中心”-“政府采购管理交易系统（苏采云）CA及签章控件驱动”下载相关控件和客户端。</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2.4 获取电子磋商文件</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供应商持CA数字认证证书登录“苏采云”获取电子磋商文件。未在规定期限内通过“苏采云”获取磋商文件的响应无效。</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2.5编制电子响应文件</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2.6提交电子响应文件</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供应商应于响应截止时间前在“苏采云”提交电子响应文件，上传电子响应文件过程中请保持与互联网的连接畅通。</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2.7电子开标</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供应商使用CA认证证书登录“苏采云”进行电子化不见面开标。</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2.8注意事项</w:t>
      </w:r>
      <w:r>
        <w:rPr>
          <w:rFonts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45FB08DD">
      <w:pPr>
        <w:widowControl/>
        <w:spacing w:line="360" w:lineRule="auto"/>
        <w:ind w:left="479" w:firstLine="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3.关于常州市中小企业政府采购信用融资：</w:t>
      </w:r>
    </w:p>
    <w:p w14:paraId="7E11B1D3">
      <w:pPr>
        <w:widowControl/>
        <w:spacing w:line="360" w:lineRule="auto"/>
        <w:ind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p>
    <w:p w14:paraId="78E74AB3">
      <w:pPr>
        <w:widowControl/>
        <w:spacing w:line="360" w:lineRule="auto"/>
        <w:ind w:firstLine="480"/>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4.本项目中的个人信息由于工作需要经机构或本人同意后方对外公布。</w:t>
      </w:r>
    </w:p>
    <w:p w14:paraId="4550BBAA">
      <w:pPr>
        <w:pStyle w:val="187"/>
        <w:spacing w:before="0" w:line="360" w:lineRule="auto"/>
        <w:jc w:val="left"/>
        <w:rPr>
          <w:rFonts w:ascii="Times New Roman" w:hAnsi="Times New Roman" w:eastAsia="宋体"/>
          <w:color w:val="auto"/>
          <w:sz w:val="24"/>
          <w:szCs w:val="24"/>
          <w:highlight w:val="none"/>
        </w:rPr>
      </w:pPr>
      <w:bookmarkStart w:id="25" w:name="_Toc35393627"/>
      <w:bookmarkStart w:id="26" w:name="_Toc35393796"/>
      <w:bookmarkStart w:id="27" w:name="_Toc28359008"/>
      <w:bookmarkStart w:id="28" w:name="_Toc28359085"/>
      <w:r>
        <w:rPr>
          <w:rFonts w:ascii="Times New Roman" w:hAnsi="Times New Roman" w:eastAsia="宋体"/>
          <w:color w:val="auto"/>
          <w:sz w:val="24"/>
          <w:szCs w:val="24"/>
          <w:highlight w:val="none"/>
        </w:rPr>
        <w:t>八、对本项目提出询问，请按以下方式联系。</w:t>
      </w:r>
      <w:bookmarkEnd w:id="25"/>
      <w:bookmarkEnd w:id="26"/>
      <w:bookmarkEnd w:id="27"/>
      <w:bookmarkEnd w:id="28"/>
    </w:p>
    <w:p w14:paraId="70433629">
      <w:pPr>
        <w:widowControl/>
        <w:spacing w:line="360" w:lineRule="auto"/>
        <w:jc w:val="left"/>
        <w:rPr>
          <w:b/>
          <w:color w:val="auto"/>
          <w:sz w:val="24"/>
          <w:highlight w:val="none"/>
        </w:rPr>
      </w:pPr>
      <w:r>
        <w:rPr>
          <w:color w:val="auto"/>
          <w:sz w:val="24"/>
          <w:highlight w:val="none"/>
        </w:rPr>
        <w:t>　　</w:t>
      </w:r>
      <w:r>
        <w:rPr>
          <w:b/>
          <w:color w:val="auto"/>
          <w:sz w:val="24"/>
          <w:highlight w:val="none"/>
        </w:rPr>
        <w:t>1.采购人信息</w:t>
      </w:r>
    </w:p>
    <w:p w14:paraId="208DAC1F">
      <w:pPr>
        <w:widowControl/>
        <w:spacing w:line="360" w:lineRule="auto"/>
        <w:ind w:firstLine="480"/>
        <w:jc w:val="left"/>
        <w:rPr>
          <w:rFonts w:hint="eastAsia" w:eastAsia="宋体"/>
          <w:bCs/>
          <w:color w:val="auto"/>
          <w:sz w:val="24"/>
          <w:highlight w:val="none"/>
        </w:rPr>
      </w:pPr>
      <w:r>
        <w:rPr>
          <w:rFonts w:hint="eastAsia"/>
          <w:bCs/>
          <w:color w:val="auto"/>
          <w:sz w:val="24"/>
          <w:highlight w:val="none"/>
        </w:rPr>
        <w:t>名    称：</w:t>
      </w:r>
      <w:r>
        <w:rPr>
          <w:rFonts w:hint="eastAsia"/>
          <w:bCs/>
          <w:color w:val="auto"/>
          <w:sz w:val="24"/>
          <w:highlight w:val="none"/>
          <w:lang w:eastAsia="zh-CN"/>
        </w:rPr>
        <w:t>溧阳市人民政府古县街道办事处</w:t>
      </w:r>
    </w:p>
    <w:p w14:paraId="3E581E41">
      <w:pPr>
        <w:widowControl/>
        <w:spacing w:line="360" w:lineRule="auto"/>
        <w:ind w:firstLine="480"/>
        <w:jc w:val="left"/>
        <w:rPr>
          <w:rFonts w:hint="eastAsia"/>
          <w:bCs/>
          <w:color w:val="auto"/>
          <w:sz w:val="24"/>
          <w:highlight w:val="none"/>
        </w:rPr>
      </w:pPr>
      <w:r>
        <w:rPr>
          <w:rFonts w:hint="eastAsia"/>
          <w:bCs/>
          <w:color w:val="auto"/>
          <w:sz w:val="24"/>
          <w:highlight w:val="none"/>
        </w:rPr>
        <w:t>地    址：</w:t>
      </w:r>
      <w:r>
        <w:rPr>
          <w:rFonts w:hint="eastAsia"/>
          <w:color w:val="auto"/>
          <w:sz w:val="24"/>
          <w:highlight w:val="none"/>
          <w:lang w:eastAsia="zh-CN"/>
        </w:rPr>
        <w:t>溧阳市茶亭古县南路58号</w:t>
      </w:r>
    </w:p>
    <w:p w14:paraId="7E3A9428">
      <w:pPr>
        <w:widowControl/>
        <w:spacing w:line="360" w:lineRule="auto"/>
        <w:ind w:firstLine="480"/>
        <w:jc w:val="left"/>
        <w:rPr>
          <w:rFonts w:eastAsia="宋体"/>
          <w:bCs/>
          <w:color w:val="auto"/>
          <w:sz w:val="24"/>
          <w:highlight w:val="none"/>
        </w:rPr>
      </w:pPr>
      <w:r>
        <w:rPr>
          <w:rFonts w:hint="eastAsia"/>
          <w:bCs/>
          <w:color w:val="auto"/>
          <w:sz w:val="24"/>
          <w:highlight w:val="none"/>
        </w:rPr>
        <w:t>联系方式：</w:t>
      </w:r>
      <w:r>
        <w:rPr>
          <w:rFonts w:hint="eastAsia"/>
          <w:b w:val="0"/>
          <w:bCs/>
          <w:color w:val="auto"/>
          <w:sz w:val="24"/>
          <w:highlight w:val="none"/>
          <w:lang w:val="en-US" w:eastAsia="zh-CN"/>
        </w:rPr>
        <w:t>孙先生</w:t>
      </w:r>
      <w:r>
        <w:rPr>
          <w:rFonts w:hint="eastAsia"/>
          <w:b w:val="0"/>
          <w:bCs/>
          <w:color w:val="auto"/>
          <w:sz w:val="24"/>
          <w:highlight w:val="none"/>
        </w:rPr>
        <w:t xml:space="preserve">  </w:t>
      </w:r>
      <w:r>
        <w:rPr>
          <w:rFonts w:hint="eastAsia"/>
          <w:b w:val="0"/>
          <w:bCs/>
          <w:color w:val="auto"/>
          <w:sz w:val="24"/>
          <w:highlight w:val="none"/>
          <w:lang w:val="en-US" w:eastAsia="zh-CN"/>
        </w:rPr>
        <w:t>17798916676</w:t>
      </w:r>
    </w:p>
    <w:p w14:paraId="7CBD9292">
      <w:pPr>
        <w:widowControl/>
        <w:spacing w:line="360" w:lineRule="auto"/>
        <w:ind w:firstLine="482"/>
        <w:jc w:val="left"/>
        <w:rPr>
          <w:rFonts w:hint="eastAsia"/>
          <w:b/>
          <w:color w:val="auto"/>
          <w:sz w:val="24"/>
          <w:highlight w:val="none"/>
        </w:rPr>
      </w:pPr>
      <w:r>
        <w:rPr>
          <w:rFonts w:hint="eastAsia"/>
          <w:b/>
          <w:color w:val="auto"/>
          <w:sz w:val="24"/>
          <w:highlight w:val="none"/>
        </w:rPr>
        <w:t>2.采购代理机构信息</w:t>
      </w:r>
    </w:p>
    <w:p w14:paraId="3058EFE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名 称：江苏立诚建设项目管理咨询有限公司</w:t>
      </w:r>
    </w:p>
    <w:p w14:paraId="2DBD61ED">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lang w:eastAsia="zh-CN"/>
        </w:rPr>
        <w:t>溧阳市古县街道奥体大道3001号贝桥嘉苑36幢101室2层-2</w:t>
      </w:r>
    </w:p>
    <w:p w14:paraId="1757803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联系方式：</w:t>
      </w:r>
      <w:bookmarkStart w:id="29" w:name="_Toc28359010"/>
      <w:bookmarkStart w:id="30" w:name="_Toc28359087"/>
      <w:r>
        <w:rPr>
          <w:rFonts w:hint="eastAsia" w:ascii="宋体" w:hAnsi="宋体" w:cs="宋体"/>
          <w:color w:val="auto"/>
          <w:sz w:val="24"/>
          <w:highlight w:val="none"/>
        </w:rPr>
        <w:t>0519-87925608</w:t>
      </w:r>
    </w:p>
    <w:p w14:paraId="4ABC0C4C">
      <w:pPr>
        <w:widowControl/>
        <w:spacing w:line="360" w:lineRule="auto"/>
        <w:ind w:firstLine="482"/>
        <w:jc w:val="left"/>
        <w:rPr>
          <w:rFonts w:hint="eastAsia"/>
          <w:b/>
          <w:color w:val="auto"/>
          <w:sz w:val="24"/>
          <w:highlight w:val="none"/>
        </w:rPr>
      </w:pPr>
      <w:r>
        <w:rPr>
          <w:rFonts w:hint="eastAsia"/>
          <w:b/>
          <w:color w:val="auto"/>
          <w:sz w:val="24"/>
          <w:highlight w:val="none"/>
        </w:rPr>
        <w:t>3.项目联系方式</w:t>
      </w:r>
      <w:bookmarkEnd w:id="29"/>
      <w:bookmarkEnd w:id="30"/>
    </w:p>
    <w:p w14:paraId="556E49B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项目联系人：包女士</w:t>
      </w:r>
    </w:p>
    <w:p w14:paraId="7EA400D5">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电　话：0519-87925608</w:t>
      </w:r>
    </w:p>
    <w:p w14:paraId="6B5E4490">
      <w:pPr>
        <w:spacing w:line="360" w:lineRule="auto"/>
        <w:ind w:firstLine="5880"/>
        <w:jc w:val="right"/>
        <w:rPr>
          <w:color w:val="auto"/>
          <w:sz w:val="24"/>
          <w:highlight w:val="none"/>
        </w:rPr>
      </w:pPr>
    </w:p>
    <w:p w14:paraId="2689549D">
      <w:pPr>
        <w:spacing w:line="360" w:lineRule="auto"/>
        <w:jc w:val="center"/>
        <w:outlineLvl w:val="0"/>
        <w:rPr>
          <w:b/>
          <w:color w:val="auto"/>
          <w:sz w:val="32"/>
          <w:szCs w:val="32"/>
          <w:highlight w:val="none"/>
        </w:rPr>
      </w:pPr>
      <w:r>
        <w:rPr>
          <w:color w:val="auto"/>
          <w:sz w:val="24"/>
          <w:highlight w:val="none"/>
        </w:rPr>
        <w:br w:type="page" w:clear="all"/>
      </w:r>
      <w:bookmarkStart w:id="31" w:name="_Toc127151777"/>
      <w:bookmarkStart w:id="32" w:name="_Toc512937850"/>
      <w:bookmarkStart w:id="33" w:name="_Toc264969275"/>
      <w:bookmarkStart w:id="34" w:name="_Toc353873938"/>
      <w:bookmarkStart w:id="35" w:name="_Toc150774783"/>
      <w:bookmarkStart w:id="36" w:name="_Toc353825548"/>
      <w:bookmarkStart w:id="37" w:name="_Toc104818926"/>
      <w:bookmarkStart w:id="38" w:name="_Toc305158854"/>
      <w:bookmarkStart w:id="39" w:name="_Toc195842950"/>
      <w:bookmarkStart w:id="40" w:name="_Toc226965856"/>
      <w:bookmarkStart w:id="41" w:name="_Toc305158928"/>
      <w:bookmarkStart w:id="42" w:name="_Toc127161488"/>
      <w:bookmarkStart w:id="43" w:name="_Toc265228423"/>
      <w:r>
        <w:rPr>
          <w:b/>
          <w:color w:val="auto"/>
          <w:sz w:val="36"/>
          <w:szCs w:val="36"/>
          <w:highlight w:val="none"/>
        </w:rPr>
        <w:t>第二章   供应商须知</w:t>
      </w:r>
      <w:bookmarkEnd w:id="31"/>
      <w:bookmarkEnd w:id="32"/>
      <w:bookmarkEnd w:id="33"/>
      <w:bookmarkEnd w:id="34"/>
      <w:bookmarkEnd w:id="35"/>
      <w:bookmarkEnd w:id="36"/>
      <w:bookmarkEnd w:id="37"/>
      <w:bookmarkEnd w:id="38"/>
      <w:bookmarkEnd w:id="39"/>
      <w:bookmarkEnd w:id="40"/>
      <w:bookmarkEnd w:id="41"/>
      <w:bookmarkEnd w:id="42"/>
      <w:bookmarkEnd w:id="43"/>
    </w:p>
    <w:p w14:paraId="446B48A8">
      <w:pPr>
        <w:pStyle w:val="187"/>
        <w:tabs>
          <w:tab w:val="center" w:pos="4592"/>
          <w:tab w:val="left" w:pos="7860"/>
        </w:tabs>
        <w:spacing w:before="0" w:line="360" w:lineRule="auto"/>
        <w:rPr>
          <w:rFonts w:ascii="Times New Roman" w:hAnsi="Times New Roman" w:eastAsia="宋体"/>
          <w:b w:val="0"/>
          <w:color w:val="auto"/>
          <w:sz w:val="28"/>
          <w:highlight w:val="none"/>
        </w:rPr>
      </w:pPr>
      <w:bookmarkStart w:id="44" w:name="_Toc226965792"/>
      <w:bookmarkStart w:id="45" w:name="_Toc151193617"/>
      <w:bookmarkStart w:id="46" w:name="_Toc226965709"/>
      <w:bookmarkStart w:id="47" w:name="_Toc226309763"/>
      <w:bookmarkStart w:id="48" w:name="_Toc151193833"/>
      <w:bookmarkStart w:id="49" w:name="_Toc164351613"/>
      <w:bookmarkStart w:id="50" w:name="_Toc127161433"/>
      <w:bookmarkStart w:id="51" w:name="_Toc151193689"/>
      <w:bookmarkStart w:id="52" w:name="_Toc150774619"/>
      <w:bookmarkStart w:id="53" w:name="_Toc142311021"/>
      <w:bookmarkStart w:id="54" w:name="_Toc195842884"/>
      <w:bookmarkStart w:id="55" w:name="_Toc164229360"/>
      <w:bookmarkStart w:id="56" w:name="_Toc127151519"/>
      <w:bookmarkStart w:id="57" w:name="_Toc149720812"/>
      <w:bookmarkStart w:id="58" w:name="_Toc164229214"/>
      <w:bookmarkStart w:id="59" w:name="_Toc150774724"/>
      <w:bookmarkStart w:id="60" w:name="_Toc151193761"/>
      <w:bookmarkStart w:id="61" w:name="_Toc164608633"/>
      <w:bookmarkStart w:id="62" w:name="_Toc127151720"/>
      <w:bookmarkStart w:id="63" w:name="_Toc226337215"/>
      <w:bookmarkStart w:id="64" w:name="_Toc150509270"/>
      <w:bookmarkStart w:id="65" w:name="_Toc164608788"/>
      <w:bookmarkStart w:id="66" w:name="_Toc151190146"/>
      <w:bookmarkStart w:id="67" w:name="_Toc151193907"/>
      <w:bookmarkStart w:id="68" w:name="_Toc520356144"/>
      <w:bookmarkStart w:id="69" w:name="_Toc150480757"/>
      <w:r>
        <w:rPr>
          <w:rFonts w:ascii="Times New Roman" w:hAnsi="Times New Roman" w:eastAsia="宋体"/>
          <w:color w:val="auto"/>
          <w:sz w:val="28"/>
          <w:highlight w:val="none"/>
        </w:rPr>
        <w:t>供应商须知资料表</w:t>
      </w:r>
    </w:p>
    <w:p w14:paraId="226214BC">
      <w:pPr>
        <w:spacing w:line="360" w:lineRule="auto"/>
        <w:ind w:firstLine="480"/>
        <w:rPr>
          <w:color w:val="auto"/>
          <w:sz w:val="24"/>
          <w:highlight w:val="none"/>
        </w:rPr>
      </w:pPr>
      <w:r>
        <w:rPr>
          <w:color w:val="auto"/>
          <w:sz w:val="24"/>
          <w:highlight w:val="none"/>
        </w:rPr>
        <w:t>本表是对供应商须知的具体补充和修改，如有矛盾，均以本资料表为准。</w:t>
      </w:r>
    </w:p>
    <w:tbl>
      <w:tblPr>
        <w:tblStyle w:val="30"/>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6DD10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blHeader/>
          <w:jc w:val="center"/>
        </w:trPr>
        <w:tc>
          <w:tcPr>
            <w:tcW w:w="988" w:type="dxa"/>
            <w:noWrap w:val="0"/>
            <w:vAlign w:val="center"/>
          </w:tcPr>
          <w:p w14:paraId="68CB6183">
            <w:pPr>
              <w:jc w:val="center"/>
              <w:rPr>
                <w:b/>
                <w:bCs/>
                <w:color w:val="auto"/>
                <w:sz w:val="24"/>
                <w:highlight w:val="none"/>
              </w:rPr>
            </w:pPr>
            <w:r>
              <w:rPr>
                <w:b/>
                <w:color w:val="auto"/>
                <w:sz w:val="24"/>
                <w:highlight w:val="none"/>
              </w:rPr>
              <w:t>条款号</w:t>
            </w:r>
          </w:p>
        </w:tc>
        <w:tc>
          <w:tcPr>
            <w:tcW w:w="1701" w:type="dxa"/>
            <w:noWrap w:val="0"/>
            <w:vAlign w:val="center"/>
          </w:tcPr>
          <w:p w14:paraId="706FFC21">
            <w:pPr>
              <w:jc w:val="center"/>
              <w:rPr>
                <w:b/>
                <w:bCs/>
                <w:color w:val="auto"/>
                <w:sz w:val="24"/>
                <w:highlight w:val="none"/>
              </w:rPr>
            </w:pPr>
            <w:r>
              <w:rPr>
                <w:b/>
                <w:bCs/>
                <w:color w:val="auto"/>
                <w:sz w:val="24"/>
                <w:highlight w:val="none"/>
              </w:rPr>
              <w:t>条目</w:t>
            </w:r>
          </w:p>
        </w:tc>
        <w:tc>
          <w:tcPr>
            <w:tcW w:w="7253" w:type="dxa"/>
            <w:noWrap w:val="0"/>
            <w:vAlign w:val="center"/>
          </w:tcPr>
          <w:p w14:paraId="6D2DFCF4">
            <w:pPr>
              <w:jc w:val="center"/>
              <w:rPr>
                <w:b/>
                <w:bCs/>
                <w:color w:val="auto"/>
                <w:sz w:val="24"/>
                <w:highlight w:val="none"/>
              </w:rPr>
            </w:pPr>
            <w:r>
              <w:rPr>
                <w:b/>
                <w:bCs/>
                <w:color w:val="auto"/>
                <w:sz w:val="24"/>
                <w:highlight w:val="none"/>
              </w:rPr>
              <w:t>内容</w:t>
            </w:r>
          </w:p>
        </w:tc>
      </w:tr>
      <w:tr w14:paraId="6DFA2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763806C9">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2.2</w:t>
            </w:r>
          </w:p>
        </w:tc>
        <w:tc>
          <w:tcPr>
            <w:tcW w:w="1701" w:type="dxa"/>
            <w:noWrap w:val="0"/>
            <w:vAlign w:val="center"/>
          </w:tcPr>
          <w:p w14:paraId="1C822630">
            <w:pPr>
              <w:jc w:val="center"/>
              <w:rPr>
                <w:color w:val="auto"/>
                <w:sz w:val="24"/>
                <w:highlight w:val="none"/>
              </w:rPr>
            </w:pPr>
            <w:r>
              <w:rPr>
                <w:color w:val="auto"/>
                <w:sz w:val="24"/>
                <w:highlight w:val="none"/>
              </w:rPr>
              <w:t>项目属性</w:t>
            </w:r>
          </w:p>
        </w:tc>
        <w:tc>
          <w:tcPr>
            <w:tcW w:w="7253" w:type="dxa"/>
            <w:noWrap w:val="0"/>
            <w:vAlign w:val="center"/>
          </w:tcPr>
          <w:p w14:paraId="18A30FD6">
            <w:pPr>
              <w:jc w:val="left"/>
              <w:rPr>
                <w:color w:val="auto"/>
                <w:sz w:val="24"/>
                <w:highlight w:val="none"/>
                <w:u w:val="single"/>
              </w:rPr>
            </w:pPr>
            <w:r>
              <w:rPr>
                <w:color w:val="auto"/>
                <w:sz w:val="24"/>
                <w:highlight w:val="none"/>
              </w:rPr>
              <w:t>项目属性：</w:t>
            </w:r>
            <w:r>
              <w:rPr>
                <w:b/>
                <w:bCs/>
                <w:color w:val="auto"/>
                <w:sz w:val="24"/>
                <w:highlight w:val="none"/>
              </w:rPr>
              <w:t>服务</w:t>
            </w:r>
          </w:p>
        </w:tc>
      </w:tr>
      <w:tr w14:paraId="38150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22F87023">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2.3</w:t>
            </w:r>
          </w:p>
        </w:tc>
        <w:tc>
          <w:tcPr>
            <w:tcW w:w="1701" w:type="dxa"/>
            <w:noWrap w:val="0"/>
            <w:vAlign w:val="center"/>
          </w:tcPr>
          <w:p w14:paraId="2E2C46C7">
            <w:pPr>
              <w:jc w:val="center"/>
              <w:rPr>
                <w:color w:val="auto"/>
                <w:sz w:val="24"/>
                <w:highlight w:val="none"/>
              </w:rPr>
            </w:pPr>
            <w:r>
              <w:rPr>
                <w:color w:val="auto"/>
                <w:sz w:val="24"/>
                <w:highlight w:val="none"/>
              </w:rPr>
              <w:t>科研仪器设备</w:t>
            </w:r>
          </w:p>
        </w:tc>
        <w:tc>
          <w:tcPr>
            <w:tcW w:w="7253" w:type="dxa"/>
            <w:noWrap w:val="0"/>
            <w:vAlign w:val="center"/>
          </w:tcPr>
          <w:p w14:paraId="3CDB9E0B">
            <w:pPr>
              <w:jc w:val="left"/>
              <w:rPr>
                <w:color w:val="auto"/>
                <w:sz w:val="24"/>
                <w:highlight w:val="none"/>
              </w:rPr>
            </w:pPr>
            <w:r>
              <w:rPr>
                <w:color w:val="auto"/>
                <w:sz w:val="24"/>
                <w:highlight w:val="none"/>
              </w:rPr>
              <w:t>是否属于科研仪器设备采购项目：否</w:t>
            </w:r>
          </w:p>
        </w:tc>
      </w:tr>
      <w:tr w14:paraId="2A9F8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vMerge w:val="restart"/>
            <w:noWrap w:val="0"/>
            <w:vAlign w:val="center"/>
          </w:tcPr>
          <w:p w14:paraId="096F534C">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3.1</w:t>
            </w:r>
          </w:p>
        </w:tc>
        <w:tc>
          <w:tcPr>
            <w:tcW w:w="1701" w:type="dxa"/>
            <w:noWrap w:val="0"/>
            <w:vAlign w:val="center"/>
          </w:tcPr>
          <w:p w14:paraId="1EA04023">
            <w:pPr>
              <w:jc w:val="center"/>
              <w:rPr>
                <w:color w:val="auto"/>
                <w:sz w:val="24"/>
                <w:highlight w:val="none"/>
              </w:rPr>
            </w:pPr>
            <w:r>
              <w:rPr>
                <w:color w:val="auto"/>
                <w:sz w:val="24"/>
                <w:highlight w:val="none"/>
              </w:rPr>
              <w:t>现场考察</w:t>
            </w:r>
          </w:p>
        </w:tc>
        <w:tc>
          <w:tcPr>
            <w:tcW w:w="7253" w:type="dxa"/>
            <w:noWrap w:val="0"/>
            <w:vAlign w:val="center"/>
          </w:tcPr>
          <w:p w14:paraId="6A7A60CD">
            <w:pPr>
              <w:jc w:val="left"/>
              <w:rPr>
                <w:color w:val="auto"/>
                <w:sz w:val="24"/>
                <w:highlight w:val="none"/>
              </w:rPr>
            </w:pPr>
            <w:r>
              <w:rPr>
                <w:color w:val="auto"/>
                <w:sz w:val="24"/>
                <w:highlight w:val="none"/>
              </w:rPr>
              <w:t>不组织</w:t>
            </w:r>
          </w:p>
        </w:tc>
      </w:tr>
      <w:tr w14:paraId="4AC9C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vMerge w:val="continue"/>
            <w:noWrap w:val="0"/>
            <w:vAlign w:val="center"/>
          </w:tcPr>
          <w:p w14:paraId="0F24ABC4">
            <w:pPr>
              <w:pStyle w:val="223"/>
              <w:jc w:val="center"/>
              <w:rPr>
                <w:rFonts w:ascii="Times New Roman" w:hAnsi="Times New Roman"/>
                <w:color w:val="auto"/>
                <w:sz w:val="24"/>
                <w:szCs w:val="24"/>
                <w:highlight w:val="none"/>
              </w:rPr>
            </w:pPr>
          </w:p>
        </w:tc>
        <w:tc>
          <w:tcPr>
            <w:tcW w:w="1701" w:type="dxa"/>
            <w:noWrap w:val="0"/>
            <w:vAlign w:val="center"/>
          </w:tcPr>
          <w:p w14:paraId="2575DC0F">
            <w:pPr>
              <w:jc w:val="center"/>
              <w:rPr>
                <w:color w:val="auto"/>
                <w:sz w:val="24"/>
                <w:highlight w:val="none"/>
              </w:rPr>
            </w:pPr>
            <w:r>
              <w:rPr>
                <w:color w:val="auto"/>
                <w:sz w:val="24"/>
                <w:highlight w:val="none"/>
              </w:rPr>
              <w:t>磋商前答疑会</w:t>
            </w:r>
          </w:p>
        </w:tc>
        <w:tc>
          <w:tcPr>
            <w:tcW w:w="7253" w:type="dxa"/>
            <w:noWrap w:val="0"/>
            <w:vAlign w:val="center"/>
          </w:tcPr>
          <w:p w14:paraId="27D9FC8E">
            <w:pPr>
              <w:jc w:val="left"/>
              <w:rPr>
                <w:color w:val="auto"/>
                <w:sz w:val="24"/>
                <w:highlight w:val="none"/>
              </w:rPr>
            </w:pPr>
            <w:r>
              <w:rPr>
                <w:color w:val="auto"/>
                <w:sz w:val="24"/>
                <w:highlight w:val="none"/>
              </w:rPr>
              <w:t>不召开</w:t>
            </w:r>
          </w:p>
        </w:tc>
      </w:tr>
      <w:tr w14:paraId="72CA7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19A599B7">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4.2.5</w:t>
            </w:r>
          </w:p>
        </w:tc>
        <w:tc>
          <w:tcPr>
            <w:tcW w:w="1701" w:type="dxa"/>
            <w:noWrap w:val="0"/>
            <w:vAlign w:val="center"/>
          </w:tcPr>
          <w:p w14:paraId="282A2A9E">
            <w:pPr>
              <w:jc w:val="center"/>
              <w:rPr>
                <w:color w:val="auto"/>
                <w:sz w:val="24"/>
                <w:highlight w:val="none"/>
              </w:rPr>
            </w:pPr>
            <w:r>
              <w:rPr>
                <w:color w:val="auto"/>
                <w:sz w:val="24"/>
                <w:highlight w:val="none"/>
              </w:rPr>
              <w:t>标的所属行业</w:t>
            </w:r>
          </w:p>
        </w:tc>
        <w:tc>
          <w:tcPr>
            <w:tcW w:w="7253" w:type="dxa"/>
            <w:noWrap w:val="0"/>
            <w:vAlign w:val="center"/>
          </w:tcPr>
          <w:p w14:paraId="1F021858">
            <w:pPr>
              <w:jc w:val="left"/>
              <w:rPr>
                <w:rFonts w:eastAsia="宋体"/>
                <w:color w:val="auto"/>
                <w:sz w:val="24"/>
                <w:highlight w:val="none"/>
              </w:rPr>
            </w:pPr>
            <w:r>
              <w:rPr>
                <w:color w:val="auto"/>
                <w:sz w:val="24"/>
                <w:highlight w:val="none"/>
              </w:rPr>
              <w:t>本项目采购标的对应的中小企业划分标准所属行业：</w:t>
            </w:r>
            <w:r>
              <w:rPr>
                <w:rFonts w:hint="eastAsia"/>
                <w:b/>
                <w:bCs/>
                <w:color w:val="auto"/>
                <w:sz w:val="24"/>
                <w:highlight w:val="none"/>
                <w:lang w:val="en-US" w:eastAsia="zh-CN"/>
              </w:rPr>
              <w:t>其他未列明行业</w:t>
            </w:r>
          </w:p>
        </w:tc>
      </w:tr>
      <w:tr w14:paraId="0609E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38298D8C">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10.2</w:t>
            </w:r>
          </w:p>
        </w:tc>
        <w:tc>
          <w:tcPr>
            <w:tcW w:w="1701" w:type="dxa"/>
            <w:noWrap w:val="0"/>
            <w:vAlign w:val="center"/>
          </w:tcPr>
          <w:p w14:paraId="6A4BD8A9">
            <w:pPr>
              <w:jc w:val="center"/>
              <w:rPr>
                <w:color w:val="auto"/>
                <w:sz w:val="24"/>
                <w:highlight w:val="none"/>
              </w:rPr>
            </w:pPr>
            <w:r>
              <w:rPr>
                <w:color w:val="auto"/>
                <w:sz w:val="24"/>
                <w:highlight w:val="none"/>
              </w:rPr>
              <w:t>报价</w:t>
            </w:r>
          </w:p>
        </w:tc>
        <w:tc>
          <w:tcPr>
            <w:tcW w:w="7253" w:type="dxa"/>
            <w:noWrap w:val="0"/>
            <w:vAlign w:val="center"/>
          </w:tcPr>
          <w:p w14:paraId="7F00AED0">
            <w:pPr>
              <w:jc w:val="left"/>
              <w:rPr>
                <w:rFonts w:eastAsia="宋体"/>
                <w:color w:val="auto"/>
                <w:sz w:val="24"/>
                <w:highlight w:val="none"/>
              </w:rPr>
            </w:pPr>
            <w:r>
              <w:rPr>
                <w:rFonts w:ascii="Times New Roman" w:hAnsi="Times New Roman" w:eastAsia="宋体" w:cs="Times New Roman"/>
                <w:color w:val="auto"/>
                <w:sz w:val="24"/>
                <w:highlight w:val="none"/>
              </w:rPr>
              <w:t>报价的特殊规定：</w:t>
            </w:r>
            <w:r>
              <w:rPr>
                <w:rFonts w:hint="eastAsia" w:ascii="Times New Roman" w:hAnsi="Times New Roman" w:eastAsia="宋体" w:cs="Times New Roman"/>
                <w:color w:val="auto"/>
                <w:sz w:val="24"/>
                <w:highlight w:val="none"/>
              </w:rPr>
              <w:t>无</w:t>
            </w:r>
          </w:p>
        </w:tc>
      </w:tr>
      <w:tr w14:paraId="43C9D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326B5E0D">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11.1</w:t>
            </w:r>
          </w:p>
        </w:tc>
        <w:tc>
          <w:tcPr>
            <w:tcW w:w="1701" w:type="dxa"/>
            <w:noWrap w:val="0"/>
            <w:vAlign w:val="center"/>
          </w:tcPr>
          <w:p w14:paraId="15794CE8">
            <w:pPr>
              <w:jc w:val="center"/>
              <w:rPr>
                <w:color w:val="auto"/>
                <w:sz w:val="24"/>
                <w:highlight w:val="none"/>
              </w:rPr>
            </w:pPr>
            <w:r>
              <w:rPr>
                <w:color w:val="auto"/>
                <w:sz w:val="24"/>
                <w:highlight w:val="none"/>
              </w:rPr>
              <w:t>磋商保证金</w:t>
            </w:r>
          </w:p>
        </w:tc>
        <w:tc>
          <w:tcPr>
            <w:tcW w:w="7253" w:type="dxa"/>
            <w:noWrap w:val="0"/>
            <w:vAlign w:val="center"/>
          </w:tcPr>
          <w:p w14:paraId="6C60DF78">
            <w:pPr>
              <w:jc w:val="left"/>
              <w:rPr>
                <w:color w:val="auto"/>
                <w:sz w:val="24"/>
                <w:highlight w:val="none"/>
              </w:rPr>
            </w:pPr>
            <w:r>
              <w:rPr>
                <w:rFonts w:hint="eastAsia"/>
                <w:color w:val="auto"/>
                <w:sz w:val="24"/>
                <w:highlight w:val="none"/>
              </w:rPr>
              <w:t>免收</w:t>
            </w:r>
          </w:p>
        </w:tc>
      </w:tr>
      <w:tr w14:paraId="5967F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6015668B">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12.1</w:t>
            </w:r>
          </w:p>
        </w:tc>
        <w:tc>
          <w:tcPr>
            <w:tcW w:w="1701" w:type="dxa"/>
            <w:noWrap w:val="0"/>
            <w:vAlign w:val="center"/>
          </w:tcPr>
          <w:p w14:paraId="55FB6D22">
            <w:pPr>
              <w:jc w:val="center"/>
              <w:rPr>
                <w:color w:val="auto"/>
                <w:sz w:val="24"/>
                <w:highlight w:val="none"/>
              </w:rPr>
            </w:pPr>
            <w:r>
              <w:rPr>
                <w:color w:val="auto"/>
                <w:sz w:val="24"/>
                <w:highlight w:val="none"/>
              </w:rPr>
              <w:t>响应有效期</w:t>
            </w:r>
          </w:p>
        </w:tc>
        <w:tc>
          <w:tcPr>
            <w:tcW w:w="7253" w:type="dxa"/>
            <w:noWrap w:val="0"/>
            <w:vAlign w:val="center"/>
          </w:tcPr>
          <w:p w14:paraId="503E38D0">
            <w:pPr>
              <w:jc w:val="left"/>
              <w:rPr>
                <w:color w:val="auto"/>
                <w:sz w:val="24"/>
                <w:highlight w:val="none"/>
              </w:rPr>
            </w:pPr>
            <w:r>
              <w:rPr>
                <w:color w:val="auto"/>
                <w:sz w:val="24"/>
                <w:highlight w:val="none"/>
              </w:rPr>
              <w:t>自提交响应文件的截止之日起算</w:t>
            </w:r>
            <w:r>
              <w:rPr>
                <w:rFonts w:hint="eastAsia"/>
                <w:color w:val="auto"/>
                <w:sz w:val="24"/>
                <w:highlight w:val="none"/>
              </w:rPr>
              <w:t>60</w:t>
            </w:r>
            <w:r>
              <w:rPr>
                <w:color w:val="auto"/>
                <w:sz w:val="24"/>
                <w:highlight w:val="none"/>
              </w:rPr>
              <w:t>日历天。</w:t>
            </w:r>
          </w:p>
        </w:tc>
      </w:tr>
      <w:tr w14:paraId="21672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218240EA">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23.5</w:t>
            </w:r>
          </w:p>
        </w:tc>
        <w:tc>
          <w:tcPr>
            <w:tcW w:w="1701" w:type="dxa"/>
            <w:noWrap w:val="0"/>
            <w:vAlign w:val="center"/>
          </w:tcPr>
          <w:p w14:paraId="0E8625E6">
            <w:pPr>
              <w:jc w:val="center"/>
              <w:rPr>
                <w:color w:val="auto"/>
                <w:sz w:val="24"/>
                <w:highlight w:val="none"/>
              </w:rPr>
            </w:pPr>
            <w:r>
              <w:rPr>
                <w:color w:val="auto"/>
                <w:sz w:val="24"/>
                <w:highlight w:val="none"/>
              </w:rPr>
              <w:t>分包</w:t>
            </w:r>
          </w:p>
        </w:tc>
        <w:tc>
          <w:tcPr>
            <w:tcW w:w="7253" w:type="dxa"/>
            <w:noWrap w:val="0"/>
            <w:vAlign w:val="center"/>
          </w:tcPr>
          <w:p w14:paraId="7474DFE1">
            <w:pPr>
              <w:jc w:val="left"/>
              <w:rPr>
                <w:color w:val="auto"/>
                <w:sz w:val="24"/>
                <w:highlight w:val="none"/>
                <w:u w:val="single"/>
              </w:rPr>
            </w:pPr>
            <w:r>
              <w:rPr>
                <w:color w:val="auto"/>
                <w:sz w:val="24"/>
                <w:highlight w:val="none"/>
              </w:rPr>
              <w:t>本项目是否允许分包： 不允许</w:t>
            </w:r>
          </w:p>
        </w:tc>
      </w:tr>
      <w:tr w14:paraId="6C20F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988" w:type="dxa"/>
            <w:noWrap w:val="0"/>
            <w:vAlign w:val="center"/>
          </w:tcPr>
          <w:p w14:paraId="39B122ED">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24.1.1</w:t>
            </w:r>
          </w:p>
        </w:tc>
        <w:tc>
          <w:tcPr>
            <w:tcW w:w="1701" w:type="dxa"/>
            <w:noWrap w:val="0"/>
            <w:vAlign w:val="center"/>
          </w:tcPr>
          <w:p w14:paraId="13DF1482">
            <w:pPr>
              <w:jc w:val="center"/>
              <w:rPr>
                <w:color w:val="auto"/>
                <w:sz w:val="24"/>
                <w:highlight w:val="none"/>
              </w:rPr>
            </w:pPr>
            <w:r>
              <w:rPr>
                <w:color w:val="auto"/>
                <w:sz w:val="24"/>
                <w:highlight w:val="none"/>
              </w:rPr>
              <w:t>询问</w:t>
            </w:r>
          </w:p>
        </w:tc>
        <w:tc>
          <w:tcPr>
            <w:tcW w:w="7253" w:type="dxa"/>
            <w:noWrap w:val="0"/>
            <w:vAlign w:val="center"/>
          </w:tcPr>
          <w:p w14:paraId="31810634">
            <w:pPr>
              <w:jc w:val="left"/>
              <w:rPr>
                <w:color w:val="auto"/>
                <w:sz w:val="24"/>
                <w:highlight w:val="none"/>
              </w:rPr>
            </w:pPr>
            <w:r>
              <w:rPr>
                <w:color w:val="auto"/>
                <w:sz w:val="24"/>
                <w:highlight w:val="none"/>
              </w:rPr>
              <w:t>询问送达形式：</w:t>
            </w:r>
            <w:r>
              <w:rPr>
                <w:rFonts w:hint="eastAsia"/>
                <w:color w:val="auto"/>
                <w:sz w:val="24"/>
                <w:highlight w:val="none"/>
              </w:rPr>
              <w:t>书面形式</w:t>
            </w:r>
            <w:r>
              <w:rPr>
                <w:color w:val="auto"/>
                <w:sz w:val="24"/>
                <w:highlight w:val="none"/>
              </w:rPr>
              <w:t>。</w:t>
            </w:r>
          </w:p>
        </w:tc>
      </w:tr>
      <w:tr w14:paraId="6D4FC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0" w:hRule="exact"/>
          <w:jc w:val="center"/>
        </w:trPr>
        <w:tc>
          <w:tcPr>
            <w:tcW w:w="988" w:type="dxa"/>
            <w:noWrap w:val="0"/>
            <w:vAlign w:val="center"/>
          </w:tcPr>
          <w:p w14:paraId="6F2BA09D">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24.3</w:t>
            </w:r>
          </w:p>
        </w:tc>
        <w:tc>
          <w:tcPr>
            <w:tcW w:w="1701" w:type="dxa"/>
            <w:noWrap w:val="0"/>
            <w:vAlign w:val="center"/>
          </w:tcPr>
          <w:p w14:paraId="1DD2026D">
            <w:pPr>
              <w:jc w:val="center"/>
              <w:rPr>
                <w:color w:val="auto"/>
                <w:sz w:val="24"/>
                <w:highlight w:val="none"/>
              </w:rPr>
            </w:pPr>
            <w:r>
              <w:rPr>
                <w:color w:val="auto"/>
                <w:sz w:val="24"/>
                <w:highlight w:val="none"/>
              </w:rPr>
              <w:t>联系方式</w:t>
            </w:r>
          </w:p>
        </w:tc>
        <w:tc>
          <w:tcPr>
            <w:tcW w:w="7253" w:type="dxa"/>
            <w:noWrap w:val="0"/>
            <w:vAlign w:val="center"/>
          </w:tcPr>
          <w:p w14:paraId="71AB513D">
            <w:pPr>
              <w:jc w:val="left"/>
              <w:rPr>
                <w:color w:val="auto"/>
                <w:sz w:val="24"/>
                <w:highlight w:val="none"/>
              </w:rPr>
            </w:pPr>
            <w:r>
              <w:rPr>
                <w:color w:val="auto"/>
                <w:sz w:val="24"/>
                <w:highlight w:val="none"/>
              </w:rPr>
              <w:t>接收询问和质疑的联系方式</w:t>
            </w:r>
          </w:p>
          <w:p w14:paraId="23BA4E68">
            <w:pPr>
              <w:jc w:val="left"/>
              <w:rPr>
                <w:color w:val="auto"/>
                <w:sz w:val="24"/>
                <w:highlight w:val="none"/>
              </w:rPr>
            </w:pPr>
            <w:r>
              <w:rPr>
                <w:color w:val="auto"/>
                <w:sz w:val="24"/>
                <w:highlight w:val="none"/>
              </w:rPr>
              <w:t>联系部门：</w:t>
            </w:r>
            <w:r>
              <w:rPr>
                <w:rFonts w:hint="eastAsia"/>
                <w:color w:val="auto"/>
                <w:sz w:val="24"/>
                <w:highlight w:val="none"/>
              </w:rPr>
              <w:t>江苏立诚建设项目管理咨询有限公司</w:t>
            </w:r>
            <w:r>
              <w:rPr>
                <w:color w:val="auto"/>
                <w:sz w:val="24"/>
                <w:highlight w:val="none"/>
              </w:rPr>
              <w:t>；</w:t>
            </w:r>
          </w:p>
          <w:p w14:paraId="3BEC5A1A">
            <w:pPr>
              <w:jc w:val="left"/>
              <w:rPr>
                <w:color w:val="auto"/>
                <w:sz w:val="24"/>
                <w:highlight w:val="none"/>
              </w:rPr>
            </w:pPr>
            <w:r>
              <w:rPr>
                <w:color w:val="auto"/>
                <w:sz w:val="24"/>
                <w:highlight w:val="none"/>
              </w:rPr>
              <w:t>联系电话：</w:t>
            </w:r>
            <w:r>
              <w:rPr>
                <w:rFonts w:hint="eastAsia" w:ascii="宋体" w:hAnsi="宋体"/>
                <w:color w:val="auto"/>
                <w:sz w:val="24"/>
                <w:highlight w:val="none"/>
              </w:rPr>
              <w:t>0519-87925608</w:t>
            </w:r>
            <w:r>
              <w:rPr>
                <w:color w:val="auto"/>
                <w:sz w:val="24"/>
                <w:highlight w:val="none"/>
              </w:rPr>
              <w:t>；</w:t>
            </w:r>
          </w:p>
          <w:p w14:paraId="7626D182">
            <w:pPr>
              <w:jc w:val="left"/>
              <w:rPr>
                <w:color w:val="auto"/>
                <w:sz w:val="24"/>
                <w:highlight w:val="none"/>
              </w:rPr>
            </w:pPr>
            <w:r>
              <w:rPr>
                <w:color w:val="auto"/>
                <w:sz w:val="24"/>
                <w:highlight w:val="none"/>
              </w:rPr>
              <w:t>通讯地址：</w:t>
            </w:r>
            <w:r>
              <w:rPr>
                <w:rFonts w:hint="eastAsia"/>
                <w:color w:val="auto"/>
                <w:sz w:val="24"/>
                <w:highlight w:val="none"/>
                <w:lang w:eastAsia="zh-CN"/>
              </w:rPr>
              <w:t>溧阳市古县街道奥体大道3001号贝桥嘉苑36幢101室2层-2</w:t>
            </w:r>
            <w:r>
              <w:rPr>
                <w:color w:val="auto"/>
                <w:sz w:val="24"/>
                <w:highlight w:val="none"/>
              </w:rPr>
              <w:t>。</w:t>
            </w:r>
          </w:p>
        </w:tc>
      </w:tr>
      <w:tr w14:paraId="5A17E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0" w:hRule="exact"/>
          <w:jc w:val="center"/>
        </w:trPr>
        <w:tc>
          <w:tcPr>
            <w:tcW w:w="988" w:type="dxa"/>
            <w:noWrap w:val="0"/>
            <w:vAlign w:val="center"/>
          </w:tcPr>
          <w:p w14:paraId="35A1D40F">
            <w:pPr>
              <w:pStyle w:val="223"/>
              <w:jc w:val="center"/>
              <w:rPr>
                <w:rFonts w:ascii="Times New Roman" w:hAnsi="Times New Roman"/>
                <w:color w:val="auto"/>
                <w:sz w:val="24"/>
                <w:szCs w:val="24"/>
                <w:highlight w:val="none"/>
              </w:rPr>
            </w:pPr>
            <w:r>
              <w:rPr>
                <w:rFonts w:ascii="Times New Roman" w:hAnsi="Times New Roman"/>
                <w:color w:val="auto"/>
                <w:sz w:val="24"/>
                <w:szCs w:val="24"/>
                <w:highlight w:val="none"/>
              </w:rPr>
              <w:t>25</w:t>
            </w:r>
          </w:p>
        </w:tc>
        <w:tc>
          <w:tcPr>
            <w:tcW w:w="1701" w:type="dxa"/>
            <w:noWrap w:val="0"/>
            <w:vAlign w:val="center"/>
          </w:tcPr>
          <w:p w14:paraId="41885F74">
            <w:pPr>
              <w:jc w:val="center"/>
              <w:rPr>
                <w:color w:val="auto"/>
                <w:sz w:val="24"/>
                <w:highlight w:val="none"/>
              </w:rPr>
            </w:pPr>
            <w:r>
              <w:rPr>
                <w:color w:val="auto"/>
                <w:sz w:val="24"/>
                <w:highlight w:val="none"/>
              </w:rPr>
              <w:t>代理费</w:t>
            </w:r>
          </w:p>
        </w:tc>
        <w:tc>
          <w:tcPr>
            <w:tcW w:w="7253" w:type="dxa"/>
            <w:noWrap w:val="0"/>
            <w:vAlign w:val="center"/>
          </w:tcPr>
          <w:p w14:paraId="0467D165">
            <w:pPr>
              <w:jc w:val="left"/>
              <w:rPr>
                <w:rFonts w:hint="eastAsia"/>
                <w:color w:val="auto"/>
                <w:sz w:val="24"/>
                <w:highlight w:val="none"/>
              </w:rPr>
            </w:pPr>
            <w:r>
              <w:rPr>
                <w:rFonts w:hint="eastAsia"/>
                <w:color w:val="auto"/>
                <w:sz w:val="24"/>
                <w:highlight w:val="none"/>
              </w:rPr>
              <w:t>收费对象：成交供应商</w:t>
            </w:r>
          </w:p>
          <w:p w14:paraId="783C5DA6">
            <w:pPr>
              <w:jc w:val="left"/>
              <w:rPr>
                <w:rFonts w:hint="eastAsia"/>
                <w:color w:val="auto"/>
                <w:sz w:val="24"/>
                <w:highlight w:val="none"/>
              </w:rPr>
            </w:pPr>
            <w:r>
              <w:rPr>
                <w:rFonts w:hint="eastAsia"/>
                <w:color w:val="auto"/>
                <w:sz w:val="24"/>
                <w:highlight w:val="none"/>
              </w:rPr>
              <w:t>收费标准：按苏</w:t>
            </w:r>
            <w:r>
              <w:rPr>
                <w:rFonts w:hint="eastAsia"/>
                <w:color w:val="auto"/>
                <w:sz w:val="24"/>
                <w:highlight w:val="none"/>
                <w:lang w:val="en-US" w:eastAsia="zh-CN"/>
              </w:rPr>
              <w:t>政采协[2024]20</w:t>
            </w:r>
            <w:r>
              <w:rPr>
                <w:rFonts w:hint="eastAsia"/>
                <w:color w:val="auto"/>
                <w:sz w:val="24"/>
                <w:highlight w:val="none"/>
              </w:rPr>
              <w:t>号文收取；</w:t>
            </w:r>
          </w:p>
          <w:p w14:paraId="5E8ACFD2">
            <w:pPr>
              <w:jc w:val="left"/>
              <w:rPr>
                <w:rFonts w:hint="default"/>
                <w:color w:val="auto"/>
                <w:sz w:val="24"/>
                <w:highlight w:val="none"/>
                <w:lang w:val="en-US" w:eastAsia="zh-CN"/>
              </w:rPr>
            </w:pPr>
            <w:r>
              <w:rPr>
                <w:rFonts w:hint="eastAsia"/>
                <w:color w:val="auto"/>
                <w:sz w:val="24"/>
                <w:highlight w:val="none"/>
                <w:lang w:val="en-US" w:eastAsia="zh-CN"/>
              </w:rPr>
              <w:t>收费原因：依据代理合同约定，代理费由成交供应商支付，供应商在投标报价中应综合考虑该费用；</w:t>
            </w:r>
          </w:p>
          <w:p w14:paraId="43D6054B">
            <w:pPr>
              <w:jc w:val="left"/>
              <w:rPr>
                <w:color w:val="auto"/>
                <w:sz w:val="24"/>
                <w:highlight w:val="none"/>
              </w:rPr>
            </w:pPr>
            <w:r>
              <w:rPr>
                <w:color w:val="auto"/>
                <w:sz w:val="24"/>
                <w:highlight w:val="none"/>
              </w:rPr>
              <w:t>缴纳时间：</w:t>
            </w:r>
            <w:r>
              <w:rPr>
                <w:rFonts w:hint="eastAsia"/>
                <w:color w:val="auto"/>
                <w:sz w:val="24"/>
                <w:highlight w:val="none"/>
              </w:rPr>
              <w:t>领取</w:t>
            </w:r>
            <w:r>
              <w:rPr>
                <w:color w:val="auto"/>
                <w:sz w:val="24"/>
                <w:highlight w:val="none"/>
              </w:rPr>
              <w:t>成交通知书的同时。</w:t>
            </w:r>
          </w:p>
        </w:tc>
      </w:tr>
    </w:tbl>
    <w:p w14:paraId="4F1F0A43">
      <w:pPr>
        <w:tabs>
          <w:tab w:val="left" w:pos="5580"/>
        </w:tabs>
        <w:spacing w:line="360" w:lineRule="auto"/>
        <w:jc w:val="both"/>
        <w:rPr>
          <w:color w:val="auto"/>
          <w:sz w:val="24"/>
          <w:highlight w:val="none"/>
        </w:rPr>
        <w:sectPr>
          <w:footerReference r:id="rId4" w:type="first"/>
          <w:footerReference r:id="rId3" w:type="default"/>
          <w:pgSz w:w="11907" w:h="16840"/>
          <w:pgMar w:top="1418" w:right="1134" w:bottom="1418" w:left="1701" w:header="851" w:footer="851" w:gutter="0"/>
          <w:pgNumType w:start="1"/>
          <w:cols w:space="1701" w:num="1"/>
          <w:titlePg/>
          <w:docGrid w:linePitch="360" w:charSpace="0"/>
        </w:sectPr>
      </w:pPr>
    </w:p>
    <w:p w14:paraId="6080A973">
      <w:pPr>
        <w:spacing w:before="240" w:after="240"/>
        <w:jc w:val="center"/>
        <w:rPr>
          <w:b/>
          <w:color w:val="auto"/>
          <w:sz w:val="28"/>
          <w:szCs w:val="28"/>
          <w:highlight w:val="none"/>
        </w:rPr>
      </w:pPr>
      <w:r>
        <w:rPr>
          <w:b/>
          <w:color w:val="auto"/>
          <w:sz w:val="28"/>
          <w:szCs w:val="28"/>
          <w:highlight w:val="none"/>
        </w:rPr>
        <w:t>供应商须知</w:t>
      </w:r>
    </w:p>
    <w:p w14:paraId="35B5FC8C">
      <w:pPr>
        <w:pStyle w:val="187"/>
        <w:tabs>
          <w:tab w:val="center" w:pos="4592"/>
          <w:tab w:val="left" w:pos="7860"/>
        </w:tabs>
        <w:spacing w:before="0" w:line="360" w:lineRule="auto"/>
        <w:jc w:val="left"/>
        <w:rPr>
          <w:rFonts w:ascii="Times New Roman" w:hAnsi="Times New Roman" w:eastAsia="宋体"/>
          <w:color w:val="auto"/>
          <w:sz w:val="28"/>
          <w:highlight w:val="none"/>
        </w:rPr>
      </w:pPr>
      <w:bookmarkStart w:id="70" w:name="_Toc520356143"/>
      <w:bookmarkStart w:id="71" w:name="_Toc127151518"/>
      <w:r>
        <w:rPr>
          <w:rFonts w:ascii="Times New Roman" w:hAnsi="Times New Roman" w:eastAsia="宋体"/>
          <w:color w:val="auto"/>
          <w:sz w:val="28"/>
          <w:highlight w:val="none"/>
        </w:rPr>
        <w:tab/>
      </w:r>
      <w:bookmarkStart w:id="72" w:name="_Toc151193906"/>
      <w:bookmarkStart w:id="73" w:name="_Toc226965708"/>
      <w:bookmarkStart w:id="74" w:name="_Toc142311020"/>
      <w:bookmarkStart w:id="75" w:name="_Toc151193760"/>
      <w:bookmarkStart w:id="76" w:name="_Toc305158786"/>
      <w:bookmarkStart w:id="77" w:name="_Toc195842883"/>
      <w:bookmarkStart w:id="78" w:name="_Toc150774723"/>
      <w:bookmarkStart w:id="79" w:name="_Toc226965791"/>
      <w:bookmarkStart w:id="80" w:name="_Toc226309762"/>
      <w:bookmarkStart w:id="81" w:name="_Toc305158860"/>
      <w:bookmarkStart w:id="82" w:name="_Toc150480756"/>
      <w:bookmarkStart w:id="83" w:name="_Toc151193616"/>
      <w:bookmarkStart w:id="84" w:name="_Toc265228356"/>
      <w:bookmarkStart w:id="85" w:name="_Toc150509269"/>
      <w:bookmarkStart w:id="86" w:name="_Toc151193832"/>
      <w:bookmarkStart w:id="87" w:name="_Toc226337214"/>
      <w:bookmarkStart w:id="88" w:name="_Toc151190145"/>
      <w:bookmarkStart w:id="89" w:name="_Toc150774618"/>
      <w:bookmarkStart w:id="90" w:name="_Toc151193688"/>
      <w:bookmarkStart w:id="91" w:name="_Toc264969208"/>
      <w:r>
        <w:rPr>
          <w:rFonts w:ascii="Times New Roman" w:hAnsi="Times New Roman" w:eastAsia="宋体"/>
          <w:color w:val="auto"/>
          <w:sz w:val="28"/>
          <w:highlight w:val="none"/>
        </w:rPr>
        <w:t>一   说  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Times New Roman" w:hAnsi="Times New Roman" w:eastAsia="宋体"/>
          <w:color w:val="auto"/>
          <w:sz w:val="28"/>
          <w:highlight w:val="none"/>
        </w:rPr>
        <w:tab/>
      </w:r>
    </w:p>
    <w:p w14:paraId="51BE4AAD">
      <w:pPr>
        <w:numPr>
          <w:ilvl w:val="0"/>
          <w:numId w:val="8"/>
        </w:numPr>
        <w:tabs>
          <w:tab w:val="left" w:pos="360"/>
        </w:tabs>
        <w:spacing w:line="360" w:lineRule="auto"/>
        <w:ind w:left="357" w:hanging="357"/>
        <w:outlineLvl w:val="1"/>
        <w:rPr>
          <w:color w:val="auto"/>
          <w:sz w:val="24"/>
          <w:highlight w:val="none"/>
        </w:rPr>
      </w:pPr>
      <w:bookmarkStart w:id="92" w:name="_Toc305158861"/>
      <w:bookmarkStart w:id="93" w:name="_Toc305158787"/>
      <w:bookmarkStart w:id="94" w:name="_Toc265228357"/>
      <w:bookmarkStart w:id="95" w:name="_Toc264969209"/>
      <w:r>
        <w:rPr>
          <w:color w:val="auto"/>
          <w:sz w:val="24"/>
          <w:highlight w:val="none"/>
        </w:rPr>
        <w:t>采购人、采购代理机构、供应商</w:t>
      </w:r>
      <w:bookmarkEnd w:id="92"/>
      <w:bookmarkEnd w:id="93"/>
      <w:bookmarkEnd w:id="94"/>
      <w:bookmarkEnd w:id="95"/>
      <w:r>
        <w:rPr>
          <w:color w:val="auto"/>
          <w:sz w:val="24"/>
          <w:highlight w:val="none"/>
        </w:rPr>
        <w:t>、联合体</w:t>
      </w:r>
    </w:p>
    <w:p w14:paraId="3C6181D7">
      <w:pPr>
        <w:numPr>
          <w:ilvl w:val="1"/>
          <w:numId w:val="8"/>
        </w:numPr>
        <w:tabs>
          <w:tab w:val="left" w:pos="1080"/>
          <w:tab w:val="left" w:pos="2014"/>
          <w:tab w:val="left" w:pos="5521"/>
        </w:tabs>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w:t>
      </w:r>
      <w:r>
        <w:rPr>
          <w:rFonts w:hint="eastAsia"/>
          <w:color w:val="auto"/>
          <w:sz w:val="24"/>
          <w:highlight w:val="none"/>
          <w:lang w:eastAsia="zh-CN"/>
        </w:rPr>
        <w:t>磋商邀请</w:t>
      </w:r>
      <w:r>
        <w:rPr>
          <w:color w:val="auto"/>
          <w:sz w:val="24"/>
          <w:highlight w:val="none"/>
        </w:rPr>
        <w:t>》。</w:t>
      </w:r>
    </w:p>
    <w:p w14:paraId="59244905">
      <w:pPr>
        <w:numPr>
          <w:ilvl w:val="1"/>
          <w:numId w:val="8"/>
        </w:numPr>
        <w:tabs>
          <w:tab w:val="left" w:pos="1080"/>
          <w:tab w:val="left" w:pos="2014"/>
          <w:tab w:val="left" w:pos="5521"/>
        </w:tabs>
        <w:spacing w:line="360" w:lineRule="auto"/>
        <w:ind w:left="1080" w:hanging="720"/>
        <w:rPr>
          <w:color w:val="auto"/>
          <w:sz w:val="24"/>
          <w:highlight w:val="none"/>
        </w:rPr>
      </w:pPr>
      <w:r>
        <w:rPr>
          <w:color w:val="auto"/>
          <w:sz w:val="24"/>
          <w:highlight w:val="none"/>
        </w:rPr>
        <w:t>供应商（也称“</w:t>
      </w:r>
      <w:r>
        <w:rPr>
          <w:rFonts w:hint="eastAsia"/>
          <w:color w:val="auto"/>
          <w:sz w:val="24"/>
          <w:highlight w:val="none"/>
          <w:lang w:eastAsia="zh-CN"/>
        </w:rPr>
        <w:t>供应商</w:t>
      </w:r>
      <w:r>
        <w:rPr>
          <w:color w:val="auto"/>
          <w:sz w:val="24"/>
          <w:highlight w:val="none"/>
        </w:rPr>
        <w:t>”）：指向采购人提供服务的法人、其他组织或者自然人。</w:t>
      </w:r>
    </w:p>
    <w:p w14:paraId="22B49FB0">
      <w:pPr>
        <w:numPr>
          <w:ilvl w:val="1"/>
          <w:numId w:val="8"/>
        </w:numPr>
        <w:tabs>
          <w:tab w:val="left" w:pos="1080"/>
          <w:tab w:val="left" w:pos="2014"/>
          <w:tab w:val="left" w:pos="5521"/>
        </w:tabs>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30C4C0C8">
      <w:pPr>
        <w:numPr>
          <w:ilvl w:val="0"/>
          <w:numId w:val="8"/>
        </w:numPr>
        <w:tabs>
          <w:tab w:val="left" w:pos="360"/>
        </w:tabs>
        <w:spacing w:line="360" w:lineRule="auto"/>
        <w:ind w:left="357" w:hanging="357"/>
        <w:outlineLvl w:val="1"/>
        <w:rPr>
          <w:color w:val="auto"/>
          <w:sz w:val="24"/>
          <w:highlight w:val="none"/>
        </w:rPr>
      </w:pPr>
      <w:bookmarkStart w:id="96" w:name="_Toc226965793"/>
      <w:bookmarkStart w:id="97" w:name="_Toc150480758"/>
      <w:bookmarkStart w:id="98" w:name="_Toc195842885"/>
      <w:bookmarkStart w:id="99" w:name="_Toc265228358"/>
      <w:bookmarkStart w:id="100" w:name="_Toc305158788"/>
      <w:bookmarkStart w:id="101" w:name="_Toc264969210"/>
      <w:bookmarkStart w:id="102" w:name="_Toc164229215"/>
      <w:bookmarkStart w:id="103" w:name="_Toc164351614"/>
      <w:bookmarkStart w:id="104" w:name="_Toc151193618"/>
      <w:bookmarkStart w:id="105" w:name="_Toc127161434"/>
      <w:bookmarkStart w:id="106" w:name="_Toc164608789"/>
      <w:bookmarkStart w:id="107" w:name="_Toc164229361"/>
      <w:bookmarkStart w:id="108" w:name="_Toc150509271"/>
      <w:bookmarkStart w:id="109" w:name="_Toc151190147"/>
      <w:bookmarkStart w:id="110" w:name="_Toc127151721"/>
      <w:bookmarkStart w:id="111" w:name="_Toc142311022"/>
      <w:bookmarkStart w:id="112" w:name="_Toc150774620"/>
      <w:bookmarkStart w:id="113" w:name="_Toc127151520"/>
      <w:bookmarkStart w:id="114" w:name="_Toc151193762"/>
      <w:bookmarkStart w:id="115" w:name="_Toc151193834"/>
      <w:bookmarkStart w:id="116" w:name="_Toc305158862"/>
      <w:bookmarkStart w:id="117" w:name="_Toc151193690"/>
      <w:bookmarkStart w:id="118" w:name="_Toc226965710"/>
      <w:bookmarkStart w:id="119" w:name="_Toc226309764"/>
      <w:bookmarkStart w:id="120" w:name="_Toc149720813"/>
      <w:bookmarkStart w:id="121" w:name="_Toc150774725"/>
      <w:bookmarkStart w:id="122" w:name="_Toc151193908"/>
      <w:bookmarkStart w:id="123" w:name="_Toc226337216"/>
      <w:bookmarkStart w:id="124" w:name="_Toc164608634"/>
      <w:r>
        <w:rPr>
          <w:color w:val="auto"/>
          <w:sz w:val="24"/>
          <w:highlight w:val="none"/>
        </w:rPr>
        <w:t>资金来源</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color w:val="auto"/>
          <w:sz w:val="24"/>
          <w:highlight w:val="none"/>
        </w:rPr>
        <w:t>、项目属性、科研仪器设备采购</w:t>
      </w:r>
    </w:p>
    <w:p w14:paraId="48D38EDC">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资金来源为财政性资金和本项目采购中无法与财政性资金分割的非财政性资金。</w:t>
      </w:r>
    </w:p>
    <w:p w14:paraId="63BB6130">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项目属性见《供应商须知资料表》。</w:t>
      </w:r>
    </w:p>
    <w:p w14:paraId="64AC85D8">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是否属于科研仪器设备采购见《供应商须知资料表》。</w:t>
      </w:r>
    </w:p>
    <w:p w14:paraId="58294AAA">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现场考察、磋商前答疑会</w:t>
      </w:r>
    </w:p>
    <w:p w14:paraId="009065BC">
      <w:pPr>
        <w:numPr>
          <w:ilvl w:val="1"/>
          <w:numId w:val="8"/>
        </w:numPr>
        <w:tabs>
          <w:tab w:val="left" w:pos="1080"/>
          <w:tab w:val="left" w:pos="2014"/>
        </w:tabs>
        <w:spacing w:line="360" w:lineRule="auto"/>
        <w:ind w:left="1080" w:hanging="720"/>
        <w:rPr>
          <w:color w:val="auto"/>
          <w:sz w:val="28"/>
          <w:highlight w:val="none"/>
        </w:rPr>
      </w:pPr>
      <w:r>
        <w:rPr>
          <w:color w:val="auto"/>
          <w:sz w:val="24"/>
          <w:highlight w:val="none"/>
        </w:rPr>
        <w:t>若《供应商须知资料表》中规定了组织现场考察、召开磋商前答疑会，则供应商应按要求在规定的时间和地点参加。</w:t>
      </w:r>
      <w:bookmarkStart w:id="125" w:name="_Toc151193836"/>
      <w:bookmarkStart w:id="126" w:name="_Toc151190149"/>
      <w:bookmarkStart w:id="127" w:name="_Toc520356146"/>
      <w:bookmarkStart w:id="128" w:name="_Toc226965712"/>
      <w:bookmarkStart w:id="129" w:name="_Toc195842887"/>
      <w:bookmarkStart w:id="130" w:name="_Toc226337218"/>
      <w:bookmarkStart w:id="131" w:name="_Toc127151522"/>
      <w:bookmarkStart w:id="132" w:name="_Toc226965795"/>
      <w:bookmarkStart w:id="133" w:name="_Toc305158790"/>
      <w:bookmarkStart w:id="134" w:name="_Toc226309766"/>
      <w:bookmarkStart w:id="135" w:name="_Toc151193620"/>
      <w:bookmarkStart w:id="136" w:name="_Toc150774727"/>
      <w:bookmarkStart w:id="137" w:name="_Toc264969212"/>
      <w:bookmarkStart w:id="138" w:name="_Toc142311024"/>
      <w:bookmarkStart w:id="139" w:name="_Toc151193692"/>
      <w:bookmarkStart w:id="140" w:name="_Toc305158864"/>
      <w:bookmarkStart w:id="141" w:name="_Toc265228360"/>
      <w:bookmarkStart w:id="142" w:name="_Toc150480760"/>
      <w:bookmarkStart w:id="143" w:name="_Toc151193764"/>
      <w:bookmarkStart w:id="144" w:name="_Toc151193910"/>
      <w:bookmarkStart w:id="145" w:name="_Toc150774622"/>
      <w:bookmarkStart w:id="146" w:name="_Toc150509273"/>
    </w:p>
    <w:p w14:paraId="4FD26AA0">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45D11906">
      <w:pPr>
        <w:numPr>
          <w:ilvl w:val="0"/>
          <w:numId w:val="8"/>
        </w:numPr>
        <w:tabs>
          <w:tab w:val="left" w:pos="360"/>
        </w:tabs>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58B2719D">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进口产品</w:t>
      </w:r>
    </w:p>
    <w:p w14:paraId="3A3BEC8A">
      <w:pPr>
        <w:numPr>
          <w:ilvl w:val="2"/>
          <w:numId w:val="8"/>
        </w:numPr>
        <w:tabs>
          <w:tab w:val="left" w:pos="2014"/>
        </w:tabs>
        <w:spacing w:line="360" w:lineRule="auto"/>
        <w:rPr>
          <w:color w:val="auto"/>
          <w:sz w:val="24"/>
          <w:highlight w:val="none"/>
        </w:rPr>
      </w:pPr>
      <w:r>
        <w:rPr>
          <w:rFonts w:hint="eastAsia"/>
          <w:color w:val="auto"/>
          <w:sz w:val="24"/>
          <w:highlight w:val="none"/>
        </w:rPr>
        <w:t>本项目不适用</w:t>
      </w:r>
      <w:r>
        <w:rPr>
          <w:color w:val="auto"/>
          <w:sz w:val="24"/>
          <w:highlight w:val="none"/>
        </w:rPr>
        <w:t>。</w:t>
      </w:r>
    </w:p>
    <w:p w14:paraId="01799ABC">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中小企业、监狱企业及残疾人福利性单位</w:t>
      </w:r>
    </w:p>
    <w:p w14:paraId="7C848694">
      <w:pPr>
        <w:numPr>
          <w:ilvl w:val="2"/>
          <w:numId w:val="8"/>
        </w:numPr>
        <w:spacing w:line="360" w:lineRule="auto"/>
        <w:rPr>
          <w:color w:val="auto"/>
          <w:sz w:val="24"/>
          <w:highlight w:val="none"/>
        </w:rPr>
      </w:pPr>
      <w:r>
        <w:rPr>
          <w:color w:val="auto"/>
          <w:sz w:val="24"/>
          <w:highlight w:val="none"/>
        </w:rPr>
        <w:t>中小企业定义：</w:t>
      </w:r>
    </w:p>
    <w:p w14:paraId="141A2573">
      <w:pPr>
        <w:tabs>
          <w:tab w:val="left" w:pos="1980"/>
          <w:tab w:val="left" w:pos="2035"/>
          <w:tab w:val="left" w:pos="2885"/>
          <w:tab w:val="left" w:pos="2977"/>
        </w:tabs>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C3C3C71">
      <w:pPr>
        <w:tabs>
          <w:tab w:val="left" w:pos="1980"/>
          <w:tab w:val="left" w:pos="2035"/>
          <w:tab w:val="left" w:pos="2885"/>
          <w:tab w:val="left" w:pos="2977"/>
        </w:tabs>
        <w:spacing w:line="360" w:lineRule="auto"/>
        <w:ind w:left="2885"/>
        <w:rPr>
          <w:color w:val="auto"/>
          <w:sz w:val="24"/>
          <w:highlight w:val="none"/>
        </w:rPr>
      </w:pPr>
      <w:r>
        <w:rPr>
          <w:color w:val="auto"/>
          <w:sz w:val="24"/>
          <w:highlight w:val="none"/>
        </w:rPr>
        <w:t>供应商提供的服务符合下列情形的，享受中小企业扶持政策：</w:t>
      </w:r>
    </w:p>
    <w:p w14:paraId="59904061">
      <w:pPr>
        <w:tabs>
          <w:tab w:val="left" w:pos="1980"/>
        </w:tabs>
        <w:spacing w:line="360" w:lineRule="auto"/>
        <w:ind w:left="2835"/>
        <w:rPr>
          <w:color w:val="auto"/>
          <w:sz w:val="24"/>
          <w:highlight w:val="none"/>
        </w:rPr>
      </w:pPr>
      <w:r>
        <w:rPr>
          <w:color w:val="auto"/>
          <w:sz w:val="24"/>
          <w:highlight w:val="none"/>
        </w:rPr>
        <w:t>在服务采购项目中，服务由中小企业承接，即提供服务的人员为中小企业依照《中华人民共和国劳动合同法》订立劳动合同的从业人员。</w:t>
      </w:r>
    </w:p>
    <w:p w14:paraId="0298BC8C">
      <w:pPr>
        <w:numPr>
          <w:ilvl w:val="2"/>
          <w:numId w:val="8"/>
        </w:numPr>
        <w:spacing w:line="360" w:lineRule="auto"/>
        <w:rPr>
          <w:color w:val="auto"/>
          <w:sz w:val="24"/>
          <w:highlight w:val="none"/>
        </w:rPr>
      </w:pPr>
      <w:r>
        <w:rPr>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0D0C20">
      <w:pPr>
        <w:numPr>
          <w:ilvl w:val="2"/>
          <w:numId w:val="8"/>
        </w:numPr>
        <w:spacing w:line="360" w:lineRule="auto"/>
        <w:rPr>
          <w:color w:val="auto"/>
          <w:sz w:val="24"/>
          <w:highlight w:val="none"/>
        </w:rPr>
      </w:pPr>
      <w:r>
        <w:rPr>
          <w:color w:val="auto"/>
          <w:sz w:val="24"/>
          <w:highlight w:val="none"/>
        </w:rPr>
        <w:t>残疾人福利单位定义：享受政府采购支持政策的残疾人福利性单位应当同时满足以下条件：</w:t>
      </w:r>
    </w:p>
    <w:p w14:paraId="785B69B7">
      <w:pPr>
        <w:tabs>
          <w:tab w:val="left" w:pos="1980"/>
          <w:tab w:val="left" w:pos="2035"/>
          <w:tab w:val="left" w:pos="2885"/>
          <w:tab w:val="left" w:pos="2977"/>
        </w:tabs>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4AE28200">
      <w:pPr>
        <w:tabs>
          <w:tab w:val="left" w:pos="1980"/>
          <w:tab w:val="left" w:pos="2035"/>
          <w:tab w:val="left" w:pos="2885"/>
          <w:tab w:val="left" w:pos="2977"/>
        </w:tabs>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4B0B4C8B">
      <w:pPr>
        <w:tabs>
          <w:tab w:val="left" w:pos="1980"/>
          <w:tab w:val="left" w:pos="2035"/>
          <w:tab w:val="left" w:pos="2885"/>
          <w:tab w:val="left" w:pos="2977"/>
        </w:tabs>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67F0363C">
      <w:pPr>
        <w:tabs>
          <w:tab w:val="left" w:pos="1980"/>
          <w:tab w:val="left" w:pos="2035"/>
          <w:tab w:val="left" w:pos="2885"/>
          <w:tab w:val="left" w:pos="2977"/>
        </w:tabs>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248F7D15">
      <w:pPr>
        <w:tabs>
          <w:tab w:val="left" w:pos="1980"/>
          <w:tab w:val="left" w:pos="2035"/>
          <w:tab w:val="left" w:pos="2885"/>
          <w:tab w:val="left" w:pos="2977"/>
        </w:tabs>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16843A60">
      <w:pPr>
        <w:tabs>
          <w:tab w:val="left" w:pos="1980"/>
          <w:tab w:val="left" w:pos="2035"/>
          <w:tab w:val="left" w:pos="2885"/>
          <w:tab w:val="left" w:pos="2977"/>
        </w:tabs>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8B378D4">
      <w:pPr>
        <w:numPr>
          <w:ilvl w:val="2"/>
          <w:numId w:val="8"/>
        </w:numPr>
        <w:spacing w:line="360" w:lineRule="auto"/>
        <w:rPr>
          <w:color w:val="auto"/>
          <w:sz w:val="24"/>
          <w:highlight w:val="none"/>
        </w:rPr>
      </w:pPr>
      <w:r>
        <w:rPr>
          <w:color w:val="auto"/>
          <w:sz w:val="24"/>
          <w:highlight w:val="none"/>
        </w:rPr>
        <w:t>本项目是否专门面向中小企业预留采购份额见第一章《</w:t>
      </w:r>
      <w:r>
        <w:rPr>
          <w:rFonts w:hint="eastAsia"/>
          <w:color w:val="auto"/>
          <w:sz w:val="24"/>
          <w:highlight w:val="none"/>
          <w:lang w:eastAsia="zh-CN"/>
        </w:rPr>
        <w:t>磋商邀请</w:t>
      </w:r>
      <w:r>
        <w:rPr>
          <w:color w:val="auto"/>
          <w:sz w:val="24"/>
          <w:highlight w:val="none"/>
        </w:rPr>
        <w:t>》。</w:t>
      </w:r>
    </w:p>
    <w:p w14:paraId="33A9BDD2">
      <w:pPr>
        <w:numPr>
          <w:ilvl w:val="2"/>
          <w:numId w:val="8"/>
        </w:numPr>
        <w:spacing w:line="360" w:lineRule="auto"/>
        <w:rPr>
          <w:color w:val="auto"/>
          <w:sz w:val="24"/>
          <w:highlight w:val="none"/>
        </w:rPr>
      </w:pPr>
      <w:r>
        <w:rPr>
          <w:color w:val="auto"/>
          <w:sz w:val="24"/>
          <w:highlight w:val="none"/>
        </w:rPr>
        <w:t>采购标的对应的中小企业划分标准所属行业见《供应商须知资料表》。</w:t>
      </w:r>
    </w:p>
    <w:p w14:paraId="41523593">
      <w:pPr>
        <w:numPr>
          <w:ilvl w:val="2"/>
          <w:numId w:val="8"/>
        </w:numPr>
        <w:spacing w:line="360" w:lineRule="auto"/>
        <w:rPr>
          <w:color w:val="auto"/>
          <w:sz w:val="24"/>
          <w:highlight w:val="none"/>
        </w:rPr>
      </w:pPr>
      <w:r>
        <w:rPr>
          <w:color w:val="auto"/>
          <w:sz w:val="24"/>
          <w:highlight w:val="none"/>
        </w:rPr>
        <w:t>小微企业价格评审优惠的政策调整：见第三章《评审方法和评审标准》。</w:t>
      </w:r>
    </w:p>
    <w:p w14:paraId="3011329C">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政府采购节能产品、环境标志产品</w:t>
      </w:r>
    </w:p>
    <w:p w14:paraId="056A6AA5">
      <w:pPr>
        <w:numPr>
          <w:ilvl w:val="2"/>
          <w:numId w:val="8"/>
        </w:numPr>
        <w:tabs>
          <w:tab w:val="left" w:pos="2014"/>
        </w:tabs>
        <w:spacing w:line="360" w:lineRule="auto"/>
        <w:rPr>
          <w:color w:val="auto"/>
          <w:sz w:val="24"/>
          <w:highlight w:val="none"/>
        </w:rPr>
      </w:pPr>
      <w:r>
        <w:rPr>
          <w:rFonts w:hint="eastAsia"/>
          <w:color w:val="auto"/>
          <w:sz w:val="24"/>
          <w:highlight w:val="none"/>
        </w:rPr>
        <w:t>本项目不适用。</w:t>
      </w:r>
    </w:p>
    <w:p w14:paraId="5484A135">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支持乡村产业振兴管理</w:t>
      </w:r>
    </w:p>
    <w:p w14:paraId="4788E612">
      <w:pPr>
        <w:numPr>
          <w:ilvl w:val="2"/>
          <w:numId w:val="8"/>
        </w:numPr>
        <w:tabs>
          <w:tab w:val="left" w:pos="2014"/>
        </w:tabs>
        <w:spacing w:line="360" w:lineRule="auto"/>
        <w:rPr>
          <w:color w:val="auto"/>
          <w:sz w:val="24"/>
          <w:highlight w:val="none"/>
        </w:rPr>
      </w:pPr>
      <w:r>
        <w:rPr>
          <w:rFonts w:hint="eastAsia"/>
          <w:color w:val="auto"/>
          <w:sz w:val="24"/>
          <w:highlight w:val="none"/>
        </w:rPr>
        <w:t>本项目不适用</w:t>
      </w:r>
      <w:r>
        <w:rPr>
          <w:color w:val="auto"/>
          <w:sz w:val="24"/>
          <w:highlight w:val="none"/>
        </w:rPr>
        <w:t>。</w:t>
      </w:r>
    </w:p>
    <w:p w14:paraId="6FC7C582">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正版软件</w:t>
      </w:r>
    </w:p>
    <w:p w14:paraId="2F5E2825">
      <w:pPr>
        <w:numPr>
          <w:ilvl w:val="2"/>
          <w:numId w:val="8"/>
        </w:numPr>
        <w:spacing w:line="360" w:lineRule="auto"/>
        <w:rPr>
          <w:color w:val="auto"/>
          <w:sz w:val="24"/>
          <w:highlight w:val="none"/>
        </w:rPr>
      </w:pPr>
      <w:r>
        <w:rPr>
          <w:rFonts w:hint="eastAsia"/>
          <w:color w:val="auto"/>
          <w:sz w:val="24"/>
          <w:highlight w:val="none"/>
        </w:rPr>
        <w:t>本项目不适用</w:t>
      </w:r>
      <w:r>
        <w:rPr>
          <w:color w:val="auto"/>
          <w:sz w:val="24"/>
          <w:highlight w:val="none"/>
        </w:rPr>
        <w:t>。</w:t>
      </w:r>
    </w:p>
    <w:p w14:paraId="6C7A37FD">
      <w:pPr>
        <w:numPr>
          <w:ilvl w:val="1"/>
          <w:numId w:val="8"/>
        </w:numPr>
        <w:tabs>
          <w:tab w:val="left" w:pos="1080"/>
          <w:tab w:val="left" w:pos="2014"/>
        </w:tabs>
        <w:spacing w:line="360" w:lineRule="auto"/>
        <w:ind w:left="1080" w:hanging="720"/>
        <w:rPr>
          <w:rFonts w:hint="eastAsia"/>
          <w:color w:val="auto"/>
          <w:sz w:val="24"/>
          <w:highlight w:val="none"/>
        </w:rPr>
      </w:pPr>
      <w:r>
        <w:rPr>
          <w:rFonts w:hint="eastAsia"/>
          <w:color w:val="auto"/>
          <w:sz w:val="24"/>
          <w:highlight w:val="none"/>
        </w:rPr>
        <w:t>政府采购创新产品政策</w:t>
      </w:r>
    </w:p>
    <w:p w14:paraId="1E986F56">
      <w:pPr>
        <w:numPr>
          <w:ilvl w:val="2"/>
          <w:numId w:val="8"/>
        </w:numPr>
        <w:tabs>
          <w:tab w:val="left" w:pos="2014"/>
        </w:tabs>
        <w:spacing w:line="360" w:lineRule="auto"/>
        <w:rPr>
          <w:color w:val="auto"/>
          <w:sz w:val="24"/>
          <w:highlight w:val="none"/>
        </w:rPr>
      </w:pPr>
      <w:r>
        <w:rPr>
          <w:rFonts w:hint="eastAsia"/>
          <w:color w:val="auto"/>
          <w:sz w:val="24"/>
          <w:highlight w:val="none"/>
        </w:rPr>
        <w:t>本项目不适用。</w:t>
      </w:r>
    </w:p>
    <w:p w14:paraId="116ECA5B">
      <w:pPr>
        <w:numPr>
          <w:ilvl w:val="1"/>
          <w:numId w:val="8"/>
        </w:numPr>
        <w:tabs>
          <w:tab w:val="left" w:pos="1080"/>
          <w:tab w:val="left" w:pos="2014"/>
        </w:tabs>
        <w:spacing w:line="360" w:lineRule="auto"/>
        <w:ind w:left="1080" w:hanging="72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绿色采购政策</w:t>
      </w:r>
    </w:p>
    <w:p w14:paraId="46E2F3AA">
      <w:pPr>
        <w:numPr>
          <w:ilvl w:val="2"/>
          <w:numId w:val="8"/>
        </w:numPr>
        <w:tabs>
          <w:tab w:val="left" w:pos="2014"/>
        </w:tabs>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绿色数据中心政策 </w:t>
      </w:r>
    </w:p>
    <w:p w14:paraId="26270D72">
      <w:pPr>
        <w:numPr>
          <w:ilvl w:val="0"/>
          <w:numId w:val="0"/>
        </w:numPr>
        <w:tabs>
          <w:tab w:val="left" w:pos="2014"/>
        </w:tabs>
        <w:spacing w:line="360" w:lineRule="auto"/>
        <w:ind w:left="1080"/>
        <w:rPr>
          <w:rFonts w:hint="eastAsia" w:ascii="Times New Roman" w:hAnsi="Times New Roman" w:eastAsia="宋体" w:cs="Times New Roman"/>
          <w:color w:val="auto"/>
          <w:sz w:val="24"/>
          <w:highlight w:val="none"/>
        </w:rPr>
      </w:pPr>
      <w:r>
        <w:rPr>
          <w:rFonts w:hint="eastAsia"/>
          <w:color w:val="auto"/>
          <w:sz w:val="24"/>
          <w:highlight w:val="none"/>
        </w:rPr>
        <w:t>本项目不适用</w:t>
      </w:r>
      <w:r>
        <w:rPr>
          <w:rFonts w:hint="eastAsia" w:ascii="Times New Roman" w:hAnsi="Times New Roman" w:eastAsia="宋体" w:cs="Times New Roman"/>
          <w:color w:val="auto"/>
          <w:sz w:val="24"/>
          <w:highlight w:val="none"/>
        </w:rPr>
        <w:t>。</w:t>
      </w:r>
    </w:p>
    <w:p w14:paraId="1A547E57">
      <w:pPr>
        <w:numPr>
          <w:ilvl w:val="2"/>
          <w:numId w:val="8"/>
        </w:numPr>
        <w:tabs>
          <w:tab w:val="left" w:pos="2014"/>
        </w:tabs>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推广应用绿色建材</w:t>
      </w:r>
    </w:p>
    <w:p w14:paraId="698A4989">
      <w:pPr>
        <w:numPr>
          <w:ilvl w:val="0"/>
          <w:numId w:val="0"/>
        </w:numPr>
        <w:tabs>
          <w:tab w:val="left" w:pos="2014"/>
        </w:tabs>
        <w:spacing w:line="360" w:lineRule="auto"/>
        <w:ind w:left="1080"/>
        <w:rPr>
          <w:rFonts w:hint="eastAsia" w:ascii="Times New Roman" w:hAnsi="Times New Roman" w:eastAsia="宋体" w:cs="Times New Roman"/>
          <w:color w:val="auto"/>
          <w:sz w:val="24"/>
          <w:highlight w:val="none"/>
        </w:rPr>
      </w:pPr>
      <w:r>
        <w:rPr>
          <w:rFonts w:hint="eastAsia"/>
          <w:color w:val="auto"/>
          <w:sz w:val="24"/>
          <w:highlight w:val="none"/>
        </w:rPr>
        <w:t>本项目不适用</w:t>
      </w:r>
      <w:r>
        <w:rPr>
          <w:rFonts w:hint="eastAsia" w:ascii="Times New Roman" w:hAnsi="Times New Roman" w:eastAsia="宋体" w:cs="Times New Roman"/>
          <w:color w:val="auto"/>
          <w:sz w:val="24"/>
          <w:highlight w:val="none"/>
        </w:rPr>
        <w:t>。</w:t>
      </w:r>
    </w:p>
    <w:p w14:paraId="2DF2EE8F">
      <w:pPr>
        <w:numPr>
          <w:ilvl w:val="2"/>
          <w:numId w:val="8"/>
        </w:numPr>
        <w:tabs>
          <w:tab w:val="left" w:pos="2014"/>
        </w:tabs>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优先使用低挥发性有机化合物产品</w:t>
      </w:r>
    </w:p>
    <w:p w14:paraId="00910162">
      <w:pPr>
        <w:numPr>
          <w:ilvl w:val="0"/>
          <w:numId w:val="0"/>
        </w:numPr>
        <w:tabs>
          <w:tab w:val="left" w:pos="2014"/>
        </w:tabs>
        <w:spacing w:line="360" w:lineRule="auto"/>
        <w:ind w:left="1080"/>
        <w:rPr>
          <w:rFonts w:hint="eastAsia" w:ascii="Times New Roman" w:hAnsi="Times New Roman" w:eastAsia="宋体" w:cs="Times New Roman"/>
          <w:color w:val="auto"/>
          <w:sz w:val="24"/>
          <w:highlight w:val="none"/>
        </w:rPr>
      </w:pPr>
      <w:r>
        <w:rPr>
          <w:rFonts w:hint="eastAsia"/>
          <w:color w:val="auto"/>
          <w:sz w:val="24"/>
          <w:highlight w:val="none"/>
        </w:rPr>
        <w:t>本项目不适用</w:t>
      </w:r>
      <w:r>
        <w:rPr>
          <w:rFonts w:hint="eastAsia" w:ascii="Times New Roman" w:hAnsi="Times New Roman" w:eastAsia="宋体" w:cs="Times New Roman"/>
          <w:color w:val="auto"/>
          <w:sz w:val="24"/>
          <w:highlight w:val="none"/>
        </w:rPr>
        <w:t>。</w:t>
      </w:r>
    </w:p>
    <w:p w14:paraId="0A76A689">
      <w:pPr>
        <w:numPr>
          <w:ilvl w:val="0"/>
          <w:numId w:val="8"/>
        </w:numPr>
        <w:tabs>
          <w:tab w:val="left" w:pos="360"/>
        </w:tabs>
        <w:spacing w:line="360" w:lineRule="auto"/>
        <w:ind w:left="357" w:hanging="357"/>
        <w:outlineLvl w:val="1"/>
        <w:rPr>
          <w:color w:val="auto"/>
          <w:sz w:val="24"/>
          <w:highlight w:val="none"/>
        </w:rPr>
      </w:pPr>
      <w:r>
        <w:rPr>
          <w:color w:val="auto"/>
          <w:sz w:val="24"/>
          <w:highlight w:val="none"/>
        </w:rPr>
        <w:t>响应费用</w:t>
      </w:r>
    </w:p>
    <w:p w14:paraId="67E33E31">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供应商应自行承担所有与准备和参加磋商有关的费用，无论磋商的结果如何，采购人或采购代理机构在任何情况下均无承担这些费用的义务和责任。</w:t>
      </w:r>
    </w:p>
    <w:p w14:paraId="049E0C05">
      <w:pPr>
        <w:tabs>
          <w:tab w:val="left" w:pos="1080"/>
        </w:tabs>
        <w:spacing w:line="360" w:lineRule="auto"/>
        <w:ind w:left="1080"/>
        <w:rPr>
          <w:color w:val="auto"/>
          <w:sz w:val="28"/>
          <w:highlight w:val="none"/>
        </w:rPr>
      </w:pPr>
      <w:bookmarkStart w:id="147" w:name="_1.8_计量单位"/>
      <w:bookmarkEnd w:id="147"/>
    </w:p>
    <w:p w14:paraId="01B76099">
      <w:pPr>
        <w:pStyle w:val="18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竞争性磋商文件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52C254AD">
      <w:pPr>
        <w:numPr>
          <w:ilvl w:val="0"/>
          <w:numId w:val="8"/>
        </w:numPr>
        <w:tabs>
          <w:tab w:val="left" w:pos="360"/>
        </w:tabs>
        <w:spacing w:line="360" w:lineRule="auto"/>
        <w:ind w:left="357" w:hanging="357"/>
        <w:outlineLvl w:val="1"/>
        <w:rPr>
          <w:color w:val="auto"/>
          <w:sz w:val="24"/>
          <w:highlight w:val="none"/>
        </w:rPr>
      </w:pPr>
      <w:bookmarkStart w:id="148" w:name="_Toc226337219"/>
      <w:bookmarkStart w:id="149" w:name="_Toc520356147"/>
      <w:bookmarkStart w:id="150" w:name="_Toc164229218"/>
      <w:bookmarkStart w:id="151" w:name="_Toc151193911"/>
      <w:bookmarkStart w:id="152" w:name="_Toc150480761"/>
      <w:bookmarkStart w:id="153" w:name="_Toc226965796"/>
      <w:bookmarkStart w:id="154" w:name="_Toc127151724"/>
      <w:bookmarkStart w:id="155" w:name="_Toc151193621"/>
      <w:bookmarkStart w:id="156" w:name="_Toc142311025"/>
      <w:bookmarkStart w:id="157" w:name="_Toc150774623"/>
      <w:bookmarkStart w:id="158" w:name="_Toc127151523"/>
      <w:bookmarkStart w:id="159" w:name="_Toc150774728"/>
      <w:bookmarkStart w:id="160" w:name="_Toc164351617"/>
      <w:bookmarkStart w:id="161" w:name="_Toc195842888"/>
      <w:bookmarkStart w:id="162" w:name="_Toc265228361"/>
      <w:bookmarkStart w:id="163" w:name="_Toc151193693"/>
      <w:bookmarkStart w:id="164" w:name="_Toc226965713"/>
      <w:bookmarkStart w:id="165" w:name="_Toc127161437"/>
      <w:bookmarkStart w:id="166" w:name="_Toc149720816"/>
      <w:bookmarkStart w:id="167" w:name="_Toc226309767"/>
      <w:bookmarkStart w:id="168" w:name="_Toc151193765"/>
      <w:bookmarkStart w:id="169" w:name="_Toc164229364"/>
      <w:bookmarkStart w:id="170" w:name="_Toc164608637"/>
      <w:bookmarkStart w:id="171" w:name="_Toc264969213"/>
      <w:bookmarkStart w:id="172" w:name="_Toc305158791"/>
      <w:bookmarkStart w:id="173" w:name="_Toc151190150"/>
      <w:bookmarkStart w:id="174" w:name="_Toc151193837"/>
      <w:bookmarkStart w:id="175" w:name="_Toc150509274"/>
      <w:bookmarkStart w:id="176" w:name="_Toc164608792"/>
      <w:bookmarkStart w:id="177" w:name="_Toc305158865"/>
      <w:r>
        <w:rPr>
          <w:color w:val="auto"/>
          <w:sz w:val="24"/>
          <w:highlight w:val="none"/>
        </w:rPr>
        <w:t>竞争性磋商文件构</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color w:val="auto"/>
          <w:sz w:val="24"/>
          <w:highlight w:val="none"/>
        </w:rPr>
        <w:t>成</w:t>
      </w:r>
    </w:p>
    <w:p w14:paraId="20DFD7BE">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竞争性磋商文件包括以下部分：</w:t>
      </w:r>
    </w:p>
    <w:p w14:paraId="4C2D43BD">
      <w:pPr>
        <w:numPr>
          <w:ilvl w:val="0"/>
          <w:numId w:val="9"/>
        </w:numPr>
        <w:tabs>
          <w:tab w:val="left" w:pos="1980"/>
          <w:tab w:val="left" w:pos="2520"/>
        </w:tabs>
        <w:spacing w:line="360" w:lineRule="auto"/>
        <w:ind w:left="1440" w:firstLine="5"/>
        <w:rPr>
          <w:color w:val="auto"/>
          <w:sz w:val="24"/>
          <w:highlight w:val="none"/>
        </w:rPr>
      </w:pPr>
      <w:r>
        <w:rPr>
          <w:rFonts w:hint="eastAsia"/>
          <w:color w:val="auto"/>
          <w:sz w:val="24"/>
          <w:highlight w:val="none"/>
          <w:lang w:eastAsia="zh-CN"/>
        </w:rPr>
        <w:t>磋商邀请</w:t>
      </w:r>
    </w:p>
    <w:p w14:paraId="60C540BA">
      <w:pPr>
        <w:numPr>
          <w:ilvl w:val="0"/>
          <w:numId w:val="9"/>
        </w:numPr>
        <w:tabs>
          <w:tab w:val="left" w:pos="1980"/>
          <w:tab w:val="left" w:pos="2520"/>
        </w:tabs>
        <w:spacing w:line="360" w:lineRule="auto"/>
        <w:ind w:left="1440" w:firstLine="5"/>
        <w:rPr>
          <w:color w:val="auto"/>
          <w:sz w:val="24"/>
          <w:highlight w:val="none"/>
        </w:rPr>
      </w:pPr>
      <w:r>
        <w:rPr>
          <w:color w:val="auto"/>
          <w:sz w:val="24"/>
          <w:highlight w:val="none"/>
        </w:rPr>
        <w:t>供应商须知</w:t>
      </w:r>
    </w:p>
    <w:p w14:paraId="2454E206">
      <w:pPr>
        <w:numPr>
          <w:ilvl w:val="0"/>
          <w:numId w:val="9"/>
        </w:numPr>
        <w:tabs>
          <w:tab w:val="left" w:pos="1980"/>
          <w:tab w:val="left" w:pos="2520"/>
        </w:tabs>
        <w:spacing w:line="360" w:lineRule="auto"/>
        <w:ind w:left="1440" w:firstLine="5"/>
        <w:rPr>
          <w:color w:val="auto"/>
          <w:sz w:val="24"/>
          <w:highlight w:val="none"/>
        </w:rPr>
      </w:pPr>
      <w:r>
        <w:rPr>
          <w:color w:val="auto"/>
          <w:sz w:val="24"/>
          <w:highlight w:val="none"/>
        </w:rPr>
        <w:t>评审</w:t>
      </w:r>
      <w:r>
        <w:rPr>
          <w:rFonts w:hint="eastAsia"/>
          <w:color w:val="auto"/>
          <w:sz w:val="24"/>
          <w:highlight w:val="none"/>
        </w:rPr>
        <w:t>程序、评审</w:t>
      </w:r>
      <w:r>
        <w:rPr>
          <w:color w:val="auto"/>
          <w:sz w:val="24"/>
          <w:highlight w:val="none"/>
        </w:rPr>
        <w:t>方法和评审标准</w:t>
      </w:r>
    </w:p>
    <w:p w14:paraId="23676F5D">
      <w:pPr>
        <w:numPr>
          <w:ilvl w:val="0"/>
          <w:numId w:val="9"/>
        </w:numPr>
        <w:tabs>
          <w:tab w:val="left" w:pos="1980"/>
          <w:tab w:val="left" w:pos="2520"/>
        </w:tabs>
        <w:spacing w:line="360" w:lineRule="auto"/>
        <w:ind w:left="1440" w:firstLine="5"/>
        <w:rPr>
          <w:color w:val="auto"/>
          <w:sz w:val="24"/>
          <w:highlight w:val="none"/>
        </w:rPr>
      </w:pPr>
      <w:r>
        <w:rPr>
          <w:color w:val="auto"/>
          <w:sz w:val="24"/>
          <w:highlight w:val="none"/>
        </w:rPr>
        <w:t>采购需求</w:t>
      </w:r>
    </w:p>
    <w:p w14:paraId="5E86E718">
      <w:pPr>
        <w:numPr>
          <w:ilvl w:val="0"/>
          <w:numId w:val="9"/>
        </w:numPr>
        <w:tabs>
          <w:tab w:val="left" w:pos="1980"/>
          <w:tab w:val="left" w:pos="2520"/>
        </w:tabs>
        <w:spacing w:line="360" w:lineRule="auto"/>
        <w:ind w:left="1440" w:firstLine="5"/>
        <w:rPr>
          <w:color w:val="auto"/>
          <w:sz w:val="24"/>
          <w:highlight w:val="none"/>
        </w:rPr>
      </w:pPr>
      <w:r>
        <w:rPr>
          <w:color w:val="auto"/>
          <w:sz w:val="24"/>
          <w:highlight w:val="none"/>
        </w:rPr>
        <w:t>合同草案条款</w:t>
      </w:r>
    </w:p>
    <w:p w14:paraId="503F0B01">
      <w:pPr>
        <w:numPr>
          <w:ilvl w:val="0"/>
          <w:numId w:val="9"/>
        </w:numPr>
        <w:tabs>
          <w:tab w:val="left" w:pos="1980"/>
          <w:tab w:val="left" w:pos="2520"/>
        </w:tabs>
        <w:spacing w:line="360" w:lineRule="auto"/>
        <w:ind w:left="1440" w:firstLine="5"/>
        <w:rPr>
          <w:color w:val="auto"/>
          <w:sz w:val="24"/>
          <w:highlight w:val="none"/>
        </w:rPr>
      </w:pPr>
      <w:r>
        <w:rPr>
          <w:color w:val="auto"/>
          <w:sz w:val="24"/>
          <w:highlight w:val="none"/>
        </w:rPr>
        <w:t>响应文件格式</w:t>
      </w:r>
    </w:p>
    <w:p w14:paraId="0EE8C1DD">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响应无效</w:t>
      </w:r>
      <w:r>
        <w:rPr>
          <w:color w:val="auto"/>
          <w:sz w:val="24"/>
          <w:highlight w:val="none"/>
        </w:rPr>
        <w:t>。</w:t>
      </w:r>
    </w:p>
    <w:p w14:paraId="712613CF">
      <w:pPr>
        <w:numPr>
          <w:ilvl w:val="0"/>
          <w:numId w:val="8"/>
        </w:numPr>
        <w:tabs>
          <w:tab w:val="left" w:pos="1080"/>
          <w:tab w:val="left" w:pos="2014"/>
        </w:tabs>
        <w:spacing w:line="360" w:lineRule="auto"/>
        <w:ind w:left="357" w:hanging="357"/>
        <w:outlineLvl w:val="1"/>
        <w:rPr>
          <w:color w:val="auto"/>
          <w:sz w:val="24"/>
          <w:highlight w:val="none"/>
        </w:rPr>
      </w:pPr>
      <w:r>
        <w:rPr>
          <w:color w:val="auto"/>
          <w:sz w:val="24"/>
          <w:highlight w:val="none"/>
        </w:rPr>
        <w:t>对竞争性磋商文件的澄清或修改</w:t>
      </w:r>
    </w:p>
    <w:p w14:paraId="2F4E63FD">
      <w:pPr>
        <w:numPr>
          <w:ilvl w:val="1"/>
          <w:numId w:val="8"/>
        </w:numPr>
        <w:tabs>
          <w:tab w:val="left" w:pos="1080"/>
          <w:tab w:val="left" w:pos="1561"/>
          <w:tab w:val="left" w:pos="2014"/>
        </w:tabs>
        <w:spacing w:line="360" w:lineRule="auto"/>
        <w:ind w:left="1080" w:hanging="720"/>
        <w:rPr>
          <w:color w:val="auto"/>
          <w:sz w:val="24"/>
          <w:highlight w:val="none"/>
        </w:rPr>
      </w:pPr>
      <w:r>
        <w:rPr>
          <w:color w:val="auto"/>
          <w:sz w:val="24"/>
          <w:highlight w:val="none"/>
        </w:rPr>
        <w:t>采购人或采购代理机构对已发出的竞争性磋商文件进行必要澄清或者修改的，将在原公告发布媒体上以</w:t>
      </w:r>
      <w:r>
        <w:rPr>
          <w:rFonts w:hint="eastAsia"/>
          <w:color w:val="auto"/>
          <w:sz w:val="24"/>
          <w:highlight w:val="none"/>
        </w:rPr>
        <w:t>发布</w:t>
      </w:r>
      <w:r>
        <w:rPr>
          <w:color w:val="auto"/>
          <w:sz w:val="24"/>
          <w:highlight w:val="none"/>
        </w:rPr>
        <w:t>更正公告</w:t>
      </w:r>
      <w:r>
        <w:rPr>
          <w:rFonts w:hint="eastAsia"/>
          <w:color w:val="auto"/>
          <w:sz w:val="24"/>
          <w:highlight w:val="none"/>
        </w:rPr>
        <w:t>的</w:t>
      </w:r>
      <w:r>
        <w:rPr>
          <w:color w:val="auto"/>
          <w:sz w:val="24"/>
          <w:highlight w:val="none"/>
        </w:rPr>
        <w:t>形式通知所有获取</w:t>
      </w:r>
      <w:r>
        <w:rPr>
          <w:rFonts w:hint="eastAsia"/>
          <w:color w:val="auto"/>
          <w:sz w:val="24"/>
          <w:highlight w:val="none"/>
        </w:rPr>
        <w:t>磋商文件</w:t>
      </w:r>
      <w:r>
        <w:rPr>
          <w:color w:val="auto"/>
          <w:sz w:val="24"/>
          <w:highlight w:val="none"/>
        </w:rPr>
        <w:t>的</w:t>
      </w:r>
      <w:r>
        <w:rPr>
          <w:rFonts w:hint="eastAsia"/>
          <w:color w:val="auto"/>
          <w:sz w:val="24"/>
          <w:highlight w:val="none"/>
        </w:rPr>
        <w:t>供应商。</w:t>
      </w:r>
    </w:p>
    <w:p w14:paraId="4D3DA033">
      <w:pPr>
        <w:numPr>
          <w:ilvl w:val="1"/>
          <w:numId w:val="8"/>
        </w:numPr>
        <w:tabs>
          <w:tab w:val="left" w:pos="1080"/>
          <w:tab w:val="left" w:pos="1561"/>
          <w:tab w:val="left" w:pos="2014"/>
        </w:tabs>
        <w:spacing w:line="360" w:lineRule="auto"/>
        <w:ind w:left="1080" w:hanging="720"/>
        <w:rPr>
          <w:color w:val="auto"/>
          <w:sz w:val="24"/>
          <w:highlight w:val="none"/>
        </w:rPr>
      </w:pPr>
      <w:r>
        <w:rPr>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5</w:t>
      </w:r>
      <w:r>
        <w:rPr>
          <w:color w:val="auto"/>
          <w:sz w:val="24"/>
          <w:highlight w:val="none"/>
        </w:rPr>
        <w:t>日前</w:t>
      </w:r>
      <w:r>
        <w:rPr>
          <w:rFonts w:hint="eastAsia"/>
          <w:color w:val="auto"/>
          <w:sz w:val="24"/>
          <w:highlight w:val="none"/>
        </w:rPr>
        <w:t>，</w:t>
      </w:r>
      <w:r>
        <w:rPr>
          <w:color w:val="auto"/>
          <w:sz w:val="24"/>
          <w:highlight w:val="none"/>
        </w:rPr>
        <w:t>以更正公告形式通知所有获取</w:t>
      </w:r>
      <w:r>
        <w:rPr>
          <w:rFonts w:hint="eastAsia"/>
          <w:color w:val="auto"/>
          <w:sz w:val="24"/>
          <w:highlight w:val="none"/>
        </w:rPr>
        <w:t>磋商</w:t>
      </w:r>
      <w:r>
        <w:rPr>
          <w:color w:val="auto"/>
          <w:sz w:val="24"/>
          <w:highlight w:val="none"/>
        </w:rPr>
        <w:t>文件的潜在供应商；不足上述时间的，将顺延提交响应文件的截止时间。</w:t>
      </w:r>
    </w:p>
    <w:p w14:paraId="7EF5966A">
      <w:pPr>
        <w:tabs>
          <w:tab w:val="left" w:pos="1080"/>
          <w:tab w:val="left" w:pos="1561"/>
        </w:tabs>
        <w:spacing w:line="360" w:lineRule="auto"/>
        <w:ind w:left="1080"/>
        <w:rPr>
          <w:color w:val="auto"/>
          <w:sz w:val="28"/>
          <w:highlight w:val="none"/>
        </w:rPr>
      </w:pPr>
      <w:bookmarkStart w:id="178" w:name="_Toc516367020"/>
      <w:bookmarkStart w:id="179" w:name="_Toc142311028"/>
      <w:bookmarkStart w:id="180" w:name="_Toc150774731"/>
      <w:bookmarkStart w:id="181" w:name="_Toc151193840"/>
      <w:bookmarkStart w:id="182" w:name="_Toc226309770"/>
      <w:bookmarkStart w:id="183" w:name="_Toc150480764"/>
      <w:bookmarkStart w:id="184" w:name="_Toc151193768"/>
      <w:bookmarkStart w:id="185" w:name="_Toc127151526"/>
      <w:bookmarkStart w:id="186" w:name="_Toc226965716"/>
      <w:bookmarkStart w:id="187" w:name="_Toc305158794"/>
      <w:bookmarkStart w:id="188" w:name="_Toc151193624"/>
      <w:bookmarkStart w:id="189" w:name="_Toc150509277"/>
      <w:bookmarkStart w:id="190" w:name="_Toc151193696"/>
      <w:bookmarkStart w:id="191" w:name="_Toc265228364"/>
      <w:bookmarkStart w:id="192" w:name="_Toc151193914"/>
      <w:bookmarkStart w:id="193" w:name="_Toc264969216"/>
      <w:bookmarkStart w:id="194" w:name="_Toc195842891"/>
      <w:bookmarkStart w:id="195" w:name="_Toc305158868"/>
      <w:bookmarkStart w:id="196" w:name="_Toc150774626"/>
      <w:bookmarkStart w:id="197" w:name="_Toc151190153"/>
      <w:bookmarkStart w:id="198" w:name="_Toc226337222"/>
      <w:bookmarkStart w:id="199" w:name="_Toc520356150"/>
      <w:bookmarkStart w:id="200" w:name="_Toc226965799"/>
    </w:p>
    <w:p w14:paraId="34BB231B">
      <w:pPr>
        <w:pStyle w:val="18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响应文件</w:t>
      </w:r>
      <w:bookmarkEnd w:id="178"/>
      <w:r>
        <w:rPr>
          <w:rFonts w:ascii="Times New Roman" w:hAnsi="Times New Roman" w:eastAsia="宋体"/>
          <w:color w:val="auto"/>
          <w:sz w:val="28"/>
          <w:highlight w:val="none"/>
        </w:rPr>
        <w:t>的编制</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598ACDA4">
      <w:pPr>
        <w:numPr>
          <w:ilvl w:val="0"/>
          <w:numId w:val="8"/>
        </w:numPr>
        <w:tabs>
          <w:tab w:val="left" w:pos="360"/>
        </w:tabs>
        <w:spacing w:line="360" w:lineRule="auto"/>
        <w:ind w:left="357" w:hanging="357"/>
        <w:outlineLvl w:val="1"/>
        <w:rPr>
          <w:color w:val="auto"/>
          <w:sz w:val="24"/>
          <w:highlight w:val="none"/>
        </w:rPr>
      </w:pPr>
      <w:bookmarkStart w:id="201" w:name="_Toc305158869"/>
      <w:bookmarkStart w:id="202" w:name="_Toc127161441"/>
      <w:bookmarkStart w:id="203" w:name="_Toc151190154"/>
      <w:bookmarkStart w:id="204" w:name="_Toc150509278"/>
      <w:bookmarkStart w:id="205" w:name="_Toc151193915"/>
      <w:bookmarkStart w:id="206" w:name="_Toc164608641"/>
      <w:bookmarkStart w:id="207" w:name="_Toc151193697"/>
      <w:bookmarkStart w:id="208" w:name="_Toc164608796"/>
      <w:bookmarkStart w:id="209" w:name="_Toc151193625"/>
      <w:bookmarkStart w:id="210" w:name="_Toc151193841"/>
      <w:bookmarkStart w:id="211" w:name="_Toc305158795"/>
      <w:bookmarkStart w:id="212" w:name="_Toc520356151"/>
      <w:bookmarkStart w:id="213" w:name="_Toc150480765"/>
      <w:bookmarkStart w:id="214" w:name="_Toc226965800"/>
      <w:bookmarkStart w:id="215" w:name="_Toc142311029"/>
      <w:bookmarkStart w:id="216" w:name="_Toc127151527"/>
      <w:bookmarkStart w:id="217" w:name="_Toc195842892"/>
      <w:bookmarkStart w:id="218" w:name="_Toc226337223"/>
      <w:bookmarkStart w:id="219" w:name="_Toc150774732"/>
      <w:bookmarkStart w:id="220" w:name="_Toc150774627"/>
      <w:bookmarkStart w:id="221" w:name="_Toc149720820"/>
      <w:bookmarkStart w:id="222" w:name="_Toc164229222"/>
      <w:bookmarkStart w:id="223" w:name="_Toc264969217"/>
      <w:bookmarkStart w:id="224" w:name="_Toc127151728"/>
      <w:bookmarkStart w:id="225" w:name="_Toc226309771"/>
      <w:bookmarkStart w:id="226" w:name="_Toc265228365"/>
      <w:bookmarkStart w:id="227" w:name="_Toc164229368"/>
      <w:bookmarkStart w:id="228" w:name="_Toc226965717"/>
      <w:bookmarkStart w:id="229" w:name="_Toc151193769"/>
      <w:bookmarkStart w:id="230" w:name="_Toc516367021"/>
      <w:bookmarkStart w:id="231" w:name="_Toc164351621"/>
      <w:r>
        <w:rPr>
          <w:color w:val="auto"/>
          <w:sz w:val="24"/>
          <w:highlight w:val="none"/>
        </w:rPr>
        <w:t>响应范围、竞争性磋商文件中计量单位的使用</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color w:val="auto"/>
          <w:sz w:val="24"/>
          <w:highlight w:val="none"/>
        </w:rPr>
        <w:t>及磋商语言</w:t>
      </w:r>
    </w:p>
    <w:p w14:paraId="371D5F31">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响应无效</w:t>
      </w:r>
      <w:r>
        <w:rPr>
          <w:color w:val="auto"/>
          <w:sz w:val="24"/>
          <w:highlight w:val="none"/>
        </w:rPr>
        <w:t>。</w:t>
      </w:r>
    </w:p>
    <w:p w14:paraId="1E8B9ADD">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除竞争性磋商文件有特殊要求外，本项目磋商所使用的计量单位，应采用中华人民共和国法定计量单位。</w:t>
      </w:r>
    </w:p>
    <w:p w14:paraId="390510DD">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825C002">
      <w:pPr>
        <w:numPr>
          <w:ilvl w:val="0"/>
          <w:numId w:val="8"/>
        </w:numPr>
        <w:tabs>
          <w:tab w:val="left" w:pos="360"/>
        </w:tabs>
        <w:spacing w:line="360" w:lineRule="auto"/>
        <w:ind w:left="357" w:hanging="357"/>
        <w:outlineLvl w:val="1"/>
        <w:rPr>
          <w:color w:val="auto"/>
          <w:sz w:val="24"/>
          <w:highlight w:val="none"/>
        </w:rPr>
      </w:pPr>
      <w:bookmarkStart w:id="232" w:name="_Ref467306195"/>
      <w:bookmarkStart w:id="233" w:name="_Ref467306676"/>
      <w:bookmarkStart w:id="234" w:name="_Toc516367022"/>
      <w:bookmarkStart w:id="235" w:name="_Toc164351622"/>
      <w:bookmarkStart w:id="236" w:name="_Toc142311030"/>
      <w:bookmarkStart w:id="237" w:name="_Toc151193770"/>
      <w:bookmarkStart w:id="238" w:name="_Toc127151729"/>
      <w:bookmarkStart w:id="239" w:name="_Toc305158796"/>
      <w:bookmarkStart w:id="240" w:name="_Toc226965801"/>
      <w:bookmarkStart w:id="241" w:name="_Toc265228366"/>
      <w:bookmarkStart w:id="242" w:name="_Toc151193698"/>
      <w:bookmarkStart w:id="243" w:name="_Toc150480766"/>
      <w:bookmarkStart w:id="244" w:name="_Toc127161442"/>
      <w:bookmarkStart w:id="245" w:name="_Toc520356152"/>
      <w:bookmarkStart w:id="246" w:name="_Toc150774733"/>
      <w:bookmarkStart w:id="247" w:name="_Toc151193916"/>
      <w:bookmarkStart w:id="248" w:name="_Toc195842893"/>
      <w:bookmarkStart w:id="249" w:name="_Toc226337224"/>
      <w:bookmarkStart w:id="250" w:name="_Toc164229369"/>
      <w:bookmarkStart w:id="251" w:name="_Toc164608642"/>
      <w:bookmarkStart w:id="252" w:name="_Toc226965718"/>
      <w:bookmarkStart w:id="253" w:name="_Toc151190155"/>
      <w:bookmarkStart w:id="254" w:name="_Toc150774628"/>
      <w:bookmarkStart w:id="255" w:name="_Toc151193842"/>
      <w:bookmarkStart w:id="256" w:name="_Toc127151528"/>
      <w:bookmarkStart w:id="257" w:name="_Toc164229223"/>
      <w:bookmarkStart w:id="258" w:name="_Toc226309772"/>
      <w:bookmarkStart w:id="259" w:name="_Toc149720821"/>
      <w:bookmarkStart w:id="260" w:name="_Toc164608797"/>
      <w:bookmarkStart w:id="261" w:name="_Toc305158870"/>
      <w:bookmarkStart w:id="262" w:name="_Toc264969218"/>
      <w:bookmarkStart w:id="263" w:name="_Toc151193626"/>
      <w:bookmarkStart w:id="264" w:name="_Toc150509279"/>
      <w:r>
        <w:rPr>
          <w:color w:val="auto"/>
          <w:sz w:val="24"/>
          <w:highlight w:val="none"/>
        </w:rPr>
        <w:t>响应文件</w:t>
      </w:r>
      <w:bookmarkEnd w:id="232"/>
      <w:bookmarkEnd w:id="233"/>
      <w:bookmarkEnd w:id="234"/>
      <w:r>
        <w:rPr>
          <w:color w:val="auto"/>
          <w:sz w:val="24"/>
          <w:highlight w:val="none"/>
        </w:rPr>
        <w:t>构成</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05D78ECC">
      <w:pPr>
        <w:numPr>
          <w:ilvl w:val="1"/>
          <w:numId w:val="8"/>
        </w:numPr>
        <w:tabs>
          <w:tab w:val="left" w:pos="1080"/>
          <w:tab w:val="left" w:pos="2014"/>
        </w:tabs>
        <w:spacing w:line="360" w:lineRule="auto"/>
        <w:ind w:left="1077" w:hanging="720"/>
        <w:rPr>
          <w:color w:val="auto"/>
          <w:sz w:val="24"/>
          <w:highlight w:val="none"/>
        </w:rPr>
      </w:pPr>
      <w:bookmarkStart w:id="265" w:name="_Ref467052588"/>
      <w:r>
        <w:rPr>
          <w:color w:val="auto"/>
          <w:sz w:val="24"/>
          <w:highlight w:val="none"/>
        </w:rPr>
        <w:t>供应商应当按照竞争性磋商文件的要求编制响应文件，并对其提交的响应文件的真实性、合法性承担法律责任。响应文件的部分格式要求，见第六章《响应文件格式》。</w:t>
      </w:r>
    </w:p>
    <w:p w14:paraId="4AD0030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否则响应无效</w:t>
      </w:r>
      <w:r>
        <w:rPr>
          <w:color w:val="auto"/>
          <w:sz w:val="24"/>
          <w:highlight w:val="none"/>
        </w:rPr>
        <w:t>。未标记“实质性格式”的文件和竞争性磋商文件未提供格式的内容，可由供应商自行编写。</w:t>
      </w:r>
    </w:p>
    <w:p w14:paraId="5CA0283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第三章《评审方法和评审标准》中涉及的证明文件。</w:t>
      </w:r>
    </w:p>
    <w:p w14:paraId="7F241331">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对照第四章《采购需求》，说明所提供服务已对第四章《采购需求》做出了响应，或申明与第四章《采购需求》的偏差和例外。如第四章《采购需求》中要求提供证明文件的，供应商应当按具体要求提供证明文件。</w:t>
      </w:r>
    </w:p>
    <w:p w14:paraId="0ABF0DC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供应商认为应附的其他材料。</w:t>
      </w:r>
      <w:bookmarkEnd w:id="265"/>
    </w:p>
    <w:p w14:paraId="2A6C7248">
      <w:pPr>
        <w:numPr>
          <w:ilvl w:val="0"/>
          <w:numId w:val="8"/>
        </w:numPr>
        <w:tabs>
          <w:tab w:val="left" w:pos="360"/>
        </w:tabs>
        <w:spacing w:line="360" w:lineRule="auto"/>
        <w:ind w:left="357" w:hanging="357"/>
        <w:outlineLvl w:val="1"/>
        <w:rPr>
          <w:color w:val="auto"/>
          <w:sz w:val="24"/>
          <w:highlight w:val="none"/>
        </w:rPr>
      </w:pPr>
      <w:bookmarkStart w:id="266" w:name="_Toc127151731"/>
      <w:bookmarkStart w:id="267" w:name="_Toc127151530"/>
      <w:bookmarkStart w:id="268" w:name="_Toc164229371"/>
      <w:bookmarkStart w:id="269" w:name="_Toc520356155"/>
      <w:bookmarkStart w:id="270" w:name="_Toc142311032"/>
      <w:bookmarkStart w:id="271" w:name="_Toc151190157"/>
      <w:bookmarkStart w:id="272" w:name="_Toc151193844"/>
      <w:bookmarkStart w:id="273" w:name="_Toc164608799"/>
      <w:bookmarkStart w:id="274" w:name="_Toc151193700"/>
      <w:bookmarkStart w:id="275" w:name="_Toc127161444"/>
      <w:bookmarkStart w:id="276" w:name="_Toc150774630"/>
      <w:bookmarkStart w:id="277" w:name="_Toc150774735"/>
      <w:bookmarkStart w:id="278" w:name="_Toc151193772"/>
      <w:bookmarkStart w:id="279" w:name="_Toc164608644"/>
      <w:bookmarkStart w:id="280" w:name="_Toc151193918"/>
      <w:bookmarkStart w:id="281" w:name="_Toc149720823"/>
      <w:bookmarkStart w:id="282" w:name="_Toc195842895"/>
      <w:bookmarkStart w:id="283" w:name="_Toc164229225"/>
      <w:bookmarkStart w:id="284" w:name="_Toc150480768"/>
      <w:bookmarkStart w:id="285" w:name="_Toc164351624"/>
      <w:bookmarkStart w:id="286" w:name="_Toc151193628"/>
      <w:bookmarkStart w:id="287" w:name="_Toc150509281"/>
      <w:r>
        <w:rPr>
          <w:color w:val="auto"/>
          <w:sz w:val="24"/>
          <w:highlight w:val="none"/>
        </w:rPr>
        <w:t>报价</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4B0156D3">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所有响应均以人民币报价。</w:t>
      </w:r>
    </w:p>
    <w:p w14:paraId="681FE901">
      <w:pPr>
        <w:numPr>
          <w:ilvl w:val="1"/>
          <w:numId w:val="8"/>
        </w:numPr>
        <w:tabs>
          <w:tab w:val="left" w:pos="1080"/>
        </w:tabs>
        <w:spacing w:line="360" w:lineRule="auto"/>
        <w:rPr>
          <w:color w:val="auto"/>
          <w:sz w:val="24"/>
          <w:highlight w:val="none"/>
        </w:rPr>
      </w:pPr>
      <w:r>
        <w:rPr>
          <w:color w:val="auto"/>
          <w:sz w:val="24"/>
          <w:highlight w:val="none"/>
        </w:rPr>
        <w:t>供应商的报价应包括为完成本项目所发生的一切费用和税费，采购人将不再支付报价以外的任何费用。</w:t>
      </w:r>
      <w:r>
        <w:rPr>
          <w:rFonts w:hint="eastAsia"/>
          <w:color w:val="auto"/>
          <w:sz w:val="24"/>
          <w:highlight w:val="none"/>
        </w:rPr>
        <w:t>供应商的报价应包括但不限于下列内容，《供应商须知资料表》中有特殊规定的，从其规定。</w:t>
      </w:r>
    </w:p>
    <w:p w14:paraId="12A54D67">
      <w:pPr>
        <w:numPr>
          <w:ilvl w:val="2"/>
          <w:numId w:val="8"/>
        </w:numPr>
        <w:spacing w:line="360" w:lineRule="auto"/>
        <w:rPr>
          <w:color w:val="auto"/>
          <w:sz w:val="24"/>
          <w:highlight w:val="none"/>
        </w:rPr>
      </w:pPr>
      <w:r>
        <w:rPr>
          <w:color w:val="auto"/>
          <w:sz w:val="24"/>
          <w:highlight w:val="none"/>
        </w:rPr>
        <w:t>按照竞争性磋商文件要求完成本项</w:t>
      </w:r>
      <w:r>
        <w:rPr>
          <w:rFonts w:hint="eastAsia"/>
          <w:color w:val="auto"/>
          <w:sz w:val="24"/>
          <w:highlight w:val="none"/>
        </w:rPr>
        <w:t>目的全部服务费用。</w:t>
      </w:r>
    </w:p>
    <w:p w14:paraId="76C6ED48">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655CDBAD">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供应商不能提供任何有选择性或可调整的最终报价（竞争性磋商文件另有规定的除外），否则其</w:t>
      </w:r>
      <w:r>
        <w:rPr>
          <w:b/>
          <w:color w:val="auto"/>
          <w:sz w:val="24"/>
          <w:highlight w:val="none"/>
        </w:rPr>
        <w:t>响应无效</w:t>
      </w:r>
      <w:r>
        <w:rPr>
          <w:color w:val="auto"/>
          <w:sz w:val="24"/>
          <w:highlight w:val="none"/>
        </w:rPr>
        <w:t>。</w:t>
      </w:r>
    </w:p>
    <w:p w14:paraId="72654783">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磋商保证金</w:t>
      </w:r>
    </w:p>
    <w:p w14:paraId="1A634B0F">
      <w:pPr>
        <w:tabs>
          <w:tab w:val="left" w:pos="360"/>
        </w:tabs>
        <w:spacing w:line="360" w:lineRule="auto"/>
        <w:ind w:firstLine="360"/>
        <w:outlineLvl w:val="1"/>
        <w:rPr>
          <w:color w:val="auto"/>
          <w:sz w:val="24"/>
          <w:highlight w:val="none"/>
        </w:rPr>
      </w:pPr>
      <w:r>
        <w:rPr>
          <w:rFonts w:hint="eastAsia"/>
          <w:color w:val="auto"/>
          <w:sz w:val="24"/>
          <w:highlight w:val="none"/>
        </w:rPr>
        <w:t>根据江苏省和常州市的相关文件规定，免收保证金。</w:t>
      </w:r>
    </w:p>
    <w:p w14:paraId="796DB1F1">
      <w:pPr>
        <w:numPr>
          <w:ilvl w:val="0"/>
          <w:numId w:val="8"/>
        </w:numPr>
        <w:tabs>
          <w:tab w:val="left" w:pos="360"/>
        </w:tabs>
        <w:spacing w:line="360" w:lineRule="auto"/>
        <w:ind w:left="357" w:hanging="357"/>
        <w:outlineLvl w:val="1"/>
        <w:rPr>
          <w:color w:val="auto"/>
          <w:sz w:val="24"/>
          <w:highlight w:val="none"/>
        </w:rPr>
      </w:pPr>
      <w:r>
        <w:rPr>
          <w:color w:val="auto"/>
          <w:sz w:val="24"/>
          <w:highlight w:val="none"/>
        </w:rPr>
        <w:t>响应有效期</w:t>
      </w:r>
    </w:p>
    <w:p w14:paraId="51F0B16D">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响应文件应在本竞争性磋商文件《供应商须知资料表》中规定的响应有效期内保持有效，响应有效期少于竞争性磋商文件规定期限的，其</w:t>
      </w:r>
      <w:r>
        <w:rPr>
          <w:b/>
          <w:color w:val="auto"/>
          <w:sz w:val="24"/>
          <w:highlight w:val="none"/>
        </w:rPr>
        <w:t>响应无效</w:t>
      </w:r>
      <w:r>
        <w:rPr>
          <w:color w:val="auto"/>
          <w:sz w:val="24"/>
          <w:highlight w:val="none"/>
        </w:rPr>
        <w:t>。</w:t>
      </w:r>
    </w:p>
    <w:p w14:paraId="7657259D">
      <w:pPr>
        <w:numPr>
          <w:ilvl w:val="0"/>
          <w:numId w:val="8"/>
        </w:numPr>
        <w:tabs>
          <w:tab w:val="left" w:pos="360"/>
        </w:tabs>
        <w:spacing w:line="360" w:lineRule="auto"/>
        <w:ind w:left="357" w:hanging="357"/>
        <w:outlineLvl w:val="1"/>
        <w:rPr>
          <w:color w:val="auto"/>
          <w:sz w:val="24"/>
          <w:highlight w:val="none"/>
        </w:rPr>
      </w:pPr>
      <w:bookmarkStart w:id="288" w:name="_Toc226965723"/>
      <w:bookmarkStart w:id="289" w:name="_Toc520356158"/>
      <w:bookmarkStart w:id="290" w:name="_Toc151193921"/>
      <w:bookmarkStart w:id="291" w:name="_Toc150509284"/>
      <w:bookmarkStart w:id="292" w:name="_Toc164229374"/>
      <w:bookmarkStart w:id="293" w:name="_Toc127151533"/>
      <w:bookmarkStart w:id="294" w:name="_Toc195842898"/>
      <w:bookmarkStart w:id="295" w:name="_Toc164608647"/>
      <w:bookmarkStart w:id="296" w:name="_Toc264969223"/>
      <w:bookmarkStart w:id="297" w:name="_Toc265228371"/>
      <w:bookmarkStart w:id="298" w:name="_Toc164608802"/>
      <w:bookmarkStart w:id="299" w:name="_Toc151193847"/>
      <w:bookmarkStart w:id="300" w:name="_Toc150480771"/>
      <w:bookmarkStart w:id="301" w:name="_Toc226309777"/>
      <w:bookmarkStart w:id="302" w:name="_Toc151193775"/>
      <w:bookmarkStart w:id="303" w:name="_Toc305158801"/>
      <w:bookmarkStart w:id="304" w:name="_Toc150774738"/>
      <w:bookmarkStart w:id="305" w:name="_Toc127151734"/>
      <w:bookmarkStart w:id="306" w:name="_Toc151193631"/>
      <w:bookmarkStart w:id="307" w:name="_Toc150774633"/>
      <w:bookmarkStart w:id="308" w:name="_Toc142311035"/>
      <w:bookmarkStart w:id="309" w:name="_Toc164229228"/>
      <w:bookmarkStart w:id="310" w:name="_Toc226337229"/>
      <w:bookmarkStart w:id="311" w:name="_Toc151193703"/>
      <w:bookmarkStart w:id="312" w:name="_Toc226965806"/>
      <w:bookmarkStart w:id="313" w:name="_Toc127161447"/>
      <w:bookmarkStart w:id="314" w:name="_Toc151190160"/>
      <w:bookmarkStart w:id="315" w:name="_Toc164351627"/>
      <w:bookmarkStart w:id="316" w:name="_Toc149720826"/>
      <w:bookmarkStart w:id="317" w:name="_Toc305158875"/>
      <w:r>
        <w:rPr>
          <w:color w:val="auto"/>
          <w:sz w:val="24"/>
          <w:highlight w:val="none"/>
        </w:rPr>
        <w:t>响应文件的签署</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Pr>
          <w:color w:val="auto"/>
          <w:sz w:val="24"/>
          <w:highlight w:val="none"/>
        </w:rPr>
        <w:t>、盖章</w:t>
      </w:r>
    </w:p>
    <w:p w14:paraId="3E7613C9">
      <w:pPr>
        <w:numPr>
          <w:ilvl w:val="1"/>
          <w:numId w:val="8"/>
        </w:numPr>
        <w:tabs>
          <w:tab w:val="left" w:pos="1080"/>
        </w:tabs>
        <w:spacing w:line="360" w:lineRule="auto"/>
        <w:rPr>
          <w:color w:val="auto"/>
          <w:sz w:val="24"/>
          <w:highlight w:val="none"/>
        </w:rPr>
      </w:pPr>
      <w:bookmarkStart w:id="318" w:name="_Toc150480772"/>
      <w:bookmarkStart w:id="319" w:name="_Toc142311036"/>
      <w:bookmarkStart w:id="320" w:name="_Toc305158802"/>
      <w:bookmarkStart w:id="321" w:name="_Toc127151534"/>
      <w:bookmarkStart w:id="322" w:name="_Toc151193922"/>
      <w:bookmarkStart w:id="323" w:name="_Toc150774634"/>
      <w:bookmarkStart w:id="324" w:name="_Toc520356159"/>
      <w:bookmarkStart w:id="325" w:name="_Toc151190161"/>
      <w:bookmarkStart w:id="326" w:name="_Toc305158876"/>
      <w:bookmarkStart w:id="327" w:name="_Toc151193704"/>
      <w:bookmarkStart w:id="328" w:name="_Toc226337230"/>
      <w:bookmarkStart w:id="329" w:name="_Toc226965807"/>
      <w:bookmarkStart w:id="330" w:name="_Toc226309778"/>
      <w:bookmarkStart w:id="331" w:name="_Toc150774739"/>
      <w:bookmarkStart w:id="332" w:name="_Toc195842899"/>
      <w:bookmarkStart w:id="333" w:name="_Toc226965724"/>
      <w:bookmarkStart w:id="334" w:name="_Toc265228372"/>
      <w:bookmarkStart w:id="335" w:name="_Toc150509285"/>
      <w:bookmarkStart w:id="336" w:name="_Toc151193632"/>
      <w:bookmarkStart w:id="337" w:name="_Toc151193848"/>
      <w:bookmarkStart w:id="338" w:name="_Toc264969224"/>
      <w:bookmarkStart w:id="339" w:name="_Toc151193776"/>
      <w:r>
        <w:rPr>
          <w:color w:val="auto"/>
          <w:sz w:val="24"/>
          <w:highlight w:val="none"/>
        </w:rPr>
        <w:t>竞争性磋商文件要求签字的内容（如授权委托书等），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第三方出具的盖章件原件（如联合协议、分包意向协议、制造商授权书原件等），响应文件中应使用原件的电子件。</w:t>
      </w:r>
    </w:p>
    <w:p w14:paraId="5C9ADF9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竞争性磋商文件要求盖章的内容，</w:t>
      </w:r>
      <w:r>
        <w:rPr>
          <w:rFonts w:hint="eastAsia"/>
          <w:color w:val="auto"/>
          <w:sz w:val="24"/>
          <w:highlight w:val="none"/>
        </w:rPr>
        <w:t>一般</w:t>
      </w:r>
      <w:r>
        <w:rPr>
          <w:color w:val="auto"/>
          <w:sz w:val="24"/>
          <w:highlight w:val="none"/>
        </w:rPr>
        <w:t>通过投标文件编制工具加盖电子签章。</w:t>
      </w:r>
    </w:p>
    <w:p w14:paraId="59CD728A">
      <w:pPr>
        <w:tabs>
          <w:tab w:val="left" w:pos="900"/>
          <w:tab w:val="left" w:pos="1080"/>
        </w:tabs>
        <w:spacing w:line="360" w:lineRule="auto"/>
        <w:ind w:left="357"/>
        <w:rPr>
          <w:color w:val="auto"/>
          <w:highlight w:val="none"/>
        </w:rPr>
      </w:pPr>
    </w:p>
    <w:p w14:paraId="31E452C6">
      <w:pPr>
        <w:pStyle w:val="18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响应文件的提交</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02FF5E85">
      <w:pPr>
        <w:numPr>
          <w:ilvl w:val="0"/>
          <w:numId w:val="8"/>
        </w:numPr>
        <w:tabs>
          <w:tab w:val="left" w:pos="360"/>
        </w:tabs>
        <w:spacing w:line="360" w:lineRule="auto"/>
        <w:ind w:left="357" w:hanging="357"/>
        <w:outlineLvl w:val="1"/>
        <w:rPr>
          <w:color w:val="auto"/>
          <w:sz w:val="24"/>
          <w:highlight w:val="none"/>
        </w:rPr>
      </w:pPr>
      <w:bookmarkStart w:id="340" w:name="_Toc164608804"/>
      <w:bookmarkStart w:id="341" w:name="_Toc226965808"/>
      <w:bookmarkStart w:id="342" w:name="_Toc127161449"/>
      <w:bookmarkStart w:id="343" w:name="_Toc150774740"/>
      <w:bookmarkStart w:id="344" w:name="_Toc164229376"/>
      <w:bookmarkStart w:id="345" w:name="_Toc142311037"/>
      <w:bookmarkStart w:id="346" w:name="_Toc127151736"/>
      <w:bookmarkStart w:id="347" w:name="_Toc264969225"/>
      <w:bookmarkStart w:id="348" w:name="_Toc305158877"/>
      <w:bookmarkStart w:id="349" w:name="_Toc226309779"/>
      <w:bookmarkStart w:id="350" w:name="_Toc127151535"/>
      <w:bookmarkStart w:id="351" w:name="_Toc151190162"/>
      <w:bookmarkStart w:id="352" w:name="_Toc226337231"/>
      <w:bookmarkStart w:id="353" w:name="_Toc164608649"/>
      <w:bookmarkStart w:id="354" w:name="_Toc520356160"/>
      <w:bookmarkStart w:id="355" w:name="_Toc151193633"/>
      <w:bookmarkStart w:id="356" w:name="_Toc265228373"/>
      <w:bookmarkStart w:id="357" w:name="_Toc151193849"/>
      <w:bookmarkStart w:id="358" w:name="_Toc150480773"/>
      <w:bookmarkStart w:id="359" w:name="_Toc151193705"/>
      <w:bookmarkStart w:id="360" w:name="_Toc149720828"/>
      <w:bookmarkStart w:id="361" w:name="_Toc150774635"/>
      <w:bookmarkStart w:id="362" w:name="_Toc195842900"/>
      <w:bookmarkStart w:id="363" w:name="_Toc305158803"/>
      <w:bookmarkStart w:id="364" w:name="_Toc164351629"/>
      <w:bookmarkStart w:id="365" w:name="_Toc226965725"/>
      <w:bookmarkStart w:id="366" w:name="_Toc150509286"/>
      <w:bookmarkStart w:id="367" w:name="_Toc151193923"/>
      <w:bookmarkStart w:id="368" w:name="_Toc164229230"/>
      <w:bookmarkStart w:id="369" w:name="_Toc151193777"/>
      <w:r>
        <w:rPr>
          <w:color w:val="auto"/>
          <w:sz w:val="24"/>
          <w:highlight w:val="none"/>
        </w:rPr>
        <w:t>响应文件的</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Pr>
          <w:color w:val="auto"/>
          <w:sz w:val="24"/>
          <w:highlight w:val="none"/>
        </w:rPr>
        <w:t>提交</w:t>
      </w:r>
    </w:p>
    <w:p w14:paraId="6CD89AB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eastAsia="zh-CN"/>
        </w:rPr>
        <w:t>“苏采云”平台</w:t>
      </w:r>
      <w:r>
        <w:rPr>
          <w:color w:val="auto"/>
          <w:sz w:val="24"/>
          <w:highlight w:val="none"/>
        </w:rPr>
        <w:t>。供应商根据竞争性磋商文件及</w:t>
      </w:r>
      <w:r>
        <w:rPr>
          <w:rFonts w:hint="eastAsia"/>
          <w:color w:val="auto"/>
          <w:sz w:val="24"/>
          <w:highlight w:val="none"/>
          <w:lang w:eastAsia="zh-CN"/>
        </w:rPr>
        <w:t>“苏采云”平台</w:t>
      </w:r>
      <w:r>
        <w:rPr>
          <w:color w:val="auto"/>
          <w:sz w:val="24"/>
          <w:highlight w:val="none"/>
        </w:rPr>
        <w:t>供应商操作手册要求编制、生成并提交电子响应文件。</w:t>
      </w:r>
    </w:p>
    <w:p w14:paraId="00EAA489">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采购人及采购代理机构拒绝接受通过电子交易平台以外任何形式提交的响应文件，磋商保证金除外。</w:t>
      </w:r>
    </w:p>
    <w:p w14:paraId="3291B4DF">
      <w:pPr>
        <w:numPr>
          <w:ilvl w:val="0"/>
          <w:numId w:val="8"/>
        </w:numPr>
        <w:tabs>
          <w:tab w:val="left" w:pos="360"/>
        </w:tabs>
        <w:spacing w:line="360" w:lineRule="auto"/>
        <w:ind w:left="357" w:hanging="357"/>
        <w:outlineLvl w:val="1"/>
        <w:rPr>
          <w:color w:val="auto"/>
          <w:sz w:val="24"/>
          <w:highlight w:val="none"/>
        </w:rPr>
      </w:pPr>
      <w:bookmarkStart w:id="370" w:name="_Toc164229231"/>
      <w:bookmarkStart w:id="371" w:name="_Toc150774741"/>
      <w:bookmarkStart w:id="372" w:name="_Toc149720829"/>
      <w:bookmarkStart w:id="373" w:name="_Toc226965726"/>
      <w:bookmarkStart w:id="374" w:name="_Toc142311038"/>
      <w:bookmarkStart w:id="375" w:name="_Toc127151737"/>
      <w:bookmarkStart w:id="376" w:name="_Toc226965809"/>
      <w:bookmarkStart w:id="377" w:name="_Toc164608650"/>
      <w:bookmarkStart w:id="378" w:name="_Toc151190163"/>
      <w:bookmarkStart w:id="379" w:name="_Toc127151536"/>
      <w:bookmarkStart w:id="380" w:name="_Toc151193924"/>
      <w:bookmarkStart w:id="381" w:name="_Toc226309780"/>
      <w:bookmarkStart w:id="382" w:name="_Toc164608805"/>
      <w:bookmarkStart w:id="383" w:name="_Toc164229377"/>
      <w:bookmarkStart w:id="384" w:name="_Toc151193778"/>
      <w:bookmarkStart w:id="385" w:name="_Toc195842901"/>
      <w:bookmarkStart w:id="386" w:name="_Toc305158878"/>
      <w:bookmarkStart w:id="387" w:name="_Toc265228374"/>
      <w:bookmarkStart w:id="388" w:name="_Toc127161450"/>
      <w:bookmarkStart w:id="389" w:name="_Toc150774636"/>
      <w:bookmarkStart w:id="390" w:name="_Toc151193634"/>
      <w:bookmarkStart w:id="391" w:name="_Toc520356161"/>
      <w:bookmarkStart w:id="392" w:name="_Toc150480774"/>
      <w:bookmarkStart w:id="393" w:name="_Toc264969226"/>
      <w:bookmarkStart w:id="394" w:name="_Toc164351630"/>
      <w:bookmarkStart w:id="395" w:name="_Toc150509287"/>
      <w:bookmarkStart w:id="396" w:name="_Toc305158804"/>
      <w:bookmarkStart w:id="397" w:name="_Toc226337232"/>
      <w:bookmarkStart w:id="398" w:name="_Toc151193706"/>
      <w:bookmarkStart w:id="399" w:name="_Toc151193850"/>
      <w:r>
        <w:rPr>
          <w:color w:val="auto"/>
          <w:sz w:val="24"/>
          <w:highlight w:val="none"/>
        </w:rPr>
        <w:t>响应文件截止</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color w:val="auto"/>
          <w:sz w:val="24"/>
          <w:highlight w:val="none"/>
        </w:rPr>
        <w:t>时间</w:t>
      </w:r>
    </w:p>
    <w:p w14:paraId="25CC5F6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供应商应在竞争性磋商文件要求提交响应文件截止时间前，将电子响应文件提交至</w:t>
      </w:r>
      <w:r>
        <w:rPr>
          <w:rFonts w:hint="eastAsia"/>
          <w:color w:val="auto"/>
          <w:sz w:val="24"/>
          <w:highlight w:val="none"/>
          <w:lang w:eastAsia="zh-CN"/>
        </w:rPr>
        <w:t>“苏采云”平台</w:t>
      </w:r>
      <w:r>
        <w:rPr>
          <w:color w:val="auto"/>
          <w:sz w:val="24"/>
          <w:highlight w:val="none"/>
        </w:rPr>
        <w:t>。</w:t>
      </w:r>
    </w:p>
    <w:p w14:paraId="27584DA2">
      <w:pPr>
        <w:numPr>
          <w:ilvl w:val="0"/>
          <w:numId w:val="8"/>
        </w:numPr>
        <w:tabs>
          <w:tab w:val="left" w:pos="360"/>
        </w:tabs>
        <w:spacing w:line="360" w:lineRule="auto"/>
        <w:ind w:left="357" w:hanging="357"/>
        <w:outlineLvl w:val="1"/>
        <w:rPr>
          <w:color w:val="auto"/>
          <w:sz w:val="24"/>
          <w:highlight w:val="none"/>
        </w:rPr>
      </w:pPr>
      <w:bookmarkStart w:id="400" w:name="_Toc195842902"/>
      <w:bookmarkStart w:id="401" w:name="_Toc164229232"/>
      <w:bookmarkStart w:id="402" w:name="_Toc150774637"/>
      <w:bookmarkStart w:id="403" w:name="_Toc226337233"/>
      <w:bookmarkStart w:id="404" w:name="_Toc142311039"/>
      <w:bookmarkStart w:id="405" w:name="_Toc520356162"/>
      <w:bookmarkStart w:id="406" w:name="_Toc151193779"/>
      <w:bookmarkStart w:id="407" w:name="_Toc151193851"/>
      <w:bookmarkStart w:id="408" w:name="_Toc150774742"/>
      <w:bookmarkStart w:id="409" w:name="_Toc151190164"/>
      <w:bookmarkStart w:id="410" w:name="_Toc226965727"/>
      <w:bookmarkStart w:id="411" w:name="_Toc127151738"/>
      <w:bookmarkStart w:id="412" w:name="_Toc305158805"/>
      <w:bookmarkStart w:id="413" w:name="_Toc164608651"/>
      <w:bookmarkStart w:id="414" w:name="_Toc151193925"/>
      <w:bookmarkStart w:id="415" w:name="_Toc305158879"/>
      <w:bookmarkStart w:id="416" w:name="_Toc149720830"/>
      <w:bookmarkStart w:id="417" w:name="_Toc164608806"/>
      <w:bookmarkStart w:id="418" w:name="_Toc151193707"/>
      <w:bookmarkStart w:id="419" w:name="_Toc226309781"/>
      <w:bookmarkStart w:id="420" w:name="_Toc264969227"/>
      <w:bookmarkStart w:id="421" w:name="_Toc127151537"/>
      <w:bookmarkStart w:id="422" w:name="_Toc127161451"/>
      <w:bookmarkStart w:id="423" w:name="_Toc164229378"/>
      <w:bookmarkStart w:id="424" w:name="_Toc150480775"/>
      <w:bookmarkStart w:id="425" w:name="_Toc164351631"/>
      <w:bookmarkStart w:id="426" w:name="_Toc265228375"/>
      <w:bookmarkStart w:id="427" w:name="_Toc150509288"/>
      <w:bookmarkStart w:id="428" w:name="_Toc151193635"/>
      <w:bookmarkStart w:id="429" w:name="_Toc226965810"/>
      <w:r>
        <w:rPr>
          <w:color w:val="auto"/>
          <w:sz w:val="24"/>
          <w:highlight w:val="none"/>
        </w:rPr>
        <w:t>响应文件的修改与撤回</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5AB69AE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提交响应文件截止时间前，供应商可以通过电子交易平台对所提交的响应文件进行补充、修改或者撤回。磋商保证金</w:t>
      </w:r>
      <w:r>
        <w:rPr>
          <w:rFonts w:hint="eastAsia"/>
          <w:color w:val="auto"/>
          <w:sz w:val="24"/>
          <w:highlight w:val="none"/>
        </w:rPr>
        <w:t>的</w:t>
      </w:r>
      <w:r>
        <w:rPr>
          <w:color w:val="auto"/>
          <w:sz w:val="24"/>
          <w:highlight w:val="none"/>
        </w:rPr>
        <w:t>补充、修改或者撤回</w:t>
      </w:r>
      <w:r>
        <w:rPr>
          <w:rFonts w:hint="eastAsia"/>
          <w:color w:val="auto"/>
          <w:sz w:val="24"/>
          <w:highlight w:val="none"/>
        </w:rPr>
        <w:t>无需</w:t>
      </w:r>
      <w:r>
        <w:rPr>
          <w:color w:val="auto"/>
          <w:sz w:val="24"/>
          <w:highlight w:val="none"/>
        </w:rPr>
        <w:t>通过电子交易平台</w:t>
      </w:r>
      <w:r>
        <w:rPr>
          <w:rFonts w:hint="eastAsia"/>
          <w:color w:val="auto"/>
          <w:sz w:val="24"/>
          <w:highlight w:val="none"/>
        </w:rPr>
        <w:t>，</w:t>
      </w:r>
      <w:r>
        <w:rPr>
          <w:color w:val="auto"/>
          <w:sz w:val="24"/>
          <w:highlight w:val="none"/>
        </w:rPr>
        <w:t>但应</w:t>
      </w:r>
      <w:r>
        <w:rPr>
          <w:rFonts w:hint="eastAsia"/>
          <w:color w:val="auto"/>
          <w:sz w:val="24"/>
          <w:highlight w:val="none"/>
        </w:rPr>
        <w:t>就其</w:t>
      </w:r>
      <w:r>
        <w:rPr>
          <w:color w:val="auto"/>
          <w:sz w:val="24"/>
          <w:highlight w:val="none"/>
        </w:rPr>
        <w:t>补充、修改或者撤回</w:t>
      </w:r>
      <w:r>
        <w:rPr>
          <w:rFonts w:hint="eastAsia"/>
          <w:color w:val="auto"/>
          <w:sz w:val="24"/>
          <w:highlight w:val="none"/>
        </w:rPr>
        <w:t>通知</w:t>
      </w:r>
      <w:r>
        <w:rPr>
          <w:color w:val="auto"/>
          <w:sz w:val="24"/>
          <w:highlight w:val="none"/>
        </w:rPr>
        <w:t>采购人或采购代理机构。</w:t>
      </w:r>
    </w:p>
    <w:p w14:paraId="2727FDCD">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供应商对响应文件的补充、修改的内容应当按照竞争性磋商文件要求签署、盖章，作为响应文件的组成部分。补充、修改的内容与响应文件不一致的，以补充、修改的内容为准。</w:t>
      </w:r>
    </w:p>
    <w:p w14:paraId="4BCFF1BE">
      <w:pPr>
        <w:tabs>
          <w:tab w:val="left" w:pos="900"/>
          <w:tab w:val="left" w:pos="1080"/>
          <w:tab w:val="left" w:pos="1589"/>
        </w:tabs>
        <w:spacing w:line="360" w:lineRule="auto"/>
        <w:ind w:left="357"/>
        <w:rPr>
          <w:color w:val="auto"/>
          <w:sz w:val="24"/>
          <w:highlight w:val="none"/>
        </w:rPr>
      </w:pPr>
    </w:p>
    <w:p w14:paraId="1BF3F05C">
      <w:pPr>
        <w:pStyle w:val="187"/>
        <w:spacing w:before="0" w:line="360" w:lineRule="auto"/>
        <w:rPr>
          <w:rFonts w:ascii="Times New Roman" w:hAnsi="Times New Roman" w:eastAsia="宋体"/>
          <w:color w:val="auto"/>
          <w:sz w:val="28"/>
          <w:highlight w:val="none"/>
        </w:rPr>
      </w:pPr>
      <w:bookmarkStart w:id="430" w:name="_Toc264969228"/>
      <w:bookmarkStart w:id="431" w:name="_Toc151190165"/>
      <w:bookmarkStart w:id="432" w:name="_Toc305158880"/>
      <w:bookmarkStart w:id="433" w:name="_Toc226965811"/>
      <w:bookmarkStart w:id="434" w:name="_Toc305158806"/>
      <w:bookmarkStart w:id="435" w:name="_Toc151193780"/>
      <w:bookmarkStart w:id="436" w:name="_Toc151193708"/>
      <w:bookmarkStart w:id="437" w:name="_Toc150480776"/>
      <w:bookmarkStart w:id="438" w:name="_Toc195842903"/>
      <w:bookmarkStart w:id="439" w:name="_Toc151193636"/>
      <w:bookmarkStart w:id="440" w:name="_Toc265228376"/>
      <w:bookmarkStart w:id="441" w:name="_Toc127151538"/>
      <w:bookmarkStart w:id="442" w:name="_Toc226309782"/>
      <w:bookmarkStart w:id="443" w:name="_Toc226337234"/>
      <w:bookmarkStart w:id="444" w:name="_Toc520356163"/>
      <w:bookmarkStart w:id="445" w:name="_Toc150509289"/>
      <w:bookmarkStart w:id="446" w:name="_Toc226965728"/>
      <w:bookmarkStart w:id="447" w:name="_Toc150774638"/>
      <w:bookmarkStart w:id="448" w:name="_Toc151193926"/>
      <w:bookmarkStart w:id="449" w:name="_Toc142311040"/>
      <w:bookmarkStart w:id="450" w:name="_Toc151193852"/>
      <w:bookmarkStart w:id="451" w:name="_Toc150774743"/>
      <w:r>
        <w:rPr>
          <w:rFonts w:ascii="Times New Roman" w:hAnsi="Times New Roman" w:eastAsia="宋体"/>
          <w:color w:val="auto"/>
          <w:sz w:val="28"/>
          <w:highlight w:val="none"/>
        </w:rPr>
        <w:t xml:space="preserve">五   </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rFonts w:ascii="Times New Roman" w:hAnsi="Times New Roman" w:eastAsia="宋体"/>
          <w:color w:val="auto"/>
          <w:sz w:val="28"/>
          <w:highlight w:val="none"/>
        </w:rPr>
        <w:t>评审</w:t>
      </w:r>
    </w:p>
    <w:p w14:paraId="1BA4CD3D">
      <w:pPr>
        <w:numPr>
          <w:ilvl w:val="0"/>
          <w:numId w:val="8"/>
        </w:numPr>
        <w:tabs>
          <w:tab w:val="left" w:pos="360"/>
        </w:tabs>
        <w:spacing w:line="360" w:lineRule="auto"/>
        <w:ind w:left="357" w:hanging="357"/>
        <w:outlineLvl w:val="1"/>
        <w:rPr>
          <w:color w:val="auto"/>
          <w:sz w:val="24"/>
          <w:highlight w:val="none"/>
        </w:rPr>
      </w:pPr>
      <w:r>
        <w:rPr>
          <w:color w:val="auto"/>
          <w:sz w:val="24"/>
          <w:highlight w:val="none"/>
        </w:rPr>
        <w:t>响应文件的</w:t>
      </w:r>
      <w:r>
        <w:rPr>
          <w:rFonts w:hint="eastAsia"/>
          <w:color w:val="auto"/>
          <w:sz w:val="24"/>
          <w:highlight w:val="none"/>
        </w:rPr>
        <w:t>解密与</w:t>
      </w:r>
      <w:r>
        <w:rPr>
          <w:color w:val="auto"/>
          <w:sz w:val="24"/>
          <w:highlight w:val="none"/>
        </w:rPr>
        <w:t>开启</w:t>
      </w:r>
    </w:p>
    <w:p w14:paraId="5724B0C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采购人或采购代理机构将按竞争性磋商文件的规定，在响应文件提交截止时间的同一时间和竞争性磋商文件预先确定的地点开启响应文件。</w:t>
      </w:r>
    </w:p>
    <w:p w14:paraId="3C7DE8EE">
      <w:pPr>
        <w:tabs>
          <w:tab w:val="left" w:pos="1080"/>
          <w:tab w:val="left" w:pos="1589"/>
          <w:tab w:val="left" w:pos="2014"/>
        </w:tabs>
        <w:spacing w:line="360" w:lineRule="auto"/>
        <w:ind w:left="357"/>
        <w:rPr>
          <w:color w:val="auto"/>
          <w:sz w:val="24"/>
          <w:highlight w:val="none"/>
        </w:rPr>
      </w:pPr>
      <w:r>
        <w:rPr>
          <w:color w:val="auto"/>
          <w:sz w:val="24"/>
          <w:highlight w:val="none"/>
        </w:rPr>
        <w:t>本项目</w:t>
      </w:r>
      <w:r>
        <w:rPr>
          <w:rFonts w:ascii="宋体" w:hAnsi="宋体"/>
          <w:color w:val="auto"/>
          <w:sz w:val="24"/>
          <w:highlight w:val="none"/>
        </w:rPr>
        <w:t>采用不见面</w:t>
      </w:r>
      <w:r>
        <w:rPr>
          <w:rFonts w:hint="eastAsia" w:ascii="宋体" w:hAnsi="宋体"/>
          <w:color w:val="auto"/>
          <w:sz w:val="24"/>
          <w:highlight w:val="none"/>
        </w:rPr>
        <w:t>交易</w:t>
      </w:r>
      <w:r>
        <w:rPr>
          <w:rFonts w:ascii="宋体" w:hAnsi="宋体"/>
          <w:color w:val="auto"/>
          <w:sz w:val="24"/>
          <w:highlight w:val="none"/>
        </w:rPr>
        <w:t>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lang w:eastAsia="zh-CN"/>
        </w:rPr>
        <w:t>“苏采云”平台</w:t>
      </w:r>
      <w:r>
        <w:rPr>
          <w:rFonts w:hint="eastAsia"/>
          <w:color w:val="auto"/>
          <w:sz w:val="24"/>
          <w:highlight w:val="none"/>
        </w:rPr>
        <w:t>在线进行</w:t>
      </w:r>
      <w:r>
        <w:rPr>
          <w:color w:val="auto"/>
          <w:sz w:val="24"/>
          <w:highlight w:val="none"/>
        </w:rPr>
        <w:t>解密。供应商应在规定的时间内对</w:t>
      </w:r>
      <w:r>
        <w:rPr>
          <w:rFonts w:hint="eastAsia"/>
          <w:color w:val="auto"/>
          <w:sz w:val="24"/>
          <w:highlight w:val="none"/>
        </w:rPr>
        <w:t>响应</w:t>
      </w:r>
      <w:r>
        <w:rPr>
          <w:color w:val="auto"/>
          <w:sz w:val="24"/>
          <w:highlight w:val="none"/>
        </w:rPr>
        <w:t>文件进行解密，因非系统原因导致的解密失败，视为</w:t>
      </w:r>
      <w:r>
        <w:rPr>
          <w:b/>
          <w:color w:val="auto"/>
          <w:sz w:val="24"/>
          <w:highlight w:val="none"/>
        </w:rPr>
        <w:t>响应无效</w:t>
      </w:r>
      <w:r>
        <w:rPr>
          <w:color w:val="auto"/>
          <w:sz w:val="24"/>
          <w:highlight w:val="none"/>
        </w:rPr>
        <w:t>。</w:t>
      </w:r>
    </w:p>
    <w:p w14:paraId="3B54B008">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供应商不足3家的，不予解密。</w:t>
      </w:r>
    </w:p>
    <w:p w14:paraId="2DD28932">
      <w:pPr>
        <w:numPr>
          <w:ilvl w:val="1"/>
          <w:numId w:val="8"/>
        </w:numPr>
        <w:tabs>
          <w:tab w:val="left" w:pos="1080"/>
          <w:tab w:val="left" w:pos="2014"/>
        </w:tabs>
        <w:spacing w:line="360" w:lineRule="auto"/>
        <w:ind w:left="1077" w:hanging="720"/>
        <w:rPr>
          <w:rFonts w:hint="eastAsia"/>
          <w:color w:val="auto"/>
          <w:sz w:val="24"/>
          <w:highlight w:val="none"/>
        </w:rPr>
      </w:pPr>
      <w:bookmarkStart w:id="452" w:name="_Toc520356165"/>
      <w:r>
        <w:rPr>
          <w:color w:val="auto"/>
          <w:sz w:val="24"/>
          <w:highlight w:val="none"/>
        </w:rPr>
        <w:t>本项目不公开报价。</w:t>
      </w:r>
    </w:p>
    <w:p w14:paraId="04303BB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供应商须在开标前使用“验证CA”功能验证本地计算机的控件环境是否正常，并且在</w:t>
      </w:r>
      <w:r>
        <w:rPr>
          <w:rFonts w:hint="eastAsia"/>
          <w:color w:val="auto"/>
          <w:sz w:val="24"/>
          <w:highlight w:val="none"/>
        </w:rPr>
        <w:t>解密、评审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，必须使用验证成功的计算机进行操作，否则造成相应后果由供应商自行承担。本地计算机</w:t>
      </w:r>
      <w:r>
        <w:rPr>
          <w:rFonts w:hint="eastAsia"/>
          <w:color w:val="auto"/>
          <w:sz w:val="24"/>
          <w:highlight w:val="none"/>
        </w:rPr>
        <w:t>要求安装摄像头、麦克风和音箱，保持网络通畅。</w:t>
      </w:r>
    </w:p>
    <w:p w14:paraId="1FA8EF46">
      <w:pPr>
        <w:numPr>
          <w:ilvl w:val="1"/>
          <w:numId w:val="8"/>
        </w:numPr>
        <w:tabs>
          <w:tab w:val="left" w:pos="1080"/>
          <w:tab w:val="left" w:pos="2014"/>
        </w:tabs>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解密、评审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w:t>
      </w:r>
    </w:p>
    <w:p w14:paraId="4CABAF41">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eastAsia="zh-CN" w:bidi="ar"/>
        </w:rPr>
        <w:t>“苏采云”平台</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clear="all"/>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3F4CD224">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4D3BA44C">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4C93ADBE">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6879217E">
      <w:pPr>
        <w:tabs>
          <w:tab w:val="left" w:pos="1080"/>
          <w:tab w:val="left" w:pos="1589"/>
          <w:tab w:val="left" w:pos="2014"/>
        </w:tabs>
        <w:spacing w:line="360" w:lineRule="auto"/>
        <w:ind w:left="357" w:firstLine="84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D77BC48">
      <w:pPr>
        <w:tabs>
          <w:tab w:val="left" w:pos="993"/>
          <w:tab w:val="left" w:pos="1589"/>
          <w:tab w:val="left" w:pos="2014"/>
        </w:tabs>
        <w:spacing w:line="360" w:lineRule="auto"/>
        <w:ind w:firstLine="48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bookmarkEnd w:id="452"/>
    <w:p w14:paraId="09CFAA2B">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磋商小组</w:t>
      </w:r>
    </w:p>
    <w:p w14:paraId="75C8CD9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磋商小组根据政府采购有关规定和本次采购项目的特点进行组建，并负责具体评审事务，独立履行职责。</w:t>
      </w:r>
      <w:bookmarkStart w:id="453" w:name="_Toc520356166"/>
    </w:p>
    <w:p w14:paraId="75A0392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453"/>
      <w:bookmarkStart w:id="454" w:name="_Toc520356169"/>
    </w:p>
    <w:p w14:paraId="2748B432">
      <w:pPr>
        <w:numPr>
          <w:ilvl w:val="0"/>
          <w:numId w:val="8"/>
        </w:numPr>
        <w:tabs>
          <w:tab w:val="left" w:pos="360"/>
        </w:tabs>
        <w:spacing w:line="360" w:lineRule="auto"/>
        <w:outlineLvl w:val="1"/>
        <w:rPr>
          <w:color w:val="auto"/>
          <w:sz w:val="24"/>
          <w:highlight w:val="none"/>
        </w:rPr>
      </w:pPr>
      <w:r>
        <w:rPr>
          <w:color w:val="auto"/>
          <w:sz w:val="24"/>
          <w:highlight w:val="none"/>
        </w:rPr>
        <w:t>评审方法和评审标准</w:t>
      </w:r>
    </w:p>
    <w:p w14:paraId="246E8A4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见第三章《评审方法和评审标准》。</w:t>
      </w:r>
    </w:p>
    <w:p w14:paraId="505A18D7">
      <w:pPr>
        <w:tabs>
          <w:tab w:val="left" w:pos="360"/>
          <w:tab w:val="left" w:pos="1080"/>
        </w:tabs>
        <w:spacing w:line="360" w:lineRule="auto"/>
        <w:ind w:left="1080"/>
        <w:rPr>
          <w:color w:val="auto"/>
          <w:sz w:val="24"/>
          <w:highlight w:val="none"/>
        </w:rPr>
      </w:pPr>
    </w:p>
    <w:p w14:paraId="28A95CBB">
      <w:pPr>
        <w:pStyle w:val="187"/>
        <w:spacing w:before="0" w:line="360" w:lineRule="auto"/>
        <w:rPr>
          <w:rFonts w:ascii="Times New Roman" w:hAnsi="Times New Roman" w:eastAsia="宋体"/>
          <w:color w:val="auto"/>
          <w:sz w:val="28"/>
          <w:highlight w:val="none"/>
        </w:rPr>
      </w:pPr>
      <w:bookmarkStart w:id="455" w:name="_Toc151193787"/>
      <w:bookmarkStart w:id="456" w:name="_Toc151193859"/>
      <w:bookmarkStart w:id="457" w:name="_Toc151193643"/>
      <w:bookmarkStart w:id="458" w:name="_Toc305158887"/>
      <w:bookmarkStart w:id="459" w:name="_Toc142311047"/>
      <w:bookmarkStart w:id="460" w:name="_Toc305158813"/>
      <w:bookmarkStart w:id="461" w:name="_Toc151190172"/>
      <w:bookmarkStart w:id="462" w:name="_Toc264969235"/>
      <w:bookmarkStart w:id="463" w:name="_Toc226309789"/>
      <w:bookmarkStart w:id="464" w:name="_Toc150480783"/>
      <w:bookmarkStart w:id="465" w:name="_Toc151193715"/>
      <w:bookmarkStart w:id="466" w:name="_Toc150509296"/>
      <w:bookmarkStart w:id="467" w:name="_Toc150774645"/>
      <w:bookmarkStart w:id="468" w:name="_Toc226965818"/>
      <w:bookmarkStart w:id="469" w:name="_Toc226337241"/>
      <w:bookmarkStart w:id="470" w:name="_Toc127151545"/>
      <w:bookmarkStart w:id="471" w:name="_Toc151193933"/>
      <w:bookmarkStart w:id="472" w:name="_Toc195842910"/>
      <w:bookmarkStart w:id="473" w:name="_Toc226965735"/>
      <w:bookmarkStart w:id="474" w:name="_Toc150774750"/>
      <w:bookmarkStart w:id="475" w:name="_Toc265228383"/>
      <w:r>
        <w:rPr>
          <w:rFonts w:ascii="Times New Roman" w:hAnsi="Times New Roman" w:eastAsia="宋体"/>
          <w:color w:val="auto"/>
          <w:sz w:val="28"/>
          <w:highlight w:val="none"/>
        </w:rPr>
        <w:t xml:space="preserve">六   </w:t>
      </w:r>
      <w:bookmarkEnd w:id="454"/>
      <w:r>
        <w:rPr>
          <w:rFonts w:ascii="Times New Roman" w:hAnsi="Times New Roman" w:eastAsia="宋体"/>
          <w:color w:val="auto"/>
          <w:sz w:val="28"/>
          <w:highlight w:val="none"/>
        </w:rPr>
        <w:t>确定</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ascii="Times New Roman" w:hAnsi="Times New Roman" w:eastAsia="宋体"/>
          <w:color w:val="auto"/>
          <w:sz w:val="28"/>
          <w:highlight w:val="none"/>
        </w:rPr>
        <w:t>成交</w:t>
      </w:r>
    </w:p>
    <w:p w14:paraId="7DD4C710">
      <w:pPr>
        <w:numPr>
          <w:ilvl w:val="0"/>
          <w:numId w:val="8"/>
        </w:numPr>
        <w:tabs>
          <w:tab w:val="left" w:pos="360"/>
        </w:tabs>
        <w:spacing w:line="360" w:lineRule="auto"/>
        <w:ind w:left="357" w:hanging="357"/>
        <w:outlineLvl w:val="1"/>
        <w:rPr>
          <w:color w:val="auto"/>
          <w:sz w:val="24"/>
          <w:highlight w:val="none"/>
        </w:rPr>
      </w:pPr>
      <w:bookmarkStart w:id="476" w:name="_Toc265228385"/>
      <w:bookmarkStart w:id="477" w:name="_Toc305158889"/>
      <w:bookmarkStart w:id="478" w:name="_Toc264969237"/>
      <w:bookmarkStart w:id="479" w:name="_Toc127151748"/>
      <w:bookmarkStart w:id="480" w:name="_Toc151193935"/>
      <w:bookmarkStart w:id="481" w:name="_Toc226965820"/>
      <w:bookmarkStart w:id="482" w:name="_Toc149720840"/>
      <w:bookmarkStart w:id="483" w:name="_Toc150480785"/>
      <w:bookmarkStart w:id="484" w:name="_Toc150774752"/>
      <w:bookmarkStart w:id="485" w:name="_Toc226309791"/>
      <w:bookmarkStart w:id="486" w:name="_Toc151193717"/>
      <w:bookmarkStart w:id="487" w:name="_Toc142311049"/>
      <w:bookmarkStart w:id="488" w:name="_Toc151190174"/>
      <w:bookmarkStart w:id="489" w:name="_Toc151193645"/>
      <w:bookmarkStart w:id="490" w:name="_Toc164229242"/>
      <w:bookmarkStart w:id="491" w:name="_Toc150509298"/>
      <w:bookmarkStart w:id="492" w:name="_Toc127161461"/>
      <w:bookmarkStart w:id="493" w:name="_Toc226965737"/>
      <w:bookmarkStart w:id="494" w:name="_Toc151193789"/>
      <w:bookmarkStart w:id="495" w:name="_Toc164351641"/>
      <w:bookmarkStart w:id="496" w:name="_Toc305158815"/>
      <w:bookmarkStart w:id="497" w:name="_Toc195842912"/>
      <w:bookmarkStart w:id="498" w:name="_Toc127151547"/>
      <w:bookmarkStart w:id="499" w:name="_Toc150774647"/>
      <w:bookmarkStart w:id="500" w:name="_Toc226337243"/>
      <w:bookmarkStart w:id="501" w:name="_Toc151193861"/>
      <w:bookmarkStart w:id="502" w:name="_Toc164608661"/>
      <w:bookmarkStart w:id="503" w:name="_Toc164608816"/>
      <w:bookmarkStart w:id="504" w:name="_Toc164229388"/>
      <w:r>
        <w:rPr>
          <w:color w:val="auto"/>
          <w:sz w:val="24"/>
          <w:highlight w:val="none"/>
        </w:rPr>
        <w:t>确定成交供应商</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0074B421">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采购人将在收到评审报告后，从评审报告提出的成交候选供应商中，按照排序由高到低的原则确定成交供应商</w:t>
      </w:r>
      <w:r>
        <w:rPr>
          <w:rFonts w:hint="eastAsia"/>
          <w:color w:val="auto"/>
          <w:sz w:val="24"/>
          <w:highlight w:val="none"/>
        </w:rPr>
        <w:t>。</w:t>
      </w:r>
      <w:r>
        <w:rPr>
          <w:color w:val="auto"/>
          <w:sz w:val="24"/>
          <w:highlight w:val="none"/>
        </w:rPr>
        <w:t>成交候选人并列的，由采购人</w:t>
      </w:r>
      <w:r>
        <w:rPr>
          <w:rFonts w:hint="eastAsia"/>
          <w:color w:val="auto"/>
          <w:sz w:val="24"/>
          <w:highlight w:val="none"/>
        </w:rPr>
        <w:t>依法</w:t>
      </w:r>
      <w:r>
        <w:rPr>
          <w:color w:val="auto"/>
          <w:sz w:val="24"/>
          <w:highlight w:val="none"/>
        </w:rPr>
        <w:t>确定。</w:t>
      </w:r>
    </w:p>
    <w:p w14:paraId="0D5CCBA5">
      <w:pPr>
        <w:numPr>
          <w:ilvl w:val="0"/>
          <w:numId w:val="8"/>
        </w:numPr>
        <w:tabs>
          <w:tab w:val="left" w:pos="360"/>
        </w:tabs>
        <w:spacing w:line="360" w:lineRule="auto"/>
        <w:ind w:left="357" w:hanging="357"/>
        <w:outlineLvl w:val="1"/>
        <w:rPr>
          <w:color w:val="auto"/>
          <w:sz w:val="24"/>
          <w:highlight w:val="none"/>
        </w:rPr>
      </w:pPr>
      <w:bookmarkStart w:id="505" w:name="_Toc305158817"/>
      <w:bookmarkStart w:id="506" w:name="_Toc305158891"/>
      <w:bookmarkStart w:id="507" w:name="_Toc150480787"/>
      <w:bookmarkStart w:id="508" w:name="_Toc164229244"/>
      <w:bookmarkStart w:id="509" w:name="_Toc265228387"/>
      <w:bookmarkStart w:id="510" w:name="_Toc226965822"/>
      <w:bookmarkStart w:id="511" w:name="_Toc150774649"/>
      <w:bookmarkStart w:id="512" w:name="_Toc151193863"/>
      <w:bookmarkStart w:id="513" w:name="_Toc226965739"/>
      <w:bookmarkStart w:id="514" w:name="_Toc150509300"/>
      <w:bookmarkStart w:id="515" w:name="_Toc151193719"/>
      <w:bookmarkStart w:id="516" w:name="_Toc150774754"/>
      <w:bookmarkStart w:id="517" w:name="_Toc195842914"/>
      <w:bookmarkStart w:id="518" w:name="_Toc149720842"/>
      <w:bookmarkStart w:id="519" w:name="_Toc164351643"/>
      <w:bookmarkStart w:id="520" w:name="_Toc151193791"/>
      <w:bookmarkStart w:id="521" w:name="_Toc264969239"/>
      <w:bookmarkStart w:id="522" w:name="_Toc226337245"/>
      <w:bookmarkStart w:id="523" w:name="_Toc164608663"/>
      <w:bookmarkStart w:id="524" w:name="_Toc164229390"/>
      <w:bookmarkStart w:id="525" w:name="_Toc127151549"/>
      <w:bookmarkStart w:id="526" w:name="_Toc151190176"/>
      <w:bookmarkStart w:id="527" w:name="_Toc142311051"/>
      <w:bookmarkStart w:id="528" w:name="_Toc151193937"/>
      <w:bookmarkStart w:id="529" w:name="_Toc127161463"/>
      <w:bookmarkStart w:id="530" w:name="_Toc127151750"/>
      <w:bookmarkStart w:id="531" w:name="_Toc226309793"/>
      <w:bookmarkStart w:id="532" w:name="_Toc151193647"/>
      <w:bookmarkStart w:id="533" w:name="_Toc164608818"/>
      <w:bookmarkStart w:id="534" w:name="_Toc520356176"/>
      <w:bookmarkStart w:id="535" w:name="_Ref467306425"/>
      <w:bookmarkStart w:id="536" w:name="_Ref467307090"/>
      <w:r>
        <w:rPr>
          <w:color w:val="auto"/>
          <w:sz w:val="24"/>
          <w:highlight w:val="none"/>
        </w:rPr>
        <w:t>成交公告与成交通知书</w:t>
      </w:r>
      <w:bookmarkEnd w:id="505"/>
      <w:bookmarkEnd w:id="506"/>
    </w:p>
    <w:p w14:paraId="7705F1B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采购人或采购代理机构将在成交供应商确定后2个工作日内，在</w:t>
      </w:r>
      <w:r>
        <w:rPr>
          <w:rFonts w:hint="eastAsia"/>
          <w:color w:val="auto"/>
          <w:sz w:val="24"/>
          <w:highlight w:val="none"/>
        </w:rPr>
        <w:t>常州市政府采购网</w:t>
      </w:r>
      <w:r>
        <w:rPr>
          <w:color w:val="auto"/>
          <w:sz w:val="24"/>
          <w:highlight w:val="none"/>
        </w:rPr>
        <w:t>公告成交结果，同时向成交供应商发出成交通知书，成交公告期限为1个工作日。</w:t>
      </w:r>
    </w:p>
    <w:p w14:paraId="7330CBA8">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w:t>
      </w:r>
    </w:p>
    <w:p w14:paraId="5055274B">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终止</w:t>
      </w:r>
    </w:p>
    <w:p w14:paraId="2C8C1B6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在采购中，出现下列情形之一的，采购人或采购代理机构将终止竞争性磋商采购活动，发布项目终止公告并说明原因，重新开展采购活动：</w:t>
      </w:r>
    </w:p>
    <w:p w14:paraId="45AA1048">
      <w:pPr>
        <w:numPr>
          <w:ilvl w:val="2"/>
          <w:numId w:val="8"/>
        </w:numPr>
        <w:spacing w:line="360" w:lineRule="auto"/>
        <w:rPr>
          <w:color w:val="auto"/>
          <w:sz w:val="24"/>
          <w:highlight w:val="none"/>
        </w:rPr>
      </w:pPr>
      <w:r>
        <w:rPr>
          <w:color w:val="auto"/>
          <w:sz w:val="24"/>
          <w:highlight w:val="none"/>
        </w:rPr>
        <w:t>因情况变化，不再符合规定的竞争性磋商采购方式适用情形的；</w:t>
      </w:r>
    </w:p>
    <w:p w14:paraId="326A07A5">
      <w:pPr>
        <w:numPr>
          <w:ilvl w:val="2"/>
          <w:numId w:val="8"/>
        </w:numPr>
        <w:spacing w:line="360" w:lineRule="auto"/>
        <w:rPr>
          <w:color w:val="auto"/>
          <w:sz w:val="24"/>
          <w:highlight w:val="none"/>
        </w:rPr>
      </w:pPr>
      <w:r>
        <w:rPr>
          <w:color w:val="auto"/>
          <w:sz w:val="24"/>
          <w:highlight w:val="none"/>
        </w:rPr>
        <w:t>出现影响采购公正的违法、违规行为的；</w:t>
      </w:r>
    </w:p>
    <w:p w14:paraId="405DE151">
      <w:pPr>
        <w:numPr>
          <w:ilvl w:val="2"/>
          <w:numId w:val="8"/>
        </w:numPr>
        <w:spacing w:line="360" w:lineRule="auto"/>
        <w:rPr>
          <w:rFonts w:hint="eastAsia"/>
          <w:color w:val="auto"/>
          <w:sz w:val="24"/>
          <w:highlight w:val="none"/>
        </w:rPr>
      </w:pPr>
      <w:r>
        <w:rPr>
          <w:color w:val="auto"/>
          <w:sz w:val="24"/>
          <w:szCs w:val="20"/>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693B3C2">
      <w:pPr>
        <w:numPr>
          <w:ilvl w:val="2"/>
          <w:numId w:val="8"/>
        </w:numPr>
        <w:spacing w:line="360" w:lineRule="auto"/>
        <w:rPr>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序号17.7的所述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14:paraId="7CE85E8F">
      <w:pPr>
        <w:numPr>
          <w:ilvl w:val="0"/>
          <w:numId w:val="8"/>
        </w:numPr>
        <w:tabs>
          <w:tab w:val="left" w:pos="360"/>
        </w:tabs>
        <w:spacing w:line="360" w:lineRule="auto"/>
        <w:ind w:left="357" w:hanging="357"/>
        <w:outlineLvl w:val="1"/>
        <w:rPr>
          <w:color w:val="auto"/>
          <w:sz w:val="24"/>
          <w:highlight w:val="none"/>
        </w:rPr>
      </w:pPr>
      <w:bookmarkStart w:id="537" w:name="_Toc520356175"/>
      <w:bookmarkStart w:id="538" w:name="_Toc127151550"/>
      <w:bookmarkStart w:id="539" w:name="_Toc164229391"/>
      <w:bookmarkStart w:id="540" w:name="_Toc226965823"/>
      <w:bookmarkStart w:id="541" w:name="_Toc226309794"/>
      <w:bookmarkStart w:id="542" w:name="_Toc164608819"/>
      <w:bookmarkStart w:id="543" w:name="_Ref467306377"/>
      <w:bookmarkStart w:id="544" w:name="_Toc226337246"/>
      <w:bookmarkStart w:id="545" w:name="_Toc151193864"/>
      <w:bookmarkStart w:id="546" w:name="_Toc164351644"/>
      <w:bookmarkStart w:id="547" w:name="_Toc164229245"/>
      <w:bookmarkStart w:id="548" w:name="_Toc127161464"/>
      <w:bookmarkStart w:id="549" w:name="_Ref467307062"/>
      <w:bookmarkStart w:id="550" w:name="_Toc151193938"/>
      <w:bookmarkStart w:id="551" w:name="_Toc265228388"/>
      <w:bookmarkStart w:id="552" w:name="_Toc164608664"/>
      <w:bookmarkStart w:id="553" w:name="_Toc150509301"/>
      <w:bookmarkStart w:id="554" w:name="_Toc150774755"/>
      <w:bookmarkStart w:id="555" w:name="_Toc127151751"/>
      <w:bookmarkStart w:id="556" w:name="_Toc151193648"/>
      <w:bookmarkStart w:id="557" w:name="_Ref467306978"/>
      <w:bookmarkStart w:id="558" w:name="_Toc305158818"/>
      <w:bookmarkStart w:id="559" w:name="_Toc151190177"/>
      <w:bookmarkStart w:id="560" w:name="_Toc226965740"/>
      <w:bookmarkStart w:id="561" w:name="_Toc149720843"/>
      <w:bookmarkStart w:id="562" w:name="_Toc150774650"/>
      <w:bookmarkStart w:id="563" w:name="_Toc142311052"/>
      <w:bookmarkStart w:id="564" w:name="_Toc151193720"/>
      <w:bookmarkStart w:id="565" w:name="_Ref467307204"/>
      <w:bookmarkStart w:id="566" w:name="_Toc305158892"/>
      <w:bookmarkStart w:id="567" w:name="_Toc195842915"/>
      <w:bookmarkStart w:id="568" w:name="_Toc264969240"/>
      <w:bookmarkStart w:id="569" w:name="_Toc151193792"/>
      <w:bookmarkStart w:id="570" w:name="_Toc150480788"/>
      <w:r>
        <w:rPr>
          <w:color w:val="auto"/>
          <w:sz w:val="24"/>
          <w:highlight w:val="none"/>
        </w:rPr>
        <w:t>签订合同</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0EBC3DDD">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14:paraId="1B116CD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B3470D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联合体获得成交资格的，联合体各方应当共同与采购人签订合同，就成交项目向采购人承担连带责任。</w:t>
      </w:r>
    </w:p>
    <w:p w14:paraId="53845173">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政府采购合同不能转包。</w:t>
      </w:r>
    </w:p>
    <w:p w14:paraId="40364F0D">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采购人允许采用分包方式履行合同的，成交供应商可以依法采取分包方式履行合同。本项目</w:t>
      </w:r>
      <w:r>
        <w:rPr>
          <w:rFonts w:hint="eastAsia"/>
          <w:color w:val="auto"/>
          <w:sz w:val="24"/>
          <w:highlight w:val="none"/>
        </w:rPr>
        <w:t>是</w:t>
      </w:r>
      <w:r>
        <w:rPr>
          <w:color w:val="auto"/>
          <w:sz w:val="24"/>
          <w:highlight w:val="none"/>
        </w:rPr>
        <w:t>否允许分包，见《供应商须知资料表》。政府采购合同分包履行的，应当在响应文件中载明分包承担主体，分包承担主体应当具备相应资质条件且不得再次分包，</w:t>
      </w:r>
      <w:r>
        <w:rPr>
          <w:b/>
          <w:color w:val="auto"/>
          <w:sz w:val="24"/>
          <w:highlight w:val="none"/>
        </w:rPr>
        <w:t>否则响应无效</w:t>
      </w:r>
      <w:r>
        <w:rPr>
          <w:color w:val="auto"/>
          <w:sz w:val="24"/>
          <w:highlight w:val="none"/>
        </w:rPr>
        <w:t>。成交供应商就采购项目和分包项目向采购人负责，分包供应商就分包项目承担责任。</w:t>
      </w:r>
    </w:p>
    <w:bookmarkEnd w:id="534"/>
    <w:bookmarkEnd w:id="535"/>
    <w:bookmarkEnd w:id="536"/>
    <w:p w14:paraId="3203FA8A">
      <w:pPr>
        <w:numPr>
          <w:ilvl w:val="0"/>
          <w:numId w:val="8"/>
        </w:numPr>
        <w:tabs>
          <w:tab w:val="left" w:pos="360"/>
        </w:tabs>
        <w:spacing w:line="360" w:lineRule="auto"/>
        <w:ind w:left="357" w:hanging="357"/>
        <w:outlineLvl w:val="1"/>
        <w:rPr>
          <w:color w:val="auto"/>
          <w:sz w:val="24"/>
          <w:highlight w:val="none"/>
        </w:rPr>
      </w:pPr>
      <w:r>
        <w:rPr>
          <w:color w:val="auto"/>
          <w:sz w:val="24"/>
          <w:highlight w:val="none"/>
        </w:rPr>
        <w:t>询问与质疑</w:t>
      </w:r>
    </w:p>
    <w:p w14:paraId="02159141">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询问</w:t>
      </w:r>
    </w:p>
    <w:p w14:paraId="2FBFDC83">
      <w:pPr>
        <w:numPr>
          <w:ilvl w:val="2"/>
          <w:numId w:val="8"/>
        </w:numPr>
        <w:spacing w:line="360" w:lineRule="auto"/>
        <w:rPr>
          <w:color w:val="auto"/>
          <w:sz w:val="24"/>
          <w:highlight w:val="none"/>
        </w:rPr>
      </w:pPr>
      <w:r>
        <w:rPr>
          <w:color w:val="auto"/>
          <w:sz w:val="24"/>
          <w:highlight w:val="none"/>
        </w:rPr>
        <w:t>供应商对政府采购活动事项有疑问的，可依法提出询问，并按《供应商须知资料表》载明的形式送达采购人或采购代理机构。</w:t>
      </w:r>
    </w:p>
    <w:p w14:paraId="35BEAE66">
      <w:pPr>
        <w:numPr>
          <w:ilvl w:val="2"/>
          <w:numId w:val="8"/>
        </w:numPr>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09D4818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质疑</w:t>
      </w:r>
    </w:p>
    <w:p w14:paraId="79A85C48">
      <w:pPr>
        <w:numPr>
          <w:ilvl w:val="2"/>
          <w:numId w:val="8"/>
        </w:numPr>
        <w:spacing w:line="360" w:lineRule="auto"/>
        <w:rPr>
          <w:color w:val="auto"/>
          <w:sz w:val="24"/>
          <w:highlight w:val="none"/>
        </w:rPr>
      </w:pPr>
      <w:r>
        <w:rPr>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5D463FC">
      <w:pPr>
        <w:numPr>
          <w:ilvl w:val="2"/>
          <w:numId w:val="8"/>
        </w:numPr>
        <w:spacing w:line="360" w:lineRule="auto"/>
        <w:rPr>
          <w:color w:val="auto"/>
          <w:sz w:val="24"/>
          <w:highlight w:val="none"/>
        </w:rPr>
      </w:pPr>
      <w:r>
        <w:rPr>
          <w:rFonts w:hint="eastAsia"/>
          <w:b/>
          <w:color w:val="auto"/>
          <w:sz w:val="24"/>
          <w:highlight w:val="none"/>
        </w:rPr>
        <w:t>磋商文件</w:t>
      </w:r>
      <w:r>
        <w:rPr>
          <w:rFonts w:hint="eastAsia" w:ascii="宋体" w:hAnsi="宋体"/>
          <w:b/>
          <w:color w:val="auto"/>
          <w:sz w:val="24"/>
          <w:highlight w:val="none"/>
        </w:rPr>
        <w:t>中采购需求以及相关部分（第四章、第五章以及供应商资格要求）由采购人负责制定和管理，对该部分内容有询问或者质疑的，供应商应当向采购人书面提出，由采购人负责接收和回复。</w:t>
      </w:r>
    </w:p>
    <w:p w14:paraId="5D1DD65D">
      <w:pPr>
        <w:numPr>
          <w:ilvl w:val="2"/>
          <w:numId w:val="8"/>
        </w:numPr>
        <w:spacing w:line="360" w:lineRule="auto"/>
        <w:rPr>
          <w:color w:val="auto"/>
          <w:sz w:val="24"/>
          <w:highlight w:val="none"/>
        </w:rPr>
      </w:pPr>
      <w:r>
        <w:rPr>
          <w:color w:val="auto"/>
          <w:sz w:val="24"/>
          <w:highlight w:val="none"/>
        </w:rPr>
        <w:t>质疑函须使用财政部制定的范本文件。</w:t>
      </w:r>
      <w:r>
        <w:rPr>
          <w:rFonts w:hint="eastAsia"/>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260"/>
          <w:color w:val="auto"/>
          <w:highlight w:val="none"/>
        </w:rPr>
        <w:t>http://gk</w:t>
      </w:r>
      <w:bookmarkStart w:id="571" w:name="_Hlt100654014"/>
      <w:r>
        <w:rPr>
          <w:rStyle w:val="260"/>
          <w:color w:val="auto"/>
          <w:highlight w:val="none"/>
        </w:rPr>
        <w:t>s</w:t>
      </w:r>
      <w:bookmarkEnd w:id="571"/>
      <w:r>
        <w:rPr>
          <w:rStyle w:val="260"/>
          <w:color w:val="auto"/>
          <w:highlight w:val="none"/>
        </w:rPr>
        <w:t>.m</w:t>
      </w:r>
      <w:bookmarkStart w:id="572" w:name="_Hlt100653994"/>
      <w:bookmarkStart w:id="573" w:name="_Hlt100653993"/>
      <w:r>
        <w:rPr>
          <w:rStyle w:val="260"/>
          <w:color w:val="auto"/>
          <w:highlight w:val="none"/>
        </w:rPr>
        <w:t>o</w:t>
      </w:r>
      <w:bookmarkEnd w:id="572"/>
      <w:bookmarkEnd w:id="573"/>
      <w:bookmarkStart w:id="574" w:name="_Hlt101169156"/>
      <w:r>
        <w:rPr>
          <w:rStyle w:val="260"/>
          <w:color w:val="auto"/>
          <w:highlight w:val="none"/>
        </w:rPr>
        <w:t>f</w:t>
      </w:r>
      <w:bookmarkEnd w:id="574"/>
      <w:r>
        <w:rPr>
          <w:rStyle w:val="260"/>
          <w:color w:val="auto"/>
          <w:highlight w:val="none"/>
        </w:rPr>
        <w:t>.gov.cn/ztztz/zhengfucaigouguanli/201802/t20180201_2804589.htm</w:t>
      </w:r>
      <w:r>
        <w:rPr>
          <w:color w:val="auto"/>
          <w:highlight w:val="none"/>
        </w:rPr>
        <w:fldChar w:fldCharType="end"/>
      </w:r>
      <w:r>
        <w:rPr>
          <w:rFonts w:hint="eastAsia"/>
          <w:color w:val="auto"/>
          <w:highlight w:val="none"/>
        </w:rPr>
        <w:t>）</w:t>
      </w:r>
    </w:p>
    <w:p w14:paraId="12B99541">
      <w:pPr>
        <w:numPr>
          <w:ilvl w:val="2"/>
          <w:numId w:val="8"/>
        </w:numPr>
        <w:spacing w:line="360" w:lineRule="auto"/>
        <w:rPr>
          <w:color w:val="auto"/>
          <w:sz w:val="24"/>
          <w:highlight w:val="none"/>
        </w:rPr>
      </w:pPr>
      <w:r>
        <w:rPr>
          <w:color w:val="auto"/>
          <w:sz w:val="24"/>
          <w:highlight w:val="none"/>
        </w:rPr>
        <w:t>供应商为自然人的，应当由本人签字；供应商为法人或者其他组织的，应当由法定代表人、主要负责人，或者其授权代表签字或者盖章，并加盖公章。</w:t>
      </w:r>
    </w:p>
    <w:p w14:paraId="7991740E">
      <w:pPr>
        <w:numPr>
          <w:ilvl w:val="2"/>
          <w:numId w:val="8"/>
        </w:numPr>
        <w:spacing w:line="360" w:lineRule="auto"/>
        <w:rPr>
          <w:color w:val="auto"/>
          <w:sz w:val="24"/>
          <w:highlight w:val="none"/>
        </w:rPr>
      </w:pPr>
      <w:r>
        <w:rPr>
          <w:color w:val="auto"/>
          <w:sz w:val="24"/>
          <w:highlight w:val="none"/>
        </w:rPr>
        <w:t>供应商应在法定质疑期内一次性提出针对同一采购程序环节的质疑，法定质疑期内针对同一采购程序环节再次提出的质疑，采购人、采购代理机构有权不予答复。</w:t>
      </w:r>
    </w:p>
    <w:p w14:paraId="6787BF2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接收询问和质疑的联系部门、联系电话和通讯地址见《供应商须知资料表》</w:t>
      </w:r>
      <w:r>
        <w:rPr>
          <w:rFonts w:hint="eastAsia"/>
          <w:color w:val="auto"/>
          <w:sz w:val="24"/>
          <w:highlight w:val="none"/>
        </w:rPr>
        <w:t>。</w:t>
      </w:r>
    </w:p>
    <w:p w14:paraId="52170F29">
      <w:pPr>
        <w:numPr>
          <w:ilvl w:val="0"/>
          <w:numId w:val="8"/>
        </w:numPr>
        <w:tabs>
          <w:tab w:val="left" w:pos="360"/>
        </w:tabs>
        <w:spacing w:line="360" w:lineRule="auto"/>
        <w:ind w:left="357" w:hanging="357"/>
        <w:outlineLvl w:val="1"/>
        <w:rPr>
          <w:color w:val="auto"/>
          <w:sz w:val="24"/>
          <w:highlight w:val="none"/>
        </w:rPr>
      </w:pPr>
      <w:r>
        <w:rPr>
          <w:color w:val="auto"/>
          <w:sz w:val="24"/>
          <w:highlight w:val="none"/>
        </w:rPr>
        <w:t>代理费</w:t>
      </w:r>
    </w:p>
    <w:p w14:paraId="0414F83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收费对象、收费标准及缴纳时间见《供应商须知资料表》。由成交供应商支付的，成交供应商须一次性向采购代理机构缴纳代理费，报价应包含代理费用。</w:t>
      </w:r>
    </w:p>
    <w:p w14:paraId="728EA022">
      <w:pPr>
        <w:numPr>
          <w:ilvl w:val="1"/>
          <w:numId w:val="8"/>
        </w:numPr>
        <w:tabs>
          <w:tab w:val="left" w:pos="1080"/>
          <w:tab w:val="left" w:pos="2014"/>
        </w:tabs>
        <w:spacing w:line="360" w:lineRule="auto"/>
        <w:ind w:left="1077" w:hanging="720"/>
        <w:rPr>
          <w:color w:val="auto"/>
          <w:sz w:val="24"/>
          <w:highlight w:val="none"/>
        </w:rPr>
        <w:sectPr>
          <w:footerReference r:id="rId5" w:type="even"/>
          <w:pgSz w:w="11907" w:h="16840"/>
          <w:pgMar w:top="1440" w:right="1304" w:bottom="1440" w:left="1304" w:header="851" w:footer="851" w:gutter="0"/>
          <w:cols w:space="1701" w:num="1"/>
          <w:docGrid w:linePitch="360" w:charSpace="0"/>
        </w:sectPr>
      </w:pPr>
      <w:bookmarkStart w:id="575" w:name="_Toc264969244"/>
      <w:bookmarkStart w:id="576" w:name="_Toc127151554"/>
      <w:bookmarkStart w:id="577" w:name="_Toc353873664"/>
      <w:bookmarkStart w:id="578" w:name="_Toc353825544"/>
      <w:bookmarkStart w:id="579" w:name="_Toc305158896"/>
      <w:bookmarkStart w:id="580" w:name="_Toc226337250"/>
      <w:bookmarkStart w:id="581" w:name="_Toc305158822"/>
      <w:bookmarkStart w:id="582" w:name="_Toc353873934"/>
      <w:bookmarkStart w:id="583" w:name="_Toc142311056"/>
      <w:bookmarkStart w:id="584" w:name="_Toc150480792"/>
      <w:bookmarkStart w:id="585" w:name="_Toc265228392"/>
      <w:bookmarkStart w:id="586" w:name="_Toc226965827"/>
      <w:bookmarkStart w:id="587" w:name="_Toc150774759"/>
    </w:p>
    <w:p w14:paraId="176804A7">
      <w:pPr>
        <w:spacing w:line="360" w:lineRule="auto"/>
        <w:jc w:val="center"/>
        <w:outlineLvl w:val="0"/>
        <w:rPr>
          <w:b/>
          <w:color w:val="auto"/>
          <w:sz w:val="36"/>
          <w:szCs w:val="36"/>
          <w:highlight w:val="none"/>
        </w:rPr>
      </w:pPr>
      <w:bookmarkStart w:id="588" w:name="_Toc104818927"/>
      <w:r>
        <w:rPr>
          <w:b/>
          <w:color w:val="auto"/>
          <w:sz w:val="36"/>
          <w:szCs w:val="36"/>
          <w:highlight w:val="none"/>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b/>
          <w:color w:val="auto"/>
          <w:sz w:val="36"/>
          <w:szCs w:val="36"/>
          <w:highlight w:val="none"/>
        </w:rPr>
        <w:t>评审</w:t>
      </w:r>
      <w:r>
        <w:rPr>
          <w:rFonts w:hint="eastAsia"/>
          <w:b/>
          <w:color w:val="auto"/>
          <w:sz w:val="36"/>
          <w:szCs w:val="36"/>
          <w:highlight w:val="none"/>
        </w:rPr>
        <w:t>程序、评审</w:t>
      </w:r>
      <w:r>
        <w:rPr>
          <w:b/>
          <w:color w:val="auto"/>
          <w:sz w:val="36"/>
          <w:szCs w:val="36"/>
          <w:highlight w:val="none"/>
        </w:rPr>
        <w:t>方法和评审标准</w:t>
      </w:r>
      <w:bookmarkEnd w:id="588"/>
      <w:bookmarkStart w:id="589" w:name="_Toc487900382"/>
    </w:p>
    <w:p w14:paraId="59CDE3D6">
      <w:pPr>
        <w:pStyle w:val="187"/>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w:t>
      </w:r>
      <w:r>
        <w:rPr>
          <w:rFonts w:hint="eastAsia" w:ascii="Times New Roman" w:hAnsi="Times New Roman" w:eastAsia="宋体"/>
          <w:color w:val="auto"/>
          <w:sz w:val="24"/>
          <w:szCs w:val="24"/>
          <w:highlight w:val="none"/>
        </w:rPr>
        <w:t>评审</w:t>
      </w:r>
      <w:r>
        <w:rPr>
          <w:rFonts w:ascii="Times New Roman" w:hAnsi="Times New Roman" w:eastAsia="宋体"/>
          <w:color w:val="auto"/>
          <w:sz w:val="24"/>
          <w:szCs w:val="24"/>
          <w:highlight w:val="none"/>
        </w:rPr>
        <w:t>程序</w:t>
      </w:r>
    </w:p>
    <w:p w14:paraId="24A9B80B">
      <w:pPr>
        <w:tabs>
          <w:tab w:val="left" w:pos="1080"/>
        </w:tabs>
        <w:jc w:val="left"/>
        <w:rPr>
          <w:b/>
          <w:color w:val="auto"/>
          <w:sz w:val="24"/>
          <w:highlight w:val="none"/>
        </w:rPr>
      </w:pPr>
      <w:r>
        <w:rPr>
          <w:b/>
          <w:color w:val="auto"/>
          <w:sz w:val="24"/>
          <w:highlight w:val="none"/>
        </w:rPr>
        <w:tab/>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89"/>
    <w:p w14:paraId="015AA493">
      <w:pPr>
        <w:numPr>
          <w:ilvl w:val="0"/>
          <w:numId w:val="0"/>
        </w:numPr>
        <w:tabs>
          <w:tab w:val="left" w:pos="360"/>
        </w:tabs>
        <w:spacing w:line="360" w:lineRule="auto"/>
        <w:ind w:left="900" w:leftChars="0" w:hanging="900" w:firstLineChars="0"/>
        <w:outlineLvl w:val="1"/>
        <w:rPr>
          <w:color w:val="auto"/>
          <w:sz w:val="24"/>
          <w:highlight w:val="none"/>
        </w:rPr>
      </w:pPr>
      <w:bookmarkStart w:id="590" w:name="_Toc151193929"/>
      <w:bookmarkStart w:id="591" w:name="_Toc150480779"/>
      <w:bookmarkStart w:id="592" w:name="_Toc164351635"/>
      <w:bookmarkStart w:id="593" w:name="_Toc150774641"/>
      <w:bookmarkStart w:id="594" w:name="_Toc226337237"/>
      <w:bookmarkStart w:id="595" w:name="_Toc127161455"/>
      <w:bookmarkStart w:id="596" w:name="_Toc151193783"/>
      <w:bookmarkStart w:id="597" w:name="_Toc226309785"/>
      <w:bookmarkStart w:id="598" w:name="_Toc142311043"/>
      <w:bookmarkStart w:id="599" w:name="_Toc151190168"/>
      <w:bookmarkStart w:id="600" w:name="_Toc226965731"/>
      <w:bookmarkStart w:id="601" w:name="_Toc164229236"/>
      <w:bookmarkStart w:id="602" w:name="_Toc164229382"/>
      <w:bookmarkStart w:id="603" w:name="_Toc226965814"/>
      <w:bookmarkStart w:id="604" w:name="_Toc195842906"/>
      <w:bookmarkStart w:id="605" w:name="_Toc150774746"/>
      <w:bookmarkStart w:id="606" w:name="_Toc265228379"/>
      <w:bookmarkStart w:id="607" w:name="_Toc149720834"/>
      <w:bookmarkStart w:id="608" w:name="_Toc164608655"/>
      <w:bookmarkStart w:id="609" w:name="_Toc127151742"/>
      <w:bookmarkStart w:id="610" w:name="_Toc151193639"/>
      <w:bookmarkStart w:id="611" w:name="_Toc127151541"/>
      <w:bookmarkStart w:id="612" w:name="_Toc150509292"/>
      <w:bookmarkStart w:id="613" w:name="_Toc264969231"/>
      <w:bookmarkStart w:id="614" w:name="_Toc151193855"/>
      <w:bookmarkStart w:id="615" w:name="_Toc151193711"/>
      <w:bookmarkStart w:id="616" w:name="_Toc305158883"/>
      <w:bookmarkStart w:id="617" w:name="_Toc305158809"/>
      <w:bookmarkStart w:id="618" w:name="_Toc164608810"/>
      <w:bookmarkStart w:id="619" w:name="_Toc353825551"/>
      <w:bookmarkStart w:id="620" w:name="_Toc353873941"/>
      <w:bookmarkStart w:id="621" w:name="_Toc127151555"/>
      <w:bookmarkStart w:id="622" w:name="_Toc264969245"/>
      <w:bookmarkStart w:id="623" w:name="_Toc265228393"/>
      <w:bookmarkStart w:id="624" w:name="_Toc150774760"/>
      <w:bookmarkStart w:id="625" w:name="_Toc353873665"/>
      <w:bookmarkStart w:id="626" w:name="_Toc305158823"/>
      <w:bookmarkStart w:id="627" w:name="_Toc226965828"/>
      <w:bookmarkStart w:id="628" w:name="_Toc226337251"/>
      <w:bookmarkStart w:id="629" w:name="_Toc353825545"/>
      <w:bookmarkStart w:id="630" w:name="_Toc150480793"/>
      <w:bookmarkStart w:id="631" w:name="_Toc353873935"/>
      <w:bookmarkStart w:id="632" w:name="_Toc305158897"/>
      <w:bookmarkStart w:id="633" w:name="_Toc195842920"/>
      <w:bookmarkStart w:id="634" w:name="_Toc142311057"/>
      <w:r>
        <w:rPr>
          <w:rFonts w:hint="eastAsia" w:ascii="Times New Roman" w:hAnsi="Times New Roman" w:eastAsia="宋体" w:cs="Times New Roman"/>
          <w:color w:val="auto"/>
          <w:sz w:val="24"/>
          <w:szCs w:val="24"/>
          <w:highlight w:val="none"/>
          <w:lang w:val="en-US" w:eastAsia="zh-CN" w:bidi="ar-SA"/>
        </w:rPr>
        <w:t>1</w:t>
      </w:r>
      <w:r>
        <w:rPr>
          <w:color w:val="auto"/>
          <w:sz w:val="24"/>
          <w:highlight w:val="none"/>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color w:val="auto"/>
          <w:sz w:val="24"/>
          <w:highlight w:val="none"/>
        </w:rPr>
        <w:t>资格性检查和符合性审查</w:t>
      </w:r>
    </w:p>
    <w:p w14:paraId="17B9FE9A">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1.1</w:t>
      </w:r>
      <w:r>
        <w:rPr>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无效响应</w:t>
      </w:r>
      <w:r>
        <w:rPr>
          <w:color w:val="auto"/>
          <w:sz w:val="24"/>
          <w:highlight w:val="none"/>
        </w:rPr>
        <w:t>处理，磋商小组应当告知提交响应文件的供应商。</w:t>
      </w:r>
    </w:p>
    <w:p w14:paraId="03FB30BE">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1.2</w:t>
      </w:r>
      <w:r>
        <w:rPr>
          <w:color w:val="auto"/>
          <w:sz w:val="24"/>
          <w:highlight w:val="none"/>
        </w:rPr>
        <w:t>《资格性检查要求》中对格式有要求的，除竞争性磋商文件另有规定外，均为“实质性格式”文件。</w:t>
      </w:r>
    </w:p>
    <w:p w14:paraId="429B81E6">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1.3</w:t>
      </w:r>
      <w:r>
        <w:rPr>
          <w:color w:val="auto"/>
          <w:sz w:val="24"/>
          <w:highlight w:val="none"/>
        </w:rPr>
        <w:t>《资格性检查要求》见下表：</w:t>
      </w:r>
    </w:p>
    <w:p w14:paraId="6F79C6FF">
      <w:pPr>
        <w:tabs>
          <w:tab w:val="left" w:pos="900"/>
          <w:tab w:val="left" w:pos="1080"/>
        </w:tabs>
        <w:spacing w:line="360" w:lineRule="auto"/>
        <w:ind w:left="1077" w:firstLine="2650"/>
        <w:rPr>
          <w:b/>
          <w:color w:val="auto"/>
          <w:sz w:val="24"/>
          <w:highlight w:val="none"/>
        </w:rPr>
      </w:pPr>
      <w:r>
        <w:rPr>
          <w:b/>
          <w:color w:val="auto"/>
          <w:sz w:val="24"/>
          <w:highlight w:val="none"/>
        </w:rPr>
        <w:t>资格性检查要求</w:t>
      </w:r>
    </w:p>
    <w:tbl>
      <w:tblPr>
        <w:tblStyle w:val="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2435"/>
        <w:gridCol w:w="4508"/>
        <w:gridCol w:w="1637"/>
      </w:tblGrid>
      <w:tr w14:paraId="107E5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632AA626">
            <w:pPr>
              <w:tabs>
                <w:tab w:val="left" w:pos="10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435" w:type="dxa"/>
            <w:noWrap w:val="0"/>
            <w:vAlign w:val="center"/>
          </w:tcPr>
          <w:p w14:paraId="340E538D">
            <w:pPr>
              <w:tabs>
                <w:tab w:val="left" w:pos="10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审查因素</w:t>
            </w:r>
          </w:p>
        </w:tc>
        <w:tc>
          <w:tcPr>
            <w:tcW w:w="4508" w:type="dxa"/>
            <w:noWrap w:val="0"/>
            <w:vAlign w:val="center"/>
          </w:tcPr>
          <w:p w14:paraId="50F18AE7">
            <w:pPr>
              <w:tabs>
                <w:tab w:val="left" w:pos="10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c>
          <w:tcPr>
            <w:tcW w:w="1637" w:type="dxa"/>
            <w:noWrap w:val="0"/>
            <w:vAlign w:val="center"/>
          </w:tcPr>
          <w:p w14:paraId="0B754AD0">
            <w:pPr>
              <w:tabs>
                <w:tab w:val="left" w:pos="10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格式要求</w:t>
            </w:r>
          </w:p>
        </w:tc>
      </w:tr>
      <w:tr w14:paraId="5244B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397F02A2">
            <w:pPr>
              <w:tabs>
                <w:tab w:val="left" w:pos="108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p>
        </w:tc>
        <w:tc>
          <w:tcPr>
            <w:tcW w:w="8580" w:type="dxa"/>
            <w:gridSpan w:val="3"/>
            <w:noWrap w:val="0"/>
            <w:vAlign w:val="center"/>
          </w:tcPr>
          <w:p w14:paraId="6D4651C8">
            <w:pPr>
              <w:tabs>
                <w:tab w:val="left" w:pos="108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满足《中华人民共和国政府采购法》第二十二条规定及法律法规的其他规定</w:t>
            </w:r>
          </w:p>
        </w:tc>
      </w:tr>
      <w:tr w14:paraId="1D27F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66B4F428">
            <w:pPr>
              <w:tabs>
                <w:tab w:val="left" w:pos="1080"/>
              </w:tabs>
              <w:spacing w:line="360" w:lineRule="auto"/>
              <w:jc w:val="center"/>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1-1</w:t>
            </w:r>
          </w:p>
        </w:tc>
        <w:tc>
          <w:tcPr>
            <w:tcW w:w="2435" w:type="dxa"/>
            <w:noWrap w:val="0"/>
            <w:vAlign w:val="center"/>
          </w:tcPr>
          <w:p w14:paraId="2CFE7D5F">
            <w:pPr>
              <w:tabs>
                <w:tab w:val="left" w:pos="1080"/>
              </w:tabs>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满足《中华人民共和国政府采购法》第二十二条规定</w:t>
            </w:r>
          </w:p>
        </w:tc>
        <w:tc>
          <w:tcPr>
            <w:tcW w:w="4508" w:type="dxa"/>
            <w:noWrap w:val="0"/>
            <w:vAlign w:val="center"/>
          </w:tcPr>
          <w:p w14:paraId="7931B38D">
            <w:pPr>
              <w:tabs>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rPr>
              <w:t>能力</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须提供法人或者其他组织的营业执照等证明文件，如为自然人则提供自然人的身份证明</w:t>
            </w:r>
            <w:r>
              <w:rPr>
                <w:rFonts w:hint="eastAsia" w:ascii="宋体" w:hAnsi="宋体" w:eastAsia="宋体" w:cs="宋体"/>
                <w:color w:val="auto"/>
                <w:sz w:val="24"/>
                <w:highlight w:val="none"/>
              </w:rPr>
              <w:t>。</w:t>
            </w:r>
          </w:p>
          <w:p w14:paraId="7B0A53FF">
            <w:pPr>
              <w:tabs>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具有良好的商业信誉和健全的财务会计制度；须</w:t>
            </w:r>
            <w:r>
              <w:rPr>
                <w:rFonts w:hint="eastAsia" w:ascii="宋体" w:hAnsi="宋体" w:eastAsia="宋体" w:cs="宋体"/>
                <w:color w:val="auto"/>
                <w:sz w:val="24"/>
                <w:highlight w:val="none"/>
              </w:rPr>
              <w:t>提供</w:t>
            </w:r>
            <w:r>
              <w:rPr>
                <w:rFonts w:hint="eastAsia" w:ascii="宋体" w:hAnsi="宋体" w:cs="宋体"/>
                <w:color w:val="auto"/>
                <w:sz w:val="24"/>
                <w:highlight w:val="none"/>
                <w:lang w:val="en-US" w:eastAsia="zh-CN"/>
              </w:rPr>
              <w:t>2025年度</w:t>
            </w:r>
            <w:r>
              <w:rPr>
                <w:rFonts w:hint="eastAsia" w:ascii="宋体" w:hAnsi="宋体" w:eastAsia="宋体" w:cs="宋体"/>
                <w:color w:val="auto"/>
                <w:sz w:val="24"/>
                <w:highlight w:val="none"/>
              </w:rPr>
              <w:t>的财务</w:t>
            </w:r>
            <w:r>
              <w:rPr>
                <w:rFonts w:hint="eastAsia" w:ascii="宋体" w:hAnsi="宋体" w:eastAsia="宋体" w:cs="宋体"/>
                <w:color w:val="auto"/>
                <w:sz w:val="24"/>
                <w:highlight w:val="none"/>
                <w:lang w:val="en-US" w:eastAsia="zh-CN"/>
              </w:rPr>
              <w:t>状况报告</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内容至少须包含</w:t>
            </w:r>
            <w:r>
              <w:rPr>
                <w:rFonts w:hint="eastAsia" w:ascii="宋体" w:hAnsi="宋体" w:eastAsia="宋体" w:cs="宋体"/>
                <w:color w:val="auto"/>
                <w:sz w:val="24"/>
                <w:highlight w:val="none"/>
                <w:lang w:eastAsia="zh-CN"/>
              </w:rPr>
              <w:t>资产负债表和利润表；</w:t>
            </w:r>
            <w:r>
              <w:rPr>
                <w:rFonts w:hint="eastAsia" w:ascii="宋体" w:hAnsi="宋体" w:eastAsia="宋体" w:cs="宋体"/>
                <w:color w:val="auto"/>
                <w:sz w:val="24"/>
                <w:highlight w:val="none"/>
              </w:rPr>
              <w:t>成立时间至提交投标文件截止时间不足一年的</w:t>
            </w:r>
            <w:r>
              <w:rPr>
                <w:rFonts w:hint="eastAsia" w:ascii="宋体" w:hAnsi="宋体" w:eastAsia="宋体" w:cs="宋体"/>
                <w:color w:val="auto"/>
                <w:sz w:val="24"/>
                <w:highlight w:val="none"/>
                <w:lang w:val="en-US" w:eastAsia="zh-CN"/>
              </w:rPr>
              <w:t>无需提供。</w:t>
            </w:r>
          </w:p>
          <w:p w14:paraId="0261024B">
            <w:pPr>
              <w:tabs>
                <w:tab w:val="left" w:pos="1080"/>
              </w:tabs>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具有履行合同所必需的设备和专业技术能力；须提供</w:t>
            </w:r>
            <w:r>
              <w:rPr>
                <w:rFonts w:hint="eastAsia" w:ascii="宋体" w:hAnsi="宋体" w:eastAsia="宋体" w:cs="宋体"/>
                <w:color w:val="auto"/>
                <w:sz w:val="24"/>
                <w:highlight w:val="none"/>
              </w:rPr>
              <w:t>《供应商资格声明函》</w:t>
            </w:r>
            <w:r>
              <w:rPr>
                <w:rFonts w:hint="eastAsia" w:ascii="宋体" w:hAnsi="宋体" w:eastAsia="宋体" w:cs="宋体"/>
                <w:color w:val="auto"/>
                <w:sz w:val="24"/>
                <w:highlight w:val="none"/>
                <w:lang w:val="en-US" w:eastAsia="zh-CN"/>
              </w:rPr>
              <w:t>。</w:t>
            </w:r>
          </w:p>
          <w:p w14:paraId="48F69FF3">
            <w:pPr>
              <w:tabs>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（4）有依法缴纳税收和社会保障资金的良好记录；须</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近期</w:t>
            </w:r>
            <w:r>
              <w:rPr>
                <w:rFonts w:hint="eastAsia" w:ascii="宋体" w:hAnsi="宋体" w:eastAsia="宋体" w:cs="宋体"/>
                <w:color w:val="auto"/>
                <w:sz w:val="24"/>
                <w:highlight w:val="none"/>
              </w:rPr>
              <w:t>依法缴纳税收</w:t>
            </w:r>
            <w:r>
              <w:rPr>
                <w:rFonts w:hint="eastAsia" w:ascii="宋体" w:hAnsi="宋体" w:eastAsia="宋体" w:cs="宋体"/>
                <w:color w:val="auto"/>
                <w:sz w:val="24"/>
                <w:highlight w:val="none"/>
                <w:lang w:val="en-US" w:eastAsia="zh-CN"/>
              </w:rPr>
              <w:t>和</w:t>
            </w:r>
            <w:r>
              <w:rPr>
                <w:rFonts w:hint="eastAsia" w:ascii="宋体" w:hAnsi="宋体" w:eastAsia="宋体" w:cs="宋体"/>
                <w:color w:val="auto"/>
                <w:sz w:val="24"/>
                <w:highlight w:val="none"/>
              </w:rPr>
              <w:t>社会保障资金的</w:t>
            </w:r>
            <w:r>
              <w:rPr>
                <w:rFonts w:hint="eastAsia" w:ascii="宋体" w:hAnsi="宋体" w:eastAsia="宋体" w:cs="宋体"/>
                <w:color w:val="auto"/>
                <w:sz w:val="24"/>
                <w:highlight w:val="none"/>
                <w:lang w:val="en-US" w:eastAsia="zh-CN"/>
              </w:rPr>
              <w:t>相关</w:t>
            </w:r>
            <w:r>
              <w:rPr>
                <w:rFonts w:hint="eastAsia" w:ascii="宋体" w:hAnsi="宋体" w:eastAsia="宋体" w:cs="宋体"/>
                <w:color w:val="auto"/>
                <w:sz w:val="24"/>
                <w:highlight w:val="none"/>
              </w:rPr>
              <w:t>材料，</w:t>
            </w:r>
            <w:r>
              <w:rPr>
                <w:rFonts w:hint="eastAsia" w:ascii="宋体" w:hAnsi="宋体" w:eastAsia="宋体" w:cs="宋体"/>
                <w:color w:val="auto"/>
                <w:sz w:val="24"/>
                <w:highlight w:val="none"/>
                <w:lang w:val="en-US" w:eastAsia="zh-CN"/>
              </w:rPr>
              <w:t>相关材料应是：</w:t>
            </w:r>
            <w:r>
              <w:rPr>
                <w:rFonts w:hint="eastAsia" w:ascii="宋体" w:hAnsi="宋体" w:eastAsia="宋体" w:cs="宋体"/>
                <w:color w:val="auto"/>
                <w:sz w:val="24"/>
                <w:highlight w:val="none"/>
              </w:rPr>
              <w:t>相关主管部门</w:t>
            </w:r>
            <w:r>
              <w:rPr>
                <w:rFonts w:hint="eastAsia" w:ascii="宋体" w:hAnsi="宋体" w:eastAsia="宋体" w:cs="宋体"/>
                <w:color w:val="auto"/>
                <w:sz w:val="24"/>
                <w:highlight w:val="none"/>
                <w:lang w:val="en-US" w:eastAsia="zh-CN"/>
              </w:rPr>
              <w:t>出具的</w:t>
            </w:r>
            <w:r>
              <w:rPr>
                <w:rFonts w:hint="eastAsia" w:ascii="宋体" w:hAnsi="宋体" w:eastAsia="宋体" w:cs="宋体"/>
                <w:color w:val="auto"/>
                <w:sz w:val="24"/>
                <w:highlight w:val="none"/>
              </w:rPr>
              <w:t>证明</w:t>
            </w:r>
            <w:r>
              <w:rPr>
                <w:rFonts w:hint="eastAsia" w:ascii="宋体" w:hAnsi="宋体" w:eastAsia="宋体" w:cs="宋体"/>
                <w:color w:val="auto"/>
                <w:sz w:val="24"/>
                <w:highlight w:val="none"/>
                <w:lang w:val="en-US" w:eastAsia="zh-CN"/>
              </w:rPr>
              <w:t>材料</w:t>
            </w:r>
            <w:r>
              <w:rPr>
                <w:rFonts w:hint="eastAsia" w:ascii="宋体" w:hAnsi="宋体" w:eastAsia="宋体" w:cs="宋体"/>
                <w:color w:val="auto"/>
                <w:sz w:val="24"/>
                <w:highlight w:val="none"/>
              </w:rPr>
              <w:t>或银行代扣证明</w:t>
            </w:r>
            <w:r>
              <w:rPr>
                <w:rFonts w:hint="eastAsia" w:ascii="宋体" w:hAnsi="宋体" w:eastAsia="宋体" w:cs="宋体"/>
                <w:color w:val="auto"/>
                <w:sz w:val="24"/>
                <w:highlight w:val="none"/>
                <w:lang w:val="en-US" w:eastAsia="zh-CN"/>
              </w:rPr>
              <w:t>或缴纳流水明细</w:t>
            </w:r>
            <w:r>
              <w:rPr>
                <w:rFonts w:hint="eastAsia" w:ascii="宋体" w:hAnsi="宋体" w:eastAsia="宋体" w:cs="宋体"/>
                <w:color w:val="auto"/>
                <w:sz w:val="24"/>
                <w:highlight w:val="none"/>
              </w:rPr>
              <w:t>。投标人依法享受缓缴、免缴税收、社会保障资金的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相关主管部门出具的</w:t>
            </w:r>
            <w:r>
              <w:rPr>
                <w:rFonts w:hint="eastAsia" w:ascii="宋体" w:hAnsi="宋体" w:eastAsia="宋体" w:cs="宋体"/>
                <w:color w:val="auto"/>
                <w:sz w:val="24"/>
                <w:highlight w:val="none"/>
              </w:rPr>
              <w:t>证明</w:t>
            </w:r>
            <w:r>
              <w:rPr>
                <w:rFonts w:hint="eastAsia" w:ascii="宋体" w:hAnsi="宋体" w:eastAsia="宋体" w:cs="宋体"/>
                <w:color w:val="auto"/>
                <w:sz w:val="24"/>
                <w:highlight w:val="none"/>
                <w:lang w:val="en-US" w:eastAsia="zh-CN"/>
              </w:rPr>
              <w:t>材料</w:t>
            </w:r>
            <w:r>
              <w:rPr>
                <w:rFonts w:hint="eastAsia" w:ascii="宋体" w:hAnsi="宋体" w:eastAsia="宋体" w:cs="宋体"/>
                <w:color w:val="auto"/>
                <w:sz w:val="24"/>
                <w:highlight w:val="none"/>
              </w:rPr>
              <w:t>。</w:t>
            </w:r>
          </w:p>
          <w:p w14:paraId="361E9466">
            <w:pPr>
              <w:tabs>
                <w:tab w:val="left" w:pos="1080"/>
              </w:tabs>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)参加政府采购活动前三年内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在经营活动中没有重大违</w:t>
            </w:r>
            <w:r>
              <w:rPr>
                <w:rFonts w:hint="eastAsia" w:ascii="宋体" w:hAnsi="宋体" w:eastAsia="宋体" w:cs="宋体"/>
                <w:color w:val="auto"/>
                <w:sz w:val="24"/>
                <w:highlight w:val="none"/>
                <w:lang w:val="en-US" w:eastAsia="zh-CN"/>
              </w:rPr>
              <w:t>法记录；须提供</w:t>
            </w:r>
            <w:r>
              <w:rPr>
                <w:rFonts w:hint="eastAsia" w:ascii="宋体" w:hAnsi="宋体" w:eastAsia="宋体" w:cs="宋体"/>
                <w:color w:val="auto"/>
                <w:sz w:val="24"/>
                <w:highlight w:val="none"/>
              </w:rPr>
              <w:t>《供应商资格声明函》</w:t>
            </w:r>
            <w:r>
              <w:rPr>
                <w:rFonts w:hint="eastAsia" w:ascii="宋体" w:hAnsi="宋体" w:eastAsia="宋体" w:cs="宋体"/>
                <w:color w:val="auto"/>
                <w:sz w:val="24"/>
                <w:highlight w:val="none"/>
                <w:lang w:val="en-US" w:eastAsia="zh-CN"/>
              </w:rPr>
              <w:t>。</w:t>
            </w:r>
          </w:p>
        </w:tc>
        <w:tc>
          <w:tcPr>
            <w:tcW w:w="1637" w:type="dxa"/>
            <w:noWrap w:val="0"/>
            <w:vAlign w:val="center"/>
          </w:tcPr>
          <w:p w14:paraId="369D4265">
            <w:pPr>
              <w:tabs>
                <w:tab w:val="left" w:pos="1080"/>
              </w:tabs>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《供应商资格声明函》格式见《投标文件格式》</w:t>
            </w:r>
          </w:p>
        </w:tc>
      </w:tr>
      <w:tr w14:paraId="3BD6C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8" w:hRule="atLeast"/>
        </w:trPr>
        <w:tc>
          <w:tcPr>
            <w:tcW w:w="708" w:type="dxa"/>
            <w:noWrap w:val="0"/>
            <w:vAlign w:val="center"/>
          </w:tcPr>
          <w:p w14:paraId="738DFC2C">
            <w:pPr>
              <w:tabs>
                <w:tab w:val="left" w:pos="1080"/>
              </w:tabs>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p>
        </w:tc>
        <w:tc>
          <w:tcPr>
            <w:tcW w:w="2435" w:type="dxa"/>
            <w:noWrap w:val="0"/>
            <w:vAlign w:val="center"/>
          </w:tcPr>
          <w:p w14:paraId="48E8E46E">
            <w:pPr>
              <w:tabs>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未被“信用中国”网站（www.creditchina.gov.cn）、“中国政府采购网”网站（www.ccgp.gov.cn）列入失信被执行人、重大 税收违法案件当事人名单、政府采购严重失信行为记录名单；</w:t>
            </w:r>
          </w:p>
        </w:tc>
        <w:tc>
          <w:tcPr>
            <w:tcW w:w="4508" w:type="dxa"/>
            <w:noWrap w:val="0"/>
            <w:vAlign w:val="center"/>
          </w:tcPr>
          <w:p w14:paraId="17EC9E18">
            <w:pPr>
              <w:tabs>
                <w:tab w:val="left" w:pos="900"/>
                <w:tab w:val="left" w:pos="19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投标截止时间以后、资格审查阶段采购代理机构的实际查询</w:t>
            </w:r>
            <w:r>
              <w:rPr>
                <w:rFonts w:hint="eastAsia" w:ascii="宋体" w:hAnsi="宋体" w:eastAsia="宋体" w:cs="宋体"/>
                <w:color w:val="auto"/>
                <w:sz w:val="24"/>
                <w:highlight w:val="none"/>
                <w:lang w:val="en-US" w:eastAsia="zh-CN"/>
              </w:rPr>
              <w:t>结果</w:t>
            </w:r>
            <w:r>
              <w:rPr>
                <w:rFonts w:hint="eastAsia" w:ascii="宋体" w:hAnsi="宋体" w:eastAsia="宋体" w:cs="宋体"/>
                <w:color w:val="auto"/>
                <w:sz w:val="24"/>
                <w:highlight w:val="none"/>
              </w:rPr>
              <w:t>；</w:t>
            </w:r>
          </w:p>
          <w:p w14:paraId="6D73BB22">
            <w:pPr>
              <w:tabs>
                <w:tab w:val="left" w:pos="900"/>
                <w:tab w:val="left" w:pos="19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查询结果网页打印页作为查询记录和证据，与其他</w:t>
            </w:r>
            <w:r>
              <w:rPr>
                <w:rFonts w:hint="eastAsia" w:ascii="宋体" w:hAnsi="宋体" w:eastAsia="宋体" w:cs="宋体"/>
                <w:color w:val="auto"/>
                <w:sz w:val="24"/>
                <w:highlight w:val="none"/>
                <w:lang w:val="en-US" w:eastAsia="zh-CN"/>
              </w:rPr>
              <w:t>资料</w:t>
            </w:r>
            <w:r>
              <w:rPr>
                <w:rFonts w:hint="eastAsia" w:ascii="宋体" w:hAnsi="宋体" w:eastAsia="宋体" w:cs="宋体"/>
                <w:color w:val="auto"/>
                <w:sz w:val="24"/>
                <w:highlight w:val="none"/>
              </w:rPr>
              <w:t>一并保存；</w:t>
            </w:r>
          </w:p>
          <w:p w14:paraId="15F46584">
            <w:pPr>
              <w:tabs>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0855B9FE">
            <w:pPr>
              <w:pStyle w:val="4"/>
              <w:rPr>
                <w:rFonts w:hint="eastAsia"/>
              </w:rPr>
            </w:pPr>
            <w:r>
              <w:rPr>
                <w:rFonts w:hint="eastAsia" w:ascii="宋体" w:hAnsi="宋体" w:eastAsia="宋体" w:cs="宋体"/>
                <w:color w:val="auto"/>
                <w:sz w:val="24"/>
                <w:highlight w:val="none"/>
              </w:rPr>
              <w:t>无须供应商提供，由采购</w:t>
            </w:r>
            <w:r>
              <w:rPr>
                <w:rFonts w:hint="eastAsia" w:ascii="宋体" w:hAnsi="宋体" w:eastAsia="宋体" w:cs="宋体"/>
                <w:color w:val="auto"/>
                <w:sz w:val="24"/>
                <w:highlight w:val="none"/>
                <w:lang w:val="en-US" w:eastAsia="zh-CN"/>
              </w:rPr>
              <w:t>代理机构</w:t>
            </w:r>
            <w:r>
              <w:rPr>
                <w:rFonts w:hint="eastAsia" w:ascii="宋体" w:hAnsi="宋体" w:eastAsia="宋体" w:cs="宋体"/>
                <w:color w:val="auto"/>
                <w:sz w:val="24"/>
                <w:highlight w:val="none"/>
              </w:rPr>
              <w:t>查询。</w:t>
            </w:r>
          </w:p>
        </w:tc>
        <w:tc>
          <w:tcPr>
            <w:tcW w:w="1637" w:type="dxa"/>
            <w:noWrap w:val="0"/>
            <w:vAlign w:val="center"/>
          </w:tcPr>
          <w:p w14:paraId="3470C5A3">
            <w:pPr>
              <w:tabs>
                <w:tab w:val="left" w:pos="1080"/>
              </w:tabs>
              <w:rPr>
                <w:rFonts w:hint="eastAsia" w:ascii="宋体" w:hAnsi="宋体" w:eastAsia="宋体" w:cs="宋体"/>
                <w:color w:val="auto"/>
                <w:sz w:val="24"/>
                <w:highlight w:val="none"/>
              </w:rPr>
            </w:pPr>
          </w:p>
        </w:tc>
      </w:tr>
      <w:tr w14:paraId="4DA76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291B972C">
            <w:pPr>
              <w:tabs>
                <w:tab w:val="left" w:pos="1080"/>
              </w:tabs>
              <w:spacing w:line="360" w:lineRule="auto"/>
              <w:jc w:val="center"/>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4"/>
                <w:highlight w:val="none"/>
                <w:lang w:val="en-US" w:eastAsia="zh-CN"/>
              </w:rPr>
              <w:t>1-3</w:t>
            </w:r>
          </w:p>
        </w:tc>
        <w:tc>
          <w:tcPr>
            <w:tcW w:w="2435" w:type="dxa"/>
            <w:noWrap w:val="0"/>
            <w:vAlign w:val="center"/>
          </w:tcPr>
          <w:p w14:paraId="4E5ABE07">
            <w:pPr>
              <w:tabs>
                <w:tab w:val="left" w:pos="1080"/>
              </w:tabs>
              <w:spacing w:line="360" w:lineRule="auto"/>
              <w:rPr>
                <w:rFonts w:hint="default" w:ascii="宋体" w:hAnsi="宋体" w:eastAsia="宋体" w:cs="宋体"/>
                <w:color w:val="auto"/>
                <w:sz w:val="24"/>
                <w:highlight w:val="none"/>
                <w:lang w:val="en-US" w:eastAsia="zh-CN"/>
              </w:rPr>
            </w:pPr>
            <w:r>
              <w:rPr>
                <w:rFonts w:hint="eastAsia" w:ascii="Times New Roman" w:hAnsi="Times New Roman" w:eastAsia="宋体" w:cs="Times New Roman"/>
                <w:color w:val="auto"/>
                <w:sz w:val="24"/>
                <w:highlight w:val="none"/>
              </w:rPr>
              <w:t>单位负责人为同一人或者存在直接控股、管理关系的不同供应商不得参加同一合同项下的政府采购活动</w:t>
            </w:r>
          </w:p>
        </w:tc>
        <w:tc>
          <w:tcPr>
            <w:tcW w:w="4508" w:type="dxa"/>
            <w:noWrap w:val="0"/>
            <w:vAlign w:val="center"/>
          </w:tcPr>
          <w:p w14:paraId="31FB1FF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须提供</w:t>
            </w:r>
            <w:r>
              <w:rPr>
                <w:rFonts w:hint="eastAsia" w:ascii="宋体" w:hAnsi="宋体" w:eastAsia="宋体" w:cs="宋体"/>
                <w:color w:val="auto"/>
                <w:sz w:val="24"/>
                <w:highlight w:val="none"/>
              </w:rPr>
              <w:t>《供应商资格声明函》</w:t>
            </w:r>
            <w:r>
              <w:rPr>
                <w:rFonts w:hint="eastAsia" w:ascii="宋体" w:hAnsi="宋体" w:eastAsia="宋体" w:cs="宋体"/>
                <w:color w:val="auto"/>
                <w:sz w:val="24"/>
                <w:highlight w:val="none"/>
                <w:lang w:val="en-US" w:eastAsia="zh-CN"/>
              </w:rPr>
              <w:t>。</w:t>
            </w:r>
          </w:p>
        </w:tc>
        <w:tc>
          <w:tcPr>
            <w:tcW w:w="1637" w:type="dxa"/>
            <w:noWrap w:val="0"/>
            <w:vAlign w:val="center"/>
          </w:tcPr>
          <w:p w14:paraId="6CFE4B58">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格式见《投标文件格式》</w:t>
            </w:r>
          </w:p>
        </w:tc>
      </w:tr>
      <w:tr w14:paraId="45628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7801DD07">
            <w:pPr>
              <w:tabs>
                <w:tab w:val="left" w:pos="1080"/>
              </w:tabs>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p>
        </w:tc>
        <w:tc>
          <w:tcPr>
            <w:tcW w:w="8580" w:type="dxa"/>
            <w:gridSpan w:val="3"/>
            <w:noWrap w:val="0"/>
            <w:vAlign w:val="center"/>
          </w:tcPr>
          <w:p w14:paraId="00504517">
            <w:pPr>
              <w:tabs>
                <w:tab w:val="left" w:pos="1080"/>
              </w:tabs>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落实政府采购政策需满足的资格要求</w:t>
            </w:r>
          </w:p>
        </w:tc>
      </w:tr>
      <w:tr w14:paraId="688BB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3022D4B7">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2435" w:type="dxa"/>
            <w:noWrap w:val="0"/>
            <w:vAlign w:val="center"/>
          </w:tcPr>
          <w:p w14:paraId="20E9CD65">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中小企业声明函</w:t>
            </w:r>
          </w:p>
        </w:tc>
        <w:tc>
          <w:tcPr>
            <w:tcW w:w="4508" w:type="dxa"/>
            <w:noWrap w:val="0"/>
            <w:vAlign w:val="center"/>
          </w:tcPr>
          <w:p w14:paraId="3D7A7497">
            <w:pPr>
              <w:tabs>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投标人应提供中小企业声明函；如为监狱企业或残疾人福利性单位，不必提供中小企业声明函，但须按注1或注2要求提供证明材料。</w:t>
            </w:r>
          </w:p>
          <w:p w14:paraId="6AE6730F">
            <w:pPr>
              <w:tabs>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注1：监狱企业须提供由省级以上监狱管理局（常州市含教育矫治局）、戒毒管理局（含新疆生产建设兵团）出具的属于监狱企业的证明文件。</w:t>
            </w:r>
          </w:p>
          <w:p w14:paraId="7FC4293E">
            <w:pPr>
              <w:tabs>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注2：残疾人福利性单位须按招标文件要求提供《残疾人福利性单位声明函》。</w:t>
            </w:r>
          </w:p>
        </w:tc>
        <w:tc>
          <w:tcPr>
            <w:tcW w:w="1637" w:type="dxa"/>
            <w:noWrap w:val="0"/>
            <w:vAlign w:val="center"/>
          </w:tcPr>
          <w:p w14:paraId="64C35337">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格式见《投标文件格式》</w:t>
            </w:r>
          </w:p>
        </w:tc>
      </w:tr>
      <w:tr w14:paraId="1A30F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59633CEB">
            <w:pPr>
              <w:tabs>
                <w:tab w:val="left" w:pos="1080"/>
              </w:tabs>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p>
        </w:tc>
        <w:tc>
          <w:tcPr>
            <w:tcW w:w="8580" w:type="dxa"/>
            <w:gridSpan w:val="3"/>
            <w:noWrap w:val="0"/>
            <w:vAlign w:val="center"/>
          </w:tcPr>
          <w:p w14:paraId="47FC6686">
            <w:pPr>
              <w:tabs>
                <w:tab w:val="left" w:pos="1080"/>
              </w:tabs>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本项目的特定资格要求</w:t>
            </w:r>
          </w:p>
        </w:tc>
      </w:tr>
      <w:tr w14:paraId="1F4BC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5224C0F0">
            <w:pPr>
              <w:tabs>
                <w:tab w:val="left" w:pos="1080"/>
              </w:tabs>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w:t>
            </w:r>
          </w:p>
        </w:tc>
        <w:tc>
          <w:tcPr>
            <w:tcW w:w="2435" w:type="dxa"/>
            <w:noWrap w:val="0"/>
            <w:vAlign w:val="center"/>
          </w:tcPr>
          <w:p w14:paraId="27C20C62">
            <w:pPr>
              <w:tabs>
                <w:tab w:val="left" w:pos="1080"/>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不接受</w:t>
            </w:r>
            <w:r>
              <w:rPr>
                <w:rFonts w:hint="eastAsia" w:ascii="宋体" w:hAnsi="宋体" w:eastAsia="宋体" w:cs="宋体"/>
                <w:color w:val="auto"/>
                <w:sz w:val="24"/>
                <w:highlight w:val="none"/>
              </w:rPr>
              <w:t>分支机构参与投标</w:t>
            </w:r>
          </w:p>
        </w:tc>
        <w:tc>
          <w:tcPr>
            <w:tcW w:w="4508" w:type="dxa"/>
            <w:noWrap w:val="0"/>
            <w:vAlign w:val="center"/>
          </w:tcPr>
          <w:p w14:paraId="1787D799">
            <w:pPr>
              <w:tabs>
                <w:tab w:val="left" w:pos="1080"/>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是</w:t>
            </w:r>
            <w:r>
              <w:rPr>
                <w:rFonts w:hint="eastAsia" w:ascii="宋体" w:hAnsi="宋体" w:eastAsia="宋体" w:cs="宋体"/>
                <w:color w:val="auto"/>
                <w:sz w:val="24"/>
                <w:highlight w:val="none"/>
                <w:lang w:val="en-US" w:eastAsia="zh-CN"/>
              </w:rPr>
              <w:t>。</w:t>
            </w:r>
          </w:p>
        </w:tc>
        <w:tc>
          <w:tcPr>
            <w:tcW w:w="1637" w:type="dxa"/>
            <w:noWrap w:val="0"/>
            <w:vAlign w:val="center"/>
          </w:tcPr>
          <w:p w14:paraId="30BABB10">
            <w:pPr>
              <w:tabs>
                <w:tab w:val="left" w:pos="1080"/>
              </w:tabs>
              <w:rPr>
                <w:rFonts w:hint="default" w:ascii="宋体" w:hAnsi="宋体" w:eastAsia="宋体" w:cs="宋体"/>
                <w:color w:val="auto"/>
                <w:sz w:val="24"/>
                <w:highlight w:val="none"/>
                <w:lang w:val="en-US" w:eastAsia="zh-CN"/>
              </w:rPr>
            </w:pPr>
          </w:p>
        </w:tc>
      </w:tr>
      <w:tr w14:paraId="6CAC6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255692C3">
            <w:pPr>
              <w:tabs>
                <w:tab w:val="left" w:pos="1080"/>
              </w:tabs>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w:t>
            </w:r>
          </w:p>
        </w:tc>
        <w:tc>
          <w:tcPr>
            <w:tcW w:w="2435" w:type="dxa"/>
            <w:noWrap w:val="0"/>
            <w:vAlign w:val="center"/>
          </w:tcPr>
          <w:p w14:paraId="2F34AA96">
            <w:pPr>
              <w:tabs>
                <w:tab w:val="left" w:pos="1080"/>
              </w:tabs>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bidi="ar-SA"/>
              </w:rPr>
              <w:t>属于政府购买服务</w:t>
            </w:r>
          </w:p>
        </w:tc>
        <w:tc>
          <w:tcPr>
            <w:tcW w:w="4508" w:type="dxa"/>
            <w:noWrap w:val="0"/>
            <w:vAlign w:val="center"/>
          </w:tcPr>
          <w:p w14:paraId="0D6742E7">
            <w:pPr>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bidi="ar-SA"/>
              </w:rPr>
              <w:t>是</w:t>
            </w:r>
            <w:r>
              <w:rPr>
                <w:rFonts w:hint="eastAsia" w:ascii="宋体" w:hAnsi="宋体" w:cs="宋体"/>
                <w:color w:val="auto"/>
                <w:sz w:val="24"/>
                <w:highlight w:val="none"/>
                <w:lang w:val="en-US" w:eastAsia="zh-CN" w:bidi="ar-SA"/>
              </w:rPr>
              <w:t>，</w:t>
            </w:r>
            <w:r>
              <w:rPr>
                <w:rFonts w:hint="eastAsia" w:ascii="Times New Roman" w:eastAsia="宋体"/>
                <w:b/>
                <w:bCs/>
                <w:color w:val="auto"/>
                <w:sz w:val="24"/>
                <w:highlight w:val="none"/>
                <w:lang w:val="en-US" w:eastAsia="zh-CN"/>
              </w:rPr>
              <w:t>非企业单位须提供相关证明材料。</w:t>
            </w:r>
          </w:p>
        </w:tc>
        <w:tc>
          <w:tcPr>
            <w:tcW w:w="1637" w:type="dxa"/>
            <w:noWrap w:val="0"/>
            <w:vAlign w:val="center"/>
          </w:tcPr>
          <w:p w14:paraId="48869B98">
            <w:pPr>
              <w:tabs>
                <w:tab w:val="left" w:pos="1080"/>
              </w:tabs>
              <w:rPr>
                <w:rFonts w:hint="default" w:ascii="宋体" w:hAnsi="宋体" w:eastAsia="宋体" w:cs="宋体"/>
                <w:color w:val="auto"/>
                <w:sz w:val="24"/>
                <w:highlight w:val="none"/>
                <w:lang w:val="en-US"/>
              </w:rPr>
            </w:pPr>
          </w:p>
        </w:tc>
      </w:tr>
      <w:tr w14:paraId="77ED3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708" w:type="dxa"/>
            <w:noWrap w:val="0"/>
            <w:vAlign w:val="center"/>
          </w:tcPr>
          <w:p w14:paraId="718C5C23">
            <w:pPr>
              <w:tabs>
                <w:tab w:val="left" w:pos="1080"/>
              </w:tabs>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3-3</w:t>
            </w:r>
          </w:p>
        </w:tc>
        <w:tc>
          <w:tcPr>
            <w:tcW w:w="2435" w:type="dxa"/>
            <w:noWrap w:val="0"/>
            <w:vAlign w:val="center"/>
          </w:tcPr>
          <w:p w14:paraId="3BFE4165">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其他特定资格要求</w:t>
            </w:r>
          </w:p>
        </w:tc>
        <w:tc>
          <w:tcPr>
            <w:tcW w:w="4508" w:type="dxa"/>
            <w:noWrap w:val="0"/>
            <w:vAlign w:val="center"/>
          </w:tcPr>
          <w:p w14:paraId="27D429D4">
            <w:pPr>
              <w:tabs>
                <w:tab w:val="left" w:pos="1080"/>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w:t>
            </w:r>
          </w:p>
        </w:tc>
        <w:tc>
          <w:tcPr>
            <w:tcW w:w="1637" w:type="dxa"/>
            <w:noWrap w:val="0"/>
            <w:vAlign w:val="center"/>
          </w:tcPr>
          <w:p w14:paraId="1E693A08">
            <w:pPr>
              <w:tabs>
                <w:tab w:val="left" w:pos="1080"/>
              </w:tabs>
              <w:rPr>
                <w:rFonts w:hint="eastAsia" w:ascii="宋体" w:hAnsi="宋体" w:eastAsia="宋体" w:cs="宋体"/>
                <w:color w:val="auto"/>
                <w:sz w:val="24"/>
                <w:highlight w:val="none"/>
              </w:rPr>
            </w:pPr>
          </w:p>
        </w:tc>
      </w:tr>
    </w:tbl>
    <w:p w14:paraId="7BAF6744">
      <w:pPr>
        <w:tabs>
          <w:tab w:val="left" w:pos="900"/>
          <w:tab w:val="left" w:pos="1080"/>
        </w:tabs>
        <w:spacing w:line="360" w:lineRule="auto"/>
        <w:rPr>
          <w:b/>
          <w:color w:val="auto"/>
          <w:sz w:val="24"/>
          <w:highlight w:val="none"/>
        </w:rPr>
      </w:pPr>
    </w:p>
    <w:p w14:paraId="41FD23BF">
      <w:pPr>
        <w:tabs>
          <w:tab w:val="left" w:pos="900"/>
          <w:tab w:val="left" w:pos="1080"/>
        </w:tabs>
        <w:spacing w:line="360" w:lineRule="auto"/>
        <w:ind w:left="1077" w:firstLine="2650"/>
        <w:rPr>
          <w:b/>
          <w:color w:val="auto"/>
          <w:sz w:val="24"/>
          <w:highlight w:val="none"/>
        </w:rPr>
      </w:pPr>
    </w:p>
    <w:p w14:paraId="666F8629">
      <w:pPr>
        <w:tabs>
          <w:tab w:val="left" w:pos="900"/>
          <w:tab w:val="left" w:pos="1080"/>
        </w:tabs>
        <w:spacing w:line="360" w:lineRule="auto"/>
        <w:ind w:left="1077" w:firstLine="2650"/>
        <w:rPr>
          <w:b/>
          <w:color w:val="auto"/>
          <w:sz w:val="24"/>
          <w:highlight w:val="none"/>
        </w:rPr>
      </w:pPr>
    </w:p>
    <w:p w14:paraId="0D1DA09C">
      <w:pPr>
        <w:tabs>
          <w:tab w:val="left" w:pos="900"/>
          <w:tab w:val="left" w:pos="1080"/>
        </w:tabs>
        <w:spacing w:line="360" w:lineRule="auto"/>
        <w:ind w:left="1077" w:firstLine="2650"/>
        <w:rPr>
          <w:b/>
          <w:color w:val="auto"/>
          <w:sz w:val="24"/>
          <w:highlight w:val="none"/>
        </w:rPr>
      </w:pPr>
    </w:p>
    <w:p w14:paraId="05A8673E">
      <w:pPr>
        <w:widowControl/>
        <w:jc w:val="left"/>
        <w:rPr>
          <w:color w:val="auto"/>
          <w:sz w:val="24"/>
          <w:highlight w:val="none"/>
        </w:rPr>
      </w:pPr>
      <w:bookmarkStart w:id="635" w:name="_Hlt487972895"/>
      <w:bookmarkEnd w:id="635"/>
      <w:r>
        <w:rPr>
          <w:color w:val="auto"/>
          <w:sz w:val="24"/>
          <w:highlight w:val="none"/>
        </w:rPr>
        <w:br w:type="page" w:clear="all"/>
      </w:r>
    </w:p>
    <w:p w14:paraId="02F6E0D3">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1.4</w:t>
      </w:r>
      <w:r>
        <w:rPr>
          <w:color w:val="auto"/>
          <w:sz w:val="24"/>
          <w:highlight w:val="none"/>
        </w:rPr>
        <w:t>《符合性审查要求》见下表：</w:t>
      </w:r>
    </w:p>
    <w:p w14:paraId="6A54C36A">
      <w:pPr>
        <w:widowControl/>
        <w:spacing w:line="360" w:lineRule="auto"/>
        <w:jc w:val="center"/>
        <w:rPr>
          <w:b/>
          <w:color w:val="auto"/>
          <w:sz w:val="24"/>
          <w:highlight w:val="none"/>
        </w:rPr>
      </w:pPr>
      <w:r>
        <w:rPr>
          <w:b/>
          <w:color w:val="auto"/>
          <w:sz w:val="24"/>
          <w:highlight w:val="none"/>
        </w:rPr>
        <w:t>符合性审查要求</w:t>
      </w:r>
    </w:p>
    <w:tbl>
      <w:tblPr>
        <w:tblStyle w:val="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2"/>
        <w:gridCol w:w="1870"/>
        <w:gridCol w:w="6946"/>
      </w:tblGrid>
      <w:tr w14:paraId="51899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72" w:type="dxa"/>
            <w:noWrap w:val="0"/>
            <w:vAlign w:val="center"/>
          </w:tcPr>
          <w:p w14:paraId="5346359E">
            <w:pPr>
              <w:widowControl/>
              <w:jc w:val="center"/>
              <w:rPr>
                <w:b/>
                <w:color w:val="auto"/>
                <w:sz w:val="24"/>
                <w:highlight w:val="none"/>
              </w:rPr>
            </w:pPr>
            <w:r>
              <w:rPr>
                <w:b/>
                <w:color w:val="auto"/>
                <w:sz w:val="24"/>
                <w:highlight w:val="none"/>
              </w:rPr>
              <w:t>序号</w:t>
            </w:r>
          </w:p>
        </w:tc>
        <w:tc>
          <w:tcPr>
            <w:tcW w:w="1870" w:type="dxa"/>
            <w:noWrap w:val="0"/>
            <w:vAlign w:val="center"/>
          </w:tcPr>
          <w:p w14:paraId="049A0850">
            <w:pPr>
              <w:widowControl/>
              <w:jc w:val="center"/>
              <w:rPr>
                <w:b/>
                <w:color w:val="auto"/>
                <w:sz w:val="24"/>
                <w:highlight w:val="none"/>
              </w:rPr>
            </w:pPr>
            <w:r>
              <w:rPr>
                <w:b/>
                <w:color w:val="auto"/>
                <w:sz w:val="24"/>
                <w:highlight w:val="none"/>
              </w:rPr>
              <w:t>审查因素</w:t>
            </w:r>
          </w:p>
        </w:tc>
        <w:tc>
          <w:tcPr>
            <w:tcW w:w="6946" w:type="dxa"/>
            <w:noWrap w:val="0"/>
            <w:vAlign w:val="center"/>
          </w:tcPr>
          <w:p w14:paraId="2C4BA272">
            <w:pPr>
              <w:widowControl/>
              <w:jc w:val="center"/>
              <w:rPr>
                <w:b/>
                <w:color w:val="auto"/>
                <w:sz w:val="24"/>
                <w:highlight w:val="none"/>
              </w:rPr>
            </w:pPr>
            <w:r>
              <w:rPr>
                <w:b/>
                <w:color w:val="auto"/>
                <w:sz w:val="24"/>
                <w:highlight w:val="none"/>
              </w:rPr>
              <w:t>审查内容</w:t>
            </w:r>
          </w:p>
        </w:tc>
      </w:tr>
      <w:tr w14:paraId="58967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33303EED">
            <w:pPr>
              <w:widowControl/>
              <w:jc w:val="center"/>
              <w:rPr>
                <w:color w:val="auto"/>
                <w:sz w:val="24"/>
                <w:highlight w:val="none"/>
              </w:rPr>
            </w:pPr>
            <w:r>
              <w:rPr>
                <w:color w:val="auto"/>
                <w:sz w:val="24"/>
                <w:highlight w:val="none"/>
              </w:rPr>
              <w:t>1</w:t>
            </w:r>
          </w:p>
        </w:tc>
        <w:tc>
          <w:tcPr>
            <w:tcW w:w="1870" w:type="dxa"/>
            <w:noWrap w:val="0"/>
            <w:vAlign w:val="center"/>
          </w:tcPr>
          <w:p w14:paraId="0BFA79A8">
            <w:pPr>
              <w:widowControl/>
              <w:jc w:val="left"/>
              <w:rPr>
                <w:color w:val="auto"/>
                <w:sz w:val="24"/>
                <w:highlight w:val="none"/>
              </w:rPr>
            </w:pPr>
            <w:r>
              <w:rPr>
                <w:rFonts w:hint="eastAsia"/>
                <w:color w:val="auto"/>
                <w:sz w:val="24"/>
                <w:highlight w:val="none"/>
              </w:rPr>
              <w:t>响应函、法定代表人资格证明书和政府采购供应商信用承诺书</w:t>
            </w:r>
          </w:p>
        </w:tc>
        <w:tc>
          <w:tcPr>
            <w:tcW w:w="6946" w:type="dxa"/>
            <w:noWrap w:val="0"/>
            <w:vAlign w:val="center"/>
          </w:tcPr>
          <w:p w14:paraId="37595823">
            <w:pPr>
              <w:widowControl/>
              <w:jc w:val="left"/>
              <w:rPr>
                <w:color w:val="auto"/>
                <w:sz w:val="24"/>
                <w:highlight w:val="none"/>
              </w:rPr>
            </w:pPr>
            <w:r>
              <w:rPr>
                <w:color w:val="auto"/>
                <w:sz w:val="24"/>
                <w:highlight w:val="none"/>
              </w:rPr>
              <w:t>按磋商文件要求提供</w:t>
            </w:r>
            <w:r>
              <w:rPr>
                <w:rFonts w:hint="eastAsia"/>
                <w:color w:val="auto"/>
                <w:sz w:val="24"/>
                <w:highlight w:val="none"/>
              </w:rPr>
              <w:t>响应函、法定代表人资格证明书和政府采购供应商信用承诺书</w:t>
            </w:r>
            <w:r>
              <w:rPr>
                <w:color w:val="auto"/>
                <w:sz w:val="24"/>
                <w:highlight w:val="none"/>
              </w:rPr>
              <w:t>；</w:t>
            </w:r>
          </w:p>
        </w:tc>
      </w:tr>
      <w:tr w14:paraId="7C002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08ADE259">
            <w:pPr>
              <w:widowControl/>
              <w:jc w:val="center"/>
              <w:rPr>
                <w:color w:val="auto"/>
                <w:sz w:val="24"/>
                <w:highlight w:val="none"/>
              </w:rPr>
            </w:pPr>
            <w:r>
              <w:rPr>
                <w:color w:val="auto"/>
                <w:sz w:val="24"/>
                <w:highlight w:val="none"/>
              </w:rPr>
              <w:t>2</w:t>
            </w:r>
          </w:p>
        </w:tc>
        <w:tc>
          <w:tcPr>
            <w:tcW w:w="1870" w:type="dxa"/>
            <w:noWrap w:val="0"/>
            <w:vAlign w:val="center"/>
          </w:tcPr>
          <w:p w14:paraId="0137B948">
            <w:pPr>
              <w:widowControl/>
              <w:jc w:val="left"/>
              <w:rPr>
                <w:color w:val="auto"/>
                <w:sz w:val="24"/>
                <w:highlight w:val="none"/>
              </w:rPr>
            </w:pPr>
            <w:r>
              <w:rPr>
                <w:color w:val="auto"/>
                <w:sz w:val="24"/>
                <w:highlight w:val="none"/>
              </w:rPr>
              <w:t>响应完整性</w:t>
            </w:r>
          </w:p>
        </w:tc>
        <w:tc>
          <w:tcPr>
            <w:tcW w:w="6946" w:type="dxa"/>
            <w:noWrap w:val="0"/>
            <w:vAlign w:val="center"/>
          </w:tcPr>
          <w:p w14:paraId="2756FB9D">
            <w:pPr>
              <w:widowControl/>
              <w:jc w:val="left"/>
              <w:rPr>
                <w:color w:val="auto"/>
                <w:sz w:val="24"/>
                <w:highlight w:val="none"/>
              </w:rPr>
            </w:pPr>
            <w:r>
              <w:rPr>
                <w:rFonts w:hint="eastAsia"/>
                <w:color w:val="auto"/>
                <w:sz w:val="24"/>
                <w:highlight w:val="none"/>
              </w:rPr>
              <w:t>未</w:t>
            </w:r>
            <w:r>
              <w:rPr>
                <w:color w:val="auto"/>
                <w:sz w:val="24"/>
                <w:highlight w:val="none"/>
              </w:rPr>
              <w:t>将一个采购包中的内容拆开响应；</w:t>
            </w:r>
          </w:p>
        </w:tc>
      </w:tr>
      <w:tr w14:paraId="2B168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2A58F49F">
            <w:pPr>
              <w:widowControl/>
              <w:jc w:val="center"/>
              <w:rPr>
                <w:color w:val="auto"/>
                <w:sz w:val="24"/>
                <w:highlight w:val="none"/>
              </w:rPr>
            </w:pPr>
            <w:r>
              <w:rPr>
                <w:color w:val="auto"/>
                <w:sz w:val="24"/>
                <w:highlight w:val="none"/>
              </w:rPr>
              <w:t>3</w:t>
            </w:r>
          </w:p>
        </w:tc>
        <w:tc>
          <w:tcPr>
            <w:tcW w:w="1870" w:type="dxa"/>
            <w:noWrap w:val="0"/>
            <w:vAlign w:val="center"/>
          </w:tcPr>
          <w:p w14:paraId="06CBE5D7">
            <w:pPr>
              <w:widowControl/>
              <w:jc w:val="left"/>
              <w:rPr>
                <w:color w:val="auto"/>
                <w:sz w:val="24"/>
                <w:highlight w:val="none"/>
              </w:rPr>
            </w:pPr>
            <w:r>
              <w:rPr>
                <w:color w:val="auto"/>
                <w:sz w:val="24"/>
                <w:highlight w:val="none"/>
              </w:rPr>
              <w:t>响应报价</w:t>
            </w:r>
          </w:p>
        </w:tc>
        <w:tc>
          <w:tcPr>
            <w:tcW w:w="6946" w:type="dxa"/>
            <w:noWrap w:val="0"/>
            <w:vAlign w:val="center"/>
          </w:tcPr>
          <w:p w14:paraId="3A9D3611">
            <w:pPr>
              <w:widowControl/>
              <w:jc w:val="left"/>
              <w:rPr>
                <w:color w:val="auto"/>
                <w:sz w:val="24"/>
                <w:highlight w:val="none"/>
              </w:rPr>
            </w:pPr>
            <w:r>
              <w:rPr>
                <w:b/>
                <w:bCs/>
                <w:color w:val="auto"/>
                <w:sz w:val="24"/>
                <w:szCs w:val="24"/>
                <w:highlight w:val="none"/>
              </w:rPr>
              <w:t>响应报价</w:t>
            </w:r>
            <w:r>
              <w:rPr>
                <w:rFonts w:hint="eastAsia"/>
                <w:b/>
                <w:bCs/>
                <w:color w:val="auto"/>
                <w:sz w:val="24"/>
                <w:szCs w:val="24"/>
                <w:highlight w:val="none"/>
              </w:rPr>
              <w:t>未</w:t>
            </w:r>
            <w:r>
              <w:rPr>
                <w:b/>
                <w:bCs/>
                <w:color w:val="auto"/>
                <w:sz w:val="24"/>
                <w:szCs w:val="24"/>
                <w:highlight w:val="none"/>
              </w:rPr>
              <w:t>超过磋商文件中规定的项目预算金额</w:t>
            </w:r>
            <w:r>
              <w:rPr>
                <w:rFonts w:hint="eastAsia"/>
                <w:b/>
                <w:bCs/>
                <w:color w:val="auto"/>
                <w:sz w:val="24"/>
                <w:szCs w:val="24"/>
                <w:highlight w:val="none"/>
                <w:lang w:eastAsia="zh-CN"/>
              </w:rPr>
              <w:t>、</w:t>
            </w:r>
            <w:r>
              <w:rPr>
                <w:rFonts w:hint="eastAsia"/>
                <w:b/>
                <w:bCs/>
                <w:color w:val="auto"/>
                <w:sz w:val="24"/>
                <w:szCs w:val="24"/>
                <w:highlight w:val="none"/>
                <w:lang w:val="en-US" w:eastAsia="zh-CN"/>
              </w:rPr>
              <w:t>最高限价的</w:t>
            </w:r>
            <w:r>
              <w:rPr>
                <w:rFonts w:hint="eastAsia"/>
                <w:b/>
                <w:bCs/>
                <w:color w:val="auto"/>
                <w:sz w:val="24"/>
                <w:szCs w:val="24"/>
                <w:highlight w:val="none"/>
                <w:lang w:eastAsia="zh-CN"/>
              </w:rPr>
              <w:t>；</w:t>
            </w:r>
          </w:p>
        </w:tc>
      </w:tr>
      <w:tr w14:paraId="0BD1E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479DC14C">
            <w:pPr>
              <w:widowControl/>
              <w:jc w:val="center"/>
              <w:rPr>
                <w:color w:val="auto"/>
                <w:sz w:val="24"/>
                <w:highlight w:val="none"/>
              </w:rPr>
            </w:pPr>
            <w:r>
              <w:rPr>
                <w:color w:val="auto"/>
                <w:sz w:val="24"/>
                <w:highlight w:val="none"/>
              </w:rPr>
              <w:t>4</w:t>
            </w:r>
          </w:p>
        </w:tc>
        <w:tc>
          <w:tcPr>
            <w:tcW w:w="1870" w:type="dxa"/>
            <w:noWrap w:val="0"/>
            <w:vAlign w:val="center"/>
          </w:tcPr>
          <w:p w14:paraId="6BB187E7">
            <w:pPr>
              <w:widowControl/>
              <w:jc w:val="left"/>
              <w:rPr>
                <w:color w:val="auto"/>
                <w:sz w:val="24"/>
                <w:highlight w:val="none"/>
              </w:rPr>
            </w:pPr>
            <w:r>
              <w:rPr>
                <w:color w:val="auto"/>
                <w:sz w:val="24"/>
                <w:highlight w:val="none"/>
              </w:rPr>
              <w:t>报价唯一性</w:t>
            </w:r>
          </w:p>
        </w:tc>
        <w:tc>
          <w:tcPr>
            <w:tcW w:w="6946" w:type="dxa"/>
            <w:noWrap w:val="0"/>
            <w:vAlign w:val="center"/>
          </w:tcPr>
          <w:p w14:paraId="5DAA9BAF">
            <w:pPr>
              <w:widowControl/>
              <w:jc w:val="left"/>
              <w:rPr>
                <w:color w:val="auto"/>
                <w:sz w:val="24"/>
                <w:highlight w:val="none"/>
              </w:rPr>
            </w:pPr>
            <w:r>
              <w:rPr>
                <w:color w:val="auto"/>
                <w:sz w:val="24"/>
                <w:highlight w:val="none"/>
              </w:rPr>
              <w:t>响应文件</w:t>
            </w:r>
            <w:r>
              <w:rPr>
                <w:rFonts w:hint="eastAsia"/>
                <w:color w:val="auto"/>
                <w:sz w:val="24"/>
                <w:highlight w:val="none"/>
              </w:rPr>
              <w:t>未出现可选择性或可调整的报价（磋商文件另有规定的除外）</w:t>
            </w:r>
            <w:r>
              <w:rPr>
                <w:color w:val="auto"/>
                <w:sz w:val="24"/>
                <w:highlight w:val="none"/>
              </w:rPr>
              <w:t>；</w:t>
            </w:r>
          </w:p>
        </w:tc>
      </w:tr>
      <w:tr w14:paraId="00186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51DAFA0F">
            <w:pPr>
              <w:widowControl/>
              <w:jc w:val="center"/>
              <w:rPr>
                <w:color w:val="auto"/>
                <w:sz w:val="24"/>
                <w:highlight w:val="none"/>
              </w:rPr>
            </w:pPr>
            <w:r>
              <w:rPr>
                <w:color w:val="auto"/>
                <w:sz w:val="24"/>
                <w:highlight w:val="none"/>
              </w:rPr>
              <w:t>5</w:t>
            </w:r>
          </w:p>
        </w:tc>
        <w:tc>
          <w:tcPr>
            <w:tcW w:w="1870" w:type="dxa"/>
            <w:noWrap w:val="0"/>
            <w:vAlign w:val="center"/>
          </w:tcPr>
          <w:p w14:paraId="29DFF609">
            <w:pPr>
              <w:widowControl/>
              <w:jc w:val="left"/>
              <w:rPr>
                <w:color w:val="auto"/>
                <w:sz w:val="24"/>
                <w:highlight w:val="none"/>
              </w:rPr>
            </w:pPr>
            <w:r>
              <w:rPr>
                <w:color w:val="auto"/>
                <w:sz w:val="24"/>
                <w:highlight w:val="none"/>
              </w:rPr>
              <w:t>响应有效期</w:t>
            </w:r>
          </w:p>
        </w:tc>
        <w:tc>
          <w:tcPr>
            <w:tcW w:w="6946" w:type="dxa"/>
            <w:noWrap w:val="0"/>
            <w:vAlign w:val="center"/>
          </w:tcPr>
          <w:p w14:paraId="2E8BE3C7">
            <w:pPr>
              <w:widowControl/>
              <w:jc w:val="left"/>
              <w:rPr>
                <w:color w:val="auto"/>
                <w:sz w:val="24"/>
                <w:highlight w:val="none"/>
              </w:rPr>
            </w:pPr>
            <w:r>
              <w:rPr>
                <w:color w:val="auto"/>
                <w:sz w:val="24"/>
                <w:highlight w:val="none"/>
              </w:rPr>
              <w:t>响应文件中承诺的响应有效期</w:t>
            </w:r>
            <w:r>
              <w:rPr>
                <w:rFonts w:hint="eastAsia"/>
                <w:color w:val="auto"/>
                <w:sz w:val="24"/>
                <w:highlight w:val="none"/>
              </w:rPr>
              <w:t>满足</w:t>
            </w:r>
            <w:r>
              <w:rPr>
                <w:color w:val="auto"/>
                <w:sz w:val="24"/>
                <w:highlight w:val="none"/>
              </w:rPr>
              <w:t>磋商文件中载明的响应有效期的；</w:t>
            </w:r>
          </w:p>
        </w:tc>
      </w:tr>
      <w:tr w14:paraId="7EB69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7019E205">
            <w:pPr>
              <w:widowControl/>
              <w:jc w:val="center"/>
              <w:rPr>
                <w:color w:val="auto"/>
                <w:sz w:val="24"/>
                <w:highlight w:val="none"/>
              </w:rPr>
            </w:pPr>
            <w:r>
              <w:rPr>
                <w:color w:val="auto"/>
                <w:sz w:val="24"/>
                <w:highlight w:val="none"/>
              </w:rPr>
              <w:t>6</w:t>
            </w:r>
          </w:p>
        </w:tc>
        <w:tc>
          <w:tcPr>
            <w:tcW w:w="1870" w:type="dxa"/>
            <w:noWrap w:val="0"/>
            <w:vAlign w:val="center"/>
          </w:tcPr>
          <w:p w14:paraId="1DCC5ABC">
            <w:pPr>
              <w:widowControl/>
              <w:jc w:val="left"/>
              <w:rPr>
                <w:color w:val="auto"/>
                <w:sz w:val="24"/>
                <w:highlight w:val="none"/>
              </w:rPr>
            </w:pPr>
            <w:r>
              <w:rPr>
                <w:color w:val="auto"/>
                <w:sz w:val="24"/>
                <w:highlight w:val="none"/>
              </w:rPr>
              <w:t>签署、加盖公章</w:t>
            </w:r>
          </w:p>
        </w:tc>
        <w:tc>
          <w:tcPr>
            <w:tcW w:w="6946" w:type="dxa"/>
            <w:noWrap w:val="0"/>
            <w:vAlign w:val="center"/>
          </w:tcPr>
          <w:p w14:paraId="24657AC9">
            <w:pPr>
              <w:widowControl/>
              <w:jc w:val="left"/>
              <w:rPr>
                <w:color w:val="auto"/>
                <w:sz w:val="24"/>
                <w:highlight w:val="none"/>
              </w:rPr>
            </w:pPr>
            <w:r>
              <w:rPr>
                <w:color w:val="auto"/>
                <w:sz w:val="24"/>
                <w:highlight w:val="none"/>
              </w:rPr>
              <w:t>按照磋商文件要求签署、加盖公章的；</w:t>
            </w:r>
          </w:p>
        </w:tc>
      </w:tr>
      <w:tr w14:paraId="2BE23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03F608EF">
            <w:pPr>
              <w:widowControl/>
              <w:jc w:val="center"/>
              <w:rPr>
                <w:color w:val="auto"/>
                <w:sz w:val="24"/>
                <w:highlight w:val="none"/>
              </w:rPr>
            </w:pPr>
            <w:r>
              <w:rPr>
                <w:rFonts w:hint="eastAsia"/>
                <w:color w:val="auto"/>
                <w:sz w:val="24"/>
                <w:highlight w:val="none"/>
              </w:rPr>
              <w:t>7</w:t>
            </w:r>
          </w:p>
        </w:tc>
        <w:tc>
          <w:tcPr>
            <w:tcW w:w="1870" w:type="dxa"/>
            <w:noWrap w:val="0"/>
            <w:vAlign w:val="center"/>
          </w:tcPr>
          <w:p w14:paraId="4AD85725">
            <w:pPr>
              <w:widowControl/>
              <w:jc w:val="left"/>
              <w:rPr>
                <w:color w:val="auto"/>
                <w:sz w:val="24"/>
                <w:highlight w:val="none"/>
              </w:rPr>
            </w:pPr>
            <w:r>
              <w:rPr>
                <w:rFonts w:hint="eastAsia"/>
                <w:color w:val="auto"/>
                <w:sz w:val="24"/>
                <w:highlight w:val="none"/>
              </w:rPr>
              <w:t>实质性格式</w:t>
            </w:r>
          </w:p>
        </w:tc>
        <w:tc>
          <w:tcPr>
            <w:tcW w:w="6946" w:type="dxa"/>
            <w:noWrap w:val="0"/>
            <w:vAlign w:val="center"/>
          </w:tcPr>
          <w:p w14:paraId="302C343F">
            <w:pPr>
              <w:widowControl/>
              <w:jc w:val="left"/>
              <w:rPr>
                <w:color w:val="auto"/>
                <w:sz w:val="24"/>
                <w:highlight w:val="none"/>
              </w:rPr>
            </w:pPr>
            <w:r>
              <w:rPr>
                <w:rFonts w:hint="eastAsia"/>
                <w:color w:val="auto"/>
                <w:sz w:val="24"/>
                <w:highlight w:val="none"/>
              </w:rPr>
              <w:t>标记为</w:t>
            </w:r>
            <w:r>
              <w:rPr>
                <w:color w:val="auto"/>
                <w:sz w:val="24"/>
                <w:highlight w:val="none"/>
              </w:rPr>
              <w:t>“实质性格式”的</w:t>
            </w:r>
            <w:r>
              <w:rPr>
                <w:rFonts w:hint="eastAsia"/>
                <w:color w:val="auto"/>
                <w:sz w:val="24"/>
                <w:highlight w:val="none"/>
              </w:rPr>
              <w:t>文件均按</w:t>
            </w:r>
            <w:r>
              <w:rPr>
                <w:color w:val="auto"/>
                <w:sz w:val="24"/>
                <w:highlight w:val="none"/>
              </w:rPr>
              <w:t>磋商文件</w:t>
            </w:r>
            <w:r>
              <w:rPr>
                <w:rFonts w:hint="eastAsia"/>
                <w:color w:val="auto"/>
                <w:sz w:val="24"/>
                <w:highlight w:val="none"/>
              </w:rPr>
              <w:t>要求提供；</w:t>
            </w:r>
          </w:p>
        </w:tc>
      </w:tr>
      <w:tr w14:paraId="5E799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3AC1AAB9">
            <w:pPr>
              <w:widowControl/>
              <w:jc w:val="center"/>
              <w:rPr>
                <w:color w:val="auto"/>
                <w:sz w:val="24"/>
                <w:highlight w:val="none"/>
              </w:rPr>
            </w:pPr>
            <w:r>
              <w:rPr>
                <w:color w:val="auto"/>
                <w:sz w:val="24"/>
                <w:highlight w:val="none"/>
              </w:rPr>
              <w:t>8</w:t>
            </w:r>
          </w:p>
        </w:tc>
        <w:tc>
          <w:tcPr>
            <w:tcW w:w="1870" w:type="dxa"/>
            <w:noWrap w:val="0"/>
            <w:vAlign w:val="center"/>
          </w:tcPr>
          <w:p w14:paraId="215C7C10">
            <w:pPr>
              <w:widowControl/>
              <w:jc w:val="left"/>
              <w:rPr>
                <w:b/>
                <w:color w:val="auto"/>
                <w:sz w:val="24"/>
                <w:highlight w:val="none"/>
              </w:rPr>
            </w:pPr>
            <w:r>
              <w:rPr>
                <w:rFonts w:ascii="Segoe UI Symbol" w:hAnsi="Segoe UI Symbol" w:cs="Segoe UI Symbol"/>
                <w:b/>
                <w:color w:val="auto"/>
                <w:sz w:val="24"/>
                <w:highlight w:val="none"/>
              </w:rPr>
              <w:t>★</w:t>
            </w:r>
            <w:r>
              <w:rPr>
                <w:b/>
                <w:color w:val="auto"/>
                <w:sz w:val="24"/>
                <w:highlight w:val="none"/>
              </w:rPr>
              <w:t>号条款响应</w:t>
            </w:r>
          </w:p>
        </w:tc>
        <w:tc>
          <w:tcPr>
            <w:tcW w:w="6946" w:type="dxa"/>
            <w:noWrap w:val="0"/>
            <w:vAlign w:val="center"/>
          </w:tcPr>
          <w:p w14:paraId="77BE20D7">
            <w:pPr>
              <w:widowControl/>
              <w:jc w:val="left"/>
              <w:rPr>
                <w:b/>
                <w:color w:val="auto"/>
                <w:sz w:val="24"/>
                <w:highlight w:val="none"/>
              </w:rPr>
            </w:pPr>
            <w:r>
              <w:rPr>
                <w:b/>
                <w:color w:val="auto"/>
                <w:sz w:val="24"/>
                <w:highlight w:val="none"/>
              </w:rPr>
              <w:t>响应文件满足磋商文件第</w:t>
            </w:r>
            <w:r>
              <w:rPr>
                <w:rFonts w:hint="eastAsia"/>
                <w:b/>
                <w:color w:val="auto"/>
                <w:sz w:val="24"/>
                <w:highlight w:val="none"/>
              </w:rPr>
              <w:t>四</w:t>
            </w:r>
            <w:r>
              <w:rPr>
                <w:b/>
                <w:color w:val="auto"/>
                <w:sz w:val="24"/>
                <w:highlight w:val="none"/>
              </w:rPr>
              <w:t>章《采购需求》中</w:t>
            </w:r>
            <w:r>
              <w:rPr>
                <w:rFonts w:ascii="Segoe UI Symbol" w:hAnsi="Segoe UI Symbol" w:cs="Segoe UI Symbol"/>
                <w:b/>
                <w:color w:val="auto"/>
                <w:sz w:val="24"/>
                <w:highlight w:val="none"/>
              </w:rPr>
              <w:t>★</w:t>
            </w:r>
            <w:r>
              <w:rPr>
                <w:b/>
                <w:color w:val="auto"/>
                <w:sz w:val="24"/>
                <w:highlight w:val="none"/>
              </w:rPr>
              <w:t>号条款要求的；</w:t>
            </w:r>
          </w:p>
        </w:tc>
      </w:tr>
      <w:tr w14:paraId="4E85A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3" w:hRule="atLeast"/>
          <w:jc w:val="center"/>
        </w:trPr>
        <w:tc>
          <w:tcPr>
            <w:tcW w:w="472" w:type="dxa"/>
            <w:noWrap w:val="0"/>
            <w:vAlign w:val="center"/>
          </w:tcPr>
          <w:p w14:paraId="151447F0">
            <w:pPr>
              <w:widowControl/>
              <w:jc w:val="center"/>
              <w:rPr>
                <w:rFonts w:hint="eastAsia"/>
                <w:color w:val="auto"/>
                <w:sz w:val="24"/>
                <w:highlight w:val="none"/>
              </w:rPr>
            </w:pPr>
            <w:r>
              <w:rPr>
                <w:rFonts w:hint="eastAsia"/>
                <w:color w:val="auto"/>
                <w:sz w:val="24"/>
                <w:highlight w:val="none"/>
              </w:rPr>
              <w:t>9</w:t>
            </w:r>
          </w:p>
        </w:tc>
        <w:tc>
          <w:tcPr>
            <w:tcW w:w="1870" w:type="dxa"/>
            <w:noWrap w:val="0"/>
            <w:vAlign w:val="center"/>
          </w:tcPr>
          <w:p w14:paraId="3FF99C66">
            <w:pPr>
              <w:widowControl/>
              <w:jc w:val="left"/>
              <w:rPr>
                <w:rFonts w:ascii="Segoe UI Symbol" w:hAnsi="Segoe UI Symbol" w:cs="Segoe UI Symbol"/>
                <w:b/>
                <w:color w:val="auto"/>
                <w:sz w:val="24"/>
                <w:highlight w:val="none"/>
              </w:rPr>
            </w:pPr>
            <w:r>
              <w:rPr>
                <w:b/>
                <w:color w:val="auto"/>
                <w:sz w:val="24"/>
                <w:highlight w:val="none"/>
              </w:rPr>
              <w:t>报价合理性</w:t>
            </w:r>
          </w:p>
        </w:tc>
        <w:tc>
          <w:tcPr>
            <w:tcW w:w="6946" w:type="dxa"/>
            <w:noWrap w:val="0"/>
            <w:vAlign w:val="center"/>
          </w:tcPr>
          <w:p w14:paraId="01E36CA8">
            <w:pPr>
              <w:widowControl/>
              <w:jc w:val="left"/>
              <w:rPr>
                <w:b/>
                <w:color w:val="auto"/>
                <w:sz w:val="24"/>
                <w:highlight w:val="none"/>
              </w:rPr>
            </w:pPr>
            <w:r>
              <w:rPr>
                <w:b/>
                <w:color w:val="auto"/>
                <w:sz w:val="24"/>
                <w:highlight w:val="none"/>
              </w:rPr>
              <w:t>报价合理，或</w:t>
            </w:r>
            <w:r>
              <w:rPr>
                <w:rFonts w:hint="eastAsia"/>
                <w:b/>
                <w:color w:val="auto"/>
                <w:sz w:val="24"/>
                <w:highlight w:val="none"/>
              </w:rPr>
              <w:t>供应商的报价明显低于其他通过符合性审查供应商的报价，</w:t>
            </w:r>
            <w:r>
              <w:rPr>
                <w:b/>
                <w:color w:val="auto"/>
                <w:sz w:val="24"/>
                <w:highlight w:val="none"/>
              </w:rPr>
              <w:t>有可能影响</w:t>
            </w:r>
            <w:r>
              <w:rPr>
                <w:rFonts w:hint="eastAsia"/>
                <w:b/>
                <w:color w:val="auto"/>
                <w:sz w:val="24"/>
                <w:highlight w:val="none"/>
              </w:rPr>
              <w:t>服务</w:t>
            </w:r>
            <w:r>
              <w:rPr>
                <w:b/>
                <w:color w:val="auto"/>
                <w:sz w:val="24"/>
                <w:highlight w:val="none"/>
              </w:rPr>
              <w:t>质量或者不能诚信履约的</w:t>
            </w:r>
            <w:r>
              <w:rPr>
                <w:rFonts w:hint="eastAsia"/>
                <w:b/>
                <w:color w:val="auto"/>
                <w:sz w:val="24"/>
                <w:highlight w:val="none"/>
              </w:rPr>
              <w:t>，能够应磋商小组要求在规定时间内证明其报价合理性的</w:t>
            </w:r>
            <w:r>
              <w:rPr>
                <w:b/>
                <w:color w:val="auto"/>
                <w:sz w:val="24"/>
                <w:highlight w:val="none"/>
              </w:rPr>
              <w:t>；</w:t>
            </w:r>
          </w:p>
        </w:tc>
      </w:tr>
      <w:tr w14:paraId="72272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2226D27D">
            <w:pPr>
              <w:widowControl/>
              <w:jc w:val="center"/>
              <w:rPr>
                <w:color w:val="auto"/>
                <w:sz w:val="24"/>
                <w:highlight w:val="none"/>
              </w:rPr>
            </w:pPr>
            <w:r>
              <w:rPr>
                <w:rFonts w:hint="eastAsia"/>
                <w:color w:val="auto"/>
                <w:sz w:val="24"/>
                <w:highlight w:val="none"/>
              </w:rPr>
              <w:t>10</w:t>
            </w:r>
          </w:p>
        </w:tc>
        <w:tc>
          <w:tcPr>
            <w:tcW w:w="1870" w:type="dxa"/>
            <w:noWrap w:val="0"/>
            <w:vAlign w:val="center"/>
          </w:tcPr>
          <w:p w14:paraId="3C54E9D2">
            <w:pPr>
              <w:widowControl/>
              <w:jc w:val="left"/>
              <w:rPr>
                <w:color w:val="auto"/>
                <w:sz w:val="24"/>
                <w:highlight w:val="none"/>
              </w:rPr>
            </w:pPr>
            <w:r>
              <w:rPr>
                <w:color w:val="auto"/>
                <w:sz w:val="24"/>
                <w:highlight w:val="none"/>
              </w:rPr>
              <w:t>报价的修正（如有）</w:t>
            </w:r>
          </w:p>
        </w:tc>
        <w:tc>
          <w:tcPr>
            <w:tcW w:w="6946" w:type="dxa"/>
            <w:noWrap w:val="0"/>
            <w:vAlign w:val="center"/>
          </w:tcPr>
          <w:p w14:paraId="5C7D6E28">
            <w:pPr>
              <w:widowControl/>
              <w:jc w:val="left"/>
              <w:rPr>
                <w:color w:val="auto"/>
                <w:sz w:val="24"/>
                <w:highlight w:val="none"/>
              </w:rPr>
            </w:pPr>
            <w:r>
              <w:rPr>
                <w:rFonts w:hint="eastAsia"/>
                <w:color w:val="auto"/>
                <w:sz w:val="24"/>
                <w:highlight w:val="none"/>
              </w:rPr>
              <w:t>不涉及报价修正</w:t>
            </w:r>
            <w:r>
              <w:rPr>
                <w:color w:val="auto"/>
                <w:sz w:val="24"/>
                <w:highlight w:val="none"/>
              </w:rPr>
              <w:t>，或响应文件报价出现前后不一致</w:t>
            </w:r>
            <w:r>
              <w:rPr>
                <w:rFonts w:hint="eastAsia"/>
                <w:color w:val="auto"/>
                <w:sz w:val="24"/>
                <w:highlight w:val="none"/>
              </w:rPr>
              <w:t>时</w:t>
            </w:r>
            <w:r>
              <w:rPr>
                <w:color w:val="auto"/>
                <w:sz w:val="24"/>
                <w:highlight w:val="none"/>
              </w:rPr>
              <w:t>，供应商对修正后的报价予</w:t>
            </w:r>
            <w:r>
              <w:rPr>
                <w:rFonts w:hint="eastAsia"/>
                <w:color w:val="auto"/>
                <w:sz w:val="24"/>
                <w:highlight w:val="none"/>
              </w:rPr>
              <w:t>以</w:t>
            </w:r>
            <w:r>
              <w:rPr>
                <w:color w:val="auto"/>
                <w:sz w:val="24"/>
                <w:highlight w:val="none"/>
              </w:rPr>
              <w:t>确认；（如有）</w:t>
            </w:r>
          </w:p>
        </w:tc>
      </w:tr>
      <w:tr w14:paraId="6ADF6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3" w:hRule="atLeast"/>
          <w:jc w:val="center"/>
        </w:trPr>
        <w:tc>
          <w:tcPr>
            <w:tcW w:w="472" w:type="dxa"/>
            <w:noWrap w:val="0"/>
            <w:vAlign w:val="center"/>
          </w:tcPr>
          <w:p w14:paraId="4863085B">
            <w:pPr>
              <w:widowControl/>
              <w:jc w:val="center"/>
              <w:rPr>
                <w:color w:val="auto"/>
                <w:sz w:val="24"/>
                <w:highlight w:val="none"/>
              </w:rPr>
            </w:pPr>
            <w:r>
              <w:rPr>
                <w:rFonts w:hint="eastAsia"/>
                <w:color w:val="auto"/>
                <w:sz w:val="24"/>
                <w:highlight w:val="none"/>
              </w:rPr>
              <w:t>11</w:t>
            </w:r>
          </w:p>
        </w:tc>
        <w:tc>
          <w:tcPr>
            <w:tcW w:w="1870" w:type="dxa"/>
            <w:noWrap w:val="0"/>
            <w:vAlign w:val="center"/>
          </w:tcPr>
          <w:p w14:paraId="11634375">
            <w:pPr>
              <w:widowControl/>
              <w:jc w:val="left"/>
              <w:rPr>
                <w:color w:val="auto"/>
                <w:sz w:val="24"/>
                <w:highlight w:val="none"/>
              </w:rPr>
            </w:pPr>
            <w:r>
              <w:rPr>
                <w:color w:val="auto"/>
                <w:sz w:val="24"/>
                <w:highlight w:val="none"/>
              </w:rPr>
              <w:t>公平竞争</w:t>
            </w:r>
          </w:p>
        </w:tc>
        <w:tc>
          <w:tcPr>
            <w:tcW w:w="6946" w:type="dxa"/>
            <w:noWrap w:val="0"/>
            <w:vAlign w:val="center"/>
          </w:tcPr>
          <w:p w14:paraId="67497960">
            <w:pPr>
              <w:widowControl/>
              <w:jc w:val="left"/>
              <w:rPr>
                <w:color w:val="auto"/>
                <w:sz w:val="24"/>
                <w:highlight w:val="none"/>
              </w:rPr>
            </w:pPr>
            <w:r>
              <w:rPr>
                <w:color w:val="auto"/>
                <w:sz w:val="24"/>
                <w:highlight w:val="none"/>
              </w:rPr>
              <w:t>供应商遵循公平竞争的原则，不存在恶意串通，妨碍其他供应商的竞争行为，不存在损害采购人或者其他供应商的合法权益情形的；</w:t>
            </w:r>
          </w:p>
        </w:tc>
      </w:tr>
      <w:tr w14:paraId="77EB8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1F9532A9">
            <w:pPr>
              <w:widowControl/>
              <w:jc w:val="center"/>
              <w:rPr>
                <w:color w:val="auto"/>
                <w:sz w:val="24"/>
                <w:highlight w:val="none"/>
              </w:rPr>
            </w:pPr>
            <w:r>
              <w:rPr>
                <w:rFonts w:hint="eastAsia"/>
                <w:color w:val="auto"/>
                <w:sz w:val="24"/>
                <w:highlight w:val="none"/>
              </w:rPr>
              <w:t>12</w:t>
            </w:r>
          </w:p>
        </w:tc>
        <w:tc>
          <w:tcPr>
            <w:tcW w:w="1870" w:type="dxa"/>
            <w:noWrap w:val="0"/>
            <w:vAlign w:val="center"/>
          </w:tcPr>
          <w:p w14:paraId="6CC17FED">
            <w:pPr>
              <w:widowControl/>
              <w:jc w:val="left"/>
              <w:rPr>
                <w:color w:val="auto"/>
                <w:sz w:val="24"/>
                <w:highlight w:val="none"/>
              </w:rPr>
            </w:pPr>
            <w:r>
              <w:rPr>
                <w:color w:val="auto"/>
                <w:sz w:val="24"/>
                <w:highlight w:val="none"/>
              </w:rPr>
              <w:t>串通响应</w:t>
            </w:r>
          </w:p>
        </w:tc>
        <w:tc>
          <w:tcPr>
            <w:tcW w:w="6946" w:type="dxa"/>
            <w:noWrap w:val="0"/>
            <w:vAlign w:val="center"/>
          </w:tcPr>
          <w:p w14:paraId="30EF4785">
            <w:pPr>
              <w:widowControl/>
              <w:jc w:val="left"/>
              <w:rPr>
                <w:color w:val="auto"/>
                <w:sz w:val="24"/>
                <w:highlight w:val="none"/>
              </w:rPr>
            </w:pPr>
            <w:r>
              <w:rPr>
                <w:rFonts w:hint="eastAsia"/>
                <w:color w:val="auto"/>
                <w:sz w:val="24"/>
                <w:highlight w:val="none"/>
              </w:rPr>
              <w:t>不存在《政府采购货物和服务招标响应管理办法》视为供应商串通响应的情形：（一）不同供应商的响应文件由同一单位或者个人编制</w:t>
            </w:r>
            <w:r>
              <w:rPr>
                <w:rFonts w:hint="eastAsia" w:ascii="宋体" w:hAnsi="宋体"/>
                <w:color w:val="auto"/>
                <w:sz w:val="24"/>
                <w:highlight w:val="none"/>
              </w:rPr>
              <w:t>（包含使用同一MAC地址的计算机制作电子响应文件的情形）</w:t>
            </w:r>
            <w:r>
              <w:rPr>
                <w:rFonts w:hint="eastAsia"/>
                <w:color w:val="auto"/>
                <w:sz w:val="24"/>
                <w:highlight w:val="none"/>
              </w:rPr>
              <w:t>；（二）不同供应商委托同一单位或者个人办理响应事宜</w:t>
            </w:r>
            <w:r>
              <w:rPr>
                <w:rFonts w:hint="eastAsia" w:ascii="宋体" w:hAnsi="宋体"/>
                <w:color w:val="auto"/>
                <w:sz w:val="24"/>
                <w:highlight w:val="none"/>
              </w:rPr>
              <w:t>（包含使用同一MAC地址的计算机提交或者解密电子响应文件的情形）</w:t>
            </w:r>
            <w:r>
              <w:rPr>
                <w:rFonts w:hint="eastAsia"/>
                <w:color w:val="auto"/>
                <w:sz w:val="24"/>
                <w:highlight w:val="none"/>
              </w:rPr>
              <w:t>；（三）不同供应商的响应文件载明的项目管理成员或者联系人员为同一人；（四）不同供应商的响应文件异常一致或者响应报价呈规律性差异；（五）不同供应商的响应文件相互混装；</w:t>
            </w:r>
          </w:p>
        </w:tc>
      </w:tr>
      <w:tr w14:paraId="46A61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43006D5C">
            <w:pPr>
              <w:widowControl/>
              <w:jc w:val="center"/>
              <w:rPr>
                <w:color w:val="auto"/>
                <w:sz w:val="24"/>
                <w:highlight w:val="none"/>
              </w:rPr>
            </w:pPr>
            <w:r>
              <w:rPr>
                <w:rFonts w:hint="eastAsia"/>
                <w:color w:val="auto"/>
                <w:sz w:val="24"/>
                <w:highlight w:val="none"/>
              </w:rPr>
              <w:t>13</w:t>
            </w:r>
          </w:p>
        </w:tc>
        <w:tc>
          <w:tcPr>
            <w:tcW w:w="1870" w:type="dxa"/>
            <w:noWrap w:val="0"/>
            <w:vAlign w:val="center"/>
          </w:tcPr>
          <w:p w14:paraId="6C7D32AD">
            <w:pPr>
              <w:widowControl/>
              <w:jc w:val="left"/>
              <w:rPr>
                <w:color w:val="auto"/>
                <w:sz w:val="24"/>
                <w:highlight w:val="none"/>
              </w:rPr>
            </w:pPr>
            <w:r>
              <w:rPr>
                <w:color w:val="auto"/>
                <w:sz w:val="24"/>
                <w:highlight w:val="none"/>
              </w:rPr>
              <w:t>附加条件</w:t>
            </w:r>
          </w:p>
        </w:tc>
        <w:tc>
          <w:tcPr>
            <w:tcW w:w="6946" w:type="dxa"/>
            <w:noWrap w:val="0"/>
            <w:vAlign w:val="center"/>
          </w:tcPr>
          <w:p w14:paraId="63A99BA5">
            <w:pPr>
              <w:widowControl/>
              <w:jc w:val="left"/>
              <w:rPr>
                <w:color w:val="auto"/>
                <w:sz w:val="24"/>
                <w:highlight w:val="none"/>
              </w:rPr>
            </w:pPr>
            <w:r>
              <w:rPr>
                <w:color w:val="auto"/>
                <w:sz w:val="24"/>
                <w:highlight w:val="none"/>
              </w:rPr>
              <w:t>响应文件</w:t>
            </w:r>
            <w:r>
              <w:rPr>
                <w:rFonts w:hint="eastAsia"/>
                <w:color w:val="auto"/>
                <w:sz w:val="24"/>
                <w:highlight w:val="none"/>
              </w:rPr>
              <w:t>未</w:t>
            </w:r>
            <w:r>
              <w:rPr>
                <w:color w:val="auto"/>
                <w:sz w:val="24"/>
                <w:highlight w:val="none"/>
              </w:rPr>
              <w:t>含有采购人不能接受的附加条件的；</w:t>
            </w:r>
          </w:p>
        </w:tc>
      </w:tr>
      <w:tr w14:paraId="4D7BC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472" w:type="dxa"/>
            <w:noWrap w:val="0"/>
            <w:vAlign w:val="center"/>
          </w:tcPr>
          <w:p w14:paraId="0F89FB08">
            <w:pPr>
              <w:widowControl/>
              <w:jc w:val="center"/>
              <w:rPr>
                <w:color w:val="auto"/>
                <w:sz w:val="24"/>
                <w:highlight w:val="none"/>
              </w:rPr>
            </w:pPr>
            <w:r>
              <w:rPr>
                <w:rFonts w:hint="eastAsia"/>
                <w:color w:val="auto"/>
                <w:sz w:val="24"/>
                <w:highlight w:val="none"/>
              </w:rPr>
              <w:t>14</w:t>
            </w:r>
          </w:p>
        </w:tc>
        <w:tc>
          <w:tcPr>
            <w:tcW w:w="1870" w:type="dxa"/>
            <w:noWrap w:val="0"/>
            <w:vAlign w:val="center"/>
          </w:tcPr>
          <w:p w14:paraId="661F1C11">
            <w:pPr>
              <w:widowControl/>
              <w:jc w:val="left"/>
              <w:rPr>
                <w:b/>
                <w:bCs/>
                <w:color w:val="auto"/>
                <w:sz w:val="24"/>
                <w:highlight w:val="none"/>
              </w:rPr>
            </w:pPr>
            <w:r>
              <w:rPr>
                <w:rFonts w:hint="eastAsia"/>
                <w:b/>
                <w:color w:val="auto"/>
                <w:sz w:val="24"/>
                <w:highlight w:val="none"/>
              </w:rPr>
              <w:t>最终</w:t>
            </w:r>
            <w:r>
              <w:rPr>
                <w:rFonts w:hint="eastAsia"/>
                <w:b/>
                <w:color w:val="auto"/>
                <w:sz w:val="24"/>
                <w:highlight w:val="none"/>
                <w:lang w:val="en-US" w:eastAsia="zh-CN"/>
              </w:rPr>
              <w:t>报价</w:t>
            </w:r>
          </w:p>
        </w:tc>
        <w:tc>
          <w:tcPr>
            <w:tcW w:w="6946" w:type="dxa"/>
            <w:noWrap w:val="0"/>
            <w:vAlign w:val="center"/>
          </w:tcPr>
          <w:p w14:paraId="455BF6AE">
            <w:pPr>
              <w:spacing w:line="360" w:lineRule="auto"/>
              <w:jc w:val="left"/>
              <w:rPr>
                <w:rFonts w:hint="eastAsia"/>
                <w:b/>
                <w:bCs/>
                <w:color w:val="auto"/>
                <w:sz w:val="24"/>
                <w:highlight w:val="none"/>
              </w:rPr>
            </w:pPr>
            <w:r>
              <w:rPr>
                <w:rFonts w:hint="eastAsia" w:ascii="宋体" w:hAnsi="宋体"/>
                <w:b/>
                <w:bCs/>
                <w:color w:val="auto"/>
                <w:sz w:val="24"/>
                <w:highlight w:val="none"/>
              </w:rPr>
              <w:t>供应商最终报价未高于首次报价的；</w:t>
            </w:r>
          </w:p>
        </w:tc>
      </w:tr>
      <w:tr w14:paraId="06826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72" w:type="dxa"/>
            <w:noWrap w:val="0"/>
            <w:vAlign w:val="center"/>
          </w:tcPr>
          <w:p w14:paraId="2C2C942B">
            <w:pPr>
              <w:widowControl/>
              <w:jc w:val="center"/>
              <w:rPr>
                <w:rFonts w:eastAsia="宋体"/>
                <w:color w:val="auto"/>
                <w:sz w:val="24"/>
                <w:highlight w:val="none"/>
              </w:rPr>
            </w:pPr>
            <w:r>
              <w:rPr>
                <w:rFonts w:hint="eastAsia"/>
                <w:color w:val="auto"/>
                <w:sz w:val="24"/>
                <w:highlight w:val="none"/>
                <w:lang w:val="en-US" w:eastAsia="zh-CN"/>
              </w:rPr>
              <w:t>15</w:t>
            </w:r>
          </w:p>
        </w:tc>
        <w:tc>
          <w:tcPr>
            <w:tcW w:w="1870" w:type="dxa"/>
            <w:noWrap w:val="0"/>
            <w:vAlign w:val="center"/>
          </w:tcPr>
          <w:p w14:paraId="36BAED18">
            <w:pPr>
              <w:widowControl/>
              <w:jc w:val="left"/>
              <w:rPr>
                <w:color w:val="auto"/>
                <w:sz w:val="24"/>
                <w:highlight w:val="none"/>
              </w:rPr>
            </w:pPr>
            <w:r>
              <w:rPr>
                <w:color w:val="auto"/>
                <w:sz w:val="24"/>
                <w:highlight w:val="none"/>
              </w:rPr>
              <w:t>其他无效情形</w:t>
            </w:r>
          </w:p>
        </w:tc>
        <w:tc>
          <w:tcPr>
            <w:tcW w:w="6946" w:type="dxa"/>
            <w:noWrap w:val="0"/>
            <w:vAlign w:val="center"/>
          </w:tcPr>
          <w:p w14:paraId="4AD547F7">
            <w:pPr>
              <w:widowControl/>
              <w:jc w:val="left"/>
              <w:rPr>
                <w:color w:val="auto"/>
                <w:sz w:val="24"/>
                <w:highlight w:val="none"/>
              </w:rPr>
            </w:pPr>
            <w:r>
              <w:rPr>
                <w:color w:val="auto"/>
                <w:sz w:val="24"/>
                <w:highlight w:val="none"/>
              </w:rPr>
              <w:t>供应商、响应文件</w:t>
            </w:r>
            <w:r>
              <w:rPr>
                <w:rFonts w:hint="eastAsia"/>
                <w:color w:val="auto"/>
                <w:sz w:val="24"/>
                <w:highlight w:val="none"/>
              </w:rPr>
              <w:t>不存在</w:t>
            </w:r>
            <w:r>
              <w:rPr>
                <w:color w:val="auto"/>
                <w:sz w:val="24"/>
                <w:highlight w:val="none"/>
              </w:rPr>
              <w:t>不符合法律、法规和磋商文件规定的其他无效情形。</w:t>
            </w:r>
          </w:p>
        </w:tc>
      </w:tr>
    </w:tbl>
    <w:p w14:paraId="2CFE240A">
      <w:pPr>
        <w:numPr>
          <w:ilvl w:val="0"/>
          <w:numId w:val="0"/>
        </w:numPr>
        <w:tabs>
          <w:tab w:val="left" w:pos="360"/>
        </w:tabs>
        <w:spacing w:line="360" w:lineRule="auto"/>
        <w:ind w:left="900" w:leftChars="0" w:hanging="900" w:firstLineChars="0"/>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2</w:t>
      </w:r>
      <w:r>
        <w:rPr>
          <w:color w:val="auto"/>
          <w:sz w:val="24"/>
          <w:highlight w:val="none"/>
        </w:rPr>
        <w:t>磋商、响应文件有关事项的澄清、说明或者更正和最终报价</w:t>
      </w:r>
    </w:p>
    <w:p w14:paraId="26844830">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2.1</w:t>
      </w:r>
      <w:r>
        <w:rPr>
          <w:color w:val="auto"/>
          <w:sz w:val="24"/>
          <w:highlight w:val="none"/>
        </w:rPr>
        <w:t>磋商小组所有成员应当集中与单一供应商分别进行磋商，并给予所有参加磋商的供应商平等的磋商机会。</w:t>
      </w:r>
    </w:p>
    <w:p w14:paraId="640C84C7">
      <w:pPr>
        <w:numPr>
          <w:ilvl w:val="1"/>
          <w:numId w:val="0"/>
        </w:numPr>
        <w:tabs>
          <w:tab w:val="left" w:pos="1080"/>
          <w:tab w:val="left" w:pos="1872"/>
        </w:tabs>
        <w:spacing w:line="360" w:lineRule="auto"/>
        <w:ind w:firstLine="480" w:firstLineChars="20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2.2</w:t>
      </w:r>
      <w:r>
        <w:rPr>
          <w:rFonts w:hint="eastAsia" w:cs="Times New Roman"/>
          <w:b w:val="0"/>
          <w:bCs/>
          <w:color w:val="auto"/>
          <w:sz w:val="24"/>
          <w:szCs w:val="24"/>
          <w:highlight w:val="none"/>
          <w:lang w:val="en-US" w:eastAsia="zh-CN" w:bidi="ar-SA"/>
        </w:rPr>
        <w:t xml:space="preserve"> </w:t>
      </w:r>
      <w:r>
        <w:rPr>
          <w:rFonts w:hint="eastAsia" w:ascii="Times New Roman" w:hAnsi="Times New Roman" w:eastAsia="宋体" w:cs="Times New Roman"/>
          <w:b w:val="0"/>
          <w:bCs/>
          <w:color w:val="auto"/>
          <w:sz w:val="24"/>
          <w:szCs w:val="24"/>
          <w:highlight w:val="none"/>
          <w:lang w:val="en-US" w:eastAsia="zh-CN" w:bidi="ar-SA"/>
        </w:rPr>
        <w:t>磋商小组启动异常低价响应审查的情形和具体要求，包括：</w:t>
      </w:r>
    </w:p>
    <w:p w14:paraId="5A6B9A7E">
      <w:pPr>
        <w:numPr>
          <w:ilvl w:val="1"/>
          <w:numId w:val="0"/>
        </w:numPr>
        <w:tabs>
          <w:tab w:val="left" w:pos="1080"/>
          <w:tab w:val="left" w:pos="1872"/>
        </w:tabs>
        <w:spacing w:line="360" w:lineRule="auto"/>
        <w:ind w:firstLine="960" w:firstLineChars="40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2.2.1评审中出现下列情形之一的，磋商小组应当启动异常低价响应审查程序： </w:t>
      </w:r>
    </w:p>
    <w:p w14:paraId="6760CE5C">
      <w:pPr>
        <w:numPr>
          <w:ilvl w:val="1"/>
          <w:numId w:val="0"/>
        </w:numPr>
        <w:tabs>
          <w:tab w:val="left" w:pos="1080"/>
          <w:tab w:val="left" w:pos="1872"/>
        </w:tabs>
        <w:spacing w:line="360" w:lineRule="auto"/>
        <w:ind w:firstLine="960" w:firstLineChars="40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2.2.1.1响应报价低于全部通过符合性审查供应商响应报价平均值</w:t>
      </w:r>
      <w:r>
        <w:rPr>
          <w:rFonts w:hint="eastAsia" w:ascii="Times New Roman" w:hAnsi="Times New Roman" w:eastAsia="宋体" w:cs="Times New Roman"/>
          <w:b/>
          <w:bCs w:val="0"/>
          <w:color w:val="auto"/>
          <w:sz w:val="24"/>
          <w:szCs w:val="24"/>
          <w:highlight w:val="none"/>
          <w:lang w:val="en-US" w:eastAsia="zh-CN" w:bidi="ar-SA"/>
        </w:rPr>
        <w:t>65%</w:t>
      </w:r>
      <w:r>
        <w:rPr>
          <w:rFonts w:hint="eastAsia" w:ascii="Times New Roman" w:hAnsi="Times New Roman" w:eastAsia="宋体" w:cs="Times New Roman"/>
          <w:b w:val="0"/>
          <w:bCs/>
          <w:color w:val="auto"/>
          <w:sz w:val="24"/>
          <w:szCs w:val="24"/>
          <w:highlight w:val="none"/>
          <w:lang w:val="en-US" w:eastAsia="zh-CN" w:bidi="ar-SA"/>
        </w:rPr>
        <w:t>的，即响应报价&lt;全部通过符合性审查供应商响应报价平均值×65%； </w:t>
      </w:r>
    </w:p>
    <w:p w14:paraId="5C9FAF9F">
      <w:pPr>
        <w:numPr>
          <w:ilvl w:val="1"/>
          <w:numId w:val="0"/>
        </w:numPr>
        <w:tabs>
          <w:tab w:val="left" w:pos="1080"/>
          <w:tab w:val="left" w:pos="1872"/>
        </w:tabs>
        <w:spacing w:line="360" w:lineRule="auto"/>
        <w:ind w:firstLine="960" w:firstLineChars="40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2.2.1.2响应报价低于通过符合性审查的次低报价供应商响应报价65%的，即响应报价&lt;通过符合性审查的次低报价供应商响应报价×65%； </w:t>
      </w:r>
    </w:p>
    <w:p w14:paraId="0933AC15">
      <w:pPr>
        <w:numPr>
          <w:ilvl w:val="1"/>
          <w:numId w:val="0"/>
        </w:numPr>
        <w:tabs>
          <w:tab w:val="left" w:pos="1080"/>
          <w:tab w:val="left" w:pos="1872"/>
        </w:tabs>
        <w:spacing w:line="360" w:lineRule="auto"/>
        <w:ind w:firstLine="960" w:firstLineChars="40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2.2.1.3响应报价低于采购项目最高限价65%的，即响应报价&lt;采购项目最高限价×65%； </w:t>
      </w:r>
    </w:p>
    <w:p w14:paraId="3C82034A">
      <w:pPr>
        <w:numPr>
          <w:ilvl w:val="1"/>
          <w:numId w:val="0"/>
        </w:numPr>
        <w:tabs>
          <w:tab w:val="left" w:pos="1080"/>
          <w:tab w:val="left" w:pos="1872"/>
        </w:tabs>
        <w:spacing w:line="360" w:lineRule="auto"/>
        <w:ind w:firstLine="960" w:firstLineChars="40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2.2.1.4磋商小组基于专业判断，认为供应商报价过低，有可能影响服务质量或者不能诚信履约的其他情形。 </w:t>
      </w:r>
    </w:p>
    <w:p w14:paraId="23586E1C">
      <w:pPr>
        <w:numPr>
          <w:ilvl w:val="1"/>
          <w:numId w:val="0"/>
        </w:numPr>
        <w:tabs>
          <w:tab w:val="left" w:pos="1080"/>
          <w:tab w:val="left" w:pos="1872"/>
        </w:tabs>
        <w:spacing w:line="360" w:lineRule="auto"/>
        <w:ind w:firstLine="960" w:firstLineChars="40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2.2.2磋商小组启动异常低价响应审查后，属于前述第2.2.1.1项至第　2.2.1.4项情形的，应当要求相关供应商在评审现场30分钟内对响应价格作出解释，提供项目</w:t>
      </w:r>
      <w:r>
        <w:rPr>
          <w:rFonts w:hint="eastAsia" w:ascii="Times New Roman" w:hAnsi="Times New Roman" w:eastAsia="宋体" w:cs="Times New Roman"/>
          <w:b/>
          <w:bCs w:val="0"/>
          <w:color w:val="auto"/>
          <w:sz w:val="24"/>
          <w:szCs w:val="24"/>
          <w:highlight w:val="none"/>
          <w:lang w:val="en-US" w:eastAsia="zh-CN" w:bidi="ar-SA"/>
        </w:rPr>
        <w:t>具体成本测算和甲方履约评价</w:t>
      </w:r>
      <w:r>
        <w:rPr>
          <w:rFonts w:hint="eastAsia" w:ascii="Times New Roman" w:hAnsi="Times New Roman" w:eastAsia="宋体" w:cs="Times New Roman"/>
          <w:b w:val="0"/>
          <w:bCs/>
          <w:color w:val="auto"/>
          <w:sz w:val="24"/>
          <w:szCs w:val="24"/>
          <w:highlight w:val="none"/>
          <w:lang w:val="en-US" w:eastAsia="zh-CN" w:bidi="ar-SA"/>
        </w:rPr>
        <w:t>等与报价合理性相关的书面说明及必要的证明材料，包括但不限于人工成本费用等。其中，属于第2.2.1.3项情形，供应商已随响应文件一并提交相关书面说明及必要的证明材料的，在评审现场可不再重复提交。 </w:t>
      </w:r>
    </w:p>
    <w:p w14:paraId="4653C9D7">
      <w:pPr>
        <w:numPr>
          <w:ilvl w:val="1"/>
          <w:numId w:val="0"/>
        </w:numPr>
        <w:tabs>
          <w:tab w:val="left" w:pos="1080"/>
          <w:tab w:val="left" w:pos="1872"/>
        </w:tabs>
        <w:spacing w:line="360" w:lineRule="auto"/>
        <w:ind w:firstLine="960" w:firstLineChars="40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p>
    <w:p w14:paraId="25E7FCDC">
      <w:pPr>
        <w:numPr>
          <w:ilvl w:val="1"/>
          <w:numId w:val="0"/>
        </w:numPr>
        <w:tabs>
          <w:tab w:val="left" w:pos="1080"/>
          <w:tab w:val="left" w:pos="1872"/>
        </w:tabs>
        <w:spacing w:line="360" w:lineRule="auto"/>
        <w:ind w:firstLine="960" w:firstLineChars="400"/>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p>
    <w:p w14:paraId="71C5F952">
      <w:pPr>
        <w:numPr>
          <w:ilvl w:val="1"/>
          <w:numId w:val="0"/>
        </w:numPr>
        <w:tabs>
          <w:tab w:val="left" w:pos="1080"/>
          <w:tab w:val="left" w:pos="1872"/>
        </w:tabs>
        <w:spacing w:line="360" w:lineRule="auto"/>
        <w:ind w:firstLine="960" w:firstLineChars="400"/>
        <w:rPr>
          <w:color w:val="auto"/>
          <w:sz w:val="24"/>
          <w:highlight w:val="none"/>
        </w:rPr>
      </w:pPr>
      <w:r>
        <w:rPr>
          <w:rFonts w:hint="eastAsia" w:ascii="Times New Roman" w:hAnsi="Times New Roman" w:eastAsia="宋体" w:cs="Times New Roman"/>
          <w:b w:val="0"/>
          <w:bCs/>
          <w:color w:val="auto"/>
          <w:sz w:val="24"/>
          <w:szCs w:val="24"/>
          <w:highlight w:val="none"/>
          <w:lang w:val="en-US" w:eastAsia="zh-CN" w:bidi="ar-SA"/>
        </w:rPr>
        <w:t>　　2.2.5异常低价响应审查的启动原因、审查意见和审查结果应当在评审报告中记录，并随供应商提供的相关书面说明及证明材料，以及磋商小组有关互联网浏览、查询历史一并归档</w:t>
      </w:r>
      <w:r>
        <w:rPr>
          <w:rFonts w:hint="eastAsia"/>
          <w:b/>
          <w:color w:val="auto"/>
          <w:sz w:val="24"/>
          <w:highlight w:val="none"/>
        </w:rPr>
        <w:t>。</w:t>
      </w:r>
    </w:p>
    <w:p w14:paraId="3591F71B">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2.</w:t>
      </w:r>
      <w:r>
        <w:rPr>
          <w:rFonts w:hint="eastAsia" w:cs="Times New Roman"/>
          <w:b w:val="0"/>
          <w:color w:val="auto"/>
          <w:sz w:val="24"/>
          <w:szCs w:val="24"/>
          <w:highlight w:val="none"/>
          <w:lang w:val="en-US" w:eastAsia="zh-CN" w:bidi="ar-SA"/>
        </w:rPr>
        <w:t>3</w:t>
      </w:r>
      <w:r>
        <w:rPr>
          <w:color w:val="auto"/>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32184567">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2.</w:t>
      </w:r>
      <w:r>
        <w:rPr>
          <w:rFonts w:hint="eastAsia" w:cs="Times New Roman"/>
          <w:b w:val="0"/>
          <w:color w:val="auto"/>
          <w:sz w:val="24"/>
          <w:szCs w:val="24"/>
          <w:highlight w:val="none"/>
          <w:lang w:val="en-US" w:eastAsia="zh-CN" w:bidi="ar-SA"/>
        </w:rPr>
        <w:t>4</w:t>
      </w:r>
      <w:r>
        <w:rPr>
          <w:color w:val="auto"/>
          <w:sz w:val="24"/>
          <w:highlight w:val="none"/>
        </w:rPr>
        <w:t>对磋商文件作出的实质性变动是磋商文件的有效组成部分，磋商小组应当及时</w:t>
      </w:r>
      <w:r>
        <w:rPr>
          <w:rFonts w:hint="eastAsia"/>
          <w:color w:val="auto"/>
          <w:sz w:val="24"/>
          <w:highlight w:val="none"/>
        </w:rPr>
        <w:t>通过</w:t>
      </w:r>
      <w:r>
        <w:rPr>
          <w:rFonts w:hint="eastAsia"/>
          <w:color w:val="auto"/>
          <w:sz w:val="24"/>
          <w:highlight w:val="none"/>
          <w:lang w:eastAsia="zh-CN"/>
        </w:rPr>
        <w:t>“苏采云”</w:t>
      </w:r>
      <w:r>
        <w:rPr>
          <w:color w:val="auto"/>
          <w:sz w:val="24"/>
          <w:highlight w:val="none"/>
        </w:rPr>
        <w:t>以书面形式同时通知所有参加磋商的供应商。</w:t>
      </w:r>
    </w:p>
    <w:p w14:paraId="0E27AAF1">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2.</w:t>
      </w:r>
      <w:r>
        <w:rPr>
          <w:rFonts w:hint="eastAsia" w:cs="Times New Roman"/>
          <w:b w:val="0"/>
          <w:color w:val="auto"/>
          <w:sz w:val="24"/>
          <w:szCs w:val="24"/>
          <w:highlight w:val="none"/>
          <w:lang w:val="en-US" w:eastAsia="zh-CN" w:bidi="ar-SA"/>
        </w:rPr>
        <w:t>5</w:t>
      </w:r>
      <w:r>
        <w:rPr>
          <w:color w:val="auto"/>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0339F1A4">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2.</w:t>
      </w:r>
      <w:r>
        <w:rPr>
          <w:rFonts w:hint="eastAsia" w:cs="Times New Roman"/>
          <w:b w:val="0"/>
          <w:color w:val="auto"/>
          <w:sz w:val="24"/>
          <w:szCs w:val="24"/>
          <w:highlight w:val="none"/>
          <w:lang w:val="en-US" w:eastAsia="zh-CN" w:bidi="ar-SA"/>
        </w:rPr>
        <w:t>6</w:t>
      </w:r>
      <w:r>
        <w:rPr>
          <w:color w:val="auto"/>
          <w:sz w:val="24"/>
          <w:highlight w:val="none"/>
        </w:rPr>
        <w:t>响应文件的澄清、说明或者更正</w:t>
      </w:r>
      <w:r>
        <w:rPr>
          <w:rFonts w:hint="eastAsia"/>
          <w:color w:val="auto"/>
          <w:sz w:val="24"/>
          <w:highlight w:val="none"/>
        </w:rPr>
        <w:t>：</w:t>
      </w:r>
    </w:p>
    <w:p w14:paraId="453159BE">
      <w:pPr>
        <w:tabs>
          <w:tab w:val="left" w:pos="1980"/>
        </w:tabs>
        <w:spacing w:line="360" w:lineRule="auto"/>
        <w:ind w:left="1080"/>
        <w:rPr>
          <w:color w:val="auto"/>
          <w:sz w:val="24"/>
          <w:highlight w:val="none"/>
        </w:rPr>
      </w:pPr>
      <w:r>
        <w:rPr>
          <w:rFonts w:hint="eastAsia"/>
          <w:color w:val="auto"/>
          <w:sz w:val="24"/>
          <w:highlight w:val="none"/>
        </w:rPr>
        <w:t>评审</w:t>
      </w:r>
      <w:r>
        <w:rPr>
          <w:color w:val="auto"/>
          <w:sz w:val="24"/>
          <w:highlight w:val="none"/>
        </w:rPr>
        <w:t>过程中，</w:t>
      </w:r>
      <w:r>
        <w:rPr>
          <w:rFonts w:hint="eastAsia"/>
          <w:color w:val="auto"/>
          <w:sz w:val="24"/>
          <w:highlight w:val="none"/>
        </w:rPr>
        <w:t>磋商小组</w:t>
      </w:r>
      <w:r>
        <w:rPr>
          <w:color w:val="auto"/>
          <w:sz w:val="24"/>
          <w:highlight w:val="none"/>
        </w:rPr>
        <w:t>会将</w:t>
      </w:r>
      <w:r>
        <w:rPr>
          <w:rFonts w:hint="eastAsia"/>
          <w:color w:val="auto"/>
          <w:sz w:val="24"/>
          <w:highlight w:val="none"/>
        </w:rPr>
        <w:t>通过</w:t>
      </w:r>
      <w:r>
        <w:rPr>
          <w:rFonts w:hint="eastAsia"/>
          <w:color w:val="auto"/>
          <w:sz w:val="24"/>
          <w:highlight w:val="none"/>
          <w:lang w:eastAsia="zh-CN"/>
        </w:rPr>
        <w:t>“苏采云”</w:t>
      </w:r>
      <w:r>
        <w:rPr>
          <w:color w:val="auto"/>
          <w:sz w:val="24"/>
          <w:highlight w:val="none"/>
        </w:rPr>
        <w:t>以书面形式要求</w:t>
      </w:r>
      <w:r>
        <w:rPr>
          <w:rFonts w:hint="eastAsia"/>
          <w:color w:val="auto"/>
          <w:sz w:val="24"/>
          <w:highlight w:val="none"/>
        </w:rPr>
        <w:t>供应商</w:t>
      </w:r>
      <w:r>
        <w:rPr>
          <w:color w:val="auto"/>
          <w:sz w:val="24"/>
          <w:highlight w:val="none"/>
        </w:rPr>
        <w:t>对其</w:t>
      </w:r>
      <w:r>
        <w:rPr>
          <w:rFonts w:hint="eastAsia"/>
          <w:color w:val="auto"/>
          <w:sz w:val="24"/>
          <w:highlight w:val="none"/>
        </w:rPr>
        <w:t>响应</w:t>
      </w:r>
      <w:r>
        <w:rPr>
          <w:color w:val="auto"/>
          <w:sz w:val="24"/>
          <w:highlight w:val="none"/>
        </w:rPr>
        <w:t>文件中含义不明确、同类问题表述不一致或者有明显文字和计算错误的内容，作出必要的澄清、说明或者补正。</w:t>
      </w:r>
      <w:r>
        <w:rPr>
          <w:rFonts w:hint="eastAsia"/>
          <w:color w:val="auto"/>
          <w:sz w:val="24"/>
          <w:highlight w:val="none"/>
        </w:rPr>
        <w:t>供应商</w:t>
      </w:r>
      <w:r>
        <w:rPr>
          <w:color w:val="auto"/>
          <w:sz w:val="24"/>
          <w:highlight w:val="none"/>
        </w:rPr>
        <w:t>的澄清、说明或者补正应当采用书面形式，并加盖</w:t>
      </w:r>
      <w:r>
        <w:rPr>
          <w:rFonts w:hint="eastAsia"/>
          <w:color w:val="auto"/>
          <w:sz w:val="24"/>
          <w:highlight w:val="none"/>
        </w:rPr>
        <w:t>电子</w:t>
      </w:r>
      <w:r>
        <w:rPr>
          <w:color w:val="auto"/>
          <w:sz w:val="24"/>
          <w:highlight w:val="none"/>
        </w:rPr>
        <w:t>公章。</w:t>
      </w:r>
      <w:r>
        <w:rPr>
          <w:rFonts w:hint="eastAsia"/>
          <w:color w:val="auto"/>
          <w:sz w:val="24"/>
          <w:highlight w:val="none"/>
        </w:rPr>
        <w:t>供应商</w:t>
      </w:r>
      <w:r>
        <w:rPr>
          <w:color w:val="auto"/>
          <w:sz w:val="24"/>
          <w:highlight w:val="none"/>
        </w:rPr>
        <w:t>的澄清、说明或者补正不得超出</w:t>
      </w:r>
      <w:r>
        <w:rPr>
          <w:rFonts w:hint="eastAsia"/>
          <w:color w:val="auto"/>
          <w:sz w:val="24"/>
          <w:highlight w:val="none"/>
        </w:rPr>
        <w:t>响应</w:t>
      </w:r>
      <w:r>
        <w:rPr>
          <w:color w:val="auto"/>
          <w:sz w:val="24"/>
          <w:highlight w:val="none"/>
        </w:rPr>
        <w:t>文件的范围或者改变</w:t>
      </w:r>
      <w:r>
        <w:rPr>
          <w:rFonts w:hint="eastAsia"/>
          <w:color w:val="auto"/>
          <w:sz w:val="24"/>
          <w:highlight w:val="none"/>
        </w:rPr>
        <w:t>响应</w:t>
      </w:r>
      <w:r>
        <w:rPr>
          <w:color w:val="auto"/>
          <w:sz w:val="24"/>
          <w:highlight w:val="none"/>
        </w:rPr>
        <w:t>文件的实质性内容。澄清文件将作为</w:t>
      </w:r>
      <w:r>
        <w:rPr>
          <w:rFonts w:hint="eastAsia"/>
          <w:color w:val="auto"/>
          <w:sz w:val="24"/>
          <w:highlight w:val="none"/>
        </w:rPr>
        <w:t>响应</w:t>
      </w:r>
      <w:r>
        <w:rPr>
          <w:color w:val="auto"/>
          <w:sz w:val="24"/>
          <w:highlight w:val="none"/>
        </w:rPr>
        <w:t>文件内容的一部分。</w:t>
      </w:r>
    </w:p>
    <w:p w14:paraId="463F4C27">
      <w:pPr>
        <w:numPr>
          <w:ilvl w:val="1"/>
          <w:numId w:val="0"/>
        </w:numPr>
        <w:tabs>
          <w:tab w:val="left" w:pos="1080"/>
          <w:tab w:val="left" w:pos="1872"/>
        </w:tabs>
        <w:spacing w:line="360" w:lineRule="auto"/>
        <w:ind w:left="1077" w:leftChars="0" w:hanging="720" w:firstLineChars="0"/>
        <w:rPr>
          <w:rFonts w:hint="eastAsia"/>
          <w:b/>
          <w:color w:val="auto"/>
          <w:sz w:val="24"/>
          <w:highlight w:val="none"/>
        </w:rPr>
      </w:pPr>
      <w:r>
        <w:rPr>
          <w:rFonts w:hint="eastAsia" w:ascii="Times New Roman" w:hAnsi="Times New Roman" w:eastAsia="宋体" w:cs="Times New Roman"/>
          <w:b w:val="0"/>
          <w:color w:val="auto"/>
          <w:sz w:val="24"/>
          <w:szCs w:val="24"/>
          <w:highlight w:val="none"/>
          <w:lang w:val="en-US" w:eastAsia="zh-CN" w:bidi="ar-SA"/>
        </w:rPr>
        <w:t>2.</w:t>
      </w:r>
      <w:r>
        <w:rPr>
          <w:rFonts w:hint="eastAsia" w:cs="Times New Roman"/>
          <w:b w:val="0"/>
          <w:color w:val="auto"/>
          <w:sz w:val="24"/>
          <w:szCs w:val="24"/>
          <w:highlight w:val="none"/>
          <w:lang w:val="en-US" w:eastAsia="zh-CN" w:bidi="ar-SA"/>
        </w:rPr>
        <w:t>7</w:t>
      </w:r>
      <w:r>
        <w:rPr>
          <w:rFonts w:hint="eastAsia" w:ascii="宋体" w:hAnsi="宋体" w:eastAsia="宋体" w:cs="宋体"/>
          <w:b/>
          <w:color w:val="auto"/>
          <w:sz w:val="24"/>
          <w:highlight w:val="none"/>
        </w:rPr>
        <w:t>响应文件的</w:t>
      </w:r>
      <w:r>
        <w:rPr>
          <w:rFonts w:hint="eastAsia" w:ascii="宋体" w:hAnsi="宋体" w:cs="宋体"/>
          <w:b/>
          <w:color w:val="auto"/>
          <w:sz w:val="24"/>
          <w:highlight w:val="none"/>
          <w:lang w:val="en-US" w:eastAsia="zh-CN"/>
        </w:rPr>
        <w:t>响应</w:t>
      </w:r>
      <w:r>
        <w:rPr>
          <w:rFonts w:hint="eastAsia" w:ascii="宋体" w:hAnsi="宋体" w:eastAsia="宋体" w:cs="宋体"/>
          <w:b/>
          <w:color w:val="auto"/>
          <w:sz w:val="24"/>
          <w:highlight w:val="none"/>
        </w:rPr>
        <w:t>报价作为首次报价，在磋商结束后，磋商小组将要求所有实质性响应的供应商在规定时间内通过</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苏采云</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系统提交最终报价。最终报价不得高于首次报价</w:t>
      </w:r>
      <w:r>
        <w:rPr>
          <w:rFonts w:hint="eastAsia"/>
          <w:b/>
          <w:color w:val="auto"/>
          <w:sz w:val="24"/>
          <w:highlight w:val="none"/>
        </w:rPr>
        <w:t>。</w:t>
      </w:r>
    </w:p>
    <w:p w14:paraId="55840754">
      <w:pPr>
        <w:numPr>
          <w:ilvl w:val="1"/>
          <w:numId w:val="0"/>
        </w:numPr>
        <w:tabs>
          <w:tab w:val="left" w:pos="1080"/>
          <w:tab w:val="left" w:pos="1872"/>
        </w:tabs>
        <w:spacing w:line="360" w:lineRule="auto"/>
        <w:ind w:left="1077" w:leftChars="0" w:hanging="720" w:firstLineChars="0"/>
        <w:rPr>
          <w:b/>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2.</w:t>
      </w:r>
      <w:r>
        <w:rPr>
          <w:rFonts w:hint="eastAsia" w:cs="Times New Roman"/>
          <w:b w:val="0"/>
          <w:color w:val="auto"/>
          <w:sz w:val="24"/>
          <w:szCs w:val="24"/>
          <w:highlight w:val="none"/>
          <w:lang w:val="en-US" w:eastAsia="zh-CN" w:bidi="ar-SA"/>
        </w:rPr>
        <w:t>8</w:t>
      </w:r>
      <w:r>
        <w:rPr>
          <w:rFonts w:hint="eastAsia" w:ascii="宋体" w:hAnsi="宋体" w:eastAsia="宋体" w:cs="宋体"/>
          <w:b/>
          <w:color w:val="auto"/>
          <w:sz w:val="24"/>
          <w:highlight w:val="none"/>
          <w:lang w:eastAsia="zh-CN"/>
        </w:rPr>
        <w:t>成交供应商</w:t>
      </w:r>
      <w:r>
        <w:rPr>
          <w:rFonts w:hint="eastAsia" w:ascii="宋体" w:hAnsi="宋体" w:eastAsia="宋体" w:cs="宋体"/>
          <w:b/>
          <w:color w:val="auto"/>
          <w:sz w:val="24"/>
          <w:highlight w:val="none"/>
        </w:rPr>
        <w:t>的最终报价即为成交价</w:t>
      </w:r>
      <w:r>
        <w:rPr>
          <w:rFonts w:hint="eastAsia"/>
          <w:b/>
          <w:color w:val="auto"/>
          <w:sz w:val="24"/>
          <w:highlight w:val="none"/>
        </w:rPr>
        <w:t>。</w:t>
      </w:r>
      <w:r>
        <w:rPr>
          <w:rFonts w:hint="eastAsia"/>
          <w:b/>
          <w:color w:val="auto"/>
          <w:sz w:val="24"/>
          <w:highlight w:val="none"/>
          <w:lang w:val="en-US" w:eastAsia="zh-CN"/>
        </w:rPr>
        <w:t>成交供应商应在合同签订前</w:t>
      </w:r>
      <w:bookmarkStart w:id="740" w:name="_GoBack"/>
      <w:bookmarkEnd w:id="740"/>
      <w:r>
        <w:rPr>
          <w:rFonts w:hint="eastAsia"/>
          <w:b/>
          <w:color w:val="auto"/>
          <w:sz w:val="24"/>
          <w:highlight w:val="none"/>
          <w:lang w:val="en-US" w:eastAsia="zh-CN"/>
        </w:rPr>
        <w:t>提交最终报价的分项报价表，分项报价表中内容亦应满足本磋商文件要求及不高于首次报价的相应分项报价。</w:t>
      </w:r>
    </w:p>
    <w:p w14:paraId="60A20DDC">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2.</w:t>
      </w:r>
      <w:r>
        <w:rPr>
          <w:rFonts w:hint="eastAsia" w:cs="Times New Roman"/>
          <w:b w:val="0"/>
          <w:color w:val="auto"/>
          <w:sz w:val="24"/>
          <w:szCs w:val="24"/>
          <w:highlight w:val="none"/>
          <w:lang w:val="en-US" w:eastAsia="zh-CN" w:bidi="ar-SA"/>
        </w:rPr>
        <w:t>9</w:t>
      </w:r>
      <w:r>
        <w:rPr>
          <w:color w:val="auto"/>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3FBA091">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2.1</w:t>
      </w:r>
      <w:r>
        <w:rPr>
          <w:rFonts w:hint="eastAsia" w:cs="Times New Roman"/>
          <w:b w:val="0"/>
          <w:color w:val="auto"/>
          <w:sz w:val="24"/>
          <w:szCs w:val="24"/>
          <w:highlight w:val="none"/>
          <w:lang w:val="en-US" w:eastAsia="zh-CN" w:bidi="ar-SA"/>
        </w:rPr>
        <w:t>0</w:t>
      </w:r>
      <w:r>
        <w:rPr>
          <w:color w:val="auto"/>
          <w:sz w:val="24"/>
          <w:highlight w:val="none"/>
        </w:rPr>
        <w:t>最终报价是供应商响应文件的有效组成部分。</w:t>
      </w:r>
    </w:p>
    <w:p w14:paraId="2885E212">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2.1</w:t>
      </w:r>
      <w:r>
        <w:rPr>
          <w:rFonts w:hint="eastAsia" w:cs="Times New Roman"/>
          <w:b w:val="0"/>
          <w:color w:val="auto"/>
          <w:sz w:val="24"/>
          <w:szCs w:val="24"/>
          <w:highlight w:val="none"/>
          <w:lang w:val="en-US" w:eastAsia="zh-CN" w:bidi="ar-SA"/>
        </w:rPr>
        <w:t>1</w:t>
      </w:r>
      <w:r>
        <w:rPr>
          <w:color w:val="auto"/>
          <w:sz w:val="24"/>
          <w:highlight w:val="none"/>
        </w:rPr>
        <w:t>已提交响应文件的供应商，在提交最终报价之前，可以根据磋商情况退出磋商。</w:t>
      </w:r>
    </w:p>
    <w:p w14:paraId="018F5CBD">
      <w:pPr>
        <w:numPr>
          <w:ilvl w:val="0"/>
          <w:numId w:val="0"/>
        </w:numPr>
        <w:tabs>
          <w:tab w:val="left" w:pos="360"/>
        </w:tabs>
        <w:spacing w:line="360" w:lineRule="auto"/>
        <w:ind w:left="900" w:leftChars="0" w:hanging="900" w:firstLineChars="0"/>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3</w:t>
      </w:r>
      <w:r>
        <w:rPr>
          <w:color w:val="auto"/>
          <w:sz w:val="24"/>
          <w:highlight w:val="none"/>
        </w:rPr>
        <w:t>最终报价的算术修正及政策调整</w:t>
      </w:r>
    </w:p>
    <w:p w14:paraId="286298EF">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3.1</w:t>
      </w:r>
      <w:r>
        <w:rPr>
          <w:color w:val="auto"/>
          <w:sz w:val="24"/>
          <w:highlight w:val="none"/>
        </w:rPr>
        <w:t>最终报价须包含竞争性磋商文件全部内容，如</w:t>
      </w:r>
      <w:r>
        <w:rPr>
          <w:rFonts w:hint="eastAsia"/>
          <w:color w:val="auto"/>
          <w:sz w:val="24"/>
          <w:highlight w:val="none"/>
        </w:rPr>
        <w:t>最后</w:t>
      </w:r>
      <w:r>
        <w:rPr>
          <w:color w:val="auto"/>
          <w:sz w:val="24"/>
          <w:highlight w:val="none"/>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响应无效</w:t>
      </w:r>
      <w:r>
        <w:rPr>
          <w:color w:val="auto"/>
          <w:sz w:val="24"/>
          <w:highlight w:val="none"/>
        </w:rPr>
        <w:t>。</w:t>
      </w:r>
    </w:p>
    <w:p w14:paraId="00A44207">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3.2</w:t>
      </w:r>
      <w:r>
        <w:rPr>
          <w:color w:val="auto"/>
          <w:sz w:val="24"/>
          <w:highlight w:val="none"/>
        </w:rPr>
        <w:t>最终报价出现前后不一致的，按照下列规定修正：</w:t>
      </w:r>
    </w:p>
    <w:p w14:paraId="0AE7F459">
      <w:pPr>
        <w:numPr>
          <w:ilvl w:val="2"/>
          <w:numId w:val="0"/>
        </w:numPr>
        <w:tabs>
          <w:tab w:val="left" w:pos="1080"/>
          <w:tab w:val="left" w:pos="1589"/>
          <w:tab w:val="left" w:pos="2035"/>
          <w:tab w:val="left" w:pos="2114"/>
        </w:tabs>
        <w:spacing w:line="360" w:lineRule="auto"/>
        <w:ind w:left="2035" w:leftChars="0" w:hanging="900" w:firstLineChars="0"/>
        <w:rPr>
          <w:color w:val="auto"/>
          <w:sz w:val="24"/>
          <w:highlight w:val="none"/>
        </w:rPr>
      </w:pPr>
      <w:r>
        <w:rPr>
          <w:rFonts w:hint="eastAsia" w:ascii="Times New Roman" w:hAnsi="Times New Roman" w:eastAsia="宋体" w:cs="Times New Roman"/>
          <w:color w:val="auto"/>
          <w:sz w:val="24"/>
          <w:szCs w:val="24"/>
          <w:highlight w:val="none"/>
          <w:lang w:val="en-US" w:eastAsia="zh-CN" w:bidi="ar-SA"/>
        </w:rPr>
        <w:t>3.2.1</w:t>
      </w:r>
      <w:r>
        <w:rPr>
          <w:color w:val="auto"/>
          <w:sz w:val="24"/>
          <w:highlight w:val="none"/>
        </w:rPr>
        <w:t>竞争性磋商文件对于报价修正是否另有规定：无，按下述3.2.2-3.2.5项规定修正。</w:t>
      </w:r>
    </w:p>
    <w:p w14:paraId="4E4DEC81">
      <w:pPr>
        <w:numPr>
          <w:ilvl w:val="2"/>
          <w:numId w:val="0"/>
        </w:numPr>
        <w:tabs>
          <w:tab w:val="left" w:pos="2035"/>
          <w:tab w:val="left" w:pos="2114"/>
          <w:tab w:val="left" w:pos="2977"/>
        </w:tabs>
        <w:spacing w:line="360" w:lineRule="auto"/>
        <w:ind w:left="2035" w:leftChars="0" w:hanging="900" w:firstLineChars="0"/>
        <w:rPr>
          <w:color w:val="auto"/>
          <w:sz w:val="24"/>
          <w:highlight w:val="none"/>
        </w:rPr>
      </w:pPr>
      <w:r>
        <w:rPr>
          <w:rFonts w:hint="eastAsia" w:ascii="Times New Roman" w:hAnsi="Times New Roman" w:eastAsia="宋体" w:cs="Times New Roman"/>
          <w:color w:val="auto"/>
          <w:sz w:val="24"/>
          <w:szCs w:val="24"/>
          <w:highlight w:val="none"/>
          <w:lang w:val="en-US" w:eastAsia="zh-CN" w:bidi="ar-SA"/>
        </w:rPr>
        <w:t>3.2.2</w:t>
      </w:r>
      <w:r>
        <w:rPr>
          <w:color w:val="auto"/>
          <w:sz w:val="24"/>
          <w:highlight w:val="none"/>
        </w:rPr>
        <w:t>大写金额和小写金额不一致的，以大写金额为准；</w:t>
      </w:r>
    </w:p>
    <w:p w14:paraId="20B8031B">
      <w:pPr>
        <w:numPr>
          <w:ilvl w:val="2"/>
          <w:numId w:val="0"/>
        </w:numPr>
        <w:tabs>
          <w:tab w:val="left" w:pos="2035"/>
          <w:tab w:val="left" w:pos="2114"/>
          <w:tab w:val="left" w:pos="2977"/>
        </w:tabs>
        <w:spacing w:line="360" w:lineRule="auto"/>
        <w:ind w:left="2035" w:leftChars="0" w:hanging="900" w:firstLineChars="0"/>
        <w:rPr>
          <w:color w:val="auto"/>
          <w:sz w:val="24"/>
          <w:highlight w:val="none"/>
        </w:rPr>
      </w:pPr>
      <w:r>
        <w:rPr>
          <w:rFonts w:hint="eastAsia" w:ascii="Times New Roman" w:hAnsi="Times New Roman" w:eastAsia="宋体" w:cs="Times New Roman"/>
          <w:color w:val="auto"/>
          <w:sz w:val="24"/>
          <w:szCs w:val="24"/>
          <w:highlight w:val="none"/>
          <w:lang w:val="en-US" w:eastAsia="zh-CN" w:bidi="ar-SA"/>
        </w:rPr>
        <w:t>3.2.3</w:t>
      </w:r>
      <w:r>
        <w:rPr>
          <w:color w:val="auto"/>
          <w:sz w:val="24"/>
          <w:highlight w:val="none"/>
        </w:rPr>
        <w:t>单价金额小数点或者百分比有明显错位的，以最终报价一览表的总价为准，并修改单价；</w:t>
      </w:r>
    </w:p>
    <w:p w14:paraId="62531D7F">
      <w:pPr>
        <w:numPr>
          <w:ilvl w:val="2"/>
          <w:numId w:val="0"/>
        </w:numPr>
        <w:tabs>
          <w:tab w:val="left" w:pos="2035"/>
          <w:tab w:val="left" w:pos="2114"/>
          <w:tab w:val="left" w:pos="2977"/>
        </w:tabs>
        <w:spacing w:line="360" w:lineRule="auto"/>
        <w:ind w:left="2035" w:leftChars="0" w:hanging="900" w:firstLineChars="0"/>
        <w:rPr>
          <w:color w:val="auto"/>
          <w:sz w:val="24"/>
          <w:highlight w:val="none"/>
        </w:rPr>
      </w:pPr>
      <w:r>
        <w:rPr>
          <w:rFonts w:hint="eastAsia" w:ascii="Times New Roman" w:hAnsi="Times New Roman" w:eastAsia="宋体" w:cs="Times New Roman"/>
          <w:color w:val="auto"/>
          <w:sz w:val="24"/>
          <w:szCs w:val="24"/>
          <w:highlight w:val="none"/>
          <w:lang w:val="en-US" w:eastAsia="zh-CN" w:bidi="ar-SA"/>
        </w:rPr>
        <w:t>3.2.4</w:t>
      </w:r>
      <w:r>
        <w:rPr>
          <w:color w:val="auto"/>
          <w:sz w:val="24"/>
          <w:highlight w:val="none"/>
        </w:rPr>
        <w:t>总价金额与按单价汇总金额不一致的，以单价金额计算结果为准。</w:t>
      </w:r>
    </w:p>
    <w:p w14:paraId="406ABF8D">
      <w:pPr>
        <w:numPr>
          <w:ilvl w:val="2"/>
          <w:numId w:val="0"/>
        </w:numPr>
        <w:tabs>
          <w:tab w:val="left" w:pos="1080"/>
          <w:tab w:val="left" w:pos="1589"/>
          <w:tab w:val="left" w:pos="2035"/>
          <w:tab w:val="left" w:pos="2114"/>
        </w:tabs>
        <w:spacing w:line="360" w:lineRule="auto"/>
        <w:ind w:left="2035" w:leftChars="0" w:hanging="900" w:firstLineChars="0"/>
        <w:rPr>
          <w:color w:val="auto"/>
          <w:sz w:val="24"/>
          <w:highlight w:val="none"/>
        </w:rPr>
      </w:pPr>
      <w:r>
        <w:rPr>
          <w:rFonts w:hint="eastAsia" w:ascii="Times New Roman" w:hAnsi="Times New Roman" w:eastAsia="宋体" w:cs="Times New Roman"/>
          <w:color w:val="auto"/>
          <w:sz w:val="24"/>
          <w:szCs w:val="24"/>
          <w:highlight w:val="none"/>
          <w:lang w:val="en-US" w:eastAsia="zh-CN" w:bidi="ar-SA"/>
        </w:rPr>
        <w:t>3.2.5</w:t>
      </w:r>
      <w:r>
        <w:rPr>
          <w:color w:val="auto"/>
          <w:sz w:val="24"/>
          <w:highlight w:val="none"/>
        </w:rPr>
        <w:t>同时出现两种以上不一致的，按照前款规定的顺序修正。修正后的报价经供应商书面确认后产生约束力，供应商不确认的，</w:t>
      </w:r>
      <w:r>
        <w:rPr>
          <w:b/>
          <w:color w:val="auto"/>
          <w:sz w:val="24"/>
          <w:highlight w:val="none"/>
        </w:rPr>
        <w:t>其响应无效</w:t>
      </w:r>
      <w:r>
        <w:rPr>
          <w:color w:val="auto"/>
          <w:sz w:val="24"/>
          <w:highlight w:val="none"/>
        </w:rPr>
        <w:t>。</w:t>
      </w:r>
    </w:p>
    <w:p w14:paraId="550C06A4">
      <w:pPr>
        <w:numPr>
          <w:ilvl w:val="2"/>
          <w:numId w:val="0"/>
        </w:numPr>
        <w:tabs>
          <w:tab w:val="left" w:pos="1080"/>
          <w:tab w:val="left" w:pos="1589"/>
          <w:tab w:val="left" w:pos="2014"/>
        </w:tabs>
        <w:spacing w:line="360" w:lineRule="auto"/>
        <w:ind w:left="2035" w:leftChars="0" w:hanging="900" w:firstLineChars="0"/>
        <w:rPr>
          <w:color w:val="auto"/>
          <w:sz w:val="24"/>
          <w:highlight w:val="none"/>
        </w:rPr>
      </w:pPr>
      <w:r>
        <w:rPr>
          <w:rFonts w:hint="eastAsia" w:ascii="Times New Roman" w:hAnsi="Times New Roman" w:eastAsia="宋体" w:cs="Times New Roman"/>
          <w:color w:val="auto"/>
          <w:sz w:val="24"/>
          <w:szCs w:val="24"/>
          <w:highlight w:val="none"/>
          <w:lang w:val="en-US" w:eastAsia="zh-CN" w:bidi="ar-SA"/>
        </w:rPr>
        <w:t>3.2.6</w:t>
      </w:r>
      <w:r>
        <w:rPr>
          <w:color w:val="auto"/>
          <w:sz w:val="24"/>
          <w:highlight w:val="none"/>
        </w:rPr>
        <w:t>落实政府采购政策的价格调整：</w:t>
      </w:r>
      <w:r>
        <w:rPr>
          <w:rFonts w:hint="eastAsia"/>
          <w:color w:val="auto"/>
          <w:sz w:val="24"/>
          <w:highlight w:val="none"/>
        </w:rPr>
        <w:t>/</w:t>
      </w:r>
      <w:r>
        <w:rPr>
          <w:color w:val="auto"/>
          <w:sz w:val="24"/>
          <w:highlight w:val="none"/>
        </w:rPr>
        <w:t>。</w:t>
      </w:r>
    </w:p>
    <w:p w14:paraId="665FF5E3">
      <w:pPr>
        <w:numPr>
          <w:ilvl w:val="0"/>
          <w:numId w:val="0"/>
        </w:numPr>
        <w:tabs>
          <w:tab w:val="left" w:pos="360"/>
        </w:tabs>
        <w:spacing w:line="360" w:lineRule="auto"/>
        <w:ind w:left="900" w:leftChars="0" w:hanging="900" w:firstLineChars="0"/>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4</w:t>
      </w:r>
      <w:r>
        <w:rPr>
          <w:color w:val="auto"/>
          <w:sz w:val="24"/>
          <w:highlight w:val="none"/>
        </w:rPr>
        <w:t>磋商环节及提交最终报价后如出现以下情况的，供应商的</w:t>
      </w:r>
      <w:r>
        <w:rPr>
          <w:b/>
          <w:color w:val="auto"/>
          <w:sz w:val="24"/>
          <w:highlight w:val="none"/>
        </w:rPr>
        <w:t>响应文件无效</w:t>
      </w:r>
      <w:r>
        <w:rPr>
          <w:color w:val="auto"/>
          <w:sz w:val="24"/>
          <w:highlight w:val="none"/>
        </w:rPr>
        <w:t>：</w:t>
      </w:r>
    </w:p>
    <w:p w14:paraId="4CE8CBC7">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4.1</w:t>
      </w:r>
      <w:r>
        <w:rPr>
          <w:color w:val="auto"/>
          <w:sz w:val="24"/>
          <w:highlight w:val="none"/>
        </w:rPr>
        <w:t>供应商对实质性变动不予确认的；</w:t>
      </w:r>
    </w:p>
    <w:p w14:paraId="2667BD95">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4.2</w:t>
      </w:r>
      <w:r>
        <w:rPr>
          <w:color w:val="auto"/>
          <w:sz w:val="24"/>
          <w:highlight w:val="none"/>
        </w:rPr>
        <w:t>不满足磋商文件</w:t>
      </w:r>
      <w:r>
        <w:rPr>
          <w:rFonts w:ascii="Segoe UI Symbol" w:hAnsi="Segoe UI Symbol" w:cs="Segoe UI Symbol"/>
          <w:color w:val="auto"/>
          <w:sz w:val="24"/>
          <w:highlight w:val="none"/>
        </w:rPr>
        <w:t>★</w:t>
      </w:r>
      <w:r>
        <w:rPr>
          <w:color w:val="auto"/>
          <w:sz w:val="24"/>
          <w:highlight w:val="none"/>
        </w:rPr>
        <w:t>号条款或磋商文件技术指标超出磋商文件</w:t>
      </w:r>
      <w:r>
        <w:rPr>
          <w:rFonts w:hint="eastAsia"/>
          <w:color w:val="auto"/>
          <w:sz w:val="24"/>
          <w:highlight w:val="none"/>
        </w:rPr>
        <w:t>《</w:t>
      </w:r>
      <w:r>
        <w:rPr>
          <w:color w:val="auto"/>
          <w:sz w:val="24"/>
          <w:highlight w:val="none"/>
        </w:rPr>
        <w:t>采购需求</w:t>
      </w:r>
      <w:r>
        <w:rPr>
          <w:rFonts w:hint="eastAsia"/>
          <w:color w:val="auto"/>
          <w:sz w:val="24"/>
          <w:highlight w:val="none"/>
        </w:rPr>
        <w:t>》</w:t>
      </w:r>
      <w:r>
        <w:rPr>
          <w:color w:val="auto"/>
          <w:sz w:val="24"/>
          <w:highlight w:val="none"/>
        </w:rPr>
        <w:t>中主要技术参数允许偏差的最大范围的（如有）；</w:t>
      </w:r>
    </w:p>
    <w:p w14:paraId="7E5AB64C">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4.3</w:t>
      </w:r>
      <w:r>
        <w:rPr>
          <w:color w:val="auto"/>
          <w:sz w:val="24"/>
          <w:highlight w:val="none"/>
        </w:rPr>
        <w:t>未按照磋商小组规定的时间、逾期提交最终报价的；</w:t>
      </w:r>
    </w:p>
    <w:p w14:paraId="24538528">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4.4</w:t>
      </w:r>
      <w:r>
        <w:rPr>
          <w:color w:val="auto"/>
          <w:sz w:val="24"/>
          <w:highlight w:val="none"/>
        </w:rPr>
        <w:t>如供应商的最终报价超过竞争性磋商文件中规定的项目预算金额或者项目最高限价的；</w:t>
      </w:r>
    </w:p>
    <w:p w14:paraId="3F4D3B21">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4.5</w:t>
      </w:r>
      <w:r>
        <w:rPr>
          <w:color w:val="auto"/>
          <w:sz w:val="24"/>
          <w:highlight w:val="none"/>
        </w:rPr>
        <w:t>响应文件中出现可选择性或可调整的报价的（竞争性磋商文件另有规定的除外）；</w:t>
      </w:r>
    </w:p>
    <w:p w14:paraId="66FC1462">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4.6</w:t>
      </w:r>
      <w:r>
        <w:rPr>
          <w:color w:val="auto"/>
          <w:sz w:val="24"/>
          <w:highlight w:val="none"/>
        </w:rPr>
        <w:t>最终报价出现前后不一致，供应商对修正后的报价不予确认的；</w:t>
      </w:r>
    </w:p>
    <w:p w14:paraId="543926F0">
      <w:pPr>
        <w:numPr>
          <w:ilvl w:val="1"/>
          <w:numId w:val="0"/>
        </w:numPr>
        <w:tabs>
          <w:tab w:val="left" w:pos="1080"/>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4.7</w:t>
      </w:r>
      <w:r>
        <w:rPr>
          <w:color w:val="auto"/>
          <w:sz w:val="24"/>
          <w:highlight w:val="none"/>
        </w:rPr>
        <w:t>其他：</w:t>
      </w:r>
      <w:r>
        <w:rPr>
          <w:rFonts w:hint="eastAsia" w:ascii="宋体" w:hAnsi="宋体" w:eastAsia="宋体" w:cs="宋体"/>
          <w:b/>
          <w:color w:val="auto"/>
          <w:sz w:val="24"/>
          <w:highlight w:val="none"/>
        </w:rPr>
        <w:t>最终报价高于首次报价</w:t>
      </w:r>
      <w:r>
        <w:rPr>
          <w:color w:val="auto"/>
          <w:sz w:val="24"/>
          <w:highlight w:val="none"/>
        </w:rPr>
        <w:t>。</w:t>
      </w:r>
    </w:p>
    <w:bookmarkEnd w:id="619"/>
    <w:bookmarkEnd w:id="620"/>
    <w:p w14:paraId="2A915055">
      <w:pPr>
        <w:numPr>
          <w:ilvl w:val="0"/>
          <w:numId w:val="0"/>
        </w:numPr>
        <w:tabs>
          <w:tab w:val="left" w:pos="360"/>
        </w:tabs>
        <w:spacing w:line="360" w:lineRule="auto"/>
        <w:ind w:left="900" w:leftChars="0" w:hanging="900" w:firstLineChars="0"/>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5</w:t>
      </w:r>
      <w:r>
        <w:rPr>
          <w:color w:val="auto"/>
          <w:sz w:val="24"/>
          <w:highlight w:val="none"/>
        </w:rPr>
        <w:t>评审方法和评审标准</w:t>
      </w:r>
    </w:p>
    <w:p w14:paraId="1FD8E61C">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5.1</w:t>
      </w: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59C6F1E">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5.2</w:t>
      </w:r>
      <w:r>
        <w:rPr>
          <w:color w:val="auto"/>
          <w:sz w:val="24"/>
          <w:highlight w:val="none"/>
        </w:rPr>
        <w:t>竞争性磋商文件中没有规定的评审标准不得作为评审依据。</w:t>
      </w:r>
    </w:p>
    <w:p w14:paraId="2D4819DB">
      <w:pPr>
        <w:numPr>
          <w:ilvl w:val="0"/>
          <w:numId w:val="0"/>
        </w:numPr>
        <w:tabs>
          <w:tab w:val="left" w:pos="360"/>
        </w:tabs>
        <w:spacing w:line="360" w:lineRule="auto"/>
        <w:ind w:left="900" w:leftChars="0" w:hanging="900" w:firstLineChars="0"/>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6</w:t>
      </w:r>
      <w:r>
        <w:rPr>
          <w:color w:val="auto"/>
          <w:sz w:val="24"/>
          <w:highlight w:val="none"/>
        </w:rPr>
        <w:t>确定</w:t>
      </w:r>
      <w:bookmarkStart w:id="636" w:name="_Toc264969236"/>
      <w:bookmarkStart w:id="637" w:name="_Toc164229241"/>
      <w:bookmarkStart w:id="638" w:name="_Toc226965819"/>
      <w:bookmarkStart w:id="639" w:name="_Toc151193860"/>
      <w:bookmarkStart w:id="640" w:name="_Toc226309790"/>
      <w:bookmarkStart w:id="641" w:name="_Toc226965736"/>
      <w:bookmarkStart w:id="642" w:name="_Toc151190173"/>
      <w:bookmarkStart w:id="643" w:name="_Toc226337242"/>
      <w:bookmarkStart w:id="644" w:name="_Toc150774751"/>
      <w:bookmarkStart w:id="645" w:name="_Toc195842911"/>
      <w:bookmarkStart w:id="646" w:name="_Toc520356170"/>
      <w:bookmarkStart w:id="647" w:name="_Toc305158814"/>
      <w:bookmarkStart w:id="648" w:name="_Toc127151546"/>
      <w:bookmarkStart w:id="649" w:name="_Toc164608660"/>
      <w:bookmarkStart w:id="650" w:name="_Ref467307010"/>
      <w:bookmarkStart w:id="651" w:name="_Toc150480784"/>
      <w:bookmarkStart w:id="652" w:name="_Toc150774646"/>
      <w:bookmarkStart w:id="653" w:name="_Toc164608815"/>
      <w:bookmarkStart w:id="654" w:name="_Toc151193716"/>
      <w:bookmarkStart w:id="655" w:name="_Toc127161460"/>
      <w:bookmarkStart w:id="656" w:name="_Toc151193934"/>
      <w:bookmarkStart w:id="657" w:name="_Toc305158888"/>
      <w:bookmarkStart w:id="658" w:name="_Toc151193788"/>
      <w:bookmarkStart w:id="659" w:name="_Toc142311048"/>
      <w:bookmarkStart w:id="660" w:name="_Toc265228384"/>
      <w:bookmarkStart w:id="661" w:name="_Toc127151747"/>
      <w:bookmarkStart w:id="662" w:name="_Toc151193644"/>
      <w:bookmarkStart w:id="663" w:name="_Toc164229387"/>
      <w:bookmarkStart w:id="664" w:name="_Toc150509297"/>
      <w:bookmarkStart w:id="665" w:name="_Toc149720839"/>
      <w:bookmarkStart w:id="666" w:name="_Toc164351640"/>
      <w:r>
        <w:rPr>
          <w:color w:val="auto"/>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4FED60BC">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6.1</w:t>
      </w:r>
      <w:r>
        <w:rPr>
          <w:color w:val="auto"/>
          <w:sz w:val="24"/>
          <w:highlight w:val="none"/>
        </w:rPr>
        <w:t>磋商小组将根据各供应商的评审排序以及磋商文件中关于成交候选人的相关规定，确定本项目成交候选人名单，按照评审得分由高到低顺序推荐成交候选人的排名顺序。评审得分相同的，按照最终报价由低到高的顺序推荐</w:t>
      </w:r>
      <w:r>
        <w:rPr>
          <w:rFonts w:hint="eastAsia"/>
          <w:color w:val="auto"/>
          <w:sz w:val="24"/>
          <w:highlight w:val="none"/>
          <w:lang w:eastAsia="zh-CN"/>
        </w:rPr>
        <w:t>，</w:t>
      </w:r>
      <w:r>
        <w:rPr>
          <w:color w:val="auto"/>
          <w:sz w:val="24"/>
          <w:highlight w:val="none"/>
        </w:rPr>
        <w:t>评审得分且最终报价</w:t>
      </w:r>
      <w:r>
        <w:rPr>
          <w:rFonts w:hint="eastAsia"/>
          <w:color w:val="auto"/>
          <w:sz w:val="24"/>
          <w:highlight w:val="none"/>
          <w:lang w:val="en-US" w:eastAsia="zh-CN"/>
        </w:rPr>
        <w:t>均</w:t>
      </w:r>
      <w:r>
        <w:rPr>
          <w:color w:val="auto"/>
          <w:sz w:val="24"/>
          <w:highlight w:val="none"/>
        </w:rPr>
        <w:t>相同的</w:t>
      </w:r>
      <w:r>
        <w:rPr>
          <w:rFonts w:hint="eastAsia"/>
          <w:color w:val="auto"/>
          <w:sz w:val="24"/>
          <w:highlight w:val="none"/>
          <w:lang w:val="en-US" w:eastAsia="zh-CN"/>
        </w:rPr>
        <w:t>并列，</w:t>
      </w:r>
      <w:r>
        <w:rPr>
          <w:color w:val="auto"/>
          <w:sz w:val="24"/>
          <w:highlight w:val="none"/>
        </w:rPr>
        <w:t xml:space="preserve">响应文件满足竞争性磋商文件全部实质性要求，且按照评审因素的量化指标评审得分最高的供应商为成交候选人。评分分值计算保留小数点后两位，第三位四舍五入。 </w:t>
      </w:r>
    </w:p>
    <w:p w14:paraId="7097C5A5">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6.2</w:t>
      </w:r>
      <w:r>
        <w:rPr>
          <w:color w:val="auto"/>
          <w:sz w:val="24"/>
          <w:szCs w:val="20"/>
          <w:highlight w:val="none"/>
        </w:rPr>
        <w:t>磋商小组根据上述供应商排序，依次推荐排序前</w:t>
      </w:r>
      <w:r>
        <w:rPr>
          <w:rFonts w:hint="eastAsia"/>
          <w:color w:val="auto"/>
          <w:sz w:val="24"/>
          <w:highlight w:val="none"/>
        </w:rPr>
        <w:t>3</w:t>
      </w:r>
      <w:r>
        <w:rPr>
          <w:color w:val="auto"/>
          <w:sz w:val="24"/>
          <w:highlight w:val="none"/>
        </w:rPr>
        <w:t>名</w:t>
      </w:r>
      <w:r>
        <w:rPr>
          <w:color w:val="auto"/>
          <w:sz w:val="24"/>
          <w:szCs w:val="20"/>
          <w:highlight w:val="none"/>
        </w:rPr>
        <w:t>的供应商为</w:t>
      </w:r>
      <w:r>
        <w:rPr>
          <w:color w:val="auto"/>
          <w:sz w:val="24"/>
          <w:szCs w:val="21"/>
          <w:highlight w:val="none"/>
        </w:rPr>
        <w:t>成交候选供应商</w:t>
      </w:r>
      <w:r>
        <w:rPr>
          <w:color w:val="auto"/>
          <w:sz w:val="24"/>
          <w:szCs w:val="20"/>
          <w:highlight w:val="none"/>
        </w:rPr>
        <w:t>（若在磋商文件允许的情形下提交最终报价的供应商为二家，则依次推荐二名供应商为成交候选供应商），并编写评审报告。</w:t>
      </w:r>
    </w:p>
    <w:p w14:paraId="0D15155A">
      <w:pPr>
        <w:numPr>
          <w:ilvl w:val="1"/>
          <w:numId w:val="0"/>
        </w:numPr>
        <w:tabs>
          <w:tab w:val="left" w:pos="1080"/>
          <w:tab w:val="left" w:pos="1872"/>
        </w:tabs>
        <w:spacing w:line="360" w:lineRule="auto"/>
        <w:ind w:left="1077" w:leftChars="0" w:hanging="720" w:firstLineChars="0"/>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6.3</w:t>
      </w:r>
      <w:r>
        <w:rPr>
          <w:color w:val="auto"/>
          <w:sz w:val="24"/>
          <w:highlight w:val="none"/>
        </w:rPr>
        <w:t>磋商小组要对评分汇总情况进行复核，特别是对排名第一的、报价最低的、响应文件被认定为无效的情形进行重点复核。</w:t>
      </w:r>
    </w:p>
    <w:p w14:paraId="75F5B203">
      <w:pPr>
        <w:numPr>
          <w:ilvl w:val="0"/>
          <w:numId w:val="0"/>
        </w:numPr>
        <w:tabs>
          <w:tab w:val="left" w:pos="360"/>
        </w:tabs>
        <w:spacing w:line="360" w:lineRule="auto"/>
        <w:ind w:left="900" w:leftChars="0" w:hanging="900" w:firstLineChars="0"/>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7</w:t>
      </w:r>
      <w:r>
        <w:rPr>
          <w:color w:val="auto"/>
          <w:sz w:val="24"/>
          <w:highlight w:val="none"/>
        </w:rPr>
        <w:t>报告违法行为</w:t>
      </w:r>
    </w:p>
    <w:p w14:paraId="6B9B390E">
      <w:pPr>
        <w:widowControl/>
        <w:numPr>
          <w:ilvl w:val="1"/>
          <w:numId w:val="0"/>
        </w:numPr>
        <w:tabs>
          <w:tab w:val="left" w:pos="1080"/>
          <w:tab w:val="left" w:pos="1872"/>
        </w:tabs>
        <w:spacing w:line="360" w:lineRule="auto"/>
        <w:ind w:left="1077" w:leftChars="0" w:hanging="720" w:firstLineChars="0"/>
        <w:jc w:val="left"/>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7.1</w:t>
      </w:r>
      <w:r>
        <w:rPr>
          <w:color w:val="auto"/>
          <w:sz w:val="24"/>
          <w:highlight w:val="none"/>
        </w:rPr>
        <w:t>磋商小组在评审过程中发现供应商有行贿、提供虚假材料或者串通等违法行为时，有向采购人、采购代理机构或者有关部门报告的职责。</w:t>
      </w:r>
    </w:p>
    <w:p w14:paraId="1CE74954">
      <w:pPr>
        <w:widowControl/>
        <w:tabs>
          <w:tab w:val="left" w:pos="1080"/>
          <w:tab w:val="left" w:pos="1872"/>
        </w:tabs>
        <w:spacing w:line="360" w:lineRule="auto"/>
        <w:ind w:left="357"/>
        <w:jc w:val="left"/>
        <w:rPr>
          <w:color w:val="auto"/>
          <w:sz w:val="24"/>
          <w:highlight w:val="none"/>
        </w:rPr>
      </w:pPr>
    </w:p>
    <w:p w14:paraId="3F83484C">
      <w:pPr>
        <w:widowControl/>
        <w:tabs>
          <w:tab w:val="left" w:pos="1080"/>
          <w:tab w:val="left" w:pos="1872"/>
        </w:tabs>
        <w:spacing w:line="360" w:lineRule="auto"/>
        <w:ind w:left="357"/>
        <w:jc w:val="left"/>
        <w:rPr>
          <w:color w:val="auto"/>
          <w:sz w:val="24"/>
          <w:highlight w:val="none"/>
        </w:rPr>
      </w:pPr>
    </w:p>
    <w:p w14:paraId="5794E6B6">
      <w:pPr>
        <w:widowControl/>
        <w:tabs>
          <w:tab w:val="left" w:pos="1080"/>
          <w:tab w:val="left" w:pos="1872"/>
        </w:tabs>
        <w:spacing w:line="360" w:lineRule="auto"/>
        <w:ind w:left="357"/>
        <w:jc w:val="left"/>
        <w:rPr>
          <w:color w:val="auto"/>
          <w:sz w:val="24"/>
          <w:highlight w:val="none"/>
        </w:rPr>
      </w:pPr>
    </w:p>
    <w:p w14:paraId="265A7D17">
      <w:pPr>
        <w:widowControl/>
        <w:tabs>
          <w:tab w:val="left" w:pos="1080"/>
          <w:tab w:val="left" w:pos="1872"/>
        </w:tabs>
        <w:spacing w:line="360" w:lineRule="auto"/>
        <w:ind w:left="357"/>
        <w:jc w:val="left"/>
        <w:rPr>
          <w:color w:val="auto"/>
          <w:sz w:val="24"/>
          <w:highlight w:val="none"/>
        </w:rPr>
      </w:pPr>
    </w:p>
    <w:p w14:paraId="1F083E6E">
      <w:pPr>
        <w:widowControl/>
        <w:tabs>
          <w:tab w:val="left" w:pos="1080"/>
          <w:tab w:val="left" w:pos="1872"/>
        </w:tabs>
        <w:spacing w:line="360" w:lineRule="auto"/>
        <w:ind w:left="357"/>
        <w:jc w:val="left"/>
        <w:rPr>
          <w:color w:val="auto"/>
          <w:sz w:val="24"/>
          <w:highlight w:val="none"/>
        </w:rPr>
      </w:pPr>
    </w:p>
    <w:p w14:paraId="07C709B5">
      <w:pPr>
        <w:widowControl/>
        <w:tabs>
          <w:tab w:val="left" w:pos="1080"/>
          <w:tab w:val="left" w:pos="1872"/>
        </w:tabs>
        <w:spacing w:line="360" w:lineRule="auto"/>
        <w:ind w:left="357"/>
        <w:jc w:val="left"/>
        <w:rPr>
          <w:color w:val="auto"/>
          <w:sz w:val="24"/>
          <w:highlight w:val="none"/>
        </w:rPr>
      </w:pPr>
    </w:p>
    <w:p w14:paraId="5D0389C8">
      <w:pPr>
        <w:widowControl/>
        <w:tabs>
          <w:tab w:val="left" w:pos="1080"/>
          <w:tab w:val="left" w:pos="1872"/>
        </w:tabs>
        <w:spacing w:line="360" w:lineRule="auto"/>
        <w:jc w:val="left"/>
        <w:rPr>
          <w:color w:val="auto"/>
          <w:sz w:val="24"/>
          <w:highlight w:val="none"/>
        </w:rPr>
      </w:pPr>
    </w:p>
    <w:p w14:paraId="4F7E9273">
      <w:pPr>
        <w:widowControl/>
        <w:tabs>
          <w:tab w:val="left" w:pos="1080"/>
          <w:tab w:val="left" w:pos="1872"/>
        </w:tabs>
        <w:spacing w:line="360" w:lineRule="auto"/>
        <w:ind w:left="357"/>
        <w:jc w:val="center"/>
        <w:rPr>
          <w:b/>
          <w:bCs/>
          <w:color w:val="auto"/>
          <w:sz w:val="24"/>
          <w:highlight w:val="none"/>
        </w:rPr>
      </w:pPr>
      <w:r>
        <w:rPr>
          <w:b/>
          <w:bCs/>
          <w:color w:val="auto"/>
          <w:sz w:val="24"/>
          <w:highlight w:val="none"/>
        </w:rPr>
        <w:t>二、评</w:t>
      </w:r>
      <w:r>
        <w:rPr>
          <w:rFonts w:hint="eastAsia"/>
          <w:b/>
          <w:bCs/>
          <w:color w:val="auto"/>
          <w:sz w:val="24"/>
          <w:highlight w:val="none"/>
        </w:rPr>
        <w:t>审</w:t>
      </w:r>
      <w:r>
        <w:rPr>
          <w:b/>
          <w:bCs/>
          <w:color w:val="auto"/>
          <w:sz w:val="24"/>
          <w:highlight w:val="none"/>
        </w:rPr>
        <w:t>标准</w:t>
      </w:r>
    </w:p>
    <w:tbl>
      <w:tblPr>
        <w:tblStyle w:val="3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308"/>
        <w:gridCol w:w="834"/>
        <w:gridCol w:w="4211"/>
        <w:gridCol w:w="2440"/>
      </w:tblGrid>
      <w:tr w14:paraId="4DCF1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04E5BD93">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308" w:type="dxa"/>
            <w:noWrap w:val="0"/>
            <w:vAlign w:val="center"/>
          </w:tcPr>
          <w:p w14:paraId="17A1AB62">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834" w:type="dxa"/>
            <w:noWrap w:val="0"/>
            <w:vAlign w:val="center"/>
          </w:tcPr>
          <w:p w14:paraId="0407304A">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4211" w:type="dxa"/>
            <w:noWrap w:val="0"/>
            <w:vAlign w:val="center"/>
          </w:tcPr>
          <w:p w14:paraId="45A44AC4">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c>
          <w:tcPr>
            <w:tcW w:w="2440" w:type="dxa"/>
            <w:noWrap w:val="0"/>
            <w:vAlign w:val="center"/>
          </w:tcPr>
          <w:p w14:paraId="43731C39">
            <w:pPr>
              <w:pStyle w:val="430"/>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55387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6" w:hRule="atLeast"/>
        </w:trPr>
        <w:tc>
          <w:tcPr>
            <w:tcW w:w="835" w:type="dxa"/>
            <w:noWrap w:val="0"/>
            <w:vAlign w:val="center"/>
          </w:tcPr>
          <w:p w14:paraId="7FE1A6B6">
            <w:pPr>
              <w:spacing w:line="360" w:lineRule="auto"/>
              <w:ind w:firstLine="28"/>
              <w:jc w:val="center"/>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1</w:t>
            </w:r>
          </w:p>
        </w:tc>
        <w:tc>
          <w:tcPr>
            <w:tcW w:w="1308" w:type="dxa"/>
            <w:noWrap w:val="0"/>
            <w:vAlign w:val="center"/>
          </w:tcPr>
          <w:p w14:paraId="658E88DB">
            <w:pPr>
              <w:spacing w:line="36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w:t>
            </w:r>
          </w:p>
        </w:tc>
        <w:tc>
          <w:tcPr>
            <w:tcW w:w="834" w:type="dxa"/>
            <w:noWrap w:val="0"/>
            <w:vAlign w:val="center"/>
          </w:tcPr>
          <w:p w14:paraId="39046FB9">
            <w:pPr>
              <w:spacing w:line="36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4211" w:type="dxa"/>
            <w:noWrap w:val="0"/>
            <w:vAlign w:val="center"/>
          </w:tcPr>
          <w:p w14:paraId="02F58AB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满足磋商文件要求且最终报价最低的报价为评标基准价，其价格分为满分。其他供应商的价格分统一按照下列公式计算：</w:t>
            </w:r>
          </w:p>
          <w:p w14:paraId="0D96FD6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投标报价得分=（评标基准价/最终报</w:t>
            </w:r>
          </w:p>
          <w:p w14:paraId="12E9B23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价）*10</w:t>
            </w:r>
          </w:p>
        </w:tc>
        <w:tc>
          <w:tcPr>
            <w:tcW w:w="2440" w:type="dxa"/>
            <w:noWrap w:val="0"/>
            <w:vAlign w:val="center"/>
          </w:tcPr>
          <w:p w14:paraId="36E6DC83">
            <w:pPr>
              <w:spacing w:line="360" w:lineRule="auto"/>
              <w:ind w:left="-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此处最终报价指经过报价修正，及因落实政府采购政策进行价格调整后的最终报价，详见第三章《评标方法和评标标准》3。</w:t>
            </w:r>
          </w:p>
        </w:tc>
      </w:tr>
      <w:tr w14:paraId="0C30C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5F023A11">
            <w:pPr>
              <w:spacing w:line="36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08" w:type="dxa"/>
            <w:noWrap w:val="0"/>
            <w:vAlign w:val="center"/>
          </w:tcPr>
          <w:p w14:paraId="4B65CD19">
            <w:pPr>
              <w:spacing w:line="360" w:lineRule="auto"/>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技术</w:t>
            </w:r>
            <w:r>
              <w:rPr>
                <w:rFonts w:hint="eastAsia" w:ascii="宋体" w:hAnsi="宋体" w:eastAsia="宋体" w:cs="宋体"/>
                <w:color w:val="auto"/>
                <w:sz w:val="24"/>
                <w:szCs w:val="24"/>
                <w:highlight w:val="none"/>
              </w:rPr>
              <w:t>分</w:t>
            </w:r>
          </w:p>
        </w:tc>
        <w:tc>
          <w:tcPr>
            <w:tcW w:w="834" w:type="dxa"/>
            <w:noWrap w:val="0"/>
            <w:vAlign w:val="center"/>
          </w:tcPr>
          <w:p w14:paraId="4AA35D8B">
            <w:pPr>
              <w:spacing w:line="360" w:lineRule="auto"/>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65</w:t>
            </w:r>
            <w:r>
              <w:rPr>
                <w:rFonts w:hint="eastAsia" w:ascii="宋体" w:hAnsi="宋体" w:eastAsia="宋体" w:cs="宋体"/>
                <w:color w:val="auto"/>
                <w:sz w:val="24"/>
                <w:szCs w:val="24"/>
                <w:highlight w:val="none"/>
              </w:rPr>
              <w:t>分</w:t>
            </w:r>
          </w:p>
        </w:tc>
        <w:tc>
          <w:tcPr>
            <w:tcW w:w="4211" w:type="dxa"/>
            <w:noWrap w:val="0"/>
            <w:vAlign w:val="center"/>
          </w:tcPr>
          <w:p w14:paraId="1F45544E">
            <w:pPr>
              <w:spacing w:line="360" w:lineRule="auto"/>
              <w:rPr>
                <w:rFonts w:hint="eastAsia" w:ascii="宋体" w:hAnsi="宋体" w:eastAsia="宋体" w:cs="宋体"/>
                <w:color w:val="auto"/>
                <w:sz w:val="24"/>
                <w:szCs w:val="24"/>
                <w:highlight w:val="none"/>
              </w:rPr>
            </w:pPr>
          </w:p>
        </w:tc>
        <w:tc>
          <w:tcPr>
            <w:tcW w:w="2440" w:type="dxa"/>
            <w:noWrap w:val="0"/>
            <w:vAlign w:val="center"/>
          </w:tcPr>
          <w:p w14:paraId="2A521AF9">
            <w:pPr>
              <w:spacing w:line="360" w:lineRule="auto"/>
              <w:ind w:left="-38"/>
              <w:rPr>
                <w:rFonts w:hint="eastAsia" w:ascii="宋体" w:hAnsi="宋体" w:eastAsia="宋体" w:cs="宋体"/>
                <w:color w:val="auto"/>
                <w:sz w:val="24"/>
                <w:szCs w:val="24"/>
                <w:highlight w:val="none"/>
              </w:rPr>
            </w:pPr>
          </w:p>
        </w:tc>
      </w:tr>
      <w:tr w14:paraId="76EA3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74571729">
            <w:pPr>
              <w:spacing w:line="360" w:lineRule="auto"/>
              <w:ind w:firstLine="28" w:firstLineChars="0"/>
              <w:jc w:val="center"/>
              <w:rPr>
                <w:rFonts w:hint="eastAsia" w:ascii="宋体" w:hAnsi="宋体" w:eastAsia="宋体" w:cs="宋体"/>
                <w:color w:val="auto"/>
                <w:sz w:val="24"/>
                <w:szCs w:val="24"/>
                <w:highlight w:val="none"/>
              </w:rPr>
            </w:pPr>
            <w:r>
              <w:rPr>
                <w:rFonts w:hint="eastAsia"/>
                <w:color w:val="auto"/>
                <w:sz w:val="24"/>
                <w:highlight w:val="none"/>
              </w:rPr>
              <w:t>2.1</w:t>
            </w:r>
          </w:p>
        </w:tc>
        <w:tc>
          <w:tcPr>
            <w:tcW w:w="1308" w:type="dxa"/>
            <w:noWrap w:val="0"/>
            <w:vAlign w:val="center"/>
          </w:tcPr>
          <w:p w14:paraId="49798036">
            <w:pPr>
              <w:spacing w:line="360" w:lineRule="auto"/>
              <w:ind w:firstLine="28" w:firstLineChars="0"/>
              <w:jc w:val="center"/>
              <w:rPr>
                <w:rFonts w:ascii="宋体" w:hAnsi="宋体" w:eastAsia="宋体" w:cs="宋体"/>
                <w:color w:val="auto"/>
                <w:sz w:val="24"/>
                <w:szCs w:val="24"/>
                <w:highlight w:val="none"/>
              </w:rPr>
            </w:pPr>
            <w:r>
              <w:rPr>
                <w:rFonts w:hint="eastAsia"/>
                <w:color w:val="auto"/>
                <w:sz w:val="24"/>
                <w:highlight w:val="none"/>
                <w:lang w:eastAsia="zh-CN"/>
              </w:rPr>
              <w:t>餐厨废弃物（泔水）</w:t>
            </w:r>
            <w:r>
              <w:rPr>
                <w:rFonts w:hint="eastAsia"/>
                <w:color w:val="auto"/>
                <w:sz w:val="24"/>
                <w:highlight w:val="none"/>
              </w:rPr>
              <w:t>收运方案</w:t>
            </w:r>
          </w:p>
        </w:tc>
        <w:tc>
          <w:tcPr>
            <w:tcW w:w="834" w:type="dxa"/>
            <w:noWrap w:val="0"/>
            <w:vAlign w:val="center"/>
          </w:tcPr>
          <w:p w14:paraId="3773AAFB">
            <w:pPr>
              <w:spacing w:line="360" w:lineRule="auto"/>
              <w:ind w:firstLine="28" w:firstLineChars="0"/>
              <w:jc w:val="center"/>
              <w:rPr>
                <w:rFonts w:hint="default" w:ascii="宋体" w:hAnsi="宋体" w:eastAsia="宋体" w:cs="宋体"/>
                <w:color w:val="auto"/>
                <w:sz w:val="24"/>
                <w:szCs w:val="24"/>
                <w:highlight w:val="none"/>
                <w:lang w:val="en-US"/>
              </w:rPr>
            </w:pPr>
            <w:r>
              <w:rPr>
                <w:rFonts w:hint="eastAsia" w:ascii="宋体" w:hAnsi="宋体" w:cs="宋体"/>
                <w:color w:val="auto"/>
                <w:sz w:val="24"/>
                <w:highlight w:val="none"/>
              </w:rPr>
              <w:t>40</w:t>
            </w:r>
          </w:p>
        </w:tc>
        <w:tc>
          <w:tcPr>
            <w:tcW w:w="4211" w:type="dxa"/>
            <w:noWrap w:val="0"/>
            <w:vAlign w:val="center"/>
          </w:tcPr>
          <w:p w14:paraId="622A63BD">
            <w:pPr>
              <w:spacing w:line="360" w:lineRule="auto"/>
              <w:rPr>
                <w:rFonts w:hint="eastAsia"/>
                <w:color w:val="auto"/>
                <w:sz w:val="24"/>
                <w:highlight w:val="none"/>
              </w:rPr>
            </w:pPr>
            <w:r>
              <w:rPr>
                <w:rFonts w:hint="eastAsia"/>
                <w:color w:val="auto"/>
                <w:sz w:val="24"/>
                <w:highlight w:val="none"/>
              </w:rPr>
              <w:t>根据供应商制定的</w:t>
            </w:r>
            <w:r>
              <w:rPr>
                <w:rFonts w:hint="eastAsia"/>
                <w:color w:val="auto"/>
                <w:sz w:val="24"/>
                <w:highlight w:val="none"/>
                <w:lang w:eastAsia="zh-CN"/>
              </w:rPr>
              <w:t>餐厨废弃物（泔水）</w:t>
            </w:r>
            <w:r>
              <w:rPr>
                <w:rFonts w:hint="eastAsia"/>
                <w:color w:val="auto"/>
                <w:sz w:val="24"/>
                <w:highlight w:val="none"/>
              </w:rPr>
              <w:t>收运方案进行综合评审</w:t>
            </w:r>
            <w:r>
              <w:rPr>
                <w:rFonts w:hint="eastAsia"/>
                <w:color w:val="auto"/>
                <w:sz w:val="24"/>
                <w:highlight w:val="none"/>
                <w:lang w:eastAsia="zh-CN"/>
              </w:rPr>
              <w:t>，</w:t>
            </w:r>
            <w:r>
              <w:rPr>
                <w:rFonts w:hint="eastAsia"/>
                <w:color w:val="auto"/>
                <w:sz w:val="24"/>
                <w:highlight w:val="none"/>
                <w:lang w:val="en-US" w:eastAsia="zh-CN"/>
              </w:rPr>
              <w:t>内容</w:t>
            </w:r>
            <w:r>
              <w:rPr>
                <w:rFonts w:hint="eastAsia"/>
                <w:color w:val="auto"/>
                <w:sz w:val="24"/>
                <w:highlight w:val="none"/>
              </w:rPr>
              <w:t>须包含：</w:t>
            </w:r>
          </w:p>
          <w:p w14:paraId="08E3399B">
            <w:pPr>
              <w:spacing w:line="360" w:lineRule="auto"/>
              <w:rPr>
                <w:rFonts w:hint="eastAsia" w:eastAsia="宋体"/>
                <w:color w:val="auto"/>
                <w:sz w:val="24"/>
                <w:highlight w:val="none"/>
              </w:rPr>
            </w:pPr>
            <w:r>
              <w:rPr>
                <w:rFonts w:hint="eastAsia"/>
                <w:color w:val="auto"/>
                <w:sz w:val="24"/>
                <w:highlight w:val="none"/>
              </w:rPr>
              <w:t>1、</w:t>
            </w:r>
            <w:r>
              <w:rPr>
                <w:rFonts w:hint="eastAsia"/>
                <w:color w:val="auto"/>
                <w:sz w:val="24"/>
                <w:highlight w:val="none"/>
                <w:lang w:eastAsia="zh-CN"/>
              </w:rPr>
              <w:t>餐厨废弃物（泔水）</w:t>
            </w:r>
            <w:r>
              <w:rPr>
                <w:rFonts w:hint="eastAsia"/>
                <w:color w:val="auto"/>
                <w:sz w:val="24"/>
                <w:highlight w:val="none"/>
              </w:rPr>
              <w:t>收运模式；</w:t>
            </w:r>
          </w:p>
          <w:p w14:paraId="2174E5E6">
            <w:pPr>
              <w:spacing w:line="360" w:lineRule="auto"/>
              <w:rPr>
                <w:rFonts w:hint="eastAsia"/>
                <w:color w:val="auto"/>
                <w:sz w:val="24"/>
                <w:highlight w:val="none"/>
              </w:rPr>
            </w:pPr>
            <w:r>
              <w:rPr>
                <w:rFonts w:hint="eastAsia"/>
                <w:color w:val="auto"/>
                <w:sz w:val="24"/>
                <w:highlight w:val="none"/>
              </w:rPr>
              <w:t>2、</w:t>
            </w:r>
            <w:r>
              <w:rPr>
                <w:rFonts w:hint="eastAsia"/>
                <w:color w:val="auto"/>
                <w:sz w:val="24"/>
                <w:highlight w:val="none"/>
                <w:lang w:eastAsia="zh-CN"/>
              </w:rPr>
              <w:t>餐厨废弃物（泔水）</w:t>
            </w:r>
            <w:r>
              <w:rPr>
                <w:rFonts w:hint="eastAsia"/>
                <w:color w:val="auto"/>
                <w:sz w:val="24"/>
                <w:highlight w:val="none"/>
              </w:rPr>
              <w:t>收运人员及设备配置；</w:t>
            </w:r>
          </w:p>
          <w:p w14:paraId="06E3AEA6">
            <w:pPr>
              <w:spacing w:line="360" w:lineRule="auto"/>
              <w:rPr>
                <w:rFonts w:hint="eastAsia"/>
                <w:color w:val="auto"/>
                <w:sz w:val="24"/>
                <w:highlight w:val="none"/>
              </w:rPr>
            </w:pPr>
            <w:r>
              <w:rPr>
                <w:rFonts w:hint="eastAsia"/>
                <w:color w:val="auto"/>
                <w:sz w:val="24"/>
                <w:highlight w:val="none"/>
              </w:rPr>
              <w:t>3、</w:t>
            </w:r>
            <w:r>
              <w:rPr>
                <w:rFonts w:hint="eastAsia"/>
                <w:color w:val="auto"/>
                <w:sz w:val="24"/>
                <w:highlight w:val="none"/>
                <w:lang w:eastAsia="zh-CN"/>
              </w:rPr>
              <w:t>餐厨废弃物（泔水）</w:t>
            </w:r>
            <w:r>
              <w:rPr>
                <w:rFonts w:hint="eastAsia"/>
                <w:color w:val="auto"/>
                <w:sz w:val="24"/>
                <w:highlight w:val="none"/>
              </w:rPr>
              <w:t>收运流程；</w:t>
            </w:r>
          </w:p>
          <w:p w14:paraId="2E5351E9">
            <w:pPr>
              <w:spacing w:line="360" w:lineRule="auto"/>
              <w:rPr>
                <w:rFonts w:hint="eastAsia"/>
                <w:color w:val="auto"/>
                <w:sz w:val="24"/>
                <w:highlight w:val="none"/>
              </w:rPr>
            </w:pPr>
            <w:r>
              <w:rPr>
                <w:rFonts w:hint="eastAsia"/>
                <w:color w:val="auto"/>
                <w:sz w:val="24"/>
                <w:highlight w:val="none"/>
              </w:rPr>
              <w:t>4、</w:t>
            </w:r>
            <w:r>
              <w:rPr>
                <w:rFonts w:hint="eastAsia"/>
                <w:color w:val="auto"/>
                <w:sz w:val="24"/>
                <w:highlight w:val="none"/>
                <w:lang w:eastAsia="zh-CN"/>
              </w:rPr>
              <w:t>餐厨废弃物（泔水）</w:t>
            </w:r>
            <w:r>
              <w:rPr>
                <w:rFonts w:hint="eastAsia"/>
                <w:color w:val="auto"/>
                <w:sz w:val="24"/>
                <w:highlight w:val="none"/>
              </w:rPr>
              <w:t>收运作业实施方案（至少提供以下内容：①提供收运路线图、②提供《收运工作安排表》）。</w:t>
            </w:r>
          </w:p>
          <w:p w14:paraId="607C90ED">
            <w:pPr>
              <w:spacing w:line="360" w:lineRule="auto"/>
              <w:rPr>
                <w:rFonts w:hint="eastAsia" w:ascii="宋体" w:hAnsi="宋体" w:eastAsia="宋体" w:cs="宋体"/>
                <w:color w:val="auto"/>
                <w:sz w:val="24"/>
                <w:szCs w:val="24"/>
                <w:highlight w:val="none"/>
              </w:rPr>
            </w:pPr>
            <w:r>
              <w:rPr>
                <w:rFonts w:hint="eastAsia"/>
                <w:color w:val="auto"/>
                <w:sz w:val="24"/>
                <w:highlight w:val="none"/>
              </w:rPr>
              <w:t>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auto"/>
                <w:sz w:val="24"/>
                <w:highlight w:val="none"/>
                <w:lang w:eastAsia="zh-CN"/>
              </w:rPr>
              <w:t>内容仅有框架或标题的任意一种情形</w:t>
            </w:r>
            <w:r>
              <w:rPr>
                <w:rFonts w:hint="eastAsia"/>
                <w:color w:val="auto"/>
                <w:sz w:val="24"/>
                <w:highlight w:val="none"/>
              </w:rPr>
              <w:t>）的得40分，每缺少一项内容扣10分，扣完为止；每存在一处缺陷扣2分，扣完为止。未提供不得分。</w:t>
            </w:r>
          </w:p>
        </w:tc>
        <w:tc>
          <w:tcPr>
            <w:tcW w:w="2440" w:type="dxa"/>
            <w:vMerge w:val="restart"/>
            <w:noWrap w:val="0"/>
            <w:vAlign w:val="center"/>
          </w:tcPr>
          <w:p w14:paraId="2BEA1CCF">
            <w:pPr>
              <w:spacing w:line="360" w:lineRule="auto"/>
              <w:ind w:left="-38"/>
              <w:rPr>
                <w:rFonts w:hint="eastAsia" w:ascii="宋体" w:hAnsi="宋体" w:eastAsia="宋体" w:cs="宋体"/>
                <w:color w:val="auto"/>
                <w:sz w:val="24"/>
                <w:szCs w:val="24"/>
                <w:highlight w:val="none"/>
              </w:rPr>
            </w:pPr>
          </w:p>
        </w:tc>
      </w:tr>
      <w:tr w14:paraId="49F9D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35" w:type="dxa"/>
            <w:noWrap w:val="0"/>
            <w:vAlign w:val="center"/>
          </w:tcPr>
          <w:p w14:paraId="1D2DBB7C">
            <w:pPr>
              <w:spacing w:line="360" w:lineRule="auto"/>
              <w:ind w:firstLine="28" w:firstLineChars="0"/>
              <w:jc w:val="center"/>
              <w:rPr>
                <w:rFonts w:ascii="宋体" w:hAnsi="宋体" w:eastAsia="宋体" w:cs="宋体"/>
                <w:color w:val="auto"/>
                <w:sz w:val="24"/>
                <w:szCs w:val="24"/>
                <w:highlight w:val="none"/>
              </w:rPr>
            </w:pPr>
            <w:r>
              <w:rPr>
                <w:rFonts w:hint="eastAsia"/>
                <w:color w:val="auto"/>
                <w:sz w:val="24"/>
                <w:highlight w:val="none"/>
              </w:rPr>
              <w:t>2.2</w:t>
            </w:r>
          </w:p>
        </w:tc>
        <w:tc>
          <w:tcPr>
            <w:tcW w:w="1308" w:type="dxa"/>
            <w:noWrap w:val="0"/>
            <w:vAlign w:val="center"/>
          </w:tcPr>
          <w:p w14:paraId="6E987CB3">
            <w:pPr>
              <w:spacing w:line="360" w:lineRule="auto"/>
              <w:ind w:firstLine="28" w:firstLineChars="0"/>
              <w:jc w:val="center"/>
              <w:rPr>
                <w:rFonts w:hint="eastAsia" w:eastAsia="宋体"/>
                <w:color w:val="auto"/>
                <w:sz w:val="24"/>
                <w:highlight w:val="none"/>
              </w:rPr>
            </w:pPr>
            <w:r>
              <w:rPr>
                <w:rFonts w:hint="eastAsia" w:ascii="宋体" w:hAnsi="宋体"/>
                <w:color w:val="auto"/>
                <w:sz w:val="24"/>
                <w:highlight w:val="none"/>
              </w:rPr>
              <w:t>管理制度</w:t>
            </w:r>
          </w:p>
        </w:tc>
        <w:tc>
          <w:tcPr>
            <w:tcW w:w="834" w:type="dxa"/>
            <w:noWrap w:val="0"/>
            <w:vAlign w:val="center"/>
          </w:tcPr>
          <w:p w14:paraId="3FE5C148">
            <w:pPr>
              <w:spacing w:line="360" w:lineRule="auto"/>
              <w:ind w:firstLine="28" w:firstLineChars="0"/>
              <w:jc w:val="center"/>
              <w:rPr>
                <w:rFonts w:hint="eastAsia" w:ascii="宋体" w:hAnsi="宋体"/>
                <w:color w:val="auto"/>
                <w:sz w:val="24"/>
                <w:highlight w:val="none"/>
              </w:rPr>
            </w:pPr>
            <w:r>
              <w:rPr>
                <w:rFonts w:hint="eastAsia" w:ascii="宋体" w:hAnsi="宋体"/>
                <w:color w:val="auto"/>
                <w:sz w:val="24"/>
                <w:highlight w:val="none"/>
              </w:rPr>
              <w:t>10</w:t>
            </w:r>
          </w:p>
        </w:tc>
        <w:tc>
          <w:tcPr>
            <w:tcW w:w="4211" w:type="dxa"/>
            <w:noWrap w:val="0"/>
            <w:vAlign w:val="center"/>
          </w:tcPr>
          <w:p w14:paraId="32A40EDC">
            <w:pPr>
              <w:spacing w:line="360" w:lineRule="auto"/>
              <w:rPr>
                <w:rFonts w:hint="eastAsia"/>
                <w:color w:val="auto"/>
                <w:sz w:val="24"/>
                <w:highlight w:val="none"/>
              </w:rPr>
            </w:pPr>
            <w:r>
              <w:rPr>
                <w:rFonts w:hint="eastAsia"/>
                <w:color w:val="auto"/>
                <w:sz w:val="24"/>
                <w:highlight w:val="none"/>
              </w:rPr>
              <w:t>根据供应商针对本项目制定的</w:t>
            </w:r>
            <w:r>
              <w:rPr>
                <w:rFonts w:hint="eastAsia" w:ascii="宋体" w:hAnsi="宋体" w:cs="宋体"/>
                <w:color w:val="auto"/>
                <w:sz w:val="24"/>
                <w:highlight w:val="none"/>
              </w:rPr>
              <w:t>管理制度</w:t>
            </w:r>
            <w:r>
              <w:rPr>
                <w:rFonts w:hint="eastAsia"/>
                <w:color w:val="auto"/>
                <w:sz w:val="24"/>
                <w:highlight w:val="none"/>
              </w:rPr>
              <w:t>进行综合评审</w:t>
            </w:r>
            <w:r>
              <w:rPr>
                <w:rFonts w:hint="eastAsia" w:eastAsia="宋体"/>
                <w:color w:val="auto"/>
                <w:sz w:val="24"/>
                <w:highlight w:val="none"/>
                <w:lang w:eastAsia="zh-CN"/>
              </w:rPr>
              <w:t>，</w:t>
            </w:r>
            <w:r>
              <w:rPr>
                <w:rFonts w:hint="eastAsia" w:ascii="Times New Roman" w:eastAsia="宋体"/>
                <w:color w:val="auto"/>
                <w:sz w:val="24"/>
                <w:highlight w:val="none"/>
                <w:lang w:val="en-US" w:eastAsia="zh-CN"/>
              </w:rPr>
              <w:t>内容</w:t>
            </w:r>
            <w:r>
              <w:rPr>
                <w:rFonts w:hint="eastAsia"/>
                <w:color w:val="auto"/>
                <w:sz w:val="24"/>
                <w:highlight w:val="none"/>
              </w:rPr>
              <w:t>须包含：</w:t>
            </w:r>
          </w:p>
          <w:p w14:paraId="221CF47D">
            <w:pPr>
              <w:spacing w:line="360" w:lineRule="auto"/>
              <w:rPr>
                <w:rFonts w:hint="eastAsia" w:ascii="宋体" w:hAnsi="宋体"/>
                <w:color w:val="auto"/>
                <w:sz w:val="24"/>
                <w:highlight w:val="none"/>
              </w:rPr>
            </w:pPr>
            <w:r>
              <w:rPr>
                <w:rFonts w:hint="eastAsia" w:ascii="宋体" w:hAnsi="宋体"/>
                <w:color w:val="auto"/>
                <w:sz w:val="24"/>
                <w:highlight w:val="none"/>
              </w:rPr>
              <w:t>1、人员管理制度（请销假制度、着装管理制度、上下班考勤制度、人员罚惩制度）</w:t>
            </w:r>
          </w:p>
          <w:p w14:paraId="120B65D2">
            <w:pPr>
              <w:spacing w:line="360" w:lineRule="auto"/>
              <w:jc w:val="lef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en-US" w:eastAsia="zh-CN"/>
              </w:rPr>
              <w:t>2、车辆管理制度</w:t>
            </w:r>
          </w:p>
          <w:p w14:paraId="4E386E0B">
            <w:pPr>
              <w:spacing w:line="360" w:lineRule="auto"/>
              <w:jc w:val="lef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en-US" w:eastAsia="zh-CN"/>
              </w:rPr>
              <w:t>3、安全管理制度</w:t>
            </w:r>
          </w:p>
          <w:p w14:paraId="1CCC7DC2">
            <w:pPr>
              <w:spacing w:line="360" w:lineRule="auto"/>
              <w:jc w:val="lef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en-US" w:eastAsia="zh-CN"/>
              </w:rPr>
              <w:t>4、物资管理制度</w:t>
            </w:r>
          </w:p>
          <w:p w14:paraId="7108EFFC">
            <w:pPr>
              <w:spacing w:line="360" w:lineRule="auto"/>
              <w:jc w:val="lef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en-US" w:eastAsia="zh-CN"/>
              </w:rPr>
              <w:t>5、收集运输工作标准</w:t>
            </w:r>
          </w:p>
          <w:p w14:paraId="1E28588E">
            <w:pPr>
              <w:spacing w:line="360" w:lineRule="auto"/>
              <w:rPr>
                <w:rFonts w:hint="eastAsia" w:ascii="宋体" w:hAnsi="宋体" w:cs="宋体"/>
                <w:color w:val="auto"/>
                <w:sz w:val="24"/>
                <w:highlight w:val="none"/>
              </w:rPr>
            </w:pPr>
            <w:r>
              <w:rPr>
                <w:rFonts w:hint="eastAsia"/>
                <w:color w:val="auto"/>
                <w:sz w:val="24"/>
                <w:highlight w:val="none"/>
              </w:rPr>
              <w:t>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auto"/>
                <w:sz w:val="24"/>
                <w:highlight w:val="none"/>
                <w:lang w:eastAsia="zh-CN"/>
              </w:rPr>
              <w:t>内容仅有框架或标题的任意一种情形</w:t>
            </w:r>
            <w:r>
              <w:rPr>
                <w:rFonts w:hint="eastAsia"/>
                <w:color w:val="auto"/>
                <w:sz w:val="24"/>
                <w:highlight w:val="none"/>
              </w:rPr>
              <w:t>）的得10分，每缺少一项内容扣2分，扣完为止；每存在一处缺陷扣</w:t>
            </w:r>
            <w:r>
              <w:rPr>
                <w:rFonts w:hint="eastAsia"/>
                <w:color w:val="auto"/>
                <w:sz w:val="24"/>
                <w:highlight w:val="none"/>
                <w:lang w:val="en-US" w:eastAsia="zh-CN"/>
              </w:rPr>
              <w:t>0.5</w:t>
            </w:r>
            <w:r>
              <w:rPr>
                <w:rFonts w:hint="eastAsia"/>
                <w:color w:val="auto"/>
                <w:sz w:val="24"/>
                <w:highlight w:val="none"/>
              </w:rPr>
              <w:t>分，扣完为止。未提供不得分。</w:t>
            </w:r>
          </w:p>
        </w:tc>
        <w:tc>
          <w:tcPr>
            <w:tcW w:w="2440" w:type="dxa"/>
            <w:vMerge w:val="continue"/>
            <w:noWrap w:val="0"/>
            <w:vAlign w:val="center"/>
          </w:tcPr>
          <w:p w14:paraId="08C577E8">
            <w:pPr>
              <w:spacing w:line="360" w:lineRule="auto"/>
              <w:ind w:left="-38"/>
              <w:rPr>
                <w:rFonts w:hint="eastAsia" w:ascii="宋体" w:hAnsi="宋体" w:eastAsia="宋体" w:cs="宋体"/>
                <w:color w:val="auto"/>
                <w:sz w:val="24"/>
                <w:szCs w:val="24"/>
                <w:highlight w:val="none"/>
              </w:rPr>
            </w:pPr>
          </w:p>
        </w:tc>
      </w:tr>
      <w:tr w14:paraId="78F53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43E06B62">
            <w:pPr>
              <w:spacing w:line="360" w:lineRule="auto"/>
              <w:ind w:firstLine="28" w:firstLineChars="0"/>
              <w:jc w:val="center"/>
              <w:rPr>
                <w:rFonts w:ascii="宋体" w:hAnsi="宋体" w:eastAsia="宋体" w:cs="宋体"/>
                <w:color w:val="auto"/>
                <w:sz w:val="24"/>
                <w:szCs w:val="24"/>
                <w:highlight w:val="none"/>
              </w:rPr>
            </w:pPr>
            <w:r>
              <w:rPr>
                <w:rFonts w:hint="eastAsia"/>
                <w:color w:val="auto"/>
                <w:sz w:val="24"/>
                <w:highlight w:val="none"/>
              </w:rPr>
              <w:t>2.3</w:t>
            </w:r>
          </w:p>
        </w:tc>
        <w:tc>
          <w:tcPr>
            <w:tcW w:w="1308" w:type="dxa"/>
            <w:noWrap w:val="0"/>
            <w:vAlign w:val="center"/>
          </w:tcPr>
          <w:p w14:paraId="64136448">
            <w:pPr>
              <w:spacing w:line="360" w:lineRule="auto"/>
              <w:ind w:firstLine="28" w:firstLineChars="0"/>
              <w:jc w:val="center"/>
              <w:rPr>
                <w:rFonts w:hint="eastAsia" w:ascii="宋体" w:hAnsi="宋体" w:eastAsia="宋体" w:cs="宋体"/>
                <w:color w:val="auto"/>
                <w:sz w:val="24"/>
                <w:szCs w:val="24"/>
                <w:highlight w:val="none"/>
              </w:rPr>
            </w:pPr>
            <w:r>
              <w:rPr>
                <w:rFonts w:hint="eastAsia" w:ascii="宋体" w:hAnsi="宋体" w:cs="宋体"/>
                <w:color w:val="auto"/>
                <w:sz w:val="24"/>
                <w:highlight w:val="none"/>
              </w:rPr>
              <w:t>应急方案</w:t>
            </w:r>
          </w:p>
        </w:tc>
        <w:tc>
          <w:tcPr>
            <w:tcW w:w="834" w:type="dxa"/>
            <w:noWrap w:val="0"/>
            <w:vAlign w:val="center"/>
          </w:tcPr>
          <w:p w14:paraId="37C0406B">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highlight w:val="none"/>
              </w:rPr>
              <w:t>15</w:t>
            </w:r>
          </w:p>
        </w:tc>
        <w:tc>
          <w:tcPr>
            <w:tcW w:w="4211" w:type="dxa"/>
            <w:noWrap w:val="0"/>
            <w:vAlign w:val="center"/>
          </w:tcPr>
          <w:p w14:paraId="24D7DB41">
            <w:pPr>
              <w:spacing w:line="360" w:lineRule="auto"/>
              <w:rPr>
                <w:rFonts w:hint="eastAsia"/>
                <w:color w:val="auto"/>
                <w:sz w:val="24"/>
                <w:highlight w:val="none"/>
              </w:rPr>
            </w:pPr>
            <w:r>
              <w:rPr>
                <w:rFonts w:hint="eastAsia"/>
                <w:color w:val="auto"/>
                <w:sz w:val="24"/>
                <w:highlight w:val="none"/>
              </w:rPr>
              <w:t>根据供应商针对本项目制定的应急预案进行综合评审，</w:t>
            </w:r>
            <w:r>
              <w:rPr>
                <w:rFonts w:hint="eastAsia" w:ascii="Times New Roman" w:eastAsia="宋体"/>
                <w:color w:val="auto"/>
                <w:sz w:val="24"/>
                <w:highlight w:val="none"/>
                <w:lang w:val="en-US" w:eastAsia="zh-CN"/>
              </w:rPr>
              <w:t>内容</w:t>
            </w:r>
            <w:r>
              <w:rPr>
                <w:rFonts w:hint="eastAsia"/>
                <w:color w:val="auto"/>
                <w:sz w:val="24"/>
                <w:highlight w:val="none"/>
              </w:rPr>
              <w:t>须包含：</w:t>
            </w:r>
          </w:p>
          <w:p w14:paraId="4B0830A2">
            <w:pPr>
              <w:numPr>
                <w:ilvl w:val="0"/>
                <w:numId w:val="10"/>
              </w:numPr>
              <w:spacing w:line="360" w:lineRule="auto"/>
              <w:rPr>
                <w:rFonts w:hint="eastAsia"/>
                <w:b w:val="0"/>
                <w:bCs w:val="0"/>
                <w:color w:val="auto"/>
                <w:sz w:val="24"/>
                <w:highlight w:val="none"/>
              </w:rPr>
            </w:pPr>
            <w:r>
              <w:rPr>
                <w:rFonts w:hint="eastAsia"/>
                <w:b w:val="0"/>
                <w:bCs w:val="0"/>
                <w:color w:val="auto"/>
                <w:sz w:val="24"/>
                <w:highlight w:val="none"/>
              </w:rPr>
              <w:t>收运作业安全风险辨析与防范措施；</w:t>
            </w:r>
          </w:p>
          <w:p w14:paraId="77847067">
            <w:pPr>
              <w:spacing w:line="360" w:lineRule="auto"/>
              <w:rPr>
                <w:rFonts w:hint="eastAsia"/>
                <w:b w:val="0"/>
                <w:bCs w:val="0"/>
                <w:color w:val="auto"/>
                <w:sz w:val="24"/>
                <w:highlight w:val="none"/>
              </w:rPr>
            </w:pPr>
            <w:r>
              <w:rPr>
                <w:rFonts w:hint="eastAsia"/>
                <w:b w:val="0"/>
                <w:bCs w:val="0"/>
                <w:color w:val="auto"/>
                <w:sz w:val="24"/>
                <w:highlight w:val="none"/>
              </w:rPr>
              <w:t>2、遭遇特殊天气预案；</w:t>
            </w:r>
          </w:p>
          <w:p w14:paraId="6E5D0A4B">
            <w:pPr>
              <w:spacing w:line="360" w:lineRule="auto"/>
              <w:rPr>
                <w:rFonts w:hint="eastAsia"/>
                <w:b w:val="0"/>
                <w:bCs w:val="0"/>
                <w:color w:val="auto"/>
                <w:sz w:val="24"/>
                <w:highlight w:val="none"/>
              </w:rPr>
            </w:pPr>
            <w:r>
              <w:rPr>
                <w:rFonts w:hint="eastAsia"/>
                <w:b w:val="0"/>
                <w:bCs w:val="0"/>
                <w:color w:val="auto"/>
                <w:sz w:val="24"/>
                <w:highlight w:val="none"/>
              </w:rPr>
              <w:t>3、运输过程中撒漏应急预案；</w:t>
            </w:r>
          </w:p>
          <w:p w14:paraId="76A1142D">
            <w:pPr>
              <w:spacing w:line="360" w:lineRule="auto"/>
              <w:jc w:val="lef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en-US" w:eastAsia="zh-CN"/>
              </w:rPr>
              <w:t>4、节假日工作预案；</w:t>
            </w:r>
          </w:p>
          <w:p w14:paraId="4B70B8DE">
            <w:pPr>
              <w:spacing w:line="360" w:lineRule="auto"/>
              <w:rPr>
                <w:rFonts w:hint="eastAsia"/>
                <w:color w:val="auto"/>
                <w:sz w:val="24"/>
                <w:highlight w:val="none"/>
              </w:rPr>
            </w:pPr>
            <w:r>
              <w:rPr>
                <w:rFonts w:hint="eastAsia"/>
                <w:b w:val="0"/>
                <w:bCs w:val="0"/>
                <w:color w:val="auto"/>
                <w:sz w:val="24"/>
                <w:highlight w:val="none"/>
              </w:rPr>
              <w:t>5、车辆故障应急预案。</w:t>
            </w:r>
          </w:p>
          <w:p w14:paraId="0E1BEDFC">
            <w:pPr>
              <w:spacing w:line="360" w:lineRule="auto"/>
              <w:rPr>
                <w:rFonts w:hint="eastAsia" w:ascii="宋体" w:hAnsi="宋体" w:eastAsia="宋体" w:cs="宋体"/>
                <w:color w:val="auto"/>
                <w:sz w:val="24"/>
                <w:szCs w:val="24"/>
                <w:highlight w:val="none"/>
              </w:rPr>
            </w:pPr>
            <w:r>
              <w:rPr>
                <w:rFonts w:hint="eastAsia"/>
                <w:color w:val="auto"/>
                <w:sz w:val="24"/>
                <w:highlight w:val="none"/>
              </w:rPr>
              <w:t>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auto"/>
                <w:sz w:val="24"/>
                <w:highlight w:val="none"/>
                <w:lang w:eastAsia="zh-CN"/>
              </w:rPr>
              <w:t>内容仅有框架或标题的任意一种情形</w:t>
            </w:r>
            <w:r>
              <w:rPr>
                <w:rFonts w:hint="eastAsia"/>
                <w:color w:val="auto"/>
                <w:sz w:val="24"/>
                <w:highlight w:val="none"/>
              </w:rPr>
              <w:t>）的得15分，每缺少一项内容扣3分，扣完为止；每存在一处缺陷扣</w:t>
            </w:r>
            <w:r>
              <w:rPr>
                <w:rFonts w:hint="eastAsia"/>
                <w:color w:val="auto"/>
                <w:sz w:val="24"/>
                <w:highlight w:val="none"/>
                <w:lang w:val="en-US" w:eastAsia="zh-CN"/>
              </w:rPr>
              <w:t>0.5</w:t>
            </w:r>
            <w:r>
              <w:rPr>
                <w:rFonts w:hint="eastAsia"/>
                <w:color w:val="auto"/>
                <w:sz w:val="24"/>
                <w:highlight w:val="none"/>
              </w:rPr>
              <w:t>分，扣完为止。未提供不得分。</w:t>
            </w:r>
          </w:p>
        </w:tc>
        <w:tc>
          <w:tcPr>
            <w:tcW w:w="2440" w:type="dxa"/>
            <w:vMerge w:val="continue"/>
            <w:noWrap w:val="0"/>
            <w:vAlign w:val="center"/>
          </w:tcPr>
          <w:p w14:paraId="54A5A4EB">
            <w:pPr>
              <w:spacing w:line="360" w:lineRule="auto"/>
              <w:ind w:left="-38"/>
              <w:rPr>
                <w:rFonts w:hint="eastAsia" w:ascii="宋体" w:hAnsi="宋体" w:eastAsia="宋体" w:cs="宋体"/>
                <w:color w:val="auto"/>
                <w:sz w:val="24"/>
                <w:szCs w:val="24"/>
                <w:highlight w:val="none"/>
              </w:rPr>
            </w:pPr>
          </w:p>
        </w:tc>
      </w:tr>
      <w:tr w14:paraId="581AC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17D1B9FE">
            <w:pPr>
              <w:spacing w:line="36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308" w:type="dxa"/>
            <w:noWrap w:val="0"/>
            <w:vAlign w:val="center"/>
          </w:tcPr>
          <w:p w14:paraId="396E2D53">
            <w:pPr>
              <w:spacing w:line="360" w:lineRule="auto"/>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商务</w:t>
            </w:r>
            <w:r>
              <w:rPr>
                <w:rFonts w:hint="eastAsia" w:ascii="宋体" w:hAnsi="宋体" w:eastAsia="宋体" w:cs="宋体"/>
                <w:color w:val="auto"/>
                <w:sz w:val="24"/>
                <w:szCs w:val="24"/>
                <w:highlight w:val="none"/>
              </w:rPr>
              <w:t>分</w:t>
            </w:r>
          </w:p>
        </w:tc>
        <w:tc>
          <w:tcPr>
            <w:tcW w:w="834" w:type="dxa"/>
            <w:noWrap w:val="0"/>
            <w:vAlign w:val="center"/>
          </w:tcPr>
          <w:p w14:paraId="06D8387E">
            <w:pPr>
              <w:spacing w:line="360" w:lineRule="auto"/>
              <w:ind w:firstLine="28"/>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rPr>
              <w:t>分</w:t>
            </w:r>
          </w:p>
        </w:tc>
        <w:tc>
          <w:tcPr>
            <w:tcW w:w="4211" w:type="dxa"/>
            <w:noWrap w:val="0"/>
            <w:vAlign w:val="center"/>
          </w:tcPr>
          <w:p w14:paraId="70E8FEC4">
            <w:pPr>
              <w:spacing w:line="360" w:lineRule="auto"/>
              <w:rPr>
                <w:rFonts w:hint="eastAsia" w:ascii="宋体" w:hAnsi="宋体" w:eastAsia="宋体" w:cs="宋体"/>
                <w:color w:val="auto"/>
                <w:sz w:val="24"/>
                <w:szCs w:val="24"/>
                <w:highlight w:val="none"/>
              </w:rPr>
            </w:pPr>
          </w:p>
        </w:tc>
        <w:tc>
          <w:tcPr>
            <w:tcW w:w="2440" w:type="dxa"/>
            <w:noWrap w:val="0"/>
            <w:vAlign w:val="center"/>
          </w:tcPr>
          <w:p w14:paraId="233502F6">
            <w:pPr>
              <w:spacing w:line="360" w:lineRule="auto"/>
              <w:ind w:left="-38"/>
              <w:rPr>
                <w:rFonts w:hint="eastAsia" w:ascii="宋体" w:hAnsi="宋体" w:eastAsia="宋体" w:cs="宋体"/>
                <w:color w:val="auto"/>
                <w:sz w:val="24"/>
                <w:szCs w:val="24"/>
                <w:highlight w:val="none"/>
              </w:rPr>
            </w:pPr>
          </w:p>
        </w:tc>
      </w:tr>
      <w:tr w14:paraId="1BBFA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35" w:type="dxa"/>
            <w:noWrap w:val="0"/>
            <w:vAlign w:val="center"/>
          </w:tcPr>
          <w:p w14:paraId="7436DAE4">
            <w:pPr>
              <w:spacing w:line="360" w:lineRule="auto"/>
              <w:ind w:firstLine="28" w:firstLineChars="0"/>
              <w:jc w:val="center"/>
              <w:rPr>
                <w:rFonts w:hint="eastAsia" w:ascii="宋体" w:hAnsi="宋体" w:eastAsia="宋体" w:cs="宋体"/>
                <w:color w:val="auto"/>
                <w:sz w:val="24"/>
                <w:szCs w:val="24"/>
                <w:highlight w:val="none"/>
              </w:rPr>
            </w:pPr>
            <w:r>
              <w:rPr>
                <w:rFonts w:hint="eastAsia"/>
                <w:color w:val="auto"/>
                <w:sz w:val="24"/>
                <w:highlight w:val="none"/>
              </w:rPr>
              <w:t>3.1</w:t>
            </w:r>
          </w:p>
        </w:tc>
        <w:tc>
          <w:tcPr>
            <w:tcW w:w="1308" w:type="dxa"/>
            <w:noWrap w:val="0"/>
            <w:vAlign w:val="center"/>
          </w:tcPr>
          <w:p w14:paraId="4BF8D03A">
            <w:pPr>
              <w:spacing w:line="360" w:lineRule="auto"/>
              <w:ind w:firstLine="28"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企业实力</w:t>
            </w:r>
          </w:p>
        </w:tc>
        <w:tc>
          <w:tcPr>
            <w:tcW w:w="834" w:type="dxa"/>
            <w:noWrap w:val="0"/>
            <w:vAlign w:val="center"/>
          </w:tcPr>
          <w:p w14:paraId="1922A61A">
            <w:pPr>
              <w:widowControl/>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val="en-US" w:eastAsia="zh-CN"/>
              </w:rPr>
              <w:t>5</w:t>
            </w:r>
          </w:p>
        </w:tc>
        <w:tc>
          <w:tcPr>
            <w:tcW w:w="4211" w:type="dxa"/>
            <w:noWrap w:val="0"/>
            <w:vAlign w:val="center"/>
          </w:tcPr>
          <w:p w14:paraId="5B5B2282">
            <w:pPr>
              <w:spacing w:line="360" w:lineRule="auto"/>
              <w:jc w:val="left"/>
              <w:rPr>
                <w:rFonts w:hint="eastAsia" w:ascii="宋体" w:hAnsi="宋体" w:eastAsia="宋体" w:cs="宋体"/>
                <w:b w:val="0"/>
                <w:color w:val="auto"/>
                <w:sz w:val="24"/>
                <w:szCs w:val="24"/>
                <w:highlight w:val="none"/>
              </w:rPr>
            </w:pPr>
            <w:r>
              <w:rPr>
                <w:rFonts w:hint="eastAsia" w:ascii="宋体" w:hAnsi="宋体"/>
                <w:color w:val="auto"/>
                <w:sz w:val="24"/>
                <w:highlight w:val="none"/>
                <w:lang w:val="en-US" w:eastAsia="zh-CN"/>
              </w:rPr>
              <w:t>在满足磋商文件要求的基础上，供应商承诺为本项目配备应急作业车辆的得5分，</w:t>
            </w:r>
            <w:r>
              <w:rPr>
                <w:rFonts w:hint="eastAsia" w:ascii="宋体" w:hAnsi="宋体"/>
                <w:color w:val="auto"/>
                <w:sz w:val="24"/>
                <w:highlight w:val="none"/>
              </w:rPr>
              <w:t>本项最高</w:t>
            </w:r>
            <w:r>
              <w:rPr>
                <w:rFonts w:hint="eastAsia" w:ascii="宋体" w:hAnsi="宋体"/>
                <w:color w:val="auto"/>
                <w:sz w:val="24"/>
                <w:highlight w:val="none"/>
                <w:lang w:val="en-US" w:eastAsia="zh-CN"/>
              </w:rPr>
              <w:t>5</w:t>
            </w:r>
            <w:r>
              <w:rPr>
                <w:rFonts w:hint="eastAsia" w:ascii="宋体" w:hAnsi="宋体"/>
                <w:color w:val="auto"/>
                <w:sz w:val="24"/>
                <w:highlight w:val="none"/>
              </w:rPr>
              <w:t>分。</w:t>
            </w:r>
          </w:p>
        </w:tc>
        <w:tc>
          <w:tcPr>
            <w:tcW w:w="2440" w:type="dxa"/>
            <w:noWrap w:val="0"/>
            <w:vAlign w:val="center"/>
          </w:tcPr>
          <w:p w14:paraId="217064F0">
            <w:pPr>
              <w:spacing w:line="360" w:lineRule="auto"/>
              <w:jc w:val="left"/>
              <w:rPr>
                <w:rFonts w:hint="eastAsia" w:ascii="宋体" w:hAnsi="宋体" w:eastAsia="宋体" w:cs="宋体"/>
                <w:color w:val="auto"/>
                <w:sz w:val="24"/>
                <w:szCs w:val="24"/>
                <w:highlight w:val="none"/>
              </w:rPr>
            </w:pPr>
            <w:r>
              <w:rPr>
                <w:rFonts w:hint="eastAsia" w:ascii="宋体" w:hAnsi="宋体" w:cs="宋体"/>
                <w:b/>
                <w:color w:val="auto"/>
                <w:sz w:val="24"/>
                <w:highlight w:val="none"/>
              </w:rPr>
              <w:t>须提供</w:t>
            </w:r>
            <w:r>
              <w:rPr>
                <w:rFonts w:hint="eastAsia" w:ascii="宋体" w:hAnsi="宋体" w:cs="宋体"/>
                <w:b/>
                <w:color w:val="auto"/>
                <w:sz w:val="24"/>
                <w:highlight w:val="none"/>
                <w:lang w:val="en-US" w:eastAsia="zh-CN"/>
              </w:rPr>
              <w:t>承诺书（格式自拟）、</w:t>
            </w:r>
            <w:r>
              <w:rPr>
                <w:rFonts w:hint="eastAsia" w:ascii="宋体" w:hAnsi="宋体" w:cs="宋体"/>
                <w:b/>
                <w:color w:val="auto"/>
                <w:sz w:val="24"/>
                <w:highlight w:val="none"/>
              </w:rPr>
              <w:t>车辆权属登记证、购买发票</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或租赁合同</w:t>
            </w:r>
            <w:r>
              <w:rPr>
                <w:rFonts w:hint="eastAsia" w:ascii="宋体" w:hAnsi="宋体" w:cs="宋体"/>
                <w:b/>
                <w:color w:val="auto"/>
                <w:sz w:val="24"/>
                <w:highlight w:val="none"/>
                <w:lang w:eastAsia="zh-CN"/>
              </w:rPr>
              <w:t>）</w:t>
            </w:r>
            <w:r>
              <w:rPr>
                <w:rFonts w:hint="eastAsia" w:ascii="宋体" w:hAnsi="宋体" w:cs="宋体"/>
                <w:b/>
                <w:color w:val="auto"/>
                <w:sz w:val="24"/>
                <w:highlight w:val="none"/>
              </w:rPr>
              <w:t>及车辆照片，不提供不得分。</w:t>
            </w:r>
          </w:p>
        </w:tc>
      </w:tr>
      <w:tr w14:paraId="6E1DD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6EE2401E">
            <w:pPr>
              <w:spacing w:line="360" w:lineRule="auto"/>
              <w:ind w:firstLine="28" w:firstLineChars="0"/>
              <w:jc w:val="center"/>
              <w:rPr>
                <w:rFonts w:hint="eastAsia" w:ascii="宋体" w:hAnsi="宋体" w:eastAsia="宋体" w:cs="宋体"/>
                <w:color w:val="auto"/>
                <w:sz w:val="24"/>
                <w:szCs w:val="24"/>
                <w:highlight w:val="none"/>
              </w:rPr>
            </w:pPr>
            <w:r>
              <w:rPr>
                <w:rFonts w:hint="eastAsia"/>
                <w:color w:val="auto"/>
                <w:sz w:val="24"/>
                <w:highlight w:val="none"/>
              </w:rPr>
              <w:t>3.2</w:t>
            </w:r>
          </w:p>
        </w:tc>
        <w:tc>
          <w:tcPr>
            <w:tcW w:w="1308" w:type="dxa"/>
            <w:noWrap w:val="0"/>
            <w:vAlign w:val="center"/>
          </w:tcPr>
          <w:p w14:paraId="40B97926">
            <w:pPr>
              <w:spacing w:line="360" w:lineRule="auto"/>
              <w:ind w:firstLine="28" w:firstLineChars="0"/>
              <w:jc w:val="center"/>
              <w:rPr>
                <w:rFonts w:ascii="宋体" w:hAnsi="宋体" w:eastAsia="宋体" w:cs="宋体"/>
                <w:color w:val="auto"/>
                <w:sz w:val="24"/>
                <w:szCs w:val="24"/>
                <w:highlight w:val="none"/>
              </w:rPr>
            </w:pPr>
            <w:r>
              <w:rPr>
                <w:rFonts w:hint="eastAsia" w:ascii="宋体" w:hAnsi="宋体" w:cs="宋体"/>
                <w:color w:val="auto"/>
                <w:sz w:val="24"/>
                <w:highlight w:val="none"/>
              </w:rPr>
              <w:t>类似业绩</w:t>
            </w:r>
          </w:p>
        </w:tc>
        <w:tc>
          <w:tcPr>
            <w:tcW w:w="834" w:type="dxa"/>
            <w:noWrap w:val="0"/>
            <w:vAlign w:val="center"/>
          </w:tcPr>
          <w:p w14:paraId="575E64E3">
            <w:pPr>
              <w:widowControl/>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20</w:t>
            </w:r>
          </w:p>
        </w:tc>
        <w:tc>
          <w:tcPr>
            <w:tcW w:w="4211" w:type="dxa"/>
            <w:noWrap w:val="0"/>
            <w:vAlign w:val="center"/>
          </w:tcPr>
          <w:p w14:paraId="0B12F96F">
            <w:pPr>
              <w:spacing w:line="360" w:lineRule="auto"/>
              <w:jc w:val="left"/>
              <w:rPr>
                <w:rFonts w:hint="eastAsia" w:ascii="宋体" w:hAnsi="宋体" w:eastAsia="宋体" w:cs="宋体"/>
                <w:b w:val="0"/>
                <w:color w:val="auto"/>
                <w:sz w:val="24"/>
                <w:szCs w:val="24"/>
                <w:highlight w:val="none"/>
              </w:rPr>
            </w:pPr>
            <w:r>
              <w:rPr>
                <w:rFonts w:hint="eastAsia" w:ascii="宋体" w:hAnsi="宋体" w:cs="宋体"/>
                <w:color w:val="auto"/>
                <w:sz w:val="24"/>
                <w:highlight w:val="none"/>
              </w:rPr>
              <w:t>供应商自202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年1月1日以来承担过</w:t>
            </w:r>
            <w:r>
              <w:rPr>
                <w:rFonts w:hint="eastAsia" w:ascii="宋体" w:hAnsi="宋体"/>
                <w:color w:val="auto"/>
                <w:sz w:val="24"/>
                <w:highlight w:val="none"/>
                <w:lang w:eastAsia="zh-CN"/>
              </w:rPr>
              <w:t>餐厨废弃物</w:t>
            </w:r>
            <w:r>
              <w:rPr>
                <w:rFonts w:hint="eastAsia" w:ascii="宋体" w:hAnsi="宋体"/>
                <w:color w:val="auto"/>
                <w:sz w:val="24"/>
                <w:highlight w:val="none"/>
              </w:rPr>
              <w:t>收运</w:t>
            </w:r>
            <w:r>
              <w:rPr>
                <w:rFonts w:hint="eastAsia" w:ascii="宋体" w:hAnsi="宋体" w:cs="宋体"/>
                <w:color w:val="auto"/>
                <w:sz w:val="24"/>
                <w:highlight w:val="none"/>
              </w:rPr>
              <w:t>业绩的，</w:t>
            </w:r>
            <w:r>
              <w:rPr>
                <w:rFonts w:hint="eastAsia" w:ascii="宋体" w:hAnsi="宋体"/>
                <w:color w:val="auto"/>
                <w:sz w:val="24"/>
                <w:highlight w:val="none"/>
              </w:rPr>
              <w:t>有1个得</w:t>
            </w:r>
            <w:r>
              <w:rPr>
                <w:rFonts w:hint="eastAsia" w:ascii="宋体" w:hAnsi="宋体"/>
                <w:color w:val="auto"/>
                <w:sz w:val="24"/>
                <w:highlight w:val="none"/>
                <w:lang w:val="en-US" w:eastAsia="zh-CN"/>
              </w:rPr>
              <w:t>5</w:t>
            </w:r>
            <w:r>
              <w:rPr>
                <w:rFonts w:hint="eastAsia" w:ascii="宋体" w:hAnsi="宋体"/>
                <w:color w:val="auto"/>
                <w:sz w:val="24"/>
                <w:highlight w:val="none"/>
              </w:rPr>
              <w:t>分，本项最高</w:t>
            </w:r>
            <w:r>
              <w:rPr>
                <w:rFonts w:hint="eastAsia" w:ascii="宋体" w:hAnsi="宋体"/>
                <w:color w:val="auto"/>
                <w:sz w:val="24"/>
                <w:highlight w:val="none"/>
                <w:lang w:val="en-US" w:eastAsia="zh-CN"/>
              </w:rPr>
              <w:t>20</w:t>
            </w:r>
            <w:r>
              <w:rPr>
                <w:rFonts w:hint="eastAsia" w:ascii="宋体" w:hAnsi="宋体"/>
                <w:color w:val="auto"/>
                <w:sz w:val="24"/>
                <w:highlight w:val="none"/>
              </w:rPr>
              <w:t>分。</w:t>
            </w:r>
          </w:p>
        </w:tc>
        <w:tc>
          <w:tcPr>
            <w:tcW w:w="2440" w:type="dxa"/>
            <w:noWrap w:val="0"/>
            <w:vAlign w:val="center"/>
          </w:tcPr>
          <w:p w14:paraId="75F5811D">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须提供合同</w:t>
            </w:r>
            <w:r>
              <w:rPr>
                <w:rFonts w:hint="eastAsia" w:ascii="宋体" w:hAnsi="宋体" w:cs="宋体"/>
                <w:b/>
                <w:color w:val="auto"/>
                <w:sz w:val="24"/>
                <w:highlight w:val="none"/>
                <w:lang w:eastAsia="zh-CN"/>
              </w:rPr>
              <w:t>、</w:t>
            </w:r>
            <w:r>
              <w:rPr>
                <w:rFonts w:hint="eastAsia" w:ascii="宋体" w:hAnsi="宋体" w:cs="宋体"/>
                <w:b/>
                <w:color w:val="auto"/>
                <w:sz w:val="24"/>
                <w:highlight w:val="none"/>
              </w:rPr>
              <w:t>合同价款部分发票，时间以合同签订时间为准，不提供不得分。</w:t>
            </w:r>
          </w:p>
          <w:p w14:paraId="52F7EBD3">
            <w:pPr>
              <w:spacing w:line="360" w:lineRule="auto"/>
              <w:jc w:val="left"/>
              <w:rPr>
                <w:rFonts w:hint="eastAsia" w:ascii="宋体" w:hAnsi="宋体" w:eastAsia="宋体" w:cs="宋体"/>
                <w:color w:val="auto"/>
                <w:sz w:val="24"/>
                <w:szCs w:val="24"/>
                <w:highlight w:val="none"/>
              </w:rPr>
            </w:pPr>
            <w:r>
              <w:rPr>
                <w:rFonts w:hint="eastAsia" w:ascii="宋体" w:hAnsi="宋体" w:eastAsia="宋体" w:cs="Times New Roman"/>
                <w:b/>
                <w:bCs/>
                <w:color w:val="auto"/>
                <w:sz w:val="24"/>
                <w:highlight w:val="none"/>
                <w:lang w:val="en-US" w:eastAsia="zh-CN"/>
              </w:rPr>
              <w:t>一个年度内，同一个甲方的多个合同，仅计分一次。</w:t>
            </w:r>
          </w:p>
        </w:tc>
      </w:tr>
      <w:tr w14:paraId="4AEA0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43" w:type="dxa"/>
            <w:gridSpan w:val="2"/>
            <w:noWrap w:val="0"/>
            <w:vAlign w:val="center"/>
          </w:tcPr>
          <w:p w14:paraId="396FFE06">
            <w:pPr>
              <w:spacing w:line="36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834" w:type="dxa"/>
            <w:noWrap w:val="0"/>
            <w:vAlign w:val="center"/>
          </w:tcPr>
          <w:p w14:paraId="1E2534EB">
            <w:pPr>
              <w:spacing w:line="36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6651" w:type="dxa"/>
            <w:gridSpan w:val="2"/>
            <w:noWrap w:val="0"/>
            <w:vAlign w:val="center"/>
          </w:tcPr>
          <w:p w14:paraId="6B8CA921">
            <w:pPr>
              <w:spacing w:line="360" w:lineRule="auto"/>
              <w:rPr>
                <w:rFonts w:hint="eastAsia" w:ascii="宋体" w:hAnsi="宋体" w:eastAsia="宋体" w:cs="宋体"/>
                <w:color w:val="auto"/>
                <w:sz w:val="24"/>
                <w:szCs w:val="24"/>
                <w:highlight w:val="none"/>
              </w:rPr>
            </w:pPr>
          </w:p>
        </w:tc>
      </w:tr>
    </w:tbl>
    <w:p w14:paraId="3B41436C">
      <w:pPr>
        <w:spacing w:line="360" w:lineRule="auto"/>
        <w:rPr>
          <w:rFonts w:hint="eastAsia"/>
          <w:color w:val="auto"/>
          <w:highlight w:val="none"/>
        </w:rPr>
      </w:pPr>
      <w:bookmarkStart w:id="667" w:name="_Toc104818928"/>
      <w:r>
        <w:rPr>
          <w:rFonts w:ascii="宋体" w:hAnsi="宋体"/>
          <w:b/>
          <w:bCs/>
          <w:color w:val="auto"/>
          <w:sz w:val="24"/>
          <w:highlight w:val="none"/>
        </w:rPr>
        <w:t>注</w:t>
      </w:r>
      <w:r>
        <w:rPr>
          <w:rFonts w:hint="eastAsia" w:ascii="宋体" w:hAnsi="宋体"/>
          <w:b/>
          <w:bCs/>
          <w:color w:val="auto"/>
          <w:sz w:val="24"/>
          <w:highlight w:val="none"/>
        </w:rPr>
        <w:t>：证明材料由供应商自行提供，磋商小组根据供应商提供的相关证明材料进行评审，相关证明材料的全面性、有效性、完整性、真实性由供应商自行负责。如发现供应商涉嫌资料造假等，采购人将有权取消其成交资格，并保留进一步追究其法律责任的权利。</w:t>
      </w:r>
    </w:p>
    <w:p w14:paraId="4B11C9E1">
      <w:pPr>
        <w:spacing w:line="360" w:lineRule="auto"/>
        <w:jc w:val="center"/>
        <w:outlineLvl w:val="0"/>
        <w:rPr>
          <w:color w:val="auto"/>
          <w:sz w:val="24"/>
          <w:highlight w:val="none"/>
        </w:rPr>
      </w:pPr>
      <w:r>
        <w:rPr>
          <w:b/>
          <w:color w:val="auto"/>
          <w:sz w:val="36"/>
          <w:szCs w:val="36"/>
          <w:highlight w:val="none"/>
        </w:rPr>
        <w:t>第四章   采购需求</w:t>
      </w:r>
      <w:bookmarkEnd w:id="667"/>
    </w:p>
    <w:p w14:paraId="4B64BC0B">
      <w:pPr>
        <w:pStyle w:val="280"/>
        <w:numPr>
          <w:ilvl w:val="0"/>
          <w:numId w:val="11"/>
        </w:numPr>
        <w:spacing w:line="360" w:lineRule="auto"/>
        <w:contextualSpacing/>
        <w:rPr>
          <w:rFonts w:ascii="Times New Roman" w:hAnsi="Times New Roman"/>
          <w:b/>
          <w:color w:val="auto"/>
          <w:sz w:val="24"/>
          <w:szCs w:val="24"/>
          <w:highlight w:val="none"/>
        </w:rPr>
      </w:pPr>
      <w:r>
        <w:rPr>
          <w:rFonts w:ascii="Times New Roman" w:hAnsi="Times New Roman"/>
          <w:b/>
          <w:color w:val="auto"/>
          <w:sz w:val="24"/>
          <w:szCs w:val="24"/>
          <w:highlight w:val="none"/>
        </w:rPr>
        <w:t>采购标的</w:t>
      </w:r>
    </w:p>
    <w:p w14:paraId="7033910E">
      <w:pPr>
        <w:spacing w:line="360" w:lineRule="auto"/>
        <w:ind w:firstLine="480"/>
        <w:contextualSpacing/>
        <w:rPr>
          <w:rFonts w:hint="default" w:ascii="宋体" w:hAnsi="宋体" w:eastAsia="宋体" w:cs="Times New Roman"/>
          <w:b w:val="0"/>
          <w:bCs w:val="0"/>
          <w:color w:val="auto"/>
          <w:sz w:val="24"/>
          <w:highlight w:val="none"/>
          <w:lang w:val="en-US" w:eastAsia="zh-CN"/>
        </w:rPr>
      </w:pPr>
      <w:r>
        <w:rPr>
          <w:rFonts w:hint="eastAsia" w:ascii="Times New Roman" w:hAnsi="Times New Roman" w:eastAsia="宋体" w:cs="Times New Roman"/>
          <w:b/>
          <w:bCs/>
          <w:color w:val="auto"/>
          <w:sz w:val="24"/>
          <w:highlight w:val="none"/>
        </w:rPr>
        <w:t>负责</w:t>
      </w:r>
      <w:r>
        <w:rPr>
          <w:rFonts w:hint="eastAsia" w:cs="Times New Roman"/>
          <w:b/>
          <w:bCs/>
          <w:color w:val="auto"/>
          <w:sz w:val="24"/>
          <w:highlight w:val="none"/>
          <w:lang w:eastAsia="zh-CN"/>
        </w:rPr>
        <w:t>古县街道辖区内餐饮（</w:t>
      </w:r>
      <w:r>
        <w:rPr>
          <w:rFonts w:hint="eastAsia" w:cs="Times New Roman"/>
          <w:b/>
          <w:bCs/>
          <w:color w:val="auto"/>
          <w:sz w:val="24"/>
          <w:highlight w:val="none"/>
          <w:lang w:val="en-US" w:eastAsia="zh-CN"/>
        </w:rPr>
        <w:t>约240家</w:t>
      </w:r>
      <w:r>
        <w:rPr>
          <w:rFonts w:hint="eastAsia" w:cs="Times New Roman"/>
          <w:b/>
          <w:bCs/>
          <w:color w:val="auto"/>
          <w:sz w:val="24"/>
          <w:highlight w:val="none"/>
          <w:lang w:eastAsia="zh-CN"/>
        </w:rPr>
        <w:t>）、企业（</w:t>
      </w:r>
      <w:r>
        <w:rPr>
          <w:rFonts w:hint="eastAsia" w:cs="Times New Roman"/>
          <w:b/>
          <w:bCs/>
          <w:color w:val="auto"/>
          <w:sz w:val="24"/>
          <w:highlight w:val="none"/>
          <w:lang w:val="en-US" w:eastAsia="zh-CN"/>
        </w:rPr>
        <w:t>约96家</w:t>
      </w:r>
      <w:r>
        <w:rPr>
          <w:rFonts w:hint="eastAsia" w:cs="Times New Roman"/>
          <w:b/>
          <w:bCs/>
          <w:color w:val="auto"/>
          <w:sz w:val="24"/>
          <w:highlight w:val="none"/>
          <w:lang w:eastAsia="zh-CN"/>
        </w:rPr>
        <w:t>）、机关事业单位（</w:t>
      </w:r>
      <w:r>
        <w:rPr>
          <w:rFonts w:hint="eastAsia" w:cs="Times New Roman"/>
          <w:b/>
          <w:bCs/>
          <w:color w:val="auto"/>
          <w:sz w:val="24"/>
          <w:highlight w:val="none"/>
          <w:lang w:val="en-US" w:eastAsia="zh-CN"/>
        </w:rPr>
        <w:t>约23家</w:t>
      </w:r>
      <w:r>
        <w:rPr>
          <w:rFonts w:hint="eastAsia" w:cs="Times New Roman"/>
          <w:b/>
          <w:bCs/>
          <w:color w:val="auto"/>
          <w:sz w:val="24"/>
          <w:highlight w:val="none"/>
          <w:lang w:eastAsia="zh-CN"/>
        </w:rPr>
        <w:t>）餐厨废弃物（泔水）</w:t>
      </w:r>
      <w:r>
        <w:rPr>
          <w:rFonts w:hint="eastAsia" w:ascii="Times New Roman" w:hAnsi="Times New Roman" w:eastAsia="宋体" w:cs="Times New Roman"/>
          <w:b/>
          <w:bCs/>
          <w:color w:val="auto"/>
          <w:sz w:val="24"/>
          <w:highlight w:val="none"/>
        </w:rPr>
        <w:t>的收集、清理、运输等服务</w:t>
      </w:r>
      <w:r>
        <w:rPr>
          <w:rFonts w:hint="eastAsia" w:ascii="宋体" w:hAnsi="宋体" w:eastAsia="宋体" w:cs="Times New Roman"/>
          <w:b/>
          <w:bCs/>
          <w:color w:val="auto"/>
          <w:sz w:val="24"/>
          <w:highlight w:val="none"/>
        </w:rPr>
        <w:t>。</w:t>
      </w:r>
    </w:p>
    <w:p w14:paraId="3B7ED60B">
      <w:pPr>
        <w:numPr>
          <w:ilvl w:val="0"/>
          <w:numId w:val="11"/>
        </w:numPr>
        <w:spacing w:line="360" w:lineRule="auto"/>
        <w:ind w:left="500" w:hanging="5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商务要求</w:t>
      </w:r>
    </w:p>
    <w:p w14:paraId="5D82AD34">
      <w:pPr>
        <w:spacing w:line="360" w:lineRule="auto"/>
        <w:ind w:firstLine="480"/>
        <w:contextualSpacing/>
        <w:rPr>
          <w:rFonts w:ascii="宋体" w:hAnsi="宋体" w:eastAsia="宋体" w:cs="Times New Roman"/>
          <w:color w:val="auto"/>
          <w:sz w:val="24"/>
          <w:highlight w:val="none"/>
        </w:rPr>
      </w:pPr>
      <w:r>
        <w:rPr>
          <w:rFonts w:hint="eastAsia" w:ascii="宋体" w:hAnsi="宋体" w:eastAsia="宋体" w:cs="Times New Roman"/>
          <w:color w:val="auto"/>
          <w:sz w:val="24"/>
          <w:highlight w:val="none"/>
        </w:rPr>
        <w:t>1、服务期限</w:t>
      </w:r>
      <w:r>
        <w:rPr>
          <w:rFonts w:ascii="宋体" w:hAnsi="宋体" w:eastAsia="宋体" w:cs="Times New Roman"/>
          <w:color w:val="auto"/>
          <w:sz w:val="24"/>
          <w:highlight w:val="none"/>
        </w:rPr>
        <w:t>和地点</w:t>
      </w:r>
    </w:p>
    <w:p w14:paraId="6A734A42">
      <w:pPr>
        <w:spacing w:line="360" w:lineRule="auto"/>
        <w:ind w:firstLine="480"/>
        <w:contextualSpacing/>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本项目服务期限为1年</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采购人指定地点。</w:t>
      </w:r>
    </w:p>
    <w:p w14:paraId="41C80663">
      <w:pPr>
        <w:spacing w:line="360" w:lineRule="auto"/>
        <w:ind w:firstLine="480"/>
        <w:contextualSpacing/>
        <w:rPr>
          <w:rFonts w:ascii="宋体" w:hAnsi="宋体" w:eastAsia="宋体" w:cs="Times New Roman"/>
          <w:color w:val="auto"/>
          <w:sz w:val="24"/>
          <w:highlight w:val="none"/>
        </w:rPr>
      </w:pPr>
      <w:r>
        <w:rPr>
          <w:rFonts w:ascii="宋体" w:hAnsi="宋体" w:eastAsia="宋体" w:cs="Times New Roman"/>
          <w:color w:val="auto"/>
          <w:sz w:val="24"/>
          <w:highlight w:val="none"/>
        </w:rPr>
        <w:t>2. 付款条件</w:t>
      </w:r>
    </w:p>
    <w:p w14:paraId="76553959">
      <w:pPr>
        <w:spacing w:line="360" w:lineRule="auto"/>
        <w:ind w:firstLine="482"/>
        <w:rPr>
          <w:rFonts w:hint="eastAsia" w:ascii="宋体" w:hAnsi="宋体" w:eastAsia="宋体" w:cs="Times New Roman"/>
          <w:b/>
          <w:bCs/>
          <w:color w:val="auto"/>
          <w:sz w:val="24"/>
          <w:highlight w:val="none"/>
        </w:rPr>
      </w:pPr>
      <w:r>
        <w:rPr>
          <w:rFonts w:hint="eastAsia" w:ascii="宋体" w:hAnsi="宋体" w:cs="Times New Roman"/>
          <w:b/>
          <w:bCs/>
          <w:color w:val="auto"/>
          <w:sz w:val="24"/>
          <w:highlight w:val="none"/>
          <w:lang w:val="en-US" w:eastAsia="zh-CN"/>
        </w:rPr>
        <w:t>合同价款按季度支付，季度</w:t>
      </w:r>
      <w:r>
        <w:rPr>
          <w:rFonts w:hint="eastAsia" w:ascii="宋体" w:hAnsi="宋体" w:eastAsia="宋体" w:cs="Times New Roman"/>
          <w:b/>
          <w:bCs/>
          <w:color w:val="auto"/>
          <w:sz w:val="24"/>
          <w:highlight w:val="none"/>
        </w:rPr>
        <w:t>作业服务费为年度合同</w:t>
      </w:r>
      <w:r>
        <w:rPr>
          <w:rFonts w:hint="eastAsia" w:ascii="宋体" w:hAnsi="宋体" w:cs="Times New Roman"/>
          <w:b/>
          <w:bCs/>
          <w:color w:val="auto"/>
          <w:sz w:val="24"/>
          <w:highlight w:val="none"/>
          <w:lang w:val="en-US" w:eastAsia="zh-CN"/>
        </w:rPr>
        <w:t>价款</w:t>
      </w:r>
      <w:r>
        <w:rPr>
          <w:rFonts w:hint="eastAsia" w:ascii="宋体" w:hAnsi="宋体" w:eastAsia="宋体" w:cs="Times New Roman"/>
          <w:b/>
          <w:bCs/>
          <w:color w:val="auto"/>
          <w:sz w:val="24"/>
          <w:highlight w:val="none"/>
        </w:rPr>
        <w:t>/4，</w:t>
      </w:r>
      <w:r>
        <w:rPr>
          <w:rFonts w:hint="eastAsia" w:ascii="宋体" w:hAnsi="宋体" w:cs="Times New Roman"/>
          <w:b/>
          <w:bCs/>
          <w:color w:val="auto"/>
          <w:sz w:val="24"/>
          <w:highlight w:val="none"/>
          <w:lang w:val="en-US" w:eastAsia="zh-CN"/>
        </w:rPr>
        <w:t>上</w:t>
      </w:r>
      <w:r>
        <w:rPr>
          <w:rFonts w:hint="eastAsia" w:ascii="宋体" w:hAnsi="宋体" w:eastAsia="宋体" w:cs="Times New Roman"/>
          <w:b/>
          <w:bCs/>
          <w:color w:val="auto"/>
          <w:sz w:val="24"/>
          <w:highlight w:val="none"/>
        </w:rPr>
        <w:t>季度作业服务费（扣除考核扣款）于次季度首月底前一次性付清（无息）。</w:t>
      </w:r>
    </w:p>
    <w:p w14:paraId="09693207">
      <w:pPr>
        <w:spacing w:line="360" w:lineRule="auto"/>
        <w:ind w:firstLine="482"/>
        <w:contextualSpacing/>
        <w:rPr>
          <w:rFonts w:hint="eastAsia" w:ascii="宋体" w:hAnsi="宋体" w:eastAsia="宋体" w:cs="宋体"/>
          <w:b/>
          <w:color w:val="auto"/>
          <w:sz w:val="24"/>
          <w:highlight w:val="none"/>
        </w:rPr>
      </w:pPr>
      <w:r>
        <w:rPr>
          <w:rFonts w:hint="eastAsia" w:ascii="宋体" w:hAnsi="宋体" w:cs="Times New Roman"/>
          <w:b/>
          <w:bCs/>
          <w:color w:val="auto"/>
          <w:sz w:val="24"/>
          <w:highlight w:val="none"/>
          <w:lang w:val="en-US" w:eastAsia="zh-CN"/>
        </w:rPr>
        <w:t>注：</w:t>
      </w:r>
      <w:r>
        <w:rPr>
          <w:rFonts w:hint="eastAsia" w:ascii="宋体" w:hAnsi="宋体" w:eastAsia="宋体" w:cs="Times New Roman"/>
          <w:b/>
          <w:bCs/>
          <w:color w:val="auto"/>
          <w:sz w:val="24"/>
          <w:highlight w:val="none"/>
        </w:rPr>
        <w:t>付款</w:t>
      </w:r>
      <w:r>
        <w:rPr>
          <w:rFonts w:ascii="宋体" w:hAnsi="宋体" w:eastAsia="宋体" w:cs="Times New Roman"/>
          <w:b/>
          <w:bCs/>
          <w:color w:val="auto"/>
          <w:sz w:val="24"/>
          <w:highlight w:val="none"/>
        </w:rPr>
        <w:t>前</w:t>
      </w:r>
      <w:r>
        <w:rPr>
          <w:rFonts w:hint="eastAsia" w:ascii="宋体" w:hAnsi="宋体" w:cs="Times New Roman"/>
          <w:b/>
          <w:bCs/>
          <w:color w:val="auto"/>
          <w:sz w:val="24"/>
          <w:highlight w:val="none"/>
          <w:lang w:eastAsia="zh-CN"/>
        </w:rPr>
        <w:t>成交供应商</w:t>
      </w:r>
      <w:r>
        <w:rPr>
          <w:rFonts w:ascii="宋体" w:hAnsi="宋体" w:eastAsia="宋体" w:cs="Times New Roman"/>
          <w:b/>
          <w:bCs/>
          <w:color w:val="auto"/>
          <w:sz w:val="24"/>
          <w:highlight w:val="none"/>
        </w:rPr>
        <w:t>需向</w:t>
      </w:r>
      <w:r>
        <w:rPr>
          <w:rFonts w:hint="eastAsia" w:ascii="宋体" w:hAnsi="宋体" w:eastAsia="宋体" w:cs="Times New Roman"/>
          <w:b/>
          <w:bCs/>
          <w:color w:val="auto"/>
          <w:sz w:val="24"/>
          <w:highlight w:val="none"/>
        </w:rPr>
        <w:t>采购人</w:t>
      </w:r>
      <w:r>
        <w:rPr>
          <w:rFonts w:ascii="宋体" w:hAnsi="宋体" w:eastAsia="宋体" w:cs="Times New Roman"/>
          <w:b/>
          <w:bCs/>
          <w:color w:val="auto"/>
          <w:sz w:val="24"/>
          <w:highlight w:val="none"/>
        </w:rPr>
        <w:t>提供</w:t>
      </w:r>
      <w:r>
        <w:rPr>
          <w:rFonts w:hint="eastAsia" w:ascii="宋体" w:hAnsi="宋体" w:eastAsia="宋体" w:cs="Times New Roman"/>
          <w:b/>
          <w:bCs/>
          <w:color w:val="auto"/>
          <w:sz w:val="24"/>
          <w:highlight w:val="none"/>
        </w:rPr>
        <w:t>相应</w:t>
      </w:r>
      <w:r>
        <w:rPr>
          <w:rFonts w:ascii="宋体" w:hAnsi="宋体" w:eastAsia="宋体" w:cs="Times New Roman"/>
          <w:b/>
          <w:bCs/>
          <w:color w:val="auto"/>
          <w:sz w:val="24"/>
          <w:highlight w:val="none"/>
        </w:rPr>
        <w:t>款项发票</w:t>
      </w:r>
      <w:r>
        <w:rPr>
          <w:rFonts w:hint="eastAsia" w:ascii="宋体" w:hAnsi="宋体" w:eastAsia="宋体" w:cs="宋体"/>
          <w:b/>
          <w:color w:val="auto"/>
          <w:sz w:val="24"/>
          <w:highlight w:val="none"/>
          <w:lang w:val="en-US" w:eastAsia="zh-CN"/>
        </w:rPr>
        <w:t>。</w:t>
      </w:r>
    </w:p>
    <w:p w14:paraId="6D578D3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w:t>
      </w:r>
      <w:r>
        <w:rPr>
          <w:rFonts w:hint="eastAsia" w:ascii="宋体" w:hAnsi="宋体" w:cs="宋体"/>
          <w:bCs/>
          <w:color w:val="auto"/>
          <w:sz w:val="24"/>
          <w:highlight w:val="none"/>
          <w:lang w:val="en-US" w:eastAsia="zh-CN"/>
        </w:rPr>
        <w:t>服务</w:t>
      </w:r>
      <w:r>
        <w:rPr>
          <w:rFonts w:hint="eastAsia" w:ascii="宋体" w:hAnsi="宋体" w:eastAsia="宋体" w:cs="宋体"/>
          <w:bCs/>
          <w:color w:val="auto"/>
          <w:sz w:val="24"/>
          <w:highlight w:val="none"/>
          <w:lang w:val="en-US" w:eastAsia="zh-CN"/>
        </w:rPr>
        <w:t>要求</w:t>
      </w:r>
    </w:p>
    <w:p w14:paraId="4ADB6C7B">
      <w:pPr>
        <w:spacing w:line="360" w:lineRule="auto"/>
        <w:ind w:firstLine="482"/>
        <w:rPr>
          <w:rFonts w:hint="eastAsia" w:ascii="宋体" w:hAnsi="宋体" w:eastAsia="宋体" w:cs="Times New Roman"/>
          <w:b/>
          <w:bCs/>
          <w:color w:val="auto"/>
          <w:sz w:val="24"/>
          <w:highlight w:val="none"/>
        </w:rPr>
      </w:pPr>
      <w:r>
        <w:rPr>
          <w:rFonts w:hint="eastAsia" w:ascii="宋体" w:hAnsi="宋体" w:eastAsia="宋体" w:cs="宋体"/>
          <w:b/>
          <w:bCs/>
          <w:color w:val="auto"/>
          <w:sz w:val="24"/>
          <w:highlight w:val="none"/>
        </w:rPr>
        <w:t>★1</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供应商承接本项目</w:t>
      </w:r>
      <w:r>
        <w:rPr>
          <w:rFonts w:hint="eastAsia" w:ascii="宋体" w:hAnsi="宋体" w:eastAsia="宋体" w:cs="Times New Roman"/>
          <w:b/>
          <w:bCs/>
          <w:color w:val="auto"/>
          <w:sz w:val="24"/>
          <w:highlight w:val="none"/>
        </w:rPr>
        <w:t>必须按要求</w:t>
      </w:r>
      <w:r>
        <w:rPr>
          <w:rFonts w:hint="eastAsia" w:ascii="宋体" w:hAnsi="宋体" w:cs="Times New Roman"/>
          <w:b/>
          <w:bCs/>
          <w:color w:val="auto"/>
          <w:sz w:val="24"/>
          <w:highlight w:val="none"/>
          <w:lang w:val="en-US" w:eastAsia="zh-CN"/>
        </w:rPr>
        <w:t>配置作业</w:t>
      </w:r>
      <w:r>
        <w:rPr>
          <w:rFonts w:hint="eastAsia" w:ascii="宋体" w:hAnsi="宋体" w:eastAsia="宋体" w:cs="Times New Roman"/>
          <w:b/>
          <w:bCs/>
          <w:color w:val="auto"/>
          <w:sz w:val="24"/>
          <w:highlight w:val="none"/>
        </w:rPr>
        <w:t>人员</w:t>
      </w:r>
      <w:r>
        <w:rPr>
          <w:rFonts w:hint="eastAsia" w:ascii="宋体" w:hAnsi="宋体" w:cs="Times New Roman"/>
          <w:b/>
          <w:bCs/>
          <w:color w:val="auto"/>
          <w:sz w:val="24"/>
          <w:highlight w:val="none"/>
          <w:lang w:eastAsia="zh-CN"/>
        </w:rPr>
        <w:t>（</w:t>
      </w:r>
      <w:r>
        <w:rPr>
          <w:rFonts w:hint="eastAsia" w:ascii="宋体" w:hAnsi="宋体" w:cs="Times New Roman"/>
          <w:b/>
          <w:bCs/>
          <w:color w:val="auto"/>
          <w:sz w:val="24"/>
          <w:highlight w:val="none"/>
          <w:lang w:val="en-US" w:eastAsia="zh-CN"/>
        </w:rPr>
        <w:t>驾驶员2名，随车工4人）及作业车辆（核定载质量</w:t>
      </w:r>
      <w:r>
        <w:rPr>
          <w:rFonts w:hint="default" w:ascii="Arial" w:hAnsi="Arial" w:cs="Arial"/>
          <w:b/>
          <w:bCs/>
          <w:color w:val="auto"/>
          <w:sz w:val="24"/>
          <w:highlight w:val="none"/>
          <w:lang w:val="en-US" w:eastAsia="zh-CN"/>
        </w:rPr>
        <w:t>≥</w:t>
      </w:r>
      <w:r>
        <w:rPr>
          <w:rFonts w:hint="eastAsia" w:ascii="宋体" w:hAnsi="宋体" w:cs="Times New Roman"/>
          <w:b/>
          <w:bCs/>
          <w:color w:val="auto"/>
          <w:sz w:val="24"/>
          <w:highlight w:val="none"/>
          <w:lang w:val="en-US" w:eastAsia="zh-CN"/>
        </w:rPr>
        <w:t>5吨的收运车2辆）</w:t>
      </w:r>
      <w:r>
        <w:rPr>
          <w:rFonts w:hint="eastAsia" w:ascii="宋体" w:hAnsi="宋体" w:cs="宋体"/>
          <w:b/>
          <w:bCs/>
          <w:color w:val="auto"/>
          <w:sz w:val="24"/>
          <w:highlight w:val="none"/>
        </w:rPr>
        <w:t>，否则作</w:t>
      </w:r>
      <w:r>
        <w:rPr>
          <w:rFonts w:hint="eastAsia" w:ascii="宋体" w:hAnsi="宋体" w:cs="宋体"/>
          <w:b/>
          <w:bCs/>
          <w:color w:val="auto"/>
          <w:sz w:val="24"/>
          <w:highlight w:val="none"/>
          <w:lang w:eastAsia="zh-CN"/>
        </w:rPr>
        <w:t>无效响应处理</w:t>
      </w:r>
      <w:r>
        <w:rPr>
          <w:rFonts w:hint="eastAsia" w:ascii="宋体" w:hAnsi="宋体" w:eastAsia="宋体" w:cs="Times New Roman"/>
          <w:b/>
          <w:bCs/>
          <w:color w:val="auto"/>
          <w:sz w:val="24"/>
          <w:highlight w:val="none"/>
        </w:rPr>
        <w:t>。</w:t>
      </w:r>
    </w:p>
    <w:p w14:paraId="5AF8CCB9">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val="0"/>
          <w:bCs w:val="0"/>
          <w:color w:val="auto"/>
          <w:sz w:val="24"/>
          <w:highlight w:val="none"/>
        </w:rPr>
        <w:t>在进行劳动力测算时，供应商根据自身经验及现场情况等因素自行配置，但不得低于</w:t>
      </w:r>
      <w:r>
        <w:rPr>
          <w:rFonts w:hint="eastAsia" w:ascii="宋体" w:hAnsi="宋体" w:cs="宋体"/>
          <w:b w:val="0"/>
          <w:bCs w:val="0"/>
          <w:color w:val="auto"/>
          <w:sz w:val="24"/>
          <w:highlight w:val="none"/>
          <w:lang w:val="en-US" w:eastAsia="zh-CN"/>
        </w:rPr>
        <w:t>磋商文件</w:t>
      </w:r>
      <w:r>
        <w:rPr>
          <w:rFonts w:hint="eastAsia" w:ascii="宋体" w:hAnsi="宋体" w:eastAsia="宋体" w:cs="宋体"/>
          <w:b w:val="0"/>
          <w:bCs w:val="0"/>
          <w:color w:val="auto"/>
          <w:sz w:val="24"/>
          <w:highlight w:val="none"/>
        </w:rPr>
        <w:t>要求，供应商需在</w:t>
      </w:r>
      <w:r>
        <w:rPr>
          <w:rFonts w:hint="eastAsia" w:ascii="宋体" w:hAnsi="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报价中充分考虑该因素，</w:t>
      </w:r>
      <w:r>
        <w:rPr>
          <w:rFonts w:hint="eastAsia" w:ascii="宋体" w:hAnsi="宋体" w:eastAsia="宋体" w:cs="宋体"/>
          <w:b/>
          <w:bCs/>
          <w:color w:val="auto"/>
          <w:sz w:val="24"/>
          <w:highlight w:val="none"/>
        </w:rPr>
        <w:t>一旦</w:t>
      </w:r>
      <w:r>
        <w:rPr>
          <w:rFonts w:hint="eastAsia" w:ascii="宋体" w:hAnsi="宋体" w:cs="宋体"/>
          <w:b/>
          <w:bCs/>
          <w:color w:val="auto"/>
          <w:sz w:val="24"/>
          <w:highlight w:val="none"/>
          <w:lang w:val="en-US" w:eastAsia="zh-CN"/>
        </w:rPr>
        <w:t>成交</w:t>
      </w:r>
      <w:r>
        <w:rPr>
          <w:rFonts w:hint="eastAsia" w:ascii="宋体" w:hAnsi="宋体" w:eastAsia="宋体" w:cs="宋体"/>
          <w:b/>
          <w:bCs/>
          <w:color w:val="auto"/>
          <w:sz w:val="24"/>
          <w:highlight w:val="none"/>
        </w:rPr>
        <w:t>，作业任务量</w:t>
      </w:r>
      <w:r>
        <w:rPr>
          <w:rFonts w:hint="eastAsia" w:ascii="宋体" w:hAnsi="宋体" w:cs="宋体"/>
          <w:b/>
          <w:bCs/>
          <w:color w:val="auto"/>
          <w:sz w:val="24"/>
          <w:highlight w:val="none"/>
          <w:lang w:val="en-US" w:eastAsia="zh-CN"/>
        </w:rPr>
        <w:t>变动</w:t>
      </w:r>
      <w:r>
        <w:rPr>
          <w:rFonts w:hint="eastAsia" w:ascii="宋体" w:hAnsi="宋体" w:cs="Times New Roman"/>
          <w:b/>
          <w:bCs/>
          <w:color w:val="auto"/>
          <w:sz w:val="24"/>
          <w:highlight w:val="none"/>
          <w:lang w:val="en-US" w:eastAsia="zh-CN"/>
        </w:rPr>
        <w:t>在</w:t>
      </w:r>
      <w:r>
        <w:rPr>
          <w:rFonts w:hint="eastAsia" w:ascii="宋体" w:hAnsi="宋体" w:eastAsia="宋体" w:cs="Times New Roman"/>
          <w:b/>
          <w:bCs/>
          <w:color w:val="auto"/>
          <w:sz w:val="24"/>
          <w:highlight w:val="none"/>
          <w:lang w:val="en-US" w:eastAsia="zh-CN"/>
        </w:rPr>
        <w:t>±15%（含）以内</w:t>
      </w:r>
      <w:r>
        <w:rPr>
          <w:rFonts w:hint="eastAsia" w:ascii="宋体" w:hAnsi="宋体" w:cs="Times New Roman"/>
          <w:b/>
          <w:bCs/>
          <w:color w:val="auto"/>
          <w:sz w:val="24"/>
          <w:highlight w:val="none"/>
          <w:lang w:val="en-US" w:eastAsia="zh-CN"/>
        </w:rPr>
        <w:t>的</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响应</w:t>
      </w:r>
      <w:r>
        <w:rPr>
          <w:rFonts w:hint="eastAsia" w:ascii="宋体" w:hAnsi="宋体" w:eastAsia="宋体" w:cs="宋体"/>
          <w:b/>
          <w:bCs/>
          <w:color w:val="auto"/>
          <w:sz w:val="24"/>
          <w:highlight w:val="none"/>
        </w:rPr>
        <w:t>报价不随人员配置数量增加而调整。</w:t>
      </w:r>
    </w:p>
    <w:p w14:paraId="255E7411">
      <w:pPr>
        <w:spacing w:line="360" w:lineRule="auto"/>
        <w:ind w:firstLine="482" w:firstLineChars="200"/>
        <w:rPr>
          <w:rFonts w:hint="eastAsia" w:ascii="宋体" w:hAnsi="宋体" w:eastAsia="宋体" w:cs="Times New Roman"/>
          <w:b/>
          <w:bCs/>
          <w:color w:val="auto"/>
          <w:kern w:val="2"/>
          <w:sz w:val="24"/>
          <w:highlight w:val="none"/>
        </w:rPr>
      </w:pP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2</w:t>
      </w:r>
      <w:r>
        <w:rPr>
          <w:rFonts w:hint="eastAsia" w:ascii="宋体" w:hAnsi="宋体" w:eastAsia="宋体" w:cs="宋体"/>
          <w:b/>
          <w:bCs/>
          <w:color w:val="auto"/>
          <w:sz w:val="24"/>
          <w:highlight w:val="none"/>
        </w:rPr>
        <w:t>）作业</w:t>
      </w:r>
      <w:r>
        <w:rPr>
          <w:rFonts w:hint="eastAsia" w:ascii="宋体" w:hAnsi="宋体" w:eastAsia="宋体" w:cs="Times New Roman"/>
          <w:b/>
          <w:bCs/>
          <w:color w:val="auto"/>
          <w:sz w:val="24"/>
          <w:highlight w:val="none"/>
        </w:rPr>
        <w:t>人员工资不得低于</w:t>
      </w:r>
      <w:r>
        <w:rPr>
          <w:rFonts w:hint="eastAsia" w:ascii="宋体" w:hAnsi="宋体" w:eastAsia="宋体" w:cs="宋体"/>
          <w:b/>
          <w:bCs/>
          <w:color w:val="auto"/>
          <w:sz w:val="24"/>
          <w:highlight w:val="none"/>
        </w:rPr>
        <w:t>最新的</w:t>
      </w:r>
      <w:r>
        <w:rPr>
          <w:rFonts w:hint="eastAsia" w:ascii="宋体" w:hAnsi="宋体" w:eastAsia="宋体" w:cs="Times New Roman"/>
          <w:b/>
          <w:bCs/>
          <w:color w:val="auto"/>
          <w:sz w:val="24"/>
          <w:highlight w:val="none"/>
        </w:rPr>
        <w:t>溧阳市最低工资标准（合同履行期限内，溧阳市最低工资标准有新标准须执行新标准）</w:t>
      </w:r>
      <w:r>
        <w:rPr>
          <w:rFonts w:hint="eastAsia" w:ascii="宋体" w:hAnsi="宋体" w:eastAsia="宋体" w:cs="Times New Roman"/>
          <w:b/>
          <w:bCs/>
          <w:color w:val="auto"/>
          <w:kern w:val="2"/>
          <w:sz w:val="24"/>
          <w:highlight w:val="none"/>
        </w:rPr>
        <w:t>，</w:t>
      </w:r>
      <w:r>
        <w:rPr>
          <w:rFonts w:hint="eastAsia" w:ascii="宋体" w:hAnsi="宋体" w:eastAsia="宋体" w:cs="宋体"/>
          <w:b/>
          <w:bCs/>
          <w:color w:val="auto"/>
          <w:sz w:val="24"/>
          <w:highlight w:val="none"/>
        </w:rPr>
        <w:t>否则作</w:t>
      </w:r>
      <w:r>
        <w:rPr>
          <w:rFonts w:hint="eastAsia" w:ascii="宋体" w:hAnsi="宋体" w:eastAsia="宋体" w:cs="宋体"/>
          <w:b/>
          <w:bCs/>
          <w:color w:val="auto"/>
          <w:sz w:val="24"/>
          <w:highlight w:val="none"/>
          <w:lang w:eastAsia="zh-CN"/>
        </w:rPr>
        <w:t>无效响应处理</w:t>
      </w:r>
      <w:r>
        <w:rPr>
          <w:rFonts w:hint="eastAsia" w:ascii="宋体" w:hAnsi="宋体" w:eastAsia="宋体" w:cs="Times New Roman"/>
          <w:b/>
          <w:bCs/>
          <w:color w:val="auto"/>
          <w:kern w:val="2"/>
          <w:sz w:val="24"/>
          <w:highlight w:val="none"/>
        </w:rPr>
        <w:t>。</w:t>
      </w:r>
    </w:p>
    <w:p w14:paraId="213857DE">
      <w:pPr>
        <w:spacing w:line="360" w:lineRule="auto"/>
        <w:ind w:firstLine="482" w:firstLineChars="200"/>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3</w:t>
      </w:r>
      <w:r>
        <w:rPr>
          <w:rFonts w:hint="eastAsia" w:ascii="宋体" w:hAnsi="宋体" w:eastAsia="宋体" w:cs="Times New Roman"/>
          <w:b/>
          <w:bCs/>
          <w:color w:val="auto"/>
          <w:sz w:val="24"/>
          <w:highlight w:val="none"/>
        </w:rPr>
        <w:t>）供应商须为作业人员缴纳商业险（人身伤害最高保额不低于100万，医疗费不低于15万元），否则作</w:t>
      </w:r>
      <w:r>
        <w:rPr>
          <w:rFonts w:hint="eastAsia" w:ascii="宋体" w:hAnsi="宋体" w:eastAsia="宋体" w:cs="Times New Roman"/>
          <w:b/>
          <w:bCs/>
          <w:color w:val="auto"/>
          <w:sz w:val="24"/>
          <w:highlight w:val="none"/>
          <w:lang w:eastAsia="zh-CN"/>
        </w:rPr>
        <w:t>无效响应处理</w:t>
      </w:r>
      <w:r>
        <w:rPr>
          <w:rFonts w:hint="eastAsia" w:ascii="宋体" w:hAnsi="宋体" w:eastAsia="宋体" w:cs="Times New Roman"/>
          <w:b/>
          <w:bCs/>
          <w:color w:val="auto"/>
          <w:sz w:val="24"/>
          <w:highlight w:val="none"/>
        </w:rPr>
        <w:t>。</w:t>
      </w:r>
    </w:p>
    <w:p w14:paraId="6189D011">
      <w:pPr>
        <w:spacing w:line="360" w:lineRule="auto"/>
        <w:ind w:firstLine="482" w:firstLineChars="200"/>
        <w:rPr>
          <w:rFonts w:hint="default" w:ascii="Times New Roman" w:hAnsi="Times New Roman" w:eastAsia="宋体" w:cs="Times New Roman"/>
          <w:b/>
          <w:bCs/>
          <w:color w:val="auto"/>
          <w:highlight w:val="none"/>
        </w:rPr>
      </w:pPr>
      <w:r>
        <w:rPr>
          <w:rFonts w:hint="eastAsia" w:ascii="宋体" w:hAnsi="宋体" w:eastAsia="宋体" w:cs="Times New Roman"/>
          <w:b/>
          <w:bCs/>
          <w:color w:val="auto"/>
          <w:kern w:val="2"/>
          <w:sz w:val="24"/>
          <w:highlight w:val="none"/>
        </w:rPr>
        <w:t>★</w:t>
      </w:r>
      <w:r>
        <w:rPr>
          <w:rFonts w:hint="eastAsia" w:ascii="宋体" w:hAnsi="宋体" w:eastAsia="宋体" w:cs="Times New Roman"/>
          <w:b/>
          <w:bCs/>
          <w:color w:val="auto"/>
          <w:kern w:val="2"/>
          <w:sz w:val="24"/>
          <w:highlight w:val="none"/>
          <w:lang w:val="en-US" w:eastAsia="zh-CN"/>
        </w:rPr>
        <w:t>4</w:t>
      </w:r>
      <w:r>
        <w:rPr>
          <w:rFonts w:hint="eastAsia" w:ascii="宋体" w:hAnsi="宋体" w:eastAsia="宋体" w:cs="Times New Roman"/>
          <w:b/>
          <w:bCs/>
          <w:color w:val="auto"/>
          <w:kern w:val="2"/>
          <w:sz w:val="24"/>
          <w:highlight w:val="none"/>
        </w:rPr>
        <w:t>）供应商须按溧阳地区社保部门</w:t>
      </w:r>
      <w:r>
        <w:rPr>
          <w:rFonts w:hint="eastAsia" w:ascii="宋体" w:hAnsi="宋体" w:cs="Times New Roman"/>
          <w:b/>
          <w:bCs/>
          <w:color w:val="auto"/>
          <w:kern w:val="2"/>
          <w:sz w:val="24"/>
          <w:highlight w:val="none"/>
          <w:lang w:val="en-US" w:eastAsia="zh-CN"/>
        </w:rPr>
        <w:t>要求</w:t>
      </w:r>
      <w:r>
        <w:rPr>
          <w:rFonts w:hint="eastAsia" w:ascii="宋体" w:hAnsi="宋体" w:eastAsia="宋体" w:cs="Times New Roman"/>
          <w:b/>
          <w:bCs/>
          <w:color w:val="auto"/>
          <w:kern w:val="2"/>
          <w:sz w:val="24"/>
          <w:highlight w:val="none"/>
        </w:rPr>
        <w:t>为其职工缴纳“五险一金”（养老保险金、医疗保险金、工伤保险金、生育保险金、失业保险金、公积金）</w:t>
      </w:r>
      <w:r>
        <w:rPr>
          <w:rFonts w:hint="eastAsia" w:ascii="宋体" w:hAnsi="宋体" w:eastAsia="宋体" w:cs="宋体"/>
          <w:b/>
          <w:bCs/>
          <w:color w:val="auto"/>
          <w:sz w:val="24"/>
          <w:highlight w:val="none"/>
        </w:rPr>
        <w:t>，否则作</w:t>
      </w:r>
      <w:r>
        <w:rPr>
          <w:rFonts w:hint="eastAsia" w:ascii="宋体" w:hAnsi="宋体" w:eastAsia="宋体" w:cs="宋体"/>
          <w:b/>
          <w:bCs/>
          <w:color w:val="auto"/>
          <w:sz w:val="24"/>
          <w:highlight w:val="none"/>
          <w:lang w:eastAsia="zh-CN"/>
        </w:rPr>
        <w:t>无效响应处理</w:t>
      </w:r>
      <w:r>
        <w:rPr>
          <w:rFonts w:hint="eastAsia" w:ascii="宋体" w:hAnsi="宋体" w:eastAsia="宋体" w:cs="Times New Roman"/>
          <w:b/>
          <w:bCs/>
          <w:color w:val="auto"/>
          <w:kern w:val="2"/>
          <w:sz w:val="24"/>
          <w:highlight w:val="none"/>
        </w:rPr>
        <w:t>。</w:t>
      </w:r>
    </w:p>
    <w:p w14:paraId="4E4FEB0F">
      <w:pPr>
        <w:spacing w:line="360" w:lineRule="auto"/>
        <w:ind w:firstLine="482" w:firstLineChars="200"/>
        <w:rPr>
          <w:rFonts w:hint="default" w:ascii="宋体" w:hAnsi="宋体" w:eastAsia="宋体" w:cs="Times New Roman"/>
          <w:b/>
          <w:bCs/>
          <w:color w:val="auto"/>
          <w:kern w:val="2"/>
          <w:sz w:val="24"/>
          <w:highlight w:val="none"/>
        </w:rPr>
      </w:pP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5</w:t>
      </w:r>
      <w:r>
        <w:rPr>
          <w:rFonts w:hint="eastAsia" w:ascii="宋体" w:hAnsi="宋体" w:eastAsia="宋体" w:cs="Times New Roman"/>
          <w:b/>
          <w:bCs/>
          <w:color w:val="auto"/>
          <w:sz w:val="24"/>
          <w:highlight w:val="none"/>
        </w:rPr>
        <w:t>）</w:t>
      </w:r>
      <w:r>
        <w:rPr>
          <w:rFonts w:hint="eastAsia" w:ascii="宋体" w:hAnsi="宋体" w:eastAsia="宋体" w:cs="宋体"/>
          <w:b/>
          <w:bCs/>
          <w:color w:val="auto"/>
          <w:sz w:val="24"/>
          <w:highlight w:val="none"/>
        </w:rPr>
        <w:t>作业</w:t>
      </w:r>
      <w:r>
        <w:rPr>
          <w:rFonts w:hint="eastAsia" w:ascii="宋体" w:hAnsi="宋体" w:eastAsia="宋体" w:cs="Times New Roman"/>
          <w:b/>
          <w:bCs/>
          <w:color w:val="auto"/>
          <w:sz w:val="24"/>
          <w:highlight w:val="none"/>
        </w:rPr>
        <w:t>人员高温补贴不得低于</w:t>
      </w:r>
      <w:r>
        <w:rPr>
          <w:rFonts w:hint="eastAsia" w:ascii="宋体" w:hAnsi="宋体" w:eastAsia="宋体" w:cs="宋体"/>
          <w:b/>
          <w:bCs/>
          <w:color w:val="auto"/>
          <w:sz w:val="24"/>
          <w:highlight w:val="none"/>
        </w:rPr>
        <w:t>最新的溧阳市</w:t>
      </w:r>
      <w:r>
        <w:rPr>
          <w:rFonts w:hint="eastAsia" w:ascii="宋体" w:hAnsi="宋体" w:eastAsia="宋体" w:cs="Times New Roman"/>
          <w:b/>
          <w:bCs/>
          <w:color w:val="auto"/>
          <w:sz w:val="24"/>
          <w:highlight w:val="none"/>
        </w:rPr>
        <w:t>高温补贴</w:t>
      </w:r>
      <w:r>
        <w:rPr>
          <w:rFonts w:hint="eastAsia" w:ascii="宋体" w:hAnsi="宋体" w:eastAsia="宋体" w:cs="宋体"/>
          <w:b/>
          <w:bCs/>
          <w:color w:val="auto"/>
          <w:sz w:val="24"/>
          <w:highlight w:val="none"/>
        </w:rPr>
        <w:t>发放标准（</w:t>
      </w:r>
      <w:r>
        <w:rPr>
          <w:rFonts w:hint="eastAsia" w:ascii="宋体" w:hAnsi="宋体" w:eastAsia="宋体" w:cs="Times New Roman"/>
          <w:b/>
          <w:bCs/>
          <w:color w:val="auto"/>
          <w:sz w:val="24"/>
          <w:highlight w:val="none"/>
        </w:rPr>
        <w:t>合同履行期限内，有新标准须执行新标准</w:t>
      </w:r>
      <w:r>
        <w:rPr>
          <w:rFonts w:hint="eastAsia" w:ascii="宋体" w:hAnsi="宋体" w:eastAsia="宋体" w:cs="宋体"/>
          <w:b/>
          <w:bCs/>
          <w:color w:val="auto"/>
          <w:sz w:val="24"/>
          <w:highlight w:val="none"/>
        </w:rPr>
        <w:t>）</w:t>
      </w:r>
      <w:r>
        <w:rPr>
          <w:rFonts w:hint="eastAsia" w:ascii="宋体" w:hAnsi="宋体" w:eastAsia="宋体" w:cs="Times New Roman"/>
          <w:b/>
          <w:bCs/>
          <w:color w:val="auto"/>
          <w:kern w:val="2"/>
          <w:sz w:val="24"/>
          <w:highlight w:val="none"/>
        </w:rPr>
        <w:t>，</w:t>
      </w:r>
      <w:r>
        <w:rPr>
          <w:rFonts w:hint="eastAsia" w:ascii="宋体" w:hAnsi="宋体" w:eastAsia="宋体" w:cs="宋体"/>
          <w:b/>
          <w:bCs/>
          <w:color w:val="auto"/>
          <w:sz w:val="24"/>
          <w:highlight w:val="none"/>
        </w:rPr>
        <w:t>否则作</w:t>
      </w:r>
      <w:r>
        <w:rPr>
          <w:rFonts w:hint="eastAsia" w:ascii="宋体" w:hAnsi="宋体" w:eastAsia="宋体" w:cs="宋体"/>
          <w:b/>
          <w:bCs/>
          <w:color w:val="auto"/>
          <w:sz w:val="24"/>
          <w:highlight w:val="none"/>
          <w:lang w:eastAsia="zh-CN"/>
        </w:rPr>
        <w:t>无效响应处理</w:t>
      </w:r>
      <w:r>
        <w:rPr>
          <w:rFonts w:hint="eastAsia" w:ascii="宋体" w:hAnsi="宋体" w:eastAsia="宋体" w:cs="Times New Roman"/>
          <w:b/>
          <w:bCs/>
          <w:color w:val="auto"/>
          <w:kern w:val="2"/>
          <w:sz w:val="24"/>
          <w:highlight w:val="none"/>
        </w:rPr>
        <w:t>。</w:t>
      </w:r>
    </w:p>
    <w:p w14:paraId="3262E8B2">
      <w:pPr>
        <w:spacing w:line="360" w:lineRule="auto"/>
        <w:ind w:firstLine="482" w:firstLineChars="200"/>
        <w:rPr>
          <w:rFonts w:hint="default" w:ascii="Times New Roman" w:hAnsi="Times New Roman" w:eastAsia="宋体" w:cs="Times New Roman"/>
          <w:b/>
          <w:bCs/>
          <w:color w:val="auto"/>
          <w:highlight w:val="none"/>
        </w:rPr>
      </w:pPr>
      <w:r>
        <w:rPr>
          <w:rFonts w:hint="eastAsia" w:ascii="宋体" w:hAnsi="宋体" w:eastAsia="宋体" w:cs="Times New Roman"/>
          <w:b/>
          <w:bCs/>
          <w:color w:val="auto"/>
          <w:sz w:val="24"/>
          <w:highlight w:val="none"/>
        </w:rPr>
        <w:t>★</w:t>
      </w:r>
      <w:r>
        <w:rPr>
          <w:rFonts w:hint="eastAsia" w:ascii="宋体" w:hAnsi="宋体" w:eastAsia="宋体" w:cs="Times New Roman"/>
          <w:b/>
          <w:bCs/>
          <w:color w:val="auto"/>
          <w:kern w:val="2"/>
          <w:sz w:val="24"/>
          <w:highlight w:val="none"/>
          <w:lang w:val="en-US" w:eastAsia="zh-CN"/>
        </w:rPr>
        <w:t>6</w:t>
      </w:r>
      <w:r>
        <w:rPr>
          <w:rFonts w:hint="eastAsia" w:ascii="宋体" w:hAnsi="宋体" w:eastAsia="宋体" w:cs="Times New Roman"/>
          <w:b/>
          <w:bCs/>
          <w:color w:val="auto"/>
          <w:kern w:val="2"/>
          <w:sz w:val="24"/>
          <w:highlight w:val="none"/>
        </w:rPr>
        <w:t>）供应商</w:t>
      </w:r>
      <w:r>
        <w:rPr>
          <w:rFonts w:hint="eastAsia" w:ascii="宋体" w:hAnsi="宋体" w:eastAsia="宋体" w:cs="宋体"/>
          <w:b/>
          <w:bCs/>
          <w:color w:val="auto"/>
          <w:sz w:val="24"/>
          <w:highlight w:val="none"/>
        </w:rPr>
        <w:t>投标时应出具《分项报价表》，</w:t>
      </w:r>
      <w:r>
        <w:rPr>
          <w:rFonts w:hint="eastAsia" w:ascii="宋体" w:hAnsi="宋体" w:cs="宋体"/>
          <w:b/>
          <w:bCs/>
          <w:color w:val="auto"/>
          <w:sz w:val="24"/>
          <w:highlight w:val="none"/>
          <w:lang w:val="en-US" w:eastAsia="zh-CN"/>
        </w:rPr>
        <w:t>表中</w:t>
      </w:r>
      <w:r>
        <w:rPr>
          <w:rFonts w:hint="eastAsia" w:ascii="宋体" w:hAnsi="宋体" w:eastAsia="宋体" w:cs="宋体"/>
          <w:b/>
          <w:bCs/>
          <w:color w:val="auto"/>
          <w:sz w:val="24"/>
          <w:highlight w:val="none"/>
        </w:rPr>
        <w:t>内容</w:t>
      </w:r>
      <w:r>
        <w:rPr>
          <w:rFonts w:hint="eastAsia" w:ascii="宋体" w:hAnsi="宋体" w:cs="宋体"/>
          <w:b/>
          <w:bCs/>
          <w:color w:val="auto"/>
          <w:sz w:val="24"/>
          <w:highlight w:val="none"/>
          <w:lang w:val="en-US" w:eastAsia="zh-CN"/>
        </w:rPr>
        <w:t>须包含上述1）~5）项</w:t>
      </w:r>
      <w:r>
        <w:rPr>
          <w:rFonts w:hint="eastAsia" w:ascii="宋体" w:hAnsi="宋体" w:eastAsia="宋体" w:cs="Times New Roman"/>
          <w:b/>
          <w:bCs/>
          <w:color w:val="auto"/>
          <w:sz w:val="24"/>
          <w:highlight w:val="none"/>
        </w:rPr>
        <w:t>★</w:t>
      </w:r>
      <w:r>
        <w:rPr>
          <w:rFonts w:hint="eastAsia" w:ascii="宋体" w:hAnsi="宋体" w:cs="Times New Roman"/>
          <w:b/>
          <w:bCs/>
          <w:color w:val="auto"/>
          <w:sz w:val="24"/>
          <w:highlight w:val="none"/>
          <w:lang w:val="en-US" w:eastAsia="zh-CN"/>
        </w:rPr>
        <w:t>要求</w:t>
      </w: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且满足磋商文件要求，</w:t>
      </w:r>
      <w:r>
        <w:rPr>
          <w:rFonts w:hint="eastAsia" w:ascii="宋体" w:hAnsi="宋体" w:eastAsia="宋体" w:cs="宋体"/>
          <w:b/>
          <w:bCs/>
          <w:color w:val="auto"/>
          <w:sz w:val="24"/>
          <w:highlight w:val="none"/>
        </w:rPr>
        <w:t>否则作</w:t>
      </w:r>
      <w:r>
        <w:rPr>
          <w:rFonts w:hint="eastAsia" w:ascii="宋体" w:hAnsi="宋体" w:eastAsia="宋体" w:cs="宋体"/>
          <w:b/>
          <w:bCs/>
          <w:color w:val="auto"/>
          <w:sz w:val="24"/>
          <w:highlight w:val="none"/>
          <w:lang w:eastAsia="zh-CN"/>
        </w:rPr>
        <w:t>无效响应处理</w:t>
      </w:r>
      <w:r>
        <w:rPr>
          <w:rFonts w:hint="eastAsia" w:ascii="宋体" w:hAnsi="宋体" w:eastAsia="宋体" w:cs="Times New Roman"/>
          <w:b/>
          <w:bCs/>
          <w:color w:val="auto"/>
          <w:kern w:val="2"/>
          <w:sz w:val="24"/>
          <w:highlight w:val="none"/>
        </w:rPr>
        <w:t>。</w:t>
      </w:r>
    </w:p>
    <w:p w14:paraId="2AA217F9">
      <w:pPr>
        <w:spacing w:line="360" w:lineRule="auto"/>
        <w:ind w:firstLine="482"/>
        <w:rPr>
          <w:rFonts w:ascii="Times New Roman" w:hAnsi="Times New Roman" w:eastAsia="宋体" w:cs="Times New Roman"/>
          <w:color w:val="auto"/>
          <w:highlight w:val="none"/>
        </w:rPr>
      </w:pP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7）</w:t>
      </w:r>
      <w:r>
        <w:rPr>
          <w:rFonts w:hint="eastAsia" w:cs="宋体"/>
          <w:b/>
          <w:bCs/>
          <w:color w:val="auto"/>
          <w:sz w:val="24"/>
          <w:highlight w:val="none"/>
          <w:lang w:eastAsia="zh-CN"/>
        </w:rPr>
        <w:t>成交后</w:t>
      </w:r>
      <w:r>
        <w:rPr>
          <w:rFonts w:hint="eastAsia" w:ascii="Times New Roman" w:hAnsi="Times New Roman" w:eastAsia="宋体" w:cs="宋体"/>
          <w:b/>
          <w:bCs/>
          <w:color w:val="auto"/>
          <w:sz w:val="24"/>
          <w:highlight w:val="none"/>
        </w:rPr>
        <w:t>，</w:t>
      </w:r>
      <w:r>
        <w:rPr>
          <w:rFonts w:hint="eastAsia" w:cs="宋体"/>
          <w:b/>
          <w:bCs/>
          <w:color w:val="auto"/>
          <w:sz w:val="24"/>
          <w:highlight w:val="none"/>
          <w:lang w:eastAsia="zh-CN"/>
        </w:rPr>
        <w:t>成交供应商</w:t>
      </w:r>
      <w:r>
        <w:rPr>
          <w:rFonts w:hint="eastAsia" w:ascii="Times New Roman" w:hAnsi="Times New Roman" w:eastAsia="宋体" w:cs="宋体"/>
          <w:b/>
          <w:bCs/>
          <w:color w:val="auto"/>
          <w:sz w:val="24"/>
          <w:highlight w:val="none"/>
        </w:rPr>
        <w:t>须确保</w:t>
      </w:r>
      <w:r>
        <w:rPr>
          <w:rFonts w:hint="eastAsia" w:cs="宋体"/>
          <w:b/>
          <w:bCs/>
          <w:color w:val="auto"/>
          <w:sz w:val="24"/>
          <w:highlight w:val="none"/>
          <w:lang w:eastAsia="zh-CN"/>
        </w:rPr>
        <w:t>作业车辆</w:t>
      </w:r>
      <w:r>
        <w:rPr>
          <w:rFonts w:hint="eastAsia" w:ascii="Times New Roman" w:hAnsi="Times New Roman" w:eastAsia="宋体" w:cs="宋体"/>
          <w:b/>
          <w:bCs/>
          <w:color w:val="auto"/>
          <w:sz w:val="24"/>
          <w:highlight w:val="none"/>
        </w:rPr>
        <w:t>在</w:t>
      </w:r>
      <w:r>
        <w:rPr>
          <w:rFonts w:hint="eastAsia" w:cs="宋体"/>
          <w:b/>
          <w:bCs/>
          <w:color w:val="auto"/>
          <w:sz w:val="24"/>
          <w:highlight w:val="none"/>
          <w:lang w:val="en-US" w:eastAsia="zh-CN"/>
        </w:rPr>
        <w:t>成交</w:t>
      </w:r>
      <w:r>
        <w:rPr>
          <w:rFonts w:hint="eastAsia" w:ascii="Times New Roman" w:hAnsi="Times New Roman" w:eastAsia="宋体" w:cs="宋体"/>
          <w:b/>
          <w:bCs/>
          <w:color w:val="auto"/>
          <w:sz w:val="24"/>
          <w:highlight w:val="none"/>
        </w:rPr>
        <w:t>通知书发出后15日历天内全部到位且经采购人验收合格，否则采购人有权取消其中标资格。</w:t>
      </w:r>
    </w:p>
    <w:p w14:paraId="0E614AC7">
      <w:pPr>
        <w:spacing w:line="360" w:lineRule="auto"/>
        <w:ind w:firstLine="48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w:t>
      </w:r>
      <w:r>
        <w:rPr>
          <w:rFonts w:hint="eastAsia" w:ascii="宋体" w:hAnsi="宋体" w:cs="Times New Roman"/>
          <w:b/>
          <w:bCs/>
          <w:color w:val="auto"/>
          <w:sz w:val="24"/>
          <w:highlight w:val="none"/>
          <w:lang w:val="en-US" w:eastAsia="zh-CN"/>
        </w:rPr>
        <w:t>8）</w:t>
      </w:r>
      <w:r>
        <w:rPr>
          <w:rFonts w:hint="eastAsia" w:ascii="宋体" w:hAnsi="宋体" w:eastAsia="宋体" w:cs="Times New Roman"/>
          <w:b/>
          <w:bCs/>
          <w:color w:val="auto"/>
          <w:sz w:val="24"/>
          <w:highlight w:val="none"/>
        </w:rPr>
        <w:t>驾驶员</w:t>
      </w:r>
      <w:r>
        <w:rPr>
          <w:rFonts w:hint="eastAsia" w:ascii="宋体" w:hAnsi="宋体" w:cs="Times New Roman"/>
          <w:b/>
          <w:bCs/>
          <w:color w:val="auto"/>
          <w:sz w:val="24"/>
          <w:highlight w:val="none"/>
          <w:lang w:val="en-US" w:eastAsia="zh-CN"/>
        </w:rPr>
        <w:t>须持证上岗，且</w:t>
      </w:r>
      <w:r>
        <w:rPr>
          <w:rFonts w:hint="eastAsia" w:ascii="宋体" w:hAnsi="宋体" w:eastAsia="宋体" w:cs="Times New Roman"/>
          <w:b/>
          <w:bCs/>
          <w:color w:val="auto"/>
          <w:sz w:val="24"/>
          <w:highlight w:val="none"/>
        </w:rPr>
        <w:t>年龄</w:t>
      </w:r>
      <w:r>
        <w:rPr>
          <w:rFonts w:hint="eastAsia" w:ascii="宋体" w:hAnsi="宋体" w:cs="Times New Roman"/>
          <w:b/>
          <w:bCs/>
          <w:color w:val="auto"/>
          <w:sz w:val="24"/>
          <w:highlight w:val="none"/>
          <w:lang w:val="en-US" w:eastAsia="zh-CN"/>
        </w:rPr>
        <w:t>符合相关法律法规等文件要求；随车工须符合本项工作强度，能够不折不扣的完成工作</w:t>
      </w:r>
      <w:r>
        <w:rPr>
          <w:rFonts w:hint="eastAsia" w:ascii="宋体" w:hAnsi="宋体" w:eastAsia="宋体" w:cs="Times New Roman"/>
          <w:b/>
          <w:bCs/>
          <w:color w:val="auto"/>
          <w:sz w:val="24"/>
          <w:highlight w:val="none"/>
        </w:rPr>
        <w:t>。驾驶员</w:t>
      </w:r>
      <w:r>
        <w:rPr>
          <w:rFonts w:hint="eastAsia" w:ascii="宋体" w:hAnsi="宋体" w:cs="Times New Roman"/>
          <w:b/>
          <w:bCs/>
          <w:color w:val="auto"/>
          <w:sz w:val="24"/>
          <w:highlight w:val="none"/>
          <w:lang w:val="en-US" w:eastAsia="zh-CN"/>
        </w:rPr>
        <w:t>兼任</w:t>
      </w:r>
      <w:r>
        <w:rPr>
          <w:rFonts w:hint="eastAsia" w:ascii="宋体" w:hAnsi="宋体" w:eastAsia="宋体" w:cs="Times New Roman"/>
          <w:b/>
          <w:bCs/>
          <w:color w:val="auto"/>
          <w:sz w:val="24"/>
          <w:highlight w:val="none"/>
        </w:rPr>
        <w:t>项目负责人。</w:t>
      </w:r>
    </w:p>
    <w:p w14:paraId="160C5C1F">
      <w:pPr>
        <w:spacing w:line="360" w:lineRule="auto"/>
        <w:ind w:firstLine="482" w:firstLineChars="200"/>
        <w:rPr>
          <w:rFonts w:hint="eastAsia" w:ascii="宋体" w:hAnsi="宋体" w:eastAsia="宋体" w:cs="Times New Roman"/>
          <w:b/>
          <w:bCs/>
          <w:color w:val="auto"/>
          <w:sz w:val="24"/>
          <w:highlight w:val="none"/>
        </w:rPr>
      </w:pPr>
      <w:r>
        <w:rPr>
          <w:rFonts w:hint="eastAsia" w:ascii="宋体" w:hAnsi="宋体" w:cs="Times New Roman"/>
          <w:b/>
          <w:bCs/>
          <w:color w:val="auto"/>
          <w:sz w:val="24"/>
          <w:highlight w:val="none"/>
          <w:lang w:val="en-US" w:eastAsia="zh-CN"/>
        </w:rPr>
        <w:t>9</w:t>
      </w:r>
      <w:r>
        <w:rPr>
          <w:rFonts w:hint="eastAsia" w:ascii="宋体" w:hAnsi="宋体" w:eastAsia="宋体" w:cs="Times New Roman"/>
          <w:b/>
          <w:bCs/>
          <w:color w:val="auto"/>
          <w:sz w:val="24"/>
          <w:highlight w:val="none"/>
          <w:lang w:eastAsia="zh-CN"/>
        </w:rPr>
        <w:t>）</w:t>
      </w:r>
      <w:r>
        <w:rPr>
          <w:rFonts w:hint="eastAsia" w:ascii="宋体" w:hAnsi="宋体" w:eastAsia="宋体" w:cs="Times New Roman"/>
          <w:b/>
          <w:bCs/>
          <w:color w:val="auto"/>
          <w:sz w:val="24"/>
          <w:highlight w:val="none"/>
        </w:rPr>
        <w:t>政策所涉及到的调整，如：最低工资标准、加班工资、高温补贴</w:t>
      </w:r>
      <w:r>
        <w:rPr>
          <w:rFonts w:hint="eastAsia" w:ascii="宋体" w:hAnsi="宋体" w:cs="Times New Roman"/>
          <w:b/>
          <w:bCs/>
          <w:color w:val="auto"/>
          <w:sz w:val="24"/>
          <w:highlight w:val="none"/>
          <w:lang w:eastAsia="zh-CN"/>
        </w:rPr>
        <w:t>、</w:t>
      </w:r>
      <w:r>
        <w:rPr>
          <w:rFonts w:hint="eastAsia" w:ascii="宋体" w:hAnsi="宋体" w:eastAsia="宋体" w:cs="Times New Roman"/>
          <w:b/>
          <w:bCs/>
          <w:color w:val="auto"/>
          <w:sz w:val="24"/>
          <w:highlight w:val="none"/>
        </w:rPr>
        <w:t>五险一金等均由</w:t>
      </w:r>
      <w:r>
        <w:rPr>
          <w:rFonts w:hint="eastAsia" w:ascii="宋体" w:hAnsi="宋体" w:eastAsia="宋体" w:cs="Times New Roman"/>
          <w:b/>
          <w:bCs/>
          <w:color w:val="auto"/>
          <w:sz w:val="24"/>
          <w:highlight w:val="none"/>
          <w:lang w:val="en-US" w:eastAsia="zh-CN"/>
        </w:rPr>
        <w:t>成交</w:t>
      </w:r>
      <w:r>
        <w:rPr>
          <w:rFonts w:hint="eastAsia" w:ascii="宋体" w:hAnsi="宋体" w:eastAsia="宋体" w:cs="Times New Roman"/>
          <w:b/>
          <w:bCs/>
          <w:color w:val="auto"/>
          <w:sz w:val="24"/>
          <w:highlight w:val="none"/>
        </w:rPr>
        <w:t>供应商作为报价的主要风险因素进行综合考量，一旦</w:t>
      </w:r>
      <w:r>
        <w:rPr>
          <w:rFonts w:hint="eastAsia" w:ascii="宋体" w:hAnsi="宋体" w:eastAsia="宋体" w:cs="Times New Roman"/>
          <w:b/>
          <w:bCs/>
          <w:color w:val="auto"/>
          <w:sz w:val="24"/>
          <w:highlight w:val="none"/>
          <w:lang w:val="en-US" w:eastAsia="zh-CN"/>
        </w:rPr>
        <w:t>成交</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成交</w:t>
      </w:r>
      <w:r>
        <w:rPr>
          <w:rFonts w:hint="eastAsia" w:ascii="宋体" w:hAnsi="宋体" w:eastAsia="宋体" w:cs="Times New Roman"/>
          <w:b/>
          <w:bCs/>
          <w:color w:val="auto"/>
          <w:sz w:val="24"/>
          <w:highlight w:val="none"/>
        </w:rPr>
        <w:t>价即为年度合同价，年度合同价在合同履行期限内不作任何调整。</w:t>
      </w:r>
    </w:p>
    <w:p w14:paraId="656B05BC">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2、作业要求</w:t>
      </w:r>
    </w:p>
    <w:p w14:paraId="1FED534B">
      <w:pPr>
        <w:spacing w:line="360" w:lineRule="auto"/>
        <w:ind w:firstLine="48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★2.1供应商应具备固定的办公、停车场所。一旦</w:t>
      </w:r>
      <w:r>
        <w:rPr>
          <w:rFonts w:hint="eastAsia" w:ascii="宋体" w:hAnsi="宋体" w:cs="Times New Roman"/>
          <w:b/>
          <w:bCs/>
          <w:color w:val="auto"/>
          <w:sz w:val="24"/>
          <w:highlight w:val="none"/>
          <w:lang w:val="en-US" w:eastAsia="zh-CN"/>
        </w:rPr>
        <w:t>成交</w:t>
      </w:r>
      <w:r>
        <w:rPr>
          <w:rFonts w:hint="eastAsia" w:ascii="宋体" w:hAnsi="宋体" w:eastAsia="宋体" w:cs="Times New Roman"/>
          <w:b/>
          <w:bCs/>
          <w:color w:val="auto"/>
          <w:sz w:val="24"/>
          <w:highlight w:val="none"/>
        </w:rPr>
        <w:t>，</w:t>
      </w:r>
      <w:r>
        <w:rPr>
          <w:rFonts w:hint="eastAsia" w:ascii="宋体" w:hAnsi="宋体" w:eastAsia="宋体" w:cs="Times New Roman"/>
          <w:b/>
          <w:bCs/>
          <w:color w:val="auto"/>
          <w:sz w:val="24"/>
          <w:highlight w:val="none"/>
          <w:lang w:val="en-US" w:eastAsia="zh-CN"/>
        </w:rPr>
        <w:t>供应商</w:t>
      </w:r>
      <w:r>
        <w:rPr>
          <w:rFonts w:hint="eastAsia" w:ascii="宋体" w:hAnsi="宋体" w:eastAsia="宋体" w:cs="Times New Roman"/>
          <w:b/>
          <w:bCs/>
          <w:color w:val="auto"/>
          <w:sz w:val="24"/>
          <w:highlight w:val="none"/>
        </w:rPr>
        <w:t>必须在</w:t>
      </w:r>
      <w:r>
        <w:rPr>
          <w:rFonts w:hint="eastAsia" w:ascii="宋体" w:hAnsi="宋体" w:cs="Times New Roman"/>
          <w:b/>
          <w:bCs/>
          <w:color w:val="auto"/>
          <w:sz w:val="24"/>
          <w:highlight w:val="none"/>
          <w:lang w:val="en-US" w:eastAsia="zh-CN"/>
        </w:rPr>
        <w:t>成交</w:t>
      </w:r>
      <w:r>
        <w:rPr>
          <w:rFonts w:hint="eastAsia" w:ascii="宋体" w:hAnsi="宋体" w:eastAsia="宋体" w:cs="Times New Roman"/>
          <w:b/>
          <w:bCs/>
          <w:color w:val="auto"/>
          <w:sz w:val="24"/>
          <w:highlight w:val="none"/>
        </w:rPr>
        <w:t>通知书发出后15日历天内在溧阳市设有固定的办公经营场所，能够满足办公、仓储等要求，提供相关产权证明或租赁合同等材料。</w:t>
      </w:r>
      <w:r>
        <w:rPr>
          <w:rFonts w:hint="eastAsia" w:ascii="宋体" w:hAnsi="宋体" w:eastAsia="宋体" w:cs="Times New Roman"/>
          <w:b/>
          <w:bCs/>
          <w:color w:val="auto"/>
          <w:sz w:val="24"/>
          <w:highlight w:val="none"/>
          <w:lang w:val="en-US" w:eastAsia="zh-CN"/>
        </w:rPr>
        <w:t>投标时须提供承诺书（格式自拟），</w:t>
      </w:r>
      <w:r>
        <w:rPr>
          <w:rFonts w:hint="eastAsia" w:ascii="宋体" w:hAnsi="宋体" w:eastAsia="宋体" w:cs="Times New Roman"/>
          <w:b/>
          <w:bCs/>
          <w:color w:val="auto"/>
          <w:sz w:val="24"/>
          <w:highlight w:val="none"/>
        </w:rPr>
        <w:t>否则采购人有权取消其中标资格。</w:t>
      </w:r>
    </w:p>
    <w:p w14:paraId="73E85267">
      <w:pPr>
        <w:spacing w:line="360" w:lineRule="auto"/>
        <w:ind w:firstLine="480"/>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2.2</w:t>
      </w:r>
      <w:r>
        <w:rPr>
          <w:rFonts w:hint="eastAsia" w:ascii="宋体" w:hAnsi="宋体" w:cs="宋体"/>
          <w:color w:val="auto"/>
          <w:sz w:val="24"/>
          <w:highlight w:val="none"/>
          <w:lang w:val="en-US" w:eastAsia="zh-CN"/>
        </w:rPr>
        <w:t>供应商成交后须制定收运工作实施方案交由采购人审核，经采购人审核通过后方可实施，其中</w:t>
      </w:r>
      <w:r>
        <w:rPr>
          <w:rFonts w:hint="eastAsia" w:ascii="宋体" w:hAnsi="宋体" w:cs="宋体"/>
          <w:b/>
          <w:bCs/>
          <w:color w:val="auto"/>
          <w:sz w:val="24"/>
          <w:highlight w:val="none"/>
          <w:lang w:val="en-US" w:eastAsia="zh-CN"/>
        </w:rPr>
        <w:t>收运工作一天不得少于两次（早、午各一次），</w:t>
      </w:r>
      <w:r>
        <w:rPr>
          <w:rFonts w:hint="eastAsia" w:ascii="宋体" w:hAnsi="宋体" w:eastAsia="宋体" w:cs="宋体"/>
          <w:color w:val="auto"/>
          <w:sz w:val="24"/>
          <w:highlight w:val="none"/>
          <w:lang w:val="en-US" w:eastAsia="zh-CN"/>
        </w:rPr>
        <w:t>兴业街和梅玲玉大道两侧餐饮商户的收运工作</w:t>
      </w:r>
      <w:r>
        <w:rPr>
          <w:rFonts w:hint="eastAsia" w:ascii="宋体" w:hAnsi="宋体" w:cs="宋体"/>
          <w:color w:val="auto"/>
          <w:sz w:val="24"/>
          <w:highlight w:val="none"/>
          <w:lang w:val="en-US" w:eastAsia="zh-CN"/>
        </w:rPr>
        <w:t>必须在</w:t>
      </w:r>
      <w:r>
        <w:rPr>
          <w:rFonts w:hint="eastAsia" w:ascii="宋体" w:hAnsi="宋体" w:eastAsia="宋体" w:cs="宋体"/>
          <w:color w:val="auto"/>
          <w:sz w:val="24"/>
          <w:highlight w:val="none"/>
          <w:lang w:val="en-US" w:eastAsia="zh-CN"/>
        </w:rPr>
        <w:t>每日9:00之前完成，茶亭街餐饮商户的收运工作</w:t>
      </w:r>
      <w:r>
        <w:rPr>
          <w:rFonts w:hint="eastAsia" w:ascii="宋体" w:hAnsi="宋体" w:cs="宋体"/>
          <w:color w:val="auto"/>
          <w:sz w:val="24"/>
          <w:highlight w:val="none"/>
          <w:lang w:val="en-US" w:eastAsia="zh-CN"/>
        </w:rPr>
        <w:t>必须在</w:t>
      </w:r>
      <w:r>
        <w:rPr>
          <w:rFonts w:hint="eastAsia" w:ascii="宋体" w:hAnsi="宋体" w:eastAsia="宋体" w:cs="宋体"/>
          <w:color w:val="auto"/>
          <w:sz w:val="24"/>
          <w:highlight w:val="none"/>
          <w:lang w:val="en-US" w:eastAsia="zh-CN"/>
        </w:rPr>
        <w:t>每日10:00之前完成；对蓝洋林顿、豪生等大型餐饮需根据实际需求进行收运，如遇节假日</w:t>
      </w:r>
      <w:r>
        <w:rPr>
          <w:rFonts w:hint="eastAsia" w:ascii="宋体" w:hAnsi="宋体" w:cs="宋体"/>
          <w:color w:val="auto"/>
          <w:sz w:val="24"/>
          <w:highlight w:val="none"/>
          <w:lang w:val="en-US" w:eastAsia="zh-CN"/>
        </w:rPr>
        <w:t>应</w:t>
      </w:r>
      <w:r>
        <w:rPr>
          <w:rFonts w:hint="eastAsia" w:ascii="宋体" w:hAnsi="宋体" w:eastAsia="宋体" w:cs="宋体"/>
          <w:color w:val="auto"/>
          <w:sz w:val="24"/>
          <w:highlight w:val="none"/>
        </w:rPr>
        <w:t>主动与被服务单位沟通，相应增加收集频次</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确保</w:t>
      </w:r>
      <w:r>
        <w:rPr>
          <w:rFonts w:hint="eastAsia" w:ascii="宋体" w:hAnsi="宋体" w:cs="宋体"/>
          <w:color w:val="auto"/>
          <w:sz w:val="24"/>
          <w:highlight w:val="none"/>
          <w:lang w:eastAsia="zh-CN"/>
        </w:rPr>
        <w:t>餐厨废弃物（泔水）</w:t>
      </w:r>
      <w:r>
        <w:rPr>
          <w:rFonts w:hint="eastAsia" w:ascii="宋体" w:hAnsi="宋体" w:eastAsia="宋体" w:cs="宋体"/>
          <w:color w:val="auto"/>
          <w:sz w:val="24"/>
          <w:highlight w:val="none"/>
        </w:rPr>
        <w:t>应收尽收。</w:t>
      </w:r>
    </w:p>
    <w:p w14:paraId="488DCC87">
      <w:pPr>
        <w:widowControl w:val="0"/>
        <w:spacing w:line="360" w:lineRule="auto"/>
        <w:ind w:left="48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2.3</w:t>
      </w:r>
      <w:r>
        <w:rPr>
          <w:rFonts w:hint="eastAsia" w:ascii="宋体" w:hAnsi="宋体" w:eastAsia="宋体" w:cs="宋体"/>
          <w:color w:val="auto"/>
          <w:sz w:val="24"/>
          <w:szCs w:val="24"/>
          <w:highlight w:val="none"/>
          <w:lang w:val="en-US" w:eastAsia="zh-CN" w:bidi="ar-SA"/>
        </w:rPr>
        <w:t>服务规范要求</w:t>
      </w:r>
    </w:p>
    <w:p w14:paraId="3E04FE03">
      <w:pPr>
        <w:widowControl w:val="0"/>
        <w:spacing w:line="360" w:lineRule="auto"/>
        <w:ind w:left="48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2.3</w:t>
      </w:r>
      <w:r>
        <w:rPr>
          <w:rFonts w:hint="eastAsia" w:ascii="宋体" w:hAnsi="宋体" w:eastAsia="宋体" w:cs="宋体"/>
          <w:color w:val="auto"/>
          <w:sz w:val="24"/>
          <w:szCs w:val="24"/>
          <w:highlight w:val="none"/>
          <w:lang w:val="en-US" w:eastAsia="zh-CN" w:bidi="ar-SA"/>
        </w:rPr>
        <w:t>.1收集规范要求餐厨垃圾的收集应当按照下列要求</w:t>
      </w:r>
      <w:r>
        <w:rPr>
          <w:rFonts w:hint="eastAsia" w:ascii="宋体" w:hAnsi="宋体" w:cs="宋体"/>
          <w:color w:val="auto"/>
          <w:sz w:val="24"/>
          <w:szCs w:val="24"/>
          <w:highlight w:val="none"/>
          <w:lang w:val="en-US" w:eastAsia="zh-CN" w:bidi="ar-SA"/>
        </w:rPr>
        <w:t>：</w:t>
      </w:r>
    </w:p>
    <w:p w14:paraId="22974986">
      <w:pPr>
        <w:widowControl w:val="0"/>
        <w:spacing w:line="360" w:lineRule="auto"/>
        <w:ind w:left="48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3.1.1实行餐厨垃圾分类投放，餐厨垃圾与非餐厨垃圾储存于不同收集容器中；</w:t>
      </w:r>
    </w:p>
    <w:p w14:paraId="6B8F1414">
      <w:pPr>
        <w:widowControl w:val="0"/>
        <w:spacing w:line="360" w:lineRule="auto"/>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3.1.2按照餐厨垃圾的日产生量合理设置收集容器，收集容器必须配盖，实行密闭收集；</w:t>
      </w:r>
    </w:p>
    <w:p w14:paraId="1B8D8F26">
      <w:pPr>
        <w:widowControl w:val="0"/>
        <w:spacing w:line="360" w:lineRule="auto"/>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3.1.3监督垃圾产生方定时清洗收集容器，保持收集容器的整洁、卫生，做到容器外表无污渍和油渍；加强收集容器的日常维护和修理，保持收集容器的完好和正常使用；定时清扫收集容器存放地点，保持周围整洁卫生；</w:t>
      </w:r>
    </w:p>
    <w:p w14:paraId="5EB8509C">
      <w:pPr>
        <w:widowControl w:val="0"/>
        <w:spacing w:line="360" w:lineRule="auto"/>
        <w:ind w:left="48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3.1.4收集容器上必须标明规范的收集标识，标明“餐厨垃圾收集容器”字样。</w:t>
      </w:r>
    </w:p>
    <w:p w14:paraId="0670E68A">
      <w:pPr>
        <w:widowControl w:val="0"/>
        <w:spacing w:line="360" w:lineRule="auto"/>
        <w:ind w:left="48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2.4</w:t>
      </w:r>
      <w:r>
        <w:rPr>
          <w:rFonts w:hint="eastAsia" w:ascii="宋体" w:hAnsi="宋体" w:eastAsia="宋体" w:cs="宋体"/>
          <w:color w:val="auto"/>
          <w:sz w:val="24"/>
          <w:szCs w:val="24"/>
          <w:highlight w:val="none"/>
          <w:lang w:val="en-US" w:eastAsia="zh-CN" w:bidi="ar-SA"/>
        </w:rPr>
        <w:t>运输规范要求</w:t>
      </w:r>
    </w:p>
    <w:p w14:paraId="26E351D2">
      <w:pPr>
        <w:widowControl w:val="0"/>
        <w:spacing w:line="360" w:lineRule="auto"/>
        <w:ind w:left="48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2.4.1</w:t>
      </w:r>
      <w:r>
        <w:rPr>
          <w:rFonts w:hint="eastAsia" w:ascii="宋体" w:hAnsi="宋体" w:eastAsia="宋体" w:cs="宋体"/>
          <w:color w:val="auto"/>
          <w:sz w:val="24"/>
          <w:szCs w:val="24"/>
          <w:highlight w:val="none"/>
          <w:lang w:val="en-US" w:eastAsia="zh-CN" w:bidi="ar-SA"/>
        </w:rPr>
        <w:t>餐厨垃圾的运输应当按照下列要求</w:t>
      </w:r>
      <w:r>
        <w:rPr>
          <w:rFonts w:hint="eastAsia" w:ascii="宋体" w:hAnsi="宋体" w:cs="宋体"/>
          <w:color w:val="auto"/>
          <w:sz w:val="24"/>
          <w:szCs w:val="24"/>
          <w:highlight w:val="none"/>
          <w:lang w:val="en-US" w:eastAsia="zh-CN" w:bidi="ar-SA"/>
        </w:rPr>
        <w:t>：</w:t>
      </w:r>
    </w:p>
    <w:p w14:paraId="53DBCCB3">
      <w:pPr>
        <w:widowControl w:val="0"/>
        <w:spacing w:line="360" w:lineRule="auto"/>
        <w:ind w:left="48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2.4.1.</w:t>
      </w:r>
      <w:r>
        <w:rPr>
          <w:rFonts w:hint="eastAsia" w:ascii="宋体" w:hAnsi="宋体" w:eastAsia="宋体" w:cs="宋体"/>
          <w:color w:val="auto"/>
          <w:sz w:val="24"/>
          <w:szCs w:val="24"/>
          <w:highlight w:val="none"/>
          <w:lang w:val="en-US" w:eastAsia="zh-CN" w:bidi="ar-SA"/>
        </w:rPr>
        <w:t>1按照环境卫生作业服务规范收运餐厨垃圾、日产日清；</w:t>
      </w:r>
    </w:p>
    <w:p w14:paraId="08F6AEA5">
      <w:pPr>
        <w:widowControl w:val="0"/>
        <w:spacing w:line="360" w:lineRule="auto"/>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2.4.1.2</w:t>
      </w:r>
      <w:r>
        <w:rPr>
          <w:rFonts w:hint="eastAsia" w:ascii="宋体" w:hAnsi="宋体" w:eastAsia="宋体" w:cs="宋体"/>
          <w:color w:val="auto"/>
          <w:sz w:val="24"/>
          <w:szCs w:val="24"/>
          <w:highlight w:val="none"/>
          <w:lang w:val="en-US" w:eastAsia="zh-CN" w:bidi="ar-SA"/>
        </w:rPr>
        <w:t>餐厨垃圾应单独收运，不得与生活垃圾或者餐厨废弃油脂混合收运，或将餐厨垃圾混入其他垃圾处理；</w:t>
      </w:r>
    </w:p>
    <w:p w14:paraId="4492CB87">
      <w:pPr>
        <w:widowControl w:val="0"/>
        <w:spacing w:line="360" w:lineRule="auto"/>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2.4.1.3</w:t>
      </w:r>
      <w:r>
        <w:rPr>
          <w:rFonts w:hint="eastAsia" w:ascii="宋体" w:hAnsi="宋体" w:cs="宋体"/>
          <w:b/>
          <w:bCs/>
          <w:color w:val="auto"/>
          <w:sz w:val="24"/>
          <w:szCs w:val="24"/>
          <w:highlight w:val="none"/>
          <w:lang w:val="en-US" w:eastAsia="zh-CN" w:bidi="ar-SA"/>
        </w:rPr>
        <w:t>作业车辆必须配置</w:t>
      </w:r>
      <w:r>
        <w:rPr>
          <w:rFonts w:hint="eastAsia" w:ascii="宋体" w:hAnsi="宋体" w:cs="宋体"/>
          <w:b/>
          <w:bCs/>
          <w:color w:val="auto"/>
          <w:sz w:val="24"/>
          <w:szCs w:val="24"/>
          <w:highlight w:val="none"/>
          <w:vertAlign w:val="baseline"/>
          <w:lang w:val="en-US" w:eastAsia="zh-CN"/>
        </w:rPr>
        <w:t>定位及</w:t>
      </w:r>
      <w:r>
        <w:rPr>
          <w:rFonts w:hint="eastAsia" w:ascii="宋体" w:hAnsi="宋体" w:eastAsia="宋体" w:cs="宋体"/>
          <w:b/>
          <w:bCs/>
          <w:color w:val="auto"/>
          <w:sz w:val="24"/>
          <w:szCs w:val="24"/>
          <w:highlight w:val="none"/>
          <w:vertAlign w:val="baseline"/>
        </w:rPr>
        <w:t>监控系统</w:t>
      </w:r>
      <w:r>
        <w:rPr>
          <w:rFonts w:hint="eastAsia" w:ascii="宋体" w:hAnsi="宋体" w:cs="宋体"/>
          <w:b/>
          <w:bCs/>
          <w:color w:val="auto"/>
          <w:sz w:val="24"/>
          <w:szCs w:val="24"/>
          <w:highlight w:val="none"/>
          <w:vertAlign w:val="baseline"/>
          <w:lang w:eastAsia="zh-CN"/>
        </w:rPr>
        <w:t>，</w:t>
      </w:r>
      <w:r>
        <w:rPr>
          <w:rFonts w:hint="eastAsia" w:ascii="宋体" w:hAnsi="宋体" w:cs="宋体"/>
          <w:b/>
          <w:bCs/>
          <w:color w:val="auto"/>
          <w:sz w:val="24"/>
          <w:szCs w:val="24"/>
          <w:highlight w:val="none"/>
          <w:vertAlign w:val="baseline"/>
          <w:lang w:val="en-US" w:eastAsia="zh-CN"/>
        </w:rPr>
        <w:t>该费用已包含在合同价款中</w:t>
      </w:r>
      <w:r>
        <w:rPr>
          <w:rFonts w:hint="eastAsia" w:ascii="宋体" w:hAnsi="宋体" w:cs="宋体"/>
          <w:color w:val="auto"/>
          <w:sz w:val="24"/>
          <w:szCs w:val="24"/>
          <w:highlight w:val="none"/>
          <w:vertAlign w:val="baseline"/>
          <w:lang w:val="en-US" w:eastAsia="zh-CN"/>
        </w:rPr>
        <w:t>，收运</w:t>
      </w:r>
      <w:r>
        <w:rPr>
          <w:rFonts w:hint="eastAsia" w:ascii="宋体" w:hAnsi="宋体" w:eastAsia="宋体" w:cs="宋体"/>
          <w:color w:val="auto"/>
          <w:sz w:val="24"/>
          <w:szCs w:val="24"/>
          <w:highlight w:val="none"/>
          <w:lang w:val="en-US" w:eastAsia="zh-CN" w:bidi="ar-SA"/>
        </w:rPr>
        <w:t>工具应该保持整洁、完好和正常使用，无明显污点、污痕、油迹、油渍；</w:t>
      </w:r>
    </w:p>
    <w:p w14:paraId="5BADFB26">
      <w:pPr>
        <w:widowControl w:val="0"/>
        <w:spacing w:line="360" w:lineRule="auto"/>
        <w:ind w:left="48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2.4.1.4</w:t>
      </w:r>
      <w:r>
        <w:rPr>
          <w:rFonts w:hint="eastAsia" w:ascii="宋体" w:hAnsi="宋体" w:eastAsia="宋体" w:cs="宋体"/>
          <w:color w:val="auto"/>
          <w:sz w:val="24"/>
          <w:szCs w:val="24"/>
          <w:highlight w:val="none"/>
          <w:lang w:val="en-US" w:eastAsia="zh-CN" w:bidi="ar-SA"/>
        </w:rPr>
        <w:t>实行全过程密闭化运输，不得滴漏、撒落；</w:t>
      </w:r>
    </w:p>
    <w:p w14:paraId="3AF5D379">
      <w:pPr>
        <w:widowControl w:val="0"/>
        <w:spacing w:line="360" w:lineRule="auto"/>
        <w:ind w:firstLine="482" w:firstLineChars="200"/>
        <w:jc w:val="both"/>
        <w:rPr>
          <w:rFonts w:hint="default" w:ascii="宋体" w:hAnsi="宋体" w:eastAsia="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2.4.1.5</w:t>
      </w:r>
      <w:r>
        <w:rPr>
          <w:rFonts w:hint="eastAsia" w:ascii="宋体" w:hAnsi="宋体" w:eastAsia="宋体" w:cs="宋体"/>
          <w:b/>
          <w:bCs/>
          <w:color w:val="auto"/>
          <w:sz w:val="24"/>
          <w:szCs w:val="24"/>
          <w:highlight w:val="none"/>
          <w:lang w:val="en-US" w:eastAsia="zh-CN" w:bidi="ar-SA"/>
        </w:rPr>
        <w:t>以直运的方式将餐厨垃圾运送至</w:t>
      </w:r>
      <w:r>
        <w:rPr>
          <w:rFonts w:hint="eastAsia" w:ascii="宋体" w:hAnsi="宋体" w:cs="宋体"/>
          <w:b/>
          <w:bCs/>
          <w:color w:val="auto"/>
          <w:sz w:val="24"/>
          <w:szCs w:val="24"/>
          <w:highlight w:val="none"/>
          <w:lang w:val="en-US" w:eastAsia="zh-CN" w:bidi="ar-SA"/>
        </w:rPr>
        <w:t>溧阳市欣峰综合处置公司</w:t>
      </w:r>
      <w:r>
        <w:rPr>
          <w:rFonts w:hint="eastAsia" w:ascii="宋体" w:hAnsi="宋体" w:eastAsia="宋体" w:cs="宋体"/>
          <w:b/>
          <w:bCs/>
          <w:color w:val="auto"/>
          <w:sz w:val="24"/>
          <w:szCs w:val="24"/>
          <w:highlight w:val="none"/>
          <w:lang w:val="en-US" w:eastAsia="zh-CN" w:bidi="ar-SA"/>
        </w:rPr>
        <w:t>，不得设置中转场所或随意改变处置去向</w:t>
      </w:r>
      <w:r>
        <w:rPr>
          <w:rFonts w:hint="eastAsia" w:ascii="宋体" w:hAnsi="宋体" w:cs="宋体"/>
          <w:b/>
          <w:bCs/>
          <w:color w:val="auto"/>
          <w:sz w:val="24"/>
          <w:szCs w:val="24"/>
          <w:highlight w:val="none"/>
          <w:lang w:val="en-US" w:eastAsia="zh-CN" w:bidi="ar-SA"/>
        </w:rPr>
        <w:t>，</w:t>
      </w:r>
      <w:r>
        <w:rPr>
          <w:rFonts w:hint="eastAsia" w:ascii="宋体" w:hAnsi="宋体" w:eastAsia="宋体" w:cs="宋体"/>
          <w:b/>
          <w:bCs/>
          <w:color w:val="auto"/>
          <w:sz w:val="24"/>
          <w:highlight w:val="none"/>
        </w:rPr>
        <w:t>否则采购人有权单方面终止合同，并保留追究其经济赔偿的权利。</w:t>
      </w:r>
      <w:r>
        <w:rPr>
          <w:rFonts w:hint="eastAsia" w:ascii="宋体" w:hAnsi="宋体" w:eastAsia="宋体" w:cs="宋体"/>
          <w:b/>
          <w:bCs/>
          <w:color w:val="auto"/>
          <w:sz w:val="24"/>
          <w:szCs w:val="24"/>
          <w:highlight w:val="none"/>
          <w:lang w:val="en-US" w:eastAsia="zh-CN" w:bidi="ar-SA"/>
        </w:rPr>
        <w:t>餐厨垃圾</w:t>
      </w:r>
      <w:r>
        <w:rPr>
          <w:rFonts w:hint="eastAsia" w:ascii="宋体" w:hAnsi="宋体" w:eastAsia="宋体" w:cs="宋体"/>
          <w:b/>
          <w:bCs/>
          <w:color w:val="auto"/>
          <w:sz w:val="24"/>
          <w:highlight w:val="none"/>
          <w:lang w:val="en-US" w:eastAsia="zh-CN"/>
        </w:rPr>
        <w:t>处置过程中，供应商应遵守处置公司的作业要求，配合处置公司完成</w:t>
      </w:r>
      <w:r>
        <w:rPr>
          <w:rFonts w:hint="eastAsia" w:ascii="宋体" w:hAnsi="宋体" w:eastAsia="宋体" w:cs="宋体"/>
          <w:b/>
          <w:bCs/>
          <w:color w:val="auto"/>
          <w:sz w:val="24"/>
          <w:szCs w:val="24"/>
          <w:highlight w:val="none"/>
          <w:lang w:val="en-US" w:eastAsia="zh-CN" w:bidi="ar-SA"/>
        </w:rPr>
        <w:t>餐厨垃圾处置，若因供应商原因，导致处置公司的投诉或扣车等行为，责任均由供应商自行承担，并视情节轻重按500~2000元/次向采购人支付违约金。</w:t>
      </w:r>
    </w:p>
    <w:p w14:paraId="5BB184BC">
      <w:pPr>
        <w:widowControl w:val="0"/>
        <w:spacing w:line="360" w:lineRule="auto"/>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2.4.1.6</w:t>
      </w:r>
      <w:r>
        <w:rPr>
          <w:rFonts w:hint="eastAsia" w:ascii="宋体" w:hAnsi="宋体" w:eastAsia="宋体" w:cs="宋体"/>
          <w:color w:val="auto"/>
          <w:sz w:val="24"/>
          <w:szCs w:val="24"/>
          <w:highlight w:val="none"/>
          <w:lang w:val="en-US" w:eastAsia="zh-CN" w:bidi="ar-SA"/>
        </w:rPr>
        <w:t>应当建立应急处理和通报机制，对突发泄露的餐厨垃圾，应当及时清除干净。</w:t>
      </w:r>
    </w:p>
    <w:p w14:paraId="79C8730B">
      <w:pPr>
        <w:widowControl w:val="0"/>
        <w:spacing w:line="360" w:lineRule="auto"/>
        <w:ind w:firstLine="480" w:firstLineChars="200"/>
        <w:jc w:val="both"/>
        <w:rPr>
          <w:rFonts w:hint="eastAsia" w:ascii="宋体" w:hAnsi="宋体" w:eastAsia="宋体" w:cs="宋体"/>
          <w:b w:val="0"/>
          <w:color w:val="auto"/>
          <w:sz w:val="24"/>
          <w:szCs w:val="24"/>
          <w:highlight w:val="none"/>
          <w:u w:val="none"/>
          <w:lang w:val="en-US" w:eastAsia="zh-CN" w:bidi="ar-SA"/>
        </w:rPr>
      </w:pPr>
      <w:r>
        <w:rPr>
          <w:rFonts w:hint="eastAsia" w:ascii="宋体" w:hAnsi="宋体" w:cs="宋体"/>
          <w:color w:val="auto"/>
          <w:sz w:val="24"/>
          <w:szCs w:val="24"/>
          <w:highlight w:val="none"/>
          <w:lang w:val="en-US" w:eastAsia="zh-CN" w:bidi="ar-SA"/>
        </w:rPr>
        <w:t>2.5</w:t>
      </w:r>
      <w:r>
        <w:rPr>
          <w:rFonts w:hint="eastAsia" w:ascii="宋体" w:hAnsi="宋体" w:eastAsia="宋体" w:cs="宋体"/>
          <w:b w:val="0"/>
          <w:color w:val="auto"/>
          <w:sz w:val="24"/>
          <w:szCs w:val="24"/>
          <w:highlight w:val="none"/>
          <w:u w:val="none"/>
          <w:lang w:val="en-US" w:eastAsia="zh-CN" w:bidi="ar-SA"/>
        </w:rPr>
        <w:t>供应商</w:t>
      </w:r>
      <w:r>
        <w:rPr>
          <w:rFonts w:hint="eastAsia" w:ascii="宋体" w:hAnsi="宋体" w:cs="宋体"/>
          <w:b w:val="0"/>
          <w:color w:val="auto"/>
          <w:sz w:val="24"/>
          <w:szCs w:val="24"/>
          <w:highlight w:val="none"/>
          <w:u w:val="none"/>
          <w:lang w:val="en-US" w:eastAsia="zh-CN" w:bidi="ar-SA"/>
        </w:rPr>
        <w:t>须</w:t>
      </w:r>
      <w:r>
        <w:rPr>
          <w:rFonts w:hint="eastAsia" w:ascii="宋体" w:hAnsi="宋体" w:eastAsia="宋体" w:cs="宋体"/>
          <w:b w:val="0"/>
          <w:color w:val="auto"/>
          <w:sz w:val="24"/>
          <w:szCs w:val="24"/>
          <w:highlight w:val="none"/>
          <w:u w:val="none"/>
          <w:lang w:val="en-US" w:eastAsia="zh-CN" w:bidi="ar-SA"/>
        </w:rPr>
        <w:t>配合</w:t>
      </w:r>
      <w:r>
        <w:rPr>
          <w:rFonts w:hint="eastAsia" w:ascii="宋体" w:hAnsi="宋体" w:cs="宋体"/>
          <w:b w:val="0"/>
          <w:color w:val="auto"/>
          <w:sz w:val="24"/>
          <w:szCs w:val="24"/>
          <w:highlight w:val="none"/>
          <w:u w:val="none"/>
          <w:lang w:val="en-US" w:eastAsia="zh-CN" w:bidi="ar-SA"/>
        </w:rPr>
        <w:t>采购人</w:t>
      </w:r>
      <w:r>
        <w:rPr>
          <w:rFonts w:hint="eastAsia" w:ascii="宋体" w:hAnsi="宋体" w:eastAsia="宋体" w:cs="宋体"/>
          <w:b w:val="0"/>
          <w:color w:val="auto"/>
          <w:sz w:val="24"/>
          <w:szCs w:val="24"/>
          <w:highlight w:val="none"/>
          <w:u w:val="none"/>
          <w:lang w:val="en-US" w:eastAsia="zh-CN" w:bidi="ar-SA"/>
        </w:rPr>
        <w:t>更新全域泔水的收运信息并做好记录，确保通过各种检查。</w:t>
      </w:r>
    </w:p>
    <w:p w14:paraId="52372519">
      <w:pPr>
        <w:widowControl w:val="0"/>
        <w:spacing w:line="360" w:lineRule="auto"/>
        <w:ind w:firstLine="480" w:firstLineChars="200"/>
        <w:jc w:val="both"/>
        <w:rPr>
          <w:rFonts w:hint="eastAsia" w:ascii="宋体" w:hAnsi="宋体" w:eastAsia="宋体" w:cs="宋体"/>
          <w:b w:val="0"/>
          <w:color w:val="auto"/>
          <w:sz w:val="24"/>
          <w:szCs w:val="24"/>
          <w:highlight w:val="none"/>
          <w:u w:val="none"/>
          <w:lang w:val="en-US" w:eastAsia="zh-CN" w:bidi="ar-SA"/>
        </w:rPr>
      </w:pPr>
      <w:r>
        <w:rPr>
          <w:rFonts w:hint="eastAsia" w:ascii="宋体" w:hAnsi="宋体" w:cs="宋体"/>
          <w:b w:val="0"/>
          <w:color w:val="auto"/>
          <w:sz w:val="24"/>
          <w:szCs w:val="24"/>
          <w:highlight w:val="none"/>
          <w:u w:val="none"/>
          <w:lang w:val="en-US" w:eastAsia="zh-CN" w:bidi="ar-SA"/>
        </w:rPr>
        <w:t>2.6</w:t>
      </w:r>
      <w:r>
        <w:rPr>
          <w:rFonts w:hint="eastAsia" w:ascii="宋体" w:hAnsi="宋体" w:eastAsia="宋体" w:cs="宋体"/>
          <w:b w:val="0"/>
          <w:color w:val="auto"/>
          <w:sz w:val="24"/>
          <w:szCs w:val="24"/>
          <w:highlight w:val="none"/>
          <w:u w:val="none"/>
          <w:lang w:val="en-US" w:eastAsia="zh-CN" w:bidi="ar-SA"/>
        </w:rPr>
        <w:t>供应商负责</w:t>
      </w:r>
      <w:r>
        <w:rPr>
          <w:rFonts w:hint="eastAsia" w:ascii="宋体" w:hAnsi="宋体" w:cs="宋体"/>
          <w:b w:val="0"/>
          <w:color w:val="auto"/>
          <w:sz w:val="24"/>
          <w:szCs w:val="24"/>
          <w:highlight w:val="none"/>
          <w:u w:val="none"/>
          <w:lang w:val="en-US" w:eastAsia="zh-CN" w:bidi="ar-SA"/>
        </w:rPr>
        <w:t>采购人</w:t>
      </w:r>
      <w:r>
        <w:rPr>
          <w:rFonts w:hint="eastAsia" w:ascii="宋体" w:hAnsi="宋体" w:eastAsia="宋体" w:cs="宋体"/>
          <w:b w:val="0"/>
          <w:color w:val="auto"/>
          <w:sz w:val="24"/>
          <w:szCs w:val="24"/>
          <w:highlight w:val="none"/>
          <w:u w:val="none"/>
          <w:lang w:val="en-US" w:eastAsia="zh-CN" w:bidi="ar-SA"/>
        </w:rPr>
        <w:t>购置垃圾桶在被收运单位的运输、放置就位工作。</w:t>
      </w:r>
    </w:p>
    <w:p w14:paraId="03066BF5">
      <w:pPr>
        <w:widowControl w:val="0"/>
        <w:spacing w:line="360" w:lineRule="auto"/>
        <w:ind w:firstLine="480" w:firstLineChars="200"/>
        <w:jc w:val="both"/>
        <w:rPr>
          <w:rFonts w:hint="eastAsia" w:ascii="宋体" w:hAnsi="宋体" w:eastAsia="宋体" w:cs="宋体"/>
          <w:b w:val="0"/>
          <w:color w:val="auto"/>
          <w:sz w:val="24"/>
          <w:szCs w:val="24"/>
          <w:highlight w:val="none"/>
          <w:u w:val="none"/>
          <w:lang w:val="en-US" w:eastAsia="zh-CN" w:bidi="ar-SA"/>
        </w:rPr>
      </w:pPr>
      <w:r>
        <w:rPr>
          <w:rFonts w:hint="eastAsia" w:ascii="宋体" w:hAnsi="宋体" w:cs="宋体"/>
          <w:b w:val="0"/>
          <w:color w:val="auto"/>
          <w:sz w:val="24"/>
          <w:szCs w:val="24"/>
          <w:highlight w:val="none"/>
          <w:u w:val="none"/>
          <w:lang w:val="en-US" w:eastAsia="zh-CN" w:bidi="ar-SA"/>
        </w:rPr>
        <w:t>2.7</w:t>
      </w:r>
      <w:r>
        <w:rPr>
          <w:rFonts w:hint="eastAsia" w:ascii="宋体" w:hAnsi="宋体" w:eastAsia="宋体" w:cs="宋体"/>
          <w:b w:val="0"/>
          <w:color w:val="auto"/>
          <w:sz w:val="24"/>
          <w:szCs w:val="24"/>
          <w:highlight w:val="none"/>
          <w:u w:val="none"/>
          <w:lang w:val="en-US" w:eastAsia="zh-CN" w:bidi="ar-SA"/>
        </w:rPr>
        <w:t>供应商根据</w:t>
      </w:r>
      <w:r>
        <w:rPr>
          <w:rFonts w:hint="eastAsia" w:ascii="宋体" w:hAnsi="宋体" w:cs="宋体"/>
          <w:b w:val="0"/>
          <w:color w:val="auto"/>
          <w:sz w:val="24"/>
          <w:szCs w:val="24"/>
          <w:highlight w:val="none"/>
          <w:u w:val="none"/>
          <w:lang w:val="en-US" w:eastAsia="zh-CN" w:bidi="ar-SA"/>
        </w:rPr>
        <w:t>采购人</w:t>
      </w:r>
      <w:r>
        <w:rPr>
          <w:rFonts w:hint="eastAsia" w:ascii="宋体" w:hAnsi="宋体" w:eastAsia="宋体" w:cs="宋体"/>
          <w:b w:val="0"/>
          <w:color w:val="auto"/>
          <w:sz w:val="24"/>
          <w:szCs w:val="24"/>
          <w:highlight w:val="none"/>
          <w:u w:val="none"/>
          <w:lang w:val="en-US" w:eastAsia="zh-CN" w:bidi="ar-SA"/>
        </w:rPr>
        <w:t>要求做好全域泔水收运前的告知、宣传等工作。</w:t>
      </w:r>
    </w:p>
    <w:p w14:paraId="70C5D74B">
      <w:pPr>
        <w:widowControl w:val="0"/>
        <w:spacing w:line="360" w:lineRule="auto"/>
        <w:ind w:firstLine="480" w:firstLineChars="200"/>
        <w:jc w:val="both"/>
        <w:rPr>
          <w:rFonts w:hint="eastAsia" w:ascii="宋体" w:hAnsi="宋体" w:eastAsia="宋体" w:cs="宋体"/>
          <w:b w:val="0"/>
          <w:color w:val="auto"/>
          <w:sz w:val="24"/>
          <w:szCs w:val="24"/>
          <w:highlight w:val="none"/>
          <w:u w:val="none"/>
          <w:lang w:val="en-US" w:eastAsia="zh-CN" w:bidi="ar-SA"/>
        </w:rPr>
      </w:pPr>
      <w:r>
        <w:rPr>
          <w:rFonts w:hint="eastAsia" w:ascii="宋体" w:hAnsi="宋体" w:eastAsia="宋体" w:cs="宋体"/>
          <w:b w:val="0"/>
          <w:color w:val="auto"/>
          <w:sz w:val="24"/>
          <w:szCs w:val="24"/>
          <w:highlight w:val="none"/>
          <w:u w:val="none"/>
          <w:lang w:val="en-US" w:eastAsia="zh-CN" w:bidi="ar-SA"/>
        </w:rPr>
        <w:t>2.8作业人员要统一着装、尽职尽责，岗位职责公开公布。</w:t>
      </w:r>
    </w:p>
    <w:p w14:paraId="1EDC473B">
      <w:pPr>
        <w:spacing w:line="360" w:lineRule="auto"/>
        <w:ind w:firstLine="482"/>
        <w:rPr>
          <w:rFonts w:ascii="宋体" w:hAnsi="宋体" w:eastAsia="宋体" w:cs="宋体"/>
          <w:b/>
          <w:bCs/>
          <w:color w:val="auto"/>
          <w:sz w:val="24"/>
          <w:highlight w:val="none"/>
        </w:rPr>
      </w:pPr>
      <w:r>
        <w:rPr>
          <w:rFonts w:hint="eastAsia" w:ascii="宋体" w:hAnsi="宋体" w:eastAsia="宋体" w:cs="宋体"/>
          <w:b/>
          <w:bCs/>
          <w:color w:val="auto"/>
          <w:sz w:val="24"/>
          <w:highlight w:val="none"/>
        </w:rPr>
        <w:t>★3、服务区域内新增餐饮企业有相应服务需求或诉求的，供应商须在第一时间响应解决，该费用已包含在投标报价中。</w:t>
      </w:r>
    </w:p>
    <w:p w14:paraId="5908D22C">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合同履行期内，作业任务量变动</w:t>
      </w:r>
      <w:r>
        <w:rPr>
          <w:rFonts w:hint="eastAsia" w:ascii="宋体" w:hAnsi="宋体" w:cs="宋体"/>
          <w:b/>
          <w:bCs/>
          <w:color w:val="auto"/>
          <w:sz w:val="24"/>
          <w:highlight w:val="none"/>
          <w:lang w:val="en-US" w:eastAsia="zh-CN"/>
        </w:rPr>
        <w:t>在</w:t>
      </w:r>
      <w:r>
        <w:rPr>
          <w:rFonts w:hint="eastAsia" w:ascii="宋体" w:hAnsi="宋体" w:eastAsia="宋体" w:cs="宋体"/>
          <w:b/>
          <w:bCs/>
          <w:color w:val="auto"/>
          <w:sz w:val="24"/>
          <w:highlight w:val="none"/>
        </w:rPr>
        <w:t>±15%以</w:t>
      </w:r>
      <w:r>
        <w:rPr>
          <w:rFonts w:hint="eastAsia" w:ascii="宋体" w:hAnsi="宋体" w:eastAsia="宋体" w:cs="宋体"/>
          <w:b/>
          <w:bCs/>
          <w:color w:val="auto"/>
          <w:sz w:val="24"/>
          <w:highlight w:val="none"/>
          <w:lang w:val="en-US" w:eastAsia="zh-CN"/>
        </w:rPr>
        <w:t>外</w:t>
      </w:r>
      <w:r>
        <w:rPr>
          <w:rFonts w:hint="eastAsia" w:ascii="宋体" w:hAnsi="宋体" w:cs="宋体"/>
          <w:b/>
          <w:bCs/>
          <w:color w:val="auto"/>
          <w:sz w:val="24"/>
          <w:highlight w:val="none"/>
          <w:lang w:val="en-US" w:eastAsia="zh-CN"/>
        </w:rPr>
        <w:t>的</w:t>
      </w:r>
      <w:r>
        <w:rPr>
          <w:rFonts w:hint="eastAsia" w:ascii="宋体" w:hAnsi="宋体" w:eastAsia="宋体" w:cs="宋体"/>
          <w:b/>
          <w:bCs/>
          <w:color w:val="auto"/>
          <w:sz w:val="24"/>
          <w:highlight w:val="none"/>
        </w:rPr>
        <w:t>，双方均有提出重新约定服务费的权利。</w:t>
      </w:r>
    </w:p>
    <w:p w14:paraId="59F84161">
      <w:pPr>
        <w:spacing w:line="360" w:lineRule="auto"/>
        <w:ind w:firstLine="482"/>
        <w:rPr>
          <w:rFonts w:hint="eastAsia" w:ascii="宋体" w:hAnsi="宋体" w:eastAsia="宋体" w:cs="宋体"/>
          <w:color w:val="auto"/>
          <w:sz w:val="24"/>
          <w:highlight w:val="none"/>
        </w:rPr>
      </w:pPr>
      <w:r>
        <w:rPr>
          <w:rFonts w:hint="eastAsia" w:ascii="宋体" w:hAnsi="宋体" w:eastAsia="宋体" w:cs="Times New Roman"/>
          <w:b/>
          <w:bCs/>
          <w:color w:val="auto"/>
          <w:sz w:val="24"/>
          <w:highlight w:val="none"/>
        </w:rPr>
        <w:t>★5、投标报价不得以其他任何形式进行贴补，否则按无效投标文件处理。</w:t>
      </w:r>
    </w:p>
    <w:p w14:paraId="2D987498">
      <w:pPr>
        <w:widowControl w:val="0"/>
        <w:numPr>
          <w:ilvl w:val="0"/>
          <w:numId w:val="0"/>
        </w:numPr>
        <w:spacing w:line="360" w:lineRule="auto"/>
        <w:ind w:firstLine="480" w:firstLineChars="0"/>
        <w:contextualSpacing/>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6、按照《政府采购促进中小企业发展管理办法》（财库〔2020〕46号）的相关要求，采购人应当面向中小企业预留采购份额，本项目面向中小企业预留份额100 %</w:t>
      </w:r>
      <w:r>
        <w:rPr>
          <w:rFonts w:hint="eastAsia" w:ascii="宋体" w:hAnsi="宋体" w:cs="宋体"/>
          <w:color w:val="auto"/>
          <w:sz w:val="24"/>
          <w:szCs w:val="24"/>
          <w:highlight w:val="none"/>
          <w:lang w:val="en-US" w:eastAsia="zh-CN" w:bidi="ar-SA"/>
        </w:rPr>
        <w:t>。</w:t>
      </w:r>
    </w:p>
    <w:p w14:paraId="639635D0">
      <w:pPr>
        <w:spacing w:line="360" w:lineRule="auto"/>
        <w:ind w:left="480"/>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7、</w:t>
      </w:r>
      <w:r>
        <w:rPr>
          <w:rFonts w:hint="eastAsia" w:ascii="宋体" w:hAnsi="宋体" w:eastAsia="宋体" w:cs="宋体"/>
          <w:b/>
          <w:bCs/>
          <w:color w:val="auto"/>
          <w:sz w:val="24"/>
          <w:highlight w:val="none"/>
        </w:rPr>
        <w:t>考核办法</w:t>
      </w:r>
    </w:p>
    <w:p w14:paraId="10A98398">
      <w:pPr>
        <w:tabs>
          <w:tab w:val="left" w:pos="709"/>
        </w:tabs>
        <w:spacing w:line="460" w:lineRule="exact"/>
        <w:ind w:firstLine="484"/>
        <w:rPr>
          <w:rFonts w:ascii="宋体" w:hAnsi="宋体" w:eastAsia="宋体" w:cs="宋体"/>
          <w:color w:val="auto"/>
          <w:sz w:val="24"/>
          <w:highlight w:val="none"/>
        </w:rPr>
      </w:pPr>
      <w:r>
        <w:rPr>
          <w:rFonts w:hint="eastAsia" w:ascii="宋体" w:hAnsi="宋体" w:eastAsia="宋体" w:cs="宋体"/>
          <w:color w:val="auto"/>
          <w:sz w:val="24"/>
          <w:highlight w:val="none"/>
        </w:rPr>
        <w:t>7.1采购人采取</w:t>
      </w:r>
      <w:r>
        <w:rPr>
          <w:rFonts w:hint="eastAsia" w:ascii="宋体" w:hAnsi="宋体" w:eastAsia="宋体" w:cs="宋体"/>
          <w:color w:val="auto"/>
          <w:sz w:val="24"/>
          <w:highlight w:val="none"/>
          <w:shd w:val="clear" w:color="auto" w:fill="FFFFFF"/>
        </w:rPr>
        <w:t>定期或不定期</w:t>
      </w:r>
      <w:r>
        <w:rPr>
          <w:rFonts w:hint="eastAsia" w:ascii="宋体" w:hAnsi="宋体" w:eastAsia="宋体" w:cs="宋体"/>
          <w:color w:val="auto"/>
          <w:sz w:val="24"/>
          <w:highlight w:val="none"/>
        </w:rPr>
        <w:t>检查的方式进行考核，</w:t>
      </w:r>
      <w:r>
        <w:rPr>
          <w:rFonts w:hint="eastAsia" w:ascii="宋体" w:hAnsi="宋体" w:eastAsia="宋体" w:cs="宋体"/>
          <w:b/>
          <w:bCs/>
          <w:color w:val="auto"/>
          <w:sz w:val="24"/>
          <w:highlight w:val="none"/>
        </w:rPr>
        <w:t>每月不少于1次</w:t>
      </w:r>
      <w:r>
        <w:rPr>
          <w:rFonts w:hint="eastAsia" w:ascii="宋体" w:hAnsi="宋体" w:eastAsia="宋体" w:cs="宋体"/>
          <w:color w:val="auto"/>
          <w:sz w:val="24"/>
          <w:highlight w:val="none"/>
        </w:rPr>
        <w:t>，按百分制计分。</w:t>
      </w:r>
    </w:p>
    <w:p w14:paraId="7628F639">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7.2采购人取证资料必须做到时间与地点清楚、背景清晰，便于供应商查证核对认可。当日的取证资料只保存七工作日，期内可供供应商查看或复制，过期视为默认。</w:t>
      </w:r>
    </w:p>
    <w:p w14:paraId="4AD970CA">
      <w:pPr>
        <w:spacing w:line="460" w:lineRule="exact"/>
        <w:ind w:left="105" w:firstLine="364"/>
        <w:rPr>
          <w:rFonts w:ascii="宋体" w:hAnsi="宋体" w:eastAsia="宋体" w:cs="宋体"/>
          <w:color w:val="auto"/>
          <w:sz w:val="24"/>
          <w:highlight w:val="none"/>
        </w:rPr>
      </w:pPr>
      <w:r>
        <w:rPr>
          <w:rFonts w:hint="eastAsia" w:ascii="宋体" w:hAnsi="宋体" w:eastAsia="宋体" w:cs="宋体"/>
          <w:color w:val="auto"/>
          <w:sz w:val="24"/>
          <w:highlight w:val="none"/>
        </w:rPr>
        <w:t>7.3根据月度考核结果，</w:t>
      </w:r>
      <w:r>
        <w:rPr>
          <w:rFonts w:hint="eastAsia" w:ascii="宋体" w:hAnsi="宋体" w:eastAsia="宋体" w:cs="宋体"/>
          <w:b/>
          <w:bCs/>
          <w:color w:val="auto"/>
          <w:sz w:val="24"/>
          <w:highlight w:val="none"/>
        </w:rPr>
        <w:t>按200元/次/分扣除</w:t>
      </w:r>
      <w:r>
        <w:rPr>
          <w:rFonts w:hint="eastAsia" w:ascii="宋体" w:hAnsi="宋体" w:eastAsia="宋体" w:cs="宋体"/>
          <w:b/>
          <w:bCs/>
          <w:color w:val="auto"/>
          <w:sz w:val="24"/>
          <w:highlight w:val="none"/>
          <w:lang w:val="en-US" w:eastAsia="zh-CN"/>
        </w:rPr>
        <w:t>考核扣款</w:t>
      </w:r>
      <w:r>
        <w:rPr>
          <w:rFonts w:hint="eastAsia" w:ascii="宋体" w:hAnsi="宋体" w:cs="宋体"/>
          <w:b/>
          <w:bCs/>
          <w:color w:val="auto"/>
          <w:sz w:val="24"/>
          <w:highlight w:val="none"/>
          <w:lang w:eastAsia="zh-CN"/>
        </w:rPr>
        <w:t>，可叠加</w:t>
      </w:r>
      <w:r>
        <w:rPr>
          <w:rFonts w:hint="eastAsia" w:ascii="宋体" w:hAnsi="宋体" w:eastAsia="宋体" w:cs="宋体"/>
          <w:color w:val="auto"/>
          <w:sz w:val="24"/>
          <w:highlight w:val="none"/>
        </w:rPr>
        <w:t>，月度考核得分在85分（不含85分）以下的为不合格。</w:t>
      </w:r>
    </w:p>
    <w:p w14:paraId="2FC8625A">
      <w:pPr>
        <w:spacing w:line="460" w:lineRule="exact"/>
        <w:ind w:firstLine="484"/>
        <w:rPr>
          <w:rFonts w:ascii="宋体" w:hAnsi="宋体" w:eastAsia="宋体" w:cs="宋体"/>
          <w:color w:val="auto"/>
          <w:sz w:val="24"/>
          <w:highlight w:val="none"/>
        </w:rPr>
      </w:pPr>
      <w:r>
        <w:rPr>
          <w:rFonts w:hint="eastAsia" w:ascii="宋体" w:hAnsi="宋体" w:eastAsia="宋体" w:cs="宋体"/>
          <w:color w:val="auto"/>
          <w:sz w:val="24"/>
          <w:highlight w:val="none"/>
        </w:rPr>
        <w:t>7.4供应商在合同履行期内连续2次或累计3次考核结果在85分（不含85分）以下的，采购人在满足前述条件的次月底前与供应商解除合同。</w:t>
      </w:r>
    </w:p>
    <w:p w14:paraId="01AE2EAC">
      <w:pPr>
        <w:spacing w:line="460" w:lineRule="exact"/>
        <w:ind w:firstLine="484"/>
        <w:rPr>
          <w:rFonts w:ascii="宋体" w:hAnsi="宋体" w:eastAsia="宋体" w:cs="宋体"/>
          <w:color w:val="auto"/>
          <w:sz w:val="24"/>
          <w:highlight w:val="none"/>
        </w:rPr>
      </w:pPr>
      <w:r>
        <w:rPr>
          <w:rFonts w:hint="eastAsia" w:ascii="宋体" w:hAnsi="宋体" w:eastAsia="宋体" w:cs="宋体"/>
          <w:color w:val="auto"/>
          <w:sz w:val="24"/>
          <w:highlight w:val="none"/>
        </w:rPr>
        <w:t>7.5供应商在各类应急响应工作，市、区重大活动期间因工作不到位造成重大影响的，采购人有权在合同履行期内提前15天通知供应商解除合同。</w:t>
      </w:r>
    </w:p>
    <w:p w14:paraId="64EDC428">
      <w:pPr>
        <w:spacing w:line="460" w:lineRule="exact"/>
        <w:ind w:firstLine="484"/>
        <w:rPr>
          <w:rFonts w:hint="eastAsia" w:ascii="宋体" w:hAnsi="宋体" w:eastAsia="宋体" w:cs="宋体"/>
          <w:color w:val="auto"/>
          <w:sz w:val="24"/>
          <w:highlight w:val="none"/>
        </w:rPr>
      </w:pPr>
      <w:r>
        <w:rPr>
          <w:rFonts w:hint="eastAsia" w:ascii="宋体" w:hAnsi="宋体" w:eastAsia="宋体" w:cs="宋体"/>
          <w:color w:val="auto"/>
          <w:sz w:val="24"/>
          <w:highlight w:val="none"/>
        </w:rPr>
        <w:t>7.6供应商不能按时支付本合同规定的各项人员支出的，采购人有权在合同履行期内提前15天通知供应商解除合同。</w:t>
      </w:r>
    </w:p>
    <w:p w14:paraId="6604A3CC">
      <w:pPr>
        <w:spacing w:line="460" w:lineRule="exact"/>
        <w:ind w:firstLine="484"/>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7.7考核标准及细则见附件。</w:t>
      </w:r>
    </w:p>
    <w:p w14:paraId="199AD4B4">
      <w:pPr>
        <w:spacing w:line="460" w:lineRule="exact"/>
        <w:ind w:firstLine="48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default" w:ascii="宋体" w:hAnsi="宋体" w:eastAsia="宋体" w:cs="宋体"/>
          <w:color w:val="auto"/>
          <w:sz w:val="24"/>
          <w:highlight w:val="none"/>
          <w:lang w:val="en-US" w:eastAsia="zh-CN"/>
        </w:rPr>
        <w:t>供应商必须做到安全运行，无事故发生。如供应商在履行合同过程中发生任何安全事故或交通事故等，造成人员伤亡或财产损失的，全部责任由供应商承担，与采购人无关；如由此造成采购人损失的，</w:t>
      </w:r>
      <w:r>
        <w:rPr>
          <w:rFonts w:hint="default" w:ascii="宋体" w:hAnsi="宋体" w:eastAsia="宋体" w:cs="宋体"/>
          <w:b/>
          <w:bCs/>
          <w:color w:val="auto"/>
          <w:sz w:val="24"/>
          <w:highlight w:val="none"/>
          <w:lang w:val="en-US" w:eastAsia="zh-CN"/>
        </w:rPr>
        <w:t>采购人有权在</w:t>
      </w:r>
      <w:r>
        <w:rPr>
          <w:rFonts w:hint="eastAsia" w:ascii="宋体" w:hAnsi="宋体" w:cs="宋体"/>
          <w:b/>
          <w:bCs/>
          <w:color w:val="auto"/>
          <w:sz w:val="24"/>
          <w:highlight w:val="none"/>
          <w:lang w:val="en-US" w:eastAsia="zh-CN"/>
        </w:rPr>
        <w:t>未支付的合同价款</w:t>
      </w:r>
      <w:r>
        <w:rPr>
          <w:rFonts w:hint="default" w:ascii="宋体" w:hAnsi="宋体" w:eastAsia="宋体" w:cs="宋体"/>
          <w:b/>
          <w:bCs/>
          <w:color w:val="auto"/>
          <w:sz w:val="24"/>
          <w:highlight w:val="none"/>
          <w:lang w:val="en-US" w:eastAsia="zh-CN"/>
        </w:rPr>
        <w:t>中予以扣除相应损失部分</w:t>
      </w:r>
      <w:r>
        <w:rPr>
          <w:rFonts w:hint="eastAsia" w:ascii="宋体" w:hAnsi="宋体" w:cs="宋体"/>
          <w:b/>
          <w:bCs/>
          <w:color w:val="auto"/>
          <w:sz w:val="24"/>
          <w:highlight w:val="none"/>
          <w:lang w:val="en-US" w:eastAsia="zh-CN"/>
        </w:rPr>
        <w:t>，若未支付的合同价款不足损失部分，供应商应另行补足。</w:t>
      </w:r>
    </w:p>
    <w:p w14:paraId="53A7CF6D">
      <w:pPr>
        <w:spacing w:line="360" w:lineRule="auto"/>
        <w:ind w:firstLine="480"/>
        <w:rPr>
          <w:rFonts w:hint="default" w:ascii="宋体" w:hAnsi="宋体" w:eastAsia="宋体" w:cs="宋体"/>
          <w:b w:val="0"/>
          <w:bCs w:val="0"/>
          <w:color w:val="auto"/>
          <w:sz w:val="24"/>
          <w:szCs w:val="24"/>
          <w:highlight w:val="none"/>
          <w:lang w:val="en-US" w:eastAsia="zh-CN"/>
        </w:rPr>
      </w:pPr>
      <w:bookmarkStart w:id="668" w:name="_Toc104818929"/>
      <w:r>
        <w:rPr>
          <w:rFonts w:hint="eastAsia" w:ascii="宋体" w:hAnsi="宋体" w:eastAsia="宋体" w:cs="宋体"/>
          <w:b w:val="0"/>
          <w:bCs w:val="0"/>
          <w:color w:val="auto"/>
          <w:sz w:val="24"/>
          <w:szCs w:val="24"/>
          <w:highlight w:val="none"/>
          <w:lang w:val="en-US" w:eastAsia="zh-CN"/>
        </w:rPr>
        <w:t>四、其他</w:t>
      </w:r>
    </w:p>
    <w:p w14:paraId="4ECE5665">
      <w:pPr>
        <w:widowControl w:val="0"/>
        <w:numPr>
          <w:ilvl w:val="0"/>
          <w:numId w:val="0"/>
        </w:numPr>
        <w:spacing w:line="360" w:lineRule="auto"/>
        <w:ind w:leftChars="0" w:firstLine="480" w:firstLineChars="200"/>
        <w:contextualSpacing/>
        <w:jc w:val="left"/>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1、供应商应为本项目提供详细的服务方案，后期实施过程严格按照方案内容执行，实际过程中若有相应调整，及时同采购人协商修订相关方案，内容含：</w:t>
      </w:r>
      <w:r>
        <w:rPr>
          <w:rFonts w:hint="eastAsia"/>
          <w:color w:val="auto"/>
          <w:sz w:val="24"/>
          <w:highlight w:val="none"/>
          <w:lang w:eastAsia="zh-CN"/>
        </w:rPr>
        <w:t>餐厨废弃物（泔水）</w:t>
      </w:r>
      <w:r>
        <w:rPr>
          <w:rFonts w:hint="eastAsia"/>
          <w:color w:val="auto"/>
          <w:sz w:val="24"/>
          <w:highlight w:val="none"/>
        </w:rPr>
        <w:t>收运方案</w:t>
      </w:r>
      <w:r>
        <w:rPr>
          <w:rFonts w:hint="eastAsia" w:ascii="Times New Roman" w:hAnsi="Times New Roman" w:eastAsia="宋体" w:cs="Times New Roman"/>
          <w:b w:val="0"/>
          <w:bCs w:val="0"/>
          <w:color w:val="auto"/>
          <w:sz w:val="24"/>
          <w:szCs w:val="24"/>
          <w:highlight w:val="none"/>
          <w:lang w:val="en-US" w:eastAsia="zh-CN" w:bidi="ar-SA"/>
        </w:rPr>
        <w:t>（①</w:t>
      </w:r>
      <w:r>
        <w:rPr>
          <w:rFonts w:hint="eastAsia" w:cs="Times New Roman"/>
          <w:b w:val="0"/>
          <w:bCs w:val="0"/>
          <w:color w:val="auto"/>
          <w:sz w:val="24"/>
          <w:szCs w:val="24"/>
          <w:highlight w:val="none"/>
          <w:lang w:val="en-US" w:eastAsia="zh-CN" w:bidi="ar-SA"/>
        </w:rPr>
        <w:t>餐厨废弃物（泔水）</w:t>
      </w:r>
      <w:r>
        <w:rPr>
          <w:rFonts w:hint="eastAsia" w:ascii="Times New Roman" w:hAnsi="Times New Roman" w:eastAsia="宋体" w:cs="Times New Roman"/>
          <w:b w:val="0"/>
          <w:bCs w:val="0"/>
          <w:color w:val="auto"/>
          <w:sz w:val="24"/>
          <w:szCs w:val="24"/>
          <w:highlight w:val="none"/>
          <w:lang w:val="en-US" w:eastAsia="zh-CN" w:bidi="ar-SA"/>
        </w:rPr>
        <w:t>收运模式；②</w:t>
      </w:r>
      <w:r>
        <w:rPr>
          <w:rFonts w:hint="eastAsia"/>
          <w:color w:val="auto"/>
          <w:sz w:val="24"/>
          <w:highlight w:val="none"/>
          <w:lang w:eastAsia="zh-CN"/>
        </w:rPr>
        <w:t>餐厨废弃物（泔水）</w:t>
      </w:r>
      <w:r>
        <w:rPr>
          <w:rFonts w:hint="eastAsia"/>
          <w:color w:val="auto"/>
          <w:sz w:val="24"/>
          <w:highlight w:val="none"/>
        </w:rPr>
        <w:t>收运人员及设备配置</w:t>
      </w:r>
      <w:r>
        <w:rPr>
          <w:rFonts w:hint="eastAsia" w:ascii="Times New Roman" w:hAnsi="Times New Roman" w:eastAsia="宋体" w:cs="Times New Roman"/>
          <w:b w:val="0"/>
          <w:bCs w:val="0"/>
          <w:color w:val="auto"/>
          <w:sz w:val="24"/>
          <w:szCs w:val="24"/>
          <w:highlight w:val="none"/>
          <w:lang w:val="en-US" w:eastAsia="zh-CN" w:bidi="ar-SA"/>
        </w:rPr>
        <w:t>；③</w:t>
      </w:r>
      <w:r>
        <w:rPr>
          <w:rFonts w:hint="eastAsia"/>
          <w:color w:val="auto"/>
          <w:sz w:val="24"/>
          <w:highlight w:val="none"/>
          <w:lang w:eastAsia="zh-CN"/>
        </w:rPr>
        <w:t>餐厨废弃物（泔水）</w:t>
      </w:r>
      <w:r>
        <w:rPr>
          <w:rFonts w:hint="eastAsia"/>
          <w:color w:val="auto"/>
          <w:sz w:val="24"/>
          <w:highlight w:val="none"/>
        </w:rPr>
        <w:t>收运流程</w:t>
      </w:r>
      <w:r>
        <w:rPr>
          <w:rFonts w:hint="eastAsia"/>
          <w:color w:val="auto"/>
          <w:sz w:val="24"/>
          <w:highlight w:val="none"/>
          <w:lang w:eastAsia="zh-CN"/>
        </w:rPr>
        <w:t>；</w:t>
      </w:r>
      <w:r>
        <w:rPr>
          <w:rFonts w:hint="eastAsia" w:ascii="Times New Roman" w:hAnsi="Times New Roman" w:eastAsia="宋体" w:cs="Times New Roman"/>
          <w:b w:val="0"/>
          <w:bCs w:val="0"/>
          <w:color w:val="auto"/>
          <w:sz w:val="24"/>
          <w:szCs w:val="24"/>
          <w:highlight w:val="none"/>
          <w:lang w:val="en-US" w:eastAsia="zh-CN" w:bidi="ar-SA"/>
        </w:rPr>
        <w:t>④</w:t>
      </w:r>
      <w:r>
        <w:rPr>
          <w:rFonts w:hint="eastAsia"/>
          <w:color w:val="auto"/>
          <w:sz w:val="24"/>
          <w:highlight w:val="none"/>
          <w:lang w:eastAsia="zh-CN"/>
        </w:rPr>
        <w:t>餐厨废弃物（泔水）</w:t>
      </w:r>
      <w:r>
        <w:rPr>
          <w:rFonts w:hint="eastAsia"/>
          <w:color w:val="auto"/>
          <w:sz w:val="24"/>
          <w:highlight w:val="none"/>
        </w:rPr>
        <w:t>收运作业实施方案（至少提供以下内容：①提供收运路线图、②提供《收运工作安排表》）</w:t>
      </w:r>
      <w:r>
        <w:rPr>
          <w:rFonts w:hint="eastAsia" w:ascii="Times New Roman" w:hAnsi="Times New Roman" w:eastAsia="宋体" w:cs="Times New Roman"/>
          <w:b w:val="0"/>
          <w:bCs w:val="0"/>
          <w:color w:val="auto"/>
          <w:sz w:val="24"/>
          <w:szCs w:val="24"/>
          <w:highlight w:val="none"/>
          <w:lang w:val="en-US" w:eastAsia="zh-CN" w:bidi="ar-SA"/>
        </w:rPr>
        <w:t>）、管理制度（①</w:t>
      </w:r>
      <w:r>
        <w:rPr>
          <w:rFonts w:hint="eastAsia" w:ascii="宋体" w:hAnsi="宋体"/>
          <w:color w:val="auto"/>
          <w:sz w:val="24"/>
          <w:highlight w:val="none"/>
        </w:rPr>
        <w:t>人员管理制度（请销假制度、着装管理制度、上下班考勤制度、人员罚惩制度）</w:t>
      </w:r>
      <w:r>
        <w:rPr>
          <w:rFonts w:hint="eastAsia" w:ascii="Times New Roman" w:hAnsi="Times New Roman" w:eastAsia="宋体" w:cs="Times New Roman"/>
          <w:b w:val="0"/>
          <w:bCs w:val="0"/>
          <w:color w:val="auto"/>
          <w:sz w:val="24"/>
          <w:szCs w:val="24"/>
          <w:highlight w:val="none"/>
          <w:lang w:val="en-US" w:eastAsia="zh-CN" w:bidi="ar-SA"/>
        </w:rPr>
        <w:t>；②车辆管理制度；③</w:t>
      </w:r>
      <w:r>
        <w:rPr>
          <w:rFonts w:hint="eastAsia" w:ascii="宋体" w:hAnsi="宋体" w:eastAsia="宋体" w:cs="Times New Roman"/>
          <w:b w:val="0"/>
          <w:bCs w:val="0"/>
          <w:color w:val="auto"/>
          <w:sz w:val="24"/>
          <w:highlight w:val="none"/>
          <w:lang w:val="en-US" w:eastAsia="zh-CN"/>
        </w:rPr>
        <w:t>安全管理制度</w:t>
      </w:r>
      <w:r>
        <w:rPr>
          <w:rFonts w:hint="eastAsia" w:ascii="Times New Roman" w:hAnsi="Times New Roman" w:eastAsia="宋体" w:cs="Times New Roman"/>
          <w:b w:val="0"/>
          <w:bCs w:val="0"/>
          <w:color w:val="auto"/>
          <w:sz w:val="24"/>
          <w:szCs w:val="24"/>
          <w:highlight w:val="none"/>
          <w:lang w:val="en-US" w:eastAsia="zh-CN" w:bidi="ar-SA"/>
        </w:rPr>
        <w:t>；④</w:t>
      </w:r>
      <w:r>
        <w:rPr>
          <w:rFonts w:hint="eastAsia" w:ascii="宋体" w:hAnsi="宋体" w:eastAsia="宋体" w:cs="Times New Roman"/>
          <w:b w:val="0"/>
          <w:bCs w:val="0"/>
          <w:color w:val="auto"/>
          <w:sz w:val="24"/>
          <w:highlight w:val="none"/>
          <w:lang w:val="en-US" w:eastAsia="zh-CN"/>
        </w:rPr>
        <w:t>物资管理制度；</w:t>
      </w:r>
      <w:r>
        <w:rPr>
          <w:rFonts w:hint="eastAsia" w:ascii="Times New Roman" w:hAnsi="Times New Roman" w:eastAsia="宋体" w:cs="Times New Roman"/>
          <w:b w:val="0"/>
          <w:bCs w:val="0"/>
          <w:color w:val="auto"/>
          <w:sz w:val="24"/>
          <w:szCs w:val="24"/>
          <w:highlight w:val="none"/>
          <w:lang w:val="en-US" w:eastAsia="zh-CN" w:bidi="ar-SA"/>
        </w:rPr>
        <w:t>⑤</w:t>
      </w:r>
      <w:r>
        <w:rPr>
          <w:rFonts w:hint="eastAsia" w:ascii="宋体" w:hAnsi="宋体" w:eastAsia="宋体" w:cs="Times New Roman"/>
          <w:b w:val="0"/>
          <w:bCs w:val="0"/>
          <w:color w:val="auto"/>
          <w:sz w:val="24"/>
          <w:highlight w:val="none"/>
          <w:lang w:val="en-US" w:eastAsia="zh-CN"/>
        </w:rPr>
        <w:t>收集运输工作标准</w:t>
      </w:r>
      <w:r>
        <w:rPr>
          <w:rFonts w:hint="eastAsia" w:ascii="Times New Roman" w:hAnsi="Times New Roman" w:eastAsia="宋体" w:cs="Times New Roman"/>
          <w:b w:val="0"/>
          <w:bCs w:val="0"/>
          <w:color w:val="auto"/>
          <w:sz w:val="24"/>
          <w:szCs w:val="24"/>
          <w:highlight w:val="none"/>
          <w:lang w:val="en-US" w:eastAsia="zh-CN" w:bidi="ar-SA"/>
        </w:rPr>
        <w:t>）、</w:t>
      </w:r>
      <w:r>
        <w:rPr>
          <w:rFonts w:hint="eastAsia" w:ascii="宋体" w:hAnsi="宋体" w:cs="宋体"/>
          <w:color w:val="auto"/>
          <w:sz w:val="24"/>
          <w:highlight w:val="none"/>
        </w:rPr>
        <w:t>应急方案</w:t>
      </w:r>
      <w:r>
        <w:rPr>
          <w:rFonts w:hint="eastAsia" w:ascii="Times New Roman" w:hAnsi="Times New Roman" w:eastAsia="宋体" w:cs="Times New Roman"/>
          <w:b w:val="0"/>
          <w:bCs w:val="0"/>
          <w:color w:val="auto"/>
          <w:sz w:val="24"/>
          <w:szCs w:val="24"/>
          <w:highlight w:val="none"/>
          <w:lang w:val="en-US" w:eastAsia="zh-CN" w:bidi="ar-SA"/>
        </w:rPr>
        <w:t>（①收运作业安全风险辨析与防范措施；②</w:t>
      </w:r>
      <w:r>
        <w:rPr>
          <w:rFonts w:hint="eastAsia"/>
          <w:b w:val="0"/>
          <w:bCs w:val="0"/>
          <w:color w:val="auto"/>
          <w:sz w:val="24"/>
          <w:highlight w:val="none"/>
        </w:rPr>
        <w:t>遭遇特殊天气预案</w:t>
      </w:r>
      <w:r>
        <w:rPr>
          <w:rFonts w:hint="eastAsia" w:ascii="Times New Roman" w:hAnsi="Times New Roman" w:eastAsia="宋体" w:cs="Times New Roman"/>
          <w:b w:val="0"/>
          <w:bCs w:val="0"/>
          <w:color w:val="auto"/>
          <w:sz w:val="24"/>
          <w:szCs w:val="24"/>
          <w:highlight w:val="none"/>
          <w:lang w:val="en-US" w:eastAsia="zh-CN" w:bidi="ar-SA"/>
        </w:rPr>
        <w:t>；③</w:t>
      </w:r>
      <w:r>
        <w:rPr>
          <w:rFonts w:hint="eastAsia"/>
          <w:b w:val="0"/>
          <w:bCs w:val="0"/>
          <w:color w:val="auto"/>
          <w:sz w:val="24"/>
          <w:highlight w:val="none"/>
        </w:rPr>
        <w:t>运输过程中撒漏应急预案</w:t>
      </w:r>
      <w:r>
        <w:rPr>
          <w:rFonts w:hint="eastAsia" w:ascii="Times New Roman" w:hAnsi="Times New Roman" w:eastAsia="宋体" w:cs="Times New Roman"/>
          <w:b w:val="0"/>
          <w:bCs w:val="0"/>
          <w:color w:val="auto"/>
          <w:sz w:val="24"/>
          <w:szCs w:val="24"/>
          <w:highlight w:val="none"/>
          <w:lang w:val="en-US" w:eastAsia="zh-CN" w:bidi="ar-SA"/>
        </w:rPr>
        <w:t>；④</w:t>
      </w:r>
      <w:r>
        <w:rPr>
          <w:rFonts w:hint="eastAsia" w:ascii="宋体" w:hAnsi="宋体" w:eastAsia="宋体" w:cs="Times New Roman"/>
          <w:b w:val="0"/>
          <w:bCs w:val="0"/>
          <w:color w:val="auto"/>
          <w:sz w:val="24"/>
          <w:highlight w:val="none"/>
          <w:lang w:val="en-US" w:eastAsia="zh-CN"/>
        </w:rPr>
        <w:t>节假日工作预案</w:t>
      </w:r>
      <w:r>
        <w:rPr>
          <w:rFonts w:hint="eastAsia" w:ascii="Times New Roman" w:hAnsi="Times New Roman" w:eastAsia="宋体" w:cs="Times New Roman"/>
          <w:b w:val="0"/>
          <w:bCs w:val="0"/>
          <w:color w:val="auto"/>
          <w:sz w:val="24"/>
          <w:szCs w:val="24"/>
          <w:highlight w:val="none"/>
          <w:lang w:val="en-US" w:eastAsia="zh-CN" w:bidi="ar-SA"/>
        </w:rPr>
        <w:t>；⑤</w:t>
      </w:r>
      <w:r>
        <w:rPr>
          <w:rFonts w:hint="eastAsia"/>
          <w:b w:val="0"/>
          <w:bCs w:val="0"/>
          <w:color w:val="auto"/>
          <w:sz w:val="24"/>
          <w:highlight w:val="none"/>
        </w:rPr>
        <w:t>车辆故障应急预案</w:t>
      </w:r>
      <w:r>
        <w:rPr>
          <w:rFonts w:hint="eastAsia"/>
          <w:b w:val="0"/>
          <w:bCs w:val="0"/>
          <w:color w:val="auto"/>
          <w:sz w:val="24"/>
          <w:highlight w:val="none"/>
          <w:lang w:eastAsia="zh-CN"/>
        </w:rPr>
        <w:t>）</w:t>
      </w:r>
      <w:r>
        <w:rPr>
          <w:rFonts w:hint="eastAsia" w:ascii="Times New Roman" w:hAnsi="Times New Roman" w:eastAsia="宋体" w:cs="Times New Roman"/>
          <w:b w:val="0"/>
          <w:bCs w:val="0"/>
          <w:color w:val="auto"/>
          <w:sz w:val="24"/>
          <w:szCs w:val="24"/>
          <w:highlight w:val="none"/>
          <w:lang w:val="en-US" w:eastAsia="zh-CN" w:bidi="ar-SA"/>
        </w:rPr>
        <w:t>。</w:t>
      </w:r>
    </w:p>
    <w:p w14:paraId="03870E5A">
      <w:pPr>
        <w:widowControl w:val="0"/>
        <w:numPr>
          <w:ilvl w:val="0"/>
          <w:numId w:val="0"/>
        </w:numPr>
        <w:spacing w:line="360" w:lineRule="auto"/>
        <w:ind w:leftChars="0" w:firstLine="480" w:firstLineChars="200"/>
        <w:contextualSpacing/>
        <w:jc w:val="left"/>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2.供应商</w:t>
      </w:r>
      <w:r>
        <w:rPr>
          <w:rFonts w:hint="eastAsia" w:cs="Times New Roman"/>
          <w:b w:val="0"/>
          <w:bCs w:val="0"/>
          <w:color w:val="auto"/>
          <w:sz w:val="24"/>
          <w:szCs w:val="24"/>
          <w:highlight w:val="none"/>
          <w:lang w:val="en-US" w:eastAsia="zh-CN" w:bidi="ar-SA"/>
        </w:rPr>
        <w:t>具有</w:t>
      </w:r>
      <w:r>
        <w:rPr>
          <w:rFonts w:hint="eastAsia" w:ascii="Times New Roman" w:hAnsi="Times New Roman" w:eastAsia="宋体" w:cs="Times New Roman"/>
          <w:b w:val="0"/>
          <w:bCs w:val="0"/>
          <w:color w:val="auto"/>
          <w:sz w:val="24"/>
          <w:szCs w:val="24"/>
          <w:highlight w:val="none"/>
          <w:lang w:val="en-US" w:eastAsia="zh-CN" w:bidi="ar-SA"/>
        </w:rPr>
        <w:t>与本项目工作内容相关的机具证明材料；</w:t>
      </w:r>
    </w:p>
    <w:p w14:paraId="3F00A697">
      <w:pPr>
        <w:widowControl w:val="0"/>
        <w:numPr>
          <w:ilvl w:val="0"/>
          <w:numId w:val="0"/>
        </w:numPr>
        <w:spacing w:line="360" w:lineRule="auto"/>
        <w:ind w:leftChars="0" w:firstLine="480" w:firstLineChars="200"/>
        <w:contextualSpacing/>
        <w:jc w:val="left"/>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3.供应商应提供以往承接过类似项目业绩的证明材料。</w:t>
      </w:r>
    </w:p>
    <w:p w14:paraId="20085C66">
      <w:pPr>
        <w:widowControl w:val="0"/>
        <w:numPr>
          <w:ilvl w:val="0"/>
          <w:numId w:val="0"/>
        </w:numPr>
        <w:spacing w:line="360" w:lineRule="auto"/>
        <w:ind w:leftChars="0" w:firstLine="482" w:firstLineChars="200"/>
        <w:contextualSpacing/>
        <w:jc w:val="left"/>
        <w:rPr>
          <w:rFonts w:hint="default" w:ascii="Times New Roman" w:hAnsi="Times New Roman" w:eastAsia="宋体" w:cs="Times New Roman"/>
          <w:b/>
          <w:bCs/>
          <w:color w:val="auto"/>
          <w:highlight w:val="none"/>
          <w:lang w:val="en-US"/>
        </w:rPr>
      </w:pPr>
      <w:r>
        <w:rPr>
          <w:rFonts w:hint="eastAsia" w:ascii="Times New Roman" w:hAnsi="Times New Roman" w:eastAsia="宋体" w:cs="Times New Roman"/>
          <w:b/>
          <w:bCs/>
          <w:color w:val="auto"/>
          <w:sz w:val="24"/>
          <w:szCs w:val="24"/>
          <w:highlight w:val="none"/>
          <w:lang w:val="en-US" w:eastAsia="zh-CN" w:bidi="ar-SA"/>
        </w:rPr>
        <w:t>注：上述内容无需在《偏离表》中标明是否偏离。</w:t>
      </w:r>
    </w:p>
    <w:p w14:paraId="1B889E5B">
      <w:pPr>
        <w:rPr>
          <w:rFonts w:hint="eastAsia" w:ascii="Times New Roman" w:hAnsi="Times New Roman" w:eastAsia="宋体" w:cs="Times New Roman"/>
          <w:color w:val="auto"/>
          <w:highlight w:val="none"/>
        </w:rPr>
      </w:pPr>
    </w:p>
    <w:p w14:paraId="050669DF">
      <w:pPr>
        <w:spacing w:line="360" w:lineRule="auto"/>
        <w:jc w:val="center"/>
        <w:outlineLvl w:val="0"/>
        <w:rPr>
          <w:b/>
          <w:color w:val="auto"/>
          <w:sz w:val="36"/>
          <w:szCs w:val="36"/>
          <w:highlight w:val="none"/>
        </w:rPr>
      </w:pPr>
    </w:p>
    <w:p w14:paraId="49FC3BFC">
      <w:pPr>
        <w:spacing w:line="360" w:lineRule="auto"/>
        <w:jc w:val="center"/>
        <w:outlineLvl w:val="0"/>
        <w:rPr>
          <w:b/>
          <w:color w:val="auto"/>
          <w:sz w:val="36"/>
          <w:szCs w:val="36"/>
          <w:highlight w:val="none"/>
        </w:rPr>
      </w:pPr>
    </w:p>
    <w:p w14:paraId="2B75D43A">
      <w:pPr>
        <w:spacing w:line="360" w:lineRule="auto"/>
        <w:jc w:val="center"/>
        <w:outlineLvl w:val="0"/>
        <w:rPr>
          <w:b/>
          <w:color w:val="auto"/>
          <w:sz w:val="36"/>
          <w:szCs w:val="36"/>
          <w:highlight w:val="none"/>
        </w:rPr>
      </w:pPr>
    </w:p>
    <w:p w14:paraId="0D563150">
      <w:pPr>
        <w:spacing w:line="360" w:lineRule="auto"/>
        <w:jc w:val="both"/>
        <w:outlineLvl w:val="0"/>
        <w:rPr>
          <w:b/>
          <w:color w:val="auto"/>
          <w:sz w:val="36"/>
          <w:szCs w:val="36"/>
          <w:highlight w:val="none"/>
        </w:rPr>
      </w:pPr>
    </w:p>
    <w:p w14:paraId="214C3178">
      <w:pPr>
        <w:spacing w:line="360" w:lineRule="auto"/>
        <w:jc w:val="center"/>
        <w:outlineLvl w:val="0"/>
        <w:rPr>
          <w:b/>
          <w:color w:val="auto"/>
          <w:sz w:val="36"/>
          <w:szCs w:val="36"/>
          <w:highlight w:val="none"/>
        </w:rPr>
      </w:pPr>
      <w:r>
        <w:rPr>
          <w:b/>
          <w:color w:val="auto"/>
          <w:sz w:val="36"/>
          <w:szCs w:val="36"/>
          <w:highlight w:val="none"/>
        </w:rPr>
        <w:t>第五章   合同草案条款</w:t>
      </w:r>
      <w:bookmarkEnd w:id="668"/>
    </w:p>
    <w:p w14:paraId="5A8B63E6">
      <w:pPr>
        <w:pStyle w:val="223"/>
        <w:spacing w:line="460" w:lineRule="exact"/>
        <w:rPr>
          <w:rFonts w:hAnsi="宋体"/>
          <w:b/>
          <w:color w:val="auto"/>
          <w:sz w:val="24"/>
          <w:szCs w:val="24"/>
          <w:highlight w:val="none"/>
        </w:rPr>
      </w:pPr>
      <w:r>
        <w:rPr>
          <w:rFonts w:hAnsi="宋体"/>
          <w:b/>
          <w:color w:val="auto"/>
          <w:sz w:val="24"/>
          <w:szCs w:val="24"/>
          <w:highlight w:val="none"/>
        </w:rPr>
        <w:t>甲方（采购人）:                          签订地点：</w:t>
      </w:r>
      <w:r>
        <w:rPr>
          <w:rFonts w:hAnsi="宋体"/>
          <w:b/>
          <w:color w:val="auto"/>
          <w:sz w:val="24"/>
          <w:szCs w:val="24"/>
          <w:highlight w:val="none"/>
          <w:u w:val="single"/>
        </w:rPr>
        <w:t>溧阳</w:t>
      </w:r>
    </w:p>
    <w:p w14:paraId="4132128C">
      <w:pPr>
        <w:pStyle w:val="223"/>
        <w:spacing w:line="460" w:lineRule="exact"/>
        <w:rPr>
          <w:rFonts w:hAnsi="宋体"/>
          <w:b/>
          <w:color w:val="auto"/>
          <w:sz w:val="24"/>
          <w:szCs w:val="24"/>
          <w:highlight w:val="none"/>
          <w:u w:val="single"/>
        </w:rPr>
      </w:pPr>
      <w:r>
        <w:rPr>
          <w:rFonts w:hAnsi="宋体"/>
          <w:b/>
          <w:color w:val="auto"/>
          <w:sz w:val="24"/>
          <w:szCs w:val="24"/>
          <w:highlight w:val="none"/>
        </w:rPr>
        <w:t xml:space="preserve">乙方（成交人）:                          签订时间: </w:t>
      </w:r>
      <w:r>
        <w:rPr>
          <w:rFonts w:hint="eastAsia" w:hAnsi="宋体"/>
          <w:b/>
          <w:color w:val="auto"/>
          <w:sz w:val="24"/>
          <w:szCs w:val="24"/>
          <w:highlight w:val="none"/>
          <w:u w:val="single"/>
          <w:lang w:eastAsia="zh-CN"/>
        </w:rPr>
        <w:t>202</w:t>
      </w:r>
      <w:r>
        <w:rPr>
          <w:rFonts w:hint="eastAsia" w:hAnsi="宋体"/>
          <w:b/>
          <w:color w:val="auto"/>
          <w:sz w:val="24"/>
          <w:szCs w:val="24"/>
          <w:highlight w:val="none"/>
          <w:u w:val="single"/>
          <w:lang w:val="en-US" w:eastAsia="zh-CN"/>
        </w:rPr>
        <w:t>6</w:t>
      </w:r>
      <w:r>
        <w:rPr>
          <w:rFonts w:hAnsi="宋体"/>
          <w:b/>
          <w:color w:val="auto"/>
          <w:sz w:val="24"/>
          <w:szCs w:val="24"/>
          <w:highlight w:val="none"/>
          <w:u w:val="single"/>
        </w:rPr>
        <w:t>年月日</w:t>
      </w:r>
    </w:p>
    <w:p w14:paraId="68F753CE">
      <w:pPr>
        <w:pStyle w:val="223"/>
        <w:spacing w:line="460" w:lineRule="exact"/>
        <w:ind w:firstLine="480"/>
        <w:rPr>
          <w:rFonts w:hAnsi="宋体"/>
          <w:color w:val="auto"/>
          <w:sz w:val="24"/>
          <w:szCs w:val="24"/>
          <w:highlight w:val="none"/>
        </w:rPr>
      </w:pPr>
      <w:r>
        <w:rPr>
          <w:rFonts w:hAnsi="宋体"/>
          <w:color w:val="auto"/>
          <w:sz w:val="24"/>
          <w:szCs w:val="24"/>
          <w:highlight w:val="none"/>
        </w:rPr>
        <w:t>依据《中华人民共和国政府采购法》、《中华人民共和国民法典》以及有关法律、法规的规定，遵循平等、自愿、公平和诚实信用的原则，甲乙双方经协商一致，订立本合同。</w:t>
      </w:r>
    </w:p>
    <w:p w14:paraId="53954C82">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一、项目概况及合同金额</w:t>
      </w:r>
    </w:p>
    <w:p w14:paraId="4F03A426">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 项目编号：                 </w:t>
      </w:r>
    </w:p>
    <w:p w14:paraId="5BE77E62">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 项目名称：                 </w:t>
      </w:r>
    </w:p>
    <w:p w14:paraId="7A1A30B0">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 作业范围及内容：                  </w:t>
      </w:r>
    </w:p>
    <w:p w14:paraId="23D7124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 作业服务期：</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rPr>
        <w:t>年（年月日至年月日）。</w:t>
      </w:r>
    </w:p>
    <w:p w14:paraId="1D7347D7">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5. 合同金额：人民币元(大写：)</w:t>
      </w:r>
    </w:p>
    <w:p w14:paraId="53F399F6">
      <w:pPr>
        <w:spacing w:line="360" w:lineRule="auto"/>
        <w:ind w:firstLine="482"/>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合同金额应为完成本项目年度作业服务所需的全部费用。包括但不限于：人工费、管理费、培训费、机具维修保养费、五</w:t>
      </w:r>
      <w:r>
        <w:rPr>
          <w:rFonts w:hint="eastAsia" w:ascii="宋体" w:hAnsi="宋体" w:cs="Times New Roman"/>
          <w:b/>
          <w:bCs/>
          <w:color w:val="auto"/>
          <w:sz w:val="24"/>
          <w:highlight w:val="none"/>
          <w:lang w:val="en-US" w:eastAsia="zh-CN"/>
        </w:rPr>
        <w:t>险一金</w:t>
      </w:r>
      <w:r>
        <w:rPr>
          <w:rFonts w:hint="eastAsia" w:ascii="宋体" w:hAnsi="宋体" w:eastAsia="宋体" w:cs="Times New Roman"/>
          <w:b/>
          <w:bCs/>
          <w:color w:val="auto"/>
          <w:sz w:val="24"/>
          <w:highlight w:val="none"/>
        </w:rPr>
        <w:t>、保险、福利、利润、各种税费、不可预见费用等一切费用。</w:t>
      </w:r>
    </w:p>
    <w:p w14:paraId="219C1470">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6、项目负责人：</w:t>
      </w:r>
    </w:p>
    <w:p w14:paraId="458656A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二、甲方权利和义务：</w:t>
      </w:r>
    </w:p>
    <w:p w14:paraId="676A33A3">
      <w:pPr>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eastAsia="宋体" w:cs="Times New Roman"/>
          <w:color w:val="auto"/>
          <w:sz w:val="24"/>
          <w:highlight w:val="none"/>
        </w:rPr>
        <w:t>1、</w:t>
      </w:r>
      <w:r>
        <w:rPr>
          <w:rFonts w:hint="eastAsia" w:ascii="宋体" w:hAnsi="宋体" w:eastAsia="宋体" w:cs="宋体"/>
          <w:b w:val="0"/>
          <w:bCs w:val="0"/>
          <w:color w:val="auto"/>
          <w:sz w:val="24"/>
          <w:szCs w:val="24"/>
          <w:highlight w:val="none"/>
        </w:rPr>
        <w:t>负责制定各项管理制度，并对乙方规范作业进行日常监管，按照制定的各项管理标准和要求进行督查，发现问题及时通知乙方，以便于改进工作质量。</w:t>
      </w:r>
    </w:p>
    <w:p w14:paraId="291069C9">
      <w:pPr>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2、负责对将其他生活垃圾如塑料、筷子、瓶子、破损餐具、铁器等混入餐厨垃圾类的单位和个人进行处理，对态度恶劣，不服从管理的单位和个人按相关规定进行处罚。</w:t>
      </w:r>
    </w:p>
    <w:p w14:paraId="2860821B">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rPr>
        <w:t>根据</w:t>
      </w:r>
      <w:r>
        <w:rPr>
          <w:rFonts w:hint="eastAsia" w:ascii="宋体" w:hAnsi="宋体" w:eastAsia="宋体" w:cs="Times New Roman"/>
          <w:color w:val="auto"/>
          <w:sz w:val="24"/>
          <w:highlight w:val="none"/>
          <w:lang w:val="en-US" w:eastAsia="zh-CN"/>
        </w:rPr>
        <w:t>《</w:t>
      </w:r>
      <w:r>
        <w:rPr>
          <w:rFonts w:hint="eastAsia" w:ascii="宋体" w:hAnsi="宋体" w:cs="Times New Roman"/>
          <w:color w:val="auto"/>
          <w:sz w:val="24"/>
          <w:highlight w:val="none"/>
          <w:lang w:val="en-US" w:eastAsia="zh-CN"/>
        </w:rPr>
        <w:t>餐厨废弃物收运工作标准</w:t>
      </w:r>
      <w:r>
        <w:rPr>
          <w:rFonts w:hint="eastAsia" w:ascii="宋体" w:hAnsi="宋体" w:eastAsia="宋体" w:cs="Times New Roman"/>
          <w:color w:val="auto"/>
          <w:sz w:val="24"/>
          <w:highlight w:val="none"/>
          <w:lang w:val="en-US" w:eastAsia="zh-CN"/>
        </w:rPr>
        <w:t>》、《</w:t>
      </w:r>
      <w:r>
        <w:rPr>
          <w:rFonts w:hint="eastAsia" w:ascii="宋体" w:hAnsi="宋体" w:cs="Times New Roman"/>
          <w:color w:val="auto"/>
          <w:sz w:val="24"/>
          <w:highlight w:val="none"/>
          <w:lang w:val="en-US" w:eastAsia="zh-CN"/>
        </w:rPr>
        <w:t>餐厨废弃物收运考核标准</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rPr>
        <w:t>（见附件），对乙方作业服务及履行合同情况进行考核和指导。</w:t>
      </w:r>
    </w:p>
    <w:p w14:paraId="3163852C">
      <w:pPr>
        <w:spacing w:line="360" w:lineRule="auto"/>
        <w:ind w:firstLine="480"/>
        <w:rPr>
          <w:rFonts w:hint="eastAsia" w:ascii="宋体" w:hAnsi="宋体" w:eastAsia="宋体" w:cs="Times New Roman"/>
          <w:b/>
          <w:bCs/>
          <w:color w:val="auto"/>
          <w:sz w:val="24"/>
          <w:highlight w:val="none"/>
        </w:rPr>
      </w:pP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rPr>
        <w:t>、就本项目作业考核结果，</w:t>
      </w:r>
      <w:r>
        <w:rPr>
          <w:rFonts w:hint="eastAsia" w:ascii="宋体" w:hAnsi="宋体" w:eastAsia="宋体" w:cs="宋体"/>
          <w:b/>
          <w:bCs/>
          <w:color w:val="auto"/>
          <w:sz w:val="24"/>
          <w:highlight w:val="none"/>
        </w:rPr>
        <w:t>按季度向乙方支付作业服务费。</w:t>
      </w:r>
    </w:p>
    <w:p w14:paraId="4286C66F">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、听取乙方提出的建议并给予答复。</w:t>
      </w:r>
    </w:p>
    <w:p w14:paraId="4C21C917">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、监督乙方履行承诺。</w:t>
      </w:r>
    </w:p>
    <w:p w14:paraId="20EDD9E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三、乙方权利和义务</w:t>
      </w:r>
    </w:p>
    <w:p w14:paraId="3BEC728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eastAsia="宋体" w:cs="宋体"/>
          <w:color w:val="auto"/>
          <w:sz w:val="24"/>
          <w:szCs w:val="24"/>
          <w:highlight w:val="none"/>
          <w:lang w:val="en-US" w:eastAsia="zh-CN"/>
        </w:rPr>
        <w:t>遵守甲方各项管理制度，听从甲方的工作安排，并接受甲方的监管和考核，对于存在问题在指定时间内整改到位，如整改不到位，视为违约，按500元/次支付违约金并做好台帐，如出现10次类似情况，甲方有权终止合同。</w:t>
      </w:r>
    </w:p>
    <w:p w14:paraId="7B138C3E">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2</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根据</w:t>
      </w:r>
      <w:r>
        <w:rPr>
          <w:rFonts w:hint="eastAsia" w:ascii="宋体" w:hAnsi="宋体" w:cs="Times New Roman"/>
          <w:color w:val="auto"/>
          <w:sz w:val="24"/>
          <w:highlight w:val="none"/>
          <w:lang w:eastAsia="zh-CN"/>
        </w:rPr>
        <w:t>《餐厨废弃物收运工作标准》、《餐厨废弃物收运考核标准》</w:t>
      </w:r>
      <w:r>
        <w:rPr>
          <w:rFonts w:hint="eastAsia" w:ascii="宋体" w:hAnsi="宋体" w:eastAsia="宋体" w:cs="Times New Roman"/>
          <w:color w:val="auto"/>
          <w:sz w:val="24"/>
          <w:highlight w:val="none"/>
        </w:rPr>
        <w:t>（见附件）和投标文件所作的承诺组织作业。</w:t>
      </w:r>
    </w:p>
    <w:p w14:paraId="7041F43E">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rPr>
        <w:t>、为保证作业的正常有效开展，乙方负责组成固定的专业服务队伍，按要求提交作业计划和预案，经甲方认可并备案。</w:t>
      </w:r>
    </w:p>
    <w:p w14:paraId="32614F59">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rPr>
        <w:t>、接受甲方和相关管理部门的考核及其结果。</w:t>
      </w:r>
    </w:p>
    <w:p w14:paraId="20DAF11D">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w:t>
      </w:r>
      <w:r>
        <w:rPr>
          <w:rFonts w:hint="eastAsia" w:ascii="宋体" w:hAnsi="宋体" w:eastAsia="宋体" w:cs="宋体"/>
          <w:color w:val="auto"/>
          <w:sz w:val="24"/>
          <w:szCs w:val="24"/>
          <w:highlight w:val="none"/>
          <w:lang w:val="en-US" w:eastAsia="zh-CN"/>
        </w:rPr>
        <w:t>建立工作日志，完成各类台帐资料，每月定时向甲方提供</w:t>
      </w:r>
      <w:r>
        <w:rPr>
          <w:rFonts w:hint="eastAsia" w:ascii="宋体" w:hAnsi="宋体" w:eastAsia="宋体" w:cs="Times New Roman"/>
          <w:color w:val="auto"/>
          <w:sz w:val="24"/>
          <w:highlight w:val="none"/>
        </w:rPr>
        <w:t>。</w:t>
      </w:r>
    </w:p>
    <w:p w14:paraId="48F81060">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w:t>
      </w:r>
      <w:r>
        <w:rPr>
          <w:rFonts w:hint="eastAsia" w:ascii="宋体" w:hAnsi="宋体" w:eastAsia="宋体" w:cs="宋体"/>
          <w:color w:val="auto"/>
          <w:sz w:val="24"/>
          <w:szCs w:val="24"/>
          <w:highlight w:val="none"/>
          <w:lang w:val="en-US" w:eastAsia="zh-CN"/>
        </w:rPr>
        <w:t>确保</w:t>
      </w:r>
      <w:r>
        <w:rPr>
          <w:rFonts w:hint="eastAsia" w:ascii="宋体" w:hAnsi="宋体" w:eastAsia="宋体" w:cs="Times New Roman"/>
          <w:color w:val="auto"/>
          <w:sz w:val="24"/>
          <w:highlight w:val="none"/>
        </w:rPr>
        <w:t>在任何情况下（如灾害天气期间或重大活动期间），乙方均应保质保量按时完成甲方或政府主管部门安排的指令性任务。</w:t>
      </w:r>
    </w:p>
    <w:p w14:paraId="24671F5E">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、自觉执行国家的法律、法规，按规定签订劳动用工合同，办理各类保险，作业及管理人员工资按溧阳市有关规定执行，独立处理劳资纠纷等工作。</w:t>
      </w:r>
    </w:p>
    <w:p w14:paraId="0BE41DFB">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、接受甲方和社会监督，对存在的问题在指定时间内整改到位，并将整改结果报甲方。</w:t>
      </w:r>
    </w:p>
    <w:p w14:paraId="64D4F359">
      <w:pPr>
        <w:spacing w:line="360" w:lineRule="auto"/>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9</w:t>
      </w:r>
      <w:r>
        <w:rPr>
          <w:rFonts w:hint="eastAsia" w:ascii="宋体" w:hAnsi="宋体" w:eastAsia="宋体" w:cs="Times New Roman"/>
          <w:color w:val="auto"/>
          <w:sz w:val="24"/>
          <w:highlight w:val="none"/>
        </w:rPr>
        <w:t>、准时参加甲方召开的会议。</w:t>
      </w:r>
    </w:p>
    <w:p w14:paraId="79969D55">
      <w:pPr>
        <w:spacing w:line="360" w:lineRule="auto"/>
        <w:ind w:firstLine="480"/>
        <w:rPr>
          <w:rFonts w:hint="eastAsia" w:ascii="宋体" w:hAnsi="宋体" w:eastAsia="宋体" w:cs="Times New Roman"/>
          <w:b w:val="0"/>
          <w:bCs w:val="0"/>
          <w:color w:val="auto"/>
          <w:sz w:val="24"/>
          <w:highlight w:val="none"/>
        </w:rPr>
      </w:pPr>
      <w:r>
        <w:rPr>
          <w:rFonts w:hint="eastAsia" w:ascii="宋体" w:hAnsi="宋体" w:cs="Times New Roman"/>
          <w:b w:val="0"/>
          <w:bCs w:val="0"/>
          <w:color w:val="auto"/>
          <w:sz w:val="24"/>
          <w:highlight w:val="none"/>
          <w:lang w:val="en-US" w:eastAsia="zh-CN"/>
        </w:rPr>
        <w:t>10</w:t>
      </w:r>
      <w:r>
        <w:rPr>
          <w:rFonts w:hint="eastAsia" w:ascii="宋体" w:hAnsi="宋体" w:eastAsia="宋体" w:cs="Times New Roman"/>
          <w:b w:val="0"/>
          <w:bCs w:val="0"/>
          <w:color w:val="auto"/>
          <w:sz w:val="24"/>
          <w:highlight w:val="none"/>
        </w:rPr>
        <w:t>、乙方因突发事件且非乙方原因的停运的，应及时汇报甲方；乙方因自身原因连续停运3天或累计停运5天的，视为乙方不履行合同，甲方有权终止合同。</w:t>
      </w:r>
    </w:p>
    <w:p w14:paraId="72CA25F4">
      <w:pPr>
        <w:spacing w:line="360" w:lineRule="auto"/>
        <w:ind w:firstLine="480"/>
        <w:rPr>
          <w:rFonts w:ascii="宋体" w:hAnsi="宋体" w:eastAsia="宋体" w:cs="Times New Roman"/>
          <w:b/>
          <w:bCs/>
          <w:color w:val="auto"/>
          <w:sz w:val="24"/>
          <w:highlight w:val="none"/>
        </w:rPr>
      </w:pPr>
      <w:r>
        <w:rPr>
          <w:rFonts w:hint="eastAsia" w:ascii="宋体" w:hAnsi="宋体" w:cs="Times New Roman"/>
          <w:b w:val="0"/>
          <w:bCs w:val="0"/>
          <w:color w:val="auto"/>
          <w:sz w:val="24"/>
          <w:highlight w:val="none"/>
          <w:lang w:val="en-US" w:eastAsia="zh-CN"/>
        </w:rPr>
        <w:t>11</w:t>
      </w:r>
      <w:r>
        <w:rPr>
          <w:rFonts w:hint="eastAsia" w:ascii="宋体" w:hAnsi="宋体" w:eastAsia="宋体" w:cs="Times New Roman"/>
          <w:b w:val="0"/>
          <w:bCs w:val="0"/>
          <w:color w:val="auto"/>
          <w:sz w:val="24"/>
          <w:highlight w:val="none"/>
        </w:rPr>
        <w:t>、乙方必须做到安全运行，无事故发生。如乙</w:t>
      </w:r>
      <w:r>
        <w:rPr>
          <w:rFonts w:hint="eastAsia" w:ascii="宋体" w:hAnsi="宋体" w:eastAsia="宋体" w:cs="Times New Roman"/>
          <w:color w:val="auto"/>
          <w:sz w:val="24"/>
          <w:highlight w:val="none"/>
        </w:rPr>
        <w:t>方在履行合同过程中发生任何安全事故或交通事故等，造成人员伤亡或财产损失的，全部责任由乙方自行承担，与甲方无关；如由此造成甲方损失的，</w:t>
      </w:r>
      <w:r>
        <w:rPr>
          <w:rFonts w:hint="eastAsia" w:ascii="宋体" w:hAnsi="宋体" w:cs="宋体"/>
          <w:b/>
          <w:bCs/>
          <w:color w:val="auto"/>
          <w:sz w:val="24"/>
          <w:highlight w:val="none"/>
          <w:lang w:val="en-US" w:eastAsia="zh-CN"/>
        </w:rPr>
        <w:t>甲方</w:t>
      </w:r>
      <w:r>
        <w:rPr>
          <w:rFonts w:hint="default" w:ascii="宋体" w:hAnsi="宋体" w:eastAsia="宋体" w:cs="宋体"/>
          <w:b/>
          <w:bCs/>
          <w:color w:val="auto"/>
          <w:sz w:val="24"/>
          <w:highlight w:val="none"/>
          <w:lang w:val="en-US" w:eastAsia="zh-CN"/>
        </w:rPr>
        <w:t>有权在</w:t>
      </w:r>
      <w:r>
        <w:rPr>
          <w:rFonts w:hint="eastAsia" w:ascii="宋体" w:hAnsi="宋体" w:cs="宋体"/>
          <w:b/>
          <w:bCs/>
          <w:color w:val="auto"/>
          <w:sz w:val="24"/>
          <w:highlight w:val="none"/>
          <w:lang w:val="en-US" w:eastAsia="zh-CN"/>
        </w:rPr>
        <w:t>未支付的合同价款</w:t>
      </w:r>
      <w:r>
        <w:rPr>
          <w:rFonts w:hint="default" w:ascii="宋体" w:hAnsi="宋体" w:eastAsia="宋体" w:cs="宋体"/>
          <w:b/>
          <w:bCs/>
          <w:color w:val="auto"/>
          <w:sz w:val="24"/>
          <w:highlight w:val="none"/>
          <w:lang w:val="en-US" w:eastAsia="zh-CN"/>
        </w:rPr>
        <w:t>中予以扣除相应损失部分</w:t>
      </w:r>
      <w:r>
        <w:rPr>
          <w:rFonts w:hint="eastAsia" w:ascii="宋体" w:hAnsi="宋体" w:cs="宋体"/>
          <w:b/>
          <w:bCs/>
          <w:color w:val="auto"/>
          <w:sz w:val="24"/>
          <w:highlight w:val="none"/>
          <w:lang w:val="en-US" w:eastAsia="zh-CN"/>
        </w:rPr>
        <w:t>，若未支付的合同价款不足损失部分，乙方应另行补足</w:t>
      </w:r>
      <w:r>
        <w:rPr>
          <w:rFonts w:hint="eastAsia" w:ascii="宋体" w:hAnsi="宋体" w:eastAsia="宋体" w:cs="Times New Roman"/>
          <w:color w:val="auto"/>
          <w:sz w:val="24"/>
          <w:highlight w:val="none"/>
        </w:rPr>
        <w:t>。</w:t>
      </w:r>
    </w:p>
    <w:p w14:paraId="7046C31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12、向甲方提出合理化建议。</w:t>
      </w:r>
    </w:p>
    <w:p w14:paraId="38C515F0">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四、结算、付款方式</w:t>
      </w:r>
    </w:p>
    <w:p w14:paraId="68C4BEB7">
      <w:pPr>
        <w:spacing w:line="360" w:lineRule="auto"/>
        <w:ind w:firstLine="48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本项目固定总价，按乙方的</w:t>
      </w:r>
      <w:r>
        <w:rPr>
          <w:rFonts w:hint="eastAsia" w:ascii="宋体" w:hAnsi="宋体" w:cs="Times New Roman"/>
          <w:b/>
          <w:bCs/>
          <w:color w:val="auto"/>
          <w:sz w:val="24"/>
          <w:highlight w:val="none"/>
          <w:lang w:val="en-US" w:eastAsia="zh-CN"/>
        </w:rPr>
        <w:t>成交</w:t>
      </w:r>
      <w:r>
        <w:rPr>
          <w:rFonts w:hint="eastAsia" w:ascii="宋体" w:hAnsi="宋体" w:eastAsia="宋体" w:cs="Times New Roman"/>
          <w:b/>
          <w:bCs/>
          <w:color w:val="auto"/>
          <w:sz w:val="24"/>
          <w:highlight w:val="none"/>
        </w:rPr>
        <w:t>价</w:t>
      </w:r>
      <w:r>
        <w:rPr>
          <w:rFonts w:hint="eastAsia" w:ascii="宋体" w:hAnsi="宋体" w:cs="Times New Roman"/>
          <w:b/>
          <w:bCs/>
          <w:color w:val="auto"/>
          <w:sz w:val="24"/>
          <w:highlight w:val="none"/>
          <w:lang w:eastAsia="zh-CN"/>
        </w:rPr>
        <w:t>（</w:t>
      </w:r>
      <w:r>
        <w:rPr>
          <w:rFonts w:hint="eastAsia" w:ascii="宋体" w:hAnsi="宋体" w:cs="Times New Roman"/>
          <w:b/>
          <w:bCs/>
          <w:color w:val="auto"/>
          <w:sz w:val="24"/>
          <w:highlight w:val="none"/>
          <w:lang w:val="en-US" w:eastAsia="zh-CN"/>
        </w:rPr>
        <w:t>扣除考核扣款</w:t>
      </w:r>
      <w:r>
        <w:rPr>
          <w:rFonts w:hint="eastAsia" w:ascii="宋体" w:hAnsi="宋体" w:cs="Times New Roman"/>
          <w:b/>
          <w:bCs/>
          <w:color w:val="auto"/>
          <w:sz w:val="24"/>
          <w:highlight w:val="none"/>
          <w:lang w:eastAsia="zh-CN"/>
        </w:rPr>
        <w:t>）</w:t>
      </w:r>
      <w:r>
        <w:rPr>
          <w:rFonts w:hint="eastAsia" w:ascii="宋体" w:hAnsi="宋体" w:eastAsia="宋体" w:cs="Times New Roman"/>
          <w:b/>
          <w:bCs/>
          <w:color w:val="auto"/>
          <w:sz w:val="24"/>
          <w:highlight w:val="none"/>
        </w:rPr>
        <w:t>一次性包干，结算不做任何调整。</w:t>
      </w:r>
    </w:p>
    <w:p w14:paraId="3A9C09D1">
      <w:pPr>
        <w:spacing w:line="360" w:lineRule="auto"/>
        <w:ind w:firstLine="482"/>
        <w:rPr>
          <w:rFonts w:hint="eastAsia" w:ascii="宋体" w:hAnsi="宋体" w:eastAsia="宋体" w:cs="Times New Roman"/>
          <w:b/>
          <w:bCs/>
          <w:color w:val="auto"/>
          <w:sz w:val="24"/>
          <w:highlight w:val="none"/>
        </w:rPr>
      </w:pPr>
      <w:r>
        <w:rPr>
          <w:rFonts w:hint="eastAsia" w:ascii="宋体" w:hAnsi="宋体" w:cs="Times New Roman"/>
          <w:b/>
          <w:bCs/>
          <w:color w:val="auto"/>
          <w:sz w:val="24"/>
          <w:highlight w:val="none"/>
          <w:lang w:val="en-US" w:eastAsia="zh-CN"/>
        </w:rPr>
        <w:t>合同价款按季度支付，季度</w:t>
      </w:r>
      <w:r>
        <w:rPr>
          <w:rFonts w:hint="eastAsia" w:ascii="宋体" w:hAnsi="宋体" w:eastAsia="宋体" w:cs="Times New Roman"/>
          <w:b/>
          <w:bCs/>
          <w:color w:val="auto"/>
          <w:sz w:val="24"/>
          <w:highlight w:val="none"/>
        </w:rPr>
        <w:t>作业服务费为年度合同</w:t>
      </w:r>
      <w:r>
        <w:rPr>
          <w:rFonts w:hint="eastAsia" w:ascii="宋体" w:hAnsi="宋体" w:cs="Times New Roman"/>
          <w:b/>
          <w:bCs/>
          <w:color w:val="auto"/>
          <w:sz w:val="24"/>
          <w:highlight w:val="none"/>
          <w:lang w:val="en-US" w:eastAsia="zh-CN"/>
        </w:rPr>
        <w:t>价款</w:t>
      </w:r>
      <w:r>
        <w:rPr>
          <w:rFonts w:hint="eastAsia" w:ascii="宋体" w:hAnsi="宋体" w:eastAsia="宋体" w:cs="Times New Roman"/>
          <w:b/>
          <w:bCs/>
          <w:color w:val="auto"/>
          <w:sz w:val="24"/>
          <w:highlight w:val="none"/>
        </w:rPr>
        <w:t>/4，</w:t>
      </w:r>
      <w:r>
        <w:rPr>
          <w:rFonts w:hint="eastAsia" w:ascii="宋体" w:hAnsi="宋体" w:cs="Times New Roman"/>
          <w:b/>
          <w:bCs/>
          <w:color w:val="auto"/>
          <w:sz w:val="24"/>
          <w:highlight w:val="none"/>
          <w:lang w:val="en-US" w:eastAsia="zh-CN"/>
        </w:rPr>
        <w:t>上</w:t>
      </w:r>
      <w:r>
        <w:rPr>
          <w:rFonts w:hint="eastAsia" w:ascii="宋体" w:hAnsi="宋体" w:eastAsia="宋体" w:cs="Times New Roman"/>
          <w:b/>
          <w:bCs/>
          <w:color w:val="auto"/>
          <w:sz w:val="24"/>
          <w:highlight w:val="none"/>
        </w:rPr>
        <w:t>季度作业服务费（扣除考核扣款）于次季度首月底前一次性付清（无息）。</w:t>
      </w:r>
    </w:p>
    <w:p w14:paraId="12B9ACB0">
      <w:pPr>
        <w:spacing w:line="360" w:lineRule="auto"/>
        <w:ind w:firstLine="482"/>
        <w:contextualSpacing/>
        <w:rPr>
          <w:rFonts w:hint="eastAsia" w:ascii="宋体" w:hAnsi="宋体" w:eastAsia="宋体" w:cs="宋体"/>
          <w:b/>
          <w:color w:val="auto"/>
          <w:sz w:val="24"/>
          <w:highlight w:val="none"/>
        </w:rPr>
      </w:pPr>
      <w:r>
        <w:rPr>
          <w:rFonts w:hint="eastAsia" w:ascii="宋体" w:hAnsi="宋体" w:cs="Times New Roman"/>
          <w:b/>
          <w:bCs/>
          <w:color w:val="auto"/>
          <w:sz w:val="24"/>
          <w:highlight w:val="none"/>
          <w:lang w:val="en-US" w:eastAsia="zh-CN"/>
        </w:rPr>
        <w:t>注：</w:t>
      </w:r>
      <w:r>
        <w:rPr>
          <w:rFonts w:hint="eastAsia" w:ascii="宋体" w:hAnsi="宋体" w:eastAsia="宋体" w:cs="Times New Roman"/>
          <w:b/>
          <w:bCs/>
          <w:color w:val="auto"/>
          <w:sz w:val="24"/>
          <w:highlight w:val="none"/>
        </w:rPr>
        <w:t>付款</w:t>
      </w:r>
      <w:r>
        <w:rPr>
          <w:rFonts w:ascii="宋体" w:hAnsi="宋体" w:eastAsia="宋体" w:cs="Times New Roman"/>
          <w:b/>
          <w:bCs/>
          <w:color w:val="auto"/>
          <w:sz w:val="24"/>
          <w:highlight w:val="none"/>
        </w:rPr>
        <w:t>前</w:t>
      </w:r>
      <w:r>
        <w:rPr>
          <w:rFonts w:hint="eastAsia" w:ascii="宋体" w:hAnsi="宋体" w:cs="Times New Roman"/>
          <w:b/>
          <w:bCs/>
          <w:color w:val="auto"/>
          <w:sz w:val="24"/>
          <w:highlight w:val="none"/>
          <w:lang w:eastAsia="zh-CN"/>
        </w:rPr>
        <w:t>成交供应商</w:t>
      </w:r>
      <w:r>
        <w:rPr>
          <w:rFonts w:ascii="宋体" w:hAnsi="宋体" w:eastAsia="宋体" w:cs="Times New Roman"/>
          <w:b/>
          <w:bCs/>
          <w:color w:val="auto"/>
          <w:sz w:val="24"/>
          <w:highlight w:val="none"/>
        </w:rPr>
        <w:t>需向</w:t>
      </w:r>
      <w:r>
        <w:rPr>
          <w:rFonts w:hint="eastAsia" w:ascii="宋体" w:hAnsi="宋体" w:eastAsia="宋体" w:cs="Times New Roman"/>
          <w:b/>
          <w:bCs/>
          <w:color w:val="auto"/>
          <w:sz w:val="24"/>
          <w:highlight w:val="none"/>
        </w:rPr>
        <w:t>采购人</w:t>
      </w:r>
      <w:r>
        <w:rPr>
          <w:rFonts w:ascii="宋体" w:hAnsi="宋体" w:eastAsia="宋体" w:cs="Times New Roman"/>
          <w:b/>
          <w:bCs/>
          <w:color w:val="auto"/>
          <w:sz w:val="24"/>
          <w:highlight w:val="none"/>
        </w:rPr>
        <w:t>提供</w:t>
      </w:r>
      <w:r>
        <w:rPr>
          <w:rFonts w:hint="eastAsia" w:ascii="宋体" w:hAnsi="宋体" w:eastAsia="宋体" w:cs="Times New Roman"/>
          <w:b/>
          <w:bCs/>
          <w:color w:val="auto"/>
          <w:sz w:val="24"/>
          <w:highlight w:val="none"/>
        </w:rPr>
        <w:t>相应</w:t>
      </w:r>
      <w:r>
        <w:rPr>
          <w:rFonts w:ascii="宋体" w:hAnsi="宋体" w:eastAsia="宋体" w:cs="Times New Roman"/>
          <w:b/>
          <w:bCs/>
          <w:color w:val="auto"/>
          <w:sz w:val="24"/>
          <w:highlight w:val="none"/>
        </w:rPr>
        <w:t>款项发票</w:t>
      </w:r>
      <w:r>
        <w:rPr>
          <w:rFonts w:hint="eastAsia" w:ascii="宋体" w:hAnsi="宋体" w:eastAsia="宋体" w:cs="宋体"/>
          <w:b/>
          <w:color w:val="auto"/>
          <w:sz w:val="24"/>
          <w:highlight w:val="none"/>
          <w:lang w:val="en-US" w:eastAsia="zh-CN"/>
        </w:rPr>
        <w:t>。</w:t>
      </w:r>
    </w:p>
    <w:p w14:paraId="2928F17B">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五、作业权的交付和回收</w:t>
      </w:r>
    </w:p>
    <w:p w14:paraId="2D58C824">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甲方应于合同签订后，于   年   月    日向乙方交付作业权，乙方应于合同期满当日无条件向甲方交还作业权。甲乙双方应提前15天进行交接手续和准备，确保准时交接。</w:t>
      </w:r>
    </w:p>
    <w:p w14:paraId="4C9C921E">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六、违约责任</w:t>
      </w:r>
    </w:p>
    <w:p w14:paraId="1C470561">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1、合同一方不履行合同义务或违反履行合同义务约定的，应当承担继续履行、采取补救措施或者赔偿损失等违约责任。</w:t>
      </w:r>
    </w:p>
    <w:p w14:paraId="5BFD214A">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2、在合同生效后，甲方无故拒绝乙方，应向乙方偿付合同总金额的5%，作为违约金，违约金不足以补偿损失的，乙方有权要求甲方补足。</w:t>
      </w:r>
    </w:p>
    <w:p w14:paraId="6D11CA88">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3、甲方逾期付款应按照逾期付款金额的每日万分之四支付逾期付款违约金，甲方逾期付款超过十五天乙方有权要求甲方另行补偿乙方损失。</w:t>
      </w:r>
    </w:p>
    <w:p w14:paraId="0C509C43">
      <w:pPr>
        <w:widowControl w:val="0"/>
        <w:spacing w:line="360" w:lineRule="auto"/>
        <w:ind w:firstLine="482" w:firstLineChars="20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w:t>
      </w:r>
      <w:r>
        <w:rPr>
          <w:rFonts w:hint="eastAsia" w:ascii="宋体" w:hAnsi="宋体" w:eastAsia="宋体" w:cs="Times New Roman"/>
          <w:color w:val="auto"/>
          <w:sz w:val="24"/>
          <w:highlight w:val="none"/>
        </w:rPr>
        <w:t>在合同生效后，</w:t>
      </w:r>
      <w:r>
        <w:rPr>
          <w:rFonts w:hint="eastAsia" w:ascii="宋体" w:hAnsi="宋体" w:eastAsia="宋体" w:cs="Times New Roman"/>
          <w:color w:val="auto"/>
          <w:sz w:val="24"/>
          <w:highlight w:val="none"/>
          <w:lang w:val="en-US" w:eastAsia="zh-CN"/>
        </w:rPr>
        <w:t>乙方</w:t>
      </w:r>
      <w:r>
        <w:rPr>
          <w:rFonts w:hint="eastAsia" w:ascii="宋体" w:hAnsi="宋体" w:eastAsia="宋体" w:cs="Times New Roman"/>
          <w:color w:val="auto"/>
          <w:sz w:val="24"/>
          <w:highlight w:val="none"/>
        </w:rPr>
        <w:t>无故</w:t>
      </w:r>
      <w:r>
        <w:rPr>
          <w:rFonts w:hint="eastAsia" w:ascii="宋体" w:hAnsi="宋体" w:eastAsia="宋体" w:cs="Times New Roman"/>
          <w:color w:val="auto"/>
          <w:sz w:val="24"/>
          <w:highlight w:val="none"/>
          <w:lang w:val="en-US" w:eastAsia="zh-CN"/>
        </w:rPr>
        <w:t>拒绝履行合同</w:t>
      </w:r>
      <w:r>
        <w:rPr>
          <w:rFonts w:hint="eastAsia" w:ascii="宋体" w:hAnsi="宋体" w:eastAsia="宋体" w:cs="Times New Roman"/>
          <w:color w:val="auto"/>
          <w:sz w:val="24"/>
          <w:highlight w:val="none"/>
        </w:rPr>
        <w:t>，应向</w:t>
      </w:r>
      <w:r>
        <w:rPr>
          <w:rFonts w:hint="eastAsia" w:ascii="宋体" w:hAnsi="宋体" w:eastAsia="宋体" w:cs="Times New Roman"/>
          <w:color w:val="auto"/>
          <w:sz w:val="24"/>
          <w:highlight w:val="none"/>
          <w:lang w:val="en-US" w:eastAsia="zh-CN"/>
        </w:rPr>
        <w:t>甲方</w:t>
      </w:r>
      <w:r>
        <w:rPr>
          <w:rFonts w:hint="eastAsia" w:ascii="宋体" w:hAnsi="宋体" w:eastAsia="宋体" w:cs="Times New Roman"/>
          <w:color w:val="auto"/>
          <w:sz w:val="24"/>
          <w:highlight w:val="none"/>
        </w:rPr>
        <w:t>偿付合同总金额的5%，作为违约金，违约金不足以补偿损失的，</w:t>
      </w:r>
      <w:r>
        <w:rPr>
          <w:rFonts w:hint="eastAsia" w:ascii="宋体" w:hAnsi="宋体" w:eastAsia="宋体" w:cs="Times New Roman"/>
          <w:color w:val="auto"/>
          <w:sz w:val="24"/>
          <w:highlight w:val="none"/>
          <w:lang w:val="en-US" w:eastAsia="zh-CN"/>
        </w:rPr>
        <w:t>甲方</w:t>
      </w:r>
      <w:r>
        <w:rPr>
          <w:rFonts w:hint="eastAsia" w:ascii="宋体" w:hAnsi="宋体" w:eastAsia="宋体" w:cs="Times New Roman"/>
          <w:color w:val="auto"/>
          <w:sz w:val="24"/>
          <w:highlight w:val="none"/>
        </w:rPr>
        <w:t>有权要求</w:t>
      </w:r>
      <w:r>
        <w:rPr>
          <w:rFonts w:hint="eastAsia" w:ascii="宋体" w:hAnsi="宋体" w:eastAsia="宋体" w:cs="Times New Roman"/>
          <w:color w:val="auto"/>
          <w:sz w:val="24"/>
          <w:highlight w:val="none"/>
          <w:lang w:val="en-US" w:eastAsia="zh-CN"/>
        </w:rPr>
        <w:t>乙方</w:t>
      </w:r>
      <w:r>
        <w:rPr>
          <w:rFonts w:hint="eastAsia" w:ascii="宋体" w:hAnsi="宋体" w:eastAsia="宋体" w:cs="Times New Roman"/>
          <w:color w:val="auto"/>
          <w:sz w:val="24"/>
          <w:highlight w:val="none"/>
        </w:rPr>
        <w:t>补足</w:t>
      </w:r>
      <w:r>
        <w:rPr>
          <w:rFonts w:hint="eastAsia" w:ascii="宋体" w:hAnsi="宋体" w:eastAsia="宋体" w:cs="Times New Roman"/>
          <w:color w:val="auto"/>
          <w:sz w:val="24"/>
          <w:highlight w:val="none"/>
          <w:lang w:eastAsia="zh-CN"/>
        </w:rPr>
        <w:t>。</w:t>
      </w:r>
    </w:p>
    <w:p w14:paraId="55BEE4C1">
      <w:pPr>
        <w:widowControl w:val="0"/>
        <w:spacing w:line="360" w:lineRule="auto"/>
        <w:ind w:firstLine="482" w:firstLineChars="20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5、因乙方原因，导致处置公司的投诉或扣车等行为，责任均由乙方自行承担，并视情节轻重按500~2000元/次向甲方支付违约金。</w:t>
      </w:r>
    </w:p>
    <w:p w14:paraId="0989ABEC">
      <w:pPr>
        <w:widowControl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lang w:val="en-US" w:eastAsia="zh-CN"/>
        </w:rPr>
        <w:t>乙方在指定时间内，对于存在的问题整改不到位的，应按500元/次</w:t>
      </w:r>
      <w:r>
        <w:rPr>
          <w:rFonts w:hint="eastAsia" w:ascii="宋体" w:hAnsi="宋体" w:eastAsia="宋体" w:cs="宋体"/>
          <w:b/>
          <w:bCs/>
          <w:color w:val="auto"/>
          <w:sz w:val="24"/>
          <w:szCs w:val="24"/>
          <w:highlight w:val="none"/>
          <w:lang w:val="en-US" w:eastAsia="zh-CN" w:bidi="ar-SA"/>
        </w:rPr>
        <w:t>向甲方</w:t>
      </w:r>
      <w:r>
        <w:rPr>
          <w:rFonts w:hint="eastAsia" w:ascii="宋体" w:hAnsi="宋体" w:eastAsia="宋体" w:cs="宋体"/>
          <w:b/>
          <w:bCs/>
          <w:color w:val="auto"/>
          <w:sz w:val="24"/>
          <w:szCs w:val="24"/>
          <w:highlight w:val="none"/>
          <w:lang w:val="en-US" w:eastAsia="zh-CN"/>
        </w:rPr>
        <w:t>支付违约金，如出现10次（含）以上类似情况，甲方有权单方面终止合同。</w:t>
      </w:r>
    </w:p>
    <w:p w14:paraId="25070C85">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七、不可抗力</w:t>
      </w:r>
    </w:p>
    <w:p w14:paraId="2E598B12">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1、因不可抗力（或甲、乙双方不能控制的原因）不能履行合同的，根据不可抗力的影响，部分或者全部免除责任，但合同一方迟延履行后发生不可抗力的，不能免除其责任。</w:t>
      </w:r>
    </w:p>
    <w:p w14:paraId="1AFCADEE">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2、合同一方因不可抗力不能履行合同的，应当及时通知对方，以减轻可能给对方造成的损失，并应当在合理期限内提供证明。</w:t>
      </w:r>
    </w:p>
    <w:p w14:paraId="0018C4FA">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八、合同的解除和转让</w:t>
      </w:r>
    </w:p>
    <w:p w14:paraId="04AAB6AD">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1、甲方和乙方协商一致，可以解除合同。</w:t>
      </w:r>
    </w:p>
    <w:p w14:paraId="05FE06C2">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2、有下列情况之一，合同方可以解除合同：</w:t>
      </w:r>
    </w:p>
    <w:p w14:paraId="66C8599C">
      <w:pPr>
        <w:spacing w:line="360" w:lineRule="auto"/>
        <w:ind w:firstLine="48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①因不可抗力致使不能实现合同目的，未受不可抗力影响的一方有权解除合同；</w:t>
      </w:r>
    </w:p>
    <w:p w14:paraId="4B75A351">
      <w:pPr>
        <w:spacing w:line="360" w:lineRule="auto"/>
        <w:ind w:firstLine="48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②因合同一方违约导致合同不能履行，另一方有权解除合同。</w:t>
      </w:r>
    </w:p>
    <w:p w14:paraId="5DF23487">
      <w:pPr>
        <w:spacing w:line="360" w:lineRule="auto"/>
        <w:ind w:firstLine="480"/>
        <w:rPr>
          <w:rFonts w:hint="eastAsia" w:ascii="宋体" w:hAnsi="宋体" w:eastAsia="宋体" w:cs="Times New Roman"/>
          <w:b/>
          <w:bCs/>
          <w:color w:val="auto"/>
          <w:sz w:val="24"/>
          <w:highlight w:val="none"/>
          <w:lang w:val="en-US" w:eastAsia="zh-CN"/>
        </w:rPr>
      </w:pPr>
      <w:r>
        <w:rPr>
          <w:rFonts w:hint="default" w:ascii="宋体" w:hAnsi="宋体" w:eastAsia="宋体" w:cs="Times New Roman"/>
          <w:b/>
          <w:bCs/>
          <w:color w:val="auto"/>
          <w:sz w:val="24"/>
          <w:highlight w:val="none"/>
          <w:lang w:val="en-US" w:eastAsia="zh-CN"/>
        </w:rPr>
        <w:t>③</w:t>
      </w:r>
      <w:r>
        <w:rPr>
          <w:rFonts w:hint="eastAsia" w:ascii="宋体" w:hAnsi="宋体" w:eastAsia="宋体" w:cs="Times New Roman"/>
          <w:b/>
          <w:bCs/>
          <w:color w:val="auto"/>
          <w:sz w:val="24"/>
          <w:highlight w:val="none"/>
          <w:lang w:val="en-US" w:eastAsia="zh-CN"/>
        </w:rPr>
        <w:t>乙方出现10次（含）以上在指定时间内对于存在的问题整改不到位的，甲方有权单方面终止合同。</w:t>
      </w:r>
    </w:p>
    <w:p w14:paraId="3E7E14FD">
      <w:pPr>
        <w:spacing w:line="360" w:lineRule="auto"/>
        <w:ind w:firstLine="48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fldChar w:fldCharType="begin"/>
      </w:r>
      <w:r>
        <w:rPr>
          <w:rFonts w:hint="eastAsia" w:ascii="宋体" w:hAnsi="宋体" w:eastAsia="宋体" w:cs="Times New Roman"/>
          <w:b/>
          <w:bCs/>
          <w:color w:val="auto"/>
          <w:sz w:val="24"/>
          <w:highlight w:val="none"/>
        </w:rPr>
        <w:instrText xml:space="preserve"> = 4 \* GB3 \* MERGEFORMAT </w:instrText>
      </w:r>
      <w:r>
        <w:rPr>
          <w:rFonts w:hint="eastAsia" w:ascii="宋体" w:hAnsi="宋体" w:eastAsia="宋体" w:cs="Times New Roman"/>
          <w:b/>
          <w:bCs/>
          <w:color w:val="auto"/>
          <w:sz w:val="24"/>
          <w:highlight w:val="none"/>
        </w:rPr>
        <w:fldChar w:fldCharType="separate"/>
      </w:r>
      <w:r>
        <w:rPr>
          <w:rFonts w:hint="eastAsia" w:ascii="宋体" w:hAnsi="宋体" w:eastAsia="宋体" w:cs="Times New Roman"/>
          <w:b/>
          <w:bCs/>
          <w:color w:val="auto"/>
          <w:sz w:val="24"/>
          <w:highlight w:val="none"/>
        </w:rPr>
        <w:t>④</w:t>
      </w:r>
      <w:r>
        <w:rPr>
          <w:rFonts w:hint="eastAsia" w:ascii="宋体" w:hAnsi="宋体" w:eastAsia="宋体" w:cs="Times New Roman"/>
          <w:b/>
          <w:bCs/>
          <w:color w:val="auto"/>
          <w:sz w:val="24"/>
          <w:highlight w:val="none"/>
        </w:rPr>
        <w:fldChar w:fldCharType="end"/>
      </w:r>
      <w:r>
        <w:rPr>
          <w:rFonts w:hint="eastAsia" w:ascii="宋体" w:hAnsi="宋体" w:eastAsia="宋体" w:cs="Times New Roman"/>
          <w:b/>
          <w:bCs/>
          <w:color w:val="auto"/>
          <w:sz w:val="24"/>
          <w:highlight w:val="none"/>
          <w:lang w:val="en-US" w:eastAsia="zh-CN"/>
        </w:rPr>
        <w:t>乙方</w:t>
      </w:r>
      <w:r>
        <w:rPr>
          <w:rFonts w:hint="eastAsia" w:ascii="宋体" w:hAnsi="宋体" w:eastAsia="宋体" w:cs="Times New Roman"/>
          <w:b/>
          <w:bCs/>
          <w:color w:val="auto"/>
          <w:sz w:val="24"/>
          <w:highlight w:val="none"/>
        </w:rPr>
        <w:t>在合同履行期内连续2次或累计3次考核结果在85分（不含85分）以下的，</w:t>
      </w:r>
      <w:r>
        <w:rPr>
          <w:rFonts w:hint="eastAsia" w:ascii="宋体" w:hAnsi="宋体" w:eastAsia="宋体" w:cs="Times New Roman"/>
          <w:b/>
          <w:bCs/>
          <w:color w:val="auto"/>
          <w:sz w:val="24"/>
          <w:highlight w:val="none"/>
          <w:lang w:val="en-US" w:eastAsia="zh-CN"/>
        </w:rPr>
        <w:t>甲方</w:t>
      </w:r>
      <w:r>
        <w:rPr>
          <w:rFonts w:hint="eastAsia" w:ascii="宋体" w:hAnsi="宋体" w:eastAsia="宋体" w:cs="Times New Roman"/>
          <w:b/>
          <w:bCs/>
          <w:color w:val="auto"/>
          <w:sz w:val="24"/>
          <w:highlight w:val="none"/>
        </w:rPr>
        <w:t>在满足前述条件的次月底前与</w:t>
      </w:r>
      <w:r>
        <w:rPr>
          <w:rFonts w:hint="eastAsia" w:ascii="宋体" w:hAnsi="宋体" w:eastAsia="宋体" w:cs="Times New Roman"/>
          <w:b/>
          <w:bCs/>
          <w:color w:val="auto"/>
          <w:sz w:val="24"/>
          <w:highlight w:val="none"/>
          <w:lang w:val="en-US" w:eastAsia="zh-CN"/>
        </w:rPr>
        <w:t>乙方</w:t>
      </w:r>
      <w:r>
        <w:rPr>
          <w:rFonts w:hint="eastAsia" w:ascii="宋体" w:hAnsi="宋体" w:eastAsia="宋体" w:cs="Times New Roman"/>
          <w:b/>
          <w:bCs/>
          <w:color w:val="auto"/>
          <w:sz w:val="24"/>
          <w:highlight w:val="none"/>
        </w:rPr>
        <w:t>解除合同。</w:t>
      </w:r>
    </w:p>
    <w:p w14:paraId="6BAA5BD9">
      <w:pPr>
        <w:spacing w:line="360" w:lineRule="auto"/>
        <w:ind w:firstLine="48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fldChar w:fldCharType="begin"/>
      </w:r>
      <w:r>
        <w:rPr>
          <w:rFonts w:hint="eastAsia" w:ascii="宋体" w:hAnsi="宋体" w:eastAsia="宋体" w:cs="Times New Roman"/>
          <w:b/>
          <w:bCs/>
          <w:color w:val="auto"/>
          <w:sz w:val="24"/>
          <w:highlight w:val="none"/>
          <w:lang w:val="en-US" w:eastAsia="zh-CN"/>
        </w:rPr>
        <w:instrText xml:space="preserve"> = 5 \* GB3 \* MERGEFORMAT </w:instrText>
      </w:r>
      <w:r>
        <w:rPr>
          <w:rFonts w:hint="eastAsia" w:ascii="宋体" w:hAnsi="宋体" w:eastAsia="宋体" w:cs="Times New Roman"/>
          <w:b/>
          <w:bCs/>
          <w:color w:val="auto"/>
          <w:sz w:val="24"/>
          <w:highlight w:val="none"/>
          <w:lang w:val="en-US" w:eastAsia="zh-CN"/>
        </w:rPr>
        <w:fldChar w:fldCharType="separate"/>
      </w:r>
      <w:r>
        <w:rPr>
          <w:rFonts w:hint="eastAsia" w:ascii="宋体" w:hAnsi="宋体" w:eastAsia="宋体" w:cs="Times New Roman"/>
          <w:b/>
          <w:bCs/>
          <w:color w:val="auto"/>
          <w:sz w:val="24"/>
          <w:highlight w:val="none"/>
        </w:rPr>
        <w:t>⑤</w:t>
      </w:r>
      <w:r>
        <w:rPr>
          <w:rFonts w:hint="eastAsia" w:ascii="宋体" w:hAnsi="宋体" w:eastAsia="宋体" w:cs="Times New Roman"/>
          <w:b/>
          <w:bCs/>
          <w:color w:val="auto"/>
          <w:sz w:val="24"/>
          <w:highlight w:val="none"/>
          <w:lang w:val="en-US" w:eastAsia="zh-CN"/>
        </w:rPr>
        <w:fldChar w:fldCharType="end"/>
      </w:r>
      <w:r>
        <w:rPr>
          <w:rFonts w:hint="eastAsia" w:ascii="宋体" w:hAnsi="宋体" w:eastAsia="宋体" w:cs="Times New Roman"/>
          <w:b/>
          <w:bCs/>
          <w:color w:val="auto"/>
          <w:sz w:val="24"/>
          <w:highlight w:val="none"/>
          <w:lang w:val="en-US" w:eastAsia="zh-CN"/>
        </w:rPr>
        <w:t>乙方</w:t>
      </w:r>
      <w:r>
        <w:rPr>
          <w:rFonts w:hint="eastAsia" w:ascii="宋体" w:hAnsi="宋体" w:eastAsia="宋体" w:cs="Times New Roman"/>
          <w:b/>
          <w:bCs/>
          <w:color w:val="auto"/>
          <w:sz w:val="24"/>
          <w:highlight w:val="none"/>
        </w:rPr>
        <w:t>在各类应急响应工作，市、区重大活动期间因工作不到位造成重大影响的，</w:t>
      </w:r>
      <w:r>
        <w:rPr>
          <w:rFonts w:hint="eastAsia" w:ascii="宋体" w:hAnsi="宋体" w:eastAsia="宋体" w:cs="Times New Roman"/>
          <w:b/>
          <w:bCs/>
          <w:color w:val="auto"/>
          <w:sz w:val="24"/>
          <w:highlight w:val="none"/>
          <w:lang w:val="en-US" w:eastAsia="zh-CN"/>
        </w:rPr>
        <w:t>甲方</w:t>
      </w:r>
      <w:r>
        <w:rPr>
          <w:rFonts w:hint="eastAsia" w:ascii="宋体" w:hAnsi="宋体" w:eastAsia="宋体" w:cs="Times New Roman"/>
          <w:b/>
          <w:bCs/>
          <w:color w:val="auto"/>
          <w:sz w:val="24"/>
          <w:highlight w:val="none"/>
        </w:rPr>
        <w:t>有权在合同履行期内提前15天通知</w:t>
      </w:r>
      <w:r>
        <w:rPr>
          <w:rFonts w:hint="eastAsia" w:ascii="宋体" w:hAnsi="宋体" w:eastAsia="宋体" w:cs="Times New Roman"/>
          <w:b/>
          <w:bCs/>
          <w:color w:val="auto"/>
          <w:sz w:val="24"/>
          <w:highlight w:val="none"/>
          <w:lang w:val="en-US" w:eastAsia="zh-CN"/>
        </w:rPr>
        <w:t>乙方</w:t>
      </w:r>
      <w:r>
        <w:rPr>
          <w:rFonts w:hint="eastAsia" w:ascii="宋体" w:hAnsi="宋体" w:eastAsia="宋体" w:cs="Times New Roman"/>
          <w:b/>
          <w:bCs/>
          <w:color w:val="auto"/>
          <w:sz w:val="24"/>
          <w:highlight w:val="none"/>
        </w:rPr>
        <w:t>解除合同。</w:t>
      </w:r>
    </w:p>
    <w:p w14:paraId="79317A50">
      <w:pPr>
        <w:spacing w:line="360" w:lineRule="auto"/>
        <w:ind w:firstLine="48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fldChar w:fldCharType="begin"/>
      </w:r>
      <w:r>
        <w:rPr>
          <w:rFonts w:hint="eastAsia" w:ascii="宋体" w:hAnsi="宋体" w:eastAsia="宋体" w:cs="Times New Roman"/>
          <w:b/>
          <w:bCs/>
          <w:color w:val="auto"/>
          <w:sz w:val="24"/>
          <w:highlight w:val="none"/>
          <w:lang w:val="en-US" w:eastAsia="zh-CN"/>
        </w:rPr>
        <w:instrText xml:space="preserve"> = 6 \* GB3 \* MERGEFORMAT </w:instrText>
      </w:r>
      <w:r>
        <w:rPr>
          <w:rFonts w:hint="eastAsia" w:ascii="宋体" w:hAnsi="宋体" w:eastAsia="宋体" w:cs="Times New Roman"/>
          <w:b/>
          <w:bCs/>
          <w:color w:val="auto"/>
          <w:sz w:val="24"/>
          <w:highlight w:val="none"/>
          <w:lang w:val="en-US" w:eastAsia="zh-CN"/>
        </w:rPr>
        <w:fldChar w:fldCharType="separate"/>
      </w:r>
      <w:r>
        <w:rPr>
          <w:rFonts w:hint="eastAsia" w:ascii="宋体" w:hAnsi="宋体" w:eastAsia="宋体" w:cs="Times New Roman"/>
          <w:b/>
          <w:bCs/>
          <w:color w:val="auto"/>
          <w:sz w:val="24"/>
          <w:highlight w:val="none"/>
        </w:rPr>
        <w:t>⑥</w:t>
      </w:r>
      <w:r>
        <w:rPr>
          <w:rFonts w:hint="eastAsia" w:ascii="宋体" w:hAnsi="宋体" w:eastAsia="宋体" w:cs="Times New Roman"/>
          <w:b/>
          <w:bCs/>
          <w:color w:val="auto"/>
          <w:sz w:val="24"/>
          <w:highlight w:val="none"/>
          <w:lang w:val="en-US" w:eastAsia="zh-CN"/>
        </w:rPr>
        <w:fldChar w:fldCharType="end"/>
      </w:r>
      <w:r>
        <w:rPr>
          <w:rFonts w:hint="eastAsia" w:ascii="宋体" w:hAnsi="宋体" w:eastAsia="宋体" w:cs="Times New Roman"/>
          <w:b/>
          <w:bCs/>
          <w:color w:val="auto"/>
          <w:sz w:val="24"/>
          <w:highlight w:val="none"/>
          <w:lang w:val="en-US" w:eastAsia="zh-CN"/>
        </w:rPr>
        <w:t>乙方</w:t>
      </w:r>
      <w:r>
        <w:rPr>
          <w:rFonts w:hint="eastAsia" w:ascii="宋体" w:hAnsi="宋体" w:eastAsia="宋体" w:cs="Times New Roman"/>
          <w:b/>
          <w:bCs/>
          <w:color w:val="auto"/>
          <w:sz w:val="24"/>
          <w:highlight w:val="none"/>
        </w:rPr>
        <w:t>不能按时支付本合同规定的各项人员支出的，</w:t>
      </w:r>
      <w:r>
        <w:rPr>
          <w:rFonts w:hint="eastAsia" w:ascii="宋体" w:hAnsi="宋体" w:eastAsia="宋体" w:cs="Times New Roman"/>
          <w:b/>
          <w:bCs/>
          <w:color w:val="auto"/>
          <w:sz w:val="24"/>
          <w:highlight w:val="none"/>
          <w:lang w:val="en-US" w:eastAsia="zh-CN"/>
        </w:rPr>
        <w:t>甲方</w:t>
      </w:r>
      <w:r>
        <w:rPr>
          <w:rFonts w:hint="eastAsia" w:ascii="宋体" w:hAnsi="宋体" w:eastAsia="宋体" w:cs="Times New Roman"/>
          <w:b/>
          <w:bCs/>
          <w:color w:val="auto"/>
          <w:sz w:val="24"/>
          <w:highlight w:val="none"/>
        </w:rPr>
        <w:t>有权在合同履行期内提前15天通知</w:t>
      </w:r>
      <w:r>
        <w:rPr>
          <w:rFonts w:hint="eastAsia" w:ascii="宋体" w:hAnsi="宋体" w:eastAsia="宋体" w:cs="Times New Roman"/>
          <w:b/>
          <w:bCs/>
          <w:color w:val="auto"/>
          <w:sz w:val="24"/>
          <w:highlight w:val="none"/>
          <w:lang w:val="en-US" w:eastAsia="zh-CN"/>
        </w:rPr>
        <w:t>乙方</w:t>
      </w:r>
      <w:r>
        <w:rPr>
          <w:rFonts w:hint="eastAsia" w:ascii="宋体" w:hAnsi="宋体" w:eastAsia="宋体" w:cs="Times New Roman"/>
          <w:b/>
          <w:bCs/>
          <w:color w:val="auto"/>
          <w:sz w:val="24"/>
          <w:highlight w:val="none"/>
        </w:rPr>
        <w:t>解除合同。</w:t>
      </w:r>
    </w:p>
    <w:p w14:paraId="472821EE">
      <w:pPr>
        <w:spacing w:line="360" w:lineRule="auto"/>
        <w:ind w:firstLine="480"/>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fldChar w:fldCharType="begin"/>
      </w:r>
      <w:r>
        <w:rPr>
          <w:rFonts w:hint="eastAsia" w:ascii="宋体" w:hAnsi="宋体" w:eastAsia="宋体" w:cs="Times New Roman"/>
          <w:b/>
          <w:bCs/>
          <w:color w:val="auto"/>
          <w:sz w:val="24"/>
          <w:highlight w:val="none"/>
        </w:rPr>
        <w:instrText xml:space="preserve"> = 7 \* GB3 \* MERGEFORMAT </w:instrText>
      </w:r>
      <w:r>
        <w:rPr>
          <w:rFonts w:hint="eastAsia" w:ascii="宋体" w:hAnsi="宋体" w:eastAsia="宋体" w:cs="Times New Roman"/>
          <w:b/>
          <w:bCs/>
          <w:color w:val="auto"/>
          <w:sz w:val="24"/>
          <w:highlight w:val="none"/>
        </w:rPr>
        <w:fldChar w:fldCharType="separate"/>
      </w:r>
      <w:r>
        <w:rPr>
          <w:rFonts w:hint="eastAsia" w:ascii="宋体" w:hAnsi="宋体" w:eastAsia="宋体" w:cs="Times New Roman"/>
          <w:b/>
          <w:bCs/>
          <w:color w:val="auto"/>
          <w:sz w:val="24"/>
          <w:highlight w:val="none"/>
        </w:rPr>
        <w:t>⑦</w:t>
      </w:r>
      <w:r>
        <w:rPr>
          <w:rFonts w:hint="eastAsia" w:ascii="宋体" w:hAnsi="宋体" w:eastAsia="宋体" w:cs="Times New Roman"/>
          <w:b/>
          <w:bCs/>
          <w:color w:val="auto"/>
          <w:sz w:val="24"/>
          <w:highlight w:val="none"/>
        </w:rPr>
        <w:fldChar w:fldCharType="end"/>
      </w:r>
      <w:r>
        <w:rPr>
          <w:rFonts w:hint="eastAsia" w:ascii="宋体" w:hAnsi="宋体" w:eastAsia="宋体" w:cs="Times New Roman"/>
          <w:b/>
          <w:bCs/>
          <w:color w:val="auto"/>
          <w:sz w:val="24"/>
          <w:highlight w:val="none"/>
        </w:rPr>
        <w:t>乙方因自身原因连续停运3天或累计停运5天的，甲方有权</w:t>
      </w:r>
      <w:r>
        <w:rPr>
          <w:rFonts w:hint="eastAsia" w:ascii="宋体" w:hAnsi="宋体" w:eastAsia="宋体" w:cs="Times New Roman"/>
          <w:b/>
          <w:bCs/>
          <w:color w:val="auto"/>
          <w:sz w:val="24"/>
          <w:highlight w:val="none"/>
          <w:lang w:val="en-US" w:eastAsia="zh-CN"/>
        </w:rPr>
        <w:t>单方面</w:t>
      </w:r>
      <w:r>
        <w:rPr>
          <w:rFonts w:hint="eastAsia" w:ascii="宋体" w:hAnsi="宋体" w:eastAsia="宋体" w:cs="Times New Roman"/>
          <w:b/>
          <w:bCs/>
          <w:color w:val="auto"/>
          <w:sz w:val="24"/>
          <w:highlight w:val="none"/>
        </w:rPr>
        <w:t>终止合同</w:t>
      </w:r>
      <w:r>
        <w:rPr>
          <w:rFonts w:hint="eastAsia" w:ascii="宋体" w:hAnsi="宋体" w:eastAsia="宋体" w:cs="Times New Roman"/>
          <w:b/>
          <w:bCs/>
          <w:color w:val="auto"/>
          <w:sz w:val="24"/>
          <w:highlight w:val="none"/>
          <w:lang w:eastAsia="zh-CN"/>
        </w:rPr>
        <w:t>。</w:t>
      </w:r>
    </w:p>
    <w:p w14:paraId="1BAF20B6">
      <w:pPr>
        <w:spacing w:line="360" w:lineRule="auto"/>
        <w:ind w:firstLine="480"/>
        <w:rPr>
          <w:rFonts w:hint="eastAsia"/>
          <w:color w:val="auto"/>
          <w:highlight w:val="none"/>
          <w:lang w:eastAsia="zh-CN"/>
        </w:rPr>
      </w:pPr>
      <w:r>
        <w:rPr>
          <w:rFonts w:hint="eastAsia" w:ascii="宋体" w:hAnsi="宋体" w:eastAsia="宋体" w:cs="Times New Roman"/>
          <w:b/>
          <w:bCs/>
          <w:color w:val="auto"/>
          <w:sz w:val="24"/>
          <w:szCs w:val="24"/>
          <w:highlight w:val="none"/>
          <w:lang w:val="en-US" w:eastAsia="zh-CN" w:bidi="ar-SA"/>
        </w:rPr>
        <w:fldChar w:fldCharType="begin"/>
      </w:r>
      <w:r>
        <w:rPr>
          <w:rFonts w:hint="eastAsia" w:ascii="宋体" w:hAnsi="宋体" w:eastAsia="宋体" w:cs="Times New Roman"/>
          <w:b/>
          <w:bCs/>
          <w:color w:val="auto"/>
          <w:sz w:val="24"/>
          <w:szCs w:val="24"/>
          <w:highlight w:val="none"/>
          <w:lang w:val="en-US" w:eastAsia="zh-CN" w:bidi="ar-SA"/>
        </w:rPr>
        <w:instrText xml:space="preserve"> = 8 \* GB3 \* MERGEFORMAT </w:instrText>
      </w:r>
      <w:r>
        <w:rPr>
          <w:rFonts w:hint="eastAsia" w:ascii="宋体" w:hAnsi="宋体" w:eastAsia="宋体" w:cs="Times New Roman"/>
          <w:b/>
          <w:bCs/>
          <w:color w:val="auto"/>
          <w:sz w:val="24"/>
          <w:szCs w:val="24"/>
          <w:highlight w:val="none"/>
          <w:lang w:val="en-US" w:eastAsia="zh-CN" w:bidi="ar-SA"/>
        </w:rPr>
        <w:fldChar w:fldCharType="separate"/>
      </w:r>
      <w:r>
        <w:rPr>
          <w:rFonts w:hint="eastAsia" w:ascii="宋体" w:hAnsi="宋体" w:eastAsia="宋体" w:cs="Times New Roman"/>
          <w:b/>
          <w:bCs/>
          <w:color w:val="auto"/>
          <w:sz w:val="24"/>
          <w:szCs w:val="24"/>
          <w:highlight w:val="none"/>
          <w:lang w:val="en-US" w:eastAsia="zh-CN" w:bidi="ar-SA"/>
        </w:rPr>
        <w:t>⑧</w:t>
      </w:r>
      <w:r>
        <w:rPr>
          <w:rFonts w:hint="eastAsia" w:ascii="宋体" w:hAnsi="宋体" w:eastAsia="宋体" w:cs="Times New Roman"/>
          <w:b/>
          <w:bCs/>
          <w:color w:val="auto"/>
          <w:sz w:val="24"/>
          <w:szCs w:val="24"/>
          <w:highlight w:val="none"/>
          <w:lang w:val="en-US" w:eastAsia="zh-CN" w:bidi="ar-SA"/>
        </w:rPr>
        <w:fldChar w:fldCharType="end"/>
      </w:r>
      <w:r>
        <w:rPr>
          <w:rFonts w:hint="eastAsia" w:ascii="宋体" w:hAnsi="宋体" w:eastAsia="宋体" w:cs="Times New Roman"/>
          <w:b/>
          <w:bCs/>
          <w:color w:val="auto"/>
          <w:sz w:val="24"/>
          <w:szCs w:val="24"/>
          <w:highlight w:val="none"/>
          <w:lang w:val="en-US" w:eastAsia="zh-CN" w:bidi="ar-SA"/>
        </w:rPr>
        <w:t>乙方未以直运的方式将餐厨垃圾运送至溧阳市欣峰综合处置公司，或设置中转场所或随意改变处置去向的，甲方有权单方面终止合同。</w:t>
      </w:r>
    </w:p>
    <w:p w14:paraId="65AFF936">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3、有权解除合同的一方，应当在违约事实或不可抗力发生之后30天内书面通知对方提出解除合同，合同在书面通知到达对方时解除。</w:t>
      </w:r>
    </w:p>
    <w:p w14:paraId="51946139">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4、合同的部分或全部都不得转包或分包。</w:t>
      </w:r>
    </w:p>
    <w:p w14:paraId="56B9F0DB">
      <w:pPr>
        <w:spacing w:line="44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九</w:t>
      </w:r>
      <w:r>
        <w:rPr>
          <w:rFonts w:hint="eastAsia" w:ascii="宋体" w:hAnsi="宋体" w:eastAsia="宋体" w:cs="宋体"/>
          <w:color w:val="auto"/>
          <w:sz w:val="24"/>
          <w:highlight w:val="none"/>
        </w:rPr>
        <w:t>、争议</w:t>
      </w:r>
    </w:p>
    <w:p w14:paraId="12B6B2A3">
      <w:pPr>
        <w:spacing w:line="44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双方本着友好合作的态度，对合同履行过程中发生的违约行为进行及时的协商解决，如不能协商解决可向</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rPr>
        <w:t>所在地人民法院通过法律诉讼解决。</w:t>
      </w:r>
    </w:p>
    <w:p w14:paraId="30AB4B2F">
      <w:pPr>
        <w:spacing w:line="360" w:lineRule="auto"/>
        <w:ind w:firstLine="420"/>
        <w:rPr>
          <w:rFonts w:ascii="宋体" w:hAnsi="宋体" w:eastAsia="宋体" w:cs="Times New Roman"/>
          <w:color w:val="auto"/>
          <w:sz w:val="24"/>
          <w:highlight w:val="none"/>
        </w:rPr>
      </w:pPr>
      <w:r>
        <w:rPr>
          <w:rFonts w:hint="eastAsia" w:ascii="Times New Roman" w:hAnsi="Times New Roman" w:eastAsia="宋体" w:cs="Times New Roman"/>
          <w:color w:val="auto"/>
          <w:highlight w:val="none"/>
        </w:rPr>
        <w:t>十</w:t>
      </w:r>
      <w:r>
        <w:rPr>
          <w:rFonts w:hint="eastAsia" w:ascii="宋体" w:hAnsi="宋体" w:eastAsia="宋体" w:cs="Times New Roman"/>
          <w:color w:val="auto"/>
          <w:sz w:val="24"/>
          <w:highlight w:val="none"/>
        </w:rPr>
        <w:t>、合同生效及其它：</w:t>
      </w:r>
    </w:p>
    <w:p w14:paraId="4B91ABC7">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1、生效：本合同自双方签字盖章之日起成立，并依法生效。</w:t>
      </w:r>
    </w:p>
    <w:p w14:paraId="2FA10D48">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2、下列文件均为本合同不可分割的部分：</w:t>
      </w:r>
    </w:p>
    <w:p w14:paraId="0B4515FB">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1)合同书及补充协议，</w:t>
      </w:r>
    </w:p>
    <w:p w14:paraId="50E9EE6C">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成交</w:t>
      </w:r>
      <w:r>
        <w:rPr>
          <w:rFonts w:hint="eastAsia" w:ascii="宋体" w:hAnsi="宋体" w:eastAsia="宋体" w:cs="Times New Roman"/>
          <w:color w:val="auto"/>
          <w:sz w:val="24"/>
          <w:highlight w:val="none"/>
        </w:rPr>
        <w:t>通知书，</w:t>
      </w:r>
    </w:p>
    <w:p w14:paraId="104E8C8A">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3)询标纪要(如有)，</w:t>
      </w:r>
    </w:p>
    <w:p w14:paraId="1777BD63">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4)甲乙双方签署的文件、电传、协商纪要等文件，</w:t>
      </w:r>
    </w:p>
    <w:p w14:paraId="28776C0E">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5)</w:t>
      </w:r>
      <w:r>
        <w:rPr>
          <w:rFonts w:hint="eastAsia" w:ascii="宋体" w:hAnsi="宋体" w:eastAsia="宋体" w:cs="Times New Roman"/>
          <w:color w:val="auto"/>
          <w:sz w:val="24"/>
          <w:highlight w:val="none"/>
          <w:lang w:eastAsia="zh-CN"/>
        </w:rPr>
        <w:t>磋商文件</w:t>
      </w:r>
      <w:r>
        <w:rPr>
          <w:rFonts w:hint="eastAsia" w:ascii="宋体" w:hAnsi="宋体" w:eastAsia="宋体" w:cs="Times New Roman"/>
          <w:color w:val="auto"/>
          <w:sz w:val="24"/>
          <w:highlight w:val="none"/>
        </w:rPr>
        <w:t>及其补充文件，</w:t>
      </w:r>
    </w:p>
    <w:p w14:paraId="5D41586F">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6)</w:t>
      </w:r>
      <w:r>
        <w:rPr>
          <w:rFonts w:hint="eastAsia" w:ascii="宋体" w:hAnsi="宋体" w:cs="Times New Roman"/>
          <w:color w:val="auto"/>
          <w:sz w:val="24"/>
          <w:highlight w:val="none"/>
          <w:lang w:val="en-US" w:eastAsia="zh-CN"/>
        </w:rPr>
        <w:t>响应</w:t>
      </w:r>
      <w:r>
        <w:rPr>
          <w:rFonts w:hint="eastAsia" w:ascii="宋体" w:hAnsi="宋体" w:eastAsia="宋体" w:cs="Times New Roman"/>
          <w:color w:val="auto"/>
          <w:sz w:val="24"/>
          <w:highlight w:val="none"/>
        </w:rPr>
        <w:t>文件及其补充文件。</w:t>
      </w:r>
    </w:p>
    <w:p w14:paraId="4D89BBC1">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十</w:t>
      </w:r>
      <w:r>
        <w:rPr>
          <w:rFonts w:hint="eastAsia" w:ascii="宋体" w:hAnsi="宋体" w:eastAsia="宋体" w:cs="Times New Roman"/>
          <w:color w:val="auto"/>
          <w:sz w:val="24"/>
          <w:highlight w:val="none"/>
          <w:lang w:val="en-US" w:eastAsia="zh-CN"/>
        </w:rPr>
        <w:t>一</w:t>
      </w:r>
      <w:r>
        <w:rPr>
          <w:rFonts w:hint="eastAsia" w:ascii="宋体" w:hAnsi="宋体" w:eastAsia="宋体" w:cs="Times New Roman"/>
          <w:color w:val="auto"/>
          <w:sz w:val="24"/>
          <w:highlight w:val="none"/>
        </w:rPr>
        <w:t>、合同份数：本合同一式五份，甲乙双方各执二份，送代理机构备案一份。</w:t>
      </w:r>
    </w:p>
    <w:tbl>
      <w:tblPr>
        <w:tblStyle w:val="30"/>
        <w:tblW w:w="85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75"/>
        <w:gridCol w:w="4276"/>
      </w:tblGrid>
      <w:tr w14:paraId="6DD4C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416166E9">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甲方（盖章）：</w:t>
            </w:r>
          </w:p>
          <w:p w14:paraId="2F3CDF30">
            <w:pPr>
              <w:spacing w:line="360" w:lineRule="auto"/>
              <w:rPr>
                <w:rFonts w:ascii="宋体" w:hAnsi="宋体" w:eastAsia="宋体" w:cs="Times New Roman"/>
                <w:color w:val="auto"/>
                <w:sz w:val="24"/>
                <w:highlight w:val="none"/>
              </w:rPr>
            </w:pPr>
          </w:p>
          <w:p w14:paraId="34A061B7">
            <w:pPr>
              <w:spacing w:line="360" w:lineRule="auto"/>
              <w:rPr>
                <w:rFonts w:ascii="宋体" w:hAnsi="宋体" w:eastAsia="宋体" w:cs="Times New Roman"/>
                <w:color w:val="auto"/>
                <w:sz w:val="24"/>
                <w:highlight w:val="none"/>
              </w:rPr>
            </w:pPr>
          </w:p>
        </w:tc>
        <w:tc>
          <w:tcPr>
            <w:tcW w:w="4276" w:type="dxa"/>
            <w:noWrap w:val="0"/>
            <w:vAlign w:val="bottom"/>
          </w:tcPr>
          <w:p w14:paraId="1ADAD963">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乙方（盖章）：</w:t>
            </w:r>
          </w:p>
          <w:p w14:paraId="48C5A2D0">
            <w:pPr>
              <w:spacing w:line="360" w:lineRule="auto"/>
              <w:rPr>
                <w:rFonts w:ascii="宋体" w:hAnsi="宋体" w:eastAsia="宋体" w:cs="Times New Roman"/>
                <w:color w:val="auto"/>
                <w:sz w:val="24"/>
                <w:highlight w:val="none"/>
              </w:rPr>
            </w:pPr>
          </w:p>
          <w:p w14:paraId="6F45E8AC">
            <w:pPr>
              <w:spacing w:line="360" w:lineRule="auto"/>
              <w:rPr>
                <w:rFonts w:ascii="宋体" w:hAnsi="宋体" w:eastAsia="宋体" w:cs="Times New Roman"/>
                <w:color w:val="auto"/>
                <w:sz w:val="24"/>
                <w:highlight w:val="none"/>
              </w:rPr>
            </w:pPr>
          </w:p>
        </w:tc>
      </w:tr>
      <w:tr w14:paraId="0B076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68D0D044">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开户行：</w:t>
            </w:r>
          </w:p>
        </w:tc>
        <w:tc>
          <w:tcPr>
            <w:tcW w:w="4276" w:type="dxa"/>
            <w:noWrap w:val="0"/>
            <w:vAlign w:val="bottom"/>
          </w:tcPr>
          <w:p w14:paraId="6E9F5284">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开户行：              </w:t>
            </w:r>
          </w:p>
        </w:tc>
      </w:tr>
      <w:tr w14:paraId="433F1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6CB42273">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账号：</w:t>
            </w:r>
          </w:p>
        </w:tc>
        <w:tc>
          <w:tcPr>
            <w:tcW w:w="4276" w:type="dxa"/>
            <w:noWrap w:val="0"/>
            <w:vAlign w:val="bottom"/>
          </w:tcPr>
          <w:p w14:paraId="4B3F2DF1">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账号：</w:t>
            </w:r>
          </w:p>
        </w:tc>
      </w:tr>
      <w:tr w14:paraId="22DC0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2B198D12">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税号：</w:t>
            </w:r>
          </w:p>
        </w:tc>
        <w:tc>
          <w:tcPr>
            <w:tcW w:w="4276" w:type="dxa"/>
            <w:noWrap w:val="0"/>
            <w:vAlign w:val="bottom"/>
          </w:tcPr>
          <w:p w14:paraId="31A8A5D4">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税号：</w:t>
            </w:r>
          </w:p>
        </w:tc>
      </w:tr>
      <w:tr w14:paraId="1B535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1C58F11C">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法定代表人(签字)：</w:t>
            </w:r>
          </w:p>
        </w:tc>
        <w:tc>
          <w:tcPr>
            <w:tcW w:w="4276" w:type="dxa"/>
            <w:noWrap w:val="0"/>
            <w:vAlign w:val="bottom"/>
          </w:tcPr>
          <w:p w14:paraId="7E5DA434">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法定代表人(签字)：</w:t>
            </w:r>
          </w:p>
        </w:tc>
      </w:tr>
      <w:tr w14:paraId="65F5B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12BAA5B4">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委托代理人(签字)：</w:t>
            </w:r>
          </w:p>
        </w:tc>
        <w:tc>
          <w:tcPr>
            <w:tcW w:w="4276" w:type="dxa"/>
            <w:noWrap w:val="0"/>
            <w:vAlign w:val="bottom"/>
          </w:tcPr>
          <w:p w14:paraId="5EEADA79">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委托代理人(签字)：</w:t>
            </w:r>
          </w:p>
        </w:tc>
      </w:tr>
      <w:tr w14:paraId="3A57F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3BE6B852">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电话：</w:t>
            </w:r>
          </w:p>
        </w:tc>
        <w:tc>
          <w:tcPr>
            <w:tcW w:w="4276" w:type="dxa"/>
            <w:noWrap w:val="0"/>
            <w:vAlign w:val="bottom"/>
          </w:tcPr>
          <w:p w14:paraId="4E1A5D0B">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电话：</w:t>
            </w:r>
          </w:p>
        </w:tc>
      </w:tr>
      <w:tr w14:paraId="28405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7993353E">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传真：</w:t>
            </w:r>
          </w:p>
        </w:tc>
        <w:tc>
          <w:tcPr>
            <w:tcW w:w="4276" w:type="dxa"/>
            <w:noWrap w:val="0"/>
            <w:vAlign w:val="bottom"/>
          </w:tcPr>
          <w:p w14:paraId="224ECC2F">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传真：</w:t>
            </w:r>
          </w:p>
        </w:tc>
      </w:tr>
      <w:tr w14:paraId="21F37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7F3687F4">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邮编：</w:t>
            </w:r>
          </w:p>
        </w:tc>
        <w:tc>
          <w:tcPr>
            <w:tcW w:w="4276" w:type="dxa"/>
            <w:noWrap w:val="0"/>
            <w:vAlign w:val="bottom"/>
          </w:tcPr>
          <w:p w14:paraId="377A1668">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邮编：</w:t>
            </w:r>
          </w:p>
        </w:tc>
      </w:tr>
      <w:tr w14:paraId="2054D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4275" w:type="dxa"/>
            <w:noWrap w:val="0"/>
            <w:vAlign w:val="bottom"/>
          </w:tcPr>
          <w:p w14:paraId="7DC1640A">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地址： </w:t>
            </w:r>
          </w:p>
        </w:tc>
        <w:tc>
          <w:tcPr>
            <w:tcW w:w="4276" w:type="dxa"/>
            <w:noWrap w:val="0"/>
            <w:vAlign w:val="bottom"/>
          </w:tcPr>
          <w:p w14:paraId="48C9D50F">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地址： </w:t>
            </w:r>
          </w:p>
        </w:tc>
      </w:tr>
    </w:tbl>
    <w:p w14:paraId="59C86D27">
      <w:pPr>
        <w:spacing w:line="360" w:lineRule="auto"/>
        <w:rPr>
          <w:rFonts w:ascii="宋体" w:hAnsi="宋体" w:eastAsia="宋体" w:cs="Times New Roman"/>
          <w:color w:val="auto"/>
          <w:sz w:val="24"/>
          <w:highlight w:val="none"/>
        </w:rPr>
      </w:pPr>
    </w:p>
    <w:p w14:paraId="27A7000A">
      <w:pPr>
        <w:widowControl/>
        <w:spacing w:line="360" w:lineRule="auto"/>
        <w:jc w:val="both"/>
        <w:rPr>
          <w:rFonts w:hint="eastAsia" w:eastAsia="宋体"/>
          <w:color w:val="auto"/>
          <w:sz w:val="24"/>
          <w:szCs w:val="24"/>
          <w:highlight w:val="none"/>
          <w:lang w:val="en-US" w:eastAsia="zh-CN"/>
        </w:rPr>
      </w:pPr>
    </w:p>
    <w:p w14:paraId="221A448B">
      <w:pPr>
        <w:pStyle w:val="4"/>
        <w:rPr>
          <w:rFonts w:hint="eastAsia" w:eastAsia="宋体"/>
          <w:color w:val="auto"/>
          <w:sz w:val="24"/>
          <w:szCs w:val="24"/>
          <w:highlight w:val="none"/>
          <w:lang w:val="en-US" w:eastAsia="zh-CN"/>
        </w:rPr>
      </w:pPr>
    </w:p>
    <w:p w14:paraId="5A2B22B5">
      <w:pPr>
        <w:rPr>
          <w:rFonts w:hint="eastAsia" w:eastAsia="宋体"/>
          <w:color w:val="auto"/>
          <w:sz w:val="24"/>
          <w:szCs w:val="24"/>
          <w:highlight w:val="none"/>
          <w:lang w:val="en-US" w:eastAsia="zh-CN"/>
        </w:rPr>
      </w:pPr>
    </w:p>
    <w:p w14:paraId="02DFEC3E">
      <w:pPr>
        <w:pStyle w:val="4"/>
        <w:rPr>
          <w:rFonts w:hint="eastAsia"/>
          <w:color w:val="auto"/>
          <w:highlight w:val="none"/>
          <w:lang w:val="en-US" w:eastAsia="zh-CN"/>
        </w:rPr>
      </w:pPr>
    </w:p>
    <w:p w14:paraId="70E7BBC4">
      <w:pPr>
        <w:rPr>
          <w:rFonts w:hint="eastAsia"/>
          <w:color w:val="auto"/>
          <w:highlight w:val="none"/>
          <w:lang w:val="en-US" w:eastAsia="zh-CN"/>
        </w:rPr>
      </w:pPr>
    </w:p>
    <w:p w14:paraId="60FDE222">
      <w:pPr>
        <w:pStyle w:val="4"/>
        <w:rPr>
          <w:rFonts w:hint="eastAsia"/>
          <w:color w:val="auto"/>
          <w:highlight w:val="none"/>
          <w:lang w:val="en-US" w:eastAsia="zh-CN"/>
        </w:rPr>
      </w:pPr>
    </w:p>
    <w:p w14:paraId="040E4CFD">
      <w:pPr>
        <w:rPr>
          <w:rFonts w:hint="eastAsia"/>
          <w:color w:val="auto"/>
          <w:highlight w:val="none"/>
          <w:lang w:val="en-US" w:eastAsia="zh-CN"/>
        </w:rPr>
      </w:pPr>
    </w:p>
    <w:p w14:paraId="4AC7F36E">
      <w:pPr>
        <w:pStyle w:val="4"/>
        <w:rPr>
          <w:rFonts w:hint="eastAsia"/>
          <w:color w:val="auto"/>
          <w:highlight w:val="none"/>
          <w:lang w:val="en-US" w:eastAsia="zh-CN"/>
        </w:rPr>
      </w:pPr>
    </w:p>
    <w:p w14:paraId="08E426E1">
      <w:pPr>
        <w:rPr>
          <w:rFonts w:hint="eastAsia"/>
          <w:color w:val="auto"/>
          <w:highlight w:val="none"/>
          <w:lang w:val="en-US" w:eastAsia="zh-CN"/>
        </w:rPr>
      </w:pPr>
    </w:p>
    <w:p w14:paraId="2BA14CB2">
      <w:pPr>
        <w:pStyle w:val="4"/>
        <w:rPr>
          <w:rFonts w:hint="eastAsia"/>
          <w:color w:val="auto"/>
          <w:highlight w:val="none"/>
          <w:lang w:val="en-US" w:eastAsia="zh-CN"/>
        </w:rPr>
      </w:pPr>
    </w:p>
    <w:p w14:paraId="41C336A6">
      <w:pPr>
        <w:rPr>
          <w:rFonts w:hint="eastAsia"/>
          <w:color w:val="auto"/>
          <w:highlight w:val="none"/>
          <w:lang w:val="en-US" w:eastAsia="zh-CN"/>
        </w:rPr>
      </w:pPr>
    </w:p>
    <w:p w14:paraId="0F846206">
      <w:pPr>
        <w:pStyle w:val="4"/>
        <w:rPr>
          <w:rFonts w:hint="eastAsia"/>
          <w:color w:val="auto"/>
          <w:highlight w:val="none"/>
          <w:lang w:val="en-US" w:eastAsia="zh-CN"/>
        </w:rPr>
      </w:pPr>
    </w:p>
    <w:p w14:paraId="5753B0E8">
      <w:pPr>
        <w:rPr>
          <w:rFonts w:hint="eastAsia"/>
          <w:color w:val="auto"/>
          <w:highlight w:val="none"/>
          <w:lang w:val="en-US" w:eastAsia="zh-CN"/>
        </w:rPr>
      </w:pPr>
    </w:p>
    <w:p w14:paraId="1D94DC83">
      <w:pPr>
        <w:pStyle w:val="4"/>
        <w:rPr>
          <w:rFonts w:hint="eastAsia"/>
          <w:color w:val="auto"/>
          <w:highlight w:val="none"/>
          <w:lang w:val="en-US" w:eastAsia="zh-CN"/>
        </w:rPr>
      </w:pPr>
    </w:p>
    <w:p w14:paraId="6342A653">
      <w:pPr>
        <w:rPr>
          <w:rFonts w:hint="eastAsia"/>
          <w:color w:val="auto"/>
          <w:highlight w:val="none"/>
          <w:lang w:val="en-US" w:eastAsia="zh-CN"/>
        </w:rPr>
      </w:pPr>
    </w:p>
    <w:p w14:paraId="764CBAB8">
      <w:pPr>
        <w:pStyle w:val="4"/>
        <w:rPr>
          <w:rFonts w:hint="eastAsia"/>
          <w:color w:val="auto"/>
          <w:highlight w:val="none"/>
          <w:lang w:val="en-US" w:eastAsia="zh-CN"/>
        </w:rPr>
      </w:pPr>
    </w:p>
    <w:p w14:paraId="0E3F61C8">
      <w:pPr>
        <w:rPr>
          <w:rFonts w:hint="eastAsia"/>
          <w:color w:val="auto"/>
          <w:highlight w:val="none"/>
          <w:lang w:val="en-US" w:eastAsia="zh-CN"/>
        </w:rPr>
      </w:pPr>
    </w:p>
    <w:p w14:paraId="16455186">
      <w:pPr>
        <w:pStyle w:val="4"/>
        <w:rPr>
          <w:rFonts w:hint="eastAsia"/>
          <w:color w:val="auto"/>
          <w:highlight w:val="none"/>
          <w:lang w:val="en-US" w:eastAsia="zh-CN"/>
        </w:rPr>
      </w:pPr>
    </w:p>
    <w:p w14:paraId="3F3F908B">
      <w:pPr>
        <w:rPr>
          <w:rFonts w:hint="eastAsia"/>
          <w:color w:val="auto"/>
          <w:highlight w:val="none"/>
          <w:lang w:val="en-US" w:eastAsia="zh-CN"/>
        </w:rPr>
      </w:pPr>
    </w:p>
    <w:p w14:paraId="15A38187">
      <w:pPr>
        <w:widowControl/>
        <w:spacing w:line="360" w:lineRule="auto"/>
        <w:jc w:val="both"/>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附件：</w:t>
      </w:r>
    </w:p>
    <w:p w14:paraId="1D010338">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考核办法</w:t>
      </w:r>
    </w:p>
    <w:p w14:paraId="76CE5FA5">
      <w:pPr>
        <w:tabs>
          <w:tab w:val="left" w:pos="709"/>
        </w:tabs>
        <w:spacing w:line="460" w:lineRule="exact"/>
        <w:ind w:firstLine="484"/>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采购人采取</w:t>
      </w:r>
      <w:r>
        <w:rPr>
          <w:rFonts w:hint="eastAsia" w:ascii="宋体" w:hAnsi="宋体" w:eastAsia="宋体" w:cs="宋体"/>
          <w:color w:val="auto"/>
          <w:sz w:val="24"/>
          <w:highlight w:val="none"/>
          <w:shd w:val="clear" w:color="auto" w:fill="FFFFFF"/>
        </w:rPr>
        <w:t>定期或不定期</w:t>
      </w:r>
      <w:r>
        <w:rPr>
          <w:rFonts w:hint="eastAsia" w:ascii="宋体" w:hAnsi="宋体" w:eastAsia="宋体" w:cs="宋体"/>
          <w:color w:val="auto"/>
          <w:sz w:val="24"/>
          <w:highlight w:val="none"/>
        </w:rPr>
        <w:t>检查的方式进行考核，</w:t>
      </w:r>
      <w:r>
        <w:rPr>
          <w:rFonts w:hint="eastAsia" w:ascii="宋体" w:hAnsi="宋体" w:eastAsia="宋体" w:cs="宋体"/>
          <w:b/>
          <w:bCs/>
          <w:color w:val="auto"/>
          <w:sz w:val="24"/>
          <w:highlight w:val="none"/>
        </w:rPr>
        <w:t>每月不少于1次</w:t>
      </w:r>
      <w:r>
        <w:rPr>
          <w:rFonts w:hint="eastAsia" w:ascii="宋体" w:hAnsi="宋体" w:eastAsia="宋体" w:cs="宋体"/>
          <w:color w:val="auto"/>
          <w:sz w:val="24"/>
          <w:highlight w:val="none"/>
        </w:rPr>
        <w:t>，按百分制计分。</w:t>
      </w:r>
    </w:p>
    <w:p w14:paraId="45332286">
      <w:pPr>
        <w:spacing w:line="46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采购人取证资料必须做到时间与地点清楚、背景清晰，便于供应商查证核对认可。当日的取证资料只保存七工作日，期内可供供应商查看或复制，过期视为默认。</w:t>
      </w:r>
    </w:p>
    <w:p w14:paraId="3C28AAF0">
      <w:pPr>
        <w:spacing w:line="460" w:lineRule="exact"/>
        <w:ind w:left="105" w:firstLine="364"/>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根据月度考核结果，</w:t>
      </w:r>
      <w:r>
        <w:rPr>
          <w:rFonts w:hint="eastAsia" w:ascii="宋体" w:hAnsi="宋体" w:eastAsia="宋体" w:cs="宋体"/>
          <w:b/>
          <w:bCs/>
          <w:color w:val="auto"/>
          <w:sz w:val="24"/>
          <w:highlight w:val="none"/>
        </w:rPr>
        <w:t>按200元/次/分扣除</w:t>
      </w:r>
      <w:r>
        <w:rPr>
          <w:rFonts w:hint="eastAsia" w:ascii="宋体" w:hAnsi="宋体" w:eastAsia="宋体" w:cs="宋体"/>
          <w:b/>
          <w:bCs/>
          <w:color w:val="auto"/>
          <w:sz w:val="24"/>
          <w:highlight w:val="none"/>
          <w:lang w:val="en-US" w:eastAsia="zh-CN"/>
        </w:rPr>
        <w:t>考核扣款</w:t>
      </w:r>
      <w:r>
        <w:rPr>
          <w:rFonts w:hint="eastAsia" w:ascii="宋体" w:hAnsi="宋体" w:eastAsia="宋体" w:cs="宋体"/>
          <w:b/>
          <w:bCs/>
          <w:color w:val="auto"/>
          <w:sz w:val="24"/>
          <w:highlight w:val="none"/>
          <w:lang w:eastAsia="zh-CN"/>
        </w:rPr>
        <w:t>，可叠加</w:t>
      </w:r>
      <w:r>
        <w:rPr>
          <w:rFonts w:hint="eastAsia" w:ascii="宋体" w:hAnsi="宋体" w:eastAsia="宋体" w:cs="宋体"/>
          <w:color w:val="auto"/>
          <w:sz w:val="24"/>
          <w:highlight w:val="none"/>
        </w:rPr>
        <w:t>，月度考核得分在85分（不含85分）以下的为不合格。</w:t>
      </w:r>
    </w:p>
    <w:p w14:paraId="3E1FE70F">
      <w:pPr>
        <w:spacing w:line="460" w:lineRule="exact"/>
        <w:ind w:firstLine="484"/>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供应商在合同履行期内连续2次或累计3次考核结果在85分（不含85分）以下的，采购人在满足前述条件的次月底前与供应商解除合同。</w:t>
      </w:r>
    </w:p>
    <w:p w14:paraId="76C26784">
      <w:pPr>
        <w:spacing w:line="460" w:lineRule="exact"/>
        <w:ind w:firstLine="484"/>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供应商在各类应急响应工作，市、区重大活动期间因工作不到位造成重大影响的，采购人有权在合同履行期内提前15天通知供应商解除合同。</w:t>
      </w:r>
    </w:p>
    <w:p w14:paraId="54560FC8">
      <w:pPr>
        <w:spacing w:line="460" w:lineRule="exact"/>
        <w:ind w:firstLine="484"/>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供应商不能按时支付本合同规定的各项人员支出的，采购人有权在合同履行期内提前15天通知供应商解除合同。</w:t>
      </w:r>
    </w:p>
    <w:p w14:paraId="76DFF59E">
      <w:pPr>
        <w:pStyle w:val="4"/>
        <w:rPr>
          <w:rFonts w:hint="eastAsia"/>
          <w:color w:val="auto"/>
          <w:highlight w:val="none"/>
          <w:lang w:val="en-US" w:eastAsia="zh-CN"/>
        </w:rPr>
      </w:pPr>
    </w:p>
    <w:p w14:paraId="35EEDF8D">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b/>
          <w:color w:val="auto"/>
          <w:sz w:val="24"/>
          <w:szCs w:val="24"/>
          <w:highlight w:val="none"/>
          <w:lang w:val="en-US" w:eastAsia="zh-CN"/>
        </w:rPr>
        <w:t>餐厨废弃物收运工作标准</w:t>
      </w:r>
    </w:p>
    <w:tbl>
      <w:tblPr>
        <w:tblStyle w:val="2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8"/>
        <w:gridCol w:w="8476"/>
      </w:tblGrid>
      <w:tr w14:paraId="3F2C5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5AC67CCF">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4564" w:type="pct"/>
            <w:noWrap w:val="0"/>
            <w:vAlign w:val="center"/>
          </w:tcPr>
          <w:p w14:paraId="432CF16C">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具体要求</w:t>
            </w:r>
          </w:p>
        </w:tc>
      </w:tr>
      <w:tr w14:paraId="16B8D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134C059F">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4564" w:type="pct"/>
            <w:noWrap w:val="0"/>
            <w:vAlign w:val="center"/>
          </w:tcPr>
          <w:p w14:paraId="4CFAA1EF">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严格遵守上下班制度。上午出车时间6：00，下午出车时间12：00；晚上出车时间不得早于19：00，特殊情况另行通知。</w:t>
            </w:r>
          </w:p>
        </w:tc>
      </w:tr>
      <w:tr w14:paraId="52C66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2921A7F9">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4564" w:type="pct"/>
            <w:noWrap w:val="0"/>
            <w:vAlign w:val="center"/>
          </w:tcPr>
          <w:p w14:paraId="747BF239">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作业人员应统一穿着工作服，佩戴上岗证，每日收运提前30分钟到岗，准备作业工具，检查车辆状况，驾驶室不得摆放与工作无关物品，作业时使用文明礼貌用语。</w:t>
            </w:r>
          </w:p>
        </w:tc>
      </w:tr>
      <w:tr w14:paraId="40AFD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478494A6">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4564" w:type="pct"/>
            <w:noWrap w:val="0"/>
            <w:vAlign w:val="center"/>
          </w:tcPr>
          <w:p w14:paraId="6E60CA50">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驾驶员必须随身携带有效驾驶证，证件不得转借、涂改、伪造，不得将车辆擅自交给无关人员驾驶，严格遵守交通法规，注意礼让行人，违章罚款自理，严禁酒后驾车、疲劳驾车和开带病车。</w:t>
            </w:r>
          </w:p>
        </w:tc>
      </w:tr>
      <w:tr w14:paraId="688F9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6A9F666E">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4564" w:type="pct"/>
            <w:noWrap w:val="0"/>
            <w:vAlign w:val="center"/>
          </w:tcPr>
          <w:p w14:paraId="7BF69068">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行驶中车驾人员必须系好安全带（包括随车工）。驾驶车辆严禁穿拖鞋、吃零食、接打电话（因工作需要确需接打电话的，应将车辆停靠在安全位置）。</w:t>
            </w:r>
          </w:p>
        </w:tc>
      </w:tr>
      <w:tr w14:paraId="7A62B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0D65A74B">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4564" w:type="pct"/>
            <w:noWrap w:val="0"/>
            <w:vAlign w:val="center"/>
          </w:tcPr>
          <w:p w14:paraId="33863F47">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操作升降卸料设备时，随车工发现异常时，应停止操作，及时向驾驶员说明情况，并向班组负责人汇报。</w:t>
            </w:r>
          </w:p>
        </w:tc>
      </w:tr>
      <w:tr w14:paraId="5A821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07BCF4B5">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w:t>
            </w:r>
          </w:p>
        </w:tc>
        <w:tc>
          <w:tcPr>
            <w:tcW w:w="4564" w:type="pct"/>
            <w:noWrap w:val="0"/>
            <w:vAlign w:val="center"/>
          </w:tcPr>
          <w:p w14:paraId="119432D0">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餐厨废弃物专用桶收集后，摆放整齐。发现残缺或破损，干净整洁与否，有否混装现象，都应及时与服务单位沟通，并及时向班组负责人汇报。</w:t>
            </w:r>
          </w:p>
        </w:tc>
      </w:tr>
      <w:tr w14:paraId="15498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0969C0CC">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w:t>
            </w:r>
          </w:p>
        </w:tc>
        <w:tc>
          <w:tcPr>
            <w:tcW w:w="4564" w:type="pct"/>
            <w:noWrap w:val="0"/>
            <w:vAlign w:val="center"/>
          </w:tcPr>
          <w:p w14:paraId="59F0752B">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收集时秩序良好，按规定时间、路线行驶，不漏收，不逆向行驶，尽量减少占道对交通的影响并降低机械收集时的噪音。</w:t>
            </w:r>
          </w:p>
        </w:tc>
      </w:tr>
      <w:tr w14:paraId="5B03E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0AF58313">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w:t>
            </w:r>
          </w:p>
        </w:tc>
        <w:tc>
          <w:tcPr>
            <w:tcW w:w="4564" w:type="pct"/>
            <w:noWrap w:val="0"/>
            <w:vAlign w:val="center"/>
          </w:tcPr>
          <w:p w14:paraId="6373AAC1">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餐饮店、单位（食堂）上门收集时，应严格按照协议约定的时间进行，文明用语，服务规范，不得漏收、拒收。</w:t>
            </w:r>
          </w:p>
        </w:tc>
      </w:tr>
      <w:tr w14:paraId="43FDE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6EEEFFF8">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w:t>
            </w:r>
          </w:p>
        </w:tc>
        <w:tc>
          <w:tcPr>
            <w:tcW w:w="4564" w:type="pct"/>
            <w:noWrap w:val="0"/>
            <w:vAlign w:val="center"/>
          </w:tcPr>
          <w:p w14:paraId="49573C5D">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餐饮店、单位（食堂）每天至少收集一遍，遇节假日主动与服务对象沟通，相应增加收集频次。</w:t>
            </w:r>
          </w:p>
        </w:tc>
      </w:tr>
      <w:tr w14:paraId="42FF5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2849E26F">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c>
          <w:tcPr>
            <w:tcW w:w="4564" w:type="pct"/>
            <w:noWrap w:val="0"/>
            <w:vAlign w:val="center"/>
          </w:tcPr>
          <w:p w14:paraId="132B8FFD">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随车工进入存放点，用手推方式将容器推至餐厨车挂钩位置，卸料时要开启警示灯或设置警示标志，提醒行人、车辆注意安全。</w:t>
            </w:r>
          </w:p>
        </w:tc>
      </w:tr>
      <w:tr w14:paraId="42266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453D7F14">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w:t>
            </w:r>
          </w:p>
        </w:tc>
        <w:tc>
          <w:tcPr>
            <w:tcW w:w="4564" w:type="pct"/>
            <w:noWrap w:val="0"/>
            <w:vAlign w:val="center"/>
          </w:tcPr>
          <w:p w14:paraId="13B3B384">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随车工不得私自进入餐饮单位厨房工作间，如需进入，要经服务单位负责人同意，并由对方安排人员陪同。</w:t>
            </w:r>
          </w:p>
        </w:tc>
      </w:tr>
      <w:tr w14:paraId="67161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79F8B886">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w:t>
            </w:r>
          </w:p>
        </w:tc>
        <w:tc>
          <w:tcPr>
            <w:tcW w:w="4564" w:type="pct"/>
            <w:noWrap w:val="0"/>
            <w:vAlign w:val="center"/>
          </w:tcPr>
          <w:p w14:paraId="4BCFB59F">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在收运过程中需要三人协同时，驾驶员应主动协助随车工进行操作，不得推诿。</w:t>
            </w:r>
          </w:p>
        </w:tc>
      </w:tr>
      <w:tr w14:paraId="40A75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58B9E97D">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13</w:t>
            </w:r>
          </w:p>
        </w:tc>
        <w:tc>
          <w:tcPr>
            <w:tcW w:w="4564" w:type="pct"/>
            <w:noWrap w:val="0"/>
            <w:vAlign w:val="center"/>
          </w:tcPr>
          <w:p w14:paraId="1C7572FB">
            <w:pPr>
              <w:spacing w:line="360" w:lineRule="auto"/>
              <w:jc w:val="both"/>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餐厨废弃物超量盛装（超容器的4/5），可停止收集，并及时向负责人汇报或与服务对象反映。因违规操作导致翻转装置、容器损坏等后果由驾驶员、随车工共同承担</w:t>
            </w:r>
            <w:r>
              <w:rPr>
                <w:rFonts w:hint="eastAsia" w:ascii="宋体" w:hAnsi="宋体" w:eastAsia="宋体" w:cs="宋体"/>
                <w:color w:val="auto"/>
                <w:sz w:val="24"/>
                <w:szCs w:val="24"/>
                <w:highlight w:val="none"/>
                <w:vertAlign w:val="baseline"/>
                <w:lang w:eastAsia="zh-CN"/>
              </w:rPr>
              <w:t>。</w:t>
            </w:r>
          </w:p>
        </w:tc>
      </w:tr>
      <w:tr w14:paraId="020C8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551FB3A7">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14</w:t>
            </w:r>
          </w:p>
        </w:tc>
        <w:tc>
          <w:tcPr>
            <w:tcW w:w="4564" w:type="pct"/>
            <w:noWrap w:val="0"/>
            <w:vAlign w:val="center"/>
          </w:tcPr>
          <w:p w14:paraId="22D159B5">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作业过程中，驾驶员、随车工必须做到共同协作完成餐厨废弃物收运、清扫、垃圾桶摆放，严禁坐车现象。</w:t>
            </w:r>
          </w:p>
        </w:tc>
      </w:tr>
      <w:tr w14:paraId="60989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04B21C43">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15</w:t>
            </w:r>
          </w:p>
        </w:tc>
        <w:tc>
          <w:tcPr>
            <w:tcW w:w="4564" w:type="pct"/>
            <w:noWrap w:val="0"/>
            <w:vAlign w:val="center"/>
          </w:tcPr>
          <w:p w14:paraId="0B216758">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收集作业完成后，应及时清理场地，确保桶清、地净、桶归位。</w:t>
            </w:r>
          </w:p>
        </w:tc>
      </w:tr>
      <w:tr w14:paraId="0A2A3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4FE3E0C0">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16</w:t>
            </w:r>
          </w:p>
        </w:tc>
        <w:tc>
          <w:tcPr>
            <w:tcW w:w="4564" w:type="pct"/>
            <w:noWrap w:val="0"/>
            <w:vAlign w:val="center"/>
          </w:tcPr>
          <w:p w14:paraId="12621B50">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收集车辆应密闭，确保污水收集装置完好，收集过程中无垃圾扬、散、拖挂和污水滴漏，收集后的餐厨废弃物及时送至指定的处理中心。</w:t>
            </w:r>
          </w:p>
        </w:tc>
      </w:tr>
      <w:tr w14:paraId="77BAA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49E94712">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17</w:t>
            </w:r>
          </w:p>
        </w:tc>
        <w:tc>
          <w:tcPr>
            <w:tcW w:w="4564" w:type="pct"/>
            <w:noWrap w:val="0"/>
            <w:vAlign w:val="center"/>
          </w:tcPr>
          <w:p w14:paraId="0910D401">
            <w:pPr>
              <w:spacing w:line="360" w:lineRule="auto"/>
              <w:jc w:val="both"/>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餐厨废弃物运输人员应自觉接受转运站或餐厨废弃物处置场所工作人员的调度和指挥，装卸餐厨废弃物应符合作业程序要求，不得乱倒、乱卸，不得损坏转运站内的设施、设备</w:t>
            </w:r>
            <w:r>
              <w:rPr>
                <w:rFonts w:hint="eastAsia" w:ascii="宋体" w:hAnsi="宋体" w:eastAsia="宋体" w:cs="宋体"/>
                <w:color w:val="auto"/>
                <w:sz w:val="24"/>
                <w:szCs w:val="24"/>
                <w:highlight w:val="none"/>
                <w:vertAlign w:val="baseline"/>
                <w:lang w:eastAsia="zh-CN"/>
              </w:rPr>
              <w:t>。</w:t>
            </w:r>
          </w:p>
        </w:tc>
      </w:tr>
      <w:tr w14:paraId="33988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03FAC2BE">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18</w:t>
            </w:r>
          </w:p>
        </w:tc>
        <w:tc>
          <w:tcPr>
            <w:tcW w:w="4564" w:type="pct"/>
            <w:noWrap w:val="0"/>
            <w:vAlign w:val="center"/>
          </w:tcPr>
          <w:p w14:paraId="0EBE5D60">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严格执行相关法规收运餐厨废弃物，严禁弄虚作假。</w:t>
            </w:r>
          </w:p>
        </w:tc>
      </w:tr>
      <w:tr w14:paraId="36D38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1AE950BB">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19</w:t>
            </w:r>
          </w:p>
        </w:tc>
        <w:tc>
          <w:tcPr>
            <w:tcW w:w="4564" w:type="pct"/>
            <w:noWrap w:val="0"/>
            <w:vAlign w:val="center"/>
          </w:tcPr>
          <w:p w14:paraId="5E6C5AF6">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vertAlign w:val="baseline"/>
              </w:rPr>
              <w:t>作业期间必须确保</w:t>
            </w:r>
            <w:r>
              <w:rPr>
                <w:rFonts w:hint="eastAsia" w:ascii="宋体" w:hAnsi="宋体" w:cs="宋体"/>
                <w:b/>
                <w:bCs/>
                <w:color w:val="auto"/>
                <w:sz w:val="24"/>
                <w:szCs w:val="24"/>
                <w:highlight w:val="none"/>
                <w:vertAlign w:val="baseline"/>
                <w:lang w:val="en-US" w:eastAsia="zh-CN"/>
              </w:rPr>
              <w:t>作业车辆的定位及</w:t>
            </w:r>
            <w:r>
              <w:rPr>
                <w:rFonts w:hint="eastAsia" w:ascii="宋体" w:hAnsi="宋体" w:eastAsia="宋体" w:cs="宋体"/>
                <w:b/>
                <w:bCs/>
                <w:color w:val="auto"/>
                <w:sz w:val="24"/>
                <w:szCs w:val="24"/>
                <w:highlight w:val="none"/>
                <w:vertAlign w:val="baseline"/>
              </w:rPr>
              <w:t>监控系统完好</w:t>
            </w:r>
            <w:r>
              <w:rPr>
                <w:rFonts w:hint="eastAsia" w:ascii="宋体" w:hAnsi="宋体" w:eastAsia="宋体" w:cs="宋体"/>
                <w:color w:val="auto"/>
                <w:sz w:val="24"/>
                <w:szCs w:val="24"/>
                <w:highlight w:val="none"/>
                <w:vertAlign w:val="baseline"/>
              </w:rPr>
              <w:t>，前、后监控头无杂物遮挡，镜头清晰。</w:t>
            </w:r>
          </w:p>
        </w:tc>
      </w:tr>
      <w:tr w14:paraId="36CD3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3CF59C4A">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w:t>
            </w:r>
          </w:p>
        </w:tc>
        <w:tc>
          <w:tcPr>
            <w:tcW w:w="4564" w:type="pct"/>
            <w:noWrap w:val="0"/>
            <w:vAlign w:val="center"/>
          </w:tcPr>
          <w:p w14:paraId="7C36A081">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按指定收集和行驶路线行车，不得超速驾驶。</w:t>
            </w:r>
          </w:p>
        </w:tc>
      </w:tr>
      <w:tr w14:paraId="3C35F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10145697">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21</w:t>
            </w:r>
          </w:p>
        </w:tc>
        <w:tc>
          <w:tcPr>
            <w:tcW w:w="4564" w:type="pct"/>
            <w:noWrap w:val="0"/>
            <w:vAlign w:val="center"/>
          </w:tcPr>
          <w:p w14:paraId="38DDDD87">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车辆回场后应及时认真清洗车辆，车厢内渗滤网、积水管道畅通，确保车容车貌的良好。</w:t>
            </w:r>
          </w:p>
        </w:tc>
      </w:tr>
      <w:tr w14:paraId="5877C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58A5A690">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22</w:t>
            </w:r>
          </w:p>
        </w:tc>
        <w:tc>
          <w:tcPr>
            <w:tcW w:w="4564" w:type="pct"/>
            <w:noWrap w:val="0"/>
            <w:vAlign w:val="center"/>
          </w:tcPr>
          <w:p w14:paraId="6A541990">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清洗结束后，将车辆停回车位，并认真填写当日任务单，任务单所填公里数和工作时间须与车辆仪表数据一致。</w:t>
            </w:r>
          </w:p>
        </w:tc>
      </w:tr>
      <w:tr w14:paraId="0F2D9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5" w:type="pct"/>
            <w:noWrap w:val="0"/>
            <w:vAlign w:val="center"/>
          </w:tcPr>
          <w:p w14:paraId="49AB3A45">
            <w:pPr>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23</w:t>
            </w:r>
          </w:p>
        </w:tc>
        <w:tc>
          <w:tcPr>
            <w:tcW w:w="4564" w:type="pct"/>
            <w:noWrap w:val="0"/>
            <w:vAlign w:val="center"/>
          </w:tcPr>
          <w:p w14:paraId="58DDC276">
            <w:pPr>
              <w:spacing w:line="360" w:lineRule="auto"/>
              <w:jc w:val="both"/>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车辆按号停放整齐，入库后关闭车上电源，对车辆进行“回场后”检查。</w:t>
            </w:r>
          </w:p>
        </w:tc>
      </w:tr>
    </w:tbl>
    <w:p w14:paraId="245A2C99">
      <w:pPr>
        <w:widowControl/>
        <w:spacing w:line="360" w:lineRule="auto"/>
        <w:jc w:val="left"/>
        <w:rPr>
          <w:rFonts w:hint="eastAsia" w:ascii="宋体" w:hAnsi="宋体" w:eastAsia="宋体" w:cs="宋体"/>
          <w:b w:val="0"/>
          <w:bCs/>
          <w:i w:val="0"/>
          <w:iCs w:val="0"/>
          <w:color w:val="auto"/>
          <w:sz w:val="24"/>
          <w:szCs w:val="24"/>
          <w:highlight w:val="none"/>
        </w:rPr>
      </w:pPr>
    </w:p>
    <w:p w14:paraId="233F31FA">
      <w:pPr>
        <w:widowControl/>
        <w:spacing w:line="360" w:lineRule="auto"/>
        <w:jc w:val="left"/>
        <w:rPr>
          <w:rFonts w:hint="eastAsia" w:ascii="宋体" w:hAnsi="宋体" w:eastAsia="宋体" w:cs="宋体"/>
          <w:b w:val="0"/>
          <w:bCs/>
          <w:i w:val="0"/>
          <w:iCs w:val="0"/>
          <w:color w:val="auto"/>
          <w:sz w:val="24"/>
          <w:szCs w:val="24"/>
          <w:highlight w:val="none"/>
        </w:rPr>
      </w:pPr>
    </w:p>
    <w:p w14:paraId="3B421E42">
      <w:pPr>
        <w:keepNext/>
        <w:keepLines/>
        <w:pageBreakBefore w:val="0"/>
        <w:widowControl w:val="0"/>
        <w:spacing w:before="0" w:after="0" w:line="360" w:lineRule="auto"/>
        <w:jc w:val="center"/>
        <w:outlineLvl w:val="2"/>
        <w:rPr>
          <w:rFonts w:hint="eastAsia" w:ascii="宋体" w:hAnsi="宋体" w:eastAsia="宋体" w:cs="宋体"/>
          <w:b/>
          <w:bCs w:val="0"/>
          <w:i w:val="0"/>
          <w:iCs w:val="0"/>
          <w:color w:val="auto"/>
          <w:sz w:val="24"/>
          <w:szCs w:val="24"/>
          <w:highlight w:val="none"/>
          <w:u w:val="none"/>
          <w:lang w:val="en-US" w:eastAsia="zh-CN" w:bidi="ar-SA"/>
        </w:rPr>
      </w:pPr>
      <w:r>
        <w:rPr>
          <w:rFonts w:hint="eastAsia" w:ascii="宋体" w:hAnsi="宋体" w:cs="宋体"/>
          <w:b/>
          <w:bCs w:val="0"/>
          <w:i w:val="0"/>
          <w:iCs w:val="0"/>
          <w:color w:val="auto"/>
          <w:sz w:val="24"/>
          <w:szCs w:val="24"/>
          <w:highlight w:val="none"/>
          <w:u w:val="none"/>
          <w:lang w:val="en-US" w:eastAsia="zh-CN" w:bidi="ar-SA"/>
        </w:rPr>
        <w:t>餐厨废弃物收运考核标准</w:t>
      </w:r>
    </w:p>
    <w:tbl>
      <w:tblPr>
        <w:tblStyle w:val="254"/>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1"/>
        <w:gridCol w:w="1250"/>
        <w:gridCol w:w="3165"/>
        <w:gridCol w:w="4125"/>
      </w:tblGrid>
      <w:tr w14:paraId="37D73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noWrap w:val="0"/>
            <w:vAlign w:val="center"/>
          </w:tcPr>
          <w:p w14:paraId="50D50B0F">
            <w:pPr>
              <w:spacing w:line="360" w:lineRule="auto"/>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项目</w:t>
            </w:r>
          </w:p>
        </w:tc>
        <w:tc>
          <w:tcPr>
            <w:tcW w:w="1250" w:type="dxa"/>
            <w:noWrap w:val="0"/>
            <w:vAlign w:val="center"/>
          </w:tcPr>
          <w:p w14:paraId="3C19037B">
            <w:pPr>
              <w:spacing w:line="360" w:lineRule="auto"/>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具体内容</w:t>
            </w:r>
          </w:p>
        </w:tc>
        <w:tc>
          <w:tcPr>
            <w:tcW w:w="3165" w:type="dxa"/>
            <w:noWrap w:val="0"/>
            <w:vAlign w:val="center"/>
          </w:tcPr>
          <w:p w14:paraId="09B9F2B8">
            <w:pPr>
              <w:spacing w:line="360" w:lineRule="auto"/>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具体要求</w:t>
            </w:r>
          </w:p>
        </w:tc>
        <w:tc>
          <w:tcPr>
            <w:tcW w:w="4125" w:type="dxa"/>
            <w:noWrap w:val="0"/>
            <w:vAlign w:val="center"/>
          </w:tcPr>
          <w:p w14:paraId="46B77D7D">
            <w:pPr>
              <w:spacing w:line="360" w:lineRule="auto"/>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考核标准</w:t>
            </w:r>
          </w:p>
        </w:tc>
      </w:tr>
      <w:tr w14:paraId="3492D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41" w:type="dxa"/>
            <w:vMerge w:val="restart"/>
            <w:noWrap w:val="0"/>
            <w:vAlign w:val="center"/>
          </w:tcPr>
          <w:p w14:paraId="44B6D3F9">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基础管理</w:t>
            </w:r>
            <w:r>
              <w:rPr>
                <w:rFonts w:hint="eastAsia" w:ascii="宋体" w:hAnsi="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lang w:eastAsia="zh-CN"/>
              </w:rPr>
              <w:t>分</w:t>
            </w:r>
          </w:p>
        </w:tc>
        <w:tc>
          <w:tcPr>
            <w:tcW w:w="1250" w:type="dxa"/>
            <w:noWrap w:val="0"/>
            <w:vAlign w:val="center"/>
          </w:tcPr>
          <w:p w14:paraId="5DC1A051">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服务人员管理10分</w:t>
            </w:r>
          </w:p>
        </w:tc>
        <w:tc>
          <w:tcPr>
            <w:tcW w:w="3165" w:type="dxa"/>
            <w:noWrap w:val="0"/>
            <w:vAlign w:val="center"/>
          </w:tcPr>
          <w:p w14:paraId="072A374C">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项目设置服务处，有识别标志。</w:t>
            </w:r>
          </w:p>
          <w:p w14:paraId="0BEEA9E3">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项目技术服务人员取得相关所需资格证书或上岗证；统一着装，仪表整洁规范。</w:t>
            </w:r>
          </w:p>
          <w:p w14:paraId="2EB0A80B">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按照行业服务规范要求进行，公布投诉电话。</w:t>
            </w:r>
          </w:p>
          <w:p w14:paraId="574265B5">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实行365天服务方式，节假日值班服务，公示值班与服务电话。</w:t>
            </w:r>
          </w:p>
        </w:tc>
        <w:tc>
          <w:tcPr>
            <w:tcW w:w="4125" w:type="dxa"/>
            <w:noWrap w:val="0"/>
            <w:vAlign w:val="center"/>
          </w:tcPr>
          <w:p w14:paraId="0856B942">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项目未设置服务处，有识别标志每项扣3分。</w:t>
            </w:r>
          </w:p>
          <w:p w14:paraId="289EB056">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技术服务人员未取得相关所需资格证书或上岗证；统一着装，仪表整洁规范。每少一项扣2分。</w:t>
            </w:r>
          </w:p>
          <w:p w14:paraId="70317823">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未按照行业服务规范要求进行，公布投诉电话。扣1分。</w:t>
            </w:r>
          </w:p>
          <w:p w14:paraId="3AD53659">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未实行365天服务方式，节假日值班服务，公示值班与服务电话每次扣1分。</w:t>
            </w:r>
          </w:p>
        </w:tc>
      </w:tr>
      <w:tr w14:paraId="5A962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vMerge w:val="continue"/>
            <w:noWrap w:val="0"/>
            <w:vAlign w:val="center"/>
          </w:tcPr>
          <w:p w14:paraId="4D79FBBC">
            <w:pPr>
              <w:spacing w:line="360" w:lineRule="auto"/>
              <w:jc w:val="both"/>
              <w:rPr>
                <w:rFonts w:hint="eastAsia" w:ascii="宋体" w:hAnsi="宋体" w:eastAsia="宋体" w:cs="宋体"/>
                <w:b w:val="0"/>
                <w:bCs w:val="0"/>
                <w:color w:val="auto"/>
                <w:sz w:val="24"/>
                <w:szCs w:val="24"/>
                <w:highlight w:val="none"/>
                <w:lang w:eastAsia="zh-CN"/>
              </w:rPr>
            </w:pPr>
          </w:p>
        </w:tc>
        <w:tc>
          <w:tcPr>
            <w:tcW w:w="1250" w:type="dxa"/>
            <w:noWrap w:val="0"/>
            <w:vAlign w:val="center"/>
          </w:tcPr>
          <w:p w14:paraId="2299D55C">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管理制度</w:t>
            </w:r>
          </w:p>
          <w:p w14:paraId="60E2EAF1">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10分</w:t>
            </w:r>
          </w:p>
        </w:tc>
        <w:tc>
          <w:tcPr>
            <w:tcW w:w="3165" w:type="dxa"/>
            <w:noWrap w:val="0"/>
            <w:vAlign w:val="center"/>
          </w:tcPr>
          <w:p w14:paraId="4207D778">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建立值班和交接班等制度，有详细记录。</w:t>
            </w:r>
          </w:p>
          <w:p w14:paraId="5DE91FCC">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制定服务处内部管理制度、考核制度。</w:t>
            </w:r>
          </w:p>
          <w:p w14:paraId="36D0DE29">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服务场所公示办事制度、办事规章、服务时间等。</w:t>
            </w:r>
          </w:p>
          <w:p w14:paraId="18AF156C">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餐厨垃圾收集运输分拣管理制度。</w:t>
            </w:r>
          </w:p>
        </w:tc>
        <w:tc>
          <w:tcPr>
            <w:tcW w:w="4125" w:type="dxa"/>
            <w:noWrap w:val="0"/>
            <w:vAlign w:val="center"/>
          </w:tcPr>
          <w:p w14:paraId="0D8AD473">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未按要求建立制度每项扣2分</w:t>
            </w:r>
          </w:p>
        </w:tc>
      </w:tr>
      <w:tr w14:paraId="491F5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vMerge w:val="continue"/>
            <w:noWrap w:val="0"/>
            <w:vAlign w:val="center"/>
          </w:tcPr>
          <w:p w14:paraId="3B0E3A23">
            <w:pPr>
              <w:spacing w:line="360" w:lineRule="auto"/>
              <w:jc w:val="both"/>
              <w:rPr>
                <w:rFonts w:hint="eastAsia" w:ascii="宋体" w:hAnsi="宋体" w:eastAsia="宋体" w:cs="宋体"/>
                <w:b w:val="0"/>
                <w:bCs w:val="0"/>
                <w:color w:val="auto"/>
                <w:sz w:val="24"/>
                <w:szCs w:val="24"/>
                <w:highlight w:val="none"/>
                <w:lang w:eastAsia="zh-CN"/>
              </w:rPr>
            </w:pPr>
          </w:p>
        </w:tc>
        <w:tc>
          <w:tcPr>
            <w:tcW w:w="1250" w:type="dxa"/>
            <w:noWrap w:val="0"/>
            <w:vAlign w:val="center"/>
          </w:tcPr>
          <w:p w14:paraId="4417C4BB">
            <w:pPr>
              <w:spacing w:line="360" w:lineRule="auto"/>
              <w:jc w:val="both"/>
              <w:rPr>
                <w:rFonts w:hint="eastAsia" w:ascii="宋体" w:hAnsi="宋体" w:eastAsia="宋体" w:cs="宋体"/>
                <w:b w:val="0"/>
                <w:bCs w:val="0"/>
                <w:color w:val="auto"/>
                <w:sz w:val="24"/>
                <w:szCs w:val="24"/>
                <w:highlight w:val="none"/>
                <w:lang w:eastAsia="zh-CN"/>
              </w:rPr>
            </w:pPr>
          </w:p>
          <w:p w14:paraId="3D4C94A1">
            <w:pPr>
              <w:spacing w:line="360" w:lineRule="auto"/>
              <w:jc w:val="both"/>
              <w:rPr>
                <w:rFonts w:hint="eastAsia" w:ascii="宋体" w:hAnsi="宋体" w:eastAsia="宋体" w:cs="宋体"/>
                <w:b w:val="0"/>
                <w:bCs w:val="0"/>
                <w:color w:val="auto"/>
                <w:sz w:val="24"/>
                <w:szCs w:val="24"/>
                <w:highlight w:val="none"/>
                <w:lang w:eastAsia="zh-CN"/>
              </w:rPr>
            </w:pPr>
          </w:p>
          <w:p w14:paraId="63089353">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数据管理</w:t>
            </w:r>
          </w:p>
          <w:p w14:paraId="1FA984C0">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5分</w:t>
            </w:r>
          </w:p>
        </w:tc>
        <w:tc>
          <w:tcPr>
            <w:tcW w:w="3165" w:type="dxa"/>
            <w:noWrap w:val="0"/>
            <w:vAlign w:val="center"/>
          </w:tcPr>
          <w:p w14:paraId="69AFC83B">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定时向监管方报送新增收运、污水产生和处理情况等数据。</w:t>
            </w:r>
          </w:p>
          <w:p w14:paraId="7C943410">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建立生产运行、设备维护、质量检测等专项台账。</w:t>
            </w:r>
          </w:p>
          <w:p w14:paraId="488F8E58">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按时提交生产日报表、运行周报、月报及年报。</w:t>
            </w:r>
          </w:p>
          <w:p w14:paraId="09B0C422">
            <w:pPr>
              <w:spacing w:line="360" w:lineRule="auto"/>
              <w:jc w:val="both"/>
              <w:rPr>
                <w:rFonts w:hint="eastAsia" w:ascii="宋体" w:hAnsi="宋体" w:eastAsia="宋体" w:cs="宋体"/>
                <w:b w:val="0"/>
                <w:bCs w:val="0"/>
                <w:color w:val="auto"/>
                <w:sz w:val="24"/>
                <w:szCs w:val="24"/>
                <w:highlight w:val="none"/>
                <w:lang w:eastAsia="zh-CN"/>
              </w:rPr>
            </w:pPr>
          </w:p>
        </w:tc>
        <w:tc>
          <w:tcPr>
            <w:tcW w:w="4125" w:type="dxa"/>
            <w:noWrap w:val="0"/>
            <w:vAlign w:val="center"/>
          </w:tcPr>
          <w:p w14:paraId="334EE0A0">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未按时向监管方报送新增收运、污水产生和处理情况等数据。每项扣3分。</w:t>
            </w:r>
          </w:p>
          <w:p w14:paraId="04558291">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未按监管方要求建立专项台账每少一项扣2分。</w:t>
            </w:r>
          </w:p>
          <w:p w14:paraId="2BB108D0">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未按监管方要求及时提供相关资料每次扣1分。</w:t>
            </w:r>
          </w:p>
          <w:p w14:paraId="2602CD1F">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上报数据不全每项次扣1分。</w:t>
            </w:r>
          </w:p>
          <w:p w14:paraId="098D7E78">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篡改或虚报数据扣3分。</w:t>
            </w:r>
          </w:p>
        </w:tc>
      </w:tr>
      <w:tr w14:paraId="4055B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41" w:type="dxa"/>
            <w:vMerge w:val="restart"/>
            <w:noWrap w:val="0"/>
            <w:vAlign w:val="center"/>
          </w:tcPr>
          <w:p w14:paraId="450DBEC7">
            <w:pPr>
              <w:spacing w:line="360" w:lineRule="auto"/>
              <w:jc w:val="both"/>
              <w:rPr>
                <w:rFonts w:hint="eastAsia" w:ascii="宋体" w:hAnsi="宋体" w:eastAsia="宋体" w:cs="宋体"/>
                <w:b w:val="0"/>
                <w:bCs w:val="0"/>
                <w:color w:val="auto"/>
                <w:sz w:val="24"/>
                <w:szCs w:val="24"/>
                <w:highlight w:val="none"/>
                <w:lang w:eastAsia="zh-CN"/>
              </w:rPr>
            </w:pPr>
          </w:p>
          <w:p w14:paraId="5DFBCF14">
            <w:pPr>
              <w:spacing w:line="360" w:lineRule="auto"/>
              <w:jc w:val="both"/>
              <w:rPr>
                <w:rFonts w:hint="eastAsia" w:ascii="宋体" w:hAnsi="宋体" w:eastAsia="宋体" w:cs="宋体"/>
                <w:b w:val="0"/>
                <w:bCs w:val="0"/>
                <w:color w:val="auto"/>
                <w:sz w:val="24"/>
                <w:szCs w:val="24"/>
                <w:highlight w:val="none"/>
                <w:lang w:eastAsia="zh-CN"/>
              </w:rPr>
            </w:pPr>
          </w:p>
          <w:p w14:paraId="6C7FA858">
            <w:pPr>
              <w:spacing w:line="360" w:lineRule="auto"/>
              <w:jc w:val="both"/>
              <w:rPr>
                <w:rFonts w:hint="eastAsia" w:ascii="宋体" w:hAnsi="宋体" w:eastAsia="宋体" w:cs="宋体"/>
                <w:b w:val="0"/>
                <w:bCs w:val="0"/>
                <w:color w:val="auto"/>
                <w:sz w:val="24"/>
                <w:szCs w:val="24"/>
                <w:highlight w:val="none"/>
                <w:lang w:eastAsia="zh-CN"/>
              </w:rPr>
            </w:pPr>
          </w:p>
          <w:p w14:paraId="1D27609A">
            <w:pPr>
              <w:spacing w:line="360" w:lineRule="auto"/>
              <w:jc w:val="both"/>
              <w:rPr>
                <w:rFonts w:hint="eastAsia" w:ascii="宋体" w:hAnsi="宋体" w:eastAsia="宋体" w:cs="宋体"/>
                <w:b w:val="0"/>
                <w:bCs w:val="0"/>
                <w:color w:val="auto"/>
                <w:sz w:val="24"/>
                <w:szCs w:val="24"/>
                <w:highlight w:val="none"/>
                <w:lang w:eastAsia="zh-CN"/>
              </w:rPr>
            </w:pPr>
          </w:p>
          <w:p w14:paraId="1FBB6002">
            <w:pPr>
              <w:spacing w:line="360" w:lineRule="auto"/>
              <w:jc w:val="both"/>
              <w:rPr>
                <w:rFonts w:hint="eastAsia" w:ascii="宋体" w:hAnsi="宋体" w:eastAsia="宋体" w:cs="宋体"/>
                <w:b w:val="0"/>
                <w:bCs w:val="0"/>
                <w:color w:val="auto"/>
                <w:sz w:val="24"/>
                <w:szCs w:val="24"/>
                <w:highlight w:val="none"/>
                <w:lang w:eastAsia="zh-CN"/>
              </w:rPr>
            </w:pPr>
          </w:p>
          <w:p w14:paraId="065FA0FC">
            <w:pPr>
              <w:spacing w:line="360" w:lineRule="auto"/>
              <w:jc w:val="both"/>
              <w:rPr>
                <w:rFonts w:hint="eastAsia" w:ascii="宋体" w:hAnsi="宋体" w:eastAsia="宋体" w:cs="宋体"/>
                <w:b w:val="0"/>
                <w:bCs w:val="0"/>
                <w:color w:val="auto"/>
                <w:sz w:val="24"/>
                <w:szCs w:val="24"/>
                <w:highlight w:val="none"/>
                <w:lang w:eastAsia="zh-CN"/>
              </w:rPr>
            </w:pPr>
          </w:p>
          <w:p w14:paraId="691DDF03">
            <w:pPr>
              <w:spacing w:line="360" w:lineRule="auto"/>
              <w:jc w:val="both"/>
              <w:rPr>
                <w:rFonts w:hint="eastAsia" w:ascii="宋体" w:hAnsi="宋体" w:eastAsia="宋体" w:cs="宋体"/>
                <w:b w:val="0"/>
                <w:bCs w:val="0"/>
                <w:color w:val="auto"/>
                <w:sz w:val="24"/>
                <w:szCs w:val="24"/>
                <w:highlight w:val="none"/>
                <w:lang w:eastAsia="zh-CN"/>
              </w:rPr>
            </w:pPr>
          </w:p>
          <w:p w14:paraId="209CA8F6">
            <w:pPr>
              <w:spacing w:line="360" w:lineRule="auto"/>
              <w:jc w:val="both"/>
              <w:rPr>
                <w:rFonts w:hint="eastAsia" w:ascii="宋体" w:hAnsi="宋体" w:eastAsia="宋体" w:cs="宋体"/>
                <w:b w:val="0"/>
                <w:bCs w:val="0"/>
                <w:color w:val="auto"/>
                <w:sz w:val="24"/>
                <w:szCs w:val="24"/>
                <w:highlight w:val="none"/>
                <w:lang w:eastAsia="zh-CN"/>
              </w:rPr>
            </w:pPr>
          </w:p>
          <w:p w14:paraId="4A8CB23A">
            <w:pPr>
              <w:spacing w:line="360" w:lineRule="auto"/>
              <w:jc w:val="both"/>
              <w:rPr>
                <w:rFonts w:hint="eastAsia" w:ascii="宋体" w:hAnsi="宋体" w:eastAsia="宋体" w:cs="宋体"/>
                <w:b w:val="0"/>
                <w:bCs w:val="0"/>
                <w:color w:val="auto"/>
                <w:sz w:val="24"/>
                <w:szCs w:val="24"/>
                <w:highlight w:val="none"/>
                <w:lang w:eastAsia="zh-CN"/>
              </w:rPr>
            </w:pPr>
          </w:p>
          <w:p w14:paraId="11342019">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运行管理</w:t>
            </w:r>
            <w:r>
              <w:rPr>
                <w:rFonts w:hint="eastAsia" w:ascii="宋体" w:hAnsi="宋体" w:cs="宋体"/>
                <w:b w:val="0"/>
                <w:bCs w:val="0"/>
                <w:color w:val="auto"/>
                <w:sz w:val="24"/>
                <w:szCs w:val="24"/>
                <w:highlight w:val="none"/>
                <w:lang w:val="en-US" w:eastAsia="zh-CN"/>
              </w:rPr>
              <w:t>45</w:t>
            </w:r>
            <w:r>
              <w:rPr>
                <w:rFonts w:hint="eastAsia" w:ascii="宋体" w:hAnsi="宋体" w:eastAsia="宋体" w:cs="宋体"/>
                <w:b w:val="0"/>
                <w:bCs w:val="0"/>
                <w:color w:val="auto"/>
                <w:sz w:val="24"/>
                <w:szCs w:val="24"/>
                <w:highlight w:val="none"/>
                <w:lang w:eastAsia="zh-CN"/>
              </w:rPr>
              <w:t>分</w:t>
            </w:r>
          </w:p>
        </w:tc>
        <w:tc>
          <w:tcPr>
            <w:tcW w:w="1250" w:type="dxa"/>
            <w:noWrap w:val="0"/>
            <w:vAlign w:val="center"/>
          </w:tcPr>
          <w:p w14:paraId="0986568C">
            <w:pPr>
              <w:spacing w:line="360" w:lineRule="auto"/>
              <w:jc w:val="both"/>
              <w:rPr>
                <w:rFonts w:hint="eastAsia" w:ascii="宋体" w:hAnsi="宋体" w:eastAsia="宋体" w:cs="宋体"/>
                <w:b w:val="0"/>
                <w:bCs w:val="0"/>
                <w:color w:val="auto"/>
                <w:sz w:val="24"/>
                <w:szCs w:val="24"/>
                <w:highlight w:val="none"/>
                <w:lang w:eastAsia="zh-CN"/>
              </w:rPr>
            </w:pPr>
          </w:p>
          <w:p w14:paraId="1351FD07">
            <w:pPr>
              <w:spacing w:line="360" w:lineRule="auto"/>
              <w:jc w:val="both"/>
              <w:rPr>
                <w:rFonts w:hint="eastAsia" w:ascii="宋体" w:hAnsi="宋体" w:eastAsia="宋体" w:cs="宋体"/>
                <w:b w:val="0"/>
                <w:bCs w:val="0"/>
                <w:color w:val="auto"/>
                <w:sz w:val="24"/>
                <w:szCs w:val="24"/>
                <w:highlight w:val="none"/>
                <w:lang w:eastAsia="zh-CN"/>
              </w:rPr>
            </w:pPr>
          </w:p>
          <w:p w14:paraId="7E115813">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收运环节</w:t>
            </w:r>
            <w:r>
              <w:rPr>
                <w:rFonts w:hint="eastAsia" w:ascii="宋体" w:hAnsi="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lang w:eastAsia="zh-CN"/>
              </w:rPr>
              <w:t>分</w:t>
            </w:r>
          </w:p>
        </w:tc>
        <w:tc>
          <w:tcPr>
            <w:tcW w:w="3165" w:type="dxa"/>
            <w:noWrap w:val="0"/>
            <w:vAlign w:val="center"/>
          </w:tcPr>
          <w:p w14:paraId="4F308636">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遵守交通法规，保持车况良好，车容车貌整洁、密闭化运输、按核对线路安全行驶，及时高效率收运。</w:t>
            </w:r>
          </w:p>
          <w:p w14:paraId="3092F316">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运营方仅能收运监管方规定区域、范围内的餐厨垃圾，严禁未按监管方认可的范围进行运输。</w:t>
            </w:r>
          </w:p>
        </w:tc>
        <w:tc>
          <w:tcPr>
            <w:tcW w:w="4125" w:type="dxa"/>
            <w:noWrap w:val="0"/>
            <w:vAlign w:val="center"/>
          </w:tcPr>
          <w:p w14:paraId="4D9D6A93">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违反交规上路、行驶，每车次扣3扣。</w:t>
            </w:r>
          </w:p>
          <w:p w14:paraId="4DDDC5BC">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发生轻微安全事故扣2分，重特大安全事故每次扣5分。</w:t>
            </w:r>
          </w:p>
          <w:p w14:paraId="512A1FB7">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车容车貌不整洁，每车次扣2分。</w:t>
            </w:r>
          </w:p>
          <w:p w14:paraId="79C83D0F">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未按规定区域、线路行驶的，每辆次扣2分。</w:t>
            </w:r>
          </w:p>
          <w:p w14:paraId="3E8797C1">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不安全、不文明和其他不符合规定的行为，每项次扣2分。</w:t>
            </w:r>
          </w:p>
        </w:tc>
      </w:tr>
      <w:tr w14:paraId="2755C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5" w:hRule="atLeast"/>
        </w:trPr>
        <w:tc>
          <w:tcPr>
            <w:tcW w:w="741" w:type="dxa"/>
            <w:vMerge w:val="continue"/>
            <w:noWrap w:val="0"/>
            <w:vAlign w:val="center"/>
          </w:tcPr>
          <w:p w14:paraId="47E16618">
            <w:pPr>
              <w:spacing w:line="360" w:lineRule="auto"/>
              <w:jc w:val="both"/>
              <w:rPr>
                <w:rFonts w:hint="eastAsia" w:ascii="宋体" w:hAnsi="宋体" w:eastAsia="宋体" w:cs="宋体"/>
                <w:b w:val="0"/>
                <w:bCs w:val="0"/>
                <w:color w:val="auto"/>
                <w:sz w:val="24"/>
                <w:szCs w:val="24"/>
                <w:highlight w:val="none"/>
                <w:lang w:eastAsia="zh-CN"/>
              </w:rPr>
            </w:pPr>
          </w:p>
        </w:tc>
        <w:tc>
          <w:tcPr>
            <w:tcW w:w="1250" w:type="dxa"/>
            <w:noWrap w:val="0"/>
            <w:vAlign w:val="center"/>
          </w:tcPr>
          <w:p w14:paraId="2D4B2455">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分拣环节</w:t>
            </w:r>
          </w:p>
          <w:p w14:paraId="356FDA4F">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10分</w:t>
            </w:r>
          </w:p>
        </w:tc>
        <w:tc>
          <w:tcPr>
            <w:tcW w:w="3165" w:type="dxa"/>
            <w:noWrap w:val="0"/>
            <w:vAlign w:val="center"/>
          </w:tcPr>
          <w:p w14:paraId="1B2D8A31">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按分类要求对餐厨垃圾科学分拣，分类容器标注清晰、安全管理制度完善、安全分拣标示齐全规范。</w:t>
            </w:r>
          </w:p>
        </w:tc>
        <w:tc>
          <w:tcPr>
            <w:tcW w:w="4125" w:type="dxa"/>
            <w:noWrap w:val="0"/>
            <w:vAlign w:val="center"/>
          </w:tcPr>
          <w:p w14:paraId="4AC1C2F6">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未按分类要求对餐厨垃圾科学分拣，每次扣2分</w:t>
            </w:r>
          </w:p>
          <w:p w14:paraId="5D70D066">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分类容器标注不清晰或没有，每项扣3分、安全管理制度不完善或缺失扣2分、安全分拣标示不规范，每项扣2分。</w:t>
            </w:r>
          </w:p>
        </w:tc>
      </w:tr>
      <w:tr w14:paraId="62EA3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vMerge w:val="continue"/>
            <w:noWrap w:val="0"/>
            <w:vAlign w:val="center"/>
          </w:tcPr>
          <w:p w14:paraId="0F5DF5E2">
            <w:pPr>
              <w:spacing w:line="360" w:lineRule="auto"/>
              <w:jc w:val="both"/>
              <w:rPr>
                <w:rFonts w:hint="eastAsia" w:ascii="宋体" w:hAnsi="宋体" w:eastAsia="宋体" w:cs="宋体"/>
                <w:b w:val="0"/>
                <w:bCs w:val="0"/>
                <w:color w:val="auto"/>
                <w:sz w:val="24"/>
                <w:szCs w:val="24"/>
                <w:highlight w:val="none"/>
                <w:lang w:eastAsia="zh-CN"/>
              </w:rPr>
            </w:pPr>
          </w:p>
        </w:tc>
        <w:tc>
          <w:tcPr>
            <w:tcW w:w="1250" w:type="dxa"/>
            <w:noWrap w:val="0"/>
            <w:vAlign w:val="center"/>
          </w:tcPr>
          <w:p w14:paraId="520E1B62">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台账资料</w:t>
            </w:r>
          </w:p>
          <w:p w14:paraId="46D13927">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10分</w:t>
            </w:r>
          </w:p>
        </w:tc>
        <w:tc>
          <w:tcPr>
            <w:tcW w:w="3165" w:type="dxa"/>
            <w:noWrap w:val="0"/>
            <w:vAlign w:val="center"/>
          </w:tcPr>
          <w:p w14:paraId="1B1418BA">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运行台账规范、详实，按时报送、运行台账应包含：岗位职责、设备运行、维保、仓管、耗材、人事、安全、培训、应急体系管理等。</w:t>
            </w:r>
          </w:p>
        </w:tc>
        <w:tc>
          <w:tcPr>
            <w:tcW w:w="4125" w:type="dxa"/>
            <w:noWrap w:val="0"/>
            <w:vAlign w:val="center"/>
          </w:tcPr>
          <w:p w14:paraId="341A10A9">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未建立运行台账扣5分。</w:t>
            </w:r>
          </w:p>
          <w:p w14:paraId="1D631621">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出现漏记项目，每项次扣1分。篡改数据，每项次扣3分。</w:t>
            </w:r>
          </w:p>
          <w:p w14:paraId="3C02F183">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未按时报送运行数据，每项次扣2分。</w:t>
            </w:r>
          </w:p>
        </w:tc>
      </w:tr>
      <w:tr w14:paraId="6BBAB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vMerge w:val="restart"/>
            <w:noWrap w:val="0"/>
            <w:vAlign w:val="center"/>
          </w:tcPr>
          <w:p w14:paraId="339C19E7">
            <w:pPr>
              <w:spacing w:line="360" w:lineRule="auto"/>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社会责任</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分</w:t>
            </w:r>
          </w:p>
        </w:tc>
        <w:tc>
          <w:tcPr>
            <w:tcW w:w="1250" w:type="dxa"/>
            <w:noWrap w:val="0"/>
            <w:vAlign w:val="center"/>
          </w:tcPr>
          <w:p w14:paraId="58E170D3">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公众监督</w:t>
            </w:r>
            <w:r>
              <w:rPr>
                <w:rFonts w:hint="eastAsia" w:ascii="宋体" w:hAnsi="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lang w:eastAsia="zh-CN"/>
              </w:rPr>
              <w:t>分</w:t>
            </w:r>
          </w:p>
        </w:tc>
        <w:tc>
          <w:tcPr>
            <w:tcW w:w="3165" w:type="dxa"/>
            <w:noWrap w:val="0"/>
            <w:vAlign w:val="center"/>
          </w:tcPr>
          <w:p w14:paraId="2454B96C">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主动接受公众参观，配合对各项投诉来访进行处理。</w:t>
            </w:r>
          </w:p>
          <w:p w14:paraId="48F4C91A">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主动接受公众监督，妥善协调周边关联，预防有责投诉和媒体曝光。</w:t>
            </w:r>
          </w:p>
        </w:tc>
        <w:tc>
          <w:tcPr>
            <w:tcW w:w="4125" w:type="dxa"/>
            <w:noWrap w:val="0"/>
            <w:vAlign w:val="center"/>
          </w:tcPr>
          <w:p w14:paraId="42ACD64C">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发生媒体曝光、有责投诉每次扣5分。</w:t>
            </w:r>
          </w:p>
          <w:p w14:paraId="7AC6807B">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发整改通知书每次扣3分。</w:t>
            </w:r>
          </w:p>
          <w:p w14:paraId="7947A422">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不配合接受公众监督的，每次扣2分。</w:t>
            </w:r>
          </w:p>
          <w:p w14:paraId="734E354E">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无故拒绝参观每次扣1分。</w:t>
            </w:r>
          </w:p>
          <w:p w14:paraId="66113AB3">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未按时处理和答复投诉每次扣2分。</w:t>
            </w:r>
          </w:p>
          <w:p w14:paraId="3031CA56">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运营方发生以上扣分行为以外的违约行为每次扣2分。</w:t>
            </w:r>
          </w:p>
        </w:tc>
      </w:tr>
      <w:tr w14:paraId="1D1B3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1" w:type="dxa"/>
            <w:vMerge w:val="continue"/>
            <w:noWrap w:val="0"/>
            <w:vAlign w:val="center"/>
          </w:tcPr>
          <w:p w14:paraId="25A8DF11">
            <w:pPr>
              <w:spacing w:line="360" w:lineRule="auto"/>
              <w:jc w:val="both"/>
              <w:rPr>
                <w:rFonts w:hint="eastAsia" w:ascii="宋体" w:hAnsi="宋体" w:eastAsia="宋体" w:cs="宋体"/>
                <w:b w:val="0"/>
                <w:bCs w:val="0"/>
                <w:color w:val="auto"/>
                <w:sz w:val="24"/>
                <w:szCs w:val="24"/>
                <w:highlight w:val="none"/>
                <w:lang w:eastAsia="zh-CN"/>
              </w:rPr>
            </w:pPr>
          </w:p>
        </w:tc>
        <w:tc>
          <w:tcPr>
            <w:tcW w:w="1250" w:type="dxa"/>
            <w:noWrap w:val="0"/>
            <w:vAlign w:val="center"/>
          </w:tcPr>
          <w:p w14:paraId="4163EDDE">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信息报送</w:t>
            </w:r>
          </w:p>
          <w:p w14:paraId="0590D3C2">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5分</w:t>
            </w:r>
          </w:p>
        </w:tc>
        <w:tc>
          <w:tcPr>
            <w:tcW w:w="3165" w:type="dxa"/>
            <w:noWrap w:val="0"/>
            <w:vAlign w:val="center"/>
          </w:tcPr>
          <w:p w14:paraId="50680639">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及时报送生产、来访、重大事故等信息。</w:t>
            </w:r>
          </w:p>
          <w:p w14:paraId="3FED8AB5">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积极开展环保宣传，配合提供相关素材。</w:t>
            </w:r>
          </w:p>
          <w:p w14:paraId="497FB301">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配合政府管理部门调研提供相关资料。</w:t>
            </w:r>
          </w:p>
        </w:tc>
        <w:tc>
          <w:tcPr>
            <w:tcW w:w="4125" w:type="dxa"/>
            <w:noWrap w:val="0"/>
            <w:vAlign w:val="center"/>
          </w:tcPr>
          <w:p w14:paraId="4BFD1131">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未按时报送每项次扣1分。</w:t>
            </w:r>
          </w:p>
          <w:p w14:paraId="70FF6DBE">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未尽社会宣传义务每次扣1分。</w:t>
            </w:r>
          </w:p>
          <w:p w14:paraId="20F1F558">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不配合政府部门调研提供资料每次扣2分。</w:t>
            </w:r>
          </w:p>
          <w:p w14:paraId="3CB3B8F4">
            <w:pPr>
              <w:spacing w:line="360" w:lineRule="auto"/>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未按时报送法定假日应急人联系信息（或应急联系人无法联络的）每次扣1分。</w:t>
            </w:r>
          </w:p>
        </w:tc>
      </w:tr>
    </w:tbl>
    <w:p w14:paraId="245F14C9">
      <w:pPr>
        <w:pStyle w:val="4"/>
        <w:rPr>
          <w:rFonts w:hint="eastAsia" w:eastAsia="宋体"/>
          <w:color w:val="auto"/>
          <w:sz w:val="24"/>
          <w:szCs w:val="24"/>
          <w:highlight w:val="none"/>
          <w:lang w:val="en-US" w:eastAsia="zh-CN"/>
        </w:rPr>
      </w:pPr>
    </w:p>
    <w:p w14:paraId="6EE341AA">
      <w:pPr>
        <w:rPr>
          <w:rFonts w:hint="eastAsia" w:eastAsia="宋体"/>
          <w:color w:val="auto"/>
          <w:sz w:val="24"/>
          <w:szCs w:val="24"/>
          <w:highlight w:val="none"/>
          <w:lang w:val="en-US" w:eastAsia="zh-CN"/>
        </w:rPr>
      </w:pPr>
    </w:p>
    <w:p w14:paraId="351F10C4">
      <w:pPr>
        <w:pStyle w:val="4"/>
        <w:rPr>
          <w:rFonts w:hint="eastAsia" w:eastAsia="宋体"/>
          <w:color w:val="auto"/>
          <w:sz w:val="24"/>
          <w:szCs w:val="24"/>
          <w:highlight w:val="none"/>
          <w:lang w:val="en-US" w:eastAsia="zh-CN"/>
        </w:rPr>
      </w:pPr>
    </w:p>
    <w:p w14:paraId="1385E6A6">
      <w:pPr>
        <w:rPr>
          <w:rFonts w:hint="eastAsia" w:eastAsia="宋体"/>
          <w:color w:val="auto"/>
          <w:sz w:val="24"/>
          <w:szCs w:val="24"/>
          <w:highlight w:val="none"/>
          <w:lang w:val="en-US" w:eastAsia="zh-CN"/>
        </w:rPr>
      </w:pPr>
    </w:p>
    <w:p w14:paraId="11A7FA89">
      <w:pPr>
        <w:pStyle w:val="4"/>
        <w:rPr>
          <w:rFonts w:hint="eastAsia" w:eastAsia="宋体"/>
          <w:color w:val="auto"/>
          <w:sz w:val="24"/>
          <w:szCs w:val="24"/>
          <w:highlight w:val="none"/>
          <w:lang w:val="en-US" w:eastAsia="zh-CN"/>
        </w:rPr>
      </w:pPr>
    </w:p>
    <w:p w14:paraId="34E2143A">
      <w:pPr>
        <w:rPr>
          <w:rFonts w:hint="eastAsia" w:eastAsia="宋体"/>
          <w:color w:val="auto"/>
          <w:sz w:val="24"/>
          <w:szCs w:val="24"/>
          <w:highlight w:val="none"/>
          <w:lang w:val="en-US" w:eastAsia="zh-CN"/>
        </w:rPr>
      </w:pPr>
    </w:p>
    <w:p w14:paraId="2828BE43">
      <w:pPr>
        <w:pStyle w:val="4"/>
        <w:rPr>
          <w:rFonts w:hint="eastAsia" w:eastAsia="宋体"/>
          <w:color w:val="auto"/>
          <w:sz w:val="24"/>
          <w:szCs w:val="24"/>
          <w:highlight w:val="none"/>
          <w:lang w:val="en-US" w:eastAsia="zh-CN"/>
        </w:rPr>
      </w:pPr>
    </w:p>
    <w:p w14:paraId="7B1AFD8D">
      <w:pPr>
        <w:rPr>
          <w:rFonts w:hint="eastAsia" w:eastAsia="宋体"/>
          <w:color w:val="auto"/>
          <w:sz w:val="24"/>
          <w:szCs w:val="24"/>
          <w:highlight w:val="none"/>
          <w:lang w:val="en-US" w:eastAsia="zh-CN"/>
        </w:rPr>
      </w:pPr>
    </w:p>
    <w:p w14:paraId="3ECC57C6">
      <w:pPr>
        <w:pStyle w:val="4"/>
        <w:rPr>
          <w:rFonts w:hint="eastAsia" w:eastAsia="宋体"/>
          <w:color w:val="auto"/>
          <w:sz w:val="24"/>
          <w:szCs w:val="24"/>
          <w:highlight w:val="none"/>
          <w:lang w:val="en-US" w:eastAsia="zh-CN"/>
        </w:rPr>
      </w:pPr>
    </w:p>
    <w:p w14:paraId="157A71AE">
      <w:pPr>
        <w:rPr>
          <w:rFonts w:hint="eastAsia" w:eastAsia="宋体"/>
          <w:color w:val="auto"/>
          <w:sz w:val="24"/>
          <w:szCs w:val="24"/>
          <w:highlight w:val="none"/>
          <w:lang w:val="en-US" w:eastAsia="zh-CN"/>
        </w:rPr>
      </w:pPr>
    </w:p>
    <w:p w14:paraId="35D5D4E0">
      <w:pPr>
        <w:pStyle w:val="4"/>
        <w:rPr>
          <w:rFonts w:hint="eastAsia" w:eastAsia="宋体"/>
          <w:color w:val="auto"/>
          <w:sz w:val="24"/>
          <w:szCs w:val="24"/>
          <w:highlight w:val="none"/>
          <w:lang w:val="en-US" w:eastAsia="zh-CN"/>
        </w:rPr>
      </w:pPr>
    </w:p>
    <w:p w14:paraId="55029AB2">
      <w:pPr>
        <w:rPr>
          <w:rFonts w:hint="eastAsia" w:eastAsia="宋体"/>
          <w:color w:val="auto"/>
          <w:sz w:val="24"/>
          <w:szCs w:val="24"/>
          <w:highlight w:val="none"/>
          <w:lang w:val="en-US" w:eastAsia="zh-CN"/>
        </w:rPr>
      </w:pPr>
    </w:p>
    <w:p w14:paraId="2DBE2038">
      <w:pPr>
        <w:pStyle w:val="4"/>
        <w:rPr>
          <w:rFonts w:hint="eastAsia"/>
          <w:color w:val="auto"/>
          <w:highlight w:val="none"/>
          <w:lang w:val="en-US" w:eastAsia="zh-CN"/>
        </w:rPr>
      </w:pPr>
    </w:p>
    <w:p w14:paraId="1D9DB750">
      <w:pPr>
        <w:rPr>
          <w:rFonts w:hint="eastAsia"/>
          <w:color w:val="auto"/>
          <w:highlight w:val="none"/>
          <w:lang w:val="en-US" w:eastAsia="zh-CN"/>
        </w:rPr>
      </w:pPr>
    </w:p>
    <w:p w14:paraId="61A8B683">
      <w:pPr>
        <w:spacing w:line="360" w:lineRule="auto"/>
        <w:jc w:val="center"/>
        <w:outlineLvl w:val="0"/>
        <w:rPr>
          <w:b/>
          <w:color w:val="auto"/>
          <w:sz w:val="36"/>
          <w:szCs w:val="36"/>
          <w:highlight w:val="none"/>
        </w:rPr>
      </w:pPr>
      <w:bookmarkStart w:id="669" w:name="_Toc104818930"/>
      <w:r>
        <w:rPr>
          <w:b/>
          <w:color w:val="auto"/>
          <w:sz w:val="36"/>
          <w:szCs w:val="36"/>
          <w:highlight w:val="none"/>
        </w:rPr>
        <w:t>第六章   响应文件格式</w:t>
      </w:r>
      <w:bookmarkEnd w:id="669"/>
    </w:p>
    <w:p w14:paraId="2125993C">
      <w:pPr>
        <w:widowControl/>
        <w:spacing w:line="360" w:lineRule="auto"/>
        <w:jc w:val="left"/>
        <w:rPr>
          <w:b/>
          <w:color w:val="auto"/>
          <w:sz w:val="24"/>
          <w:highlight w:val="none"/>
        </w:rPr>
      </w:pPr>
    </w:p>
    <w:p w14:paraId="11E5A946">
      <w:pPr>
        <w:widowControl/>
        <w:spacing w:line="360" w:lineRule="auto"/>
        <w:jc w:val="left"/>
        <w:rPr>
          <w:b/>
          <w:color w:val="auto"/>
          <w:sz w:val="24"/>
          <w:highlight w:val="none"/>
        </w:rPr>
      </w:pPr>
    </w:p>
    <w:p w14:paraId="5CD302B5">
      <w:pPr>
        <w:tabs>
          <w:tab w:val="left" w:pos="900"/>
          <w:tab w:val="left" w:pos="1980"/>
        </w:tabs>
        <w:spacing w:line="360" w:lineRule="auto"/>
        <w:ind w:left="142"/>
        <w:rPr>
          <w:b/>
          <w:color w:val="auto"/>
          <w:sz w:val="24"/>
          <w:highlight w:val="none"/>
        </w:rPr>
      </w:pPr>
      <w:r>
        <w:rPr>
          <w:rFonts w:hint="eastAsia"/>
          <w:b/>
          <w:color w:val="auto"/>
          <w:sz w:val="24"/>
          <w:highlight w:val="none"/>
        </w:rPr>
        <w:t>供应商编制文件须知</w:t>
      </w:r>
    </w:p>
    <w:p w14:paraId="102E799F">
      <w:pPr>
        <w:tabs>
          <w:tab w:val="left" w:pos="900"/>
          <w:tab w:val="left" w:pos="1980"/>
        </w:tabs>
        <w:spacing w:line="360" w:lineRule="auto"/>
        <w:ind w:left="142"/>
        <w:rPr>
          <w:color w:val="auto"/>
          <w:sz w:val="24"/>
          <w:highlight w:val="none"/>
        </w:rPr>
      </w:pPr>
      <w:r>
        <w:rPr>
          <w:color w:val="auto"/>
          <w:sz w:val="24"/>
          <w:highlight w:val="none"/>
        </w:rPr>
        <w:t>1、供应商按照本部分的顺序编制响应文件，编制中涉及格式资料的，应按照本部分提供的内容和格式（所有表格的格式可扩展）填写提交。</w:t>
      </w:r>
    </w:p>
    <w:p w14:paraId="2B7A2BE0">
      <w:pPr>
        <w:tabs>
          <w:tab w:val="left" w:pos="900"/>
          <w:tab w:val="left" w:pos="1980"/>
        </w:tabs>
        <w:spacing w:line="360" w:lineRule="auto"/>
        <w:ind w:left="142"/>
        <w:rPr>
          <w:color w:val="auto"/>
          <w:sz w:val="24"/>
          <w:highlight w:val="none"/>
        </w:rPr>
      </w:pPr>
      <w:r>
        <w:rPr>
          <w:color w:val="auto"/>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否则响应无效</w:t>
      </w:r>
      <w:r>
        <w:rPr>
          <w:color w:val="auto"/>
          <w:sz w:val="24"/>
          <w:highlight w:val="none"/>
        </w:rPr>
        <w:t>。未标记“实质性格式”的文件和竞争性磋商文件未提供格式的内容，可由供应商自行编写。</w:t>
      </w:r>
    </w:p>
    <w:p w14:paraId="4E0B0E3A">
      <w:pPr>
        <w:tabs>
          <w:tab w:val="left" w:pos="900"/>
          <w:tab w:val="left" w:pos="1980"/>
        </w:tabs>
        <w:spacing w:line="360" w:lineRule="auto"/>
        <w:ind w:left="142"/>
        <w:rPr>
          <w:color w:val="auto"/>
          <w:sz w:val="24"/>
          <w:highlight w:val="none"/>
        </w:rPr>
      </w:pPr>
      <w:r>
        <w:rPr>
          <w:color w:val="auto"/>
          <w:sz w:val="24"/>
          <w:highlight w:val="none"/>
        </w:rPr>
        <w:t>3、全部声明和问题的回答及所附材料必须是真实的、准确的和完整的。</w:t>
      </w:r>
    </w:p>
    <w:p w14:paraId="6063A03C">
      <w:pPr>
        <w:tabs>
          <w:tab w:val="left" w:pos="900"/>
          <w:tab w:val="left" w:pos="1980"/>
        </w:tabs>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响应文件编制工具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13492780">
      <w:pPr>
        <w:tabs>
          <w:tab w:val="left" w:pos="900"/>
          <w:tab w:val="left" w:pos="1980"/>
        </w:tabs>
        <w:spacing w:line="360" w:lineRule="auto"/>
        <w:ind w:left="142"/>
        <w:rPr>
          <w:color w:val="auto"/>
          <w:sz w:val="24"/>
          <w:highlight w:val="none"/>
        </w:rPr>
      </w:pPr>
    </w:p>
    <w:p w14:paraId="63DC490C">
      <w:pPr>
        <w:widowControl/>
        <w:jc w:val="left"/>
        <w:rPr>
          <w:color w:val="auto"/>
          <w:sz w:val="24"/>
          <w:highlight w:val="none"/>
        </w:rPr>
      </w:pPr>
      <w:r>
        <w:rPr>
          <w:color w:val="auto"/>
          <w:sz w:val="24"/>
          <w:highlight w:val="none"/>
        </w:rPr>
        <w:br w:type="page" w:clear="all"/>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14:paraId="37069553">
      <w:pPr>
        <w:rPr>
          <w:b/>
          <w:color w:val="auto"/>
          <w:spacing w:val="20"/>
          <w:szCs w:val="21"/>
          <w:highlight w:val="none"/>
        </w:rPr>
      </w:pPr>
    </w:p>
    <w:p w14:paraId="10F2FF00">
      <w:pPr>
        <w:rPr>
          <w:b/>
          <w:color w:val="auto"/>
          <w:sz w:val="24"/>
          <w:highlight w:val="none"/>
        </w:rPr>
      </w:pPr>
      <w:r>
        <w:rPr>
          <w:b/>
          <w:color w:val="auto"/>
          <w:spacing w:val="20"/>
          <w:sz w:val="24"/>
          <w:highlight w:val="none"/>
        </w:rPr>
        <w:t>响应文件</w:t>
      </w:r>
      <w:r>
        <w:rPr>
          <w:b/>
          <w:color w:val="auto"/>
          <w:sz w:val="24"/>
          <w:highlight w:val="none"/>
        </w:rPr>
        <w:t>封面（非实质性格式）</w:t>
      </w:r>
    </w:p>
    <w:p w14:paraId="27672C0A">
      <w:pPr>
        <w:jc w:val="center"/>
        <w:rPr>
          <w:color w:val="auto"/>
          <w:szCs w:val="21"/>
          <w:highlight w:val="none"/>
        </w:rPr>
      </w:pPr>
    </w:p>
    <w:p w14:paraId="324E8692">
      <w:pPr>
        <w:jc w:val="center"/>
        <w:rPr>
          <w:b/>
          <w:color w:val="auto"/>
          <w:spacing w:val="60"/>
          <w:sz w:val="84"/>
          <w:szCs w:val="84"/>
          <w:highlight w:val="none"/>
        </w:rPr>
      </w:pPr>
      <w:r>
        <w:rPr>
          <w:b/>
          <w:color w:val="auto"/>
          <w:spacing w:val="60"/>
          <w:sz w:val="84"/>
          <w:szCs w:val="84"/>
          <w:highlight w:val="none"/>
        </w:rPr>
        <w:t>响 应 文 件</w:t>
      </w:r>
    </w:p>
    <w:p w14:paraId="603964A8">
      <w:pPr>
        <w:jc w:val="center"/>
        <w:rPr>
          <w:b/>
          <w:color w:val="auto"/>
          <w:spacing w:val="60"/>
          <w:sz w:val="52"/>
          <w:szCs w:val="52"/>
          <w:highlight w:val="none"/>
        </w:rPr>
      </w:pPr>
    </w:p>
    <w:p w14:paraId="214CD24B">
      <w:pPr>
        <w:ind w:firstLine="542"/>
        <w:rPr>
          <w:b/>
          <w:color w:val="auto"/>
          <w:spacing w:val="20"/>
          <w:sz w:val="32"/>
          <w:szCs w:val="32"/>
          <w:highlight w:val="none"/>
        </w:rPr>
      </w:pPr>
    </w:p>
    <w:p w14:paraId="2ECD1B6F">
      <w:pPr>
        <w:ind w:firstLine="542"/>
        <w:rPr>
          <w:b/>
          <w:color w:val="auto"/>
          <w:spacing w:val="20"/>
          <w:sz w:val="32"/>
          <w:szCs w:val="32"/>
          <w:highlight w:val="none"/>
        </w:rPr>
      </w:pPr>
    </w:p>
    <w:p w14:paraId="356241C6">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066FBC10">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1EEAC32">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p>
    <w:p w14:paraId="7EC9FADB">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439C29F9">
      <w:pPr>
        <w:jc w:val="center"/>
        <w:rPr>
          <w:b/>
          <w:color w:val="auto"/>
          <w:sz w:val="32"/>
          <w:szCs w:val="32"/>
          <w:highlight w:val="none"/>
        </w:rPr>
      </w:pPr>
    </w:p>
    <w:p w14:paraId="0B30A2A6">
      <w:pPr>
        <w:rPr>
          <w:b/>
          <w:color w:val="auto"/>
          <w:highlight w:val="none"/>
        </w:rPr>
      </w:pPr>
      <w:r>
        <w:rPr>
          <w:b/>
          <w:color w:val="auto"/>
          <w:spacing w:val="20"/>
          <w:sz w:val="32"/>
          <w:szCs w:val="32"/>
          <w:highlight w:val="none"/>
        </w:rPr>
        <w:br w:type="page" w:clear="all"/>
      </w:r>
    </w:p>
    <w:p w14:paraId="25B10468">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0CAEF79F">
      <w:pPr>
        <w:pStyle w:val="37"/>
        <w:rPr>
          <w:rFonts w:ascii="Times New Roman"/>
          <w:b w:val="0"/>
          <w:bCs/>
          <w:color w:val="auto"/>
          <w:highlight w:val="none"/>
          <w:u w:val="none"/>
        </w:rPr>
      </w:pPr>
      <w:r>
        <w:rPr>
          <w:rFonts w:ascii="Times New Roman"/>
          <w:b w:val="0"/>
          <w:color w:val="auto"/>
          <w:highlight w:val="none"/>
          <w:u w:val="none"/>
        </w:rPr>
        <w:t>1-</w:t>
      </w:r>
      <w:r>
        <w:rPr>
          <w:rFonts w:hint="eastAsia" w:ascii="Times New Roman"/>
          <w:b w:val="0"/>
          <w:color w:val="auto"/>
          <w:highlight w:val="none"/>
          <w:u w:val="none"/>
        </w:rPr>
        <w:t>1</w:t>
      </w:r>
      <w:r>
        <w:rPr>
          <w:rFonts w:ascii="Times New Roman"/>
          <w:b w:val="0"/>
          <w:color w:val="auto"/>
          <w:highlight w:val="none"/>
          <w:u w:val="none"/>
        </w:rPr>
        <w:t xml:space="preserve"> 供应商资格声明</w:t>
      </w:r>
      <w:r>
        <w:rPr>
          <w:rFonts w:hint="eastAsia" w:ascii="Times New Roman"/>
          <w:b w:val="0"/>
          <w:color w:val="auto"/>
          <w:highlight w:val="none"/>
          <w:u w:val="none"/>
        </w:rPr>
        <w:t>函</w:t>
      </w:r>
      <w:r>
        <w:rPr>
          <w:rFonts w:ascii="Times New Roman"/>
          <w:b w:val="0"/>
          <w:color w:val="auto"/>
          <w:highlight w:val="none"/>
          <w:u w:val="none"/>
        </w:rPr>
        <w:t>（实质性格式）</w:t>
      </w:r>
    </w:p>
    <w:p w14:paraId="2B77732B">
      <w:pPr>
        <w:widowControl/>
        <w:spacing w:before="120" w:line="360" w:lineRule="auto"/>
        <w:jc w:val="center"/>
        <w:rPr>
          <w:rFonts w:hint="eastAsia" w:ascii="宋体" w:hAnsi="宋体" w:cs="宋体"/>
          <w:b/>
          <w:color w:val="auto"/>
          <w:sz w:val="28"/>
          <w:szCs w:val="28"/>
          <w:highlight w:val="none"/>
        </w:rPr>
      </w:pPr>
    </w:p>
    <w:p w14:paraId="5F6BF731">
      <w:pPr>
        <w:widowControl/>
        <w:spacing w:before="12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供应商资格声明函</w:t>
      </w:r>
    </w:p>
    <w:p w14:paraId="3E7CDB1E">
      <w:pPr>
        <w:pStyle w:val="206"/>
        <w:spacing w:line="460" w:lineRule="exact"/>
        <w:ind w:firstLine="480"/>
        <w:rPr>
          <w:color w:val="auto"/>
          <w:highlight w:val="none"/>
        </w:rPr>
      </w:pPr>
    </w:p>
    <w:p w14:paraId="49A2244E">
      <w:pPr>
        <w:pStyle w:val="206"/>
        <w:spacing w:line="460" w:lineRule="exact"/>
        <w:ind w:firstLine="480"/>
        <w:rPr>
          <w:color w:val="auto"/>
          <w:highlight w:val="none"/>
          <w:u w:val="single"/>
        </w:rPr>
      </w:pPr>
      <w:r>
        <w:rPr>
          <w:rFonts w:hint="eastAsia"/>
          <w:color w:val="auto"/>
          <w:highlight w:val="none"/>
        </w:rPr>
        <w:t>致：</w:t>
      </w:r>
      <w:r>
        <w:rPr>
          <w:rFonts w:hint="eastAsia"/>
          <w:color w:val="auto"/>
          <w:highlight w:val="none"/>
          <w:u w:val="single"/>
        </w:rPr>
        <w:t>（采购人名称）</w:t>
      </w:r>
    </w:p>
    <w:p w14:paraId="53E51C85">
      <w:pPr>
        <w:pStyle w:val="206"/>
        <w:spacing w:line="460" w:lineRule="exact"/>
        <w:ind w:firstLine="480"/>
        <w:rPr>
          <w:color w:val="auto"/>
          <w:highlight w:val="none"/>
        </w:rPr>
      </w:pPr>
    </w:p>
    <w:p w14:paraId="3F34867F">
      <w:pPr>
        <w:pStyle w:val="206"/>
        <w:spacing w:line="460" w:lineRule="exact"/>
        <w:ind w:firstLine="480"/>
        <w:rPr>
          <w:color w:val="auto"/>
          <w:highlight w:val="none"/>
        </w:rPr>
      </w:pPr>
      <w:r>
        <w:rPr>
          <w:rFonts w:hint="eastAsia"/>
          <w:color w:val="auto"/>
          <w:highlight w:val="none"/>
        </w:rPr>
        <w:t>按照《中华人民共和国政府采购法》第二十二条和磋商文件的规定，我单位郑重声明如下：</w:t>
      </w:r>
    </w:p>
    <w:p w14:paraId="3C9C1F1D">
      <w:pPr>
        <w:pStyle w:val="206"/>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4F9D6600">
      <w:pPr>
        <w:pStyle w:val="206"/>
        <w:spacing w:line="460" w:lineRule="exact"/>
        <w:ind w:firstLine="480"/>
        <w:rPr>
          <w:color w:val="auto"/>
          <w:highlight w:val="none"/>
        </w:rPr>
      </w:pPr>
      <w:r>
        <w:rPr>
          <w:rFonts w:hint="eastAsia"/>
          <w:color w:val="auto"/>
          <w:highlight w:val="none"/>
          <w:lang w:val="en-US" w:eastAsia="zh-CN"/>
        </w:rPr>
        <w:t>二</w:t>
      </w:r>
      <w:r>
        <w:rPr>
          <w:rFonts w:hint="eastAsia"/>
          <w:color w:val="auto"/>
          <w:highlight w:val="none"/>
        </w:rPr>
        <w:t>、我单位具有良好的商业信誉（指供应商经营状况良好，无本资格声明第</w:t>
      </w:r>
      <w:r>
        <w:rPr>
          <w:rFonts w:hint="eastAsia"/>
          <w:color w:val="auto"/>
          <w:highlight w:val="none"/>
          <w:lang w:val="en-US" w:eastAsia="zh-CN"/>
        </w:rPr>
        <w:t>九</w:t>
      </w:r>
      <w:r>
        <w:rPr>
          <w:rFonts w:hint="eastAsia"/>
          <w:color w:val="auto"/>
          <w:highlight w:val="none"/>
        </w:rPr>
        <w:t>条情形）和健全的财务会计制度。</w:t>
      </w:r>
    </w:p>
    <w:p w14:paraId="4801F5C7">
      <w:pPr>
        <w:pStyle w:val="206"/>
        <w:spacing w:line="460" w:lineRule="exact"/>
        <w:ind w:firstLine="480"/>
        <w:rPr>
          <w:color w:val="auto"/>
          <w:highlight w:val="none"/>
        </w:rPr>
      </w:pPr>
      <w:r>
        <w:rPr>
          <w:rFonts w:hint="eastAsia"/>
          <w:color w:val="auto"/>
          <w:highlight w:val="none"/>
          <w:lang w:val="en-US" w:eastAsia="zh-CN"/>
        </w:rPr>
        <w:t>三</w:t>
      </w:r>
      <w:r>
        <w:rPr>
          <w:rFonts w:hint="eastAsia"/>
          <w:color w:val="auto"/>
          <w:highlight w:val="none"/>
        </w:rPr>
        <w:t>、我单位依法进行纳税和社会保险申报并实际履行了义务。</w:t>
      </w:r>
    </w:p>
    <w:p w14:paraId="4506381E">
      <w:pPr>
        <w:pStyle w:val="206"/>
        <w:spacing w:line="460" w:lineRule="exact"/>
        <w:ind w:firstLine="480"/>
        <w:rPr>
          <w:color w:val="auto"/>
          <w:highlight w:val="none"/>
        </w:rPr>
      </w:pPr>
      <w:r>
        <w:rPr>
          <w:rFonts w:hint="eastAsia"/>
          <w:color w:val="auto"/>
          <w:highlight w:val="none"/>
          <w:lang w:val="en-US" w:eastAsia="zh-CN"/>
        </w:rPr>
        <w:t>四</w:t>
      </w:r>
      <w:r>
        <w:rPr>
          <w:rFonts w:hint="eastAsia"/>
          <w:color w:val="auto"/>
          <w:highlight w:val="none"/>
        </w:rPr>
        <w:t>、我单位具有履行本项目采购合同所必需的设备和专业技术能力，并具有履行合同的良好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241894CD">
      <w:pPr>
        <w:pStyle w:val="206"/>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89C2629">
      <w:pPr>
        <w:pStyle w:val="206"/>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12408FA">
      <w:pPr>
        <w:pStyle w:val="206"/>
        <w:spacing w:line="460" w:lineRule="exact"/>
        <w:ind w:firstLine="480"/>
        <w:rPr>
          <w:color w:val="auto"/>
          <w:highlight w:val="none"/>
        </w:rPr>
      </w:pPr>
      <w:r>
        <w:rPr>
          <w:rFonts w:hint="eastAsia"/>
          <w:color w:val="auto"/>
          <w:highlight w:val="none"/>
          <w:lang w:val="en-US" w:eastAsia="zh-CN"/>
        </w:rPr>
        <w:t>五</w:t>
      </w:r>
      <w:r>
        <w:rPr>
          <w:rFonts w:hint="eastAsia"/>
          <w:color w:val="auto"/>
          <w:highlight w:val="none"/>
        </w:rPr>
        <w:t>、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27C3680">
      <w:pPr>
        <w:pStyle w:val="206"/>
        <w:spacing w:line="460" w:lineRule="exact"/>
        <w:ind w:firstLine="480"/>
        <w:rPr>
          <w:color w:val="auto"/>
          <w:highlight w:val="none"/>
        </w:rPr>
      </w:pPr>
      <w:r>
        <w:rPr>
          <w:rFonts w:hint="eastAsia"/>
          <w:color w:val="auto"/>
          <w:highlight w:val="none"/>
          <w:lang w:val="en-US" w:eastAsia="zh-CN"/>
        </w:rPr>
        <w:t>六</w:t>
      </w:r>
      <w:r>
        <w:rPr>
          <w:rFonts w:hint="eastAsia"/>
          <w:color w:val="auto"/>
          <w:highlight w:val="none"/>
        </w:rPr>
        <w:t>、我单位具备法律、行政法规规定的其他条件。</w:t>
      </w:r>
    </w:p>
    <w:p w14:paraId="598EB611">
      <w:pPr>
        <w:pStyle w:val="206"/>
        <w:spacing w:line="460" w:lineRule="exact"/>
        <w:ind w:firstLine="480"/>
        <w:rPr>
          <w:color w:val="auto"/>
          <w:highlight w:val="none"/>
        </w:rPr>
      </w:pPr>
      <w:r>
        <w:rPr>
          <w:rFonts w:hint="eastAsia"/>
          <w:color w:val="auto"/>
          <w:highlight w:val="none"/>
          <w:lang w:val="en-US" w:eastAsia="zh-CN"/>
        </w:rPr>
        <w:t>七</w:t>
      </w:r>
      <w:r>
        <w:rPr>
          <w:rFonts w:hint="eastAsia"/>
          <w:color w:val="auto"/>
          <w:highlight w:val="none"/>
        </w:rPr>
        <w:t>、与我单位存在“单位负责人为同一人或者存在直接控股、管理关系”的其他单位信息如下（如无此情形的，填写“无”）：</w:t>
      </w:r>
    </w:p>
    <w:p w14:paraId="190E0A0C">
      <w:pPr>
        <w:pStyle w:val="206"/>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0E70FC22">
      <w:pPr>
        <w:pStyle w:val="206"/>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0FF1D31C">
      <w:pPr>
        <w:pStyle w:val="206"/>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15BA7F78">
      <w:pPr>
        <w:pStyle w:val="206"/>
        <w:spacing w:line="460" w:lineRule="exact"/>
        <w:ind w:firstLine="480"/>
        <w:rPr>
          <w:color w:val="auto"/>
          <w:highlight w:val="none"/>
        </w:rPr>
      </w:pPr>
      <w:r>
        <w:rPr>
          <w:rFonts w:hint="eastAsia"/>
          <w:color w:val="auto"/>
          <w:highlight w:val="none"/>
          <w:lang w:val="en-US" w:eastAsia="zh-CN"/>
        </w:rPr>
        <w:t>八</w:t>
      </w:r>
      <w:r>
        <w:rPr>
          <w:rFonts w:hint="eastAsia"/>
          <w:color w:val="auto"/>
          <w:highlight w:val="none"/>
        </w:rPr>
        <w:t>、</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不属于为本项目提供整体设计、规范编制或者项目管理、监理、检测等服务的供应商。</w:t>
      </w:r>
    </w:p>
    <w:p w14:paraId="71000B8B">
      <w:pPr>
        <w:pStyle w:val="206"/>
        <w:spacing w:line="460" w:lineRule="exact"/>
        <w:ind w:firstLine="480"/>
        <w:rPr>
          <w:color w:val="auto"/>
          <w:highlight w:val="none"/>
        </w:rPr>
      </w:pPr>
      <w:r>
        <w:rPr>
          <w:rFonts w:hint="eastAsia"/>
          <w:color w:val="auto"/>
          <w:highlight w:val="none"/>
          <w:lang w:val="en-US" w:eastAsia="zh-CN"/>
        </w:rPr>
        <w:t>九</w:t>
      </w:r>
      <w:r>
        <w:rPr>
          <w:rFonts w:hint="eastAsia"/>
          <w:color w:val="auto"/>
          <w:highlight w:val="none"/>
        </w:rPr>
        <w:t>、</w:t>
      </w:r>
      <w:r>
        <w:rPr>
          <w:color w:val="auto"/>
          <w:highlight w:val="none"/>
        </w:rPr>
        <w:t>我单位无以下不良信用记录情形：</w:t>
      </w:r>
    </w:p>
    <w:p w14:paraId="6FDBC241">
      <w:pPr>
        <w:pStyle w:val="206"/>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3999986B">
      <w:pPr>
        <w:pStyle w:val="206"/>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261B73BA">
      <w:pPr>
        <w:pStyle w:val="206"/>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16689446">
      <w:pPr>
        <w:pStyle w:val="206"/>
        <w:spacing w:line="460" w:lineRule="exact"/>
        <w:ind w:firstLine="480"/>
        <w:rPr>
          <w:color w:val="auto"/>
          <w:highlight w:val="none"/>
        </w:rPr>
      </w:pPr>
    </w:p>
    <w:p w14:paraId="67AE0C7D">
      <w:pPr>
        <w:pStyle w:val="206"/>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2D765B63">
      <w:pPr>
        <w:pStyle w:val="206"/>
        <w:spacing w:line="460" w:lineRule="exact"/>
        <w:ind w:firstLine="480"/>
        <w:rPr>
          <w:color w:val="auto"/>
          <w:highlight w:val="none"/>
        </w:rPr>
      </w:pPr>
    </w:p>
    <w:p w14:paraId="341DBF54">
      <w:pPr>
        <w:pStyle w:val="206"/>
        <w:spacing w:line="460" w:lineRule="exact"/>
        <w:ind w:firstLine="480"/>
        <w:rPr>
          <w:color w:val="auto"/>
          <w:highlight w:val="none"/>
        </w:rPr>
      </w:pPr>
    </w:p>
    <w:p w14:paraId="30148AAF">
      <w:pPr>
        <w:pStyle w:val="206"/>
        <w:spacing w:line="460" w:lineRule="exact"/>
        <w:ind w:firstLine="480"/>
        <w:rPr>
          <w:color w:val="auto"/>
          <w:highlight w:val="none"/>
        </w:rPr>
      </w:pPr>
      <w:r>
        <w:rPr>
          <w:rFonts w:hint="eastAsia"/>
          <w:color w:val="auto"/>
          <w:highlight w:val="none"/>
        </w:rPr>
        <w:t>                                   供应商：（加盖公章）</w:t>
      </w:r>
    </w:p>
    <w:p w14:paraId="767DCCC1">
      <w:pPr>
        <w:pStyle w:val="206"/>
        <w:spacing w:line="460" w:lineRule="exact"/>
        <w:ind w:firstLine="480"/>
        <w:rPr>
          <w:color w:val="auto"/>
          <w:highlight w:val="none"/>
        </w:rPr>
      </w:pPr>
      <w:r>
        <w:rPr>
          <w:rFonts w:hint="eastAsia"/>
          <w:color w:val="auto"/>
          <w:highlight w:val="none"/>
        </w:rPr>
        <w:t>                                 法定代表人（或单位负责人）签字或盖章：</w:t>
      </w:r>
    </w:p>
    <w:p w14:paraId="366DA1C7">
      <w:pPr>
        <w:pStyle w:val="206"/>
        <w:spacing w:line="460" w:lineRule="exact"/>
        <w:ind w:firstLine="4920"/>
        <w:rPr>
          <w:rFonts w:hint="eastAsia"/>
          <w:color w:val="auto"/>
          <w:highlight w:val="none"/>
        </w:rPr>
      </w:pPr>
      <w:r>
        <w:rPr>
          <w:rFonts w:hint="eastAsia"/>
          <w:color w:val="auto"/>
          <w:highlight w:val="none"/>
        </w:rPr>
        <w:t>日期：    年    月    日</w:t>
      </w:r>
    </w:p>
    <w:p w14:paraId="4E3FB2FB">
      <w:pPr>
        <w:spacing w:line="360" w:lineRule="auto"/>
        <w:rPr>
          <w:rFonts w:hint="eastAsia"/>
          <w:color w:val="auto"/>
          <w:sz w:val="24"/>
          <w:highlight w:val="none"/>
        </w:rPr>
      </w:pPr>
    </w:p>
    <w:p w14:paraId="535A9AAB">
      <w:pPr>
        <w:spacing w:line="360" w:lineRule="auto"/>
        <w:rPr>
          <w:rFonts w:hint="eastAsia"/>
          <w:color w:val="auto"/>
          <w:sz w:val="24"/>
          <w:highlight w:val="none"/>
        </w:rPr>
      </w:pPr>
    </w:p>
    <w:p w14:paraId="58EE2066">
      <w:pPr>
        <w:spacing w:line="360" w:lineRule="auto"/>
        <w:rPr>
          <w:rFonts w:hint="eastAsia"/>
          <w:color w:val="auto"/>
          <w:sz w:val="24"/>
          <w:highlight w:val="none"/>
        </w:rPr>
      </w:pPr>
    </w:p>
    <w:p w14:paraId="7CEEEDAB">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3857D75F">
      <w:pPr>
        <w:tabs>
          <w:tab w:val="left" w:pos="5580"/>
        </w:tabs>
        <w:spacing w:line="360" w:lineRule="auto"/>
        <w:rPr>
          <w:color w:val="auto"/>
          <w:sz w:val="24"/>
          <w:highlight w:val="none"/>
        </w:rPr>
        <w:sectPr>
          <w:pgSz w:w="11907" w:h="16840"/>
          <w:pgMar w:top="1418" w:right="1134" w:bottom="1418" w:left="1701" w:header="851" w:footer="851" w:gutter="0"/>
          <w:cols w:space="1701" w:num="1"/>
          <w:docGrid w:linePitch="360" w:charSpace="0"/>
        </w:sectPr>
      </w:pPr>
    </w:p>
    <w:p w14:paraId="275405E5">
      <w:pPr>
        <w:spacing w:line="360" w:lineRule="auto"/>
        <w:outlineLvl w:val="2"/>
        <w:rPr>
          <w:color w:val="auto"/>
          <w:sz w:val="24"/>
          <w:szCs w:val="20"/>
          <w:highlight w:val="none"/>
        </w:rPr>
      </w:pPr>
      <w:r>
        <w:rPr>
          <w:color w:val="auto"/>
          <w:sz w:val="24"/>
          <w:szCs w:val="20"/>
          <w:highlight w:val="none"/>
        </w:rPr>
        <w:t>2 落实政府采购政策需满足的资格要求</w:t>
      </w:r>
    </w:p>
    <w:p w14:paraId="03A9076E">
      <w:pPr>
        <w:spacing w:line="360" w:lineRule="auto"/>
        <w:outlineLvl w:val="2"/>
        <w:rPr>
          <w:color w:val="auto"/>
          <w:sz w:val="24"/>
          <w:szCs w:val="20"/>
          <w:highlight w:val="none"/>
        </w:rPr>
      </w:pPr>
      <w:r>
        <w:rPr>
          <w:color w:val="auto"/>
          <w:sz w:val="24"/>
          <w:szCs w:val="20"/>
          <w:highlight w:val="none"/>
        </w:rPr>
        <w:t>2-1 中小企业声明函（实质性格式）</w:t>
      </w:r>
    </w:p>
    <w:p w14:paraId="74438F37">
      <w:pPr>
        <w:tabs>
          <w:tab w:val="left" w:pos="5580"/>
        </w:tabs>
        <w:spacing w:line="360" w:lineRule="auto"/>
        <w:rPr>
          <w:color w:val="auto"/>
          <w:sz w:val="24"/>
          <w:highlight w:val="none"/>
        </w:rPr>
      </w:pPr>
    </w:p>
    <w:p w14:paraId="67548767">
      <w:pPr>
        <w:tabs>
          <w:tab w:val="left" w:pos="5580"/>
        </w:tabs>
        <w:spacing w:line="360" w:lineRule="auto"/>
        <w:rPr>
          <w:color w:val="auto"/>
          <w:sz w:val="24"/>
          <w:highlight w:val="none"/>
        </w:rPr>
      </w:pPr>
      <w:r>
        <w:rPr>
          <w:color w:val="auto"/>
          <w:sz w:val="24"/>
          <w:highlight w:val="none"/>
        </w:rPr>
        <w:t>说明：</w:t>
      </w:r>
    </w:p>
    <w:p w14:paraId="50F1FEB5">
      <w:pPr>
        <w:tabs>
          <w:tab w:val="left" w:pos="5580"/>
        </w:tabs>
        <w:spacing w:line="360" w:lineRule="auto"/>
        <w:rPr>
          <w:color w:val="auto"/>
          <w:sz w:val="24"/>
          <w:highlight w:val="none"/>
        </w:rPr>
      </w:pPr>
      <w:r>
        <w:rPr>
          <w:color w:val="auto"/>
          <w:sz w:val="24"/>
          <w:highlight w:val="none"/>
        </w:rPr>
        <w:t>（</w:t>
      </w:r>
      <w:r>
        <w:rPr>
          <w:rFonts w:hint="eastAsia"/>
          <w:color w:val="auto"/>
          <w:sz w:val="24"/>
          <w:highlight w:val="none"/>
        </w:rPr>
        <w:t>1</w:t>
      </w:r>
      <w:r>
        <w:rPr>
          <w:color w:val="auto"/>
          <w:sz w:val="24"/>
          <w:highlight w:val="none"/>
        </w:rPr>
        <w:t>）如本项目专门面向中小/小微企业采购，须提供《中小企业声明函》</w:t>
      </w:r>
      <w:r>
        <w:rPr>
          <w:color w:val="auto"/>
          <w:sz w:val="24"/>
          <w:szCs w:val="20"/>
          <w:highlight w:val="none"/>
        </w:rPr>
        <w:t>（实质性格式）</w:t>
      </w:r>
      <w:r>
        <w:rPr>
          <w:color w:val="auto"/>
          <w:sz w:val="24"/>
          <w:highlight w:val="none"/>
        </w:rPr>
        <w:t>。</w:t>
      </w:r>
    </w:p>
    <w:p w14:paraId="7CE2555C">
      <w:pPr>
        <w:tabs>
          <w:tab w:val="left" w:pos="5580"/>
        </w:tabs>
        <w:spacing w:line="360" w:lineRule="auto"/>
        <w:rPr>
          <w:color w:val="auto"/>
          <w:sz w:val="24"/>
          <w:highlight w:val="none"/>
        </w:rPr>
      </w:pPr>
      <w:r>
        <w:rPr>
          <w:color w:val="auto"/>
          <w:sz w:val="24"/>
          <w:highlight w:val="none"/>
        </w:rPr>
        <w:t>（</w:t>
      </w:r>
      <w:r>
        <w:rPr>
          <w:rFonts w:hint="eastAsia"/>
          <w:color w:val="auto"/>
          <w:sz w:val="24"/>
          <w:highlight w:val="none"/>
        </w:rPr>
        <w:t>2</w:t>
      </w:r>
      <w:r>
        <w:rPr>
          <w:color w:val="auto"/>
          <w:sz w:val="24"/>
          <w:highlight w:val="none"/>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F2E6BCC">
      <w:pPr>
        <w:tabs>
          <w:tab w:val="left" w:pos="5580"/>
        </w:tabs>
        <w:spacing w:line="360" w:lineRule="auto"/>
        <w:rPr>
          <w:color w:val="auto"/>
          <w:sz w:val="24"/>
          <w:highlight w:val="none"/>
        </w:rPr>
      </w:pPr>
    </w:p>
    <w:p w14:paraId="742DA830">
      <w:pPr>
        <w:widowControl/>
        <w:jc w:val="left"/>
        <w:rPr>
          <w:color w:val="auto"/>
          <w:sz w:val="24"/>
          <w:highlight w:val="none"/>
        </w:rPr>
      </w:pPr>
      <w:r>
        <w:rPr>
          <w:color w:val="auto"/>
          <w:sz w:val="24"/>
          <w:highlight w:val="none"/>
        </w:rPr>
        <w:br w:type="page" w:clear="all"/>
      </w:r>
    </w:p>
    <w:p w14:paraId="64F83D04">
      <w:pPr>
        <w:spacing w:before="240" w:after="240" w:line="360" w:lineRule="auto"/>
        <w:jc w:val="center"/>
        <w:rPr>
          <w:b/>
          <w:bCs/>
          <w:color w:val="auto"/>
          <w:sz w:val="36"/>
          <w:szCs w:val="36"/>
          <w:highlight w:val="none"/>
        </w:rPr>
      </w:pPr>
      <w:r>
        <w:rPr>
          <w:rFonts w:hint="eastAsia"/>
          <w:b/>
          <w:bCs/>
          <w:color w:val="auto"/>
          <w:sz w:val="36"/>
          <w:szCs w:val="36"/>
          <w:highlight w:val="none"/>
        </w:rPr>
        <w:t>中小企业声明函（服务）格式</w:t>
      </w:r>
    </w:p>
    <w:p w14:paraId="3EB24EF1">
      <w:pPr>
        <w:spacing w:line="360" w:lineRule="auto"/>
        <w:ind w:firstLine="504"/>
        <w:rPr>
          <w:color w:val="auto"/>
          <w:spacing w:val="6"/>
          <w:sz w:val="24"/>
          <w:highlight w:val="none"/>
        </w:rPr>
      </w:pPr>
      <w:r>
        <w:rPr>
          <w:color w:val="auto"/>
          <w:spacing w:val="6"/>
          <w:sz w:val="24"/>
          <w:highlight w:val="none"/>
        </w:rPr>
        <w:t>本公司郑重声明，根据《政府采购促进中小企业发展管理办法》（财库﹝2020﹞46 号）的规定，本公司参加</w:t>
      </w:r>
      <w:r>
        <w:rPr>
          <w:color w:val="auto"/>
          <w:spacing w:val="6"/>
          <w:sz w:val="24"/>
          <w:highlight w:val="none"/>
          <w:u w:val="single"/>
        </w:rPr>
        <w:t>（单位名称）</w:t>
      </w:r>
      <w:r>
        <w:rPr>
          <w:color w:val="auto"/>
          <w:spacing w:val="6"/>
          <w:sz w:val="24"/>
          <w:highlight w:val="none"/>
        </w:rPr>
        <w:t>的</w:t>
      </w:r>
      <w:r>
        <w:rPr>
          <w:color w:val="auto"/>
          <w:spacing w:val="6"/>
          <w:sz w:val="24"/>
          <w:highlight w:val="none"/>
          <w:u w:val="single"/>
        </w:rPr>
        <w:t>（项目名称）</w:t>
      </w:r>
      <w:r>
        <w:rPr>
          <w:color w:val="auto"/>
          <w:spacing w:val="6"/>
          <w:sz w:val="24"/>
          <w:highlight w:val="none"/>
        </w:rPr>
        <w:t>采购活动，服务全部由符合政策要求的中小企业承接。相关企业的具体情况如下：</w:t>
      </w:r>
    </w:p>
    <w:p w14:paraId="49775A6C">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w:t>
      </w:r>
      <w:r>
        <w:rPr>
          <w:rFonts w:hint="eastAsia"/>
          <w:color w:val="auto"/>
          <w:spacing w:val="6"/>
          <w:sz w:val="24"/>
          <w:highlight w:val="none"/>
          <w:u w:val="single"/>
          <w:lang w:eastAsia="zh-CN"/>
        </w:rPr>
        <w:t>磋商文件</w:t>
      </w:r>
      <w:r>
        <w:rPr>
          <w:color w:val="auto"/>
          <w:spacing w:val="6"/>
          <w:sz w:val="24"/>
          <w:highlight w:val="none"/>
          <w:u w:val="single"/>
        </w:rPr>
        <w:t>中明确的所属行业）</w:t>
      </w:r>
      <w:r>
        <w:rPr>
          <w:color w:val="auto"/>
          <w:spacing w:val="6"/>
          <w:sz w:val="24"/>
          <w:highlight w:val="none"/>
        </w:rPr>
        <w:t>行业；承接企业为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14:paraId="1925C336">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w:t>
      </w:r>
      <w:r>
        <w:rPr>
          <w:rFonts w:hint="eastAsia"/>
          <w:color w:val="auto"/>
          <w:spacing w:val="6"/>
          <w:sz w:val="24"/>
          <w:highlight w:val="none"/>
          <w:u w:val="single"/>
          <w:lang w:eastAsia="zh-CN"/>
        </w:rPr>
        <w:t>磋商文件</w:t>
      </w:r>
      <w:r>
        <w:rPr>
          <w:color w:val="auto"/>
          <w:spacing w:val="6"/>
          <w:sz w:val="24"/>
          <w:highlight w:val="none"/>
          <w:u w:val="single"/>
        </w:rPr>
        <w:t>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0354C248">
      <w:pPr>
        <w:spacing w:line="360" w:lineRule="auto"/>
        <w:ind w:firstLine="504"/>
        <w:rPr>
          <w:color w:val="auto"/>
          <w:spacing w:val="6"/>
          <w:sz w:val="24"/>
          <w:highlight w:val="none"/>
        </w:rPr>
      </w:pPr>
    </w:p>
    <w:p w14:paraId="24A21497">
      <w:pPr>
        <w:spacing w:line="360" w:lineRule="auto"/>
        <w:ind w:firstLine="504"/>
        <w:rPr>
          <w:color w:val="auto"/>
          <w:spacing w:val="6"/>
          <w:sz w:val="24"/>
          <w:highlight w:val="none"/>
        </w:rPr>
      </w:pPr>
      <w:r>
        <w:rPr>
          <w:color w:val="auto"/>
          <w:spacing w:val="6"/>
          <w:sz w:val="24"/>
          <w:highlight w:val="none"/>
        </w:rPr>
        <w:t>……</w:t>
      </w:r>
    </w:p>
    <w:p w14:paraId="1C103B28">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64AA1524">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36F6736D">
      <w:pPr>
        <w:spacing w:line="360" w:lineRule="auto"/>
        <w:ind w:right="360" w:firstLine="480"/>
        <w:jc w:val="right"/>
        <w:rPr>
          <w:color w:val="auto"/>
          <w:sz w:val="24"/>
          <w:highlight w:val="none"/>
        </w:rPr>
      </w:pPr>
    </w:p>
    <w:p w14:paraId="7EC7A8A6">
      <w:pPr>
        <w:spacing w:line="360" w:lineRule="auto"/>
        <w:ind w:right="360" w:firstLine="480"/>
        <w:jc w:val="right"/>
        <w:rPr>
          <w:color w:val="auto"/>
          <w:sz w:val="24"/>
          <w:highlight w:val="none"/>
        </w:rPr>
      </w:pPr>
      <w:r>
        <w:rPr>
          <w:color w:val="auto"/>
          <w:sz w:val="24"/>
          <w:highlight w:val="none"/>
        </w:rPr>
        <w:t>企业名称（加盖公章）：________</w:t>
      </w:r>
    </w:p>
    <w:p w14:paraId="55113D06">
      <w:pPr>
        <w:spacing w:line="360" w:lineRule="auto"/>
        <w:ind w:right="360" w:firstLine="480"/>
        <w:jc w:val="right"/>
        <w:rPr>
          <w:color w:val="auto"/>
          <w:sz w:val="24"/>
          <w:highlight w:val="none"/>
        </w:rPr>
      </w:pPr>
      <w:r>
        <w:rPr>
          <w:color w:val="auto"/>
          <w:sz w:val="24"/>
          <w:highlight w:val="none"/>
        </w:rPr>
        <w:t>日 期：________</w:t>
      </w:r>
    </w:p>
    <w:p w14:paraId="5934B428">
      <w:pPr>
        <w:jc w:val="left"/>
        <w:rPr>
          <w:color w:val="auto"/>
          <w:sz w:val="24"/>
          <w:szCs w:val="21"/>
          <w:highlight w:val="none"/>
        </w:rPr>
      </w:pPr>
    </w:p>
    <w:p w14:paraId="11167CBB">
      <w:pPr>
        <w:jc w:val="left"/>
        <w:rPr>
          <w:color w:val="auto"/>
          <w:sz w:val="24"/>
          <w:szCs w:val="21"/>
          <w:highlight w:val="none"/>
        </w:rPr>
      </w:pPr>
    </w:p>
    <w:tbl>
      <w:tblPr>
        <w:tblStyle w:val="3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661A33B5">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56DAB92E">
            <w:pPr>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1D8CA810">
      <w:pPr>
        <w:jc w:val="left"/>
        <w:rPr>
          <w:color w:val="auto"/>
          <w:szCs w:val="21"/>
          <w:highlight w:val="none"/>
          <w:vertAlign w:val="superscript"/>
        </w:rPr>
      </w:pPr>
    </w:p>
    <w:p w14:paraId="46483987">
      <w:pPr>
        <w:spacing w:line="360" w:lineRule="auto"/>
        <w:ind w:right="360" w:firstLine="480"/>
        <w:jc w:val="right"/>
        <w:rPr>
          <w:color w:val="auto"/>
          <w:sz w:val="24"/>
          <w:highlight w:val="none"/>
        </w:rPr>
      </w:pPr>
    </w:p>
    <w:p w14:paraId="3FF1B736">
      <w:pPr>
        <w:spacing w:before="240" w:after="240" w:line="360" w:lineRule="auto"/>
        <w:jc w:val="center"/>
        <w:rPr>
          <w:rFonts w:hint="eastAsia"/>
          <w:color w:val="auto"/>
          <w:sz w:val="24"/>
          <w:szCs w:val="20"/>
          <w:highlight w:val="none"/>
        </w:rPr>
      </w:pPr>
    </w:p>
    <w:p w14:paraId="71BCF210">
      <w:pPr>
        <w:spacing w:before="240" w:after="240" w:line="360" w:lineRule="auto"/>
        <w:jc w:val="center"/>
        <w:rPr>
          <w:rFonts w:hint="eastAsia"/>
          <w:color w:val="auto"/>
          <w:sz w:val="24"/>
          <w:szCs w:val="20"/>
          <w:highlight w:val="none"/>
        </w:rPr>
      </w:pPr>
    </w:p>
    <w:p w14:paraId="31BE7415">
      <w:pPr>
        <w:spacing w:before="240" w:after="240" w:line="360" w:lineRule="auto"/>
        <w:jc w:val="center"/>
        <w:rPr>
          <w:rFonts w:hint="eastAsia"/>
          <w:color w:val="auto"/>
          <w:sz w:val="24"/>
          <w:szCs w:val="20"/>
          <w:highlight w:val="none"/>
        </w:rPr>
      </w:pPr>
    </w:p>
    <w:p w14:paraId="5AA9864A">
      <w:pPr>
        <w:spacing w:before="240" w:after="240" w:line="360" w:lineRule="auto"/>
        <w:jc w:val="center"/>
        <w:rPr>
          <w:rFonts w:hint="eastAsia"/>
          <w:color w:val="auto"/>
          <w:sz w:val="24"/>
          <w:szCs w:val="20"/>
          <w:highlight w:val="none"/>
        </w:rPr>
      </w:pPr>
    </w:p>
    <w:p w14:paraId="32943C55">
      <w:pPr>
        <w:spacing w:before="240" w:after="240" w:line="360" w:lineRule="auto"/>
        <w:jc w:val="center"/>
        <w:rPr>
          <w:color w:val="auto"/>
          <w:sz w:val="24"/>
          <w:szCs w:val="20"/>
          <w:highlight w:val="none"/>
        </w:rPr>
      </w:pPr>
    </w:p>
    <w:p w14:paraId="3910D402">
      <w:pPr>
        <w:jc w:val="center"/>
        <w:rPr>
          <w:b/>
          <w:color w:val="auto"/>
          <w:sz w:val="36"/>
          <w:szCs w:val="36"/>
          <w:highlight w:val="none"/>
        </w:rPr>
      </w:pPr>
      <w:r>
        <w:rPr>
          <w:rFonts w:hint="eastAsia"/>
          <w:b/>
          <w:color w:val="auto"/>
          <w:sz w:val="36"/>
          <w:szCs w:val="36"/>
          <w:highlight w:val="none"/>
        </w:rPr>
        <w:t>残疾人福利性单位声明函格式</w:t>
      </w:r>
      <w:r>
        <w:rPr>
          <w:b/>
          <w:color w:val="auto"/>
          <w:sz w:val="36"/>
          <w:szCs w:val="36"/>
          <w:highlight w:val="none"/>
        </w:rPr>
        <w:t xml:space="preserve">       </w:t>
      </w:r>
    </w:p>
    <w:p w14:paraId="76367740">
      <w:pPr>
        <w:jc w:val="center"/>
        <w:rPr>
          <w:color w:val="auto"/>
          <w:sz w:val="36"/>
          <w:szCs w:val="36"/>
          <w:highlight w:val="none"/>
        </w:rPr>
      </w:pPr>
    </w:p>
    <w:p w14:paraId="67A8A8F4">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2DEE0F9A">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5CC1CDD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且本单位参加______单位的______项目采购活动由本单位提供服务。</w:t>
      </w:r>
    </w:p>
    <w:p w14:paraId="19E18DA8">
      <w:pPr>
        <w:spacing w:line="588" w:lineRule="exact"/>
        <w:ind w:firstLine="506"/>
        <w:rPr>
          <w:color w:val="auto"/>
          <w:spacing w:val="6"/>
          <w:sz w:val="24"/>
          <w:highlight w:val="none"/>
        </w:rPr>
      </w:pPr>
      <w:r>
        <w:rPr>
          <w:b/>
          <w:color w:val="auto"/>
          <w:spacing w:val="6"/>
          <w:sz w:val="24"/>
          <w:highlight w:val="none"/>
        </w:rPr>
        <w:t>本单位对上述声明的真实性负责。如有虚假，将依法承担相应责任。</w:t>
      </w:r>
    </w:p>
    <w:p w14:paraId="5D07BE10">
      <w:pPr>
        <w:spacing w:line="588" w:lineRule="exact"/>
        <w:ind w:firstLine="504"/>
        <w:rPr>
          <w:color w:val="auto"/>
          <w:spacing w:val="6"/>
          <w:sz w:val="24"/>
          <w:highlight w:val="none"/>
        </w:rPr>
      </w:pPr>
    </w:p>
    <w:p w14:paraId="3F8C088B">
      <w:pPr>
        <w:spacing w:line="588" w:lineRule="exact"/>
        <w:ind w:firstLine="504"/>
        <w:rPr>
          <w:color w:val="auto"/>
          <w:spacing w:val="6"/>
          <w:sz w:val="24"/>
          <w:highlight w:val="none"/>
        </w:rPr>
      </w:pPr>
    </w:p>
    <w:p w14:paraId="65F46F2F">
      <w:pPr>
        <w:tabs>
          <w:tab w:val="left" w:pos="4860"/>
        </w:tabs>
        <w:spacing w:line="588" w:lineRule="exact"/>
        <w:ind w:right="1560" w:firstLine="504"/>
        <w:jc w:val="center"/>
        <w:rPr>
          <w:color w:val="auto"/>
          <w:spacing w:val="6"/>
          <w:sz w:val="24"/>
          <w:highlight w:val="none"/>
        </w:rPr>
      </w:pPr>
      <w:r>
        <w:rPr>
          <w:color w:val="auto"/>
          <w:spacing w:val="6"/>
          <w:sz w:val="24"/>
          <w:highlight w:val="none"/>
        </w:rPr>
        <w:t xml:space="preserve">               单位名称（盖章）：</w:t>
      </w:r>
    </w:p>
    <w:p w14:paraId="759A4737">
      <w:pPr>
        <w:tabs>
          <w:tab w:val="left" w:pos="4860"/>
        </w:tabs>
        <w:spacing w:line="588" w:lineRule="exact"/>
        <w:ind w:right="1560" w:firstLine="504"/>
        <w:jc w:val="center"/>
        <w:rPr>
          <w:color w:val="auto"/>
          <w:spacing w:val="6"/>
          <w:sz w:val="24"/>
          <w:highlight w:val="none"/>
        </w:rPr>
      </w:pPr>
      <w:r>
        <w:rPr>
          <w:color w:val="auto"/>
          <w:spacing w:val="6"/>
          <w:sz w:val="24"/>
          <w:highlight w:val="none"/>
        </w:rPr>
        <w:t xml:space="preserve">       日  期：</w:t>
      </w:r>
    </w:p>
    <w:p w14:paraId="60F25F12">
      <w:pPr>
        <w:spacing w:line="360" w:lineRule="auto"/>
        <w:outlineLvl w:val="2"/>
        <w:rPr>
          <w:color w:val="auto"/>
          <w:sz w:val="24"/>
          <w:szCs w:val="20"/>
          <w:highlight w:val="none"/>
        </w:rPr>
      </w:pPr>
    </w:p>
    <w:p w14:paraId="0B80F040">
      <w:pPr>
        <w:pStyle w:val="436"/>
        <w:spacing w:line="360" w:lineRule="auto"/>
        <w:jc w:val="center"/>
        <w:rPr>
          <w:rFonts w:hint="eastAsia" w:ascii="宋体" w:hAnsi="宋体" w:cs="宋体"/>
          <w:b/>
          <w:bCs/>
          <w:color w:val="auto"/>
          <w:sz w:val="24"/>
          <w:highlight w:val="none"/>
        </w:rPr>
      </w:pPr>
    </w:p>
    <w:p w14:paraId="51E3A277">
      <w:pPr>
        <w:pStyle w:val="436"/>
        <w:spacing w:line="360" w:lineRule="auto"/>
        <w:jc w:val="center"/>
        <w:rPr>
          <w:rFonts w:hint="eastAsia" w:ascii="宋体" w:hAnsi="宋体" w:cs="宋体"/>
          <w:b/>
          <w:bCs/>
          <w:color w:val="auto"/>
          <w:sz w:val="24"/>
          <w:highlight w:val="none"/>
        </w:rPr>
      </w:pPr>
    </w:p>
    <w:p w14:paraId="207E9C46">
      <w:pPr>
        <w:pStyle w:val="436"/>
        <w:spacing w:line="360" w:lineRule="auto"/>
        <w:jc w:val="center"/>
        <w:rPr>
          <w:rFonts w:hint="eastAsia" w:ascii="宋体" w:hAnsi="宋体" w:cs="宋体"/>
          <w:b/>
          <w:bCs/>
          <w:color w:val="auto"/>
          <w:sz w:val="24"/>
          <w:highlight w:val="none"/>
        </w:rPr>
      </w:pPr>
    </w:p>
    <w:p w14:paraId="137D554E">
      <w:pPr>
        <w:pStyle w:val="436"/>
        <w:spacing w:line="360" w:lineRule="auto"/>
        <w:jc w:val="center"/>
        <w:rPr>
          <w:rFonts w:hint="eastAsia" w:ascii="宋体" w:hAnsi="宋体" w:cs="宋体"/>
          <w:b/>
          <w:bCs/>
          <w:color w:val="auto"/>
          <w:sz w:val="24"/>
          <w:highlight w:val="none"/>
        </w:rPr>
      </w:pPr>
    </w:p>
    <w:p w14:paraId="0B7F2374">
      <w:pPr>
        <w:pStyle w:val="436"/>
        <w:spacing w:line="360" w:lineRule="auto"/>
        <w:jc w:val="center"/>
        <w:rPr>
          <w:rFonts w:hint="eastAsia" w:ascii="宋体" w:hAnsi="宋体" w:cs="宋体"/>
          <w:b/>
          <w:bCs/>
          <w:color w:val="auto"/>
          <w:sz w:val="24"/>
          <w:highlight w:val="none"/>
        </w:rPr>
      </w:pPr>
    </w:p>
    <w:p w14:paraId="4B2ED43E">
      <w:pPr>
        <w:pStyle w:val="436"/>
        <w:spacing w:line="360" w:lineRule="auto"/>
        <w:jc w:val="center"/>
        <w:rPr>
          <w:rFonts w:hint="eastAsia" w:ascii="宋体" w:hAnsi="宋体" w:cs="宋体"/>
          <w:b/>
          <w:bCs/>
          <w:color w:val="auto"/>
          <w:sz w:val="24"/>
          <w:highlight w:val="none"/>
        </w:rPr>
      </w:pPr>
    </w:p>
    <w:p w14:paraId="1914FCE8">
      <w:pPr>
        <w:pStyle w:val="436"/>
        <w:spacing w:line="360" w:lineRule="auto"/>
        <w:jc w:val="center"/>
        <w:rPr>
          <w:rFonts w:hint="eastAsia" w:ascii="宋体" w:hAnsi="宋体" w:cs="宋体"/>
          <w:b/>
          <w:bCs/>
          <w:color w:val="auto"/>
          <w:sz w:val="24"/>
          <w:highlight w:val="none"/>
        </w:rPr>
      </w:pPr>
    </w:p>
    <w:p w14:paraId="0E748265">
      <w:pPr>
        <w:pStyle w:val="436"/>
        <w:spacing w:line="360" w:lineRule="auto"/>
        <w:jc w:val="center"/>
        <w:rPr>
          <w:rFonts w:hint="eastAsia" w:ascii="宋体" w:hAnsi="宋体" w:cs="宋体"/>
          <w:b/>
          <w:bCs/>
          <w:color w:val="auto"/>
          <w:sz w:val="24"/>
          <w:highlight w:val="none"/>
        </w:rPr>
      </w:pPr>
    </w:p>
    <w:p w14:paraId="565E5036">
      <w:pPr>
        <w:pStyle w:val="436"/>
        <w:spacing w:line="360" w:lineRule="auto"/>
        <w:jc w:val="center"/>
        <w:rPr>
          <w:rFonts w:hint="eastAsia" w:ascii="宋体" w:hAnsi="宋体" w:cs="宋体"/>
          <w:b/>
          <w:bCs/>
          <w:color w:val="auto"/>
          <w:sz w:val="24"/>
          <w:highlight w:val="none"/>
        </w:rPr>
      </w:pPr>
    </w:p>
    <w:p w14:paraId="2E73AF90">
      <w:pPr>
        <w:pStyle w:val="436"/>
        <w:spacing w:line="360" w:lineRule="auto"/>
        <w:jc w:val="center"/>
        <w:rPr>
          <w:rFonts w:hint="eastAsia" w:ascii="宋体" w:hAnsi="宋体" w:cs="宋体"/>
          <w:b/>
          <w:bCs/>
          <w:color w:val="auto"/>
          <w:sz w:val="24"/>
          <w:highlight w:val="none"/>
        </w:rPr>
      </w:pPr>
    </w:p>
    <w:p w14:paraId="6CCFA073">
      <w:pPr>
        <w:pStyle w:val="436"/>
        <w:spacing w:line="360" w:lineRule="auto"/>
        <w:jc w:val="center"/>
        <w:rPr>
          <w:rFonts w:hint="eastAsia" w:ascii="宋体" w:hAnsi="宋体" w:cs="宋体"/>
          <w:b/>
          <w:bCs/>
          <w:color w:val="auto"/>
          <w:sz w:val="24"/>
          <w:highlight w:val="none"/>
        </w:rPr>
      </w:pPr>
    </w:p>
    <w:p w14:paraId="1DF38865">
      <w:pPr>
        <w:pStyle w:val="436"/>
        <w:spacing w:line="360" w:lineRule="auto"/>
        <w:jc w:val="center"/>
        <w:rPr>
          <w:rFonts w:hint="eastAsia" w:ascii="宋体" w:hAnsi="宋体" w:cs="宋体"/>
          <w:b/>
          <w:bCs/>
          <w:color w:val="auto"/>
          <w:sz w:val="24"/>
          <w:highlight w:val="none"/>
        </w:rPr>
      </w:pPr>
    </w:p>
    <w:p w14:paraId="49FB67B6">
      <w:pPr>
        <w:pStyle w:val="436"/>
        <w:spacing w:line="360" w:lineRule="auto"/>
        <w:jc w:val="center"/>
        <w:rPr>
          <w:rFonts w:hint="eastAsia" w:ascii="宋体" w:hAnsi="宋体" w:cs="宋体"/>
          <w:b/>
          <w:bCs/>
          <w:color w:val="auto"/>
          <w:sz w:val="24"/>
          <w:highlight w:val="none"/>
        </w:rPr>
      </w:pPr>
    </w:p>
    <w:p w14:paraId="16E95F73">
      <w:pPr>
        <w:pStyle w:val="436"/>
        <w:spacing w:line="360" w:lineRule="auto"/>
        <w:jc w:val="center"/>
        <w:rPr>
          <w:rFonts w:hint="eastAsia" w:ascii="宋体" w:hAnsi="宋体" w:cs="宋体"/>
          <w:b/>
          <w:bCs/>
          <w:color w:val="auto"/>
          <w:sz w:val="24"/>
          <w:highlight w:val="none"/>
        </w:rPr>
      </w:pPr>
    </w:p>
    <w:p w14:paraId="1AFF76B0">
      <w:pPr>
        <w:spacing w:line="360" w:lineRule="auto"/>
        <w:outlineLvl w:val="2"/>
        <w:rPr>
          <w:color w:val="auto"/>
          <w:sz w:val="24"/>
          <w:szCs w:val="20"/>
          <w:highlight w:val="none"/>
        </w:rPr>
      </w:pPr>
      <w:bookmarkStart w:id="670" w:name="_Toc520356218"/>
      <w:bookmarkStart w:id="671" w:name="_Toc305158825"/>
      <w:bookmarkStart w:id="672" w:name="_Toc305158899"/>
      <w:bookmarkStart w:id="673" w:name="_Toc480942350"/>
      <w:bookmarkStart w:id="674" w:name="_Toc226965747"/>
      <w:bookmarkStart w:id="675" w:name="_Toc150480795"/>
      <w:bookmarkStart w:id="676" w:name="_Toc142311059"/>
      <w:bookmarkStart w:id="677" w:name="_Toc127151557"/>
      <w:bookmarkStart w:id="678" w:name="_Toc195842922"/>
      <w:bookmarkStart w:id="679" w:name="_Toc226309801"/>
      <w:bookmarkStart w:id="680" w:name="_Toc226965830"/>
      <w:bookmarkStart w:id="681" w:name="_Toc264969247"/>
      <w:bookmarkStart w:id="682" w:name="_Toc150774762"/>
      <w:bookmarkStart w:id="683" w:name="_Toc265228395"/>
      <w:bookmarkStart w:id="684" w:name="_Ref467988705"/>
      <w:bookmarkStart w:id="685" w:name="_Toc226337253"/>
      <w:r>
        <w:rPr>
          <w:rFonts w:hint="eastAsia"/>
          <w:color w:val="auto"/>
          <w:sz w:val="24"/>
          <w:highlight w:val="none"/>
        </w:rPr>
        <w:t>1</w:t>
      </w:r>
      <w:r>
        <w:rPr>
          <w:color w:val="auto"/>
          <w:sz w:val="24"/>
          <w:szCs w:val="20"/>
          <w:highlight w:val="none"/>
        </w:rPr>
        <w:t xml:space="preserve">  </w:t>
      </w:r>
      <w:r>
        <w:rPr>
          <w:color w:val="auto"/>
          <w:sz w:val="24"/>
          <w:highlight w:val="none"/>
        </w:rPr>
        <w:t>响应</w:t>
      </w:r>
      <w:r>
        <w:rPr>
          <w:rFonts w:hint="eastAsia"/>
          <w:color w:val="auto"/>
          <w:sz w:val="24"/>
          <w:highlight w:val="none"/>
        </w:rPr>
        <w:t>函</w:t>
      </w:r>
      <w:r>
        <w:rPr>
          <w:color w:val="auto"/>
          <w:sz w:val="24"/>
          <w:szCs w:val="20"/>
          <w:highlight w:val="none"/>
        </w:rPr>
        <w:t>（实质性格式）</w:t>
      </w:r>
    </w:p>
    <w:p w14:paraId="5FECEFF5">
      <w:pPr>
        <w:tabs>
          <w:tab w:val="left" w:pos="5580"/>
        </w:tabs>
        <w:spacing w:line="360" w:lineRule="auto"/>
        <w:rPr>
          <w:color w:val="auto"/>
          <w:sz w:val="24"/>
          <w:highlight w:val="none"/>
        </w:rPr>
      </w:pPr>
    </w:p>
    <w:p w14:paraId="094DD617">
      <w:pPr>
        <w:spacing w:line="360" w:lineRule="auto"/>
        <w:jc w:val="center"/>
        <w:rPr>
          <w:b/>
          <w:color w:val="auto"/>
          <w:sz w:val="36"/>
          <w:szCs w:val="36"/>
          <w:highlight w:val="none"/>
        </w:rPr>
      </w:pPr>
      <w:r>
        <w:rPr>
          <w:rFonts w:hint="eastAsia"/>
          <w:b/>
          <w:color w:val="auto"/>
          <w:sz w:val="36"/>
          <w:szCs w:val="36"/>
          <w:highlight w:val="none"/>
        </w:rPr>
        <w:t>响应函</w:t>
      </w:r>
    </w:p>
    <w:p w14:paraId="0EC4FBF4">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w:t>
      </w:r>
    </w:p>
    <w:p w14:paraId="1C7B1623">
      <w:pPr>
        <w:tabs>
          <w:tab w:val="left" w:pos="5580"/>
        </w:tabs>
        <w:spacing w:line="360" w:lineRule="auto"/>
        <w:rPr>
          <w:color w:val="auto"/>
          <w:sz w:val="24"/>
          <w:szCs w:val="20"/>
          <w:highlight w:val="none"/>
        </w:rPr>
      </w:pPr>
    </w:p>
    <w:p w14:paraId="43D46C0B">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w:t>
      </w:r>
      <w:r>
        <w:rPr>
          <w:rFonts w:hint="eastAsia"/>
          <w:color w:val="auto"/>
          <w:sz w:val="24"/>
          <w:szCs w:val="20"/>
          <w:highlight w:val="none"/>
        </w:rPr>
        <w:t>政府采购</w:t>
      </w:r>
      <w:r>
        <w:rPr>
          <w:color w:val="auto"/>
          <w:sz w:val="24"/>
          <w:szCs w:val="20"/>
          <w:highlight w:val="none"/>
        </w:rPr>
        <w:t>活动，并对此项目进行响应。</w:t>
      </w:r>
    </w:p>
    <w:p w14:paraId="5BBD1241">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已详细审查全部磋商文件</w:t>
      </w:r>
      <w:r>
        <w:rPr>
          <w:color w:val="auto"/>
          <w:sz w:val="24"/>
          <w:szCs w:val="20"/>
          <w:highlight w:val="none"/>
        </w:rPr>
        <w:t>，自愿参与响应并承诺如下：</w:t>
      </w:r>
    </w:p>
    <w:p w14:paraId="7800B9DC">
      <w:pPr>
        <w:tabs>
          <w:tab w:val="left" w:pos="720"/>
          <w:tab w:val="left" w:pos="900"/>
        </w:tabs>
        <w:spacing w:line="360" w:lineRule="auto"/>
        <w:ind w:left="360" w:firstLine="72"/>
        <w:rPr>
          <w:color w:val="auto"/>
          <w:sz w:val="24"/>
          <w:szCs w:val="20"/>
          <w:highlight w:val="none"/>
        </w:rPr>
      </w:pPr>
      <w:r>
        <w:rPr>
          <w:color w:val="auto"/>
          <w:sz w:val="24"/>
          <w:szCs w:val="20"/>
          <w:highlight w:val="none"/>
        </w:rPr>
        <w:t>（1）本响应有效期为自提交响应文件的截止之日起</w:t>
      </w:r>
      <w:r>
        <w:rPr>
          <w:rFonts w:hint="eastAsia"/>
          <w:color w:val="auto"/>
          <w:sz w:val="24"/>
          <w:highlight w:val="none"/>
        </w:rPr>
        <w:t>60</w:t>
      </w:r>
      <w:r>
        <w:rPr>
          <w:color w:val="auto"/>
          <w:sz w:val="24"/>
          <w:szCs w:val="20"/>
          <w:highlight w:val="none"/>
        </w:rPr>
        <w:t>个日历日。</w:t>
      </w:r>
    </w:p>
    <w:p w14:paraId="6CE5009C">
      <w:pPr>
        <w:tabs>
          <w:tab w:val="left" w:pos="720"/>
          <w:tab w:val="left" w:pos="900"/>
        </w:tabs>
        <w:spacing w:line="360" w:lineRule="auto"/>
        <w:ind w:left="360" w:firstLine="72"/>
        <w:rPr>
          <w:color w:val="auto"/>
          <w:sz w:val="24"/>
          <w:szCs w:val="20"/>
          <w:highlight w:val="none"/>
        </w:rPr>
      </w:pPr>
      <w:r>
        <w:rPr>
          <w:color w:val="auto"/>
          <w:sz w:val="24"/>
          <w:szCs w:val="20"/>
          <w:highlight w:val="none"/>
        </w:rPr>
        <w:t>（2）除合同条款及采购需求偏离表列出的偏离外，我方响应磋商文件的全部要求。</w:t>
      </w:r>
    </w:p>
    <w:p w14:paraId="5C8CCC36">
      <w:pPr>
        <w:tabs>
          <w:tab w:val="left" w:pos="5580"/>
        </w:tabs>
        <w:spacing w:line="360" w:lineRule="auto"/>
        <w:ind w:firstLine="420"/>
        <w:rPr>
          <w:color w:val="auto"/>
          <w:sz w:val="24"/>
          <w:szCs w:val="20"/>
          <w:highlight w:val="none"/>
        </w:rPr>
      </w:pPr>
      <w:r>
        <w:rPr>
          <w:color w:val="auto"/>
          <w:sz w:val="24"/>
          <w:szCs w:val="20"/>
          <w:highlight w:val="none"/>
        </w:rPr>
        <w:t>（3）我方已提供的全部文件资料是真实、准确的，并对此承担一切法律后果。</w:t>
      </w:r>
    </w:p>
    <w:p w14:paraId="4110F96C">
      <w:pPr>
        <w:tabs>
          <w:tab w:val="left" w:pos="5580"/>
        </w:tabs>
        <w:spacing w:line="360" w:lineRule="auto"/>
        <w:ind w:firstLine="420"/>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6AA858CD">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48A16A4A">
      <w:pPr>
        <w:spacing w:line="360" w:lineRule="auto"/>
        <w:ind w:firstLine="480"/>
        <w:rPr>
          <w:color w:val="auto"/>
          <w:sz w:val="24"/>
          <w:highlight w:val="none"/>
        </w:rPr>
      </w:pPr>
      <w:r>
        <w:rPr>
          <w:color w:val="auto"/>
          <w:sz w:val="24"/>
          <w:highlight w:val="none"/>
        </w:rPr>
        <w:t>与本响应有关的一切正式往来信函请寄：</w:t>
      </w:r>
    </w:p>
    <w:p w14:paraId="7314AB78">
      <w:pPr>
        <w:tabs>
          <w:tab w:val="left" w:pos="5580"/>
        </w:tabs>
        <w:spacing w:line="360" w:lineRule="auto"/>
        <w:ind w:left="420"/>
        <w:rPr>
          <w:color w:val="auto"/>
          <w:sz w:val="24"/>
          <w:szCs w:val="20"/>
          <w:highlight w:val="none"/>
        </w:rPr>
      </w:pPr>
    </w:p>
    <w:p w14:paraId="15C3AE81">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06BB2E50">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E7BF0F8">
      <w:pPr>
        <w:tabs>
          <w:tab w:val="left" w:pos="5580"/>
        </w:tabs>
        <w:spacing w:line="360" w:lineRule="auto"/>
        <w:ind w:left="420"/>
        <w:rPr>
          <w:color w:val="auto"/>
          <w:sz w:val="24"/>
          <w:szCs w:val="20"/>
          <w:highlight w:val="none"/>
        </w:rPr>
      </w:pPr>
    </w:p>
    <w:p w14:paraId="0A3B10E7">
      <w:pPr>
        <w:tabs>
          <w:tab w:val="left" w:pos="5580"/>
        </w:tabs>
        <w:spacing w:line="360" w:lineRule="auto"/>
        <w:ind w:left="420"/>
        <w:rPr>
          <w:color w:val="auto"/>
          <w:sz w:val="24"/>
          <w:szCs w:val="20"/>
          <w:highlight w:val="none"/>
        </w:rPr>
      </w:pPr>
      <w:r>
        <w:rPr>
          <w:color w:val="auto"/>
          <w:sz w:val="24"/>
          <w:szCs w:val="20"/>
          <w:highlight w:val="none"/>
        </w:rPr>
        <w:t>供应商名称（加盖公章） ___________</w:t>
      </w:r>
    </w:p>
    <w:p w14:paraId="51C9C986">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135D314A">
      <w:pPr>
        <w:tabs>
          <w:tab w:val="left" w:pos="5580"/>
        </w:tabs>
        <w:spacing w:line="360" w:lineRule="auto"/>
        <w:ind w:left="420"/>
        <w:rPr>
          <w:color w:val="auto"/>
          <w:sz w:val="24"/>
          <w:szCs w:val="20"/>
          <w:highlight w:val="none"/>
          <w:u w:val="single"/>
        </w:rPr>
      </w:pPr>
    </w:p>
    <w:p w14:paraId="7E857578">
      <w:pPr>
        <w:widowControl/>
        <w:jc w:val="left"/>
        <w:rPr>
          <w:rFonts w:hint="eastAsia"/>
          <w:color w:val="auto"/>
          <w:sz w:val="24"/>
          <w:highlight w:val="none"/>
        </w:rPr>
      </w:pPr>
      <w:bookmarkStart w:id="686" w:name="_Hlt520356243"/>
      <w:bookmarkEnd w:id="686"/>
      <w:bookmarkStart w:id="687" w:name="_Hlt520355938"/>
      <w:bookmarkEnd w:id="687"/>
      <w:r>
        <w:rPr>
          <w:color w:val="auto"/>
          <w:sz w:val="24"/>
          <w:highlight w:val="none"/>
        </w:rPr>
        <w:br w:type="page" w:clear="all"/>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color w:val="auto"/>
          <w:sz w:val="24"/>
          <w:szCs w:val="20"/>
          <w:highlight w:val="none"/>
        </w:rPr>
        <w:t>（实质性格式）</w:t>
      </w:r>
    </w:p>
    <w:p w14:paraId="7775C79C">
      <w:pPr>
        <w:spacing w:line="360" w:lineRule="auto"/>
        <w:jc w:val="center"/>
        <w:rPr>
          <w:rFonts w:hint="eastAsia" w:ascii="宋体" w:hAnsi="宋体"/>
          <w:b/>
          <w:color w:val="auto"/>
          <w:sz w:val="32"/>
          <w:szCs w:val="32"/>
          <w:highlight w:val="none"/>
        </w:rPr>
      </w:pPr>
    </w:p>
    <w:p w14:paraId="4A884973">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332BC71C">
      <w:pPr>
        <w:spacing w:line="560" w:lineRule="exact"/>
        <w:rPr>
          <w:rFonts w:ascii="宋体" w:hAnsi="宋体"/>
          <w:color w:val="auto"/>
          <w:sz w:val="24"/>
          <w:highlight w:val="none"/>
        </w:rPr>
      </w:pPr>
      <w:r>
        <w:rPr>
          <w:rFonts w:hint="eastAsia" w:ascii="宋体" w:hAnsi="宋体"/>
          <w:color w:val="auto"/>
          <w:sz w:val="24"/>
          <w:highlight w:val="none"/>
        </w:rPr>
        <w:t>单位名称:</w:t>
      </w:r>
    </w:p>
    <w:p w14:paraId="6E5544EC">
      <w:pPr>
        <w:spacing w:line="560" w:lineRule="exact"/>
        <w:rPr>
          <w:rFonts w:ascii="宋体" w:hAnsi="宋体"/>
          <w:color w:val="auto"/>
          <w:sz w:val="24"/>
          <w:highlight w:val="none"/>
        </w:rPr>
      </w:pPr>
      <w:r>
        <w:rPr>
          <w:rFonts w:hint="eastAsia" w:ascii="宋体" w:hAnsi="宋体"/>
          <w:color w:val="auto"/>
          <w:sz w:val="24"/>
          <w:highlight w:val="none"/>
        </w:rPr>
        <w:t>地址:</w:t>
      </w:r>
    </w:p>
    <w:p w14:paraId="18DF1885">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32B56E37">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（供应商名称）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上述项目的响应文件、进行合同磋商、签署合同和处理与之有关的一切事务。</w:t>
      </w:r>
    </w:p>
    <w:p w14:paraId="6CDEF4DC">
      <w:pPr>
        <w:spacing w:line="560" w:lineRule="exact"/>
        <w:rPr>
          <w:rFonts w:ascii="宋体" w:hAnsi="宋体"/>
          <w:color w:val="auto"/>
          <w:sz w:val="24"/>
          <w:highlight w:val="none"/>
        </w:rPr>
      </w:pPr>
      <w:r>
        <w:rPr>
          <w:rFonts w:hint="eastAsia" w:ascii="宋体" w:hAnsi="宋体"/>
          <w:color w:val="auto"/>
          <w:sz w:val="24"/>
          <w:highlight w:val="none"/>
        </w:rPr>
        <w:t>特此证明。</w:t>
      </w:r>
    </w:p>
    <w:p w14:paraId="6C09482C">
      <w:pPr>
        <w:spacing w:line="560" w:lineRule="exact"/>
        <w:rPr>
          <w:rFonts w:ascii="宋体" w:hAnsi="宋体"/>
          <w:color w:val="auto"/>
          <w:sz w:val="24"/>
          <w:highlight w:val="none"/>
        </w:rPr>
      </w:pPr>
    </w:p>
    <w:p w14:paraId="5DD633A8">
      <w:pPr>
        <w:pStyle w:val="215"/>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8DB6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AE2DEF7">
            <w:pPr>
              <w:tabs>
                <w:tab w:val="left" w:pos="5580"/>
              </w:tabs>
              <w:spacing w:line="360" w:lineRule="auto"/>
              <w:jc w:val="left"/>
              <w:rPr>
                <w:rFonts w:ascii="宋体" w:hAnsi="宋体"/>
                <w:color w:val="auto"/>
                <w:sz w:val="24"/>
                <w:szCs w:val="20"/>
                <w:highlight w:val="none"/>
              </w:rPr>
            </w:pPr>
          </w:p>
          <w:p w14:paraId="5085FD33">
            <w:pPr>
              <w:tabs>
                <w:tab w:val="left" w:pos="5580"/>
              </w:tabs>
              <w:spacing w:line="360" w:lineRule="auto"/>
              <w:jc w:val="left"/>
              <w:rPr>
                <w:rFonts w:ascii="宋体" w:hAnsi="宋体"/>
                <w:color w:val="auto"/>
                <w:sz w:val="24"/>
                <w:szCs w:val="20"/>
                <w:highlight w:val="none"/>
              </w:rPr>
            </w:pPr>
          </w:p>
          <w:p w14:paraId="7E91C866">
            <w:pPr>
              <w:tabs>
                <w:tab w:val="left" w:pos="5580"/>
              </w:tabs>
              <w:spacing w:line="360" w:lineRule="auto"/>
              <w:jc w:val="left"/>
              <w:rPr>
                <w:rFonts w:ascii="宋体" w:hAnsi="宋体"/>
                <w:color w:val="auto"/>
                <w:sz w:val="24"/>
                <w:szCs w:val="20"/>
                <w:highlight w:val="none"/>
              </w:rPr>
            </w:pPr>
          </w:p>
        </w:tc>
        <w:tc>
          <w:tcPr>
            <w:tcW w:w="4536" w:type="dxa"/>
            <w:noWrap w:val="0"/>
            <w:vAlign w:val="top"/>
          </w:tcPr>
          <w:p w14:paraId="0DE3F3A9">
            <w:pPr>
              <w:tabs>
                <w:tab w:val="left" w:pos="5580"/>
              </w:tabs>
              <w:spacing w:line="360" w:lineRule="auto"/>
              <w:jc w:val="left"/>
              <w:rPr>
                <w:rFonts w:ascii="宋体" w:hAnsi="宋体"/>
                <w:color w:val="auto"/>
                <w:sz w:val="24"/>
                <w:szCs w:val="20"/>
                <w:highlight w:val="none"/>
              </w:rPr>
            </w:pPr>
          </w:p>
          <w:p w14:paraId="17167F0E">
            <w:pPr>
              <w:tabs>
                <w:tab w:val="left" w:pos="5580"/>
              </w:tabs>
              <w:spacing w:line="360" w:lineRule="auto"/>
              <w:jc w:val="left"/>
              <w:rPr>
                <w:rFonts w:ascii="宋体" w:hAnsi="宋体"/>
                <w:color w:val="auto"/>
                <w:sz w:val="24"/>
                <w:szCs w:val="20"/>
                <w:highlight w:val="none"/>
              </w:rPr>
            </w:pPr>
          </w:p>
          <w:p w14:paraId="306D5F94">
            <w:pPr>
              <w:tabs>
                <w:tab w:val="left" w:pos="5580"/>
              </w:tabs>
              <w:spacing w:line="360" w:lineRule="auto"/>
              <w:jc w:val="left"/>
              <w:rPr>
                <w:rFonts w:ascii="宋体" w:hAnsi="宋体"/>
                <w:color w:val="auto"/>
                <w:sz w:val="24"/>
                <w:szCs w:val="20"/>
                <w:highlight w:val="none"/>
              </w:rPr>
            </w:pPr>
          </w:p>
        </w:tc>
      </w:tr>
    </w:tbl>
    <w:p w14:paraId="0E43AE2E">
      <w:pPr>
        <w:spacing w:line="560" w:lineRule="exact"/>
        <w:rPr>
          <w:rFonts w:ascii="宋体" w:hAnsi="宋体"/>
          <w:color w:val="auto"/>
          <w:sz w:val="24"/>
          <w:highlight w:val="none"/>
        </w:rPr>
      </w:pPr>
      <w:r>
        <w:rPr>
          <w:rFonts w:hint="eastAsia" w:ascii="宋体" w:hAnsi="宋体"/>
          <w:color w:val="auto"/>
          <w:sz w:val="24"/>
          <w:highlight w:val="none"/>
        </w:rPr>
        <w:t>                     供应商：（加盖公章）</w:t>
      </w:r>
    </w:p>
    <w:p w14:paraId="6FA07B98">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lang w:val="en-US" w:eastAsia="zh-CN"/>
        </w:rPr>
        <w:t>或</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31FA640">
      <w:pPr>
        <w:spacing w:line="560" w:lineRule="exact"/>
        <w:ind w:firstLine="4320"/>
        <w:rPr>
          <w:rFonts w:ascii="宋体" w:hAnsi="宋体"/>
          <w:color w:val="auto"/>
          <w:sz w:val="24"/>
          <w:highlight w:val="none"/>
        </w:rPr>
      </w:pPr>
      <w:r>
        <w:rPr>
          <w:rFonts w:hint="eastAsia" w:ascii="宋体" w:hAnsi="宋体"/>
          <w:color w:val="auto"/>
          <w:sz w:val="24"/>
          <w:highlight w:val="none"/>
        </w:rPr>
        <w:t>日期：    年    月    日</w:t>
      </w:r>
    </w:p>
    <w:p w14:paraId="4A3C840D">
      <w:pPr>
        <w:widowControl/>
        <w:jc w:val="left"/>
        <w:rPr>
          <w:rFonts w:hint="eastAsia"/>
          <w:color w:val="auto"/>
          <w:sz w:val="24"/>
          <w:highlight w:val="none"/>
        </w:rPr>
      </w:pPr>
    </w:p>
    <w:p w14:paraId="7B3EBAB3">
      <w:pPr>
        <w:widowControl/>
        <w:jc w:val="left"/>
        <w:rPr>
          <w:rFonts w:hint="eastAsia"/>
          <w:color w:val="auto"/>
          <w:sz w:val="24"/>
          <w:highlight w:val="none"/>
        </w:rPr>
      </w:pPr>
    </w:p>
    <w:p w14:paraId="0B9FA05C">
      <w:pPr>
        <w:widowControl/>
        <w:jc w:val="left"/>
        <w:rPr>
          <w:rFonts w:hint="eastAsia"/>
          <w:color w:val="auto"/>
          <w:sz w:val="24"/>
          <w:highlight w:val="none"/>
        </w:rPr>
      </w:pPr>
    </w:p>
    <w:p w14:paraId="4013B712">
      <w:pPr>
        <w:widowControl/>
        <w:jc w:val="left"/>
        <w:rPr>
          <w:rFonts w:hint="eastAsia"/>
          <w:color w:val="auto"/>
          <w:sz w:val="24"/>
          <w:highlight w:val="none"/>
        </w:rPr>
      </w:pPr>
    </w:p>
    <w:p w14:paraId="1329882E">
      <w:pPr>
        <w:pStyle w:val="14"/>
        <w:rPr>
          <w:rFonts w:hint="eastAsia"/>
          <w:color w:val="auto"/>
          <w:sz w:val="24"/>
          <w:highlight w:val="none"/>
        </w:rPr>
      </w:pPr>
    </w:p>
    <w:p w14:paraId="4E2EFBBD">
      <w:pPr>
        <w:rPr>
          <w:rFonts w:hint="eastAsia"/>
          <w:color w:val="auto"/>
          <w:sz w:val="24"/>
          <w:highlight w:val="none"/>
        </w:rPr>
      </w:pPr>
    </w:p>
    <w:p w14:paraId="46BCD3C7">
      <w:pPr>
        <w:pStyle w:val="14"/>
        <w:rPr>
          <w:rFonts w:hint="eastAsia"/>
          <w:color w:val="auto"/>
          <w:sz w:val="24"/>
          <w:highlight w:val="none"/>
        </w:rPr>
      </w:pPr>
    </w:p>
    <w:p w14:paraId="14AA68AF">
      <w:pPr>
        <w:rPr>
          <w:rFonts w:hint="eastAsia"/>
          <w:color w:val="auto"/>
          <w:sz w:val="24"/>
          <w:highlight w:val="none"/>
        </w:rPr>
      </w:pPr>
    </w:p>
    <w:p w14:paraId="5BEA378E">
      <w:pPr>
        <w:pStyle w:val="14"/>
        <w:rPr>
          <w:rFonts w:hint="eastAsia"/>
          <w:color w:val="auto"/>
          <w:highlight w:val="none"/>
        </w:rPr>
      </w:pPr>
    </w:p>
    <w:p w14:paraId="5515DD4A">
      <w:pPr>
        <w:widowControl/>
        <w:jc w:val="left"/>
        <w:rPr>
          <w:rFonts w:hint="eastAsia"/>
          <w:color w:val="auto"/>
          <w:sz w:val="24"/>
          <w:highlight w:val="none"/>
        </w:rPr>
      </w:pPr>
    </w:p>
    <w:p w14:paraId="5B139C1D">
      <w:pPr>
        <w:widowControl/>
        <w:jc w:val="left"/>
        <w:rPr>
          <w:rFonts w:hint="eastAsia"/>
          <w:color w:val="auto"/>
          <w:sz w:val="24"/>
          <w:highlight w:val="none"/>
        </w:rPr>
      </w:pPr>
    </w:p>
    <w:p w14:paraId="2C2A5965">
      <w:pPr>
        <w:widowControl/>
        <w:jc w:val="left"/>
        <w:rPr>
          <w:rFonts w:hint="eastAsia"/>
          <w:color w:val="auto"/>
          <w:sz w:val="24"/>
          <w:highlight w:val="none"/>
        </w:rPr>
      </w:pPr>
    </w:p>
    <w:p w14:paraId="0D602238">
      <w:pPr>
        <w:widowControl/>
        <w:jc w:val="left"/>
        <w:rPr>
          <w:rFonts w:hint="eastAsia"/>
          <w:color w:val="auto"/>
          <w:sz w:val="24"/>
          <w:highlight w:val="none"/>
        </w:rPr>
      </w:pPr>
      <w:r>
        <w:rPr>
          <w:rFonts w:hint="eastAsia"/>
          <w:color w:val="auto"/>
          <w:sz w:val="24"/>
          <w:highlight w:val="none"/>
        </w:rPr>
        <w:t>3  政府采购供应商信用承诺书</w:t>
      </w:r>
      <w:r>
        <w:rPr>
          <w:color w:val="auto"/>
          <w:sz w:val="24"/>
          <w:szCs w:val="20"/>
          <w:highlight w:val="none"/>
        </w:rPr>
        <w:t>（实质性格式）</w:t>
      </w:r>
    </w:p>
    <w:p w14:paraId="630AA21A">
      <w:pPr>
        <w:spacing w:line="560" w:lineRule="exact"/>
        <w:ind w:firstLine="321"/>
        <w:jc w:val="center"/>
        <w:rPr>
          <w:rFonts w:hint="eastAsia" w:ascii="黑体" w:hAnsi="黑体" w:eastAsia="黑体"/>
          <w:b/>
          <w:color w:val="auto"/>
          <w:sz w:val="32"/>
          <w:szCs w:val="32"/>
          <w:highlight w:val="none"/>
        </w:rPr>
      </w:pPr>
    </w:p>
    <w:p w14:paraId="2B2A3F70">
      <w:pPr>
        <w:spacing w:line="560" w:lineRule="exact"/>
        <w:ind w:firstLine="321"/>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62B2281C">
      <w:pPr>
        <w:ind w:firstLine="640"/>
        <w:rPr>
          <w:color w:val="auto"/>
          <w:highlight w:val="none"/>
        </w:rPr>
      </w:pPr>
    </w:p>
    <w:p w14:paraId="7B4E722B">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79DF552">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29856E78">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FD387AC">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9C5E341">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7181F686">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0D3725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50C8189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34A3A765">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4FEA4173">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50DA4F74">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0122DE39">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0942C9F6">
      <w:pPr>
        <w:pStyle w:val="433"/>
        <w:spacing w:line="276" w:lineRule="auto"/>
        <w:ind w:right="1050" w:firstLine="2880"/>
        <w:jc w:val="both"/>
        <w:rPr>
          <w:rFonts w:ascii="宋体" w:hAnsi="宋体" w:eastAsia="宋体"/>
          <w:color w:val="auto"/>
          <w:sz w:val="24"/>
          <w:szCs w:val="22"/>
          <w:highlight w:val="none"/>
        </w:rPr>
      </w:pPr>
    </w:p>
    <w:p w14:paraId="0A7F88F9">
      <w:pPr>
        <w:spacing w:before="25" w:after="25" w:line="360" w:lineRule="auto"/>
        <w:rPr>
          <w:color w:val="auto"/>
          <w:sz w:val="24"/>
          <w:highlight w:val="none"/>
        </w:rPr>
      </w:pPr>
      <w:r>
        <w:rPr>
          <w:color w:val="auto"/>
          <w:sz w:val="24"/>
          <w:highlight w:val="none"/>
        </w:rPr>
        <w:t>供应商名称（加盖公章）</w:t>
      </w:r>
      <w:r>
        <w:rPr>
          <w:color w:val="auto"/>
          <w:sz w:val="24"/>
          <w:highlight w:val="none"/>
          <w:lang w:val="zh-CN"/>
        </w:rPr>
        <w:t>：____________</w:t>
      </w:r>
    </w:p>
    <w:p w14:paraId="407F8F78">
      <w:pPr>
        <w:spacing w:before="25" w:after="25" w:line="360" w:lineRule="auto"/>
        <w:rPr>
          <w:color w:val="auto"/>
          <w:sz w:val="24"/>
          <w:highlight w:val="none"/>
        </w:rPr>
      </w:pPr>
      <w:r>
        <w:rPr>
          <w:color w:val="auto"/>
          <w:sz w:val="24"/>
          <w:szCs w:val="20"/>
          <w:highlight w:val="none"/>
        </w:rPr>
        <w:t xml:space="preserve">日期：_____年______月______日   </w:t>
      </w:r>
    </w:p>
    <w:p w14:paraId="38F321A2">
      <w:pPr>
        <w:spacing w:line="360" w:lineRule="auto"/>
        <w:outlineLvl w:val="2"/>
        <w:rPr>
          <w:rFonts w:hint="eastAsia"/>
          <w:color w:val="auto"/>
          <w:sz w:val="24"/>
          <w:szCs w:val="20"/>
          <w:highlight w:val="none"/>
        </w:rPr>
      </w:pPr>
      <w:r>
        <w:rPr>
          <w:color w:val="auto"/>
          <w:sz w:val="24"/>
          <w:szCs w:val="20"/>
          <w:highlight w:val="none"/>
        </w:rPr>
        <w:br w:type="page" w:clear="all"/>
      </w:r>
    </w:p>
    <w:p w14:paraId="7E379AB0">
      <w:pPr>
        <w:spacing w:line="360" w:lineRule="auto"/>
        <w:outlineLvl w:val="2"/>
        <w:rPr>
          <w:color w:val="auto"/>
          <w:sz w:val="24"/>
          <w:szCs w:val="20"/>
          <w:highlight w:val="none"/>
        </w:rPr>
      </w:pPr>
      <w:r>
        <w:rPr>
          <w:rFonts w:hint="eastAsia"/>
          <w:color w:val="auto"/>
          <w:sz w:val="24"/>
          <w:szCs w:val="20"/>
          <w:highlight w:val="none"/>
        </w:rPr>
        <w:t>4</w:t>
      </w:r>
      <w:r>
        <w:rPr>
          <w:color w:val="auto"/>
          <w:sz w:val="24"/>
          <w:szCs w:val="20"/>
          <w:highlight w:val="none"/>
        </w:rPr>
        <w:t xml:space="preserve">  报价一览表</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14:paraId="1DD35E1C">
      <w:pPr>
        <w:jc w:val="center"/>
        <w:rPr>
          <w:b/>
          <w:color w:val="auto"/>
          <w:sz w:val="36"/>
          <w:szCs w:val="36"/>
          <w:highlight w:val="none"/>
        </w:rPr>
      </w:pPr>
      <w:bookmarkStart w:id="688" w:name="_Toc264969248"/>
      <w:bookmarkStart w:id="689" w:name="_Toc226309802"/>
      <w:bookmarkStart w:id="690" w:name="_Toc226965831"/>
      <w:bookmarkStart w:id="691" w:name="_Toc164608672"/>
      <w:bookmarkStart w:id="692" w:name="_Toc305158900"/>
      <w:bookmarkStart w:id="693" w:name="_Toc226965748"/>
      <w:bookmarkStart w:id="694" w:name="_Toc265228396"/>
      <w:bookmarkStart w:id="695" w:name="_Toc226337254"/>
      <w:bookmarkStart w:id="696" w:name="_Toc305158826"/>
      <w:bookmarkStart w:id="697" w:name="_Toc195842923"/>
      <w:bookmarkStart w:id="698" w:name="_Toc164608827"/>
      <w:r>
        <w:rPr>
          <w:rFonts w:hint="eastAsia"/>
          <w:b/>
          <w:color w:val="auto"/>
          <w:sz w:val="36"/>
          <w:szCs w:val="36"/>
          <w:highlight w:val="none"/>
        </w:rPr>
        <w:t>报价一览表</w:t>
      </w:r>
      <w:bookmarkEnd w:id="688"/>
      <w:bookmarkEnd w:id="689"/>
      <w:bookmarkEnd w:id="690"/>
      <w:bookmarkEnd w:id="691"/>
      <w:bookmarkEnd w:id="692"/>
      <w:bookmarkEnd w:id="693"/>
      <w:bookmarkEnd w:id="694"/>
      <w:bookmarkEnd w:id="695"/>
      <w:bookmarkEnd w:id="696"/>
      <w:bookmarkEnd w:id="697"/>
      <w:bookmarkEnd w:id="698"/>
    </w:p>
    <w:p w14:paraId="73352679">
      <w:pPr>
        <w:tabs>
          <w:tab w:val="left" w:pos="1800"/>
          <w:tab w:val="left" w:pos="5580"/>
        </w:tabs>
        <w:spacing w:line="360" w:lineRule="auto"/>
        <w:jc w:val="left"/>
        <w:rPr>
          <w:color w:val="auto"/>
          <w:sz w:val="24"/>
          <w:highlight w:val="none"/>
        </w:rPr>
      </w:pPr>
    </w:p>
    <w:p w14:paraId="4743665E">
      <w:pPr>
        <w:tabs>
          <w:tab w:val="left" w:pos="1800"/>
          <w:tab w:val="left" w:pos="5580"/>
        </w:tabs>
        <w:spacing w:line="360" w:lineRule="auto"/>
        <w:ind w:firstLine="240"/>
        <w:jc w:val="left"/>
        <w:rPr>
          <w:color w:val="auto"/>
          <w:sz w:val="24"/>
          <w:highlight w:val="none"/>
          <w:u w:val="single"/>
        </w:rPr>
      </w:pPr>
      <w:r>
        <w:rPr>
          <w:color w:val="auto"/>
          <w:sz w:val="24"/>
          <w:highlight w:val="none"/>
        </w:rPr>
        <w:t>项目编号：_____________________     项目名称：_______________________</w:t>
      </w:r>
    </w:p>
    <w:tbl>
      <w:tblPr>
        <w:tblStyle w:val="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313"/>
        <w:gridCol w:w="3242"/>
        <w:gridCol w:w="4527"/>
      </w:tblGrid>
      <w:tr w14:paraId="0EE4C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5" w:hRule="atLeast"/>
          <w:jc w:val="center"/>
        </w:trPr>
        <w:tc>
          <w:tcPr>
            <w:tcW w:w="723" w:type="dxa"/>
            <w:noWrap w:val="0"/>
            <w:vAlign w:val="center"/>
          </w:tcPr>
          <w:p w14:paraId="03D69265">
            <w:pPr>
              <w:tabs>
                <w:tab w:val="left" w:pos="5580"/>
              </w:tabs>
              <w:jc w:val="center"/>
              <w:rPr>
                <w:b/>
                <w:color w:val="auto"/>
                <w:sz w:val="24"/>
                <w:highlight w:val="none"/>
              </w:rPr>
            </w:pPr>
            <w:r>
              <w:rPr>
                <w:rFonts w:hint="eastAsia"/>
                <w:b/>
                <w:color w:val="auto"/>
                <w:sz w:val="24"/>
                <w:highlight w:val="none"/>
              </w:rPr>
              <w:t>序号</w:t>
            </w:r>
          </w:p>
        </w:tc>
        <w:tc>
          <w:tcPr>
            <w:tcW w:w="1785" w:type="dxa"/>
            <w:noWrap w:val="0"/>
            <w:vAlign w:val="center"/>
          </w:tcPr>
          <w:p w14:paraId="32F6752B">
            <w:pPr>
              <w:tabs>
                <w:tab w:val="left" w:pos="5580"/>
              </w:tabs>
              <w:jc w:val="center"/>
              <w:rPr>
                <w:b/>
                <w:color w:val="auto"/>
                <w:sz w:val="24"/>
                <w:highlight w:val="none"/>
              </w:rPr>
            </w:pPr>
            <w:r>
              <w:rPr>
                <w:rFonts w:hint="eastAsia"/>
                <w:b/>
                <w:color w:val="auto"/>
                <w:sz w:val="24"/>
                <w:highlight w:val="none"/>
              </w:rPr>
              <w:t>供应商名称</w:t>
            </w:r>
          </w:p>
        </w:tc>
        <w:tc>
          <w:tcPr>
            <w:tcW w:w="2492" w:type="dxa"/>
            <w:noWrap w:val="0"/>
            <w:vAlign w:val="center"/>
          </w:tcPr>
          <w:p w14:paraId="3EB9B7FE">
            <w:pPr>
              <w:tabs>
                <w:tab w:val="left" w:pos="5580"/>
              </w:tabs>
              <w:jc w:val="center"/>
              <w:rPr>
                <w:b/>
                <w:color w:val="auto"/>
                <w:sz w:val="24"/>
                <w:highlight w:val="none"/>
              </w:rPr>
            </w:pPr>
            <w:r>
              <w:rPr>
                <w:rFonts w:hint="eastAsia"/>
                <w:b/>
                <w:color w:val="auto"/>
                <w:sz w:val="24"/>
                <w:highlight w:val="none"/>
                <w:lang w:val="en-US" w:eastAsia="zh-CN"/>
              </w:rPr>
              <w:t>响应报价</w:t>
            </w:r>
            <w:r>
              <w:rPr>
                <w:rFonts w:hint="eastAsia"/>
                <w:b/>
                <w:color w:val="auto"/>
                <w:sz w:val="24"/>
                <w:highlight w:val="none"/>
              </w:rPr>
              <w:t>（</w:t>
            </w:r>
            <w:r>
              <w:rPr>
                <w:rFonts w:hint="eastAsia"/>
                <w:b/>
                <w:color w:val="auto"/>
                <w:sz w:val="24"/>
                <w:highlight w:val="none"/>
                <w:lang w:val="en-US" w:eastAsia="zh-CN"/>
              </w:rPr>
              <w:t>元/年</w:t>
            </w:r>
            <w:r>
              <w:rPr>
                <w:rFonts w:hint="eastAsia"/>
                <w:b/>
                <w:color w:val="auto"/>
                <w:sz w:val="24"/>
                <w:highlight w:val="none"/>
              </w:rPr>
              <w:t>）</w:t>
            </w:r>
          </w:p>
        </w:tc>
      </w:tr>
      <w:tr w14:paraId="58FCB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723" w:type="dxa"/>
            <w:noWrap w:val="0"/>
            <w:vAlign w:val="center"/>
          </w:tcPr>
          <w:p w14:paraId="56259116">
            <w:pPr>
              <w:tabs>
                <w:tab w:val="left" w:pos="5580"/>
              </w:tabs>
              <w:jc w:val="center"/>
              <w:rPr>
                <w:color w:val="auto"/>
                <w:sz w:val="24"/>
                <w:highlight w:val="none"/>
              </w:rPr>
            </w:pPr>
          </w:p>
        </w:tc>
        <w:tc>
          <w:tcPr>
            <w:tcW w:w="1785" w:type="dxa"/>
            <w:noWrap w:val="0"/>
            <w:vAlign w:val="center"/>
          </w:tcPr>
          <w:p w14:paraId="128A2055">
            <w:pPr>
              <w:tabs>
                <w:tab w:val="left" w:pos="5580"/>
              </w:tabs>
              <w:jc w:val="center"/>
              <w:rPr>
                <w:color w:val="auto"/>
                <w:sz w:val="24"/>
                <w:highlight w:val="none"/>
              </w:rPr>
            </w:pPr>
          </w:p>
        </w:tc>
        <w:tc>
          <w:tcPr>
            <w:tcW w:w="2492" w:type="dxa"/>
            <w:noWrap w:val="0"/>
            <w:vAlign w:val="center"/>
          </w:tcPr>
          <w:p w14:paraId="06120A23">
            <w:pPr>
              <w:tabs>
                <w:tab w:val="left" w:pos="5580"/>
              </w:tabs>
              <w:jc w:val="center"/>
              <w:rPr>
                <w:color w:val="auto"/>
                <w:sz w:val="24"/>
                <w:highlight w:val="none"/>
              </w:rPr>
            </w:pPr>
          </w:p>
        </w:tc>
      </w:tr>
    </w:tbl>
    <w:p w14:paraId="3089F7FF">
      <w:pPr>
        <w:jc w:val="left"/>
        <w:rPr>
          <w:color w:val="auto"/>
          <w:sz w:val="24"/>
          <w:highlight w:val="none"/>
        </w:rPr>
      </w:pPr>
    </w:p>
    <w:p w14:paraId="20EBD080">
      <w:pPr>
        <w:spacing w:before="25" w:after="25" w:line="360" w:lineRule="auto"/>
        <w:rPr>
          <w:color w:val="auto"/>
          <w:sz w:val="24"/>
          <w:highlight w:val="none"/>
        </w:rPr>
      </w:pPr>
    </w:p>
    <w:p w14:paraId="56730FD4">
      <w:pPr>
        <w:spacing w:before="25" w:after="25" w:line="360" w:lineRule="auto"/>
        <w:rPr>
          <w:color w:val="auto"/>
          <w:sz w:val="24"/>
          <w:highlight w:val="none"/>
        </w:rPr>
      </w:pPr>
      <w:r>
        <w:rPr>
          <w:color w:val="auto"/>
          <w:sz w:val="24"/>
          <w:highlight w:val="none"/>
          <w:lang w:val="zh-CN"/>
        </w:rPr>
        <w:t xml:space="preserve">                         </w:t>
      </w:r>
    </w:p>
    <w:p w14:paraId="7820345C">
      <w:pPr>
        <w:spacing w:before="25" w:after="25" w:line="360" w:lineRule="auto"/>
        <w:rPr>
          <w:color w:val="auto"/>
          <w:sz w:val="24"/>
          <w:highlight w:val="none"/>
        </w:rPr>
      </w:pPr>
      <w:r>
        <w:rPr>
          <w:color w:val="auto"/>
          <w:sz w:val="24"/>
          <w:highlight w:val="none"/>
        </w:rPr>
        <w:t>供应商名称（加盖公章）</w:t>
      </w:r>
      <w:r>
        <w:rPr>
          <w:color w:val="auto"/>
          <w:sz w:val="24"/>
          <w:highlight w:val="none"/>
          <w:lang w:val="zh-CN"/>
        </w:rPr>
        <w:t>：____________</w:t>
      </w:r>
    </w:p>
    <w:p w14:paraId="2CBDD6A5">
      <w:pPr>
        <w:spacing w:before="25" w:after="25" w:line="360" w:lineRule="auto"/>
        <w:rPr>
          <w:color w:val="auto"/>
          <w:sz w:val="24"/>
          <w:highlight w:val="none"/>
        </w:rPr>
      </w:pPr>
      <w:r>
        <w:rPr>
          <w:color w:val="auto"/>
          <w:sz w:val="24"/>
          <w:szCs w:val="20"/>
          <w:highlight w:val="none"/>
        </w:rPr>
        <w:t xml:space="preserve">日期：_____年______月______日   </w:t>
      </w:r>
    </w:p>
    <w:p w14:paraId="52B75D4F">
      <w:pPr>
        <w:spacing w:line="360" w:lineRule="auto"/>
        <w:outlineLvl w:val="2"/>
        <w:rPr>
          <w:color w:val="auto"/>
          <w:sz w:val="24"/>
          <w:szCs w:val="20"/>
          <w:highlight w:val="none"/>
        </w:rPr>
      </w:pPr>
      <w:bookmarkStart w:id="699" w:name="_Toc226337255"/>
      <w:bookmarkStart w:id="700" w:name="_Toc226309803"/>
      <w:bookmarkStart w:id="701" w:name="_Toc226965749"/>
      <w:bookmarkStart w:id="702" w:name="_Toc150774763"/>
      <w:bookmarkStart w:id="703" w:name="_Toc226965832"/>
      <w:bookmarkStart w:id="704" w:name="_Toc127151558"/>
      <w:bookmarkStart w:id="705" w:name="_Toc305158827"/>
      <w:bookmarkStart w:id="706" w:name="_Toc142311060"/>
      <w:bookmarkStart w:id="707" w:name="_Toc264969249"/>
      <w:bookmarkStart w:id="708" w:name="_Toc305158901"/>
      <w:bookmarkStart w:id="709" w:name="_Toc150480796"/>
      <w:bookmarkStart w:id="710" w:name="_Toc195842924"/>
      <w:bookmarkStart w:id="711" w:name="_Toc265228397"/>
      <w:r>
        <w:rPr>
          <w:color w:val="auto"/>
          <w:sz w:val="24"/>
          <w:szCs w:val="20"/>
          <w:highlight w:val="none"/>
        </w:rPr>
        <w:br w:type="page" w:clear="all"/>
      </w:r>
      <w:bookmarkEnd w:id="699"/>
      <w:bookmarkEnd w:id="700"/>
      <w:bookmarkEnd w:id="701"/>
      <w:bookmarkEnd w:id="702"/>
      <w:bookmarkEnd w:id="703"/>
      <w:bookmarkEnd w:id="704"/>
      <w:bookmarkEnd w:id="705"/>
      <w:bookmarkEnd w:id="706"/>
      <w:bookmarkEnd w:id="707"/>
      <w:bookmarkEnd w:id="708"/>
      <w:bookmarkEnd w:id="709"/>
      <w:bookmarkEnd w:id="710"/>
      <w:bookmarkEnd w:id="711"/>
      <w:bookmarkStart w:id="712" w:name="_Toc150480798"/>
      <w:bookmarkStart w:id="713" w:name="_Toc226309806"/>
      <w:bookmarkStart w:id="714" w:name="_Toc226965752"/>
      <w:bookmarkStart w:id="715" w:name="_Toc195842927"/>
      <w:bookmarkStart w:id="716" w:name="_Toc264969252"/>
      <w:bookmarkStart w:id="717" w:name="_Toc226337258"/>
      <w:bookmarkStart w:id="718" w:name="_Toc305158830"/>
      <w:bookmarkStart w:id="719" w:name="_Toc142311062"/>
      <w:bookmarkStart w:id="720" w:name="_Toc265228400"/>
      <w:bookmarkStart w:id="721" w:name="_Toc226965835"/>
      <w:bookmarkStart w:id="722" w:name="_Toc305158904"/>
      <w:bookmarkStart w:id="723" w:name="_Toc150774765"/>
      <w:bookmarkStart w:id="724" w:name="_Toc127151562"/>
      <w:bookmarkStart w:id="725" w:name="_Toc195842926"/>
      <w:bookmarkStart w:id="726" w:name="_Toc265228399"/>
      <w:bookmarkStart w:id="727" w:name="_Toc264969251"/>
      <w:bookmarkStart w:id="728" w:name="_Toc226309805"/>
      <w:bookmarkStart w:id="729" w:name="_Toc305158829"/>
      <w:bookmarkStart w:id="730" w:name="_Toc305158903"/>
      <w:bookmarkStart w:id="731" w:name="_Toc226337257"/>
      <w:bookmarkStart w:id="732" w:name="_Toc127151561"/>
      <w:bookmarkStart w:id="733" w:name="_Toc226965751"/>
      <w:bookmarkStart w:id="734" w:name="_Toc142311061"/>
      <w:bookmarkStart w:id="735" w:name="_Toc226965834"/>
      <w:bookmarkStart w:id="736" w:name="_Toc150774764"/>
      <w:bookmarkStart w:id="737" w:name="_Toc150480797"/>
    </w:p>
    <w:p w14:paraId="3225A74A">
      <w:pPr>
        <w:spacing w:line="360" w:lineRule="auto"/>
        <w:outlineLvl w:val="2"/>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5</w:t>
      </w:r>
      <w:r>
        <w:rPr>
          <w:rFonts w:hint="default" w:ascii="Times New Roman" w:hAnsi="Times New Roman" w:eastAsia="宋体" w:cs="Times New Roman"/>
          <w:color w:val="auto"/>
          <w:sz w:val="24"/>
          <w:szCs w:val="20"/>
          <w:highlight w:val="none"/>
        </w:rPr>
        <w:t xml:space="preserve">  </w:t>
      </w:r>
      <w:r>
        <w:rPr>
          <w:rFonts w:hint="eastAsia" w:ascii="Times New Roman" w:hAnsi="Times New Roman" w:eastAsia="宋体" w:cs="Times New Roman"/>
          <w:color w:val="auto"/>
          <w:sz w:val="24"/>
          <w:szCs w:val="20"/>
          <w:highlight w:val="none"/>
        </w:rPr>
        <w:t>分项报价表</w:t>
      </w:r>
    </w:p>
    <w:p w14:paraId="450613E6">
      <w:pPr>
        <w:spacing w:line="360" w:lineRule="exact"/>
        <w:jc w:val="center"/>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分项报价表（格式自拟）</w:t>
      </w:r>
    </w:p>
    <w:p w14:paraId="779F5218">
      <w:pPr>
        <w:spacing w:line="360" w:lineRule="auto"/>
        <w:outlineLvl w:val="2"/>
        <w:rPr>
          <w:rFonts w:hint="default" w:ascii="Times New Roman" w:hAnsi="Times New Roman" w:eastAsia="宋体" w:cs="Times New Roman"/>
          <w:color w:val="auto"/>
          <w:sz w:val="24"/>
          <w:szCs w:val="20"/>
          <w:highlight w:val="none"/>
        </w:rPr>
      </w:pPr>
    </w:p>
    <w:p w14:paraId="4F23787A">
      <w:pPr>
        <w:spacing w:line="360" w:lineRule="auto"/>
        <w:outlineLvl w:val="2"/>
        <w:rPr>
          <w:rFonts w:hint="default" w:ascii="Times New Roman" w:hAnsi="Times New Roman" w:eastAsia="宋体" w:cs="Times New Roman"/>
          <w:color w:val="auto"/>
          <w:sz w:val="24"/>
          <w:szCs w:val="20"/>
          <w:highlight w:val="none"/>
        </w:rPr>
      </w:pPr>
    </w:p>
    <w:p w14:paraId="4EE3E387">
      <w:pPr>
        <w:spacing w:line="360" w:lineRule="auto"/>
        <w:outlineLvl w:val="2"/>
        <w:rPr>
          <w:rFonts w:hint="default" w:ascii="Times New Roman" w:hAnsi="Times New Roman" w:eastAsia="宋体" w:cs="Times New Roman"/>
          <w:color w:val="auto"/>
          <w:sz w:val="24"/>
          <w:szCs w:val="20"/>
          <w:highlight w:val="none"/>
        </w:rPr>
      </w:pPr>
    </w:p>
    <w:p w14:paraId="04AD34DB">
      <w:pPr>
        <w:spacing w:line="360" w:lineRule="auto"/>
        <w:outlineLvl w:val="2"/>
        <w:rPr>
          <w:rFonts w:hint="default" w:ascii="Times New Roman" w:hAnsi="Times New Roman" w:eastAsia="宋体" w:cs="Times New Roman"/>
          <w:color w:val="auto"/>
          <w:sz w:val="24"/>
          <w:szCs w:val="20"/>
          <w:highlight w:val="none"/>
        </w:rPr>
      </w:pPr>
    </w:p>
    <w:p w14:paraId="37B0C1EE">
      <w:pPr>
        <w:spacing w:line="360" w:lineRule="auto"/>
        <w:outlineLvl w:val="2"/>
        <w:rPr>
          <w:rFonts w:hint="default" w:ascii="Times New Roman" w:hAnsi="Times New Roman" w:eastAsia="宋体" w:cs="Times New Roman"/>
          <w:color w:val="auto"/>
          <w:sz w:val="24"/>
          <w:szCs w:val="20"/>
          <w:highlight w:val="none"/>
        </w:rPr>
      </w:pPr>
    </w:p>
    <w:p w14:paraId="02F14DFB">
      <w:pPr>
        <w:spacing w:line="360" w:lineRule="auto"/>
        <w:outlineLvl w:val="2"/>
        <w:rPr>
          <w:rFonts w:hint="default" w:ascii="Times New Roman" w:hAnsi="Times New Roman" w:eastAsia="宋体" w:cs="Times New Roman"/>
          <w:color w:val="auto"/>
          <w:sz w:val="24"/>
          <w:szCs w:val="20"/>
          <w:highlight w:val="none"/>
        </w:rPr>
      </w:pPr>
    </w:p>
    <w:p w14:paraId="775B01D3">
      <w:pPr>
        <w:widowControl w:val="0"/>
        <w:spacing w:before="120" w:line="22" w:lineRule="atLeast"/>
        <w:jc w:val="both"/>
        <w:rPr>
          <w:rFonts w:ascii="宋体" w:hAnsi="宋体" w:eastAsia="宋体" w:cs="Times New Roman"/>
          <w:color w:val="auto"/>
          <w:sz w:val="24"/>
          <w:szCs w:val="20"/>
          <w:highlight w:val="none"/>
          <w:lang w:val="en-US" w:eastAsia="zh-CN" w:bidi="ar-SA"/>
        </w:rPr>
      </w:pPr>
    </w:p>
    <w:p w14:paraId="01D66B32">
      <w:pPr>
        <w:widowControl w:val="0"/>
        <w:spacing w:before="120" w:line="22" w:lineRule="atLeast"/>
        <w:jc w:val="both"/>
        <w:rPr>
          <w:rFonts w:ascii="宋体" w:hAnsi="宋体" w:eastAsia="宋体" w:cs="Times New Roman"/>
          <w:color w:val="auto"/>
          <w:sz w:val="24"/>
          <w:szCs w:val="20"/>
          <w:highlight w:val="none"/>
          <w:lang w:val="en-US" w:eastAsia="zh-CN" w:bidi="ar-SA"/>
        </w:rPr>
      </w:pPr>
    </w:p>
    <w:p w14:paraId="6C60A423">
      <w:pPr>
        <w:widowControl w:val="0"/>
        <w:spacing w:before="120" w:line="22" w:lineRule="atLeast"/>
        <w:jc w:val="both"/>
        <w:rPr>
          <w:rFonts w:ascii="宋体" w:hAnsi="宋体" w:eastAsia="宋体" w:cs="Times New Roman"/>
          <w:color w:val="auto"/>
          <w:sz w:val="24"/>
          <w:szCs w:val="20"/>
          <w:highlight w:val="none"/>
          <w:lang w:val="en-US" w:eastAsia="zh-CN" w:bidi="ar-SA"/>
        </w:rPr>
      </w:pPr>
    </w:p>
    <w:p w14:paraId="58C7A40D">
      <w:pPr>
        <w:widowControl w:val="0"/>
        <w:spacing w:before="120" w:line="22" w:lineRule="atLeast"/>
        <w:jc w:val="both"/>
        <w:rPr>
          <w:rFonts w:ascii="宋体" w:hAnsi="宋体" w:eastAsia="宋体" w:cs="Times New Roman"/>
          <w:color w:val="auto"/>
          <w:sz w:val="24"/>
          <w:szCs w:val="20"/>
          <w:highlight w:val="none"/>
          <w:lang w:val="en-US" w:eastAsia="zh-CN" w:bidi="ar-SA"/>
        </w:rPr>
      </w:pPr>
    </w:p>
    <w:p w14:paraId="72012C75">
      <w:pPr>
        <w:widowControl w:val="0"/>
        <w:spacing w:before="120" w:line="22" w:lineRule="atLeast"/>
        <w:jc w:val="both"/>
        <w:rPr>
          <w:rFonts w:ascii="宋体" w:hAnsi="宋体" w:eastAsia="宋体" w:cs="Times New Roman"/>
          <w:color w:val="auto"/>
          <w:sz w:val="24"/>
          <w:szCs w:val="20"/>
          <w:highlight w:val="none"/>
          <w:lang w:val="en-US" w:eastAsia="zh-CN" w:bidi="ar-SA"/>
        </w:rPr>
      </w:pPr>
    </w:p>
    <w:p w14:paraId="1D32670A">
      <w:pPr>
        <w:widowControl w:val="0"/>
        <w:spacing w:before="120" w:line="22" w:lineRule="atLeast"/>
        <w:jc w:val="both"/>
        <w:rPr>
          <w:rFonts w:ascii="宋体" w:hAnsi="宋体" w:eastAsia="宋体" w:cs="Times New Roman"/>
          <w:color w:val="auto"/>
          <w:sz w:val="24"/>
          <w:szCs w:val="20"/>
          <w:highlight w:val="none"/>
          <w:lang w:val="en-US" w:eastAsia="zh-CN" w:bidi="ar-SA"/>
        </w:rPr>
      </w:pPr>
    </w:p>
    <w:p w14:paraId="3712AAFB">
      <w:pPr>
        <w:spacing w:line="360" w:lineRule="auto"/>
        <w:ind w:firstLine="482" w:firstLineChars="200"/>
        <w:rPr>
          <w:rFonts w:hint="default" w:ascii="Times New Roman" w:hAnsi="Times New Roman" w:eastAsia="宋体" w:cs="Times New Roman"/>
          <w:color w:val="auto"/>
          <w:sz w:val="24"/>
          <w:szCs w:val="20"/>
          <w:highlight w:val="none"/>
        </w:rPr>
      </w:pPr>
      <w:r>
        <w:rPr>
          <w:rFonts w:hint="eastAsia" w:ascii="Times New Roman" w:hAnsi="Times New Roman" w:eastAsia="宋体" w:cs="Times New Roman"/>
          <w:b/>
          <w:bCs/>
          <w:color w:val="auto"/>
          <w:sz w:val="24"/>
          <w:szCs w:val="20"/>
          <w:highlight w:val="none"/>
        </w:rPr>
        <w:t>注：</w:t>
      </w:r>
      <w:r>
        <w:rPr>
          <w:rFonts w:hint="eastAsia" w:ascii="宋体" w:hAnsi="宋体" w:eastAsia="宋体" w:cs="宋体"/>
          <w:b/>
          <w:bCs/>
          <w:color w:val="auto"/>
          <w:sz w:val="24"/>
          <w:highlight w:val="none"/>
          <w:lang w:val="en-US" w:eastAsia="zh-CN"/>
        </w:rPr>
        <w:t>表中</w:t>
      </w:r>
      <w:r>
        <w:rPr>
          <w:rFonts w:hint="eastAsia" w:ascii="宋体" w:hAnsi="宋体" w:eastAsia="宋体" w:cs="宋体"/>
          <w:b/>
          <w:bCs/>
          <w:color w:val="auto"/>
          <w:sz w:val="24"/>
          <w:highlight w:val="none"/>
        </w:rPr>
        <w:t>内容</w:t>
      </w:r>
      <w:r>
        <w:rPr>
          <w:rFonts w:hint="eastAsia" w:ascii="宋体" w:hAnsi="宋体" w:eastAsia="宋体" w:cs="宋体"/>
          <w:b/>
          <w:bCs/>
          <w:color w:val="auto"/>
          <w:sz w:val="24"/>
          <w:highlight w:val="none"/>
          <w:lang w:val="en-US" w:eastAsia="zh-CN"/>
        </w:rPr>
        <w:t>须包含本项目采购需求中</w:t>
      </w:r>
      <w:r>
        <w:rPr>
          <w:rFonts w:hint="eastAsia" w:ascii="宋体" w:hAnsi="宋体" w:cs="宋体"/>
          <w:b/>
          <w:bCs/>
          <w:color w:val="auto"/>
          <w:sz w:val="24"/>
          <w:highlight w:val="none"/>
          <w:lang w:val="en-US" w:eastAsia="zh-CN"/>
        </w:rPr>
        <w:t>1）~5）项</w:t>
      </w:r>
      <w:r>
        <w:rPr>
          <w:rFonts w:hint="eastAsia" w:ascii="宋体" w:hAnsi="宋体" w:eastAsia="宋体" w:cs="Times New Roman"/>
          <w:b/>
          <w:bCs/>
          <w:color w:val="auto"/>
          <w:sz w:val="24"/>
          <w:highlight w:val="none"/>
        </w:rPr>
        <w:t>★</w:t>
      </w:r>
      <w:r>
        <w:rPr>
          <w:rFonts w:hint="eastAsia" w:ascii="宋体" w:hAnsi="宋体" w:cs="Times New Roman"/>
          <w:b/>
          <w:bCs/>
          <w:color w:val="auto"/>
          <w:sz w:val="24"/>
          <w:highlight w:val="none"/>
          <w:lang w:val="en-US" w:eastAsia="zh-CN"/>
        </w:rPr>
        <w:t>要求</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且满足磋商文件要求，</w:t>
      </w:r>
      <w:r>
        <w:rPr>
          <w:rFonts w:hint="eastAsia" w:ascii="宋体" w:hAnsi="宋体" w:eastAsia="宋体" w:cs="宋体"/>
          <w:b/>
          <w:bCs/>
          <w:color w:val="auto"/>
          <w:sz w:val="24"/>
          <w:highlight w:val="none"/>
        </w:rPr>
        <w:t>否则作</w:t>
      </w:r>
      <w:r>
        <w:rPr>
          <w:rFonts w:hint="eastAsia" w:ascii="宋体" w:hAnsi="宋体" w:eastAsia="宋体" w:cs="宋体"/>
          <w:b/>
          <w:bCs/>
          <w:color w:val="auto"/>
          <w:sz w:val="24"/>
          <w:highlight w:val="none"/>
          <w:lang w:eastAsia="zh-CN"/>
        </w:rPr>
        <w:t>无效响应处理</w:t>
      </w:r>
      <w:r>
        <w:rPr>
          <w:rFonts w:hint="eastAsia" w:ascii="宋体" w:hAnsi="宋体" w:eastAsia="宋体" w:cs="Times New Roman"/>
          <w:b/>
          <w:bCs/>
          <w:color w:val="auto"/>
          <w:kern w:val="2"/>
          <w:sz w:val="24"/>
          <w:highlight w:val="none"/>
        </w:rPr>
        <w:t>。</w:t>
      </w:r>
    </w:p>
    <w:p w14:paraId="5883FAD4">
      <w:pPr>
        <w:spacing w:line="360" w:lineRule="auto"/>
        <w:outlineLvl w:val="2"/>
        <w:rPr>
          <w:rFonts w:hint="default" w:ascii="Times New Roman" w:hAnsi="Times New Roman" w:eastAsia="宋体" w:cs="Times New Roman"/>
          <w:color w:val="auto"/>
          <w:sz w:val="24"/>
          <w:szCs w:val="20"/>
          <w:highlight w:val="none"/>
        </w:rPr>
      </w:pPr>
    </w:p>
    <w:p w14:paraId="132A4983">
      <w:pPr>
        <w:spacing w:before="25" w:after="25"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供应商</w:t>
      </w:r>
      <w:r>
        <w:rPr>
          <w:rFonts w:hint="default" w:ascii="Times New Roman" w:hAnsi="Times New Roman" w:eastAsia="宋体" w:cs="Times New Roman"/>
          <w:color w:val="auto"/>
          <w:sz w:val="24"/>
          <w:highlight w:val="none"/>
        </w:rPr>
        <w:t>名称（加盖公章）</w:t>
      </w:r>
      <w:r>
        <w:rPr>
          <w:rFonts w:hint="default" w:ascii="Times New Roman" w:hAnsi="Times New Roman" w:eastAsia="宋体" w:cs="Times New Roman"/>
          <w:color w:val="auto"/>
          <w:sz w:val="24"/>
          <w:highlight w:val="none"/>
          <w:lang w:val="zh-CN"/>
        </w:rPr>
        <w:t>：____________</w:t>
      </w:r>
    </w:p>
    <w:p w14:paraId="06FBA11C">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p>
    <w:p w14:paraId="2183211B">
      <w:pPr>
        <w:spacing w:line="360" w:lineRule="auto"/>
        <w:outlineLvl w:val="2"/>
        <w:rPr>
          <w:color w:val="auto"/>
          <w:sz w:val="24"/>
          <w:szCs w:val="20"/>
          <w:highlight w:val="none"/>
        </w:rPr>
      </w:pPr>
    </w:p>
    <w:p w14:paraId="21C1F4CA">
      <w:pPr>
        <w:spacing w:line="360" w:lineRule="auto"/>
        <w:outlineLvl w:val="2"/>
        <w:rPr>
          <w:color w:val="auto"/>
          <w:sz w:val="24"/>
          <w:szCs w:val="20"/>
          <w:highlight w:val="none"/>
        </w:rPr>
      </w:pPr>
    </w:p>
    <w:p w14:paraId="0F7B22DC">
      <w:pPr>
        <w:spacing w:line="360" w:lineRule="auto"/>
        <w:outlineLvl w:val="2"/>
        <w:rPr>
          <w:color w:val="auto"/>
          <w:sz w:val="24"/>
          <w:szCs w:val="20"/>
          <w:highlight w:val="none"/>
        </w:rPr>
      </w:pPr>
    </w:p>
    <w:p w14:paraId="19364AE7">
      <w:pPr>
        <w:spacing w:line="360" w:lineRule="auto"/>
        <w:outlineLvl w:val="2"/>
        <w:rPr>
          <w:color w:val="auto"/>
          <w:sz w:val="24"/>
          <w:szCs w:val="20"/>
          <w:highlight w:val="none"/>
        </w:rPr>
      </w:pPr>
    </w:p>
    <w:p w14:paraId="3B75F3A6">
      <w:pPr>
        <w:spacing w:line="360" w:lineRule="auto"/>
        <w:outlineLvl w:val="2"/>
        <w:rPr>
          <w:color w:val="auto"/>
          <w:sz w:val="24"/>
          <w:szCs w:val="20"/>
          <w:highlight w:val="none"/>
        </w:rPr>
      </w:pPr>
    </w:p>
    <w:p w14:paraId="66005CC4">
      <w:pPr>
        <w:spacing w:line="360" w:lineRule="auto"/>
        <w:outlineLvl w:val="2"/>
        <w:rPr>
          <w:color w:val="auto"/>
          <w:sz w:val="24"/>
          <w:szCs w:val="20"/>
          <w:highlight w:val="none"/>
        </w:rPr>
      </w:pPr>
    </w:p>
    <w:p w14:paraId="63DA2764">
      <w:pPr>
        <w:spacing w:line="360" w:lineRule="auto"/>
        <w:outlineLvl w:val="2"/>
        <w:rPr>
          <w:color w:val="auto"/>
          <w:sz w:val="24"/>
          <w:szCs w:val="20"/>
          <w:highlight w:val="none"/>
        </w:rPr>
      </w:pPr>
    </w:p>
    <w:p w14:paraId="01461098">
      <w:pPr>
        <w:spacing w:line="360" w:lineRule="auto"/>
        <w:outlineLvl w:val="2"/>
        <w:rPr>
          <w:color w:val="auto"/>
          <w:sz w:val="24"/>
          <w:szCs w:val="20"/>
          <w:highlight w:val="none"/>
        </w:rPr>
      </w:pPr>
    </w:p>
    <w:p w14:paraId="45CA0812">
      <w:pPr>
        <w:spacing w:line="360" w:lineRule="auto"/>
        <w:outlineLvl w:val="2"/>
        <w:rPr>
          <w:color w:val="auto"/>
          <w:sz w:val="24"/>
          <w:szCs w:val="20"/>
          <w:highlight w:val="none"/>
        </w:rPr>
      </w:pPr>
    </w:p>
    <w:p w14:paraId="4E98EB53">
      <w:pPr>
        <w:spacing w:line="360" w:lineRule="auto"/>
        <w:outlineLvl w:val="2"/>
        <w:rPr>
          <w:color w:val="auto"/>
          <w:sz w:val="24"/>
          <w:szCs w:val="20"/>
          <w:highlight w:val="none"/>
        </w:rPr>
      </w:pPr>
    </w:p>
    <w:p w14:paraId="74B9F31B">
      <w:pPr>
        <w:spacing w:line="360" w:lineRule="auto"/>
        <w:outlineLvl w:val="2"/>
        <w:rPr>
          <w:color w:val="auto"/>
          <w:sz w:val="24"/>
          <w:szCs w:val="20"/>
          <w:highlight w:val="none"/>
        </w:rPr>
      </w:pPr>
    </w:p>
    <w:p w14:paraId="0840C557">
      <w:pPr>
        <w:spacing w:line="360" w:lineRule="auto"/>
        <w:outlineLvl w:val="2"/>
        <w:rPr>
          <w:color w:val="auto"/>
          <w:sz w:val="24"/>
          <w:szCs w:val="20"/>
          <w:highlight w:val="none"/>
        </w:rPr>
      </w:pPr>
    </w:p>
    <w:p w14:paraId="3FCC337D">
      <w:pPr>
        <w:spacing w:line="360" w:lineRule="auto"/>
        <w:outlineLvl w:val="2"/>
        <w:rPr>
          <w:color w:val="auto"/>
          <w:sz w:val="24"/>
          <w:szCs w:val="20"/>
          <w:highlight w:val="none"/>
        </w:rPr>
      </w:pPr>
    </w:p>
    <w:p w14:paraId="08A95BD7">
      <w:pPr>
        <w:spacing w:line="360" w:lineRule="auto"/>
        <w:outlineLvl w:val="2"/>
        <w:rPr>
          <w:color w:val="auto"/>
          <w:sz w:val="24"/>
          <w:szCs w:val="20"/>
          <w:highlight w:val="none"/>
        </w:rPr>
      </w:pPr>
    </w:p>
    <w:p w14:paraId="371D56D6">
      <w:pPr>
        <w:spacing w:line="360" w:lineRule="auto"/>
        <w:outlineLvl w:val="2"/>
        <w:rPr>
          <w:color w:val="auto"/>
          <w:sz w:val="24"/>
          <w:szCs w:val="20"/>
          <w:highlight w:val="none"/>
        </w:rPr>
      </w:pPr>
      <w:r>
        <w:rPr>
          <w:rFonts w:hint="eastAsia"/>
          <w:color w:val="auto"/>
          <w:sz w:val="24"/>
          <w:highlight w:val="none"/>
          <w:lang w:val="en-US" w:eastAsia="zh-CN"/>
        </w:rPr>
        <w:t>6</w:t>
      </w:r>
      <w:r>
        <w:rPr>
          <w:color w:val="auto"/>
          <w:sz w:val="24"/>
          <w:szCs w:val="20"/>
          <w:highlight w:val="none"/>
        </w:rPr>
        <w:t xml:space="preserve">  合同条款偏离表</w:t>
      </w:r>
      <w:bookmarkEnd w:id="712"/>
      <w:bookmarkEnd w:id="713"/>
      <w:bookmarkEnd w:id="714"/>
      <w:bookmarkEnd w:id="715"/>
      <w:bookmarkEnd w:id="716"/>
      <w:bookmarkEnd w:id="717"/>
      <w:bookmarkEnd w:id="718"/>
      <w:bookmarkEnd w:id="719"/>
      <w:bookmarkEnd w:id="720"/>
      <w:bookmarkEnd w:id="721"/>
      <w:bookmarkEnd w:id="722"/>
      <w:bookmarkEnd w:id="723"/>
      <w:bookmarkEnd w:id="724"/>
      <w:r>
        <w:rPr>
          <w:color w:val="auto"/>
          <w:sz w:val="24"/>
          <w:szCs w:val="20"/>
          <w:highlight w:val="none"/>
        </w:rPr>
        <w:t>（实质性格式）</w:t>
      </w:r>
    </w:p>
    <w:p w14:paraId="03854696">
      <w:pPr>
        <w:spacing w:line="360" w:lineRule="auto"/>
        <w:rPr>
          <w:color w:val="auto"/>
          <w:sz w:val="24"/>
          <w:szCs w:val="20"/>
          <w:highlight w:val="none"/>
        </w:rPr>
      </w:pPr>
    </w:p>
    <w:p w14:paraId="19B4B2FC">
      <w:pPr>
        <w:jc w:val="center"/>
        <w:rPr>
          <w:b/>
          <w:color w:val="auto"/>
          <w:sz w:val="36"/>
          <w:szCs w:val="36"/>
          <w:highlight w:val="none"/>
        </w:rPr>
      </w:pPr>
      <w:r>
        <w:rPr>
          <w:rFonts w:hint="eastAsia"/>
          <w:b/>
          <w:color w:val="auto"/>
          <w:sz w:val="36"/>
          <w:szCs w:val="36"/>
          <w:highlight w:val="none"/>
        </w:rPr>
        <w:t>合同条款偏离表</w:t>
      </w:r>
    </w:p>
    <w:p w14:paraId="288940C6">
      <w:pPr>
        <w:jc w:val="center"/>
        <w:rPr>
          <w:color w:val="auto"/>
          <w:sz w:val="36"/>
          <w:szCs w:val="36"/>
          <w:highlight w:val="none"/>
        </w:rPr>
      </w:pPr>
    </w:p>
    <w:p w14:paraId="28AE5E76">
      <w:pPr>
        <w:spacing w:line="360" w:lineRule="auto"/>
        <w:rPr>
          <w:color w:val="auto"/>
          <w:sz w:val="24"/>
          <w:szCs w:val="20"/>
          <w:highlight w:val="none"/>
        </w:rPr>
      </w:pPr>
    </w:p>
    <w:p w14:paraId="37379ECF">
      <w:pPr>
        <w:tabs>
          <w:tab w:val="left" w:pos="1800"/>
          <w:tab w:val="left" w:pos="5580"/>
        </w:tabs>
        <w:spacing w:line="360" w:lineRule="auto"/>
        <w:ind w:firstLine="360"/>
        <w:jc w:val="left"/>
        <w:rPr>
          <w:color w:val="auto"/>
          <w:sz w:val="24"/>
          <w:highlight w:val="none"/>
        </w:rPr>
      </w:pPr>
      <w:r>
        <w:rPr>
          <w:color w:val="auto"/>
          <w:sz w:val="24"/>
          <w:highlight w:val="none"/>
        </w:rPr>
        <w:t>项目编号：_______________     项目名称：_____________________</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4A0CC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6F07E729">
            <w:pPr>
              <w:jc w:val="left"/>
              <w:rPr>
                <w:b/>
                <w:color w:val="auto"/>
                <w:sz w:val="24"/>
                <w:highlight w:val="none"/>
              </w:rPr>
            </w:pPr>
            <w:r>
              <w:rPr>
                <w:rFonts w:hint="eastAsia"/>
                <w:b/>
                <w:color w:val="auto"/>
                <w:sz w:val="24"/>
                <w:highlight w:val="none"/>
              </w:rPr>
              <w:t>对本项目合同条款的偏离情况（请进行勾选）：</w:t>
            </w:r>
          </w:p>
          <w:p w14:paraId="22B81519">
            <w:pPr>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3F97B5DF">
            <w:pPr>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如有负偏离，</w:t>
            </w:r>
            <w:r>
              <w:rPr>
                <w:color w:val="auto"/>
                <w:sz w:val="24"/>
                <w:highlight w:val="none"/>
              </w:rPr>
              <w:t>则须在本表中对负偏离项逐一列明）</w:t>
            </w:r>
          </w:p>
        </w:tc>
      </w:tr>
      <w:tr w14:paraId="50960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81998F">
            <w:pPr>
              <w:jc w:val="center"/>
              <w:rPr>
                <w:color w:val="auto"/>
                <w:sz w:val="24"/>
                <w:highlight w:val="none"/>
              </w:rPr>
            </w:pPr>
            <w:r>
              <w:rPr>
                <w:color w:val="auto"/>
                <w:sz w:val="24"/>
                <w:highlight w:val="none"/>
              </w:rPr>
              <w:t>序号</w:t>
            </w:r>
          </w:p>
        </w:tc>
        <w:tc>
          <w:tcPr>
            <w:tcW w:w="1301" w:type="dxa"/>
            <w:noWrap w:val="0"/>
            <w:vAlign w:val="center"/>
          </w:tcPr>
          <w:p w14:paraId="3E5243A9">
            <w:pPr>
              <w:jc w:val="center"/>
              <w:rPr>
                <w:color w:val="auto"/>
                <w:sz w:val="24"/>
                <w:highlight w:val="none"/>
              </w:rPr>
            </w:pPr>
            <w:r>
              <w:rPr>
                <w:color w:val="auto"/>
                <w:sz w:val="24"/>
                <w:szCs w:val="21"/>
                <w:highlight w:val="none"/>
              </w:rPr>
              <w:t>磋商文件</w:t>
            </w:r>
            <w:r>
              <w:rPr>
                <w:color w:val="auto"/>
                <w:sz w:val="24"/>
                <w:highlight w:val="none"/>
              </w:rPr>
              <w:t>条目号（页码）</w:t>
            </w:r>
          </w:p>
        </w:tc>
        <w:tc>
          <w:tcPr>
            <w:tcW w:w="2007" w:type="dxa"/>
            <w:noWrap w:val="0"/>
            <w:vAlign w:val="center"/>
          </w:tcPr>
          <w:p w14:paraId="16EEE418">
            <w:pPr>
              <w:jc w:val="center"/>
              <w:rPr>
                <w:color w:val="auto"/>
                <w:sz w:val="24"/>
                <w:highlight w:val="none"/>
              </w:rPr>
            </w:pPr>
            <w:r>
              <w:rPr>
                <w:color w:val="auto"/>
                <w:sz w:val="24"/>
                <w:szCs w:val="21"/>
                <w:highlight w:val="none"/>
              </w:rPr>
              <w:t>磋商文件</w:t>
            </w:r>
            <w:r>
              <w:rPr>
                <w:color w:val="auto"/>
                <w:sz w:val="24"/>
                <w:highlight w:val="none"/>
              </w:rPr>
              <w:t>要求</w:t>
            </w:r>
          </w:p>
        </w:tc>
        <w:tc>
          <w:tcPr>
            <w:tcW w:w="2008" w:type="dxa"/>
            <w:noWrap w:val="0"/>
            <w:vAlign w:val="center"/>
          </w:tcPr>
          <w:p w14:paraId="50438531">
            <w:pPr>
              <w:jc w:val="center"/>
              <w:rPr>
                <w:color w:val="auto"/>
                <w:sz w:val="24"/>
                <w:highlight w:val="none"/>
              </w:rPr>
            </w:pPr>
            <w:r>
              <w:rPr>
                <w:color w:val="auto"/>
                <w:sz w:val="24"/>
                <w:highlight w:val="none"/>
              </w:rPr>
              <w:t>响应文件内容</w:t>
            </w:r>
          </w:p>
        </w:tc>
        <w:tc>
          <w:tcPr>
            <w:tcW w:w="2458" w:type="dxa"/>
            <w:noWrap w:val="0"/>
            <w:vAlign w:val="center"/>
          </w:tcPr>
          <w:p w14:paraId="7CFF6B61">
            <w:pPr>
              <w:jc w:val="center"/>
              <w:rPr>
                <w:color w:val="auto"/>
                <w:sz w:val="24"/>
                <w:highlight w:val="none"/>
              </w:rPr>
            </w:pPr>
            <w:r>
              <w:rPr>
                <w:color w:val="auto"/>
                <w:sz w:val="24"/>
                <w:highlight w:val="none"/>
              </w:rPr>
              <w:t>偏离情况</w:t>
            </w:r>
          </w:p>
          <w:p w14:paraId="0144435A">
            <w:pPr>
              <w:jc w:val="center"/>
              <w:rPr>
                <w:color w:val="auto"/>
                <w:sz w:val="24"/>
                <w:highlight w:val="none"/>
              </w:rPr>
            </w:pPr>
            <w:r>
              <w:rPr>
                <w:color w:val="auto"/>
                <w:sz w:val="24"/>
                <w:highlight w:val="none"/>
              </w:rPr>
              <w:t>（据实填写）</w:t>
            </w:r>
          </w:p>
        </w:tc>
        <w:tc>
          <w:tcPr>
            <w:tcW w:w="788" w:type="dxa"/>
            <w:noWrap w:val="0"/>
            <w:vAlign w:val="center"/>
          </w:tcPr>
          <w:p w14:paraId="6888F5FF">
            <w:pPr>
              <w:jc w:val="center"/>
              <w:rPr>
                <w:color w:val="auto"/>
                <w:sz w:val="24"/>
                <w:highlight w:val="none"/>
              </w:rPr>
            </w:pPr>
            <w:r>
              <w:rPr>
                <w:color w:val="auto"/>
                <w:sz w:val="24"/>
                <w:highlight w:val="none"/>
              </w:rPr>
              <w:t>说明</w:t>
            </w:r>
          </w:p>
        </w:tc>
      </w:tr>
      <w:tr w14:paraId="7721A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498F421">
            <w:pPr>
              <w:jc w:val="center"/>
              <w:rPr>
                <w:color w:val="auto"/>
                <w:sz w:val="24"/>
                <w:highlight w:val="none"/>
              </w:rPr>
            </w:pPr>
          </w:p>
        </w:tc>
        <w:tc>
          <w:tcPr>
            <w:tcW w:w="1301" w:type="dxa"/>
            <w:noWrap w:val="0"/>
            <w:vAlign w:val="center"/>
          </w:tcPr>
          <w:p w14:paraId="58BE3DA0">
            <w:pPr>
              <w:jc w:val="center"/>
              <w:rPr>
                <w:color w:val="auto"/>
                <w:sz w:val="24"/>
                <w:highlight w:val="none"/>
              </w:rPr>
            </w:pPr>
          </w:p>
        </w:tc>
        <w:tc>
          <w:tcPr>
            <w:tcW w:w="2007" w:type="dxa"/>
            <w:noWrap w:val="0"/>
            <w:vAlign w:val="center"/>
          </w:tcPr>
          <w:p w14:paraId="0DF5BAB8">
            <w:pPr>
              <w:jc w:val="center"/>
              <w:rPr>
                <w:color w:val="auto"/>
                <w:sz w:val="24"/>
                <w:highlight w:val="none"/>
              </w:rPr>
            </w:pPr>
          </w:p>
        </w:tc>
        <w:tc>
          <w:tcPr>
            <w:tcW w:w="2008" w:type="dxa"/>
            <w:noWrap w:val="0"/>
            <w:vAlign w:val="center"/>
          </w:tcPr>
          <w:p w14:paraId="64F07423">
            <w:pPr>
              <w:jc w:val="center"/>
              <w:rPr>
                <w:color w:val="auto"/>
                <w:sz w:val="24"/>
                <w:highlight w:val="none"/>
              </w:rPr>
            </w:pPr>
          </w:p>
        </w:tc>
        <w:tc>
          <w:tcPr>
            <w:tcW w:w="2458" w:type="dxa"/>
            <w:noWrap w:val="0"/>
            <w:vAlign w:val="center"/>
          </w:tcPr>
          <w:p w14:paraId="5E8CAE92">
            <w:pPr>
              <w:jc w:val="center"/>
              <w:rPr>
                <w:color w:val="auto"/>
                <w:sz w:val="24"/>
                <w:highlight w:val="none"/>
              </w:rPr>
            </w:pPr>
          </w:p>
        </w:tc>
        <w:tc>
          <w:tcPr>
            <w:tcW w:w="788" w:type="dxa"/>
            <w:noWrap w:val="0"/>
            <w:vAlign w:val="center"/>
          </w:tcPr>
          <w:p w14:paraId="3DC61B11">
            <w:pPr>
              <w:jc w:val="center"/>
              <w:rPr>
                <w:color w:val="auto"/>
                <w:sz w:val="24"/>
                <w:highlight w:val="none"/>
              </w:rPr>
            </w:pPr>
          </w:p>
        </w:tc>
      </w:tr>
      <w:tr w14:paraId="5A964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D68918E">
            <w:pPr>
              <w:jc w:val="center"/>
              <w:rPr>
                <w:color w:val="auto"/>
                <w:sz w:val="24"/>
                <w:highlight w:val="none"/>
              </w:rPr>
            </w:pPr>
          </w:p>
        </w:tc>
        <w:tc>
          <w:tcPr>
            <w:tcW w:w="1301" w:type="dxa"/>
            <w:noWrap w:val="0"/>
            <w:vAlign w:val="center"/>
          </w:tcPr>
          <w:p w14:paraId="21F729C3">
            <w:pPr>
              <w:jc w:val="center"/>
              <w:rPr>
                <w:color w:val="auto"/>
                <w:sz w:val="24"/>
                <w:highlight w:val="none"/>
              </w:rPr>
            </w:pPr>
          </w:p>
        </w:tc>
        <w:tc>
          <w:tcPr>
            <w:tcW w:w="2007" w:type="dxa"/>
            <w:noWrap w:val="0"/>
            <w:vAlign w:val="center"/>
          </w:tcPr>
          <w:p w14:paraId="54D0B16F">
            <w:pPr>
              <w:jc w:val="center"/>
              <w:rPr>
                <w:color w:val="auto"/>
                <w:sz w:val="24"/>
                <w:highlight w:val="none"/>
              </w:rPr>
            </w:pPr>
          </w:p>
        </w:tc>
        <w:tc>
          <w:tcPr>
            <w:tcW w:w="2008" w:type="dxa"/>
            <w:noWrap w:val="0"/>
            <w:vAlign w:val="center"/>
          </w:tcPr>
          <w:p w14:paraId="6DEDD15B">
            <w:pPr>
              <w:jc w:val="center"/>
              <w:rPr>
                <w:color w:val="auto"/>
                <w:sz w:val="24"/>
                <w:highlight w:val="none"/>
              </w:rPr>
            </w:pPr>
          </w:p>
        </w:tc>
        <w:tc>
          <w:tcPr>
            <w:tcW w:w="2458" w:type="dxa"/>
            <w:noWrap w:val="0"/>
            <w:vAlign w:val="center"/>
          </w:tcPr>
          <w:p w14:paraId="09F6243B">
            <w:pPr>
              <w:jc w:val="center"/>
              <w:rPr>
                <w:color w:val="auto"/>
                <w:sz w:val="24"/>
                <w:highlight w:val="none"/>
              </w:rPr>
            </w:pPr>
          </w:p>
        </w:tc>
        <w:tc>
          <w:tcPr>
            <w:tcW w:w="788" w:type="dxa"/>
            <w:noWrap w:val="0"/>
            <w:vAlign w:val="center"/>
          </w:tcPr>
          <w:p w14:paraId="44382B6D">
            <w:pPr>
              <w:jc w:val="center"/>
              <w:rPr>
                <w:color w:val="auto"/>
                <w:sz w:val="24"/>
                <w:highlight w:val="none"/>
              </w:rPr>
            </w:pPr>
          </w:p>
        </w:tc>
      </w:tr>
      <w:tr w14:paraId="5594A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28D73A0">
            <w:pPr>
              <w:jc w:val="center"/>
              <w:rPr>
                <w:color w:val="auto"/>
                <w:sz w:val="24"/>
                <w:highlight w:val="none"/>
              </w:rPr>
            </w:pPr>
          </w:p>
        </w:tc>
        <w:tc>
          <w:tcPr>
            <w:tcW w:w="1301" w:type="dxa"/>
            <w:noWrap w:val="0"/>
            <w:vAlign w:val="center"/>
          </w:tcPr>
          <w:p w14:paraId="309584F5">
            <w:pPr>
              <w:jc w:val="center"/>
              <w:rPr>
                <w:color w:val="auto"/>
                <w:sz w:val="24"/>
                <w:highlight w:val="none"/>
              </w:rPr>
            </w:pPr>
          </w:p>
        </w:tc>
        <w:tc>
          <w:tcPr>
            <w:tcW w:w="2007" w:type="dxa"/>
            <w:noWrap w:val="0"/>
            <w:vAlign w:val="center"/>
          </w:tcPr>
          <w:p w14:paraId="395F4C65">
            <w:pPr>
              <w:jc w:val="center"/>
              <w:rPr>
                <w:color w:val="auto"/>
                <w:sz w:val="24"/>
                <w:highlight w:val="none"/>
              </w:rPr>
            </w:pPr>
          </w:p>
        </w:tc>
        <w:tc>
          <w:tcPr>
            <w:tcW w:w="2008" w:type="dxa"/>
            <w:noWrap w:val="0"/>
            <w:vAlign w:val="center"/>
          </w:tcPr>
          <w:p w14:paraId="075C7E0E">
            <w:pPr>
              <w:jc w:val="center"/>
              <w:rPr>
                <w:color w:val="auto"/>
                <w:sz w:val="24"/>
                <w:highlight w:val="none"/>
              </w:rPr>
            </w:pPr>
          </w:p>
        </w:tc>
        <w:tc>
          <w:tcPr>
            <w:tcW w:w="2458" w:type="dxa"/>
            <w:noWrap w:val="0"/>
            <w:vAlign w:val="center"/>
          </w:tcPr>
          <w:p w14:paraId="6F70FE13">
            <w:pPr>
              <w:jc w:val="center"/>
              <w:rPr>
                <w:color w:val="auto"/>
                <w:sz w:val="24"/>
                <w:highlight w:val="none"/>
              </w:rPr>
            </w:pPr>
          </w:p>
        </w:tc>
        <w:tc>
          <w:tcPr>
            <w:tcW w:w="788" w:type="dxa"/>
            <w:noWrap w:val="0"/>
            <w:vAlign w:val="center"/>
          </w:tcPr>
          <w:p w14:paraId="34BC59B1">
            <w:pPr>
              <w:jc w:val="center"/>
              <w:rPr>
                <w:color w:val="auto"/>
                <w:sz w:val="24"/>
                <w:highlight w:val="none"/>
              </w:rPr>
            </w:pPr>
          </w:p>
        </w:tc>
      </w:tr>
      <w:tr w14:paraId="635EC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D847687">
            <w:pPr>
              <w:jc w:val="center"/>
              <w:rPr>
                <w:color w:val="auto"/>
                <w:sz w:val="24"/>
                <w:highlight w:val="none"/>
              </w:rPr>
            </w:pPr>
          </w:p>
        </w:tc>
        <w:tc>
          <w:tcPr>
            <w:tcW w:w="1301" w:type="dxa"/>
            <w:noWrap w:val="0"/>
            <w:vAlign w:val="center"/>
          </w:tcPr>
          <w:p w14:paraId="598498B0">
            <w:pPr>
              <w:jc w:val="center"/>
              <w:rPr>
                <w:color w:val="auto"/>
                <w:sz w:val="24"/>
                <w:highlight w:val="none"/>
              </w:rPr>
            </w:pPr>
          </w:p>
        </w:tc>
        <w:tc>
          <w:tcPr>
            <w:tcW w:w="2007" w:type="dxa"/>
            <w:noWrap w:val="0"/>
            <w:vAlign w:val="center"/>
          </w:tcPr>
          <w:p w14:paraId="1889B069">
            <w:pPr>
              <w:jc w:val="center"/>
              <w:rPr>
                <w:color w:val="auto"/>
                <w:sz w:val="24"/>
                <w:highlight w:val="none"/>
              </w:rPr>
            </w:pPr>
          </w:p>
        </w:tc>
        <w:tc>
          <w:tcPr>
            <w:tcW w:w="2008" w:type="dxa"/>
            <w:noWrap w:val="0"/>
            <w:vAlign w:val="center"/>
          </w:tcPr>
          <w:p w14:paraId="416EE344">
            <w:pPr>
              <w:jc w:val="center"/>
              <w:rPr>
                <w:color w:val="auto"/>
                <w:sz w:val="24"/>
                <w:highlight w:val="none"/>
              </w:rPr>
            </w:pPr>
          </w:p>
        </w:tc>
        <w:tc>
          <w:tcPr>
            <w:tcW w:w="2458" w:type="dxa"/>
            <w:noWrap w:val="0"/>
            <w:vAlign w:val="center"/>
          </w:tcPr>
          <w:p w14:paraId="1B592D71">
            <w:pPr>
              <w:jc w:val="center"/>
              <w:rPr>
                <w:color w:val="auto"/>
                <w:sz w:val="24"/>
                <w:highlight w:val="none"/>
              </w:rPr>
            </w:pPr>
          </w:p>
        </w:tc>
        <w:tc>
          <w:tcPr>
            <w:tcW w:w="788" w:type="dxa"/>
            <w:noWrap w:val="0"/>
            <w:vAlign w:val="center"/>
          </w:tcPr>
          <w:p w14:paraId="2FFA74B4">
            <w:pPr>
              <w:jc w:val="center"/>
              <w:rPr>
                <w:color w:val="auto"/>
                <w:sz w:val="24"/>
                <w:highlight w:val="none"/>
              </w:rPr>
            </w:pPr>
          </w:p>
        </w:tc>
      </w:tr>
    </w:tbl>
    <w:p w14:paraId="7646A975">
      <w:pPr>
        <w:tabs>
          <w:tab w:val="left" w:pos="1800"/>
          <w:tab w:val="left" w:pos="5580"/>
        </w:tabs>
        <w:jc w:val="left"/>
        <w:rPr>
          <w:color w:val="auto"/>
          <w:sz w:val="24"/>
          <w:highlight w:val="none"/>
        </w:rPr>
      </w:pPr>
    </w:p>
    <w:p w14:paraId="4DE149F7">
      <w:pPr>
        <w:tabs>
          <w:tab w:val="left" w:pos="1800"/>
          <w:tab w:val="left" w:pos="5580"/>
        </w:tabs>
        <w:jc w:val="left"/>
        <w:rPr>
          <w:color w:val="auto"/>
          <w:sz w:val="24"/>
          <w:highlight w:val="none"/>
        </w:rPr>
      </w:pPr>
      <w:r>
        <w:rPr>
          <w:rFonts w:hint="eastAsia"/>
          <w:color w:val="auto"/>
          <w:sz w:val="24"/>
          <w:highlight w:val="none"/>
        </w:rPr>
        <w:t>注：</w:t>
      </w:r>
    </w:p>
    <w:p w14:paraId="793A5DB6">
      <w:pPr>
        <w:tabs>
          <w:tab w:val="left" w:pos="1800"/>
          <w:tab w:val="left" w:pos="5580"/>
        </w:tabs>
        <w:jc w:val="left"/>
        <w:rPr>
          <w:color w:val="auto"/>
          <w:sz w:val="24"/>
          <w:highlight w:val="none"/>
        </w:rPr>
      </w:pPr>
      <w:r>
        <w:rPr>
          <w:color w:val="auto"/>
          <w:sz w:val="24"/>
          <w:highlight w:val="none"/>
        </w:rPr>
        <w:t xml:space="preserve">1. </w:t>
      </w:r>
      <w:r>
        <w:rPr>
          <w:rFonts w:hint="eastAsia"/>
          <w:color w:val="auto"/>
          <w:sz w:val="24"/>
          <w:highlight w:val="none"/>
        </w:rPr>
        <w:t>对合同条款中的所有要求，除本表所列明的所有偏离外，均视作供应商已对之理解和响应。</w:t>
      </w:r>
    </w:p>
    <w:p w14:paraId="23CB14CB">
      <w:pPr>
        <w:tabs>
          <w:tab w:val="left" w:pos="1800"/>
          <w:tab w:val="left" w:pos="5580"/>
        </w:tabs>
        <w:jc w:val="left"/>
        <w:rPr>
          <w:color w:val="auto"/>
          <w:sz w:val="24"/>
          <w:highlight w:val="none"/>
        </w:rPr>
      </w:pPr>
      <w:r>
        <w:rPr>
          <w:color w:val="auto"/>
          <w:sz w:val="24"/>
          <w:highlight w:val="none"/>
        </w:rPr>
        <w:t xml:space="preserve">2. </w:t>
      </w:r>
      <w:r>
        <w:rPr>
          <w:rFonts w:hint="eastAsia"/>
          <w:color w:val="auto"/>
          <w:sz w:val="24"/>
          <w:highlight w:val="none"/>
        </w:rPr>
        <w:t>“偏离情况”列应据实填写“正偏离”或“负偏离”。</w:t>
      </w:r>
    </w:p>
    <w:p w14:paraId="7A40462C">
      <w:pPr>
        <w:spacing w:line="360" w:lineRule="auto"/>
        <w:rPr>
          <w:color w:val="auto"/>
          <w:sz w:val="24"/>
          <w:szCs w:val="20"/>
          <w:highlight w:val="none"/>
        </w:rPr>
      </w:pPr>
    </w:p>
    <w:p w14:paraId="41EDE345">
      <w:pPr>
        <w:spacing w:before="25" w:after="25" w:line="360" w:lineRule="auto"/>
        <w:rPr>
          <w:color w:val="auto"/>
          <w:sz w:val="24"/>
          <w:highlight w:val="none"/>
        </w:rPr>
      </w:pPr>
      <w:r>
        <w:rPr>
          <w:color w:val="auto"/>
          <w:sz w:val="24"/>
          <w:highlight w:val="none"/>
          <w:lang w:val="zh-CN"/>
        </w:rPr>
        <w:t xml:space="preserve">                      </w:t>
      </w:r>
    </w:p>
    <w:p w14:paraId="70C39568">
      <w:pPr>
        <w:spacing w:before="25" w:after="25" w:line="360" w:lineRule="auto"/>
        <w:rPr>
          <w:color w:val="auto"/>
          <w:sz w:val="24"/>
          <w:highlight w:val="none"/>
        </w:rPr>
      </w:pPr>
      <w:r>
        <w:rPr>
          <w:color w:val="auto"/>
          <w:sz w:val="24"/>
          <w:highlight w:val="none"/>
        </w:rPr>
        <w:t>供应商名称（加盖公章）</w:t>
      </w:r>
      <w:r>
        <w:rPr>
          <w:color w:val="auto"/>
          <w:sz w:val="24"/>
          <w:highlight w:val="none"/>
          <w:lang w:val="zh-CN"/>
        </w:rPr>
        <w:t>：    ____________</w:t>
      </w:r>
    </w:p>
    <w:p w14:paraId="019DE1C3">
      <w:pPr>
        <w:spacing w:before="25" w:after="25" w:line="360" w:lineRule="auto"/>
        <w:rPr>
          <w:color w:val="auto"/>
          <w:sz w:val="24"/>
          <w:highlight w:val="none"/>
        </w:rPr>
      </w:pPr>
      <w:r>
        <w:rPr>
          <w:color w:val="auto"/>
          <w:sz w:val="24"/>
          <w:szCs w:val="20"/>
          <w:highlight w:val="none"/>
        </w:rPr>
        <w:t xml:space="preserve">日期：_____年______月______日   </w:t>
      </w:r>
    </w:p>
    <w:p w14:paraId="761396AB">
      <w:pPr>
        <w:spacing w:line="360" w:lineRule="auto"/>
        <w:outlineLvl w:val="2"/>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7</w:t>
      </w:r>
      <w:r>
        <w:rPr>
          <w:color w:val="auto"/>
          <w:sz w:val="24"/>
          <w:szCs w:val="20"/>
          <w:highlight w:val="none"/>
        </w:rPr>
        <w:t xml:space="preserve">  </w:t>
      </w:r>
      <w:bookmarkEnd w:id="725"/>
      <w:bookmarkEnd w:id="726"/>
      <w:bookmarkEnd w:id="727"/>
      <w:bookmarkEnd w:id="728"/>
      <w:bookmarkEnd w:id="729"/>
      <w:bookmarkEnd w:id="730"/>
      <w:bookmarkEnd w:id="731"/>
      <w:bookmarkEnd w:id="732"/>
      <w:bookmarkEnd w:id="733"/>
      <w:bookmarkEnd w:id="734"/>
      <w:bookmarkEnd w:id="735"/>
      <w:bookmarkEnd w:id="736"/>
      <w:bookmarkEnd w:id="737"/>
      <w:r>
        <w:rPr>
          <w:color w:val="auto"/>
          <w:sz w:val="24"/>
          <w:szCs w:val="20"/>
          <w:highlight w:val="none"/>
        </w:rPr>
        <w:t>采购需求偏离表（实质性格式）</w:t>
      </w:r>
    </w:p>
    <w:p w14:paraId="06B579FB">
      <w:pPr>
        <w:jc w:val="center"/>
        <w:rPr>
          <w:b/>
          <w:color w:val="auto"/>
          <w:sz w:val="36"/>
          <w:szCs w:val="36"/>
          <w:highlight w:val="none"/>
        </w:rPr>
      </w:pPr>
      <w:r>
        <w:rPr>
          <w:rFonts w:hint="eastAsia"/>
          <w:b/>
          <w:color w:val="auto"/>
          <w:sz w:val="36"/>
          <w:szCs w:val="36"/>
          <w:highlight w:val="none"/>
        </w:rPr>
        <w:t>采购需求偏离表</w:t>
      </w:r>
    </w:p>
    <w:p w14:paraId="59A8B1F9">
      <w:pPr>
        <w:jc w:val="center"/>
        <w:rPr>
          <w:color w:val="auto"/>
          <w:sz w:val="36"/>
          <w:szCs w:val="36"/>
          <w:highlight w:val="none"/>
        </w:rPr>
      </w:pPr>
    </w:p>
    <w:p w14:paraId="03CBF824">
      <w:pPr>
        <w:tabs>
          <w:tab w:val="left" w:pos="1800"/>
          <w:tab w:val="left" w:pos="5580"/>
        </w:tabs>
        <w:spacing w:line="360" w:lineRule="auto"/>
        <w:ind w:firstLine="360"/>
        <w:jc w:val="left"/>
        <w:rPr>
          <w:color w:val="auto"/>
          <w:sz w:val="24"/>
          <w:highlight w:val="none"/>
          <w:u w:val="single"/>
        </w:rPr>
      </w:pPr>
      <w:r>
        <w:rPr>
          <w:color w:val="auto"/>
          <w:sz w:val="24"/>
          <w:highlight w:val="none"/>
        </w:rPr>
        <w:t>项目编号：_____________________     项目名称：_______________________</w:t>
      </w:r>
    </w:p>
    <w:tbl>
      <w:tblPr>
        <w:tblStyle w:val="3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9B9B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72363571">
            <w:pPr>
              <w:jc w:val="left"/>
              <w:rPr>
                <w:b/>
                <w:color w:val="auto"/>
                <w:sz w:val="24"/>
                <w:highlight w:val="none"/>
              </w:rPr>
            </w:pPr>
            <w:r>
              <w:rPr>
                <w:rFonts w:hint="eastAsia"/>
                <w:b/>
                <w:color w:val="auto"/>
                <w:sz w:val="24"/>
                <w:highlight w:val="none"/>
              </w:rPr>
              <w:t>对本项目采购需求的偏离情况（请进行勾选）：</w:t>
            </w:r>
          </w:p>
          <w:p w14:paraId="65329076">
            <w:pPr>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14BA8459">
            <w:pPr>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如有负偏离，</w:t>
            </w:r>
            <w:r>
              <w:rPr>
                <w:color w:val="auto"/>
                <w:sz w:val="24"/>
                <w:highlight w:val="none"/>
              </w:rPr>
              <w:t>则须在本表中对负偏离项逐一列明）</w:t>
            </w:r>
          </w:p>
        </w:tc>
      </w:tr>
      <w:tr w14:paraId="60680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2124B002">
            <w:pPr>
              <w:jc w:val="center"/>
              <w:rPr>
                <w:color w:val="auto"/>
                <w:sz w:val="24"/>
                <w:highlight w:val="none"/>
              </w:rPr>
            </w:pPr>
            <w:r>
              <w:rPr>
                <w:color w:val="auto"/>
                <w:sz w:val="24"/>
                <w:highlight w:val="none"/>
              </w:rPr>
              <w:t>序号</w:t>
            </w:r>
          </w:p>
        </w:tc>
        <w:tc>
          <w:tcPr>
            <w:tcW w:w="1482" w:type="dxa"/>
            <w:noWrap w:val="0"/>
            <w:vAlign w:val="center"/>
          </w:tcPr>
          <w:p w14:paraId="29E33307">
            <w:pPr>
              <w:jc w:val="center"/>
              <w:rPr>
                <w:color w:val="auto"/>
                <w:sz w:val="24"/>
                <w:highlight w:val="none"/>
              </w:rPr>
            </w:pPr>
            <w:r>
              <w:rPr>
                <w:color w:val="auto"/>
                <w:sz w:val="24"/>
                <w:highlight w:val="none"/>
              </w:rPr>
              <w:t>磋商文件条目号(页码)</w:t>
            </w:r>
          </w:p>
        </w:tc>
        <w:tc>
          <w:tcPr>
            <w:tcW w:w="2384" w:type="dxa"/>
            <w:noWrap w:val="0"/>
            <w:vAlign w:val="center"/>
          </w:tcPr>
          <w:p w14:paraId="5303B121">
            <w:pPr>
              <w:jc w:val="center"/>
              <w:rPr>
                <w:color w:val="auto"/>
                <w:sz w:val="24"/>
                <w:highlight w:val="none"/>
              </w:rPr>
            </w:pPr>
            <w:r>
              <w:rPr>
                <w:color w:val="auto"/>
                <w:sz w:val="24"/>
                <w:highlight w:val="none"/>
              </w:rPr>
              <w:t>磋商文件要求</w:t>
            </w:r>
          </w:p>
        </w:tc>
        <w:tc>
          <w:tcPr>
            <w:tcW w:w="2126" w:type="dxa"/>
            <w:noWrap w:val="0"/>
            <w:vAlign w:val="center"/>
          </w:tcPr>
          <w:p w14:paraId="03DAB9E5">
            <w:pPr>
              <w:jc w:val="center"/>
              <w:rPr>
                <w:color w:val="auto"/>
                <w:sz w:val="24"/>
                <w:highlight w:val="none"/>
              </w:rPr>
            </w:pPr>
            <w:r>
              <w:rPr>
                <w:color w:val="auto"/>
                <w:sz w:val="24"/>
                <w:highlight w:val="none"/>
              </w:rPr>
              <w:t>响应内容</w:t>
            </w:r>
          </w:p>
        </w:tc>
        <w:tc>
          <w:tcPr>
            <w:tcW w:w="1875" w:type="dxa"/>
            <w:noWrap w:val="0"/>
            <w:vAlign w:val="center"/>
          </w:tcPr>
          <w:p w14:paraId="31CFAF43">
            <w:pPr>
              <w:jc w:val="center"/>
              <w:rPr>
                <w:color w:val="auto"/>
                <w:sz w:val="24"/>
                <w:highlight w:val="none"/>
              </w:rPr>
            </w:pPr>
            <w:r>
              <w:rPr>
                <w:color w:val="auto"/>
                <w:sz w:val="24"/>
                <w:highlight w:val="none"/>
              </w:rPr>
              <w:t>偏离情况</w:t>
            </w:r>
          </w:p>
          <w:p w14:paraId="03D85E05">
            <w:pPr>
              <w:jc w:val="center"/>
              <w:rPr>
                <w:color w:val="auto"/>
                <w:sz w:val="24"/>
                <w:highlight w:val="none"/>
              </w:rPr>
            </w:pPr>
            <w:r>
              <w:rPr>
                <w:color w:val="auto"/>
                <w:sz w:val="24"/>
                <w:szCs w:val="21"/>
                <w:highlight w:val="none"/>
              </w:rPr>
              <w:t>（据实填写）</w:t>
            </w:r>
          </w:p>
        </w:tc>
        <w:tc>
          <w:tcPr>
            <w:tcW w:w="1009" w:type="dxa"/>
            <w:noWrap w:val="0"/>
            <w:vAlign w:val="center"/>
          </w:tcPr>
          <w:p w14:paraId="5D0C3468">
            <w:pPr>
              <w:jc w:val="center"/>
              <w:rPr>
                <w:color w:val="auto"/>
                <w:sz w:val="24"/>
                <w:highlight w:val="none"/>
              </w:rPr>
            </w:pPr>
            <w:r>
              <w:rPr>
                <w:color w:val="auto"/>
                <w:sz w:val="24"/>
                <w:highlight w:val="none"/>
              </w:rPr>
              <w:t>说明</w:t>
            </w:r>
          </w:p>
        </w:tc>
      </w:tr>
      <w:tr w14:paraId="0FC37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0B495BE">
            <w:pPr>
              <w:jc w:val="center"/>
              <w:rPr>
                <w:color w:val="auto"/>
                <w:sz w:val="24"/>
                <w:highlight w:val="none"/>
              </w:rPr>
            </w:pPr>
          </w:p>
        </w:tc>
        <w:tc>
          <w:tcPr>
            <w:tcW w:w="1482" w:type="dxa"/>
            <w:noWrap w:val="0"/>
            <w:vAlign w:val="center"/>
          </w:tcPr>
          <w:p w14:paraId="2435C39C">
            <w:pPr>
              <w:jc w:val="center"/>
              <w:rPr>
                <w:color w:val="auto"/>
                <w:sz w:val="24"/>
                <w:highlight w:val="none"/>
              </w:rPr>
            </w:pPr>
          </w:p>
        </w:tc>
        <w:tc>
          <w:tcPr>
            <w:tcW w:w="2384" w:type="dxa"/>
            <w:noWrap w:val="0"/>
            <w:vAlign w:val="center"/>
          </w:tcPr>
          <w:p w14:paraId="349F6742">
            <w:pPr>
              <w:jc w:val="center"/>
              <w:rPr>
                <w:color w:val="auto"/>
                <w:sz w:val="24"/>
                <w:highlight w:val="none"/>
              </w:rPr>
            </w:pPr>
          </w:p>
        </w:tc>
        <w:tc>
          <w:tcPr>
            <w:tcW w:w="2126" w:type="dxa"/>
            <w:noWrap w:val="0"/>
            <w:vAlign w:val="center"/>
          </w:tcPr>
          <w:p w14:paraId="76E31254">
            <w:pPr>
              <w:jc w:val="center"/>
              <w:rPr>
                <w:color w:val="auto"/>
                <w:sz w:val="24"/>
                <w:highlight w:val="none"/>
              </w:rPr>
            </w:pPr>
          </w:p>
        </w:tc>
        <w:tc>
          <w:tcPr>
            <w:tcW w:w="1875" w:type="dxa"/>
            <w:noWrap w:val="0"/>
            <w:vAlign w:val="center"/>
          </w:tcPr>
          <w:p w14:paraId="1FE478BE">
            <w:pPr>
              <w:jc w:val="center"/>
              <w:rPr>
                <w:color w:val="auto"/>
                <w:sz w:val="24"/>
                <w:highlight w:val="none"/>
              </w:rPr>
            </w:pPr>
          </w:p>
        </w:tc>
        <w:tc>
          <w:tcPr>
            <w:tcW w:w="1009" w:type="dxa"/>
            <w:noWrap w:val="0"/>
            <w:vAlign w:val="center"/>
          </w:tcPr>
          <w:p w14:paraId="01320736">
            <w:pPr>
              <w:jc w:val="center"/>
              <w:rPr>
                <w:color w:val="auto"/>
                <w:sz w:val="24"/>
                <w:highlight w:val="none"/>
              </w:rPr>
            </w:pPr>
          </w:p>
        </w:tc>
      </w:tr>
      <w:tr w14:paraId="3248C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E057B78">
            <w:pPr>
              <w:jc w:val="center"/>
              <w:rPr>
                <w:color w:val="auto"/>
                <w:sz w:val="24"/>
                <w:highlight w:val="none"/>
              </w:rPr>
            </w:pPr>
          </w:p>
        </w:tc>
        <w:tc>
          <w:tcPr>
            <w:tcW w:w="1482" w:type="dxa"/>
            <w:noWrap w:val="0"/>
            <w:vAlign w:val="center"/>
          </w:tcPr>
          <w:p w14:paraId="4D40361B">
            <w:pPr>
              <w:jc w:val="center"/>
              <w:rPr>
                <w:color w:val="auto"/>
                <w:sz w:val="24"/>
                <w:highlight w:val="none"/>
              </w:rPr>
            </w:pPr>
          </w:p>
        </w:tc>
        <w:tc>
          <w:tcPr>
            <w:tcW w:w="2384" w:type="dxa"/>
            <w:noWrap w:val="0"/>
            <w:vAlign w:val="center"/>
          </w:tcPr>
          <w:p w14:paraId="2C4A774F">
            <w:pPr>
              <w:jc w:val="center"/>
              <w:rPr>
                <w:color w:val="auto"/>
                <w:sz w:val="24"/>
                <w:highlight w:val="none"/>
              </w:rPr>
            </w:pPr>
          </w:p>
        </w:tc>
        <w:tc>
          <w:tcPr>
            <w:tcW w:w="2126" w:type="dxa"/>
            <w:noWrap w:val="0"/>
            <w:vAlign w:val="center"/>
          </w:tcPr>
          <w:p w14:paraId="46BD5871">
            <w:pPr>
              <w:jc w:val="center"/>
              <w:rPr>
                <w:color w:val="auto"/>
                <w:sz w:val="24"/>
                <w:highlight w:val="none"/>
              </w:rPr>
            </w:pPr>
          </w:p>
        </w:tc>
        <w:tc>
          <w:tcPr>
            <w:tcW w:w="1875" w:type="dxa"/>
            <w:noWrap w:val="0"/>
            <w:vAlign w:val="center"/>
          </w:tcPr>
          <w:p w14:paraId="31CD62FE">
            <w:pPr>
              <w:jc w:val="center"/>
              <w:rPr>
                <w:color w:val="auto"/>
                <w:sz w:val="24"/>
                <w:highlight w:val="none"/>
              </w:rPr>
            </w:pPr>
          </w:p>
        </w:tc>
        <w:tc>
          <w:tcPr>
            <w:tcW w:w="1009" w:type="dxa"/>
            <w:noWrap w:val="0"/>
            <w:vAlign w:val="center"/>
          </w:tcPr>
          <w:p w14:paraId="65C51F9C">
            <w:pPr>
              <w:jc w:val="center"/>
              <w:rPr>
                <w:color w:val="auto"/>
                <w:sz w:val="24"/>
                <w:highlight w:val="none"/>
              </w:rPr>
            </w:pPr>
          </w:p>
        </w:tc>
      </w:tr>
      <w:tr w14:paraId="23FEE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6E9FD4B">
            <w:pPr>
              <w:jc w:val="center"/>
              <w:rPr>
                <w:color w:val="auto"/>
                <w:sz w:val="24"/>
                <w:highlight w:val="none"/>
              </w:rPr>
            </w:pPr>
          </w:p>
        </w:tc>
        <w:tc>
          <w:tcPr>
            <w:tcW w:w="1482" w:type="dxa"/>
            <w:noWrap w:val="0"/>
            <w:vAlign w:val="center"/>
          </w:tcPr>
          <w:p w14:paraId="5D22035F">
            <w:pPr>
              <w:jc w:val="center"/>
              <w:rPr>
                <w:color w:val="auto"/>
                <w:sz w:val="24"/>
                <w:highlight w:val="none"/>
              </w:rPr>
            </w:pPr>
          </w:p>
        </w:tc>
        <w:tc>
          <w:tcPr>
            <w:tcW w:w="2384" w:type="dxa"/>
            <w:noWrap w:val="0"/>
            <w:vAlign w:val="center"/>
          </w:tcPr>
          <w:p w14:paraId="16FB206F">
            <w:pPr>
              <w:jc w:val="center"/>
              <w:rPr>
                <w:color w:val="auto"/>
                <w:sz w:val="24"/>
                <w:highlight w:val="none"/>
              </w:rPr>
            </w:pPr>
          </w:p>
        </w:tc>
        <w:tc>
          <w:tcPr>
            <w:tcW w:w="2126" w:type="dxa"/>
            <w:noWrap w:val="0"/>
            <w:vAlign w:val="center"/>
          </w:tcPr>
          <w:p w14:paraId="19F63794">
            <w:pPr>
              <w:jc w:val="center"/>
              <w:rPr>
                <w:color w:val="auto"/>
                <w:sz w:val="24"/>
                <w:highlight w:val="none"/>
              </w:rPr>
            </w:pPr>
          </w:p>
        </w:tc>
        <w:tc>
          <w:tcPr>
            <w:tcW w:w="1875" w:type="dxa"/>
            <w:noWrap w:val="0"/>
            <w:vAlign w:val="center"/>
          </w:tcPr>
          <w:p w14:paraId="4DB5CA96">
            <w:pPr>
              <w:jc w:val="center"/>
              <w:rPr>
                <w:color w:val="auto"/>
                <w:sz w:val="24"/>
                <w:highlight w:val="none"/>
              </w:rPr>
            </w:pPr>
          </w:p>
        </w:tc>
        <w:tc>
          <w:tcPr>
            <w:tcW w:w="1009" w:type="dxa"/>
            <w:noWrap w:val="0"/>
            <w:vAlign w:val="center"/>
          </w:tcPr>
          <w:p w14:paraId="75E18AA2">
            <w:pPr>
              <w:jc w:val="center"/>
              <w:rPr>
                <w:color w:val="auto"/>
                <w:sz w:val="24"/>
                <w:highlight w:val="none"/>
              </w:rPr>
            </w:pPr>
          </w:p>
        </w:tc>
      </w:tr>
      <w:tr w14:paraId="32BA6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86AE0A2">
            <w:pPr>
              <w:jc w:val="center"/>
              <w:rPr>
                <w:color w:val="auto"/>
                <w:sz w:val="24"/>
                <w:highlight w:val="none"/>
              </w:rPr>
            </w:pPr>
          </w:p>
        </w:tc>
        <w:tc>
          <w:tcPr>
            <w:tcW w:w="1482" w:type="dxa"/>
            <w:noWrap w:val="0"/>
            <w:vAlign w:val="center"/>
          </w:tcPr>
          <w:p w14:paraId="7F9BA11B">
            <w:pPr>
              <w:jc w:val="center"/>
              <w:rPr>
                <w:color w:val="auto"/>
                <w:sz w:val="24"/>
                <w:highlight w:val="none"/>
              </w:rPr>
            </w:pPr>
          </w:p>
        </w:tc>
        <w:tc>
          <w:tcPr>
            <w:tcW w:w="2384" w:type="dxa"/>
            <w:noWrap w:val="0"/>
            <w:vAlign w:val="center"/>
          </w:tcPr>
          <w:p w14:paraId="5DD546D4">
            <w:pPr>
              <w:jc w:val="center"/>
              <w:rPr>
                <w:color w:val="auto"/>
                <w:sz w:val="24"/>
                <w:highlight w:val="none"/>
              </w:rPr>
            </w:pPr>
          </w:p>
        </w:tc>
        <w:tc>
          <w:tcPr>
            <w:tcW w:w="2126" w:type="dxa"/>
            <w:noWrap w:val="0"/>
            <w:vAlign w:val="center"/>
          </w:tcPr>
          <w:p w14:paraId="75D0EC45">
            <w:pPr>
              <w:jc w:val="center"/>
              <w:rPr>
                <w:color w:val="auto"/>
                <w:sz w:val="24"/>
                <w:highlight w:val="none"/>
              </w:rPr>
            </w:pPr>
          </w:p>
        </w:tc>
        <w:tc>
          <w:tcPr>
            <w:tcW w:w="1875" w:type="dxa"/>
            <w:noWrap w:val="0"/>
            <w:vAlign w:val="center"/>
          </w:tcPr>
          <w:p w14:paraId="2623A77F">
            <w:pPr>
              <w:jc w:val="center"/>
              <w:rPr>
                <w:color w:val="auto"/>
                <w:sz w:val="24"/>
                <w:highlight w:val="none"/>
              </w:rPr>
            </w:pPr>
          </w:p>
        </w:tc>
        <w:tc>
          <w:tcPr>
            <w:tcW w:w="1009" w:type="dxa"/>
            <w:noWrap w:val="0"/>
            <w:vAlign w:val="center"/>
          </w:tcPr>
          <w:p w14:paraId="0EBB1408">
            <w:pPr>
              <w:jc w:val="center"/>
              <w:rPr>
                <w:color w:val="auto"/>
                <w:sz w:val="24"/>
                <w:highlight w:val="none"/>
              </w:rPr>
            </w:pPr>
          </w:p>
        </w:tc>
      </w:tr>
      <w:tr w14:paraId="78255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F62F609">
            <w:pPr>
              <w:jc w:val="center"/>
              <w:rPr>
                <w:color w:val="auto"/>
                <w:sz w:val="24"/>
                <w:highlight w:val="none"/>
              </w:rPr>
            </w:pPr>
          </w:p>
        </w:tc>
        <w:tc>
          <w:tcPr>
            <w:tcW w:w="1482" w:type="dxa"/>
            <w:noWrap w:val="0"/>
            <w:vAlign w:val="center"/>
          </w:tcPr>
          <w:p w14:paraId="516D921B">
            <w:pPr>
              <w:jc w:val="center"/>
              <w:rPr>
                <w:color w:val="auto"/>
                <w:sz w:val="24"/>
                <w:highlight w:val="none"/>
              </w:rPr>
            </w:pPr>
          </w:p>
        </w:tc>
        <w:tc>
          <w:tcPr>
            <w:tcW w:w="2384" w:type="dxa"/>
            <w:noWrap w:val="0"/>
            <w:vAlign w:val="center"/>
          </w:tcPr>
          <w:p w14:paraId="46A4DECC">
            <w:pPr>
              <w:jc w:val="center"/>
              <w:rPr>
                <w:color w:val="auto"/>
                <w:sz w:val="24"/>
                <w:highlight w:val="none"/>
              </w:rPr>
            </w:pPr>
          </w:p>
        </w:tc>
        <w:tc>
          <w:tcPr>
            <w:tcW w:w="2126" w:type="dxa"/>
            <w:noWrap w:val="0"/>
            <w:vAlign w:val="center"/>
          </w:tcPr>
          <w:p w14:paraId="6058E525">
            <w:pPr>
              <w:jc w:val="center"/>
              <w:rPr>
                <w:color w:val="auto"/>
                <w:sz w:val="24"/>
                <w:highlight w:val="none"/>
              </w:rPr>
            </w:pPr>
          </w:p>
        </w:tc>
        <w:tc>
          <w:tcPr>
            <w:tcW w:w="1875" w:type="dxa"/>
            <w:noWrap w:val="0"/>
            <w:vAlign w:val="center"/>
          </w:tcPr>
          <w:p w14:paraId="379A9AD0">
            <w:pPr>
              <w:jc w:val="center"/>
              <w:rPr>
                <w:color w:val="auto"/>
                <w:sz w:val="24"/>
                <w:highlight w:val="none"/>
              </w:rPr>
            </w:pPr>
          </w:p>
        </w:tc>
        <w:tc>
          <w:tcPr>
            <w:tcW w:w="1009" w:type="dxa"/>
            <w:noWrap w:val="0"/>
            <w:vAlign w:val="center"/>
          </w:tcPr>
          <w:p w14:paraId="593DDBB0">
            <w:pPr>
              <w:jc w:val="center"/>
              <w:rPr>
                <w:color w:val="auto"/>
                <w:sz w:val="24"/>
                <w:highlight w:val="none"/>
              </w:rPr>
            </w:pPr>
          </w:p>
        </w:tc>
      </w:tr>
      <w:tr w14:paraId="3A46D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E84A438">
            <w:pPr>
              <w:jc w:val="center"/>
              <w:rPr>
                <w:color w:val="auto"/>
                <w:sz w:val="24"/>
                <w:highlight w:val="none"/>
              </w:rPr>
            </w:pPr>
          </w:p>
        </w:tc>
        <w:tc>
          <w:tcPr>
            <w:tcW w:w="1482" w:type="dxa"/>
            <w:noWrap w:val="0"/>
            <w:vAlign w:val="center"/>
          </w:tcPr>
          <w:p w14:paraId="608B6283">
            <w:pPr>
              <w:jc w:val="center"/>
              <w:rPr>
                <w:color w:val="auto"/>
                <w:sz w:val="24"/>
                <w:highlight w:val="none"/>
              </w:rPr>
            </w:pPr>
          </w:p>
        </w:tc>
        <w:tc>
          <w:tcPr>
            <w:tcW w:w="2384" w:type="dxa"/>
            <w:noWrap w:val="0"/>
            <w:vAlign w:val="center"/>
          </w:tcPr>
          <w:p w14:paraId="28D49BCD">
            <w:pPr>
              <w:jc w:val="center"/>
              <w:rPr>
                <w:color w:val="auto"/>
                <w:sz w:val="24"/>
                <w:highlight w:val="none"/>
              </w:rPr>
            </w:pPr>
          </w:p>
        </w:tc>
        <w:tc>
          <w:tcPr>
            <w:tcW w:w="2126" w:type="dxa"/>
            <w:noWrap w:val="0"/>
            <w:vAlign w:val="center"/>
          </w:tcPr>
          <w:p w14:paraId="3A4B7640">
            <w:pPr>
              <w:jc w:val="center"/>
              <w:rPr>
                <w:color w:val="auto"/>
                <w:sz w:val="24"/>
                <w:highlight w:val="none"/>
              </w:rPr>
            </w:pPr>
          </w:p>
        </w:tc>
        <w:tc>
          <w:tcPr>
            <w:tcW w:w="1875" w:type="dxa"/>
            <w:noWrap w:val="0"/>
            <w:vAlign w:val="center"/>
          </w:tcPr>
          <w:p w14:paraId="33463EBE">
            <w:pPr>
              <w:jc w:val="center"/>
              <w:rPr>
                <w:color w:val="auto"/>
                <w:sz w:val="24"/>
                <w:highlight w:val="none"/>
              </w:rPr>
            </w:pPr>
          </w:p>
        </w:tc>
        <w:tc>
          <w:tcPr>
            <w:tcW w:w="1009" w:type="dxa"/>
            <w:noWrap w:val="0"/>
            <w:vAlign w:val="center"/>
          </w:tcPr>
          <w:p w14:paraId="7C925AC0">
            <w:pPr>
              <w:jc w:val="center"/>
              <w:rPr>
                <w:color w:val="auto"/>
                <w:sz w:val="24"/>
                <w:highlight w:val="none"/>
              </w:rPr>
            </w:pPr>
          </w:p>
        </w:tc>
      </w:tr>
    </w:tbl>
    <w:p w14:paraId="48C4A184">
      <w:pPr>
        <w:tabs>
          <w:tab w:val="left" w:pos="1800"/>
          <w:tab w:val="left" w:pos="5580"/>
        </w:tabs>
        <w:spacing w:line="360" w:lineRule="auto"/>
        <w:ind w:firstLine="360"/>
        <w:jc w:val="left"/>
        <w:rPr>
          <w:color w:val="auto"/>
          <w:sz w:val="24"/>
          <w:highlight w:val="none"/>
          <w:u w:val="single"/>
        </w:rPr>
      </w:pPr>
    </w:p>
    <w:p w14:paraId="05A4A07E">
      <w:pPr>
        <w:tabs>
          <w:tab w:val="left" w:pos="1800"/>
          <w:tab w:val="left" w:pos="5580"/>
        </w:tabs>
        <w:spacing w:line="360" w:lineRule="auto"/>
        <w:ind w:firstLine="360"/>
        <w:jc w:val="left"/>
        <w:rPr>
          <w:color w:val="auto"/>
          <w:sz w:val="24"/>
          <w:highlight w:val="none"/>
          <w:u w:val="single"/>
        </w:rPr>
      </w:pPr>
    </w:p>
    <w:p w14:paraId="48F24737">
      <w:pPr>
        <w:tabs>
          <w:tab w:val="left" w:pos="1800"/>
          <w:tab w:val="left" w:pos="5580"/>
        </w:tabs>
        <w:jc w:val="left"/>
        <w:rPr>
          <w:color w:val="auto"/>
          <w:sz w:val="24"/>
          <w:highlight w:val="none"/>
        </w:rPr>
      </w:pPr>
      <w:r>
        <w:rPr>
          <w:color w:val="auto"/>
          <w:sz w:val="24"/>
          <w:highlight w:val="none"/>
        </w:rPr>
        <w:t>注：</w:t>
      </w:r>
    </w:p>
    <w:p w14:paraId="727BE39F">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响应</w:t>
      </w:r>
      <w:r>
        <w:rPr>
          <w:color w:val="auto"/>
          <w:sz w:val="24"/>
          <w:highlight w:val="none"/>
        </w:rPr>
        <w:t>。</w:t>
      </w:r>
    </w:p>
    <w:p w14:paraId="44EA08DE">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“偏离情况”列应据实填写“正偏离”或“负偏离”。</w:t>
      </w:r>
    </w:p>
    <w:p w14:paraId="758CAFD6">
      <w:pPr>
        <w:tabs>
          <w:tab w:val="left" w:pos="1800"/>
          <w:tab w:val="left" w:pos="5580"/>
        </w:tabs>
        <w:jc w:val="left"/>
        <w:rPr>
          <w:color w:val="auto"/>
          <w:sz w:val="24"/>
          <w:highlight w:val="none"/>
        </w:rPr>
      </w:pPr>
    </w:p>
    <w:p w14:paraId="440C3F47">
      <w:pPr>
        <w:rPr>
          <w:color w:val="auto"/>
          <w:sz w:val="24"/>
          <w:szCs w:val="20"/>
          <w:highlight w:val="none"/>
        </w:rPr>
      </w:pPr>
    </w:p>
    <w:p w14:paraId="20910530">
      <w:pPr>
        <w:spacing w:before="25" w:after="25" w:line="360" w:lineRule="auto"/>
        <w:rPr>
          <w:color w:val="auto"/>
          <w:sz w:val="24"/>
          <w:highlight w:val="none"/>
        </w:rPr>
      </w:pPr>
      <w:r>
        <w:rPr>
          <w:color w:val="auto"/>
          <w:sz w:val="24"/>
          <w:highlight w:val="none"/>
          <w:lang w:val="zh-CN"/>
        </w:rPr>
        <w:t xml:space="preserve">                  </w:t>
      </w:r>
    </w:p>
    <w:p w14:paraId="6F33656E">
      <w:pPr>
        <w:spacing w:before="25" w:after="25" w:line="360" w:lineRule="auto"/>
        <w:rPr>
          <w:color w:val="auto"/>
          <w:sz w:val="24"/>
          <w:highlight w:val="none"/>
        </w:rPr>
      </w:pPr>
      <w:r>
        <w:rPr>
          <w:color w:val="auto"/>
          <w:sz w:val="24"/>
          <w:highlight w:val="none"/>
        </w:rPr>
        <w:t>供应商名称（加盖公章）</w:t>
      </w:r>
      <w:r>
        <w:rPr>
          <w:color w:val="auto"/>
          <w:sz w:val="24"/>
          <w:highlight w:val="none"/>
          <w:lang w:val="zh-CN"/>
        </w:rPr>
        <w:t>：    ____________</w:t>
      </w:r>
    </w:p>
    <w:p w14:paraId="6DF4E4C9">
      <w:pPr>
        <w:spacing w:before="25" w:after="25" w:line="360" w:lineRule="auto"/>
        <w:rPr>
          <w:color w:val="auto"/>
          <w:sz w:val="24"/>
          <w:highlight w:val="none"/>
        </w:rPr>
      </w:pPr>
      <w:r>
        <w:rPr>
          <w:color w:val="auto"/>
          <w:sz w:val="24"/>
          <w:szCs w:val="20"/>
          <w:highlight w:val="none"/>
        </w:rPr>
        <w:t xml:space="preserve">日期：_____年______月______日   </w:t>
      </w:r>
    </w:p>
    <w:p w14:paraId="31110563">
      <w:pPr>
        <w:spacing w:line="360" w:lineRule="auto"/>
        <w:outlineLvl w:val="2"/>
        <w:rPr>
          <w:rFonts w:hint="eastAsia"/>
          <w:color w:val="auto"/>
          <w:sz w:val="24"/>
          <w:szCs w:val="20"/>
          <w:highlight w:val="none"/>
        </w:rPr>
      </w:pPr>
    </w:p>
    <w:p w14:paraId="0BC661D7">
      <w:pPr>
        <w:rPr>
          <w:color w:val="auto"/>
          <w:sz w:val="24"/>
          <w:szCs w:val="20"/>
          <w:highlight w:val="none"/>
        </w:rPr>
      </w:pPr>
      <w:bookmarkStart w:id="738" w:name="_Toc288738397"/>
      <w:bookmarkStart w:id="739" w:name="_Toc288738839"/>
      <w:r>
        <w:rPr>
          <w:rFonts w:hint="eastAsia"/>
          <w:color w:val="auto"/>
          <w:sz w:val="22"/>
          <w:highlight w:val="none"/>
          <w:lang w:val="en-US" w:eastAsia="zh-CN"/>
        </w:rPr>
        <w:t>8</w:t>
      </w:r>
      <w:r>
        <w:rPr>
          <w:rFonts w:hint="eastAsia"/>
          <w:color w:val="auto"/>
          <w:sz w:val="24"/>
          <w:szCs w:val="20"/>
          <w:highlight w:val="none"/>
        </w:rPr>
        <w:t xml:space="preserve">  相关业绩案例一览表</w:t>
      </w:r>
    </w:p>
    <w:p w14:paraId="31C85397">
      <w:pPr>
        <w:rPr>
          <w:color w:val="auto"/>
          <w:sz w:val="24"/>
          <w:szCs w:val="20"/>
          <w:highlight w:val="none"/>
        </w:rPr>
      </w:pPr>
    </w:p>
    <w:p w14:paraId="75BABC8E">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738"/>
      <w:bookmarkEnd w:id="739"/>
    </w:p>
    <w:p w14:paraId="2DFA3648">
      <w:pPr>
        <w:spacing w:line="360" w:lineRule="auto"/>
        <w:jc w:val="center"/>
        <w:rPr>
          <w:rFonts w:ascii="宋体" w:hAnsi="宋体"/>
          <w:b/>
          <w:color w:val="auto"/>
          <w:sz w:val="28"/>
          <w:szCs w:val="30"/>
          <w:highlight w:val="none"/>
        </w:rPr>
      </w:pPr>
    </w:p>
    <w:p w14:paraId="6CD712E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13D4F599">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A6EF9F2">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4CF2EAD">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B2D9C88">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D8AC4E9">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441F187D">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251AECC0">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lang w:val="zh-CN"/>
              </w:rPr>
              <w:t>联系电话</w:t>
            </w:r>
          </w:p>
        </w:tc>
      </w:tr>
      <w:tr w14:paraId="507445D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6A367E55">
            <w:pPr>
              <w:tabs>
                <w:tab w:val="left" w:pos="9765"/>
              </w:tabs>
              <w:spacing w:line="360" w:lineRule="auto"/>
              <w:jc w:val="center"/>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2B77407">
            <w:pPr>
              <w:tabs>
                <w:tab w:val="left" w:pos="9765"/>
              </w:tabs>
              <w:spacing w:line="360" w:lineRule="auto"/>
              <w:jc w:val="center"/>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3F23C05">
            <w:pPr>
              <w:tabs>
                <w:tab w:val="left" w:pos="9765"/>
              </w:tabs>
              <w:spacing w:line="360" w:lineRule="auto"/>
              <w:jc w:val="center"/>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60F02452">
            <w:pPr>
              <w:tabs>
                <w:tab w:val="left" w:pos="9765"/>
              </w:tabs>
              <w:spacing w:line="360" w:lineRule="auto"/>
              <w:jc w:val="center"/>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FBF602C">
            <w:pPr>
              <w:tabs>
                <w:tab w:val="left" w:pos="9765"/>
              </w:tabs>
              <w:spacing w:line="360" w:lineRule="auto"/>
              <w:ind w:hanging="523"/>
              <w:jc w:val="center"/>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D27F578">
            <w:pPr>
              <w:tabs>
                <w:tab w:val="left" w:pos="9765"/>
              </w:tabs>
              <w:spacing w:line="360" w:lineRule="auto"/>
              <w:ind w:hanging="523"/>
              <w:jc w:val="center"/>
              <w:rPr>
                <w:rFonts w:ascii="宋体" w:hAnsi="宋体" w:cs="宋体"/>
                <w:color w:val="auto"/>
                <w:sz w:val="24"/>
                <w:highlight w:val="none"/>
              </w:rPr>
            </w:pPr>
          </w:p>
        </w:tc>
      </w:tr>
      <w:tr w14:paraId="231CE70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31977C1">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11A704C">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5D1DE01">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C73D344">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BCA9A96">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ADF00D1">
            <w:pPr>
              <w:tabs>
                <w:tab w:val="left" w:pos="9765"/>
              </w:tabs>
              <w:spacing w:line="360" w:lineRule="auto"/>
              <w:rPr>
                <w:rFonts w:ascii="宋体" w:hAnsi="宋体" w:cs="宋体"/>
                <w:color w:val="auto"/>
                <w:sz w:val="24"/>
                <w:highlight w:val="none"/>
              </w:rPr>
            </w:pPr>
          </w:p>
        </w:tc>
      </w:tr>
      <w:tr w14:paraId="18BBC93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E5DB8FC">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41F2CE4">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B929148">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1BB1CD8">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DC6000">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FA3A3A9">
            <w:pPr>
              <w:tabs>
                <w:tab w:val="left" w:pos="9765"/>
              </w:tabs>
              <w:spacing w:line="360" w:lineRule="auto"/>
              <w:rPr>
                <w:rFonts w:ascii="宋体" w:hAnsi="宋体" w:cs="宋体"/>
                <w:color w:val="auto"/>
                <w:sz w:val="24"/>
                <w:highlight w:val="none"/>
              </w:rPr>
            </w:pPr>
          </w:p>
        </w:tc>
      </w:tr>
      <w:tr w14:paraId="4EDCCCE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0FF938E">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DC1B55B">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D675DB8">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2F9494">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BF6065B">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5FA26C7">
            <w:pPr>
              <w:tabs>
                <w:tab w:val="left" w:pos="9765"/>
              </w:tabs>
              <w:spacing w:line="360" w:lineRule="auto"/>
              <w:rPr>
                <w:rFonts w:ascii="宋体" w:hAnsi="宋体" w:cs="宋体"/>
                <w:color w:val="auto"/>
                <w:sz w:val="24"/>
                <w:highlight w:val="none"/>
              </w:rPr>
            </w:pPr>
          </w:p>
        </w:tc>
      </w:tr>
      <w:tr w14:paraId="2355C55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60A6A56">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6C12DA0">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94A0611">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18400F9">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CE9027B">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815D586">
            <w:pPr>
              <w:tabs>
                <w:tab w:val="left" w:pos="9765"/>
              </w:tabs>
              <w:spacing w:line="360" w:lineRule="auto"/>
              <w:rPr>
                <w:rFonts w:ascii="宋体" w:hAnsi="宋体" w:cs="宋体"/>
                <w:color w:val="auto"/>
                <w:sz w:val="24"/>
                <w:highlight w:val="none"/>
              </w:rPr>
            </w:pPr>
          </w:p>
        </w:tc>
      </w:tr>
      <w:tr w14:paraId="1EAB195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FA2657">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00ADA3">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2F98A14">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B2B60F5">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2334405">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992D221">
            <w:pPr>
              <w:tabs>
                <w:tab w:val="left" w:pos="9765"/>
              </w:tabs>
              <w:spacing w:line="360" w:lineRule="auto"/>
              <w:rPr>
                <w:rFonts w:ascii="宋体" w:hAnsi="宋体" w:cs="宋体"/>
                <w:color w:val="auto"/>
                <w:sz w:val="24"/>
                <w:highlight w:val="none"/>
              </w:rPr>
            </w:pPr>
          </w:p>
        </w:tc>
      </w:tr>
      <w:tr w14:paraId="49C184B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3E1D18D">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E8A6ABB">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B528BD6">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CC239E4">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8E21A93">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75A468C">
            <w:pPr>
              <w:tabs>
                <w:tab w:val="left" w:pos="9765"/>
              </w:tabs>
              <w:spacing w:line="360" w:lineRule="auto"/>
              <w:rPr>
                <w:rFonts w:ascii="宋体" w:hAnsi="宋体" w:cs="宋体"/>
                <w:color w:val="auto"/>
                <w:sz w:val="24"/>
                <w:highlight w:val="none"/>
              </w:rPr>
            </w:pPr>
          </w:p>
        </w:tc>
      </w:tr>
      <w:tr w14:paraId="5231F55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E3E29B3">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069C2AC">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126917C">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7ADF889">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2037C0">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E8926FB">
            <w:pPr>
              <w:tabs>
                <w:tab w:val="left" w:pos="9765"/>
              </w:tabs>
              <w:spacing w:line="360" w:lineRule="auto"/>
              <w:rPr>
                <w:rFonts w:ascii="宋体" w:hAnsi="宋体" w:cs="宋体"/>
                <w:color w:val="auto"/>
                <w:sz w:val="24"/>
                <w:highlight w:val="none"/>
              </w:rPr>
            </w:pPr>
          </w:p>
        </w:tc>
      </w:tr>
      <w:tr w14:paraId="4F6AEE2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C6695F4">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14E3E86">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AEC792A">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9013F4B">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14BC621">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B7A8B55">
            <w:pPr>
              <w:tabs>
                <w:tab w:val="left" w:pos="9765"/>
              </w:tabs>
              <w:spacing w:line="360" w:lineRule="auto"/>
              <w:rPr>
                <w:rFonts w:ascii="宋体" w:hAnsi="宋体" w:cs="宋体"/>
                <w:color w:val="auto"/>
                <w:sz w:val="24"/>
                <w:highlight w:val="none"/>
              </w:rPr>
            </w:pPr>
          </w:p>
        </w:tc>
      </w:tr>
    </w:tbl>
    <w:p w14:paraId="2C11FB24">
      <w:pPr>
        <w:tabs>
          <w:tab w:val="left" w:pos="9765"/>
        </w:tabs>
        <w:rPr>
          <w:rFonts w:ascii="宋体" w:hAnsi="宋体" w:cs="宋体"/>
          <w:color w:val="auto"/>
          <w:sz w:val="24"/>
          <w:highlight w:val="none"/>
        </w:rPr>
      </w:pPr>
    </w:p>
    <w:p w14:paraId="49D7D6A1">
      <w:pPr>
        <w:spacing w:line="360" w:lineRule="auto"/>
        <w:rPr>
          <w:rFonts w:ascii="宋体" w:hAnsi="宋体" w:cs="宋体"/>
          <w:color w:val="auto"/>
          <w:sz w:val="24"/>
          <w:highlight w:val="none"/>
        </w:rPr>
      </w:pPr>
    </w:p>
    <w:p w14:paraId="598EF4B2">
      <w:pPr>
        <w:spacing w:before="25" w:after="25" w:line="360" w:lineRule="auto"/>
        <w:rPr>
          <w:color w:val="auto"/>
          <w:sz w:val="24"/>
          <w:highlight w:val="none"/>
        </w:rPr>
      </w:pPr>
      <w:r>
        <w:rPr>
          <w:color w:val="auto"/>
          <w:sz w:val="24"/>
          <w:highlight w:val="none"/>
        </w:rPr>
        <w:t>供应商名称（加盖公章）</w:t>
      </w:r>
      <w:r>
        <w:rPr>
          <w:color w:val="auto"/>
          <w:sz w:val="24"/>
          <w:highlight w:val="none"/>
          <w:lang w:val="zh-CN"/>
        </w:rPr>
        <w:t>：    ____________</w:t>
      </w:r>
    </w:p>
    <w:p w14:paraId="7EF506F0">
      <w:pPr>
        <w:spacing w:before="25" w:after="25" w:line="360" w:lineRule="auto"/>
        <w:rPr>
          <w:color w:val="auto"/>
          <w:sz w:val="24"/>
          <w:highlight w:val="none"/>
        </w:rPr>
      </w:pPr>
      <w:r>
        <w:rPr>
          <w:color w:val="auto"/>
          <w:sz w:val="24"/>
          <w:szCs w:val="20"/>
          <w:highlight w:val="none"/>
        </w:rPr>
        <w:t xml:space="preserve">日期：_____年______月______日   </w:t>
      </w:r>
    </w:p>
    <w:p w14:paraId="5AAF1FB5">
      <w:pPr>
        <w:spacing w:line="360" w:lineRule="auto"/>
        <w:outlineLvl w:val="2"/>
        <w:rPr>
          <w:rFonts w:hint="eastAsia"/>
          <w:color w:val="auto"/>
          <w:sz w:val="24"/>
          <w:szCs w:val="20"/>
          <w:highlight w:val="none"/>
        </w:rPr>
      </w:pPr>
    </w:p>
    <w:p w14:paraId="376B721F">
      <w:pPr>
        <w:spacing w:line="360" w:lineRule="auto"/>
        <w:outlineLvl w:val="2"/>
        <w:rPr>
          <w:rFonts w:hint="eastAsia"/>
          <w:color w:val="auto"/>
          <w:sz w:val="24"/>
          <w:szCs w:val="20"/>
          <w:highlight w:val="none"/>
        </w:rPr>
      </w:pPr>
    </w:p>
    <w:p w14:paraId="54CB80E3">
      <w:pPr>
        <w:spacing w:line="360" w:lineRule="auto"/>
        <w:outlineLvl w:val="2"/>
        <w:rPr>
          <w:rFonts w:hint="eastAsia"/>
          <w:color w:val="auto"/>
          <w:sz w:val="24"/>
          <w:szCs w:val="20"/>
          <w:highlight w:val="none"/>
        </w:rPr>
      </w:pPr>
    </w:p>
    <w:p w14:paraId="369CD152">
      <w:pPr>
        <w:spacing w:line="360" w:lineRule="auto"/>
        <w:outlineLvl w:val="2"/>
        <w:rPr>
          <w:rFonts w:hint="eastAsia"/>
          <w:color w:val="auto"/>
          <w:sz w:val="24"/>
          <w:szCs w:val="20"/>
          <w:highlight w:val="none"/>
        </w:rPr>
      </w:pPr>
    </w:p>
    <w:p w14:paraId="6D9F4E1D">
      <w:pPr>
        <w:spacing w:line="360" w:lineRule="auto"/>
        <w:outlineLvl w:val="2"/>
        <w:rPr>
          <w:rFonts w:hint="eastAsia"/>
          <w:color w:val="auto"/>
          <w:sz w:val="24"/>
          <w:szCs w:val="20"/>
          <w:highlight w:val="none"/>
        </w:rPr>
      </w:pPr>
    </w:p>
    <w:p w14:paraId="3CFF0D56">
      <w:pPr>
        <w:spacing w:line="360" w:lineRule="auto"/>
        <w:outlineLvl w:val="2"/>
        <w:rPr>
          <w:rFonts w:hint="eastAsia"/>
          <w:color w:val="auto"/>
          <w:sz w:val="24"/>
          <w:szCs w:val="20"/>
          <w:highlight w:val="none"/>
        </w:rPr>
      </w:pPr>
    </w:p>
    <w:p w14:paraId="32D935FF">
      <w:pPr>
        <w:spacing w:line="360" w:lineRule="auto"/>
        <w:outlineLvl w:val="2"/>
        <w:rPr>
          <w:rFonts w:hint="eastAsia"/>
          <w:color w:val="auto"/>
          <w:sz w:val="24"/>
          <w:szCs w:val="20"/>
          <w:highlight w:val="none"/>
        </w:rPr>
      </w:pPr>
    </w:p>
    <w:p w14:paraId="23956A5C">
      <w:pPr>
        <w:spacing w:line="360" w:lineRule="auto"/>
        <w:outlineLvl w:val="2"/>
        <w:rPr>
          <w:rFonts w:hint="eastAsia"/>
          <w:color w:val="auto"/>
          <w:sz w:val="24"/>
          <w:szCs w:val="20"/>
          <w:highlight w:val="none"/>
        </w:rPr>
      </w:pPr>
    </w:p>
    <w:p w14:paraId="7D89CA63">
      <w:pPr>
        <w:spacing w:line="360" w:lineRule="auto"/>
        <w:outlineLvl w:val="2"/>
        <w:rPr>
          <w:rFonts w:hint="eastAsia"/>
          <w:color w:val="auto"/>
          <w:sz w:val="24"/>
          <w:szCs w:val="20"/>
          <w:highlight w:val="none"/>
        </w:rPr>
      </w:pPr>
    </w:p>
    <w:p w14:paraId="08555077">
      <w:pPr>
        <w:spacing w:line="360" w:lineRule="auto"/>
        <w:outlineLvl w:val="2"/>
        <w:rPr>
          <w:rFonts w:hint="eastAsia"/>
          <w:color w:val="auto"/>
          <w:sz w:val="24"/>
          <w:szCs w:val="20"/>
          <w:highlight w:val="none"/>
        </w:rPr>
      </w:pPr>
    </w:p>
    <w:p w14:paraId="6F7EACBB">
      <w:pPr>
        <w:spacing w:line="360" w:lineRule="auto"/>
        <w:outlineLvl w:val="2"/>
        <w:rPr>
          <w:rFonts w:hint="eastAsia"/>
          <w:color w:val="auto"/>
          <w:sz w:val="24"/>
          <w:szCs w:val="20"/>
          <w:highlight w:val="none"/>
        </w:rPr>
      </w:pPr>
    </w:p>
    <w:p w14:paraId="0F163F0B">
      <w:pPr>
        <w:pStyle w:val="264"/>
        <w:ind w:firstLine="480"/>
        <w:rPr>
          <w:rFonts w:hint="eastAsia"/>
          <w:color w:val="auto"/>
          <w:szCs w:val="20"/>
          <w:highlight w:val="none"/>
        </w:rPr>
      </w:pPr>
    </w:p>
    <w:p w14:paraId="4A090AC6">
      <w:pPr>
        <w:rPr>
          <w:rFonts w:hint="eastAsia"/>
          <w:color w:val="auto"/>
          <w:highlight w:val="none"/>
        </w:rPr>
      </w:pPr>
    </w:p>
    <w:p w14:paraId="43C7AC73">
      <w:pPr>
        <w:spacing w:line="360" w:lineRule="auto"/>
        <w:outlineLvl w:val="2"/>
        <w:rPr>
          <w:color w:val="auto"/>
          <w:sz w:val="24"/>
          <w:highlight w:val="none"/>
        </w:rPr>
      </w:pPr>
      <w:r>
        <w:rPr>
          <w:rFonts w:hint="eastAsia"/>
          <w:color w:val="auto"/>
          <w:sz w:val="24"/>
          <w:szCs w:val="20"/>
          <w:highlight w:val="none"/>
          <w:lang w:val="en-US" w:eastAsia="zh-CN"/>
        </w:rPr>
        <w:t>9</w:t>
      </w:r>
      <w:r>
        <w:rPr>
          <w:color w:val="auto"/>
          <w:sz w:val="24"/>
          <w:szCs w:val="20"/>
          <w:highlight w:val="none"/>
        </w:rPr>
        <w:t xml:space="preserve">  磋商文件要求提供或供应商认为应附的其他材料</w:t>
      </w:r>
    </w:p>
    <w:p w14:paraId="1EE8F80A">
      <w:pPr>
        <w:rPr>
          <w:b/>
          <w:color w:val="auto"/>
          <w:sz w:val="36"/>
          <w:szCs w:val="36"/>
          <w:highlight w:val="none"/>
        </w:rPr>
      </w:pPr>
    </w:p>
    <w:p w14:paraId="11D58215">
      <w:pPr>
        <w:rPr>
          <w:color w:val="auto"/>
          <w:sz w:val="24"/>
          <w:highlight w:val="none"/>
        </w:rPr>
      </w:pPr>
      <w:r>
        <w:rPr>
          <w:color w:val="auto"/>
          <w:sz w:val="24"/>
          <w:szCs w:val="20"/>
          <w:highlight w:val="none"/>
        </w:rPr>
        <w:t xml:space="preserve"> </w:t>
      </w:r>
    </w:p>
    <w:sectPr>
      <w:headerReference r:id="rId7" w:type="first"/>
      <w:footerReference r:id="rId9" w:type="first"/>
      <w:headerReference r:id="rId6" w:type="even"/>
      <w:footerReference r:id="rId8"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ksdb"/>
    <w:panose1 w:val="020B0502020202020204"/>
    <w:charset w:val="00"/>
    <w:family w:val="auto"/>
    <w:pitch w:val="default"/>
    <w:sig w:usb0="00000000" w:usb1="00000000" w:usb2="00000000" w:usb3="00000000" w:csb0="2000009F" w:csb1="DFD70000"/>
  </w:font>
  <w:font w:name="ksdb">
    <w:panose1 w:val="02000500000000000000"/>
    <w:charset w:val="00"/>
    <w:family w:val="auto"/>
    <w:pitch w:val="default"/>
    <w:sig w:usb0="00000001" w:usb1="00000000" w:usb2="00000000" w:usb3="00000000" w:csb0="00000001" w:csb1="00000000"/>
  </w:font>
  <w:font w:name="CESI黑体-GB2312">
    <w:altName w:val="黑体"/>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 w:name="KSOFBDAA233C">
    <w:panose1 w:val="02010609060101010101"/>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6856C">
    <w:pPr>
      <w:pStyle w:val="23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15</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5A76E">
    <w:pPr>
      <w:pStyle w:val="232"/>
      <w:jc w:val="center"/>
    </w:pPr>
    <w:r>
      <w:fldChar w:fldCharType="begin"/>
    </w:r>
    <w:r>
      <w:instrText xml:space="preserve">PAGE   \* MERGEFORMAT</w:instrText>
    </w:r>
    <w:r>
      <w:fldChar w:fldCharType="separate"/>
    </w:r>
    <w:r>
      <w:rPr>
        <w:lang w:val="zh-CN"/>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376CE">
    <w:pPr>
      <w:pStyle w:val="232"/>
      <w:framePr w:wrap="around" w:vAnchor="text" w:hAnchor="margin" w:xAlign="right" w:y="1"/>
      <w:rPr>
        <w:rStyle w:val="257"/>
      </w:rPr>
    </w:pPr>
    <w:r>
      <w:rPr>
        <w:rStyle w:val="257"/>
      </w:rPr>
      <w:fldChar w:fldCharType="begin"/>
    </w:r>
    <w:r>
      <w:rPr>
        <w:rStyle w:val="257"/>
      </w:rPr>
      <w:instrText xml:space="preserve">PAGE  </w:instrText>
    </w:r>
    <w:r>
      <w:rPr>
        <w:rStyle w:val="257"/>
      </w:rPr>
      <w:fldChar w:fldCharType="end"/>
    </w:r>
  </w:p>
  <w:p w14:paraId="08F36890">
    <w:pPr>
      <w:pStyle w:val="232"/>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41114">
    <w:pPr>
      <w:pStyle w:val="232"/>
      <w:framePr w:wrap="around" w:vAnchor="text" w:hAnchor="margin" w:xAlign="right" w:y="1"/>
      <w:rPr>
        <w:rStyle w:val="257"/>
      </w:rPr>
    </w:pPr>
    <w:r>
      <w:rPr>
        <w:rStyle w:val="257"/>
      </w:rPr>
      <w:fldChar w:fldCharType="begin"/>
    </w:r>
    <w:r>
      <w:rPr>
        <w:rStyle w:val="257"/>
      </w:rPr>
      <w:instrText xml:space="preserve">PAGE  </w:instrText>
    </w:r>
    <w:r>
      <w:rPr>
        <w:rStyle w:val="257"/>
      </w:rPr>
      <w:fldChar w:fldCharType="end"/>
    </w:r>
  </w:p>
  <w:p w14:paraId="34C2B92F">
    <w:pPr>
      <w:pStyle w:val="232"/>
      <w:ind w:right="360"/>
    </w:pPr>
  </w:p>
  <w:p w14:paraId="395FA65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BB899">
    <w:pPr>
      <w:pStyle w:val="2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65308">
    <w:pPr>
      <w:pStyle w:val="234"/>
    </w:pPr>
  </w:p>
  <w:p w14:paraId="3BB910F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DB22C">
    <w:pPr>
      <w:pStyle w:val="2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39"/>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29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288"/>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7"/>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4"/>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3"/>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2"/>
      <w:suff w:val="nothing"/>
      <w:lvlText w:val="%1.%2.%3.%4.%5.%6　"/>
      <w:lvlJc w:val="left"/>
      <w:pPr>
        <w:ind w:left="-25" w:firstLine="0"/>
      </w:pPr>
      <w:rPr>
        <w:rFonts w:ascii="Times New Roman" w:hAnsi="Times New Roman" w:eastAsia="宋体"/>
        <w:b/>
        <w:i w:val="0"/>
        <w:sz w:val="28"/>
      </w:rPr>
    </w:lvl>
    <w:lvl w:ilvl="6" w:tentative="0">
      <w:start w:val="1"/>
      <w:numFmt w:val="lowerLetter"/>
      <w:pStyle w:val="345"/>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8"/>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6">
    <w:nsid w:val="03D62ECE"/>
    <w:multiLevelType w:val="multilevel"/>
    <w:tmpl w:val="03D62ECE"/>
    <w:lvl w:ilvl="0" w:tentative="0">
      <w:start w:val="1"/>
      <w:numFmt w:val="lowerLetter"/>
      <w:pStyle w:val="369"/>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25B654F3"/>
    <w:multiLevelType w:val="multilevel"/>
    <w:tmpl w:val="25B654F3"/>
    <w:lvl w:ilvl="0" w:tentative="0">
      <w:start w:val="1"/>
      <w:numFmt w:val="decimal"/>
      <w:pStyle w:val="394"/>
      <w:lvlText w:val="%1"/>
      <w:lvlJc w:val="left"/>
      <w:pPr>
        <w:ind w:left="680" w:hanging="680"/>
      </w:pPr>
      <w:rPr>
        <w:rFonts w:hint="eastAsia" w:ascii="宋体" w:hAnsi="宋体" w:eastAsia="宋体"/>
      </w:rPr>
    </w:lvl>
    <w:lvl w:ilvl="1" w:tentative="0">
      <w:start w:val="1"/>
      <w:numFmt w:val="decimal"/>
      <w:pStyle w:val="395"/>
      <w:lvlText w:val="%1.%2"/>
      <w:lvlJc w:val="left"/>
      <w:pPr>
        <w:ind w:left="851" w:hanging="851"/>
      </w:pPr>
      <w:rPr>
        <w:rFonts w:hint="eastAsia" w:ascii="宋体" w:hAnsi="宋体" w:eastAsia="宋体"/>
        <w:color w:val="000000"/>
      </w:rPr>
    </w:lvl>
    <w:lvl w:ilvl="2" w:tentative="0">
      <w:start w:val="1"/>
      <w:numFmt w:val="decimal"/>
      <w:pStyle w:val="3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2A8F537B"/>
    <w:multiLevelType w:val="multilevel"/>
    <w:tmpl w:val="2A8F537B"/>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9ADCABA"/>
    <w:multiLevelType w:val="multilevel"/>
    <w:tmpl w:val="59ADCABA"/>
    <w:lvl w:ilvl="0" w:tentative="0">
      <w:start w:val="1"/>
      <w:numFmt w:val="decimal"/>
      <w:pStyle w:val="29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5"/>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33C7E"/>
    <w:rsid w:val="005666FF"/>
    <w:rsid w:val="007658BC"/>
    <w:rsid w:val="00773A14"/>
    <w:rsid w:val="00953D9C"/>
    <w:rsid w:val="00A12741"/>
    <w:rsid w:val="00E16FE2"/>
    <w:rsid w:val="00F431B9"/>
    <w:rsid w:val="012375FA"/>
    <w:rsid w:val="012D2227"/>
    <w:rsid w:val="01370890"/>
    <w:rsid w:val="01DD1E9F"/>
    <w:rsid w:val="01DF1550"/>
    <w:rsid w:val="0227136C"/>
    <w:rsid w:val="022E40FE"/>
    <w:rsid w:val="024E06A7"/>
    <w:rsid w:val="025739FF"/>
    <w:rsid w:val="0281123E"/>
    <w:rsid w:val="0295423D"/>
    <w:rsid w:val="02CD26A1"/>
    <w:rsid w:val="02DF5396"/>
    <w:rsid w:val="02E334E5"/>
    <w:rsid w:val="03237D85"/>
    <w:rsid w:val="03433F84"/>
    <w:rsid w:val="03830824"/>
    <w:rsid w:val="03AC1B29"/>
    <w:rsid w:val="03B25314"/>
    <w:rsid w:val="03C76611"/>
    <w:rsid w:val="03D66BA6"/>
    <w:rsid w:val="03E7774D"/>
    <w:rsid w:val="040C0EFD"/>
    <w:rsid w:val="042B5143"/>
    <w:rsid w:val="043B10FF"/>
    <w:rsid w:val="047900FF"/>
    <w:rsid w:val="050414F1"/>
    <w:rsid w:val="05123C0E"/>
    <w:rsid w:val="052971A9"/>
    <w:rsid w:val="053A3164"/>
    <w:rsid w:val="055A55B4"/>
    <w:rsid w:val="05810D93"/>
    <w:rsid w:val="05C25634"/>
    <w:rsid w:val="05F45A09"/>
    <w:rsid w:val="06676D15"/>
    <w:rsid w:val="066B2E99"/>
    <w:rsid w:val="068E5516"/>
    <w:rsid w:val="06D3561E"/>
    <w:rsid w:val="06D7510F"/>
    <w:rsid w:val="076A2F4C"/>
    <w:rsid w:val="07754928"/>
    <w:rsid w:val="07E37AE3"/>
    <w:rsid w:val="07FD6DF7"/>
    <w:rsid w:val="080F6B2A"/>
    <w:rsid w:val="081D11E5"/>
    <w:rsid w:val="085D5AE7"/>
    <w:rsid w:val="0865674A"/>
    <w:rsid w:val="086976C4"/>
    <w:rsid w:val="089601FE"/>
    <w:rsid w:val="08B2779B"/>
    <w:rsid w:val="08E04023"/>
    <w:rsid w:val="08FB4A74"/>
    <w:rsid w:val="09646847"/>
    <w:rsid w:val="0992531D"/>
    <w:rsid w:val="0A2C4D03"/>
    <w:rsid w:val="0A342878"/>
    <w:rsid w:val="0A4D7496"/>
    <w:rsid w:val="0A856C30"/>
    <w:rsid w:val="0AB80DB3"/>
    <w:rsid w:val="0ABA0FCF"/>
    <w:rsid w:val="0AC534D0"/>
    <w:rsid w:val="0AD33E3F"/>
    <w:rsid w:val="0AFA761E"/>
    <w:rsid w:val="0B204BAA"/>
    <w:rsid w:val="0BF40511"/>
    <w:rsid w:val="0C0D15D3"/>
    <w:rsid w:val="0C3E353A"/>
    <w:rsid w:val="0C9F66CF"/>
    <w:rsid w:val="0CA82F31"/>
    <w:rsid w:val="0CBB102F"/>
    <w:rsid w:val="0CE57E5A"/>
    <w:rsid w:val="0CF50B18"/>
    <w:rsid w:val="0CFB2875"/>
    <w:rsid w:val="0D004C93"/>
    <w:rsid w:val="0D605732"/>
    <w:rsid w:val="0DBE0DD6"/>
    <w:rsid w:val="0E1E1875"/>
    <w:rsid w:val="0E3015A8"/>
    <w:rsid w:val="0E602F76"/>
    <w:rsid w:val="0E63372C"/>
    <w:rsid w:val="0E6753E5"/>
    <w:rsid w:val="0E820056"/>
    <w:rsid w:val="0EA004DC"/>
    <w:rsid w:val="0F4F30AC"/>
    <w:rsid w:val="0FFE2D52"/>
    <w:rsid w:val="10125409"/>
    <w:rsid w:val="10B262A5"/>
    <w:rsid w:val="10B77D5F"/>
    <w:rsid w:val="10E548CC"/>
    <w:rsid w:val="10F1736F"/>
    <w:rsid w:val="116003F7"/>
    <w:rsid w:val="11A227BD"/>
    <w:rsid w:val="11BD3153"/>
    <w:rsid w:val="12B72298"/>
    <w:rsid w:val="12E91ABE"/>
    <w:rsid w:val="1319260B"/>
    <w:rsid w:val="133E6515"/>
    <w:rsid w:val="1347361C"/>
    <w:rsid w:val="13806B2E"/>
    <w:rsid w:val="1404150D"/>
    <w:rsid w:val="14270D58"/>
    <w:rsid w:val="145A2EDB"/>
    <w:rsid w:val="14681A9C"/>
    <w:rsid w:val="146D70B2"/>
    <w:rsid w:val="14AE7A5B"/>
    <w:rsid w:val="14E46C49"/>
    <w:rsid w:val="151E215B"/>
    <w:rsid w:val="15695ACC"/>
    <w:rsid w:val="15AE34DE"/>
    <w:rsid w:val="15B12FCF"/>
    <w:rsid w:val="15B900D5"/>
    <w:rsid w:val="15C2342E"/>
    <w:rsid w:val="1666200B"/>
    <w:rsid w:val="166718DF"/>
    <w:rsid w:val="16A86180"/>
    <w:rsid w:val="16EA49EA"/>
    <w:rsid w:val="172B0B5F"/>
    <w:rsid w:val="178D35C8"/>
    <w:rsid w:val="179A5B08"/>
    <w:rsid w:val="17CB36E1"/>
    <w:rsid w:val="17D86F39"/>
    <w:rsid w:val="17DD00AB"/>
    <w:rsid w:val="17F04282"/>
    <w:rsid w:val="18371EB1"/>
    <w:rsid w:val="18552337"/>
    <w:rsid w:val="18784278"/>
    <w:rsid w:val="18980476"/>
    <w:rsid w:val="18B26869"/>
    <w:rsid w:val="18D94D16"/>
    <w:rsid w:val="19120228"/>
    <w:rsid w:val="19B60BB4"/>
    <w:rsid w:val="1A2521DD"/>
    <w:rsid w:val="1A475CB0"/>
    <w:rsid w:val="1A587EBD"/>
    <w:rsid w:val="1AE71241"/>
    <w:rsid w:val="1AF13706"/>
    <w:rsid w:val="1B040045"/>
    <w:rsid w:val="1B356450"/>
    <w:rsid w:val="1B55264E"/>
    <w:rsid w:val="1B5D7DC2"/>
    <w:rsid w:val="1B610FF3"/>
    <w:rsid w:val="1B922B9F"/>
    <w:rsid w:val="1BE0016A"/>
    <w:rsid w:val="1C1F5136"/>
    <w:rsid w:val="1CA57BF2"/>
    <w:rsid w:val="1CD51C99"/>
    <w:rsid w:val="1CE27F12"/>
    <w:rsid w:val="1CE95744"/>
    <w:rsid w:val="1D41685C"/>
    <w:rsid w:val="1D505309"/>
    <w:rsid w:val="1D7373F4"/>
    <w:rsid w:val="1DA270AA"/>
    <w:rsid w:val="1DC51D0D"/>
    <w:rsid w:val="1E0345E3"/>
    <w:rsid w:val="1E1265D5"/>
    <w:rsid w:val="1E764DB5"/>
    <w:rsid w:val="1E7A5311"/>
    <w:rsid w:val="1E7F010E"/>
    <w:rsid w:val="1E931942"/>
    <w:rsid w:val="1E960FB4"/>
    <w:rsid w:val="1E9F430C"/>
    <w:rsid w:val="1ED02718"/>
    <w:rsid w:val="1ED815CC"/>
    <w:rsid w:val="1EDF6DFF"/>
    <w:rsid w:val="1F2423F0"/>
    <w:rsid w:val="1F3F789D"/>
    <w:rsid w:val="1F501AAA"/>
    <w:rsid w:val="1FD60AB4"/>
    <w:rsid w:val="1FDB2A7E"/>
    <w:rsid w:val="1FE346CD"/>
    <w:rsid w:val="20484530"/>
    <w:rsid w:val="205A3D29"/>
    <w:rsid w:val="2099122F"/>
    <w:rsid w:val="21090DB9"/>
    <w:rsid w:val="21326CF7"/>
    <w:rsid w:val="2156503C"/>
    <w:rsid w:val="218F14D9"/>
    <w:rsid w:val="21F93D33"/>
    <w:rsid w:val="224F196A"/>
    <w:rsid w:val="225862E9"/>
    <w:rsid w:val="229677D4"/>
    <w:rsid w:val="22E470EF"/>
    <w:rsid w:val="236E69A3"/>
    <w:rsid w:val="2378512C"/>
    <w:rsid w:val="239006C7"/>
    <w:rsid w:val="23B96AFD"/>
    <w:rsid w:val="241F1A4B"/>
    <w:rsid w:val="24213A15"/>
    <w:rsid w:val="24B17D5B"/>
    <w:rsid w:val="250273A3"/>
    <w:rsid w:val="252A7872"/>
    <w:rsid w:val="252F7050"/>
    <w:rsid w:val="254E4A85"/>
    <w:rsid w:val="25776FAA"/>
    <w:rsid w:val="258850FD"/>
    <w:rsid w:val="25951FC5"/>
    <w:rsid w:val="25A77F4A"/>
    <w:rsid w:val="25D6438C"/>
    <w:rsid w:val="25DF5936"/>
    <w:rsid w:val="264F73D8"/>
    <w:rsid w:val="26630315"/>
    <w:rsid w:val="267A11BB"/>
    <w:rsid w:val="269C3C6A"/>
    <w:rsid w:val="26C03072"/>
    <w:rsid w:val="275A1718"/>
    <w:rsid w:val="276500BD"/>
    <w:rsid w:val="27B01338"/>
    <w:rsid w:val="286D547B"/>
    <w:rsid w:val="28996270"/>
    <w:rsid w:val="28B409B4"/>
    <w:rsid w:val="290A4A78"/>
    <w:rsid w:val="2927387C"/>
    <w:rsid w:val="296A5517"/>
    <w:rsid w:val="2996455E"/>
    <w:rsid w:val="299900F8"/>
    <w:rsid w:val="29A7676B"/>
    <w:rsid w:val="29A94291"/>
    <w:rsid w:val="29AE7AF9"/>
    <w:rsid w:val="29C941B3"/>
    <w:rsid w:val="29D15596"/>
    <w:rsid w:val="29D20161"/>
    <w:rsid w:val="29DB1964"/>
    <w:rsid w:val="29E259F5"/>
    <w:rsid w:val="2A273408"/>
    <w:rsid w:val="2A2B41EB"/>
    <w:rsid w:val="2A391AB9"/>
    <w:rsid w:val="2A7523C5"/>
    <w:rsid w:val="2A862824"/>
    <w:rsid w:val="2AF14141"/>
    <w:rsid w:val="2AF4778E"/>
    <w:rsid w:val="2B1E4F2E"/>
    <w:rsid w:val="2B221E49"/>
    <w:rsid w:val="2B342280"/>
    <w:rsid w:val="2B3758CC"/>
    <w:rsid w:val="2B7060E0"/>
    <w:rsid w:val="2B9B4C3A"/>
    <w:rsid w:val="2BC74EA2"/>
    <w:rsid w:val="2BEE242F"/>
    <w:rsid w:val="2BF56A16"/>
    <w:rsid w:val="2BFD1E57"/>
    <w:rsid w:val="2C22032B"/>
    <w:rsid w:val="2C313C16"/>
    <w:rsid w:val="2C3818FC"/>
    <w:rsid w:val="2C4D184B"/>
    <w:rsid w:val="2CBC42DB"/>
    <w:rsid w:val="2CCE6F79"/>
    <w:rsid w:val="2CED6B8B"/>
    <w:rsid w:val="2D2500D2"/>
    <w:rsid w:val="2D306A77"/>
    <w:rsid w:val="2D664671"/>
    <w:rsid w:val="2DA90D03"/>
    <w:rsid w:val="2E271C28"/>
    <w:rsid w:val="2E344345"/>
    <w:rsid w:val="2E382087"/>
    <w:rsid w:val="2E5549E7"/>
    <w:rsid w:val="2E840E29"/>
    <w:rsid w:val="2E9102A8"/>
    <w:rsid w:val="2F097580"/>
    <w:rsid w:val="2FB41BE1"/>
    <w:rsid w:val="2FB94EF1"/>
    <w:rsid w:val="2FD858D0"/>
    <w:rsid w:val="2FFB15BE"/>
    <w:rsid w:val="302A5A00"/>
    <w:rsid w:val="30A92DC8"/>
    <w:rsid w:val="30C10112"/>
    <w:rsid w:val="311D7312"/>
    <w:rsid w:val="31230A7A"/>
    <w:rsid w:val="313703D4"/>
    <w:rsid w:val="31644F41"/>
    <w:rsid w:val="31C54516"/>
    <w:rsid w:val="31C632CA"/>
    <w:rsid w:val="31DD5420"/>
    <w:rsid w:val="31EA18EB"/>
    <w:rsid w:val="323B5CA2"/>
    <w:rsid w:val="324E3C27"/>
    <w:rsid w:val="32871103"/>
    <w:rsid w:val="3287538B"/>
    <w:rsid w:val="32A221C5"/>
    <w:rsid w:val="32A41A99"/>
    <w:rsid w:val="32B12408"/>
    <w:rsid w:val="33183729"/>
    <w:rsid w:val="334F40FB"/>
    <w:rsid w:val="33BE6B8B"/>
    <w:rsid w:val="33E05230"/>
    <w:rsid w:val="341E2520"/>
    <w:rsid w:val="3444588A"/>
    <w:rsid w:val="34A57D4B"/>
    <w:rsid w:val="34B1750B"/>
    <w:rsid w:val="34C36BE8"/>
    <w:rsid w:val="34DA3E98"/>
    <w:rsid w:val="35335357"/>
    <w:rsid w:val="355A0B35"/>
    <w:rsid w:val="35612F26"/>
    <w:rsid w:val="35B244CD"/>
    <w:rsid w:val="35CB37E1"/>
    <w:rsid w:val="35E30B2B"/>
    <w:rsid w:val="35E623C9"/>
    <w:rsid w:val="36056CF3"/>
    <w:rsid w:val="36280AEC"/>
    <w:rsid w:val="364041CF"/>
    <w:rsid w:val="366F0610"/>
    <w:rsid w:val="36A15698"/>
    <w:rsid w:val="36C02C1A"/>
    <w:rsid w:val="36C97D20"/>
    <w:rsid w:val="36EE48AF"/>
    <w:rsid w:val="37152F66"/>
    <w:rsid w:val="372238D5"/>
    <w:rsid w:val="37357164"/>
    <w:rsid w:val="3793032E"/>
    <w:rsid w:val="37CB20AB"/>
    <w:rsid w:val="38966328"/>
    <w:rsid w:val="38A345A1"/>
    <w:rsid w:val="38CB3838"/>
    <w:rsid w:val="38DB01DF"/>
    <w:rsid w:val="38E057F5"/>
    <w:rsid w:val="395F2BBE"/>
    <w:rsid w:val="39C42A21"/>
    <w:rsid w:val="39EF5A17"/>
    <w:rsid w:val="3A045513"/>
    <w:rsid w:val="3A3A0F35"/>
    <w:rsid w:val="3A6A181A"/>
    <w:rsid w:val="3A836438"/>
    <w:rsid w:val="3AEA4709"/>
    <w:rsid w:val="3B223EA3"/>
    <w:rsid w:val="3B573DDA"/>
    <w:rsid w:val="3B9C09E4"/>
    <w:rsid w:val="3BC50684"/>
    <w:rsid w:val="3BF07AFD"/>
    <w:rsid w:val="3BF5780A"/>
    <w:rsid w:val="3C1C08F2"/>
    <w:rsid w:val="3C1E0B0E"/>
    <w:rsid w:val="3C4B11D8"/>
    <w:rsid w:val="3C6E4EC6"/>
    <w:rsid w:val="3CA07775"/>
    <w:rsid w:val="3CA12F59"/>
    <w:rsid w:val="3CEB0B98"/>
    <w:rsid w:val="3D2C1009"/>
    <w:rsid w:val="3D2E3F3D"/>
    <w:rsid w:val="3D891FB8"/>
    <w:rsid w:val="3DDB0FBF"/>
    <w:rsid w:val="3E331183"/>
    <w:rsid w:val="3E4B21F4"/>
    <w:rsid w:val="3E5D45F8"/>
    <w:rsid w:val="3E5E5089"/>
    <w:rsid w:val="3F067638"/>
    <w:rsid w:val="3F2226C4"/>
    <w:rsid w:val="3F330E6B"/>
    <w:rsid w:val="3F4168C2"/>
    <w:rsid w:val="3F687097"/>
    <w:rsid w:val="3F7B1DD4"/>
    <w:rsid w:val="3FB47094"/>
    <w:rsid w:val="3FBD7A43"/>
    <w:rsid w:val="3FD37E62"/>
    <w:rsid w:val="4081166C"/>
    <w:rsid w:val="40DE6ABE"/>
    <w:rsid w:val="40E51BFB"/>
    <w:rsid w:val="410D73A4"/>
    <w:rsid w:val="41285F8B"/>
    <w:rsid w:val="412F2E76"/>
    <w:rsid w:val="41395AA3"/>
    <w:rsid w:val="413B5CBF"/>
    <w:rsid w:val="417B60BB"/>
    <w:rsid w:val="421767B3"/>
    <w:rsid w:val="42882BF7"/>
    <w:rsid w:val="429E3FF1"/>
    <w:rsid w:val="42C42BE0"/>
    <w:rsid w:val="42EB4DA5"/>
    <w:rsid w:val="42EB54C2"/>
    <w:rsid w:val="42ED6E5D"/>
    <w:rsid w:val="430B16C1"/>
    <w:rsid w:val="431247FD"/>
    <w:rsid w:val="43972F54"/>
    <w:rsid w:val="43AA0EDA"/>
    <w:rsid w:val="43B9736F"/>
    <w:rsid w:val="43DD12AF"/>
    <w:rsid w:val="43E01591"/>
    <w:rsid w:val="445D419E"/>
    <w:rsid w:val="448E1AF3"/>
    <w:rsid w:val="44BC2C73"/>
    <w:rsid w:val="45216F7A"/>
    <w:rsid w:val="45491398"/>
    <w:rsid w:val="456004B1"/>
    <w:rsid w:val="45886FF9"/>
    <w:rsid w:val="45896AC8"/>
    <w:rsid w:val="45A35BE1"/>
    <w:rsid w:val="45D264C6"/>
    <w:rsid w:val="45F97EF6"/>
    <w:rsid w:val="463B050F"/>
    <w:rsid w:val="4662784A"/>
    <w:rsid w:val="467F0C11"/>
    <w:rsid w:val="46A240EA"/>
    <w:rsid w:val="470B6133"/>
    <w:rsid w:val="471843AC"/>
    <w:rsid w:val="47217705"/>
    <w:rsid w:val="47B40579"/>
    <w:rsid w:val="47C02A7A"/>
    <w:rsid w:val="47C31CA9"/>
    <w:rsid w:val="47CB4CF3"/>
    <w:rsid w:val="47F646ED"/>
    <w:rsid w:val="47FE26D0"/>
    <w:rsid w:val="480A1F47"/>
    <w:rsid w:val="48A979B2"/>
    <w:rsid w:val="48D2515B"/>
    <w:rsid w:val="48D6451F"/>
    <w:rsid w:val="49380018"/>
    <w:rsid w:val="493C6A78"/>
    <w:rsid w:val="4984324F"/>
    <w:rsid w:val="49951CE4"/>
    <w:rsid w:val="49CA4084"/>
    <w:rsid w:val="49CF3448"/>
    <w:rsid w:val="4A0F7CE8"/>
    <w:rsid w:val="4A331C29"/>
    <w:rsid w:val="4A3B6D9A"/>
    <w:rsid w:val="4AF84C20"/>
    <w:rsid w:val="4B6C3C86"/>
    <w:rsid w:val="4B702A09"/>
    <w:rsid w:val="4B7047B7"/>
    <w:rsid w:val="4B8D7117"/>
    <w:rsid w:val="4BB84E8D"/>
    <w:rsid w:val="4BEB6533"/>
    <w:rsid w:val="4C6205A3"/>
    <w:rsid w:val="4CBD57DA"/>
    <w:rsid w:val="4CD86AB8"/>
    <w:rsid w:val="4CE27936"/>
    <w:rsid w:val="4D232668"/>
    <w:rsid w:val="4D2E492A"/>
    <w:rsid w:val="4D3161C8"/>
    <w:rsid w:val="4D3D691B"/>
    <w:rsid w:val="4D481684"/>
    <w:rsid w:val="4E2B0E69"/>
    <w:rsid w:val="4E2D4BE1"/>
    <w:rsid w:val="4E616639"/>
    <w:rsid w:val="4E9C58C3"/>
    <w:rsid w:val="4EDD6607"/>
    <w:rsid w:val="4EEA0D24"/>
    <w:rsid w:val="4EFF657E"/>
    <w:rsid w:val="4F035942"/>
    <w:rsid w:val="4F1F09CE"/>
    <w:rsid w:val="4F4977F9"/>
    <w:rsid w:val="4F621A8B"/>
    <w:rsid w:val="4F6C1739"/>
    <w:rsid w:val="4F9D7B44"/>
    <w:rsid w:val="4FB7118C"/>
    <w:rsid w:val="4FF901C1"/>
    <w:rsid w:val="502404E5"/>
    <w:rsid w:val="50632B3C"/>
    <w:rsid w:val="50763EA2"/>
    <w:rsid w:val="517A013D"/>
    <w:rsid w:val="52D970E6"/>
    <w:rsid w:val="52F1442F"/>
    <w:rsid w:val="52FB3500"/>
    <w:rsid w:val="53242390"/>
    <w:rsid w:val="533C2AE8"/>
    <w:rsid w:val="536966BB"/>
    <w:rsid w:val="53C90F08"/>
    <w:rsid w:val="53DA1367"/>
    <w:rsid w:val="53EE6BC1"/>
    <w:rsid w:val="5402266C"/>
    <w:rsid w:val="54224ABC"/>
    <w:rsid w:val="54295E4B"/>
    <w:rsid w:val="5458228C"/>
    <w:rsid w:val="548412D3"/>
    <w:rsid w:val="54A43D7B"/>
    <w:rsid w:val="54E3424B"/>
    <w:rsid w:val="55077002"/>
    <w:rsid w:val="550D6FB7"/>
    <w:rsid w:val="553F1336"/>
    <w:rsid w:val="55551024"/>
    <w:rsid w:val="55591D3F"/>
    <w:rsid w:val="556C2493"/>
    <w:rsid w:val="559E1D52"/>
    <w:rsid w:val="55B654BC"/>
    <w:rsid w:val="560F1D95"/>
    <w:rsid w:val="56A95021"/>
    <w:rsid w:val="56AE3A83"/>
    <w:rsid w:val="56E61DD1"/>
    <w:rsid w:val="56FC0EFB"/>
    <w:rsid w:val="577B076B"/>
    <w:rsid w:val="57AE3D51"/>
    <w:rsid w:val="57CD4D3F"/>
    <w:rsid w:val="57DB7E78"/>
    <w:rsid w:val="57EC2957"/>
    <w:rsid w:val="58B21E57"/>
    <w:rsid w:val="58C61EBA"/>
    <w:rsid w:val="58D81BED"/>
    <w:rsid w:val="591E3AA4"/>
    <w:rsid w:val="59305585"/>
    <w:rsid w:val="59372DB8"/>
    <w:rsid w:val="59740668"/>
    <w:rsid w:val="59815E74"/>
    <w:rsid w:val="59A71CEC"/>
    <w:rsid w:val="59AD4E28"/>
    <w:rsid w:val="59CD35CE"/>
    <w:rsid w:val="5A24333C"/>
    <w:rsid w:val="5A4945E9"/>
    <w:rsid w:val="5A737E20"/>
    <w:rsid w:val="5AA12940"/>
    <w:rsid w:val="5B5F03A4"/>
    <w:rsid w:val="5B920779"/>
    <w:rsid w:val="5BA30291"/>
    <w:rsid w:val="5BA81D4B"/>
    <w:rsid w:val="5BAA161F"/>
    <w:rsid w:val="5BD51EF7"/>
    <w:rsid w:val="5CC311B1"/>
    <w:rsid w:val="5CC93979"/>
    <w:rsid w:val="5CE2128D"/>
    <w:rsid w:val="5CE60195"/>
    <w:rsid w:val="5CE9261B"/>
    <w:rsid w:val="5D094A6B"/>
    <w:rsid w:val="5DCA5FA9"/>
    <w:rsid w:val="5DCB1D21"/>
    <w:rsid w:val="5E227B93"/>
    <w:rsid w:val="5E7B72A3"/>
    <w:rsid w:val="5E820631"/>
    <w:rsid w:val="5F337ABE"/>
    <w:rsid w:val="5F3F6522"/>
    <w:rsid w:val="5F7C32D2"/>
    <w:rsid w:val="5F903222"/>
    <w:rsid w:val="5FA37FFE"/>
    <w:rsid w:val="5FDC3611"/>
    <w:rsid w:val="5FEB0458"/>
    <w:rsid w:val="5FF0037E"/>
    <w:rsid w:val="603915D9"/>
    <w:rsid w:val="6053201E"/>
    <w:rsid w:val="60730B79"/>
    <w:rsid w:val="607E307A"/>
    <w:rsid w:val="609B28F3"/>
    <w:rsid w:val="609E3F48"/>
    <w:rsid w:val="60FF240D"/>
    <w:rsid w:val="613A1697"/>
    <w:rsid w:val="6146003C"/>
    <w:rsid w:val="617F354E"/>
    <w:rsid w:val="61C176C2"/>
    <w:rsid w:val="62326A29"/>
    <w:rsid w:val="624D0F56"/>
    <w:rsid w:val="6256605D"/>
    <w:rsid w:val="626A1B08"/>
    <w:rsid w:val="6280757E"/>
    <w:rsid w:val="62F85366"/>
    <w:rsid w:val="636E387A"/>
    <w:rsid w:val="6384309D"/>
    <w:rsid w:val="63C65464"/>
    <w:rsid w:val="64540CC2"/>
    <w:rsid w:val="64585AB9"/>
    <w:rsid w:val="64BE613B"/>
    <w:rsid w:val="64D911C7"/>
    <w:rsid w:val="64E9765C"/>
    <w:rsid w:val="650F6997"/>
    <w:rsid w:val="653B48CF"/>
    <w:rsid w:val="6587477F"/>
    <w:rsid w:val="663A5C95"/>
    <w:rsid w:val="665B6338"/>
    <w:rsid w:val="669E6224"/>
    <w:rsid w:val="67437A3D"/>
    <w:rsid w:val="676E3E49"/>
    <w:rsid w:val="67B51A77"/>
    <w:rsid w:val="67DD0FCE"/>
    <w:rsid w:val="67E73BFB"/>
    <w:rsid w:val="683F3A37"/>
    <w:rsid w:val="68680898"/>
    <w:rsid w:val="68784853"/>
    <w:rsid w:val="68AA5980"/>
    <w:rsid w:val="68E52A9A"/>
    <w:rsid w:val="691B2F4C"/>
    <w:rsid w:val="696C0215"/>
    <w:rsid w:val="696F20FA"/>
    <w:rsid w:val="698931BC"/>
    <w:rsid w:val="699456BD"/>
    <w:rsid w:val="69B12B23"/>
    <w:rsid w:val="6A050368"/>
    <w:rsid w:val="6A18009C"/>
    <w:rsid w:val="6A183A5C"/>
    <w:rsid w:val="6A2152D6"/>
    <w:rsid w:val="6A2B7DCF"/>
    <w:rsid w:val="6A527A52"/>
    <w:rsid w:val="6A707ED8"/>
    <w:rsid w:val="6ACF2E50"/>
    <w:rsid w:val="6B431148"/>
    <w:rsid w:val="6B8754D9"/>
    <w:rsid w:val="6BBA3B00"/>
    <w:rsid w:val="6BE04BE9"/>
    <w:rsid w:val="6BE81694"/>
    <w:rsid w:val="6C130E58"/>
    <w:rsid w:val="6C1B20C5"/>
    <w:rsid w:val="6C515AE7"/>
    <w:rsid w:val="6C7C5124"/>
    <w:rsid w:val="6D033285"/>
    <w:rsid w:val="6D0B3EE8"/>
    <w:rsid w:val="6D0F39D8"/>
    <w:rsid w:val="6D3B1F7F"/>
    <w:rsid w:val="6D592EA5"/>
    <w:rsid w:val="6D5E04BB"/>
    <w:rsid w:val="6E0D4393"/>
    <w:rsid w:val="6E166FE8"/>
    <w:rsid w:val="6E414065"/>
    <w:rsid w:val="6E7206C2"/>
    <w:rsid w:val="6EA42846"/>
    <w:rsid w:val="6EBF142E"/>
    <w:rsid w:val="6F4A6F49"/>
    <w:rsid w:val="6FAC7C04"/>
    <w:rsid w:val="6FBE7937"/>
    <w:rsid w:val="6FCE2827"/>
    <w:rsid w:val="6FCE7B7A"/>
    <w:rsid w:val="70EE1B56"/>
    <w:rsid w:val="71493231"/>
    <w:rsid w:val="716559CA"/>
    <w:rsid w:val="719E17CE"/>
    <w:rsid w:val="71AB5C99"/>
    <w:rsid w:val="71ED251E"/>
    <w:rsid w:val="71F72C8D"/>
    <w:rsid w:val="72042F0F"/>
    <w:rsid w:val="720F7FD6"/>
    <w:rsid w:val="72693B8A"/>
    <w:rsid w:val="72996FB8"/>
    <w:rsid w:val="730613D9"/>
    <w:rsid w:val="733A1561"/>
    <w:rsid w:val="733E6DC5"/>
    <w:rsid w:val="739E1612"/>
    <w:rsid w:val="74185868"/>
    <w:rsid w:val="741E09A4"/>
    <w:rsid w:val="74212243"/>
    <w:rsid w:val="745036E6"/>
    <w:rsid w:val="747E1443"/>
    <w:rsid w:val="7480340D"/>
    <w:rsid w:val="74A013B9"/>
    <w:rsid w:val="74A62D93"/>
    <w:rsid w:val="74BA06CD"/>
    <w:rsid w:val="74BF3F35"/>
    <w:rsid w:val="75143273"/>
    <w:rsid w:val="7581743D"/>
    <w:rsid w:val="75AB44BA"/>
    <w:rsid w:val="75BC0475"/>
    <w:rsid w:val="760A4B93"/>
    <w:rsid w:val="76982C90"/>
    <w:rsid w:val="771A5453"/>
    <w:rsid w:val="77212C85"/>
    <w:rsid w:val="77A13DC6"/>
    <w:rsid w:val="77BE6726"/>
    <w:rsid w:val="77E403EB"/>
    <w:rsid w:val="77ED700C"/>
    <w:rsid w:val="77F263D0"/>
    <w:rsid w:val="780954C8"/>
    <w:rsid w:val="7872306D"/>
    <w:rsid w:val="78852DA0"/>
    <w:rsid w:val="78B96EEE"/>
    <w:rsid w:val="78E421BD"/>
    <w:rsid w:val="78F6084F"/>
    <w:rsid w:val="790740FD"/>
    <w:rsid w:val="792C76C0"/>
    <w:rsid w:val="794E5888"/>
    <w:rsid w:val="79650BAD"/>
    <w:rsid w:val="798F414F"/>
    <w:rsid w:val="7A187C44"/>
    <w:rsid w:val="7A805F15"/>
    <w:rsid w:val="7AB831A7"/>
    <w:rsid w:val="7AC1355A"/>
    <w:rsid w:val="7AF33757"/>
    <w:rsid w:val="7B7A2964"/>
    <w:rsid w:val="7B7D7DF6"/>
    <w:rsid w:val="7B9A1258"/>
    <w:rsid w:val="7B9F2AA9"/>
    <w:rsid w:val="7BA479E1"/>
    <w:rsid w:val="7C3A20F4"/>
    <w:rsid w:val="7C3F3BAE"/>
    <w:rsid w:val="7C6453C2"/>
    <w:rsid w:val="7CA103C5"/>
    <w:rsid w:val="7CB9570E"/>
    <w:rsid w:val="7CC61BD9"/>
    <w:rsid w:val="7D012C11"/>
    <w:rsid w:val="7D40198C"/>
    <w:rsid w:val="7D40373A"/>
    <w:rsid w:val="7D702296"/>
    <w:rsid w:val="7D847ACA"/>
    <w:rsid w:val="7D853842"/>
    <w:rsid w:val="7D9677FD"/>
    <w:rsid w:val="7DC46119"/>
    <w:rsid w:val="7DC75C09"/>
    <w:rsid w:val="7DFD162B"/>
    <w:rsid w:val="7F930498"/>
    <w:rsid w:val="7F995383"/>
    <w:rsid w:val="7FA91A6A"/>
    <w:rsid w:val="7FC20D7E"/>
    <w:rsid w:val="7FDD28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qFormat/>
    <w:uiPriority w:val="0"/>
    <w:pPr>
      <w:widowControl w:val="0"/>
      <w:autoSpaceDE w:val="0"/>
      <w:autoSpaceDN w:val="0"/>
      <w:adjustRightInd w:val="0"/>
      <w:ind w:firstLine="420"/>
      <w:jc w:val="left"/>
    </w:pPr>
    <w:rPr>
      <w:rFonts w:hint="default" w:ascii="宋体" w:hAnsi="Times New Roman" w:eastAsia="宋体" w:cs="Times New Roman"/>
      <w:sz w:val="24"/>
      <w:szCs w:val="24"/>
      <w:lang w:val="en-US" w:eastAsia="zh-CN" w:bidi="ar-SA"/>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Body Text"/>
    <w:qFormat/>
    <w:uiPriority w:val="0"/>
    <w:pPr>
      <w:widowControl w:val="0"/>
      <w:tabs>
        <w:tab w:val="left" w:pos="567"/>
      </w:tabs>
      <w:spacing w:before="120" w:line="22" w:lineRule="atLeast"/>
      <w:jc w:val="both"/>
    </w:pPr>
    <w:rPr>
      <w:rFonts w:hint="default" w:ascii="宋体" w:hAnsi="宋体" w:eastAsia="宋体" w:cs="Times New Roman"/>
      <w:sz w:val="24"/>
      <w:szCs w:val="24"/>
      <w:lang w:val="en-US" w:eastAsia="zh-CN" w:bidi="ar-SA"/>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7"/>
    <w:unhideWhenUsed/>
    <w:qFormat/>
    <w:uiPriority w:val="99"/>
    <w:pPr>
      <w:tabs>
        <w:tab w:val="center" w:pos="7143"/>
        <w:tab w:val="right" w:pos="14287"/>
      </w:tabs>
      <w:spacing w:after="0" w:line="240" w:lineRule="auto"/>
    </w:pPr>
  </w:style>
  <w:style w:type="paragraph" w:styleId="20">
    <w:name w:val="header"/>
    <w:basedOn w:val="1"/>
    <w:link w:val="55"/>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9"/>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page number"/>
    <w:qFormat/>
    <w:uiPriority w:val="0"/>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paragraph" w:customStyle="1" w:styleId="37">
    <w:name w:val="标题 31"/>
    <w:basedOn w:val="1"/>
    <w:next w:val="1"/>
    <w:link w:val="198"/>
    <w:qFormat/>
    <w:uiPriority w:val="0"/>
    <w:pPr>
      <w:keepNext/>
      <w:keepLines/>
      <w:spacing w:before="360" w:after="120"/>
      <w:jc w:val="left"/>
      <w:outlineLvl w:val="2"/>
    </w:pPr>
    <w:rPr>
      <w:rFonts w:ascii="宋体"/>
      <w:b/>
      <w:sz w:val="24"/>
      <w:szCs w:val="20"/>
      <w:u w:val="single"/>
    </w:rPr>
  </w:style>
  <w:style w:type="character" w:customStyle="1" w:styleId="38">
    <w:name w:val="Heading 1 Char"/>
    <w:link w:val="2"/>
    <w:qFormat/>
    <w:uiPriority w:val="9"/>
    <w:rPr>
      <w:rFonts w:ascii="Arial" w:hAnsi="Arial" w:eastAsia="Arial" w:cs="Arial"/>
      <w:sz w:val="40"/>
      <w:szCs w:val="40"/>
    </w:rPr>
  </w:style>
  <w:style w:type="character" w:customStyle="1" w:styleId="39">
    <w:name w:val="Heading 2 Char"/>
    <w:link w:val="3"/>
    <w:qFormat/>
    <w:uiPriority w:val="9"/>
    <w:rPr>
      <w:rFonts w:ascii="Arial" w:hAnsi="Arial" w:eastAsia="Arial" w:cs="Arial"/>
      <w:sz w:val="34"/>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29"/>
    <w:qFormat/>
    <w:uiPriority w:val="10"/>
    <w:rPr>
      <w:sz w:val="48"/>
      <w:szCs w:val="48"/>
    </w:rPr>
  </w:style>
  <w:style w:type="character" w:customStyle="1" w:styleId="50">
    <w:name w:val="Subtitle Char"/>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0"/>
    <w:qFormat/>
    <w:uiPriority w:val="99"/>
  </w:style>
  <w:style w:type="character" w:customStyle="1" w:styleId="56">
    <w:name w:val="Footer Char"/>
    <w:link w:val="19"/>
    <w:qFormat/>
    <w:uiPriority w:val="99"/>
  </w:style>
  <w:style w:type="character" w:customStyle="1" w:styleId="57">
    <w:name w:val="Caption Char"/>
    <w:link w:val="19"/>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6"/>
    <w:qFormat/>
    <w:uiPriority w:val="0"/>
    <w:pPr>
      <w:keepNext/>
      <w:keepLines/>
      <w:spacing w:before="240" w:after="120" w:line="300" w:lineRule="auto"/>
      <w:jc w:val="center"/>
      <w:outlineLvl w:val="0"/>
    </w:pPr>
    <w:rPr>
      <w:rFonts w:ascii="宋体"/>
      <w:b/>
      <w:sz w:val="32"/>
      <w:szCs w:val="20"/>
    </w:rPr>
  </w:style>
  <w:style w:type="paragraph" w:customStyle="1" w:styleId="187">
    <w:name w:val="标题 21"/>
    <w:basedOn w:val="1"/>
    <w:next w:val="1"/>
    <w:link w:val="197"/>
    <w:qFormat/>
    <w:uiPriority w:val="0"/>
    <w:pPr>
      <w:keepNext/>
      <w:keepLines/>
      <w:spacing w:before="120" w:line="300" w:lineRule="auto"/>
      <w:jc w:val="center"/>
      <w:outlineLvl w:val="1"/>
    </w:pPr>
    <w:rPr>
      <w:rFonts w:ascii="Arial" w:hAnsi="Arial" w:eastAsia="黑体"/>
      <w:b/>
      <w:sz w:val="30"/>
      <w:szCs w:val="20"/>
    </w:rPr>
  </w:style>
  <w:style w:type="paragraph" w:customStyle="1" w:styleId="188">
    <w:name w:val="标题 41"/>
    <w:basedOn w:val="1"/>
    <w:next w:val="1"/>
    <w:link w:val="199"/>
    <w:qFormat/>
    <w:uiPriority w:val="0"/>
    <w:pPr>
      <w:keepNext/>
      <w:keepLines/>
      <w:spacing w:before="280" w:after="290" w:line="376" w:lineRule="atLeast"/>
      <w:outlineLvl w:val="3"/>
    </w:pPr>
    <w:rPr>
      <w:rFonts w:ascii="Arial" w:hAnsi="Arial" w:eastAsia="黑体"/>
      <w:b/>
      <w:sz w:val="28"/>
      <w:szCs w:val="20"/>
    </w:rPr>
  </w:style>
  <w:style w:type="paragraph" w:customStyle="1" w:styleId="189">
    <w:name w:val="标题 51"/>
    <w:basedOn w:val="1"/>
    <w:next w:val="1"/>
    <w:link w:val="200"/>
    <w:qFormat/>
    <w:uiPriority w:val="0"/>
    <w:pPr>
      <w:keepNext/>
      <w:keepLines/>
      <w:spacing w:before="280" w:after="290" w:line="376" w:lineRule="atLeast"/>
      <w:outlineLvl w:val="4"/>
    </w:pPr>
    <w:rPr>
      <w:b/>
      <w:sz w:val="28"/>
      <w:szCs w:val="20"/>
    </w:rPr>
  </w:style>
  <w:style w:type="paragraph" w:customStyle="1" w:styleId="190">
    <w:name w:val="标题 61"/>
    <w:basedOn w:val="1"/>
    <w:next w:val="1"/>
    <w:link w:val="201"/>
    <w:qFormat/>
    <w:uiPriority w:val="0"/>
    <w:pPr>
      <w:keepNext/>
      <w:keepLines/>
      <w:spacing w:before="240" w:after="64" w:line="320" w:lineRule="atLeast"/>
      <w:outlineLvl w:val="5"/>
    </w:pPr>
    <w:rPr>
      <w:rFonts w:ascii="Arial" w:hAnsi="Arial" w:eastAsia="黑体"/>
      <w:b/>
      <w:sz w:val="24"/>
      <w:szCs w:val="20"/>
    </w:rPr>
  </w:style>
  <w:style w:type="paragraph" w:customStyle="1" w:styleId="191">
    <w:name w:val="标题 71"/>
    <w:basedOn w:val="1"/>
    <w:next w:val="1"/>
    <w:link w:val="202"/>
    <w:qFormat/>
    <w:uiPriority w:val="0"/>
    <w:pPr>
      <w:keepNext/>
      <w:keepLines/>
      <w:spacing w:before="240" w:after="64" w:line="320" w:lineRule="atLeast"/>
      <w:outlineLvl w:val="6"/>
    </w:pPr>
    <w:rPr>
      <w:b/>
      <w:sz w:val="24"/>
      <w:szCs w:val="20"/>
    </w:rPr>
  </w:style>
  <w:style w:type="paragraph" w:customStyle="1" w:styleId="192">
    <w:name w:val="标题 81"/>
    <w:basedOn w:val="1"/>
    <w:next w:val="1"/>
    <w:link w:val="203"/>
    <w:qFormat/>
    <w:uiPriority w:val="0"/>
    <w:pPr>
      <w:keepNext/>
      <w:keepLines/>
      <w:spacing w:before="240" w:after="64" w:line="320" w:lineRule="atLeast"/>
      <w:outlineLvl w:val="7"/>
    </w:pPr>
    <w:rPr>
      <w:rFonts w:ascii="Arial" w:hAnsi="Arial" w:eastAsia="黑体"/>
      <w:sz w:val="24"/>
      <w:szCs w:val="20"/>
    </w:rPr>
  </w:style>
  <w:style w:type="paragraph" w:customStyle="1" w:styleId="193">
    <w:name w:val="标题 91"/>
    <w:basedOn w:val="1"/>
    <w:next w:val="1"/>
    <w:link w:val="263"/>
    <w:qFormat/>
    <w:uiPriority w:val="0"/>
    <w:pPr>
      <w:keepNext/>
      <w:keepLines/>
      <w:spacing w:before="240" w:after="64" w:line="320" w:lineRule="atLeast"/>
      <w:outlineLvl w:val="8"/>
    </w:pPr>
    <w:rPr>
      <w:rFonts w:ascii="Arial" w:hAnsi="Arial" w:eastAsia="黑体"/>
      <w:szCs w:val="20"/>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Char"/>
    <w:basedOn w:val="194"/>
    <w:link w:val="186"/>
    <w:qFormat/>
    <w:uiPriority w:val="0"/>
    <w:rPr>
      <w:rFonts w:ascii="宋体"/>
      <w:b/>
      <w:sz w:val="32"/>
    </w:rPr>
  </w:style>
  <w:style w:type="character" w:customStyle="1" w:styleId="197">
    <w:name w:val="标题 2 Char1"/>
    <w:link w:val="187"/>
    <w:qFormat/>
    <w:uiPriority w:val="0"/>
    <w:rPr>
      <w:rFonts w:ascii="Arial" w:hAnsi="Arial" w:eastAsia="黑体"/>
      <w:b/>
      <w:sz w:val="30"/>
      <w:lang w:val="en-US" w:eastAsia="zh-CN" w:bidi="ar-SA"/>
    </w:rPr>
  </w:style>
  <w:style w:type="character" w:customStyle="1" w:styleId="198">
    <w:name w:val="标题 3 Char1"/>
    <w:link w:val="37"/>
    <w:qFormat/>
    <w:uiPriority w:val="0"/>
    <w:rPr>
      <w:rFonts w:ascii="宋体" w:eastAsia="宋体"/>
      <w:b/>
      <w:sz w:val="24"/>
      <w:u w:val="single"/>
      <w:lang w:val="en-US" w:eastAsia="zh-CN" w:bidi="ar-SA"/>
    </w:rPr>
  </w:style>
  <w:style w:type="character" w:customStyle="1" w:styleId="199">
    <w:name w:val="标题 4 Char"/>
    <w:basedOn w:val="194"/>
    <w:link w:val="188"/>
    <w:qFormat/>
    <w:uiPriority w:val="0"/>
    <w:rPr>
      <w:rFonts w:ascii="Arial" w:hAnsi="Arial" w:eastAsia="黑体"/>
      <w:b/>
      <w:sz w:val="28"/>
    </w:rPr>
  </w:style>
  <w:style w:type="character" w:customStyle="1" w:styleId="200">
    <w:name w:val="标题 5 Char"/>
    <w:basedOn w:val="194"/>
    <w:link w:val="189"/>
    <w:qFormat/>
    <w:uiPriority w:val="0"/>
    <w:rPr>
      <w:b/>
      <w:sz w:val="28"/>
    </w:rPr>
  </w:style>
  <w:style w:type="character" w:customStyle="1" w:styleId="201">
    <w:name w:val="标题 6 Char"/>
    <w:basedOn w:val="194"/>
    <w:link w:val="190"/>
    <w:qFormat/>
    <w:uiPriority w:val="0"/>
    <w:rPr>
      <w:rFonts w:ascii="Arial" w:hAnsi="Arial" w:eastAsia="黑体"/>
      <w:b/>
      <w:sz w:val="24"/>
    </w:rPr>
  </w:style>
  <w:style w:type="character" w:customStyle="1" w:styleId="202">
    <w:name w:val="标题 7 Char"/>
    <w:basedOn w:val="194"/>
    <w:link w:val="191"/>
    <w:qFormat/>
    <w:uiPriority w:val="0"/>
    <w:rPr>
      <w:b/>
      <w:sz w:val="24"/>
    </w:rPr>
  </w:style>
  <w:style w:type="character" w:customStyle="1" w:styleId="203">
    <w:name w:val="标题 8 Char"/>
    <w:basedOn w:val="194"/>
    <w:link w:val="192"/>
    <w:qFormat/>
    <w:uiPriority w:val="0"/>
    <w:rPr>
      <w:rFonts w:ascii="Arial" w:hAnsi="Arial" w:eastAsia="黑体"/>
      <w:sz w:val="24"/>
    </w:rPr>
  </w:style>
  <w:style w:type="character" w:customStyle="1" w:styleId="204">
    <w:name w:val="标题 9 Char1"/>
    <w:link w:val="193"/>
    <w:semiHidden/>
    <w:qFormat/>
    <w:uiPriority w:val="99"/>
    <w:rPr>
      <w:rFonts w:ascii="Cambria" w:hAnsi="Cambria" w:eastAsia="宋体" w:cs="Times New Roman"/>
      <w:sz w:val="21"/>
      <w:szCs w:val="21"/>
    </w:rPr>
  </w:style>
  <w:style w:type="paragraph" w:customStyle="1" w:styleId="205">
    <w:name w:val="目录 71"/>
    <w:basedOn w:val="1"/>
    <w:next w:val="1"/>
    <w:qFormat/>
    <w:uiPriority w:val="0"/>
    <w:pPr>
      <w:ind w:left="2520"/>
    </w:pPr>
  </w:style>
  <w:style w:type="paragraph" w:customStyle="1" w:styleId="206">
    <w:name w:val="正文缩进11"/>
    <w:basedOn w:val="1"/>
    <w:link w:val="207"/>
    <w:qFormat/>
    <w:uiPriority w:val="0"/>
    <w:pPr>
      <w:ind w:firstLine="420"/>
      <w:jc w:val="left"/>
    </w:pPr>
    <w:rPr>
      <w:rFonts w:ascii="宋体"/>
      <w:sz w:val="24"/>
    </w:rPr>
  </w:style>
  <w:style w:type="character" w:customStyle="1" w:styleId="207">
    <w:name w:val="正文缩进 Char1"/>
    <w:link w:val="206"/>
    <w:qFormat/>
    <w:uiPriority w:val="0"/>
    <w:rPr>
      <w:rFonts w:ascii="宋体" w:eastAsia="宋体"/>
      <w:sz w:val="24"/>
      <w:szCs w:val="24"/>
      <w:lang w:val="en-US" w:eastAsia="zh-CN" w:bidi="ar-SA"/>
    </w:rPr>
  </w:style>
  <w:style w:type="paragraph" w:customStyle="1" w:styleId="208">
    <w:name w:val="题注1"/>
    <w:basedOn w:val="1"/>
    <w:next w:val="1"/>
    <w:qFormat/>
    <w:uiPriority w:val="0"/>
    <w:pPr>
      <w:spacing w:line="480" w:lineRule="auto"/>
    </w:pPr>
    <w:rPr>
      <w:rFonts w:ascii="华文中宋" w:hAnsi="华文中宋" w:eastAsia="华文中宋"/>
      <w:sz w:val="36"/>
      <w:szCs w:val="20"/>
    </w:rPr>
  </w:style>
  <w:style w:type="paragraph" w:customStyle="1" w:styleId="209">
    <w:name w:val="文档结构图1"/>
    <w:basedOn w:val="1"/>
    <w:link w:val="210"/>
    <w:qFormat/>
    <w:uiPriority w:val="0"/>
    <w:pPr>
      <w:shd w:val="clear" w:color="auto" w:fill="000080"/>
    </w:pPr>
  </w:style>
  <w:style w:type="character" w:customStyle="1" w:styleId="210">
    <w:name w:val="文档结构图 Char"/>
    <w:basedOn w:val="194"/>
    <w:link w:val="209"/>
    <w:qFormat/>
    <w:uiPriority w:val="0"/>
    <w:rPr>
      <w:sz w:val="21"/>
      <w:szCs w:val="24"/>
      <w:shd w:val="clear" w:color="auto" w:fill="000080"/>
    </w:rPr>
  </w:style>
  <w:style w:type="paragraph" w:customStyle="1" w:styleId="211">
    <w:name w:val="批注文字1"/>
    <w:basedOn w:val="1"/>
    <w:link w:val="212"/>
    <w:qFormat/>
    <w:uiPriority w:val="99"/>
    <w:pPr>
      <w:jc w:val="left"/>
    </w:pPr>
  </w:style>
  <w:style w:type="character" w:customStyle="1" w:styleId="212">
    <w:name w:val="批注文字 Char1"/>
    <w:link w:val="211"/>
    <w:qFormat/>
    <w:uiPriority w:val="99"/>
    <w:rPr>
      <w:sz w:val="21"/>
      <w:szCs w:val="24"/>
    </w:rPr>
  </w:style>
  <w:style w:type="paragraph" w:customStyle="1" w:styleId="213">
    <w:name w:val="正文文本 31"/>
    <w:basedOn w:val="1"/>
    <w:link w:val="214"/>
    <w:qFormat/>
    <w:uiPriority w:val="0"/>
    <w:pPr>
      <w:spacing w:after="120"/>
    </w:pPr>
    <w:rPr>
      <w:sz w:val="16"/>
      <w:szCs w:val="16"/>
    </w:rPr>
  </w:style>
  <w:style w:type="character" w:customStyle="1" w:styleId="214">
    <w:name w:val="正文文本 3 Char"/>
    <w:basedOn w:val="194"/>
    <w:link w:val="213"/>
    <w:qFormat/>
    <w:uiPriority w:val="0"/>
    <w:rPr>
      <w:sz w:val="16"/>
      <w:szCs w:val="16"/>
    </w:rPr>
  </w:style>
  <w:style w:type="paragraph" w:customStyle="1" w:styleId="215">
    <w:name w:val="正文文本1"/>
    <w:basedOn w:val="1"/>
    <w:next w:val="1"/>
    <w:link w:val="216"/>
    <w:qFormat/>
    <w:uiPriority w:val="0"/>
    <w:pPr>
      <w:tabs>
        <w:tab w:val="left" w:pos="567"/>
      </w:tabs>
      <w:spacing w:before="120" w:line="22" w:lineRule="atLeast"/>
    </w:pPr>
    <w:rPr>
      <w:rFonts w:ascii="宋体" w:hAnsi="宋体"/>
      <w:sz w:val="24"/>
    </w:rPr>
  </w:style>
  <w:style w:type="character" w:customStyle="1" w:styleId="216">
    <w:name w:val="正文文本 Char"/>
    <w:basedOn w:val="194"/>
    <w:link w:val="215"/>
    <w:qFormat/>
    <w:uiPriority w:val="0"/>
    <w:rPr>
      <w:rFonts w:ascii="宋体" w:hAnsi="宋体"/>
      <w:sz w:val="24"/>
      <w:szCs w:val="24"/>
    </w:rPr>
  </w:style>
  <w:style w:type="paragraph" w:customStyle="1" w:styleId="217">
    <w:name w:val="正文文本缩进11"/>
    <w:basedOn w:val="1"/>
    <w:link w:val="218"/>
    <w:qFormat/>
    <w:uiPriority w:val="0"/>
    <w:pPr>
      <w:spacing w:line="360" w:lineRule="auto"/>
      <w:ind w:firstLine="570"/>
    </w:pPr>
    <w:rPr>
      <w:sz w:val="24"/>
    </w:rPr>
  </w:style>
  <w:style w:type="character" w:customStyle="1" w:styleId="218">
    <w:name w:val="正文文本缩进 Char2"/>
    <w:link w:val="217"/>
    <w:qFormat/>
    <w:uiPriority w:val="0"/>
    <w:rPr>
      <w:rFonts w:eastAsia="宋体"/>
      <w:sz w:val="24"/>
      <w:szCs w:val="24"/>
      <w:lang w:val="en-US" w:eastAsia="zh-CN" w:bidi="ar-SA"/>
    </w:rPr>
  </w:style>
  <w:style w:type="paragraph" w:customStyle="1" w:styleId="219">
    <w:name w:val="列表 21"/>
    <w:basedOn w:val="1"/>
    <w:qFormat/>
    <w:uiPriority w:val="0"/>
    <w:pPr>
      <w:ind w:left="100" w:hanging="200"/>
    </w:pPr>
  </w:style>
  <w:style w:type="paragraph" w:customStyle="1" w:styleId="220">
    <w:name w:val="文本块1"/>
    <w:basedOn w:val="1"/>
    <w:qFormat/>
    <w:uiPriority w:val="0"/>
    <w:pPr>
      <w:widowControl/>
      <w:ind w:left="480" w:right="-341" w:firstLine="513"/>
    </w:pPr>
    <w:rPr>
      <w:sz w:val="24"/>
      <w:szCs w:val="20"/>
    </w:rPr>
  </w:style>
  <w:style w:type="paragraph" w:customStyle="1" w:styleId="221">
    <w:name w:val="目录 51"/>
    <w:basedOn w:val="1"/>
    <w:next w:val="1"/>
    <w:qFormat/>
    <w:uiPriority w:val="0"/>
    <w:pPr>
      <w:ind w:left="1680"/>
    </w:pPr>
  </w:style>
  <w:style w:type="paragraph" w:customStyle="1" w:styleId="222">
    <w:name w:val="目录 31"/>
    <w:basedOn w:val="1"/>
    <w:next w:val="1"/>
    <w:qFormat/>
    <w:uiPriority w:val="39"/>
    <w:pPr>
      <w:ind w:left="840"/>
    </w:pPr>
  </w:style>
  <w:style w:type="paragraph" w:customStyle="1" w:styleId="223">
    <w:name w:val="纯文本1"/>
    <w:basedOn w:val="1"/>
    <w:link w:val="224"/>
    <w:qFormat/>
    <w:uiPriority w:val="0"/>
    <w:rPr>
      <w:rFonts w:hint="eastAsia" w:ascii="宋体" w:hAnsi="Courier New"/>
      <w:szCs w:val="20"/>
    </w:rPr>
  </w:style>
  <w:style w:type="character" w:customStyle="1" w:styleId="224">
    <w:name w:val="纯文本 Char"/>
    <w:basedOn w:val="194"/>
    <w:link w:val="223"/>
    <w:qFormat/>
    <w:uiPriority w:val="0"/>
    <w:rPr>
      <w:rFonts w:hint="eastAsia" w:ascii="宋体" w:hAnsi="Courier New" w:eastAsia="宋体" w:cs="宋体"/>
      <w:sz w:val="21"/>
    </w:rPr>
  </w:style>
  <w:style w:type="paragraph" w:customStyle="1" w:styleId="225">
    <w:name w:val="目录 81"/>
    <w:basedOn w:val="1"/>
    <w:next w:val="1"/>
    <w:qFormat/>
    <w:uiPriority w:val="0"/>
    <w:pPr>
      <w:ind w:left="2940"/>
    </w:pPr>
  </w:style>
  <w:style w:type="paragraph" w:customStyle="1" w:styleId="226">
    <w:name w:val="日期1"/>
    <w:basedOn w:val="1"/>
    <w:next w:val="1"/>
    <w:link w:val="227"/>
    <w:qFormat/>
    <w:uiPriority w:val="0"/>
    <w:pPr>
      <w:ind w:left="100"/>
    </w:pPr>
    <w:rPr>
      <w:rFonts w:ascii="仿宋_GB2312" w:hAnsi="宋体" w:eastAsia="仿宋_GB2312"/>
      <w:color w:val="000000"/>
      <w:sz w:val="24"/>
    </w:rPr>
  </w:style>
  <w:style w:type="character" w:customStyle="1" w:styleId="227">
    <w:name w:val="日期 Char"/>
    <w:basedOn w:val="194"/>
    <w:link w:val="226"/>
    <w:qFormat/>
    <w:uiPriority w:val="0"/>
    <w:rPr>
      <w:rFonts w:ascii="仿宋_GB2312" w:hAnsi="宋体" w:eastAsia="仿宋_GB2312"/>
      <w:color w:val="000000"/>
      <w:sz w:val="24"/>
      <w:szCs w:val="24"/>
    </w:rPr>
  </w:style>
  <w:style w:type="paragraph" w:customStyle="1" w:styleId="228">
    <w:name w:val="正文文本缩进 21"/>
    <w:basedOn w:val="1"/>
    <w:link w:val="229"/>
    <w:qFormat/>
    <w:uiPriority w:val="0"/>
    <w:pPr>
      <w:ind w:firstLine="480"/>
    </w:pPr>
    <w:rPr>
      <w:rFonts w:ascii="仿宋_GB2312" w:eastAsia="仿宋_GB2312"/>
      <w:sz w:val="24"/>
    </w:rPr>
  </w:style>
  <w:style w:type="character" w:customStyle="1" w:styleId="229">
    <w:name w:val="正文文本缩进 2 Char"/>
    <w:basedOn w:val="194"/>
    <w:link w:val="228"/>
    <w:qFormat/>
    <w:uiPriority w:val="0"/>
    <w:rPr>
      <w:rFonts w:ascii="仿宋_GB2312" w:eastAsia="仿宋_GB2312"/>
      <w:sz w:val="24"/>
      <w:szCs w:val="24"/>
    </w:rPr>
  </w:style>
  <w:style w:type="paragraph" w:customStyle="1" w:styleId="230">
    <w:name w:val="批注框文本1"/>
    <w:basedOn w:val="1"/>
    <w:link w:val="231"/>
    <w:qFormat/>
    <w:uiPriority w:val="0"/>
    <w:rPr>
      <w:sz w:val="18"/>
      <w:szCs w:val="18"/>
    </w:rPr>
  </w:style>
  <w:style w:type="character" w:customStyle="1" w:styleId="231">
    <w:name w:val="批注框文本 Char"/>
    <w:basedOn w:val="194"/>
    <w:link w:val="230"/>
    <w:qFormat/>
    <w:uiPriority w:val="0"/>
    <w:rPr>
      <w:sz w:val="18"/>
      <w:szCs w:val="18"/>
    </w:rPr>
  </w:style>
  <w:style w:type="paragraph" w:customStyle="1" w:styleId="232">
    <w:name w:val="页脚1"/>
    <w:basedOn w:val="1"/>
    <w:link w:val="233"/>
    <w:qFormat/>
    <w:uiPriority w:val="99"/>
    <w:pPr>
      <w:tabs>
        <w:tab w:val="center" w:pos="4153"/>
        <w:tab w:val="right" w:pos="8306"/>
      </w:tabs>
      <w:jc w:val="left"/>
    </w:pPr>
    <w:rPr>
      <w:rFonts w:ascii="宋体"/>
      <w:sz w:val="18"/>
      <w:szCs w:val="20"/>
    </w:rPr>
  </w:style>
  <w:style w:type="character" w:customStyle="1" w:styleId="233">
    <w:name w:val="页脚 Char1"/>
    <w:link w:val="232"/>
    <w:qFormat/>
    <w:uiPriority w:val="99"/>
    <w:rPr>
      <w:rFonts w:ascii="宋体" w:eastAsia="宋体"/>
      <w:sz w:val="18"/>
      <w:lang w:val="en-US" w:eastAsia="zh-CN" w:bidi="ar-SA"/>
    </w:rPr>
  </w:style>
  <w:style w:type="paragraph" w:customStyle="1" w:styleId="234">
    <w:name w:val="页眉1"/>
    <w:basedOn w:val="1"/>
    <w:link w:val="235"/>
    <w:qFormat/>
    <w:uiPriority w:val="0"/>
    <w:pPr>
      <w:pBdr>
        <w:bottom w:val="single" w:color="000000" w:sz="6" w:space="1"/>
      </w:pBdr>
      <w:tabs>
        <w:tab w:val="center" w:pos="4153"/>
        <w:tab w:val="right" w:pos="8306"/>
      </w:tabs>
      <w:jc w:val="center"/>
    </w:pPr>
    <w:rPr>
      <w:sz w:val="18"/>
      <w:szCs w:val="18"/>
    </w:rPr>
  </w:style>
  <w:style w:type="character" w:customStyle="1" w:styleId="235">
    <w:name w:val="页眉 Char1"/>
    <w:link w:val="234"/>
    <w:qFormat/>
    <w:uiPriority w:val="0"/>
    <w:rPr>
      <w:rFonts w:eastAsia="宋体"/>
      <w:sz w:val="18"/>
      <w:szCs w:val="18"/>
      <w:lang w:val="en-US" w:eastAsia="zh-CN" w:bidi="ar-SA"/>
    </w:rPr>
  </w:style>
  <w:style w:type="paragraph" w:customStyle="1" w:styleId="236">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7">
    <w:name w:val="目录 41"/>
    <w:basedOn w:val="1"/>
    <w:next w:val="1"/>
    <w:qFormat/>
    <w:uiPriority w:val="0"/>
    <w:pPr>
      <w:ind w:left="1260"/>
    </w:pPr>
  </w:style>
  <w:style w:type="paragraph" w:customStyle="1" w:styleId="238">
    <w:name w:val="目录 61"/>
    <w:basedOn w:val="1"/>
    <w:next w:val="1"/>
    <w:qFormat/>
    <w:uiPriority w:val="0"/>
    <w:pPr>
      <w:ind w:left="2100"/>
    </w:pPr>
  </w:style>
  <w:style w:type="paragraph" w:customStyle="1" w:styleId="239">
    <w:name w:val="正文文本缩进 31"/>
    <w:basedOn w:val="1"/>
    <w:link w:val="240"/>
    <w:qFormat/>
    <w:uiPriority w:val="0"/>
    <w:pPr>
      <w:spacing w:before="120" w:line="22" w:lineRule="atLeast"/>
      <w:ind w:left="720" w:firstLine="480"/>
      <w:jc w:val="left"/>
    </w:pPr>
    <w:rPr>
      <w:rFonts w:ascii="宋体"/>
      <w:sz w:val="24"/>
      <w:szCs w:val="20"/>
    </w:rPr>
  </w:style>
  <w:style w:type="character" w:customStyle="1" w:styleId="240">
    <w:name w:val="正文文本缩进 3 Char"/>
    <w:basedOn w:val="194"/>
    <w:link w:val="239"/>
    <w:qFormat/>
    <w:uiPriority w:val="0"/>
    <w:rPr>
      <w:rFonts w:ascii="宋体"/>
      <w:sz w:val="24"/>
    </w:rPr>
  </w:style>
  <w:style w:type="paragraph" w:customStyle="1" w:styleId="241">
    <w:name w:val="目录 21"/>
    <w:basedOn w:val="1"/>
    <w:next w:val="1"/>
    <w:qFormat/>
    <w:uiPriority w:val="39"/>
    <w:pPr>
      <w:tabs>
        <w:tab w:val="right" w:leader="dot" w:pos="8937"/>
      </w:tabs>
      <w:spacing w:line="312" w:lineRule="auto"/>
      <w:ind w:left="420"/>
    </w:pPr>
  </w:style>
  <w:style w:type="paragraph" w:customStyle="1" w:styleId="242">
    <w:name w:val="目录 91"/>
    <w:basedOn w:val="1"/>
    <w:next w:val="1"/>
    <w:qFormat/>
    <w:uiPriority w:val="0"/>
    <w:pPr>
      <w:ind w:left="3360"/>
    </w:pPr>
  </w:style>
  <w:style w:type="paragraph" w:customStyle="1" w:styleId="243">
    <w:name w:val="HTML 预设格式1"/>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4">
    <w:name w:val="HTML 预设格式 Char"/>
    <w:basedOn w:val="194"/>
    <w:link w:val="243"/>
    <w:qFormat/>
    <w:uiPriority w:val="0"/>
    <w:rPr>
      <w:rFonts w:ascii="宋体" w:hAnsi="宋体" w:cs="宋体"/>
      <w:sz w:val="24"/>
      <w:szCs w:val="24"/>
    </w:rPr>
  </w:style>
  <w:style w:type="paragraph" w:customStyle="1" w:styleId="245">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6">
    <w:name w:val="索引 11"/>
    <w:basedOn w:val="1"/>
    <w:next w:val="1"/>
    <w:qFormat/>
    <w:uiPriority w:val="0"/>
    <w:rPr>
      <w:szCs w:val="20"/>
    </w:rPr>
  </w:style>
  <w:style w:type="paragraph" w:customStyle="1" w:styleId="247">
    <w:name w:val="标题1"/>
    <w:basedOn w:val="1"/>
    <w:link w:val="248"/>
    <w:qFormat/>
    <w:uiPriority w:val="0"/>
    <w:pPr>
      <w:jc w:val="center"/>
      <w:outlineLvl w:val="0"/>
    </w:pPr>
    <w:rPr>
      <w:b/>
      <w:sz w:val="32"/>
      <w:szCs w:val="20"/>
    </w:rPr>
  </w:style>
  <w:style w:type="character" w:customStyle="1" w:styleId="248">
    <w:name w:val="标题 Char1"/>
    <w:link w:val="247"/>
    <w:qFormat/>
    <w:uiPriority w:val="0"/>
    <w:rPr>
      <w:b/>
      <w:sz w:val="32"/>
    </w:rPr>
  </w:style>
  <w:style w:type="paragraph" w:customStyle="1" w:styleId="249">
    <w:name w:val="批注主题1"/>
    <w:basedOn w:val="211"/>
    <w:next w:val="211"/>
    <w:link w:val="250"/>
    <w:qFormat/>
    <w:uiPriority w:val="0"/>
    <w:rPr>
      <w:b/>
      <w:bCs/>
    </w:rPr>
  </w:style>
  <w:style w:type="character" w:customStyle="1" w:styleId="250">
    <w:name w:val="批注主题 Char"/>
    <w:basedOn w:val="251"/>
    <w:link w:val="249"/>
    <w:qFormat/>
    <w:uiPriority w:val="0"/>
    <w:rPr>
      <w:rFonts w:ascii="Times New Roman" w:hAnsi="Times New Roman" w:eastAsia="宋体" w:cs="Times New Roman"/>
      <w:b/>
      <w:bCs/>
      <w:sz w:val="21"/>
      <w:szCs w:val="24"/>
      <w:lang w:val="en-US" w:eastAsia="zh-CN" w:bidi="ar-SA"/>
    </w:rPr>
  </w:style>
  <w:style w:type="character" w:customStyle="1" w:styleId="251">
    <w:name w:val="批注文字 字符"/>
    <w:link w:val="1"/>
    <w:qFormat/>
    <w:uiPriority w:val="99"/>
    <w:rPr>
      <w:rFonts w:ascii="Times New Roman" w:hAnsi="Times New Roman" w:eastAsia="宋体" w:cs="Times New Roman"/>
      <w:sz w:val="24"/>
      <w:lang w:val="en-US" w:eastAsia="zh-CN" w:bidi="ar-SA"/>
    </w:rPr>
  </w:style>
  <w:style w:type="paragraph" w:customStyle="1" w:styleId="252">
    <w:name w:val="正文首行缩进 21"/>
    <w:basedOn w:val="217"/>
    <w:link w:val="253"/>
    <w:qFormat/>
    <w:uiPriority w:val="0"/>
    <w:pPr>
      <w:spacing w:after="120" w:line="480" w:lineRule="exact"/>
      <w:ind w:left="420" w:firstLine="420"/>
    </w:pPr>
    <w:rPr>
      <w:szCs w:val="20"/>
    </w:rPr>
  </w:style>
  <w:style w:type="character" w:customStyle="1" w:styleId="253">
    <w:name w:val="正文首行缩进 2 Char"/>
    <w:basedOn w:val="218"/>
    <w:link w:val="252"/>
    <w:qFormat/>
    <w:uiPriority w:val="0"/>
    <w:rPr>
      <w:rFonts w:eastAsia="宋体"/>
      <w:sz w:val="24"/>
      <w:szCs w:val="24"/>
      <w:lang w:val="en-US" w:eastAsia="zh-CN" w:bidi="ar-SA"/>
    </w:rPr>
  </w:style>
  <w:style w:type="table" w:customStyle="1" w:styleId="254">
    <w:name w:val="网格型1"/>
    <w:basedOn w:val="195"/>
    <w:qFormat/>
    <w:uiPriority w:val="39"/>
  </w:style>
  <w:style w:type="table" w:customStyle="1" w:styleId="255">
    <w:name w:val="中等深浅网格 1 - 强调文字颜色 21"/>
    <w:basedOn w:val="195"/>
    <w:qFormat/>
    <w:uiPriority w:val="0"/>
    <w:rPr>
      <w:sz w:val="21"/>
      <w:szCs w:val="24"/>
    </w:rPr>
  </w:style>
  <w:style w:type="character" w:customStyle="1" w:styleId="256">
    <w:name w:val="要点1"/>
    <w:link w:val="1"/>
    <w:qFormat/>
    <w:uiPriority w:val="0"/>
    <w:rPr>
      <w:b/>
      <w:bCs/>
    </w:rPr>
  </w:style>
  <w:style w:type="character" w:customStyle="1" w:styleId="257">
    <w:name w:val="页码1"/>
    <w:basedOn w:val="194"/>
    <w:link w:val="1"/>
    <w:qFormat/>
    <w:uiPriority w:val="0"/>
  </w:style>
  <w:style w:type="character" w:customStyle="1" w:styleId="258">
    <w:name w:val="已访问的超链接1"/>
    <w:link w:val="1"/>
    <w:qFormat/>
    <w:uiPriority w:val="0"/>
    <w:rPr>
      <w:color w:val="800080"/>
      <w:u w:val="single"/>
    </w:rPr>
  </w:style>
  <w:style w:type="character" w:customStyle="1" w:styleId="259">
    <w:name w:val="强调1"/>
    <w:link w:val="1"/>
    <w:qFormat/>
    <w:uiPriority w:val="0"/>
    <w:rPr>
      <w:color w:val="CC0033"/>
    </w:rPr>
  </w:style>
  <w:style w:type="character" w:customStyle="1" w:styleId="260">
    <w:name w:val="超链接1"/>
    <w:link w:val="1"/>
    <w:qFormat/>
    <w:uiPriority w:val="99"/>
    <w:rPr>
      <w:color w:val="0000FF"/>
      <w:u w:val="single"/>
    </w:rPr>
  </w:style>
  <w:style w:type="character" w:customStyle="1" w:styleId="261">
    <w:name w:val="批注引用1"/>
    <w:link w:val="1"/>
    <w:qFormat/>
    <w:uiPriority w:val="99"/>
    <w:rPr>
      <w:sz w:val="21"/>
      <w:szCs w:val="21"/>
    </w:rPr>
  </w:style>
  <w:style w:type="character" w:customStyle="1" w:styleId="262">
    <w:name w:val="HTML 引文1"/>
    <w:link w:val="1"/>
    <w:qFormat/>
    <w:uiPriority w:val="0"/>
    <w:rPr>
      <w:i/>
      <w:iCs/>
    </w:rPr>
  </w:style>
  <w:style w:type="character" w:customStyle="1" w:styleId="263">
    <w:name w:val="标题 9 Char"/>
    <w:basedOn w:val="194"/>
    <w:link w:val="193"/>
    <w:qFormat/>
    <w:uiPriority w:val="0"/>
    <w:rPr>
      <w:rFonts w:ascii="Arial" w:hAnsi="Arial" w:eastAsia="黑体"/>
      <w:sz w:val="21"/>
    </w:rPr>
  </w:style>
  <w:style w:type="paragraph" w:customStyle="1" w:styleId="264">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character" w:customStyle="1" w:styleId="265">
    <w:name w:val="c21"/>
    <w:link w:val="1"/>
    <w:qFormat/>
    <w:uiPriority w:val="0"/>
    <w:rPr>
      <w:rFonts w:ascii="ˎ̥" w:hAnsi="ˎ̥"/>
      <w:color w:val="000000"/>
      <w:sz w:val="20"/>
      <w:szCs w:val="20"/>
      <w:u w:val="none"/>
    </w:rPr>
  </w:style>
  <w:style w:type="character" w:customStyle="1" w:styleId="266">
    <w:name w:val="title4"/>
    <w:link w:val="1"/>
    <w:qFormat/>
    <w:uiPriority w:val="0"/>
    <w:rPr>
      <w:b/>
      <w:bCs/>
      <w:color w:val="1D87B3"/>
      <w:sz w:val="15"/>
      <w:szCs w:val="15"/>
    </w:rPr>
  </w:style>
  <w:style w:type="character" w:customStyle="1" w:styleId="267">
    <w:name w:val="标题 2 Char Char"/>
    <w:link w:val="1"/>
    <w:qFormat/>
    <w:uiPriority w:val="0"/>
    <w:rPr>
      <w:rFonts w:ascii="Arial" w:hAnsi="Arial" w:eastAsia="黑体"/>
      <w:b/>
      <w:bCs/>
      <w:sz w:val="32"/>
      <w:szCs w:val="32"/>
      <w:lang w:val="en-US" w:eastAsia="zh-CN" w:bidi="ar-SA"/>
    </w:rPr>
  </w:style>
  <w:style w:type="character" w:customStyle="1" w:styleId="268">
    <w:name w:val="black1"/>
    <w:link w:val="1"/>
    <w:qFormat/>
    <w:uiPriority w:val="0"/>
    <w:rPr>
      <w:color w:val="000000"/>
    </w:rPr>
  </w:style>
  <w:style w:type="character" w:customStyle="1" w:styleId="269">
    <w:name w:val="street-address"/>
    <w:basedOn w:val="194"/>
    <w:link w:val="1"/>
    <w:qFormat/>
    <w:uiPriority w:val="0"/>
  </w:style>
  <w:style w:type="character" w:customStyle="1" w:styleId="270">
    <w:name w:val="locality"/>
    <w:basedOn w:val="194"/>
    <w:link w:val="1"/>
    <w:qFormat/>
    <w:uiPriority w:val="0"/>
  </w:style>
  <w:style w:type="character" w:customStyle="1" w:styleId="271">
    <w:name w:val="正文文本缩进 Char1"/>
    <w:link w:val="272"/>
    <w:qFormat/>
    <w:uiPriority w:val="0"/>
    <w:rPr>
      <w:rFonts w:ascii="宋体" w:hAnsi="宋体" w:eastAsia="宋体"/>
      <w:sz w:val="24"/>
      <w:szCs w:val="24"/>
      <w:lang w:bidi="ar-SA"/>
    </w:rPr>
  </w:style>
  <w:style w:type="paragraph" w:customStyle="1" w:styleId="272">
    <w:name w:val="正文文本缩进1"/>
    <w:basedOn w:val="1"/>
    <w:link w:val="271"/>
    <w:qFormat/>
    <w:uiPriority w:val="0"/>
    <w:pPr>
      <w:spacing w:line="480" w:lineRule="exact"/>
      <w:ind w:firstLine="480"/>
    </w:pPr>
    <w:rPr>
      <w:rFonts w:ascii="宋体" w:hAnsi="宋体"/>
      <w:sz w:val="24"/>
    </w:rPr>
  </w:style>
  <w:style w:type="character" w:customStyle="1" w:styleId="273">
    <w:name w:val="Char Char11"/>
    <w:link w:val="1"/>
    <w:qFormat/>
    <w:uiPriority w:val="0"/>
    <w:rPr>
      <w:rFonts w:ascii="宋体" w:eastAsia="宋体"/>
      <w:b/>
      <w:sz w:val="24"/>
      <w:u w:val="single"/>
      <w:lang w:val="en-US" w:eastAsia="zh-CN" w:bidi="ar-SA"/>
    </w:rPr>
  </w:style>
  <w:style w:type="character" w:customStyle="1" w:styleId="274">
    <w:name w:val="txt"/>
    <w:basedOn w:val="194"/>
    <w:link w:val="1"/>
    <w:qFormat/>
    <w:uiPriority w:val="0"/>
  </w:style>
  <w:style w:type="character" w:customStyle="1" w:styleId="275">
    <w:name w:val="正文缩进 Char Char"/>
    <w:link w:val="276"/>
    <w:qFormat/>
    <w:uiPriority w:val="0"/>
    <w:rPr>
      <w:rFonts w:ascii="宋体" w:eastAsia="宋体"/>
      <w:color w:val="000000"/>
      <w:sz w:val="28"/>
      <w:lang w:bidi="ar-SA"/>
    </w:rPr>
  </w:style>
  <w:style w:type="paragraph" w:customStyle="1" w:styleId="276">
    <w:name w:val="正文缩进1"/>
    <w:basedOn w:val="1"/>
    <w:link w:val="275"/>
    <w:qFormat/>
    <w:uiPriority w:val="0"/>
    <w:pPr>
      <w:widowControl/>
      <w:spacing w:line="480" w:lineRule="exact"/>
      <w:ind w:firstLine="567"/>
    </w:pPr>
    <w:rPr>
      <w:rFonts w:ascii="宋体"/>
      <w:color w:val="000000"/>
      <w:sz w:val="28"/>
      <w:szCs w:val="20"/>
    </w:rPr>
  </w:style>
  <w:style w:type="character" w:customStyle="1" w:styleId="277">
    <w:name w:val="普通文字1 Char1"/>
    <w:link w:val="1"/>
    <w:qFormat/>
    <w:uiPriority w:val="0"/>
    <w:rPr>
      <w:rFonts w:ascii="宋体" w:hAnsi="Courier New" w:eastAsia="宋体"/>
      <w:sz w:val="21"/>
      <w:lang w:val="en-US" w:eastAsia="zh-CN" w:bidi="ar-SA"/>
    </w:rPr>
  </w:style>
  <w:style w:type="character" w:customStyle="1" w:styleId="278">
    <w:name w:val="chanpin1"/>
    <w:link w:val="1"/>
    <w:qFormat/>
    <w:uiPriority w:val="0"/>
    <w:rPr>
      <w:rFonts w:ascii="ˎ̥" w:hAnsi="ˎ̥"/>
      <w:color w:val="000000"/>
      <w:sz w:val="20"/>
      <w:szCs w:val="20"/>
      <w:u w:val="none"/>
    </w:rPr>
  </w:style>
  <w:style w:type="character" w:customStyle="1" w:styleId="279">
    <w:name w:val="列出段落 Char1"/>
    <w:link w:val="280"/>
    <w:qFormat/>
    <w:uiPriority w:val="34"/>
    <w:rPr>
      <w:rFonts w:ascii="Calibri" w:hAnsi="Calibri" w:eastAsia="宋体"/>
      <w:sz w:val="21"/>
      <w:szCs w:val="22"/>
      <w:lang w:val="en-US" w:eastAsia="zh-CN" w:bidi="ar-SA"/>
    </w:rPr>
  </w:style>
  <w:style w:type="paragraph" w:customStyle="1" w:styleId="280">
    <w:name w:val="列出段落"/>
    <w:basedOn w:val="1"/>
    <w:link w:val="279"/>
    <w:qFormat/>
    <w:uiPriority w:val="34"/>
    <w:pPr>
      <w:ind w:firstLine="420"/>
    </w:pPr>
    <w:rPr>
      <w:rFonts w:ascii="Calibri" w:hAnsi="Calibri"/>
      <w:szCs w:val="22"/>
    </w:rPr>
  </w:style>
  <w:style w:type="character" w:customStyle="1" w:styleId="281">
    <w:name w:val="标题 3 Char Char"/>
    <w:link w:val="1"/>
    <w:qFormat/>
    <w:uiPriority w:val="0"/>
    <w:rPr>
      <w:rFonts w:eastAsia="宋体"/>
      <w:b/>
      <w:bCs/>
      <w:sz w:val="32"/>
      <w:szCs w:val="32"/>
      <w:lang w:val="en-US" w:eastAsia="zh-CN" w:bidi="ar-SA"/>
    </w:rPr>
  </w:style>
  <w:style w:type="character" w:customStyle="1" w:styleId="282">
    <w:name w:val="段1 Char"/>
    <w:link w:val="1"/>
    <w:qFormat/>
    <w:uiPriority w:val="0"/>
    <w:rPr>
      <w:rFonts w:ascii="宋体" w:eastAsia="宋体"/>
      <w:sz w:val="24"/>
      <w:lang w:val="en-US" w:eastAsia="zh-CN" w:bidi="ar-SA"/>
    </w:rPr>
  </w:style>
  <w:style w:type="character" w:customStyle="1" w:styleId="283">
    <w:name w:val="chanpin拷贝"/>
    <w:basedOn w:val="194"/>
    <w:link w:val="1"/>
    <w:qFormat/>
    <w:uiPriority w:val="0"/>
  </w:style>
  <w:style w:type="character" w:customStyle="1" w:styleId="284">
    <w:name w:val="纯文本 Char1"/>
    <w:link w:val="1"/>
    <w:qFormat/>
    <w:uiPriority w:val="0"/>
    <w:rPr>
      <w:rFonts w:ascii="宋体" w:hAnsi="Courier New" w:eastAsia="宋体"/>
      <w:sz w:val="21"/>
      <w:lang w:val="en-US" w:eastAsia="zh-CN" w:bidi="ar-SA"/>
    </w:rPr>
  </w:style>
  <w:style w:type="character" w:customStyle="1" w:styleId="285">
    <w:name w:val="apple-style-span"/>
    <w:link w:val="1"/>
    <w:qFormat/>
    <w:uiPriority w:val="0"/>
    <w:rPr>
      <w:rFonts w:cs="Times New Roman"/>
    </w:rPr>
  </w:style>
  <w:style w:type="paragraph" w:customStyle="1" w:styleId="286">
    <w:name w:val="二级条标题"/>
    <w:basedOn w:val="287"/>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7">
    <w:name w:val="一级条标题"/>
    <w:basedOn w:val="288"/>
    <w:next w:val="1"/>
    <w:qFormat/>
    <w:uiPriority w:val="0"/>
    <w:pPr>
      <w:numPr>
        <w:ilvl w:val="1"/>
      </w:numPr>
      <w:tabs>
        <w:tab w:val="left" w:pos="360"/>
        <w:tab w:val="left" w:pos="840"/>
      </w:tabs>
      <w:ind w:left="0" w:hanging="840"/>
      <w:outlineLvl w:val="1"/>
    </w:pPr>
  </w:style>
  <w:style w:type="paragraph" w:customStyle="1" w:styleId="288">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0">
    <w:name w:val="字元 字元"/>
    <w:basedOn w:val="1"/>
    <w:qFormat/>
    <w:uiPriority w:val="0"/>
    <w:rPr>
      <w:rFonts w:ascii="Tahoma" w:hAnsi="Tahoma"/>
      <w:sz w:val="24"/>
      <w:szCs w:val="20"/>
    </w:rPr>
  </w:style>
  <w:style w:type="paragraph" w:customStyle="1" w:styleId="291">
    <w:name w:val="Char3 Char Char Char"/>
    <w:basedOn w:val="1"/>
    <w:qFormat/>
    <w:uiPriority w:val="0"/>
    <w:rPr>
      <w:rFonts w:ascii="Tahoma" w:hAnsi="Tahoma"/>
      <w:sz w:val="24"/>
      <w:szCs w:val="20"/>
    </w:rPr>
  </w:style>
  <w:style w:type="paragraph" w:customStyle="1" w:styleId="292">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3">
    <w:name w:val="项目编号2"/>
    <w:basedOn w:val="294"/>
    <w:qFormat/>
    <w:uiPriority w:val="0"/>
    <w:pPr>
      <w:numPr>
        <w:numId w:val="2"/>
      </w:numPr>
    </w:pPr>
  </w:style>
  <w:style w:type="paragraph" w:customStyle="1" w:styleId="294">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5">
    <w:name w:val="图中文字"/>
    <w:basedOn w:val="1"/>
    <w:qFormat/>
    <w:uiPriority w:val="0"/>
    <w:pPr>
      <w:spacing w:line="0" w:lineRule="atLeast"/>
      <w:jc w:val="center"/>
    </w:pPr>
    <w:rPr>
      <w:sz w:val="24"/>
      <w:szCs w:val="20"/>
    </w:rPr>
  </w:style>
  <w:style w:type="paragraph" w:customStyle="1" w:styleId="296">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7">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Char2"/>
    <w:basedOn w:val="1"/>
    <w:qFormat/>
    <w:uiPriority w:val="0"/>
    <w:rPr>
      <w:rFonts w:ascii="Tahoma" w:hAnsi="Tahoma"/>
      <w:sz w:val="24"/>
      <w:szCs w:val="20"/>
    </w:rPr>
  </w:style>
  <w:style w:type="paragraph" w:customStyle="1" w:styleId="29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2">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3">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4">
    <w:name w:val="Char Char Char Char Char Char Char"/>
    <w:basedOn w:val="1"/>
    <w:qFormat/>
    <w:uiPriority w:val="0"/>
    <w:pPr>
      <w:spacing w:line="360" w:lineRule="auto"/>
      <w:ind w:firstLine="200"/>
    </w:pPr>
    <w:rPr>
      <w:rFonts w:eastAsia="仿宋_GB2312"/>
      <w:sz w:val="24"/>
    </w:rPr>
  </w:style>
  <w:style w:type="paragraph" w:customStyle="1" w:styleId="30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7">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8">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0">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2">
    <w:name w:val="font8"/>
    <w:basedOn w:val="1"/>
    <w:qFormat/>
    <w:uiPriority w:val="0"/>
    <w:pPr>
      <w:widowControl/>
      <w:spacing w:before="100" w:beforeAutospacing="1" w:after="100" w:afterAutospacing="1"/>
      <w:jc w:val="left"/>
    </w:pPr>
    <w:rPr>
      <w:sz w:val="36"/>
      <w:szCs w:val="36"/>
    </w:rPr>
  </w:style>
  <w:style w:type="paragraph" w:customStyle="1" w:styleId="313">
    <w:name w:val="Char"/>
    <w:basedOn w:val="1"/>
    <w:qFormat/>
    <w:uiPriority w:val="0"/>
    <w:pPr>
      <w:tabs>
        <w:tab w:val="left" w:pos="360"/>
      </w:tabs>
    </w:pPr>
    <w:rPr>
      <w:sz w:val="24"/>
    </w:rPr>
  </w:style>
  <w:style w:type="paragraph" w:customStyle="1" w:styleId="314">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5">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7">
    <w:name w:val="Char Char1"/>
    <w:basedOn w:val="209"/>
    <w:qFormat/>
    <w:uiPriority w:val="0"/>
    <w:rPr>
      <w:rFonts w:ascii="Tahoma" w:hAnsi="Tahoma"/>
      <w:sz w:val="24"/>
    </w:rPr>
  </w:style>
  <w:style w:type="paragraph" w:customStyle="1" w:styleId="3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0">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1">
    <w:name w:val="样式 宋体 五号 行距: 单倍行距"/>
    <w:basedOn w:val="1"/>
    <w:qFormat/>
    <w:uiPriority w:val="0"/>
    <w:pPr>
      <w:jc w:val="left"/>
    </w:pPr>
    <w:rPr>
      <w:rFonts w:ascii="宋体" w:hAnsi="宋体"/>
      <w:szCs w:val="20"/>
    </w:rPr>
  </w:style>
  <w:style w:type="paragraph" w:customStyle="1" w:styleId="322">
    <w:name w:val="Char1 Char Char Char1"/>
    <w:basedOn w:val="1"/>
    <w:qFormat/>
    <w:uiPriority w:val="0"/>
    <w:rPr>
      <w:rFonts w:ascii="Tahoma" w:hAnsi="Tahoma" w:cs="仿宋_GB2312"/>
      <w:sz w:val="24"/>
      <w:szCs w:val="28"/>
    </w:rPr>
  </w:style>
  <w:style w:type="paragraph" w:customStyle="1" w:styleId="323">
    <w:name w:val="四级条标题"/>
    <w:basedOn w:val="324"/>
    <w:next w:val="1"/>
    <w:qFormat/>
    <w:uiPriority w:val="0"/>
    <w:pPr>
      <w:numPr>
        <w:ilvl w:val="4"/>
      </w:numPr>
      <w:tabs>
        <w:tab w:val="left" w:pos="360"/>
        <w:tab w:val="left" w:pos="840"/>
      </w:tabs>
      <w:ind w:left="0" w:hanging="840"/>
      <w:outlineLvl w:val="4"/>
    </w:pPr>
  </w:style>
  <w:style w:type="paragraph" w:customStyle="1" w:styleId="324">
    <w:name w:val="三级条标题"/>
    <w:basedOn w:val="286"/>
    <w:next w:val="1"/>
    <w:qFormat/>
    <w:uiPriority w:val="0"/>
    <w:pPr>
      <w:numPr>
        <w:ilvl w:val="3"/>
        <w:numId w:val="1"/>
      </w:numPr>
      <w:ind w:left="0" w:hanging="840"/>
      <w:outlineLvl w:val="3"/>
    </w:pPr>
  </w:style>
  <w:style w:type="paragraph" w:customStyle="1" w:styleId="325">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6">
    <w:name w:val="样式 标题 2 + 宋体 五号 行距: 单倍行距"/>
    <w:basedOn w:val="187"/>
    <w:qFormat/>
    <w:uiPriority w:val="0"/>
    <w:pPr>
      <w:numPr>
        <w:ilvl w:val="1"/>
        <w:numId w:val="4"/>
      </w:numPr>
      <w:spacing w:before="260" w:after="260" w:line="240" w:lineRule="auto"/>
      <w:jc w:val="left"/>
    </w:pPr>
    <w:rPr>
      <w:rFonts w:ascii="宋体" w:hAnsi="宋体" w:eastAsia="宋体"/>
      <w:bCs/>
      <w:sz w:val="21"/>
    </w:rPr>
  </w:style>
  <w:style w:type="paragraph" w:customStyle="1" w:styleId="327">
    <w:name w:val="List Paragraph1"/>
    <w:basedOn w:val="1"/>
    <w:qFormat/>
    <w:uiPriority w:val="0"/>
    <w:pPr>
      <w:ind w:firstLine="420"/>
    </w:pPr>
    <w:rPr>
      <w:rFonts w:ascii="Calibri" w:hAnsi="Calibri"/>
      <w:szCs w:val="22"/>
    </w:rPr>
  </w:style>
  <w:style w:type="paragraph" w:customStyle="1" w:styleId="328">
    <w:name w:val="项目符号1"/>
    <w:basedOn w:val="329"/>
    <w:qFormat/>
    <w:uiPriority w:val="0"/>
    <w:pPr>
      <w:ind w:left="-25" w:firstLine="0"/>
    </w:pPr>
  </w:style>
  <w:style w:type="paragraph" w:customStyle="1" w:styleId="329">
    <w:name w:val="正文文本样式"/>
    <w:basedOn w:val="1"/>
    <w:qFormat/>
    <w:uiPriority w:val="0"/>
    <w:pPr>
      <w:spacing w:line="360" w:lineRule="auto"/>
      <w:ind w:firstLine="482"/>
    </w:pPr>
    <w:rPr>
      <w:rFonts w:cs="宋体"/>
      <w:sz w:val="24"/>
      <w:szCs w:val="20"/>
    </w:rPr>
  </w:style>
  <w:style w:type="paragraph" w:customStyle="1" w:styleId="33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2">
    <w:name w:val="五级条标题"/>
    <w:basedOn w:val="323"/>
    <w:next w:val="1"/>
    <w:qFormat/>
    <w:uiPriority w:val="0"/>
    <w:pPr>
      <w:numPr>
        <w:ilvl w:val="5"/>
      </w:numPr>
      <w:ind w:left="0" w:hanging="840"/>
      <w:outlineLvl w:val="5"/>
    </w:pPr>
  </w:style>
  <w:style w:type="paragraph" w:customStyle="1" w:styleId="33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4">
    <w:name w:val="文档正文"/>
    <w:basedOn w:val="1"/>
    <w:qFormat/>
    <w:uiPriority w:val="0"/>
    <w:pPr>
      <w:spacing w:before="120" w:after="120" w:line="180" w:lineRule="auto"/>
    </w:pPr>
    <w:rPr>
      <w:rFonts w:ascii="Arial" w:hAnsi="Arial"/>
      <w:szCs w:val="20"/>
    </w:rPr>
  </w:style>
  <w:style w:type="paragraph" w:customStyle="1" w:styleId="33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6">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7">
    <w:name w:val="Char Char Char1 Char"/>
    <w:basedOn w:val="1"/>
    <w:qFormat/>
    <w:uiPriority w:val="0"/>
    <w:rPr>
      <w:rFonts w:ascii="Tahoma" w:hAnsi="Tahoma"/>
      <w:sz w:val="24"/>
      <w:szCs w:val="20"/>
    </w:rPr>
  </w:style>
  <w:style w:type="paragraph" w:customStyle="1" w:styleId="338">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9">
    <w:name w:val="1名"/>
    <w:basedOn w:val="1"/>
    <w:qFormat/>
    <w:uiPriority w:val="0"/>
    <w:pPr>
      <w:numPr>
        <w:ilvl w:val="0"/>
        <w:numId w:val="5"/>
      </w:numPr>
      <w:spacing w:before="120"/>
    </w:pPr>
    <w:rPr>
      <w:rFonts w:ascii="宋体"/>
      <w:sz w:val="28"/>
      <w:szCs w:val="20"/>
    </w:rPr>
  </w:style>
  <w:style w:type="paragraph" w:customStyle="1" w:styleId="340">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1">
    <w:name w:val="Char Char Char1 Char1"/>
    <w:basedOn w:val="1"/>
    <w:qFormat/>
    <w:uiPriority w:val="0"/>
    <w:rPr>
      <w:rFonts w:ascii="Tahoma" w:hAnsi="Tahoma"/>
      <w:sz w:val="24"/>
      <w:szCs w:val="20"/>
    </w:rPr>
  </w:style>
  <w:style w:type="paragraph" w:customStyle="1" w:styleId="342">
    <w:name w:val="Char Char Char Char Char Char Char Char Char Char"/>
    <w:basedOn w:val="1"/>
    <w:qFormat/>
    <w:uiPriority w:val="0"/>
  </w:style>
  <w:style w:type="paragraph" w:customStyle="1" w:styleId="343">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4">
    <w:name w:val="Char1"/>
    <w:basedOn w:val="1"/>
    <w:qFormat/>
    <w:uiPriority w:val="0"/>
    <w:pPr>
      <w:tabs>
        <w:tab w:val="left" w:pos="360"/>
      </w:tabs>
    </w:pPr>
    <w:rPr>
      <w:sz w:val="24"/>
    </w:rPr>
  </w:style>
  <w:style w:type="paragraph" w:customStyle="1" w:styleId="345">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8">
    <w:name w:val="默认段落字体 Para Char Char Char Char"/>
    <w:basedOn w:val="1"/>
    <w:qFormat/>
    <w:uiPriority w:val="0"/>
    <w:rPr>
      <w:rFonts w:ascii="Arial" w:hAnsi="Arial" w:cs="Arial"/>
      <w:szCs w:val="21"/>
    </w:rPr>
  </w:style>
  <w:style w:type="paragraph" w:customStyle="1" w:styleId="349">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2">
    <w:name w:val="Char Char Char"/>
    <w:basedOn w:val="1"/>
    <w:qFormat/>
    <w:uiPriority w:val="0"/>
    <w:rPr>
      <w:rFonts w:ascii="Tahoma" w:hAnsi="Tahoma"/>
      <w:sz w:val="24"/>
      <w:szCs w:val="20"/>
    </w:rPr>
  </w:style>
  <w:style w:type="paragraph" w:customStyle="1" w:styleId="35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4">
    <w:name w:val="缺省文本"/>
    <w:basedOn w:val="1"/>
    <w:qFormat/>
    <w:uiPriority w:val="0"/>
    <w:pPr>
      <w:jc w:val="left"/>
    </w:pPr>
    <w:rPr>
      <w:sz w:val="24"/>
    </w:rPr>
  </w:style>
  <w:style w:type="paragraph" w:customStyle="1" w:styleId="355">
    <w:name w:val="Char Char Char1"/>
    <w:basedOn w:val="1"/>
    <w:qFormat/>
    <w:uiPriority w:val="0"/>
    <w:rPr>
      <w:rFonts w:ascii="Tahoma" w:hAnsi="Tahoma"/>
      <w:sz w:val="24"/>
      <w:szCs w:val="20"/>
    </w:rPr>
  </w:style>
  <w:style w:type="paragraph" w:customStyle="1" w:styleId="356">
    <w:name w:val="Char Char Char Char Char Char Char1"/>
    <w:basedOn w:val="1"/>
    <w:qFormat/>
    <w:uiPriority w:val="0"/>
    <w:pPr>
      <w:spacing w:line="360" w:lineRule="auto"/>
      <w:ind w:firstLine="200"/>
    </w:pPr>
    <w:rPr>
      <w:rFonts w:eastAsia="仿宋_GB2312"/>
      <w:sz w:val="24"/>
    </w:rPr>
  </w:style>
  <w:style w:type="paragraph" w:customStyle="1" w:styleId="357">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8">
    <w:name w:val="样式2"/>
    <w:basedOn w:val="246"/>
    <w:qFormat/>
    <w:uiPriority w:val="0"/>
    <w:pPr>
      <w:spacing w:line="360" w:lineRule="auto"/>
      <w:jc w:val="center"/>
    </w:pPr>
    <w:rPr>
      <w:sz w:val="24"/>
    </w:rPr>
  </w:style>
  <w:style w:type="paragraph" w:customStyle="1" w:styleId="35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1">
    <w:name w:val="正文 + 楷体_GB2312"/>
    <w:basedOn w:val="1"/>
    <w:qFormat/>
    <w:uiPriority w:val="0"/>
    <w:pPr>
      <w:widowControl/>
      <w:jc w:val="left"/>
    </w:pPr>
    <w:rPr>
      <w:rFonts w:ascii="楷体_GB2312" w:eastAsia="楷体_GB2312" w:cs="Arial"/>
      <w:sz w:val="24"/>
    </w:rPr>
  </w:style>
  <w:style w:type="paragraph" w:customStyle="1" w:styleId="36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3">
    <w:name w:val="1 Char Char Char Char"/>
    <w:basedOn w:val="1"/>
    <w:qFormat/>
    <w:uiPriority w:val="0"/>
    <w:rPr>
      <w:rFonts w:ascii="Tahoma" w:hAnsi="Tahoma"/>
      <w:sz w:val="24"/>
      <w:szCs w:val="20"/>
    </w:rPr>
  </w:style>
  <w:style w:type="paragraph" w:customStyle="1" w:styleId="364">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65">
    <w:name w:val="列出段落1"/>
    <w:basedOn w:val="1"/>
    <w:qFormat/>
    <w:uiPriority w:val="0"/>
    <w:pPr>
      <w:ind w:firstLine="420"/>
    </w:pPr>
    <w:rPr>
      <w:rFonts w:ascii="Calibri" w:hAnsi="Calibri"/>
      <w:szCs w:val="22"/>
    </w:rPr>
  </w:style>
  <w:style w:type="paragraph" w:customStyle="1" w:styleId="366">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7">
    <w:name w:val="字元 字元1"/>
    <w:basedOn w:val="1"/>
    <w:qFormat/>
    <w:uiPriority w:val="0"/>
    <w:rPr>
      <w:rFonts w:ascii="Tahoma" w:hAnsi="Tahoma"/>
      <w:sz w:val="24"/>
      <w:szCs w:val="20"/>
    </w:rPr>
  </w:style>
  <w:style w:type="paragraph" w:customStyle="1" w:styleId="368">
    <w:name w:val="_Style 160"/>
    <w:qFormat/>
    <w:uiPriority w:val="0"/>
    <w:rPr>
      <w:rFonts w:hint="default" w:ascii="Times New Roman" w:hAnsi="Times New Roman" w:eastAsia="宋体" w:cs="Times New Roman"/>
      <w:sz w:val="21"/>
      <w:szCs w:val="24"/>
      <w:lang w:val="en-US" w:eastAsia="zh-CN" w:bidi="ar-SA"/>
    </w:rPr>
  </w:style>
  <w:style w:type="paragraph" w:customStyle="1" w:styleId="369">
    <w:name w:val="项目编号3"/>
    <w:basedOn w:val="329"/>
    <w:qFormat/>
    <w:uiPriority w:val="0"/>
    <w:pPr>
      <w:numPr>
        <w:ilvl w:val="0"/>
        <w:numId w:val="6"/>
      </w:numPr>
    </w:pPr>
  </w:style>
  <w:style w:type="paragraph" w:customStyle="1" w:styleId="370">
    <w:name w:val="Char21"/>
    <w:basedOn w:val="1"/>
    <w:qFormat/>
    <w:uiPriority w:val="0"/>
    <w:rPr>
      <w:rFonts w:ascii="Tahoma" w:hAnsi="Tahoma"/>
      <w:sz w:val="24"/>
      <w:szCs w:val="20"/>
    </w:rPr>
  </w:style>
  <w:style w:type="paragraph" w:customStyle="1" w:styleId="371">
    <w:name w:val="表格文字"/>
    <w:basedOn w:val="217"/>
    <w:qFormat/>
    <w:uiPriority w:val="0"/>
    <w:pPr>
      <w:spacing w:before="20" w:after="20" w:line="240" w:lineRule="auto"/>
      <w:ind w:firstLine="0"/>
    </w:pPr>
    <w:rPr>
      <w:rFonts w:ascii="Century Gothic" w:hAnsi="Century Gothic"/>
      <w:sz w:val="20"/>
      <w:szCs w:val="20"/>
    </w:rPr>
  </w:style>
  <w:style w:type="paragraph" w:customStyle="1" w:styleId="372">
    <w:name w:val="Char Char Char Char Char Char Char Char Char Char1"/>
    <w:basedOn w:val="1"/>
    <w:qFormat/>
    <w:uiPriority w:val="0"/>
    <w:rPr>
      <w:rFonts w:ascii="宋体" w:hAnsi="宋体" w:cs="Courier New"/>
      <w:sz w:val="32"/>
      <w:szCs w:val="32"/>
    </w:rPr>
  </w:style>
  <w:style w:type="paragraph" w:customStyle="1" w:styleId="373">
    <w:name w:val="正文文本样式 加粗"/>
    <w:basedOn w:val="329"/>
    <w:qFormat/>
    <w:uiPriority w:val="0"/>
    <w:rPr>
      <w:b/>
    </w:rPr>
  </w:style>
  <w:style w:type="paragraph" w:customStyle="1" w:styleId="374">
    <w:name w:val="Char2 Char Char Char Char Char Char"/>
    <w:basedOn w:val="1"/>
    <w:qFormat/>
    <w:uiPriority w:val="0"/>
    <w:pPr>
      <w:widowControl/>
      <w:spacing w:line="400" w:lineRule="exact"/>
      <w:jc w:val="center"/>
    </w:pPr>
  </w:style>
  <w:style w:type="paragraph" w:customStyle="1" w:styleId="375">
    <w:name w:val="Char Char4"/>
    <w:basedOn w:val="1"/>
    <w:qFormat/>
    <w:uiPriority w:val="0"/>
    <w:pPr>
      <w:widowControl/>
      <w:spacing w:line="400" w:lineRule="exact"/>
      <w:jc w:val="center"/>
    </w:pPr>
  </w:style>
  <w:style w:type="paragraph" w:customStyle="1" w:styleId="376">
    <w:name w:val="Char3 Char Char Char1"/>
    <w:basedOn w:val="1"/>
    <w:qFormat/>
    <w:uiPriority w:val="0"/>
    <w:rPr>
      <w:rFonts w:ascii="Tahoma" w:hAnsi="Tahoma"/>
      <w:sz w:val="24"/>
      <w:szCs w:val="20"/>
    </w:rPr>
  </w:style>
  <w:style w:type="paragraph" w:customStyle="1" w:styleId="377">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8">
    <w:name w:val="22222222222222"/>
    <w:basedOn w:val="1"/>
    <w:qFormat/>
    <w:uiPriority w:val="0"/>
    <w:pPr>
      <w:widowControl/>
      <w:spacing w:line="360" w:lineRule="auto"/>
      <w:ind w:firstLine="480"/>
      <w:jc w:val="left"/>
    </w:pPr>
    <w:rPr>
      <w:color w:val="FF0000"/>
      <w:sz w:val="24"/>
      <w:szCs w:val="20"/>
    </w:rPr>
  </w:style>
  <w:style w:type="character" w:customStyle="1" w:styleId="379">
    <w:name w:val="中等深浅网格 1 - 强调文字颜色 2 Char"/>
    <w:link w:val="380"/>
    <w:qFormat/>
    <w:uiPriority w:val="0"/>
    <w:rPr>
      <w:sz w:val="21"/>
      <w:szCs w:val="24"/>
      <w:lang w:val="zh-CN" w:eastAsia="zh-CN" w:bidi="ar-SA"/>
    </w:rPr>
  </w:style>
  <w:style w:type="paragraph" w:customStyle="1" w:styleId="380">
    <w:name w:val="1"/>
    <w:link w:val="379"/>
    <w:qFormat/>
    <w:uiPriority w:val="0"/>
    <w:rPr>
      <w:rFonts w:hint="default" w:ascii="Times New Roman" w:hAnsi="Times New Roman" w:eastAsia="宋体" w:cs="Times New Roman"/>
      <w:sz w:val="21"/>
      <w:szCs w:val="24"/>
      <w:lang w:val="zh-CN" w:eastAsia="zh-CN" w:bidi="ar-SA"/>
    </w:rPr>
  </w:style>
  <w:style w:type="paragraph" w:customStyle="1" w:styleId="381">
    <w:name w:val="图文"/>
    <w:basedOn w:val="1"/>
    <w:qFormat/>
    <w:uiPriority w:val="0"/>
    <w:pPr>
      <w:spacing w:after="50" w:line="360" w:lineRule="auto"/>
    </w:pPr>
    <w:rPr>
      <w:sz w:val="24"/>
    </w:rPr>
  </w:style>
  <w:style w:type="paragraph" w:customStyle="1" w:styleId="382">
    <w:name w:val="xl23"/>
    <w:basedOn w:val="1"/>
    <w:qFormat/>
    <w:uiPriority w:val="0"/>
    <w:pPr>
      <w:widowControl/>
      <w:spacing w:before="100" w:beforeAutospacing="1" w:after="100" w:afterAutospacing="1" w:line="360" w:lineRule="auto"/>
    </w:pPr>
    <w:rPr>
      <w:sz w:val="24"/>
      <w:szCs w:val="20"/>
    </w:rPr>
  </w:style>
  <w:style w:type="paragraph" w:customStyle="1" w:styleId="383">
    <w:name w:val="正文表格"/>
    <w:basedOn w:val="1"/>
    <w:link w:val="384"/>
    <w:qFormat/>
    <w:uiPriority w:val="0"/>
    <w:pPr>
      <w:jc w:val="left"/>
    </w:pPr>
    <w:rPr>
      <w:rFonts w:ascii="宋体" w:hAnsi="宋体"/>
      <w:color w:val="000000"/>
      <w:szCs w:val="21"/>
    </w:rPr>
  </w:style>
  <w:style w:type="character" w:customStyle="1" w:styleId="384">
    <w:name w:val="正文表格 Char"/>
    <w:link w:val="383"/>
    <w:qFormat/>
    <w:uiPriority w:val="0"/>
    <w:rPr>
      <w:rFonts w:ascii="宋体" w:hAnsi="宋体"/>
      <w:color w:val="000000"/>
      <w:sz w:val="21"/>
      <w:szCs w:val="21"/>
    </w:rPr>
  </w:style>
  <w:style w:type="paragraph" w:customStyle="1" w:styleId="385">
    <w:name w:val="正文重点"/>
    <w:basedOn w:val="1"/>
    <w:link w:val="386"/>
    <w:qFormat/>
    <w:uiPriority w:val="0"/>
    <w:pPr>
      <w:spacing w:line="360" w:lineRule="auto"/>
      <w:ind w:firstLine="482"/>
      <w:jc w:val="left"/>
    </w:pPr>
    <w:rPr>
      <w:b/>
      <w:sz w:val="24"/>
      <w:szCs w:val="20"/>
    </w:rPr>
  </w:style>
  <w:style w:type="character" w:customStyle="1" w:styleId="386">
    <w:name w:val="正文重点 Char"/>
    <w:link w:val="385"/>
    <w:qFormat/>
    <w:uiPriority w:val="0"/>
    <w:rPr>
      <w:b/>
      <w:sz w:val="24"/>
    </w:rPr>
  </w:style>
  <w:style w:type="paragraph" w:customStyle="1" w:styleId="387">
    <w:name w:val="标题1-附件"/>
    <w:basedOn w:val="186"/>
    <w:qFormat/>
    <w:uiPriority w:val="0"/>
    <w:pPr>
      <w:jc w:val="left"/>
    </w:pPr>
    <w:rPr>
      <w:sz w:val="24"/>
      <w:szCs w:val="24"/>
    </w:rPr>
  </w:style>
  <w:style w:type="paragraph" w:customStyle="1" w:styleId="388">
    <w:name w:val="正文小标题"/>
    <w:basedOn w:val="1"/>
    <w:next w:val="206"/>
    <w:link w:val="389"/>
    <w:qFormat/>
    <w:uiPriority w:val="0"/>
    <w:pPr>
      <w:spacing w:before="312" w:after="312"/>
      <w:ind w:firstLine="482"/>
      <w:jc w:val="left"/>
    </w:pPr>
    <w:rPr>
      <w:rFonts w:ascii="宋体" w:hAnsi="宋体"/>
      <w:b/>
      <w:i/>
      <w:color w:val="FF0000"/>
      <w:sz w:val="24"/>
      <w:szCs w:val="20"/>
    </w:rPr>
  </w:style>
  <w:style w:type="character" w:customStyle="1" w:styleId="389">
    <w:name w:val="正文小标题 Char"/>
    <w:link w:val="388"/>
    <w:qFormat/>
    <w:uiPriority w:val="0"/>
    <w:rPr>
      <w:rFonts w:ascii="宋体" w:hAnsi="宋体"/>
      <w:b/>
      <w:i/>
      <w:color w:val="FF0000"/>
      <w:sz w:val="24"/>
    </w:rPr>
  </w:style>
  <w:style w:type="paragraph" w:customStyle="1" w:styleId="390">
    <w:name w:val="正文大标题"/>
    <w:basedOn w:val="388"/>
    <w:next w:val="206"/>
    <w:link w:val="391"/>
    <w:qFormat/>
    <w:uiPriority w:val="0"/>
    <w:pPr>
      <w:jc w:val="center"/>
    </w:pPr>
    <w:rPr>
      <w:i w:val="0"/>
      <w:color w:val="000000"/>
      <w:sz w:val="28"/>
      <w:szCs w:val="21"/>
    </w:rPr>
  </w:style>
  <w:style w:type="character" w:customStyle="1" w:styleId="391">
    <w:name w:val="正文大标题 Char"/>
    <w:link w:val="390"/>
    <w:qFormat/>
    <w:uiPriority w:val="0"/>
    <w:rPr>
      <w:rFonts w:ascii="宋体" w:hAnsi="宋体"/>
      <w:b/>
      <w:color w:val="000000"/>
      <w:sz w:val="28"/>
      <w:szCs w:val="21"/>
    </w:rPr>
  </w:style>
  <w:style w:type="paragraph" w:customStyle="1" w:styleId="392">
    <w:name w:val="注释"/>
    <w:basedOn w:val="1"/>
    <w:link w:val="393"/>
    <w:qFormat/>
    <w:uiPriority w:val="0"/>
    <w:pPr>
      <w:ind w:left="420" w:hanging="420"/>
      <w:jc w:val="left"/>
    </w:pPr>
    <w:rPr>
      <w:rFonts w:ascii="宋体" w:hAnsi="宋体"/>
      <w:szCs w:val="21"/>
    </w:rPr>
  </w:style>
  <w:style w:type="character" w:customStyle="1" w:styleId="393">
    <w:name w:val="注释 Char"/>
    <w:link w:val="392"/>
    <w:qFormat/>
    <w:uiPriority w:val="0"/>
    <w:rPr>
      <w:rFonts w:ascii="宋体" w:hAnsi="宋体"/>
      <w:sz w:val="21"/>
      <w:szCs w:val="21"/>
    </w:rPr>
  </w:style>
  <w:style w:type="paragraph" w:customStyle="1" w:styleId="394">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5">
    <w:name w:val="正文须知-2级"/>
    <w:basedOn w:val="1"/>
    <w:qFormat/>
    <w:uiPriority w:val="0"/>
    <w:pPr>
      <w:numPr>
        <w:ilvl w:val="1"/>
        <w:numId w:val="7"/>
      </w:numPr>
      <w:spacing w:line="300" w:lineRule="auto"/>
    </w:pPr>
    <w:rPr>
      <w:rFonts w:ascii="宋体" w:hAnsi="Calibri"/>
      <w:sz w:val="24"/>
      <w:szCs w:val="21"/>
    </w:rPr>
  </w:style>
  <w:style w:type="paragraph" w:customStyle="1" w:styleId="396">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7">
    <w:name w:val="纯文本 字符"/>
    <w:link w:val="1"/>
    <w:qFormat/>
    <w:uiPriority w:val="99"/>
    <w:rPr>
      <w:rFonts w:ascii="宋体" w:hAnsi="Courier New" w:eastAsia="宋体" w:cs="Times New Roman"/>
      <w:sz w:val="21"/>
      <w:szCs w:val="21"/>
      <w:lang w:val="en-US" w:eastAsia="zh-CN" w:bidi="ar-SA"/>
    </w:rPr>
  </w:style>
  <w:style w:type="paragraph" w:customStyle="1" w:styleId="398">
    <w:name w:val="表格1"/>
    <w:basedOn w:val="1"/>
    <w:qFormat/>
    <w:uiPriority w:val="0"/>
    <w:pPr>
      <w:ind w:firstLine="480"/>
      <w:jc w:val="center"/>
    </w:pPr>
    <w:rPr>
      <w:sz w:val="24"/>
      <w:szCs w:val="20"/>
    </w:rPr>
  </w:style>
  <w:style w:type="character" w:customStyle="1" w:styleId="399">
    <w:name w:val="纯文本 字符1"/>
    <w:link w:val="1"/>
    <w:qFormat/>
    <w:uiPriority w:val="0"/>
    <w:rPr>
      <w:rFonts w:ascii="宋体" w:hAnsi="Courier New"/>
    </w:rPr>
  </w:style>
  <w:style w:type="character" w:customStyle="1" w:styleId="400">
    <w:name w:val="bjh-p"/>
    <w:link w:val="1"/>
    <w:qFormat/>
    <w:uiPriority w:val="0"/>
  </w:style>
  <w:style w:type="paragraph" w:customStyle="1" w:styleId="401">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2">
    <w:name w:val="正文格式 Char"/>
    <w:link w:val="403"/>
    <w:qFormat/>
    <w:uiPriority w:val="0"/>
    <w:rPr>
      <w:rFonts w:ascii="宋体" w:hAnsi="宋体"/>
      <w:sz w:val="24"/>
      <w:szCs w:val="24"/>
      <w:lang w:val="en-GB"/>
    </w:rPr>
  </w:style>
  <w:style w:type="paragraph" w:customStyle="1" w:styleId="403">
    <w:name w:val="正文格式"/>
    <w:basedOn w:val="1"/>
    <w:link w:val="402"/>
    <w:qFormat/>
    <w:uiPriority w:val="0"/>
    <w:pPr>
      <w:spacing w:line="360" w:lineRule="auto"/>
      <w:ind w:firstLine="480"/>
    </w:pPr>
    <w:rPr>
      <w:rFonts w:ascii="宋体" w:hAnsi="宋体"/>
      <w:sz w:val="24"/>
      <w:lang w:val="en-GB"/>
    </w:rPr>
  </w:style>
  <w:style w:type="character" w:customStyle="1" w:styleId="404">
    <w:name w:val="标题 3 Char"/>
    <w:link w:val="1"/>
    <w:qFormat/>
    <w:uiPriority w:val="0"/>
    <w:rPr>
      <w:rFonts w:ascii="宋体" w:eastAsia="宋体"/>
      <w:b/>
      <w:sz w:val="24"/>
      <w:u w:val="single"/>
      <w:lang w:val="en-US" w:eastAsia="zh-CN" w:bidi="ar-SA"/>
    </w:rPr>
  </w:style>
  <w:style w:type="character" w:customStyle="1" w:styleId="405">
    <w:name w:val="正文缩进 Char"/>
    <w:link w:val="1"/>
    <w:qFormat/>
    <w:uiPriority w:val="0"/>
    <w:rPr>
      <w:rFonts w:ascii="宋体" w:eastAsia="宋体"/>
      <w:sz w:val="24"/>
      <w:szCs w:val="24"/>
      <w:lang w:val="en-US" w:eastAsia="zh-CN" w:bidi="ar-SA"/>
    </w:rPr>
  </w:style>
  <w:style w:type="character" w:customStyle="1" w:styleId="406">
    <w:name w:val="Char Char111"/>
    <w:link w:val="1"/>
    <w:qFormat/>
    <w:uiPriority w:val="0"/>
    <w:rPr>
      <w:rFonts w:ascii="宋体" w:eastAsia="宋体"/>
      <w:b/>
      <w:sz w:val="24"/>
      <w:u w:val="single"/>
      <w:lang w:val="en-US" w:eastAsia="zh-CN" w:bidi="ar-SA"/>
    </w:rPr>
  </w:style>
  <w:style w:type="character" w:customStyle="1" w:styleId="407">
    <w:name w:val="正文文本缩进 Char"/>
    <w:link w:val="1"/>
    <w:qFormat/>
    <w:uiPriority w:val="0"/>
    <w:rPr>
      <w:rFonts w:eastAsia="宋体"/>
      <w:sz w:val="24"/>
      <w:szCs w:val="24"/>
      <w:lang w:val="en-US" w:eastAsia="zh-CN" w:bidi="ar-SA"/>
    </w:rPr>
  </w:style>
  <w:style w:type="character" w:customStyle="1" w:styleId="408">
    <w:name w:val="列出段落 Char"/>
    <w:link w:val="1"/>
    <w:qFormat/>
    <w:uiPriority w:val="0"/>
    <w:rPr>
      <w:rFonts w:ascii="Calibri" w:hAnsi="Calibri" w:eastAsia="宋体"/>
      <w:sz w:val="21"/>
      <w:szCs w:val="22"/>
      <w:lang w:val="en-US" w:eastAsia="zh-CN" w:bidi="ar-SA"/>
    </w:rPr>
  </w:style>
  <w:style w:type="character" w:customStyle="1" w:styleId="409">
    <w:name w:val="页眉 Char"/>
    <w:link w:val="1"/>
    <w:qFormat/>
    <w:uiPriority w:val="0"/>
    <w:rPr>
      <w:rFonts w:eastAsia="宋体"/>
      <w:sz w:val="18"/>
      <w:szCs w:val="18"/>
      <w:lang w:val="en-US" w:eastAsia="zh-CN" w:bidi="ar-SA"/>
    </w:rPr>
  </w:style>
  <w:style w:type="character" w:customStyle="1" w:styleId="410">
    <w:name w:val="标题 2 Char"/>
    <w:link w:val="1"/>
    <w:qFormat/>
    <w:uiPriority w:val="0"/>
    <w:rPr>
      <w:rFonts w:ascii="Arial" w:hAnsi="Arial" w:eastAsia="黑体"/>
      <w:b/>
      <w:sz w:val="30"/>
      <w:lang w:val="en-US" w:eastAsia="zh-CN" w:bidi="ar-SA"/>
    </w:rPr>
  </w:style>
  <w:style w:type="paragraph" w:customStyle="1" w:styleId="411">
    <w:name w:val="字元 字元2"/>
    <w:basedOn w:val="1"/>
    <w:qFormat/>
    <w:uiPriority w:val="0"/>
    <w:rPr>
      <w:rFonts w:ascii="Tahoma" w:hAnsi="Tahoma"/>
      <w:sz w:val="24"/>
      <w:szCs w:val="20"/>
    </w:rPr>
  </w:style>
  <w:style w:type="paragraph" w:customStyle="1" w:styleId="412">
    <w:name w:val="Char3 Char Char Char2"/>
    <w:basedOn w:val="1"/>
    <w:qFormat/>
    <w:uiPriority w:val="0"/>
    <w:rPr>
      <w:rFonts w:ascii="Tahoma" w:hAnsi="Tahoma"/>
      <w:sz w:val="24"/>
      <w:szCs w:val="20"/>
    </w:rPr>
  </w:style>
  <w:style w:type="paragraph" w:customStyle="1" w:styleId="413">
    <w:name w:val="正文文本缩进2"/>
    <w:basedOn w:val="1"/>
    <w:qFormat/>
    <w:uiPriority w:val="0"/>
    <w:pPr>
      <w:spacing w:line="480" w:lineRule="exact"/>
      <w:ind w:firstLine="480"/>
    </w:pPr>
    <w:rPr>
      <w:rFonts w:ascii="宋体" w:hAnsi="宋体"/>
      <w:sz w:val="24"/>
      <w:lang w:val="zh-CN" w:eastAsia="zh-CN"/>
    </w:rPr>
  </w:style>
  <w:style w:type="paragraph" w:customStyle="1" w:styleId="414">
    <w:name w:val="Char3"/>
    <w:basedOn w:val="1"/>
    <w:qFormat/>
    <w:uiPriority w:val="0"/>
    <w:pPr>
      <w:tabs>
        <w:tab w:val="left" w:pos="360"/>
      </w:tabs>
    </w:pPr>
    <w:rPr>
      <w:sz w:val="24"/>
    </w:rPr>
  </w:style>
  <w:style w:type="paragraph" w:customStyle="1" w:styleId="415">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6">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7">
    <w:name w:val="列出段落2"/>
    <w:basedOn w:val="1"/>
    <w:qFormat/>
    <w:uiPriority w:val="0"/>
    <w:pPr>
      <w:ind w:firstLine="420"/>
    </w:pPr>
    <w:rPr>
      <w:rFonts w:ascii="Calibri" w:hAnsi="Calibri"/>
      <w:szCs w:val="22"/>
    </w:rPr>
  </w:style>
  <w:style w:type="paragraph" w:customStyle="1" w:styleId="418">
    <w:name w:val="Char Char Char1 Char2"/>
    <w:basedOn w:val="1"/>
    <w:qFormat/>
    <w:uiPriority w:val="0"/>
    <w:rPr>
      <w:rFonts w:ascii="Tahoma" w:hAnsi="Tahoma"/>
      <w:sz w:val="24"/>
      <w:szCs w:val="20"/>
    </w:rPr>
  </w:style>
  <w:style w:type="paragraph" w:customStyle="1" w:styleId="419">
    <w:name w:val="Char Char Char2"/>
    <w:basedOn w:val="1"/>
    <w:qFormat/>
    <w:uiPriority w:val="0"/>
    <w:rPr>
      <w:rFonts w:ascii="Tahoma" w:hAnsi="Tahoma"/>
      <w:sz w:val="24"/>
      <w:szCs w:val="20"/>
    </w:rPr>
  </w:style>
  <w:style w:type="paragraph" w:customStyle="1" w:styleId="420">
    <w:name w:val="Char Char Char Char Char Char Char2"/>
    <w:basedOn w:val="1"/>
    <w:qFormat/>
    <w:uiPriority w:val="0"/>
    <w:pPr>
      <w:spacing w:line="360" w:lineRule="auto"/>
      <w:ind w:firstLine="200"/>
    </w:pPr>
    <w:rPr>
      <w:rFonts w:eastAsia="仿宋_GB2312"/>
      <w:sz w:val="24"/>
    </w:rPr>
  </w:style>
  <w:style w:type="paragraph" w:customStyle="1" w:styleId="421">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2">
    <w:name w:val="Revision"/>
    <w:qFormat/>
    <w:uiPriority w:val="0"/>
    <w:rPr>
      <w:rFonts w:hint="default" w:ascii="Times New Roman" w:hAnsi="Times New Roman" w:eastAsia="宋体" w:cs="Times New Roman"/>
      <w:sz w:val="21"/>
      <w:szCs w:val="24"/>
      <w:lang w:val="en-US" w:eastAsia="zh-CN" w:bidi="ar-SA"/>
    </w:rPr>
  </w:style>
  <w:style w:type="paragraph" w:customStyle="1" w:styleId="423">
    <w:name w:val="Char22"/>
    <w:basedOn w:val="1"/>
    <w:qFormat/>
    <w:uiPriority w:val="0"/>
    <w:rPr>
      <w:rFonts w:ascii="Tahoma" w:hAnsi="Tahoma"/>
      <w:sz w:val="24"/>
      <w:szCs w:val="20"/>
    </w:rPr>
  </w:style>
  <w:style w:type="paragraph" w:customStyle="1" w:styleId="424">
    <w:name w:val="Char Char Char Char Char Char Char Char Char Char2"/>
    <w:basedOn w:val="1"/>
    <w:qFormat/>
    <w:uiPriority w:val="0"/>
    <w:rPr>
      <w:rFonts w:ascii="宋体" w:hAnsi="宋体" w:cs="Courier New"/>
      <w:sz w:val="32"/>
      <w:szCs w:val="32"/>
    </w:rPr>
  </w:style>
  <w:style w:type="paragraph" w:customStyle="1" w:styleId="425">
    <w:name w:val="Char2 Char Char Char Char Char Char1"/>
    <w:basedOn w:val="1"/>
    <w:qFormat/>
    <w:uiPriority w:val="0"/>
    <w:pPr>
      <w:widowControl/>
      <w:spacing w:line="400" w:lineRule="exact"/>
      <w:jc w:val="center"/>
    </w:pPr>
  </w:style>
  <w:style w:type="character" w:customStyle="1" w:styleId="426">
    <w:name w:val="页脚 Char"/>
    <w:link w:val="1"/>
    <w:qFormat/>
    <w:uiPriority w:val="0"/>
    <w:rPr>
      <w:rFonts w:ascii="宋体" w:eastAsia="宋体"/>
      <w:sz w:val="18"/>
      <w:lang w:val="en-US" w:eastAsia="zh-CN" w:bidi="ar-SA"/>
    </w:rPr>
  </w:style>
  <w:style w:type="paragraph" w:customStyle="1" w:styleId="427">
    <w:name w:val="Char Char41"/>
    <w:basedOn w:val="1"/>
    <w:qFormat/>
    <w:uiPriority w:val="0"/>
    <w:pPr>
      <w:widowControl/>
      <w:spacing w:line="400" w:lineRule="exact"/>
      <w:jc w:val="center"/>
    </w:pPr>
  </w:style>
  <w:style w:type="character" w:customStyle="1" w:styleId="428">
    <w:name w:val="批注文字 Char"/>
    <w:link w:val="1"/>
    <w:qFormat/>
    <w:uiPriority w:val="99"/>
    <w:rPr>
      <w:sz w:val="21"/>
      <w:szCs w:val="24"/>
    </w:rPr>
  </w:style>
  <w:style w:type="character" w:customStyle="1" w:styleId="429">
    <w:name w:val="标题 Char"/>
    <w:link w:val="1"/>
    <w:qFormat/>
    <w:uiPriority w:val="0"/>
    <w:rPr>
      <w:b/>
      <w:sz w:val="32"/>
    </w:rPr>
  </w:style>
  <w:style w:type="paragraph" w:customStyle="1" w:styleId="430">
    <w:name w:val="图例"/>
    <w:basedOn w:val="1"/>
    <w:qFormat/>
    <w:uiPriority w:val="0"/>
    <w:pPr>
      <w:spacing w:before="120" w:after="120" w:line="360" w:lineRule="auto"/>
      <w:jc w:val="center"/>
    </w:pPr>
    <w:rPr>
      <w:rFonts w:eastAsia="仿宋_GB2312"/>
      <w:b/>
      <w:sz w:val="24"/>
      <w:szCs w:val="20"/>
    </w:rPr>
  </w:style>
  <w:style w:type="paragraph" w:customStyle="1" w:styleId="431">
    <w:name w:val="Table Paragraph"/>
    <w:basedOn w:val="1"/>
    <w:qFormat/>
    <w:uiPriority w:val="1"/>
    <w:pPr>
      <w:jc w:val="left"/>
    </w:pPr>
    <w:rPr>
      <w:rFonts w:ascii="宋体" w:hAnsi="宋体" w:cs="宋体"/>
      <w:sz w:val="22"/>
      <w:szCs w:val="22"/>
      <w:lang w:eastAsia="en-US"/>
    </w:rPr>
  </w:style>
  <w:style w:type="table" w:customStyle="1" w:styleId="432">
    <w:name w:val="Table Normal"/>
    <w:semiHidden/>
    <w:qFormat/>
    <w:uiPriority w:val="2"/>
    <w:pPr>
      <w:widowControl w:val="0"/>
    </w:pPr>
    <w:rPr>
      <w:rFonts w:ascii="Calibri" w:hAnsi="Calibri"/>
      <w:sz w:val="22"/>
      <w:szCs w:val="22"/>
      <w:lang w:val="en-US" w:eastAsia="en-US" w:bidi="ar-SA"/>
    </w:rPr>
  </w:style>
  <w:style w:type="paragraph" w:customStyle="1" w:styleId="433">
    <w:name w:val="成文日期"/>
    <w:basedOn w:val="1"/>
    <w:link w:val="434"/>
    <w:qFormat/>
    <w:uiPriority w:val="0"/>
    <w:pPr>
      <w:spacing w:line="570" w:lineRule="exact"/>
      <w:ind w:right="400" w:firstLine="200"/>
      <w:jc w:val="right"/>
    </w:pPr>
    <w:rPr>
      <w:rFonts w:ascii="仿宋_GB2312" w:eastAsia="仿宋_GB2312"/>
      <w:sz w:val="32"/>
      <w:szCs w:val="20"/>
    </w:rPr>
  </w:style>
  <w:style w:type="character" w:customStyle="1" w:styleId="434">
    <w:name w:val="成文日期 Char"/>
    <w:link w:val="433"/>
    <w:qFormat/>
    <w:uiPriority w:val="0"/>
    <w:rPr>
      <w:rFonts w:ascii="仿宋_GB2312" w:eastAsia="仿宋_GB2312"/>
      <w:sz w:val="32"/>
    </w:rPr>
  </w:style>
  <w:style w:type="paragraph" w:customStyle="1" w:styleId="435">
    <w:name w:val="☆ 正文"/>
    <w:basedOn w:val="1"/>
    <w:qFormat/>
    <w:uiPriority w:val="0"/>
    <w:rPr>
      <w:szCs w:val="22"/>
    </w:rPr>
  </w:style>
  <w:style w:type="paragraph" w:customStyle="1" w:styleId="436">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7">
    <w:name w:val="Table Text"/>
    <w:basedOn w:val="1"/>
    <w:semiHidden/>
    <w:qFormat/>
    <w:uiPriority w:val="0"/>
    <w:rPr>
      <w:rFonts w:ascii="宋体" w:hAnsi="宋体" w:eastAsia="宋体" w:cs="宋体"/>
      <w:sz w:val="24"/>
      <w:szCs w:val="24"/>
      <w:lang w:val="en-US" w:eastAsia="en-US" w:bidi="ar-SA"/>
    </w:rPr>
  </w:style>
  <w:style w:type="character" w:customStyle="1" w:styleId="438">
    <w:name w:val="font112"/>
    <w:link w:val="1"/>
    <w:qFormat/>
    <w:uiPriority w:val="0"/>
    <w:rPr>
      <w:rFonts w:hint="eastAsia" w:ascii="宋体" w:hAnsi="宋体" w:eastAsia="宋体" w:cs="宋体"/>
      <w:color w:val="000000"/>
      <w:sz w:val="22"/>
      <w:szCs w:val="22"/>
      <w:u w:val="none"/>
    </w:rPr>
  </w:style>
  <w:style w:type="character" w:customStyle="1" w:styleId="439">
    <w:name w:val="font81"/>
    <w:link w:val="1"/>
    <w:qFormat/>
    <w:uiPriority w:val="0"/>
    <w:rPr>
      <w:rFonts w:hint="eastAsia" w:ascii="宋体" w:hAnsi="宋体" w:eastAsia="宋体" w:cs="宋体"/>
      <w:color w:val="000000"/>
      <w:sz w:val="22"/>
      <w:szCs w:val="22"/>
      <w:u w:val="single"/>
    </w:rPr>
  </w:style>
  <w:style w:type="character" w:customStyle="1" w:styleId="440">
    <w:name w:val="font121"/>
    <w:link w:val="1"/>
    <w:qFormat/>
    <w:uiPriority w:val="0"/>
    <w:rPr>
      <w:rFonts w:ascii="Times New Roman" w:hAnsi="Times New Roman" w:cs="Times New Roman"/>
      <w:color w:val="000000"/>
      <w:sz w:val="22"/>
      <w:szCs w:val="22"/>
      <w:u w:val="none"/>
    </w:rPr>
  </w:style>
  <w:style w:type="character" w:customStyle="1" w:styleId="441">
    <w:name w:val="font151"/>
    <w:link w:val="1"/>
    <w:qFormat/>
    <w:uiPriority w:val="0"/>
    <w:rPr>
      <w:rFonts w:ascii="Times New Roman" w:hAnsi="Times New Roman" w:cs="Times New Roman"/>
      <w:color w:val="000000"/>
      <w:sz w:val="22"/>
      <w:szCs w:val="22"/>
      <w:u w:val="single"/>
    </w:rPr>
  </w:style>
  <w:style w:type="character" w:customStyle="1" w:styleId="442">
    <w:name w:val="NormalCharacter1"/>
    <w:link w:val="1"/>
    <w:semiHidden/>
    <w:qFormat/>
    <w:uiPriority w:val="0"/>
  </w:style>
  <w:style w:type="character" w:customStyle="1" w:styleId="443">
    <w:name w:val="15"/>
    <w:link w:val="1"/>
    <w:qFormat/>
    <w:uiPriority w:val="0"/>
    <w:rPr>
      <w:rFonts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Company>
  <Pages>59</Pages>
  <Words>20753</Words>
  <Characters>21638</Characters>
  <TotalTime>17</TotalTime>
  <ScaleCrop>false</ScaleCrop>
  <LinksUpToDate>false</LinksUpToDate>
  <CharactersWithSpaces>21989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包菜</cp:lastModifiedBy>
  <dcterms:modified xsi:type="dcterms:W3CDTF">2026-07-18T06:14:08Z</dcterms:modified>
  <dc:title>02年杜</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eyJoZGlkIjoiZmM2NTNhMGM1ODIyNmE4OWVlNjAwYjM4ZjAzMzA2YzYiLCJ1c2VySWQiOiIyOTI1ODExOTMifQ==</vt:lpwstr>
  </property>
  <property fmtid="{D5CDD505-2E9C-101B-9397-08002B2CF9AE}" pid="3" name="KSOProductBuildVer">
    <vt:lpwstr>2052-12.1.0.26895</vt:lpwstr>
  </property>
  <property fmtid="{D5CDD505-2E9C-101B-9397-08002B2CF9AE}" pid="4" name="ICV">
    <vt:lpwstr>11E33DF888B347E9B35B18620F90082B_12</vt:lpwstr>
  </property>
</Properties>
</file>