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7AE36EF">
      <w:pPr>
        <w:pStyle w:val="197"/>
        <w:spacing w:line="920" w:lineRule="exact"/>
        <w:jc w:val="center"/>
        <w:rPr>
          <w:rFonts w:hint="eastAsia" w:ascii="黑体" w:hAnsi="黑体" w:eastAsia="黑体"/>
          <w:b/>
          <w:color w:val="auto"/>
          <w:sz w:val="48"/>
          <w:szCs w:val="48"/>
          <w:highlight w:val="none"/>
          <w:lang w:eastAsia="zh-CN"/>
        </w:rPr>
      </w:pPr>
    </w:p>
    <w:p w14:paraId="04F91353">
      <w:pPr>
        <w:pStyle w:val="197"/>
        <w:spacing w:line="920" w:lineRule="exact"/>
        <w:jc w:val="center"/>
        <w:rPr>
          <w:rFonts w:hint="eastAsia" w:ascii="宋体" w:hAnsi="宋体" w:eastAsia="宋体"/>
          <w:b/>
          <w:bCs/>
          <w:color w:val="auto"/>
          <w:sz w:val="56"/>
          <w:szCs w:val="32"/>
          <w:highlight w:val="none"/>
        </w:rPr>
      </w:pPr>
      <w:r>
        <w:rPr>
          <w:rFonts w:hint="eastAsia" w:ascii="黑体" w:hAnsi="黑体" w:eastAsia="黑体"/>
          <w:b/>
          <w:color w:val="auto"/>
          <w:sz w:val="44"/>
          <w:szCs w:val="44"/>
          <w:highlight w:val="none"/>
          <w:lang w:eastAsia="zh-CN"/>
        </w:rPr>
        <w:t>清江浦区主城区</w:t>
      </w:r>
      <w:r>
        <w:rPr>
          <w:rFonts w:hint="eastAsia" w:ascii="黑体" w:hAnsi="黑体"/>
          <w:b/>
          <w:color w:val="auto"/>
          <w:sz w:val="44"/>
          <w:szCs w:val="44"/>
          <w:highlight w:val="none"/>
          <w:lang w:eastAsia="zh-CN"/>
        </w:rPr>
        <w:t>2026年度</w:t>
      </w:r>
      <w:r>
        <w:rPr>
          <w:rFonts w:hint="eastAsia" w:ascii="黑体" w:hAnsi="黑体" w:eastAsia="黑体"/>
          <w:b/>
          <w:color w:val="auto"/>
          <w:sz w:val="44"/>
          <w:szCs w:val="44"/>
          <w:highlight w:val="none"/>
          <w:lang w:eastAsia="zh-CN"/>
        </w:rPr>
        <w:t>市政基础设施养护项目（里运河以北片区）</w:t>
      </w:r>
    </w:p>
    <w:p w14:paraId="6C5CE80B">
      <w:pPr>
        <w:spacing w:line="1040" w:lineRule="exact"/>
        <w:ind w:left="241" w:firstLine="1785"/>
        <w:rPr>
          <w:rFonts w:hint="eastAsia" w:ascii="黑体" w:hAnsi="黑体" w:eastAsia="黑体"/>
          <w:b/>
          <w:color w:val="auto"/>
          <w:sz w:val="72"/>
          <w:szCs w:val="72"/>
          <w:highlight w:val="none"/>
        </w:rPr>
      </w:pPr>
    </w:p>
    <w:p w14:paraId="071B4E7C">
      <w:pPr>
        <w:spacing w:line="1040" w:lineRule="exact"/>
        <w:ind w:left="241" w:firstLine="1785"/>
        <w:rPr>
          <w:rFonts w:hint="eastAsia" w:ascii="黑体" w:hAnsi="黑体" w:eastAsia="黑体"/>
          <w:b/>
          <w:color w:val="auto"/>
          <w:sz w:val="72"/>
          <w:szCs w:val="72"/>
          <w:highlight w:val="none"/>
        </w:rPr>
      </w:pPr>
    </w:p>
    <w:p w14:paraId="6FA2A287">
      <w:pPr>
        <w:spacing w:line="1040" w:lineRule="exact"/>
        <w:ind w:left="241" w:firstLine="1785"/>
        <w:rPr>
          <w:rFonts w:hint="eastAsia" w:ascii="黑体" w:hAnsi="黑体" w:eastAsia="黑体"/>
          <w:b/>
          <w:color w:val="auto"/>
          <w:sz w:val="72"/>
          <w:szCs w:val="72"/>
          <w:highlight w:val="none"/>
        </w:rPr>
      </w:pPr>
      <w:r>
        <w:rPr>
          <w:rFonts w:hint="eastAsia" w:ascii="黑体" w:hAnsi="黑体" w:eastAsia="黑体"/>
          <w:b/>
          <w:color w:val="auto"/>
          <w:sz w:val="72"/>
          <w:szCs w:val="72"/>
          <w:highlight w:val="none"/>
        </w:rPr>
        <w:t>竞争性磋商文件</w:t>
      </w:r>
    </w:p>
    <w:p w14:paraId="22E6F95F">
      <w:pPr>
        <w:ind w:firstLine="2862"/>
        <w:rPr>
          <w:rFonts w:hint="eastAsia" w:ascii="宋体" w:hAnsi="宋体"/>
          <w:bCs/>
          <w:color w:val="auto"/>
          <w:sz w:val="36"/>
          <w:highlight w:val="none"/>
        </w:rPr>
      </w:pPr>
    </w:p>
    <w:p w14:paraId="30C26A36">
      <w:pPr>
        <w:spacing w:line="760" w:lineRule="exact"/>
        <w:jc w:val="center"/>
        <w:rPr>
          <w:rFonts w:hint="eastAsia" w:ascii="黑体" w:hAnsi="黑体" w:eastAsia="黑体"/>
          <w:b/>
          <w:color w:val="auto"/>
          <w:sz w:val="36"/>
          <w:highlight w:val="none"/>
          <w:lang w:eastAsia="zh-CN"/>
        </w:rPr>
      </w:pPr>
      <w:r>
        <w:rPr>
          <w:rFonts w:hint="eastAsia" w:ascii="黑体" w:hAnsi="黑体" w:eastAsia="黑体"/>
          <w:b/>
          <w:color w:val="auto"/>
          <w:sz w:val="36"/>
          <w:highlight w:val="none"/>
        </w:rPr>
        <w:t>项目编号</w:t>
      </w:r>
      <w:r>
        <w:rPr>
          <w:rFonts w:hint="eastAsia" w:ascii="黑体" w:hAnsi="黑体" w:eastAsia="黑体"/>
          <w:b/>
          <w:color w:val="auto"/>
          <w:sz w:val="36"/>
          <w:highlight w:val="none"/>
          <w:lang w:eastAsia="zh-CN"/>
        </w:rPr>
        <w:t>：JSZC-320812-TYJT-C2026-0011</w:t>
      </w:r>
    </w:p>
    <w:p w14:paraId="362D8B50">
      <w:pPr>
        <w:ind w:left="-359" w:firstLine="360"/>
        <w:rPr>
          <w:rFonts w:ascii="黑体" w:hAnsi="黑体" w:eastAsia="黑体"/>
          <w:b/>
          <w:color w:val="auto"/>
          <w:sz w:val="32"/>
          <w:highlight w:val="none"/>
        </w:rPr>
      </w:pPr>
    </w:p>
    <w:p w14:paraId="7F100171">
      <w:pPr>
        <w:rPr>
          <w:rFonts w:ascii="黑体" w:hAnsi="黑体" w:eastAsia="黑体"/>
          <w:b/>
          <w:color w:val="auto"/>
          <w:sz w:val="32"/>
          <w:highlight w:val="none"/>
        </w:rPr>
      </w:pPr>
    </w:p>
    <w:p w14:paraId="173634F0">
      <w:pPr>
        <w:rPr>
          <w:rFonts w:hint="eastAsia" w:ascii="黑体" w:hAnsi="黑体" w:eastAsia="黑体"/>
          <w:b/>
          <w:color w:val="auto"/>
          <w:sz w:val="32"/>
          <w:highlight w:val="none"/>
        </w:rPr>
      </w:pPr>
    </w:p>
    <w:p w14:paraId="35EBE58D">
      <w:pPr>
        <w:spacing w:line="360" w:lineRule="auto"/>
        <w:jc w:val="center"/>
        <w:rPr>
          <w:rFonts w:hint="eastAsia" w:ascii="黑体" w:hAnsi="黑体" w:eastAsia="黑体"/>
          <w:b/>
          <w:color w:val="auto"/>
          <w:sz w:val="36"/>
          <w:szCs w:val="36"/>
          <w:highlight w:val="none"/>
          <w:lang w:eastAsia="zh-CN"/>
        </w:rPr>
      </w:pPr>
    </w:p>
    <w:p w14:paraId="6A765D50">
      <w:pPr>
        <w:spacing w:line="360" w:lineRule="auto"/>
        <w:jc w:val="center"/>
        <w:rPr>
          <w:rFonts w:hint="eastAsia" w:ascii="黑体" w:hAnsi="黑体" w:eastAsia="黑体"/>
          <w:b/>
          <w:color w:val="auto"/>
          <w:sz w:val="36"/>
          <w:szCs w:val="36"/>
          <w:highlight w:val="none"/>
          <w:lang w:eastAsia="zh-CN"/>
        </w:rPr>
      </w:pPr>
    </w:p>
    <w:p w14:paraId="5E7820EE">
      <w:pPr>
        <w:spacing w:line="360" w:lineRule="auto"/>
        <w:jc w:val="center"/>
        <w:rPr>
          <w:rFonts w:hint="eastAsia" w:ascii="黑体" w:hAnsi="黑体" w:eastAsia="黑体"/>
          <w:b/>
          <w:color w:val="auto"/>
          <w:sz w:val="36"/>
          <w:szCs w:val="36"/>
          <w:highlight w:val="none"/>
          <w:u w:val="single"/>
          <w:lang w:eastAsia="zh-CN"/>
        </w:rPr>
      </w:pPr>
      <w:r>
        <w:rPr>
          <w:rFonts w:hint="eastAsia" w:ascii="黑体" w:hAnsi="黑体" w:eastAsia="黑体"/>
          <w:b/>
          <w:color w:val="auto"/>
          <w:sz w:val="36"/>
          <w:szCs w:val="36"/>
          <w:highlight w:val="none"/>
          <w:lang w:eastAsia="zh-CN"/>
        </w:rPr>
        <w:t>江苏天园项目管理集团有限公司</w:t>
      </w:r>
    </w:p>
    <w:p w14:paraId="17FE10F9">
      <w:pPr>
        <w:tabs>
          <w:tab w:val="center" w:pos="5215"/>
        </w:tabs>
        <w:ind w:firstLine="2692"/>
        <w:rPr>
          <w:rFonts w:hint="eastAsia" w:ascii="黑体" w:hAnsi="黑体" w:eastAsia="黑体"/>
          <w:b/>
          <w:bCs/>
          <w:color w:val="auto"/>
          <w:sz w:val="36"/>
          <w:szCs w:val="36"/>
          <w:highlight w:val="none"/>
        </w:rPr>
      </w:pPr>
      <w:r>
        <w:rPr>
          <w:rFonts w:hint="eastAsia" w:ascii="黑体" w:hAnsi="黑体" w:eastAsia="黑体"/>
          <w:b/>
          <w:color w:val="auto"/>
          <w:sz w:val="36"/>
          <w:szCs w:val="36"/>
          <w:highlight w:val="none"/>
          <w:lang w:eastAsia="zh-CN"/>
        </w:rPr>
        <w:t>二〇二六</w:t>
      </w:r>
      <w:r>
        <w:rPr>
          <w:rFonts w:hint="eastAsia" w:ascii="黑体" w:hAnsi="黑体" w:eastAsia="黑体"/>
          <w:b/>
          <w:color w:val="auto"/>
          <w:sz w:val="36"/>
          <w:szCs w:val="36"/>
          <w:highlight w:val="none"/>
        </w:rPr>
        <w:t>年</w:t>
      </w:r>
      <w:r>
        <w:rPr>
          <w:rFonts w:hint="eastAsia" w:ascii="黑体" w:hAnsi="黑体" w:eastAsia="黑体"/>
          <w:b/>
          <w:color w:val="auto"/>
          <w:sz w:val="36"/>
          <w:szCs w:val="36"/>
          <w:highlight w:val="none"/>
          <w:lang w:val="en-US" w:eastAsia="zh-CN"/>
        </w:rPr>
        <w:t>七</w:t>
      </w:r>
      <w:r>
        <w:rPr>
          <w:rFonts w:hint="eastAsia" w:ascii="黑体" w:hAnsi="黑体" w:eastAsia="黑体"/>
          <w:b/>
          <w:color w:val="auto"/>
          <w:sz w:val="36"/>
          <w:szCs w:val="36"/>
          <w:highlight w:val="none"/>
        </w:rPr>
        <w:t>月</w:t>
      </w:r>
      <w:r>
        <w:rPr>
          <w:rFonts w:hint="eastAsia" w:ascii="黑体" w:hAnsi="黑体" w:eastAsia="黑体"/>
          <w:b/>
          <w:color w:val="auto"/>
          <w:sz w:val="36"/>
          <w:szCs w:val="36"/>
          <w:highlight w:val="none"/>
          <w:lang w:val="en-US" w:eastAsia="zh-CN"/>
        </w:rPr>
        <w:t>十四</w:t>
      </w:r>
      <w:r>
        <w:rPr>
          <w:rFonts w:hint="eastAsia" w:ascii="黑体" w:hAnsi="黑体" w:eastAsia="黑体"/>
          <w:b/>
          <w:color w:val="auto"/>
          <w:sz w:val="36"/>
          <w:szCs w:val="36"/>
          <w:highlight w:val="none"/>
        </w:rPr>
        <w:t>日</w:t>
      </w:r>
    </w:p>
    <w:p w14:paraId="7E55C081">
      <w:pPr>
        <w:rPr>
          <w:rFonts w:hint="eastAsia" w:ascii="仿宋" w:hAnsi="仿宋" w:eastAsia="仿宋"/>
          <w:b/>
          <w:bCs/>
          <w:color w:val="auto"/>
          <w:sz w:val="36"/>
          <w:szCs w:val="36"/>
          <w:highlight w:val="none"/>
        </w:rPr>
      </w:pPr>
      <w:r>
        <w:rPr>
          <w:rFonts w:hint="eastAsia" w:ascii="仿宋" w:hAnsi="仿宋" w:eastAsia="仿宋"/>
          <w:b/>
          <w:bCs/>
          <w:color w:val="auto"/>
          <w:sz w:val="36"/>
          <w:szCs w:val="36"/>
          <w:highlight w:val="none"/>
        </w:rPr>
        <w:br w:type="page" w:clear="all"/>
      </w:r>
    </w:p>
    <w:p w14:paraId="1C18C3C2">
      <w:pPr>
        <w:spacing w:line="520" w:lineRule="exact"/>
        <w:ind w:firstLine="3054"/>
        <w:rPr>
          <w:rFonts w:hint="eastAsia" w:ascii="仿宋" w:hAnsi="仿宋" w:eastAsia="仿宋"/>
          <w:b/>
          <w:bCs/>
          <w:color w:val="auto"/>
          <w:sz w:val="36"/>
          <w:szCs w:val="36"/>
          <w:highlight w:val="none"/>
        </w:rPr>
      </w:pPr>
      <w:r>
        <w:rPr>
          <w:rFonts w:hint="eastAsia" w:ascii="仿宋" w:hAnsi="仿宋" w:eastAsia="仿宋"/>
          <w:b/>
          <w:bCs/>
          <w:color w:val="auto"/>
          <w:sz w:val="36"/>
          <w:szCs w:val="36"/>
          <w:highlight w:val="none"/>
        </w:rPr>
        <w:t>第一章   磋商邀请</w:t>
      </w:r>
    </w:p>
    <w:p w14:paraId="2FCD09B1">
      <w:pPr>
        <w:spacing w:line="520" w:lineRule="exact"/>
        <w:ind w:firstLine="548"/>
        <w:rPr>
          <w:rFonts w:ascii="仿宋" w:hAnsi="仿宋" w:eastAsia="仿宋"/>
          <w:color w:val="auto"/>
          <w:sz w:val="28"/>
          <w:highlight w:val="none"/>
        </w:rPr>
      </w:pPr>
      <w:r>
        <w:rPr>
          <w:rFonts w:hint="eastAsia" w:ascii="仿宋" w:hAnsi="仿宋" w:eastAsia="仿宋"/>
          <w:color w:val="auto"/>
          <w:sz w:val="28"/>
          <w:highlight w:val="none"/>
        </w:rPr>
        <w:t>受</w:t>
      </w:r>
      <w:r>
        <w:rPr>
          <w:rFonts w:hint="eastAsia" w:ascii="仿宋" w:hAnsi="仿宋" w:eastAsia="仿宋"/>
          <w:color w:val="auto"/>
          <w:sz w:val="28"/>
          <w:highlight w:val="none"/>
          <w:lang w:eastAsia="zh-CN"/>
        </w:rPr>
        <w:t>淮安市清江浦区住房和城乡建设局</w:t>
      </w:r>
      <w:r>
        <w:rPr>
          <w:rFonts w:hint="eastAsia" w:ascii="仿宋" w:hAnsi="仿宋" w:eastAsia="仿宋"/>
          <w:color w:val="auto"/>
          <w:sz w:val="28"/>
          <w:highlight w:val="none"/>
        </w:rPr>
        <w:t>的委托，</w:t>
      </w:r>
      <w:r>
        <w:rPr>
          <w:rFonts w:hint="eastAsia" w:ascii="仿宋" w:hAnsi="仿宋" w:eastAsia="仿宋"/>
          <w:color w:val="auto"/>
          <w:sz w:val="28"/>
          <w:highlight w:val="none"/>
          <w:lang w:eastAsia="zh-CN"/>
        </w:rPr>
        <w:t>江苏天园项目管理集团有限公司</w:t>
      </w:r>
      <w:r>
        <w:rPr>
          <w:rFonts w:hint="eastAsia" w:ascii="仿宋" w:hAnsi="仿宋" w:eastAsia="仿宋"/>
          <w:color w:val="auto"/>
          <w:sz w:val="28"/>
          <w:highlight w:val="none"/>
        </w:rPr>
        <w:t>就</w:t>
      </w:r>
      <w:r>
        <w:rPr>
          <w:rFonts w:hint="eastAsia" w:ascii="仿宋" w:hAnsi="仿宋" w:eastAsia="仿宋"/>
          <w:color w:val="auto"/>
          <w:sz w:val="28"/>
          <w:highlight w:val="none"/>
          <w:lang w:eastAsia="zh-CN"/>
        </w:rPr>
        <w:t>清江浦区主城区2026年度市政基础设施养护项目（里运河以北片区）</w:t>
      </w:r>
      <w:r>
        <w:rPr>
          <w:rFonts w:hint="eastAsia" w:ascii="仿宋" w:hAnsi="仿宋" w:eastAsia="仿宋"/>
          <w:color w:val="auto"/>
          <w:sz w:val="28"/>
          <w:highlight w:val="none"/>
        </w:rPr>
        <w:t>进行竞争性磋商采购，现邀请符合条件的供应商参加竞争性磋商。</w:t>
      </w:r>
    </w:p>
    <w:tbl>
      <w:tblPr>
        <w:tblStyle w:val="3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756"/>
      </w:tblGrid>
      <w:tr w14:paraId="7608BF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56" w:type="dxa"/>
          </w:tcPr>
          <w:p w14:paraId="676564F7">
            <w:pPr>
              <w:spacing w:after="0" w:line="520" w:lineRule="exact"/>
              <w:ind w:firstLine="537"/>
              <w:jc w:val="left"/>
              <w:rPr>
                <w:rFonts w:hint="eastAsia" w:ascii="仿宋" w:hAnsi="仿宋" w:eastAsia="仿宋"/>
                <w:color w:val="auto"/>
                <w:sz w:val="28"/>
                <w:szCs w:val="28"/>
                <w:highlight w:val="none"/>
                <w:vertAlign w:val="baseline"/>
              </w:rPr>
            </w:pPr>
            <w:r>
              <w:rPr>
                <w:rFonts w:hint="eastAsia" w:ascii="仿宋" w:hAnsi="仿宋" w:eastAsia="仿宋"/>
                <w:sz w:val="28"/>
                <w:szCs w:val="28"/>
              </w:rPr>
              <w:t>项目概况:</w:t>
            </w:r>
            <w:r>
              <w:rPr>
                <w:rFonts w:hint="eastAsia" w:ascii="仿宋" w:hAnsi="仿宋" w:eastAsia="仿宋"/>
                <w:sz w:val="28"/>
                <w:szCs w:val="28"/>
                <w:u w:val="single"/>
                <w:lang w:eastAsia="zh-CN"/>
              </w:rPr>
              <w:t>清江浦区主城区2026年度市政基础设施养护项目（里运河以北片区）</w:t>
            </w:r>
            <w:r>
              <w:rPr>
                <w:rFonts w:hint="eastAsia" w:ascii="仿宋" w:hAnsi="仿宋" w:eastAsia="仿宋"/>
                <w:sz w:val="28"/>
                <w:szCs w:val="28"/>
              </w:rPr>
              <w:t>采购项目的潜在供应商应在淮安市政府采购网</w:t>
            </w:r>
            <w:r>
              <w:rPr>
                <w:rFonts w:hint="eastAsia" w:ascii="仿宋" w:hAnsi="仿宋" w:eastAsia="仿宋"/>
                <w:sz w:val="28"/>
                <w:szCs w:val="28"/>
                <w:lang w:val="en-US" w:eastAsia="zh-CN"/>
              </w:rPr>
              <w:t>或江苏省政府采购网</w:t>
            </w:r>
            <w:r>
              <w:rPr>
                <w:rFonts w:hint="eastAsia" w:ascii="仿宋" w:hAnsi="仿宋" w:eastAsia="仿宋"/>
                <w:sz w:val="28"/>
                <w:szCs w:val="28"/>
              </w:rPr>
              <w:t>自行免费下载磋商文件，并于</w:t>
            </w:r>
            <w:r>
              <w:rPr>
                <w:rFonts w:hint="eastAsia" w:ascii="仿宋" w:hAnsi="仿宋" w:eastAsia="仿宋"/>
                <w:sz w:val="28"/>
                <w:szCs w:val="28"/>
                <w:lang w:val="en-US" w:eastAsia="zh-CN"/>
              </w:rPr>
              <w:t>2026</w:t>
            </w:r>
            <w:r>
              <w:rPr>
                <w:rFonts w:hint="eastAsia" w:ascii="仿宋" w:hAnsi="仿宋" w:eastAsia="仿宋"/>
                <w:sz w:val="28"/>
                <w:szCs w:val="28"/>
              </w:rPr>
              <w:t>年</w:t>
            </w:r>
            <w:r>
              <w:rPr>
                <w:rFonts w:hint="eastAsia" w:ascii="仿宋" w:hAnsi="仿宋" w:eastAsia="仿宋"/>
                <w:sz w:val="28"/>
                <w:szCs w:val="28"/>
                <w:lang w:val="en-US" w:eastAsia="zh-CN"/>
              </w:rPr>
              <w:t>7</w:t>
            </w:r>
            <w:r>
              <w:rPr>
                <w:rFonts w:hint="eastAsia" w:ascii="仿宋" w:hAnsi="仿宋" w:eastAsia="仿宋"/>
                <w:sz w:val="28"/>
                <w:szCs w:val="28"/>
              </w:rPr>
              <w:t>月</w:t>
            </w:r>
            <w:r>
              <w:rPr>
                <w:rFonts w:hint="eastAsia" w:ascii="仿宋" w:hAnsi="仿宋" w:eastAsia="仿宋"/>
                <w:sz w:val="28"/>
                <w:szCs w:val="28"/>
                <w:lang w:val="en-US" w:eastAsia="zh-CN"/>
              </w:rPr>
              <w:t>27</w:t>
            </w:r>
            <w:r>
              <w:rPr>
                <w:rFonts w:hint="eastAsia" w:ascii="仿宋" w:hAnsi="仿宋" w:eastAsia="仿宋"/>
                <w:sz w:val="28"/>
                <w:szCs w:val="28"/>
              </w:rPr>
              <w:t>日</w:t>
            </w:r>
            <w:r>
              <w:rPr>
                <w:rFonts w:hint="eastAsia" w:ascii="仿宋" w:hAnsi="仿宋" w:eastAsia="仿宋"/>
                <w:sz w:val="28"/>
                <w:szCs w:val="28"/>
                <w:lang w:val="en-US" w:eastAsia="zh-CN"/>
              </w:rPr>
              <w:t>14</w:t>
            </w:r>
            <w:r>
              <w:rPr>
                <w:rFonts w:hint="eastAsia" w:ascii="仿宋" w:hAnsi="仿宋" w:eastAsia="仿宋"/>
                <w:sz w:val="28"/>
                <w:szCs w:val="28"/>
              </w:rPr>
              <w:t>点</w:t>
            </w:r>
            <w:r>
              <w:rPr>
                <w:rFonts w:hint="eastAsia" w:ascii="仿宋" w:hAnsi="仿宋" w:eastAsia="仿宋"/>
                <w:sz w:val="28"/>
                <w:szCs w:val="28"/>
                <w:lang w:val="en-US" w:eastAsia="zh-CN"/>
              </w:rPr>
              <w:t>30</w:t>
            </w:r>
            <w:r>
              <w:rPr>
                <w:rFonts w:hint="eastAsia" w:ascii="仿宋" w:hAnsi="仿宋" w:eastAsia="仿宋"/>
                <w:sz w:val="28"/>
                <w:szCs w:val="28"/>
              </w:rPr>
              <w:t>分（北京时间）前提交响应文件。</w:t>
            </w:r>
          </w:p>
        </w:tc>
      </w:tr>
    </w:tbl>
    <w:p w14:paraId="2625A1BA">
      <w:pPr>
        <w:spacing w:line="520" w:lineRule="exact"/>
        <w:ind w:firstLine="565"/>
        <w:rPr>
          <w:rFonts w:ascii="仿宋" w:hAnsi="仿宋" w:eastAsia="仿宋"/>
          <w:color w:val="auto"/>
          <w:sz w:val="28"/>
          <w:szCs w:val="28"/>
          <w:highlight w:val="none"/>
        </w:rPr>
      </w:pPr>
      <w:r>
        <w:rPr>
          <w:rFonts w:hint="eastAsia" w:ascii="仿宋" w:hAnsi="仿宋" w:eastAsia="仿宋"/>
          <w:color w:val="auto"/>
          <w:sz w:val="28"/>
          <w:szCs w:val="28"/>
          <w:highlight w:val="none"/>
        </w:rPr>
        <w:t>一、项目基本情况</w:t>
      </w:r>
    </w:p>
    <w:p w14:paraId="0C682307">
      <w:pPr>
        <w:spacing w:line="520" w:lineRule="exact"/>
        <w:ind w:firstLine="565"/>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（一）项目编号:JSZC-320812-TYJT-C2026-0011</w:t>
      </w:r>
    </w:p>
    <w:p w14:paraId="55F08C03">
      <w:pPr>
        <w:spacing w:line="520" w:lineRule="exact"/>
        <w:ind w:firstLine="565"/>
        <w:rPr>
          <w:rFonts w:hint="eastAsia" w:ascii="仿宋" w:hAnsi="仿宋" w:eastAsia="仿宋"/>
          <w:bCs/>
          <w:color w:val="auto"/>
          <w:sz w:val="28"/>
          <w:szCs w:val="28"/>
          <w:highlight w:val="none"/>
        </w:rPr>
      </w:pPr>
      <w:r>
        <w:rPr>
          <w:rFonts w:hint="eastAsia" w:ascii="仿宋" w:hAnsi="仿宋" w:eastAsia="仿宋"/>
          <w:color w:val="auto"/>
          <w:sz w:val="28"/>
          <w:szCs w:val="28"/>
          <w:highlight w:val="none"/>
        </w:rPr>
        <w:t>（二）项目名称:</w:t>
      </w:r>
      <w:r>
        <w:rPr>
          <w:rFonts w:hint="eastAsia" w:ascii="仿宋" w:hAnsi="仿宋" w:eastAsia="仿宋"/>
          <w:color w:val="auto"/>
          <w:sz w:val="28"/>
          <w:szCs w:val="28"/>
          <w:highlight w:val="none"/>
          <w:lang w:eastAsia="zh-CN"/>
        </w:rPr>
        <w:t>清江浦区主城区2026年度市政基础设施养护项目（里运河以北片区）</w:t>
      </w:r>
    </w:p>
    <w:p w14:paraId="71C20480">
      <w:pPr>
        <w:spacing w:line="520" w:lineRule="exact"/>
        <w:ind w:firstLine="565"/>
        <w:rPr>
          <w:rFonts w:ascii="仿宋" w:hAnsi="仿宋" w:eastAsia="仿宋"/>
          <w:color w:val="auto"/>
          <w:sz w:val="28"/>
          <w:szCs w:val="28"/>
          <w:highlight w:val="none"/>
        </w:rPr>
      </w:pPr>
      <w:r>
        <w:rPr>
          <w:rFonts w:hint="eastAsia" w:ascii="仿宋" w:hAnsi="仿宋" w:eastAsia="仿宋"/>
          <w:bCs/>
          <w:color w:val="auto"/>
          <w:sz w:val="28"/>
          <w:szCs w:val="28"/>
          <w:highlight w:val="none"/>
        </w:rPr>
        <w:t>（三）采购方式:竞争性磋商</w:t>
      </w:r>
    </w:p>
    <w:p w14:paraId="0C70B0EC">
      <w:pPr>
        <w:spacing w:line="520" w:lineRule="exact"/>
        <w:ind w:firstLine="565"/>
        <w:rPr>
          <w:rFonts w:hint="eastAsia" w:ascii="仿宋" w:hAnsi="仿宋" w:eastAsia="仿宋"/>
          <w:b w:val="0"/>
          <w:bCs w:val="0"/>
          <w:color w:val="auto"/>
          <w:sz w:val="28"/>
          <w:szCs w:val="28"/>
          <w:highlight w:val="none"/>
          <w:lang w:eastAsia="zh-CN"/>
        </w:rPr>
      </w:pPr>
      <w:r>
        <w:rPr>
          <w:rFonts w:hint="eastAsia" w:ascii="仿宋" w:hAnsi="仿宋" w:eastAsia="仿宋"/>
          <w:b w:val="0"/>
          <w:bCs w:val="0"/>
          <w:color w:val="auto"/>
          <w:sz w:val="28"/>
          <w:szCs w:val="28"/>
          <w:highlight w:val="none"/>
        </w:rPr>
        <w:t>（四）预算金额:</w:t>
      </w:r>
      <w:r>
        <w:rPr>
          <w:rFonts w:hint="eastAsia" w:ascii="仿宋" w:hAnsi="仿宋" w:eastAsia="仿宋"/>
          <w:b w:val="0"/>
          <w:bCs w:val="0"/>
          <w:color w:val="auto"/>
          <w:sz w:val="28"/>
          <w:szCs w:val="28"/>
          <w:highlight w:val="none"/>
          <w:u w:val="none"/>
          <w:lang w:val="en-US" w:eastAsia="zh-CN"/>
        </w:rPr>
        <w:t>360万元</w:t>
      </w:r>
    </w:p>
    <w:p w14:paraId="58BBD90C">
      <w:pPr>
        <w:spacing w:line="520" w:lineRule="exact"/>
        <w:ind w:firstLine="565"/>
        <w:rPr>
          <w:rFonts w:hint="eastAsia" w:ascii="仿宋" w:hAnsi="仿宋" w:eastAsia="仿宋"/>
          <w:b w:val="0"/>
          <w:bCs w:val="0"/>
          <w:color w:val="auto"/>
          <w:sz w:val="28"/>
          <w:szCs w:val="28"/>
          <w:highlight w:val="none"/>
          <w:lang w:eastAsia="zh-CN"/>
        </w:rPr>
      </w:pPr>
      <w:r>
        <w:rPr>
          <w:rFonts w:hint="eastAsia" w:ascii="仿宋" w:hAnsi="仿宋" w:eastAsia="仿宋"/>
          <w:b w:val="0"/>
          <w:bCs w:val="0"/>
          <w:color w:val="auto"/>
          <w:sz w:val="28"/>
          <w:szCs w:val="28"/>
          <w:highlight w:val="none"/>
        </w:rPr>
        <w:t>（五）最高限价:</w:t>
      </w:r>
      <w:r>
        <w:rPr>
          <w:rFonts w:hint="eastAsia" w:ascii="仿宋" w:hAnsi="仿宋" w:eastAsia="仿宋"/>
          <w:b w:val="0"/>
          <w:bCs w:val="0"/>
          <w:color w:val="auto"/>
          <w:sz w:val="28"/>
          <w:szCs w:val="28"/>
          <w:highlight w:val="none"/>
          <w:u w:val="none"/>
          <w:lang w:val="en-US" w:eastAsia="zh-CN"/>
        </w:rPr>
        <w:t>360万元，报价超过限价的作无效响应文件处理</w:t>
      </w:r>
    </w:p>
    <w:p w14:paraId="0AEC6A1D">
      <w:pPr>
        <w:spacing w:line="520" w:lineRule="exact"/>
        <w:ind w:firstLine="565"/>
        <w:rPr>
          <w:rFonts w:ascii="仿宋" w:hAnsi="仿宋" w:eastAsia="仿宋"/>
          <w:color w:val="auto"/>
          <w:sz w:val="28"/>
          <w:szCs w:val="28"/>
          <w:highlight w:val="none"/>
        </w:rPr>
      </w:pPr>
      <w:r>
        <w:rPr>
          <w:rFonts w:hint="eastAsia" w:ascii="仿宋" w:hAnsi="仿宋" w:eastAsia="仿宋"/>
          <w:color w:val="auto"/>
          <w:sz w:val="28"/>
          <w:szCs w:val="28"/>
          <w:highlight w:val="none"/>
        </w:rPr>
        <w:t>（六）采购需求:</w:t>
      </w:r>
      <w:r>
        <w:rPr>
          <w:rFonts w:hint="eastAsia" w:ascii="仿宋" w:hAnsi="仿宋" w:eastAsia="仿宋"/>
          <w:color w:val="auto"/>
          <w:sz w:val="28"/>
          <w:szCs w:val="28"/>
          <w:highlight w:val="none"/>
          <w:lang w:eastAsia="zh-CN"/>
        </w:rPr>
        <w:t>清江浦区主城区2026年度市政基础设施养护项目（里运河以北片区）</w:t>
      </w:r>
      <w:r>
        <w:rPr>
          <w:rFonts w:hint="eastAsia" w:ascii="仿宋" w:hAnsi="仿宋" w:eastAsia="仿宋"/>
          <w:color w:val="auto"/>
          <w:sz w:val="28"/>
          <w:szCs w:val="28"/>
          <w:highlight w:val="none"/>
        </w:rPr>
        <w:t>，详见磋商文件第五章项目采购需求</w:t>
      </w:r>
    </w:p>
    <w:p w14:paraId="0E0B6728">
      <w:pPr>
        <w:spacing w:line="500" w:lineRule="exact"/>
        <w:ind w:firstLine="565"/>
        <w:rPr>
          <w:rFonts w:ascii="仿宋" w:hAnsi="仿宋" w:eastAsia="仿宋"/>
          <w:color w:val="auto"/>
          <w:sz w:val="28"/>
          <w:szCs w:val="28"/>
          <w:highlight w:val="none"/>
        </w:rPr>
      </w:pPr>
      <w:r>
        <w:rPr>
          <w:rFonts w:hint="eastAsia" w:ascii="仿宋" w:hAnsi="仿宋" w:eastAsia="仿宋"/>
          <w:color w:val="auto"/>
          <w:sz w:val="28"/>
          <w:szCs w:val="28"/>
          <w:highlight w:val="none"/>
        </w:rPr>
        <w:t>（七）合同履行期限</w:t>
      </w:r>
      <w:r>
        <w:rPr>
          <w:rFonts w:hint="eastAsia" w:ascii="仿宋" w:hAnsi="仿宋" w:eastAsia="仿宋"/>
          <w:color w:val="auto"/>
          <w:sz w:val="28"/>
          <w:szCs w:val="28"/>
          <w:highlight w:val="none"/>
          <w:u w:val="none"/>
        </w:rPr>
        <w:t>:</w:t>
      </w:r>
      <w:r>
        <w:rPr>
          <w:rFonts w:hint="eastAsia" w:ascii="仿宋" w:hAnsi="仿宋" w:eastAsia="仿宋"/>
          <w:color w:val="auto"/>
          <w:sz w:val="28"/>
          <w:szCs w:val="28"/>
          <w:highlight w:val="none"/>
          <w:u w:val="none"/>
          <w:lang w:val="en-US" w:eastAsia="zh-CN"/>
        </w:rPr>
        <w:t>1年（自进场实施之日起），合同期满考核合格后，双方协商一致后可续签1年，最多可续签2年；若合同期内连续两次考核不合格并影响采购人进度的，不得续签。</w:t>
      </w:r>
    </w:p>
    <w:p w14:paraId="53D1CB2D">
      <w:pPr>
        <w:spacing w:line="520" w:lineRule="exact"/>
        <w:ind w:firstLine="565"/>
        <w:rPr>
          <w:rFonts w:hint="eastAsia" w:ascii="仿宋" w:hAnsi="仿宋" w:eastAsia="仿宋"/>
          <w:color w:val="auto"/>
          <w:sz w:val="28"/>
          <w:szCs w:val="28"/>
          <w:highlight w:val="none"/>
        </w:rPr>
      </w:pPr>
      <w:r>
        <w:rPr>
          <w:rFonts w:hint="eastAsia" w:ascii="仿宋" w:hAnsi="仿宋" w:eastAsia="仿宋"/>
          <w:color w:val="auto"/>
          <w:sz w:val="28"/>
          <w:szCs w:val="28"/>
          <w:highlight w:val="none"/>
        </w:rPr>
        <w:t>（八）本项目（□是</w:t>
      </w:r>
      <w:r>
        <w:rPr>
          <w:rFonts w:hint="eastAsia" w:ascii="仿宋" w:hAnsi="仿宋" w:eastAsia="仿宋"/>
          <w:color w:val="auto"/>
          <w:sz w:val="28"/>
          <w:szCs w:val="28"/>
          <w:highlight w:val="none"/>
          <w:lang w:eastAsia="zh-CN"/>
        </w:rPr>
        <w:t>☑</w:t>
      </w:r>
      <w:r>
        <w:rPr>
          <w:rFonts w:hint="eastAsia" w:ascii="仿宋" w:hAnsi="仿宋" w:eastAsia="仿宋"/>
          <w:color w:val="auto"/>
          <w:sz w:val="28"/>
          <w:szCs w:val="28"/>
          <w:highlight w:val="none"/>
        </w:rPr>
        <w:t>否）接受联合体竞争性磋商</w:t>
      </w:r>
    </w:p>
    <w:p w14:paraId="5F6C227A">
      <w:pPr>
        <w:spacing w:line="520" w:lineRule="exact"/>
        <w:ind w:firstLine="565"/>
        <w:rPr>
          <w:rFonts w:ascii="仿宋" w:hAnsi="仿宋" w:eastAsia="仿宋"/>
          <w:color w:val="auto"/>
          <w:sz w:val="28"/>
          <w:szCs w:val="28"/>
          <w:highlight w:val="none"/>
          <w:u w:val="single"/>
        </w:rPr>
      </w:pPr>
      <w:r>
        <w:rPr>
          <w:rFonts w:hint="eastAsia" w:ascii="仿宋" w:hAnsi="仿宋" w:eastAsia="仿宋"/>
          <w:color w:val="auto"/>
          <w:sz w:val="28"/>
          <w:szCs w:val="28"/>
          <w:highlight w:val="none"/>
        </w:rPr>
        <w:t>（九）本项目采购标的对应的中小企业划分标准所属行业为</w:t>
      </w:r>
      <w:r>
        <w:rPr>
          <w:rFonts w:hint="eastAsia" w:ascii="仿宋" w:hAnsi="仿宋" w:eastAsia="仿宋"/>
          <w:color w:val="auto"/>
          <w:sz w:val="28"/>
          <w:szCs w:val="28"/>
          <w:highlight w:val="none"/>
          <w:u w:val="single"/>
        </w:rPr>
        <w:t>其他未列明行业</w:t>
      </w:r>
      <w:r>
        <w:rPr>
          <w:rFonts w:hint="eastAsia" w:ascii="仿宋" w:hAnsi="仿宋" w:eastAsia="仿宋"/>
          <w:color w:val="auto"/>
          <w:sz w:val="28"/>
          <w:szCs w:val="28"/>
          <w:highlight w:val="none"/>
        </w:rPr>
        <w:t>。</w:t>
      </w:r>
    </w:p>
    <w:p w14:paraId="544D841F">
      <w:pPr>
        <w:spacing w:line="520" w:lineRule="exact"/>
        <w:ind w:firstLine="565"/>
        <w:rPr>
          <w:rFonts w:ascii="仿宋" w:hAnsi="仿宋" w:eastAsia="仿宋"/>
          <w:color w:val="auto"/>
          <w:sz w:val="28"/>
          <w:szCs w:val="28"/>
          <w:highlight w:val="none"/>
        </w:rPr>
      </w:pPr>
      <w:r>
        <w:rPr>
          <w:rFonts w:hint="eastAsia" w:ascii="仿宋" w:hAnsi="仿宋" w:eastAsia="仿宋"/>
          <w:color w:val="auto"/>
          <w:sz w:val="28"/>
          <w:szCs w:val="28"/>
          <w:highlight w:val="none"/>
        </w:rPr>
        <w:t>二、申请人的资格要求:</w:t>
      </w:r>
    </w:p>
    <w:p w14:paraId="4D4B61E0">
      <w:pPr>
        <w:spacing w:line="520" w:lineRule="exact"/>
        <w:ind w:firstLine="560"/>
        <w:rPr>
          <w:rFonts w:ascii="仿宋" w:hAnsi="仿宋" w:eastAsia="仿宋"/>
          <w:b/>
          <w:color w:val="auto"/>
          <w:sz w:val="28"/>
          <w:szCs w:val="28"/>
          <w:highlight w:val="none"/>
        </w:rPr>
      </w:pPr>
      <w:r>
        <w:rPr>
          <w:rFonts w:hint="eastAsia" w:ascii="仿宋" w:hAnsi="仿宋" w:eastAsia="仿宋"/>
          <w:color w:val="auto"/>
          <w:sz w:val="28"/>
          <w:szCs w:val="28"/>
          <w:highlight w:val="none"/>
        </w:rPr>
        <w:t>（一）符合《中华人民共和国政府采购法》第二十二条规定；</w:t>
      </w:r>
    </w:p>
    <w:p w14:paraId="5F7229C4">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1、供应商提供下列材料之一:</w:t>
      </w:r>
    </w:p>
    <w:p w14:paraId="567F0677">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（1）法定代表人资格证明（格式详见示范格式一）和法定代表人身份证（加盖CA电子签章）；</w:t>
      </w:r>
    </w:p>
    <w:p w14:paraId="363B45C0">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（2）授权委托书（格式详见示范格式二）和受托人身份证（加盖CA电子签章）。</w:t>
      </w:r>
    </w:p>
    <w:p w14:paraId="66909234">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2、供应商符合《中华人民共和国政府采购法》第二十二条规定条件的承诺函（格式详见示范格式三）；</w:t>
      </w:r>
    </w:p>
    <w:p w14:paraId="012FA9A8">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（二）落实政府采购政策需满足的资格要求:</w:t>
      </w:r>
    </w:p>
    <w:p w14:paraId="3CE26D50">
      <w:pPr>
        <w:spacing w:line="520" w:lineRule="exact"/>
        <w:ind w:firstLine="560"/>
        <w:rPr>
          <w:rFonts w:hint="eastAsia" w:ascii="仿宋" w:hAnsi="仿宋" w:eastAsia="仿宋"/>
          <w:color w:val="auto"/>
          <w:sz w:val="28"/>
          <w:szCs w:val="28"/>
          <w:highlight w:val="none"/>
          <w:lang w:val="zh-CN"/>
        </w:rPr>
      </w:pPr>
      <w:r>
        <w:rPr>
          <w:rFonts w:hint="eastAsia" w:ascii="仿宋" w:hAnsi="仿宋" w:eastAsia="仿宋"/>
          <w:color w:val="auto"/>
          <w:sz w:val="28"/>
          <w:szCs w:val="28"/>
          <w:highlight w:val="none"/>
          <w:lang w:val="zh-CN"/>
        </w:rPr>
        <w:t>本项目</w:t>
      </w:r>
      <w:r>
        <w:rPr>
          <w:rFonts w:hint="eastAsia" w:ascii="仿宋" w:hAnsi="仿宋" w:eastAsia="仿宋"/>
          <w:color w:val="auto"/>
          <w:sz w:val="28"/>
          <w:szCs w:val="28"/>
          <w:highlight w:val="none"/>
        </w:rPr>
        <w:t>按照</w:t>
      </w:r>
      <w:r>
        <w:rPr>
          <w:rFonts w:hint="eastAsia" w:ascii="仿宋" w:hAnsi="仿宋" w:eastAsia="仿宋"/>
          <w:color w:val="auto"/>
          <w:sz w:val="28"/>
          <w:szCs w:val="28"/>
          <w:highlight w:val="none"/>
          <w:lang w:val="zh-CN"/>
        </w:rPr>
        <w:t>以下第</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u w:val="single"/>
          <w:lang w:val="en-US" w:eastAsia="zh-CN"/>
        </w:rPr>
        <w:t>1</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lang w:val="zh-CN"/>
        </w:rPr>
        <w:t>种方式落实政府采购促进中小企业发展的要求：</w:t>
      </w:r>
    </w:p>
    <w:p w14:paraId="1034744B">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zh-CN"/>
        </w:rPr>
        <w:t>1、</w:t>
      </w:r>
      <w:r>
        <w:rPr>
          <w:rFonts w:ascii="仿宋" w:hAnsi="仿宋" w:eastAsia="仿宋"/>
          <w:color w:val="auto"/>
          <w:sz w:val="28"/>
          <w:szCs w:val="28"/>
          <w:highlight w:val="none"/>
        </w:rPr>
        <w:t>本项目为专门面向中小企业采购的项目</w:t>
      </w:r>
      <w:r>
        <w:rPr>
          <w:rFonts w:hint="eastAsia" w:ascii="仿宋" w:hAnsi="仿宋" w:eastAsia="仿宋"/>
          <w:color w:val="auto"/>
          <w:sz w:val="28"/>
          <w:szCs w:val="28"/>
          <w:highlight w:val="none"/>
        </w:rPr>
        <w:t>。</w:t>
      </w:r>
    </w:p>
    <w:p w14:paraId="75EAAEC5">
      <w:pPr>
        <w:spacing w:line="520" w:lineRule="exact"/>
        <w:ind w:firstLine="560"/>
        <w:rPr>
          <w:rFonts w:hint="eastAsia" w:ascii="仿宋" w:hAnsi="仿宋" w:eastAsia="仿宋"/>
          <w:color w:val="auto"/>
          <w:sz w:val="28"/>
          <w:szCs w:val="28"/>
          <w:highlight w:val="none"/>
          <w:lang w:val="zh-CN"/>
        </w:rPr>
      </w:pPr>
      <w:r>
        <w:rPr>
          <w:rFonts w:hint="eastAsia" w:ascii="仿宋" w:hAnsi="仿宋" w:eastAsia="仿宋"/>
          <w:color w:val="auto"/>
          <w:sz w:val="28"/>
          <w:szCs w:val="28"/>
          <w:highlight w:val="none"/>
        </w:rPr>
        <w:t>2、</w:t>
      </w:r>
      <w:r>
        <w:rPr>
          <w:rFonts w:hint="eastAsia" w:ascii="仿宋" w:hAnsi="仿宋" w:eastAsia="仿宋"/>
          <w:color w:val="auto"/>
          <w:sz w:val="28"/>
          <w:szCs w:val="28"/>
          <w:highlight w:val="none"/>
          <w:lang w:val="zh-CN"/>
        </w:rPr>
        <w:t>本项目通过以下第（）种方式预留部分采购份额</w:t>
      </w:r>
      <w:r>
        <w:rPr>
          <w:rFonts w:hint="eastAsia" w:ascii="仿宋" w:hAnsi="仿宋" w:eastAsia="仿宋"/>
          <w:color w:val="auto"/>
          <w:sz w:val="28"/>
          <w:szCs w:val="28"/>
          <w:highlight w:val="none"/>
        </w:rPr>
        <w:t>采购</w:t>
      </w:r>
      <w:r>
        <w:rPr>
          <w:rFonts w:hint="eastAsia" w:ascii="仿宋" w:hAnsi="仿宋" w:eastAsia="仿宋"/>
          <w:color w:val="auto"/>
          <w:sz w:val="28"/>
          <w:szCs w:val="28"/>
          <w:highlight w:val="none"/>
          <w:lang w:val="zh-CN"/>
        </w:rPr>
        <w:t>中小企业</w:t>
      </w:r>
      <w:r>
        <w:rPr>
          <w:rFonts w:hint="eastAsia" w:ascii="仿宋" w:hAnsi="仿宋" w:eastAsia="仿宋"/>
          <w:color w:val="auto"/>
          <w:sz w:val="28"/>
          <w:szCs w:val="28"/>
          <w:highlight w:val="none"/>
        </w:rPr>
        <w:t>服务</w:t>
      </w:r>
      <w:r>
        <w:rPr>
          <w:rFonts w:hint="eastAsia" w:ascii="仿宋" w:hAnsi="仿宋" w:eastAsia="仿宋"/>
          <w:color w:val="auto"/>
          <w:sz w:val="28"/>
          <w:szCs w:val="28"/>
          <w:highlight w:val="none"/>
          <w:lang w:val="zh-CN"/>
        </w:rPr>
        <w:t>：</w:t>
      </w:r>
    </w:p>
    <w:p w14:paraId="32D915D9">
      <w:pPr>
        <w:spacing w:line="520" w:lineRule="exact"/>
        <w:ind w:firstLine="560"/>
        <w:rPr>
          <w:rFonts w:hint="eastAsia" w:ascii="仿宋" w:hAnsi="仿宋" w:eastAsia="仿宋"/>
          <w:color w:val="auto"/>
          <w:sz w:val="28"/>
          <w:szCs w:val="28"/>
          <w:highlight w:val="none"/>
          <w:lang w:val="zh-CN"/>
        </w:rPr>
      </w:pPr>
      <w:r>
        <w:rPr>
          <w:rFonts w:hint="eastAsia" w:ascii="仿宋" w:hAnsi="仿宋" w:eastAsia="仿宋"/>
          <w:color w:val="auto"/>
          <w:sz w:val="28"/>
          <w:szCs w:val="28"/>
          <w:highlight w:val="none"/>
          <w:lang w:val="zh-CN"/>
        </w:rPr>
        <w:t>（1）本项目要求供应商以联合体形式参加，中小企业合同金额应当达到的比例为</w:t>
      </w:r>
      <w:r>
        <w:rPr>
          <w:rFonts w:hint="eastAsia" w:ascii="仿宋" w:hAnsi="仿宋" w:eastAsia="仿宋"/>
          <w:color w:val="auto"/>
          <w:sz w:val="28"/>
          <w:szCs w:val="28"/>
          <w:highlight w:val="none"/>
          <w:u w:val="single"/>
          <w:lang w:val="zh-CN"/>
        </w:rPr>
        <w:t xml:space="preserve">    </w:t>
      </w:r>
      <w:r>
        <w:rPr>
          <w:rFonts w:hint="eastAsia" w:ascii="仿宋" w:hAnsi="仿宋" w:eastAsia="仿宋"/>
          <w:color w:val="auto"/>
          <w:sz w:val="28"/>
          <w:szCs w:val="28"/>
          <w:highlight w:val="none"/>
        </w:rPr>
        <w:t>%</w:t>
      </w:r>
      <w:r>
        <w:rPr>
          <w:rFonts w:hint="eastAsia" w:ascii="仿宋" w:hAnsi="仿宋" w:eastAsia="仿宋"/>
          <w:color w:val="auto"/>
          <w:sz w:val="28"/>
          <w:szCs w:val="28"/>
          <w:highlight w:val="none"/>
          <w:lang w:val="zh-CN"/>
        </w:rPr>
        <w:t>，其中小微企业所占比例应为</w:t>
      </w:r>
      <w:r>
        <w:rPr>
          <w:rFonts w:hint="eastAsia" w:ascii="仿宋" w:hAnsi="仿宋" w:eastAsia="仿宋"/>
          <w:color w:val="auto"/>
          <w:sz w:val="28"/>
          <w:szCs w:val="28"/>
          <w:highlight w:val="none"/>
          <w:u w:val="single"/>
          <w:lang w:val="zh-CN"/>
        </w:rPr>
        <w:t xml:space="preserve">   </w:t>
      </w:r>
      <w:r>
        <w:rPr>
          <w:rFonts w:hint="eastAsia" w:ascii="仿宋" w:hAnsi="仿宋" w:eastAsia="仿宋"/>
          <w:color w:val="auto"/>
          <w:sz w:val="28"/>
          <w:szCs w:val="28"/>
          <w:highlight w:val="none"/>
          <w:lang w:val="zh-CN"/>
        </w:rPr>
        <w:t xml:space="preserve"> </w:t>
      </w:r>
      <w:r>
        <w:rPr>
          <w:rFonts w:hint="eastAsia" w:ascii="仿宋" w:hAnsi="仿宋" w:eastAsia="仿宋"/>
          <w:color w:val="auto"/>
          <w:sz w:val="28"/>
          <w:szCs w:val="28"/>
          <w:highlight w:val="none"/>
        </w:rPr>
        <w:t>%</w:t>
      </w:r>
      <w:r>
        <w:rPr>
          <w:rFonts w:hint="eastAsia" w:ascii="仿宋" w:hAnsi="仿宋" w:eastAsia="仿宋"/>
          <w:color w:val="auto"/>
          <w:sz w:val="28"/>
          <w:szCs w:val="28"/>
          <w:highlight w:val="none"/>
          <w:lang w:val="zh-CN"/>
        </w:rPr>
        <w:t>（两项比例均应符合《政府采购促进中小企业发展管理办法》第八条规定）。</w:t>
      </w:r>
    </w:p>
    <w:p w14:paraId="3A2E5550">
      <w:pPr>
        <w:spacing w:line="520" w:lineRule="exact"/>
        <w:ind w:firstLine="560"/>
        <w:rPr>
          <w:rFonts w:hint="eastAsia" w:ascii="仿宋" w:hAnsi="仿宋" w:eastAsia="仿宋"/>
          <w:color w:val="auto"/>
          <w:sz w:val="28"/>
          <w:szCs w:val="28"/>
          <w:highlight w:val="none"/>
          <w:lang w:val="zh-CN"/>
        </w:rPr>
      </w:pPr>
      <w:r>
        <w:rPr>
          <w:rFonts w:hint="eastAsia" w:ascii="仿宋" w:hAnsi="仿宋" w:eastAsia="仿宋"/>
          <w:color w:val="auto"/>
          <w:sz w:val="28"/>
          <w:szCs w:val="28"/>
          <w:highlight w:val="none"/>
          <w:lang w:val="zh-CN"/>
        </w:rPr>
        <w:t>（2）本项目要求供应商进行合同分包，中小企业合同金额应当达到的比例为</w:t>
      </w:r>
      <w:r>
        <w:rPr>
          <w:rFonts w:hint="eastAsia" w:ascii="仿宋" w:hAnsi="仿宋" w:eastAsia="仿宋"/>
          <w:color w:val="auto"/>
          <w:sz w:val="28"/>
          <w:szCs w:val="28"/>
          <w:highlight w:val="none"/>
          <w:u w:val="single"/>
          <w:lang w:val="zh-CN"/>
        </w:rPr>
        <w:t xml:space="preserve">   </w:t>
      </w:r>
      <w:r>
        <w:rPr>
          <w:rFonts w:hint="eastAsia" w:ascii="仿宋" w:hAnsi="仿宋" w:eastAsia="仿宋"/>
          <w:color w:val="auto"/>
          <w:sz w:val="28"/>
          <w:szCs w:val="28"/>
          <w:highlight w:val="none"/>
          <w:lang w:val="zh-CN"/>
        </w:rPr>
        <w:t xml:space="preserve"> </w:t>
      </w:r>
      <w:r>
        <w:rPr>
          <w:rFonts w:hint="eastAsia" w:ascii="仿宋" w:hAnsi="仿宋" w:eastAsia="仿宋"/>
          <w:color w:val="auto"/>
          <w:sz w:val="28"/>
          <w:szCs w:val="28"/>
          <w:highlight w:val="none"/>
        </w:rPr>
        <w:t>%</w:t>
      </w:r>
      <w:r>
        <w:rPr>
          <w:rFonts w:hint="eastAsia" w:ascii="仿宋" w:hAnsi="仿宋" w:eastAsia="仿宋"/>
          <w:color w:val="auto"/>
          <w:sz w:val="28"/>
          <w:szCs w:val="28"/>
          <w:highlight w:val="none"/>
          <w:lang w:val="zh-CN"/>
        </w:rPr>
        <w:t>，其中小微企业所占比例应为</w:t>
      </w:r>
      <w:r>
        <w:rPr>
          <w:rFonts w:hint="eastAsia" w:ascii="仿宋" w:hAnsi="仿宋" w:eastAsia="仿宋"/>
          <w:color w:val="auto"/>
          <w:sz w:val="28"/>
          <w:szCs w:val="28"/>
          <w:highlight w:val="none"/>
          <w:u w:val="single"/>
          <w:lang w:val="zh-CN"/>
        </w:rPr>
        <w:t xml:space="preserve">   </w:t>
      </w:r>
      <w:r>
        <w:rPr>
          <w:rFonts w:hint="eastAsia" w:ascii="仿宋" w:hAnsi="仿宋" w:eastAsia="仿宋"/>
          <w:color w:val="auto"/>
          <w:sz w:val="28"/>
          <w:szCs w:val="28"/>
          <w:highlight w:val="none"/>
          <w:lang w:val="zh-CN"/>
        </w:rPr>
        <w:t xml:space="preserve"> </w:t>
      </w:r>
      <w:r>
        <w:rPr>
          <w:rFonts w:hint="eastAsia" w:ascii="仿宋" w:hAnsi="仿宋" w:eastAsia="仿宋"/>
          <w:color w:val="auto"/>
          <w:sz w:val="28"/>
          <w:szCs w:val="28"/>
          <w:highlight w:val="none"/>
        </w:rPr>
        <w:t>%</w:t>
      </w:r>
      <w:r>
        <w:rPr>
          <w:rFonts w:hint="eastAsia" w:ascii="仿宋" w:hAnsi="仿宋" w:eastAsia="仿宋"/>
          <w:color w:val="auto"/>
          <w:sz w:val="28"/>
          <w:szCs w:val="28"/>
          <w:highlight w:val="none"/>
          <w:lang w:val="zh-CN"/>
        </w:rPr>
        <w:t>（两项比例均应符合《政府采购促进中小企业发展管理办法》第八条规定）。</w:t>
      </w:r>
    </w:p>
    <w:p w14:paraId="5D5D9B2D">
      <w:pPr>
        <w:spacing w:line="520" w:lineRule="exact"/>
        <w:ind w:firstLine="560"/>
        <w:rPr>
          <w:rFonts w:hint="eastAsia" w:ascii="仿宋" w:hAnsi="仿宋" w:eastAsia="仿宋"/>
          <w:color w:val="auto"/>
          <w:sz w:val="28"/>
          <w:szCs w:val="28"/>
          <w:highlight w:val="none"/>
          <w:lang w:val="zh-CN"/>
        </w:rPr>
      </w:pPr>
      <w:r>
        <w:rPr>
          <w:rFonts w:hint="eastAsia" w:ascii="仿宋" w:hAnsi="仿宋" w:eastAsia="仿宋"/>
          <w:color w:val="auto"/>
          <w:sz w:val="28"/>
          <w:szCs w:val="28"/>
          <w:highlight w:val="none"/>
          <w:lang w:val="zh-CN"/>
        </w:rPr>
        <w:t>3、本项目为非预留份额的采购项目，</w:t>
      </w:r>
      <w:r>
        <w:rPr>
          <w:rFonts w:hint="eastAsia" w:ascii="仿宋" w:hAnsi="仿宋" w:eastAsia="仿宋"/>
          <w:color w:val="auto"/>
          <w:sz w:val="28"/>
          <w:szCs w:val="28"/>
          <w:highlight w:val="none"/>
        </w:rPr>
        <w:t>对小微企业报价给予扣除，用扣除后的价格参加评审，具体详见第二章“供应商须知”第3</w:t>
      </w:r>
      <w:r>
        <w:rPr>
          <w:rFonts w:hint="eastAsia" w:ascii="仿宋" w:hAnsi="仿宋" w:eastAsia="仿宋"/>
          <w:color w:val="auto"/>
          <w:sz w:val="28"/>
          <w:szCs w:val="28"/>
          <w:highlight w:val="none"/>
          <w:lang w:val="en-US" w:eastAsia="zh-CN"/>
        </w:rPr>
        <w:t>5</w:t>
      </w:r>
      <w:r>
        <w:rPr>
          <w:rFonts w:hint="eastAsia" w:ascii="仿宋" w:hAnsi="仿宋" w:eastAsia="仿宋"/>
          <w:color w:val="auto"/>
          <w:sz w:val="28"/>
          <w:szCs w:val="28"/>
          <w:highlight w:val="none"/>
        </w:rPr>
        <w:t>.1项</w:t>
      </w:r>
      <w:r>
        <w:rPr>
          <w:rFonts w:hint="eastAsia" w:ascii="仿宋" w:hAnsi="仿宋" w:eastAsia="仿宋"/>
          <w:color w:val="auto"/>
          <w:sz w:val="28"/>
          <w:szCs w:val="28"/>
          <w:highlight w:val="none"/>
          <w:lang w:val="zh-CN"/>
        </w:rPr>
        <w:t>。</w:t>
      </w:r>
    </w:p>
    <w:p w14:paraId="66D46815">
      <w:pPr>
        <w:spacing w:line="520" w:lineRule="exact"/>
        <w:ind w:firstLine="560"/>
        <w:rPr>
          <w:rFonts w:hint="eastAsia" w:ascii="仿宋" w:hAnsi="仿宋" w:eastAsia="仿宋"/>
          <w:color w:val="auto"/>
          <w:sz w:val="28"/>
          <w:szCs w:val="28"/>
          <w:highlight w:val="none"/>
          <w:lang w:val="zh-CN"/>
        </w:rPr>
      </w:pPr>
      <w:r>
        <w:rPr>
          <w:rFonts w:hint="eastAsia" w:ascii="仿宋" w:hAnsi="仿宋" w:eastAsia="仿宋"/>
          <w:color w:val="auto"/>
          <w:sz w:val="28"/>
          <w:szCs w:val="28"/>
          <w:highlight w:val="none"/>
        </w:rPr>
        <w:t>注:</w:t>
      </w:r>
      <w:r>
        <w:rPr>
          <w:rFonts w:hint="eastAsia" w:ascii="仿宋" w:hAnsi="仿宋" w:eastAsia="仿宋"/>
          <w:color w:val="auto"/>
          <w:sz w:val="28"/>
          <w:szCs w:val="28"/>
          <w:highlight w:val="none"/>
          <w:lang w:val="zh-CN"/>
        </w:rPr>
        <w:t>监狱企业、残疾人福利性单位视同小微企业；符合中小企业划分标准的个体工商户，在政府采购活动中视同中小企业，享受政府采购支持中小企业发展政策。</w:t>
      </w:r>
    </w:p>
    <w:p w14:paraId="37C42049">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（三）</w:t>
      </w:r>
      <w:r>
        <w:rPr>
          <w:rFonts w:hint="eastAsia" w:ascii="仿宋" w:hAnsi="仿宋" w:eastAsia="仿宋"/>
          <w:color w:val="auto"/>
          <w:sz w:val="28"/>
          <w:szCs w:val="28"/>
          <w:highlight w:val="none"/>
        </w:rPr>
        <w:t>法人或者其他组织的营业执照、税务登记证或三证合一证等证明文件（</w:t>
      </w:r>
      <w:r>
        <w:rPr>
          <w:rFonts w:hint="eastAsia" w:ascii="仿宋" w:hAnsi="仿宋" w:eastAsia="仿宋"/>
          <w:color w:val="auto"/>
          <w:sz w:val="28"/>
          <w:szCs w:val="28"/>
          <w:highlight w:val="none"/>
          <w:lang w:val="en-US" w:eastAsia="zh-CN"/>
        </w:rPr>
        <w:t>扫描</w:t>
      </w:r>
      <w:r>
        <w:rPr>
          <w:rFonts w:hint="eastAsia" w:ascii="仿宋" w:hAnsi="仿宋" w:eastAsia="仿宋"/>
          <w:color w:val="auto"/>
          <w:sz w:val="28"/>
          <w:szCs w:val="28"/>
          <w:highlight w:val="none"/>
        </w:rPr>
        <w:t>件加盖CA电子签章）。</w:t>
      </w:r>
    </w:p>
    <w:p w14:paraId="2D4ACC24">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w:t>
      </w:r>
      <w:r>
        <w:rPr>
          <w:rFonts w:hint="eastAsia" w:ascii="仿宋" w:hAnsi="仿宋" w:eastAsia="仿宋"/>
          <w:color w:val="auto"/>
          <w:sz w:val="28"/>
          <w:szCs w:val="28"/>
          <w:highlight w:val="none"/>
          <w:lang w:val="en-US" w:eastAsia="zh-CN"/>
        </w:rPr>
        <w:t>四</w:t>
      </w:r>
      <w:r>
        <w:rPr>
          <w:rFonts w:hint="eastAsia" w:ascii="仿宋" w:hAnsi="仿宋" w:eastAsia="仿宋"/>
          <w:color w:val="auto"/>
          <w:sz w:val="28"/>
          <w:szCs w:val="28"/>
          <w:highlight w:val="none"/>
          <w:lang w:eastAsia="zh-CN"/>
        </w:rPr>
        <w:t>）</w:t>
      </w:r>
      <w:r>
        <w:rPr>
          <w:rFonts w:hint="eastAsia" w:ascii="仿宋" w:hAnsi="仿宋" w:eastAsia="仿宋"/>
          <w:color w:val="auto"/>
          <w:sz w:val="28"/>
          <w:szCs w:val="28"/>
          <w:highlight w:val="none"/>
        </w:rPr>
        <w:t>受托人必须是</w:t>
      </w:r>
      <w:r>
        <w:rPr>
          <w:rFonts w:hint="eastAsia" w:ascii="仿宋" w:hAnsi="仿宋" w:eastAsia="仿宋"/>
          <w:color w:val="auto"/>
          <w:sz w:val="28"/>
          <w:szCs w:val="28"/>
          <w:highlight w:val="none"/>
          <w:lang w:val="en-US" w:eastAsia="zh-CN"/>
        </w:rPr>
        <w:t>供应商</w:t>
      </w:r>
      <w:r>
        <w:rPr>
          <w:rFonts w:hint="eastAsia" w:ascii="仿宋" w:hAnsi="仿宋" w:eastAsia="仿宋"/>
          <w:color w:val="auto"/>
          <w:sz w:val="28"/>
          <w:szCs w:val="28"/>
          <w:highlight w:val="none"/>
        </w:rPr>
        <w:t>的正式员工，提供</w:t>
      </w:r>
      <w:r>
        <w:rPr>
          <w:rFonts w:hint="eastAsia" w:ascii="仿宋" w:hAnsi="仿宋" w:eastAsia="仿宋"/>
          <w:color w:val="auto"/>
          <w:sz w:val="28"/>
          <w:szCs w:val="28"/>
          <w:highlight w:val="none"/>
          <w:lang w:val="en-US" w:eastAsia="zh-CN"/>
        </w:rPr>
        <w:t>供应商</w:t>
      </w:r>
      <w:r>
        <w:rPr>
          <w:rFonts w:hint="eastAsia" w:ascii="仿宋" w:hAnsi="仿宋" w:eastAsia="仿宋"/>
          <w:color w:val="auto"/>
          <w:sz w:val="28"/>
          <w:szCs w:val="28"/>
          <w:highlight w:val="none"/>
        </w:rPr>
        <w:t>为其缴纳由人社部门出具的</w:t>
      </w:r>
      <w:r>
        <w:rPr>
          <w:rFonts w:hint="eastAsia" w:ascii="仿宋" w:hAnsi="仿宋" w:eastAsia="仿宋"/>
          <w:color w:val="auto"/>
          <w:sz w:val="28"/>
          <w:szCs w:val="28"/>
          <w:highlight w:val="none"/>
          <w:lang w:eastAsia="zh-CN"/>
        </w:rPr>
        <w:t>2026年2月以来</w:t>
      </w:r>
      <w:r>
        <w:rPr>
          <w:rFonts w:hint="eastAsia" w:ascii="仿宋" w:hAnsi="仿宋" w:eastAsia="仿宋"/>
          <w:color w:val="auto"/>
          <w:sz w:val="28"/>
          <w:szCs w:val="28"/>
          <w:highlight w:val="none"/>
        </w:rPr>
        <w:t>任意</w:t>
      </w:r>
      <w:r>
        <w:rPr>
          <w:rFonts w:hint="default" w:ascii="仿宋" w:hAnsi="仿宋" w:eastAsia="仿宋"/>
          <w:color w:val="auto"/>
          <w:sz w:val="28"/>
          <w:szCs w:val="28"/>
          <w:highlight w:val="none"/>
        </w:rPr>
        <w:t>1</w:t>
      </w:r>
      <w:r>
        <w:rPr>
          <w:rFonts w:hint="eastAsia" w:ascii="仿宋" w:hAnsi="仿宋" w:eastAsia="仿宋"/>
          <w:color w:val="auto"/>
          <w:sz w:val="28"/>
          <w:szCs w:val="28"/>
          <w:highlight w:val="none"/>
        </w:rPr>
        <w:t>个月及以上社保证明（</w:t>
      </w:r>
      <w:r>
        <w:rPr>
          <w:rFonts w:hint="eastAsia" w:ascii="仿宋" w:hAnsi="仿宋" w:eastAsia="仿宋"/>
          <w:color w:val="auto"/>
          <w:sz w:val="28"/>
          <w:szCs w:val="28"/>
          <w:highlight w:val="none"/>
          <w:lang w:val="en-US" w:eastAsia="zh-CN"/>
        </w:rPr>
        <w:t>扫描</w:t>
      </w:r>
      <w:r>
        <w:rPr>
          <w:rFonts w:hint="eastAsia" w:ascii="仿宋" w:hAnsi="仿宋" w:eastAsia="仿宋"/>
          <w:color w:val="auto"/>
          <w:sz w:val="28"/>
          <w:szCs w:val="28"/>
          <w:highlight w:val="none"/>
        </w:rPr>
        <w:t>件加盖CA电子签章）。</w:t>
      </w:r>
    </w:p>
    <w:p w14:paraId="5BB47707">
      <w:pPr>
        <w:spacing w:line="520" w:lineRule="exact"/>
        <w:ind w:firstLine="560"/>
        <w:rPr>
          <w:rFonts w:hint="eastAsia" w:ascii="仿宋" w:hAnsi="仿宋" w:eastAsia="仿宋"/>
          <w:color w:val="auto"/>
          <w:sz w:val="28"/>
          <w:szCs w:val="28"/>
          <w:highlight w:val="none"/>
          <w:lang w:val="zh-CN" w:eastAsia="zh-CN"/>
        </w:rPr>
      </w:pPr>
      <w:r>
        <w:rPr>
          <w:rFonts w:hint="eastAsia" w:ascii="仿宋" w:hAnsi="仿宋" w:eastAsia="仿宋"/>
          <w:color w:val="auto"/>
          <w:sz w:val="28"/>
          <w:szCs w:val="28"/>
          <w:highlight w:val="none"/>
        </w:rPr>
        <w:t>（</w:t>
      </w:r>
      <w:r>
        <w:rPr>
          <w:rFonts w:hint="eastAsia" w:ascii="仿宋" w:hAnsi="仿宋" w:eastAsia="仿宋"/>
          <w:color w:val="auto"/>
          <w:sz w:val="28"/>
          <w:szCs w:val="28"/>
          <w:highlight w:val="none"/>
          <w:lang w:val="en-US" w:eastAsia="zh-CN"/>
        </w:rPr>
        <w:t>五</w:t>
      </w:r>
      <w:r>
        <w:rPr>
          <w:rFonts w:hint="eastAsia" w:ascii="仿宋" w:hAnsi="仿宋" w:eastAsia="仿宋"/>
          <w:color w:val="auto"/>
          <w:sz w:val="28"/>
          <w:szCs w:val="28"/>
          <w:highlight w:val="none"/>
        </w:rPr>
        <w:t>）本项目的特定资格要求:</w:t>
      </w:r>
      <w:r>
        <w:rPr>
          <w:rFonts w:hint="eastAsia" w:ascii="仿宋" w:hAnsi="仿宋" w:eastAsia="仿宋"/>
          <w:color w:val="auto"/>
          <w:sz w:val="28"/>
          <w:szCs w:val="28"/>
          <w:highlight w:val="none"/>
          <w:lang w:eastAsia="zh-CN"/>
        </w:rPr>
        <w:t>无。</w:t>
      </w:r>
    </w:p>
    <w:p w14:paraId="479AEB2E">
      <w:pPr>
        <w:spacing w:line="520" w:lineRule="exact"/>
        <w:ind w:firstLine="560"/>
        <w:rPr>
          <w:rFonts w:ascii="仿宋" w:hAnsi="仿宋" w:eastAsia="仿宋"/>
          <w:color w:val="auto"/>
          <w:sz w:val="28"/>
          <w:szCs w:val="28"/>
          <w:highlight w:val="none"/>
        </w:rPr>
      </w:pPr>
      <w:r>
        <w:rPr>
          <w:rFonts w:hint="eastAsia" w:ascii="仿宋" w:hAnsi="仿宋" w:eastAsia="仿宋" w:cs="宋体"/>
          <w:color w:val="auto"/>
          <w:sz w:val="28"/>
          <w:szCs w:val="28"/>
          <w:highlight w:val="none"/>
        </w:rPr>
        <w:t>（</w:t>
      </w:r>
      <w:r>
        <w:rPr>
          <w:rFonts w:hint="eastAsia" w:ascii="仿宋" w:hAnsi="仿宋" w:eastAsia="仿宋" w:cs="宋体"/>
          <w:color w:val="auto"/>
          <w:sz w:val="28"/>
          <w:szCs w:val="28"/>
          <w:highlight w:val="none"/>
          <w:lang w:val="en-US" w:eastAsia="zh-CN"/>
        </w:rPr>
        <w:t>六</w:t>
      </w:r>
      <w:r>
        <w:rPr>
          <w:rFonts w:hint="eastAsia" w:ascii="仿宋" w:hAnsi="仿宋" w:eastAsia="仿宋" w:cs="宋体"/>
          <w:color w:val="auto"/>
          <w:sz w:val="28"/>
          <w:szCs w:val="28"/>
          <w:highlight w:val="none"/>
        </w:rPr>
        <w:t>）拒绝下述条件的供应商参加本次采购活动:</w:t>
      </w:r>
    </w:p>
    <w:p w14:paraId="20DA7344">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1、供应商</w:t>
      </w:r>
      <w:r>
        <w:rPr>
          <w:rFonts w:ascii="仿宋" w:hAnsi="仿宋" w:eastAsia="仿宋"/>
          <w:color w:val="auto"/>
          <w:sz w:val="28"/>
          <w:szCs w:val="28"/>
          <w:highlight w:val="none"/>
        </w:rPr>
        <w:t>单位负责人为同一人或者存在直接控股、管理关系的不同供应商，不得</w:t>
      </w:r>
      <w:r>
        <w:rPr>
          <w:rFonts w:hint="eastAsia" w:ascii="仿宋" w:hAnsi="仿宋" w:eastAsia="仿宋"/>
          <w:color w:val="auto"/>
          <w:sz w:val="28"/>
          <w:szCs w:val="28"/>
          <w:highlight w:val="none"/>
        </w:rPr>
        <w:t>同时</w:t>
      </w:r>
      <w:r>
        <w:rPr>
          <w:rFonts w:ascii="仿宋" w:hAnsi="仿宋" w:eastAsia="仿宋"/>
          <w:color w:val="auto"/>
          <w:sz w:val="28"/>
          <w:szCs w:val="28"/>
          <w:highlight w:val="none"/>
        </w:rPr>
        <w:t>参加同一合同项下的政府采购活动。</w:t>
      </w:r>
    </w:p>
    <w:p w14:paraId="4C0653E8">
      <w:pPr>
        <w:spacing w:line="520" w:lineRule="exact"/>
        <w:ind w:firstLine="560"/>
        <w:rPr>
          <w:rFonts w:ascii="仿宋" w:hAnsi="仿宋" w:eastAsia="仿宋"/>
          <w:b/>
          <w:i/>
          <w:color w:val="auto"/>
          <w:sz w:val="28"/>
          <w:szCs w:val="28"/>
          <w:highlight w:val="none"/>
        </w:rPr>
      </w:pPr>
      <w:r>
        <w:rPr>
          <w:rFonts w:hint="eastAsia" w:ascii="仿宋" w:hAnsi="仿宋" w:eastAsia="仿宋"/>
          <w:color w:val="auto"/>
          <w:sz w:val="28"/>
          <w:szCs w:val="28"/>
          <w:highlight w:val="none"/>
        </w:rPr>
        <w:t>2、凡</w:t>
      </w:r>
      <w:r>
        <w:rPr>
          <w:rFonts w:ascii="仿宋" w:hAnsi="仿宋" w:eastAsia="仿宋"/>
          <w:color w:val="auto"/>
          <w:sz w:val="28"/>
          <w:szCs w:val="28"/>
          <w:highlight w:val="none"/>
        </w:rPr>
        <w:t>为采购项目提供整体设计、规范编制或者项目管理、监理、检测等服务的供应商，不得再参加</w:t>
      </w:r>
      <w:r>
        <w:rPr>
          <w:rFonts w:hint="eastAsia" w:ascii="仿宋" w:hAnsi="仿宋" w:eastAsia="仿宋"/>
          <w:color w:val="auto"/>
          <w:sz w:val="28"/>
          <w:szCs w:val="28"/>
          <w:highlight w:val="none"/>
        </w:rPr>
        <w:t>本</w:t>
      </w:r>
      <w:r>
        <w:rPr>
          <w:rFonts w:ascii="仿宋" w:hAnsi="仿宋" w:eastAsia="仿宋"/>
          <w:color w:val="auto"/>
          <w:sz w:val="28"/>
          <w:szCs w:val="28"/>
          <w:highlight w:val="none"/>
        </w:rPr>
        <w:t>项目的采购活动。</w:t>
      </w:r>
    </w:p>
    <w:p w14:paraId="47386016">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3、供应商被“信用中国”网站、“中国政府采购网”列入失信被执行人、</w:t>
      </w:r>
      <w:r>
        <w:rPr>
          <w:rFonts w:hint="eastAsia" w:ascii="仿宋" w:hAnsi="仿宋" w:eastAsia="仿宋"/>
          <w:color w:val="auto"/>
          <w:sz w:val="28"/>
          <w:szCs w:val="28"/>
          <w:highlight w:val="none"/>
          <w:lang w:eastAsia="zh-CN"/>
        </w:rPr>
        <w:t>重大税收违法失信主体名单</w:t>
      </w:r>
      <w:r>
        <w:rPr>
          <w:rFonts w:hint="eastAsia" w:ascii="仿宋" w:hAnsi="仿宋" w:eastAsia="仿宋"/>
          <w:color w:val="auto"/>
          <w:sz w:val="28"/>
          <w:szCs w:val="28"/>
          <w:highlight w:val="none"/>
        </w:rPr>
        <w:t>、政府采购严重违法失信行为记录名单。</w:t>
      </w:r>
    </w:p>
    <w:p w14:paraId="6C7A4154">
      <w:pPr>
        <w:spacing w:line="520" w:lineRule="exact"/>
        <w:ind w:firstLine="565"/>
        <w:rPr>
          <w:rFonts w:hint="eastAsia" w:ascii="仿宋" w:hAnsi="仿宋" w:eastAsia="仿宋"/>
          <w:color w:val="auto"/>
          <w:sz w:val="28"/>
          <w:szCs w:val="28"/>
          <w:highlight w:val="none"/>
        </w:rPr>
      </w:pPr>
      <w:r>
        <w:rPr>
          <w:rFonts w:hint="eastAsia" w:ascii="仿宋" w:hAnsi="仿宋" w:eastAsia="仿宋"/>
          <w:color w:val="auto"/>
          <w:sz w:val="28"/>
          <w:szCs w:val="28"/>
          <w:highlight w:val="none"/>
        </w:rPr>
        <w:t>三、获取磋商文件</w:t>
      </w:r>
    </w:p>
    <w:p w14:paraId="6E654597">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1、时间:自磋商公告发布之日起五个工作日。</w:t>
      </w:r>
    </w:p>
    <w:p w14:paraId="5FAA8CE8">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2、方式：在“淮安市政府采购网”自行免费下载磋商文件。</w:t>
      </w:r>
    </w:p>
    <w:p w14:paraId="2A9E2563">
      <w:pPr>
        <w:spacing w:line="500" w:lineRule="exact"/>
        <w:ind w:firstLine="565"/>
        <w:rPr>
          <w:rFonts w:ascii="仿宋" w:hAnsi="仿宋" w:eastAsia="仿宋"/>
          <w:color w:val="auto"/>
          <w:sz w:val="28"/>
          <w:szCs w:val="28"/>
          <w:highlight w:val="none"/>
        </w:rPr>
      </w:pPr>
      <w:r>
        <w:rPr>
          <w:rFonts w:hint="eastAsia" w:ascii="仿宋" w:hAnsi="仿宋" w:eastAsia="仿宋"/>
          <w:color w:val="auto"/>
          <w:sz w:val="28"/>
          <w:szCs w:val="28"/>
          <w:highlight w:val="none"/>
        </w:rPr>
        <w:t>四、提交响应文件截止时间、磋商时间和地点</w:t>
      </w:r>
    </w:p>
    <w:p w14:paraId="06B97E24">
      <w:pPr>
        <w:spacing w:line="520" w:lineRule="exact"/>
        <w:ind w:firstLine="565"/>
        <w:rPr>
          <w:rFonts w:ascii="仿宋" w:hAnsi="仿宋" w:eastAsia="仿宋"/>
          <w:color w:val="auto"/>
          <w:sz w:val="28"/>
          <w:szCs w:val="28"/>
          <w:highlight w:val="none"/>
        </w:rPr>
      </w:pPr>
      <w:r>
        <w:rPr>
          <w:rFonts w:hint="eastAsia" w:ascii="仿宋" w:hAnsi="仿宋" w:eastAsia="仿宋"/>
          <w:color w:val="auto"/>
          <w:sz w:val="28"/>
          <w:szCs w:val="28"/>
          <w:highlight w:val="none"/>
        </w:rPr>
        <w:t>（一）电子响应文件提交截止时间及磋商时间:</w:t>
      </w:r>
      <w:r>
        <w:rPr>
          <w:rFonts w:hint="eastAsia" w:ascii="仿宋" w:hAnsi="仿宋" w:eastAsia="仿宋"/>
          <w:color w:val="auto"/>
          <w:sz w:val="28"/>
          <w:szCs w:val="28"/>
          <w:highlight w:val="none"/>
          <w:lang w:val="en-US" w:eastAsia="zh-CN"/>
        </w:rPr>
        <w:t>2026</w:t>
      </w:r>
      <w:r>
        <w:rPr>
          <w:rFonts w:hint="eastAsia" w:ascii="仿宋" w:hAnsi="仿宋" w:eastAsia="仿宋"/>
          <w:color w:val="auto"/>
          <w:sz w:val="28"/>
          <w:szCs w:val="28"/>
          <w:highlight w:val="none"/>
        </w:rPr>
        <w:t>年</w:t>
      </w:r>
      <w:r>
        <w:rPr>
          <w:rFonts w:hint="eastAsia" w:ascii="仿宋" w:hAnsi="仿宋" w:eastAsia="仿宋"/>
          <w:color w:val="auto"/>
          <w:sz w:val="28"/>
          <w:szCs w:val="28"/>
          <w:highlight w:val="none"/>
          <w:lang w:val="en-US" w:eastAsia="zh-CN"/>
        </w:rPr>
        <w:t>7</w:t>
      </w:r>
      <w:r>
        <w:rPr>
          <w:rFonts w:hint="eastAsia" w:ascii="仿宋" w:hAnsi="仿宋" w:eastAsia="仿宋"/>
          <w:color w:val="auto"/>
          <w:sz w:val="28"/>
          <w:szCs w:val="28"/>
          <w:highlight w:val="none"/>
        </w:rPr>
        <w:t>月</w:t>
      </w:r>
      <w:r>
        <w:rPr>
          <w:rFonts w:hint="eastAsia" w:ascii="仿宋" w:hAnsi="仿宋" w:eastAsia="仿宋"/>
          <w:color w:val="auto"/>
          <w:sz w:val="28"/>
          <w:szCs w:val="28"/>
          <w:highlight w:val="none"/>
          <w:lang w:val="en-US" w:eastAsia="zh-CN"/>
        </w:rPr>
        <w:t>27</w:t>
      </w:r>
      <w:r>
        <w:rPr>
          <w:rFonts w:hint="eastAsia" w:ascii="仿宋" w:hAnsi="仿宋" w:eastAsia="仿宋"/>
          <w:color w:val="auto"/>
          <w:sz w:val="28"/>
          <w:szCs w:val="28"/>
          <w:highlight w:val="none"/>
        </w:rPr>
        <w:t>日</w:t>
      </w:r>
      <w:r>
        <w:rPr>
          <w:rFonts w:hint="eastAsia" w:ascii="仿宋" w:hAnsi="仿宋" w:eastAsia="仿宋"/>
          <w:color w:val="auto"/>
          <w:sz w:val="28"/>
          <w:szCs w:val="28"/>
          <w:highlight w:val="none"/>
          <w:lang w:val="en-US" w:eastAsia="zh-CN"/>
        </w:rPr>
        <w:t>14</w:t>
      </w:r>
      <w:r>
        <w:rPr>
          <w:rFonts w:hint="eastAsia" w:ascii="仿宋" w:hAnsi="仿宋" w:eastAsia="仿宋"/>
          <w:color w:val="auto"/>
          <w:sz w:val="28"/>
          <w:szCs w:val="28"/>
          <w:highlight w:val="none"/>
        </w:rPr>
        <w:t>点</w:t>
      </w:r>
      <w:r>
        <w:rPr>
          <w:rFonts w:hint="eastAsia" w:ascii="仿宋" w:hAnsi="仿宋" w:eastAsia="仿宋"/>
          <w:color w:val="auto"/>
          <w:sz w:val="28"/>
          <w:szCs w:val="28"/>
          <w:highlight w:val="none"/>
          <w:lang w:val="en-US" w:eastAsia="zh-CN"/>
        </w:rPr>
        <w:t>30</w:t>
      </w:r>
      <w:r>
        <w:rPr>
          <w:rFonts w:hint="eastAsia" w:ascii="仿宋" w:hAnsi="仿宋" w:eastAsia="仿宋"/>
          <w:color w:val="auto"/>
          <w:sz w:val="28"/>
          <w:szCs w:val="28"/>
          <w:highlight w:val="none"/>
        </w:rPr>
        <w:t>分</w:t>
      </w:r>
    </w:p>
    <w:p w14:paraId="18CADE05">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（二）电子响应文件上传地址：“苏采云”政府采购交易系统网上开标大厅。</w:t>
      </w:r>
    </w:p>
    <w:p w14:paraId="359222FE">
      <w:pPr>
        <w:spacing w:line="520" w:lineRule="exact"/>
        <w:ind w:firstLine="565"/>
        <w:rPr>
          <w:rFonts w:ascii="仿宋" w:hAnsi="仿宋" w:eastAsia="仿宋"/>
          <w:color w:val="auto"/>
          <w:sz w:val="28"/>
          <w:szCs w:val="28"/>
          <w:highlight w:val="none"/>
        </w:rPr>
      </w:pPr>
      <w:r>
        <w:rPr>
          <w:rFonts w:hint="eastAsia" w:ascii="仿宋" w:hAnsi="仿宋" w:eastAsia="仿宋"/>
          <w:color w:val="auto"/>
          <w:sz w:val="28"/>
          <w:szCs w:val="28"/>
          <w:highlight w:val="none"/>
        </w:rPr>
        <w:t>五、公告期限</w:t>
      </w:r>
    </w:p>
    <w:p w14:paraId="0DF7B52E">
      <w:pPr>
        <w:spacing w:line="520" w:lineRule="exact"/>
        <w:ind w:firstLine="565"/>
        <w:rPr>
          <w:rFonts w:ascii="仿宋" w:hAnsi="仿宋" w:eastAsia="仿宋"/>
          <w:color w:val="auto"/>
          <w:sz w:val="28"/>
          <w:szCs w:val="28"/>
          <w:highlight w:val="none"/>
        </w:rPr>
      </w:pPr>
      <w:r>
        <w:rPr>
          <w:rFonts w:hint="eastAsia" w:ascii="仿宋" w:hAnsi="仿宋" w:eastAsia="仿宋"/>
          <w:color w:val="auto"/>
          <w:sz w:val="28"/>
          <w:szCs w:val="28"/>
          <w:highlight w:val="none"/>
        </w:rPr>
        <w:t>自本公告发布之日起</w:t>
      </w:r>
      <w:r>
        <w:rPr>
          <w:rFonts w:hint="eastAsia" w:ascii="仿宋" w:hAnsi="仿宋" w:eastAsia="仿宋"/>
          <w:color w:val="auto"/>
          <w:sz w:val="28"/>
          <w:szCs w:val="28"/>
          <w:highlight w:val="none"/>
          <w:lang w:val="en-US" w:eastAsia="zh-CN"/>
        </w:rPr>
        <w:t>3</w:t>
      </w:r>
      <w:r>
        <w:rPr>
          <w:rFonts w:hint="eastAsia" w:ascii="仿宋" w:hAnsi="仿宋" w:eastAsia="仿宋"/>
          <w:color w:val="auto"/>
          <w:sz w:val="28"/>
          <w:szCs w:val="28"/>
          <w:highlight w:val="none"/>
        </w:rPr>
        <w:t>个工作日。</w:t>
      </w:r>
    </w:p>
    <w:p w14:paraId="764126BC">
      <w:pPr>
        <w:spacing w:line="520" w:lineRule="exact"/>
        <w:ind w:firstLine="565"/>
        <w:rPr>
          <w:rFonts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六</w:t>
      </w:r>
      <w:r>
        <w:rPr>
          <w:rFonts w:hint="eastAsia" w:ascii="仿宋" w:hAnsi="仿宋" w:eastAsia="仿宋"/>
          <w:color w:val="auto"/>
          <w:sz w:val="28"/>
          <w:szCs w:val="28"/>
          <w:highlight w:val="none"/>
        </w:rPr>
        <w:t>、其他补充事宜</w:t>
      </w:r>
    </w:p>
    <w:p w14:paraId="4298C6B0">
      <w:pPr>
        <w:spacing w:line="520" w:lineRule="exact"/>
        <w:ind w:firstLine="565"/>
        <w:rPr>
          <w:rFonts w:ascii="仿宋" w:hAnsi="仿宋" w:eastAsia="仿宋"/>
          <w:color w:val="auto"/>
          <w:sz w:val="28"/>
          <w:szCs w:val="28"/>
          <w:highlight w:val="none"/>
        </w:rPr>
      </w:pPr>
      <w:r>
        <w:rPr>
          <w:rFonts w:hint="eastAsia" w:ascii="仿宋" w:hAnsi="仿宋" w:eastAsia="仿宋"/>
          <w:color w:val="auto"/>
          <w:sz w:val="28"/>
          <w:szCs w:val="28"/>
          <w:highlight w:val="none"/>
        </w:rPr>
        <w:t>本项目仅采购非进口产品（注:本文件所称进口产品是指通过中国海关报关验放进入中国境内且产自关境外的产品）。</w:t>
      </w:r>
    </w:p>
    <w:p w14:paraId="7681444E">
      <w:pPr>
        <w:spacing w:line="520" w:lineRule="exact"/>
        <w:ind w:firstLine="565"/>
        <w:rPr>
          <w:rFonts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七</w:t>
      </w:r>
      <w:r>
        <w:rPr>
          <w:rFonts w:hint="eastAsia" w:ascii="仿宋" w:hAnsi="仿宋" w:eastAsia="仿宋"/>
          <w:color w:val="auto"/>
          <w:sz w:val="28"/>
          <w:szCs w:val="28"/>
          <w:highlight w:val="none"/>
        </w:rPr>
        <w:t>、对本次采购提出询问，请按以下方式联系。</w:t>
      </w:r>
    </w:p>
    <w:p w14:paraId="64099C2B">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1、采购人信息</w:t>
      </w:r>
    </w:p>
    <w:p w14:paraId="5DDF1DBD">
      <w:pPr>
        <w:spacing w:line="520" w:lineRule="exact"/>
        <w:ind w:firstLine="560"/>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名称:</w:t>
      </w:r>
      <w:r>
        <w:rPr>
          <w:rFonts w:hint="eastAsia" w:ascii="仿宋" w:hAnsi="仿宋" w:eastAsia="仿宋"/>
          <w:color w:val="auto"/>
          <w:sz w:val="28"/>
          <w:szCs w:val="28"/>
          <w:highlight w:val="none"/>
          <w:lang w:eastAsia="zh-CN"/>
        </w:rPr>
        <w:t>淮安市清江浦区住房和城乡建设局</w:t>
      </w:r>
    </w:p>
    <w:p w14:paraId="614F684F">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地址:</w:t>
      </w:r>
      <w:r>
        <w:rPr>
          <w:rFonts w:hint="eastAsia" w:ascii="仿宋" w:hAnsi="仿宋" w:eastAsia="仿宋" w:cs="仿宋"/>
          <w:color w:val="auto"/>
          <w:sz w:val="28"/>
          <w:szCs w:val="28"/>
          <w:highlight w:val="none"/>
          <w:lang w:eastAsia="zh-CN"/>
        </w:rPr>
        <w:t>淮安市清江浦区武夷大厦</w:t>
      </w:r>
    </w:p>
    <w:p w14:paraId="01145DEC">
      <w:pPr>
        <w:spacing w:line="520" w:lineRule="exact"/>
        <w:ind w:firstLine="560"/>
        <w:rPr>
          <w:rFonts w:hint="default"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联系方式:</w:t>
      </w:r>
      <w:r>
        <w:rPr>
          <w:rFonts w:hint="eastAsia" w:ascii="仿宋" w:hAnsi="仿宋" w:eastAsia="仿宋"/>
          <w:color w:val="auto"/>
          <w:sz w:val="28"/>
          <w:szCs w:val="28"/>
          <w:highlight w:val="none"/>
          <w:lang w:val="en-US" w:eastAsia="zh-CN"/>
        </w:rPr>
        <w:t>孙浩远，电话：13205007596</w:t>
      </w:r>
    </w:p>
    <w:p w14:paraId="680AC7DA">
      <w:pPr>
        <w:spacing w:line="520" w:lineRule="exact"/>
        <w:ind w:firstLine="565"/>
        <w:rPr>
          <w:rFonts w:ascii="仿宋" w:hAnsi="仿宋" w:eastAsia="仿宋"/>
          <w:color w:val="auto"/>
          <w:sz w:val="28"/>
          <w:szCs w:val="28"/>
          <w:highlight w:val="none"/>
        </w:rPr>
      </w:pPr>
      <w:r>
        <w:rPr>
          <w:rFonts w:hint="eastAsia" w:ascii="仿宋" w:hAnsi="仿宋" w:eastAsia="仿宋"/>
          <w:color w:val="auto"/>
          <w:sz w:val="28"/>
          <w:szCs w:val="28"/>
          <w:highlight w:val="none"/>
        </w:rPr>
        <w:t>2、采购代理机构信息</w:t>
      </w:r>
    </w:p>
    <w:p w14:paraId="77A7D40D">
      <w:pPr>
        <w:spacing w:line="520" w:lineRule="exact"/>
        <w:ind w:firstLine="560"/>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名称:</w:t>
      </w:r>
      <w:r>
        <w:rPr>
          <w:rFonts w:hint="eastAsia" w:ascii="仿宋" w:hAnsi="仿宋" w:eastAsia="仿宋"/>
          <w:color w:val="auto"/>
          <w:sz w:val="28"/>
          <w:szCs w:val="28"/>
          <w:highlight w:val="none"/>
          <w:lang w:eastAsia="zh-CN"/>
        </w:rPr>
        <w:t xml:space="preserve">江苏天园项目管理集团有限公司 </w:t>
      </w:r>
    </w:p>
    <w:p w14:paraId="3D96B97F">
      <w:pPr>
        <w:spacing w:line="520" w:lineRule="exact"/>
        <w:ind w:firstLine="560"/>
        <w:rPr>
          <w:rFonts w:hint="default"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地址:淮安市健康西路85号（老天成院内3楼）</w:t>
      </w:r>
    </w:p>
    <w:p w14:paraId="3E5FD70C">
      <w:pPr>
        <w:spacing w:line="520" w:lineRule="exact"/>
        <w:ind w:firstLine="560"/>
        <w:rPr>
          <w:rFonts w:hint="default"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联系方式:</w:t>
      </w:r>
      <w:r>
        <w:rPr>
          <w:rFonts w:hint="eastAsia" w:ascii="仿宋" w:hAnsi="仿宋" w:eastAsia="仿宋"/>
          <w:color w:val="auto"/>
          <w:sz w:val="28"/>
          <w:szCs w:val="28"/>
          <w:highlight w:val="none"/>
          <w:lang w:val="en-US" w:eastAsia="zh-CN"/>
        </w:rPr>
        <w:t>胡连海，电话：</w:t>
      </w:r>
      <w:bookmarkStart w:id="33" w:name="_GoBack"/>
      <w:bookmarkEnd w:id="33"/>
      <w:r>
        <w:rPr>
          <w:rFonts w:hint="eastAsia" w:ascii="仿宋" w:hAnsi="仿宋" w:eastAsia="仿宋"/>
          <w:color w:val="auto"/>
          <w:sz w:val="28"/>
          <w:szCs w:val="28"/>
          <w:highlight w:val="none"/>
          <w:lang w:val="en-US" w:eastAsia="zh-CN"/>
        </w:rPr>
        <w:t>13057598090、18952367252</w:t>
      </w:r>
    </w:p>
    <w:p w14:paraId="791A6865">
      <w:pPr>
        <w:spacing w:line="520" w:lineRule="exact"/>
        <w:ind w:firstLine="565"/>
        <w:rPr>
          <w:rFonts w:ascii="仿宋" w:hAnsi="仿宋" w:eastAsia="仿宋"/>
          <w:color w:val="auto"/>
          <w:sz w:val="28"/>
          <w:szCs w:val="28"/>
          <w:highlight w:val="none"/>
        </w:rPr>
      </w:pPr>
      <w:r>
        <w:rPr>
          <w:rFonts w:hint="eastAsia" w:ascii="仿宋" w:hAnsi="仿宋" w:eastAsia="仿宋"/>
          <w:color w:val="auto"/>
          <w:sz w:val="28"/>
          <w:szCs w:val="28"/>
          <w:highlight w:val="none"/>
        </w:rPr>
        <w:t>八、其他</w:t>
      </w:r>
    </w:p>
    <w:p w14:paraId="733A51EF">
      <w:pPr>
        <w:spacing w:line="520" w:lineRule="exact"/>
        <w:ind w:firstLine="565"/>
        <w:rPr>
          <w:rFonts w:ascii="仿宋" w:hAnsi="仿宋" w:eastAsia="仿宋"/>
          <w:color w:val="auto"/>
          <w:sz w:val="28"/>
          <w:szCs w:val="28"/>
          <w:highlight w:val="none"/>
        </w:rPr>
      </w:pPr>
      <w:r>
        <w:rPr>
          <w:rFonts w:ascii="仿宋" w:hAnsi="仿宋" w:eastAsia="仿宋"/>
          <w:color w:val="auto"/>
          <w:sz w:val="28"/>
          <w:szCs w:val="28"/>
          <w:highlight w:val="none"/>
        </w:rPr>
        <w:t>1</w:t>
      </w:r>
      <w:r>
        <w:rPr>
          <w:rFonts w:hint="eastAsia" w:ascii="仿宋" w:hAnsi="仿宋" w:eastAsia="仿宋"/>
          <w:color w:val="auto"/>
          <w:sz w:val="28"/>
          <w:szCs w:val="28"/>
          <w:highlight w:val="none"/>
        </w:rPr>
        <w:t>. 根据省财政厅《关于更换全省政府采购交易系统C A数字证书和公章的通知》（苏财购〔2023〕101号），“苏采云”政府采购交易系统（以下简称苏采云系统）的CA数字证书、公章为江苏省电子政务证书认证中心CA和方正国际软件（北京）有限公司公章。如果供应商通过苏采云系统参与政府采购项目，需要更换CA数字证书和公章。具体办理指南和操作手册见链接：</w:t>
      </w:r>
      <w:r>
        <w:rPr>
          <w:rFonts w:hint="eastAsia" w:ascii="仿宋" w:hAnsi="仿宋" w:eastAsia="仿宋"/>
          <w:color w:val="auto"/>
          <w:sz w:val="24"/>
          <w:szCs w:val="24"/>
          <w:highlight w:val="none"/>
        </w:rPr>
        <w:t>http://www.ccgp-jiangsu.gov.cn/jiangsu/zlxz/ee/ee3a4bc5a3454aa2b0d9312230633ce9.html。</w:t>
      </w:r>
    </w:p>
    <w:p w14:paraId="2A174498">
      <w:pPr>
        <w:spacing w:line="520" w:lineRule="exact"/>
        <w:ind w:firstLine="565"/>
        <w:rPr>
          <w:rFonts w:ascii="仿宋" w:hAnsi="仿宋" w:eastAsia="仿宋"/>
          <w:color w:val="auto"/>
          <w:sz w:val="28"/>
          <w:szCs w:val="28"/>
          <w:highlight w:val="none"/>
        </w:rPr>
      </w:pPr>
      <w:r>
        <w:rPr>
          <w:rFonts w:hint="eastAsia" w:ascii="仿宋" w:hAnsi="仿宋" w:eastAsia="仿宋"/>
          <w:color w:val="auto"/>
          <w:sz w:val="28"/>
          <w:szCs w:val="28"/>
          <w:highlight w:val="none"/>
        </w:rPr>
        <w:t>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p>
    <w:p w14:paraId="01C12CEC">
      <w:pPr>
        <w:spacing w:line="520" w:lineRule="exact"/>
        <w:ind w:firstLine="565"/>
        <w:rPr>
          <w:rFonts w:hint="eastAsia" w:ascii="仿宋" w:hAnsi="仿宋" w:eastAsia="仿宋"/>
          <w:color w:val="auto"/>
          <w:sz w:val="28"/>
          <w:szCs w:val="28"/>
          <w:highlight w:val="none"/>
        </w:rPr>
      </w:pPr>
      <w:r>
        <w:rPr>
          <w:rFonts w:ascii="仿宋" w:hAnsi="仿宋" w:eastAsia="仿宋"/>
          <w:color w:val="auto"/>
          <w:sz w:val="28"/>
          <w:szCs w:val="28"/>
          <w:highlight w:val="none"/>
        </w:rPr>
        <w:t>2</w:t>
      </w:r>
      <w:r>
        <w:rPr>
          <w:rFonts w:hint="eastAsia" w:ascii="仿宋" w:hAnsi="仿宋" w:eastAsia="仿宋"/>
          <w:color w:val="auto"/>
          <w:sz w:val="28"/>
          <w:szCs w:val="28"/>
          <w:highlight w:val="none"/>
        </w:rPr>
        <w:t>.有关本次磋商活动的事项若存在变动或修改，敬请及时关注</w:t>
      </w:r>
      <w:r>
        <w:rPr>
          <w:rFonts w:hint="eastAsia" w:ascii="仿宋" w:hAnsi="仿宋" w:eastAsia="仿宋"/>
          <w:color w:val="auto"/>
          <w:sz w:val="28"/>
          <w:szCs w:val="28"/>
          <w:highlight w:val="none"/>
          <w:lang w:eastAsia="zh-CN"/>
        </w:rPr>
        <w:t>江苏天园项目管理集团有限公司</w:t>
      </w:r>
      <w:r>
        <w:rPr>
          <w:rFonts w:hint="eastAsia" w:ascii="仿宋" w:hAnsi="仿宋" w:eastAsia="仿宋"/>
          <w:color w:val="auto"/>
          <w:sz w:val="28"/>
          <w:szCs w:val="28"/>
          <w:highlight w:val="none"/>
        </w:rPr>
        <w:t>在“淮安市政府采购网”发布的更正公告。</w:t>
      </w:r>
    </w:p>
    <w:p w14:paraId="14F16426">
      <w:pPr>
        <w:spacing w:line="520" w:lineRule="exact"/>
        <w:ind w:firstLine="565"/>
        <w:rPr>
          <w:rFonts w:hint="eastAsia" w:ascii="仿宋" w:hAnsi="仿宋" w:eastAsia="仿宋"/>
          <w:color w:val="auto"/>
          <w:sz w:val="28"/>
          <w:szCs w:val="28"/>
          <w:highlight w:val="none"/>
        </w:rPr>
      </w:pPr>
      <w:r>
        <w:rPr>
          <w:rFonts w:ascii="仿宋" w:hAnsi="仿宋" w:eastAsia="仿宋"/>
          <w:color w:val="auto"/>
          <w:sz w:val="28"/>
          <w:szCs w:val="28"/>
          <w:highlight w:val="none"/>
        </w:rPr>
        <w:t>3</w:t>
      </w:r>
      <w:r>
        <w:rPr>
          <w:rFonts w:hint="eastAsia" w:ascii="仿宋" w:hAnsi="仿宋" w:eastAsia="仿宋"/>
          <w:color w:val="auto"/>
          <w:sz w:val="28"/>
          <w:szCs w:val="28"/>
          <w:highlight w:val="none"/>
        </w:rPr>
        <w:t>.本次采购不收取磋商保证金。</w:t>
      </w:r>
    </w:p>
    <w:p w14:paraId="1924A49B">
      <w:pPr>
        <w:rPr>
          <w:rFonts w:hint="eastAsia" w:ascii="仿宋" w:hAnsi="仿宋" w:eastAsia="仿宋"/>
          <w:color w:val="auto"/>
          <w:sz w:val="28"/>
          <w:szCs w:val="28"/>
          <w:highlight w:val="none"/>
        </w:rPr>
      </w:pPr>
      <w:r>
        <w:rPr>
          <w:rFonts w:hint="eastAsia" w:ascii="仿宋" w:hAnsi="仿宋" w:eastAsia="仿宋"/>
          <w:color w:val="auto"/>
          <w:sz w:val="28"/>
          <w:szCs w:val="28"/>
          <w:highlight w:val="none"/>
        </w:rPr>
        <w:br w:type="page"/>
      </w:r>
    </w:p>
    <w:p w14:paraId="6D0AF132">
      <w:pPr>
        <w:pStyle w:val="2"/>
        <w:rPr>
          <w:color w:val="auto"/>
          <w:highlight w:val="none"/>
        </w:rPr>
      </w:pPr>
    </w:p>
    <w:p w14:paraId="1E29242D">
      <w:pPr>
        <w:spacing w:line="520" w:lineRule="exact"/>
        <w:ind w:firstLine="2692"/>
        <w:rPr>
          <w:rFonts w:hint="eastAsia" w:ascii="仿宋" w:hAnsi="仿宋" w:eastAsia="仿宋"/>
          <w:b/>
          <w:bCs/>
          <w:color w:val="auto"/>
          <w:sz w:val="36"/>
          <w:szCs w:val="36"/>
          <w:highlight w:val="none"/>
        </w:rPr>
      </w:pPr>
      <w:r>
        <w:rPr>
          <w:rFonts w:hint="eastAsia" w:ascii="仿宋" w:hAnsi="仿宋" w:eastAsia="仿宋"/>
          <w:b/>
          <w:bCs/>
          <w:color w:val="auto"/>
          <w:sz w:val="36"/>
          <w:szCs w:val="36"/>
          <w:highlight w:val="none"/>
        </w:rPr>
        <w:t>第二章   供应商须知</w:t>
      </w:r>
    </w:p>
    <w:p w14:paraId="3FA3E786">
      <w:pPr>
        <w:spacing w:line="520" w:lineRule="exact"/>
        <w:rPr>
          <w:rFonts w:hint="eastAsia" w:ascii="仿宋" w:hAnsi="仿宋" w:eastAsia="仿宋"/>
          <w:b/>
          <w:bCs/>
          <w:color w:val="auto"/>
          <w:sz w:val="32"/>
          <w:szCs w:val="32"/>
          <w:highlight w:val="none"/>
        </w:rPr>
      </w:pPr>
      <w:r>
        <w:rPr>
          <w:rFonts w:hint="eastAsia" w:ascii="仿宋" w:hAnsi="仿宋" w:eastAsia="仿宋"/>
          <w:b/>
          <w:bCs/>
          <w:color w:val="auto"/>
          <w:sz w:val="32"/>
          <w:szCs w:val="32"/>
          <w:highlight w:val="none"/>
        </w:rPr>
        <w:t>一、总则</w:t>
      </w:r>
    </w:p>
    <w:p w14:paraId="3CE9C73F">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1.适用范围</w:t>
      </w:r>
    </w:p>
    <w:p w14:paraId="0C6AB07D">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本竞争性磋商文件仅适用于本次采购邀请中所述项目的采购。</w:t>
      </w:r>
    </w:p>
    <w:p w14:paraId="3838C03D">
      <w:pPr>
        <w:spacing w:line="520" w:lineRule="exact"/>
        <w:rPr>
          <w:rFonts w:hint="eastAsia" w:ascii="仿宋" w:hAnsi="仿宋" w:eastAsia="仿宋"/>
          <w:bCs/>
          <w:color w:val="auto"/>
          <w:sz w:val="28"/>
          <w:highlight w:val="none"/>
        </w:rPr>
      </w:pPr>
      <w:r>
        <w:rPr>
          <w:rFonts w:hint="eastAsia" w:ascii="仿宋" w:hAnsi="仿宋" w:eastAsia="仿宋"/>
          <w:bCs/>
          <w:color w:val="auto"/>
          <w:sz w:val="28"/>
          <w:highlight w:val="none"/>
        </w:rPr>
        <w:t>2.合格的供应商</w:t>
      </w:r>
    </w:p>
    <w:p w14:paraId="79C174B8">
      <w:pPr>
        <w:spacing w:line="520" w:lineRule="exact"/>
        <w:ind w:left="-359" w:firstLine="915"/>
        <w:rPr>
          <w:rFonts w:hint="eastAsia" w:ascii="仿宋" w:hAnsi="仿宋" w:eastAsia="仿宋"/>
          <w:color w:val="auto"/>
          <w:sz w:val="28"/>
          <w:szCs w:val="28"/>
          <w:highlight w:val="none"/>
        </w:rPr>
      </w:pPr>
      <w:r>
        <w:rPr>
          <w:rFonts w:hint="eastAsia" w:ascii="仿宋" w:hAnsi="仿宋" w:eastAsia="仿宋"/>
          <w:color w:val="auto"/>
          <w:sz w:val="28"/>
          <w:szCs w:val="21"/>
          <w:highlight w:val="none"/>
        </w:rPr>
        <w:t>2.1</w:t>
      </w:r>
      <w:r>
        <w:rPr>
          <w:rFonts w:hint="eastAsia" w:ascii="仿宋" w:hAnsi="仿宋" w:eastAsia="仿宋"/>
          <w:color w:val="auto"/>
          <w:sz w:val="28"/>
          <w:szCs w:val="28"/>
          <w:highlight w:val="none"/>
        </w:rPr>
        <w:t xml:space="preserve">满足第一章磋商邀请中供应商资格要求的规定。 </w:t>
      </w:r>
    </w:p>
    <w:p w14:paraId="1BCFA33D">
      <w:pPr>
        <w:spacing w:line="520" w:lineRule="exact"/>
        <w:ind w:firstLine="566"/>
        <w:rPr>
          <w:rFonts w:hint="eastAsia" w:ascii="仿宋" w:hAnsi="仿宋" w:eastAsia="仿宋"/>
          <w:color w:val="auto"/>
          <w:sz w:val="28"/>
          <w:szCs w:val="28"/>
          <w:highlight w:val="none"/>
        </w:rPr>
      </w:pPr>
      <w:r>
        <w:rPr>
          <w:rFonts w:hint="eastAsia" w:ascii="仿宋" w:hAnsi="仿宋" w:eastAsia="仿宋" w:cs="Arial"/>
          <w:color w:val="auto"/>
          <w:spacing w:val="6"/>
          <w:sz w:val="28"/>
          <w:szCs w:val="28"/>
          <w:highlight w:val="none"/>
        </w:rPr>
        <w:t>2.2</w:t>
      </w:r>
      <w:r>
        <w:rPr>
          <w:rFonts w:hint="eastAsia" w:ascii="仿宋" w:hAnsi="仿宋" w:eastAsia="仿宋"/>
          <w:color w:val="auto"/>
          <w:sz w:val="28"/>
          <w:szCs w:val="28"/>
          <w:highlight w:val="none"/>
        </w:rPr>
        <w:t>满足磋商文件中实质性条款的规定。</w:t>
      </w:r>
    </w:p>
    <w:p w14:paraId="495A5CCF">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3.适用法律</w:t>
      </w:r>
    </w:p>
    <w:p w14:paraId="460CCD70">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3.1《中华人民共和国政府采购法》、《中华人民共和国政府采购法实施条例》、《政府采购竞争性磋商采购方式管理暂行办法》等有关法律、规章和规定等。</w:t>
      </w:r>
    </w:p>
    <w:p w14:paraId="30F2EB4E">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4.磋商费用</w:t>
      </w:r>
    </w:p>
    <w:p w14:paraId="1DFA336E">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4.1供应商应自行承担所有与参加磋商有关的费用。不论磋商的结果如何，</w:t>
      </w:r>
      <w:r>
        <w:rPr>
          <w:rFonts w:hint="eastAsia" w:ascii="仿宋" w:hAnsi="仿宋" w:eastAsia="仿宋"/>
          <w:color w:val="auto"/>
          <w:sz w:val="28"/>
          <w:szCs w:val="28"/>
          <w:highlight w:val="none"/>
          <w:lang w:eastAsia="zh-CN"/>
        </w:rPr>
        <w:t>江苏天园项目管理集团有限公司</w:t>
      </w:r>
      <w:r>
        <w:rPr>
          <w:rFonts w:hint="eastAsia" w:ascii="仿宋" w:hAnsi="仿宋" w:eastAsia="仿宋"/>
          <w:color w:val="auto"/>
          <w:sz w:val="28"/>
          <w:szCs w:val="28"/>
          <w:highlight w:val="none"/>
        </w:rPr>
        <w:t>（以下简称</w:t>
      </w:r>
      <w:r>
        <w:rPr>
          <w:rFonts w:hint="eastAsia" w:ascii="仿宋" w:hAnsi="仿宋" w:eastAsia="仿宋"/>
          <w:color w:val="auto"/>
          <w:sz w:val="28"/>
          <w:szCs w:val="28"/>
          <w:highlight w:val="none"/>
          <w:lang w:val="en-US" w:eastAsia="zh-CN"/>
        </w:rPr>
        <w:t>代理公司</w:t>
      </w:r>
      <w:r>
        <w:rPr>
          <w:rFonts w:hint="eastAsia" w:ascii="仿宋" w:hAnsi="仿宋" w:eastAsia="仿宋"/>
          <w:color w:val="auto"/>
          <w:sz w:val="28"/>
          <w:szCs w:val="28"/>
          <w:highlight w:val="none"/>
        </w:rPr>
        <w:t>）</w:t>
      </w:r>
      <w:r>
        <w:rPr>
          <w:rFonts w:hint="eastAsia" w:ascii="仿宋" w:hAnsi="仿宋" w:eastAsia="仿宋"/>
          <w:color w:val="auto"/>
          <w:sz w:val="28"/>
          <w:szCs w:val="28"/>
          <w:highlight w:val="none"/>
          <w:lang w:val="en-US" w:eastAsia="zh-CN"/>
        </w:rPr>
        <w:t>及淮安市清江浦区住房和城乡建设局（以下简称采购人）</w:t>
      </w:r>
      <w:r>
        <w:rPr>
          <w:rFonts w:hint="eastAsia" w:ascii="仿宋" w:hAnsi="仿宋" w:eastAsia="仿宋"/>
          <w:color w:val="auto"/>
          <w:sz w:val="28"/>
          <w:szCs w:val="28"/>
          <w:highlight w:val="none"/>
        </w:rPr>
        <w:t>在任何情况下均无义务和责任承担这些费用。</w:t>
      </w:r>
    </w:p>
    <w:p w14:paraId="0ADC7231">
      <w:pPr>
        <w:spacing w:line="520" w:lineRule="exact"/>
        <w:ind w:firstLine="560"/>
        <w:rPr>
          <w:color w:val="auto"/>
          <w:highlight w:val="none"/>
        </w:rPr>
      </w:pPr>
      <w:r>
        <w:rPr>
          <w:rFonts w:hint="eastAsia" w:ascii="仿宋" w:hAnsi="仿宋" w:eastAsia="仿宋"/>
          <w:b w:val="0"/>
          <w:bCs w:val="0"/>
          <w:color w:val="auto"/>
          <w:sz w:val="28"/>
          <w:szCs w:val="28"/>
          <w:highlight w:val="none"/>
        </w:rPr>
        <w:t>4.2本项目代理费参照计价格[2002]1980号收取</w:t>
      </w:r>
      <w:r>
        <w:rPr>
          <w:rFonts w:hint="eastAsia" w:ascii="仿宋" w:hAnsi="仿宋" w:eastAsia="仿宋"/>
          <w:b w:val="0"/>
          <w:bCs w:val="0"/>
          <w:color w:val="auto"/>
          <w:sz w:val="28"/>
          <w:szCs w:val="28"/>
          <w:highlight w:val="none"/>
          <w:lang w:eastAsia="zh-CN"/>
        </w:rPr>
        <w:t>，</w:t>
      </w:r>
      <w:r>
        <w:rPr>
          <w:rFonts w:hint="eastAsia" w:ascii="仿宋" w:hAnsi="仿宋" w:eastAsia="仿宋"/>
          <w:b w:val="0"/>
          <w:bCs w:val="0"/>
          <w:color w:val="auto"/>
          <w:sz w:val="28"/>
          <w:szCs w:val="28"/>
          <w:highlight w:val="none"/>
          <w:lang w:val="en-US" w:eastAsia="zh-CN"/>
        </w:rPr>
        <w:t>金额约定为</w:t>
      </w:r>
      <w:r>
        <w:rPr>
          <w:rFonts w:hint="eastAsia" w:ascii="仿宋" w:hAnsi="仿宋" w:eastAsia="仿宋"/>
          <w:b w:val="0"/>
          <w:bCs w:val="0"/>
          <w:color w:val="auto"/>
          <w:sz w:val="28"/>
          <w:szCs w:val="28"/>
          <w:highlight w:val="none"/>
        </w:rPr>
        <w:t>12200元。由成交供应商在成交通知书发出后向采购代理机构一次性付清。供应商在报价时须将代理服务费等</w:t>
      </w:r>
      <w:r>
        <w:rPr>
          <w:rFonts w:hint="eastAsia" w:ascii="仿宋" w:hAnsi="仿宋" w:eastAsia="仿宋"/>
          <w:b w:val="0"/>
          <w:bCs w:val="0"/>
          <w:color w:val="auto"/>
          <w:sz w:val="28"/>
          <w:szCs w:val="28"/>
          <w:highlight w:val="none"/>
          <w:lang w:val="en-US" w:eastAsia="zh-CN"/>
        </w:rPr>
        <w:t>费用综合考虑</w:t>
      </w:r>
      <w:r>
        <w:rPr>
          <w:rFonts w:hint="eastAsia" w:ascii="仿宋" w:hAnsi="仿宋" w:eastAsia="仿宋"/>
          <w:b w:val="0"/>
          <w:bCs w:val="0"/>
          <w:color w:val="auto"/>
          <w:sz w:val="28"/>
          <w:szCs w:val="28"/>
          <w:highlight w:val="none"/>
        </w:rPr>
        <w:t>包含在响应报价中，不单独立项。</w:t>
      </w:r>
    </w:p>
    <w:p w14:paraId="0799586E">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5、磋商文件的约束力</w:t>
      </w:r>
    </w:p>
    <w:p w14:paraId="25CB21C7">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5.1供应商一旦参加本项目采购活动，即被认为接受了本磋商文件的规定和约束。</w:t>
      </w:r>
    </w:p>
    <w:p w14:paraId="7201DF8D">
      <w:pPr>
        <w:spacing w:line="520" w:lineRule="exact"/>
        <w:rPr>
          <w:rFonts w:hint="eastAsia" w:ascii="仿宋" w:hAnsi="仿宋" w:eastAsia="仿宋"/>
          <w:b/>
          <w:bCs/>
          <w:color w:val="auto"/>
          <w:sz w:val="32"/>
          <w:szCs w:val="32"/>
          <w:highlight w:val="none"/>
        </w:rPr>
      </w:pPr>
      <w:r>
        <w:rPr>
          <w:rFonts w:hint="eastAsia" w:ascii="仿宋" w:hAnsi="仿宋" w:eastAsia="仿宋"/>
          <w:b/>
          <w:bCs/>
          <w:color w:val="auto"/>
          <w:sz w:val="32"/>
          <w:szCs w:val="32"/>
          <w:highlight w:val="none"/>
        </w:rPr>
        <w:t>二、磋商文件</w:t>
      </w:r>
    </w:p>
    <w:p w14:paraId="1A5BA31A">
      <w:pPr>
        <w:spacing w:line="520" w:lineRule="exact"/>
        <w:rPr>
          <w:rFonts w:hint="eastAsia" w:ascii="仿宋" w:hAnsi="仿宋" w:eastAsia="仿宋" w:cs="Times New Roman"/>
          <w:color w:val="auto"/>
          <w:sz w:val="28"/>
          <w:szCs w:val="28"/>
          <w:highlight w:val="none"/>
          <w:lang w:eastAsia="zh-CN"/>
        </w:rPr>
      </w:pPr>
      <w:r>
        <w:rPr>
          <w:rFonts w:hint="eastAsia" w:ascii="仿宋" w:hAnsi="仿宋" w:eastAsia="仿宋" w:cs="Times New Roman"/>
          <w:color w:val="auto"/>
          <w:sz w:val="28"/>
          <w:szCs w:val="28"/>
          <w:highlight w:val="none"/>
          <w:lang w:val="en-US" w:eastAsia="zh-CN"/>
        </w:rPr>
        <w:t>6</w:t>
      </w:r>
      <w:r>
        <w:rPr>
          <w:rFonts w:hint="eastAsia" w:ascii="仿宋" w:hAnsi="仿宋" w:eastAsia="仿宋" w:cs="Times New Roman"/>
          <w:color w:val="auto"/>
          <w:sz w:val="28"/>
          <w:szCs w:val="28"/>
          <w:highlight w:val="none"/>
        </w:rPr>
        <w:t>.</w:t>
      </w:r>
      <w:r>
        <w:rPr>
          <w:rFonts w:hint="eastAsia" w:ascii="仿宋" w:hAnsi="仿宋" w:eastAsia="仿宋" w:cs="Times New Roman"/>
          <w:color w:val="auto"/>
          <w:sz w:val="28"/>
          <w:szCs w:val="28"/>
          <w:highlight w:val="none"/>
          <w:lang w:eastAsia="zh-CN"/>
        </w:rPr>
        <w:t>磋商文件构成</w:t>
      </w:r>
    </w:p>
    <w:p w14:paraId="68D65DF1">
      <w:pPr>
        <w:spacing w:line="520" w:lineRule="exact"/>
        <w:ind w:firstLine="560"/>
        <w:rPr>
          <w:rFonts w:hint="eastAsia" w:ascii="仿宋" w:hAnsi="仿宋" w:eastAsia="仿宋"/>
          <w:color w:val="auto"/>
          <w:sz w:val="28"/>
          <w:szCs w:val="28"/>
          <w:highlight w:val="none"/>
        </w:rPr>
      </w:pPr>
      <w:r>
        <w:rPr>
          <w:rFonts w:hint="eastAsia" w:ascii="仿宋" w:hAnsi="仿宋" w:eastAsia="仿宋"/>
          <w:bCs/>
          <w:color w:val="auto"/>
          <w:sz w:val="28"/>
          <w:highlight w:val="none"/>
          <w:lang w:val="en-US" w:eastAsia="zh-CN"/>
        </w:rPr>
        <w:t>6.1</w:t>
      </w:r>
      <w:r>
        <w:rPr>
          <w:rFonts w:hint="eastAsia" w:ascii="仿宋" w:hAnsi="仿宋" w:eastAsia="仿宋"/>
          <w:bCs/>
          <w:color w:val="auto"/>
          <w:sz w:val="28"/>
          <w:highlight w:val="none"/>
        </w:rPr>
        <w:t>磋商文件</w:t>
      </w:r>
      <w:r>
        <w:rPr>
          <w:rFonts w:hint="eastAsia" w:ascii="仿宋" w:hAnsi="仿宋" w:eastAsia="仿宋"/>
          <w:color w:val="auto"/>
          <w:sz w:val="28"/>
          <w:szCs w:val="28"/>
          <w:highlight w:val="none"/>
        </w:rPr>
        <w:t>由以下部分组成:</w:t>
      </w:r>
    </w:p>
    <w:p w14:paraId="3CBA85C7">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w:t>
      </w:r>
      <w:r>
        <w:rPr>
          <w:rFonts w:hint="eastAsia" w:ascii="仿宋" w:hAnsi="仿宋" w:eastAsia="仿宋"/>
          <w:color w:val="auto"/>
          <w:sz w:val="28"/>
          <w:szCs w:val="28"/>
          <w:highlight w:val="none"/>
          <w:lang w:val="en-US" w:eastAsia="zh-CN"/>
        </w:rPr>
        <w:t>1）</w:t>
      </w:r>
      <w:r>
        <w:rPr>
          <w:rFonts w:hint="eastAsia" w:ascii="仿宋" w:hAnsi="仿宋" w:eastAsia="仿宋"/>
          <w:color w:val="auto"/>
          <w:sz w:val="28"/>
          <w:szCs w:val="28"/>
          <w:highlight w:val="none"/>
        </w:rPr>
        <w:t>磋商邀请</w:t>
      </w:r>
    </w:p>
    <w:p w14:paraId="1FAA9CA4">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w:t>
      </w:r>
      <w:r>
        <w:rPr>
          <w:rFonts w:hint="eastAsia" w:ascii="仿宋" w:hAnsi="仿宋" w:eastAsia="仿宋"/>
          <w:color w:val="auto"/>
          <w:sz w:val="28"/>
          <w:szCs w:val="28"/>
          <w:highlight w:val="none"/>
          <w:lang w:val="en-US" w:eastAsia="zh-CN"/>
        </w:rPr>
        <w:t>2）</w:t>
      </w:r>
      <w:r>
        <w:rPr>
          <w:rFonts w:hint="eastAsia" w:ascii="仿宋" w:hAnsi="仿宋" w:eastAsia="仿宋"/>
          <w:color w:val="auto"/>
          <w:sz w:val="28"/>
          <w:szCs w:val="28"/>
          <w:highlight w:val="none"/>
        </w:rPr>
        <w:t>供应商须知</w:t>
      </w:r>
    </w:p>
    <w:p w14:paraId="64D134CB">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w:t>
      </w:r>
      <w:r>
        <w:rPr>
          <w:rFonts w:hint="eastAsia" w:ascii="仿宋" w:hAnsi="仿宋" w:eastAsia="仿宋"/>
          <w:color w:val="auto"/>
          <w:sz w:val="28"/>
          <w:szCs w:val="28"/>
          <w:highlight w:val="none"/>
          <w:lang w:val="en-US" w:eastAsia="zh-CN"/>
        </w:rPr>
        <w:t>3）</w:t>
      </w:r>
      <w:r>
        <w:rPr>
          <w:rFonts w:hint="eastAsia" w:ascii="仿宋" w:hAnsi="仿宋" w:eastAsia="仿宋"/>
          <w:color w:val="auto"/>
          <w:sz w:val="28"/>
          <w:szCs w:val="28"/>
          <w:highlight w:val="none"/>
        </w:rPr>
        <w:t>评审方法与评审标准</w:t>
      </w:r>
    </w:p>
    <w:p w14:paraId="230A09E1">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w:t>
      </w:r>
      <w:r>
        <w:rPr>
          <w:rFonts w:hint="eastAsia" w:ascii="仿宋" w:hAnsi="仿宋" w:eastAsia="仿宋"/>
          <w:color w:val="auto"/>
          <w:sz w:val="28"/>
          <w:szCs w:val="28"/>
          <w:highlight w:val="none"/>
          <w:lang w:val="en-US" w:eastAsia="zh-CN"/>
        </w:rPr>
        <w:t>4）</w:t>
      </w:r>
      <w:r>
        <w:rPr>
          <w:rFonts w:hint="eastAsia" w:ascii="仿宋" w:hAnsi="仿宋" w:eastAsia="仿宋"/>
          <w:color w:val="auto"/>
          <w:sz w:val="28"/>
          <w:szCs w:val="28"/>
          <w:highlight w:val="none"/>
        </w:rPr>
        <w:t>合同格式及条款</w:t>
      </w:r>
    </w:p>
    <w:p w14:paraId="682FA043">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w:t>
      </w:r>
      <w:r>
        <w:rPr>
          <w:rFonts w:hint="eastAsia" w:ascii="仿宋" w:hAnsi="仿宋" w:eastAsia="仿宋"/>
          <w:color w:val="auto"/>
          <w:sz w:val="28"/>
          <w:szCs w:val="28"/>
          <w:highlight w:val="none"/>
          <w:lang w:val="en-US" w:eastAsia="zh-CN"/>
        </w:rPr>
        <w:t>5）</w:t>
      </w:r>
      <w:r>
        <w:rPr>
          <w:rFonts w:hint="eastAsia" w:ascii="仿宋" w:hAnsi="仿宋" w:eastAsia="仿宋"/>
          <w:color w:val="auto"/>
          <w:sz w:val="28"/>
          <w:szCs w:val="28"/>
          <w:highlight w:val="none"/>
        </w:rPr>
        <w:t>采购需求</w:t>
      </w:r>
    </w:p>
    <w:p w14:paraId="648789D4">
      <w:pPr>
        <w:spacing w:line="520" w:lineRule="exact"/>
        <w:ind w:firstLine="560"/>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lang w:eastAsia="zh-CN"/>
        </w:rPr>
        <w:t>（</w:t>
      </w:r>
      <w:r>
        <w:rPr>
          <w:rFonts w:hint="eastAsia" w:ascii="仿宋" w:hAnsi="仿宋" w:eastAsia="仿宋"/>
          <w:color w:val="auto"/>
          <w:sz w:val="28"/>
          <w:szCs w:val="28"/>
          <w:highlight w:val="none"/>
          <w:lang w:val="en-US" w:eastAsia="zh-CN"/>
        </w:rPr>
        <w:t>6）</w:t>
      </w:r>
      <w:r>
        <w:rPr>
          <w:rFonts w:hint="eastAsia" w:ascii="仿宋" w:hAnsi="仿宋" w:eastAsia="仿宋"/>
          <w:color w:val="auto"/>
          <w:sz w:val="28"/>
          <w:szCs w:val="28"/>
          <w:highlight w:val="none"/>
        </w:rPr>
        <w:t>响应文件</w:t>
      </w:r>
      <w:r>
        <w:rPr>
          <w:rFonts w:hint="eastAsia" w:ascii="仿宋" w:hAnsi="仿宋" w:eastAsia="仿宋"/>
          <w:color w:val="auto"/>
          <w:sz w:val="28"/>
          <w:szCs w:val="28"/>
          <w:highlight w:val="none"/>
          <w:lang w:eastAsia="zh-CN"/>
        </w:rPr>
        <w:t>格式</w:t>
      </w:r>
    </w:p>
    <w:p w14:paraId="35E2CEFE">
      <w:pPr>
        <w:spacing w:line="520" w:lineRule="exact"/>
        <w:ind w:firstLine="560"/>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516EA77A">
      <w:pPr>
        <w:spacing w:line="520" w:lineRule="exact"/>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7.磋商文件的澄清和修改</w:t>
      </w:r>
    </w:p>
    <w:p w14:paraId="5C40A3A0">
      <w:pPr>
        <w:spacing w:line="520" w:lineRule="exact"/>
        <w:ind w:firstLine="560"/>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7.1 在响应文件提交截止时间前，采购人可以对磋商文件进行澄清和修改, 澄清或者修改的内容作为磋商文件的组成部分。澄清或者修改的内容可能影响响应文件编制的，采购人将在提交首次响应文件截止时间至少5日前，在“江苏政府采购网”、“淮安市政府采购网”上发布书面更正公告形式通知所有获取磋商文件的供应商, 更正公告内容将作为磋商文件的组成部分，并对供应商具有约束力。不足5日的，采购人将顺延提交首次响应文件截止时间。</w:t>
      </w:r>
    </w:p>
    <w:p w14:paraId="2622A803">
      <w:pPr>
        <w:spacing w:line="520" w:lineRule="exact"/>
        <w:ind w:firstLine="560"/>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7.2采购人可以视采购项目的具体情况，组织供应商进行现场考察或召开磋商前答疑会，但不单独或分别组织只有一个供应商参加的现场考察和答疑会。</w:t>
      </w:r>
    </w:p>
    <w:p w14:paraId="71FA7321">
      <w:pPr>
        <w:spacing w:line="520" w:lineRule="exact"/>
        <w:rPr>
          <w:rFonts w:hint="eastAsia" w:ascii="仿宋" w:hAnsi="仿宋" w:eastAsia="仿宋"/>
          <w:b/>
          <w:bCs/>
          <w:color w:val="auto"/>
          <w:sz w:val="32"/>
          <w:szCs w:val="32"/>
          <w:highlight w:val="none"/>
        </w:rPr>
      </w:pPr>
      <w:r>
        <w:rPr>
          <w:rFonts w:hint="eastAsia" w:ascii="仿宋" w:hAnsi="仿宋" w:eastAsia="仿宋"/>
          <w:b/>
          <w:bCs/>
          <w:color w:val="auto"/>
          <w:sz w:val="32"/>
          <w:szCs w:val="32"/>
          <w:highlight w:val="none"/>
        </w:rPr>
        <w:t>三、响应文件的编制</w:t>
      </w:r>
    </w:p>
    <w:p w14:paraId="53F642D7">
      <w:pPr>
        <w:spacing w:line="520" w:lineRule="exact"/>
        <w:rPr>
          <w:rFonts w:hint="eastAsia" w:ascii="仿宋" w:hAnsi="仿宋" w:eastAsia="仿宋" w:cs="Times New Roman"/>
          <w:color w:val="auto"/>
          <w:sz w:val="28"/>
          <w:szCs w:val="28"/>
          <w:highlight w:val="none"/>
          <w:lang w:val="en-US" w:eastAsia="zh-CN"/>
        </w:rPr>
      </w:pPr>
      <w:bookmarkStart w:id="0" w:name="_Toc16938530"/>
      <w:bookmarkStart w:id="1" w:name="_Toc462564073"/>
      <w:bookmarkStart w:id="2" w:name="_Toc513029214"/>
      <w:bookmarkStart w:id="3" w:name="_Toc20823286"/>
      <w:r>
        <w:rPr>
          <w:rFonts w:hint="eastAsia" w:ascii="仿宋" w:hAnsi="仿宋" w:eastAsia="仿宋" w:cs="Times New Roman"/>
          <w:color w:val="auto"/>
          <w:sz w:val="28"/>
          <w:szCs w:val="28"/>
          <w:highlight w:val="none"/>
          <w:lang w:val="en-US" w:eastAsia="zh-CN"/>
        </w:rPr>
        <w:t>8．响应文件的语言及度量衡单位</w:t>
      </w:r>
      <w:bookmarkEnd w:id="0"/>
      <w:bookmarkEnd w:id="1"/>
      <w:bookmarkEnd w:id="2"/>
      <w:bookmarkEnd w:id="3"/>
    </w:p>
    <w:p w14:paraId="587997A6">
      <w:pPr>
        <w:spacing w:line="520" w:lineRule="exact"/>
        <w:ind w:firstLine="560"/>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8.1供应商提交的响应文件以及供应商与采购人就有关磋商的所有来往通知、函件和文件均应使用简体中文。</w:t>
      </w:r>
    </w:p>
    <w:p w14:paraId="600C144E">
      <w:pPr>
        <w:spacing w:line="520" w:lineRule="exact"/>
        <w:ind w:firstLine="560"/>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8.2 除技术性能另有规定外，响应文件所使用的度量衡单位，均须采用国家法定计量单位。</w:t>
      </w:r>
    </w:p>
    <w:p w14:paraId="3C94E4DC">
      <w:pPr>
        <w:spacing w:line="520" w:lineRule="exact"/>
        <w:rPr>
          <w:rFonts w:hint="eastAsia" w:ascii="仿宋" w:hAnsi="仿宋" w:eastAsia="仿宋" w:cs="Times New Roman"/>
          <w:color w:val="auto"/>
          <w:sz w:val="28"/>
          <w:szCs w:val="28"/>
          <w:highlight w:val="none"/>
          <w:lang w:val="en-US" w:eastAsia="zh-CN"/>
        </w:rPr>
      </w:pPr>
      <w:bookmarkStart w:id="4" w:name="_Toc462564074"/>
      <w:bookmarkStart w:id="5" w:name="_Toc16938531"/>
      <w:bookmarkStart w:id="6" w:name="_Toc20823287"/>
      <w:bookmarkStart w:id="7" w:name="_Toc513029215"/>
      <w:r>
        <w:rPr>
          <w:rFonts w:hint="eastAsia" w:ascii="仿宋" w:hAnsi="仿宋" w:eastAsia="仿宋" w:cs="Times New Roman"/>
          <w:color w:val="auto"/>
          <w:sz w:val="28"/>
          <w:szCs w:val="28"/>
          <w:highlight w:val="none"/>
          <w:lang w:val="en-US" w:eastAsia="zh-CN"/>
        </w:rPr>
        <w:t>9．响应文件构成</w:t>
      </w:r>
      <w:bookmarkEnd w:id="4"/>
      <w:bookmarkEnd w:id="5"/>
      <w:bookmarkEnd w:id="6"/>
      <w:bookmarkEnd w:id="7"/>
    </w:p>
    <w:p w14:paraId="151F45DA">
      <w:pPr>
        <w:spacing w:line="520" w:lineRule="exact"/>
        <w:ind w:firstLine="560"/>
        <w:rPr>
          <w:rFonts w:hint="eastAsia" w:ascii="仿宋" w:hAnsi="仿宋" w:eastAsia="仿宋"/>
          <w:color w:val="auto"/>
          <w:sz w:val="28"/>
          <w:szCs w:val="28"/>
          <w:highlight w:val="none"/>
        </w:rPr>
      </w:pPr>
      <w:r>
        <w:rPr>
          <w:rFonts w:hint="eastAsia" w:ascii="仿宋" w:hAnsi="仿宋" w:eastAsia="仿宋" w:cs="Times New Roman"/>
          <w:color w:val="auto"/>
          <w:sz w:val="28"/>
          <w:szCs w:val="28"/>
          <w:highlight w:val="none"/>
          <w:lang w:val="en-US" w:eastAsia="zh-CN"/>
        </w:rPr>
        <w:t>9.1供应商编写的响应文件应包括资格证明文件、符合性证明文件、分项报价表、技术要求</w:t>
      </w:r>
      <w:r>
        <w:rPr>
          <w:rFonts w:hint="eastAsia" w:ascii="仿宋" w:hAnsi="仿宋" w:eastAsia="仿宋"/>
          <w:color w:val="auto"/>
          <w:sz w:val="28"/>
          <w:szCs w:val="28"/>
          <w:highlight w:val="none"/>
        </w:rPr>
        <w:t>响应及偏离表、商务要求响应及偏离表、其他证明文件、磋商响应函等部分。请</w:t>
      </w:r>
      <w:r>
        <w:rPr>
          <w:rFonts w:hint="eastAsia" w:ascii="仿宋" w:hAnsi="仿宋" w:eastAsia="仿宋"/>
          <w:color w:val="auto"/>
          <w:sz w:val="28"/>
          <w:szCs w:val="28"/>
          <w:highlight w:val="none"/>
          <w:lang w:val="en-US" w:eastAsia="zh-CN"/>
        </w:rPr>
        <w:t>供应商</w:t>
      </w:r>
      <w:r>
        <w:rPr>
          <w:rFonts w:hint="eastAsia" w:ascii="仿宋" w:hAnsi="仿宋" w:eastAsia="仿宋"/>
          <w:color w:val="auto"/>
          <w:sz w:val="28"/>
          <w:szCs w:val="28"/>
          <w:highlight w:val="none"/>
        </w:rPr>
        <w:t>根据本</w:t>
      </w:r>
      <w:r>
        <w:rPr>
          <w:rFonts w:hint="eastAsia" w:ascii="仿宋" w:hAnsi="仿宋" w:eastAsia="仿宋"/>
          <w:color w:val="auto"/>
          <w:sz w:val="28"/>
          <w:szCs w:val="28"/>
          <w:highlight w:val="none"/>
          <w:lang w:val="en-US" w:eastAsia="zh-CN"/>
        </w:rPr>
        <w:t>磋商</w:t>
      </w:r>
      <w:r>
        <w:rPr>
          <w:rFonts w:hint="eastAsia" w:ascii="仿宋" w:hAnsi="仿宋" w:eastAsia="仿宋"/>
          <w:color w:val="auto"/>
          <w:sz w:val="28"/>
          <w:szCs w:val="28"/>
          <w:highlight w:val="none"/>
        </w:rPr>
        <w:t>文件的要求在指定模块中上传</w:t>
      </w:r>
      <w:r>
        <w:rPr>
          <w:rFonts w:hint="eastAsia" w:ascii="仿宋" w:hAnsi="仿宋" w:eastAsia="仿宋"/>
          <w:color w:val="auto"/>
          <w:sz w:val="28"/>
          <w:szCs w:val="28"/>
          <w:highlight w:val="none"/>
          <w:lang w:val="en-US" w:eastAsia="zh-CN"/>
        </w:rPr>
        <w:t>相应</w:t>
      </w:r>
      <w:r>
        <w:rPr>
          <w:rFonts w:hint="eastAsia" w:ascii="仿宋" w:hAnsi="仿宋" w:eastAsia="仿宋"/>
          <w:color w:val="auto"/>
          <w:sz w:val="28"/>
          <w:szCs w:val="28"/>
          <w:highlight w:val="none"/>
        </w:rPr>
        <w:t>的</w:t>
      </w:r>
      <w:r>
        <w:rPr>
          <w:rFonts w:hint="eastAsia" w:ascii="仿宋" w:hAnsi="仿宋" w:eastAsia="仿宋"/>
          <w:color w:val="auto"/>
          <w:sz w:val="28"/>
          <w:szCs w:val="28"/>
          <w:highlight w:val="none"/>
          <w:lang w:val="en-US" w:eastAsia="zh-CN"/>
        </w:rPr>
        <w:t>磋商</w:t>
      </w:r>
      <w:r>
        <w:rPr>
          <w:rFonts w:hint="eastAsia" w:ascii="仿宋" w:hAnsi="仿宋" w:eastAsia="仿宋"/>
          <w:color w:val="auto"/>
          <w:sz w:val="28"/>
          <w:szCs w:val="28"/>
          <w:highlight w:val="none"/>
        </w:rPr>
        <w:t>材料，未按</w:t>
      </w:r>
      <w:r>
        <w:rPr>
          <w:rFonts w:hint="eastAsia" w:ascii="仿宋" w:hAnsi="仿宋" w:eastAsia="仿宋"/>
          <w:color w:val="auto"/>
          <w:sz w:val="28"/>
          <w:szCs w:val="28"/>
          <w:highlight w:val="none"/>
          <w:lang w:val="en-US" w:eastAsia="zh-CN"/>
        </w:rPr>
        <w:t>磋商</w:t>
      </w:r>
      <w:r>
        <w:rPr>
          <w:rFonts w:hint="eastAsia" w:ascii="仿宋" w:hAnsi="仿宋" w:eastAsia="仿宋"/>
          <w:color w:val="auto"/>
          <w:sz w:val="28"/>
          <w:szCs w:val="28"/>
          <w:highlight w:val="none"/>
        </w:rPr>
        <w:t>文件要求在指定模块上传</w:t>
      </w:r>
      <w:r>
        <w:rPr>
          <w:rFonts w:hint="eastAsia" w:ascii="仿宋" w:hAnsi="仿宋" w:eastAsia="仿宋"/>
          <w:color w:val="auto"/>
          <w:sz w:val="28"/>
          <w:szCs w:val="28"/>
          <w:highlight w:val="none"/>
          <w:lang w:val="en-US" w:eastAsia="zh-CN"/>
        </w:rPr>
        <w:t>相应</w:t>
      </w:r>
      <w:r>
        <w:rPr>
          <w:rFonts w:hint="eastAsia" w:ascii="仿宋" w:hAnsi="仿宋" w:eastAsia="仿宋"/>
          <w:color w:val="auto"/>
          <w:sz w:val="28"/>
          <w:szCs w:val="28"/>
          <w:highlight w:val="none"/>
        </w:rPr>
        <w:t>材料的，视同未提交该</w:t>
      </w:r>
      <w:r>
        <w:rPr>
          <w:rFonts w:hint="eastAsia" w:ascii="仿宋" w:hAnsi="仿宋" w:eastAsia="仿宋"/>
          <w:color w:val="auto"/>
          <w:sz w:val="28"/>
          <w:szCs w:val="28"/>
          <w:highlight w:val="none"/>
          <w:lang w:val="en-US" w:eastAsia="zh-CN"/>
        </w:rPr>
        <w:t>响应</w:t>
      </w:r>
      <w:r>
        <w:rPr>
          <w:rFonts w:hint="eastAsia" w:ascii="仿宋" w:hAnsi="仿宋" w:eastAsia="仿宋"/>
          <w:color w:val="auto"/>
          <w:sz w:val="28"/>
          <w:szCs w:val="28"/>
          <w:highlight w:val="none"/>
        </w:rPr>
        <w:t>材料处理。</w:t>
      </w:r>
    </w:p>
    <w:p w14:paraId="5EC24B12">
      <w:pPr>
        <w:spacing w:line="520" w:lineRule="exact"/>
        <w:ind w:firstLine="560"/>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9.2 如响应文件制作工具中格式和内容与“江苏政府采购网”、“淮安市政府采购网”发布的磋商文件不一致，请以“江苏政府采购网”、“淮安市政府采购网”发布的磋商文件为准。</w:t>
      </w:r>
    </w:p>
    <w:p w14:paraId="76FC81B8">
      <w:pPr>
        <w:spacing w:line="520" w:lineRule="exact"/>
        <w:rPr>
          <w:rFonts w:hint="eastAsia" w:ascii="仿宋" w:hAnsi="仿宋" w:eastAsia="仿宋" w:cs="Times New Roman"/>
          <w:color w:val="auto"/>
          <w:sz w:val="28"/>
          <w:szCs w:val="28"/>
          <w:highlight w:val="none"/>
          <w:lang w:val="en-US" w:eastAsia="zh-CN"/>
        </w:rPr>
      </w:pPr>
      <w:bookmarkStart w:id="8" w:name="_Toc513029216"/>
      <w:bookmarkStart w:id="9" w:name="_Toc14577354"/>
      <w:bookmarkStart w:id="10" w:name="_Toc513029219"/>
      <w:bookmarkStart w:id="11" w:name="_Toc49090509"/>
      <w:bookmarkStart w:id="12" w:name="_Toc14577357"/>
      <w:bookmarkStart w:id="13" w:name="_Toc49090507"/>
      <w:bookmarkStart w:id="14" w:name="_Toc14577355"/>
      <w:bookmarkStart w:id="15" w:name="_Toc49090508"/>
      <w:r>
        <w:rPr>
          <w:rFonts w:hint="eastAsia" w:ascii="仿宋" w:hAnsi="仿宋" w:eastAsia="仿宋" w:cs="Times New Roman"/>
          <w:color w:val="auto"/>
          <w:sz w:val="28"/>
          <w:szCs w:val="28"/>
          <w:highlight w:val="none"/>
          <w:lang w:val="en-US" w:eastAsia="zh-CN"/>
        </w:rPr>
        <w:t>10．证明磋商响应标的符合磋商文件规定的文件</w:t>
      </w:r>
      <w:bookmarkEnd w:id="8"/>
      <w:bookmarkEnd w:id="9"/>
      <w:bookmarkEnd w:id="10"/>
      <w:bookmarkEnd w:id="11"/>
      <w:bookmarkEnd w:id="12"/>
      <w:bookmarkEnd w:id="13"/>
    </w:p>
    <w:p w14:paraId="165D5482">
      <w:pPr>
        <w:spacing w:line="520" w:lineRule="exact"/>
        <w:ind w:firstLine="560"/>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10.1供应商应按照磋商文件要求提交证明文件，证明其及磋商响应标的符合磋商文件规定。</w:t>
      </w:r>
    </w:p>
    <w:p w14:paraId="0FC49923">
      <w:pPr>
        <w:spacing w:line="520" w:lineRule="exact"/>
        <w:ind w:firstLine="560"/>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10.2磋商文件对证明文件无明确形式要求的，证明文件可以以文字资料、图纸和数据等形式提交。</w:t>
      </w:r>
      <w:bookmarkEnd w:id="14"/>
      <w:bookmarkEnd w:id="15"/>
    </w:p>
    <w:p w14:paraId="6D1A588E">
      <w:pPr>
        <w:spacing w:line="520" w:lineRule="exact"/>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11．分项报价表</w:t>
      </w:r>
    </w:p>
    <w:p w14:paraId="3EC88D66">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11.1供应商应按照磋商文件规定格式填报分项报价表。</w:t>
      </w:r>
    </w:p>
    <w:p w14:paraId="57D718C9">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11.2磋商货币。响应文件中的单价和总价无特殊规定的采用人民币报价，以元为单位标注。磋商文件中另有规定的按规定执行。</w:t>
      </w:r>
    </w:p>
    <w:p w14:paraId="67FF1940">
      <w:pPr>
        <w:spacing w:line="520" w:lineRule="exact"/>
        <w:rPr>
          <w:rFonts w:hint="eastAsia" w:ascii="仿宋" w:hAnsi="仿宋" w:eastAsia="仿宋" w:cs="Times New Roman"/>
          <w:color w:val="auto"/>
          <w:sz w:val="28"/>
          <w:szCs w:val="28"/>
          <w:highlight w:val="none"/>
          <w:lang w:val="en-US" w:eastAsia="zh-CN"/>
        </w:rPr>
      </w:pPr>
      <w:bookmarkStart w:id="16" w:name="_Hlt26670486"/>
      <w:bookmarkEnd w:id="16"/>
      <w:bookmarkStart w:id="17" w:name="_Hlt26954846"/>
      <w:bookmarkEnd w:id="17"/>
      <w:bookmarkStart w:id="18" w:name="_Hlt26670482"/>
      <w:bookmarkEnd w:id="18"/>
      <w:bookmarkStart w:id="19" w:name="_Hlt26954731"/>
      <w:bookmarkEnd w:id="19"/>
      <w:bookmarkStart w:id="20" w:name="_Hlt26954848"/>
      <w:bookmarkEnd w:id="20"/>
      <w:r>
        <w:rPr>
          <w:rFonts w:hint="eastAsia" w:ascii="仿宋" w:hAnsi="仿宋" w:eastAsia="仿宋" w:cs="Times New Roman"/>
          <w:color w:val="auto"/>
          <w:sz w:val="28"/>
          <w:szCs w:val="28"/>
          <w:highlight w:val="none"/>
          <w:lang w:val="en-US" w:eastAsia="zh-CN"/>
        </w:rPr>
        <w:t>12.技术要求响应及偏离表、商务要求响应及偏离表（如有）</w:t>
      </w:r>
    </w:p>
    <w:p w14:paraId="198D9732">
      <w:pPr>
        <w:spacing w:line="520" w:lineRule="exact"/>
        <w:ind w:firstLine="560"/>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12.1供应商需对磋商文件中的技术要求与商务要求逐项作出响应或偏离，并说明原因。</w:t>
      </w:r>
    </w:p>
    <w:p w14:paraId="26993352">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12.2供应商可在响应文件中提供认为需要的其他技术文件或说明。</w:t>
      </w:r>
    </w:p>
    <w:p w14:paraId="79B3330D">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13.服务承诺、培训计划、人员安排及其他（如有）</w:t>
      </w:r>
    </w:p>
    <w:p w14:paraId="096368A0">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13.1供应商需根据磋商文件要求提供有关售后服务的管理制度，售后服务机构的分布情况，售后服务人员的数量、素质、技术水平及售后服务的反应能力等。</w:t>
      </w:r>
    </w:p>
    <w:p w14:paraId="3801F34A">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13.2供应商需根据磋商文件要求提供培训计划。</w:t>
      </w:r>
    </w:p>
    <w:p w14:paraId="54D4D053">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13.3供应商需根据磋商文件要求提供磋商响应标的的主要组成部分、功能设计、实现思路及关键技术等。</w:t>
      </w:r>
    </w:p>
    <w:p w14:paraId="0931EECE">
      <w:pPr>
        <w:spacing w:line="520" w:lineRule="exact"/>
        <w:rPr>
          <w:rFonts w:hint="eastAsia" w:ascii="仿宋" w:hAnsi="仿宋" w:eastAsia="仿宋" w:cs="Times New Roman"/>
          <w:color w:val="auto"/>
          <w:sz w:val="28"/>
          <w:szCs w:val="28"/>
          <w:highlight w:val="none"/>
          <w:lang w:val="en-US" w:eastAsia="zh-CN"/>
        </w:rPr>
      </w:pPr>
      <w:bookmarkStart w:id="21" w:name="_Toc14577359"/>
      <w:bookmarkStart w:id="22" w:name="_Toc49090510"/>
      <w:r>
        <w:rPr>
          <w:rFonts w:hint="eastAsia" w:ascii="仿宋" w:hAnsi="仿宋" w:eastAsia="仿宋" w:cs="Times New Roman"/>
          <w:color w:val="auto"/>
          <w:sz w:val="28"/>
          <w:szCs w:val="28"/>
          <w:highlight w:val="none"/>
          <w:lang w:val="en-US" w:eastAsia="zh-CN"/>
        </w:rPr>
        <w:t>14.磋商响应函</w:t>
      </w:r>
    </w:p>
    <w:p w14:paraId="6B7273F5">
      <w:pPr>
        <w:spacing w:line="520" w:lineRule="exact"/>
        <w:ind w:firstLine="560"/>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14.1供应商应按照磋商文件中提供的格式完整、正确填写磋商响应函。</w:t>
      </w:r>
      <w:bookmarkEnd w:id="21"/>
      <w:bookmarkEnd w:id="22"/>
    </w:p>
    <w:p w14:paraId="228E84F4">
      <w:pPr>
        <w:spacing w:line="520" w:lineRule="exact"/>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15.方案部分（如本项目涉及的话）</w:t>
      </w:r>
    </w:p>
    <w:p w14:paraId="626E7C5A">
      <w:pPr>
        <w:spacing w:line="520" w:lineRule="exact"/>
        <w:ind w:firstLine="560"/>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15.1本项目评标标准中的方案部分不采用暗标方式进行评审。</w:t>
      </w:r>
    </w:p>
    <w:p w14:paraId="7F6BD88A">
      <w:pPr>
        <w:spacing w:line="520" w:lineRule="exact"/>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16.磋商有效期</w:t>
      </w:r>
    </w:p>
    <w:p w14:paraId="444C6AFD">
      <w:pPr>
        <w:spacing w:line="520" w:lineRule="exact"/>
        <w:ind w:firstLine="560"/>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16.1磋商有效期为从磋商之日起计算的九十天。磋商有效期比规定短的将被视为</w:t>
      </w:r>
      <w:r>
        <w:rPr>
          <w:rFonts w:hint="eastAsia" w:ascii="仿宋" w:hAnsi="仿宋" w:eastAsia="仿宋" w:cs="Times New Roman"/>
          <w:color w:val="auto"/>
          <w:sz w:val="28"/>
          <w:szCs w:val="28"/>
          <w:highlight w:val="none"/>
          <w:lang w:val="zh-CN" w:eastAsia="zh-CN"/>
        </w:rPr>
        <w:t>非响应磋商而予以拒绝。</w:t>
      </w:r>
    </w:p>
    <w:p w14:paraId="13CF6B5A">
      <w:pPr>
        <w:spacing w:line="520" w:lineRule="exact"/>
        <w:ind w:firstLine="560"/>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16.2在特殊情况下，采购人于原磋商有效期满之前，可向供应商提出延长磋商有效期的要求，这种要求与答复均应采用书面形式。供应商可以拒绝这一要求而放弃磋商。同意延长的供应商既不能要求也不允许修改其响应文件，受磋商有效期约束的所有权利与义务均延长至新的有效期。</w:t>
      </w:r>
    </w:p>
    <w:p w14:paraId="484382F1">
      <w:pPr>
        <w:spacing w:line="520" w:lineRule="exact"/>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17.响应文件的签署</w:t>
      </w:r>
    </w:p>
    <w:p w14:paraId="6AC315F2">
      <w:pPr>
        <w:spacing w:line="520" w:lineRule="exact"/>
        <w:ind w:firstLine="560"/>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17.1响应文件仅需要在供应商进行签章的位置应进行电子签章。电子响应文件不得涂改、行间插字或删除，如果出现上述情况应重新编制。</w:t>
      </w:r>
    </w:p>
    <w:p w14:paraId="4D4A98F7">
      <w:pPr>
        <w:spacing w:line="520" w:lineRule="exact"/>
        <w:rPr>
          <w:rFonts w:hint="eastAsia" w:ascii="仿宋" w:hAnsi="仿宋" w:eastAsia="仿宋"/>
          <w:b/>
          <w:bCs/>
          <w:color w:val="auto"/>
          <w:sz w:val="32"/>
          <w:szCs w:val="32"/>
          <w:highlight w:val="none"/>
        </w:rPr>
      </w:pPr>
      <w:r>
        <w:rPr>
          <w:rFonts w:hint="eastAsia" w:ascii="仿宋" w:hAnsi="仿宋" w:eastAsia="仿宋"/>
          <w:b/>
          <w:bCs/>
          <w:color w:val="auto"/>
          <w:sz w:val="32"/>
          <w:szCs w:val="32"/>
          <w:highlight w:val="none"/>
        </w:rPr>
        <w:t>四、响应文件上传</w:t>
      </w:r>
    </w:p>
    <w:p w14:paraId="0D43CFC0">
      <w:pPr>
        <w:spacing w:line="520" w:lineRule="exact"/>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18.响应文件的上传</w:t>
      </w:r>
    </w:p>
    <w:p w14:paraId="008B9DB0">
      <w:pPr>
        <w:spacing w:line="520" w:lineRule="exact"/>
        <w:ind w:firstLine="560"/>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 xml:space="preserve">18.1供应商应当按照《操作手册》规定，在提交响应文件截止时间前制作并上传电子响应文件。 </w:t>
      </w:r>
    </w:p>
    <w:p w14:paraId="7FDE6903">
      <w:pPr>
        <w:spacing w:line="520" w:lineRule="exact"/>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19.提交响应文件截止时间</w:t>
      </w:r>
    </w:p>
    <w:p w14:paraId="5FAA6C2D">
      <w:pPr>
        <w:spacing w:line="520" w:lineRule="exact"/>
        <w:ind w:firstLine="560"/>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19.1供应商上传电子响应文件的时间不得迟于磋商公告中规定的提交响应文件截止时间。</w:t>
      </w:r>
    </w:p>
    <w:p w14:paraId="35F588D2">
      <w:pPr>
        <w:spacing w:line="520" w:lineRule="exact"/>
        <w:ind w:firstLine="560"/>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19.2供应商应充分考虑网络环境、网络带宽等风险因素，如因供应商自身原因造成的电子响应文件上传不成功的按照本磋商文件第二章第26.3.2条规定做无效响应处理。</w:t>
      </w:r>
    </w:p>
    <w:p w14:paraId="50EA8ED7">
      <w:pPr>
        <w:spacing w:line="520" w:lineRule="exact"/>
        <w:ind w:firstLine="560"/>
        <w:rPr>
          <w:rFonts w:hint="eastAsia" w:ascii="仿宋" w:hAnsi="仿宋" w:eastAsia="仿宋"/>
          <w:color w:val="auto"/>
          <w:sz w:val="28"/>
          <w:szCs w:val="28"/>
          <w:highlight w:val="none"/>
        </w:rPr>
      </w:pPr>
      <w:r>
        <w:rPr>
          <w:rFonts w:hint="eastAsia" w:ascii="仿宋" w:hAnsi="仿宋" w:eastAsia="仿宋" w:cs="Times New Roman"/>
          <w:color w:val="auto"/>
          <w:sz w:val="28"/>
          <w:szCs w:val="28"/>
          <w:highlight w:val="none"/>
          <w:lang w:val="en-US" w:eastAsia="zh-CN"/>
        </w:rPr>
        <w:t>19.3 采购人可以按照规定，通过修改磋商文件酌情延长提交响应文件截止日期，在此情况下，供应商的所有权利和义务以及供应商受制的截止日期均应以延长后新的截止日期为准。</w:t>
      </w:r>
    </w:p>
    <w:p w14:paraId="087C4AC1">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20.</w:t>
      </w:r>
      <w:r>
        <w:rPr>
          <w:rFonts w:hint="eastAsia" w:ascii="仿宋" w:hAnsi="仿宋" w:eastAsia="仿宋"/>
          <w:color w:val="auto"/>
          <w:sz w:val="28"/>
          <w:szCs w:val="28"/>
          <w:highlight w:val="none"/>
        </w:rPr>
        <w:t>响应文件被拒绝接收的情形</w:t>
      </w:r>
    </w:p>
    <w:p w14:paraId="4B630D73">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20.1在磋商文件规定的提交响应文件截止时间后上传的</w:t>
      </w:r>
      <w:r>
        <w:rPr>
          <w:rFonts w:hint="eastAsia" w:ascii="仿宋" w:hAnsi="仿宋" w:eastAsia="仿宋"/>
          <w:color w:val="auto"/>
          <w:sz w:val="28"/>
          <w:szCs w:val="28"/>
          <w:highlight w:val="none"/>
          <w:lang w:eastAsia="zh-CN"/>
        </w:rPr>
        <w:t>任何</w:t>
      </w:r>
      <w:r>
        <w:rPr>
          <w:rFonts w:hint="eastAsia" w:ascii="仿宋" w:hAnsi="仿宋" w:eastAsia="仿宋"/>
          <w:color w:val="auto"/>
          <w:sz w:val="28"/>
          <w:szCs w:val="28"/>
          <w:highlight w:val="none"/>
        </w:rPr>
        <w:t>电子响应文件。</w:t>
      </w:r>
    </w:p>
    <w:p w14:paraId="1617FDE0">
      <w:pPr>
        <w:spacing w:line="520" w:lineRule="exact"/>
        <w:rPr>
          <w:rFonts w:hint="eastAsia" w:ascii="仿宋" w:hAnsi="仿宋" w:eastAsia="仿宋"/>
          <w:color w:val="auto"/>
          <w:sz w:val="28"/>
          <w:szCs w:val="28"/>
          <w:highlight w:val="none"/>
        </w:rPr>
      </w:pPr>
      <w:r>
        <w:rPr>
          <w:rFonts w:hint="eastAsia" w:ascii="仿宋" w:hAnsi="仿宋" w:eastAsia="仿宋"/>
          <w:bCs/>
          <w:color w:val="auto"/>
          <w:sz w:val="28"/>
          <w:highlight w:val="none"/>
        </w:rPr>
        <w:t>21.响应文件的撤回和修改</w:t>
      </w:r>
    </w:p>
    <w:p w14:paraId="33BC420D">
      <w:pPr>
        <w:spacing w:line="520" w:lineRule="exact"/>
        <w:ind w:firstLine="560"/>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21.1</w:t>
      </w:r>
      <w:r>
        <w:rPr>
          <w:rFonts w:hint="eastAsia" w:ascii="仿宋" w:hAnsi="仿宋" w:eastAsia="仿宋"/>
          <w:color w:val="auto"/>
          <w:sz w:val="28"/>
          <w:szCs w:val="28"/>
          <w:highlight w:val="none"/>
          <w:lang w:eastAsia="zh-CN"/>
        </w:rPr>
        <w:t>响应文件的撤回</w:t>
      </w:r>
    </w:p>
    <w:p w14:paraId="1AEBA122">
      <w:pPr>
        <w:spacing w:line="520" w:lineRule="exact"/>
        <w:ind w:firstLine="560"/>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lang w:val="en-US" w:eastAsia="zh-CN"/>
        </w:rPr>
        <w:t>21.1.1</w:t>
      </w:r>
      <w:r>
        <w:rPr>
          <w:rFonts w:hint="eastAsia" w:ascii="仿宋" w:hAnsi="仿宋" w:eastAsia="仿宋"/>
          <w:color w:val="auto"/>
          <w:sz w:val="28"/>
          <w:szCs w:val="28"/>
          <w:highlight w:val="none"/>
        </w:rPr>
        <w:t>供应商可在提交响应文件截止时间前，登录</w:t>
      </w:r>
      <w:r>
        <w:rPr>
          <w:rFonts w:hint="eastAsia" w:ascii="仿宋" w:hAnsi="仿宋" w:eastAsia="仿宋"/>
          <w:color w:val="auto"/>
          <w:sz w:val="28"/>
          <w:szCs w:val="28"/>
          <w:highlight w:val="none"/>
          <w:lang w:eastAsia="zh-CN"/>
        </w:rPr>
        <w:t>“苏采云”</w:t>
      </w:r>
      <w:r>
        <w:rPr>
          <w:rFonts w:hint="eastAsia" w:ascii="仿宋" w:hAnsi="仿宋" w:eastAsia="仿宋"/>
          <w:color w:val="auto"/>
          <w:sz w:val="28"/>
          <w:szCs w:val="28"/>
          <w:highlight w:val="none"/>
        </w:rPr>
        <w:t>撤回电子响应文件</w:t>
      </w:r>
      <w:r>
        <w:rPr>
          <w:rFonts w:hint="eastAsia" w:ascii="仿宋" w:hAnsi="仿宋" w:eastAsia="仿宋"/>
          <w:color w:val="auto"/>
          <w:sz w:val="28"/>
          <w:szCs w:val="28"/>
          <w:highlight w:val="none"/>
          <w:lang w:eastAsia="zh-CN"/>
        </w:rPr>
        <w:t>。</w:t>
      </w:r>
    </w:p>
    <w:p w14:paraId="783AEF2E">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21.1.2</w:t>
      </w:r>
      <w:r>
        <w:rPr>
          <w:rFonts w:hint="eastAsia" w:ascii="仿宋" w:hAnsi="仿宋" w:eastAsia="仿宋"/>
          <w:color w:val="auto"/>
          <w:sz w:val="28"/>
          <w:szCs w:val="28"/>
          <w:highlight w:val="none"/>
        </w:rPr>
        <w:t>供应商在提交响应文件截止时间前撤回电子响应文件，</w:t>
      </w:r>
      <w:r>
        <w:rPr>
          <w:rFonts w:hint="eastAsia" w:ascii="仿宋" w:hAnsi="仿宋" w:eastAsia="仿宋"/>
          <w:color w:val="auto"/>
          <w:sz w:val="28"/>
          <w:szCs w:val="28"/>
          <w:highlight w:val="none"/>
          <w:lang w:eastAsia="zh-CN"/>
        </w:rPr>
        <w:t>且未重新上传的，</w:t>
      </w:r>
      <w:r>
        <w:rPr>
          <w:rFonts w:hint="eastAsia" w:ascii="仿宋" w:hAnsi="仿宋" w:eastAsia="仿宋"/>
          <w:color w:val="auto"/>
          <w:sz w:val="28"/>
          <w:szCs w:val="28"/>
          <w:highlight w:val="none"/>
        </w:rPr>
        <w:t>则认为其不再参与本项目磋商活动。</w:t>
      </w:r>
    </w:p>
    <w:p w14:paraId="076E249B">
      <w:pPr>
        <w:spacing w:line="520" w:lineRule="exact"/>
        <w:ind w:firstLine="560"/>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21.</w:t>
      </w:r>
      <w:r>
        <w:rPr>
          <w:rFonts w:hint="eastAsia" w:ascii="仿宋" w:hAnsi="仿宋" w:eastAsia="仿宋"/>
          <w:color w:val="auto"/>
          <w:sz w:val="28"/>
          <w:szCs w:val="28"/>
          <w:highlight w:val="none"/>
          <w:lang w:val="en-US" w:eastAsia="zh-CN"/>
        </w:rPr>
        <w:t>2</w:t>
      </w:r>
      <w:r>
        <w:rPr>
          <w:rFonts w:hint="eastAsia" w:ascii="仿宋" w:hAnsi="仿宋" w:eastAsia="仿宋"/>
          <w:color w:val="auto"/>
          <w:sz w:val="28"/>
          <w:szCs w:val="28"/>
          <w:highlight w:val="none"/>
        </w:rPr>
        <w:t>响应文件的</w:t>
      </w:r>
      <w:r>
        <w:rPr>
          <w:rFonts w:hint="eastAsia" w:ascii="仿宋" w:hAnsi="仿宋" w:eastAsia="仿宋"/>
          <w:color w:val="auto"/>
          <w:sz w:val="28"/>
          <w:szCs w:val="28"/>
          <w:highlight w:val="none"/>
          <w:lang w:eastAsia="zh-CN"/>
        </w:rPr>
        <w:t>修改</w:t>
      </w:r>
    </w:p>
    <w:p w14:paraId="25C5EC3A">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21.2.1供应商可在提交响应文件截止时间前，登录</w:t>
      </w:r>
      <w:r>
        <w:rPr>
          <w:rFonts w:hint="eastAsia" w:ascii="仿宋" w:hAnsi="仿宋" w:eastAsia="仿宋"/>
          <w:color w:val="auto"/>
          <w:sz w:val="28"/>
          <w:szCs w:val="28"/>
          <w:highlight w:val="none"/>
          <w:lang w:eastAsia="zh-CN"/>
        </w:rPr>
        <w:t>“苏采云”</w:t>
      </w:r>
      <w:r>
        <w:rPr>
          <w:rFonts w:hint="eastAsia" w:ascii="仿宋" w:hAnsi="仿宋" w:eastAsia="仿宋"/>
          <w:color w:val="auto"/>
          <w:sz w:val="28"/>
          <w:szCs w:val="28"/>
          <w:highlight w:val="none"/>
          <w:lang w:val="en-US" w:eastAsia="zh-CN"/>
        </w:rPr>
        <w:t>修改电子响应文件，</w:t>
      </w:r>
      <w:r>
        <w:rPr>
          <w:rFonts w:hint="eastAsia" w:ascii="仿宋" w:hAnsi="仿宋" w:eastAsia="仿宋"/>
          <w:color w:val="auto"/>
          <w:sz w:val="28"/>
          <w:szCs w:val="28"/>
          <w:highlight w:val="none"/>
        </w:rPr>
        <w:t>电子响应文件以最终完成上传的为准。</w:t>
      </w:r>
    </w:p>
    <w:p w14:paraId="39CEEECE">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21.2.</w:t>
      </w:r>
      <w:r>
        <w:rPr>
          <w:rFonts w:hint="eastAsia" w:ascii="仿宋" w:hAnsi="仿宋" w:eastAsia="仿宋"/>
          <w:color w:val="auto"/>
          <w:sz w:val="28"/>
          <w:szCs w:val="28"/>
          <w:highlight w:val="none"/>
          <w:lang w:val="en-US" w:eastAsia="zh-CN"/>
        </w:rPr>
        <w:t>2</w:t>
      </w:r>
      <w:r>
        <w:rPr>
          <w:rFonts w:hint="eastAsia" w:ascii="仿宋" w:hAnsi="仿宋" w:eastAsia="仿宋"/>
          <w:color w:val="auto"/>
          <w:sz w:val="28"/>
          <w:szCs w:val="28"/>
          <w:highlight w:val="none"/>
        </w:rPr>
        <w:t>供应商不得在提交响应文件截止时间之后修改电子响应文件。</w:t>
      </w:r>
    </w:p>
    <w:p w14:paraId="377B1D1B">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21.3</w:t>
      </w:r>
      <w:r>
        <w:rPr>
          <w:rFonts w:hint="eastAsia" w:ascii="仿宋" w:hAnsi="仿宋" w:eastAsia="仿宋"/>
          <w:color w:val="auto"/>
          <w:sz w:val="28"/>
          <w:highlight w:val="none"/>
        </w:rPr>
        <w:t>供应商不</w:t>
      </w:r>
      <w:r>
        <w:rPr>
          <w:rFonts w:hint="eastAsia" w:ascii="仿宋" w:hAnsi="仿宋" w:eastAsia="仿宋"/>
          <w:color w:val="auto"/>
          <w:sz w:val="28"/>
          <w:szCs w:val="28"/>
          <w:highlight w:val="none"/>
        </w:rPr>
        <w:t>得在提交电子响应文件截止时间起至磋商有效期满前撤回</w:t>
      </w:r>
      <w:r>
        <w:rPr>
          <w:rFonts w:hint="eastAsia" w:ascii="仿宋" w:hAnsi="仿宋" w:eastAsia="仿宋"/>
          <w:color w:val="auto"/>
          <w:sz w:val="28"/>
          <w:szCs w:val="28"/>
          <w:highlight w:val="none"/>
          <w:lang w:eastAsia="zh-CN"/>
        </w:rPr>
        <w:t>、修改</w:t>
      </w:r>
      <w:r>
        <w:rPr>
          <w:rFonts w:hint="eastAsia" w:ascii="仿宋" w:hAnsi="仿宋" w:eastAsia="仿宋"/>
          <w:color w:val="auto"/>
          <w:sz w:val="28"/>
          <w:szCs w:val="28"/>
          <w:highlight w:val="none"/>
        </w:rPr>
        <w:t>电子响应文件。</w:t>
      </w:r>
    </w:p>
    <w:p w14:paraId="4BC98528">
      <w:pPr>
        <w:spacing w:line="520" w:lineRule="exact"/>
        <w:rPr>
          <w:rFonts w:hint="eastAsia" w:ascii="仿宋" w:hAnsi="仿宋" w:eastAsia="仿宋"/>
          <w:b/>
          <w:bCs/>
          <w:color w:val="auto"/>
          <w:sz w:val="32"/>
          <w:szCs w:val="32"/>
          <w:highlight w:val="none"/>
        </w:rPr>
      </w:pPr>
      <w:r>
        <w:rPr>
          <w:rFonts w:hint="eastAsia" w:ascii="仿宋" w:hAnsi="仿宋" w:eastAsia="仿宋"/>
          <w:b/>
          <w:bCs/>
          <w:color w:val="auto"/>
          <w:sz w:val="32"/>
          <w:szCs w:val="32"/>
          <w:highlight w:val="none"/>
        </w:rPr>
        <w:t>五、响应文件的解密与评审</w:t>
      </w:r>
    </w:p>
    <w:p w14:paraId="75FFF520">
      <w:pPr>
        <w:spacing w:line="520" w:lineRule="exact"/>
        <w:rPr>
          <w:rFonts w:hint="eastAsia" w:ascii="仿宋" w:hAnsi="仿宋" w:eastAsia="仿宋"/>
          <w:color w:val="auto"/>
          <w:sz w:val="28"/>
          <w:szCs w:val="28"/>
          <w:highlight w:val="none"/>
        </w:rPr>
      </w:pPr>
      <w:bookmarkStart w:id="23" w:name="_Toc20823302"/>
      <w:bookmarkStart w:id="24" w:name="_Toc513029230"/>
      <w:bookmarkStart w:id="25" w:name="_Toc16938546"/>
      <w:r>
        <w:rPr>
          <w:rFonts w:hint="eastAsia" w:ascii="仿宋" w:hAnsi="仿宋" w:eastAsia="仿宋"/>
          <w:color w:val="auto"/>
          <w:sz w:val="28"/>
          <w:szCs w:val="28"/>
          <w:highlight w:val="none"/>
        </w:rPr>
        <w:t>2</w:t>
      </w:r>
      <w:bookmarkEnd w:id="23"/>
      <w:bookmarkEnd w:id="24"/>
      <w:bookmarkEnd w:id="25"/>
      <w:r>
        <w:rPr>
          <w:rFonts w:hint="eastAsia" w:ascii="仿宋" w:hAnsi="仿宋" w:eastAsia="仿宋"/>
          <w:color w:val="auto"/>
          <w:sz w:val="28"/>
          <w:szCs w:val="28"/>
          <w:highlight w:val="none"/>
        </w:rPr>
        <w:t>2.响应文件解密</w:t>
      </w:r>
    </w:p>
    <w:p w14:paraId="173A15CF">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22.1供应商应当按照《操作手册》规定，在苏采云系统规定的时间内对磋商响应文件进行解密。</w:t>
      </w:r>
    </w:p>
    <w:p w14:paraId="7EA948A9">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23.磋商小组</w:t>
      </w:r>
    </w:p>
    <w:p w14:paraId="2366750B">
      <w:pPr>
        <w:spacing w:line="52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23.1</w:t>
      </w:r>
      <w:r>
        <w:rPr>
          <w:rFonts w:hint="eastAsia" w:ascii="仿宋" w:hAnsi="仿宋" w:eastAsia="仿宋" w:cs="Times New Roman"/>
          <w:color w:val="auto"/>
          <w:sz w:val="28"/>
          <w:szCs w:val="28"/>
          <w:highlight w:val="none"/>
          <w:lang w:val="en-US" w:eastAsia="zh-CN"/>
        </w:rPr>
        <w:t>采购人</w:t>
      </w:r>
      <w:r>
        <w:rPr>
          <w:rFonts w:hint="eastAsia" w:ascii="仿宋" w:hAnsi="仿宋" w:eastAsia="仿宋"/>
          <w:color w:val="auto"/>
          <w:sz w:val="28"/>
          <w:szCs w:val="28"/>
          <w:highlight w:val="none"/>
        </w:rPr>
        <w:t>将组织磋商小组对响应文件进行评审。磋商小组由采购人代表</w:t>
      </w:r>
      <w:r>
        <w:rPr>
          <w:rFonts w:hint="eastAsia" w:ascii="仿宋" w:hAnsi="仿宋" w:eastAsia="仿宋"/>
          <w:color w:val="auto"/>
          <w:sz w:val="28"/>
          <w:szCs w:val="28"/>
          <w:highlight w:val="none"/>
          <w:lang w:eastAsia="zh-CN"/>
        </w:rPr>
        <w:t>（</w:t>
      </w:r>
      <w:r>
        <w:rPr>
          <w:rFonts w:hint="eastAsia" w:ascii="仿宋" w:hAnsi="仿宋" w:eastAsia="仿宋"/>
          <w:color w:val="auto"/>
          <w:sz w:val="28"/>
          <w:szCs w:val="28"/>
          <w:highlight w:val="none"/>
          <w:lang w:val="en-US" w:eastAsia="zh-CN"/>
        </w:rPr>
        <w:t>如有</w:t>
      </w:r>
      <w:r>
        <w:rPr>
          <w:rFonts w:hint="eastAsia" w:ascii="仿宋" w:hAnsi="仿宋" w:eastAsia="仿宋"/>
          <w:color w:val="auto"/>
          <w:sz w:val="28"/>
          <w:szCs w:val="28"/>
          <w:highlight w:val="none"/>
          <w:lang w:eastAsia="zh-CN"/>
        </w:rPr>
        <w:t>）</w:t>
      </w:r>
      <w:r>
        <w:rPr>
          <w:rFonts w:hint="eastAsia" w:ascii="仿宋" w:hAnsi="仿宋" w:eastAsia="仿宋"/>
          <w:color w:val="auto"/>
          <w:sz w:val="28"/>
          <w:szCs w:val="28"/>
          <w:highlight w:val="none"/>
        </w:rPr>
        <w:t>和有关技术、经济等方面的专家组成，且人员构成符合政府采购有关规定。</w:t>
      </w:r>
    </w:p>
    <w:p w14:paraId="30469E5C">
      <w:pPr>
        <w:spacing w:line="52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23.2磋商小组独立工作，负责评审所有响应文件并确定成交</w:t>
      </w:r>
      <w:r>
        <w:rPr>
          <w:rFonts w:hint="eastAsia" w:ascii="仿宋" w:hAnsi="仿宋" w:eastAsia="仿宋"/>
          <w:color w:val="auto"/>
          <w:sz w:val="28"/>
          <w:szCs w:val="28"/>
          <w:highlight w:val="none"/>
          <w:lang w:val="en-US" w:eastAsia="zh-CN"/>
        </w:rPr>
        <w:t>候选</w:t>
      </w:r>
      <w:r>
        <w:rPr>
          <w:rFonts w:hint="eastAsia" w:ascii="仿宋" w:hAnsi="仿宋" w:eastAsia="仿宋"/>
          <w:color w:val="auto"/>
          <w:sz w:val="28"/>
          <w:szCs w:val="28"/>
          <w:highlight w:val="none"/>
        </w:rPr>
        <w:t>人。</w:t>
      </w:r>
    </w:p>
    <w:p w14:paraId="7E4227AD">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24.评审过程的保密与公正</w:t>
      </w:r>
    </w:p>
    <w:p w14:paraId="4F776698">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24.1磋商小组、采购人和</w:t>
      </w:r>
      <w:r>
        <w:rPr>
          <w:rFonts w:hint="eastAsia" w:ascii="仿宋" w:hAnsi="仿宋" w:eastAsia="仿宋"/>
          <w:color w:val="auto"/>
          <w:sz w:val="28"/>
          <w:szCs w:val="28"/>
          <w:highlight w:val="none"/>
          <w:lang w:val="en-US" w:eastAsia="zh-CN"/>
        </w:rPr>
        <w:t>代理公司</w:t>
      </w:r>
      <w:r>
        <w:rPr>
          <w:rFonts w:hint="eastAsia" w:ascii="仿宋" w:hAnsi="仿宋" w:eastAsia="仿宋"/>
          <w:color w:val="auto"/>
          <w:sz w:val="28"/>
          <w:szCs w:val="28"/>
          <w:highlight w:val="none"/>
        </w:rPr>
        <w:t>工作人员、相关监督人员等与评审工作有关的人员，对评审情况以及在评审过程中获悉的国家秘密、商业秘密负有保密责任。</w:t>
      </w:r>
    </w:p>
    <w:p w14:paraId="18C93078">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24.2在评审过程中，供应商不得以任何行为影响磋商评审过程，否则其响应文件将被作为无效响应文件。</w:t>
      </w:r>
    </w:p>
    <w:p w14:paraId="2EBFF55B">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24.3在项目评审期间，</w:t>
      </w:r>
      <w:r>
        <w:rPr>
          <w:rFonts w:hint="eastAsia" w:ascii="仿宋" w:hAnsi="仿宋" w:eastAsia="仿宋"/>
          <w:color w:val="auto"/>
          <w:sz w:val="28"/>
          <w:szCs w:val="28"/>
          <w:highlight w:val="none"/>
          <w:lang w:eastAsia="zh-CN"/>
        </w:rPr>
        <w:t>采购人</w:t>
      </w:r>
      <w:r>
        <w:rPr>
          <w:rFonts w:hint="eastAsia" w:ascii="仿宋" w:hAnsi="仿宋" w:eastAsia="仿宋"/>
          <w:color w:val="auto"/>
          <w:sz w:val="28"/>
          <w:szCs w:val="28"/>
          <w:highlight w:val="none"/>
          <w:lang w:val="en-US" w:eastAsia="zh-CN"/>
        </w:rPr>
        <w:t>或代理公司</w:t>
      </w:r>
      <w:r>
        <w:rPr>
          <w:rFonts w:hint="eastAsia" w:ascii="仿宋" w:hAnsi="仿宋" w:eastAsia="仿宋"/>
          <w:color w:val="auto"/>
          <w:sz w:val="28"/>
          <w:szCs w:val="28"/>
          <w:highlight w:val="none"/>
        </w:rPr>
        <w:t>将设专门人员与供应商联系。</w:t>
      </w:r>
    </w:p>
    <w:p w14:paraId="1AB65187">
      <w:pPr>
        <w:spacing w:line="520" w:lineRule="exact"/>
        <w:ind w:firstLine="560"/>
        <w:rPr>
          <w:rFonts w:hint="eastAsia" w:ascii="仿宋" w:hAnsi="仿宋" w:eastAsia="仿宋"/>
          <w:color w:val="auto"/>
          <w:sz w:val="28"/>
          <w:szCs w:val="28"/>
          <w:highlight w:val="none"/>
        </w:rPr>
      </w:pPr>
      <w:r>
        <w:rPr>
          <w:rFonts w:ascii="仿宋" w:hAnsi="仿宋" w:eastAsia="仿宋"/>
          <w:color w:val="auto"/>
          <w:sz w:val="28"/>
          <w:szCs w:val="28"/>
          <w:highlight w:val="none"/>
        </w:rPr>
        <w:t>2</w:t>
      </w:r>
      <w:r>
        <w:rPr>
          <w:rFonts w:hint="eastAsia" w:ascii="仿宋" w:hAnsi="仿宋" w:eastAsia="仿宋"/>
          <w:color w:val="auto"/>
          <w:sz w:val="28"/>
          <w:szCs w:val="28"/>
          <w:highlight w:val="none"/>
        </w:rPr>
        <w:t xml:space="preserve">4.4 </w:t>
      </w:r>
      <w:r>
        <w:rPr>
          <w:rFonts w:hint="eastAsia" w:ascii="仿宋" w:hAnsi="仿宋" w:eastAsia="仿宋"/>
          <w:color w:val="auto"/>
          <w:sz w:val="28"/>
          <w:szCs w:val="28"/>
          <w:highlight w:val="none"/>
          <w:lang w:eastAsia="zh-CN"/>
        </w:rPr>
        <w:t>采购人</w:t>
      </w:r>
      <w:r>
        <w:rPr>
          <w:rFonts w:hint="eastAsia" w:ascii="仿宋" w:hAnsi="仿宋" w:eastAsia="仿宋"/>
          <w:color w:val="auto"/>
          <w:sz w:val="28"/>
          <w:szCs w:val="28"/>
          <w:highlight w:val="none"/>
        </w:rPr>
        <w:t>和磋商小组不向未成交的供应商解释未成交原因，也不公布评审过程中的相关细节。</w:t>
      </w:r>
    </w:p>
    <w:p w14:paraId="4328B8FB">
      <w:pPr>
        <w:spacing w:line="520" w:lineRule="exact"/>
        <w:rPr>
          <w:rFonts w:hint="eastAsia" w:ascii="仿宋" w:hAnsi="仿宋" w:eastAsia="仿宋"/>
          <w:color w:val="auto"/>
          <w:sz w:val="28"/>
          <w:szCs w:val="28"/>
          <w:highlight w:val="none"/>
        </w:rPr>
      </w:pPr>
      <w:bookmarkStart w:id="26" w:name="_Toc20823304"/>
      <w:bookmarkStart w:id="27" w:name="_Toc513029232"/>
      <w:bookmarkStart w:id="28" w:name="_Toc16938548"/>
      <w:r>
        <w:rPr>
          <w:rFonts w:hint="eastAsia" w:ascii="仿宋" w:hAnsi="仿宋" w:eastAsia="仿宋"/>
          <w:color w:val="auto"/>
          <w:sz w:val="28"/>
          <w:szCs w:val="28"/>
          <w:highlight w:val="none"/>
        </w:rPr>
        <w:t>25.评审过程中的澄清</w:t>
      </w:r>
      <w:bookmarkEnd w:id="26"/>
      <w:bookmarkEnd w:id="27"/>
      <w:bookmarkEnd w:id="28"/>
    </w:p>
    <w:p w14:paraId="411F1B0D">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p>
    <w:p w14:paraId="7A0A2108">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w:t>
      </w:r>
      <w:r>
        <w:rPr>
          <w:rFonts w:ascii="仿宋" w:hAnsi="仿宋" w:eastAsia="仿宋"/>
          <w:color w:val="auto"/>
          <w:sz w:val="28"/>
          <w:szCs w:val="28"/>
          <w:highlight w:val="none"/>
        </w:rPr>
        <w:t>操作</w:t>
      </w:r>
      <w:r>
        <w:rPr>
          <w:rFonts w:hint="eastAsia" w:ascii="仿宋" w:hAnsi="仿宋" w:eastAsia="仿宋"/>
          <w:color w:val="auto"/>
          <w:sz w:val="28"/>
          <w:szCs w:val="28"/>
          <w:highlight w:val="none"/>
        </w:rPr>
        <w:t>方式</w:t>
      </w:r>
      <w:r>
        <w:rPr>
          <w:rFonts w:ascii="仿宋" w:hAnsi="仿宋" w:eastAsia="仿宋"/>
          <w:color w:val="auto"/>
          <w:sz w:val="28"/>
          <w:szCs w:val="28"/>
          <w:highlight w:val="none"/>
        </w:rPr>
        <w:t>见</w:t>
      </w:r>
      <w:r>
        <w:rPr>
          <w:rFonts w:hint="eastAsia" w:ascii="仿宋" w:hAnsi="仿宋" w:eastAsia="仿宋"/>
          <w:color w:val="auto"/>
          <w:sz w:val="28"/>
          <w:szCs w:val="28"/>
          <w:highlight w:val="none"/>
        </w:rPr>
        <w:t>《操作手册》。</w:t>
      </w:r>
    </w:p>
    <w:p w14:paraId="06BE221D">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25.3 接到磋商小组澄清、说明和更正要求的供应商如未按规定</w:t>
      </w:r>
      <w:r>
        <w:rPr>
          <w:rFonts w:hint="eastAsia" w:ascii="仿宋" w:hAnsi="仿宋" w:eastAsia="仿宋"/>
          <w:color w:val="auto"/>
          <w:sz w:val="28"/>
          <w:szCs w:val="28"/>
          <w:highlight w:val="none"/>
          <w:lang w:val="en-US" w:eastAsia="zh-CN"/>
        </w:rPr>
        <w:t>作</w:t>
      </w:r>
      <w:r>
        <w:rPr>
          <w:rFonts w:hint="eastAsia" w:ascii="仿宋" w:hAnsi="仿宋" w:eastAsia="仿宋"/>
          <w:color w:val="auto"/>
          <w:sz w:val="28"/>
          <w:szCs w:val="28"/>
          <w:highlight w:val="none"/>
        </w:rPr>
        <w:t>出澄清、说明和更正，其风险由供应商自行承担。</w:t>
      </w:r>
    </w:p>
    <w:p w14:paraId="2F1F1FB4">
      <w:pPr>
        <w:spacing w:line="520" w:lineRule="exact"/>
        <w:rPr>
          <w:rFonts w:hint="eastAsia" w:ascii="仿宋" w:hAnsi="仿宋" w:eastAsia="仿宋"/>
          <w:color w:val="auto"/>
          <w:sz w:val="28"/>
          <w:szCs w:val="28"/>
          <w:highlight w:val="none"/>
        </w:rPr>
      </w:pPr>
      <w:bookmarkStart w:id="29" w:name="_Toc16938549"/>
      <w:bookmarkStart w:id="30" w:name="_Toc513029233"/>
      <w:bookmarkStart w:id="31" w:name="_Toc20823305"/>
      <w:r>
        <w:rPr>
          <w:rFonts w:hint="eastAsia" w:ascii="仿宋" w:hAnsi="仿宋" w:eastAsia="仿宋"/>
          <w:color w:val="auto"/>
          <w:sz w:val="28"/>
          <w:szCs w:val="28"/>
          <w:highlight w:val="none"/>
        </w:rPr>
        <w:t>26.对响应文件的审</w:t>
      </w:r>
      <w:bookmarkEnd w:id="29"/>
      <w:bookmarkEnd w:id="30"/>
      <w:bookmarkEnd w:id="31"/>
      <w:r>
        <w:rPr>
          <w:rFonts w:hint="eastAsia" w:ascii="仿宋" w:hAnsi="仿宋" w:eastAsia="仿宋"/>
          <w:color w:val="auto"/>
          <w:sz w:val="28"/>
          <w:szCs w:val="28"/>
          <w:highlight w:val="none"/>
        </w:rPr>
        <w:t>查</w:t>
      </w:r>
    </w:p>
    <w:p w14:paraId="63BE0CE8">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26.1响应文件审查分为资格审查和符合性审查。</w:t>
      </w:r>
    </w:p>
    <w:p w14:paraId="05D6577E">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26.1.1 资格审查：由磋商小组依据法律法规和磋商文件的规定，对响应文件中的资格证明文件进行审查，以确定供应商是否具备参加磋商的资格。</w:t>
      </w:r>
    </w:p>
    <w:p w14:paraId="7EE538CF">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接受联合体的项目，两个以上的自然人、法人或者其他组织组成一个联合体，以一个供应商的身份共同参加政府采购活动的,联合体成员中任何一方存在不良信用记录的，视同联合体存在不良应用记录。</w:t>
      </w:r>
    </w:p>
    <w:p w14:paraId="11E84B7D">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26.1.2 符合性审查：依据磋商文件的规定，由磋商小组从响应文件的有效性、完整性和对磋商文件的响应程度进行审查，以确定是否对磋商文件的实质性要求作出响应。</w:t>
      </w:r>
    </w:p>
    <w:p w14:paraId="7EBC271D">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26.1.3 未通过资格审查或符合性审查的供应商，磋商小组将在苏采云系统中告知未通过资格审查或符合性审查的原因，评审结束后，磋商小组将不再告知未通过资格审查或符合性审查的原因。</w:t>
      </w:r>
    </w:p>
    <w:p w14:paraId="2FCEAFFA">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26.2在详细评审之前，磋商小组将首先审查每份响应文件是否实质性响应了磋商文件的要求。实质性响应的响应文件</w:t>
      </w:r>
      <w:r>
        <w:rPr>
          <w:rFonts w:hint="eastAsia" w:ascii="仿宋" w:hAnsi="仿宋" w:eastAsia="仿宋"/>
          <w:color w:val="auto"/>
          <w:sz w:val="28"/>
          <w:szCs w:val="28"/>
          <w:highlight w:val="none"/>
          <w:lang w:eastAsia="zh-CN"/>
        </w:rPr>
        <w:t>应该</w:t>
      </w:r>
      <w:r>
        <w:rPr>
          <w:rFonts w:hint="eastAsia" w:ascii="仿宋" w:hAnsi="仿宋" w:eastAsia="仿宋"/>
          <w:color w:val="auto"/>
          <w:sz w:val="28"/>
          <w:szCs w:val="28"/>
          <w:highlight w:val="none"/>
        </w:rPr>
        <w:t>与磋商文件要求的条款、条件和规格相符，没有重大偏离或保留。</w:t>
      </w:r>
    </w:p>
    <w:p w14:paraId="4FDCBFE1">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所谓重大偏离或保留是指与磋商文件规定的实质性要求存在负偏离，或者在实质上与磋商文件不一致，而且限制了合同中买方和</w:t>
      </w:r>
      <w:r>
        <w:rPr>
          <w:rFonts w:hint="eastAsia" w:ascii="仿宋" w:hAnsi="仿宋" w:eastAsia="仿宋"/>
          <w:color w:val="auto"/>
          <w:sz w:val="28"/>
          <w:szCs w:val="28"/>
          <w:highlight w:val="none"/>
          <w:lang w:eastAsia="zh-CN"/>
        </w:rPr>
        <w:t>采购人</w:t>
      </w:r>
      <w:r>
        <w:rPr>
          <w:rFonts w:hint="eastAsia" w:ascii="仿宋" w:hAnsi="仿宋" w:eastAsia="仿宋"/>
          <w:color w:val="auto"/>
          <w:sz w:val="28"/>
          <w:szCs w:val="28"/>
          <w:highlight w:val="none"/>
        </w:rPr>
        <w:t>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732CA5F5">
      <w:pPr>
        <w:spacing w:line="520" w:lineRule="exact"/>
        <w:ind w:firstLine="560"/>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rPr>
        <w:t>26.3未实质性响应磋商文件的情形</w:t>
      </w:r>
    </w:p>
    <w:p w14:paraId="630108E9">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26.3.1供应商在苏采云系统规定的时间内未成功解密电子响应文件的。</w:t>
      </w:r>
    </w:p>
    <w:p w14:paraId="73F65464">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26.3.2供应商未按照磋商文件要求上传电子响应文件的。</w:t>
      </w:r>
    </w:p>
    <w:p w14:paraId="640BC5C3">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26.3.3同一供应商提交两个（含两个）以上不同的响应文件或者最后报价的。</w:t>
      </w:r>
    </w:p>
    <w:p w14:paraId="11FD27C7">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26.3.4供应商不具备磋商文件中规定资格要求的。</w:t>
      </w:r>
    </w:p>
    <w:p w14:paraId="56A65DDC">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26.3.5供应商的最后报价超过了</w:t>
      </w:r>
      <w:r>
        <w:rPr>
          <w:rFonts w:hint="eastAsia" w:ascii="仿宋" w:hAnsi="仿宋" w:eastAsia="仿宋"/>
          <w:color w:val="auto"/>
          <w:sz w:val="28"/>
          <w:szCs w:val="28"/>
          <w:highlight w:val="none"/>
          <w:lang w:val="en-US" w:eastAsia="zh-CN"/>
        </w:rPr>
        <w:t>最高限价</w:t>
      </w:r>
      <w:r>
        <w:rPr>
          <w:rFonts w:hint="eastAsia" w:ascii="仿宋" w:hAnsi="仿宋" w:eastAsia="仿宋"/>
          <w:color w:val="auto"/>
          <w:sz w:val="28"/>
          <w:szCs w:val="28"/>
          <w:highlight w:val="none"/>
        </w:rPr>
        <w:t>。</w:t>
      </w:r>
    </w:p>
    <w:p w14:paraId="34F4ADEA">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26.3.6</w:t>
      </w:r>
      <w:r>
        <w:rPr>
          <w:rFonts w:hint="eastAsia" w:ascii="仿宋" w:hAnsi="仿宋" w:eastAsia="仿宋"/>
          <w:color w:val="auto"/>
          <w:sz w:val="28"/>
          <w:szCs w:val="28"/>
          <w:highlight w:val="none"/>
          <w:lang w:eastAsia="zh-CN"/>
        </w:rPr>
        <w:t>磋商小组</w:t>
      </w:r>
      <w:r>
        <w:rPr>
          <w:rFonts w:hint="eastAsia" w:ascii="仿宋" w:hAnsi="仿宋" w:eastAsia="仿宋"/>
          <w:color w:val="auto"/>
          <w:sz w:val="28"/>
          <w:szCs w:val="28"/>
          <w:highlight w:val="none"/>
        </w:rPr>
        <w:t>认为</w:t>
      </w:r>
      <w:r>
        <w:rPr>
          <w:rFonts w:hint="eastAsia" w:ascii="仿宋" w:hAnsi="仿宋" w:eastAsia="仿宋"/>
          <w:color w:val="auto"/>
          <w:sz w:val="28"/>
          <w:szCs w:val="28"/>
          <w:highlight w:val="none"/>
          <w:lang w:eastAsia="zh-CN"/>
        </w:rPr>
        <w:t>供应商</w:t>
      </w:r>
      <w:r>
        <w:rPr>
          <w:rFonts w:hint="eastAsia" w:ascii="仿宋" w:hAnsi="仿宋" w:eastAsia="仿宋"/>
          <w:color w:val="auto"/>
          <w:sz w:val="28"/>
          <w:szCs w:val="28"/>
          <w:highlight w:val="none"/>
        </w:rPr>
        <w:t>的报价属于</w:t>
      </w:r>
      <w:r>
        <w:rPr>
          <w:rFonts w:hint="eastAsia" w:ascii="仿宋" w:hAnsi="仿宋" w:eastAsia="仿宋"/>
          <w:color w:val="auto"/>
          <w:sz w:val="28"/>
          <w:szCs w:val="28"/>
          <w:highlight w:val="none"/>
          <w:lang w:eastAsia="zh-CN"/>
        </w:rPr>
        <w:t>《</w:t>
      </w:r>
      <w:r>
        <w:rPr>
          <w:rFonts w:hint="eastAsia" w:ascii="仿宋" w:hAnsi="仿宋" w:eastAsia="仿宋"/>
          <w:color w:val="auto"/>
          <w:sz w:val="28"/>
          <w:szCs w:val="28"/>
          <w:highlight w:val="none"/>
        </w:rPr>
        <w:t>财政部关于推动解决政府采购异常低价问题的通知</w:t>
      </w:r>
      <w:r>
        <w:rPr>
          <w:rFonts w:hint="eastAsia" w:ascii="仿宋" w:hAnsi="仿宋" w:eastAsia="仿宋"/>
          <w:color w:val="auto"/>
          <w:sz w:val="28"/>
          <w:szCs w:val="28"/>
          <w:highlight w:val="none"/>
          <w:lang w:eastAsia="zh-CN"/>
        </w:rPr>
        <w:t>》</w:t>
      </w:r>
      <w:r>
        <w:rPr>
          <w:rFonts w:hint="eastAsia" w:ascii="仿宋" w:hAnsi="仿宋" w:eastAsia="仿宋"/>
          <w:color w:val="auto"/>
          <w:sz w:val="28"/>
          <w:szCs w:val="28"/>
          <w:highlight w:val="none"/>
        </w:rPr>
        <w:t>（财库〔2026〕2号）异常低价情形的，将通过苏采云系统，按照</w:t>
      </w:r>
      <w:r>
        <w:rPr>
          <w:rFonts w:hint="eastAsia" w:ascii="仿宋" w:hAnsi="仿宋" w:eastAsia="仿宋"/>
          <w:color w:val="auto"/>
          <w:sz w:val="28"/>
          <w:szCs w:val="28"/>
          <w:highlight w:val="none"/>
          <w:lang w:eastAsia="zh-CN"/>
        </w:rPr>
        <w:t>《</w:t>
      </w:r>
      <w:r>
        <w:rPr>
          <w:rFonts w:hint="eastAsia" w:ascii="仿宋" w:hAnsi="仿宋" w:eastAsia="仿宋"/>
          <w:color w:val="auto"/>
          <w:sz w:val="28"/>
          <w:szCs w:val="28"/>
          <w:highlight w:val="none"/>
        </w:rPr>
        <w:t>财政部关于推动解决政府采购异常低价问题的通知</w:t>
      </w:r>
      <w:r>
        <w:rPr>
          <w:rFonts w:hint="eastAsia" w:ascii="仿宋" w:hAnsi="仿宋" w:eastAsia="仿宋"/>
          <w:color w:val="auto"/>
          <w:sz w:val="28"/>
          <w:szCs w:val="28"/>
          <w:highlight w:val="none"/>
          <w:lang w:eastAsia="zh-CN"/>
        </w:rPr>
        <w:t>》</w:t>
      </w:r>
      <w:r>
        <w:rPr>
          <w:rFonts w:hint="eastAsia" w:ascii="仿宋" w:hAnsi="仿宋" w:eastAsia="仿宋"/>
          <w:color w:val="auto"/>
          <w:sz w:val="28"/>
          <w:szCs w:val="28"/>
          <w:highlight w:val="none"/>
        </w:rPr>
        <w:t>（财库〔2026〕2号）文件要求启动异常低价</w:t>
      </w:r>
      <w:r>
        <w:rPr>
          <w:rFonts w:hint="eastAsia" w:ascii="仿宋" w:hAnsi="仿宋" w:eastAsia="仿宋"/>
          <w:color w:val="auto"/>
          <w:sz w:val="28"/>
          <w:szCs w:val="28"/>
          <w:highlight w:val="none"/>
          <w:lang w:eastAsia="zh-CN"/>
        </w:rPr>
        <w:t>响应</w:t>
      </w:r>
      <w:r>
        <w:rPr>
          <w:rFonts w:hint="eastAsia" w:ascii="仿宋" w:hAnsi="仿宋" w:eastAsia="仿宋"/>
          <w:color w:val="auto"/>
          <w:sz w:val="28"/>
          <w:szCs w:val="28"/>
          <w:highlight w:val="none"/>
        </w:rPr>
        <w:t>审查程序，要求其在合理的时间内提供说明，必要时提交相关证明材料；</w:t>
      </w:r>
      <w:r>
        <w:rPr>
          <w:rFonts w:hint="eastAsia" w:ascii="仿宋" w:hAnsi="仿宋" w:eastAsia="仿宋"/>
          <w:color w:val="auto"/>
          <w:sz w:val="28"/>
          <w:szCs w:val="28"/>
          <w:highlight w:val="none"/>
          <w:lang w:eastAsia="zh-CN"/>
        </w:rPr>
        <w:t>供应商</w:t>
      </w:r>
      <w:r>
        <w:rPr>
          <w:rFonts w:hint="eastAsia" w:ascii="仿宋" w:hAnsi="仿宋" w:eastAsia="仿宋"/>
          <w:color w:val="auto"/>
          <w:sz w:val="28"/>
          <w:szCs w:val="28"/>
          <w:highlight w:val="none"/>
        </w:rPr>
        <w:t>不能证明其报价合理性的，</w:t>
      </w:r>
      <w:r>
        <w:rPr>
          <w:rFonts w:hint="eastAsia" w:ascii="仿宋" w:hAnsi="仿宋" w:eastAsia="仿宋"/>
          <w:color w:val="auto"/>
          <w:sz w:val="28"/>
          <w:szCs w:val="28"/>
          <w:highlight w:val="none"/>
          <w:lang w:eastAsia="zh-CN"/>
        </w:rPr>
        <w:t>磋商小组</w:t>
      </w:r>
      <w:r>
        <w:rPr>
          <w:rFonts w:hint="eastAsia" w:ascii="仿宋" w:hAnsi="仿宋" w:eastAsia="仿宋"/>
          <w:color w:val="auto"/>
          <w:sz w:val="28"/>
          <w:szCs w:val="28"/>
          <w:highlight w:val="none"/>
        </w:rPr>
        <w:t>应当将其作为无效</w:t>
      </w:r>
      <w:r>
        <w:rPr>
          <w:rFonts w:hint="eastAsia" w:ascii="仿宋" w:hAnsi="仿宋" w:eastAsia="仿宋"/>
          <w:color w:val="auto"/>
          <w:sz w:val="28"/>
          <w:szCs w:val="28"/>
          <w:highlight w:val="none"/>
          <w:lang w:eastAsia="zh-CN"/>
        </w:rPr>
        <w:t>响应文件</w:t>
      </w:r>
      <w:r>
        <w:rPr>
          <w:rFonts w:hint="eastAsia" w:ascii="仿宋" w:hAnsi="仿宋" w:eastAsia="仿宋"/>
          <w:color w:val="auto"/>
          <w:sz w:val="28"/>
          <w:szCs w:val="28"/>
          <w:highlight w:val="none"/>
        </w:rPr>
        <w:t>处理。</w:t>
      </w:r>
    </w:p>
    <w:p w14:paraId="51A4ABB2">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26.3.7</w:t>
      </w:r>
      <w:r>
        <w:rPr>
          <w:rFonts w:hint="eastAsia" w:ascii="仿宋" w:hAnsi="仿宋" w:eastAsia="仿宋"/>
          <w:color w:val="auto"/>
          <w:sz w:val="28"/>
          <w:szCs w:val="28"/>
          <w:highlight w:val="none"/>
        </w:rPr>
        <w:t>不符合磋商文件中规定的实质性要求和条件的。</w:t>
      </w:r>
    </w:p>
    <w:p w14:paraId="3CC87888">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26.3.</w:t>
      </w:r>
      <w:r>
        <w:rPr>
          <w:rFonts w:hint="eastAsia" w:ascii="仿宋" w:hAnsi="仿宋" w:eastAsia="仿宋"/>
          <w:color w:val="auto"/>
          <w:sz w:val="28"/>
          <w:szCs w:val="28"/>
          <w:highlight w:val="none"/>
          <w:lang w:val="en-US" w:eastAsia="zh-CN"/>
        </w:rPr>
        <w:t>8</w:t>
      </w:r>
      <w:r>
        <w:rPr>
          <w:rFonts w:hint="eastAsia" w:ascii="仿宋" w:hAnsi="仿宋" w:eastAsia="仿宋"/>
          <w:color w:val="auto"/>
          <w:sz w:val="28"/>
          <w:szCs w:val="28"/>
          <w:highlight w:val="none"/>
        </w:rPr>
        <w:t>供应商被“信用中国”网站、“中国政府采购网”列入失信被执行人、</w:t>
      </w:r>
      <w:r>
        <w:rPr>
          <w:rFonts w:hint="eastAsia" w:ascii="仿宋" w:hAnsi="仿宋" w:eastAsia="仿宋"/>
          <w:color w:val="auto"/>
          <w:sz w:val="28"/>
          <w:szCs w:val="28"/>
          <w:highlight w:val="none"/>
          <w:lang w:eastAsia="zh-CN"/>
        </w:rPr>
        <w:t>重大税收违法失信主体名单</w:t>
      </w:r>
      <w:r>
        <w:rPr>
          <w:rFonts w:hint="eastAsia" w:ascii="仿宋" w:hAnsi="仿宋" w:eastAsia="仿宋"/>
          <w:color w:val="auto"/>
          <w:sz w:val="28"/>
          <w:szCs w:val="28"/>
          <w:highlight w:val="none"/>
        </w:rPr>
        <w:t>、政府采购严重违法失信行为记录名单</w:t>
      </w:r>
      <w:r>
        <w:rPr>
          <w:rFonts w:hint="eastAsia" w:ascii="仿宋" w:hAnsi="仿宋" w:eastAsia="仿宋"/>
          <w:color w:val="auto"/>
          <w:sz w:val="28"/>
          <w:szCs w:val="28"/>
          <w:highlight w:val="none"/>
          <w:lang w:eastAsia="zh-CN"/>
        </w:rPr>
        <w:t>，</w:t>
      </w:r>
      <w:r>
        <w:rPr>
          <w:rFonts w:hint="eastAsia" w:ascii="仿宋" w:hAnsi="仿宋" w:eastAsia="仿宋"/>
          <w:color w:val="auto"/>
          <w:sz w:val="28"/>
          <w:szCs w:val="28"/>
          <w:highlight w:val="none"/>
        </w:rPr>
        <w:t>或查询“信用中国”网站后发现供应商存在其他不符合《中华人民共和国政府采购法》第二十二条规定条件的信用记录。</w:t>
      </w:r>
    </w:p>
    <w:p w14:paraId="5873186D">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26.3.</w:t>
      </w:r>
      <w:r>
        <w:rPr>
          <w:rFonts w:hint="eastAsia" w:ascii="仿宋" w:hAnsi="仿宋" w:eastAsia="仿宋"/>
          <w:color w:val="auto"/>
          <w:sz w:val="28"/>
          <w:szCs w:val="28"/>
          <w:highlight w:val="none"/>
          <w:lang w:val="en-US" w:eastAsia="zh-CN"/>
        </w:rPr>
        <w:t>9</w:t>
      </w:r>
      <w:r>
        <w:rPr>
          <w:rFonts w:hint="eastAsia" w:ascii="仿宋" w:hAnsi="仿宋" w:eastAsia="仿宋"/>
          <w:color w:val="auto"/>
          <w:sz w:val="28"/>
          <w:szCs w:val="28"/>
          <w:highlight w:val="none"/>
        </w:rPr>
        <w:t xml:space="preserve"> 响应文件含有采购人不能接受的附加条件的。</w:t>
      </w:r>
    </w:p>
    <w:p w14:paraId="67787A93">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26.3.1</w:t>
      </w:r>
      <w:r>
        <w:rPr>
          <w:rFonts w:hint="eastAsia" w:ascii="仿宋" w:hAnsi="仿宋" w:eastAsia="仿宋"/>
          <w:color w:val="auto"/>
          <w:sz w:val="28"/>
          <w:szCs w:val="28"/>
          <w:highlight w:val="none"/>
          <w:lang w:val="en-US" w:eastAsia="zh-CN"/>
        </w:rPr>
        <w:t>0</w:t>
      </w:r>
      <w:r>
        <w:rPr>
          <w:rFonts w:hint="eastAsia" w:ascii="仿宋" w:hAnsi="仿宋" w:eastAsia="仿宋"/>
          <w:color w:val="auto"/>
          <w:sz w:val="28"/>
          <w:szCs w:val="28"/>
          <w:highlight w:val="none"/>
        </w:rPr>
        <w:t>响应文件未按照磋商文件要求加盖CA电子公章的。</w:t>
      </w:r>
    </w:p>
    <w:p w14:paraId="75F46C24">
      <w:pPr>
        <w:spacing w:line="520" w:lineRule="exact"/>
        <w:ind w:firstLine="560"/>
        <w:rPr>
          <w:rFonts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26.3.11 供应商报价超过最高限价的。</w:t>
      </w:r>
    </w:p>
    <w:p w14:paraId="67324320">
      <w:pPr>
        <w:spacing w:line="520" w:lineRule="exact"/>
        <w:ind w:firstLine="560"/>
        <w:rPr>
          <w:rFonts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26.3.12其他法律法规及本磋商文件规定的属无效响应的情形。</w:t>
      </w:r>
    </w:p>
    <w:p w14:paraId="0D2F1E3B">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26.4未实质性响应磋商文件的响应文件按无效响应处理。</w:t>
      </w:r>
    </w:p>
    <w:p w14:paraId="34A875CE">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26.5如果响应文件实质上没有响应磋商文件的要求，磋商小组将予以拒绝，供应商不得通过修改或撤销不合要求的偏离或保留而使其成为实质性响应的文件。</w:t>
      </w:r>
    </w:p>
    <w:p w14:paraId="39F78426">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26.6供应商在项目评审全过程中应保持通讯畅通，并安排专人与</w:t>
      </w:r>
      <w:r>
        <w:rPr>
          <w:rFonts w:hint="eastAsia" w:ascii="仿宋" w:hAnsi="仿宋" w:eastAsia="仿宋"/>
          <w:color w:val="auto"/>
          <w:sz w:val="28"/>
          <w:szCs w:val="28"/>
          <w:highlight w:val="none"/>
          <w:lang w:eastAsia="zh-CN"/>
        </w:rPr>
        <w:t>采购人</w:t>
      </w:r>
      <w:r>
        <w:rPr>
          <w:rFonts w:hint="eastAsia" w:ascii="仿宋" w:hAnsi="仿宋" w:eastAsia="仿宋"/>
          <w:color w:val="auto"/>
          <w:sz w:val="28"/>
          <w:szCs w:val="28"/>
          <w:highlight w:val="none"/>
          <w:lang w:val="en-US" w:eastAsia="zh-CN"/>
        </w:rPr>
        <w:t>或代理公司</w:t>
      </w:r>
      <w:r>
        <w:rPr>
          <w:rFonts w:hint="eastAsia" w:ascii="仿宋" w:hAnsi="仿宋" w:eastAsia="仿宋"/>
          <w:color w:val="auto"/>
          <w:sz w:val="28"/>
          <w:szCs w:val="28"/>
          <w:highlight w:val="none"/>
        </w:rPr>
        <w:t>及磋商小组联系。</w:t>
      </w:r>
    </w:p>
    <w:p w14:paraId="1DC8D1B5">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27.磋商程序及评审方法和评审标准</w:t>
      </w:r>
    </w:p>
    <w:p w14:paraId="071FB944">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27.1磋商程序</w:t>
      </w:r>
    </w:p>
    <w:p w14:paraId="6B8D78A4">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27.1.1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2D1F3B74">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69C1E815">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 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p>
    <w:p w14:paraId="26ACBBC4">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p>
    <w:p w14:paraId="581D9FCD">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最后报价是供应商响应文件的有效组成部分。符合《政府采购竞争性磋商采购方式管理暂行办法》第三条及《财政部关于竞争性磋商采购方式管理暂行办法有关问题的补充通知》（财库〔2015〕124号）规定情形的，提交最后报价的供应商可以为2家。</w:t>
      </w:r>
    </w:p>
    <w:p w14:paraId="57ACB7AD">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27.1.3供应商未在磋商小组规定的时间内在苏采云系统中提交最后报价的视为放弃磋商，其响应文件按无效响应处理，最后报价格式表须加盖CA电子公章,否则视为未提交最后报价。</w:t>
      </w:r>
      <w:r>
        <w:rPr>
          <w:rFonts w:ascii="仿宋" w:hAnsi="仿宋" w:eastAsia="仿宋"/>
          <w:color w:val="auto"/>
          <w:sz w:val="28"/>
          <w:szCs w:val="28"/>
          <w:highlight w:val="none"/>
        </w:rPr>
        <w:t>已提交响应文件的供应商，在提交最后报价之前，可以根据磋商情况退出磋商</w:t>
      </w:r>
      <w:r>
        <w:rPr>
          <w:rFonts w:hint="eastAsia" w:ascii="仿宋" w:hAnsi="仿宋" w:eastAsia="仿宋"/>
          <w:color w:val="auto"/>
          <w:sz w:val="28"/>
          <w:szCs w:val="28"/>
          <w:highlight w:val="none"/>
        </w:rPr>
        <w:t>，并在苏采云系统中提交“退出磋商函”并加盖CA电子公章</w:t>
      </w:r>
      <w:r>
        <w:rPr>
          <w:rFonts w:ascii="仿宋" w:hAnsi="仿宋" w:eastAsia="仿宋"/>
          <w:color w:val="auto"/>
          <w:sz w:val="28"/>
          <w:szCs w:val="28"/>
          <w:highlight w:val="none"/>
        </w:rPr>
        <w:t>。</w:t>
      </w:r>
    </w:p>
    <w:p w14:paraId="0847707C">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27.2 评审方法和评审标准</w:t>
      </w:r>
    </w:p>
    <w:p w14:paraId="7F4291CA">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27.2.1评审方法。经磋商确定最终采购需求和提交最后报价的供应商后，由磋商小组采用综合评分法对提交最后报价的供应商的响应文件和最后报价进行综合评分。</w:t>
      </w:r>
    </w:p>
    <w:p w14:paraId="0F34B4BB">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12B9E0A3">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27.2.2评审标准</w:t>
      </w:r>
    </w:p>
    <w:p w14:paraId="3BA93CB7">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见本磋商文件第三章规定。</w:t>
      </w:r>
    </w:p>
    <w:p w14:paraId="17B0487D">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27.3采购活动终止的情况</w:t>
      </w:r>
    </w:p>
    <w:p w14:paraId="74A19C42">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出现下列情形之一的，本次竞争性磋商采购活动将被终止：</w:t>
      </w:r>
    </w:p>
    <w:p w14:paraId="6ECFDEBF">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27.3.1因情况变化，不再符合规定的竞争性磋商采购方式适用情形的。</w:t>
      </w:r>
    </w:p>
    <w:p w14:paraId="68BE9BD9">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27.3.2出现影响采购公正的违法、违规行为的。</w:t>
      </w:r>
    </w:p>
    <w:p w14:paraId="7732BB00">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27.3.3除本磋商文件第二章第27.1.2条第三款规定的情形外，在采购过程中符合要求的供应商或者最后报价未超过</w:t>
      </w:r>
      <w:r>
        <w:rPr>
          <w:rFonts w:hint="eastAsia" w:ascii="仿宋" w:hAnsi="仿宋" w:eastAsia="仿宋"/>
          <w:color w:val="auto"/>
          <w:sz w:val="28"/>
          <w:szCs w:val="28"/>
          <w:highlight w:val="none"/>
          <w:lang w:val="en-US" w:eastAsia="zh-CN"/>
        </w:rPr>
        <w:t>最高限价</w:t>
      </w:r>
      <w:r>
        <w:rPr>
          <w:rFonts w:hint="eastAsia" w:ascii="仿宋" w:hAnsi="仿宋" w:eastAsia="仿宋"/>
          <w:color w:val="auto"/>
          <w:sz w:val="28"/>
          <w:szCs w:val="28"/>
          <w:highlight w:val="none"/>
        </w:rPr>
        <w:t>的供应商不足3家的。</w:t>
      </w:r>
    </w:p>
    <w:p w14:paraId="1C71FDDD">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27.3.4在苏采云系统规定时间内成功解密电子响应文件的供应商不足3家的。</w:t>
      </w:r>
    </w:p>
    <w:p w14:paraId="73F8969E">
      <w:pPr>
        <w:spacing w:line="520" w:lineRule="exact"/>
        <w:rPr>
          <w:rFonts w:hint="eastAsia" w:ascii="仿宋" w:hAnsi="仿宋" w:eastAsia="仿宋"/>
          <w:bCs/>
          <w:color w:val="auto"/>
          <w:sz w:val="28"/>
          <w:highlight w:val="none"/>
        </w:rPr>
      </w:pPr>
      <w:r>
        <w:rPr>
          <w:rFonts w:hint="eastAsia" w:ascii="仿宋" w:hAnsi="仿宋" w:eastAsia="仿宋"/>
          <w:bCs/>
          <w:color w:val="auto"/>
          <w:sz w:val="28"/>
          <w:highlight w:val="none"/>
        </w:rPr>
        <w:t>28.推荐成交候选供应商</w:t>
      </w:r>
    </w:p>
    <w:p w14:paraId="0BEFB303">
      <w:pPr>
        <w:spacing w:line="520" w:lineRule="exact"/>
        <w:ind w:firstLine="539"/>
        <w:rPr>
          <w:rFonts w:hint="eastAsia" w:ascii="仿宋" w:hAnsi="仿宋" w:eastAsia="仿宋"/>
          <w:color w:val="auto"/>
          <w:sz w:val="28"/>
          <w:highlight w:val="none"/>
        </w:rPr>
      </w:pPr>
      <w:r>
        <w:rPr>
          <w:rFonts w:hint="eastAsia" w:ascii="仿宋" w:hAnsi="仿宋" w:eastAsia="仿宋"/>
          <w:color w:val="auto"/>
          <w:sz w:val="28"/>
          <w:highlight w:val="none"/>
        </w:rPr>
        <w:t>28.1磋商小组将对通过资格性审查和符合性审查的响应文件进行评价和比较。</w:t>
      </w:r>
    </w:p>
    <w:p w14:paraId="26F0915F">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highlight w:val="none"/>
        </w:rPr>
        <w:t>28.2磋商小组</w:t>
      </w:r>
      <w:r>
        <w:rPr>
          <w:rFonts w:hint="eastAsia" w:ascii="仿宋" w:hAnsi="仿宋" w:eastAsia="仿宋"/>
          <w:color w:val="auto"/>
          <w:sz w:val="28"/>
          <w:szCs w:val="28"/>
          <w:highlight w:val="none"/>
        </w:rPr>
        <w:t>按磋商文件第三章中公布的评标标准对每份合格响应文件进行评审，推荐3名成交候选供应商</w:t>
      </w:r>
      <w:r>
        <w:rPr>
          <w:rFonts w:hint="eastAsia" w:ascii="仿宋" w:hAnsi="仿宋" w:eastAsia="仿宋" w:cs="楷体"/>
          <w:color w:val="auto"/>
          <w:sz w:val="28"/>
          <w:szCs w:val="28"/>
          <w:highlight w:val="none"/>
        </w:rPr>
        <w:t>。</w:t>
      </w:r>
      <w:r>
        <w:rPr>
          <w:rFonts w:ascii="仿宋" w:hAnsi="仿宋" w:eastAsia="仿宋" w:cs="楷体"/>
          <w:color w:val="auto"/>
          <w:sz w:val="28"/>
          <w:szCs w:val="28"/>
          <w:highlight w:val="none"/>
        </w:rPr>
        <w:t xml:space="preserve"> </w:t>
      </w:r>
    </w:p>
    <w:p w14:paraId="6FA0975A">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28</w:t>
      </w:r>
      <w:r>
        <w:rPr>
          <w:rFonts w:ascii="仿宋" w:hAnsi="仿宋" w:eastAsia="仿宋"/>
          <w:color w:val="auto"/>
          <w:sz w:val="28"/>
          <w:szCs w:val="28"/>
          <w:highlight w:val="none"/>
        </w:rPr>
        <w:t xml:space="preserve">.3 </w:t>
      </w:r>
      <w:r>
        <w:rPr>
          <w:rFonts w:hint="eastAsia" w:ascii="仿宋" w:hAnsi="仿宋" w:eastAsia="仿宋"/>
          <w:color w:val="auto"/>
          <w:sz w:val="28"/>
          <w:szCs w:val="28"/>
          <w:highlight w:val="none"/>
        </w:rPr>
        <w:t>磋商小组发现磋商文件存在歧义、重大缺陷导致评审工作无法进行，或者磋商文件内容存在违反国家有关规定的，评审工作停止，</w:t>
      </w:r>
      <w:r>
        <w:rPr>
          <w:rFonts w:hint="eastAsia" w:ascii="仿宋" w:hAnsi="仿宋" w:eastAsia="仿宋"/>
          <w:color w:val="auto"/>
          <w:sz w:val="28"/>
          <w:szCs w:val="28"/>
          <w:highlight w:val="none"/>
          <w:lang w:eastAsia="zh-CN"/>
        </w:rPr>
        <w:t>采购人</w:t>
      </w:r>
      <w:r>
        <w:rPr>
          <w:rFonts w:hint="eastAsia" w:ascii="仿宋" w:hAnsi="仿宋" w:eastAsia="仿宋"/>
          <w:color w:val="auto"/>
          <w:sz w:val="28"/>
          <w:szCs w:val="28"/>
          <w:highlight w:val="none"/>
        </w:rPr>
        <w:t>修改磋商文件后重新组织采购活动。</w:t>
      </w:r>
    </w:p>
    <w:p w14:paraId="7C839629">
      <w:pPr>
        <w:spacing w:line="520" w:lineRule="exact"/>
        <w:ind w:right="-634"/>
        <w:rPr>
          <w:rFonts w:hint="eastAsia" w:ascii="仿宋" w:hAnsi="仿宋" w:eastAsia="仿宋"/>
          <w:bCs/>
          <w:color w:val="auto"/>
          <w:sz w:val="28"/>
          <w:highlight w:val="none"/>
        </w:rPr>
      </w:pPr>
      <w:r>
        <w:rPr>
          <w:rFonts w:hint="eastAsia" w:ascii="仿宋" w:hAnsi="仿宋" w:eastAsia="仿宋"/>
          <w:bCs/>
          <w:color w:val="auto"/>
          <w:sz w:val="28"/>
          <w:highlight w:val="none"/>
        </w:rPr>
        <w:t>29.磋商过程保密</w:t>
      </w:r>
    </w:p>
    <w:p w14:paraId="3F2A3DD7">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highlight w:val="none"/>
        </w:rPr>
        <w:t>29.1在宣布成交结果前，凡属于审查、澄清、磋商、评审响应文件和确定成交等相关信息，</w:t>
      </w:r>
      <w:r>
        <w:rPr>
          <w:rFonts w:hint="eastAsia" w:ascii="仿宋" w:hAnsi="仿宋" w:eastAsia="仿宋"/>
          <w:color w:val="auto"/>
          <w:sz w:val="28"/>
          <w:szCs w:val="28"/>
          <w:highlight w:val="none"/>
        </w:rPr>
        <w:t>均不得泄露给任何供应商或与评审工作无关的人员。</w:t>
      </w:r>
    </w:p>
    <w:p w14:paraId="2EA37A4E">
      <w:pPr>
        <w:spacing w:line="520" w:lineRule="exact"/>
        <w:ind w:firstLine="540"/>
        <w:rPr>
          <w:rFonts w:hint="eastAsia" w:ascii="仿宋" w:hAnsi="仿宋" w:eastAsia="仿宋"/>
          <w:color w:val="auto"/>
          <w:sz w:val="28"/>
          <w:highlight w:val="none"/>
        </w:rPr>
      </w:pPr>
      <w:r>
        <w:rPr>
          <w:rFonts w:hint="eastAsia" w:ascii="仿宋" w:hAnsi="仿宋" w:eastAsia="仿宋" w:cs="楷体"/>
          <w:color w:val="auto"/>
          <w:sz w:val="28"/>
          <w:szCs w:val="28"/>
          <w:highlight w:val="none"/>
        </w:rPr>
        <w:t>29</w:t>
      </w:r>
      <w:r>
        <w:rPr>
          <w:rFonts w:ascii="仿宋" w:hAnsi="仿宋" w:eastAsia="仿宋" w:cs="楷体"/>
          <w:color w:val="auto"/>
          <w:sz w:val="28"/>
          <w:szCs w:val="28"/>
          <w:highlight w:val="none"/>
        </w:rPr>
        <w:t>.</w:t>
      </w:r>
      <w:r>
        <w:rPr>
          <w:rFonts w:hint="eastAsia" w:ascii="仿宋" w:hAnsi="仿宋" w:eastAsia="仿宋" w:cs="楷体"/>
          <w:color w:val="auto"/>
          <w:sz w:val="28"/>
          <w:szCs w:val="28"/>
          <w:highlight w:val="none"/>
        </w:rPr>
        <w:t>2</w:t>
      </w:r>
      <w:r>
        <w:rPr>
          <w:rFonts w:hint="eastAsia" w:ascii="仿宋" w:hAnsi="仿宋" w:eastAsia="仿宋"/>
          <w:color w:val="auto"/>
          <w:sz w:val="28"/>
          <w:highlight w:val="none"/>
        </w:rPr>
        <w:t>供应商不得探听上述信息，不得以任何行为影响磋商过程，否则将被取消成交资格。</w:t>
      </w:r>
    </w:p>
    <w:p w14:paraId="388AB7EA">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29.3 磋商小组名单在磋商前确定，并在磋商结果确定前保密。</w:t>
      </w:r>
    </w:p>
    <w:p w14:paraId="2A0575B1">
      <w:pPr>
        <w:spacing w:line="520" w:lineRule="exact"/>
        <w:ind w:right="-634"/>
        <w:rPr>
          <w:rFonts w:hint="eastAsia" w:ascii="仿宋" w:hAnsi="仿宋" w:eastAsia="仿宋"/>
          <w:b/>
          <w:bCs/>
          <w:color w:val="auto"/>
          <w:sz w:val="32"/>
          <w:szCs w:val="32"/>
          <w:highlight w:val="none"/>
        </w:rPr>
      </w:pPr>
      <w:r>
        <w:rPr>
          <w:rFonts w:hint="eastAsia" w:ascii="仿宋" w:hAnsi="仿宋" w:eastAsia="仿宋"/>
          <w:b/>
          <w:bCs/>
          <w:color w:val="auto"/>
          <w:sz w:val="32"/>
          <w:szCs w:val="32"/>
          <w:highlight w:val="none"/>
        </w:rPr>
        <w:t>六、确定成交及签订合同</w:t>
      </w:r>
    </w:p>
    <w:p w14:paraId="36085588">
      <w:pPr>
        <w:spacing w:line="520" w:lineRule="exact"/>
        <w:ind w:right="-634"/>
        <w:rPr>
          <w:rFonts w:hint="eastAsia" w:ascii="仿宋" w:hAnsi="仿宋" w:eastAsia="仿宋"/>
          <w:bCs/>
          <w:color w:val="auto"/>
          <w:sz w:val="28"/>
          <w:highlight w:val="none"/>
        </w:rPr>
      </w:pPr>
      <w:r>
        <w:rPr>
          <w:rFonts w:hint="eastAsia" w:ascii="仿宋" w:hAnsi="仿宋" w:eastAsia="仿宋"/>
          <w:bCs/>
          <w:color w:val="auto"/>
          <w:sz w:val="28"/>
          <w:highlight w:val="none"/>
        </w:rPr>
        <w:t>30.确定成交供应商</w:t>
      </w:r>
    </w:p>
    <w:p w14:paraId="49DFEE28">
      <w:pPr>
        <w:spacing w:line="520" w:lineRule="exact"/>
        <w:ind w:firstLine="560"/>
        <w:rPr>
          <w:rFonts w:hint="eastAsia" w:ascii="仿宋" w:hAnsi="仿宋" w:eastAsia="仿宋"/>
          <w:color w:val="auto"/>
          <w:sz w:val="28"/>
          <w:highlight w:val="none"/>
        </w:rPr>
      </w:pPr>
      <w:r>
        <w:rPr>
          <w:rFonts w:hint="eastAsia" w:ascii="仿宋" w:hAnsi="仿宋" w:eastAsia="仿宋"/>
          <w:color w:val="auto"/>
          <w:sz w:val="28"/>
          <w:highlight w:val="none"/>
        </w:rPr>
        <w:t>30.1采购人将从磋商小组推荐的符合采购需求的成交候选</w:t>
      </w:r>
      <w:r>
        <w:rPr>
          <w:rFonts w:hint="eastAsia" w:ascii="仿宋" w:hAnsi="仿宋" w:eastAsia="仿宋"/>
          <w:color w:val="auto"/>
          <w:sz w:val="28"/>
          <w:szCs w:val="28"/>
          <w:highlight w:val="none"/>
        </w:rPr>
        <w:t>供应商</w:t>
      </w:r>
      <w:r>
        <w:rPr>
          <w:rFonts w:hint="eastAsia" w:ascii="仿宋" w:hAnsi="仿宋" w:eastAsia="仿宋"/>
          <w:color w:val="auto"/>
          <w:sz w:val="28"/>
          <w:highlight w:val="none"/>
        </w:rPr>
        <w:t>中按排名先后确定成交供应商。</w:t>
      </w:r>
    </w:p>
    <w:p w14:paraId="32C37EBF">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30.2</w:t>
      </w:r>
      <w:r>
        <w:rPr>
          <w:rFonts w:hint="eastAsia" w:ascii="仿宋" w:hAnsi="仿宋" w:eastAsia="仿宋"/>
          <w:color w:val="auto"/>
          <w:sz w:val="28"/>
          <w:szCs w:val="28"/>
          <w:highlight w:val="none"/>
          <w:lang w:eastAsia="zh-CN"/>
        </w:rPr>
        <w:t>采购人</w:t>
      </w:r>
      <w:r>
        <w:rPr>
          <w:rFonts w:hint="eastAsia" w:ascii="仿宋" w:hAnsi="仿宋" w:eastAsia="仿宋"/>
          <w:color w:val="auto"/>
          <w:sz w:val="28"/>
          <w:szCs w:val="28"/>
          <w:highlight w:val="none"/>
        </w:rPr>
        <w:t>将在淮安市政府采购网发布成交结果公告。</w:t>
      </w:r>
    </w:p>
    <w:p w14:paraId="43D16A16">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highlight w:val="none"/>
        </w:rPr>
        <w:t>30.3成交候选人在合同签订前，如经查实从参加该成交项目之日起计算所参加的政府采购活动前三年内，在经营活动中有行贿犯罪记录的，</w:t>
      </w:r>
      <w:r>
        <w:rPr>
          <w:rFonts w:hint="eastAsia" w:ascii="仿宋" w:hAnsi="仿宋" w:eastAsia="仿宋"/>
          <w:color w:val="auto"/>
          <w:sz w:val="28"/>
          <w:highlight w:val="none"/>
          <w:lang w:eastAsia="zh-CN"/>
        </w:rPr>
        <w:t>采购人</w:t>
      </w:r>
      <w:r>
        <w:rPr>
          <w:rFonts w:hint="eastAsia" w:ascii="仿宋" w:hAnsi="仿宋" w:eastAsia="仿宋"/>
          <w:color w:val="auto"/>
          <w:sz w:val="28"/>
          <w:highlight w:val="none"/>
        </w:rPr>
        <w:t>将取消其成交候选人资格。</w:t>
      </w:r>
    </w:p>
    <w:p w14:paraId="5959752D">
      <w:pPr>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31.成交通知书</w:t>
      </w:r>
    </w:p>
    <w:p w14:paraId="59A0AF2E">
      <w:pPr>
        <w:spacing w:line="520" w:lineRule="exact"/>
        <w:ind w:firstLine="560"/>
        <w:rPr>
          <w:rFonts w:hint="eastAsia" w:ascii="仿宋" w:hAnsi="仿宋" w:eastAsia="仿宋"/>
          <w:color w:val="auto"/>
          <w:sz w:val="28"/>
          <w:highlight w:val="none"/>
        </w:rPr>
      </w:pPr>
      <w:r>
        <w:rPr>
          <w:rFonts w:hint="eastAsia" w:ascii="仿宋" w:hAnsi="仿宋" w:eastAsia="仿宋"/>
          <w:color w:val="auto"/>
          <w:sz w:val="28"/>
          <w:highlight w:val="none"/>
        </w:rPr>
        <w:t>31.1成交结果确定后，</w:t>
      </w:r>
      <w:r>
        <w:rPr>
          <w:rFonts w:hint="eastAsia" w:ascii="仿宋" w:hAnsi="仿宋" w:eastAsia="仿宋"/>
          <w:color w:val="auto"/>
          <w:sz w:val="28"/>
          <w:highlight w:val="none"/>
          <w:lang w:eastAsia="zh-CN"/>
        </w:rPr>
        <w:t>采购人</w:t>
      </w:r>
      <w:r>
        <w:rPr>
          <w:rFonts w:hint="eastAsia" w:ascii="仿宋" w:hAnsi="仿宋" w:eastAsia="仿宋"/>
          <w:color w:val="auto"/>
          <w:sz w:val="28"/>
          <w:highlight w:val="none"/>
        </w:rPr>
        <w:t>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p>
    <w:p w14:paraId="0FA81FEF">
      <w:pPr>
        <w:spacing w:line="520" w:lineRule="exact"/>
        <w:ind w:firstLine="560"/>
        <w:rPr>
          <w:rFonts w:hint="eastAsia" w:ascii="仿宋" w:hAnsi="仿宋" w:eastAsia="仿宋"/>
          <w:color w:val="auto"/>
          <w:sz w:val="28"/>
          <w:highlight w:val="none"/>
        </w:rPr>
      </w:pPr>
      <w:r>
        <w:rPr>
          <w:rFonts w:hint="eastAsia" w:ascii="仿宋" w:hAnsi="仿宋" w:eastAsia="仿宋"/>
          <w:color w:val="auto"/>
          <w:sz w:val="28"/>
          <w:highlight w:val="none"/>
        </w:rPr>
        <w:t>3</w:t>
      </w:r>
      <w:r>
        <w:rPr>
          <w:rFonts w:hint="eastAsia" w:ascii="仿宋" w:hAnsi="仿宋" w:eastAsia="仿宋"/>
          <w:color w:val="auto"/>
          <w:sz w:val="28"/>
          <w:highlight w:val="none"/>
          <w:lang w:val="en-US" w:eastAsia="zh-CN"/>
        </w:rPr>
        <w:t>1</w:t>
      </w:r>
      <w:r>
        <w:rPr>
          <w:rFonts w:hint="eastAsia" w:ascii="仿宋" w:hAnsi="仿宋" w:eastAsia="仿宋"/>
          <w:color w:val="auto"/>
          <w:sz w:val="28"/>
          <w:highlight w:val="none"/>
        </w:rPr>
        <w:t>.2成交通知书将是合同的一个组成部分。对采购人和成交供应商均具有法律效力。成交通知书发出后，采购人改变成交结果的，或者成交供应商放弃成交项目的，应当依法承担法律责任。</w:t>
      </w:r>
    </w:p>
    <w:p w14:paraId="2A50D98C">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w:t>
      </w:r>
      <w:r>
        <w:rPr>
          <w:rFonts w:hint="eastAsia" w:ascii="仿宋" w:hAnsi="仿宋" w:eastAsia="仿宋"/>
          <w:color w:val="auto"/>
          <w:sz w:val="28"/>
          <w:szCs w:val="28"/>
          <w:highlight w:val="none"/>
          <w:lang w:val="en-US" w:eastAsia="zh-CN"/>
        </w:rPr>
        <w:t>2</w:t>
      </w:r>
      <w:r>
        <w:rPr>
          <w:rFonts w:hint="eastAsia" w:ascii="仿宋" w:hAnsi="仿宋" w:eastAsia="仿宋"/>
          <w:color w:val="auto"/>
          <w:sz w:val="28"/>
          <w:szCs w:val="28"/>
          <w:highlight w:val="none"/>
        </w:rPr>
        <w:t>.签订合同</w:t>
      </w:r>
    </w:p>
    <w:p w14:paraId="04C081FC">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w:t>
      </w:r>
      <w:r>
        <w:rPr>
          <w:rFonts w:hint="eastAsia" w:ascii="仿宋" w:hAnsi="仿宋" w:eastAsia="仿宋"/>
          <w:color w:val="auto"/>
          <w:sz w:val="28"/>
          <w:szCs w:val="28"/>
          <w:highlight w:val="none"/>
          <w:lang w:val="en-US" w:eastAsia="zh-CN"/>
        </w:rPr>
        <w:t>2</w:t>
      </w:r>
      <w:r>
        <w:rPr>
          <w:rFonts w:hint="eastAsia" w:ascii="仿宋" w:hAnsi="仿宋" w:eastAsia="仿宋"/>
          <w:color w:val="auto"/>
          <w:sz w:val="28"/>
          <w:szCs w:val="28"/>
          <w:highlight w:val="none"/>
        </w:rPr>
        <w:t>.1采购人与成交供应商应在成交通知书发出之日起三十日内签订政府采购合同。磋商文件、成交供应商的响应文件及澄清文件等均为签订合同依据。</w:t>
      </w:r>
    </w:p>
    <w:p w14:paraId="2E24B197">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w:t>
      </w:r>
      <w:r>
        <w:rPr>
          <w:rFonts w:hint="eastAsia" w:ascii="仿宋" w:hAnsi="仿宋" w:eastAsia="仿宋"/>
          <w:color w:val="auto"/>
          <w:sz w:val="28"/>
          <w:szCs w:val="28"/>
          <w:highlight w:val="none"/>
          <w:lang w:val="en-US" w:eastAsia="zh-CN"/>
        </w:rPr>
        <w:t>2</w:t>
      </w:r>
      <w:r>
        <w:rPr>
          <w:rFonts w:hint="eastAsia" w:ascii="仿宋" w:hAnsi="仿宋" w:eastAsia="仿宋"/>
          <w:color w:val="auto"/>
          <w:sz w:val="28"/>
          <w:szCs w:val="28"/>
          <w:highlight w:val="none"/>
        </w:rPr>
        <w:t>.2成交供应商自成交通知书发出之日起三十日内无正当理由不与采购人签订合同的，将按规定进行处理。</w:t>
      </w:r>
    </w:p>
    <w:p w14:paraId="29B43268">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w:t>
      </w:r>
      <w:r>
        <w:rPr>
          <w:rFonts w:hint="eastAsia" w:ascii="仿宋" w:hAnsi="仿宋" w:eastAsia="仿宋"/>
          <w:color w:val="auto"/>
          <w:sz w:val="28"/>
          <w:szCs w:val="28"/>
          <w:highlight w:val="none"/>
          <w:lang w:val="en-US" w:eastAsia="zh-CN"/>
        </w:rPr>
        <w:t>3</w:t>
      </w:r>
      <w:r>
        <w:rPr>
          <w:rFonts w:hint="eastAsia" w:ascii="仿宋" w:hAnsi="仿宋" w:eastAsia="仿宋"/>
          <w:color w:val="auto"/>
          <w:sz w:val="28"/>
          <w:szCs w:val="28"/>
          <w:highlight w:val="none"/>
        </w:rPr>
        <w:t>.货物和服务的减少</w:t>
      </w:r>
    </w:p>
    <w:p w14:paraId="4EF850E5">
      <w:pPr>
        <w:spacing w:line="520" w:lineRule="exact"/>
        <w:ind w:firstLine="537"/>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w:t>
      </w:r>
      <w:r>
        <w:rPr>
          <w:rFonts w:hint="eastAsia" w:ascii="仿宋" w:hAnsi="仿宋" w:eastAsia="仿宋"/>
          <w:color w:val="auto"/>
          <w:sz w:val="28"/>
          <w:szCs w:val="28"/>
          <w:highlight w:val="none"/>
          <w:lang w:val="en-US" w:eastAsia="zh-CN"/>
        </w:rPr>
        <w:t>3</w:t>
      </w:r>
      <w:r>
        <w:rPr>
          <w:rFonts w:hint="eastAsia" w:ascii="仿宋" w:hAnsi="仿宋" w:eastAsia="仿宋"/>
          <w:color w:val="auto"/>
          <w:sz w:val="28"/>
          <w:szCs w:val="28"/>
          <w:highlight w:val="none"/>
        </w:rPr>
        <w:t>.1采购结束后，采购人若由于各种客观原因，必须对采购项目所牵涉的货物和服务进行适当的减少时，在双方协商一致的前提下，可以按照磋商时的价格水平做相应的调减，并据此签订补充合同。</w:t>
      </w:r>
    </w:p>
    <w:p w14:paraId="1C9289BE">
      <w:pPr>
        <w:spacing w:line="520" w:lineRule="exact"/>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t>七、质疑处理</w:t>
      </w:r>
    </w:p>
    <w:p w14:paraId="34B809FD">
      <w:pPr>
        <w:spacing w:line="520" w:lineRule="exact"/>
        <w:rPr>
          <w:rFonts w:hint="eastAsia" w:ascii="仿宋" w:hAnsi="仿宋" w:eastAsia="仿宋" w:cs="Times New Roman"/>
          <w:color w:val="auto"/>
          <w:sz w:val="28"/>
          <w:highlight w:val="none"/>
        </w:rPr>
      </w:pPr>
      <w:r>
        <w:rPr>
          <w:rFonts w:hint="eastAsia" w:ascii="仿宋" w:hAnsi="仿宋" w:eastAsia="仿宋" w:cs="Times New Roman"/>
          <w:color w:val="auto"/>
          <w:sz w:val="28"/>
          <w:highlight w:val="none"/>
        </w:rPr>
        <w:t>34.质疑处理</w:t>
      </w:r>
    </w:p>
    <w:p w14:paraId="1C471090">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auto"/>
          <w:highlight w:val="none"/>
        </w:rPr>
      </w:pPr>
      <w:r>
        <w:rPr>
          <w:rFonts w:ascii="仿宋" w:hAnsi="仿宋" w:eastAsia="仿宋" w:cs="仿宋"/>
          <w:color w:val="auto"/>
          <w:sz w:val="28"/>
          <w:highlight w:val="none"/>
        </w:rPr>
        <w:t>34.1供应商认为采购文件、采购过程和成交结果使自己的权益受到损害的，可以在知道或者应知其权益受到损害之日起七个工作日内，以电子文件形式通过“苏采云平台”-&gt;“供应商”登录，从“项目质疑申请”模块提出质疑或递交书面纸质质疑文件。未通过交易平台提交、未递交书面纸质质疑文件的、七个工作日之外以及未按34.5条的要求提供质疑的均不予受理。</w:t>
      </w:r>
    </w:p>
    <w:p w14:paraId="370CF76E">
      <w:pPr>
        <w:spacing w:line="520" w:lineRule="exact"/>
        <w:ind w:firstLine="560"/>
        <w:rPr>
          <w:rFonts w:hint="eastAsia" w:ascii="仿宋" w:hAnsi="仿宋" w:eastAsia="仿宋" w:cs="Times New Roman"/>
          <w:color w:val="auto"/>
          <w:sz w:val="28"/>
          <w:highlight w:val="none"/>
        </w:rPr>
      </w:pPr>
      <w:r>
        <w:rPr>
          <w:rFonts w:hint="eastAsia" w:ascii="仿宋" w:hAnsi="仿宋" w:eastAsia="仿宋" w:cs="Times New Roman"/>
          <w:color w:val="auto"/>
          <w:sz w:val="28"/>
          <w:highlight w:val="none"/>
        </w:rPr>
        <w:t>34.2上述应知其权益受到损害之日是指:</w:t>
      </w:r>
    </w:p>
    <w:p w14:paraId="784A975E">
      <w:pPr>
        <w:spacing w:line="520" w:lineRule="exact"/>
        <w:ind w:firstLine="560"/>
        <w:rPr>
          <w:rFonts w:hint="eastAsia" w:ascii="仿宋" w:hAnsi="仿宋" w:eastAsia="仿宋" w:cs="Times New Roman"/>
          <w:color w:val="auto"/>
          <w:sz w:val="28"/>
          <w:highlight w:val="none"/>
        </w:rPr>
      </w:pPr>
      <w:r>
        <w:rPr>
          <w:rFonts w:hint="eastAsia" w:ascii="仿宋" w:hAnsi="仿宋" w:eastAsia="仿宋" w:cs="Times New Roman"/>
          <w:color w:val="auto"/>
          <w:sz w:val="28"/>
          <w:highlight w:val="none"/>
        </w:rPr>
        <w:t>（1）对磋商文件提出质疑的，为采购文件公告期限届满之日起计算；</w:t>
      </w:r>
    </w:p>
    <w:p w14:paraId="486E5FE0">
      <w:pPr>
        <w:spacing w:line="520" w:lineRule="exact"/>
        <w:ind w:firstLine="560"/>
        <w:rPr>
          <w:rFonts w:hint="eastAsia" w:ascii="仿宋" w:hAnsi="仿宋" w:eastAsia="仿宋" w:cs="Times New Roman"/>
          <w:color w:val="auto"/>
          <w:sz w:val="28"/>
          <w:highlight w:val="none"/>
        </w:rPr>
      </w:pPr>
      <w:r>
        <w:rPr>
          <w:rFonts w:hint="eastAsia" w:ascii="仿宋" w:hAnsi="仿宋" w:eastAsia="仿宋" w:cs="Times New Roman"/>
          <w:color w:val="auto"/>
          <w:sz w:val="28"/>
          <w:highlight w:val="none"/>
        </w:rPr>
        <w:t>（2）对采购过程提出质疑的，为各采购程序环节结束之日起计算；</w:t>
      </w:r>
    </w:p>
    <w:p w14:paraId="7E6A0F78">
      <w:pPr>
        <w:spacing w:line="520" w:lineRule="exact"/>
        <w:ind w:firstLine="560"/>
        <w:rPr>
          <w:rFonts w:hint="eastAsia" w:ascii="仿宋" w:hAnsi="仿宋" w:eastAsia="仿宋" w:cs="Times New Roman"/>
          <w:color w:val="auto"/>
          <w:sz w:val="28"/>
          <w:highlight w:val="none"/>
        </w:rPr>
      </w:pPr>
      <w:r>
        <w:rPr>
          <w:rFonts w:hint="eastAsia" w:ascii="仿宋" w:hAnsi="仿宋" w:eastAsia="仿宋" w:cs="Times New Roman"/>
          <w:color w:val="auto"/>
          <w:sz w:val="28"/>
          <w:highlight w:val="none"/>
        </w:rPr>
        <w:t>（3）对成交结果提出质疑的，为成交结果公告期限届满之日起计算。</w:t>
      </w:r>
    </w:p>
    <w:p w14:paraId="3B96DDF9">
      <w:pPr>
        <w:spacing w:line="520" w:lineRule="exact"/>
        <w:ind w:firstLine="560"/>
        <w:rPr>
          <w:rFonts w:hint="eastAsia" w:ascii="仿宋" w:hAnsi="仿宋" w:eastAsia="仿宋" w:cs="Times New Roman"/>
          <w:color w:val="auto"/>
          <w:sz w:val="28"/>
          <w:highlight w:val="none"/>
        </w:rPr>
      </w:pPr>
      <w:r>
        <w:rPr>
          <w:rFonts w:hint="eastAsia" w:ascii="仿宋" w:hAnsi="仿宋" w:eastAsia="仿宋" w:cs="Times New Roman"/>
          <w:color w:val="auto"/>
          <w:sz w:val="28"/>
          <w:highlight w:val="none"/>
        </w:rPr>
        <w:t>34.3质疑供应商是指直接参加本次磋商活动的供应商，未参加磋商活动的供应商或在磋商活动中自身权益未受到损害的供应商所提出的质疑不予受理。</w:t>
      </w:r>
    </w:p>
    <w:p w14:paraId="79074370">
      <w:pPr>
        <w:spacing w:line="520" w:lineRule="exact"/>
        <w:ind w:firstLine="560"/>
        <w:rPr>
          <w:rFonts w:hint="eastAsia" w:ascii="仿宋" w:hAnsi="仿宋" w:eastAsia="仿宋" w:cs="Times New Roman"/>
          <w:color w:val="auto"/>
          <w:sz w:val="28"/>
          <w:highlight w:val="none"/>
        </w:rPr>
      </w:pPr>
      <w:r>
        <w:rPr>
          <w:rFonts w:hint="eastAsia" w:ascii="仿宋" w:hAnsi="仿宋" w:eastAsia="仿宋" w:cs="Times New Roman"/>
          <w:color w:val="auto"/>
          <w:sz w:val="28"/>
          <w:highlight w:val="none"/>
        </w:rPr>
        <w:t>34.4质疑供应商在法定质疑期内应当一次性针对同一采购环节提出质疑,若质疑供应商针对同一环节提出两次及两次以上质疑，仅受理第一次提出的质疑。</w:t>
      </w:r>
    </w:p>
    <w:p w14:paraId="138E6D27">
      <w:pPr>
        <w:spacing w:line="520" w:lineRule="exact"/>
        <w:ind w:firstLine="560"/>
        <w:rPr>
          <w:rFonts w:hint="eastAsia" w:ascii="仿宋" w:hAnsi="仿宋" w:eastAsia="仿宋" w:cs="Times New Roman"/>
          <w:color w:val="auto"/>
          <w:sz w:val="28"/>
          <w:highlight w:val="none"/>
        </w:rPr>
      </w:pPr>
      <w:r>
        <w:rPr>
          <w:rFonts w:hint="eastAsia" w:ascii="仿宋" w:hAnsi="仿宋" w:eastAsia="仿宋" w:cs="Times New Roman"/>
          <w:color w:val="auto"/>
          <w:sz w:val="28"/>
          <w:highlight w:val="none"/>
        </w:rPr>
        <w:t>34.5质疑函应当包括以下主要内容，附上相关证明材料。否则，</w:t>
      </w:r>
      <w:r>
        <w:rPr>
          <w:rFonts w:hint="eastAsia" w:ascii="仿宋" w:hAnsi="仿宋" w:eastAsia="仿宋" w:cs="Times New Roman"/>
          <w:color w:val="auto"/>
          <w:sz w:val="28"/>
          <w:highlight w:val="none"/>
          <w:lang w:eastAsia="zh-CN"/>
        </w:rPr>
        <w:t>采购人</w:t>
      </w:r>
      <w:r>
        <w:rPr>
          <w:rFonts w:hint="eastAsia" w:ascii="仿宋" w:hAnsi="仿宋" w:eastAsia="仿宋" w:cs="Times New Roman"/>
          <w:color w:val="auto"/>
          <w:sz w:val="28"/>
          <w:highlight w:val="none"/>
          <w:lang w:val="en-US" w:eastAsia="zh-CN"/>
        </w:rPr>
        <w:t>或代理公司</w:t>
      </w:r>
      <w:r>
        <w:rPr>
          <w:rFonts w:hint="eastAsia" w:ascii="仿宋" w:hAnsi="仿宋" w:eastAsia="仿宋" w:cs="Times New Roman"/>
          <w:color w:val="auto"/>
          <w:sz w:val="28"/>
          <w:highlight w:val="none"/>
        </w:rPr>
        <w:t>不予受理。</w:t>
      </w:r>
    </w:p>
    <w:p w14:paraId="7F441AD2">
      <w:pPr>
        <w:spacing w:line="520" w:lineRule="exact"/>
        <w:ind w:firstLine="560"/>
        <w:rPr>
          <w:rFonts w:hint="eastAsia" w:ascii="仿宋" w:hAnsi="仿宋" w:eastAsia="仿宋" w:cs="Times New Roman"/>
          <w:color w:val="auto"/>
          <w:sz w:val="28"/>
          <w:highlight w:val="none"/>
        </w:rPr>
      </w:pPr>
      <w:r>
        <w:rPr>
          <w:rFonts w:hint="eastAsia" w:ascii="仿宋" w:hAnsi="仿宋" w:eastAsia="仿宋" w:cs="Times New Roman"/>
          <w:color w:val="auto"/>
          <w:sz w:val="28"/>
          <w:highlight w:val="none"/>
        </w:rPr>
        <w:t>（1）质疑供应商的名称、地址、邮编、联系人及联系电话；</w:t>
      </w:r>
    </w:p>
    <w:p w14:paraId="2AC638FB">
      <w:pPr>
        <w:spacing w:line="520" w:lineRule="exact"/>
        <w:ind w:firstLine="560"/>
        <w:rPr>
          <w:rFonts w:hint="eastAsia" w:ascii="仿宋" w:hAnsi="仿宋" w:eastAsia="仿宋" w:cs="Times New Roman"/>
          <w:color w:val="auto"/>
          <w:sz w:val="28"/>
          <w:highlight w:val="none"/>
        </w:rPr>
      </w:pPr>
      <w:r>
        <w:rPr>
          <w:rFonts w:hint="eastAsia" w:ascii="仿宋" w:hAnsi="仿宋" w:eastAsia="仿宋" w:cs="Times New Roman"/>
          <w:color w:val="auto"/>
          <w:sz w:val="28"/>
          <w:highlight w:val="none"/>
        </w:rPr>
        <w:t>（2）质疑项目的名称、编号；</w:t>
      </w:r>
    </w:p>
    <w:p w14:paraId="0F81695B">
      <w:pPr>
        <w:spacing w:line="520" w:lineRule="exact"/>
        <w:ind w:firstLine="560"/>
        <w:rPr>
          <w:rFonts w:hint="eastAsia" w:ascii="仿宋" w:hAnsi="仿宋" w:eastAsia="仿宋" w:cs="Times New Roman"/>
          <w:color w:val="auto"/>
          <w:sz w:val="28"/>
          <w:highlight w:val="none"/>
        </w:rPr>
      </w:pPr>
      <w:r>
        <w:rPr>
          <w:rFonts w:hint="eastAsia" w:ascii="仿宋" w:hAnsi="仿宋" w:eastAsia="仿宋" w:cs="Times New Roman"/>
          <w:color w:val="auto"/>
          <w:sz w:val="28"/>
          <w:highlight w:val="none"/>
        </w:rPr>
        <w:t>（3）具体、明确的质疑事项和与质疑事实相关的请求；</w:t>
      </w:r>
    </w:p>
    <w:p w14:paraId="67234D82">
      <w:pPr>
        <w:spacing w:line="520" w:lineRule="exact"/>
        <w:ind w:firstLine="560"/>
        <w:rPr>
          <w:rFonts w:hint="eastAsia" w:ascii="仿宋" w:hAnsi="仿宋" w:eastAsia="仿宋" w:cs="Times New Roman"/>
          <w:color w:val="auto"/>
          <w:sz w:val="28"/>
          <w:highlight w:val="none"/>
        </w:rPr>
      </w:pPr>
      <w:r>
        <w:rPr>
          <w:rFonts w:hint="eastAsia" w:ascii="仿宋" w:hAnsi="仿宋" w:eastAsia="仿宋" w:cs="Times New Roman"/>
          <w:color w:val="auto"/>
          <w:sz w:val="28"/>
          <w:highlight w:val="none"/>
        </w:rPr>
        <w:t>（4）事实依据；</w:t>
      </w:r>
    </w:p>
    <w:p w14:paraId="557568CE">
      <w:pPr>
        <w:spacing w:line="520" w:lineRule="exact"/>
        <w:ind w:firstLine="560"/>
        <w:rPr>
          <w:rFonts w:hint="eastAsia" w:ascii="仿宋" w:hAnsi="仿宋" w:eastAsia="仿宋" w:cs="Times New Roman"/>
          <w:color w:val="auto"/>
          <w:sz w:val="28"/>
          <w:highlight w:val="none"/>
        </w:rPr>
      </w:pPr>
      <w:r>
        <w:rPr>
          <w:rFonts w:hint="eastAsia" w:ascii="仿宋" w:hAnsi="仿宋" w:eastAsia="仿宋" w:cs="Times New Roman"/>
          <w:color w:val="auto"/>
          <w:sz w:val="28"/>
          <w:highlight w:val="none"/>
        </w:rPr>
        <w:t>（5）必要的法律依据；</w:t>
      </w:r>
    </w:p>
    <w:p w14:paraId="3DA4CE46">
      <w:pPr>
        <w:spacing w:line="520" w:lineRule="exact"/>
        <w:ind w:firstLine="560"/>
        <w:rPr>
          <w:rFonts w:hint="eastAsia" w:ascii="仿宋" w:hAnsi="仿宋" w:eastAsia="仿宋" w:cs="Times New Roman"/>
          <w:color w:val="auto"/>
          <w:sz w:val="28"/>
          <w:highlight w:val="none"/>
        </w:rPr>
      </w:pPr>
      <w:r>
        <w:rPr>
          <w:rFonts w:hint="eastAsia" w:ascii="仿宋" w:hAnsi="仿宋" w:eastAsia="仿宋" w:cs="Times New Roman"/>
          <w:color w:val="auto"/>
          <w:sz w:val="28"/>
          <w:highlight w:val="none"/>
        </w:rPr>
        <w:t>（6）提起质疑的日期；</w:t>
      </w:r>
    </w:p>
    <w:p w14:paraId="5FC28A7A">
      <w:pPr>
        <w:spacing w:line="520" w:lineRule="exact"/>
        <w:ind w:firstLine="560"/>
        <w:rPr>
          <w:rFonts w:hint="eastAsia" w:ascii="仿宋" w:hAnsi="仿宋" w:eastAsia="仿宋" w:cs="Times New Roman"/>
          <w:color w:val="auto"/>
          <w:sz w:val="28"/>
          <w:highlight w:val="none"/>
        </w:rPr>
      </w:pPr>
      <w:r>
        <w:rPr>
          <w:rFonts w:hint="eastAsia" w:ascii="仿宋" w:hAnsi="仿宋" w:eastAsia="仿宋" w:cs="Times New Roman"/>
          <w:color w:val="auto"/>
          <w:sz w:val="28"/>
          <w:highlight w:val="none"/>
        </w:rPr>
        <w:t>【质疑函必须署名，由法定代表人或者其授权代表签字，并加盖单位电子公章。授权代表签字的，还需提供法定代表人出具的办理质疑事项授权书（授权中必须载明具体权限、期限和事项）】</w:t>
      </w:r>
    </w:p>
    <w:p w14:paraId="4402D678">
      <w:pPr>
        <w:spacing w:line="520" w:lineRule="exact"/>
        <w:ind w:firstLine="560"/>
        <w:rPr>
          <w:rFonts w:hint="eastAsia" w:ascii="仿宋" w:hAnsi="仿宋" w:eastAsia="仿宋" w:cs="Times New Roman"/>
          <w:color w:val="auto"/>
          <w:sz w:val="28"/>
          <w:highlight w:val="none"/>
        </w:rPr>
      </w:pPr>
      <w:r>
        <w:rPr>
          <w:rFonts w:hint="eastAsia" w:ascii="仿宋" w:hAnsi="仿宋" w:eastAsia="仿宋" w:cs="Times New Roman"/>
          <w:color w:val="auto"/>
          <w:sz w:val="28"/>
          <w:highlight w:val="none"/>
        </w:rPr>
        <w:t>34.6供应商（含潜在供应商）对采购方式、采购需求、供应商资格条件、评审方法与评审标准、合同文本的询问、质疑请向采购人</w:t>
      </w:r>
      <w:r>
        <w:rPr>
          <w:rFonts w:hint="eastAsia" w:ascii="仿宋" w:hAnsi="仿宋" w:eastAsia="仿宋" w:cs="Times New Roman"/>
          <w:color w:val="auto"/>
          <w:sz w:val="28"/>
          <w:highlight w:val="none"/>
          <w:lang w:val="en-US" w:eastAsia="zh-CN"/>
        </w:rPr>
        <w:t>或代理公司</w:t>
      </w:r>
      <w:r>
        <w:rPr>
          <w:rFonts w:hint="eastAsia" w:ascii="仿宋" w:hAnsi="仿宋" w:eastAsia="仿宋" w:cs="Times New Roman"/>
          <w:color w:val="auto"/>
          <w:sz w:val="28"/>
          <w:highlight w:val="none"/>
        </w:rPr>
        <w:t>提出，由采购人</w:t>
      </w:r>
      <w:r>
        <w:rPr>
          <w:rFonts w:hint="eastAsia" w:ascii="仿宋" w:hAnsi="仿宋" w:eastAsia="仿宋" w:cs="Times New Roman"/>
          <w:color w:val="auto"/>
          <w:sz w:val="28"/>
          <w:highlight w:val="none"/>
          <w:lang w:val="en-US" w:eastAsia="zh-CN"/>
        </w:rPr>
        <w:t>或代理公司</w:t>
      </w:r>
      <w:r>
        <w:rPr>
          <w:rFonts w:hint="eastAsia" w:ascii="仿宋" w:hAnsi="仿宋" w:eastAsia="仿宋" w:cs="Times New Roman"/>
          <w:color w:val="auto"/>
          <w:sz w:val="28"/>
          <w:highlight w:val="none"/>
        </w:rPr>
        <w:t>负责答复。供应商对其他事项的询问、质疑请向</w:t>
      </w:r>
      <w:r>
        <w:rPr>
          <w:rFonts w:hint="eastAsia" w:ascii="仿宋" w:hAnsi="仿宋" w:eastAsia="仿宋" w:cs="Times New Roman"/>
          <w:color w:val="auto"/>
          <w:sz w:val="28"/>
          <w:highlight w:val="none"/>
          <w:lang w:eastAsia="zh-CN"/>
        </w:rPr>
        <w:t>采购人</w:t>
      </w:r>
      <w:r>
        <w:rPr>
          <w:rFonts w:hint="eastAsia" w:ascii="仿宋" w:hAnsi="仿宋" w:eastAsia="仿宋" w:cs="Times New Roman"/>
          <w:color w:val="auto"/>
          <w:sz w:val="28"/>
          <w:highlight w:val="none"/>
        </w:rPr>
        <w:t>提出，由</w:t>
      </w:r>
      <w:r>
        <w:rPr>
          <w:rFonts w:hint="eastAsia" w:ascii="仿宋" w:hAnsi="仿宋" w:eastAsia="仿宋" w:cs="Times New Roman"/>
          <w:color w:val="auto"/>
          <w:sz w:val="28"/>
          <w:highlight w:val="none"/>
          <w:lang w:eastAsia="zh-CN"/>
        </w:rPr>
        <w:t>采购人</w:t>
      </w:r>
      <w:r>
        <w:rPr>
          <w:rFonts w:hint="eastAsia" w:ascii="仿宋" w:hAnsi="仿宋" w:eastAsia="仿宋" w:cs="Times New Roman"/>
          <w:color w:val="auto"/>
          <w:sz w:val="28"/>
          <w:highlight w:val="none"/>
        </w:rPr>
        <w:t>负责答复。</w:t>
      </w:r>
    </w:p>
    <w:p w14:paraId="73ABD005">
      <w:pPr>
        <w:spacing w:line="520" w:lineRule="exact"/>
        <w:ind w:firstLine="560"/>
        <w:rPr>
          <w:rFonts w:hint="eastAsia" w:ascii="仿宋" w:hAnsi="仿宋" w:eastAsia="仿宋" w:cs="Times New Roman"/>
          <w:color w:val="auto"/>
          <w:sz w:val="28"/>
          <w:highlight w:val="none"/>
        </w:rPr>
      </w:pPr>
      <w:r>
        <w:rPr>
          <w:rFonts w:hint="eastAsia" w:ascii="仿宋" w:hAnsi="仿宋" w:eastAsia="仿宋" w:cs="Times New Roman"/>
          <w:color w:val="auto"/>
          <w:sz w:val="28"/>
          <w:highlight w:val="none"/>
        </w:rPr>
        <w:t>34.7</w:t>
      </w:r>
      <w:r>
        <w:rPr>
          <w:rFonts w:hint="eastAsia" w:ascii="仿宋" w:hAnsi="仿宋" w:eastAsia="仿宋" w:cs="Times New Roman"/>
          <w:color w:val="auto"/>
          <w:sz w:val="28"/>
          <w:highlight w:val="none"/>
          <w:lang w:eastAsia="zh-CN"/>
        </w:rPr>
        <w:t>采购人</w:t>
      </w:r>
      <w:r>
        <w:rPr>
          <w:rFonts w:hint="eastAsia" w:ascii="仿宋" w:hAnsi="仿宋" w:eastAsia="仿宋" w:cs="Times New Roman"/>
          <w:color w:val="auto"/>
          <w:sz w:val="28"/>
          <w:highlight w:val="none"/>
          <w:lang w:val="en-US" w:eastAsia="zh-CN"/>
        </w:rPr>
        <w:t>或代理公司</w:t>
      </w:r>
      <w:r>
        <w:rPr>
          <w:rFonts w:hint="eastAsia" w:ascii="仿宋" w:hAnsi="仿宋" w:eastAsia="仿宋" w:cs="Times New Roman"/>
          <w:color w:val="auto"/>
          <w:sz w:val="28"/>
          <w:highlight w:val="none"/>
        </w:rPr>
        <w:t>收到质疑函后，将对质疑的形式和内容进行审查，如质疑函内容、格式不符合规定，将告知质疑人进行补正。质疑人应当在法定质疑期限内进行补正并重新提交质疑函，拒不补正或者超过法定期限后未重新提交质疑函的，为无效质疑，</w:t>
      </w:r>
      <w:r>
        <w:rPr>
          <w:rFonts w:hint="eastAsia" w:ascii="仿宋" w:hAnsi="仿宋" w:eastAsia="仿宋" w:cs="Times New Roman"/>
          <w:color w:val="auto"/>
          <w:sz w:val="28"/>
          <w:highlight w:val="none"/>
          <w:lang w:eastAsia="zh-CN"/>
        </w:rPr>
        <w:t>采购人</w:t>
      </w:r>
      <w:r>
        <w:rPr>
          <w:rFonts w:hint="eastAsia" w:ascii="仿宋" w:hAnsi="仿宋" w:eastAsia="仿宋" w:cs="Times New Roman"/>
          <w:color w:val="auto"/>
          <w:sz w:val="28"/>
          <w:highlight w:val="none"/>
          <w:lang w:val="en-US" w:eastAsia="zh-CN"/>
        </w:rPr>
        <w:t>或代理公司</w:t>
      </w:r>
      <w:r>
        <w:rPr>
          <w:rFonts w:hint="eastAsia" w:ascii="仿宋" w:hAnsi="仿宋" w:eastAsia="仿宋" w:cs="Times New Roman"/>
          <w:color w:val="auto"/>
          <w:sz w:val="28"/>
          <w:highlight w:val="none"/>
        </w:rPr>
        <w:t>有权不予受理。</w:t>
      </w:r>
    </w:p>
    <w:p w14:paraId="6637A838">
      <w:pPr>
        <w:spacing w:line="520" w:lineRule="exact"/>
        <w:ind w:firstLine="560"/>
        <w:rPr>
          <w:rFonts w:hint="eastAsia" w:ascii="仿宋" w:hAnsi="仿宋" w:eastAsia="仿宋" w:cs="Times New Roman"/>
          <w:color w:val="auto"/>
          <w:sz w:val="28"/>
          <w:highlight w:val="none"/>
        </w:rPr>
      </w:pPr>
      <w:r>
        <w:rPr>
          <w:rFonts w:hint="eastAsia" w:ascii="仿宋" w:hAnsi="仿宋" w:eastAsia="仿宋" w:cs="Times New Roman"/>
          <w:color w:val="auto"/>
          <w:sz w:val="28"/>
          <w:highlight w:val="none"/>
        </w:rPr>
        <w:t>对于内容、格式符合规定的质疑函，</w:t>
      </w:r>
      <w:r>
        <w:rPr>
          <w:rFonts w:hint="eastAsia" w:ascii="仿宋" w:hAnsi="仿宋" w:eastAsia="仿宋" w:cs="Times New Roman"/>
          <w:color w:val="auto"/>
          <w:sz w:val="28"/>
          <w:highlight w:val="none"/>
          <w:lang w:eastAsia="zh-CN"/>
        </w:rPr>
        <w:t>采购人</w:t>
      </w:r>
      <w:r>
        <w:rPr>
          <w:rFonts w:hint="eastAsia" w:ascii="仿宋" w:hAnsi="仿宋" w:eastAsia="仿宋" w:cs="Times New Roman"/>
          <w:color w:val="auto"/>
          <w:sz w:val="28"/>
          <w:highlight w:val="none"/>
        </w:rPr>
        <w:t>将在七个工作日内以电子文件的形式作出答复，但质疑答复的内容不涉及商业秘密。如果质疑供应商还需要纸质形式回复函的，需主动与</w:t>
      </w:r>
      <w:r>
        <w:rPr>
          <w:rFonts w:hint="eastAsia" w:ascii="仿宋" w:hAnsi="仿宋" w:eastAsia="仿宋" w:cs="Times New Roman"/>
          <w:color w:val="auto"/>
          <w:sz w:val="28"/>
          <w:highlight w:val="none"/>
          <w:lang w:eastAsia="zh-CN"/>
        </w:rPr>
        <w:t>采购人</w:t>
      </w:r>
      <w:r>
        <w:rPr>
          <w:rFonts w:hint="eastAsia" w:ascii="仿宋" w:hAnsi="仿宋" w:eastAsia="仿宋" w:cs="Times New Roman"/>
          <w:color w:val="auto"/>
          <w:sz w:val="28"/>
          <w:highlight w:val="none"/>
          <w:lang w:val="en-US" w:eastAsia="zh-CN"/>
        </w:rPr>
        <w:t>或代理公司</w:t>
      </w:r>
      <w:r>
        <w:rPr>
          <w:rFonts w:hint="eastAsia" w:ascii="仿宋" w:hAnsi="仿宋" w:eastAsia="仿宋" w:cs="Times New Roman"/>
          <w:color w:val="auto"/>
          <w:sz w:val="28"/>
          <w:highlight w:val="none"/>
        </w:rPr>
        <w:t>联系索取，或者在质疑函中明确提出该要求。</w:t>
      </w:r>
    </w:p>
    <w:p w14:paraId="56B34286">
      <w:pPr>
        <w:spacing w:line="520" w:lineRule="exact"/>
        <w:ind w:firstLine="560"/>
        <w:rPr>
          <w:rFonts w:hint="eastAsia" w:ascii="仿宋" w:hAnsi="仿宋" w:eastAsia="仿宋" w:cs="Times New Roman"/>
          <w:color w:val="auto"/>
          <w:sz w:val="28"/>
          <w:highlight w:val="none"/>
        </w:rPr>
      </w:pPr>
      <w:r>
        <w:rPr>
          <w:rFonts w:hint="eastAsia" w:ascii="仿宋" w:hAnsi="仿宋" w:eastAsia="仿宋" w:cs="Times New Roman"/>
          <w:color w:val="auto"/>
          <w:sz w:val="28"/>
          <w:highlight w:val="none"/>
        </w:rPr>
        <w:t>34.8供应商提出的质疑必须有理、有据，不得恶意质疑或提交虚假质疑。否则，一经查实，</w:t>
      </w:r>
      <w:r>
        <w:rPr>
          <w:rFonts w:hint="eastAsia" w:ascii="仿宋" w:hAnsi="仿宋" w:eastAsia="仿宋" w:cs="Times New Roman"/>
          <w:color w:val="auto"/>
          <w:sz w:val="28"/>
          <w:highlight w:val="none"/>
          <w:lang w:eastAsia="zh-CN"/>
        </w:rPr>
        <w:t>采购人</w:t>
      </w:r>
      <w:r>
        <w:rPr>
          <w:rFonts w:hint="eastAsia" w:ascii="仿宋" w:hAnsi="仿宋" w:eastAsia="仿宋" w:cs="Times New Roman"/>
          <w:color w:val="auto"/>
          <w:sz w:val="28"/>
          <w:highlight w:val="none"/>
        </w:rPr>
        <w:t>有权依据政府采购的有关规定，报请淮安市财政局政府采购管理处对该供应商列入失信行为或不良行为记录名单，进行相应的行政处罚。</w:t>
      </w:r>
    </w:p>
    <w:p w14:paraId="0B4F569E">
      <w:pPr>
        <w:spacing w:line="520" w:lineRule="exact"/>
        <w:rPr>
          <w:rFonts w:hint="eastAsia" w:ascii="仿宋" w:hAnsi="仿宋" w:eastAsia="仿宋"/>
          <w:b/>
          <w:bCs/>
          <w:color w:val="auto"/>
          <w:sz w:val="32"/>
          <w:szCs w:val="28"/>
          <w:highlight w:val="none"/>
        </w:rPr>
      </w:pPr>
      <w:r>
        <w:rPr>
          <w:rFonts w:hint="eastAsia" w:ascii="仿宋" w:hAnsi="仿宋" w:eastAsia="仿宋"/>
          <w:b/>
          <w:bCs/>
          <w:color w:val="auto"/>
          <w:sz w:val="32"/>
          <w:szCs w:val="28"/>
          <w:highlight w:val="none"/>
        </w:rPr>
        <w:t>八、政府采购政策功能落实</w:t>
      </w:r>
    </w:p>
    <w:p w14:paraId="1BD56BC7">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w:t>
      </w:r>
      <w:r>
        <w:rPr>
          <w:rFonts w:hint="eastAsia" w:ascii="仿宋" w:hAnsi="仿宋" w:eastAsia="仿宋"/>
          <w:color w:val="auto"/>
          <w:sz w:val="28"/>
          <w:szCs w:val="28"/>
          <w:highlight w:val="none"/>
          <w:lang w:val="en-US" w:eastAsia="zh-CN"/>
        </w:rPr>
        <w:t>5</w:t>
      </w:r>
      <w:r>
        <w:rPr>
          <w:rFonts w:hint="eastAsia" w:ascii="仿宋" w:hAnsi="仿宋" w:eastAsia="仿宋"/>
          <w:color w:val="auto"/>
          <w:sz w:val="28"/>
          <w:szCs w:val="28"/>
          <w:highlight w:val="none"/>
        </w:rPr>
        <w:t>.政策功能落实</w:t>
      </w:r>
    </w:p>
    <w:p w14:paraId="2E98C1C3">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w:t>
      </w:r>
      <w:r>
        <w:rPr>
          <w:rFonts w:hint="eastAsia" w:ascii="仿宋" w:hAnsi="仿宋" w:eastAsia="仿宋"/>
          <w:color w:val="auto"/>
          <w:sz w:val="28"/>
          <w:szCs w:val="28"/>
          <w:highlight w:val="none"/>
          <w:lang w:val="en-US" w:eastAsia="zh-CN"/>
        </w:rPr>
        <w:t>5</w:t>
      </w:r>
      <w:r>
        <w:rPr>
          <w:rFonts w:hint="eastAsia" w:ascii="仿宋" w:hAnsi="仿宋" w:eastAsia="仿宋"/>
          <w:color w:val="auto"/>
          <w:sz w:val="28"/>
          <w:szCs w:val="28"/>
          <w:highlight w:val="none"/>
        </w:rPr>
        <w:t>.1小微型企业价格扣除</w:t>
      </w:r>
    </w:p>
    <w:p w14:paraId="0B0CD2AF">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w:t>
      </w:r>
      <w:r>
        <w:rPr>
          <w:rFonts w:hint="eastAsia" w:ascii="仿宋" w:hAnsi="仿宋" w:eastAsia="仿宋"/>
          <w:color w:val="auto"/>
          <w:sz w:val="28"/>
          <w:szCs w:val="28"/>
          <w:highlight w:val="none"/>
          <w:lang w:val="en-US" w:eastAsia="zh-CN"/>
        </w:rPr>
        <w:t>5</w:t>
      </w:r>
      <w:r>
        <w:rPr>
          <w:rFonts w:hint="eastAsia" w:ascii="仿宋" w:hAnsi="仿宋" w:eastAsia="仿宋"/>
          <w:color w:val="auto"/>
          <w:sz w:val="28"/>
          <w:szCs w:val="28"/>
          <w:highlight w:val="none"/>
        </w:rPr>
        <w:t>.1.1</w:t>
      </w:r>
      <w:r>
        <w:rPr>
          <w:rFonts w:hint="eastAsia" w:ascii="仿宋" w:hAnsi="仿宋" w:eastAsia="仿宋"/>
          <w:color w:val="auto"/>
          <w:sz w:val="28"/>
          <w:szCs w:val="28"/>
          <w:highlight w:val="none"/>
          <w:lang w:val="zh-CN"/>
        </w:rPr>
        <w:t>对于未预留份额专门面向中小企业采购的采购项目，供应商提供的货物或者服务</w:t>
      </w:r>
      <w:r>
        <w:rPr>
          <w:rFonts w:hint="eastAsia" w:ascii="仿宋" w:hAnsi="仿宋" w:eastAsia="仿宋"/>
          <w:color w:val="auto"/>
          <w:sz w:val="28"/>
          <w:szCs w:val="28"/>
          <w:highlight w:val="none"/>
        </w:rPr>
        <w:t>符合下列情形的，享受本办法规定的中小企业扶持政策给予小微企业报价20%的扣除，用扣除后的价格参与评审：</w:t>
      </w:r>
    </w:p>
    <w:p w14:paraId="27353EB0">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（1）在货物采购项目中，货物由中小企业制造，即货物由中小企业生产且使用该中小企业商号或者注册商标；</w:t>
      </w:r>
    </w:p>
    <w:p w14:paraId="36D4A83C">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（2）在服务采购项目中，服务由中小企业承接，即提供服务的人员为中小企业依照《中华人民共和国劳动合同法》订立劳动合同的从业人员。</w:t>
      </w:r>
    </w:p>
    <w:p w14:paraId="5BF571EE">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w:t>
      </w:r>
      <w:r>
        <w:rPr>
          <w:rFonts w:hint="eastAsia" w:ascii="仿宋" w:hAnsi="仿宋" w:eastAsia="仿宋"/>
          <w:color w:val="auto"/>
          <w:sz w:val="28"/>
          <w:szCs w:val="28"/>
          <w:highlight w:val="none"/>
          <w:lang w:val="en-US" w:eastAsia="zh-CN"/>
        </w:rPr>
        <w:t>5</w:t>
      </w:r>
      <w:r>
        <w:rPr>
          <w:rFonts w:hint="eastAsia" w:ascii="仿宋" w:hAnsi="仿宋" w:eastAsia="仿宋"/>
          <w:color w:val="auto"/>
          <w:sz w:val="28"/>
          <w:szCs w:val="28"/>
          <w:highlight w:val="none"/>
        </w:rPr>
        <w:t>.1.2在货物采购项目中，供应商提供的货物既有中小企业制造货物，也有大型企业制造货物的，不享受本办法规定的中小企业扶持政策。</w:t>
      </w:r>
    </w:p>
    <w:p w14:paraId="4B77273F">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3</w:t>
      </w:r>
      <w:r>
        <w:rPr>
          <w:rFonts w:hint="eastAsia" w:ascii="仿宋" w:hAnsi="仿宋" w:eastAsia="仿宋"/>
          <w:color w:val="auto"/>
          <w:sz w:val="28"/>
          <w:szCs w:val="28"/>
          <w:highlight w:val="none"/>
          <w:lang w:val="en-US" w:eastAsia="zh-CN"/>
        </w:rPr>
        <w:t>5</w:t>
      </w:r>
      <w:r>
        <w:rPr>
          <w:rFonts w:hint="eastAsia" w:ascii="仿宋" w:hAnsi="仿宋" w:eastAsia="仿宋"/>
          <w:color w:val="auto"/>
          <w:sz w:val="28"/>
          <w:szCs w:val="28"/>
          <w:highlight w:val="none"/>
        </w:rPr>
        <w:t>.2联合体（本项目不涉及）及分包</w:t>
      </w:r>
    </w:p>
    <w:p w14:paraId="5A3EE03B">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w:t>
      </w:r>
      <w:r>
        <w:rPr>
          <w:rFonts w:hint="eastAsia" w:ascii="仿宋" w:hAnsi="仿宋" w:eastAsia="仿宋"/>
          <w:color w:val="auto"/>
          <w:sz w:val="28"/>
          <w:szCs w:val="28"/>
          <w:highlight w:val="none"/>
          <w:lang w:val="en-US" w:eastAsia="zh-CN"/>
        </w:rPr>
        <w:t>5</w:t>
      </w:r>
      <w:r>
        <w:rPr>
          <w:rFonts w:hint="eastAsia" w:ascii="仿宋" w:hAnsi="仿宋" w:eastAsia="仿宋"/>
          <w:color w:val="auto"/>
          <w:sz w:val="28"/>
          <w:szCs w:val="28"/>
          <w:highlight w:val="none"/>
        </w:rPr>
        <w:t>.2.1以联合体形式参加政府采购活动，联合体各方均为中小企业的，联合体视同中小企业。其中，联合体各方均为小微企业的，联合体视同小微企业。</w:t>
      </w:r>
    </w:p>
    <w:p w14:paraId="62B4E273">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w:t>
      </w:r>
      <w:r>
        <w:rPr>
          <w:rFonts w:hint="eastAsia" w:ascii="仿宋" w:hAnsi="仿宋" w:eastAsia="仿宋"/>
          <w:color w:val="auto"/>
          <w:sz w:val="28"/>
          <w:szCs w:val="28"/>
          <w:highlight w:val="none"/>
          <w:lang w:val="en-US" w:eastAsia="zh-CN"/>
        </w:rPr>
        <w:t>5</w:t>
      </w:r>
      <w:r>
        <w:rPr>
          <w:rFonts w:hint="eastAsia" w:ascii="仿宋" w:hAnsi="仿宋" w:eastAsia="仿宋"/>
          <w:color w:val="auto"/>
          <w:sz w:val="28"/>
          <w:szCs w:val="28"/>
          <w:highlight w:val="none"/>
        </w:rPr>
        <w:t>.2.2享受扶持政策获得政府采购合同的，小微企业不得将合同分包给大中型企业，中型企业不得将合同分包给大型企业。</w:t>
      </w:r>
    </w:p>
    <w:p w14:paraId="69C0B494">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w:t>
      </w:r>
      <w:r>
        <w:rPr>
          <w:rFonts w:hint="eastAsia" w:ascii="仿宋" w:hAnsi="仿宋" w:eastAsia="仿宋"/>
          <w:color w:val="auto"/>
          <w:sz w:val="28"/>
          <w:szCs w:val="28"/>
          <w:highlight w:val="none"/>
          <w:lang w:val="en-US" w:eastAsia="zh-CN"/>
        </w:rPr>
        <w:t>5</w:t>
      </w:r>
      <w:r>
        <w:rPr>
          <w:rFonts w:hint="eastAsia" w:ascii="仿宋" w:hAnsi="仿宋" w:eastAsia="仿宋"/>
          <w:color w:val="auto"/>
          <w:sz w:val="28"/>
          <w:szCs w:val="28"/>
          <w:highlight w:val="none"/>
        </w:rPr>
        <w:t>.2.3接受大中型企业与小微企业组成联合体或者允许大中型企业向一家或者多家小微企业分包的采购项目，对于联合协议或者分包意向协议约定小微企业的合同份额占到合同总金额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p>
    <w:p w14:paraId="23C9E6F7">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w:t>
      </w:r>
      <w:r>
        <w:rPr>
          <w:rFonts w:hint="eastAsia" w:ascii="仿宋" w:hAnsi="仿宋" w:eastAsia="仿宋"/>
          <w:color w:val="auto"/>
          <w:sz w:val="28"/>
          <w:szCs w:val="28"/>
          <w:highlight w:val="none"/>
          <w:lang w:val="en-US" w:eastAsia="zh-CN"/>
        </w:rPr>
        <w:t>5</w:t>
      </w:r>
      <w:r>
        <w:rPr>
          <w:rFonts w:hint="eastAsia" w:ascii="仿宋" w:hAnsi="仿宋" w:eastAsia="仿宋"/>
          <w:color w:val="auto"/>
          <w:sz w:val="28"/>
          <w:szCs w:val="28"/>
          <w:highlight w:val="none"/>
        </w:rPr>
        <w:t>.2.4组成联合体或者接受分包的小微企业与联合体内其他企业、分包企业之间存在直接控股、管理关系的，不享受价格扣除优惠政策。价格扣除比例或者价格分加分比例对小型企业和微型企业同等对待，不作区分。</w:t>
      </w:r>
    </w:p>
    <w:p w14:paraId="7B791BDC">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w:t>
      </w:r>
      <w:r>
        <w:rPr>
          <w:rFonts w:hint="eastAsia" w:ascii="仿宋" w:hAnsi="仿宋" w:eastAsia="仿宋"/>
          <w:color w:val="auto"/>
          <w:sz w:val="28"/>
          <w:szCs w:val="28"/>
          <w:highlight w:val="none"/>
          <w:lang w:val="en-US" w:eastAsia="zh-CN"/>
        </w:rPr>
        <w:t>5</w:t>
      </w:r>
      <w:r>
        <w:rPr>
          <w:rFonts w:hint="eastAsia" w:ascii="仿宋" w:hAnsi="仿宋" w:eastAsia="仿宋"/>
          <w:color w:val="auto"/>
          <w:sz w:val="28"/>
          <w:szCs w:val="28"/>
          <w:highlight w:val="none"/>
        </w:rPr>
        <w:t>.3小微型企业</w:t>
      </w:r>
    </w:p>
    <w:p w14:paraId="6D779C46">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（1）供应商须按照磋商文件的要求提供相应的《企业声明函》，详见磋商文件第六章示范格式。</w:t>
      </w:r>
    </w:p>
    <w:p w14:paraId="6B9C916A">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（2）企业标准请参照《政府采购促进中小企业发展管理办法》（财库〔2020〕46号）文件规定自行填写。</w:t>
      </w:r>
    </w:p>
    <w:p w14:paraId="66E8869B">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w:t>
      </w:r>
      <w:r>
        <w:rPr>
          <w:rFonts w:hint="eastAsia" w:ascii="仿宋" w:hAnsi="仿宋" w:eastAsia="仿宋"/>
          <w:color w:val="auto"/>
          <w:sz w:val="28"/>
          <w:szCs w:val="28"/>
          <w:highlight w:val="none"/>
          <w:lang w:val="en-US" w:eastAsia="zh-CN"/>
        </w:rPr>
        <w:t>5</w:t>
      </w:r>
      <w:r>
        <w:rPr>
          <w:rFonts w:hint="eastAsia" w:ascii="仿宋" w:hAnsi="仿宋" w:eastAsia="仿宋"/>
          <w:color w:val="auto"/>
          <w:sz w:val="28"/>
          <w:szCs w:val="28"/>
          <w:highlight w:val="none"/>
        </w:rPr>
        <w:t>.4残疾人福利单位</w:t>
      </w:r>
    </w:p>
    <w:p w14:paraId="526F7B54">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（1）残疾人福利单位需按照招标文件的要求提供《残疾人福利性单位声明函》，详见招标文件第六章示范格式。</w:t>
      </w:r>
    </w:p>
    <w:p w14:paraId="69036D44">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（2）残疾人福利单位标准请参照《关于促进残疾人就业政府采购政策的通知》（财库〔2017〕141号）。</w:t>
      </w:r>
    </w:p>
    <w:p w14:paraId="02555C0B">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w:t>
      </w:r>
      <w:r>
        <w:rPr>
          <w:rFonts w:hint="eastAsia" w:ascii="仿宋" w:hAnsi="仿宋" w:eastAsia="仿宋"/>
          <w:color w:val="auto"/>
          <w:sz w:val="28"/>
          <w:szCs w:val="28"/>
          <w:highlight w:val="none"/>
          <w:lang w:val="en-US" w:eastAsia="zh-CN"/>
        </w:rPr>
        <w:t>5</w:t>
      </w:r>
      <w:r>
        <w:rPr>
          <w:rFonts w:hint="eastAsia" w:ascii="仿宋" w:hAnsi="仿宋" w:eastAsia="仿宋"/>
          <w:color w:val="auto"/>
          <w:sz w:val="28"/>
          <w:szCs w:val="28"/>
          <w:highlight w:val="none"/>
        </w:rPr>
        <w:t>.5监狱和戒毒企业</w:t>
      </w:r>
    </w:p>
    <w:p w14:paraId="63466F7F">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（1）监狱企业参加政府采购活动时，需提供由省级以上监狱管理局、戒毒管理局（含新疆生产建设兵团）出具的属于监狱企业的证明文件）（磋商文件中上传加盖出具单位公章的电子件）。</w:t>
      </w:r>
    </w:p>
    <w:p w14:paraId="143BB24D">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（2）监狱企业标准请参照《关于政府采购支持监狱企业发展有关问题的通知》（财库〔2014〕68号）。</w:t>
      </w:r>
    </w:p>
    <w:p w14:paraId="534E5ED5">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w:t>
      </w:r>
      <w:r>
        <w:rPr>
          <w:rFonts w:hint="eastAsia" w:ascii="仿宋" w:hAnsi="仿宋" w:eastAsia="仿宋"/>
          <w:color w:val="auto"/>
          <w:sz w:val="28"/>
          <w:szCs w:val="28"/>
          <w:highlight w:val="none"/>
          <w:lang w:val="en-US" w:eastAsia="zh-CN"/>
        </w:rPr>
        <w:t>6</w:t>
      </w:r>
      <w:r>
        <w:rPr>
          <w:rFonts w:hint="eastAsia" w:ascii="仿宋" w:hAnsi="仿宋" w:eastAsia="仿宋"/>
          <w:color w:val="auto"/>
          <w:sz w:val="28"/>
          <w:szCs w:val="28"/>
          <w:highlight w:val="none"/>
        </w:rPr>
        <w:t>. 节能、环保政策（本项目不涉及）</w:t>
      </w:r>
    </w:p>
    <w:p w14:paraId="32D4A571">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w:t>
      </w:r>
      <w:r>
        <w:rPr>
          <w:rFonts w:hint="eastAsia" w:ascii="仿宋" w:hAnsi="仿宋" w:eastAsia="仿宋"/>
          <w:color w:val="auto"/>
          <w:sz w:val="28"/>
          <w:szCs w:val="28"/>
          <w:highlight w:val="none"/>
          <w:lang w:val="en-US" w:eastAsia="zh-CN"/>
        </w:rPr>
        <w:t>6</w:t>
      </w:r>
      <w:r>
        <w:rPr>
          <w:rFonts w:hint="eastAsia" w:ascii="仿宋" w:hAnsi="仿宋" w:eastAsia="仿宋"/>
          <w:color w:val="auto"/>
          <w:sz w:val="28"/>
          <w:szCs w:val="28"/>
          <w:highlight w:val="none"/>
        </w:rPr>
        <w:t>.1根据《财政部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p>
    <w:p w14:paraId="39B1A862">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w:t>
      </w:r>
      <w:r>
        <w:rPr>
          <w:rFonts w:hint="eastAsia" w:ascii="仿宋" w:hAnsi="仿宋" w:eastAsia="仿宋"/>
          <w:color w:val="auto"/>
          <w:sz w:val="28"/>
          <w:szCs w:val="28"/>
          <w:highlight w:val="none"/>
          <w:lang w:val="en-US" w:eastAsia="zh-CN"/>
        </w:rPr>
        <w:t>6</w:t>
      </w:r>
      <w:r>
        <w:rPr>
          <w:rFonts w:hint="eastAsia" w:ascii="仿宋" w:hAnsi="仿宋" w:eastAsia="仿宋"/>
          <w:color w:val="auto"/>
          <w:sz w:val="28"/>
          <w:szCs w:val="28"/>
          <w:highlight w:val="none"/>
        </w:rPr>
        <w:t>.2节能产品</w:t>
      </w:r>
    </w:p>
    <w:p w14:paraId="31FC329D">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本项目</w:t>
      </w:r>
      <w:r>
        <w:rPr>
          <w:rFonts w:hint="eastAsia" w:ascii="仿宋" w:hAnsi="仿宋" w:eastAsia="仿宋"/>
          <w:color w:val="auto"/>
          <w:sz w:val="28"/>
          <w:szCs w:val="28"/>
          <w:highlight w:val="none"/>
          <w:u w:val="single"/>
        </w:rPr>
        <w:t>/</w:t>
      </w:r>
      <w:r>
        <w:rPr>
          <w:rFonts w:hint="eastAsia" w:ascii="仿宋" w:hAnsi="仿宋" w:eastAsia="仿宋"/>
          <w:color w:val="auto"/>
          <w:sz w:val="28"/>
          <w:szCs w:val="28"/>
          <w:highlight w:val="none"/>
        </w:rPr>
        <w:t>被列入“节能产品品目清单”的，实行</w:t>
      </w:r>
      <w:r>
        <w:rPr>
          <w:rFonts w:hint="eastAsia" w:ascii="仿宋" w:hAnsi="仿宋" w:eastAsia="仿宋"/>
          <w:color w:val="auto"/>
          <w:sz w:val="28"/>
          <w:szCs w:val="28"/>
          <w:highlight w:val="none"/>
          <w:u w:val="single"/>
        </w:rPr>
        <w:t>（优先采购/强制采购）</w:t>
      </w:r>
      <w:r>
        <w:rPr>
          <w:rFonts w:hint="eastAsia" w:ascii="仿宋" w:hAnsi="仿宋" w:eastAsia="仿宋"/>
          <w:color w:val="auto"/>
          <w:sz w:val="28"/>
          <w:szCs w:val="28"/>
          <w:highlight w:val="none"/>
        </w:rPr>
        <w:t>。</w:t>
      </w:r>
    </w:p>
    <w:p w14:paraId="6A61D621">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w:t>
      </w:r>
      <w:r>
        <w:rPr>
          <w:rFonts w:hint="eastAsia" w:ascii="仿宋" w:hAnsi="仿宋" w:eastAsia="仿宋"/>
          <w:color w:val="auto"/>
          <w:sz w:val="28"/>
          <w:szCs w:val="28"/>
          <w:highlight w:val="none"/>
          <w:lang w:val="en-US" w:eastAsia="zh-CN"/>
        </w:rPr>
        <w:t>6</w:t>
      </w:r>
      <w:r>
        <w:rPr>
          <w:rFonts w:hint="eastAsia" w:ascii="仿宋" w:hAnsi="仿宋" w:eastAsia="仿宋"/>
          <w:color w:val="auto"/>
          <w:sz w:val="28"/>
          <w:szCs w:val="28"/>
          <w:highlight w:val="none"/>
        </w:rPr>
        <w:t>.3环保产品</w:t>
      </w:r>
    </w:p>
    <w:p w14:paraId="3D15B64C">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本项目中</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被列入“环境标志产品品目清单”的，实行优先采购。</w:t>
      </w:r>
    </w:p>
    <w:p w14:paraId="581E804C">
      <w:pPr>
        <w:spacing w:line="520" w:lineRule="exact"/>
        <w:ind w:firstLine="560"/>
        <w:rPr>
          <w:rFonts w:hint="eastAsia" w:ascii="仿宋" w:hAnsi="仿宋" w:eastAsia="仿宋"/>
          <w:color w:val="auto"/>
          <w:sz w:val="28"/>
          <w:highlight w:val="none"/>
        </w:rPr>
      </w:pPr>
      <w:r>
        <w:rPr>
          <w:rFonts w:hint="eastAsia" w:ascii="仿宋" w:hAnsi="仿宋" w:eastAsia="仿宋"/>
          <w:color w:val="auto"/>
          <w:sz w:val="28"/>
          <w:szCs w:val="28"/>
          <w:highlight w:val="none"/>
        </w:rPr>
        <w:t>3</w:t>
      </w:r>
      <w:r>
        <w:rPr>
          <w:rFonts w:hint="eastAsia" w:ascii="仿宋" w:hAnsi="仿宋" w:eastAsia="仿宋"/>
          <w:color w:val="auto"/>
          <w:sz w:val="28"/>
          <w:szCs w:val="28"/>
          <w:highlight w:val="none"/>
          <w:lang w:val="en-US" w:eastAsia="zh-CN"/>
        </w:rPr>
        <w:t>6</w:t>
      </w:r>
      <w:r>
        <w:rPr>
          <w:rFonts w:hint="eastAsia" w:ascii="仿宋" w:hAnsi="仿宋" w:eastAsia="仿宋"/>
          <w:color w:val="auto"/>
          <w:sz w:val="28"/>
          <w:szCs w:val="28"/>
          <w:highlight w:val="none"/>
        </w:rPr>
        <w:t>.4本项目中实行“强制采购”的，需</w:t>
      </w:r>
      <w:r>
        <w:rPr>
          <w:rFonts w:hint="eastAsia" w:ascii="仿宋" w:hAnsi="仿宋" w:eastAsia="仿宋"/>
          <w:color w:val="auto"/>
          <w:sz w:val="28"/>
          <w:highlight w:val="none"/>
        </w:rPr>
        <w:t>提供国家市场监督管理总局确定的列入“参与实施政府采购节能产品认证机构名录”内的认证机构出具的、有效期内的该产品环境标志产品认证证书电子件，未提供的作无效</w:t>
      </w:r>
      <w:r>
        <w:rPr>
          <w:rFonts w:hint="eastAsia" w:ascii="仿宋" w:hAnsi="仿宋" w:eastAsia="仿宋"/>
          <w:color w:val="auto"/>
          <w:sz w:val="28"/>
          <w:highlight w:val="none"/>
          <w:lang w:eastAsia="zh-CN"/>
        </w:rPr>
        <w:t>响应文件</w:t>
      </w:r>
      <w:r>
        <w:rPr>
          <w:rFonts w:hint="eastAsia" w:ascii="仿宋" w:hAnsi="仿宋" w:eastAsia="仿宋"/>
          <w:color w:val="auto"/>
          <w:sz w:val="28"/>
          <w:highlight w:val="none"/>
        </w:rPr>
        <w:t>处理；实行“优先采购”的，在评分标准的“政策导向”处参与加分（详见第三章评标标准）。</w:t>
      </w:r>
    </w:p>
    <w:p w14:paraId="1DFBEA5A">
      <w:pPr>
        <w:spacing w:line="520" w:lineRule="exact"/>
        <w:ind w:firstLine="560"/>
        <w:rPr>
          <w:rFonts w:hint="eastAsia" w:ascii="仿宋" w:hAnsi="仿宋" w:eastAsia="仿宋"/>
          <w:bCs/>
          <w:color w:val="auto"/>
          <w:sz w:val="28"/>
          <w:szCs w:val="28"/>
          <w:highlight w:val="none"/>
        </w:rPr>
      </w:pPr>
      <w:r>
        <w:rPr>
          <w:rFonts w:hint="eastAsia" w:ascii="仿宋" w:hAnsi="仿宋" w:eastAsia="仿宋"/>
          <w:color w:val="auto"/>
          <w:sz w:val="28"/>
          <w:szCs w:val="28"/>
          <w:highlight w:val="none"/>
        </w:rPr>
        <w:t>3</w:t>
      </w:r>
      <w:r>
        <w:rPr>
          <w:rFonts w:hint="eastAsia" w:ascii="仿宋" w:hAnsi="仿宋" w:eastAsia="仿宋"/>
          <w:color w:val="auto"/>
          <w:sz w:val="28"/>
          <w:szCs w:val="28"/>
          <w:highlight w:val="none"/>
          <w:lang w:val="en-US" w:eastAsia="zh-CN"/>
        </w:rPr>
        <w:t>6</w:t>
      </w:r>
      <w:r>
        <w:rPr>
          <w:rFonts w:hint="eastAsia" w:ascii="仿宋" w:hAnsi="仿宋" w:eastAsia="仿宋"/>
          <w:color w:val="auto"/>
          <w:sz w:val="28"/>
          <w:szCs w:val="28"/>
          <w:highlight w:val="none"/>
        </w:rPr>
        <w:t>.5节能、环保产品的品目清单按照《关于印发环境标志产品政府采购品目清单的通知》（财库〔2019〕18号）、《关于印发节能产品政府采购品目清单的</w:t>
      </w:r>
      <w:r>
        <w:rPr>
          <w:rFonts w:hint="eastAsia" w:ascii="仿宋" w:hAnsi="仿宋" w:eastAsia="仿宋"/>
          <w:bCs/>
          <w:color w:val="auto"/>
          <w:sz w:val="28"/>
          <w:szCs w:val="28"/>
          <w:highlight w:val="none"/>
        </w:rPr>
        <w:t>通知》（财库〔2019〕19号）执行。国家对品目清单进行调整的，按照最新调整的品目清单执行。</w:t>
      </w:r>
    </w:p>
    <w:p w14:paraId="086BAA29">
      <w:pPr>
        <w:spacing w:line="52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3</w:t>
      </w:r>
      <w:r>
        <w:rPr>
          <w:rFonts w:hint="eastAsia" w:ascii="仿宋" w:hAnsi="仿宋" w:eastAsia="仿宋"/>
          <w:bCs/>
          <w:color w:val="auto"/>
          <w:sz w:val="28"/>
          <w:szCs w:val="28"/>
          <w:highlight w:val="none"/>
          <w:lang w:val="en-US" w:eastAsia="zh-CN"/>
        </w:rPr>
        <w:t>7</w:t>
      </w:r>
      <w:r>
        <w:rPr>
          <w:rFonts w:hint="eastAsia" w:ascii="仿宋" w:hAnsi="仿宋" w:eastAsia="仿宋"/>
          <w:bCs/>
          <w:color w:val="auto"/>
          <w:sz w:val="28"/>
          <w:szCs w:val="28"/>
          <w:highlight w:val="none"/>
        </w:rPr>
        <w:t>．政府绿色采购</w:t>
      </w:r>
    </w:p>
    <w:p w14:paraId="34D8BD4E">
      <w:pPr>
        <w:spacing w:line="520" w:lineRule="exact"/>
        <w:ind w:firstLine="280"/>
        <w:rPr>
          <w:rFonts w:hint="eastAsia" w:ascii="仿宋" w:hAnsi="仿宋" w:eastAsia="仿宋"/>
          <w:bCs/>
          <w:color w:val="auto"/>
          <w:sz w:val="28"/>
          <w:szCs w:val="28"/>
          <w:highlight w:val="none"/>
        </w:rPr>
      </w:pPr>
      <w:r>
        <w:rPr>
          <w:rFonts w:hint="eastAsia" w:ascii="仿宋" w:hAnsi="仿宋" w:eastAsia="仿宋"/>
          <w:color w:val="auto"/>
          <w:sz w:val="28"/>
          <w:szCs w:val="28"/>
          <w:highlight w:val="none"/>
        </w:rPr>
        <w:t>根据《江苏省财政厅关于加强政府绿色采购有关事项的通知》（苏财购〔2023〕65号）的要求，落实政府绿色采购相关政策，具体如下：</w:t>
      </w:r>
    </w:p>
    <w:p w14:paraId="24A18AF6">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w:t>
      </w:r>
      <w:r>
        <w:rPr>
          <w:rFonts w:hint="eastAsia" w:ascii="仿宋" w:hAnsi="仿宋" w:eastAsia="仿宋"/>
          <w:color w:val="auto"/>
          <w:sz w:val="28"/>
          <w:szCs w:val="28"/>
          <w:highlight w:val="none"/>
          <w:lang w:val="en-US" w:eastAsia="zh-CN"/>
        </w:rPr>
        <w:t>7</w:t>
      </w:r>
      <w:r>
        <w:rPr>
          <w:rFonts w:hint="eastAsia" w:ascii="仿宋" w:hAnsi="仿宋" w:eastAsia="仿宋"/>
          <w:color w:val="auto"/>
          <w:sz w:val="28"/>
          <w:szCs w:val="28"/>
          <w:highlight w:val="none"/>
        </w:rPr>
        <w:t>.1本项目为货物类采购项目的，所提供的产品需综合考虑节能环保、节水、循环再生、低碳、有机等因素；本项目为物业、合同能源管理等服务类采购项目的，应在服务中加强绿色低碳管理。</w:t>
      </w:r>
    </w:p>
    <w:p w14:paraId="5E352D5F">
      <w:pPr>
        <w:pStyle w:val="212"/>
        <w:spacing w:after="0" w:line="520" w:lineRule="exact"/>
        <w:ind w:left="0"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w:t>
      </w:r>
      <w:r>
        <w:rPr>
          <w:rFonts w:hint="eastAsia" w:ascii="仿宋" w:hAnsi="仿宋" w:eastAsia="仿宋"/>
          <w:color w:val="auto"/>
          <w:sz w:val="28"/>
          <w:szCs w:val="28"/>
          <w:highlight w:val="none"/>
          <w:lang w:val="en-US" w:eastAsia="zh-CN"/>
        </w:rPr>
        <w:t>7</w:t>
      </w:r>
      <w:r>
        <w:rPr>
          <w:rFonts w:hint="eastAsia" w:ascii="仿宋" w:hAnsi="仿宋" w:eastAsia="仿宋"/>
          <w:color w:val="auto"/>
          <w:sz w:val="28"/>
          <w:szCs w:val="28"/>
          <w:highlight w:val="none"/>
        </w:rPr>
        <w:t>.2本项目中涉及商品的</w:t>
      </w:r>
      <w:r>
        <w:rPr>
          <w:rFonts w:ascii="仿宋" w:hAnsi="仿宋" w:eastAsia="仿宋"/>
          <w:color w:val="auto"/>
          <w:sz w:val="28"/>
          <w:szCs w:val="28"/>
          <w:highlight w:val="none"/>
        </w:rPr>
        <w:t>包装应按照“财办库〔2020〕123号《关于印发《商品包装政府采购需求标准（试行）》、《快递包装政府采购需求标准（试行）》的通知》”执行</w:t>
      </w:r>
      <w:r>
        <w:rPr>
          <w:rFonts w:hint="eastAsia" w:ascii="仿宋" w:hAnsi="仿宋" w:eastAsia="仿宋"/>
          <w:color w:val="auto"/>
          <w:sz w:val="28"/>
          <w:szCs w:val="28"/>
          <w:highlight w:val="none"/>
        </w:rPr>
        <w:t>,在供货、安装过程中能做到低碳物流、环保节约、提高资源利用率；涉及设备运维参考《绿色数据中心政府采购需求标准（试行）》（财库〔2023〕7号文）执行。</w:t>
      </w:r>
    </w:p>
    <w:p w14:paraId="7B8DBA92">
      <w:pPr>
        <w:pStyle w:val="212"/>
        <w:spacing w:line="520" w:lineRule="exact"/>
        <w:ind w:left="0"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w:t>
      </w:r>
      <w:r>
        <w:rPr>
          <w:rFonts w:hint="eastAsia" w:ascii="仿宋" w:hAnsi="仿宋" w:eastAsia="仿宋"/>
          <w:color w:val="auto"/>
          <w:sz w:val="28"/>
          <w:szCs w:val="28"/>
          <w:highlight w:val="none"/>
          <w:lang w:val="en-US" w:eastAsia="zh-CN"/>
        </w:rPr>
        <w:t>7</w:t>
      </w:r>
      <w:r>
        <w:rPr>
          <w:rFonts w:hint="eastAsia" w:ascii="仿宋" w:hAnsi="仿宋" w:eastAsia="仿宋"/>
          <w:color w:val="auto"/>
          <w:sz w:val="28"/>
          <w:szCs w:val="28"/>
          <w:highlight w:val="none"/>
        </w:rPr>
        <w:t>.3本项目中涉及涂料、胶黏剂、油墨、清洗剂等挥发性有机物产品的，要执行国家和江苏省VOCs含量限制标准，优先使用低挥发性原辅材料，使用低VOCs含量的涂料、胶黏剂等。</w:t>
      </w:r>
    </w:p>
    <w:p w14:paraId="2A5D9F69">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w:t>
      </w:r>
      <w:r>
        <w:rPr>
          <w:rFonts w:hint="eastAsia" w:ascii="仿宋" w:hAnsi="仿宋" w:eastAsia="仿宋"/>
          <w:color w:val="auto"/>
          <w:sz w:val="28"/>
          <w:szCs w:val="28"/>
          <w:highlight w:val="none"/>
          <w:lang w:val="en-US" w:eastAsia="zh-CN"/>
        </w:rPr>
        <w:t>8</w:t>
      </w:r>
      <w:r>
        <w:rPr>
          <w:rFonts w:hint="eastAsia" w:ascii="仿宋" w:hAnsi="仿宋" w:eastAsia="仿宋"/>
          <w:color w:val="auto"/>
          <w:sz w:val="28"/>
          <w:szCs w:val="28"/>
          <w:highlight w:val="none"/>
        </w:rPr>
        <w:t>. 履约资金扶持政策</w:t>
      </w:r>
    </w:p>
    <w:p w14:paraId="24B4819A">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3</w:t>
      </w:r>
      <w:r>
        <w:rPr>
          <w:rFonts w:hint="eastAsia" w:ascii="仿宋" w:hAnsi="仿宋" w:eastAsia="仿宋"/>
          <w:color w:val="auto"/>
          <w:sz w:val="28"/>
          <w:szCs w:val="28"/>
          <w:highlight w:val="none"/>
          <w:lang w:val="en-US" w:eastAsia="zh-CN"/>
        </w:rPr>
        <w:t>8</w:t>
      </w:r>
      <w:r>
        <w:rPr>
          <w:rFonts w:hint="eastAsia" w:ascii="仿宋" w:hAnsi="仿宋" w:eastAsia="仿宋"/>
          <w:color w:val="auto"/>
          <w:sz w:val="28"/>
          <w:szCs w:val="28"/>
          <w:highlight w:val="none"/>
        </w:rPr>
        <w:t>.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p>
    <w:p w14:paraId="1A331045">
      <w:pPr>
        <w:spacing w:line="520" w:lineRule="exact"/>
        <w:ind w:firstLine="560"/>
        <w:jc w:val="lef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w:t>
      </w:r>
      <w:r>
        <w:rPr>
          <w:rFonts w:hint="eastAsia" w:ascii="仿宋" w:hAnsi="仿宋" w:eastAsia="仿宋"/>
          <w:color w:val="auto"/>
          <w:sz w:val="28"/>
          <w:szCs w:val="28"/>
          <w:highlight w:val="none"/>
          <w:lang w:val="en-US" w:eastAsia="zh-CN"/>
        </w:rPr>
        <w:t>8</w:t>
      </w:r>
      <w:r>
        <w:rPr>
          <w:rFonts w:hint="eastAsia" w:ascii="仿宋" w:hAnsi="仿宋" w:eastAsia="仿宋"/>
          <w:color w:val="auto"/>
          <w:sz w:val="28"/>
          <w:szCs w:val="28"/>
          <w:highlight w:val="none"/>
        </w:rPr>
        <w:t>.2有融资贷款需求的成交人，与采购人在苏采云【合同在线签订】模块中进行合同在线签订时，【账户信息完善】的“是否融资”一栏中需选择“是”，同时完善收款账号信息和合同补充协议（融资账号）。</w:t>
      </w:r>
    </w:p>
    <w:p w14:paraId="1D71DF56">
      <w:pPr>
        <w:spacing w:line="520" w:lineRule="exact"/>
        <w:ind w:firstLine="560"/>
        <w:jc w:val="lef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w:t>
      </w:r>
      <w:r>
        <w:rPr>
          <w:rFonts w:hint="eastAsia" w:ascii="仿宋" w:hAnsi="仿宋" w:eastAsia="仿宋"/>
          <w:color w:val="auto"/>
          <w:sz w:val="28"/>
          <w:szCs w:val="28"/>
          <w:highlight w:val="none"/>
          <w:lang w:val="en-US" w:eastAsia="zh-CN"/>
        </w:rPr>
        <w:t>9</w:t>
      </w:r>
      <w:r>
        <w:rPr>
          <w:rFonts w:hint="eastAsia" w:ascii="仿宋" w:hAnsi="仿宋" w:eastAsia="仿宋"/>
          <w:color w:val="auto"/>
          <w:sz w:val="28"/>
          <w:szCs w:val="28"/>
          <w:highlight w:val="none"/>
        </w:rPr>
        <w:t>.采购本国产品的支持政策</w:t>
      </w:r>
      <w:r>
        <w:rPr>
          <w:rFonts w:hint="eastAsia" w:ascii="仿宋" w:hAnsi="仿宋" w:eastAsia="仿宋"/>
          <w:b/>
          <w:bCs/>
          <w:color w:val="auto"/>
          <w:sz w:val="28"/>
          <w:szCs w:val="28"/>
          <w:highlight w:val="none"/>
        </w:rPr>
        <w:t>（本项目不涉及）</w:t>
      </w:r>
    </w:p>
    <w:p w14:paraId="245D73B4">
      <w:pPr>
        <w:spacing w:line="520" w:lineRule="exact"/>
        <w:ind w:firstLine="560"/>
        <w:jc w:val="lef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w:t>
      </w:r>
      <w:r>
        <w:rPr>
          <w:rFonts w:hint="eastAsia" w:ascii="仿宋" w:hAnsi="仿宋" w:eastAsia="仿宋"/>
          <w:color w:val="auto"/>
          <w:sz w:val="28"/>
          <w:szCs w:val="28"/>
          <w:highlight w:val="none"/>
          <w:lang w:val="en-US" w:eastAsia="zh-CN"/>
        </w:rPr>
        <w:t>9</w:t>
      </w:r>
      <w:r>
        <w:rPr>
          <w:rFonts w:hint="eastAsia" w:ascii="仿宋" w:hAnsi="仿宋" w:eastAsia="仿宋"/>
          <w:color w:val="auto"/>
          <w:sz w:val="28"/>
          <w:szCs w:val="28"/>
          <w:highlight w:val="none"/>
        </w:rPr>
        <w:t>.1 本项目政府采购活动中既有本国产品又有非本国产品参与竞争的，依法对本国产品给予价格评审优惠，对本国产品的报价给予20%的价格扣除，用扣除后的价格参与评审。</w:t>
      </w:r>
    </w:p>
    <w:p w14:paraId="6EF9CE2A">
      <w:pPr>
        <w:spacing w:line="520" w:lineRule="exact"/>
        <w:ind w:firstLine="560"/>
        <w:jc w:val="lef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w:t>
      </w:r>
      <w:r>
        <w:rPr>
          <w:rFonts w:hint="eastAsia" w:ascii="仿宋" w:hAnsi="仿宋" w:eastAsia="仿宋"/>
          <w:color w:val="auto"/>
          <w:sz w:val="28"/>
          <w:szCs w:val="28"/>
          <w:highlight w:val="none"/>
          <w:lang w:val="en-US" w:eastAsia="zh-CN"/>
        </w:rPr>
        <w:t>9</w:t>
      </w:r>
      <w:r>
        <w:rPr>
          <w:rFonts w:hint="eastAsia" w:ascii="仿宋" w:hAnsi="仿宋" w:eastAsia="仿宋"/>
          <w:color w:val="auto"/>
          <w:sz w:val="28"/>
          <w:szCs w:val="28"/>
          <w:highlight w:val="none"/>
        </w:rPr>
        <w:t>.2 当采购项目或者采购包中含有多种产品，</w:t>
      </w:r>
      <w:r>
        <w:rPr>
          <w:rFonts w:hint="eastAsia" w:ascii="仿宋" w:hAnsi="仿宋" w:eastAsia="仿宋"/>
          <w:color w:val="auto"/>
          <w:sz w:val="28"/>
          <w:szCs w:val="28"/>
          <w:highlight w:val="none"/>
          <w:lang w:eastAsia="zh-CN"/>
        </w:rPr>
        <w:t>供应商</w:t>
      </w:r>
      <w:r>
        <w:rPr>
          <w:rFonts w:hint="eastAsia" w:ascii="仿宋" w:hAnsi="仿宋" w:eastAsia="仿宋"/>
          <w:color w:val="auto"/>
          <w:sz w:val="28"/>
          <w:szCs w:val="28"/>
          <w:highlight w:val="none"/>
        </w:rPr>
        <w:t>为该采购项目或者采购包提供的符合本国产品标准的产品成本之和占该</w:t>
      </w:r>
      <w:r>
        <w:rPr>
          <w:rFonts w:hint="eastAsia" w:ascii="仿宋" w:hAnsi="仿宋" w:eastAsia="仿宋"/>
          <w:color w:val="auto"/>
          <w:sz w:val="28"/>
          <w:szCs w:val="28"/>
          <w:highlight w:val="none"/>
          <w:lang w:eastAsia="zh-CN"/>
        </w:rPr>
        <w:t>供应商</w:t>
      </w:r>
      <w:r>
        <w:rPr>
          <w:rFonts w:hint="eastAsia" w:ascii="仿宋" w:hAnsi="仿宋" w:eastAsia="仿宋"/>
          <w:color w:val="auto"/>
          <w:sz w:val="28"/>
          <w:szCs w:val="28"/>
          <w:highlight w:val="none"/>
        </w:rPr>
        <w:t>提供的全部产品成本之和的比例达到80%以上时（</w:t>
      </w:r>
      <w:r>
        <w:rPr>
          <w:rFonts w:hint="eastAsia" w:ascii="仿宋" w:hAnsi="仿宋" w:eastAsia="仿宋"/>
          <w:color w:val="auto"/>
          <w:sz w:val="28"/>
          <w:szCs w:val="28"/>
          <w:highlight w:val="none"/>
          <w:lang w:eastAsia="zh-CN"/>
        </w:rPr>
        <w:t>供应商</w:t>
      </w:r>
      <w:r>
        <w:rPr>
          <w:rFonts w:hint="eastAsia" w:ascii="仿宋" w:hAnsi="仿宋" w:eastAsia="仿宋"/>
          <w:color w:val="auto"/>
          <w:sz w:val="28"/>
          <w:szCs w:val="28"/>
          <w:highlight w:val="none"/>
        </w:rPr>
        <w:t>需在“第六章 投标文件格式”的“三、投标报价明细表”中填写比例数值），依法对该</w:t>
      </w:r>
      <w:r>
        <w:rPr>
          <w:rFonts w:hint="eastAsia" w:ascii="仿宋" w:hAnsi="仿宋" w:eastAsia="仿宋"/>
          <w:color w:val="auto"/>
          <w:sz w:val="28"/>
          <w:szCs w:val="28"/>
          <w:highlight w:val="none"/>
          <w:lang w:eastAsia="zh-CN"/>
        </w:rPr>
        <w:t>供应商</w:t>
      </w:r>
      <w:r>
        <w:rPr>
          <w:rFonts w:hint="eastAsia" w:ascii="仿宋" w:hAnsi="仿宋" w:eastAsia="仿宋"/>
          <w:color w:val="auto"/>
          <w:sz w:val="28"/>
          <w:szCs w:val="28"/>
          <w:highlight w:val="none"/>
        </w:rPr>
        <w:t>提供的全部产品给予价格评审优惠，即对该</w:t>
      </w:r>
      <w:r>
        <w:rPr>
          <w:rFonts w:hint="eastAsia" w:ascii="仿宋" w:hAnsi="仿宋" w:eastAsia="仿宋"/>
          <w:color w:val="auto"/>
          <w:sz w:val="28"/>
          <w:szCs w:val="28"/>
          <w:highlight w:val="none"/>
          <w:lang w:eastAsia="zh-CN"/>
        </w:rPr>
        <w:t>供应商</w:t>
      </w:r>
      <w:r>
        <w:rPr>
          <w:rFonts w:hint="eastAsia" w:ascii="仿宋" w:hAnsi="仿宋" w:eastAsia="仿宋"/>
          <w:color w:val="auto"/>
          <w:sz w:val="28"/>
          <w:szCs w:val="28"/>
          <w:highlight w:val="none"/>
        </w:rPr>
        <w:t>提供的全部产品的总报价给予20%的价格扣除，用扣除后的价格参与评审。</w:t>
      </w:r>
      <w:r>
        <w:rPr>
          <w:rFonts w:hint="eastAsia" w:ascii="仿宋" w:hAnsi="仿宋" w:eastAsia="仿宋"/>
          <w:color w:val="auto"/>
          <w:sz w:val="28"/>
          <w:szCs w:val="28"/>
          <w:highlight w:val="none"/>
          <w:lang w:eastAsia="zh-CN"/>
        </w:rPr>
        <w:t>供应商</w:t>
      </w:r>
      <w:r>
        <w:rPr>
          <w:rFonts w:hint="eastAsia" w:ascii="仿宋" w:hAnsi="仿宋" w:eastAsia="仿宋"/>
          <w:color w:val="auto"/>
          <w:sz w:val="28"/>
          <w:szCs w:val="28"/>
          <w:highlight w:val="none"/>
        </w:rPr>
        <w:t>未填写比例数值，或比例数值未达到80%的，将不享受本国产品价格评审优惠。</w:t>
      </w:r>
    </w:p>
    <w:p w14:paraId="5D574C7B">
      <w:pPr>
        <w:spacing w:line="520" w:lineRule="exact"/>
        <w:ind w:firstLine="560"/>
        <w:jc w:val="lef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w:t>
      </w:r>
      <w:r>
        <w:rPr>
          <w:rFonts w:hint="eastAsia" w:ascii="仿宋" w:hAnsi="仿宋" w:eastAsia="仿宋"/>
          <w:color w:val="auto"/>
          <w:sz w:val="28"/>
          <w:szCs w:val="28"/>
          <w:highlight w:val="none"/>
          <w:lang w:val="en-US" w:eastAsia="zh-CN"/>
        </w:rPr>
        <w:t>9</w:t>
      </w:r>
      <w:r>
        <w:rPr>
          <w:rFonts w:hint="eastAsia" w:ascii="仿宋" w:hAnsi="仿宋" w:eastAsia="仿宋"/>
          <w:color w:val="auto"/>
          <w:sz w:val="28"/>
          <w:szCs w:val="28"/>
          <w:highlight w:val="none"/>
        </w:rPr>
        <w:t xml:space="preserve">.3 </w:t>
      </w:r>
      <w:r>
        <w:rPr>
          <w:rFonts w:hint="eastAsia" w:ascii="仿宋" w:hAnsi="仿宋" w:eastAsia="仿宋"/>
          <w:color w:val="auto"/>
          <w:sz w:val="28"/>
          <w:szCs w:val="28"/>
          <w:highlight w:val="none"/>
          <w:lang w:eastAsia="zh-CN"/>
        </w:rPr>
        <w:t>供应商</w:t>
      </w:r>
      <w:r>
        <w:rPr>
          <w:rFonts w:hint="eastAsia" w:ascii="仿宋" w:hAnsi="仿宋" w:eastAsia="仿宋"/>
          <w:color w:val="auto"/>
          <w:sz w:val="28"/>
          <w:szCs w:val="28"/>
          <w:highlight w:val="none"/>
        </w:rPr>
        <w:t>需按照招标文件的要求提供《关于符合本国产品标准的声明函》（以下简称《声明函》，详见第六章“示范格式六”），如不提供将不享受本国产品价格评审优惠。</w:t>
      </w:r>
    </w:p>
    <w:p w14:paraId="2616A3E9">
      <w:pPr>
        <w:spacing w:line="520" w:lineRule="exact"/>
        <w:ind w:firstLine="560"/>
        <w:jc w:val="lef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w:t>
      </w:r>
      <w:r>
        <w:rPr>
          <w:rFonts w:hint="eastAsia" w:ascii="仿宋" w:hAnsi="仿宋" w:eastAsia="仿宋"/>
          <w:color w:val="auto"/>
          <w:sz w:val="28"/>
          <w:szCs w:val="28"/>
          <w:highlight w:val="none"/>
          <w:lang w:val="en-US" w:eastAsia="zh-CN"/>
        </w:rPr>
        <w:t>9</w:t>
      </w:r>
      <w:r>
        <w:rPr>
          <w:rFonts w:hint="eastAsia" w:ascii="仿宋" w:hAnsi="仿宋" w:eastAsia="仿宋"/>
          <w:color w:val="auto"/>
          <w:sz w:val="28"/>
          <w:szCs w:val="28"/>
          <w:highlight w:val="none"/>
        </w:rPr>
        <w:t xml:space="preserve">.4 </w:t>
      </w:r>
      <w:r>
        <w:rPr>
          <w:rFonts w:hint="eastAsia" w:ascii="仿宋" w:hAnsi="仿宋" w:eastAsia="仿宋"/>
          <w:color w:val="auto"/>
          <w:sz w:val="28"/>
          <w:szCs w:val="28"/>
          <w:highlight w:val="none"/>
          <w:lang w:eastAsia="zh-CN"/>
        </w:rPr>
        <w:t>供应商</w:t>
      </w:r>
      <w:r>
        <w:rPr>
          <w:rFonts w:hint="eastAsia" w:ascii="仿宋" w:hAnsi="仿宋" w:eastAsia="仿宋"/>
          <w:color w:val="auto"/>
          <w:sz w:val="28"/>
          <w:szCs w:val="28"/>
          <w:highlight w:val="none"/>
        </w:rPr>
        <w:t>需在《声明函》中逐一、准确填写产品名称、厂名、生产厂址三项信息，三项信息中任意一项未填写的视为该项产品不符合本国产品标准，不享受本国产品价格评审优惠。</w:t>
      </w:r>
    </w:p>
    <w:p w14:paraId="5B83AA9F">
      <w:pPr>
        <w:spacing w:line="520" w:lineRule="exact"/>
        <w:ind w:firstLine="560"/>
        <w:jc w:val="lef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w:t>
      </w:r>
      <w:r>
        <w:rPr>
          <w:rFonts w:hint="eastAsia" w:ascii="仿宋" w:hAnsi="仿宋" w:eastAsia="仿宋"/>
          <w:color w:val="auto"/>
          <w:sz w:val="28"/>
          <w:szCs w:val="28"/>
          <w:highlight w:val="none"/>
          <w:lang w:val="en-US" w:eastAsia="zh-CN"/>
        </w:rPr>
        <w:t>9</w:t>
      </w:r>
      <w:r>
        <w:rPr>
          <w:rFonts w:hint="eastAsia" w:ascii="仿宋" w:hAnsi="仿宋" w:eastAsia="仿宋"/>
          <w:color w:val="auto"/>
          <w:sz w:val="28"/>
          <w:szCs w:val="28"/>
          <w:highlight w:val="none"/>
        </w:rPr>
        <w:t>.5 评标过程中，如发现</w:t>
      </w:r>
      <w:r>
        <w:rPr>
          <w:rFonts w:hint="eastAsia" w:ascii="仿宋" w:hAnsi="仿宋" w:eastAsia="仿宋"/>
          <w:color w:val="auto"/>
          <w:sz w:val="28"/>
          <w:szCs w:val="28"/>
          <w:highlight w:val="none"/>
          <w:lang w:eastAsia="zh-CN"/>
        </w:rPr>
        <w:t>供应商</w:t>
      </w:r>
      <w:r>
        <w:rPr>
          <w:rFonts w:hint="eastAsia" w:ascii="仿宋" w:hAnsi="仿宋" w:eastAsia="仿宋"/>
          <w:color w:val="auto"/>
          <w:sz w:val="28"/>
          <w:szCs w:val="28"/>
          <w:highlight w:val="none"/>
        </w:rPr>
        <w:t>在《声明函》内容含义不明确、同类事项与投标（响应）文件表述不一致或者有明显文字错误等情况的，评标委员会应当以书面形式要求</w:t>
      </w:r>
      <w:r>
        <w:rPr>
          <w:rFonts w:hint="eastAsia" w:ascii="仿宋" w:hAnsi="仿宋" w:eastAsia="仿宋"/>
          <w:color w:val="auto"/>
          <w:sz w:val="28"/>
          <w:szCs w:val="28"/>
          <w:highlight w:val="none"/>
          <w:lang w:eastAsia="zh-CN"/>
        </w:rPr>
        <w:t>供应商</w:t>
      </w:r>
      <w:r>
        <w:rPr>
          <w:rFonts w:hint="eastAsia" w:ascii="仿宋" w:hAnsi="仿宋" w:eastAsia="仿宋"/>
          <w:color w:val="auto"/>
          <w:sz w:val="28"/>
          <w:szCs w:val="28"/>
          <w:highlight w:val="none"/>
        </w:rPr>
        <w:t>作出必要的澄清、说明或者补正。经澄清、说明或者补正的《声明函》仍然不符合《国务院办公厅关于在政府采购中实施本国产品标准及相关政策的通知》（国办发〔2025〕34号）和招标文件规定的，</w:t>
      </w:r>
      <w:r>
        <w:rPr>
          <w:rFonts w:hint="eastAsia" w:ascii="仿宋" w:hAnsi="仿宋" w:eastAsia="仿宋"/>
          <w:color w:val="auto"/>
          <w:sz w:val="28"/>
          <w:szCs w:val="28"/>
          <w:highlight w:val="none"/>
          <w:lang w:eastAsia="zh-CN"/>
        </w:rPr>
        <w:t>供应商</w:t>
      </w:r>
      <w:r>
        <w:rPr>
          <w:rFonts w:hint="eastAsia" w:ascii="仿宋" w:hAnsi="仿宋" w:eastAsia="仿宋"/>
          <w:color w:val="auto"/>
          <w:sz w:val="28"/>
          <w:szCs w:val="28"/>
          <w:highlight w:val="none"/>
        </w:rPr>
        <w:t>提供的相关产品视为不符合本国产品标准。</w:t>
      </w:r>
    </w:p>
    <w:p w14:paraId="268B6F1E">
      <w:pPr>
        <w:spacing w:line="520" w:lineRule="exact"/>
        <w:ind w:firstLine="560"/>
        <w:jc w:val="lef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注：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08E6CA0B">
      <w:pPr>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br w:type="page"/>
      </w:r>
    </w:p>
    <w:p w14:paraId="2E7F096B">
      <w:pPr>
        <w:numPr>
          <w:ilvl w:val="0"/>
          <w:numId w:val="0"/>
        </w:numPr>
        <w:spacing w:line="520" w:lineRule="exact"/>
        <w:jc w:val="center"/>
        <w:rPr>
          <w:rFonts w:hint="eastAsia" w:ascii="仿宋" w:hAnsi="仿宋" w:eastAsia="仿宋"/>
          <w:b/>
          <w:color w:val="auto"/>
          <w:sz w:val="36"/>
          <w:szCs w:val="36"/>
          <w:highlight w:val="none"/>
        </w:rPr>
      </w:pPr>
      <w:r>
        <w:rPr>
          <w:rFonts w:hint="eastAsia" w:ascii="仿宋" w:hAnsi="仿宋" w:eastAsia="仿宋" w:cs="Times New Roman"/>
          <w:b/>
          <w:color w:val="auto"/>
          <w:sz w:val="36"/>
          <w:szCs w:val="36"/>
          <w:highlight w:val="none"/>
          <w:lang w:val="en-US" w:eastAsia="zh-CN" w:bidi="ar-SA"/>
        </w:rPr>
        <w:t>第三章</w:t>
      </w:r>
      <w:r>
        <w:rPr>
          <w:rFonts w:hint="eastAsia" w:ascii="仿宋" w:hAnsi="仿宋" w:eastAsia="仿宋"/>
          <w:b/>
          <w:color w:val="auto"/>
          <w:sz w:val="36"/>
          <w:szCs w:val="36"/>
          <w:highlight w:val="none"/>
        </w:rPr>
        <w:t xml:space="preserve"> </w:t>
      </w:r>
      <w:r>
        <w:rPr>
          <w:rFonts w:hint="eastAsia" w:ascii="仿宋" w:hAnsi="仿宋" w:eastAsia="仿宋"/>
          <w:b/>
          <w:color w:val="auto"/>
          <w:sz w:val="36"/>
          <w:szCs w:val="36"/>
          <w:highlight w:val="none"/>
          <w:lang w:eastAsia="zh-CN"/>
        </w:rPr>
        <w:t>评审方法与评审</w:t>
      </w:r>
      <w:r>
        <w:rPr>
          <w:rFonts w:hint="eastAsia" w:ascii="仿宋" w:hAnsi="仿宋" w:eastAsia="仿宋"/>
          <w:b/>
          <w:color w:val="auto"/>
          <w:sz w:val="36"/>
          <w:szCs w:val="36"/>
          <w:highlight w:val="none"/>
        </w:rPr>
        <w:t>标准</w:t>
      </w:r>
    </w:p>
    <w:p w14:paraId="17770870">
      <w:pPr>
        <w:numPr>
          <w:ilvl w:val="0"/>
          <w:numId w:val="0"/>
        </w:numPr>
        <w:spacing w:line="520" w:lineRule="exact"/>
        <w:jc w:val="both"/>
        <w:rPr>
          <w:rFonts w:hint="eastAsia" w:ascii="仿宋" w:hAnsi="仿宋" w:eastAsia="仿宋"/>
          <w:b/>
          <w:color w:val="auto"/>
          <w:sz w:val="36"/>
          <w:szCs w:val="36"/>
          <w:highlight w:val="none"/>
        </w:rPr>
      </w:pPr>
    </w:p>
    <w:p w14:paraId="75DE4F31">
      <w:pPr>
        <w:keepNext w:val="0"/>
        <w:keepLines w:val="0"/>
        <w:pageBreakBefore w:val="0"/>
        <w:widowControl w:val="0"/>
        <w:numPr>
          <w:ilvl w:val="0"/>
          <w:numId w:val="2"/>
        </w:numPr>
        <w:kinsoku/>
        <w:wordWrap/>
        <w:overflowPunct/>
        <w:topLinePunct w:val="0"/>
        <w:autoSpaceDE/>
        <w:autoSpaceDN/>
        <w:bidi w:val="0"/>
        <w:adjustRightInd/>
        <w:snapToGrid/>
        <w:spacing w:line="520" w:lineRule="exact"/>
        <w:ind w:firstLine="539"/>
        <w:jc w:val="both"/>
        <w:textAlignment w:val="auto"/>
        <w:rPr>
          <w:rFonts w:hint="eastAsia" w:ascii="仿宋" w:hAnsi="仿宋" w:eastAsia="仿宋"/>
          <w:color w:val="auto"/>
          <w:sz w:val="28"/>
          <w:highlight w:val="none"/>
        </w:rPr>
      </w:pPr>
      <w:r>
        <w:rPr>
          <w:rFonts w:hint="eastAsia" w:ascii="仿宋" w:hAnsi="仿宋" w:eastAsia="仿宋"/>
          <w:color w:val="auto"/>
          <w:sz w:val="28"/>
          <w:szCs w:val="28"/>
          <w:highlight w:val="none"/>
          <w:lang w:val="zh-CN"/>
        </w:rPr>
        <w:t>本项目采用综合评分法进行评审。</w:t>
      </w:r>
      <w:r>
        <w:rPr>
          <w:rFonts w:hint="eastAsia" w:ascii="仿宋" w:hAnsi="仿宋" w:eastAsia="仿宋"/>
          <w:color w:val="auto"/>
          <w:sz w:val="28"/>
          <w:highlight w:val="none"/>
        </w:rPr>
        <w:t>磋商小组仅对确定为实质上响应磋商文件要求的响应文件进行评价和比较。综合评分法，是指响应文件满足磋商文件全部要求且按照评审因素的量化指标评审得分最高的供应商为成交候选供应商的评标方法。</w:t>
      </w:r>
    </w:p>
    <w:p w14:paraId="40325921">
      <w:pPr>
        <w:keepNext w:val="0"/>
        <w:keepLines w:val="0"/>
        <w:pageBreakBefore w:val="0"/>
        <w:widowControl w:val="0"/>
        <w:kinsoku/>
        <w:wordWrap/>
        <w:overflowPunct/>
        <w:topLinePunct w:val="0"/>
        <w:autoSpaceDE/>
        <w:autoSpaceDN/>
        <w:bidi w:val="0"/>
        <w:adjustRightInd/>
        <w:snapToGrid/>
        <w:spacing w:line="520" w:lineRule="exact"/>
        <w:ind w:firstLine="560"/>
        <w:jc w:val="both"/>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二、磋商小组将依据下列</w:t>
      </w:r>
      <w:r>
        <w:rPr>
          <w:rFonts w:hint="eastAsia" w:ascii="仿宋" w:hAnsi="仿宋" w:eastAsia="仿宋"/>
          <w:color w:val="auto"/>
          <w:sz w:val="28"/>
          <w:szCs w:val="28"/>
          <w:highlight w:val="none"/>
          <w:lang w:eastAsia="zh-CN"/>
        </w:rPr>
        <w:t>评审</w:t>
      </w:r>
      <w:r>
        <w:rPr>
          <w:rFonts w:hint="eastAsia" w:ascii="仿宋" w:hAnsi="仿宋" w:eastAsia="仿宋"/>
          <w:color w:val="auto"/>
          <w:sz w:val="28"/>
          <w:szCs w:val="28"/>
          <w:highlight w:val="none"/>
        </w:rPr>
        <w:t>标准进行评审，本评标标准的总分为100分。</w:t>
      </w:r>
    </w:p>
    <w:p w14:paraId="5F34F675">
      <w:pPr>
        <w:keepNext w:val="0"/>
        <w:keepLines w:val="0"/>
        <w:pageBreakBefore w:val="0"/>
        <w:widowControl w:val="0"/>
        <w:kinsoku/>
        <w:wordWrap/>
        <w:overflowPunct/>
        <w:topLinePunct w:val="0"/>
        <w:autoSpaceDE/>
        <w:autoSpaceDN/>
        <w:bidi w:val="0"/>
        <w:adjustRightInd/>
        <w:snapToGrid/>
        <w:spacing w:line="520" w:lineRule="exact"/>
        <w:ind w:firstLine="560"/>
        <w:jc w:val="both"/>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三、具体标准:</w:t>
      </w:r>
    </w:p>
    <w:p w14:paraId="24EC621B">
      <w:pPr>
        <w:keepNext w:val="0"/>
        <w:keepLines w:val="0"/>
        <w:pageBreakBefore w:val="0"/>
        <w:widowControl w:val="0"/>
        <w:kinsoku/>
        <w:wordWrap/>
        <w:overflowPunct/>
        <w:topLinePunct w:val="0"/>
        <w:autoSpaceDE/>
        <w:autoSpaceDN/>
        <w:bidi w:val="0"/>
        <w:adjustRightInd/>
        <w:snapToGrid/>
        <w:spacing w:line="520" w:lineRule="exact"/>
        <w:ind w:firstLine="562"/>
        <w:jc w:val="both"/>
        <w:textAlignment w:val="auto"/>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rPr>
        <w:t>1、价格:</w:t>
      </w:r>
      <w:r>
        <w:rPr>
          <w:rFonts w:hint="eastAsia" w:ascii="仿宋" w:hAnsi="仿宋" w:eastAsia="仿宋"/>
          <w:b/>
          <w:bCs/>
          <w:color w:val="auto"/>
          <w:sz w:val="28"/>
          <w:szCs w:val="28"/>
          <w:highlight w:val="none"/>
          <w:lang w:val="en-US" w:eastAsia="zh-CN"/>
        </w:rPr>
        <w:t>16</w:t>
      </w:r>
      <w:r>
        <w:rPr>
          <w:rFonts w:hint="eastAsia" w:ascii="仿宋" w:hAnsi="仿宋" w:eastAsia="仿宋"/>
          <w:b/>
          <w:bCs/>
          <w:color w:val="auto"/>
          <w:sz w:val="28"/>
          <w:szCs w:val="28"/>
          <w:highlight w:val="none"/>
        </w:rPr>
        <w:t>分</w:t>
      </w:r>
    </w:p>
    <w:p w14:paraId="64BCC582">
      <w:pPr>
        <w:pStyle w:val="212"/>
        <w:keepNext w:val="0"/>
        <w:keepLines w:val="0"/>
        <w:pageBreakBefore w:val="0"/>
        <w:widowControl w:val="0"/>
        <w:numPr>
          <w:ilvl w:val="0"/>
          <w:numId w:val="0"/>
        </w:numPr>
        <w:kinsoku/>
        <w:wordWrap/>
        <w:overflowPunct/>
        <w:topLinePunct w:val="0"/>
        <w:autoSpaceDE/>
        <w:autoSpaceDN/>
        <w:bidi w:val="0"/>
        <w:adjustRightInd/>
        <w:snapToGrid/>
        <w:spacing w:after="0" w:line="520" w:lineRule="exact"/>
        <w:ind w:firstLine="560"/>
        <w:jc w:val="both"/>
        <w:textAlignment w:val="auto"/>
        <w:rPr>
          <w:rFonts w:hint="eastAsia" w:ascii="仿宋" w:hAnsi="仿宋" w:eastAsia="仿宋"/>
          <w:color w:val="auto"/>
          <w:sz w:val="28"/>
          <w:szCs w:val="28"/>
          <w:highlight w:val="none"/>
          <w:lang w:val="en-US" w:eastAsia="zh-CN" w:bidi="ar-SA"/>
        </w:rPr>
      </w:pPr>
      <w:r>
        <w:rPr>
          <w:rFonts w:hint="eastAsia" w:ascii="仿宋" w:hAnsi="仿宋" w:eastAsia="仿宋"/>
          <w:color w:val="auto"/>
          <w:sz w:val="28"/>
          <w:szCs w:val="28"/>
          <w:highlight w:val="none"/>
          <w:lang w:val="en-US" w:eastAsia="zh-CN" w:bidi="ar-SA"/>
        </w:rPr>
        <w:t xml:space="preserve">采用低价优先法计算，满足磋商文件要求且最后报价最低为磋商基准价，其价格分为满分。其他供应商的价格分按照下列公式计算（小数点保留两位）: </w:t>
      </w:r>
    </w:p>
    <w:p w14:paraId="3BE5465A">
      <w:pPr>
        <w:pStyle w:val="212"/>
        <w:keepNext w:val="0"/>
        <w:keepLines w:val="0"/>
        <w:pageBreakBefore w:val="0"/>
        <w:widowControl w:val="0"/>
        <w:numPr>
          <w:ilvl w:val="0"/>
          <w:numId w:val="0"/>
        </w:numPr>
        <w:kinsoku/>
        <w:wordWrap/>
        <w:overflowPunct/>
        <w:topLinePunct w:val="0"/>
        <w:autoSpaceDE/>
        <w:autoSpaceDN/>
        <w:bidi w:val="0"/>
        <w:adjustRightInd/>
        <w:snapToGrid/>
        <w:spacing w:after="0" w:line="520" w:lineRule="exact"/>
        <w:ind w:firstLine="560"/>
        <w:jc w:val="both"/>
        <w:textAlignment w:val="auto"/>
        <w:rPr>
          <w:rFonts w:hint="eastAsia" w:ascii="仿宋" w:hAnsi="仿宋" w:eastAsia="仿宋"/>
          <w:color w:val="auto"/>
          <w:sz w:val="28"/>
          <w:szCs w:val="28"/>
          <w:highlight w:val="none"/>
          <w:lang w:val="en-US" w:eastAsia="zh-CN" w:bidi="ar-SA"/>
        </w:rPr>
      </w:pPr>
      <w:r>
        <w:rPr>
          <w:rFonts w:hint="eastAsia" w:ascii="仿宋" w:hAnsi="仿宋" w:eastAsia="仿宋"/>
          <w:color w:val="auto"/>
          <w:sz w:val="28"/>
          <w:szCs w:val="28"/>
          <w:highlight w:val="none"/>
          <w:lang w:val="en-US" w:eastAsia="zh-CN" w:bidi="ar-SA"/>
        </w:rPr>
        <w:t>磋商报价得分＝（磋商基准价/最后磋商报价）×16分</w:t>
      </w:r>
    </w:p>
    <w:p w14:paraId="6A5A3B39">
      <w:pPr>
        <w:pStyle w:val="212"/>
        <w:keepNext w:val="0"/>
        <w:keepLines w:val="0"/>
        <w:pageBreakBefore w:val="0"/>
        <w:widowControl w:val="0"/>
        <w:numPr>
          <w:ilvl w:val="0"/>
          <w:numId w:val="0"/>
        </w:numPr>
        <w:kinsoku/>
        <w:wordWrap/>
        <w:overflowPunct/>
        <w:topLinePunct w:val="0"/>
        <w:autoSpaceDE/>
        <w:autoSpaceDN/>
        <w:bidi w:val="0"/>
        <w:adjustRightInd/>
        <w:snapToGrid/>
        <w:spacing w:after="0" w:line="520" w:lineRule="exact"/>
        <w:ind w:firstLine="560"/>
        <w:jc w:val="both"/>
        <w:textAlignment w:val="auto"/>
        <w:rPr>
          <w:rFonts w:hint="eastAsia" w:ascii="仿宋" w:hAnsi="仿宋" w:eastAsia="仿宋"/>
          <w:color w:val="auto"/>
          <w:sz w:val="28"/>
          <w:szCs w:val="28"/>
          <w:highlight w:val="none"/>
          <w:lang w:val="en-US" w:eastAsia="zh-CN" w:bidi="ar-SA"/>
        </w:rPr>
      </w:pPr>
      <w:r>
        <w:rPr>
          <w:rFonts w:hint="eastAsia" w:ascii="仿宋" w:hAnsi="仿宋" w:eastAsia="仿宋"/>
          <w:color w:val="auto"/>
          <w:sz w:val="28"/>
          <w:szCs w:val="28"/>
          <w:highlight w:val="none"/>
          <w:lang w:val="en-US" w:eastAsia="zh-CN" w:bidi="ar-SA"/>
        </w:rPr>
        <w:t>磋商小组认为供应商的报价属于《财政部关于推动解决政府采购异常低价问题的通知》（财库〔2026〕2号）异常低价情形的，将通过苏采云系统，按照《财政部关于推动解决政府采购异常低价问题的通知》（财库〔2026〕2号）文件要求启动异常低价响应审查程序，要求其在合理的时间内提供说明，必要时提交相关证明材料；供应商不能证明其报价合理性的，磋商小组应当将其作为无效响应文件处理。</w:t>
      </w:r>
    </w:p>
    <w:p w14:paraId="11766305">
      <w:pPr>
        <w:keepNext w:val="0"/>
        <w:keepLines w:val="0"/>
        <w:pageBreakBefore w:val="0"/>
        <w:widowControl w:val="0"/>
        <w:kinsoku/>
        <w:wordWrap/>
        <w:overflowPunct/>
        <w:topLinePunct w:val="0"/>
        <w:autoSpaceDE/>
        <w:autoSpaceDN/>
        <w:bidi w:val="0"/>
        <w:adjustRightInd/>
        <w:snapToGrid/>
        <w:spacing w:line="520" w:lineRule="exact"/>
        <w:ind w:firstLine="562"/>
        <w:jc w:val="both"/>
        <w:textAlignment w:val="auto"/>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lang w:val="en-US" w:eastAsia="zh-CN"/>
        </w:rPr>
        <w:t>2</w:t>
      </w:r>
      <w:r>
        <w:rPr>
          <w:rFonts w:hint="eastAsia" w:ascii="仿宋" w:hAnsi="仿宋" w:eastAsia="仿宋"/>
          <w:b/>
          <w:bCs/>
          <w:color w:val="auto"/>
          <w:sz w:val="28"/>
          <w:szCs w:val="28"/>
          <w:highlight w:val="none"/>
        </w:rPr>
        <w:t>、方案部分:</w:t>
      </w:r>
      <w:r>
        <w:rPr>
          <w:rFonts w:hint="eastAsia" w:ascii="仿宋" w:hAnsi="仿宋" w:eastAsia="仿宋"/>
          <w:b/>
          <w:bCs/>
          <w:color w:val="auto"/>
          <w:sz w:val="28"/>
          <w:szCs w:val="28"/>
          <w:highlight w:val="none"/>
          <w:lang w:val="en-US" w:eastAsia="zh-CN"/>
        </w:rPr>
        <w:t>40</w:t>
      </w:r>
      <w:r>
        <w:rPr>
          <w:rFonts w:hint="eastAsia" w:ascii="仿宋" w:hAnsi="仿宋" w:eastAsia="仿宋"/>
          <w:b/>
          <w:bCs/>
          <w:color w:val="auto"/>
          <w:sz w:val="28"/>
          <w:szCs w:val="28"/>
          <w:highlight w:val="none"/>
        </w:rPr>
        <w:t>分</w:t>
      </w:r>
    </w:p>
    <w:p w14:paraId="343475DB">
      <w:pPr>
        <w:pStyle w:val="212"/>
        <w:keepNext w:val="0"/>
        <w:keepLines w:val="0"/>
        <w:pageBreakBefore w:val="0"/>
        <w:widowControl w:val="0"/>
        <w:numPr>
          <w:ilvl w:val="0"/>
          <w:numId w:val="0"/>
        </w:numPr>
        <w:kinsoku/>
        <w:wordWrap/>
        <w:overflowPunct/>
        <w:topLinePunct w:val="0"/>
        <w:autoSpaceDE/>
        <w:autoSpaceDN/>
        <w:bidi w:val="0"/>
        <w:adjustRightInd/>
        <w:snapToGrid/>
        <w:spacing w:after="0" w:line="520" w:lineRule="exact"/>
        <w:ind w:firstLine="560"/>
        <w:jc w:val="both"/>
        <w:textAlignment w:val="auto"/>
        <w:rPr>
          <w:rFonts w:hint="eastAsia" w:ascii="仿宋" w:hAnsi="仿宋" w:eastAsia="仿宋"/>
          <w:color w:val="auto"/>
          <w:sz w:val="28"/>
          <w:szCs w:val="28"/>
          <w:highlight w:val="none"/>
          <w:lang w:val="en-US" w:eastAsia="zh-CN" w:bidi="ar-SA"/>
        </w:rPr>
      </w:pPr>
      <w:r>
        <w:rPr>
          <w:rFonts w:hint="eastAsia" w:ascii="仿宋" w:hAnsi="仿宋" w:eastAsia="仿宋"/>
          <w:color w:val="auto"/>
          <w:sz w:val="28"/>
          <w:szCs w:val="28"/>
          <w:highlight w:val="none"/>
          <w:lang w:val="en-US" w:eastAsia="zh-CN" w:bidi="ar-SA"/>
        </w:rPr>
        <w:t>供应商按照下列要求提供方案，评委会根据供应商提供的方案进行评分，不提供分项方案或经三分之二评委认定分项方案存在重大偏离的，该分项不得分。</w:t>
      </w:r>
    </w:p>
    <w:p w14:paraId="5FC770C1">
      <w:pPr>
        <w:keepNext w:val="0"/>
        <w:keepLines w:val="0"/>
        <w:pageBreakBefore w:val="0"/>
        <w:widowControl w:val="0"/>
        <w:kinsoku/>
        <w:wordWrap/>
        <w:overflowPunct/>
        <w:topLinePunct w:val="0"/>
        <w:autoSpaceDE/>
        <w:autoSpaceDN/>
        <w:bidi w:val="0"/>
        <w:adjustRightInd/>
        <w:snapToGrid/>
        <w:spacing w:line="520" w:lineRule="exact"/>
        <w:ind w:firstLine="560"/>
        <w:jc w:val="both"/>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w:t>
      </w:r>
      <w:r>
        <w:rPr>
          <w:rFonts w:hint="eastAsia" w:ascii="仿宋" w:hAnsi="仿宋" w:eastAsia="仿宋"/>
          <w:color w:val="auto"/>
          <w:sz w:val="28"/>
          <w:szCs w:val="28"/>
          <w:highlight w:val="none"/>
          <w:lang w:val="en-US" w:eastAsia="zh-CN"/>
        </w:rPr>
        <w:t>总体概述：施工养护组织总体设想、方案针对性及施工标段划分（8分）</w:t>
      </w:r>
      <w:r>
        <w:rPr>
          <w:rFonts w:hint="eastAsia" w:ascii="仿宋" w:hAnsi="仿宋" w:eastAsia="仿宋"/>
          <w:color w:val="auto"/>
          <w:sz w:val="28"/>
          <w:szCs w:val="28"/>
          <w:highlight w:val="none"/>
        </w:rPr>
        <w:t>：</w:t>
      </w:r>
    </w:p>
    <w:p w14:paraId="1BFCFA17">
      <w:pPr>
        <w:keepNext w:val="0"/>
        <w:keepLines w:val="0"/>
        <w:pageBreakBefore w:val="0"/>
        <w:widowControl w:val="0"/>
        <w:kinsoku/>
        <w:wordWrap/>
        <w:overflowPunct/>
        <w:topLinePunct w:val="0"/>
        <w:autoSpaceDE/>
        <w:autoSpaceDN/>
        <w:bidi w:val="0"/>
        <w:adjustRightInd/>
        <w:snapToGrid/>
        <w:spacing w:line="520" w:lineRule="exact"/>
        <w:ind w:firstLine="560"/>
        <w:jc w:val="both"/>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①内容详细全面、针对性及可行性好得8分；</w:t>
      </w:r>
    </w:p>
    <w:p w14:paraId="25746A94">
      <w:pPr>
        <w:keepNext w:val="0"/>
        <w:keepLines w:val="0"/>
        <w:pageBreakBefore w:val="0"/>
        <w:widowControl w:val="0"/>
        <w:kinsoku/>
        <w:wordWrap/>
        <w:overflowPunct/>
        <w:topLinePunct w:val="0"/>
        <w:autoSpaceDE/>
        <w:autoSpaceDN/>
        <w:bidi w:val="0"/>
        <w:adjustRightInd/>
        <w:snapToGrid/>
        <w:spacing w:line="520" w:lineRule="exact"/>
        <w:ind w:firstLine="560"/>
        <w:jc w:val="both"/>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②内容较全面、针对性及可行性较好得6分；</w:t>
      </w:r>
    </w:p>
    <w:p w14:paraId="01D70E4B">
      <w:pPr>
        <w:keepNext w:val="0"/>
        <w:keepLines w:val="0"/>
        <w:pageBreakBefore w:val="0"/>
        <w:widowControl w:val="0"/>
        <w:kinsoku/>
        <w:wordWrap/>
        <w:overflowPunct/>
        <w:topLinePunct w:val="0"/>
        <w:autoSpaceDE/>
        <w:autoSpaceDN/>
        <w:bidi w:val="0"/>
        <w:adjustRightInd/>
        <w:snapToGrid/>
        <w:spacing w:line="520" w:lineRule="exact"/>
        <w:ind w:firstLine="560"/>
        <w:jc w:val="both"/>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③内容不全面、针对性及可行性一般得4分；</w:t>
      </w:r>
    </w:p>
    <w:p w14:paraId="32926198">
      <w:pPr>
        <w:keepNext w:val="0"/>
        <w:keepLines w:val="0"/>
        <w:pageBreakBefore w:val="0"/>
        <w:widowControl w:val="0"/>
        <w:kinsoku/>
        <w:wordWrap/>
        <w:overflowPunct/>
        <w:topLinePunct w:val="0"/>
        <w:autoSpaceDE/>
        <w:autoSpaceDN/>
        <w:bidi w:val="0"/>
        <w:adjustRightInd/>
        <w:snapToGrid/>
        <w:spacing w:line="520" w:lineRule="exact"/>
        <w:ind w:firstLine="560"/>
        <w:jc w:val="both"/>
        <w:textAlignment w:val="auto"/>
        <w:rPr>
          <w:rFonts w:hint="eastAsia" w:ascii="仿宋" w:hAnsi="仿宋" w:eastAsia="仿宋"/>
          <w:b/>
          <w:bCs/>
          <w:color w:val="auto"/>
          <w:sz w:val="28"/>
          <w:szCs w:val="28"/>
          <w:highlight w:val="none"/>
        </w:rPr>
      </w:pPr>
      <w:r>
        <w:rPr>
          <w:rFonts w:hint="eastAsia" w:ascii="仿宋" w:hAnsi="仿宋" w:eastAsia="仿宋"/>
          <w:color w:val="auto"/>
          <w:sz w:val="28"/>
          <w:szCs w:val="28"/>
          <w:highlight w:val="none"/>
        </w:rPr>
        <w:t>④未提供不得分。</w:t>
      </w:r>
    </w:p>
    <w:p w14:paraId="4049A98D">
      <w:pPr>
        <w:keepNext w:val="0"/>
        <w:keepLines w:val="0"/>
        <w:pageBreakBefore w:val="0"/>
        <w:widowControl w:val="0"/>
        <w:kinsoku/>
        <w:wordWrap/>
        <w:overflowPunct/>
        <w:topLinePunct w:val="0"/>
        <w:autoSpaceDE/>
        <w:autoSpaceDN/>
        <w:bidi w:val="0"/>
        <w:adjustRightInd/>
        <w:snapToGrid/>
        <w:spacing w:line="520" w:lineRule="exact"/>
        <w:ind w:firstLine="560"/>
        <w:jc w:val="both"/>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w:t>
      </w:r>
      <w:r>
        <w:rPr>
          <w:rFonts w:hint="eastAsia" w:ascii="仿宋" w:hAnsi="仿宋" w:eastAsia="仿宋" w:cs="仿宋"/>
          <w:b w:val="0"/>
          <w:bCs w:val="0"/>
          <w:color w:val="auto"/>
          <w:sz w:val="28"/>
          <w:szCs w:val="28"/>
          <w:highlight w:val="none"/>
          <w:lang w:val="en-US" w:eastAsia="zh-CN" w:bidi="ar"/>
        </w:rPr>
        <w:t>进度计划和各阶段进度的保证措施（8分）</w:t>
      </w:r>
      <w:r>
        <w:rPr>
          <w:rFonts w:hint="eastAsia" w:ascii="仿宋" w:hAnsi="仿宋" w:eastAsia="仿宋"/>
          <w:color w:val="auto"/>
          <w:sz w:val="28"/>
          <w:szCs w:val="28"/>
          <w:highlight w:val="none"/>
        </w:rPr>
        <w:t>：</w:t>
      </w:r>
    </w:p>
    <w:p w14:paraId="7C6D6E39">
      <w:pPr>
        <w:keepNext w:val="0"/>
        <w:keepLines w:val="0"/>
        <w:pageBreakBefore w:val="0"/>
        <w:widowControl w:val="0"/>
        <w:kinsoku/>
        <w:wordWrap/>
        <w:overflowPunct/>
        <w:topLinePunct w:val="0"/>
        <w:autoSpaceDE/>
        <w:autoSpaceDN/>
        <w:bidi w:val="0"/>
        <w:adjustRightInd/>
        <w:snapToGrid/>
        <w:spacing w:line="520" w:lineRule="exact"/>
        <w:ind w:firstLine="560"/>
        <w:jc w:val="both"/>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①内容详细全面、针对性及可行性好得8分；</w:t>
      </w:r>
    </w:p>
    <w:p w14:paraId="0E2F4156">
      <w:pPr>
        <w:keepNext w:val="0"/>
        <w:keepLines w:val="0"/>
        <w:pageBreakBefore w:val="0"/>
        <w:widowControl w:val="0"/>
        <w:kinsoku/>
        <w:wordWrap/>
        <w:overflowPunct/>
        <w:topLinePunct w:val="0"/>
        <w:autoSpaceDE/>
        <w:autoSpaceDN/>
        <w:bidi w:val="0"/>
        <w:adjustRightInd/>
        <w:snapToGrid/>
        <w:spacing w:line="520" w:lineRule="exact"/>
        <w:ind w:firstLine="560"/>
        <w:jc w:val="both"/>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②内容较全面、针对性及可行性较好得6分；</w:t>
      </w:r>
    </w:p>
    <w:p w14:paraId="0F499C08">
      <w:pPr>
        <w:keepNext w:val="0"/>
        <w:keepLines w:val="0"/>
        <w:pageBreakBefore w:val="0"/>
        <w:widowControl w:val="0"/>
        <w:kinsoku/>
        <w:wordWrap/>
        <w:overflowPunct/>
        <w:topLinePunct w:val="0"/>
        <w:autoSpaceDE/>
        <w:autoSpaceDN/>
        <w:bidi w:val="0"/>
        <w:adjustRightInd/>
        <w:snapToGrid/>
        <w:spacing w:line="520" w:lineRule="exact"/>
        <w:ind w:firstLine="560"/>
        <w:jc w:val="both"/>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③内容不全面、针对性及可行性一般得4分；</w:t>
      </w:r>
    </w:p>
    <w:p w14:paraId="4688FB1C">
      <w:pPr>
        <w:keepNext w:val="0"/>
        <w:keepLines w:val="0"/>
        <w:pageBreakBefore w:val="0"/>
        <w:widowControl w:val="0"/>
        <w:kinsoku/>
        <w:wordWrap/>
        <w:overflowPunct/>
        <w:topLinePunct w:val="0"/>
        <w:autoSpaceDE/>
        <w:autoSpaceDN/>
        <w:bidi w:val="0"/>
        <w:adjustRightInd/>
        <w:snapToGrid/>
        <w:spacing w:line="520" w:lineRule="exact"/>
        <w:ind w:firstLine="560"/>
        <w:jc w:val="both"/>
        <w:textAlignment w:val="auto"/>
        <w:rPr>
          <w:rFonts w:hint="eastAsia" w:ascii="仿宋" w:hAnsi="仿宋" w:eastAsia="仿宋"/>
          <w:b/>
          <w:bCs/>
          <w:color w:val="auto"/>
          <w:sz w:val="28"/>
          <w:szCs w:val="28"/>
          <w:highlight w:val="none"/>
        </w:rPr>
      </w:pPr>
      <w:r>
        <w:rPr>
          <w:rFonts w:hint="eastAsia" w:ascii="仿宋" w:hAnsi="仿宋" w:eastAsia="仿宋"/>
          <w:color w:val="auto"/>
          <w:sz w:val="28"/>
          <w:szCs w:val="28"/>
          <w:highlight w:val="none"/>
        </w:rPr>
        <w:t>④未提供不得分。</w:t>
      </w:r>
    </w:p>
    <w:p w14:paraId="50FF6901">
      <w:pPr>
        <w:keepNext w:val="0"/>
        <w:keepLines w:val="0"/>
        <w:pageBreakBefore w:val="0"/>
        <w:widowControl w:val="0"/>
        <w:kinsoku/>
        <w:wordWrap/>
        <w:overflowPunct/>
        <w:topLinePunct w:val="0"/>
        <w:autoSpaceDE/>
        <w:autoSpaceDN/>
        <w:bidi w:val="0"/>
        <w:adjustRightInd/>
        <w:snapToGrid/>
        <w:spacing w:line="520" w:lineRule="exact"/>
        <w:ind w:firstLine="560"/>
        <w:jc w:val="both"/>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w:t>
      </w:r>
      <w:r>
        <w:rPr>
          <w:rFonts w:hint="eastAsia" w:ascii="仿宋" w:hAnsi="仿宋" w:eastAsia="仿宋" w:cs="仿宋"/>
          <w:b w:val="0"/>
          <w:bCs w:val="0"/>
          <w:color w:val="auto"/>
          <w:sz w:val="28"/>
          <w:szCs w:val="28"/>
          <w:highlight w:val="none"/>
          <w:lang w:val="en-US" w:eastAsia="zh-CN" w:bidi="ar"/>
        </w:rPr>
        <w:t>劳动力、机械设备和材料投入计划（8分）</w:t>
      </w:r>
      <w:r>
        <w:rPr>
          <w:rFonts w:hint="eastAsia" w:ascii="仿宋" w:hAnsi="仿宋" w:eastAsia="仿宋"/>
          <w:color w:val="auto"/>
          <w:sz w:val="28"/>
          <w:szCs w:val="28"/>
          <w:highlight w:val="none"/>
        </w:rPr>
        <w:t>：</w:t>
      </w:r>
    </w:p>
    <w:p w14:paraId="7E375AAF">
      <w:pPr>
        <w:keepNext w:val="0"/>
        <w:keepLines w:val="0"/>
        <w:pageBreakBefore w:val="0"/>
        <w:widowControl w:val="0"/>
        <w:kinsoku/>
        <w:wordWrap/>
        <w:overflowPunct/>
        <w:topLinePunct w:val="0"/>
        <w:autoSpaceDE/>
        <w:autoSpaceDN/>
        <w:bidi w:val="0"/>
        <w:adjustRightInd/>
        <w:snapToGrid/>
        <w:spacing w:line="520" w:lineRule="exact"/>
        <w:ind w:firstLine="560"/>
        <w:jc w:val="both"/>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①内容详细全面、针对性及可行性好得8分；</w:t>
      </w:r>
    </w:p>
    <w:p w14:paraId="7EFDD55F">
      <w:pPr>
        <w:keepNext w:val="0"/>
        <w:keepLines w:val="0"/>
        <w:pageBreakBefore w:val="0"/>
        <w:widowControl w:val="0"/>
        <w:kinsoku/>
        <w:wordWrap/>
        <w:overflowPunct/>
        <w:topLinePunct w:val="0"/>
        <w:autoSpaceDE/>
        <w:autoSpaceDN/>
        <w:bidi w:val="0"/>
        <w:adjustRightInd/>
        <w:snapToGrid/>
        <w:spacing w:line="520" w:lineRule="exact"/>
        <w:ind w:firstLine="560"/>
        <w:jc w:val="both"/>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②内容较全面、针对性及可行性较好得6分；</w:t>
      </w:r>
    </w:p>
    <w:p w14:paraId="6FE1341D">
      <w:pPr>
        <w:keepNext w:val="0"/>
        <w:keepLines w:val="0"/>
        <w:pageBreakBefore w:val="0"/>
        <w:widowControl w:val="0"/>
        <w:kinsoku/>
        <w:wordWrap/>
        <w:overflowPunct/>
        <w:topLinePunct w:val="0"/>
        <w:autoSpaceDE/>
        <w:autoSpaceDN/>
        <w:bidi w:val="0"/>
        <w:adjustRightInd/>
        <w:snapToGrid/>
        <w:spacing w:line="520" w:lineRule="exact"/>
        <w:ind w:firstLine="560"/>
        <w:jc w:val="both"/>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③内容不全面、针对性及可行性一般得4分；</w:t>
      </w:r>
    </w:p>
    <w:p w14:paraId="45A826C6">
      <w:pPr>
        <w:keepNext w:val="0"/>
        <w:keepLines w:val="0"/>
        <w:pageBreakBefore w:val="0"/>
        <w:widowControl w:val="0"/>
        <w:kinsoku/>
        <w:wordWrap/>
        <w:overflowPunct/>
        <w:topLinePunct w:val="0"/>
        <w:autoSpaceDE/>
        <w:autoSpaceDN/>
        <w:bidi w:val="0"/>
        <w:adjustRightInd/>
        <w:snapToGrid/>
        <w:spacing w:line="520" w:lineRule="exact"/>
        <w:ind w:firstLine="560"/>
        <w:jc w:val="both"/>
        <w:textAlignment w:val="auto"/>
        <w:rPr>
          <w:rFonts w:hint="eastAsia" w:ascii="仿宋" w:hAnsi="仿宋" w:eastAsia="仿宋"/>
          <w:b/>
          <w:bCs/>
          <w:color w:val="auto"/>
          <w:sz w:val="28"/>
          <w:szCs w:val="28"/>
          <w:highlight w:val="none"/>
        </w:rPr>
      </w:pPr>
      <w:r>
        <w:rPr>
          <w:rFonts w:hint="eastAsia" w:ascii="仿宋" w:hAnsi="仿宋" w:eastAsia="仿宋"/>
          <w:color w:val="auto"/>
          <w:sz w:val="28"/>
          <w:szCs w:val="28"/>
          <w:highlight w:val="none"/>
        </w:rPr>
        <w:t>④未提供不得分。</w:t>
      </w:r>
    </w:p>
    <w:p w14:paraId="4F0A735D">
      <w:pPr>
        <w:keepNext w:val="0"/>
        <w:keepLines w:val="0"/>
        <w:pageBreakBefore w:val="0"/>
        <w:widowControl w:val="0"/>
        <w:kinsoku/>
        <w:wordWrap/>
        <w:overflowPunct/>
        <w:topLinePunct w:val="0"/>
        <w:autoSpaceDE/>
        <w:autoSpaceDN/>
        <w:bidi w:val="0"/>
        <w:adjustRightInd/>
        <w:snapToGrid/>
        <w:spacing w:line="520" w:lineRule="exact"/>
        <w:ind w:firstLine="560"/>
        <w:jc w:val="both"/>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（4）</w:t>
      </w:r>
      <w:r>
        <w:rPr>
          <w:rFonts w:hint="eastAsia" w:ascii="仿宋" w:hAnsi="仿宋" w:eastAsia="仿宋" w:cs="仿宋"/>
          <w:b w:val="0"/>
          <w:bCs w:val="0"/>
          <w:color w:val="auto"/>
          <w:sz w:val="28"/>
          <w:szCs w:val="28"/>
          <w:highlight w:val="none"/>
          <w:lang w:val="en-US" w:eastAsia="zh-CN" w:bidi="ar"/>
        </w:rPr>
        <w:t>应急抢险队伍需提供人员的组成架构，人员数量大于25人（提供2026年2月以来任意一个月社保缴费证明）（8分）</w:t>
      </w:r>
      <w:r>
        <w:rPr>
          <w:rFonts w:hint="eastAsia" w:ascii="仿宋" w:hAnsi="仿宋" w:eastAsia="仿宋"/>
          <w:color w:val="auto"/>
          <w:sz w:val="28"/>
          <w:szCs w:val="28"/>
          <w:highlight w:val="none"/>
        </w:rPr>
        <w:t>；</w:t>
      </w:r>
    </w:p>
    <w:p w14:paraId="10C485B3">
      <w:pPr>
        <w:keepNext w:val="0"/>
        <w:keepLines w:val="0"/>
        <w:pageBreakBefore w:val="0"/>
        <w:widowControl w:val="0"/>
        <w:kinsoku/>
        <w:wordWrap/>
        <w:overflowPunct/>
        <w:topLinePunct w:val="0"/>
        <w:autoSpaceDE/>
        <w:autoSpaceDN/>
        <w:bidi w:val="0"/>
        <w:adjustRightInd/>
        <w:snapToGrid/>
        <w:spacing w:line="520" w:lineRule="exact"/>
        <w:ind w:firstLine="560"/>
        <w:jc w:val="both"/>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①内容详细全面、针对性及可行性好得8分；</w:t>
      </w:r>
    </w:p>
    <w:p w14:paraId="2856972C">
      <w:pPr>
        <w:keepNext w:val="0"/>
        <w:keepLines w:val="0"/>
        <w:pageBreakBefore w:val="0"/>
        <w:widowControl w:val="0"/>
        <w:kinsoku/>
        <w:wordWrap/>
        <w:overflowPunct/>
        <w:topLinePunct w:val="0"/>
        <w:autoSpaceDE/>
        <w:autoSpaceDN/>
        <w:bidi w:val="0"/>
        <w:adjustRightInd/>
        <w:snapToGrid/>
        <w:spacing w:line="520" w:lineRule="exact"/>
        <w:ind w:firstLine="560"/>
        <w:jc w:val="both"/>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②内容较全面、针对性及可行性较好得6分；</w:t>
      </w:r>
    </w:p>
    <w:p w14:paraId="39940A74">
      <w:pPr>
        <w:keepNext w:val="0"/>
        <w:keepLines w:val="0"/>
        <w:pageBreakBefore w:val="0"/>
        <w:widowControl w:val="0"/>
        <w:kinsoku/>
        <w:wordWrap/>
        <w:overflowPunct/>
        <w:topLinePunct w:val="0"/>
        <w:autoSpaceDE/>
        <w:autoSpaceDN/>
        <w:bidi w:val="0"/>
        <w:adjustRightInd/>
        <w:snapToGrid/>
        <w:spacing w:line="520" w:lineRule="exact"/>
        <w:ind w:firstLine="560"/>
        <w:jc w:val="both"/>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③内容不全面、针对性及可行性一般得4分；</w:t>
      </w:r>
    </w:p>
    <w:p w14:paraId="2533A024">
      <w:pPr>
        <w:keepNext w:val="0"/>
        <w:keepLines w:val="0"/>
        <w:pageBreakBefore w:val="0"/>
        <w:widowControl w:val="0"/>
        <w:kinsoku/>
        <w:wordWrap/>
        <w:overflowPunct/>
        <w:topLinePunct w:val="0"/>
        <w:autoSpaceDE/>
        <w:autoSpaceDN/>
        <w:bidi w:val="0"/>
        <w:adjustRightInd/>
        <w:snapToGrid/>
        <w:spacing w:line="520" w:lineRule="exact"/>
        <w:ind w:firstLine="560"/>
        <w:jc w:val="both"/>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④未提供不得分。</w:t>
      </w:r>
    </w:p>
    <w:p w14:paraId="38F3147E">
      <w:pPr>
        <w:keepNext w:val="0"/>
        <w:keepLines w:val="0"/>
        <w:pageBreakBefore w:val="0"/>
        <w:widowControl w:val="0"/>
        <w:kinsoku/>
        <w:wordWrap/>
        <w:overflowPunct/>
        <w:topLinePunct w:val="0"/>
        <w:autoSpaceDE/>
        <w:autoSpaceDN/>
        <w:bidi w:val="0"/>
        <w:adjustRightInd/>
        <w:snapToGrid/>
        <w:spacing w:line="520" w:lineRule="exact"/>
        <w:ind w:firstLine="560"/>
        <w:jc w:val="both"/>
        <w:textAlignment w:val="auto"/>
        <w:rPr>
          <w:rFonts w:hint="eastAsia" w:ascii="仿宋" w:hAnsi="仿宋" w:eastAsia="仿宋" w:cs="仿宋"/>
          <w:b w:val="0"/>
          <w:bCs w:val="0"/>
          <w:color w:val="auto"/>
          <w:sz w:val="28"/>
          <w:szCs w:val="28"/>
          <w:highlight w:val="none"/>
          <w:lang w:val="en-US" w:eastAsia="zh-CN" w:bidi="ar"/>
        </w:rPr>
      </w:pPr>
      <w:r>
        <w:rPr>
          <w:rFonts w:hint="eastAsia" w:ascii="仿宋" w:hAnsi="仿宋" w:eastAsia="仿宋" w:cs="仿宋"/>
          <w:b w:val="0"/>
          <w:bCs w:val="0"/>
          <w:color w:val="auto"/>
          <w:sz w:val="28"/>
          <w:szCs w:val="28"/>
          <w:highlight w:val="none"/>
          <w:lang w:val="en-US" w:eastAsia="zh-CN" w:bidi="ar"/>
        </w:rPr>
        <w:t>（5）关键施工养护技术、工艺及工程项目实施的重点、难点和解决方案（8分）；</w:t>
      </w:r>
    </w:p>
    <w:p w14:paraId="76622D3B">
      <w:pPr>
        <w:keepNext w:val="0"/>
        <w:keepLines w:val="0"/>
        <w:pageBreakBefore w:val="0"/>
        <w:widowControl w:val="0"/>
        <w:kinsoku/>
        <w:wordWrap/>
        <w:overflowPunct/>
        <w:topLinePunct w:val="0"/>
        <w:autoSpaceDE/>
        <w:autoSpaceDN/>
        <w:bidi w:val="0"/>
        <w:adjustRightInd/>
        <w:snapToGrid/>
        <w:spacing w:line="520" w:lineRule="exact"/>
        <w:ind w:firstLine="560"/>
        <w:jc w:val="both"/>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①内容详细全面、针对性及可行性好得8分；</w:t>
      </w:r>
    </w:p>
    <w:p w14:paraId="62B92E26">
      <w:pPr>
        <w:keepNext w:val="0"/>
        <w:keepLines w:val="0"/>
        <w:pageBreakBefore w:val="0"/>
        <w:widowControl w:val="0"/>
        <w:kinsoku/>
        <w:wordWrap/>
        <w:overflowPunct/>
        <w:topLinePunct w:val="0"/>
        <w:autoSpaceDE/>
        <w:autoSpaceDN/>
        <w:bidi w:val="0"/>
        <w:adjustRightInd/>
        <w:snapToGrid/>
        <w:spacing w:line="520" w:lineRule="exact"/>
        <w:ind w:firstLine="560"/>
        <w:jc w:val="both"/>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②内容较全面、针对性及可行性较好得6分；</w:t>
      </w:r>
    </w:p>
    <w:p w14:paraId="79C4D8A9">
      <w:pPr>
        <w:keepNext w:val="0"/>
        <w:keepLines w:val="0"/>
        <w:pageBreakBefore w:val="0"/>
        <w:widowControl w:val="0"/>
        <w:kinsoku/>
        <w:wordWrap/>
        <w:overflowPunct/>
        <w:topLinePunct w:val="0"/>
        <w:autoSpaceDE/>
        <w:autoSpaceDN/>
        <w:bidi w:val="0"/>
        <w:adjustRightInd/>
        <w:snapToGrid/>
        <w:spacing w:line="520" w:lineRule="exact"/>
        <w:ind w:firstLine="560"/>
        <w:jc w:val="both"/>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③内容不全面、针对性及可行性一般得4分；</w:t>
      </w:r>
    </w:p>
    <w:p w14:paraId="5C028320">
      <w:pPr>
        <w:keepNext w:val="0"/>
        <w:keepLines w:val="0"/>
        <w:pageBreakBefore w:val="0"/>
        <w:widowControl w:val="0"/>
        <w:kinsoku/>
        <w:wordWrap/>
        <w:overflowPunct/>
        <w:topLinePunct w:val="0"/>
        <w:autoSpaceDE/>
        <w:autoSpaceDN/>
        <w:bidi w:val="0"/>
        <w:adjustRightInd/>
        <w:snapToGrid/>
        <w:spacing w:line="520" w:lineRule="exact"/>
        <w:ind w:firstLine="560"/>
        <w:jc w:val="both"/>
        <w:textAlignment w:val="auto"/>
        <w:rPr>
          <w:rFonts w:hint="eastAsia" w:ascii="仿宋" w:hAnsi="仿宋" w:eastAsia="仿宋"/>
          <w:b/>
          <w:bCs/>
          <w:color w:val="auto"/>
          <w:sz w:val="28"/>
          <w:szCs w:val="28"/>
          <w:highlight w:val="none"/>
        </w:rPr>
      </w:pPr>
      <w:r>
        <w:rPr>
          <w:rFonts w:hint="eastAsia" w:ascii="仿宋" w:hAnsi="仿宋" w:eastAsia="仿宋"/>
          <w:color w:val="auto"/>
          <w:sz w:val="28"/>
          <w:szCs w:val="28"/>
          <w:highlight w:val="none"/>
        </w:rPr>
        <w:t>④未提供不得分。</w:t>
      </w:r>
    </w:p>
    <w:p w14:paraId="6E056D95">
      <w:pPr>
        <w:keepNext w:val="0"/>
        <w:keepLines w:val="0"/>
        <w:pageBreakBefore w:val="0"/>
        <w:widowControl w:val="0"/>
        <w:kinsoku/>
        <w:wordWrap/>
        <w:overflowPunct/>
        <w:topLinePunct w:val="0"/>
        <w:autoSpaceDE/>
        <w:autoSpaceDN/>
        <w:bidi w:val="0"/>
        <w:adjustRightInd/>
        <w:snapToGrid/>
        <w:spacing w:line="520" w:lineRule="exact"/>
        <w:ind w:firstLine="562"/>
        <w:jc w:val="both"/>
        <w:textAlignment w:val="auto"/>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lang w:val="en-US" w:eastAsia="zh-CN"/>
        </w:rPr>
        <w:t>3</w:t>
      </w:r>
      <w:r>
        <w:rPr>
          <w:rFonts w:hint="eastAsia" w:ascii="仿宋" w:hAnsi="仿宋" w:eastAsia="仿宋"/>
          <w:b/>
          <w:bCs/>
          <w:color w:val="auto"/>
          <w:sz w:val="28"/>
          <w:szCs w:val="28"/>
          <w:highlight w:val="none"/>
        </w:rPr>
        <w:t>、商务部分:</w:t>
      </w:r>
      <w:r>
        <w:rPr>
          <w:rFonts w:hint="eastAsia" w:ascii="仿宋" w:hAnsi="仿宋" w:eastAsia="仿宋"/>
          <w:b/>
          <w:bCs/>
          <w:color w:val="auto"/>
          <w:sz w:val="28"/>
          <w:szCs w:val="28"/>
          <w:highlight w:val="none"/>
          <w:lang w:val="en-US" w:eastAsia="zh-CN"/>
        </w:rPr>
        <w:t>44</w:t>
      </w:r>
      <w:r>
        <w:rPr>
          <w:rFonts w:hint="eastAsia" w:ascii="仿宋" w:hAnsi="仿宋" w:eastAsia="仿宋"/>
          <w:b/>
          <w:bCs/>
          <w:color w:val="auto"/>
          <w:sz w:val="28"/>
          <w:szCs w:val="28"/>
          <w:highlight w:val="none"/>
        </w:rPr>
        <w:t>分</w:t>
      </w:r>
    </w:p>
    <w:p w14:paraId="76FD9E88">
      <w:pPr>
        <w:keepNext w:val="0"/>
        <w:keepLines w:val="0"/>
        <w:pageBreakBefore w:val="0"/>
        <w:widowControl w:val="0"/>
        <w:kinsoku/>
        <w:wordWrap/>
        <w:overflowPunct/>
        <w:topLinePunct w:val="0"/>
        <w:autoSpaceDE/>
        <w:autoSpaceDN/>
        <w:bidi w:val="0"/>
        <w:adjustRightInd/>
        <w:snapToGrid/>
        <w:spacing w:line="520" w:lineRule="exact"/>
        <w:ind w:firstLine="560" w:firstLineChars="200"/>
        <w:jc w:val="both"/>
        <w:textAlignment w:val="auto"/>
        <w:rPr>
          <w:color w:val="auto"/>
          <w:highlight w:val="none"/>
        </w:rPr>
      </w:pPr>
      <w:r>
        <w:rPr>
          <w:rFonts w:hint="eastAsia" w:ascii="仿宋" w:hAnsi="仿宋" w:eastAsia="仿宋" w:cs="仿宋"/>
          <w:b w:val="0"/>
          <w:bCs w:val="0"/>
          <w:color w:val="auto"/>
          <w:sz w:val="28"/>
          <w:szCs w:val="28"/>
          <w:highlight w:val="none"/>
          <w:lang w:val="en-US" w:eastAsia="zh-CN" w:bidi="ar"/>
        </w:rPr>
        <w:t>（1）项目负责人：</w:t>
      </w:r>
      <w:r>
        <w:rPr>
          <w:rFonts w:hint="eastAsia" w:ascii="仿宋" w:hAnsi="仿宋" w:eastAsia="仿宋" w:cs="仿宋"/>
          <w:color w:val="auto"/>
          <w:sz w:val="28"/>
          <w:szCs w:val="28"/>
          <w:highlight w:val="none"/>
          <w:lang w:bidi="ar"/>
        </w:rPr>
        <w:t>具有高级职称的得</w:t>
      </w:r>
      <w:r>
        <w:rPr>
          <w:rFonts w:hint="eastAsia" w:ascii="仿宋" w:hAnsi="仿宋" w:eastAsia="仿宋" w:cs="仿宋"/>
          <w:color w:val="auto"/>
          <w:sz w:val="28"/>
          <w:szCs w:val="28"/>
          <w:highlight w:val="none"/>
          <w:lang w:val="en-US" w:eastAsia="zh-CN" w:bidi="ar"/>
        </w:rPr>
        <w:t>4</w:t>
      </w:r>
      <w:r>
        <w:rPr>
          <w:rFonts w:hint="eastAsia" w:ascii="仿宋" w:hAnsi="仿宋" w:eastAsia="仿宋" w:cs="仿宋"/>
          <w:color w:val="auto"/>
          <w:sz w:val="28"/>
          <w:szCs w:val="28"/>
          <w:highlight w:val="none"/>
          <w:lang w:bidi="ar"/>
        </w:rPr>
        <w:t>分，具有市政公用工程</w:t>
      </w:r>
      <w:r>
        <w:rPr>
          <w:rFonts w:hint="eastAsia" w:ascii="仿宋" w:hAnsi="仿宋" w:eastAsia="仿宋" w:cs="仿宋"/>
          <w:color w:val="auto"/>
          <w:sz w:val="28"/>
          <w:szCs w:val="28"/>
          <w:highlight w:val="none"/>
          <w:lang w:val="en-US" w:eastAsia="zh-CN" w:bidi="ar"/>
        </w:rPr>
        <w:t>二</w:t>
      </w:r>
      <w:r>
        <w:rPr>
          <w:rFonts w:hint="eastAsia" w:ascii="仿宋" w:hAnsi="仿宋" w:eastAsia="仿宋" w:cs="仿宋"/>
          <w:color w:val="auto"/>
          <w:sz w:val="28"/>
          <w:szCs w:val="28"/>
          <w:highlight w:val="none"/>
          <w:lang w:bidi="ar"/>
        </w:rPr>
        <w:t>级及以上注册建造师证书的得</w:t>
      </w:r>
      <w:r>
        <w:rPr>
          <w:rFonts w:hint="eastAsia" w:ascii="仿宋" w:hAnsi="仿宋" w:eastAsia="仿宋" w:cs="仿宋"/>
          <w:color w:val="auto"/>
          <w:sz w:val="28"/>
          <w:szCs w:val="28"/>
          <w:highlight w:val="none"/>
          <w:lang w:val="en-US" w:eastAsia="zh-CN" w:bidi="ar"/>
        </w:rPr>
        <w:t>4</w:t>
      </w:r>
      <w:r>
        <w:rPr>
          <w:rFonts w:hint="eastAsia" w:ascii="仿宋" w:hAnsi="仿宋" w:eastAsia="仿宋" w:cs="仿宋"/>
          <w:color w:val="auto"/>
          <w:sz w:val="28"/>
          <w:szCs w:val="28"/>
          <w:highlight w:val="none"/>
          <w:lang w:bidi="ar"/>
        </w:rPr>
        <w:t>分，本项最多得</w:t>
      </w:r>
      <w:r>
        <w:rPr>
          <w:rFonts w:hint="eastAsia" w:ascii="仿宋" w:hAnsi="仿宋" w:eastAsia="仿宋" w:cs="仿宋"/>
          <w:color w:val="auto"/>
          <w:sz w:val="28"/>
          <w:szCs w:val="28"/>
          <w:highlight w:val="none"/>
          <w:lang w:val="en-US" w:eastAsia="zh-CN" w:bidi="ar"/>
        </w:rPr>
        <w:t>8</w:t>
      </w:r>
      <w:r>
        <w:rPr>
          <w:rFonts w:hint="eastAsia" w:ascii="仿宋" w:hAnsi="仿宋" w:eastAsia="仿宋" w:cs="仿宋"/>
          <w:color w:val="auto"/>
          <w:sz w:val="28"/>
          <w:szCs w:val="28"/>
          <w:highlight w:val="none"/>
          <w:lang w:bidi="ar"/>
        </w:rPr>
        <w:t>分。（提供证书</w:t>
      </w:r>
      <w:r>
        <w:rPr>
          <w:rFonts w:hint="eastAsia" w:ascii="仿宋" w:hAnsi="仿宋" w:eastAsia="仿宋" w:cs="仿宋"/>
          <w:color w:val="auto"/>
          <w:sz w:val="28"/>
          <w:szCs w:val="28"/>
          <w:highlight w:val="none"/>
          <w:lang w:eastAsia="zh-CN" w:bidi="ar"/>
        </w:rPr>
        <w:t>、</w:t>
      </w:r>
      <w:r>
        <w:rPr>
          <w:rFonts w:hint="eastAsia" w:ascii="仿宋" w:hAnsi="仿宋" w:eastAsia="仿宋" w:cs="仿宋"/>
          <w:color w:val="auto"/>
          <w:sz w:val="28"/>
          <w:szCs w:val="28"/>
          <w:highlight w:val="none"/>
          <w:lang w:bidi="ar"/>
        </w:rPr>
        <w:t>2026年2月以来任意一个月社保缴费证明扫描件加盖公章）</w:t>
      </w:r>
    </w:p>
    <w:p w14:paraId="68FC4FCF">
      <w:pPr>
        <w:keepNext w:val="0"/>
        <w:keepLines w:val="0"/>
        <w:pageBreakBefore w:val="0"/>
        <w:widowControl w:val="0"/>
        <w:kinsoku/>
        <w:wordWrap/>
        <w:overflowPunct/>
        <w:topLinePunct w:val="0"/>
        <w:autoSpaceDE/>
        <w:autoSpaceDN/>
        <w:bidi w:val="0"/>
        <w:adjustRightInd/>
        <w:snapToGrid/>
        <w:spacing w:line="520" w:lineRule="exact"/>
        <w:ind w:firstLine="560"/>
        <w:jc w:val="both"/>
        <w:textAlignment w:val="auto"/>
        <w:rPr>
          <w:rFonts w:hint="eastAsia" w:ascii="仿宋" w:hAnsi="仿宋" w:eastAsia="仿宋" w:cs="仿宋"/>
          <w:b w:val="0"/>
          <w:bCs w:val="0"/>
          <w:color w:val="auto"/>
          <w:sz w:val="28"/>
          <w:szCs w:val="28"/>
          <w:highlight w:val="none"/>
          <w:lang w:val="en-US" w:eastAsia="zh-CN" w:bidi="ar"/>
        </w:rPr>
      </w:pPr>
      <w:r>
        <w:rPr>
          <w:rFonts w:hint="eastAsia" w:ascii="仿宋" w:hAnsi="仿宋" w:eastAsia="仿宋" w:cs="仿宋"/>
          <w:b w:val="0"/>
          <w:bCs w:val="0"/>
          <w:color w:val="auto"/>
          <w:sz w:val="28"/>
          <w:szCs w:val="28"/>
          <w:highlight w:val="none"/>
          <w:lang w:val="en-US" w:eastAsia="zh-CN" w:bidi="ar"/>
        </w:rPr>
        <w:t>（2）养护施工项目组成员：具有中级及以上职称或市政公用工程二级及以上注册建造师，有一个得3分，满分12分。（提供证书、2026年2月以来任意一个月社保缴费证明扫描件加盖公章，人员不重复得分）</w:t>
      </w:r>
    </w:p>
    <w:p w14:paraId="07C8C8BB">
      <w:pPr>
        <w:keepNext w:val="0"/>
        <w:keepLines w:val="0"/>
        <w:pageBreakBefore w:val="0"/>
        <w:widowControl w:val="0"/>
        <w:kinsoku/>
        <w:wordWrap/>
        <w:overflowPunct/>
        <w:topLinePunct w:val="0"/>
        <w:autoSpaceDE/>
        <w:autoSpaceDN/>
        <w:bidi w:val="0"/>
        <w:adjustRightInd/>
        <w:snapToGrid/>
        <w:spacing w:line="520" w:lineRule="exact"/>
        <w:ind w:firstLine="560"/>
        <w:jc w:val="both"/>
        <w:textAlignment w:val="auto"/>
        <w:rPr>
          <w:rFonts w:hint="eastAsia" w:ascii="仿宋" w:hAnsi="仿宋" w:eastAsia="仿宋" w:cs="仿宋"/>
          <w:b w:val="0"/>
          <w:bCs w:val="0"/>
          <w:color w:val="auto"/>
          <w:sz w:val="28"/>
          <w:szCs w:val="28"/>
          <w:highlight w:val="none"/>
          <w:lang w:val="en-US" w:eastAsia="zh-CN" w:bidi="ar"/>
        </w:rPr>
      </w:pPr>
      <w:r>
        <w:rPr>
          <w:rFonts w:hint="eastAsia" w:ascii="仿宋" w:hAnsi="仿宋" w:eastAsia="仿宋" w:cs="仿宋"/>
          <w:b w:val="0"/>
          <w:bCs w:val="0"/>
          <w:color w:val="auto"/>
          <w:sz w:val="28"/>
          <w:szCs w:val="28"/>
          <w:highlight w:val="none"/>
          <w:lang w:val="en-US" w:eastAsia="zh-CN" w:bidi="ar"/>
        </w:rPr>
        <w:t>（3）业绩:2023年1月1日以来企业或项目负责人承担过市政养护工程业绩的，有一个得4分，满分12分。（业绩需提供中标（成交）通知书、合同、竣工或完成证明材料及发票；时间、金额均以合同载明的为准。直接发包项目可不提供中标（成交）通知书，但须提供发包人出具的加盖单位公章的直接发包证明或其他证明资料电子件加盖公章）；</w:t>
      </w:r>
    </w:p>
    <w:p w14:paraId="651F6F53">
      <w:pPr>
        <w:keepNext w:val="0"/>
        <w:keepLines w:val="0"/>
        <w:pageBreakBefore w:val="0"/>
        <w:widowControl w:val="0"/>
        <w:kinsoku/>
        <w:wordWrap/>
        <w:overflowPunct/>
        <w:topLinePunct w:val="0"/>
        <w:autoSpaceDE/>
        <w:autoSpaceDN/>
        <w:bidi w:val="0"/>
        <w:adjustRightInd/>
        <w:snapToGrid/>
        <w:spacing w:line="520" w:lineRule="exact"/>
        <w:ind w:firstLine="560"/>
        <w:jc w:val="both"/>
        <w:textAlignment w:val="auto"/>
        <w:rPr>
          <w:rFonts w:hint="eastAsia" w:ascii="仿宋" w:hAnsi="仿宋" w:eastAsia="仿宋" w:cs="仿宋"/>
          <w:b w:val="0"/>
          <w:bCs w:val="0"/>
          <w:color w:val="auto"/>
          <w:sz w:val="28"/>
          <w:szCs w:val="28"/>
          <w:highlight w:val="none"/>
          <w:lang w:val="en-US" w:eastAsia="zh-CN" w:bidi="ar"/>
        </w:rPr>
      </w:pPr>
      <w:r>
        <w:rPr>
          <w:rFonts w:hint="eastAsia" w:ascii="仿宋" w:hAnsi="仿宋" w:eastAsia="仿宋" w:cs="仿宋"/>
          <w:b w:val="0"/>
          <w:bCs w:val="0"/>
          <w:color w:val="auto"/>
          <w:sz w:val="28"/>
          <w:szCs w:val="28"/>
          <w:highlight w:val="none"/>
          <w:lang w:val="en-US" w:eastAsia="zh-CN" w:bidi="ar"/>
        </w:rPr>
        <w:t>（4）在2022年-2025年的养护期内获得行业主管部门表彰的，有一个得4分，满分12分。（需提供证明文件及养护合同电子件加盖公章）</w:t>
      </w:r>
    </w:p>
    <w:p w14:paraId="3BE5D6FB">
      <w:pPr>
        <w:spacing w:line="520" w:lineRule="exact"/>
        <w:ind w:firstLine="560"/>
        <w:rPr>
          <w:rFonts w:hint="eastAsia" w:ascii="仿宋" w:hAnsi="仿宋" w:eastAsia="仿宋"/>
          <w:color w:val="auto"/>
          <w:sz w:val="28"/>
          <w:szCs w:val="28"/>
          <w:highlight w:val="none"/>
        </w:rPr>
      </w:pPr>
    </w:p>
    <w:p w14:paraId="313E0BA0">
      <w:pPr>
        <w:spacing w:line="520" w:lineRule="exact"/>
        <w:ind w:firstLine="560"/>
        <w:rPr>
          <w:rFonts w:hint="eastAsia" w:ascii="仿宋" w:hAnsi="仿宋" w:eastAsia="仿宋"/>
          <w:color w:val="auto"/>
          <w:sz w:val="28"/>
          <w:szCs w:val="28"/>
          <w:highlight w:val="none"/>
        </w:rPr>
      </w:pPr>
    </w:p>
    <w:p w14:paraId="1AC0ACDA">
      <w:pPr>
        <w:ind w:firstLine="2711"/>
        <w:rPr>
          <w:rFonts w:hint="eastAsia" w:ascii="仿宋" w:hAnsi="仿宋" w:eastAsia="仿宋"/>
          <w:b/>
          <w:bCs/>
          <w:color w:val="auto"/>
          <w:sz w:val="36"/>
          <w:szCs w:val="36"/>
          <w:highlight w:val="none"/>
        </w:rPr>
      </w:pPr>
      <w:r>
        <w:rPr>
          <w:rFonts w:hint="eastAsia" w:ascii="仿宋" w:hAnsi="仿宋" w:eastAsia="仿宋"/>
          <w:b/>
          <w:bCs/>
          <w:color w:val="auto"/>
          <w:sz w:val="36"/>
          <w:szCs w:val="36"/>
          <w:highlight w:val="none"/>
        </w:rPr>
        <w:br w:type="page" w:clear="all"/>
      </w:r>
      <w:r>
        <w:rPr>
          <w:rFonts w:hint="eastAsia" w:ascii="仿宋" w:hAnsi="仿宋" w:eastAsia="仿宋"/>
          <w:b/>
          <w:bCs/>
          <w:color w:val="auto"/>
          <w:sz w:val="36"/>
          <w:szCs w:val="36"/>
          <w:highlight w:val="none"/>
        </w:rPr>
        <w:t>第四章  合同格式及条款</w:t>
      </w:r>
    </w:p>
    <w:p w14:paraId="5BCD9C30">
      <w:pPr>
        <w:keepNext w:val="0"/>
        <w:keepLines w:val="0"/>
        <w:pageBreakBefore w:val="0"/>
        <w:widowControl w:val="0"/>
        <w:kinsoku/>
        <w:wordWrap/>
        <w:overflowPunct/>
        <w:topLinePunct w:val="0"/>
        <w:autoSpaceDE/>
        <w:autoSpaceDN/>
        <w:bidi w:val="0"/>
        <w:adjustRightInd/>
        <w:snapToGrid/>
        <w:spacing w:line="500" w:lineRule="atLeast"/>
        <w:ind w:left="0"/>
        <w:jc w:val="left"/>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委 托 方：</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rPr>
        <w:t>(以下简称甲方)</w:t>
      </w:r>
    </w:p>
    <w:p w14:paraId="53F65BF8">
      <w:pPr>
        <w:keepNext w:val="0"/>
        <w:keepLines w:val="0"/>
        <w:pageBreakBefore w:val="0"/>
        <w:widowControl w:val="0"/>
        <w:kinsoku/>
        <w:wordWrap/>
        <w:overflowPunct/>
        <w:topLinePunct w:val="0"/>
        <w:autoSpaceDE/>
        <w:autoSpaceDN/>
        <w:bidi w:val="0"/>
        <w:adjustRightInd/>
        <w:snapToGrid/>
        <w:spacing w:line="500" w:lineRule="atLeast"/>
        <w:ind w:left="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受委托方：</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rPr>
        <w:t>(以下简称乙方)</w:t>
      </w:r>
    </w:p>
    <w:p w14:paraId="634E2BCA">
      <w:pPr>
        <w:pStyle w:val="15"/>
        <w:keepNext w:val="0"/>
        <w:keepLines w:val="0"/>
        <w:pageBreakBefore w:val="0"/>
        <w:widowControl w:val="0"/>
        <w:kinsoku/>
        <w:wordWrap/>
        <w:overflowPunct/>
        <w:topLinePunct w:val="0"/>
        <w:autoSpaceDE/>
        <w:autoSpaceDN/>
        <w:bidi w:val="0"/>
        <w:adjustRightInd/>
        <w:snapToGrid/>
        <w:spacing w:line="500" w:lineRule="atLeast"/>
        <w:ind w:left="0" w:firstLine="56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依据《中华人民共和国</w:t>
      </w:r>
      <w:r>
        <w:rPr>
          <w:rFonts w:hint="eastAsia" w:ascii="仿宋" w:hAnsi="仿宋" w:eastAsia="仿宋" w:cs="仿宋"/>
          <w:color w:val="auto"/>
          <w:sz w:val="28"/>
          <w:szCs w:val="28"/>
          <w:highlight w:val="none"/>
          <w:lang w:val="en-US" w:eastAsia="zh-CN"/>
        </w:rPr>
        <w:t>民法典</w:t>
      </w:r>
      <w:r>
        <w:rPr>
          <w:rFonts w:hint="eastAsia" w:ascii="仿宋" w:hAnsi="仿宋" w:eastAsia="仿宋" w:cs="仿宋"/>
          <w:color w:val="auto"/>
          <w:sz w:val="28"/>
          <w:szCs w:val="28"/>
          <w:highlight w:val="none"/>
        </w:rPr>
        <w:t>》等有关法律规定，甲乙双方在自愿、平等、互利的基础上，为明确双方责任，经共同协商、达成一致。就甲方委托乙方进行</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u w:val="none"/>
          <w:lang w:val="en-US" w:eastAsia="zh-CN"/>
        </w:rPr>
        <w:t>项目</w:t>
      </w:r>
      <w:r>
        <w:rPr>
          <w:rFonts w:hint="eastAsia" w:ascii="仿宋" w:hAnsi="仿宋" w:eastAsia="仿宋" w:cs="仿宋"/>
          <w:color w:val="auto"/>
          <w:sz w:val="28"/>
          <w:szCs w:val="28"/>
          <w:highlight w:val="none"/>
        </w:rPr>
        <w:t>等事宜，签订本协议。</w:t>
      </w:r>
    </w:p>
    <w:p w14:paraId="177FED75">
      <w:pPr>
        <w:keepNext w:val="0"/>
        <w:keepLines w:val="0"/>
        <w:pageBreakBefore w:val="0"/>
        <w:widowControl w:val="0"/>
        <w:kinsoku/>
        <w:wordWrap/>
        <w:overflowPunct/>
        <w:topLinePunct w:val="0"/>
        <w:autoSpaceDE/>
        <w:autoSpaceDN/>
        <w:bidi w:val="0"/>
        <w:adjustRightInd/>
        <w:snapToGrid/>
        <w:spacing w:line="500" w:lineRule="atLeast"/>
        <w:ind w:left="0" w:firstLine="56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一、工程概况</w:t>
      </w:r>
    </w:p>
    <w:p w14:paraId="700D32AE">
      <w:pPr>
        <w:pStyle w:val="15"/>
        <w:keepNext w:val="0"/>
        <w:keepLines w:val="0"/>
        <w:pageBreakBefore w:val="0"/>
        <w:widowControl w:val="0"/>
        <w:kinsoku/>
        <w:wordWrap/>
        <w:overflowPunct/>
        <w:topLinePunct w:val="0"/>
        <w:autoSpaceDE/>
        <w:autoSpaceDN/>
        <w:bidi w:val="0"/>
        <w:adjustRightInd/>
        <w:snapToGrid/>
        <w:spacing w:line="500" w:lineRule="atLeast"/>
        <w:ind w:left="0" w:firstLine="56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1、工程名称：清江浦区主城区2026年度市政基础设施养护项目（里运河以北片区）。</w:t>
      </w:r>
    </w:p>
    <w:p w14:paraId="311624EF">
      <w:pPr>
        <w:keepNext w:val="0"/>
        <w:keepLines w:val="0"/>
        <w:pageBreakBefore w:val="0"/>
        <w:widowControl w:val="0"/>
        <w:kinsoku/>
        <w:wordWrap/>
        <w:overflowPunct/>
        <w:topLinePunct w:val="0"/>
        <w:autoSpaceDE/>
        <w:autoSpaceDN/>
        <w:bidi w:val="0"/>
        <w:adjustRightInd/>
        <w:snapToGrid/>
        <w:spacing w:line="500" w:lineRule="atLeast"/>
        <w:ind w:left="0" w:firstLine="560"/>
        <w:jc w:val="left"/>
        <w:textAlignment w:val="auto"/>
        <w:rPr>
          <w:rFonts w:hint="eastAsia"/>
          <w:color w:val="auto"/>
          <w:highlight w:val="none"/>
          <w:lang w:eastAsia="zh-CN"/>
        </w:rPr>
      </w:pPr>
      <w:r>
        <w:rPr>
          <w:rFonts w:hint="eastAsia" w:ascii="仿宋" w:hAnsi="仿宋" w:eastAsia="仿宋" w:cs="仿宋"/>
          <w:color w:val="auto"/>
          <w:sz w:val="28"/>
          <w:szCs w:val="28"/>
          <w:highlight w:val="none"/>
        </w:rPr>
        <w:t>2、养护范围</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主城区区管道路范围（南至里运河、北至黄河故道、东至南京路、西至康居路）以及范围内背街后巷。（注：主城区除市管道路外均为区管道路）</w:t>
      </w:r>
    </w:p>
    <w:p w14:paraId="228E8072">
      <w:pPr>
        <w:keepNext w:val="0"/>
        <w:keepLines w:val="0"/>
        <w:pageBreakBefore w:val="0"/>
        <w:widowControl w:val="0"/>
        <w:kinsoku/>
        <w:wordWrap/>
        <w:overflowPunct/>
        <w:topLinePunct w:val="0"/>
        <w:autoSpaceDE/>
        <w:autoSpaceDN/>
        <w:bidi w:val="0"/>
        <w:adjustRightInd/>
        <w:snapToGrid/>
        <w:spacing w:line="500" w:lineRule="atLeast"/>
        <w:ind w:left="0" w:firstLine="56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rPr>
        <w:t>养护内容:管养范围内的道路、管网、照明等市政基础设施养护及防汛、除雪、排口巡查、截污设施运维等，主要有日常巡查、维护、应急抢修及零星工程，也包含区管新建市政设施项目和合同年度内新移交的市政基础设施。全年保证路面平整完好;路灯、亮化、电缆等配套养护项目，及配套设施的保洁与维护，电器设施及管线的保护与管理;道路中被盗电缆、路灯杆等设施设备的补充、更新;疏通排水管道;更换补齐缺失及损坏井框盖;制止非法占用、挖掘道路;制止非法接入市政排水管道;汛期防汛及冬季铲雪除冰等抢险工作，冬季铲雪除冰每年一次以上。养护质量等级:合格。</w:t>
      </w:r>
    </w:p>
    <w:p w14:paraId="22E37614">
      <w:pPr>
        <w:keepNext w:val="0"/>
        <w:keepLines w:val="0"/>
        <w:pageBreakBefore w:val="0"/>
        <w:widowControl w:val="0"/>
        <w:kinsoku/>
        <w:wordWrap/>
        <w:overflowPunct/>
        <w:topLinePunct w:val="0"/>
        <w:autoSpaceDE/>
        <w:autoSpaceDN/>
        <w:bidi w:val="0"/>
        <w:adjustRightInd/>
        <w:snapToGrid/>
        <w:spacing w:line="500" w:lineRule="atLeast"/>
        <w:ind w:left="0" w:firstLine="560"/>
        <w:jc w:val="left"/>
        <w:textAlignment w:val="auto"/>
        <w:rPr>
          <w:rFonts w:hint="eastAsia" w:eastAsia="仿宋"/>
          <w:color w:val="auto"/>
          <w:highlight w:val="none"/>
          <w:lang w:val="en-US" w:eastAsia="zh-CN"/>
        </w:rPr>
      </w:pPr>
      <w:r>
        <w:rPr>
          <w:rFonts w:hint="eastAsia" w:ascii="仿宋" w:hAnsi="仿宋" w:eastAsia="仿宋" w:cs="仿宋"/>
          <w:color w:val="auto"/>
          <w:sz w:val="28"/>
          <w:szCs w:val="28"/>
          <w:highlight w:val="none"/>
          <w:lang w:val="en-US" w:eastAsia="zh-CN"/>
        </w:rPr>
        <w:t>4、</w:t>
      </w:r>
      <w:r>
        <w:rPr>
          <w:rFonts w:hint="eastAsia" w:ascii="仿宋" w:hAnsi="仿宋" w:eastAsia="仿宋" w:cs="仿宋"/>
          <w:color w:val="auto"/>
          <w:sz w:val="28"/>
          <w:szCs w:val="28"/>
          <w:highlight w:val="none"/>
        </w:rPr>
        <w:t>养护工程量:区管道路范围内(里运河以北片区)所有道路、巷道及相应的照明、管道等配套设施。</w:t>
      </w:r>
    </w:p>
    <w:p w14:paraId="2E8B140F">
      <w:pPr>
        <w:keepNext w:val="0"/>
        <w:keepLines w:val="0"/>
        <w:pageBreakBefore w:val="0"/>
        <w:widowControl w:val="0"/>
        <w:kinsoku/>
        <w:wordWrap/>
        <w:overflowPunct/>
        <w:topLinePunct w:val="0"/>
        <w:autoSpaceDE/>
        <w:autoSpaceDN/>
        <w:bidi w:val="0"/>
        <w:adjustRightInd/>
        <w:snapToGrid/>
        <w:spacing w:line="500" w:lineRule="atLeast"/>
        <w:ind w:left="0" w:firstLine="56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二、养护经费</w:t>
      </w:r>
    </w:p>
    <w:p w14:paraId="1FD8770C">
      <w:pPr>
        <w:keepNext w:val="0"/>
        <w:keepLines w:val="0"/>
        <w:pageBreakBefore w:val="0"/>
        <w:widowControl w:val="0"/>
        <w:kinsoku/>
        <w:wordWrap/>
        <w:overflowPunct/>
        <w:topLinePunct w:val="0"/>
        <w:autoSpaceDE/>
        <w:autoSpaceDN/>
        <w:bidi w:val="0"/>
        <w:adjustRightInd/>
        <w:snapToGrid/>
        <w:spacing w:line="500" w:lineRule="atLeast"/>
        <w:ind w:left="0" w:firstLine="56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1、所有费用包干(包括人工费、机具费、材料费、</w:t>
      </w:r>
      <w:r>
        <w:rPr>
          <w:rFonts w:hint="eastAsia" w:ascii="仿宋" w:hAnsi="仿宋" w:eastAsia="仿宋" w:cs="仿宋"/>
          <w:color w:val="auto"/>
          <w:sz w:val="28"/>
          <w:szCs w:val="28"/>
          <w:highlight w:val="none"/>
          <w:lang w:val="en-US" w:eastAsia="zh-CN" w:bidi="ar-SA"/>
        </w:rPr>
        <w:t>措施费、管理费、利润、税金、各种风险及其他</w:t>
      </w:r>
      <w:r>
        <w:rPr>
          <w:rFonts w:hint="eastAsia" w:ascii="仿宋" w:hAnsi="仿宋" w:eastAsia="仿宋" w:cs="仿宋"/>
          <w:color w:val="auto"/>
          <w:sz w:val="28"/>
          <w:szCs w:val="28"/>
          <w:highlight w:val="none"/>
        </w:rPr>
        <w:t>施维护费等),总计一年</w:t>
      </w:r>
      <w:r>
        <w:rPr>
          <w:rFonts w:hint="eastAsia" w:ascii="仿宋" w:hAnsi="仿宋" w:eastAsia="仿宋" w:cs="仿宋"/>
          <w:color w:val="auto"/>
          <w:sz w:val="28"/>
          <w:szCs w:val="28"/>
          <w:highlight w:val="none"/>
          <w:u w:val="single"/>
        </w:rPr>
        <w:t>养护费用(大写)</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single"/>
        </w:rPr>
        <w:t>(</w:t>
      </w:r>
      <w:r>
        <w:rPr>
          <w:rFonts w:hint="eastAsia" w:ascii="宋体" w:hAnsi="宋体" w:eastAsia="宋体" w:cs="宋体"/>
          <w:color w:val="auto"/>
          <w:sz w:val="28"/>
          <w:szCs w:val="28"/>
          <w:highlight w:val="none"/>
          <w:u w:val="single"/>
        </w:rPr>
        <w:t>¥</w:t>
      </w:r>
      <w:r>
        <w:rPr>
          <w:rFonts w:hint="eastAsia" w:ascii="仿宋" w:hAnsi="仿宋" w:eastAsia="仿宋" w:cs="仿宋"/>
          <w:color w:val="auto"/>
          <w:sz w:val="28"/>
          <w:szCs w:val="28"/>
          <w:highlight w:val="none"/>
          <w:u w:val="single"/>
        </w:rPr>
        <w:t>:</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single"/>
        </w:rPr>
        <w:t>万元)</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val="en-US" w:eastAsia="zh-CN"/>
        </w:rPr>
        <w:t>固定总价合同，不因乙方磋商文件中的磋商报价明细表改变总价，乙方磋商文件中的磋商报价明细表也不能改变乙方应履行的责任和义务。</w:t>
      </w:r>
    </w:p>
    <w:p w14:paraId="72F9515A">
      <w:pPr>
        <w:keepNext w:val="0"/>
        <w:keepLines w:val="0"/>
        <w:pageBreakBefore w:val="0"/>
        <w:widowControl w:val="0"/>
        <w:kinsoku/>
        <w:wordWrap/>
        <w:overflowPunct/>
        <w:topLinePunct w:val="0"/>
        <w:autoSpaceDE/>
        <w:autoSpaceDN/>
        <w:bidi w:val="0"/>
        <w:adjustRightInd/>
        <w:snapToGrid/>
        <w:spacing w:line="500" w:lineRule="atLeast"/>
        <w:ind w:left="0" w:firstLine="56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2、包括养护内容中明确的全部道路、桥梁、管网、照明</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亮化、亭子、座椅、栏杆及其他附属、休闲设施</w:t>
      </w:r>
      <w:r>
        <w:rPr>
          <w:rFonts w:hint="eastAsia" w:ascii="仿宋" w:hAnsi="仿宋" w:eastAsia="仿宋" w:cs="仿宋"/>
          <w:color w:val="auto"/>
          <w:sz w:val="28"/>
          <w:szCs w:val="28"/>
          <w:highlight w:val="none"/>
        </w:rPr>
        <w:t>等市政基础设施养护及道路和桥梁的检测及防汛、除雪、排口整治、截污设施运维养护项目</w:t>
      </w:r>
      <w:r>
        <w:rPr>
          <w:rFonts w:hint="eastAsia" w:ascii="仿宋" w:hAnsi="仿宋" w:eastAsia="仿宋" w:cs="仿宋"/>
          <w:color w:val="auto"/>
          <w:sz w:val="28"/>
          <w:szCs w:val="28"/>
          <w:highlight w:val="none"/>
          <w:lang w:val="en-US" w:eastAsia="zh-CN"/>
        </w:rPr>
        <w:t>及其他应包含的所有养护内容</w:t>
      </w:r>
    </w:p>
    <w:p w14:paraId="2FBAB414">
      <w:pPr>
        <w:keepNext w:val="0"/>
        <w:keepLines w:val="0"/>
        <w:pageBreakBefore w:val="0"/>
        <w:widowControl w:val="0"/>
        <w:kinsoku/>
        <w:wordWrap/>
        <w:overflowPunct/>
        <w:topLinePunct w:val="0"/>
        <w:autoSpaceDE/>
        <w:autoSpaceDN/>
        <w:bidi w:val="0"/>
        <w:adjustRightInd/>
        <w:snapToGrid/>
        <w:spacing w:line="500" w:lineRule="atLeast"/>
        <w:ind w:left="0"/>
        <w:jc w:val="left"/>
        <w:textAlignment w:val="auto"/>
        <w:rPr>
          <w:rFonts w:hint="eastAsia"/>
          <w:color w:val="auto"/>
          <w:highlight w:val="none"/>
        </w:rPr>
      </w:pPr>
      <w:r>
        <w:rPr>
          <w:rFonts w:hint="eastAsia" w:ascii="仿宋" w:hAnsi="仿宋" w:eastAsia="仿宋" w:cs="仿宋"/>
          <w:color w:val="auto"/>
          <w:sz w:val="28"/>
          <w:szCs w:val="28"/>
          <w:highlight w:val="none"/>
        </w:rPr>
        <w:t>，及配套设施的保洁与维护；综合抗灾费、安全生产的相关措施费及其他所有相关费用等。</w:t>
      </w:r>
    </w:p>
    <w:p w14:paraId="03E47AB1">
      <w:pPr>
        <w:keepNext w:val="0"/>
        <w:keepLines w:val="0"/>
        <w:pageBreakBefore w:val="0"/>
        <w:widowControl w:val="0"/>
        <w:kinsoku/>
        <w:wordWrap/>
        <w:overflowPunct/>
        <w:topLinePunct w:val="0"/>
        <w:autoSpaceDE/>
        <w:autoSpaceDN/>
        <w:bidi w:val="0"/>
        <w:adjustRightInd/>
        <w:snapToGrid/>
        <w:spacing w:line="500" w:lineRule="atLeast"/>
        <w:ind w:left="0" w:firstLine="56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rPr>
        <w:t>养护期限</w:t>
      </w:r>
    </w:p>
    <w:p w14:paraId="4D28F5C7">
      <w:pPr>
        <w:keepNext w:val="0"/>
        <w:keepLines w:val="0"/>
        <w:pageBreakBefore w:val="0"/>
        <w:widowControl w:val="0"/>
        <w:kinsoku/>
        <w:wordWrap/>
        <w:overflowPunct/>
        <w:topLinePunct w:val="0"/>
        <w:autoSpaceDE/>
        <w:autoSpaceDN/>
        <w:bidi w:val="0"/>
        <w:adjustRightInd/>
        <w:snapToGrid/>
        <w:spacing w:line="500" w:lineRule="atLeast"/>
        <w:ind w:left="0" w:firstLine="562"/>
        <w:jc w:val="left"/>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本协议</w:t>
      </w:r>
      <w:r>
        <w:rPr>
          <w:rFonts w:hint="eastAsia" w:ascii="仿宋" w:hAnsi="仿宋" w:eastAsia="仿宋" w:cs="仿宋"/>
          <w:b/>
          <w:bCs/>
          <w:color w:val="auto"/>
          <w:sz w:val="28"/>
          <w:szCs w:val="28"/>
          <w:highlight w:val="none"/>
          <w:lang w:val="en-US" w:eastAsia="zh-CN"/>
        </w:rPr>
        <w:t>自</w:t>
      </w:r>
      <w:r>
        <w:rPr>
          <w:rFonts w:hint="eastAsia" w:ascii="仿宋" w:hAnsi="仿宋" w:eastAsia="仿宋" w:cs="仿宋"/>
          <w:b/>
          <w:bCs/>
          <w:color w:val="auto"/>
          <w:sz w:val="28"/>
          <w:szCs w:val="28"/>
          <w:highlight w:val="none"/>
          <w:u w:val="single"/>
          <w:lang w:val="en-US" w:eastAsia="zh-CN"/>
        </w:rPr>
        <w:t xml:space="preserve">   </w:t>
      </w:r>
      <w:r>
        <w:rPr>
          <w:rFonts w:hint="eastAsia" w:ascii="仿宋" w:hAnsi="仿宋" w:eastAsia="仿宋" w:cs="仿宋"/>
          <w:b/>
          <w:bCs/>
          <w:color w:val="auto"/>
          <w:sz w:val="28"/>
          <w:szCs w:val="28"/>
          <w:highlight w:val="none"/>
          <w:u w:val="single"/>
        </w:rPr>
        <w:t>年</w:t>
      </w:r>
      <w:r>
        <w:rPr>
          <w:rFonts w:hint="eastAsia" w:ascii="仿宋" w:hAnsi="仿宋" w:eastAsia="仿宋" w:cs="仿宋"/>
          <w:b/>
          <w:bCs/>
          <w:color w:val="auto"/>
          <w:sz w:val="28"/>
          <w:szCs w:val="28"/>
          <w:highlight w:val="none"/>
          <w:u w:val="single"/>
          <w:lang w:val="en-US" w:eastAsia="zh-CN"/>
        </w:rPr>
        <w:t xml:space="preserve">    </w:t>
      </w:r>
      <w:r>
        <w:rPr>
          <w:rFonts w:hint="eastAsia" w:ascii="仿宋" w:hAnsi="仿宋" w:eastAsia="仿宋" w:cs="仿宋"/>
          <w:b/>
          <w:bCs/>
          <w:color w:val="auto"/>
          <w:sz w:val="28"/>
          <w:szCs w:val="28"/>
          <w:highlight w:val="none"/>
          <w:u w:val="single"/>
        </w:rPr>
        <w:t>月</w:t>
      </w:r>
      <w:r>
        <w:rPr>
          <w:rFonts w:hint="eastAsia" w:ascii="仿宋" w:hAnsi="仿宋" w:eastAsia="仿宋" w:cs="仿宋"/>
          <w:b/>
          <w:bCs/>
          <w:color w:val="auto"/>
          <w:sz w:val="28"/>
          <w:szCs w:val="28"/>
          <w:highlight w:val="none"/>
          <w:u w:val="single"/>
          <w:lang w:val="en-US" w:eastAsia="zh-CN"/>
        </w:rPr>
        <w:t xml:space="preserve">    </w:t>
      </w:r>
      <w:r>
        <w:rPr>
          <w:rFonts w:hint="eastAsia" w:ascii="仿宋" w:hAnsi="仿宋" w:eastAsia="仿宋" w:cs="仿宋"/>
          <w:b/>
          <w:bCs/>
          <w:color w:val="auto"/>
          <w:sz w:val="28"/>
          <w:szCs w:val="28"/>
          <w:highlight w:val="none"/>
          <w:u w:val="single"/>
        </w:rPr>
        <w:t xml:space="preserve"> 日</w:t>
      </w:r>
      <w:r>
        <w:rPr>
          <w:rFonts w:hint="eastAsia" w:ascii="仿宋" w:hAnsi="仿宋" w:eastAsia="仿宋" w:cs="仿宋"/>
          <w:b/>
          <w:bCs/>
          <w:color w:val="auto"/>
          <w:sz w:val="28"/>
          <w:szCs w:val="28"/>
          <w:highlight w:val="none"/>
          <w:u w:val="none"/>
          <w:lang w:val="en-US" w:eastAsia="zh-CN"/>
        </w:rPr>
        <w:t>起</w:t>
      </w:r>
      <w:r>
        <w:rPr>
          <w:rFonts w:hint="eastAsia" w:ascii="仿宋" w:hAnsi="仿宋" w:eastAsia="仿宋" w:cs="仿宋"/>
          <w:b/>
          <w:bCs/>
          <w:color w:val="auto"/>
          <w:sz w:val="28"/>
          <w:szCs w:val="28"/>
          <w:highlight w:val="none"/>
          <w:lang w:eastAsia="zh-CN"/>
        </w:rPr>
        <w:t>一年</w:t>
      </w:r>
      <w:r>
        <w:rPr>
          <w:rFonts w:hint="eastAsia" w:ascii="仿宋" w:hAnsi="仿宋" w:eastAsia="仿宋" w:cs="仿宋"/>
          <w:b/>
          <w:bCs/>
          <w:color w:val="auto"/>
          <w:sz w:val="28"/>
          <w:szCs w:val="28"/>
          <w:highlight w:val="none"/>
          <w:u w:val="none"/>
          <w:lang w:eastAsia="zh-CN"/>
        </w:rPr>
        <w:t>，合同期满经考核合格，双方协商一致后可续签一年，最多可续签</w:t>
      </w:r>
      <w:r>
        <w:rPr>
          <w:rFonts w:hint="eastAsia" w:ascii="仿宋" w:hAnsi="仿宋" w:eastAsia="仿宋" w:cs="仿宋"/>
          <w:b/>
          <w:bCs/>
          <w:color w:val="auto"/>
          <w:sz w:val="28"/>
          <w:szCs w:val="28"/>
          <w:highlight w:val="none"/>
          <w:u w:val="none"/>
          <w:lang w:val="en-US" w:eastAsia="zh-CN"/>
        </w:rPr>
        <w:t>2年</w:t>
      </w:r>
      <w:r>
        <w:rPr>
          <w:rFonts w:hint="eastAsia" w:ascii="仿宋" w:hAnsi="仿宋" w:eastAsia="仿宋" w:cs="仿宋"/>
          <w:b/>
          <w:bCs/>
          <w:color w:val="auto"/>
          <w:sz w:val="28"/>
          <w:szCs w:val="28"/>
          <w:highlight w:val="none"/>
        </w:rPr>
        <w:t>。</w:t>
      </w:r>
    </w:p>
    <w:p w14:paraId="1233E840">
      <w:pPr>
        <w:keepNext w:val="0"/>
        <w:keepLines w:val="0"/>
        <w:pageBreakBefore w:val="0"/>
        <w:widowControl w:val="0"/>
        <w:kinsoku/>
        <w:wordWrap/>
        <w:overflowPunct/>
        <w:topLinePunct w:val="0"/>
        <w:autoSpaceDE/>
        <w:autoSpaceDN/>
        <w:bidi w:val="0"/>
        <w:adjustRightInd/>
        <w:snapToGrid/>
        <w:spacing w:line="500" w:lineRule="atLeast"/>
        <w:ind w:left="0" w:firstLine="562"/>
        <w:jc w:val="left"/>
        <w:textAlignment w:val="auto"/>
        <w:rPr>
          <w:rFonts w:hint="eastAsia"/>
          <w:color w:val="auto"/>
        </w:rPr>
      </w:pPr>
      <w:r>
        <w:rPr>
          <w:rFonts w:hint="eastAsia" w:ascii="仿宋" w:hAnsi="仿宋" w:eastAsia="仿宋"/>
          <w:color w:val="auto"/>
          <w:sz w:val="28"/>
          <w:szCs w:val="28"/>
          <w:highlight w:val="none"/>
          <w:u w:val="none"/>
          <w:lang w:val="en-US" w:eastAsia="zh-CN"/>
        </w:rPr>
        <w:t>若合同期内连续两次考核不合格并影响采购人进度的，不得续签。</w:t>
      </w:r>
    </w:p>
    <w:p w14:paraId="1F51F99A">
      <w:pPr>
        <w:keepNext w:val="0"/>
        <w:keepLines w:val="0"/>
        <w:pageBreakBefore w:val="0"/>
        <w:widowControl w:val="0"/>
        <w:kinsoku/>
        <w:wordWrap/>
        <w:overflowPunct/>
        <w:topLinePunct w:val="0"/>
        <w:autoSpaceDE/>
        <w:autoSpaceDN/>
        <w:bidi w:val="0"/>
        <w:adjustRightInd/>
        <w:snapToGrid/>
        <w:spacing w:line="500" w:lineRule="atLeast"/>
        <w:ind w:left="0" w:firstLine="56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四、养护质量标准</w:t>
      </w:r>
    </w:p>
    <w:p w14:paraId="4C7C2E48">
      <w:pPr>
        <w:keepNext w:val="0"/>
        <w:keepLines w:val="0"/>
        <w:pageBreakBefore w:val="0"/>
        <w:widowControl w:val="0"/>
        <w:kinsoku/>
        <w:wordWrap/>
        <w:overflowPunct/>
        <w:topLinePunct w:val="0"/>
        <w:autoSpaceDE/>
        <w:autoSpaceDN/>
        <w:bidi w:val="0"/>
        <w:adjustRightInd/>
        <w:snapToGrid/>
        <w:spacing w:line="500" w:lineRule="atLeast"/>
        <w:ind w:left="0" w:firstLine="56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本项目养护质量标准:《城市道路养护技术规范》、《城市道路管理条例》、《城市道路养护维修服务质量要求》、《中华人民共和国防汛条例》《城镇排水管渠与泵站维护技术规程》及市区相关部门出台的其他养护质量要求。</w:t>
      </w:r>
    </w:p>
    <w:p w14:paraId="17C6763E">
      <w:pPr>
        <w:keepNext w:val="0"/>
        <w:keepLines w:val="0"/>
        <w:pageBreakBefore w:val="0"/>
        <w:widowControl w:val="0"/>
        <w:kinsoku/>
        <w:wordWrap/>
        <w:overflowPunct/>
        <w:topLinePunct w:val="0"/>
        <w:autoSpaceDE/>
        <w:autoSpaceDN/>
        <w:bidi w:val="0"/>
        <w:adjustRightInd/>
        <w:snapToGrid/>
        <w:spacing w:line="500" w:lineRule="atLeast"/>
        <w:ind w:left="0" w:firstLine="56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五、验收</w:t>
      </w:r>
    </w:p>
    <w:p w14:paraId="412FF30B">
      <w:pPr>
        <w:keepNext w:val="0"/>
        <w:keepLines w:val="0"/>
        <w:pageBreakBefore w:val="0"/>
        <w:widowControl w:val="0"/>
        <w:kinsoku/>
        <w:wordWrap/>
        <w:overflowPunct/>
        <w:topLinePunct w:val="0"/>
        <w:autoSpaceDE/>
        <w:autoSpaceDN/>
        <w:bidi w:val="0"/>
        <w:adjustRightInd/>
        <w:snapToGrid/>
        <w:spacing w:line="500" w:lineRule="atLeast"/>
        <w:ind w:left="0" w:firstLine="56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采购人可根据《江苏省政府采购履约验收管理办法》（苏财规〔2024〕7号）规定进行验收。甲方按养护质量标准相关要求每个月进行验收。如需委托第三方验收，第三方是指:</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，验收费用由甲方承担。因乙方交付的服务成果不符合标准导致甲方重复支出的验收费用，由乙方承担。</w:t>
      </w:r>
    </w:p>
    <w:p w14:paraId="27C86C53">
      <w:pPr>
        <w:keepNext w:val="0"/>
        <w:keepLines w:val="0"/>
        <w:pageBreakBefore w:val="0"/>
        <w:widowControl w:val="0"/>
        <w:kinsoku/>
        <w:wordWrap/>
        <w:overflowPunct/>
        <w:topLinePunct w:val="0"/>
        <w:autoSpaceDE/>
        <w:autoSpaceDN/>
        <w:bidi w:val="0"/>
        <w:adjustRightInd/>
        <w:snapToGrid/>
        <w:spacing w:line="500" w:lineRule="atLeast"/>
        <w:ind w:left="0" w:firstLine="56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验收时间：政府采购合同约定的履约验收条件达到时，采购人应当在5个工作日内启动履约验收工作；</w:t>
      </w:r>
    </w:p>
    <w:p w14:paraId="7E93199F">
      <w:pPr>
        <w:keepNext w:val="0"/>
        <w:keepLines w:val="0"/>
        <w:pageBreakBefore w:val="0"/>
        <w:widowControl w:val="0"/>
        <w:kinsoku/>
        <w:wordWrap/>
        <w:overflowPunct/>
        <w:topLinePunct w:val="0"/>
        <w:autoSpaceDE/>
        <w:autoSpaceDN/>
        <w:bidi w:val="0"/>
        <w:adjustRightInd/>
        <w:snapToGrid/>
        <w:spacing w:line="500" w:lineRule="atLeast"/>
        <w:ind w:left="0" w:firstLine="56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验收方式：现场验收；</w:t>
      </w:r>
    </w:p>
    <w:p w14:paraId="7BCDC466">
      <w:pPr>
        <w:keepNext w:val="0"/>
        <w:keepLines w:val="0"/>
        <w:pageBreakBefore w:val="0"/>
        <w:widowControl w:val="0"/>
        <w:kinsoku/>
        <w:wordWrap/>
        <w:overflowPunct/>
        <w:topLinePunct w:val="0"/>
        <w:autoSpaceDE/>
        <w:autoSpaceDN/>
        <w:bidi w:val="0"/>
        <w:adjustRightInd/>
        <w:snapToGrid/>
        <w:spacing w:line="500" w:lineRule="atLeast"/>
        <w:ind w:left="0" w:firstLine="56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验收内容、标准等事项：采购文件中项目采购需求范围内的全部内容；</w:t>
      </w:r>
    </w:p>
    <w:p w14:paraId="62A2D8E7">
      <w:pPr>
        <w:keepNext w:val="0"/>
        <w:keepLines w:val="0"/>
        <w:pageBreakBefore w:val="0"/>
        <w:widowControl w:val="0"/>
        <w:kinsoku/>
        <w:wordWrap/>
        <w:overflowPunct/>
        <w:topLinePunct w:val="0"/>
        <w:autoSpaceDE/>
        <w:autoSpaceDN/>
        <w:bidi w:val="0"/>
        <w:adjustRightInd/>
        <w:snapToGrid/>
        <w:spacing w:line="500" w:lineRule="atLeast"/>
        <w:ind w:left="0" w:firstLine="56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验收标准:符合采购文件</w:t>
      </w:r>
      <w:r>
        <w:rPr>
          <w:rFonts w:hint="eastAsia" w:ascii="仿宋" w:hAnsi="仿宋" w:eastAsia="仿宋" w:cs="仿宋"/>
          <w:color w:val="auto"/>
          <w:sz w:val="28"/>
          <w:szCs w:val="28"/>
          <w:highlight w:val="none"/>
          <w:lang w:val="en-US" w:eastAsia="zh-CN"/>
        </w:rPr>
        <w:t>考核标准</w:t>
      </w:r>
      <w:r>
        <w:rPr>
          <w:rFonts w:hint="eastAsia" w:ascii="仿宋" w:hAnsi="仿宋" w:eastAsia="仿宋" w:cs="仿宋"/>
          <w:color w:val="auto"/>
          <w:sz w:val="28"/>
          <w:szCs w:val="28"/>
          <w:highlight w:val="none"/>
        </w:rPr>
        <w:t>及响应文件的服务响应要求，达到合格标准。</w:t>
      </w:r>
    </w:p>
    <w:p w14:paraId="2E498ACF">
      <w:pPr>
        <w:keepNext w:val="0"/>
        <w:keepLines w:val="0"/>
        <w:pageBreakBefore w:val="0"/>
        <w:widowControl w:val="0"/>
        <w:kinsoku/>
        <w:wordWrap/>
        <w:overflowPunct/>
        <w:topLinePunct w:val="0"/>
        <w:autoSpaceDE/>
        <w:autoSpaceDN/>
        <w:bidi w:val="0"/>
        <w:adjustRightInd/>
        <w:snapToGrid/>
        <w:spacing w:line="500" w:lineRule="atLeast"/>
        <w:ind w:left="0" w:firstLine="56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六</w:t>
      </w:r>
      <w:r>
        <w:rPr>
          <w:rFonts w:hint="eastAsia" w:ascii="仿宋" w:hAnsi="仿宋" w:eastAsia="仿宋" w:cs="仿宋"/>
          <w:color w:val="auto"/>
          <w:sz w:val="28"/>
          <w:szCs w:val="28"/>
          <w:highlight w:val="none"/>
        </w:rPr>
        <w:t>、乙方的责任与义务</w:t>
      </w:r>
    </w:p>
    <w:p w14:paraId="31E25078">
      <w:pPr>
        <w:keepNext w:val="0"/>
        <w:keepLines w:val="0"/>
        <w:pageBreakBefore w:val="0"/>
        <w:widowControl w:val="0"/>
        <w:kinsoku/>
        <w:wordWrap/>
        <w:overflowPunct/>
        <w:topLinePunct w:val="0"/>
        <w:autoSpaceDE/>
        <w:autoSpaceDN/>
        <w:bidi w:val="0"/>
        <w:adjustRightInd/>
        <w:snapToGrid/>
        <w:spacing w:line="500" w:lineRule="atLeast"/>
        <w:ind w:left="0" w:firstLine="56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乙方安排巡查人员每日对管养路段、照明设施、排水管网巡查，重点巡查道路、巷道及其它道路附属设施破损、井盖缺损、照明设施破损、排水管道清淤等情况，做好巡查台账;对可能影响交通安全的隐患第一时间设置必要的提示标志并及时维修;若巡查未发现未经审批非法占用、挖掘(含顶管)区管道路及巷道的及非法接入排水管网的，乙方负责无偿恢复，并处应收修复费等额的</w:t>
      </w:r>
      <w:r>
        <w:rPr>
          <w:rFonts w:hint="eastAsia" w:ascii="仿宋" w:hAnsi="仿宋" w:eastAsia="仿宋" w:cs="仿宋"/>
          <w:color w:val="auto"/>
          <w:sz w:val="28"/>
          <w:szCs w:val="28"/>
          <w:highlight w:val="none"/>
          <w:lang w:val="en-US" w:eastAsia="zh-CN"/>
        </w:rPr>
        <w:t>违约金</w:t>
      </w:r>
      <w:r>
        <w:rPr>
          <w:rFonts w:hint="eastAsia" w:ascii="仿宋" w:hAnsi="仿宋" w:eastAsia="仿宋" w:cs="仿宋"/>
          <w:color w:val="auto"/>
          <w:sz w:val="28"/>
          <w:szCs w:val="28"/>
          <w:highlight w:val="none"/>
        </w:rPr>
        <w:t>。</w:t>
      </w:r>
    </w:p>
    <w:p w14:paraId="62716A9A">
      <w:pPr>
        <w:keepNext w:val="0"/>
        <w:keepLines w:val="0"/>
        <w:pageBreakBefore w:val="0"/>
        <w:widowControl w:val="0"/>
        <w:kinsoku/>
        <w:wordWrap/>
        <w:overflowPunct/>
        <w:topLinePunct w:val="0"/>
        <w:autoSpaceDE/>
        <w:autoSpaceDN/>
        <w:bidi w:val="0"/>
        <w:adjustRightInd/>
        <w:snapToGrid/>
        <w:spacing w:line="500" w:lineRule="atLeast"/>
        <w:ind w:left="0" w:firstLine="56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加强对城市道路、人行道、排水(雨污管网)、照明设施(路灯及景观灯)等各项市政基础设施的经常性巡查，明确专职巡视人员(至少2名)，确定巡视范围和项目，建立日报制度。巡视人员发现道路、照明损坏、破损及井盖缺失等现象及相关安全隐患等问题，要及时报告处置并按规定做好巡视刻录台账(必须留有影像资料)。</w:t>
      </w:r>
    </w:p>
    <w:p w14:paraId="44098707">
      <w:pPr>
        <w:keepNext w:val="0"/>
        <w:keepLines w:val="0"/>
        <w:pageBreakBefore w:val="0"/>
        <w:widowControl w:val="0"/>
        <w:kinsoku/>
        <w:wordWrap/>
        <w:overflowPunct/>
        <w:topLinePunct w:val="0"/>
        <w:autoSpaceDE/>
        <w:autoSpaceDN/>
        <w:bidi w:val="0"/>
        <w:adjustRightInd/>
        <w:snapToGrid/>
        <w:spacing w:line="500" w:lineRule="atLeast"/>
        <w:ind w:left="0" w:firstLine="56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3、乙方须落实安全生产措施，为上岗工人配置统一工作服和反光套袖，自行解决安全作业问题，在进行养护作业时必须认真负责、注意安全操作，如发生意外，事故处理及一切费用由乙方承担。</w:t>
      </w:r>
    </w:p>
    <w:p w14:paraId="3F870884">
      <w:pPr>
        <w:keepNext w:val="0"/>
        <w:keepLines w:val="0"/>
        <w:pageBreakBefore w:val="0"/>
        <w:widowControl w:val="0"/>
        <w:kinsoku/>
        <w:wordWrap/>
        <w:overflowPunct/>
        <w:topLinePunct w:val="0"/>
        <w:autoSpaceDE/>
        <w:autoSpaceDN/>
        <w:bidi w:val="0"/>
        <w:adjustRightInd/>
        <w:snapToGrid/>
        <w:spacing w:line="500" w:lineRule="atLeast"/>
        <w:ind w:left="0" w:firstLine="56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4、维护人员须自觉学习安全法规，强化技术训练，不断提高安全防范意识和技术水平。在维护抢修过程中，特种人员必须经相应考试合格后，应持证上岗。</w:t>
      </w:r>
    </w:p>
    <w:p w14:paraId="6D42DB44">
      <w:pPr>
        <w:keepNext w:val="0"/>
        <w:keepLines w:val="0"/>
        <w:pageBreakBefore w:val="0"/>
        <w:widowControl w:val="0"/>
        <w:kinsoku/>
        <w:wordWrap/>
        <w:overflowPunct/>
        <w:topLinePunct w:val="0"/>
        <w:autoSpaceDE/>
        <w:autoSpaceDN/>
        <w:bidi w:val="0"/>
        <w:adjustRightInd/>
        <w:snapToGrid/>
        <w:spacing w:line="500" w:lineRule="atLeast"/>
        <w:ind w:left="0" w:firstLine="56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5、乙方在日常工作中做好各项应急工作准备，包括人员、施工机械设备和物资设备。发生应急抢修，乙方在收到甲方电话通知后30分钟内到达现场并组织抢修。在2小时内部能完成抢修任务的，向主管部门报告。</w:t>
      </w:r>
    </w:p>
    <w:p w14:paraId="68132B4E">
      <w:pPr>
        <w:keepNext w:val="0"/>
        <w:keepLines w:val="0"/>
        <w:pageBreakBefore w:val="0"/>
        <w:widowControl w:val="0"/>
        <w:kinsoku/>
        <w:wordWrap/>
        <w:overflowPunct/>
        <w:topLinePunct w:val="0"/>
        <w:autoSpaceDE/>
        <w:autoSpaceDN/>
        <w:bidi w:val="0"/>
        <w:adjustRightInd/>
        <w:snapToGrid/>
        <w:spacing w:line="500" w:lineRule="atLeast"/>
        <w:ind w:left="0" w:firstLine="560"/>
        <w:jc w:val="left"/>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6、遇自然灾害(如台风、地震、暴雨等)、重大节日、重大</w:t>
      </w:r>
      <w:r>
        <w:rPr>
          <w:rFonts w:hint="eastAsia" w:ascii="仿宋" w:hAnsi="仿宋" w:eastAsia="仿宋" w:cs="仿宋"/>
          <w:color w:val="auto"/>
          <w:sz w:val="28"/>
          <w:szCs w:val="28"/>
          <w:highlight w:val="none"/>
          <w:lang w:eastAsia="zh-CN"/>
        </w:rPr>
        <w:t>庆典活动时，应采取响应措施，增加巡查力度，并且服从甲方调度。</w:t>
      </w:r>
    </w:p>
    <w:p w14:paraId="1376990D">
      <w:pPr>
        <w:keepNext w:val="0"/>
        <w:keepLines w:val="0"/>
        <w:pageBreakBefore w:val="0"/>
        <w:widowControl w:val="0"/>
        <w:kinsoku/>
        <w:wordWrap/>
        <w:overflowPunct/>
        <w:topLinePunct w:val="0"/>
        <w:autoSpaceDE/>
        <w:autoSpaceDN/>
        <w:bidi w:val="0"/>
        <w:adjustRightInd/>
        <w:snapToGrid/>
        <w:spacing w:line="500" w:lineRule="atLeast"/>
        <w:ind w:left="0" w:firstLine="560"/>
        <w:jc w:val="left"/>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7、</w:t>
      </w:r>
      <w:r>
        <w:rPr>
          <w:rFonts w:hint="eastAsia" w:ascii="仿宋" w:hAnsi="仿宋" w:eastAsia="仿宋" w:cs="仿宋"/>
          <w:color w:val="auto"/>
          <w:sz w:val="28"/>
          <w:szCs w:val="28"/>
          <w:highlight w:val="none"/>
        </w:rPr>
        <w:t>及时巡查灯具设施紧固情况，防止灯具脱落，防止线路短路断路或漏电现象</w:t>
      </w:r>
    </w:p>
    <w:p w14:paraId="289E1E7D">
      <w:pPr>
        <w:keepNext w:val="0"/>
        <w:keepLines w:val="0"/>
        <w:pageBreakBefore w:val="0"/>
        <w:widowControl w:val="0"/>
        <w:kinsoku/>
        <w:wordWrap/>
        <w:overflowPunct/>
        <w:topLinePunct w:val="0"/>
        <w:autoSpaceDE/>
        <w:autoSpaceDN/>
        <w:bidi w:val="0"/>
        <w:adjustRightInd/>
        <w:snapToGrid/>
        <w:spacing w:line="500" w:lineRule="atLeast"/>
        <w:ind w:left="0" w:firstLine="56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8、施</w:t>
      </w:r>
      <w:r>
        <w:rPr>
          <w:rFonts w:hint="eastAsia" w:ascii="仿宋" w:hAnsi="仿宋" w:eastAsia="仿宋" w:cs="仿宋"/>
          <w:color w:val="auto"/>
          <w:sz w:val="28"/>
          <w:szCs w:val="28"/>
          <w:highlight w:val="none"/>
        </w:rPr>
        <w:t>工时应保持现场卫生环境，不影响交通，及时清运施工过程中产生的垃圾</w:t>
      </w:r>
      <w:r>
        <w:rPr>
          <w:rFonts w:hint="eastAsia" w:ascii="仿宋" w:hAnsi="仿宋" w:eastAsia="仿宋" w:cs="仿宋"/>
          <w:color w:val="auto"/>
          <w:sz w:val="28"/>
          <w:szCs w:val="28"/>
          <w:highlight w:val="none"/>
          <w:lang w:eastAsia="zh-CN"/>
        </w:rPr>
        <w:t>，路灯</w:t>
      </w:r>
      <w:r>
        <w:rPr>
          <w:rFonts w:hint="eastAsia" w:ascii="仿宋" w:hAnsi="仿宋" w:eastAsia="仿宋" w:cs="仿宋"/>
          <w:color w:val="auto"/>
          <w:sz w:val="28"/>
          <w:szCs w:val="28"/>
          <w:highlight w:val="none"/>
        </w:rPr>
        <w:t>施工时应保持路灯现场卫生环境不影响交通，同时上杆操作应注意杆下作业场地安全，不乱扔安装器材与配件，施工维护现场应有明显的警示标志，夜间应有警示灯或照明灯。</w:t>
      </w:r>
    </w:p>
    <w:p w14:paraId="3F43038E">
      <w:pPr>
        <w:keepNext w:val="0"/>
        <w:keepLines w:val="0"/>
        <w:pageBreakBefore w:val="0"/>
        <w:widowControl w:val="0"/>
        <w:kinsoku/>
        <w:wordWrap/>
        <w:overflowPunct/>
        <w:topLinePunct w:val="0"/>
        <w:autoSpaceDE/>
        <w:autoSpaceDN/>
        <w:bidi w:val="0"/>
        <w:adjustRightInd/>
        <w:snapToGrid/>
        <w:spacing w:line="500" w:lineRule="atLeast"/>
        <w:ind w:left="0" w:firstLine="56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9</w:t>
      </w:r>
      <w:r>
        <w:rPr>
          <w:rFonts w:hint="eastAsia" w:ascii="仿宋" w:hAnsi="仿宋" w:eastAsia="仿宋" w:cs="仿宋"/>
          <w:color w:val="auto"/>
          <w:sz w:val="28"/>
          <w:szCs w:val="28"/>
          <w:highlight w:val="none"/>
        </w:rPr>
        <w:t>、逢节假日，如元旦、五一、国庆、春节及政府要求的特别日子，甲方须在主要路段布设围挡或标志时，乙方应积极配合，若由乙方施工，应按政府及甲方要求施工、管理。</w:t>
      </w:r>
    </w:p>
    <w:p w14:paraId="7C6F56BC">
      <w:pPr>
        <w:keepNext w:val="0"/>
        <w:keepLines w:val="0"/>
        <w:pageBreakBefore w:val="0"/>
        <w:widowControl w:val="0"/>
        <w:kinsoku/>
        <w:wordWrap/>
        <w:overflowPunct/>
        <w:topLinePunct w:val="0"/>
        <w:autoSpaceDE/>
        <w:autoSpaceDN/>
        <w:bidi w:val="0"/>
        <w:adjustRightInd/>
        <w:snapToGrid/>
        <w:spacing w:line="500" w:lineRule="atLeast"/>
        <w:ind w:left="0" w:firstLine="56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10</w:t>
      </w:r>
      <w:r>
        <w:rPr>
          <w:rFonts w:hint="eastAsia" w:ascii="仿宋" w:hAnsi="仿宋" w:eastAsia="仿宋" w:cs="仿宋"/>
          <w:color w:val="auto"/>
          <w:sz w:val="28"/>
          <w:szCs w:val="28"/>
          <w:highlight w:val="none"/>
        </w:rPr>
        <w:t>、需要大型设备更新的，费用由甲乙双方另行商定。</w:t>
      </w:r>
    </w:p>
    <w:p w14:paraId="4F1CE908">
      <w:pPr>
        <w:keepNext w:val="0"/>
        <w:keepLines w:val="0"/>
        <w:pageBreakBefore w:val="0"/>
        <w:widowControl w:val="0"/>
        <w:kinsoku/>
        <w:wordWrap/>
        <w:overflowPunct/>
        <w:topLinePunct w:val="0"/>
        <w:autoSpaceDE/>
        <w:autoSpaceDN/>
        <w:bidi w:val="0"/>
        <w:adjustRightInd/>
        <w:snapToGrid/>
        <w:spacing w:line="500" w:lineRule="atLeast"/>
        <w:ind w:left="0" w:firstLine="56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w:t>
      </w:r>
      <w:r>
        <w:rPr>
          <w:rFonts w:hint="eastAsia" w:ascii="仿宋" w:hAnsi="仿宋" w:eastAsia="仿宋" w:cs="仿宋"/>
          <w:color w:val="auto"/>
          <w:sz w:val="28"/>
          <w:szCs w:val="28"/>
          <w:highlight w:val="none"/>
          <w:lang w:val="en-US" w:eastAsia="zh-CN"/>
        </w:rPr>
        <w:t>1</w:t>
      </w:r>
      <w:r>
        <w:rPr>
          <w:rFonts w:hint="eastAsia" w:ascii="仿宋" w:hAnsi="仿宋" w:eastAsia="仿宋" w:cs="仿宋"/>
          <w:color w:val="auto"/>
          <w:sz w:val="28"/>
          <w:szCs w:val="28"/>
          <w:highlight w:val="none"/>
        </w:rPr>
        <w:t>、养护作业中，如因安全防护不到位、管理不善引发的交通事故，由养护单位承担全部责任，并赔偿所引起的全部费用。</w:t>
      </w:r>
    </w:p>
    <w:p w14:paraId="2871077D">
      <w:pPr>
        <w:keepNext w:val="0"/>
        <w:keepLines w:val="0"/>
        <w:pageBreakBefore w:val="0"/>
        <w:widowControl w:val="0"/>
        <w:kinsoku/>
        <w:wordWrap/>
        <w:overflowPunct/>
        <w:topLinePunct w:val="0"/>
        <w:autoSpaceDE/>
        <w:autoSpaceDN/>
        <w:bidi w:val="0"/>
        <w:adjustRightInd/>
        <w:snapToGrid/>
        <w:spacing w:line="500" w:lineRule="atLeast"/>
        <w:ind w:left="0" w:firstLine="56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w:t>
      </w:r>
      <w:r>
        <w:rPr>
          <w:rFonts w:hint="eastAsia" w:ascii="仿宋" w:hAnsi="仿宋" w:eastAsia="仿宋" w:cs="仿宋"/>
          <w:color w:val="auto"/>
          <w:sz w:val="28"/>
          <w:szCs w:val="28"/>
          <w:highlight w:val="none"/>
          <w:lang w:val="en-US" w:eastAsia="zh-CN"/>
        </w:rPr>
        <w:t>2</w:t>
      </w:r>
      <w:r>
        <w:rPr>
          <w:rFonts w:hint="eastAsia" w:ascii="仿宋" w:hAnsi="仿宋" w:eastAsia="仿宋" w:cs="仿宋"/>
          <w:color w:val="auto"/>
          <w:sz w:val="28"/>
          <w:szCs w:val="28"/>
          <w:highlight w:val="none"/>
        </w:rPr>
        <w:t>、甲乙双方如因战争、特大暴雨、火灾、台风等不可抗力因素影响不能履行合同时，应及时向对方通报不能履行的理由，在取得主管单位证明后，允许延期、或不履行合同，并根据情况可部分或全免承担违约责任。</w:t>
      </w:r>
    </w:p>
    <w:p w14:paraId="51702036">
      <w:pPr>
        <w:keepNext w:val="0"/>
        <w:keepLines w:val="0"/>
        <w:pageBreakBefore w:val="0"/>
        <w:widowControl w:val="0"/>
        <w:kinsoku/>
        <w:wordWrap/>
        <w:overflowPunct/>
        <w:topLinePunct w:val="0"/>
        <w:autoSpaceDE/>
        <w:autoSpaceDN/>
        <w:bidi w:val="0"/>
        <w:adjustRightInd/>
        <w:snapToGrid/>
        <w:spacing w:line="500" w:lineRule="atLeast"/>
        <w:ind w:left="0" w:firstLine="56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w:t>
      </w: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rPr>
        <w:t>、乙方</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rPr>
        <w:t>为养护项目经理，联系电话：</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rPr>
        <w:t>(24小时保持畅通)。人员及电话如更换，及时通知甲方。</w:t>
      </w:r>
    </w:p>
    <w:p w14:paraId="203D1430">
      <w:pPr>
        <w:keepNext w:val="0"/>
        <w:keepLines w:val="0"/>
        <w:pageBreakBefore w:val="0"/>
        <w:widowControl w:val="0"/>
        <w:kinsoku/>
        <w:wordWrap/>
        <w:overflowPunct/>
        <w:topLinePunct w:val="0"/>
        <w:autoSpaceDE/>
        <w:autoSpaceDN/>
        <w:bidi w:val="0"/>
        <w:adjustRightInd/>
        <w:snapToGrid/>
        <w:spacing w:line="500" w:lineRule="atLeast"/>
        <w:ind w:left="0" w:firstLine="56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七</w:t>
      </w:r>
      <w:r>
        <w:rPr>
          <w:rFonts w:hint="eastAsia" w:ascii="仿宋" w:hAnsi="仿宋" w:eastAsia="仿宋" w:cs="仿宋"/>
          <w:color w:val="auto"/>
          <w:sz w:val="28"/>
          <w:szCs w:val="28"/>
          <w:highlight w:val="none"/>
        </w:rPr>
        <w:t>、甲方的义务与责任</w:t>
      </w:r>
    </w:p>
    <w:p w14:paraId="386BA99B">
      <w:pPr>
        <w:keepNext w:val="0"/>
        <w:keepLines w:val="0"/>
        <w:pageBreakBefore w:val="0"/>
        <w:widowControl w:val="0"/>
        <w:kinsoku/>
        <w:wordWrap/>
        <w:overflowPunct/>
        <w:topLinePunct w:val="0"/>
        <w:autoSpaceDE/>
        <w:autoSpaceDN/>
        <w:bidi w:val="0"/>
        <w:adjustRightInd/>
        <w:snapToGrid/>
        <w:spacing w:line="500" w:lineRule="atLeast"/>
        <w:ind w:left="0" w:firstLine="56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1、甲方指派</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rPr>
        <w:t>为甲方代表，全面负责日常养护作业的管理工作。</w:t>
      </w:r>
    </w:p>
    <w:p w14:paraId="20475D05">
      <w:pPr>
        <w:keepNext w:val="0"/>
        <w:keepLines w:val="0"/>
        <w:pageBreakBefore w:val="0"/>
        <w:widowControl w:val="0"/>
        <w:kinsoku/>
        <w:wordWrap/>
        <w:overflowPunct/>
        <w:topLinePunct w:val="0"/>
        <w:autoSpaceDE/>
        <w:autoSpaceDN/>
        <w:bidi w:val="0"/>
        <w:adjustRightInd/>
        <w:snapToGrid/>
        <w:spacing w:line="500" w:lineRule="atLeast"/>
        <w:ind w:left="0" w:firstLine="560"/>
        <w:jc w:val="left"/>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2、按有关养护标准对乙方的日常养护工作进行检查和考核</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考核标准详见附件，作为年终综合考核的主要依据。</w:t>
      </w:r>
    </w:p>
    <w:p w14:paraId="7891EA0C">
      <w:pPr>
        <w:keepNext w:val="0"/>
        <w:keepLines w:val="0"/>
        <w:pageBreakBefore w:val="0"/>
        <w:widowControl w:val="0"/>
        <w:kinsoku/>
        <w:wordWrap/>
        <w:overflowPunct/>
        <w:topLinePunct w:val="0"/>
        <w:autoSpaceDE/>
        <w:autoSpaceDN/>
        <w:bidi w:val="0"/>
        <w:adjustRightInd/>
        <w:snapToGrid/>
        <w:spacing w:line="500" w:lineRule="atLeast"/>
        <w:ind w:left="0" w:firstLine="56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八</w:t>
      </w:r>
      <w:r>
        <w:rPr>
          <w:rFonts w:hint="eastAsia" w:ascii="仿宋" w:hAnsi="仿宋" w:eastAsia="仿宋" w:cs="仿宋"/>
          <w:color w:val="auto"/>
          <w:sz w:val="28"/>
          <w:szCs w:val="28"/>
          <w:highlight w:val="none"/>
        </w:rPr>
        <w:t>、违约责任</w:t>
      </w:r>
    </w:p>
    <w:p w14:paraId="79F58A8C">
      <w:pPr>
        <w:keepNext w:val="0"/>
        <w:keepLines w:val="0"/>
        <w:pageBreakBefore w:val="0"/>
        <w:widowControl w:val="0"/>
        <w:kinsoku/>
        <w:wordWrap/>
        <w:overflowPunct/>
        <w:topLinePunct w:val="0"/>
        <w:autoSpaceDE/>
        <w:autoSpaceDN/>
        <w:bidi w:val="0"/>
        <w:adjustRightInd/>
        <w:snapToGrid/>
        <w:spacing w:line="500" w:lineRule="atLeast"/>
        <w:ind w:left="0" w:firstLine="560"/>
        <w:jc w:val="left"/>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1、乙方违反合同约定的义务造成甲方经济损失，乙方必须给</w:t>
      </w:r>
      <w:r>
        <w:rPr>
          <w:rFonts w:hint="eastAsia" w:ascii="仿宋" w:hAnsi="仿宋" w:eastAsia="仿宋" w:cs="仿宋"/>
          <w:color w:val="auto"/>
          <w:sz w:val="28"/>
          <w:szCs w:val="28"/>
          <w:highlight w:val="none"/>
          <w:lang w:eastAsia="zh-CN"/>
        </w:rPr>
        <w:t>予相应赔偿。</w:t>
      </w:r>
    </w:p>
    <w:p w14:paraId="0B2B87E6">
      <w:pPr>
        <w:keepNext w:val="0"/>
        <w:keepLines w:val="0"/>
        <w:pageBreakBefore w:val="0"/>
        <w:widowControl w:val="0"/>
        <w:kinsoku/>
        <w:wordWrap/>
        <w:overflowPunct/>
        <w:topLinePunct w:val="0"/>
        <w:autoSpaceDE/>
        <w:autoSpaceDN/>
        <w:bidi w:val="0"/>
        <w:adjustRightInd/>
        <w:snapToGrid/>
        <w:spacing w:line="500" w:lineRule="atLeast"/>
        <w:ind w:left="0" w:firstLine="560"/>
        <w:jc w:val="left"/>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2、</w:t>
      </w:r>
      <w:r>
        <w:rPr>
          <w:rFonts w:hint="eastAsia" w:ascii="仿宋" w:hAnsi="仿宋" w:eastAsia="仿宋" w:cs="仿宋"/>
          <w:color w:val="auto"/>
          <w:sz w:val="28"/>
          <w:szCs w:val="28"/>
          <w:highlight w:val="none"/>
        </w:rPr>
        <w:t>乙方提出的设施设备维修计划报告</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如因甲方拖延而无</w:t>
      </w:r>
      <w:r>
        <w:rPr>
          <w:rFonts w:hint="eastAsia" w:ascii="仿宋" w:hAnsi="仿宋" w:eastAsia="仿宋" w:cs="仿宋"/>
          <w:color w:val="auto"/>
          <w:sz w:val="28"/>
          <w:szCs w:val="28"/>
          <w:highlight w:val="none"/>
          <w:lang w:eastAsia="zh-CN"/>
        </w:rPr>
        <w:t>法及时实施，造成设施设备损坏，影响维修质量的，责任由甲方承担。</w:t>
      </w:r>
    </w:p>
    <w:p w14:paraId="1B5066ED">
      <w:pPr>
        <w:keepNext w:val="0"/>
        <w:keepLines w:val="0"/>
        <w:pageBreakBefore w:val="0"/>
        <w:widowControl w:val="0"/>
        <w:kinsoku/>
        <w:wordWrap/>
        <w:overflowPunct/>
        <w:topLinePunct w:val="0"/>
        <w:autoSpaceDE/>
        <w:autoSpaceDN/>
        <w:bidi w:val="0"/>
        <w:adjustRightInd/>
        <w:snapToGrid/>
        <w:spacing w:line="500" w:lineRule="atLeast"/>
        <w:ind w:left="0" w:firstLine="56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九</w:t>
      </w:r>
      <w:r>
        <w:rPr>
          <w:rFonts w:hint="eastAsia" w:ascii="仿宋" w:hAnsi="仿宋" w:eastAsia="仿宋" w:cs="仿宋"/>
          <w:color w:val="auto"/>
          <w:sz w:val="28"/>
          <w:szCs w:val="28"/>
          <w:highlight w:val="none"/>
        </w:rPr>
        <w:t>、付款方式</w:t>
      </w:r>
    </w:p>
    <w:p w14:paraId="62802284">
      <w:pPr>
        <w:keepNext w:val="0"/>
        <w:keepLines w:val="0"/>
        <w:pageBreakBefore w:val="0"/>
        <w:widowControl w:val="0"/>
        <w:kinsoku/>
        <w:wordWrap/>
        <w:overflowPunct/>
        <w:topLinePunct w:val="0"/>
        <w:autoSpaceDE/>
        <w:autoSpaceDN/>
        <w:bidi w:val="0"/>
        <w:adjustRightInd/>
        <w:snapToGrid/>
        <w:spacing w:line="500" w:lineRule="atLeast"/>
        <w:ind w:left="0" w:firstLine="562"/>
        <w:jc w:val="left"/>
        <w:textAlignment w:val="auto"/>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rPr>
        <w:t>养护管理实行百分制考评，每月考核一次，得分在95分(95分)以上，可计取当月养护费用;得分在75-95分(含75分)按所得分百分比支付养护费用;得分在75分以下，扣除当月养护经费的一半，连续两月考核比分在75分以下，终止合同。付款根据签订合同费用，按考评结果每</w:t>
      </w:r>
      <w:r>
        <w:rPr>
          <w:rFonts w:hint="eastAsia" w:ascii="仿宋" w:hAnsi="仿宋" w:eastAsia="仿宋" w:cs="仿宋"/>
          <w:b/>
          <w:bCs/>
          <w:color w:val="auto"/>
          <w:sz w:val="28"/>
          <w:szCs w:val="28"/>
          <w:highlight w:val="none"/>
          <w:lang w:val="en-US" w:eastAsia="zh-CN"/>
        </w:rPr>
        <w:t>季度</w:t>
      </w:r>
      <w:r>
        <w:rPr>
          <w:rFonts w:hint="eastAsia" w:ascii="仿宋" w:hAnsi="仿宋" w:eastAsia="仿宋" w:cs="仿宋"/>
          <w:b/>
          <w:bCs/>
          <w:color w:val="auto"/>
          <w:sz w:val="28"/>
          <w:szCs w:val="28"/>
          <w:highlight w:val="none"/>
        </w:rPr>
        <w:t>发放一次。</w:t>
      </w:r>
    </w:p>
    <w:p w14:paraId="7269D884">
      <w:pPr>
        <w:keepNext w:val="0"/>
        <w:keepLines w:val="0"/>
        <w:pageBreakBefore w:val="0"/>
        <w:widowControl w:val="0"/>
        <w:kinsoku/>
        <w:wordWrap/>
        <w:overflowPunct/>
        <w:topLinePunct w:val="0"/>
        <w:autoSpaceDE/>
        <w:autoSpaceDN/>
        <w:bidi w:val="0"/>
        <w:adjustRightInd/>
        <w:snapToGrid/>
        <w:spacing w:line="500" w:lineRule="atLeast"/>
        <w:ind w:left="0" w:firstLine="56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十</w:t>
      </w:r>
      <w:r>
        <w:rPr>
          <w:rFonts w:hint="eastAsia" w:ascii="仿宋" w:hAnsi="仿宋" w:eastAsia="仿宋" w:cs="仿宋"/>
          <w:color w:val="auto"/>
          <w:sz w:val="28"/>
          <w:szCs w:val="28"/>
          <w:highlight w:val="none"/>
        </w:rPr>
        <w:t>、其他事项</w:t>
      </w:r>
    </w:p>
    <w:p w14:paraId="4E987849">
      <w:pPr>
        <w:keepNext w:val="0"/>
        <w:keepLines w:val="0"/>
        <w:pageBreakBefore w:val="0"/>
        <w:widowControl w:val="0"/>
        <w:kinsoku/>
        <w:wordWrap/>
        <w:overflowPunct/>
        <w:topLinePunct w:val="0"/>
        <w:autoSpaceDE/>
        <w:autoSpaceDN/>
        <w:bidi w:val="0"/>
        <w:adjustRightInd/>
        <w:snapToGrid/>
        <w:spacing w:line="500" w:lineRule="atLeast"/>
        <w:ind w:left="0" w:firstLine="560"/>
        <w:jc w:val="left"/>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因本协议引起的或与本协议有关的任何争议，协议双方友好协</w:t>
      </w:r>
      <w:r>
        <w:rPr>
          <w:rFonts w:hint="eastAsia" w:ascii="仿宋" w:hAnsi="仿宋" w:eastAsia="仿宋" w:cs="仿宋"/>
          <w:color w:val="auto"/>
          <w:sz w:val="28"/>
          <w:szCs w:val="28"/>
          <w:highlight w:val="none"/>
          <w:lang w:eastAsia="zh-CN"/>
        </w:rPr>
        <w:t>商不成的，</w:t>
      </w:r>
      <w:r>
        <w:rPr>
          <w:rFonts w:hint="eastAsia" w:ascii="仿宋" w:hAnsi="仿宋" w:eastAsia="仿宋" w:cs="仿宋"/>
          <w:color w:val="auto"/>
          <w:sz w:val="28"/>
          <w:szCs w:val="28"/>
          <w:highlight w:val="none"/>
          <w:lang w:val="en-US" w:eastAsia="zh-CN"/>
        </w:rPr>
        <w:t>向项目所在地人民法院提起诉讼</w:t>
      </w:r>
      <w:r>
        <w:rPr>
          <w:rFonts w:hint="eastAsia" w:ascii="仿宋" w:hAnsi="仿宋" w:eastAsia="仿宋" w:cs="仿宋"/>
          <w:color w:val="auto"/>
          <w:sz w:val="28"/>
          <w:szCs w:val="28"/>
          <w:highlight w:val="none"/>
          <w:lang w:eastAsia="zh-CN"/>
        </w:rPr>
        <w:t>。</w:t>
      </w:r>
    </w:p>
    <w:p w14:paraId="6C7DB17A">
      <w:pPr>
        <w:keepNext w:val="0"/>
        <w:keepLines w:val="0"/>
        <w:pageBreakBefore w:val="0"/>
        <w:widowControl w:val="0"/>
        <w:kinsoku/>
        <w:wordWrap/>
        <w:overflowPunct/>
        <w:topLinePunct w:val="0"/>
        <w:autoSpaceDE/>
        <w:autoSpaceDN/>
        <w:bidi w:val="0"/>
        <w:adjustRightInd/>
        <w:snapToGrid/>
        <w:spacing w:line="500" w:lineRule="atLeast"/>
        <w:ind w:left="0" w:firstLine="56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十</w:t>
      </w:r>
      <w:r>
        <w:rPr>
          <w:rFonts w:hint="eastAsia" w:ascii="仿宋" w:hAnsi="仿宋" w:eastAsia="仿宋" w:cs="仿宋"/>
          <w:color w:val="auto"/>
          <w:sz w:val="28"/>
          <w:szCs w:val="28"/>
          <w:highlight w:val="none"/>
          <w:lang w:val="en-US" w:eastAsia="zh-CN"/>
        </w:rPr>
        <w:t>一</w:t>
      </w:r>
      <w:r>
        <w:rPr>
          <w:rFonts w:hint="eastAsia" w:ascii="仿宋" w:hAnsi="仿宋" w:eastAsia="仿宋" w:cs="仿宋"/>
          <w:color w:val="auto"/>
          <w:sz w:val="28"/>
          <w:szCs w:val="28"/>
          <w:highlight w:val="none"/>
        </w:rPr>
        <w:t>、本合同一式 肆 份，委托方 贰 份，受委托方 贰 份，经双方签章后生效。本合同未尽事宜，双方可签订补充协议，有关协议及双方认可的来往电报、传真、会议纪要等，均为本协议组成部分，与本协议具有同等法律效力。</w:t>
      </w:r>
    </w:p>
    <w:p w14:paraId="758F02DB">
      <w:pPr>
        <w:keepNext w:val="0"/>
        <w:keepLines w:val="0"/>
        <w:pageBreakBefore w:val="0"/>
        <w:widowControl w:val="0"/>
        <w:kinsoku/>
        <w:wordWrap/>
        <w:overflowPunct/>
        <w:topLinePunct w:val="0"/>
        <w:autoSpaceDE/>
        <w:autoSpaceDN/>
        <w:bidi w:val="0"/>
        <w:adjustRightInd/>
        <w:snapToGrid/>
        <w:spacing w:line="500" w:lineRule="atLeast"/>
        <w:ind w:left="0"/>
        <w:textAlignment w:val="auto"/>
        <w:rPr>
          <w:rFonts w:hint="eastAsia" w:ascii="仿宋" w:hAnsi="仿宋" w:eastAsia="仿宋" w:cs="仿宋"/>
          <w:color w:val="auto"/>
          <w:sz w:val="28"/>
          <w:szCs w:val="28"/>
          <w:highlight w:val="none"/>
        </w:rPr>
      </w:pPr>
    </w:p>
    <w:p w14:paraId="49B0C02B">
      <w:pPr>
        <w:keepNext w:val="0"/>
        <w:keepLines w:val="0"/>
        <w:pageBreakBefore w:val="0"/>
        <w:widowControl w:val="0"/>
        <w:kinsoku/>
        <w:wordWrap/>
        <w:overflowPunct/>
        <w:topLinePunct w:val="0"/>
        <w:autoSpaceDE/>
        <w:autoSpaceDN/>
        <w:bidi w:val="0"/>
        <w:adjustRightInd/>
        <w:snapToGrid/>
        <w:spacing w:line="500" w:lineRule="atLeast"/>
        <w:ind w:left="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委托方：（公章）              受委托方：（公章）</w:t>
      </w:r>
    </w:p>
    <w:p w14:paraId="663D22B4">
      <w:pPr>
        <w:keepNext w:val="0"/>
        <w:keepLines w:val="0"/>
        <w:pageBreakBefore w:val="0"/>
        <w:widowControl w:val="0"/>
        <w:kinsoku/>
        <w:wordWrap/>
        <w:overflowPunct/>
        <w:topLinePunct w:val="0"/>
        <w:autoSpaceDE/>
        <w:autoSpaceDN/>
        <w:bidi w:val="0"/>
        <w:adjustRightInd/>
        <w:snapToGrid/>
        <w:spacing w:line="500" w:lineRule="atLeast"/>
        <w:ind w:left="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法定代表人或其委托代理人      法定代表人或其委托代理人</w:t>
      </w:r>
    </w:p>
    <w:p w14:paraId="2631ACE8">
      <w:pPr>
        <w:pStyle w:val="15"/>
        <w:keepNext w:val="0"/>
        <w:keepLines w:val="0"/>
        <w:pageBreakBefore w:val="0"/>
        <w:widowControl w:val="0"/>
        <w:kinsoku/>
        <w:wordWrap/>
        <w:overflowPunct/>
        <w:topLinePunct w:val="0"/>
        <w:autoSpaceDE/>
        <w:autoSpaceDN/>
        <w:bidi w:val="0"/>
        <w:adjustRightInd/>
        <w:snapToGrid/>
        <w:spacing w:line="500" w:lineRule="atLeast"/>
        <w:ind w:left="0"/>
        <w:textAlignment w:val="auto"/>
        <w:rPr>
          <w:color w:val="auto"/>
          <w:highlight w:val="none"/>
        </w:rPr>
      </w:pPr>
      <w:r>
        <w:rPr>
          <w:rFonts w:hint="eastAsia" w:ascii="仿宋" w:hAnsi="仿宋" w:eastAsia="仿宋" w:cs="仿宋"/>
          <w:color w:val="auto"/>
          <w:sz w:val="28"/>
          <w:szCs w:val="28"/>
          <w:highlight w:val="none"/>
        </w:rPr>
        <w:t>（签字</w:t>
      </w:r>
      <w:r>
        <w:rPr>
          <w:rFonts w:hint="eastAsia" w:ascii="仿宋" w:hAnsi="仿宋" w:eastAsia="仿宋" w:cs="仿宋"/>
          <w:color w:val="auto"/>
          <w:sz w:val="28"/>
          <w:szCs w:val="28"/>
          <w:highlight w:val="none"/>
          <w:lang w:val="en-US" w:eastAsia="zh-CN"/>
        </w:rPr>
        <w:t>或盖章</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（签字</w:t>
      </w:r>
      <w:r>
        <w:rPr>
          <w:rFonts w:hint="eastAsia" w:ascii="仿宋" w:hAnsi="仿宋" w:eastAsia="仿宋" w:cs="仿宋"/>
          <w:color w:val="auto"/>
          <w:sz w:val="28"/>
          <w:szCs w:val="28"/>
          <w:highlight w:val="none"/>
          <w:lang w:val="en-US" w:eastAsia="zh-CN"/>
        </w:rPr>
        <w:t>或盖章</w:t>
      </w:r>
      <w:r>
        <w:rPr>
          <w:rFonts w:hint="eastAsia" w:ascii="仿宋" w:hAnsi="仿宋" w:eastAsia="仿宋" w:cs="仿宋"/>
          <w:color w:val="auto"/>
          <w:sz w:val="28"/>
          <w:szCs w:val="28"/>
          <w:highlight w:val="none"/>
        </w:rPr>
        <w:t>）</w:t>
      </w:r>
    </w:p>
    <w:p w14:paraId="5C6BC02B">
      <w:pPr>
        <w:keepNext w:val="0"/>
        <w:keepLines w:val="0"/>
        <w:pageBreakBefore w:val="0"/>
        <w:widowControl w:val="0"/>
        <w:kinsoku/>
        <w:wordWrap/>
        <w:overflowPunct/>
        <w:topLinePunct w:val="0"/>
        <w:autoSpaceDE/>
        <w:autoSpaceDN/>
        <w:bidi w:val="0"/>
        <w:adjustRightInd/>
        <w:snapToGrid/>
        <w:spacing w:line="500" w:lineRule="atLeast"/>
        <w:ind w:left="0" w:firstLine="140"/>
        <w:textAlignment w:val="auto"/>
        <w:rPr>
          <w:rFonts w:hint="eastAsia" w:ascii="仿宋" w:hAnsi="仿宋" w:eastAsia="仿宋" w:cs="仿宋"/>
          <w:color w:val="auto"/>
          <w:sz w:val="28"/>
          <w:szCs w:val="24"/>
          <w:highlight w:val="none"/>
        </w:rPr>
      </w:pPr>
      <w:r>
        <w:rPr>
          <w:rFonts w:hint="eastAsia" w:ascii="仿宋" w:hAnsi="仿宋" w:eastAsia="仿宋" w:cs="仿宋"/>
          <w:color w:val="auto"/>
          <w:sz w:val="28"/>
          <w:szCs w:val="28"/>
          <w:highlight w:val="none"/>
        </w:rPr>
        <w:t xml:space="preserve">日期:                  </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日期:</w:t>
      </w:r>
    </w:p>
    <w:p w14:paraId="1765EB23">
      <w:pPr>
        <w:rPr>
          <w:rFonts w:hint="eastAsia" w:ascii="仿宋" w:hAnsi="仿宋" w:eastAsia="仿宋" w:cs="仿宋"/>
          <w:color w:val="auto"/>
          <w:sz w:val="28"/>
          <w:highlight w:val="none"/>
          <w:lang w:val="en-US" w:eastAsia="zh-CN"/>
        </w:rPr>
      </w:pPr>
      <w:r>
        <w:rPr>
          <w:rFonts w:hint="eastAsia" w:ascii="仿宋" w:hAnsi="仿宋" w:eastAsia="仿宋" w:cs="仿宋"/>
          <w:color w:val="auto"/>
          <w:sz w:val="28"/>
          <w:highlight w:val="none"/>
          <w:lang w:val="en-US" w:eastAsia="zh-CN"/>
        </w:rPr>
        <w:br w:type="page" w:clear="all"/>
      </w:r>
    </w:p>
    <w:p w14:paraId="0C59C2B7">
      <w:pPr>
        <w:pStyle w:val="31"/>
        <w:jc w:val="both"/>
        <w:rPr>
          <w:rFonts w:hint="default" w:ascii="仿宋" w:hAnsi="仿宋" w:eastAsia="仿宋" w:cs="仿宋"/>
          <w:b/>
          <w:bCs/>
          <w:color w:val="auto"/>
          <w:sz w:val="28"/>
          <w:szCs w:val="28"/>
          <w:highlight w:val="none"/>
          <w:lang w:val="en-US" w:eastAsia="zh-CN" w:bidi="ar-SA"/>
        </w:rPr>
      </w:pPr>
      <w:r>
        <w:rPr>
          <w:rFonts w:hint="eastAsia" w:ascii="仿宋" w:hAnsi="仿宋" w:eastAsia="仿宋" w:cs="仿宋"/>
          <w:b/>
          <w:bCs/>
          <w:color w:val="auto"/>
          <w:sz w:val="28"/>
          <w:szCs w:val="28"/>
          <w:highlight w:val="none"/>
          <w:lang w:val="en-US" w:eastAsia="zh-CN" w:bidi="ar-SA"/>
        </w:rPr>
        <w:t>附件：考核办法</w:t>
      </w:r>
    </w:p>
    <w:p w14:paraId="1DA4F087">
      <w:pPr>
        <w:keepNext w:val="0"/>
        <w:keepLines w:val="0"/>
        <w:pageBreakBefore w:val="0"/>
        <w:widowControl w:val="0"/>
        <w:kinsoku/>
        <w:wordWrap/>
        <w:overflowPunct/>
        <w:topLinePunct w:val="0"/>
        <w:autoSpaceDE/>
        <w:autoSpaceDN/>
        <w:bidi w:val="0"/>
        <w:adjustRightInd/>
        <w:snapToGrid/>
        <w:spacing w:line="500" w:lineRule="atLeast"/>
        <w:ind w:left="0" w:firstLine="560"/>
        <w:jc w:val="left"/>
        <w:textAlignment w:val="auto"/>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1、资料考核(满分20分)：</w:t>
      </w:r>
    </w:p>
    <w:p w14:paraId="27B19539">
      <w:pPr>
        <w:pStyle w:val="38"/>
        <w:keepNext w:val="0"/>
        <w:keepLines w:val="0"/>
        <w:pageBreakBefore w:val="0"/>
        <w:widowControl/>
        <w:numPr>
          <w:ilvl w:val="0"/>
          <w:numId w:val="0"/>
        </w:numPr>
        <w:spacing w:line="360" w:lineRule="auto"/>
        <w:ind w:firstLine="560"/>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1）</w:t>
      </w:r>
      <w:r>
        <w:rPr>
          <w:rFonts w:hint="default" w:ascii="仿宋" w:hAnsi="仿宋" w:eastAsia="仿宋" w:cs="仿宋"/>
          <w:color w:val="auto"/>
          <w:sz w:val="28"/>
          <w:szCs w:val="28"/>
          <w:highlight w:val="none"/>
          <w:lang w:val="en-US" w:eastAsia="zh-CN" w:bidi="ar-SA"/>
        </w:rPr>
        <w:t>人员配置方案，包括管理班子机构健全、职责明确、人员齐配，满足本项目要求，主要是巡查人员、监管人员、维修人员安排，特种作业人员应有安全教育记录。未及时上报，出现一次扣4分。</w:t>
      </w:r>
    </w:p>
    <w:p w14:paraId="6ECD7A37">
      <w:pPr>
        <w:pStyle w:val="38"/>
        <w:keepNext w:val="0"/>
        <w:keepLines w:val="0"/>
        <w:pageBreakBefore w:val="0"/>
        <w:widowControl/>
        <w:numPr>
          <w:ilvl w:val="0"/>
          <w:numId w:val="0"/>
        </w:numPr>
        <w:spacing w:line="360" w:lineRule="auto"/>
        <w:ind w:firstLine="560"/>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2）</w:t>
      </w:r>
      <w:r>
        <w:rPr>
          <w:rFonts w:hint="default" w:ascii="仿宋" w:hAnsi="仿宋" w:eastAsia="仿宋" w:cs="仿宋"/>
          <w:color w:val="auto"/>
          <w:sz w:val="28"/>
          <w:szCs w:val="28"/>
          <w:highlight w:val="none"/>
          <w:lang w:val="en-US" w:eastAsia="zh-CN" w:bidi="ar-SA"/>
        </w:rPr>
        <w:t>正常运营及养护作业时和发生事故时的交通组织和安全防护措施。未及时上报，出现一次扣2分。</w:t>
      </w:r>
    </w:p>
    <w:p w14:paraId="0F6FE6EA">
      <w:pPr>
        <w:pStyle w:val="38"/>
        <w:keepNext w:val="0"/>
        <w:keepLines w:val="0"/>
        <w:pageBreakBefore w:val="0"/>
        <w:widowControl/>
        <w:numPr>
          <w:ilvl w:val="0"/>
          <w:numId w:val="0"/>
        </w:numPr>
        <w:spacing w:line="360" w:lineRule="auto"/>
        <w:ind w:firstLine="560"/>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3）</w:t>
      </w:r>
      <w:r>
        <w:rPr>
          <w:rFonts w:hint="default" w:ascii="仿宋" w:hAnsi="仿宋" w:eastAsia="仿宋" w:cs="仿宋"/>
          <w:color w:val="auto"/>
          <w:sz w:val="28"/>
          <w:szCs w:val="28"/>
          <w:highlight w:val="none"/>
          <w:lang w:val="en-US" w:eastAsia="zh-CN" w:bidi="ar-SA"/>
        </w:rPr>
        <w:t>路灯运行服务的维护保养方案，包括日常维护安排、灯具清洗</w:t>
      </w:r>
      <w:r>
        <w:rPr>
          <w:rFonts w:hint="eastAsia" w:ascii="仿宋" w:hAnsi="仿宋" w:eastAsia="仿宋" w:cs="仿宋"/>
          <w:color w:val="auto"/>
          <w:sz w:val="28"/>
          <w:szCs w:val="28"/>
          <w:highlight w:val="none"/>
          <w:lang w:val="en-US" w:eastAsia="zh-CN" w:bidi="ar-SA"/>
        </w:rPr>
        <w:t>、座椅等休闲设施清洗</w:t>
      </w:r>
      <w:r>
        <w:rPr>
          <w:rFonts w:hint="default" w:ascii="仿宋" w:hAnsi="仿宋" w:eastAsia="仿宋" w:cs="仿宋"/>
          <w:color w:val="auto"/>
          <w:sz w:val="28"/>
          <w:szCs w:val="28"/>
          <w:highlight w:val="none"/>
          <w:lang w:val="en-US" w:eastAsia="zh-CN" w:bidi="ar-SA"/>
        </w:rPr>
        <w:t>、设施定期检测等基本工作。未及时上报，出现一次扣2分</w:t>
      </w:r>
    </w:p>
    <w:p w14:paraId="40685D76">
      <w:pPr>
        <w:pStyle w:val="38"/>
        <w:keepNext w:val="0"/>
        <w:keepLines w:val="0"/>
        <w:pageBreakBefore w:val="0"/>
        <w:widowControl/>
        <w:numPr>
          <w:ilvl w:val="0"/>
          <w:numId w:val="0"/>
        </w:numPr>
        <w:spacing w:line="360" w:lineRule="auto"/>
        <w:ind w:firstLine="560"/>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4）</w:t>
      </w:r>
      <w:r>
        <w:rPr>
          <w:rFonts w:hint="default" w:ascii="仿宋" w:hAnsi="仿宋" w:eastAsia="仿宋" w:cs="仿宋"/>
          <w:color w:val="auto"/>
          <w:sz w:val="28"/>
          <w:szCs w:val="28"/>
          <w:highlight w:val="none"/>
          <w:lang w:val="en-US" w:eastAsia="zh-CN" w:bidi="ar-SA"/>
        </w:rPr>
        <w:t>对管理范围内照明及亮化、休闲设施的人为损坏的处置以及发生后采取的措施，根据损坏的种类及危害性，分别提供相应的处置方案。未及时上报，出现一次扣2分。</w:t>
      </w:r>
    </w:p>
    <w:p w14:paraId="74D19112">
      <w:pPr>
        <w:pStyle w:val="38"/>
        <w:keepNext w:val="0"/>
        <w:keepLines w:val="0"/>
        <w:pageBreakBefore w:val="0"/>
        <w:widowControl/>
        <w:numPr>
          <w:ilvl w:val="0"/>
          <w:numId w:val="0"/>
        </w:numPr>
        <w:spacing w:line="360" w:lineRule="auto"/>
        <w:ind w:firstLine="560"/>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5）</w:t>
      </w:r>
      <w:r>
        <w:rPr>
          <w:rFonts w:hint="default" w:ascii="仿宋" w:hAnsi="仿宋" w:eastAsia="仿宋" w:cs="仿宋"/>
          <w:color w:val="auto"/>
          <w:sz w:val="28"/>
          <w:szCs w:val="28"/>
          <w:highlight w:val="none"/>
          <w:lang w:val="en-US" w:eastAsia="zh-CN" w:bidi="ar-SA"/>
        </w:rPr>
        <w:t>应急及突发事件的应对方案。未及时上报，出现一次扣2分。</w:t>
      </w:r>
    </w:p>
    <w:p w14:paraId="082B0EB6">
      <w:pPr>
        <w:pStyle w:val="38"/>
        <w:keepNext w:val="0"/>
        <w:keepLines w:val="0"/>
        <w:pageBreakBefore w:val="0"/>
        <w:widowControl/>
        <w:numPr>
          <w:ilvl w:val="0"/>
          <w:numId w:val="0"/>
        </w:numPr>
        <w:spacing w:line="360" w:lineRule="auto"/>
        <w:ind w:firstLine="560"/>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2、</w:t>
      </w:r>
      <w:r>
        <w:rPr>
          <w:rFonts w:hint="default" w:ascii="仿宋" w:hAnsi="仿宋" w:eastAsia="仿宋" w:cs="仿宋"/>
          <w:color w:val="auto"/>
          <w:sz w:val="28"/>
          <w:szCs w:val="28"/>
          <w:highlight w:val="none"/>
          <w:lang w:val="en-US" w:eastAsia="zh-CN" w:bidi="ar-SA"/>
        </w:rPr>
        <w:t>日常管理</w:t>
      </w:r>
      <w:r>
        <w:rPr>
          <w:rFonts w:hint="eastAsia" w:ascii="仿宋" w:hAnsi="仿宋" w:eastAsia="仿宋" w:cs="仿宋"/>
          <w:color w:val="auto"/>
          <w:sz w:val="28"/>
          <w:szCs w:val="28"/>
          <w:highlight w:val="none"/>
          <w:lang w:val="en-US" w:eastAsia="zh-CN" w:bidi="ar-SA"/>
        </w:rPr>
        <w:t>考核（满分80分）：</w:t>
      </w:r>
    </w:p>
    <w:p w14:paraId="0D993D72">
      <w:pPr>
        <w:pStyle w:val="38"/>
        <w:keepNext w:val="0"/>
        <w:keepLines w:val="0"/>
        <w:pageBreakBefore w:val="0"/>
        <w:widowControl/>
        <w:numPr>
          <w:ilvl w:val="0"/>
          <w:numId w:val="0"/>
        </w:numPr>
        <w:spacing w:line="360" w:lineRule="auto"/>
        <w:ind w:firstLine="560"/>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1）沥青路面有坑洼、沉陷、拥包等现象，无任何资料进行落实的，每1处扣1分。</w:t>
      </w:r>
    </w:p>
    <w:p w14:paraId="6078B3A1">
      <w:pPr>
        <w:pStyle w:val="38"/>
        <w:keepNext w:val="0"/>
        <w:keepLines w:val="0"/>
        <w:pageBreakBefore w:val="0"/>
        <w:widowControl/>
        <w:numPr>
          <w:ilvl w:val="0"/>
          <w:numId w:val="0"/>
        </w:numPr>
        <w:spacing w:line="360" w:lineRule="auto"/>
        <w:ind w:firstLine="560"/>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2)混凝土路面有开裂、沉陷等现象，并无无任何资料进行落实的，每1处扣1分</w:t>
      </w:r>
    </w:p>
    <w:p w14:paraId="10C036D3">
      <w:pPr>
        <w:pStyle w:val="38"/>
        <w:keepNext w:val="0"/>
        <w:keepLines w:val="0"/>
        <w:pageBreakBefore w:val="0"/>
        <w:widowControl/>
        <w:numPr>
          <w:ilvl w:val="0"/>
          <w:numId w:val="0"/>
        </w:numPr>
        <w:spacing w:line="360" w:lineRule="auto"/>
        <w:ind w:firstLine="560"/>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3)停车场及人行道板有沉陷、松动、工期、缺损，并无无任何资料进行落实的，每1处扣1分。</w:t>
      </w:r>
    </w:p>
    <w:p w14:paraId="78526099">
      <w:pPr>
        <w:pStyle w:val="38"/>
        <w:keepNext w:val="0"/>
        <w:keepLines w:val="0"/>
        <w:pageBreakBefore w:val="0"/>
        <w:widowControl/>
        <w:numPr>
          <w:ilvl w:val="0"/>
          <w:numId w:val="0"/>
        </w:numPr>
        <w:spacing w:line="360" w:lineRule="auto"/>
        <w:ind w:firstLine="560"/>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4)盲道、缘石等无障碍设施不规范，每1处扣1分。</w:t>
      </w:r>
    </w:p>
    <w:p w14:paraId="04B4B76F">
      <w:pPr>
        <w:pStyle w:val="38"/>
        <w:keepNext w:val="0"/>
        <w:keepLines w:val="0"/>
        <w:pageBreakBefore w:val="0"/>
        <w:widowControl/>
        <w:numPr>
          <w:ilvl w:val="0"/>
          <w:numId w:val="0"/>
        </w:numPr>
        <w:spacing w:line="360" w:lineRule="auto"/>
        <w:ind w:firstLine="560"/>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5)道路护栏有锈蚀缺损10%以上，发现一处扣1分。</w:t>
      </w:r>
    </w:p>
    <w:p w14:paraId="5E1B0BC4">
      <w:pPr>
        <w:pStyle w:val="38"/>
        <w:keepNext w:val="0"/>
        <w:keepLines w:val="0"/>
        <w:pageBreakBefore w:val="0"/>
        <w:widowControl/>
        <w:numPr>
          <w:ilvl w:val="0"/>
          <w:numId w:val="0"/>
        </w:numPr>
        <w:spacing w:line="360" w:lineRule="auto"/>
        <w:ind w:firstLine="560"/>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6)路名牌、无障碍设施标牌设置不规范、标识错误、标牌缺失、标牌倾斜、外表破损、有污渍等，发现1处扣1分。</w:t>
      </w:r>
    </w:p>
    <w:p w14:paraId="6AA3526F">
      <w:pPr>
        <w:pStyle w:val="38"/>
        <w:keepNext w:val="0"/>
        <w:keepLines w:val="0"/>
        <w:pageBreakBefore w:val="0"/>
        <w:widowControl/>
        <w:numPr>
          <w:ilvl w:val="0"/>
          <w:numId w:val="0"/>
        </w:numPr>
        <w:spacing w:line="360" w:lineRule="auto"/>
        <w:ind w:firstLine="560"/>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7）照明设施巡查人员每天值班时间为24小时，确保及时处置路灯故障，每发现1次无人值班扣1分。</w:t>
      </w:r>
    </w:p>
    <w:p w14:paraId="4412214E">
      <w:pPr>
        <w:pStyle w:val="38"/>
        <w:keepNext w:val="0"/>
        <w:keepLines w:val="0"/>
        <w:pageBreakBefore w:val="0"/>
        <w:widowControl/>
        <w:numPr>
          <w:ilvl w:val="0"/>
          <w:numId w:val="0"/>
        </w:numPr>
        <w:spacing w:line="360" w:lineRule="auto"/>
        <w:ind w:firstLine="560"/>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8）日常维修需如实填写巡查记录，检查到一次未如实填写，或有遗漏，一次扣1分。</w:t>
      </w:r>
    </w:p>
    <w:p w14:paraId="30A4CC62">
      <w:pPr>
        <w:pStyle w:val="38"/>
        <w:keepNext w:val="0"/>
        <w:keepLines w:val="0"/>
        <w:pageBreakBefore w:val="0"/>
        <w:widowControl/>
        <w:numPr>
          <w:ilvl w:val="0"/>
          <w:numId w:val="0"/>
        </w:numPr>
        <w:spacing w:line="360" w:lineRule="auto"/>
        <w:ind w:firstLine="560"/>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9）监督人员将不定时的与养护单位针对养护范围内的维修、巡查人员进行考核，养护维修巡查人员需佩戴工作证、反光背心、安全头盔等。若未穿戴，查到一次扣0.2分/人，总分1分。</w:t>
      </w:r>
    </w:p>
    <w:p w14:paraId="34BE3D65">
      <w:pPr>
        <w:pStyle w:val="38"/>
        <w:keepNext w:val="0"/>
        <w:keepLines w:val="0"/>
        <w:pageBreakBefore w:val="0"/>
        <w:widowControl/>
        <w:numPr>
          <w:ilvl w:val="0"/>
          <w:numId w:val="0"/>
        </w:numPr>
        <w:spacing w:line="360" w:lineRule="auto"/>
        <w:ind w:firstLine="560"/>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10）因交通事故导致路灯损坏的，因养护单位巡查不到位造成司机逃逸，下落去向不明的、养护单位应付全部责任，并应在规定的48小时内把损坏的路灯杆补装到位。如未安装到位，扣1分。</w:t>
      </w:r>
    </w:p>
    <w:p w14:paraId="455D685F">
      <w:pPr>
        <w:pStyle w:val="38"/>
        <w:keepNext w:val="0"/>
        <w:keepLines w:val="0"/>
        <w:pageBreakBefore w:val="0"/>
        <w:widowControl/>
        <w:numPr>
          <w:ilvl w:val="0"/>
          <w:numId w:val="0"/>
        </w:numPr>
        <w:spacing w:line="360" w:lineRule="auto"/>
        <w:ind w:firstLine="560"/>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11）养护范围内的路灯，若发生损坏，不亮，灯杆倾斜的，发生大面积不亮的，须在24小时内维修到位，如未维修到位，扣1分。</w:t>
      </w:r>
    </w:p>
    <w:p w14:paraId="5137AF47">
      <w:pPr>
        <w:pStyle w:val="38"/>
        <w:keepNext w:val="0"/>
        <w:keepLines w:val="0"/>
        <w:pageBreakBefore w:val="0"/>
        <w:widowControl/>
        <w:numPr>
          <w:ilvl w:val="0"/>
          <w:numId w:val="0"/>
        </w:numPr>
        <w:spacing w:line="360" w:lineRule="auto"/>
        <w:ind w:firstLine="560"/>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12）养护单位工作人员必须24小时保持通讯畅通，一次未接电话扣0.5分；城建科不定时巡查各养护范围内的每日巡查情况，20分钟内未能到达现场的，每次扣1分。</w:t>
      </w:r>
    </w:p>
    <w:p w14:paraId="6380426F">
      <w:pPr>
        <w:pStyle w:val="38"/>
        <w:keepNext w:val="0"/>
        <w:keepLines w:val="0"/>
        <w:pageBreakBefore w:val="0"/>
        <w:widowControl/>
        <w:numPr>
          <w:ilvl w:val="0"/>
          <w:numId w:val="0"/>
        </w:numPr>
        <w:spacing w:line="360" w:lineRule="auto"/>
        <w:ind w:firstLine="560"/>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13）住建局下发路灯零星维修记录确认单需在三个工作日内完成工程，迁移路灯的灯杆、电缆等当天需送到指定仓库，如丢失、遗漏、被盗，全权由养护（施工）单位负责，另扣除月考核1分。</w:t>
      </w:r>
    </w:p>
    <w:p w14:paraId="6C2D26FF">
      <w:pPr>
        <w:pStyle w:val="38"/>
        <w:keepNext w:val="0"/>
        <w:keepLines w:val="0"/>
        <w:pageBreakBefore w:val="0"/>
        <w:widowControl/>
        <w:numPr>
          <w:ilvl w:val="0"/>
          <w:numId w:val="0"/>
        </w:numPr>
        <w:spacing w:line="360" w:lineRule="auto"/>
        <w:ind w:firstLine="560"/>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14）控制箱零部件存在锈蚀、裂缝、伤痕、开关不灵活或漆皮脱落大于10%的，一次扣0.2分，总分1分。</w:t>
      </w:r>
    </w:p>
    <w:p w14:paraId="73C5B158">
      <w:pPr>
        <w:pStyle w:val="15"/>
        <w:spacing w:line="360" w:lineRule="auto"/>
        <w:ind w:firstLine="560"/>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15）桥梁栏杆破损、河道栏杆破损、控制箱内电器元件有烧蚀现象应及时更换，发现一次未更换扣1分。</w:t>
      </w:r>
    </w:p>
    <w:p w14:paraId="28A68E1E">
      <w:pPr>
        <w:pStyle w:val="38"/>
        <w:keepNext w:val="0"/>
        <w:keepLines w:val="0"/>
        <w:pageBreakBefore w:val="0"/>
        <w:widowControl/>
        <w:numPr>
          <w:ilvl w:val="0"/>
          <w:numId w:val="0"/>
        </w:numPr>
        <w:spacing w:line="360" w:lineRule="auto"/>
        <w:ind w:firstLine="560"/>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16）排水管道及雨水口淤积超过1/4管径的，检查井淤积超过井内主管口1/4管径的，每一处扣1分；以此类推超过1/3的，扣5分。</w:t>
      </w:r>
    </w:p>
    <w:p w14:paraId="15AEEF6D">
      <w:pPr>
        <w:pStyle w:val="38"/>
        <w:keepNext w:val="0"/>
        <w:keepLines w:val="0"/>
        <w:pageBreakBefore w:val="0"/>
        <w:widowControl/>
        <w:numPr>
          <w:ilvl w:val="0"/>
          <w:numId w:val="0"/>
        </w:numPr>
        <w:spacing w:line="360" w:lineRule="auto"/>
        <w:ind w:firstLine="560"/>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17）排水管道、箱涵堵塞造成漫水的，每一处扣2分。</w:t>
      </w:r>
    </w:p>
    <w:p w14:paraId="481B8C71">
      <w:pPr>
        <w:pStyle w:val="38"/>
        <w:keepNext w:val="0"/>
        <w:keepLines w:val="0"/>
        <w:pageBreakBefore w:val="0"/>
        <w:widowControl/>
        <w:numPr>
          <w:ilvl w:val="0"/>
          <w:numId w:val="0"/>
        </w:numPr>
        <w:spacing w:line="360" w:lineRule="auto"/>
        <w:ind w:firstLine="560"/>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18）施工时不能做好文明施工，材料堆放不整洁、渣土清运不及时、施工影响交通的，发现1处扣2分。</w:t>
      </w:r>
    </w:p>
    <w:p w14:paraId="1AA83DCB">
      <w:pPr>
        <w:pStyle w:val="38"/>
        <w:keepNext w:val="0"/>
        <w:keepLines w:val="0"/>
        <w:pageBreakBefore w:val="0"/>
        <w:widowControl/>
        <w:numPr>
          <w:ilvl w:val="0"/>
          <w:numId w:val="0"/>
        </w:numPr>
        <w:spacing w:line="360" w:lineRule="auto"/>
        <w:ind w:firstLine="560"/>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19）对上季通报问题未整改也未署名说明情况的，每一次扣5分。</w:t>
      </w:r>
    </w:p>
    <w:p w14:paraId="49CB2C39">
      <w:pPr>
        <w:pStyle w:val="38"/>
        <w:keepNext w:val="0"/>
        <w:keepLines w:val="0"/>
        <w:pageBreakBefore w:val="0"/>
        <w:widowControl/>
        <w:numPr>
          <w:ilvl w:val="0"/>
          <w:numId w:val="0"/>
        </w:numPr>
        <w:spacing w:line="360" w:lineRule="auto"/>
        <w:ind w:firstLine="560"/>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20）被各级各类媒体予以列入正、反面报道的，分别加、扣5分。</w:t>
      </w:r>
    </w:p>
    <w:p w14:paraId="0693AEB2">
      <w:pPr>
        <w:pStyle w:val="38"/>
        <w:keepNext w:val="0"/>
        <w:keepLines w:val="0"/>
        <w:pageBreakBefore w:val="0"/>
        <w:widowControl/>
        <w:numPr>
          <w:ilvl w:val="0"/>
          <w:numId w:val="0"/>
        </w:numPr>
        <w:spacing w:line="360" w:lineRule="auto"/>
        <w:ind w:firstLine="560"/>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21）市民举报投诉，12345平台、人大提案、领导等交办事项问题未在规定时间内及时处理的，每次扣5分。</w:t>
      </w:r>
    </w:p>
    <w:p w14:paraId="5E5F7E1F">
      <w:pPr>
        <w:pStyle w:val="38"/>
        <w:keepNext w:val="0"/>
        <w:keepLines w:val="0"/>
        <w:pageBreakBefore w:val="0"/>
        <w:widowControl/>
        <w:numPr>
          <w:ilvl w:val="0"/>
          <w:numId w:val="0"/>
        </w:numPr>
        <w:spacing w:line="360" w:lineRule="auto"/>
        <w:ind w:firstLine="560"/>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22）造成重大安全事故以上的或形成恶劣社会影响的，每次扣10分。</w:t>
      </w:r>
    </w:p>
    <w:p w14:paraId="033729D6">
      <w:pPr>
        <w:pStyle w:val="38"/>
        <w:keepNext w:val="0"/>
        <w:keepLines w:val="0"/>
        <w:pageBreakBefore w:val="0"/>
        <w:widowControl/>
        <w:numPr>
          <w:ilvl w:val="0"/>
          <w:numId w:val="0"/>
        </w:numPr>
        <w:spacing w:line="360" w:lineRule="auto"/>
        <w:ind w:firstLine="560"/>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23）摸索、推广新技术、新工艺，形成理论体系，或在省级以上期刊发表相关文章，传播成功经验，促进行业发展的，每项加5分。</w:t>
      </w:r>
    </w:p>
    <w:p w14:paraId="2E1DA17B">
      <w:pPr>
        <w:keepNext w:val="0"/>
        <w:keepLines w:val="0"/>
        <w:pageBreakBefore w:val="0"/>
        <w:widowControl w:val="0"/>
        <w:spacing w:line="460" w:lineRule="exact"/>
        <w:ind w:firstLine="560"/>
        <w:jc w:val="left"/>
        <w:rPr>
          <w:rFonts w:hint="eastAsia" w:ascii="仿宋" w:hAnsi="仿宋" w:eastAsia="仿宋" w:cs="仿宋"/>
          <w:color w:val="auto"/>
          <w:sz w:val="28"/>
          <w:szCs w:val="28"/>
          <w:highlight w:val="none"/>
        </w:rPr>
      </w:pPr>
    </w:p>
    <w:p w14:paraId="0BE11337">
      <w:pPr>
        <w:spacing w:line="520" w:lineRule="exact"/>
        <w:ind w:firstLine="560"/>
        <w:rPr>
          <w:rFonts w:hint="eastAsia" w:ascii="仿宋" w:hAnsi="仿宋" w:eastAsia="仿宋"/>
          <w:bCs/>
          <w:color w:val="auto"/>
          <w:sz w:val="28"/>
          <w:szCs w:val="28"/>
          <w:highlight w:val="none"/>
        </w:rPr>
      </w:pPr>
    </w:p>
    <w:p w14:paraId="4BF77DD3">
      <w:pPr>
        <w:pStyle w:val="202"/>
        <w:spacing w:line="520" w:lineRule="exact"/>
        <w:ind w:firstLine="2873"/>
        <w:rPr>
          <w:rFonts w:hint="eastAsia" w:ascii="仿宋" w:hAnsi="仿宋" w:eastAsia="仿宋"/>
          <w:b/>
          <w:bCs/>
          <w:color w:val="auto"/>
          <w:sz w:val="36"/>
          <w:szCs w:val="36"/>
          <w:highlight w:val="none"/>
          <w:lang w:val="zh-CN"/>
        </w:rPr>
      </w:pPr>
      <w:r>
        <w:rPr>
          <w:rFonts w:ascii="仿宋" w:hAnsi="仿宋" w:eastAsia="仿宋"/>
          <w:b/>
          <w:bCs/>
          <w:color w:val="auto"/>
          <w:sz w:val="36"/>
          <w:szCs w:val="36"/>
          <w:highlight w:val="none"/>
        </w:rPr>
        <w:br w:type="page" w:clear="all"/>
      </w:r>
      <w:r>
        <w:rPr>
          <w:rFonts w:hint="eastAsia" w:ascii="仿宋" w:hAnsi="仿宋" w:eastAsia="仿宋"/>
          <w:b/>
          <w:bCs/>
          <w:color w:val="auto"/>
          <w:sz w:val="36"/>
          <w:szCs w:val="36"/>
          <w:highlight w:val="none"/>
        </w:rPr>
        <w:t>第五章  项目采购需求</w:t>
      </w:r>
    </w:p>
    <w:p w14:paraId="27ECA604">
      <w:pPr>
        <w:keepNext w:val="0"/>
        <w:keepLines w:val="0"/>
        <w:pageBreakBefore w:val="0"/>
        <w:widowControl w:val="0"/>
        <w:numPr>
          <w:ilvl w:val="0"/>
          <w:numId w:val="0"/>
        </w:numPr>
        <w:ind w:firstLine="602"/>
        <w:jc w:val="left"/>
        <w:outlineLvl w:val="0"/>
        <w:rPr>
          <w:rFonts w:hint="default" w:ascii="仿宋" w:hAnsi="仿宋" w:eastAsia="仿宋" w:cs="仿宋"/>
          <w:b w:val="0"/>
          <w:bCs w:val="0"/>
          <w:color w:val="auto"/>
          <w:sz w:val="30"/>
          <w:szCs w:val="30"/>
          <w:highlight w:val="none"/>
          <w:lang w:val="en-US" w:eastAsia="zh-CN"/>
        </w:rPr>
      </w:pPr>
      <w:r>
        <w:rPr>
          <w:rFonts w:hint="eastAsia" w:ascii="仿宋" w:hAnsi="仿宋" w:eastAsia="仿宋" w:cs="仿宋"/>
          <w:b w:val="0"/>
          <w:bCs w:val="0"/>
          <w:color w:val="auto"/>
          <w:sz w:val="30"/>
          <w:szCs w:val="30"/>
          <w:highlight w:val="none"/>
          <w:lang w:eastAsia="zh-CN"/>
        </w:rPr>
        <w:t>一、</w:t>
      </w:r>
      <w:r>
        <w:rPr>
          <w:rFonts w:hint="eastAsia" w:ascii="仿宋" w:hAnsi="仿宋" w:eastAsia="仿宋" w:cs="仿宋"/>
          <w:b w:val="0"/>
          <w:bCs w:val="0"/>
          <w:color w:val="auto"/>
          <w:sz w:val="30"/>
          <w:szCs w:val="30"/>
          <w:highlight w:val="none"/>
          <w:lang w:val="en-US" w:eastAsia="zh-CN"/>
        </w:rPr>
        <w:t>养护范围及内容</w:t>
      </w:r>
    </w:p>
    <w:p w14:paraId="576EE804">
      <w:pPr>
        <w:keepNext w:val="0"/>
        <w:keepLines w:val="0"/>
        <w:pageBreakBefore w:val="0"/>
        <w:widowControl w:val="0"/>
        <w:kinsoku/>
        <w:wordWrap/>
        <w:overflowPunct/>
        <w:topLinePunct w:val="0"/>
        <w:autoSpaceDE/>
        <w:autoSpaceDN/>
        <w:bidi w:val="0"/>
        <w:adjustRightInd/>
        <w:snapToGrid/>
        <w:spacing w:line="500" w:lineRule="atLeast"/>
        <w:ind w:left="0" w:firstLine="560"/>
        <w:jc w:val="left"/>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养护范围</w:t>
      </w:r>
      <w:r>
        <w:rPr>
          <w:rFonts w:hint="eastAsia" w:ascii="仿宋" w:hAnsi="仿宋" w:eastAsia="仿宋" w:cs="仿宋"/>
          <w:color w:val="auto"/>
          <w:sz w:val="28"/>
          <w:szCs w:val="28"/>
          <w:highlight w:val="none"/>
          <w:lang w:eastAsia="zh-CN"/>
        </w:rPr>
        <w:t>：主城区区管道路范围（南至里运河、北至黄河故道、东至南京路、西至康居路）以及范围内背街后巷。（注：主城区除市管道路外均为区管道路）</w:t>
      </w:r>
    </w:p>
    <w:p w14:paraId="57F611DE">
      <w:pPr>
        <w:keepNext w:val="0"/>
        <w:keepLines w:val="0"/>
        <w:pageBreakBefore w:val="0"/>
        <w:widowControl w:val="0"/>
        <w:kinsoku/>
        <w:wordWrap/>
        <w:overflowPunct/>
        <w:topLinePunct w:val="0"/>
        <w:autoSpaceDE/>
        <w:autoSpaceDN/>
        <w:bidi w:val="0"/>
        <w:adjustRightInd/>
        <w:snapToGrid/>
        <w:spacing w:line="500" w:lineRule="atLeast"/>
        <w:ind w:left="0" w:firstLine="56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养护内容:管养范围内的道路、管网、照明等市政基础设施养护及防汛、除雪、排口巡查、截污设施运维等，主要有日常巡查、维护、应急抢修及零星工程，也包含区管新建市政设施项目和合同年度内新移交的市政基础设施。全年保证路面平整完好;路灯、亮化、电缆等配套养护项目，及配套设施的保洁与维护，电器设施及管线的保护与管理;道路中被盗电缆、路灯杆等设施设备的补充、更新;疏通排水管道;更换补齐缺失及损坏井框盖;制止非法占用、挖掘道路;制止非法接入市政排水管道;汛期防汛及冬季铲雪除冰等抢险工作，冬季铲雪除冰每年一次以上。养护质量等级:合格。</w:t>
      </w:r>
    </w:p>
    <w:p w14:paraId="54FE69C6">
      <w:pPr>
        <w:keepNext w:val="0"/>
        <w:keepLines w:val="0"/>
        <w:pageBreakBefore w:val="0"/>
        <w:widowControl w:val="0"/>
        <w:kinsoku/>
        <w:wordWrap/>
        <w:overflowPunct/>
        <w:topLinePunct w:val="0"/>
        <w:autoSpaceDE/>
        <w:autoSpaceDN/>
        <w:bidi w:val="0"/>
        <w:adjustRightInd/>
        <w:snapToGrid/>
        <w:spacing w:line="500" w:lineRule="atLeast"/>
        <w:ind w:left="0" w:firstLine="56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养护工程量:区管道路范围内(里运河以北片区)所有道路、巷道及相应的照明、管道等配套设施。</w:t>
      </w:r>
    </w:p>
    <w:p w14:paraId="19C44929">
      <w:pPr>
        <w:keepNext w:val="0"/>
        <w:keepLines w:val="0"/>
        <w:pageBreakBefore w:val="0"/>
        <w:widowControl w:val="0"/>
        <w:kinsoku/>
        <w:wordWrap/>
        <w:overflowPunct/>
        <w:topLinePunct w:val="0"/>
        <w:autoSpaceDE/>
        <w:autoSpaceDN/>
        <w:bidi w:val="0"/>
        <w:adjustRightInd/>
        <w:snapToGrid/>
        <w:spacing w:line="500" w:lineRule="atLeast"/>
        <w:ind w:left="0" w:firstLine="560"/>
        <w:jc w:val="left"/>
        <w:textAlignment w:val="auto"/>
        <w:rPr>
          <w:rFonts w:hint="eastAsia" w:ascii="仿宋" w:hAnsi="仿宋" w:eastAsia="仿宋" w:cs="仿宋"/>
          <w:b w:val="0"/>
          <w:bCs w:val="0"/>
          <w:color w:val="auto"/>
          <w:sz w:val="30"/>
          <w:szCs w:val="30"/>
          <w:highlight w:val="none"/>
          <w:lang w:eastAsia="zh-CN"/>
        </w:rPr>
      </w:pPr>
      <w:r>
        <w:rPr>
          <w:rFonts w:hint="eastAsia" w:ascii="仿宋" w:hAnsi="仿宋" w:eastAsia="仿宋" w:cs="仿宋"/>
          <w:color w:val="auto"/>
          <w:sz w:val="28"/>
          <w:szCs w:val="28"/>
          <w:highlight w:val="none"/>
          <w:lang w:val="en-US" w:eastAsia="zh-CN"/>
        </w:rPr>
        <w:t>人员要求：项目负责人最低</w:t>
      </w:r>
      <w:r>
        <w:rPr>
          <w:rFonts w:hint="eastAsia" w:ascii="仿宋" w:hAnsi="仿宋" w:eastAsia="仿宋" w:cs="仿宋"/>
          <w:color w:val="auto"/>
          <w:sz w:val="28"/>
          <w:szCs w:val="28"/>
          <w:highlight w:val="none"/>
          <w:lang w:eastAsia="zh-CN"/>
        </w:rPr>
        <w:t>应</w:t>
      </w:r>
      <w:r>
        <w:rPr>
          <w:rFonts w:hint="eastAsia" w:ascii="仿宋" w:hAnsi="仿宋" w:eastAsia="仿宋" w:cs="仿宋"/>
          <w:color w:val="auto"/>
          <w:sz w:val="28"/>
          <w:szCs w:val="28"/>
          <w:highlight w:val="none"/>
          <w:lang w:val="en-US" w:eastAsia="zh-CN"/>
        </w:rPr>
        <w:t>具</w:t>
      </w:r>
      <w:r>
        <w:rPr>
          <w:rFonts w:hint="eastAsia" w:ascii="仿宋" w:hAnsi="仿宋" w:eastAsia="仿宋" w:cs="仿宋"/>
          <w:color w:val="auto"/>
          <w:sz w:val="28"/>
          <w:szCs w:val="28"/>
          <w:highlight w:val="none"/>
          <w:lang w:eastAsia="zh-CN"/>
        </w:rPr>
        <w:t>有中级职称；</w:t>
      </w:r>
      <w:r>
        <w:rPr>
          <w:rFonts w:hint="eastAsia" w:ascii="仿宋" w:hAnsi="仿宋" w:eastAsia="仿宋" w:cs="仿宋"/>
          <w:color w:val="auto"/>
          <w:sz w:val="28"/>
          <w:szCs w:val="28"/>
          <w:highlight w:val="none"/>
          <w:lang w:val="en-US" w:eastAsia="zh-CN"/>
        </w:rPr>
        <w:t>项目组人员不低于4人。</w:t>
      </w:r>
    </w:p>
    <w:p w14:paraId="6624726A">
      <w:pPr>
        <w:keepNext w:val="0"/>
        <w:keepLines w:val="0"/>
        <w:pageBreakBefore w:val="0"/>
        <w:widowControl w:val="0"/>
        <w:kinsoku/>
        <w:wordWrap/>
        <w:overflowPunct/>
        <w:topLinePunct w:val="0"/>
        <w:autoSpaceDE/>
        <w:autoSpaceDN/>
        <w:bidi w:val="0"/>
        <w:adjustRightInd/>
        <w:snapToGrid/>
        <w:spacing w:line="500" w:lineRule="atLeast"/>
        <w:ind w:left="0" w:firstLine="560"/>
        <w:jc w:val="left"/>
        <w:textAlignment w:val="auto"/>
        <w:rPr>
          <w:rFonts w:hint="eastAsia" w:ascii="仿宋" w:hAnsi="仿宋" w:eastAsia="仿宋" w:cs="仿宋"/>
          <w:b w:val="0"/>
          <w:bCs w:val="0"/>
          <w:color w:val="auto"/>
          <w:sz w:val="30"/>
          <w:szCs w:val="30"/>
          <w:highlight w:val="none"/>
          <w:lang w:eastAsia="zh-CN"/>
        </w:rPr>
      </w:pPr>
      <w:r>
        <w:rPr>
          <w:rFonts w:hint="eastAsia" w:ascii="仿宋" w:hAnsi="仿宋" w:eastAsia="仿宋" w:cs="仿宋"/>
          <w:b w:val="0"/>
          <w:bCs w:val="0"/>
          <w:color w:val="auto"/>
          <w:sz w:val="30"/>
          <w:szCs w:val="30"/>
          <w:highlight w:val="none"/>
          <w:lang w:eastAsia="zh-CN"/>
        </w:rPr>
        <w:t>二、防汛、防雪资源需求</w:t>
      </w:r>
    </w:p>
    <w:p w14:paraId="2CFEFB2D">
      <w:pPr>
        <w:keepNext w:val="0"/>
        <w:keepLines w:val="0"/>
        <w:pageBreakBefore w:val="0"/>
        <w:widowControl w:val="0"/>
        <w:kinsoku/>
        <w:wordWrap/>
        <w:overflowPunct/>
        <w:topLinePunct w:val="0"/>
        <w:autoSpaceDE/>
        <w:autoSpaceDN/>
        <w:bidi w:val="0"/>
        <w:adjustRightInd/>
        <w:snapToGrid/>
        <w:spacing w:line="500" w:lineRule="atLeast"/>
        <w:ind w:left="0" w:firstLine="560"/>
        <w:jc w:val="left"/>
        <w:textAlignment w:val="auto"/>
        <w:rPr>
          <w:rFonts w:hint="default"/>
          <w:color w:val="auto"/>
          <w:highlight w:val="none"/>
          <w:lang w:val="en-US" w:eastAsia="zh-CN"/>
        </w:rPr>
      </w:pPr>
      <w:r>
        <w:rPr>
          <w:rFonts w:hint="eastAsia" w:ascii="仿宋" w:hAnsi="仿宋" w:eastAsia="仿宋" w:cs="仿宋"/>
          <w:color w:val="auto"/>
          <w:sz w:val="28"/>
          <w:szCs w:val="28"/>
          <w:highlight w:val="none"/>
          <w:lang w:val="en-US" w:eastAsia="zh-CN"/>
        </w:rPr>
        <w:t>供应商应配</w:t>
      </w:r>
      <w:r>
        <w:rPr>
          <w:rFonts w:hint="eastAsia" w:ascii="仿宋" w:hAnsi="仿宋" w:eastAsia="仿宋" w:cs="仿宋"/>
          <w:color w:val="auto"/>
          <w:sz w:val="28"/>
          <w:szCs w:val="28"/>
          <w:highlight w:val="none"/>
          <w:lang w:eastAsia="zh-CN"/>
        </w:rPr>
        <w:t>有25人以上的固定应急队伍</w:t>
      </w:r>
      <w:r>
        <w:rPr>
          <w:rFonts w:hint="eastAsia" w:ascii="仿宋" w:hAnsi="仿宋" w:eastAsia="仿宋" w:cs="仿宋"/>
          <w:color w:val="auto"/>
          <w:sz w:val="28"/>
          <w:szCs w:val="28"/>
          <w:highlight w:val="none"/>
          <w:lang w:val="en-US" w:eastAsia="zh-CN"/>
        </w:rPr>
        <w:t>及</w:t>
      </w:r>
      <w:r>
        <w:rPr>
          <w:rFonts w:hint="eastAsia" w:ascii="仿宋" w:hAnsi="仿宋" w:eastAsia="仿宋" w:cs="仿宋"/>
          <w:color w:val="auto"/>
          <w:sz w:val="28"/>
          <w:szCs w:val="28"/>
          <w:highlight w:val="none"/>
          <w:lang w:eastAsia="zh-CN"/>
        </w:rPr>
        <w:t>相应的防汛、防雪物资，应对每年汛期及雨雪天气的应急抢险工作，每年在汛期6-9月份，确保所有应急抢险人员全天24小时电话保持畅通，随时能够出勤，保证所有道路管网畅通无积涝。冬季出现雨雪天气，对管养内的所有桥梁道路进行除雪除冰工作，消除安全隐患。</w:t>
      </w:r>
    </w:p>
    <w:p w14:paraId="435700CA">
      <w:pPr>
        <w:keepNext w:val="0"/>
        <w:keepLines w:val="0"/>
        <w:pageBreakBefore w:val="0"/>
        <w:widowControl w:val="0"/>
        <w:kinsoku/>
        <w:wordWrap/>
        <w:overflowPunct/>
        <w:topLinePunct w:val="0"/>
        <w:autoSpaceDE/>
        <w:autoSpaceDN/>
        <w:bidi w:val="0"/>
        <w:adjustRightInd/>
        <w:snapToGrid/>
        <w:spacing w:line="500" w:lineRule="atLeast"/>
        <w:ind w:left="0" w:firstLine="560"/>
        <w:jc w:val="left"/>
        <w:textAlignment w:val="auto"/>
        <w:rPr>
          <w:rFonts w:hint="eastAsia" w:ascii="仿宋" w:hAnsi="仿宋" w:eastAsia="仿宋" w:cs="仿宋"/>
          <w:b w:val="0"/>
          <w:bCs w:val="0"/>
          <w:color w:val="auto"/>
          <w:sz w:val="28"/>
          <w:szCs w:val="28"/>
          <w:highlight w:val="none"/>
        </w:rPr>
      </w:pPr>
      <w:r>
        <w:rPr>
          <w:rFonts w:hint="eastAsia" w:ascii="仿宋" w:hAnsi="仿宋" w:eastAsia="仿宋" w:cs="仿宋"/>
          <w:color w:val="auto"/>
          <w:sz w:val="28"/>
          <w:highlight w:val="none"/>
          <w:lang w:val="en-US" w:eastAsia="zh-CN"/>
        </w:rPr>
        <w:t>三</w:t>
      </w:r>
      <w:r>
        <w:rPr>
          <w:rFonts w:ascii="仿宋" w:hAnsi="仿宋" w:eastAsia="仿宋" w:cs="仿宋"/>
          <w:color w:val="auto"/>
          <w:sz w:val="28"/>
          <w:highlight w:val="none"/>
        </w:rPr>
        <w:t>、</w:t>
      </w:r>
      <w:r>
        <w:rPr>
          <w:rFonts w:hint="eastAsia" w:ascii="仿宋" w:hAnsi="仿宋" w:eastAsia="仿宋" w:cs="仿宋"/>
          <w:b w:val="0"/>
          <w:bCs w:val="0"/>
          <w:color w:val="auto"/>
          <w:sz w:val="28"/>
          <w:szCs w:val="28"/>
          <w:highlight w:val="none"/>
          <w:lang w:val="en-US" w:eastAsia="zh-CN" w:bidi="ar-SA"/>
        </w:rPr>
        <w:t>考核办法</w:t>
      </w:r>
    </w:p>
    <w:p w14:paraId="19337E53">
      <w:pPr>
        <w:keepNext w:val="0"/>
        <w:keepLines w:val="0"/>
        <w:pageBreakBefore w:val="0"/>
        <w:widowControl w:val="0"/>
        <w:kinsoku/>
        <w:wordWrap/>
        <w:overflowPunct/>
        <w:topLinePunct w:val="0"/>
        <w:autoSpaceDE/>
        <w:autoSpaceDN/>
        <w:bidi w:val="0"/>
        <w:adjustRightInd/>
        <w:snapToGrid/>
        <w:spacing w:line="500" w:lineRule="atLeast"/>
        <w:ind w:left="0" w:firstLine="560"/>
        <w:jc w:val="left"/>
        <w:textAlignment w:val="auto"/>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1、资料考核(满分20分)：</w:t>
      </w:r>
    </w:p>
    <w:p w14:paraId="5A13A09F">
      <w:pPr>
        <w:pStyle w:val="38"/>
        <w:keepNext w:val="0"/>
        <w:keepLines w:val="0"/>
        <w:pageBreakBefore w:val="0"/>
        <w:widowControl/>
        <w:numPr>
          <w:ilvl w:val="0"/>
          <w:numId w:val="0"/>
        </w:numPr>
        <w:spacing w:line="360" w:lineRule="auto"/>
        <w:ind w:firstLine="560"/>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1）</w:t>
      </w:r>
      <w:r>
        <w:rPr>
          <w:rFonts w:hint="default" w:ascii="仿宋" w:hAnsi="仿宋" w:eastAsia="仿宋" w:cs="仿宋"/>
          <w:color w:val="auto"/>
          <w:sz w:val="28"/>
          <w:szCs w:val="28"/>
          <w:highlight w:val="none"/>
          <w:lang w:val="en-US" w:eastAsia="zh-CN" w:bidi="ar-SA"/>
        </w:rPr>
        <w:t>人员配置方案，包括管理班子机构健全、职责明确、人员齐配，满足本项目要求，主要是巡查人员、监管人员、维修人员安排，特种作业人员应有安全教育记录。未及时上报，出现一次扣4分。</w:t>
      </w:r>
    </w:p>
    <w:p w14:paraId="5F56EE62">
      <w:pPr>
        <w:pStyle w:val="38"/>
        <w:keepNext w:val="0"/>
        <w:keepLines w:val="0"/>
        <w:pageBreakBefore w:val="0"/>
        <w:widowControl/>
        <w:numPr>
          <w:ilvl w:val="0"/>
          <w:numId w:val="0"/>
        </w:numPr>
        <w:spacing w:line="360" w:lineRule="auto"/>
        <w:ind w:firstLine="560"/>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2）</w:t>
      </w:r>
      <w:r>
        <w:rPr>
          <w:rFonts w:hint="default" w:ascii="仿宋" w:hAnsi="仿宋" w:eastAsia="仿宋" w:cs="仿宋"/>
          <w:color w:val="auto"/>
          <w:sz w:val="28"/>
          <w:szCs w:val="28"/>
          <w:highlight w:val="none"/>
          <w:lang w:val="en-US" w:eastAsia="zh-CN" w:bidi="ar-SA"/>
        </w:rPr>
        <w:t>正常运营及养护作业时和发生事故时的交通组织和安全防护措施。未及时上报，出现一次扣2分。</w:t>
      </w:r>
    </w:p>
    <w:p w14:paraId="6B6C9253">
      <w:pPr>
        <w:pStyle w:val="38"/>
        <w:keepNext w:val="0"/>
        <w:keepLines w:val="0"/>
        <w:pageBreakBefore w:val="0"/>
        <w:widowControl/>
        <w:numPr>
          <w:ilvl w:val="0"/>
          <w:numId w:val="0"/>
        </w:numPr>
        <w:spacing w:line="360" w:lineRule="auto"/>
        <w:ind w:firstLine="560"/>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3）</w:t>
      </w:r>
      <w:r>
        <w:rPr>
          <w:rFonts w:hint="default" w:ascii="仿宋" w:hAnsi="仿宋" w:eastAsia="仿宋" w:cs="仿宋"/>
          <w:color w:val="auto"/>
          <w:sz w:val="28"/>
          <w:szCs w:val="28"/>
          <w:highlight w:val="none"/>
          <w:lang w:val="en-US" w:eastAsia="zh-CN" w:bidi="ar-SA"/>
        </w:rPr>
        <w:t>路灯运行服务的维护保养方案，包括日常维护安排、灯具清洗</w:t>
      </w:r>
      <w:r>
        <w:rPr>
          <w:rFonts w:hint="eastAsia" w:ascii="仿宋" w:hAnsi="仿宋" w:eastAsia="仿宋" w:cs="仿宋"/>
          <w:color w:val="auto"/>
          <w:sz w:val="28"/>
          <w:szCs w:val="28"/>
          <w:highlight w:val="none"/>
          <w:lang w:val="en-US" w:eastAsia="zh-CN" w:bidi="ar-SA"/>
        </w:rPr>
        <w:t>、座椅等休闲设施清洗</w:t>
      </w:r>
      <w:r>
        <w:rPr>
          <w:rFonts w:hint="default" w:ascii="仿宋" w:hAnsi="仿宋" w:eastAsia="仿宋" w:cs="仿宋"/>
          <w:color w:val="auto"/>
          <w:sz w:val="28"/>
          <w:szCs w:val="28"/>
          <w:highlight w:val="none"/>
          <w:lang w:val="en-US" w:eastAsia="zh-CN" w:bidi="ar-SA"/>
        </w:rPr>
        <w:t>、设施定期检测等基本工作。未及时上报，出现一次扣2分</w:t>
      </w:r>
    </w:p>
    <w:p w14:paraId="17228665">
      <w:pPr>
        <w:pStyle w:val="38"/>
        <w:keepNext w:val="0"/>
        <w:keepLines w:val="0"/>
        <w:pageBreakBefore w:val="0"/>
        <w:widowControl/>
        <w:numPr>
          <w:ilvl w:val="0"/>
          <w:numId w:val="0"/>
        </w:numPr>
        <w:spacing w:line="360" w:lineRule="auto"/>
        <w:ind w:firstLine="560"/>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4）</w:t>
      </w:r>
      <w:r>
        <w:rPr>
          <w:rFonts w:hint="default" w:ascii="仿宋" w:hAnsi="仿宋" w:eastAsia="仿宋" w:cs="仿宋"/>
          <w:color w:val="auto"/>
          <w:sz w:val="28"/>
          <w:szCs w:val="28"/>
          <w:highlight w:val="none"/>
          <w:lang w:val="en-US" w:eastAsia="zh-CN" w:bidi="ar-SA"/>
        </w:rPr>
        <w:t>对管理范围内照明及亮化、休闲设施的人为损坏的处置以及发生后采取的措施，根据损坏的种类及危害性，分别提供相应的处置方案。未及时上报，出现一次扣2分。</w:t>
      </w:r>
    </w:p>
    <w:p w14:paraId="2EE322AE">
      <w:pPr>
        <w:pStyle w:val="38"/>
        <w:keepNext w:val="0"/>
        <w:keepLines w:val="0"/>
        <w:pageBreakBefore w:val="0"/>
        <w:widowControl/>
        <w:numPr>
          <w:ilvl w:val="0"/>
          <w:numId w:val="0"/>
        </w:numPr>
        <w:spacing w:line="360" w:lineRule="auto"/>
        <w:ind w:firstLine="560"/>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5）</w:t>
      </w:r>
      <w:r>
        <w:rPr>
          <w:rFonts w:hint="default" w:ascii="仿宋" w:hAnsi="仿宋" w:eastAsia="仿宋" w:cs="仿宋"/>
          <w:color w:val="auto"/>
          <w:sz w:val="28"/>
          <w:szCs w:val="28"/>
          <w:highlight w:val="none"/>
          <w:lang w:val="en-US" w:eastAsia="zh-CN" w:bidi="ar-SA"/>
        </w:rPr>
        <w:t>应急及突发事件的应对方案。未及时上报，出现一次扣2分。</w:t>
      </w:r>
    </w:p>
    <w:p w14:paraId="7EFF9763">
      <w:pPr>
        <w:pStyle w:val="38"/>
        <w:keepNext w:val="0"/>
        <w:keepLines w:val="0"/>
        <w:pageBreakBefore w:val="0"/>
        <w:widowControl/>
        <w:numPr>
          <w:ilvl w:val="0"/>
          <w:numId w:val="0"/>
        </w:numPr>
        <w:spacing w:line="360" w:lineRule="auto"/>
        <w:ind w:firstLine="560"/>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2、</w:t>
      </w:r>
      <w:r>
        <w:rPr>
          <w:rFonts w:hint="default" w:ascii="仿宋" w:hAnsi="仿宋" w:eastAsia="仿宋" w:cs="仿宋"/>
          <w:color w:val="auto"/>
          <w:sz w:val="28"/>
          <w:szCs w:val="28"/>
          <w:highlight w:val="none"/>
          <w:lang w:val="en-US" w:eastAsia="zh-CN" w:bidi="ar-SA"/>
        </w:rPr>
        <w:t>日常管理</w:t>
      </w:r>
      <w:r>
        <w:rPr>
          <w:rFonts w:hint="eastAsia" w:ascii="仿宋" w:hAnsi="仿宋" w:eastAsia="仿宋" w:cs="仿宋"/>
          <w:color w:val="auto"/>
          <w:sz w:val="28"/>
          <w:szCs w:val="28"/>
          <w:highlight w:val="none"/>
          <w:lang w:val="en-US" w:eastAsia="zh-CN" w:bidi="ar-SA"/>
        </w:rPr>
        <w:t>考核（满分80分）：</w:t>
      </w:r>
    </w:p>
    <w:p w14:paraId="04E16BD6">
      <w:pPr>
        <w:pStyle w:val="38"/>
        <w:keepNext w:val="0"/>
        <w:keepLines w:val="0"/>
        <w:pageBreakBefore w:val="0"/>
        <w:widowControl/>
        <w:numPr>
          <w:ilvl w:val="0"/>
          <w:numId w:val="0"/>
        </w:numPr>
        <w:spacing w:line="360" w:lineRule="auto"/>
        <w:ind w:firstLine="560"/>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1）沥青路面有坑洼、沉陷、拥包等现象，无任何资料进行落实的，每1处扣1分。</w:t>
      </w:r>
    </w:p>
    <w:p w14:paraId="3DCC06AC">
      <w:pPr>
        <w:pStyle w:val="38"/>
        <w:keepNext w:val="0"/>
        <w:keepLines w:val="0"/>
        <w:pageBreakBefore w:val="0"/>
        <w:widowControl/>
        <w:numPr>
          <w:ilvl w:val="0"/>
          <w:numId w:val="0"/>
        </w:numPr>
        <w:spacing w:line="360" w:lineRule="auto"/>
        <w:ind w:firstLine="560"/>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2)混凝土路面有开裂、沉陷等现象，并无无任何资料进行落实的，每1处扣1分</w:t>
      </w:r>
    </w:p>
    <w:p w14:paraId="3AB41296">
      <w:pPr>
        <w:pStyle w:val="38"/>
        <w:keepNext w:val="0"/>
        <w:keepLines w:val="0"/>
        <w:pageBreakBefore w:val="0"/>
        <w:widowControl/>
        <w:numPr>
          <w:ilvl w:val="0"/>
          <w:numId w:val="0"/>
        </w:numPr>
        <w:spacing w:line="360" w:lineRule="auto"/>
        <w:ind w:firstLine="560"/>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3)停车场及人行道板有沉陷、松动、工期、缺损，并无无任何资料进行落实的，每1处扣1分。</w:t>
      </w:r>
    </w:p>
    <w:p w14:paraId="390E2891">
      <w:pPr>
        <w:pStyle w:val="38"/>
        <w:keepNext w:val="0"/>
        <w:keepLines w:val="0"/>
        <w:pageBreakBefore w:val="0"/>
        <w:widowControl/>
        <w:numPr>
          <w:ilvl w:val="0"/>
          <w:numId w:val="0"/>
        </w:numPr>
        <w:spacing w:line="360" w:lineRule="auto"/>
        <w:ind w:firstLine="560"/>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4)盲道、缘石等无障碍设施不规范，每1处扣1分。</w:t>
      </w:r>
    </w:p>
    <w:p w14:paraId="752A6A0D">
      <w:pPr>
        <w:pStyle w:val="38"/>
        <w:keepNext w:val="0"/>
        <w:keepLines w:val="0"/>
        <w:pageBreakBefore w:val="0"/>
        <w:widowControl/>
        <w:numPr>
          <w:ilvl w:val="0"/>
          <w:numId w:val="0"/>
        </w:numPr>
        <w:spacing w:line="360" w:lineRule="auto"/>
        <w:ind w:firstLine="560"/>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5)道路护栏有锈蚀缺损10%以上，发现一处扣1分。</w:t>
      </w:r>
    </w:p>
    <w:p w14:paraId="019F2D4A">
      <w:pPr>
        <w:pStyle w:val="38"/>
        <w:keepNext w:val="0"/>
        <w:keepLines w:val="0"/>
        <w:pageBreakBefore w:val="0"/>
        <w:widowControl/>
        <w:numPr>
          <w:ilvl w:val="0"/>
          <w:numId w:val="0"/>
        </w:numPr>
        <w:spacing w:line="360" w:lineRule="auto"/>
        <w:ind w:firstLine="560"/>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6)路名牌、无障碍设施标牌设置不规范、标识错误、标牌缺失、标牌倾斜、外表破损、有污渍等，发现1处扣1分。</w:t>
      </w:r>
    </w:p>
    <w:p w14:paraId="5C2D5398">
      <w:pPr>
        <w:pStyle w:val="38"/>
        <w:keepNext w:val="0"/>
        <w:keepLines w:val="0"/>
        <w:pageBreakBefore w:val="0"/>
        <w:widowControl/>
        <w:numPr>
          <w:ilvl w:val="0"/>
          <w:numId w:val="0"/>
        </w:numPr>
        <w:spacing w:line="360" w:lineRule="auto"/>
        <w:ind w:firstLine="560"/>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7）照明设施巡查人员每天值班时间为24小时，确保及时处置路灯故障，每发现1次无人值班扣1分。</w:t>
      </w:r>
    </w:p>
    <w:p w14:paraId="7C99F197">
      <w:pPr>
        <w:pStyle w:val="38"/>
        <w:keepNext w:val="0"/>
        <w:keepLines w:val="0"/>
        <w:pageBreakBefore w:val="0"/>
        <w:widowControl/>
        <w:numPr>
          <w:ilvl w:val="0"/>
          <w:numId w:val="0"/>
        </w:numPr>
        <w:spacing w:line="360" w:lineRule="auto"/>
        <w:ind w:firstLine="560"/>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8）日常维修需如实填写巡查记录，检查到一次未如实填写，或有遗漏，一次扣1分。</w:t>
      </w:r>
    </w:p>
    <w:p w14:paraId="0C8EB4C6">
      <w:pPr>
        <w:pStyle w:val="38"/>
        <w:keepNext w:val="0"/>
        <w:keepLines w:val="0"/>
        <w:pageBreakBefore w:val="0"/>
        <w:widowControl/>
        <w:numPr>
          <w:ilvl w:val="0"/>
          <w:numId w:val="0"/>
        </w:numPr>
        <w:spacing w:line="360" w:lineRule="auto"/>
        <w:ind w:firstLine="560"/>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9）监督人员将不定时的与养护单位针对养护范围内的维修、巡查人员进行考核，养护维修巡查人员需佩戴工作证、反光背心、安全头盔等。若未穿戴，查到一次扣0.2分/人，总分1分。</w:t>
      </w:r>
    </w:p>
    <w:p w14:paraId="467BF3B9">
      <w:pPr>
        <w:pStyle w:val="38"/>
        <w:keepNext w:val="0"/>
        <w:keepLines w:val="0"/>
        <w:pageBreakBefore w:val="0"/>
        <w:widowControl/>
        <w:numPr>
          <w:ilvl w:val="0"/>
          <w:numId w:val="0"/>
        </w:numPr>
        <w:spacing w:line="360" w:lineRule="auto"/>
        <w:ind w:firstLine="560"/>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10）因交通事故导致路灯损坏的，因养护单位巡查不到位造成司机逃逸，下落去向不明的、养护单位应付全部责任，并应在规定的48小时内把损坏的路灯杆补装到位。如未安装到位，扣1分。</w:t>
      </w:r>
    </w:p>
    <w:p w14:paraId="2EF2EA64">
      <w:pPr>
        <w:pStyle w:val="38"/>
        <w:keepNext w:val="0"/>
        <w:keepLines w:val="0"/>
        <w:pageBreakBefore w:val="0"/>
        <w:widowControl/>
        <w:numPr>
          <w:ilvl w:val="0"/>
          <w:numId w:val="0"/>
        </w:numPr>
        <w:spacing w:line="360" w:lineRule="auto"/>
        <w:ind w:firstLine="560"/>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11）养护范围内的路灯，若发生损坏，不亮，灯杆倾斜的，发生大面积不亮的，须在24小时内维修到位，如未维修到位，扣1分。</w:t>
      </w:r>
    </w:p>
    <w:p w14:paraId="452255CD">
      <w:pPr>
        <w:pStyle w:val="38"/>
        <w:keepNext w:val="0"/>
        <w:keepLines w:val="0"/>
        <w:pageBreakBefore w:val="0"/>
        <w:widowControl/>
        <w:numPr>
          <w:ilvl w:val="0"/>
          <w:numId w:val="0"/>
        </w:numPr>
        <w:spacing w:line="360" w:lineRule="auto"/>
        <w:ind w:firstLine="560"/>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12）养护单位工作人员必须24小时保持通讯畅通，一次未接电话扣0.5分；城建科不定时巡查各养护范围内的每日巡查情况，20分钟内未能到达现场的，每次扣1分。</w:t>
      </w:r>
    </w:p>
    <w:p w14:paraId="1830AF23">
      <w:pPr>
        <w:pStyle w:val="38"/>
        <w:keepNext w:val="0"/>
        <w:keepLines w:val="0"/>
        <w:pageBreakBefore w:val="0"/>
        <w:widowControl/>
        <w:numPr>
          <w:ilvl w:val="0"/>
          <w:numId w:val="0"/>
        </w:numPr>
        <w:spacing w:line="360" w:lineRule="auto"/>
        <w:ind w:firstLine="560"/>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13）住建局下发路灯零星维修记录确认单需在三个工作日内完成工程，迁移路灯的灯杆、电缆等当天需送到指定仓库，如丢失、遗漏、被盗，全权由养护（施工）单位负责，另扣除月考核1分。</w:t>
      </w:r>
    </w:p>
    <w:p w14:paraId="6288B6D5">
      <w:pPr>
        <w:pStyle w:val="38"/>
        <w:keepNext w:val="0"/>
        <w:keepLines w:val="0"/>
        <w:pageBreakBefore w:val="0"/>
        <w:widowControl/>
        <w:numPr>
          <w:ilvl w:val="0"/>
          <w:numId w:val="0"/>
        </w:numPr>
        <w:spacing w:line="360" w:lineRule="auto"/>
        <w:ind w:firstLine="560"/>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14）控制箱零部件存在锈蚀、裂缝、伤痕、开关不灵活或漆皮脱落大于10%的，一次扣0.2分，总分1分。</w:t>
      </w:r>
    </w:p>
    <w:p w14:paraId="78CFA987">
      <w:pPr>
        <w:pStyle w:val="15"/>
        <w:spacing w:line="360" w:lineRule="auto"/>
        <w:ind w:firstLine="560"/>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15）桥梁栏杆破损、河道栏杆破损、控制箱内电器元件有烧蚀现象应及时更换，发现一次未更换扣1分。</w:t>
      </w:r>
    </w:p>
    <w:p w14:paraId="39A32F66">
      <w:pPr>
        <w:pStyle w:val="38"/>
        <w:keepNext w:val="0"/>
        <w:keepLines w:val="0"/>
        <w:pageBreakBefore w:val="0"/>
        <w:widowControl/>
        <w:numPr>
          <w:ilvl w:val="0"/>
          <w:numId w:val="0"/>
        </w:numPr>
        <w:spacing w:line="360" w:lineRule="auto"/>
        <w:ind w:firstLine="560"/>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16）排水管道及雨水口淤积超过1/4管径的，检查井淤积超过井内主管口1/4管径的，每一处扣1分；以此类推超过1/3的，扣5分。</w:t>
      </w:r>
    </w:p>
    <w:p w14:paraId="0FFC882E">
      <w:pPr>
        <w:pStyle w:val="38"/>
        <w:keepNext w:val="0"/>
        <w:keepLines w:val="0"/>
        <w:pageBreakBefore w:val="0"/>
        <w:widowControl/>
        <w:numPr>
          <w:ilvl w:val="0"/>
          <w:numId w:val="0"/>
        </w:numPr>
        <w:spacing w:line="360" w:lineRule="auto"/>
        <w:ind w:firstLine="560"/>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17）排水管道、箱涵堵塞造成漫水的，每一处扣2分。</w:t>
      </w:r>
    </w:p>
    <w:p w14:paraId="3A2010A3">
      <w:pPr>
        <w:pStyle w:val="38"/>
        <w:keepNext w:val="0"/>
        <w:keepLines w:val="0"/>
        <w:pageBreakBefore w:val="0"/>
        <w:widowControl/>
        <w:numPr>
          <w:ilvl w:val="0"/>
          <w:numId w:val="0"/>
        </w:numPr>
        <w:spacing w:line="360" w:lineRule="auto"/>
        <w:ind w:firstLine="560"/>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18）施工时不能做好文明施工，材料堆放不整洁、渣土清运不及时、施工影响交通的，发现1处扣2分。</w:t>
      </w:r>
    </w:p>
    <w:p w14:paraId="317A73BB">
      <w:pPr>
        <w:pStyle w:val="38"/>
        <w:keepNext w:val="0"/>
        <w:keepLines w:val="0"/>
        <w:pageBreakBefore w:val="0"/>
        <w:widowControl/>
        <w:numPr>
          <w:ilvl w:val="0"/>
          <w:numId w:val="0"/>
        </w:numPr>
        <w:spacing w:line="360" w:lineRule="auto"/>
        <w:ind w:firstLine="560"/>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19）对上季通报问题未整改也未署名说明情况的，每一次扣5分。</w:t>
      </w:r>
    </w:p>
    <w:p w14:paraId="4CCDE6AF">
      <w:pPr>
        <w:pStyle w:val="38"/>
        <w:keepNext w:val="0"/>
        <w:keepLines w:val="0"/>
        <w:pageBreakBefore w:val="0"/>
        <w:widowControl/>
        <w:numPr>
          <w:ilvl w:val="0"/>
          <w:numId w:val="0"/>
        </w:numPr>
        <w:spacing w:line="360" w:lineRule="auto"/>
        <w:ind w:firstLine="560"/>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20）被各级各类媒体予以列入正、反面报道的，分别加、扣5分。</w:t>
      </w:r>
    </w:p>
    <w:p w14:paraId="26BEF452">
      <w:pPr>
        <w:pStyle w:val="38"/>
        <w:keepNext w:val="0"/>
        <w:keepLines w:val="0"/>
        <w:pageBreakBefore w:val="0"/>
        <w:widowControl/>
        <w:numPr>
          <w:ilvl w:val="0"/>
          <w:numId w:val="0"/>
        </w:numPr>
        <w:spacing w:line="360" w:lineRule="auto"/>
        <w:ind w:firstLine="560"/>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21）市民举报投诉，12345平台、人大提案、领导等交办事项问题未在规定时间内及时处理的，每次扣5分。</w:t>
      </w:r>
    </w:p>
    <w:p w14:paraId="775DB58C">
      <w:pPr>
        <w:pStyle w:val="38"/>
        <w:keepNext w:val="0"/>
        <w:keepLines w:val="0"/>
        <w:pageBreakBefore w:val="0"/>
        <w:widowControl/>
        <w:numPr>
          <w:ilvl w:val="0"/>
          <w:numId w:val="0"/>
        </w:numPr>
        <w:spacing w:line="360" w:lineRule="auto"/>
        <w:ind w:firstLine="560"/>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22）造成重大安全事故以上的或形成恶劣社会影响的，每次扣10分。</w:t>
      </w:r>
    </w:p>
    <w:p w14:paraId="687C295A">
      <w:pPr>
        <w:pStyle w:val="38"/>
        <w:keepNext w:val="0"/>
        <w:keepLines w:val="0"/>
        <w:pageBreakBefore w:val="0"/>
        <w:widowControl/>
        <w:numPr>
          <w:ilvl w:val="0"/>
          <w:numId w:val="0"/>
        </w:numPr>
        <w:spacing w:line="360" w:lineRule="auto"/>
        <w:ind w:firstLine="560"/>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23）摸索、推广新技术、新工艺，形成理论体系，或在省级以上期刊发表相关文章，传播成功经验，促进行业发展的，每项加5分。</w:t>
      </w:r>
    </w:p>
    <w:p w14:paraId="6700ACDB">
      <w:pPr>
        <w:pStyle w:val="38"/>
        <w:keepNext w:val="0"/>
        <w:keepLines w:val="0"/>
        <w:pageBreakBefore w:val="0"/>
        <w:widowControl/>
        <w:numPr>
          <w:ilvl w:val="0"/>
          <w:numId w:val="0"/>
        </w:numPr>
        <w:spacing w:line="360" w:lineRule="auto"/>
        <w:ind w:firstLine="560"/>
        <w:rPr>
          <w:rFonts w:hint="eastAsia" w:ascii="黑体" w:hAnsi="黑体" w:eastAsia="黑体"/>
          <w:b/>
          <w:bCs/>
          <w:color w:val="auto"/>
          <w:sz w:val="36"/>
          <w:szCs w:val="36"/>
          <w:highlight w:val="none"/>
        </w:rPr>
      </w:pPr>
      <w:r>
        <w:rPr>
          <w:rFonts w:hint="eastAsia" w:ascii="黑体" w:hAnsi="黑体" w:eastAsia="黑体"/>
          <w:b/>
          <w:bCs/>
          <w:color w:val="auto"/>
          <w:sz w:val="36"/>
          <w:szCs w:val="36"/>
          <w:highlight w:val="none"/>
        </w:rPr>
        <w:br w:type="page" w:clear="all"/>
      </w:r>
    </w:p>
    <w:p w14:paraId="4E0873D2">
      <w:pPr>
        <w:pStyle w:val="202"/>
        <w:ind w:firstLine="2342"/>
        <w:rPr>
          <w:rFonts w:hint="eastAsia" w:ascii="黑体" w:hAnsi="黑体" w:eastAsia="黑体"/>
          <w:b/>
          <w:bCs/>
          <w:color w:val="auto"/>
          <w:sz w:val="36"/>
          <w:szCs w:val="36"/>
          <w:highlight w:val="none"/>
        </w:rPr>
      </w:pPr>
    </w:p>
    <w:p w14:paraId="1F68C03F">
      <w:pPr>
        <w:pStyle w:val="202"/>
        <w:ind w:firstLine="2342"/>
        <w:rPr>
          <w:rFonts w:hint="eastAsia" w:ascii="黑体" w:hAnsi="黑体" w:eastAsia="黑体"/>
          <w:b/>
          <w:bCs/>
          <w:color w:val="auto"/>
          <w:sz w:val="36"/>
          <w:szCs w:val="36"/>
          <w:highlight w:val="none"/>
        </w:rPr>
      </w:pPr>
      <w:r>
        <w:rPr>
          <w:rFonts w:hint="eastAsia" w:ascii="黑体" w:hAnsi="黑体" w:eastAsia="黑体"/>
          <w:b/>
          <w:bCs/>
          <w:color w:val="auto"/>
          <w:sz w:val="36"/>
          <w:szCs w:val="36"/>
          <w:highlight w:val="none"/>
        </w:rPr>
        <w:t xml:space="preserve">第六章   响  应  文  件  </w:t>
      </w:r>
    </w:p>
    <w:p w14:paraId="43B00728">
      <w:pPr>
        <w:pStyle w:val="202"/>
        <w:ind w:firstLine="2640"/>
        <w:rPr>
          <w:rFonts w:hint="eastAsia" w:ascii="黑体" w:hAnsi="黑体" w:eastAsia="黑体"/>
          <w:color w:val="auto"/>
          <w:sz w:val="44"/>
          <w:szCs w:val="44"/>
          <w:highlight w:val="none"/>
        </w:rPr>
      </w:pPr>
    </w:p>
    <w:p w14:paraId="2279E44E">
      <w:pPr>
        <w:pStyle w:val="202"/>
        <w:ind w:firstLine="2640"/>
        <w:rPr>
          <w:rFonts w:hint="eastAsia" w:ascii="黑体" w:hAnsi="黑体" w:eastAsia="黑体"/>
          <w:color w:val="auto"/>
          <w:sz w:val="44"/>
          <w:szCs w:val="44"/>
          <w:highlight w:val="none"/>
        </w:rPr>
      </w:pPr>
    </w:p>
    <w:p w14:paraId="2BB226BD">
      <w:pPr>
        <w:pStyle w:val="202"/>
        <w:rPr>
          <w:rFonts w:hint="eastAsia" w:ascii="黑体" w:hAnsi="黑体" w:eastAsia="黑体"/>
          <w:color w:val="auto"/>
          <w:sz w:val="44"/>
          <w:szCs w:val="44"/>
          <w:highlight w:val="none"/>
        </w:rPr>
      </w:pPr>
    </w:p>
    <w:p w14:paraId="6891D650">
      <w:pPr>
        <w:pStyle w:val="202"/>
        <w:rPr>
          <w:rFonts w:hint="eastAsia" w:ascii="黑体" w:hAnsi="黑体" w:eastAsia="黑体"/>
          <w:color w:val="auto"/>
          <w:sz w:val="32"/>
          <w:highlight w:val="none"/>
        </w:rPr>
      </w:pPr>
    </w:p>
    <w:p w14:paraId="15DF63CE">
      <w:pPr>
        <w:pStyle w:val="202"/>
        <w:rPr>
          <w:rFonts w:hint="eastAsia" w:ascii="黑体" w:hAnsi="黑体" w:eastAsia="黑体"/>
          <w:color w:val="auto"/>
          <w:sz w:val="32"/>
          <w:highlight w:val="none"/>
        </w:rPr>
      </w:pPr>
    </w:p>
    <w:p w14:paraId="64AECC27">
      <w:pPr>
        <w:spacing w:line="400" w:lineRule="exact"/>
        <w:ind w:firstLine="1446"/>
        <w:rPr>
          <w:rFonts w:hint="eastAsia" w:ascii="黑体" w:hAnsi="黑体" w:eastAsia="黑体"/>
          <w:b/>
          <w:bCs/>
          <w:color w:val="auto"/>
          <w:sz w:val="36"/>
          <w:highlight w:val="none"/>
        </w:rPr>
      </w:pPr>
      <w:r>
        <w:rPr>
          <w:rFonts w:hint="eastAsia" w:ascii="黑体" w:hAnsi="黑体" w:eastAsia="黑体"/>
          <w:b/>
          <w:bCs/>
          <w:color w:val="auto"/>
          <w:sz w:val="36"/>
          <w:highlight w:val="none"/>
        </w:rPr>
        <w:t>项目名称:</w:t>
      </w:r>
    </w:p>
    <w:p w14:paraId="6A70D6FA">
      <w:pPr>
        <w:pStyle w:val="202"/>
        <w:rPr>
          <w:rFonts w:hint="eastAsia" w:ascii="黑体" w:hAnsi="黑体" w:eastAsia="黑体"/>
          <w:color w:val="auto"/>
          <w:sz w:val="32"/>
          <w:highlight w:val="none"/>
        </w:rPr>
      </w:pPr>
    </w:p>
    <w:p w14:paraId="6063D69C">
      <w:pPr>
        <w:pStyle w:val="202"/>
        <w:ind w:firstLine="1066"/>
        <w:rPr>
          <w:rFonts w:hint="eastAsia" w:ascii="黑体" w:hAnsi="黑体" w:eastAsia="黑体"/>
          <w:b/>
          <w:color w:val="auto"/>
          <w:sz w:val="36"/>
          <w:szCs w:val="24"/>
          <w:highlight w:val="none"/>
        </w:rPr>
      </w:pPr>
    </w:p>
    <w:p w14:paraId="0C8B7A31">
      <w:pPr>
        <w:pStyle w:val="202"/>
        <w:ind w:firstLine="1066"/>
        <w:rPr>
          <w:rFonts w:hint="eastAsia" w:ascii="黑体" w:hAnsi="黑体" w:eastAsia="黑体"/>
          <w:b/>
          <w:color w:val="auto"/>
          <w:sz w:val="36"/>
          <w:szCs w:val="24"/>
          <w:highlight w:val="none"/>
        </w:rPr>
      </w:pPr>
    </w:p>
    <w:p w14:paraId="7858AE4A">
      <w:pPr>
        <w:pStyle w:val="202"/>
        <w:ind w:firstLine="1428"/>
        <w:rPr>
          <w:rFonts w:ascii="黑体" w:hAnsi="黑体" w:eastAsia="黑体"/>
          <w:b/>
          <w:color w:val="auto"/>
          <w:sz w:val="36"/>
          <w:szCs w:val="24"/>
          <w:highlight w:val="none"/>
        </w:rPr>
      </w:pPr>
      <w:r>
        <w:rPr>
          <w:rFonts w:hint="eastAsia" w:ascii="黑体" w:hAnsi="黑体" w:eastAsia="黑体"/>
          <w:b/>
          <w:color w:val="auto"/>
          <w:sz w:val="36"/>
          <w:szCs w:val="24"/>
          <w:highlight w:val="none"/>
        </w:rPr>
        <w:t>项目编号:</w:t>
      </w:r>
    </w:p>
    <w:p w14:paraId="21103764">
      <w:pPr>
        <w:spacing w:line="400" w:lineRule="exact"/>
        <w:rPr>
          <w:rFonts w:hint="eastAsia" w:ascii="黑体" w:hAnsi="黑体" w:eastAsia="黑体"/>
          <w:color w:val="auto"/>
          <w:sz w:val="32"/>
          <w:szCs w:val="20"/>
          <w:highlight w:val="none"/>
        </w:rPr>
      </w:pPr>
    </w:p>
    <w:p w14:paraId="176F33D9">
      <w:pPr>
        <w:spacing w:line="400" w:lineRule="exact"/>
        <w:rPr>
          <w:rFonts w:hint="eastAsia" w:ascii="黑体" w:hAnsi="黑体" w:eastAsia="黑体"/>
          <w:color w:val="auto"/>
          <w:sz w:val="32"/>
          <w:szCs w:val="20"/>
          <w:highlight w:val="none"/>
        </w:rPr>
      </w:pPr>
    </w:p>
    <w:p w14:paraId="1CE977BB">
      <w:pPr>
        <w:spacing w:line="400" w:lineRule="exact"/>
        <w:rPr>
          <w:rFonts w:hint="eastAsia" w:ascii="黑体" w:hAnsi="黑体" w:eastAsia="黑体"/>
          <w:color w:val="auto"/>
          <w:sz w:val="32"/>
          <w:szCs w:val="20"/>
          <w:highlight w:val="none"/>
        </w:rPr>
      </w:pPr>
    </w:p>
    <w:p w14:paraId="7E8CA6E7">
      <w:pPr>
        <w:spacing w:line="400" w:lineRule="exact"/>
        <w:rPr>
          <w:rFonts w:hint="eastAsia" w:ascii="黑体" w:hAnsi="黑体" w:eastAsia="黑体"/>
          <w:color w:val="auto"/>
          <w:sz w:val="32"/>
          <w:szCs w:val="20"/>
          <w:highlight w:val="none"/>
        </w:rPr>
      </w:pPr>
    </w:p>
    <w:p w14:paraId="50360BB5">
      <w:pPr>
        <w:spacing w:line="400" w:lineRule="exact"/>
        <w:rPr>
          <w:rFonts w:hint="eastAsia" w:ascii="黑体" w:hAnsi="黑体" w:eastAsia="黑体"/>
          <w:color w:val="auto"/>
          <w:sz w:val="32"/>
          <w:szCs w:val="20"/>
          <w:highlight w:val="none"/>
        </w:rPr>
      </w:pPr>
    </w:p>
    <w:p w14:paraId="21EC73EB">
      <w:pPr>
        <w:spacing w:line="400" w:lineRule="exact"/>
        <w:ind w:firstLine="1428"/>
        <w:rPr>
          <w:rFonts w:hint="eastAsia" w:ascii="黑体" w:hAnsi="黑体" w:eastAsia="黑体"/>
          <w:b/>
          <w:bCs/>
          <w:color w:val="auto"/>
          <w:sz w:val="32"/>
          <w:highlight w:val="none"/>
        </w:rPr>
      </w:pPr>
      <w:r>
        <w:rPr>
          <w:rFonts w:hint="eastAsia" w:ascii="黑体" w:hAnsi="黑体" w:eastAsia="黑体"/>
          <w:b/>
          <w:bCs/>
          <w:color w:val="auto"/>
          <w:sz w:val="36"/>
          <w:highlight w:val="none"/>
        </w:rPr>
        <w:t>供应商:</w:t>
      </w:r>
    </w:p>
    <w:p w14:paraId="7AF1F2A0">
      <w:pPr>
        <w:pStyle w:val="202"/>
        <w:ind w:firstLine="1904"/>
        <w:rPr>
          <w:rFonts w:hint="eastAsia" w:ascii="黑体" w:hAnsi="黑体" w:eastAsia="黑体"/>
          <w:color w:val="auto"/>
          <w:sz w:val="32"/>
          <w:highlight w:val="none"/>
        </w:rPr>
      </w:pPr>
    </w:p>
    <w:p w14:paraId="5E76763B">
      <w:pPr>
        <w:pStyle w:val="202"/>
        <w:ind w:firstLine="1904"/>
        <w:rPr>
          <w:rFonts w:hint="eastAsia" w:ascii="黑体" w:hAnsi="黑体" w:eastAsia="黑体"/>
          <w:color w:val="auto"/>
          <w:sz w:val="32"/>
          <w:highlight w:val="none"/>
        </w:rPr>
      </w:pPr>
    </w:p>
    <w:p w14:paraId="79312DC6">
      <w:pPr>
        <w:pStyle w:val="202"/>
        <w:ind w:firstLine="1904"/>
        <w:rPr>
          <w:rFonts w:hint="eastAsia" w:ascii="黑体" w:hAnsi="黑体" w:eastAsia="黑体"/>
          <w:color w:val="auto"/>
          <w:sz w:val="32"/>
          <w:highlight w:val="none"/>
        </w:rPr>
      </w:pPr>
    </w:p>
    <w:p w14:paraId="19B70F17">
      <w:pPr>
        <w:pStyle w:val="202"/>
        <w:rPr>
          <w:rFonts w:hint="eastAsia" w:ascii="黑体" w:hAnsi="黑体" w:eastAsia="黑体"/>
          <w:color w:val="auto"/>
          <w:sz w:val="32"/>
          <w:highlight w:val="none"/>
        </w:rPr>
      </w:pPr>
    </w:p>
    <w:p w14:paraId="330B9881">
      <w:pPr>
        <w:pStyle w:val="202"/>
        <w:ind w:firstLine="2645"/>
        <w:rPr>
          <w:rFonts w:hint="eastAsia" w:ascii="黑体" w:hAnsi="黑体" w:eastAsia="黑体"/>
          <w:b/>
          <w:color w:val="auto"/>
          <w:sz w:val="32"/>
          <w:highlight w:val="none"/>
        </w:rPr>
      </w:pPr>
      <w:r>
        <w:rPr>
          <w:rFonts w:hint="eastAsia" w:ascii="黑体" w:hAnsi="黑体" w:eastAsia="黑体"/>
          <w:b/>
          <w:color w:val="auto"/>
          <w:sz w:val="36"/>
          <w:szCs w:val="24"/>
          <w:highlight w:val="none"/>
          <w:lang w:eastAsia="zh-CN"/>
        </w:rPr>
        <w:t>二〇二六</w:t>
      </w:r>
      <w:r>
        <w:rPr>
          <w:rFonts w:hint="eastAsia" w:ascii="黑体" w:hAnsi="黑体" w:eastAsia="黑体"/>
          <w:b/>
          <w:color w:val="auto"/>
          <w:sz w:val="36"/>
          <w:szCs w:val="24"/>
          <w:highlight w:val="none"/>
        </w:rPr>
        <w:t>年    月    日</w:t>
      </w:r>
    </w:p>
    <w:p w14:paraId="43786EE8">
      <w:pPr>
        <w:rPr>
          <w:rFonts w:hint="eastAsia" w:ascii="仿宋" w:hAnsi="仿宋" w:eastAsia="仿宋"/>
          <w:b/>
          <w:bCs/>
          <w:color w:val="auto"/>
          <w:sz w:val="32"/>
          <w:szCs w:val="32"/>
          <w:highlight w:val="none"/>
        </w:rPr>
      </w:pPr>
      <w:r>
        <w:rPr>
          <w:rFonts w:hint="eastAsia" w:ascii="仿宋" w:hAnsi="仿宋" w:eastAsia="仿宋"/>
          <w:b/>
          <w:bCs/>
          <w:color w:val="auto"/>
          <w:sz w:val="32"/>
          <w:szCs w:val="32"/>
          <w:highlight w:val="none"/>
        </w:rPr>
        <w:br w:type="page" w:clear="all"/>
      </w:r>
    </w:p>
    <w:p w14:paraId="219A82BD">
      <w:pPr>
        <w:spacing w:line="640" w:lineRule="exact"/>
        <w:ind w:firstLine="3521"/>
        <w:rPr>
          <w:rFonts w:hint="eastAsia" w:ascii="仿宋" w:hAnsi="仿宋" w:eastAsia="仿宋"/>
          <w:b/>
          <w:bCs/>
          <w:color w:val="auto"/>
          <w:sz w:val="32"/>
          <w:szCs w:val="32"/>
          <w:highlight w:val="none"/>
        </w:rPr>
      </w:pPr>
      <w:r>
        <w:rPr>
          <w:rFonts w:hint="eastAsia" w:ascii="仿宋" w:hAnsi="仿宋" w:eastAsia="仿宋"/>
          <w:b/>
          <w:bCs/>
          <w:color w:val="auto"/>
          <w:sz w:val="32"/>
          <w:szCs w:val="32"/>
          <w:highlight w:val="none"/>
        </w:rPr>
        <w:t>一、磋商函</w:t>
      </w:r>
    </w:p>
    <w:p w14:paraId="69E99C66">
      <w:pPr>
        <w:spacing w:line="640" w:lineRule="exact"/>
        <w:rPr>
          <w:rFonts w:hint="eastAsia" w:ascii="仿宋" w:hAnsi="仿宋" w:eastAsia="仿宋"/>
          <w:color w:val="auto"/>
          <w:sz w:val="28"/>
          <w:highlight w:val="none"/>
        </w:rPr>
      </w:pPr>
      <w:r>
        <w:rPr>
          <w:rFonts w:hint="eastAsia" w:ascii="仿宋" w:hAnsi="仿宋" w:eastAsia="仿宋"/>
          <w:color w:val="auto"/>
          <w:sz w:val="28"/>
          <w:highlight w:val="none"/>
          <w:lang w:val="en-US" w:eastAsia="zh-CN"/>
        </w:rPr>
        <w:t>淮安市清江浦区住房和城乡建设局</w:t>
      </w:r>
      <w:r>
        <w:rPr>
          <w:rFonts w:hint="eastAsia" w:ascii="仿宋" w:hAnsi="仿宋" w:eastAsia="仿宋"/>
          <w:color w:val="auto"/>
          <w:sz w:val="28"/>
          <w:highlight w:val="none"/>
        </w:rPr>
        <w:t>:</w:t>
      </w:r>
    </w:p>
    <w:p w14:paraId="5A9988C1">
      <w:pPr>
        <w:pStyle w:val="251"/>
        <w:spacing w:before="0" w:after="0" w:line="640" w:lineRule="exact"/>
        <w:ind w:firstLine="560"/>
        <w:rPr>
          <w:rFonts w:hint="eastAsia" w:ascii="仿宋" w:hAnsi="仿宋" w:eastAsia="仿宋"/>
          <w:color w:val="auto"/>
          <w:sz w:val="28"/>
          <w:szCs w:val="28"/>
          <w:highlight w:val="none"/>
        </w:rPr>
      </w:pPr>
      <w:r>
        <w:rPr>
          <w:rFonts w:hint="eastAsia" w:ascii="仿宋" w:hAnsi="仿宋" w:eastAsia="仿宋"/>
          <w:color w:val="auto"/>
          <w:sz w:val="28"/>
          <w:highlight w:val="none"/>
        </w:rPr>
        <w:t>关于          采购项目</w:t>
      </w:r>
      <w:r>
        <w:rPr>
          <w:rFonts w:hint="eastAsia" w:ascii="仿宋" w:hAnsi="仿宋" w:eastAsia="仿宋"/>
          <w:color w:val="auto"/>
          <w:sz w:val="28"/>
          <w:szCs w:val="28"/>
          <w:highlight w:val="none"/>
        </w:rPr>
        <w:t>（项目编号:            ）</w:t>
      </w:r>
      <w:r>
        <w:rPr>
          <w:rFonts w:hint="eastAsia" w:ascii="仿宋" w:hAnsi="仿宋" w:eastAsia="仿宋"/>
          <w:color w:val="auto"/>
          <w:sz w:val="28"/>
          <w:highlight w:val="none"/>
        </w:rPr>
        <w:t>磋商文件（包括更正公告，如果有的话）收悉，我们经详细审阅和研究，现决定参加本项目磋商。</w:t>
      </w:r>
      <w:r>
        <w:rPr>
          <w:rFonts w:hint="eastAsia" w:ascii="仿宋" w:hAnsi="仿宋" w:eastAsia="仿宋"/>
          <w:color w:val="auto"/>
          <w:sz w:val="28"/>
          <w:szCs w:val="28"/>
          <w:highlight w:val="none"/>
        </w:rPr>
        <w:t>同时，正式授权下述签字人</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（姓名和职务）代表</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（供应商单位名称），全权处理本次项目磋商的有关事宜。</w:t>
      </w:r>
    </w:p>
    <w:p w14:paraId="4AF689CF">
      <w:pPr>
        <w:spacing w:line="640" w:lineRule="exact"/>
        <w:ind w:firstLine="560"/>
        <w:rPr>
          <w:rFonts w:hint="eastAsia" w:ascii="仿宋" w:hAnsi="仿宋" w:eastAsia="仿宋"/>
          <w:color w:val="auto"/>
          <w:sz w:val="28"/>
          <w:szCs w:val="28"/>
          <w:highlight w:val="none"/>
        </w:rPr>
      </w:pPr>
      <w:r>
        <w:rPr>
          <w:rFonts w:hint="eastAsia" w:ascii="仿宋" w:hAnsi="仿宋" w:eastAsia="仿宋"/>
          <w:color w:val="auto"/>
          <w:sz w:val="28"/>
          <w:highlight w:val="none"/>
        </w:rPr>
        <w:t>1、</w:t>
      </w:r>
      <w:r>
        <w:rPr>
          <w:rFonts w:hint="eastAsia" w:ascii="仿宋" w:hAnsi="仿宋" w:eastAsia="仿宋"/>
          <w:color w:val="auto"/>
          <w:sz w:val="28"/>
          <w:szCs w:val="28"/>
          <w:highlight w:val="none"/>
        </w:rPr>
        <w:t>我公司没有</w:t>
      </w:r>
      <w:r>
        <w:rPr>
          <w:rFonts w:ascii="仿宋" w:hAnsi="仿宋" w:eastAsia="仿宋"/>
          <w:color w:val="auto"/>
          <w:sz w:val="28"/>
          <w:szCs w:val="28"/>
          <w:highlight w:val="none"/>
        </w:rPr>
        <w:t>为</w:t>
      </w:r>
      <w:r>
        <w:rPr>
          <w:rFonts w:hint="eastAsia" w:ascii="仿宋" w:hAnsi="仿宋" w:eastAsia="仿宋"/>
          <w:color w:val="auto"/>
          <w:sz w:val="28"/>
          <w:szCs w:val="28"/>
          <w:highlight w:val="none"/>
        </w:rPr>
        <w:t>本</w:t>
      </w:r>
      <w:r>
        <w:rPr>
          <w:rFonts w:ascii="仿宋" w:hAnsi="仿宋" w:eastAsia="仿宋"/>
          <w:color w:val="auto"/>
          <w:sz w:val="28"/>
          <w:szCs w:val="28"/>
          <w:highlight w:val="none"/>
        </w:rPr>
        <w:t>项目提供整体设计、规范编制或者项目管理、监理、检测等服务。</w:t>
      </w:r>
    </w:p>
    <w:p w14:paraId="23FD4D24">
      <w:pPr>
        <w:spacing w:line="640" w:lineRule="exact"/>
        <w:ind w:firstLine="560"/>
        <w:rPr>
          <w:rFonts w:hint="eastAsia" w:ascii="仿宋" w:hAnsi="仿宋" w:eastAsia="仿宋"/>
          <w:color w:val="auto"/>
          <w:sz w:val="28"/>
          <w:highlight w:val="none"/>
        </w:rPr>
      </w:pPr>
      <w:r>
        <w:rPr>
          <w:rFonts w:hint="eastAsia" w:ascii="仿宋" w:hAnsi="仿宋" w:eastAsia="仿宋"/>
          <w:color w:val="auto"/>
          <w:sz w:val="28"/>
          <w:highlight w:val="none"/>
        </w:rPr>
        <w:t>2、参加本次采购活动前，我方没有被“信用中国”网站、“中国政府采购网”列入失信被执行人名单、</w:t>
      </w:r>
      <w:r>
        <w:rPr>
          <w:rFonts w:hint="eastAsia" w:ascii="仿宋" w:hAnsi="仿宋" w:eastAsia="仿宋"/>
          <w:color w:val="auto"/>
          <w:sz w:val="28"/>
          <w:highlight w:val="none"/>
          <w:lang w:eastAsia="zh-CN"/>
        </w:rPr>
        <w:t>重大税收违法失信主体名单</w:t>
      </w:r>
      <w:r>
        <w:rPr>
          <w:rFonts w:hint="eastAsia" w:ascii="仿宋" w:hAnsi="仿宋" w:eastAsia="仿宋"/>
          <w:color w:val="auto"/>
          <w:sz w:val="28"/>
          <w:highlight w:val="none"/>
        </w:rPr>
        <w:t>、政府采购严重违法失信行为记录名单。</w:t>
      </w:r>
    </w:p>
    <w:p w14:paraId="3854973E">
      <w:pPr>
        <w:pStyle w:val="251"/>
        <w:spacing w:before="0" w:after="0" w:line="64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3、按照磋商文件中规定</w:t>
      </w:r>
      <w:r>
        <w:rPr>
          <w:rFonts w:hint="eastAsia" w:ascii="仿宋" w:hAnsi="仿宋" w:eastAsia="仿宋"/>
          <w:color w:val="auto"/>
          <w:sz w:val="28"/>
          <w:szCs w:val="28"/>
          <w:highlight w:val="none"/>
          <w:lang w:val="en-US" w:eastAsia="zh-CN"/>
        </w:rPr>
        <w:t>的</w:t>
      </w:r>
      <w:r>
        <w:rPr>
          <w:rFonts w:hint="eastAsia" w:ascii="仿宋" w:hAnsi="仿宋" w:eastAsia="仿宋"/>
          <w:color w:val="auto"/>
          <w:sz w:val="28"/>
          <w:szCs w:val="28"/>
          <w:highlight w:val="none"/>
        </w:rPr>
        <w:t>各项要求，我方愿以</w:t>
      </w:r>
      <w:r>
        <w:rPr>
          <w:rFonts w:hint="eastAsia" w:ascii="仿宋" w:hAnsi="仿宋" w:eastAsia="仿宋" w:cs="Arial"/>
          <w:color w:val="auto"/>
          <w:sz w:val="28"/>
          <w:highlight w:val="none"/>
        </w:rPr>
        <w:t>（大写、人民币）</w:t>
      </w:r>
      <w:r>
        <w:rPr>
          <w:rFonts w:hint="eastAsia" w:ascii="仿宋" w:hAnsi="仿宋" w:eastAsia="仿宋" w:cs="Arial"/>
          <w:color w:val="auto"/>
          <w:sz w:val="28"/>
          <w:highlight w:val="none"/>
          <w:u w:val="single"/>
        </w:rPr>
        <w:t xml:space="preserve">         </w:t>
      </w:r>
      <w:r>
        <w:rPr>
          <w:rFonts w:hint="eastAsia" w:ascii="仿宋" w:hAnsi="仿宋" w:eastAsia="仿宋" w:cs="Arial"/>
          <w:color w:val="auto"/>
          <w:sz w:val="28"/>
          <w:highlight w:val="none"/>
        </w:rPr>
        <w:t>元（RMB</w:t>
      </w:r>
      <w:r>
        <w:rPr>
          <w:rFonts w:hint="eastAsia" w:ascii="仿宋" w:hAnsi="仿宋" w:eastAsia="仿宋" w:cs="Arial"/>
          <w:color w:val="auto"/>
          <w:sz w:val="28"/>
          <w:highlight w:val="none"/>
          <w:u w:val="single"/>
        </w:rPr>
        <w:t xml:space="preserve">￥     </w:t>
      </w:r>
      <w:r>
        <w:rPr>
          <w:rFonts w:hint="eastAsia" w:ascii="仿宋" w:hAnsi="仿宋" w:eastAsia="仿宋" w:cs="Arial"/>
          <w:color w:val="auto"/>
          <w:sz w:val="28"/>
          <w:highlight w:val="none"/>
        </w:rPr>
        <w:t>元）的磋商总报价并按磋商文件的规定要求提供</w:t>
      </w:r>
      <w:r>
        <w:rPr>
          <w:rFonts w:hint="eastAsia" w:ascii="仿宋" w:hAnsi="仿宋" w:eastAsia="仿宋"/>
          <w:color w:val="auto"/>
          <w:sz w:val="28"/>
          <w:highlight w:val="none"/>
        </w:rPr>
        <w:t>货物和</w:t>
      </w:r>
      <w:r>
        <w:rPr>
          <w:rFonts w:hint="eastAsia" w:ascii="仿宋" w:hAnsi="仿宋" w:eastAsia="仿宋" w:cs="Arial"/>
          <w:color w:val="auto"/>
          <w:sz w:val="28"/>
          <w:highlight w:val="none"/>
        </w:rPr>
        <w:t>服务。</w:t>
      </w:r>
    </w:p>
    <w:p w14:paraId="206A6DBD">
      <w:pPr>
        <w:spacing w:line="640" w:lineRule="exact"/>
        <w:ind w:firstLine="560"/>
        <w:rPr>
          <w:rFonts w:hint="eastAsia" w:ascii="仿宋" w:hAnsi="仿宋" w:eastAsia="仿宋"/>
          <w:color w:val="auto"/>
          <w:sz w:val="28"/>
          <w:szCs w:val="28"/>
          <w:highlight w:val="none"/>
        </w:rPr>
      </w:pPr>
      <w:r>
        <w:rPr>
          <w:rFonts w:hint="eastAsia" w:ascii="仿宋" w:hAnsi="仿宋" w:eastAsia="仿宋"/>
          <w:color w:val="auto"/>
          <w:sz w:val="28"/>
          <w:highlight w:val="none"/>
        </w:rPr>
        <w:t>4、如果我们成交，我们将按磋商文件规定的时间提供货物和服务</w:t>
      </w:r>
      <w:r>
        <w:rPr>
          <w:rFonts w:hint="eastAsia" w:ascii="仿宋" w:hAnsi="仿宋" w:eastAsia="仿宋"/>
          <w:color w:val="auto"/>
          <w:sz w:val="28"/>
          <w:szCs w:val="28"/>
          <w:highlight w:val="none"/>
        </w:rPr>
        <w:t>。</w:t>
      </w:r>
    </w:p>
    <w:p w14:paraId="7298943B">
      <w:pPr>
        <w:spacing w:line="640" w:lineRule="exact"/>
        <w:ind w:firstLine="567"/>
        <w:rPr>
          <w:rFonts w:hint="eastAsia" w:ascii="仿宋" w:hAnsi="仿宋" w:eastAsia="仿宋"/>
          <w:color w:val="auto"/>
          <w:sz w:val="28"/>
          <w:szCs w:val="28"/>
          <w:highlight w:val="none"/>
        </w:rPr>
      </w:pPr>
      <w:r>
        <w:rPr>
          <w:rFonts w:hint="eastAsia" w:ascii="仿宋" w:hAnsi="仿宋" w:eastAsia="仿宋"/>
          <w:color w:val="auto"/>
          <w:sz w:val="28"/>
          <w:szCs w:val="28"/>
          <w:highlight w:val="none"/>
        </w:rPr>
        <w:t>5、我方同意按照磋商文件中第17条规定，本响应文件的有效期为从磋商之日起计算90天，在此期间，本响应文件将始终对我们具有约束力，并可随时被接受。如果我们成交，本响应文件在此期间之后将继续保持有效，直到合同生效。</w:t>
      </w:r>
    </w:p>
    <w:p w14:paraId="484AF6B3">
      <w:pPr>
        <w:spacing w:line="640" w:lineRule="exact"/>
        <w:ind w:firstLine="567"/>
        <w:rPr>
          <w:rFonts w:hint="eastAsia" w:ascii="仿宋" w:hAnsi="仿宋" w:eastAsia="仿宋"/>
          <w:color w:val="auto"/>
          <w:sz w:val="28"/>
          <w:szCs w:val="28"/>
          <w:highlight w:val="none"/>
        </w:rPr>
      </w:pPr>
      <w:r>
        <w:rPr>
          <w:rFonts w:hint="eastAsia" w:ascii="仿宋" w:hAnsi="仿宋" w:eastAsia="仿宋"/>
          <w:color w:val="auto"/>
          <w:sz w:val="28"/>
          <w:szCs w:val="28"/>
          <w:highlight w:val="none"/>
        </w:rPr>
        <w:t>6、我们同意向贵方提供贵方可能要求的与磋商有关的任何证据或资料</w:t>
      </w:r>
      <w:r>
        <w:rPr>
          <w:rFonts w:hint="eastAsia" w:ascii="仿宋" w:hAnsi="仿宋" w:eastAsia="仿宋"/>
          <w:color w:val="auto"/>
          <w:sz w:val="28"/>
          <w:highlight w:val="none"/>
        </w:rPr>
        <w:t>，并保证所提供的都是真实的、准确的。</w:t>
      </w:r>
    </w:p>
    <w:p w14:paraId="0DD96307">
      <w:pPr>
        <w:spacing w:line="640" w:lineRule="exact"/>
        <w:ind w:firstLine="567"/>
        <w:rPr>
          <w:rFonts w:hint="eastAsia" w:ascii="仿宋" w:hAnsi="仿宋" w:eastAsia="仿宋"/>
          <w:color w:val="auto"/>
          <w:sz w:val="28"/>
          <w:szCs w:val="28"/>
          <w:highlight w:val="none"/>
        </w:rPr>
      </w:pPr>
      <w:r>
        <w:rPr>
          <w:rFonts w:hint="eastAsia" w:ascii="仿宋" w:hAnsi="仿宋" w:eastAsia="仿宋"/>
          <w:color w:val="auto"/>
          <w:sz w:val="28"/>
          <w:highlight w:val="none"/>
        </w:rPr>
        <w:t>7、</w:t>
      </w:r>
      <w:r>
        <w:rPr>
          <w:rFonts w:hint="eastAsia" w:ascii="仿宋" w:hAnsi="仿宋" w:eastAsia="仿宋"/>
          <w:color w:val="auto"/>
          <w:sz w:val="28"/>
          <w:szCs w:val="28"/>
          <w:highlight w:val="none"/>
        </w:rPr>
        <w:t>一旦我方成交，我方将按照磋商文件的规定，严格履行合同的责任和义务，并保证按磋商文件中规定的时间内提供</w:t>
      </w:r>
      <w:r>
        <w:rPr>
          <w:rFonts w:hint="eastAsia" w:ascii="仿宋" w:hAnsi="仿宋" w:eastAsia="仿宋"/>
          <w:color w:val="auto"/>
          <w:sz w:val="28"/>
          <w:highlight w:val="none"/>
        </w:rPr>
        <w:t>货物和</w:t>
      </w:r>
      <w:r>
        <w:rPr>
          <w:rFonts w:hint="eastAsia" w:ascii="仿宋" w:hAnsi="仿宋" w:eastAsia="仿宋"/>
          <w:color w:val="auto"/>
          <w:sz w:val="28"/>
          <w:szCs w:val="28"/>
          <w:highlight w:val="none"/>
        </w:rPr>
        <w:t>服务。</w:t>
      </w:r>
    </w:p>
    <w:p w14:paraId="66433512">
      <w:pPr>
        <w:spacing w:line="640" w:lineRule="exact"/>
        <w:ind w:firstLine="567"/>
        <w:rPr>
          <w:rFonts w:hint="eastAsia" w:ascii="仿宋" w:hAnsi="仿宋" w:eastAsia="仿宋"/>
          <w:color w:val="auto"/>
          <w:sz w:val="28"/>
          <w:highlight w:val="none"/>
        </w:rPr>
      </w:pPr>
    </w:p>
    <w:p w14:paraId="3AF92037">
      <w:pPr>
        <w:spacing w:line="640" w:lineRule="exact"/>
        <w:ind w:firstLine="567"/>
        <w:rPr>
          <w:rFonts w:hint="eastAsia" w:ascii="仿宋" w:hAnsi="仿宋" w:eastAsia="仿宋"/>
          <w:color w:val="auto"/>
          <w:sz w:val="28"/>
          <w:szCs w:val="28"/>
          <w:highlight w:val="none"/>
        </w:rPr>
      </w:pPr>
    </w:p>
    <w:p w14:paraId="380F8B7F">
      <w:pPr>
        <w:pStyle w:val="251"/>
        <w:spacing w:before="0" w:after="0" w:line="640" w:lineRule="exact"/>
        <w:ind w:right="561" w:firstLine="3360"/>
        <w:rPr>
          <w:rFonts w:hint="eastAsia" w:ascii="仿宋" w:hAnsi="仿宋" w:eastAsia="仿宋"/>
          <w:color w:val="auto"/>
          <w:sz w:val="28"/>
          <w:highlight w:val="none"/>
          <w:u w:val="single"/>
        </w:rPr>
      </w:pPr>
      <w:r>
        <w:rPr>
          <w:rFonts w:hint="eastAsia" w:ascii="仿宋" w:hAnsi="仿宋" w:eastAsia="仿宋"/>
          <w:color w:val="auto"/>
          <w:sz w:val="28"/>
          <w:highlight w:val="none"/>
        </w:rPr>
        <w:t>供应商名称:</w:t>
      </w:r>
      <w:r>
        <w:rPr>
          <w:rFonts w:hint="eastAsia" w:ascii="仿宋" w:hAnsi="仿宋" w:eastAsia="仿宋"/>
          <w:color w:val="auto"/>
          <w:sz w:val="28"/>
          <w:highlight w:val="none"/>
          <w:u w:val="single"/>
        </w:rPr>
        <w:t xml:space="preserve">  （电子签章）           </w:t>
      </w:r>
    </w:p>
    <w:p w14:paraId="2C5975CF">
      <w:pPr>
        <w:pStyle w:val="251"/>
        <w:spacing w:before="0" w:after="0" w:line="640" w:lineRule="exact"/>
        <w:ind w:right="561" w:firstLine="33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地址:</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邮编:</w:t>
      </w:r>
      <w:r>
        <w:rPr>
          <w:rFonts w:hint="eastAsia" w:ascii="仿宋" w:hAnsi="仿宋" w:eastAsia="仿宋"/>
          <w:color w:val="auto"/>
          <w:sz w:val="28"/>
          <w:szCs w:val="28"/>
          <w:highlight w:val="none"/>
          <w:u w:val="single"/>
        </w:rPr>
        <w:t xml:space="preserve">             </w:t>
      </w:r>
    </w:p>
    <w:p w14:paraId="1B08B41B">
      <w:pPr>
        <w:spacing w:line="640" w:lineRule="exact"/>
        <w:ind w:right="561" w:firstLine="3360"/>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rPr>
        <w:t>电话:</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传真:</w:t>
      </w:r>
      <w:r>
        <w:rPr>
          <w:rFonts w:hint="eastAsia" w:ascii="仿宋" w:hAnsi="仿宋" w:eastAsia="仿宋"/>
          <w:color w:val="auto"/>
          <w:sz w:val="28"/>
          <w:szCs w:val="28"/>
          <w:highlight w:val="none"/>
          <w:u w:val="single"/>
        </w:rPr>
        <w:t xml:space="preserve">             </w:t>
      </w:r>
    </w:p>
    <w:p w14:paraId="284BDEF2">
      <w:pPr>
        <w:pStyle w:val="202"/>
        <w:spacing w:line="640" w:lineRule="exact"/>
        <w:ind w:right="561" w:firstLine="420"/>
        <w:jc w:val="center"/>
        <w:rPr>
          <w:rFonts w:hint="eastAsia" w:ascii="仿宋" w:hAnsi="仿宋" w:eastAsia="仿宋"/>
          <w:color w:val="auto"/>
          <w:sz w:val="28"/>
          <w:szCs w:val="24"/>
          <w:highlight w:val="none"/>
        </w:rPr>
      </w:pPr>
      <w:r>
        <w:rPr>
          <w:rFonts w:hint="eastAsia" w:ascii="仿宋" w:hAnsi="仿宋" w:eastAsia="仿宋"/>
          <w:color w:val="auto"/>
          <w:sz w:val="28"/>
          <w:szCs w:val="24"/>
          <w:highlight w:val="none"/>
        </w:rPr>
        <w:t xml:space="preserve">         日期: </w:t>
      </w:r>
      <w:r>
        <w:rPr>
          <w:rFonts w:hint="eastAsia" w:ascii="仿宋" w:hAnsi="仿宋" w:eastAsia="仿宋"/>
          <w:color w:val="auto"/>
          <w:sz w:val="28"/>
          <w:szCs w:val="24"/>
          <w:highlight w:val="none"/>
          <w:u w:val="single"/>
        </w:rPr>
        <w:t xml:space="preserve">      </w:t>
      </w:r>
      <w:r>
        <w:rPr>
          <w:rFonts w:hint="eastAsia" w:ascii="仿宋" w:hAnsi="仿宋" w:eastAsia="仿宋"/>
          <w:color w:val="auto"/>
          <w:sz w:val="28"/>
          <w:szCs w:val="24"/>
          <w:highlight w:val="none"/>
        </w:rPr>
        <w:t>年</w:t>
      </w:r>
      <w:r>
        <w:rPr>
          <w:rFonts w:hint="eastAsia" w:ascii="仿宋" w:hAnsi="仿宋" w:eastAsia="仿宋"/>
          <w:color w:val="auto"/>
          <w:sz w:val="28"/>
          <w:szCs w:val="24"/>
          <w:highlight w:val="none"/>
          <w:u w:val="single"/>
        </w:rPr>
        <w:t xml:space="preserve">     </w:t>
      </w:r>
      <w:r>
        <w:rPr>
          <w:rFonts w:hint="eastAsia" w:ascii="仿宋" w:hAnsi="仿宋" w:eastAsia="仿宋"/>
          <w:color w:val="auto"/>
          <w:sz w:val="28"/>
          <w:szCs w:val="24"/>
          <w:highlight w:val="none"/>
        </w:rPr>
        <w:t>月</w:t>
      </w:r>
      <w:r>
        <w:rPr>
          <w:rFonts w:hint="eastAsia" w:ascii="仿宋" w:hAnsi="仿宋" w:eastAsia="仿宋"/>
          <w:color w:val="auto"/>
          <w:sz w:val="28"/>
          <w:szCs w:val="24"/>
          <w:highlight w:val="none"/>
          <w:u w:val="single"/>
        </w:rPr>
        <w:t xml:space="preserve">     </w:t>
      </w:r>
      <w:r>
        <w:rPr>
          <w:rFonts w:hint="eastAsia" w:ascii="仿宋" w:hAnsi="仿宋" w:eastAsia="仿宋"/>
          <w:color w:val="auto"/>
          <w:sz w:val="28"/>
          <w:szCs w:val="24"/>
          <w:highlight w:val="none"/>
        </w:rPr>
        <w:t>日</w:t>
      </w:r>
    </w:p>
    <w:p w14:paraId="1569AFC5">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br w:type="page"/>
      </w:r>
    </w:p>
    <w:p w14:paraId="1B133EB8">
      <w:pPr>
        <w:pStyle w:val="202"/>
        <w:numPr>
          <w:ilvl w:val="0"/>
          <w:numId w:val="3"/>
        </w:numPr>
        <w:jc w:val="cente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t>磋商报价明细表</w:t>
      </w:r>
    </w:p>
    <w:p w14:paraId="26C9F4AA">
      <w:pPr>
        <w:pStyle w:val="202"/>
        <w:spacing w:line="340" w:lineRule="exact"/>
        <w:jc w:val="center"/>
        <w:rPr>
          <w:rFonts w:hint="eastAsia" w:ascii="仿宋" w:hAnsi="仿宋" w:eastAsia="仿宋" w:cs="Calibri"/>
          <w:color w:val="auto"/>
          <w:sz w:val="24"/>
          <w:szCs w:val="24"/>
          <w:highlight w:val="none"/>
        </w:rPr>
      </w:pPr>
    </w:p>
    <w:tbl>
      <w:tblPr>
        <w:tblStyle w:val="3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6"/>
        <w:gridCol w:w="1176"/>
        <w:gridCol w:w="1176"/>
        <w:gridCol w:w="1176"/>
        <w:gridCol w:w="936"/>
        <w:gridCol w:w="1896"/>
        <w:gridCol w:w="1896"/>
      </w:tblGrid>
      <w:tr w14:paraId="4637AA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0" w:type="auto"/>
            <w:noWrap w:val="0"/>
            <w:tcMar>
              <w:top w:w="0" w:type="dxa"/>
              <w:left w:w="108" w:type="dxa"/>
              <w:bottom w:w="0" w:type="dxa"/>
              <w:right w:w="108" w:type="dxa"/>
            </w:tcMar>
            <w:vAlign w:val="center"/>
          </w:tcPr>
          <w:p w14:paraId="18927CAF">
            <w:pPr>
              <w:pStyle w:val="20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auto"/>
                <w:sz w:val="24"/>
                <w:szCs w:val="24"/>
                <w:highlight w:val="none"/>
              </w:rPr>
            </w:pPr>
            <w:r>
              <w:rPr>
                <w:rFonts w:ascii="仿宋" w:hAnsi="仿宋" w:eastAsia="仿宋"/>
                <w:color w:val="auto"/>
                <w:sz w:val="24"/>
                <w:szCs w:val="24"/>
                <w:highlight w:val="none"/>
              </w:rPr>
              <w:t>序号</w:t>
            </w:r>
          </w:p>
        </w:tc>
        <w:tc>
          <w:tcPr>
            <w:tcW w:w="0" w:type="auto"/>
            <w:noWrap w:val="0"/>
            <w:tcMar>
              <w:top w:w="0" w:type="dxa"/>
              <w:left w:w="108" w:type="dxa"/>
              <w:bottom w:w="0" w:type="dxa"/>
              <w:right w:w="108" w:type="dxa"/>
            </w:tcMar>
            <w:vAlign w:val="center"/>
          </w:tcPr>
          <w:p w14:paraId="10194B09">
            <w:pPr>
              <w:pStyle w:val="20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auto"/>
                <w:sz w:val="24"/>
                <w:szCs w:val="24"/>
                <w:highlight w:val="none"/>
              </w:rPr>
            </w:pPr>
            <w:r>
              <w:rPr>
                <w:rFonts w:hint="eastAsia" w:ascii="仿宋" w:hAnsi="仿宋" w:eastAsia="仿宋"/>
                <w:color w:val="auto"/>
                <w:sz w:val="24"/>
                <w:szCs w:val="24"/>
                <w:highlight w:val="none"/>
                <w:lang w:val="en-US" w:eastAsia="zh-CN"/>
              </w:rPr>
              <w:t>服务</w:t>
            </w:r>
            <w:r>
              <w:rPr>
                <w:rFonts w:ascii="仿宋" w:hAnsi="仿宋" w:eastAsia="仿宋"/>
                <w:color w:val="auto"/>
                <w:sz w:val="24"/>
                <w:szCs w:val="24"/>
                <w:highlight w:val="none"/>
              </w:rPr>
              <w:t>名称</w:t>
            </w:r>
          </w:p>
        </w:tc>
        <w:tc>
          <w:tcPr>
            <w:tcW w:w="0" w:type="auto"/>
            <w:noWrap w:val="0"/>
            <w:tcMar>
              <w:top w:w="0" w:type="dxa"/>
              <w:left w:w="108" w:type="dxa"/>
              <w:bottom w:w="0" w:type="dxa"/>
              <w:right w:w="108" w:type="dxa"/>
            </w:tcMar>
            <w:vAlign w:val="center"/>
          </w:tcPr>
          <w:p w14:paraId="4812E4F1">
            <w:pPr>
              <w:pStyle w:val="20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auto"/>
                <w:sz w:val="24"/>
                <w:szCs w:val="24"/>
                <w:highlight w:val="none"/>
              </w:rPr>
            </w:pPr>
            <w:r>
              <w:rPr>
                <w:rFonts w:hint="eastAsia" w:ascii="仿宋" w:hAnsi="仿宋" w:eastAsia="仿宋"/>
                <w:color w:val="auto"/>
                <w:sz w:val="24"/>
                <w:szCs w:val="24"/>
                <w:highlight w:val="none"/>
                <w:lang w:val="en-US" w:eastAsia="zh-CN"/>
              </w:rPr>
              <w:t>服务内容</w:t>
            </w:r>
          </w:p>
        </w:tc>
        <w:tc>
          <w:tcPr>
            <w:tcW w:w="0" w:type="auto"/>
            <w:noWrap w:val="0"/>
            <w:tcMar>
              <w:top w:w="0" w:type="dxa"/>
              <w:left w:w="108" w:type="dxa"/>
              <w:bottom w:w="0" w:type="dxa"/>
              <w:right w:w="108" w:type="dxa"/>
            </w:tcMar>
            <w:vAlign w:val="center"/>
          </w:tcPr>
          <w:p w14:paraId="614B2BF3">
            <w:pPr>
              <w:pStyle w:val="20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lang w:eastAsia="zh-CN"/>
              </w:rPr>
            </w:pPr>
            <w:r>
              <w:rPr>
                <w:rFonts w:hint="eastAsia" w:ascii="仿宋" w:hAnsi="仿宋" w:eastAsia="仿宋"/>
                <w:color w:val="auto"/>
                <w:sz w:val="24"/>
                <w:szCs w:val="24"/>
                <w:highlight w:val="none"/>
                <w:lang w:val="en-US" w:eastAsia="zh-CN"/>
              </w:rPr>
              <w:t>服务地点</w:t>
            </w:r>
          </w:p>
        </w:tc>
        <w:tc>
          <w:tcPr>
            <w:tcW w:w="0" w:type="auto"/>
            <w:noWrap w:val="0"/>
            <w:tcMar>
              <w:top w:w="0" w:type="dxa"/>
              <w:left w:w="108" w:type="dxa"/>
              <w:bottom w:w="0" w:type="dxa"/>
              <w:right w:w="108" w:type="dxa"/>
            </w:tcMar>
            <w:vAlign w:val="center"/>
          </w:tcPr>
          <w:p w14:paraId="16FAB017">
            <w:pPr>
              <w:pStyle w:val="20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auto"/>
                <w:sz w:val="24"/>
                <w:szCs w:val="24"/>
                <w:highlight w:val="none"/>
              </w:rPr>
            </w:pPr>
            <w:r>
              <w:rPr>
                <w:rFonts w:ascii="仿宋" w:hAnsi="仿宋" w:eastAsia="仿宋"/>
                <w:color w:val="auto"/>
                <w:sz w:val="24"/>
                <w:szCs w:val="24"/>
                <w:highlight w:val="none"/>
              </w:rPr>
              <w:t>交付期</w:t>
            </w:r>
          </w:p>
        </w:tc>
        <w:tc>
          <w:tcPr>
            <w:tcW w:w="0" w:type="auto"/>
            <w:noWrap w:val="0"/>
            <w:tcMar>
              <w:top w:w="0" w:type="dxa"/>
              <w:left w:w="108" w:type="dxa"/>
              <w:bottom w:w="0" w:type="dxa"/>
              <w:right w:w="108" w:type="dxa"/>
            </w:tcMar>
            <w:vAlign w:val="center"/>
          </w:tcPr>
          <w:p w14:paraId="50EA32B4">
            <w:pPr>
              <w:pStyle w:val="20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lang w:eastAsia="zh-CN"/>
              </w:rPr>
            </w:pPr>
            <w:r>
              <w:rPr>
                <w:rFonts w:ascii="仿宋" w:hAnsi="仿宋" w:eastAsia="仿宋"/>
                <w:color w:val="auto"/>
                <w:sz w:val="24"/>
                <w:szCs w:val="24"/>
                <w:highlight w:val="none"/>
              </w:rPr>
              <w:t>分项单价</w:t>
            </w:r>
            <w:r>
              <w:rPr>
                <w:rFonts w:hint="eastAsia" w:ascii="仿宋" w:hAnsi="仿宋" w:eastAsia="仿宋"/>
                <w:color w:val="auto"/>
                <w:sz w:val="24"/>
                <w:szCs w:val="24"/>
                <w:highlight w:val="none"/>
                <w:lang w:eastAsia="zh-CN"/>
              </w:rPr>
              <w:t>（</w:t>
            </w:r>
            <w:r>
              <w:rPr>
                <w:rFonts w:hint="eastAsia" w:ascii="仿宋" w:hAnsi="仿宋" w:eastAsia="仿宋"/>
                <w:color w:val="auto"/>
                <w:sz w:val="24"/>
                <w:szCs w:val="24"/>
                <w:highlight w:val="none"/>
                <w:lang w:val="en-US" w:eastAsia="zh-CN"/>
              </w:rPr>
              <w:t>元</w:t>
            </w:r>
            <w:r>
              <w:rPr>
                <w:rFonts w:hint="eastAsia" w:ascii="仿宋" w:hAnsi="仿宋" w:eastAsia="仿宋"/>
                <w:color w:val="auto"/>
                <w:sz w:val="24"/>
                <w:szCs w:val="24"/>
                <w:highlight w:val="none"/>
                <w:lang w:eastAsia="zh-CN"/>
              </w:rPr>
              <w:t>）</w:t>
            </w:r>
          </w:p>
        </w:tc>
        <w:tc>
          <w:tcPr>
            <w:tcW w:w="0" w:type="auto"/>
            <w:noWrap w:val="0"/>
            <w:tcMar>
              <w:top w:w="0" w:type="dxa"/>
              <w:left w:w="108" w:type="dxa"/>
              <w:bottom w:w="0" w:type="dxa"/>
              <w:right w:w="108" w:type="dxa"/>
            </w:tcMar>
            <w:vAlign w:val="center"/>
          </w:tcPr>
          <w:p w14:paraId="79FD3DAD">
            <w:pPr>
              <w:pStyle w:val="20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lang w:eastAsia="zh-CN"/>
              </w:rPr>
            </w:pPr>
            <w:r>
              <w:rPr>
                <w:rFonts w:ascii="仿宋" w:hAnsi="仿宋" w:eastAsia="仿宋"/>
                <w:color w:val="auto"/>
                <w:sz w:val="24"/>
                <w:szCs w:val="24"/>
                <w:highlight w:val="none"/>
              </w:rPr>
              <w:t>分项总价</w:t>
            </w:r>
            <w:r>
              <w:rPr>
                <w:rFonts w:hint="eastAsia" w:ascii="仿宋" w:hAnsi="仿宋" w:eastAsia="仿宋"/>
                <w:color w:val="auto"/>
                <w:sz w:val="24"/>
                <w:szCs w:val="24"/>
                <w:highlight w:val="none"/>
                <w:lang w:eastAsia="zh-CN"/>
              </w:rPr>
              <w:t>（</w:t>
            </w:r>
            <w:r>
              <w:rPr>
                <w:rFonts w:hint="eastAsia" w:ascii="仿宋" w:hAnsi="仿宋" w:eastAsia="仿宋"/>
                <w:color w:val="auto"/>
                <w:sz w:val="24"/>
                <w:szCs w:val="24"/>
                <w:highlight w:val="none"/>
                <w:lang w:val="en-US" w:eastAsia="zh-CN"/>
              </w:rPr>
              <w:t>元</w:t>
            </w:r>
            <w:r>
              <w:rPr>
                <w:rFonts w:hint="eastAsia" w:ascii="仿宋" w:hAnsi="仿宋" w:eastAsia="仿宋"/>
                <w:color w:val="auto"/>
                <w:sz w:val="24"/>
                <w:szCs w:val="24"/>
                <w:highlight w:val="none"/>
                <w:lang w:eastAsia="zh-CN"/>
              </w:rPr>
              <w:t>）</w:t>
            </w:r>
          </w:p>
        </w:tc>
      </w:tr>
      <w:tr w14:paraId="06788D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jc w:val="center"/>
        </w:trPr>
        <w:tc>
          <w:tcPr>
            <w:tcW w:w="0" w:type="auto"/>
            <w:noWrap w:val="0"/>
            <w:tcMar>
              <w:top w:w="0" w:type="dxa"/>
              <w:left w:w="108" w:type="dxa"/>
              <w:bottom w:w="0" w:type="dxa"/>
              <w:right w:w="108" w:type="dxa"/>
            </w:tcMar>
            <w:vAlign w:val="center"/>
          </w:tcPr>
          <w:p w14:paraId="1F8A6A67">
            <w:pPr>
              <w:pStyle w:val="20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auto"/>
                <w:sz w:val="24"/>
                <w:szCs w:val="24"/>
                <w:highlight w:val="none"/>
              </w:rPr>
            </w:pPr>
            <w:r>
              <w:rPr>
                <w:rFonts w:ascii="仿宋" w:hAnsi="仿宋" w:eastAsia="仿宋"/>
                <w:color w:val="auto"/>
                <w:sz w:val="24"/>
                <w:szCs w:val="24"/>
                <w:highlight w:val="none"/>
              </w:rPr>
              <w:t>1</w:t>
            </w:r>
          </w:p>
        </w:tc>
        <w:tc>
          <w:tcPr>
            <w:tcW w:w="0" w:type="auto"/>
            <w:noWrap w:val="0"/>
            <w:tcMar>
              <w:top w:w="0" w:type="dxa"/>
              <w:left w:w="108" w:type="dxa"/>
              <w:bottom w:w="0" w:type="dxa"/>
              <w:right w:w="108" w:type="dxa"/>
            </w:tcMar>
            <w:vAlign w:val="center"/>
          </w:tcPr>
          <w:p w14:paraId="10643D36">
            <w:pPr>
              <w:pStyle w:val="20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auto"/>
                <w:sz w:val="24"/>
                <w:szCs w:val="24"/>
                <w:highlight w:val="none"/>
              </w:rPr>
            </w:pPr>
          </w:p>
        </w:tc>
        <w:tc>
          <w:tcPr>
            <w:tcW w:w="0" w:type="auto"/>
            <w:noWrap w:val="0"/>
            <w:tcMar>
              <w:top w:w="0" w:type="dxa"/>
              <w:left w:w="108" w:type="dxa"/>
              <w:bottom w:w="0" w:type="dxa"/>
              <w:right w:w="108" w:type="dxa"/>
            </w:tcMar>
            <w:vAlign w:val="center"/>
          </w:tcPr>
          <w:p w14:paraId="62294409">
            <w:pPr>
              <w:pStyle w:val="20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auto"/>
                <w:sz w:val="24"/>
                <w:szCs w:val="24"/>
                <w:highlight w:val="none"/>
              </w:rPr>
            </w:pPr>
          </w:p>
        </w:tc>
        <w:tc>
          <w:tcPr>
            <w:tcW w:w="0" w:type="auto"/>
            <w:noWrap w:val="0"/>
            <w:tcMar>
              <w:top w:w="0" w:type="dxa"/>
              <w:left w:w="108" w:type="dxa"/>
              <w:bottom w:w="0" w:type="dxa"/>
              <w:right w:w="108" w:type="dxa"/>
            </w:tcMar>
            <w:vAlign w:val="center"/>
          </w:tcPr>
          <w:p w14:paraId="59414145">
            <w:pPr>
              <w:pStyle w:val="20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auto"/>
                <w:sz w:val="24"/>
                <w:szCs w:val="24"/>
                <w:highlight w:val="none"/>
              </w:rPr>
            </w:pPr>
          </w:p>
        </w:tc>
        <w:tc>
          <w:tcPr>
            <w:tcW w:w="0" w:type="auto"/>
            <w:noWrap w:val="0"/>
            <w:tcMar>
              <w:top w:w="0" w:type="dxa"/>
              <w:left w:w="108" w:type="dxa"/>
              <w:bottom w:w="0" w:type="dxa"/>
              <w:right w:w="108" w:type="dxa"/>
            </w:tcMar>
            <w:vAlign w:val="center"/>
          </w:tcPr>
          <w:p w14:paraId="22253C08">
            <w:pPr>
              <w:pStyle w:val="20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auto"/>
                <w:sz w:val="24"/>
                <w:szCs w:val="24"/>
                <w:highlight w:val="none"/>
              </w:rPr>
            </w:pPr>
          </w:p>
        </w:tc>
        <w:tc>
          <w:tcPr>
            <w:tcW w:w="0" w:type="auto"/>
            <w:noWrap w:val="0"/>
            <w:tcMar>
              <w:top w:w="0" w:type="dxa"/>
              <w:left w:w="108" w:type="dxa"/>
              <w:bottom w:w="0" w:type="dxa"/>
              <w:right w:w="108" w:type="dxa"/>
            </w:tcMar>
            <w:vAlign w:val="center"/>
          </w:tcPr>
          <w:p w14:paraId="2A0B5C87">
            <w:pPr>
              <w:pStyle w:val="20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auto"/>
                <w:sz w:val="24"/>
                <w:szCs w:val="24"/>
                <w:highlight w:val="none"/>
              </w:rPr>
            </w:pPr>
          </w:p>
        </w:tc>
        <w:tc>
          <w:tcPr>
            <w:tcW w:w="0" w:type="auto"/>
            <w:noWrap w:val="0"/>
            <w:tcMar>
              <w:top w:w="0" w:type="dxa"/>
              <w:left w:w="108" w:type="dxa"/>
              <w:bottom w:w="0" w:type="dxa"/>
              <w:right w:w="108" w:type="dxa"/>
            </w:tcMar>
            <w:vAlign w:val="center"/>
          </w:tcPr>
          <w:p w14:paraId="3CF4815A">
            <w:pPr>
              <w:pStyle w:val="20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auto"/>
                <w:sz w:val="24"/>
                <w:szCs w:val="24"/>
                <w:highlight w:val="none"/>
              </w:rPr>
            </w:pPr>
          </w:p>
        </w:tc>
      </w:tr>
      <w:tr w14:paraId="6B83EA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jc w:val="center"/>
        </w:trPr>
        <w:tc>
          <w:tcPr>
            <w:tcW w:w="0" w:type="auto"/>
            <w:noWrap w:val="0"/>
            <w:tcMar>
              <w:top w:w="0" w:type="dxa"/>
              <w:left w:w="108" w:type="dxa"/>
              <w:bottom w:w="0" w:type="dxa"/>
              <w:right w:w="108" w:type="dxa"/>
            </w:tcMar>
            <w:vAlign w:val="center"/>
          </w:tcPr>
          <w:p w14:paraId="32C8417D">
            <w:pPr>
              <w:pStyle w:val="20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auto"/>
                <w:sz w:val="24"/>
                <w:szCs w:val="24"/>
                <w:highlight w:val="none"/>
              </w:rPr>
            </w:pPr>
            <w:r>
              <w:rPr>
                <w:rFonts w:ascii="仿宋" w:hAnsi="仿宋" w:eastAsia="仿宋"/>
                <w:color w:val="auto"/>
                <w:sz w:val="24"/>
                <w:szCs w:val="24"/>
                <w:highlight w:val="none"/>
              </w:rPr>
              <w:t>2</w:t>
            </w:r>
          </w:p>
        </w:tc>
        <w:tc>
          <w:tcPr>
            <w:tcW w:w="0" w:type="auto"/>
            <w:noWrap w:val="0"/>
            <w:tcMar>
              <w:top w:w="0" w:type="dxa"/>
              <w:left w:w="108" w:type="dxa"/>
              <w:bottom w:w="0" w:type="dxa"/>
              <w:right w:w="108" w:type="dxa"/>
            </w:tcMar>
            <w:vAlign w:val="center"/>
          </w:tcPr>
          <w:p w14:paraId="22EF6AA4">
            <w:pPr>
              <w:pStyle w:val="20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auto"/>
                <w:sz w:val="24"/>
                <w:szCs w:val="24"/>
                <w:highlight w:val="none"/>
              </w:rPr>
            </w:pPr>
          </w:p>
        </w:tc>
        <w:tc>
          <w:tcPr>
            <w:tcW w:w="0" w:type="auto"/>
            <w:noWrap w:val="0"/>
            <w:tcMar>
              <w:top w:w="0" w:type="dxa"/>
              <w:left w:w="108" w:type="dxa"/>
              <w:bottom w:w="0" w:type="dxa"/>
              <w:right w:w="108" w:type="dxa"/>
            </w:tcMar>
            <w:vAlign w:val="center"/>
          </w:tcPr>
          <w:p w14:paraId="0EE2C0AD">
            <w:pPr>
              <w:pStyle w:val="20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auto"/>
                <w:sz w:val="24"/>
                <w:szCs w:val="24"/>
                <w:highlight w:val="none"/>
              </w:rPr>
            </w:pPr>
          </w:p>
        </w:tc>
        <w:tc>
          <w:tcPr>
            <w:tcW w:w="0" w:type="auto"/>
            <w:noWrap w:val="0"/>
            <w:tcMar>
              <w:top w:w="0" w:type="dxa"/>
              <w:left w:w="108" w:type="dxa"/>
              <w:bottom w:w="0" w:type="dxa"/>
              <w:right w:w="108" w:type="dxa"/>
            </w:tcMar>
            <w:vAlign w:val="center"/>
          </w:tcPr>
          <w:p w14:paraId="3A62A5B2">
            <w:pPr>
              <w:pStyle w:val="20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auto"/>
                <w:sz w:val="24"/>
                <w:szCs w:val="24"/>
                <w:highlight w:val="none"/>
              </w:rPr>
            </w:pPr>
          </w:p>
        </w:tc>
        <w:tc>
          <w:tcPr>
            <w:tcW w:w="0" w:type="auto"/>
            <w:noWrap w:val="0"/>
            <w:tcMar>
              <w:top w:w="0" w:type="dxa"/>
              <w:left w:w="108" w:type="dxa"/>
              <w:bottom w:w="0" w:type="dxa"/>
              <w:right w:w="108" w:type="dxa"/>
            </w:tcMar>
            <w:vAlign w:val="center"/>
          </w:tcPr>
          <w:p w14:paraId="4CE06027">
            <w:pPr>
              <w:pStyle w:val="20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auto"/>
                <w:sz w:val="24"/>
                <w:szCs w:val="24"/>
                <w:highlight w:val="none"/>
              </w:rPr>
            </w:pPr>
          </w:p>
        </w:tc>
        <w:tc>
          <w:tcPr>
            <w:tcW w:w="0" w:type="auto"/>
            <w:noWrap w:val="0"/>
            <w:tcMar>
              <w:top w:w="0" w:type="dxa"/>
              <w:left w:w="108" w:type="dxa"/>
              <w:bottom w:w="0" w:type="dxa"/>
              <w:right w:w="108" w:type="dxa"/>
            </w:tcMar>
            <w:vAlign w:val="center"/>
          </w:tcPr>
          <w:p w14:paraId="1514544E">
            <w:pPr>
              <w:pStyle w:val="20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auto"/>
                <w:sz w:val="24"/>
                <w:szCs w:val="24"/>
                <w:highlight w:val="none"/>
              </w:rPr>
            </w:pPr>
          </w:p>
        </w:tc>
        <w:tc>
          <w:tcPr>
            <w:tcW w:w="0" w:type="auto"/>
            <w:noWrap w:val="0"/>
            <w:tcMar>
              <w:top w:w="0" w:type="dxa"/>
              <w:left w:w="108" w:type="dxa"/>
              <w:bottom w:w="0" w:type="dxa"/>
              <w:right w:w="108" w:type="dxa"/>
            </w:tcMar>
            <w:vAlign w:val="center"/>
          </w:tcPr>
          <w:p w14:paraId="46165CDD">
            <w:pPr>
              <w:pStyle w:val="20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auto"/>
                <w:sz w:val="24"/>
                <w:szCs w:val="24"/>
                <w:highlight w:val="none"/>
              </w:rPr>
            </w:pPr>
          </w:p>
        </w:tc>
      </w:tr>
      <w:tr w14:paraId="42CA06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4" w:hRule="atLeast"/>
          <w:jc w:val="center"/>
        </w:trPr>
        <w:tc>
          <w:tcPr>
            <w:tcW w:w="0" w:type="auto"/>
            <w:noWrap w:val="0"/>
            <w:tcMar>
              <w:top w:w="0" w:type="dxa"/>
              <w:left w:w="108" w:type="dxa"/>
              <w:bottom w:w="0" w:type="dxa"/>
              <w:right w:w="108" w:type="dxa"/>
            </w:tcMar>
            <w:vAlign w:val="center"/>
          </w:tcPr>
          <w:p w14:paraId="4C1E9D44">
            <w:pPr>
              <w:pStyle w:val="20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auto"/>
                <w:sz w:val="24"/>
                <w:szCs w:val="24"/>
                <w:highlight w:val="none"/>
              </w:rPr>
            </w:pPr>
            <w:r>
              <w:rPr>
                <w:rFonts w:ascii="仿宋" w:hAnsi="仿宋" w:eastAsia="仿宋"/>
                <w:color w:val="auto"/>
                <w:sz w:val="24"/>
                <w:szCs w:val="24"/>
                <w:highlight w:val="none"/>
              </w:rPr>
              <w:t>3</w:t>
            </w:r>
          </w:p>
        </w:tc>
        <w:tc>
          <w:tcPr>
            <w:tcW w:w="0" w:type="auto"/>
            <w:noWrap w:val="0"/>
            <w:tcMar>
              <w:top w:w="0" w:type="dxa"/>
              <w:left w:w="108" w:type="dxa"/>
              <w:bottom w:w="0" w:type="dxa"/>
              <w:right w:w="108" w:type="dxa"/>
            </w:tcMar>
            <w:vAlign w:val="center"/>
          </w:tcPr>
          <w:p w14:paraId="3CE84D0E">
            <w:pPr>
              <w:pStyle w:val="20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auto"/>
                <w:sz w:val="24"/>
                <w:szCs w:val="24"/>
                <w:highlight w:val="none"/>
              </w:rPr>
            </w:pPr>
          </w:p>
        </w:tc>
        <w:tc>
          <w:tcPr>
            <w:tcW w:w="0" w:type="auto"/>
            <w:noWrap w:val="0"/>
            <w:tcMar>
              <w:top w:w="0" w:type="dxa"/>
              <w:left w:w="108" w:type="dxa"/>
              <w:bottom w:w="0" w:type="dxa"/>
              <w:right w:w="108" w:type="dxa"/>
            </w:tcMar>
            <w:vAlign w:val="center"/>
          </w:tcPr>
          <w:p w14:paraId="62FC1FC9">
            <w:pPr>
              <w:pStyle w:val="20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auto"/>
                <w:sz w:val="24"/>
                <w:szCs w:val="24"/>
                <w:highlight w:val="none"/>
              </w:rPr>
            </w:pPr>
          </w:p>
        </w:tc>
        <w:tc>
          <w:tcPr>
            <w:tcW w:w="0" w:type="auto"/>
            <w:noWrap w:val="0"/>
            <w:tcMar>
              <w:top w:w="0" w:type="dxa"/>
              <w:left w:w="108" w:type="dxa"/>
              <w:bottom w:w="0" w:type="dxa"/>
              <w:right w:w="108" w:type="dxa"/>
            </w:tcMar>
            <w:vAlign w:val="center"/>
          </w:tcPr>
          <w:p w14:paraId="7FE240C0">
            <w:pPr>
              <w:pStyle w:val="20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auto"/>
                <w:sz w:val="24"/>
                <w:szCs w:val="24"/>
                <w:highlight w:val="none"/>
              </w:rPr>
            </w:pPr>
          </w:p>
        </w:tc>
        <w:tc>
          <w:tcPr>
            <w:tcW w:w="0" w:type="auto"/>
            <w:noWrap w:val="0"/>
            <w:tcMar>
              <w:top w:w="0" w:type="dxa"/>
              <w:left w:w="108" w:type="dxa"/>
              <w:bottom w:w="0" w:type="dxa"/>
              <w:right w:w="108" w:type="dxa"/>
            </w:tcMar>
            <w:vAlign w:val="center"/>
          </w:tcPr>
          <w:p w14:paraId="3A73102F">
            <w:pPr>
              <w:pStyle w:val="20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auto"/>
                <w:sz w:val="24"/>
                <w:szCs w:val="24"/>
                <w:highlight w:val="none"/>
              </w:rPr>
            </w:pPr>
          </w:p>
        </w:tc>
        <w:tc>
          <w:tcPr>
            <w:tcW w:w="0" w:type="auto"/>
            <w:noWrap w:val="0"/>
            <w:tcMar>
              <w:top w:w="0" w:type="dxa"/>
              <w:left w:w="108" w:type="dxa"/>
              <w:bottom w:w="0" w:type="dxa"/>
              <w:right w:w="108" w:type="dxa"/>
            </w:tcMar>
            <w:vAlign w:val="center"/>
          </w:tcPr>
          <w:p w14:paraId="2D0DFC7B">
            <w:pPr>
              <w:pStyle w:val="20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auto"/>
                <w:sz w:val="24"/>
                <w:szCs w:val="24"/>
                <w:highlight w:val="none"/>
              </w:rPr>
            </w:pPr>
          </w:p>
        </w:tc>
        <w:tc>
          <w:tcPr>
            <w:tcW w:w="0" w:type="auto"/>
            <w:noWrap w:val="0"/>
            <w:tcMar>
              <w:top w:w="0" w:type="dxa"/>
              <w:left w:w="108" w:type="dxa"/>
              <w:bottom w:w="0" w:type="dxa"/>
              <w:right w:w="108" w:type="dxa"/>
            </w:tcMar>
            <w:vAlign w:val="center"/>
          </w:tcPr>
          <w:p w14:paraId="401F0E6C">
            <w:pPr>
              <w:pStyle w:val="20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auto"/>
                <w:sz w:val="24"/>
                <w:szCs w:val="24"/>
                <w:highlight w:val="none"/>
              </w:rPr>
            </w:pPr>
          </w:p>
        </w:tc>
      </w:tr>
      <w:tr w14:paraId="635A25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0" w:type="auto"/>
            <w:noWrap w:val="0"/>
            <w:tcMar>
              <w:top w:w="0" w:type="dxa"/>
              <w:left w:w="108" w:type="dxa"/>
              <w:bottom w:w="0" w:type="dxa"/>
              <w:right w:w="108" w:type="dxa"/>
            </w:tcMar>
            <w:vAlign w:val="center"/>
          </w:tcPr>
          <w:p w14:paraId="05260F4D">
            <w:pPr>
              <w:pStyle w:val="20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auto"/>
                <w:sz w:val="24"/>
                <w:szCs w:val="24"/>
                <w:highlight w:val="none"/>
              </w:rPr>
            </w:pPr>
            <w:r>
              <w:rPr>
                <w:rFonts w:ascii="仿宋" w:hAnsi="仿宋" w:eastAsia="仿宋"/>
                <w:color w:val="auto"/>
                <w:sz w:val="24"/>
                <w:szCs w:val="24"/>
                <w:highlight w:val="none"/>
              </w:rPr>
              <w:t>4</w:t>
            </w:r>
          </w:p>
        </w:tc>
        <w:tc>
          <w:tcPr>
            <w:tcW w:w="0" w:type="auto"/>
            <w:noWrap w:val="0"/>
            <w:tcMar>
              <w:top w:w="0" w:type="dxa"/>
              <w:left w:w="108" w:type="dxa"/>
              <w:bottom w:w="0" w:type="dxa"/>
              <w:right w:w="108" w:type="dxa"/>
            </w:tcMar>
            <w:vAlign w:val="center"/>
          </w:tcPr>
          <w:p w14:paraId="76CC6A0A">
            <w:pPr>
              <w:pStyle w:val="20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auto"/>
                <w:sz w:val="24"/>
                <w:szCs w:val="24"/>
                <w:highlight w:val="none"/>
              </w:rPr>
            </w:pPr>
          </w:p>
        </w:tc>
        <w:tc>
          <w:tcPr>
            <w:tcW w:w="0" w:type="auto"/>
            <w:noWrap w:val="0"/>
            <w:tcMar>
              <w:top w:w="0" w:type="dxa"/>
              <w:left w:w="108" w:type="dxa"/>
              <w:bottom w:w="0" w:type="dxa"/>
              <w:right w:w="108" w:type="dxa"/>
            </w:tcMar>
            <w:vAlign w:val="center"/>
          </w:tcPr>
          <w:p w14:paraId="4BCC9E04">
            <w:pPr>
              <w:pStyle w:val="20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auto"/>
                <w:sz w:val="24"/>
                <w:szCs w:val="24"/>
                <w:highlight w:val="none"/>
              </w:rPr>
            </w:pPr>
          </w:p>
        </w:tc>
        <w:tc>
          <w:tcPr>
            <w:tcW w:w="0" w:type="auto"/>
            <w:noWrap w:val="0"/>
            <w:tcMar>
              <w:top w:w="0" w:type="dxa"/>
              <w:left w:w="108" w:type="dxa"/>
              <w:bottom w:w="0" w:type="dxa"/>
              <w:right w:w="108" w:type="dxa"/>
            </w:tcMar>
            <w:vAlign w:val="center"/>
          </w:tcPr>
          <w:p w14:paraId="69CE7BB0">
            <w:pPr>
              <w:pStyle w:val="20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auto"/>
                <w:sz w:val="24"/>
                <w:szCs w:val="24"/>
                <w:highlight w:val="none"/>
              </w:rPr>
            </w:pPr>
          </w:p>
        </w:tc>
        <w:tc>
          <w:tcPr>
            <w:tcW w:w="0" w:type="auto"/>
            <w:noWrap w:val="0"/>
            <w:tcMar>
              <w:top w:w="0" w:type="dxa"/>
              <w:left w:w="108" w:type="dxa"/>
              <w:bottom w:w="0" w:type="dxa"/>
              <w:right w:w="108" w:type="dxa"/>
            </w:tcMar>
            <w:vAlign w:val="center"/>
          </w:tcPr>
          <w:p w14:paraId="2FA0D51A">
            <w:pPr>
              <w:pStyle w:val="20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auto"/>
                <w:sz w:val="24"/>
                <w:szCs w:val="24"/>
                <w:highlight w:val="none"/>
              </w:rPr>
            </w:pPr>
          </w:p>
        </w:tc>
        <w:tc>
          <w:tcPr>
            <w:tcW w:w="0" w:type="auto"/>
            <w:noWrap w:val="0"/>
            <w:tcMar>
              <w:top w:w="0" w:type="dxa"/>
              <w:left w:w="108" w:type="dxa"/>
              <w:bottom w:w="0" w:type="dxa"/>
              <w:right w:w="108" w:type="dxa"/>
            </w:tcMar>
            <w:vAlign w:val="center"/>
          </w:tcPr>
          <w:p w14:paraId="1B214F88">
            <w:pPr>
              <w:pStyle w:val="20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auto"/>
                <w:sz w:val="24"/>
                <w:szCs w:val="24"/>
                <w:highlight w:val="none"/>
              </w:rPr>
            </w:pPr>
          </w:p>
        </w:tc>
        <w:tc>
          <w:tcPr>
            <w:tcW w:w="0" w:type="auto"/>
            <w:noWrap w:val="0"/>
            <w:tcMar>
              <w:top w:w="0" w:type="dxa"/>
              <w:left w:w="108" w:type="dxa"/>
              <w:bottom w:w="0" w:type="dxa"/>
              <w:right w:w="108" w:type="dxa"/>
            </w:tcMar>
            <w:vAlign w:val="center"/>
          </w:tcPr>
          <w:p w14:paraId="119BA4CF">
            <w:pPr>
              <w:pStyle w:val="20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auto"/>
                <w:sz w:val="24"/>
                <w:szCs w:val="24"/>
                <w:highlight w:val="none"/>
              </w:rPr>
            </w:pPr>
          </w:p>
        </w:tc>
      </w:tr>
      <w:tr w14:paraId="165739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0" w:type="auto"/>
            <w:noWrap w:val="0"/>
            <w:tcMar>
              <w:top w:w="0" w:type="dxa"/>
              <w:left w:w="108" w:type="dxa"/>
              <w:bottom w:w="0" w:type="dxa"/>
              <w:right w:w="108" w:type="dxa"/>
            </w:tcMar>
            <w:vAlign w:val="center"/>
          </w:tcPr>
          <w:p w14:paraId="58DFBEB6">
            <w:pPr>
              <w:pStyle w:val="20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5</w:t>
            </w:r>
          </w:p>
        </w:tc>
        <w:tc>
          <w:tcPr>
            <w:tcW w:w="0" w:type="auto"/>
            <w:noWrap w:val="0"/>
            <w:tcMar>
              <w:top w:w="0" w:type="dxa"/>
              <w:left w:w="108" w:type="dxa"/>
              <w:bottom w:w="0" w:type="dxa"/>
              <w:right w:w="108" w:type="dxa"/>
            </w:tcMar>
            <w:vAlign w:val="center"/>
          </w:tcPr>
          <w:p w14:paraId="47D057C0">
            <w:pPr>
              <w:pStyle w:val="20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auto"/>
                <w:sz w:val="24"/>
                <w:szCs w:val="24"/>
                <w:highlight w:val="none"/>
              </w:rPr>
            </w:pPr>
          </w:p>
        </w:tc>
        <w:tc>
          <w:tcPr>
            <w:tcW w:w="0" w:type="auto"/>
            <w:noWrap w:val="0"/>
            <w:tcMar>
              <w:top w:w="0" w:type="dxa"/>
              <w:left w:w="108" w:type="dxa"/>
              <w:bottom w:w="0" w:type="dxa"/>
              <w:right w:w="108" w:type="dxa"/>
            </w:tcMar>
            <w:vAlign w:val="center"/>
          </w:tcPr>
          <w:p w14:paraId="6FB67972">
            <w:pPr>
              <w:pStyle w:val="20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auto"/>
                <w:sz w:val="24"/>
                <w:szCs w:val="24"/>
                <w:highlight w:val="none"/>
              </w:rPr>
            </w:pPr>
          </w:p>
        </w:tc>
        <w:tc>
          <w:tcPr>
            <w:tcW w:w="0" w:type="auto"/>
            <w:noWrap w:val="0"/>
            <w:tcMar>
              <w:top w:w="0" w:type="dxa"/>
              <w:left w:w="108" w:type="dxa"/>
              <w:bottom w:w="0" w:type="dxa"/>
              <w:right w:w="108" w:type="dxa"/>
            </w:tcMar>
            <w:vAlign w:val="center"/>
          </w:tcPr>
          <w:p w14:paraId="79BF69C7">
            <w:pPr>
              <w:pStyle w:val="20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auto"/>
                <w:sz w:val="24"/>
                <w:szCs w:val="24"/>
                <w:highlight w:val="none"/>
              </w:rPr>
            </w:pPr>
          </w:p>
        </w:tc>
        <w:tc>
          <w:tcPr>
            <w:tcW w:w="0" w:type="auto"/>
            <w:noWrap w:val="0"/>
            <w:tcMar>
              <w:top w:w="0" w:type="dxa"/>
              <w:left w:w="108" w:type="dxa"/>
              <w:bottom w:w="0" w:type="dxa"/>
              <w:right w:w="108" w:type="dxa"/>
            </w:tcMar>
            <w:vAlign w:val="center"/>
          </w:tcPr>
          <w:p w14:paraId="3D0FC05A">
            <w:pPr>
              <w:pStyle w:val="20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auto"/>
                <w:sz w:val="24"/>
                <w:szCs w:val="24"/>
                <w:highlight w:val="none"/>
              </w:rPr>
            </w:pPr>
          </w:p>
        </w:tc>
        <w:tc>
          <w:tcPr>
            <w:tcW w:w="0" w:type="auto"/>
            <w:noWrap w:val="0"/>
            <w:tcMar>
              <w:top w:w="0" w:type="dxa"/>
              <w:left w:w="108" w:type="dxa"/>
              <w:bottom w:w="0" w:type="dxa"/>
              <w:right w:w="108" w:type="dxa"/>
            </w:tcMar>
            <w:vAlign w:val="center"/>
          </w:tcPr>
          <w:p w14:paraId="4CE3E065">
            <w:pPr>
              <w:pStyle w:val="20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auto"/>
                <w:sz w:val="24"/>
                <w:szCs w:val="24"/>
                <w:highlight w:val="none"/>
              </w:rPr>
            </w:pPr>
          </w:p>
        </w:tc>
        <w:tc>
          <w:tcPr>
            <w:tcW w:w="0" w:type="auto"/>
            <w:noWrap w:val="0"/>
            <w:tcMar>
              <w:top w:w="0" w:type="dxa"/>
              <w:left w:w="108" w:type="dxa"/>
              <w:bottom w:w="0" w:type="dxa"/>
              <w:right w:w="108" w:type="dxa"/>
            </w:tcMar>
            <w:vAlign w:val="center"/>
          </w:tcPr>
          <w:p w14:paraId="75D54085">
            <w:pPr>
              <w:pStyle w:val="20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auto"/>
                <w:sz w:val="24"/>
                <w:szCs w:val="24"/>
                <w:highlight w:val="none"/>
              </w:rPr>
            </w:pPr>
          </w:p>
        </w:tc>
      </w:tr>
      <w:tr w14:paraId="5A25E5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0" w:type="auto"/>
            <w:noWrap w:val="0"/>
            <w:tcMar>
              <w:top w:w="0" w:type="dxa"/>
              <w:left w:w="108" w:type="dxa"/>
              <w:bottom w:w="0" w:type="dxa"/>
              <w:right w:w="108" w:type="dxa"/>
            </w:tcMar>
            <w:vAlign w:val="center"/>
          </w:tcPr>
          <w:p w14:paraId="04CF5FF0">
            <w:pPr>
              <w:pStyle w:val="20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6</w:t>
            </w:r>
          </w:p>
        </w:tc>
        <w:tc>
          <w:tcPr>
            <w:tcW w:w="0" w:type="auto"/>
            <w:noWrap w:val="0"/>
            <w:tcMar>
              <w:top w:w="0" w:type="dxa"/>
              <w:left w:w="108" w:type="dxa"/>
              <w:bottom w:w="0" w:type="dxa"/>
              <w:right w:w="108" w:type="dxa"/>
            </w:tcMar>
            <w:vAlign w:val="center"/>
          </w:tcPr>
          <w:p w14:paraId="13412173">
            <w:pPr>
              <w:pStyle w:val="20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auto"/>
                <w:sz w:val="24"/>
                <w:szCs w:val="24"/>
                <w:highlight w:val="none"/>
              </w:rPr>
            </w:pPr>
          </w:p>
        </w:tc>
        <w:tc>
          <w:tcPr>
            <w:tcW w:w="0" w:type="auto"/>
            <w:noWrap w:val="0"/>
            <w:tcMar>
              <w:top w:w="0" w:type="dxa"/>
              <w:left w:w="108" w:type="dxa"/>
              <w:bottom w:w="0" w:type="dxa"/>
              <w:right w:w="108" w:type="dxa"/>
            </w:tcMar>
            <w:vAlign w:val="center"/>
          </w:tcPr>
          <w:p w14:paraId="05CD44FF">
            <w:pPr>
              <w:pStyle w:val="20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auto"/>
                <w:sz w:val="24"/>
                <w:szCs w:val="24"/>
                <w:highlight w:val="none"/>
              </w:rPr>
            </w:pPr>
          </w:p>
        </w:tc>
        <w:tc>
          <w:tcPr>
            <w:tcW w:w="0" w:type="auto"/>
            <w:noWrap w:val="0"/>
            <w:tcMar>
              <w:top w:w="0" w:type="dxa"/>
              <w:left w:w="108" w:type="dxa"/>
              <w:bottom w:w="0" w:type="dxa"/>
              <w:right w:w="108" w:type="dxa"/>
            </w:tcMar>
            <w:vAlign w:val="center"/>
          </w:tcPr>
          <w:p w14:paraId="4B3C411C">
            <w:pPr>
              <w:pStyle w:val="20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auto"/>
                <w:sz w:val="24"/>
                <w:szCs w:val="24"/>
                <w:highlight w:val="none"/>
              </w:rPr>
            </w:pPr>
          </w:p>
        </w:tc>
        <w:tc>
          <w:tcPr>
            <w:tcW w:w="0" w:type="auto"/>
            <w:noWrap w:val="0"/>
            <w:tcMar>
              <w:top w:w="0" w:type="dxa"/>
              <w:left w:w="108" w:type="dxa"/>
              <w:bottom w:w="0" w:type="dxa"/>
              <w:right w:w="108" w:type="dxa"/>
            </w:tcMar>
            <w:vAlign w:val="center"/>
          </w:tcPr>
          <w:p w14:paraId="0EF0DA46">
            <w:pPr>
              <w:pStyle w:val="20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auto"/>
                <w:sz w:val="24"/>
                <w:szCs w:val="24"/>
                <w:highlight w:val="none"/>
              </w:rPr>
            </w:pPr>
          </w:p>
        </w:tc>
        <w:tc>
          <w:tcPr>
            <w:tcW w:w="0" w:type="auto"/>
            <w:noWrap w:val="0"/>
            <w:tcMar>
              <w:top w:w="0" w:type="dxa"/>
              <w:left w:w="108" w:type="dxa"/>
              <w:bottom w:w="0" w:type="dxa"/>
              <w:right w:w="108" w:type="dxa"/>
            </w:tcMar>
            <w:vAlign w:val="center"/>
          </w:tcPr>
          <w:p w14:paraId="0A79A10D">
            <w:pPr>
              <w:pStyle w:val="20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auto"/>
                <w:sz w:val="24"/>
                <w:szCs w:val="24"/>
                <w:highlight w:val="none"/>
              </w:rPr>
            </w:pPr>
          </w:p>
        </w:tc>
        <w:tc>
          <w:tcPr>
            <w:tcW w:w="0" w:type="auto"/>
            <w:noWrap w:val="0"/>
            <w:tcMar>
              <w:top w:w="0" w:type="dxa"/>
              <w:left w:w="108" w:type="dxa"/>
              <w:bottom w:w="0" w:type="dxa"/>
              <w:right w:w="108" w:type="dxa"/>
            </w:tcMar>
            <w:vAlign w:val="center"/>
          </w:tcPr>
          <w:p w14:paraId="4E63EF07">
            <w:pPr>
              <w:pStyle w:val="20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auto"/>
                <w:sz w:val="24"/>
                <w:szCs w:val="24"/>
                <w:highlight w:val="none"/>
              </w:rPr>
            </w:pPr>
          </w:p>
        </w:tc>
      </w:tr>
      <w:tr w14:paraId="60D64B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0" w:type="auto"/>
            <w:noWrap w:val="0"/>
            <w:tcMar>
              <w:top w:w="0" w:type="dxa"/>
              <w:left w:w="108" w:type="dxa"/>
              <w:bottom w:w="0" w:type="dxa"/>
              <w:right w:w="108" w:type="dxa"/>
            </w:tcMar>
            <w:vAlign w:val="center"/>
          </w:tcPr>
          <w:p w14:paraId="4631A24C">
            <w:pPr>
              <w:pStyle w:val="20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7</w:t>
            </w:r>
          </w:p>
        </w:tc>
        <w:tc>
          <w:tcPr>
            <w:tcW w:w="0" w:type="auto"/>
            <w:noWrap w:val="0"/>
            <w:tcMar>
              <w:top w:w="0" w:type="dxa"/>
              <w:left w:w="108" w:type="dxa"/>
              <w:bottom w:w="0" w:type="dxa"/>
              <w:right w:w="108" w:type="dxa"/>
            </w:tcMar>
            <w:vAlign w:val="center"/>
          </w:tcPr>
          <w:p w14:paraId="2E482237">
            <w:pPr>
              <w:pStyle w:val="20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auto"/>
                <w:sz w:val="24"/>
                <w:szCs w:val="24"/>
                <w:highlight w:val="none"/>
              </w:rPr>
            </w:pPr>
          </w:p>
        </w:tc>
        <w:tc>
          <w:tcPr>
            <w:tcW w:w="0" w:type="auto"/>
            <w:noWrap w:val="0"/>
            <w:tcMar>
              <w:top w:w="0" w:type="dxa"/>
              <w:left w:w="108" w:type="dxa"/>
              <w:bottom w:w="0" w:type="dxa"/>
              <w:right w:w="108" w:type="dxa"/>
            </w:tcMar>
            <w:vAlign w:val="center"/>
          </w:tcPr>
          <w:p w14:paraId="7D5A1D35">
            <w:pPr>
              <w:pStyle w:val="20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auto"/>
                <w:sz w:val="24"/>
                <w:szCs w:val="24"/>
                <w:highlight w:val="none"/>
              </w:rPr>
            </w:pPr>
          </w:p>
        </w:tc>
        <w:tc>
          <w:tcPr>
            <w:tcW w:w="0" w:type="auto"/>
            <w:noWrap w:val="0"/>
            <w:tcMar>
              <w:top w:w="0" w:type="dxa"/>
              <w:left w:w="108" w:type="dxa"/>
              <w:bottom w:w="0" w:type="dxa"/>
              <w:right w:w="108" w:type="dxa"/>
            </w:tcMar>
            <w:vAlign w:val="center"/>
          </w:tcPr>
          <w:p w14:paraId="19F49A93">
            <w:pPr>
              <w:pStyle w:val="20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auto"/>
                <w:sz w:val="24"/>
                <w:szCs w:val="24"/>
                <w:highlight w:val="none"/>
              </w:rPr>
            </w:pPr>
          </w:p>
        </w:tc>
        <w:tc>
          <w:tcPr>
            <w:tcW w:w="0" w:type="auto"/>
            <w:noWrap w:val="0"/>
            <w:tcMar>
              <w:top w:w="0" w:type="dxa"/>
              <w:left w:w="108" w:type="dxa"/>
              <w:bottom w:w="0" w:type="dxa"/>
              <w:right w:w="108" w:type="dxa"/>
            </w:tcMar>
            <w:vAlign w:val="center"/>
          </w:tcPr>
          <w:p w14:paraId="04E4F57B">
            <w:pPr>
              <w:pStyle w:val="20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auto"/>
                <w:sz w:val="24"/>
                <w:szCs w:val="24"/>
                <w:highlight w:val="none"/>
              </w:rPr>
            </w:pPr>
          </w:p>
        </w:tc>
        <w:tc>
          <w:tcPr>
            <w:tcW w:w="0" w:type="auto"/>
            <w:noWrap w:val="0"/>
            <w:tcMar>
              <w:top w:w="0" w:type="dxa"/>
              <w:left w:w="108" w:type="dxa"/>
              <w:bottom w:w="0" w:type="dxa"/>
              <w:right w:w="108" w:type="dxa"/>
            </w:tcMar>
            <w:vAlign w:val="center"/>
          </w:tcPr>
          <w:p w14:paraId="5F874D34">
            <w:pPr>
              <w:pStyle w:val="20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auto"/>
                <w:sz w:val="24"/>
                <w:szCs w:val="24"/>
                <w:highlight w:val="none"/>
              </w:rPr>
            </w:pPr>
          </w:p>
        </w:tc>
        <w:tc>
          <w:tcPr>
            <w:tcW w:w="0" w:type="auto"/>
            <w:noWrap w:val="0"/>
            <w:tcMar>
              <w:top w:w="0" w:type="dxa"/>
              <w:left w:w="108" w:type="dxa"/>
              <w:bottom w:w="0" w:type="dxa"/>
              <w:right w:w="108" w:type="dxa"/>
            </w:tcMar>
            <w:vAlign w:val="center"/>
          </w:tcPr>
          <w:p w14:paraId="786E2D99">
            <w:pPr>
              <w:pStyle w:val="20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auto"/>
                <w:sz w:val="24"/>
                <w:szCs w:val="24"/>
                <w:highlight w:val="none"/>
              </w:rPr>
            </w:pPr>
          </w:p>
        </w:tc>
      </w:tr>
      <w:tr w14:paraId="748033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0" w:type="auto"/>
            <w:noWrap w:val="0"/>
            <w:tcMar>
              <w:top w:w="0" w:type="dxa"/>
              <w:left w:w="108" w:type="dxa"/>
              <w:bottom w:w="0" w:type="dxa"/>
              <w:right w:w="108" w:type="dxa"/>
            </w:tcMar>
            <w:vAlign w:val="center"/>
          </w:tcPr>
          <w:p w14:paraId="48E4B441">
            <w:pPr>
              <w:pStyle w:val="20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8</w:t>
            </w:r>
          </w:p>
        </w:tc>
        <w:tc>
          <w:tcPr>
            <w:tcW w:w="0" w:type="auto"/>
            <w:noWrap w:val="0"/>
            <w:tcMar>
              <w:top w:w="0" w:type="dxa"/>
              <w:left w:w="108" w:type="dxa"/>
              <w:bottom w:w="0" w:type="dxa"/>
              <w:right w:w="108" w:type="dxa"/>
            </w:tcMar>
            <w:vAlign w:val="center"/>
          </w:tcPr>
          <w:p w14:paraId="48A01842">
            <w:pPr>
              <w:pStyle w:val="20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auto"/>
                <w:sz w:val="24"/>
                <w:szCs w:val="24"/>
                <w:highlight w:val="none"/>
              </w:rPr>
            </w:pPr>
          </w:p>
        </w:tc>
        <w:tc>
          <w:tcPr>
            <w:tcW w:w="0" w:type="auto"/>
            <w:noWrap w:val="0"/>
            <w:tcMar>
              <w:top w:w="0" w:type="dxa"/>
              <w:left w:w="108" w:type="dxa"/>
              <w:bottom w:w="0" w:type="dxa"/>
              <w:right w:w="108" w:type="dxa"/>
            </w:tcMar>
            <w:vAlign w:val="center"/>
          </w:tcPr>
          <w:p w14:paraId="64F45F80">
            <w:pPr>
              <w:pStyle w:val="20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auto"/>
                <w:sz w:val="24"/>
                <w:szCs w:val="24"/>
                <w:highlight w:val="none"/>
              </w:rPr>
            </w:pPr>
          </w:p>
        </w:tc>
        <w:tc>
          <w:tcPr>
            <w:tcW w:w="0" w:type="auto"/>
            <w:noWrap w:val="0"/>
            <w:tcMar>
              <w:top w:w="0" w:type="dxa"/>
              <w:left w:w="108" w:type="dxa"/>
              <w:bottom w:w="0" w:type="dxa"/>
              <w:right w:w="108" w:type="dxa"/>
            </w:tcMar>
            <w:vAlign w:val="center"/>
          </w:tcPr>
          <w:p w14:paraId="75C091F5">
            <w:pPr>
              <w:pStyle w:val="20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auto"/>
                <w:sz w:val="24"/>
                <w:szCs w:val="24"/>
                <w:highlight w:val="none"/>
              </w:rPr>
            </w:pPr>
          </w:p>
        </w:tc>
        <w:tc>
          <w:tcPr>
            <w:tcW w:w="0" w:type="auto"/>
            <w:noWrap w:val="0"/>
            <w:tcMar>
              <w:top w:w="0" w:type="dxa"/>
              <w:left w:w="108" w:type="dxa"/>
              <w:bottom w:w="0" w:type="dxa"/>
              <w:right w:w="108" w:type="dxa"/>
            </w:tcMar>
            <w:vAlign w:val="center"/>
          </w:tcPr>
          <w:p w14:paraId="1EEA97C9">
            <w:pPr>
              <w:pStyle w:val="20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auto"/>
                <w:sz w:val="24"/>
                <w:szCs w:val="24"/>
                <w:highlight w:val="none"/>
              </w:rPr>
            </w:pPr>
          </w:p>
        </w:tc>
        <w:tc>
          <w:tcPr>
            <w:tcW w:w="0" w:type="auto"/>
            <w:noWrap w:val="0"/>
            <w:tcMar>
              <w:top w:w="0" w:type="dxa"/>
              <w:left w:w="108" w:type="dxa"/>
              <w:bottom w:w="0" w:type="dxa"/>
              <w:right w:w="108" w:type="dxa"/>
            </w:tcMar>
            <w:vAlign w:val="center"/>
          </w:tcPr>
          <w:p w14:paraId="1127E38C">
            <w:pPr>
              <w:pStyle w:val="20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auto"/>
                <w:sz w:val="24"/>
                <w:szCs w:val="24"/>
                <w:highlight w:val="none"/>
              </w:rPr>
            </w:pPr>
          </w:p>
        </w:tc>
        <w:tc>
          <w:tcPr>
            <w:tcW w:w="0" w:type="auto"/>
            <w:noWrap w:val="0"/>
            <w:tcMar>
              <w:top w:w="0" w:type="dxa"/>
              <w:left w:w="108" w:type="dxa"/>
              <w:bottom w:w="0" w:type="dxa"/>
              <w:right w:w="108" w:type="dxa"/>
            </w:tcMar>
            <w:vAlign w:val="center"/>
          </w:tcPr>
          <w:p w14:paraId="11CDFFAE">
            <w:pPr>
              <w:pStyle w:val="20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auto"/>
                <w:sz w:val="24"/>
                <w:szCs w:val="24"/>
                <w:highlight w:val="none"/>
              </w:rPr>
            </w:pPr>
          </w:p>
        </w:tc>
      </w:tr>
      <w:tr w14:paraId="44CE2B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0" w:type="auto"/>
            <w:noWrap w:val="0"/>
            <w:tcMar>
              <w:top w:w="0" w:type="dxa"/>
              <w:left w:w="108" w:type="dxa"/>
              <w:bottom w:w="0" w:type="dxa"/>
              <w:right w:w="108" w:type="dxa"/>
            </w:tcMar>
            <w:vAlign w:val="center"/>
          </w:tcPr>
          <w:p w14:paraId="3ADD7365">
            <w:pPr>
              <w:pStyle w:val="20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9</w:t>
            </w:r>
          </w:p>
        </w:tc>
        <w:tc>
          <w:tcPr>
            <w:tcW w:w="0" w:type="auto"/>
            <w:noWrap w:val="0"/>
            <w:tcMar>
              <w:top w:w="0" w:type="dxa"/>
              <w:left w:w="108" w:type="dxa"/>
              <w:bottom w:w="0" w:type="dxa"/>
              <w:right w:w="108" w:type="dxa"/>
            </w:tcMar>
            <w:vAlign w:val="center"/>
          </w:tcPr>
          <w:p w14:paraId="46AE92AC">
            <w:pPr>
              <w:pStyle w:val="20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auto"/>
                <w:sz w:val="24"/>
                <w:szCs w:val="24"/>
                <w:highlight w:val="none"/>
              </w:rPr>
            </w:pPr>
          </w:p>
        </w:tc>
        <w:tc>
          <w:tcPr>
            <w:tcW w:w="0" w:type="auto"/>
            <w:noWrap w:val="0"/>
            <w:tcMar>
              <w:top w:w="0" w:type="dxa"/>
              <w:left w:w="108" w:type="dxa"/>
              <w:bottom w:w="0" w:type="dxa"/>
              <w:right w:w="108" w:type="dxa"/>
            </w:tcMar>
            <w:vAlign w:val="center"/>
          </w:tcPr>
          <w:p w14:paraId="152F5162">
            <w:pPr>
              <w:pStyle w:val="20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auto"/>
                <w:sz w:val="24"/>
                <w:szCs w:val="24"/>
                <w:highlight w:val="none"/>
              </w:rPr>
            </w:pPr>
          </w:p>
        </w:tc>
        <w:tc>
          <w:tcPr>
            <w:tcW w:w="0" w:type="auto"/>
            <w:noWrap w:val="0"/>
            <w:tcMar>
              <w:top w:w="0" w:type="dxa"/>
              <w:left w:w="108" w:type="dxa"/>
              <w:bottom w:w="0" w:type="dxa"/>
              <w:right w:w="108" w:type="dxa"/>
            </w:tcMar>
            <w:vAlign w:val="center"/>
          </w:tcPr>
          <w:p w14:paraId="23AC1A5C">
            <w:pPr>
              <w:pStyle w:val="20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auto"/>
                <w:sz w:val="24"/>
                <w:szCs w:val="24"/>
                <w:highlight w:val="none"/>
              </w:rPr>
            </w:pPr>
          </w:p>
        </w:tc>
        <w:tc>
          <w:tcPr>
            <w:tcW w:w="0" w:type="auto"/>
            <w:noWrap w:val="0"/>
            <w:tcMar>
              <w:top w:w="0" w:type="dxa"/>
              <w:left w:w="108" w:type="dxa"/>
              <w:bottom w:w="0" w:type="dxa"/>
              <w:right w:w="108" w:type="dxa"/>
            </w:tcMar>
            <w:vAlign w:val="center"/>
          </w:tcPr>
          <w:p w14:paraId="6946D052">
            <w:pPr>
              <w:pStyle w:val="20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auto"/>
                <w:sz w:val="24"/>
                <w:szCs w:val="24"/>
                <w:highlight w:val="none"/>
              </w:rPr>
            </w:pPr>
          </w:p>
        </w:tc>
        <w:tc>
          <w:tcPr>
            <w:tcW w:w="0" w:type="auto"/>
            <w:noWrap w:val="0"/>
            <w:tcMar>
              <w:top w:w="0" w:type="dxa"/>
              <w:left w:w="108" w:type="dxa"/>
              <w:bottom w:w="0" w:type="dxa"/>
              <w:right w:w="108" w:type="dxa"/>
            </w:tcMar>
            <w:vAlign w:val="center"/>
          </w:tcPr>
          <w:p w14:paraId="130E6AF4">
            <w:pPr>
              <w:pStyle w:val="20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auto"/>
                <w:sz w:val="24"/>
                <w:szCs w:val="24"/>
                <w:highlight w:val="none"/>
              </w:rPr>
            </w:pPr>
          </w:p>
        </w:tc>
        <w:tc>
          <w:tcPr>
            <w:tcW w:w="0" w:type="auto"/>
            <w:noWrap w:val="0"/>
            <w:tcMar>
              <w:top w:w="0" w:type="dxa"/>
              <w:left w:w="108" w:type="dxa"/>
              <w:bottom w:w="0" w:type="dxa"/>
              <w:right w:w="108" w:type="dxa"/>
            </w:tcMar>
            <w:vAlign w:val="center"/>
          </w:tcPr>
          <w:p w14:paraId="43919589">
            <w:pPr>
              <w:pStyle w:val="20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auto"/>
                <w:sz w:val="24"/>
                <w:szCs w:val="24"/>
                <w:highlight w:val="none"/>
              </w:rPr>
            </w:pPr>
          </w:p>
        </w:tc>
      </w:tr>
      <w:tr w14:paraId="541D94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0" w:type="auto"/>
            <w:noWrap w:val="0"/>
            <w:tcMar>
              <w:top w:w="0" w:type="dxa"/>
              <w:left w:w="108" w:type="dxa"/>
              <w:bottom w:w="0" w:type="dxa"/>
              <w:right w:w="108" w:type="dxa"/>
            </w:tcMar>
            <w:vAlign w:val="center"/>
          </w:tcPr>
          <w:p w14:paraId="0931FEA9">
            <w:pPr>
              <w:pStyle w:val="20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auto"/>
                <w:sz w:val="24"/>
                <w:szCs w:val="24"/>
                <w:highlight w:val="none"/>
              </w:rPr>
            </w:pPr>
            <w:r>
              <w:rPr>
                <w:rFonts w:ascii="仿宋" w:hAnsi="仿宋" w:eastAsia="仿宋"/>
                <w:color w:val="auto"/>
                <w:sz w:val="24"/>
                <w:szCs w:val="24"/>
                <w:highlight w:val="none"/>
              </w:rPr>
              <w:t>…</w:t>
            </w:r>
          </w:p>
        </w:tc>
        <w:tc>
          <w:tcPr>
            <w:tcW w:w="0" w:type="auto"/>
            <w:noWrap w:val="0"/>
            <w:tcMar>
              <w:top w:w="0" w:type="dxa"/>
              <w:left w:w="108" w:type="dxa"/>
              <w:bottom w:w="0" w:type="dxa"/>
              <w:right w:w="108" w:type="dxa"/>
            </w:tcMar>
            <w:vAlign w:val="center"/>
          </w:tcPr>
          <w:p w14:paraId="2C7925F2">
            <w:pPr>
              <w:pStyle w:val="20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auto"/>
                <w:sz w:val="24"/>
                <w:szCs w:val="24"/>
                <w:highlight w:val="none"/>
              </w:rPr>
            </w:pPr>
          </w:p>
        </w:tc>
        <w:tc>
          <w:tcPr>
            <w:tcW w:w="0" w:type="auto"/>
            <w:noWrap w:val="0"/>
            <w:tcMar>
              <w:top w:w="0" w:type="dxa"/>
              <w:left w:w="108" w:type="dxa"/>
              <w:bottom w:w="0" w:type="dxa"/>
              <w:right w:w="108" w:type="dxa"/>
            </w:tcMar>
            <w:vAlign w:val="center"/>
          </w:tcPr>
          <w:p w14:paraId="34BD9944">
            <w:pPr>
              <w:pStyle w:val="20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auto"/>
                <w:sz w:val="24"/>
                <w:szCs w:val="24"/>
                <w:highlight w:val="none"/>
              </w:rPr>
            </w:pPr>
          </w:p>
        </w:tc>
        <w:tc>
          <w:tcPr>
            <w:tcW w:w="0" w:type="auto"/>
            <w:noWrap w:val="0"/>
            <w:tcMar>
              <w:top w:w="0" w:type="dxa"/>
              <w:left w:w="108" w:type="dxa"/>
              <w:bottom w:w="0" w:type="dxa"/>
              <w:right w:w="108" w:type="dxa"/>
            </w:tcMar>
            <w:vAlign w:val="center"/>
          </w:tcPr>
          <w:p w14:paraId="51A01D58">
            <w:pPr>
              <w:pStyle w:val="20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auto"/>
                <w:sz w:val="24"/>
                <w:szCs w:val="24"/>
                <w:highlight w:val="none"/>
              </w:rPr>
            </w:pPr>
          </w:p>
        </w:tc>
        <w:tc>
          <w:tcPr>
            <w:tcW w:w="0" w:type="auto"/>
            <w:noWrap w:val="0"/>
            <w:tcMar>
              <w:top w:w="0" w:type="dxa"/>
              <w:left w:w="108" w:type="dxa"/>
              <w:bottom w:w="0" w:type="dxa"/>
              <w:right w:w="108" w:type="dxa"/>
            </w:tcMar>
            <w:vAlign w:val="center"/>
          </w:tcPr>
          <w:p w14:paraId="178382C0">
            <w:pPr>
              <w:pStyle w:val="20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auto"/>
                <w:sz w:val="24"/>
                <w:szCs w:val="24"/>
                <w:highlight w:val="none"/>
              </w:rPr>
            </w:pPr>
          </w:p>
        </w:tc>
        <w:tc>
          <w:tcPr>
            <w:tcW w:w="0" w:type="auto"/>
            <w:noWrap w:val="0"/>
            <w:tcMar>
              <w:top w:w="0" w:type="dxa"/>
              <w:left w:w="108" w:type="dxa"/>
              <w:bottom w:w="0" w:type="dxa"/>
              <w:right w:w="108" w:type="dxa"/>
            </w:tcMar>
            <w:vAlign w:val="center"/>
          </w:tcPr>
          <w:p w14:paraId="4B4D0B79">
            <w:pPr>
              <w:pStyle w:val="20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auto"/>
                <w:sz w:val="24"/>
                <w:szCs w:val="24"/>
                <w:highlight w:val="none"/>
              </w:rPr>
            </w:pPr>
          </w:p>
        </w:tc>
        <w:tc>
          <w:tcPr>
            <w:tcW w:w="0" w:type="auto"/>
            <w:noWrap w:val="0"/>
            <w:tcMar>
              <w:top w:w="0" w:type="dxa"/>
              <w:left w:w="108" w:type="dxa"/>
              <w:bottom w:w="0" w:type="dxa"/>
              <w:right w:w="108" w:type="dxa"/>
            </w:tcMar>
            <w:vAlign w:val="center"/>
          </w:tcPr>
          <w:p w14:paraId="69E2927C">
            <w:pPr>
              <w:pStyle w:val="20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auto"/>
                <w:sz w:val="24"/>
                <w:szCs w:val="24"/>
                <w:highlight w:val="none"/>
              </w:rPr>
            </w:pPr>
          </w:p>
        </w:tc>
      </w:tr>
      <w:tr w14:paraId="0D41C2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0" w:hRule="atLeast"/>
          <w:jc w:val="center"/>
        </w:trPr>
        <w:tc>
          <w:tcPr>
            <w:tcW w:w="0" w:type="auto"/>
            <w:gridSpan w:val="6"/>
            <w:noWrap w:val="0"/>
            <w:tcMar>
              <w:top w:w="0" w:type="dxa"/>
              <w:left w:w="108" w:type="dxa"/>
              <w:bottom w:w="0" w:type="dxa"/>
              <w:right w:w="108" w:type="dxa"/>
            </w:tcMar>
            <w:vAlign w:val="center"/>
          </w:tcPr>
          <w:p w14:paraId="565A5825">
            <w:pPr>
              <w:pStyle w:val="202"/>
              <w:pBdr>
                <w:top w:val="none" w:color="000000" w:sz="0" w:space="0"/>
                <w:left w:val="none" w:color="000000" w:sz="0" w:space="0"/>
                <w:bottom w:val="none" w:color="000000" w:sz="0" w:space="0"/>
                <w:right w:val="none" w:color="000000" w:sz="0" w:space="0"/>
              </w:pBdr>
              <w:spacing w:line="34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磋商</w:t>
            </w:r>
            <w:r>
              <w:rPr>
                <w:rFonts w:ascii="仿宋" w:hAnsi="仿宋" w:eastAsia="仿宋"/>
                <w:color w:val="auto"/>
                <w:sz w:val="24"/>
                <w:szCs w:val="24"/>
                <w:highlight w:val="none"/>
              </w:rPr>
              <w:t>总报价（人民币：元）</w:t>
            </w:r>
          </w:p>
        </w:tc>
        <w:tc>
          <w:tcPr>
            <w:tcW w:w="0" w:type="auto"/>
            <w:noWrap w:val="0"/>
            <w:tcMar>
              <w:top w:w="0" w:type="dxa"/>
              <w:left w:w="108" w:type="dxa"/>
              <w:bottom w:w="0" w:type="dxa"/>
              <w:right w:w="108" w:type="dxa"/>
            </w:tcMar>
            <w:vAlign w:val="top"/>
          </w:tcPr>
          <w:p w14:paraId="0106A94A">
            <w:pPr>
              <w:pStyle w:val="20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auto"/>
                <w:sz w:val="24"/>
                <w:szCs w:val="24"/>
                <w:highlight w:val="none"/>
              </w:rPr>
            </w:pPr>
            <w:r>
              <w:rPr>
                <w:rFonts w:ascii="仿宋" w:hAnsi="仿宋" w:eastAsia="仿宋"/>
                <w:color w:val="auto"/>
                <w:sz w:val="24"/>
                <w:szCs w:val="24"/>
                <w:highlight w:val="none"/>
              </w:rPr>
              <w:t> </w:t>
            </w:r>
          </w:p>
        </w:tc>
      </w:tr>
    </w:tbl>
    <w:p w14:paraId="6B0CE66D">
      <w:pPr>
        <w:pStyle w:val="202"/>
        <w:spacing w:line="440" w:lineRule="exact"/>
        <w:ind w:firstLine="411"/>
        <w:rPr>
          <w:rFonts w:hint="eastAsia" w:ascii="仿宋" w:hAnsi="仿宋" w:eastAsia="仿宋"/>
          <w:color w:val="auto"/>
          <w:sz w:val="28"/>
          <w:szCs w:val="24"/>
          <w:highlight w:val="none"/>
        </w:rPr>
      </w:pPr>
    </w:p>
    <w:p w14:paraId="6E8B42D9">
      <w:pPr>
        <w:pStyle w:val="202"/>
        <w:spacing w:line="440" w:lineRule="exact"/>
        <w:ind w:firstLine="411"/>
        <w:rPr>
          <w:rFonts w:ascii="仿宋" w:hAnsi="仿宋" w:eastAsia="仿宋"/>
          <w:color w:val="auto"/>
          <w:sz w:val="28"/>
          <w:szCs w:val="24"/>
          <w:highlight w:val="none"/>
        </w:rPr>
      </w:pPr>
      <w:r>
        <w:rPr>
          <w:rFonts w:ascii="仿宋" w:hAnsi="仿宋" w:eastAsia="仿宋"/>
          <w:color w:val="auto"/>
          <w:sz w:val="28"/>
          <w:szCs w:val="24"/>
          <w:highlight w:val="none"/>
        </w:rPr>
        <w:t>备注：1</w:t>
      </w:r>
      <w:r>
        <w:rPr>
          <w:rFonts w:hint="eastAsia" w:ascii="仿宋" w:hAnsi="仿宋" w:eastAsia="仿宋"/>
          <w:color w:val="auto"/>
          <w:sz w:val="28"/>
          <w:szCs w:val="24"/>
          <w:highlight w:val="none"/>
        </w:rPr>
        <w:t>、</w:t>
      </w:r>
      <w:r>
        <w:rPr>
          <w:rFonts w:ascii="仿宋" w:hAnsi="仿宋" w:eastAsia="仿宋"/>
          <w:color w:val="auto"/>
          <w:sz w:val="28"/>
          <w:szCs w:val="24"/>
          <w:highlight w:val="none"/>
        </w:rPr>
        <w:t>报价采用总承包方式，“</w:t>
      </w:r>
      <w:r>
        <w:rPr>
          <w:rFonts w:hint="eastAsia" w:ascii="仿宋" w:hAnsi="仿宋" w:eastAsia="仿宋"/>
          <w:color w:val="auto"/>
          <w:sz w:val="28"/>
          <w:szCs w:val="24"/>
          <w:highlight w:val="none"/>
        </w:rPr>
        <w:t>磋商</w:t>
      </w:r>
      <w:r>
        <w:rPr>
          <w:rFonts w:ascii="仿宋" w:hAnsi="仿宋" w:eastAsia="仿宋"/>
          <w:color w:val="auto"/>
          <w:sz w:val="28"/>
          <w:szCs w:val="24"/>
          <w:highlight w:val="none"/>
        </w:rPr>
        <w:t>总报价”应包括所投</w:t>
      </w:r>
      <w:r>
        <w:rPr>
          <w:rFonts w:hint="eastAsia" w:ascii="仿宋" w:hAnsi="仿宋" w:eastAsia="仿宋"/>
          <w:color w:val="auto"/>
          <w:sz w:val="28"/>
          <w:szCs w:val="24"/>
          <w:highlight w:val="none"/>
          <w:lang w:val="en-US" w:eastAsia="zh-CN"/>
        </w:rPr>
        <w:t>服务</w:t>
      </w:r>
      <w:r>
        <w:rPr>
          <w:rFonts w:ascii="仿宋" w:hAnsi="仿宋" w:eastAsia="仿宋"/>
          <w:color w:val="auto"/>
          <w:sz w:val="28"/>
          <w:szCs w:val="24"/>
          <w:highlight w:val="none"/>
        </w:rPr>
        <w:t>（包含与</w:t>
      </w:r>
      <w:r>
        <w:rPr>
          <w:rFonts w:hint="eastAsia" w:ascii="仿宋" w:hAnsi="仿宋" w:eastAsia="仿宋"/>
          <w:color w:val="auto"/>
          <w:sz w:val="28"/>
          <w:szCs w:val="24"/>
          <w:highlight w:val="none"/>
          <w:lang w:val="en-US" w:eastAsia="zh-CN"/>
        </w:rPr>
        <w:t>服务</w:t>
      </w:r>
      <w:r>
        <w:rPr>
          <w:rFonts w:ascii="仿宋" w:hAnsi="仿宋" w:eastAsia="仿宋"/>
          <w:color w:val="auto"/>
          <w:sz w:val="28"/>
          <w:szCs w:val="24"/>
          <w:highlight w:val="none"/>
        </w:rPr>
        <w:t>相关的</w:t>
      </w:r>
      <w:r>
        <w:rPr>
          <w:rFonts w:hint="eastAsia" w:ascii="仿宋" w:hAnsi="仿宋" w:eastAsia="仿宋"/>
          <w:color w:val="auto"/>
          <w:sz w:val="28"/>
          <w:szCs w:val="24"/>
          <w:highlight w:val="none"/>
          <w:lang w:val="en-US" w:eastAsia="zh-CN"/>
        </w:rPr>
        <w:t>货物</w:t>
      </w:r>
      <w:r>
        <w:rPr>
          <w:rFonts w:ascii="仿宋" w:hAnsi="仿宋" w:eastAsia="仿宋"/>
          <w:color w:val="auto"/>
          <w:sz w:val="28"/>
          <w:szCs w:val="24"/>
          <w:highlight w:val="none"/>
        </w:rPr>
        <w:t>）费用、安装调试费、测试验收费、培训费、运行维护费用、税金、国际国内运输保险、报关清关、开证、办理全套免税手续费用及其他有关的为完成本项目发生的所有费用，</w:t>
      </w:r>
      <w:r>
        <w:rPr>
          <w:rFonts w:hint="eastAsia" w:ascii="仿宋" w:hAnsi="仿宋" w:eastAsia="仿宋"/>
          <w:color w:val="auto"/>
          <w:sz w:val="28"/>
          <w:szCs w:val="24"/>
          <w:highlight w:val="none"/>
        </w:rPr>
        <w:t>磋商</w:t>
      </w:r>
      <w:r>
        <w:rPr>
          <w:rFonts w:ascii="仿宋" w:hAnsi="仿宋" w:eastAsia="仿宋"/>
          <w:color w:val="auto"/>
          <w:sz w:val="28"/>
          <w:szCs w:val="24"/>
          <w:highlight w:val="none"/>
        </w:rPr>
        <w:t>文件中另有规定的除外。</w:t>
      </w:r>
    </w:p>
    <w:p w14:paraId="5EECBDAE">
      <w:pPr>
        <w:spacing w:line="440" w:lineRule="exact"/>
        <w:ind w:firstLine="280"/>
        <w:rPr>
          <w:rFonts w:hint="eastAsia" w:ascii="仿宋" w:hAnsi="仿宋" w:eastAsia="仿宋"/>
          <w:color w:val="auto"/>
          <w:sz w:val="28"/>
          <w:szCs w:val="28"/>
          <w:highlight w:val="none"/>
        </w:rPr>
      </w:pPr>
    </w:p>
    <w:p w14:paraId="0F2F87B3">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br w:type="page" w:clear="all"/>
      </w:r>
    </w:p>
    <w:p w14:paraId="793EA396">
      <w:pPr>
        <w:spacing w:line="440" w:lineRule="exact"/>
        <w:jc w:val="center"/>
        <w:rPr>
          <w:rFonts w:hint="eastAsia" w:ascii="仿宋" w:hAnsi="仿宋" w:eastAsia="仿宋"/>
          <w:b/>
          <w:color w:val="auto"/>
          <w:sz w:val="32"/>
          <w:szCs w:val="32"/>
          <w:highlight w:val="none"/>
          <w:lang w:eastAsia="zh-CN"/>
        </w:rPr>
      </w:pPr>
      <w:r>
        <w:rPr>
          <w:rFonts w:hint="eastAsia" w:ascii="仿宋" w:hAnsi="仿宋" w:eastAsia="仿宋"/>
          <w:b/>
          <w:color w:val="auto"/>
          <w:sz w:val="32"/>
          <w:szCs w:val="32"/>
          <w:highlight w:val="none"/>
        </w:rPr>
        <w:t>三、</w:t>
      </w:r>
      <w:r>
        <w:rPr>
          <w:rFonts w:hint="eastAsia" w:ascii="仿宋" w:hAnsi="仿宋" w:eastAsia="仿宋"/>
          <w:b/>
          <w:color w:val="auto"/>
          <w:sz w:val="32"/>
          <w:szCs w:val="32"/>
          <w:highlight w:val="none"/>
          <w:lang w:eastAsia="zh-CN"/>
        </w:rPr>
        <w:t>服务</w:t>
      </w:r>
      <w:r>
        <w:rPr>
          <w:rFonts w:hint="eastAsia" w:ascii="仿宋" w:hAnsi="仿宋" w:eastAsia="仿宋"/>
          <w:b/>
          <w:color w:val="auto"/>
          <w:sz w:val="32"/>
          <w:szCs w:val="32"/>
          <w:highlight w:val="none"/>
          <w:lang w:val="en-US" w:eastAsia="zh-CN"/>
        </w:rPr>
        <w:t>承诺</w:t>
      </w:r>
    </w:p>
    <w:p w14:paraId="240E20BE">
      <w:pPr>
        <w:spacing w:line="520" w:lineRule="exact"/>
        <w:rPr>
          <w:rFonts w:hint="eastAsia" w:ascii="仿宋" w:hAnsi="仿宋" w:eastAsia="仿宋"/>
          <w:color w:val="auto"/>
          <w:sz w:val="28"/>
          <w:szCs w:val="28"/>
          <w:highlight w:val="none"/>
        </w:rPr>
      </w:pPr>
    </w:p>
    <w:p w14:paraId="1BBCF034">
      <w:pPr>
        <w:spacing w:line="440" w:lineRule="exact"/>
        <w:jc w:val="center"/>
        <w:rPr>
          <w:rFonts w:hint="default" w:ascii="仿宋" w:hAnsi="仿宋" w:eastAsia="仿宋"/>
          <w:b/>
          <w:bCs/>
          <w:color w:val="auto"/>
          <w:sz w:val="32"/>
          <w:szCs w:val="32"/>
          <w:highlight w:val="none"/>
          <w:lang w:val="en-US" w:eastAsia="zh-CN"/>
        </w:rPr>
      </w:pPr>
      <w:r>
        <w:rPr>
          <w:rFonts w:hint="eastAsia" w:ascii="仿宋" w:hAnsi="仿宋" w:eastAsia="仿宋"/>
          <w:b/>
          <w:bCs/>
          <w:color w:val="auto"/>
          <w:sz w:val="32"/>
          <w:szCs w:val="32"/>
          <w:highlight w:val="none"/>
          <w:lang w:val="en-US" w:eastAsia="zh-CN"/>
        </w:rPr>
        <w:t>格式自拟</w:t>
      </w:r>
    </w:p>
    <w:p w14:paraId="67FEA3B6">
      <w:pPr>
        <w:spacing w:line="440" w:lineRule="exact"/>
        <w:ind w:firstLine="3357"/>
        <w:rPr>
          <w:rFonts w:hint="eastAsia" w:ascii="仿宋" w:hAnsi="仿宋" w:eastAsia="仿宋"/>
          <w:b/>
          <w:bCs/>
          <w:color w:val="auto"/>
          <w:sz w:val="32"/>
          <w:szCs w:val="32"/>
          <w:highlight w:val="none"/>
        </w:rPr>
      </w:pPr>
    </w:p>
    <w:p w14:paraId="0026945C">
      <w:pPr>
        <w:rPr>
          <w:rFonts w:hint="eastAsia" w:ascii="仿宋" w:hAnsi="仿宋" w:eastAsia="仿宋"/>
          <w:b/>
          <w:bCs/>
          <w:color w:val="auto"/>
          <w:sz w:val="32"/>
          <w:szCs w:val="32"/>
          <w:highlight w:val="none"/>
        </w:rPr>
      </w:pPr>
      <w:r>
        <w:rPr>
          <w:rFonts w:hint="eastAsia" w:ascii="仿宋" w:hAnsi="仿宋" w:eastAsia="仿宋"/>
          <w:b/>
          <w:bCs/>
          <w:color w:val="auto"/>
          <w:sz w:val="32"/>
          <w:szCs w:val="32"/>
          <w:highlight w:val="none"/>
        </w:rPr>
        <w:br w:type="page"/>
      </w:r>
    </w:p>
    <w:p w14:paraId="301B4F50">
      <w:pPr>
        <w:spacing w:line="520" w:lineRule="exact"/>
        <w:ind w:firstLine="1285"/>
        <w:rPr>
          <w:rFonts w:hint="eastAsia" w:ascii="仿宋" w:hAnsi="仿宋" w:eastAsia="仿宋"/>
          <w:b/>
          <w:bCs/>
          <w:color w:val="auto"/>
          <w:sz w:val="32"/>
          <w:szCs w:val="32"/>
          <w:highlight w:val="none"/>
        </w:rPr>
      </w:pPr>
      <w:r>
        <w:rPr>
          <w:rFonts w:hint="eastAsia" w:ascii="仿宋" w:hAnsi="仿宋" w:eastAsia="仿宋"/>
          <w:b/>
          <w:bCs/>
          <w:color w:val="auto"/>
          <w:sz w:val="32"/>
          <w:szCs w:val="32"/>
          <w:highlight w:val="none"/>
        </w:rPr>
        <w:t>四、资质审查时供应商必须提交的资格证明文件</w:t>
      </w:r>
    </w:p>
    <w:p w14:paraId="523E52CB">
      <w:pPr>
        <w:pStyle w:val="202"/>
        <w:spacing w:line="520" w:lineRule="exact"/>
        <w:ind w:firstLine="551"/>
        <w:rPr>
          <w:rFonts w:hint="eastAsia" w:ascii="仿宋" w:hAnsi="仿宋" w:eastAsia="仿宋"/>
          <w:color w:val="auto"/>
          <w:sz w:val="28"/>
          <w:szCs w:val="28"/>
          <w:highlight w:val="none"/>
        </w:rPr>
      </w:pPr>
    </w:p>
    <w:p w14:paraId="4D8CC686">
      <w:pPr>
        <w:pStyle w:val="202"/>
        <w:spacing w:line="520" w:lineRule="exact"/>
        <w:ind w:firstLine="551"/>
        <w:rPr>
          <w:rFonts w:hint="eastAsia" w:ascii="仿宋" w:hAnsi="仿宋" w:eastAsia="仿宋"/>
          <w:b/>
          <w:bCs/>
          <w:color w:val="auto"/>
          <w:sz w:val="32"/>
          <w:szCs w:val="32"/>
          <w:highlight w:val="none"/>
        </w:rPr>
      </w:pPr>
      <w:r>
        <w:rPr>
          <w:rFonts w:hint="eastAsia" w:ascii="仿宋" w:hAnsi="仿宋" w:eastAsia="仿宋"/>
          <w:color w:val="auto"/>
          <w:sz w:val="28"/>
          <w:szCs w:val="28"/>
          <w:highlight w:val="none"/>
        </w:rPr>
        <w:t>1、供应商提供下列材料之一:</w:t>
      </w:r>
    </w:p>
    <w:p w14:paraId="52A74E49">
      <w:pPr>
        <w:spacing w:line="520" w:lineRule="exact"/>
        <w:ind w:firstLine="420"/>
        <w:rPr>
          <w:rFonts w:hint="eastAsia" w:ascii="仿宋" w:hAnsi="仿宋" w:eastAsia="仿宋"/>
          <w:color w:val="auto"/>
          <w:sz w:val="28"/>
          <w:highlight w:val="none"/>
        </w:rPr>
      </w:pPr>
      <w:r>
        <w:rPr>
          <w:rFonts w:hint="eastAsia" w:ascii="仿宋" w:hAnsi="仿宋" w:eastAsia="仿宋"/>
          <w:color w:val="auto"/>
          <w:sz w:val="28"/>
          <w:highlight w:val="none"/>
        </w:rPr>
        <w:t>（1）</w:t>
      </w:r>
      <w:r>
        <w:rPr>
          <w:rFonts w:hint="eastAsia" w:ascii="仿宋" w:hAnsi="仿宋" w:eastAsia="仿宋" w:cs="Arial"/>
          <w:bCs/>
          <w:color w:val="auto"/>
          <w:sz w:val="28"/>
          <w:szCs w:val="28"/>
          <w:highlight w:val="none"/>
        </w:rPr>
        <w:t>法定代表人资格证明</w:t>
      </w:r>
      <w:r>
        <w:rPr>
          <w:rFonts w:hint="eastAsia" w:ascii="仿宋" w:hAnsi="仿宋" w:eastAsia="仿宋"/>
          <w:color w:val="auto"/>
          <w:sz w:val="28"/>
          <w:highlight w:val="none"/>
        </w:rPr>
        <w:t>（格式详见示范格式一）和</w:t>
      </w:r>
      <w:r>
        <w:rPr>
          <w:rFonts w:hint="eastAsia" w:ascii="仿宋" w:hAnsi="仿宋" w:eastAsia="仿宋"/>
          <w:bCs/>
          <w:color w:val="auto"/>
          <w:sz w:val="28"/>
          <w:highlight w:val="none"/>
        </w:rPr>
        <w:t>法定代表人</w:t>
      </w:r>
      <w:r>
        <w:rPr>
          <w:rFonts w:hint="eastAsia" w:ascii="仿宋" w:hAnsi="仿宋" w:eastAsia="仿宋"/>
          <w:bCs/>
          <w:color w:val="auto"/>
          <w:sz w:val="28"/>
          <w:szCs w:val="28"/>
          <w:highlight w:val="none"/>
        </w:rPr>
        <w:t>身份证（加盖</w:t>
      </w:r>
      <w:r>
        <w:rPr>
          <w:rFonts w:hint="eastAsia" w:ascii="仿宋" w:hAnsi="仿宋" w:eastAsia="仿宋"/>
          <w:color w:val="auto"/>
          <w:sz w:val="28"/>
          <w:highlight w:val="none"/>
        </w:rPr>
        <w:t>CA电子签</w:t>
      </w:r>
      <w:r>
        <w:rPr>
          <w:rFonts w:hint="eastAsia" w:ascii="仿宋" w:hAnsi="仿宋" w:eastAsia="仿宋"/>
          <w:bCs/>
          <w:color w:val="auto"/>
          <w:sz w:val="28"/>
          <w:szCs w:val="28"/>
          <w:highlight w:val="none"/>
        </w:rPr>
        <w:t>章）</w:t>
      </w:r>
      <w:r>
        <w:rPr>
          <w:rFonts w:hint="eastAsia" w:ascii="仿宋" w:hAnsi="仿宋" w:eastAsia="仿宋"/>
          <w:color w:val="auto"/>
          <w:sz w:val="28"/>
          <w:highlight w:val="none"/>
        </w:rPr>
        <w:t>；</w:t>
      </w:r>
    </w:p>
    <w:p w14:paraId="594691BD">
      <w:pPr>
        <w:spacing w:line="520" w:lineRule="exact"/>
        <w:ind w:firstLine="420"/>
        <w:rPr>
          <w:rFonts w:hint="eastAsia" w:ascii="仿宋" w:hAnsi="仿宋" w:eastAsia="仿宋"/>
          <w:color w:val="auto"/>
          <w:sz w:val="28"/>
          <w:highlight w:val="none"/>
        </w:rPr>
      </w:pPr>
      <w:r>
        <w:rPr>
          <w:rFonts w:hint="eastAsia" w:ascii="仿宋" w:hAnsi="仿宋" w:eastAsia="仿宋"/>
          <w:color w:val="auto"/>
          <w:sz w:val="28"/>
          <w:highlight w:val="none"/>
        </w:rPr>
        <w:t>（2）授权委托书（格式详见示范格式二）和</w:t>
      </w:r>
      <w:r>
        <w:rPr>
          <w:rFonts w:hint="eastAsia" w:ascii="仿宋" w:hAnsi="仿宋" w:eastAsia="仿宋"/>
          <w:bCs/>
          <w:color w:val="auto"/>
          <w:sz w:val="28"/>
          <w:szCs w:val="28"/>
          <w:highlight w:val="none"/>
        </w:rPr>
        <w:t>受托人身份证（加盖</w:t>
      </w:r>
      <w:r>
        <w:rPr>
          <w:rFonts w:hint="eastAsia" w:ascii="仿宋" w:hAnsi="仿宋" w:eastAsia="仿宋"/>
          <w:color w:val="auto"/>
          <w:sz w:val="28"/>
          <w:highlight w:val="none"/>
        </w:rPr>
        <w:t>CA电子签</w:t>
      </w:r>
      <w:r>
        <w:rPr>
          <w:rFonts w:hint="eastAsia" w:ascii="仿宋" w:hAnsi="仿宋" w:eastAsia="仿宋"/>
          <w:bCs/>
          <w:color w:val="auto"/>
          <w:sz w:val="28"/>
          <w:szCs w:val="28"/>
          <w:highlight w:val="none"/>
        </w:rPr>
        <w:t>章）</w:t>
      </w:r>
      <w:r>
        <w:rPr>
          <w:rFonts w:hint="eastAsia" w:ascii="仿宋" w:hAnsi="仿宋" w:eastAsia="仿宋"/>
          <w:color w:val="auto"/>
          <w:sz w:val="28"/>
          <w:highlight w:val="none"/>
        </w:rPr>
        <w:t>。</w:t>
      </w:r>
    </w:p>
    <w:p w14:paraId="13B9172B">
      <w:pPr>
        <w:spacing w:line="520" w:lineRule="exact"/>
        <w:ind w:firstLine="700"/>
        <w:rPr>
          <w:rFonts w:hint="eastAsia" w:ascii="仿宋" w:hAnsi="仿宋" w:eastAsia="仿宋"/>
          <w:color w:val="auto"/>
          <w:sz w:val="28"/>
          <w:highlight w:val="none"/>
          <w:lang w:val="zh-CN"/>
        </w:rPr>
      </w:pPr>
      <w:r>
        <w:rPr>
          <w:rFonts w:hint="eastAsia" w:ascii="仿宋" w:hAnsi="仿宋" w:eastAsia="仿宋"/>
          <w:color w:val="auto"/>
          <w:sz w:val="28"/>
          <w:highlight w:val="none"/>
        </w:rPr>
        <w:t>2、供应商符合《</w:t>
      </w:r>
      <w:r>
        <w:rPr>
          <w:rFonts w:hint="eastAsia" w:ascii="仿宋" w:hAnsi="仿宋" w:eastAsia="仿宋"/>
          <w:color w:val="auto"/>
          <w:sz w:val="28"/>
          <w:highlight w:val="none"/>
          <w:lang w:eastAsia="zh-CN"/>
        </w:rPr>
        <w:t>中华人民共和国</w:t>
      </w:r>
      <w:r>
        <w:rPr>
          <w:rFonts w:hint="eastAsia" w:ascii="仿宋" w:hAnsi="仿宋" w:eastAsia="仿宋"/>
          <w:color w:val="auto"/>
          <w:sz w:val="28"/>
          <w:highlight w:val="none"/>
        </w:rPr>
        <w:t>政府采购法》第二十二条规定条件的</w:t>
      </w:r>
      <w:r>
        <w:rPr>
          <w:rFonts w:hint="eastAsia" w:ascii="仿宋" w:hAnsi="仿宋" w:eastAsia="仿宋"/>
          <w:color w:val="auto"/>
          <w:sz w:val="28"/>
          <w:highlight w:val="none"/>
          <w:lang w:val="en-US" w:eastAsia="zh-CN"/>
        </w:rPr>
        <w:t>声明函</w:t>
      </w:r>
      <w:r>
        <w:rPr>
          <w:rFonts w:hint="eastAsia" w:ascii="仿宋" w:hAnsi="仿宋" w:eastAsia="仿宋"/>
          <w:color w:val="auto"/>
          <w:sz w:val="28"/>
          <w:highlight w:val="none"/>
          <w:lang w:val="zh-CN"/>
        </w:rPr>
        <w:t>（</w:t>
      </w:r>
      <w:r>
        <w:rPr>
          <w:rFonts w:hint="eastAsia" w:ascii="仿宋" w:hAnsi="仿宋" w:eastAsia="仿宋"/>
          <w:color w:val="auto"/>
          <w:sz w:val="28"/>
          <w:highlight w:val="none"/>
        </w:rPr>
        <w:t>格式详见示范格式三</w:t>
      </w:r>
      <w:r>
        <w:rPr>
          <w:rFonts w:hint="eastAsia" w:ascii="仿宋" w:hAnsi="仿宋" w:eastAsia="仿宋"/>
          <w:color w:val="auto"/>
          <w:sz w:val="28"/>
          <w:highlight w:val="none"/>
          <w:lang w:val="zh-CN"/>
        </w:rPr>
        <w:t>）；</w:t>
      </w:r>
    </w:p>
    <w:p w14:paraId="47AF340A">
      <w:pPr>
        <w:spacing w:line="520" w:lineRule="exact"/>
        <w:ind w:firstLine="700"/>
        <w:rPr>
          <w:rFonts w:hint="eastAsia" w:ascii="仿宋" w:hAnsi="仿宋" w:eastAsia="仿宋"/>
          <w:color w:val="auto"/>
          <w:sz w:val="28"/>
          <w:szCs w:val="28"/>
          <w:highlight w:val="none"/>
        </w:rPr>
      </w:pPr>
      <w:r>
        <w:rPr>
          <w:rFonts w:hint="eastAsia" w:ascii="仿宋" w:hAnsi="仿宋" w:eastAsia="仿宋"/>
          <w:color w:val="auto"/>
          <w:sz w:val="28"/>
          <w:highlight w:val="none"/>
          <w:lang w:val="zh-CN"/>
        </w:rPr>
        <w:t>3、</w:t>
      </w:r>
      <w:r>
        <w:rPr>
          <w:rFonts w:hint="eastAsia" w:ascii="仿宋" w:hAnsi="仿宋" w:eastAsia="仿宋"/>
          <w:color w:val="auto"/>
          <w:sz w:val="28"/>
          <w:szCs w:val="28"/>
          <w:highlight w:val="none"/>
        </w:rPr>
        <w:t>落实政府采购政策需满足的资格要求（提供下列任一项材料即可，</w:t>
      </w:r>
      <w:r>
        <w:rPr>
          <w:rFonts w:hint="eastAsia" w:ascii="仿宋" w:hAnsi="仿宋" w:eastAsia="仿宋"/>
          <w:color w:val="auto"/>
          <w:sz w:val="28"/>
          <w:szCs w:val="28"/>
          <w:highlight w:val="none"/>
          <w:lang w:val="zh-CN"/>
        </w:rPr>
        <w:t>非专门面向中小企业或者预留份额的采购项目，本项无需提供</w:t>
      </w:r>
      <w:r>
        <w:rPr>
          <w:rFonts w:hint="eastAsia" w:ascii="仿宋" w:hAnsi="仿宋" w:eastAsia="仿宋"/>
          <w:color w:val="auto"/>
          <w:sz w:val="28"/>
          <w:szCs w:val="28"/>
          <w:highlight w:val="none"/>
        </w:rPr>
        <w:t>）:</w:t>
      </w:r>
    </w:p>
    <w:p w14:paraId="2C1EE43A">
      <w:pPr>
        <w:spacing w:line="520" w:lineRule="exact"/>
        <w:ind w:firstLine="560"/>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（1）企业声明函（详见示范格式四）；</w:t>
      </w:r>
    </w:p>
    <w:p w14:paraId="7DFFB5D4">
      <w:pPr>
        <w:spacing w:line="520" w:lineRule="exact"/>
        <w:ind w:firstLine="560"/>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（2）《残疾人福利性单位声明函》（详见示范格式五）；</w:t>
      </w:r>
    </w:p>
    <w:p w14:paraId="60AD7CF8">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（3）由省级以上监狱管理局、戒毒管理局（含新疆生产建设兵团）出具的属于监狱企业的证明文件）（加盖出具单位公章的电子件）。</w:t>
      </w:r>
    </w:p>
    <w:p w14:paraId="05275EC7">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4、</w:t>
      </w:r>
      <w:r>
        <w:rPr>
          <w:rFonts w:hint="eastAsia" w:ascii="仿宋" w:hAnsi="仿宋" w:eastAsia="仿宋"/>
          <w:color w:val="auto"/>
          <w:sz w:val="28"/>
          <w:szCs w:val="28"/>
          <w:highlight w:val="none"/>
        </w:rPr>
        <w:t>法人或者其他组织的营业执照、税务登记证或三证合一证等证明文件（</w:t>
      </w:r>
      <w:r>
        <w:rPr>
          <w:rFonts w:hint="eastAsia" w:ascii="仿宋" w:hAnsi="仿宋" w:eastAsia="仿宋"/>
          <w:color w:val="auto"/>
          <w:sz w:val="28"/>
          <w:szCs w:val="28"/>
          <w:highlight w:val="none"/>
          <w:lang w:val="en-US" w:eastAsia="zh-CN"/>
        </w:rPr>
        <w:t>扫描</w:t>
      </w:r>
      <w:r>
        <w:rPr>
          <w:rFonts w:hint="eastAsia" w:ascii="仿宋" w:hAnsi="仿宋" w:eastAsia="仿宋"/>
          <w:color w:val="auto"/>
          <w:sz w:val="28"/>
          <w:szCs w:val="28"/>
          <w:highlight w:val="none"/>
        </w:rPr>
        <w:t>件加盖CA电子签章）。</w:t>
      </w:r>
    </w:p>
    <w:p w14:paraId="27006768">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5、</w:t>
      </w:r>
      <w:r>
        <w:rPr>
          <w:rFonts w:hint="eastAsia" w:ascii="仿宋" w:hAnsi="仿宋" w:eastAsia="仿宋"/>
          <w:color w:val="auto"/>
          <w:sz w:val="28"/>
          <w:szCs w:val="28"/>
          <w:highlight w:val="none"/>
        </w:rPr>
        <w:t>受托人必须是</w:t>
      </w:r>
      <w:r>
        <w:rPr>
          <w:rFonts w:hint="eastAsia" w:ascii="仿宋" w:hAnsi="仿宋" w:eastAsia="仿宋"/>
          <w:color w:val="auto"/>
          <w:sz w:val="28"/>
          <w:szCs w:val="28"/>
          <w:highlight w:val="none"/>
          <w:lang w:val="en-US" w:eastAsia="zh-CN"/>
        </w:rPr>
        <w:t>供应商</w:t>
      </w:r>
      <w:r>
        <w:rPr>
          <w:rFonts w:hint="eastAsia" w:ascii="仿宋" w:hAnsi="仿宋" w:eastAsia="仿宋"/>
          <w:color w:val="auto"/>
          <w:sz w:val="28"/>
          <w:szCs w:val="28"/>
          <w:highlight w:val="none"/>
        </w:rPr>
        <w:t>的正式员工，提供</w:t>
      </w:r>
      <w:r>
        <w:rPr>
          <w:rFonts w:hint="eastAsia" w:ascii="仿宋" w:hAnsi="仿宋" w:eastAsia="仿宋"/>
          <w:color w:val="auto"/>
          <w:sz w:val="28"/>
          <w:szCs w:val="28"/>
          <w:highlight w:val="none"/>
          <w:lang w:val="en-US" w:eastAsia="zh-CN"/>
        </w:rPr>
        <w:t>供应商</w:t>
      </w:r>
      <w:r>
        <w:rPr>
          <w:rFonts w:hint="eastAsia" w:ascii="仿宋" w:hAnsi="仿宋" w:eastAsia="仿宋"/>
          <w:color w:val="auto"/>
          <w:sz w:val="28"/>
          <w:szCs w:val="28"/>
          <w:highlight w:val="none"/>
        </w:rPr>
        <w:t>为其缴纳由人社部门出具的</w:t>
      </w:r>
      <w:r>
        <w:rPr>
          <w:rFonts w:hint="eastAsia" w:ascii="仿宋" w:hAnsi="仿宋" w:eastAsia="仿宋" w:cs="仿宋"/>
          <w:b w:val="0"/>
          <w:bCs w:val="0"/>
          <w:color w:val="auto"/>
          <w:sz w:val="28"/>
          <w:szCs w:val="28"/>
          <w:highlight w:val="none"/>
          <w:lang w:val="en-US" w:eastAsia="zh-CN" w:bidi="ar"/>
        </w:rPr>
        <w:t>2026年2月以来任意一个月社保缴费证明</w:t>
      </w:r>
      <w:r>
        <w:rPr>
          <w:rFonts w:hint="eastAsia" w:ascii="仿宋" w:hAnsi="仿宋" w:eastAsia="仿宋"/>
          <w:color w:val="auto"/>
          <w:sz w:val="28"/>
          <w:szCs w:val="28"/>
          <w:highlight w:val="none"/>
        </w:rPr>
        <w:t>（</w:t>
      </w:r>
      <w:r>
        <w:rPr>
          <w:rFonts w:hint="eastAsia" w:ascii="仿宋" w:hAnsi="仿宋" w:eastAsia="仿宋"/>
          <w:color w:val="auto"/>
          <w:sz w:val="28"/>
          <w:szCs w:val="28"/>
          <w:highlight w:val="none"/>
          <w:lang w:val="en-US" w:eastAsia="zh-CN"/>
        </w:rPr>
        <w:t>扫描</w:t>
      </w:r>
      <w:r>
        <w:rPr>
          <w:rFonts w:hint="eastAsia" w:ascii="仿宋" w:hAnsi="仿宋" w:eastAsia="仿宋"/>
          <w:color w:val="auto"/>
          <w:sz w:val="28"/>
          <w:szCs w:val="28"/>
          <w:highlight w:val="none"/>
        </w:rPr>
        <w:t>件加盖CA电子签章）。</w:t>
      </w:r>
    </w:p>
    <w:p w14:paraId="18417BAE">
      <w:pPr>
        <w:spacing w:line="520" w:lineRule="exact"/>
        <w:ind w:firstLine="560"/>
        <w:rPr>
          <w:rFonts w:ascii="仿宋" w:hAnsi="仿宋" w:eastAsia="仿宋"/>
          <w:b/>
          <w:bCs/>
          <w:color w:val="auto"/>
          <w:sz w:val="28"/>
          <w:szCs w:val="28"/>
          <w:highlight w:val="none"/>
        </w:rPr>
      </w:pPr>
      <w:r>
        <w:rPr>
          <w:rFonts w:hint="eastAsia" w:ascii="仿宋" w:hAnsi="仿宋" w:eastAsia="仿宋" w:cs="宋体"/>
          <w:b/>
          <w:bCs/>
          <w:color w:val="auto"/>
          <w:sz w:val="28"/>
          <w:szCs w:val="28"/>
          <w:highlight w:val="none"/>
          <w:lang w:val="en-US" w:eastAsia="zh-CN"/>
        </w:rPr>
        <w:t>6、</w:t>
      </w:r>
      <w:r>
        <w:rPr>
          <w:rFonts w:hint="eastAsia" w:ascii="仿宋" w:hAnsi="仿宋" w:eastAsia="仿宋" w:cs="宋体"/>
          <w:b/>
          <w:bCs/>
          <w:color w:val="auto"/>
          <w:sz w:val="28"/>
          <w:szCs w:val="28"/>
          <w:highlight w:val="none"/>
        </w:rPr>
        <w:t>拒绝下述条件的供应商参加本次采购活动:</w:t>
      </w:r>
    </w:p>
    <w:p w14:paraId="177BE3EE">
      <w:pPr>
        <w:spacing w:line="520" w:lineRule="exact"/>
        <w:ind w:firstLine="560"/>
        <w:rPr>
          <w:rFonts w:hint="eastAsia" w:ascii="仿宋" w:hAnsi="仿宋" w:eastAsia="仿宋"/>
          <w:b w:val="0"/>
          <w:bCs w:val="0"/>
          <w:color w:val="auto"/>
          <w:sz w:val="28"/>
          <w:szCs w:val="28"/>
          <w:highlight w:val="none"/>
          <w:lang w:eastAsia="zh-CN"/>
        </w:rPr>
      </w:pPr>
      <w:r>
        <w:rPr>
          <w:rFonts w:hint="eastAsia" w:ascii="仿宋" w:hAnsi="仿宋" w:eastAsia="仿宋"/>
          <w:b w:val="0"/>
          <w:bCs w:val="0"/>
          <w:color w:val="auto"/>
          <w:sz w:val="28"/>
          <w:szCs w:val="28"/>
          <w:highlight w:val="none"/>
        </w:rPr>
        <w:t>1、供应商</w:t>
      </w:r>
      <w:r>
        <w:rPr>
          <w:rFonts w:ascii="仿宋" w:hAnsi="仿宋" w:eastAsia="仿宋"/>
          <w:b w:val="0"/>
          <w:bCs w:val="0"/>
          <w:color w:val="auto"/>
          <w:sz w:val="28"/>
          <w:szCs w:val="28"/>
          <w:highlight w:val="none"/>
        </w:rPr>
        <w:t>单位负责人为同一人或者存在直接控股、管理关系的不同供应商，不得</w:t>
      </w:r>
      <w:r>
        <w:rPr>
          <w:rFonts w:hint="eastAsia" w:ascii="仿宋" w:hAnsi="仿宋" w:eastAsia="仿宋"/>
          <w:b w:val="0"/>
          <w:bCs w:val="0"/>
          <w:color w:val="auto"/>
          <w:sz w:val="28"/>
          <w:szCs w:val="28"/>
          <w:highlight w:val="none"/>
        </w:rPr>
        <w:t>同时</w:t>
      </w:r>
      <w:r>
        <w:rPr>
          <w:rFonts w:ascii="仿宋" w:hAnsi="仿宋" w:eastAsia="仿宋"/>
          <w:b w:val="0"/>
          <w:bCs w:val="0"/>
          <w:color w:val="auto"/>
          <w:sz w:val="28"/>
          <w:szCs w:val="28"/>
          <w:highlight w:val="none"/>
        </w:rPr>
        <w:t>参加同一合同项下的政府采购活动。</w:t>
      </w:r>
      <w:r>
        <w:rPr>
          <w:rFonts w:hint="eastAsia" w:ascii="仿宋" w:hAnsi="仿宋" w:eastAsia="仿宋"/>
          <w:b w:val="0"/>
          <w:bCs w:val="0"/>
          <w:color w:val="auto"/>
          <w:sz w:val="28"/>
          <w:szCs w:val="28"/>
          <w:highlight w:val="none"/>
          <w:lang w:eastAsia="zh-CN"/>
        </w:rPr>
        <w:t>（</w:t>
      </w:r>
      <w:r>
        <w:rPr>
          <w:rFonts w:hint="eastAsia" w:ascii="仿宋" w:hAnsi="仿宋" w:eastAsia="仿宋"/>
          <w:b w:val="0"/>
          <w:bCs w:val="0"/>
          <w:color w:val="auto"/>
          <w:sz w:val="28"/>
          <w:szCs w:val="28"/>
          <w:highlight w:val="none"/>
          <w:lang w:val="en-US" w:eastAsia="zh-CN"/>
        </w:rPr>
        <w:t>提供承诺书，格式自拟，</w:t>
      </w:r>
      <w:r>
        <w:rPr>
          <w:rFonts w:hint="eastAsia" w:ascii="仿宋" w:hAnsi="仿宋" w:eastAsia="仿宋"/>
          <w:b w:val="0"/>
          <w:bCs w:val="0"/>
          <w:color w:val="auto"/>
          <w:sz w:val="28"/>
          <w:szCs w:val="28"/>
          <w:highlight w:val="none"/>
        </w:rPr>
        <w:t>加盖CA电子签章</w:t>
      </w:r>
      <w:r>
        <w:rPr>
          <w:rFonts w:hint="eastAsia" w:ascii="仿宋" w:hAnsi="仿宋" w:eastAsia="仿宋"/>
          <w:b w:val="0"/>
          <w:bCs w:val="0"/>
          <w:color w:val="auto"/>
          <w:sz w:val="28"/>
          <w:szCs w:val="28"/>
          <w:highlight w:val="none"/>
          <w:lang w:eastAsia="zh-CN"/>
        </w:rPr>
        <w:t>）</w:t>
      </w:r>
    </w:p>
    <w:p w14:paraId="01874A68">
      <w:pPr>
        <w:spacing w:line="520" w:lineRule="exact"/>
        <w:ind w:firstLine="560"/>
        <w:rPr>
          <w:rFonts w:ascii="仿宋" w:hAnsi="仿宋" w:eastAsia="仿宋"/>
          <w:b w:val="0"/>
          <w:bCs w:val="0"/>
          <w:i/>
          <w:color w:val="auto"/>
          <w:sz w:val="28"/>
          <w:szCs w:val="28"/>
          <w:highlight w:val="none"/>
        </w:rPr>
      </w:pPr>
      <w:r>
        <w:rPr>
          <w:rFonts w:hint="eastAsia" w:ascii="仿宋" w:hAnsi="仿宋" w:eastAsia="仿宋"/>
          <w:b w:val="0"/>
          <w:bCs w:val="0"/>
          <w:color w:val="auto"/>
          <w:sz w:val="28"/>
          <w:szCs w:val="28"/>
          <w:highlight w:val="none"/>
        </w:rPr>
        <w:t>2、凡</w:t>
      </w:r>
      <w:r>
        <w:rPr>
          <w:rFonts w:ascii="仿宋" w:hAnsi="仿宋" w:eastAsia="仿宋"/>
          <w:b w:val="0"/>
          <w:bCs w:val="0"/>
          <w:color w:val="auto"/>
          <w:sz w:val="28"/>
          <w:szCs w:val="28"/>
          <w:highlight w:val="none"/>
        </w:rPr>
        <w:t>为采购项目提供整体设计、规范编制或者项目管理、监理、检测等服务的供应商，不得再参加</w:t>
      </w:r>
      <w:r>
        <w:rPr>
          <w:rFonts w:hint="eastAsia" w:ascii="仿宋" w:hAnsi="仿宋" w:eastAsia="仿宋"/>
          <w:b w:val="0"/>
          <w:bCs w:val="0"/>
          <w:color w:val="auto"/>
          <w:sz w:val="28"/>
          <w:szCs w:val="28"/>
          <w:highlight w:val="none"/>
        </w:rPr>
        <w:t>本</w:t>
      </w:r>
      <w:r>
        <w:rPr>
          <w:rFonts w:ascii="仿宋" w:hAnsi="仿宋" w:eastAsia="仿宋"/>
          <w:b w:val="0"/>
          <w:bCs w:val="0"/>
          <w:color w:val="auto"/>
          <w:sz w:val="28"/>
          <w:szCs w:val="28"/>
          <w:highlight w:val="none"/>
        </w:rPr>
        <w:t>项目的采购活动。</w:t>
      </w:r>
      <w:r>
        <w:rPr>
          <w:rFonts w:hint="eastAsia" w:ascii="仿宋" w:hAnsi="仿宋" w:eastAsia="仿宋"/>
          <w:b w:val="0"/>
          <w:bCs w:val="0"/>
          <w:color w:val="auto"/>
          <w:sz w:val="28"/>
          <w:szCs w:val="28"/>
          <w:highlight w:val="none"/>
          <w:lang w:eastAsia="zh-CN"/>
        </w:rPr>
        <w:t>（</w:t>
      </w:r>
      <w:r>
        <w:rPr>
          <w:rFonts w:hint="eastAsia" w:ascii="仿宋" w:hAnsi="仿宋" w:eastAsia="仿宋"/>
          <w:b w:val="0"/>
          <w:bCs w:val="0"/>
          <w:color w:val="auto"/>
          <w:sz w:val="28"/>
          <w:szCs w:val="28"/>
          <w:highlight w:val="none"/>
          <w:lang w:val="en-US" w:eastAsia="zh-CN"/>
        </w:rPr>
        <w:t>提供承诺书，格式自拟，</w:t>
      </w:r>
      <w:r>
        <w:rPr>
          <w:rFonts w:hint="eastAsia" w:ascii="仿宋" w:hAnsi="仿宋" w:eastAsia="仿宋"/>
          <w:b w:val="0"/>
          <w:bCs w:val="0"/>
          <w:color w:val="auto"/>
          <w:sz w:val="28"/>
          <w:szCs w:val="28"/>
          <w:highlight w:val="none"/>
        </w:rPr>
        <w:t>加盖CA电子签章</w:t>
      </w:r>
      <w:r>
        <w:rPr>
          <w:rFonts w:hint="eastAsia" w:ascii="仿宋" w:hAnsi="仿宋" w:eastAsia="仿宋"/>
          <w:b w:val="0"/>
          <w:bCs w:val="0"/>
          <w:color w:val="auto"/>
          <w:sz w:val="28"/>
          <w:szCs w:val="28"/>
          <w:highlight w:val="none"/>
          <w:lang w:eastAsia="zh-CN"/>
        </w:rPr>
        <w:t>）</w:t>
      </w:r>
    </w:p>
    <w:p w14:paraId="4D0E937A">
      <w:pPr>
        <w:spacing w:line="520" w:lineRule="exact"/>
        <w:ind w:firstLine="560"/>
        <w:rPr>
          <w:rFonts w:ascii="仿宋" w:hAnsi="仿宋" w:eastAsia="仿宋"/>
          <w:b w:val="0"/>
          <w:bCs w:val="0"/>
          <w:color w:val="auto"/>
          <w:sz w:val="28"/>
          <w:szCs w:val="28"/>
          <w:highlight w:val="none"/>
        </w:rPr>
      </w:pPr>
      <w:r>
        <w:rPr>
          <w:rFonts w:hint="eastAsia" w:ascii="仿宋" w:hAnsi="仿宋" w:eastAsia="仿宋"/>
          <w:b w:val="0"/>
          <w:bCs w:val="0"/>
          <w:color w:val="auto"/>
          <w:sz w:val="28"/>
          <w:szCs w:val="28"/>
          <w:highlight w:val="none"/>
        </w:rPr>
        <w:t>3、供应商被“信用中国”网站、“中国政府采购网”列入失信被执行人、</w:t>
      </w:r>
      <w:r>
        <w:rPr>
          <w:rFonts w:hint="eastAsia" w:ascii="仿宋" w:hAnsi="仿宋" w:eastAsia="仿宋"/>
          <w:b w:val="0"/>
          <w:bCs w:val="0"/>
          <w:color w:val="auto"/>
          <w:sz w:val="28"/>
          <w:szCs w:val="28"/>
          <w:highlight w:val="none"/>
          <w:lang w:eastAsia="zh-CN"/>
        </w:rPr>
        <w:t>重大税收违法失信主体名单</w:t>
      </w:r>
      <w:r>
        <w:rPr>
          <w:rFonts w:hint="eastAsia" w:ascii="仿宋" w:hAnsi="仿宋" w:eastAsia="仿宋"/>
          <w:b w:val="0"/>
          <w:bCs w:val="0"/>
          <w:color w:val="auto"/>
          <w:sz w:val="28"/>
          <w:szCs w:val="28"/>
          <w:highlight w:val="none"/>
        </w:rPr>
        <w:t>、政府采购严重违法失信行为记录名单。</w:t>
      </w:r>
      <w:r>
        <w:rPr>
          <w:rFonts w:hint="eastAsia" w:ascii="仿宋" w:hAnsi="仿宋" w:eastAsia="仿宋"/>
          <w:b w:val="0"/>
          <w:bCs w:val="0"/>
          <w:color w:val="auto"/>
          <w:sz w:val="28"/>
          <w:szCs w:val="28"/>
          <w:highlight w:val="none"/>
          <w:lang w:eastAsia="zh-CN"/>
        </w:rPr>
        <w:t>（</w:t>
      </w:r>
      <w:r>
        <w:rPr>
          <w:rFonts w:hint="eastAsia" w:ascii="仿宋" w:hAnsi="仿宋" w:eastAsia="仿宋"/>
          <w:b w:val="0"/>
          <w:bCs w:val="0"/>
          <w:color w:val="auto"/>
          <w:sz w:val="28"/>
          <w:szCs w:val="28"/>
          <w:highlight w:val="none"/>
          <w:lang w:val="en-US" w:eastAsia="zh-CN"/>
        </w:rPr>
        <w:t>提供查询截图</w:t>
      </w:r>
      <w:r>
        <w:rPr>
          <w:rFonts w:hint="eastAsia" w:ascii="仿宋" w:hAnsi="仿宋" w:eastAsia="仿宋"/>
          <w:b w:val="0"/>
          <w:bCs w:val="0"/>
          <w:color w:val="auto"/>
          <w:sz w:val="28"/>
          <w:szCs w:val="28"/>
          <w:highlight w:val="none"/>
        </w:rPr>
        <w:t>加盖CA电子签章</w:t>
      </w:r>
      <w:r>
        <w:rPr>
          <w:rFonts w:hint="eastAsia" w:ascii="仿宋" w:hAnsi="仿宋" w:eastAsia="仿宋"/>
          <w:b w:val="0"/>
          <w:bCs w:val="0"/>
          <w:color w:val="auto"/>
          <w:sz w:val="28"/>
          <w:szCs w:val="28"/>
          <w:highlight w:val="none"/>
          <w:lang w:eastAsia="zh-CN"/>
        </w:rPr>
        <w:t>）</w:t>
      </w:r>
    </w:p>
    <w:p w14:paraId="5544DDB9">
      <w:pPr>
        <w:spacing w:line="520" w:lineRule="exact"/>
        <w:ind w:firstLine="548"/>
        <w:rPr>
          <w:rFonts w:hint="eastAsia" w:ascii="仿宋" w:hAnsi="仿宋" w:eastAsia="仿宋"/>
          <w:bCs/>
          <w:color w:val="auto"/>
          <w:sz w:val="28"/>
          <w:highlight w:val="none"/>
        </w:rPr>
      </w:pPr>
    </w:p>
    <w:p w14:paraId="45DBEC2C">
      <w:pPr>
        <w:spacing w:line="520" w:lineRule="exact"/>
        <w:ind w:firstLine="548"/>
        <w:rPr>
          <w:rFonts w:hint="eastAsia" w:ascii="仿宋" w:hAnsi="仿宋" w:eastAsia="仿宋"/>
          <w:bCs/>
          <w:color w:val="auto"/>
          <w:sz w:val="28"/>
          <w:highlight w:val="none"/>
        </w:rPr>
      </w:pPr>
      <w:r>
        <w:rPr>
          <w:rFonts w:hint="eastAsia" w:ascii="仿宋" w:hAnsi="仿宋" w:eastAsia="仿宋"/>
          <w:bCs/>
          <w:color w:val="auto"/>
          <w:sz w:val="28"/>
          <w:highlight w:val="none"/>
        </w:rPr>
        <w:br w:type="page" w:clear="all"/>
      </w:r>
    </w:p>
    <w:p w14:paraId="01F5D847">
      <w:pPr>
        <w:pStyle w:val="297"/>
        <w:keepNext w:val="0"/>
        <w:keepLines w:val="0"/>
        <w:pageBreakBefore w:val="0"/>
        <w:widowControl w:val="0"/>
        <w:spacing w:after="181" w:line="520" w:lineRule="exact"/>
        <w:jc w:val="center"/>
        <w:rPr>
          <w:rFonts w:ascii="仿宋" w:hAnsi="仿宋" w:eastAsia="仿宋" w:cs="Times New Roman"/>
          <w:b/>
          <w:color w:val="auto"/>
          <w:sz w:val="32"/>
          <w:szCs w:val="32"/>
          <w:highlight w:val="none"/>
        </w:rPr>
      </w:pPr>
      <w:r>
        <w:rPr>
          <w:rFonts w:hint="eastAsia" w:ascii="仿宋" w:hAnsi="仿宋" w:eastAsia="仿宋"/>
          <w:b/>
          <w:bCs/>
          <w:color w:val="auto"/>
          <w:sz w:val="32"/>
          <w:highlight w:val="none"/>
        </w:rPr>
        <w:t>五、</w:t>
      </w:r>
      <w:r>
        <w:rPr>
          <w:rFonts w:hint="eastAsia" w:ascii="仿宋" w:hAnsi="仿宋" w:eastAsia="仿宋" w:cs="Times New Roman"/>
          <w:b/>
          <w:color w:val="auto"/>
          <w:sz w:val="32"/>
          <w:szCs w:val="32"/>
          <w:highlight w:val="none"/>
        </w:rPr>
        <w:t>人员配备表</w:t>
      </w:r>
    </w:p>
    <w:tbl>
      <w:tblPr>
        <w:tblStyle w:val="3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76"/>
        <w:gridCol w:w="776"/>
        <w:gridCol w:w="776"/>
        <w:gridCol w:w="776"/>
        <w:gridCol w:w="916"/>
        <w:gridCol w:w="776"/>
        <w:gridCol w:w="1336"/>
        <w:gridCol w:w="1336"/>
        <w:gridCol w:w="1336"/>
      </w:tblGrid>
      <w:tr w14:paraId="7EBF86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0" w:type="auto"/>
            <w:noWrap w:val="0"/>
            <w:vAlign w:val="center"/>
          </w:tcPr>
          <w:p w14:paraId="74EABA43">
            <w:pPr>
              <w:spacing w:line="520" w:lineRule="exact"/>
              <w:jc w:val="center"/>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序号</w:t>
            </w:r>
          </w:p>
        </w:tc>
        <w:tc>
          <w:tcPr>
            <w:tcW w:w="0" w:type="auto"/>
            <w:noWrap w:val="0"/>
            <w:vAlign w:val="top"/>
          </w:tcPr>
          <w:p w14:paraId="2D22A722">
            <w:pPr>
              <w:spacing w:line="520" w:lineRule="exact"/>
              <w:jc w:val="center"/>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姓名</w:t>
            </w:r>
          </w:p>
        </w:tc>
        <w:tc>
          <w:tcPr>
            <w:tcW w:w="0" w:type="auto"/>
            <w:noWrap w:val="0"/>
            <w:vAlign w:val="top"/>
          </w:tcPr>
          <w:p w14:paraId="71CD395C">
            <w:pPr>
              <w:spacing w:line="520" w:lineRule="exact"/>
              <w:jc w:val="center"/>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性别</w:t>
            </w:r>
          </w:p>
        </w:tc>
        <w:tc>
          <w:tcPr>
            <w:tcW w:w="0" w:type="auto"/>
            <w:noWrap w:val="0"/>
            <w:vAlign w:val="center"/>
          </w:tcPr>
          <w:p w14:paraId="19439950">
            <w:pPr>
              <w:spacing w:line="520" w:lineRule="exact"/>
              <w:jc w:val="center"/>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年龄</w:t>
            </w:r>
          </w:p>
        </w:tc>
        <w:tc>
          <w:tcPr>
            <w:tcW w:w="0" w:type="auto"/>
            <w:noWrap w:val="0"/>
            <w:vAlign w:val="center"/>
          </w:tcPr>
          <w:p w14:paraId="2699756A">
            <w:pPr>
              <w:spacing w:line="520" w:lineRule="exact"/>
              <w:ind w:firstLine="14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学历</w:t>
            </w:r>
          </w:p>
        </w:tc>
        <w:tc>
          <w:tcPr>
            <w:tcW w:w="0" w:type="auto"/>
            <w:noWrap w:val="0"/>
            <w:vAlign w:val="center"/>
          </w:tcPr>
          <w:p w14:paraId="06A1E0E5">
            <w:pPr>
              <w:spacing w:line="520" w:lineRule="exact"/>
              <w:jc w:val="center"/>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职称</w:t>
            </w:r>
          </w:p>
        </w:tc>
        <w:tc>
          <w:tcPr>
            <w:tcW w:w="0" w:type="auto"/>
            <w:noWrap w:val="0"/>
            <w:vAlign w:val="center"/>
          </w:tcPr>
          <w:p w14:paraId="2E702DEF">
            <w:pPr>
              <w:tabs>
                <w:tab w:val="left" w:pos="497"/>
              </w:tabs>
              <w:spacing w:line="520" w:lineRule="exact"/>
              <w:jc w:val="lef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工作经历</w:t>
            </w:r>
          </w:p>
        </w:tc>
        <w:tc>
          <w:tcPr>
            <w:tcW w:w="0" w:type="auto"/>
            <w:noWrap w:val="0"/>
            <w:vAlign w:val="center"/>
          </w:tcPr>
          <w:p w14:paraId="41C7C673">
            <w:pPr>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相关证书</w:t>
            </w:r>
          </w:p>
        </w:tc>
        <w:tc>
          <w:tcPr>
            <w:tcW w:w="0" w:type="auto"/>
            <w:noWrap w:val="0"/>
            <w:vAlign w:val="center"/>
          </w:tcPr>
          <w:p w14:paraId="282C577C">
            <w:pPr>
              <w:spacing w:line="520" w:lineRule="exact"/>
              <w:jc w:val="center"/>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拟任岗位</w:t>
            </w:r>
          </w:p>
        </w:tc>
      </w:tr>
      <w:tr w14:paraId="1018F8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76" w:hRule="atLeast"/>
          <w:jc w:val="center"/>
        </w:trPr>
        <w:tc>
          <w:tcPr>
            <w:tcW w:w="0" w:type="auto"/>
            <w:noWrap w:val="0"/>
            <w:vAlign w:val="top"/>
          </w:tcPr>
          <w:p w14:paraId="0124472F">
            <w:pPr>
              <w:spacing w:line="520" w:lineRule="exact"/>
              <w:rPr>
                <w:rFonts w:ascii="仿宋" w:hAnsi="仿宋" w:eastAsia="仿宋" w:cs="仿宋"/>
                <w:color w:val="auto"/>
                <w:sz w:val="28"/>
                <w:szCs w:val="28"/>
                <w:highlight w:val="none"/>
              </w:rPr>
            </w:pPr>
          </w:p>
        </w:tc>
        <w:tc>
          <w:tcPr>
            <w:tcW w:w="0" w:type="auto"/>
            <w:noWrap w:val="0"/>
            <w:vAlign w:val="top"/>
          </w:tcPr>
          <w:p w14:paraId="5A0C2399">
            <w:pPr>
              <w:spacing w:line="520" w:lineRule="exact"/>
              <w:rPr>
                <w:rFonts w:ascii="仿宋" w:hAnsi="仿宋" w:eastAsia="仿宋" w:cs="仿宋"/>
                <w:color w:val="auto"/>
                <w:sz w:val="28"/>
                <w:szCs w:val="28"/>
                <w:highlight w:val="none"/>
              </w:rPr>
            </w:pPr>
          </w:p>
        </w:tc>
        <w:tc>
          <w:tcPr>
            <w:tcW w:w="0" w:type="auto"/>
            <w:noWrap w:val="0"/>
            <w:vAlign w:val="top"/>
          </w:tcPr>
          <w:p w14:paraId="28C2B3BA">
            <w:pPr>
              <w:spacing w:line="520" w:lineRule="exact"/>
              <w:rPr>
                <w:rFonts w:ascii="仿宋" w:hAnsi="仿宋" w:eastAsia="仿宋" w:cs="仿宋"/>
                <w:color w:val="auto"/>
                <w:sz w:val="28"/>
                <w:szCs w:val="28"/>
                <w:highlight w:val="none"/>
              </w:rPr>
            </w:pPr>
          </w:p>
        </w:tc>
        <w:tc>
          <w:tcPr>
            <w:tcW w:w="0" w:type="auto"/>
            <w:noWrap w:val="0"/>
            <w:vAlign w:val="top"/>
          </w:tcPr>
          <w:p w14:paraId="6B8E81FD">
            <w:pPr>
              <w:spacing w:line="520" w:lineRule="exact"/>
              <w:rPr>
                <w:rFonts w:ascii="仿宋" w:hAnsi="仿宋" w:eastAsia="仿宋" w:cs="仿宋"/>
                <w:color w:val="auto"/>
                <w:sz w:val="28"/>
                <w:szCs w:val="28"/>
                <w:highlight w:val="none"/>
              </w:rPr>
            </w:pPr>
          </w:p>
        </w:tc>
        <w:tc>
          <w:tcPr>
            <w:tcW w:w="0" w:type="auto"/>
            <w:noWrap w:val="0"/>
            <w:vAlign w:val="top"/>
          </w:tcPr>
          <w:p w14:paraId="754E76AB">
            <w:pPr>
              <w:spacing w:line="520" w:lineRule="exact"/>
              <w:rPr>
                <w:rFonts w:ascii="仿宋" w:hAnsi="仿宋" w:eastAsia="仿宋" w:cs="仿宋"/>
                <w:color w:val="auto"/>
                <w:sz w:val="28"/>
                <w:szCs w:val="28"/>
                <w:highlight w:val="none"/>
              </w:rPr>
            </w:pPr>
          </w:p>
        </w:tc>
        <w:tc>
          <w:tcPr>
            <w:tcW w:w="0" w:type="auto"/>
            <w:noWrap w:val="0"/>
            <w:vAlign w:val="top"/>
          </w:tcPr>
          <w:p w14:paraId="397D921F">
            <w:pPr>
              <w:spacing w:line="520" w:lineRule="exact"/>
              <w:rPr>
                <w:rFonts w:ascii="仿宋" w:hAnsi="仿宋" w:eastAsia="仿宋" w:cs="仿宋"/>
                <w:color w:val="auto"/>
                <w:sz w:val="28"/>
                <w:szCs w:val="28"/>
                <w:highlight w:val="none"/>
              </w:rPr>
            </w:pPr>
          </w:p>
        </w:tc>
        <w:tc>
          <w:tcPr>
            <w:tcW w:w="0" w:type="auto"/>
            <w:noWrap w:val="0"/>
            <w:vAlign w:val="top"/>
          </w:tcPr>
          <w:p w14:paraId="1B3F931F">
            <w:pPr>
              <w:spacing w:line="520" w:lineRule="exact"/>
              <w:rPr>
                <w:rFonts w:ascii="仿宋" w:hAnsi="仿宋" w:eastAsia="仿宋" w:cs="仿宋"/>
                <w:color w:val="auto"/>
                <w:sz w:val="28"/>
                <w:szCs w:val="28"/>
                <w:highlight w:val="none"/>
              </w:rPr>
            </w:pPr>
          </w:p>
        </w:tc>
        <w:tc>
          <w:tcPr>
            <w:tcW w:w="0" w:type="auto"/>
            <w:noWrap w:val="0"/>
            <w:vAlign w:val="top"/>
          </w:tcPr>
          <w:p w14:paraId="3A97A80A">
            <w:pPr>
              <w:spacing w:line="520" w:lineRule="exact"/>
              <w:rPr>
                <w:rFonts w:ascii="仿宋" w:hAnsi="仿宋" w:eastAsia="仿宋" w:cs="仿宋"/>
                <w:color w:val="auto"/>
                <w:sz w:val="28"/>
                <w:szCs w:val="28"/>
                <w:highlight w:val="none"/>
              </w:rPr>
            </w:pPr>
          </w:p>
        </w:tc>
        <w:tc>
          <w:tcPr>
            <w:tcW w:w="0" w:type="auto"/>
            <w:noWrap w:val="0"/>
            <w:vAlign w:val="top"/>
          </w:tcPr>
          <w:p w14:paraId="560CD854">
            <w:pPr>
              <w:spacing w:line="520" w:lineRule="exact"/>
              <w:rPr>
                <w:rFonts w:ascii="仿宋" w:hAnsi="仿宋" w:eastAsia="仿宋" w:cs="仿宋"/>
                <w:color w:val="auto"/>
                <w:sz w:val="28"/>
                <w:szCs w:val="28"/>
                <w:highlight w:val="none"/>
              </w:rPr>
            </w:pPr>
          </w:p>
        </w:tc>
      </w:tr>
      <w:tr w14:paraId="76710C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76" w:hRule="atLeast"/>
          <w:jc w:val="center"/>
        </w:trPr>
        <w:tc>
          <w:tcPr>
            <w:tcW w:w="0" w:type="auto"/>
            <w:noWrap w:val="0"/>
            <w:vAlign w:val="top"/>
          </w:tcPr>
          <w:p w14:paraId="2604C61C">
            <w:pPr>
              <w:spacing w:line="520" w:lineRule="exact"/>
              <w:rPr>
                <w:rFonts w:ascii="仿宋" w:hAnsi="仿宋" w:eastAsia="仿宋" w:cs="仿宋"/>
                <w:color w:val="auto"/>
                <w:sz w:val="28"/>
                <w:szCs w:val="28"/>
                <w:highlight w:val="none"/>
              </w:rPr>
            </w:pPr>
          </w:p>
        </w:tc>
        <w:tc>
          <w:tcPr>
            <w:tcW w:w="0" w:type="auto"/>
            <w:noWrap w:val="0"/>
            <w:vAlign w:val="top"/>
          </w:tcPr>
          <w:p w14:paraId="7A428537">
            <w:pPr>
              <w:spacing w:line="520" w:lineRule="exact"/>
              <w:rPr>
                <w:rFonts w:ascii="仿宋" w:hAnsi="仿宋" w:eastAsia="仿宋" w:cs="仿宋"/>
                <w:color w:val="auto"/>
                <w:sz w:val="28"/>
                <w:szCs w:val="28"/>
                <w:highlight w:val="none"/>
              </w:rPr>
            </w:pPr>
          </w:p>
        </w:tc>
        <w:tc>
          <w:tcPr>
            <w:tcW w:w="0" w:type="auto"/>
            <w:noWrap w:val="0"/>
            <w:vAlign w:val="top"/>
          </w:tcPr>
          <w:p w14:paraId="69090A73">
            <w:pPr>
              <w:spacing w:line="520" w:lineRule="exact"/>
              <w:rPr>
                <w:rFonts w:ascii="仿宋" w:hAnsi="仿宋" w:eastAsia="仿宋" w:cs="仿宋"/>
                <w:color w:val="auto"/>
                <w:sz w:val="28"/>
                <w:szCs w:val="28"/>
                <w:highlight w:val="none"/>
              </w:rPr>
            </w:pPr>
          </w:p>
        </w:tc>
        <w:tc>
          <w:tcPr>
            <w:tcW w:w="0" w:type="auto"/>
            <w:noWrap w:val="0"/>
            <w:vAlign w:val="top"/>
          </w:tcPr>
          <w:p w14:paraId="0EAEE6D9">
            <w:pPr>
              <w:spacing w:line="520" w:lineRule="exact"/>
              <w:rPr>
                <w:rFonts w:ascii="仿宋" w:hAnsi="仿宋" w:eastAsia="仿宋" w:cs="仿宋"/>
                <w:color w:val="auto"/>
                <w:sz w:val="28"/>
                <w:szCs w:val="28"/>
                <w:highlight w:val="none"/>
              </w:rPr>
            </w:pPr>
          </w:p>
        </w:tc>
        <w:tc>
          <w:tcPr>
            <w:tcW w:w="0" w:type="auto"/>
            <w:noWrap w:val="0"/>
            <w:vAlign w:val="top"/>
          </w:tcPr>
          <w:p w14:paraId="17B704A4">
            <w:pPr>
              <w:spacing w:line="520" w:lineRule="exact"/>
              <w:rPr>
                <w:rFonts w:ascii="仿宋" w:hAnsi="仿宋" w:eastAsia="仿宋" w:cs="仿宋"/>
                <w:color w:val="auto"/>
                <w:sz w:val="28"/>
                <w:szCs w:val="28"/>
                <w:highlight w:val="none"/>
              </w:rPr>
            </w:pPr>
          </w:p>
        </w:tc>
        <w:tc>
          <w:tcPr>
            <w:tcW w:w="0" w:type="auto"/>
            <w:noWrap w:val="0"/>
            <w:vAlign w:val="top"/>
          </w:tcPr>
          <w:p w14:paraId="3C59D392">
            <w:pPr>
              <w:spacing w:line="520" w:lineRule="exact"/>
              <w:rPr>
                <w:rFonts w:ascii="仿宋" w:hAnsi="仿宋" w:eastAsia="仿宋" w:cs="仿宋"/>
                <w:color w:val="auto"/>
                <w:sz w:val="28"/>
                <w:szCs w:val="28"/>
                <w:highlight w:val="none"/>
              </w:rPr>
            </w:pPr>
          </w:p>
        </w:tc>
        <w:tc>
          <w:tcPr>
            <w:tcW w:w="0" w:type="auto"/>
            <w:noWrap w:val="0"/>
            <w:vAlign w:val="top"/>
          </w:tcPr>
          <w:p w14:paraId="068F8CD8">
            <w:pPr>
              <w:spacing w:line="520" w:lineRule="exact"/>
              <w:rPr>
                <w:rFonts w:ascii="仿宋" w:hAnsi="仿宋" w:eastAsia="仿宋" w:cs="仿宋"/>
                <w:color w:val="auto"/>
                <w:sz w:val="28"/>
                <w:szCs w:val="28"/>
                <w:highlight w:val="none"/>
              </w:rPr>
            </w:pPr>
          </w:p>
        </w:tc>
        <w:tc>
          <w:tcPr>
            <w:tcW w:w="0" w:type="auto"/>
            <w:noWrap w:val="0"/>
            <w:vAlign w:val="top"/>
          </w:tcPr>
          <w:p w14:paraId="06B1135F">
            <w:pPr>
              <w:spacing w:line="520" w:lineRule="exact"/>
              <w:rPr>
                <w:rFonts w:ascii="仿宋" w:hAnsi="仿宋" w:eastAsia="仿宋" w:cs="仿宋"/>
                <w:color w:val="auto"/>
                <w:sz w:val="28"/>
                <w:szCs w:val="28"/>
                <w:highlight w:val="none"/>
              </w:rPr>
            </w:pPr>
          </w:p>
        </w:tc>
        <w:tc>
          <w:tcPr>
            <w:tcW w:w="0" w:type="auto"/>
            <w:noWrap w:val="0"/>
            <w:vAlign w:val="top"/>
          </w:tcPr>
          <w:p w14:paraId="62D19D8F">
            <w:pPr>
              <w:spacing w:line="520" w:lineRule="exact"/>
              <w:rPr>
                <w:rFonts w:ascii="仿宋" w:hAnsi="仿宋" w:eastAsia="仿宋" w:cs="仿宋"/>
                <w:color w:val="auto"/>
                <w:sz w:val="28"/>
                <w:szCs w:val="28"/>
                <w:highlight w:val="none"/>
              </w:rPr>
            </w:pPr>
          </w:p>
        </w:tc>
      </w:tr>
      <w:tr w14:paraId="2B996F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76" w:hRule="atLeast"/>
          <w:jc w:val="center"/>
        </w:trPr>
        <w:tc>
          <w:tcPr>
            <w:tcW w:w="0" w:type="auto"/>
            <w:noWrap w:val="0"/>
            <w:vAlign w:val="top"/>
          </w:tcPr>
          <w:p w14:paraId="6115BFB1">
            <w:pPr>
              <w:spacing w:line="520" w:lineRule="exact"/>
              <w:rPr>
                <w:rFonts w:ascii="仿宋" w:hAnsi="仿宋" w:eastAsia="仿宋" w:cs="仿宋"/>
                <w:color w:val="auto"/>
                <w:sz w:val="28"/>
                <w:szCs w:val="28"/>
                <w:highlight w:val="none"/>
              </w:rPr>
            </w:pPr>
          </w:p>
        </w:tc>
        <w:tc>
          <w:tcPr>
            <w:tcW w:w="0" w:type="auto"/>
            <w:noWrap w:val="0"/>
            <w:vAlign w:val="top"/>
          </w:tcPr>
          <w:p w14:paraId="4652556A">
            <w:pPr>
              <w:spacing w:line="520" w:lineRule="exact"/>
              <w:rPr>
                <w:rFonts w:ascii="仿宋" w:hAnsi="仿宋" w:eastAsia="仿宋" w:cs="仿宋"/>
                <w:color w:val="auto"/>
                <w:sz w:val="28"/>
                <w:szCs w:val="28"/>
                <w:highlight w:val="none"/>
              </w:rPr>
            </w:pPr>
          </w:p>
        </w:tc>
        <w:tc>
          <w:tcPr>
            <w:tcW w:w="0" w:type="auto"/>
            <w:noWrap w:val="0"/>
            <w:vAlign w:val="top"/>
          </w:tcPr>
          <w:p w14:paraId="513F92B7">
            <w:pPr>
              <w:spacing w:line="520" w:lineRule="exact"/>
              <w:rPr>
                <w:rFonts w:ascii="仿宋" w:hAnsi="仿宋" w:eastAsia="仿宋" w:cs="仿宋"/>
                <w:color w:val="auto"/>
                <w:sz w:val="28"/>
                <w:szCs w:val="28"/>
                <w:highlight w:val="none"/>
              </w:rPr>
            </w:pPr>
          </w:p>
        </w:tc>
        <w:tc>
          <w:tcPr>
            <w:tcW w:w="0" w:type="auto"/>
            <w:noWrap w:val="0"/>
            <w:vAlign w:val="top"/>
          </w:tcPr>
          <w:p w14:paraId="0AA760F3">
            <w:pPr>
              <w:spacing w:line="520" w:lineRule="exact"/>
              <w:rPr>
                <w:rFonts w:ascii="仿宋" w:hAnsi="仿宋" w:eastAsia="仿宋" w:cs="仿宋"/>
                <w:color w:val="auto"/>
                <w:sz w:val="28"/>
                <w:szCs w:val="28"/>
                <w:highlight w:val="none"/>
              </w:rPr>
            </w:pPr>
          </w:p>
        </w:tc>
        <w:tc>
          <w:tcPr>
            <w:tcW w:w="0" w:type="auto"/>
            <w:noWrap w:val="0"/>
            <w:vAlign w:val="top"/>
          </w:tcPr>
          <w:p w14:paraId="40BA1C8A">
            <w:pPr>
              <w:spacing w:line="520" w:lineRule="exact"/>
              <w:rPr>
                <w:rFonts w:ascii="仿宋" w:hAnsi="仿宋" w:eastAsia="仿宋" w:cs="仿宋"/>
                <w:color w:val="auto"/>
                <w:sz w:val="28"/>
                <w:szCs w:val="28"/>
                <w:highlight w:val="none"/>
              </w:rPr>
            </w:pPr>
          </w:p>
        </w:tc>
        <w:tc>
          <w:tcPr>
            <w:tcW w:w="0" w:type="auto"/>
            <w:noWrap w:val="0"/>
            <w:vAlign w:val="top"/>
          </w:tcPr>
          <w:p w14:paraId="0EB24245">
            <w:pPr>
              <w:spacing w:line="520" w:lineRule="exact"/>
              <w:rPr>
                <w:rFonts w:ascii="仿宋" w:hAnsi="仿宋" w:eastAsia="仿宋" w:cs="仿宋"/>
                <w:color w:val="auto"/>
                <w:sz w:val="28"/>
                <w:szCs w:val="28"/>
                <w:highlight w:val="none"/>
              </w:rPr>
            </w:pPr>
          </w:p>
        </w:tc>
        <w:tc>
          <w:tcPr>
            <w:tcW w:w="0" w:type="auto"/>
            <w:noWrap w:val="0"/>
            <w:vAlign w:val="top"/>
          </w:tcPr>
          <w:p w14:paraId="42F5EE23">
            <w:pPr>
              <w:spacing w:line="520" w:lineRule="exact"/>
              <w:rPr>
                <w:rFonts w:ascii="仿宋" w:hAnsi="仿宋" w:eastAsia="仿宋" w:cs="仿宋"/>
                <w:color w:val="auto"/>
                <w:sz w:val="28"/>
                <w:szCs w:val="28"/>
                <w:highlight w:val="none"/>
              </w:rPr>
            </w:pPr>
          </w:p>
        </w:tc>
        <w:tc>
          <w:tcPr>
            <w:tcW w:w="0" w:type="auto"/>
            <w:noWrap w:val="0"/>
            <w:vAlign w:val="top"/>
          </w:tcPr>
          <w:p w14:paraId="2F5A17E7">
            <w:pPr>
              <w:spacing w:line="520" w:lineRule="exact"/>
              <w:rPr>
                <w:rFonts w:ascii="仿宋" w:hAnsi="仿宋" w:eastAsia="仿宋" w:cs="仿宋"/>
                <w:color w:val="auto"/>
                <w:sz w:val="28"/>
                <w:szCs w:val="28"/>
                <w:highlight w:val="none"/>
              </w:rPr>
            </w:pPr>
          </w:p>
        </w:tc>
        <w:tc>
          <w:tcPr>
            <w:tcW w:w="0" w:type="auto"/>
            <w:noWrap w:val="0"/>
            <w:vAlign w:val="top"/>
          </w:tcPr>
          <w:p w14:paraId="7762DB7D">
            <w:pPr>
              <w:spacing w:line="520" w:lineRule="exact"/>
              <w:rPr>
                <w:rFonts w:ascii="仿宋" w:hAnsi="仿宋" w:eastAsia="仿宋" w:cs="仿宋"/>
                <w:color w:val="auto"/>
                <w:sz w:val="28"/>
                <w:szCs w:val="28"/>
                <w:highlight w:val="none"/>
              </w:rPr>
            </w:pPr>
          </w:p>
        </w:tc>
      </w:tr>
      <w:tr w14:paraId="5798C3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76" w:hRule="atLeast"/>
          <w:jc w:val="center"/>
        </w:trPr>
        <w:tc>
          <w:tcPr>
            <w:tcW w:w="0" w:type="auto"/>
            <w:noWrap w:val="0"/>
            <w:vAlign w:val="top"/>
          </w:tcPr>
          <w:p w14:paraId="242D44F6">
            <w:pPr>
              <w:spacing w:line="520" w:lineRule="exact"/>
              <w:rPr>
                <w:rFonts w:ascii="仿宋" w:hAnsi="仿宋" w:eastAsia="仿宋" w:cs="仿宋"/>
                <w:color w:val="auto"/>
                <w:sz w:val="28"/>
                <w:szCs w:val="28"/>
                <w:highlight w:val="none"/>
              </w:rPr>
            </w:pPr>
          </w:p>
        </w:tc>
        <w:tc>
          <w:tcPr>
            <w:tcW w:w="0" w:type="auto"/>
            <w:noWrap w:val="0"/>
            <w:vAlign w:val="top"/>
          </w:tcPr>
          <w:p w14:paraId="6B3AF088">
            <w:pPr>
              <w:spacing w:line="520" w:lineRule="exact"/>
              <w:rPr>
                <w:rFonts w:ascii="仿宋" w:hAnsi="仿宋" w:eastAsia="仿宋" w:cs="仿宋"/>
                <w:color w:val="auto"/>
                <w:sz w:val="28"/>
                <w:szCs w:val="28"/>
                <w:highlight w:val="none"/>
              </w:rPr>
            </w:pPr>
          </w:p>
        </w:tc>
        <w:tc>
          <w:tcPr>
            <w:tcW w:w="0" w:type="auto"/>
            <w:noWrap w:val="0"/>
            <w:vAlign w:val="top"/>
          </w:tcPr>
          <w:p w14:paraId="79116588">
            <w:pPr>
              <w:spacing w:line="520" w:lineRule="exact"/>
              <w:rPr>
                <w:rFonts w:ascii="仿宋" w:hAnsi="仿宋" w:eastAsia="仿宋" w:cs="仿宋"/>
                <w:color w:val="auto"/>
                <w:sz w:val="28"/>
                <w:szCs w:val="28"/>
                <w:highlight w:val="none"/>
              </w:rPr>
            </w:pPr>
          </w:p>
        </w:tc>
        <w:tc>
          <w:tcPr>
            <w:tcW w:w="0" w:type="auto"/>
            <w:noWrap w:val="0"/>
            <w:vAlign w:val="top"/>
          </w:tcPr>
          <w:p w14:paraId="33F1F327">
            <w:pPr>
              <w:spacing w:line="520" w:lineRule="exact"/>
              <w:rPr>
                <w:rFonts w:ascii="仿宋" w:hAnsi="仿宋" w:eastAsia="仿宋" w:cs="仿宋"/>
                <w:color w:val="auto"/>
                <w:sz w:val="28"/>
                <w:szCs w:val="28"/>
                <w:highlight w:val="none"/>
              </w:rPr>
            </w:pPr>
          </w:p>
        </w:tc>
        <w:tc>
          <w:tcPr>
            <w:tcW w:w="0" w:type="auto"/>
            <w:noWrap w:val="0"/>
            <w:vAlign w:val="top"/>
          </w:tcPr>
          <w:p w14:paraId="4BC86060">
            <w:pPr>
              <w:spacing w:line="520" w:lineRule="exact"/>
              <w:rPr>
                <w:rFonts w:ascii="仿宋" w:hAnsi="仿宋" w:eastAsia="仿宋" w:cs="仿宋"/>
                <w:color w:val="auto"/>
                <w:sz w:val="28"/>
                <w:szCs w:val="28"/>
                <w:highlight w:val="none"/>
              </w:rPr>
            </w:pPr>
          </w:p>
        </w:tc>
        <w:tc>
          <w:tcPr>
            <w:tcW w:w="0" w:type="auto"/>
            <w:noWrap w:val="0"/>
            <w:vAlign w:val="top"/>
          </w:tcPr>
          <w:p w14:paraId="0C52E076">
            <w:pPr>
              <w:spacing w:line="520" w:lineRule="exact"/>
              <w:rPr>
                <w:rFonts w:ascii="仿宋" w:hAnsi="仿宋" w:eastAsia="仿宋" w:cs="仿宋"/>
                <w:color w:val="auto"/>
                <w:sz w:val="28"/>
                <w:szCs w:val="28"/>
                <w:highlight w:val="none"/>
              </w:rPr>
            </w:pPr>
          </w:p>
        </w:tc>
        <w:tc>
          <w:tcPr>
            <w:tcW w:w="0" w:type="auto"/>
            <w:noWrap w:val="0"/>
            <w:vAlign w:val="top"/>
          </w:tcPr>
          <w:p w14:paraId="46AF0D3D">
            <w:pPr>
              <w:spacing w:line="520" w:lineRule="exact"/>
              <w:rPr>
                <w:rFonts w:ascii="仿宋" w:hAnsi="仿宋" w:eastAsia="仿宋" w:cs="仿宋"/>
                <w:color w:val="auto"/>
                <w:sz w:val="28"/>
                <w:szCs w:val="28"/>
                <w:highlight w:val="none"/>
              </w:rPr>
            </w:pPr>
          </w:p>
        </w:tc>
        <w:tc>
          <w:tcPr>
            <w:tcW w:w="0" w:type="auto"/>
            <w:noWrap w:val="0"/>
            <w:vAlign w:val="top"/>
          </w:tcPr>
          <w:p w14:paraId="2D8A0374">
            <w:pPr>
              <w:spacing w:line="520" w:lineRule="exact"/>
              <w:rPr>
                <w:rFonts w:ascii="仿宋" w:hAnsi="仿宋" w:eastAsia="仿宋" w:cs="仿宋"/>
                <w:color w:val="auto"/>
                <w:sz w:val="28"/>
                <w:szCs w:val="28"/>
                <w:highlight w:val="none"/>
              </w:rPr>
            </w:pPr>
          </w:p>
        </w:tc>
        <w:tc>
          <w:tcPr>
            <w:tcW w:w="0" w:type="auto"/>
            <w:noWrap w:val="0"/>
            <w:vAlign w:val="top"/>
          </w:tcPr>
          <w:p w14:paraId="511E1101">
            <w:pPr>
              <w:spacing w:line="520" w:lineRule="exact"/>
              <w:rPr>
                <w:rFonts w:ascii="仿宋" w:hAnsi="仿宋" w:eastAsia="仿宋" w:cs="仿宋"/>
                <w:color w:val="auto"/>
                <w:sz w:val="28"/>
                <w:szCs w:val="28"/>
                <w:highlight w:val="none"/>
              </w:rPr>
            </w:pPr>
          </w:p>
        </w:tc>
      </w:tr>
      <w:tr w14:paraId="35217A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76" w:hRule="atLeast"/>
          <w:jc w:val="center"/>
        </w:trPr>
        <w:tc>
          <w:tcPr>
            <w:tcW w:w="0" w:type="auto"/>
            <w:noWrap w:val="0"/>
            <w:vAlign w:val="top"/>
          </w:tcPr>
          <w:p w14:paraId="5A14C700">
            <w:pPr>
              <w:spacing w:line="520" w:lineRule="exact"/>
              <w:rPr>
                <w:rFonts w:ascii="仿宋" w:hAnsi="仿宋" w:eastAsia="仿宋" w:cs="仿宋"/>
                <w:color w:val="auto"/>
                <w:sz w:val="28"/>
                <w:szCs w:val="28"/>
                <w:highlight w:val="none"/>
              </w:rPr>
            </w:pPr>
          </w:p>
        </w:tc>
        <w:tc>
          <w:tcPr>
            <w:tcW w:w="0" w:type="auto"/>
            <w:noWrap w:val="0"/>
            <w:vAlign w:val="top"/>
          </w:tcPr>
          <w:p w14:paraId="08905804">
            <w:pPr>
              <w:spacing w:line="520" w:lineRule="exact"/>
              <w:rPr>
                <w:rFonts w:ascii="仿宋" w:hAnsi="仿宋" w:eastAsia="仿宋" w:cs="仿宋"/>
                <w:color w:val="auto"/>
                <w:sz w:val="28"/>
                <w:szCs w:val="28"/>
                <w:highlight w:val="none"/>
              </w:rPr>
            </w:pPr>
          </w:p>
        </w:tc>
        <w:tc>
          <w:tcPr>
            <w:tcW w:w="0" w:type="auto"/>
            <w:noWrap w:val="0"/>
            <w:vAlign w:val="top"/>
          </w:tcPr>
          <w:p w14:paraId="11AFC24E">
            <w:pPr>
              <w:spacing w:line="520" w:lineRule="exact"/>
              <w:rPr>
                <w:rFonts w:ascii="仿宋" w:hAnsi="仿宋" w:eastAsia="仿宋" w:cs="仿宋"/>
                <w:color w:val="auto"/>
                <w:sz w:val="28"/>
                <w:szCs w:val="28"/>
                <w:highlight w:val="none"/>
              </w:rPr>
            </w:pPr>
          </w:p>
        </w:tc>
        <w:tc>
          <w:tcPr>
            <w:tcW w:w="0" w:type="auto"/>
            <w:noWrap w:val="0"/>
            <w:vAlign w:val="top"/>
          </w:tcPr>
          <w:p w14:paraId="6EE622AA">
            <w:pPr>
              <w:spacing w:line="520" w:lineRule="exact"/>
              <w:rPr>
                <w:rFonts w:ascii="仿宋" w:hAnsi="仿宋" w:eastAsia="仿宋" w:cs="仿宋"/>
                <w:color w:val="auto"/>
                <w:sz w:val="28"/>
                <w:szCs w:val="28"/>
                <w:highlight w:val="none"/>
              </w:rPr>
            </w:pPr>
          </w:p>
        </w:tc>
        <w:tc>
          <w:tcPr>
            <w:tcW w:w="0" w:type="auto"/>
            <w:noWrap w:val="0"/>
            <w:vAlign w:val="top"/>
          </w:tcPr>
          <w:p w14:paraId="253C93C1">
            <w:pPr>
              <w:spacing w:line="520" w:lineRule="exact"/>
              <w:rPr>
                <w:rFonts w:ascii="仿宋" w:hAnsi="仿宋" w:eastAsia="仿宋" w:cs="仿宋"/>
                <w:color w:val="auto"/>
                <w:sz w:val="28"/>
                <w:szCs w:val="28"/>
                <w:highlight w:val="none"/>
              </w:rPr>
            </w:pPr>
          </w:p>
        </w:tc>
        <w:tc>
          <w:tcPr>
            <w:tcW w:w="0" w:type="auto"/>
            <w:noWrap w:val="0"/>
            <w:vAlign w:val="top"/>
          </w:tcPr>
          <w:p w14:paraId="3904DF5E">
            <w:pPr>
              <w:spacing w:line="520" w:lineRule="exact"/>
              <w:rPr>
                <w:rFonts w:ascii="仿宋" w:hAnsi="仿宋" w:eastAsia="仿宋" w:cs="仿宋"/>
                <w:color w:val="auto"/>
                <w:sz w:val="28"/>
                <w:szCs w:val="28"/>
                <w:highlight w:val="none"/>
              </w:rPr>
            </w:pPr>
          </w:p>
        </w:tc>
        <w:tc>
          <w:tcPr>
            <w:tcW w:w="0" w:type="auto"/>
            <w:noWrap w:val="0"/>
            <w:vAlign w:val="top"/>
          </w:tcPr>
          <w:p w14:paraId="7E56EF58">
            <w:pPr>
              <w:spacing w:line="520" w:lineRule="exact"/>
              <w:rPr>
                <w:rFonts w:ascii="仿宋" w:hAnsi="仿宋" w:eastAsia="仿宋" w:cs="仿宋"/>
                <w:color w:val="auto"/>
                <w:sz w:val="28"/>
                <w:szCs w:val="28"/>
                <w:highlight w:val="none"/>
              </w:rPr>
            </w:pPr>
          </w:p>
        </w:tc>
        <w:tc>
          <w:tcPr>
            <w:tcW w:w="0" w:type="auto"/>
            <w:noWrap w:val="0"/>
            <w:vAlign w:val="top"/>
          </w:tcPr>
          <w:p w14:paraId="54518F7A">
            <w:pPr>
              <w:spacing w:line="520" w:lineRule="exact"/>
              <w:rPr>
                <w:rFonts w:ascii="仿宋" w:hAnsi="仿宋" w:eastAsia="仿宋" w:cs="仿宋"/>
                <w:color w:val="auto"/>
                <w:sz w:val="28"/>
                <w:szCs w:val="28"/>
                <w:highlight w:val="none"/>
              </w:rPr>
            </w:pPr>
          </w:p>
        </w:tc>
        <w:tc>
          <w:tcPr>
            <w:tcW w:w="0" w:type="auto"/>
            <w:noWrap w:val="0"/>
            <w:vAlign w:val="top"/>
          </w:tcPr>
          <w:p w14:paraId="6D932328">
            <w:pPr>
              <w:spacing w:line="520" w:lineRule="exact"/>
              <w:rPr>
                <w:rFonts w:ascii="仿宋" w:hAnsi="仿宋" w:eastAsia="仿宋" w:cs="仿宋"/>
                <w:color w:val="auto"/>
                <w:sz w:val="28"/>
                <w:szCs w:val="28"/>
                <w:highlight w:val="none"/>
              </w:rPr>
            </w:pPr>
          </w:p>
        </w:tc>
      </w:tr>
      <w:tr w14:paraId="63C730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76" w:hRule="atLeast"/>
          <w:jc w:val="center"/>
        </w:trPr>
        <w:tc>
          <w:tcPr>
            <w:tcW w:w="0" w:type="auto"/>
            <w:noWrap w:val="0"/>
            <w:vAlign w:val="top"/>
          </w:tcPr>
          <w:p w14:paraId="6D75E4D6">
            <w:pPr>
              <w:spacing w:line="520" w:lineRule="exact"/>
              <w:rPr>
                <w:rFonts w:ascii="仿宋" w:hAnsi="仿宋" w:eastAsia="仿宋" w:cs="仿宋"/>
                <w:color w:val="auto"/>
                <w:sz w:val="28"/>
                <w:szCs w:val="28"/>
                <w:highlight w:val="none"/>
              </w:rPr>
            </w:pPr>
          </w:p>
        </w:tc>
        <w:tc>
          <w:tcPr>
            <w:tcW w:w="0" w:type="auto"/>
            <w:noWrap w:val="0"/>
            <w:vAlign w:val="top"/>
          </w:tcPr>
          <w:p w14:paraId="3734BBBF">
            <w:pPr>
              <w:spacing w:line="520" w:lineRule="exact"/>
              <w:rPr>
                <w:rFonts w:ascii="仿宋" w:hAnsi="仿宋" w:eastAsia="仿宋" w:cs="仿宋"/>
                <w:color w:val="auto"/>
                <w:sz w:val="28"/>
                <w:szCs w:val="28"/>
                <w:highlight w:val="none"/>
              </w:rPr>
            </w:pPr>
          </w:p>
        </w:tc>
        <w:tc>
          <w:tcPr>
            <w:tcW w:w="0" w:type="auto"/>
            <w:noWrap w:val="0"/>
            <w:vAlign w:val="top"/>
          </w:tcPr>
          <w:p w14:paraId="0D2FA43A">
            <w:pPr>
              <w:spacing w:line="520" w:lineRule="exact"/>
              <w:rPr>
                <w:rFonts w:ascii="仿宋" w:hAnsi="仿宋" w:eastAsia="仿宋" w:cs="仿宋"/>
                <w:color w:val="auto"/>
                <w:sz w:val="28"/>
                <w:szCs w:val="28"/>
                <w:highlight w:val="none"/>
              </w:rPr>
            </w:pPr>
          </w:p>
        </w:tc>
        <w:tc>
          <w:tcPr>
            <w:tcW w:w="0" w:type="auto"/>
            <w:noWrap w:val="0"/>
            <w:vAlign w:val="top"/>
          </w:tcPr>
          <w:p w14:paraId="336000C6">
            <w:pPr>
              <w:spacing w:line="520" w:lineRule="exact"/>
              <w:rPr>
                <w:rFonts w:ascii="仿宋" w:hAnsi="仿宋" w:eastAsia="仿宋" w:cs="仿宋"/>
                <w:color w:val="auto"/>
                <w:sz w:val="28"/>
                <w:szCs w:val="28"/>
                <w:highlight w:val="none"/>
              </w:rPr>
            </w:pPr>
          </w:p>
        </w:tc>
        <w:tc>
          <w:tcPr>
            <w:tcW w:w="0" w:type="auto"/>
            <w:noWrap w:val="0"/>
            <w:vAlign w:val="top"/>
          </w:tcPr>
          <w:p w14:paraId="76B9C4F3">
            <w:pPr>
              <w:spacing w:line="520" w:lineRule="exact"/>
              <w:rPr>
                <w:rFonts w:ascii="仿宋" w:hAnsi="仿宋" w:eastAsia="仿宋" w:cs="仿宋"/>
                <w:color w:val="auto"/>
                <w:sz w:val="28"/>
                <w:szCs w:val="28"/>
                <w:highlight w:val="none"/>
              </w:rPr>
            </w:pPr>
          </w:p>
        </w:tc>
        <w:tc>
          <w:tcPr>
            <w:tcW w:w="0" w:type="auto"/>
            <w:noWrap w:val="0"/>
            <w:vAlign w:val="top"/>
          </w:tcPr>
          <w:p w14:paraId="4E15423F">
            <w:pPr>
              <w:spacing w:line="520" w:lineRule="exact"/>
              <w:rPr>
                <w:rFonts w:ascii="仿宋" w:hAnsi="仿宋" w:eastAsia="仿宋" w:cs="仿宋"/>
                <w:color w:val="auto"/>
                <w:sz w:val="28"/>
                <w:szCs w:val="28"/>
                <w:highlight w:val="none"/>
              </w:rPr>
            </w:pPr>
          </w:p>
        </w:tc>
        <w:tc>
          <w:tcPr>
            <w:tcW w:w="0" w:type="auto"/>
            <w:noWrap w:val="0"/>
            <w:vAlign w:val="top"/>
          </w:tcPr>
          <w:p w14:paraId="04690441">
            <w:pPr>
              <w:spacing w:line="520" w:lineRule="exact"/>
              <w:rPr>
                <w:rFonts w:ascii="仿宋" w:hAnsi="仿宋" w:eastAsia="仿宋" w:cs="仿宋"/>
                <w:color w:val="auto"/>
                <w:sz w:val="28"/>
                <w:szCs w:val="28"/>
                <w:highlight w:val="none"/>
              </w:rPr>
            </w:pPr>
          </w:p>
        </w:tc>
        <w:tc>
          <w:tcPr>
            <w:tcW w:w="0" w:type="auto"/>
            <w:noWrap w:val="0"/>
            <w:vAlign w:val="top"/>
          </w:tcPr>
          <w:p w14:paraId="25E30BDB">
            <w:pPr>
              <w:spacing w:line="520" w:lineRule="exact"/>
              <w:rPr>
                <w:rFonts w:ascii="仿宋" w:hAnsi="仿宋" w:eastAsia="仿宋" w:cs="仿宋"/>
                <w:color w:val="auto"/>
                <w:sz w:val="28"/>
                <w:szCs w:val="28"/>
                <w:highlight w:val="none"/>
              </w:rPr>
            </w:pPr>
          </w:p>
        </w:tc>
        <w:tc>
          <w:tcPr>
            <w:tcW w:w="0" w:type="auto"/>
            <w:noWrap w:val="0"/>
            <w:vAlign w:val="top"/>
          </w:tcPr>
          <w:p w14:paraId="5AE79780">
            <w:pPr>
              <w:spacing w:line="520" w:lineRule="exact"/>
              <w:rPr>
                <w:rFonts w:ascii="仿宋" w:hAnsi="仿宋" w:eastAsia="仿宋" w:cs="仿宋"/>
                <w:color w:val="auto"/>
                <w:sz w:val="28"/>
                <w:szCs w:val="28"/>
                <w:highlight w:val="none"/>
              </w:rPr>
            </w:pPr>
          </w:p>
        </w:tc>
      </w:tr>
      <w:tr w14:paraId="491107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76" w:hRule="atLeast"/>
          <w:jc w:val="center"/>
        </w:trPr>
        <w:tc>
          <w:tcPr>
            <w:tcW w:w="0" w:type="auto"/>
            <w:noWrap w:val="0"/>
            <w:vAlign w:val="top"/>
          </w:tcPr>
          <w:p w14:paraId="13B53E19">
            <w:pPr>
              <w:spacing w:line="520" w:lineRule="exact"/>
              <w:rPr>
                <w:rFonts w:ascii="仿宋" w:hAnsi="仿宋" w:eastAsia="仿宋" w:cs="仿宋"/>
                <w:color w:val="auto"/>
                <w:sz w:val="28"/>
                <w:szCs w:val="28"/>
                <w:highlight w:val="none"/>
              </w:rPr>
            </w:pPr>
          </w:p>
        </w:tc>
        <w:tc>
          <w:tcPr>
            <w:tcW w:w="0" w:type="auto"/>
            <w:noWrap w:val="0"/>
            <w:vAlign w:val="top"/>
          </w:tcPr>
          <w:p w14:paraId="239B1334">
            <w:pPr>
              <w:spacing w:line="520" w:lineRule="exact"/>
              <w:rPr>
                <w:rFonts w:ascii="仿宋" w:hAnsi="仿宋" w:eastAsia="仿宋" w:cs="仿宋"/>
                <w:color w:val="auto"/>
                <w:sz w:val="28"/>
                <w:szCs w:val="28"/>
                <w:highlight w:val="none"/>
              </w:rPr>
            </w:pPr>
          </w:p>
        </w:tc>
        <w:tc>
          <w:tcPr>
            <w:tcW w:w="0" w:type="auto"/>
            <w:noWrap w:val="0"/>
            <w:vAlign w:val="top"/>
          </w:tcPr>
          <w:p w14:paraId="41F82C36">
            <w:pPr>
              <w:spacing w:line="520" w:lineRule="exact"/>
              <w:rPr>
                <w:rFonts w:ascii="仿宋" w:hAnsi="仿宋" w:eastAsia="仿宋" w:cs="仿宋"/>
                <w:color w:val="auto"/>
                <w:sz w:val="28"/>
                <w:szCs w:val="28"/>
                <w:highlight w:val="none"/>
              </w:rPr>
            </w:pPr>
          </w:p>
        </w:tc>
        <w:tc>
          <w:tcPr>
            <w:tcW w:w="0" w:type="auto"/>
            <w:noWrap w:val="0"/>
            <w:vAlign w:val="top"/>
          </w:tcPr>
          <w:p w14:paraId="719C644D">
            <w:pPr>
              <w:spacing w:line="520" w:lineRule="exact"/>
              <w:rPr>
                <w:rFonts w:ascii="仿宋" w:hAnsi="仿宋" w:eastAsia="仿宋" w:cs="仿宋"/>
                <w:color w:val="auto"/>
                <w:sz w:val="28"/>
                <w:szCs w:val="28"/>
                <w:highlight w:val="none"/>
              </w:rPr>
            </w:pPr>
          </w:p>
        </w:tc>
        <w:tc>
          <w:tcPr>
            <w:tcW w:w="0" w:type="auto"/>
            <w:noWrap w:val="0"/>
            <w:vAlign w:val="top"/>
          </w:tcPr>
          <w:p w14:paraId="74F5269C">
            <w:pPr>
              <w:spacing w:line="520" w:lineRule="exact"/>
              <w:rPr>
                <w:rFonts w:ascii="仿宋" w:hAnsi="仿宋" w:eastAsia="仿宋" w:cs="仿宋"/>
                <w:color w:val="auto"/>
                <w:sz w:val="28"/>
                <w:szCs w:val="28"/>
                <w:highlight w:val="none"/>
              </w:rPr>
            </w:pPr>
          </w:p>
        </w:tc>
        <w:tc>
          <w:tcPr>
            <w:tcW w:w="0" w:type="auto"/>
            <w:noWrap w:val="0"/>
            <w:vAlign w:val="top"/>
          </w:tcPr>
          <w:p w14:paraId="635C8855">
            <w:pPr>
              <w:spacing w:line="520" w:lineRule="exact"/>
              <w:rPr>
                <w:rFonts w:ascii="仿宋" w:hAnsi="仿宋" w:eastAsia="仿宋" w:cs="仿宋"/>
                <w:color w:val="auto"/>
                <w:sz w:val="28"/>
                <w:szCs w:val="28"/>
                <w:highlight w:val="none"/>
              </w:rPr>
            </w:pPr>
          </w:p>
        </w:tc>
        <w:tc>
          <w:tcPr>
            <w:tcW w:w="0" w:type="auto"/>
            <w:noWrap w:val="0"/>
            <w:vAlign w:val="top"/>
          </w:tcPr>
          <w:p w14:paraId="47C1155D">
            <w:pPr>
              <w:spacing w:line="520" w:lineRule="exact"/>
              <w:rPr>
                <w:rFonts w:ascii="仿宋" w:hAnsi="仿宋" w:eastAsia="仿宋" w:cs="仿宋"/>
                <w:color w:val="auto"/>
                <w:sz w:val="28"/>
                <w:szCs w:val="28"/>
                <w:highlight w:val="none"/>
              </w:rPr>
            </w:pPr>
          </w:p>
        </w:tc>
        <w:tc>
          <w:tcPr>
            <w:tcW w:w="0" w:type="auto"/>
            <w:noWrap w:val="0"/>
            <w:vAlign w:val="top"/>
          </w:tcPr>
          <w:p w14:paraId="3043B4A8">
            <w:pPr>
              <w:spacing w:line="520" w:lineRule="exact"/>
              <w:rPr>
                <w:rFonts w:ascii="仿宋" w:hAnsi="仿宋" w:eastAsia="仿宋" w:cs="仿宋"/>
                <w:color w:val="auto"/>
                <w:sz w:val="28"/>
                <w:szCs w:val="28"/>
                <w:highlight w:val="none"/>
              </w:rPr>
            </w:pPr>
          </w:p>
        </w:tc>
        <w:tc>
          <w:tcPr>
            <w:tcW w:w="0" w:type="auto"/>
            <w:noWrap w:val="0"/>
            <w:vAlign w:val="top"/>
          </w:tcPr>
          <w:p w14:paraId="0BD99FD0">
            <w:pPr>
              <w:spacing w:line="520" w:lineRule="exact"/>
              <w:rPr>
                <w:rFonts w:ascii="仿宋" w:hAnsi="仿宋" w:eastAsia="仿宋" w:cs="仿宋"/>
                <w:color w:val="auto"/>
                <w:sz w:val="28"/>
                <w:szCs w:val="28"/>
                <w:highlight w:val="none"/>
              </w:rPr>
            </w:pPr>
          </w:p>
        </w:tc>
      </w:tr>
      <w:tr w14:paraId="24D134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76" w:hRule="atLeast"/>
          <w:jc w:val="center"/>
        </w:trPr>
        <w:tc>
          <w:tcPr>
            <w:tcW w:w="0" w:type="auto"/>
            <w:noWrap w:val="0"/>
            <w:vAlign w:val="top"/>
          </w:tcPr>
          <w:p w14:paraId="7D858366">
            <w:pPr>
              <w:spacing w:line="520" w:lineRule="exact"/>
              <w:rPr>
                <w:rFonts w:ascii="仿宋" w:hAnsi="仿宋" w:eastAsia="仿宋" w:cs="仿宋"/>
                <w:color w:val="auto"/>
                <w:sz w:val="28"/>
                <w:szCs w:val="28"/>
                <w:highlight w:val="none"/>
              </w:rPr>
            </w:pPr>
          </w:p>
        </w:tc>
        <w:tc>
          <w:tcPr>
            <w:tcW w:w="0" w:type="auto"/>
            <w:noWrap w:val="0"/>
            <w:vAlign w:val="top"/>
          </w:tcPr>
          <w:p w14:paraId="132ACE57">
            <w:pPr>
              <w:spacing w:line="520" w:lineRule="exact"/>
              <w:rPr>
                <w:rFonts w:ascii="仿宋" w:hAnsi="仿宋" w:eastAsia="仿宋" w:cs="仿宋"/>
                <w:color w:val="auto"/>
                <w:sz w:val="28"/>
                <w:szCs w:val="28"/>
                <w:highlight w:val="none"/>
              </w:rPr>
            </w:pPr>
          </w:p>
        </w:tc>
        <w:tc>
          <w:tcPr>
            <w:tcW w:w="0" w:type="auto"/>
            <w:noWrap w:val="0"/>
            <w:vAlign w:val="top"/>
          </w:tcPr>
          <w:p w14:paraId="50DB3F70">
            <w:pPr>
              <w:spacing w:line="520" w:lineRule="exact"/>
              <w:rPr>
                <w:rFonts w:ascii="仿宋" w:hAnsi="仿宋" w:eastAsia="仿宋" w:cs="仿宋"/>
                <w:color w:val="auto"/>
                <w:sz w:val="28"/>
                <w:szCs w:val="28"/>
                <w:highlight w:val="none"/>
              </w:rPr>
            </w:pPr>
          </w:p>
        </w:tc>
        <w:tc>
          <w:tcPr>
            <w:tcW w:w="0" w:type="auto"/>
            <w:noWrap w:val="0"/>
            <w:vAlign w:val="top"/>
          </w:tcPr>
          <w:p w14:paraId="4A35DED3">
            <w:pPr>
              <w:spacing w:line="520" w:lineRule="exact"/>
              <w:rPr>
                <w:rFonts w:ascii="仿宋" w:hAnsi="仿宋" w:eastAsia="仿宋" w:cs="仿宋"/>
                <w:color w:val="auto"/>
                <w:sz w:val="28"/>
                <w:szCs w:val="28"/>
                <w:highlight w:val="none"/>
              </w:rPr>
            </w:pPr>
          </w:p>
        </w:tc>
        <w:tc>
          <w:tcPr>
            <w:tcW w:w="0" w:type="auto"/>
            <w:noWrap w:val="0"/>
            <w:vAlign w:val="top"/>
          </w:tcPr>
          <w:p w14:paraId="6410E342">
            <w:pPr>
              <w:spacing w:line="520" w:lineRule="exact"/>
              <w:rPr>
                <w:rFonts w:ascii="仿宋" w:hAnsi="仿宋" w:eastAsia="仿宋" w:cs="仿宋"/>
                <w:color w:val="auto"/>
                <w:sz w:val="28"/>
                <w:szCs w:val="28"/>
                <w:highlight w:val="none"/>
              </w:rPr>
            </w:pPr>
          </w:p>
        </w:tc>
        <w:tc>
          <w:tcPr>
            <w:tcW w:w="0" w:type="auto"/>
            <w:noWrap w:val="0"/>
            <w:vAlign w:val="top"/>
          </w:tcPr>
          <w:p w14:paraId="6F184D5A">
            <w:pPr>
              <w:spacing w:line="520" w:lineRule="exact"/>
              <w:rPr>
                <w:rFonts w:ascii="仿宋" w:hAnsi="仿宋" w:eastAsia="仿宋" w:cs="仿宋"/>
                <w:color w:val="auto"/>
                <w:sz w:val="28"/>
                <w:szCs w:val="28"/>
                <w:highlight w:val="none"/>
              </w:rPr>
            </w:pPr>
          </w:p>
        </w:tc>
        <w:tc>
          <w:tcPr>
            <w:tcW w:w="0" w:type="auto"/>
            <w:noWrap w:val="0"/>
            <w:vAlign w:val="top"/>
          </w:tcPr>
          <w:p w14:paraId="26747668">
            <w:pPr>
              <w:spacing w:line="520" w:lineRule="exact"/>
              <w:rPr>
                <w:rFonts w:ascii="仿宋" w:hAnsi="仿宋" w:eastAsia="仿宋" w:cs="仿宋"/>
                <w:color w:val="auto"/>
                <w:sz w:val="28"/>
                <w:szCs w:val="28"/>
                <w:highlight w:val="none"/>
              </w:rPr>
            </w:pPr>
          </w:p>
        </w:tc>
        <w:tc>
          <w:tcPr>
            <w:tcW w:w="0" w:type="auto"/>
            <w:noWrap w:val="0"/>
            <w:vAlign w:val="top"/>
          </w:tcPr>
          <w:p w14:paraId="550C3BE9">
            <w:pPr>
              <w:spacing w:line="520" w:lineRule="exact"/>
              <w:rPr>
                <w:rFonts w:ascii="仿宋" w:hAnsi="仿宋" w:eastAsia="仿宋" w:cs="仿宋"/>
                <w:color w:val="auto"/>
                <w:sz w:val="28"/>
                <w:szCs w:val="28"/>
                <w:highlight w:val="none"/>
              </w:rPr>
            </w:pPr>
          </w:p>
        </w:tc>
        <w:tc>
          <w:tcPr>
            <w:tcW w:w="0" w:type="auto"/>
            <w:noWrap w:val="0"/>
            <w:vAlign w:val="top"/>
          </w:tcPr>
          <w:p w14:paraId="4732E39E">
            <w:pPr>
              <w:spacing w:line="520" w:lineRule="exact"/>
              <w:rPr>
                <w:rFonts w:ascii="仿宋" w:hAnsi="仿宋" w:eastAsia="仿宋" w:cs="仿宋"/>
                <w:color w:val="auto"/>
                <w:sz w:val="28"/>
                <w:szCs w:val="28"/>
                <w:highlight w:val="none"/>
              </w:rPr>
            </w:pPr>
          </w:p>
        </w:tc>
      </w:tr>
      <w:tr w14:paraId="7A608F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76" w:hRule="atLeast"/>
          <w:jc w:val="center"/>
        </w:trPr>
        <w:tc>
          <w:tcPr>
            <w:tcW w:w="0" w:type="auto"/>
            <w:noWrap w:val="0"/>
            <w:vAlign w:val="top"/>
          </w:tcPr>
          <w:p w14:paraId="283722E8">
            <w:pPr>
              <w:spacing w:line="520" w:lineRule="exact"/>
              <w:rPr>
                <w:rFonts w:ascii="仿宋" w:hAnsi="仿宋" w:eastAsia="仿宋" w:cs="仿宋"/>
                <w:color w:val="auto"/>
                <w:sz w:val="28"/>
                <w:szCs w:val="28"/>
                <w:highlight w:val="none"/>
              </w:rPr>
            </w:pPr>
          </w:p>
        </w:tc>
        <w:tc>
          <w:tcPr>
            <w:tcW w:w="0" w:type="auto"/>
            <w:noWrap w:val="0"/>
            <w:vAlign w:val="top"/>
          </w:tcPr>
          <w:p w14:paraId="4CFD9598">
            <w:pPr>
              <w:spacing w:line="520" w:lineRule="exact"/>
              <w:rPr>
                <w:rFonts w:ascii="仿宋" w:hAnsi="仿宋" w:eastAsia="仿宋" w:cs="仿宋"/>
                <w:color w:val="auto"/>
                <w:sz w:val="28"/>
                <w:szCs w:val="28"/>
                <w:highlight w:val="none"/>
              </w:rPr>
            </w:pPr>
          </w:p>
        </w:tc>
        <w:tc>
          <w:tcPr>
            <w:tcW w:w="0" w:type="auto"/>
            <w:noWrap w:val="0"/>
            <w:vAlign w:val="top"/>
          </w:tcPr>
          <w:p w14:paraId="5BCA1EF5">
            <w:pPr>
              <w:spacing w:line="520" w:lineRule="exact"/>
              <w:rPr>
                <w:rFonts w:ascii="仿宋" w:hAnsi="仿宋" w:eastAsia="仿宋" w:cs="仿宋"/>
                <w:color w:val="auto"/>
                <w:sz w:val="28"/>
                <w:szCs w:val="28"/>
                <w:highlight w:val="none"/>
              </w:rPr>
            </w:pPr>
          </w:p>
        </w:tc>
        <w:tc>
          <w:tcPr>
            <w:tcW w:w="0" w:type="auto"/>
            <w:noWrap w:val="0"/>
            <w:vAlign w:val="top"/>
          </w:tcPr>
          <w:p w14:paraId="68E9A935">
            <w:pPr>
              <w:spacing w:line="520" w:lineRule="exact"/>
              <w:rPr>
                <w:rFonts w:ascii="仿宋" w:hAnsi="仿宋" w:eastAsia="仿宋" w:cs="仿宋"/>
                <w:color w:val="auto"/>
                <w:sz w:val="28"/>
                <w:szCs w:val="28"/>
                <w:highlight w:val="none"/>
              </w:rPr>
            </w:pPr>
          </w:p>
        </w:tc>
        <w:tc>
          <w:tcPr>
            <w:tcW w:w="0" w:type="auto"/>
            <w:noWrap w:val="0"/>
            <w:vAlign w:val="top"/>
          </w:tcPr>
          <w:p w14:paraId="243E99F7">
            <w:pPr>
              <w:spacing w:line="520" w:lineRule="exact"/>
              <w:rPr>
                <w:rFonts w:ascii="仿宋" w:hAnsi="仿宋" w:eastAsia="仿宋" w:cs="仿宋"/>
                <w:color w:val="auto"/>
                <w:sz w:val="28"/>
                <w:szCs w:val="28"/>
                <w:highlight w:val="none"/>
              </w:rPr>
            </w:pPr>
          </w:p>
        </w:tc>
        <w:tc>
          <w:tcPr>
            <w:tcW w:w="0" w:type="auto"/>
            <w:noWrap w:val="0"/>
            <w:vAlign w:val="top"/>
          </w:tcPr>
          <w:p w14:paraId="080F0CF0">
            <w:pPr>
              <w:spacing w:line="520" w:lineRule="exact"/>
              <w:rPr>
                <w:rFonts w:ascii="仿宋" w:hAnsi="仿宋" w:eastAsia="仿宋" w:cs="仿宋"/>
                <w:color w:val="auto"/>
                <w:sz w:val="28"/>
                <w:szCs w:val="28"/>
                <w:highlight w:val="none"/>
              </w:rPr>
            </w:pPr>
          </w:p>
        </w:tc>
        <w:tc>
          <w:tcPr>
            <w:tcW w:w="0" w:type="auto"/>
            <w:noWrap w:val="0"/>
            <w:vAlign w:val="top"/>
          </w:tcPr>
          <w:p w14:paraId="55309EF8">
            <w:pPr>
              <w:spacing w:line="520" w:lineRule="exact"/>
              <w:rPr>
                <w:rFonts w:ascii="仿宋" w:hAnsi="仿宋" w:eastAsia="仿宋" w:cs="仿宋"/>
                <w:color w:val="auto"/>
                <w:sz w:val="28"/>
                <w:szCs w:val="28"/>
                <w:highlight w:val="none"/>
              </w:rPr>
            </w:pPr>
          </w:p>
        </w:tc>
        <w:tc>
          <w:tcPr>
            <w:tcW w:w="0" w:type="auto"/>
            <w:noWrap w:val="0"/>
            <w:vAlign w:val="top"/>
          </w:tcPr>
          <w:p w14:paraId="5C22FCB0">
            <w:pPr>
              <w:spacing w:line="520" w:lineRule="exact"/>
              <w:rPr>
                <w:rFonts w:ascii="仿宋" w:hAnsi="仿宋" w:eastAsia="仿宋" w:cs="仿宋"/>
                <w:color w:val="auto"/>
                <w:sz w:val="28"/>
                <w:szCs w:val="28"/>
                <w:highlight w:val="none"/>
              </w:rPr>
            </w:pPr>
          </w:p>
        </w:tc>
        <w:tc>
          <w:tcPr>
            <w:tcW w:w="0" w:type="auto"/>
            <w:noWrap w:val="0"/>
            <w:vAlign w:val="top"/>
          </w:tcPr>
          <w:p w14:paraId="4A0730EC">
            <w:pPr>
              <w:spacing w:line="520" w:lineRule="exact"/>
              <w:rPr>
                <w:rFonts w:ascii="仿宋" w:hAnsi="仿宋" w:eastAsia="仿宋" w:cs="仿宋"/>
                <w:color w:val="auto"/>
                <w:sz w:val="28"/>
                <w:szCs w:val="28"/>
                <w:highlight w:val="none"/>
              </w:rPr>
            </w:pPr>
          </w:p>
        </w:tc>
      </w:tr>
    </w:tbl>
    <w:p w14:paraId="2EFD055F">
      <w:pPr>
        <w:spacing w:line="440" w:lineRule="exact"/>
        <w:ind w:firstLine="3357"/>
        <w:rPr>
          <w:rFonts w:ascii="仿宋" w:hAnsi="仿宋" w:eastAsia="仿宋" w:cs="Times New Roman"/>
          <w:b/>
          <w:bCs/>
          <w:color w:val="auto"/>
          <w:sz w:val="32"/>
          <w:szCs w:val="32"/>
          <w:highlight w:val="none"/>
        </w:rPr>
      </w:pPr>
    </w:p>
    <w:p w14:paraId="039F621B">
      <w:pPr>
        <w:spacing w:line="440" w:lineRule="exact"/>
        <w:rPr>
          <w:rFonts w:ascii="仿宋" w:hAnsi="仿宋" w:eastAsia="仿宋" w:cs="Times New Roman"/>
          <w:color w:val="auto"/>
          <w:sz w:val="28"/>
          <w:szCs w:val="28"/>
          <w:highlight w:val="none"/>
          <w:u w:val="single"/>
        </w:rPr>
      </w:pPr>
      <w:r>
        <w:rPr>
          <w:rFonts w:hint="eastAsia" w:ascii="仿宋" w:hAnsi="仿宋" w:eastAsia="仿宋" w:cs="Times New Roman"/>
          <w:color w:val="auto"/>
          <w:sz w:val="28"/>
          <w:szCs w:val="28"/>
          <w:highlight w:val="none"/>
          <w:lang w:eastAsia="zh-CN"/>
        </w:rPr>
        <w:t>供应商</w:t>
      </w:r>
      <w:r>
        <w:rPr>
          <w:rFonts w:hint="eastAsia" w:ascii="仿宋" w:hAnsi="仿宋" w:eastAsia="仿宋" w:cs="Times New Roman"/>
          <w:color w:val="auto"/>
          <w:sz w:val="28"/>
          <w:szCs w:val="28"/>
          <w:highlight w:val="none"/>
        </w:rPr>
        <w:t>:</w:t>
      </w:r>
      <w:r>
        <w:rPr>
          <w:rFonts w:hint="eastAsia" w:ascii="仿宋" w:hAnsi="仿宋" w:eastAsia="仿宋" w:cs="Times New Roman"/>
          <w:color w:val="auto"/>
          <w:sz w:val="28"/>
          <w:szCs w:val="28"/>
          <w:highlight w:val="none"/>
          <w:u w:val="single"/>
        </w:rPr>
        <w:t xml:space="preserve">        （电子签章）      </w:t>
      </w:r>
    </w:p>
    <w:p w14:paraId="0EBE2DE2">
      <w:pPr>
        <w:spacing w:line="440" w:lineRule="exact"/>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法定代表人或授权委托人:</w:t>
      </w:r>
      <w:r>
        <w:rPr>
          <w:rFonts w:hint="eastAsia" w:ascii="仿宋" w:hAnsi="仿宋" w:eastAsia="仿宋" w:cs="Times New Roman"/>
          <w:color w:val="auto"/>
          <w:sz w:val="28"/>
          <w:highlight w:val="none"/>
          <w:u w:val="single"/>
        </w:rPr>
        <w:t>（电子签章或电子签字）</w:t>
      </w:r>
    </w:p>
    <w:p w14:paraId="6FB8915C">
      <w:pPr>
        <w:rPr>
          <w:rFonts w:hint="eastAsia" w:ascii="仿宋" w:hAnsi="仿宋" w:eastAsia="仿宋" w:cs="Arial"/>
          <w:bCs/>
          <w:color w:val="auto"/>
          <w:sz w:val="28"/>
          <w:highlight w:val="none"/>
        </w:rPr>
      </w:pPr>
      <w:r>
        <w:rPr>
          <w:rFonts w:hint="eastAsia" w:ascii="仿宋" w:hAnsi="仿宋" w:eastAsia="仿宋" w:cs="Arial"/>
          <w:bCs/>
          <w:color w:val="auto"/>
          <w:sz w:val="28"/>
          <w:highlight w:val="none"/>
        </w:rPr>
        <w:br w:type="page"/>
      </w:r>
    </w:p>
    <w:p w14:paraId="630F104F">
      <w:pPr>
        <w:spacing w:line="520" w:lineRule="exact"/>
        <w:ind w:firstLine="548"/>
        <w:rPr>
          <w:rFonts w:hint="eastAsia" w:ascii="仿宋" w:hAnsi="仿宋" w:eastAsia="仿宋" w:cs="Arial"/>
          <w:bCs/>
          <w:color w:val="auto"/>
          <w:sz w:val="28"/>
          <w:highlight w:val="none"/>
        </w:rPr>
      </w:pPr>
    </w:p>
    <w:p w14:paraId="02A282FA">
      <w:pPr>
        <w:widowControl/>
        <w:spacing w:line="520" w:lineRule="exact"/>
        <w:ind w:firstLine="1269"/>
        <w:jc w:val="left"/>
        <w:rPr>
          <w:rFonts w:hint="eastAsia" w:ascii="仿宋" w:hAnsi="仿宋" w:eastAsia="仿宋" w:cs="Arial"/>
          <w:b/>
          <w:bCs/>
          <w:color w:val="auto"/>
          <w:sz w:val="32"/>
          <w:highlight w:val="none"/>
        </w:rPr>
      </w:pPr>
      <w:r>
        <w:rPr>
          <w:rFonts w:hint="eastAsia" w:ascii="仿宋" w:hAnsi="仿宋" w:eastAsia="仿宋" w:cs="Arial"/>
          <w:b/>
          <w:bCs/>
          <w:color w:val="auto"/>
          <w:sz w:val="32"/>
          <w:highlight w:val="none"/>
          <w:lang w:eastAsia="zh-CN"/>
        </w:rPr>
        <w:t>六</w:t>
      </w:r>
      <w:r>
        <w:rPr>
          <w:rFonts w:hint="eastAsia" w:ascii="仿宋" w:hAnsi="仿宋" w:eastAsia="仿宋" w:cs="Arial"/>
          <w:b/>
          <w:bCs/>
          <w:color w:val="auto"/>
          <w:sz w:val="32"/>
          <w:highlight w:val="none"/>
        </w:rPr>
        <w:t>、综合评分时供应商需提供的证明文件</w:t>
      </w:r>
    </w:p>
    <w:p w14:paraId="1C74708B">
      <w:pPr>
        <w:spacing w:line="520" w:lineRule="exact"/>
        <w:jc w:val="center"/>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（供应商根据第三章的要求提供相关材料）</w:t>
      </w:r>
    </w:p>
    <w:p w14:paraId="47C1D141">
      <w:pPr>
        <w:rPr>
          <w:rFonts w:hint="eastAsia" w:ascii="宋体" w:hAnsi="宋体"/>
          <w:b/>
          <w:color w:val="auto"/>
          <w:sz w:val="36"/>
          <w:highlight w:val="none"/>
        </w:rPr>
      </w:pPr>
      <w:bookmarkStart w:id="32" w:name="_Toc157775454"/>
      <w:r>
        <w:rPr>
          <w:rFonts w:hint="eastAsia" w:ascii="宋体" w:hAnsi="宋体"/>
          <w:b/>
          <w:color w:val="auto"/>
          <w:sz w:val="36"/>
          <w:highlight w:val="none"/>
        </w:rPr>
        <w:br w:type="page"/>
      </w:r>
    </w:p>
    <w:p w14:paraId="78798C32">
      <w:pPr>
        <w:spacing w:line="440" w:lineRule="exact"/>
        <w:ind w:firstLine="2877"/>
        <w:rPr>
          <w:rFonts w:hint="eastAsia" w:ascii="宋体" w:hAnsi="宋体"/>
          <w:b/>
          <w:color w:val="auto"/>
          <w:sz w:val="36"/>
          <w:highlight w:val="none"/>
        </w:rPr>
      </w:pPr>
    </w:p>
    <w:p w14:paraId="54E81490">
      <w:pPr>
        <w:spacing w:line="440" w:lineRule="exact"/>
        <w:ind w:firstLine="2557"/>
        <w:rPr>
          <w:rFonts w:hint="eastAsia" w:ascii="仿宋" w:hAnsi="仿宋" w:eastAsia="仿宋"/>
          <w:b/>
          <w:color w:val="auto"/>
          <w:sz w:val="32"/>
          <w:szCs w:val="32"/>
          <w:highlight w:val="none"/>
        </w:rPr>
      </w:pPr>
      <w:r>
        <w:rPr>
          <w:rFonts w:hint="eastAsia" w:ascii="仿宋" w:hAnsi="仿宋" w:eastAsia="仿宋"/>
          <w:b/>
          <w:color w:val="auto"/>
          <w:sz w:val="32"/>
          <w:szCs w:val="32"/>
          <w:highlight w:val="none"/>
          <w:lang w:eastAsia="zh-CN"/>
        </w:rPr>
        <w:t>七</w:t>
      </w:r>
      <w:r>
        <w:rPr>
          <w:rFonts w:hint="eastAsia" w:ascii="仿宋" w:hAnsi="仿宋" w:eastAsia="仿宋"/>
          <w:b/>
          <w:color w:val="auto"/>
          <w:sz w:val="32"/>
          <w:szCs w:val="32"/>
          <w:highlight w:val="none"/>
        </w:rPr>
        <w:t>、示范格式</w:t>
      </w:r>
    </w:p>
    <w:p w14:paraId="68E661F7">
      <w:pPr>
        <w:spacing w:line="440" w:lineRule="exact"/>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t xml:space="preserve">示范格式一                 </w:t>
      </w:r>
      <w:bookmarkEnd w:id="32"/>
    </w:p>
    <w:p w14:paraId="26535F61">
      <w:pPr>
        <w:spacing w:line="440" w:lineRule="exact"/>
        <w:ind w:firstLine="2570"/>
        <w:rPr>
          <w:rFonts w:hint="eastAsia" w:ascii="仿宋" w:hAnsi="仿宋" w:eastAsia="仿宋" w:cs="Arial"/>
          <w:b/>
          <w:bCs/>
          <w:color w:val="auto"/>
          <w:sz w:val="32"/>
          <w:highlight w:val="none"/>
        </w:rPr>
      </w:pPr>
    </w:p>
    <w:p w14:paraId="6B7A4939">
      <w:pPr>
        <w:spacing w:line="640" w:lineRule="exact"/>
        <w:ind w:firstLine="2891"/>
        <w:rPr>
          <w:rFonts w:ascii="仿宋" w:hAnsi="仿宋" w:eastAsia="仿宋" w:cs="楷体_GB2312"/>
          <w:b/>
          <w:bCs/>
          <w:color w:val="auto"/>
          <w:sz w:val="32"/>
          <w:szCs w:val="32"/>
          <w:highlight w:val="none"/>
          <w:lang w:val="zh-CN"/>
        </w:rPr>
      </w:pPr>
      <w:r>
        <w:rPr>
          <w:rFonts w:hint="eastAsia" w:ascii="仿宋" w:hAnsi="仿宋" w:eastAsia="仿宋" w:cs="楷体_GB2312"/>
          <w:b/>
          <w:bCs/>
          <w:color w:val="auto"/>
          <w:sz w:val="32"/>
          <w:szCs w:val="32"/>
          <w:highlight w:val="none"/>
          <w:lang w:val="zh-CN"/>
        </w:rPr>
        <w:t>法定代表人资格证明</w:t>
      </w:r>
    </w:p>
    <w:p w14:paraId="79B287D1">
      <w:pPr>
        <w:spacing w:line="640" w:lineRule="exact"/>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单位名称:</w:t>
      </w:r>
    </w:p>
    <w:p w14:paraId="15CEFD77">
      <w:pPr>
        <w:spacing w:line="640" w:lineRule="exact"/>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地址:</w:t>
      </w:r>
    </w:p>
    <w:p w14:paraId="00876785">
      <w:pPr>
        <w:spacing w:line="640" w:lineRule="exact"/>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姓名:</w:t>
      </w: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性别:</w:t>
      </w: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年龄:</w:t>
      </w: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职务:</w:t>
      </w:r>
    </w:p>
    <w:p w14:paraId="3D435A5D">
      <w:pPr>
        <w:spacing w:line="640" w:lineRule="exact"/>
        <w:ind w:left="1" w:firstLine="560"/>
        <w:rPr>
          <w:rFonts w:hint="eastAsia" w:ascii="仿宋" w:hAnsi="仿宋" w:eastAsia="仿宋"/>
          <w:color w:val="auto"/>
          <w:sz w:val="28"/>
          <w:highlight w:val="none"/>
        </w:rPr>
      </w:pPr>
      <w:r>
        <w:rPr>
          <w:rFonts w:hint="eastAsia" w:ascii="仿宋" w:hAnsi="仿宋" w:eastAsia="仿宋" w:cs="楷体_GB2312"/>
          <w:color w:val="auto"/>
          <w:sz w:val="28"/>
          <w:szCs w:val="28"/>
          <w:highlight w:val="none"/>
          <w:lang w:val="zh-CN"/>
        </w:rPr>
        <w:t>系</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（供应商单位名称）</w:t>
      </w:r>
      <w:r>
        <w:rPr>
          <w:rFonts w:hint="eastAsia" w:ascii="仿宋" w:hAnsi="仿宋" w:eastAsia="仿宋" w:cs="楷体_GB2312"/>
          <w:color w:val="auto"/>
          <w:sz w:val="28"/>
          <w:szCs w:val="28"/>
          <w:highlight w:val="none"/>
          <w:lang w:val="zh-CN"/>
        </w:rPr>
        <w:t>的法定代表人。</w:t>
      </w:r>
      <w:r>
        <w:rPr>
          <w:rFonts w:hint="eastAsia" w:ascii="仿宋" w:hAnsi="仿宋" w:eastAsia="仿宋"/>
          <w:color w:val="auto"/>
          <w:sz w:val="28"/>
          <w:highlight w:val="none"/>
        </w:rPr>
        <w:t>为参与</w:t>
      </w:r>
      <w:r>
        <w:rPr>
          <w:rFonts w:hint="eastAsia" w:ascii="仿宋" w:hAnsi="仿宋" w:eastAsia="仿宋"/>
          <w:color w:val="auto"/>
          <w:sz w:val="28"/>
          <w:highlight w:val="none"/>
          <w:u w:val="single"/>
        </w:rPr>
        <w:t xml:space="preserve">           </w:t>
      </w:r>
      <w:r>
        <w:rPr>
          <w:rFonts w:hint="eastAsia" w:ascii="仿宋" w:hAnsi="仿宋" w:eastAsia="仿宋"/>
          <w:color w:val="auto"/>
          <w:sz w:val="28"/>
          <w:highlight w:val="none"/>
        </w:rPr>
        <w:t>项目，签署上述项目的</w:t>
      </w:r>
      <w:r>
        <w:rPr>
          <w:rFonts w:hint="eastAsia" w:ascii="仿宋" w:hAnsi="仿宋" w:eastAsia="仿宋"/>
          <w:color w:val="auto"/>
          <w:sz w:val="28"/>
          <w:highlight w:val="none"/>
          <w:lang w:eastAsia="zh-CN"/>
        </w:rPr>
        <w:t>响应</w:t>
      </w:r>
      <w:r>
        <w:rPr>
          <w:rFonts w:hint="eastAsia" w:ascii="仿宋" w:hAnsi="仿宋" w:eastAsia="仿宋"/>
          <w:color w:val="auto"/>
          <w:sz w:val="28"/>
          <w:highlight w:val="none"/>
        </w:rPr>
        <w:t>文件、进行招标、签署合同和处理与之有关的一切事务。</w:t>
      </w:r>
    </w:p>
    <w:p w14:paraId="521EC521">
      <w:pPr>
        <w:spacing w:line="640" w:lineRule="exact"/>
        <w:ind w:firstLine="280"/>
        <w:rPr>
          <w:rFonts w:ascii="仿宋" w:hAnsi="仿宋" w:eastAsia="仿宋" w:cs="楷体_GB2312"/>
          <w:color w:val="auto"/>
          <w:sz w:val="28"/>
          <w:szCs w:val="28"/>
          <w:highlight w:val="none"/>
        </w:rPr>
      </w:pPr>
    </w:p>
    <w:p w14:paraId="72C8BD70">
      <w:pPr>
        <w:spacing w:line="640" w:lineRule="exact"/>
        <w:rPr>
          <w:rFonts w:hint="eastAsia" w:ascii="仿宋" w:hAnsi="仿宋" w:eastAsia="仿宋" w:cs="楷体_GB2312"/>
          <w:color w:val="auto"/>
          <w:sz w:val="28"/>
          <w:szCs w:val="28"/>
          <w:highlight w:val="none"/>
          <w:lang w:val="zh-CN"/>
        </w:rPr>
      </w:pPr>
    </w:p>
    <w:p w14:paraId="667973DC">
      <w:pPr>
        <w:spacing w:line="640" w:lineRule="exact"/>
        <w:ind w:firstLine="280"/>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特此证明。</w:t>
      </w:r>
    </w:p>
    <w:p w14:paraId="16C8C2F1">
      <w:pPr>
        <w:spacing w:line="640" w:lineRule="exact"/>
        <w:jc w:val="center"/>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w:t>
      </w:r>
    </w:p>
    <w:p w14:paraId="002E836E">
      <w:pPr>
        <w:spacing w:line="640" w:lineRule="exact"/>
        <w:jc w:val="center"/>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供应商:</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（电子签章）     </w:t>
      </w:r>
    </w:p>
    <w:p w14:paraId="31EA0754">
      <w:pPr>
        <w:spacing w:line="640" w:lineRule="exact"/>
        <w:jc w:val="center"/>
        <w:rPr>
          <w:rFonts w:ascii="仿宋" w:hAnsi="仿宋" w:eastAsia="仿宋" w:cs="楷体_GB2312"/>
          <w:color w:val="auto"/>
          <w:sz w:val="28"/>
          <w:szCs w:val="28"/>
          <w:highlight w:val="none"/>
          <w:lang w:val="zh-CN"/>
        </w:rPr>
      </w:pP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日期:</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日</w:t>
      </w:r>
    </w:p>
    <w:p w14:paraId="5BD83863">
      <w:pPr>
        <w:pStyle w:val="251"/>
        <w:spacing w:before="0" w:after="0" w:line="520" w:lineRule="exact"/>
        <w:ind w:left="4760" w:right="560" w:hanging="1820"/>
        <w:rPr>
          <w:rFonts w:ascii="仿宋" w:hAnsi="仿宋" w:eastAsia="仿宋" w:cs="楷体_GB2312"/>
          <w:color w:val="auto"/>
          <w:sz w:val="28"/>
          <w:szCs w:val="28"/>
          <w:highlight w:val="none"/>
          <w:lang w:val="zh-CN"/>
        </w:rPr>
      </w:pPr>
    </w:p>
    <w:p w14:paraId="0D2F805B">
      <w:pPr>
        <w:spacing w:line="640" w:lineRule="exact"/>
        <w:jc w:val="center"/>
        <w:rPr>
          <w:rFonts w:ascii="仿宋" w:hAnsi="仿宋" w:eastAsia="仿宋" w:cs="楷体_GB2312"/>
          <w:color w:val="auto"/>
          <w:sz w:val="28"/>
          <w:szCs w:val="28"/>
          <w:highlight w:val="none"/>
          <w:lang w:val="zh-CN"/>
        </w:rPr>
      </w:pPr>
      <w:r>
        <w:rPr>
          <w:rFonts w:ascii="仿宋" w:hAnsi="仿宋" w:eastAsia="仿宋" w:cs="楷体_GB2312"/>
          <w:color w:val="auto"/>
          <w:sz w:val="28"/>
          <w:szCs w:val="28"/>
          <w:highlight w:val="none"/>
          <w:lang w:val="zh-CN"/>
        </w:rPr>
        <w:t xml:space="preserve">                     </w:t>
      </w:r>
    </w:p>
    <w:p w14:paraId="6AEFB0CA">
      <w:pPr>
        <w:spacing w:line="640" w:lineRule="exact"/>
        <w:ind w:left="-359" w:firstLine="357"/>
        <w:rPr>
          <w:rFonts w:hint="eastAsia" w:ascii="仿宋" w:hAnsi="仿宋" w:eastAsia="仿宋"/>
          <w:color w:val="auto"/>
          <w:sz w:val="28"/>
          <w:szCs w:val="28"/>
          <w:highlight w:val="none"/>
        </w:rPr>
      </w:pPr>
      <w:r>
        <w:rPr>
          <w:rFonts w:hint="eastAsia" w:ascii="仿宋" w:hAnsi="仿宋" w:eastAsia="仿宋"/>
          <w:bCs/>
          <w:color w:val="auto"/>
          <w:sz w:val="28"/>
          <w:highlight w:val="none"/>
        </w:rPr>
        <w:t>注:供应商法定代表人</w:t>
      </w:r>
      <w:r>
        <w:rPr>
          <w:rFonts w:hint="eastAsia" w:ascii="仿宋" w:hAnsi="仿宋" w:eastAsia="仿宋"/>
          <w:bCs/>
          <w:color w:val="auto"/>
          <w:sz w:val="28"/>
          <w:szCs w:val="28"/>
          <w:highlight w:val="none"/>
        </w:rPr>
        <w:t>参加磋商的，必须附</w:t>
      </w:r>
      <w:r>
        <w:rPr>
          <w:rFonts w:hint="eastAsia" w:ascii="仿宋" w:hAnsi="仿宋" w:eastAsia="仿宋"/>
          <w:bCs/>
          <w:color w:val="auto"/>
          <w:sz w:val="28"/>
          <w:highlight w:val="none"/>
        </w:rPr>
        <w:t>法定代表人</w:t>
      </w:r>
      <w:r>
        <w:rPr>
          <w:rFonts w:hint="eastAsia" w:ascii="仿宋" w:hAnsi="仿宋" w:eastAsia="仿宋"/>
          <w:bCs/>
          <w:color w:val="auto"/>
          <w:sz w:val="28"/>
          <w:szCs w:val="28"/>
          <w:highlight w:val="none"/>
        </w:rPr>
        <w:t>身份证扫描件。</w:t>
      </w:r>
      <w:r>
        <w:rPr>
          <w:rFonts w:hint="eastAsia" w:ascii="仿宋" w:hAnsi="仿宋" w:eastAsia="仿宋"/>
          <w:color w:val="auto"/>
          <w:sz w:val="28"/>
          <w:szCs w:val="28"/>
          <w:highlight w:val="none"/>
        </w:rPr>
        <w:t>法定代表人授权其他人参加磋商的，仅需填写“授权委托书”。</w:t>
      </w:r>
    </w:p>
    <w:p w14:paraId="7638A6B4">
      <w:pPr>
        <w:rPr>
          <w:rFonts w:hint="eastAsia" w:ascii="仿宋" w:hAnsi="仿宋" w:eastAsia="仿宋"/>
          <w:color w:val="auto"/>
          <w:sz w:val="28"/>
          <w:szCs w:val="28"/>
          <w:highlight w:val="none"/>
        </w:rPr>
      </w:pPr>
      <w:r>
        <w:rPr>
          <w:rFonts w:hint="eastAsia" w:ascii="仿宋" w:hAnsi="仿宋" w:eastAsia="仿宋"/>
          <w:color w:val="auto"/>
          <w:sz w:val="28"/>
          <w:szCs w:val="28"/>
          <w:highlight w:val="none"/>
        </w:rPr>
        <w:br w:type="page"/>
      </w:r>
    </w:p>
    <w:p w14:paraId="3F94FFC8">
      <w:pPr>
        <w:spacing w:line="640" w:lineRule="exact"/>
        <w:ind w:left="-359" w:firstLine="357"/>
        <w:rPr>
          <w:rFonts w:hint="eastAsia" w:ascii="仿宋" w:hAnsi="仿宋" w:eastAsia="仿宋"/>
          <w:b/>
          <w:color w:val="auto"/>
          <w:sz w:val="28"/>
          <w:szCs w:val="28"/>
          <w:highlight w:val="none"/>
        </w:rPr>
      </w:pPr>
      <w:r>
        <w:rPr>
          <w:rFonts w:hint="eastAsia" w:ascii="仿宋" w:hAnsi="仿宋" w:eastAsia="仿宋"/>
          <w:b/>
          <w:color w:val="auto"/>
          <w:sz w:val="32"/>
          <w:highlight w:val="none"/>
        </w:rPr>
        <w:t>示范格式二</w:t>
      </w:r>
    </w:p>
    <w:p w14:paraId="490C7F61">
      <w:pPr>
        <w:spacing w:line="520" w:lineRule="exact"/>
        <w:ind w:firstLine="3213"/>
        <w:rPr>
          <w:rFonts w:hint="eastAsia" w:ascii="仿宋" w:hAnsi="仿宋" w:eastAsia="仿宋"/>
          <w:b/>
          <w:bCs/>
          <w:color w:val="auto"/>
          <w:sz w:val="28"/>
          <w:highlight w:val="none"/>
        </w:rPr>
      </w:pPr>
      <w:r>
        <w:rPr>
          <w:rFonts w:hint="eastAsia" w:ascii="仿宋" w:hAnsi="仿宋" w:eastAsia="仿宋"/>
          <w:b/>
          <w:bCs/>
          <w:color w:val="auto"/>
          <w:sz w:val="32"/>
          <w:highlight w:val="none"/>
        </w:rPr>
        <w:t>授权委托书</w:t>
      </w:r>
    </w:p>
    <w:p w14:paraId="75B126AD">
      <w:pPr>
        <w:spacing w:line="520" w:lineRule="exact"/>
        <w:rPr>
          <w:rFonts w:hint="eastAsia" w:ascii="仿宋" w:hAnsi="仿宋" w:eastAsia="仿宋"/>
          <w:bCs/>
          <w:color w:val="auto"/>
          <w:sz w:val="30"/>
          <w:szCs w:val="28"/>
          <w:highlight w:val="none"/>
        </w:rPr>
      </w:pPr>
      <w:r>
        <w:rPr>
          <w:rFonts w:hint="eastAsia" w:ascii="仿宋" w:hAnsi="仿宋" w:eastAsia="仿宋"/>
          <w:bCs/>
          <w:color w:val="auto"/>
          <w:sz w:val="30"/>
          <w:szCs w:val="28"/>
          <w:highlight w:val="none"/>
        </w:rPr>
        <w:t>致</w:t>
      </w:r>
      <w:r>
        <w:rPr>
          <w:rFonts w:hint="eastAsia" w:ascii="仿宋" w:hAnsi="仿宋" w:eastAsia="仿宋"/>
          <w:bCs/>
          <w:color w:val="auto"/>
          <w:sz w:val="30"/>
          <w:szCs w:val="28"/>
          <w:highlight w:val="none"/>
          <w:lang w:val="en-US" w:eastAsia="zh-CN"/>
        </w:rPr>
        <w:t>淮安市清江浦区住房和城乡建设局</w:t>
      </w:r>
      <w:r>
        <w:rPr>
          <w:rFonts w:hint="eastAsia" w:ascii="仿宋" w:hAnsi="仿宋" w:eastAsia="仿宋"/>
          <w:bCs/>
          <w:color w:val="auto"/>
          <w:sz w:val="30"/>
          <w:szCs w:val="28"/>
          <w:highlight w:val="none"/>
        </w:rPr>
        <w:t>:</w:t>
      </w:r>
    </w:p>
    <w:p w14:paraId="54F6B364">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本授权书宣告:</w:t>
      </w:r>
    </w:p>
    <w:p w14:paraId="25314CB9">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委托方:</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地址:</w:t>
      </w:r>
      <w:r>
        <w:rPr>
          <w:rFonts w:hint="eastAsia" w:ascii="仿宋" w:hAnsi="仿宋" w:eastAsia="仿宋"/>
          <w:color w:val="auto"/>
          <w:sz w:val="28"/>
          <w:szCs w:val="28"/>
          <w:highlight w:val="none"/>
          <w:u w:val="single"/>
        </w:rPr>
        <w:t xml:space="preserve">            </w:t>
      </w:r>
    </w:p>
    <w:p w14:paraId="23C873BA">
      <w:pPr>
        <w:spacing w:line="520" w:lineRule="exact"/>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rPr>
        <w:t>法定代表人:</w:t>
      </w:r>
      <w:r>
        <w:rPr>
          <w:rFonts w:hint="eastAsia" w:ascii="仿宋" w:hAnsi="仿宋" w:eastAsia="仿宋"/>
          <w:color w:val="auto"/>
          <w:sz w:val="28"/>
          <w:szCs w:val="28"/>
          <w:highlight w:val="none"/>
          <w:u w:val="single"/>
        </w:rPr>
        <w:t xml:space="preserve">          </w:t>
      </w:r>
    </w:p>
    <w:p w14:paraId="0AF32B29">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受托人:姓名</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 性别:</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 出生日期:</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年</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月</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日</w:t>
      </w:r>
    </w:p>
    <w:p w14:paraId="0CF3C9F8">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所在单位:</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职务:</w:t>
      </w:r>
      <w:r>
        <w:rPr>
          <w:rFonts w:hint="eastAsia" w:ascii="仿宋" w:hAnsi="仿宋" w:eastAsia="仿宋"/>
          <w:color w:val="auto"/>
          <w:sz w:val="28"/>
          <w:szCs w:val="28"/>
          <w:highlight w:val="none"/>
          <w:u w:val="single"/>
        </w:rPr>
        <w:t xml:space="preserve">           </w:t>
      </w:r>
    </w:p>
    <w:p w14:paraId="5351EA3F">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身</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份</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证:</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联系方式:</w:t>
      </w:r>
      <w:r>
        <w:rPr>
          <w:rFonts w:hint="eastAsia" w:ascii="仿宋" w:hAnsi="仿宋" w:eastAsia="仿宋"/>
          <w:color w:val="auto"/>
          <w:sz w:val="28"/>
          <w:szCs w:val="28"/>
          <w:highlight w:val="none"/>
          <w:u w:val="single"/>
        </w:rPr>
        <w:t xml:space="preserve"> </w:t>
      </w:r>
      <w:r>
        <w:rPr>
          <w:rFonts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u w:val="single"/>
        </w:rPr>
        <w:t xml:space="preserve">     </w:t>
      </w:r>
    </w:p>
    <w:p w14:paraId="2B231390">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兹委托受托人</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代表我公司参加</w:t>
      </w:r>
      <w:r>
        <w:rPr>
          <w:rFonts w:hint="eastAsia" w:ascii="仿宋" w:hAnsi="仿宋" w:eastAsia="仿宋"/>
          <w:color w:val="auto"/>
          <w:sz w:val="28"/>
          <w:szCs w:val="28"/>
          <w:highlight w:val="none"/>
          <w:lang w:eastAsia="zh-CN"/>
        </w:rPr>
        <w:t>江苏天园项目管理集团有限公司</w:t>
      </w:r>
      <w:r>
        <w:rPr>
          <w:rFonts w:hint="eastAsia" w:ascii="仿宋" w:hAnsi="仿宋" w:eastAsia="仿宋"/>
          <w:color w:val="auto"/>
          <w:sz w:val="28"/>
          <w:szCs w:val="28"/>
          <w:highlight w:val="none"/>
        </w:rPr>
        <w:t>组织的（项目编号:           ）</w:t>
      </w:r>
      <w:r>
        <w:rPr>
          <w:rFonts w:hint="eastAsia" w:ascii="仿宋" w:hAnsi="仿宋" w:eastAsia="仿宋"/>
          <w:bCs/>
          <w:color w:val="auto"/>
          <w:sz w:val="28"/>
          <w:highlight w:val="none"/>
        </w:rPr>
        <w:t xml:space="preserve">    </w:t>
      </w:r>
      <w:r>
        <w:rPr>
          <w:rFonts w:hint="eastAsia" w:ascii="仿宋" w:hAnsi="仿宋" w:eastAsia="仿宋"/>
          <w:color w:val="auto"/>
          <w:sz w:val="28"/>
          <w:szCs w:val="28"/>
          <w:highlight w:val="none"/>
        </w:rPr>
        <w:t>采购项目的政府采购活动，受托人有权在该招标活动中，以我单位的名义签署</w:t>
      </w:r>
      <w:r>
        <w:rPr>
          <w:rFonts w:hint="eastAsia" w:ascii="仿宋" w:hAnsi="仿宋" w:eastAsia="仿宋"/>
          <w:color w:val="auto"/>
          <w:sz w:val="28"/>
          <w:szCs w:val="28"/>
          <w:highlight w:val="none"/>
          <w:lang w:val="en-US" w:eastAsia="zh-CN"/>
        </w:rPr>
        <w:t>磋商</w:t>
      </w:r>
      <w:r>
        <w:rPr>
          <w:rFonts w:hint="eastAsia" w:ascii="仿宋" w:hAnsi="仿宋" w:eastAsia="仿宋"/>
          <w:color w:val="auto"/>
          <w:sz w:val="28"/>
          <w:szCs w:val="28"/>
          <w:highlight w:val="none"/>
        </w:rPr>
        <w:t>函和</w:t>
      </w:r>
      <w:r>
        <w:rPr>
          <w:rFonts w:hint="eastAsia" w:ascii="仿宋" w:hAnsi="仿宋" w:eastAsia="仿宋"/>
          <w:color w:val="auto"/>
          <w:sz w:val="28"/>
          <w:szCs w:val="28"/>
          <w:highlight w:val="none"/>
          <w:lang w:val="en-US" w:eastAsia="zh-CN"/>
        </w:rPr>
        <w:t>响应</w:t>
      </w:r>
      <w:r>
        <w:rPr>
          <w:rFonts w:hint="eastAsia" w:ascii="仿宋" w:hAnsi="仿宋" w:eastAsia="仿宋"/>
          <w:color w:val="auto"/>
          <w:sz w:val="28"/>
          <w:szCs w:val="28"/>
          <w:highlight w:val="none"/>
        </w:rPr>
        <w:t>文件，与</w:t>
      </w:r>
      <w:r>
        <w:rPr>
          <w:rFonts w:hint="eastAsia" w:ascii="仿宋" w:hAnsi="仿宋" w:eastAsia="仿宋"/>
          <w:color w:val="auto"/>
          <w:sz w:val="28"/>
          <w:szCs w:val="28"/>
          <w:highlight w:val="none"/>
          <w:lang w:eastAsia="zh-CN"/>
        </w:rPr>
        <w:t>采购人</w:t>
      </w:r>
      <w:r>
        <w:rPr>
          <w:rFonts w:hint="eastAsia" w:ascii="仿宋" w:hAnsi="仿宋" w:eastAsia="仿宋"/>
          <w:color w:val="auto"/>
          <w:sz w:val="28"/>
          <w:szCs w:val="28"/>
          <w:highlight w:val="none"/>
        </w:rPr>
        <w:t>协商、澄清、解释，签订合同书并执行一切与此有关的事项。</w:t>
      </w:r>
    </w:p>
    <w:p w14:paraId="43CA7E44">
      <w:pPr>
        <w:spacing w:line="520" w:lineRule="exact"/>
        <w:rPr>
          <w:rFonts w:hint="eastAsia" w:ascii="仿宋" w:hAnsi="仿宋" w:eastAsia="仿宋" w:cs="宋体"/>
          <w:color w:val="auto"/>
          <w:sz w:val="28"/>
          <w:szCs w:val="28"/>
          <w:highlight w:val="none"/>
        </w:rPr>
      </w:pPr>
      <w:r>
        <w:rPr>
          <w:rFonts w:hint="eastAsia" w:ascii="仿宋" w:hAnsi="仿宋" w:eastAsia="仿宋"/>
          <w:color w:val="auto"/>
          <w:sz w:val="28"/>
          <w:szCs w:val="28"/>
          <w:highlight w:val="none"/>
        </w:rPr>
        <w:t xml:space="preserve">    受托人在办理上述事宜过程中以其自己的名义所签署的所有文件我公司均予以承认。受托人无转委托权。</w:t>
      </w:r>
    </w:p>
    <w:p w14:paraId="4AC2F3DA">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委托期限:至上述事宜处理完毕止。</w:t>
      </w:r>
    </w:p>
    <w:p w14:paraId="05FF46E8">
      <w:pPr>
        <w:spacing w:line="520" w:lineRule="exact"/>
        <w:ind w:firstLine="600"/>
        <w:rPr>
          <w:rFonts w:hint="eastAsia" w:ascii="仿宋" w:hAnsi="仿宋" w:eastAsia="仿宋"/>
          <w:b/>
          <w:color w:val="auto"/>
          <w:sz w:val="28"/>
          <w:szCs w:val="28"/>
          <w:highlight w:val="none"/>
        </w:rPr>
      </w:pPr>
    </w:p>
    <w:p w14:paraId="6A6D4332">
      <w:pPr>
        <w:spacing w:line="640" w:lineRule="exact"/>
        <w:jc w:val="center"/>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rPr>
        <w:t xml:space="preserve">                          </w:t>
      </w:r>
      <w:r>
        <w:rPr>
          <w:rFonts w:hint="eastAsia" w:ascii="仿宋" w:hAnsi="仿宋" w:eastAsia="仿宋" w:cs="楷体_GB2312"/>
          <w:color w:val="auto"/>
          <w:sz w:val="28"/>
          <w:szCs w:val="28"/>
          <w:highlight w:val="none"/>
          <w:lang w:val="zh-CN"/>
        </w:rPr>
        <w:t>供应商:</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（电子签章）    </w:t>
      </w:r>
    </w:p>
    <w:p w14:paraId="0D3BF596">
      <w:pPr>
        <w:spacing w:line="520" w:lineRule="exact"/>
        <w:rPr>
          <w:rFonts w:hint="eastAsia" w:ascii="仿宋" w:hAnsi="仿宋" w:eastAsia="仿宋" w:cs="楷体_GB2312"/>
          <w:color w:val="auto"/>
          <w:sz w:val="28"/>
          <w:szCs w:val="28"/>
          <w:highlight w:val="none"/>
          <w:lang w:val="zh-CN"/>
        </w:rPr>
      </w:pPr>
      <w:r>
        <w:rPr>
          <w:rFonts w:hint="eastAsia" w:ascii="仿宋" w:hAnsi="仿宋" w:eastAsia="仿宋"/>
          <w:color w:val="auto"/>
          <w:sz w:val="28"/>
          <w:szCs w:val="28"/>
          <w:highlight w:val="none"/>
        </w:rPr>
        <w:t xml:space="preserve">                                </w:t>
      </w:r>
      <w:r>
        <w:rPr>
          <w:rFonts w:hint="eastAsia" w:ascii="仿宋" w:hAnsi="仿宋" w:eastAsia="仿宋" w:cs="楷体_GB2312"/>
          <w:color w:val="auto"/>
          <w:sz w:val="28"/>
          <w:szCs w:val="28"/>
          <w:highlight w:val="none"/>
          <w:lang w:val="zh-CN"/>
        </w:rPr>
        <w:t>日期:</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日</w:t>
      </w:r>
    </w:p>
    <w:p w14:paraId="5A2D91A6">
      <w:pPr>
        <w:spacing w:line="520" w:lineRule="exact"/>
        <w:ind w:left="-359" w:firstLine="548"/>
        <w:rPr>
          <w:rFonts w:hint="eastAsia" w:ascii="仿宋" w:hAnsi="仿宋" w:eastAsia="仿宋"/>
          <w:bCs/>
          <w:color w:val="auto"/>
          <w:sz w:val="28"/>
          <w:highlight w:val="none"/>
        </w:rPr>
      </w:pPr>
    </w:p>
    <w:p w14:paraId="2017460A">
      <w:pPr>
        <w:spacing w:line="520" w:lineRule="exact"/>
        <w:ind w:firstLine="560"/>
        <w:rPr>
          <w:rFonts w:hint="eastAsia" w:ascii="仿宋" w:hAnsi="仿宋" w:eastAsia="仿宋"/>
          <w:color w:val="auto"/>
          <w:sz w:val="28"/>
          <w:szCs w:val="28"/>
          <w:highlight w:val="none"/>
        </w:rPr>
      </w:pPr>
      <w:r>
        <w:rPr>
          <w:rFonts w:hint="eastAsia" w:ascii="仿宋" w:hAnsi="仿宋" w:eastAsia="仿宋"/>
          <w:bCs/>
          <w:color w:val="auto"/>
          <w:sz w:val="28"/>
          <w:highlight w:val="none"/>
        </w:rPr>
        <w:t>注:供应商委托</w:t>
      </w:r>
      <w:r>
        <w:rPr>
          <w:rFonts w:hint="eastAsia" w:ascii="仿宋" w:hAnsi="仿宋" w:eastAsia="仿宋"/>
          <w:bCs/>
          <w:color w:val="auto"/>
          <w:sz w:val="28"/>
          <w:szCs w:val="28"/>
          <w:highlight w:val="none"/>
        </w:rPr>
        <w:t>受托人参加磋商的，必须附受托人身份证</w:t>
      </w:r>
      <w:r>
        <w:rPr>
          <w:rFonts w:hint="eastAsia" w:ascii="仿宋" w:hAnsi="仿宋" w:eastAsia="仿宋"/>
          <w:color w:val="auto"/>
          <w:sz w:val="28"/>
          <w:szCs w:val="28"/>
          <w:highlight w:val="none"/>
        </w:rPr>
        <w:t>扫描</w:t>
      </w:r>
      <w:r>
        <w:rPr>
          <w:rFonts w:hint="eastAsia" w:ascii="仿宋" w:hAnsi="仿宋" w:eastAsia="仿宋"/>
          <w:bCs/>
          <w:color w:val="auto"/>
          <w:sz w:val="28"/>
          <w:szCs w:val="28"/>
          <w:highlight w:val="none"/>
        </w:rPr>
        <w:t>件。</w:t>
      </w:r>
      <w:r>
        <w:rPr>
          <w:rFonts w:hint="eastAsia" w:ascii="仿宋" w:hAnsi="仿宋" w:eastAsia="仿宋"/>
          <w:color w:val="auto"/>
          <w:sz w:val="28"/>
          <w:szCs w:val="28"/>
          <w:highlight w:val="none"/>
        </w:rPr>
        <w:t>法定代表人直接参加磋商的，仅需填写“法定代表人资格证明”。</w:t>
      </w:r>
    </w:p>
    <w:p w14:paraId="62E71DC7">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br w:type="page" w:clear="all"/>
      </w:r>
    </w:p>
    <w:p w14:paraId="62379C52">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t>示范格式三</w:t>
      </w:r>
    </w:p>
    <w:p w14:paraId="4FC0AE2D">
      <w:pPr>
        <w:rPr>
          <w:rFonts w:hint="eastAsia" w:ascii="仿宋" w:hAnsi="仿宋" w:eastAsia="仿宋"/>
          <w:b/>
          <w:color w:val="auto"/>
          <w:sz w:val="32"/>
          <w:szCs w:val="32"/>
          <w:highlight w:val="none"/>
        </w:rPr>
      </w:pPr>
    </w:p>
    <w:p w14:paraId="7A11E41E">
      <w:pPr>
        <w:spacing w:line="520" w:lineRule="exact"/>
        <w:jc w:val="center"/>
        <w:rPr>
          <w:rFonts w:hint="eastAsia" w:ascii="仿宋" w:hAnsi="仿宋" w:eastAsia="仿宋"/>
          <w:b/>
          <w:bCs/>
          <w:color w:val="auto"/>
          <w:sz w:val="32"/>
          <w:highlight w:val="none"/>
        </w:rPr>
      </w:pPr>
      <w:r>
        <w:rPr>
          <w:rFonts w:hint="eastAsia" w:ascii="仿宋" w:hAnsi="仿宋" w:eastAsia="仿宋"/>
          <w:b/>
          <w:bCs/>
          <w:color w:val="auto"/>
          <w:sz w:val="32"/>
          <w:highlight w:val="none"/>
        </w:rPr>
        <w:t>符合《</w:t>
      </w:r>
      <w:r>
        <w:rPr>
          <w:rFonts w:hint="eastAsia" w:ascii="仿宋" w:hAnsi="仿宋" w:eastAsia="仿宋"/>
          <w:b/>
          <w:bCs/>
          <w:color w:val="auto"/>
          <w:sz w:val="32"/>
          <w:highlight w:val="none"/>
          <w:lang w:eastAsia="zh-CN"/>
        </w:rPr>
        <w:t>中华人民共和国</w:t>
      </w:r>
      <w:r>
        <w:rPr>
          <w:rFonts w:hint="eastAsia" w:ascii="仿宋" w:hAnsi="仿宋" w:eastAsia="仿宋"/>
          <w:b/>
          <w:bCs/>
          <w:color w:val="auto"/>
          <w:sz w:val="32"/>
          <w:highlight w:val="none"/>
        </w:rPr>
        <w:t>政府采购法》第二十二条规定条件的声明函</w:t>
      </w:r>
    </w:p>
    <w:p w14:paraId="0CC2B66B">
      <w:pPr>
        <w:pStyle w:val="192"/>
        <w:spacing w:line="720" w:lineRule="exact"/>
        <w:ind w:firstLine="560"/>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致</w:t>
      </w:r>
      <w:r>
        <w:rPr>
          <w:rFonts w:hint="eastAsia" w:ascii="仿宋" w:hAnsi="仿宋" w:eastAsia="仿宋"/>
          <w:bCs/>
          <w:color w:val="auto"/>
          <w:sz w:val="28"/>
          <w:szCs w:val="28"/>
          <w:highlight w:val="none"/>
          <w:lang w:val="en-US" w:eastAsia="zh-CN"/>
        </w:rPr>
        <w:t>淮安市清江浦区住房和城乡建设局</w:t>
      </w:r>
      <w:r>
        <w:rPr>
          <w:rFonts w:hint="eastAsia" w:ascii="仿宋" w:hAnsi="仿宋" w:eastAsia="仿宋"/>
          <w:bCs/>
          <w:color w:val="auto"/>
          <w:sz w:val="28"/>
          <w:szCs w:val="28"/>
          <w:highlight w:val="none"/>
        </w:rPr>
        <w:t>:</w:t>
      </w:r>
    </w:p>
    <w:p w14:paraId="2084E907">
      <w:pPr>
        <w:spacing w:line="520" w:lineRule="exact"/>
        <w:ind w:firstLine="84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我公司参加贵</w:t>
      </w:r>
      <w:r>
        <w:rPr>
          <w:rFonts w:hint="eastAsia" w:ascii="仿宋" w:hAnsi="仿宋" w:eastAsia="仿宋"/>
          <w:color w:val="auto"/>
          <w:sz w:val="28"/>
          <w:szCs w:val="28"/>
          <w:highlight w:val="none"/>
          <w:lang w:val="en-US" w:eastAsia="zh-CN"/>
        </w:rPr>
        <w:t>单位</w:t>
      </w:r>
      <w:r>
        <w:rPr>
          <w:rFonts w:hint="eastAsia" w:ascii="仿宋" w:hAnsi="仿宋" w:eastAsia="仿宋"/>
          <w:color w:val="auto"/>
          <w:sz w:val="28"/>
          <w:szCs w:val="28"/>
          <w:highlight w:val="none"/>
        </w:rPr>
        <w:t>组织实施的（项目编号:        ）</w:t>
      </w:r>
      <w:r>
        <w:rPr>
          <w:rFonts w:hint="eastAsia" w:ascii="仿宋" w:hAnsi="仿宋" w:eastAsia="仿宋"/>
          <w:bCs/>
          <w:color w:val="auto"/>
          <w:sz w:val="28"/>
          <w:highlight w:val="none"/>
        </w:rPr>
        <w:t xml:space="preserve">    </w:t>
      </w:r>
      <w:r>
        <w:rPr>
          <w:rFonts w:hint="eastAsia" w:ascii="仿宋" w:hAnsi="仿宋" w:eastAsia="仿宋"/>
          <w:color w:val="auto"/>
          <w:sz w:val="28"/>
          <w:szCs w:val="28"/>
          <w:highlight w:val="none"/>
        </w:rPr>
        <w:t>采购项目的政府采购活动。针对《中华人民共和国政府采购法》第二十二条规定做出如下声明：</w:t>
      </w:r>
    </w:p>
    <w:p w14:paraId="19F023F8">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1、我单位具有独立承担民事责任的能力；</w:t>
      </w:r>
    </w:p>
    <w:p w14:paraId="05491F03">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2、我单位具有良好的商业信誉和健全的财务会计制度；</w:t>
      </w:r>
    </w:p>
    <w:p w14:paraId="07C7E3C7">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3、我单位具有履行合同所必需的设备和专业技术能力；</w:t>
      </w:r>
    </w:p>
    <w:p w14:paraId="18B80288">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4、我单位有依法缴纳税收和社会保障资金的良好记录；</w:t>
      </w:r>
    </w:p>
    <w:p w14:paraId="7ED1E958">
      <w:pPr>
        <w:spacing w:line="640" w:lineRule="exact"/>
        <w:ind w:firstLine="560"/>
        <w:jc w:val="left"/>
        <w:rPr>
          <w:rFonts w:ascii="仿宋" w:hAnsi="仿宋" w:eastAsia="仿宋" w:cs="仿宋"/>
          <w:color w:val="auto"/>
          <w:sz w:val="28"/>
          <w:szCs w:val="28"/>
          <w:highlight w:val="none"/>
        </w:rPr>
      </w:pPr>
      <w:r>
        <w:rPr>
          <w:rFonts w:hint="eastAsia" w:ascii="仿宋" w:hAnsi="仿宋" w:eastAsia="仿宋"/>
          <w:color w:val="auto"/>
          <w:sz w:val="28"/>
          <w:szCs w:val="28"/>
          <w:highlight w:val="none"/>
        </w:rPr>
        <w:t>5、</w:t>
      </w:r>
      <w:r>
        <w:rPr>
          <w:rFonts w:hint="eastAsia" w:ascii="仿宋" w:hAnsi="仿宋" w:eastAsia="仿宋" w:cs="仿宋"/>
          <w:color w:val="auto"/>
          <w:sz w:val="28"/>
          <w:szCs w:val="28"/>
          <w:highlight w:val="none"/>
        </w:rPr>
        <w:t>参加本次政府采购活动前三年内，我公司在经营活动中没有因违法经营受到刑事处罚或者责令停产停业、吊销许可证或者执照、较大数额罚款等行政处罚。</w:t>
      </w:r>
      <w:r>
        <w:rPr>
          <w:rFonts w:ascii="仿宋" w:hAnsi="仿宋" w:eastAsia="仿宋" w:cs="仿宋"/>
          <w:color w:val="auto"/>
          <w:sz w:val="28"/>
          <w:szCs w:val="28"/>
          <w:highlight w:val="none"/>
        </w:rPr>
        <w:t xml:space="preserve"> </w:t>
      </w:r>
    </w:p>
    <w:p w14:paraId="383646C6">
      <w:pPr>
        <w:spacing w:line="520" w:lineRule="exact"/>
        <w:ind w:firstLine="638"/>
        <w:rPr>
          <w:rFonts w:hint="eastAsia" w:ascii="仿宋" w:hAnsi="仿宋" w:eastAsia="仿宋"/>
          <w:color w:val="auto"/>
          <w:sz w:val="28"/>
          <w:szCs w:val="28"/>
          <w:highlight w:val="none"/>
        </w:rPr>
      </w:pPr>
      <w:r>
        <w:rPr>
          <w:rFonts w:hint="eastAsia" w:ascii="仿宋" w:hAnsi="仿宋" w:eastAsia="仿宋"/>
          <w:color w:val="auto"/>
          <w:sz w:val="28"/>
          <w:szCs w:val="28"/>
          <w:highlight w:val="none"/>
        </w:rPr>
        <w:t>6、我单位满足法律、行政法规规定的其他条件。</w:t>
      </w:r>
    </w:p>
    <w:p w14:paraId="1D0BBDE0">
      <w:pPr>
        <w:spacing w:line="520" w:lineRule="exact"/>
        <w:rPr>
          <w:rFonts w:hint="eastAsia" w:ascii="仿宋" w:hAnsi="仿宋" w:eastAsia="仿宋"/>
          <w:color w:val="auto"/>
          <w:sz w:val="28"/>
          <w:szCs w:val="28"/>
          <w:highlight w:val="none"/>
          <w:u w:val="single"/>
        </w:rPr>
      </w:pPr>
    </w:p>
    <w:p w14:paraId="65F5F3CF">
      <w:pPr>
        <w:spacing w:line="640" w:lineRule="exact"/>
        <w:ind w:firstLine="4480"/>
        <w:jc w:val="both"/>
        <w:rPr>
          <w:rFonts w:ascii="仿宋" w:hAnsi="仿宋" w:eastAsia="仿宋" w:cs="楷体_GB2312"/>
          <w:color w:val="auto"/>
          <w:sz w:val="28"/>
          <w:szCs w:val="28"/>
          <w:highlight w:val="none"/>
          <w:lang w:val="zh-CN"/>
        </w:rPr>
      </w:pPr>
      <w:r>
        <w:rPr>
          <w:rFonts w:hint="eastAsia" w:ascii="仿宋" w:hAnsi="仿宋" w:eastAsia="仿宋"/>
          <w:color w:val="auto"/>
          <w:sz w:val="28"/>
          <w:szCs w:val="28"/>
          <w:highlight w:val="none"/>
        </w:rPr>
        <w:t>承诺人</w:t>
      </w:r>
      <w:r>
        <w:rPr>
          <w:rFonts w:hint="eastAsia" w:ascii="仿宋" w:hAnsi="仿宋" w:eastAsia="仿宋" w:cs="楷体_GB2312"/>
          <w:color w:val="auto"/>
          <w:sz w:val="28"/>
          <w:szCs w:val="28"/>
          <w:highlight w:val="none"/>
          <w:lang w:val="zh-CN"/>
        </w:rPr>
        <w:t>:</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（电子签章）    </w:t>
      </w:r>
    </w:p>
    <w:p w14:paraId="52C40896">
      <w:pPr>
        <w:spacing w:line="520" w:lineRule="exact"/>
        <w:rPr>
          <w:rFonts w:hint="eastAsia" w:ascii="仿宋" w:hAnsi="仿宋" w:eastAsia="仿宋" w:cs="楷体_GB2312"/>
          <w:color w:val="auto"/>
          <w:sz w:val="28"/>
          <w:szCs w:val="28"/>
          <w:highlight w:val="none"/>
          <w:lang w:val="zh-CN"/>
        </w:rPr>
      </w:pPr>
      <w:r>
        <w:rPr>
          <w:rFonts w:hint="eastAsia" w:ascii="仿宋" w:hAnsi="仿宋" w:eastAsia="仿宋"/>
          <w:color w:val="auto"/>
          <w:sz w:val="28"/>
          <w:szCs w:val="28"/>
          <w:highlight w:val="none"/>
        </w:rPr>
        <w:t xml:space="preserve">                                </w:t>
      </w:r>
      <w:r>
        <w:rPr>
          <w:rFonts w:hint="eastAsia" w:ascii="仿宋" w:hAnsi="仿宋" w:eastAsia="仿宋" w:cs="楷体_GB2312"/>
          <w:color w:val="auto"/>
          <w:sz w:val="28"/>
          <w:szCs w:val="28"/>
          <w:highlight w:val="none"/>
          <w:lang w:val="zh-CN"/>
        </w:rPr>
        <w:t>日期:</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日</w:t>
      </w:r>
    </w:p>
    <w:p w14:paraId="18D47B52">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br w:type="page" w:clear="all"/>
      </w:r>
    </w:p>
    <w:p w14:paraId="52A74DD7">
      <w:pPr>
        <w:rPr>
          <w:rFonts w:hint="eastAsia" w:ascii="仿宋" w:hAnsi="仿宋" w:eastAsia="仿宋"/>
          <w:color w:val="auto"/>
          <w:sz w:val="28"/>
          <w:szCs w:val="28"/>
          <w:highlight w:val="none"/>
        </w:rPr>
      </w:pPr>
      <w:r>
        <w:rPr>
          <w:rFonts w:hint="eastAsia" w:ascii="仿宋" w:hAnsi="仿宋" w:eastAsia="仿宋"/>
          <w:b/>
          <w:color w:val="auto"/>
          <w:sz w:val="32"/>
          <w:szCs w:val="32"/>
          <w:highlight w:val="none"/>
        </w:rPr>
        <w:t>示范格式四</w:t>
      </w:r>
      <w:r>
        <w:rPr>
          <w:rFonts w:hint="eastAsia" w:ascii="仿宋" w:hAnsi="仿宋" w:eastAsia="仿宋"/>
          <w:color w:val="auto"/>
          <w:sz w:val="28"/>
          <w:szCs w:val="28"/>
          <w:highlight w:val="none"/>
        </w:rPr>
        <w:t xml:space="preserve"> </w:t>
      </w:r>
    </w:p>
    <w:p w14:paraId="520AB8A8">
      <w:pPr>
        <w:spacing w:line="640" w:lineRule="exact"/>
        <w:jc w:val="center"/>
        <w:rPr>
          <w:rFonts w:hint="eastAsia" w:ascii="仿宋" w:hAnsi="仿宋" w:eastAsia="仿宋"/>
          <w:b/>
          <w:bCs/>
          <w:color w:val="auto"/>
          <w:sz w:val="32"/>
          <w:szCs w:val="32"/>
          <w:highlight w:val="none"/>
        </w:rPr>
      </w:pPr>
      <w:r>
        <w:rPr>
          <w:rFonts w:hint="eastAsia" w:ascii="仿宋" w:hAnsi="仿宋" w:eastAsia="仿宋"/>
          <w:b/>
          <w:bCs/>
          <w:color w:val="auto"/>
          <w:sz w:val="32"/>
          <w:szCs w:val="32"/>
          <w:highlight w:val="none"/>
        </w:rPr>
        <w:t>企业声明函（服务）</w:t>
      </w:r>
    </w:p>
    <w:p w14:paraId="002DFC9B">
      <w:pPr>
        <w:pStyle w:val="192"/>
        <w:keepNext w:val="0"/>
        <w:keepLines w:val="0"/>
        <w:pageBreakBefore w:val="0"/>
        <w:widowControl w:val="0"/>
        <w:kinsoku/>
        <w:wordWrap/>
        <w:overflowPunct/>
        <w:topLinePunct w:val="0"/>
        <w:autoSpaceDE/>
        <w:autoSpaceDN/>
        <w:bidi w:val="0"/>
        <w:adjustRightInd/>
        <w:snapToGrid/>
        <w:spacing w:line="520" w:lineRule="atLeast"/>
        <w:ind w:left="0" w:leftChars="0" w:firstLine="0" w:firstLineChars="0"/>
        <w:textAlignment w:val="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致</w:t>
      </w:r>
      <w:r>
        <w:rPr>
          <w:rFonts w:hint="eastAsia" w:ascii="仿宋" w:hAnsi="仿宋" w:eastAsia="仿宋"/>
          <w:bCs/>
          <w:color w:val="auto"/>
          <w:sz w:val="28"/>
          <w:szCs w:val="28"/>
          <w:highlight w:val="none"/>
          <w:lang w:val="en-US" w:eastAsia="zh-CN"/>
        </w:rPr>
        <w:t>淮安市清江浦区住房和城乡建设局</w:t>
      </w:r>
      <w:r>
        <w:rPr>
          <w:rFonts w:hint="eastAsia" w:ascii="仿宋" w:hAnsi="仿宋" w:eastAsia="仿宋"/>
          <w:bCs/>
          <w:color w:val="auto"/>
          <w:sz w:val="28"/>
          <w:szCs w:val="28"/>
          <w:highlight w:val="none"/>
        </w:rPr>
        <w:t>:</w:t>
      </w:r>
    </w:p>
    <w:p w14:paraId="4DD97F22">
      <w:pPr>
        <w:pStyle w:val="192"/>
        <w:keepNext w:val="0"/>
        <w:keepLines w:val="0"/>
        <w:pageBreakBefore w:val="0"/>
        <w:widowControl w:val="0"/>
        <w:kinsoku/>
        <w:wordWrap/>
        <w:overflowPunct/>
        <w:topLinePunct w:val="0"/>
        <w:autoSpaceDE/>
        <w:autoSpaceDN/>
        <w:bidi w:val="0"/>
        <w:adjustRightInd/>
        <w:snapToGrid/>
        <w:spacing w:line="520" w:lineRule="atLeast"/>
        <w:ind w:firstLine="560"/>
        <w:textAlignment w:val="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本公司郑重声明，根据《政府采购促进中小企业发展管理办法》（财库﹝2020﹞46 号）的规定，本公司参加</w:t>
      </w:r>
      <w:r>
        <w:rPr>
          <w:rFonts w:hint="eastAsia" w:ascii="仿宋" w:hAnsi="仿宋" w:eastAsia="仿宋"/>
          <w:bCs/>
          <w:color w:val="auto"/>
          <w:sz w:val="28"/>
          <w:szCs w:val="28"/>
          <w:highlight w:val="none"/>
          <w:u w:val="single"/>
          <w:lang w:val="en-US" w:eastAsia="zh-CN"/>
        </w:rPr>
        <w:t xml:space="preserve">      </w:t>
      </w:r>
      <w:r>
        <w:rPr>
          <w:rFonts w:hint="eastAsia" w:ascii="仿宋" w:hAnsi="仿宋" w:eastAsia="仿宋"/>
          <w:bCs/>
          <w:color w:val="auto"/>
          <w:sz w:val="28"/>
          <w:szCs w:val="28"/>
          <w:highlight w:val="none"/>
        </w:rPr>
        <w:t>（单位名称）的</w:t>
      </w:r>
      <w:r>
        <w:rPr>
          <w:rFonts w:hint="eastAsia" w:ascii="仿宋" w:hAnsi="仿宋" w:eastAsia="仿宋"/>
          <w:bCs/>
          <w:color w:val="auto"/>
          <w:sz w:val="28"/>
          <w:szCs w:val="28"/>
          <w:highlight w:val="none"/>
          <w:u w:val="single"/>
          <w:lang w:val="en-US" w:eastAsia="zh-CN"/>
        </w:rPr>
        <w:t xml:space="preserve">      </w:t>
      </w:r>
      <w:r>
        <w:rPr>
          <w:rFonts w:hint="eastAsia" w:ascii="仿宋" w:hAnsi="仿宋" w:eastAsia="仿宋"/>
          <w:bCs/>
          <w:color w:val="auto"/>
          <w:sz w:val="28"/>
          <w:szCs w:val="28"/>
          <w:highlight w:val="none"/>
        </w:rPr>
        <w:t>（项目名称）采购活动，服务全部由符合政策要求的中小企业承接。相关企业的具体情况如下：</w:t>
      </w:r>
    </w:p>
    <w:p w14:paraId="427C7014">
      <w:pPr>
        <w:pStyle w:val="192"/>
        <w:keepNext w:val="0"/>
        <w:keepLines w:val="0"/>
        <w:pageBreakBefore w:val="0"/>
        <w:widowControl w:val="0"/>
        <w:kinsoku/>
        <w:wordWrap/>
        <w:overflowPunct/>
        <w:topLinePunct w:val="0"/>
        <w:autoSpaceDE/>
        <w:autoSpaceDN/>
        <w:bidi w:val="0"/>
        <w:adjustRightInd/>
        <w:snapToGrid/>
        <w:spacing w:line="520" w:lineRule="atLeast"/>
        <w:ind w:firstLine="560"/>
        <w:textAlignment w:val="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1.</w:t>
      </w:r>
      <w:r>
        <w:rPr>
          <w:rFonts w:hint="eastAsia" w:ascii="仿宋" w:hAnsi="仿宋" w:eastAsia="仿宋"/>
          <w:bCs/>
          <w:color w:val="auto"/>
          <w:sz w:val="28"/>
          <w:szCs w:val="28"/>
          <w:highlight w:val="none"/>
          <w:u w:val="single"/>
        </w:rPr>
        <w:t xml:space="preserve"> （标的名称） </w:t>
      </w:r>
      <w:r>
        <w:rPr>
          <w:rFonts w:hint="eastAsia" w:ascii="仿宋" w:hAnsi="仿宋" w:eastAsia="仿宋"/>
          <w:bCs/>
          <w:color w:val="auto"/>
          <w:sz w:val="28"/>
          <w:szCs w:val="28"/>
          <w:highlight w:val="none"/>
        </w:rPr>
        <w:t>，属于</w:t>
      </w:r>
      <w:r>
        <w:rPr>
          <w:rFonts w:hint="eastAsia" w:ascii="仿宋" w:hAnsi="仿宋" w:eastAsia="仿宋"/>
          <w:bCs/>
          <w:color w:val="auto"/>
          <w:sz w:val="28"/>
          <w:szCs w:val="28"/>
          <w:highlight w:val="none"/>
          <w:u w:val="single"/>
          <w:lang w:val="en-US" w:eastAsia="zh-CN"/>
        </w:rPr>
        <w:t xml:space="preserve">        </w:t>
      </w:r>
      <w:r>
        <w:rPr>
          <w:rFonts w:hint="eastAsia" w:ascii="仿宋" w:hAnsi="仿宋" w:eastAsia="仿宋"/>
          <w:bCs/>
          <w:color w:val="auto"/>
          <w:sz w:val="28"/>
          <w:szCs w:val="28"/>
          <w:highlight w:val="none"/>
        </w:rPr>
        <w:t>（采购文件中明确的所属行业）；承接企业为</w:t>
      </w:r>
      <w:r>
        <w:rPr>
          <w:rFonts w:hint="eastAsia" w:ascii="仿宋" w:hAnsi="仿宋" w:eastAsia="仿宋"/>
          <w:bCs/>
          <w:color w:val="auto"/>
          <w:sz w:val="28"/>
          <w:szCs w:val="28"/>
          <w:highlight w:val="none"/>
          <w:u w:val="single"/>
          <w:lang w:val="en-US" w:eastAsia="zh-CN"/>
        </w:rPr>
        <w:t xml:space="preserve">     </w:t>
      </w:r>
      <w:r>
        <w:rPr>
          <w:rFonts w:hint="eastAsia" w:ascii="仿宋" w:hAnsi="仿宋" w:eastAsia="仿宋"/>
          <w:bCs/>
          <w:color w:val="auto"/>
          <w:sz w:val="28"/>
          <w:szCs w:val="28"/>
          <w:highlight w:val="none"/>
        </w:rPr>
        <w:t>（企业名称），从业人员</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u w:val="single"/>
          <w:lang w:val="en-US" w:eastAsia="zh-CN"/>
        </w:rPr>
        <w:t xml:space="preserve">  </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人，营业收入为</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u w:val="single"/>
          <w:lang w:val="en-US" w:eastAsia="zh-CN"/>
        </w:rPr>
        <w:t xml:space="preserve"> </w:t>
      </w:r>
      <w:r>
        <w:rPr>
          <w:rFonts w:hint="eastAsia" w:ascii="仿宋" w:hAnsi="仿宋" w:eastAsia="仿宋"/>
          <w:bCs/>
          <w:color w:val="auto"/>
          <w:sz w:val="28"/>
          <w:szCs w:val="28"/>
          <w:highlight w:val="none"/>
        </w:rPr>
        <w:t>万元，资产总额为</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万元，属于</w:t>
      </w:r>
      <w:r>
        <w:rPr>
          <w:rFonts w:hint="eastAsia" w:ascii="仿宋" w:hAnsi="仿宋" w:eastAsia="仿宋"/>
          <w:bCs/>
          <w:color w:val="auto"/>
          <w:sz w:val="28"/>
          <w:szCs w:val="28"/>
          <w:highlight w:val="none"/>
          <w:u w:val="single"/>
          <w:lang w:val="en-US" w:eastAsia="zh-CN"/>
        </w:rPr>
        <w:t xml:space="preserve">    </w:t>
      </w:r>
      <w:r>
        <w:rPr>
          <w:rFonts w:hint="eastAsia" w:ascii="仿宋" w:hAnsi="仿宋" w:eastAsia="仿宋"/>
          <w:bCs/>
          <w:color w:val="auto"/>
          <w:sz w:val="28"/>
          <w:szCs w:val="28"/>
          <w:highlight w:val="none"/>
          <w:u w:val="single"/>
        </w:rPr>
        <w:t>（中型企业、小型企业、微型企业）</w:t>
      </w:r>
      <w:r>
        <w:rPr>
          <w:rFonts w:hint="eastAsia" w:ascii="仿宋" w:hAnsi="仿宋" w:eastAsia="仿宋"/>
          <w:bCs/>
          <w:color w:val="auto"/>
          <w:sz w:val="28"/>
          <w:szCs w:val="28"/>
          <w:highlight w:val="none"/>
        </w:rPr>
        <w:t xml:space="preserve">； </w:t>
      </w:r>
    </w:p>
    <w:p w14:paraId="1D872087">
      <w:pPr>
        <w:pStyle w:val="192"/>
        <w:keepNext w:val="0"/>
        <w:keepLines w:val="0"/>
        <w:pageBreakBefore w:val="0"/>
        <w:widowControl w:val="0"/>
        <w:kinsoku/>
        <w:wordWrap/>
        <w:overflowPunct/>
        <w:topLinePunct w:val="0"/>
        <w:autoSpaceDE/>
        <w:autoSpaceDN/>
        <w:bidi w:val="0"/>
        <w:adjustRightInd/>
        <w:snapToGrid/>
        <w:spacing w:line="520" w:lineRule="atLeast"/>
        <w:ind w:firstLine="560"/>
        <w:textAlignment w:val="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 </w:t>
      </w:r>
      <w:r>
        <w:rPr>
          <w:rFonts w:hint="eastAsia" w:ascii="仿宋" w:hAnsi="仿宋" w:eastAsia="仿宋"/>
          <w:bCs/>
          <w:color w:val="auto"/>
          <w:sz w:val="28"/>
          <w:szCs w:val="28"/>
          <w:highlight w:val="none"/>
          <w:u w:val="single"/>
        </w:rPr>
        <w:t xml:space="preserve">（标的名称） </w:t>
      </w:r>
      <w:r>
        <w:rPr>
          <w:rFonts w:hint="eastAsia" w:ascii="仿宋" w:hAnsi="仿宋" w:eastAsia="仿宋"/>
          <w:bCs/>
          <w:color w:val="auto"/>
          <w:sz w:val="28"/>
          <w:szCs w:val="28"/>
          <w:highlight w:val="none"/>
        </w:rPr>
        <w:t>，属于</w:t>
      </w:r>
      <w:r>
        <w:rPr>
          <w:rFonts w:hint="eastAsia" w:ascii="仿宋" w:hAnsi="仿宋" w:eastAsia="仿宋"/>
          <w:bCs/>
          <w:color w:val="auto"/>
          <w:sz w:val="28"/>
          <w:szCs w:val="28"/>
          <w:highlight w:val="none"/>
          <w:u w:val="single"/>
          <w:lang w:val="en-US" w:eastAsia="zh-CN"/>
        </w:rPr>
        <w:t xml:space="preserve">      </w:t>
      </w:r>
      <w:r>
        <w:rPr>
          <w:rFonts w:hint="eastAsia" w:ascii="仿宋" w:hAnsi="仿宋" w:eastAsia="仿宋"/>
          <w:bCs/>
          <w:color w:val="auto"/>
          <w:sz w:val="28"/>
          <w:szCs w:val="28"/>
          <w:highlight w:val="none"/>
        </w:rPr>
        <w:t>（采购文件中明确的所属行业）；承接企业为</w:t>
      </w:r>
      <w:r>
        <w:rPr>
          <w:rFonts w:hint="eastAsia" w:ascii="仿宋" w:hAnsi="仿宋" w:eastAsia="仿宋"/>
          <w:bCs/>
          <w:color w:val="auto"/>
          <w:sz w:val="28"/>
          <w:szCs w:val="28"/>
          <w:highlight w:val="none"/>
          <w:u w:val="single"/>
          <w:lang w:val="en-US" w:eastAsia="zh-CN"/>
        </w:rPr>
        <w:t xml:space="preserve">      </w:t>
      </w:r>
      <w:r>
        <w:rPr>
          <w:rFonts w:hint="eastAsia" w:ascii="仿宋" w:hAnsi="仿宋" w:eastAsia="仿宋"/>
          <w:bCs/>
          <w:color w:val="auto"/>
          <w:sz w:val="28"/>
          <w:szCs w:val="28"/>
          <w:highlight w:val="none"/>
        </w:rPr>
        <w:t>（企业名称），从业人员</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u w:val="single"/>
          <w:lang w:val="en-US" w:eastAsia="zh-CN"/>
        </w:rPr>
        <w:t xml:space="preserve">  </w:t>
      </w:r>
      <w:r>
        <w:rPr>
          <w:rFonts w:hint="eastAsia" w:ascii="仿宋" w:hAnsi="仿宋" w:eastAsia="仿宋"/>
          <w:bCs/>
          <w:color w:val="auto"/>
          <w:sz w:val="28"/>
          <w:szCs w:val="28"/>
          <w:highlight w:val="none"/>
        </w:rPr>
        <w:t>人，营业收入为</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u w:val="single"/>
          <w:lang w:val="en-US" w:eastAsia="zh-CN"/>
        </w:rPr>
        <w:t xml:space="preserve"> </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万元，资产总额为</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万元，属于</w:t>
      </w:r>
      <w:r>
        <w:rPr>
          <w:rFonts w:hint="eastAsia" w:ascii="仿宋" w:hAnsi="仿宋" w:eastAsia="仿宋"/>
          <w:bCs/>
          <w:color w:val="auto"/>
          <w:sz w:val="28"/>
          <w:szCs w:val="28"/>
          <w:highlight w:val="none"/>
          <w:u w:val="single"/>
        </w:rPr>
        <w:t>（中型企业、小型企业、微型企业）</w:t>
      </w:r>
      <w:r>
        <w:rPr>
          <w:rFonts w:hint="eastAsia" w:ascii="仿宋" w:hAnsi="仿宋" w:eastAsia="仿宋"/>
          <w:bCs/>
          <w:color w:val="auto"/>
          <w:sz w:val="28"/>
          <w:szCs w:val="28"/>
          <w:highlight w:val="none"/>
        </w:rPr>
        <w:t xml:space="preserve">； </w:t>
      </w:r>
    </w:p>
    <w:p w14:paraId="1CDADF74">
      <w:pPr>
        <w:pStyle w:val="192"/>
        <w:keepNext w:val="0"/>
        <w:keepLines w:val="0"/>
        <w:pageBreakBefore w:val="0"/>
        <w:widowControl w:val="0"/>
        <w:kinsoku/>
        <w:wordWrap/>
        <w:overflowPunct/>
        <w:topLinePunct w:val="0"/>
        <w:autoSpaceDE/>
        <w:autoSpaceDN/>
        <w:bidi w:val="0"/>
        <w:adjustRightInd/>
        <w:snapToGrid/>
        <w:spacing w:line="520" w:lineRule="atLeast"/>
        <w:ind w:firstLine="560"/>
        <w:textAlignment w:val="auto"/>
        <w:rPr>
          <w:rFonts w:hint="eastAsia" w:ascii="仿宋" w:hAnsi="仿宋" w:eastAsia="仿宋"/>
          <w:bCs/>
          <w:color w:val="auto"/>
          <w:sz w:val="28"/>
          <w:szCs w:val="28"/>
          <w:highlight w:val="none"/>
        </w:rPr>
      </w:pPr>
      <w:r>
        <w:rPr>
          <w:rFonts w:ascii="Arial" w:hAnsi="Arial" w:eastAsia="仿宋" w:cs="Arial"/>
          <w:bCs/>
          <w:color w:val="auto"/>
          <w:sz w:val="28"/>
          <w:szCs w:val="28"/>
          <w:highlight w:val="none"/>
        </w:rPr>
        <w:t>……</w:t>
      </w:r>
    </w:p>
    <w:p w14:paraId="7607634A">
      <w:pPr>
        <w:pStyle w:val="192"/>
        <w:keepNext w:val="0"/>
        <w:keepLines w:val="0"/>
        <w:pageBreakBefore w:val="0"/>
        <w:widowControl w:val="0"/>
        <w:kinsoku/>
        <w:wordWrap/>
        <w:overflowPunct/>
        <w:topLinePunct w:val="0"/>
        <w:autoSpaceDE/>
        <w:autoSpaceDN/>
        <w:bidi w:val="0"/>
        <w:adjustRightInd/>
        <w:snapToGrid/>
        <w:spacing w:line="520" w:lineRule="atLeast"/>
        <w:ind w:firstLine="560"/>
        <w:textAlignment w:val="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以上企业，不属于大企业的分支机构，不存在控股股东为大企业的情形，也不存在与大企业的负责人为同一人的情形。</w:t>
      </w:r>
    </w:p>
    <w:p w14:paraId="77D1E6E0">
      <w:pPr>
        <w:pStyle w:val="192"/>
        <w:keepNext w:val="0"/>
        <w:keepLines w:val="0"/>
        <w:pageBreakBefore w:val="0"/>
        <w:widowControl w:val="0"/>
        <w:kinsoku/>
        <w:wordWrap/>
        <w:overflowPunct/>
        <w:topLinePunct w:val="0"/>
        <w:autoSpaceDE/>
        <w:autoSpaceDN/>
        <w:bidi w:val="0"/>
        <w:adjustRightInd/>
        <w:snapToGrid/>
        <w:spacing w:line="520" w:lineRule="atLeast"/>
        <w:ind w:firstLine="560"/>
        <w:textAlignment w:val="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本企业对上述声明内容的真实性负责。如有虚假，将依法承担相应责任。</w:t>
      </w:r>
    </w:p>
    <w:p w14:paraId="41818D58">
      <w:pPr>
        <w:pStyle w:val="192"/>
        <w:keepNext w:val="0"/>
        <w:keepLines w:val="0"/>
        <w:pageBreakBefore w:val="0"/>
        <w:widowControl w:val="0"/>
        <w:kinsoku/>
        <w:wordWrap/>
        <w:overflowPunct/>
        <w:topLinePunct w:val="0"/>
        <w:autoSpaceDE/>
        <w:autoSpaceDN/>
        <w:bidi w:val="0"/>
        <w:adjustRightInd/>
        <w:snapToGrid/>
        <w:spacing w:line="440" w:lineRule="atLeast"/>
        <w:ind w:firstLine="560"/>
        <w:textAlignment w:val="auto"/>
        <w:rPr>
          <w:rFonts w:hint="eastAsia" w:ascii="仿宋" w:hAnsi="仿宋" w:eastAsia="仿宋"/>
          <w:bCs/>
          <w:color w:val="auto"/>
          <w:sz w:val="28"/>
          <w:szCs w:val="28"/>
          <w:highlight w:val="none"/>
        </w:rPr>
      </w:pPr>
    </w:p>
    <w:p w14:paraId="2C90D3BB">
      <w:pPr>
        <w:keepNext w:val="0"/>
        <w:keepLines w:val="0"/>
        <w:pageBreakBefore w:val="0"/>
        <w:widowControl w:val="0"/>
        <w:kinsoku/>
        <w:wordWrap/>
        <w:overflowPunct/>
        <w:topLinePunct w:val="0"/>
        <w:autoSpaceDE/>
        <w:autoSpaceDN/>
        <w:bidi w:val="0"/>
        <w:adjustRightInd/>
        <w:snapToGrid/>
        <w:spacing w:line="440" w:lineRule="atLeast"/>
        <w:jc w:val="center"/>
        <w:textAlignment w:val="auto"/>
        <w:rPr>
          <w:rFonts w:hint="eastAsia" w:ascii="仿宋" w:hAnsi="仿宋" w:eastAsia="仿宋" w:cs="楷体_GB2312"/>
          <w:color w:val="auto"/>
          <w:sz w:val="28"/>
          <w:szCs w:val="28"/>
          <w:highlight w:val="none"/>
          <w:lang w:val="zh-CN"/>
        </w:rPr>
      </w:pPr>
      <w:r>
        <w:rPr>
          <w:rFonts w:hint="eastAsia" w:ascii="仿宋" w:hAnsi="仿宋" w:eastAsia="仿宋"/>
          <w:bCs/>
          <w:color w:val="auto"/>
          <w:sz w:val="28"/>
          <w:szCs w:val="28"/>
          <w:highlight w:val="none"/>
        </w:rPr>
        <w:t xml:space="preserve">                   </w:t>
      </w:r>
      <w:r>
        <w:rPr>
          <w:rFonts w:hint="eastAsia" w:ascii="仿宋" w:hAnsi="仿宋" w:eastAsia="仿宋"/>
          <w:bCs/>
          <w:color w:val="auto"/>
          <w:sz w:val="28"/>
          <w:szCs w:val="28"/>
          <w:highlight w:val="none"/>
          <w:lang w:val="zh-CN"/>
        </w:rPr>
        <w:t xml:space="preserve"> </w:t>
      </w:r>
      <w:r>
        <w:rPr>
          <w:rFonts w:hint="eastAsia" w:ascii="仿宋" w:hAnsi="仿宋" w:eastAsia="仿宋" w:cs="楷体_GB2312"/>
          <w:color w:val="auto"/>
          <w:sz w:val="28"/>
          <w:szCs w:val="28"/>
          <w:highlight w:val="none"/>
          <w:lang w:val="zh-CN"/>
        </w:rPr>
        <w:t>供应商:</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（电子签章）     </w:t>
      </w:r>
    </w:p>
    <w:p w14:paraId="242C32E4">
      <w:pPr>
        <w:keepNext w:val="0"/>
        <w:keepLines w:val="0"/>
        <w:pageBreakBefore w:val="0"/>
        <w:widowControl w:val="0"/>
        <w:kinsoku/>
        <w:wordWrap/>
        <w:overflowPunct/>
        <w:topLinePunct w:val="0"/>
        <w:autoSpaceDE/>
        <w:autoSpaceDN/>
        <w:bidi w:val="0"/>
        <w:adjustRightInd/>
        <w:snapToGrid/>
        <w:spacing w:line="440" w:lineRule="atLeast"/>
        <w:jc w:val="center"/>
        <w:textAlignment w:val="auto"/>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w:t>
      </w:r>
      <w:r>
        <w:rPr>
          <w:rFonts w:hint="eastAsia" w:ascii="仿宋" w:hAnsi="仿宋" w:eastAsia="仿宋"/>
          <w:color w:val="auto"/>
          <w:sz w:val="28"/>
          <w:szCs w:val="28"/>
          <w:highlight w:val="none"/>
        </w:rPr>
        <w:t>法定代表人:</w:t>
      </w:r>
      <w:r>
        <w:rPr>
          <w:rFonts w:hint="eastAsia" w:ascii="仿宋" w:hAnsi="仿宋" w:eastAsia="仿宋"/>
          <w:color w:val="auto"/>
          <w:sz w:val="28"/>
          <w:highlight w:val="none"/>
          <w:u w:val="single"/>
        </w:rPr>
        <w:t>（电子签章或电子签字）</w:t>
      </w:r>
    </w:p>
    <w:p w14:paraId="13E03EF9">
      <w:pPr>
        <w:keepNext w:val="0"/>
        <w:keepLines w:val="0"/>
        <w:pageBreakBefore w:val="0"/>
        <w:widowControl w:val="0"/>
        <w:kinsoku/>
        <w:wordWrap/>
        <w:overflowPunct/>
        <w:topLinePunct w:val="0"/>
        <w:autoSpaceDE/>
        <w:autoSpaceDN/>
        <w:bidi w:val="0"/>
        <w:adjustRightInd/>
        <w:snapToGrid/>
        <w:spacing w:line="440" w:lineRule="atLeast"/>
        <w:jc w:val="center"/>
        <w:textAlignment w:val="auto"/>
        <w:rPr>
          <w:rFonts w:hint="eastAsia" w:ascii="仿宋" w:hAnsi="仿宋" w:eastAsia="仿宋" w:cs="楷体_GB2312"/>
          <w:color w:val="auto"/>
          <w:sz w:val="28"/>
          <w:szCs w:val="28"/>
          <w:highlight w:val="none"/>
          <w:lang w:val="zh-CN"/>
        </w:rPr>
      </w:pP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  日期</w:t>
      </w:r>
      <w:r>
        <w:rPr>
          <w:rFonts w:hint="eastAsia" w:ascii="仿宋" w:hAnsi="仿宋" w:eastAsia="仿宋"/>
          <w:color w:val="auto"/>
          <w:sz w:val="28"/>
          <w:szCs w:val="28"/>
          <w:highlight w:val="none"/>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日</w:t>
      </w:r>
    </w:p>
    <w:p w14:paraId="350A285F">
      <w:pPr>
        <w:pStyle w:val="2"/>
        <w:rPr>
          <w:lang w:val="zh-CN"/>
        </w:rPr>
      </w:pPr>
    </w:p>
    <w:p w14:paraId="4230B9D4">
      <w:pPr>
        <w:pStyle w:val="192"/>
        <w:spacing w:line="600" w:lineRule="exact"/>
        <w:ind w:firstLine="480"/>
        <w:rPr>
          <w:rFonts w:hint="eastAsia" w:ascii="仿宋" w:hAnsi="仿宋" w:eastAsia="仿宋"/>
          <w:bCs/>
          <w:color w:val="auto"/>
          <w:sz w:val="24"/>
          <w:highlight w:val="none"/>
        </w:rPr>
      </w:pPr>
      <w:r>
        <w:rPr>
          <w:rFonts w:hint="eastAsia" w:ascii="仿宋" w:hAnsi="仿宋" w:eastAsia="仿宋"/>
          <w:bCs/>
          <w:color w:val="auto"/>
          <w:sz w:val="24"/>
          <w:highlight w:val="none"/>
        </w:rPr>
        <w:t>注：从业人员、营业收入、资产总额填报上一年度数据，无上一年度数据的新成立企业可不填报。</w:t>
      </w:r>
    </w:p>
    <w:p w14:paraId="35A2D5F0">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br w:type="page"/>
      </w:r>
    </w:p>
    <w:p w14:paraId="398E5486">
      <w:pPr>
        <w:pStyle w:val="192"/>
        <w:spacing w:line="520" w:lineRule="exact"/>
        <w:ind w:left="0" w:leftChars="0" w:firstLine="0" w:firstLineChars="0"/>
        <w:jc w:val="left"/>
        <w:rPr>
          <w:rFonts w:hint="eastAsia" w:ascii="仿宋" w:hAnsi="仿宋" w:eastAsia="仿宋"/>
          <w:b/>
          <w:color w:val="auto"/>
          <w:sz w:val="32"/>
          <w:szCs w:val="32"/>
          <w:highlight w:val="none"/>
          <w:lang w:eastAsia="zh-CN"/>
        </w:rPr>
      </w:pPr>
      <w:r>
        <w:rPr>
          <w:rFonts w:hint="eastAsia" w:ascii="仿宋" w:hAnsi="仿宋" w:eastAsia="仿宋"/>
          <w:b/>
          <w:color w:val="auto"/>
          <w:sz w:val="32"/>
          <w:szCs w:val="32"/>
          <w:highlight w:val="none"/>
        </w:rPr>
        <w:t>示范格式</w:t>
      </w:r>
      <w:r>
        <w:rPr>
          <w:rFonts w:hint="eastAsia" w:ascii="仿宋" w:hAnsi="仿宋" w:eastAsia="仿宋"/>
          <w:b/>
          <w:color w:val="auto"/>
          <w:sz w:val="32"/>
          <w:szCs w:val="32"/>
          <w:highlight w:val="none"/>
          <w:lang w:val="en-US" w:eastAsia="zh-CN"/>
        </w:rPr>
        <w:t>五</w:t>
      </w:r>
    </w:p>
    <w:p w14:paraId="534EF6F0">
      <w:pPr>
        <w:widowControl/>
        <w:spacing w:line="640" w:lineRule="exact"/>
        <w:jc w:val="center"/>
        <w:rPr>
          <w:rFonts w:ascii="仿宋" w:hAnsi="仿宋" w:eastAsia="仿宋" w:cs="宋体"/>
          <w:color w:val="auto"/>
          <w:sz w:val="24"/>
          <w:highlight w:val="none"/>
        </w:rPr>
      </w:pPr>
      <w:r>
        <w:rPr>
          <w:rFonts w:hint="eastAsia" w:ascii="仿宋" w:hAnsi="仿宋" w:eastAsia="仿宋" w:cs="宋体"/>
          <w:b/>
          <w:bCs/>
          <w:color w:val="auto"/>
          <w:sz w:val="32"/>
          <w:szCs w:val="32"/>
          <w:highlight w:val="none"/>
        </w:rPr>
        <w:t>残疾人福利性单位声明函</w:t>
      </w:r>
    </w:p>
    <w:p w14:paraId="37FC393B">
      <w:pPr>
        <w:pStyle w:val="192"/>
        <w:spacing w:line="640" w:lineRule="exact"/>
        <w:ind w:left="0" w:leftChars="0" w:firstLine="0" w:firstLineChars="0"/>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致</w:t>
      </w:r>
      <w:r>
        <w:rPr>
          <w:rFonts w:hint="eastAsia" w:ascii="仿宋" w:hAnsi="仿宋" w:eastAsia="仿宋"/>
          <w:bCs/>
          <w:color w:val="auto"/>
          <w:sz w:val="28"/>
          <w:szCs w:val="28"/>
          <w:highlight w:val="none"/>
          <w:lang w:val="en-US" w:eastAsia="zh-CN"/>
        </w:rPr>
        <w:t>淮安市清江浦区住房和城乡建设局</w:t>
      </w:r>
      <w:r>
        <w:rPr>
          <w:rFonts w:hint="eastAsia" w:ascii="仿宋" w:hAnsi="仿宋" w:eastAsia="仿宋"/>
          <w:bCs/>
          <w:color w:val="auto"/>
          <w:sz w:val="28"/>
          <w:szCs w:val="28"/>
          <w:highlight w:val="none"/>
        </w:rPr>
        <w:t>:</w:t>
      </w:r>
    </w:p>
    <w:p w14:paraId="785ED51D">
      <w:pPr>
        <w:pStyle w:val="192"/>
        <w:spacing w:line="640" w:lineRule="exact"/>
        <w:ind w:firstLine="560"/>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本单位郑重声明，根据《财政部 民政部 中国残疾人联合会关于促进残疾人就业政府采购政策的通知》（财库〔2017〕141 号）的规定，本单位为符合条件的残疾人福利性单位。即，本单位同时满足以下条件:</w:t>
      </w:r>
    </w:p>
    <w:p w14:paraId="036207D1">
      <w:pPr>
        <w:pStyle w:val="192"/>
        <w:spacing w:line="640" w:lineRule="exact"/>
        <w:ind w:firstLine="560"/>
        <w:rPr>
          <w:rFonts w:hint="eastAsia" w:ascii="仿宋" w:hAnsi="仿宋" w:eastAsia="仿宋"/>
          <w:bCs/>
          <w:color w:val="auto"/>
          <w:sz w:val="28"/>
          <w:szCs w:val="28"/>
          <w:highlight w:val="none"/>
        </w:rPr>
      </w:pPr>
      <w:r>
        <w:rPr>
          <w:rFonts w:ascii="仿宋" w:hAnsi="仿宋" w:eastAsia="仿宋"/>
          <w:bCs/>
          <w:color w:val="auto"/>
          <w:sz w:val="28"/>
          <w:szCs w:val="28"/>
          <w:highlight w:val="none"/>
        </w:rPr>
        <w:t>1</w:t>
      </w:r>
      <w:r>
        <w:rPr>
          <w:rFonts w:hint="eastAsia" w:ascii="仿宋" w:hAnsi="仿宋" w:eastAsia="仿宋"/>
          <w:bCs/>
          <w:color w:val="auto"/>
          <w:sz w:val="28"/>
          <w:szCs w:val="28"/>
          <w:highlight w:val="none"/>
        </w:rPr>
        <w:t>、根据《财政部 民政部 中国残疾人联合会关于促进残疾人就业政府采购政策的通知》（财库〔2017〕141 号）规定的划分标准，本公司为残疾人福利性企业。</w:t>
      </w:r>
    </w:p>
    <w:p w14:paraId="037A4F3C">
      <w:pPr>
        <w:pStyle w:val="192"/>
        <w:spacing w:line="640" w:lineRule="exact"/>
        <w:ind w:firstLine="560"/>
        <w:rPr>
          <w:rFonts w:hint="eastAsia" w:ascii="仿宋" w:hAnsi="仿宋" w:eastAsia="仿宋"/>
          <w:bCs/>
          <w:color w:val="auto"/>
          <w:sz w:val="28"/>
          <w:szCs w:val="28"/>
          <w:highlight w:val="none"/>
        </w:rPr>
      </w:pPr>
      <w:r>
        <w:rPr>
          <w:rFonts w:ascii="仿宋" w:hAnsi="仿宋" w:eastAsia="仿宋"/>
          <w:bCs/>
          <w:color w:val="auto"/>
          <w:sz w:val="28"/>
          <w:szCs w:val="28"/>
          <w:highlight w:val="none"/>
        </w:rPr>
        <w:t>2</w:t>
      </w:r>
      <w:r>
        <w:rPr>
          <w:rFonts w:hint="eastAsia" w:ascii="仿宋" w:hAnsi="仿宋" w:eastAsia="仿宋"/>
          <w:bCs/>
          <w:color w:val="auto"/>
          <w:sz w:val="28"/>
          <w:szCs w:val="28"/>
          <w:highlight w:val="none"/>
        </w:rPr>
        <w:t>、本单位参加</w:t>
      </w:r>
      <w:r>
        <w:rPr>
          <w:rFonts w:hint="eastAsia" w:ascii="仿宋" w:hAnsi="仿宋" w:eastAsia="仿宋"/>
          <w:bCs/>
          <w:color w:val="auto"/>
          <w:sz w:val="28"/>
          <w:szCs w:val="28"/>
          <w:highlight w:val="none"/>
          <w:u w:val="single"/>
          <w:lang w:val="en-US" w:eastAsia="zh-CN"/>
        </w:rPr>
        <w:t xml:space="preserve">      </w:t>
      </w:r>
      <w:r>
        <w:rPr>
          <w:rFonts w:hint="eastAsia" w:ascii="仿宋" w:hAnsi="仿宋" w:eastAsia="仿宋"/>
          <w:bCs/>
          <w:color w:val="auto"/>
          <w:sz w:val="28"/>
          <w:szCs w:val="28"/>
          <w:highlight w:val="none"/>
        </w:rPr>
        <w:t>（采购单位名称）</w:t>
      </w:r>
      <w:r>
        <w:rPr>
          <w:rFonts w:ascii="仿宋" w:hAnsi="仿宋" w:eastAsia="仿宋"/>
          <w:bCs/>
          <w:color w:val="auto"/>
          <w:sz w:val="28"/>
          <w:szCs w:val="28"/>
          <w:highlight w:val="none"/>
        </w:rPr>
        <w:t xml:space="preserve"> </w:t>
      </w:r>
      <w:r>
        <w:rPr>
          <w:rFonts w:hint="eastAsia" w:ascii="仿宋" w:hAnsi="仿宋" w:eastAsia="仿宋"/>
          <w:bCs/>
          <w:color w:val="auto"/>
          <w:sz w:val="28"/>
          <w:szCs w:val="28"/>
          <w:highlight w:val="none"/>
        </w:rPr>
        <w:t>的</w:t>
      </w:r>
      <w:r>
        <w:rPr>
          <w:rFonts w:hint="eastAsia" w:ascii="仿宋" w:hAnsi="仿宋" w:eastAsia="仿宋"/>
          <w:bCs/>
          <w:color w:val="auto"/>
          <w:sz w:val="28"/>
          <w:szCs w:val="28"/>
          <w:highlight w:val="none"/>
          <w:u w:val="single"/>
          <w:lang w:val="en-US" w:eastAsia="zh-CN"/>
        </w:rPr>
        <w:t xml:space="preserve">      </w:t>
      </w:r>
      <w:r>
        <w:rPr>
          <w:rFonts w:hint="eastAsia" w:ascii="仿宋" w:hAnsi="仿宋" w:eastAsia="仿宋"/>
          <w:bCs/>
          <w:color w:val="auto"/>
          <w:sz w:val="28"/>
          <w:szCs w:val="28"/>
          <w:highlight w:val="none"/>
        </w:rPr>
        <w:t>（采购项目名称）采购活动提供本企业制造的货物，由本企业承担工程、提供服务，或者提供其他残疾人福利性单位制造的货物（不包括使用非残疾人福利性单位注册商标的货物。</w:t>
      </w:r>
    </w:p>
    <w:p w14:paraId="30AC25A0">
      <w:pPr>
        <w:pStyle w:val="192"/>
        <w:spacing w:line="640" w:lineRule="exact"/>
        <w:ind w:firstLine="560"/>
        <w:rPr>
          <w:rFonts w:hint="eastAsia" w:ascii="仿宋" w:hAnsi="仿宋" w:eastAsia="仿宋"/>
          <w:bCs/>
          <w:color w:val="auto"/>
          <w:sz w:val="28"/>
          <w:szCs w:val="28"/>
          <w:highlight w:val="none"/>
        </w:rPr>
      </w:pPr>
      <w:r>
        <w:rPr>
          <w:rFonts w:hint="eastAsia" w:ascii="仿宋" w:hAnsi="仿宋" w:eastAsia="仿宋" w:cs="仿宋_GB2312"/>
          <w:color w:val="auto"/>
          <w:sz w:val="28"/>
          <w:szCs w:val="28"/>
          <w:highlight w:val="none"/>
        </w:rPr>
        <w:t>注:</w:t>
      </w:r>
      <w:r>
        <w:rPr>
          <w:rFonts w:hint="eastAsia" w:ascii="仿宋" w:hAnsi="仿宋" w:eastAsia="仿宋"/>
          <w:bCs/>
          <w:color w:val="auto"/>
          <w:sz w:val="28"/>
          <w:szCs w:val="28"/>
          <w:highlight w:val="none"/>
        </w:rPr>
        <w:t>本公司对上述声明的真实性负责。如有虚假，将依法承担相应责任。</w:t>
      </w:r>
    </w:p>
    <w:p w14:paraId="67C58256">
      <w:pPr>
        <w:pStyle w:val="192"/>
        <w:spacing w:line="640" w:lineRule="exact"/>
        <w:ind w:firstLine="560"/>
        <w:rPr>
          <w:rFonts w:ascii="仿宋" w:hAnsi="仿宋" w:eastAsia="仿宋"/>
          <w:color w:val="auto"/>
          <w:sz w:val="28"/>
          <w:szCs w:val="28"/>
          <w:highlight w:val="none"/>
        </w:rPr>
      </w:pPr>
    </w:p>
    <w:p w14:paraId="14A8FBC3">
      <w:pPr>
        <w:spacing w:line="640" w:lineRule="exact"/>
        <w:jc w:val="center"/>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供应商:</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（电子签章）     </w:t>
      </w:r>
    </w:p>
    <w:p w14:paraId="3B926618">
      <w:pPr>
        <w:spacing w:line="640" w:lineRule="exact"/>
        <w:jc w:val="center"/>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w:t>
      </w:r>
      <w:r>
        <w:rPr>
          <w:rFonts w:hint="eastAsia" w:ascii="仿宋" w:hAnsi="仿宋" w:eastAsia="仿宋"/>
          <w:color w:val="auto"/>
          <w:sz w:val="28"/>
          <w:szCs w:val="28"/>
          <w:highlight w:val="none"/>
        </w:rPr>
        <w:t>法定代表人:</w:t>
      </w:r>
      <w:r>
        <w:rPr>
          <w:rFonts w:hint="eastAsia" w:ascii="仿宋" w:hAnsi="仿宋" w:eastAsia="仿宋"/>
          <w:color w:val="auto"/>
          <w:sz w:val="28"/>
          <w:highlight w:val="none"/>
          <w:u w:val="single"/>
        </w:rPr>
        <w:t>（电子签章或电子签字）</w:t>
      </w:r>
    </w:p>
    <w:p w14:paraId="48A2F7E7">
      <w:pPr>
        <w:spacing w:line="640" w:lineRule="exact"/>
        <w:jc w:val="center"/>
        <w:rPr>
          <w:rFonts w:ascii="仿宋" w:hAnsi="仿宋" w:eastAsia="仿宋" w:cs="楷体_GB2312"/>
          <w:color w:val="auto"/>
          <w:sz w:val="28"/>
          <w:szCs w:val="28"/>
          <w:highlight w:val="none"/>
          <w:lang w:val="zh-CN"/>
        </w:rPr>
      </w:pP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  日期</w:t>
      </w:r>
      <w:r>
        <w:rPr>
          <w:rFonts w:hint="eastAsia" w:ascii="仿宋" w:hAnsi="仿宋" w:eastAsia="仿宋"/>
          <w:color w:val="auto"/>
          <w:sz w:val="28"/>
          <w:szCs w:val="28"/>
          <w:highlight w:val="none"/>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日</w:t>
      </w:r>
    </w:p>
    <w:p w14:paraId="665C2429">
      <w:pPr>
        <w:spacing w:line="640" w:lineRule="exact"/>
        <w:ind w:firstLine="565"/>
        <w:rPr>
          <w:rFonts w:hint="eastAsia" w:ascii="仿宋" w:hAnsi="仿宋" w:eastAsia="仿宋"/>
          <w:color w:val="auto"/>
          <w:sz w:val="28"/>
          <w:szCs w:val="28"/>
          <w:highlight w:val="none"/>
        </w:rPr>
      </w:pPr>
      <w:r>
        <w:rPr>
          <w:rFonts w:hint="eastAsia" w:ascii="仿宋" w:hAnsi="仿宋" w:eastAsia="仿宋" w:cs="仿宋_GB2312"/>
          <w:color w:val="auto"/>
          <w:sz w:val="28"/>
          <w:szCs w:val="28"/>
          <w:highlight w:val="none"/>
        </w:rPr>
        <w:t>注:</w:t>
      </w:r>
      <w:r>
        <w:rPr>
          <w:rFonts w:hint="eastAsia" w:ascii="仿宋" w:hAnsi="仿宋" w:eastAsia="仿宋"/>
          <w:color w:val="auto"/>
          <w:sz w:val="28"/>
          <w:szCs w:val="28"/>
          <w:highlight w:val="none"/>
        </w:rPr>
        <w:t>非</w:t>
      </w:r>
      <w:r>
        <w:rPr>
          <w:rFonts w:hint="eastAsia" w:ascii="仿宋" w:hAnsi="仿宋" w:eastAsia="仿宋"/>
          <w:color w:val="auto"/>
          <w:sz w:val="28"/>
          <w:highlight w:val="none"/>
        </w:rPr>
        <w:t>残疾人福利性单位不</w:t>
      </w:r>
      <w:r>
        <w:rPr>
          <w:rFonts w:hint="eastAsia" w:ascii="仿宋" w:hAnsi="仿宋" w:eastAsia="仿宋"/>
          <w:color w:val="auto"/>
          <w:sz w:val="28"/>
          <w:szCs w:val="28"/>
          <w:highlight w:val="none"/>
        </w:rPr>
        <w:t>需提供此函。</w:t>
      </w:r>
    </w:p>
    <w:p w14:paraId="4439E13D">
      <w:pPr>
        <w:jc w:val="center"/>
        <w:rPr>
          <w:rFonts w:hint="eastAsia" w:ascii="宋体" w:hAnsi="宋体"/>
          <w:b/>
          <w:color w:val="auto"/>
          <w:sz w:val="30"/>
          <w:szCs w:val="30"/>
          <w:highlight w:val="none"/>
        </w:rPr>
      </w:pPr>
    </w:p>
    <w:sectPr>
      <w:headerReference r:id="rId3" w:type="default"/>
      <w:footerReference r:id="rId4" w:type="default"/>
      <w:pgSz w:w="11906" w:h="16838"/>
      <w:pgMar w:top="1560" w:right="1106" w:bottom="1440" w:left="1260"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Adobe 仿宋 Std R">
    <w:altName w:val="仿宋"/>
    <w:panose1 w:val="020B0503020202020204"/>
    <w:charset w:val="00"/>
    <w:family w:val="auto"/>
    <w:pitch w:val="default"/>
    <w:sig w:usb0="00000000" w:usb1="00000000" w:usb2="00000000" w:usb3="00000000" w:csb0="00000000" w:csb1="00000000"/>
  </w:font>
  <w:font w:name="EU-F1">
    <w:altName w:val="宋体"/>
    <w:panose1 w:val="00000000000000000000"/>
    <w:charset w:val="86"/>
    <w:family w:val="script"/>
    <w:pitch w:val="default"/>
    <w:sig w:usb0="00000000" w:usb1="00000000" w:usb2="00000010" w:usb3="00000000" w:csb0="00040000" w:csb1="00000000"/>
  </w:font>
  <w:font w:name="Arial Unicode MS">
    <w:panose1 w:val="020B0604020202020204"/>
    <w:charset w:val="86"/>
    <w:family w:val="auto"/>
    <w:pitch w:val="default"/>
    <w:sig w:usb0="FFFFFFFF" w:usb1="E9FFFFFF" w:usb2="0000003F" w:usb3="00000000" w:csb0="603F01FF" w:csb1="FFFF0000"/>
  </w:font>
  <w:font w:name="Tahoma">
    <w:panose1 w:val="020B0604030504040204"/>
    <w:charset w:val="00"/>
    <w:family w:val="auto"/>
    <w:pitch w:val="default"/>
    <w:sig w:usb0="E1002EFF" w:usb1="C000605B" w:usb2="00000029" w:usb3="00000000" w:csb0="200101FF" w:csb1="20280000"/>
  </w:font>
  <w:font w:name="Verdana">
    <w:panose1 w:val="020B0604030504040204"/>
    <w:charset w:val="00"/>
    <w:family w:val="auto"/>
    <w:pitch w:val="default"/>
    <w:sig w:usb0="A00006FF" w:usb1="4000205B" w:usb2="00000010" w:usb3="00000000" w:csb0="2000019F" w:csb1="00000000"/>
  </w:font>
  <w:font w:name="Helv">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华文彩云">
    <w:panose1 w:val="02010800040101010101"/>
    <w:charset w:val="86"/>
    <w:family w:val="auto"/>
    <w:pitch w:val="default"/>
    <w:sig w:usb0="00000001" w:usb1="080F0000" w:usb2="00000000" w:usb3="00000000" w:csb0="00040000" w:csb1="00000000"/>
  </w:font>
  <w:font w:name="楷体">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auto"/>
    <w:pitch w:val="default"/>
    <w:sig w:usb0="00000000" w:usb1="00000000" w:usb2="00000000" w:usb3="00000000" w:csb0="00040000" w:csb1="00000000"/>
  </w:font>
  <w:font w:name="华文行楷">
    <w:panose1 w:val="02010800040101010101"/>
    <w:charset w:val="86"/>
    <w:family w:val="auto"/>
    <w:pitch w:val="default"/>
    <w:sig w:usb0="00000001" w:usb1="080F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F73CFC">
    <w:pPr>
      <w:pStyle w:val="207"/>
      <w:framePr w:wrap="around" w:vAnchor="text" w:hAnchor="margin" w:xAlign="center" w:y="1"/>
      <w:rPr>
        <w:rStyle w:val="215"/>
      </w:rPr>
    </w:pPr>
    <w:r>
      <w:fldChar w:fldCharType="begin"/>
    </w:r>
    <w:r>
      <w:rPr>
        <w:rStyle w:val="215"/>
      </w:rPr>
      <w:instrText xml:space="preserve">PAGE  </w:instrText>
    </w:r>
    <w:r>
      <w:fldChar w:fldCharType="separate"/>
    </w:r>
    <w:r>
      <w:rPr>
        <w:rStyle w:val="215"/>
      </w:rPr>
      <w:t>20</w:t>
    </w:r>
    <w:r>
      <w:fldChar w:fldCharType="end"/>
    </w:r>
  </w:p>
  <w:p w14:paraId="00EF1587">
    <w:pPr>
      <w:pStyle w:val="207"/>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6BE126">
    <w:pPr>
      <w:pStyle w:val="208"/>
      <w:rPr>
        <w:rFonts w:ascii="华文行楷" w:hAnsi="黑体" w:eastAsia="华文行楷"/>
        <w:sz w:val="28"/>
        <w:szCs w:val="28"/>
      </w:rPr>
    </w:pPr>
    <w:r>
      <w:rPr>
        <w:rFonts w:hint="eastAsia" w:ascii="华文行楷" w:hAnsi="黑体" w:eastAsia="华文行楷"/>
        <w:color w:val="000000"/>
        <w:sz w:val="28"/>
        <w:szCs w:val="28"/>
      </w:rPr>
      <w:t>淮安市政府采购</w:t>
    </w:r>
    <w:r>
      <w:rPr>
        <w:rFonts w:hint="eastAsia" w:ascii="华文行楷" w:hAnsi="黑体" w:eastAsia="华文行楷"/>
        <w:sz w:val="28"/>
        <w:szCs w:val="28"/>
      </w:rPr>
      <w:t>项目竞争性磋商文件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2"/>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0053208E"/>
    <w:multiLevelType w:val="multilevel"/>
    <w:tmpl w:val="0053208E"/>
    <w:lvl w:ilvl="0" w:tentative="0">
      <w:start w:val="1"/>
      <w:numFmt w:val="decimal"/>
      <w:pStyle w:val="190"/>
      <w:lvlText w:val="%1"/>
      <w:lvlJc w:val="left"/>
      <w:pPr>
        <w:tabs>
          <w:tab w:val="left" w:pos="432"/>
        </w:tabs>
        <w:ind w:left="432" w:hanging="432"/>
      </w:pPr>
    </w:lvl>
    <w:lvl w:ilvl="1" w:tentative="0">
      <w:start w:val="1"/>
      <w:numFmt w:val="decimal"/>
      <w:lvlText w:val="%1.%2"/>
      <w:lvlJc w:val="left"/>
      <w:pPr>
        <w:tabs>
          <w:tab w:val="left" w:pos="576"/>
        </w:tabs>
        <w:ind w:left="576" w:hanging="576"/>
      </w:pPr>
    </w:lvl>
    <w:lvl w:ilvl="2" w:tentative="0">
      <w:start w:val="1"/>
      <w:numFmt w:val="decimal"/>
      <w:pStyle w:val="191"/>
      <w:lvlText w:val="%1.%2.%3"/>
      <w:lvlJc w:val="left"/>
      <w:pPr>
        <w:tabs>
          <w:tab w:val="left" w:pos="720"/>
        </w:tabs>
        <w:ind w:left="720" w:hanging="720"/>
      </w:pPr>
    </w:lvl>
    <w:lvl w:ilvl="3" w:tentative="0">
      <w:start w:val="1"/>
      <w:numFmt w:val="decimal"/>
      <w:lvlText w:val="%1.%2.%3.%4"/>
      <w:lvlJc w:val="left"/>
      <w:pPr>
        <w:tabs>
          <w:tab w:val="left" w:pos="864"/>
        </w:tabs>
        <w:ind w:left="864" w:hanging="864"/>
      </w:pPr>
    </w:lvl>
    <w:lvl w:ilvl="4" w:tentative="0">
      <w:start w:val="1"/>
      <w:numFmt w:val="decimal"/>
      <w:lvlText w:val="%1.%2.%3.%4.%5"/>
      <w:lvlJc w:val="left"/>
      <w:pPr>
        <w:tabs>
          <w:tab w:val="left" w:pos="1008"/>
        </w:tabs>
        <w:ind w:left="1008" w:hanging="1008"/>
      </w:pPr>
    </w:lvl>
    <w:lvl w:ilvl="5" w:tentative="0">
      <w:start w:val="1"/>
      <w:numFmt w:val="decimal"/>
      <w:lvlText w:val="%1.%2.%3.%4.%5.%6"/>
      <w:lvlJc w:val="left"/>
      <w:pPr>
        <w:tabs>
          <w:tab w:val="left" w:pos="1152"/>
        </w:tabs>
        <w:ind w:left="1152" w:hanging="1152"/>
      </w:pPr>
    </w:lvl>
    <w:lvl w:ilvl="6" w:tentative="0">
      <w:start w:val="1"/>
      <w:numFmt w:val="decimal"/>
      <w:lvlText w:val="%1.%2.%3.%4.%5.%6.%7"/>
      <w:lvlJc w:val="left"/>
      <w:pPr>
        <w:tabs>
          <w:tab w:val="left" w:pos="1296"/>
        </w:tabs>
        <w:ind w:left="1296" w:hanging="1296"/>
      </w:pPr>
    </w:lvl>
    <w:lvl w:ilvl="7" w:tentative="0">
      <w:start w:val="1"/>
      <w:numFmt w:val="decimal"/>
      <w:lvlText w:val="%1.%2.%3.%4.%5.%6.%7.%8"/>
      <w:lvlJc w:val="left"/>
      <w:pPr>
        <w:tabs>
          <w:tab w:val="left" w:pos="1440"/>
        </w:tabs>
        <w:ind w:left="1440" w:hanging="1440"/>
      </w:pPr>
    </w:lvl>
    <w:lvl w:ilvl="8" w:tentative="0">
      <w:start w:val="1"/>
      <w:numFmt w:val="decimal"/>
      <w:lvlText w:val="%1.%2.%3.%4.%5.%6.%7.%8.%9"/>
      <w:lvlJc w:val="left"/>
      <w:pPr>
        <w:tabs>
          <w:tab w:val="left" w:pos="1584"/>
        </w:tabs>
        <w:ind w:left="1584" w:hanging="1584"/>
      </w:pPr>
    </w:lvl>
  </w:abstractNum>
  <w:abstractNum w:abstractNumId="2">
    <w:nsid w:val="59ADCABA"/>
    <w:multiLevelType w:val="multilevel"/>
    <w:tmpl w:val="59ADCABA"/>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3A3053"/>
    <w:rsid w:val="0055574E"/>
    <w:rsid w:val="007756C4"/>
    <w:rsid w:val="00825154"/>
    <w:rsid w:val="00885B23"/>
    <w:rsid w:val="008F4D61"/>
    <w:rsid w:val="00B76409"/>
    <w:rsid w:val="012B4701"/>
    <w:rsid w:val="015C2B0C"/>
    <w:rsid w:val="01D803E5"/>
    <w:rsid w:val="01DC6198"/>
    <w:rsid w:val="01E52B01"/>
    <w:rsid w:val="021254E9"/>
    <w:rsid w:val="02527456"/>
    <w:rsid w:val="02ED7EC0"/>
    <w:rsid w:val="02F56D74"/>
    <w:rsid w:val="032D4760"/>
    <w:rsid w:val="03B94246"/>
    <w:rsid w:val="03C42B10"/>
    <w:rsid w:val="042A3990"/>
    <w:rsid w:val="0475016D"/>
    <w:rsid w:val="049820AD"/>
    <w:rsid w:val="05092147"/>
    <w:rsid w:val="05793C8D"/>
    <w:rsid w:val="05924D4E"/>
    <w:rsid w:val="05A56D21"/>
    <w:rsid w:val="05ED6EE5"/>
    <w:rsid w:val="060D18C8"/>
    <w:rsid w:val="06165A2F"/>
    <w:rsid w:val="06222576"/>
    <w:rsid w:val="062260D2"/>
    <w:rsid w:val="06FD6DB5"/>
    <w:rsid w:val="07DE24CD"/>
    <w:rsid w:val="07E75B9E"/>
    <w:rsid w:val="083E11BD"/>
    <w:rsid w:val="086C1887"/>
    <w:rsid w:val="090F0CB3"/>
    <w:rsid w:val="092959CA"/>
    <w:rsid w:val="09C0632E"/>
    <w:rsid w:val="09CB082F"/>
    <w:rsid w:val="0A1C72DC"/>
    <w:rsid w:val="0A424F95"/>
    <w:rsid w:val="0ABF0394"/>
    <w:rsid w:val="0AEC4F01"/>
    <w:rsid w:val="0B382386"/>
    <w:rsid w:val="0B70168E"/>
    <w:rsid w:val="0B8C1B1F"/>
    <w:rsid w:val="0BA61631"/>
    <w:rsid w:val="0C1B490B"/>
    <w:rsid w:val="0C201306"/>
    <w:rsid w:val="0C236700"/>
    <w:rsid w:val="0C4A6383"/>
    <w:rsid w:val="0D0C53E6"/>
    <w:rsid w:val="0D2941EA"/>
    <w:rsid w:val="0D3F756A"/>
    <w:rsid w:val="0D70006B"/>
    <w:rsid w:val="0D9C49BC"/>
    <w:rsid w:val="0DB77A48"/>
    <w:rsid w:val="0DD63885"/>
    <w:rsid w:val="0E187EB9"/>
    <w:rsid w:val="0E3270CE"/>
    <w:rsid w:val="0E51617F"/>
    <w:rsid w:val="0E682AF0"/>
    <w:rsid w:val="0EF1127C"/>
    <w:rsid w:val="0F2729AB"/>
    <w:rsid w:val="0F3F5F47"/>
    <w:rsid w:val="0F955B67"/>
    <w:rsid w:val="1090632E"/>
    <w:rsid w:val="10C81F6C"/>
    <w:rsid w:val="11D87F8D"/>
    <w:rsid w:val="12157446"/>
    <w:rsid w:val="12492C39"/>
    <w:rsid w:val="129C5092"/>
    <w:rsid w:val="12A61E39"/>
    <w:rsid w:val="135C125C"/>
    <w:rsid w:val="13D1738A"/>
    <w:rsid w:val="143C2A55"/>
    <w:rsid w:val="143C3459"/>
    <w:rsid w:val="14E60C13"/>
    <w:rsid w:val="14F50E56"/>
    <w:rsid w:val="151E215B"/>
    <w:rsid w:val="153674A4"/>
    <w:rsid w:val="1562473D"/>
    <w:rsid w:val="15981F0D"/>
    <w:rsid w:val="15F630D7"/>
    <w:rsid w:val="163A2FC4"/>
    <w:rsid w:val="16730284"/>
    <w:rsid w:val="16AE1AA9"/>
    <w:rsid w:val="16F23022"/>
    <w:rsid w:val="1719707D"/>
    <w:rsid w:val="171B1048"/>
    <w:rsid w:val="1732013F"/>
    <w:rsid w:val="17926DD6"/>
    <w:rsid w:val="18CC5DD8"/>
    <w:rsid w:val="18FA4C8D"/>
    <w:rsid w:val="19053A90"/>
    <w:rsid w:val="190653E0"/>
    <w:rsid w:val="19081158"/>
    <w:rsid w:val="190D676E"/>
    <w:rsid w:val="194A5C14"/>
    <w:rsid w:val="19C257AA"/>
    <w:rsid w:val="19D63004"/>
    <w:rsid w:val="19E17FAF"/>
    <w:rsid w:val="19E5059D"/>
    <w:rsid w:val="1A0965FD"/>
    <w:rsid w:val="1A662AB6"/>
    <w:rsid w:val="1A732F49"/>
    <w:rsid w:val="1A8C5DB8"/>
    <w:rsid w:val="1AB377E9"/>
    <w:rsid w:val="1B027E17"/>
    <w:rsid w:val="1B9238A2"/>
    <w:rsid w:val="1B99409A"/>
    <w:rsid w:val="1BBF1E70"/>
    <w:rsid w:val="1C093B64"/>
    <w:rsid w:val="1C420E24"/>
    <w:rsid w:val="1C5B72FF"/>
    <w:rsid w:val="1C69492B"/>
    <w:rsid w:val="1C821886"/>
    <w:rsid w:val="1C93342E"/>
    <w:rsid w:val="1CA05B4B"/>
    <w:rsid w:val="1CCB2BC8"/>
    <w:rsid w:val="1D3F35B6"/>
    <w:rsid w:val="1D4110DC"/>
    <w:rsid w:val="1D632E00"/>
    <w:rsid w:val="1D660B43"/>
    <w:rsid w:val="1D9C43B8"/>
    <w:rsid w:val="1DAB29F9"/>
    <w:rsid w:val="1DBE44DB"/>
    <w:rsid w:val="1E0C793C"/>
    <w:rsid w:val="1E193E07"/>
    <w:rsid w:val="1E650DFA"/>
    <w:rsid w:val="1EFA59E6"/>
    <w:rsid w:val="1EFE4EDD"/>
    <w:rsid w:val="1F26058A"/>
    <w:rsid w:val="1F402E3A"/>
    <w:rsid w:val="1F4924CA"/>
    <w:rsid w:val="1F5E5F75"/>
    <w:rsid w:val="1F6B41EE"/>
    <w:rsid w:val="1F7C4067"/>
    <w:rsid w:val="1F974FE3"/>
    <w:rsid w:val="1FB21E1D"/>
    <w:rsid w:val="1FBF278C"/>
    <w:rsid w:val="1FF24910"/>
    <w:rsid w:val="1FFB1A16"/>
    <w:rsid w:val="207417C9"/>
    <w:rsid w:val="20D62A51"/>
    <w:rsid w:val="20E40888"/>
    <w:rsid w:val="21026DD4"/>
    <w:rsid w:val="211F1734"/>
    <w:rsid w:val="214214D7"/>
    <w:rsid w:val="21C77B3B"/>
    <w:rsid w:val="21E75E88"/>
    <w:rsid w:val="22C75BE0"/>
    <w:rsid w:val="2366364A"/>
    <w:rsid w:val="238C4315"/>
    <w:rsid w:val="23A16740"/>
    <w:rsid w:val="23A6613D"/>
    <w:rsid w:val="23C16AD3"/>
    <w:rsid w:val="24156E1F"/>
    <w:rsid w:val="244B685E"/>
    <w:rsid w:val="24765B0F"/>
    <w:rsid w:val="24F030F2"/>
    <w:rsid w:val="25530BC8"/>
    <w:rsid w:val="2557003A"/>
    <w:rsid w:val="25E23525"/>
    <w:rsid w:val="260B2287"/>
    <w:rsid w:val="268903E6"/>
    <w:rsid w:val="26A5092E"/>
    <w:rsid w:val="26A61FB0"/>
    <w:rsid w:val="26C4287D"/>
    <w:rsid w:val="26EF3957"/>
    <w:rsid w:val="2703209D"/>
    <w:rsid w:val="27710810"/>
    <w:rsid w:val="27AC5CEC"/>
    <w:rsid w:val="27CD66DB"/>
    <w:rsid w:val="27E64D5A"/>
    <w:rsid w:val="28090A48"/>
    <w:rsid w:val="288051AE"/>
    <w:rsid w:val="289C7B0E"/>
    <w:rsid w:val="289F315B"/>
    <w:rsid w:val="28EB0753"/>
    <w:rsid w:val="29226266"/>
    <w:rsid w:val="29AC6CED"/>
    <w:rsid w:val="29CE019B"/>
    <w:rsid w:val="2A44045E"/>
    <w:rsid w:val="2A527007"/>
    <w:rsid w:val="2A6F5228"/>
    <w:rsid w:val="2AFE685E"/>
    <w:rsid w:val="2B4F2C16"/>
    <w:rsid w:val="2B522706"/>
    <w:rsid w:val="2B5E10AB"/>
    <w:rsid w:val="2BB60EE7"/>
    <w:rsid w:val="2BBB02AC"/>
    <w:rsid w:val="2C8E3C12"/>
    <w:rsid w:val="2C9F5E1F"/>
    <w:rsid w:val="2CC55886"/>
    <w:rsid w:val="2D1C4D7A"/>
    <w:rsid w:val="2D5E5392"/>
    <w:rsid w:val="2D6329A9"/>
    <w:rsid w:val="2DA07999"/>
    <w:rsid w:val="2DE7182C"/>
    <w:rsid w:val="2DF6752B"/>
    <w:rsid w:val="2DFD4BAB"/>
    <w:rsid w:val="2E6B5FB9"/>
    <w:rsid w:val="2E6E3D4C"/>
    <w:rsid w:val="2EB57234"/>
    <w:rsid w:val="2EB711FE"/>
    <w:rsid w:val="2EC851B9"/>
    <w:rsid w:val="2EEE58A1"/>
    <w:rsid w:val="2F285C58"/>
    <w:rsid w:val="2F7C2A19"/>
    <w:rsid w:val="2FE81F94"/>
    <w:rsid w:val="309775A2"/>
    <w:rsid w:val="30FA7AC8"/>
    <w:rsid w:val="31321010"/>
    <w:rsid w:val="317315BA"/>
    <w:rsid w:val="31750EFD"/>
    <w:rsid w:val="3195334D"/>
    <w:rsid w:val="31A57A34"/>
    <w:rsid w:val="31E87920"/>
    <w:rsid w:val="329F0927"/>
    <w:rsid w:val="32B51EF8"/>
    <w:rsid w:val="32C3367A"/>
    <w:rsid w:val="32D636CF"/>
    <w:rsid w:val="32EC3440"/>
    <w:rsid w:val="32F02F31"/>
    <w:rsid w:val="32F81DE5"/>
    <w:rsid w:val="334B0167"/>
    <w:rsid w:val="33EF0752"/>
    <w:rsid w:val="340B78F6"/>
    <w:rsid w:val="34721BAC"/>
    <w:rsid w:val="34741C3F"/>
    <w:rsid w:val="348F22D5"/>
    <w:rsid w:val="349B3370"/>
    <w:rsid w:val="34B955A4"/>
    <w:rsid w:val="34D80120"/>
    <w:rsid w:val="34E82FA8"/>
    <w:rsid w:val="35C81F43"/>
    <w:rsid w:val="36A95955"/>
    <w:rsid w:val="36BD0720"/>
    <w:rsid w:val="36C64EEC"/>
    <w:rsid w:val="372B2789"/>
    <w:rsid w:val="374309BB"/>
    <w:rsid w:val="379829BA"/>
    <w:rsid w:val="37AC319E"/>
    <w:rsid w:val="37DA22BE"/>
    <w:rsid w:val="37E62B54"/>
    <w:rsid w:val="38082ACA"/>
    <w:rsid w:val="382235C6"/>
    <w:rsid w:val="38D155B2"/>
    <w:rsid w:val="39074B30"/>
    <w:rsid w:val="390A4620"/>
    <w:rsid w:val="396C52DB"/>
    <w:rsid w:val="39C96289"/>
    <w:rsid w:val="3A5C0EAC"/>
    <w:rsid w:val="3A7461F5"/>
    <w:rsid w:val="3AB6680E"/>
    <w:rsid w:val="3B2A71FC"/>
    <w:rsid w:val="3BAA1810"/>
    <w:rsid w:val="3BDA2F69"/>
    <w:rsid w:val="3C1C166D"/>
    <w:rsid w:val="3C28362E"/>
    <w:rsid w:val="3C34554B"/>
    <w:rsid w:val="3C683B38"/>
    <w:rsid w:val="3C9D14ED"/>
    <w:rsid w:val="3CF23B78"/>
    <w:rsid w:val="3D332398"/>
    <w:rsid w:val="3DB55618"/>
    <w:rsid w:val="3DFD5238"/>
    <w:rsid w:val="3E1F0B6E"/>
    <w:rsid w:val="3E381A3B"/>
    <w:rsid w:val="3E4C2743"/>
    <w:rsid w:val="3E551B74"/>
    <w:rsid w:val="3E5B6F4A"/>
    <w:rsid w:val="3E7F1BB7"/>
    <w:rsid w:val="3E8804C1"/>
    <w:rsid w:val="3EAD1CD6"/>
    <w:rsid w:val="3F3D5999"/>
    <w:rsid w:val="3F4168C2"/>
    <w:rsid w:val="3F696EB6"/>
    <w:rsid w:val="3F6D76B7"/>
    <w:rsid w:val="3FAA4467"/>
    <w:rsid w:val="40354679"/>
    <w:rsid w:val="40CC33D6"/>
    <w:rsid w:val="40D75730"/>
    <w:rsid w:val="41126768"/>
    <w:rsid w:val="41782A6F"/>
    <w:rsid w:val="421D6850"/>
    <w:rsid w:val="42791104"/>
    <w:rsid w:val="428E62C2"/>
    <w:rsid w:val="42A012DD"/>
    <w:rsid w:val="42AF004C"/>
    <w:rsid w:val="431542ED"/>
    <w:rsid w:val="43A15B81"/>
    <w:rsid w:val="43D628D7"/>
    <w:rsid w:val="43F32B2E"/>
    <w:rsid w:val="44307631"/>
    <w:rsid w:val="45633A36"/>
    <w:rsid w:val="45EF0E26"/>
    <w:rsid w:val="45F14B9E"/>
    <w:rsid w:val="46080139"/>
    <w:rsid w:val="46560EA5"/>
    <w:rsid w:val="466F1F67"/>
    <w:rsid w:val="46770F87"/>
    <w:rsid w:val="46792C7D"/>
    <w:rsid w:val="46DA1AD6"/>
    <w:rsid w:val="4701022C"/>
    <w:rsid w:val="47035D6E"/>
    <w:rsid w:val="470B3A79"/>
    <w:rsid w:val="471D037A"/>
    <w:rsid w:val="47767A51"/>
    <w:rsid w:val="47C21AC5"/>
    <w:rsid w:val="47F92430"/>
    <w:rsid w:val="4835142D"/>
    <w:rsid w:val="48BB76E5"/>
    <w:rsid w:val="48E7672C"/>
    <w:rsid w:val="48FE5AEA"/>
    <w:rsid w:val="4A007AA5"/>
    <w:rsid w:val="4A783AE0"/>
    <w:rsid w:val="4AE16948"/>
    <w:rsid w:val="4B3A6FE7"/>
    <w:rsid w:val="4B475260"/>
    <w:rsid w:val="4B4E2A92"/>
    <w:rsid w:val="4B6E0A3F"/>
    <w:rsid w:val="4BA90FEB"/>
    <w:rsid w:val="4BB959EE"/>
    <w:rsid w:val="4BED4059"/>
    <w:rsid w:val="4BFE1DC3"/>
    <w:rsid w:val="4BFE4973"/>
    <w:rsid w:val="4C2D26A8"/>
    <w:rsid w:val="4C4B0D80"/>
    <w:rsid w:val="4C8C4B7C"/>
    <w:rsid w:val="4D063625"/>
    <w:rsid w:val="4D2D4BAA"/>
    <w:rsid w:val="4D333CEE"/>
    <w:rsid w:val="4D73058E"/>
    <w:rsid w:val="4DCD7C9F"/>
    <w:rsid w:val="4DEF230B"/>
    <w:rsid w:val="4E600B13"/>
    <w:rsid w:val="4EA053B3"/>
    <w:rsid w:val="4EDB288F"/>
    <w:rsid w:val="4EE94FAC"/>
    <w:rsid w:val="4EF92D15"/>
    <w:rsid w:val="4F147E17"/>
    <w:rsid w:val="4F367AC5"/>
    <w:rsid w:val="4F6C25B1"/>
    <w:rsid w:val="4F8847C5"/>
    <w:rsid w:val="4F9B5B7A"/>
    <w:rsid w:val="4FB23760"/>
    <w:rsid w:val="4FCD042A"/>
    <w:rsid w:val="50AB003F"/>
    <w:rsid w:val="50CD4459"/>
    <w:rsid w:val="50EB26B3"/>
    <w:rsid w:val="51764AF1"/>
    <w:rsid w:val="51DE64F0"/>
    <w:rsid w:val="52286498"/>
    <w:rsid w:val="522D51B0"/>
    <w:rsid w:val="52554706"/>
    <w:rsid w:val="52741030"/>
    <w:rsid w:val="52CF0BA4"/>
    <w:rsid w:val="53690469"/>
    <w:rsid w:val="538057B3"/>
    <w:rsid w:val="538E45C9"/>
    <w:rsid w:val="538F3C48"/>
    <w:rsid w:val="53A34E57"/>
    <w:rsid w:val="53A616BE"/>
    <w:rsid w:val="53BD07B5"/>
    <w:rsid w:val="53BD75F9"/>
    <w:rsid w:val="548337AD"/>
    <w:rsid w:val="54A51975"/>
    <w:rsid w:val="55142657"/>
    <w:rsid w:val="55197C6D"/>
    <w:rsid w:val="55480552"/>
    <w:rsid w:val="554D04FE"/>
    <w:rsid w:val="557F21C6"/>
    <w:rsid w:val="5596306C"/>
    <w:rsid w:val="55CA1063"/>
    <w:rsid w:val="55F14746"/>
    <w:rsid w:val="55FF3307"/>
    <w:rsid w:val="567535C9"/>
    <w:rsid w:val="56A86DBC"/>
    <w:rsid w:val="56BE6D1E"/>
    <w:rsid w:val="56CE045B"/>
    <w:rsid w:val="570A5ABF"/>
    <w:rsid w:val="57603931"/>
    <w:rsid w:val="57996E43"/>
    <w:rsid w:val="58607961"/>
    <w:rsid w:val="58831FCD"/>
    <w:rsid w:val="59170968"/>
    <w:rsid w:val="5923730C"/>
    <w:rsid w:val="59260BAB"/>
    <w:rsid w:val="5A0013FC"/>
    <w:rsid w:val="5A0C5FF2"/>
    <w:rsid w:val="5A4412E8"/>
    <w:rsid w:val="5ACC12DE"/>
    <w:rsid w:val="5B0D5B7E"/>
    <w:rsid w:val="5B345801"/>
    <w:rsid w:val="5B4F263B"/>
    <w:rsid w:val="5B7E6A7C"/>
    <w:rsid w:val="5BA83421"/>
    <w:rsid w:val="5BB55736"/>
    <w:rsid w:val="5C05719D"/>
    <w:rsid w:val="5C0827EA"/>
    <w:rsid w:val="5CD32DF8"/>
    <w:rsid w:val="5D082632"/>
    <w:rsid w:val="5D2F6ACB"/>
    <w:rsid w:val="5D327B1E"/>
    <w:rsid w:val="5D3715D8"/>
    <w:rsid w:val="5D60281A"/>
    <w:rsid w:val="5D8D2FA6"/>
    <w:rsid w:val="5DF15728"/>
    <w:rsid w:val="5DFB542F"/>
    <w:rsid w:val="5E1E3116"/>
    <w:rsid w:val="5E316028"/>
    <w:rsid w:val="5E9071F2"/>
    <w:rsid w:val="5E9C2F2A"/>
    <w:rsid w:val="5EBE53E1"/>
    <w:rsid w:val="5ED03A93"/>
    <w:rsid w:val="5EDF3CD6"/>
    <w:rsid w:val="5EF157B7"/>
    <w:rsid w:val="5F1820C2"/>
    <w:rsid w:val="5F8D3732"/>
    <w:rsid w:val="5FCC621C"/>
    <w:rsid w:val="5FD2383A"/>
    <w:rsid w:val="5FF27A39"/>
    <w:rsid w:val="600B28A8"/>
    <w:rsid w:val="60716BAF"/>
    <w:rsid w:val="60D61108"/>
    <w:rsid w:val="60F54C23"/>
    <w:rsid w:val="61B03707"/>
    <w:rsid w:val="61DC274E"/>
    <w:rsid w:val="61E52B68"/>
    <w:rsid w:val="61EC06AA"/>
    <w:rsid w:val="62740BD9"/>
    <w:rsid w:val="62900232"/>
    <w:rsid w:val="630F445E"/>
    <w:rsid w:val="631B72A6"/>
    <w:rsid w:val="6378546F"/>
    <w:rsid w:val="63822E81"/>
    <w:rsid w:val="63BF40D6"/>
    <w:rsid w:val="63CC3445"/>
    <w:rsid w:val="63E10EDB"/>
    <w:rsid w:val="641616A8"/>
    <w:rsid w:val="64632CB3"/>
    <w:rsid w:val="646802C9"/>
    <w:rsid w:val="646B3476"/>
    <w:rsid w:val="64741C77"/>
    <w:rsid w:val="647E6110"/>
    <w:rsid w:val="64CB27C0"/>
    <w:rsid w:val="64CC6AAA"/>
    <w:rsid w:val="653F727C"/>
    <w:rsid w:val="6564268D"/>
    <w:rsid w:val="65F362B8"/>
    <w:rsid w:val="66AC2A69"/>
    <w:rsid w:val="66BC2B4E"/>
    <w:rsid w:val="674C7A2E"/>
    <w:rsid w:val="68673033"/>
    <w:rsid w:val="68D67EF7"/>
    <w:rsid w:val="68EB6230"/>
    <w:rsid w:val="69006D22"/>
    <w:rsid w:val="693E784B"/>
    <w:rsid w:val="69BD2E65"/>
    <w:rsid w:val="69DB32EB"/>
    <w:rsid w:val="69F30635"/>
    <w:rsid w:val="6A022F6E"/>
    <w:rsid w:val="6A4E644F"/>
    <w:rsid w:val="6AAB4434"/>
    <w:rsid w:val="6ACA3A8C"/>
    <w:rsid w:val="6BA74108"/>
    <w:rsid w:val="6C092392"/>
    <w:rsid w:val="6CA83959"/>
    <w:rsid w:val="6CB70DD6"/>
    <w:rsid w:val="6CC462B9"/>
    <w:rsid w:val="6D413DAD"/>
    <w:rsid w:val="6DA61E3F"/>
    <w:rsid w:val="6DA700B4"/>
    <w:rsid w:val="6DE05374"/>
    <w:rsid w:val="6DFD7CD4"/>
    <w:rsid w:val="6E182D60"/>
    <w:rsid w:val="6E296D1B"/>
    <w:rsid w:val="6E3A0F28"/>
    <w:rsid w:val="6E66587A"/>
    <w:rsid w:val="6E7023CC"/>
    <w:rsid w:val="6EB1286D"/>
    <w:rsid w:val="6F4F4560"/>
    <w:rsid w:val="6F814935"/>
    <w:rsid w:val="6FF15617"/>
    <w:rsid w:val="70531E2E"/>
    <w:rsid w:val="70840239"/>
    <w:rsid w:val="70DC0EC0"/>
    <w:rsid w:val="70F829D5"/>
    <w:rsid w:val="71330988"/>
    <w:rsid w:val="716F542B"/>
    <w:rsid w:val="717E5165"/>
    <w:rsid w:val="72057840"/>
    <w:rsid w:val="72565C05"/>
    <w:rsid w:val="72616D2E"/>
    <w:rsid w:val="72822E9E"/>
    <w:rsid w:val="728564EA"/>
    <w:rsid w:val="728F1117"/>
    <w:rsid w:val="729A3797"/>
    <w:rsid w:val="7352461E"/>
    <w:rsid w:val="73A17354"/>
    <w:rsid w:val="73BE1CB4"/>
    <w:rsid w:val="73C848E1"/>
    <w:rsid w:val="73F676A0"/>
    <w:rsid w:val="74836A59"/>
    <w:rsid w:val="74911176"/>
    <w:rsid w:val="74CA4688"/>
    <w:rsid w:val="74DB6BAE"/>
    <w:rsid w:val="74F6547D"/>
    <w:rsid w:val="74FE0196"/>
    <w:rsid w:val="753007A1"/>
    <w:rsid w:val="755F74C6"/>
    <w:rsid w:val="75846F2D"/>
    <w:rsid w:val="75DE663D"/>
    <w:rsid w:val="760834AE"/>
    <w:rsid w:val="76796366"/>
    <w:rsid w:val="76852461"/>
    <w:rsid w:val="76D33CC8"/>
    <w:rsid w:val="77277B70"/>
    <w:rsid w:val="774A385E"/>
    <w:rsid w:val="781047D4"/>
    <w:rsid w:val="781E0F73"/>
    <w:rsid w:val="784A7FBA"/>
    <w:rsid w:val="78676109"/>
    <w:rsid w:val="78995B49"/>
    <w:rsid w:val="78A31478"/>
    <w:rsid w:val="794463CE"/>
    <w:rsid w:val="79632FA4"/>
    <w:rsid w:val="79A11E5C"/>
    <w:rsid w:val="79A454A8"/>
    <w:rsid w:val="7A664E53"/>
    <w:rsid w:val="7A682979"/>
    <w:rsid w:val="7A737ACF"/>
    <w:rsid w:val="7B1A0118"/>
    <w:rsid w:val="7B3A4316"/>
    <w:rsid w:val="7B8732D3"/>
    <w:rsid w:val="7B9652C4"/>
    <w:rsid w:val="7B97648D"/>
    <w:rsid w:val="7BA63759"/>
    <w:rsid w:val="7C211032"/>
    <w:rsid w:val="7C2B3C5E"/>
    <w:rsid w:val="7C3C2310"/>
    <w:rsid w:val="7C4F3DF1"/>
    <w:rsid w:val="7CAD6D69"/>
    <w:rsid w:val="7D035FFB"/>
    <w:rsid w:val="7D6E02A7"/>
    <w:rsid w:val="7D8C08A4"/>
    <w:rsid w:val="7D913F95"/>
    <w:rsid w:val="7E795155"/>
    <w:rsid w:val="7E7C2E97"/>
    <w:rsid w:val="7E834787"/>
    <w:rsid w:val="7EA773F5"/>
    <w:rsid w:val="7F1315BB"/>
    <w:rsid w:val="7F160CF6"/>
    <w:rsid w:val="7F6112EB"/>
    <w:rsid w:val="7F623E3B"/>
    <w:rsid w:val="7F686F78"/>
    <w:rsid w:val="7FE900B8"/>
    <w:rsid w:val="7FF151B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99"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218"/>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4">
    <w:name w:val="heading 1"/>
    <w:basedOn w:val="1"/>
    <w:next w:val="1"/>
    <w:link w:val="42"/>
    <w:qFormat/>
    <w:uiPriority w:val="9"/>
    <w:pPr>
      <w:keepNext/>
      <w:keepLines/>
      <w:spacing w:before="480" w:after="200"/>
      <w:outlineLvl w:val="0"/>
    </w:pPr>
    <w:rPr>
      <w:rFonts w:ascii="Arial" w:hAnsi="Arial" w:eastAsia="Arial" w:cs="Arial"/>
      <w:sz w:val="40"/>
      <w:szCs w:val="40"/>
    </w:rPr>
  </w:style>
  <w:style w:type="paragraph" w:styleId="5">
    <w:name w:val="heading 2"/>
    <w:basedOn w:val="1"/>
    <w:next w:val="1"/>
    <w:link w:val="43"/>
    <w:unhideWhenUsed/>
    <w:qFormat/>
    <w:uiPriority w:val="9"/>
    <w:pPr>
      <w:keepNext/>
      <w:keepLines/>
      <w:spacing w:before="360" w:after="200"/>
      <w:outlineLvl w:val="1"/>
    </w:pPr>
    <w:rPr>
      <w:rFonts w:ascii="Arial" w:hAnsi="Arial" w:eastAsia="Arial" w:cs="Arial"/>
      <w:sz w:val="34"/>
    </w:rPr>
  </w:style>
  <w:style w:type="paragraph" w:styleId="6">
    <w:name w:val="heading 3"/>
    <w:basedOn w:val="1"/>
    <w:next w:val="1"/>
    <w:link w:val="44"/>
    <w:unhideWhenUsed/>
    <w:qFormat/>
    <w:uiPriority w:val="9"/>
    <w:pPr>
      <w:keepNext/>
      <w:keepLines/>
      <w:spacing w:before="320" w:after="200"/>
      <w:outlineLvl w:val="2"/>
    </w:pPr>
    <w:rPr>
      <w:rFonts w:ascii="Arial" w:hAnsi="Arial" w:eastAsia="Arial" w:cs="Arial"/>
      <w:sz w:val="30"/>
      <w:szCs w:val="30"/>
    </w:rPr>
  </w:style>
  <w:style w:type="paragraph" w:styleId="7">
    <w:name w:val="heading 4"/>
    <w:basedOn w:val="1"/>
    <w:next w:val="1"/>
    <w:link w:val="45"/>
    <w:unhideWhenUsed/>
    <w:qFormat/>
    <w:uiPriority w:val="9"/>
    <w:pPr>
      <w:keepNext/>
      <w:keepLines/>
      <w:spacing w:before="320" w:after="200"/>
      <w:outlineLvl w:val="3"/>
    </w:pPr>
    <w:rPr>
      <w:rFonts w:ascii="Arial" w:hAnsi="Arial" w:eastAsia="Arial" w:cs="Arial"/>
      <w:b/>
      <w:bCs/>
      <w:sz w:val="26"/>
      <w:szCs w:val="26"/>
    </w:rPr>
  </w:style>
  <w:style w:type="paragraph" w:styleId="8">
    <w:name w:val="heading 5"/>
    <w:basedOn w:val="1"/>
    <w:next w:val="1"/>
    <w:link w:val="46"/>
    <w:unhideWhenUsed/>
    <w:qFormat/>
    <w:uiPriority w:val="9"/>
    <w:pPr>
      <w:keepNext/>
      <w:keepLines/>
      <w:spacing w:before="320" w:after="200"/>
      <w:outlineLvl w:val="4"/>
    </w:pPr>
    <w:rPr>
      <w:rFonts w:ascii="Arial" w:hAnsi="Arial" w:eastAsia="Arial" w:cs="Arial"/>
      <w:b/>
      <w:bCs/>
      <w:sz w:val="24"/>
      <w:szCs w:val="24"/>
    </w:rPr>
  </w:style>
  <w:style w:type="paragraph" w:styleId="9">
    <w:name w:val="heading 6"/>
    <w:basedOn w:val="1"/>
    <w:next w:val="1"/>
    <w:link w:val="47"/>
    <w:unhideWhenUsed/>
    <w:qFormat/>
    <w:uiPriority w:val="9"/>
    <w:pPr>
      <w:keepNext/>
      <w:keepLines/>
      <w:spacing w:before="320" w:after="200"/>
      <w:outlineLvl w:val="5"/>
    </w:pPr>
    <w:rPr>
      <w:rFonts w:ascii="Arial" w:hAnsi="Arial" w:eastAsia="Arial" w:cs="Arial"/>
      <w:b/>
      <w:bCs/>
      <w:sz w:val="22"/>
      <w:szCs w:val="22"/>
    </w:rPr>
  </w:style>
  <w:style w:type="paragraph" w:styleId="10">
    <w:name w:val="heading 7"/>
    <w:basedOn w:val="1"/>
    <w:next w:val="1"/>
    <w:link w:val="48"/>
    <w:unhideWhenUsed/>
    <w:qFormat/>
    <w:uiPriority w:val="9"/>
    <w:pPr>
      <w:keepNext/>
      <w:keepLines/>
      <w:spacing w:before="320" w:after="200"/>
      <w:outlineLvl w:val="6"/>
    </w:pPr>
    <w:rPr>
      <w:rFonts w:ascii="Arial" w:hAnsi="Arial" w:eastAsia="Arial" w:cs="Arial"/>
      <w:b/>
      <w:bCs/>
      <w:i/>
      <w:iCs/>
      <w:sz w:val="22"/>
      <w:szCs w:val="22"/>
    </w:rPr>
  </w:style>
  <w:style w:type="paragraph" w:styleId="11">
    <w:name w:val="heading 8"/>
    <w:basedOn w:val="1"/>
    <w:next w:val="1"/>
    <w:link w:val="49"/>
    <w:unhideWhenUsed/>
    <w:qFormat/>
    <w:uiPriority w:val="9"/>
    <w:pPr>
      <w:keepNext/>
      <w:keepLines/>
      <w:spacing w:before="320" w:after="200"/>
      <w:outlineLvl w:val="7"/>
    </w:pPr>
    <w:rPr>
      <w:rFonts w:ascii="Arial" w:hAnsi="Arial" w:eastAsia="Arial" w:cs="Arial"/>
      <w:i/>
      <w:iCs/>
      <w:sz w:val="22"/>
      <w:szCs w:val="22"/>
    </w:rPr>
  </w:style>
  <w:style w:type="paragraph" w:styleId="12">
    <w:name w:val="heading 9"/>
    <w:basedOn w:val="1"/>
    <w:next w:val="1"/>
    <w:link w:val="50"/>
    <w:unhideWhenUsed/>
    <w:qFormat/>
    <w:uiPriority w:val="9"/>
    <w:pPr>
      <w:keepNext/>
      <w:keepLines/>
      <w:spacing w:before="320" w:after="200"/>
      <w:outlineLvl w:val="8"/>
    </w:pPr>
    <w:rPr>
      <w:rFonts w:ascii="Arial" w:hAnsi="Arial" w:eastAsia="Arial" w:cs="Arial"/>
      <w:i/>
      <w:iCs/>
      <w:sz w:val="21"/>
      <w:szCs w:val="21"/>
    </w:rPr>
  </w:style>
  <w:style w:type="character" w:default="1" w:styleId="34">
    <w:name w:val="Default Paragraph Font"/>
    <w:semiHidden/>
    <w:unhideWhenUsed/>
    <w:qFormat/>
    <w:uiPriority w:val="1"/>
  </w:style>
  <w:style w:type="table" w:default="1" w:styleId="32">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qFormat/>
    <w:uiPriority w:val="99"/>
    <w:pPr>
      <w:jc w:val="center"/>
    </w:pPr>
    <w:rPr>
      <w:rFonts w:eastAsia="仿宋_GB2312"/>
      <w:sz w:val="28"/>
    </w:rPr>
  </w:style>
  <w:style w:type="paragraph" w:styleId="3">
    <w:name w:val="toc 2"/>
    <w:basedOn w:val="1"/>
    <w:next w:val="1"/>
    <w:unhideWhenUsed/>
    <w:qFormat/>
    <w:uiPriority w:val="39"/>
    <w:pPr>
      <w:spacing w:after="57"/>
      <w:ind w:left="283" w:right="0" w:firstLine="0"/>
    </w:pPr>
  </w:style>
  <w:style w:type="paragraph" w:styleId="13">
    <w:name w:val="toc 7"/>
    <w:basedOn w:val="1"/>
    <w:next w:val="1"/>
    <w:unhideWhenUsed/>
    <w:qFormat/>
    <w:uiPriority w:val="39"/>
    <w:pPr>
      <w:spacing w:after="57"/>
      <w:ind w:left="1701" w:right="0" w:firstLine="0"/>
    </w:pPr>
  </w:style>
  <w:style w:type="paragraph" w:styleId="14">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5">
    <w:name w:val="annotation text"/>
    <w:basedOn w:val="1"/>
    <w:semiHidden/>
    <w:unhideWhenUsed/>
    <w:qFormat/>
    <w:uiPriority w:val="99"/>
    <w:pPr>
      <w:jc w:val="left"/>
    </w:pPr>
  </w:style>
  <w:style w:type="paragraph" w:styleId="16">
    <w:name w:val="toc 5"/>
    <w:basedOn w:val="1"/>
    <w:next w:val="1"/>
    <w:unhideWhenUsed/>
    <w:qFormat/>
    <w:uiPriority w:val="39"/>
    <w:pPr>
      <w:spacing w:after="57"/>
      <w:ind w:left="1134" w:right="0" w:firstLine="0"/>
    </w:pPr>
  </w:style>
  <w:style w:type="paragraph" w:styleId="17">
    <w:name w:val="toc 3"/>
    <w:basedOn w:val="1"/>
    <w:next w:val="1"/>
    <w:unhideWhenUsed/>
    <w:qFormat/>
    <w:uiPriority w:val="39"/>
    <w:pPr>
      <w:spacing w:after="57"/>
      <w:ind w:left="567" w:right="0" w:firstLine="0"/>
    </w:pPr>
  </w:style>
  <w:style w:type="paragraph" w:styleId="18">
    <w:name w:val="Plain Text"/>
    <w:basedOn w:val="1"/>
    <w:qFormat/>
    <w:uiPriority w:val="99"/>
    <w:rPr>
      <w:rFonts w:ascii="宋体" w:hAnsi="Courier New"/>
      <w:szCs w:val="20"/>
    </w:rPr>
  </w:style>
  <w:style w:type="paragraph" w:styleId="19">
    <w:name w:val="toc 8"/>
    <w:basedOn w:val="1"/>
    <w:next w:val="1"/>
    <w:unhideWhenUsed/>
    <w:qFormat/>
    <w:uiPriority w:val="39"/>
    <w:pPr>
      <w:spacing w:after="57"/>
      <w:ind w:left="1984" w:right="0" w:firstLine="0"/>
    </w:pPr>
  </w:style>
  <w:style w:type="paragraph" w:styleId="20">
    <w:name w:val="endnote text"/>
    <w:basedOn w:val="1"/>
    <w:link w:val="188"/>
    <w:semiHidden/>
    <w:unhideWhenUsed/>
    <w:qFormat/>
    <w:uiPriority w:val="99"/>
    <w:pPr>
      <w:spacing w:after="0" w:line="240" w:lineRule="auto"/>
    </w:pPr>
    <w:rPr>
      <w:sz w:val="20"/>
    </w:rPr>
  </w:style>
  <w:style w:type="paragraph" w:styleId="21">
    <w:name w:val="footer"/>
    <w:basedOn w:val="1"/>
    <w:link w:val="61"/>
    <w:unhideWhenUsed/>
    <w:qFormat/>
    <w:uiPriority w:val="99"/>
    <w:pPr>
      <w:tabs>
        <w:tab w:val="center" w:pos="7143"/>
        <w:tab w:val="right" w:pos="14287"/>
      </w:tabs>
      <w:spacing w:after="0" w:line="240" w:lineRule="auto"/>
    </w:pPr>
  </w:style>
  <w:style w:type="paragraph" w:styleId="22">
    <w:name w:val="header"/>
    <w:basedOn w:val="1"/>
    <w:link w:val="59"/>
    <w:unhideWhenUsed/>
    <w:qFormat/>
    <w:uiPriority w:val="99"/>
    <w:pPr>
      <w:tabs>
        <w:tab w:val="center" w:pos="7143"/>
        <w:tab w:val="right" w:pos="14287"/>
      </w:tabs>
      <w:spacing w:after="0" w:line="240" w:lineRule="auto"/>
    </w:pPr>
  </w:style>
  <w:style w:type="paragraph" w:styleId="23">
    <w:name w:val="toc 1"/>
    <w:basedOn w:val="1"/>
    <w:next w:val="1"/>
    <w:unhideWhenUsed/>
    <w:qFormat/>
    <w:uiPriority w:val="39"/>
    <w:pPr>
      <w:spacing w:after="57"/>
      <w:ind w:left="0" w:right="0" w:firstLine="0"/>
    </w:pPr>
  </w:style>
  <w:style w:type="paragraph" w:styleId="24">
    <w:name w:val="toc 4"/>
    <w:basedOn w:val="1"/>
    <w:next w:val="1"/>
    <w:unhideWhenUsed/>
    <w:qFormat/>
    <w:uiPriority w:val="39"/>
    <w:pPr>
      <w:spacing w:after="57"/>
      <w:ind w:left="850" w:right="0" w:firstLine="0"/>
    </w:pPr>
  </w:style>
  <w:style w:type="paragraph" w:styleId="25">
    <w:name w:val="Subtitle"/>
    <w:basedOn w:val="1"/>
    <w:next w:val="1"/>
    <w:link w:val="54"/>
    <w:qFormat/>
    <w:uiPriority w:val="11"/>
    <w:pPr>
      <w:spacing w:before="200" w:after="200"/>
    </w:pPr>
    <w:rPr>
      <w:sz w:val="24"/>
      <w:szCs w:val="24"/>
    </w:rPr>
  </w:style>
  <w:style w:type="paragraph" w:styleId="26">
    <w:name w:val="footnote text"/>
    <w:basedOn w:val="1"/>
    <w:link w:val="187"/>
    <w:semiHidden/>
    <w:unhideWhenUsed/>
    <w:qFormat/>
    <w:uiPriority w:val="99"/>
    <w:pPr>
      <w:spacing w:after="40" w:line="240" w:lineRule="auto"/>
    </w:pPr>
    <w:rPr>
      <w:sz w:val="18"/>
    </w:rPr>
  </w:style>
  <w:style w:type="paragraph" w:styleId="27">
    <w:name w:val="toc 6"/>
    <w:basedOn w:val="1"/>
    <w:next w:val="1"/>
    <w:unhideWhenUsed/>
    <w:qFormat/>
    <w:uiPriority w:val="39"/>
    <w:pPr>
      <w:spacing w:after="57"/>
      <w:ind w:left="1417" w:right="0" w:firstLine="0"/>
    </w:pPr>
  </w:style>
  <w:style w:type="paragraph" w:styleId="28">
    <w:name w:val="table of figures"/>
    <w:basedOn w:val="1"/>
    <w:next w:val="1"/>
    <w:unhideWhenUsed/>
    <w:qFormat/>
    <w:uiPriority w:val="99"/>
    <w:pPr>
      <w:spacing w:after="0" w:afterAutospacing="0"/>
    </w:pPr>
  </w:style>
  <w:style w:type="paragraph" w:styleId="29">
    <w:name w:val="toc 9"/>
    <w:basedOn w:val="1"/>
    <w:next w:val="1"/>
    <w:unhideWhenUsed/>
    <w:qFormat/>
    <w:uiPriority w:val="39"/>
    <w:pPr>
      <w:spacing w:after="57"/>
      <w:ind w:left="2268" w:right="0" w:firstLine="0"/>
    </w:pPr>
  </w:style>
  <w:style w:type="paragraph" w:styleId="30">
    <w:name w:val="Title"/>
    <w:basedOn w:val="1"/>
    <w:next w:val="1"/>
    <w:link w:val="53"/>
    <w:qFormat/>
    <w:uiPriority w:val="10"/>
    <w:pPr>
      <w:spacing w:before="300" w:after="200"/>
      <w:contextualSpacing/>
    </w:pPr>
    <w:rPr>
      <w:sz w:val="48"/>
      <w:szCs w:val="48"/>
    </w:rPr>
  </w:style>
  <w:style w:type="paragraph" w:styleId="31">
    <w:name w:val="Body Text First Indent"/>
    <w:basedOn w:val="2"/>
    <w:qFormat/>
    <w:uiPriority w:val="99"/>
    <w:pPr>
      <w:ind w:firstLine="420"/>
    </w:pPr>
  </w:style>
  <w:style w:type="table" w:styleId="33">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5">
    <w:name w:val="endnote reference"/>
    <w:semiHidden/>
    <w:unhideWhenUsed/>
    <w:qFormat/>
    <w:uiPriority w:val="99"/>
    <w:rPr>
      <w:vertAlign w:val="superscript"/>
    </w:rPr>
  </w:style>
  <w:style w:type="character" w:styleId="36">
    <w:name w:val="Hyperlink"/>
    <w:unhideWhenUsed/>
    <w:qFormat/>
    <w:uiPriority w:val="99"/>
    <w:rPr>
      <w:color w:val="0000FF" w:themeColor="hyperlink"/>
      <w:u w:val="single"/>
      <w14:textFill>
        <w14:solidFill>
          <w14:schemeClr w14:val="hlink"/>
        </w14:solidFill>
      </w14:textFill>
    </w:rPr>
  </w:style>
  <w:style w:type="character" w:styleId="37">
    <w:name w:val="footnote reference"/>
    <w:unhideWhenUsed/>
    <w:qFormat/>
    <w:uiPriority w:val="99"/>
    <w:rPr>
      <w:vertAlign w:val="superscript"/>
    </w:rPr>
  </w:style>
  <w:style w:type="paragraph" w:customStyle="1" w:styleId="38">
    <w:name w:val="正文1"/>
    <w:basedOn w:val="39"/>
    <w:next w:val="40"/>
    <w:qFormat/>
    <w:uiPriority w:val="0"/>
    <w:pPr>
      <w:spacing w:before="120" w:after="120" w:line="180" w:lineRule="auto"/>
      <w:ind w:firstLine="200"/>
      <w:contextualSpacing/>
    </w:pPr>
    <w:rPr>
      <w:rFonts w:hint="default" w:ascii="Times New Roman" w:hAnsi="Times New Roman" w:eastAsia="Adobe 仿宋 Std R" w:cs="Times New Roman"/>
      <w:sz w:val="21"/>
      <w:szCs w:val="21"/>
      <w:lang w:val="en-US" w:eastAsia="zh-CN" w:bidi="ar-SA"/>
    </w:rPr>
  </w:style>
  <w:style w:type="paragraph" w:customStyle="1" w:styleId="39">
    <w:name w:val="样式1"/>
    <w:basedOn w:val="1"/>
    <w:qFormat/>
    <w:uiPriority w:val="0"/>
    <w:pPr>
      <w:widowControl/>
      <w:spacing w:after="200" w:line="480" w:lineRule="auto"/>
      <w:jc w:val="left"/>
    </w:pPr>
    <w:rPr>
      <w:rFonts w:ascii="EU-F1" w:hAnsi="Calibri" w:eastAsia="黑体"/>
      <w:kern w:val="0"/>
      <w:sz w:val="20"/>
      <w:szCs w:val="21"/>
    </w:rPr>
  </w:style>
  <w:style w:type="paragraph" w:customStyle="1" w:styleId="40">
    <w:name w:val="正文 A"/>
    <w:next w:val="41"/>
    <w:qFormat/>
    <w:uiPriority w:val="0"/>
    <w:pPr>
      <w:framePr w:wrap="around" w:vAnchor="margin" w:hAnchor="text" w:y="1"/>
      <w:widowControl w:val="0"/>
      <w:jc w:val="both"/>
    </w:pPr>
    <w:rPr>
      <w:rFonts w:ascii="Times New Roman" w:hAnsi="Times New Roman" w:eastAsia="Times New Roman" w:cs="Times New Roman"/>
      <w:color w:val="000000"/>
      <w:kern w:val="2"/>
      <w:sz w:val="21"/>
      <w:szCs w:val="21"/>
      <w:lang w:val="en-US" w:eastAsia="zh-CN" w:bidi="ar-SA"/>
    </w:rPr>
  </w:style>
  <w:style w:type="paragraph" w:customStyle="1" w:styleId="41">
    <w:name w:val="段"/>
    <w:next w:val="40"/>
    <w:qFormat/>
    <w:uiPriority w:val="0"/>
    <w:pPr>
      <w:widowControl w:val="0"/>
      <w:autoSpaceDE w:val="0"/>
      <w:autoSpaceDN w:val="0"/>
      <w:ind w:firstLine="200" w:firstLineChars="200"/>
      <w:jc w:val="both"/>
    </w:pPr>
    <w:rPr>
      <w:rFonts w:ascii="Times New Roman" w:hAnsi="Times New Roman" w:eastAsia="宋体" w:cs="Times New Roman"/>
      <w:sz w:val="21"/>
      <w:szCs w:val="22"/>
      <w:lang w:val="en-US" w:eastAsia="zh-CN" w:bidi="ar-SA"/>
    </w:rPr>
  </w:style>
  <w:style w:type="character" w:customStyle="1" w:styleId="42">
    <w:name w:val="Heading 1 Char"/>
    <w:link w:val="4"/>
    <w:qFormat/>
    <w:uiPriority w:val="9"/>
    <w:rPr>
      <w:rFonts w:ascii="Arial" w:hAnsi="Arial" w:eastAsia="Arial" w:cs="Arial"/>
      <w:sz w:val="40"/>
      <w:szCs w:val="40"/>
    </w:rPr>
  </w:style>
  <w:style w:type="character" w:customStyle="1" w:styleId="43">
    <w:name w:val="Heading 2 Char"/>
    <w:link w:val="5"/>
    <w:qFormat/>
    <w:uiPriority w:val="9"/>
    <w:rPr>
      <w:rFonts w:ascii="Arial" w:hAnsi="Arial" w:eastAsia="Arial" w:cs="Arial"/>
      <w:sz w:val="34"/>
    </w:rPr>
  </w:style>
  <w:style w:type="character" w:customStyle="1" w:styleId="44">
    <w:name w:val="Heading 3 Char"/>
    <w:link w:val="6"/>
    <w:qFormat/>
    <w:uiPriority w:val="9"/>
    <w:rPr>
      <w:rFonts w:ascii="Arial" w:hAnsi="Arial" w:eastAsia="Arial" w:cs="Arial"/>
      <w:sz w:val="30"/>
      <w:szCs w:val="30"/>
    </w:rPr>
  </w:style>
  <w:style w:type="character" w:customStyle="1" w:styleId="45">
    <w:name w:val="Heading 4 Char"/>
    <w:link w:val="7"/>
    <w:qFormat/>
    <w:uiPriority w:val="9"/>
    <w:rPr>
      <w:rFonts w:ascii="Arial" w:hAnsi="Arial" w:eastAsia="Arial" w:cs="Arial"/>
      <w:b/>
      <w:bCs/>
      <w:sz w:val="26"/>
      <w:szCs w:val="26"/>
    </w:rPr>
  </w:style>
  <w:style w:type="character" w:customStyle="1" w:styleId="46">
    <w:name w:val="Heading 5 Char"/>
    <w:link w:val="8"/>
    <w:qFormat/>
    <w:uiPriority w:val="9"/>
    <w:rPr>
      <w:rFonts w:ascii="Arial" w:hAnsi="Arial" w:eastAsia="Arial" w:cs="Arial"/>
      <w:b/>
      <w:bCs/>
      <w:sz w:val="24"/>
      <w:szCs w:val="24"/>
    </w:rPr>
  </w:style>
  <w:style w:type="character" w:customStyle="1" w:styleId="47">
    <w:name w:val="Heading 6 Char"/>
    <w:link w:val="9"/>
    <w:qFormat/>
    <w:uiPriority w:val="9"/>
    <w:rPr>
      <w:rFonts w:ascii="Arial" w:hAnsi="Arial" w:eastAsia="Arial" w:cs="Arial"/>
      <w:b/>
      <w:bCs/>
      <w:sz w:val="22"/>
      <w:szCs w:val="22"/>
    </w:rPr>
  </w:style>
  <w:style w:type="character" w:customStyle="1" w:styleId="48">
    <w:name w:val="Heading 7 Char"/>
    <w:link w:val="10"/>
    <w:qFormat/>
    <w:uiPriority w:val="9"/>
    <w:rPr>
      <w:rFonts w:ascii="Arial" w:hAnsi="Arial" w:eastAsia="Arial" w:cs="Arial"/>
      <w:b/>
      <w:bCs/>
      <w:i/>
      <w:iCs/>
      <w:sz w:val="22"/>
      <w:szCs w:val="22"/>
    </w:rPr>
  </w:style>
  <w:style w:type="character" w:customStyle="1" w:styleId="49">
    <w:name w:val="Heading 8 Char"/>
    <w:link w:val="11"/>
    <w:qFormat/>
    <w:uiPriority w:val="9"/>
    <w:rPr>
      <w:rFonts w:ascii="Arial" w:hAnsi="Arial" w:eastAsia="Arial" w:cs="Arial"/>
      <w:i/>
      <w:iCs/>
      <w:sz w:val="22"/>
      <w:szCs w:val="22"/>
    </w:rPr>
  </w:style>
  <w:style w:type="character" w:customStyle="1" w:styleId="50">
    <w:name w:val="Heading 9 Char"/>
    <w:link w:val="12"/>
    <w:qFormat/>
    <w:uiPriority w:val="9"/>
    <w:rPr>
      <w:rFonts w:ascii="Arial" w:hAnsi="Arial" w:eastAsia="Arial" w:cs="Arial"/>
      <w:i/>
      <w:iCs/>
      <w:sz w:val="21"/>
      <w:szCs w:val="21"/>
    </w:rPr>
  </w:style>
  <w:style w:type="paragraph" w:styleId="51">
    <w:name w:val="List Paragraph"/>
    <w:basedOn w:val="1"/>
    <w:qFormat/>
    <w:uiPriority w:val="34"/>
    <w:pPr>
      <w:ind w:left="720"/>
      <w:contextualSpacing/>
    </w:pPr>
  </w:style>
  <w:style w:type="paragraph" w:styleId="52">
    <w:name w:val="No Spacing"/>
    <w:qFormat/>
    <w:uiPriority w:val="1"/>
    <w:pPr>
      <w:spacing w:before="0" w:after="0" w:line="240" w:lineRule="auto"/>
    </w:pPr>
    <w:rPr>
      <w:rFonts w:hint="default" w:ascii="Times New Roman" w:hAnsi="Times New Roman" w:eastAsia="宋体" w:cs="Times New Roman"/>
    </w:rPr>
  </w:style>
  <w:style w:type="character" w:customStyle="1" w:styleId="53">
    <w:name w:val="Title Char"/>
    <w:link w:val="30"/>
    <w:qFormat/>
    <w:uiPriority w:val="10"/>
    <w:rPr>
      <w:sz w:val="48"/>
      <w:szCs w:val="48"/>
    </w:rPr>
  </w:style>
  <w:style w:type="character" w:customStyle="1" w:styleId="54">
    <w:name w:val="Subtitle Char"/>
    <w:link w:val="25"/>
    <w:qFormat/>
    <w:uiPriority w:val="11"/>
    <w:rPr>
      <w:sz w:val="24"/>
      <w:szCs w:val="24"/>
    </w:rPr>
  </w:style>
  <w:style w:type="paragraph" w:styleId="55">
    <w:name w:val="Quote"/>
    <w:basedOn w:val="1"/>
    <w:next w:val="1"/>
    <w:link w:val="56"/>
    <w:qFormat/>
    <w:uiPriority w:val="29"/>
    <w:pPr>
      <w:ind w:left="720" w:right="720"/>
    </w:pPr>
    <w:rPr>
      <w:i/>
    </w:rPr>
  </w:style>
  <w:style w:type="character" w:customStyle="1" w:styleId="56">
    <w:name w:val="Quote Char"/>
    <w:link w:val="55"/>
    <w:qFormat/>
    <w:uiPriority w:val="29"/>
    <w:rPr>
      <w:i/>
    </w:rPr>
  </w:style>
  <w:style w:type="paragraph" w:styleId="57">
    <w:name w:val="Intense Quote"/>
    <w:basedOn w:val="1"/>
    <w:next w:val="1"/>
    <w:link w:val="58"/>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8">
    <w:name w:val="Intense Quote Char"/>
    <w:link w:val="57"/>
    <w:qFormat/>
    <w:uiPriority w:val="30"/>
    <w:rPr>
      <w:i/>
    </w:rPr>
  </w:style>
  <w:style w:type="character" w:customStyle="1" w:styleId="59">
    <w:name w:val="Header Char"/>
    <w:link w:val="22"/>
    <w:qFormat/>
    <w:uiPriority w:val="99"/>
  </w:style>
  <w:style w:type="character" w:customStyle="1" w:styleId="60">
    <w:name w:val="Footer Char"/>
    <w:link w:val="21"/>
    <w:qFormat/>
    <w:uiPriority w:val="99"/>
  </w:style>
  <w:style w:type="character" w:customStyle="1" w:styleId="61">
    <w:name w:val="Caption Char"/>
    <w:link w:val="21"/>
    <w:qFormat/>
    <w:uiPriority w:val="99"/>
  </w:style>
  <w:style w:type="table" w:customStyle="1" w:styleId="62">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3">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4">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5">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6">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7">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8">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9">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0">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1">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2">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3">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4">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5">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6">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7">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8">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9">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0">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1">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2">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3">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4">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5">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6">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7">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8">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9">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0">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1">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2">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3">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4">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5">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6">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7">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8">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9">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0">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1">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2">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3">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4">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5">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6">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7">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8">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9">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0">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1">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2">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3">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4">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5">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6">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7">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8">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9">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0">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1">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2">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3">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4">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5">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6">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7">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8">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9">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0">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1">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2">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3">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4">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5">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6">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7">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8">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9">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0">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1">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2">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3">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4">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5">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6">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7">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8">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9">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0">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1">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2">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3">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4">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5">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6">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7">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8">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9">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0">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1">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2">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3">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4">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5">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6">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7">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8">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9">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0">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1">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2">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3">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4">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5">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6">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7">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8">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9">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0">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1">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2">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3">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4">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5">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6">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7">
    <w:name w:val="Footnote Text Char"/>
    <w:link w:val="26"/>
    <w:qFormat/>
    <w:uiPriority w:val="99"/>
    <w:rPr>
      <w:sz w:val="18"/>
    </w:rPr>
  </w:style>
  <w:style w:type="character" w:customStyle="1" w:styleId="188">
    <w:name w:val="Endnote Text Char"/>
    <w:link w:val="20"/>
    <w:qFormat/>
    <w:uiPriority w:val="99"/>
    <w:rPr>
      <w:sz w:val="20"/>
    </w:rPr>
  </w:style>
  <w:style w:type="paragraph" w:customStyle="1" w:styleId="189">
    <w:name w:val="TOC Heading"/>
    <w:unhideWhenUsed/>
    <w:qFormat/>
    <w:uiPriority w:val="39"/>
    <w:rPr>
      <w:rFonts w:hint="default" w:ascii="Times New Roman" w:hAnsi="Times New Roman" w:eastAsia="宋体" w:cs="Times New Roman"/>
    </w:rPr>
  </w:style>
  <w:style w:type="paragraph" w:customStyle="1" w:styleId="190">
    <w:name w:val="标题 11"/>
    <w:basedOn w:val="1"/>
    <w:next w:val="1"/>
    <w:qFormat/>
    <w:uiPriority w:val="0"/>
    <w:pPr>
      <w:keepNext/>
      <w:keepLines/>
      <w:numPr>
        <w:ilvl w:val="0"/>
        <w:numId w:val="1"/>
      </w:numPr>
      <w:spacing w:before="340" w:after="330" w:line="578" w:lineRule="auto"/>
      <w:outlineLvl w:val="0"/>
    </w:pPr>
    <w:rPr>
      <w:rFonts w:ascii="宋体"/>
      <w:b/>
      <w:color w:val="000000"/>
      <w:sz w:val="44"/>
      <w:szCs w:val="20"/>
    </w:rPr>
  </w:style>
  <w:style w:type="paragraph" w:customStyle="1" w:styleId="191">
    <w:name w:val="标题 31"/>
    <w:basedOn w:val="1"/>
    <w:next w:val="192"/>
    <w:qFormat/>
    <w:uiPriority w:val="0"/>
    <w:pPr>
      <w:keepNext/>
      <w:keepLines/>
      <w:numPr>
        <w:ilvl w:val="2"/>
        <w:numId w:val="1"/>
      </w:numPr>
      <w:spacing w:before="260" w:after="260" w:line="416" w:lineRule="auto"/>
      <w:outlineLvl w:val="2"/>
    </w:pPr>
    <w:rPr>
      <w:rFonts w:ascii="宋体"/>
      <w:b/>
      <w:color w:val="000000"/>
      <w:sz w:val="32"/>
      <w:szCs w:val="20"/>
    </w:rPr>
  </w:style>
  <w:style w:type="paragraph" w:customStyle="1" w:styleId="192">
    <w:name w:val="正文缩进1"/>
    <w:basedOn w:val="1"/>
    <w:link w:val="195"/>
    <w:qFormat/>
    <w:uiPriority w:val="0"/>
    <w:pPr>
      <w:ind w:firstLine="420"/>
    </w:pPr>
  </w:style>
  <w:style w:type="character" w:customStyle="1" w:styleId="193">
    <w:name w:val="默认段落字体1"/>
    <w:link w:val="1"/>
    <w:semiHidden/>
    <w:qFormat/>
    <w:uiPriority w:val="0"/>
  </w:style>
  <w:style w:type="table" w:customStyle="1" w:styleId="194">
    <w:name w:val="普通表格1"/>
    <w:semiHidden/>
    <w:qFormat/>
    <w:uiPriority w:val="0"/>
  </w:style>
  <w:style w:type="character" w:customStyle="1" w:styleId="195">
    <w:name w:val="正文缩进 Char"/>
    <w:link w:val="192"/>
    <w:qFormat/>
    <w:uiPriority w:val="0"/>
    <w:rPr>
      <w:sz w:val="21"/>
      <w:szCs w:val="24"/>
    </w:rPr>
  </w:style>
  <w:style w:type="paragraph" w:customStyle="1" w:styleId="196">
    <w:name w:val="文档结构图1"/>
    <w:basedOn w:val="1"/>
    <w:semiHidden/>
    <w:qFormat/>
    <w:uiPriority w:val="0"/>
    <w:pPr>
      <w:shd w:val="clear" w:color="auto" w:fill="000080"/>
    </w:pPr>
  </w:style>
  <w:style w:type="paragraph" w:customStyle="1" w:styleId="197">
    <w:name w:val="正文文本 31"/>
    <w:basedOn w:val="1"/>
    <w:qFormat/>
    <w:uiPriority w:val="0"/>
    <w:pPr>
      <w:jc w:val="center"/>
    </w:pPr>
    <w:rPr>
      <w:rFonts w:eastAsia="黑体"/>
      <w:sz w:val="72"/>
    </w:rPr>
  </w:style>
  <w:style w:type="paragraph" w:customStyle="1" w:styleId="198">
    <w:name w:val="正文文本11"/>
    <w:basedOn w:val="1"/>
    <w:qFormat/>
    <w:uiPriority w:val="0"/>
    <w:pPr>
      <w:jc w:val="center"/>
    </w:pPr>
    <w:rPr>
      <w:rFonts w:eastAsia="仿宋_GB2312"/>
      <w:sz w:val="28"/>
    </w:rPr>
  </w:style>
  <w:style w:type="paragraph" w:customStyle="1" w:styleId="199">
    <w:name w:val="正文文本缩进1"/>
    <w:basedOn w:val="1"/>
    <w:link w:val="200"/>
    <w:qFormat/>
    <w:uiPriority w:val="0"/>
    <w:pPr>
      <w:spacing w:after="120"/>
      <w:ind w:left="420"/>
    </w:pPr>
  </w:style>
  <w:style w:type="character" w:customStyle="1" w:styleId="200">
    <w:name w:val="正文文本缩进 Char"/>
    <w:link w:val="199"/>
    <w:qFormat/>
    <w:uiPriority w:val="0"/>
    <w:rPr>
      <w:sz w:val="21"/>
      <w:szCs w:val="24"/>
    </w:rPr>
  </w:style>
  <w:style w:type="paragraph" w:customStyle="1" w:styleId="201">
    <w:name w:val="文本块1"/>
    <w:basedOn w:val="1"/>
    <w:qFormat/>
    <w:uiPriority w:val="0"/>
    <w:pPr>
      <w:ind w:left="420" w:right="33"/>
      <w:jc w:val="left"/>
    </w:pPr>
    <w:rPr>
      <w:sz w:val="24"/>
      <w:szCs w:val="20"/>
    </w:rPr>
  </w:style>
  <w:style w:type="paragraph" w:customStyle="1" w:styleId="202">
    <w:name w:val="纯文本11"/>
    <w:basedOn w:val="1"/>
    <w:link w:val="203"/>
    <w:qFormat/>
    <w:uiPriority w:val="0"/>
    <w:rPr>
      <w:rFonts w:ascii="宋体" w:hAnsi="Courier New"/>
      <w:szCs w:val="20"/>
    </w:rPr>
  </w:style>
  <w:style w:type="character" w:customStyle="1" w:styleId="203">
    <w:name w:val="纯文本 Char"/>
    <w:link w:val="202"/>
    <w:qFormat/>
    <w:uiPriority w:val="0"/>
    <w:rPr>
      <w:rFonts w:ascii="宋体" w:hAnsi="Courier New" w:eastAsia="宋体"/>
      <w:sz w:val="21"/>
      <w:lang w:val="en-US" w:eastAsia="zh-CN" w:bidi="ar-SA"/>
    </w:rPr>
  </w:style>
  <w:style w:type="paragraph" w:customStyle="1" w:styleId="204">
    <w:name w:val="日期1"/>
    <w:basedOn w:val="1"/>
    <w:next w:val="1"/>
    <w:qFormat/>
    <w:uiPriority w:val="0"/>
    <w:pPr>
      <w:ind w:left="100"/>
    </w:pPr>
    <w:rPr>
      <w:rFonts w:ascii="黑体" w:eastAsia="黑体"/>
      <w:sz w:val="72"/>
    </w:rPr>
  </w:style>
  <w:style w:type="paragraph" w:customStyle="1" w:styleId="205">
    <w:name w:val="正文文本缩进 21"/>
    <w:basedOn w:val="1"/>
    <w:qFormat/>
    <w:uiPriority w:val="0"/>
    <w:pPr>
      <w:tabs>
        <w:tab w:val="left" w:pos="9741"/>
      </w:tabs>
      <w:ind w:right="-2" w:firstLine="540"/>
    </w:pPr>
    <w:rPr>
      <w:rFonts w:eastAsia="仿宋_GB2312"/>
      <w:sz w:val="28"/>
    </w:rPr>
  </w:style>
  <w:style w:type="paragraph" w:customStyle="1" w:styleId="206">
    <w:name w:val="批注框文本1"/>
    <w:basedOn w:val="1"/>
    <w:semiHidden/>
    <w:qFormat/>
    <w:uiPriority w:val="0"/>
    <w:rPr>
      <w:sz w:val="18"/>
      <w:szCs w:val="18"/>
    </w:rPr>
  </w:style>
  <w:style w:type="paragraph" w:customStyle="1" w:styleId="207">
    <w:name w:val="页脚1"/>
    <w:basedOn w:val="1"/>
    <w:qFormat/>
    <w:uiPriority w:val="0"/>
    <w:pPr>
      <w:tabs>
        <w:tab w:val="center" w:pos="4153"/>
        <w:tab w:val="right" w:pos="8306"/>
      </w:tabs>
      <w:jc w:val="left"/>
    </w:pPr>
    <w:rPr>
      <w:sz w:val="18"/>
      <w:szCs w:val="18"/>
    </w:rPr>
  </w:style>
  <w:style w:type="paragraph" w:customStyle="1" w:styleId="208">
    <w:name w:val="页眉1"/>
    <w:basedOn w:val="1"/>
    <w:qFormat/>
    <w:uiPriority w:val="0"/>
    <w:pPr>
      <w:pBdr>
        <w:bottom w:val="single" w:color="000000" w:sz="6" w:space="1"/>
      </w:pBdr>
      <w:tabs>
        <w:tab w:val="center" w:pos="4153"/>
        <w:tab w:val="right" w:pos="8306"/>
      </w:tabs>
      <w:jc w:val="center"/>
    </w:pPr>
    <w:rPr>
      <w:sz w:val="18"/>
      <w:szCs w:val="18"/>
    </w:rPr>
  </w:style>
  <w:style w:type="paragraph" w:customStyle="1" w:styleId="209">
    <w:name w:val="正文文本缩进 31"/>
    <w:basedOn w:val="1"/>
    <w:qFormat/>
    <w:uiPriority w:val="0"/>
    <w:pPr>
      <w:ind w:firstLine="435"/>
    </w:pPr>
    <w:rPr>
      <w:rFonts w:ascii="仿宋_GB2312" w:hAnsi="宋体" w:eastAsia="仿宋_GB2312"/>
      <w:sz w:val="28"/>
    </w:rPr>
  </w:style>
  <w:style w:type="paragraph" w:customStyle="1" w:styleId="210">
    <w:name w:val="正文文本 21"/>
    <w:basedOn w:val="1"/>
    <w:qFormat/>
    <w:uiPriority w:val="0"/>
    <w:rPr>
      <w:rFonts w:ascii="仿宋_GB2312" w:eastAsia="仿宋_GB2312"/>
      <w:sz w:val="28"/>
    </w:rPr>
  </w:style>
  <w:style w:type="paragraph" w:customStyle="1" w:styleId="211">
    <w:name w:val="普通(网站)1"/>
    <w:basedOn w:val="1"/>
    <w:unhideWhenUsed/>
    <w:qFormat/>
    <w:uiPriority w:val="99"/>
    <w:pPr>
      <w:spacing w:before="100" w:beforeAutospacing="1" w:after="100" w:afterAutospacing="1"/>
      <w:jc w:val="left"/>
    </w:pPr>
    <w:rPr>
      <w:sz w:val="24"/>
      <w:szCs w:val="20"/>
    </w:rPr>
  </w:style>
  <w:style w:type="paragraph" w:customStyle="1" w:styleId="212">
    <w:name w:val="正文首行缩进 21"/>
    <w:basedOn w:val="199"/>
    <w:link w:val="213"/>
    <w:qFormat/>
    <w:uiPriority w:val="0"/>
    <w:pPr>
      <w:ind w:firstLine="420"/>
    </w:pPr>
  </w:style>
  <w:style w:type="character" w:customStyle="1" w:styleId="213">
    <w:name w:val="正文首行缩进 2 Char"/>
    <w:basedOn w:val="200"/>
    <w:link w:val="212"/>
    <w:qFormat/>
    <w:uiPriority w:val="0"/>
  </w:style>
  <w:style w:type="table" w:customStyle="1" w:styleId="214">
    <w:name w:val="网格型1"/>
    <w:basedOn w:val="194"/>
    <w:qFormat/>
    <w:uiPriority w:val="0"/>
    <w:pPr>
      <w:keepNext w:val="0"/>
      <w:keepLines w:val="0"/>
      <w:widowControl/>
      <w:suppressLineNumbers w:val="0"/>
      <w:spacing w:before="0" w:beforeAutospacing="0" w:after="0" w:afterAutospacing="0"/>
      <w:ind w:left="0" w:right="0"/>
    </w:pPr>
    <w:rPr>
      <w:rFonts w:ascii="Calibri" w:hAnsi="Calibri" w:cs="Calibri"/>
      <w:sz w:val="21"/>
      <w:szCs w:val="22"/>
    </w:rPr>
  </w:style>
  <w:style w:type="character" w:customStyle="1" w:styleId="215">
    <w:name w:val="页码1"/>
    <w:link w:val="1"/>
    <w:qFormat/>
    <w:uiPriority w:val="0"/>
  </w:style>
  <w:style w:type="character" w:customStyle="1" w:styleId="216">
    <w:name w:val="已访问的超链接1"/>
    <w:link w:val="1"/>
    <w:qFormat/>
    <w:uiPriority w:val="0"/>
    <w:rPr>
      <w:color w:val="800080"/>
      <w:u w:val="single"/>
    </w:rPr>
  </w:style>
  <w:style w:type="character" w:customStyle="1" w:styleId="217">
    <w:name w:val="超链接1"/>
    <w:link w:val="1"/>
    <w:qFormat/>
    <w:uiPriority w:val="0"/>
    <w:rPr>
      <w:color w:val="0000FF"/>
      <w:u w:val="single"/>
    </w:rPr>
  </w:style>
  <w:style w:type="character" w:customStyle="1" w:styleId="218">
    <w:name w:val="纯文本 Char1"/>
    <w:link w:val="1"/>
    <w:qFormat/>
    <w:uiPriority w:val="0"/>
    <w:rPr>
      <w:rFonts w:ascii="宋体" w:hAnsi="Courier New"/>
      <w:sz w:val="21"/>
    </w:rPr>
  </w:style>
  <w:style w:type="paragraph" w:customStyle="1" w:styleId="219">
    <w:name w:val="font6"/>
    <w:basedOn w:val="1"/>
    <w:qFormat/>
    <w:uiPriority w:val="0"/>
    <w:pPr>
      <w:widowControl/>
      <w:spacing w:before="100" w:beforeAutospacing="1" w:after="100" w:afterAutospacing="1"/>
      <w:jc w:val="left"/>
    </w:pPr>
    <w:rPr>
      <w:rFonts w:eastAsia="Arial Unicode MS"/>
      <w:sz w:val="18"/>
      <w:szCs w:val="18"/>
    </w:rPr>
  </w:style>
  <w:style w:type="paragraph" w:customStyle="1" w:styleId="220">
    <w:name w:val="列出段落"/>
    <w:basedOn w:val="1"/>
    <w:qFormat/>
    <w:uiPriority w:val="99"/>
    <w:pPr>
      <w:ind w:firstLine="420"/>
    </w:pPr>
  </w:style>
  <w:style w:type="paragraph" w:customStyle="1" w:styleId="221">
    <w:name w:val="xl43"/>
    <w:basedOn w:val="1"/>
    <w:qFormat/>
    <w:uiPriority w:val="0"/>
    <w:pPr>
      <w:widowControl/>
      <w:spacing w:before="100" w:beforeAutospacing="1" w:after="100" w:afterAutospacing="1"/>
      <w:jc w:val="left"/>
    </w:pPr>
    <w:rPr>
      <w:rFonts w:ascii="Arial Unicode MS" w:hAnsi="Arial Unicode MS" w:eastAsia="Arial Unicode MS"/>
      <w:sz w:val="24"/>
    </w:rPr>
  </w:style>
  <w:style w:type="paragraph" w:customStyle="1" w:styleId="222">
    <w:name w:val="xl68"/>
    <w:basedOn w:val="1"/>
    <w:qFormat/>
    <w:uiPriority w:val="0"/>
    <w:pPr>
      <w:widowControl/>
      <w:pBdr>
        <w:left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223">
    <w:name w:val="xl5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20"/>
      <w:szCs w:val="20"/>
    </w:rPr>
  </w:style>
  <w:style w:type="paragraph" w:customStyle="1" w:styleId="224">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25">
    <w:name w:val="xl46"/>
    <w:basedOn w:val="1"/>
    <w:qFormat/>
    <w:uiPriority w:val="0"/>
    <w:pPr>
      <w:widowControl/>
      <w:pBdr>
        <w:bottom w:val="single" w:color="000000" w:sz="4" w:space="0"/>
        <w:right w:val="single" w:color="000000" w:sz="4" w:space="0"/>
      </w:pBdr>
      <w:spacing w:before="100" w:beforeAutospacing="1" w:after="100" w:afterAutospacing="1"/>
      <w:jc w:val="right"/>
    </w:pPr>
    <w:rPr>
      <w:rFonts w:ascii="Arial Unicode MS" w:hAnsi="Arial Unicode MS" w:eastAsia="Arial Unicode MS"/>
      <w:sz w:val="18"/>
      <w:szCs w:val="18"/>
    </w:rPr>
  </w:style>
  <w:style w:type="paragraph" w:customStyle="1" w:styleId="226">
    <w:name w:val="xl3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227">
    <w:name w:val="xl59"/>
    <w:basedOn w:val="1"/>
    <w:qFormat/>
    <w:uiPriority w:val="0"/>
    <w:pPr>
      <w:widowControl/>
      <w:pBdr>
        <w:top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28">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sz w:val="18"/>
      <w:szCs w:val="18"/>
    </w:rPr>
  </w:style>
  <w:style w:type="paragraph" w:customStyle="1" w:styleId="229">
    <w:name w:val="xl86"/>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30">
    <w:name w:val="font7"/>
    <w:basedOn w:val="1"/>
    <w:qFormat/>
    <w:uiPriority w:val="0"/>
    <w:pPr>
      <w:widowControl/>
      <w:spacing w:before="100" w:beforeAutospacing="1" w:after="100" w:afterAutospacing="1"/>
      <w:jc w:val="left"/>
    </w:pPr>
    <w:rPr>
      <w:rFonts w:eastAsia="Arial Unicode MS"/>
      <w:sz w:val="18"/>
      <w:szCs w:val="18"/>
    </w:rPr>
  </w:style>
  <w:style w:type="paragraph" w:customStyle="1" w:styleId="231">
    <w:name w:val="Char Char Char Char"/>
    <w:basedOn w:val="196"/>
    <w:qFormat/>
    <w:uiPriority w:val="0"/>
    <w:pPr>
      <w:spacing w:line="360" w:lineRule="auto"/>
    </w:pPr>
    <w:rPr>
      <w:rFonts w:ascii="Tahoma" w:hAnsi="Tahoma"/>
      <w:sz w:val="24"/>
    </w:rPr>
  </w:style>
  <w:style w:type="paragraph" w:customStyle="1" w:styleId="232">
    <w:name w:val="xl67"/>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233">
    <w:name w:val="xl45"/>
    <w:basedOn w:val="1"/>
    <w:qFormat/>
    <w:uiPriority w:val="0"/>
    <w:pPr>
      <w:widowControl/>
      <w:pBdr>
        <w:bottom w:val="single" w:color="000000" w:sz="4" w:space="0"/>
        <w:right w:val="single" w:color="000000" w:sz="4" w:space="0"/>
      </w:pBdr>
      <w:spacing w:before="100" w:beforeAutospacing="1" w:after="100" w:afterAutospacing="1"/>
      <w:jc w:val="right"/>
    </w:pPr>
    <w:rPr>
      <w:rFonts w:eastAsia="Arial Unicode MS"/>
      <w:b/>
      <w:bCs/>
      <w:sz w:val="18"/>
      <w:szCs w:val="18"/>
    </w:rPr>
  </w:style>
  <w:style w:type="paragraph" w:customStyle="1" w:styleId="234">
    <w:name w:val="xl72"/>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35">
    <w:name w:val="标书正文格式"/>
    <w:qFormat/>
    <w:uiPriority w:val="0"/>
    <w:pPr>
      <w:spacing w:line="360" w:lineRule="auto"/>
      <w:ind w:firstLine="480"/>
      <w:jc w:val="both"/>
    </w:pPr>
    <w:rPr>
      <w:rFonts w:hint="default" w:ascii="宋体" w:hAnsi="宋体" w:eastAsia="宋体" w:cs="Times New Roman"/>
      <w:sz w:val="24"/>
      <w:szCs w:val="24"/>
      <w:lang w:val="en-US" w:eastAsia="zh-CN" w:bidi="ar-SA"/>
    </w:rPr>
  </w:style>
  <w:style w:type="paragraph" w:customStyle="1" w:styleId="236">
    <w:name w:val="xl60"/>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37">
    <w:name w:val="xl84"/>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238">
    <w:name w:val="xl5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24"/>
    </w:rPr>
  </w:style>
  <w:style w:type="paragraph" w:customStyle="1" w:styleId="239">
    <w:name w:val="xl69"/>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240">
    <w:name w:val="font12"/>
    <w:basedOn w:val="1"/>
    <w:qFormat/>
    <w:uiPriority w:val="0"/>
    <w:pPr>
      <w:widowControl/>
      <w:spacing w:before="100" w:beforeAutospacing="1" w:after="100" w:afterAutospacing="1"/>
      <w:jc w:val="left"/>
    </w:pPr>
    <w:rPr>
      <w:rFonts w:eastAsia="Arial Unicode MS"/>
      <w:color w:val="333333"/>
      <w:sz w:val="18"/>
      <w:szCs w:val="18"/>
    </w:rPr>
  </w:style>
  <w:style w:type="paragraph" w:customStyle="1" w:styleId="241">
    <w:name w:val="font8"/>
    <w:basedOn w:val="1"/>
    <w:qFormat/>
    <w:uiPriority w:val="0"/>
    <w:pPr>
      <w:widowControl/>
      <w:spacing w:before="100" w:beforeAutospacing="1" w:after="100" w:afterAutospacing="1"/>
      <w:jc w:val="left"/>
    </w:pPr>
    <w:rPr>
      <w:rFonts w:eastAsia="Arial Unicode MS"/>
      <w:sz w:val="18"/>
      <w:szCs w:val="18"/>
    </w:rPr>
  </w:style>
  <w:style w:type="paragraph" w:customStyle="1" w:styleId="242">
    <w:name w:val="xl4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sz w:val="20"/>
      <w:szCs w:val="20"/>
    </w:rPr>
  </w:style>
  <w:style w:type="paragraph" w:customStyle="1" w:styleId="243">
    <w:name w:val="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44">
    <w:name w:val="xl7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245">
    <w:name w:val="xl7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b/>
      <w:bCs/>
      <w:sz w:val="18"/>
      <w:szCs w:val="18"/>
    </w:rPr>
  </w:style>
  <w:style w:type="paragraph" w:customStyle="1" w:styleId="246">
    <w:name w:val="xl71"/>
    <w:basedOn w:val="1"/>
    <w:qFormat/>
    <w:uiPriority w:val="0"/>
    <w:pPr>
      <w:widowControl/>
      <w:pBdr>
        <w:left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47">
    <w:name w:val="xl75"/>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right"/>
    </w:pPr>
    <w:rPr>
      <w:rFonts w:ascii="Arial Unicode MS" w:hAnsi="Arial Unicode MS" w:eastAsia="Arial Unicode MS"/>
      <w:b/>
      <w:bCs/>
      <w:sz w:val="18"/>
      <w:szCs w:val="18"/>
    </w:rPr>
  </w:style>
  <w:style w:type="paragraph" w:customStyle="1" w:styleId="248">
    <w:name w:val="xl3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eastAsia="Arial Unicode MS"/>
      <w:sz w:val="18"/>
      <w:szCs w:val="18"/>
    </w:rPr>
  </w:style>
  <w:style w:type="paragraph" w:customStyle="1" w:styleId="249">
    <w:name w:val="xl51"/>
    <w:basedOn w:val="1"/>
    <w:qFormat/>
    <w:uiPriority w:val="0"/>
    <w:pPr>
      <w:widowControl/>
      <w:pBdr>
        <w:top w:val="single" w:color="000000" w:sz="4" w:space="0"/>
        <w:bottom w:val="single" w:color="000000" w:sz="4" w:space="0"/>
      </w:pBdr>
      <w:spacing w:before="100" w:beforeAutospacing="1" w:after="100" w:afterAutospacing="1"/>
      <w:jc w:val="center"/>
    </w:pPr>
    <w:rPr>
      <w:rFonts w:eastAsia="Arial Unicode MS"/>
      <w:sz w:val="18"/>
      <w:szCs w:val="18"/>
    </w:rPr>
  </w:style>
  <w:style w:type="paragraph" w:customStyle="1" w:styleId="250">
    <w:name w:val="xl78"/>
    <w:basedOn w:val="1"/>
    <w:qFormat/>
    <w:uiPriority w:val="0"/>
    <w:pPr>
      <w:widowControl/>
      <w:pBdr>
        <w:top w:val="single" w:color="000000" w:sz="4" w:space="0"/>
        <w:left w:val="single" w:color="000000" w:sz="4" w:space="0"/>
        <w:bottom w:val="single" w:color="000000" w:sz="4" w:space="0"/>
      </w:pBdr>
      <w:shd w:val="clear" w:color="auto" w:fill="FFFFFF"/>
      <w:spacing w:before="100" w:beforeAutospacing="1" w:after="100" w:afterAutospacing="1"/>
      <w:jc w:val="center"/>
    </w:pPr>
    <w:rPr>
      <w:rFonts w:ascii="Arial Unicode MS" w:hAnsi="Arial Unicode MS" w:eastAsia="Arial Unicode MS"/>
      <w:b/>
      <w:bCs/>
      <w:color w:val="000000"/>
      <w:sz w:val="18"/>
      <w:szCs w:val="18"/>
    </w:rPr>
  </w:style>
  <w:style w:type="paragraph" w:customStyle="1" w:styleId="251">
    <w:name w:val="普通正文"/>
    <w:basedOn w:val="1"/>
    <w:qFormat/>
    <w:uiPriority w:val="0"/>
    <w:pPr>
      <w:spacing w:before="120" w:after="120" w:line="360" w:lineRule="auto"/>
      <w:ind w:firstLine="480"/>
      <w:jc w:val="left"/>
    </w:pPr>
    <w:rPr>
      <w:rFonts w:ascii="Arial" w:hAnsi="Arial"/>
      <w:sz w:val="24"/>
    </w:rPr>
  </w:style>
  <w:style w:type="paragraph" w:customStyle="1" w:styleId="252">
    <w:name w:val="Char"/>
    <w:basedOn w:val="1"/>
    <w:qFormat/>
    <w:uiPriority w:val="0"/>
    <w:pPr>
      <w:tabs>
        <w:tab w:val="left" w:pos="360"/>
      </w:tabs>
    </w:pPr>
    <w:rPr>
      <w:sz w:val="24"/>
    </w:rPr>
  </w:style>
  <w:style w:type="paragraph" w:customStyle="1" w:styleId="253">
    <w:name w:val="xl85"/>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eastAsia="Arial Unicode MS"/>
      <w:sz w:val="18"/>
      <w:szCs w:val="18"/>
    </w:rPr>
  </w:style>
  <w:style w:type="paragraph" w:customStyle="1" w:styleId="254">
    <w:name w:val="xl81"/>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eastAsia="Arial Unicode MS"/>
      <w:sz w:val="18"/>
      <w:szCs w:val="18"/>
    </w:rPr>
  </w:style>
  <w:style w:type="paragraph" w:customStyle="1" w:styleId="255">
    <w:name w:val="xl56"/>
    <w:basedOn w:val="1"/>
    <w:qFormat/>
    <w:uiPriority w:val="0"/>
    <w:pPr>
      <w:widowControl/>
      <w:pBdr>
        <w:left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56">
    <w:name w:val="xl63"/>
    <w:basedOn w:val="1"/>
    <w:qFormat/>
    <w:uiPriority w:val="0"/>
    <w:pPr>
      <w:widowControl/>
      <w:pBdr>
        <w:right w:val="single" w:color="000000" w:sz="4" w:space="0"/>
      </w:pBdr>
      <w:spacing w:before="100" w:beforeAutospacing="1" w:after="100" w:afterAutospacing="1"/>
      <w:jc w:val="center"/>
    </w:pPr>
    <w:rPr>
      <w:rFonts w:ascii="Arial Unicode MS" w:hAnsi="Arial Unicode MS" w:eastAsia="Arial Unicode MS"/>
      <w:b/>
      <w:bCs/>
      <w:sz w:val="20"/>
      <w:szCs w:val="20"/>
    </w:rPr>
  </w:style>
  <w:style w:type="paragraph" w:customStyle="1" w:styleId="257">
    <w:name w:val="font10"/>
    <w:basedOn w:val="1"/>
    <w:qFormat/>
    <w:uiPriority w:val="0"/>
    <w:pPr>
      <w:widowControl/>
      <w:spacing w:before="100" w:beforeAutospacing="1" w:after="100" w:afterAutospacing="1"/>
      <w:jc w:val="left"/>
    </w:pPr>
    <w:rPr>
      <w:rFonts w:eastAsia="Arial Unicode MS"/>
      <w:sz w:val="18"/>
      <w:szCs w:val="18"/>
    </w:rPr>
  </w:style>
  <w:style w:type="paragraph" w:customStyle="1" w:styleId="258">
    <w:name w:val="xl62"/>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59">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Arial Unicode MS" w:hAnsi="Arial Unicode MS" w:eastAsia="Arial Unicode MS"/>
      <w:sz w:val="18"/>
      <w:szCs w:val="18"/>
    </w:rPr>
  </w:style>
  <w:style w:type="paragraph" w:customStyle="1" w:styleId="260">
    <w:name w:val="xl37"/>
    <w:basedOn w:val="1"/>
    <w:qFormat/>
    <w:uiPriority w:val="0"/>
    <w:pPr>
      <w:widowControl/>
      <w:pBdr>
        <w:bottom w:val="single" w:color="000000" w:sz="4" w:space="0"/>
        <w:right w:val="single" w:color="000000" w:sz="4" w:space="0"/>
      </w:pBdr>
      <w:spacing w:before="100" w:beforeAutospacing="1" w:after="100" w:afterAutospacing="1"/>
      <w:jc w:val="right"/>
    </w:pPr>
    <w:rPr>
      <w:rFonts w:eastAsia="Arial Unicode MS"/>
      <w:sz w:val="18"/>
      <w:szCs w:val="18"/>
    </w:rPr>
  </w:style>
  <w:style w:type="paragraph" w:customStyle="1" w:styleId="261">
    <w:name w:val="xl5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Helv" w:hAnsi="Helv" w:eastAsia="Arial Unicode MS"/>
      <w:sz w:val="20"/>
      <w:szCs w:val="20"/>
    </w:rPr>
  </w:style>
  <w:style w:type="paragraph" w:customStyle="1" w:styleId="262">
    <w:name w:val="font11"/>
    <w:basedOn w:val="1"/>
    <w:qFormat/>
    <w:uiPriority w:val="0"/>
    <w:pPr>
      <w:widowControl/>
      <w:spacing w:before="100" w:beforeAutospacing="1" w:after="100" w:afterAutospacing="1"/>
      <w:jc w:val="left"/>
    </w:pPr>
    <w:rPr>
      <w:rFonts w:hint="eastAsia" w:ascii="宋体" w:hAnsi="宋体"/>
      <w:color w:val="333333"/>
      <w:sz w:val="18"/>
      <w:szCs w:val="18"/>
    </w:rPr>
  </w:style>
  <w:style w:type="paragraph" w:customStyle="1" w:styleId="263">
    <w:name w:val="xl79"/>
    <w:basedOn w:val="1"/>
    <w:qFormat/>
    <w:uiPriority w:val="0"/>
    <w:pPr>
      <w:widowControl/>
      <w:pBdr>
        <w:left w:val="single" w:color="000000" w:sz="4" w:space="0"/>
        <w:bottom w:val="single" w:color="000000" w:sz="4" w:space="0"/>
      </w:pBdr>
      <w:shd w:val="clear" w:color="auto" w:fill="FFFFFF"/>
      <w:spacing w:before="100" w:beforeAutospacing="1" w:after="100" w:afterAutospacing="1"/>
      <w:jc w:val="center"/>
    </w:pPr>
    <w:rPr>
      <w:rFonts w:ascii="Arial Unicode MS" w:hAnsi="Arial Unicode MS" w:eastAsia="Arial Unicode MS"/>
      <w:b/>
      <w:bCs/>
      <w:color w:val="000000"/>
      <w:sz w:val="18"/>
      <w:szCs w:val="18"/>
    </w:rPr>
  </w:style>
  <w:style w:type="paragraph" w:customStyle="1" w:styleId="264">
    <w:name w:val="xl42"/>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eastAsia="Arial Unicode MS"/>
      <w:sz w:val="18"/>
      <w:szCs w:val="18"/>
    </w:rPr>
  </w:style>
  <w:style w:type="paragraph" w:customStyle="1" w:styleId="265">
    <w:name w:val="xl73"/>
    <w:basedOn w:val="1"/>
    <w:qFormat/>
    <w:uiPriority w:val="0"/>
    <w:pPr>
      <w:widowControl/>
      <w:pBdr>
        <w:left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266">
    <w:name w:val="xl36"/>
    <w:basedOn w:val="1"/>
    <w:qFormat/>
    <w:uiPriority w:val="0"/>
    <w:pPr>
      <w:widowControl/>
      <w:pBdr>
        <w:bottom w:val="single" w:color="000000" w:sz="4" w:space="0"/>
        <w:right w:val="single" w:color="000000" w:sz="4" w:space="0"/>
      </w:pBdr>
      <w:spacing w:before="100" w:beforeAutospacing="1" w:after="100" w:afterAutospacing="1"/>
      <w:jc w:val="center"/>
    </w:pPr>
    <w:rPr>
      <w:rFonts w:eastAsia="Arial Unicode MS"/>
      <w:sz w:val="18"/>
      <w:szCs w:val="18"/>
    </w:rPr>
  </w:style>
  <w:style w:type="paragraph" w:customStyle="1" w:styleId="267">
    <w:name w:val="xl44"/>
    <w:basedOn w:val="1"/>
    <w:qFormat/>
    <w:uiPriority w:val="0"/>
    <w:pPr>
      <w:widowControl/>
      <w:spacing w:before="100" w:beforeAutospacing="1" w:after="100" w:afterAutospacing="1"/>
      <w:jc w:val="right"/>
    </w:pPr>
    <w:rPr>
      <w:rFonts w:ascii="Arial Unicode MS" w:hAnsi="Arial Unicode MS" w:eastAsia="Arial Unicode MS"/>
      <w:sz w:val="24"/>
    </w:rPr>
  </w:style>
  <w:style w:type="paragraph" w:customStyle="1" w:styleId="268">
    <w:name w:val="xl35"/>
    <w:basedOn w:val="1"/>
    <w:qFormat/>
    <w:uiPriority w:val="0"/>
    <w:pPr>
      <w:widowControl/>
      <w:pBdr>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69">
    <w:name w:val=" Char Char Char Char Char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70">
    <w:name w:val="xl64"/>
    <w:basedOn w:val="1"/>
    <w:qFormat/>
    <w:uiPriority w:val="0"/>
    <w:pPr>
      <w:widowControl/>
      <w:pBdr>
        <w:left w:val="single" w:color="000000" w:sz="4" w:space="0"/>
        <w:right w:val="single" w:color="000000" w:sz="4" w:space="0"/>
      </w:pBdr>
      <w:spacing w:before="100" w:beforeAutospacing="1" w:after="100" w:afterAutospacing="1"/>
      <w:jc w:val="center"/>
    </w:pPr>
    <w:rPr>
      <w:rFonts w:ascii="Arial Unicode MS" w:hAnsi="Arial Unicode MS" w:eastAsia="Arial Unicode MS"/>
      <w:b/>
      <w:bCs/>
      <w:sz w:val="20"/>
      <w:szCs w:val="20"/>
    </w:rPr>
  </w:style>
  <w:style w:type="paragraph" w:customStyle="1" w:styleId="271">
    <w:name w:val="xl41"/>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72">
    <w:name w:val="xl52"/>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eastAsia="Arial Unicode MS"/>
      <w:sz w:val="18"/>
      <w:szCs w:val="18"/>
    </w:rPr>
  </w:style>
  <w:style w:type="paragraph" w:customStyle="1" w:styleId="273">
    <w:name w:val="xl80"/>
    <w:basedOn w:val="1"/>
    <w:qFormat/>
    <w:uiPriority w:val="0"/>
    <w:pPr>
      <w:widowControl/>
      <w:pBdr>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74">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eastAsia="Arial Unicode MS"/>
      <w:sz w:val="18"/>
      <w:szCs w:val="18"/>
    </w:rPr>
  </w:style>
  <w:style w:type="paragraph" w:customStyle="1" w:styleId="275">
    <w:name w:val="xl30"/>
    <w:basedOn w:val="1"/>
    <w:qFormat/>
    <w:uiPriority w:val="0"/>
    <w:pPr>
      <w:widowControl/>
      <w:spacing w:before="100" w:beforeAutospacing="1" w:after="100" w:afterAutospacing="1"/>
      <w:jc w:val="left"/>
    </w:pPr>
    <w:rPr>
      <w:rFonts w:ascii="Arial Unicode MS" w:hAnsi="Arial Unicode MS" w:eastAsia="Arial Unicode MS"/>
      <w:sz w:val="18"/>
      <w:szCs w:val="18"/>
    </w:rPr>
  </w:style>
  <w:style w:type="paragraph" w:customStyle="1" w:styleId="276">
    <w:name w:val="Default"/>
    <w:qFormat/>
    <w:uiPriority w:val="0"/>
    <w:pPr>
      <w:widowControl w:val="0"/>
    </w:pPr>
    <w:rPr>
      <w:rFonts w:hint="default" w:ascii="仿宋" w:hAnsi="Times New Roman" w:eastAsia="仿宋" w:cs="仿宋"/>
      <w:color w:val="000000"/>
      <w:sz w:val="24"/>
      <w:szCs w:val="24"/>
      <w:lang w:val="en-US" w:eastAsia="zh-CN" w:bidi="ar-SA"/>
    </w:rPr>
  </w:style>
  <w:style w:type="paragraph" w:customStyle="1" w:styleId="277">
    <w:name w:val="xl34"/>
    <w:basedOn w:val="1"/>
    <w:qFormat/>
    <w:uiPriority w:val="0"/>
    <w:pPr>
      <w:widowControl/>
      <w:pBdr>
        <w:bottom w:val="single" w:color="000000" w:sz="4" w:space="0"/>
        <w:right w:val="single" w:color="000000" w:sz="4" w:space="0"/>
      </w:pBdr>
      <w:spacing w:before="100" w:beforeAutospacing="1" w:after="100" w:afterAutospacing="1"/>
      <w:jc w:val="left"/>
    </w:pPr>
    <w:rPr>
      <w:rFonts w:eastAsia="Arial Unicode MS"/>
      <w:sz w:val="18"/>
      <w:szCs w:val="18"/>
    </w:rPr>
  </w:style>
  <w:style w:type="paragraph" w:customStyle="1" w:styleId="278">
    <w:name w:val=" Char"/>
    <w:basedOn w:val="196"/>
    <w:qFormat/>
    <w:uiPriority w:val="0"/>
    <w:pPr>
      <w:spacing w:line="360" w:lineRule="auto"/>
    </w:pPr>
    <w:rPr>
      <w:rFonts w:ascii="Tahoma" w:hAnsi="Tahoma"/>
      <w:sz w:val="24"/>
    </w:rPr>
  </w:style>
  <w:style w:type="paragraph" w:customStyle="1" w:styleId="279">
    <w:name w:val="font9"/>
    <w:basedOn w:val="1"/>
    <w:qFormat/>
    <w:uiPriority w:val="0"/>
    <w:pPr>
      <w:widowControl/>
      <w:spacing w:before="100" w:beforeAutospacing="1" w:after="100" w:afterAutospacing="1"/>
      <w:jc w:val="left"/>
    </w:pPr>
    <w:rPr>
      <w:rFonts w:eastAsia="Arial Unicode MS"/>
      <w:b/>
      <w:bCs/>
      <w:color w:val="000000"/>
      <w:sz w:val="18"/>
      <w:szCs w:val="18"/>
    </w:rPr>
  </w:style>
  <w:style w:type="paragraph" w:customStyle="1" w:styleId="280">
    <w:name w:val="xl5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81">
    <w:name w:val="xl70"/>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82">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83">
    <w:name w:val="xl48"/>
    <w:basedOn w:val="1"/>
    <w:qFormat/>
    <w:uiPriority w:val="0"/>
    <w:pPr>
      <w:widowControl/>
      <w:spacing w:before="100" w:beforeAutospacing="1" w:after="100" w:afterAutospacing="1"/>
      <w:jc w:val="center"/>
    </w:pPr>
    <w:rPr>
      <w:rFonts w:ascii="Arial Unicode MS" w:hAnsi="Arial Unicode MS" w:eastAsia="Arial Unicode MS"/>
      <w:sz w:val="28"/>
      <w:szCs w:val="28"/>
    </w:rPr>
  </w:style>
  <w:style w:type="paragraph" w:customStyle="1" w:styleId="284">
    <w:name w:val="font5"/>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285">
    <w:name w:val="默认段落字体 Para Char Char Char Char Char Char Char Char Char1 Char Char Char Char Char Char Char"/>
    <w:basedOn w:val="196"/>
    <w:qFormat/>
    <w:uiPriority w:val="0"/>
    <w:rPr>
      <w:rFonts w:ascii="Tahoma" w:hAnsi="Tahoma"/>
      <w:sz w:val="24"/>
    </w:rPr>
  </w:style>
  <w:style w:type="paragraph" w:customStyle="1" w:styleId="286">
    <w:name w:val="xl6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87">
    <w:name w:val="font13"/>
    <w:basedOn w:val="1"/>
    <w:qFormat/>
    <w:uiPriority w:val="0"/>
    <w:pPr>
      <w:widowControl/>
      <w:spacing w:before="100" w:beforeAutospacing="1" w:after="100" w:afterAutospacing="1"/>
      <w:jc w:val="left"/>
    </w:pPr>
    <w:rPr>
      <w:rFonts w:eastAsia="Arial Unicode MS"/>
      <w:b/>
      <w:bCs/>
      <w:sz w:val="18"/>
      <w:szCs w:val="18"/>
    </w:rPr>
  </w:style>
  <w:style w:type="paragraph" w:customStyle="1" w:styleId="288">
    <w:name w:val="xl83"/>
    <w:basedOn w:val="1"/>
    <w:qFormat/>
    <w:uiPriority w:val="0"/>
    <w:pPr>
      <w:widowControl/>
      <w:pBdr>
        <w:top w:val="single" w:color="000000" w:sz="4" w:space="0"/>
        <w:bottom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289">
    <w:name w:val="xl61"/>
    <w:basedOn w:val="1"/>
    <w:qFormat/>
    <w:uiPriority w:val="0"/>
    <w:pPr>
      <w:widowControl/>
      <w:pBdr>
        <w:top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90">
    <w:name w:val="xl76"/>
    <w:basedOn w:val="1"/>
    <w:qFormat/>
    <w:uiPriority w:val="0"/>
    <w:pPr>
      <w:widowControl/>
      <w:pBdr>
        <w:left w:val="single" w:color="000000" w:sz="4" w:space="0"/>
        <w:right w:val="single" w:color="000000" w:sz="4" w:space="0"/>
      </w:pBdr>
      <w:spacing w:before="100" w:beforeAutospacing="1" w:after="100" w:afterAutospacing="1"/>
      <w:jc w:val="left"/>
    </w:pPr>
    <w:rPr>
      <w:rFonts w:ascii="Arial Unicode MS" w:hAnsi="Arial Unicode MS" w:eastAsia="Arial Unicode MS"/>
      <w:b/>
      <w:bCs/>
      <w:sz w:val="18"/>
      <w:szCs w:val="18"/>
    </w:rPr>
  </w:style>
  <w:style w:type="paragraph" w:customStyle="1" w:styleId="291">
    <w:name w:val="xl55"/>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92">
    <w:name w:val="xl40"/>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center"/>
    </w:pPr>
    <w:rPr>
      <w:rFonts w:ascii="Arial Unicode MS" w:hAnsi="Arial Unicode MS" w:eastAsia="Arial Unicode MS"/>
      <w:sz w:val="18"/>
      <w:szCs w:val="18"/>
    </w:rPr>
  </w:style>
  <w:style w:type="paragraph" w:customStyle="1" w:styleId="293">
    <w:name w:val="xl65"/>
    <w:basedOn w:val="1"/>
    <w:qFormat/>
    <w:uiPriority w:val="0"/>
    <w:pPr>
      <w:widowControl/>
      <w:pBdr>
        <w:left w:val="single" w:color="000000" w:sz="4" w:space="0"/>
      </w:pBdr>
      <w:spacing w:before="100" w:beforeAutospacing="1" w:after="100" w:afterAutospacing="1"/>
      <w:jc w:val="center"/>
    </w:pPr>
    <w:rPr>
      <w:rFonts w:ascii="Arial Unicode MS" w:hAnsi="Arial Unicode MS" w:eastAsia="Arial Unicode MS"/>
      <w:b/>
      <w:bCs/>
      <w:sz w:val="20"/>
      <w:szCs w:val="20"/>
    </w:rPr>
  </w:style>
  <w:style w:type="paragraph" w:customStyle="1" w:styleId="294">
    <w:name w:val="xl49"/>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95">
    <w:name w:val="xl50"/>
    <w:basedOn w:val="1"/>
    <w:qFormat/>
    <w:uiPriority w:val="0"/>
    <w:pPr>
      <w:widowControl/>
      <w:pBdr>
        <w:top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96">
    <w:name w:val="xl82"/>
    <w:basedOn w:val="1"/>
    <w:qFormat/>
    <w:uiPriority w:val="0"/>
    <w:pPr>
      <w:widowControl/>
      <w:pBdr>
        <w:top w:val="single" w:color="000000" w:sz="4" w:space="0"/>
        <w:left w:val="single" w:color="000000" w:sz="4" w:space="0"/>
        <w:bottom w:val="single" w:color="000000" w:sz="4" w:space="0"/>
      </w:pBdr>
      <w:shd w:val="clear" w:color="auto" w:fill="FFFFFF"/>
      <w:spacing w:before="100" w:beforeAutospacing="1" w:after="100" w:afterAutospacing="1"/>
      <w:jc w:val="center"/>
    </w:pPr>
    <w:rPr>
      <w:rFonts w:ascii="Arial Unicode MS" w:hAnsi="Arial Unicode MS" w:eastAsia="Arial Unicode MS"/>
      <w:color w:val="333333"/>
      <w:sz w:val="18"/>
      <w:szCs w:val="18"/>
    </w:rPr>
  </w:style>
  <w:style w:type="paragraph" w:customStyle="1" w:styleId="297">
    <w:name w:val="纯文本1"/>
    <w:basedOn w:val="1"/>
    <w:qFormat/>
    <w:uiPriority w:val="0"/>
    <w:rPr>
      <w:rFonts w:ascii="宋体" w:hAnsi="Courier New"/>
      <w:szCs w:val="20"/>
    </w:rPr>
  </w:style>
  <w:style w:type="paragraph" w:customStyle="1" w:styleId="298">
    <w:name w:val="正文文本1"/>
    <w:basedOn w:val="1"/>
    <w:next w:val="299"/>
    <w:qFormat/>
    <w:uiPriority w:val="99"/>
    <w:pPr>
      <w:tabs>
        <w:tab w:val="left" w:pos="2020"/>
        <w:tab w:val="center" w:pos="4535"/>
      </w:tabs>
      <w:spacing w:line="500" w:lineRule="exact"/>
      <w:outlineLvl w:val="0"/>
    </w:pPr>
    <w:rPr>
      <w:rFonts w:ascii="华文彩云" w:hAnsi="宋体" w:eastAsia="华文彩云"/>
      <w:bCs/>
      <w:color w:val="000000"/>
      <w:sz w:val="28"/>
    </w:rPr>
  </w:style>
  <w:style w:type="paragraph" w:customStyle="1" w:styleId="299">
    <w:name w:val="目录 21"/>
    <w:basedOn w:val="1"/>
    <w:next w:val="1"/>
    <w:semiHidden/>
    <w:qFormat/>
    <w:uiPriority w:val="0"/>
    <w:pPr>
      <w:ind w:left="420"/>
    </w:pPr>
    <w:rPr>
      <w:szCs w:val="20"/>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Template>
  <Company>Micro</Company>
  <Pages>51</Pages>
  <Words>10359</Words>
  <Characters>11093</Characters>
  <TotalTime>2</TotalTime>
  <ScaleCrop>false</ScaleCrop>
  <LinksUpToDate>false</LinksUpToDate>
  <CharactersWithSpaces>11141</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2024-02-28T03:16:00Z</dcterms:created>
  <dc:creator>us</dc:creator>
  <cp:lastModifiedBy>apple</cp:lastModifiedBy>
  <cp:lastPrinted>2026-07-06T06:01:00Z</cp:lastPrinted>
  <dcterms:modified xsi:type="dcterms:W3CDTF">2026-07-13T11:34:31Z</dcterms:modified>
  <dc:title>淮安市职业</dc:title>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eyJoZGlkIjoiM2IxMjZhYzhmODg4NjE1YWJiODBmZDE0MzljM2QxMzciLCJ1c2VySWQiOiIzNTc3NTUzNDkifQ==</vt:lpwstr>
  </property>
  <property fmtid="{D5CDD505-2E9C-101B-9397-08002B2CF9AE}" pid="3" name="KSOProductBuildVer">
    <vt:lpwstr>2052-12.1.0.26895</vt:lpwstr>
  </property>
  <property fmtid="{D5CDD505-2E9C-101B-9397-08002B2CF9AE}" pid="4" name="ICV">
    <vt:lpwstr>A66888AD501B4D528BD1BE4074EA647B_13</vt:lpwstr>
  </property>
</Properties>
</file>